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a05fa" w14:textId="1ba05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"Аудиторлық қызметті жүзеге асыруға лицензия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Бірінші орынбасары - Қазақстан Республикасы Қаржы министрінің 2020 жылғы 30 наурыздағы № 336 бұйрығы. Қазақстан Республикасының Әділет министрлігінде 2020 жылғы 31 наурызда № 20212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Қаржы министрінің 14.11.2025 </w:t>
      </w:r>
      <w:r>
        <w:rPr>
          <w:rFonts w:ascii="Times New Roman"/>
          <w:b w:val="false"/>
          <w:i w:val="false"/>
          <w:color w:val="ff0000"/>
          <w:sz w:val="28"/>
        </w:rPr>
        <w:t>№ 703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3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"Аудиторлық қызметті жүзеге асыруға лицензия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(А.Т. Бектұрова)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Қаржы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Қаржы министрлігінің Заң қызметі департаментіне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 алғашқы ресми жарияланған күнінен кейін жиырма бір күнтізбелік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w:t>
            </w:r>
          </w:p>
          <w:p>
            <w:pPr>
              <w:spacing w:after="20"/>
              <w:ind w:left="20"/>
              <w:jc w:val="both"/>
            </w:pPr>
            <w:r>
              <w:rPr>
                <w:rFonts w:ascii="Times New Roman"/>
                <w:b w:val="false"/>
                <w:i/>
                <w:color w:val="000000"/>
                <w:sz w:val="20"/>
              </w:rPr>
              <w:t xml:space="preserve">Бірінші Орынбасары - </w:t>
            </w: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xml:space="preserve">
      және аэроғарыш өнеркәсіп </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ұлттық </w:t>
      </w:r>
    </w:p>
    <w:p>
      <w:pPr>
        <w:spacing w:after="0"/>
        <w:ind w:left="0"/>
        <w:jc w:val="both"/>
      </w:pPr>
      <w:r>
        <w:rPr>
          <w:rFonts w:ascii="Times New Roman"/>
          <w:b w:val="false"/>
          <w:i w:val="false"/>
          <w:color w:val="000000"/>
          <w:sz w:val="28"/>
        </w:rPr>
        <w:t>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Бас прокуратурасының </w:t>
      </w:r>
    </w:p>
    <w:p>
      <w:pPr>
        <w:spacing w:after="0"/>
        <w:ind w:left="0"/>
        <w:jc w:val="both"/>
      </w:pPr>
      <w:r>
        <w:rPr>
          <w:rFonts w:ascii="Times New Roman"/>
          <w:b w:val="false"/>
          <w:i w:val="false"/>
          <w:color w:val="000000"/>
          <w:sz w:val="28"/>
        </w:rPr>
        <w:t xml:space="preserve">
      Құқықтық статистика және арнайы </w:t>
      </w:r>
    </w:p>
    <w:p>
      <w:pPr>
        <w:spacing w:after="0"/>
        <w:ind w:left="0"/>
        <w:jc w:val="both"/>
      </w:pPr>
      <w:r>
        <w:rPr>
          <w:rFonts w:ascii="Times New Roman"/>
          <w:b w:val="false"/>
          <w:i w:val="false"/>
          <w:color w:val="000000"/>
          <w:sz w:val="28"/>
        </w:rPr>
        <w:t>
      есепке алу 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Бірінші орынбасары - </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30 наурызы</w:t>
            </w:r>
            <w:r>
              <w:br/>
            </w:r>
            <w:r>
              <w:rPr>
                <w:rFonts w:ascii="Times New Roman"/>
                <w:b w:val="false"/>
                <w:i w:val="false"/>
                <w:color w:val="000000"/>
                <w:sz w:val="20"/>
              </w:rPr>
              <w:t>№ 336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"Аудиторлық қызметті жүзеге асыруға лицензия беру" мемлекеттік қызметін көрсету қағидалары</w:t>
      </w:r>
    </w:p>
    <w:bookmarkEnd w:id="7"/>
    <w:p>
      <w:pPr>
        <w:spacing w:after="0"/>
        <w:ind w:left="0"/>
        <w:jc w:val="both"/>
      </w:pPr>
      <w:r>
        <w:rPr>
          <w:rFonts w:ascii="Times New Roman"/>
          <w:b w:val="false"/>
          <w:i w:val="false"/>
          <w:color w:val="ff0000"/>
          <w:sz w:val="28"/>
        </w:rPr>
        <w:t xml:space="preserve">
      Ескерту. Қағидалардың тақырыбы жаңа редакцияда - ҚР Қаржы министрінің 14.11.2025 </w:t>
      </w:r>
      <w:r>
        <w:rPr>
          <w:rFonts w:ascii="Times New Roman"/>
          <w:b w:val="false"/>
          <w:i w:val="false"/>
          <w:color w:val="ff0000"/>
          <w:sz w:val="28"/>
        </w:rPr>
        <w:t>№ 703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"Аудиторлық қызметті жүзеге асыруға лицензия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аудиторлық қызмет саласындағы қызметті реттеуді жүзеге асыратын орталық мемлекеттік органмен (бұдан әрi – уәкiлеттi орган) әзірленген аудиторлық ұйымдардың (бұдан әрі – көрсетілетін қызметті алушы) аудиторлық қызметін лицензиялау тәртібін көрсетеді.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"Аудиторлық қызметті жүзеге асыруға лицензия беру" мемлекеттік қызметін Қазақстан Республикасы Қаржы министрлігінің Ішкі мемлекеттік аудит комитеті (бұдан әрі – көрсетілетін қызметті беруші) www.egov.kz, www.elicense.kz, "цифрлық үкімет" веб-порталы" (бұдан әрі – портал) арқылы көрсетеді.</w:t>
      </w:r>
    </w:p>
    <w:bookmarkEnd w:id="10"/>
    <w:p>
      <w:pPr>
        <w:spacing w:after="0"/>
        <w:ind w:left="0"/>
        <w:jc w:val="both"/>
      </w:pPr>
      <w:r>
        <w:rPr>
          <w:rFonts w:ascii="Times New Roman"/>
          <w:b w:val="false"/>
          <w:i w:val="false"/>
          <w:color w:val="000000"/>
          <w:sz w:val="28"/>
        </w:rPr>
        <w:t>
      Мемлекеттік көрсетілетін қызмет мемлекеттік көрсетілетін қызметтердің мынадай кіші түрлерін қамтиды: аудиторлық қызметті жүзеге асыруға лицензия беру, аудиторлық қызметті жүзеге асыруға лицензияны қайта ресімдеу және аудиторлық қызметті жүзеге асыруға лицензияның қолданылуын тоқтату.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14.11.2025 </w:t>
      </w:r>
      <w:r>
        <w:rPr>
          <w:rFonts w:ascii="Times New Roman"/>
          <w:b w:val="false"/>
          <w:i w:val="false"/>
          <w:color w:val="ff0000"/>
          <w:sz w:val="28"/>
        </w:rPr>
        <w:t>№ 703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бұйрықтарымен.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3. Мемлекеттік қызмет көрсетуге қойылатын негізгі талаптардың тізбесі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жазылған.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14.11.2025 </w:t>
      </w:r>
      <w:r>
        <w:rPr>
          <w:rFonts w:ascii="Times New Roman"/>
          <w:b w:val="false"/>
          <w:i w:val="false"/>
          <w:color w:val="ff0000"/>
          <w:sz w:val="28"/>
        </w:rPr>
        <w:t>№ 703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4. Мемлекеттік қызмет көрсету нәтижесі порталға жолданады және көрсетілетін қызметті беруші уәкілетті тұлғасының электрондық цифрлық қолтаңбасымен (бұдан әрі - ЭЦҚ) куәландырылған электрондық құжат нысанында көрсетілетін қызметті алушының "жеке кабинетінде" сақталады.</w:t>
      </w:r>
    </w:p>
    <w:bookmarkEnd w:id="12"/>
    <w:bookmarkStart w:name="z15" w:id="13"/>
    <w:p>
      <w:pPr>
        <w:spacing w:after="0"/>
        <w:ind w:left="0"/>
        <w:jc w:val="both"/>
      </w:pPr>
      <w:r>
        <w:rPr>
          <w:rFonts w:ascii="Times New Roman"/>
          <w:b w:val="false"/>
          <w:i w:val="false"/>
          <w:color w:val="000000"/>
          <w:sz w:val="28"/>
        </w:rPr>
        <w:t>
      5. Лицензиялық алымды төлеу қолма-қол және қолма-қол емес нысанда екінші деңгейдегі банктер және банк операцияларының жекелеген түрлерін жүзеге асыратын ұйымдар арқылы, сондай-ақ веб-портал арқылы төлем "цифрлық үкіметтің" төлем шлюзі (бұдан әрі – ЦҮТШ) арқылы жүзеге асырылады.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left"/>
      </w:pPr>
      <w:r>
        <w:rPr>
          <w:rFonts w:ascii="Times New Roman"/>
          <w:b/>
          <w:i w:val="false"/>
          <w:color w:val="000000"/>
        </w:rPr>
        <w:t xml:space="preserve"> 2-тарау. "Аудиторлық қызметті жүзеге асыруға лицензия беру" мемлекеттік қызметін көрсету тәртібі</w:t>
      </w:r>
    </w:p>
    <w:bookmarkEnd w:id="14"/>
    <w:p>
      <w:pPr>
        <w:spacing w:after="0"/>
        <w:ind w:left="0"/>
        <w:jc w:val="both"/>
      </w:pPr>
      <w:r>
        <w:rPr>
          <w:rFonts w:ascii="Times New Roman"/>
          <w:b w:val="false"/>
          <w:i w:val="false"/>
          <w:color w:val="ff0000"/>
          <w:sz w:val="28"/>
        </w:rPr>
        <w:t xml:space="preserve">
      Ескерту. 2-тарау жаңа редакцияда - ҚР Қаржы министрінің 14.11.2025 </w:t>
      </w:r>
      <w:r>
        <w:rPr>
          <w:rFonts w:ascii="Times New Roman"/>
          <w:b w:val="false"/>
          <w:i w:val="false"/>
          <w:color w:val="ff0000"/>
          <w:sz w:val="28"/>
        </w:rPr>
        <w:t>№ 703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42" w:id="15"/>
    <w:p>
      <w:pPr>
        <w:spacing w:after="0"/>
        <w:ind w:left="0"/>
        <w:jc w:val="both"/>
      </w:pPr>
      <w:r>
        <w:rPr>
          <w:rFonts w:ascii="Times New Roman"/>
          <w:b w:val="false"/>
          <w:i w:val="false"/>
          <w:color w:val="000000"/>
          <w:sz w:val="28"/>
        </w:rPr>
        <w:t>
      6. Көрсетілетін қызметті алушылар лицензия алу, қайта рәсімдеу және лицензияның қолданылуын тоқтату үшін осы Қағидаларға 1-қосымшаның 8-тармағында көрсетілген құжаттарды ұсынады.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6-1-тармақ жаңа редакцияда көзделген - </w:t>
      </w:r>
      <w:r>
        <w:rPr>
          <w:rFonts w:ascii="Times New Roman"/>
          <w:b w:val="false"/>
          <w:i w:val="false"/>
          <w:color w:val="ff0000"/>
          <w:sz w:val="28"/>
        </w:rPr>
        <w:t xml:space="preserve">ҚР Қаржы министрінің 30.09.2026 </w:t>
      </w:r>
      <w:r>
        <w:rPr>
          <w:rFonts w:ascii="Times New Roman"/>
          <w:b w:val="false"/>
          <w:i w:val="false"/>
          <w:color w:val="ff0000"/>
          <w:sz w:val="28"/>
        </w:rPr>
        <w:t>№ 659</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6-1.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сұрау салуды қабылдау және мемлекеттік қызмет көрсету нәтижелерін беру келесі жұмыс күні жүзеге асырылады.</w:t>
      </w:r>
    </w:p>
    <w:bookmarkStart w:name="z44" w:id="1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кезде көрсетілетін қызметті беруші құжаттарды алған сәттен бастап екі жұмыс күні ішінде өтінішті қабылдаудан уәжді түрде бас тартады.</w:t>
      </w:r>
    </w:p>
    <w:bookmarkEnd w:id="16"/>
    <w:bookmarkStart w:name="z45" w:id="1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 xml:space="preserve">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17"/>
    <w:p>
      <w:pPr>
        <w:spacing w:after="0"/>
        <w:ind w:left="0"/>
        <w:jc w:val="both"/>
      </w:pPr>
      <w:r>
        <w:rPr>
          <w:rFonts w:ascii="Times New Roman"/>
          <w:b w:val="false"/>
          <w:i w:val="false"/>
          <w:color w:val="000000"/>
          <w:sz w:val="28"/>
        </w:rPr>
        <w:t xml:space="preserve">
      Мемлекеттік қызметтер көрсету тәртібін айқындайтын уәкілетті орган мемлекеттік қызметтер көрсету тәртібін, сондай-ақ заңға тәуелді нормативтік құқықтық актілерге енгізілген өзгерістер және (немесе) толықтырулар туралы ақпаратты "цифрлық үкіметтің" цифрлық инфрақұрылым операторына, оның ішінде Заңның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сәйкес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7" w:id="18"/>
    <w:p>
      <w:pPr>
        <w:spacing w:after="0"/>
        <w:ind w:left="0"/>
        <w:jc w:val="both"/>
      </w:pPr>
      <w:r>
        <w:rPr>
          <w:rFonts w:ascii="Times New Roman"/>
          <w:b w:val="false"/>
          <w:i w:val="false"/>
          <w:color w:val="000000"/>
          <w:sz w:val="28"/>
        </w:rPr>
        <w:t>
      8. Мемлекеттік қызметті көрсету үшін қажетті мәліметтерді қамтитын цифрлық жүйе істен шыққан жағдайда көрсетілетін қызметті беруші авторизациялау сәтінен бастап қатенің нақты уақытын көрсете отырып, қате туындаған сәтке дейін қадамдық скриншоттар қоса ұсынылған мемлекеттік қызметтің атауы, өтініштің әкімшілік құжатының нөмірі мен коды, немесе өтініштің бірегей сәйкестендіру нөмірі, әкімшілік құжаттың нөмірі мен коды, немесе рұқсат беру құжатының бірегей сәйкестендіру нөмірі, жеке сәйкестендіру нөмірі немесе көрсетілетін қызметті алушының бизнес-сәйкестендіру нөмірі бойынша ақпаратты міндетті ұсына отырып, 1 (бір) жұмыс күні ішінде sd@nitec.kz электрондық поштасы арқылы бірыңғай қолдау қызметіне сұрау салу жолымен "цифрлық үкіметтің" цифрлық инфрақұрылымының операторын (оператор) хабардар етеді.</w:t>
      </w:r>
    </w:p>
    <w:bookmarkEnd w:id="18"/>
    <w:bookmarkStart w:name="z48" w:id="19"/>
    <w:p>
      <w:pPr>
        <w:spacing w:after="0"/>
        <w:ind w:left="0"/>
        <w:jc w:val="both"/>
      </w:pPr>
      <w:r>
        <w:rPr>
          <w:rFonts w:ascii="Times New Roman"/>
          <w:b w:val="false"/>
          <w:i w:val="false"/>
          <w:color w:val="000000"/>
          <w:sz w:val="28"/>
        </w:rPr>
        <w:t xml:space="preserve">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9" w:id="20"/>
    <w:p>
      <w:pPr>
        <w:spacing w:after="0"/>
        <w:ind w:left="0"/>
        <w:jc w:val="both"/>
      </w:pPr>
      <w:r>
        <w:rPr>
          <w:rFonts w:ascii="Times New Roman"/>
          <w:b w:val="false"/>
          <w:i w:val="false"/>
          <w:color w:val="000000"/>
          <w:sz w:val="28"/>
        </w:rPr>
        <w:t>
      9. Сұрау салуды өңдеуді, оның ішінде тіркеуді көрсетілетін қызметті беруші "Е-лицензиялау" цифрлық жүйеге сұрау салу келіп түскен кезден бастап жүзеге асырады.</w:t>
      </w:r>
    </w:p>
    <w:bookmarkEnd w:id="20"/>
    <w:bookmarkStart w:name="z50" w:id="21"/>
    <w:p>
      <w:pPr>
        <w:spacing w:after="0"/>
        <w:ind w:left="0"/>
        <w:jc w:val="both"/>
      </w:pPr>
      <w:r>
        <w:rPr>
          <w:rFonts w:ascii="Times New Roman"/>
          <w:b w:val="false"/>
          <w:i w:val="false"/>
          <w:color w:val="000000"/>
          <w:sz w:val="28"/>
        </w:rPr>
        <w:t>
      Мемлекеттік қызмет көрсету процесінің құрамына кіретін рәсімдер (іс-қимылдар) мазмұны:</w:t>
      </w:r>
    </w:p>
    <w:bookmarkEnd w:id="21"/>
    <w:bookmarkStart w:name="z51" w:id="22"/>
    <w:p>
      <w:pPr>
        <w:spacing w:after="0"/>
        <w:ind w:left="0"/>
        <w:jc w:val="both"/>
      </w:pPr>
      <w:r>
        <w:rPr>
          <w:rFonts w:ascii="Times New Roman"/>
          <w:b w:val="false"/>
          <w:i w:val="false"/>
          <w:color w:val="000000"/>
          <w:sz w:val="28"/>
        </w:rPr>
        <w:t>
      лицензия беру кезінде:</w:t>
      </w:r>
    </w:p>
    <w:bookmarkEnd w:id="22"/>
    <w:bookmarkStart w:name="z52" w:id="23"/>
    <w:p>
      <w:pPr>
        <w:spacing w:after="0"/>
        <w:ind w:left="0"/>
        <w:jc w:val="both"/>
      </w:pPr>
      <w:r>
        <w:rPr>
          <w:rFonts w:ascii="Times New Roman"/>
          <w:b w:val="false"/>
          <w:i w:val="false"/>
          <w:color w:val="000000"/>
          <w:sz w:val="28"/>
        </w:rPr>
        <w:t xml:space="preserve">
      1) көрсетілетін қызметті беруші түскен күннен бастап ұсынылған құжаттардың толықтығын және олардың мазмұнын осы Қағидаларға </w:t>
      </w:r>
      <w:r>
        <w:rPr>
          <w:rFonts w:ascii="Times New Roman"/>
          <w:b w:val="false"/>
          <w:i w:val="false"/>
          <w:color w:val="000000"/>
          <w:sz w:val="28"/>
        </w:rPr>
        <w:t>1-қосымшаның</w:t>
      </w:r>
      <w:r>
        <w:rPr>
          <w:rFonts w:ascii="Times New Roman"/>
          <w:b w:val="false"/>
          <w:i w:val="false"/>
          <w:color w:val="000000"/>
          <w:sz w:val="28"/>
        </w:rPr>
        <w:t xml:space="preserve"> 8-тармағына сәйкес бір жұмыс күні ішінде тексереді;</w:t>
      </w:r>
    </w:p>
    <w:bookmarkEnd w:id="23"/>
    <w:bookmarkStart w:name="z53" w:id="24"/>
    <w:p>
      <w:pPr>
        <w:spacing w:after="0"/>
        <w:ind w:left="0"/>
        <w:jc w:val="both"/>
      </w:pPr>
      <w:r>
        <w:rPr>
          <w:rFonts w:ascii="Times New Roman"/>
          <w:b w:val="false"/>
          <w:i w:val="false"/>
          <w:color w:val="000000"/>
          <w:sz w:val="28"/>
        </w:rPr>
        <w:t>
      2) аудиторлық қызмет саласындағы басқарма басшысымен, көрсетілетін қызметті берушінің заң қызметі басқармасы басшысымен қорытынды жобасын, лицензия беру туралы бұйрық жобасын келісу, сондай-ақ оларды көрсетілетін қызметті берушінің уәкілетті тұлғасының бекітуі, бұйрықты тіркеу немесе бас тарту туралы дәлелді жауапты және лицензия немесе мемлекеттік қызметті көрсетуден бас тарту туралы дәлелді жауапты үш жұмыс күні ішінде дайындайды;</w:t>
      </w:r>
    </w:p>
    <w:bookmarkEnd w:id="24"/>
    <w:bookmarkStart w:name="z54" w:id="25"/>
    <w:p>
      <w:pPr>
        <w:spacing w:after="0"/>
        <w:ind w:left="0"/>
        <w:jc w:val="both"/>
      </w:pPr>
      <w:r>
        <w:rPr>
          <w:rFonts w:ascii="Times New Roman"/>
          <w:b w:val="false"/>
          <w:i w:val="false"/>
          <w:color w:val="000000"/>
          <w:sz w:val="28"/>
        </w:rPr>
        <w:t>
      лицензияны қайта рәсімдеу кезінде:</w:t>
      </w:r>
    </w:p>
    <w:bookmarkEnd w:id="25"/>
    <w:bookmarkStart w:name="z55" w:id="26"/>
    <w:p>
      <w:pPr>
        <w:spacing w:after="0"/>
        <w:ind w:left="0"/>
        <w:jc w:val="both"/>
      </w:pPr>
      <w:r>
        <w:rPr>
          <w:rFonts w:ascii="Times New Roman"/>
          <w:b w:val="false"/>
          <w:i w:val="false"/>
          <w:color w:val="000000"/>
          <w:sz w:val="28"/>
        </w:rPr>
        <w:t xml:space="preserve">
      1) көрсетілетін қызметті беруші түскен күннен бастап ұсынылған құжаттардың толықтығын және олардың мазмұнын осы Қағидаларға </w:t>
      </w:r>
      <w:r>
        <w:rPr>
          <w:rFonts w:ascii="Times New Roman"/>
          <w:b w:val="false"/>
          <w:i w:val="false"/>
          <w:color w:val="000000"/>
          <w:sz w:val="28"/>
        </w:rPr>
        <w:t>1-қосымшаның</w:t>
      </w:r>
      <w:r>
        <w:rPr>
          <w:rFonts w:ascii="Times New Roman"/>
          <w:b w:val="false"/>
          <w:i w:val="false"/>
          <w:color w:val="000000"/>
          <w:sz w:val="28"/>
        </w:rPr>
        <w:t xml:space="preserve"> 8-тармағына сәйкес бір жұмыс күні ішінде тексереді;</w:t>
      </w:r>
    </w:p>
    <w:bookmarkEnd w:id="26"/>
    <w:bookmarkStart w:name="z56" w:id="27"/>
    <w:p>
      <w:pPr>
        <w:spacing w:after="0"/>
        <w:ind w:left="0"/>
        <w:jc w:val="both"/>
      </w:pPr>
      <w:r>
        <w:rPr>
          <w:rFonts w:ascii="Times New Roman"/>
          <w:b w:val="false"/>
          <w:i w:val="false"/>
          <w:color w:val="000000"/>
          <w:sz w:val="28"/>
        </w:rPr>
        <w:t>
      2) аудиторлық қызмет саласындағы басқарма басшысымен, көрсетілетін қызметті берушінің заң қызметі басқармасының басшысымен қорытынды жобасын, лицензияны қайта ресімдеу туралы бұйрық жобасын келісуі, сондай-ақ оларды көрсетілетін қызметті берушінің уәкілетті тұлғасының бекітуі, бұйрықты тіркеу немесе бас тарту туралы дәлелді жауапты немесе мемлекеттік қызметті көрсетуден бас тарту туралы дәлелді жауапты үш жұмыс күні ішінде дайындайды;</w:t>
      </w:r>
    </w:p>
    <w:bookmarkEnd w:id="27"/>
    <w:bookmarkStart w:name="z57" w:id="28"/>
    <w:p>
      <w:pPr>
        <w:spacing w:after="0"/>
        <w:ind w:left="0"/>
        <w:jc w:val="both"/>
      </w:pPr>
      <w:r>
        <w:rPr>
          <w:rFonts w:ascii="Times New Roman"/>
          <w:b w:val="false"/>
          <w:i w:val="false"/>
          <w:color w:val="000000"/>
          <w:sz w:val="28"/>
        </w:rPr>
        <w:t>
      лицензияның қолданылуын тоқтату кезінде:</w:t>
      </w:r>
    </w:p>
    <w:bookmarkEnd w:id="28"/>
    <w:bookmarkStart w:name="z58" w:id="29"/>
    <w:p>
      <w:pPr>
        <w:spacing w:after="0"/>
        <w:ind w:left="0"/>
        <w:jc w:val="both"/>
      </w:pPr>
      <w:r>
        <w:rPr>
          <w:rFonts w:ascii="Times New Roman"/>
          <w:b w:val="false"/>
          <w:i w:val="false"/>
          <w:color w:val="000000"/>
          <w:sz w:val="28"/>
        </w:rPr>
        <w:t xml:space="preserve">
      1) көрсетілетін қызметті беруші берілген құжаттардың толықтығын осы Қағидаларға </w:t>
      </w:r>
      <w:r>
        <w:rPr>
          <w:rFonts w:ascii="Times New Roman"/>
          <w:b w:val="false"/>
          <w:i w:val="false"/>
          <w:color w:val="000000"/>
          <w:sz w:val="28"/>
        </w:rPr>
        <w:t>1-қосымшаның</w:t>
      </w:r>
      <w:r>
        <w:rPr>
          <w:rFonts w:ascii="Times New Roman"/>
          <w:b w:val="false"/>
          <w:i w:val="false"/>
          <w:color w:val="000000"/>
          <w:sz w:val="28"/>
        </w:rPr>
        <w:t xml:space="preserve"> 8-тармағына сәйкес екі жұмыс күні ішінде тексереді;</w:t>
      </w:r>
    </w:p>
    <w:bookmarkEnd w:id="29"/>
    <w:bookmarkStart w:name="z59" w:id="30"/>
    <w:p>
      <w:pPr>
        <w:spacing w:after="0"/>
        <w:ind w:left="0"/>
        <w:jc w:val="both"/>
      </w:pPr>
      <w:r>
        <w:rPr>
          <w:rFonts w:ascii="Times New Roman"/>
          <w:b w:val="false"/>
          <w:i w:val="false"/>
          <w:color w:val="000000"/>
          <w:sz w:val="28"/>
        </w:rPr>
        <w:t>
      2) ұсынылған құжаттардың мазмұнын қарауы, дайындауы аудиторлық қызмет саласындағы басқарма басшысымен, көрсетілетін қызметті берушінің заң қызметі басқармасы басшысымен қорытынды жобасын, лицензия беру туралы бұйрық жобасын келісу, сондай-ақ оларды көрсетілетін қызметті берушінің уәкілетті тұлғасының бекітуі, бұйрықты тіркеу немесе бас тарту туралы дәлелді жауапты және лицензия немесе мемлекеттік қызметті көрсетуден бас тарту туралы дәлелді жауапты көрсетілетін қызметті беруші сегіз жұмыс күні ішінде дайындайды.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9-1-тармақ жаңа редакцияда көзделген - </w:t>
      </w:r>
      <w:r>
        <w:rPr>
          <w:rFonts w:ascii="Times New Roman"/>
          <w:b w:val="false"/>
          <w:i w:val="false"/>
          <w:color w:val="ff0000"/>
          <w:sz w:val="28"/>
        </w:rPr>
        <w:t xml:space="preserve">ҚР Қаржы министрінің 30.09.2026 </w:t>
      </w:r>
      <w:r>
        <w:rPr>
          <w:rFonts w:ascii="Times New Roman"/>
          <w:b w:val="false"/>
          <w:i w:val="false"/>
          <w:color w:val="ff0000"/>
          <w:sz w:val="28"/>
        </w:rPr>
        <w:t>№ 659</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тізбесінің 9-тармағында көзделген негіздер болған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орны және тәсілі туралы хабарлайды.</w:t>
      </w:r>
    </w:p>
    <w:bookmarkStart w:name="z61" w:id="31"/>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bookmarkEnd w:id="31"/>
    <w:bookmarkStart w:name="z62" w:id="32"/>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тұлғасының ЭЦҚ қойылған электрондық құжат нысанында оң нәтиже не мемлекеттік қызметті көрсетуден дәлелді бас тарту жолданады.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Қағидалар 9-2-тармақпен толықтыру көзделген - </w:t>
      </w:r>
      <w:r>
        <w:rPr>
          <w:rFonts w:ascii="Times New Roman"/>
          <w:b w:val="false"/>
          <w:i w:val="false"/>
          <w:color w:val="ff0000"/>
          <w:sz w:val="28"/>
        </w:rPr>
        <w:t xml:space="preserve">ҚР Қаржы министрінің 30.09.2026 </w:t>
      </w:r>
      <w:r>
        <w:rPr>
          <w:rFonts w:ascii="Times New Roman"/>
          <w:b w:val="false"/>
          <w:i w:val="false"/>
          <w:color w:val="ff0000"/>
          <w:sz w:val="28"/>
        </w:rPr>
        <w:t>№ 659</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bookmarkStart w:name="z21" w:id="3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шешіміне, әрекетіне (әрекетсіздігіне) шағымдану тәртібі</w:t>
      </w:r>
    </w:p>
    <w:bookmarkEnd w:id="33"/>
    <w:bookmarkStart w:name="z22" w:id="34"/>
    <w:p>
      <w:pPr>
        <w:spacing w:after="0"/>
        <w:ind w:left="0"/>
        <w:jc w:val="both"/>
      </w:pPr>
      <w:r>
        <w:rPr>
          <w:rFonts w:ascii="Times New Roman"/>
          <w:b w:val="false"/>
          <w:i w:val="false"/>
          <w:color w:val="000000"/>
          <w:sz w:val="28"/>
        </w:rPr>
        <w:t>
      10.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4"/>
    <w:bookmarkStart w:name="z37" w:id="3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35"/>
    <w:bookmarkStart w:name="z38" w:id="36"/>
    <w:p>
      <w:pPr>
        <w:spacing w:after="0"/>
        <w:ind w:left="0"/>
        <w:jc w:val="both"/>
      </w:pPr>
      <w:r>
        <w:rPr>
          <w:rFonts w:ascii="Times New Roman"/>
          <w:b w:val="false"/>
          <w:i w:val="false"/>
          <w:color w:val="000000"/>
          <w:sz w:val="28"/>
        </w:rPr>
        <w:t>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36"/>
    <w:bookmarkStart w:name="z39" w:id="3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37"/>
    <w:bookmarkStart w:name="z40" w:id="38"/>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Премьер-Министрінің орынбасары - Қаржы министрінің 27.07.2023 </w:t>
      </w:r>
      <w:r>
        <w:rPr>
          <w:rFonts w:ascii="Times New Roman"/>
          <w:b w:val="false"/>
          <w:i w:val="false"/>
          <w:color w:val="000000"/>
          <w:sz w:val="28"/>
        </w:rPr>
        <w:t>№ 800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"Аудиторлық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w:t>
      </w:r>
      <w:r>
        <w:rPr>
          <w:rFonts w:ascii="Times New Roman"/>
          <w:b w:val="false"/>
          <w:i w:val="false"/>
          <w:color w:val="ff0000"/>
          <w:sz w:val="28"/>
        </w:rPr>
        <w:t xml:space="preserve">ҚР Қаржы министрінің 30.09.2026 </w:t>
      </w:r>
      <w:r>
        <w:rPr>
          <w:rFonts w:ascii="Times New Roman"/>
          <w:b w:val="false"/>
          <w:i w:val="false"/>
          <w:color w:val="ff0000"/>
          <w:sz w:val="28"/>
        </w:rPr>
        <w:t>№ 659</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p>
    <w:p>
      <w:pPr>
        <w:spacing w:after="0"/>
        <w:ind w:left="0"/>
        <w:jc w:val="left"/>
      </w:pPr>
      <w:r>
        <w:rPr>
          <w:rFonts w:ascii="Times New Roman"/>
          <w:b/>
          <w:i w:val="false"/>
          <w:color w:val="000000"/>
        </w:rPr>
        <w:t xml:space="preserve"> "Аудиторлық қызметті жүзеге асыруға лицензия беру" мемлекеттік қызметін көрсетуге қойылатын негізгі талаптардың тізбесі (бұдан әрі – негізгі талаптар тізбесі)</w:t>
      </w:r>
    </w:p>
    <w:p>
      <w:pPr>
        <w:spacing w:after="0"/>
        <w:ind w:left="0"/>
        <w:jc w:val="both"/>
      </w:pPr>
      <w:r>
        <w:rPr>
          <w:rFonts w:ascii="Times New Roman"/>
          <w:b w:val="false"/>
          <w:i w:val="false"/>
          <w:color w:val="ff0000"/>
          <w:sz w:val="28"/>
        </w:rPr>
        <w:t xml:space="preserve">
      Ескерту. 1-қосымша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көрсетілетін қызметтің атауы: "Аудиторлық қызметті жүзеге асыруға лицензия беру" </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1. Аудиторлық қызметті жүзеге асыруға лицензия беру;</w:t>
            </w:r>
          </w:p>
          <w:p>
            <w:pPr>
              <w:spacing w:after="20"/>
              <w:ind w:left="20"/>
              <w:jc w:val="both"/>
            </w:pPr>
            <w:r>
              <w:rPr>
                <w:rFonts w:ascii="Times New Roman"/>
                <w:b w:val="false"/>
                <w:i w:val="false"/>
                <w:color w:val="000000"/>
                <w:sz w:val="20"/>
              </w:rPr>
              <w:t>
</w:t>
            </w:r>
            <w:r>
              <w:rPr>
                <w:rFonts w:ascii="Times New Roman"/>
                <w:b/>
                <w:i w:val="false"/>
                <w:color w:val="000000"/>
                <w:sz w:val="20"/>
              </w:rPr>
              <w:t>2. Аудиторлық қызметті жүзеге асыруға лицензияны қайта ресімдеу;</w:t>
            </w:r>
          </w:p>
          <w:p>
            <w:pPr>
              <w:spacing w:after="20"/>
              <w:ind w:left="20"/>
              <w:jc w:val="both"/>
            </w:pPr>
            <w:r>
              <w:rPr>
                <w:rFonts w:ascii="Times New Roman"/>
                <w:b w:val="false"/>
                <w:i w:val="false"/>
                <w:color w:val="000000"/>
                <w:sz w:val="20"/>
              </w:rPr>
              <w:t>
</w:t>
            </w:r>
            <w:r>
              <w:rPr>
                <w:rFonts w:ascii="Times New Roman"/>
                <w:b/>
                <w:i w:val="false"/>
                <w:color w:val="000000"/>
                <w:sz w:val="20"/>
              </w:rPr>
              <w:t>3. Аудиторлық қызметті жүзеге асыруға лицензияның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Ішкі мемлекеттік аудит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қызметтің нәтижелерін алу: "Цифрлық үкіметтің" веб-порталдары (бұдан әрі – портал) www.egov.kz, www.elicense.kz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 беру – 4 (төрт) жұмыс күні; лицензияны қайта ресімдеу – 4 (төрт) жұмыс күні; </w:t>
            </w:r>
          </w:p>
          <w:p>
            <w:pPr>
              <w:spacing w:after="20"/>
              <w:ind w:left="20"/>
              <w:jc w:val="both"/>
            </w:pPr>
            <w:r>
              <w:rPr>
                <w:rFonts w:ascii="Times New Roman"/>
                <w:b w:val="false"/>
                <w:i w:val="false"/>
                <w:color w:val="000000"/>
                <w:sz w:val="20"/>
              </w:rPr>
              <w:t>
лицензияның қолданылуын тоқтату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қызметті жүзеге асыруға лицензия беру, қайта ресімдеу және лицензияның қолданылуын тоқтату немесе осы негізгі талаптар тізбесінің 9-тармағында көзделген жағдайларда және негіздер бойынша мемлекеттік қызметті көрсетуден бас тарту туралы дәлелді жауап беру.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төлемақы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заңды тұлғаларға ақылы негізде көрсетіледі. Қазақстан Республикасының Салық кодексінің </w:t>
            </w:r>
            <w:r>
              <w:rPr>
                <w:rFonts w:ascii="Times New Roman"/>
                <w:b w:val="false"/>
                <w:i w:val="false"/>
                <w:color w:val="000000"/>
                <w:sz w:val="20"/>
              </w:rPr>
              <w:t>616-бабына</w:t>
            </w:r>
            <w:r>
              <w:rPr>
                <w:rFonts w:ascii="Times New Roman"/>
                <w:b w:val="false"/>
                <w:i w:val="false"/>
                <w:color w:val="000000"/>
                <w:sz w:val="20"/>
              </w:rPr>
              <w:t xml:space="preserve"> сәйкес жекелеген қызмет түрлерімен айналысу құқығы үшін лицензиялық алым төленеді:</w:t>
            </w:r>
          </w:p>
          <w:p>
            <w:pPr>
              <w:spacing w:after="20"/>
              <w:ind w:left="20"/>
              <w:jc w:val="both"/>
            </w:pPr>
            <w:r>
              <w:rPr>
                <w:rFonts w:ascii="Times New Roman"/>
                <w:b w:val="false"/>
                <w:i w:val="false"/>
                <w:color w:val="000000"/>
                <w:sz w:val="20"/>
              </w:rPr>
              <w:t>
1) аудиторлық қызметпен айналысу құқығына лицензия беру кезіндегі лицензиялық алым – 10 айлық есептік көрсеткішті құрайды;</w:t>
            </w:r>
          </w:p>
          <w:p>
            <w:pPr>
              <w:spacing w:after="20"/>
              <w:ind w:left="20"/>
              <w:jc w:val="both"/>
            </w:pPr>
            <w:r>
              <w:rPr>
                <w:rFonts w:ascii="Times New Roman"/>
                <w:b w:val="false"/>
                <w:i w:val="false"/>
                <w:color w:val="000000"/>
                <w:sz w:val="20"/>
              </w:rPr>
              <w:t xml:space="preserve">
2) лицензияны қайта ресімдеу үшін лицензиялық алым – лицензия беру кезіндегі мөлшерлеменің 10 пайызын құрайды; </w:t>
            </w:r>
          </w:p>
          <w:p>
            <w:pPr>
              <w:spacing w:after="20"/>
              <w:ind w:left="20"/>
              <w:jc w:val="both"/>
            </w:pPr>
            <w:r>
              <w:rPr>
                <w:rFonts w:ascii="Times New Roman"/>
                <w:b w:val="false"/>
                <w:i w:val="false"/>
                <w:color w:val="000000"/>
                <w:sz w:val="20"/>
              </w:rPr>
              <w:t>
3) лицензияны тоқтатқаны үшін лицензиялық алым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бастап 14.30-ға дейінгі түскі үзіліспен сағат 08.30-ден бастап 18.00-ға дейін. Мемлекеттік қызмет көрсету мекенжайлары Қазақстан Республикасы Қаржы министрлігінің Ішкі мемлекеттік аудит комитетінің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3) Бірыңғай байланыс орталығы – күн сайын сағат 9.00-ден бастап 21.00-ге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алу үшін: осы Қағидаларға 2-қосымшада көзделген, Көрсетілетін қызметті алушының электрондық цифрлық қолтаңбасымен (бұдан әрі – ЭЦҚ) куәландырылған электрондық құжат нысанындағы лицензияны алу үшін заңды тұлғаның өтініші;</w:t>
            </w:r>
          </w:p>
          <w:p>
            <w:pPr>
              <w:spacing w:after="20"/>
              <w:ind w:left="20"/>
              <w:jc w:val="both"/>
            </w:pPr>
            <w:r>
              <w:rPr>
                <w:rFonts w:ascii="Times New Roman"/>
                <w:b w:val="false"/>
                <w:i w:val="false"/>
                <w:color w:val="000000"/>
                <w:sz w:val="20"/>
              </w:rPr>
              <w:t>
"Цифрлық үкіметтің" төлем шлюзі (бұдан әрі – ЦҮТШ) арқылы төленген жағдайларды қоспағанда, аудиторлық қызметпен айналысу құқығына лицензиялық алымның бюджетке төленгенін растайтын құжат. Аудиторлық қызметпен айналысу құқығына бюджетке лицензиялық алымның төленгені туралы деректерді автоматты режимде алу мүмкіндігі болған жағдайда, осы құжатты ұсыну талап етілмейді;</w:t>
            </w:r>
          </w:p>
          <w:p>
            <w:pPr>
              <w:spacing w:after="20"/>
              <w:ind w:left="20"/>
              <w:jc w:val="both"/>
            </w:pPr>
            <w:r>
              <w:rPr>
                <w:rFonts w:ascii="Times New Roman"/>
                <w:b w:val="false"/>
                <w:i w:val="false"/>
                <w:color w:val="000000"/>
                <w:sz w:val="20"/>
              </w:rPr>
              <w:t>
осы Қағидаларға 3-қосымшада көзделген өтініш беруші туралы мәліметтер; басшының және аудиторлардың біліктілік куәліктерін беру туралы мәліметтер нысаны. Шетелдік ұйым (шетелдік ұйымдар) Қазақстан Республикасының резиденті-аудиторлық ұйымды құрған кезде, жоғарыда аталған құжаттардан басқа, шетелдік аудиторлық ұйым өзінің мәртебесін растау үшін: елдің кәсіби аудиторлық ұйымы беретін аудиторлық ұйымның мәртебесiн растау туралы аудармасымен нотариалдық куәландырылған хаттың электрондық көшірмесі және шетелдiк аудиторлық ұйымның мәртебесiн растайтын Халықаралық бухгалтерлер федерациясындағы кәсiби аудиторлық ұйымның мүшелiгі туралы құжаттың электрондық көшірмесі немесе өзi резидентi болып табылатын мемлекеттiң құзыреттi органы беретiн аудиторлық ұйымның мәртебесiн растау туралы аудармасымен нотариалдық куәландырылған хаттың электрондық көшірмесі не нотариалдық куәландырылған лицензияның көшiрмесi;</w:t>
            </w:r>
          </w:p>
          <w:p>
            <w:pPr>
              <w:spacing w:after="20"/>
              <w:ind w:left="20"/>
              <w:jc w:val="both"/>
            </w:pPr>
            <w:r>
              <w:rPr>
                <w:rFonts w:ascii="Times New Roman"/>
                <w:b w:val="false"/>
                <w:i w:val="false"/>
                <w:color w:val="000000"/>
                <w:sz w:val="20"/>
              </w:rPr>
              <w:t>
2) лицензияны қайта ресімдеу үшін: осы Қағидаларға 4-қосымшада көзделген, Көрсетілетін қызметті алушының ЭЦҚ-мен куәландырылған электрондық құжат нысанындағы қайта ресімдеу үшін заңды тұлғаның өтініші. ЦҮТШ арқылы төлеу жағдайларын қоспағанда, бюджетке аудиторлық қызметпен айналысуға құқық беретін лицензиялық алым төленгенін растайтын құжат. Аудиторлық қызметпен айналысу құқығына лицензиялық алымды бюджетке төлеу туралы деректерді автоматты режимде алу мүмкін болмаған жағдайда осы құжатты ұсыну талап етілмейді; қайта ресімдеу үшін негіздеме растайтын құжат (құрылтайшылар шешімі;</w:t>
            </w:r>
          </w:p>
          <w:p>
            <w:pPr>
              <w:spacing w:after="20"/>
              <w:ind w:left="20"/>
              <w:jc w:val="both"/>
            </w:pPr>
            <w:r>
              <w:rPr>
                <w:rFonts w:ascii="Times New Roman"/>
                <w:b w:val="false"/>
                <w:i w:val="false"/>
                <w:color w:val="000000"/>
                <w:sz w:val="20"/>
              </w:rPr>
              <w:t>
3) лицензияның қолданылуын тоқтату үшін: осы Қағидаларға 5-қосымшада көзделген, Көрсетілетін қызметті алушының ЭЦҚ-мен куәландырылған электрондық құжат нысанында лицензияны тоқтату үшін заңды тұлғаның өтініші; лицензияның қолданылуын тоқтату үшін негіздемені растайтын құжат (болған жағдайда).</w:t>
            </w:r>
          </w:p>
          <w:p>
            <w:pPr>
              <w:spacing w:after="20"/>
              <w:ind w:left="20"/>
              <w:jc w:val="both"/>
            </w:pPr>
            <w:r>
              <w:rPr>
                <w:rFonts w:ascii="Times New Roman"/>
                <w:b w:val="false"/>
                <w:i w:val="false"/>
                <w:color w:val="000000"/>
                <w:sz w:val="20"/>
              </w:rPr>
              <w:t>
Көрсетілетін қызметті беруші төлемді растайтын құжатты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негіздер:</w:t>
            </w:r>
          </w:p>
          <w:p>
            <w:pPr>
              <w:spacing w:after="20"/>
              <w:ind w:left="20"/>
              <w:jc w:val="both"/>
            </w:pPr>
            <w:r>
              <w:rPr>
                <w:rFonts w:ascii="Times New Roman"/>
                <w:b w:val="false"/>
                <w:i w:val="false"/>
                <w:color w:val="000000"/>
                <w:sz w:val="20"/>
              </w:rPr>
              <w:t>
1) Қазақстан Республикасының заңдарында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5) сот орындаушысының ұсыныуы негізінде сот көрсетілетін қызметті алушы-борышкерге лицензия беруге уақытша тыйым салған;</w:t>
            </w:r>
          </w:p>
          <w:p>
            <w:pPr>
              <w:spacing w:after="20"/>
              <w:ind w:left="20"/>
              <w:jc w:val="both"/>
            </w:pPr>
            <w:r>
              <w:rPr>
                <w:rFonts w:ascii="Times New Roman"/>
                <w:b w:val="false"/>
                <w:i w:val="false"/>
                <w:color w:val="000000"/>
                <w:sz w:val="20"/>
              </w:rPr>
              <w:t>
6) көрсетілетін қызметті алушы лицензия алу үшін ұсынған құжаттардың және (немесе) оларда қамтылған деректердің (мәліметтердің) анық еместігі анықталғанда мемлекеттік қызмет көрсетуден бас тарту үшін негіздер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қызметін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 Көрсетілетін қызметті алушының мемлекеттік қызмет көрсету тәртібі мен мәртебесі туралы ақпаратты порталдың "жеке кабинет", көрсетілетін қызметті берушінің анықтамалық қызметтері, сондай-ақ "1414", 8-800-080-7777 Бірыңғай байланыс орталығы арқылы қашықтан қол жеткізу режимінде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Қаржы министрлігінің Ішкі мемлекеттік аудит комитетінің www.gov.kz интернет-ресурсында "Мемлекеттік көрсетілетін қызметтер" бөлімінде орналастырылған.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"Аудиторлық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 алу үшін заңды тұлғаның өтініші</w:t>
      </w:r>
    </w:p>
    <w:p>
      <w:pPr>
        <w:spacing w:after="0"/>
        <w:ind w:left="0"/>
        <w:jc w:val="both"/>
      </w:pPr>
      <w:r>
        <w:rPr>
          <w:rFonts w:ascii="Times New Roman"/>
          <w:b w:val="false"/>
          <w:i w:val="false"/>
          <w:color w:val="ff0000"/>
          <w:sz w:val="28"/>
        </w:rPr>
        <w:t xml:space="preserve">
      Ескерту. 2-қосымша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________________________________________________________________________</w:t>
      </w:r>
      <w:r>
        <w:br/>
      </w:r>
      <w:r>
        <w:rPr>
          <w:rFonts w:ascii="Times New Roman"/>
          <w:b w:val="false"/>
          <w:i w:val="false"/>
          <w:color w:val="000000"/>
          <w:sz w:val="28"/>
        </w:rPr>
        <w:t xml:space="preserve">                                              (лицензиардың толық атауы) </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 xml:space="preserve">(заңды тұлғаның (соның ішінде шетелдік заңды тұлғаның) толық атауы, </w:t>
      </w:r>
      <w:r>
        <w:br/>
      </w:r>
      <w:r>
        <w:rPr>
          <w:rFonts w:ascii="Times New Roman"/>
          <w:b w:val="false"/>
          <w:i w:val="false"/>
          <w:color w:val="000000"/>
          <w:sz w:val="28"/>
        </w:rPr>
        <w:t>мекенжайы, бизнес-сәйкестендіру нөмірі (бұдан әрі – БСН), заңды тұлғаның</w:t>
      </w:r>
      <w:r>
        <w:br/>
      </w:r>
      <w:r>
        <w:rPr>
          <w:rFonts w:ascii="Times New Roman"/>
          <w:b w:val="false"/>
          <w:i w:val="false"/>
          <w:color w:val="000000"/>
          <w:sz w:val="28"/>
        </w:rPr>
        <w:t xml:space="preserve">БИН болмаған жағдайда – шетелдік заңды тұлға филиалының немесе өкілдігінің БИН)  </w:t>
      </w:r>
      <w:r>
        <w:br/>
      </w:r>
      <w:r>
        <w:rPr>
          <w:rFonts w:ascii="Times New Roman"/>
          <w:b w:val="false"/>
          <w:i w:val="false"/>
          <w:color w:val="000000"/>
          <w:sz w:val="28"/>
        </w:rPr>
        <w:t xml:space="preserve">_________________________________________________________________ </w:t>
      </w:r>
      <w:r>
        <w:br/>
      </w:r>
      <w:r>
        <w:rPr>
          <w:rFonts w:ascii="Times New Roman"/>
          <w:b w:val="false"/>
          <w:i w:val="false"/>
          <w:color w:val="000000"/>
          <w:sz w:val="28"/>
        </w:rPr>
        <w:t xml:space="preserve">                          (қызмет түрінің толық атауын көрсету)</w:t>
      </w:r>
      <w:r>
        <w:br/>
      </w:r>
      <w:r>
        <w:rPr>
          <w:rFonts w:ascii="Times New Roman"/>
          <w:b w:val="false"/>
          <w:i w:val="false"/>
          <w:color w:val="000000"/>
          <w:sz w:val="28"/>
        </w:rPr>
        <w:t>жүзеге асыруға лицензия беруіңізді сұраймын.</w:t>
      </w:r>
      <w:r>
        <w:br/>
      </w:r>
      <w:r>
        <w:rPr>
          <w:rFonts w:ascii="Times New Roman"/>
          <w:b w:val="false"/>
          <w:i w:val="false"/>
          <w:color w:val="000000"/>
          <w:sz w:val="28"/>
        </w:rPr>
        <w:t xml:space="preserve">Заңды тұлғаның мекенжайы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((шетелдік заңды тұлға үшін) пошталық индексі, елі, облысы, қаласы,</w:t>
      </w:r>
      <w:r>
        <w:br/>
      </w:r>
      <w:r>
        <w:rPr>
          <w:rFonts w:ascii="Times New Roman"/>
          <w:b w:val="false"/>
          <w:i w:val="false"/>
          <w:color w:val="000000"/>
          <w:sz w:val="28"/>
        </w:rPr>
        <w:t>ауданы, елді мекені, көше атауы, үй/ғимарат (стационарлық үй-жай) нөмірі)</w:t>
      </w:r>
      <w:r>
        <w:br/>
      </w:r>
      <w:r>
        <w:rPr>
          <w:rFonts w:ascii="Times New Roman"/>
          <w:b w:val="false"/>
          <w:i w:val="false"/>
          <w:color w:val="000000"/>
          <w:sz w:val="28"/>
        </w:rPr>
        <w:t>Электрондық пошта</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Телефоны ____________________________________________________________</w:t>
      </w:r>
      <w:r>
        <w:br/>
      </w:r>
      <w:r>
        <w:rPr>
          <w:rFonts w:ascii="Times New Roman"/>
          <w:b w:val="false"/>
          <w:i w:val="false"/>
          <w:color w:val="000000"/>
          <w:sz w:val="28"/>
        </w:rPr>
        <w:t>Факс_________________________________________________________________</w:t>
      </w:r>
      <w:r>
        <w:br/>
      </w:r>
      <w:r>
        <w:rPr>
          <w:rFonts w:ascii="Times New Roman"/>
          <w:b w:val="false"/>
          <w:i w:val="false"/>
          <w:color w:val="000000"/>
          <w:sz w:val="28"/>
        </w:rPr>
        <w:t>Қызметті немесе іс-қимылды (операцияларды) жүзеге асыру объектісінің мекенжайы)</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(пошталық индексі, облысы, қаласы, ауданы, елді мекені, көше атауы,</w:t>
      </w:r>
      <w:r>
        <w:br/>
      </w:r>
      <w:r>
        <w:rPr>
          <w:rFonts w:ascii="Times New Roman"/>
          <w:b w:val="false"/>
          <w:i w:val="false"/>
          <w:color w:val="000000"/>
          <w:sz w:val="28"/>
        </w:rPr>
        <w:t>үй/ғимарат (стационарлық үй-жай) нөмірі)</w:t>
      </w:r>
      <w:r>
        <w:br/>
      </w:r>
      <w:r>
        <w:rPr>
          <w:rFonts w:ascii="Times New Roman"/>
          <w:b w:val="false"/>
          <w:i w:val="false"/>
          <w:color w:val="000000"/>
          <w:sz w:val="28"/>
        </w:rPr>
        <w:t>__________ парақта қоса беріліп отыр.</w:t>
      </w:r>
      <w:r>
        <w:br/>
      </w:r>
      <w:r>
        <w:rPr>
          <w:rFonts w:ascii="Times New Roman"/>
          <w:b w:val="false"/>
          <w:i w:val="false"/>
          <w:color w:val="000000"/>
          <w:sz w:val="28"/>
        </w:rPr>
        <w:t>Осымен:</w:t>
      </w:r>
      <w:r>
        <w:br/>
      </w:r>
      <w:r>
        <w:rPr>
          <w:rFonts w:ascii="Times New Roman"/>
          <w:b w:val="false"/>
          <w:i w:val="false"/>
          <w:color w:val="000000"/>
          <w:sz w:val="28"/>
        </w:rPr>
        <w:t xml:space="preserve">көрсетілген барлық деректердің ресми байланыстар болып табылатындығы және оларға </w:t>
      </w:r>
      <w:r>
        <w:br/>
      </w:r>
      <w:r>
        <w:rPr>
          <w:rFonts w:ascii="Times New Roman"/>
          <w:b w:val="false"/>
          <w:i w:val="false"/>
          <w:color w:val="000000"/>
          <w:sz w:val="28"/>
        </w:rPr>
        <w:t xml:space="preserve">лицензияны беру немесе беруден бас тарту мәселелері бойынша кез келген ақпаратты </w:t>
      </w:r>
      <w:r>
        <w:br/>
      </w:r>
      <w:r>
        <w:rPr>
          <w:rFonts w:ascii="Times New Roman"/>
          <w:b w:val="false"/>
          <w:i w:val="false"/>
          <w:color w:val="000000"/>
          <w:sz w:val="28"/>
        </w:rPr>
        <w:t>жолдауға болатындығы;</w:t>
      </w:r>
      <w:r>
        <w:br/>
      </w:r>
      <w:r>
        <w:rPr>
          <w:rFonts w:ascii="Times New Roman"/>
          <w:b w:val="false"/>
          <w:i w:val="false"/>
          <w:color w:val="000000"/>
          <w:sz w:val="28"/>
        </w:rPr>
        <w:t>өтініш берушіге қызметтің лицензияланатын түрімен айналысуға сот тыйым салмағаны;</w:t>
      </w:r>
      <w:r>
        <w:br/>
      </w:r>
      <w:r>
        <w:rPr>
          <w:rFonts w:ascii="Times New Roman"/>
          <w:b w:val="false"/>
          <w:i w:val="false"/>
          <w:color w:val="000000"/>
          <w:sz w:val="28"/>
        </w:rPr>
        <w:t>қоса берілген барлық құжат шындыққа сәйкес келетіні және жарамдылығы;</w:t>
      </w:r>
      <w:r>
        <w:br/>
      </w:r>
      <w:r>
        <w:rPr>
          <w:rFonts w:ascii="Times New Roman"/>
          <w:b w:val="false"/>
          <w:i w:val="false"/>
          <w:color w:val="000000"/>
          <w:sz w:val="28"/>
        </w:rPr>
        <w:t xml:space="preserve">өтініш беруші лицензияны беру кезінде цифрлық жүйелердегі заңмен қорғалатын құпияны </w:t>
      </w:r>
      <w:r>
        <w:br/>
      </w:r>
      <w:r>
        <w:rPr>
          <w:rFonts w:ascii="Times New Roman"/>
          <w:b w:val="false"/>
          <w:i w:val="false"/>
          <w:color w:val="000000"/>
          <w:sz w:val="28"/>
        </w:rPr>
        <w:t>құрайтын қолжетімділігі шектеулі дербес деректерді пайдалануға келісімін бергені;</w:t>
      </w:r>
      <w:r>
        <w:br/>
      </w:r>
      <w:r>
        <w:rPr>
          <w:rFonts w:ascii="Times New Roman"/>
          <w:b w:val="false"/>
          <w:i w:val="false"/>
          <w:color w:val="000000"/>
          <w:sz w:val="28"/>
        </w:rPr>
        <w:t xml:space="preserve">өтініш беруші ұсынылған (толтырылған) ақпараттың дұрыстығы үшін Қазақстан </w:t>
      </w:r>
      <w:r>
        <w:br/>
      </w:r>
      <w:r>
        <w:rPr>
          <w:rFonts w:ascii="Times New Roman"/>
          <w:b w:val="false"/>
          <w:i w:val="false"/>
          <w:color w:val="000000"/>
          <w:sz w:val="28"/>
        </w:rPr>
        <w:t>Республикасының заңнамасына сәйкес жауапты болатыны;</w:t>
      </w:r>
      <w:r>
        <w:br/>
      </w:r>
      <w:r>
        <w:rPr>
          <w:rFonts w:ascii="Times New Roman"/>
          <w:b w:val="false"/>
          <w:i w:val="false"/>
          <w:color w:val="000000"/>
          <w:sz w:val="28"/>
        </w:rPr>
        <w:t xml:space="preserve">өтініш беруші Мемлекеттік корпорация қызметкерінің (Мемлекеттік корпорация арқылы </w:t>
      </w:r>
      <w:r>
        <w:br/>
      </w:r>
      <w:r>
        <w:rPr>
          <w:rFonts w:ascii="Times New Roman"/>
          <w:b w:val="false"/>
          <w:i w:val="false"/>
          <w:color w:val="000000"/>
          <w:sz w:val="28"/>
        </w:rPr>
        <w:t>жүгінген жағдайда) өтінішті электрондық цифрлық қолтаңбамен куәландыруға келіскені расталады.</w:t>
      </w:r>
      <w:r>
        <w:br/>
      </w:r>
      <w:r>
        <w:rPr>
          <w:rFonts w:ascii="Times New Roman"/>
          <w:b w:val="false"/>
          <w:i w:val="false"/>
          <w:color w:val="000000"/>
          <w:sz w:val="28"/>
        </w:rPr>
        <w:t>Басшы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"Аудиторлық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7" w:id="39"/>
    <w:p>
      <w:pPr>
        <w:spacing w:after="0"/>
        <w:ind w:left="0"/>
        <w:jc w:val="left"/>
      </w:pPr>
      <w:r>
        <w:rPr>
          <w:rFonts w:ascii="Times New Roman"/>
          <w:b/>
          <w:i w:val="false"/>
          <w:color w:val="000000"/>
        </w:rPr>
        <w:t xml:space="preserve"> Өтініш беруші туралы мәліметтер</w:t>
      </w:r>
    </w:p>
    <w:bookmarkEnd w:id="39"/>
    <w:p>
      <w:pPr>
        <w:spacing w:after="0"/>
        <w:ind w:left="0"/>
        <w:jc w:val="both"/>
      </w:pPr>
      <w:r>
        <w:rPr>
          <w:rFonts w:ascii="Times New Roman"/>
          <w:b w:val="false"/>
          <w:i w:val="false"/>
          <w:color w:val="ff0000"/>
          <w:sz w:val="28"/>
        </w:rPr>
        <w:t xml:space="preserve">
      Ескерту. 3-қосымша жаңа редакцияда – ҚР Қаржы министрінің 14.11.2025 </w:t>
      </w:r>
      <w:r>
        <w:rPr>
          <w:rFonts w:ascii="Times New Roman"/>
          <w:b w:val="false"/>
          <w:i w:val="false"/>
          <w:color w:val="ff0000"/>
          <w:sz w:val="28"/>
        </w:rPr>
        <w:t>№ 703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w:t>
            </w:r>
            <w:r>
              <w:rPr>
                <w:rFonts w:ascii="Times New Roman"/>
                <w:b w:val="false"/>
                <w:i w:val="false"/>
                <w:color w:val="000000"/>
                <w:sz w:val="20"/>
              </w:rPr>
              <w:t xml:space="preserve"> </w:t>
            </w:r>
            <w:r>
              <w:rPr>
                <w:rFonts w:ascii="Times New Roman"/>
                <w:b/>
                <w:i w:val="false"/>
                <w:color w:val="000000"/>
                <w:sz w:val="20"/>
              </w:rPr>
              <w:t>мөлшерлігі</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растау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түрлері "Аудиторлық қызмет туралы" Қазақстан Республикасы Заңының 3-бабының 2 және 3-тармақтарына сәйкес келетінін растаймын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(тиісті жолаққа х белгісі қойылады)</w:t>
      </w:r>
    </w:p>
    <w:p>
      <w:pPr>
        <w:spacing w:after="0"/>
        <w:ind w:left="0"/>
        <w:jc w:val="both"/>
      </w:pPr>
      <w:r>
        <w:rPr>
          <w:rFonts w:ascii="Times New Roman"/>
          <w:b w:val="false"/>
          <w:i w:val="false"/>
          <w:color w:val="000000"/>
          <w:sz w:val="28"/>
        </w:rPr>
        <w:t>
      Басшының мәліметтерінің нысаны</w:t>
      </w:r>
    </w:p>
    <w:p>
      <w:pPr>
        <w:spacing w:after="0"/>
        <w:ind w:left="0"/>
        <w:jc w:val="both"/>
      </w:pPr>
      <w:r>
        <w:rPr>
          <w:rFonts w:ascii="Times New Roman"/>
          <w:b w:val="false"/>
          <w:i w:val="false"/>
          <w:color w:val="000000"/>
          <w:sz w:val="28"/>
        </w:rPr>
        <w:t>
      Аудитор ретіндегі аудиторлық ұйымдардағы басшының қызметі туралы мәліметтер</w:t>
      </w:r>
    </w:p>
    <w:p>
      <w:pPr>
        <w:spacing w:after="0"/>
        <w:ind w:left="0"/>
        <w:jc w:val="both"/>
      </w:pPr>
      <w:r>
        <w:rPr>
          <w:rFonts w:ascii="Times New Roman"/>
          <w:b w:val="false"/>
          <w:i w:val="false"/>
          <w:color w:val="000000"/>
          <w:sz w:val="28"/>
        </w:rPr>
        <w:t>
      Басшының тегі, аты, әкесінің аты (ол болған жағдайда) ___________________</w:t>
      </w:r>
    </w:p>
    <w:p>
      <w:pPr>
        <w:spacing w:after="0"/>
        <w:ind w:left="0"/>
        <w:jc w:val="both"/>
      </w:pPr>
      <w:r>
        <w:rPr>
          <w:rFonts w:ascii="Times New Roman"/>
          <w:b w:val="false"/>
          <w:i w:val="false"/>
          <w:color w:val="000000"/>
          <w:sz w:val="28"/>
        </w:rPr>
        <w:t>
      Басшының жеке сәйкестендіру нөмірі 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Жұмысқа</w:t>
            </w:r>
            <w:r>
              <w:rPr>
                <w:rFonts w:ascii="Times New Roman"/>
                <w:b w:val="false"/>
                <w:i w:val="false"/>
                <w:color w:val="000000"/>
                <w:sz w:val="20"/>
              </w:rPr>
              <w:t xml:space="preserve">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Жұмысқа</w:t>
            </w:r>
            <w:r>
              <w:rPr>
                <w:rFonts w:ascii="Times New Roman"/>
                <w:b w:val="false"/>
                <w:i w:val="false"/>
                <w:color w:val="000000"/>
                <w:sz w:val="20"/>
              </w:rPr>
              <w:t xml:space="preserve">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орнының</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жұмыстан</w:t>
            </w:r>
            <w:r>
              <w:rPr>
                <w:rFonts w:ascii="Times New Roman"/>
                <w:b w:val="false"/>
                <w:i w:val="false"/>
                <w:color w:val="000000"/>
                <w:sz w:val="20"/>
              </w:rPr>
              <w:t xml:space="preserve"> </w:t>
            </w:r>
            <w:r>
              <w:rPr>
                <w:rFonts w:ascii="Times New Roman"/>
                <w:b/>
                <w:i w:val="false"/>
                <w:color w:val="000000"/>
                <w:sz w:val="20"/>
              </w:rPr>
              <w:t>босату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жұмыстан</w:t>
            </w:r>
            <w:r>
              <w:rPr>
                <w:rFonts w:ascii="Times New Roman"/>
                <w:b w:val="false"/>
                <w:i w:val="false"/>
                <w:color w:val="000000"/>
                <w:sz w:val="20"/>
              </w:rPr>
              <w:t xml:space="preserve"> </w:t>
            </w:r>
            <w:r>
              <w:rPr>
                <w:rFonts w:ascii="Times New Roman"/>
                <w:b/>
                <w:i w:val="false"/>
                <w:color w:val="000000"/>
                <w:sz w:val="20"/>
              </w:rPr>
              <w:t>босату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"Аудитор" біліктілік куәлігі туралы басшының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Куәліктің</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Куәлік</w:t>
            </w:r>
            <w:r>
              <w:rPr>
                <w:rFonts w:ascii="Times New Roman"/>
                <w:b w:val="false"/>
                <w:i w:val="false"/>
                <w:color w:val="000000"/>
                <w:sz w:val="20"/>
              </w:rPr>
              <w:t xml:space="preserve"> </w:t>
            </w:r>
            <w:r>
              <w:rPr>
                <w:rFonts w:ascii="Times New Roman"/>
                <w:b/>
                <w:i w:val="false"/>
                <w:color w:val="000000"/>
                <w:sz w:val="20"/>
              </w:rPr>
              <w:t>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"Аудитор" </w:t>
            </w:r>
            <w:r>
              <w:rPr>
                <w:rFonts w:ascii="Times New Roman"/>
                <w:b/>
                <w:i w:val="false"/>
                <w:color w:val="000000"/>
                <w:sz w:val="20"/>
              </w:rPr>
              <w:t>біліктілігін</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Аудиторлардың мәліметтер нысаны </w:t>
      </w:r>
    </w:p>
    <w:p>
      <w:pPr>
        <w:spacing w:after="0"/>
        <w:ind w:left="0"/>
        <w:jc w:val="both"/>
      </w:pPr>
      <w:r>
        <w:rPr>
          <w:rFonts w:ascii="Times New Roman"/>
          <w:b w:val="false"/>
          <w:i w:val="false"/>
          <w:color w:val="000000"/>
          <w:sz w:val="28"/>
        </w:rPr>
        <w:t>
      Аудитор ретінде аудиторлық ұйымдардағы аудитордың қызметі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Аудитордың</w:t>
            </w:r>
            <w:r>
              <w:rPr>
                <w:rFonts w:ascii="Times New Roman"/>
                <w:b w:val="false"/>
                <w:i w:val="false"/>
                <w:color w:val="000000"/>
                <w:sz w:val="20"/>
              </w:rPr>
              <w:t xml:space="preserve"> </w:t>
            </w:r>
            <w:r>
              <w:rPr>
                <w:rFonts w:ascii="Times New Roman"/>
                <w:b/>
                <w:i w:val="false"/>
                <w:color w:val="000000"/>
                <w:sz w:val="20"/>
              </w:rPr>
              <w:t>тегі</w:t>
            </w:r>
            <w:r>
              <w:rPr>
                <w:rFonts w:ascii="Times New Roman"/>
                <w:b/>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ол</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Жұмысқа</w:t>
            </w:r>
            <w:r>
              <w:rPr>
                <w:rFonts w:ascii="Times New Roman"/>
                <w:b w:val="false"/>
                <w:i w:val="false"/>
                <w:color w:val="000000"/>
                <w:sz w:val="20"/>
              </w:rPr>
              <w:t xml:space="preserve">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Жұмысқа</w:t>
            </w:r>
            <w:r>
              <w:rPr>
                <w:rFonts w:ascii="Times New Roman"/>
                <w:b w:val="false"/>
                <w:i w:val="false"/>
                <w:color w:val="000000"/>
                <w:sz w:val="20"/>
              </w:rPr>
              <w:t xml:space="preserve">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орнынан</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жұмыстан</w:t>
            </w:r>
            <w:r>
              <w:rPr>
                <w:rFonts w:ascii="Times New Roman"/>
                <w:b w:val="false"/>
                <w:i w:val="false"/>
                <w:color w:val="000000"/>
                <w:sz w:val="20"/>
              </w:rPr>
              <w:t xml:space="preserve"> </w:t>
            </w:r>
            <w:r>
              <w:rPr>
                <w:rFonts w:ascii="Times New Roman"/>
                <w:b/>
                <w:i w:val="false"/>
                <w:color w:val="000000"/>
                <w:sz w:val="20"/>
              </w:rPr>
              <w:t>босату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жұмыстан</w:t>
            </w:r>
            <w:r>
              <w:rPr>
                <w:rFonts w:ascii="Times New Roman"/>
                <w:b w:val="false"/>
                <w:i w:val="false"/>
                <w:color w:val="000000"/>
                <w:sz w:val="20"/>
              </w:rPr>
              <w:t xml:space="preserve"> </w:t>
            </w:r>
            <w:r>
              <w:rPr>
                <w:rFonts w:ascii="Times New Roman"/>
                <w:b/>
                <w:i w:val="false"/>
                <w:color w:val="000000"/>
                <w:sz w:val="20"/>
              </w:rPr>
              <w:t>босату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"Аудитор" біліктілік куәліктері туралы аудиторлардың мәліметтері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Куәліктің</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Куәліктің</w:t>
            </w:r>
            <w:r>
              <w:rPr>
                <w:rFonts w:ascii="Times New Roman"/>
                <w:b w:val="false"/>
                <w:i w:val="false"/>
                <w:color w:val="000000"/>
                <w:sz w:val="20"/>
              </w:rPr>
              <w:t xml:space="preserve"> </w:t>
            </w:r>
            <w:r>
              <w:rPr>
                <w:rFonts w:ascii="Times New Roman"/>
                <w:b/>
                <w:i w:val="false"/>
                <w:color w:val="000000"/>
                <w:sz w:val="20"/>
              </w:rPr>
              <w:t>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"Аудитор" </w:t>
            </w:r>
            <w:r>
              <w:rPr>
                <w:rFonts w:ascii="Times New Roman"/>
                <w:b/>
                <w:i w:val="false"/>
                <w:color w:val="000000"/>
                <w:sz w:val="20"/>
              </w:rPr>
              <w:t>біліктілігін</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"Аудиторлық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 қайта ресімдеуге арналған заңды тұлғаның өтініші</w:t>
      </w:r>
    </w:p>
    <w:p>
      <w:pPr>
        <w:spacing w:after="0"/>
        <w:ind w:left="0"/>
        <w:jc w:val="both"/>
      </w:pPr>
      <w:r>
        <w:rPr>
          <w:rFonts w:ascii="Times New Roman"/>
          <w:b w:val="false"/>
          <w:i w:val="false"/>
          <w:color w:val="ff0000"/>
          <w:sz w:val="28"/>
        </w:rPr>
        <w:t xml:space="preserve">
      Ескерту. 4-қосымша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(заңды тұлғаның (соның ішінде шетелдік заңды тұлғаның) толық атауы, мекенжайы, бизнес-</w:t>
      </w:r>
    </w:p>
    <w:p>
      <w:pPr>
        <w:spacing w:after="0"/>
        <w:ind w:left="0"/>
        <w:jc w:val="both"/>
      </w:pPr>
      <w:r>
        <w:rPr>
          <w:rFonts w:ascii="Times New Roman"/>
          <w:b w:val="false"/>
          <w:i w:val="false"/>
          <w:color w:val="000000"/>
          <w:sz w:val="28"/>
        </w:rPr>
        <w:t xml:space="preserve">сәйкестендіру нөмірі (бұдан әрі – БСН), заңды тұлғаның БСН болмаған жағдайда – шетелдік </w:t>
      </w:r>
    </w:p>
    <w:p>
      <w:pPr>
        <w:spacing w:after="0"/>
        <w:ind w:left="0"/>
        <w:jc w:val="both"/>
      </w:pPr>
      <w:r>
        <w:rPr>
          <w:rFonts w:ascii="Times New Roman"/>
          <w:b w:val="false"/>
          <w:i w:val="false"/>
          <w:color w:val="000000"/>
          <w:sz w:val="28"/>
        </w:rPr>
        <w:t>заңды тұлға филиалының немесе өкілдігінің БСН)</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20___ жылғы "___" _________ берілген № ________________________ лицензияны жүзеге </w:t>
      </w:r>
    </w:p>
    <w:p>
      <w:pPr>
        <w:spacing w:after="0"/>
        <w:ind w:left="0"/>
        <w:jc w:val="both"/>
      </w:pPr>
      <w:r>
        <w:rPr>
          <w:rFonts w:ascii="Times New Roman"/>
          <w:b w:val="false"/>
          <w:i w:val="false"/>
          <w:color w:val="000000"/>
          <w:sz w:val="28"/>
        </w:rPr>
        <w:t>асыруға қайта ресімдеуді сұраймын</w:t>
      </w:r>
    </w:p>
    <w:p>
      <w:pPr>
        <w:spacing w:after="0"/>
        <w:ind w:left="0"/>
        <w:jc w:val="both"/>
      </w:pPr>
      <w:r>
        <w:rPr>
          <w:rFonts w:ascii="Times New Roman"/>
          <w:b w:val="false"/>
          <w:i w:val="false"/>
          <w:color w:val="000000"/>
          <w:sz w:val="28"/>
        </w:rPr>
        <w:t xml:space="preserve">(лицензияның нөмірі (- лері), берілген күні, лицензияны берген лицензиардың атауы) </w:t>
      </w:r>
    </w:p>
    <w:p>
      <w:pPr>
        <w:spacing w:after="0"/>
        <w:ind w:left="0"/>
        <w:jc w:val="both"/>
      </w:pPr>
      <w:r>
        <w:rPr>
          <w:rFonts w:ascii="Times New Roman"/>
          <w:b w:val="false"/>
          <w:i w:val="false"/>
          <w:color w:val="000000"/>
          <w:sz w:val="28"/>
        </w:rPr>
        <w:t xml:space="preserve">(керегінің астын сызу) </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(қызмет түрінің толық атауы) мынадай негіз(-дер) бойынша (тиісті жолға Х қою қажет):</w:t>
      </w:r>
    </w:p>
    <w:p>
      <w:pPr>
        <w:spacing w:after="0"/>
        <w:ind w:left="0"/>
        <w:jc w:val="both"/>
      </w:pPr>
      <w:r>
        <w:rPr>
          <w:rFonts w:ascii="Times New Roman"/>
          <w:b w:val="false"/>
          <w:i w:val="false"/>
          <w:color w:val="000000"/>
          <w:sz w:val="28"/>
        </w:rPr>
        <w:t xml:space="preserve">1) заңды тұлға-лицензиатты "Рұқсаттар және хабарламалар туралы" Қазақстан Республикасы </w:t>
      </w:r>
    </w:p>
    <w:p>
      <w:pPr>
        <w:spacing w:after="0"/>
        <w:ind w:left="0"/>
        <w:jc w:val="both"/>
      </w:pPr>
      <w:r>
        <w:rPr>
          <w:rFonts w:ascii="Times New Roman"/>
          <w:b w:val="false"/>
          <w:i w:val="false"/>
          <w:color w:val="000000"/>
          <w:sz w:val="28"/>
        </w:rPr>
        <w:t xml:space="preserve">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(тиісті жолға х қою қажет):</w:t>
      </w:r>
    </w:p>
    <w:p>
      <w:pPr>
        <w:spacing w:after="0"/>
        <w:ind w:left="0"/>
        <w:jc w:val="both"/>
      </w:pPr>
      <w:r>
        <w:rPr>
          <w:rFonts w:ascii="Times New Roman"/>
          <w:b w:val="false"/>
          <w:i w:val="false"/>
          <w:color w:val="000000"/>
          <w:sz w:val="28"/>
        </w:rPr>
        <w:t>бірігу ____</w:t>
      </w:r>
    </w:p>
    <w:p>
      <w:pPr>
        <w:spacing w:after="0"/>
        <w:ind w:left="0"/>
        <w:jc w:val="both"/>
      </w:pPr>
      <w:r>
        <w:rPr>
          <w:rFonts w:ascii="Times New Roman"/>
          <w:b w:val="false"/>
          <w:i w:val="false"/>
          <w:color w:val="000000"/>
          <w:sz w:val="28"/>
        </w:rPr>
        <w:t>қайта құру ____</w:t>
      </w:r>
    </w:p>
    <w:p>
      <w:pPr>
        <w:spacing w:after="0"/>
        <w:ind w:left="0"/>
        <w:jc w:val="both"/>
      </w:pPr>
      <w:r>
        <w:rPr>
          <w:rFonts w:ascii="Times New Roman"/>
          <w:b w:val="false"/>
          <w:i w:val="false"/>
          <w:color w:val="000000"/>
          <w:sz w:val="28"/>
        </w:rPr>
        <w:t>қосылу ____</w:t>
      </w:r>
    </w:p>
    <w:p>
      <w:pPr>
        <w:spacing w:after="0"/>
        <w:ind w:left="0"/>
        <w:jc w:val="both"/>
      </w:pPr>
      <w:r>
        <w:rPr>
          <w:rFonts w:ascii="Times New Roman"/>
          <w:b w:val="false"/>
          <w:i w:val="false"/>
          <w:color w:val="000000"/>
          <w:sz w:val="28"/>
        </w:rPr>
        <w:t>жеке шығу ____</w:t>
      </w:r>
    </w:p>
    <w:p>
      <w:pPr>
        <w:spacing w:after="0"/>
        <w:ind w:left="0"/>
        <w:jc w:val="both"/>
      </w:pPr>
      <w:r>
        <w:rPr>
          <w:rFonts w:ascii="Times New Roman"/>
          <w:b w:val="false"/>
          <w:i w:val="false"/>
          <w:color w:val="000000"/>
          <w:sz w:val="28"/>
        </w:rPr>
        <w:t>бөліну ____</w:t>
      </w:r>
    </w:p>
    <w:p>
      <w:pPr>
        <w:spacing w:after="0"/>
        <w:ind w:left="0"/>
        <w:jc w:val="both"/>
      </w:pPr>
      <w:r>
        <w:rPr>
          <w:rFonts w:ascii="Times New Roman"/>
          <w:b w:val="false"/>
          <w:i w:val="false"/>
          <w:color w:val="000000"/>
          <w:sz w:val="28"/>
        </w:rPr>
        <w:t xml:space="preserve">2) заңды тұлға-лицензиат атауының өзгеруі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3) заңды тұлға-лицензиаттың орналасқан жерінің өзгеруі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4) егер лицензияның иеліктен шығарылатындығы "Рұқсаттар және хабарламалар туралы" </w:t>
      </w:r>
    </w:p>
    <w:p>
      <w:pPr>
        <w:spacing w:after="0"/>
        <w:ind w:left="0"/>
        <w:jc w:val="both"/>
      </w:pPr>
      <w:r>
        <w:rPr>
          <w:rFonts w:ascii="Times New Roman"/>
          <w:b w:val="false"/>
          <w:i w:val="false"/>
          <w:color w:val="000000"/>
          <w:sz w:val="28"/>
        </w:rPr>
        <w:t xml:space="preserve">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1-қосымшада көзделген жағдайларда, лицензиат үшінші </w:t>
      </w:r>
    </w:p>
    <w:p>
      <w:pPr>
        <w:spacing w:after="0"/>
        <w:ind w:left="0"/>
        <w:jc w:val="both"/>
      </w:pPr>
      <w:r>
        <w:rPr>
          <w:rFonts w:ascii="Times New Roman"/>
          <w:b w:val="false"/>
          <w:i w:val="false"/>
          <w:color w:val="000000"/>
          <w:sz w:val="28"/>
        </w:rPr>
        <w:t xml:space="preserve">тұлғалардың пайдасына объектімен бірге "обьектілерге берілетін рұқсаттар" класы бойынша </w:t>
      </w:r>
    </w:p>
    <w:p>
      <w:pPr>
        <w:spacing w:after="0"/>
        <w:ind w:left="0"/>
        <w:jc w:val="both"/>
      </w:pPr>
      <w:r>
        <w:rPr>
          <w:rFonts w:ascii="Times New Roman"/>
          <w:b w:val="false"/>
          <w:i w:val="false"/>
          <w:color w:val="000000"/>
          <w:sz w:val="28"/>
        </w:rPr>
        <w:t>берілген лицензияны иеліктен шығаруы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5) "объектілерге берілетін рұқсаттар" класы бойынша берілген лицензия үшін немесе, </w:t>
      </w:r>
    </w:p>
    <w:p>
      <w:pPr>
        <w:spacing w:after="0"/>
        <w:ind w:left="0"/>
        <w:jc w:val="both"/>
      </w:pPr>
      <w:r>
        <w:rPr>
          <w:rFonts w:ascii="Times New Roman"/>
          <w:b w:val="false"/>
          <w:i w:val="false"/>
          <w:color w:val="000000"/>
          <w:sz w:val="28"/>
        </w:rPr>
        <w:t xml:space="preserve">лицензияға қосымшалар үшін объектілерді көрсете отырып, объект нақты көшірілмей оның </w:t>
      </w:r>
    </w:p>
    <w:p>
      <w:pPr>
        <w:spacing w:after="0"/>
        <w:ind w:left="0"/>
        <w:jc w:val="both"/>
      </w:pPr>
      <w:r>
        <w:rPr>
          <w:rFonts w:ascii="Times New Roman"/>
          <w:b w:val="false"/>
          <w:i w:val="false"/>
          <w:color w:val="000000"/>
          <w:sz w:val="28"/>
        </w:rPr>
        <w:t>орналасқан жерінің мекенжайы өзгеруі ____________</w:t>
      </w:r>
    </w:p>
    <w:p>
      <w:pPr>
        <w:spacing w:after="0"/>
        <w:ind w:left="0"/>
        <w:jc w:val="both"/>
      </w:pPr>
      <w:r>
        <w:rPr>
          <w:rFonts w:ascii="Times New Roman"/>
          <w:b w:val="false"/>
          <w:i w:val="false"/>
          <w:color w:val="000000"/>
          <w:sz w:val="28"/>
        </w:rPr>
        <w:t xml:space="preserve">6) Қазақстан Республикасының заңдарында қайта рәсімдеу туралы талап болған жағдайларда </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7) қызмет түрінің атауы өзгеруі</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Заңды тұлғаның мекенжайы</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(шетелдік заңды тұлға үшін - елі, пошталық индексі, облысы, қаласы, ауданы, елді мекені, </w:t>
      </w:r>
    </w:p>
    <w:p>
      <w:pPr>
        <w:spacing w:after="0"/>
        <w:ind w:left="0"/>
        <w:jc w:val="both"/>
      </w:pPr>
      <w:r>
        <w:rPr>
          <w:rFonts w:ascii="Times New Roman"/>
          <w:b w:val="false"/>
          <w:i w:val="false"/>
          <w:color w:val="000000"/>
          <w:sz w:val="28"/>
        </w:rPr>
        <w:t>көше атауы, үй/ғимарат (стационарлық үй-жай) нөмірі)</w:t>
      </w:r>
    </w:p>
    <w:p>
      <w:pPr>
        <w:spacing w:after="0"/>
        <w:ind w:left="0"/>
        <w:jc w:val="both"/>
      </w:pPr>
      <w:r>
        <w:rPr>
          <w:rFonts w:ascii="Times New Roman"/>
          <w:b w:val="false"/>
          <w:i w:val="false"/>
          <w:color w:val="000000"/>
          <w:sz w:val="28"/>
        </w:rPr>
        <w:t>Электрондық пошта</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Телефоны</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__________________________________________________________________</w:t>
      </w:r>
    </w:p>
    <w:p>
      <w:pPr>
        <w:spacing w:after="0"/>
        <w:ind w:left="0"/>
        <w:jc w:val="both"/>
      </w:pPr>
      <w:r>
        <w:rPr>
          <w:rFonts w:ascii="Times New Roman"/>
          <w:b w:val="false"/>
          <w:i w:val="false"/>
          <w:color w:val="000000"/>
          <w:sz w:val="28"/>
        </w:rPr>
        <w:t>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 xml:space="preserve">(пошталық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(стационарлық үй-жай) нөмірі)</w:t>
      </w:r>
    </w:p>
    <w:p>
      <w:pPr>
        <w:spacing w:after="0"/>
        <w:ind w:left="0"/>
        <w:jc w:val="both"/>
      </w:pPr>
      <w:r>
        <w:rPr>
          <w:rFonts w:ascii="Times New Roman"/>
          <w:b w:val="false"/>
          <w:i w:val="false"/>
          <w:color w:val="000000"/>
          <w:sz w:val="28"/>
        </w:rPr>
        <w:t>________ парақта қоса беріліп отыр.</w:t>
      </w:r>
    </w:p>
    <w:p>
      <w:pPr>
        <w:spacing w:after="0"/>
        <w:ind w:left="0"/>
        <w:jc w:val="both"/>
      </w:pPr>
      <w:r>
        <w:rPr>
          <w:rFonts w:ascii="Times New Roman"/>
          <w:b w:val="false"/>
          <w:i w:val="false"/>
          <w:color w:val="000000"/>
          <w:sz w:val="28"/>
        </w:rPr>
        <w:t>Осымен:</w:t>
      </w:r>
    </w:p>
    <w:p>
      <w:pPr>
        <w:spacing w:after="0"/>
        <w:ind w:left="0"/>
        <w:jc w:val="both"/>
      </w:pPr>
      <w:r>
        <w:rPr>
          <w:rFonts w:ascii="Times New Roman"/>
          <w:b w:val="false"/>
          <w:i w:val="false"/>
          <w:color w:val="000000"/>
          <w:sz w:val="28"/>
        </w:rPr>
        <w:t xml:space="preserve">көрсетілген барлық деректердің ресми байланыстар болып табылатындығы және оларға </w:t>
      </w:r>
    </w:p>
    <w:p>
      <w:pPr>
        <w:spacing w:after="0"/>
        <w:ind w:left="0"/>
        <w:jc w:val="both"/>
      </w:pPr>
      <w:r>
        <w:rPr>
          <w:rFonts w:ascii="Times New Roman"/>
          <w:b w:val="false"/>
          <w:i w:val="false"/>
          <w:color w:val="000000"/>
          <w:sz w:val="28"/>
        </w:rPr>
        <w:t xml:space="preserve">лицензияны беру немесе беруден бас тарту мәселелері бойынша кез келген ақпаратты </w:t>
      </w:r>
    </w:p>
    <w:p>
      <w:pPr>
        <w:spacing w:after="0"/>
        <w:ind w:left="0"/>
        <w:jc w:val="both"/>
      </w:pPr>
      <w:r>
        <w:rPr>
          <w:rFonts w:ascii="Times New Roman"/>
          <w:b w:val="false"/>
          <w:i w:val="false"/>
          <w:color w:val="000000"/>
          <w:sz w:val="28"/>
        </w:rPr>
        <w:t>жолдауға болатындығы;</w:t>
      </w:r>
    </w:p>
    <w:p>
      <w:pPr>
        <w:spacing w:after="0"/>
        <w:ind w:left="0"/>
        <w:jc w:val="both"/>
      </w:pPr>
      <w:r>
        <w:rPr>
          <w:rFonts w:ascii="Times New Roman"/>
          <w:b w:val="false"/>
          <w:i w:val="false"/>
          <w:color w:val="000000"/>
          <w:sz w:val="28"/>
        </w:rPr>
        <w:t>өтініш берушіге қызметтің лицензияланатын түрімен айналысуға сот тыйым салмағаны;</w:t>
      </w:r>
    </w:p>
    <w:p>
      <w:pPr>
        <w:spacing w:after="0"/>
        <w:ind w:left="0"/>
        <w:jc w:val="both"/>
      </w:pPr>
      <w:r>
        <w:rPr>
          <w:rFonts w:ascii="Times New Roman"/>
          <w:b w:val="false"/>
          <w:i w:val="false"/>
          <w:color w:val="000000"/>
          <w:sz w:val="28"/>
        </w:rPr>
        <w:t>қоса берілген барлық құжат шындыққа сәйкес келетіні және жарамдылығы;</w:t>
      </w:r>
    </w:p>
    <w:p>
      <w:pPr>
        <w:spacing w:after="0"/>
        <w:ind w:left="0"/>
        <w:jc w:val="both"/>
      </w:pPr>
      <w:r>
        <w:rPr>
          <w:rFonts w:ascii="Times New Roman"/>
          <w:b w:val="false"/>
          <w:i w:val="false"/>
          <w:color w:val="000000"/>
          <w:sz w:val="28"/>
        </w:rPr>
        <w:t xml:space="preserve">өтініш беруші лицензияны беру кезінде цифрлық жүйелердегі заңмен қорғалатын құпияны </w:t>
      </w:r>
    </w:p>
    <w:p>
      <w:pPr>
        <w:spacing w:after="0"/>
        <w:ind w:left="0"/>
        <w:jc w:val="both"/>
      </w:pPr>
      <w:r>
        <w:rPr>
          <w:rFonts w:ascii="Times New Roman"/>
          <w:b w:val="false"/>
          <w:i w:val="false"/>
          <w:color w:val="000000"/>
          <w:sz w:val="28"/>
        </w:rPr>
        <w:t>құрайтын қолжетімділігі шектеулі дербес деректерді пайдалануға келісімін бергені;</w:t>
      </w:r>
    </w:p>
    <w:p>
      <w:pPr>
        <w:spacing w:after="0"/>
        <w:ind w:left="0"/>
        <w:jc w:val="both"/>
      </w:pPr>
      <w:r>
        <w:rPr>
          <w:rFonts w:ascii="Times New Roman"/>
          <w:b w:val="false"/>
          <w:i w:val="false"/>
          <w:color w:val="000000"/>
          <w:sz w:val="28"/>
        </w:rPr>
        <w:t xml:space="preserve">өтініш беруші ұсынылған (толтырылған) ақпараттың дұрыстығы үшін Қазақстан </w:t>
      </w:r>
    </w:p>
    <w:p>
      <w:pPr>
        <w:spacing w:after="0"/>
        <w:ind w:left="0"/>
        <w:jc w:val="both"/>
      </w:pPr>
      <w:r>
        <w:rPr>
          <w:rFonts w:ascii="Times New Roman"/>
          <w:b w:val="false"/>
          <w:i w:val="false"/>
          <w:color w:val="000000"/>
          <w:sz w:val="28"/>
        </w:rPr>
        <w:t>Республикасының заңнамасына сәйкес жауапты болатыны;</w:t>
      </w:r>
    </w:p>
    <w:p>
      <w:pPr>
        <w:spacing w:after="0"/>
        <w:ind w:left="0"/>
        <w:jc w:val="both"/>
      </w:pPr>
      <w:r>
        <w:rPr>
          <w:rFonts w:ascii="Times New Roman"/>
          <w:b w:val="false"/>
          <w:i w:val="false"/>
          <w:color w:val="000000"/>
          <w:sz w:val="28"/>
        </w:rPr>
        <w:t xml:space="preserve">өтініш беруші мемлекеттік корпорация қызметкерінің (Мемлекеттік корпорация арқылы </w:t>
      </w:r>
    </w:p>
    <w:p>
      <w:pPr>
        <w:spacing w:after="0"/>
        <w:ind w:left="0"/>
        <w:jc w:val="both"/>
      </w:pPr>
      <w:r>
        <w:rPr>
          <w:rFonts w:ascii="Times New Roman"/>
          <w:b w:val="false"/>
          <w:i w:val="false"/>
          <w:color w:val="000000"/>
          <w:sz w:val="28"/>
        </w:rPr>
        <w:t>жүгінген жағдайда) өтінішті электрондық цифрлық қолтаңбамен куәландыруға келіскені расталады.</w:t>
      </w:r>
    </w:p>
    <w:p>
      <w:pPr>
        <w:spacing w:after="0"/>
        <w:ind w:left="0"/>
        <w:jc w:val="both"/>
      </w:pPr>
      <w:r>
        <w:rPr>
          <w:rFonts w:ascii="Times New Roman"/>
          <w:b w:val="false"/>
          <w:i w:val="false"/>
          <w:color w:val="000000"/>
          <w:sz w:val="28"/>
        </w:rPr>
        <w:t>Басшы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(қолы) (тегі, аты, әкесінің аты (ол болған жағдайда)</w:t>
      </w:r>
    </w:p>
    <w:p>
      <w:pPr>
        <w:spacing w:after="0"/>
        <w:ind w:left="0"/>
        <w:jc w:val="both"/>
      </w:pPr>
      <w:r>
        <w:rPr>
          <w:rFonts w:ascii="Times New Roman"/>
          <w:b w:val="false"/>
          <w:i w:val="false"/>
          <w:color w:val="000000"/>
          <w:sz w:val="28"/>
        </w:rPr>
        <w:t>Толтырылған күні: 20__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"Аудиторлық қызметті</w:t>
            </w:r>
            <w:r>
              <w:br/>
            </w:r>
            <w:r>
              <w:rPr>
                <w:rFonts w:ascii="Times New Roman"/>
                <w:b w:val="false"/>
                <w:i w:val="false"/>
                <w:color w:val="000000"/>
                <w:sz w:val="20"/>
              </w:rPr>
              <w:t>жүзеге асыруға лицензия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Лицензияның қолданылуын тоқтатуға арналған заңды тұлғаның өтiнiші</w:t>
      </w:r>
    </w:p>
    <w:p>
      <w:pPr>
        <w:spacing w:after="0"/>
        <w:ind w:left="0"/>
        <w:jc w:val="both"/>
      </w:pPr>
      <w:r>
        <w:rPr>
          <w:rFonts w:ascii="Times New Roman"/>
          <w:b w:val="false"/>
          <w:i w:val="false"/>
          <w:color w:val="ff0000"/>
          <w:sz w:val="28"/>
        </w:rPr>
        <w:t xml:space="preserve">
      Ескерту. Қағидалар 5-қосымшамен толықтырылды - ҚР Қаржы министрінің 14.11.2025 </w:t>
      </w:r>
      <w:r>
        <w:rPr>
          <w:rFonts w:ascii="Times New Roman"/>
          <w:b w:val="false"/>
          <w:i w:val="false"/>
          <w:color w:val="ff0000"/>
          <w:sz w:val="28"/>
        </w:rPr>
        <w:t>№ 703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Қаржы министрінің 17.07.2026 </w:t>
      </w:r>
      <w:r>
        <w:rPr>
          <w:rFonts w:ascii="Times New Roman"/>
          <w:b w:val="false"/>
          <w:i w:val="false"/>
          <w:color w:val="ff0000"/>
          <w:sz w:val="28"/>
        </w:rPr>
        <w:t>№ 483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бұйрықтарымен.</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(лицензиардың толық атауы)</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(заңды тұлғаның (соның ішінде шетелдік заңды тұлғаның) толық атауы, мекенжайы, бизнес-</w:t>
      </w:r>
    </w:p>
    <w:p>
      <w:pPr>
        <w:spacing w:after="0"/>
        <w:ind w:left="0"/>
        <w:jc w:val="both"/>
      </w:pPr>
      <w:r>
        <w:rPr>
          <w:rFonts w:ascii="Times New Roman"/>
          <w:b w:val="false"/>
          <w:i w:val="false"/>
          <w:color w:val="000000"/>
          <w:sz w:val="28"/>
        </w:rPr>
        <w:t xml:space="preserve">сәйкестендіру нөмірі (бұдан әрі – БСН), заңды тұлғаның БСН болмаған жағдайда - шетелдік </w:t>
      </w:r>
    </w:p>
    <w:p>
      <w:pPr>
        <w:spacing w:after="0"/>
        <w:ind w:left="0"/>
        <w:jc w:val="both"/>
      </w:pPr>
      <w:r>
        <w:rPr>
          <w:rFonts w:ascii="Times New Roman"/>
          <w:b w:val="false"/>
          <w:i w:val="false"/>
          <w:color w:val="000000"/>
          <w:sz w:val="28"/>
        </w:rPr>
        <w:t>заңды тұлға филиалының немесе өкілдігінің БСН)</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(қызмет түрінің толық атауы) мынадай негіз(-дер) бойынша (тиісті ұяшыққа Х қою қажет):</w:t>
      </w:r>
    </w:p>
    <w:p>
      <w:pPr>
        <w:spacing w:after="0"/>
        <w:ind w:left="0"/>
        <w:jc w:val="both"/>
      </w:pPr>
      <w:r>
        <w:rPr>
          <w:rFonts w:ascii="Times New Roman"/>
          <w:b w:val="false"/>
          <w:i w:val="false"/>
          <w:color w:val="000000"/>
          <w:sz w:val="28"/>
        </w:rPr>
        <w:t>20___ жылғы "___" _________ № _________________________ берілген</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(лицензияның нөмірі (- лері), берілген күні, лицензияны берген лицензиардың атауы) </w:t>
      </w:r>
    </w:p>
    <w:p>
      <w:pPr>
        <w:spacing w:after="0"/>
        <w:ind w:left="0"/>
        <w:jc w:val="both"/>
      </w:pPr>
      <w:r>
        <w:rPr>
          <w:rFonts w:ascii="Times New Roman"/>
          <w:b w:val="false"/>
          <w:i w:val="false"/>
          <w:color w:val="000000"/>
          <w:sz w:val="28"/>
        </w:rPr>
        <w:t>лицензияның қолданылуын тоқтатуды сұраймын</w:t>
      </w:r>
    </w:p>
    <w:p>
      <w:pPr>
        <w:spacing w:after="0"/>
        <w:ind w:left="0"/>
        <w:jc w:val="both"/>
      </w:pPr>
      <w:r>
        <w:rPr>
          <w:rFonts w:ascii="Times New Roman"/>
          <w:b w:val="false"/>
          <w:i w:val="false"/>
          <w:color w:val="000000"/>
          <w:sz w:val="28"/>
        </w:rPr>
        <w:t>(керегінің астын сызу)</w:t>
      </w:r>
    </w:p>
    <w:p>
      <w:pPr>
        <w:spacing w:after="0"/>
        <w:ind w:left="0"/>
        <w:jc w:val="both"/>
      </w:pPr>
      <w:r>
        <w:rPr>
          <w:rFonts w:ascii="Times New Roman"/>
          <w:b w:val="false"/>
          <w:i w:val="false"/>
          <w:color w:val="000000"/>
          <w:sz w:val="28"/>
        </w:rPr>
        <w:t>1) лицензияны ерікті түрде қайтару;</w:t>
      </w:r>
    </w:p>
    <w:p>
      <w:pPr>
        <w:spacing w:after="0"/>
        <w:ind w:left="0"/>
        <w:jc w:val="both"/>
      </w:pPr>
      <w:r>
        <w:rPr>
          <w:rFonts w:ascii="Times New Roman"/>
          <w:b w:val="false"/>
          <w:i w:val="false"/>
          <w:color w:val="000000"/>
          <w:sz w:val="28"/>
        </w:rPr>
        <w:t>2) Қазақстан Республикасының заңдарында көзделген өзге де жағдайларда.</w:t>
      </w:r>
    </w:p>
    <w:p>
      <w:pPr>
        <w:spacing w:after="0"/>
        <w:ind w:left="0"/>
        <w:jc w:val="both"/>
      </w:pPr>
      <w:r>
        <w:rPr>
          <w:rFonts w:ascii="Times New Roman"/>
          <w:b w:val="false"/>
          <w:i w:val="false"/>
          <w:color w:val="000000"/>
          <w:sz w:val="28"/>
        </w:rPr>
        <w:t>Заңды тұлғаның мекенжайы</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(шетелдік заңды тұлға үшін - елі, пошталық индексі, облысы, қаласы, ауданы, елді мекені, </w:t>
      </w:r>
    </w:p>
    <w:p>
      <w:pPr>
        <w:spacing w:after="0"/>
        <w:ind w:left="0"/>
        <w:jc w:val="both"/>
      </w:pPr>
      <w:r>
        <w:rPr>
          <w:rFonts w:ascii="Times New Roman"/>
          <w:b w:val="false"/>
          <w:i w:val="false"/>
          <w:color w:val="000000"/>
          <w:sz w:val="28"/>
        </w:rPr>
        <w:t>көше атауы, үй/ғимарат (стационарлық үй-жай) нөмірі)</w:t>
      </w:r>
    </w:p>
    <w:p>
      <w:pPr>
        <w:spacing w:after="0"/>
        <w:ind w:left="0"/>
        <w:jc w:val="both"/>
      </w:pPr>
      <w:r>
        <w:rPr>
          <w:rFonts w:ascii="Times New Roman"/>
          <w:b w:val="false"/>
          <w:i w:val="false"/>
          <w:color w:val="000000"/>
          <w:sz w:val="28"/>
        </w:rPr>
        <w:t>Электрондық пошта</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Телефоны</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_______________________________________________________________________</w:t>
      </w:r>
    </w:p>
    <w:p>
      <w:pPr>
        <w:spacing w:after="0"/>
        <w:ind w:left="0"/>
        <w:jc w:val="both"/>
      </w:pPr>
      <w:r>
        <w:rPr>
          <w:rFonts w:ascii="Times New Roman"/>
          <w:b w:val="false"/>
          <w:i w:val="false"/>
          <w:color w:val="000000"/>
          <w:sz w:val="28"/>
        </w:rPr>
        <w:t>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(пошталық индексі, облысы, қаласы, ауданы, елді мекені, көше атауы,</w:t>
      </w:r>
    </w:p>
    <w:p>
      <w:pPr>
        <w:spacing w:after="0"/>
        <w:ind w:left="0"/>
        <w:jc w:val="both"/>
      </w:pPr>
      <w:r>
        <w:rPr>
          <w:rFonts w:ascii="Times New Roman"/>
          <w:b w:val="false"/>
          <w:i w:val="false"/>
          <w:color w:val="000000"/>
          <w:sz w:val="28"/>
        </w:rPr>
        <w:t>үй/ғимарат(стационарлық үй-жай) нөмірі)</w:t>
      </w:r>
    </w:p>
    <w:p>
      <w:pPr>
        <w:spacing w:after="0"/>
        <w:ind w:left="0"/>
        <w:jc w:val="both"/>
      </w:pPr>
      <w:r>
        <w:rPr>
          <w:rFonts w:ascii="Times New Roman"/>
          <w:b w:val="false"/>
          <w:i w:val="false"/>
          <w:color w:val="000000"/>
          <w:sz w:val="28"/>
        </w:rPr>
        <w:t>________парақта қоса беріліп отыр.</w:t>
      </w:r>
    </w:p>
    <w:p>
      <w:pPr>
        <w:spacing w:after="0"/>
        <w:ind w:left="0"/>
        <w:jc w:val="both"/>
      </w:pPr>
      <w:r>
        <w:rPr>
          <w:rFonts w:ascii="Times New Roman"/>
          <w:b w:val="false"/>
          <w:i w:val="false"/>
          <w:color w:val="000000"/>
          <w:sz w:val="28"/>
        </w:rPr>
        <w:t>Осымен:</w:t>
      </w:r>
    </w:p>
    <w:p>
      <w:pPr>
        <w:spacing w:after="0"/>
        <w:ind w:left="0"/>
        <w:jc w:val="both"/>
      </w:pPr>
      <w:r>
        <w:rPr>
          <w:rFonts w:ascii="Times New Roman"/>
          <w:b w:val="false"/>
          <w:i w:val="false"/>
          <w:color w:val="000000"/>
          <w:sz w:val="28"/>
        </w:rPr>
        <w:t xml:space="preserve">көрсетілген барлық деректердің ресми байланыстар болып табылатындығы және оларға </w:t>
      </w:r>
    </w:p>
    <w:p>
      <w:pPr>
        <w:spacing w:after="0"/>
        <w:ind w:left="0"/>
        <w:jc w:val="both"/>
      </w:pPr>
      <w:r>
        <w:rPr>
          <w:rFonts w:ascii="Times New Roman"/>
          <w:b w:val="false"/>
          <w:i w:val="false"/>
          <w:color w:val="000000"/>
          <w:sz w:val="28"/>
        </w:rPr>
        <w:t xml:space="preserve">лицензияны беру немесе беруден бас тарту мәселелері бойынша кез келген ақпаратты </w:t>
      </w:r>
    </w:p>
    <w:p>
      <w:pPr>
        <w:spacing w:after="0"/>
        <w:ind w:left="0"/>
        <w:jc w:val="both"/>
      </w:pPr>
      <w:r>
        <w:rPr>
          <w:rFonts w:ascii="Times New Roman"/>
          <w:b w:val="false"/>
          <w:i w:val="false"/>
          <w:color w:val="000000"/>
          <w:sz w:val="28"/>
        </w:rPr>
        <w:t>жолдауға болатындығы;</w:t>
      </w:r>
    </w:p>
    <w:p>
      <w:pPr>
        <w:spacing w:after="0"/>
        <w:ind w:left="0"/>
        <w:jc w:val="both"/>
      </w:pPr>
      <w:r>
        <w:rPr>
          <w:rFonts w:ascii="Times New Roman"/>
          <w:b w:val="false"/>
          <w:i w:val="false"/>
          <w:color w:val="000000"/>
          <w:sz w:val="28"/>
        </w:rPr>
        <w:t>өтініш берушіге қызметтің лицензияланатын түрімен айналысуға сот тыйым салмағаны;</w:t>
      </w:r>
    </w:p>
    <w:p>
      <w:pPr>
        <w:spacing w:after="0"/>
        <w:ind w:left="0"/>
        <w:jc w:val="both"/>
      </w:pPr>
      <w:r>
        <w:rPr>
          <w:rFonts w:ascii="Times New Roman"/>
          <w:b w:val="false"/>
          <w:i w:val="false"/>
          <w:color w:val="000000"/>
          <w:sz w:val="28"/>
        </w:rPr>
        <w:t>қоса берілген барлық құжат шындыққа сәйкес келетіні және жарамдылығы;</w:t>
      </w:r>
    </w:p>
    <w:p>
      <w:pPr>
        <w:spacing w:after="0"/>
        <w:ind w:left="0"/>
        <w:jc w:val="both"/>
      </w:pPr>
      <w:r>
        <w:rPr>
          <w:rFonts w:ascii="Times New Roman"/>
          <w:b w:val="false"/>
          <w:i w:val="false"/>
          <w:color w:val="000000"/>
          <w:sz w:val="28"/>
        </w:rPr>
        <w:t xml:space="preserve">өтініш беруші лицензияны беру кезінде цифрлық жүйелердегі заңмен қорғалатын құпияны </w:t>
      </w:r>
    </w:p>
    <w:p>
      <w:pPr>
        <w:spacing w:after="0"/>
        <w:ind w:left="0"/>
        <w:jc w:val="both"/>
      </w:pPr>
      <w:r>
        <w:rPr>
          <w:rFonts w:ascii="Times New Roman"/>
          <w:b w:val="false"/>
          <w:i w:val="false"/>
          <w:color w:val="000000"/>
          <w:sz w:val="28"/>
        </w:rPr>
        <w:t>құрайтын қолжетімділігі шектеулі дербес деректерді пайдалануға келісімін бергені;</w:t>
      </w:r>
    </w:p>
    <w:p>
      <w:pPr>
        <w:spacing w:after="0"/>
        <w:ind w:left="0"/>
        <w:jc w:val="both"/>
      </w:pPr>
      <w:r>
        <w:rPr>
          <w:rFonts w:ascii="Times New Roman"/>
          <w:b w:val="false"/>
          <w:i w:val="false"/>
          <w:color w:val="000000"/>
          <w:sz w:val="28"/>
        </w:rPr>
        <w:t xml:space="preserve">өтініш беруші ұсынылған (толтырылған) ақпараттың дұрыстығы үшін Қазақстан </w:t>
      </w:r>
    </w:p>
    <w:p>
      <w:pPr>
        <w:spacing w:after="0"/>
        <w:ind w:left="0"/>
        <w:jc w:val="both"/>
      </w:pPr>
      <w:r>
        <w:rPr>
          <w:rFonts w:ascii="Times New Roman"/>
          <w:b w:val="false"/>
          <w:i w:val="false"/>
          <w:color w:val="000000"/>
          <w:sz w:val="28"/>
        </w:rPr>
        <w:t>Республикасының заңнамасына сәйкес жауапты болатыны;</w:t>
      </w:r>
    </w:p>
    <w:p>
      <w:pPr>
        <w:spacing w:after="0"/>
        <w:ind w:left="0"/>
        <w:jc w:val="both"/>
      </w:pPr>
      <w:r>
        <w:rPr>
          <w:rFonts w:ascii="Times New Roman"/>
          <w:b w:val="false"/>
          <w:i w:val="false"/>
          <w:color w:val="000000"/>
          <w:sz w:val="28"/>
        </w:rPr>
        <w:t xml:space="preserve">өтініш беруші мемлекеттік корпорация қызметкерінің (Мемлекеттік корпорация арқылы </w:t>
      </w:r>
    </w:p>
    <w:p>
      <w:pPr>
        <w:spacing w:after="0"/>
        <w:ind w:left="0"/>
        <w:jc w:val="both"/>
      </w:pPr>
      <w:r>
        <w:rPr>
          <w:rFonts w:ascii="Times New Roman"/>
          <w:b w:val="false"/>
          <w:i w:val="false"/>
          <w:color w:val="000000"/>
          <w:sz w:val="28"/>
        </w:rPr>
        <w:t>жүгінген жағдайда) өтінішті электрондық цифрлық қолтаңбамен куәландыруға келіскені расталады.</w:t>
      </w:r>
    </w:p>
    <w:p>
      <w:pPr>
        <w:spacing w:after="0"/>
        <w:ind w:left="0"/>
        <w:jc w:val="both"/>
      </w:pPr>
      <w:r>
        <w:rPr>
          <w:rFonts w:ascii="Times New Roman"/>
          <w:b w:val="false"/>
          <w:i w:val="false"/>
          <w:color w:val="000000"/>
          <w:sz w:val="28"/>
        </w:rPr>
        <w:t>Басшы</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(қолы) (тегі, аты, әкесінің аты (ол болған жағдайда)</w:t>
      </w:r>
    </w:p>
    <w:p>
      <w:pPr>
        <w:spacing w:after="0"/>
        <w:ind w:left="0"/>
        <w:jc w:val="both"/>
      </w:pPr>
      <w:r>
        <w:rPr>
          <w:rFonts w:ascii="Times New Roman"/>
          <w:b w:val="false"/>
          <w:i w:val="false"/>
          <w:color w:val="000000"/>
          <w:sz w:val="28"/>
        </w:rPr>
        <w:t>Толтырылған күні: 20__ жылғы "__" 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