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3f1d0b" w14:textId="33f1d0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Бағалы қағаздар нарығында кәсіби қызмет түрлерін жүзеге асыруға лицензияларды беру, оларды тоқтата тұру және олардан айыру қағидаларын бекіту туралы</w:t>
      </w:r>
    </w:p>
    <w:p>
      <w:pPr>
        <w:spacing w:after="0"/>
        <w:ind w:left="0"/>
        <w:jc w:val="both"/>
      </w:pPr>
      <w:r>
        <w:rPr>
          <w:rFonts w:ascii="Times New Roman"/>
          <w:b w:val="false"/>
          <w:i w:val="false"/>
          <w:color w:val="000000"/>
          <w:sz w:val="28"/>
        </w:rPr>
        <w:t>Қазақстан Республикасының Қаржы нарығын реттеу және дамыту агенттігі Басқармасының 2020 жылғы 30 наурыздағы № 40 қаулысы. Қазақстан Республикасының Әділет министрлігінде 2020 жылғы 31 наурызда № 20226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қаулының қолданысқа енгізілу тәртібін </w:t>
      </w:r>
      <w:r>
        <w:rPr>
          <w:rFonts w:ascii="Times New Roman"/>
          <w:b w:val="false"/>
          <w:i w:val="false"/>
          <w:color w:val="ff0000"/>
          <w:sz w:val="28"/>
        </w:rPr>
        <w:t>6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xml:space="preserve">
      "Қазақстан Республикасының Әкімшілік рәсімдік-процестік кодексінің </w:t>
      </w:r>
      <w:r>
        <w:rPr>
          <w:rFonts w:ascii="Times New Roman"/>
          <w:b w:val="false"/>
          <w:i w:val="false"/>
          <w:color w:val="000000"/>
          <w:sz w:val="28"/>
        </w:rPr>
        <w:t>66</w:t>
      </w:r>
      <w:r>
        <w:rPr>
          <w:rFonts w:ascii="Times New Roman"/>
          <w:b w:val="false"/>
          <w:i w:val="false"/>
          <w:color w:val="000000"/>
          <w:sz w:val="28"/>
        </w:rPr>
        <w:t xml:space="preserve"> және </w:t>
      </w:r>
      <w:r>
        <w:rPr>
          <w:rFonts w:ascii="Times New Roman"/>
          <w:b w:val="false"/>
          <w:i w:val="false"/>
          <w:color w:val="000000"/>
          <w:sz w:val="28"/>
        </w:rPr>
        <w:t>73-баптарына</w:t>
      </w:r>
      <w:r>
        <w:rPr>
          <w:rFonts w:ascii="Times New Roman"/>
          <w:b w:val="false"/>
          <w:i w:val="false"/>
          <w:color w:val="000000"/>
          <w:sz w:val="28"/>
        </w:rPr>
        <w:t xml:space="preserve">, Әлеуметтік кодексінің </w:t>
      </w:r>
      <w:r>
        <w:rPr>
          <w:rFonts w:ascii="Times New Roman"/>
          <w:b w:val="false"/>
          <w:i w:val="false"/>
          <w:color w:val="000000"/>
          <w:sz w:val="28"/>
        </w:rPr>
        <w:t>15-бабының</w:t>
      </w:r>
      <w:r>
        <w:rPr>
          <w:rFonts w:ascii="Times New Roman"/>
          <w:b w:val="false"/>
          <w:i w:val="false"/>
          <w:color w:val="000000"/>
          <w:sz w:val="28"/>
        </w:rPr>
        <w:t xml:space="preserve"> 1) тармақшасына, "Бағалы қағаздар рыногы туралы" 2003 жылғы 2 шілдедегі Қазақстан Республикасының Заңының </w:t>
      </w:r>
      <w:r>
        <w:rPr>
          <w:rFonts w:ascii="Times New Roman"/>
          <w:b w:val="false"/>
          <w:i w:val="false"/>
          <w:color w:val="000000"/>
          <w:sz w:val="28"/>
        </w:rPr>
        <w:t>3-бабы</w:t>
      </w:r>
      <w:r>
        <w:rPr>
          <w:rFonts w:ascii="Times New Roman"/>
          <w:b w:val="false"/>
          <w:i w:val="false"/>
          <w:color w:val="000000"/>
          <w:sz w:val="28"/>
        </w:rPr>
        <w:t xml:space="preserve"> 2-тармағының 10) тармақшасына және </w:t>
      </w:r>
      <w:r>
        <w:rPr>
          <w:rFonts w:ascii="Times New Roman"/>
          <w:b w:val="false"/>
          <w:i w:val="false"/>
          <w:color w:val="000000"/>
          <w:sz w:val="28"/>
        </w:rPr>
        <w:t>50-бабының</w:t>
      </w:r>
      <w:r>
        <w:rPr>
          <w:rFonts w:ascii="Times New Roman"/>
          <w:b w:val="false"/>
          <w:i w:val="false"/>
          <w:color w:val="000000"/>
          <w:sz w:val="28"/>
        </w:rPr>
        <w:t xml:space="preserve"> 1-тармағына, "Қаржы нарығы мен қаржы ұйымдарын мемлекеттік реттеу, бақылау және қадағалау туралы" 2003 жылғы 4 шілдедегі Қазақстан Республикасының Заңының </w:t>
      </w:r>
      <w:r>
        <w:rPr>
          <w:rFonts w:ascii="Times New Roman"/>
          <w:b w:val="false"/>
          <w:i w:val="false"/>
          <w:color w:val="000000"/>
          <w:sz w:val="28"/>
        </w:rPr>
        <w:t>9-бабының</w:t>
      </w:r>
      <w:r>
        <w:rPr>
          <w:rFonts w:ascii="Times New Roman"/>
          <w:b w:val="false"/>
          <w:i w:val="false"/>
          <w:color w:val="000000"/>
          <w:sz w:val="28"/>
        </w:rPr>
        <w:t xml:space="preserve"> 1 тармағының 3) тармақшасына, "</w:t>
      </w:r>
      <w:r>
        <w:rPr>
          <w:rFonts w:ascii="Times New Roman"/>
          <w:b w:val="false"/>
          <w:i w:val="false"/>
          <w:color w:val="000000"/>
          <w:sz w:val="28"/>
        </w:rPr>
        <w:t>Мемлекеттік және әлеуметтік жауапкершілігі бар көрсетілетін қызметтер туралы</w:t>
      </w:r>
      <w:r>
        <w:rPr>
          <w:rFonts w:ascii="Times New Roman"/>
          <w:b w:val="false"/>
          <w:i w:val="false"/>
          <w:color w:val="000000"/>
          <w:sz w:val="28"/>
        </w:rPr>
        <w:t>", "</w:t>
      </w:r>
      <w:r>
        <w:rPr>
          <w:rFonts w:ascii="Times New Roman"/>
          <w:b w:val="false"/>
          <w:i w:val="false"/>
          <w:color w:val="000000"/>
          <w:sz w:val="28"/>
        </w:rPr>
        <w:t>Рұқсаттар және хабарламалар туралы</w:t>
      </w:r>
      <w:r>
        <w:rPr>
          <w:rFonts w:ascii="Times New Roman"/>
          <w:b w:val="false"/>
          <w:i w:val="false"/>
          <w:color w:val="000000"/>
          <w:sz w:val="28"/>
        </w:rPr>
        <w:t xml:space="preserve">" Қазақстан Республикасының заңдарына сәйкес Қазақстан Республикасы Қаржы нарығын реттеу және дамыту агенттігінің Басқармасы </w:t>
      </w:r>
      <w:r>
        <w:rPr>
          <w:rFonts w:ascii="Times New Roman"/>
          <w:b/>
          <w:i w:val="false"/>
          <w:color w:val="000000"/>
          <w:sz w:val="28"/>
        </w:rPr>
        <w:t>ҚАУЛЫ ЕТЕДІ</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Бағалы қағаздар нарығында кәсіби қызмет түрлерін жүзеге асыруға лицензияларды беру, оларды тоқтата тұру және олардан айыру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қосымшаға</w:t>
      </w:r>
      <w:r>
        <w:rPr>
          <w:rFonts w:ascii="Times New Roman"/>
          <w:b w:val="false"/>
          <w:i w:val="false"/>
          <w:color w:val="000000"/>
          <w:sz w:val="28"/>
        </w:rPr>
        <w:t xml:space="preserve"> сәйкес тізбе бойынша Қазақстан Республикасының Ұлттық Банкінің кейбір нормативтік құқықтық актілерінің, сондай-ақ Қазақстан Республикасының Ұлттық Банкінің кейбір нормативтік құқықтық актілерінің құрылымдық элементтерінің күші жойылды деп танылсын.</w:t>
      </w:r>
    </w:p>
    <w:bookmarkEnd w:id="2"/>
    <w:bookmarkStart w:name="z4" w:id="3"/>
    <w:p>
      <w:pPr>
        <w:spacing w:after="0"/>
        <w:ind w:left="0"/>
        <w:jc w:val="both"/>
      </w:pPr>
      <w:r>
        <w:rPr>
          <w:rFonts w:ascii="Times New Roman"/>
          <w:b w:val="false"/>
          <w:i w:val="false"/>
          <w:color w:val="000000"/>
          <w:sz w:val="28"/>
        </w:rPr>
        <w:t>
      3. Бағалы қағаздар нарығы департаменті Қазақстан Республикасының заңнамасында белгіленген тәртіппен:</w:t>
      </w:r>
    </w:p>
    <w:bookmarkEnd w:id="3"/>
    <w:bookmarkStart w:name="z5" w:id="4"/>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bookmarkEnd w:id="5"/>
    <w:bookmarkStart w:name="z7" w:id="6"/>
    <w:p>
      <w:pPr>
        <w:spacing w:after="0"/>
        <w:ind w:left="0"/>
        <w:jc w:val="both"/>
      </w:pPr>
      <w:r>
        <w:rPr>
          <w:rFonts w:ascii="Times New Roman"/>
          <w:b w:val="false"/>
          <w:i w:val="false"/>
          <w:color w:val="000000"/>
          <w:sz w:val="28"/>
        </w:rPr>
        <w:t xml:space="preserve">
      3) осы қаулы мемлекеттік тіркелгеннен кейін он жұмыс күні ішінде Заң департаментіне осы қаулының осы тармағының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 тармақшаларында</w:t>
      </w:r>
      <w:r>
        <w:rPr>
          <w:rFonts w:ascii="Times New Roman"/>
          <w:b w:val="false"/>
          <w:i w:val="false"/>
          <w:color w:val="000000"/>
          <w:sz w:val="28"/>
        </w:rPr>
        <w:t xml:space="preserve"> және </w:t>
      </w:r>
      <w:r>
        <w:rPr>
          <w:rFonts w:ascii="Times New Roman"/>
          <w:b w:val="false"/>
          <w:i w:val="false"/>
          <w:color w:val="000000"/>
          <w:sz w:val="28"/>
        </w:rPr>
        <w:t>4-тармағында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4. Халықаралық қатынастар және сыртқы коммуникациялар басқармасы осы қаулы мемлекеттік тіркелгеннен кейін күнтізбелік он күн ішінде оның көшірмесін мерзімді баспасөз басылымдарында ресми жариялауға жіберуді қамтамасыз етсін.</w:t>
      </w:r>
    </w:p>
    <w:bookmarkEnd w:id="7"/>
    <w:bookmarkStart w:name="z9" w:id="8"/>
    <w:p>
      <w:pPr>
        <w:spacing w:after="0"/>
        <w:ind w:left="0"/>
        <w:jc w:val="both"/>
      </w:pPr>
      <w:r>
        <w:rPr>
          <w:rFonts w:ascii="Times New Roman"/>
          <w:b w:val="false"/>
          <w:i w:val="false"/>
          <w:color w:val="000000"/>
          <w:sz w:val="28"/>
        </w:rPr>
        <w:t>
      5.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bookmarkEnd w:id="8"/>
    <w:bookmarkStart w:name="z10" w:id="9"/>
    <w:p>
      <w:pPr>
        <w:spacing w:after="0"/>
        <w:ind w:left="0"/>
        <w:jc w:val="both"/>
      </w:pPr>
      <w:r>
        <w:rPr>
          <w:rFonts w:ascii="Times New Roman"/>
          <w:b w:val="false"/>
          <w:i w:val="false"/>
          <w:color w:val="000000"/>
          <w:sz w:val="28"/>
        </w:rPr>
        <w:t>
      6. Осы қаулы алғашқы ресми жарияланған күнінен кейін күнтізбелік жиырма бір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Қаржы нарығын реттеу және дамыту </w:t>
            </w:r>
          </w:p>
          <w:p>
            <w:pPr>
              <w:spacing w:after="20"/>
              <w:ind w:left="20"/>
              <w:jc w:val="both"/>
            </w:pPr>
            <w:r>
              <w:rPr>
                <w:rFonts w:ascii="Times New Roman"/>
                <w:b w:val="false"/>
                <w:i/>
                <w:color w:val="000000"/>
                <w:sz w:val="20"/>
              </w:rPr>
              <w:t>Агенттігінің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xml:space="preserve">
      Цифрлық даму, инновациялар </w:t>
      </w:r>
    </w:p>
    <w:p>
      <w:pPr>
        <w:spacing w:after="0"/>
        <w:ind w:left="0"/>
        <w:jc w:val="both"/>
      </w:pPr>
      <w:r>
        <w:rPr>
          <w:rFonts w:ascii="Times New Roman"/>
          <w:b w:val="false"/>
          <w:i w:val="false"/>
          <w:color w:val="000000"/>
          <w:sz w:val="28"/>
        </w:rPr>
        <w:t>
      және аэроғарыш өнеркәсібі министрлігі</w:t>
      </w:r>
    </w:p>
    <w:p>
      <w:pPr>
        <w:spacing w:after="0"/>
        <w:ind w:left="0"/>
        <w:jc w:val="both"/>
      </w:pPr>
      <w:r>
        <w:rPr>
          <w:rFonts w:ascii="Times New Roman"/>
          <w:b w:val="false"/>
          <w:i w:val="false"/>
          <w:color w:val="000000"/>
          <w:sz w:val="28"/>
        </w:rPr>
        <w:t>
      2020 жылғы ____ __________</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2020 жылғы ____ 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 xml:space="preserve">дамыту агенттігі </w:t>
            </w:r>
            <w:r>
              <w:br/>
            </w:r>
            <w:r>
              <w:rPr>
                <w:rFonts w:ascii="Times New Roman"/>
                <w:b w:val="false"/>
                <w:i w:val="false"/>
                <w:color w:val="000000"/>
                <w:sz w:val="20"/>
              </w:rPr>
              <w:t>Басқармасының</w:t>
            </w:r>
            <w:r>
              <w:br/>
            </w:r>
            <w:r>
              <w:rPr>
                <w:rFonts w:ascii="Times New Roman"/>
                <w:b w:val="false"/>
                <w:i w:val="false"/>
                <w:color w:val="000000"/>
                <w:sz w:val="20"/>
              </w:rPr>
              <w:t xml:space="preserve">2020 жылғы 30 наурыздағы </w:t>
            </w:r>
            <w:r>
              <w:br/>
            </w:r>
            <w:r>
              <w:rPr>
                <w:rFonts w:ascii="Times New Roman"/>
                <w:b w:val="false"/>
                <w:i w:val="false"/>
                <w:color w:val="000000"/>
                <w:sz w:val="20"/>
              </w:rPr>
              <w:t>№ 40 қаулысымен</w:t>
            </w:r>
            <w:r>
              <w:br/>
            </w:r>
            <w:r>
              <w:rPr>
                <w:rFonts w:ascii="Times New Roman"/>
                <w:b w:val="false"/>
                <w:i w:val="false"/>
                <w:color w:val="000000"/>
                <w:sz w:val="20"/>
              </w:rPr>
              <w:t>бекітілген</w:t>
            </w:r>
          </w:p>
        </w:tc>
      </w:tr>
    </w:tbl>
    <w:bookmarkStart w:name="z12" w:id="10"/>
    <w:p>
      <w:pPr>
        <w:spacing w:after="0"/>
        <w:ind w:left="0"/>
        <w:jc w:val="left"/>
      </w:pPr>
      <w:r>
        <w:rPr>
          <w:rFonts w:ascii="Times New Roman"/>
          <w:b/>
          <w:i w:val="false"/>
          <w:color w:val="000000"/>
        </w:rPr>
        <w:t xml:space="preserve"> Бағалы қағаздар нарығында кәсіби қызмет түрлерін жүзеге асыруға лицензияларды беру, оларды тоқтата тұру және олардан айыру қағидалары </w:t>
      </w:r>
    </w:p>
    <w:bookmarkEnd w:id="10"/>
    <w:bookmarkStart w:name="z13" w:id="11"/>
    <w:p>
      <w:pPr>
        <w:spacing w:after="0"/>
        <w:ind w:left="0"/>
        <w:jc w:val="left"/>
      </w:pPr>
      <w:r>
        <w:rPr>
          <w:rFonts w:ascii="Times New Roman"/>
          <w:b/>
          <w:i w:val="false"/>
          <w:color w:val="000000"/>
        </w:rPr>
        <w:t xml:space="preserve"> 1-тарау. Жалпы ережелер</w:t>
      </w:r>
    </w:p>
    <w:bookmarkEnd w:id="11"/>
    <w:bookmarkStart w:name="z14" w:id="12"/>
    <w:p>
      <w:pPr>
        <w:spacing w:after="0"/>
        <w:ind w:left="0"/>
        <w:jc w:val="both"/>
      </w:pPr>
      <w:r>
        <w:rPr>
          <w:rFonts w:ascii="Times New Roman"/>
          <w:b w:val="false"/>
          <w:i w:val="false"/>
          <w:color w:val="000000"/>
          <w:sz w:val="28"/>
        </w:rPr>
        <w:t xml:space="preserve">
      1. Осы Бағалы қағаздар нарығында кәсіби қызмет түрлерін жүзеге асыруға лицензияларды беру, оларды тоқтата тұру және олардан айыру қағидалары (бұдан әрі - Қағидалар) Қазақстан Республикасы Әкімшілік рәсімдік-процестік кодексінің </w:t>
      </w:r>
      <w:r>
        <w:rPr>
          <w:rFonts w:ascii="Times New Roman"/>
          <w:b w:val="false"/>
          <w:i w:val="false"/>
          <w:color w:val="000000"/>
          <w:sz w:val="28"/>
        </w:rPr>
        <w:t>66</w:t>
      </w:r>
      <w:r>
        <w:rPr>
          <w:rFonts w:ascii="Times New Roman"/>
          <w:b w:val="false"/>
          <w:i w:val="false"/>
          <w:color w:val="000000"/>
          <w:sz w:val="28"/>
        </w:rPr>
        <w:t xml:space="preserve"> және </w:t>
      </w:r>
      <w:r>
        <w:rPr>
          <w:rFonts w:ascii="Times New Roman"/>
          <w:b w:val="false"/>
          <w:i w:val="false"/>
          <w:color w:val="000000"/>
          <w:sz w:val="28"/>
        </w:rPr>
        <w:t>73-баптарына</w:t>
      </w:r>
      <w:r>
        <w:rPr>
          <w:rFonts w:ascii="Times New Roman"/>
          <w:b w:val="false"/>
          <w:i w:val="false"/>
          <w:color w:val="000000"/>
          <w:sz w:val="28"/>
        </w:rPr>
        <w:t xml:space="preserve">, Қазақстан Республикасының Әлеуметтік кодексінің (бұдан әрі - Әлеуметтік кодекс) </w:t>
      </w:r>
      <w:r>
        <w:rPr>
          <w:rFonts w:ascii="Times New Roman"/>
          <w:b w:val="false"/>
          <w:i w:val="false"/>
          <w:color w:val="000000"/>
          <w:sz w:val="28"/>
        </w:rPr>
        <w:t>15-бабының</w:t>
      </w:r>
      <w:r>
        <w:rPr>
          <w:rFonts w:ascii="Times New Roman"/>
          <w:b w:val="false"/>
          <w:i w:val="false"/>
          <w:color w:val="000000"/>
          <w:sz w:val="28"/>
        </w:rPr>
        <w:t xml:space="preserve"> 1) тармақшасына, "Бағалы қағаздар рыногы туралы" Қазақстан Республикасы Заңының (бұдан әрі - Заң) </w:t>
      </w:r>
      <w:r>
        <w:rPr>
          <w:rFonts w:ascii="Times New Roman"/>
          <w:b w:val="false"/>
          <w:i w:val="false"/>
          <w:color w:val="000000"/>
          <w:sz w:val="28"/>
        </w:rPr>
        <w:t>3-бабы</w:t>
      </w:r>
      <w:r>
        <w:rPr>
          <w:rFonts w:ascii="Times New Roman"/>
          <w:b w:val="false"/>
          <w:i w:val="false"/>
          <w:color w:val="000000"/>
          <w:sz w:val="28"/>
        </w:rPr>
        <w:t xml:space="preserve"> 2-тармағының 10) тармақшасына және </w:t>
      </w:r>
      <w:r>
        <w:rPr>
          <w:rFonts w:ascii="Times New Roman"/>
          <w:b w:val="false"/>
          <w:i w:val="false"/>
          <w:color w:val="000000"/>
          <w:sz w:val="28"/>
        </w:rPr>
        <w:t>50-бабының</w:t>
      </w:r>
      <w:r>
        <w:rPr>
          <w:rFonts w:ascii="Times New Roman"/>
          <w:b w:val="false"/>
          <w:i w:val="false"/>
          <w:color w:val="000000"/>
          <w:sz w:val="28"/>
        </w:rPr>
        <w:t xml:space="preserve"> 1-тармағына, "Қаржы нарығы мен қаржы ұйымдарын мемлекеттік реттеу, бақылау және қадағалау туралы" Қазақстан Республикасы Заңының </w:t>
      </w:r>
      <w:r>
        <w:rPr>
          <w:rFonts w:ascii="Times New Roman"/>
          <w:b w:val="false"/>
          <w:i w:val="false"/>
          <w:color w:val="000000"/>
          <w:sz w:val="28"/>
        </w:rPr>
        <w:t>9-бабының</w:t>
      </w:r>
      <w:r>
        <w:rPr>
          <w:rFonts w:ascii="Times New Roman"/>
          <w:b w:val="false"/>
          <w:i w:val="false"/>
          <w:color w:val="000000"/>
          <w:sz w:val="28"/>
        </w:rPr>
        <w:t xml:space="preserve"> 1 тармағының 3) тармақшасына, "Қазақстан Республикасындағы банктер және банк қызметі туралы" (бұдан әрі - Банктер туралы </w:t>
      </w:r>
      <w:r>
        <w:rPr>
          <w:rFonts w:ascii="Times New Roman"/>
          <w:b w:val="false"/>
          <w:i w:val="false"/>
          <w:color w:val="000000"/>
          <w:sz w:val="28"/>
        </w:rPr>
        <w:t>заң</w:t>
      </w:r>
      <w:r>
        <w:rPr>
          <w:rFonts w:ascii="Times New Roman"/>
          <w:b w:val="false"/>
          <w:i w:val="false"/>
          <w:color w:val="000000"/>
          <w:sz w:val="28"/>
        </w:rPr>
        <w:t xml:space="preserve">), "Сақтандыру қызметі туралы" (бұдан әрі - Сақтандыру қызметі туралы </w:t>
      </w:r>
      <w:r>
        <w:rPr>
          <w:rFonts w:ascii="Times New Roman"/>
          <w:b w:val="false"/>
          <w:i w:val="false"/>
          <w:color w:val="000000"/>
          <w:sz w:val="28"/>
        </w:rPr>
        <w:t>заң</w:t>
      </w:r>
      <w:r>
        <w:rPr>
          <w:rFonts w:ascii="Times New Roman"/>
          <w:b w:val="false"/>
          <w:i w:val="false"/>
          <w:color w:val="000000"/>
          <w:sz w:val="28"/>
        </w:rPr>
        <w:t xml:space="preserve">), "Мемлекеттік және әлеуметтік жауапкершілігі бар көрсетілетін қызметтер туралы" (бұдан әрі - Мемлекеттік көрсетілетін қызметтер туралы </w:t>
      </w:r>
      <w:r>
        <w:rPr>
          <w:rFonts w:ascii="Times New Roman"/>
          <w:b w:val="false"/>
          <w:i w:val="false"/>
          <w:color w:val="000000"/>
          <w:sz w:val="28"/>
        </w:rPr>
        <w:t>заң</w:t>
      </w:r>
      <w:r>
        <w:rPr>
          <w:rFonts w:ascii="Times New Roman"/>
          <w:b w:val="false"/>
          <w:i w:val="false"/>
          <w:color w:val="000000"/>
          <w:sz w:val="28"/>
        </w:rPr>
        <w:t xml:space="preserve">), "Рұқсаттар және хабарламалар туралы" (бұдан әрі - Рұқсаттар және хабарламалар туралы </w:t>
      </w:r>
      <w:r>
        <w:rPr>
          <w:rFonts w:ascii="Times New Roman"/>
          <w:b w:val="false"/>
          <w:i w:val="false"/>
          <w:color w:val="000000"/>
          <w:sz w:val="28"/>
        </w:rPr>
        <w:t>заң</w:t>
      </w:r>
      <w:r>
        <w:rPr>
          <w:rFonts w:ascii="Times New Roman"/>
          <w:b w:val="false"/>
          <w:i w:val="false"/>
          <w:color w:val="000000"/>
          <w:sz w:val="28"/>
        </w:rPr>
        <w:t>) Қазақстан Республикасының заңдарына сәйкес әзірленді және қаржы нарығы мен қаржы ұйымдарын реттеу, бақылау және қадағалау жөніндегі уәкілетті органның (бұдан әрі - уәкілетті орган) бағалы қағаздар нарығында кәсіби қызмет түрлерін жүзеге асыруға лицензиялар (бұдан әрі - лицензия) беру, оларды тоқтата тұру және олардан айыру талаптары мен тәртібін айқындайды.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11" w:id="13"/>
    <w:p>
      <w:pPr>
        <w:spacing w:after="0"/>
        <w:ind w:left="0"/>
        <w:jc w:val="both"/>
      </w:pPr>
      <w:r>
        <w:rPr>
          <w:rFonts w:ascii="Times New Roman"/>
          <w:b w:val="false"/>
          <w:i w:val="false"/>
          <w:color w:val="000000"/>
          <w:sz w:val="28"/>
        </w:rPr>
        <w:t>
      1-1. Қағидаларға енгізілген өзгерістер және (немесе) толықтырулар туралы ақпарат тиісті нормативтік құқықтық актінің әділет органдарында мемлекеттік тіркелгеннен кейін 3 (үш) жұмыс күні ішінде уәкілетті органның ресми интернет-ресурсында орналастырылады, "цифрлық үкіметтің" операторына және Бірыңғай байланыс орталығына жіберіледі.</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1-1-тармақпен толықтырылды - ҚР Қаржы нарығын реттеу және дамыту агенттігі Басқармасының 26.06.2023 </w:t>
      </w:r>
      <w:r>
        <w:rPr>
          <w:rFonts w:ascii="Times New Roman"/>
          <w:b w:val="false"/>
          <w:i w:val="false"/>
          <w:color w:val="000000"/>
          <w:sz w:val="28"/>
        </w:rPr>
        <w:t>№ 61</w:t>
      </w:r>
      <w:r>
        <w:rPr>
          <w:rFonts w:ascii="Times New Roman"/>
          <w:b w:val="false"/>
          <w:i w:val="false"/>
          <w:color w:val="ff0000"/>
          <w:sz w:val="28"/>
        </w:rPr>
        <w:t xml:space="preserve"> (01.07.2023 бастап қолданысқа енгізіледі); жаңа редакцияда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112" w:id="14"/>
    <w:p>
      <w:pPr>
        <w:spacing w:after="0"/>
        <w:ind w:left="0"/>
        <w:jc w:val="both"/>
      </w:pPr>
      <w:r>
        <w:rPr>
          <w:rFonts w:ascii="Times New Roman"/>
          <w:b w:val="false"/>
          <w:i w:val="false"/>
          <w:color w:val="000000"/>
          <w:sz w:val="28"/>
        </w:rPr>
        <w:t>
      1-2. Мемлекеттік қызметтерді көрсету кезеңі туралы ақпарат мемлекеттік қызметтерді көрсету мониторингінің цифрлық жүйесінде автоматты түрде жаңартылады.</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1-2-тармақпен толықтырылды - ҚР Қаржы нарығын реттеу және дамыту агенттігі Басқармасының 26.06.2023 </w:t>
      </w:r>
      <w:r>
        <w:rPr>
          <w:rFonts w:ascii="Times New Roman"/>
          <w:b w:val="false"/>
          <w:i w:val="false"/>
          <w:color w:val="000000"/>
          <w:sz w:val="28"/>
        </w:rPr>
        <w:t>№ 61</w:t>
      </w:r>
      <w:r>
        <w:rPr>
          <w:rFonts w:ascii="Times New Roman"/>
          <w:b w:val="false"/>
          <w:i w:val="false"/>
          <w:color w:val="ff0000"/>
          <w:sz w:val="28"/>
        </w:rPr>
        <w:t xml:space="preserve"> (01.07.2023 бастап қолданысқа енгізіледі); жаңа редакцияда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15" w:id="15"/>
    <w:p>
      <w:pPr>
        <w:spacing w:after="0"/>
        <w:ind w:left="0"/>
        <w:jc w:val="both"/>
      </w:pPr>
      <w:r>
        <w:rPr>
          <w:rFonts w:ascii="Times New Roman"/>
          <w:b w:val="false"/>
          <w:i w:val="false"/>
          <w:color w:val="000000"/>
          <w:sz w:val="28"/>
        </w:rPr>
        <w:t xml:space="preserve">
      2. Қағидаларда пайдаланылатын ұғымдар Қазақстан Республикасының Цифрлық </w:t>
      </w:r>
      <w:r>
        <w:rPr>
          <w:rFonts w:ascii="Times New Roman"/>
          <w:b w:val="false"/>
          <w:i w:val="false"/>
          <w:color w:val="000000"/>
          <w:sz w:val="28"/>
        </w:rPr>
        <w:t>кодексінде</w:t>
      </w:r>
      <w:r>
        <w:rPr>
          <w:rFonts w:ascii="Times New Roman"/>
          <w:b w:val="false"/>
          <w:i w:val="false"/>
          <w:color w:val="000000"/>
          <w:sz w:val="28"/>
        </w:rPr>
        <w:t xml:space="preserve">, Банктер туралы </w:t>
      </w:r>
      <w:r>
        <w:rPr>
          <w:rFonts w:ascii="Times New Roman"/>
          <w:b w:val="false"/>
          <w:i w:val="false"/>
          <w:color w:val="000000"/>
          <w:sz w:val="28"/>
        </w:rPr>
        <w:t>заңда</w:t>
      </w:r>
      <w:r>
        <w:rPr>
          <w:rFonts w:ascii="Times New Roman"/>
          <w:b w:val="false"/>
          <w:i w:val="false"/>
          <w:color w:val="000000"/>
          <w:sz w:val="28"/>
        </w:rPr>
        <w:t xml:space="preserve">, Сақтандыру қызметі туралы </w:t>
      </w:r>
      <w:r>
        <w:rPr>
          <w:rFonts w:ascii="Times New Roman"/>
          <w:b w:val="false"/>
          <w:i w:val="false"/>
          <w:color w:val="000000"/>
          <w:sz w:val="28"/>
        </w:rPr>
        <w:t>заңда</w:t>
      </w:r>
      <w:r>
        <w:rPr>
          <w:rFonts w:ascii="Times New Roman"/>
          <w:b w:val="false"/>
          <w:i w:val="false"/>
          <w:color w:val="000000"/>
          <w:sz w:val="28"/>
        </w:rPr>
        <w:t xml:space="preserve">, Рұқсаттар және хабарламалар туралы </w:t>
      </w:r>
      <w:r>
        <w:rPr>
          <w:rFonts w:ascii="Times New Roman"/>
          <w:b w:val="false"/>
          <w:i w:val="false"/>
          <w:color w:val="000000"/>
          <w:sz w:val="28"/>
        </w:rPr>
        <w:t>заңда</w:t>
      </w:r>
      <w:r>
        <w:rPr>
          <w:rFonts w:ascii="Times New Roman"/>
          <w:b w:val="false"/>
          <w:i w:val="false"/>
          <w:color w:val="000000"/>
          <w:sz w:val="28"/>
        </w:rPr>
        <w:t xml:space="preserve">, Мемлекеттік көрсетілетін қызметтер туралы </w:t>
      </w:r>
      <w:r>
        <w:rPr>
          <w:rFonts w:ascii="Times New Roman"/>
          <w:b w:val="false"/>
          <w:i w:val="false"/>
          <w:color w:val="000000"/>
          <w:sz w:val="28"/>
        </w:rPr>
        <w:t>заңда</w:t>
      </w:r>
      <w:r>
        <w:rPr>
          <w:rFonts w:ascii="Times New Roman"/>
          <w:b w:val="false"/>
          <w:i w:val="false"/>
          <w:color w:val="000000"/>
          <w:sz w:val="28"/>
        </w:rPr>
        <w:t xml:space="preserve"> және Заңда көрсетілген мағыналарда қолданылады.</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6" w:id="16"/>
    <w:p>
      <w:pPr>
        <w:spacing w:after="0"/>
        <w:ind w:left="0"/>
        <w:jc w:val="both"/>
      </w:pPr>
      <w:r>
        <w:rPr>
          <w:rFonts w:ascii="Times New Roman"/>
          <w:b w:val="false"/>
          <w:i w:val="false"/>
          <w:color w:val="000000"/>
          <w:sz w:val="28"/>
        </w:rPr>
        <w:t>
      3. Лицензия алу үшін өтініш беруші мынадай біліктілік талаптарына сәйкес келуге тиіс:</w:t>
      </w:r>
    </w:p>
    <w:bookmarkEnd w:id="16"/>
    <w:p>
      <w:pPr>
        <w:spacing w:after="0"/>
        <w:ind w:left="0"/>
        <w:jc w:val="both"/>
      </w:pPr>
      <w:r>
        <w:rPr>
          <w:rFonts w:ascii="Times New Roman"/>
          <w:b w:val="false"/>
          <w:i w:val="false"/>
          <w:color w:val="000000"/>
          <w:sz w:val="28"/>
        </w:rPr>
        <w:t>
      1) өтініш берушінің басқару органы бекіткен жақын арадағы 3 (үш) жылға арналған бизнес-жоспардың болуы. Бизнес-жоспарда мынадай мәселелер көрсетілуге тиіс:</w:t>
      </w:r>
    </w:p>
    <w:p>
      <w:pPr>
        <w:spacing w:after="0"/>
        <w:ind w:left="0"/>
        <w:jc w:val="both"/>
      </w:pPr>
      <w:r>
        <w:rPr>
          <w:rFonts w:ascii="Times New Roman"/>
          <w:b w:val="false"/>
          <w:i w:val="false"/>
          <w:color w:val="000000"/>
          <w:sz w:val="28"/>
        </w:rPr>
        <w:t>
      лицензияны алу мақсаттары;</w:t>
      </w:r>
    </w:p>
    <w:p>
      <w:pPr>
        <w:spacing w:after="0"/>
        <w:ind w:left="0"/>
        <w:jc w:val="both"/>
      </w:pPr>
      <w:r>
        <w:rPr>
          <w:rFonts w:ascii="Times New Roman"/>
          <w:b w:val="false"/>
          <w:i w:val="false"/>
          <w:color w:val="000000"/>
          <w:sz w:val="28"/>
        </w:rPr>
        <w:t xml:space="preserve">
      қызметтің негізгі бағыттарының сипаты және өтініш беруші бағдарланған нарық сегментіне шолу; </w:t>
      </w:r>
    </w:p>
    <w:p>
      <w:pPr>
        <w:spacing w:after="0"/>
        <w:ind w:left="0"/>
        <w:jc w:val="both"/>
      </w:pPr>
      <w:r>
        <w:rPr>
          <w:rFonts w:ascii="Times New Roman"/>
          <w:b w:val="false"/>
          <w:i w:val="false"/>
          <w:color w:val="000000"/>
          <w:sz w:val="28"/>
        </w:rPr>
        <w:t xml:space="preserve">
      қызмет шеңберінде болжанатын көрсетілетін қызметтер, оларды бағалау тәртібі туралы ақпарат, сондай-ақ оларды сату талаптары мен көлемі туралы жоспарлар; </w:t>
      </w:r>
    </w:p>
    <w:p>
      <w:pPr>
        <w:spacing w:after="0"/>
        <w:ind w:left="0"/>
        <w:jc w:val="both"/>
      </w:pPr>
      <w:r>
        <w:rPr>
          <w:rFonts w:ascii="Times New Roman"/>
          <w:b w:val="false"/>
          <w:i w:val="false"/>
          <w:color w:val="000000"/>
          <w:sz w:val="28"/>
        </w:rPr>
        <w:t xml:space="preserve">
      қызметпен байланысты негізгі тәуекелдер, оларды бағалау және меншікті капитал есебінен өтеу тәсілдері, меншікті капиталдың жеткіліктілік мәні, тәуекелдерді басқару және ішкі бақылау рәсімдері туралы ақпарат; </w:t>
      </w:r>
    </w:p>
    <w:p>
      <w:pPr>
        <w:spacing w:after="0"/>
        <w:ind w:left="0"/>
        <w:jc w:val="both"/>
      </w:pPr>
      <w:r>
        <w:rPr>
          <w:rFonts w:ascii="Times New Roman"/>
          <w:b w:val="false"/>
          <w:i w:val="false"/>
          <w:color w:val="000000"/>
          <w:sz w:val="28"/>
        </w:rPr>
        <w:t>
      алғашқы 3 (үш) қаржы (операциялық) жылындағы қаржы жоспары, оның ішінде кірістер мен шығыстар болжамы, көрсетілген кезеңдегі рұқсат етілген шығындылық коэффициенттері;</w:t>
      </w:r>
    </w:p>
    <w:p>
      <w:pPr>
        <w:spacing w:after="0"/>
        <w:ind w:left="0"/>
        <w:jc w:val="both"/>
      </w:pPr>
      <w:r>
        <w:rPr>
          <w:rFonts w:ascii="Times New Roman"/>
          <w:b w:val="false"/>
          <w:i w:val="false"/>
          <w:color w:val="000000"/>
          <w:sz w:val="28"/>
        </w:rPr>
        <w:t>
      компанияның инвестициялық саясаты, қызметін қаржыландыру көздері;</w:t>
      </w:r>
    </w:p>
    <w:p>
      <w:pPr>
        <w:spacing w:after="0"/>
        <w:ind w:left="0"/>
        <w:jc w:val="both"/>
      </w:pPr>
      <w:r>
        <w:rPr>
          <w:rFonts w:ascii="Times New Roman"/>
          <w:b w:val="false"/>
          <w:i w:val="false"/>
          <w:color w:val="000000"/>
          <w:sz w:val="28"/>
        </w:rPr>
        <w:t>
      инвестициялық комитет пен ішкі аудит қызметін қоса алғанда, өтініш берушінің ұйымдық құрылымы, корпоративтік басқару рәсімдерін іске асыру тәсілдерінің сипаты, сондай-ақ мамандардың білім деңгейіне қойылатын талаптар;</w:t>
      </w:r>
    </w:p>
    <w:p>
      <w:pPr>
        <w:spacing w:after="0"/>
        <w:ind w:left="0"/>
        <w:jc w:val="both"/>
      </w:pPr>
      <w:r>
        <w:rPr>
          <w:rFonts w:ascii="Times New Roman"/>
          <w:b w:val="false"/>
          <w:i w:val="false"/>
          <w:color w:val="000000"/>
          <w:sz w:val="28"/>
        </w:rPr>
        <w:t>
      2) уәкілетті органның нормативтік құқықтық актілеріне сәйкес қызметті бағалы қағаздар нарығында жүзеге асыру үшін қажетті бағдарламалық-техникалық құралдардың және өзге құрал-жабдықтың болуы;</w:t>
      </w:r>
    </w:p>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Заңда</w:t>
      </w:r>
      <w:r>
        <w:rPr>
          <w:rFonts w:ascii="Times New Roman"/>
          <w:b w:val="false"/>
          <w:i w:val="false"/>
          <w:color w:val="000000"/>
          <w:sz w:val="28"/>
        </w:rPr>
        <w:t xml:space="preserve"> және уәкілетті органның нормативтік-құқықтық актілерінде белгіленген талаптарға сәйкес келетін ұйымдық құрылымның болуы.</w:t>
      </w:r>
    </w:p>
    <w:bookmarkStart w:name="z106" w:id="17"/>
    <w:p>
      <w:pPr>
        <w:spacing w:after="0"/>
        <w:ind w:left="0"/>
        <w:jc w:val="both"/>
      </w:pPr>
      <w:r>
        <w:rPr>
          <w:rFonts w:ascii="Times New Roman"/>
          <w:b w:val="false"/>
          <w:i w:val="false"/>
          <w:color w:val="000000"/>
          <w:sz w:val="28"/>
        </w:rPr>
        <w:t>
      3-1. Өтініш берушінің шет тілде берілетін құжаттары қазақ және (немесе) орыс тілдеріне аударылады және "Нотариат туралы" Қазақстан Республикасы Заңының </w:t>
      </w:r>
      <w:r>
        <w:rPr>
          <w:rFonts w:ascii="Times New Roman"/>
          <w:b w:val="false"/>
          <w:i w:val="false"/>
          <w:color w:val="000000"/>
          <w:sz w:val="28"/>
        </w:rPr>
        <w:t>80-бабына</w:t>
      </w:r>
      <w:r>
        <w:rPr>
          <w:rFonts w:ascii="Times New Roman"/>
          <w:b w:val="false"/>
          <w:i w:val="false"/>
          <w:color w:val="000000"/>
          <w:sz w:val="28"/>
        </w:rPr>
        <w:t> сәйкес нотариат куәландырған түрде уәкілетті органға беріледі.</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3-1-тармақпен толықтырылды - ҚР Қаржы нарығын реттеу және дамыту агенттігі Басқармасының 05.02.2021 </w:t>
      </w:r>
      <w:r>
        <w:rPr>
          <w:rFonts w:ascii="Times New Roman"/>
          <w:b w:val="false"/>
          <w:i w:val="false"/>
          <w:color w:val="000000"/>
          <w:sz w:val="28"/>
        </w:rPr>
        <w:t>№ 7</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жаңа редакцияда - ҚР Қаржы нарығын реттеу және дамыту агенттігі Басқармасының 25.11.2025 </w:t>
      </w:r>
      <w:r>
        <w:rPr>
          <w:rFonts w:ascii="Times New Roman"/>
          <w:b w:val="false"/>
          <w:i w:val="false"/>
          <w:color w:val="ff0000"/>
          <w:sz w:val="28"/>
        </w:rPr>
        <w:t>№ 75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17" w:id="18"/>
    <w:p>
      <w:pPr>
        <w:spacing w:after="0"/>
        <w:ind w:left="0"/>
        <w:jc w:val="left"/>
      </w:pPr>
      <w:r>
        <w:rPr>
          <w:rFonts w:ascii="Times New Roman"/>
          <w:b/>
          <w:i w:val="false"/>
          <w:color w:val="000000"/>
        </w:rPr>
        <w:t xml:space="preserve"> 2-тарау. Лицензияларды беру, қайта ресімдеу және телнұсқаларын беру тәртібі мен талаптары</w:t>
      </w:r>
    </w:p>
    <w:bookmarkEnd w:id="18"/>
    <w:bookmarkStart w:name="z18" w:id="19"/>
    <w:p>
      <w:pPr>
        <w:spacing w:after="0"/>
        <w:ind w:left="0"/>
        <w:jc w:val="both"/>
      </w:pPr>
      <w:r>
        <w:rPr>
          <w:rFonts w:ascii="Times New Roman"/>
          <w:b w:val="false"/>
          <w:i w:val="false"/>
          <w:color w:val="000000"/>
          <w:sz w:val="28"/>
        </w:rPr>
        <w:t xml:space="preserve">
      4. Өтініш беруші уәкілетті органға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лицензия беру туралы өтінішті (бұдан әрі - өтініш) "цифрлық үкіметтің" www.egov.kz веб-порталы (бұдан әрі - портал) арқылы электрондық түрде береді.</w:t>
      </w:r>
    </w:p>
    <w:bookmarkEnd w:id="19"/>
    <w:bookmarkStart w:name="z114" w:id="20"/>
    <w:p>
      <w:pPr>
        <w:spacing w:after="0"/>
        <w:ind w:left="0"/>
        <w:jc w:val="both"/>
      </w:pPr>
      <w:r>
        <w:rPr>
          <w:rFonts w:ascii="Times New Roman"/>
          <w:b w:val="false"/>
          <w:i w:val="false"/>
          <w:color w:val="000000"/>
          <w:sz w:val="28"/>
        </w:rPr>
        <w:t xml:space="preserve">
      Мемлекеттік қызметті көрсету үшін қажетті құжаттар, мемлекеттік қызмет көрсетуден бас тарту үшін негіздер, мемлекеттік қызмет көрсету ерекшеліктері ескеріле отырып, қызмет көрсету процесінің сипаттамаларын, нысанын, мазмұны мен нәтижесін, сондай-ақ өзге де мәліметтерді қамтитын "Бағалы қағаздар нарығында қызметті жүзеге асыруға лицензия беру" мемлекеттік қызметін көрсетуге қойылатын негізгі талаптар тізбесі және мемлекеттік қызметті көрсету мерзімі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"Бағалы қағаздар нарығында қызметті жүзеге асыруға лицензия беру" мемлекеттік қызметті көрсетуге қойылатын негізгі талаптардың тізбесінде (бұдан әрі - Тізбе) жазылған.</w:t>
      </w:r>
    </w:p>
    <w:bookmarkEnd w:id="20"/>
    <w:bookmarkStart w:name="z115" w:id="21"/>
    <w:p>
      <w:pPr>
        <w:spacing w:after="0"/>
        <w:ind w:left="0"/>
        <w:jc w:val="both"/>
      </w:pPr>
      <w:r>
        <w:rPr>
          <w:rFonts w:ascii="Times New Roman"/>
          <w:b w:val="false"/>
          <w:i w:val="false"/>
          <w:color w:val="000000"/>
          <w:sz w:val="28"/>
        </w:rPr>
        <w:t>
      Өтінішті портал арқылы жіберген кезде өтініш берушінің "Жеке кабинетінде" нәтижені алу күні мен уақыты көрсетіле отырып, мемлекеттік қызметті көрсетуге сұрау салудың қабылданғаны туралы мәртебе автоматты түрде көрсетіледі.</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9" w:id="22"/>
    <w:p>
      <w:pPr>
        <w:spacing w:after="0"/>
        <w:ind w:left="0"/>
        <w:jc w:val="both"/>
      </w:pPr>
      <w:r>
        <w:rPr>
          <w:rFonts w:ascii="Times New Roman"/>
          <w:b w:val="false"/>
          <w:i w:val="false"/>
          <w:color w:val="000000"/>
          <w:sz w:val="28"/>
        </w:rPr>
        <w:t>
      5. Уәкілетті орган:</w:t>
      </w:r>
    </w:p>
    <w:bookmarkEnd w:id="22"/>
    <w:bookmarkStart w:name="z116" w:id="23"/>
    <w:p>
      <w:pPr>
        <w:spacing w:after="0"/>
        <w:ind w:left="0"/>
        <w:jc w:val="both"/>
      </w:pPr>
      <w:r>
        <w:rPr>
          <w:rFonts w:ascii="Times New Roman"/>
          <w:b w:val="false"/>
          <w:i w:val="false"/>
          <w:color w:val="000000"/>
          <w:sz w:val="28"/>
        </w:rPr>
        <w:t>
      Қазақстан Республикасының резиденті - жеке тұлғасының жеке басын куәландыратын;</w:t>
      </w:r>
    </w:p>
    <w:bookmarkEnd w:id="23"/>
    <w:bookmarkStart w:name="z117" w:id="24"/>
    <w:p>
      <w:pPr>
        <w:spacing w:after="0"/>
        <w:ind w:left="0"/>
        <w:jc w:val="both"/>
      </w:pPr>
      <w:r>
        <w:rPr>
          <w:rFonts w:ascii="Times New Roman"/>
          <w:b w:val="false"/>
          <w:i w:val="false"/>
          <w:color w:val="000000"/>
          <w:sz w:val="28"/>
        </w:rPr>
        <w:t>
      Қазақстан Республикасының резиденті - жеке тұлғасында алынбаған немесе өтелмеген соттылықтың жоқ екенін растайтын;</w:t>
      </w:r>
    </w:p>
    <w:bookmarkEnd w:id="24"/>
    <w:bookmarkStart w:name="z118" w:id="25"/>
    <w:p>
      <w:pPr>
        <w:spacing w:after="0"/>
        <w:ind w:left="0"/>
        <w:jc w:val="both"/>
      </w:pPr>
      <w:r>
        <w:rPr>
          <w:rFonts w:ascii="Times New Roman"/>
          <w:b w:val="false"/>
          <w:i w:val="false"/>
          <w:color w:val="000000"/>
          <w:sz w:val="28"/>
        </w:rPr>
        <w:t>
      Қазақстан Республикасының резиденті - заңды тұлғасын мемлекеттік тіркеу (қайта тіркеу) туралы құжаттарда көрсетілген мәліметтерді тиісті мемлекеттік цифрлық жүйелерден "цифрлық үкімет" шлюзі арқылы алады.</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0" w:id="26"/>
    <w:p>
      <w:pPr>
        <w:spacing w:after="0"/>
        <w:ind w:left="0"/>
        <w:jc w:val="both"/>
      </w:pPr>
      <w:r>
        <w:rPr>
          <w:rFonts w:ascii="Times New Roman"/>
          <w:b w:val="false"/>
          <w:i w:val="false"/>
          <w:color w:val="000000"/>
          <w:sz w:val="28"/>
        </w:rPr>
        <w:t xml:space="preserve">
      6. Уәкілетті орган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лицензия береді және өзі берген лицензиялардың есебін жүргізеді.</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Қаржы нарығын реттеу және дамыту агенттігі Басқармасының 26.06.2023 </w:t>
      </w:r>
      <w:r>
        <w:rPr>
          <w:rFonts w:ascii="Times New Roman"/>
          <w:b w:val="false"/>
          <w:i w:val="false"/>
          <w:color w:val="000000"/>
          <w:sz w:val="28"/>
        </w:rPr>
        <w:t>№ 61</w:t>
      </w:r>
      <w:r>
        <w:rPr>
          <w:rFonts w:ascii="Times New Roman"/>
          <w:b w:val="false"/>
          <w:i w:val="false"/>
          <w:color w:val="ff0000"/>
          <w:sz w:val="28"/>
        </w:rPr>
        <w:t xml:space="preserve"> (01.07.2023 бастап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Қаржы нарығын реттеу және дамыту агенттігі Басқармасының 26.06.2023 </w:t>
      </w:r>
      <w:r>
        <w:rPr>
          <w:rFonts w:ascii="Times New Roman"/>
          <w:b w:val="false"/>
          <w:i w:val="false"/>
          <w:color w:val="000000"/>
          <w:sz w:val="28"/>
        </w:rPr>
        <w:t>№ 61</w:t>
      </w:r>
      <w:r>
        <w:rPr>
          <w:rFonts w:ascii="Times New Roman"/>
          <w:b w:val="false"/>
          <w:i w:val="false"/>
          <w:color w:val="ff0000"/>
          <w:sz w:val="28"/>
        </w:rPr>
        <w:t xml:space="preserve"> (01.07.2023 бастап қолданысқа енгізіледі) қаулысымен.</w:t>
      </w:r>
      <w:r>
        <w:br/>
      </w:r>
      <w:r>
        <w:rPr>
          <w:rFonts w:ascii="Times New Roman"/>
          <w:b w:val="false"/>
          <w:i w:val="false"/>
          <w:color w:val="000000"/>
          <w:sz w:val="28"/>
        </w:rPr>
        <w:t>
</w:t>
      </w:r>
    </w:p>
    <w:bookmarkStart w:name="z22" w:id="27"/>
    <w:p>
      <w:pPr>
        <w:spacing w:after="0"/>
        <w:ind w:left="0"/>
        <w:jc w:val="both"/>
      </w:pPr>
      <w:r>
        <w:rPr>
          <w:rFonts w:ascii="Times New Roman"/>
          <w:b w:val="false"/>
          <w:i w:val="false"/>
          <w:color w:val="000000"/>
          <w:sz w:val="28"/>
        </w:rPr>
        <w:t>
      8. Лицензияларды беру туралы шешім уәкілетті органның лауазымды тұлғасының бағалы қағаздар нарығында кәсіби қызмет түрлерін жүзеге асыруға лицензия беру туралы бұйрығымен (бұдан әрі – бұйрық) ресімделеді, ол қол қойылған күнінен бастап күшіне енеді.</w:t>
      </w:r>
    </w:p>
    <w:bookmarkEnd w:id="27"/>
    <w:bookmarkStart w:name="z23" w:id="28"/>
    <w:p>
      <w:pPr>
        <w:spacing w:after="0"/>
        <w:ind w:left="0"/>
        <w:jc w:val="both"/>
      </w:pPr>
      <w:r>
        <w:rPr>
          <w:rFonts w:ascii="Times New Roman"/>
          <w:b w:val="false"/>
          <w:i w:val="false"/>
          <w:color w:val="000000"/>
          <w:sz w:val="28"/>
        </w:rPr>
        <w:t xml:space="preserve">
      9. Лицензия Рұқсаттар және хабарламалар туралы </w:t>
      </w:r>
      <w:r>
        <w:rPr>
          <w:rFonts w:ascii="Times New Roman"/>
          <w:b w:val="false"/>
          <w:i w:val="false"/>
          <w:color w:val="000000"/>
          <w:sz w:val="28"/>
        </w:rPr>
        <w:t>заңда</w:t>
      </w:r>
      <w:r>
        <w:rPr>
          <w:rFonts w:ascii="Times New Roman"/>
          <w:b w:val="false"/>
          <w:i w:val="false"/>
          <w:color w:val="000000"/>
          <w:sz w:val="28"/>
        </w:rPr>
        <w:t xml:space="preserve"> белгіленген негіздер бойынша және тәртіппен қайта ресімделеді.</w:t>
      </w:r>
    </w:p>
    <w:bookmarkEnd w:id="28"/>
    <w:bookmarkStart w:name="z24" w:id="29"/>
    <w:p>
      <w:pPr>
        <w:spacing w:after="0"/>
        <w:ind w:left="0"/>
        <w:jc w:val="both"/>
      </w:pPr>
      <w:r>
        <w:rPr>
          <w:rFonts w:ascii="Times New Roman"/>
          <w:b w:val="false"/>
          <w:i w:val="false"/>
          <w:color w:val="000000"/>
          <w:sz w:val="28"/>
        </w:rPr>
        <w:t xml:space="preserve">
      10. Өтініште көрсетілген мекенжайы өзгерген, сондай-ақ Қағидаларға </w:t>
      </w:r>
      <w:r>
        <w:rPr>
          <w:rFonts w:ascii="Times New Roman"/>
          <w:b w:val="false"/>
          <w:i w:val="false"/>
          <w:color w:val="000000"/>
          <w:sz w:val="28"/>
        </w:rPr>
        <w:t>3-қосымшаның</w:t>
      </w:r>
      <w:r>
        <w:rPr>
          <w:rFonts w:ascii="Times New Roman"/>
          <w:b w:val="false"/>
          <w:i w:val="false"/>
          <w:color w:val="000000"/>
          <w:sz w:val="28"/>
        </w:rPr>
        <w:t xml:space="preserve"> 8-тармағы бірінші бөлігінің 7) және 8) тармақшаларында көрсетілген құжаттарға өзгерістер және (немесе) толықтырулар енгізілген жағдайларда лицензиат тиісті өзгерістер және (немесе) толықтырулар енгізілген күннен бастап күнтізбелік он күн ішінде уәкілетті органға өзгертілген құжаттарды ұсынады.</w:t>
      </w:r>
    </w:p>
    <w:bookmarkEnd w:id="29"/>
    <w:bookmarkStart w:name="z25" w:id="30"/>
    <w:p>
      <w:pPr>
        <w:spacing w:after="0"/>
        <w:ind w:left="0"/>
        <w:jc w:val="both"/>
      </w:pPr>
      <w:r>
        <w:rPr>
          <w:rFonts w:ascii="Times New Roman"/>
          <w:b w:val="false"/>
          <w:i w:val="false"/>
          <w:color w:val="000000"/>
          <w:sz w:val="28"/>
        </w:rPr>
        <w:t xml:space="preserve">
      11. Уәкілетті органның портал арқылы Қағидаларға </w:t>
      </w:r>
      <w:r>
        <w:rPr>
          <w:rFonts w:ascii="Times New Roman"/>
          <w:b w:val="false"/>
          <w:i w:val="false"/>
          <w:color w:val="000000"/>
          <w:sz w:val="28"/>
        </w:rPr>
        <w:t>3-қосымшада</w:t>
      </w:r>
      <w:r>
        <w:rPr>
          <w:rFonts w:ascii="Times New Roman"/>
          <w:b w:val="false"/>
          <w:i w:val="false"/>
          <w:color w:val="000000"/>
          <w:sz w:val="28"/>
        </w:rPr>
        <w:t xml:space="preserve"> көзделген құжаттарды алуы мемлекеттік қызметті көрсету бойынша рәсімнің (әрекеттің) басталуына негіз болып табылады.</w:t>
      </w:r>
    </w:p>
    <w:bookmarkEnd w:id="30"/>
    <w:bookmarkStart w:name="z26" w:id="31"/>
    <w:p>
      <w:pPr>
        <w:spacing w:after="0"/>
        <w:ind w:left="0"/>
        <w:jc w:val="both"/>
      </w:pPr>
      <w:r>
        <w:rPr>
          <w:rFonts w:ascii="Times New Roman"/>
          <w:b w:val="false"/>
          <w:i w:val="false"/>
          <w:color w:val="000000"/>
          <w:sz w:val="28"/>
        </w:rPr>
        <w:t xml:space="preserve">
      12. Уәкілетті органның хат-хабарды қабылдауға және тіркеуге уәкілетті қызметкері лицензия беруге өтініш түскен күні оны қабылдауды, тіркеуді және уәкілетті органның мемлекеттік қызметті көрсету үшін жауапты бөлімшесіне (бұдан әрі – жауапты бөлімше) орындау үшін жіберуді жүзеге асырады. Өтініш беруші жұмыс уақыты аяқталғаннан кейін, демалыс және мереке күндері өтініш жасаған кезде Қазақстан Республикасының </w:t>
      </w:r>
      <w:r>
        <w:rPr>
          <w:rFonts w:ascii="Times New Roman"/>
          <w:b w:val="false"/>
          <w:i w:val="false"/>
          <w:color w:val="000000"/>
          <w:sz w:val="28"/>
        </w:rPr>
        <w:t>еңбек кодексіне</w:t>
      </w:r>
      <w:r>
        <w:rPr>
          <w:rFonts w:ascii="Times New Roman"/>
          <w:b w:val="false"/>
          <w:i w:val="false"/>
          <w:color w:val="000000"/>
          <w:sz w:val="28"/>
        </w:rPr>
        <w:t xml:space="preserve"> және "Қазақстан Республикасындағы мерекелер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өтініштерді қабылдау келесі жұмыс күні жүзеге асырылады.</w:t>
      </w:r>
    </w:p>
    <w:bookmarkEnd w:id="31"/>
    <w:p>
      <w:pPr>
        <w:spacing w:after="0"/>
        <w:ind w:left="0"/>
        <w:jc w:val="both"/>
      </w:pPr>
      <w:r>
        <w:rPr>
          <w:rFonts w:ascii="Times New Roman"/>
          <w:b w:val="false"/>
          <w:i w:val="false"/>
          <w:color w:val="000000"/>
          <w:sz w:val="28"/>
        </w:rPr>
        <w:t>
      Жауапты бөлімшенің қызметкері өтініш тіркелген күннен бастап 2 (екі) жұмыс күні ішінде ұсынылған құжаттардың толықтығын тексереді.</w:t>
      </w:r>
    </w:p>
    <w:p>
      <w:pPr>
        <w:spacing w:after="0"/>
        <w:ind w:left="0"/>
        <w:jc w:val="both"/>
      </w:pPr>
      <w:r>
        <w:rPr>
          <w:rFonts w:ascii="Times New Roman"/>
          <w:b w:val="false"/>
          <w:i w:val="false"/>
          <w:color w:val="000000"/>
          <w:sz w:val="28"/>
        </w:rPr>
        <w:t>
      Ұсынылған құжаттардың толық болмау фактісі және (немесе) қолданылу мерзімінің өткені анықталған жағдайда, жауапты бөлімшенің қызметкері көрсетілген мерзімде өтінішті одан әрі қараудан дәлелді бас тартуды дайындайды және өтініш берушіге жібереді.</w:t>
      </w:r>
    </w:p>
    <w:p>
      <w:pPr>
        <w:spacing w:after="0"/>
        <w:ind w:left="0"/>
        <w:jc w:val="both"/>
      </w:pPr>
      <w:r>
        <w:rPr>
          <w:rFonts w:ascii="Times New Roman"/>
          <w:b w:val="false"/>
          <w:i w:val="false"/>
          <w:color w:val="000000"/>
          <w:sz w:val="28"/>
        </w:rPr>
        <w:t>
      Ұсынылған құжаттардың толық болу фактісі анықталған жағдайда, жауапты бөлімшенің қызметкері 25 (жиырма бес) жұмыс күні ішінде құжаттардың Қазақстан Республикасы заңнамасының талаптарына сәйкестігін қарайды.</w:t>
      </w:r>
    </w:p>
    <w:p>
      <w:pPr>
        <w:spacing w:after="0"/>
        <w:ind w:left="0"/>
        <w:jc w:val="both"/>
      </w:pPr>
      <w:r>
        <w:rPr>
          <w:rFonts w:ascii="Times New Roman"/>
          <w:b w:val="false"/>
          <w:i w:val="false"/>
          <w:color w:val="000000"/>
          <w:sz w:val="28"/>
        </w:rPr>
        <w:t>
      Мемлекеттік қызметті көрсетуден бас тарту үшін негіздер анықталған кезде уәкілетті орган өтініш берушіге мемлекеттік қызметті көрсетуден бас тарту туралы алдын ала шешім, сондай-ақ өтініш берушіге алдын ала шешім бойынша ұстанымын білдіру мүмкіндігін беру үшін тыңдауды өткізу уақыты мен орны (тәсілі) туралы хабарлайды.</w:t>
      </w:r>
    </w:p>
    <w:p>
      <w:pPr>
        <w:spacing w:after="0"/>
        <w:ind w:left="0"/>
        <w:jc w:val="both"/>
      </w:pPr>
      <w:r>
        <w:rPr>
          <w:rFonts w:ascii="Times New Roman"/>
          <w:b w:val="false"/>
          <w:i w:val="false"/>
          <w:color w:val="000000"/>
          <w:sz w:val="28"/>
        </w:rPr>
        <w:t>
      Тыңдау туралы хабарлама мемлекеттік қызмет көрсету мерзімі аяқталғанға дейін кемінде 3 (үш) жұмыс күні бұрын жіберіледі. Тыңдау хабарланған күннен бастап 2 (екі) жұмыс күнінен кешіктірілмей жүргізіледі.</w:t>
      </w:r>
    </w:p>
    <w:p>
      <w:pPr>
        <w:spacing w:after="0"/>
        <w:ind w:left="0"/>
        <w:jc w:val="both"/>
      </w:pPr>
      <w:r>
        <w:rPr>
          <w:rFonts w:ascii="Times New Roman"/>
          <w:b w:val="false"/>
          <w:i w:val="false"/>
          <w:color w:val="000000"/>
          <w:sz w:val="28"/>
        </w:rPr>
        <w:t>
      Өтініш беруші ұсынған құжаттарды қарау, тыңдау нәтижелері бойынша жауапты бөлімше бұйрықтың және лицензияның не лицензия беруден бас тартудың жобаларын дайындайды, уәкілетті органның басшысында мемлекеттік қызмет көрсету нәтижесіне қол қойғызады.</w:t>
      </w:r>
    </w:p>
    <w:p>
      <w:pPr>
        <w:spacing w:after="0"/>
        <w:ind w:left="0"/>
        <w:jc w:val="both"/>
      </w:pPr>
      <w:r>
        <w:rPr>
          <w:rFonts w:ascii="Times New Roman"/>
          <w:b w:val="false"/>
          <w:i w:val="false"/>
          <w:color w:val="000000"/>
          <w:sz w:val="28"/>
        </w:rPr>
        <w:t>
      Жауапты бөлімшенің қызметкері шешім қабылданғаннан кейін 3 (үш) жұмыс күні ішінде өтініш берушіге мемлекеттік қызмет көрсету нәтижесін уәкілетті органның уәкілетті адамының электрондық цифрлық қолтаңбасымен (бұдан әрі − ЭЦҚ) куәландырылған электрондық құжат нысанында өтініш берушінің "жеке кабинетіне"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Қаржы нарығын реттеу және дамыту агенттігі Басқармасының 14.03.2022 </w:t>
      </w:r>
      <w:r>
        <w:rPr>
          <w:rFonts w:ascii="Times New Roman"/>
          <w:b w:val="false"/>
          <w:i w:val="false"/>
          <w:color w:val="000000"/>
          <w:sz w:val="28"/>
        </w:rPr>
        <w:t>№ 24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қаулысымен.</w:t>
      </w:r>
      <w:r>
        <w:br/>
      </w:r>
      <w:r>
        <w:rPr>
          <w:rFonts w:ascii="Times New Roman"/>
          <w:b w:val="false"/>
          <w:i w:val="false"/>
          <w:color w:val="000000"/>
          <w:sz w:val="28"/>
        </w:rPr>
        <w:t>
</w:t>
      </w:r>
    </w:p>
    <w:bookmarkStart w:name="z27" w:id="32"/>
    <w:p>
      <w:pPr>
        <w:spacing w:after="0"/>
        <w:ind w:left="0"/>
        <w:jc w:val="both"/>
      </w:pPr>
      <w:r>
        <w:rPr>
          <w:rFonts w:ascii="Times New Roman"/>
          <w:b w:val="false"/>
          <w:i w:val="false"/>
          <w:color w:val="000000"/>
          <w:sz w:val="28"/>
        </w:rPr>
        <w:t xml:space="preserve">
      13. Уәкілетті органның хат-хабарды қабылдауға және тіркеуге уәкілетті қызметкері лицензияны қайта ресімдеуге өтініш түскен күні оны қабылдауды, тіркеуді және жауапты бөлімшеге орындау үшін жіберуді жүзеге асырады. Өтініш беруші жұмыс уақыты аяқталғаннан кейін, демалыс және мереке күндері өтініш жасаған кезде Қазақстан Республикасының </w:t>
      </w:r>
      <w:r>
        <w:rPr>
          <w:rFonts w:ascii="Times New Roman"/>
          <w:b w:val="false"/>
          <w:i w:val="false"/>
          <w:color w:val="000000"/>
          <w:sz w:val="28"/>
        </w:rPr>
        <w:t>Еңбек кодексіне</w:t>
      </w:r>
      <w:r>
        <w:rPr>
          <w:rFonts w:ascii="Times New Roman"/>
          <w:b w:val="false"/>
          <w:i w:val="false"/>
          <w:color w:val="000000"/>
          <w:sz w:val="28"/>
        </w:rPr>
        <w:t xml:space="preserve"> және "Қазақстан Республикасындағы мерекелер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өтініштерді қабылдау келесі жұмыс күні жүзеге асырылады.</w:t>
      </w:r>
    </w:p>
    <w:bookmarkEnd w:id="32"/>
    <w:p>
      <w:pPr>
        <w:spacing w:after="0"/>
        <w:ind w:left="0"/>
        <w:jc w:val="both"/>
      </w:pPr>
      <w:r>
        <w:rPr>
          <w:rFonts w:ascii="Times New Roman"/>
          <w:b w:val="false"/>
          <w:i w:val="false"/>
          <w:color w:val="000000"/>
          <w:sz w:val="28"/>
        </w:rPr>
        <w:t>
      Жауапты бөлімшенің қызметкері өтініш тіркелген күннен бастап 1 (бір) жұмыс күні ішінде ұсынылған құжаттардың толықтығын тексереді.</w:t>
      </w:r>
    </w:p>
    <w:p>
      <w:pPr>
        <w:spacing w:after="0"/>
        <w:ind w:left="0"/>
        <w:jc w:val="both"/>
      </w:pPr>
      <w:r>
        <w:rPr>
          <w:rFonts w:ascii="Times New Roman"/>
          <w:b w:val="false"/>
          <w:i w:val="false"/>
          <w:color w:val="000000"/>
          <w:sz w:val="28"/>
        </w:rPr>
        <w:t>
      Ұсынылған құжаттардың толық болмау фактісі және (немесе) қолданылу мерзімінің өткені анықталған жағдайда, жауапты бөлімшенің қызметкері көрсетілген мерзімде өтінішті одан әрі қараудан дәлелді бас тартуды дайындайды және өтініш берушіге жібереді.</w:t>
      </w:r>
    </w:p>
    <w:p>
      <w:pPr>
        <w:spacing w:after="0"/>
        <w:ind w:left="0"/>
        <w:jc w:val="both"/>
      </w:pPr>
      <w:r>
        <w:rPr>
          <w:rFonts w:ascii="Times New Roman"/>
          <w:b w:val="false"/>
          <w:i w:val="false"/>
          <w:color w:val="000000"/>
          <w:sz w:val="28"/>
        </w:rPr>
        <w:t>
      Ұсынылған құжаттардың толық болу фактісі анықталған жағдайда, жауапты бөлімшенің қызметкері 1 (бір) жұмыс күні ішінде құжаттардың Қазақстан Республикасы заңнамасының талаптарына сәйкестігін қарайды.</w:t>
      </w:r>
    </w:p>
    <w:p>
      <w:pPr>
        <w:spacing w:after="0"/>
        <w:ind w:left="0"/>
        <w:jc w:val="both"/>
      </w:pPr>
      <w:r>
        <w:rPr>
          <w:rFonts w:ascii="Times New Roman"/>
          <w:b w:val="false"/>
          <w:i w:val="false"/>
          <w:color w:val="000000"/>
          <w:sz w:val="28"/>
        </w:rPr>
        <w:t>
      Мемлекеттік қызметті көрсетуден бас тарту үшін негіздер анықталған кезде уәкілетті орган өтініш берушіге мемлекеттік қызметті көрсетуден бас тарту туралы алдын ала шешім, сондай-ақ өтініш берушіге алдын ала шешім бойынша ұстанымын білдіру мүмкіндігін беру үшін тыңдауды өткізу уақыты мен орны (тәсілі) туралы хабарлайды.</w:t>
      </w:r>
    </w:p>
    <w:p>
      <w:pPr>
        <w:spacing w:after="0"/>
        <w:ind w:left="0"/>
        <w:jc w:val="both"/>
      </w:pPr>
      <w:r>
        <w:rPr>
          <w:rFonts w:ascii="Times New Roman"/>
          <w:b w:val="false"/>
          <w:i w:val="false"/>
          <w:color w:val="000000"/>
          <w:sz w:val="28"/>
        </w:rPr>
        <w:t>
      Тыңдау туралы хабарлама мемлекеттік қызмет көрсету мерзімі аяқталғанға дейін кемінде 3 (үш) жұмыс күні бұрын жіберіледі. Тыңдау хабарланған күннен бастап 2 (екі) жұмыс күнінен кешіктірілмей жүргізіледі.</w:t>
      </w:r>
    </w:p>
    <w:p>
      <w:pPr>
        <w:spacing w:after="0"/>
        <w:ind w:left="0"/>
        <w:jc w:val="both"/>
      </w:pPr>
      <w:r>
        <w:rPr>
          <w:rFonts w:ascii="Times New Roman"/>
          <w:b w:val="false"/>
          <w:i w:val="false"/>
          <w:color w:val="000000"/>
          <w:sz w:val="28"/>
        </w:rPr>
        <w:t xml:space="preserve">
      Мемлекеттік қызмет көрсетуден бас тартуға негіздер болған кезде өтінішті қарау мерзімі көрсетілетін қызметті беруші басшысының немесе оның орынбасарының дәлелді шешімімен ақылға қонымды мерзімге, бірақ өтінішті дұрыс қарау үшін маңызы бар нақты мән-жайларды анықтау қажеттілігіне байланысты 2 (екі) айдан аспайтын мерзімге ұзартылады, бұл туралы Қазақстан Республикасы Әкімшілік рәсімдік-процестік кодексінің 76-бабының </w:t>
      </w:r>
      <w:r>
        <w:rPr>
          <w:rFonts w:ascii="Times New Roman"/>
          <w:b w:val="false"/>
          <w:i w:val="false"/>
          <w:color w:val="000000"/>
          <w:sz w:val="28"/>
        </w:rPr>
        <w:t>3-тармағына</w:t>
      </w:r>
      <w:r>
        <w:rPr>
          <w:rFonts w:ascii="Times New Roman"/>
          <w:b w:val="false"/>
          <w:i w:val="false"/>
          <w:color w:val="000000"/>
          <w:sz w:val="28"/>
        </w:rPr>
        <w:t xml:space="preserve"> сәйкес мерзім ұзартылған күннен бастап 3 (үш) жұмыс күні ішінде көрсетілетін қызметті алушыға хабарланады.</w:t>
      </w:r>
    </w:p>
    <w:p>
      <w:pPr>
        <w:spacing w:after="0"/>
        <w:ind w:left="0"/>
        <w:jc w:val="both"/>
      </w:pPr>
      <w:r>
        <w:rPr>
          <w:rFonts w:ascii="Times New Roman"/>
          <w:b w:val="false"/>
          <w:i w:val="false"/>
          <w:color w:val="000000"/>
          <w:sz w:val="28"/>
        </w:rPr>
        <w:t>
      Өтініш беруші ұсынған құжаттарды қарау, тыңдау нәтижелері бойынша жауапты бөлімше бұйрықтың және лицензияның не лицензияны қайта ресімдеуден бас тартудың жобаларын дайындайды, уәкілетті органның басшысында мемлекеттік қызмет көрсету нәтижесіне қол қойғызады.</w:t>
      </w:r>
    </w:p>
    <w:p>
      <w:pPr>
        <w:spacing w:after="0"/>
        <w:ind w:left="0"/>
        <w:jc w:val="both"/>
      </w:pPr>
      <w:r>
        <w:rPr>
          <w:rFonts w:ascii="Times New Roman"/>
          <w:b w:val="false"/>
          <w:i w:val="false"/>
          <w:color w:val="000000"/>
          <w:sz w:val="28"/>
        </w:rPr>
        <w:t>
      Жауапты бөлімшенің қызметкері шешім қабылданғаннан кейін 1 (бір) жұмыс күні ішінде өтініш берушіге мемлекеттік қызмет көрсету нәтижесін уәкілетті органның уәкілетті адамының ЭЦҚ-мен куәландырылған электрондық құжат нысанында өтініш берушінің "жеке кабинетіне"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Қаржы нарығын реттеу және дамыту агенттігі Басқармасының 14.03.2022 </w:t>
      </w:r>
      <w:r>
        <w:rPr>
          <w:rFonts w:ascii="Times New Roman"/>
          <w:b w:val="false"/>
          <w:i w:val="false"/>
          <w:color w:val="000000"/>
          <w:sz w:val="28"/>
        </w:rPr>
        <w:t>№ 24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қаулысымен.</w:t>
      </w:r>
      <w:r>
        <w:br/>
      </w:r>
      <w:r>
        <w:rPr>
          <w:rFonts w:ascii="Times New Roman"/>
          <w:b w:val="false"/>
          <w:i w:val="false"/>
          <w:color w:val="000000"/>
          <w:sz w:val="28"/>
        </w:rPr>
        <w:t>
</w:t>
      </w:r>
    </w:p>
    <w:bookmarkStart w:name="z28" w:id="33"/>
    <w:p>
      <w:pPr>
        <w:spacing w:after="0"/>
        <w:ind w:left="0"/>
        <w:jc w:val="both"/>
      </w:pPr>
      <w:r>
        <w:rPr>
          <w:rFonts w:ascii="Times New Roman"/>
          <w:b w:val="false"/>
          <w:i w:val="false"/>
          <w:color w:val="000000"/>
          <w:sz w:val="28"/>
        </w:rPr>
        <w:t xml:space="preserve">
      14. Уәкілетті органның хат-хабарды қабылдауға және тіркеуге уәкілетті қызметкері лицензияны қайта ресімдеуге өтініш түскен күні бөліп шығару немесе бөлу нысанында өтініш беруші қайта ұйымдастырылған кезде оны қабылдауды, тіркеуді және жауапты бөлімшеге орындау үшін жіберуді жүзеге асырады. Өтініш беруші жұмыс уақыты аяқталғаннан кейін, демалыс және мереке күндері өтініш жасаған кезде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және "Қазақстан Республикасындағы мерекелер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өтініштерді қабылдау келесі жұмыс күні жүзеге асырылады.</w:t>
      </w:r>
    </w:p>
    <w:bookmarkEnd w:id="33"/>
    <w:p>
      <w:pPr>
        <w:spacing w:after="0"/>
        <w:ind w:left="0"/>
        <w:jc w:val="both"/>
      </w:pPr>
      <w:r>
        <w:rPr>
          <w:rFonts w:ascii="Times New Roman"/>
          <w:b w:val="false"/>
          <w:i w:val="false"/>
          <w:color w:val="000000"/>
          <w:sz w:val="28"/>
        </w:rPr>
        <w:t>
      Жауапты бөлімшенің қызметкері өтініш тіркелген күннен бастап 3 (үш) жұмыс күні ішінде ұсынылған құжаттардың толықтығын тексереді.</w:t>
      </w:r>
    </w:p>
    <w:p>
      <w:pPr>
        <w:spacing w:after="0"/>
        <w:ind w:left="0"/>
        <w:jc w:val="both"/>
      </w:pPr>
      <w:r>
        <w:rPr>
          <w:rFonts w:ascii="Times New Roman"/>
          <w:b w:val="false"/>
          <w:i w:val="false"/>
          <w:color w:val="000000"/>
          <w:sz w:val="28"/>
        </w:rPr>
        <w:t>
      Ұсынылған құжаттардың толық болмау және (немесе) қолданылу мерзімінің өткені фактісі анықталған жағдайда, жауапты бөлімшенің қызметкері көрсетілген мерзімде өтінішті одан әрі қараудан дәлелді бас тартуды дайындайды және өтініш берушіге жібереді.</w:t>
      </w:r>
    </w:p>
    <w:p>
      <w:pPr>
        <w:spacing w:after="0"/>
        <w:ind w:left="0"/>
        <w:jc w:val="both"/>
      </w:pPr>
      <w:r>
        <w:rPr>
          <w:rFonts w:ascii="Times New Roman"/>
          <w:b w:val="false"/>
          <w:i w:val="false"/>
          <w:color w:val="000000"/>
          <w:sz w:val="28"/>
        </w:rPr>
        <w:t>
      Ұсынылған құжаттардың толық болу фактісі анықталған жағдайда, жауапты бөлімшенің қызметкері 25 (жиырма бес) жұмыс күні ішінде құжаттардың Қазақстан Республикасы заңнамасының талаптарына сәйкестігін қарайды.</w:t>
      </w:r>
    </w:p>
    <w:p>
      <w:pPr>
        <w:spacing w:after="0"/>
        <w:ind w:left="0"/>
        <w:jc w:val="both"/>
      </w:pPr>
      <w:r>
        <w:rPr>
          <w:rFonts w:ascii="Times New Roman"/>
          <w:b w:val="false"/>
          <w:i w:val="false"/>
          <w:color w:val="000000"/>
          <w:sz w:val="28"/>
        </w:rPr>
        <w:t>
      Мемлекеттік қызметті көрсетуден бас тарту үшін негіздер анықталған кезде уәкілетті орган өтініш берушіге мемлекеттік қызметті көрсетуден бас тарту туралы алдын ала шешім, сондай-ақ өтініш берушіге алдын ала шешім бойынша ұстанымын білдіру мүмкіндігін беру үшін тыңдауды өткізу уақыты мен орны (тәсілі) туралы хабарлайды.</w:t>
      </w:r>
    </w:p>
    <w:p>
      <w:pPr>
        <w:spacing w:after="0"/>
        <w:ind w:left="0"/>
        <w:jc w:val="both"/>
      </w:pPr>
      <w:r>
        <w:rPr>
          <w:rFonts w:ascii="Times New Roman"/>
          <w:b w:val="false"/>
          <w:i w:val="false"/>
          <w:color w:val="000000"/>
          <w:sz w:val="28"/>
        </w:rPr>
        <w:t>
      Тыңдау туралы хабарлама мемлекеттік қызмет көрсету мерзімі аяқталғанға дейін кемінде 3 (үш) жұмыс күні бұрын жіберіледі. Тыңдау хабарланған күннен бастап 2 (екі) жұмыс күнінен кешіктірілмей жүргізіледі.</w:t>
      </w:r>
    </w:p>
    <w:p>
      <w:pPr>
        <w:spacing w:after="0"/>
        <w:ind w:left="0"/>
        <w:jc w:val="both"/>
      </w:pPr>
      <w:r>
        <w:rPr>
          <w:rFonts w:ascii="Times New Roman"/>
          <w:b w:val="false"/>
          <w:i w:val="false"/>
          <w:color w:val="000000"/>
          <w:sz w:val="28"/>
        </w:rPr>
        <w:t>
      Өтініш беруші ұсынған құжаттарды қарау, тыңдау нәтижелері бойынша жауапты бөлімше бұйрықтың және лицензияның не лицензия беруден бас тартудың жобаларын дайындайды, уәкілетті органның басшысында мемлекеттік қызмет көрсету нәтижесіне қол қойғызады.</w:t>
      </w:r>
    </w:p>
    <w:p>
      <w:pPr>
        <w:spacing w:after="0"/>
        <w:ind w:left="0"/>
        <w:jc w:val="both"/>
      </w:pPr>
      <w:r>
        <w:rPr>
          <w:rFonts w:ascii="Times New Roman"/>
          <w:b w:val="false"/>
          <w:i w:val="false"/>
          <w:color w:val="000000"/>
          <w:sz w:val="28"/>
        </w:rPr>
        <w:t>
      Жауапты бөлімшенің қызметкері шешім қабылданғаннан кейін 3 (үш) жұмыс күні ішінде өтініш берушіге мемлекеттік қызмет көрсету нәтижесін уәкілетті органның ЭЦҚ-мен куәландырылған электрондық құжат нысанында өтініш берушінің "жеке кабинетіне"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Қаржы нарығын реттеу және дамыту агенттігі Басқармасының 26.06.2023 </w:t>
      </w:r>
      <w:r>
        <w:rPr>
          <w:rFonts w:ascii="Times New Roman"/>
          <w:b w:val="false"/>
          <w:i w:val="false"/>
          <w:color w:val="000000"/>
          <w:sz w:val="28"/>
        </w:rPr>
        <w:t>№ 61</w:t>
      </w:r>
      <w:r>
        <w:rPr>
          <w:rFonts w:ascii="Times New Roman"/>
          <w:b w:val="false"/>
          <w:i w:val="false"/>
          <w:color w:val="ff0000"/>
          <w:sz w:val="28"/>
        </w:rPr>
        <w:t xml:space="preserve"> (01.07.2023 бастап қолданысқа енгізіледі) қаулысымен.</w:t>
      </w:r>
      <w:r>
        <w:br/>
      </w:r>
      <w:r>
        <w:rPr>
          <w:rFonts w:ascii="Times New Roman"/>
          <w:b w:val="false"/>
          <w:i w:val="false"/>
          <w:color w:val="000000"/>
          <w:sz w:val="28"/>
        </w:rPr>
        <w:t>
</w:t>
      </w:r>
    </w:p>
    <w:bookmarkStart w:name="z29" w:id="34"/>
    <w:p>
      <w:pPr>
        <w:spacing w:after="0"/>
        <w:ind w:left="0"/>
        <w:jc w:val="both"/>
      </w:pPr>
      <w:r>
        <w:rPr>
          <w:rFonts w:ascii="Times New Roman"/>
          <w:b w:val="false"/>
          <w:i w:val="false"/>
          <w:color w:val="000000"/>
          <w:sz w:val="28"/>
        </w:rPr>
        <w:t>
      15. Уәкілетті органның хат-хабарды қабылдауға және тіркеуге уәкілетті қызметкері лицензияның телнұсқасын (егер бұрын берілген лицензия қағаз нысанда ресімделген болса) беруге өтінішті келіп түскен күні қабылдайды, тіркейді және жауапты бөлімшеге орындауға жібереді. Өтініш беруші жұмыс уақыты аяқталғаннан кейін, Қазақстан Республикасының еңбек заңнамасына сәйкес демалыс және мереке күндері өтініш берген жағдайда өтініштерді қабылдау келесі жұмыс күні жүзеге асырылады.</w:t>
      </w:r>
    </w:p>
    <w:bookmarkEnd w:id="34"/>
    <w:p>
      <w:pPr>
        <w:spacing w:after="0"/>
        <w:ind w:left="0"/>
        <w:jc w:val="both"/>
      </w:pPr>
      <w:r>
        <w:rPr>
          <w:rFonts w:ascii="Times New Roman"/>
          <w:b w:val="false"/>
          <w:i w:val="false"/>
          <w:color w:val="000000"/>
          <w:sz w:val="28"/>
        </w:rPr>
        <w:t xml:space="preserve">
      Жауапты бөлімшенің қызметкері 2 (екі) жұмыс күні ішінде құжаттарды Қазақстан Республикасы заңнамасының талаптарына сәйкес келуі тұрғысынан қарайды, лицензияның телнұсқасының не лицензияның телнұсқасын беруден бас тартудың жобасын дайындайды, лицензияның телнұсқасын қоса отырып, лицензияның телнұсқасын беру туралы хабарламаны не лицензияның телнұсқасын беруден бас тартуды өтініш берушіге уәкілетті органның кеңсесі арқылы жібереді. </w:t>
      </w:r>
    </w:p>
    <w:p>
      <w:pPr>
        <w:spacing w:after="0"/>
        <w:ind w:left="0"/>
        <w:jc w:val="both"/>
      </w:pPr>
      <w:r>
        <w:rPr>
          <w:rFonts w:ascii="Times New Roman"/>
          <w:b w:val="false"/>
          <w:i w:val="false"/>
          <w:color w:val="000000"/>
          <w:sz w:val="28"/>
        </w:rPr>
        <w:t>
      Порталда лицензияның телнұсқасының электрондық көшірмесімен қоса лицензияның телнұсқасын беру туралы хабарлама не лицензияның телнұсқасын беруден бас тарту өтініш берушіге уәкілетті органның уәкілетті адамының ЭЦҚ-мен куәландырылған электрондық құжат нысанында өтініш берушіге "жеке кабинетіне" жіберіледі.</w:t>
      </w:r>
    </w:p>
    <w:bookmarkStart w:name="z30" w:id="35"/>
    <w:p>
      <w:pPr>
        <w:spacing w:after="0"/>
        <w:ind w:left="0"/>
        <w:jc w:val="both"/>
      </w:pPr>
      <w:r>
        <w:rPr>
          <w:rFonts w:ascii="Times New Roman"/>
          <w:b w:val="false"/>
          <w:i w:val="false"/>
          <w:color w:val="000000"/>
          <w:sz w:val="28"/>
        </w:rPr>
        <w:t>
      16. Лицензиялық алымды төлеу екінші деңгейдегі банктер, Қазақстан Республикасы бейрезидент-банктерінің филиалдары немесе банк операцияларының жекелеген түрлерін жүзеге асыратын ұйымдар арқылы қолма-қол ақшамен немесе қолма-қол ақшасыз нысанда, сондай-ақ "цифрлық үкіметтің" төлем шлюзі арқылы қолма-қол ақшасыз нысанда жүзеге асырылады.</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1" w:id="36"/>
    <w:p>
      <w:pPr>
        <w:spacing w:after="0"/>
        <w:ind w:left="0"/>
        <w:jc w:val="both"/>
      </w:pPr>
      <w:r>
        <w:rPr>
          <w:rFonts w:ascii="Times New Roman"/>
          <w:b w:val="false"/>
          <w:i w:val="false"/>
          <w:color w:val="000000"/>
          <w:sz w:val="28"/>
        </w:rPr>
        <w:t>
      17. Мемлекеттік қызметтер көрсету мәселелері бойынша шағымды қарауды уәкілетті органның басшысы, мемлекеттік қызметтер көрсету сапасын бағалау және бақылау жөніндегі уәкілетті орган (бұдан әрі – шағымды қарайтын орган) жүргізеді.</w:t>
      </w:r>
    </w:p>
    <w:bookmarkEnd w:id="36"/>
    <w:p>
      <w:pPr>
        <w:spacing w:after="0"/>
        <w:ind w:left="0"/>
        <w:jc w:val="both"/>
      </w:pPr>
      <w:r>
        <w:rPr>
          <w:rFonts w:ascii="Times New Roman"/>
          <w:b w:val="false"/>
          <w:i w:val="false"/>
          <w:color w:val="000000"/>
          <w:sz w:val="28"/>
        </w:rPr>
        <w:t>
      Шағым уәкілетті органға, шешіміне, әрекетіне (әрекетсіздігіне) шағым жасалып отырған лауазымды адамға беріледі.</w:t>
      </w:r>
    </w:p>
    <w:p>
      <w:pPr>
        <w:spacing w:after="0"/>
        <w:ind w:left="0"/>
        <w:jc w:val="both"/>
      </w:pPr>
      <w:r>
        <w:rPr>
          <w:rFonts w:ascii="Times New Roman"/>
          <w:b w:val="false"/>
          <w:i w:val="false"/>
          <w:color w:val="000000"/>
          <w:sz w:val="28"/>
        </w:rPr>
        <w:t>
      Уәкілетті орган, шешіміне, әрекетіне (әрекетсіздігіне) шағым жасалып отырған лауазымды адам шағым келіп түскен күннен бастап 3 (үш) жұмыс күнінен кешіктірмей осы шағымды шағым қарайтын органға жібереді.</w:t>
      </w:r>
    </w:p>
    <w:p>
      <w:pPr>
        <w:spacing w:after="0"/>
        <w:ind w:left="0"/>
        <w:jc w:val="both"/>
      </w:pPr>
      <w:r>
        <w:rPr>
          <w:rFonts w:ascii="Times New Roman"/>
          <w:b w:val="false"/>
          <w:i w:val="false"/>
          <w:color w:val="000000"/>
          <w:sz w:val="28"/>
        </w:rPr>
        <w:t xml:space="preserve">
      Уәкілетті органның атына келіп түскен Қордың шағымы Мемлекеттік көрсетілетін қызметтер туралы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оны тіркеген күннен бастап 5 (бес) жұмыс күні ішінде қарауға жатады.</w:t>
      </w:r>
    </w:p>
    <w:p>
      <w:pPr>
        <w:spacing w:after="0"/>
        <w:ind w:left="0"/>
        <w:jc w:val="both"/>
      </w:pPr>
      <w:r>
        <w:rPr>
          <w:rFonts w:ascii="Times New Roman"/>
          <w:b w:val="false"/>
          <w:i w:val="false"/>
          <w:color w:val="000000"/>
          <w:sz w:val="28"/>
        </w:rPr>
        <w:t>
      Шағым қарайтын органның атына келіп түскен Қордың шағымы оны тіркеген күнінен бастап 15 (он бес) жұмыс күні ішінде қаралуға жатады.</w:t>
      </w:r>
    </w:p>
    <w:p>
      <w:pPr>
        <w:spacing w:after="0"/>
        <w:ind w:left="0"/>
        <w:jc w:val="both"/>
      </w:pPr>
      <w:r>
        <w:rPr>
          <w:rFonts w:ascii="Times New Roman"/>
          <w:b w:val="false"/>
          <w:i w:val="false"/>
          <w:color w:val="000000"/>
          <w:sz w:val="28"/>
        </w:rPr>
        <w:t>
      Егер Заңда өзгеше көзделмесе, сотқа дейінгі тәртіппен шағым жасалғаннан кейін сотқа жүгінуге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Қаржы нарығын реттеу және дамыту агенттігі Басқармасының 14.03.2022 </w:t>
      </w:r>
      <w:r>
        <w:rPr>
          <w:rFonts w:ascii="Times New Roman"/>
          <w:b w:val="false"/>
          <w:i w:val="false"/>
          <w:color w:val="000000"/>
          <w:sz w:val="28"/>
        </w:rPr>
        <w:t>№ 24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қаулысымен.</w:t>
      </w:r>
      <w:r>
        <w:br/>
      </w:r>
      <w:r>
        <w:rPr>
          <w:rFonts w:ascii="Times New Roman"/>
          <w:b w:val="false"/>
          <w:i w:val="false"/>
          <w:color w:val="000000"/>
          <w:sz w:val="28"/>
        </w:rPr>
        <w:t>
</w:t>
      </w:r>
    </w:p>
    <w:bookmarkStart w:name="z32" w:id="37"/>
    <w:p>
      <w:pPr>
        <w:spacing w:after="0"/>
        <w:ind w:left="0"/>
        <w:jc w:val="both"/>
      </w:pPr>
      <w:r>
        <w:rPr>
          <w:rFonts w:ascii="Times New Roman"/>
          <w:b w:val="false"/>
          <w:i w:val="false"/>
          <w:color w:val="000000"/>
          <w:sz w:val="28"/>
        </w:rPr>
        <w:t>
      18. Уәкілетті органның басшысына жіберілетін шағымда:</w:t>
      </w:r>
    </w:p>
    <w:bookmarkEnd w:id="37"/>
    <w:p>
      <w:pPr>
        <w:spacing w:after="0"/>
        <w:ind w:left="0"/>
        <w:jc w:val="both"/>
      </w:pPr>
      <w:r>
        <w:rPr>
          <w:rFonts w:ascii="Times New Roman"/>
          <w:b w:val="false"/>
          <w:i w:val="false"/>
          <w:color w:val="000000"/>
          <w:sz w:val="28"/>
        </w:rPr>
        <w:t>
      1) тегі, аты, сондай-ақ қалауына қарай әкесінің аты (ол бар болса), пошталық мекенжайы (жеке тұлға үшін);</w:t>
      </w:r>
    </w:p>
    <w:p>
      <w:pPr>
        <w:spacing w:after="0"/>
        <w:ind w:left="0"/>
        <w:jc w:val="both"/>
      </w:pPr>
      <w:r>
        <w:rPr>
          <w:rFonts w:ascii="Times New Roman"/>
          <w:b w:val="false"/>
          <w:i w:val="false"/>
          <w:color w:val="000000"/>
          <w:sz w:val="28"/>
        </w:rPr>
        <w:t>
      2) атауы, пошталық мекенжайы, жіберілген нөмірі мен күні (заңды тұлға үшін) көрсетіледі.</w:t>
      </w:r>
    </w:p>
    <w:p>
      <w:pPr>
        <w:spacing w:after="0"/>
        <w:ind w:left="0"/>
        <w:jc w:val="both"/>
      </w:pPr>
      <w:r>
        <w:rPr>
          <w:rFonts w:ascii="Times New Roman"/>
          <w:b w:val="false"/>
          <w:i w:val="false"/>
          <w:color w:val="000000"/>
          <w:sz w:val="28"/>
        </w:rPr>
        <w:t xml:space="preserve">
      Уәкілетті органның кеңсесінде шағымды қабылдаған адамның тегі және аты-жөні, берілген шағымға жауап алудың мерзімі мен орнын көрсете отырып шағымды тіркеу (мөртабан, кіріс нөмірі және күні) уәкілетті орган басшысының шағымды қабылданғанын растау болып табылады. </w:t>
      </w:r>
    </w:p>
    <w:p>
      <w:pPr>
        <w:spacing w:after="0"/>
        <w:ind w:left="0"/>
        <w:jc w:val="both"/>
      </w:pPr>
      <w:r>
        <w:rPr>
          <w:rFonts w:ascii="Times New Roman"/>
          <w:b w:val="false"/>
          <w:i w:val="false"/>
          <w:color w:val="000000"/>
          <w:sz w:val="28"/>
        </w:rPr>
        <w:t>
      Портал арқылы өтініш берген жағдайда шағымдану тәртібі туралы ақпаратты бірыңғай байланыс орталығының 8-800-080-7777 немесе 1414 телефондары арқылы алуға болады.</w:t>
      </w:r>
    </w:p>
    <w:p>
      <w:pPr>
        <w:spacing w:after="0"/>
        <w:ind w:left="0"/>
        <w:jc w:val="both"/>
      </w:pPr>
      <w:r>
        <w:rPr>
          <w:rFonts w:ascii="Times New Roman"/>
          <w:b w:val="false"/>
          <w:i w:val="false"/>
          <w:color w:val="000000"/>
          <w:sz w:val="28"/>
        </w:rPr>
        <w:t>
      Шағым портал арқылы жіберілген жағдайда өтініш берушіге "жеке кабинеттен" шағым туралы ақпарат қолжетімді болады, ол уәкілетті орган шағымды өңдеу (жеткізу, тіркеу, орындалуы туралы белгілер, қарау немесе қараудан бас тарту туралы жауап) барысында жаңартылып отырады.</w:t>
      </w:r>
    </w:p>
    <w:bookmarkStart w:name="z33" w:id="38"/>
    <w:p>
      <w:pPr>
        <w:spacing w:after="0"/>
        <w:ind w:left="0"/>
        <w:jc w:val="left"/>
      </w:pPr>
      <w:r>
        <w:rPr>
          <w:rFonts w:ascii="Times New Roman"/>
          <w:b/>
          <w:i w:val="false"/>
          <w:color w:val="000000"/>
        </w:rPr>
        <w:t xml:space="preserve"> 3-тарау. Лицензияларды тоқтата тұрудың және олардан айырудың тәртібі мен талаптары</w:t>
      </w:r>
    </w:p>
    <w:bookmarkEnd w:id="38"/>
    <w:bookmarkStart w:name="z34" w:id="39"/>
    <w:p>
      <w:pPr>
        <w:spacing w:after="0"/>
        <w:ind w:left="0"/>
        <w:jc w:val="both"/>
      </w:pPr>
      <w:r>
        <w:rPr>
          <w:rFonts w:ascii="Times New Roman"/>
          <w:b w:val="false"/>
          <w:i w:val="false"/>
          <w:color w:val="000000"/>
          <w:sz w:val="28"/>
        </w:rPr>
        <w:t>
      19. Лицензиат лицензияның қолданылуын тоқтату, қызмет түрінің (шағын түрінің) атауын өзгерту және (немесе) қызмет түрін (шағын түрін) алып тастау туралы уәкілетті органға ерікті түрде өтініш берген кезде акционерлердің жалпы жиналысы шешімінің немесе Қазақстан Республикасының бейрезидент-банкі шешімінің (егер лицензиат Қазақстан Республикасы бейрезидент-банкінің филиалы болып табылса) шешімінің негізінде барлық қызмет түрі (шағын түрлері) (лицензияның қолданылуын тоқтату туралы уәкілетті органға ерікті түрде өтініш берген жағдайда) немесе өзгеріс енгізілуге және (немесе) алып тасталуға тиіс қызмет түрі (шағын түрі) бойынша барлық міндеттемелер орындалғаннан кейін күнтізбелік отыз күн ішінде уәкілетті органға ерікті түрде өтініш беруге байланысты лицензияның қолданылуын тоқтатуға, қызмет түрінің (шағын түрінің) атауын өзгертуге және (немесе) қызмет түрін (шағын түрін) алып тастауға уәкілетті органға өтініш береді.</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Қаржы нарығын реттеу және дамыту агенттігі Басқармасының 05.02.2021 </w:t>
      </w:r>
      <w:r>
        <w:rPr>
          <w:rFonts w:ascii="Times New Roman"/>
          <w:b w:val="false"/>
          <w:i w:val="false"/>
          <w:color w:val="000000"/>
          <w:sz w:val="28"/>
        </w:rPr>
        <w:t>№ 7</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қаулысымен.</w:t>
      </w:r>
      <w:r>
        <w:br/>
      </w:r>
      <w:r>
        <w:rPr>
          <w:rFonts w:ascii="Times New Roman"/>
          <w:b w:val="false"/>
          <w:i w:val="false"/>
          <w:color w:val="000000"/>
          <w:sz w:val="28"/>
        </w:rPr>
        <w:t>
</w:t>
      </w:r>
    </w:p>
    <w:bookmarkStart w:name="z35" w:id="40"/>
    <w:p>
      <w:pPr>
        <w:spacing w:after="0"/>
        <w:ind w:left="0"/>
        <w:jc w:val="both"/>
      </w:pPr>
      <w:r>
        <w:rPr>
          <w:rFonts w:ascii="Times New Roman"/>
          <w:b w:val="false"/>
          <w:i w:val="false"/>
          <w:color w:val="000000"/>
          <w:sz w:val="28"/>
        </w:rPr>
        <w:t>
      20. Уәкілетті органға лицензияның қолданылуын тоқтату, қызмет түрінің (шағын түрінің) атауын өзгерту және (немесе) қызмет түрін (шағын түрін) алып тастау туралы ақпаратты лицензиат Қазақстан Республикасының барлық аумағында таралатын мерзімді баспасөз басылымдарында қазақ және орыс тілдерінде уәкілетті органға өтініш берілген күнге дейін күнтізбелік алпыс күннен кешіктірмей жариялайды.</w:t>
      </w:r>
    </w:p>
    <w:bookmarkEnd w:id="40"/>
    <w:bookmarkStart w:name="z36" w:id="41"/>
    <w:p>
      <w:pPr>
        <w:spacing w:after="0"/>
        <w:ind w:left="0"/>
        <w:jc w:val="both"/>
      </w:pPr>
      <w:r>
        <w:rPr>
          <w:rFonts w:ascii="Times New Roman"/>
          <w:b w:val="false"/>
          <w:i w:val="false"/>
          <w:color w:val="000000"/>
          <w:sz w:val="28"/>
        </w:rPr>
        <w:t xml:space="preserve">
      21. Лицензиаттың бірінші басшысы қол қойған, уәкілетті органға ерікті түрде өтініш беруге байланысты лицензияның қолданылуын тоқтатуға өтініш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уәкілетті органға мынадай құжаттармен қоса ұсынылады:</w:t>
      </w:r>
    </w:p>
    <w:bookmarkEnd w:id="41"/>
    <w:p>
      <w:pPr>
        <w:spacing w:after="0"/>
        <w:ind w:left="0"/>
        <w:jc w:val="both"/>
      </w:pPr>
      <w:r>
        <w:rPr>
          <w:rFonts w:ascii="Times New Roman"/>
          <w:b w:val="false"/>
          <w:i w:val="false"/>
          <w:color w:val="000000"/>
          <w:sz w:val="28"/>
        </w:rPr>
        <w:t>
      1) уәкілетті органға лицензияның қолданылуын тоқтату, қызмет түрінің (шағын түрінің) атауын өзгерту және (немесе) қызмет түрін (шағын түрін) алып тастау туралы ерікті түрде өтініш жасау туралы лицензиаттың акционерлері жалпы жиналысының шешімі не Қазақстан Республикасы бейрезидент-банкінің (егер лицензиат Қазақстан Республикасы бейрезидент-банкінің филиалы болып табылса) шешімі;</w:t>
      </w:r>
    </w:p>
    <w:p>
      <w:pPr>
        <w:spacing w:after="0"/>
        <w:ind w:left="0"/>
        <w:jc w:val="both"/>
      </w:pPr>
      <w:r>
        <w:rPr>
          <w:rFonts w:ascii="Times New Roman"/>
          <w:b w:val="false"/>
          <w:i w:val="false"/>
          <w:color w:val="000000"/>
          <w:sz w:val="28"/>
        </w:rPr>
        <w:t>
      2) лицензиаттың барлық қызмет түрі (шағын түрлері) немесе өзгеріс енгізілуге және (немесе) алып тасталуға тиіс қызмет түрі (шағын түрі) бойынша міндеттемелердің және қолданыстағы шарттардың жоқ екендігі туралы кепілдеме-хаты;</w:t>
      </w:r>
    </w:p>
    <w:p>
      <w:pPr>
        <w:spacing w:after="0"/>
        <w:ind w:left="0"/>
        <w:jc w:val="both"/>
      </w:pPr>
      <w:r>
        <w:rPr>
          <w:rFonts w:ascii="Times New Roman"/>
          <w:b w:val="false"/>
          <w:i w:val="false"/>
          <w:color w:val="000000"/>
          <w:sz w:val="28"/>
        </w:rPr>
        <w:t>
      3) "Бағалы қағаздардың орталық депозитарийі" АҚ-тың орталық депозитарийдің есепке алу жүйесінде лицензиаттың жеке шотын және жеке шотындағы барлық қосалқы шоттарды жабу туралы хаты немесе "Бағалы қағаздардың орталық депозитарийі" АҚ-тан лицензиаттың атына ашылған жеке шотқа "жоғалған клиент" мәртебесін беру туралы ақпарат;</w:t>
      </w:r>
    </w:p>
    <w:p>
      <w:pPr>
        <w:spacing w:after="0"/>
        <w:ind w:left="0"/>
        <w:jc w:val="both"/>
      </w:pPr>
      <w:r>
        <w:rPr>
          <w:rFonts w:ascii="Times New Roman"/>
          <w:b w:val="false"/>
          <w:i w:val="false"/>
          <w:color w:val="000000"/>
          <w:sz w:val="28"/>
        </w:rPr>
        <w:t>
      4) "Бағалы қағаздардың орталық депозитарийі" АҚ-тың депозитарлық қызмет көрсету шартын, ағымдағы шот шартын және факсимильді хабарлар түріндегі операциялық құжаттарды қабылдау және беру шартын бұзу туралы хаты (лицензияның қолданылуын тоқтату туралы уәкілетті органға ерікті түрде өтініш берген кезде);</w:t>
      </w:r>
    </w:p>
    <w:p>
      <w:pPr>
        <w:spacing w:after="0"/>
        <w:ind w:left="0"/>
        <w:jc w:val="both"/>
      </w:pPr>
      <w:r>
        <w:rPr>
          <w:rFonts w:ascii="Times New Roman"/>
          <w:b w:val="false"/>
          <w:i w:val="false"/>
          <w:color w:val="000000"/>
          <w:sz w:val="28"/>
        </w:rPr>
        <w:t>
      5) барлық қызмет түрі (шағын түрлері) (лицензияның қолданылуын тоқтату туралы уәкілетті органға ерікті түрде өтініш берген кезде) немесе өзгеріс енгізілуге және (немесе) алып тасталуға тиіс қызмет түрі (шағын түрі) бойынша "Қазақстан қор биржасы" АҚ-тың алдында берешектің жоқ екені туралы "Қазақстан қор биржасы" АҚ-тың хаты;</w:t>
      </w:r>
    </w:p>
    <w:p>
      <w:pPr>
        <w:spacing w:after="0"/>
        <w:ind w:left="0"/>
        <w:jc w:val="both"/>
      </w:pPr>
      <w:r>
        <w:rPr>
          <w:rFonts w:ascii="Times New Roman"/>
          <w:b w:val="false"/>
          <w:i w:val="false"/>
          <w:color w:val="000000"/>
          <w:sz w:val="28"/>
        </w:rPr>
        <w:t>
      6) өтініш жіберген күннің алдындағы күні жасалған бухгалтерлік баланс және оған түсіндірме жазба. Бухгалтерлік балансқа түсіндірме жазбада кредиторлық берешек сомаларын және олардың туындау негіздерін көрсете отырып, лицензиаттың кредиторлары туралы (олар болса) ақпарат ашып көрсетіледі.</w:t>
      </w:r>
    </w:p>
    <w:p>
      <w:pPr>
        <w:spacing w:after="0"/>
        <w:ind w:left="0"/>
        <w:jc w:val="both"/>
      </w:pPr>
      <w:r>
        <w:rPr>
          <w:rFonts w:ascii="Times New Roman"/>
          <w:b w:val="false"/>
          <w:i w:val="false"/>
          <w:color w:val="000000"/>
          <w:sz w:val="28"/>
        </w:rPr>
        <w:t>
      Осы тармақтың 3), 4) және 5) тармақшалары трансфер-агент қызметін жүзеге асыратын лицензиатқа қолданылмайды.</w:t>
      </w:r>
    </w:p>
    <w:p>
      <w:pPr>
        <w:spacing w:after="0"/>
        <w:ind w:left="0"/>
        <w:jc w:val="both"/>
      </w:pPr>
      <w:r>
        <w:rPr>
          <w:rFonts w:ascii="Times New Roman"/>
          <w:b w:val="false"/>
          <w:i w:val="false"/>
          <w:color w:val="000000"/>
          <w:sz w:val="28"/>
        </w:rPr>
        <w:t xml:space="preserve">
      Қызмет түрінің (шағын түрінің) атауын өзгерткен кезде лицензиат Қағидаларға </w:t>
      </w:r>
      <w:r>
        <w:rPr>
          <w:rFonts w:ascii="Times New Roman"/>
          <w:b w:val="false"/>
          <w:i w:val="false"/>
          <w:color w:val="000000"/>
          <w:sz w:val="28"/>
        </w:rPr>
        <w:t>3-қосымшаның</w:t>
      </w:r>
      <w:r>
        <w:rPr>
          <w:rFonts w:ascii="Times New Roman"/>
          <w:b w:val="false"/>
          <w:i w:val="false"/>
          <w:color w:val="000000"/>
          <w:sz w:val="28"/>
        </w:rPr>
        <w:t xml:space="preserve"> 8-тармағы бірінші бөлігінің 8) және 12) тармақшаларында көрсетілген құжаттарды қосымша береді.</w:t>
      </w:r>
    </w:p>
    <w:p>
      <w:pPr>
        <w:spacing w:after="0"/>
        <w:ind w:left="0"/>
        <w:jc w:val="both"/>
      </w:pPr>
      <w:r>
        <w:rPr>
          <w:rFonts w:ascii="Times New Roman"/>
          <w:b w:val="false"/>
          <w:i w:val="false"/>
          <w:color w:val="000000"/>
          <w:sz w:val="28"/>
        </w:rPr>
        <w:t>
      Ерікті зейнетақы жарналарын тарту құқығымен инвестициялық портфельді басқару бойынша қызметтің шағын түрі алып тасталған не ерікті зейнетақы жарналарын тарту құқығымен инвестициялық портфельді басқару бойынша қызметтің шағын түрінің атауы ерікті зейнетақы жарналарын тарту құқығынсыз инвестициялық портфельді басқару бойынша қызметтің шағын түріне өзгерген жағдайда ерікті жинақтаушы зейнетақы қоры уәкілетті органға осы тармақта көзделген құжаттармен бірге ерікті жинақтаушы зейнетақы қорының, бірыңғай жинақтаушы зейнетақы қорының, бірыңғай жинақтаушы зейнетақы қорының кастодиан банкінің, ерікті жинақтаушы зейнетақы қорының кастодиан банкінің және ерікті жинақтаушы зейнетақы қорының инвестициялық портфелін басқарушының (ондай бар болса) бірінші басшылары немесе олардың орнындағы адамдар қол қойған ерікті жинақтаушы зейнетақы қорының зейнетақымен қамсыздандыру туралы шарттар бойынша ерікті зейнетақы жарналары есебінен уәкілетті органға зейнетақы активтері мен міндеттемелерін қабылдау-өткізу актісін ұсынады.</w:t>
      </w:r>
    </w:p>
    <w:p>
      <w:pPr>
        <w:spacing w:after="0"/>
        <w:ind w:left="0"/>
        <w:jc w:val="both"/>
      </w:pPr>
      <w:r>
        <w:rPr>
          <w:rFonts w:ascii="Times New Roman"/>
          <w:b w:val="false"/>
          <w:i w:val="false"/>
          <w:color w:val="000000"/>
          <w:sz w:val="28"/>
        </w:rPr>
        <w:t xml:space="preserve">
      Ерікті жинақтаушы зейнетақы қоры уәкілетті органға қызметтің шағын түрін алып тастауға немесе өзгертуге өтініш берген күнге дейін атауынан "ерікті жинақтаушы зейнетақы қоры" деген сөздерді және (немесе) "ЕЖЗҚ" деген аббревиатураларды алып тастау бөлігінде мемлекеттік қайта тіркеуді, сондай-ақ зейнетақымен қамсыздандыру туралы шарттар бойынша ерікті зейнетақы жарналары есебінен зейнетақы активтері мен міндеттемелерін бірыңғай жинақтаушы зейнетақы қорына аударуды Әлеуметтік кодекстің </w:t>
      </w:r>
      <w:r>
        <w:rPr>
          <w:rFonts w:ascii="Times New Roman"/>
          <w:b w:val="false"/>
          <w:i w:val="false"/>
          <w:color w:val="000000"/>
          <w:sz w:val="28"/>
        </w:rPr>
        <w:t>49</w:t>
      </w:r>
      <w:r>
        <w:rPr>
          <w:rFonts w:ascii="Times New Roman"/>
          <w:b w:val="false"/>
          <w:i w:val="false"/>
          <w:color w:val="000000"/>
          <w:sz w:val="28"/>
        </w:rPr>
        <w:t xml:space="preserve"> және </w:t>
      </w:r>
      <w:r>
        <w:rPr>
          <w:rFonts w:ascii="Times New Roman"/>
          <w:b w:val="false"/>
          <w:i w:val="false"/>
          <w:color w:val="000000"/>
          <w:sz w:val="28"/>
        </w:rPr>
        <w:t>51-баптарында</w:t>
      </w:r>
      <w:r>
        <w:rPr>
          <w:rFonts w:ascii="Times New Roman"/>
          <w:b w:val="false"/>
          <w:i w:val="false"/>
          <w:color w:val="000000"/>
          <w:sz w:val="28"/>
        </w:rPr>
        <w:t xml:space="preserve"> көзделген тәртіппен және талаптармен жүзеге асырады.</w:t>
      </w:r>
    </w:p>
    <w:p>
      <w:pPr>
        <w:spacing w:after="0"/>
        <w:ind w:left="0"/>
        <w:jc w:val="both"/>
      </w:pPr>
      <w:r>
        <w:rPr>
          <w:rFonts w:ascii="Times New Roman"/>
          <w:b w:val="false"/>
          <w:i w:val="false"/>
          <w:color w:val="000000"/>
          <w:sz w:val="28"/>
        </w:rPr>
        <w:t xml:space="preserve">
      Ерікті зейнетақы жарналарын тарту құқығымен инвестициялық портфельді басқаруға лицензияның қолданылуын тоқтату туралы уәкілетті органға ерікті түрде өтініш жасау Әлеуметтік кодекстің </w:t>
      </w:r>
      <w:r>
        <w:rPr>
          <w:rFonts w:ascii="Times New Roman"/>
          <w:b w:val="false"/>
          <w:i w:val="false"/>
          <w:color w:val="000000"/>
          <w:sz w:val="28"/>
        </w:rPr>
        <w:t>51-бабында</w:t>
      </w:r>
      <w:r>
        <w:rPr>
          <w:rFonts w:ascii="Times New Roman"/>
          <w:b w:val="false"/>
          <w:i w:val="false"/>
          <w:color w:val="000000"/>
          <w:sz w:val="28"/>
        </w:rPr>
        <w:t xml:space="preserve"> көзделген тәртіппен және талаптармен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Қаржы нарығын реттеу және дамыту агенттігі Басқармасының 26.06.2023 </w:t>
      </w:r>
      <w:r>
        <w:rPr>
          <w:rFonts w:ascii="Times New Roman"/>
          <w:b w:val="false"/>
          <w:i w:val="false"/>
          <w:color w:val="000000"/>
          <w:sz w:val="28"/>
        </w:rPr>
        <w:t>№ 61</w:t>
      </w:r>
      <w:r>
        <w:rPr>
          <w:rFonts w:ascii="Times New Roman"/>
          <w:b w:val="false"/>
          <w:i w:val="false"/>
          <w:color w:val="ff0000"/>
          <w:sz w:val="28"/>
        </w:rPr>
        <w:t xml:space="preserve"> (01.07.2023 бастап қолданысқа енгізіледі) қаулысымен.</w:t>
      </w:r>
      <w:r>
        <w:br/>
      </w:r>
      <w:r>
        <w:rPr>
          <w:rFonts w:ascii="Times New Roman"/>
          <w:b w:val="false"/>
          <w:i w:val="false"/>
          <w:color w:val="000000"/>
          <w:sz w:val="28"/>
        </w:rPr>
        <w:t>
</w:t>
      </w:r>
    </w:p>
    <w:bookmarkStart w:name="z37" w:id="42"/>
    <w:p>
      <w:pPr>
        <w:spacing w:after="0"/>
        <w:ind w:left="0"/>
        <w:jc w:val="both"/>
      </w:pPr>
      <w:r>
        <w:rPr>
          <w:rFonts w:ascii="Times New Roman"/>
          <w:b w:val="false"/>
          <w:i w:val="false"/>
          <w:color w:val="000000"/>
          <w:sz w:val="28"/>
        </w:rPr>
        <w:t xml:space="preserve">
      22. Лицензиаттың бірінші басшысы қол қойған, уәкілетті органға ерікті түрде өтініш беруіне байланысты бағалы қағаздар нарығында инвестициялық портфельді басқару бойынша сақтандыру ұйымының лицензияның қолданылуын тоқтатуға өтініші уәкілетті органға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мынада құжаттармен қоса ұсынылады:</w:t>
      </w:r>
    </w:p>
    <w:bookmarkEnd w:id="42"/>
    <w:p>
      <w:pPr>
        <w:spacing w:after="0"/>
        <w:ind w:left="0"/>
        <w:jc w:val="both"/>
      </w:pPr>
      <w:r>
        <w:rPr>
          <w:rFonts w:ascii="Times New Roman"/>
          <w:b w:val="false"/>
          <w:i w:val="false"/>
          <w:color w:val="000000"/>
          <w:sz w:val="28"/>
        </w:rPr>
        <w:t>
      1) лицензиаттың акционерлері жалпы жиналысының уәкілетті органға лицензияның қолданылуын тоқтату туралы ерікті өтініш жасау туралы шешімі;</w:t>
      </w:r>
    </w:p>
    <w:p>
      <w:pPr>
        <w:spacing w:after="0"/>
        <w:ind w:left="0"/>
        <w:jc w:val="both"/>
      </w:pPr>
      <w:r>
        <w:rPr>
          <w:rFonts w:ascii="Times New Roman"/>
          <w:b w:val="false"/>
          <w:i w:val="false"/>
          <w:color w:val="000000"/>
          <w:sz w:val="28"/>
        </w:rPr>
        <w:t>
      2) лицензиаттың инвестициялық портфельді басқаруға лицензиясы бар басқа ұйымның активтерін беру туралы растайтын құжаттардың көшірмелерімен қоса міндеттемелердің және қолданыстағы шарттардың жоқ екендігі туралы не шарттың бұзылғаны туралы кепілдеме-хаты;</w:t>
      </w:r>
    </w:p>
    <w:p>
      <w:pPr>
        <w:spacing w:after="0"/>
        <w:ind w:left="0"/>
        <w:jc w:val="both"/>
      </w:pPr>
      <w:r>
        <w:rPr>
          <w:rFonts w:ascii="Times New Roman"/>
          <w:b w:val="false"/>
          <w:i w:val="false"/>
          <w:color w:val="000000"/>
          <w:sz w:val="28"/>
        </w:rPr>
        <w:t>
      3) "Бағалы қағаздардың орталық депозитарийі" АҚ-тың депоненттердің жеке шоттарында ашылған сақтандыру ұйымының сақтанушының инвестицияларға қатысу талабын көздейтін сақтандыру шарттары бойынша инвестициялау мақсатында сақтанушылардан алынған сақтандыру сыйлықақыларын және оларды инвестициялаудан алынған кірістерді (зиянды) есепке алуға арналған барлық қосалқы шоттарын орталық депозитарийдің есепке алу жүйесінде жабу туралы хаты;</w:t>
      </w:r>
    </w:p>
    <w:p>
      <w:pPr>
        <w:spacing w:after="0"/>
        <w:ind w:left="0"/>
        <w:jc w:val="both"/>
      </w:pPr>
      <w:r>
        <w:rPr>
          <w:rFonts w:ascii="Times New Roman"/>
          <w:b w:val="false"/>
          <w:i w:val="false"/>
          <w:color w:val="000000"/>
          <w:sz w:val="28"/>
        </w:rPr>
        <w:t>
      4) инвестициялық қордың (басқа да клиенттердің) активтері бойынша өтініш жіберген күннің алдындағы күні жасалған бухгалтерлік баланс және оған түсіндірме жазба.</w:t>
      </w:r>
    </w:p>
    <w:bookmarkStart w:name="z38" w:id="43"/>
    <w:p>
      <w:pPr>
        <w:spacing w:after="0"/>
        <w:ind w:left="0"/>
        <w:jc w:val="both"/>
      </w:pPr>
      <w:r>
        <w:rPr>
          <w:rFonts w:ascii="Times New Roman"/>
          <w:b w:val="false"/>
          <w:i w:val="false"/>
          <w:color w:val="000000"/>
          <w:sz w:val="28"/>
        </w:rPr>
        <w:t>
      23. Уәкілетті органға ерікті өтініш жасауға байланысты лицензияның қолданылуын тоқтатуға өтінішті уәкілетті орган Қағидалардың 21-тармағында көрсетілген, Қазақстан Республикасы заңнамасының талаптарына сәйкес ресімделген құжаттар келіп түскен күннен бастап үш ай ішінде қарайды.</w:t>
      </w:r>
    </w:p>
    <w:bookmarkEnd w:id="43"/>
    <w:bookmarkStart w:name="z39" w:id="44"/>
    <w:p>
      <w:pPr>
        <w:spacing w:after="0"/>
        <w:ind w:left="0"/>
        <w:jc w:val="both"/>
      </w:pPr>
      <w:r>
        <w:rPr>
          <w:rFonts w:ascii="Times New Roman"/>
          <w:b w:val="false"/>
          <w:i w:val="false"/>
          <w:color w:val="000000"/>
          <w:sz w:val="28"/>
        </w:rPr>
        <w:t>
      24. Лицензияның қолданылуын тоқтату туралы уәкілетті органға ерікті түрде өтініш беру, қызмет түрінің (шағын түрінің) атауын өзгерту және (немесе) қызмет түрін (шағын түрін) алып тастау мынадай талаптар орындалған:</w:t>
      </w:r>
    </w:p>
    <w:bookmarkEnd w:id="44"/>
    <w:p>
      <w:pPr>
        <w:spacing w:after="0"/>
        <w:ind w:left="0"/>
        <w:jc w:val="both"/>
      </w:pPr>
      <w:r>
        <w:rPr>
          <w:rFonts w:ascii="Times New Roman"/>
          <w:b w:val="false"/>
          <w:i w:val="false"/>
          <w:color w:val="000000"/>
          <w:sz w:val="28"/>
        </w:rPr>
        <w:t>
      1) Қағидалардың 21-тармағында көрсетілген құжаттардың толық пакеті ұсынылған;</w:t>
      </w:r>
    </w:p>
    <w:p>
      <w:pPr>
        <w:spacing w:after="0"/>
        <w:ind w:left="0"/>
        <w:jc w:val="both"/>
      </w:pPr>
      <w:r>
        <w:rPr>
          <w:rFonts w:ascii="Times New Roman"/>
          <w:b w:val="false"/>
          <w:i w:val="false"/>
          <w:color w:val="000000"/>
          <w:sz w:val="28"/>
        </w:rPr>
        <w:t>
      2) қызмет түрінің (шағын түрінің) барлық түрлері (лицензияның қолданылуын тоқтату туралы уәкілетті органға ерікті түрде өтініш берілген жағдайда) немесе өзгертуге және (немесе) алып тастауға тиіс қызметтің түрі (шағын түрі) бойынша міндеттемелер болмаған жағдайда жүзеге асырылады.</w:t>
      </w:r>
    </w:p>
    <w:bookmarkStart w:name="z40" w:id="45"/>
    <w:p>
      <w:pPr>
        <w:spacing w:after="0"/>
        <w:ind w:left="0"/>
        <w:jc w:val="both"/>
      </w:pPr>
      <w:r>
        <w:rPr>
          <w:rFonts w:ascii="Times New Roman"/>
          <w:b w:val="false"/>
          <w:i w:val="false"/>
          <w:color w:val="000000"/>
          <w:sz w:val="28"/>
        </w:rPr>
        <w:t>
      25. Лицензиат уәкілетті органға ерікті түрде өтініш беруіне байланысты уәкілетті органның лицензияны қайта ресімдеу, лицензияның қолданылуын тоқтату туралы хатын алғаннан кейін 10 (он) жұмыс күні ішінде егер лицензия қағаздағы нысанда берілсе, уәкілетті органға бұрынғы лицензияның түпнұсқасын қайтарады.</w:t>
      </w:r>
    </w:p>
    <w:bookmarkEnd w:id="45"/>
    <w:bookmarkStart w:name="z41" w:id="46"/>
    <w:p>
      <w:pPr>
        <w:spacing w:after="0"/>
        <w:ind w:left="0"/>
        <w:jc w:val="both"/>
      </w:pPr>
      <w:r>
        <w:rPr>
          <w:rFonts w:ascii="Times New Roman"/>
          <w:b w:val="false"/>
          <w:i w:val="false"/>
          <w:color w:val="000000"/>
          <w:sz w:val="28"/>
        </w:rPr>
        <w:t>
      26. Лицензияның қолданылуын тоқтата тұру Қазақстан Республикасының заңдарында көзделген негіздер бойынша жүргізіледі.</w:t>
      </w:r>
    </w:p>
    <w:bookmarkEnd w:id="46"/>
    <w:bookmarkStart w:name="z119" w:id="47"/>
    <w:p>
      <w:pPr>
        <w:spacing w:after="0"/>
        <w:ind w:left="0"/>
        <w:jc w:val="both"/>
      </w:pPr>
      <w:r>
        <w:rPr>
          <w:rFonts w:ascii="Times New Roman"/>
          <w:b w:val="false"/>
          <w:i w:val="false"/>
          <w:color w:val="000000"/>
          <w:sz w:val="28"/>
        </w:rPr>
        <w:t>
      Лицензиядан айыру Қазақстан Республикасының заңдарында көзделген негіздер бойынша және лицензиядан айыруға байланысы жоқ негіздер бойынша лицензиясы бар заңды тұлғаны тарату туралы сот шешімі бойынша жүргізіледі.</w:t>
      </w:r>
    </w:p>
    <w:bookmarkEnd w:id="47"/>
    <w:bookmarkStart w:name="z120" w:id="48"/>
    <w:p>
      <w:pPr>
        <w:spacing w:after="0"/>
        <w:ind w:left="0"/>
        <w:jc w:val="both"/>
      </w:pPr>
      <w:r>
        <w:rPr>
          <w:rFonts w:ascii="Times New Roman"/>
          <w:b w:val="false"/>
          <w:i w:val="false"/>
          <w:color w:val="000000"/>
          <w:sz w:val="28"/>
        </w:rPr>
        <w:t>
      Уәкілетті орган қызметтің барлық немесе жекелеген түрлері (шағын түрлері) бойынша лицензияның қолданылуын тоқтата тұрады немесе лицензиатты лицензиядан айырады.</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2" w:id="49"/>
    <w:p>
      <w:pPr>
        <w:spacing w:after="0"/>
        <w:ind w:left="0"/>
        <w:jc w:val="both"/>
      </w:pPr>
      <w:r>
        <w:rPr>
          <w:rFonts w:ascii="Times New Roman"/>
          <w:b w:val="false"/>
          <w:i w:val="false"/>
          <w:color w:val="000000"/>
          <w:sz w:val="28"/>
        </w:rPr>
        <w:t>
      27. Уәкілетті органның қызметтің барлық немесе жекелеген түрлері (шағын түрлері) бойынша лицензияның қолданылуын тоқтата тұру немесе одан лицензиядан айыру туралы шешімі лицензиатқа орындау үшін көрсетілген шешім қабылданған күннен бастап 3 (үш) жұмыс күні ішінде жазбаша түрде жіберіледі.</w:t>
      </w:r>
    </w:p>
    <w:bookmarkEnd w:id="49"/>
    <w:p>
      <w:pPr>
        <w:spacing w:after="0"/>
        <w:ind w:left="0"/>
        <w:jc w:val="both"/>
      </w:pPr>
      <w:r>
        <w:rPr>
          <w:rFonts w:ascii="Times New Roman"/>
          <w:b w:val="false"/>
          <w:i w:val="false"/>
          <w:color w:val="000000"/>
          <w:sz w:val="28"/>
        </w:rPr>
        <w:t>
      Уәкілетті органның инвестициялық портфельді басқарушы лицензиясының қолданылуын тоқтата тұру немесе лицензиясынан айыру туралы шешімі орындау үшін бірмезгілде инвестициялық портфельді басқарушыға және осы инвестициялық портфельді басқарушы клиенттерінің шоттары ашылған кастодиандарға көрсетілген шешім қабылданған күннен бастап 3 (үш) жұмыс күні ішінде жазбаша түрде жіберіледі.</w:t>
      </w:r>
    </w:p>
    <w:bookmarkStart w:name="z43" w:id="50"/>
    <w:p>
      <w:pPr>
        <w:spacing w:after="0"/>
        <w:ind w:left="0"/>
        <w:jc w:val="both"/>
      </w:pPr>
      <w:r>
        <w:rPr>
          <w:rFonts w:ascii="Times New Roman"/>
          <w:b w:val="false"/>
          <w:i w:val="false"/>
          <w:color w:val="000000"/>
          <w:sz w:val="28"/>
        </w:rPr>
        <w:t>
      28. Лицензиат лицензияның қолданылуын тоқтата тұру немесе лицензиядан айыру (оның ішінде қызметтің жекелеген түрлері (шағын түрлері) бойынша) туралы ақпаратты уәкілетті органның лицензияның қолданылуын тоқтата тұру немесе одан айыру туралы шешімін алғаннан кейін екі жұмыс күнінен кешіктірмей өзінің интернет-ресурсында жариялайды.</w:t>
      </w:r>
    </w:p>
    <w:bookmarkEnd w:id="50"/>
    <w:bookmarkStart w:name="z44" w:id="51"/>
    <w:p>
      <w:pPr>
        <w:spacing w:after="0"/>
        <w:ind w:left="0"/>
        <w:jc w:val="both"/>
      </w:pPr>
      <w:r>
        <w:rPr>
          <w:rFonts w:ascii="Times New Roman"/>
          <w:b w:val="false"/>
          <w:i w:val="false"/>
          <w:color w:val="000000"/>
          <w:sz w:val="28"/>
        </w:rPr>
        <w:t>
      29. Лицензиясының қолданылуы, оның ішінде қызметтің жекелеген түрлері (шағын түрлері) бойынша тоқтата тұрылған лицензиат ай сайын әр айдың онынан кешіктірмей (лицензияның қолданылуы жаңартылған не лицензияны тоқтата тұру мерзімі аяқталған күнге дейін) уәкілетті органға өзінің анықталған бұзушылықтарды жою жөнінде жүргізген іс-шаралары туралы хабарлайды.</w:t>
      </w:r>
    </w:p>
    <w:bookmarkEnd w:id="51"/>
    <w:bookmarkStart w:name="z45" w:id="52"/>
    <w:p>
      <w:pPr>
        <w:spacing w:after="0"/>
        <w:ind w:left="0"/>
        <w:jc w:val="both"/>
      </w:pPr>
      <w:r>
        <w:rPr>
          <w:rFonts w:ascii="Times New Roman"/>
          <w:b w:val="false"/>
          <w:i w:val="false"/>
          <w:color w:val="000000"/>
          <w:sz w:val="28"/>
        </w:rPr>
        <w:t>
      30. Егер лицензия қағаздағы нысанда берілсе, лицензиат уәкілетті органның қызметтің барлық немесе жекелеген түрлері (шағын түрлері) бойынша лицензиядан айыру туралы шешімін алғаннан кейін 10 (он) жұмыс күнінен кешіктірмей лицензиат уәкілетті органға лицензияның түпнұсқасын қайтарады.</w:t>
      </w:r>
    </w:p>
    <w:bookmarkEnd w:id="52"/>
    <w:p>
      <w:pPr>
        <w:spacing w:after="0"/>
        <w:ind w:left="0"/>
        <w:jc w:val="both"/>
      </w:pPr>
      <w:r>
        <w:rPr>
          <w:rFonts w:ascii="Times New Roman"/>
          <w:b w:val="false"/>
          <w:i w:val="false"/>
          <w:color w:val="000000"/>
          <w:sz w:val="28"/>
        </w:rPr>
        <w:t xml:space="preserve">
      Уәкілетті органның қызметтің барлық немесе жекелеген түрлері (шағын түрлері) бойынша лицензиядан айыру туралы шешімін алған күннен бастап күнтізбелік 120 (бір жүз жиырма) күн ішінде оған қатысты осы шешім қабылданған тұлға қызметтің барлық түрлері немесе өзі лицензиядан айырылған қызметтің түрлері (шағын түрлері) бойынша шарттардың барлық міндеттемелерін орындайды және уәкілетті органға Қағидалардың </w:t>
      </w:r>
      <w:r>
        <w:rPr>
          <w:rFonts w:ascii="Times New Roman"/>
          <w:b w:val="false"/>
          <w:i w:val="false"/>
          <w:color w:val="000000"/>
          <w:sz w:val="28"/>
        </w:rPr>
        <w:t>21-тармағының</w:t>
      </w:r>
      <w:r>
        <w:rPr>
          <w:rFonts w:ascii="Times New Roman"/>
          <w:b w:val="false"/>
          <w:i w:val="false"/>
          <w:color w:val="000000"/>
          <w:sz w:val="28"/>
        </w:rPr>
        <w:t xml:space="preserve"> 3), 4), 5) және 6) тармақшаларында көрсетілген құжаттарды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Қаржы нарығын реттеу және дамыту агенттігі Басқармасының 05.02.2021 </w:t>
      </w:r>
      <w:r>
        <w:rPr>
          <w:rFonts w:ascii="Times New Roman"/>
          <w:b w:val="false"/>
          <w:i w:val="false"/>
          <w:color w:val="000000"/>
          <w:sz w:val="28"/>
        </w:rPr>
        <w:t>№ 7</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қаулысымен.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Бағалы қағаздар нарығында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кәсіби қызмет түрлерін жүзеге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асыруға лицензияларды беру,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оларды тоқтата тұру және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олардан айыру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(уәкілетті органның толық атауы)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(өтініш берушінің толық атауы)</w:t>
            </w:r>
          </w:p>
        </w:tc>
      </w:tr>
    </w:tbl>
    <w:bookmarkStart w:name="z47" w:id="53"/>
    <w:p>
      <w:pPr>
        <w:spacing w:after="0"/>
        <w:ind w:left="0"/>
        <w:jc w:val="left"/>
      </w:pPr>
      <w:r>
        <w:rPr>
          <w:rFonts w:ascii="Times New Roman"/>
          <w:b/>
          <w:i w:val="false"/>
          <w:color w:val="000000"/>
        </w:rPr>
        <w:t xml:space="preserve"> Өтініш</w:t>
      </w:r>
    </w:p>
    <w:bookmarkEnd w:id="53"/>
    <w:p>
      <w:pPr>
        <w:spacing w:after="0"/>
        <w:ind w:left="0"/>
        <w:jc w:val="both"/>
      </w:pPr>
      <w:r>
        <w:rPr>
          <w:rFonts w:ascii="Times New Roman"/>
          <w:b w:val="false"/>
          <w:i w:val="false"/>
          <w:color w:val="ff0000"/>
          <w:sz w:val="28"/>
        </w:rPr>
        <w:t xml:space="preserve">
      Ескерту. 1-қосымша жаңа редакцияда – ҚР Қаржы нарығын реттеу және дамыту агенттігі Басқармасының 07.09.2026 </w:t>
      </w:r>
      <w:r>
        <w:rPr>
          <w:rFonts w:ascii="Times New Roman"/>
          <w:b w:val="false"/>
          <w:i w:val="false"/>
          <w:color w:val="ff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p>
    <w:bookmarkStart w:name="z121" w:id="54"/>
    <w:p>
      <w:pPr>
        <w:spacing w:after="0"/>
        <w:ind w:left="0"/>
        <w:jc w:val="both"/>
      </w:pPr>
      <w:r>
        <w:rPr>
          <w:rFonts w:ascii="Times New Roman"/>
          <w:b w:val="false"/>
          <w:i w:val="false"/>
          <w:color w:val="000000"/>
          <w:sz w:val="28"/>
        </w:rPr>
        <w:t>
      _________________________________________________________________</w:t>
      </w:r>
    </w:p>
    <w:bookmarkEnd w:id="54"/>
    <w:bookmarkStart w:name="z122" w:id="55"/>
    <w:p>
      <w:pPr>
        <w:spacing w:after="0"/>
        <w:ind w:left="0"/>
        <w:jc w:val="both"/>
      </w:pPr>
      <w:r>
        <w:rPr>
          <w:rFonts w:ascii="Times New Roman"/>
          <w:b w:val="false"/>
          <w:i w:val="false"/>
          <w:color w:val="000000"/>
          <w:sz w:val="28"/>
        </w:rPr>
        <w:t>
      _________________________________________________________________</w:t>
      </w:r>
    </w:p>
    <w:bookmarkEnd w:id="55"/>
    <w:bookmarkStart w:name="z123" w:id="56"/>
    <w:p>
      <w:pPr>
        <w:spacing w:after="0"/>
        <w:ind w:left="0"/>
        <w:jc w:val="both"/>
      </w:pPr>
      <w:r>
        <w:rPr>
          <w:rFonts w:ascii="Times New Roman"/>
          <w:b w:val="false"/>
          <w:i w:val="false"/>
          <w:color w:val="000000"/>
          <w:sz w:val="28"/>
        </w:rPr>
        <w:t>
      (бағалы қағаздар нарығындағы қызмет түрлерін (шағын түрін) көрсету)</w:t>
      </w:r>
    </w:p>
    <w:bookmarkEnd w:id="56"/>
    <w:bookmarkStart w:name="z124" w:id="57"/>
    <w:p>
      <w:pPr>
        <w:spacing w:after="0"/>
        <w:ind w:left="0"/>
        <w:jc w:val="both"/>
      </w:pPr>
      <w:r>
        <w:rPr>
          <w:rFonts w:ascii="Times New Roman"/>
          <w:b w:val="false"/>
          <w:i w:val="false"/>
          <w:color w:val="000000"/>
          <w:sz w:val="28"/>
        </w:rPr>
        <w:t>
      _________________________________________________________________</w:t>
      </w:r>
    </w:p>
    <w:bookmarkEnd w:id="57"/>
    <w:bookmarkStart w:name="z125" w:id="58"/>
    <w:p>
      <w:pPr>
        <w:spacing w:after="0"/>
        <w:ind w:left="0"/>
        <w:jc w:val="both"/>
      </w:pPr>
      <w:r>
        <w:rPr>
          <w:rFonts w:ascii="Times New Roman"/>
          <w:b w:val="false"/>
          <w:i w:val="false"/>
          <w:color w:val="000000"/>
          <w:sz w:val="28"/>
        </w:rPr>
        <w:t>
      _________________________________________________________________</w:t>
      </w:r>
    </w:p>
    <w:bookmarkEnd w:id="58"/>
    <w:bookmarkStart w:name="z126" w:id="59"/>
    <w:p>
      <w:pPr>
        <w:spacing w:after="0"/>
        <w:ind w:left="0"/>
        <w:jc w:val="both"/>
      </w:pPr>
      <w:r>
        <w:rPr>
          <w:rFonts w:ascii="Times New Roman"/>
          <w:b w:val="false"/>
          <w:i w:val="false"/>
          <w:color w:val="000000"/>
          <w:sz w:val="28"/>
        </w:rPr>
        <w:t>
      жүзеге асыру құқығына лицензия беруді сұраймын.</w:t>
      </w:r>
    </w:p>
    <w:bookmarkEnd w:id="59"/>
    <w:bookmarkStart w:name="z127" w:id="60"/>
    <w:p>
      <w:pPr>
        <w:spacing w:after="0"/>
        <w:ind w:left="0"/>
        <w:jc w:val="both"/>
      </w:pPr>
      <w:r>
        <w:rPr>
          <w:rFonts w:ascii="Times New Roman"/>
          <w:b w:val="false"/>
          <w:i w:val="false"/>
          <w:color w:val="000000"/>
          <w:sz w:val="28"/>
        </w:rPr>
        <w:t>
      Өтініш беруші туралы мәлімет:</w:t>
      </w:r>
    </w:p>
    <w:bookmarkEnd w:id="60"/>
    <w:bookmarkStart w:name="z128" w:id="61"/>
    <w:p>
      <w:pPr>
        <w:spacing w:after="0"/>
        <w:ind w:left="0"/>
        <w:jc w:val="both"/>
      </w:pPr>
      <w:r>
        <w:rPr>
          <w:rFonts w:ascii="Times New Roman"/>
          <w:b w:val="false"/>
          <w:i w:val="false"/>
          <w:color w:val="000000"/>
          <w:sz w:val="28"/>
        </w:rPr>
        <w:t>
      1. Орналасқан жері_________________________________________________</w:t>
      </w:r>
    </w:p>
    <w:bookmarkEnd w:id="61"/>
    <w:bookmarkStart w:name="z129" w:id="62"/>
    <w:p>
      <w:pPr>
        <w:spacing w:after="0"/>
        <w:ind w:left="0"/>
        <w:jc w:val="both"/>
      </w:pPr>
      <w:r>
        <w:rPr>
          <w:rFonts w:ascii="Times New Roman"/>
          <w:b w:val="false"/>
          <w:i w:val="false"/>
          <w:color w:val="000000"/>
          <w:sz w:val="28"/>
        </w:rPr>
        <w:t>
      __________________________________________________________________</w:t>
      </w:r>
    </w:p>
    <w:bookmarkEnd w:id="62"/>
    <w:bookmarkStart w:name="z130" w:id="63"/>
    <w:p>
      <w:pPr>
        <w:spacing w:after="0"/>
        <w:ind w:left="0"/>
        <w:jc w:val="both"/>
      </w:pPr>
      <w:r>
        <w:rPr>
          <w:rFonts w:ascii="Times New Roman"/>
          <w:b w:val="false"/>
          <w:i w:val="false"/>
          <w:color w:val="000000"/>
          <w:sz w:val="28"/>
        </w:rPr>
        <w:t>
      (индекс, облыс, қала, аудан, көше, үйдің нөмірі)</w:t>
      </w:r>
    </w:p>
    <w:bookmarkEnd w:id="63"/>
    <w:bookmarkStart w:name="z131" w:id="64"/>
    <w:p>
      <w:pPr>
        <w:spacing w:after="0"/>
        <w:ind w:left="0"/>
        <w:jc w:val="both"/>
      </w:pPr>
      <w:r>
        <w:rPr>
          <w:rFonts w:ascii="Times New Roman"/>
          <w:b w:val="false"/>
          <w:i w:val="false"/>
          <w:color w:val="000000"/>
          <w:sz w:val="28"/>
        </w:rPr>
        <w:t>
      __________________________________________________________________</w:t>
      </w:r>
    </w:p>
    <w:bookmarkEnd w:id="64"/>
    <w:bookmarkStart w:name="z132" w:id="65"/>
    <w:p>
      <w:pPr>
        <w:spacing w:after="0"/>
        <w:ind w:left="0"/>
        <w:jc w:val="both"/>
      </w:pPr>
      <w:r>
        <w:rPr>
          <w:rFonts w:ascii="Times New Roman"/>
          <w:b w:val="false"/>
          <w:i w:val="false"/>
          <w:color w:val="000000"/>
          <w:sz w:val="28"/>
        </w:rPr>
        <w:t>
      __________________________________________________________________</w:t>
      </w:r>
    </w:p>
    <w:bookmarkEnd w:id="65"/>
    <w:bookmarkStart w:name="z133" w:id="66"/>
    <w:p>
      <w:pPr>
        <w:spacing w:after="0"/>
        <w:ind w:left="0"/>
        <w:jc w:val="both"/>
      </w:pPr>
      <w:r>
        <w:rPr>
          <w:rFonts w:ascii="Times New Roman"/>
          <w:b w:val="false"/>
          <w:i w:val="false"/>
          <w:color w:val="000000"/>
          <w:sz w:val="28"/>
        </w:rPr>
        <w:t>
      (телефон нөмірі, факс нөмірі, электрондық пошта мекенжайы, интернет-ресурс)</w:t>
      </w:r>
    </w:p>
    <w:bookmarkEnd w:id="66"/>
    <w:bookmarkStart w:name="z134" w:id="67"/>
    <w:p>
      <w:pPr>
        <w:spacing w:after="0"/>
        <w:ind w:left="0"/>
        <w:jc w:val="both"/>
      </w:pPr>
      <w:r>
        <w:rPr>
          <w:rFonts w:ascii="Times New Roman"/>
          <w:b w:val="false"/>
          <w:i w:val="false"/>
          <w:color w:val="000000"/>
          <w:sz w:val="28"/>
        </w:rPr>
        <w:t>
      2. Мемлекеттік тіркеу (қайта тіркеу) туралы мәліметтер (Қазақстан Республикасының бейрезиденті-заңды тұлға үшін), бизнес - сәйкестендіру нөмірі (бар болса):</w:t>
      </w:r>
    </w:p>
    <w:bookmarkEnd w:id="67"/>
    <w:bookmarkStart w:name="z135" w:id="68"/>
    <w:p>
      <w:pPr>
        <w:spacing w:after="0"/>
        <w:ind w:left="0"/>
        <w:jc w:val="both"/>
      </w:pPr>
      <w:r>
        <w:rPr>
          <w:rFonts w:ascii="Times New Roman"/>
          <w:b w:val="false"/>
          <w:i w:val="false"/>
          <w:color w:val="000000"/>
          <w:sz w:val="28"/>
        </w:rPr>
        <w:t>
      __________________________________________________________________</w:t>
      </w:r>
    </w:p>
    <w:bookmarkEnd w:id="68"/>
    <w:bookmarkStart w:name="z136" w:id="69"/>
    <w:p>
      <w:pPr>
        <w:spacing w:after="0"/>
        <w:ind w:left="0"/>
        <w:jc w:val="both"/>
      </w:pPr>
      <w:r>
        <w:rPr>
          <w:rFonts w:ascii="Times New Roman"/>
          <w:b w:val="false"/>
          <w:i w:val="false"/>
          <w:color w:val="000000"/>
          <w:sz w:val="28"/>
        </w:rPr>
        <w:t>
      __________________________________________________________________</w:t>
      </w:r>
    </w:p>
    <w:bookmarkEnd w:id="69"/>
    <w:bookmarkStart w:name="z137" w:id="70"/>
    <w:p>
      <w:pPr>
        <w:spacing w:after="0"/>
        <w:ind w:left="0"/>
        <w:jc w:val="both"/>
      </w:pPr>
      <w:r>
        <w:rPr>
          <w:rFonts w:ascii="Times New Roman"/>
          <w:b w:val="false"/>
          <w:i w:val="false"/>
          <w:color w:val="000000"/>
          <w:sz w:val="28"/>
        </w:rPr>
        <w:t>
      __________________________________________________________________</w:t>
      </w:r>
    </w:p>
    <w:bookmarkEnd w:id="70"/>
    <w:bookmarkStart w:name="z138" w:id="71"/>
    <w:p>
      <w:pPr>
        <w:spacing w:after="0"/>
        <w:ind w:left="0"/>
        <w:jc w:val="both"/>
      </w:pPr>
      <w:r>
        <w:rPr>
          <w:rFonts w:ascii="Times New Roman"/>
          <w:b w:val="false"/>
          <w:i w:val="false"/>
          <w:color w:val="000000"/>
          <w:sz w:val="28"/>
        </w:rPr>
        <w:t>
      __________________________________________________________________</w:t>
      </w:r>
    </w:p>
    <w:bookmarkEnd w:id="71"/>
    <w:bookmarkStart w:name="z139" w:id="72"/>
    <w:p>
      <w:pPr>
        <w:spacing w:after="0"/>
        <w:ind w:left="0"/>
        <w:jc w:val="both"/>
      </w:pPr>
      <w:r>
        <w:rPr>
          <w:rFonts w:ascii="Times New Roman"/>
          <w:b w:val="false"/>
          <w:i w:val="false"/>
          <w:color w:val="000000"/>
          <w:sz w:val="28"/>
        </w:rPr>
        <w:t>
      3. Жіберілетін құжаттар тізбесі, олардың әрқайсысы бойынша даналар мен парақтардың саны:</w:t>
      </w:r>
    </w:p>
    <w:bookmarkEnd w:id="72"/>
    <w:bookmarkStart w:name="z140" w:id="73"/>
    <w:p>
      <w:pPr>
        <w:spacing w:after="0"/>
        <w:ind w:left="0"/>
        <w:jc w:val="both"/>
      </w:pPr>
      <w:r>
        <w:rPr>
          <w:rFonts w:ascii="Times New Roman"/>
          <w:b w:val="false"/>
          <w:i w:val="false"/>
          <w:color w:val="000000"/>
          <w:sz w:val="28"/>
        </w:rPr>
        <w:t>
      ___________________________________________________________________</w:t>
      </w:r>
    </w:p>
    <w:bookmarkEnd w:id="73"/>
    <w:bookmarkStart w:name="z141" w:id="74"/>
    <w:p>
      <w:pPr>
        <w:spacing w:after="0"/>
        <w:ind w:left="0"/>
        <w:jc w:val="both"/>
      </w:pPr>
      <w:r>
        <w:rPr>
          <w:rFonts w:ascii="Times New Roman"/>
          <w:b w:val="false"/>
          <w:i w:val="false"/>
          <w:color w:val="000000"/>
          <w:sz w:val="28"/>
        </w:rPr>
        <w:t>
      ___________________________________________________________________</w:t>
      </w:r>
    </w:p>
    <w:bookmarkEnd w:id="74"/>
    <w:bookmarkStart w:name="z142" w:id="75"/>
    <w:p>
      <w:pPr>
        <w:spacing w:after="0"/>
        <w:ind w:left="0"/>
        <w:jc w:val="both"/>
      </w:pPr>
      <w:r>
        <w:rPr>
          <w:rFonts w:ascii="Times New Roman"/>
          <w:b w:val="false"/>
          <w:i w:val="false"/>
          <w:color w:val="000000"/>
          <w:sz w:val="28"/>
        </w:rPr>
        <w:t>
      ___________________________________________________________________</w:t>
      </w:r>
    </w:p>
    <w:bookmarkEnd w:id="75"/>
    <w:bookmarkStart w:name="z143" w:id="76"/>
    <w:p>
      <w:pPr>
        <w:spacing w:after="0"/>
        <w:ind w:left="0"/>
        <w:jc w:val="both"/>
      </w:pPr>
      <w:r>
        <w:rPr>
          <w:rFonts w:ascii="Times New Roman"/>
          <w:b w:val="false"/>
          <w:i w:val="false"/>
          <w:color w:val="000000"/>
          <w:sz w:val="28"/>
        </w:rPr>
        <w:t>
      ___________________________________________________________________</w:t>
      </w:r>
    </w:p>
    <w:bookmarkEnd w:id="76"/>
    <w:bookmarkStart w:name="z144" w:id="77"/>
    <w:p>
      <w:pPr>
        <w:spacing w:after="0"/>
        <w:ind w:left="0"/>
        <w:jc w:val="both"/>
      </w:pPr>
      <w:r>
        <w:rPr>
          <w:rFonts w:ascii="Times New Roman"/>
          <w:b w:val="false"/>
          <w:i w:val="false"/>
          <w:color w:val="000000"/>
          <w:sz w:val="28"/>
        </w:rPr>
        <w:t>
      Өтініш беруші өтінішке қоса берілген құжаттардың (ақпараттың) дәйектілігіне, сондай-ақ уәкілетті органға өтінішті қарауына байланысты сұратылатын қосымша ақпарат пен құжаттарды уақтылы ұсынатынын растайды.</w:t>
      </w:r>
    </w:p>
    <w:bookmarkEnd w:id="77"/>
    <w:bookmarkStart w:name="z145" w:id="78"/>
    <w:p>
      <w:pPr>
        <w:spacing w:after="0"/>
        <w:ind w:left="0"/>
        <w:jc w:val="both"/>
      </w:pPr>
      <w:r>
        <w:rPr>
          <w:rFonts w:ascii="Times New Roman"/>
          <w:b w:val="false"/>
          <w:i w:val="false"/>
          <w:color w:val="000000"/>
          <w:sz w:val="28"/>
        </w:rPr>
        <w:t>
      Өтініш беруші цифрлық жүйелердегі заңмен қорғалатын құпияны құрайтын мәліметтерді пайдалануға келісімін береді.</w:t>
      </w:r>
    </w:p>
    <w:bookmarkEnd w:id="78"/>
    <w:bookmarkStart w:name="z146" w:id="79"/>
    <w:p>
      <w:pPr>
        <w:spacing w:after="0"/>
        <w:ind w:left="0"/>
        <w:jc w:val="both"/>
      </w:pPr>
      <w:r>
        <w:rPr>
          <w:rFonts w:ascii="Times New Roman"/>
          <w:b w:val="false"/>
          <w:i w:val="false"/>
          <w:color w:val="000000"/>
          <w:sz w:val="28"/>
        </w:rPr>
        <w:t>
      __________________________________________________________________</w:t>
      </w:r>
    </w:p>
    <w:bookmarkEnd w:id="79"/>
    <w:bookmarkStart w:name="z147" w:id="80"/>
    <w:p>
      <w:pPr>
        <w:spacing w:after="0"/>
        <w:ind w:left="0"/>
        <w:jc w:val="both"/>
      </w:pPr>
      <w:r>
        <w:rPr>
          <w:rFonts w:ascii="Times New Roman"/>
          <w:b w:val="false"/>
          <w:i w:val="false"/>
          <w:color w:val="000000"/>
          <w:sz w:val="28"/>
        </w:rPr>
        <w:t>
      __________________________________________________________________</w:t>
      </w:r>
    </w:p>
    <w:bookmarkEnd w:id="80"/>
    <w:bookmarkStart w:name="z148" w:id="81"/>
    <w:p>
      <w:pPr>
        <w:spacing w:after="0"/>
        <w:ind w:left="0"/>
        <w:jc w:val="both"/>
      </w:pPr>
      <w:r>
        <w:rPr>
          <w:rFonts w:ascii="Times New Roman"/>
          <w:b w:val="false"/>
          <w:i w:val="false"/>
          <w:color w:val="000000"/>
          <w:sz w:val="28"/>
        </w:rPr>
        <w:t>
      __________________________________________________________________</w:t>
      </w:r>
    </w:p>
    <w:bookmarkEnd w:id="81"/>
    <w:bookmarkStart w:name="z149" w:id="82"/>
    <w:p>
      <w:pPr>
        <w:spacing w:after="0"/>
        <w:ind w:left="0"/>
        <w:jc w:val="both"/>
      </w:pPr>
      <w:r>
        <w:rPr>
          <w:rFonts w:ascii="Times New Roman"/>
          <w:b w:val="false"/>
          <w:i w:val="false"/>
          <w:color w:val="000000"/>
          <w:sz w:val="28"/>
        </w:rPr>
        <w:t>
      __________________________________________________________________</w:t>
      </w:r>
    </w:p>
    <w:bookmarkEnd w:id="82"/>
    <w:bookmarkStart w:name="z150" w:id="83"/>
    <w:p>
      <w:pPr>
        <w:spacing w:after="0"/>
        <w:ind w:left="0"/>
        <w:jc w:val="both"/>
      </w:pPr>
      <w:r>
        <w:rPr>
          <w:rFonts w:ascii="Times New Roman"/>
          <w:b w:val="false"/>
          <w:i w:val="false"/>
          <w:color w:val="000000"/>
          <w:sz w:val="28"/>
        </w:rPr>
        <w:t>
      (өтініш беруге уәкілетті тұлғаның тегі, аты, әкесінің аты (ол болған жағдайда)</w:t>
      </w:r>
    </w:p>
    <w:bookmarkEnd w:id="83"/>
    <w:bookmarkStart w:name="z151" w:id="84"/>
    <w:p>
      <w:pPr>
        <w:spacing w:after="0"/>
        <w:ind w:left="0"/>
        <w:jc w:val="both"/>
      </w:pPr>
      <w:r>
        <w:rPr>
          <w:rFonts w:ascii="Times New Roman"/>
          <w:b w:val="false"/>
          <w:i w:val="false"/>
          <w:color w:val="000000"/>
          <w:sz w:val="28"/>
        </w:rPr>
        <w:t>
      _________________________</w:t>
      </w:r>
    </w:p>
    <w:bookmarkEnd w:id="84"/>
    <w:bookmarkStart w:name="z152" w:id="85"/>
    <w:p>
      <w:pPr>
        <w:spacing w:after="0"/>
        <w:ind w:left="0"/>
        <w:jc w:val="both"/>
      </w:pPr>
      <w:r>
        <w:rPr>
          <w:rFonts w:ascii="Times New Roman"/>
          <w:b w:val="false"/>
          <w:i w:val="false"/>
          <w:color w:val="000000"/>
          <w:sz w:val="28"/>
        </w:rPr>
        <w:t>
      (күні)</w:t>
      </w:r>
    </w:p>
    <w:bookmarkEnd w:id="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Бағалы қағаздар нарығында </w:t>
            </w:r>
            <w:r>
              <w:br/>
            </w:r>
            <w:r>
              <w:rPr>
                <w:rFonts w:ascii="Times New Roman"/>
                <w:b w:val="false"/>
                <w:i w:val="false"/>
                <w:color w:val="000000"/>
                <w:sz w:val="20"/>
              </w:rPr>
              <w:t xml:space="preserve">кәсіби қызмет түрлерін жүзеге </w:t>
            </w:r>
            <w:r>
              <w:br/>
            </w:r>
            <w:r>
              <w:rPr>
                <w:rFonts w:ascii="Times New Roman"/>
                <w:b w:val="false"/>
                <w:i w:val="false"/>
                <w:color w:val="000000"/>
                <w:sz w:val="20"/>
              </w:rPr>
              <w:t xml:space="preserve">асыруға лицензияларды беру, </w:t>
            </w:r>
            <w:r>
              <w:br/>
            </w:r>
            <w:r>
              <w:rPr>
                <w:rFonts w:ascii="Times New Roman"/>
                <w:b w:val="false"/>
                <w:i w:val="false"/>
                <w:color w:val="000000"/>
                <w:sz w:val="20"/>
              </w:rPr>
              <w:t xml:space="preserve">оларды тоқтата тұру және </w:t>
            </w:r>
            <w:r>
              <w:br/>
            </w:r>
            <w:r>
              <w:rPr>
                <w:rFonts w:ascii="Times New Roman"/>
                <w:b w:val="false"/>
                <w:i w:val="false"/>
                <w:color w:val="000000"/>
                <w:sz w:val="20"/>
              </w:rPr>
              <w:t xml:space="preserve">олардан айыру қағидаларына </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(уәкілетті органның толық </w:t>
            </w:r>
            <w:r>
              <w:br/>
            </w:r>
            <w:r>
              <w:rPr>
                <w:rFonts w:ascii="Times New Roman"/>
                <w:b w:val="false"/>
                <w:i w:val="false"/>
                <w:color w:val="000000"/>
                <w:sz w:val="20"/>
              </w:rPr>
              <w:t>атауы)</w:t>
            </w:r>
            <w:r>
              <w:br/>
            </w:r>
            <w:r>
              <w:rPr>
                <w:rFonts w:ascii="Times New Roman"/>
                <w:b w:val="false"/>
                <w:i w:val="false"/>
                <w:color w:val="000000"/>
                <w:sz w:val="20"/>
              </w:rPr>
              <w:t>___________________________</w:t>
            </w:r>
            <w:r>
              <w:br/>
            </w:r>
            <w:r>
              <w:rPr>
                <w:rFonts w:ascii="Times New Roman"/>
                <w:b w:val="false"/>
                <w:i w:val="false"/>
                <w:color w:val="000000"/>
                <w:sz w:val="20"/>
              </w:rPr>
              <w:t xml:space="preserve">(банктің, Қазақстан </w:t>
            </w:r>
            <w:r>
              <w:br/>
            </w:r>
            <w:r>
              <w:rPr>
                <w:rFonts w:ascii="Times New Roman"/>
                <w:b w:val="false"/>
                <w:i w:val="false"/>
                <w:color w:val="000000"/>
                <w:sz w:val="20"/>
              </w:rPr>
              <w:t>Республикасының бейрезидент-</w:t>
            </w:r>
            <w:r>
              <w:br/>
            </w:r>
            <w:r>
              <w:rPr>
                <w:rFonts w:ascii="Times New Roman"/>
                <w:b w:val="false"/>
                <w:i w:val="false"/>
                <w:color w:val="000000"/>
                <w:sz w:val="20"/>
              </w:rPr>
              <w:t xml:space="preserve">банкі филиалының, ислам </w:t>
            </w:r>
            <w:r>
              <w:br/>
            </w:r>
            <w:r>
              <w:rPr>
                <w:rFonts w:ascii="Times New Roman"/>
                <w:b w:val="false"/>
                <w:i w:val="false"/>
                <w:color w:val="000000"/>
                <w:sz w:val="20"/>
              </w:rPr>
              <w:t xml:space="preserve">банкінің, </w:t>
            </w:r>
            <w:r>
              <w:br/>
            </w: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бейрезидент-ислам банкі </w:t>
            </w:r>
            <w:r>
              <w:br/>
            </w:r>
            <w:r>
              <w:rPr>
                <w:rFonts w:ascii="Times New Roman"/>
                <w:b w:val="false"/>
                <w:i w:val="false"/>
                <w:color w:val="000000"/>
                <w:sz w:val="20"/>
              </w:rPr>
              <w:t>филиалының атауы )</w:t>
            </w:r>
          </w:p>
        </w:tc>
      </w:tr>
    </w:tbl>
    <w:bookmarkStart w:name="z52" w:id="86"/>
    <w:p>
      <w:pPr>
        <w:spacing w:after="0"/>
        <w:ind w:left="0"/>
        <w:jc w:val="left"/>
      </w:pPr>
      <w:r>
        <w:rPr>
          <w:rFonts w:ascii="Times New Roman"/>
          <w:b/>
          <w:i w:val="false"/>
          <w:color w:val="000000"/>
        </w:rPr>
        <w:t xml:space="preserve"> Бағалы қағаздар нарығында қызметті жүзеге асыруға лицензия беру туралы өтініш</w:t>
      </w:r>
    </w:p>
    <w:bookmarkEnd w:id="86"/>
    <w:p>
      <w:pPr>
        <w:spacing w:after="0"/>
        <w:ind w:left="0"/>
        <w:jc w:val="both"/>
      </w:pPr>
      <w:r>
        <w:rPr>
          <w:rFonts w:ascii="Times New Roman"/>
          <w:b w:val="false"/>
          <w:i w:val="false"/>
          <w:color w:val="ff0000"/>
          <w:sz w:val="28"/>
        </w:rPr>
        <w:t xml:space="preserve">
      Ескерту. 2-қосымша жаңа редакцияда - ҚР Қаржы нарығын реттеу және дамыту агенттігі Басқармасының 05.02.2021 </w:t>
      </w:r>
      <w:r>
        <w:rPr>
          <w:rFonts w:ascii="Times New Roman"/>
          <w:b w:val="false"/>
          <w:i w:val="false"/>
          <w:color w:val="ff0000"/>
          <w:sz w:val="28"/>
        </w:rPr>
        <w:t>№ 7</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қаулысымен.</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бағалы қағаздар нарығында қызметті жүзеге асыруға лицензия беруіңізді сұраймын.</w:t>
      </w:r>
    </w:p>
    <w:p>
      <w:pPr>
        <w:spacing w:after="0"/>
        <w:ind w:left="0"/>
        <w:jc w:val="both"/>
      </w:pPr>
      <w:r>
        <w:rPr>
          <w:rFonts w:ascii="Times New Roman"/>
          <w:b w:val="false"/>
          <w:i w:val="false"/>
          <w:color w:val="000000"/>
          <w:sz w:val="28"/>
        </w:rPr>
        <w:t>
      Банк, Қазақстан Республикасының бейрезидент-банкі филиалы, ислам банкі, Қазақстан Республикасының бейрезидент-ислам банкі филиалы туралы мәліметтер:</w:t>
      </w:r>
    </w:p>
    <w:p>
      <w:pPr>
        <w:spacing w:after="0"/>
        <w:ind w:left="0"/>
        <w:jc w:val="both"/>
      </w:pPr>
      <w:r>
        <w:rPr>
          <w:rFonts w:ascii="Times New Roman"/>
          <w:b w:val="false"/>
          <w:i w:val="false"/>
          <w:color w:val="000000"/>
          <w:sz w:val="28"/>
        </w:rPr>
        <w:t>
      1. Атауы, орналасқан жері және нақты мекенжайы:</w:t>
      </w:r>
    </w:p>
    <w:p>
      <w:pPr>
        <w:spacing w:after="0"/>
        <w:ind w:left="0"/>
        <w:jc w:val="both"/>
      </w:pPr>
      <w:r>
        <w:rPr>
          <w:rFonts w:ascii="Times New Roman"/>
          <w:b w:val="false"/>
          <w:i w:val="false"/>
          <w:color w:val="000000"/>
          <w:sz w:val="28"/>
        </w:rPr>
        <w:t>
      ____________________________________________________</w:t>
      </w:r>
    </w:p>
    <w:p>
      <w:pPr>
        <w:spacing w:after="0"/>
        <w:ind w:left="0"/>
        <w:jc w:val="both"/>
      </w:pPr>
      <w:r>
        <w:rPr>
          <w:rFonts w:ascii="Times New Roman"/>
          <w:b w:val="false"/>
          <w:i w:val="false"/>
          <w:color w:val="000000"/>
          <w:sz w:val="28"/>
        </w:rPr>
        <w:t>
      ____________________________________________________</w:t>
      </w:r>
    </w:p>
    <w:p>
      <w:pPr>
        <w:spacing w:after="0"/>
        <w:ind w:left="0"/>
        <w:jc w:val="both"/>
      </w:pPr>
      <w:r>
        <w:rPr>
          <w:rFonts w:ascii="Times New Roman"/>
          <w:b w:val="false"/>
          <w:i w:val="false"/>
          <w:color w:val="000000"/>
          <w:sz w:val="28"/>
        </w:rPr>
        <w:t>
      ____________________________________________________</w:t>
      </w:r>
    </w:p>
    <w:p>
      <w:pPr>
        <w:spacing w:after="0"/>
        <w:ind w:left="0"/>
        <w:jc w:val="both"/>
      </w:pPr>
      <w:r>
        <w:rPr>
          <w:rFonts w:ascii="Times New Roman"/>
          <w:b w:val="false"/>
          <w:i w:val="false"/>
          <w:color w:val="000000"/>
          <w:sz w:val="28"/>
        </w:rPr>
        <w:t>
      (индекс, облыс, қала, аудан, көше, үйдің, офистің нөмірі,</w:t>
      </w:r>
    </w:p>
    <w:p>
      <w:pPr>
        <w:spacing w:after="0"/>
        <w:ind w:left="0"/>
        <w:jc w:val="both"/>
      </w:pPr>
      <w:r>
        <w:rPr>
          <w:rFonts w:ascii="Times New Roman"/>
          <w:b w:val="false"/>
          <w:i w:val="false"/>
          <w:color w:val="000000"/>
          <w:sz w:val="28"/>
        </w:rPr>
        <w:t>
      _________________________________________________</w:t>
      </w:r>
    </w:p>
    <w:p>
      <w:pPr>
        <w:spacing w:after="0"/>
        <w:ind w:left="0"/>
        <w:jc w:val="both"/>
      </w:pPr>
      <w:r>
        <w:rPr>
          <w:rFonts w:ascii="Times New Roman"/>
          <w:b w:val="false"/>
          <w:i w:val="false"/>
          <w:color w:val="000000"/>
          <w:sz w:val="28"/>
        </w:rPr>
        <w:t>
      телефон нөмірі, факс нөмірі, электрондық пошта мекенжайы, интернет-ресурс)</w:t>
      </w:r>
    </w:p>
    <w:p>
      <w:pPr>
        <w:spacing w:after="0"/>
        <w:ind w:left="0"/>
        <w:jc w:val="both"/>
      </w:pPr>
      <w:r>
        <w:rPr>
          <w:rFonts w:ascii="Times New Roman"/>
          <w:b w:val="false"/>
          <w:i w:val="false"/>
          <w:color w:val="000000"/>
          <w:sz w:val="28"/>
        </w:rPr>
        <w:t>
      2. Бірінші рет алынған лицензия туралы деректер:</w:t>
      </w:r>
    </w:p>
    <w:p>
      <w:pPr>
        <w:spacing w:after="0"/>
        <w:ind w:left="0"/>
        <w:jc w:val="both"/>
      </w:pPr>
      <w:r>
        <w:rPr>
          <w:rFonts w:ascii="Times New Roman"/>
          <w:b w:val="false"/>
          <w:i w:val="false"/>
          <w:color w:val="000000"/>
          <w:sz w:val="28"/>
        </w:rPr>
        <w:t>
      Қазақстан Республикасының банк заңнамасында көзделген банк операцияларын және өзге де операцияларды жүргізуге:</w:t>
      </w:r>
    </w:p>
    <w:p>
      <w:pPr>
        <w:spacing w:after="0"/>
        <w:ind w:left="0"/>
        <w:jc w:val="both"/>
      </w:pPr>
      <w:r>
        <w:rPr>
          <w:rFonts w:ascii="Times New Roman"/>
          <w:b w:val="false"/>
          <w:i w:val="false"/>
          <w:color w:val="000000"/>
          <w:sz w:val="28"/>
        </w:rPr>
        <w:t>
      _____________________________________________________</w:t>
      </w:r>
    </w:p>
    <w:p>
      <w:pPr>
        <w:spacing w:after="0"/>
        <w:ind w:left="0"/>
        <w:jc w:val="both"/>
      </w:pPr>
      <w:r>
        <w:rPr>
          <w:rFonts w:ascii="Times New Roman"/>
          <w:b w:val="false"/>
          <w:i w:val="false"/>
          <w:color w:val="000000"/>
          <w:sz w:val="28"/>
        </w:rPr>
        <w:t>
      ____________________________________________________</w:t>
      </w:r>
    </w:p>
    <w:p>
      <w:pPr>
        <w:spacing w:after="0"/>
        <w:ind w:left="0"/>
        <w:jc w:val="both"/>
      </w:pPr>
      <w:r>
        <w:rPr>
          <w:rFonts w:ascii="Times New Roman"/>
          <w:b w:val="false"/>
          <w:i w:val="false"/>
          <w:color w:val="000000"/>
          <w:sz w:val="28"/>
        </w:rPr>
        <w:t>
      _____________________________________________________</w:t>
      </w:r>
    </w:p>
    <w:p>
      <w:pPr>
        <w:spacing w:after="0"/>
        <w:ind w:left="0"/>
        <w:jc w:val="both"/>
      </w:pPr>
      <w:r>
        <w:rPr>
          <w:rFonts w:ascii="Times New Roman"/>
          <w:b w:val="false"/>
          <w:i w:val="false"/>
          <w:color w:val="000000"/>
          <w:sz w:val="28"/>
        </w:rPr>
        <w:t>
      _____________________________________________________</w:t>
      </w:r>
    </w:p>
    <w:p>
      <w:pPr>
        <w:spacing w:after="0"/>
        <w:ind w:left="0"/>
        <w:jc w:val="both"/>
      </w:pPr>
      <w:r>
        <w:rPr>
          <w:rFonts w:ascii="Times New Roman"/>
          <w:b w:val="false"/>
          <w:i w:val="false"/>
          <w:color w:val="000000"/>
          <w:sz w:val="28"/>
        </w:rPr>
        <w:t xml:space="preserve">
      (нөмірі, күні, лицензия берген мемлекеттік органның атауы) </w:t>
      </w:r>
    </w:p>
    <w:p>
      <w:pPr>
        <w:spacing w:after="0"/>
        <w:ind w:left="0"/>
        <w:jc w:val="both"/>
      </w:pPr>
      <w:r>
        <w:rPr>
          <w:rFonts w:ascii="Times New Roman"/>
          <w:b w:val="false"/>
          <w:i w:val="false"/>
          <w:color w:val="000000"/>
          <w:sz w:val="28"/>
        </w:rPr>
        <w:t>
      Қазақстан Республикасының банк заңнамасында көзделген банк операцияларын және өзге де операцияларды жүргізуге және бағалы қағаздар нарығында қызметті жүзеге асыруға</w:t>
      </w:r>
    </w:p>
    <w:p>
      <w:pPr>
        <w:spacing w:after="0"/>
        <w:ind w:left="0"/>
        <w:jc w:val="both"/>
      </w:pPr>
      <w:r>
        <w:rPr>
          <w:rFonts w:ascii="Times New Roman"/>
          <w:b w:val="false"/>
          <w:i w:val="false"/>
          <w:color w:val="000000"/>
          <w:sz w:val="28"/>
        </w:rPr>
        <w:t>
      ________________________________________________________</w:t>
      </w:r>
    </w:p>
    <w:p>
      <w:pPr>
        <w:spacing w:after="0"/>
        <w:ind w:left="0"/>
        <w:jc w:val="both"/>
      </w:pPr>
      <w:r>
        <w:rPr>
          <w:rFonts w:ascii="Times New Roman"/>
          <w:b w:val="false"/>
          <w:i w:val="false"/>
          <w:color w:val="000000"/>
          <w:sz w:val="28"/>
        </w:rPr>
        <w:t>
      ________________________________________________________</w:t>
      </w:r>
    </w:p>
    <w:p>
      <w:pPr>
        <w:spacing w:after="0"/>
        <w:ind w:left="0"/>
        <w:jc w:val="both"/>
      </w:pPr>
      <w:r>
        <w:rPr>
          <w:rFonts w:ascii="Times New Roman"/>
          <w:b w:val="false"/>
          <w:i w:val="false"/>
          <w:color w:val="000000"/>
          <w:sz w:val="28"/>
        </w:rPr>
        <w:t>
      ________________________________________________________</w:t>
      </w:r>
    </w:p>
    <w:p>
      <w:pPr>
        <w:spacing w:after="0"/>
        <w:ind w:left="0"/>
        <w:jc w:val="both"/>
      </w:pPr>
      <w:r>
        <w:rPr>
          <w:rFonts w:ascii="Times New Roman"/>
          <w:b w:val="false"/>
          <w:i w:val="false"/>
          <w:color w:val="000000"/>
          <w:sz w:val="28"/>
        </w:rPr>
        <w:t>
      __________</w:t>
      </w:r>
    </w:p>
    <w:p>
      <w:pPr>
        <w:spacing w:after="0"/>
        <w:ind w:left="0"/>
        <w:jc w:val="both"/>
      </w:pPr>
      <w:r>
        <w:rPr>
          <w:rFonts w:ascii="Times New Roman"/>
          <w:b w:val="false"/>
          <w:i w:val="false"/>
          <w:color w:val="000000"/>
          <w:sz w:val="28"/>
        </w:rPr>
        <w:t>
      (нөмірі, күні, лицензия берген мемлекеттік органның атауы)</w:t>
      </w:r>
    </w:p>
    <w:p>
      <w:pPr>
        <w:spacing w:after="0"/>
        <w:ind w:left="0"/>
        <w:jc w:val="both"/>
      </w:pPr>
      <w:r>
        <w:rPr>
          <w:rFonts w:ascii="Times New Roman"/>
          <w:b w:val="false"/>
          <w:i w:val="false"/>
          <w:color w:val="000000"/>
          <w:sz w:val="28"/>
        </w:rPr>
        <w:t>
      3. Жіберілген құжаттардың тізбесі, олардың әрқайсысы бойынша даналары мен парақтарының саны: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Банк, Қазақстан Республикасы бейрезидент-банкінің филиалы, ислам банкі, Қазақстан Республикасы бейрезидент-ислам банкінің филиалы өтінішке қоса берілген құжаттардың (ақпараттың) дәйектілігін, сондай-ақ өтінішті қарауға байланысты сұратылатын қосымша ақпаратты және құжаттарды уәкілетті органға уақытылы берілуін растайды.</w:t>
      </w:r>
    </w:p>
    <w:p>
      <w:pPr>
        <w:spacing w:after="0"/>
        <w:ind w:left="0"/>
        <w:jc w:val="both"/>
      </w:pPr>
      <w:r>
        <w:rPr>
          <w:rFonts w:ascii="Times New Roman"/>
          <w:b w:val="false"/>
          <w:i w:val="false"/>
          <w:color w:val="000000"/>
          <w:sz w:val="28"/>
        </w:rPr>
        <w:t>
      Банк, Қазақстан Республикасы бейрезидент-банкінің филиалы, ислам банкі, Қазақстан Республикасы бейрезидент-ислам банкінің филиалы ақпараттық жүйелердегі заңмен қорғалатын құпияны құрайтын мәліметтерді пайдалануға келісім береді.</w:t>
      </w:r>
    </w:p>
    <w:p>
      <w:pPr>
        <w:spacing w:after="0"/>
        <w:ind w:left="0"/>
        <w:jc w:val="both"/>
      </w:pPr>
      <w:r>
        <w:rPr>
          <w:rFonts w:ascii="Times New Roman"/>
          <w:b w:val="false"/>
          <w:i w:val="false"/>
          <w:color w:val="000000"/>
          <w:sz w:val="28"/>
        </w:rPr>
        <w:t>
      Банктің, ислам банкінің атқарушы органы басшысының, Қазақстан Республикасы бейрезидент-банкінің филиалы, Қазақстан Республикасы бейрезидент-ислам банкінің филиалы басшысының не өтінішті беруге уәкілетті адамның тегі, аты, әкесінің аты (ол бар болса).</w:t>
      </w:r>
    </w:p>
    <w:p>
      <w:pPr>
        <w:spacing w:after="0"/>
        <w:ind w:left="0"/>
        <w:jc w:val="both"/>
      </w:pPr>
      <w:r>
        <w:rPr>
          <w:rFonts w:ascii="Times New Roman"/>
          <w:b w:val="false"/>
          <w:i w:val="false"/>
          <w:color w:val="000000"/>
          <w:sz w:val="28"/>
        </w:rPr>
        <w:t xml:space="preserve">
      ________________ </w:t>
      </w:r>
    </w:p>
    <w:p>
      <w:pPr>
        <w:spacing w:after="0"/>
        <w:ind w:left="0"/>
        <w:jc w:val="both"/>
      </w:pPr>
      <w:r>
        <w:rPr>
          <w:rFonts w:ascii="Times New Roman"/>
          <w:b w:val="false"/>
          <w:i w:val="false"/>
          <w:color w:val="000000"/>
          <w:sz w:val="28"/>
        </w:rPr>
        <w:t>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Бағалы қағаздар нарығында кәсіби қызмет түрлерін жүзеге асыруға лицензияларды беру, оларды тоқтата тұру және олардан айыру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bookmarkStart w:name="z58" w:id="87"/>
    <w:p>
      <w:pPr>
        <w:spacing w:after="0"/>
        <w:ind w:left="0"/>
        <w:jc w:val="left"/>
      </w:pPr>
      <w:r>
        <w:rPr>
          <w:rFonts w:ascii="Times New Roman"/>
          <w:b/>
          <w:i w:val="false"/>
          <w:color w:val="000000"/>
        </w:rPr>
        <w:t xml:space="preserve"> "Бағалы қағаздар нарығында қызметті жүзеге асыруға лицензия беру" мемлекеттік қызметін көрсетуге қойылатын негізгі талаптар тізбесі</w:t>
      </w:r>
    </w:p>
    <w:bookmarkEnd w:id="87"/>
    <w:p>
      <w:pPr>
        <w:spacing w:after="0"/>
        <w:ind w:left="0"/>
        <w:jc w:val="both"/>
      </w:pPr>
      <w:r>
        <w:rPr>
          <w:rFonts w:ascii="Times New Roman"/>
          <w:b w:val="false"/>
          <w:i w:val="false"/>
          <w:color w:val="ff0000"/>
          <w:sz w:val="28"/>
        </w:rPr>
        <w:t xml:space="preserve">
      Ескерту. 3-қосымша жаңа редакцияда – ҚР Қаржы нарығын реттеу және дамыту агенттігі Басқармасының 07.09.2026 </w:t>
      </w:r>
      <w:r>
        <w:rPr>
          <w:rFonts w:ascii="Times New Roman"/>
          <w:b w:val="false"/>
          <w:i w:val="false"/>
          <w:color w:val="ff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Қаржы нарығын реттеу және дамыту агенттігі.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"цифрлық үкімет" веб-порталы www.egov.kz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4" w:id="88"/>
          <w:p>
            <w:pPr>
              <w:spacing w:after="20"/>
              <w:ind w:left="20"/>
              <w:jc w:val="both"/>
            </w:pPr>
            <w:r>
              <w:rPr>
                <w:rFonts w:ascii="Times New Roman"/>
                <w:b w:val="false"/>
                <w:i w:val="false"/>
                <w:color w:val="000000"/>
                <w:sz w:val="20"/>
              </w:rPr>
              <w:t>
лицензия берген кезде - 30 (отыз) жұмыс күнінен кешіктірмей;</w:t>
            </w:r>
          </w:p>
          <w:bookmarkEnd w:id="88"/>
          <w:p>
            <w:pPr>
              <w:spacing w:after="20"/>
              <w:ind w:left="20"/>
              <w:jc w:val="both"/>
            </w:pPr>
            <w:r>
              <w:rPr>
                <w:rFonts w:ascii="Times New Roman"/>
                <w:b w:val="false"/>
                <w:i w:val="false"/>
                <w:color w:val="000000"/>
                <w:sz w:val="20"/>
              </w:rPr>
              <w:t>
</w:t>
            </w:r>
            <w:r>
              <w:rPr>
                <w:rFonts w:ascii="Times New Roman"/>
                <w:b w:val="false"/>
                <w:i w:val="false"/>
                <w:color w:val="000000"/>
                <w:sz w:val="20"/>
              </w:rPr>
              <w:t>лицензияны қайта ресімдеген кезде - 3 (үш) жұмыс күні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бөлу немесе бөліну нысанында қайта ұйымдастырылған жағдайда - 30 (отыз) жұмыс күнінен кешіктірмей;</w:t>
            </w:r>
          </w:p>
          <w:p>
            <w:pPr>
              <w:spacing w:after="20"/>
              <w:ind w:left="20"/>
              <w:jc w:val="both"/>
            </w:pPr>
            <w:r>
              <w:rPr>
                <w:rFonts w:ascii="Times New Roman"/>
                <w:b w:val="false"/>
                <w:i w:val="false"/>
                <w:color w:val="000000"/>
                <w:sz w:val="20"/>
              </w:rPr>
              <w:t>
лицензияның телнұсқаларын берген кезде - 2 (екі)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(толық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7" w:id="89"/>
          <w:p>
            <w:pPr>
              <w:spacing w:after="20"/>
              <w:ind w:left="20"/>
              <w:jc w:val="both"/>
            </w:pPr>
            <w:r>
              <w:rPr>
                <w:rFonts w:ascii="Times New Roman"/>
                <w:b w:val="false"/>
                <w:i w:val="false"/>
                <w:color w:val="000000"/>
                <w:sz w:val="20"/>
              </w:rPr>
              <w:t>
Бағалы қағаздар нарығында қызметті жүзеге асыруға лицензия беру (бұдан әрі-лицензия), қайта ресімдеу, лицензияның телнұсқаларын беру не мемлекеттік қызмет көрсетуден бас тарту туралы уәжді жауап.</w:t>
            </w:r>
          </w:p>
          <w:bookmarkEnd w:id="89"/>
          <w:p>
            <w:pPr>
              <w:spacing w:after="20"/>
              <w:ind w:left="20"/>
              <w:jc w:val="both"/>
            </w:pPr>
            <w:r>
              <w:rPr>
                <w:rFonts w:ascii="Times New Roman"/>
                <w:b w:val="false"/>
                <w:i w:val="false"/>
                <w:color w:val="000000"/>
                <w:sz w:val="20"/>
              </w:rPr>
              <w:t>
Мемлекеттік қызмет көрсету нәтижесін ұсыну нысаны -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ақы мөлшері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8" w:id="90"/>
          <w:p>
            <w:pPr>
              <w:spacing w:after="20"/>
              <w:ind w:left="20"/>
              <w:jc w:val="both"/>
            </w:pPr>
            <w:r>
              <w:rPr>
                <w:rFonts w:ascii="Times New Roman"/>
                <w:b w:val="false"/>
                <w:i w:val="false"/>
                <w:color w:val="000000"/>
                <w:sz w:val="20"/>
              </w:rPr>
              <w:t>
1) мыналармен айналысу құқығына лицензия беру үшін лицензиялық алым:</w:t>
            </w:r>
          </w:p>
          <w:bookmarkEnd w:id="90"/>
          <w:p>
            <w:pPr>
              <w:spacing w:after="20"/>
              <w:ind w:left="20"/>
              <w:jc w:val="both"/>
            </w:pPr>
            <w:r>
              <w:rPr>
                <w:rFonts w:ascii="Times New Roman"/>
                <w:b w:val="false"/>
                <w:i w:val="false"/>
                <w:color w:val="000000"/>
                <w:sz w:val="20"/>
              </w:rPr>
              <w:t>
</w:t>
            </w:r>
            <w:r>
              <w:rPr>
                <w:rFonts w:ascii="Times New Roman"/>
                <w:b w:val="false"/>
                <w:i w:val="false"/>
                <w:color w:val="000000"/>
                <w:sz w:val="20"/>
              </w:rPr>
              <w:t>брокерлік қызмет - 30 (отыз) айлық есептік көрсеткіш (бұдан әрі - АЕК);</w:t>
            </w:r>
          </w:p>
          <w:p>
            <w:pPr>
              <w:spacing w:after="20"/>
              <w:ind w:left="20"/>
              <w:jc w:val="both"/>
            </w:pPr>
            <w:r>
              <w:rPr>
                <w:rFonts w:ascii="Times New Roman"/>
                <w:b w:val="false"/>
                <w:i w:val="false"/>
                <w:color w:val="000000"/>
                <w:sz w:val="20"/>
              </w:rPr>
              <w:t>
</w:t>
            </w:r>
            <w:r>
              <w:rPr>
                <w:rFonts w:ascii="Times New Roman"/>
                <w:b w:val="false"/>
                <w:i w:val="false"/>
                <w:color w:val="000000"/>
                <w:sz w:val="20"/>
              </w:rPr>
              <w:t>дилерлік қызмет - 30 (отыз) АЕК;</w:t>
            </w:r>
          </w:p>
          <w:p>
            <w:pPr>
              <w:spacing w:after="20"/>
              <w:ind w:left="20"/>
              <w:jc w:val="both"/>
            </w:pPr>
            <w:r>
              <w:rPr>
                <w:rFonts w:ascii="Times New Roman"/>
                <w:b w:val="false"/>
                <w:i w:val="false"/>
                <w:color w:val="000000"/>
                <w:sz w:val="20"/>
              </w:rPr>
              <w:t>
</w:t>
            </w:r>
            <w:r>
              <w:rPr>
                <w:rFonts w:ascii="Times New Roman"/>
                <w:b w:val="false"/>
                <w:i w:val="false"/>
                <w:color w:val="000000"/>
                <w:sz w:val="20"/>
              </w:rPr>
              <w:t>инвестициялық портфельді басқару жөніндегі қызмет - 30 (отыз) АЕК;</w:t>
            </w:r>
          </w:p>
          <w:p>
            <w:pPr>
              <w:spacing w:after="20"/>
              <w:ind w:left="20"/>
              <w:jc w:val="both"/>
            </w:pPr>
            <w:r>
              <w:rPr>
                <w:rFonts w:ascii="Times New Roman"/>
                <w:b w:val="false"/>
                <w:i w:val="false"/>
                <w:color w:val="000000"/>
                <w:sz w:val="20"/>
              </w:rPr>
              <w:t>
</w:t>
            </w:r>
            <w:r>
              <w:rPr>
                <w:rFonts w:ascii="Times New Roman"/>
                <w:b w:val="false"/>
                <w:i w:val="false"/>
                <w:color w:val="000000"/>
                <w:sz w:val="20"/>
              </w:rPr>
              <w:t>кастодиандық қызмет - 30 (отыз) АЕК;</w:t>
            </w:r>
          </w:p>
          <w:p>
            <w:pPr>
              <w:spacing w:after="20"/>
              <w:ind w:left="20"/>
              <w:jc w:val="both"/>
            </w:pPr>
            <w:r>
              <w:rPr>
                <w:rFonts w:ascii="Times New Roman"/>
                <w:b w:val="false"/>
                <w:i w:val="false"/>
                <w:color w:val="000000"/>
                <w:sz w:val="20"/>
              </w:rPr>
              <w:t>
</w:t>
            </w:r>
            <w:r>
              <w:rPr>
                <w:rFonts w:ascii="Times New Roman"/>
                <w:b w:val="false"/>
                <w:i w:val="false"/>
                <w:color w:val="000000"/>
                <w:sz w:val="20"/>
              </w:rPr>
              <w:t>трансфер-агенттік қызмет - 10 (он) АЕК;</w:t>
            </w:r>
          </w:p>
          <w:p>
            <w:pPr>
              <w:spacing w:after="20"/>
              <w:ind w:left="20"/>
              <w:jc w:val="both"/>
            </w:pPr>
            <w:r>
              <w:rPr>
                <w:rFonts w:ascii="Times New Roman"/>
                <w:b w:val="false"/>
                <w:i w:val="false"/>
                <w:color w:val="000000"/>
                <w:sz w:val="20"/>
              </w:rPr>
              <w:t>
</w:t>
            </w:r>
            <w:r>
              <w:rPr>
                <w:rFonts w:ascii="Times New Roman"/>
                <w:b w:val="false"/>
                <w:i w:val="false"/>
                <w:color w:val="000000"/>
                <w:sz w:val="20"/>
              </w:rPr>
              <w:t>бағалы қағаздармен және өзге де қаржы құралдармен сауда-саттықты ұйымдастыру жөніндегі қызмет - 10 (он) АЕК;</w:t>
            </w:r>
          </w:p>
          <w:p>
            <w:pPr>
              <w:spacing w:after="20"/>
              <w:ind w:left="20"/>
              <w:jc w:val="both"/>
            </w:pPr>
            <w:r>
              <w:rPr>
                <w:rFonts w:ascii="Times New Roman"/>
                <w:b w:val="false"/>
                <w:i w:val="false"/>
                <w:color w:val="000000"/>
                <w:sz w:val="20"/>
              </w:rPr>
              <w:t>
</w:t>
            </w:r>
            <w:r>
              <w:rPr>
                <w:rFonts w:ascii="Times New Roman"/>
                <w:b w:val="false"/>
                <w:i w:val="false"/>
                <w:color w:val="000000"/>
                <w:sz w:val="20"/>
              </w:rPr>
              <w:t>қаржы құралдарымен мәмілелер бойынша клиринг қызметі - 40 (қырық) АЕК;</w:t>
            </w:r>
          </w:p>
          <w:p>
            <w:pPr>
              <w:spacing w:after="20"/>
              <w:ind w:left="20"/>
              <w:jc w:val="both"/>
            </w:pPr>
            <w:r>
              <w:rPr>
                <w:rFonts w:ascii="Times New Roman"/>
                <w:b w:val="false"/>
                <w:i w:val="false"/>
                <w:color w:val="000000"/>
                <w:sz w:val="20"/>
              </w:rPr>
              <w:t>
</w:t>
            </w:r>
            <w:r>
              <w:rPr>
                <w:rFonts w:ascii="Times New Roman"/>
                <w:b w:val="false"/>
                <w:i w:val="false"/>
                <w:color w:val="000000"/>
                <w:sz w:val="20"/>
              </w:rPr>
              <w:t>банктердің, Қазақстан Республикасының бейрезидент-банктері филиалдарының бағалы қағаздар нарығында кәсіби қызметі - 800 (сегіз жүз) АЕК;</w:t>
            </w:r>
          </w:p>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лицензияны қайта ресімдеу үшін лицензиялық алым осы тармақтың 1) тармақшасында белгіленген тиісті мөлшерлеменің 10 (он) пайызын құрайды;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лицензияның телнұсқасын беру үшін лицензиялық алым осы тармақтың 1) тармақшасында белгіленген тиісті мөлшерлеменің 100 (бір жүз) пайызын құрайды.</w:t>
            </w:r>
          </w:p>
          <w:p>
            <w:pPr>
              <w:spacing w:after="20"/>
              <w:ind w:left="20"/>
              <w:jc w:val="both"/>
            </w:pPr>
            <w:r>
              <w:rPr>
                <w:rFonts w:ascii="Times New Roman"/>
                <w:b w:val="false"/>
                <w:i w:val="false"/>
                <w:color w:val="000000"/>
                <w:sz w:val="20"/>
              </w:rPr>
              <w:t>
Лицензиялық алымды төлеу қолма-қол ақша немесе қолма-қол ақшасыз нысанда екінші деңгейдегі банктер немесе банктік операциялардың жекелеген түрлерін жүзеге асыратын ұйымдар, сондай-ақ қолма-қол ақшасыз нысанда "цифрлық үкіметтің" төлем шлюзі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9" w:id="91"/>
          <w:p>
            <w:pPr>
              <w:spacing w:after="20"/>
              <w:ind w:left="20"/>
              <w:jc w:val="both"/>
            </w:pPr>
            <w:r>
              <w:rPr>
                <w:rFonts w:ascii="Times New Roman"/>
                <w:b w:val="false"/>
                <w:i w:val="false"/>
                <w:color w:val="000000"/>
                <w:sz w:val="20"/>
              </w:rPr>
              <w:t>
1) уәкілетті орган - Қазақстан Республикасының еңбек заңнамасына сәйкес демалыс және мереке күндерінен басқа сағат 13.00-ден 14.30-ға дейінгі түскі үзіліспен дүйсенбіден бастап жұма аралығында сағат 9.00-ден бастап 18.30-ға дейін белгіленген жұмыс кестесіне сәйкес;</w:t>
            </w:r>
          </w:p>
          <w:bookmarkEnd w:id="91"/>
          <w:p>
            <w:pPr>
              <w:spacing w:after="20"/>
              <w:ind w:left="20"/>
              <w:jc w:val="both"/>
            </w:pPr>
            <w:r>
              <w:rPr>
                <w:rFonts w:ascii="Times New Roman"/>
                <w:b w:val="false"/>
                <w:i w:val="false"/>
                <w:color w:val="000000"/>
                <w:sz w:val="20"/>
              </w:rPr>
              <w:t>
2) портал - жөндеу жұмыстарының жүргізілуіне байланысты болатын техникалық үзілістерді қоспағанда, тәулік бойы (көрсетілетін қызметті алушы жұмыс уақыты аяқталғаннан кейін, демалыс және мереке күндері өтініш жасаған кезде Қазақстан Республикасының еңбек заңнамасына сәйкес өтініштерді қабылдау және мемлекеттік қызметті көрсету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көрсетуге қажетті құжаттар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0" w:id="92"/>
          <w:p>
            <w:pPr>
              <w:spacing w:after="20"/>
              <w:ind w:left="20"/>
              <w:jc w:val="both"/>
            </w:pPr>
            <w:r>
              <w:rPr>
                <w:rFonts w:ascii="Times New Roman"/>
                <w:b w:val="false"/>
                <w:i w:val="false"/>
                <w:color w:val="000000"/>
                <w:sz w:val="20"/>
              </w:rPr>
              <w:t>
Мемлекеттік қызметті көрсету үшін (лицензия алу үшін) қажетті құжаттар тізбесі:</w:t>
            </w:r>
          </w:p>
          <w:bookmarkEnd w:id="92"/>
          <w:p>
            <w:pPr>
              <w:spacing w:after="20"/>
              <w:ind w:left="20"/>
              <w:jc w:val="both"/>
            </w:pPr>
            <w:r>
              <w:rPr>
                <w:rFonts w:ascii="Times New Roman"/>
                <w:b w:val="false"/>
                <w:i w:val="false"/>
                <w:color w:val="000000"/>
                <w:sz w:val="20"/>
              </w:rPr>
              <w:t>
</w:t>
            </w:r>
            <w:r>
              <w:rPr>
                <w:rFonts w:ascii="Times New Roman"/>
                <w:b w:val="false"/>
                <w:i w:val="false"/>
                <w:color w:val="000000"/>
                <w:sz w:val="20"/>
              </w:rPr>
              <w:t>1) Қағидаларға 1-қосымшаға сәйкес нысан бойынша көрсетілетін қызметті алушының уәкілетті адамының ЭЦҚ-мен куәландырылған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"цифрлық үкіметтің" төлем шлюзі арқылы төлем жасау жағдайларын қоспағанда, лицензиялық алымның төленгенi туралы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алушының жарғылық капиталының ең төмен мөлшерінің төленгенін растайтын құжаттардың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құжаттарды ұсыну күнінің алдындағы күнгі жағдай бойынша Қағидаларға 6-қосымшаға сәйкес электрондық құжат нысанында акционер (қатысушы) туралы мәліметтер (заңды тұлға үшін) және Қағидаларға 7-қосымшаға сәйкес нысан бойынша акционер (қатысушы) туралы мәліметтер (жеке тұлға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5) Қазақстан Республикасының бейрезидент- көрсетілетін қызметті алушысының қатысушысы (акционері) шет мемлекеттің заңнамасы бойынша заңды тұлға болып табылатынын куәландыратын және бейрезидент-заңды тұлғаны тіркеген орган, тіркеу нөмірі, тіркеу күні мен орны туралы ақпарат қамтылған, қазақ тілінде және орыс тілінде нотариат куәландырған аудармасы бар сауда тізілімінен заңды үзінді-көшірме немесе басқа да заңды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Нормативтік құқықтық актілерді мемлекеттік тіркеу тізілімінде № 30383 болып тіркелген, Қазақстан Республикасының Қаржы нарығын реттеу және дамыту агенттігі Басқармасының 2022 жылғы 28 қазандағы № 79 </w:t>
            </w:r>
            <w:r>
              <w:rPr>
                <w:rFonts w:ascii="Times New Roman"/>
                <w:b w:val="false"/>
                <w:i w:val="false"/>
                <w:color w:val="000000"/>
                <w:sz w:val="20"/>
              </w:rPr>
              <w:t>қаулысымен</w:t>
            </w:r>
            <w:r>
              <w:rPr>
                <w:rFonts w:ascii="Times New Roman"/>
                <w:b w:val="false"/>
                <w:i w:val="false"/>
                <w:color w:val="000000"/>
                <w:sz w:val="20"/>
              </w:rPr>
              <w:t xml:space="preserve"> бекітілген Мінсіз іскерлік беделінің болмау өлшемшарттарын қоса алғанда, өтініш берушінің (лицензиаттың), бірыңғай жинақтаушы зейнетақы қорының, ерікті жинақтаушы зейнетақы қорының басшы қызметкерін тағайындауға (сайлауға) қаржы нарығы мен қаржы ұйымдарын реттеу, бақылау және қадағалау жөніндегі уәкілетті органның келісім беру қағидаларына және келісім алу үшін қажетті құжаттарға сәйкес басшы қызметкерлерді келісу үшін ұсынылатын құжаттардың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электрондық құжат нысанындағы қызметкерлердің тегі, аты және әкесінің аты (ол болған жағдайда), олардың атқаратын лауазымдары көрсетілген штат кестесі;</w:t>
            </w:r>
          </w:p>
          <w:p>
            <w:pPr>
              <w:spacing w:after="20"/>
              <w:ind w:left="20"/>
              <w:jc w:val="both"/>
            </w:pPr>
            <w:r>
              <w:rPr>
                <w:rFonts w:ascii="Times New Roman"/>
                <w:b w:val="false"/>
                <w:i w:val="false"/>
                <w:color w:val="000000"/>
                <w:sz w:val="20"/>
              </w:rPr>
              <w:t>
</w:t>
            </w:r>
            <w:r>
              <w:rPr>
                <w:rFonts w:ascii="Times New Roman"/>
                <w:b w:val="false"/>
                <w:i w:val="false"/>
                <w:color w:val="000000"/>
                <w:sz w:val="20"/>
              </w:rPr>
              <w:t>8) электрондық құжат нысанындағы бағалы қағаздар нарығындағы қызметті жүзеге асыру функциясы жүктелетін құрылымдық бөлімшелер туралы ереже;</w:t>
            </w:r>
          </w:p>
          <w:p>
            <w:pPr>
              <w:spacing w:after="20"/>
              <w:ind w:left="20"/>
              <w:jc w:val="both"/>
            </w:pPr>
            <w:r>
              <w:rPr>
                <w:rFonts w:ascii="Times New Roman"/>
                <w:b w:val="false"/>
                <w:i w:val="false"/>
                <w:color w:val="000000"/>
                <w:sz w:val="20"/>
              </w:rPr>
              <w:t>
</w:t>
            </w:r>
            <w:r>
              <w:rPr>
                <w:rFonts w:ascii="Times New Roman"/>
                <w:b w:val="false"/>
                <w:i w:val="false"/>
                <w:color w:val="000000"/>
                <w:sz w:val="20"/>
              </w:rPr>
              <w:t>9) көрсетілетін қызметті алушыда бағалы қағаздар нарығында Қазақстан Республикасының заңнамасына сәйкес қызметті жүзеге асыруға қажетті бағдарламалық-техникалық құралдардың және өзге де жабдықтың болуын растайтын мынадай құжаттардың электрондық көшірмелері қажет:</w:t>
            </w:r>
          </w:p>
          <w:p>
            <w:pPr>
              <w:spacing w:after="20"/>
              <w:ind w:left="20"/>
              <w:jc w:val="both"/>
            </w:pPr>
            <w:r>
              <w:rPr>
                <w:rFonts w:ascii="Times New Roman"/>
                <w:b w:val="false"/>
                <w:i w:val="false"/>
                <w:color w:val="000000"/>
                <w:sz w:val="20"/>
              </w:rPr>
              <w:t>
</w:t>
            </w:r>
            <w:r>
              <w:rPr>
                <w:rFonts w:ascii="Times New Roman"/>
                <w:b w:val="false"/>
                <w:i w:val="false"/>
                <w:color w:val="000000"/>
                <w:sz w:val="20"/>
              </w:rPr>
              <w:t>жабдықты жеткізу шарты;</w:t>
            </w:r>
          </w:p>
          <w:p>
            <w:pPr>
              <w:spacing w:after="20"/>
              <w:ind w:left="20"/>
              <w:jc w:val="both"/>
            </w:pPr>
            <w:r>
              <w:rPr>
                <w:rFonts w:ascii="Times New Roman"/>
                <w:b w:val="false"/>
                <w:i w:val="false"/>
                <w:color w:val="000000"/>
                <w:sz w:val="20"/>
              </w:rPr>
              <w:t>
</w:t>
            </w:r>
            <w:r>
              <w:rPr>
                <w:rFonts w:ascii="Times New Roman"/>
                <w:b w:val="false"/>
                <w:i w:val="false"/>
                <w:color w:val="000000"/>
                <w:sz w:val="20"/>
              </w:rPr>
              <w:t>жабдықты қабылдау-өткізу актісі;</w:t>
            </w:r>
          </w:p>
          <w:p>
            <w:pPr>
              <w:spacing w:after="20"/>
              <w:ind w:left="20"/>
              <w:jc w:val="both"/>
            </w:pPr>
            <w:r>
              <w:rPr>
                <w:rFonts w:ascii="Times New Roman"/>
                <w:b w:val="false"/>
                <w:i w:val="false"/>
                <w:color w:val="000000"/>
                <w:sz w:val="20"/>
              </w:rPr>
              <w:t>
</w:t>
            </w:r>
            <w:r>
              <w:rPr>
                <w:rFonts w:ascii="Times New Roman"/>
                <w:b w:val="false"/>
                <w:i w:val="false"/>
                <w:color w:val="000000"/>
                <w:sz w:val="20"/>
              </w:rPr>
              <w:t>лицензиялардың санын көрсете отырып, бағдарламалық қамтылымды әзірлеу және (немесе) жеткізу шарты;</w:t>
            </w:r>
          </w:p>
          <w:p>
            <w:pPr>
              <w:spacing w:after="20"/>
              <w:ind w:left="20"/>
              <w:jc w:val="both"/>
            </w:pPr>
            <w:r>
              <w:rPr>
                <w:rFonts w:ascii="Times New Roman"/>
                <w:b w:val="false"/>
                <w:i w:val="false"/>
                <w:color w:val="000000"/>
                <w:sz w:val="20"/>
              </w:rPr>
              <w:t>
</w:t>
            </w:r>
            <w:r>
              <w:rPr>
                <w:rFonts w:ascii="Times New Roman"/>
                <w:b w:val="false"/>
                <w:i w:val="false"/>
                <w:color w:val="000000"/>
                <w:sz w:val="20"/>
              </w:rPr>
              <w:t>бағдарламалық қамтылымды қабылдау-өткізу акті;</w:t>
            </w:r>
          </w:p>
          <w:p>
            <w:pPr>
              <w:spacing w:after="20"/>
              <w:ind w:left="20"/>
              <w:jc w:val="both"/>
            </w:pPr>
            <w:r>
              <w:rPr>
                <w:rFonts w:ascii="Times New Roman"/>
                <w:b w:val="false"/>
                <w:i w:val="false"/>
                <w:color w:val="000000"/>
                <w:sz w:val="20"/>
              </w:rPr>
              <w:t>
</w:t>
            </w:r>
            <w:r>
              <w:rPr>
                <w:rFonts w:ascii="Times New Roman"/>
                <w:b w:val="false"/>
                <w:i w:val="false"/>
                <w:color w:val="000000"/>
                <w:sz w:val="20"/>
              </w:rPr>
              <w:t>қорғау мен қауіпсіздікті ұйымдастыру бойынша құжаттар (ақпаратты резервтеу тәртібінің сипаты, деректерге қолжетімділікті бөлу тетіктерінің сипаты, қалпына келтіру жоспары, ішкі бақылау тетіктері).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бағдарламалық өнімді дербес әзірлеген не басқа тұлға көрсетілетін қызметті алушыға бағдарламалық өнімді ақысыз берген жағдайда, осы тармақшаның екінші, үшінші, төртінші, бесінші абзацтарында көрсетілген құжаттар ұсынылмайды;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Ұсынылған құжаттарда мынадай ақпарат көрсетіледі: пайдаланылатын бағдарламалық қамтылымның атауы (серверлік операциялық жүйелер, дерекқорды басқару жүйелері), нұсқалар, лицензияның бар екендігі туралы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10) көрсетілетін қызметті алушының өтініш берудің алдындағы соңғы тоқсанның соңындағы электрондық құжат нысанындағы бухгалтерлік балансы;</w:t>
            </w:r>
          </w:p>
          <w:p>
            <w:pPr>
              <w:spacing w:after="20"/>
              <w:ind w:left="20"/>
              <w:jc w:val="both"/>
            </w:pPr>
            <w:r>
              <w:rPr>
                <w:rFonts w:ascii="Times New Roman"/>
                <w:b w:val="false"/>
                <w:i w:val="false"/>
                <w:color w:val="000000"/>
                <w:sz w:val="20"/>
              </w:rPr>
              <w:t>
</w:t>
            </w:r>
            <w:r>
              <w:rPr>
                <w:rFonts w:ascii="Times New Roman"/>
                <w:b w:val="false"/>
                <w:i w:val="false"/>
                <w:color w:val="000000"/>
                <w:sz w:val="20"/>
              </w:rPr>
              <w:t>11) ағымдағы жылы құрылған акционерлік қоғамдарды қоспағанда, көрсетілетін қызметті алушының атқарушы органының бірінші басшысы және оның бас бухгалтері қол қойған, аудиторлық есеппен расталған көрсетілетін қызметті алушының соңғы аяқталған жылғы қаржылық есептілігінің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12) директорлар кеңесі бекіткен жақын арадағы үш жылға арналған электрондық құжат нысанындағы бизнес-жоспар (акционерлік қоғамнан басқа өзге де ұйымдық-құқықтық нысанда құрылған трансфер-агенттің бизнес-жоспарын заңды тұлғаның атқарушы органы бекітеді, Қазақстан Республикасының бейрезидент-банкі филиалының бизнес-жоспары Қазақстан Республикасы бейрезидент-банкінің шешімімен бекітіледі).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Бизнес-жоспарда мынадай мәселелер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лицензияны алу мақсаттары;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қызметінің негізгі бағыттарының сипаттамасы және қызметі бағытталған нарық сегментіне шолу;</w:t>
            </w:r>
          </w:p>
          <w:p>
            <w:pPr>
              <w:spacing w:after="20"/>
              <w:ind w:left="20"/>
              <w:jc w:val="both"/>
            </w:pPr>
            <w:r>
              <w:rPr>
                <w:rFonts w:ascii="Times New Roman"/>
                <w:b w:val="false"/>
                <w:i w:val="false"/>
                <w:color w:val="000000"/>
                <w:sz w:val="20"/>
              </w:rPr>
              <w:t>
</w:t>
            </w:r>
            <w:r>
              <w:rPr>
                <w:rFonts w:ascii="Times New Roman"/>
                <w:b w:val="false"/>
                <w:i w:val="false"/>
                <w:color w:val="000000"/>
                <w:sz w:val="20"/>
              </w:rPr>
              <w:t>қызмет шегінде болжамды көрсетілетін қызметтер, оларды бағалау тәртібі туралы ақпарат, сондай-ақ оларды сату талаптары мен көлемі бойынша жоспарлар;</w:t>
            </w:r>
          </w:p>
          <w:p>
            <w:pPr>
              <w:spacing w:after="20"/>
              <w:ind w:left="20"/>
              <w:jc w:val="both"/>
            </w:pPr>
            <w:r>
              <w:rPr>
                <w:rFonts w:ascii="Times New Roman"/>
                <w:b w:val="false"/>
                <w:i w:val="false"/>
                <w:color w:val="000000"/>
                <w:sz w:val="20"/>
              </w:rPr>
              <w:t>
</w:t>
            </w:r>
            <w:r>
              <w:rPr>
                <w:rFonts w:ascii="Times New Roman"/>
                <w:b w:val="false"/>
                <w:i w:val="false"/>
                <w:color w:val="000000"/>
                <w:sz w:val="20"/>
              </w:rPr>
              <w:t>қызметіне байланысты негізгі тәуекелдер, оларды бағалау және меншікті капиталы есебінен өтеу тәсілдері, меншікті капиталы жеткіліктілігінің мәні, тәуекелдерді басқару және ішкі бақылау рәсімдері туралы ақпарат;</w:t>
            </w:r>
          </w:p>
          <w:p>
            <w:pPr>
              <w:spacing w:after="20"/>
              <w:ind w:left="20"/>
              <w:jc w:val="both"/>
            </w:pPr>
            <w:r>
              <w:rPr>
                <w:rFonts w:ascii="Times New Roman"/>
                <w:b w:val="false"/>
                <w:i w:val="false"/>
                <w:color w:val="000000"/>
                <w:sz w:val="20"/>
              </w:rPr>
              <w:t>
</w:t>
            </w:r>
            <w:r>
              <w:rPr>
                <w:rFonts w:ascii="Times New Roman"/>
                <w:b w:val="false"/>
                <w:i w:val="false"/>
                <w:color w:val="000000"/>
                <w:sz w:val="20"/>
              </w:rPr>
              <w:t>қаржы жоспары, оның ішінде алғашқы үш қаржы (операциялық) жылындағы кірістер мен шығыстар болжамы, көрсетілген кезең ішіндегі шығындылықтың жол берілетін коэффициенттері;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инвестициялық саясат, компания қызметін қаржыландыру көздері;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инвестициялық комитет пен ішкі аудит қызметін қоса алғанда, өтініш берушінің ұйымдық құрылымы, корпоративтік басқару рәсімдерін іске асыру тәсілдерінің сипаттамасы, сондай-ақ мамандардың білім деңгейіне қойылатын талаптар;</w:t>
            </w:r>
          </w:p>
          <w:p>
            <w:pPr>
              <w:spacing w:after="20"/>
              <w:ind w:left="20"/>
              <w:jc w:val="both"/>
            </w:pPr>
            <w:r>
              <w:rPr>
                <w:rFonts w:ascii="Times New Roman"/>
                <w:b w:val="false"/>
                <w:i w:val="false"/>
                <w:color w:val="000000"/>
                <w:sz w:val="20"/>
              </w:rPr>
              <w:t>
</w:t>
            </w:r>
            <w:r>
              <w:rPr>
                <w:rFonts w:ascii="Times New Roman"/>
                <w:b w:val="false"/>
                <w:i w:val="false"/>
                <w:color w:val="000000"/>
                <w:sz w:val="20"/>
              </w:rPr>
              <w:t>13) электрондық құжат нысандағы сауда-саттықты ұйымдастырушының қызметтерін пайдаланатын субъектілермен сауда-саттықты ұйымдастырушының өзара қарым-қатынасын айқындайтын бағалы қағаздармен және өзге қаржы құралдарымен сауда-саттықты ұйымдастыру жөніндегі қызметті жүзеге асырудың ішкі қағидалары (бағалы қағаздармен және өзге қаржы құралдарымен сауда-саттықты ұйымдастыру жөніндегі қызметті жүзеге асыруға лицензия алу үшін үміткер көрсетілген қызметті алушылар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14) электрондық құжат нысандағы клирингтік ұйымның қызметтерін пайдаланатын субъектілермен клирингтік ұйымның өзара қарым-қатынасын айқындайтын қаржы құралдарымен мәмілелер бойынша клирингтік қызметті жүзеге асырудың ішкі қағидалары (қаржы құралдарымен мәмілелер бойынша клирингтік қызметті жүзеге асыруға лицензия алу үшін үміткер көрсетілген қызметті алушылар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Бағалы қағаздар нарығындағы қызметті жүзеге асыруға лицензиясы бар заңды тұлғалар бағалы қағаздар нарығында қызметтің қосымша түрін жүзеге асыруға лицензия алу үшін осы тармақтың бірінші бөлігінің 1), 2), 8) және 12) тармақшаларында көрсетілген құжаттарды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Орталық депозитарий бағалы қағаздар нарығында кастодиандық қызметті жүзеге асыруға лицензия алу үшін осы тармақтың бірінші бөлігінің 1), 2), 8) және 12) тармақшаларында көрсетілген құжаттарды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аумағында тіркелген сауда-саттықты ұйымдастырушы қаржы құралдарымен мәмілелер бойынша клирингтік қызметті жүзеге асыруға лицензия алу үшін осы тармақтың бірінші бөлігінің 1), 2), 13) және 14) тармақшаларында көрсетілген құжаттарды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Бағалы қағаздар нарығында кәсіби қызмет түрлерін жүзеге асыруға лицензия алу үшін мемлекеттік қызмет көрсету үшін банк, Қазақстан Республикасы бейрезидент-банкінің филиалы, ислам банкі, Қазақстан Республикасы бейрезидент-ислам банкінің филиалы уәкілетті органға Қағидаларға 1-қосымшаға сәйкес нысан бойынша бағалы қағаздар нарығында қызметті жүзеге асыруға лицензия беру туралы өтінішті осы тармақтың бірінші бөлігінің 2), 7), 8), 9), 12) тармақшаларында көрсетілген құжаттарды қоса бере отырып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"Өмірді сақтандыру" саласында қызметін жүзеге асыратын сақтандыру ұйымының бағалы қағаздар нарығында инвестициялық портфельді басқару жөніндегі қызметті жүзеге асыруға арналған лицензия алу үшін мемлекеттік қызмет көрсету үшін осы тармақтың бірінші бөлігінің 1), 2), 8) және 9) тармақшаларында көрсетілген құжаттарды, сондай-ақ инвестициялық комитеттің құрамы туралы мәліметтерді қоса алғанда, осы комитет туралы ережені және Нормативтік құқықтық актілерді мемлекеттік тіркеу тізілімінде № 17462 болып тіркелген, Қазақстан Республикасы Ұлттық Банкі Басқармасының 2018 жылғы 27 тамыздағы № 198 </w:t>
            </w:r>
            <w:r>
              <w:rPr>
                <w:rFonts w:ascii="Times New Roman"/>
                <w:b w:val="false"/>
                <w:i w:val="false"/>
                <w:color w:val="000000"/>
                <w:sz w:val="20"/>
              </w:rPr>
              <w:t>қаулысымен</w:t>
            </w:r>
            <w:r>
              <w:rPr>
                <w:rFonts w:ascii="Times New Roman"/>
                <w:b w:val="false"/>
                <w:i w:val="false"/>
                <w:color w:val="000000"/>
                <w:sz w:val="20"/>
              </w:rPr>
              <w:t xml:space="preserve"> бекітілген Сақтандыру (қайта сақтандыру) ұйымдары, Қазақстан Республикасы бейрезидент-сақтандыру (қайта сақтандыру) ұйымдарының филиалдары үшін тәуекелдерді басқару және ішкі бақылау жүйесін қалыптастыру қағидаларына сәйкес тәуекелдерді басқару жүйесінің жұмысын айқындайтын ішкі қағидаларды электрондық құжаттар нысанында ұсыну қажет.</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үшін (лицензия телнұсқасын алу үшін) қажетті құжаттар тізбесі (егер бұдан бұрын берілген лицензия қағаз нысанда ресімделген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ЭЦҚ-мен куәландырылған электрондық құжат нысанындағы сұрау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2) "цифрлық үкіметтің" төлем шлюзі арқылы төлем жасау жағдайларын қоспағанда, лицензиялық алымды төлегені туралы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үшін (лицензияны қайта ресімдеу үшін) қажетті құжаттар тізбесі:</w:t>
            </w:r>
          </w:p>
          <w:p>
            <w:pPr>
              <w:spacing w:after="20"/>
              <w:ind w:left="20"/>
              <w:jc w:val="both"/>
            </w:pPr>
            <w:r>
              <w:rPr>
                <w:rFonts w:ascii="Times New Roman"/>
                <w:b w:val="false"/>
                <w:i w:val="false"/>
                <w:color w:val="000000"/>
                <w:sz w:val="20"/>
              </w:rPr>
              <w:t>
</w:t>
            </w:r>
            <w:r>
              <w:rPr>
                <w:rFonts w:ascii="Times New Roman"/>
                <w:b w:val="false"/>
                <w:i w:val="false"/>
                <w:color w:val="000000"/>
                <w:sz w:val="20"/>
              </w:rPr>
              <w:t>1) Қағидаларға 8-қосымшаға сәйкес нысан бойынша көрсетілетін қызметті алушының ЭЦҚ-мен куәландырылған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"цифрлық үкіметтің" төлем шлюзі арқылы төлем жасау жағдайларын қоспағанда, лицензиялық алымды төлегені туралы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ақпараты мемлекеттік цифрлық жүйелерде қамтылған құжаттарды қоспағанда, лицензияны қайта ресімдеуге негіз болған өзгерістер туралы ақпараты бар құжаттардың көшірмесі (құжаттардың электрондық көшірмелері түрінде).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Уәкілетті орган тиісті мемлекеттік цифрлық жүйелерден "цифрлық үкімет" шлюзі арқылы:</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 резидент-жеке тұлғасының жеке басын куәландыратын;</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резидент-жеке тұлғасында алынбаған немесе өтелмеген соттылығының жоқ екенін растайтын;</w:t>
            </w:r>
          </w:p>
          <w:p>
            <w:pPr>
              <w:spacing w:after="20"/>
              <w:ind w:left="20"/>
              <w:jc w:val="both"/>
            </w:pPr>
            <w:r>
              <w:rPr>
                <w:rFonts w:ascii="Times New Roman"/>
                <w:b w:val="false"/>
                <w:i w:val="false"/>
                <w:color w:val="000000"/>
                <w:sz w:val="20"/>
              </w:rPr>
              <w:t>
Қазақстан Республикасының резидент-заңды тұлғасын мемлекеттік тіркеу (қайта тіркеу) туралы құжаттарда көрсетілген мәліметтерді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көрсетуден бас тарту үшін негіздеме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5" w:id="93"/>
          <w:p>
            <w:pPr>
              <w:spacing w:after="20"/>
              <w:ind w:left="20"/>
              <w:jc w:val="both"/>
            </w:pPr>
            <w:r>
              <w:rPr>
                <w:rFonts w:ascii="Times New Roman"/>
                <w:b w:val="false"/>
                <w:i w:val="false"/>
                <w:color w:val="000000"/>
                <w:sz w:val="20"/>
              </w:rPr>
              <w:t>
Мемлекеттік қызмет көрсетуден бас тарту үшін негіздемелер:</w:t>
            </w:r>
          </w:p>
          <w:bookmarkEnd w:id="93"/>
          <w:p>
            <w:pPr>
              <w:spacing w:after="20"/>
              <w:ind w:left="20"/>
              <w:jc w:val="both"/>
            </w:pPr>
            <w:r>
              <w:rPr>
                <w:rFonts w:ascii="Times New Roman"/>
                <w:b w:val="false"/>
                <w:i w:val="false"/>
                <w:color w:val="000000"/>
                <w:sz w:val="20"/>
              </w:rPr>
              <w:t>
</w:t>
            </w:r>
            <w:r>
              <w:rPr>
                <w:rFonts w:ascii="Times New Roman"/>
                <w:b w:val="false"/>
                <w:i w:val="false"/>
                <w:color w:val="000000"/>
                <w:sz w:val="20"/>
              </w:rPr>
              <w:t>1) заңды тұлғалардың осы санаты үшін Қазақстан Республикасының заңдарында қызметтің түрімен айналысуға тыйым салынуы;</w:t>
            </w:r>
          </w:p>
          <w:p>
            <w:pPr>
              <w:spacing w:after="20"/>
              <w:ind w:left="20"/>
              <w:jc w:val="both"/>
            </w:pPr>
            <w:r>
              <w:rPr>
                <w:rFonts w:ascii="Times New Roman"/>
                <w:b w:val="false"/>
                <w:i w:val="false"/>
                <w:color w:val="000000"/>
                <w:sz w:val="20"/>
              </w:rPr>
              <w:t>
</w:t>
            </w:r>
            <w:r>
              <w:rPr>
                <w:rFonts w:ascii="Times New Roman"/>
                <w:b w:val="false"/>
                <w:i w:val="false"/>
                <w:color w:val="000000"/>
                <w:sz w:val="20"/>
              </w:rPr>
              <w:t>2) қызмет түріне лицензия беруге өтініш берілген жағдайда қызметтің жекелеген түрлерімен айналысу құқығы үшін лицензиялық алымның енгізілмеуі;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көрсетілетін қызметті алушы "Бағалы қағаздар рыногы туралы" Заңының </w:t>
            </w:r>
            <w:r>
              <w:rPr>
                <w:rFonts w:ascii="Times New Roman"/>
                <w:b w:val="false"/>
                <w:i w:val="false"/>
                <w:color w:val="000000"/>
                <w:sz w:val="20"/>
              </w:rPr>
              <w:t>48-бабының</w:t>
            </w:r>
            <w:r>
              <w:rPr>
                <w:rFonts w:ascii="Times New Roman"/>
                <w:b w:val="false"/>
                <w:i w:val="false"/>
                <w:color w:val="000000"/>
                <w:sz w:val="20"/>
              </w:rPr>
              <w:t xml:space="preserve"> 1-тармағында белгіленген біліктілік талаптарына сәйкес келмеген;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лицензиялауға жататын қызметті немесе қызметтің жекелеген түрлерін тоқтата тұру немесе тыйым салу туралы заңды күшіне енген сот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5) сот орындаушысының ұйғарымы негізінде көрсетілетін қызметті алушы-борышкерге соттың лицензия беруге уақытша тыйым салуы мемлекеттік қызмет көрсетуден бас тартуға негіз болып табылады.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Мына жағдайлар:</w:t>
            </w:r>
          </w:p>
          <w:p>
            <w:pPr>
              <w:spacing w:after="20"/>
              <w:ind w:left="20"/>
              <w:jc w:val="both"/>
            </w:pPr>
            <w:r>
              <w:rPr>
                <w:rFonts w:ascii="Times New Roman"/>
                <w:b w:val="false"/>
                <w:i w:val="false"/>
                <w:color w:val="000000"/>
                <w:sz w:val="20"/>
              </w:rPr>
              <w:t>
</w:t>
            </w:r>
            <w:r>
              <w:rPr>
                <w:rFonts w:ascii="Times New Roman"/>
                <w:b w:val="false"/>
                <w:i w:val="false"/>
                <w:color w:val="000000"/>
                <w:sz w:val="20"/>
              </w:rPr>
              <w:t>лицензияларды қайта ресiмдеу кезiнде жекелеген қызмет түрлерiмен айналысу құқығы үшiн лицензиялық алым төленбеуі;</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Тізбенің 8-тармағының бесінші бөлігінде көрсетілген құжаттардың тиісінше ресімделмеуі лицензияны қайта ресімдеуден бас тартуға негіздер болып табылады.</w:t>
            </w:r>
          </w:p>
          <w:p>
            <w:pPr>
              <w:spacing w:after="20"/>
              <w:ind w:left="20"/>
              <w:jc w:val="both"/>
            </w:pPr>
            <w:r>
              <w:rPr>
                <w:rFonts w:ascii="Times New Roman"/>
                <w:b w:val="false"/>
                <w:i w:val="false"/>
                <w:color w:val="000000"/>
                <w:sz w:val="20"/>
              </w:rPr>
              <w:t>
Лицензияның телнұсқаларын беру кезінде жекелеген қызмет түрлерімен айналысу құқығы үшін лицензиялық алымға ақы төлемеу лицензияның телнұсқасын беруден бас тартуға негіз болып табылады.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ерекшеліктерін ескере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64" w:id="94"/>
          <w:p>
            <w:pPr>
              <w:spacing w:after="20"/>
              <w:ind w:left="20"/>
              <w:jc w:val="both"/>
            </w:pPr>
            <w:r>
              <w:rPr>
                <w:rFonts w:ascii="Times New Roman"/>
                <w:b w:val="false"/>
                <w:i w:val="false"/>
                <w:color w:val="000000"/>
                <w:sz w:val="20"/>
              </w:rPr>
              <w:t>
Мемлекеттік қызмет көрсету орындарының мекенжайлары мен мемлекеттік қызмет көрсету мәселелері бойынша анықтама қызметтерінің байланыс телефондары уәкілетті органның ресми интернет-ресурсында орналастырылған.</w:t>
            </w:r>
          </w:p>
          <w:bookmarkEnd w:id="94"/>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мемлекеттік қызмет көрсетудің тәртібі мен мәртебесі туралы ақпаратты "жеке кабинет" порталы арқылы қашықтан қолжеткізу режимінде, сондай-ақ мемлекеттік қызмет көрсету мәселелері бойынша Бірыңғай байланыс орталығынан алу мүмкіндігіне ие.</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Порталда іркілістер не техникалық қателер анықталған жағдайда мемлекеттік қызметтер көрсету мәселелері жөніндегі Бірыңғай байланыс орталығына жүгіну қажет.</w:t>
            </w:r>
          </w:p>
          <w:p>
            <w:pPr>
              <w:spacing w:after="20"/>
              <w:ind w:left="20"/>
              <w:jc w:val="both"/>
            </w:pPr>
            <w:r>
              <w:rPr>
                <w:rFonts w:ascii="Times New Roman"/>
                <w:b w:val="false"/>
                <w:i w:val="false"/>
                <w:color w:val="000000"/>
                <w:sz w:val="20"/>
              </w:rPr>
              <w:t>
Бірыңғай байланыс орталығы: 8-800-080-7777 немесе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Бағалы қағаздар нарығында </w:t>
            </w:r>
            <w:r>
              <w:br/>
            </w:r>
            <w:r>
              <w:rPr>
                <w:rFonts w:ascii="Times New Roman"/>
                <w:b w:val="false"/>
                <w:i w:val="false"/>
                <w:color w:val="000000"/>
                <w:sz w:val="20"/>
              </w:rPr>
              <w:t xml:space="preserve">кәсіби қызмет түрлерін жүзеге </w:t>
            </w:r>
            <w:r>
              <w:br/>
            </w:r>
            <w:r>
              <w:rPr>
                <w:rFonts w:ascii="Times New Roman"/>
                <w:b w:val="false"/>
                <w:i w:val="false"/>
                <w:color w:val="000000"/>
                <w:sz w:val="20"/>
              </w:rPr>
              <w:t xml:space="preserve">асыруға лицензияларды беру, </w:t>
            </w:r>
            <w:r>
              <w:br/>
            </w:r>
            <w:r>
              <w:rPr>
                <w:rFonts w:ascii="Times New Roman"/>
                <w:b w:val="false"/>
                <w:i w:val="false"/>
                <w:color w:val="000000"/>
                <w:sz w:val="20"/>
              </w:rPr>
              <w:t xml:space="preserve">оларды тоқтата тұру </w:t>
            </w:r>
            <w:r>
              <w:br/>
            </w:r>
            <w:r>
              <w:rPr>
                <w:rFonts w:ascii="Times New Roman"/>
                <w:b w:val="false"/>
                <w:i w:val="false"/>
                <w:color w:val="000000"/>
                <w:sz w:val="20"/>
              </w:rPr>
              <w:t xml:space="preserve">және олардан айыру </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0" w:id="95"/>
    <w:p>
      <w:pPr>
        <w:spacing w:after="0"/>
        <w:ind w:left="0"/>
        <w:jc w:val="left"/>
      </w:pPr>
      <w:r>
        <w:rPr>
          <w:rFonts w:ascii="Times New Roman"/>
          <w:b/>
          <w:i w:val="false"/>
          <w:color w:val="000000"/>
        </w:rPr>
        <w:t xml:space="preserve"> Қазақстан Республикасының елтаңбасы</w:t>
      </w:r>
    </w:p>
    <w:bookmarkEnd w:id="95"/>
    <w:p>
      <w:pPr>
        <w:spacing w:after="0"/>
        <w:ind w:left="0"/>
        <w:jc w:val="both"/>
      </w:pPr>
      <w:r>
        <w:rPr>
          <w:rFonts w:ascii="Times New Roman"/>
          <w:b w:val="false"/>
          <w:i w:val="false"/>
          <w:color w:val="000000"/>
          <w:sz w:val="28"/>
        </w:rPr>
        <w:t>
      ____________________________________________________________________</w:t>
      </w:r>
    </w:p>
    <w:p>
      <w:pPr>
        <w:spacing w:after="0"/>
        <w:ind w:left="0"/>
        <w:jc w:val="left"/>
      </w:pPr>
      <w:r>
        <w:rPr>
          <w:rFonts w:ascii="Times New Roman"/>
          <w:b/>
          <w:i w:val="false"/>
          <w:color w:val="000000"/>
        </w:rPr>
        <w:t xml:space="preserve"> Уәкілетті органның толық атауы Бағалы қағаздар нарығында қызметті жүзеге асыруға лицензия</w:t>
      </w:r>
    </w:p>
    <w:p>
      <w:pPr>
        <w:spacing w:after="0"/>
        <w:ind w:left="0"/>
        <w:jc w:val="both"/>
      </w:pPr>
      <w:r>
        <w:rPr>
          <w:rFonts w:ascii="Times New Roman"/>
          <w:b w:val="false"/>
          <w:i w:val="false"/>
          <w:color w:val="000000"/>
          <w:sz w:val="28"/>
        </w:rPr>
        <w:t>
      Лицензияның нөмірі _______             берілген күні ___ жылғы "__"______</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____________________________________________________________берілген </w:t>
      </w:r>
    </w:p>
    <w:p>
      <w:pPr>
        <w:spacing w:after="0"/>
        <w:ind w:left="0"/>
        <w:jc w:val="both"/>
      </w:pPr>
      <w:r>
        <w:rPr>
          <w:rFonts w:ascii="Times New Roman"/>
          <w:b w:val="false"/>
          <w:i w:val="false"/>
          <w:color w:val="000000"/>
          <w:sz w:val="28"/>
        </w:rPr>
        <w:t xml:space="preserve">
                              (лицензиаттың толық атауы) </w:t>
      </w:r>
    </w:p>
    <w:p>
      <w:pPr>
        <w:spacing w:after="0"/>
        <w:ind w:left="0"/>
        <w:jc w:val="both"/>
      </w:pPr>
      <w:r>
        <w:rPr>
          <w:rFonts w:ascii="Times New Roman"/>
          <w:b w:val="false"/>
          <w:i w:val="false"/>
          <w:color w:val="000000"/>
          <w:sz w:val="28"/>
        </w:rPr>
        <w:t xml:space="preserve">
      Осы лицензия бағалы қағаздар нарығында мынадай қызмет түрлерін жүзеге асыруға </w:t>
      </w:r>
    </w:p>
    <w:p>
      <w:pPr>
        <w:spacing w:after="0"/>
        <w:ind w:left="0"/>
        <w:jc w:val="both"/>
      </w:pPr>
      <w:r>
        <w:rPr>
          <w:rFonts w:ascii="Times New Roman"/>
          <w:b w:val="false"/>
          <w:i w:val="false"/>
          <w:color w:val="000000"/>
          <w:sz w:val="28"/>
        </w:rPr>
        <w:t xml:space="preserve">
      құқық береді: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Алғаш алынған бағалы қағаздар нарығында қызметті жүзеге асыру үшін лицензиялар </w:t>
      </w:r>
    </w:p>
    <w:p>
      <w:pPr>
        <w:spacing w:after="0"/>
        <w:ind w:left="0"/>
        <w:jc w:val="both"/>
      </w:pPr>
      <w:r>
        <w:rPr>
          <w:rFonts w:ascii="Times New Roman"/>
          <w:b w:val="false"/>
          <w:i w:val="false"/>
          <w:color w:val="000000"/>
          <w:sz w:val="28"/>
        </w:rPr>
        <w:t xml:space="preserve">
      туралы деректер: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(нөмірі, күні, лицензия берген мемлекеттік органның атауы) </w:t>
      </w:r>
    </w:p>
    <w:p>
      <w:pPr>
        <w:spacing w:after="0"/>
        <w:ind w:left="0"/>
        <w:jc w:val="both"/>
      </w:pPr>
      <w:r>
        <w:rPr>
          <w:rFonts w:ascii="Times New Roman"/>
          <w:b w:val="false"/>
          <w:i w:val="false"/>
          <w:color w:val="000000"/>
          <w:sz w:val="28"/>
        </w:rPr>
        <w:t xml:space="preserve">
      Төраға (Төрағаның орынбасары) </w:t>
      </w:r>
    </w:p>
    <w:p>
      <w:pPr>
        <w:spacing w:after="0"/>
        <w:ind w:left="0"/>
        <w:jc w:val="both"/>
      </w:pPr>
      <w:r>
        <w:rPr>
          <w:rFonts w:ascii="Times New Roman"/>
          <w:b w:val="false"/>
          <w:i w:val="false"/>
          <w:color w:val="000000"/>
          <w:sz w:val="28"/>
        </w:rPr>
        <w:t>
      __________________________________</w:t>
      </w:r>
    </w:p>
    <w:p>
      <w:pPr>
        <w:spacing w:after="0"/>
        <w:ind w:left="0"/>
        <w:jc w:val="both"/>
      </w:pPr>
      <w:r>
        <w:rPr>
          <w:rFonts w:ascii="Times New Roman"/>
          <w:b w:val="false"/>
          <w:i w:val="false"/>
          <w:color w:val="000000"/>
          <w:sz w:val="28"/>
        </w:rPr>
        <w:t>
      Алматы қаласы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Бағалы қағаздар нарығында </w:t>
            </w:r>
            <w:r>
              <w:br/>
            </w:r>
            <w:r>
              <w:rPr>
                <w:rFonts w:ascii="Times New Roman"/>
                <w:b w:val="false"/>
                <w:i w:val="false"/>
                <w:color w:val="000000"/>
                <w:sz w:val="20"/>
              </w:rPr>
              <w:t xml:space="preserve">кәсіби қызмет түрлерін жүзеге </w:t>
            </w:r>
            <w:r>
              <w:br/>
            </w:r>
            <w:r>
              <w:rPr>
                <w:rFonts w:ascii="Times New Roman"/>
                <w:b w:val="false"/>
                <w:i w:val="false"/>
                <w:color w:val="000000"/>
                <w:sz w:val="20"/>
              </w:rPr>
              <w:t xml:space="preserve">асыруға лицензияларды беру, </w:t>
            </w:r>
            <w:r>
              <w:br/>
            </w:r>
            <w:r>
              <w:rPr>
                <w:rFonts w:ascii="Times New Roman"/>
                <w:b w:val="false"/>
                <w:i w:val="false"/>
                <w:color w:val="000000"/>
                <w:sz w:val="20"/>
              </w:rPr>
              <w:t xml:space="preserve">оларды тоқтата тұру </w:t>
            </w:r>
            <w:r>
              <w:br/>
            </w:r>
            <w:r>
              <w:rPr>
                <w:rFonts w:ascii="Times New Roman"/>
                <w:b w:val="false"/>
                <w:i w:val="false"/>
                <w:color w:val="000000"/>
                <w:sz w:val="20"/>
              </w:rPr>
              <w:t xml:space="preserve">және олардан айыру </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2" w:id="96"/>
    <w:p>
      <w:pPr>
        <w:spacing w:after="0"/>
        <w:ind w:left="0"/>
        <w:jc w:val="left"/>
      </w:pPr>
      <w:r>
        <w:rPr>
          <w:rFonts w:ascii="Times New Roman"/>
          <w:b/>
          <w:i w:val="false"/>
          <w:color w:val="000000"/>
        </w:rPr>
        <w:t xml:space="preserve"> Уәкілетті органға ерікті жүгінуге байланысты лицензияның қолданылуын тоқтата тұруға, қызмет түрінің (кіші түрінің) атауын өзгертуге және (немесе) қызметтің түрін (кіші түрін) алып тастауға</w:t>
      </w:r>
    </w:p>
    <w:bookmarkEnd w:id="96"/>
    <w:p>
      <w:pPr>
        <w:spacing w:after="0"/>
        <w:ind w:left="0"/>
        <w:jc w:val="both"/>
      </w:pPr>
      <w:r>
        <w:rPr>
          <w:rFonts w:ascii="Times New Roman"/>
          <w:b w:val="false"/>
          <w:i w:val="false"/>
          <w:color w:val="ff0000"/>
          <w:sz w:val="28"/>
        </w:rPr>
        <w:t xml:space="preserve">
      Ескерту. 5-қосымша жаңа редакцияда - ҚР Қаржы нарығын реттеу және дамыту агенттігі Басқармасының 26.06.2023 </w:t>
      </w:r>
      <w:r>
        <w:rPr>
          <w:rFonts w:ascii="Times New Roman"/>
          <w:b w:val="false"/>
          <w:i w:val="false"/>
          <w:color w:val="ff0000"/>
          <w:sz w:val="28"/>
        </w:rPr>
        <w:t>№ 61</w:t>
      </w:r>
      <w:r>
        <w:rPr>
          <w:rFonts w:ascii="Times New Roman"/>
          <w:b w:val="false"/>
          <w:i w:val="false"/>
          <w:color w:val="ff0000"/>
          <w:sz w:val="28"/>
        </w:rPr>
        <w:t xml:space="preserve"> (01.07.2023 бастап қолданысқа енгізіледі) қаулысымен.</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(лицензиаттың атауы)</w:t>
      </w:r>
    </w:p>
    <w:p>
      <w:pPr>
        <w:spacing w:after="0"/>
        <w:ind w:left="0"/>
        <w:jc w:val="both"/>
      </w:pPr>
      <w:r>
        <w:rPr>
          <w:rFonts w:ascii="Times New Roman"/>
          <w:b w:val="false"/>
          <w:i w:val="false"/>
          <w:color w:val="000000"/>
          <w:sz w:val="28"/>
        </w:rPr>
        <w:t>
      акционерлерінің жалпы жиналысының</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(өткізу орны)</w:t>
      </w:r>
    </w:p>
    <w:p>
      <w:pPr>
        <w:spacing w:after="0"/>
        <w:ind w:left="0"/>
        <w:jc w:val="both"/>
      </w:pPr>
      <w:r>
        <w:rPr>
          <w:rFonts w:ascii="Times New Roman"/>
          <w:b w:val="false"/>
          <w:i w:val="false"/>
          <w:color w:val="000000"/>
          <w:sz w:val="28"/>
        </w:rPr>
        <w:t xml:space="preserve">
      20__ жылғы "__" _____________ № ____ шешіміне сәйкес бағалы қағаздар нарығында қызметті жүзеге асыруға берілген 20__ жылғы "_"_____ №_____лицензияның қолданылуын тоқтата тұруын, бағалы қағаздар нарығында </w:t>
      </w:r>
    </w:p>
    <w:p>
      <w:pPr>
        <w:spacing w:after="0"/>
        <w:ind w:left="0"/>
        <w:jc w:val="both"/>
      </w:pPr>
      <w:r>
        <w:rPr>
          <w:rFonts w:ascii="Times New Roman"/>
          <w:b w:val="false"/>
          <w:i w:val="false"/>
          <w:color w:val="000000"/>
          <w:sz w:val="28"/>
        </w:rPr>
        <w:t xml:space="preserve">
      қызметті жүзеге асыруға берілген 20__жылғы "__" ________ № ______ </w:t>
      </w:r>
    </w:p>
    <w:p>
      <w:pPr>
        <w:spacing w:after="0"/>
        <w:ind w:left="0"/>
        <w:jc w:val="both"/>
      </w:pPr>
      <w:r>
        <w:rPr>
          <w:rFonts w:ascii="Times New Roman"/>
          <w:b w:val="false"/>
          <w:i w:val="false"/>
          <w:color w:val="000000"/>
          <w:sz w:val="28"/>
        </w:rPr>
        <w:t>
      лицензиядан төмендегі қызметтің түрін (кіші түрін) өзгертуін:</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(қызмет түрінің (кіші түрінің) атауы)</w:t>
      </w:r>
    </w:p>
    <w:p>
      <w:pPr>
        <w:spacing w:after="0"/>
        <w:ind w:left="0"/>
        <w:jc w:val="both"/>
      </w:pPr>
      <w:r>
        <w:rPr>
          <w:rFonts w:ascii="Times New Roman"/>
          <w:b w:val="false"/>
          <w:i w:val="false"/>
          <w:color w:val="000000"/>
          <w:sz w:val="28"/>
        </w:rPr>
        <w:t>
      бағалы қағаздар нарығында қызметті жүзеге асыруға берілген</w:t>
      </w:r>
    </w:p>
    <w:p>
      <w:pPr>
        <w:spacing w:after="0"/>
        <w:ind w:left="0"/>
        <w:jc w:val="both"/>
      </w:pPr>
      <w:r>
        <w:rPr>
          <w:rFonts w:ascii="Times New Roman"/>
          <w:b w:val="false"/>
          <w:i w:val="false"/>
          <w:color w:val="000000"/>
          <w:sz w:val="28"/>
        </w:rPr>
        <w:t>
      20__жылғы "__"________№_____лицензиядан төмендегі қызметтің түрін (кіші түрін) алып тастауын:</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(қызмет түрінің (кіші түрінің) атауы)</w:t>
      </w:r>
    </w:p>
    <w:p>
      <w:pPr>
        <w:spacing w:after="0"/>
        <w:ind w:left="0"/>
        <w:jc w:val="both"/>
      </w:pPr>
      <w:r>
        <w:rPr>
          <w:rFonts w:ascii="Times New Roman"/>
          <w:b w:val="false"/>
          <w:i w:val="false"/>
          <w:color w:val="000000"/>
          <w:sz w:val="28"/>
        </w:rPr>
        <w:t>
      жүзеге асыруды (керегін таңдап алу) сұрайды.</w:t>
      </w:r>
    </w:p>
    <w:p>
      <w:pPr>
        <w:spacing w:after="0"/>
        <w:ind w:left="0"/>
        <w:jc w:val="both"/>
      </w:pPr>
      <w:r>
        <w:rPr>
          <w:rFonts w:ascii="Times New Roman"/>
          <w:b w:val="false"/>
          <w:i w:val="false"/>
          <w:color w:val="000000"/>
          <w:sz w:val="28"/>
        </w:rPr>
        <w:t>
      Лицензиат өтінішке қоса берілген құжаттар мен ақпараттың дәйектілігін, сондай-ақ өтінішті қарауға байланысты сұратылатын қосымша ақпараттың және құжаттардың уәкілетті органға уақтылы берілуін растайды.</w:t>
      </w:r>
    </w:p>
    <w:p>
      <w:pPr>
        <w:spacing w:after="0"/>
        <w:ind w:left="0"/>
        <w:jc w:val="both"/>
      </w:pPr>
      <w:r>
        <w:rPr>
          <w:rFonts w:ascii="Times New Roman"/>
          <w:b w:val="false"/>
          <w:i w:val="false"/>
          <w:color w:val="000000"/>
          <w:sz w:val="28"/>
        </w:rPr>
        <w:t>
      Қоса берілген құжаттар (жіберілген құжаттардың атаулы тізбесін, әрқайсысы бойынша дана және парақ санын көрсету керек):</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Лицензиаттың атқарушы органының басшысының не өтініш беруге уәкілетті тұлғаның тегі, аты, әкесінің аты (ол бар болса) (растайтын құжаттарды қоса бере отырып)</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(күні)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Бағалы қағаздар нарығында </w:t>
            </w:r>
            <w:r>
              <w:br/>
            </w:r>
            <w:r>
              <w:rPr>
                <w:rFonts w:ascii="Times New Roman"/>
                <w:b w:val="false"/>
                <w:i w:val="false"/>
                <w:color w:val="000000"/>
                <w:sz w:val="20"/>
              </w:rPr>
              <w:t xml:space="preserve">кәсіби қызмет түрлерін жүзеге </w:t>
            </w:r>
            <w:r>
              <w:br/>
            </w:r>
            <w:r>
              <w:rPr>
                <w:rFonts w:ascii="Times New Roman"/>
                <w:b w:val="false"/>
                <w:i w:val="false"/>
                <w:color w:val="000000"/>
                <w:sz w:val="20"/>
              </w:rPr>
              <w:t xml:space="preserve">асыруға лицензияларды беру, </w:t>
            </w:r>
            <w:r>
              <w:br/>
            </w:r>
            <w:r>
              <w:rPr>
                <w:rFonts w:ascii="Times New Roman"/>
                <w:b w:val="false"/>
                <w:i w:val="false"/>
                <w:color w:val="000000"/>
                <w:sz w:val="20"/>
              </w:rPr>
              <w:t xml:space="preserve">оларды тоқтата тұру </w:t>
            </w:r>
            <w:r>
              <w:br/>
            </w:r>
            <w:r>
              <w:rPr>
                <w:rFonts w:ascii="Times New Roman"/>
                <w:b w:val="false"/>
                <w:i w:val="false"/>
                <w:color w:val="000000"/>
                <w:sz w:val="20"/>
              </w:rPr>
              <w:t xml:space="preserve">және олардан айыру </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bookmarkStart w:name="z64" w:id="97"/>
    <w:p>
      <w:pPr>
        <w:spacing w:after="0"/>
        <w:ind w:left="0"/>
        <w:jc w:val="left"/>
      </w:pPr>
      <w:r>
        <w:rPr>
          <w:rFonts w:ascii="Times New Roman"/>
          <w:b/>
          <w:i w:val="false"/>
          <w:color w:val="000000"/>
        </w:rPr>
        <w:t xml:space="preserve"> Акционер (қатысушы) туралы мәліметтер (заңды тұлға үшін)</w:t>
      </w:r>
    </w:p>
    <w:bookmarkEnd w:id="97"/>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(өтініш берушінің толық атауы)</w:t>
      </w:r>
    </w:p>
    <w:p>
      <w:pPr>
        <w:spacing w:after="0"/>
        <w:ind w:left="0"/>
        <w:jc w:val="both"/>
      </w:pPr>
      <w:r>
        <w:rPr>
          <w:rFonts w:ascii="Times New Roman"/>
          <w:b w:val="false"/>
          <w:i w:val="false"/>
          <w:color w:val="000000"/>
          <w:sz w:val="28"/>
        </w:rPr>
        <w:t xml:space="preserve">
      20 __ жылғы "___" __________ </w:t>
      </w:r>
    </w:p>
    <w:bookmarkStart w:name="z65" w:id="98"/>
    <w:p>
      <w:pPr>
        <w:spacing w:after="0"/>
        <w:ind w:left="0"/>
        <w:jc w:val="both"/>
      </w:pPr>
      <w:r>
        <w:rPr>
          <w:rFonts w:ascii="Times New Roman"/>
          <w:b w:val="false"/>
          <w:i w:val="false"/>
          <w:color w:val="000000"/>
          <w:sz w:val="28"/>
        </w:rPr>
        <w:t xml:space="preserve">
      1. Акционер (қатысушы): </w:t>
      </w:r>
    </w:p>
    <w:bookmarkEnd w:id="98"/>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(заңды тұлғаның толық атауы) </w:t>
      </w:r>
    </w:p>
    <w:bookmarkStart w:name="z66" w:id="99"/>
    <w:p>
      <w:pPr>
        <w:spacing w:after="0"/>
        <w:ind w:left="0"/>
        <w:jc w:val="both"/>
      </w:pPr>
      <w:r>
        <w:rPr>
          <w:rFonts w:ascii="Times New Roman"/>
          <w:b w:val="false"/>
          <w:i w:val="false"/>
          <w:color w:val="000000"/>
          <w:sz w:val="28"/>
        </w:rPr>
        <w:t xml:space="preserve">
      2. Орналасқан жері және нақты мекенжайы </w:t>
      </w:r>
    </w:p>
    <w:bookmarkEnd w:id="99"/>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(пошта индексі, қаласы, көшесі, телефон нөмірі, электрондық пошта мекенжайы </w:t>
      </w:r>
    </w:p>
    <w:p>
      <w:pPr>
        <w:spacing w:after="0"/>
        <w:ind w:left="0"/>
        <w:jc w:val="both"/>
      </w:pPr>
      <w:r>
        <w:rPr>
          <w:rFonts w:ascii="Times New Roman"/>
          <w:b w:val="false"/>
          <w:i w:val="false"/>
          <w:color w:val="000000"/>
          <w:sz w:val="28"/>
        </w:rPr>
        <w:t xml:space="preserve">
      (ол бар болса) </w:t>
      </w:r>
    </w:p>
    <w:bookmarkStart w:name="z67" w:id="100"/>
    <w:p>
      <w:pPr>
        <w:spacing w:after="0"/>
        <w:ind w:left="0"/>
        <w:jc w:val="both"/>
      </w:pPr>
      <w:r>
        <w:rPr>
          <w:rFonts w:ascii="Times New Roman"/>
          <w:b w:val="false"/>
          <w:i w:val="false"/>
          <w:color w:val="000000"/>
          <w:sz w:val="28"/>
        </w:rPr>
        <w:t xml:space="preserve">
      3. Мемлекеттік тіркеу (қайта тіркеу) туралы мәлімет (Қазақстан Республикасының </w:t>
      </w:r>
    </w:p>
    <w:bookmarkEnd w:id="100"/>
    <w:p>
      <w:pPr>
        <w:spacing w:after="0"/>
        <w:ind w:left="0"/>
        <w:jc w:val="both"/>
      </w:pPr>
      <w:r>
        <w:rPr>
          <w:rFonts w:ascii="Times New Roman"/>
          <w:b w:val="false"/>
          <w:i w:val="false"/>
          <w:color w:val="000000"/>
          <w:sz w:val="28"/>
        </w:rPr>
        <w:t xml:space="preserve">
      бейрезиденті заңды тұлға үшін) 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(құжаттың атауы, нөмірі мен берілген күні, кім берген) </w:t>
      </w:r>
    </w:p>
    <w:bookmarkStart w:name="z68" w:id="101"/>
    <w:p>
      <w:pPr>
        <w:spacing w:after="0"/>
        <w:ind w:left="0"/>
        <w:jc w:val="both"/>
      </w:pPr>
      <w:r>
        <w:rPr>
          <w:rFonts w:ascii="Times New Roman"/>
          <w:b w:val="false"/>
          <w:i w:val="false"/>
          <w:color w:val="000000"/>
          <w:sz w:val="28"/>
        </w:rPr>
        <w:t xml:space="preserve">
      4. Бизнес-сәйкестендіру нөмірі (бар болса) </w:t>
      </w:r>
    </w:p>
    <w:bookmarkEnd w:id="101"/>
    <w:p>
      <w:pPr>
        <w:spacing w:after="0"/>
        <w:ind w:left="0"/>
        <w:jc w:val="both"/>
      </w:pPr>
      <w:r>
        <w:rPr>
          <w:rFonts w:ascii="Times New Roman"/>
          <w:b w:val="false"/>
          <w:i w:val="false"/>
          <w:color w:val="000000"/>
          <w:sz w:val="28"/>
        </w:rPr>
        <w:t xml:space="preserve">
      ___________________________________________________________________ </w:t>
      </w:r>
    </w:p>
    <w:bookmarkStart w:name="z69" w:id="102"/>
    <w:p>
      <w:pPr>
        <w:spacing w:after="0"/>
        <w:ind w:left="0"/>
        <w:jc w:val="both"/>
      </w:pPr>
      <w:r>
        <w:rPr>
          <w:rFonts w:ascii="Times New Roman"/>
          <w:b w:val="false"/>
          <w:i w:val="false"/>
          <w:color w:val="000000"/>
          <w:sz w:val="28"/>
        </w:rPr>
        <w:t xml:space="preserve">
      5. Қызмет түрі _______________________________________________________ </w:t>
      </w:r>
    </w:p>
    <w:bookmarkEnd w:id="102"/>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(қызметтің негізгі түрлерін көрсету) </w:t>
      </w:r>
    </w:p>
    <w:bookmarkStart w:name="z70" w:id="103"/>
    <w:p>
      <w:pPr>
        <w:spacing w:after="0"/>
        <w:ind w:left="0"/>
        <w:jc w:val="both"/>
      </w:pPr>
      <w:r>
        <w:rPr>
          <w:rFonts w:ascii="Times New Roman"/>
          <w:b w:val="false"/>
          <w:i w:val="false"/>
          <w:color w:val="000000"/>
          <w:sz w:val="28"/>
        </w:rPr>
        <w:t xml:space="preserve">
      6. Қазақстан Республикасының резиденті не бейрезиденті (қажеттінің астын сызу </w:t>
      </w:r>
    </w:p>
    <w:bookmarkEnd w:id="103"/>
    <w:p>
      <w:pPr>
        <w:spacing w:after="0"/>
        <w:ind w:left="0"/>
        <w:jc w:val="both"/>
      </w:pPr>
      <w:r>
        <w:rPr>
          <w:rFonts w:ascii="Times New Roman"/>
          <w:b w:val="false"/>
          <w:i w:val="false"/>
          <w:color w:val="000000"/>
          <w:sz w:val="28"/>
        </w:rPr>
        <w:t xml:space="preserve">
      керек):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bookmarkStart w:name="z71" w:id="104"/>
    <w:p>
      <w:pPr>
        <w:spacing w:after="0"/>
        <w:ind w:left="0"/>
        <w:jc w:val="both"/>
      </w:pPr>
      <w:r>
        <w:rPr>
          <w:rFonts w:ascii="Times New Roman"/>
          <w:b w:val="false"/>
          <w:i w:val="false"/>
          <w:color w:val="000000"/>
          <w:sz w:val="28"/>
        </w:rPr>
        <w:t xml:space="preserve">
      7. Акционерге тиесілі дауыс беруші акциялар санының өтініш берушінің дауыс беруші акцияларының жалпы санына пайыздық арақатысы немесе өтініш берушінің жарғылық капиталына қатысу үлесі: </w:t>
      </w:r>
    </w:p>
    <w:bookmarkEnd w:id="104"/>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bookmarkStart w:name="z72" w:id="105"/>
    <w:p>
      <w:pPr>
        <w:spacing w:after="0"/>
        <w:ind w:left="0"/>
        <w:jc w:val="both"/>
      </w:pPr>
      <w:r>
        <w:rPr>
          <w:rFonts w:ascii="Times New Roman"/>
          <w:b w:val="false"/>
          <w:i w:val="false"/>
          <w:color w:val="000000"/>
          <w:sz w:val="28"/>
        </w:rPr>
        <w:t xml:space="preserve">
      8. Өтініш берушілердің акцияларына ақы төлеуге ақша енгізу алдында өтініш берушінің акционері (қатысушы) меншікті капитал мөлшері (өтініш берушінің жарғылық капиталына қатысу үлесі) және өтініш берушінің акциялары үшін ақы төлеуге енгізілген сома (өтініш берушінің жарғылық капиталына қатысу үлесі): </w:t>
      </w:r>
    </w:p>
    <w:bookmarkEnd w:id="105"/>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bookmarkStart w:name="z73" w:id="106"/>
    <w:p>
      <w:pPr>
        <w:spacing w:after="0"/>
        <w:ind w:left="0"/>
        <w:jc w:val="both"/>
      </w:pPr>
      <w:r>
        <w:rPr>
          <w:rFonts w:ascii="Times New Roman"/>
          <w:b w:val="false"/>
          <w:i w:val="false"/>
          <w:color w:val="000000"/>
          <w:sz w:val="28"/>
        </w:rPr>
        <w:t>
      9. Акционер, қатысушы ретінде өзге заңды тұлғаларды құруға және қызметіне өтініш берушінің акционері (қатысушысы) қатысуы жөніндегі мәліметтер:</w:t>
      </w:r>
    </w:p>
    <w:bookmarkEnd w:id="1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Дауыс беруші акцияларының пайызы не жарғылық капиталына қатысу үлесі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қызмет түрі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bookmarkStart w:name="z74" w:id="107"/>
    <w:p>
      <w:pPr>
        <w:spacing w:after="0"/>
        <w:ind w:left="0"/>
        <w:jc w:val="both"/>
      </w:pPr>
      <w:r>
        <w:rPr>
          <w:rFonts w:ascii="Times New Roman"/>
          <w:b w:val="false"/>
          <w:i w:val="false"/>
          <w:color w:val="000000"/>
          <w:sz w:val="28"/>
        </w:rPr>
        <w:t xml:space="preserve">
      10. Ұйымдардың толық атауы, орналасқан жері көрсетілген өтініш берушінің акционері (қатысушы) қатысатын өнеркәсіптік, банктік, қаржылық топтар, холдингтер, концерндер, қауымдастықтар, консорциумдар туралы мәліметтер: </w:t>
      </w:r>
    </w:p>
    <w:bookmarkEnd w:id="107"/>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bookmarkStart w:name="z75" w:id="108"/>
    <w:p>
      <w:pPr>
        <w:spacing w:after="0"/>
        <w:ind w:left="0"/>
        <w:jc w:val="both"/>
      </w:pPr>
      <w:r>
        <w:rPr>
          <w:rFonts w:ascii="Times New Roman"/>
          <w:b w:val="false"/>
          <w:i w:val="false"/>
          <w:color w:val="000000"/>
          <w:sz w:val="28"/>
        </w:rPr>
        <w:t xml:space="preserve">
      11. Осы қосымшаның 9 және 10-тармақтарына сәйкес көрсетілмеген, бірақ Қазақстан Республикасының заңнамасына сәйкес сондай болып табылатын акционер (қатысушы), өтініш берушінің басқа үлестес тұлғалары туралы мәліметтер </w:t>
      </w:r>
    </w:p>
    <w:bookmarkEnd w:id="108"/>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bookmarkStart w:name="z76" w:id="109"/>
    <w:p>
      <w:pPr>
        <w:spacing w:after="0"/>
        <w:ind w:left="0"/>
        <w:jc w:val="both"/>
      </w:pPr>
      <w:r>
        <w:rPr>
          <w:rFonts w:ascii="Times New Roman"/>
          <w:b w:val="false"/>
          <w:i w:val="false"/>
          <w:color w:val="000000"/>
          <w:sz w:val="28"/>
        </w:rPr>
        <w:t xml:space="preserve">
      12. Өтініш беруші акционерінің (қатысушының) басшысы туралы мәліметтер: </w:t>
      </w:r>
    </w:p>
    <w:bookmarkEnd w:id="109"/>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(тегі, аты, әкесінің аты (ол бар болса)</w:t>
      </w:r>
    </w:p>
    <w:p>
      <w:pPr>
        <w:spacing w:after="0"/>
        <w:ind w:left="0"/>
        <w:jc w:val="both"/>
      </w:pPr>
      <w:r>
        <w:rPr>
          <w:rFonts w:ascii="Times New Roman"/>
          <w:b w:val="false"/>
          <w:i w:val="false"/>
          <w:color w:val="000000"/>
          <w:sz w:val="28"/>
        </w:rPr>
        <w:t xml:space="preserve">
      20___ жылғы "_____" __________________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Бағалы қағаздар нарығында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кәсіби қызмет түрлерін жүзеге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асыруға лицензияларды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оларды тоқтата тұру және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олардан айыру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7-қосымша</w:t>
            </w:r>
          </w:p>
        </w:tc>
      </w:tr>
    </w:tbl>
    <w:bookmarkStart w:name="z78" w:id="110"/>
    <w:p>
      <w:pPr>
        <w:spacing w:after="0"/>
        <w:ind w:left="0"/>
        <w:jc w:val="left"/>
      </w:pPr>
      <w:r>
        <w:rPr>
          <w:rFonts w:ascii="Times New Roman"/>
          <w:b/>
          <w:i w:val="false"/>
          <w:color w:val="000000"/>
        </w:rPr>
        <w:t xml:space="preserve"> Акционер (қатысушы) туралы мәліметтер (жеке тұлға үшін) </w:t>
      </w:r>
    </w:p>
    <w:bookmarkEnd w:id="110"/>
    <w:bookmarkStart w:name="z2070" w:id="111"/>
    <w:p>
      <w:pPr>
        <w:spacing w:after="0"/>
        <w:ind w:left="0"/>
        <w:jc w:val="left"/>
      </w:pPr>
      <w:r>
        <w:rPr>
          <w:rFonts w:ascii="Times New Roman"/>
          <w:b/>
          <w:i w:val="false"/>
          <w:color w:val="000000"/>
        </w:rPr>
        <w:t xml:space="preserve"> ________________________________________________________</w:t>
      </w:r>
    </w:p>
    <w:bookmarkEnd w:id="111"/>
    <w:bookmarkStart w:name="z2071" w:id="112"/>
    <w:p>
      <w:pPr>
        <w:spacing w:after="0"/>
        <w:ind w:left="0"/>
        <w:jc w:val="left"/>
      </w:pPr>
      <w:r>
        <w:rPr>
          <w:rFonts w:ascii="Times New Roman"/>
          <w:b/>
          <w:i w:val="false"/>
          <w:color w:val="000000"/>
        </w:rPr>
        <w:t xml:space="preserve"> (өтініш берушінің толық атауы)</w:t>
      </w:r>
    </w:p>
    <w:bookmarkEnd w:id="112"/>
    <w:p>
      <w:pPr>
        <w:spacing w:after="0"/>
        <w:ind w:left="0"/>
        <w:jc w:val="both"/>
      </w:pPr>
      <w:r>
        <w:rPr>
          <w:rFonts w:ascii="Times New Roman"/>
          <w:b w:val="false"/>
          <w:i w:val="false"/>
          <w:color w:val="ff0000"/>
          <w:sz w:val="28"/>
        </w:rPr>
        <w:t xml:space="preserve">
      Ескерту. 7-қосымша жаңа редакцияда – ҚР Қаржы нарығын реттеу және дамыту агенттігі Басқармасының 07.09.2026 </w:t>
      </w:r>
      <w:r>
        <w:rPr>
          <w:rFonts w:ascii="Times New Roman"/>
          <w:b w:val="false"/>
          <w:i w:val="false"/>
          <w:color w:val="ff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p>
    <w:bookmarkStart w:name="z2072" w:id="113"/>
    <w:p>
      <w:pPr>
        <w:spacing w:after="0"/>
        <w:ind w:left="0"/>
        <w:jc w:val="both"/>
      </w:pPr>
      <w:r>
        <w:rPr>
          <w:rFonts w:ascii="Times New Roman"/>
          <w:b w:val="false"/>
          <w:i w:val="false"/>
          <w:color w:val="000000"/>
          <w:sz w:val="28"/>
        </w:rPr>
        <w:t>
       20 __ жылғы "___" ___________</w:t>
      </w:r>
    </w:p>
    <w:bookmarkEnd w:id="113"/>
    <w:bookmarkStart w:name="z2073" w:id="114"/>
    <w:p>
      <w:pPr>
        <w:spacing w:after="0"/>
        <w:ind w:left="0"/>
        <w:jc w:val="both"/>
      </w:pPr>
      <w:r>
        <w:rPr>
          <w:rFonts w:ascii="Times New Roman"/>
          <w:b w:val="false"/>
          <w:i w:val="false"/>
          <w:color w:val="000000"/>
          <w:sz w:val="28"/>
        </w:rPr>
        <w:t>
      1. Акционер (қатысушы)</w:t>
      </w:r>
    </w:p>
    <w:bookmarkEnd w:id="114"/>
    <w:bookmarkStart w:name="z2074" w:id="115"/>
    <w:p>
      <w:pPr>
        <w:spacing w:after="0"/>
        <w:ind w:left="0"/>
        <w:jc w:val="both"/>
      </w:pPr>
      <w:r>
        <w:rPr>
          <w:rFonts w:ascii="Times New Roman"/>
          <w:b w:val="false"/>
          <w:i w:val="false"/>
          <w:color w:val="000000"/>
          <w:sz w:val="28"/>
        </w:rPr>
        <w:t>
      _________________________________________________________________</w:t>
      </w:r>
    </w:p>
    <w:bookmarkEnd w:id="115"/>
    <w:bookmarkStart w:name="z2075" w:id="116"/>
    <w:p>
      <w:pPr>
        <w:spacing w:after="0"/>
        <w:ind w:left="0"/>
        <w:jc w:val="both"/>
      </w:pPr>
      <w:r>
        <w:rPr>
          <w:rFonts w:ascii="Times New Roman"/>
          <w:b w:val="false"/>
          <w:i w:val="false"/>
          <w:color w:val="000000"/>
          <w:sz w:val="28"/>
        </w:rPr>
        <w:t>
      _________________________________________________________________</w:t>
      </w:r>
    </w:p>
    <w:bookmarkEnd w:id="116"/>
    <w:bookmarkStart w:name="z2076" w:id="117"/>
    <w:p>
      <w:pPr>
        <w:spacing w:after="0"/>
        <w:ind w:left="0"/>
        <w:jc w:val="both"/>
      </w:pPr>
      <w:r>
        <w:rPr>
          <w:rFonts w:ascii="Times New Roman"/>
          <w:b w:val="false"/>
          <w:i w:val="false"/>
          <w:color w:val="000000"/>
          <w:sz w:val="28"/>
        </w:rPr>
        <w:t>
      (тегі, аты, әкесінің аты (ол болған жағдайда)</w:t>
      </w:r>
    </w:p>
    <w:bookmarkEnd w:id="117"/>
    <w:bookmarkStart w:name="z2077" w:id="118"/>
    <w:p>
      <w:pPr>
        <w:spacing w:after="0"/>
        <w:ind w:left="0"/>
        <w:jc w:val="both"/>
      </w:pPr>
      <w:r>
        <w:rPr>
          <w:rFonts w:ascii="Times New Roman"/>
          <w:b w:val="false"/>
          <w:i w:val="false"/>
          <w:color w:val="000000"/>
          <w:sz w:val="28"/>
        </w:rPr>
        <w:t>
      2. Туған күні</w:t>
      </w:r>
    </w:p>
    <w:bookmarkEnd w:id="118"/>
    <w:bookmarkStart w:name="z2078" w:id="119"/>
    <w:p>
      <w:pPr>
        <w:spacing w:after="0"/>
        <w:ind w:left="0"/>
        <w:jc w:val="both"/>
      </w:pPr>
      <w:r>
        <w:rPr>
          <w:rFonts w:ascii="Times New Roman"/>
          <w:b w:val="false"/>
          <w:i w:val="false"/>
          <w:color w:val="000000"/>
          <w:sz w:val="28"/>
        </w:rPr>
        <w:t>
      _________________________________________________________________</w:t>
      </w:r>
    </w:p>
    <w:bookmarkEnd w:id="119"/>
    <w:bookmarkStart w:name="z2079" w:id="120"/>
    <w:p>
      <w:pPr>
        <w:spacing w:after="0"/>
        <w:ind w:left="0"/>
        <w:jc w:val="both"/>
      </w:pPr>
      <w:r>
        <w:rPr>
          <w:rFonts w:ascii="Times New Roman"/>
          <w:b w:val="false"/>
          <w:i w:val="false"/>
          <w:color w:val="000000"/>
          <w:sz w:val="28"/>
        </w:rPr>
        <w:t>
      _________________________________________________________________</w:t>
      </w:r>
    </w:p>
    <w:bookmarkEnd w:id="120"/>
    <w:bookmarkStart w:name="z2080" w:id="121"/>
    <w:p>
      <w:pPr>
        <w:spacing w:after="0"/>
        <w:ind w:left="0"/>
        <w:jc w:val="both"/>
      </w:pPr>
      <w:r>
        <w:rPr>
          <w:rFonts w:ascii="Times New Roman"/>
          <w:b w:val="false"/>
          <w:i w:val="false"/>
          <w:color w:val="000000"/>
          <w:sz w:val="28"/>
        </w:rPr>
        <w:t>
      3. Азаматтығы</w:t>
      </w:r>
    </w:p>
    <w:bookmarkEnd w:id="121"/>
    <w:bookmarkStart w:name="z2081" w:id="122"/>
    <w:p>
      <w:pPr>
        <w:spacing w:after="0"/>
        <w:ind w:left="0"/>
        <w:jc w:val="both"/>
      </w:pPr>
      <w:r>
        <w:rPr>
          <w:rFonts w:ascii="Times New Roman"/>
          <w:b w:val="false"/>
          <w:i w:val="false"/>
          <w:color w:val="000000"/>
          <w:sz w:val="28"/>
        </w:rPr>
        <w:t>
      _________________________________________________________________</w:t>
      </w:r>
    </w:p>
    <w:bookmarkEnd w:id="122"/>
    <w:bookmarkStart w:name="z2082" w:id="123"/>
    <w:p>
      <w:pPr>
        <w:spacing w:after="0"/>
        <w:ind w:left="0"/>
        <w:jc w:val="both"/>
      </w:pPr>
      <w:r>
        <w:rPr>
          <w:rFonts w:ascii="Times New Roman"/>
          <w:b w:val="false"/>
          <w:i w:val="false"/>
          <w:color w:val="000000"/>
          <w:sz w:val="28"/>
        </w:rPr>
        <w:t>
      _________________________________________________________________</w:t>
      </w:r>
    </w:p>
    <w:bookmarkEnd w:id="123"/>
    <w:bookmarkStart w:name="z2083" w:id="124"/>
    <w:p>
      <w:pPr>
        <w:spacing w:after="0"/>
        <w:ind w:left="0"/>
        <w:jc w:val="both"/>
      </w:pPr>
      <w:r>
        <w:rPr>
          <w:rFonts w:ascii="Times New Roman"/>
          <w:b w:val="false"/>
          <w:i w:val="false"/>
          <w:color w:val="000000"/>
          <w:sz w:val="28"/>
        </w:rPr>
        <w:t>
      4. Жеке басын куәландыратын құжаттың деректері (шетелдік азаматтар, азаматтығы жоқ адамдар үшін)</w:t>
      </w:r>
    </w:p>
    <w:bookmarkEnd w:id="124"/>
    <w:bookmarkStart w:name="z2084" w:id="125"/>
    <w:p>
      <w:pPr>
        <w:spacing w:after="0"/>
        <w:ind w:left="0"/>
        <w:jc w:val="both"/>
      </w:pPr>
      <w:r>
        <w:rPr>
          <w:rFonts w:ascii="Times New Roman"/>
          <w:b w:val="false"/>
          <w:i w:val="false"/>
          <w:color w:val="000000"/>
          <w:sz w:val="28"/>
        </w:rPr>
        <w:t>
      __________________________________________________________________</w:t>
      </w:r>
    </w:p>
    <w:bookmarkEnd w:id="125"/>
    <w:bookmarkStart w:name="z2085" w:id="126"/>
    <w:p>
      <w:pPr>
        <w:spacing w:after="0"/>
        <w:ind w:left="0"/>
        <w:jc w:val="both"/>
      </w:pPr>
      <w:r>
        <w:rPr>
          <w:rFonts w:ascii="Times New Roman"/>
          <w:b w:val="false"/>
          <w:i w:val="false"/>
          <w:color w:val="000000"/>
          <w:sz w:val="28"/>
        </w:rPr>
        <w:t>
      __________________________________________________________________</w:t>
      </w:r>
    </w:p>
    <w:bookmarkEnd w:id="126"/>
    <w:bookmarkStart w:name="z2086" w:id="127"/>
    <w:p>
      <w:pPr>
        <w:spacing w:after="0"/>
        <w:ind w:left="0"/>
        <w:jc w:val="both"/>
      </w:pPr>
      <w:r>
        <w:rPr>
          <w:rFonts w:ascii="Times New Roman"/>
          <w:b w:val="false"/>
          <w:i w:val="false"/>
          <w:color w:val="000000"/>
          <w:sz w:val="28"/>
        </w:rPr>
        <w:t>
      __________________________________________________________________</w:t>
      </w:r>
    </w:p>
    <w:bookmarkEnd w:id="127"/>
    <w:bookmarkStart w:name="z2087" w:id="128"/>
    <w:p>
      <w:pPr>
        <w:spacing w:after="0"/>
        <w:ind w:left="0"/>
        <w:jc w:val="both"/>
      </w:pPr>
      <w:r>
        <w:rPr>
          <w:rFonts w:ascii="Times New Roman"/>
          <w:b w:val="false"/>
          <w:i w:val="false"/>
          <w:color w:val="000000"/>
          <w:sz w:val="28"/>
        </w:rPr>
        <w:t>
      __________________________________________________________________</w:t>
      </w:r>
    </w:p>
    <w:bookmarkEnd w:id="128"/>
    <w:bookmarkStart w:name="z2088" w:id="129"/>
    <w:p>
      <w:pPr>
        <w:spacing w:after="0"/>
        <w:ind w:left="0"/>
        <w:jc w:val="both"/>
      </w:pPr>
      <w:r>
        <w:rPr>
          <w:rFonts w:ascii="Times New Roman"/>
          <w:b w:val="false"/>
          <w:i w:val="false"/>
          <w:color w:val="000000"/>
          <w:sz w:val="28"/>
        </w:rPr>
        <w:t>
      (құжаттың атауы, нөмірі, сериясы және берілген күні, кім берген)</w:t>
      </w:r>
    </w:p>
    <w:bookmarkEnd w:id="129"/>
    <w:bookmarkStart w:name="z2089" w:id="130"/>
    <w:p>
      <w:pPr>
        <w:spacing w:after="0"/>
        <w:ind w:left="0"/>
        <w:jc w:val="both"/>
      </w:pPr>
      <w:r>
        <w:rPr>
          <w:rFonts w:ascii="Times New Roman"/>
          <w:b w:val="false"/>
          <w:i w:val="false"/>
          <w:color w:val="000000"/>
          <w:sz w:val="28"/>
        </w:rPr>
        <w:t>
      5. Жеке сәйкестендіру нөмірі (бар болса)</w:t>
      </w:r>
    </w:p>
    <w:bookmarkEnd w:id="130"/>
    <w:bookmarkStart w:name="z2090" w:id="131"/>
    <w:p>
      <w:pPr>
        <w:spacing w:after="0"/>
        <w:ind w:left="0"/>
        <w:jc w:val="both"/>
      </w:pPr>
      <w:r>
        <w:rPr>
          <w:rFonts w:ascii="Times New Roman"/>
          <w:b w:val="false"/>
          <w:i w:val="false"/>
          <w:color w:val="000000"/>
          <w:sz w:val="28"/>
        </w:rPr>
        <w:t>
      _________________________________________________________________</w:t>
      </w:r>
    </w:p>
    <w:bookmarkEnd w:id="131"/>
    <w:bookmarkStart w:name="z2091" w:id="132"/>
    <w:p>
      <w:pPr>
        <w:spacing w:after="0"/>
        <w:ind w:left="0"/>
        <w:jc w:val="both"/>
      </w:pPr>
      <w:r>
        <w:rPr>
          <w:rFonts w:ascii="Times New Roman"/>
          <w:b w:val="false"/>
          <w:i w:val="false"/>
          <w:color w:val="000000"/>
          <w:sz w:val="28"/>
        </w:rPr>
        <w:t>
      _________________________________________________________________</w:t>
      </w:r>
    </w:p>
    <w:bookmarkEnd w:id="132"/>
    <w:bookmarkStart w:name="z2092" w:id="133"/>
    <w:p>
      <w:pPr>
        <w:spacing w:after="0"/>
        <w:ind w:left="0"/>
        <w:jc w:val="both"/>
      </w:pPr>
      <w:r>
        <w:rPr>
          <w:rFonts w:ascii="Times New Roman"/>
          <w:b w:val="false"/>
          <w:i w:val="false"/>
          <w:color w:val="000000"/>
          <w:sz w:val="28"/>
        </w:rPr>
        <w:t>
      _________________________________________________________________</w:t>
      </w:r>
    </w:p>
    <w:bookmarkEnd w:id="133"/>
    <w:bookmarkStart w:name="z2093" w:id="134"/>
    <w:p>
      <w:pPr>
        <w:spacing w:after="0"/>
        <w:ind w:left="0"/>
        <w:jc w:val="both"/>
      </w:pPr>
      <w:r>
        <w:rPr>
          <w:rFonts w:ascii="Times New Roman"/>
          <w:b w:val="false"/>
          <w:i w:val="false"/>
          <w:color w:val="000000"/>
          <w:sz w:val="28"/>
        </w:rPr>
        <w:t>
      6. Тұрғылықты жері және заңды мекенжайы ___________________________</w:t>
      </w:r>
    </w:p>
    <w:bookmarkEnd w:id="134"/>
    <w:bookmarkStart w:name="z2094" w:id="135"/>
    <w:p>
      <w:pPr>
        <w:spacing w:after="0"/>
        <w:ind w:left="0"/>
        <w:jc w:val="both"/>
      </w:pPr>
      <w:r>
        <w:rPr>
          <w:rFonts w:ascii="Times New Roman"/>
          <w:b w:val="false"/>
          <w:i w:val="false"/>
          <w:color w:val="000000"/>
          <w:sz w:val="28"/>
        </w:rPr>
        <w:t>
      _________________________________________________________________</w:t>
      </w:r>
    </w:p>
    <w:bookmarkEnd w:id="135"/>
    <w:bookmarkStart w:name="z2095" w:id="136"/>
    <w:p>
      <w:pPr>
        <w:spacing w:after="0"/>
        <w:ind w:left="0"/>
        <w:jc w:val="both"/>
      </w:pPr>
      <w:r>
        <w:rPr>
          <w:rFonts w:ascii="Times New Roman"/>
          <w:b w:val="false"/>
          <w:i w:val="false"/>
          <w:color w:val="000000"/>
          <w:sz w:val="28"/>
        </w:rPr>
        <w:t>
      _________________________________________________________________</w:t>
      </w:r>
    </w:p>
    <w:bookmarkEnd w:id="136"/>
    <w:bookmarkStart w:name="z2096" w:id="137"/>
    <w:p>
      <w:pPr>
        <w:spacing w:after="0"/>
        <w:ind w:left="0"/>
        <w:jc w:val="both"/>
      </w:pPr>
      <w:r>
        <w:rPr>
          <w:rFonts w:ascii="Times New Roman"/>
          <w:b w:val="false"/>
          <w:i w:val="false"/>
          <w:color w:val="000000"/>
          <w:sz w:val="28"/>
        </w:rPr>
        <w:t>
      (пошта индексі, облысы,</w:t>
      </w:r>
    </w:p>
    <w:bookmarkEnd w:id="137"/>
    <w:bookmarkStart w:name="z2097" w:id="138"/>
    <w:p>
      <w:pPr>
        <w:spacing w:after="0"/>
        <w:ind w:left="0"/>
        <w:jc w:val="both"/>
      </w:pPr>
      <w:r>
        <w:rPr>
          <w:rFonts w:ascii="Times New Roman"/>
          <w:b w:val="false"/>
          <w:i w:val="false"/>
          <w:color w:val="000000"/>
          <w:sz w:val="28"/>
        </w:rPr>
        <w:t>
      _________________________________________________________________</w:t>
      </w:r>
    </w:p>
    <w:bookmarkEnd w:id="138"/>
    <w:bookmarkStart w:name="z2098" w:id="139"/>
    <w:p>
      <w:pPr>
        <w:spacing w:after="0"/>
        <w:ind w:left="0"/>
        <w:jc w:val="both"/>
      </w:pPr>
      <w:r>
        <w:rPr>
          <w:rFonts w:ascii="Times New Roman"/>
          <w:b w:val="false"/>
          <w:i w:val="false"/>
          <w:color w:val="000000"/>
          <w:sz w:val="28"/>
        </w:rPr>
        <w:t>
      _________________________________________________________________</w:t>
      </w:r>
    </w:p>
    <w:bookmarkEnd w:id="139"/>
    <w:bookmarkStart w:name="z2099" w:id="140"/>
    <w:p>
      <w:pPr>
        <w:spacing w:after="0"/>
        <w:ind w:left="0"/>
        <w:jc w:val="both"/>
      </w:pPr>
      <w:r>
        <w:rPr>
          <w:rFonts w:ascii="Times New Roman"/>
          <w:b w:val="false"/>
          <w:i w:val="false"/>
          <w:color w:val="000000"/>
          <w:sz w:val="28"/>
        </w:rPr>
        <w:t>
      қаласы, ауданы, көшесі, үйінің, кеңсенің нөмірі, электрондық пошта мекенжайы)</w:t>
      </w:r>
    </w:p>
    <w:bookmarkEnd w:id="140"/>
    <w:bookmarkStart w:name="z2100" w:id="141"/>
    <w:p>
      <w:pPr>
        <w:spacing w:after="0"/>
        <w:ind w:left="0"/>
        <w:jc w:val="both"/>
      </w:pPr>
      <w:r>
        <w:rPr>
          <w:rFonts w:ascii="Times New Roman"/>
          <w:b w:val="false"/>
          <w:i w:val="false"/>
          <w:color w:val="000000"/>
          <w:sz w:val="28"/>
        </w:rPr>
        <w:t>
      7. Телефон нөмірі (қаланың коды, үй және жұмыс)_________________</w:t>
      </w:r>
    </w:p>
    <w:bookmarkEnd w:id="141"/>
    <w:bookmarkStart w:name="z2101" w:id="142"/>
    <w:p>
      <w:pPr>
        <w:spacing w:after="0"/>
        <w:ind w:left="0"/>
        <w:jc w:val="both"/>
      </w:pPr>
      <w:r>
        <w:rPr>
          <w:rFonts w:ascii="Times New Roman"/>
          <w:b w:val="false"/>
          <w:i w:val="false"/>
          <w:color w:val="000000"/>
          <w:sz w:val="28"/>
        </w:rPr>
        <w:t>
      8. Еңбек қызметі туралы мәліметтер</w:t>
      </w:r>
    </w:p>
    <w:bookmarkEnd w:id="142"/>
    <w:bookmarkStart w:name="z2102" w:id="143"/>
    <w:p>
      <w:pPr>
        <w:spacing w:after="0"/>
        <w:ind w:left="0"/>
        <w:jc w:val="both"/>
      </w:pPr>
      <w:r>
        <w:rPr>
          <w:rFonts w:ascii="Times New Roman"/>
          <w:b w:val="false"/>
          <w:i w:val="false"/>
          <w:color w:val="000000"/>
          <w:sz w:val="28"/>
        </w:rPr>
        <w:t>
      Осы тармақта бүкіл еңбек қызметi (сондай-ақ басқару органында мүшелігі),</w:t>
      </w:r>
    </w:p>
    <w:bookmarkEnd w:id="143"/>
    <w:bookmarkStart w:name="z2103" w:id="144"/>
    <w:p>
      <w:pPr>
        <w:spacing w:after="0"/>
        <w:ind w:left="0"/>
        <w:jc w:val="both"/>
      </w:pPr>
      <w:r>
        <w:rPr>
          <w:rFonts w:ascii="Times New Roman"/>
          <w:b w:val="false"/>
          <w:i w:val="false"/>
          <w:color w:val="000000"/>
          <w:sz w:val="28"/>
        </w:rPr>
        <w:t>
      оның iшiнде жоғарғы оқу орнын аяқтаған сәттен бастап, сондай-ақ еңбек қызметін</w:t>
      </w:r>
    </w:p>
    <w:bookmarkEnd w:id="144"/>
    <w:bookmarkStart w:name="z2104" w:id="145"/>
    <w:p>
      <w:pPr>
        <w:spacing w:after="0"/>
        <w:ind w:left="0"/>
        <w:jc w:val="both"/>
      </w:pPr>
      <w:r>
        <w:rPr>
          <w:rFonts w:ascii="Times New Roman"/>
          <w:b w:val="false"/>
          <w:i w:val="false"/>
          <w:color w:val="000000"/>
          <w:sz w:val="28"/>
        </w:rPr>
        <w:t>
      жүзеге асырмаған кезең көрсетіледі.</w:t>
      </w:r>
    </w:p>
    <w:bookmarkEnd w:id="1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05" w:id="146"/>
          <w:p>
            <w:pPr>
              <w:spacing w:after="20"/>
              <w:ind w:left="20"/>
              <w:jc w:val="both"/>
            </w:pPr>
            <w:r>
              <w:rPr>
                <w:rFonts w:ascii="Times New Roman"/>
                <w:b w:val="false"/>
                <w:i w:val="false"/>
                <w:color w:val="000000"/>
                <w:sz w:val="20"/>
              </w:rPr>
              <w:t>
</w:t>
            </w:r>
            <w:r>
              <w:rPr>
                <w:rFonts w:ascii="Times New Roman"/>
                <w:b/>
                <w:i w:val="false"/>
                <w:color w:val="000000"/>
                <w:sz w:val="20"/>
              </w:rPr>
              <w:t>№</w:t>
            </w:r>
          </w:p>
          <w:bookmarkEnd w:id="14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 кезеңі (күні, айы, 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 орны (егер қаржы ұйымы Қазақстан Республикасының бейрезиденті болып табылса, қаржы ұйымын тіркеу орнын көрсете отырып)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Лауазымы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Тәртіптік жазасының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Лауазымынан босату себептері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12" w:id="14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4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17" w:id="148"/>
          <w:p>
            <w:pPr>
              <w:spacing w:after="20"/>
              <w:ind w:left="20"/>
              <w:jc w:val="both"/>
            </w:pPr>
            <w:r>
              <w:rPr>
                <w:rFonts w:ascii="Times New Roman"/>
                <w:b w:val="false"/>
                <w:i w:val="false"/>
                <w:color w:val="000000"/>
                <w:sz w:val="20"/>
              </w:rPr>
              <w:t>
6</w:t>
            </w:r>
          </w:p>
          <w:bookmarkEnd w:id="148"/>
          <w:p>
            <w:pPr>
              <w:spacing w:after="20"/>
              <w:ind w:left="20"/>
              <w:jc w:val="both"/>
            </w:pPr>
            <w:r>
              <w:rPr>
                <w:rFonts w:ascii="Times New Roman"/>
                <w:b w:val="false"/>
                <w:i w:val="false"/>
                <w:color w:val="000000"/>
                <w:sz w:val="20"/>
              </w:rPr>
              <w:t>
Жүктеу</w:t>
            </w:r>
          </w:p>
        </w:tc>
      </w:tr>
    </w:tbl>
    <w:bookmarkStart w:name="z2120" w:id="149"/>
    <w:p>
      <w:pPr>
        <w:spacing w:after="0"/>
        <w:ind w:left="0"/>
        <w:jc w:val="both"/>
      </w:pPr>
      <w:r>
        <w:rPr>
          <w:rFonts w:ascii="Times New Roman"/>
          <w:b w:val="false"/>
          <w:i w:val="false"/>
          <w:color w:val="000000"/>
          <w:sz w:val="28"/>
        </w:rPr>
        <w:t>
      9. Акционерге тиесілі дауыс беруші акциялар санының өтініш берушінің дауыс беруші акцияларының жалпы санына пайыздық арақатысы немесе өтініш берушінің жарғылық капиталына қатысу үлесі:</w:t>
      </w:r>
    </w:p>
    <w:bookmarkEnd w:id="149"/>
    <w:bookmarkStart w:name="z2121" w:id="150"/>
    <w:p>
      <w:pPr>
        <w:spacing w:after="0"/>
        <w:ind w:left="0"/>
        <w:jc w:val="both"/>
      </w:pPr>
      <w:r>
        <w:rPr>
          <w:rFonts w:ascii="Times New Roman"/>
          <w:b w:val="false"/>
          <w:i w:val="false"/>
          <w:color w:val="000000"/>
          <w:sz w:val="28"/>
        </w:rPr>
        <w:t>
      __________________________________________________________________</w:t>
      </w:r>
    </w:p>
    <w:bookmarkEnd w:id="150"/>
    <w:bookmarkStart w:name="z2122" w:id="151"/>
    <w:p>
      <w:pPr>
        <w:spacing w:after="0"/>
        <w:ind w:left="0"/>
        <w:jc w:val="both"/>
      </w:pPr>
      <w:r>
        <w:rPr>
          <w:rFonts w:ascii="Times New Roman"/>
          <w:b w:val="false"/>
          <w:i w:val="false"/>
          <w:color w:val="000000"/>
          <w:sz w:val="28"/>
        </w:rPr>
        <w:t>
      10. Өтініш берушілердің акцияларына ақы төлеуге ақша енгізу алдында өтініш берушінің акционері (қатысушы) меншікті капитал мөлшері (өтініш берушінің жарғылық капиталына қатысу үлесі) және өтініш берушінің акциялары үшін ақы төлеу сомасы (өтініш берушінің жарғылық капиталына қатысу үлесі):</w:t>
      </w:r>
    </w:p>
    <w:bookmarkEnd w:id="151"/>
    <w:bookmarkStart w:name="z2123" w:id="152"/>
    <w:p>
      <w:pPr>
        <w:spacing w:after="0"/>
        <w:ind w:left="0"/>
        <w:jc w:val="both"/>
      </w:pPr>
      <w:r>
        <w:rPr>
          <w:rFonts w:ascii="Times New Roman"/>
          <w:b w:val="false"/>
          <w:i w:val="false"/>
          <w:color w:val="000000"/>
          <w:sz w:val="28"/>
        </w:rPr>
        <w:t>
      __________________________________________________________________</w:t>
      </w:r>
    </w:p>
    <w:bookmarkEnd w:id="152"/>
    <w:bookmarkStart w:name="z2124" w:id="153"/>
    <w:p>
      <w:pPr>
        <w:spacing w:after="0"/>
        <w:ind w:left="0"/>
        <w:jc w:val="both"/>
      </w:pPr>
      <w:r>
        <w:rPr>
          <w:rFonts w:ascii="Times New Roman"/>
          <w:b w:val="false"/>
          <w:i w:val="false"/>
          <w:color w:val="000000"/>
          <w:sz w:val="28"/>
        </w:rPr>
        <w:t>
      11. Қатысушы, акционер ретінде өзге заңды тұлғаларды құруға және қызметіне өтініш беруші акционердің (қатысушының) қатысуы жөніндегі мәліметтер:</w:t>
      </w:r>
    </w:p>
    <w:bookmarkEnd w:id="1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5" w:id="154"/>
          <w:p>
            <w:pPr>
              <w:spacing w:after="20"/>
              <w:ind w:left="20"/>
              <w:jc w:val="both"/>
            </w:pPr>
            <w:r>
              <w:rPr>
                <w:rFonts w:ascii="Times New Roman"/>
                <w:b w:val="false"/>
                <w:i w:val="false"/>
                <w:color w:val="000000"/>
                <w:sz w:val="20"/>
              </w:rPr>
              <w:t>
</w:t>
            </w:r>
            <w:r>
              <w:rPr>
                <w:rFonts w:ascii="Times New Roman"/>
                <w:b/>
                <w:i w:val="false"/>
                <w:color w:val="000000"/>
                <w:sz w:val="20"/>
              </w:rPr>
              <w:t>Толық атауы</w:t>
            </w:r>
          </w:p>
          <w:bookmarkEnd w:id="15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Орналасқан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Дауыс беруші акцияларының пайызы не жарғылық капиталына қатысу үлесі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Негізгі қызмет түрі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30" w:id="15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5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33" w:id="156"/>
          <w:p>
            <w:pPr>
              <w:spacing w:after="20"/>
              <w:ind w:left="20"/>
              <w:jc w:val="both"/>
            </w:pPr>
            <w:r>
              <w:rPr>
                <w:rFonts w:ascii="Times New Roman"/>
                <w:b w:val="false"/>
                <w:i w:val="false"/>
                <w:color w:val="000000"/>
                <w:sz w:val="20"/>
              </w:rPr>
              <w:t>
4</w:t>
            </w:r>
          </w:p>
          <w:bookmarkEnd w:id="156"/>
          <w:p>
            <w:pPr>
              <w:spacing w:after="20"/>
              <w:ind w:left="20"/>
              <w:jc w:val="both"/>
            </w:pPr>
            <w:r>
              <w:rPr>
                <w:rFonts w:ascii="Times New Roman"/>
                <w:b w:val="false"/>
                <w:i w:val="false"/>
                <w:color w:val="000000"/>
                <w:sz w:val="20"/>
              </w:rPr>
              <w:t>
Жүктеу</w:t>
            </w:r>
          </w:p>
        </w:tc>
      </w:tr>
    </w:tbl>
    <w:bookmarkStart w:name="z2136" w:id="157"/>
    <w:p>
      <w:pPr>
        <w:spacing w:after="0"/>
        <w:ind w:left="0"/>
        <w:jc w:val="both"/>
      </w:pPr>
      <w:r>
        <w:rPr>
          <w:rFonts w:ascii="Times New Roman"/>
          <w:b w:val="false"/>
          <w:i w:val="false"/>
          <w:color w:val="000000"/>
          <w:sz w:val="28"/>
        </w:rPr>
        <w:t>
      12. Осы қосымшаның 11-тармағында көрсетілмеген, бірақ Қазақстан Республикасының заңнамасына сәйкес сондай болып табылатын өтініш берушінің акционері (қатысушысы) басқа үлестес тұлғалары туралы мәліметтер:</w:t>
      </w:r>
    </w:p>
    <w:bookmarkEnd w:id="157"/>
    <w:bookmarkStart w:name="z2137" w:id="158"/>
    <w:p>
      <w:pPr>
        <w:spacing w:after="0"/>
        <w:ind w:left="0"/>
        <w:jc w:val="both"/>
      </w:pPr>
      <w:r>
        <w:rPr>
          <w:rFonts w:ascii="Times New Roman"/>
          <w:b w:val="false"/>
          <w:i w:val="false"/>
          <w:color w:val="000000"/>
          <w:sz w:val="28"/>
        </w:rPr>
        <w:t>
      __________________________________________________________________</w:t>
      </w:r>
    </w:p>
    <w:bookmarkEnd w:id="158"/>
    <w:bookmarkStart w:name="z2138" w:id="159"/>
    <w:p>
      <w:pPr>
        <w:spacing w:after="0"/>
        <w:ind w:left="0"/>
        <w:jc w:val="both"/>
      </w:pPr>
      <w:r>
        <w:rPr>
          <w:rFonts w:ascii="Times New Roman"/>
          <w:b w:val="false"/>
          <w:i w:val="false"/>
          <w:color w:val="000000"/>
          <w:sz w:val="28"/>
        </w:rPr>
        <w:t>
      Осы ақпаратты өзім тексергенімді және оның дәйекті және толық екендігін, сондай-ақ мінсіз іскерлік беделдің болуын растаймын.</w:t>
      </w:r>
    </w:p>
    <w:bookmarkEnd w:id="159"/>
    <w:bookmarkStart w:name="z2139" w:id="160"/>
    <w:p>
      <w:pPr>
        <w:spacing w:after="0"/>
        <w:ind w:left="0"/>
        <w:jc w:val="both"/>
      </w:pPr>
      <w:r>
        <w:rPr>
          <w:rFonts w:ascii="Times New Roman"/>
          <w:b w:val="false"/>
          <w:i w:val="false"/>
          <w:color w:val="000000"/>
          <w:sz w:val="28"/>
        </w:rPr>
        <w:t>
      Дербес деректерді жинау мен өңдеуге және цифрлық жүйелердегі заңмен қорғалатын құпияны құрайтын мәліметтерді пайдалануға келісім беремін.</w:t>
      </w:r>
    </w:p>
    <w:bookmarkEnd w:id="160"/>
    <w:bookmarkStart w:name="z2140" w:id="161"/>
    <w:p>
      <w:pPr>
        <w:spacing w:after="0"/>
        <w:ind w:left="0"/>
        <w:jc w:val="both"/>
      </w:pPr>
      <w:r>
        <w:rPr>
          <w:rFonts w:ascii="Times New Roman"/>
          <w:b w:val="false"/>
          <w:i w:val="false"/>
          <w:color w:val="000000"/>
          <w:sz w:val="28"/>
        </w:rPr>
        <w:t>
      20___ жылғы "_____" _______________</w:t>
      </w:r>
    </w:p>
    <w:bookmarkEnd w:id="16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Бағалы қағаздар нарығында кәсіби қызмет түрлерін жүзеге асыруға лицензияларды беру, оларды тоқтата тұру және олардан айыру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(уәкілетті органның толық атауы)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(өтініш берушінің толық атауы)</w:t>
            </w:r>
          </w:p>
        </w:tc>
      </w:tr>
    </w:tbl>
    <w:bookmarkStart w:name="z92" w:id="162"/>
    <w:p>
      <w:pPr>
        <w:spacing w:after="0"/>
        <w:ind w:left="0"/>
        <w:jc w:val="left"/>
      </w:pPr>
      <w:r>
        <w:rPr>
          <w:rFonts w:ascii="Times New Roman"/>
          <w:b/>
          <w:i w:val="false"/>
          <w:color w:val="000000"/>
        </w:rPr>
        <w:t xml:space="preserve"> Өтініш</w:t>
      </w:r>
    </w:p>
    <w:bookmarkEnd w:id="162"/>
    <w:p>
      <w:pPr>
        <w:spacing w:after="0"/>
        <w:ind w:left="0"/>
        <w:jc w:val="both"/>
      </w:pPr>
      <w:r>
        <w:rPr>
          <w:rFonts w:ascii="Times New Roman"/>
          <w:b w:val="false"/>
          <w:i w:val="false"/>
          <w:color w:val="ff0000"/>
          <w:sz w:val="28"/>
        </w:rPr>
        <w:t xml:space="preserve">
      Ескерту. 8-қосымша жаңа редакцияда – ҚР Қаржы нарығын реттеу және дамыту агенттігі Басқармасының 07.09.2026 </w:t>
      </w:r>
      <w:r>
        <w:rPr>
          <w:rFonts w:ascii="Times New Roman"/>
          <w:b w:val="false"/>
          <w:i w:val="false"/>
          <w:color w:val="ff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p>
    <w:bookmarkStart w:name="z2141" w:id="163"/>
    <w:p>
      <w:pPr>
        <w:spacing w:after="0"/>
        <w:ind w:left="0"/>
        <w:jc w:val="both"/>
      </w:pPr>
      <w:r>
        <w:rPr>
          <w:rFonts w:ascii="Times New Roman"/>
          <w:b w:val="false"/>
          <w:i w:val="false"/>
          <w:color w:val="000000"/>
          <w:sz w:val="28"/>
        </w:rPr>
        <w:t>
      _________________________________________________________________</w:t>
      </w:r>
    </w:p>
    <w:bookmarkEnd w:id="163"/>
    <w:bookmarkStart w:name="z2142" w:id="164"/>
    <w:p>
      <w:pPr>
        <w:spacing w:after="0"/>
        <w:ind w:left="0"/>
        <w:jc w:val="both"/>
      </w:pPr>
      <w:r>
        <w:rPr>
          <w:rFonts w:ascii="Times New Roman"/>
          <w:b w:val="false"/>
          <w:i w:val="false"/>
          <w:color w:val="000000"/>
          <w:sz w:val="28"/>
        </w:rPr>
        <w:t>
      _________________________________________________________________</w:t>
      </w:r>
    </w:p>
    <w:bookmarkEnd w:id="164"/>
    <w:bookmarkStart w:name="z2143" w:id="165"/>
    <w:p>
      <w:pPr>
        <w:spacing w:after="0"/>
        <w:ind w:left="0"/>
        <w:jc w:val="both"/>
      </w:pPr>
      <w:r>
        <w:rPr>
          <w:rFonts w:ascii="Times New Roman"/>
          <w:b w:val="false"/>
          <w:i w:val="false"/>
          <w:color w:val="000000"/>
          <w:sz w:val="28"/>
        </w:rPr>
        <w:t>
      (лицензияны қайта ресімдеу себебін көрсету керек) байланысты</w:t>
      </w:r>
    </w:p>
    <w:bookmarkEnd w:id="165"/>
    <w:bookmarkStart w:name="z2144" w:id="166"/>
    <w:p>
      <w:pPr>
        <w:spacing w:after="0"/>
        <w:ind w:left="0"/>
        <w:jc w:val="both"/>
      </w:pPr>
      <w:r>
        <w:rPr>
          <w:rFonts w:ascii="Times New Roman"/>
          <w:b w:val="false"/>
          <w:i w:val="false"/>
          <w:color w:val="000000"/>
          <w:sz w:val="28"/>
        </w:rPr>
        <w:t>
      _________________________________________________________________</w:t>
      </w:r>
    </w:p>
    <w:bookmarkEnd w:id="166"/>
    <w:bookmarkStart w:name="z2145" w:id="167"/>
    <w:p>
      <w:pPr>
        <w:spacing w:after="0"/>
        <w:ind w:left="0"/>
        <w:jc w:val="both"/>
      </w:pPr>
      <w:r>
        <w:rPr>
          <w:rFonts w:ascii="Times New Roman"/>
          <w:b w:val="false"/>
          <w:i w:val="false"/>
          <w:color w:val="000000"/>
          <w:sz w:val="28"/>
        </w:rPr>
        <w:t>
      _________________________________________________________________</w:t>
      </w:r>
    </w:p>
    <w:bookmarkEnd w:id="167"/>
    <w:bookmarkStart w:name="z2146" w:id="168"/>
    <w:p>
      <w:pPr>
        <w:spacing w:after="0"/>
        <w:ind w:left="0"/>
        <w:jc w:val="both"/>
      </w:pPr>
      <w:r>
        <w:rPr>
          <w:rFonts w:ascii="Times New Roman"/>
          <w:b w:val="false"/>
          <w:i w:val="false"/>
          <w:color w:val="000000"/>
          <w:sz w:val="28"/>
        </w:rPr>
        <w:t>
      (лицензияның атауын көрсету керек) лицензияны қайта ресімдеуді сұраймын</w:t>
      </w:r>
    </w:p>
    <w:bookmarkEnd w:id="168"/>
    <w:bookmarkStart w:name="z2147" w:id="169"/>
    <w:p>
      <w:pPr>
        <w:spacing w:after="0"/>
        <w:ind w:left="0"/>
        <w:jc w:val="both"/>
      </w:pPr>
      <w:r>
        <w:rPr>
          <w:rFonts w:ascii="Times New Roman"/>
          <w:b w:val="false"/>
          <w:i w:val="false"/>
          <w:color w:val="000000"/>
          <w:sz w:val="28"/>
        </w:rPr>
        <w:t>
      Жіберілетін құжаттар тізбесі, олардың әрқайсысы бойынша даналар мен парақтардың саны</w:t>
      </w:r>
    </w:p>
    <w:bookmarkEnd w:id="169"/>
    <w:bookmarkStart w:name="z2148" w:id="170"/>
    <w:p>
      <w:pPr>
        <w:spacing w:after="0"/>
        <w:ind w:left="0"/>
        <w:jc w:val="both"/>
      </w:pPr>
      <w:r>
        <w:rPr>
          <w:rFonts w:ascii="Times New Roman"/>
          <w:b w:val="false"/>
          <w:i w:val="false"/>
          <w:color w:val="000000"/>
          <w:sz w:val="28"/>
        </w:rPr>
        <w:t>
      __________________________________________________________________</w:t>
      </w:r>
    </w:p>
    <w:bookmarkEnd w:id="170"/>
    <w:bookmarkStart w:name="z2149" w:id="171"/>
    <w:p>
      <w:pPr>
        <w:spacing w:after="0"/>
        <w:ind w:left="0"/>
        <w:jc w:val="both"/>
      </w:pPr>
      <w:r>
        <w:rPr>
          <w:rFonts w:ascii="Times New Roman"/>
          <w:b w:val="false"/>
          <w:i w:val="false"/>
          <w:color w:val="000000"/>
          <w:sz w:val="28"/>
        </w:rPr>
        <w:t>
      __________________________________________________________________</w:t>
      </w:r>
    </w:p>
    <w:bookmarkEnd w:id="171"/>
    <w:bookmarkStart w:name="z2150" w:id="172"/>
    <w:p>
      <w:pPr>
        <w:spacing w:after="0"/>
        <w:ind w:left="0"/>
        <w:jc w:val="both"/>
      </w:pPr>
      <w:r>
        <w:rPr>
          <w:rFonts w:ascii="Times New Roman"/>
          <w:b w:val="false"/>
          <w:i w:val="false"/>
          <w:color w:val="000000"/>
          <w:sz w:val="28"/>
        </w:rPr>
        <w:t>
      Өтініш беруші өтінішпен қоса берілген құжаттар мен ақпараттың дәйектілігін, сондай-ақ өтінішті қарауға байланысты сұралатын қосымша ақпараттың және құжаттардың уәкілетті органға уақтылы берілуін растайды.</w:t>
      </w:r>
    </w:p>
    <w:bookmarkEnd w:id="172"/>
    <w:bookmarkStart w:name="z2151" w:id="173"/>
    <w:p>
      <w:pPr>
        <w:spacing w:after="0"/>
        <w:ind w:left="0"/>
        <w:jc w:val="both"/>
      </w:pPr>
      <w:r>
        <w:rPr>
          <w:rFonts w:ascii="Times New Roman"/>
          <w:b w:val="false"/>
          <w:i w:val="false"/>
          <w:color w:val="000000"/>
          <w:sz w:val="28"/>
        </w:rPr>
        <w:t>
      Өтініш беруші цирфлық жүйелердегі заңмен қорғалатын құпияны құрайтын мәліметтерді пайдалануға келісім береді.</w:t>
      </w:r>
    </w:p>
    <w:bookmarkEnd w:id="173"/>
    <w:bookmarkStart w:name="z2152" w:id="174"/>
    <w:p>
      <w:pPr>
        <w:spacing w:after="0"/>
        <w:ind w:left="0"/>
        <w:jc w:val="both"/>
      </w:pPr>
      <w:r>
        <w:rPr>
          <w:rFonts w:ascii="Times New Roman"/>
          <w:b w:val="false"/>
          <w:i w:val="false"/>
          <w:color w:val="000000"/>
          <w:sz w:val="28"/>
        </w:rPr>
        <w:t>
      Өтініш берушінің атқарушы органының басшысының не өтініш беруге уәкілетті тұлғаның тегі, аты, әкесінің аты (ол болған жағдайда) (растайтын құжаттарды қоса бере отырып)</w:t>
      </w:r>
    </w:p>
    <w:bookmarkEnd w:id="174"/>
    <w:bookmarkStart w:name="z2153" w:id="175"/>
    <w:p>
      <w:pPr>
        <w:spacing w:after="0"/>
        <w:ind w:left="0"/>
        <w:jc w:val="both"/>
      </w:pPr>
      <w:r>
        <w:rPr>
          <w:rFonts w:ascii="Times New Roman"/>
          <w:b w:val="false"/>
          <w:i w:val="false"/>
          <w:color w:val="000000"/>
          <w:sz w:val="28"/>
        </w:rPr>
        <w:t>
      __________________________________________________________________</w:t>
      </w:r>
    </w:p>
    <w:bookmarkEnd w:id="175"/>
    <w:bookmarkStart w:name="z2154" w:id="176"/>
    <w:p>
      <w:pPr>
        <w:spacing w:after="0"/>
        <w:ind w:left="0"/>
        <w:jc w:val="both"/>
      </w:pPr>
      <w:r>
        <w:rPr>
          <w:rFonts w:ascii="Times New Roman"/>
          <w:b w:val="false"/>
          <w:i w:val="false"/>
          <w:color w:val="000000"/>
          <w:sz w:val="28"/>
        </w:rPr>
        <w:t>
      __________________________________________________________________</w:t>
      </w:r>
    </w:p>
    <w:bookmarkEnd w:id="176"/>
    <w:bookmarkStart w:name="z2155" w:id="177"/>
    <w:p>
      <w:pPr>
        <w:spacing w:after="0"/>
        <w:ind w:left="0"/>
        <w:jc w:val="both"/>
      </w:pPr>
      <w:r>
        <w:rPr>
          <w:rFonts w:ascii="Times New Roman"/>
          <w:b w:val="false"/>
          <w:i w:val="false"/>
          <w:color w:val="000000"/>
          <w:sz w:val="28"/>
        </w:rPr>
        <w:t>
      (Күні)</w:t>
      </w:r>
    </w:p>
    <w:bookmarkEnd w:id="1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Бағалы қағаздар нарығында </w:t>
            </w:r>
            <w:r>
              <w:br/>
            </w:r>
            <w:r>
              <w:rPr>
                <w:rFonts w:ascii="Times New Roman"/>
                <w:b w:val="false"/>
                <w:i w:val="false"/>
                <w:color w:val="000000"/>
                <w:sz w:val="20"/>
              </w:rPr>
              <w:t xml:space="preserve">кәсіби қызмет түрлерін жүзеге </w:t>
            </w:r>
            <w:r>
              <w:br/>
            </w:r>
            <w:r>
              <w:rPr>
                <w:rFonts w:ascii="Times New Roman"/>
                <w:b w:val="false"/>
                <w:i w:val="false"/>
                <w:color w:val="000000"/>
                <w:sz w:val="20"/>
              </w:rPr>
              <w:t xml:space="preserve">асыруға лицензияларды беру, </w:t>
            </w:r>
            <w:r>
              <w:br/>
            </w:r>
            <w:r>
              <w:rPr>
                <w:rFonts w:ascii="Times New Roman"/>
                <w:b w:val="false"/>
                <w:i w:val="false"/>
                <w:color w:val="000000"/>
                <w:sz w:val="20"/>
              </w:rPr>
              <w:t xml:space="preserve">оларды тоқтата тұру және </w:t>
            </w:r>
            <w:r>
              <w:br/>
            </w:r>
            <w:r>
              <w:rPr>
                <w:rFonts w:ascii="Times New Roman"/>
                <w:b w:val="false"/>
                <w:i w:val="false"/>
                <w:color w:val="000000"/>
                <w:sz w:val="20"/>
              </w:rPr>
              <w:t xml:space="preserve">олардан айыру қағидаларына </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8" w:id="178"/>
    <w:p>
      <w:pPr>
        <w:spacing w:after="0"/>
        <w:ind w:left="0"/>
        <w:jc w:val="left"/>
      </w:pPr>
      <w:r>
        <w:rPr>
          <w:rFonts w:ascii="Times New Roman"/>
          <w:b/>
          <w:i w:val="false"/>
          <w:color w:val="000000"/>
        </w:rPr>
        <w:t xml:space="preserve"> Қазақстан Республикасының Елтаңбасы Уәкілетті органның толық атауы Қазақстан Республикасының банк заңнамасында көзделген банк операцияларын және өзге де операцияларды жүргізуге және бағалы қағаздар нарығында қызметті жүзеге асыруға лицензия</w:t>
      </w:r>
    </w:p>
    <w:bookmarkEnd w:id="178"/>
    <w:p>
      <w:pPr>
        <w:spacing w:after="0"/>
        <w:ind w:left="0"/>
        <w:jc w:val="both"/>
      </w:pPr>
      <w:r>
        <w:rPr>
          <w:rFonts w:ascii="Times New Roman"/>
          <w:b w:val="false"/>
          <w:i w:val="false"/>
          <w:color w:val="ff0000"/>
          <w:sz w:val="28"/>
        </w:rPr>
        <w:t xml:space="preserve">
      Ескерту. Қағида 9-қосымшамен толықтырылды - ҚР Қаржы нарығын реттеу және дамыту агенттігі Басқармасының 05.02.2021 </w:t>
      </w:r>
      <w:r>
        <w:rPr>
          <w:rFonts w:ascii="Times New Roman"/>
          <w:b w:val="false"/>
          <w:i w:val="false"/>
          <w:color w:val="ff0000"/>
          <w:sz w:val="28"/>
        </w:rPr>
        <w:t>№ 7</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қаулысымен.</w:t>
      </w:r>
    </w:p>
    <w:p>
      <w:pPr>
        <w:spacing w:after="0"/>
        <w:ind w:left="0"/>
        <w:jc w:val="both"/>
      </w:pPr>
      <w:r>
        <w:rPr>
          <w:rFonts w:ascii="Times New Roman"/>
          <w:b w:val="false"/>
          <w:i w:val="false"/>
          <w:color w:val="000000"/>
          <w:sz w:val="28"/>
        </w:rPr>
        <w:t>
      Лицензия нөмірі__________             Берілген күні "___" ______ ____ жыл</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(банктің, Қазақстан Республикасы бейрезидент-банкі филиалының атауы)</w:t>
      </w:r>
    </w:p>
    <w:p>
      <w:pPr>
        <w:spacing w:after="0"/>
        <w:ind w:left="0"/>
        <w:jc w:val="both"/>
      </w:pPr>
      <w:r>
        <w:rPr>
          <w:rFonts w:ascii="Times New Roman"/>
          <w:b w:val="false"/>
          <w:i w:val="false"/>
          <w:color w:val="000000"/>
          <w:sz w:val="28"/>
        </w:rPr>
        <w:t>
      Осы лицензия операциялардың (ұлттық және (немесе) шетел валютасында) мына түрлерін):</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банк операцияларын жүргізуге; </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Қазақстан Республикасының банк заңнамасында көзделген өзге де операцияларды жүргізуге</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бағалы қағаздар нарығындағы қызметті жүзеге асыруға құқық береді: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Банк операцияларын және Қазақстан Республикасының банк заңнамасында көзделген өзге де операцияларды жүргізуге бірінші рет алынған лицензия туралы деректер:</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(лицензия берген мемлекеттік органның нөмірі, күні, атауы )</w:t>
      </w:r>
    </w:p>
    <w:p>
      <w:pPr>
        <w:spacing w:after="0"/>
        <w:ind w:left="0"/>
        <w:jc w:val="both"/>
      </w:pPr>
      <w:r>
        <w:rPr>
          <w:rFonts w:ascii="Times New Roman"/>
          <w:b w:val="false"/>
          <w:i w:val="false"/>
          <w:color w:val="000000"/>
          <w:sz w:val="28"/>
        </w:rPr>
        <w:t>
      бағалы қағаздар нарығындағы қызметті жүзеге асыруға 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(лицензия берген мемлекеттік органның нөмірі, күні, атауы )</w:t>
      </w:r>
    </w:p>
    <w:p>
      <w:pPr>
        <w:spacing w:after="0"/>
        <w:ind w:left="0"/>
        <w:jc w:val="both"/>
      </w:pPr>
      <w:r>
        <w:rPr>
          <w:rFonts w:ascii="Times New Roman"/>
          <w:b w:val="false"/>
          <w:i w:val="false"/>
          <w:color w:val="000000"/>
          <w:sz w:val="28"/>
        </w:rPr>
        <w:t xml:space="preserve">
      Төраға </w:t>
      </w:r>
    </w:p>
    <w:p>
      <w:pPr>
        <w:spacing w:after="0"/>
        <w:ind w:left="0"/>
        <w:jc w:val="both"/>
      </w:pPr>
      <w:r>
        <w:rPr>
          <w:rFonts w:ascii="Times New Roman"/>
          <w:b w:val="false"/>
          <w:i w:val="false"/>
          <w:color w:val="000000"/>
          <w:sz w:val="28"/>
        </w:rPr>
        <w:t xml:space="preserve">
      (Төрағаның орынбасары) _______________________ ________________ </w:t>
      </w:r>
    </w:p>
    <w:p>
      <w:pPr>
        <w:spacing w:after="0"/>
        <w:ind w:left="0"/>
        <w:jc w:val="both"/>
      </w:pPr>
      <w:r>
        <w:rPr>
          <w:rFonts w:ascii="Times New Roman"/>
          <w:b w:val="false"/>
          <w:i w:val="false"/>
          <w:color w:val="000000"/>
          <w:sz w:val="28"/>
        </w:rPr>
        <w:t>
      (қолы немесе электрондық цифрлық қолтаңбасы) (инициалы, тегі)</w:t>
      </w:r>
    </w:p>
    <w:p>
      <w:pPr>
        <w:spacing w:after="0"/>
        <w:ind w:left="0"/>
        <w:jc w:val="both"/>
      </w:pPr>
      <w:r>
        <w:rPr>
          <w:rFonts w:ascii="Times New Roman"/>
          <w:b w:val="false"/>
          <w:i w:val="false"/>
          <w:color w:val="000000"/>
          <w:sz w:val="28"/>
        </w:rPr>
        <w:t>
      Мөр орны (қағаздағы нысан үшін)</w:t>
      </w:r>
    </w:p>
    <w:p>
      <w:pPr>
        <w:spacing w:after="0"/>
        <w:ind w:left="0"/>
        <w:jc w:val="both"/>
      </w:pPr>
      <w:r>
        <w:rPr>
          <w:rFonts w:ascii="Times New Roman"/>
          <w:b w:val="false"/>
          <w:i w:val="false"/>
          <w:color w:val="000000"/>
          <w:sz w:val="28"/>
        </w:rPr>
        <w:t>
      Алматы қаласы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Бағалы қағаздар нарығында </w:t>
            </w:r>
            <w:r>
              <w:br/>
            </w:r>
            <w:r>
              <w:rPr>
                <w:rFonts w:ascii="Times New Roman"/>
                <w:b w:val="false"/>
                <w:i w:val="false"/>
                <w:color w:val="000000"/>
                <w:sz w:val="20"/>
              </w:rPr>
              <w:t xml:space="preserve">кәсіби қызмет түрлерін жүзеге </w:t>
            </w:r>
            <w:r>
              <w:br/>
            </w:r>
            <w:r>
              <w:rPr>
                <w:rFonts w:ascii="Times New Roman"/>
                <w:b w:val="false"/>
                <w:i w:val="false"/>
                <w:color w:val="000000"/>
                <w:sz w:val="20"/>
              </w:rPr>
              <w:t xml:space="preserve">асыруға лицензияларды беру, </w:t>
            </w:r>
            <w:r>
              <w:br/>
            </w:r>
            <w:r>
              <w:rPr>
                <w:rFonts w:ascii="Times New Roman"/>
                <w:b w:val="false"/>
                <w:i w:val="false"/>
                <w:color w:val="000000"/>
                <w:sz w:val="20"/>
              </w:rPr>
              <w:t xml:space="preserve">оларды тоқтата тұру және </w:t>
            </w:r>
            <w:r>
              <w:br/>
            </w:r>
            <w:r>
              <w:rPr>
                <w:rFonts w:ascii="Times New Roman"/>
                <w:b w:val="false"/>
                <w:i w:val="false"/>
                <w:color w:val="000000"/>
                <w:sz w:val="20"/>
              </w:rPr>
              <w:t xml:space="preserve">олардан айыру қағидаларына </w:t>
            </w:r>
            <w:r>
              <w:br/>
            </w: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10" w:id="179"/>
    <w:p>
      <w:pPr>
        <w:spacing w:after="0"/>
        <w:ind w:left="0"/>
        <w:jc w:val="left"/>
      </w:pPr>
      <w:r>
        <w:rPr>
          <w:rFonts w:ascii="Times New Roman"/>
          <w:b/>
          <w:i w:val="false"/>
          <w:color w:val="000000"/>
        </w:rPr>
        <w:t xml:space="preserve"> Қазақстан Республикасының Елтаңбасы Уәкілетті органның толық атауы Ислам банктері, Қазақстан Республикасы бейрезидент-ислам банктерінің филиалдары жүзеге асыратын банк операцияларын және өзге де операцияларды жүргізуге, және бағалы қағаздар нарығында қызметті жүзеге асыруға лицензия</w:t>
      </w:r>
    </w:p>
    <w:bookmarkEnd w:id="179"/>
    <w:p>
      <w:pPr>
        <w:spacing w:after="0"/>
        <w:ind w:left="0"/>
        <w:jc w:val="both"/>
      </w:pPr>
      <w:r>
        <w:rPr>
          <w:rFonts w:ascii="Times New Roman"/>
          <w:b w:val="false"/>
          <w:i w:val="false"/>
          <w:color w:val="ff0000"/>
          <w:sz w:val="28"/>
        </w:rPr>
        <w:t xml:space="preserve">
      Ескерту. Қағида 10-қосымшамен толықтырылды - ҚР Қаржы нарығын реттеу және дамыту агенттігі Басқармасының 05.02.2021 </w:t>
      </w:r>
      <w:r>
        <w:rPr>
          <w:rFonts w:ascii="Times New Roman"/>
          <w:b w:val="false"/>
          <w:i w:val="false"/>
          <w:color w:val="ff0000"/>
          <w:sz w:val="28"/>
        </w:rPr>
        <w:t>№ 7</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қаулысымен.</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Лицензия нөмірі _____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 "___" ________ жыл</w:t>
            </w:r>
          </w:p>
        </w:tc>
      </w:tr>
    </w:tbl>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(ислам банкінің, Қазақстан Республикасы бейрезидент-ислам банкі </w:t>
      </w:r>
    </w:p>
    <w:p>
      <w:pPr>
        <w:spacing w:after="0"/>
        <w:ind w:left="0"/>
        <w:jc w:val="both"/>
      </w:pPr>
      <w:r>
        <w:rPr>
          <w:rFonts w:ascii="Times New Roman"/>
          <w:b w:val="false"/>
          <w:i w:val="false"/>
          <w:color w:val="000000"/>
          <w:sz w:val="28"/>
        </w:rPr>
        <w:t>
      филиалының атауы)</w:t>
      </w:r>
    </w:p>
    <w:p>
      <w:pPr>
        <w:spacing w:after="0"/>
        <w:ind w:left="0"/>
        <w:jc w:val="both"/>
      </w:pPr>
      <w:r>
        <w:rPr>
          <w:rFonts w:ascii="Times New Roman"/>
          <w:b w:val="false"/>
          <w:i w:val="false"/>
          <w:color w:val="000000"/>
          <w:sz w:val="28"/>
        </w:rPr>
        <w:t>
      Осы лицензия:</w:t>
      </w:r>
    </w:p>
    <w:p>
      <w:pPr>
        <w:spacing w:after="0"/>
        <w:ind w:left="0"/>
        <w:jc w:val="both"/>
      </w:pPr>
      <w:r>
        <w:rPr>
          <w:rFonts w:ascii="Times New Roman"/>
          <w:b w:val="false"/>
          <w:i w:val="false"/>
          <w:color w:val="000000"/>
          <w:sz w:val="28"/>
        </w:rPr>
        <w:t xml:space="preserve">
      "Қазақстан Республикасындағы банктер және банк қызметі туралы" 1995 жылғы 31 тамыздағы Қазақстан Республикасы Заңының </w:t>
      </w:r>
      <w:r>
        <w:rPr>
          <w:rFonts w:ascii="Times New Roman"/>
          <w:b w:val="false"/>
          <w:i w:val="false"/>
          <w:color w:val="000000"/>
          <w:sz w:val="28"/>
        </w:rPr>
        <w:t>52-5-бабының</w:t>
      </w:r>
      <w:r>
        <w:rPr>
          <w:rFonts w:ascii="Times New Roman"/>
          <w:b w:val="false"/>
          <w:i w:val="false"/>
          <w:color w:val="000000"/>
          <w:sz w:val="28"/>
        </w:rPr>
        <w:t xml:space="preserve"> 1 және 4-тармақтарына сәйкес ислам банктерінің, Қазақстан Республикасы бейрезидент-ислам банктері филиалдарының банк операцияларын (ұлттық және (немесе) шетел валютасында) жүргізуіне:</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"Қазақстан Республикасындағы банктер және банк қызметі туралы" 1995 жылғы 31 тамыздағы Қазақстан Республикасы Заңының </w:t>
      </w:r>
      <w:r>
        <w:rPr>
          <w:rFonts w:ascii="Times New Roman"/>
          <w:b w:val="false"/>
          <w:i w:val="false"/>
          <w:color w:val="000000"/>
          <w:sz w:val="28"/>
        </w:rPr>
        <w:t>30-бабына</w:t>
      </w:r>
      <w:r>
        <w:rPr>
          <w:rFonts w:ascii="Times New Roman"/>
          <w:b w:val="false"/>
          <w:i w:val="false"/>
          <w:color w:val="000000"/>
          <w:sz w:val="28"/>
        </w:rPr>
        <w:t xml:space="preserve"> сәйкес ислам банктерінің және Қазақстан Республикасы бейрезидент-ислам банктері филиалдарының банк операцияларын және өзге де операцияларды (ұлттық және (немесе) шетел валютасында) жүргізуге:</w:t>
      </w:r>
    </w:p>
    <w:p>
      <w:pPr>
        <w:spacing w:after="0"/>
        <w:ind w:left="0"/>
        <w:jc w:val="both"/>
      </w:pPr>
      <w:r>
        <w:rPr>
          <w:rFonts w:ascii="Times New Roman"/>
          <w:b w:val="false"/>
          <w:i w:val="false"/>
          <w:color w:val="000000"/>
          <w:sz w:val="28"/>
        </w:rPr>
        <w:t>
      банк операцияларын :</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өзге де операцияларды жүргізуге:</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бағалы қағаздар нарығында қызметті жүзеге асыруға құқық береді: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Ислам банктері, Қазақстан Республикасы бейрезидент-ислам банктерінің филиалдары жүзеге асыратын банк операцияларын және өзге де операцияларды жүргізуге бірінші рет алынған лицензия туралы деректер_____________________________________________________________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(нөмірі, күні, лицензия берген мемлекеттік органның атауы)</w:t>
      </w:r>
    </w:p>
    <w:p>
      <w:pPr>
        <w:spacing w:after="0"/>
        <w:ind w:left="0"/>
        <w:jc w:val="both"/>
      </w:pPr>
      <w:r>
        <w:rPr>
          <w:rFonts w:ascii="Times New Roman"/>
          <w:b w:val="false"/>
          <w:i w:val="false"/>
          <w:color w:val="000000"/>
          <w:sz w:val="28"/>
        </w:rPr>
        <w:t>
      ислам банктері, Қазақстан Республикасы бейрезидент-ислам банктерінің филиалдары жүзеге асыратын банк операцияларын және өзге операцияларды жүргізуге және бағалы қағаздар нарығында қызметті жүзеге асыруға құқық береді: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(нөмірі, күні, лицензия берген мемлекеттік органның атауы)</w:t>
      </w:r>
    </w:p>
    <w:p>
      <w:pPr>
        <w:spacing w:after="0"/>
        <w:ind w:left="0"/>
        <w:jc w:val="both"/>
      </w:pPr>
      <w:r>
        <w:rPr>
          <w:rFonts w:ascii="Times New Roman"/>
          <w:b w:val="false"/>
          <w:i w:val="false"/>
          <w:color w:val="000000"/>
          <w:sz w:val="28"/>
        </w:rPr>
        <w:t xml:space="preserve">
      Төраға </w:t>
      </w:r>
    </w:p>
    <w:p>
      <w:pPr>
        <w:spacing w:after="0"/>
        <w:ind w:left="0"/>
        <w:jc w:val="both"/>
      </w:pPr>
      <w:r>
        <w:rPr>
          <w:rFonts w:ascii="Times New Roman"/>
          <w:b w:val="false"/>
          <w:i w:val="false"/>
          <w:color w:val="000000"/>
          <w:sz w:val="28"/>
        </w:rPr>
        <w:t xml:space="preserve">
      (Төрағаның орынбасары) _______________________ ________________ </w:t>
      </w:r>
    </w:p>
    <w:p>
      <w:pPr>
        <w:spacing w:after="0"/>
        <w:ind w:left="0"/>
        <w:jc w:val="both"/>
      </w:pPr>
      <w:r>
        <w:rPr>
          <w:rFonts w:ascii="Times New Roman"/>
          <w:b w:val="false"/>
          <w:i w:val="false"/>
          <w:color w:val="000000"/>
          <w:sz w:val="28"/>
        </w:rPr>
        <w:t>
      (қолы немесе электрондық цифрлық қолтаңбасы) (инициалы, тегі)</w:t>
      </w:r>
    </w:p>
    <w:p>
      <w:pPr>
        <w:spacing w:after="0"/>
        <w:ind w:left="0"/>
        <w:jc w:val="both"/>
      </w:pPr>
      <w:r>
        <w:rPr>
          <w:rFonts w:ascii="Times New Roman"/>
          <w:b w:val="false"/>
          <w:i w:val="false"/>
          <w:color w:val="000000"/>
          <w:sz w:val="28"/>
        </w:rPr>
        <w:t>
      Мөр орны (қағаздағы нысан үшін)</w:t>
      </w:r>
    </w:p>
    <w:p>
      <w:pPr>
        <w:spacing w:after="0"/>
        <w:ind w:left="0"/>
        <w:jc w:val="both"/>
      </w:pPr>
      <w:r>
        <w:rPr>
          <w:rFonts w:ascii="Times New Roman"/>
          <w:b w:val="false"/>
          <w:i w:val="false"/>
          <w:color w:val="000000"/>
          <w:sz w:val="28"/>
        </w:rPr>
        <w:t>
      Алматы қаласы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 Қаржы нарығын реттеу және</w:t>
            </w:r>
            <w:r>
              <w:br/>
            </w:r>
            <w:r>
              <w:rPr>
                <w:rFonts w:ascii="Times New Roman"/>
                <w:b w:val="false"/>
                <w:i w:val="false"/>
                <w:color w:val="000000"/>
                <w:sz w:val="20"/>
              </w:rPr>
              <w:t xml:space="preserve">дамыту агенттігі </w:t>
            </w:r>
            <w:r>
              <w:br/>
            </w:r>
            <w:r>
              <w:rPr>
                <w:rFonts w:ascii="Times New Roman"/>
                <w:b w:val="false"/>
                <w:i w:val="false"/>
                <w:color w:val="000000"/>
                <w:sz w:val="20"/>
              </w:rPr>
              <w:t>Басқармасының</w:t>
            </w:r>
            <w:r>
              <w:br/>
            </w:r>
            <w:r>
              <w:rPr>
                <w:rFonts w:ascii="Times New Roman"/>
                <w:b w:val="false"/>
                <w:i w:val="false"/>
                <w:color w:val="000000"/>
                <w:sz w:val="20"/>
              </w:rPr>
              <w:t>2020 жылғы 30 наурыздағы</w:t>
            </w:r>
            <w:r>
              <w:br/>
            </w:r>
            <w:r>
              <w:rPr>
                <w:rFonts w:ascii="Times New Roman"/>
                <w:b w:val="false"/>
                <w:i w:val="false"/>
                <w:color w:val="000000"/>
                <w:sz w:val="20"/>
              </w:rPr>
              <w:t>№ 40 қаулысына</w:t>
            </w:r>
            <w:r>
              <w:br/>
            </w:r>
            <w:r>
              <w:rPr>
                <w:rFonts w:ascii="Times New Roman"/>
                <w:b w:val="false"/>
                <w:i w:val="false"/>
                <w:color w:val="000000"/>
                <w:sz w:val="20"/>
              </w:rPr>
              <w:t>қосымша</w:t>
            </w:r>
          </w:p>
        </w:tc>
      </w:tr>
    </w:tbl>
    <w:bookmarkStart w:name="z94" w:id="180"/>
    <w:p>
      <w:pPr>
        <w:spacing w:after="0"/>
        <w:ind w:left="0"/>
        <w:jc w:val="left"/>
      </w:pPr>
      <w:r>
        <w:rPr>
          <w:rFonts w:ascii="Times New Roman"/>
          <w:b/>
          <w:i w:val="false"/>
          <w:color w:val="000000"/>
        </w:rPr>
        <w:t xml:space="preserve"> Күші жойылды деп танылған Қазақстан Республикасының Ұлттық Банкінің кейбір нормативтік құқықтық актілерінің, сондай-ақ Қазақстан Республикасының Ұлттық Банкінің кейбір нормативтік құқықтық актілерінің құрылымдық элементтерінің тізбесі</w:t>
      </w:r>
    </w:p>
    <w:bookmarkEnd w:id="180"/>
    <w:bookmarkStart w:name="z95" w:id="181"/>
    <w:p>
      <w:pPr>
        <w:spacing w:after="0"/>
        <w:ind w:left="0"/>
        <w:jc w:val="both"/>
      </w:pPr>
      <w:r>
        <w:rPr>
          <w:rFonts w:ascii="Times New Roman"/>
          <w:b w:val="false"/>
          <w:i w:val="false"/>
          <w:color w:val="000000"/>
          <w:sz w:val="28"/>
        </w:rPr>
        <w:t xml:space="preserve">
      1. "Бағалы қағаздар нарығында кәсіби қызметті жүзеге асыруға лицензиялар беру, оларды тоқтата тұру және олардан айыру қағидаларын бекіту туралы" Қазақстан Республикасы Ұлттық Банкі Басқармасының 2014 жылғы 26 ақпандағы № 25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9324 болып тіркелген, 2014 жылғы 21 сәуірде Қазақстан Республикасы нормативтік құқықтық актілерінің "Әділет" ақпараттық-құқықтық жүйесінде жарияланған).</w:t>
      </w:r>
    </w:p>
    <w:bookmarkEnd w:id="181"/>
    <w:bookmarkStart w:name="z96" w:id="182"/>
    <w:p>
      <w:pPr>
        <w:spacing w:after="0"/>
        <w:ind w:left="0"/>
        <w:jc w:val="both"/>
      </w:pPr>
      <w:r>
        <w:rPr>
          <w:rFonts w:ascii="Times New Roman"/>
          <w:b w:val="false"/>
          <w:i w:val="false"/>
          <w:color w:val="000000"/>
          <w:sz w:val="28"/>
        </w:rPr>
        <w:t xml:space="preserve">
      2. "Қазақстан Республикасының кейбір нормативтік құқықтық актілеріне қаржы нарығын және қаржы ұйымдарын реттеу, бақылау мен қадағалау мәселелері бойынша өзгерістер мен толықтырулар енгізу туралы" Қазақстан Республикасы Ұлттық Банкі Басқармасының 2014 жылғы 16 шілдедегі № 109 қаулысымен (Нормативтік құқықтық актілерді мемлекеттік тіркеу тізілімінде № 9712 болып тіркелген, 2014 жылғы 23 қазанда "Заң газеті" газетінде № 160 (2554) жарияланған) бекітілген Қазақстан Республикасының қаржы нарығын және қаржы ұйымдарын реттеу, бақылау мен қадағалау мәселелері бойынша өзгерістер мен толықтырулар енгізілетін нормативтік құқықтық актілері тізбесінің </w:t>
      </w:r>
      <w:r>
        <w:rPr>
          <w:rFonts w:ascii="Times New Roman"/>
          <w:b w:val="false"/>
          <w:i w:val="false"/>
          <w:color w:val="000000"/>
          <w:sz w:val="28"/>
        </w:rPr>
        <w:t>12-тармағы</w:t>
      </w:r>
      <w:r>
        <w:rPr>
          <w:rFonts w:ascii="Times New Roman"/>
          <w:b w:val="false"/>
          <w:i w:val="false"/>
          <w:color w:val="000000"/>
          <w:sz w:val="28"/>
        </w:rPr>
        <w:t>.</w:t>
      </w:r>
    </w:p>
    <w:bookmarkEnd w:id="182"/>
    <w:bookmarkStart w:name="z97" w:id="183"/>
    <w:p>
      <w:pPr>
        <w:spacing w:after="0"/>
        <w:ind w:left="0"/>
        <w:jc w:val="both"/>
      </w:pPr>
      <w:r>
        <w:rPr>
          <w:rFonts w:ascii="Times New Roman"/>
          <w:b w:val="false"/>
          <w:i w:val="false"/>
          <w:color w:val="000000"/>
          <w:sz w:val="28"/>
        </w:rPr>
        <w:t xml:space="preserve">
      3. "Қазақстан Республикасының кейбір нормативтік құқықтық актілеріне Қазақстан Республикасының Ұлттық Банкі көрсететін мемлекеттік қызметтердің бизнес-процестерін оңтайландыру және автоматтандыру мәселелері бойынша өзгерістер мен толықтырулар енгізу туралы" Қазақстан Республикасы Ұлттық Банкі Басқармасының 2014 жылғы 24 желтоқсандағы № 261 қаулысымен (Нормативтік құқықтық актілерді мемлекеттік тіркеу тізілімінде № 10211 болып тіркелген, 2015 жылғы 26 ақпанда Қазақстан Республикасы нормативтік құқықтық актілерінің "Әділет" ақпараттық-құқықтық жүйесінде жарияланған) бекітілген Қазақстан Республикасының Ұлттық Банкі көрсететін мемлекеттік қызметтердің бизнес-процестерін оңтайландыру және автоматтандыру мәселелері бойынша өзгерістер мен толықтырулар енгізілетін Қазақстан Республикасының нормативтік құқықтық актілері тізбесінің </w:t>
      </w:r>
      <w:r>
        <w:rPr>
          <w:rFonts w:ascii="Times New Roman"/>
          <w:b w:val="false"/>
          <w:i w:val="false"/>
          <w:color w:val="000000"/>
          <w:sz w:val="28"/>
        </w:rPr>
        <w:t>14-тармағы</w:t>
      </w:r>
      <w:r>
        <w:rPr>
          <w:rFonts w:ascii="Times New Roman"/>
          <w:b w:val="false"/>
          <w:i w:val="false"/>
          <w:color w:val="000000"/>
          <w:sz w:val="28"/>
        </w:rPr>
        <w:t>.</w:t>
      </w:r>
    </w:p>
    <w:bookmarkEnd w:id="183"/>
    <w:bookmarkStart w:name="z98" w:id="184"/>
    <w:p>
      <w:pPr>
        <w:spacing w:after="0"/>
        <w:ind w:left="0"/>
        <w:jc w:val="both"/>
      </w:pPr>
      <w:r>
        <w:rPr>
          <w:rFonts w:ascii="Times New Roman"/>
          <w:b w:val="false"/>
          <w:i w:val="false"/>
          <w:color w:val="000000"/>
          <w:sz w:val="28"/>
        </w:rPr>
        <w:t xml:space="preserve">
      4. "Қазақстан Республикасы Ұлттық Банкінің мемлекеттік көрсетілетін қызметтер стандарттарын бекіту туралы" Қазақстан Республикасы Ұлттық Банкі Басқармасының 2015 жылғы 30 сәуірдегі № 71 қаулысының (Нормативтік құқықтық актілерді мемлекеттік тіркеу тізілімінде № 11534 болып тіркелген, 2015 жылғы 15 шілдеде "Әділет" ақпараттық-құқықтық жүйесінде жарияланған) </w:t>
      </w:r>
      <w:r>
        <w:rPr>
          <w:rFonts w:ascii="Times New Roman"/>
          <w:b w:val="false"/>
          <w:i w:val="false"/>
          <w:color w:val="000000"/>
          <w:sz w:val="28"/>
        </w:rPr>
        <w:t>1-тармағының</w:t>
      </w:r>
      <w:r>
        <w:rPr>
          <w:rFonts w:ascii="Times New Roman"/>
          <w:b w:val="false"/>
          <w:i w:val="false"/>
          <w:color w:val="000000"/>
          <w:sz w:val="28"/>
        </w:rPr>
        <w:t xml:space="preserve"> 36) тармақшасы.</w:t>
      </w:r>
    </w:p>
    <w:bookmarkEnd w:id="184"/>
    <w:bookmarkStart w:name="z99" w:id="185"/>
    <w:p>
      <w:pPr>
        <w:spacing w:after="0"/>
        <w:ind w:left="0"/>
        <w:jc w:val="both"/>
      </w:pPr>
      <w:r>
        <w:rPr>
          <w:rFonts w:ascii="Times New Roman"/>
          <w:b w:val="false"/>
          <w:i w:val="false"/>
          <w:color w:val="000000"/>
          <w:sz w:val="28"/>
        </w:rPr>
        <w:t xml:space="preserve">
      5. "Қазақстан Республикасының кейбір нормативтік құқықтық актілеріне зейнетақымен қамсыздандыру және бағалы қағаздар нарығын реттеу мәселелері бойынша өзгерістер мен толықтыру енгізу туралы" Қазақстан Республикасы Ұлттық Банкі Басқармасының 2016 жылғы 28 қазандағы № 258 қаулысымен (Нормативтік құқықтық актілерді мемлекеттік тіркеу тізілімінде № 14727 болып тіркелген, 2017 жылғы 28 ақпанда Қазақстан Республикасы нормативтік құқықтық актілерінің эталондық бақылау банкінде жарияланған) бекітілген Өзгерістер мен толықтыру енгізілетін Қазақстан Республикасының зейнетақымен қамсыздандыру және бағалы қағаздар нарығын реттеу мәселелері бойынша нормативтік құқықтық актілері тізбесінің </w:t>
      </w:r>
      <w:r>
        <w:rPr>
          <w:rFonts w:ascii="Times New Roman"/>
          <w:b w:val="false"/>
          <w:i w:val="false"/>
          <w:color w:val="000000"/>
          <w:sz w:val="28"/>
        </w:rPr>
        <w:t>7-тармағы</w:t>
      </w:r>
      <w:r>
        <w:rPr>
          <w:rFonts w:ascii="Times New Roman"/>
          <w:b w:val="false"/>
          <w:i w:val="false"/>
          <w:color w:val="000000"/>
          <w:sz w:val="28"/>
        </w:rPr>
        <w:t>.</w:t>
      </w:r>
    </w:p>
    <w:bookmarkEnd w:id="185"/>
    <w:bookmarkStart w:name="z100" w:id="186"/>
    <w:p>
      <w:pPr>
        <w:spacing w:after="0"/>
        <w:ind w:left="0"/>
        <w:jc w:val="both"/>
      </w:pPr>
      <w:r>
        <w:rPr>
          <w:rFonts w:ascii="Times New Roman"/>
          <w:b w:val="false"/>
          <w:i w:val="false"/>
          <w:color w:val="000000"/>
          <w:sz w:val="28"/>
        </w:rPr>
        <w:t xml:space="preserve">
      6. "Қазақстан Республикасы Ұлттық Банкінің мемлекеттік көрсетілетін қызметтер стандарттарын бекіту туралы" Қазақстан Республикасы Ұлттық Банкі Басқармасының 2015 жылғы 30 сәуірдегі № 71 қаулысына өзгерістер мен толықтырулар енгізу туралы" Қазақстан Республикасы Ұлттық Банкі Басқармасының 2017 жылғы 24 ақпандағы № 37 қаулысының (Нормативтік құқықтық актілерді мемлекеттік тіркеу тізілімінде № 15210 болып тіркелген, 2017 жылғы 22 маусымда Қазақстан Республикасы нормативтік құқықтық актілерінің эталондық бақылау банкінде жарияланған) </w:t>
      </w:r>
      <w:r>
        <w:rPr>
          <w:rFonts w:ascii="Times New Roman"/>
          <w:b w:val="false"/>
          <w:i w:val="false"/>
          <w:color w:val="000000"/>
          <w:sz w:val="28"/>
        </w:rPr>
        <w:t>1-тармағының</w:t>
      </w:r>
      <w:r>
        <w:rPr>
          <w:rFonts w:ascii="Times New Roman"/>
          <w:b w:val="false"/>
          <w:i w:val="false"/>
          <w:color w:val="000000"/>
          <w:sz w:val="28"/>
        </w:rPr>
        <w:t xml:space="preserve"> екі жүз он төртінші абзацы.</w:t>
      </w:r>
    </w:p>
    <w:bookmarkEnd w:id="186"/>
    <w:bookmarkStart w:name="z101" w:id="187"/>
    <w:p>
      <w:pPr>
        <w:spacing w:after="0"/>
        <w:ind w:left="0"/>
        <w:jc w:val="both"/>
      </w:pPr>
      <w:r>
        <w:rPr>
          <w:rFonts w:ascii="Times New Roman"/>
          <w:b w:val="false"/>
          <w:i w:val="false"/>
          <w:color w:val="000000"/>
          <w:sz w:val="28"/>
        </w:rPr>
        <w:t xml:space="preserve">
      7. "Қазақстан Республикасының кейбір нормативтік құқықтық актілеріне бағалы қағаздар нарығын реттеу мәселелері бойынша өзгерістер мен толықтырулар енгізу туралы" Қазақстан Республикасы Ұлттық Банкі Басқармасының 2017 жылғы 27 наурыздағы № 50 қаулысымен (Нормативтік құқықтық актілерді мемлекеттік тіркеу тізілімінде № 15274 болып тіркелген, 2017 жылғы 12 шілдеде Қазақстан Республикасы нормативтік құқықтық актілерінің эталондық бақылау банкінде жарияланған) бекітілген Өзгерістер мен толықтырулар енгізілетін Қазақстан Республикасының бағалы қағаздар нарығын реттеу мәселелері бойынша нормативтік құқықтық актілері тізбесінің </w:t>
      </w:r>
      <w:r>
        <w:rPr>
          <w:rFonts w:ascii="Times New Roman"/>
          <w:b w:val="false"/>
          <w:i w:val="false"/>
          <w:color w:val="000000"/>
          <w:sz w:val="28"/>
        </w:rPr>
        <w:t>1-тармағы</w:t>
      </w:r>
      <w:r>
        <w:rPr>
          <w:rFonts w:ascii="Times New Roman"/>
          <w:b w:val="false"/>
          <w:i w:val="false"/>
          <w:color w:val="000000"/>
          <w:sz w:val="28"/>
        </w:rPr>
        <w:t>.</w:t>
      </w:r>
    </w:p>
    <w:bookmarkEnd w:id="187"/>
    <w:bookmarkStart w:name="z102" w:id="188"/>
    <w:p>
      <w:pPr>
        <w:spacing w:after="0"/>
        <w:ind w:left="0"/>
        <w:jc w:val="both"/>
      </w:pPr>
      <w:r>
        <w:rPr>
          <w:rFonts w:ascii="Times New Roman"/>
          <w:b w:val="false"/>
          <w:i w:val="false"/>
          <w:color w:val="000000"/>
          <w:sz w:val="28"/>
        </w:rPr>
        <w:t xml:space="preserve">
      8. "Қазақстан Республикасы Ұлттық Банкінің мемлекеттік көрсетілетін қызметтер регламенттерін бекіту туралы" Қазақстан Республикасы Ұлттық Банкі Басқармасының 2017 жылғы 31 шілдедегі № 149 қаулысының (Нормативтік құқықтық актілерді мемлекеттік тіркеу тізілімінде № 15685 болып тіркелген, 2017 жылғы 27 қыркүйекте Қазақстан Республикасы нормативтік құқықтық актілерінің эталондық бақылау банкінде жарияланған) 1-тармағының </w:t>
      </w:r>
      <w:r>
        <w:rPr>
          <w:rFonts w:ascii="Times New Roman"/>
          <w:b w:val="false"/>
          <w:i w:val="false"/>
          <w:color w:val="000000"/>
          <w:sz w:val="28"/>
        </w:rPr>
        <w:t>28) тармақшасы</w:t>
      </w:r>
      <w:r>
        <w:rPr>
          <w:rFonts w:ascii="Times New Roman"/>
          <w:b w:val="false"/>
          <w:i w:val="false"/>
          <w:color w:val="000000"/>
          <w:sz w:val="28"/>
        </w:rPr>
        <w:t>.</w:t>
      </w:r>
    </w:p>
    <w:bookmarkEnd w:id="188"/>
    <w:bookmarkStart w:name="z103" w:id="189"/>
    <w:p>
      <w:pPr>
        <w:spacing w:after="0"/>
        <w:ind w:left="0"/>
        <w:jc w:val="both"/>
      </w:pPr>
      <w:r>
        <w:rPr>
          <w:rFonts w:ascii="Times New Roman"/>
          <w:b w:val="false"/>
          <w:i w:val="false"/>
          <w:color w:val="000000"/>
          <w:sz w:val="28"/>
        </w:rPr>
        <w:t xml:space="preserve">
      9. "Қазақстан Республикасының кейбір нормативтік құқықтық актілеріне қаржы нарығын реттеу мәселелері бойынша өзгерістер мен толықтырулар енгізу туралы" Қазақстан Республикасы Ұлттық Банкі Басқармасының 2018 жылғы 27 қыркүйектегі № 230 қаулысымен (Нормативтік құқықтық актілерді мемлекеттік тіркеу тізілімінде № 17820 болып тіркелген, 2018 жылғы 7 желтоқсанда Қазақстан Республикасы нормативтік құқықтық актілерінің эталондық бақылау банкінде жарияланған) бекітілген Өзгерістер мен толықтырулар енгізілетін Қазақстан Республикасының қаржы нарығын реттеу мәселелері бойынша нормативтік құқықтық актілері тізбесінің </w:t>
      </w:r>
      <w:r>
        <w:rPr>
          <w:rFonts w:ascii="Times New Roman"/>
          <w:b w:val="false"/>
          <w:i w:val="false"/>
          <w:color w:val="000000"/>
          <w:sz w:val="28"/>
        </w:rPr>
        <w:t>3-тармағы</w:t>
      </w:r>
      <w:r>
        <w:rPr>
          <w:rFonts w:ascii="Times New Roman"/>
          <w:b w:val="false"/>
          <w:i w:val="false"/>
          <w:color w:val="000000"/>
          <w:sz w:val="28"/>
        </w:rPr>
        <w:t>.</w:t>
      </w:r>
    </w:p>
    <w:bookmarkEnd w:id="189"/>
    <w:bookmarkStart w:name="z104" w:id="190"/>
    <w:p>
      <w:pPr>
        <w:spacing w:after="0"/>
        <w:ind w:left="0"/>
        <w:jc w:val="both"/>
      </w:pPr>
      <w:r>
        <w:rPr>
          <w:rFonts w:ascii="Times New Roman"/>
          <w:b w:val="false"/>
          <w:i w:val="false"/>
          <w:color w:val="000000"/>
          <w:sz w:val="28"/>
        </w:rPr>
        <w:t xml:space="preserve">
      10. "Қазақстан Республикасы Ұлттық Банкінің мемлекеттік көрсетілетін қызметтер стандарттарын бекіту туралы" Қазақстан Республикасы Ұлттық Банкі Басқармасының 2015 жылғы 30 сәуірдегі № 71 қаулысына өзгерістер мен толықтырулар енгізу туралы" Қазақстан Республикасы Ұлттық Банкі Басқармасының 2019 жылғы 7 ақпандағы № 26 қаулысының (Нормативтік құқықтық актілерді мемлекеттік тіркеу тізілімінде № 18340 болып тіркелген, 2019 жылғы 06 наурызда Қазақстан Республикасы нормативтік құқықтық актілерінің эталондық бақылау банкінде жарияланған) </w:t>
      </w:r>
      <w:r>
        <w:rPr>
          <w:rFonts w:ascii="Times New Roman"/>
          <w:b w:val="false"/>
          <w:i w:val="false"/>
          <w:color w:val="000000"/>
          <w:sz w:val="28"/>
        </w:rPr>
        <w:t>1-тармағының</w:t>
      </w:r>
      <w:r>
        <w:rPr>
          <w:rFonts w:ascii="Times New Roman"/>
          <w:b w:val="false"/>
          <w:i w:val="false"/>
          <w:color w:val="000000"/>
          <w:sz w:val="28"/>
        </w:rPr>
        <w:t xml:space="preserve"> бес жүз сексенінші, бес жүз сексен бірінші, бес жүз сексен екінші, бес жүз сексен үшінші, бес жүз сексен төртінші, бес жүз сексен бесінші, бес жүз сексен алтыншы, бес жүз сексен жетінші, бес жүз сексен сегізінші, бес жүз сексен тоғызыншы, бес жүз тоқсаныншы, бес жүз тоқсан бірінші, бес жүз тоқсан екінші, бес жүз тоқсан үшінші, бес жүз тоқсан төртінші, бес жүз тоқсан бесінші, бес жүз тоқсан алтыншы, бес жүз тоқсан жетінші, бес жүз тоқсан сегізінші, бес жүз тоқсан тоғызыншы, алты жүзінші, алты жүз бірінші, алты жүз екінші, алты жүз үшінші, алты жүз төртінші, алты жүз бесінші, алты жүз алтыншы, алты жүз жетінші, алты жүз сегізінші, алты жүз тоғызыншы, алты жүз оныншы, алты жүз он бірінші, алты жүз он екінші, алты жүз он үшінші, алты жүз он төртінші, алты жүз он бесінші, алты жүз он алтыншы, алты жүз он жетінші, алты жүз он сегізінші, алты жүз он тоғызыншы, алты жүз жиырмасыншы, алты жүз жиырма бірінші абзацтары.</w:t>
      </w:r>
    </w:p>
    <w:bookmarkEnd w:id="190"/>
    <w:bookmarkStart w:name="z105" w:id="191"/>
    <w:p>
      <w:pPr>
        <w:spacing w:after="0"/>
        <w:ind w:left="0"/>
        <w:jc w:val="both"/>
      </w:pPr>
      <w:r>
        <w:rPr>
          <w:rFonts w:ascii="Times New Roman"/>
          <w:b w:val="false"/>
          <w:i w:val="false"/>
          <w:color w:val="000000"/>
          <w:sz w:val="28"/>
        </w:rPr>
        <w:t xml:space="preserve">
      11. "Қазақстан Республикасы Ұлттық Банкінің мемлекеттік көрсетілетін қызметтер регламенттерін бекіту туралы" Қазақстан Республикасы Ұлттық Банкі Басқармасының 2017 жылғы 31 шілдедегі № 149 қаулысына өзгерістер мен толықтырулар енгізу туралы" Қазақстан Республикасы Ұлттық Банкі Басқармасының 2019 жылғы 16 сәуірдегі № 65 қаулысының (Нормативтік құқықтық актілерді мемлекеттік тіркеу тізілімінде № 18589 болып тіркелген, 2019 жылғы 6 мамырда Қазақстан Республикасы нормативтік құқықтық актілерінің эталондық бақылау банкінде жарияланған) </w:t>
      </w:r>
      <w:r>
        <w:rPr>
          <w:rFonts w:ascii="Times New Roman"/>
          <w:b w:val="false"/>
          <w:i w:val="false"/>
          <w:color w:val="000000"/>
          <w:sz w:val="28"/>
        </w:rPr>
        <w:t>1-тармағының</w:t>
      </w:r>
      <w:r>
        <w:rPr>
          <w:rFonts w:ascii="Times New Roman"/>
          <w:b w:val="false"/>
          <w:i w:val="false"/>
          <w:color w:val="000000"/>
          <w:sz w:val="28"/>
        </w:rPr>
        <w:t xml:space="preserve"> екі жүз отыз екінші, екі жүз отыз үшінші, екі жүз отыз төртінші, екі жүз отыз бесінші, екі жүз отыз алтыншы, екі жүз отыз жетінші, екі жүз отыз сегізінші, екі жүз отыз тоғызыншы, екі жүз қырқыншы, екі жүз қырық бірінші абзацтары.</w:t>
      </w:r>
    </w:p>
    <w:bookmarkEnd w:id="19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