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e801fd2" w14:textId="e801fd2">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Қазақстан Республикасы Ішкі істер министрлігі арнайы мемлекеттік архиві мен оның аумақтық бөлімшелерінің шегінде мемлекеттік қызмет көрсету қағидаларын бекіту туралы</w:t>
      </w:r>
    </w:p>
    <w:p>
      <w:pPr>
        <w:spacing w:after="0"/>
        <w:ind w:left="0"/>
        <w:jc w:val="both"/>
      </w:pPr>
      <w:r>
        <w:rPr>
          <w:rFonts w:ascii="Times New Roman"/>
          <w:b w:val="false"/>
          <w:i w:val="false"/>
          <w:color w:val="000000"/>
          <w:sz w:val="28"/>
        </w:rPr>
        <w:t>Қазақстан Республикасы Ішкі істер министрінің 2020 жылғы 27 наурыздағы № 256 бұйрығы. Қазақстан Республикасының Әділет министрлігінде 2020 жылғы 1 сәуірде № 20270 болып тіркелді.</w:t>
      </w:r>
    </w:p>
    <w:p>
      <w:pPr>
        <w:spacing w:after="0"/>
        <w:ind w:left="0"/>
        <w:jc w:val="both"/>
      </w:pPr>
      <w:bookmarkStart w:name="z1" w:id="0"/>
      <w:r>
        <w:rPr>
          <w:rFonts w:ascii="Times New Roman"/>
          <w:b w:val="false"/>
          <w:i w:val="false"/>
          <w:color w:val="000000"/>
          <w:sz w:val="28"/>
        </w:rPr>
        <w:t xml:space="preserve">
      Мемлекеттік және әлеуметтік жауапкершілігі бар көрсетілетін қызметтер туралы" Қазақстан Республикасы Заңының 10-бабының </w:t>
      </w:r>
      <w:r>
        <w:rPr>
          <w:rFonts w:ascii="Times New Roman"/>
          <w:b w:val="false"/>
          <w:i w:val="false"/>
          <w:color w:val="000000"/>
          <w:sz w:val="28"/>
        </w:rPr>
        <w:t>1) тармақшасына</w:t>
      </w:r>
      <w:r>
        <w:rPr>
          <w:rFonts w:ascii="Times New Roman"/>
          <w:b w:val="false"/>
          <w:i w:val="false"/>
          <w:color w:val="000000"/>
          <w:sz w:val="28"/>
        </w:rPr>
        <w:t xml:space="preserve"> сәйкес </w:t>
      </w:r>
      <w:r>
        <w:rPr>
          <w:rFonts w:ascii="Times New Roman"/>
          <w:b/>
          <w:i w:val="false"/>
          <w:color w:val="000000"/>
          <w:sz w:val="28"/>
        </w:rPr>
        <w:t>БҰЙЫРАМЫН</w:t>
      </w:r>
      <w:r>
        <w:rPr>
          <w:rFonts w:ascii="Times New Roman"/>
          <w:b w:val="false"/>
          <w:i w:val="false"/>
          <w:color w:val="000000"/>
          <w:sz w:val="28"/>
        </w:rPr>
        <w:t>:</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1. Мыналар:</w:t>
      </w:r>
    </w:p>
    <w:bookmarkEnd w:id="1"/>
    <w:bookmarkStart w:name="z3" w:id="2"/>
    <w:p>
      <w:pPr>
        <w:spacing w:after="0"/>
        <w:ind w:left="0"/>
        <w:jc w:val="both"/>
      </w:pPr>
      <w:r>
        <w:rPr>
          <w:rFonts w:ascii="Times New Roman"/>
          <w:b w:val="false"/>
          <w:i w:val="false"/>
          <w:color w:val="000000"/>
          <w:sz w:val="28"/>
        </w:rPr>
        <w:t xml:space="preserve">
      1) осы бұйрыққа </w:t>
      </w:r>
      <w:r>
        <w:rPr>
          <w:rFonts w:ascii="Times New Roman"/>
          <w:b w:val="false"/>
          <w:i w:val="false"/>
          <w:color w:val="000000"/>
          <w:sz w:val="28"/>
        </w:rPr>
        <w:t>1-қосымшаға</w:t>
      </w:r>
      <w:r>
        <w:rPr>
          <w:rFonts w:ascii="Times New Roman"/>
          <w:b w:val="false"/>
          <w:i w:val="false"/>
          <w:color w:val="000000"/>
          <w:sz w:val="28"/>
        </w:rPr>
        <w:t xml:space="preserve"> сәйкес "Қазақстан Республикасы Ішкі істер министрлігінің арнайы мемлекеттік архиві және оның аумақтық бөліністері шегінде архивтік анықтамаларды және/немесе архивтік құжаттардың көшірмелерін беру" мемлекеттік қызмет көрсету қағидалары;</w:t>
      </w:r>
    </w:p>
    <w:bookmarkEnd w:id="2"/>
    <w:bookmarkStart w:name="z4" w:id="3"/>
    <w:p>
      <w:pPr>
        <w:spacing w:after="0"/>
        <w:ind w:left="0"/>
        <w:jc w:val="both"/>
      </w:pPr>
      <w:r>
        <w:rPr>
          <w:rFonts w:ascii="Times New Roman"/>
          <w:b w:val="false"/>
          <w:i w:val="false"/>
          <w:color w:val="000000"/>
          <w:sz w:val="28"/>
        </w:rPr>
        <w:t xml:space="preserve">
      2) осы бұйрыққа </w:t>
      </w:r>
      <w:r>
        <w:rPr>
          <w:rFonts w:ascii="Times New Roman"/>
          <w:b w:val="false"/>
          <w:i w:val="false"/>
          <w:color w:val="000000"/>
          <w:sz w:val="28"/>
        </w:rPr>
        <w:t>2-қосымшаға</w:t>
      </w:r>
      <w:r>
        <w:rPr>
          <w:rFonts w:ascii="Times New Roman"/>
          <w:b w:val="false"/>
          <w:i w:val="false"/>
          <w:color w:val="000000"/>
          <w:sz w:val="28"/>
        </w:rPr>
        <w:t xml:space="preserve"> сәйкес "Қазақстан Республикасы Ішкі істер министрлігі арнайы мемлекеттік архиві және оның аумақтық бөліністерінен шығатын архивтік анықтамаларға және архивтік құжаттардың көшірмелеріне апостиль қою" мемлекеттік қызмет көрсету қағидалары бекітілсін.</w:t>
      </w:r>
    </w:p>
    <w:bookmarkEnd w:id="3"/>
    <w:bookmarkStart w:name="z5" w:id="4"/>
    <w:p>
      <w:pPr>
        <w:spacing w:after="0"/>
        <w:ind w:left="0"/>
        <w:jc w:val="both"/>
      </w:pPr>
      <w:r>
        <w:rPr>
          <w:rFonts w:ascii="Times New Roman"/>
          <w:b w:val="false"/>
          <w:i w:val="false"/>
          <w:color w:val="000000"/>
          <w:sz w:val="28"/>
        </w:rPr>
        <w:t xml:space="preserve">
      2. Осы бұйрыққа </w:t>
      </w:r>
      <w:r>
        <w:rPr>
          <w:rFonts w:ascii="Times New Roman"/>
          <w:b w:val="false"/>
          <w:i w:val="false"/>
          <w:color w:val="000000"/>
          <w:sz w:val="28"/>
        </w:rPr>
        <w:t>3-қосымшаға</w:t>
      </w:r>
      <w:r>
        <w:rPr>
          <w:rFonts w:ascii="Times New Roman"/>
          <w:b w:val="false"/>
          <w:i w:val="false"/>
          <w:color w:val="000000"/>
          <w:sz w:val="28"/>
        </w:rPr>
        <w:t xml:space="preserve"> сәйкес Қазақстан Республикасы Ішкі істер министрінің кейбір бұйрықтарының күші жойылды деп танылсын.</w:t>
      </w:r>
    </w:p>
    <w:bookmarkEnd w:id="4"/>
    <w:bookmarkStart w:name="z6" w:id="5"/>
    <w:p>
      <w:pPr>
        <w:spacing w:after="0"/>
        <w:ind w:left="0"/>
        <w:jc w:val="both"/>
      </w:pPr>
      <w:r>
        <w:rPr>
          <w:rFonts w:ascii="Times New Roman"/>
          <w:b w:val="false"/>
          <w:i w:val="false"/>
          <w:color w:val="000000"/>
          <w:sz w:val="28"/>
        </w:rPr>
        <w:t>
      3. Қазақстан Республикасы Ішкі істер министрлігі Ақпараттандыру және байланыс департаменті заңнамада белгіленген тәртіпте:</w:t>
      </w:r>
    </w:p>
    <w:bookmarkEnd w:id="5"/>
    <w:bookmarkStart w:name="z7" w:id="6"/>
    <w:p>
      <w:pPr>
        <w:spacing w:after="0"/>
        <w:ind w:left="0"/>
        <w:jc w:val="both"/>
      </w:pPr>
      <w:r>
        <w:rPr>
          <w:rFonts w:ascii="Times New Roman"/>
          <w:b w:val="false"/>
          <w:i w:val="false"/>
          <w:color w:val="000000"/>
          <w:sz w:val="28"/>
        </w:rPr>
        <w:t>
      1) осы бұйрықты Қазақстан Республикасы Әділет министрлігінде мемлекеттік тіркеуді;</w:t>
      </w:r>
    </w:p>
    <w:bookmarkEnd w:id="6"/>
    <w:bookmarkStart w:name="z8" w:id="7"/>
    <w:p>
      <w:pPr>
        <w:spacing w:after="0"/>
        <w:ind w:left="0"/>
        <w:jc w:val="both"/>
      </w:pPr>
      <w:r>
        <w:rPr>
          <w:rFonts w:ascii="Times New Roman"/>
          <w:b w:val="false"/>
          <w:i w:val="false"/>
          <w:color w:val="000000"/>
          <w:sz w:val="28"/>
        </w:rPr>
        <w:t>
      2) осы бұйрықты Қазақстан Республикасы Ішкі істер министрлігінің интернет-ресурсында орналастыруды;</w:t>
      </w:r>
    </w:p>
    <w:bookmarkEnd w:id="7"/>
    <w:bookmarkStart w:name="z9" w:id="8"/>
    <w:p>
      <w:pPr>
        <w:spacing w:after="0"/>
        <w:ind w:left="0"/>
        <w:jc w:val="both"/>
      </w:pPr>
      <w:r>
        <w:rPr>
          <w:rFonts w:ascii="Times New Roman"/>
          <w:b w:val="false"/>
          <w:i w:val="false"/>
          <w:color w:val="000000"/>
          <w:sz w:val="28"/>
        </w:rPr>
        <w:t xml:space="preserve">
      3) осы бұйрықты мемлекеттік тіркегеннен кейін он жұмыс күні ішінде Қазақтан Республикасы Ішкі істер министрлігінің Заң департаментіне осы тармақтың </w:t>
      </w:r>
      <w:r>
        <w:rPr>
          <w:rFonts w:ascii="Times New Roman"/>
          <w:b w:val="false"/>
          <w:i w:val="false"/>
          <w:color w:val="000000"/>
          <w:sz w:val="28"/>
        </w:rPr>
        <w:t>1)</w:t>
      </w:r>
      <w:r>
        <w:rPr>
          <w:rFonts w:ascii="Times New Roman"/>
          <w:b w:val="false"/>
          <w:i w:val="false"/>
          <w:color w:val="000000"/>
          <w:sz w:val="28"/>
        </w:rPr>
        <w:t xml:space="preserve"> және </w:t>
      </w:r>
      <w:r>
        <w:rPr>
          <w:rFonts w:ascii="Times New Roman"/>
          <w:b w:val="false"/>
          <w:i w:val="false"/>
          <w:color w:val="000000"/>
          <w:sz w:val="28"/>
        </w:rPr>
        <w:t>2) тармақшаларымен</w:t>
      </w:r>
      <w:r>
        <w:rPr>
          <w:rFonts w:ascii="Times New Roman"/>
          <w:b w:val="false"/>
          <w:i w:val="false"/>
          <w:color w:val="000000"/>
          <w:sz w:val="28"/>
        </w:rPr>
        <w:t xml:space="preserve"> көзделген іс-шаралардың орындалуы туралы мәліметтерді ұсынуды қамтамасыз етсін.</w:t>
      </w:r>
    </w:p>
    <w:bookmarkEnd w:id="8"/>
    <w:bookmarkStart w:name="z10" w:id="9"/>
    <w:p>
      <w:pPr>
        <w:spacing w:after="0"/>
        <w:ind w:left="0"/>
        <w:jc w:val="both"/>
      </w:pPr>
      <w:r>
        <w:rPr>
          <w:rFonts w:ascii="Times New Roman"/>
          <w:b w:val="false"/>
          <w:i w:val="false"/>
          <w:color w:val="000000"/>
          <w:sz w:val="28"/>
        </w:rPr>
        <w:t>
      4. Осы бұйрықтың орындалуын бақылау Қазақстан Республикасы Ішкі істер министрлігінің Ақпараттандыру және байланыс департаментіне (Т.Т. Ахметов) жүктелсiн.</w:t>
      </w:r>
    </w:p>
    <w:bookmarkEnd w:id="9"/>
    <w:bookmarkStart w:name="z11" w:id="10"/>
    <w:p>
      <w:pPr>
        <w:spacing w:after="0"/>
        <w:ind w:left="0"/>
        <w:jc w:val="both"/>
      </w:pPr>
      <w:r>
        <w:rPr>
          <w:rFonts w:ascii="Times New Roman"/>
          <w:b w:val="false"/>
          <w:i w:val="false"/>
          <w:color w:val="000000"/>
          <w:sz w:val="28"/>
        </w:rPr>
        <w:t>
      5. Осы бұйрық алғашқы ресми жарияланған күнінен кейін күнтiзбелiк он күн өткен соң қолданысқа енгiзiледi.</w:t>
      </w:r>
    </w:p>
    <w:bookmarkEnd w:id="10"/>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Қазақстан Республикасының </w:t>
            </w:r>
          </w:p>
          <w:p>
            <w:pPr>
              <w:spacing w:after="20"/>
              <w:ind w:left="20"/>
              <w:jc w:val="both"/>
            </w:pPr>
          </w:p>
          <w:p>
            <w:pPr>
              <w:spacing w:after="20"/>
              <w:ind w:left="20"/>
              <w:jc w:val="both"/>
            </w:pPr>
            <w:r>
              <w:rPr>
                <w:rFonts w:ascii="Times New Roman"/>
                <w:b w:val="false"/>
                <w:i/>
                <w:color w:val="000000"/>
                <w:sz w:val="20"/>
              </w:rPr>
              <w:t xml:space="preserve">Ішкі істер министрі полиция </w:t>
            </w:r>
          </w:p>
          <w:p>
            <w:pPr>
              <w:spacing w:after="20"/>
              <w:ind w:left="20"/>
              <w:jc w:val="both"/>
            </w:pPr>
            <w:r>
              <w:rPr>
                <w:rFonts w:ascii="Times New Roman"/>
                <w:b w:val="false"/>
                <w:i/>
                <w:color w:val="000000"/>
                <w:sz w:val="20"/>
              </w:rPr>
              <w:t xml:space="preserve">генерал-лейтенанты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Е. Тұрғымбаев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Ішкі істер министрінің</w:t>
            </w:r>
            <w:r>
              <w:br/>
            </w:r>
            <w:r>
              <w:rPr>
                <w:rFonts w:ascii="Times New Roman"/>
                <w:b w:val="false"/>
                <w:i w:val="false"/>
                <w:color w:val="000000"/>
                <w:sz w:val="20"/>
              </w:rPr>
              <w:t>2020 жылғы 27 наурыздағы</w:t>
            </w:r>
            <w:r>
              <w:br/>
            </w:r>
            <w:r>
              <w:rPr>
                <w:rFonts w:ascii="Times New Roman"/>
                <w:b w:val="false"/>
                <w:i w:val="false"/>
                <w:color w:val="000000"/>
                <w:sz w:val="20"/>
              </w:rPr>
              <w:t>№ 256 бұйрығына</w:t>
            </w:r>
            <w:r>
              <w:br/>
            </w:r>
            <w:r>
              <w:rPr>
                <w:rFonts w:ascii="Times New Roman"/>
                <w:b w:val="false"/>
                <w:i w:val="false"/>
                <w:color w:val="000000"/>
                <w:sz w:val="20"/>
              </w:rPr>
              <w:t>1-қосымша</w:t>
            </w:r>
          </w:p>
        </w:tc>
      </w:tr>
    </w:tbl>
    <w:bookmarkStart w:name="z13" w:id="11"/>
    <w:p>
      <w:pPr>
        <w:spacing w:after="0"/>
        <w:ind w:left="0"/>
        <w:jc w:val="left"/>
      </w:pPr>
      <w:r>
        <w:rPr>
          <w:rFonts w:ascii="Times New Roman"/>
          <w:b/>
          <w:i w:val="false"/>
          <w:color w:val="000000"/>
        </w:rPr>
        <w:t xml:space="preserve"> "Қазақстан Республикасы Ішкі істер министрлігінің арнайы мемлекеттік архиві және оның аумақтық бөліністерінің шегінде архивтік анықтамаларды және/немесе архивтік құжаттардың көшірмелерін беру" мемлекеттік көрсетілетін қызмет қағидалары</w:t>
      </w:r>
    </w:p>
    <w:bookmarkEnd w:id="11"/>
    <w:bookmarkStart w:name="z14" w:id="12"/>
    <w:p>
      <w:pPr>
        <w:spacing w:after="0"/>
        <w:ind w:left="0"/>
        <w:jc w:val="left"/>
      </w:pPr>
      <w:r>
        <w:rPr>
          <w:rFonts w:ascii="Times New Roman"/>
          <w:b/>
          <w:i w:val="false"/>
          <w:color w:val="000000"/>
        </w:rPr>
        <w:t xml:space="preserve"> 1 - тарау. Жалпы ережелер</w:t>
      </w:r>
    </w:p>
    <w:bookmarkEnd w:id="12"/>
    <w:bookmarkStart w:name="z15" w:id="13"/>
    <w:p>
      <w:pPr>
        <w:spacing w:after="0"/>
        <w:ind w:left="0"/>
        <w:jc w:val="both"/>
      </w:pPr>
      <w:r>
        <w:rPr>
          <w:rFonts w:ascii="Times New Roman"/>
          <w:b w:val="false"/>
          <w:i w:val="false"/>
          <w:color w:val="000000"/>
          <w:sz w:val="28"/>
        </w:rPr>
        <w:t xml:space="preserve">
      1. Осы "Қазақстан Республикасы Ішкі істер министрлігінің арнайы мемлекеттік архиві және оның аумақтық бөліністерінің шегінде архивтік анықтамаларды және/немесе архивтік құжаттардың көшірмелерін беру" мемлекеттік көрсетілетін қызметінің қағидалары (бұдан әрі - Қағидалар) "Мемлекеттік және әлеуметтік жауапкершілігі бар көрсетілетін қызметтер туралы" Қазақстан Республикасы Заңының 10-бабының </w:t>
      </w:r>
      <w:r>
        <w:rPr>
          <w:rFonts w:ascii="Times New Roman"/>
          <w:b w:val="false"/>
          <w:i w:val="false"/>
          <w:color w:val="000000"/>
          <w:sz w:val="28"/>
        </w:rPr>
        <w:t>1) тармақшасына</w:t>
      </w:r>
      <w:r>
        <w:rPr>
          <w:rFonts w:ascii="Times New Roman"/>
          <w:b w:val="false"/>
          <w:i w:val="false"/>
          <w:color w:val="000000"/>
          <w:sz w:val="28"/>
        </w:rPr>
        <w:t xml:space="preserve"> сәйкес әзірленген және "Қазақстан Республикасы Ішкі істер министрлігінің арнайы мемлекеттік архиві және оның аумақтық бөліністерінің шегінде архивтік анықтамаларды және/немесе архивтік құжаттардың көшірмелерін беру" мемлекеттік қызметін (бұдан әрі – мемлекеттік көрсетілетін қызмет) көрсету тәртібін анықтайды.</w:t>
      </w:r>
    </w:p>
    <w:bookmarkEnd w:id="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6" w:id="14"/>
    <w:p>
      <w:pPr>
        <w:spacing w:after="0"/>
        <w:ind w:left="0"/>
        <w:jc w:val="both"/>
      </w:pPr>
      <w:r>
        <w:rPr>
          <w:rFonts w:ascii="Times New Roman"/>
          <w:b w:val="false"/>
          <w:i w:val="false"/>
          <w:color w:val="000000"/>
          <w:sz w:val="28"/>
        </w:rPr>
        <w:t>
      2. Осы Қағидаларда келесі негізгі ұғымдар қолданылады:</w:t>
      </w:r>
    </w:p>
    <w:bookmarkEnd w:id="14"/>
    <w:p>
      <w:pPr>
        <w:spacing w:after="0"/>
        <w:ind w:left="0"/>
        <w:jc w:val="both"/>
      </w:pPr>
      <w:r>
        <w:rPr>
          <w:rFonts w:ascii="Times New Roman"/>
          <w:b w:val="false"/>
          <w:i w:val="false"/>
          <w:color w:val="000000"/>
          <w:sz w:val="28"/>
        </w:rPr>
        <w:t xml:space="preserve">
      1) арнаулы мемлекеттік архив – "Ұлттық архив қоры және архивтер туралы" Қазақстан Республикасы Заңының </w:t>
      </w:r>
      <w:r>
        <w:rPr>
          <w:rFonts w:ascii="Times New Roman"/>
          <w:b w:val="false"/>
          <w:i w:val="false"/>
          <w:color w:val="000000"/>
          <w:sz w:val="28"/>
        </w:rPr>
        <w:t>22-бабының</w:t>
      </w:r>
      <w:r>
        <w:rPr>
          <w:rFonts w:ascii="Times New Roman"/>
          <w:b w:val="false"/>
          <w:i w:val="false"/>
          <w:color w:val="000000"/>
          <w:sz w:val="28"/>
        </w:rPr>
        <w:t xml:space="preserve"> 1-тармағында көрсетілген Қазақстан Республикасы мемлекеттік органының архив мекемесі немесе бөлімшесі;</w:t>
      </w:r>
    </w:p>
    <w:p>
      <w:pPr>
        <w:spacing w:after="0"/>
        <w:ind w:left="0"/>
        <w:jc w:val="both"/>
      </w:pPr>
      <w:r>
        <w:rPr>
          <w:rFonts w:ascii="Times New Roman"/>
          <w:b w:val="false"/>
          <w:i w:val="false"/>
          <w:color w:val="000000"/>
          <w:sz w:val="28"/>
        </w:rPr>
        <w:t>
      2) архивтік анықтама – ұйымның хат бланкісінде жасалған, жеке және заңды тұлғаларға қажетті ақпаратты жасауға негіз болған архивтік құжаттардың сақтау бірліктерінің архивтік шифрлері мен парақ нөмірлері көрсетілген осы ақпаратты қамтитын, заңды (түпнұсқа) күші бар құжат;</w:t>
      </w:r>
    </w:p>
    <w:p>
      <w:pPr>
        <w:spacing w:after="0"/>
        <w:ind w:left="0"/>
        <w:jc w:val="both"/>
      </w:pPr>
      <w:r>
        <w:rPr>
          <w:rFonts w:ascii="Times New Roman"/>
          <w:b w:val="false"/>
          <w:i w:val="false"/>
          <w:color w:val="000000"/>
          <w:sz w:val="28"/>
        </w:rPr>
        <w:t>
      3) архивтік көшірме – архивтік шифр және сақтау бірлігі парақтарының нөмірлері көрсетілген архивтік құжаттағы мәтінді сөзбе-сөз көрсететін көшірме;</w:t>
      </w:r>
    </w:p>
    <w:p>
      <w:pPr>
        <w:spacing w:after="0"/>
        <w:ind w:left="0"/>
        <w:jc w:val="both"/>
      </w:pPr>
      <w:r>
        <w:rPr>
          <w:rFonts w:ascii="Times New Roman"/>
          <w:b w:val="false"/>
          <w:i w:val="false"/>
          <w:color w:val="000000"/>
          <w:sz w:val="28"/>
        </w:rPr>
        <w:t>
      4) архивтік құжат – қоғам мен мемлекет үшін маңыздылығына қарай сақталатын немесе сақталуға жататын, сол сияқты меншік иесі үшін құндылығы бар құжат;</w:t>
      </w:r>
    </w:p>
    <w:p>
      <w:pPr>
        <w:spacing w:after="0"/>
        <w:ind w:left="0"/>
        <w:jc w:val="both"/>
      </w:pPr>
      <w:r>
        <w:rPr>
          <w:rFonts w:ascii="Times New Roman"/>
          <w:b w:val="false"/>
          <w:i w:val="false"/>
          <w:color w:val="000000"/>
          <w:sz w:val="28"/>
        </w:rPr>
        <w:t>
      5) архивтік үзінді – архивтің хат бланкісінде жасалған, архивтік құжат мәтінінің белгілі бір фактіге, оқиғаға, адамға қатысты бөлігін сөзбе-сөз көрсететін сақтау бірліктерінің архивтік шифрі мен парақтар саны көрсетілген құжат;</w:t>
      </w:r>
    </w:p>
    <w:p>
      <w:pPr>
        <w:spacing w:after="0"/>
        <w:ind w:left="0"/>
        <w:jc w:val="both"/>
      </w:pPr>
      <w:r>
        <w:rPr>
          <w:rFonts w:ascii="Times New Roman"/>
          <w:b w:val="false"/>
          <w:i w:val="false"/>
          <w:color w:val="000000"/>
          <w:sz w:val="28"/>
        </w:rPr>
        <w:t>
      6) архив қоры – бір-бірімен тарихи немесе қисынды байланысты архивтік құжаттардың жиынтығы;</w:t>
      </w:r>
    </w:p>
    <w:p>
      <w:pPr>
        <w:spacing w:after="0"/>
        <w:ind w:left="0"/>
        <w:jc w:val="both"/>
      </w:pPr>
      <w:r>
        <w:rPr>
          <w:rFonts w:ascii="Times New Roman"/>
          <w:b w:val="false"/>
          <w:i w:val="false"/>
          <w:color w:val="000000"/>
          <w:sz w:val="28"/>
        </w:rPr>
        <w:t>
      7) Бiрыңғай байланыс орталығы – мемлекеттік қызметтер көрсету саласындағы уәкілетті орган айқындаған, көрсетiлетiн қызметтi алушыларға мемлекеттiк және өзге де қызметтер көрсету мәселелерi бойынша – ақпарат, сондай-ақ мемлекеттік органдарға ақпараттық-коммуникациялық қызметтер көрсету мәселелері бойынша ақпарат беру жөнiндегi ақпараттық-анықтамалық қызмет функцияларын орындайтын заңды тұлға;</w:t>
      </w:r>
    </w:p>
    <w:p>
      <w:pPr>
        <w:spacing w:after="0"/>
        <w:ind w:left="0"/>
        <w:jc w:val="both"/>
      </w:pPr>
      <w:r>
        <w:rPr>
          <w:rFonts w:ascii="Times New Roman"/>
          <w:b w:val="false"/>
          <w:i w:val="false"/>
          <w:color w:val="000000"/>
          <w:sz w:val="28"/>
        </w:rPr>
        <w:t>
      8) цифрлық үкіметтің" веб-порталы – нормативтік құқықтық базаны қоса алғанда, мемлекеттік көрсетілетін қызметтер ұсынуға қатысатын мемлекеттік органдар мен өзге де субъектілер орналастыратын шоғырландырылған ақпаратқа, сондай-ақ электрондық нысанда көрсетілетін мемлекеттік және өзге де көрсетілетін қызметтерге қол жеткізудің "бірыңғай терезесін" білдіретін цифрлық объект.</w:t>
      </w:r>
    </w:p>
    <w:p>
      <w:pPr>
        <w:spacing w:after="0"/>
        <w:ind w:left="0"/>
        <w:jc w:val="both"/>
      </w:pPr>
      <w:r>
        <w:rPr>
          <w:rFonts w:ascii="Times New Roman"/>
          <w:b w:val="false"/>
          <w:i w:val="false"/>
          <w:color w:val="000000"/>
          <w:sz w:val="28"/>
        </w:rPr>
        <w:t>
      9) Электрондық цифрлық қолтаңба – электрондық цифрлық қолтаңбаның жабық кілті мен электрондық цифрлық қолтаңба құралдарын пайдалана отырып жасалған, электрондық құжаттың анықтығын, оның тиесілілігін және мазмұнының өзгермейтіндігін растайтын цифрлық жазба (цифрлық деректер жиынтығы).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2-тармаққа өзгеріс енгізілді – ҚР Ішкі істер министрінің 19.05.2023 </w:t>
      </w:r>
      <w:r>
        <w:rPr>
          <w:rFonts w:ascii="Times New Roman"/>
          <w:b w:val="false"/>
          <w:i w:val="false"/>
          <w:color w:val="000000"/>
          <w:sz w:val="28"/>
        </w:rPr>
        <w:t>№ 413</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12.11.2025 </w:t>
      </w:r>
      <w:r>
        <w:rPr>
          <w:rFonts w:ascii="Times New Roman"/>
          <w:b w:val="false"/>
          <w:i w:val="false"/>
          <w:color w:val="ff0000"/>
          <w:sz w:val="28"/>
        </w:rPr>
        <w:t>№ 884</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бұйрықтарымен.</w:t>
      </w:r>
      <w:r>
        <w:br/>
      </w:r>
      <w:r>
        <w:rPr>
          <w:rFonts w:ascii="Times New Roman"/>
          <w:b w:val="false"/>
          <w:i w:val="false"/>
          <w:color w:val="000000"/>
          <w:sz w:val="28"/>
        </w:rPr>
        <w:t>
</w:t>
      </w:r>
    </w:p>
    <w:bookmarkStart w:name="z17" w:id="15"/>
    <w:p>
      <w:pPr>
        <w:spacing w:after="0"/>
        <w:ind w:left="0"/>
        <w:jc w:val="left"/>
      </w:pPr>
      <w:r>
        <w:rPr>
          <w:rFonts w:ascii="Times New Roman"/>
          <w:b/>
          <w:i w:val="false"/>
          <w:color w:val="000000"/>
        </w:rPr>
        <w:t xml:space="preserve"> 2 - тарау. Мемлекеттік қызмет көрсетудің тәртібі</w:t>
      </w:r>
    </w:p>
    <w:bookmarkEnd w:id="15"/>
    <w:bookmarkStart w:name="z18" w:id="16"/>
    <w:p>
      <w:pPr>
        <w:spacing w:after="0"/>
        <w:ind w:left="0"/>
        <w:jc w:val="both"/>
      </w:pPr>
      <w:r>
        <w:rPr>
          <w:rFonts w:ascii="Times New Roman"/>
          <w:b w:val="false"/>
          <w:i w:val="false"/>
          <w:color w:val="000000"/>
          <w:sz w:val="28"/>
        </w:rPr>
        <w:t>
      3. Мемлекеттік көрсетілетін қызметті Министрлік, Министрліктің аумақтық бөліністері, оқу орындары (бұдан әрі – көрсетілетін қызметті беруші) көрсетеді.</w:t>
      </w:r>
    </w:p>
    <w:bookmarkEnd w:id="16"/>
    <w:bookmarkStart w:name="z19" w:id="17"/>
    <w:p>
      <w:pPr>
        <w:spacing w:after="0"/>
        <w:ind w:left="0"/>
        <w:jc w:val="both"/>
      </w:pPr>
      <w:r>
        <w:rPr>
          <w:rFonts w:ascii="Times New Roman"/>
          <w:b w:val="false"/>
          <w:i w:val="false"/>
          <w:color w:val="000000"/>
          <w:sz w:val="28"/>
        </w:rPr>
        <w:t xml:space="preserve">
      4. Мемлекеттік көрсетілетін қызметті алу үшін көрсетілетін қызметті алушы көрсетілетін қызметті берушіге осы Қағидалардың </w:t>
      </w:r>
      <w:r>
        <w:rPr>
          <w:rFonts w:ascii="Times New Roman"/>
          <w:b w:val="false"/>
          <w:i w:val="false"/>
          <w:color w:val="000000"/>
          <w:sz w:val="28"/>
        </w:rPr>
        <w:t>1-қосымшасына</w:t>
      </w:r>
      <w:r>
        <w:rPr>
          <w:rFonts w:ascii="Times New Roman"/>
          <w:b w:val="false"/>
          <w:i w:val="false"/>
          <w:color w:val="000000"/>
          <w:sz w:val="28"/>
        </w:rPr>
        <w:t xml:space="preserve"> сәйкес:</w:t>
      </w:r>
    </w:p>
    <w:bookmarkEnd w:id="17"/>
    <w:p>
      <w:pPr>
        <w:spacing w:after="0"/>
        <w:ind w:left="0"/>
        <w:jc w:val="both"/>
      </w:pPr>
      <w:r>
        <w:rPr>
          <w:rFonts w:ascii="Times New Roman"/>
          <w:b w:val="false"/>
          <w:i w:val="false"/>
          <w:color w:val="000000"/>
          <w:sz w:val="28"/>
        </w:rPr>
        <w:t>
      1) көрсетілетін қызметті берушінің кеңсесі;</w:t>
      </w:r>
    </w:p>
    <w:p>
      <w:pPr>
        <w:spacing w:after="0"/>
        <w:ind w:left="0"/>
        <w:jc w:val="both"/>
      </w:pPr>
      <w:r>
        <w:rPr>
          <w:rFonts w:ascii="Times New Roman"/>
          <w:b w:val="false"/>
          <w:i w:val="false"/>
          <w:color w:val="000000"/>
          <w:sz w:val="28"/>
        </w:rPr>
        <w:t>
      2) "Азаматтарға арналған үкімет" мемлекеттік корпорациясы" коммерциялық емес акционерлік қоғамы (бұдан әрі – Мемлекеттік корпорация);</w:t>
      </w:r>
    </w:p>
    <w:p>
      <w:pPr>
        <w:spacing w:after="0"/>
        <w:ind w:left="0"/>
        <w:jc w:val="both"/>
      </w:pPr>
      <w:r>
        <w:rPr>
          <w:rFonts w:ascii="Times New Roman"/>
          <w:b w:val="false"/>
          <w:i w:val="false"/>
          <w:color w:val="000000"/>
          <w:sz w:val="28"/>
        </w:rPr>
        <w:t>
      3) портал арқылы өтініш береді.</w:t>
      </w:r>
    </w:p>
    <w:p>
      <w:pPr>
        <w:spacing w:after="0"/>
        <w:ind w:left="0"/>
        <w:jc w:val="both"/>
      </w:pPr>
      <w:r>
        <w:rPr>
          <w:rFonts w:ascii="Times New Roman"/>
          <w:b w:val="false"/>
          <w:i w:val="false"/>
          <w:color w:val="000000"/>
          <w:sz w:val="28"/>
        </w:rPr>
        <w:t>
      Сұрау салынған мәліметтерді растайтын құжаттар не олардың көшірмелері болған кезде өтінішке қоса беріледі.</w:t>
      </w:r>
    </w:p>
    <w:p>
      <w:pPr>
        <w:spacing w:after="0"/>
        <w:ind w:left="0"/>
        <w:jc w:val="both"/>
      </w:pPr>
      <w:r>
        <w:rPr>
          <w:rFonts w:ascii="Times New Roman"/>
          <w:b w:val="false"/>
          <w:i w:val="false"/>
          <w:color w:val="000000"/>
          <w:sz w:val="28"/>
        </w:rPr>
        <w:t>
      Құжаттарды көрсетілетін қызметті берушінің кеңсесі арқылы қабылдағанда көрсетілетін қызметті берушіден осы тармақта санамаланған құжаттар пакетін көрсетілетін қызметті берушінің қабылдағанын құжаттарды қабылдаған адамның тегі, аты, әкесінің аты (болған жағдайда) көрсетілген қабылдау күні мен уақыты, кіріс құжаттың нөмірі белгіленген оған берілген өтініш көшірмесі растау болып табылады.</w:t>
      </w:r>
    </w:p>
    <w:p>
      <w:pPr>
        <w:spacing w:after="0"/>
        <w:ind w:left="0"/>
        <w:jc w:val="both"/>
      </w:pPr>
      <w:r>
        <w:rPr>
          <w:rFonts w:ascii="Times New Roman"/>
          <w:b w:val="false"/>
          <w:i w:val="false"/>
          <w:color w:val="000000"/>
          <w:sz w:val="28"/>
        </w:rPr>
        <w:t>
      Көрсетілетін қызметті алушының жеке басын куәландыратын құжаттар туралы мәліметтерді Мемлекеттік корпорацияның қызметкері "цифрлық үкімет" шлюзі арқылы тиісті мемлекеттік цифрлық жүйелерден алады.</w:t>
      </w:r>
    </w:p>
    <w:p>
      <w:pPr>
        <w:spacing w:after="0"/>
        <w:ind w:left="0"/>
        <w:jc w:val="both"/>
      </w:pPr>
      <w:r>
        <w:rPr>
          <w:rFonts w:ascii="Times New Roman"/>
          <w:b w:val="false"/>
          <w:i w:val="false"/>
          <w:color w:val="000000"/>
          <w:sz w:val="28"/>
        </w:rPr>
        <w:t>
      Құжаттарды Мемлекеттік корпорация арқылы қабылдағанда сұрау салудың нөмірі мен қабылданған күні, сұратылып отырған мемлекеттік көрсетілетін қызметтің түрі, қоса берілген құжаттардың саны мен атауы, құжаттар берілетін күн, уақыт және орны, құжаттарды рәсімдеуге қабылдаған Мемлекеттік корпорация қызметкерінің тегі, аты, әкесінің аты (бар болса), көрсетілетін қызметті алушының тегі, аты, әкесінің аты (бар болса), уәкілетті өкілдің тегі, аты, әкесінің аты және олардың байланыс телефондары көрсетіле отырып, тиісті құжаттардың қабылданғаны туралы қолхат беріледі.</w:t>
      </w:r>
    </w:p>
    <w:p>
      <w:pPr>
        <w:spacing w:after="0"/>
        <w:ind w:left="0"/>
        <w:jc w:val="both"/>
      </w:pPr>
      <w:r>
        <w:rPr>
          <w:rFonts w:ascii="Times New Roman"/>
          <w:b w:val="false"/>
          <w:i w:val="false"/>
          <w:color w:val="000000"/>
          <w:sz w:val="28"/>
        </w:rPr>
        <w:t>
      Портал арқылы сұрау салу келіп түскенде көрсетілетін қызметті алушының "жеке кабинетіне" мемлекеттік қызмет көрсетуге салынған сұрау салудың қаралу мәртебесі туралы ақпарат, сонымен қатар мемлекеттік қызмет көрсету нәтижесін алу күнін, уақытын және алатын орнын көрсете отырып хабарлама жолданады.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0" w:id="18"/>
    <w:p>
      <w:pPr>
        <w:spacing w:after="0"/>
        <w:ind w:left="0"/>
        <w:jc w:val="both"/>
      </w:pPr>
      <w:r>
        <w:rPr>
          <w:rFonts w:ascii="Times New Roman"/>
          <w:b w:val="false"/>
          <w:i w:val="false"/>
          <w:color w:val="000000"/>
          <w:sz w:val="28"/>
        </w:rPr>
        <w:t xml:space="preserve">
      5. Мемлекеттік қызмет көрсету үшін негізгі талаптар осы Қағидаларға </w:t>
      </w:r>
      <w:r>
        <w:rPr>
          <w:rFonts w:ascii="Times New Roman"/>
          <w:b w:val="false"/>
          <w:i w:val="false"/>
          <w:color w:val="000000"/>
          <w:sz w:val="28"/>
        </w:rPr>
        <w:t>3-қосымшаға</w:t>
      </w:r>
      <w:r>
        <w:rPr>
          <w:rFonts w:ascii="Times New Roman"/>
          <w:b w:val="false"/>
          <w:i w:val="false"/>
          <w:color w:val="000000"/>
          <w:sz w:val="28"/>
        </w:rPr>
        <w:t xml:space="preserve"> сәйкес "Қазақстан Республикасы Ішкі істер министрлігінің арнайы мемлекеттік архиві және оның аумақтық бөліністері шегінде архивтік анықтамаларды және/немесе архивтік құжаттардың көшірмелерін беру" мемлекеттік қызмет көрсетуге қойылатын негізгі талаптар тізбесінде (бұдан әрі – Тізбе) келтірілген.</w:t>
      </w:r>
    </w:p>
    <w:bookmarkEnd w:id="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5-тармақ жаңа редакцияда – ҚР Ішкі істер министрінің 19.05.2023 </w:t>
      </w:r>
      <w:r>
        <w:rPr>
          <w:rFonts w:ascii="Times New Roman"/>
          <w:b w:val="false"/>
          <w:i w:val="false"/>
          <w:color w:val="000000"/>
          <w:sz w:val="28"/>
        </w:rPr>
        <w:t>№ 413</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бұйрығымен.</w:t>
      </w:r>
      <w:r>
        <w:br/>
      </w:r>
      <w:r>
        <w:rPr>
          <w:rFonts w:ascii="Times New Roman"/>
          <w:b w:val="false"/>
          <w:i w:val="false"/>
          <w:color w:val="000000"/>
          <w:sz w:val="28"/>
        </w:rPr>
        <w:t>
</w:t>
      </w:r>
    </w:p>
    <w:bookmarkStart w:name="z21" w:id="19"/>
    <w:p>
      <w:pPr>
        <w:spacing w:after="0"/>
        <w:ind w:left="0"/>
        <w:jc w:val="both"/>
      </w:pPr>
      <w:r>
        <w:rPr>
          <w:rFonts w:ascii="Times New Roman"/>
          <w:b w:val="false"/>
          <w:i w:val="false"/>
          <w:color w:val="000000"/>
          <w:sz w:val="28"/>
        </w:rPr>
        <w:t xml:space="preserve">
      6. Көрсетілетін қызметті берушінің кеңсесі өтініш түскен күні оларды қабылдауды, тіркеуді жүзеге асырады және жауапты орындаушыны анықтау үшін көрсетілетін қызметті берушінің құрылымдық бөлімшесінің басшысына жолдайды. </w:t>
      </w:r>
    </w:p>
    <w:bookmarkEnd w:id="19"/>
    <w:p>
      <w:pPr>
        <w:spacing w:after="0"/>
        <w:ind w:left="0"/>
        <w:jc w:val="both"/>
      </w:pPr>
      <w:r>
        <w:rPr>
          <w:rFonts w:ascii="Times New Roman"/>
          <w:b w:val="false"/>
          <w:i w:val="false"/>
          <w:color w:val="000000"/>
          <w:sz w:val="28"/>
        </w:rPr>
        <w:t xml:space="preserve">
      Көрсетілетін қызметті алушы Қазақстан Республикасының Еңбек </w:t>
      </w:r>
      <w:r>
        <w:rPr>
          <w:rFonts w:ascii="Times New Roman"/>
          <w:b w:val="false"/>
          <w:i w:val="false"/>
          <w:color w:val="000000"/>
          <w:sz w:val="28"/>
        </w:rPr>
        <w:t>кодексіне</w:t>
      </w:r>
      <w:r>
        <w:rPr>
          <w:rFonts w:ascii="Times New Roman"/>
          <w:b w:val="false"/>
          <w:i w:val="false"/>
          <w:color w:val="000000"/>
          <w:sz w:val="28"/>
        </w:rPr>
        <w:t xml:space="preserve"> сәйкес жұмыс уақыты аяқталғаннан кейін, демалыс және мереке күндері жүгінген кезде өтініштерді қабылдау мынадай жұмыс күні жүзеге асырылады.</w:t>
      </w:r>
    </w:p>
    <w:p>
      <w:pPr>
        <w:spacing w:after="0"/>
        <w:ind w:left="0"/>
        <w:jc w:val="both"/>
      </w:pPr>
      <w:r>
        <w:rPr>
          <w:rFonts w:ascii="Times New Roman"/>
          <w:b w:val="false"/>
          <w:i w:val="false"/>
          <w:color w:val="000000"/>
          <w:sz w:val="28"/>
        </w:rPr>
        <w:t>
      Көрсетілетін қызметті беруші мемлекеттік қызметті көрсету үшін сұратылған ақпаратты архивтік қорлар (қағаз түрінде) бойынша іздеуді 4 (төрт) жұмыс күні ішінде жүзеге асырады.</w:t>
      </w:r>
    </w:p>
    <w:p>
      <w:pPr>
        <w:spacing w:after="0"/>
        <w:ind w:left="0"/>
        <w:jc w:val="both"/>
      </w:pPr>
      <w:r>
        <w:rPr>
          <w:rFonts w:ascii="Times New Roman"/>
          <w:b w:val="false"/>
          <w:i w:val="false"/>
          <w:color w:val="000000"/>
          <w:sz w:val="28"/>
        </w:rPr>
        <w:t xml:space="preserve">
      Көрсетілетін қызметті беруші сұратылған мәліметтер анықталған жағдайда 1 (бір) жұмыс күні ішінде қағаз тасымалдағышта архивтік анықтаманы және/немесе архивтік құжаттардың көшірмелерін дайындайды, оған басшы қол қояды. Кеңсе қызметкері мемлекеттік қызмет көрсетудің нәтижесін 1 (бір) жұмыс күні ішінде тіркейді және көрсетілетін қызметті алушыға немесе Мемлекеттік корпорацияға курьер арқылы немесе почталық байланыс арқылы, Тізбемен белгіленген мемлекеттік қызмет көрсету мерзімі өтуінен бір тәулік бұрын жолдайды. </w:t>
      </w:r>
    </w:p>
    <w:p>
      <w:pPr>
        <w:spacing w:after="0"/>
        <w:ind w:left="0"/>
        <w:jc w:val="both"/>
      </w:pPr>
      <w:r>
        <w:rPr>
          <w:rFonts w:ascii="Times New Roman"/>
          <w:b w:val="false"/>
          <w:i w:val="false"/>
          <w:color w:val="000000"/>
          <w:sz w:val="28"/>
        </w:rPr>
        <w:t>
      Сақтауда құжаттар (мәліметтер) болмаған жағдайда, жауапты орындаушы көрсетілетін қызметті берушіде сұратылған құжаттардың (мәліметтердің) мұрағаттық сақтауда жоқ екендігі туралы жауап дайындайды.</w:t>
      </w:r>
    </w:p>
    <w:p>
      <w:pPr>
        <w:spacing w:after="0"/>
        <w:ind w:left="0"/>
        <w:jc w:val="both"/>
      </w:pPr>
      <w:r>
        <w:rPr>
          <w:rFonts w:ascii="Times New Roman"/>
          <w:b w:val="false"/>
          <w:i w:val="false"/>
          <w:color w:val="000000"/>
          <w:sz w:val="28"/>
        </w:rPr>
        <w:t>
      Тізбенің 11-тармағында көзделген негіздер болған жағдайда, көрсетілетін қызметті беруші көрсетілетін қызметті алушыға бас тарту себептерін көрсете отырып, жауап жібереді.</w:t>
      </w:r>
    </w:p>
    <w:p>
      <w:pPr>
        <w:spacing w:after="0"/>
        <w:ind w:left="0"/>
        <w:jc w:val="both"/>
      </w:pPr>
      <w:r>
        <w:rPr>
          <w:rFonts w:ascii="Times New Roman"/>
          <w:b w:val="false"/>
          <w:i w:val="false"/>
          <w:color w:val="000000"/>
          <w:sz w:val="28"/>
        </w:rPr>
        <w:t>
      Мемлекеттік немесе әлеуметтік жауапкершілігі бар көрсетілетін қызметті алу құқығының туындауына қатысы жоқ талаптар осы қызметті көрсетуден бас тартуға бола алмайды.</w:t>
      </w:r>
    </w:p>
    <w:p>
      <w:pPr>
        <w:spacing w:after="0"/>
        <w:ind w:left="0"/>
        <w:jc w:val="both"/>
      </w:pPr>
      <w:r>
        <w:rPr>
          <w:rFonts w:ascii="Times New Roman"/>
          <w:b w:val="false"/>
          <w:i w:val="false"/>
          <w:color w:val="000000"/>
          <w:sz w:val="28"/>
        </w:rPr>
        <w:t>
      Мемлекеттік қызмет көрсетуден бас тартылған кезде көрсетілетін қызметті алушымен тыңдау өткізілмейді.</w:t>
      </w:r>
    </w:p>
    <w:p>
      <w:pPr>
        <w:spacing w:after="0"/>
        <w:ind w:left="0"/>
        <w:jc w:val="both"/>
      </w:pPr>
      <w:r>
        <w:rPr>
          <w:rFonts w:ascii="Times New Roman"/>
          <w:b w:val="false"/>
          <w:i w:val="false"/>
          <w:color w:val="000000"/>
          <w:sz w:val="28"/>
        </w:rPr>
        <w:t>
      Архивте сақталатын архивтік құжаттардың құрамына жатпайтын сұрау салу тіркелген сәттен бастап 3 (үш) жұмыс күнінен кешіктірмей тиесілігі бойынша қажетті архивтік құжаттар сақталатын басқа мемлекеттік немесе ведомстволық архивке жіберіледі және бұл туралы көрсетілетін қызметті алушы хабарланады.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84" w:id="20"/>
    <w:p>
      <w:pPr>
        <w:spacing w:after="0"/>
        <w:ind w:left="0"/>
        <w:jc w:val="both"/>
      </w:pPr>
      <w:r>
        <w:rPr>
          <w:rFonts w:ascii="Times New Roman"/>
          <w:b w:val="false"/>
          <w:i w:val="false"/>
          <w:color w:val="000000"/>
          <w:sz w:val="28"/>
        </w:rPr>
        <w:t>
      6-1. Көрсетілетін қызметті беруші Қағидалар алғашқы ресми жарияланған күнінен кейін үш жұмыс күні ішінде "Цифрлық үкіметтің" цифрлық инфрақұрылым операторын, Мемлекеттік корпорацияны, Бірыңғай байланыс орталығын және көрсетілетін қызметті берушілерді мемлекеттік қызметтер көрсету тәртібіне енгізілген өзгерістер және (немесе) толықтырулар туралы ақпараттандырады.</w:t>
      </w:r>
    </w:p>
    <w:bookmarkEnd w:id="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6-1-тармақпен толықтырылды – ҚР Ішкі істер министрінің 19.05.2023 </w:t>
      </w:r>
      <w:r>
        <w:rPr>
          <w:rFonts w:ascii="Times New Roman"/>
          <w:b w:val="false"/>
          <w:i w:val="false"/>
          <w:color w:val="000000"/>
          <w:sz w:val="28"/>
        </w:rPr>
        <w:t>№ 413</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бұйрықтарымен.</w:t>
      </w:r>
      <w:r>
        <w:br/>
      </w:r>
      <w:r>
        <w:rPr>
          <w:rFonts w:ascii="Times New Roman"/>
          <w:b w:val="false"/>
          <w:i w:val="false"/>
          <w:color w:val="000000"/>
          <w:sz w:val="28"/>
        </w:rPr>
        <w:t>
</w:t>
      </w:r>
    </w:p>
    <w:bookmarkStart w:name="z22" w:id="21"/>
    <w:p>
      <w:pPr>
        <w:spacing w:after="0"/>
        <w:ind w:left="0"/>
        <w:jc w:val="left"/>
      </w:pPr>
      <w:r>
        <w:rPr>
          <w:rFonts w:ascii="Times New Roman"/>
          <w:b/>
          <w:i w:val="false"/>
          <w:color w:val="000000"/>
        </w:rPr>
        <w:t xml:space="preserve"> 3-тарау. Көрсетілетін қызметті берушінің және (немесе) оның лауазымды адамдарының, Мемлекеттік корпорацияның және (немесе) оның қызметкерлерінің мемлекеттік қызметтер көрсету мәселелері бойынша шешімдеріне, әрекеттеріне (әрекетсіздігіне) шағымдану тәртібі</w:t>
      </w:r>
    </w:p>
    <w:bookmarkEnd w:id="21"/>
    <w:bookmarkStart w:name="z23" w:id="22"/>
    <w:p>
      <w:pPr>
        <w:spacing w:after="0"/>
        <w:ind w:left="0"/>
        <w:jc w:val="both"/>
      </w:pPr>
      <w:r>
        <w:rPr>
          <w:rFonts w:ascii="Times New Roman"/>
          <w:b w:val="false"/>
          <w:i w:val="false"/>
          <w:color w:val="000000"/>
          <w:sz w:val="28"/>
        </w:rPr>
        <w:t xml:space="preserve">
      7. Мемлекеттік қызмет көрсету мәселелері бойынша шағымдарды жоғары тұрған әкімшілік орган, лауазымды адам, мемлекеттік қызметтер көрсету сапасын бағалау және бақылау жөніндегі уәкілетті орган (бұдан әрі – шағымды қарайтын орган) қарайды. </w:t>
      </w:r>
    </w:p>
    <w:bookmarkEnd w:id="22"/>
    <w:p>
      <w:pPr>
        <w:spacing w:after="0"/>
        <w:ind w:left="0"/>
        <w:jc w:val="both"/>
      </w:pPr>
      <w:r>
        <w:rPr>
          <w:rFonts w:ascii="Times New Roman"/>
          <w:b w:val="false"/>
          <w:i w:val="false"/>
          <w:color w:val="000000"/>
          <w:sz w:val="28"/>
        </w:rPr>
        <w:t xml:space="preserve">
      Шағым әкімшілік актісіне, әкімшілік әрекетіне (әрекетсіздігіне) шағым жасалатын әкімшілік органға, лауазымды адамға беріледі. </w:t>
      </w:r>
    </w:p>
    <w:p>
      <w:pPr>
        <w:spacing w:after="0"/>
        <w:ind w:left="0"/>
        <w:jc w:val="both"/>
      </w:pPr>
      <w:r>
        <w:rPr>
          <w:rFonts w:ascii="Times New Roman"/>
          <w:b w:val="false"/>
          <w:i w:val="false"/>
          <w:color w:val="000000"/>
          <w:sz w:val="28"/>
        </w:rPr>
        <w:t>
      Әкімшілік актісіне, әкімшілік әрекетіне (әрекетсіздігіне) шағым жасалатын әкімшілік орган, лауазымды адам шағым келіп түскен күннен бастап үш жұмыс күнінен кешіктірмей оны және әкімшілік істі шағымды қарайтын органға жібереді.</w:t>
      </w:r>
    </w:p>
    <w:p>
      <w:pPr>
        <w:spacing w:after="0"/>
        <w:ind w:left="0"/>
        <w:jc w:val="both"/>
      </w:pPr>
      <w:r>
        <w:rPr>
          <w:rFonts w:ascii="Times New Roman"/>
          <w:b w:val="false"/>
          <w:i w:val="false"/>
          <w:color w:val="000000"/>
          <w:sz w:val="28"/>
        </w:rPr>
        <w:t>
      Бұл ретте әкімшілік актісіне, әкімшілік әрекетіне (әрекетсіздігіне) шағым жасалатын әкімшілік орган, лауазымды адам, егер ол үш жұмыс күні ішінде шағымда көрсетілген талаптарды толық қанағаттандыратын қолайлы әкімшілік акт қабылдаса, әкімшілік әрекет жасаса, шағымды қарайтын органға шағымды жібермеуге құқылы.</w:t>
      </w:r>
    </w:p>
    <w:p>
      <w:pPr>
        <w:spacing w:after="0"/>
        <w:ind w:left="0"/>
        <w:jc w:val="both"/>
      </w:pPr>
      <w:r>
        <w:rPr>
          <w:rFonts w:ascii="Times New Roman"/>
          <w:b w:val="false"/>
          <w:i w:val="false"/>
          <w:color w:val="000000"/>
          <w:sz w:val="28"/>
        </w:rPr>
        <w:t xml:space="preserve">
      Көрсетілетін қызметті алушының көрсетілетін қызметті беруші мекенжайына келіп түскен шағымы Заңының 25-бабының </w:t>
      </w:r>
      <w:r>
        <w:rPr>
          <w:rFonts w:ascii="Times New Roman"/>
          <w:b w:val="false"/>
          <w:i w:val="false"/>
          <w:color w:val="000000"/>
          <w:sz w:val="28"/>
        </w:rPr>
        <w:t>2-тармағына</w:t>
      </w:r>
      <w:r>
        <w:rPr>
          <w:rFonts w:ascii="Times New Roman"/>
          <w:b w:val="false"/>
          <w:i w:val="false"/>
          <w:color w:val="000000"/>
          <w:sz w:val="28"/>
        </w:rPr>
        <w:t xml:space="preserve"> сәйкес оның тіркелген күнінен бастап 5 (бес) жұмыс күні ішінде қаралады.</w:t>
      </w:r>
    </w:p>
    <w:p>
      <w:pPr>
        <w:spacing w:after="0"/>
        <w:ind w:left="0"/>
        <w:jc w:val="both"/>
      </w:pPr>
      <w:r>
        <w:rPr>
          <w:rFonts w:ascii="Times New Roman"/>
          <w:b w:val="false"/>
          <w:i w:val="false"/>
          <w:color w:val="000000"/>
          <w:sz w:val="28"/>
        </w:rPr>
        <w:t>
      Көрсетілетін қызметті алушының мемлекеттік қызметтер көрсету сапасын бағалау және бақылау жөніндегі уәкілетті органның мекенжайына келіп түскен шағымы оның тіркелген күнінен бастап 15 (он бес) жұмыс күні ішінде қаралады.</w:t>
      </w:r>
    </w:p>
    <w:p>
      <w:pPr>
        <w:spacing w:after="0"/>
        <w:ind w:left="0"/>
        <w:jc w:val="both"/>
      </w:pPr>
      <w:r>
        <w:rPr>
          <w:rFonts w:ascii="Times New Roman"/>
          <w:b w:val="false"/>
          <w:i w:val="false"/>
          <w:color w:val="000000"/>
          <w:sz w:val="28"/>
        </w:rPr>
        <w:t>
      Мемлекеттік корпорация арқылы қызмет көрсету кезінде Мемлекеттік корпорация қызметкерлерінің әрекетіне (әрекетсіздігіне) шағым Мемлекеттік корпорацияның басшысының атына, немесе цифрландыру саласындағы уәкілетті органға жолданады.</w:t>
      </w:r>
    </w:p>
    <w:p>
      <w:pPr>
        <w:spacing w:after="0"/>
        <w:ind w:left="0"/>
        <w:jc w:val="both"/>
      </w:pPr>
      <w:r>
        <w:rPr>
          <w:rFonts w:ascii="Times New Roman"/>
          <w:b w:val="false"/>
          <w:i w:val="false"/>
          <w:color w:val="000000"/>
          <w:sz w:val="28"/>
        </w:rPr>
        <w:t>
      Егер заңда өзгеше көзделмесе, сотқа дейінгі тәртіппен шағым жасалғаннан кейін сотқа жүгінуге жол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7-тармақ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Ішкі істер министрлігі арнайы</w:t>
            </w:r>
            <w:r>
              <w:br/>
            </w:r>
            <w:r>
              <w:rPr>
                <w:rFonts w:ascii="Times New Roman"/>
                <w:b w:val="false"/>
                <w:i w:val="false"/>
                <w:color w:val="000000"/>
                <w:sz w:val="20"/>
              </w:rPr>
              <w:t>мемлекеттік архиві және оның</w:t>
            </w:r>
            <w:r>
              <w:br/>
            </w:r>
            <w:r>
              <w:rPr>
                <w:rFonts w:ascii="Times New Roman"/>
                <w:b w:val="false"/>
                <w:i w:val="false"/>
                <w:color w:val="000000"/>
                <w:sz w:val="20"/>
              </w:rPr>
              <w:t xml:space="preserve">аумақтық бөліністері шегінде </w:t>
            </w:r>
            <w:r>
              <w:br/>
            </w:r>
            <w:r>
              <w:rPr>
                <w:rFonts w:ascii="Times New Roman"/>
                <w:b w:val="false"/>
                <w:i w:val="false"/>
                <w:color w:val="000000"/>
                <w:sz w:val="20"/>
              </w:rPr>
              <w:t>архивтік</w:t>
            </w:r>
            <w:r>
              <w:br/>
            </w:r>
            <w:r>
              <w:rPr>
                <w:rFonts w:ascii="Times New Roman"/>
                <w:b w:val="false"/>
                <w:i w:val="false"/>
                <w:color w:val="000000"/>
                <w:sz w:val="20"/>
              </w:rPr>
              <w:t xml:space="preserve">анықтамаларды және/немесе </w:t>
            </w:r>
            <w:r>
              <w:br/>
            </w:r>
            <w:r>
              <w:rPr>
                <w:rFonts w:ascii="Times New Roman"/>
                <w:b w:val="false"/>
                <w:i w:val="false"/>
                <w:color w:val="000000"/>
                <w:sz w:val="20"/>
              </w:rPr>
              <w:t>архивтік</w:t>
            </w:r>
            <w:r>
              <w:br/>
            </w:r>
            <w:r>
              <w:rPr>
                <w:rFonts w:ascii="Times New Roman"/>
                <w:b w:val="false"/>
                <w:i w:val="false"/>
                <w:color w:val="000000"/>
                <w:sz w:val="20"/>
              </w:rPr>
              <w:t xml:space="preserve">құжаттардың көшірмелерін </w:t>
            </w:r>
            <w:r>
              <w:br/>
            </w:r>
            <w:r>
              <w:rPr>
                <w:rFonts w:ascii="Times New Roman"/>
                <w:b w:val="false"/>
                <w:i w:val="false"/>
                <w:color w:val="000000"/>
                <w:sz w:val="20"/>
              </w:rPr>
              <w:t>беру"</w:t>
            </w:r>
            <w:r>
              <w:br/>
            </w:r>
            <w:r>
              <w:rPr>
                <w:rFonts w:ascii="Times New Roman"/>
                <w:b w:val="false"/>
                <w:i w:val="false"/>
                <w:color w:val="000000"/>
                <w:sz w:val="20"/>
              </w:rPr>
              <w:t>мемлекеттік көрсетілетін</w:t>
            </w:r>
            <w:r>
              <w:br/>
            </w:r>
            <w:r>
              <w:rPr>
                <w:rFonts w:ascii="Times New Roman"/>
                <w:b w:val="false"/>
                <w:i w:val="false"/>
                <w:color w:val="000000"/>
                <w:sz w:val="20"/>
              </w:rPr>
              <w:t>қызмет қағидаларына</w:t>
            </w:r>
            <w:r>
              <w:br/>
            </w:r>
            <w:r>
              <w:rPr>
                <w:rFonts w:ascii="Times New Roman"/>
                <w:b w:val="false"/>
                <w:i w:val="false"/>
                <w:color w:val="000000"/>
                <w:sz w:val="20"/>
              </w:rPr>
              <w:t>1-қосымша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r>
              <w:br/>
            </w:r>
            <w:r>
              <w:rPr>
                <w:rFonts w:ascii="Times New Roman"/>
                <w:b w:val="false"/>
                <w:i w:val="false"/>
                <w:color w:val="000000"/>
                <w:sz w:val="20"/>
              </w:rPr>
              <w:t xml:space="preserve">(көрсетілетін қызметті </w:t>
            </w:r>
            <w:r>
              <w:br/>
            </w:r>
            <w:r>
              <w:rPr>
                <w:rFonts w:ascii="Times New Roman"/>
                <w:b w:val="false"/>
                <w:i w:val="false"/>
                <w:color w:val="000000"/>
                <w:sz w:val="20"/>
              </w:rPr>
              <w:t>берушінің</w:t>
            </w:r>
            <w:r>
              <w:br/>
            </w:r>
            <w:r>
              <w:rPr>
                <w:rFonts w:ascii="Times New Roman"/>
                <w:b w:val="false"/>
                <w:i w:val="false"/>
                <w:color w:val="000000"/>
                <w:sz w:val="20"/>
              </w:rPr>
              <w:t>атауы)</w:t>
            </w:r>
            <w:r>
              <w:br/>
            </w:r>
            <w:r>
              <w:br/>
            </w:r>
            <w:r>
              <w:rPr>
                <w:rFonts w:ascii="Times New Roman"/>
                <w:b w:val="false"/>
                <w:i w:val="false"/>
                <w:color w:val="000000"/>
                <w:sz w:val="20"/>
              </w:rPr>
              <w:t>____________________________</w:t>
            </w:r>
            <w:r>
              <w:br/>
            </w:r>
            <w:r>
              <w:rPr>
                <w:rFonts w:ascii="Times New Roman"/>
                <w:b w:val="false"/>
                <w:i w:val="false"/>
                <w:color w:val="000000"/>
                <w:sz w:val="20"/>
              </w:rPr>
              <w:t xml:space="preserve">(көрсетілетін қызметті </w:t>
            </w:r>
            <w:r>
              <w:br/>
            </w:r>
            <w:r>
              <w:rPr>
                <w:rFonts w:ascii="Times New Roman"/>
                <w:b w:val="false"/>
                <w:i w:val="false"/>
                <w:color w:val="000000"/>
                <w:sz w:val="20"/>
              </w:rPr>
              <w:t>алушының тегі,</w:t>
            </w:r>
            <w:r>
              <w:br/>
            </w:r>
            <w:r>
              <w:rPr>
                <w:rFonts w:ascii="Times New Roman"/>
                <w:b w:val="false"/>
                <w:i w:val="false"/>
                <w:color w:val="000000"/>
                <w:sz w:val="20"/>
              </w:rPr>
              <w:t>аты, әкесінің аты (ол болған кезде)</w:t>
            </w:r>
            <w:r>
              <w:br/>
            </w:r>
            <w:r>
              <w:rPr>
                <w:rFonts w:ascii="Times New Roman"/>
                <w:b w:val="false"/>
                <w:i w:val="false"/>
                <w:color w:val="000000"/>
                <w:sz w:val="20"/>
              </w:rPr>
              <w:t>_тұрғылықты жері (жеке</w:t>
            </w:r>
            <w:r>
              <w:br/>
            </w:r>
            <w:r>
              <w:rPr>
                <w:rFonts w:ascii="Times New Roman"/>
                <w:b w:val="false"/>
                <w:i w:val="false"/>
                <w:color w:val="000000"/>
                <w:sz w:val="20"/>
              </w:rPr>
              <w:t>тұлға үшін)/заңды мекенжайы</w:t>
            </w:r>
            <w:r>
              <w:br/>
            </w:r>
            <w:r>
              <w:rPr>
                <w:rFonts w:ascii="Times New Roman"/>
                <w:b w:val="false"/>
                <w:i w:val="false"/>
                <w:color w:val="000000"/>
                <w:sz w:val="20"/>
              </w:rPr>
              <w:t>(заңды тұлға үшін):байланыс</w:t>
            </w:r>
            <w:r>
              <w:br/>
            </w:r>
            <w:r>
              <w:rPr>
                <w:rFonts w:ascii="Times New Roman"/>
                <w:b w:val="false"/>
                <w:i w:val="false"/>
                <w:color w:val="000000"/>
                <w:sz w:val="20"/>
              </w:rPr>
              <w:t>телефоны:</w:t>
            </w:r>
            <w:r>
              <w:br/>
            </w:r>
            <w:r>
              <w:rPr>
                <w:rFonts w:ascii="Times New Roman"/>
                <w:b w:val="false"/>
                <w:i w:val="false"/>
                <w:color w:val="000000"/>
                <w:sz w:val="20"/>
              </w:rPr>
              <w:t>___________________________</w:t>
            </w:r>
            <w:r>
              <w:br/>
            </w:r>
            <w:r>
              <w:rPr>
                <w:rFonts w:ascii="Times New Roman"/>
                <w:b w:val="false"/>
                <w:i w:val="false"/>
                <w:color w:val="000000"/>
                <w:sz w:val="20"/>
              </w:rPr>
              <w:t>ЖСН____________________</w:t>
            </w:r>
          </w:p>
        </w:tc>
      </w:tr>
    </w:tbl>
    <w:bookmarkStart w:name="z25" w:id="23"/>
    <w:p>
      <w:pPr>
        <w:spacing w:after="0"/>
        <w:ind w:left="0"/>
        <w:jc w:val="left"/>
      </w:pPr>
      <w:r>
        <w:rPr>
          <w:rFonts w:ascii="Times New Roman"/>
          <w:b/>
          <w:i w:val="false"/>
          <w:color w:val="000000"/>
        </w:rPr>
        <w:t xml:space="preserve"> Өтініш</w:t>
      </w:r>
    </w:p>
    <w:bookmarkEnd w:id="23"/>
    <w:p>
      <w:pPr>
        <w:spacing w:after="0"/>
        <w:ind w:left="0"/>
        <w:jc w:val="both"/>
      </w:pPr>
      <w:r>
        <w:rPr>
          <w:rFonts w:ascii="Times New Roman"/>
          <w:b w:val="false"/>
          <w:i w:val="false"/>
          <w:color w:val="ff0000"/>
          <w:sz w:val="28"/>
        </w:rPr>
        <w:t xml:space="preserve">
      Ескерту. 1-қосымша жаңа редакцияда - ҚР Ішкі істер министрінің 26.06.2026 </w:t>
      </w:r>
      <w:r>
        <w:rPr>
          <w:rFonts w:ascii="Times New Roman"/>
          <w:b w:val="false"/>
          <w:i w:val="false"/>
          <w:color w:val="ff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p>
      <w:pPr>
        <w:spacing w:after="0"/>
        <w:ind w:left="0"/>
        <w:jc w:val="both"/>
      </w:pPr>
      <w:r>
        <w:rPr>
          <w:rFonts w:ascii="Times New Roman"/>
          <w:b w:val="false"/>
          <w:i w:val="false"/>
          <w:color w:val="000000"/>
          <w:sz w:val="28"/>
        </w:rPr>
        <w:t>
      Мынадай _________________________________________________________ жылдағы  (жылдардағы):  __________________________________________________________________  (көрсетілген мерзімде мәліметтер сұратылып отырған адамның  __________________________________________________________________  тегі (қыз кезіндегі тегі), аты, әкесінің аты (ол болған кезде), туған жылы)  __________________________________________________________________  __________________________________________________________________  туралы (сұратылатын мәліметтерді көрсету қажет)  __________________________________________________________________  __________________________________________________________________  Мәліметтерді растау туралы архивтік анықтаманы (архивтік құжаттардан куәландырылған архивтік көшірмелер немесе үзінділер) беруді сұраймын. Қосымша: сұрау салынған мәліметтерді растайтын құжаттар не олардың көшірмелері (болған кезде)  1)________________________________________;  2)________________________________________;  3)_________________________________________.  Цифрлық жүйелерде қамтылған заңмен қорғалатын құпияны құрайтын мәліметтерді пайдалануға келісемін.  20 __ жылғы "____"_______________ ________________ (қолы).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"Қазақстан Республикасы </w:t>
            </w:r>
            <w:r>
              <w:br/>
            </w:r>
            <w:r>
              <w:rPr>
                <w:rFonts w:ascii="Times New Roman"/>
                <w:b w:val="false"/>
                <w:i w:val="false"/>
                <w:color w:val="000000"/>
                <w:sz w:val="20"/>
              </w:rPr>
              <w:t xml:space="preserve">Ішкі істер министрлігі арнайы </w:t>
            </w:r>
            <w:r>
              <w:br/>
            </w:r>
            <w:r>
              <w:rPr>
                <w:rFonts w:ascii="Times New Roman"/>
                <w:b w:val="false"/>
                <w:i w:val="false"/>
                <w:color w:val="000000"/>
                <w:sz w:val="20"/>
              </w:rPr>
              <w:t xml:space="preserve">мемлекеттік архиві және оның </w:t>
            </w:r>
            <w:r>
              <w:br/>
            </w:r>
            <w:r>
              <w:rPr>
                <w:rFonts w:ascii="Times New Roman"/>
                <w:b w:val="false"/>
                <w:i w:val="false"/>
                <w:color w:val="000000"/>
                <w:sz w:val="20"/>
              </w:rPr>
              <w:t xml:space="preserve">аумақтық бөліністері шегінде </w:t>
            </w:r>
            <w:r>
              <w:br/>
            </w:r>
            <w:r>
              <w:rPr>
                <w:rFonts w:ascii="Times New Roman"/>
                <w:b w:val="false"/>
                <w:i w:val="false"/>
                <w:color w:val="000000"/>
                <w:sz w:val="20"/>
              </w:rPr>
              <w:t xml:space="preserve">архивтік анықтамаларды </w:t>
            </w:r>
            <w:r>
              <w:br/>
            </w:r>
            <w:r>
              <w:rPr>
                <w:rFonts w:ascii="Times New Roman"/>
                <w:b w:val="false"/>
                <w:i w:val="false"/>
                <w:color w:val="000000"/>
                <w:sz w:val="20"/>
              </w:rPr>
              <w:t xml:space="preserve">және/немесе архивтік </w:t>
            </w:r>
            <w:r>
              <w:br/>
            </w:r>
            <w:r>
              <w:rPr>
                <w:rFonts w:ascii="Times New Roman"/>
                <w:b w:val="false"/>
                <w:i w:val="false"/>
                <w:color w:val="000000"/>
                <w:sz w:val="20"/>
              </w:rPr>
              <w:t xml:space="preserve">құжаттардың көшірмелерін </w:t>
            </w:r>
            <w:r>
              <w:br/>
            </w:r>
            <w:r>
              <w:rPr>
                <w:rFonts w:ascii="Times New Roman"/>
                <w:b w:val="false"/>
                <w:i w:val="false"/>
                <w:color w:val="000000"/>
                <w:sz w:val="20"/>
              </w:rPr>
              <w:t xml:space="preserve">беру" мемлекеттік көрсетілетін </w:t>
            </w:r>
            <w:r>
              <w:br/>
            </w:r>
            <w:r>
              <w:rPr>
                <w:rFonts w:ascii="Times New Roman"/>
                <w:b w:val="false"/>
                <w:i w:val="false"/>
                <w:color w:val="000000"/>
                <w:sz w:val="20"/>
              </w:rPr>
              <w:t>қызмет қағидаларына</w:t>
            </w:r>
            <w:r>
              <w:br/>
            </w:r>
            <w:r>
              <w:rPr>
                <w:rFonts w:ascii="Times New Roman"/>
                <w:b w:val="false"/>
                <w:i w:val="false"/>
                <w:color w:val="000000"/>
                <w:sz w:val="20"/>
              </w:rPr>
              <w:t>2-қосымша</w:t>
            </w:r>
          </w:p>
        </w:tc>
      </w:tr>
    </w:tbl>
    <w:p>
      <w:pPr>
        <w:spacing w:after="0"/>
        <w:ind w:left="0"/>
        <w:jc w:val="both"/>
      </w:pPr>
      <w:r>
        <w:rPr>
          <w:rFonts w:ascii="Times New Roman"/>
          <w:b w:val="false"/>
          <w:i w:val="false"/>
          <w:color w:val="000000"/>
          <w:sz w:val="28"/>
        </w:rPr>
        <w:t>
      Нысан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w:t>
            </w:r>
            <w:r>
              <w:br/>
            </w:r>
            <w:r>
              <w:rPr>
                <w:rFonts w:ascii="Times New Roman"/>
                <w:b w:val="false"/>
                <w:i w:val="false"/>
                <w:color w:val="000000"/>
                <w:sz w:val="20"/>
              </w:rPr>
              <w:t>көрсетілетін қызметті</w:t>
            </w:r>
            <w:r>
              <w:br/>
            </w:r>
            <w:r>
              <w:rPr>
                <w:rFonts w:ascii="Times New Roman"/>
                <w:b w:val="false"/>
                <w:i w:val="false"/>
                <w:color w:val="000000"/>
                <w:sz w:val="20"/>
              </w:rPr>
              <w:t>алушының</w:t>
            </w:r>
            <w:r>
              <w:br/>
            </w:r>
            <w:r>
              <w:rPr>
                <w:rFonts w:ascii="Times New Roman"/>
                <w:b w:val="false"/>
                <w:i w:val="false"/>
                <w:color w:val="000000"/>
                <w:sz w:val="20"/>
              </w:rPr>
              <w:t>(тегі, аты, әкесінің аты</w:t>
            </w:r>
            <w:r>
              <w:br/>
            </w:r>
            <w:r>
              <w:rPr>
                <w:rFonts w:ascii="Times New Roman"/>
                <w:b w:val="false"/>
                <w:i w:val="false"/>
                <w:color w:val="000000"/>
                <w:sz w:val="20"/>
              </w:rPr>
              <w:t>(ол болған кезде), не</w:t>
            </w:r>
            <w:r>
              <w:br/>
            </w:r>
            <w:r>
              <w:rPr>
                <w:rFonts w:ascii="Times New Roman"/>
                <w:b w:val="false"/>
                <w:i w:val="false"/>
                <w:color w:val="000000"/>
                <w:sz w:val="20"/>
              </w:rPr>
              <w:t>көрсетілетін қызметті алушы</w:t>
            </w:r>
            <w:r>
              <w:br/>
            </w:r>
            <w:r>
              <w:rPr>
                <w:rFonts w:ascii="Times New Roman"/>
                <w:b w:val="false"/>
                <w:i w:val="false"/>
                <w:color w:val="000000"/>
                <w:sz w:val="20"/>
              </w:rPr>
              <w:t>ұйымның атауы)</w:t>
            </w:r>
            <w:r>
              <w:br/>
            </w:r>
            <w:r>
              <w:rPr>
                <w:rFonts w:ascii="Times New Roman"/>
                <w:b w:val="false"/>
                <w:i w:val="false"/>
                <w:color w:val="000000"/>
                <w:sz w:val="20"/>
              </w:rPr>
              <w:t>___________________________</w:t>
            </w:r>
            <w:r>
              <w:br/>
            </w:r>
            <w:r>
              <w:rPr>
                <w:rFonts w:ascii="Times New Roman"/>
                <w:b w:val="false"/>
                <w:i w:val="false"/>
                <w:color w:val="000000"/>
                <w:sz w:val="20"/>
              </w:rPr>
              <w:t>(көрсетілетін қызметті</w:t>
            </w:r>
            <w:r>
              <w:br/>
            </w:r>
            <w:r>
              <w:rPr>
                <w:rFonts w:ascii="Times New Roman"/>
                <w:b w:val="false"/>
                <w:i w:val="false"/>
                <w:color w:val="000000"/>
                <w:sz w:val="20"/>
              </w:rPr>
              <w:t>алушының мекенжайы)</w:t>
            </w:r>
          </w:p>
        </w:tc>
      </w:tr>
    </w:tbl>
    <w:bookmarkStart w:name="z27" w:id="24"/>
    <w:p>
      <w:pPr>
        <w:spacing w:after="0"/>
        <w:ind w:left="0"/>
        <w:jc w:val="left"/>
      </w:pPr>
      <w:r>
        <w:rPr>
          <w:rFonts w:ascii="Times New Roman"/>
          <w:b/>
          <w:i w:val="false"/>
          <w:color w:val="000000"/>
        </w:rPr>
        <w:t xml:space="preserve"> Құжаттарды қабылдаудан бас тарту туралы қолхат</w:t>
      </w:r>
    </w:p>
    <w:bookmarkEnd w:id="24"/>
    <w:p>
      <w:pPr>
        <w:spacing w:after="0"/>
        <w:ind w:left="0"/>
        <w:jc w:val="both"/>
      </w:pPr>
      <w:r>
        <w:rPr>
          <w:rFonts w:ascii="Times New Roman"/>
          <w:b w:val="false"/>
          <w:i w:val="false"/>
          <w:color w:val="ff0000"/>
          <w:sz w:val="28"/>
        </w:rPr>
        <w:t xml:space="preserve">
      Ескерту. 2-қосымша жаңа редакцияда – ҚР Ішкі істер министрінің 19.05.2023 </w:t>
      </w:r>
      <w:r>
        <w:rPr>
          <w:rFonts w:ascii="Times New Roman"/>
          <w:b w:val="false"/>
          <w:i w:val="false"/>
          <w:color w:val="ff0000"/>
          <w:sz w:val="28"/>
        </w:rPr>
        <w:t>№ 413</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бұйрығымен.</w:t>
      </w:r>
    </w:p>
    <w:p>
      <w:pPr>
        <w:spacing w:after="0"/>
        <w:ind w:left="0"/>
        <w:jc w:val="both"/>
      </w:pPr>
      <w:r>
        <w:rPr>
          <w:rFonts w:ascii="Times New Roman"/>
          <w:b w:val="false"/>
          <w:i w:val="false"/>
          <w:color w:val="000000"/>
          <w:sz w:val="28"/>
        </w:rPr>
        <w:t xml:space="preserve">
      "Мемлекеттік көрсетілетін қызметтер туралы" Заңның </w:t>
      </w:r>
      <w:r>
        <w:rPr>
          <w:rFonts w:ascii="Times New Roman"/>
          <w:b w:val="false"/>
          <w:i w:val="false"/>
          <w:color w:val="000000"/>
          <w:sz w:val="28"/>
        </w:rPr>
        <w:t>20-бабының</w:t>
      </w:r>
      <w:r>
        <w:rPr>
          <w:rFonts w:ascii="Times New Roman"/>
          <w:b w:val="false"/>
          <w:i w:val="false"/>
          <w:color w:val="000000"/>
          <w:sz w:val="28"/>
        </w:rPr>
        <w:t xml:space="preserve"> 2-тармағын басшылыққа ала отырып, "Азаматтарға арналған үкімет" мемлекеттік корпорациясы" коммерциялық емес акционерлік қоғамы филиалының № __ бөлімі (мекенжайы көрсетілсін) "Қазақстан Республикасы Ішкі істер министрлігі арнайы мемлекеттік архиві және оның аумақтық бөліністерінің шегінде архивтік анықтамаларды және/немесе архивтік құжаттардың көшірмелерін беру" мемлекеттік қызметін көрсетуге құжаттарды қабылдаудан сіздің Мемлекеттік қызмет көрсетуге қойылатын негізгі талаптар тізбесінде көзделген тізбеге сәйкес құжаттар топтамасын толық ұсынбауыңызға байланысты бас тартады, атап айтқанда:</w:t>
      </w:r>
    </w:p>
    <w:p>
      <w:pPr>
        <w:spacing w:after="0"/>
        <w:ind w:left="0"/>
        <w:jc w:val="both"/>
      </w:pPr>
      <w:r>
        <w:rPr>
          <w:rFonts w:ascii="Times New Roman"/>
          <w:b w:val="false"/>
          <w:i w:val="false"/>
          <w:color w:val="000000"/>
          <w:sz w:val="28"/>
        </w:rPr>
        <w:t>
      жоқ құжаттардың атауы:</w:t>
      </w:r>
    </w:p>
    <w:p>
      <w:pPr>
        <w:spacing w:after="0"/>
        <w:ind w:left="0"/>
        <w:jc w:val="both"/>
      </w:pPr>
      <w:r>
        <w:rPr>
          <w:rFonts w:ascii="Times New Roman"/>
          <w:b w:val="false"/>
          <w:i w:val="false"/>
          <w:color w:val="000000"/>
          <w:sz w:val="28"/>
        </w:rPr>
        <w:t>
      1)________________________________;</w:t>
      </w:r>
    </w:p>
    <w:p>
      <w:pPr>
        <w:spacing w:after="0"/>
        <w:ind w:left="0"/>
        <w:jc w:val="both"/>
      </w:pPr>
      <w:r>
        <w:rPr>
          <w:rFonts w:ascii="Times New Roman"/>
          <w:b w:val="false"/>
          <w:i w:val="false"/>
          <w:color w:val="000000"/>
          <w:sz w:val="28"/>
        </w:rPr>
        <w:t>
      2) ________________________________;</w:t>
      </w:r>
    </w:p>
    <w:p>
      <w:pPr>
        <w:spacing w:after="0"/>
        <w:ind w:left="0"/>
        <w:jc w:val="both"/>
      </w:pPr>
      <w:r>
        <w:rPr>
          <w:rFonts w:ascii="Times New Roman"/>
          <w:b w:val="false"/>
          <w:i w:val="false"/>
          <w:color w:val="000000"/>
          <w:sz w:val="28"/>
        </w:rPr>
        <w:t>
      3) _________________________________.</w:t>
      </w:r>
    </w:p>
    <w:p>
      <w:pPr>
        <w:spacing w:after="0"/>
        <w:ind w:left="0"/>
        <w:jc w:val="both"/>
      </w:pPr>
      <w:r>
        <w:rPr>
          <w:rFonts w:ascii="Times New Roman"/>
          <w:b w:val="false"/>
          <w:i w:val="false"/>
          <w:color w:val="000000"/>
          <w:sz w:val="28"/>
        </w:rPr>
        <w:t>
      Осы қолхат әр тарапқа бір-бірден екі данада жасалды.</w:t>
      </w:r>
    </w:p>
    <w:p>
      <w:pPr>
        <w:spacing w:after="0"/>
        <w:ind w:left="0"/>
        <w:jc w:val="both"/>
      </w:pPr>
      <w:r>
        <w:rPr>
          <w:rFonts w:ascii="Times New Roman"/>
          <w:b w:val="false"/>
          <w:i w:val="false"/>
          <w:color w:val="000000"/>
          <w:sz w:val="28"/>
        </w:rPr>
        <w:t>
      Мемлекеттік корпорация қызметкерінің тегі, аты, әкесінің аты (ол болған кезде) (қолы)</w:t>
      </w:r>
    </w:p>
    <w:p>
      <w:pPr>
        <w:spacing w:after="0"/>
        <w:ind w:left="0"/>
        <w:jc w:val="both"/>
      </w:pPr>
      <w:r>
        <w:rPr>
          <w:rFonts w:ascii="Times New Roman"/>
          <w:b w:val="false"/>
          <w:i w:val="false"/>
          <w:color w:val="000000"/>
          <w:sz w:val="28"/>
        </w:rPr>
        <w:t>
      Күні</w:t>
      </w:r>
    </w:p>
    <w:p>
      <w:pPr>
        <w:spacing w:after="0"/>
        <w:ind w:left="0"/>
        <w:jc w:val="both"/>
      </w:pPr>
      <w:r>
        <w:rPr>
          <w:rFonts w:ascii="Times New Roman"/>
          <w:b w:val="false"/>
          <w:i w:val="false"/>
          <w:color w:val="000000"/>
          <w:sz w:val="28"/>
        </w:rPr>
        <w:t>
      Орындаушының тегі, аты, әкесінің аты (ол болған кезде)</w:t>
      </w:r>
    </w:p>
    <w:p>
      <w:pPr>
        <w:spacing w:after="0"/>
        <w:ind w:left="0"/>
        <w:jc w:val="both"/>
      </w:pPr>
      <w:r>
        <w:rPr>
          <w:rFonts w:ascii="Times New Roman"/>
          <w:b w:val="false"/>
          <w:i w:val="false"/>
          <w:color w:val="000000"/>
          <w:sz w:val="28"/>
        </w:rPr>
        <w:t>
      ________________________________________________</w:t>
      </w:r>
    </w:p>
    <w:p>
      <w:pPr>
        <w:spacing w:after="0"/>
        <w:ind w:left="0"/>
        <w:jc w:val="both"/>
      </w:pPr>
      <w:r>
        <w:rPr>
          <w:rFonts w:ascii="Times New Roman"/>
          <w:b w:val="false"/>
          <w:i w:val="false"/>
          <w:color w:val="000000"/>
          <w:sz w:val="28"/>
        </w:rPr>
        <w:t>
      Тел._________________</w:t>
      </w:r>
    </w:p>
    <w:p>
      <w:pPr>
        <w:spacing w:after="0"/>
        <w:ind w:left="0"/>
        <w:jc w:val="both"/>
      </w:pPr>
      <w:r>
        <w:rPr>
          <w:rFonts w:ascii="Times New Roman"/>
          <w:b w:val="false"/>
          <w:i w:val="false"/>
          <w:color w:val="000000"/>
          <w:sz w:val="28"/>
        </w:rPr>
        <w:t>
      Алдым: тегі, аты, әкесінің аты (ол болған кезде)/көрсетілетін қызметті алушының қолы</w:t>
      </w:r>
    </w:p>
    <w:p>
      <w:pPr>
        <w:spacing w:after="0"/>
        <w:ind w:left="0"/>
        <w:jc w:val="both"/>
      </w:pPr>
      <w:r>
        <w:rPr>
          <w:rFonts w:ascii="Times New Roman"/>
          <w:b w:val="false"/>
          <w:i w:val="false"/>
          <w:color w:val="000000"/>
          <w:sz w:val="28"/>
        </w:rPr>
        <w:t>
      20 __жылғы "__" 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Ішкі істер министрлігі арнайы</w:t>
            </w:r>
            <w:r>
              <w:br/>
            </w:r>
            <w:r>
              <w:rPr>
                <w:rFonts w:ascii="Times New Roman"/>
                <w:b w:val="false"/>
                <w:i w:val="false"/>
                <w:color w:val="000000"/>
                <w:sz w:val="20"/>
              </w:rPr>
              <w:t>мемлекеттік архиві және оның</w:t>
            </w:r>
            <w:r>
              <w:br/>
            </w:r>
            <w:r>
              <w:rPr>
                <w:rFonts w:ascii="Times New Roman"/>
                <w:b w:val="false"/>
                <w:i w:val="false"/>
                <w:color w:val="000000"/>
                <w:sz w:val="20"/>
              </w:rPr>
              <w:t>аумақтық бөліністерінің шегінде</w:t>
            </w:r>
            <w:r>
              <w:br/>
            </w:r>
            <w:r>
              <w:rPr>
                <w:rFonts w:ascii="Times New Roman"/>
                <w:b w:val="false"/>
                <w:i w:val="false"/>
                <w:color w:val="000000"/>
                <w:sz w:val="20"/>
              </w:rPr>
              <w:t xml:space="preserve">архивтік анықтамаларды </w:t>
            </w:r>
            <w:r>
              <w:br/>
            </w:r>
            <w:r>
              <w:rPr>
                <w:rFonts w:ascii="Times New Roman"/>
                <w:b w:val="false"/>
                <w:i w:val="false"/>
                <w:color w:val="000000"/>
                <w:sz w:val="20"/>
              </w:rPr>
              <w:t>және/немесе</w:t>
            </w:r>
            <w:r>
              <w:br/>
            </w:r>
            <w:r>
              <w:rPr>
                <w:rFonts w:ascii="Times New Roman"/>
                <w:b w:val="false"/>
                <w:i w:val="false"/>
                <w:color w:val="000000"/>
                <w:sz w:val="20"/>
              </w:rPr>
              <w:t xml:space="preserve">архивтік құжаттардың </w:t>
            </w:r>
            <w:r>
              <w:br/>
            </w:r>
            <w:r>
              <w:rPr>
                <w:rFonts w:ascii="Times New Roman"/>
                <w:b w:val="false"/>
                <w:i w:val="false"/>
                <w:color w:val="000000"/>
                <w:sz w:val="20"/>
              </w:rPr>
              <w:t>көшірмелерін</w:t>
            </w:r>
            <w:r>
              <w:br/>
            </w:r>
            <w:r>
              <w:rPr>
                <w:rFonts w:ascii="Times New Roman"/>
                <w:b w:val="false"/>
                <w:i w:val="false"/>
                <w:color w:val="000000"/>
                <w:sz w:val="20"/>
              </w:rPr>
              <w:t>беру" мемлекеттік көрсетілетін</w:t>
            </w:r>
            <w:r>
              <w:br/>
            </w:r>
            <w:r>
              <w:rPr>
                <w:rFonts w:ascii="Times New Roman"/>
                <w:b w:val="false"/>
                <w:i w:val="false"/>
                <w:color w:val="000000"/>
                <w:sz w:val="20"/>
              </w:rPr>
              <w:t>қызмет қағидаларына</w:t>
            </w:r>
            <w:r>
              <w:br/>
            </w:r>
            <w:r>
              <w:rPr>
                <w:rFonts w:ascii="Times New Roman"/>
                <w:b w:val="false"/>
                <w:i w:val="false"/>
                <w:color w:val="000000"/>
                <w:sz w:val="20"/>
              </w:rPr>
              <w:t>3-қосымша</w:t>
            </w:r>
          </w:p>
        </w:tc>
      </w:tr>
    </w:tbl>
    <w:bookmarkStart w:name="z29" w:id="25"/>
    <w:p>
      <w:pPr>
        <w:spacing w:after="0"/>
        <w:ind w:left="0"/>
        <w:jc w:val="left"/>
      </w:pPr>
      <w:r>
        <w:rPr>
          <w:rFonts w:ascii="Times New Roman"/>
          <w:b/>
          <w:i w:val="false"/>
          <w:color w:val="000000"/>
        </w:rPr>
        <w:t xml:space="preserve"> "Қазақстан Республикасы Ішкі істер министрлігінің арнайы мемлекеттік архиві және оның аумақтық бөліністері шегінде архивтік анықтамаларды және/немесе архивтік құжаттардың көшірмелерін беру" мемлекеттік қызмет көрсетуге қойылатын негізгі талаптардың тізбесі</w:t>
      </w:r>
    </w:p>
    <w:bookmarkEnd w:id="25"/>
    <w:p>
      <w:pPr>
        <w:spacing w:after="0"/>
        <w:ind w:left="0"/>
        <w:jc w:val="both"/>
      </w:pPr>
      <w:r>
        <w:rPr>
          <w:rFonts w:ascii="Times New Roman"/>
          <w:b w:val="false"/>
          <w:i w:val="false"/>
          <w:color w:val="ff0000"/>
          <w:sz w:val="28"/>
        </w:rPr>
        <w:t xml:space="preserve">
      Ескерту. 3-қосымша жаңа редакцияда - ҚР Ішкі істер министрінің 26.06.2026 </w:t>
      </w:r>
      <w:r>
        <w:rPr>
          <w:rFonts w:ascii="Times New Roman"/>
          <w:b w:val="false"/>
          <w:i w:val="false"/>
          <w:color w:val="ff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Ішкі істер министрлігінің арнайы мемлекеттік архиві және оның аумақтық бөліністері шегінде архивтік анықтамаларды және/немесе архивтік құжаттардың көшірмелерін беру" мемлекеттік қызмет көрсетуге қойылатын негізгі талаптардың тізбесі</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қызметтің атауы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Ішкі істер министрлігінің арнайы мемлекеттік архиві және оның аумақтық бөліністері шегінде архивтік анықтамаларды және/немесе архивтік құжаттардың көшірмелерін беру</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тәсілдері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жоқ</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Ішкі істер министрлігі, аумақтық бөліністері, оқу орындары (бұдан әрі – көрсетілетін қызметті беруші)</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тәсілдері (қол жеткізу арналары)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қабылдау және мемлекеттік көрсетілетін қызметтің нәтижесін беру:</w:t>
            </w:r>
          </w:p>
          <w:p>
            <w:pPr>
              <w:spacing w:after="20"/>
              <w:ind w:left="20"/>
              <w:jc w:val="both"/>
            </w:pPr>
            <w:r>
              <w:rPr>
                <w:rFonts w:ascii="Times New Roman"/>
                <w:b w:val="false"/>
                <w:i w:val="false"/>
                <w:color w:val="000000"/>
                <w:sz w:val="20"/>
              </w:rPr>
              <w:t>
1) көрсетілетін қызметті берушінің кеңсесі;</w:t>
            </w:r>
          </w:p>
          <w:p>
            <w:pPr>
              <w:spacing w:after="20"/>
              <w:ind w:left="20"/>
              <w:jc w:val="both"/>
            </w:pPr>
            <w:r>
              <w:rPr>
                <w:rFonts w:ascii="Times New Roman"/>
                <w:b w:val="false"/>
                <w:i w:val="false"/>
                <w:color w:val="000000"/>
                <w:sz w:val="20"/>
              </w:rPr>
              <w:t>
2) "Азаматтарға арналған үкімет" мемлекеттік корпорациясы" Коммерциялық емес акционерлік қоғамы (бұдан әрі - Мемлекеттік корпорация)</w:t>
            </w:r>
          </w:p>
          <w:p>
            <w:pPr>
              <w:spacing w:after="20"/>
              <w:ind w:left="20"/>
              <w:jc w:val="both"/>
            </w:pPr>
            <w:r>
              <w:rPr>
                <w:rFonts w:ascii="Times New Roman"/>
                <w:b w:val="false"/>
                <w:i w:val="false"/>
                <w:color w:val="000000"/>
                <w:sz w:val="20"/>
              </w:rPr>
              <w:t>
3) "цифрлық үкіметтің" веб-порталы www.egov.kz (бұдан әрі - портал) арқылы жүзеге асырылады. Мемлекеттік қызмет көрсету нәтижелерін беру көрсетілетін қызметті берушінің кеңсесі немесе Мемлекеттік корпорация арқылы жүзеге асырылады.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мерзімі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 - 8 (сегіз) жұмыс күні.Құжаттарды тапсыру үшін күтудің рұқсат етілген ең ұзақ уақыты – 15 (он бес) минут; Өтінішті ресімдеу үшін рұқсат етілген ең ұзақ уақыты – 15 (он бес) минут. Құжаттарды алу кезінде кезекте күтудің рұқсат етілген ең ұзақ уақыты – 15 (он бес) минут. Көрсетілетін қызметті беруші мемлекеттік қызмет көрсету мерзімі өткенге дейін бір тәуліктен кешіктірмей Мемлекеттік корпорация арқылы көрсетілетін мемлекеттік қызметтің нәтижесін Мемлекеттік корпорацияға жеткізуді қамтамасыз етеді.</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нысаны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 (ішінара цифрландырылған) қағаз түрінде.</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нәтижесі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Архивтік анықтама және/немесе архивтік құжаттың көшірмесі, не мемлекеттік қызмет көрсетуден бас тарту туралы дәлелді жауап. Мемлекеттік қызметті көрсету нәтижесін беру нысаны: қағаз жүзінде.</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кезінде көрсетілетін қызметті алушыдан алынатын төлемақымөлшерін және Қазақстан Республикасы заңнамасында көзделген жағдайларда оны алу әдістері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жеке және заңды тұлғаларға тегін көрсетіледі.</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Мемлекеттік корпорацияның және ақпарат объектілерінің жұмыс графигі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беруші – Қазақстан Республикасы Еңбек кодексіне сәйкес демалыс және мереке күндерін қоспағанда, түскі үзіліс сағат 13.00-ден 14.30-ға дейін дүйсенбіден бастап жұманы қоса алғанда сағат 9.00-ден 18.30-ға дейін. Мемлекеттік көрсетілетін қызмет алдын ала жазылусыз және жеделдетілген қызмет көрсетусіз, кезек тәртібімен жүзеге асырылады;</w:t>
            </w:r>
          </w:p>
          <w:p>
            <w:pPr>
              <w:spacing w:after="20"/>
              <w:ind w:left="20"/>
              <w:jc w:val="both"/>
            </w:pPr>
            <w:r>
              <w:rPr>
                <w:rFonts w:ascii="Times New Roman"/>
                <w:b w:val="false"/>
                <w:i w:val="false"/>
                <w:color w:val="000000"/>
                <w:sz w:val="20"/>
              </w:rPr>
              <w:t xml:space="preserve">
2) Мемлекеттік корпорация – Қазақстан Республикасының Еңбек </w:t>
            </w:r>
            <w:r>
              <w:rPr>
                <w:rFonts w:ascii="Times New Roman"/>
                <w:b w:val="false"/>
                <w:i w:val="false"/>
                <w:color w:val="000000"/>
                <w:sz w:val="20"/>
              </w:rPr>
              <w:t>кодексіне</w:t>
            </w:r>
            <w:r>
              <w:rPr>
                <w:rFonts w:ascii="Times New Roman"/>
                <w:b w:val="false"/>
                <w:i w:val="false"/>
                <w:color w:val="000000"/>
                <w:sz w:val="20"/>
              </w:rPr>
              <w:t xml:space="preserve"> сәйкес демалыс және мерекелік күндерден басқа, дүйсенбіден бастап жұманы қоса алғанда үзіліссіз сағат 9.00-ден 18.00-ге дейін, Мемлекеттік корпорацияның халыққа қызмет көрсететін кезекші бөлімдері дүйсенбіден бастап жұманы қоса алғанда сағат 9.00-ден 20.00-ге дейін және сенбі күні сағат 9.00-ден 13.00-ге дейін жүзеге асырылады. Құжаттарды қабылдау "электрондық" кезек тәртібімен, көрсетілетін қызметті алушының таңдауы бойынша, жеделдетілген қызмет көрсетусіз жүзеге асырылады, электрондық кезекті портал арқылы брондауға болады;</w:t>
            </w:r>
          </w:p>
          <w:p>
            <w:pPr>
              <w:spacing w:after="20"/>
              <w:ind w:left="20"/>
              <w:jc w:val="both"/>
            </w:pPr>
            <w:r>
              <w:rPr>
                <w:rFonts w:ascii="Times New Roman"/>
                <w:b w:val="false"/>
                <w:i w:val="false"/>
                <w:color w:val="000000"/>
                <w:sz w:val="20"/>
              </w:rPr>
              <w:t xml:space="preserve">
3) порталда – жөндеу жұмыстарының жүргізілуіне байланысты техникалық үзілістерді қоспағанда, тәулік бойы (көрсетілетін қызметті алушы жұмыс уақыты аяқталғаннан кейін, демалыс және мереке күндері өтініш білдірген кезде, Қазақстан Республикасы Еңбек </w:t>
            </w:r>
            <w:r>
              <w:rPr>
                <w:rFonts w:ascii="Times New Roman"/>
                <w:b w:val="false"/>
                <w:i w:val="false"/>
                <w:color w:val="000000"/>
                <w:sz w:val="20"/>
              </w:rPr>
              <w:t>кодексіне</w:t>
            </w:r>
            <w:r>
              <w:rPr>
                <w:rFonts w:ascii="Times New Roman"/>
                <w:b w:val="false"/>
                <w:i w:val="false"/>
                <w:color w:val="000000"/>
                <w:sz w:val="20"/>
              </w:rPr>
              <w:t xml:space="preserve"> сәйкес өтініштерді қабылдау келесі жұмыс күні жүзеге асырылады). Мемлекеттік қызметті көрсету орындарының мекенжайлары:</w:t>
            </w:r>
          </w:p>
          <w:p>
            <w:pPr>
              <w:spacing w:after="20"/>
              <w:ind w:left="20"/>
              <w:jc w:val="both"/>
            </w:pPr>
            <w:r>
              <w:rPr>
                <w:rFonts w:ascii="Times New Roman"/>
                <w:b w:val="false"/>
                <w:i w:val="false"/>
                <w:color w:val="000000"/>
                <w:sz w:val="20"/>
              </w:rPr>
              <w:t>
1) Министрліктің – www. mvd. gov. kz интернет-ресурсында;</w:t>
            </w:r>
          </w:p>
          <w:p>
            <w:pPr>
              <w:spacing w:after="20"/>
              <w:ind w:left="20"/>
              <w:jc w:val="both"/>
            </w:pPr>
            <w:r>
              <w:rPr>
                <w:rFonts w:ascii="Times New Roman"/>
                <w:b w:val="false"/>
                <w:i w:val="false"/>
                <w:color w:val="000000"/>
                <w:sz w:val="20"/>
              </w:rPr>
              <w:t>
2) Мемлекеттік корпорацияның – www. gov4c. kz интернет-ресурсында;</w:t>
            </w:r>
          </w:p>
          <w:p>
            <w:pPr>
              <w:spacing w:after="20"/>
              <w:ind w:left="20"/>
              <w:jc w:val="both"/>
            </w:pPr>
            <w:r>
              <w:rPr>
                <w:rFonts w:ascii="Times New Roman"/>
                <w:b w:val="false"/>
                <w:i w:val="false"/>
                <w:color w:val="000000"/>
                <w:sz w:val="20"/>
              </w:rPr>
              <w:t>
3) www. egov. kz порталында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қызметті алушыдан талап етілетін құжаттар мен мәліметтер тізбесі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 (немесе оның сенімхат бойынша өкілінің) көрсетілетін қызметті берушіге немесе Мемлекеттік корпорацияға өтініш білдірген кезде:</w:t>
            </w:r>
          </w:p>
          <w:p>
            <w:pPr>
              <w:spacing w:after="20"/>
              <w:ind w:left="20"/>
              <w:jc w:val="both"/>
            </w:pPr>
            <w:r>
              <w:rPr>
                <w:rFonts w:ascii="Times New Roman"/>
                <w:b w:val="false"/>
                <w:i w:val="false"/>
                <w:color w:val="000000"/>
                <w:sz w:val="20"/>
              </w:rPr>
              <w:t>
1) өтініш;</w:t>
            </w:r>
          </w:p>
          <w:p>
            <w:pPr>
              <w:spacing w:after="20"/>
              <w:ind w:left="20"/>
              <w:jc w:val="both"/>
            </w:pPr>
            <w:r>
              <w:rPr>
                <w:rFonts w:ascii="Times New Roman"/>
                <w:b w:val="false"/>
                <w:i w:val="false"/>
                <w:color w:val="000000"/>
                <w:sz w:val="20"/>
              </w:rPr>
              <w:t>
2) апостиль қою үшін Қазақстан Республикасы Ішкі істер министрлігі арнайы мемлекеттік архивінен және оның аумақтық бөліністерінен шығатын ресми құжат;</w:t>
            </w:r>
          </w:p>
          <w:p>
            <w:pPr>
              <w:spacing w:after="20"/>
              <w:ind w:left="20"/>
              <w:jc w:val="both"/>
            </w:pPr>
            <w:r>
              <w:rPr>
                <w:rFonts w:ascii="Times New Roman"/>
                <w:b w:val="false"/>
                <w:i w:val="false"/>
                <w:color w:val="000000"/>
                <w:sz w:val="20"/>
              </w:rPr>
              <w:t>
3) егер мемлекеттік көрсетілетін қызметті алушының мүддесін үшінші тұлға білдірген жағдайда нотариалдық куәландырылған сенімхат (салыстырып тексеру үшін);</w:t>
            </w:r>
          </w:p>
          <w:p>
            <w:pPr>
              <w:spacing w:after="20"/>
              <w:ind w:left="20"/>
              <w:jc w:val="both"/>
            </w:pPr>
            <w:r>
              <w:rPr>
                <w:rFonts w:ascii="Times New Roman"/>
                <w:b w:val="false"/>
                <w:i w:val="false"/>
                <w:color w:val="000000"/>
                <w:sz w:val="20"/>
              </w:rPr>
              <w:t>
4) мемлекеттік қызмет көрсетілгені үшін мемлекеттік баждың бюджетке төленгенін растайтын құжат ("электронды үкімет" порталының шлюзі арқылы төленген жағдайларды қоспағанда (бұдан әрі - ЭҮПШ). Жеке басты куәландыратын, сондай-ақ мемлекеттік баждың бюджетке төленгенін растайтын құжат туралы мәліметтерді (ЭҮПШ арқылы төленген жағдайда) көрсетілетін қызметті беруші және Мемлекеттік корпорация қызметкері тиісті мемлекеттік цифрлық жүйелерден "цифрлық үкімет" шлюзі арқылы алады. Портал арқылы жүгінген кезде:</w:t>
            </w:r>
          </w:p>
          <w:p>
            <w:pPr>
              <w:spacing w:after="20"/>
              <w:ind w:left="20"/>
              <w:jc w:val="both"/>
            </w:pPr>
            <w:r>
              <w:rPr>
                <w:rFonts w:ascii="Times New Roman"/>
                <w:b w:val="false"/>
                <w:i w:val="false"/>
                <w:color w:val="000000"/>
                <w:sz w:val="20"/>
              </w:rPr>
              <w:t>
1) көрсетілетін қызметті алушының электронды цифрлық қолтаңбасымен куәландырылған өтініш;</w:t>
            </w:r>
          </w:p>
          <w:p>
            <w:pPr>
              <w:spacing w:after="20"/>
              <w:ind w:left="20"/>
              <w:jc w:val="both"/>
            </w:pPr>
            <w:r>
              <w:rPr>
                <w:rFonts w:ascii="Times New Roman"/>
                <w:b w:val="false"/>
                <w:i w:val="false"/>
                <w:color w:val="000000"/>
                <w:sz w:val="20"/>
              </w:rPr>
              <w:t>
2) апостиль қою үшін ұсынылған құжаттың электрондық көшірмесі (сканерленген көшірмесі);</w:t>
            </w:r>
          </w:p>
          <w:p>
            <w:pPr>
              <w:spacing w:after="20"/>
              <w:ind w:left="20"/>
              <w:jc w:val="both"/>
            </w:pPr>
            <w:r>
              <w:rPr>
                <w:rFonts w:ascii="Times New Roman"/>
                <w:b w:val="false"/>
                <w:i w:val="false"/>
                <w:color w:val="000000"/>
                <w:sz w:val="20"/>
              </w:rPr>
              <w:t>
3) мемлекеттік баждың бюджетке төленгенін растайтын құжаттың электрондық көшірмесі (сканерленген көшірмесі) (ЭҮТШ арқылы төленген жағдайларды қоспағанда).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қызметті және оның кіші түрлерін (бар болса) көрсетуден бас тарту үшін Қазақстан Республикасының заңдарында белгіленген негіздерді қамтитын, мемлекеттік қызмет көрсетуге қойылатын негігі талаптар тізбесі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мемлекеттік көрсетілетін қызметті алу үшін көрсетілетін қызметті алушы ұсынған құжаттардың және (немесе) оларда қамтылған деректердің (мәліметтердің) дұрыс еместігін анықтау.</w:t>
            </w:r>
          </w:p>
          <w:p>
            <w:pPr>
              <w:spacing w:after="20"/>
              <w:ind w:left="20"/>
              <w:jc w:val="both"/>
            </w:pPr>
            <w:r>
              <w:rPr>
                <w:rFonts w:ascii="Times New Roman"/>
                <w:b w:val="false"/>
                <w:i w:val="false"/>
                <w:color w:val="000000"/>
                <w:sz w:val="20"/>
              </w:rPr>
              <w:t xml:space="preserve">
2) көрсетілетін қызметті алушының және (немесе) ұсынылған материалдардың, объектілердің, деректер мен мемлекеттік қызметті көрсету үшін қажетті мәліметтердің "Мемлекеттік және әлеуметтік жауапкершілігі бар көрсетілетін қызметтер туралы" Қазақстан Республикасы Заңының </w:t>
            </w:r>
            <w:r>
              <w:rPr>
                <w:rFonts w:ascii="Times New Roman"/>
                <w:b w:val="false"/>
                <w:i w:val="false"/>
                <w:color w:val="000000"/>
                <w:sz w:val="20"/>
              </w:rPr>
              <w:t>19-1 бабының</w:t>
            </w:r>
            <w:r>
              <w:rPr>
                <w:rFonts w:ascii="Times New Roman"/>
                <w:b w:val="false"/>
                <w:i w:val="false"/>
                <w:color w:val="000000"/>
                <w:sz w:val="20"/>
              </w:rPr>
              <w:t xml:space="preserve"> талаптарына сәйкес келмеуі.</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оның ішінде электрондық нысанда және Мемлекеттік корпорация арқылы көрсету ерекшеліктері ескеріле отырып, өзге де талаптары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Организм функцияларының тұрақтылығы бұзылған, өзін-өзі қарап күту, өздігінен жүріп-тұру, бағдарлай алу қабілетінен немесе мүмкіндігінен толық немесе ішінара айырылған көрсетілетін қызметті алушыларға мемлекеттік қызметті көрсету үшін құжаттарды қабылдауды бірыңғай байланыс орталығы бойынша жүгіну арқылы Мемлекеттік корпорация қызметкері құжаттарды қабылдау үшін тұрғылықты жеріне шыға отырып жүргізеді. Көрсетілетін қызметті алушының мемлекеттік қызметті көрсету мемлекеттік қызметті берушінің анықтама қызметтері арқылы, сондай-ақ қашықтықтан қол жеткізу режимінде Мемлекеттік қызметтерді көрсету мәселелері жөніндегі бірыңғай байланыс-орталығы арқылы алады. Мемлекеттік қызметтерді көрсету мәселелері бойынша анықтама қызметтерінің байланыс телефондары Министрліктің www. mvd. gov. kz интернет-ресурсында "Мемлекеттік және әлеуметтік жауапкершілігі бар көрсетілетін қызметтер туралы" бөлімінде көрсетілген. Мемлекеттік қызметтерді көрсету мәселелері жөніндегі бірыңғай байланыс-орталығы: 1414, 8 800 080 7777.</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Ішкі істер министрінің</w:t>
            </w:r>
            <w:r>
              <w:br/>
            </w:r>
            <w:r>
              <w:rPr>
                <w:rFonts w:ascii="Times New Roman"/>
                <w:b w:val="false"/>
                <w:i w:val="false"/>
                <w:color w:val="000000"/>
                <w:sz w:val="20"/>
              </w:rPr>
              <w:t>2020 жылғы 27 наурыздағы</w:t>
            </w:r>
            <w:r>
              <w:br/>
            </w:r>
            <w:r>
              <w:rPr>
                <w:rFonts w:ascii="Times New Roman"/>
                <w:b w:val="false"/>
                <w:i w:val="false"/>
                <w:color w:val="000000"/>
                <w:sz w:val="20"/>
              </w:rPr>
              <w:t>№ 256 бұйрығына</w:t>
            </w:r>
            <w:r>
              <w:br/>
            </w:r>
            <w:r>
              <w:rPr>
                <w:rFonts w:ascii="Times New Roman"/>
                <w:b w:val="false"/>
                <w:i w:val="false"/>
                <w:color w:val="000000"/>
                <w:sz w:val="20"/>
              </w:rPr>
              <w:t>2-қосымша</w:t>
            </w:r>
          </w:p>
        </w:tc>
      </w:tr>
    </w:tbl>
    <w:bookmarkStart w:name="z31" w:id="26"/>
    <w:p>
      <w:pPr>
        <w:spacing w:after="0"/>
        <w:ind w:left="0"/>
        <w:jc w:val="left"/>
      </w:pPr>
      <w:r>
        <w:rPr>
          <w:rFonts w:ascii="Times New Roman"/>
          <w:b/>
          <w:i w:val="false"/>
          <w:color w:val="000000"/>
        </w:rPr>
        <w:t xml:space="preserve"> "Қазақстан Республикасы Ішкі істер министрлігі арнайы мемлекеттік архиві және оның аумақтық бөліністерінен шығатын архивтік анықтамаларға және архивтік құжаттардың көшірмелеріне апостиль қою" мемлекеттік қызмет көрсету қағидалары</w:t>
      </w:r>
    </w:p>
    <w:bookmarkEnd w:id="26"/>
    <w:p>
      <w:pPr>
        <w:spacing w:after="0"/>
        <w:ind w:left="0"/>
        <w:jc w:val="both"/>
      </w:pPr>
      <w:r>
        <w:rPr>
          <w:rFonts w:ascii="Times New Roman"/>
          <w:b w:val="false"/>
          <w:i w:val="false"/>
          <w:color w:val="ff0000"/>
          <w:sz w:val="28"/>
        </w:rPr>
        <w:t xml:space="preserve">
      Ескерту. Қағида жаңа редакцияда - ҚР Ішкі істер министрінің 30.05.2022 </w:t>
      </w:r>
      <w:r>
        <w:rPr>
          <w:rFonts w:ascii="Times New Roman"/>
          <w:b w:val="false"/>
          <w:i w:val="false"/>
          <w:color w:val="ff0000"/>
          <w:sz w:val="28"/>
        </w:rPr>
        <w:t>№ 402</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бұйрығымен.</w:t>
      </w:r>
    </w:p>
    <w:bookmarkStart w:name="z32" w:id="27"/>
    <w:p>
      <w:pPr>
        <w:spacing w:after="0"/>
        <w:ind w:left="0"/>
        <w:jc w:val="left"/>
      </w:pPr>
      <w:r>
        <w:rPr>
          <w:rFonts w:ascii="Times New Roman"/>
          <w:b/>
          <w:i w:val="false"/>
          <w:color w:val="000000"/>
        </w:rPr>
        <w:t xml:space="preserve"> 1-тарау. Жалпы ережелер</w:t>
      </w:r>
    </w:p>
    <w:bookmarkEnd w:id="27"/>
    <w:bookmarkStart w:name="z54" w:id="28"/>
    <w:p>
      <w:pPr>
        <w:spacing w:after="0"/>
        <w:ind w:left="0"/>
        <w:jc w:val="both"/>
      </w:pPr>
      <w:r>
        <w:rPr>
          <w:rFonts w:ascii="Times New Roman"/>
          <w:b w:val="false"/>
          <w:i w:val="false"/>
          <w:color w:val="000000"/>
          <w:sz w:val="28"/>
        </w:rPr>
        <w:t xml:space="preserve">
      1. Осы "Қазақстан Республикасы Ішкі істер министрлігі арнайы мемлекеттік архиві және оның аумақтық бөліністерінен шығатын архивтік анықтамаларға және архивтік құжаттардың көшірмелеріне апостиль қою" мемлекеттік көрсетілетін қызметінің қағидалары (бұдан әрі – Қағидалар) "Мемлекеттік және әлеуметтік жауапты көрсетілетін қызметтер туралы" Қазақстан Республикасы Заңының (бұдан әрі - Заң) 10-бабының </w:t>
      </w:r>
      <w:r>
        <w:rPr>
          <w:rFonts w:ascii="Times New Roman"/>
          <w:b w:val="false"/>
          <w:i w:val="false"/>
          <w:color w:val="000000"/>
          <w:sz w:val="28"/>
        </w:rPr>
        <w:t>1) тармақшасына</w:t>
      </w:r>
      <w:r>
        <w:rPr>
          <w:rFonts w:ascii="Times New Roman"/>
          <w:b w:val="false"/>
          <w:i w:val="false"/>
          <w:color w:val="000000"/>
          <w:sz w:val="28"/>
        </w:rPr>
        <w:t xml:space="preserve"> сәйкес әзірленген және "Қазақстан Республикасы Ішкі істер министрлігі арнайы мемлекеттік архиві және оның аумақтық бөліністерінен шығатын архивтік анықтамаларға және архивтік құжаттардың көшірмелеріне апостиль қою" мемлекеттік қызметін көрсету тәртібін анықтайды.</w:t>
      </w:r>
    </w:p>
    <w:bookmarkEnd w:id="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55" w:id="29"/>
    <w:p>
      <w:pPr>
        <w:spacing w:after="0"/>
        <w:ind w:left="0"/>
        <w:jc w:val="both"/>
      </w:pPr>
      <w:r>
        <w:rPr>
          <w:rFonts w:ascii="Times New Roman"/>
          <w:b w:val="false"/>
          <w:i w:val="false"/>
          <w:color w:val="000000"/>
          <w:sz w:val="28"/>
        </w:rPr>
        <w:t>
      2. "Қазақстан Республикасы Ішкі істер министрлігі арнайы мемлекеттік архиві және оның аумақтық бөліністерінен шығатын архивтік анықтамаларға және архивтік құжаттардың көшірмелеріне апостиль қою" мемлекеттік көрсетілетін қызметті (бұдан әрі - мемлекеттік көрсетілетін қызмет) Ішкі істер министрлігі, Министрліктің аумақтық бөліністері, оқу орындары (бұдан әрі – көрсетілетін қызметті беруші) көрсетеді.</w:t>
      </w:r>
    </w:p>
    <w:bookmarkEnd w:id="29"/>
    <w:bookmarkStart w:name="z56" w:id="30"/>
    <w:p>
      <w:pPr>
        <w:spacing w:after="0"/>
        <w:ind w:left="0"/>
        <w:jc w:val="both"/>
      </w:pPr>
      <w:r>
        <w:rPr>
          <w:rFonts w:ascii="Times New Roman"/>
          <w:b w:val="false"/>
          <w:i w:val="false"/>
          <w:color w:val="000000"/>
          <w:sz w:val="28"/>
        </w:rPr>
        <w:t>
      3. Осы Қағидаларда мынадай негізгі ұғымдар қолданылады:</w:t>
      </w:r>
    </w:p>
    <w:bookmarkEnd w:id="30"/>
    <w:bookmarkStart w:name="z86" w:id="31"/>
    <w:p>
      <w:pPr>
        <w:spacing w:after="0"/>
        <w:ind w:left="0"/>
        <w:jc w:val="both"/>
      </w:pPr>
      <w:r>
        <w:rPr>
          <w:rFonts w:ascii="Times New Roman"/>
          <w:b w:val="false"/>
          <w:i w:val="false"/>
          <w:color w:val="000000"/>
          <w:sz w:val="28"/>
        </w:rPr>
        <w:t xml:space="preserve">
      1) арнаулы мемлекеттік архив – "Ұлттық архив қоры және архивтер туралы" Қазақстан Республикасы Заңының 22-бабының </w:t>
      </w:r>
      <w:r>
        <w:rPr>
          <w:rFonts w:ascii="Times New Roman"/>
          <w:b w:val="false"/>
          <w:i w:val="false"/>
          <w:color w:val="000000"/>
          <w:sz w:val="28"/>
        </w:rPr>
        <w:t>1-тармағында</w:t>
      </w:r>
      <w:r>
        <w:rPr>
          <w:rFonts w:ascii="Times New Roman"/>
          <w:b w:val="false"/>
          <w:i w:val="false"/>
          <w:color w:val="000000"/>
          <w:sz w:val="28"/>
        </w:rPr>
        <w:t xml:space="preserve"> көрсетілген Қазақстан Республикасы мемлекеттік органының архив мекемесі немесе бөлімшесі;</w:t>
      </w:r>
    </w:p>
    <w:bookmarkEnd w:id="31"/>
    <w:bookmarkStart w:name="z87" w:id="32"/>
    <w:p>
      <w:pPr>
        <w:spacing w:after="0"/>
        <w:ind w:left="0"/>
        <w:jc w:val="both"/>
      </w:pPr>
      <w:r>
        <w:rPr>
          <w:rFonts w:ascii="Times New Roman"/>
          <w:b w:val="false"/>
          <w:i w:val="false"/>
          <w:color w:val="000000"/>
          <w:sz w:val="28"/>
        </w:rPr>
        <w:t>
      2) архивтік анықтама – ұйымның хат бланкісінде жасалған, жеке және заңды тұлғаларға қажетті ақпаратты жасауға негіз болған архивтік құжаттардың сақтау бірліктерінің архивтік шифрлері мен парақ нөмірлері көрсетілген осы ақпаратты қамтитын, заңды (түпнұсқа) күші бар құжат;</w:t>
      </w:r>
    </w:p>
    <w:bookmarkEnd w:id="32"/>
    <w:bookmarkStart w:name="z88" w:id="33"/>
    <w:p>
      <w:pPr>
        <w:spacing w:after="0"/>
        <w:ind w:left="0"/>
        <w:jc w:val="both"/>
      </w:pPr>
      <w:r>
        <w:rPr>
          <w:rFonts w:ascii="Times New Roman"/>
          <w:b w:val="false"/>
          <w:i w:val="false"/>
          <w:color w:val="000000"/>
          <w:sz w:val="28"/>
        </w:rPr>
        <w:t>
      3) архивтік көшірме – архивтік шифр және сақтау бірлігі парақтарының нөмірлері көрсетілген архивтік құжаттағы мәтінді сөзбе-сөз көрсететін көшірме;</w:t>
      </w:r>
    </w:p>
    <w:bookmarkEnd w:id="33"/>
    <w:bookmarkStart w:name="z89" w:id="34"/>
    <w:p>
      <w:pPr>
        <w:spacing w:after="0"/>
        <w:ind w:left="0"/>
        <w:jc w:val="both"/>
      </w:pPr>
      <w:r>
        <w:rPr>
          <w:rFonts w:ascii="Times New Roman"/>
          <w:b w:val="false"/>
          <w:i w:val="false"/>
          <w:color w:val="000000"/>
          <w:sz w:val="28"/>
        </w:rPr>
        <w:t>
      4) архивтік құжат – қоғам мен мемлекет үшін маңыздылығына қарай сақталатын немесе сақталуға жататын, сол сияқты меншік иесі үшін құндылығы бар құжат;</w:t>
      </w:r>
    </w:p>
    <w:bookmarkEnd w:id="34"/>
    <w:bookmarkStart w:name="z90" w:id="35"/>
    <w:p>
      <w:pPr>
        <w:spacing w:after="0"/>
        <w:ind w:left="0"/>
        <w:jc w:val="both"/>
      </w:pPr>
      <w:r>
        <w:rPr>
          <w:rFonts w:ascii="Times New Roman"/>
          <w:b w:val="false"/>
          <w:i w:val="false"/>
          <w:color w:val="000000"/>
          <w:sz w:val="28"/>
        </w:rPr>
        <w:t>
      5) архивтік үзінді – архивтің хат бланкісінде жасалған, архивтік құжат мәтінінің белгілі бір фактіге, оқиғаға, адамға қатысты бөлігін сөзбе-сөз көрсететін сақтау бірліктерінің архивтік шифрі мен парақтар саны көрсетілген құжат;</w:t>
      </w:r>
    </w:p>
    <w:bookmarkEnd w:id="35"/>
    <w:bookmarkStart w:name="z91" w:id="36"/>
    <w:p>
      <w:pPr>
        <w:spacing w:after="0"/>
        <w:ind w:left="0"/>
        <w:jc w:val="both"/>
      </w:pPr>
      <w:r>
        <w:rPr>
          <w:rFonts w:ascii="Times New Roman"/>
          <w:b w:val="false"/>
          <w:i w:val="false"/>
          <w:color w:val="000000"/>
          <w:sz w:val="28"/>
        </w:rPr>
        <w:t>
      6) ресми құжат – жеке немесе заңды тұлға жасаған, Қазақстан Республикасының заңнамасында белгіленген тәртіппен ресімделген және куәландырылған құжат;</w:t>
      </w:r>
    </w:p>
    <w:bookmarkEnd w:id="36"/>
    <w:bookmarkStart w:name="z92" w:id="37"/>
    <w:p>
      <w:pPr>
        <w:spacing w:after="0"/>
        <w:ind w:left="0"/>
        <w:jc w:val="both"/>
      </w:pPr>
      <w:r>
        <w:rPr>
          <w:rFonts w:ascii="Times New Roman"/>
          <w:b w:val="false"/>
          <w:i w:val="false"/>
          <w:color w:val="000000"/>
          <w:sz w:val="28"/>
        </w:rPr>
        <w:t>
      7) апостиль - құжаттамаға қол қойған адамның қолын және оның өкiлеттiктерiн, сондай-ақ осы құжат бекiтiлген мөрдiң немесе мөртаңбаның түпнұсқалылығын растайтын арнайы мөртаңба.</w:t>
      </w:r>
    </w:p>
    <w:bookmarkEnd w:id="37"/>
    <w:bookmarkStart w:name="z93" w:id="38"/>
    <w:p>
      <w:pPr>
        <w:spacing w:after="0"/>
        <w:ind w:left="0"/>
        <w:jc w:val="both"/>
      </w:pPr>
      <w:r>
        <w:rPr>
          <w:rFonts w:ascii="Times New Roman"/>
          <w:b w:val="false"/>
          <w:i w:val="false"/>
          <w:color w:val="000000"/>
          <w:sz w:val="28"/>
        </w:rPr>
        <w:t>
      8) Бiрыңғай байланыс орталығы – мемлекеттік қызметтер көрсету саласындағы уәкілетті орган айқындаған, көрсетiлетiн қызметтi алушыларға мемлекеттiк және өзге де қызметтер көрсету мәселелерi бойынша – ақпарат, сондай-ақ мемлекеттік органдарға ақпараттық-коммуникациялық қызметтер көрсету мәселелері бойынша ақпарат беру жөнiндегi ақпараттық-анықтамалық қызмет функцияларын орындайтын заңды тұлға;</w:t>
      </w:r>
    </w:p>
    <w:bookmarkEnd w:id="38"/>
    <w:bookmarkStart w:name="z94" w:id="39"/>
    <w:p>
      <w:pPr>
        <w:spacing w:after="0"/>
        <w:ind w:left="0"/>
        <w:jc w:val="both"/>
      </w:pPr>
      <w:r>
        <w:rPr>
          <w:rFonts w:ascii="Times New Roman"/>
          <w:b w:val="false"/>
          <w:i w:val="false"/>
          <w:color w:val="000000"/>
          <w:sz w:val="28"/>
        </w:rPr>
        <w:t>
      9) цифрлық үкіметтің" веб-порталы – нормативтік құқықтық базаны қоса алғанда, мемлекеттік көрсетілетін қызметтер ұсынуға қатысатын мемлекеттік органдар мен өзге де субъектілер орналастыратын шоғырландырылған ақпаратқа, сондай-ақ электрондық нысанда көрсетілетін мемлекеттік және өзге де көрсетілетін қызметтерге қол жеткізудің "бірыңғай терезесін" білдіретін цифрлық объект.</w:t>
      </w:r>
    </w:p>
    <w:bookmarkEnd w:id="39"/>
    <w:bookmarkStart w:name="z95" w:id="40"/>
    <w:p>
      <w:pPr>
        <w:spacing w:after="0"/>
        <w:ind w:left="0"/>
        <w:jc w:val="both"/>
      </w:pPr>
      <w:r>
        <w:rPr>
          <w:rFonts w:ascii="Times New Roman"/>
          <w:b w:val="false"/>
          <w:i w:val="false"/>
          <w:color w:val="000000"/>
          <w:sz w:val="28"/>
        </w:rPr>
        <w:t>
      10) Электрондық цифрлық қолтаңба – электрондық цифрлық қолтаңбаның жабық кілті мен электрондық цифрлық қолтаңба құралдарын пайдалана отырып жасалған, электрондық құжаттың анықтығын, оның тиесілілігін және мазмұнының өзгермейтіндігін растайтын цифрлық жазба (цифрлық деректер жиынтығы).</w:t>
      </w:r>
    </w:p>
    <w:bookmarkEnd w:id="4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3-тармақ жаңа редакцияда – ҚР Ішкі істер министрінің 19.05.2023 </w:t>
      </w:r>
      <w:r>
        <w:rPr>
          <w:rFonts w:ascii="Times New Roman"/>
          <w:b w:val="false"/>
          <w:i w:val="false"/>
          <w:color w:val="000000"/>
          <w:sz w:val="28"/>
        </w:rPr>
        <w:t>№ 413</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өзгеріс енгізілді - ҚР Ішкі істер министрінің 12.11.2025 </w:t>
      </w:r>
      <w:r>
        <w:rPr>
          <w:rFonts w:ascii="Times New Roman"/>
          <w:b w:val="false"/>
          <w:i w:val="false"/>
          <w:color w:val="ff0000"/>
          <w:sz w:val="28"/>
        </w:rPr>
        <w:t>№ 884</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бұйрықтарымен.</w:t>
      </w:r>
      <w:r>
        <w:br/>
      </w:r>
      <w:r>
        <w:rPr>
          <w:rFonts w:ascii="Times New Roman"/>
          <w:b w:val="false"/>
          <w:i w:val="false"/>
          <w:color w:val="000000"/>
          <w:sz w:val="28"/>
        </w:rPr>
        <w:t>
</w:t>
      </w:r>
    </w:p>
    <w:bookmarkStart w:name="z65" w:id="41"/>
    <w:p>
      <w:pPr>
        <w:spacing w:after="0"/>
        <w:ind w:left="0"/>
        <w:jc w:val="left"/>
      </w:pPr>
      <w:r>
        <w:rPr>
          <w:rFonts w:ascii="Times New Roman"/>
          <w:b/>
          <w:i w:val="false"/>
          <w:color w:val="000000"/>
        </w:rPr>
        <w:t xml:space="preserve"> 2-тарау. Мемлекеттік қызмет көрсетудің тәртібі</w:t>
      </w:r>
    </w:p>
    <w:bookmarkEnd w:id="41"/>
    <w:bookmarkStart w:name="z66" w:id="42"/>
    <w:p>
      <w:pPr>
        <w:spacing w:after="0"/>
        <w:ind w:left="0"/>
        <w:jc w:val="both"/>
      </w:pPr>
      <w:r>
        <w:rPr>
          <w:rFonts w:ascii="Times New Roman"/>
          <w:b w:val="false"/>
          <w:i w:val="false"/>
          <w:color w:val="000000"/>
          <w:sz w:val="28"/>
        </w:rPr>
        <w:t xml:space="preserve">
      4. Мемлекеттік көрсетілетін қызметті алу үшін жеке және заңды тұлғалар (бұдан әрі - көрсетілетін қызметті алушы) көрсетілетін қызметті берушіге "Азаматтарға арналған үкімет" мемлекеттік корпорациясы" коммерциялық емес акционерлік қоғамы (бұдан әрі - Мемлекеттік корпорация) арқылы қағаз тасымалдағышта не портал арқылы немесе көрсетілетін қызметті берушінің кеңсесі арқылы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"Қазақстан Республикасы Ішкі істер министрлігі арнайы мемлекеттік архиві және оның аумақтық бөліністерінен шығатын архивтік анықтамаларға және архивтік құжаттардың көшірмелеріне апостиль қою" мемлекеттік қызмет көрсетуге қойылатын талаптар тізбесінің (бұдан әрі - Тізбе) 10-тармағында көрсетілген құжаттармен бірге осы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нысан бойынша апостиль қоюға өтінішті береді.</w:t>
      </w:r>
    </w:p>
    <w:bookmarkEnd w:id="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68" w:id="43"/>
    <w:p>
      <w:pPr>
        <w:spacing w:after="0"/>
        <w:ind w:left="0"/>
        <w:jc w:val="both"/>
      </w:pPr>
      <w:r>
        <w:rPr>
          <w:rFonts w:ascii="Times New Roman"/>
          <w:b w:val="false"/>
          <w:i w:val="false"/>
          <w:color w:val="000000"/>
          <w:sz w:val="28"/>
        </w:rPr>
        <w:t>
      6. Құжаттарды Мемлекеттік корпорация арқылы тапсырған жағдайда Мемлекеттік корпорация қызметкері тиісті құжаттарды қабылдағаны туралы нөмірі мен мерзімін және мемлекеттік көрсетілетін қызмет нәтижесін алу мерзімін көрсете отырып, қолхат береді.</w:t>
      </w:r>
    </w:p>
    <w:bookmarkEnd w:id="43"/>
    <w:p>
      <w:pPr>
        <w:spacing w:after="0"/>
        <w:ind w:left="0"/>
        <w:jc w:val="both"/>
      </w:pPr>
      <w:r>
        <w:rPr>
          <w:rFonts w:ascii="Times New Roman"/>
          <w:b w:val="false"/>
          <w:i w:val="false"/>
          <w:color w:val="000000"/>
          <w:sz w:val="28"/>
        </w:rPr>
        <w:t>
      Мемлекеттік корпорацияға құжат қабылдаған күн мемлекеттік қызмет көрсету мерзіміне кірмейді.</w:t>
      </w:r>
    </w:p>
    <w:p>
      <w:pPr>
        <w:spacing w:after="0"/>
        <w:ind w:left="0"/>
        <w:jc w:val="both"/>
      </w:pPr>
      <w:r>
        <w:rPr>
          <w:rFonts w:ascii="Times New Roman"/>
          <w:b w:val="false"/>
          <w:i w:val="false"/>
          <w:color w:val="000000"/>
          <w:sz w:val="28"/>
        </w:rPr>
        <w:t>
      Мемлекеттік корпорация, немесе портал арқылы түскен өтінішті көрсетілетін қызметті берушінің кеңсе қызметкері 1 (бір) жұмыс күні ішінде жауапты орындаушыға береді (сағат 17.30-дан кейін түскен жағдайда өтініш келесі жұмыс күні тіркеледі).</w:t>
      </w:r>
    </w:p>
    <w:p>
      <w:pPr>
        <w:spacing w:after="0"/>
        <w:ind w:left="0"/>
        <w:jc w:val="both"/>
      </w:pPr>
      <w:r>
        <w:rPr>
          <w:rFonts w:ascii="Times New Roman"/>
          <w:b w:val="false"/>
          <w:i w:val="false"/>
          <w:color w:val="000000"/>
          <w:sz w:val="28"/>
        </w:rPr>
        <w:t xml:space="preserve">
      Көрсетілетін қызметті алушы ұсынған өтінішке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10-тармағында көрсетілген құжаттардың толық топтамасын ұсынбаған жағдайларда Мемлекеттік корпорацияның жұмыскері өтініштерді цифрлық күту парағы арқылы қабылдайды. </w:t>
      </w:r>
    </w:p>
    <w:p>
      <w:pPr>
        <w:spacing w:after="0"/>
        <w:ind w:left="0"/>
        <w:jc w:val="both"/>
      </w:pPr>
      <w:r>
        <w:rPr>
          <w:rFonts w:ascii="Times New Roman"/>
          <w:b w:val="false"/>
          <w:i w:val="false"/>
          <w:color w:val="000000"/>
          <w:sz w:val="28"/>
        </w:rPr>
        <w:t>
      Осы тармақтың төртінші бөлігінде көзделген негіз бойынша көрсетілетін қызметті алушы ұсынған құжаттар (оның ішінде түпнұсқалар) Мемлекеттік корпорацияның сақтауына қабылданбай, көрсетілетін қызметті алушыға қайтарылуға тиіс.</w:t>
      </w:r>
    </w:p>
    <w:p>
      <w:pPr>
        <w:spacing w:after="0"/>
        <w:ind w:left="0"/>
        <w:jc w:val="both"/>
      </w:pPr>
      <w:r>
        <w:rPr>
          <w:rFonts w:ascii="Times New Roman"/>
          <w:b w:val="false"/>
          <w:i w:val="false"/>
          <w:color w:val="000000"/>
          <w:sz w:val="28"/>
        </w:rPr>
        <w:t>
      Құжаттарды қайта ұсынуды көрсетілетін қызметті алушы тоқтата тұру мерзімі шегінде анықталған кемшіліктер жойылғаннан кейін жүзеге асырады.</w:t>
      </w:r>
    </w:p>
    <w:p>
      <w:pPr>
        <w:spacing w:after="0"/>
        <w:ind w:left="0"/>
        <w:jc w:val="both"/>
      </w:pPr>
      <w:r>
        <w:rPr>
          <w:rFonts w:ascii="Times New Roman"/>
          <w:b w:val="false"/>
          <w:i w:val="false"/>
          <w:color w:val="000000"/>
          <w:sz w:val="28"/>
        </w:rPr>
        <w:t>
      Бұл ретте көрсетілетін қызметті алушыға анықталған кемшіліктерді жою үшін ақылға қонымды мерзім белгіленеді, ол тиісті мемлекеттік қызмет көрсетудің жалпы мерзіміне қосылмайлы, Тізбенің 5- тармағында белгіленген мерзімнен аспауға тиіс.</w:t>
      </w:r>
    </w:p>
    <w:p>
      <w:pPr>
        <w:spacing w:after="0"/>
        <w:ind w:left="0"/>
        <w:jc w:val="both"/>
      </w:pPr>
      <w:r>
        <w:rPr>
          <w:rFonts w:ascii="Times New Roman"/>
          <w:b w:val="false"/>
          <w:i w:val="false"/>
          <w:color w:val="000000"/>
          <w:sz w:val="28"/>
        </w:rPr>
        <w:t>
      Кемшіліктер жойылған жағдайда, көрсетілетін қызметті алушы алғаш жүгінген күн мемлекеттік көрсетілетін қызметті алуға өтініш және (немесе) құжаттар қабылданған күн болып есептеледі.</w:t>
      </w:r>
    </w:p>
    <w:p>
      <w:pPr>
        <w:spacing w:after="0"/>
        <w:ind w:left="0"/>
        <w:jc w:val="both"/>
      </w:pPr>
      <w:r>
        <w:rPr>
          <w:rFonts w:ascii="Times New Roman"/>
          <w:b w:val="false"/>
          <w:i w:val="false"/>
          <w:color w:val="000000"/>
          <w:sz w:val="28"/>
        </w:rPr>
        <w:t>
      Мемлекеттік қызмет көрсету мерзімінің өтуі анықталған кемшіліктер жойылған кезден бастап қайта басталады.</w:t>
      </w:r>
    </w:p>
    <w:p>
      <w:pPr>
        <w:spacing w:after="0"/>
        <w:ind w:left="0"/>
        <w:jc w:val="both"/>
      </w:pPr>
      <w:r>
        <w:rPr>
          <w:rFonts w:ascii="Times New Roman"/>
          <w:b w:val="false"/>
          <w:i w:val="false"/>
          <w:color w:val="000000"/>
          <w:sz w:val="28"/>
        </w:rPr>
        <w:t>
      Анықталған кемшіліктер белгіленген мерзімде жойылмаған жағдайда, Мемлекеттік корпорация жұмыскері өтініш пен құжаттарды қабылдаудан бас тартады.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69" w:id="44"/>
    <w:p>
      <w:pPr>
        <w:spacing w:after="0"/>
        <w:ind w:left="0"/>
        <w:jc w:val="both"/>
      </w:pPr>
      <w:r>
        <w:rPr>
          <w:rFonts w:ascii="Times New Roman"/>
          <w:b w:val="false"/>
          <w:i w:val="false"/>
          <w:color w:val="000000"/>
          <w:sz w:val="28"/>
        </w:rPr>
        <w:t>
      7. Портал арқылы жүгінген жағдайда көрсетілетін қызметті алушының "жеке кабинетіне" сұрау салуды қарау мәртебесі туралы хабарлама жіберіледі.</w:t>
      </w:r>
    </w:p>
    <w:bookmarkEnd w:id="44"/>
    <w:p>
      <w:pPr>
        <w:spacing w:after="0"/>
        <w:ind w:left="0"/>
        <w:jc w:val="both"/>
      </w:pPr>
      <w:r>
        <w:rPr>
          <w:rFonts w:ascii="Times New Roman"/>
          <w:b w:val="false"/>
          <w:i w:val="false"/>
          <w:color w:val="000000"/>
          <w:sz w:val="28"/>
        </w:rPr>
        <w:t>
      Көрсетілетін қызметті берушінің қызметкері ұсынылған құжаттардың толықтығын және ресми құжаттың түпнұсқалығын тексереді, құжаттарды оң қарау нәтижелері бойынша портал арқылы көрсетілетін қызметті алушының "жеке кабинетіне" апостиль қою үшін құжаттардың түпнұсқаларын ұсыну туралы хабарламаны жібереді.</w:t>
      </w:r>
    </w:p>
    <w:bookmarkStart w:name="z70" w:id="45"/>
    <w:p>
      <w:pPr>
        <w:spacing w:after="0"/>
        <w:ind w:left="0"/>
        <w:jc w:val="both"/>
      </w:pPr>
      <w:r>
        <w:rPr>
          <w:rFonts w:ascii="Times New Roman"/>
          <w:b w:val="false"/>
          <w:i w:val="false"/>
          <w:color w:val="000000"/>
          <w:sz w:val="28"/>
        </w:rPr>
        <w:t>
      8. Көрсетілетін қызметті берушінің кеңсесі арқылы жүгінген жағдайда көрсетілетін қызметті беруші құжаттарды түскен күні қабылдайды және тіркейді, мемлекеттік қызмет көрсетуді жүзеге асыратын көрсетілетін қызметті берушінің қызметкеріне қарауға береді.</w:t>
      </w:r>
    </w:p>
    <w:bookmarkEnd w:id="45"/>
    <w:p>
      <w:pPr>
        <w:spacing w:after="0"/>
        <w:ind w:left="0"/>
        <w:jc w:val="both"/>
      </w:pPr>
      <w:r>
        <w:rPr>
          <w:rFonts w:ascii="Times New Roman"/>
          <w:b w:val="false"/>
          <w:i w:val="false"/>
          <w:color w:val="000000"/>
          <w:sz w:val="28"/>
        </w:rPr>
        <w:t xml:space="preserve">
      Көрсетілетін қызметті алушы жұмыс уақыты аяқталғаннан кейін, демалыс және мереке күндері өтініш білдірген кезде, Қазақстан Республикасының Еңбек </w:t>
      </w:r>
      <w:r>
        <w:rPr>
          <w:rFonts w:ascii="Times New Roman"/>
          <w:b w:val="false"/>
          <w:i w:val="false"/>
          <w:color w:val="000000"/>
          <w:sz w:val="28"/>
        </w:rPr>
        <w:t>кодексіне</w:t>
      </w:r>
      <w:r>
        <w:rPr>
          <w:rFonts w:ascii="Times New Roman"/>
          <w:b w:val="false"/>
          <w:i w:val="false"/>
          <w:color w:val="000000"/>
          <w:sz w:val="28"/>
        </w:rPr>
        <w:t xml:space="preserve"> сәйкес өтініштерді қабылдау келесі жұмыс күні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8-тармақ жаңа редакцияда – ҚР Ішкі істер министрінің 19.05.2023 </w:t>
      </w:r>
      <w:r>
        <w:rPr>
          <w:rFonts w:ascii="Times New Roman"/>
          <w:b w:val="false"/>
          <w:i w:val="false"/>
          <w:color w:val="000000"/>
          <w:sz w:val="28"/>
        </w:rPr>
        <w:t>№ 413</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 Алып тасталды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2" w:id="46"/>
    <w:p>
      <w:pPr>
        <w:spacing w:after="0"/>
        <w:ind w:left="0"/>
        <w:jc w:val="both"/>
      </w:pPr>
      <w:r>
        <w:rPr>
          <w:rFonts w:ascii="Times New Roman"/>
          <w:b w:val="false"/>
          <w:i w:val="false"/>
          <w:color w:val="000000"/>
          <w:sz w:val="28"/>
        </w:rPr>
        <w:t>
      10. Көрсетілетін қызметті беруші 5 (бес) жұмыс күні ішінде ресми құжаттың түпнұсқалығын тексереді, апостиль мөртабанын қояды, апостиль мөртабанына елтаңбалық мөр басып, Апостиль қою үшін ұсынылған құжаттарды тіркеу кітабын толтырады. Кеңсе қызметкері мемлекеттік қызмет көрсетудің нәтижесін 1 (бір) жұмыс күн ішінде тіркейді және көрсетілетін қызметті алушыға немесе Мемлекеттік корпорацияға курьер арқылы, немесе почталық байланыс арқылы, Тізбеде белгіленген мемлекеттік көрсетілетін қызмет мерзімі өтуінен бір тәулік бұрын жолдайды.</w:t>
      </w:r>
    </w:p>
    <w:bookmarkEnd w:id="46"/>
    <w:p>
      <w:pPr>
        <w:spacing w:after="0"/>
        <w:ind w:left="0"/>
        <w:jc w:val="both"/>
      </w:pPr>
      <w:r>
        <w:rPr>
          <w:rFonts w:ascii="Times New Roman"/>
          <w:b w:val="false"/>
          <w:i w:val="false"/>
          <w:color w:val="000000"/>
          <w:sz w:val="28"/>
        </w:rPr>
        <w:t>
      Ұсынылған құжаттар сәйкес келмеген жағдайда көрсетілетін қызметті беруші мемлекеттік қызметті көрсетуден бас тарту туралы дәлелді жауап дайындайды.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10-тармақ жаңа редакцияда - ҚР Ішкі істер министрінің 12.11.2025 </w:t>
      </w:r>
      <w:r>
        <w:rPr>
          <w:rFonts w:ascii="Times New Roman"/>
          <w:b w:val="false"/>
          <w:i w:val="false"/>
          <w:color w:val="ff0000"/>
          <w:sz w:val="28"/>
        </w:rPr>
        <w:t>№ 884</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бұйрығымен.</w:t>
      </w:r>
      <w:r>
        <w:br/>
      </w:r>
      <w:r>
        <w:rPr>
          <w:rFonts w:ascii="Times New Roman"/>
          <w:b w:val="false"/>
          <w:i w:val="false"/>
          <w:color w:val="000000"/>
          <w:sz w:val="28"/>
        </w:rPr>
        <w:t>
</w:t>
      </w:r>
    </w:p>
    <w:bookmarkStart w:name="z73" w:id="47"/>
    <w:p>
      <w:pPr>
        <w:spacing w:after="0"/>
        <w:ind w:left="0"/>
        <w:jc w:val="both"/>
      </w:pPr>
      <w:r>
        <w:rPr>
          <w:rFonts w:ascii="Times New Roman"/>
          <w:b w:val="false"/>
          <w:i w:val="false"/>
          <w:color w:val="000000"/>
          <w:sz w:val="28"/>
        </w:rPr>
        <w:t>
      11. Тізбенің 11-тармағында көзделген негіздер болған жағдайда, көрсетілетін қызметті беруші көрсетілетін қызметті алушыға бас тарту себептерін көрсете отырып, жауап жібереді.</w:t>
      </w:r>
    </w:p>
    <w:bookmarkEnd w:id="47"/>
    <w:p>
      <w:pPr>
        <w:spacing w:after="0"/>
        <w:ind w:left="0"/>
        <w:jc w:val="both"/>
      </w:pPr>
      <w:r>
        <w:rPr>
          <w:rFonts w:ascii="Times New Roman"/>
          <w:b w:val="false"/>
          <w:i w:val="false"/>
          <w:color w:val="000000"/>
          <w:sz w:val="28"/>
        </w:rPr>
        <w:t>
      Мемлекеттік немесе әлеуметтік жауапкершілігі бар көрсетілетін қызметті алу құқығының туындауына қатысы жоқ талаптар осы қызметті көрсетуден бас тартуға негіз бола алмайды.</w:t>
      </w:r>
    </w:p>
    <w:p>
      <w:pPr>
        <w:spacing w:after="0"/>
        <w:ind w:left="0"/>
        <w:jc w:val="both"/>
      </w:pPr>
      <w:r>
        <w:rPr>
          <w:rFonts w:ascii="Times New Roman"/>
          <w:b w:val="false"/>
          <w:i w:val="false"/>
          <w:color w:val="000000"/>
          <w:sz w:val="28"/>
        </w:rPr>
        <w:t>
      Мемлекеттік қызмет көрсетуден бас тартылған кезде көрсетілетін қызметті алушымен тыңдау өткізілмейді.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11-тармақ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Алып тасталды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5" w:id="48"/>
    <w:p>
      <w:pPr>
        <w:spacing w:after="0"/>
        <w:ind w:left="0"/>
        <w:jc w:val="both"/>
      </w:pPr>
      <w:r>
        <w:rPr>
          <w:rFonts w:ascii="Times New Roman"/>
          <w:b w:val="false"/>
          <w:i w:val="false"/>
          <w:color w:val="000000"/>
          <w:sz w:val="28"/>
        </w:rPr>
        <w:t>
      13. Мемлекеттік корпорация филиалдары бөлімінің қызметкері қолхат негізінде және жеке басын куәландыратын құжатты, немесе цифрлық құжаттар сервисінен электрондық құжатты, және (немесе) сенімхатты көрсеткен кезде көрсетілетін қызметті алушыға мемлекеттік қызмет көрсету нәтижесін береді.</w:t>
      </w:r>
    </w:p>
    <w:bookmarkEnd w:id="48"/>
    <w:bookmarkStart w:name="z76" w:id="49"/>
    <w:p>
      <w:pPr>
        <w:spacing w:after="0"/>
        <w:ind w:left="0"/>
        <w:jc w:val="both"/>
      </w:pPr>
      <w:r>
        <w:rPr>
          <w:rFonts w:ascii="Times New Roman"/>
          <w:b w:val="false"/>
          <w:i w:val="false"/>
          <w:color w:val="000000"/>
          <w:sz w:val="28"/>
        </w:rPr>
        <w:t>
      14. Мемлекеттік корпорация нәтижені 1 (бір) ай бойы сақтауды қамтамасыз етеді, одан кейін оларды одан әрі сақтау үшін көрсетілетін қызметті берушіге береді. Көрсетілетін қызметті алушы 1 (бір) ай өткеннен кейін жүгінген кезде Мемлекеттік корпорацияның сұрау салуы бойынша көрсетілетін қызметті беруші 1 (бір) жұмыс күні ішінде дайын құжаттарды көрсетілетін қызметті алушыға беру үшін Мемлекеттік корпорацияға жібереді.</w:t>
      </w:r>
    </w:p>
    <w:bookmarkEnd w:id="49"/>
    <w:bookmarkStart w:name="z77" w:id="50"/>
    <w:p>
      <w:pPr>
        <w:spacing w:after="0"/>
        <w:ind w:left="0"/>
        <w:jc w:val="both"/>
      </w:pPr>
      <w:r>
        <w:rPr>
          <w:rFonts w:ascii="Times New Roman"/>
          <w:b w:val="false"/>
          <w:i w:val="false"/>
          <w:color w:val="000000"/>
          <w:sz w:val="28"/>
        </w:rPr>
        <w:t xml:space="preserve">
      15. Заңның 5-бабы 2-тармағының </w:t>
      </w:r>
      <w:r>
        <w:rPr>
          <w:rFonts w:ascii="Times New Roman"/>
          <w:b w:val="false"/>
          <w:i w:val="false"/>
          <w:color w:val="000000"/>
          <w:sz w:val="28"/>
        </w:rPr>
        <w:t>11) тармақшасына</w:t>
      </w:r>
      <w:r>
        <w:rPr>
          <w:rFonts w:ascii="Times New Roman"/>
          <w:b w:val="false"/>
          <w:i w:val="false"/>
          <w:color w:val="000000"/>
          <w:sz w:val="28"/>
        </w:rPr>
        <w:t xml:space="preserve"> сәйкес көрсетілетін қызметті беруші мемлекеттік қызмет көрсету сатысы туралы деректерді цифрландыру саласындағы уәкілетті орган белгілеген тәртіппен мемлекеттік қызметтер көрсету мониторингінің цифрлық жүйесіне енгізуді қамтамасыз етеді.</w:t>
      </w:r>
    </w:p>
    <w:bookmarkEnd w:id="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15-тармақ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85" w:id="51"/>
    <w:p>
      <w:pPr>
        <w:spacing w:after="0"/>
        <w:ind w:left="0"/>
        <w:jc w:val="both"/>
      </w:pPr>
      <w:r>
        <w:rPr>
          <w:rFonts w:ascii="Times New Roman"/>
          <w:b w:val="false"/>
          <w:i w:val="false"/>
          <w:color w:val="000000"/>
          <w:sz w:val="28"/>
        </w:rPr>
        <w:t>
      15-1. Көрсетілетін қызметті беруші Қағидалар алғашқы ресми жарияланған күнінен кейін үш жұмыс күн ішінде "цифрлық үкіметтің" цифрлық инфрақұрылым операторын, Мемлекеттік корпорацияны, Бірыңғай байланыс орталығын және көрсетілетін қызметті берушілерді мемлекеттік қызметтер көрсету тәртібіне енгізілген өзгерістер және (немесе) толықтырулар туралы ақпараттандырады.</w:t>
      </w:r>
    </w:p>
    <w:bookmarkEnd w:id="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15-1-тармақпен толықтырылды – ҚР Ішкі істер министрінің 19.05.2023 </w:t>
      </w:r>
      <w:r>
        <w:rPr>
          <w:rFonts w:ascii="Times New Roman"/>
          <w:b w:val="false"/>
          <w:i w:val="false"/>
          <w:color w:val="000000"/>
          <w:sz w:val="28"/>
        </w:rPr>
        <w:t>№ 413</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бұйрықтарымен.</w:t>
      </w:r>
      <w:r>
        <w:br/>
      </w:r>
      <w:r>
        <w:rPr>
          <w:rFonts w:ascii="Times New Roman"/>
          <w:b w:val="false"/>
          <w:i w:val="false"/>
          <w:color w:val="000000"/>
          <w:sz w:val="28"/>
        </w:rPr>
        <w:t>
</w:t>
      </w:r>
    </w:p>
    <w:bookmarkStart w:name="z78" w:id="52"/>
    <w:p>
      <w:pPr>
        <w:spacing w:after="0"/>
        <w:ind w:left="0"/>
        <w:jc w:val="left"/>
      </w:pPr>
      <w:r>
        <w:rPr>
          <w:rFonts w:ascii="Times New Roman"/>
          <w:b/>
          <w:i w:val="false"/>
          <w:color w:val="000000"/>
        </w:rPr>
        <w:t xml:space="preserve"> 3-тарау. Көрсетілетін қызметті берушінің, Мемлекеттік корпорацияның және (немесе) оның қызметкерлерінің мемлекеттік қызметтер көрсету мәселелері бойынша шешімдеріне, әрекеттеріне (әрекетсіздігіне) шағымдану тәртібі</w:t>
      </w:r>
    </w:p>
    <w:bookmarkEnd w:id="52"/>
    <w:bookmarkStart w:name="z79" w:id="53"/>
    <w:p>
      <w:pPr>
        <w:spacing w:after="0"/>
        <w:ind w:left="0"/>
        <w:jc w:val="both"/>
      </w:pPr>
      <w:r>
        <w:rPr>
          <w:rFonts w:ascii="Times New Roman"/>
          <w:b w:val="false"/>
          <w:i w:val="false"/>
          <w:color w:val="000000"/>
          <w:sz w:val="28"/>
        </w:rPr>
        <w:t>
      16. Мемлекеттік қызмет көрсету мәселелері бойынша шағымдарды жоғары тұрған әкімшілік орган, лауазымды адам, мемлекеттік қызметтер көрсету сапасын бағалау және бақылау жөніндегі уәкілетті орган (бұдан әрі – шағымды қарайтын орган) қарайды.</w:t>
      </w:r>
    </w:p>
    <w:bookmarkEnd w:id="53"/>
    <w:p>
      <w:pPr>
        <w:spacing w:after="0"/>
        <w:ind w:left="0"/>
        <w:jc w:val="both"/>
      </w:pPr>
      <w:r>
        <w:rPr>
          <w:rFonts w:ascii="Times New Roman"/>
          <w:b w:val="false"/>
          <w:i w:val="false"/>
          <w:color w:val="000000"/>
          <w:sz w:val="28"/>
        </w:rPr>
        <w:t>
      Шағым әкімшілік актісіне, әкімшілік әрекетіне (әрекетсіздігіне) шағым жасалатын әкімшілік органға, лауазымды адамға беріледі.</w:t>
      </w:r>
    </w:p>
    <w:p>
      <w:pPr>
        <w:spacing w:after="0"/>
        <w:ind w:left="0"/>
        <w:jc w:val="both"/>
      </w:pPr>
      <w:r>
        <w:rPr>
          <w:rFonts w:ascii="Times New Roman"/>
          <w:b w:val="false"/>
          <w:i w:val="false"/>
          <w:color w:val="000000"/>
          <w:sz w:val="28"/>
        </w:rPr>
        <w:t>
      Әкімшілік актісіне, әкімшілік әрекетіне (әрекетсіздігіне) шағым жасалатын әкімшілік орган, лауазымды адам шағым келіп түскен күннен бастап үш жұмыс күнінен кешіктірмей оны және әкімшілік істі шағымды қарайтын органға жібереді.</w:t>
      </w:r>
    </w:p>
    <w:p>
      <w:pPr>
        <w:spacing w:after="0"/>
        <w:ind w:left="0"/>
        <w:jc w:val="both"/>
      </w:pPr>
      <w:r>
        <w:rPr>
          <w:rFonts w:ascii="Times New Roman"/>
          <w:b w:val="false"/>
          <w:i w:val="false"/>
          <w:color w:val="000000"/>
          <w:sz w:val="28"/>
        </w:rPr>
        <w:t>
      Бұл ретте әкімшілік актісіне, әкімшілік әрекетіне (әрекетсіздігіне) шағым жасалатын әкімшілік орган, лауазымды адам, егер ол үш жұмыс күні ішінде шағымда көрсетілген талаптарды толық қанағаттандыратын қолайлы әкімшілік акт қабылдаса, әкімшілік әрекет жасаса, шағымды қарайтын органға шағымды жібермеуге құқылы.</w:t>
      </w:r>
    </w:p>
    <w:p>
      <w:pPr>
        <w:spacing w:after="0"/>
        <w:ind w:left="0"/>
        <w:jc w:val="both"/>
      </w:pPr>
      <w:r>
        <w:rPr>
          <w:rFonts w:ascii="Times New Roman"/>
          <w:b w:val="false"/>
          <w:i w:val="false"/>
          <w:color w:val="000000"/>
          <w:sz w:val="28"/>
        </w:rPr>
        <w:t xml:space="preserve">
      Көрсетілетін қызметті алушының көрсетілетін қызметті беруші мекенжайына келіп түскен шағымы Заңның 25-бабы </w:t>
      </w:r>
      <w:r>
        <w:rPr>
          <w:rFonts w:ascii="Times New Roman"/>
          <w:b w:val="false"/>
          <w:i w:val="false"/>
          <w:color w:val="000000"/>
          <w:sz w:val="28"/>
        </w:rPr>
        <w:t>2-тармағына</w:t>
      </w:r>
      <w:r>
        <w:rPr>
          <w:rFonts w:ascii="Times New Roman"/>
          <w:b w:val="false"/>
          <w:i w:val="false"/>
          <w:color w:val="000000"/>
          <w:sz w:val="28"/>
        </w:rPr>
        <w:t xml:space="preserve"> сәйкес оның тіркелген күнінен бастап 5 (бес) жұмыс күні ішінде қаралады.</w:t>
      </w:r>
    </w:p>
    <w:p>
      <w:pPr>
        <w:spacing w:after="0"/>
        <w:ind w:left="0"/>
        <w:jc w:val="both"/>
      </w:pPr>
      <w:r>
        <w:rPr>
          <w:rFonts w:ascii="Times New Roman"/>
          <w:b w:val="false"/>
          <w:i w:val="false"/>
          <w:color w:val="000000"/>
          <w:sz w:val="28"/>
        </w:rPr>
        <w:t>
      Көрсетілетін қызметті алушының мемлекеттік қызметтер көрсету сапасын бағалау және бақылау жөніндегі уәкілетті органның мекенжайына келіп түскен шағымы оның тіркелген күнінен бастап 15 (он бес) жұмыс күні ішінде қаралады.</w:t>
      </w:r>
    </w:p>
    <w:p>
      <w:pPr>
        <w:spacing w:after="0"/>
        <w:ind w:left="0"/>
        <w:jc w:val="both"/>
      </w:pPr>
      <w:r>
        <w:rPr>
          <w:rFonts w:ascii="Times New Roman"/>
          <w:b w:val="false"/>
          <w:i w:val="false"/>
          <w:color w:val="000000"/>
          <w:sz w:val="28"/>
        </w:rPr>
        <w:t>
      Мемлекеттік корпорация арқылы қызмет көрсету кезінде Мемлекеттік корпорация қызметкерлерінің әрекетіне (әрекетсіздігіне) шағым Мемлекеттік корпорацияның басшысының атына, немесе цифрландыру саласындағы уәкілетті органға жолданады.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16-тармақ жаңа редакцияда - ҚР Ішкі істер министрінің 26.06.2026 </w:t>
      </w:r>
      <w:r>
        <w:rPr>
          <w:rFonts w:ascii="Times New Roman"/>
          <w:b w:val="false"/>
          <w:i w:val="false"/>
          <w:color w:val="00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Ішкі істер министрлігі арнайы</w:t>
            </w:r>
            <w:r>
              <w:br/>
            </w:r>
            <w:r>
              <w:rPr>
                <w:rFonts w:ascii="Times New Roman"/>
                <w:b w:val="false"/>
                <w:i w:val="false"/>
                <w:color w:val="000000"/>
                <w:sz w:val="20"/>
              </w:rPr>
              <w:t>мемлекеттік архиві және оның</w:t>
            </w:r>
            <w:r>
              <w:br/>
            </w:r>
            <w:r>
              <w:rPr>
                <w:rFonts w:ascii="Times New Roman"/>
                <w:b w:val="false"/>
                <w:i w:val="false"/>
                <w:color w:val="000000"/>
                <w:sz w:val="20"/>
              </w:rPr>
              <w:t xml:space="preserve">аумақтық бөліністерінен </w:t>
            </w:r>
            <w:r>
              <w:br/>
            </w:r>
            <w:r>
              <w:rPr>
                <w:rFonts w:ascii="Times New Roman"/>
                <w:b w:val="false"/>
                <w:i w:val="false"/>
                <w:color w:val="000000"/>
                <w:sz w:val="20"/>
              </w:rPr>
              <w:t>шығатын</w:t>
            </w:r>
            <w:r>
              <w:br/>
            </w:r>
            <w:r>
              <w:rPr>
                <w:rFonts w:ascii="Times New Roman"/>
                <w:b w:val="false"/>
                <w:i w:val="false"/>
                <w:color w:val="000000"/>
                <w:sz w:val="20"/>
              </w:rPr>
              <w:t xml:space="preserve">архивтік анықтамаларға және </w:t>
            </w:r>
            <w:r>
              <w:br/>
            </w:r>
            <w:r>
              <w:rPr>
                <w:rFonts w:ascii="Times New Roman"/>
                <w:b w:val="false"/>
                <w:i w:val="false"/>
                <w:color w:val="000000"/>
                <w:sz w:val="20"/>
              </w:rPr>
              <w:t>архивтік</w:t>
            </w:r>
            <w:r>
              <w:br/>
            </w:r>
            <w:r>
              <w:rPr>
                <w:rFonts w:ascii="Times New Roman"/>
                <w:b w:val="false"/>
                <w:i w:val="false"/>
                <w:color w:val="000000"/>
                <w:sz w:val="20"/>
              </w:rPr>
              <w:t xml:space="preserve">құжаттардың көшірмелеріне </w:t>
            </w:r>
            <w:r>
              <w:br/>
            </w:r>
            <w:r>
              <w:rPr>
                <w:rFonts w:ascii="Times New Roman"/>
                <w:b w:val="false"/>
                <w:i w:val="false"/>
                <w:color w:val="000000"/>
                <w:sz w:val="20"/>
              </w:rPr>
              <w:t>апостиль</w:t>
            </w:r>
            <w:r>
              <w:br/>
            </w:r>
            <w:r>
              <w:rPr>
                <w:rFonts w:ascii="Times New Roman"/>
                <w:b w:val="false"/>
                <w:i w:val="false"/>
                <w:color w:val="000000"/>
                <w:sz w:val="20"/>
              </w:rPr>
              <w:t>қою" мемлекеттік көрсетілетін</w:t>
            </w:r>
            <w:r>
              <w:br/>
            </w:r>
            <w:r>
              <w:rPr>
                <w:rFonts w:ascii="Times New Roman"/>
                <w:b w:val="false"/>
                <w:i w:val="false"/>
                <w:color w:val="000000"/>
                <w:sz w:val="20"/>
              </w:rPr>
              <w:t>қызмет қағидаларына</w:t>
            </w:r>
            <w:r>
              <w:br/>
            </w:r>
            <w:r>
              <w:rPr>
                <w:rFonts w:ascii="Times New Roman"/>
                <w:b w:val="false"/>
                <w:i w:val="false"/>
                <w:color w:val="000000"/>
                <w:sz w:val="20"/>
              </w:rPr>
              <w:t>1-қосымша</w:t>
            </w:r>
          </w:p>
        </w:tc>
      </w:tr>
    </w:tbl>
    <w:p>
      <w:pPr>
        <w:spacing w:after="0"/>
        <w:ind w:left="0"/>
        <w:jc w:val="both"/>
      </w:pPr>
      <w:r>
        <w:rPr>
          <w:rFonts w:ascii="Times New Roman"/>
          <w:b w:val="false"/>
          <w:i w:val="false"/>
          <w:color w:val="ff0000"/>
          <w:sz w:val="28"/>
        </w:rPr>
        <w:t xml:space="preserve">
      Ескерту. 1-қосымша жаңа редакцияда - ҚР Ішкі істер министрінің 26.06.2026 </w:t>
      </w:r>
      <w:r>
        <w:rPr>
          <w:rFonts w:ascii="Times New Roman"/>
          <w:b w:val="false"/>
          <w:i w:val="false"/>
          <w:color w:val="ff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Ішкі істер министрлігі арнайы мемлекеттік архиві және оның аумақтық бөліністерінен шығатын архивтік анықтамаларға және архивтік құжаттардың көшірмелеріне апостиль қою" мемлекеттік қызмет көрсетуге қойылатын негізгі талаптардың тізбесі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Ішкі істер министрлігі арнайы мемлекеттік архиві және оның аумақтық бөліністернен шығатын архивтік анықтамаларға және архивтік құжаттардың көшірмелеріне апостиль қою</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жоқ</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Ішкі істер министрлігі, аумақтық бөліністері, оқу орындары (бұдан әрі – көрсетілетін қызметті беруші)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тәсілдері (қол жеткізу арналары)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қабылдау және мемлекеттік көрсетілетін қызметтің нәтижесін беру:</w:t>
            </w:r>
          </w:p>
          <w:p>
            <w:pPr>
              <w:spacing w:after="20"/>
              <w:ind w:left="20"/>
              <w:jc w:val="both"/>
            </w:pPr>
            <w:r>
              <w:rPr>
                <w:rFonts w:ascii="Times New Roman"/>
                <w:b w:val="false"/>
                <w:i w:val="false"/>
                <w:color w:val="000000"/>
                <w:sz w:val="20"/>
              </w:rPr>
              <w:t>
1) көрсетілетін қызметті берушінің кеңсесі;</w:t>
            </w:r>
          </w:p>
          <w:p>
            <w:pPr>
              <w:spacing w:after="20"/>
              <w:ind w:left="20"/>
              <w:jc w:val="both"/>
            </w:pPr>
            <w:r>
              <w:rPr>
                <w:rFonts w:ascii="Times New Roman"/>
                <w:b w:val="false"/>
                <w:i w:val="false"/>
                <w:color w:val="000000"/>
                <w:sz w:val="20"/>
              </w:rPr>
              <w:t>
2) "Азаматтарға арналған үкімет" мемлекеттік корпорациясы" Коммерциялық емес акционерлік қоғамы (бұдан әрі - Мемлекеттік корпорация)</w:t>
            </w:r>
          </w:p>
          <w:p>
            <w:pPr>
              <w:spacing w:after="20"/>
              <w:ind w:left="20"/>
              <w:jc w:val="both"/>
            </w:pPr>
            <w:r>
              <w:rPr>
                <w:rFonts w:ascii="Times New Roman"/>
                <w:b w:val="false"/>
                <w:i w:val="false"/>
                <w:color w:val="000000"/>
                <w:sz w:val="20"/>
              </w:rPr>
              <w:t>
3) "цифрлық үкіметтің" веб-порталы www.egov.kz (бұдан әрі - портал) арқылы жүзеге асырылады. Мемлекеттік қызмет көрсету нәтижелерін беру көрсетілетін қызметті берушінің кеңсесі немесе Мемлекеттік корпорация арқылы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 - 8 (сегіз) жұмыс күні.Құжаттарды тапсыру үшін күтудің рұқсат етілген ең ұзақ уақыты – 15 (он бес) минут; Өтінішті ресімдеу үшін рұқсат етілген ең ұзақ уақыты – 15 (он бес) минут. Құжаттарды алу кезінде кезекте күтудің рұқсат етілген ең ұзақ уақыты – 15 (он бес) минут. Көрсетілетін қызметті беруші мемлекеттік қызмет көрсету мерзімі өткенге дейін бір тәуліктен кешіктірмей Мемлекеттік корпорация арқылы көрсетілетін мемлекеттік қызметтің нәтижесін Мемлекеттік корпорацияға жеткізуді қамтамасыз етеді.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 (ішінара цифрландырылған) қағаз түрінде.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Апостиль қойылған архивтік анықтамалар, архивтік құжаттардың көшірмелері, не мемлекеттік қызмет көрсетуден бас тарту туралы дәлелді жауап беру.Мемлекеттік қызметті көрсету нәтижесін беру нысаны: қағаз жүзінде.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кезінде көрсетілетін қызметті алушыдан алынатын төлемақымөлшерін және Қазақстан Республикасы заңнамасында көзделген жағдайларда оны алу әдістері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қызмет жеке және заңды тұлғаларға (бұдан әрі қызметалушы) ақылы негізде көрсетіледі.Салық кодексінің </w:t>
            </w:r>
            <w:r>
              <w:rPr>
                <w:rFonts w:ascii="Times New Roman"/>
                <w:b w:val="false"/>
                <w:i w:val="false"/>
                <w:color w:val="000000"/>
                <w:sz w:val="20"/>
              </w:rPr>
              <w:t>667-бабына</w:t>
            </w:r>
            <w:r>
              <w:rPr>
                <w:rFonts w:ascii="Times New Roman"/>
                <w:b w:val="false"/>
                <w:i w:val="false"/>
                <w:color w:val="000000"/>
                <w:sz w:val="20"/>
              </w:rPr>
              <w:t xml:space="preserve"> сәйкес мемлекеттік баж алынады, ол мемлекеттік баж төленетін күнге белгіленген айлық есептік көрсеткіш мөлшерінің 50 пайызын құрайды. Мемлекеттік бажды төлеу екінші деңгейдегі банктер және банк операцияларының жекелеген түрлерін жүзеге асыратын ұйымдар арқылы қолма-қол ақшалай және қолма-қол ақшасыз нысанда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Мемлекеттік корпорацияның және ақпарат объектілерінің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Көрсетілетін қызметті беруші – Қазақстан Республикасы Еңбек </w:t>
            </w:r>
            <w:r>
              <w:rPr>
                <w:rFonts w:ascii="Times New Roman"/>
                <w:b w:val="false"/>
                <w:i w:val="false"/>
                <w:color w:val="000000"/>
                <w:sz w:val="20"/>
              </w:rPr>
              <w:t>кодексіне</w:t>
            </w:r>
            <w:r>
              <w:rPr>
                <w:rFonts w:ascii="Times New Roman"/>
                <w:b w:val="false"/>
                <w:i w:val="false"/>
                <w:color w:val="000000"/>
                <w:sz w:val="20"/>
              </w:rPr>
              <w:t xml:space="preserve"> сәйкес демалыс және мереке күндерін қоспағанда, түскі үзіліс сағат 13.00-ден 14.30-ға дейін дүйсенбіден бастап жұманы қоса алғанда сағат 9.00-ден 18.30-ға дейін. Мемлекеттік көрсетілетін қызмет алдын ала жазылусыз және жеделдетілген қызмет көрсетусіз, кезек тәртібімен жүзеге асырылады;</w:t>
            </w:r>
          </w:p>
          <w:p>
            <w:pPr>
              <w:spacing w:after="20"/>
              <w:ind w:left="20"/>
              <w:jc w:val="both"/>
            </w:pPr>
            <w:r>
              <w:rPr>
                <w:rFonts w:ascii="Times New Roman"/>
                <w:b w:val="false"/>
                <w:i w:val="false"/>
                <w:color w:val="000000"/>
                <w:sz w:val="20"/>
              </w:rPr>
              <w:t xml:space="preserve">
2) Мемлекеттік корпорация – Қазақстан Республикасының Еңбек </w:t>
            </w:r>
            <w:r>
              <w:rPr>
                <w:rFonts w:ascii="Times New Roman"/>
                <w:b w:val="false"/>
                <w:i w:val="false"/>
                <w:color w:val="000000"/>
                <w:sz w:val="20"/>
              </w:rPr>
              <w:t>кодексіне</w:t>
            </w:r>
            <w:r>
              <w:rPr>
                <w:rFonts w:ascii="Times New Roman"/>
                <w:b w:val="false"/>
                <w:i w:val="false"/>
                <w:color w:val="000000"/>
                <w:sz w:val="20"/>
              </w:rPr>
              <w:t xml:space="preserve"> сәйкес демалыс және мерекелік күндерден басқа, дүйсенбіден бастап жұманы қоса алғанда үзіліссіз сағат 9.00-ден 18.00-ге дейін, Мемлекеттік корпорацияның халыққа қызмет көрсететін кезекші бөлімдері дүйсенбіден бастап жұманы қоса алғанда сағат 9.00-ден 20.00-ге дейін және сенбі күні сағат 9.00-ден 13.00-ге дейін жүзеге асырылады. Құжаттарды қабылдау "электрондық" кезек тәртібімен, көрсетілетін қызметті алушының таңдауы бойынша, жеделдетілген қызмет көрсетусіз жүзеге асырылады, электрондық кезекті портал арқылы брондауға болады;</w:t>
            </w:r>
          </w:p>
          <w:p>
            <w:pPr>
              <w:spacing w:after="20"/>
              <w:ind w:left="20"/>
              <w:jc w:val="both"/>
            </w:pPr>
            <w:r>
              <w:rPr>
                <w:rFonts w:ascii="Times New Roman"/>
                <w:b w:val="false"/>
                <w:i w:val="false"/>
                <w:color w:val="000000"/>
                <w:sz w:val="20"/>
              </w:rPr>
              <w:t xml:space="preserve">
3) порталда – жөндеу жұмыстарының жүргізілуіне байланысты техникалық үзілістерді қоспағанда, тәулік бойы (көрсетілетін қызметті алушы жұмыс уақыты аяқталғаннан кейін, демалыс және мереке күндері өтініш білдірген кезде, Қазақстан Республикасы Еңбек </w:t>
            </w:r>
            <w:r>
              <w:rPr>
                <w:rFonts w:ascii="Times New Roman"/>
                <w:b w:val="false"/>
                <w:i w:val="false"/>
                <w:color w:val="000000"/>
                <w:sz w:val="20"/>
              </w:rPr>
              <w:t>кодексіне</w:t>
            </w:r>
            <w:r>
              <w:rPr>
                <w:rFonts w:ascii="Times New Roman"/>
                <w:b w:val="false"/>
                <w:i w:val="false"/>
                <w:color w:val="000000"/>
                <w:sz w:val="20"/>
              </w:rPr>
              <w:t xml:space="preserve"> сәйкес өтініштерді қабылдау келесі жұмыс күні жүзеге асырылады). Мемлекеттік қызметті көрсету орындарының мекенжайлары:</w:t>
            </w:r>
          </w:p>
          <w:p>
            <w:pPr>
              <w:spacing w:after="20"/>
              <w:ind w:left="20"/>
              <w:jc w:val="both"/>
            </w:pPr>
            <w:r>
              <w:rPr>
                <w:rFonts w:ascii="Times New Roman"/>
                <w:b w:val="false"/>
                <w:i w:val="false"/>
                <w:color w:val="000000"/>
                <w:sz w:val="20"/>
              </w:rPr>
              <w:t>
1) Министрліктің – www. mvd. gov. kz интернет-ресурсында;</w:t>
            </w:r>
          </w:p>
          <w:p>
            <w:pPr>
              <w:spacing w:after="20"/>
              <w:ind w:left="20"/>
              <w:jc w:val="both"/>
            </w:pPr>
            <w:r>
              <w:rPr>
                <w:rFonts w:ascii="Times New Roman"/>
                <w:b w:val="false"/>
                <w:i w:val="false"/>
                <w:color w:val="000000"/>
                <w:sz w:val="20"/>
              </w:rPr>
              <w:t>
2) Мемлекеттік корпорацияның – www. gov4c. kz интернет-ресурсында;</w:t>
            </w:r>
          </w:p>
          <w:p>
            <w:pPr>
              <w:spacing w:after="20"/>
              <w:ind w:left="20"/>
              <w:jc w:val="both"/>
            </w:pPr>
            <w:r>
              <w:rPr>
                <w:rFonts w:ascii="Times New Roman"/>
                <w:b w:val="false"/>
                <w:i w:val="false"/>
                <w:color w:val="000000"/>
                <w:sz w:val="20"/>
              </w:rPr>
              <w:t>
3) www. egov. kz порталында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қызметті алушыдан талап етілетін құжаттар мен мәліметтер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 (немесе оның сенімхат бойынша өкілінің) көрсетілетін қызметті берушіге немесе Мемлекеттік корпорацияға өтініш білдірген кезде:</w:t>
            </w:r>
          </w:p>
          <w:p>
            <w:pPr>
              <w:spacing w:after="20"/>
              <w:ind w:left="20"/>
              <w:jc w:val="both"/>
            </w:pPr>
            <w:r>
              <w:rPr>
                <w:rFonts w:ascii="Times New Roman"/>
                <w:b w:val="false"/>
                <w:i w:val="false"/>
                <w:color w:val="000000"/>
                <w:sz w:val="20"/>
              </w:rPr>
              <w:t>
1)өтініш;</w:t>
            </w:r>
          </w:p>
          <w:p>
            <w:pPr>
              <w:spacing w:after="20"/>
              <w:ind w:left="20"/>
              <w:jc w:val="both"/>
            </w:pPr>
            <w:r>
              <w:rPr>
                <w:rFonts w:ascii="Times New Roman"/>
                <w:b w:val="false"/>
                <w:i w:val="false"/>
                <w:color w:val="000000"/>
                <w:sz w:val="20"/>
              </w:rPr>
              <w:t>
2) апостиль қою үшін Қазақстан Республикасы Ішкі істер министрлігі арнайы мемлекеттік архивінен және оның аумақтық бөліністерінен шығатын ресми құжат;</w:t>
            </w:r>
          </w:p>
          <w:p>
            <w:pPr>
              <w:spacing w:after="20"/>
              <w:ind w:left="20"/>
              <w:jc w:val="both"/>
            </w:pPr>
            <w:r>
              <w:rPr>
                <w:rFonts w:ascii="Times New Roman"/>
                <w:b w:val="false"/>
                <w:i w:val="false"/>
                <w:color w:val="000000"/>
                <w:sz w:val="20"/>
              </w:rPr>
              <w:t>
3) егер мемлекеттік көрсетілетін қызметті алушының мүддесін үшінші тұлға білдірген жағдайда нотариалдық куәландырылған сенімхат (салыстырып тексеру үшін);</w:t>
            </w:r>
          </w:p>
          <w:p>
            <w:pPr>
              <w:spacing w:after="20"/>
              <w:ind w:left="20"/>
              <w:jc w:val="both"/>
            </w:pPr>
            <w:r>
              <w:rPr>
                <w:rFonts w:ascii="Times New Roman"/>
                <w:b w:val="false"/>
                <w:i w:val="false"/>
                <w:color w:val="000000"/>
                <w:sz w:val="20"/>
              </w:rPr>
              <w:t>
4) мемлекеттік қызмет көрсетілгені үшін мемлекеттік баждың бюджетке төленгенін растайтын құжат ("электронды үкімет" порталының шлюзі арқылы төленген жағдайларды қоспағанда (бұдан әрі - ЭҮПШ). Жеке басты куәландыратын, сондай-ақ мемлекеттік баждың бюджетке төленгенін растайтын құжат туралы мәліметтерді (ЭҮПШ арқылы төленген жағдайда) көрсетілетін қызметті беруші және Мемлекеттік корпорация қызметкері тиісті мемлекеттік цифрлық жүйелерден "цифрлық үкімет" шлюзі арқылы алады. Портал арқылы жүгінген кезде:</w:t>
            </w:r>
          </w:p>
          <w:p>
            <w:pPr>
              <w:spacing w:after="20"/>
              <w:ind w:left="20"/>
              <w:jc w:val="both"/>
            </w:pPr>
            <w:r>
              <w:rPr>
                <w:rFonts w:ascii="Times New Roman"/>
                <w:b w:val="false"/>
                <w:i w:val="false"/>
                <w:color w:val="000000"/>
                <w:sz w:val="20"/>
              </w:rPr>
              <w:t>
1) көрсетілетін қызметті алушының электронды цифрлық қолтаңбасымен куәландырылған өтініш;</w:t>
            </w:r>
          </w:p>
          <w:p>
            <w:pPr>
              <w:spacing w:after="20"/>
              <w:ind w:left="20"/>
              <w:jc w:val="both"/>
            </w:pPr>
            <w:r>
              <w:rPr>
                <w:rFonts w:ascii="Times New Roman"/>
                <w:b w:val="false"/>
                <w:i w:val="false"/>
                <w:color w:val="000000"/>
                <w:sz w:val="20"/>
              </w:rPr>
              <w:t>
2) апостиль қою үшін ұсынылған құжаттың электрондық көшірмесі (сканерленген көшірмесі);</w:t>
            </w:r>
          </w:p>
          <w:p>
            <w:pPr>
              <w:spacing w:after="20"/>
              <w:ind w:left="20"/>
              <w:jc w:val="both"/>
            </w:pPr>
            <w:r>
              <w:rPr>
                <w:rFonts w:ascii="Times New Roman"/>
                <w:b w:val="false"/>
                <w:i w:val="false"/>
                <w:color w:val="000000"/>
                <w:sz w:val="20"/>
              </w:rPr>
              <w:t>
3) мемлекеттік баждың бюджетке төленгенін растайтын құжаттың электрондық көшірмесі (сканерленген көшірмесі) (ЭҮТШ арқылы төленген жағдайларды қоспағанда).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қызметті және оның кіші түрлерін (бар болса) көрсетуден бас тарту үшін Қазақстан Республикасының заңдарында белгіленген негіздерді қамтитын, мемлекеттік қызмет көрсетуге қойылатын негігі талаптар тізбесі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мемлекеттік көрсетілетін қызметті алу үшін көрсетілетін қызметті алушы ұсынған құжаттардың және (немесе) оларда қамтылған деректердің (мәліметтердің) дұрыс еместігін анықтау.</w:t>
            </w:r>
          </w:p>
          <w:p>
            <w:pPr>
              <w:spacing w:after="20"/>
              <w:ind w:left="20"/>
              <w:jc w:val="both"/>
            </w:pPr>
            <w:r>
              <w:rPr>
                <w:rFonts w:ascii="Times New Roman"/>
                <w:b w:val="false"/>
                <w:i w:val="false"/>
                <w:color w:val="000000"/>
                <w:sz w:val="20"/>
              </w:rPr>
              <w:t xml:space="preserve">
2) көрсетілетін қызметті алушының және (немесе) ұсынылған материалдардың, объектілердің, деректер мен мемлекеттік қызметті көрсету үшін қажетті мәліметтердің "Мемлекеттік және әлеуметтік жауапкершілігі бар көрсетілетін қызметтер туралы" Қазақстан Республикасы Заңының </w:t>
            </w:r>
            <w:r>
              <w:rPr>
                <w:rFonts w:ascii="Times New Roman"/>
                <w:b w:val="false"/>
                <w:i w:val="false"/>
                <w:color w:val="000000"/>
                <w:sz w:val="20"/>
              </w:rPr>
              <w:t>19-1-бабының</w:t>
            </w:r>
            <w:r>
              <w:rPr>
                <w:rFonts w:ascii="Times New Roman"/>
                <w:b w:val="false"/>
                <w:i w:val="false"/>
                <w:color w:val="000000"/>
                <w:sz w:val="20"/>
              </w:rPr>
              <w:t xml:space="preserve"> талаптарына сәйкес келмеуі.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оның ішінде электрондық нысанда және Мемлекеттік корпорация арқылы көрсету ерекшеліктері ескеріле отырып, өзге де талаптары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Организм функцияларының тұрақтылығы бұзылған, өзін-өзі қарап күту, өздігінен жүріп-тұру, бағдарлай алу қабілетінен немесе мүмкіндігінен толық немесе ішінара айырылған көрсетілетін қызметті алушыларға мемлекеттік қызметті көрсету үшін құжаттарды қабылдауды бірыңғай байланыс орталығы бойынша жүгіну арқылы Мемлекеттік корпорация қызметкері құжаттарды қабылдау үшін тұрғылықты жеріне шыға отырып жүргізеді. Көрсетілетін қызметті алушының мемлекеттік қызметті көрсету мемлекеттік қызметті берушінің анықтама қызметтері арқылы, сондай-ақ қашықтықтан қол жеткізу режимінде Мемлекеттік қызметтерді көрсету мәселелері жөніндегі бірыңғай байланыс-орталығы арқылы алады. Мемлекеттік қызметтерді көрсету мәселелері бойынша анықтама қызметтерінің байланыс телефондары Министрліктің www. mvd. gov. kz интернет-ресурсында "Мемлекеттік және әлеуметтік жауапкершілігі бар көрсетілетін қызметтер туралы" бөлімінде көрсетілген. Мемлекеттік қызметтерді көрсету мәселелері жөніндегі бірыңғай байланыс-орталығы: 1414, 8 800 080 7777.</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Ішкі істер министрлігі арнайы</w:t>
            </w:r>
            <w:r>
              <w:br/>
            </w:r>
            <w:r>
              <w:rPr>
                <w:rFonts w:ascii="Times New Roman"/>
                <w:b w:val="false"/>
                <w:i w:val="false"/>
                <w:color w:val="000000"/>
                <w:sz w:val="20"/>
              </w:rPr>
              <w:t>мемлекеттік архиві және оның</w:t>
            </w:r>
            <w:r>
              <w:br/>
            </w:r>
            <w:r>
              <w:rPr>
                <w:rFonts w:ascii="Times New Roman"/>
                <w:b w:val="false"/>
                <w:i w:val="false"/>
                <w:color w:val="000000"/>
                <w:sz w:val="20"/>
              </w:rPr>
              <w:t xml:space="preserve">аумақтық бөліністерінен </w:t>
            </w:r>
            <w:r>
              <w:br/>
            </w:r>
            <w:r>
              <w:rPr>
                <w:rFonts w:ascii="Times New Roman"/>
                <w:b w:val="false"/>
                <w:i w:val="false"/>
                <w:color w:val="000000"/>
                <w:sz w:val="20"/>
              </w:rPr>
              <w:t>шығатын</w:t>
            </w:r>
            <w:r>
              <w:br/>
            </w:r>
            <w:r>
              <w:rPr>
                <w:rFonts w:ascii="Times New Roman"/>
                <w:b w:val="false"/>
                <w:i w:val="false"/>
                <w:color w:val="000000"/>
                <w:sz w:val="20"/>
              </w:rPr>
              <w:t>архивтік анықтамаларға және</w:t>
            </w:r>
            <w:r>
              <w:br/>
            </w:r>
            <w:r>
              <w:rPr>
                <w:rFonts w:ascii="Times New Roman"/>
                <w:b w:val="false"/>
                <w:i w:val="false"/>
                <w:color w:val="000000"/>
                <w:sz w:val="20"/>
              </w:rPr>
              <w:t xml:space="preserve">архивтік құжаттардың </w:t>
            </w:r>
            <w:r>
              <w:br/>
            </w:r>
            <w:r>
              <w:rPr>
                <w:rFonts w:ascii="Times New Roman"/>
                <w:b w:val="false"/>
                <w:i w:val="false"/>
                <w:color w:val="000000"/>
                <w:sz w:val="20"/>
              </w:rPr>
              <w:t>көшірмелеріне</w:t>
            </w:r>
            <w:r>
              <w:br/>
            </w:r>
            <w:r>
              <w:rPr>
                <w:rFonts w:ascii="Times New Roman"/>
                <w:b w:val="false"/>
                <w:i w:val="false"/>
                <w:color w:val="000000"/>
                <w:sz w:val="20"/>
              </w:rPr>
              <w:t>апостиль қою" мемлекеттік</w:t>
            </w:r>
            <w:r>
              <w:br/>
            </w:r>
            <w:r>
              <w:rPr>
                <w:rFonts w:ascii="Times New Roman"/>
                <w:b w:val="false"/>
                <w:i w:val="false"/>
                <w:color w:val="000000"/>
                <w:sz w:val="20"/>
              </w:rPr>
              <w:t xml:space="preserve">көрсетілетін қызмет </w:t>
            </w:r>
            <w:r>
              <w:br/>
            </w:r>
            <w:r>
              <w:rPr>
                <w:rFonts w:ascii="Times New Roman"/>
                <w:b w:val="false"/>
                <w:i w:val="false"/>
                <w:color w:val="000000"/>
                <w:sz w:val="20"/>
              </w:rPr>
              <w:t>Қағидаларына</w:t>
            </w:r>
            <w:r>
              <w:br/>
            </w:r>
            <w:r>
              <w:rPr>
                <w:rFonts w:ascii="Times New Roman"/>
                <w:b w:val="false"/>
                <w:i w:val="false"/>
                <w:color w:val="000000"/>
                <w:sz w:val="20"/>
              </w:rPr>
              <w:t>2-қосымша</w:t>
            </w:r>
            <w:r>
              <w:br/>
            </w:r>
            <w:r>
              <w:rPr>
                <w:rFonts w:ascii="Times New Roman"/>
                <w:b w:val="false"/>
                <w:i w:val="false"/>
                <w:color w:val="000000"/>
                <w:sz w:val="20"/>
              </w:rPr>
              <w:t>Нысан</w:t>
            </w:r>
            <w:r>
              <w:br/>
            </w:r>
            <w:r>
              <w:rPr>
                <w:rFonts w:ascii="Times New Roman"/>
                <w:b w:val="false"/>
                <w:i w:val="false"/>
                <w:color w:val="000000"/>
                <w:sz w:val="20"/>
              </w:rPr>
              <w:t>___________________________</w:t>
            </w:r>
            <w:r>
              <w:br/>
            </w:r>
            <w:r>
              <w:br/>
            </w:r>
            <w:r>
              <w:rPr>
                <w:rFonts w:ascii="Times New Roman"/>
                <w:b w:val="false"/>
                <w:i w:val="false"/>
                <w:color w:val="000000"/>
                <w:sz w:val="20"/>
              </w:rPr>
              <w:t xml:space="preserve">(көрсетілетін қызметті </w:t>
            </w:r>
            <w:r>
              <w:br/>
            </w:r>
            <w:r>
              <w:rPr>
                <w:rFonts w:ascii="Times New Roman"/>
                <w:b w:val="false"/>
                <w:i w:val="false"/>
                <w:color w:val="000000"/>
                <w:sz w:val="20"/>
              </w:rPr>
              <w:t>берушінің атауы)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r>
              <w:br/>
            </w:r>
            <w:r>
              <w:rPr>
                <w:rFonts w:ascii="Times New Roman"/>
                <w:b w:val="false"/>
                <w:i w:val="false"/>
                <w:color w:val="000000"/>
                <w:sz w:val="20"/>
              </w:rPr>
              <w:t xml:space="preserve">(көрсетілетін қызметті </w:t>
            </w:r>
            <w:r>
              <w:br/>
            </w:r>
            <w:r>
              <w:rPr>
                <w:rFonts w:ascii="Times New Roman"/>
                <w:b w:val="false"/>
                <w:i w:val="false"/>
                <w:color w:val="000000"/>
                <w:sz w:val="20"/>
              </w:rPr>
              <w:t>алушының тегі,</w:t>
            </w:r>
            <w:r>
              <w:br/>
            </w:r>
            <w:r>
              <w:rPr>
                <w:rFonts w:ascii="Times New Roman"/>
                <w:b w:val="false"/>
                <w:i w:val="false"/>
                <w:color w:val="000000"/>
                <w:sz w:val="20"/>
              </w:rPr>
              <w:t xml:space="preserve">аты, әкесінің аты (ол болған </w:t>
            </w:r>
            <w:r>
              <w:br/>
            </w:r>
            <w:r>
              <w:rPr>
                <w:rFonts w:ascii="Times New Roman"/>
                <w:b w:val="false"/>
                <w:i w:val="false"/>
                <w:color w:val="000000"/>
                <w:sz w:val="20"/>
              </w:rPr>
              <w:t>жағдайда)</w:t>
            </w:r>
            <w:r>
              <w:br/>
            </w:r>
            <w:r>
              <w:rPr>
                <w:rFonts w:ascii="Times New Roman"/>
                <w:b w:val="false"/>
                <w:i w:val="false"/>
                <w:color w:val="000000"/>
                <w:sz w:val="20"/>
              </w:rPr>
              <w:t xml:space="preserve">тұрғылықты жері (жеке тұлға </w:t>
            </w:r>
            <w:r>
              <w:br/>
            </w:r>
            <w:r>
              <w:rPr>
                <w:rFonts w:ascii="Times New Roman"/>
                <w:b w:val="false"/>
                <w:i w:val="false"/>
                <w:color w:val="000000"/>
                <w:sz w:val="20"/>
              </w:rPr>
              <w:t>үшін)/</w:t>
            </w:r>
            <w:r>
              <w:br/>
            </w:r>
            <w:r>
              <w:rPr>
                <w:rFonts w:ascii="Times New Roman"/>
                <w:b w:val="false"/>
                <w:i w:val="false"/>
                <w:color w:val="000000"/>
                <w:sz w:val="20"/>
              </w:rPr>
              <w:t xml:space="preserve">заңды мекенжайы (заңды тұлға </w:t>
            </w:r>
            <w:r>
              <w:br/>
            </w:r>
            <w:r>
              <w:rPr>
                <w:rFonts w:ascii="Times New Roman"/>
                <w:b w:val="false"/>
                <w:i w:val="false"/>
                <w:color w:val="000000"/>
                <w:sz w:val="20"/>
              </w:rPr>
              <w:t xml:space="preserve">үшін):Байланыс </w:t>
            </w:r>
            <w:r>
              <w:br/>
            </w:r>
            <w:r>
              <w:rPr>
                <w:rFonts w:ascii="Times New Roman"/>
                <w:b w:val="false"/>
                <w:i w:val="false"/>
                <w:color w:val="000000"/>
                <w:sz w:val="20"/>
              </w:rPr>
              <w:t>телефоны:____________</w:t>
            </w:r>
            <w:r>
              <w:br/>
            </w:r>
            <w:r>
              <w:rPr>
                <w:rFonts w:ascii="Times New Roman"/>
                <w:b w:val="false"/>
                <w:i w:val="false"/>
                <w:color w:val="000000"/>
                <w:sz w:val="20"/>
              </w:rPr>
              <w:t>ЖСН:_______________________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bl>
    <w:p>
      <w:pPr>
        <w:spacing w:after="0"/>
        <w:ind w:left="0"/>
        <w:jc w:val="left"/>
      </w:pPr>
      <w:r>
        <w:rPr>
          <w:rFonts w:ascii="Times New Roman"/>
          <w:b/>
          <w:i w:val="false"/>
          <w:color w:val="000000"/>
        </w:rPr>
        <w:t xml:space="preserve"> Өтініш</w:t>
      </w:r>
    </w:p>
    <w:p>
      <w:pPr>
        <w:spacing w:after="0"/>
        <w:ind w:left="0"/>
        <w:jc w:val="both"/>
      </w:pPr>
      <w:r>
        <w:rPr>
          <w:rFonts w:ascii="Times New Roman"/>
          <w:b w:val="false"/>
          <w:i w:val="false"/>
          <w:color w:val="ff0000"/>
          <w:sz w:val="28"/>
        </w:rPr>
        <w:t xml:space="preserve">
      Ескерту. 2-қосымша жаңа редакцияда - ҚР Ішкі істер министрінің 26.06.2026 </w:t>
      </w:r>
      <w:r>
        <w:rPr>
          <w:rFonts w:ascii="Times New Roman"/>
          <w:b w:val="false"/>
          <w:i w:val="false"/>
          <w:color w:val="ff0000"/>
          <w:sz w:val="28"/>
        </w:rPr>
        <w:t>№ 444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p>
      <w:pPr>
        <w:spacing w:after="0"/>
        <w:ind w:left="0"/>
        <w:jc w:val="both"/>
      </w:pPr>
      <w:r>
        <w:rPr>
          <w:rFonts w:ascii="Times New Roman"/>
          <w:b w:val="false"/>
          <w:i w:val="false"/>
          <w:color w:val="000000"/>
          <w:sz w:val="28"/>
        </w:rPr>
        <w:t>
      Арнайы мемлекеттік архив берген</w:t>
      </w:r>
    </w:p>
    <w:p>
      <w:pPr>
        <w:spacing w:after="0"/>
        <w:ind w:left="0"/>
        <w:jc w:val="both"/>
      </w:pPr>
      <w:r>
        <w:rPr>
          <w:rFonts w:ascii="Times New Roman"/>
          <w:b w:val="false"/>
          <w:i w:val="false"/>
          <w:color w:val="000000"/>
          <w:sz w:val="28"/>
        </w:rPr>
        <w:t>
      ___________________________________________________________________________</w:t>
      </w:r>
    </w:p>
    <w:p>
      <w:pPr>
        <w:spacing w:after="0"/>
        <w:ind w:left="0"/>
        <w:jc w:val="both"/>
      </w:pPr>
      <w:r>
        <w:rPr>
          <w:rFonts w:ascii="Times New Roman"/>
          <w:b w:val="false"/>
          <w:i w:val="false"/>
          <w:color w:val="000000"/>
          <w:sz w:val="28"/>
        </w:rPr>
        <w:t>
      (архивтік анықтамалардың және (немесе) архивтік құжаттардың көшірмелеріне) апостиль мөртаңбасын қоюды сұраймын.</w:t>
      </w:r>
    </w:p>
    <w:p>
      <w:pPr>
        <w:spacing w:after="0"/>
        <w:ind w:left="0"/>
        <w:jc w:val="both"/>
      </w:pPr>
      <w:r>
        <w:rPr>
          <w:rFonts w:ascii="Times New Roman"/>
          <w:b w:val="false"/>
          <w:i w:val="false"/>
          <w:color w:val="000000"/>
          <w:sz w:val="28"/>
        </w:rPr>
        <w:t>
      Қосымша:</w:t>
      </w:r>
    </w:p>
    <w:p>
      <w:pPr>
        <w:spacing w:after="0"/>
        <w:ind w:left="0"/>
        <w:jc w:val="both"/>
      </w:pPr>
      <w:r>
        <w:rPr>
          <w:rFonts w:ascii="Times New Roman"/>
          <w:b w:val="false"/>
          <w:i w:val="false"/>
          <w:color w:val="000000"/>
          <w:sz w:val="28"/>
        </w:rPr>
        <w:t>
      1) ________________________________________;</w:t>
      </w:r>
    </w:p>
    <w:p>
      <w:pPr>
        <w:spacing w:after="0"/>
        <w:ind w:left="0"/>
        <w:jc w:val="both"/>
      </w:pPr>
      <w:r>
        <w:rPr>
          <w:rFonts w:ascii="Times New Roman"/>
          <w:b w:val="false"/>
          <w:i w:val="false"/>
          <w:color w:val="000000"/>
          <w:sz w:val="28"/>
        </w:rPr>
        <w:t>
      2) ________________________________________;</w:t>
      </w:r>
    </w:p>
    <w:p>
      <w:pPr>
        <w:spacing w:after="0"/>
        <w:ind w:left="0"/>
        <w:jc w:val="both"/>
      </w:pPr>
      <w:r>
        <w:rPr>
          <w:rFonts w:ascii="Times New Roman"/>
          <w:b w:val="false"/>
          <w:i w:val="false"/>
          <w:color w:val="000000"/>
          <w:sz w:val="28"/>
        </w:rPr>
        <w:t>
      3) ________________________________________.</w:t>
      </w:r>
    </w:p>
    <w:p>
      <w:pPr>
        <w:spacing w:after="0"/>
        <w:ind w:left="0"/>
        <w:jc w:val="both"/>
      </w:pPr>
      <w:r>
        <w:rPr>
          <w:rFonts w:ascii="Times New Roman"/>
          <w:b w:val="false"/>
          <w:i w:val="false"/>
          <w:color w:val="000000"/>
          <w:sz w:val="28"/>
        </w:rPr>
        <w:t>
      Цифрлық жүйелерде қамтылған заңмен қорғалатын құпияны құрайтын мәліметтерді пайдалануға келісемін.</w:t>
      </w:r>
    </w:p>
    <w:p>
      <w:pPr>
        <w:spacing w:after="0"/>
        <w:ind w:left="0"/>
        <w:jc w:val="both"/>
      </w:pPr>
      <w:r>
        <w:rPr>
          <w:rFonts w:ascii="Times New Roman"/>
          <w:b w:val="false"/>
          <w:i w:val="false"/>
          <w:color w:val="000000"/>
          <w:sz w:val="28"/>
        </w:rPr>
        <w:t>
      20 __ жылғы "___"_______________ ___________ (қолы).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"Қазақстан Республикасы </w:t>
            </w:r>
            <w:r>
              <w:br/>
            </w:r>
            <w:r>
              <w:rPr>
                <w:rFonts w:ascii="Times New Roman"/>
                <w:b w:val="false"/>
                <w:i w:val="false"/>
                <w:color w:val="000000"/>
                <w:sz w:val="20"/>
              </w:rPr>
              <w:t xml:space="preserve">Ішкі істер министрлігі арнайы </w:t>
            </w:r>
            <w:r>
              <w:br/>
            </w:r>
            <w:r>
              <w:rPr>
                <w:rFonts w:ascii="Times New Roman"/>
                <w:b w:val="false"/>
                <w:i w:val="false"/>
                <w:color w:val="000000"/>
                <w:sz w:val="20"/>
              </w:rPr>
              <w:t xml:space="preserve">мемлекеттік архиві және оның </w:t>
            </w:r>
            <w:r>
              <w:br/>
            </w:r>
            <w:r>
              <w:rPr>
                <w:rFonts w:ascii="Times New Roman"/>
                <w:b w:val="false"/>
                <w:i w:val="false"/>
                <w:color w:val="000000"/>
                <w:sz w:val="20"/>
              </w:rPr>
              <w:t xml:space="preserve">аумақтық бөліністерінен </w:t>
            </w:r>
            <w:r>
              <w:br/>
            </w:r>
            <w:r>
              <w:rPr>
                <w:rFonts w:ascii="Times New Roman"/>
                <w:b w:val="false"/>
                <w:i w:val="false"/>
                <w:color w:val="000000"/>
                <w:sz w:val="20"/>
              </w:rPr>
              <w:t xml:space="preserve">шығатын архивтік </w:t>
            </w:r>
            <w:r>
              <w:br/>
            </w:r>
            <w:r>
              <w:rPr>
                <w:rFonts w:ascii="Times New Roman"/>
                <w:b w:val="false"/>
                <w:i w:val="false"/>
                <w:color w:val="000000"/>
                <w:sz w:val="20"/>
              </w:rPr>
              <w:t xml:space="preserve">анықтамаларға және архивтік </w:t>
            </w:r>
            <w:r>
              <w:br/>
            </w:r>
            <w:r>
              <w:rPr>
                <w:rFonts w:ascii="Times New Roman"/>
                <w:b w:val="false"/>
                <w:i w:val="false"/>
                <w:color w:val="000000"/>
                <w:sz w:val="20"/>
              </w:rPr>
              <w:t xml:space="preserve">құжаттардың көшірмелеріне </w:t>
            </w:r>
            <w:r>
              <w:br/>
            </w:r>
            <w:r>
              <w:rPr>
                <w:rFonts w:ascii="Times New Roman"/>
                <w:b w:val="false"/>
                <w:i w:val="false"/>
                <w:color w:val="000000"/>
                <w:sz w:val="20"/>
              </w:rPr>
              <w:t xml:space="preserve">апостиль қою" мемлекеттік </w:t>
            </w:r>
            <w:r>
              <w:br/>
            </w:r>
            <w:r>
              <w:rPr>
                <w:rFonts w:ascii="Times New Roman"/>
                <w:b w:val="false"/>
                <w:i w:val="false"/>
                <w:color w:val="000000"/>
                <w:sz w:val="20"/>
              </w:rPr>
              <w:t xml:space="preserve">көрсетілетін қызмет </w:t>
            </w:r>
            <w:r>
              <w:br/>
            </w:r>
            <w:r>
              <w:rPr>
                <w:rFonts w:ascii="Times New Roman"/>
                <w:b w:val="false"/>
                <w:i w:val="false"/>
                <w:color w:val="000000"/>
                <w:sz w:val="20"/>
              </w:rPr>
              <w:t>қағидаларына</w:t>
            </w:r>
            <w:r>
              <w:br/>
            </w:r>
            <w:r>
              <w:rPr>
                <w:rFonts w:ascii="Times New Roman"/>
                <w:b w:val="false"/>
                <w:i w:val="false"/>
                <w:color w:val="000000"/>
                <w:sz w:val="20"/>
              </w:rPr>
              <w:t>3 - қосымша</w:t>
            </w:r>
          </w:p>
        </w:tc>
      </w:tr>
    </w:tbl>
    <w:p>
      <w:pPr>
        <w:spacing w:after="0"/>
        <w:ind w:left="0"/>
        <w:jc w:val="both"/>
      </w:pPr>
      <w:r>
        <w:rPr>
          <w:rFonts w:ascii="Times New Roman"/>
          <w:b w:val="false"/>
          <w:i w:val="false"/>
          <w:color w:val="000000"/>
          <w:sz w:val="28"/>
        </w:rPr>
        <w:t>
      Нысан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w:t>
            </w:r>
            <w:r>
              <w:br/>
            </w:r>
            <w:r>
              <w:rPr>
                <w:rFonts w:ascii="Times New Roman"/>
                <w:b w:val="false"/>
                <w:i w:val="false"/>
                <w:color w:val="000000"/>
                <w:sz w:val="20"/>
              </w:rPr>
              <w:t xml:space="preserve">көрсетілетін қызметті </w:t>
            </w:r>
            <w:r>
              <w:br/>
            </w:r>
            <w:r>
              <w:rPr>
                <w:rFonts w:ascii="Times New Roman"/>
                <w:b w:val="false"/>
                <w:i w:val="false"/>
                <w:color w:val="000000"/>
                <w:sz w:val="20"/>
              </w:rPr>
              <w:t xml:space="preserve">алушының </w:t>
            </w:r>
            <w:r>
              <w:br/>
            </w:r>
            <w:r>
              <w:rPr>
                <w:rFonts w:ascii="Times New Roman"/>
                <w:b w:val="false"/>
                <w:i w:val="false"/>
                <w:color w:val="000000"/>
                <w:sz w:val="20"/>
              </w:rPr>
              <w:t>(тегі, аты, әкесінің аты</w:t>
            </w:r>
            <w:r>
              <w:br/>
            </w:r>
            <w:r>
              <w:rPr>
                <w:rFonts w:ascii="Times New Roman"/>
                <w:b w:val="false"/>
                <w:i w:val="false"/>
                <w:color w:val="000000"/>
                <w:sz w:val="20"/>
              </w:rPr>
              <w:t xml:space="preserve">(ол болған кезде), не </w:t>
            </w:r>
            <w:r>
              <w:br/>
            </w:r>
            <w:r>
              <w:rPr>
                <w:rFonts w:ascii="Times New Roman"/>
                <w:b w:val="false"/>
                <w:i w:val="false"/>
                <w:color w:val="000000"/>
                <w:sz w:val="20"/>
              </w:rPr>
              <w:t xml:space="preserve">көрсетілетін қызметті алушы </w:t>
            </w:r>
            <w:r>
              <w:br/>
            </w:r>
            <w:r>
              <w:rPr>
                <w:rFonts w:ascii="Times New Roman"/>
                <w:b w:val="false"/>
                <w:i w:val="false"/>
                <w:color w:val="000000"/>
                <w:sz w:val="20"/>
              </w:rPr>
              <w:t>ұйымның атауы)</w:t>
            </w:r>
            <w:r>
              <w:br/>
            </w:r>
            <w:r>
              <w:rPr>
                <w:rFonts w:ascii="Times New Roman"/>
                <w:b w:val="false"/>
                <w:i w:val="false"/>
                <w:color w:val="000000"/>
                <w:sz w:val="20"/>
              </w:rPr>
              <w:t>____________________________</w:t>
            </w:r>
            <w:r>
              <w:br/>
            </w:r>
            <w:r>
              <w:rPr>
                <w:rFonts w:ascii="Times New Roman"/>
                <w:b w:val="false"/>
                <w:i w:val="false"/>
                <w:color w:val="000000"/>
                <w:sz w:val="20"/>
              </w:rPr>
              <w:t xml:space="preserve">(көрсетілетін қызметті </w:t>
            </w:r>
            <w:r>
              <w:br/>
            </w:r>
            <w:r>
              <w:rPr>
                <w:rFonts w:ascii="Times New Roman"/>
                <w:b w:val="false"/>
                <w:i w:val="false"/>
                <w:color w:val="000000"/>
                <w:sz w:val="20"/>
              </w:rPr>
              <w:t>алушының мекенжайы)</w:t>
            </w:r>
          </w:p>
        </w:tc>
      </w:tr>
    </w:tbl>
    <w:p>
      <w:pPr>
        <w:spacing w:after="0"/>
        <w:ind w:left="0"/>
        <w:jc w:val="left"/>
      </w:pPr>
      <w:r>
        <w:rPr>
          <w:rFonts w:ascii="Times New Roman"/>
          <w:b/>
          <w:i w:val="false"/>
          <w:color w:val="000000"/>
        </w:rPr>
        <w:t xml:space="preserve"> Құжаттарды қабылдаудан бас тарту туралы қолхат</w:t>
      </w:r>
    </w:p>
    <w:p>
      <w:pPr>
        <w:spacing w:after="0"/>
        <w:ind w:left="0"/>
        <w:jc w:val="both"/>
      </w:pPr>
      <w:r>
        <w:rPr>
          <w:rFonts w:ascii="Times New Roman"/>
          <w:b w:val="false"/>
          <w:i w:val="false"/>
          <w:color w:val="ff0000"/>
          <w:sz w:val="28"/>
        </w:rPr>
        <w:t xml:space="preserve">
      Ескерту. 3-қосымша жаңа редакцияда – ҚР Ішкі істер министрінің 19.05.2023 </w:t>
      </w:r>
      <w:r>
        <w:rPr>
          <w:rFonts w:ascii="Times New Roman"/>
          <w:b w:val="false"/>
          <w:i w:val="false"/>
          <w:color w:val="ff0000"/>
          <w:sz w:val="28"/>
        </w:rPr>
        <w:t>№ 413</w:t>
      </w:r>
      <w:r>
        <w:rPr>
          <w:rFonts w:ascii="Times New Roman"/>
          <w:b w:val="false"/>
          <w:i w:val="false"/>
          <w:color w:val="ff0000"/>
          <w:sz w:val="28"/>
        </w:rPr>
        <w:t xml:space="preserve"> (алғашқы ресми жарияланған күнінен кейін күнтiзбелiк он күн өткен соң қолданысқа енгiзiледi) бұйрығымен.</w:t>
      </w:r>
    </w:p>
    <w:p>
      <w:pPr>
        <w:spacing w:after="0"/>
        <w:ind w:left="0"/>
        <w:jc w:val="both"/>
      </w:pPr>
      <w:r>
        <w:rPr>
          <w:rFonts w:ascii="Times New Roman"/>
          <w:b w:val="false"/>
          <w:i w:val="false"/>
          <w:color w:val="000000"/>
          <w:sz w:val="28"/>
        </w:rPr>
        <w:t xml:space="preserve">
      "Мемлекеттік көрсетілетін қызметтер туралы" Заңның </w:t>
      </w:r>
      <w:r>
        <w:rPr>
          <w:rFonts w:ascii="Times New Roman"/>
          <w:b w:val="false"/>
          <w:i w:val="false"/>
          <w:color w:val="000000"/>
          <w:sz w:val="28"/>
        </w:rPr>
        <w:t>20-бабының</w:t>
      </w:r>
      <w:r>
        <w:rPr>
          <w:rFonts w:ascii="Times New Roman"/>
          <w:b w:val="false"/>
          <w:i w:val="false"/>
          <w:color w:val="000000"/>
          <w:sz w:val="28"/>
        </w:rPr>
        <w:t xml:space="preserve"> 2-тармағын басшылыққа ала отырып, "Азаматтарға арналған үкімет" мемлекеттік корпорациясы" коммерциялық емес акционерлік қоғамы филиалының № __ бөлімі (мекенжайы көрсетілсін) "Қазақстан Республикасы Ішкі істер министрлігі арнайы мемлекеттік архиві және оның аумақтық бөліністерінің шегінде архивтік анықтамаларды және/немесе архивтік құжаттардың көшірмелерін беру" мемлекеттік қызметін көрсетуге құжаттарды қабылдаудан сіздің Мемлекеттік қызмет көрсетуге қойылатын негізгі талаптар тізбесінде көзделген тізбеге сәйкес құжаттар топтамасын толық ұсынбауыңызға байланысты бас тартады, атап айтқанда:</w:t>
      </w:r>
    </w:p>
    <w:p>
      <w:pPr>
        <w:spacing w:after="0"/>
        <w:ind w:left="0"/>
        <w:jc w:val="both"/>
      </w:pPr>
      <w:r>
        <w:rPr>
          <w:rFonts w:ascii="Times New Roman"/>
          <w:b w:val="false"/>
          <w:i w:val="false"/>
          <w:color w:val="000000"/>
          <w:sz w:val="28"/>
        </w:rPr>
        <w:t>
      жоқ құжаттардың атауы:</w:t>
      </w:r>
    </w:p>
    <w:p>
      <w:pPr>
        <w:spacing w:after="0"/>
        <w:ind w:left="0"/>
        <w:jc w:val="both"/>
      </w:pPr>
      <w:r>
        <w:rPr>
          <w:rFonts w:ascii="Times New Roman"/>
          <w:b w:val="false"/>
          <w:i w:val="false"/>
          <w:color w:val="000000"/>
          <w:sz w:val="28"/>
        </w:rPr>
        <w:t>
      1)________________________________;</w:t>
      </w:r>
    </w:p>
    <w:p>
      <w:pPr>
        <w:spacing w:after="0"/>
        <w:ind w:left="0"/>
        <w:jc w:val="both"/>
      </w:pPr>
      <w:r>
        <w:rPr>
          <w:rFonts w:ascii="Times New Roman"/>
          <w:b w:val="false"/>
          <w:i w:val="false"/>
          <w:color w:val="000000"/>
          <w:sz w:val="28"/>
        </w:rPr>
        <w:t>
      2) ________________________________;</w:t>
      </w:r>
    </w:p>
    <w:p>
      <w:pPr>
        <w:spacing w:after="0"/>
        <w:ind w:left="0"/>
        <w:jc w:val="both"/>
      </w:pPr>
      <w:r>
        <w:rPr>
          <w:rFonts w:ascii="Times New Roman"/>
          <w:b w:val="false"/>
          <w:i w:val="false"/>
          <w:color w:val="000000"/>
          <w:sz w:val="28"/>
        </w:rPr>
        <w:t>
      3) _________________________________.</w:t>
      </w:r>
    </w:p>
    <w:p>
      <w:pPr>
        <w:spacing w:after="0"/>
        <w:ind w:left="0"/>
        <w:jc w:val="both"/>
      </w:pPr>
      <w:r>
        <w:rPr>
          <w:rFonts w:ascii="Times New Roman"/>
          <w:b w:val="false"/>
          <w:i w:val="false"/>
          <w:color w:val="000000"/>
          <w:sz w:val="28"/>
        </w:rPr>
        <w:t>
      Осы қолхат әр тарапқа бір-бірден екі данада жасалды.</w:t>
      </w:r>
    </w:p>
    <w:p>
      <w:pPr>
        <w:spacing w:after="0"/>
        <w:ind w:left="0"/>
        <w:jc w:val="both"/>
      </w:pPr>
      <w:r>
        <w:rPr>
          <w:rFonts w:ascii="Times New Roman"/>
          <w:b w:val="false"/>
          <w:i w:val="false"/>
          <w:color w:val="000000"/>
          <w:sz w:val="28"/>
        </w:rPr>
        <w:t>
      Мемлекеттік корпорация қызметкерінің тегі, аты, әкесінің аты (ол болған кезде) (қолы)</w:t>
      </w:r>
    </w:p>
    <w:p>
      <w:pPr>
        <w:spacing w:after="0"/>
        <w:ind w:left="0"/>
        <w:jc w:val="both"/>
      </w:pPr>
      <w:r>
        <w:rPr>
          <w:rFonts w:ascii="Times New Roman"/>
          <w:b w:val="false"/>
          <w:i w:val="false"/>
          <w:color w:val="000000"/>
          <w:sz w:val="28"/>
        </w:rPr>
        <w:t>
      Күні</w:t>
      </w:r>
    </w:p>
    <w:p>
      <w:pPr>
        <w:spacing w:after="0"/>
        <w:ind w:left="0"/>
        <w:jc w:val="both"/>
      </w:pPr>
      <w:r>
        <w:rPr>
          <w:rFonts w:ascii="Times New Roman"/>
          <w:b w:val="false"/>
          <w:i w:val="false"/>
          <w:color w:val="000000"/>
          <w:sz w:val="28"/>
        </w:rPr>
        <w:t>
      Орындаушының тегі, аты, әкесінің аты (ол болған кезде)</w:t>
      </w:r>
    </w:p>
    <w:p>
      <w:pPr>
        <w:spacing w:after="0"/>
        <w:ind w:left="0"/>
        <w:jc w:val="both"/>
      </w:pPr>
      <w:r>
        <w:rPr>
          <w:rFonts w:ascii="Times New Roman"/>
          <w:b w:val="false"/>
          <w:i w:val="false"/>
          <w:color w:val="000000"/>
          <w:sz w:val="28"/>
        </w:rPr>
        <w:t>
      ________________________________________________</w:t>
      </w:r>
    </w:p>
    <w:p>
      <w:pPr>
        <w:spacing w:after="0"/>
        <w:ind w:left="0"/>
        <w:jc w:val="both"/>
      </w:pPr>
      <w:r>
        <w:rPr>
          <w:rFonts w:ascii="Times New Roman"/>
          <w:b w:val="false"/>
          <w:i w:val="false"/>
          <w:color w:val="000000"/>
          <w:sz w:val="28"/>
        </w:rPr>
        <w:t>
      Тел._________________</w:t>
      </w:r>
    </w:p>
    <w:p>
      <w:pPr>
        <w:spacing w:after="0"/>
        <w:ind w:left="0"/>
        <w:jc w:val="both"/>
      </w:pPr>
      <w:r>
        <w:rPr>
          <w:rFonts w:ascii="Times New Roman"/>
          <w:b w:val="false"/>
          <w:i w:val="false"/>
          <w:color w:val="000000"/>
          <w:sz w:val="28"/>
        </w:rPr>
        <w:t>
      Алдым: тегі, аты, әкесінің аты (ол болған кезде)/көрсетілетін қызметті алушының қолы</w:t>
      </w:r>
    </w:p>
    <w:p>
      <w:pPr>
        <w:spacing w:after="0"/>
        <w:ind w:left="0"/>
        <w:jc w:val="both"/>
      </w:pPr>
      <w:r>
        <w:rPr>
          <w:rFonts w:ascii="Times New Roman"/>
          <w:b w:val="false"/>
          <w:i w:val="false"/>
          <w:color w:val="000000"/>
          <w:sz w:val="28"/>
        </w:rPr>
        <w:t>
      20 __жылғы "__" 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Қазақстан Республикасы </w:t>
            </w:r>
            <w:r>
              <w:br/>
            </w:r>
            <w:r>
              <w:rPr>
                <w:rFonts w:ascii="Times New Roman"/>
                <w:b w:val="false"/>
                <w:i w:val="false"/>
                <w:color w:val="000000"/>
                <w:sz w:val="20"/>
              </w:rPr>
              <w:t>Ішкі істер министрінің</w:t>
            </w:r>
            <w:r>
              <w:br/>
            </w:r>
            <w:r>
              <w:rPr>
                <w:rFonts w:ascii="Times New Roman"/>
                <w:b w:val="false"/>
                <w:i w:val="false"/>
                <w:color w:val="000000"/>
                <w:sz w:val="20"/>
              </w:rPr>
              <w:t>2020 жылғы 27 наурыздағы</w:t>
            </w:r>
            <w:r>
              <w:br/>
            </w:r>
            <w:r>
              <w:rPr>
                <w:rFonts w:ascii="Times New Roman"/>
                <w:b w:val="false"/>
                <w:i w:val="false"/>
                <w:color w:val="000000"/>
                <w:sz w:val="20"/>
              </w:rPr>
              <w:t>№ 256 бұйрығына</w:t>
            </w:r>
            <w:r>
              <w:br/>
            </w:r>
            <w:r>
              <w:rPr>
                <w:rFonts w:ascii="Times New Roman"/>
                <w:b w:val="false"/>
                <w:i w:val="false"/>
                <w:color w:val="000000"/>
                <w:sz w:val="20"/>
              </w:rPr>
              <w:t>3-қосымша</w:t>
            </w:r>
          </w:p>
        </w:tc>
      </w:tr>
    </w:tbl>
    <w:bookmarkStart w:name="z49" w:id="54"/>
    <w:p>
      <w:pPr>
        <w:spacing w:after="0"/>
        <w:ind w:left="0"/>
        <w:jc w:val="left"/>
      </w:pPr>
      <w:r>
        <w:rPr>
          <w:rFonts w:ascii="Times New Roman"/>
          <w:b/>
          <w:i w:val="false"/>
          <w:color w:val="000000"/>
        </w:rPr>
        <w:t xml:space="preserve"> Қазақстан Республикасы Ішкі істер министрінің күші жойылған кейбір бұйрықтарының тізбесі</w:t>
      </w:r>
    </w:p>
    <w:bookmarkEnd w:id="54"/>
    <w:bookmarkStart w:name="z50" w:id="55"/>
    <w:p>
      <w:pPr>
        <w:spacing w:after="0"/>
        <w:ind w:left="0"/>
        <w:jc w:val="both"/>
      </w:pPr>
      <w:r>
        <w:rPr>
          <w:rFonts w:ascii="Times New Roman"/>
          <w:b w:val="false"/>
          <w:i w:val="false"/>
          <w:color w:val="000000"/>
          <w:sz w:val="28"/>
        </w:rPr>
        <w:t xml:space="preserve">
      1) "Қазақстан Республикасы Ішкі істер министрлігі арнайы мемлекеттік мұрағатының мемлекеттік көрсетілетін қызметтер стандарттарын бекіту туралы" Қазақстан Республикасы Ішкі істер министрінің 2015 жылғы 8 сәуірдегі № 320 </w:t>
      </w:r>
      <w:r>
        <w:rPr>
          <w:rFonts w:ascii="Times New Roman"/>
          <w:b w:val="false"/>
          <w:i w:val="false"/>
          <w:color w:val="000000"/>
          <w:sz w:val="28"/>
        </w:rPr>
        <w:t>бұйрығы</w:t>
      </w:r>
      <w:r>
        <w:rPr>
          <w:rFonts w:ascii="Times New Roman"/>
          <w:b w:val="false"/>
          <w:i w:val="false"/>
          <w:color w:val="000000"/>
          <w:sz w:val="28"/>
        </w:rPr>
        <w:t xml:space="preserve"> (Қазақстан Республикасы Әділет министрлігінде 2015 жылғы 20 мамырда № 11087 болып тіркелген);</w:t>
      </w:r>
    </w:p>
    <w:bookmarkEnd w:id="55"/>
    <w:bookmarkStart w:name="z51" w:id="56"/>
    <w:p>
      <w:pPr>
        <w:spacing w:after="0"/>
        <w:ind w:left="0"/>
        <w:jc w:val="both"/>
      </w:pPr>
      <w:r>
        <w:rPr>
          <w:rFonts w:ascii="Times New Roman"/>
          <w:b w:val="false"/>
          <w:i w:val="false"/>
          <w:color w:val="000000"/>
          <w:sz w:val="28"/>
        </w:rPr>
        <w:t xml:space="preserve">
      2) "Қазақстан Республикасы Ішкі істер министрлігі арнайы мемлекеттік мұрағатының мемлекеттік көрсетілетін қызметтер регламенттерін бекіту туралы" Қазақстан Республикасы Ішкі істер министрінің 2015 жылғы 8 мамырдағы № 440 </w:t>
      </w:r>
      <w:r>
        <w:rPr>
          <w:rFonts w:ascii="Times New Roman"/>
          <w:b w:val="false"/>
          <w:i w:val="false"/>
          <w:color w:val="000000"/>
          <w:sz w:val="28"/>
        </w:rPr>
        <w:t>бұйрығы</w:t>
      </w:r>
      <w:r>
        <w:rPr>
          <w:rFonts w:ascii="Times New Roman"/>
          <w:b w:val="false"/>
          <w:i w:val="false"/>
          <w:color w:val="000000"/>
          <w:sz w:val="28"/>
        </w:rPr>
        <w:t xml:space="preserve"> (Қазақстан Республикасының Әділет министрлігінде 2015 жылғы 16 маусымда № 11359 болып тіркелген);</w:t>
      </w:r>
    </w:p>
    <w:bookmarkEnd w:id="56"/>
    <w:bookmarkStart w:name="z52" w:id="57"/>
    <w:p>
      <w:pPr>
        <w:spacing w:after="0"/>
        <w:ind w:left="0"/>
        <w:jc w:val="both"/>
      </w:pPr>
      <w:r>
        <w:rPr>
          <w:rFonts w:ascii="Times New Roman"/>
          <w:b w:val="false"/>
          <w:i w:val="false"/>
          <w:color w:val="000000"/>
          <w:sz w:val="28"/>
        </w:rPr>
        <w:t xml:space="preserve">
      3) "Қазақстан Республикасы Ішкі істер министрлігі арнайы мемлекеттік мұрағатының мемлекеттік көрсетілетін қызметтер стандарттарын бекіту туралы" Қазақстан Республикасы Ішкі істер министрінің 2015 жылғы 8 сәуірдегі № 320 бұйрығына өзгерістер енгізу туралы" Қазақстан Республикасының Ішкі істер министрінің 2019 жылғы 26 сәуірдегі № 346 </w:t>
      </w:r>
      <w:r>
        <w:rPr>
          <w:rFonts w:ascii="Times New Roman"/>
          <w:b w:val="false"/>
          <w:i w:val="false"/>
          <w:color w:val="000000"/>
          <w:sz w:val="28"/>
        </w:rPr>
        <w:t>бұйрығы</w:t>
      </w:r>
      <w:r>
        <w:rPr>
          <w:rFonts w:ascii="Times New Roman"/>
          <w:b w:val="false"/>
          <w:i w:val="false"/>
          <w:color w:val="000000"/>
          <w:sz w:val="28"/>
        </w:rPr>
        <w:t xml:space="preserve"> (Қазақстан Республикасының Әділет министрлігінде 2019 жылғы 3 мамырда № 18624 болып тіркелген);</w:t>
      </w:r>
    </w:p>
    <w:bookmarkEnd w:id="57"/>
    <w:bookmarkStart w:name="z53" w:id="58"/>
    <w:p>
      <w:pPr>
        <w:spacing w:after="0"/>
        <w:ind w:left="0"/>
        <w:jc w:val="both"/>
      </w:pPr>
      <w:r>
        <w:rPr>
          <w:rFonts w:ascii="Times New Roman"/>
          <w:b w:val="false"/>
          <w:i w:val="false"/>
          <w:color w:val="000000"/>
          <w:sz w:val="28"/>
        </w:rPr>
        <w:t xml:space="preserve">
      4) "Қазақстан Республикасы Ішкі істер министрлігі арнайы мемлекеттік мұрағатының мемлекеттік көрсетілетін қызметтер регламентттерін бекіту туралы" Қазақстан Республикасы Ішкі істер министрінің 2015 жылғы 8 мамырдағы №4 40 бұйрығына өзгерістер енгізу туралы" Қазақстан Республикасы Ішкі істер министрінің 2019 жылғы 21 тамыздағы № 733 </w:t>
      </w:r>
      <w:r>
        <w:rPr>
          <w:rFonts w:ascii="Times New Roman"/>
          <w:b w:val="false"/>
          <w:i w:val="false"/>
          <w:color w:val="000000"/>
          <w:sz w:val="28"/>
        </w:rPr>
        <w:t>бұйрығы</w:t>
      </w:r>
      <w:r>
        <w:rPr>
          <w:rFonts w:ascii="Times New Roman"/>
          <w:b w:val="false"/>
          <w:i w:val="false"/>
          <w:color w:val="000000"/>
          <w:sz w:val="28"/>
        </w:rPr>
        <w:t xml:space="preserve"> (Қазақстан Республикасының Әділет министрлігінде 2019 жылғы 27 тамызда № 19295 болып тіркелген).</w:t>
      </w:r>
    </w:p>
    <w:bookmarkEnd w:id="58"/>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