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d91ef" w14:textId="13d91e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Мемлекеттік кірістер органдарының мемлекеттік қызметтер көрсету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м.а. 2020 жылғы 10 шiлдедегi № 665 бұйрығы. Қазақстан Республикасының Әділет министрлігінде 2020 жылғы 14 шiлдеде № 20955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Қаржы министрінің 30.04.2021 </w:t>
      </w:r>
      <w:r>
        <w:rPr>
          <w:rFonts w:ascii="Times New Roman"/>
          <w:b w:val="false"/>
          <w:i w:val="false"/>
          <w:color w:val="ff0000"/>
          <w:sz w:val="28"/>
        </w:rPr>
        <w:t>№ 417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Заңыңың 10-бабының </w:t>
      </w:r>
      <w:r>
        <w:rPr>
          <w:rFonts w:ascii="Times New Roman"/>
          <w:b w:val="false"/>
          <w:i w:val="false"/>
          <w:color w:val="000000"/>
          <w:sz w:val="28"/>
        </w:rPr>
        <w:t>1)-тармақшасына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31.07.2026 </w:t>
      </w:r>
      <w:r>
        <w:rPr>
          <w:rFonts w:ascii="Times New Roman"/>
          <w:b w:val="false"/>
          <w:i w:val="false"/>
          <w:color w:val="00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1. Қоса беріліп отырған:</w:t>
      </w:r>
    </w:p>
    <w:bookmarkEnd w:id="1"/>
    <w:bookmarkStart w:name="z4331"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"Темекі өнімдерінің өндірісіне лицензия беру" мемлекеттік қызметін көрсету қағидалары; </w:t>
      </w:r>
    </w:p>
    <w:bookmarkEnd w:id="2"/>
    <w:bookmarkStart w:name="z4332"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"Этил спиртінің өндірісіне лицензия беру" мемлекеттік қызметін көрсету қағидалары;</w:t>
      </w:r>
    </w:p>
    <w:bookmarkEnd w:id="3"/>
    <w:bookmarkStart w:name="z4333"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"Алкоголь өнімінің өндірісіне лицензия беру" мемлекеттік қызметін көрсету қағидалары;</w:t>
      </w:r>
    </w:p>
    <w:bookmarkEnd w:id="4"/>
    <w:bookmarkStart w:name="z4334"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"Алкоголь өнімін өндіру аумағында оны сақтау және көтерме саудада сату жөніндегі қызметті қоспағанда, алкоголь өнімін сақтауға және көтерме саудада сатуға лицензия беру" мемлекеттік қызметін көрсету қағидалары;</w:t>
      </w:r>
    </w:p>
    <w:bookmarkEnd w:id="5"/>
    <w:bookmarkStart w:name="z4335"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"Алкоголь өнімін өндіру аумағында оны сақтау және бөлшек саудада сату жөніндегі қызметті қоспағанда, алкоголь өнімін сақтауға және бөлшек саудада сатуға лицензия беру" мемлекеттік қызметін көрсету қағидалары;</w:t>
      </w:r>
    </w:p>
    <w:bookmarkEnd w:id="6"/>
    <w:bookmarkStart w:name="z4336"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"Авторлық құқық пен сабақтас құқық объектілерін, тауар белгілерін, қызмет көрсету белгілері, географиялық нұсқамалар мен тауарлардың шығарылған жерлерінің атауларын зияткерлік меншік объектілерінің кедендік тізіліміне енгізу" мемлекеттік қызметін көрсету қағидалары;</w:t>
      </w:r>
    </w:p>
    <w:bookmarkEnd w:id="7"/>
    <w:bookmarkStart w:name="z4337"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"Уәкілетті экономикалық операторлардың тізіліміне енгізу" мемлекеттік қызметін көрсету қағидалары;</w:t>
      </w:r>
    </w:p>
    <w:bookmarkEnd w:id="8"/>
    <w:bookmarkStart w:name="z4338" w:id="9"/>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"Кеден өкiлдерiнiң тiзiлiмiне енгізу" мемлекеттік қызметін көрсету қағидалары;</w:t>
      </w:r>
    </w:p>
    <w:bookmarkEnd w:id="9"/>
    <w:bookmarkStart w:name="z4339" w:id="10"/>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"Кедендік тасымалдаушылардың тізіліміне енгізу" мемлекеттік қызметін көрсету қағидалары;</w:t>
      </w:r>
    </w:p>
    <w:bookmarkEnd w:id="10"/>
    <w:bookmarkStart w:name="z4340" w:id="11"/>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"Тауардың шығарылған жері туралы алдын ала шешім қабылдау" мемлекеттік қызметін көрсету қағидалары;</w:t>
      </w:r>
    </w:p>
    <w:bookmarkEnd w:id="11"/>
    <w:bookmarkStart w:name="z4341" w:id="12"/>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"Тауарларды жіктеу туралы алдын ала шешім қабылдау" мемлекеттік қызметін көрсету қағидалары;</w:t>
      </w:r>
    </w:p>
    <w:bookmarkEnd w:id="12"/>
    <w:bookmarkStart w:name="z4342" w:id="13"/>
    <w:p>
      <w:pPr>
        <w:spacing w:after="0"/>
        <w:ind w:left="0"/>
        <w:jc w:val="both"/>
      </w:pPr>
      <w:r>
        <w:rPr>
          <w:rFonts w:ascii="Times New Roman"/>
          <w:b w:val="false"/>
          <w:i w:val="false"/>
          <w:color w:val="000000"/>
          <w:sz w:val="28"/>
        </w:rPr>
        <w:t xml:space="preserve">
      12)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қабылдау" мемлекеттік қызметін көрсету қағидалары;</w:t>
      </w:r>
    </w:p>
    <w:bookmarkEnd w:id="13"/>
    <w:bookmarkStart w:name="z4343" w:id="14"/>
    <w:p>
      <w:pPr>
        <w:spacing w:after="0"/>
        <w:ind w:left="0"/>
        <w:jc w:val="both"/>
      </w:pPr>
      <w:r>
        <w:rPr>
          <w:rFonts w:ascii="Times New Roman"/>
          <w:b w:val="false"/>
          <w:i w:val="false"/>
          <w:color w:val="000000"/>
          <w:sz w:val="28"/>
        </w:rPr>
        <w:t xml:space="preserve">
      13)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"Халықаралық тасымалдау көлiк құралын кедендiк пломбалар мен мөрлер салынған тауарларды тасымалдауға жiберу туралы куәлiк беру" мемлекеттік қызметін көрсету қағидалары;</w:t>
      </w:r>
    </w:p>
    <w:bookmarkEnd w:id="14"/>
    <w:bookmarkStart w:name="z4344" w:id="15"/>
    <w:p>
      <w:pPr>
        <w:spacing w:after="0"/>
        <w:ind w:left="0"/>
        <w:jc w:val="both"/>
      </w:pPr>
      <w:r>
        <w:rPr>
          <w:rFonts w:ascii="Times New Roman"/>
          <w:b w:val="false"/>
          <w:i w:val="false"/>
          <w:color w:val="000000"/>
          <w:sz w:val="28"/>
        </w:rPr>
        <w:t xml:space="preserve">
      14)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"Уақытша сақтау орындары иелерінің тізіліміне енгізу" мемлекеттік қызметін көрсету қағидалары;</w:t>
      </w:r>
    </w:p>
    <w:bookmarkEnd w:id="15"/>
    <w:bookmarkStart w:name="z4345" w:id="16"/>
    <w:p>
      <w:pPr>
        <w:spacing w:after="0"/>
        <w:ind w:left="0"/>
        <w:jc w:val="both"/>
      </w:pPr>
      <w:r>
        <w:rPr>
          <w:rFonts w:ascii="Times New Roman"/>
          <w:b w:val="false"/>
          <w:i w:val="false"/>
          <w:color w:val="000000"/>
          <w:sz w:val="28"/>
        </w:rPr>
        <w:t xml:space="preserve">
      15) осы бұйрыққа </w:t>
      </w:r>
      <w:r>
        <w:rPr>
          <w:rFonts w:ascii="Times New Roman"/>
          <w:b w:val="false"/>
          <w:i w:val="false"/>
          <w:color w:val="000000"/>
          <w:sz w:val="28"/>
        </w:rPr>
        <w:t>15-қосымшаға</w:t>
      </w:r>
      <w:r>
        <w:rPr>
          <w:rFonts w:ascii="Times New Roman"/>
          <w:b w:val="false"/>
          <w:i w:val="false"/>
          <w:color w:val="000000"/>
          <w:sz w:val="28"/>
        </w:rPr>
        <w:t xml:space="preserve"> сәйкес "Бажсыз сауда дүкендері иелерінің тізіліміне енгізу" мемлекеттік қызметін көрсету қағидалары;</w:t>
      </w:r>
    </w:p>
    <w:bookmarkEnd w:id="16"/>
    <w:bookmarkStart w:name="z4346" w:id="17"/>
    <w:p>
      <w:pPr>
        <w:spacing w:after="0"/>
        <w:ind w:left="0"/>
        <w:jc w:val="both"/>
      </w:pPr>
      <w:r>
        <w:rPr>
          <w:rFonts w:ascii="Times New Roman"/>
          <w:b w:val="false"/>
          <w:i w:val="false"/>
          <w:color w:val="000000"/>
          <w:sz w:val="28"/>
        </w:rPr>
        <w:t xml:space="preserve">
      16) осы бұйрыққа </w:t>
      </w:r>
      <w:r>
        <w:rPr>
          <w:rFonts w:ascii="Times New Roman"/>
          <w:b w:val="false"/>
          <w:i w:val="false"/>
          <w:color w:val="000000"/>
          <w:sz w:val="28"/>
        </w:rPr>
        <w:t>16-қосымшаға</w:t>
      </w:r>
      <w:r>
        <w:rPr>
          <w:rFonts w:ascii="Times New Roman"/>
          <w:b w:val="false"/>
          <w:i w:val="false"/>
          <w:color w:val="000000"/>
          <w:sz w:val="28"/>
        </w:rPr>
        <w:t xml:space="preserve"> сәйкес "Өз тауарларын сақтау қоймалары иелерінің тізіліміне енгізу" мемлекеттік қызметін көрсету қағидалары;</w:t>
      </w:r>
    </w:p>
    <w:bookmarkEnd w:id="17"/>
    <w:bookmarkStart w:name="z4347" w:id="18"/>
    <w:p>
      <w:pPr>
        <w:spacing w:after="0"/>
        <w:ind w:left="0"/>
        <w:jc w:val="both"/>
      </w:pPr>
      <w:r>
        <w:rPr>
          <w:rFonts w:ascii="Times New Roman"/>
          <w:b w:val="false"/>
          <w:i w:val="false"/>
          <w:color w:val="000000"/>
          <w:sz w:val="28"/>
        </w:rPr>
        <w:t xml:space="preserve">
      17) осы бұйрыққа </w:t>
      </w:r>
      <w:r>
        <w:rPr>
          <w:rFonts w:ascii="Times New Roman"/>
          <w:b w:val="false"/>
          <w:i w:val="false"/>
          <w:color w:val="000000"/>
          <w:sz w:val="28"/>
        </w:rPr>
        <w:t>17-қосымшаға</w:t>
      </w:r>
      <w:r>
        <w:rPr>
          <w:rFonts w:ascii="Times New Roman"/>
          <w:b w:val="false"/>
          <w:i w:val="false"/>
          <w:color w:val="000000"/>
          <w:sz w:val="28"/>
        </w:rPr>
        <w:t xml:space="preserve"> сәйкес "Көлік құралына арналған кедендік декларацияны қабылдау" мемлекеттік қызметін көрсету қағидалары;</w:t>
      </w:r>
    </w:p>
    <w:bookmarkEnd w:id="18"/>
    <w:bookmarkStart w:name="z4348" w:id="19"/>
    <w:p>
      <w:pPr>
        <w:spacing w:after="0"/>
        <w:ind w:left="0"/>
        <w:jc w:val="both"/>
      </w:pPr>
      <w:r>
        <w:rPr>
          <w:rFonts w:ascii="Times New Roman"/>
          <w:b w:val="false"/>
          <w:i w:val="false"/>
          <w:color w:val="000000"/>
          <w:sz w:val="28"/>
        </w:rPr>
        <w:t xml:space="preserve">
      18) осы бұйрыққа </w:t>
      </w:r>
      <w:r>
        <w:rPr>
          <w:rFonts w:ascii="Times New Roman"/>
          <w:b w:val="false"/>
          <w:i w:val="false"/>
          <w:color w:val="000000"/>
          <w:sz w:val="28"/>
        </w:rPr>
        <w:t>18-қосымшаға</w:t>
      </w:r>
      <w:r>
        <w:rPr>
          <w:rFonts w:ascii="Times New Roman"/>
          <w:b w:val="false"/>
          <w:i w:val="false"/>
          <w:color w:val="000000"/>
          <w:sz w:val="28"/>
        </w:rPr>
        <w:t xml:space="preserve"> сәйкес "Жолаушылар кедендік декларациясын қабылдау" мемлекеттік қызметін көрсету қағидалары;</w:t>
      </w:r>
    </w:p>
    <w:bookmarkEnd w:id="19"/>
    <w:bookmarkStart w:name="z4349" w:id="20"/>
    <w:p>
      <w:pPr>
        <w:spacing w:after="0"/>
        <w:ind w:left="0"/>
        <w:jc w:val="both"/>
      </w:pPr>
      <w:r>
        <w:rPr>
          <w:rFonts w:ascii="Times New Roman"/>
          <w:b w:val="false"/>
          <w:i w:val="false"/>
          <w:color w:val="000000"/>
          <w:sz w:val="28"/>
        </w:rPr>
        <w:t xml:space="preserve">
      19) осы бұйрыққа </w:t>
      </w:r>
      <w:r>
        <w:rPr>
          <w:rFonts w:ascii="Times New Roman"/>
          <w:b w:val="false"/>
          <w:i w:val="false"/>
          <w:color w:val="000000"/>
          <w:sz w:val="28"/>
        </w:rPr>
        <w:t>19-қосымшаға</w:t>
      </w:r>
      <w:r>
        <w:rPr>
          <w:rFonts w:ascii="Times New Roman"/>
          <w:b w:val="false"/>
          <w:i w:val="false"/>
          <w:color w:val="000000"/>
          <w:sz w:val="28"/>
        </w:rPr>
        <w:t xml:space="preserve"> сәйкес "Транзиттік декларацияны қабылдау" мемлекеттік қызметін көрсету қағидалары;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02.02.2026 </w:t>
      </w:r>
      <w:r>
        <w:rPr>
          <w:rFonts w:ascii="Times New Roman"/>
          <w:b w:val="false"/>
          <w:i w:val="false"/>
          <w:color w:val="000000"/>
          <w:sz w:val="28"/>
        </w:rPr>
        <w:t>№ 69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21"/>
    <w:p>
      <w:pPr>
        <w:spacing w:after="0"/>
        <w:ind w:left="0"/>
        <w:jc w:val="both"/>
      </w:pPr>
      <w:r>
        <w:rPr>
          <w:rFonts w:ascii="Times New Roman"/>
          <w:b w:val="false"/>
          <w:i w:val="false"/>
          <w:color w:val="000000"/>
          <w:sz w:val="28"/>
        </w:rPr>
        <w:t xml:space="preserve">
      2. Қазақстан Республикасы Қаржы министрінің осы бұйрыққа </w:t>
      </w:r>
      <w:r>
        <w:rPr>
          <w:rFonts w:ascii="Times New Roman"/>
          <w:b w:val="false"/>
          <w:i w:val="false"/>
          <w:color w:val="000000"/>
          <w:sz w:val="28"/>
        </w:rPr>
        <w:t>32-қосымшаға</w:t>
      </w:r>
      <w:r>
        <w:rPr>
          <w:rFonts w:ascii="Times New Roman"/>
          <w:b w:val="false"/>
          <w:i w:val="false"/>
          <w:color w:val="000000"/>
          <w:sz w:val="28"/>
        </w:rPr>
        <w:t xml:space="preserve"> сәйкес тізбе бойынша кейбір бұйрықтарының күші жойылсын.</w:t>
      </w:r>
    </w:p>
    <w:bookmarkEnd w:id="21"/>
    <w:bookmarkStart w:name="z5" w:id="22"/>
    <w:p>
      <w:pPr>
        <w:spacing w:after="0"/>
        <w:ind w:left="0"/>
        <w:jc w:val="both"/>
      </w:pPr>
      <w:r>
        <w:rPr>
          <w:rFonts w:ascii="Times New Roman"/>
          <w:b w:val="false"/>
          <w:i w:val="false"/>
          <w:color w:val="000000"/>
          <w:sz w:val="28"/>
        </w:rPr>
        <w:t>
      3. Қазақстан Республикасы Қаржы министрлігінің Мемлекеттік кірістер комитеті заңнамада белгіленген тәртіпте:</w:t>
      </w:r>
    </w:p>
    <w:bookmarkEnd w:id="2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Start w:name="z6" w:id="23"/>
    <w:p>
      <w:pPr>
        <w:spacing w:after="0"/>
        <w:ind w:left="0"/>
        <w:jc w:val="both"/>
      </w:pPr>
      <w:r>
        <w:rPr>
          <w:rFonts w:ascii="Times New Roman"/>
          <w:b w:val="false"/>
          <w:i w:val="false"/>
          <w:color w:val="000000"/>
          <w:sz w:val="28"/>
        </w:rPr>
        <w:t>
      4. Осы бұйрық алғашқы ресми жарияланған күнінен кейін күнтiзбелiк он күн өткен соң қолданысқа енгiзiледi.</w:t>
      </w:r>
    </w:p>
    <w:bookmarkEnd w:id="2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Қаржы Министрдің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Шолпанкулов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10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665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56" w:id="24"/>
    <w:p>
      <w:pPr>
        <w:spacing w:after="0"/>
        <w:ind w:left="0"/>
        <w:jc w:val="left"/>
      </w:pPr>
      <w:r>
        <w:rPr>
          <w:rFonts w:ascii="Times New Roman"/>
          <w:b/>
          <w:i w:val="false"/>
          <w:color w:val="000000"/>
        </w:rPr>
        <w:t xml:space="preserve"> "Темекі өнімдерінің өндірісіне лицензия беру" мемлекеттік көрсетілетін қызмет қағидасы</w:t>
      </w:r>
    </w:p>
    <w:bookmarkEnd w:id="24"/>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350" w:id="25"/>
    <w:p>
      <w:pPr>
        <w:spacing w:after="0"/>
        <w:ind w:left="0"/>
        <w:jc w:val="left"/>
      </w:pPr>
      <w:r>
        <w:rPr>
          <w:rFonts w:ascii="Times New Roman"/>
          <w:b/>
          <w:i w:val="false"/>
          <w:color w:val="000000"/>
        </w:rPr>
        <w:t xml:space="preserve"> 1-тарау. Жалпы ережелер</w:t>
      </w:r>
    </w:p>
    <w:bookmarkEnd w:id="25"/>
    <w:bookmarkStart w:name="z4351" w:id="26"/>
    <w:p>
      <w:pPr>
        <w:spacing w:after="0"/>
        <w:ind w:left="0"/>
        <w:jc w:val="both"/>
      </w:pPr>
      <w:r>
        <w:rPr>
          <w:rFonts w:ascii="Times New Roman"/>
          <w:b w:val="false"/>
          <w:i w:val="false"/>
          <w:color w:val="000000"/>
          <w:sz w:val="28"/>
        </w:rPr>
        <w:t xml:space="preserve">
      1. Осы "Темекі өнімдерінің өндірісіне лицензия беру"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Қазақстан Республикасының Қаржы министрлігі Мемлекеттік кірістер комитетінің "Темекі өнімдерінің өндірісіне лицензия беру" мемлекеттік қызметті көрсету (бұдан әрі – мемлекеттік көрсетілетін қызмет) тәртібін айқындайды.</w:t>
      </w:r>
    </w:p>
    <w:bookmarkEnd w:id="26"/>
    <w:bookmarkStart w:name="z4352" w:id="27"/>
    <w:p>
      <w:pPr>
        <w:spacing w:after="0"/>
        <w:ind w:left="0"/>
        <w:jc w:val="both"/>
      </w:pPr>
      <w:r>
        <w:rPr>
          <w:rFonts w:ascii="Times New Roman"/>
          <w:b w:val="false"/>
          <w:i w:val="false"/>
          <w:color w:val="000000"/>
          <w:sz w:val="28"/>
        </w:rPr>
        <w:t>
      2. Мемлекеттік көрсетілетін қызмет жеке және заңды тұлғаларға көрсетіледі (бұдан әрі – көрсетілетін қызметті алушы).</w:t>
      </w:r>
    </w:p>
    <w:bookmarkEnd w:id="27"/>
    <w:bookmarkStart w:name="z4353" w:id="28"/>
    <w:p>
      <w:pPr>
        <w:spacing w:after="0"/>
        <w:ind w:left="0"/>
        <w:jc w:val="left"/>
      </w:pPr>
      <w:r>
        <w:rPr>
          <w:rFonts w:ascii="Times New Roman"/>
          <w:b/>
          <w:i w:val="false"/>
          <w:color w:val="000000"/>
        </w:rPr>
        <w:t xml:space="preserve"> 2-тарау. Мемлекеттік қызметті көрсету тәртібі</w:t>
      </w:r>
    </w:p>
    <w:bookmarkEnd w:id="28"/>
    <w:bookmarkStart w:name="z4354" w:id="29"/>
    <w:p>
      <w:pPr>
        <w:spacing w:after="0"/>
        <w:ind w:left="0"/>
        <w:jc w:val="both"/>
      </w:pPr>
      <w:r>
        <w:rPr>
          <w:rFonts w:ascii="Times New Roman"/>
          <w:b w:val="false"/>
          <w:i w:val="false"/>
          <w:color w:val="000000"/>
          <w:sz w:val="28"/>
        </w:rPr>
        <w:t>
      3. Өтініштерді қабылдау және мемлекеттік қызмет көрсету нәтижесін беру www.egov.kz "цифрлық үкімет" веб-порталы (бұдан әрі – портал) арқылы жүзеге асырылады.</w:t>
      </w:r>
    </w:p>
    <w:bookmarkEnd w:id="29"/>
    <w:bookmarkStart w:name="z4355" w:id="30"/>
    <w:p>
      <w:pPr>
        <w:spacing w:after="0"/>
        <w:ind w:left="0"/>
        <w:jc w:val="both"/>
      </w:pPr>
      <w:r>
        <w:rPr>
          <w:rFonts w:ascii="Times New Roman"/>
          <w:b w:val="false"/>
          <w:i w:val="false"/>
          <w:color w:val="000000"/>
          <w:sz w:val="28"/>
        </w:rPr>
        <w:t>
      Лицензияны алу және/немесе қайта ресімдеу кезінде көрсетілетін қызметті алушының электрондық цифрлық қолтаңбасымен (бұдан әрі – ЭЦҚ) куәландырылған Мемлекеттік қызмет көрсету үшін қажетті құжаттар тізбесімен электрондық құжат нысанындағы өтініші портал арқылы қабылданады.</w:t>
      </w:r>
    </w:p>
    <w:bookmarkEnd w:id="30"/>
    <w:bookmarkStart w:name="z4356" w:id="31"/>
    <w:p>
      <w:pPr>
        <w:spacing w:after="0"/>
        <w:ind w:left="0"/>
        <w:jc w:val="both"/>
      </w:pPr>
      <w:r>
        <w:rPr>
          <w:rFonts w:ascii="Times New Roman"/>
          <w:b w:val="false"/>
          <w:i w:val="false"/>
          <w:color w:val="000000"/>
          <w:sz w:val="28"/>
        </w:rPr>
        <w:t>
      Мемлекеттік қызмет көрсету ерекшеліктері ескеріле отырып, "Темекі өнімдерінің өндірісіне лицензия беру" мемлекеттік қызмет көрсетуге қойылатын негізгі талаптар тізбесі (бұдан әрі – Тізбе) осы Қағиданың 1-қосымшасында көрсетілген.</w:t>
      </w:r>
    </w:p>
    <w:bookmarkEnd w:id="31"/>
    <w:bookmarkStart w:name="z4357" w:id="32"/>
    <w:p>
      <w:pPr>
        <w:spacing w:after="0"/>
        <w:ind w:left="0"/>
        <w:jc w:val="both"/>
      </w:pPr>
      <w:r>
        <w:rPr>
          <w:rFonts w:ascii="Times New Roman"/>
          <w:b w:val="false"/>
          <w:i w:val="false"/>
          <w:color w:val="000000"/>
          <w:sz w:val="28"/>
        </w:rPr>
        <w:t xml:space="preserve">
      Мемлекеттік қызметті алу үшін көрсетілетін қызметті алушылар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Тізбенің 8-тармағында көзделген құжаттар топтамасын ұсынады.</w:t>
      </w:r>
    </w:p>
    <w:bookmarkEnd w:id="32"/>
    <w:bookmarkStart w:name="z4358" w:id="33"/>
    <w:p>
      <w:pPr>
        <w:spacing w:after="0"/>
        <w:ind w:left="0"/>
        <w:jc w:val="both"/>
      </w:pPr>
      <w:r>
        <w:rPr>
          <w:rFonts w:ascii="Times New Roman"/>
          <w:b w:val="false"/>
          <w:i w:val="false"/>
          <w:color w:val="000000"/>
          <w:sz w:val="28"/>
        </w:rPr>
        <w:t>
      Портал арқылы жүгінген кезде көрсетілетін қызметті алушыға мемлекеттік қызметті көрсету үшін сұрау салудың қабылданғаны туралы мәртебе жіберіледі.</w:t>
      </w:r>
    </w:p>
    <w:bookmarkEnd w:id="33"/>
    <w:bookmarkStart w:name="z4359" w:id="34"/>
    <w:p>
      <w:pPr>
        <w:spacing w:after="0"/>
        <w:ind w:left="0"/>
        <w:jc w:val="both"/>
      </w:pPr>
      <w:r>
        <w:rPr>
          <w:rFonts w:ascii="Times New Roman"/>
          <w:b w:val="false"/>
          <w:i w:val="false"/>
          <w:color w:val="000000"/>
          <w:sz w:val="28"/>
        </w:rPr>
        <w:t>
      Портал арқылы жүгінген кезде мемлекеттік қызметті көрсету нәтижесі көрсетілетін қызметті берушінің лауазымды адамының ЭЦҚ куәландырылған электрондық құжат нысанында көрсетілетін қызметті алушыға жіберіледі.</w:t>
      </w:r>
    </w:p>
    <w:bookmarkEnd w:id="34"/>
    <w:bookmarkStart w:name="z4360" w:id="35"/>
    <w:p>
      <w:pPr>
        <w:spacing w:after="0"/>
        <w:ind w:left="0"/>
        <w:jc w:val="both"/>
      </w:pPr>
      <w:r>
        <w:rPr>
          <w:rFonts w:ascii="Times New Roman"/>
          <w:b w:val="false"/>
          <w:i w:val="false"/>
          <w:color w:val="000000"/>
          <w:sz w:val="28"/>
        </w:rPr>
        <w:t>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bookmarkEnd w:id="35"/>
    <w:bookmarkStart w:name="z4361" w:id="36"/>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bookmarkEnd w:id="36"/>
    <w:bookmarkStart w:name="z4362" w:id="37"/>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37"/>
    <w:bookmarkStart w:name="z4363" w:id="38"/>
    <w:p>
      <w:pPr>
        <w:spacing w:after="0"/>
        <w:ind w:left="0"/>
        <w:jc w:val="both"/>
      </w:pPr>
      <w:r>
        <w:rPr>
          <w:rFonts w:ascii="Times New Roman"/>
          <w:b w:val="false"/>
          <w:i w:val="false"/>
          <w:color w:val="000000"/>
          <w:sz w:val="28"/>
        </w:rPr>
        <w:t>
      Мемлекеттік цифрлық жүйелерде бар жеке басын куәландыратын құжаттар туралы мәліметтерді уәкілетті орган тиісті мемлекеттік цифрлық жүйелерден портал арқылы уәкілетті лауазымды адамдардың ЭЦҚ-мен куәландырылған электрондық құжат нысанында алады.</w:t>
      </w:r>
    </w:p>
    <w:bookmarkEnd w:id="38"/>
    <w:bookmarkStart w:name="z4364" w:id="39"/>
    <w:p>
      <w:pPr>
        <w:spacing w:after="0"/>
        <w:ind w:left="0"/>
        <w:jc w:val="both"/>
      </w:pPr>
      <w:r>
        <w:rPr>
          <w:rFonts w:ascii="Times New Roman"/>
          <w:b w:val="false"/>
          <w:i w:val="false"/>
          <w:color w:val="000000"/>
          <w:sz w:val="28"/>
        </w:rPr>
        <w:t xml:space="preserve">
      4. "Рұқсаттар және хабарламалар туралы" Қазақстан Республикасының Заңының (бұдан әрі – Рұқсаттар туралы заң) </w:t>
      </w:r>
      <w:r>
        <w:rPr>
          <w:rFonts w:ascii="Times New Roman"/>
          <w:b w:val="false"/>
          <w:i w:val="false"/>
          <w:color w:val="000000"/>
          <w:sz w:val="28"/>
        </w:rPr>
        <w:t>33 бабына</w:t>
      </w:r>
      <w:r>
        <w:rPr>
          <w:rFonts w:ascii="Times New Roman"/>
          <w:b w:val="false"/>
          <w:i w:val="false"/>
          <w:color w:val="000000"/>
          <w:sz w:val="28"/>
        </w:rPr>
        <w:t xml:space="preserve"> сәйкес лицензия және (немесе) лицензияға қосымша мынадай:</w:t>
      </w:r>
    </w:p>
    <w:bookmarkEnd w:id="39"/>
    <w:bookmarkStart w:name="z4365" w:id="40"/>
    <w:p>
      <w:pPr>
        <w:spacing w:after="0"/>
        <w:ind w:left="0"/>
        <w:jc w:val="both"/>
      </w:pPr>
      <w:r>
        <w:rPr>
          <w:rFonts w:ascii="Times New Roman"/>
          <w:b w:val="false"/>
          <w:i w:val="false"/>
          <w:color w:val="000000"/>
          <w:sz w:val="28"/>
        </w:rPr>
        <w:t>
       1) жеке тұлға-лицензиаттың тегі, аты, әкесінің аты (егер ол жеке басты куәландыратын құжатта көрсетілсе) өзгерген;</w:t>
      </w:r>
    </w:p>
    <w:bookmarkEnd w:id="40"/>
    <w:bookmarkStart w:name="z4366" w:id="41"/>
    <w:p>
      <w:pPr>
        <w:spacing w:after="0"/>
        <w:ind w:left="0"/>
        <w:jc w:val="both"/>
      </w:pPr>
      <w:r>
        <w:rPr>
          <w:rFonts w:ascii="Times New Roman"/>
          <w:b w:val="false"/>
          <w:i w:val="false"/>
          <w:color w:val="000000"/>
          <w:sz w:val="28"/>
        </w:rPr>
        <w:t>
      2) жеке кәсіпкер-лицензиат қайта тіркелген, оның атауы немесе заңды мекенжайы өзгерген;</w:t>
      </w:r>
    </w:p>
    <w:bookmarkEnd w:id="41"/>
    <w:bookmarkStart w:name="z4367" w:id="42"/>
    <w:p>
      <w:pPr>
        <w:spacing w:after="0"/>
        <w:ind w:left="0"/>
        <w:jc w:val="both"/>
      </w:pPr>
      <w:r>
        <w:rPr>
          <w:rFonts w:ascii="Times New Roman"/>
          <w:b w:val="false"/>
          <w:i w:val="false"/>
          <w:color w:val="000000"/>
          <w:sz w:val="28"/>
        </w:rPr>
        <w:t xml:space="preserve">
      3) заңды тұлға-лицензиат Рұқсаттар туралы заңның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қайта ұйымдастырылған;</w:t>
      </w:r>
    </w:p>
    <w:bookmarkEnd w:id="42"/>
    <w:bookmarkStart w:name="z4368" w:id="43"/>
    <w:p>
      <w:pPr>
        <w:spacing w:after="0"/>
        <w:ind w:left="0"/>
        <w:jc w:val="both"/>
      </w:pPr>
      <w:r>
        <w:rPr>
          <w:rFonts w:ascii="Times New Roman"/>
          <w:b w:val="false"/>
          <w:i w:val="false"/>
          <w:color w:val="000000"/>
          <w:sz w:val="28"/>
        </w:rPr>
        <w:t>
      4) заңды тұлға-лицензиаттың, қызметінің нысанасы қаржылық қызметтер көрсету болып табылатын шетелдік заңды тұлға-лицензиат филиалының атауы және (немесе) орналасқан жері өзгерген (лицензияда мекенжай көрсетілген кезде);</w:t>
      </w:r>
    </w:p>
    <w:bookmarkEnd w:id="43"/>
    <w:bookmarkStart w:name="z4369" w:id="44"/>
    <w:p>
      <w:pPr>
        <w:spacing w:after="0"/>
        <w:ind w:left="0"/>
        <w:jc w:val="both"/>
      </w:pPr>
      <w:r>
        <w:rPr>
          <w:rFonts w:ascii="Times New Roman"/>
          <w:b w:val="false"/>
          <w:i w:val="false"/>
          <w:color w:val="000000"/>
          <w:sz w:val="28"/>
        </w:rPr>
        <w:t>
      5) егер нақты лицензияның иеліктен шығарылатындығы Рұқсаттар туралы заңның 1-қосымшасында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шығарған;</w:t>
      </w:r>
    </w:p>
    <w:bookmarkEnd w:id="44"/>
    <w:bookmarkStart w:name="z4370" w:id="45"/>
    <w:p>
      <w:pPr>
        <w:spacing w:after="0"/>
        <w:ind w:left="0"/>
        <w:jc w:val="both"/>
      </w:pPr>
      <w:r>
        <w:rPr>
          <w:rFonts w:ascii="Times New Roman"/>
          <w:b w:val="false"/>
          <w:i w:val="false"/>
          <w:color w:val="000000"/>
          <w:sz w:val="28"/>
        </w:rPr>
        <w:t>
      6)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bookmarkEnd w:id="45"/>
    <w:bookmarkStart w:name="z4371" w:id="46"/>
    <w:p>
      <w:pPr>
        <w:spacing w:after="0"/>
        <w:ind w:left="0"/>
        <w:jc w:val="both"/>
      </w:pPr>
      <w:r>
        <w:rPr>
          <w:rFonts w:ascii="Times New Roman"/>
          <w:b w:val="false"/>
          <w:i w:val="false"/>
          <w:color w:val="000000"/>
          <w:sz w:val="28"/>
        </w:rPr>
        <w:t>
      7) Қазақстан Республикасының заңдарында қайта ресімдеу туралы талап болған жағдайларда қайта ресімделуге жатады.</w:t>
      </w:r>
    </w:p>
    <w:bookmarkEnd w:id="46"/>
    <w:bookmarkStart w:name="z4372" w:id="47"/>
    <w:p>
      <w:pPr>
        <w:spacing w:after="0"/>
        <w:ind w:left="0"/>
        <w:jc w:val="both"/>
      </w:pPr>
      <w:r>
        <w:rPr>
          <w:rFonts w:ascii="Times New Roman"/>
          <w:b w:val="false"/>
          <w:i w:val="false"/>
          <w:color w:val="000000"/>
          <w:sz w:val="28"/>
        </w:rPr>
        <w:t>
      Осы тармақтың бірінші бөлігінің 2), 4) және 6) тармақшаларының күші дара кәсіпкер-лицензиаттың заңды мекенжайының, заңды тұлға-лицензиаттың орналасқан жері мекенжайының, "объектілерге берілетін рұқсаттар"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"Қазақстан Республикасының әкімшілік-аумақтық құрылысы туралы" Қазақстан Республикасы Заңының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цифрлық жүйелерді интеграциялау арқылы жүзеге асырылады.</w:t>
      </w:r>
    </w:p>
    <w:bookmarkEnd w:id="47"/>
    <w:bookmarkStart w:name="z4373" w:id="48"/>
    <w:p>
      <w:pPr>
        <w:spacing w:after="0"/>
        <w:ind w:left="0"/>
        <w:jc w:val="both"/>
      </w:pPr>
      <w:r>
        <w:rPr>
          <w:rFonts w:ascii="Times New Roman"/>
          <w:b w:val="false"/>
          <w:i w:val="false"/>
          <w:color w:val="000000"/>
          <w:sz w:val="28"/>
        </w:rPr>
        <w:t>
      Осы тармақтың бірінші бөлігінің 1) және 2) тармақшаларында көзделген жағдайларда лицензияны қайта ресімдеуге өтініш беру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қайта ресімдеу кезінде талап етілмейді.</w:t>
      </w:r>
    </w:p>
    <w:bookmarkEnd w:id="48"/>
    <w:bookmarkStart w:name="z4374" w:id="49"/>
    <w:p>
      <w:pPr>
        <w:spacing w:after="0"/>
        <w:ind w:left="0"/>
        <w:jc w:val="both"/>
      </w:pPr>
      <w:r>
        <w:rPr>
          <w:rFonts w:ascii="Times New Roman"/>
          <w:b w:val="false"/>
          <w:i w:val="false"/>
          <w:color w:val="000000"/>
          <w:sz w:val="28"/>
        </w:rPr>
        <w:t>
      Лицензияны проактивті көрсетілетін қызмет арқылы қайта ресімдеу үшін өтініш берген күн осы көрсетілетін қызметті ұсынуға келісім алған күн болып есептеледі.</w:t>
      </w:r>
    </w:p>
    <w:bookmarkEnd w:id="49"/>
    <w:bookmarkStart w:name="z4375" w:id="50"/>
    <w:p>
      <w:pPr>
        <w:spacing w:after="0"/>
        <w:ind w:left="0"/>
        <w:jc w:val="both"/>
      </w:pPr>
      <w:r>
        <w:rPr>
          <w:rFonts w:ascii="Times New Roman"/>
          <w:b w:val="false"/>
          <w:i w:val="false"/>
          <w:color w:val="000000"/>
          <w:sz w:val="28"/>
        </w:rPr>
        <w:t>
      Рұқсат беру тәртібі енгізілген қызмет түрінің және (немесе) кіші түрінің атауы өзгерген жағдайда, лицензиаттың лицензияны және (немесе) лицензияға қосымшаны қайта ресімдеу туралы өтініш беруге құқығы бар.</w:t>
      </w:r>
    </w:p>
    <w:bookmarkEnd w:id="50"/>
    <w:bookmarkStart w:name="z4376" w:id="51"/>
    <w:p>
      <w:pPr>
        <w:spacing w:after="0"/>
        <w:ind w:left="0"/>
        <w:jc w:val="both"/>
      </w:pPr>
      <w:r>
        <w:rPr>
          <w:rFonts w:ascii="Times New Roman"/>
          <w:b w:val="false"/>
          <w:i w:val="false"/>
          <w:color w:val="000000"/>
          <w:sz w:val="28"/>
        </w:rPr>
        <w:t>
      Атауы өзгерген қызмет түріне лицензиясы бар лицензиат лицензияны алдын ала қайта ресімдеген жағдайда, лицензияға қосымшаны алады.</w:t>
      </w:r>
    </w:p>
    <w:bookmarkEnd w:id="51"/>
    <w:bookmarkStart w:name="z4377" w:id="52"/>
    <w:p>
      <w:pPr>
        <w:spacing w:after="0"/>
        <w:ind w:left="0"/>
        <w:jc w:val="both"/>
      </w:pPr>
      <w:r>
        <w:rPr>
          <w:rFonts w:ascii="Times New Roman"/>
          <w:b w:val="false"/>
          <w:i w:val="false"/>
          <w:color w:val="000000"/>
          <w:sz w:val="28"/>
        </w:rPr>
        <w:t xml:space="preserve">
      Рұқсаттар туралы заңның </w:t>
      </w:r>
      <w:r>
        <w:rPr>
          <w:rFonts w:ascii="Times New Roman"/>
          <w:b w:val="false"/>
          <w:i w:val="false"/>
          <w:color w:val="000000"/>
          <w:sz w:val="28"/>
        </w:rPr>
        <w:t>35 бабының</w:t>
      </w:r>
      <w:r>
        <w:rPr>
          <w:rFonts w:ascii="Times New Roman"/>
          <w:b w:val="false"/>
          <w:i w:val="false"/>
          <w:color w:val="000000"/>
          <w:sz w:val="28"/>
        </w:rPr>
        <w:t xml:space="preserve"> 2-тармағына сәйкес осы 35 баптың 1-тармағының 6) және 7) тармақшаларында көзделген негіздер бойынша лицензияның және (немесе) лицензияға қосымшаның қолданысы тоқтатылған немесе лицензия электрондық нысанда ғана ресімделген жағдайларды қоспағанда, лицензияның және (немесе) лицензияға қосымшаның қолданысы тоқтатылған кезде лицензиат лицензияны және (немесе) лицензияға қосымшаны он жұмыс күні ішінде лицензиарға қайтаруға міндетті.</w:t>
      </w:r>
    </w:p>
    <w:bookmarkEnd w:id="52"/>
    <w:bookmarkStart w:name="z4378" w:id="53"/>
    <w:p>
      <w:pPr>
        <w:spacing w:after="0"/>
        <w:ind w:left="0"/>
        <w:jc w:val="both"/>
      </w:pPr>
      <w:r>
        <w:rPr>
          <w:rFonts w:ascii="Times New Roman"/>
          <w:b w:val="false"/>
          <w:i w:val="false"/>
          <w:color w:val="000000"/>
          <w:sz w:val="28"/>
        </w:rPr>
        <w:t>
      5. Көрсетілетін қызметті берушінің құжаттарды қабылдауға жауапты құрылымдық бөлімшесі құжаттар түскен күні ұсынылған құжаттарды қабылдайды, тексереді және тіркейді (көрсетілетін қызметті алушы жұмыс уақыты аяқталғаннан кейін, демалыс және мереке күндері жүгінген кезде Қазақстан Республикасының Еңбек кодексіне және "Қазақстан Республикасындағы мерекелер туралы" Қазақстан Республикасының Заңына сәйкес өтініштерді қабылдау және мемлекеттік қызмет көрсету нәтижелерін беру келесі жұмыс күні жүзеге асырылады).</w:t>
      </w:r>
    </w:p>
    <w:bookmarkEnd w:id="53"/>
    <w:bookmarkStart w:name="z4379" w:id="54"/>
    <w:p>
      <w:pPr>
        <w:spacing w:after="0"/>
        <w:ind w:left="0"/>
        <w:jc w:val="both"/>
      </w:pPr>
      <w:r>
        <w:rPr>
          <w:rFonts w:ascii="Times New Roman"/>
          <w:b w:val="false"/>
          <w:i w:val="false"/>
          <w:color w:val="000000"/>
          <w:sz w:val="28"/>
        </w:rPr>
        <w:t>
      Көрсетілетін қызметті беруші көрсетілетін қызметті алушының құжаттарын алған сәттен бастап 2 (екі) жұмыс күні ішінде ұсынылған құжаттардың толықтығын тексереді.</w:t>
      </w:r>
    </w:p>
    <w:bookmarkEnd w:id="54"/>
    <w:bookmarkStart w:name="z4380" w:id="55"/>
    <w:p>
      <w:pPr>
        <w:spacing w:after="0"/>
        <w:ind w:left="0"/>
        <w:jc w:val="both"/>
      </w:pPr>
      <w:r>
        <w:rPr>
          <w:rFonts w:ascii="Times New Roman"/>
          <w:b w:val="false"/>
          <w:i w:val="false"/>
          <w:color w:val="000000"/>
          <w:sz w:val="28"/>
        </w:rPr>
        <w:t>
      Көрсетілетін қызметті беруші ұсынылған құжаттардың толық еместігін анықтаған кезде көрсетілген мерзімде өтінішті одан әрі қараудан уәжделген бас тартуды береді.</w:t>
      </w:r>
    </w:p>
    <w:bookmarkEnd w:id="55"/>
    <w:bookmarkStart w:name="z4381" w:id="56"/>
    <w:p>
      <w:pPr>
        <w:spacing w:after="0"/>
        <w:ind w:left="0"/>
        <w:jc w:val="both"/>
      </w:pPr>
      <w:r>
        <w:rPr>
          <w:rFonts w:ascii="Times New Roman"/>
          <w:b w:val="false"/>
          <w:i w:val="false"/>
          <w:color w:val="000000"/>
          <w:sz w:val="28"/>
        </w:rPr>
        <w:t>
      Тапсырылған құжаттар толық болған кезде құжаттарды өңдеуге жауапты адам құжаттарды "е-лицензиялау" цифрлық жүйесіне енгізеді, өңдейді және көрсетілетін қызметті алушыға мемлекеттік көрсетілетін қызмет нәтижесін:</w:t>
      </w:r>
    </w:p>
    <w:bookmarkEnd w:id="56"/>
    <w:bookmarkStart w:name="z4382" w:id="57"/>
    <w:p>
      <w:pPr>
        <w:spacing w:after="0"/>
        <w:ind w:left="0"/>
        <w:jc w:val="both"/>
      </w:pPr>
      <w:r>
        <w:rPr>
          <w:rFonts w:ascii="Times New Roman"/>
          <w:b w:val="false"/>
          <w:i w:val="false"/>
          <w:color w:val="000000"/>
          <w:sz w:val="28"/>
        </w:rPr>
        <w:t>
      1) лицензия беру не осы Қағидаларға 1-қосымшаға сәйкес Тізбенің 8-тармағында бойынша мемлекеттік қызмет көрсетуден бас тарту туралы уәжделген жауап кезінде – 10 (он) жұмыс күнінен кешіктірмей;</w:t>
      </w:r>
    </w:p>
    <w:bookmarkEnd w:id="57"/>
    <w:bookmarkStart w:name="z4383" w:id="58"/>
    <w:p>
      <w:pPr>
        <w:spacing w:after="0"/>
        <w:ind w:left="0"/>
        <w:jc w:val="both"/>
      </w:pPr>
      <w:r>
        <w:rPr>
          <w:rFonts w:ascii="Times New Roman"/>
          <w:b w:val="false"/>
          <w:i w:val="false"/>
          <w:color w:val="000000"/>
          <w:sz w:val="28"/>
        </w:rPr>
        <w:t>
      2) лицензияны қайта ресімдеу кезінде – 3 (үш) жұмыс күні ішінде;</w:t>
      </w:r>
    </w:p>
    <w:bookmarkEnd w:id="58"/>
    <w:bookmarkStart w:name="z4384" w:id="59"/>
    <w:p>
      <w:pPr>
        <w:spacing w:after="0"/>
        <w:ind w:left="0"/>
        <w:jc w:val="both"/>
      </w:pPr>
      <w:r>
        <w:rPr>
          <w:rFonts w:ascii="Times New Roman"/>
          <w:b w:val="false"/>
          <w:i w:val="false"/>
          <w:color w:val="000000"/>
          <w:sz w:val="28"/>
        </w:rPr>
        <w:t>
      3) лицензияның қолданулуы тоқтатылған кезде– 3 (үш) жұмыс күні ішінде.</w:t>
      </w:r>
    </w:p>
    <w:bookmarkEnd w:id="59"/>
    <w:bookmarkStart w:name="z4385" w:id="60"/>
    <w:p>
      <w:pPr>
        <w:spacing w:after="0"/>
        <w:ind w:left="0"/>
        <w:jc w:val="both"/>
      </w:pPr>
      <w:r>
        <w:rPr>
          <w:rFonts w:ascii="Times New Roman"/>
          <w:b w:val="false"/>
          <w:i w:val="false"/>
          <w:color w:val="000000"/>
          <w:sz w:val="28"/>
        </w:rPr>
        <w:t>
      6. Мемлекеттік көрсетілетін қызметті е-лицензиялау цифрлық жүйесі арқылы көсеткен жағдайда оны көрсету сатысы туралы деректерді мемлекеттік қызметтер көрсету мониторингінің цифрлық жүйесіне автоматты түрде түседі.</w:t>
      </w:r>
    </w:p>
    <w:bookmarkEnd w:id="60"/>
    <w:bookmarkStart w:name="z4386" w:id="61"/>
    <w:p>
      <w:pPr>
        <w:spacing w:after="0"/>
        <w:ind w:left="0"/>
        <w:jc w:val="both"/>
      </w:pPr>
      <w:r>
        <w:rPr>
          <w:rFonts w:ascii="Times New Roman"/>
          <w:b w:val="false"/>
          <w:i w:val="false"/>
          <w:color w:val="000000"/>
          <w:sz w:val="28"/>
        </w:rPr>
        <w:t>
      7.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61"/>
    <w:bookmarkStart w:name="z4387" w:id="62"/>
    <w:p>
      <w:pPr>
        <w:spacing w:after="0"/>
        <w:ind w:left="0"/>
        <w:jc w:val="both"/>
      </w:pPr>
      <w:r>
        <w:rPr>
          <w:rFonts w:ascii="Times New Roman"/>
          <w:b w:val="false"/>
          <w:i w:val="false"/>
          <w:color w:val="000000"/>
          <w:sz w:val="28"/>
        </w:rPr>
        <w:t>
      8. Мемлекеттік қызмет көрсету үшін қажетті мәліметтерді қамтитын цифрлық жүйе істен шыққан жағдайда, көрсетілетін қызметті беруші 30 (отыз) минут ішінде "цифрлық үкіметтің" цифрлық инфрақұрылымы операторының (Оператор) мемлекеттік көрсетілетін қызмет атауы, өтініш бойынша әкімшілік құжаттың нөмірі және коды (ӘҚНЖК), немесе өтініштің бірегей сәйкестендіру нөмірі (ӨБСН), әкімшілік құжаттың нөмірі және коды (ӘҚНЖК РҚ), немесе рұқсат құжатының бірегей сәйкестендіру нөмірі (РҚБСН), көрсетілетін қызметті алушының жеке сәйкестендіру нөмірі (ЖСН) немесе бизнес-сәйкестендіру нөмірі (БСН) бойынша ақпаратты міндетті түрде көрсету арқылы, авторизациялау сәтінен бастап қатенің нақты уақытын көрсете отырып, қате пайда болған сәтке дейінгі қадамдық скриншоттарды қоса бере отырып бірыңғай қолдау қызметі sd@nitec.kz электрондық поштасына сұрау салуды жіберу арқылы хабардар етеді.</w:t>
      </w:r>
    </w:p>
    <w:bookmarkEnd w:id="62"/>
    <w:bookmarkStart w:name="z4388" w:id="63"/>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63"/>
    <w:bookmarkStart w:name="z4389" w:id="64"/>
    <w:p>
      <w:pPr>
        <w:spacing w:after="0"/>
        <w:ind w:left="0"/>
        <w:jc w:val="both"/>
      </w:pPr>
      <w:r>
        <w:rPr>
          <w:rFonts w:ascii="Times New Roman"/>
          <w:b w:val="false"/>
          <w:i w:val="false"/>
          <w:color w:val="000000"/>
          <w:sz w:val="28"/>
        </w:rPr>
        <w:t>
      9.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64"/>
    <w:bookmarkStart w:name="z4390" w:id="65"/>
    <w:p>
      <w:pPr>
        <w:spacing w:after="0"/>
        <w:ind w:left="0"/>
        <w:jc w:val="both"/>
      </w:pPr>
      <w:r>
        <w:rPr>
          <w:rFonts w:ascii="Times New Roman"/>
          <w:b w:val="false"/>
          <w:i w:val="false"/>
          <w:color w:val="000000"/>
          <w:sz w:val="28"/>
        </w:rPr>
        <w:t>
      көрсетілетін қызметті беруші басшысының атына;</w:t>
      </w:r>
    </w:p>
    <w:bookmarkEnd w:id="65"/>
    <w:bookmarkStart w:name="z4391" w:id="66"/>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66"/>
    <w:bookmarkStart w:name="z4392" w:id="67"/>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67"/>
    <w:bookmarkStart w:name="z4393" w:id="68"/>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68"/>
    <w:bookmarkStart w:name="z4394" w:id="69"/>
    <w:p>
      <w:pPr>
        <w:spacing w:after="0"/>
        <w:ind w:left="0"/>
        <w:jc w:val="both"/>
      </w:pPr>
      <w:r>
        <w:rPr>
          <w:rFonts w:ascii="Times New Roman"/>
          <w:b w:val="false"/>
          <w:i w:val="false"/>
          <w:color w:val="000000"/>
          <w:sz w:val="28"/>
        </w:rPr>
        <w:t xml:space="preserve">
      Мемлекеттік қызметтерді тікелей көрсететін көрсетілетін қызметті берушінің атына келіп түскен көрсетілетін қызметті алушының шағымы Заңның </w:t>
      </w:r>
      <w:r>
        <w:rPr>
          <w:rFonts w:ascii="Times New Roman"/>
          <w:b w:val="false"/>
          <w:i w:val="false"/>
          <w:color w:val="000000"/>
          <w:sz w:val="28"/>
        </w:rPr>
        <w:t>25 бабы</w:t>
      </w:r>
      <w:r>
        <w:rPr>
          <w:rFonts w:ascii="Times New Roman"/>
          <w:b w:val="false"/>
          <w:i w:val="false"/>
          <w:color w:val="000000"/>
          <w:sz w:val="28"/>
        </w:rPr>
        <w:t xml:space="preserve"> 2-тармағына сәйкес оның тіркелген күнінен бастап 5 (бес) жұмыс күні ішінде қаралуға жатады.</w:t>
      </w:r>
    </w:p>
    <w:bookmarkEnd w:id="69"/>
    <w:bookmarkStart w:name="z4395" w:id="70"/>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70"/>
    <w:bookmarkStart w:name="z4396" w:id="71"/>
    <w:p>
      <w:pPr>
        <w:spacing w:after="0"/>
        <w:ind w:left="0"/>
        <w:jc w:val="both"/>
      </w:pPr>
      <w:r>
        <w:rPr>
          <w:rFonts w:ascii="Times New Roman"/>
          <w:b w:val="false"/>
          <w:i w:val="false"/>
          <w:color w:val="000000"/>
          <w:sz w:val="28"/>
        </w:rPr>
        <w:t>
      10.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71"/>
    <w:bookmarkStart w:name="z4397" w:id="72"/>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"Темекі өнімдерінің өндірісіне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қағидасына 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9" w:id="7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көрсетуге қойылатын негізгі талаптардың тізбесі</w:t>
            </w:r>
          </w:p>
          <w:bookmarkEnd w:id="73"/>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1" w:id="74"/>
          <w:p>
            <w:pPr>
              <w:spacing w:after="20"/>
              <w:ind w:left="20"/>
              <w:jc w:val="both"/>
            </w:pPr>
            <w:r>
              <w:rPr>
                <w:rFonts w:ascii="Times New Roman"/>
                <w:b w:val="false"/>
                <w:i w:val="false"/>
                <w:color w:val="000000"/>
                <w:sz w:val="20"/>
              </w:rPr>
              <w:t>
</w:t>
            </w:r>
            <w:r>
              <w:rPr>
                <w:rFonts w:ascii="Times New Roman"/>
                <w:b w:val="false"/>
                <w:i w:val="false"/>
                <w:color w:val="000000"/>
                <w:sz w:val="20"/>
              </w:rPr>
              <w:t>"Темекі өнімдерінің өндірісіне лицензия беру" мемлекеттік қызмет көрсетуге қойылатын негізгі талаптар тізбесі</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түрінің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 Темекі өнімдерінің өндірісіне лицензия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Темекі өнімдерін өндіруге лицензияны қайта ресімдеу;</w:t>
            </w:r>
          </w:p>
          <w:p>
            <w:pPr>
              <w:spacing w:after="20"/>
              <w:ind w:left="20"/>
              <w:jc w:val="both"/>
            </w:pPr>
            <w:r>
              <w:rPr>
                <w:rFonts w:ascii="Times New Roman"/>
                <w:b w:val="false"/>
                <w:i w:val="false"/>
                <w:color w:val="000000"/>
                <w:sz w:val="20"/>
              </w:rPr>
              <w:t>
3. Темекі өнімдерін өндіруге лицензияның қолданылуын тоқтату.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7" w:id="7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1" w:id="7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www.​egov.​kz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5" w:id="7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7" w:id="78"/>
          <w:p>
            <w:pPr>
              <w:spacing w:after="20"/>
              <w:ind w:left="20"/>
              <w:jc w:val="both"/>
            </w:pPr>
            <w:r>
              <w:rPr>
                <w:rFonts w:ascii="Times New Roman"/>
                <w:b w:val="false"/>
                <w:i w:val="false"/>
                <w:color w:val="000000"/>
                <w:sz w:val="20"/>
              </w:rPr>
              <w:t>
1) осы Тізбенің 9-тармағында көрсетілген жағдайларда және негіздер бойынша лицензия не мемлекеттік қызмет көрсетуден бас тарту туралы уәжделген жауапты беру – 10 (он) жұмыс күнінен кешіктірмей;</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 3 (үш) жұмыс күні ішінде;</w:t>
            </w:r>
          </w:p>
          <w:p>
            <w:pPr>
              <w:spacing w:after="20"/>
              <w:ind w:left="20"/>
              <w:jc w:val="both"/>
            </w:pPr>
            <w:r>
              <w:rPr>
                <w:rFonts w:ascii="Times New Roman"/>
                <w:b w:val="false"/>
                <w:i w:val="false"/>
                <w:color w:val="000000"/>
                <w:sz w:val="20"/>
              </w:rPr>
              <w:t>
3) лицензияның қолданулуы тоқтатылған кезде– 3 (үш)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1" w:id="79"/>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5" w:id="8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лауазымды адамының электрондық цифрлық қолтаңбасымен (бұдан әрі – ЭЦҚ) куәландырылған электрондық құжат нысанындағы лицензия, қайта ресімделген лицензия немесе осы Тізбенің 9-тармағында көрсетілген жағдайларда және негіздер бойынша мемлекеттік қызмет көрсетуден бас тарту туралы уәжделген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9" w:id="81"/>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1" w:id="82"/>
          <w:p>
            <w:pPr>
              <w:spacing w:after="20"/>
              <w:ind w:left="20"/>
              <w:jc w:val="both"/>
            </w:pPr>
            <w:r>
              <w:rPr>
                <w:rFonts w:ascii="Times New Roman"/>
                <w:b w:val="false"/>
                <w:i w:val="false"/>
                <w:color w:val="000000"/>
                <w:sz w:val="20"/>
              </w:rPr>
              <w:t xml:space="preserve">
Қазақстан Республикасы Салық кодексінің </w:t>
            </w:r>
            <w:r>
              <w:rPr>
                <w:rFonts w:ascii="Times New Roman"/>
                <w:b w:val="false"/>
                <w:i w:val="false"/>
                <w:color w:val="000000"/>
                <w:sz w:val="20"/>
              </w:rPr>
              <w:t>616-бабының</w:t>
            </w:r>
            <w:r>
              <w:rPr>
                <w:rFonts w:ascii="Times New Roman"/>
                <w:b w:val="false"/>
                <w:i w:val="false"/>
                <w:color w:val="000000"/>
                <w:sz w:val="20"/>
              </w:rPr>
              <w:t xml:space="preserve"> 4-тармағына сәйкес жекелеген қызмет түрлерімен айналысу құқығы үшін лицензиялық алым мөлшерлемелері (бұдан әрі – лицензиялық алым) республикалық бюджет туралы заңда белгіленген және алымды төлеу күні қолданыста болған айлық есептік көрсеткіш (бұдан әрі – АЕК) мөлшері негізге алына отырып белгіленеді және мынаны:</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лицензияны беру кезінде – 500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кезінде – лицензияны беру кезіндегі мөлшерлеменің 10 %-ын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алымды төлеу екінші деңгейдегі банктер және банктік операциялардың жекелеген түрлерін жүзеге асыратын ұйымдар арқылы қолма-қол ақша және қолма-қол ақшасыз нысанда жүзеге асырылады.</w:t>
            </w:r>
          </w:p>
          <w:p>
            <w:pPr>
              <w:spacing w:after="20"/>
              <w:ind w:left="20"/>
              <w:jc w:val="both"/>
            </w:pPr>
            <w:r>
              <w:rPr>
                <w:rFonts w:ascii="Times New Roman"/>
                <w:b w:val="false"/>
                <w:i w:val="false"/>
                <w:color w:val="000000"/>
                <w:sz w:val="20"/>
              </w:rPr>
              <w:t>
Портал арқылы сұрау салу берілген кезде төлем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7" w:id="83"/>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9" w:id="84"/>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ҚР Еңбек кодексі)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ҚР Еңбек кодексіне және ҚР мерекелер туралы Заңына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орнының мекенжайы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4" w:id="85"/>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6" w:id="86"/>
          <w:p>
            <w:pPr>
              <w:spacing w:after="20"/>
              <w:ind w:left="20"/>
              <w:jc w:val="both"/>
            </w:pPr>
            <w:r>
              <w:rPr>
                <w:rFonts w:ascii="Times New Roman"/>
                <w:b w:val="false"/>
                <w:i w:val="false"/>
                <w:color w:val="000000"/>
                <w:sz w:val="20"/>
              </w:rPr>
              <w:t>
1) лицензияны алу үшін:</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Қағиданың 2 немесе 3-қосымшасына сәйкес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 арқылы төленген жағдайларды қоспағанда, лицензиялық алымның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темекі өнімдерін өндіруші әзірлеген және толтырған өндіріс паспортының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аталған шарттарды бір жылдан аз мерзімге жасаған жағдайда жалға беру немесе өтеусіз пайдалану шартының көшірмесі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Қағиданың 4-қосымшасына сәйкес электрондық құжат нысанындағы темекі өнімдерінің өндірісі жөніндегі қызметті жүзеге асыру үшін қойылатын біліктілік талаптарына мәліметтер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Қағиданың 5 немесе 6-қосымшасына сәйкес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 арқылы төленген жағдайларды қоспағанда, лицензиялық алымның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цифрлық жүйелерде бар құжаттарды қоспағанда, лицензияны және (немесе) лицензияға қосымшаны қайта ресімдеу үшін негіз болатын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8" w:id="87"/>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заңдарымен белгіленген мемлекеттік көрсетілетін қызметті беруден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0" w:id="88"/>
          <w:p>
            <w:pPr>
              <w:spacing w:after="20"/>
              <w:ind w:left="20"/>
              <w:jc w:val="both"/>
            </w:pPr>
            <w:r>
              <w:rPr>
                <w:rFonts w:ascii="Times New Roman"/>
                <w:b w:val="false"/>
                <w:i w:val="false"/>
                <w:color w:val="000000"/>
                <w:sz w:val="20"/>
              </w:rPr>
              <w:t>
1) Қазақстан Республикасының заңдарында көрсетілетін қызметті алушылардың осы санаты үшін қызмет түрімен айналысуға тыйым салынған;</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 орындаушысының ұсынуы негізінде сот көрсетілетін қызметті алушы-борышкерге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6) өтініш беруші лицензия алу үшін ұсынған құжаттардың және (немесе) оларда қамтылған деректердің (мәліметтердің) анық еместігі анықталған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9)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0" w:id="89"/>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2" w:id="90"/>
          <w:p>
            <w:pPr>
              <w:spacing w:after="20"/>
              <w:ind w:left="20"/>
              <w:jc w:val="both"/>
            </w:pPr>
            <w:r>
              <w:rPr>
                <w:rFonts w:ascii="Times New Roman"/>
                <w:b w:val="false"/>
                <w:i w:val="false"/>
                <w:color w:val="000000"/>
                <w:sz w:val="20"/>
              </w:rPr>
              <w:t>
Көрсетілетін қызметті алушының ЭЦҚ-сы болған кезде мемлекеттік көрсетілетін қызметті электрондық нысанда портал арқылы алуға мүмкіндігі бар.</w:t>
            </w:r>
          </w:p>
          <w:bookmarkEnd w:id="90"/>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және мәртебесі туралы ақпаратты порталдағы "жеке кабинеті", бірыңғай байланыс орталығы 1414, 8 800 080 7777 арқылы қашықтықтан қол жеткізу режимінде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"Темекі өнімдерінің өндірісіне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2-қосымша</w:t>
            </w:r>
          </w:p>
        </w:tc>
      </w:tr>
    </w:tbl>
    <w:bookmarkStart w:name="z4476" w:id="91"/>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bookmarkEnd w:id="91"/>
    <w:bookmarkStart w:name="z4477" w:id="92"/>
    <w:p>
      <w:pPr>
        <w:spacing w:after="0"/>
        <w:ind w:left="0"/>
        <w:jc w:val="both"/>
      </w:pPr>
      <w:r>
        <w:rPr>
          <w:rFonts w:ascii="Times New Roman"/>
          <w:b w:val="false"/>
          <w:i w:val="false"/>
          <w:color w:val="000000"/>
          <w:sz w:val="28"/>
        </w:rPr>
        <w:t>
      ____________________________________________________________________</w:t>
      </w:r>
    </w:p>
    <w:bookmarkEnd w:id="92"/>
    <w:bookmarkStart w:name="z4478" w:id="93"/>
    <w:p>
      <w:pPr>
        <w:spacing w:after="0"/>
        <w:ind w:left="0"/>
        <w:jc w:val="both"/>
      </w:pPr>
      <w:r>
        <w:rPr>
          <w:rFonts w:ascii="Times New Roman"/>
          <w:b w:val="false"/>
          <w:i w:val="false"/>
          <w:color w:val="000000"/>
          <w:sz w:val="28"/>
        </w:rPr>
        <w:t>
      (лицензиардың толық атауы)</w:t>
      </w:r>
    </w:p>
    <w:bookmarkEnd w:id="93"/>
    <w:bookmarkStart w:name="z4479" w:id="94"/>
    <w:p>
      <w:pPr>
        <w:spacing w:after="0"/>
        <w:ind w:left="0"/>
        <w:jc w:val="both"/>
      </w:pPr>
      <w:r>
        <w:rPr>
          <w:rFonts w:ascii="Times New Roman"/>
          <w:b w:val="false"/>
          <w:i w:val="false"/>
          <w:color w:val="000000"/>
          <w:sz w:val="28"/>
        </w:rPr>
        <w:t>
      ____________________________________________________________________</w:t>
      </w:r>
    </w:p>
    <w:bookmarkEnd w:id="94"/>
    <w:bookmarkStart w:name="z4480" w:id="95"/>
    <w:p>
      <w:pPr>
        <w:spacing w:after="0"/>
        <w:ind w:left="0"/>
        <w:jc w:val="both"/>
      </w:pPr>
      <w:r>
        <w:rPr>
          <w:rFonts w:ascii="Times New Roman"/>
          <w:b w:val="false"/>
          <w:i w:val="false"/>
          <w:color w:val="000000"/>
          <w:sz w:val="28"/>
        </w:rPr>
        <w:t xml:space="preserve">
      (заңды тұлғаның (соның ішінде шетелдік заңды тұлғаның) толық атауы, мекенжайы, </w:t>
      </w:r>
    </w:p>
    <w:bookmarkEnd w:id="95"/>
    <w:bookmarkStart w:name="z4481" w:id="96"/>
    <w:p>
      <w:pPr>
        <w:spacing w:after="0"/>
        <w:ind w:left="0"/>
        <w:jc w:val="both"/>
      </w:pPr>
      <w:r>
        <w:rPr>
          <w:rFonts w:ascii="Times New Roman"/>
          <w:b w:val="false"/>
          <w:i w:val="false"/>
          <w:color w:val="000000"/>
          <w:sz w:val="28"/>
        </w:rPr>
        <w:t xml:space="preserve">
      бизнес-сәйкестендіру нөмірі, заңды тұлғаның бизнес-сәйкестендіру нөмірі болмаған </w:t>
      </w:r>
    </w:p>
    <w:bookmarkEnd w:id="96"/>
    <w:bookmarkStart w:name="z4482" w:id="97"/>
    <w:p>
      <w:pPr>
        <w:spacing w:after="0"/>
        <w:ind w:left="0"/>
        <w:jc w:val="both"/>
      </w:pPr>
      <w:r>
        <w:rPr>
          <w:rFonts w:ascii="Times New Roman"/>
          <w:b w:val="false"/>
          <w:i w:val="false"/>
          <w:color w:val="000000"/>
          <w:sz w:val="28"/>
        </w:rPr>
        <w:t>
      жағдайда – шетелдік заңды тұлға филиалының немесе өкілдігінің бизнес-ч</w:t>
      </w:r>
    </w:p>
    <w:bookmarkEnd w:id="97"/>
    <w:bookmarkStart w:name="z4483" w:id="98"/>
    <w:p>
      <w:pPr>
        <w:spacing w:after="0"/>
        <w:ind w:left="0"/>
        <w:jc w:val="both"/>
      </w:pPr>
      <w:r>
        <w:rPr>
          <w:rFonts w:ascii="Times New Roman"/>
          <w:b w:val="false"/>
          <w:i w:val="false"/>
          <w:color w:val="000000"/>
          <w:sz w:val="28"/>
        </w:rPr>
        <w:t>
      сәйкестендіру нөмірі)__________________________________________________</w:t>
      </w:r>
    </w:p>
    <w:bookmarkEnd w:id="98"/>
    <w:bookmarkStart w:name="z4484" w:id="99"/>
    <w:p>
      <w:pPr>
        <w:spacing w:after="0"/>
        <w:ind w:left="0"/>
        <w:jc w:val="both"/>
      </w:pPr>
      <w:r>
        <w:rPr>
          <w:rFonts w:ascii="Times New Roman"/>
          <w:b w:val="false"/>
          <w:i w:val="false"/>
          <w:color w:val="000000"/>
          <w:sz w:val="28"/>
        </w:rPr>
        <w:t>
      (қызметтiң түрi және (немесе) қызметтің кіші түрінің(-лері) толық атауы көрсетiлсiн)</w:t>
      </w:r>
    </w:p>
    <w:bookmarkEnd w:id="99"/>
    <w:bookmarkStart w:name="z4485" w:id="100"/>
    <w:p>
      <w:pPr>
        <w:spacing w:after="0"/>
        <w:ind w:left="0"/>
        <w:jc w:val="both"/>
      </w:pPr>
      <w:r>
        <w:rPr>
          <w:rFonts w:ascii="Times New Roman"/>
          <w:b w:val="false"/>
          <w:i w:val="false"/>
          <w:color w:val="000000"/>
          <w:sz w:val="28"/>
        </w:rPr>
        <w:t>
      ____________________________________________________________________</w:t>
      </w:r>
    </w:p>
    <w:bookmarkEnd w:id="100"/>
    <w:bookmarkStart w:name="z4486" w:id="101"/>
    <w:p>
      <w:pPr>
        <w:spacing w:after="0"/>
        <w:ind w:left="0"/>
        <w:jc w:val="both"/>
      </w:pPr>
      <w:r>
        <w:rPr>
          <w:rFonts w:ascii="Times New Roman"/>
          <w:b w:val="false"/>
          <w:i w:val="false"/>
          <w:color w:val="000000"/>
          <w:sz w:val="28"/>
        </w:rPr>
        <w:t>
      жүзеге асыруға лицензияны және (немесе) лицензияға қосымшаны қағаз тасығышта</w:t>
      </w:r>
    </w:p>
    <w:bookmarkEnd w:id="101"/>
    <w:bookmarkStart w:name="z4487" w:id="102"/>
    <w:p>
      <w:pPr>
        <w:spacing w:after="0"/>
        <w:ind w:left="0"/>
        <w:jc w:val="both"/>
      </w:pPr>
      <w:r>
        <w:rPr>
          <w:rFonts w:ascii="Times New Roman"/>
          <w:b w:val="false"/>
          <w:i w:val="false"/>
          <w:color w:val="000000"/>
          <w:sz w:val="28"/>
        </w:rPr>
        <w:t>
      _____ (лицензияны қағаз тасығышта алу қажет болған жағдайда Х белгісін қою керек)</w:t>
      </w:r>
    </w:p>
    <w:bookmarkEnd w:id="102"/>
    <w:bookmarkStart w:name="z4488" w:id="103"/>
    <w:p>
      <w:pPr>
        <w:spacing w:after="0"/>
        <w:ind w:left="0"/>
        <w:jc w:val="both"/>
      </w:pPr>
      <w:r>
        <w:rPr>
          <w:rFonts w:ascii="Times New Roman"/>
          <w:b w:val="false"/>
          <w:i w:val="false"/>
          <w:color w:val="000000"/>
          <w:sz w:val="28"/>
        </w:rPr>
        <w:t>
      беруiңiздi сұраймын.</w:t>
      </w:r>
    </w:p>
    <w:bookmarkEnd w:id="103"/>
    <w:bookmarkStart w:name="z4489" w:id="104"/>
    <w:p>
      <w:pPr>
        <w:spacing w:after="0"/>
        <w:ind w:left="0"/>
        <w:jc w:val="both"/>
      </w:pPr>
      <w:r>
        <w:rPr>
          <w:rFonts w:ascii="Times New Roman"/>
          <w:b w:val="false"/>
          <w:i w:val="false"/>
          <w:color w:val="000000"/>
          <w:sz w:val="28"/>
        </w:rPr>
        <w:t>
      Заңды тұлғаның мекенжайы ______________________________________</w:t>
      </w:r>
    </w:p>
    <w:bookmarkEnd w:id="104"/>
    <w:bookmarkStart w:name="z4490" w:id="105"/>
    <w:p>
      <w:pPr>
        <w:spacing w:after="0"/>
        <w:ind w:left="0"/>
        <w:jc w:val="both"/>
      </w:pPr>
      <w:r>
        <w:rPr>
          <w:rFonts w:ascii="Times New Roman"/>
          <w:b w:val="false"/>
          <w:i w:val="false"/>
          <w:color w:val="000000"/>
          <w:sz w:val="28"/>
        </w:rPr>
        <w:t xml:space="preserve">
      (шетелдік заңды тұлға үшін) пошталық индексі, елі, облысы, қаласы, ауданы, елді </w:t>
      </w:r>
    </w:p>
    <w:bookmarkEnd w:id="105"/>
    <w:bookmarkStart w:name="z4491" w:id="106"/>
    <w:p>
      <w:pPr>
        <w:spacing w:after="0"/>
        <w:ind w:left="0"/>
        <w:jc w:val="both"/>
      </w:pPr>
      <w:r>
        <w:rPr>
          <w:rFonts w:ascii="Times New Roman"/>
          <w:b w:val="false"/>
          <w:i w:val="false"/>
          <w:color w:val="000000"/>
          <w:sz w:val="28"/>
        </w:rPr>
        <w:t>
      мекені, көше атауы, үй/ғимарат (стационарлық үй-жайлар) нөмірі)</w:t>
      </w:r>
    </w:p>
    <w:bookmarkEnd w:id="106"/>
    <w:bookmarkStart w:name="z4492" w:id="107"/>
    <w:p>
      <w:pPr>
        <w:spacing w:after="0"/>
        <w:ind w:left="0"/>
        <w:jc w:val="both"/>
      </w:pPr>
      <w:r>
        <w:rPr>
          <w:rFonts w:ascii="Times New Roman"/>
          <w:b w:val="false"/>
          <w:i w:val="false"/>
          <w:color w:val="000000"/>
          <w:sz w:val="28"/>
        </w:rPr>
        <w:t>
      Электрондық пошта ____________________________________________</w:t>
      </w:r>
    </w:p>
    <w:bookmarkEnd w:id="107"/>
    <w:bookmarkStart w:name="z4493" w:id="108"/>
    <w:p>
      <w:pPr>
        <w:spacing w:after="0"/>
        <w:ind w:left="0"/>
        <w:jc w:val="both"/>
      </w:pPr>
      <w:r>
        <w:rPr>
          <w:rFonts w:ascii="Times New Roman"/>
          <w:b w:val="false"/>
          <w:i w:val="false"/>
          <w:color w:val="000000"/>
          <w:sz w:val="28"/>
        </w:rPr>
        <w:t>
      Телефондары __________________________________________________</w:t>
      </w:r>
    </w:p>
    <w:bookmarkEnd w:id="108"/>
    <w:bookmarkStart w:name="z4494" w:id="109"/>
    <w:p>
      <w:pPr>
        <w:spacing w:after="0"/>
        <w:ind w:left="0"/>
        <w:jc w:val="both"/>
      </w:pPr>
      <w:r>
        <w:rPr>
          <w:rFonts w:ascii="Times New Roman"/>
          <w:b w:val="false"/>
          <w:i w:val="false"/>
          <w:color w:val="000000"/>
          <w:sz w:val="28"/>
        </w:rPr>
        <w:t>
      Факс _________________________________________________________</w:t>
      </w:r>
    </w:p>
    <w:bookmarkEnd w:id="109"/>
    <w:bookmarkStart w:name="z4495" w:id="110"/>
    <w:p>
      <w:pPr>
        <w:spacing w:after="0"/>
        <w:ind w:left="0"/>
        <w:jc w:val="both"/>
      </w:pPr>
      <w:r>
        <w:rPr>
          <w:rFonts w:ascii="Times New Roman"/>
          <w:b w:val="false"/>
          <w:i w:val="false"/>
          <w:color w:val="000000"/>
          <w:sz w:val="28"/>
        </w:rPr>
        <w:t>
      Банк шоты ____________________________________________________</w:t>
      </w:r>
    </w:p>
    <w:bookmarkEnd w:id="110"/>
    <w:bookmarkStart w:name="z4496" w:id="111"/>
    <w:p>
      <w:pPr>
        <w:spacing w:after="0"/>
        <w:ind w:left="0"/>
        <w:jc w:val="both"/>
      </w:pPr>
      <w:r>
        <w:rPr>
          <w:rFonts w:ascii="Times New Roman"/>
          <w:b w:val="false"/>
          <w:i w:val="false"/>
          <w:color w:val="000000"/>
          <w:sz w:val="28"/>
        </w:rPr>
        <w:t>
      (шот нөмірі, банктiң атауы және орналасқан жерi)</w:t>
      </w:r>
    </w:p>
    <w:bookmarkEnd w:id="111"/>
    <w:bookmarkStart w:name="z4497" w:id="112"/>
    <w:p>
      <w:pPr>
        <w:spacing w:after="0"/>
        <w:ind w:left="0"/>
        <w:jc w:val="both"/>
      </w:pPr>
      <w:r>
        <w:rPr>
          <w:rFonts w:ascii="Times New Roman"/>
          <w:b w:val="false"/>
          <w:i w:val="false"/>
          <w:color w:val="000000"/>
          <w:sz w:val="28"/>
        </w:rPr>
        <w:t xml:space="preserve">
      Қызметті немесе іс-қимылды (операцияларды) жүзеге асыру объектісінің </w:t>
      </w:r>
    </w:p>
    <w:bookmarkEnd w:id="112"/>
    <w:bookmarkStart w:name="z4498" w:id="113"/>
    <w:p>
      <w:pPr>
        <w:spacing w:after="0"/>
        <w:ind w:left="0"/>
        <w:jc w:val="both"/>
      </w:pPr>
      <w:r>
        <w:rPr>
          <w:rFonts w:ascii="Times New Roman"/>
          <w:b w:val="false"/>
          <w:i w:val="false"/>
          <w:color w:val="000000"/>
          <w:sz w:val="28"/>
        </w:rPr>
        <w:t>
      мекенжайы ____________________________________________________</w:t>
      </w:r>
    </w:p>
    <w:bookmarkEnd w:id="113"/>
    <w:bookmarkStart w:name="z4499" w:id="114"/>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үй/ғимарат </w:t>
      </w:r>
    </w:p>
    <w:bookmarkEnd w:id="114"/>
    <w:bookmarkStart w:name="z4500" w:id="115"/>
    <w:p>
      <w:pPr>
        <w:spacing w:after="0"/>
        <w:ind w:left="0"/>
        <w:jc w:val="both"/>
      </w:pPr>
      <w:r>
        <w:rPr>
          <w:rFonts w:ascii="Times New Roman"/>
          <w:b w:val="false"/>
          <w:i w:val="false"/>
          <w:color w:val="000000"/>
          <w:sz w:val="28"/>
        </w:rPr>
        <w:t>
      (стационарлық үй-жайлар) нөмірі)</w:t>
      </w:r>
    </w:p>
    <w:bookmarkEnd w:id="115"/>
    <w:bookmarkStart w:name="z4501" w:id="116"/>
    <w:p>
      <w:pPr>
        <w:spacing w:after="0"/>
        <w:ind w:left="0"/>
        <w:jc w:val="both"/>
      </w:pPr>
      <w:r>
        <w:rPr>
          <w:rFonts w:ascii="Times New Roman"/>
          <w:b w:val="false"/>
          <w:i w:val="false"/>
          <w:color w:val="000000"/>
          <w:sz w:val="28"/>
        </w:rPr>
        <w:t>
      ____________________________________ парақта қоса беріліп отыр.</w:t>
      </w:r>
    </w:p>
    <w:bookmarkEnd w:id="116"/>
    <w:bookmarkStart w:name="z4502" w:id="117"/>
    <w:p>
      <w:pPr>
        <w:spacing w:after="0"/>
        <w:ind w:left="0"/>
        <w:jc w:val="both"/>
      </w:pPr>
      <w:r>
        <w:rPr>
          <w:rFonts w:ascii="Times New Roman"/>
          <w:b w:val="false"/>
          <w:i w:val="false"/>
          <w:color w:val="000000"/>
          <w:sz w:val="28"/>
        </w:rPr>
        <w:t>
      Осымен:</w:t>
      </w:r>
    </w:p>
    <w:bookmarkEnd w:id="117"/>
    <w:bookmarkStart w:name="z4503" w:id="118"/>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18"/>
    <w:bookmarkStart w:name="z4504" w:id="119"/>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19"/>
    <w:bookmarkStart w:name="z4505" w:id="120"/>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120"/>
    <w:bookmarkStart w:name="z4506" w:id="121"/>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121"/>
    <w:bookmarkStart w:name="z4507" w:id="122"/>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122"/>
    <w:bookmarkStart w:name="z4508" w:id="123"/>
    <w:p>
      <w:pPr>
        <w:spacing w:after="0"/>
        <w:ind w:left="0"/>
        <w:jc w:val="both"/>
      </w:pPr>
      <w:r>
        <w:rPr>
          <w:rFonts w:ascii="Times New Roman"/>
          <w:b w:val="false"/>
          <w:i w:val="false"/>
          <w:color w:val="000000"/>
          <w:sz w:val="28"/>
        </w:rPr>
        <w:t>
      Басшы________ ________________________________________________</w:t>
      </w:r>
    </w:p>
    <w:bookmarkEnd w:id="123"/>
    <w:bookmarkStart w:name="z4509" w:id="124"/>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124"/>
    <w:bookmarkStart w:name="z4510" w:id="125"/>
    <w:p>
      <w:pPr>
        <w:spacing w:after="0"/>
        <w:ind w:left="0"/>
        <w:jc w:val="both"/>
      </w:pPr>
      <w:r>
        <w:rPr>
          <w:rFonts w:ascii="Times New Roman"/>
          <w:b w:val="false"/>
          <w:i w:val="false"/>
          <w:color w:val="000000"/>
          <w:sz w:val="28"/>
        </w:rPr>
        <w:t>
      Толтыру күні: 20__ жылғы "__" _________________</w:t>
      </w:r>
    </w:p>
    <w:bookmarkEnd w:id="1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"Темекі өнімдерінің өндірісіне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3-қосымша</w:t>
            </w:r>
          </w:p>
        </w:tc>
      </w:tr>
    </w:tbl>
    <w:bookmarkStart w:name="z4512" w:id="126"/>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өтiнiші</w:t>
      </w:r>
    </w:p>
    <w:bookmarkEnd w:id="126"/>
    <w:bookmarkStart w:name="z4513" w:id="127"/>
    <w:p>
      <w:pPr>
        <w:spacing w:after="0"/>
        <w:ind w:left="0"/>
        <w:jc w:val="both"/>
      </w:pPr>
      <w:r>
        <w:rPr>
          <w:rFonts w:ascii="Times New Roman"/>
          <w:b w:val="false"/>
          <w:i w:val="false"/>
          <w:color w:val="000000"/>
          <w:sz w:val="28"/>
        </w:rPr>
        <w:t>
      ____________________________________________________________________</w:t>
      </w:r>
    </w:p>
    <w:bookmarkEnd w:id="127"/>
    <w:bookmarkStart w:name="z4514" w:id="128"/>
    <w:p>
      <w:pPr>
        <w:spacing w:after="0"/>
        <w:ind w:left="0"/>
        <w:jc w:val="both"/>
      </w:pPr>
      <w:r>
        <w:rPr>
          <w:rFonts w:ascii="Times New Roman"/>
          <w:b w:val="false"/>
          <w:i w:val="false"/>
          <w:color w:val="000000"/>
          <w:sz w:val="28"/>
        </w:rPr>
        <w:t>
      (лицензиардың толық атауы)</w:t>
      </w:r>
    </w:p>
    <w:bookmarkEnd w:id="128"/>
    <w:bookmarkStart w:name="z4515" w:id="129"/>
    <w:p>
      <w:pPr>
        <w:spacing w:after="0"/>
        <w:ind w:left="0"/>
        <w:jc w:val="both"/>
      </w:pPr>
      <w:r>
        <w:rPr>
          <w:rFonts w:ascii="Times New Roman"/>
          <w:b w:val="false"/>
          <w:i w:val="false"/>
          <w:color w:val="000000"/>
          <w:sz w:val="28"/>
        </w:rPr>
        <w:t>
      ____________________________________________________________________</w:t>
      </w:r>
    </w:p>
    <w:bookmarkEnd w:id="129"/>
    <w:bookmarkStart w:name="z4516" w:id="130"/>
    <w:p>
      <w:pPr>
        <w:spacing w:after="0"/>
        <w:ind w:left="0"/>
        <w:jc w:val="both"/>
      </w:pPr>
      <w:r>
        <w:rPr>
          <w:rFonts w:ascii="Times New Roman"/>
          <w:b w:val="false"/>
          <w:i w:val="false"/>
          <w:color w:val="000000"/>
          <w:sz w:val="28"/>
        </w:rPr>
        <w:t>
      (жеке тұлғаның тегi, аты, әкесiнiң аты (егер ол жеке басты куәландыратын құжатта</w:t>
      </w:r>
    </w:p>
    <w:bookmarkEnd w:id="130"/>
    <w:bookmarkStart w:name="z4517" w:id="131"/>
    <w:p>
      <w:pPr>
        <w:spacing w:after="0"/>
        <w:ind w:left="0"/>
        <w:jc w:val="both"/>
      </w:pPr>
      <w:r>
        <w:rPr>
          <w:rFonts w:ascii="Times New Roman"/>
          <w:b w:val="false"/>
          <w:i w:val="false"/>
          <w:color w:val="000000"/>
          <w:sz w:val="28"/>
        </w:rPr>
        <w:t>
      көрсетілсе), жеке сәйкестендіру нөмірі)</w:t>
      </w:r>
    </w:p>
    <w:bookmarkEnd w:id="131"/>
    <w:bookmarkStart w:name="z4518" w:id="132"/>
    <w:p>
      <w:pPr>
        <w:spacing w:after="0"/>
        <w:ind w:left="0"/>
        <w:jc w:val="both"/>
      </w:pPr>
      <w:r>
        <w:rPr>
          <w:rFonts w:ascii="Times New Roman"/>
          <w:b w:val="false"/>
          <w:i w:val="false"/>
          <w:color w:val="000000"/>
          <w:sz w:val="28"/>
        </w:rPr>
        <w:t>
      ______________________________________________________________</w:t>
      </w:r>
    </w:p>
    <w:bookmarkEnd w:id="132"/>
    <w:bookmarkStart w:name="z4519" w:id="133"/>
    <w:p>
      <w:pPr>
        <w:spacing w:after="0"/>
        <w:ind w:left="0"/>
        <w:jc w:val="both"/>
      </w:pPr>
      <w:r>
        <w:rPr>
          <w:rFonts w:ascii="Times New Roman"/>
          <w:b w:val="false"/>
          <w:i w:val="false"/>
          <w:color w:val="000000"/>
          <w:sz w:val="28"/>
        </w:rPr>
        <w:t>
      (қызметтiң түрi және (немесе) қызметтiң кіші түрінің(-лері) толық атауы көрсетiлсiн)</w:t>
      </w:r>
    </w:p>
    <w:bookmarkEnd w:id="133"/>
    <w:bookmarkStart w:name="z4520" w:id="134"/>
    <w:p>
      <w:pPr>
        <w:spacing w:after="0"/>
        <w:ind w:left="0"/>
        <w:jc w:val="both"/>
      </w:pPr>
      <w:r>
        <w:rPr>
          <w:rFonts w:ascii="Times New Roman"/>
          <w:b w:val="false"/>
          <w:i w:val="false"/>
          <w:color w:val="000000"/>
          <w:sz w:val="28"/>
        </w:rPr>
        <w:t>
      жүзеге асыруға лицензияны және (немесе) лицензияға қосымшаны қағаз тасығышта</w:t>
      </w:r>
    </w:p>
    <w:bookmarkEnd w:id="134"/>
    <w:bookmarkStart w:name="z4521" w:id="135"/>
    <w:p>
      <w:pPr>
        <w:spacing w:after="0"/>
        <w:ind w:left="0"/>
        <w:jc w:val="both"/>
      </w:pPr>
      <w:r>
        <w:rPr>
          <w:rFonts w:ascii="Times New Roman"/>
          <w:b w:val="false"/>
          <w:i w:val="false"/>
          <w:color w:val="000000"/>
          <w:sz w:val="28"/>
        </w:rPr>
        <w:t>
      ______ (лицензияны қағаз тасығышта алу қажет болған жағдайда Х белгісін қою</w:t>
      </w:r>
    </w:p>
    <w:bookmarkEnd w:id="135"/>
    <w:bookmarkStart w:name="z4522" w:id="136"/>
    <w:p>
      <w:pPr>
        <w:spacing w:after="0"/>
        <w:ind w:left="0"/>
        <w:jc w:val="both"/>
      </w:pPr>
      <w:r>
        <w:rPr>
          <w:rFonts w:ascii="Times New Roman"/>
          <w:b w:val="false"/>
          <w:i w:val="false"/>
          <w:color w:val="000000"/>
          <w:sz w:val="28"/>
        </w:rPr>
        <w:t>
      керек) беруiңiздi сұраймын.</w:t>
      </w:r>
    </w:p>
    <w:bookmarkEnd w:id="136"/>
    <w:bookmarkStart w:name="z4523" w:id="137"/>
    <w:p>
      <w:pPr>
        <w:spacing w:after="0"/>
        <w:ind w:left="0"/>
        <w:jc w:val="both"/>
      </w:pPr>
      <w:r>
        <w:rPr>
          <w:rFonts w:ascii="Times New Roman"/>
          <w:b w:val="false"/>
          <w:i w:val="false"/>
          <w:color w:val="000000"/>
          <w:sz w:val="28"/>
        </w:rPr>
        <w:t xml:space="preserve">
      Жеке тұлғаның тұрғылықты жерінің мекенжайы </w:t>
      </w:r>
    </w:p>
    <w:bookmarkEnd w:id="137"/>
    <w:bookmarkStart w:name="z4524" w:id="138"/>
    <w:p>
      <w:pPr>
        <w:spacing w:after="0"/>
        <w:ind w:left="0"/>
        <w:jc w:val="both"/>
      </w:pPr>
      <w:r>
        <w:rPr>
          <w:rFonts w:ascii="Times New Roman"/>
          <w:b w:val="false"/>
          <w:i w:val="false"/>
          <w:color w:val="000000"/>
          <w:sz w:val="28"/>
        </w:rPr>
        <w:t>
      ___________________________________________________________________</w:t>
      </w:r>
    </w:p>
    <w:bookmarkEnd w:id="138"/>
    <w:bookmarkStart w:name="z4525" w:id="139"/>
    <w:p>
      <w:pPr>
        <w:spacing w:after="0"/>
        <w:ind w:left="0"/>
        <w:jc w:val="both"/>
      </w:pPr>
      <w:r>
        <w:rPr>
          <w:rFonts w:ascii="Times New Roman"/>
          <w:b w:val="false"/>
          <w:i w:val="false"/>
          <w:color w:val="000000"/>
          <w:sz w:val="28"/>
        </w:rPr>
        <w:t>
      (пошталық индексі, елі, облысы, қаласы, ауданы, елді мекені, көше атауы, үй/ғимарат</w:t>
      </w:r>
    </w:p>
    <w:bookmarkEnd w:id="139"/>
    <w:bookmarkStart w:name="z4526" w:id="140"/>
    <w:p>
      <w:pPr>
        <w:spacing w:after="0"/>
        <w:ind w:left="0"/>
        <w:jc w:val="both"/>
      </w:pPr>
      <w:r>
        <w:rPr>
          <w:rFonts w:ascii="Times New Roman"/>
          <w:b w:val="false"/>
          <w:i w:val="false"/>
          <w:color w:val="000000"/>
          <w:sz w:val="28"/>
        </w:rPr>
        <w:t>
      нөмірі)</w:t>
      </w:r>
    </w:p>
    <w:bookmarkEnd w:id="140"/>
    <w:bookmarkStart w:name="z4527" w:id="141"/>
    <w:p>
      <w:pPr>
        <w:spacing w:after="0"/>
        <w:ind w:left="0"/>
        <w:jc w:val="both"/>
      </w:pPr>
      <w:r>
        <w:rPr>
          <w:rFonts w:ascii="Times New Roman"/>
          <w:b w:val="false"/>
          <w:i w:val="false"/>
          <w:color w:val="000000"/>
          <w:sz w:val="28"/>
        </w:rPr>
        <w:t>
      Электрондық пошта _____________________________________________</w:t>
      </w:r>
    </w:p>
    <w:bookmarkEnd w:id="141"/>
    <w:bookmarkStart w:name="z4528" w:id="142"/>
    <w:p>
      <w:pPr>
        <w:spacing w:after="0"/>
        <w:ind w:left="0"/>
        <w:jc w:val="both"/>
      </w:pPr>
      <w:r>
        <w:rPr>
          <w:rFonts w:ascii="Times New Roman"/>
          <w:b w:val="false"/>
          <w:i w:val="false"/>
          <w:color w:val="000000"/>
          <w:sz w:val="28"/>
        </w:rPr>
        <w:t>
      Телефондары __________________________________________________</w:t>
      </w:r>
    </w:p>
    <w:bookmarkEnd w:id="142"/>
    <w:bookmarkStart w:name="z4529" w:id="143"/>
    <w:p>
      <w:pPr>
        <w:spacing w:after="0"/>
        <w:ind w:left="0"/>
        <w:jc w:val="both"/>
      </w:pPr>
      <w:r>
        <w:rPr>
          <w:rFonts w:ascii="Times New Roman"/>
          <w:b w:val="false"/>
          <w:i w:val="false"/>
          <w:color w:val="000000"/>
          <w:sz w:val="28"/>
        </w:rPr>
        <w:t>
      Факс __________________________________________________________</w:t>
      </w:r>
    </w:p>
    <w:bookmarkEnd w:id="143"/>
    <w:bookmarkStart w:name="z4530" w:id="144"/>
    <w:p>
      <w:pPr>
        <w:spacing w:after="0"/>
        <w:ind w:left="0"/>
        <w:jc w:val="both"/>
      </w:pPr>
      <w:r>
        <w:rPr>
          <w:rFonts w:ascii="Times New Roman"/>
          <w:b w:val="false"/>
          <w:i w:val="false"/>
          <w:color w:val="000000"/>
          <w:sz w:val="28"/>
        </w:rPr>
        <w:t>
      Банк шоты _____________________________________________________</w:t>
      </w:r>
    </w:p>
    <w:bookmarkEnd w:id="144"/>
    <w:bookmarkStart w:name="z4531" w:id="145"/>
    <w:p>
      <w:pPr>
        <w:spacing w:after="0"/>
        <w:ind w:left="0"/>
        <w:jc w:val="both"/>
      </w:pPr>
      <w:r>
        <w:rPr>
          <w:rFonts w:ascii="Times New Roman"/>
          <w:b w:val="false"/>
          <w:i w:val="false"/>
          <w:color w:val="000000"/>
          <w:sz w:val="28"/>
        </w:rPr>
        <w:t>
      (шот нөмірі, банктiң атауы және орналасқан жерi)</w:t>
      </w:r>
    </w:p>
    <w:bookmarkEnd w:id="145"/>
    <w:bookmarkStart w:name="z4532" w:id="146"/>
    <w:p>
      <w:pPr>
        <w:spacing w:after="0"/>
        <w:ind w:left="0"/>
        <w:jc w:val="both"/>
      </w:pPr>
      <w:r>
        <w:rPr>
          <w:rFonts w:ascii="Times New Roman"/>
          <w:b w:val="false"/>
          <w:i w:val="false"/>
          <w:color w:val="000000"/>
          <w:sz w:val="28"/>
        </w:rPr>
        <w:t xml:space="preserve">
      Қызметті немесе іс-қимылды (операцияларды) жүзеге асыру объектісінің </w:t>
      </w:r>
    </w:p>
    <w:bookmarkEnd w:id="146"/>
    <w:bookmarkStart w:name="z4533" w:id="147"/>
    <w:p>
      <w:pPr>
        <w:spacing w:after="0"/>
        <w:ind w:left="0"/>
        <w:jc w:val="both"/>
      </w:pPr>
      <w:r>
        <w:rPr>
          <w:rFonts w:ascii="Times New Roman"/>
          <w:b w:val="false"/>
          <w:i w:val="false"/>
          <w:color w:val="000000"/>
          <w:sz w:val="28"/>
        </w:rPr>
        <w:t>
      мекенжайы___________________________________________________________</w:t>
      </w:r>
    </w:p>
    <w:bookmarkEnd w:id="147"/>
    <w:bookmarkStart w:name="z4534" w:id="148"/>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үй/ғимарат </w:t>
      </w:r>
    </w:p>
    <w:bookmarkEnd w:id="148"/>
    <w:bookmarkStart w:name="z4535" w:id="149"/>
    <w:p>
      <w:pPr>
        <w:spacing w:after="0"/>
        <w:ind w:left="0"/>
        <w:jc w:val="both"/>
      </w:pPr>
      <w:r>
        <w:rPr>
          <w:rFonts w:ascii="Times New Roman"/>
          <w:b w:val="false"/>
          <w:i w:val="false"/>
          <w:color w:val="000000"/>
          <w:sz w:val="28"/>
        </w:rPr>
        <w:t>
      (стационарлық үй-жайлар) нөмірі)</w:t>
      </w:r>
    </w:p>
    <w:bookmarkEnd w:id="149"/>
    <w:bookmarkStart w:name="z4536" w:id="150"/>
    <w:p>
      <w:pPr>
        <w:spacing w:after="0"/>
        <w:ind w:left="0"/>
        <w:jc w:val="both"/>
      </w:pPr>
      <w:r>
        <w:rPr>
          <w:rFonts w:ascii="Times New Roman"/>
          <w:b w:val="false"/>
          <w:i w:val="false"/>
          <w:color w:val="000000"/>
          <w:sz w:val="28"/>
        </w:rPr>
        <w:t>
       ______ парақта қоса беріліп отыр</w:t>
      </w:r>
    </w:p>
    <w:bookmarkEnd w:id="150"/>
    <w:bookmarkStart w:name="z4537" w:id="151"/>
    <w:p>
      <w:pPr>
        <w:spacing w:after="0"/>
        <w:ind w:left="0"/>
        <w:jc w:val="both"/>
      </w:pPr>
      <w:r>
        <w:rPr>
          <w:rFonts w:ascii="Times New Roman"/>
          <w:b w:val="false"/>
          <w:i w:val="false"/>
          <w:color w:val="000000"/>
          <w:sz w:val="28"/>
        </w:rPr>
        <w:t>
      Осымен:</w:t>
      </w:r>
    </w:p>
    <w:bookmarkEnd w:id="151"/>
    <w:bookmarkStart w:name="z4538" w:id="152"/>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52"/>
    <w:bookmarkStart w:name="z4539" w:id="153"/>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53"/>
    <w:bookmarkStart w:name="z4540" w:id="154"/>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154"/>
    <w:bookmarkStart w:name="z4541" w:id="155"/>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155"/>
    <w:bookmarkStart w:name="z4542" w:id="156"/>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156"/>
    <w:bookmarkStart w:name="z4543" w:id="157"/>
    <w:p>
      <w:pPr>
        <w:spacing w:after="0"/>
        <w:ind w:left="0"/>
        <w:jc w:val="both"/>
      </w:pPr>
      <w:r>
        <w:rPr>
          <w:rFonts w:ascii="Times New Roman"/>
          <w:b w:val="false"/>
          <w:i w:val="false"/>
          <w:color w:val="000000"/>
          <w:sz w:val="28"/>
        </w:rPr>
        <w:t>
      Жеке тұлға ____________________________________________________</w:t>
      </w:r>
    </w:p>
    <w:bookmarkEnd w:id="157"/>
    <w:bookmarkStart w:name="z4544" w:id="158"/>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158"/>
    <w:bookmarkStart w:name="z4545" w:id="159"/>
    <w:p>
      <w:pPr>
        <w:spacing w:after="0"/>
        <w:ind w:left="0"/>
        <w:jc w:val="both"/>
      </w:pPr>
      <w:r>
        <w:rPr>
          <w:rFonts w:ascii="Times New Roman"/>
          <w:b w:val="false"/>
          <w:i w:val="false"/>
          <w:color w:val="000000"/>
          <w:sz w:val="28"/>
        </w:rPr>
        <w:t>
      Толтыру күні: 20___ жылғы "__" ___________</w:t>
      </w:r>
    </w:p>
    <w:bookmarkEnd w:id="1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"Темекі өнімдерінің өндірісіне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4-қосымша</w:t>
            </w:r>
          </w:p>
        </w:tc>
      </w:tr>
    </w:tbl>
    <w:bookmarkStart w:name="z4547" w:id="160"/>
    <w:p>
      <w:pPr>
        <w:spacing w:after="0"/>
        <w:ind w:left="0"/>
        <w:jc w:val="left"/>
      </w:pPr>
      <w:r>
        <w:rPr>
          <w:rFonts w:ascii="Times New Roman"/>
          <w:b/>
          <w:i w:val="false"/>
          <w:color w:val="000000"/>
        </w:rPr>
        <w:t xml:space="preserve"> Темекі өнімдерін өндіру жөніндегі қызметті жүзеге асыру үшін қойылатын біліктілік талаптарына мәліметтер нысандары</w:t>
      </w:r>
    </w:p>
    <w:bookmarkEnd w:id="160"/>
    <w:bookmarkStart w:name="z4548" w:id="161"/>
    <w:p>
      <w:pPr>
        <w:spacing w:after="0"/>
        <w:ind w:left="0"/>
        <w:jc w:val="both"/>
      </w:pPr>
      <w:r>
        <w:rPr>
          <w:rFonts w:ascii="Times New Roman"/>
          <w:b w:val="false"/>
          <w:i w:val="false"/>
          <w:color w:val="000000"/>
          <w:sz w:val="28"/>
        </w:rPr>
        <w:t>
      1. Темекі өнімдерін өндірушінің өндірістік паспортында көрсетілген өндірістің технологиялық схемасына сәйкес келетін темекі өнімдерін өндіру кезінде пайдаланылатын технологиялық жабдық:</w:t>
      </w:r>
    </w:p>
    <w:bookmarkEnd w:id="161"/>
    <w:bookmarkStart w:name="z4549" w:id="162"/>
    <w:p>
      <w:pPr>
        <w:spacing w:after="0"/>
        <w:ind w:left="0"/>
        <w:jc w:val="both"/>
      </w:pPr>
      <w:r>
        <w:rPr>
          <w:rFonts w:ascii="Times New Roman"/>
          <w:b w:val="false"/>
          <w:i w:val="false"/>
          <w:color w:val="000000"/>
          <w:sz w:val="28"/>
        </w:rPr>
        <w:t>
      мыналар:</w:t>
      </w:r>
    </w:p>
    <w:bookmarkEnd w:id="162"/>
    <w:bookmarkStart w:name="z4550" w:id="163"/>
    <w:p>
      <w:pPr>
        <w:spacing w:after="0"/>
        <w:ind w:left="0"/>
        <w:jc w:val="both"/>
      </w:pPr>
      <w:r>
        <w:rPr>
          <w:rFonts w:ascii="Times New Roman"/>
          <w:b w:val="false"/>
          <w:i w:val="false"/>
          <w:color w:val="000000"/>
          <w:sz w:val="28"/>
        </w:rPr>
        <w:t>
      1) жабдықтың атауы _______________________________________________;</w:t>
      </w:r>
    </w:p>
    <w:bookmarkEnd w:id="163"/>
    <w:bookmarkStart w:name="z4551" w:id="164"/>
    <w:p>
      <w:pPr>
        <w:spacing w:after="0"/>
        <w:ind w:left="0"/>
        <w:jc w:val="both"/>
      </w:pPr>
      <w:r>
        <w:rPr>
          <w:rFonts w:ascii="Times New Roman"/>
          <w:b w:val="false"/>
          <w:i w:val="false"/>
          <w:color w:val="000000"/>
          <w:sz w:val="28"/>
        </w:rPr>
        <w:t>
      2) түрі ___________________________________________________________;</w:t>
      </w:r>
    </w:p>
    <w:bookmarkEnd w:id="164"/>
    <w:bookmarkStart w:name="z4552" w:id="165"/>
    <w:p>
      <w:pPr>
        <w:spacing w:after="0"/>
        <w:ind w:left="0"/>
        <w:jc w:val="both"/>
      </w:pPr>
      <w:r>
        <w:rPr>
          <w:rFonts w:ascii="Times New Roman"/>
          <w:b w:val="false"/>
          <w:i w:val="false"/>
          <w:color w:val="000000"/>
          <w:sz w:val="28"/>
        </w:rPr>
        <w:t>
      3) маркасы _______________________________________________________;</w:t>
      </w:r>
    </w:p>
    <w:bookmarkEnd w:id="165"/>
    <w:bookmarkStart w:name="z4553" w:id="166"/>
    <w:p>
      <w:pPr>
        <w:spacing w:after="0"/>
        <w:ind w:left="0"/>
        <w:jc w:val="both"/>
      </w:pPr>
      <w:r>
        <w:rPr>
          <w:rFonts w:ascii="Times New Roman"/>
          <w:b w:val="false"/>
          <w:i w:val="false"/>
          <w:color w:val="000000"/>
          <w:sz w:val="28"/>
        </w:rPr>
        <w:t>
      4) жабдықтың өнімділігі ___________________________________________;</w:t>
      </w:r>
    </w:p>
    <w:bookmarkEnd w:id="166"/>
    <w:bookmarkStart w:name="z4554" w:id="167"/>
    <w:p>
      <w:pPr>
        <w:spacing w:after="0"/>
        <w:ind w:left="0"/>
        <w:jc w:val="both"/>
      </w:pPr>
      <w:r>
        <w:rPr>
          <w:rFonts w:ascii="Times New Roman"/>
          <w:b w:val="false"/>
          <w:i w:val="false"/>
          <w:color w:val="000000"/>
          <w:sz w:val="28"/>
        </w:rPr>
        <w:t>
      5) саны __________________________________________________________;</w:t>
      </w:r>
    </w:p>
    <w:bookmarkEnd w:id="167"/>
    <w:bookmarkStart w:name="z4555" w:id="168"/>
    <w:p>
      <w:pPr>
        <w:spacing w:after="0"/>
        <w:ind w:left="0"/>
        <w:jc w:val="both"/>
      </w:pPr>
      <w:r>
        <w:rPr>
          <w:rFonts w:ascii="Times New Roman"/>
          <w:b w:val="false"/>
          <w:i w:val="false"/>
          <w:color w:val="000000"/>
          <w:sz w:val="28"/>
        </w:rPr>
        <w:t>
      6) жабдықты сатып алуды растайтын құжаттың нөмірі мен күні __________;</w:t>
      </w:r>
    </w:p>
    <w:bookmarkEnd w:id="168"/>
    <w:bookmarkStart w:name="z4556" w:id="169"/>
    <w:p>
      <w:pPr>
        <w:spacing w:after="0"/>
        <w:ind w:left="0"/>
        <w:jc w:val="both"/>
      </w:pPr>
      <w:r>
        <w:rPr>
          <w:rFonts w:ascii="Times New Roman"/>
          <w:b w:val="false"/>
          <w:i w:val="false"/>
          <w:color w:val="000000"/>
          <w:sz w:val="28"/>
        </w:rPr>
        <w:t>
      7) соңғы және кейінгі тексеру (калибрлеу) күні ______________ көрсетілсін.</w:t>
      </w:r>
    </w:p>
    <w:bookmarkEnd w:id="169"/>
    <w:bookmarkStart w:name="z4557" w:id="170"/>
    <w:p>
      <w:pPr>
        <w:spacing w:after="0"/>
        <w:ind w:left="0"/>
        <w:jc w:val="both"/>
      </w:pPr>
      <w:r>
        <w:rPr>
          <w:rFonts w:ascii="Times New Roman"/>
          <w:b w:val="false"/>
          <w:i w:val="false"/>
          <w:color w:val="000000"/>
          <w:sz w:val="28"/>
        </w:rPr>
        <w:t>
      2. Қазақстан Республикасының техникалық реттеу және өлшем бірлігін қамтамасыз</w:t>
      </w:r>
    </w:p>
    <w:bookmarkEnd w:id="170"/>
    <w:bookmarkStart w:name="z4558" w:id="171"/>
    <w:p>
      <w:pPr>
        <w:spacing w:after="0"/>
        <w:ind w:left="0"/>
        <w:jc w:val="both"/>
      </w:pPr>
      <w:r>
        <w:rPr>
          <w:rFonts w:ascii="Times New Roman"/>
          <w:b w:val="false"/>
          <w:i w:val="false"/>
          <w:color w:val="000000"/>
          <w:sz w:val="28"/>
        </w:rPr>
        <w:t>
      ету саласындағы заңнамасының талаптарына сәйкес келетін өлшем құралдары:</w:t>
      </w:r>
    </w:p>
    <w:bookmarkEnd w:id="171"/>
    <w:bookmarkStart w:name="z4559" w:id="172"/>
    <w:p>
      <w:pPr>
        <w:spacing w:after="0"/>
        <w:ind w:left="0"/>
        <w:jc w:val="both"/>
      </w:pPr>
      <w:r>
        <w:rPr>
          <w:rFonts w:ascii="Times New Roman"/>
          <w:b w:val="false"/>
          <w:i w:val="false"/>
          <w:color w:val="000000"/>
          <w:sz w:val="28"/>
        </w:rPr>
        <w:t>
      мыналар:</w:t>
      </w:r>
    </w:p>
    <w:bookmarkEnd w:id="172"/>
    <w:bookmarkStart w:name="z4560" w:id="173"/>
    <w:p>
      <w:pPr>
        <w:spacing w:after="0"/>
        <w:ind w:left="0"/>
        <w:jc w:val="both"/>
      </w:pPr>
      <w:r>
        <w:rPr>
          <w:rFonts w:ascii="Times New Roman"/>
          <w:b w:val="false"/>
          <w:i w:val="false"/>
          <w:color w:val="000000"/>
          <w:sz w:val="28"/>
        </w:rPr>
        <w:t>
      1) өлшем құралының атауы _________________________________________;</w:t>
      </w:r>
    </w:p>
    <w:bookmarkEnd w:id="173"/>
    <w:bookmarkStart w:name="z4561" w:id="174"/>
    <w:p>
      <w:pPr>
        <w:spacing w:after="0"/>
        <w:ind w:left="0"/>
        <w:jc w:val="both"/>
      </w:pPr>
      <w:r>
        <w:rPr>
          <w:rFonts w:ascii="Times New Roman"/>
          <w:b w:val="false"/>
          <w:i w:val="false"/>
          <w:color w:val="000000"/>
          <w:sz w:val="28"/>
        </w:rPr>
        <w:t>
      2) түрі ___________________________________________________________;</w:t>
      </w:r>
    </w:p>
    <w:bookmarkEnd w:id="174"/>
    <w:bookmarkStart w:name="z4562" w:id="175"/>
    <w:p>
      <w:pPr>
        <w:spacing w:after="0"/>
        <w:ind w:left="0"/>
        <w:jc w:val="both"/>
      </w:pPr>
      <w:r>
        <w:rPr>
          <w:rFonts w:ascii="Times New Roman"/>
          <w:b w:val="false"/>
          <w:i w:val="false"/>
          <w:color w:val="000000"/>
          <w:sz w:val="28"/>
        </w:rPr>
        <w:t>
      3) маркасы _______________________________________________________;</w:t>
      </w:r>
    </w:p>
    <w:bookmarkEnd w:id="175"/>
    <w:bookmarkStart w:name="z4563" w:id="176"/>
    <w:p>
      <w:pPr>
        <w:spacing w:after="0"/>
        <w:ind w:left="0"/>
        <w:jc w:val="both"/>
      </w:pPr>
      <w:r>
        <w:rPr>
          <w:rFonts w:ascii="Times New Roman"/>
          <w:b w:val="false"/>
          <w:i w:val="false"/>
          <w:color w:val="000000"/>
          <w:sz w:val="28"/>
        </w:rPr>
        <w:t>
      4) саны __________________________________________________________;</w:t>
      </w:r>
    </w:p>
    <w:bookmarkEnd w:id="176"/>
    <w:bookmarkStart w:name="z4564" w:id="177"/>
    <w:p>
      <w:pPr>
        <w:spacing w:after="0"/>
        <w:ind w:left="0"/>
        <w:jc w:val="both"/>
      </w:pPr>
      <w:r>
        <w:rPr>
          <w:rFonts w:ascii="Times New Roman"/>
          <w:b w:val="false"/>
          <w:i w:val="false"/>
          <w:color w:val="000000"/>
          <w:sz w:val="28"/>
        </w:rPr>
        <w:t>
      5) соңғы және кейінгі тексеру (калибрлеу) күні _______________ көрсетілсін.</w:t>
      </w:r>
    </w:p>
    <w:bookmarkEnd w:id="177"/>
    <w:bookmarkStart w:name="z4565" w:id="178"/>
    <w:p>
      <w:pPr>
        <w:spacing w:after="0"/>
        <w:ind w:left="0"/>
        <w:jc w:val="both"/>
      </w:pPr>
      <w:r>
        <w:rPr>
          <w:rFonts w:ascii="Times New Roman"/>
          <w:b w:val="false"/>
          <w:i w:val="false"/>
          <w:color w:val="000000"/>
          <w:sz w:val="28"/>
        </w:rPr>
        <w:t>
      3. Темекі өнімдерінің өндірісін технологиялық бақылау бойынша зертханалар:</w:t>
      </w:r>
    </w:p>
    <w:bookmarkEnd w:id="178"/>
    <w:bookmarkStart w:name="z4566" w:id="179"/>
    <w:p>
      <w:pPr>
        <w:spacing w:after="0"/>
        <w:ind w:left="0"/>
        <w:jc w:val="both"/>
      </w:pPr>
      <w:r>
        <w:rPr>
          <w:rFonts w:ascii="Times New Roman"/>
          <w:b w:val="false"/>
          <w:i w:val="false"/>
          <w:color w:val="000000"/>
          <w:sz w:val="28"/>
        </w:rPr>
        <w:t>
      Болған кезде мыналар:</w:t>
      </w:r>
    </w:p>
    <w:bookmarkEnd w:id="179"/>
    <w:bookmarkStart w:name="z4567" w:id="180"/>
    <w:p>
      <w:pPr>
        <w:spacing w:after="0"/>
        <w:ind w:left="0"/>
        <w:jc w:val="both"/>
      </w:pPr>
      <w:r>
        <w:rPr>
          <w:rFonts w:ascii="Times New Roman"/>
          <w:b w:val="false"/>
          <w:i w:val="false"/>
          <w:color w:val="000000"/>
          <w:sz w:val="28"/>
        </w:rPr>
        <w:t>
      1) аккредиттеу аттестатын (куәлігін) берген орган ______________________;</w:t>
      </w:r>
    </w:p>
    <w:bookmarkEnd w:id="180"/>
    <w:bookmarkStart w:name="z4568" w:id="181"/>
    <w:p>
      <w:pPr>
        <w:spacing w:after="0"/>
        <w:ind w:left="0"/>
        <w:jc w:val="both"/>
      </w:pPr>
      <w:r>
        <w:rPr>
          <w:rFonts w:ascii="Times New Roman"/>
          <w:b w:val="false"/>
          <w:i w:val="false"/>
          <w:color w:val="000000"/>
          <w:sz w:val="28"/>
        </w:rPr>
        <w:t>
      2) аттестаттың (куәліктің) қолданыс мерзімі ___________________________;</w:t>
      </w:r>
    </w:p>
    <w:bookmarkEnd w:id="181"/>
    <w:bookmarkStart w:name="z4569" w:id="182"/>
    <w:p>
      <w:pPr>
        <w:spacing w:after="0"/>
        <w:ind w:left="0"/>
        <w:jc w:val="both"/>
      </w:pPr>
      <w:r>
        <w:rPr>
          <w:rFonts w:ascii="Times New Roman"/>
          <w:b w:val="false"/>
          <w:i w:val="false"/>
          <w:color w:val="000000"/>
          <w:sz w:val="28"/>
        </w:rPr>
        <w:t>
      3) аккредиттеу (аттестаттау) саласы __________________________________;</w:t>
      </w:r>
    </w:p>
    <w:bookmarkEnd w:id="182"/>
    <w:bookmarkStart w:name="z4570" w:id="183"/>
    <w:p>
      <w:pPr>
        <w:spacing w:after="0"/>
        <w:ind w:left="0"/>
        <w:jc w:val="both"/>
      </w:pPr>
      <w:r>
        <w:rPr>
          <w:rFonts w:ascii="Times New Roman"/>
          <w:b w:val="false"/>
          <w:i w:val="false"/>
          <w:color w:val="000000"/>
          <w:sz w:val="28"/>
        </w:rPr>
        <w:t>
      4) аккредиттеу аттестатының (куәлігінің) нөмірі және күні _______________;</w:t>
      </w:r>
    </w:p>
    <w:bookmarkEnd w:id="183"/>
    <w:bookmarkStart w:name="z4571" w:id="184"/>
    <w:p>
      <w:pPr>
        <w:spacing w:after="0"/>
        <w:ind w:left="0"/>
        <w:jc w:val="both"/>
      </w:pPr>
      <w:r>
        <w:rPr>
          <w:rFonts w:ascii="Times New Roman"/>
          <w:b w:val="false"/>
          <w:i w:val="false"/>
          <w:color w:val="000000"/>
          <w:sz w:val="28"/>
        </w:rPr>
        <w:t>
      5) берген орны _________________________________________ көрсетілсін.</w:t>
      </w:r>
    </w:p>
    <w:bookmarkEnd w:id="184"/>
    <w:bookmarkStart w:name="z4572" w:id="185"/>
    <w:p>
      <w:pPr>
        <w:spacing w:after="0"/>
        <w:ind w:left="0"/>
        <w:jc w:val="both"/>
      </w:pPr>
      <w:r>
        <w:rPr>
          <w:rFonts w:ascii="Times New Roman"/>
          <w:b w:val="false"/>
          <w:i w:val="false"/>
          <w:color w:val="000000"/>
          <w:sz w:val="28"/>
        </w:rPr>
        <w:t>
      4. Барлық тауар белгілерінің дәл және толық атауларын көрсете отырып, өндірілетін</w:t>
      </w:r>
    </w:p>
    <w:bookmarkEnd w:id="185"/>
    <w:bookmarkStart w:name="z4573" w:id="186"/>
    <w:p>
      <w:pPr>
        <w:spacing w:after="0"/>
        <w:ind w:left="0"/>
        <w:jc w:val="both"/>
      </w:pPr>
      <w:r>
        <w:rPr>
          <w:rFonts w:ascii="Times New Roman"/>
          <w:b w:val="false"/>
          <w:i w:val="false"/>
          <w:color w:val="000000"/>
          <w:sz w:val="28"/>
        </w:rPr>
        <w:t>
      өнім тізбесі:</w:t>
      </w:r>
    </w:p>
    <w:bookmarkEnd w:id="186"/>
    <w:bookmarkStart w:name="z4574" w:id="187"/>
    <w:p>
      <w:pPr>
        <w:spacing w:after="0"/>
        <w:ind w:left="0"/>
        <w:jc w:val="both"/>
      </w:pPr>
      <w:r>
        <w:rPr>
          <w:rFonts w:ascii="Times New Roman"/>
          <w:b w:val="false"/>
          <w:i w:val="false"/>
          <w:color w:val="000000"/>
          <w:sz w:val="28"/>
        </w:rPr>
        <w:t>
      мыналар:</w:t>
      </w:r>
    </w:p>
    <w:bookmarkEnd w:id="187"/>
    <w:bookmarkStart w:name="z4575" w:id="188"/>
    <w:p>
      <w:pPr>
        <w:spacing w:after="0"/>
        <w:ind w:left="0"/>
        <w:jc w:val="both"/>
      </w:pPr>
      <w:r>
        <w:rPr>
          <w:rFonts w:ascii="Times New Roman"/>
          <w:b w:val="false"/>
          <w:i w:val="false"/>
          <w:color w:val="000000"/>
          <w:sz w:val="28"/>
        </w:rPr>
        <w:t xml:space="preserve">
      1) барлық тауар белгілерінің дәл және толық атауларын көрсете отырып, өндірілетін </w:t>
      </w:r>
    </w:p>
    <w:bookmarkEnd w:id="188"/>
    <w:bookmarkStart w:name="z4576" w:id="189"/>
    <w:p>
      <w:pPr>
        <w:spacing w:after="0"/>
        <w:ind w:left="0"/>
        <w:jc w:val="both"/>
      </w:pPr>
      <w:r>
        <w:rPr>
          <w:rFonts w:ascii="Times New Roman"/>
          <w:b w:val="false"/>
          <w:i w:val="false"/>
          <w:color w:val="000000"/>
          <w:sz w:val="28"/>
        </w:rPr>
        <w:t>
      өнімнің дәл және толық атауы _______________________________;</w:t>
      </w:r>
    </w:p>
    <w:bookmarkEnd w:id="189"/>
    <w:bookmarkStart w:name="z4577" w:id="190"/>
    <w:p>
      <w:pPr>
        <w:spacing w:after="0"/>
        <w:ind w:left="0"/>
        <w:jc w:val="both"/>
      </w:pPr>
      <w:r>
        <w:rPr>
          <w:rFonts w:ascii="Times New Roman"/>
          <w:b w:val="false"/>
          <w:i w:val="false"/>
          <w:color w:val="000000"/>
          <w:sz w:val="28"/>
        </w:rPr>
        <w:t>
      2) тауар белгісін тіркеу нөмірі және күні ___________________ көрсетілсін.</w:t>
      </w:r>
    </w:p>
    <w:bookmarkEnd w:id="190"/>
    <w:bookmarkStart w:name="z4578" w:id="191"/>
    <w:p>
      <w:pPr>
        <w:spacing w:after="0"/>
        <w:ind w:left="0"/>
        <w:jc w:val="both"/>
      </w:pPr>
      <w:r>
        <w:rPr>
          <w:rFonts w:ascii="Times New Roman"/>
          <w:b w:val="false"/>
          <w:i w:val="false"/>
          <w:color w:val="000000"/>
          <w:sz w:val="28"/>
        </w:rPr>
        <w:t xml:space="preserve">
      5. "Техникалық реттеу туралы" 2004 жылғы 9 қарашадағы Қазақстан Республикасы </w:t>
      </w:r>
    </w:p>
    <w:bookmarkEnd w:id="191"/>
    <w:bookmarkStart w:name="z4579" w:id="192"/>
    <w:p>
      <w:pPr>
        <w:spacing w:after="0"/>
        <w:ind w:left="0"/>
        <w:jc w:val="both"/>
      </w:pPr>
      <w:r>
        <w:rPr>
          <w:rFonts w:ascii="Times New Roman"/>
          <w:b w:val="false"/>
          <w:i w:val="false"/>
          <w:color w:val="000000"/>
          <w:sz w:val="28"/>
        </w:rPr>
        <w:t>
      Заңының талаптарына сәйкес келетін нормативтік техникалық құжаттар:</w:t>
      </w:r>
    </w:p>
    <w:bookmarkEnd w:id="192"/>
    <w:bookmarkStart w:name="z4580" w:id="193"/>
    <w:p>
      <w:pPr>
        <w:spacing w:after="0"/>
        <w:ind w:left="0"/>
        <w:jc w:val="both"/>
      </w:pPr>
      <w:r>
        <w:rPr>
          <w:rFonts w:ascii="Times New Roman"/>
          <w:b w:val="false"/>
          <w:i w:val="false"/>
          <w:color w:val="000000"/>
          <w:sz w:val="28"/>
        </w:rPr>
        <w:t>
      техникалық құжаттаманың болуы көрсетілсін:</w:t>
      </w:r>
    </w:p>
    <w:bookmarkEnd w:id="193"/>
    <w:bookmarkStart w:name="z4581" w:id="194"/>
    <w:p>
      <w:pPr>
        <w:spacing w:after="0"/>
        <w:ind w:left="0"/>
        <w:jc w:val="both"/>
      </w:pPr>
      <w:r>
        <w:rPr>
          <w:rFonts w:ascii="Times New Roman"/>
          <w:b w:val="false"/>
          <w:i w:val="false"/>
          <w:color w:val="000000"/>
          <w:sz w:val="28"/>
        </w:rPr>
        <w:t>
      1) стандарттың нөмірі және күні ___________________________________;</w:t>
      </w:r>
    </w:p>
    <w:bookmarkEnd w:id="194"/>
    <w:bookmarkStart w:name="z4582" w:id="195"/>
    <w:p>
      <w:pPr>
        <w:spacing w:after="0"/>
        <w:ind w:left="0"/>
        <w:jc w:val="both"/>
      </w:pPr>
      <w:r>
        <w:rPr>
          <w:rFonts w:ascii="Times New Roman"/>
          <w:b w:val="false"/>
          <w:i w:val="false"/>
          <w:color w:val="000000"/>
          <w:sz w:val="28"/>
        </w:rPr>
        <w:t>
      2) техникалық регламенттің нөмірі және күні ________________________;</w:t>
      </w:r>
    </w:p>
    <w:bookmarkEnd w:id="195"/>
    <w:bookmarkStart w:name="z4583" w:id="196"/>
    <w:p>
      <w:pPr>
        <w:spacing w:after="0"/>
        <w:ind w:left="0"/>
        <w:jc w:val="both"/>
      </w:pPr>
      <w:r>
        <w:rPr>
          <w:rFonts w:ascii="Times New Roman"/>
          <w:b w:val="false"/>
          <w:i w:val="false"/>
          <w:color w:val="000000"/>
          <w:sz w:val="28"/>
        </w:rPr>
        <w:t>
      3) технологиялық нұсқаулық нөмірі және күні (болған кезде)</w:t>
      </w:r>
    </w:p>
    <w:bookmarkEnd w:id="196"/>
    <w:bookmarkStart w:name="z4584" w:id="197"/>
    <w:p>
      <w:pPr>
        <w:spacing w:after="0"/>
        <w:ind w:left="0"/>
        <w:jc w:val="both"/>
      </w:pPr>
      <w:r>
        <w:rPr>
          <w:rFonts w:ascii="Times New Roman"/>
          <w:b w:val="false"/>
          <w:i w:val="false"/>
          <w:color w:val="000000"/>
          <w:sz w:val="28"/>
        </w:rPr>
        <w:t>
      ________________________________________________________________;</w:t>
      </w:r>
    </w:p>
    <w:bookmarkEnd w:id="197"/>
    <w:bookmarkStart w:name="z4585" w:id="198"/>
    <w:p>
      <w:pPr>
        <w:spacing w:after="0"/>
        <w:ind w:left="0"/>
        <w:jc w:val="both"/>
      </w:pPr>
      <w:r>
        <w:rPr>
          <w:rFonts w:ascii="Times New Roman"/>
          <w:b w:val="false"/>
          <w:i w:val="false"/>
          <w:color w:val="000000"/>
          <w:sz w:val="28"/>
        </w:rPr>
        <w:t>
      4) басқа құжаттама (болған кезде) __________________________________.</w:t>
      </w:r>
    </w:p>
    <w:bookmarkEnd w:id="1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"Темекі өнімдерінің өндірісіне</w:t>
            </w:r>
            <w:r>
              <w:br/>
            </w:r>
            <w:r>
              <w:rPr>
                <w:rFonts w:ascii="Times New Roman"/>
                <w:b w:val="false"/>
                <w:i w:val="false"/>
                <w:color w:val="000000"/>
                <w:sz w:val="20"/>
              </w:rPr>
              <w:t>лицензия беру"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 қағидасына</w:t>
            </w:r>
            <w:r>
              <w:br/>
            </w:r>
            <w:r>
              <w:rPr>
                <w:rFonts w:ascii="Times New Roman"/>
                <w:b w:val="false"/>
                <w:i w:val="false"/>
                <w:color w:val="000000"/>
                <w:sz w:val="20"/>
              </w:rPr>
              <w:t>5-қосымша</w:t>
            </w:r>
          </w:p>
        </w:tc>
      </w:tr>
    </w:tbl>
    <w:bookmarkStart w:name="z4588" w:id="199"/>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bookmarkEnd w:id="199"/>
    <w:bookmarkStart w:name="z4589" w:id="200"/>
    <w:p>
      <w:pPr>
        <w:spacing w:after="0"/>
        <w:ind w:left="0"/>
        <w:jc w:val="both"/>
      </w:pPr>
      <w:r>
        <w:rPr>
          <w:rFonts w:ascii="Times New Roman"/>
          <w:b w:val="false"/>
          <w:i w:val="false"/>
          <w:color w:val="000000"/>
          <w:sz w:val="28"/>
        </w:rPr>
        <w:t>
      ___________________________________________________________________</w:t>
      </w:r>
    </w:p>
    <w:bookmarkEnd w:id="200"/>
    <w:bookmarkStart w:name="z4590" w:id="201"/>
    <w:p>
      <w:pPr>
        <w:spacing w:after="0"/>
        <w:ind w:left="0"/>
        <w:jc w:val="both"/>
      </w:pPr>
      <w:r>
        <w:rPr>
          <w:rFonts w:ascii="Times New Roman"/>
          <w:b w:val="false"/>
          <w:i w:val="false"/>
          <w:color w:val="000000"/>
          <w:sz w:val="28"/>
        </w:rPr>
        <w:t>
      (лицензиардың толық атауы)</w:t>
      </w:r>
    </w:p>
    <w:bookmarkEnd w:id="201"/>
    <w:bookmarkStart w:name="z4591" w:id="202"/>
    <w:p>
      <w:pPr>
        <w:spacing w:after="0"/>
        <w:ind w:left="0"/>
        <w:jc w:val="both"/>
      </w:pPr>
      <w:r>
        <w:rPr>
          <w:rFonts w:ascii="Times New Roman"/>
          <w:b w:val="false"/>
          <w:i w:val="false"/>
          <w:color w:val="000000"/>
          <w:sz w:val="28"/>
        </w:rPr>
        <w:t>
      _____________________________________________________________</w:t>
      </w:r>
    </w:p>
    <w:bookmarkEnd w:id="202"/>
    <w:bookmarkStart w:name="z4592" w:id="203"/>
    <w:p>
      <w:pPr>
        <w:spacing w:after="0"/>
        <w:ind w:left="0"/>
        <w:jc w:val="both"/>
      </w:pPr>
      <w:r>
        <w:rPr>
          <w:rFonts w:ascii="Times New Roman"/>
          <w:b w:val="false"/>
          <w:i w:val="false"/>
          <w:color w:val="000000"/>
          <w:sz w:val="28"/>
        </w:rPr>
        <w:t xml:space="preserve">
      (заңды тұлғаның (соның ішінде шетелдік заңды тұлғаның) толық атауы, мекенжайы, </w:t>
      </w:r>
    </w:p>
    <w:bookmarkEnd w:id="203"/>
    <w:bookmarkStart w:name="z4593" w:id="204"/>
    <w:p>
      <w:pPr>
        <w:spacing w:after="0"/>
        <w:ind w:left="0"/>
        <w:jc w:val="both"/>
      </w:pPr>
      <w:r>
        <w:rPr>
          <w:rFonts w:ascii="Times New Roman"/>
          <w:b w:val="false"/>
          <w:i w:val="false"/>
          <w:color w:val="000000"/>
          <w:sz w:val="28"/>
        </w:rPr>
        <w:t xml:space="preserve">
      бизнес-сәйкестендіру нөмірі, заңды тұлғаның бизнес-сәйкестендіру нөмірі болмаған </w:t>
      </w:r>
    </w:p>
    <w:bookmarkEnd w:id="204"/>
    <w:bookmarkStart w:name="z4594" w:id="205"/>
    <w:p>
      <w:pPr>
        <w:spacing w:after="0"/>
        <w:ind w:left="0"/>
        <w:jc w:val="both"/>
      </w:pPr>
      <w:r>
        <w:rPr>
          <w:rFonts w:ascii="Times New Roman"/>
          <w:b w:val="false"/>
          <w:i w:val="false"/>
          <w:color w:val="000000"/>
          <w:sz w:val="28"/>
        </w:rPr>
        <w:t>
      жағдайда – шетелдік заңды тұлға филиалының немесе өкілдігінің бизнес-</w:t>
      </w:r>
    </w:p>
    <w:bookmarkEnd w:id="205"/>
    <w:bookmarkStart w:name="z4595" w:id="206"/>
    <w:p>
      <w:pPr>
        <w:spacing w:after="0"/>
        <w:ind w:left="0"/>
        <w:jc w:val="both"/>
      </w:pPr>
      <w:r>
        <w:rPr>
          <w:rFonts w:ascii="Times New Roman"/>
          <w:b w:val="false"/>
          <w:i w:val="false"/>
          <w:color w:val="000000"/>
          <w:sz w:val="28"/>
        </w:rPr>
        <w:t>
      сәйкестендіру нөмірі)</w:t>
      </w:r>
    </w:p>
    <w:bookmarkEnd w:id="206"/>
    <w:bookmarkStart w:name="z4596" w:id="207"/>
    <w:p>
      <w:pPr>
        <w:spacing w:after="0"/>
        <w:ind w:left="0"/>
        <w:jc w:val="both"/>
      </w:pPr>
      <w:r>
        <w:rPr>
          <w:rFonts w:ascii="Times New Roman"/>
          <w:b w:val="false"/>
          <w:i w:val="false"/>
          <w:color w:val="000000"/>
          <w:sz w:val="28"/>
        </w:rPr>
        <w:t xml:space="preserve">
      _____________________________________________________ жүзеге асыруға </w:t>
      </w:r>
    </w:p>
    <w:bookmarkEnd w:id="207"/>
    <w:bookmarkStart w:name="z4597" w:id="208"/>
    <w:p>
      <w:pPr>
        <w:spacing w:after="0"/>
        <w:ind w:left="0"/>
        <w:jc w:val="both"/>
      </w:pPr>
      <w:r>
        <w:rPr>
          <w:rFonts w:ascii="Times New Roman"/>
          <w:b w:val="false"/>
          <w:i w:val="false"/>
          <w:color w:val="000000"/>
          <w:sz w:val="28"/>
        </w:rPr>
        <w:t>
      (қызметтiң түрi және (немесе) қызметтің кіші түрінің(-лері) толық атауы)</w:t>
      </w:r>
    </w:p>
    <w:bookmarkEnd w:id="208"/>
    <w:bookmarkStart w:name="z4598" w:id="209"/>
    <w:p>
      <w:pPr>
        <w:spacing w:after="0"/>
        <w:ind w:left="0"/>
        <w:jc w:val="both"/>
      </w:pPr>
      <w:r>
        <w:rPr>
          <w:rFonts w:ascii="Times New Roman"/>
          <w:b w:val="false"/>
          <w:i w:val="false"/>
          <w:color w:val="000000"/>
          <w:sz w:val="28"/>
        </w:rPr>
        <w:t xml:space="preserve">
      20___ жылғы "___" ________ № ____________, _____________________ берілген, </w:t>
      </w:r>
    </w:p>
    <w:bookmarkEnd w:id="209"/>
    <w:bookmarkStart w:name="z4599" w:id="210"/>
    <w:p>
      <w:pPr>
        <w:spacing w:after="0"/>
        <w:ind w:left="0"/>
        <w:jc w:val="both"/>
      </w:pPr>
      <w:r>
        <w:rPr>
          <w:rFonts w:ascii="Times New Roman"/>
          <w:b w:val="false"/>
          <w:i w:val="false"/>
          <w:color w:val="000000"/>
          <w:sz w:val="28"/>
        </w:rPr>
        <w:t xml:space="preserve">
      (лицензияны және (немесе) лицензияға қосымшаның(лардың) нөмірі(лері), берілген </w:t>
      </w:r>
    </w:p>
    <w:bookmarkEnd w:id="210"/>
    <w:bookmarkStart w:name="z4600" w:id="211"/>
    <w:p>
      <w:pPr>
        <w:spacing w:after="0"/>
        <w:ind w:left="0"/>
        <w:jc w:val="both"/>
      </w:pPr>
      <w:r>
        <w:rPr>
          <w:rFonts w:ascii="Times New Roman"/>
          <w:b w:val="false"/>
          <w:i w:val="false"/>
          <w:color w:val="000000"/>
          <w:sz w:val="28"/>
        </w:rPr>
        <w:t xml:space="preserve">
      күні, лицензияны және (немесе) лицензияға қосымшаны(ларды) берген лицензиардың </w:t>
      </w:r>
    </w:p>
    <w:bookmarkEnd w:id="211"/>
    <w:bookmarkStart w:name="z4601" w:id="212"/>
    <w:p>
      <w:pPr>
        <w:spacing w:after="0"/>
        <w:ind w:left="0"/>
        <w:jc w:val="both"/>
      </w:pPr>
      <w:r>
        <w:rPr>
          <w:rFonts w:ascii="Times New Roman"/>
          <w:b w:val="false"/>
          <w:i w:val="false"/>
          <w:color w:val="000000"/>
          <w:sz w:val="28"/>
        </w:rPr>
        <w:t xml:space="preserve">
      атауы) лицензияны және (немесе) лицензияға қосымшаны (керектің асты сызылсын) </w:t>
      </w:r>
    </w:p>
    <w:bookmarkEnd w:id="212"/>
    <w:bookmarkStart w:name="z4602" w:id="213"/>
    <w:p>
      <w:pPr>
        <w:spacing w:after="0"/>
        <w:ind w:left="0"/>
        <w:jc w:val="both"/>
      </w:pPr>
      <w:r>
        <w:rPr>
          <w:rFonts w:ascii="Times New Roman"/>
          <w:b w:val="false"/>
          <w:i w:val="false"/>
          <w:color w:val="000000"/>
          <w:sz w:val="28"/>
        </w:rPr>
        <w:t xml:space="preserve">
      қағаз тасығышта ___ (лицензияны қағаз тасығышта алу қажет болған жағдайда Х </w:t>
      </w:r>
    </w:p>
    <w:bookmarkEnd w:id="213"/>
    <w:bookmarkStart w:name="z4603" w:id="214"/>
    <w:p>
      <w:pPr>
        <w:spacing w:after="0"/>
        <w:ind w:left="0"/>
        <w:jc w:val="both"/>
      </w:pPr>
      <w:r>
        <w:rPr>
          <w:rFonts w:ascii="Times New Roman"/>
          <w:b w:val="false"/>
          <w:i w:val="false"/>
          <w:color w:val="000000"/>
          <w:sz w:val="28"/>
        </w:rPr>
        <w:t>
      белгісін қою керек) мынадай негіз(дер) бойынша (тиісті жолға Х қою қажет):</w:t>
      </w:r>
    </w:p>
    <w:bookmarkEnd w:id="214"/>
    <w:bookmarkStart w:name="z4604" w:id="215"/>
    <w:p>
      <w:pPr>
        <w:spacing w:after="0"/>
        <w:ind w:left="0"/>
        <w:jc w:val="both"/>
      </w:pPr>
      <w:r>
        <w:rPr>
          <w:rFonts w:ascii="Times New Roman"/>
          <w:b w:val="false"/>
          <w:i w:val="false"/>
          <w:color w:val="000000"/>
          <w:sz w:val="28"/>
        </w:rPr>
        <w:t xml:space="preserve">
      1) заңды тұлға-лицензиат "Рұқсаттар және хабарламалар туралы" Қазақстан </w:t>
      </w:r>
    </w:p>
    <w:bookmarkEnd w:id="215"/>
    <w:bookmarkStart w:name="z4605" w:id="216"/>
    <w:p>
      <w:pPr>
        <w:spacing w:after="0"/>
        <w:ind w:left="0"/>
        <w:jc w:val="both"/>
      </w:pPr>
      <w:r>
        <w:rPr>
          <w:rFonts w:ascii="Times New Roman"/>
          <w:b w:val="false"/>
          <w:i w:val="false"/>
          <w:color w:val="000000"/>
          <w:sz w:val="28"/>
        </w:rPr>
        <w:t xml:space="preserve">
      Республикасы Заңының 34-бабында айқындалған тәртіпке сәйкес (тиісті жолға Х қою </w:t>
      </w:r>
    </w:p>
    <w:bookmarkEnd w:id="216"/>
    <w:bookmarkStart w:name="z4606" w:id="217"/>
    <w:p>
      <w:pPr>
        <w:spacing w:after="0"/>
        <w:ind w:left="0"/>
        <w:jc w:val="both"/>
      </w:pPr>
      <w:r>
        <w:rPr>
          <w:rFonts w:ascii="Times New Roman"/>
          <w:b w:val="false"/>
          <w:i w:val="false"/>
          <w:color w:val="000000"/>
          <w:sz w:val="28"/>
        </w:rPr>
        <w:t>
      қажет):</w:t>
      </w:r>
    </w:p>
    <w:bookmarkEnd w:id="217"/>
    <w:bookmarkStart w:name="z4607" w:id="218"/>
    <w:p>
      <w:pPr>
        <w:spacing w:after="0"/>
        <w:ind w:left="0"/>
        <w:jc w:val="both"/>
      </w:pPr>
      <w:r>
        <w:rPr>
          <w:rFonts w:ascii="Times New Roman"/>
          <w:b w:val="false"/>
          <w:i w:val="false"/>
          <w:color w:val="000000"/>
          <w:sz w:val="28"/>
        </w:rPr>
        <w:t>
      бірігу _________________________________________________________</w:t>
      </w:r>
    </w:p>
    <w:bookmarkEnd w:id="218"/>
    <w:bookmarkStart w:name="z4608" w:id="219"/>
    <w:p>
      <w:pPr>
        <w:spacing w:after="0"/>
        <w:ind w:left="0"/>
        <w:jc w:val="both"/>
      </w:pPr>
      <w:r>
        <w:rPr>
          <w:rFonts w:ascii="Times New Roman"/>
          <w:b w:val="false"/>
          <w:i w:val="false"/>
          <w:color w:val="000000"/>
          <w:sz w:val="28"/>
        </w:rPr>
        <w:t>
      қайта құру _____________________________________________________</w:t>
      </w:r>
    </w:p>
    <w:bookmarkEnd w:id="219"/>
    <w:bookmarkStart w:name="z4609" w:id="220"/>
    <w:p>
      <w:pPr>
        <w:spacing w:after="0"/>
        <w:ind w:left="0"/>
        <w:jc w:val="both"/>
      </w:pPr>
      <w:r>
        <w:rPr>
          <w:rFonts w:ascii="Times New Roman"/>
          <w:b w:val="false"/>
          <w:i w:val="false"/>
          <w:color w:val="000000"/>
          <w:sz w:val="28"/>
        </w:rPr>
        <w:t>
      қосылу ________________________________________________________</w:t>
      </w:r>
    </w:p>
    <w:bookmarkEnd w:id="220"/>
    <w:bookmarkStart w:name="z4610" w:id="221"/>
    <w:p>
      <w:pPr>
        <w:spacing w:after="0"/>
        <w:ind w:left="0"/>
        <w:jc w:val="both"/>
      </w:pPr>
      <w:r>
        <w:rPr>
          <w:rFonts w:ascii="Times New Roman"/>
          <w:b w:val="false"/>
          <w:i w:val="false"/>
          <w:color w:val="000000"/>
          <w:sz w:val="28"/>
        </w:rPr>
        <w:t>
      бөліп шығару __________________________________________________</w:t>
      </w:r>
    </w:p>
    <w:bookmarkEnd w:id="221"/>
    <w:bookmarkStart w:name="z4611" w:id="222"/>
    <w:p>
      <w:pPr>
        <w:spacing w:after="0"/>
        <w:ind w:left="0"/>
        <w:jc w:val="both"/>
      </w:pPr>
      <w:r>
        <w:rPr>
          <w:rFonts w:ascii="Times New Roman"/>
          <w:b w:val="false"/>
          <w:i w:val="false"/>
          <w:color w:val="000000"/>
          <w:sz w:val="28"/>
        </w:rPr>
        <w:t>
      бөліну ___________________________ жолымен қайта ұйымдастырылуы</w:t>
      </w:r>
    </w:p>
    <w:bookmarkEnd w:id="222"/>
    <w:bookmarkStart w:name="z4612" w:id="223"/>
    <w:p>
      <w:pPr>
        <w:spacing w:after="0"/>
        <w:ind w:left="0"/>
        <w:jc w:val="both"/>
      </w:pPr>
      <w:r>
        <w:rPr>
          <w:rFonts w:ascii="Times New Roman"/>
          <w:b w:val="false"/>
          <w:i w:val="false"/>
          <w:color w:val="000000"/>
          <w:sz w:val="28"/>
        </w:rPr>
        <w:t>
      2) заңды тұлға-лицензиат атауының өзгеруі _________________________</w:t>
      </w:r>
    </w:p>
    <w:bookmarkEnd w:id="223"/>
    <w:bookmarkStart w:name="z4613" w:id="224"/>
    <w:p>
      <w:pPr>
        <w:spacing w:after="0"/>
        <w:ind w:left="0"/>
        <w:jc w:val="both"/>
      </w:pPr>
      <w:r>
        <w:rPr>
          <w:rFonts w:ascii="Times New Roman"/>
          <w:b w:val="false"/>
          <w:i w:val="false"/>
          <w:color w:val="000000"/>
          <w:sz w:val="28"/>
        </w:rPr>
        <w:t>
      3) заңды тұлға-лицензиаттың орналасқан жерінің өзгеруі _____________</w:t>
      </w:r>
    </w:p>
    <w:bookmarkEnd w:id="224"/>
    <w:bookmarkStart w:name="z4614" w:id="225"/>
    <w:p>
      <w:pPr>
        <w:spacing w:after="0"/>
        <w:ind w:left="0"/>
        <w:jc w:val="both"/>
      </w:pPr>
      <w:r>
        <w:rPr>
          <w:rFonts w:ascii="Times New Roman"/>
          <w:b w:val="false"/>
          <w:i w:val="false"/>
          <w:color w:val="000000"/>
          <w:sz w:val="28"/>
        </w:rPr>
        <w:t xml:space="preserve">
      4) егер лицензияның иеліктен шығарылатындығы "Рұқсаттар және хабарламалар </w:t>
      </w:r>
    </w:p>
    <w:bookmarkEnd w:id="225"/>
    <w:bookmarkStart w:name="z4615" w:id="226"/>
    <w:p>
      <w:pPr>
        <w:spacing w:after="0"/>
        <w:ind w:left="0"/>
        <w:jc w:val="both"/>
      </w:pPr>
      <w:r>
        <w:rPr>
          <w:rFonts w:ascii="Times New Roman"/>
          <w:b w:val="false"/>
          <w:i w:val="false"/>
          <w:color w:val="000000"/>
          <w:sz w:val="28"/>
        </w:rPr>
        <w:t xml:space="preserve">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1-қосымшада көзделген жағдайларда, </w:t>
      </w:r>
    </w:p>
    <w:bookmarkEnd w:id="226"/>
    <w:bookmarkStart w:name="z4616" w:id="227"/>
    <w:p>
      <w:pPr>
        <w:spacing w:after="0"/>
        <w:ind w:left="0"/>
        <w:jc w:val="both"/>
      </w:pPr>
      <w:r>
        <w:rPr>
          <w:rFonts w:ascii="Times New Roman"/>
          <w:b w:val="false"/>
          <w:i w:val="false"/>
          <w:color w:val="000000"/>
          <w:sz w:val="28"/>
        </w:rPr>
        <w:t xml:space="preserve">
      лицензиат үшінші тұлғалардың пайдасына объектімен бірге "объектілерге берілетін </w:t>
      </w:r>
    </w:p>
    <w:bookmarkEnd w:id="227"/>
    <w:bookmarkStart w:name="z4617" w:id="228"/>
    <w:p>
      <w:pPr>
        <w:spacing w:after="0"/>
        <w:ind w:left="0"/>
        <w:jc w:val="both"/>
      </w:pPr>
      <w:r>
        <w:rPr>
          <w:rFonts w:ascii="Times New Roman"/>
          <w:b w:val="false"/>
          <w:i w:val="false"/>
          <w:color w:val="000000"/>
          <w:sz w:val="28"/>
        </w:rPr>
        <w:t xml:space="preserve">
      рұқсаттар" класы бойынша берілген лицензияны иеліктен шығаруы </w:t>
      </w:r>
    </w:p>
    <w:bookmarkEnd w:id="228"/>
    <w:bookmarkStart w:name="z4618" w:id="229"/>
    <w:p>
      <w:pPr>
        <w:spacing w:after="0"/>
        <w:ind w:left="0"/>
        <w:jc w:val="both"/>
      </w:pPr>
      <w:r>
        <w:rPr>
          <w:rFonts w:ascii="Times New Roman"/>
          <w:b w:val="false"/>
          <w:i w:val="false"/>
          <w:color w:val="000000"/>
          <w:sz w:val="28"/>
        </w:rPr>
        <w:t>
      ___________________________________________________</w:t>
      </w:r>
    </w:p>
    <w:bookmarkEnd w:id="229"/>
    <w:bookmarkStart w:name="z4619" w:id="230"/>
    <w:p>
      <w:pPr>
        <w:spacing w:after="0"/>
        <w:ind w:left="0"/>
        <w:jc w:val="both"/>
      </w:pPr>
      <w:r>
        <w:rPr>
          <w:rFonts w:ascii="Times New Roman"/>
          <w:b w:val="false"/>
          <w:i w:val="false"/>
          <w:color w:val="000000"/>
          <w:sz w:val="28"/>
        </w:rPr>
        <w:t xml:space="preserve">
      5) "объектілерге берілетін рұқсаттар" класы бойынша берілген лицензия үшін немесе </w:t>
      </w:r>
    </w:p>
    <w:bookmarkEnd w:id="230"/>
    <w:bookmarkStart w:name="z4620" w:id="231"/>
    <w:p>
      <w:pPr>
        <w:spacing w:after="0"/>
        <w:ind w:left="0"/>
        <w:jc w:val="both"/>
      </w:pPr>
      <w:r>
        <w:rPr>
          <w:rFonts w:ascii="Times New Roman"/>
          <w:b w:val="false"/>
          <w:i w:val="false"/>
          <w:color w:val="000000"/>
          <w:sz w:val="28"/>
        </w:rPr>
        <w:t xml:space="preserve">
      лицензияға қосымшалар үшін объектілерді көрсете отырып, объект нақты көшірілмей </w:t>
      </w:r>
    </w:p>
    <w:bookmarkEnd w:id="231"/>
    <w:bookmarkStart w:name="z4621" w:id="232"/>
    <w:p>
      <w:pPr>
        <w:spacing w:after="0"/>
        <w:ind w:left="0"/>
        <w:jc w:val="both"/>
      </w:pPr>
      <w:r>
        <w:rPr>
          <w:rFonts w:ascii="Times New Roman"/>
          <w:b w:val="false"/>
          <w:i w:val="false"/>
          <w:color w:val="000000"/>
          <w:sz w:val="28"/>
        </w:rPr>
        <w:t>
      оның орналасқан жерінің мекенжайы өзгеруі _____________</w:t>
      </w:r>
    </w:p>
    <w:bookmarkEnd w:id="232"/>
    <w:bookmarkStart w:name="z4622" w:id="233"/>
    <w:p>
      <w:pPr>
        <w:spacing w:after="0"/>
        <w:ind w:left="0"/>
        <w:jc w:val="both"/>
      </w:pPr>
      <w:r>
        <w:rPr>
          <w:rFonts w:ascii="Times New Roman"/>
          <w:b w:val="false"/>
          <w:i w:val="false"/>
          <w:color w:val="000000"/>
          <w:sz w:val="28"/>
        </w:rPr>
        <w:t xml:space="preserve">
      6) Қазақстан Республикасының заңдарында қайта ресімдеу туралы талап болған </w:t>
      </w:r>
    </w:p>
    <w:bookmarkEnd w:id="233"/>
    <w:bookmarkStart w:name="z4623" w:id="234"/>
    <w:p>
      <w:pPr>
        <w:spacing w:after="0"/>
        <w:ind w:left="0"/>
        <w:jc w:val="both"/>
      </w:pPr>
      <w:r>
        <w:rPr>
          <w:rFonts w:ascii="Times New Roman"/>
          <w:b w:val="false"/>
          <w:i w:val="false"/>
          <w:color w:val="000000"/>
          <w:sz w:val="28"/>
        </w:rPr>
        <w:t>
      жағдайларда ___________________________________________________</w:t>
      </w:r>
    </w:p>
    <w:bookmarkEnd w:id="234"/>
    <w:bookmarkStart w:name="z4624" w:id="235"/>
    <w:p>
      <w:pPr>
        <w:spacing w:after="0"/>
        <w:ind w:left="0"/>
        <w:jc w:val="both"/>
      </w:pPr>
      <w:r>
        <w:rPr>
          <w:rFonts w:ascii="Times New Roman"/>
          <w:b w:val="false"/>
          <w:i w:val="false"/>
          <w:color w:val="000000"/>
          <w:sz w:val="28"/>
        </w:rPr>
        <w:t>
      7) қызмет түрінің атауы өзгеруі ___________________________________</w:t>
      </w:r>
    </w:p>
    <w:bookmarkEnd w:id="235"/>
    <w:bookmarkStart w:name="z4625" w:id="236"/>
    <w:p>
      <w:pPr>
        <w:spacing w:after="0"/>
        <w:ind w:left="0"/>
        <w:jc w:val="both"/>
      </w:pPr>
      <w:r>
        <w:rPr>
          <w:rFonts w:ascii="Times New Roman"/>
          <w:b w:val="false"/>
          <w:i w:val="false"/>
          <w:color w:val="000000"/>
          <w:sz w:val="28"/>
        </w:rPr>
        <w:t>
      8) қызметтің кіші түрінің атауы өзгеруі ____________________________</w:t>
      </w:r>
    </w:p>
    <w:bookmarkEnd w:id="236"/>
    <w:bookmarkStart w:name="z4626" w:id="237"/>
    <w:p>
      <w:pPr>
        <w:spacing w:after="0"/>
        <w:ind w:left="0"/>
        <w:jc w:val="both"/>
      </w:pPr>
      <w:r>
        <w:rPr>
          <w:rFonts w:ascii="Times New Roman"/>
          <w:b w:val="false"/>
          <w:i w:val="false"/>
          <w:color w:val="000000"/>
          <w:sz w:val="28"/>
        </w:rPr>
        <w:t>
      қайта ресімдеуіңізді сұраймын.</w:t>
      </w:r>
    </w:p>
    <w:bookmarkEnd w:id="237"/>
    <w:bookmarkStart w:name="z4627" w:id="238"/>
    <w:p>
      <w:pPr>
        <w:spacing w:after="0"/>
        <w:ind w:left="0"/>
        <w:jc w:val="both"/>
      </w:pPr>
      <w:r>
        <w:rPr>
          <w:rFonts w:ascii="Times New Roman"/>
          <w:b w:val="false"/>
          <w:i w:val="false"/>
          <w:color w:val="000000"/>
          <w:sz w:val="28"/>
        </w:rPr>
        <w:t>
      Заңды тұлғаның мекенжайы ______________________________________</w:t>
      </w:r>
    </w:p>
    <w:bookmarkEnd w:id="238"/>
    <w:bookmarkStart w:name="z4628" w:id="239"/>
    <w:p>
      <w:pPr>
        <w:spacing w:after="0"/>
        <w:ind w:left="0"/>
        <w:jc w:val="both"/>
      </w:pPr>
      <w:r>
        <w:rPr>
          <w:rFonts w:ascii="Times New Roman"/>
          <w:b w:val="false"/>
          <w:i w:val="false"/>
          <w:color w:val="000000"/>
          <w:sz w:val="28"/>
        </w:rPr>
        <w:t>
      (заңды тұлғаның (соның ішінде шетелдік заңды тұлғаның) толық атауы, бизнес-</w:t>
      </w:r>
    </w:p>
    <w:bookmarkEnd w:id="239"/>
    <w:bookmarkStart w:name="z4629" w:id="240"/>
    <w:p>
      <w:pPr>
        <w:spacing w:after="0"/>
        <w:ind w:left="0"/>
        <w:jc w:val="both"/>
      </w:pPr>
      <w:r>
        <w:rPr>
          <w:rFonts w:ascii="Times New Roman"/>
          <w:b w:val="false"/>
          <w:i w:val="false"/>
          <w:color w:val="000000"/>
          <w:sz w:val="28"/>
        </w:rPr>
        <w:t xml:space="preserve">
      сәйкестендіру нөмірі, заңды тұлғаның бизнес-сәйкестендіру нөмірі болмаған жағдайда </w:t>
      </w:r>
    </w:p>
    <w:bookmarkEnd w:id="240"/>
    <w:bookmarkStart w:name="z4630" w:id="241"/>
    <w:p>
      <w:pPr>
        <w:spacing w:after="0"/>
        <w:ind w:left="0"/>
        <w:jc w:val="both"/>
      </w:pPr>
      <w:r>
        <w:rPr>
          <w:rFonts w:ascii="Times New Roman"/>
          <w:b w:val="false"/>
          <w:i w:val="false"/>
          <w:color w:val="000000"/>
          <w:sz w:val="28"/>
        </w:rPr>
        <w:t>
      – шетелдік заңды тұлға филиалының немесе өкілдігінің бизнес-сәйкестендіру нөмірі)</w:t>
      </w:r>
    </w:p>
    <w:bookmarkEnd w:id="241"/>
    <w:bookmarkStart w:name="z4631" w:id="242"/>
    <w:p>
      <w:pPr>
        <w:spacing w:after="0"/>
        <w:ind w:left="0"/>
        <w:jc w:val="both"/>
      </w:pPr>
      <w:r>
        <w:rPr>
          <w:rFonts w:ascii="Times New Roman"/>
          <w:b w:val="false"/>
          <w:i w:val="false"/>
          <w:color w:val="000000"/>
          <w:sz w:val="28"/>
        </w:rPr>
        <w:t>
      Электрондық пошта ____________________________________________</w:t>
      </w:r>
    </w:p>
    <w:bookmarkEnd w:id="242"/>
    <w:bookmarkStart w:name="z4632" w:id="243"/>
    <w:p>
      <w:pPr>
        <w:spacing w:after="0"/>
        <w:ind w:left="0"/>
        <w:jc w:val="both"/>
      </w:pPr>
      <w:r>
        <w:rPr>
          <w:rFonts w:ascii="Times New Roman"/>
          <w:b w:val="false"/>
          <w:i w:val="false"/>
          <w:color w:val="000000"/>
          <w:sz w:val="28"/>
        </w:rPr>
        <w:t>
      Телефондары __________________________________________________</w:t>
      </w:r>
    </w:p>
    <w:bookmarkEnd w:id="243"/>
    <w:bookmarkStart w:name="z4633" w:id="244"/>
    <w:p>
      <w:pPr>
        <w:spacing w:after="0"/>
        <w:ind w:left="0"/>
        <w:jc w:val="both"/>
      </w:pPr>
      <w:r>
        <w:rPr>
          <w:rFonts w:ascii="Times New Roman"/>
          <w:b w:val="false"/>
          <w:i w:val="false"/>
          <w:color w:val="000000"/>
          <w:sz w:val="28"/>
        </w:rPr>
        <w:t>
      Факс _________________________________________________________</w:t>
      </w:r>
    </w:p>
    <w:bookmarkEnd w:id="244"/>
    <w:bookmarkStart w:name="z4634" w:id="245"/>
    <w:p>
      <w:pPr>
        <w:spacing w:after="0"/>
        <w:ind w:left="0"/>
        <w:jc w:val="both"/>
      </w:pPr>
      <w:r>
        <w:rPr>
          <w:rFonts w:ascii="Times New Roman"/>
          <w:b w:val="false"/>
          <w:i w:val="false"/>
          <w:color w:val="000000"/>
          <w:sz w:val="28"/>
        </w:rPr>
        <w:t>
      Банк шоты ____________________________________________________</w:t>
      </w:r>
    </w:p>
    <w:bookmarkEnd w:id="245"/>
    <w:bookmarkStart w:name="z4635" w:id="246"/>
    <w:p>
      <w:pPr>
        <w:spacing w:after="0"/>
        <w:ind w:left="0"/>
        <w:jc w:val="both"/>
      </w:pPr>
      <w:r>
        <w:rPr>
          <w:rFonts w:ascii="Times New Roman"/>
          <w:b w:val="false"/>
          <w:i w:val="false"/>
          <w:color w:val="000000"/>
          <w:sz w:val="28"/>
        </w:rPr>
        <w:t>
      (шот нөмірі, банктiң атауы және орналасқан жерi)</w:t>
      </w:r>
    </w:p>
    <w:bookmarkEnd w:id="246"/>
    <w:bookmarkStart w:name="z4636" w:id="247"/>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bookmarkEnd w:id="247"/>
    <w:bookmarkStart w:name="z4637" w:id="248"/>
    <w:p>
      <w:pPr>
        <w:spacing w:after="0"/>
        <w:ind w:left="0"/>
        <w:jc w:val="both"/>
      </w:pPr>
      <w:r>
        <w:rPr>
          <w:rFonts w:ascii="Times New Roman"/>
          <w:b w:val="false"/>
          <w:i w:val="false"/>
          <w:color w:val="000000"/>
          <w:sz w:val="28"/>
        </w:rPr>
        <w:t>
       ______________________________________________________________</w:t>
      </w:r>
    </w:p>
    <w:bookmarkEnd w:id="248"/>
    <w:bookmarkStart w:name="z4638" w:id="249"/>
    <w:p>
      <w:pPr>
        <w:spacing w:after="0"/>
        <w:ind w:left="0"/>
        <w:jc w:val="both"/>
      </w:pPr>
      <w:r>
        <w:rPr>
          <w:rFonts w:ascii="Times New Roman"/>
          <w:b w:val="false"/>
          <w:i w:val="false"/>
          <w:color w:val="000000"/>
          <w:sz w:val="28"/>
        </w:rPr>
        <w:t xml:space="preserve">
      (шетелдік заңды тұлға үшін-елі, пошталық индексі, елі, облысы, қаласы, ауданы, елді </w:t>
      </w:r>
    </w:p>
    <w:bookmarkEnd w:id="249"/>
    <w:bookmarkStart w:name="z4639" w:id="250"/>
    <w:p>
      <w:pPr>
        <w:spacing w:after="0"/>
        <w:ind w:left="0"/>
        <w:jc w:val="both"/>
      </w:pPr>
      <w:r>
        <w:rPr>
          <w:rFonts w:ascii="Times New Roman"/>
          <w:b w:val="false"/>
          <w:i w:val="false"/>
          <w:color w:val="000000"/>
          <w:sz w:val="28"/>
        </w:rPr>
        <w:t xml:space="preserve">
      мекені, көше атауы, үй/ғимарат (стационарлық үй-жайлар) нөмірі) </w:t>
      </w:r>
    </w:p>
    <w:bookmarkEnd w:id="250"/>
    <w:bookmarkStart w:name="z4640" w:id="251"/>
    <w:p>
      <w:pPr>
        <w:spacing w:after="0"/>
        <w:ind w:left="0"/>
        <w:jc w:val="both"/>
      </w:pPr>
      <w:r>
        <w:rPr>
          <w:rFonts w:ascii="Times New Roman"/>
          <w:b w:val="false"/>
          <w:i w:val="false"/>
          <w:color w:val="000000"/>
          <w:sz w:val="28"/>
        </w:rPr>
        <w:t>
      _____________________________________________ парақта қоса беріліп отыр.</w:t>
      </w:r>
    </w:p>
    <w:bookmarkEnd w:id="251"/>
    <w:bookmarkStart w:name="z4641" w:id="252"/>
    <w:p>
      <w:pPr>
        <w:spacing w:after="0"/>
        <w:ind w:left="0"/>
        <w:jc w:val="both"/>
      </w:pPr>
      <w:r>
        <w:rPr>
          <w:rFonts w:ascii="Times New Roman"/>
          <w:b w:val="false"/>
          <w:i w:val="false"/>
          <w:color w:val="000000"/>
          <w:sz w:val="28"/>
        </w:rPr>
        <w:t>
      Осымен:</w:t>
      </w:r>
    </w:p>
    <w:bookmarkEnd w:id="252"/>
    <w:bookmarkStart w:name="z4642" w:id="253"/>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253"/>
    <w:bookmarkStart w:name="z4643" w:id="254"/>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254"/>
    <w:bookmarkStart w:name="z4644" w:id="255"/>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255"/>
    <w:bookmarkStart w:name="z4645" w:id="256"/>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256"/>
    <w:bookmarkStart w:name="z4646" w:id="257"/>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257"/>
    <w:bookmarkStart w:name="z4647" w:id="258"/>
    <w:p>
      <w:pPr>
        <w:spacing w:after="0"/>
        <w:ind w:left="0"/>
        <w:jc w:val="both"/>
      </w:pPr>
      <w:r>
        <w:rPr>
          <w:rFonts w:ascii="Times New Roman"/>
          <w:b w:val="false"/>
          <w:i w:val="false"/>
          <w:color w:val="000000"/>
          <w:sz w:val="28"/>
        </w:rPr>
        <w:t xml:space="preserve">
      Басшы _____________________________________________________ </w:t>
      </w:r>
    </w:p>
    <w:bookmarkEnd w:id="258"/>
    <w:bookmarkStart w:name="z4648" w:id="259"/>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259"/>
    <w:bookmarkStart w:name="z4649" w:id="260"/>
    <w:p>
      <w:pPr>
        <w:spacing w:after="0"/>
        <w:ind w:left="0"/>
        <w:jc w:val="both"/>
      </w:pPr>
      <w:r>
        <w:rPr>
          <w:rFonts w:ascii="Times New Roman"/>
          <w:b w:val="false"/>
          <w:i w:val="false"/>
          <w:color w:val="000000"/>
          <w:sz w:val="28"/>
        </w:rPr>
        <w:t>
      Толтыру күні: 20__ жылғы "__" _________________</w:t>
      </w:r>
    </w:p>
    <w:bookmarkEnd w:id="2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"Темекі өнімдерінің өндірісіне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6-қосымша</w:t>
            </w:r>
          </w:p>
        </w:tc>
      </w:tr>
    </w:tbl>
    <w:bookmarkStart w:name="z4651" w:id="261"/>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өтiнiші</w:t>
      </w:r>
    </w:p>
    <w:bookmarkEnd w:id="261"/>
    <w:bookmarkStart w:name="z4652" w:id="262"/>
    <w:p>
      <w:pPr>
        <w:spacing w:after="0"/>
        <w:ind w:left="0"/>
        <w:jc w:val="both"/>
      </w:pPr>
      <w:r>
        <w:rPr>
          <w:rFonts w:ascii="Times New Roman"/>
          <w:b w:val="false"/>
          <w:i w:val="false"/>
          <w:color w:val="000000"/>
          <w:sz w:val="28"/>
        </w:rPr>
        <w:t>
      ___________________________________________________________________</w:t>
      </w:r>
    </w:p>
    <w:bookmarkEnd w:id="262"/>
    <w:bookmarkStart w:name="z4653" w:id="263"/>
    <w:p>
      <w:pPr>
        <w:spacing w:after="0"/>
        <w:ind w:left="0"/>
        <w:jc w:val="both"/>
      </w:pPr>
      <w:r>
        <w:rPr>
          <w:rFonts w:ascii="Times New Roman"/>
          <w:b w:val="false"/>
          <w:i w:val="false"/>
          <w:color w:val="000000"/>
          <w:sz w:val="28"/>
        </w:rPr>
        <w:t>
      (лицензиардың толық атауы)</w:t>
      </w:r>
    </w:p>
    <w:bookmarkEnd w:id="263"/>
    <w:bookmarkStart w:name="z4654" w:id="264"/>
    <w:p>
      <w:pPr>
        <w:spacing w:after="0"/>
        <w:ind w:left="0"/>
        <w:jc w:val="both"/>
      </w:pPr>
      <w:r>
        <w:rPr>
          <w:rFonts w:ascii="Times New Roman"/>
          <w:b w:val="false"/>
          <w:i w:val="false"/>
          <w:color w:val="000000"/>
          <w:sz w:val="28"/>
        </w:rPr>
        <w:t>
      ___________________________________________________________________</w:t>
      </w:r>
    </w:p>
    <w:bookmarkEnd w:id="264"/>
    <w:bookmarkStart w:name="z4655" w:id="265"/>
    <w:p>
      <w:pPr>
        <w:spacing w:after="0"/>
        <w:ind w:left="0"/>
        <w:jc w:val="both"/>
      </w:pPr>
      <w:r>
        <w:rPr>
          <w:rFonts w:ascii="Times New Roman"/>
          <w:b w:val="false"/>
          <w:i w:val="false"/>
          <w:color w:val="000000"/>
          <w:sz w:val="28"/>
        </w:rPr>
        <w:t xml:space="preserve">
      (жеке тұлғаның тегi, аты, әкесiнiң аты (егер ол жеке басты куәландыратын құжатта </w:t>
      </w:r>
    </w:p>
    <w:bookmarkEnd w:id="265"/>
    <w:bookmarkStart w:name="z4656" w:id="266"/>
    <w:p>
      <w:pPr>
        <w:spacing w:after="0"/>
        <w:ind w:left="0"/>
        <w:jc w:val="both"/>
      </w:pPr>
      <w:r>
        <w:rPr>
          <w:rFonts w:ascii="Times New Roman"/>
          <w:b w:val="false"/>
          <w:i w:val="false"/>
          <w:color w:val="000000"/>
          <w:sz w:val="28"/>
        </w:rPr>
        <w:t>
      көрсетілсе), жеке сәйкестендіру нөмірі)</w:t>
      </w:r>
    </w:p>
    <w:bookmarkEnd w:id="266"/>
    <w:bookmarkStart w:name="z4657" w:id="267"/>
    <w:p>
      <w:pPr>
        <w:spacing w:after="0"/>
        <w:ind w:left="0"/>
        <w:jc w:val="both"/>
      </w:pPr>
      <w:r>
        <w:rPr>
          <w:rFonts w:ascii="Times New Roman"/>
          <w:b w:val="false"/>
          <w:i w:val="false"/>
          <w:color w:val="000000"/>
          <w:sz w:val="28"/>
        </w:rPr>
        <w:t>
      ____________________________________________________________________</w:t>
      </w:r>
    </w:p>
    <w:bookmarkEnd w:id="267"/>
    <w:bookmarkStart w:name="z4658" w:id="268"/>
    <w:p>
      <w:pPr>
        <w:spacing w:after="0"/>
        <w:ind w:left="0"/>
        <w:jc w:val="both"/>
      </w:pPr>
      <w:r>
        <w:rPr>
          <w:rFonts w:ascii="Times New Roman"/>
          <w:b w:val="false"/>
          <w:i w:val="false"/>
          <w:color w:val="000000"/>
          <w:sz w:val="28"/>
        </w:rPr>
        <w:t>
      (қызметтiң түрi және (немесе) кіші түрінің(-лері) толық атауы)</w:t>
      </w:r>
    </w:p>
    <w:bookmarkEnd w:id="268"/>
    <w:bookmarkStart w:name="z4659" w:id="269"/>
    <w:p>
      <w:pPr>
        <w:spacing w:after="0"/>
        <w:ind w:left="0"/>
        <w:jc w:val="both"/>
      </w:pPr>
      <w:r>
        <w:rPr>
          <w:rFonts w:ascii="Times New Roman"/>
          <w:b w:val="false"/>
          <w:i w:val="false"/>
          <w:color w:val="000000"/>
          <w:sz w:val="28"/>
        </w:rPr>
        <w:t>
      ______________________________________________________ жүзеге асыруға</w:t>
      </w:r>
    </w:p>
    <w:bookmarkEnd w:id="269"/>
    <w:bookmarkStart w:name="z4660" w:id="270"/>
    <w:p>
      <w:pPr>
        <w:spacing w:after="0"/>
        <w:ind w:left="0"/>
        <w:jc w:val="both"/>
      </w:pPr>
      <w:r>
        <w:rPr>
          <w:rFonts w:ascii="Times New Roman"/>
          <w:b w:val="false"/>
          <w:i w:val="false"/>
          <w:color w:val="000000"/>
          <w:sz w:val="28"/>
        </w:rPr>
        <w:t xml:space="preserve">
      20___ жылғы "___" ___________ № ____________, _______________ берілген, </w:t>
      </w:r>
    </w:p>
    <w:bookmarkEnd w:id="270"/>
    <w:bookmarkStart w:name="z4661" w:id="271"/>
    <w:p>
      <w:pPr>
        <w:spacing w:after="0"/>
        <w:ind w:left="0"/>
        <w:jc w:val="both"/>
      </w:pPr>
      <w:r>
        <w:rPr>
          <w:rFonts w:ascii="Times New Roman"/>
          <w:b w:val="false"/>
          <w:i w:val="false"/>
          <w:color w:val="000000"/>
          <w:sz w:val="28"/>
        </w:rPr>
        <w:t xml:space="preserve">
      (лицензияны және (немесе) лицензияға қосымшаның(лардың) нөмірі(лері), берілген </w:t>
      </w:r>
    </w:p>
    <w:bookmarkEnd w:id="271"/>
    <w:bookmarkStart w:name="z4662" w:id="272"/>
    <w:p>
      <w:pPr>
        <w:spacing w:after="0"/>
        <w:ind w:left="0"/>
        <w:jc w:val="both"/>
      </w:pPr>
      <w:r>
        <w:rPr>
          <w:rFonts w:ascii="Times New Roman"/>
          <w:b w:val="false"/>
          <w:i w:val="false"/>
          <w:color w:val="000000"/>
          <w:sz w:val="28"/>
        </w:rPr>
        <w:t xml:space="preserve">
      күні, лицензияны және (немесе) лицензияға қосымшаны(ларды) берген лицензиардың </w:t>
      </w:r>
    </w:p>
    <w:bookmarkEnd w:id="272"/>
    <w:bookmarkStart w:name="z4663" w:id="273"/>
    <w:p>
      <w:pPr>
        <w:spacing w:after="0"/>
        <w:ind w:left="0"/>
        <w:jc w:val="both"/>
      </w:pPr>
      <w:r>
        <w:rPr>
          <w:rFonts w:ascii="Times New Roman"/>
          <w:b w:val="false"/>
          <w:i w:val="false"/>
          <w:color w:val="000000"/>
          <w:sz w:val="28"/>
        </w:rPr>
        <w:t xml:space="preserve">
      атауы) лицензияны және (немесе) лицензияға қосымшаны (керектің асты сызылсын) </w:t>
      </w:r>
    </w:p>
    <w:bookmarkEnd w:id="273"/>
    <w:bookmarkStart w:name="z4664" w:id="274"/>
    <w:p>
      <w:pPr>
        <w:spacing w:after="0"/>
        <w:ind w:left="0"/>
        <w:jc w:val="both"/>
      </w:pPr>
      <w:r>
        <w:rPr>
          <w:rFonts w:ascii="Times New Roman"/>
          <w:b w:val="false"/>
          <w:i w:val="false"/>
          <w:color w:val="000000"/>
          <w:sz w:val="28"/>
        </w:rPr>
        <w:t xml:space="preserve">
      қағаз тасығышта ___ (лицензияны қағаз тасығышта алу қажет болған жағдайда Х </w:t>
      </w:r>
    </w:p>
    <w:bookmarkEnd w:id="274"/>
    <w:bookmarkStart w:name="z4665" w:id="275"/>
    <w:p>
      <w:pPr>
        <w:spacing w:after="0"/>
        <w:ind w:left="0"/>
        <w:jc w:val="both"/>
      </w:pPr>
      <w:r>
        <w:rPr>
          <w:rFonts w:ascii="Times New Roman"/>
          <w:b w:val="false"/>
          <w:i w:val="false"/>
          <w:color w:val="000000"/>
          <w:sz w:val="28"/>
        </w:rPr>
        <w:t>
      белгісін қою керек) мынадай негіз(дер) бойынша (тиісті жолға Х қою қажет):</w:t>
      </w:r>
    </w:p>
    <w:bookmarkEnd w:id="275"/>
    <w:bookmarkStart w:name="z4666" w:id="276"/>
    <w:p>
      <w:pPr>
        <w:spacing w:after="0"/>
        <w:ind w:left="0"/>
        <w:jc w:val="both"/>
      </w:pPr>
      <w:r>
        <w:rPr>
          <w:rFonts w:ascii="Times New Roman"/>
          <w:b w:val="false"/>
          <w:i w:val="false"/>
          <w:color w:val="000000"/>
          <w:sz w:val="28"/>
        </w:rPr>
        <w:t xml:space="preserve">
      1) жеке тұлға-лицензиаттың тегі, аты, әкесінің аты (егер ол жеке басты </w:t>
      </w:r>
    </w:p>
    <w:bookmarkEnd w:id="276"/>
    <w:bookmarkStart w:name="z4667" w:id="277"/>
    <w:p>
      <w:pPr>
        <w:spacing w:after="0"/>
        <w:ind w:left="0"/>
        <w:jc w:val="both"/>
      </w:pPr>
      <w:r>
        <w:rPr>
          <w:rFonts w:ascii="Times New Roman"/>
          <w:b w:val="false"/>
          <w:i w:val="false"/>
          <w:color w:val="000000"/>
          <w:sz w:val="28"/>
        </w:rPr>
        <w:t>
      куәландыратын құжатта көрсетілсе) өзгеруі _______________________________</w:t>
      </w:r>
    </w:p>
    <w:bookmarkEnd w:id="277"/>
    <w:bookmarkStart w:name="z4668" w:id="278"/>
    <w:p>
      <w:pPr>
        <w:spacing w:after="0"/>
        <w:ind w:left="0"/>
        <w:jc w:val="both"/>
      </w:pPr>
      <w:r>
        <w:rPr>
          <w:rFonts w:ascii="Times New Roman"/>
          <w:b w:val="false"/>
          <w:i w:val="false"/>
          <w:color w:val="000000"/>
          <w:sz w:val="28"/>
        </w:rPr>
        <w:t>
      2) жеке кәсіпкер-лицензиат қайта тіркелген, оның атауы өзгеруі ________</w:t>
      </w:r>
    </w:p>
    <w:bookmarkEnd w:id="278"/>
    <w:bookmarkStart w:name="z4669" w:id="279"/>
    <w:p>
      <w:pPr>
        <w:spacing w:after="0"/>
        <w:ind w:left="0"/>
        <w:jc w:val="both"/>
      </w:pPr>
      <w:r>
        <w:rPr>
          <w:rFonts w:ascii="Times New Roman"/>
          <w:b w:val="false"/>
          <w:i w:val="false"/>
          <w:color w:val="000000"/>
          <w:sz w:val="28"/>
        </w:rPr>
        <w:t xml:space="preserve">
      3) жеке кәсіпкер-лицензиат қайта тіркелген, оның заңды мекенжайы өзгеруі </w:t>
      </w:r>
    </w:p>
    <w:bookmarkEnd w:id="279"/>
    <w:bookmarkStart w:name="z4670" w:id="280"/>
    <w:p>
      <w:pPr>
        <w:spacing w:after="0"/>
        <w:ind w:left="0"/>
        <w:jc w:val="both"/>
      </w:pPr>
      <w:r>
        <w:rPr>
          <w:rFonts w:ascii="Times New Roman"/>
          <w:b w:val="false"/>
          <w:i w:val="false"/>
          <w:color w:val="000000"/>
          <w:sz w:val="28"/>
        </w:rPr>
        <w:t>
      _____________________________________________________________</w:t>
      </w:r>
    </w:p>
    <w:bookmarkEnd w:id="280"/>
    <w:bookmarkStart w:name="z4671" w:id="281"/>
    <w:p>
      <w:pPr>
        <w:spacing w:after="0"/>
        <w:ind w:left="0"/>
        <w:jc w:val="both"/>
      </w:pPr>
      <w:r>
        <w:rPr>
          <w:rFonts w:ascii="Times New Roman"/>
          <w:b w:val="false"/>
          <w:i w:val="false"/>
          <w:color w:val="000000"/>
          <w:sz w:val="28"/>
        </w:rPr>
        <w:t xml:space="preserve">
      4) егер лицензияның иеліктен шығарылатындығы "Рұқсаттар және хабарламалар </w:t>
      </w:r>
    </w:p>
    <w:bookmarkEnd w:id="281"/>
    <w:bookmarkStart w:name="z4672" w:id="282"/>
    <w:p>
      <w:pPr>
        <w:spacing w:after="0"/>
        <w:ind w:left="0"/>
        <w:jc w:val="both"/>
      </w:pPr>
      <w:r>
        <w:rPr>
          <w:rFonts w:ascii="Times New Roman"/>
          <w:b w:val="false"/>
          <w:i w:val="false"/>
          <w:color w:val="000000"/>
          <w:sz w:val="28"/>
        </w:rPr>
        <w:t xml:space="preserve">
      туралы" Қазақстан Республикасының Заңына 1-қосымшада көзделген жағдайларда, </w:t>
      </w:r>
    </w:p>
    <w:bookmarkEnd w:id="282"/>
    <w:bookmarkStart w:name="z4673" w:id="283"/>
    <w:p>
      <w:pPr>
        <w:spacing w:after="0"/>
        <w:ind w:left="0"/>
        <w:jc w:val="both"/>
      </w:pPr>
      <w:r>
        <w:rPr>
          <w:rFonts w:ascii="Times New Roman"/>
          <w:b w:val="false"/>
          <w:i w:val="false"/>
          <w:color w:val="000000"/>
          <w:sz w:val="28"/>
        </w:rPr>
        <w:t xml:space="preserve">
      лицензиат үшінші тұлғалардың пайдасына объектімен бірге "объектілерге берілетін </w:t>
      </w:r>
    </w:p>
    <w:bookmarkEnd w:id="283"/>
    <w:bookmarkStart w:name="z4674" w:id="284"/>
    <w:p>
      <w:pPr>
        <w:spacing w:after="0"/>
        <w:ind w:left="0"/>
        <w:jc w:val="both"/>
      </w:pPr>
      <w:r>
        <w:rPr>
          <w:rFonts w:ascii="Times New Roman"/>
          <w:b w:val="false"/>
          <w:i w:val="false"/>
          <w:color w:val="000000"/>
          <w:sz w:val="28"/>
        </w:rPr>
        <w:t xml:space="preserve">
      рұқсаттар" класы бойынша берілген лицензияны иеліктен шығаруы </w:t>
      </w:r>
    </w:p>
    <w:bookmarkEnd w:id="284"/>
    <w:bookmarkStart w:name="z4675" w:id="285"/>
    <w:p>
      <w:pPr>
        <w:spacing w:after="0"/>
        <w:ind w:left="0"/>
        <w:jc w:val="both"/>
      </w:pPr>
      <w:r>
        <w:rPr>
          <w:rFonts w:ascii="Times New Roman"/>
          <w:b w:val="false"/>
          <w:i w:val="false"/>
          <w:color w:val="000000"/>
          <w:sz w:val="28"/>
        </w:rPr>
        <w:t>
      ___________________________________________________</w:t>
      </w:r>
    </w:p>
    <w:bookmarkEnd w:id="285"/>
    <w:bookmarkStart w:name="z4676" w:id="286"/>
    <w:p>
      <w:pPr>
        <w:spacing w:after="0"/>
        <w:ind w:left="0"/>
        <w:jc w:val="both"/>
      </w:pPr>
      <w:r>
        <w:rPr>
          <w:rFonts w:ascii="Times New Roman"/>
          <w:b w:val="false"/>
          <w:i w:val="false"/>
          <w:color w:val="000000"/>
          <w:sz w:val="28"/>
        </w:rPr>
        <w:t>
      5) "объектілерге берілетін рұқсаттар" класы бойынша берілген лицензия үшін немесе</w:t>
      </w:r>
    </w:p>
    <w:bookmarkEnd w:id="286"/>
    <w:bookmarkStart w:name="z4677" w:id="287"/>
    <w:p>
      <w:pPr>
        <w:spacing w:after="0"/>
        <w:ind w:left="0"/>
        <w:jc w:val="both"/>
      </w:pPr>
      <w:r>
        <w:rPr>
          <w:rFonts w:ascii="Times New Roman"/>
          <w:b w:val="false"/>
          <w:i w:val="false"/>
          <w:color w:val="000000"/>
          <w:sz w:val="28"/>
        </w:rPr>
        <w:t xml:space="preserve">
      лицензияға қосымшалар үшін объектілерді көрсете отырып, объект нақты көшірілмей </w:t>
      </w:r>
    </w:p>
    <w:bookmarkEnd w:id="287"/>
    <w:bookmarkStart w:name="z4678" w:id="288"/>
    <w:p>
      <w:pPr>
        <w:spacing w:after="0"/>
        <w:ind w:left="0"/>
        <w:jc w:val="both"/>
      </w:pPr>
      <w:r>
        <w:rPr>
          <w:rFonts w:ascii="Times New Roman"/>
          <w:b w:val="false"/>
          <w:i w:val="false"/>
          <w:color w:val="000000"/>
          <w:sz w:val="28"/>
        </w:rPr>
        <w:t>
      оның орналасқан жерінің мекенжайы өзгеруі ______________</w:t>
      </w:r>
    </w:p>
    <w:bookmarkEnd w:id="288"/>
    <w:bookmarkStart w:name="z4679" w:id="289"/>
    <w:p>
      <w:pPr>
        <w:spacing w:after="0"/>
        <w:ind w:left="0"/>
        <w:jc w:val="both"/>
      </w:pPr>
      <w:r>
        <w:rPr>
          <w:rFonts w:ascii="Times New Roman"/>
          <w:b w:val="false"/>
          <w:i w:val="false"/>
          <w:color w:val="000000"/>
          <w:sz w:val="28"/>
        </w:rPr>
        <w:t xml:space="preserve">
      6) Қазақстан Республикасының заңдарында қайта ресімдеу туралы талап болған </w:t>
      </w:r>
    </w:p>
    <w:bookmarkEnd w:id="289"/>
    <w:bookmarkStart w:name="z4680" w:id="290"/>
    <w:p>
      <w:pPr>
        <w:spacing w:after="0"/>
        <w:ind w:left="0"/>
        <w:jc w:val="both"/>
      </w:pPr>
      <w:r>
        <w:rPr>
          <w:rFonts w:ascii="Times New Roman"/>
          <w:b w:val="false"/>
          <w:i w:val="false"/>
          <w:color w:val="000000"/>
          <w:sz w:val="28"/>
        </w:rPr>
        <w:t>
      жағдайларда ___________________________________________________</w:t>
      </w:r>
    </w:p>
    <w:bookmarkEnd w:id="290"/>
    <w:bookmarkStart w:name="z4681" w:id="291"/>
    <w:p>
      <w:pPr>
        <w:spacing w:after="0"/>
        <w:ind w:left="0"/>
        <w:jc w:val="both"/>
      </w:pPr>
      <w:r>
        <w:rPr>
          <w:rFonts w:ascii="Times New Roman"/>
          <w:b w:val="false"/>
          <w:i w:val="false"/>
          <w:color w:val="000000"/>
          <w:sz w:val="28"/>
        </w:rPr>
        <w:t>
      7) қызмет түрінің атауы өзгеруі ___________________________________</w:t>
      </w:r>
    </w:p>
    <w:bookmarkEnd w:id="291"/>
    <w:bookmarkStart w:name="z4682" w:id="292"/>
    <w:p>
      <w:pPr>
        <w:spacing w:after="0"/>
        <w:ind w:left="0"/>
        <w:jc w:val="both"/>
      </w:pPr>
      <w:r>
        <w:rPr>
          <w:rFonts w:ascii="Times New Roman"/>
          <w:b w:val="false"/>
          <w:i w:val="false"/>
          <w:color w:val="000000"/>
          <w:sz w:val="28"/>
        </w:rPr>
        <w:t>
      8) қызметтің кіші түрінің атауы өзгеруі ________ қайта ресімдеуіңізді сұраймын.</w:t>
      </w:r>
    </w:p>
    <w:bookmarkEnd w:id="292"/>
    <w:bookmarkStart w:name="z4683" w:id="293"/>
    <w:p>
      <w:pPr>
        <w:spacing w:after="0"/>
        <w:ind w:left="0"/>
        <w:jc w:val="both"/>
      </w:pPr>
      <w:r>
        <w:rPr>
          <w:rFonts w:ascii="Times New Roman"/>
          <w:b w:val="false"/>
          <w:i w:val="false"/>
          <w:color w:val="000000"/>
          <w:sz w:val="28"/>
        </w:rPr>
        <w:t xml:space="preserve">
      Жеке тұлғаның тұрғылықты жерінің мекенжайы </w:t>
      </w:r>
    </w:p>
    <w:bookmarkEnd w:id="293"/>
    <w:bookmarkStart w:name="z4684" w:id="294"/>
    <w:p>
      <w:pPr>
        <w:spacing w:after="0"/>
        <w:ind w:left="0"/>
        <w:jc w:val="both"/>
      </w:pPr>
      <w:r>
        <w:rPr>
          <w:rFonts w:ascii="Times New Roman"/>
          <w:b w:val="false"/>
          <w:i w:val="false"/>
          <w:color w:val="000000"/>
          <w:sz w:val="28"/>
        </w:rPr>
        <w:t>
      ___________________________________________________________________</w:t>
      </w:r>
    </w:p>
    <w:bookmarkEnd w:id="294"/>
    <w:bookmarkStart w:name="z4685" w:id="295"/>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bookmarkEnd w:id="295"/>
    <w:bookmarkStart w:name="z4686" w:id="296"/>
    <w:p>
      <w:pPr>
        <w:spacing w:after="0"/>
        <w:ind w:left="0"/>
        <w:jc w:val="both"/>
      </w:pPr>
      <w:r>
        <w:rPr>
          <w:rFonts w:ascii="Times New Roman"/>
          <w:b w:val="false"/>
          <w:i w:val="false"/>
          <w:color w:val="000000"/>
          <w:sz w:val="28"/>
        </w:rPr>
        <w:t>
      нөмірі)</w:t>
      </w:r>
    </w:p>
    <w:bookmarkEnd w:id="296"/>
    <w:bookmarkStart w:name="z4687" w:id="297"/>
    <w:p>
      <w:pPr>
        <w:spacing w:after="0"/>
        <w:ind w:left="0"/>
        <w:jc w:val="both"/>
      </w:pPr>
      <w:r>
        <w:rPr>
          <w:rFonts w:ascii="Times New Roman"/>
          <w:b w:val="false"/>
          <w:i w:val="false"/>
          <w:color w:val="000000"/>
          <w:sz w:val="28"/>
        </w:rPr>
        <w:t>
      Электрондық пошта _____________________________________________</w:t>
      </w:r>
    </w:p>
    <w:bookmarkEnd w:id="297"/>
    <w:bookmarkStart w:name="z4688" w:id="298"/>
    <w:p>
      <w:pPr>
        <w:spacing w:after="0"/>
        <w:ind w:left="0"/>
        <w:jc w:val="both"/>
      </w:pPr>
      <w:r>
        <w:rPr>
          <w:rFonts w:ascii="Times New Roman"/>
          <w:b w:val="false"/>
          <w:i w:val="false"/>
          <w:color w:val="000000"/>
          <w:sz w:val="28"/>
        </w:rPr>
        <w:t>
      Телефондары __________________________________________________</w:t>
      </w:r>
    </w:p>
    <w:bookmarkEnd w:id="298"/>
    <w:bookmarkStart w:name="z4689" w:id="299"/>
    <w:p>
      <w:pPr>
        <w:spacing w:after="0"/>
        <w:ind w:left="0"/>
        <w:jc w:val="both"/>
      </w:pPr>
      <w:r>
        <w:rPr>
          <w:rFonts w:ascii="Times New Roman"/>
          <w:b w:val="false"/>
          <w:i w:val="false"/>
          <w:color w:val="000000"/>
          <w:sz w:val="28"/>
        </w:rPr>
        <w:t>
      Факс __________________________________________________________</w:t>
      </w:r>
    </w:p>
    <w:bookmarkEnd w:id="299"/>
    <w:bookmarkStart w:name="z4690" w:id="300"/>
    <w:p>
      <w:pPr>
        <w:spacing w:after="0"/>
        <w:ind w:left="0"/>
        <w:jc w:val="both"/>
      </w:pPr>
      <w:r>
        <w:rPr>
          <w:rFonts w:ascii="Times New Roman"/>
          <w:b w:val="false"/>
          <w:i w:val="false"/>
          <w:color w:val="000000"/>
          <w:sz w:val="28"/>
        </w:rPr>
        <w:t>
      Банк шоты _____________________________________________________</w:t>
      </w:r>
    </w:p>
    <w:bookmarkEnd w:id="300"/>
    <w:bookmarkStart w:name="z4691" w:id="301"/>
    <w:p>
      <w:pPr>
        <w:spacing w:after="0"/>
        <w:ind w:left="0"/>
        <w:jc w:val="both"/>
      </w:pPr>
      <w:r>
        <w:rPr>
          <w:rFonts w:ascii="Times New Roman"/>
          <w:b w:val="false"/>
          <w:i w:val="false"/>
          <w:color w:val="000000"/>
          <w:sz w:val="28"/>
        </w:rPr>
        <w:t>
      (шот нөмірі, банктiң атауы және орналасқан жерi)</w:t>
      </w:r>
    </w:p>
    <w:bookmarkEnd w:id="301"/>
    <w:bookmarkStart w:name="z4692" w:id="302"/>
    <w:p>
      <w:pPr>
        <w:spacing w:after="0"/>
        <w:ind w:left="0"/>
        <w:jc w:val="both"/>
      </w:pPr>
      <w:r>
        <w:rPr>
          <w:rFonts w:ascii="Times New Roman"/>
          <w:b w:val="false"/>
          <w:i w:val="false"/>
          <w:color w:val="000000"/>
          <w:sz w:val="28"/>
        </w:rPr>
        <w:t xml:space="preserve">
      Қызметті немесе іс-қимылды (операцияларды) жүзеге асыру объектісінің мекенжайы </w:t>
      </w:r>
    </w:p>
    <w:bookmarkEnd w:id="302"/>
    <w:bookmarkStart w:name="z4693" w:id="303"/>
    <w:p>
      <w:pPr>
        <w:spacing w:after="0"/>
        <w:ind w:left="0"/>
        <w:jc w:val="both"/>
      </w:pPr>
      <w:r>
        <w:rPr>
          <w:rFonts w:ascii="Times New Roman"/>
          <w:b w:val="false"/>
          <w:i w:val="false"/>
          <w:color w:val="000000"/>
          <w:sz w:val="28"/>
        </w:rPr>
        <w:t>
      _________________________________________________________</w:t>
      </w:r>
    </w:p>
    <w:bookmarkEnd w:id="303"/>
    <w:bookmarkStart w:name="z4694" w:id="304"/>
    <w:p>
      <w:pPr>
        <w:spacing w:after="0"/>
        <w:ind w:left="0"/>
        <w:jc w:val="both"/>
      </w:pPr>
      <w:r>
        <w:rPr>
          <w:rFonts w:ascii="Times New Roman"/>
          <w:b w:val="false"/>
          <w:i w:val="false"/>
          <w:color w:val="000000"/>
          <w:sz w:val="28"/>
        </w:rPr>
        <w:t>
      ____________________________________________________________________</w:t>
      </w:r>
    </w:p>
    <w:bookmarkEnd w:id="304"/>
    <w:bookmarkStart w:name="z4695" w:id="305"/>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үй/ғимарат </w:t>
      </w:r>
    </w:p>
    <w:bookmarkEnd w:id="305"/>
    <w:bookmarkStart w:name="z4696" w:id="306"/>
    <w:p>
      <w:pPr>
        <w:spacing w:after="0"/>
        <w:ind w:left="0"/>
        <w:jc w:val="both"/>
      </w:pPr>
      <w:r>
        <w:rPr>
          <w:rFonts w:ascii="Times New Roman"/>
          <w:b w:val="false"/>
          <w:i w:val="false"/>
          <w:color w:val="000000"/>
          <w:sz w:val="28"/>
        </w:rPr>
        <w:t>
      (стационарлық үй-жайлар нөмірі)</w:t>
      </w:r>
    </w:p>
    <w:bookmarkEnd w:id="306"/>
    <w:bookmarkStart w:name="z4697" w:id="307"/>
    <w:p>
      <w:pPr>
        <w:spacing w:after="0"/>
        <w:ind w:left="0"/>
        <w:jc w:val="both"/>
      </w:pPr>
      <w:r>
        <w:rPr>
          <w:rFonts w:ascii="Times New Roman"/>
          <w:b w:val="false"/>
          <w:i w:val="false"/>
          <w:color w:val="000000"/>
          <w:sz w:val="28"/>
        </w:rPr>
        <w:t>
       ______ парақта қоса беріліп отыр.</w:t>
      </w:r>
    </w:p>
    <w:bookmarkEnd w:id="307"/>
    <w:bookmarkStart w:name="z4698" w:id="308"/>
    <w:p>
      <w:pPr>
        <w:spacing w:after="0"/>
        <w:ind w:left="0"/>
        <w:jc w:val="both"/>
      </w:pPr>
      <w:r>
        <w:rPr>
          <w:rFonts w:ascii="Times New Roman"/>
          <w:b w:val="false"/>
          <w:i w:val="false"/>
          <w:color w:val="000000"/>
          <w:sz w:val="28"/>
        </w:rPr>
        <w:t>
      Осымен:</w:t>
      </w:r>
    </w:p>
    <w:bookmarkEnd w:id="308"/>
    <w:bookmarkStart w:name="z4699" w:id="309"/>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309"/>
    <w:bookmarkStart w:name="z4700" w:id="310"/>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310"/>
    <w:bookmarkStart w:name="z4701" w:id="311"/>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311"/>
    <w:bookmarkStart w:name="z4702" w:id="312"/>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312"/>
    <w:bookmarkStart w:name="z4703" w:id="313"/>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313"/>
    <w:bookmarkStart w:name="z4704" w:id="314"/>
    <w:p>
      <w:pPr>
        <w:spacing w:after="0"/>
        <w:ind w:left="0"/>
        <w:jc w:val="both"/>
      </w:pPr>
      <w:r>
        <w:rPr>
          <w:rFonts w:ascii="Times New Roman"/>
          <w:b w:val="false"/>
          <w:i w:val="false"/>
          <w:color w:val="000000"/>
          <w:sz w:val="28"/>
        </w:rPr>
        <w:t>
      Жеке тұлға ____________________________________________________</w:t>
      </w:r>
    </w:p>
    <w:bookmarkEnd w:id="314"/>
    <w:bookmarkStart w:name="z4705" w:id="315"/>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315"/>
    <w:bookmarkStart w:name="z4706" w:id="316"/>
    <w:p>
      <w:pPr>
        <w:spacing w:after="0"/>
        <w:ind w:left="0"/>
        <w:jc w:val="both"/>
      </w:pPr>
      <w:r>
        <w:rPr>
          <w:rFonts w:ascii="Times New Roman"/>
          <w:b w:val="false"/>
          <w:i w:val="false"/>
          <w:color w:val="000000"/>
          <w:sz w:val="28"/>
        </w:rPr>
        <w:t>
      Толтыру күні: 20__ жылғы "__" _________________</w:t>
      </w:r>
    </w:p>
    <w:bookmarkEnd w:id="3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10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665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86" w:id="317"/>
    <w:p>
      <w:pPr>
        <w:spacing w:after="0"/>
        <w:ind w:left="0"/>
        <w:jc w:val="left"/>
      </w:pPr>
      <w:r>
        <w:rPr>
          <w:rFonts w:ascii="Times New Roman"/>
          <w:b/>
          <w:i w:val="false"/>
          <w:color w:val="000000"/>
        </w:rPr>
        <w:t xml:space="preserve"> "Этил спиртінің өндірісіне лицензия беру" мемлекеттік көрсетілетін қызмет қағидаты</w:t>
      </w:r>
    </w:p>
    <w:bookmarkEnd w:id="317"/>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07" w:id="318"/>
    <w:p>
      <w:pPr>
        <w:spacing w:after="0"/>
        <w:ind w:left="0"/>
        <w:jc w:val="left"/>
      </w:pPr>
      <w:r>
        <w:rPr>
          <w:rFonts w:ascii="Times New Roman"/>
          <w:b/>
          <w:i w:val="false"/>
          <w:color w:val="000000"/>
        </w:rPr>
        <w:t xml:space="preserve"> 1-тарау. Жалпы ережелер</w:t>
      </w:r>
    </w:p>
    <w:bookmarkEnd w:id="318"/>
    <w:bookmarkStart w:name="z4708" w:id="319"/>
    <w:p>
      <w:pPr>
        <w:spacing w:after="0"/>
        <w:ind w:left="0"/>
        <w:jc w:val="both"/>
      </w:pPr>
      <w:r>
        <w:rPr>
          <w:rFonts w:ascii="Times New Roman"/>
          <w:b w:val="false"/>
          <w:i w:val="false"/>
          <w:color w:val="000000"/>
          <w:sz w:val="28"/>
        </w:rPr>
        <w:t xml:space="preserve">
      1. Осы "Этил спиртінің өндірісіне лицензия беру"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Қазақстан Республикасының Қаржы министрлігі Мемлекеттік кірістер комитетінің "Этил спиртінің өндірісіне лицензия беру" мемлекеттік қызметті көрсету (бұдан әрі – мемлекеттік көрсетілетін қызмет) тәртібін айқындайды.</w:t>
      </w:r>
    </w:p>
    <w:bookmarkEnd w:id="319"/>
    <w:bookmarkStart w:name="z4709" w:id="320"/>
    <w:p>
      <w:pPr>
        <w:spacing w:after="0"/>
        <w:ind w:left="0"/>
        <w:jc w:val="both"/>
      </w:pPr>
      <w:r>
        <w:rPr>
          <w:rFonts w:ascii="Times New Roman"/>
          <w:b w:val="false"/>
          <w:i w:val="false"/>
          <w:color w:val="000000"/>
          <w:sz w:val="28"/>
        </w:rPr>
        <w:t>
      2. Мемлекеттік көрсетілетін қызмет жеке және заңды тұлғаларға көрсетіледі (бұдан әрі – көрсетілетін қызметті алушы).</w:t>
      </w:r>
    </w:p>
    <w:bookmarkEnd w:id="320"/>
    <w:bookmarkStart w:name="z4710" w:id="321"/>
    <w:p>
      <w:pPr>
        <w:spacing w:after="0"/>
        <w:ind w:left="0"/>
        <w:jc w:val="left"/>
      </w:pPr>
      <w:r>
        <w:rPr>
          <w:rFonts w:ascii="Times New Roman"/>
          <w:b/>
          <w:i w:val="false"/>
          <w:color w:val="000000"/>
        </w:rPr>
        <w:t xml:space="preserve"> 2-тарау. Мемлекеттік қызметті көрсету тәртібі</w:t>
      </w:r>
    </w:p>
    <w:bookmarkEnd w:id="321"/>
    <w:bookmarkStart w:name="z4711" w:id="322"/>
    <w:p>
      <w:pPr>
        <w:spacing w:after="0"/>
        <w:ind w:left="0"/>
        <w:jc w:val="both"/>
      </w:pPr>
      <w:r>
        <w:rPr>
          <w:rFonts w:ascii="Times New Roman"/>
          <w:b w:val="false"/>
          <w:i w:val="false"/>
          <w:color w:val="000000"/>
          <w:sz w:val="28"/>
        </w:rPr>
        <w:t>
      3. Өтініштерді қабылдау және мемлекеттік қызмет көрсету нәтижесін беру www.egov.kz "цифрлық үкімет" веб-порталы (бұдан әрі – портал) арқылы жүзеге асырылады.</w:t>
      </w:r>
    </w:p>
    <w:bookmarkEnd w:id="322"/>
    <w:bookmarkStart w:name="z4712" w:id="323"/>
    <w:p>
      <w:pPr>
        <w:spacing w:after="0"/>
        <w:ind w:left="0"/>
        <w:jc w:val="both"/>
      </w:pPr>
      <w:r>
        <w:rPr>
          <w:rFonts w:ascii="Times New Roman"/>
          <w:b w:val="false"/>
          <w:i w:val="false"/>
          <w:color w:val="000000"/>
          <w:sz w:val="28"/>
        </w:rPr>
        <w:t>
      Лицензияны алу және/немесе қайта ресімдеу кезінде көрсетілетін қызметті алушының электрондық цифрлық қолтаңбасымен (бұдан әрі – ЭЦҚ) куәландырылған мемлекеттік қызмет көрсету үшін қажетті құжаттар тізбесімен электрондық құжат нысанындағы өтініші портал арқылы қабылданады.</w:t>
      </w:r>
    </w:p>
    <w:bookmarkEnd w:id="323"/>
    <w:bookmarkStart w:name="z4713" w:id="324"/>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"Этил спиртінің өндірісіне лицензия беру" мемлекеттік қызмет көрсетуге қойылатын негізгі талаптар тізбесі (бұдан әрі – Тізбе) осы Қағиданың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324"/>
    <w:bookmarkStart w:name="z4714" w:id="325"/>
    <w:p>
      <w:pPr>
        <w:spacing w:after="0"/>
        <w:ind w:left="0"/>
        <w:jc w:val="both"/>
      </w:pPr>
      <w:r>
        <w:rPr>
          <w:rFonts w:ascii="Times New Roman"/>
          <w:b w:val="false"/>
          <w:i w:val="false"/>
          <w:color w:val="000000"/>
          <w:sz w:val="28"/>
        </w:rPr>
        <w:t>
      Мемлекеттік қызметті алу үшін көрсетілетін қызметті алушылар осы Қағидаларға 1-қосымшаға сәйкес Тізбенің 8-тармағында көзделген құжаттар топтамасын ұсынады.</w:t>
      </w:r>
    </w:p>
    <w:bookmarkEnd w:id="325"/>
    <w:bookmarkStart w:name="z4715" w:id="326"/>
    <w:p>
      <w:pPr>
        <w:spacing w:after="0"/>
        <w:ind w:left="0"/>
        <w:jc w:val="both"/>
      </w:pPr>
      <w:r>
        <w:rPr>
          <w:rFonts w:ascii="Times New Roman"/>
          <w:b w:val="false"/>
          <w:i w:val="false"/>
          <w:color w:val="000000"/>
          <w:sz w:val="28"/>
        </w:rPr>
        <w:t>
      Портал арқылы жүгінген кезде көрсетілетін қызметті алушыға мемлекеттік қызметті көрсету үшін сұрау салудың қабылданғаны туралы мәртебе жіберіледі.</w:t>
      </w:r>
    </w:p>
    <w:bookmarkEnd w:id="326"/>
    <w:bookmarkStart w:name="z4716" w:id="327"/>
    <w:p>
      <w:pPr>
        <w:spacing w:after="0"/>
        <w:ind w:left="0"/>
        <w:jc w:val="both"/>
      </w:pPr>
      <w:r>
        <w:rPr>
          <w:rFonts w:ascii="Times New Roman"/>
          <w:b w:val="false"/>
          <w:i w:val="false"/>
          <w:color w:val="000000"/>
          <w:sz w:val="28"/>
        </w:rPr>
        <w:t>
      Портал арқылы жүгінген кезде мемлекеттік қызметті көрсету нәтижесі көрсетілетін қызметті берушінің лауазымды адамының ЭЦҚ куәландырылған электрондық құжат нысанында көрсетілетін қызметті алушыға жіберіледі.</w:t>
      </w:r>
    </w:p>
    <w:bookmarkEnd w:id="327"/>
    <w:bookmarkStart w:name="z4717" w:id="328"/>
    <w:p>
      <w:pPr>
        <w:spacing w:after="0"/>
        <w:ind w:left="0"/>
        <w:jc w:val="both"/>
      </w:pPr>
      <w:r>
        <w:rPr>
          <w:rFonts w:ascii="Times New Roman"/>
          <w:b w:val="false"/>
          <w:i w:val="false"/>
          <w:color w:val="000000"/>
          <w:sz w:val="28"/>
        </w:rPr>
        <w:t xml:space="preserve">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 </w:t>
      </w:r>
    </w:p>
    <w:bookmarkEnd w:id="328"/>
    <w:bookmarkStart w:name="z4718" w:id="329"/>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bookmarkEnd w:id="329"/>
    <w:bookmarkStart w:name="z4719" w:id="330"/>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330"/>
    <w:bookmarkStart w:name="z4720" w:id="331"/>
    <w:p>
      <w:pPr>
        <w:spacing w:after="0"/>
        <w:ind w:left="0"/>
        <w:jc w:val="both"/>
      </w:pPr>
      <w:r>
        <w:rPr>
          <w:rFonts w:ascii="Times New Roman"/>
          <w:b w:val="false"/>
          <w:i w:val="false"/>
          <w:color w:val="000000"/>
          <w:sz w:val="28"/>
        </w:rPr>
        <w:t>
      Мемлекеттік қызметті көрсету кезінде егер Қазақстан Республикасының заңдарында өзгеше көзделмесе, көрсетілетін қызметті алушы цифрлық жүйелерде қамтылған, заңмен қорғалатын құпияны құрайтын мәліметтерді пайдалануға жазбаша келісімін береді.</w:t>
      </w:r>
    </w:p>
    <w:bookmarkEnd w:id="331"/>
    <w:bookmarkStart w:name="z4721" w:id="332"/>
    <w:p>
      <w:pPr>
        <w:spacing w:after="0"/>
        <w:ind w:left="0"/>
        <w:jc w:val="both"/>
      </w:pPr>
      <w:r>
        <w:rPr>
          <w:rFonts w:ascii="Times New Roman"/>
          <w:b w:val="false"/>
          <w:i w:val="false"/>
          <w:color w:val="000000"/>
          <w:sz w:val="28"/>
        </w:rPr>
        <w:t>
      Мемлекеттік цифрлық жүйелерде бар жеке басын куәландыратын құжаттар туралы мәліметтерді уәкілетті орган тиісті мемлекеттік цифрлық жүйелерден портал арқылы уәкілетті лауазымды адамдардың ЭЦҚ-мен куәландырылған электрондық құжат нысанында алады.</w:t>
      </w:r>
    </w:p>
    <w:bookmarkEnd w:id="332"/>
    <w:bookmarkStart w:name="z4722" w:id="333"/>
    <w:p>
      <w:pPr>
        <w:spacing w:after="0"/>
        <w:ind w:left="0"/>
        <w:jc w:val="both"/>
      </w:pPr>
      <w:r>
        <w:rPr>
          <w:rFonts w:ascii="Times New Roman"/>
          <w:b w:val="false"/>
          <w:i w:val="false"/>
          <w:color w:val="000000"/>
          <w:sz w:val="28"/>
        </w:rPr>
        <w:t xml:space="preserve">
      4. "Рұқсаттар және хабарламалар туралы" Қазақстан Республикасының Заңының (бұдан әрі – Рұқсаттар туралы заң) </w:t>
      </w:r>
      <w:r>
        <w:rPr>
          <w:rFonts w:ascii="Times New Roman"/>
          <w:b w:val="false"/>
          <w:i w:val="false"/>
          <w:color w:val="000000"/>
          <w:sz w:val="28"/>
        </w:rPr>
        <w:t>33 бабына</w:t>
      </w:r>
      <w:r>
        <w:rPr>
          <w:rFonts w:ascii="Times New Roman"/>
          <w:b w:val="false"/>
          <w:i w:val="false"/>
          <w:color w:val="000000"/>
          <w:sz w:val="28"/>
        </w:rPr>
        <w:t xml:space="preserve"> сәйкес лицензия және (немесе) лицензияға қосымша мынадай:</w:t>
      </w:r>
    </w:p>
    <w:bookmarkEnd w:id="333"/>
    <w:bookmarkStart w:name="z4723" w:id="334"/>
    <w:p>
      <w:pPr>
        <w:spacing w:after="0"/>
        <w:ind w:left="0"/>
        <w:jc w:val="both"/>
      </w:pPr>
      <w:r>
        <w:rPr>
          <w:rFonts w:ascii="Times New Roman"/>
          <w:b w:val="false"/>
          <w:i w:val="false"/>
          <w:color w:val="000000"/>
          <w:sz w:val="28"/>
        </w:rPr>
        <w:t>
      1) жеке тұлға-лицензиаттың тегі, аты, әкесінің аты (егер ол жеке басты куәландыратын құжатта көрсетілсе) өзгерген;</w:t>
      </w:r>
    </w:p>
    <w:bookmarkEnd w:id="334"/>
    <w:bookmarkStart w:name="z4724" w:id="335"/>
    <w:p>
      <w:pPr>
        <w:spacing w:after="0"/>
        <w:ind w:left="0"/>
        <w:jc w:val="both"/>
      </w:pPr>
      <w:r>
        <w:rPr>
          <w:rFonts w:ascii="Times New Roman"/>
          <w:b w:val="false"/>
          <w:i w:val="false"/>
          <w:color w:val="000000"/>
          <w:sz w:val="28"/>
        </w:rPr>
        <w:t>
      2) жеке кәсіпкер-лицензиат қайта тіркелген, оның атауы немесе заңды мекенжайы өзгерген;</w:t>
      </w:r>
    </w:p>
    <w:bookmarkEnd w:id="335"/>
    <w:bookmarkStart w:name="z4725" w:id="336"/>
    <w:p>
      <w:pPr>
        <w:spacing w:after="0"/>
        <w:ind w:left="0"/>
        <w:jc w:val="both"/>
      </w:pPr>
      <w:r>
        <w:rPr>
          <w:rFonts w:ascii="Times New Roman"/>
          <w:b w:val="false"/>
          <w:i w:val="false"/>
          <w:color w:val="000000"/>
          <w:sz w:val="28"/>
        </w:rPr>
        <w:t xml:space="preserve">
      3) заңды тұлға-лицензиат Рұқсаттар туралы заңның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қайта ұйымдастырылған;</w:t>
      </w:r>
    </w:p>
    <w:bookmarkEnd w:id="336"/>
    <w:bookmarkStart w:name="z4726" w:id="337"/>
    <w:p>
      <w:pPr>
        <w:spacing w:after="0"/>
        <w:ind w:left="0"/>
        <w:jc w:val="both"/>
      </w:pPr>
      <w:r>
        <w:rPr>
          <w:rFonts w:ascii="Times New Roman"/>
          <w:b w:val="false"/>
          <w:i w:val="false"/>
          <w:color w:val="000000"/>
          <w:sz w:val="28"/>
        </w:rPr>
        <w:t>
      4) заңды тұлға-лицензиаттың, қызметінің нысанасы қаржылық қызметтер көрсету болып табылатын шетелдік заңды тұлға-лицензиат филиалының атауы және (немесе) орналасқан жері өзгерген (лицензияда мекенжай көрсетілген кезде);</w:t>
      </w:r>
    </w:p>
    <w:bookmarkEnd w:id="337"/>
    <w:bookmarkStart w:name="z4727" w:id="338"/>
    <w:p>
      <w:pPr>
        <w:spacing w:after="0"/>
        <w:ind w:left="0"/>
        <w:jc w:val="both"/>
      </w:pPr>
      <w:r>
        <w:rPr>
          <w:rFonts w:ascii="Times New Roman"/>
          <w:b w:val="false"/>
          <w:i w:val="false"/>
          <w:color w:val="000000"/>
          <w:sz w:val="28"/>
        </w:rPr>
        <w:t>
      5) егер нақты лицензияның иеліктен шығарылатындығы Рұқсаттар туралы заңның 1-қосымшасында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шығарған;</w:t>
      </w:r>
    </w:p>
    <w:bookmarkEnd w:id="338"/>
    <w:bookmarkStart w:name="z4728" w:id="339"/>
    <w:p>
      <w:pPr>
        <w:spacing w:after="0"/>
        <w:ind w:left="0"/>
        <w:jc w:val="both"/>
      </w:pPr>
      <w:r>
        <w:rPr>
          <w:rFonts w:ascii="Times New Roman"/>
          <w:b w:val="false"/>
          <w:i w:val="false"/>
          <w:color w:val="000000"/>
          <w:sz w:val="28"/>
        </w:rPr>
        <w:t>
      6)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bookmarkEnd w:id="339"/>
    <w:bookmarkStart w:name="z4729" w:id="340"/>
    <w:p>
      <w:pPr>
        <w:spacing w:after="0"/>
        <w:ind w:left="0"/>
        <w:jc w:val="both"/>
      </w:pPr>
      <w:r>
        <w:rPr>
          <w:rFonts w:ascii="Times New Roman"/>
          <w:b w:val="false"/>
          <w:i w:val="false"/>
          <w:color w:val="000000"/>
          <w:sz w:val="28"/>
        </w:rPr>
        <w:t>
      7) Қазақстан Республикасының заңдарында қайта ресімдеу туралы талап болған жағдайларда қайта ресімделуге жатады.</w:t>
      </w:r>
    </w:p>
    <w:bookmarkEnd w:id="340"/>
    <w:bookmarkStart w:name="z4730" w:id="341"/>
    <w:p>
      <w:pPr>
        <w:spacing w:after="0"/>
        <w:ind w:left="0"/>
        <w:jc w:val="both"/>
      </w:pPr>
      <w:r>
        <w:rPr>
          <w:rFonts w:ascii="Times New Roman"/>
          <w:b w:val="false"/>
          <w:i w:val="false"/>
          <w:color w:val="000000"/>
          <w:sz w:val="28"/>
        </w:rPr>
        <w:t>
      Осы тармақтың бірінші бөлігінің 2), 4) және 6) тармақшаларының күші дара кәсіпкер-лицензиаттың заңды мекенжайының, заңды тұлға-лицензиаттың орналасқан жері мекенжайының, "объектілерге берілетін рұқсаттар"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"Қазақстан Республикасының әкімшілік-аумақтық құрылысы туралы" Қазақстан Республикасы Заңының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цифрлық жүйелерді интеграциялау арқылы жүзеге асырылады.</w:t>
      </w:r>
    </w:p>
    <w:bookmarkEnd w:id="341"/>
    <w:bookmarkStart w:name="z4731" w:id="342"/>
    <w:p>
      <w:pPr>
        <w:spacing w:after="0"/>
        <w:ind w:left="0"/>
        <w:jc w:val="both"/>
      </w:pPr>
      <w:r>
        <w:rPr>
          <w:rFonts w:ascii="Times New Roman"/>
          <w:b w:val="false"/>
          <w:i w:val="false"/>
          <w:color w:val="000000"/>
          <w:sz w:val="28"/>
        </w:rPr>
        <w:t>
      Осы тармақтың бірінші бөлігінің 1) және 2) тармақшаларында көзделген жағдайларда лицензияны қайта ресімдеуге өтініш беру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қайта ресімдеу кезінде талап етілмейді.</w:t>
      </w:r>
    </w:p>
    <w:bookmarkEnd w:id="342"/>
    <w:bookmarkStart w:name="z4732" w:id="343"/>
    <w:p>
      <w:pPr>
        <w:spacing w:after="0"/>
        <w:ind w:left="0"/>
        <w:jc w:val="both"/>
      </w:pPr>
      <w:r>
        <w:rPr>
          <w:rFonts w:ascii="Times New Roman"/>
          <w:b w:val="false"/>
          <w:i w:val="false"/>
          <w:color w:val="000000"/>
          <w:sz w:val="28"/>
        </w:rPr>
        <w:t>
      Лицензияны проактивті көрсетілетін қызмет арқылы қайта ресімдеу үшін өтініш берген күн осы көрсетілетін қызметті ұсынуға келісім алған күн болып есептеледі.</w:t>
      </w:r>
    </w:p>
    <w:bookmarkEnd w:id="343"/>
    <w:bookmarkStart w:name="z4733" w:id="344"/>
    <w:p>
      <w:pPr>
        <w:spacing w:after="0"/>
        <w:ind w:left="0"/>
        <w:jc w:val="both"/>
      </w:pPr>
      <w:r>
        <w:rPr>
          <w:rFonts w:ascii="Times New Roman"/>
          <w:b w:val="false"/>
          <w:i w:val="false"/>
          <w:color w:val="000000"/>
          <w:sz w:val="28"/>
        </w:rPr>
        <w:t>
      Рұқсат беру тәртібі енгізілген қызмет түрінің және (немесе) кіші түрінің атауы өзгерген жағдайда, лицензиаттың лицензияны және (немесе) лицензияға қосымшаны қайта ресімдеу туралы өтініш береді.</w:t>
      </w:r>
    </w:p>
    <w:bookmarkEnd w:id="344"/>
    <w:bookmarkStart w:name="z4734" w:id="345"/>
    <w:p>
      <w:pPr>
        <w:spacing w:after="0"/>
        <w:ind w:left="0"/>
        <w:jc w:val="both"/>
      </w:pPr>
      <w:r>
        <w:rPr>
          <w:rFonts w:ascii="Times New Roman"/>
          <w:b w:val="false"/>
          <w:i w:val="false"/>
          <w:color w:val="000000"/>
          <w:sz w:val="28"/>
        </w:rPr>
        <w:t>
      Атауы өзгерген қызмет түріне лицензиясы бар лицензиат лицензияны алдын ала қайта ресімдеген жағдайда, лицензияға қосымшаны алады.</w:t>
      </w:r>
    </w:p>
    <w:bookmarkEnd w:id="345"/>
    <w:bookmarkStart w:name="z4735" w:id="346"/>
    <w:p>
      <w:pPr>
        <w:spacing w:after="0"/>
        <w:ind w:left="0"/>
        <w:jc w:val="both"/>
      </w:pPr>
      <w:r>
        <w:rPr>
          <w:rFonts w:ascii="Times New Roman"/>
          <w:b w:val="false"/>
          <w:i w:val="false"/>
          <w:color w:val="000000"/>
          <w:sz w:val="28"/>
        </w:rPr>
        <w:t xml:space="preserve">
      Рұқсаттар туралы заңның </w:t>
      </w:r>
      <w:r>
        <w:rPr>
          <w:rFonts w:ascii="Times New Roman"/>
          <w:b w:val="false"/>
          <w:i w:val="false"/>
          <w:color w:val="000000"/>
          <w:sz w:val="28"/>
        </w:rPr>
        <w:t>35 бабының</w:t>
      </w:r>
      <w:r>
        <w:rPr>
          <w:rFonts w:ascii="Times New Roman"/>
          <w:b w:val="false"/>
          <w:i w:val="false"/>
          <w:color w:val="000000"/>
          <w:sz w:val="28"/>
        </w:rPr>
        <w:t xml:space="preserve"> 2-тармағына сәйкес осы 35 баптың 1-тармағының 6) және 7) тармақшаларында көзделген негіздер бойынша лицензияның және (немесе) лицензияға қосымшаның қолданысы тоқтатылған немесе лицензия электрондық нысанда ғана ресімделген жағдайларды қоспағанда, лицензияның және (немесе) лицензияға қосымшаның қолданысы тоқтатылған кезде лицензиат лицензияны және (немесе) лицензияға қосымшаны он жұмыс күні ішінде лицензиарға қайтаруға міндетті.</w:t>
      </w:r>
    </w:p>
    <w:bookmarkEnd w:id="346"/>
    <w:bookmarkStart w:name="z4736" w:id="347"/>
    <w:p>
      <w:pPr>
        <w:spacing w:after="0"/>
        <w:ind w:left="0"/>
        <w:jc w:val="both"/>
      </w:pPr>
      <w:r>
        <w:rPr>
          <w:rFonts w:ascii="Times New Roman"/>
          <w:b w:val="false"/>
          <w:i w:val="false"/>
          <w:color w:val="000000"/>
          <w:sz w:val="28"/>
        </w:rPr>
        <w:t xml:space="preserve">
      5. Көрсетілетін қызметті берушінің құжаттарды қабылдауға жауапты құрылымдық бөлімшесі құжаттар түскен күні ұсынылған құжаттарды қабылдайды, тексереді және тіркейді (көрсетілетін қызметті алушы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 жүзеге асырылады).</w:t>
      </w:r>
    </w:p>
    <w:bookmarkEnd w:id="347"/>
    <w:bookmarkStart w:name="z4737" w:id="348"/>
    <w:p>
      <w:pPr>
        <w:spacing w:after="0"/>
        <w:ind w:left="0"/>
        <w:jc w:val="both"/>
      </w:pPr>
      <w:r>
        <w:rPr>
          <w:rFonts w:ascii="Times New Roman"/>
          <w:b w:val="false"/>
          <w:i w:val="false"/>
          <w:color w:val="000000"/>
          <w:sz w:val="28"/>
        </w:rPr>
        <w:t>
      Көрсетілетін қызметті беруші көрсетілетін қызметті алушының құжаттарын алған сәттен бастап 1 (бір) жұмыс күні ішінде ұсынылған құжаттардың толықтығын тексереді.</w:t>
      </w:r>
    </w:p>
    <w:bookmarkEnd w:id="348"/>
    <w:bookmarkStart w:name="z4738" w:id="349"/>
    <w:p>
      <w:pPr>
        <w:spacing w:after="0"/>
        <w:ind w:left="0"/>
        <w:jc w:val="both"/>
      </w:pPr>
      <w:r>
        <w:rPr>
          <w:rFonts w:ascii="Times New Roman"/>
          <w:b w:val="false"/>
          <w:i w:val="false"/>
          <w:color w:val="000000"/>
          <w:sz w:val="28"/>
        </w:rPr>
        <w:t>
      Көрсетілетін қызметті беруші ұсынылған құжаттардың толық болмау фактісін анықтаған жағдайда көрсетілген мерзімде өтінішті одан әрі қараудан жазбаша уәжделген түрде бас тартады.</w:t>
      </w:r>
    </w:p>
    <w:bookmarkEnd w:id="349"/>
    <w:bookmarkStart w:name="z4739" w:id="350"/>
    <w:p>
      <w:pPr>
        <w:spacing w:after="0"/>
        <w:ind w:left="0"/>
        <w:jc w:val="both"/>
      </w:pPr>
      <w:r>
        <w:rPr>
          <w:rFonts w:ascii="Times New Roman"/>
          <w:b w:val="false"/>
          <w:i w:val="false"/>
          <w:color w:val="000000"/>
          <w:sz w:val="28"/>
        </w:rPr>
        <w:t>
      Тапсырылған құжаттар толық болған жағдайда құжаттарды өңдеуге жауапты тұлға құжататрды "е-лицензиялау" цифрлық жүйесіне енгізеді, өңдейді және көрсетілетін қызметті алушыға мемлекеттік көрсетілетін қызмет нәтижесін жібереді:</w:t>
      </w:r>
    </w:p>
    <w:bookmarkEnd w:id="350"/>
    <w:bookmarkStart w:name="z4740" w:id="351"/>
    <w:p>
      <w:pPr>
        <w:spacing w:after="0"/>
        <w:ind w:left="0"/>
        <w:jc w:val="both"/>
      </w:pPr>
      <w:r>
        <w:rPr>
          <w:rFonts w:ascii="Times New Roman"/>
          <w:b w:val="false"/>
          <w:i w:val="false"/>
          <w:color w:val="000000"/>
          <w:sz w:val="28"/>
        </w:rPr>
        <w:t>
      1) лицензия беру әлде осы Қағидаларға 1-қосымшаға сәйкес Тізбенің 8-тармағында көзделген жағдайларда және негіздер бойынша мемлекеттік қызмет көрсетуден бас тарту туралы уәжді жауабы – 10 (он) жұмыс күнінен кешіктірмей;</w:t>
      </w:r>
    </w:p>
    <w:bookmarkEnd w:id="351"/>
    <w:bookmarkStart w:name="z4741" w:id="352"/>
    <w:p>
      <w:pPr>
        <w:spacing w:after="0"/>
        <w:ind w:left="0"/>
        <w:jc w:val="both"/>
      </w:pPr>
      <w:r>
        <w:rPr>
          <w:rFonts w:ascii="Times New Roman"/>
          <w:b w:val="false"/>
          <w:i w:val="false"/>
          <w:color w:val="000000"/>
          <w:sz w:val="28"/>
        </w:rPr>
        <w:t>
      2) лицензияны қайта ресімдеу – 3 (үш) жұмыс күні ішінде;</w:t>
      </w:r>
    </w:p>
    <w:bookmarkEnd w:id="352"/>
    <w:bookmarkStart w:name="z4742" w:id="353"/>
    <w:p>
      <w:pPr>
        <w:spacing w:after="0"/>
        <w:ind w:left="0"/>
        <w:jc w:val="both"/>
      </w:pPr>
      <w:r>
        <w:rPr>
          <w:rFonts w:ascii="Times New Roman"/>
          <w:b w:val="false"/>
          <w:i w:val="false"/>
          <w:color w:val="000000"/>
          <w:sz w:val="28"/>
        </w:rPr>
        <w:t>
      3) лицензияның қолданулуы тоқтатылған кезде– 3 (үш) жұмыс күні ішінде.</w:t>
      </w:r>
    </w:p>
    <w:bookmarkEnd w:id="353"/>
    <w:bookmarkStart w:name="z4743" w:id="354"/>
    <w:p>
      <w:pPr>
        <w:spacing w:after="0"/>
        <w:ind w:left="0"/>
        <w:jc w:val="both"/>
      </w:pPr>
      <w:r>
        <w:rPr>
          <w:rFonts w:ascii="Times New Roman"/>
          <w:b w:val="false"/>
          <w:i w:val="false"/>
          <w:color w:val="000000"/>
          <w:sz w:val="28"/>
        </w:rPr>
        <w:t>
       6. Мемлекеттік көрсетілетін қызметті е-лицензиялау цифрлық жүйесі арқылы көсеткен жағдайда оны көрсету сатысы туралы деректерді мемлекеттік қызметтер көрсету мониторингінің цифрлық жүйесіне автоматты түрде түседі.</w:t>
      </w:r>
    </w:p>
    <w:bookmarkEnd w:id="354"/>
    <w:bookmarkStart w:name="z4744" w:id="355"/>
    <w:p>
      <w:pPr>
        <w:spacing w:after="0"/>
        <w:ind w:left="0"/>
        <w:jc w:val="both"/>
      </w:pPr>
      <w:r>
        <w:rPr>
          <w:rFonts w:ascii="Times New Roman"/>
          <w:b w:val="false"/>
          <w:i w:val="false"/>
          <w:color w:val="000000"/>
          <w:sz w:val="28"/>
        </w:rPr>
        <w:t>
      7.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355"/>
    <w:bookmarkStart w:name="z4745" w:id="356"/>
    <w:p>
      <w:pPr>
        <w:spacing w:after="0"/>
        <w:ind w:left="0"/>
        <w:jc w:val="both"/>
      </w:pPr>
      <w:r>
        <w:rPr>
          <w:rFonts w:ascii="Times New Roman"/>
          <w:b w:val="false"/>
          <w:i w:val="false"/>
          <w:color w:val="000000"/>
          <w:sz w:val="28"/>
        </w:rPr>
        <w:t>
      8. Мемлекеттік қызмет көрсету үшін қажетті мәліметтерді қамтитын цифрлық жүйе істен шыққан жағдайда, көрсетілетін қызметті беруші 30 (отыз) минут ішінде "цифрлық үкіметтің" цифрлық инфрақұрылымы операторының (Оператор) мемлекеттік көрсетілетін қызмет атауы, өтініш бойынша әкімшілік құжаттың нөмірі және коды (ӘҚНЖК), немесе өтініштің бірегей сәйкестендіру нөмірі (ӨБСН), әкімшілік құжаттың нөмірі және коды (ӘҚНЖК РҚ), немесе рұқсат құжатының бірегей сәйкестендіру нөмірі (РҚБСН), көрсетілетін қызметті алушының жеке сәйкестендіру нөмірі (ЖСН) немесе бизнес-сәйкестендіру нөмірі (БСН) бойынша ақпаратты міндетті түрде көрсету арқылы, авторизациялау сәтінен бастап қатенің нақты уақытын көрсете отырып, қате пайда болған сәтке дейінгі қадамдық скриншоттарды қоса бере отырып бірыңғай қолдау қызметі sd@nitec.kz электрондық поштасына сұрау салуды жіберу арқылы хабардар етеді.</w:t>
      </w:r>
    </w:p>
    <w:bookmarkEnd w:id="356"/>
    <w:bookmarkStart w:name="z4746" w:id="357"/>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357"/>
    <w:bookmarkStart w:name="z4747" w:id="358"/>
    <w:p>
      <w:pPr>
        <w:spacing w:after="0"/>
        <w:ind w:left="0"/>
        <w:jc w:val="both"/>
      </w:pPr>
      <w:r>
        <w:rPr>
          <w:rFonts w:ascii="Times New Roman"/>
          <w:b w:val="false"/>
          <w:i w:val="false"/>
          <w:color w:val="000000"/>
          <w:sz w:val="28"/>
        </w:rPr>
        <w:t>
      9.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358"/>
    <w:bookmarkStart w:name="z4748" w:id="359"/>
    <w:p>
      <w:pPr>
        <w:spacing w:after="0"/>
        <w:ind w:left="0"/>
        <w:jc w:val="both"/>
      </w:pPr>
      <w:r>
        <w:rPr>
          <w:rFonts w:ascii="Times New Roman"/>
          <w:b w:val="false"/>
          <w:i w:val="false"/>
          <w:color w:val="000000"/>
          <w:sz w:val="28"/>
        </w:rPr>
        <w:t>
      көрсетілетін қызметті беруші басшысының атына;</w:t>
      </w:r>
    </w:p>
    <w:bookmarkEnd w:id="359"/>
    <w:bookmarkStart w:name="z4749" w:id="360"/>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360"/>
    <w:bookmarkStart w:name="z4750" w:id="361"/>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361"/>
    <w:bookmarkStart w:name="z4751" w:id="362"/>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362"/>
    <w:bookmarkStart w:name="z4752" w:id="363"/>
    <w:p>
      <w:pPr>
        <w:spacing w:after="0"/>
        <w:ind w:left="0"/>
        <w:jc w:val="both"/>
      </w:pPr>
      <w:r>
        <w:rPr>
          <w:rFonts w:ascii="Times New Roman"/>
          <w:b w:val="false"/>
          <w:i w:val="false"/>
          <w:color w:val="000000"/>
          <w:sz w:val="28"/>
        </w:rPr>
        <w:t xml:space="preserve">
      Мемлекеттік қызметтерді тікелей көрсететін көрсетілетін қызметті берушінің атына келіп түскен көрсетілетін қызметті алушының шағымы Заңның </w:t>
      </w:r>
      <w:r>
        <w:rPr>
          <w:rFonts w:ascii="Times New Roman"/>
          <w:b w:val="false"/>
          <w:i w:val="false"/>
          <w:color w:val="000000"/>
          <w:sz w:val="28"/>
        </w:rPr>
        <w:t>25 бабы</w:t>
      </w:r>
      <w:r>
        <w:rPr>
          <w:rFonts w:ascii="Times New Roman"/>
          <w:b w:val="false"/>
          <w:i w:val="false"/>
          <w:color w:val="000000"/>
          <w:sz w:val="28"/>
        </w:rPr>
        <w:t xml:space="preserve"> 2-тармағына сәйкес оның тіркелген күнінен бастап 5 (бес) жұмыс күні ішінде қаралуға жатады.</w:t>
      </w:r>
    </w:p>
    <w:bookmarkEnd w:id="363"/>
    <w:bookmarkStart w:name="z4753" w:id="364"/>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364"/>
    <w:bookmarkStart w:name="z4754" w:id="365"/>
    <w:p>
      <w:pPr>
        <w:spacing w:after="0"/>
        <w:ind w:left="0"/>
        <w:jc w:val="both"/>
      </w:pPr>
      <w:r>
        <w:rPr>
          <w:rFonts w:ascii="Times New Roman"/>
          <w:b w:val="false"/>
          <w:i w:val="false"/>
          <w:color w:val="000000"/>
          <w:sz w:val="28"/>
        </w:rPr>
        <w:t>
      10.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365"/>
    <w:bookmarkStart w:name="z4755" w:id="366"/>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3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"Этил спиртінің өндірісіне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8" w:id="36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көрсетуге қойылатын негізгі талаптардың тізбесі</w:t>
            </w:r>
          </w:p>
          <w:bookmarkEnd w:id="367"/>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0" w:id="368"/>
          <w:p>
            <w:pPr>
              <w:spacing w:after="20"/>
              <w:ind w:left="20"/>
              <w:jc w:val="both"/>
            </w:pPr>
            <w:r>
              <w:rPr>
                <w:rFonts w:ascii="Times New Roman"/>
                <w:b w:val="false"/>
                <w:i w:val="false"/>
                <w:color w:val="000000"/>
                <w:sz w:val="20"/>
              </w:rPr>
              <w:t>
</w:t>
            </w:r>
            <w:r>
              <w:rPr>
                <w:rFonts w:ascii="Times New Roman"/>
                <w:b w:val="false"/>
                <w:i w:val="false"/>
                <w:color w:val="000000"/>
                <w:sz w:val="20"/>
              </w:rPr>
              <w:t>"Этил спиртінің өндірісіне лицензия беру" мемлекеттік қызмет көрсетуге қойылатын негізгі талаптар тізбесі</w:t>
            </w:r>
          </w:p>
          <w:bookmarkEnd w:id="36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түрінің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 Этил спиртінің өндірісіне лицензия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Этил спиртінің өндірісіне лицензияны қайта ресімдеу;</w:t>
            </w:r>
          </w:p>
          <w:p>
            <w:pPr>
              <w:spacing w:after="20"/>
              <w:ind w:left="20"/>
              <w:jc w:val="both"/>
            </w:pPr>
            <w:r>
              <w:rPr>
                <w:rFonts w:ascii="Times New Roman"/>
                <w:b w:val="false"/>
                <w:i w:val="false"/>
                <w:color w:val="000000"/>
                <w:sz w:val="20"/>
              </w:rPr>
              <w:t>
3. Этил спиртінің өндірісіне лицензияның қолданылуын тоқтату.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6" w:id="36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0" w:id="37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www.egov.kz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4" w:id="37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6" w:id="372"/>
          <w:p>
            <w:pPr>
              <w:spacing w:after="20"/>
              <w:ind w:left="20"/>
              <w:jc w:val="both"/>
            </w:pPr>
            <w:r>
              <w:rPr>
                <w:rFonts w:ascii="Times New Roman"/>
                <w:b w:val="false"/>
                <w:i w:val="false"/>
                <w:color w:val="000000"/>
                <w:sz w:val="20"/>
              </w:rPr>
              <w:t>
1) осы Тізбенің 9-тармағында көрсетілген жағдайларда және негіздер бойынша лицензия не мемлекеттік қызмет көрсетуден бас тарту туралы уәжделген жауапты беру – 10 (он) жұмыс күнінен кешіктірмей;</w:t>
            </w:r>
          </w:p>
          <w:bookmarkEnd w:id="372"/>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 3 (үш) жұмыс күні ішінде;</w:t>
            </w:r>
          </w:p>
          <w:p>
            <w:pPr>
              <w:spacing w:after="20"/>
              <w:ind w:left="20"/>
              <w:jc w:val="both"/>
            </w:pPr>
            <w:r>
              <w:rPr>
                <w:rFonts w:ascii="Times New Roman"/>
                <w:b w:val="false"/>
                <w:i w:val="false"/>
                <w:color w:val="000000"/>
                <w:sz w:val="20"/>
              </w:rPr>
              <w:t>
3) лицензияның қолданулуы тоқтатылған кезде– 3 (үш)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0" w:id="373"/>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3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4" w:id="374"/>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37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лауазымды адамының электрондық цифрлық қолтаңбасымен (бұдан әрі – ЭЦҚ) куәландырылған электрондық құжат нысанындағы лицензия, қайта ресімделген лицензия немесе осы Тізбенің 9-тармағында көрсетілген жағдайларда және негіздер бойынша мемлекеттік қызмет көрсетуден бас тарту туралы уәжделген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8" w:id="375"/>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3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0" w:id="376"/>
          <w:p>
            <w:pPr>
              <w:spacing w:after="20"/>
              <w:ind w:left="20"/>
              <w:jc w:val="both"/>
            </w:pPr>
            <w:r>
              <w:rPr>
                <w:rFonts w:ascii="Times New Roman"/>
                <w:b w:val="false"/>
                <w:i w:val="false"/>
                <w:color w:val="000000"/>
                <w:sz w:val="20"/>
              </w:rPr>
              <w:t xml:space="preserve">
Қазақстан Республикасы Салық кодексінің </w:t>
            </w:r>
            <w:r>
              <w:rPr>
                <w:rFonts w:ascii="Times New Roman"/>
                <w:b w:val="false"/>
                <w:i w:val="false"/>
                <w:color w:val="000000"/>
                <w:sz w:val="20"/>
              </w:rPr>
              <w:t>616-бабының</w:t>
            </w:r>
            <w:r>
              <w:rPr>
                <w:rFonts w:ascii="Times New Roman"/>
                <w:b w:val="false"/>
                <w:i w:val="false"/>
                <w:color w:val="000000"/>
                <w:sz w:val="20"/>
              </w:rPr>
              <w:t xml:space="preserve"> 4-тармағына сәйкес жекелеген қызмет түрлерімен айналысу құқығы үшін лицензиялық алым мөлшерлемелері (бұдан әрі – лицензиялық алым) республикалық бюджет туралы заңда белгіленген және алымды төлеу күні қолданыста болған айлық есептік көрсеткіш (бұдан әрі – АЕК) мөлшері негізге алына отырып белгіленеді және мынаны:</w:t>
            </w:r>
          </w:p>
          <w:bookmarkEnd w:id="376"/>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лицензияны беру кезінде – 3000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кезінде – лицензияны беру кезіндегі мөлшерлеменің 10 %-ын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алымды төлеу екінші деңгейдегі банктер және банктік операциялардың жекелеген түрлерін жүзеге асыратын ұйымдар арқылы қолма-қол ақша және қолма-қол ақшасыз нысанда жүзеге асырылады.</w:t>
            </w:r>
          </w:p>
          <w:p>
            <w:pPr>
              <w:spacing w:after="20"/>
              <w:ind w:left="20"/>
              <w:jc w:val="both"/>
            </w:pPr>
            <w:r>
              <w:rPr>
                <w:rFonts w:ascii="Times New Roman"/>
                <w:b w:val="false"/>
                <w:i w:val="false"/>
                <w:color w:val="000000"/>
                <w:sz w:val="20"/>
              </w:rPr>
              <w:t>
Портал арқылы сұрау салу берілген кезде төлем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6" w:id="377"/>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3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8" w:id="378"/>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ҚР Еңбек кодексі)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08.30-ден 18.00-ға дейін.</w:t>
            </w:r>
          </w:p>
          <w:bookmarkEnd w:id="378"/>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ҚР Еңбек кодексіне және ҚР мерекелер туралы Заңына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орнының мекенжайы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3" w:id="37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3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5" w:id="380"/>
          <w:p>
            <w:pPr>
              <w:spacing w:after="20"/>
              <w:ind w:left="20"/>
              <w:jc w:val="both"/>
            </w:pPr>
            <w:r>
              <w:rPr>
                <w:rFonts w:ascii="Times New Roman"/>
                <w:b w:val="false"/>
                <w:i w:val="false"/>
                <w:color w:val="000000"/>
                <w:sz w:val="20"/>
              </w:rPr>
              <w:t>
1) лицензияны алу үшін:</w:t>
            </w:r>
          </w:p>
          <w:bookmarkEnd w:id="380"/>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Қағиданың 2 немесе 3-қосымшасына сәйкес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 арқылы төленген жағдайларды қоспағанда, лицензиялық алымның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этил спиртін өнімдерін өндіруші әзірлеген және толтырған өндіріс паспортының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этил спиртінің қажетті көлемін өндіруге мүмкіндік беретін жабдықтың пайдалану - техникалық сипаттамасын қамтитын жабдықтың паспорттарының көшірмелерін қоса бере отырып, өтініш беруші жүргізетін өндірістік қуат есебінің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ұйымның теңгеріміне технологиялық жабдықты қабылдау туралы бухгалтерлік (есептік)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Қағиданың 4-қосымшасына сәйкес электрондық құжат нысанындағы темекі өнімдерінің өндірісі жөніндегі қызметті жүзеге асыру үшін қойылатын біліктілік талаптарына мәліметтер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Қағиданың 5 немесе 6-қосымшасына сәйкес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 арқылы төленген жағдайларды қоспағанда, лицензиялық алымның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цифрлық жүйелерде бар құжаттарды қоспағанда, лицензияны және (немесе) лицензияға қосымшаны қайта ресімдеу үшін негіз болатын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8" w:id="381"/>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3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заңдарымен белгіленген мемлекеттік көрсетілетін қызметті беруден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0" w:id="382"/>
          <w:p>
            <w:pPr>
              <w:spacing w:after="20"/>
              <w:ind w:left="20"/>
              <w:jc w:val="both"/>
            </w:pPr>
            <w:r>
              <w:rPr>
                <w:rFonts w:ascii="Times New Roman"/>
                <w:b w:val="false"/>
                <w:i w:val="false"/>
                <w:color w:val="000000"/>
                <w:sz w:val="20"/>
              </w:rPr>
              <w:t>
1) Қазақстан Республикасының заңдарында көрсетілетін қызметті алушылардың осы санаты үшін қызмет түрімен айналысуға тыйым салынған;</w:t>
            </w:r>
          </w:p>
          <w:bookmarkEnd w:id="382"/>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 орындаушысының ұсынуы негізінде сот көрсетілетін қызметті алушы-борышкерге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6) сот орындаушысының ұсынуы негізінде сот өтініш беруші-борышкерге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9)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0" w:id="383"/>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3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2" w:id="384"/>
          <w:p>
            <w:pPr>
              <w:spacing w:after="20"/>
              <w:ind w:left="20"/>
              <w:jc w:val="both"/>
            </w:pPr>
            <w:r>
              <w:rPr>
                <w:rFonts w:ascii="Times New Roman"/>
                <w:b w:val="false"/>
                <w:i w:val="false"/>
                <w:color w:val="000000"/>
                <w:sz w:val="20"/>
              </w:rPr>
              <w:t>
Көрсетілетін қызметті алушының ЭЦҚ-сы болған кезде мемлекеттік көрсетілетін қызметті электрондық нысанда портал арқылы алуға мүмкіндігі бар.</w:t>
            </w:r>
          </w:p>
          <w:bookmarkEnd w:id="384"/>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және мәртебесі туралы ақпаратты порталдағы "жеке кабинеті", бірыңғай байланыс орталығы 1414, 8 800 080 7777 арқылы қашықтықтан қол жеткізу режимінде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"Этил спиртінің өндірісіне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2-қосымша</w:t>
            </w:r>
          </w:p>
        </w:tc>
      </w:tr>
    </w:tbl>
    <w:bookmarkStart w:name="z4837" w:id="385"/>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bookmarkEnd w:id="385"/>
    <w:bookmarkStart w:name="z4838" w:id="386"/>
    <w:p>
      <w:pPr>
        <w:spacing w:after="0"/>
        <w:ind w:left="0"/>
        <w:jc w:val="both"/>
      </w:pPr>
      <w:r>
        <w:rPr>
          <w:rFonts w:ascii="Times New Roman"/>
          <w:b w:val="false"/>
          <w:i w:val="false"/>
          <w:color w:val="000000"/>
          <w:sz w:val="28"/>
        </w:rPr>
        <w:t>
      ______________________________________________________________</w:t>
      </w:r>
    </w:p>
    <w:bookmarkEnd w:id="386"/>
    <w:bookmarkStart w:name="z4839" w:id="387"/>
    <w:p>
      <w:pPr>
        <w:spacing w:after="0"/>
        <w:ind w:left="0"/>
        <w:jc w:val="both"/>
      </w:pPr>
      <w:r>
        <w:rPr>
          <w:rFonts w:ascii="Times New Roman"/>
          <w:b w:val="false"/>
          <w:i w:val="false"/>
          <w:color w:val="000000"/>
          <w:sz w:val="28"/>
        </w:rPr>
        <w:t>
      (лицензиардың толық атауы)</w:t>
      </w:r>
    </w:p>
    <w:bookmarkEnd w:id="387"/>
    <w:bookmarkStart w:name="z4840" w:id="388"/>
    <w:p>
      <w:pPr>
        <w:spacing w:after="0"/>
        <w:ind w:left="0"/>
        <w:jc w:val="both"/>
      </w:pPr>
      <w:r>
        <w:rPr>
          <w:rFonts w:ascii="Times New Roman"/>
          <w:b w:val="false"/>
          <w:i w:val="false"/>
          <w:color w:val="000000"/>
          <w:sz w:val="28"/>
        </w:rPr>
        <w:t>
      ______________________________________________________________</w:t>
      </w:r>
    </w:p>
    <w:bookmarkEnd w:id="388"/>
    <w:bookmarkStart w:name="z4841" w:id="389"/>
    <w:p>
      <w:pPr>
        <w:spacing w:after="0"/>
        <w:ind w:left="0"/>
        <w:jc w:val="both"/>
      </w:pPr>
      <w:r>
        <w:rPr>
          <w:rFonts w:ascii="Times New Roman"/>
          <w:b w:val="false"/>
          <w:i w:val="false"/>
          <w:color w:val="000000"/>
          <w:sz w:val="28"/>
        </w:rPr>
        <w:t xml:space="preserve">
      (заңды тұлғаның (соның ішінде шетелдік заңды тұлғаның) толық атауы, мекенжайы, </w:t>
      </w:r>
    </w:p>
    <w:bookmarkEnd w:id="389"/>
    <w:bookmarkStart w:name="z4842" w:id="390"/>
    <w:p>
      <w:pPr>
        <w:spacing w:after="0"/>
        <w:ind w:left="0"/>
        <w:jc w:val="both"/>
      </w:pPr>
      <w:r>
        <w:rPr>
          <w:rFonts w:ascii="Times New Roman"/>
          <w:b w:val="false"/>
          <w:i w:val="false"/>
          <w:color w:val="000000"/>
          <w:sz w:val="28"/>
        </w:rPr>
        <w:t xml:space="preserve">
      бизнес-сәйкестендіру нөмірі, заңды тұлғаның бизнес-сәйкестендіру нөмірі болмаған </w:t>
      </w:r>
    </w:p>
    <w:bookmarkEnd w:id="390"/>
    <w:bookmarkStart w:name="z4843" w:id="391"/>
    <w:p>
      <w:pPr>
        <w:spacing w:after="0"/>
        <w:ind w:left="0"/>
        <w:jc w:val="both"/>
      </w:pPr>
      <w:r>
        <w:rPr>
          <w:rFonts w:ascii="Times New Roman"/>
          <w:b w:val="false"/>
          <w:i w:val="false"/>
          <w:color w:val="000000"/>
          <w:sz w:val="28"/>
        </w:rPr>
        <w:t>
      жағдайда – шетелдік заңды тұлға филиалының немесе өкілдігінің бизнес-</w:t>
      </w:r>
    </w:p>
    <w:bookmarkEnd w:id="391"/>
    <w:bookmarkStart w:name="z4844" w:id="392"/>
    <w:p>
      <w:pPr>
        <w:spacing w:after="0"/>
        <w:ind w:left="0"/>
        <w:jc w:val="both"/>
      </w:pPr>
      <w:r>
        <w:rPr>
          <w:rFonts w:ascii="Times New Roman"/>
          <w:b w:val="false"/>
          <w:i w:val="false"/>
          <w:color w:val="000000"/>
          <w:sz w:val="28"/>
        </w:rPr>
        <w:t>
      сәйкестендіру нөмірі)</w:t>
      </w:r>
    </w:p>
    <w:bookmarkEnd w:id="392"/>
    <w:bookmarkStart w:name="z4845" w:id="393"/>
    <w:p>
      <w:pPr>
        <w:spacing w:after="0"/>
        <w:ind w:left="0"/>
        <w:jc w:val="both"/>
      </w:pPr>
      <w:r>
        <w:rPr>
          <w:rFonts w:ascii="Times New Roman"/>
          <w:b w:val="false"/>
          <w:i w:val="false"/>
          <w:color w:val="000000"/>
          <w:sz w:val="28"/>
        </w:rPr>
        <w:t>
      ______________________________________________________________</w:t>
      </w:r>
    </w:p>
    <w:bookmarkEnd w:id="393"/>
    <w:bookmarkStart w:name="z4846" w:id="394"/>
    <w:p>
      <w:pPr>
        <w:spacing w:after="0"/>
        <w:ind w:left="0"/>
        <w:jc w:val="both"/>
      </w:pPr>
      <w:r>
        <w:rPr>
          <w:rFonts w:ascii="Times New Roman"/>
          <w:b w:val="false"/>
          <w:i w:val="false"/>
          <w:color w:val="000000"/>
          <w:sz w:val="28"/>
        </w:rPr>
        <w:t>
      (қызметтiң түрi және (немесе) қызметтің кіші түрінің(-лері) толық атауы көрсетiлсiн)</w:t>
      </w:r>
    </w:p>
    <w:bookmarkEnd w:id="394"/>
    <w:bookmarkStart w:name="z4847" w:id="395"/>
    <w:p>
      <w:pPr>
        <w:spacing w:after="0"/>
        <w:ind w:left="0"/>
        <w:jc w:val="both"/>
      </w:pPr>
      <w:r>
        <w:rPr>
          <w:rFonts w:ascii="Times New Roman"/>
          <w:b w:val="false"/>
          <w:i w:val="false"/>
          <w:color w:val="000000"/>
          <w:sz w:val="28"/>
        </w:rPr>
        <w:t>
      ______________________________________________________________</w:t>
      </w:r>
    </w:p>
    <w:bookmarkEnd w:id="395"/>
    <w:bookmarkStart w:name="z4848" w:id="396"/>
    <w:p>
      <w:pPr>
        <w:spacing w:after="0"/>
        <w:ind w:left="0"/>
        <w:jc w:val="both"/>
      </w:pPr>
      <w:r>
        <w:rPr>
          <w:rFonts w:ascii="Times New Roman"/>
          <w:b w:val="false"/>
          <w:i w:val="false"/>
          <w:color w:val="000000"/>
          <w:sz w:val="28"/>
        </w:rPr>
        <w:t>
      ______________________________________________________________</w:t>
      </w:r>
    </w:p>
    <w:bookmarkEnd w:id="396"/>
    <w:bookmarkStart w:name="z4849" w:id="397"/>
    <w:p>
      <w:pPr>
        <w:spacing w:after="0"/>
        <w:ind w:left="0"/>
        <w:jc w:val="both"/>
      </w:pPr>
      <w:r>
        <w:rPr>
          <w:rFonts w:ascii="Times New Roman"/>
          <w:b w:val="false"/>
          <w:i w:val="false"/>
          <w:color w:val="000000"/>
          <w:sz w:val="28"/>
        </w:rPr>
        <w:t xml:space="preserve">
      жүзеге асыруға лицензияны және (немесе) лицензияға қосымшаны қағаз тасығышта </w:t>
      </w:r>
    </w:p>
    <w:bookmarkEnd w:id="397"/>
    <w:bookmarkStart w:name="z4850" w:id="398"/>
    <w:p>
      <w:pPr>
        <w:spacing w:after="0"/>
        <w:ind w:left="0"/>
        <w:jc w:val="both"/>
      </w:pPr>
      <w:r>
        <w:rPr>
          <w:rFonts w:ascii="Times New Roman"/>
          <w:b w:val="false"/>
          <w:i w:val="false"/>
          <w:color w:val="000000"/>
          <w:sz w:val="28"/>
        </w:rPr>
        <w:t xml:space="preserve">
      _____ (лицензияны қағаз тасығышта алу қажет болған жағдайда Х белгісін қою керек) </w:t>
      </w:r>
    </w:p>
    <w:bookmarkEnd w:id="398"/>
    <w:bookmarkStart w:name="z4851" w:id="399"/>
    <w:p>
      <w:pPr>
        <w:spacing w:after="0"/>
        <w:ind w:left="0"/>
        <w:jc w:val="both"/>
      </w:pPr>
      <w:r>
        <w:rPr>
          <w:rFonts w:ascii="Times New Roman"/>
          <w:b w:val="false"/>
          <w:i w:val="false"/>
          <w:color w:val="000000"/>
          <w:sz w:val="28"/>
        </w:rPr>
        <w:t>
      беруiңiздi сұраймын.</w:t>
      </w:r>
    </w:p>
    <w:bookmarkEnd w:id="399"/>
    <w:bookmarkStart w:name="z4852" w:id="400"/>
    <w:p>
      <w:pPr>
        <w:spacing w:after="0"/>
        <w:ind w:left="0"/>
        <w:jc w:val="both"/>
      </w:pPr>
      <w:r>
        <w:rPr>
          <w:rFonts w:ascii="Times New Roman"/>
          <w:b w:val="false"/>
          <w:i w:val="false"/>
          <w:color w:val="000000"/>
          <w:sz w:val="28"/>
        </w:rPr>
        <w:t>
      Заңды тұлғаның мекенжайы ______________________________________</w:t>
      </w:r>
    </w:p>
    <w:bookmarkEnd w:id="400"/>
    <w:bookmarkStart w:name="z4853" w:id="401"/>
    <w:p>
      <w:pPr>
        <w:spacing w:after="0"/>
        <w:ind w:left="0"/>
        <w:jc w:val="both"/>
      </w:pPr>
      <w:r>
        <w:rPr>
          <w:rFonts w:ascii="Times New Roman"/>
          <w:b w:val="false"/>
          <w:i w:val="false"/>
          <w:color w:val="000000"/>
          <w:sz w:val="28"/>
        </w:rPr>
        <w:t xml:space="preserve">
      (шетелдік заңды тұлға үшін) пошталық индексі, елі, облысы, қаласы, ауданы, елді </w:t>
      </w:r>
    </w:p>
    <w:bookmarkEnd w:id="401"/>
    <w:bookmarkStart w:name="z4854" w:id="402"/>
    <w:p>
      <w:pPr>
        <w:spacing w:after="0"/>
        <w:ind w:left="0"/>
        <w:jc w:val="both"/>
      </w:pPr>
      <w:r>
        <w:rPr>
          <w:rFonts w:ascii="Times New Roman"/>
          <w:b w:val="false"/>
          <w:i w:val="false"/>
          <w:color w:val="000000"/>
          <w:sz w:val="28"/>
        </w:rPr>
        <w:t>
      мекені, көше атауы, үй/ғимарат (стационарлық үй-жайлар) нөмірі)</w:t>
      </w:r>
    </w:p>
    <w:bookmarkEnd w:id="402"/>
    <w:bookmarkStart w:name="z4855" w:id="403"/>
    <w:p>
      <w:pPr>
        <w:spacing w:after="0"/>
        <w:ind w:left="0"/>
        <w:jc w:val="both"/>
      </w:pPr>
      <w:r>
        <w:rPr>
          <w:rFonts w:ascii="Times New Roman"/>
          <w:b w:val="false"/>
          <w:i w:val="false"/>
          <w:color w:val="000000"/>
          <w:sz w:val="28"/>
        </w:rPr>
        <w:t>
      Электрондық пошта ____________________________________________</w:t>
      </w:r>
    </w:p>
    <w:bookmarkEnd w:id="403"/>
    <w:bookmarkStart w:name="z4856" w:id="404"/>
    <w:p>
      <w:pPr>
        <w:spacing w:after="0"/>
        <w:ind w:left="0"/>
        <w:jc w:val="both"/>
      </w:pPr>
      <w:r>
        <w:rPr>
          <w:rFonts w:ascii="Times New Roman"/>
          <w:b w:val="false"/>
          <w:i w:val="false"/>
          <w:color w:val="000000"/>
          <w:sz w:val="28"/>
        </w:rPr>
        <w:t>
      Телефондары __________________________________________________</w:t>
      </w:r>
    </w:p>
    <w:bookmarkEnd w:id="404"/>
    <w:bookmarkStart w:name="z4857" w:id="405"/>
    <w:p>
      <w:pPr>
        <w:spacing w:after="0"/>
        <w:ind w:left="0"/>
        <w:jc w:val="both"/>
      </w:pPr>
      <w:r>
        <w:rPr>
          <w:rFonts w:ascii="Times New Roman"/>
          <w:b w:val="false"/>
          <w:i w:val="false"/>
          <w:color w:val="000000"/>
          <w:sz w:val="28"/>
        </w:rPr>
        <w:t>
      Факс _________________________________________________________</w:t>
      </w:r>
    </w:p>
    <w:bookmarkEnd w:id="405"/>
    <w:bookmarkStart w:name="z4858" w:id="406"/>
    <w:p>
      <w:pPr>
        <w:spacing w:after="0"/>
        <w:ind w:left="0"/>
        <w:jc w:val="both"/>
      </w:pPr>
      <w:r>
        <w:rPr>
          <w:rFonts w:ascii="Times New Roman"/>
          <w:b w:val="false"/>
          <w:i w:val="false"/>
          <w:color w:val="000000"/>
          <w:sz w:val="28"/>
        </w:rPr>
        <w:t>
      Банк шоты ____________________________________________________</w:t>
      </w:r>
    </w:p>
    <w:bookmarkEnd w:id="406"/>
    <w:bookmarkStart w:name="z4859" w:id="407"/>
    <w:p>
      <w:pPr>
        <w:spacing w:after="0"/>
        <w:ind w:left="0"/>
        <w:jc w:val="both"/>
      </w:pPr>
      <w:r>
        <w:rPr>
          <w:rFonts w:ascii="Times New Roman"/>
          <w:b w:val="false"/>
          <w:i w:val="false"/>
          <w:color w:val="000000"/>
          <w:sz w:val="28"/>
        </w:rPr>
        <w:t>
      (шот нөмірі, банктiң атауы және орналасқан жерi)</w:t>
      </w:r>
    </w:p>
    <w:bookmarkEnd w:id="407"/>
    <w:bookmarkStart w:name="z4860" w:id="408"/>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bookmarkEnd w:id="408"/>
    <w:bookmarkStart w:name="z4861" w:id="409"/>
    <w:p>
      <w:pPr>
        <w:spacing w:after="0"/>
        <w:ind w:left="0"/>
        <w:jc w:val="both"/>
      </w:pPr>
      <w:r>
        <w:rPr>
          <w:rFonts w:ascii="Times New Roman"/>
          <w:b w:val="false"/>
          <w:i w:val="false"/>
          <w:color w:val="000000"/>
          <w:sz w:val="28"/>
        </w:rPr>
        <w:t>
      _____________________________________________________________</w:t>
      </w:r>
    </w:p>
    <w:bookmarkEnd w:id="409"/>
    <w:bookmarkStart w:name="z4862" w:id="410"/>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үй/ғимарат </w:t>
      </w:r>
    </w:p>
    <w:bookmarkEnd w:id="410"/>
    <w:bookmarkStart w:name="z4863" w:id="411"/>
    <w:p>
      <w:pPr>
        <w:spacing w:after="0"/>
        <w:ind w:left="0"/>
        <w:jc w:val="both"/>
      </w:pPr>
      <w:r>
        <w:rPr>
          <w:rFonts w:ascii="Times New Roman"/>
          <w:b w:val="false"/>
          <w:i w:val="false"/>
          <w:color w:val="000000"/>
          <w:sz w:val="28"/>
        </w:rPr>
        <w:t>
      (стационарлық үй-жайлар) нөмірі)</w:t>
      </w:r>
    </w:p>
    <w:bookmarkEnd w:id="411"/>
    <w:bookmarkStart w:name="z4864" w:id="412"/>
    <w:p>
      <w:pPr>
        <w:spacing w:after="0"/>
        <w:ind w:left="0"/>
        <w:jc w:val="both"/>
      </w:pPr>
      <w:r>
        <w:rPr>
          <w:rFonts w:ascii="Times New Roman"/>
          <w:b w:val="false"/>
          <w:i w:val="false"/>
          <w:color w:val="000000"/>
          <w:sz w:val="28"/>
        </w:rPr>
        <w:t>
      ______ парақта қоса беріліп отыр.</w:t>
      </w:r>
    </w:p>
    <w:bookmarkEnd w:id="412"/>
    <w:bookmarkStart w:name="z4865" w:id="413"/>
    <w:p>
      <w:pPr>
        <w:spacing w:after="0"/>
        <w:ind w:left="0"/>
        <w:jc w:val="both"/>
      </w:pPr>
      <w:r>
        <w:rPr>
          <w:rFonts w:ascii="Times New Roman"/>
          <w:b w:val="false"/>
          <w:i w:val="false"/>
          <w:color w:val="000000"/>
          <w:sz w:val="28"/>
        </w:rPr>
        <w:t>
      Осымен:</w:t>
      </w:r>
    </w:p>
    <w:bookmarkEnd w:id="413"/>
    <w:bookmarkStart w:name="z4866" w:id="414"/>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414"/>
    <w:bookmarkStart w:name="z4867" w:id="415"/>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415"/>
    <w:bookmarkStart w:name="z4868" w:id="416"/>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416"/>
    <w:bookmarkStart w:name="z4869" w:id="417"/>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417"/>
    <w:bookmarkStart w:name="z4870" w:id="418"/>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418"/>
    <w:bookmarkStart w:name="z4871" w:id="419"/>
    <w:p>
      <w:pPr>
        <w:spacing w:after="0"/>
        <w:ind w:left="0"/>
        <w:jc w:val="both"/>
      </w:pPr>
      <w:r>
        <w:rPr>
          <w:rFonts w:ascii="Times New Roman"/>
          <w:b w:val="false"/>
          <w:i w:val="false"/>
          <w:color w:val="000000"/>
          <w:sz w:val="28"/>
        </w:rPr>
        <w:t>
      Басшы ________ ________________________________________________</w:t>
      </w:r>
    </w:p>
    <w:bookmarkEnd w:id="419"/>
    <w:bookmarkStart w:name="z4872" w:id="420"/>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420"/>
    <w:bookmarkStart w:name="z4873" w:id="421"/>
    <w:p>
      <w:pPr>
        <w:spacing w:after="0"/>
        <w:ind w:left="0"/>
        <w:jc w:val="both"/>
      </w:pPr>
      <w:r>
        <w:rPr>
          <w:rFonts w:ascii="Times New Roman"/>
          <w:b w:val="false"/>
          <w:i w:val="false"/>
          <w:color w:val="000000"/>
          <w:sz w:val="28"/>
        </w:rPr>
        <w:t>
      Толтыру күні: 20__ жылғы "__" _________________</w:t>
      </w:r>
    </w:p>
    <w:bookmarkEnd w:id="4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"Этил спиртінің өндірісіне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3-қосымша</w:t>
            </w:r>
          </w:p>
        </w:tc>
      </w:tr>
    </w:tbl>
    <w:bookmarkStart w:name="z4875" w:id="422"/>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өтiнiші</w:t>
      </w:r>
    </w:p>
    <w:bookmarkEnd w:id="422"/>
    <w:bookmarkStart w:name="z4876" w:id="423"/>
    <w:p>
      <w:pPr>
        <w:spacing w:after="0"/>
        <w:ind w:left="0"/>
        <w:jc w:val="both"/>
      </w:pPr>
      <w:r>
        <w:rPr>
          <w:rFonts w:ascii="Times New Roman"/>
          <w:b w:val="false"/>
          <w:i w:val="false"/>
          <w:color w:val="000000"/>
          <w:sz w:val="28"/>
        </w:rPr>
        <w:t>
      _______________________________________________________________</w:t>
      </w:r>
    </w:p>
    <w:bookmarkEnd w:id="423"/>
    <w:bookmarkStart w:name="z4877" w:id="424"/>
    <w:p>
      <w:pPr>
        <w:spacing w:after="0"/>
        <w:ind w:left="0"/>
        <w:jc w:val="both"/>
      </w:pPr>
      <w:r>
        <w:rPr>
          <w:rFonts w:ascii="Times New Roman"/>
          <w:b w:val="false"/>
          <w:i w:val="false"/>
          <w:color w:val="000000"/>
          <w:sz w:val="28"/>
        </w:rPr>
        <w:t>
      (лицензиардың толық атауы)</w:t>
      </w:r>
    </w:p>
    <w:bookmarkEnd w:id="424"/>
    <w:bookmarkStart w:name="z4878" w:id="425"/>
    <w:p>
      <w:pPr>
        <w:spacing w:after="0"/>
        <w:ind w:left="0"/>
        <w:jc w:val="both"/>
      </w:pPr>
      <w:r>
        <w:rPr>
          <w:rFonts w:ascii="Times New Roman"/>
          <w:b w:val="false"/>
          <w:i w:val="false"/>
          <w:color w:val="000000"/>
          <w:sz w:val="28"/>
        </w:rPr>
        <w:t>
      ______________________________________________________________</w:t>
      </w:r>
    </w:p>
    <w:bookmarkEnd w:id="425"/>
    <w:bookmarkStart w:name="z4879" w:id="426"/>
    <w:p>
      <w:pPr>
        <w:spacing w:after="0"/>
        <w:ind w:left="0"/>
        <w:jc w:val="both"/>
      </w:pPr>
      <w:r>
        <w:rPr>
          <w:rFonts w:ascii="Times New Roman"/>
          <w:b w:val="false"/>
          <w:i w:val="false"/>
          <w:color w:val="000000"/>
          <w:sz w:val="28"/>
        </w:rPr>
        <w:t xml:space="preserve">
      (жеке тұлғаның тегi, аты, әкесiнiң аты (егер ол жеке басты куәландыратын құжатта </w:t>
      </w:r>
    </w:p>
    <w:bookmarkEnd w:id="426"/>
    <w:bookmarkStart w:name="z4880" w:id="427"/>
    <w:p>
      <w:pPr>
        <w:spacing w:after="0"/>
        <w:ind w:left="0"/>
        <w:jc w:val="both"/>
      </w:pPr>
      <w:r>
        <w:rPr>
          <w:rFonts w:ascii="Times New Roman"/>
          <w:b w:val="false"/>
          <w:i w:val="false"/>
          <w:color w:val="000000"/>
          <w:sz w:val="28"/>
        </w:rPr>
        <w:t>
      көрсетілсе), жеке сәйкестендіру нөмірі)</w:t>
      </w:r>
    </w:p>
    <w:bookmarkEnd w:id="427"/>
    <w:bookmarkStart w:name="z4881" w:id="428"/>
    <w:p>
      <w:pPr>
        <w:spacing w:after="0"/>
        <w:ind w:left="0"/>
        <w:jc w:val="both"/>
      </w:pPr>
      <w:r>
        <w:rPr>
          <w:rFonts w:ascii="Times New Roman"/>
          <w:b w:val="false"/>
          <w:i w:val="false"/>
          <w:color w:val="000000"/>
          <w:sz w:val="28"/>
        </w:rPr>
        <w:t>
      _______________________________________________________________</w:t>
      </w:r>
    </w:p>
    <w:bookmarkEnd w:id="428"/>
    <w:bookmarkStart w:name="z4882" w:id="429"/>
    <w:p>
      <w:pPr>
        <w:spacing w:after="0"/>
        <w:ind w:left="0"/>
        <w:jc w:val="both"/>
      </w:pPr>
      <w:r>
        <w:rPr>
          <w:rFonts w:ascii="Times New Roman"/>
          <w:b w:val="false"/>
          <w:i w:val="false"/>
          <w:color w:val="000000"/>
          <w:sz w:val="28"/>
        </w:rPr>
        <w:t>
      (қызметтiң түрi және (немесе) қызметтiң кіші түрінің(-лері) толық атауы көрсетiлсiн)</w:t>
      </w:r>
    </w:p>
    <w:bookmarkEnd w:id="429"/>
    <w:bookmarkStart w:name="z4883" w:id="430"/>
    <w:p>
      <w:pPr>
        <w:spacing w:after="0"/>
        <w:ind w:left="0"/>
        <w:jc w:val="both"/>
      </w:pPr>
      <w:r>
        <w:rPr>
          <w:rFonts w:ascii="Times New Roman"/>
          <w:b w:val="false"/>
          <w:i w:val="false"/>
          <w:color w:val="000000"/>
          <w:sz w:val="28"/>
        </w:rPr>
        <w:t xml:space="preserve">
      жүзеге асыруға лицензияны және (немесе) лицензияға қосымшаны қағаз тасығышта </w:t>
      </w:r>
    </w:p>
    <w:bookmarkEnd w:id="430"/>
    <w:bookmarkStart w:name="z4884" w:id="431"/>
    <w:p>
      <w:pPr>
        <w:spacing w:after="0"/>
        <w:ind w:left="0"/>
        <w:jc w:val="both"/>
      </w:pPr>
      <w:r>
        <w:rPr>
          <w:rFonts w:ascii="Times New Roman"/>
          <w:b w:val="false"/>
          <w:i w:val="false"/>
          <w:color w:val="000000"/>
          <w:sz w:val="28"/>
        </w:rPr>
        <w:t>
      ____ (лицензияны қағаз тасығышта алу қажет болған жағдайда Х белгісін қою керек)</w:t>
      </w:r>
    </w:p>
    <w:bookmarkEnd w:id="431"/>
    <w:bookmarkStart w:name="z4885" w:id="432"/>
    <w:p>
      <w:pPr>
        <w:spacing w:after="0"/>
        <w:ind w:left="0"/>
        <w:jc w:val="both"/>
      </w:pPr>
      <w:r>
        <w:rPr>
          <w:rFonts w:ascii="Times New Roman"/>
          <w:b w:val="false"/>
          <w:i w:val="false"/>
          <w:color w:val="000000"/>
          <w:sz w:val="28"/>
        </w:rPr>
        <w:t>
      беруiңiздi сұраймын.</w:t>
      </w:r>
    </w:p>
    <w:bookmarkEnd w:id="432"/>
    <w:bookmarkStart w:name="z4886" w:id="433"/>
    <w:p>
      <w:pPr>
        <w:spacing w:after="0"/>
        <w:ind w:left="0"/>
        <w:jc w:val="both"/>
      </w:pPr>
      <w:r>
        <w:rPr>
          <w:rFonts w:ascii="Times New Roman"/>
          <w:b w:val="false"/>
          <w:i w:val="false"/>
          <w:color w:val="000000"/>
          <w:sz w:val="28"/>
        </w:rPr>
        <w:t>
      Жеке тұлғаның тұрғылықты жерінің мекенжайы</w:t>
      </w:r>
    </w:p>
    <w:bookmarkEnd w:id="433"/>
    <w:bookmarkStart w:name="z4887" w:id="434"/>
    <w:p>
      <w:pPr>
        <w:spacing w:after="0"/>
        <w:ind w:left="0"/>
        <w:jc w:val="both"/>
      </w:pPr>
      <w:r>
        <w:rPr>
          <w:rFonts w:ascii="Times New Roman"/>
          <w:b w:val="false"/>
          <w:i w:val="false"/>
          <w:color w:val="000000"/>
          <w:sz w:val="28"/>
        </w:rPr>
        <w:t>
      _______________________________________________________________</w:t>
      </w:r>
    </w:p>
    <w:bookmarkEnd w:id="434"/>
    <w:bookmarkStart w:name="z4888" w:id="435"/>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үй/ғимарат </w:t>
      </w:r>
    </w:p>
    <w:bookmarkEnd w:id="435"/>
    <w:bookmarkStart w:name="z4889" w:id="436"/>
    <w:p>
      <w:pPr>
        <w:spacing w:after="0"/>
        <w:ind w:left="0"/>
        <w:jc w:val="both"/>
      </w:pPr>
      <w:r>
        <w:rPr>
          <w:rFonts w:ascii="Times New Roman"/>
          <w:b w:val="false"/>
          <w:i w:val="false"/>
          <w:color w:val="000000"/>
          <w:sz w:val="28"/>
        </w:rPr>
        <w:t>
      нөмірі)</w:t>
      </w:r>
    </w:p>
    <w:bookmarkEnd w:id="436"/>
    <w:bookmarkStart w:name="z4890" w:id="437"/>
    <w:p>
      <w:pPr>
        <w:spacing w:after="0"/>
        <w:ind w:left="0"/>
        <w:jc w:val="both"/>
      </w:pPr>
      <w:r>
        <w:rPr>
          <w:rFonts w:ascii="Times New Roman"/>
          <w:b w:val="false"/>
          <w:i w:val="false"/>
          <w:color w:val="000000"/>
          <w:sz w:val="28"/>
        </w:rPr>
        <w:t>
      Электрондық пошта _____________________________________________</w:t>
      </w:r>
    </w:p>
    <w:bookmarkEnd w:id="437"/>
    <w:bookmarkStart w:name="z4891" w:id="438"/>
    <w:p>
      <w:pPr>
        <w:spacing w:after="0"/>
        <w:ind w:left="0"/>
        <w:jc w:val="both"/>
      </w:pPr>
      <w:r>
        <w:rPr>
          <w:rFonts w:ascii="Times New Roman"/>
          <w:b w:val="false"/>
          <w:i w:val="false"/>
          <w:color w:val="000000"/>
          <w:sz w:val="28"/>
        </w:rPr>
        <w:t>
      Телефондары ___________________________________________________</w:t>
      </w:r>
    </w:p>
    <w:bookmarkEnd w:id="438"/>
    <w:bookmarkStart w:name="z4892" w:id="439"/>
    <w:p>
      <w:pPr>
        <w:spacing w:after="0"/>
        <w:ind w:left="0"/>
        <w:jc w:val="both"/>
      </w:pPr>
      <w:r>
        <w:rPr>
          <w:rFonts w:ascii="Times New Roman"/>
          <w:b w:val="false"/>
          <w:i w:val="false"/>
          <w:color w:val="000000"/>
          <w:sz w:val="28"/>
        </w:rPr>
        <w:t>
      Факс __________________________________________________________</w:t>
      </w:r>
    </w:p>
    <w:bookmarkEnd w:id="439"/>
    <w:bookmarkStart w:name="z4893" w:id="440"/>
    <w:p>
      <w:pPr>
        <w:spacing w:after="0"/>
        <w:ind w:left="0"/>
        <w:jc w:val="both"/>
      </w:pPr>
      <w:r>
        <w:rPr>
          <w:rFonts w:ascii="Times New Roman"/>
          <w:b w:val="false"/>
          <w:i w:val="false"/>
          <w:color w:val="000000"/>
          <w:sz w:val="28"/>
        </w:rPr>
        <w:t>
      Банк шоты _____________________________________________________</w:t>
      </w:r>
    </w:p>
    <w:bookmarkEnd w:id="440"/>
    <w:bookmarkStart w:name="z4894" w:id="441"/>
    <w:p>
      <w:pPr>
        <w:spacing w:after="0"/>
        <w:ind w:left="0"/>
        <w:jc w:val="both"/>
      </w:pPr>
      <w:r>
        <w:rPr>
          <w:rFonts w:ascii="Times New Roman"/>
          <w:b w:val="false"/>
          <w:i w:val="false"/>
          <w:color w:val="000000"/>
          <w:sz w:val="28"/>
        </w:rPr>
        <w:t>
      (шот нөмірі, банктiң атауы және орналасқан жерi)</w:t>
      </w:r>
    </w:p>
    <w:bookmarkEnd w:id="441"/>
    <w:bookmarkStart w:name="z4895" w:id="442"/>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bookmarkEnd w:id="442"/>
    <w:bookmarkStart w:name="z4896" w:id="443"/>
    <w:p>
      <w:pPr>
        <w:spacing w:after="0"/>
        <w:ind w:left="0"/>
        <w:jc w:val="both"/>
      </w:pPr>
      <w:r>
        <w:rPr>
          <w:rFonts w:ascii="Times New Roman"/>
          <w:b w:val="false"/>
          <w:i w:val="false"/>
          <w:color w:val="000000"/>
          <w:sz w:val="28"/>
        </w:rPr>
        <w:t>
      ___________________________________________________________</w:t>
      </w:r>
    </w:p>
    <w:bookmarkEnd w:id="443"/>
    <w:bookmarkStart w:name="z4897" w:id="444"/>
    <w:p>
      <w:pPr>
        <w:spacing w:after="0"/>
        <w:ind w:left="0"/>
        <w:jc w:val="both"/>
      </w:pPr>
      <w:r>
        <w:rPr>
          <w:rFonts w:ascii="Times New Roman"/>
          <w:b w:val="false"/>
          <w:i w:val="false"/>
          <w:color w:val="000000"/>
          <w:sz w:val="28"/>
        </w:rPr>
        <w:t>
      (пошталық индексі, елі, облысы, қаласы, ауданы, елді мекені, көше атауы,</w:t>
      </w:r>
    </w:p>
    <w:bookmarkEnd w:id="444"/>
    <w:bookmarkStart w:name="z4898" w:id="445"/>
    <w:p>
      <w:pPr>
        <w:spacing w:after="0"/>
        <w:ind w:left="0"/>
        <w:jc w:val="both"/>
      </w:pPr>
      <w:r>
        <w:rPr>
          <w:rFonts w:ascii="Times New Roman"/>
          <w:b w:val="false"/>
          <w:i w:val="false"/>
          <w:color w:val="000000"/>
          <w:sz w:val="28"/>
        </w:rPr>
        <w:t>
      үй/ғимарат (стационарлық үй-жайлар) нөмірі)</w:t>
      </w:r>
    </w:p>
    <w:bookmarkEnd w:id="445"/>
    <w:bookmarkStart w:name="z4899" w:id="446"/>
    <w:p>
      <w:pPr>
        <w:spacing w:after="0"/>
        <w:ind w:left="0"/>
        <w:jc w:val="both"/>
      </w:pPr>
      <w:r>
        <w:rPr>
          <w:rFonts w:ascii="Times New Roman"/>
          <w:b w:val="false"/>
          <w:i w:val="false"/>
          <w:color w:val="000000"/>
          <w:sz w:val="28"/>
        </w:rPr>
        <w:t>
      ______ парақта қоса беріліп отыр</w:t>
      </w:r>
    </w:p>
    <w:bookmarkEnd w:id="446"/>
    <w:bookmarkStart w:name="z4900" w:id="447"/>
    <w:p>
      <w:pPr>
        <w:spacing w:after="0"/>
        <w:ind w:left="0"/>
        <w:jc w:val="both"/>
      </w:pPr>
      <w:r>
        <w:rPr>
          <w:rFonts w:ascii="Times New Roman"/>
          <w:b w:val="false"/>
          <w:i w:val="false"/>
          <w:color w:val="000000"/>
          <w:sz w:val="28"/>
        </w:rPr>
        <w:t>
      Осымен:</w:t>
      </w:r>
    </w:p>
    <w:bookmarkEnd w:id="447"/>
    <w:bookmarkStart w:name="z4901" w:id="448"/>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448"/>
    <w:bookmarkStart w:name="z4902" w:id="449"/>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449"/>
    <w:bookmarkStart w:name="z4903" w:id="450"/>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450"/>
    <w:bookmarkStart w:name="z4904" w:id="451"/>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451"/>
    <w:bookmarkStart w:name="z4905" w:id="452"/>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452"/>
    <w:bookmarkStart w:name="z4906" w:id="453"/>
    <w:p>
      <w:pPr>
        <w:spacing w:after="0"/>
        <w:ind w:left="0"/>
        <w:jc w:val="both"/>
      </w:pPr>
      <w:r>
        <w:rPr>
          <w:rFonts w:ascii="Times New Roman"/>
          <w:b w:val="false"/>
          <w:i w:val="false"/>
          <w:color w:val="000000"/>
          <w:sz w:val="28"/>
        </w:rPr>
        <w:t>
      Жеке тұлға __________ __________________________________________</w:t>
      </w:r>
    </w:p>
    <w:bookmarkEnd w:id="453"/>
    <w:bookmarkStart w:name="z4907" w:id="454"/>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454"/>
    <w:bookmarkStart w:name="z4908" w:id="455"/>
    <w:p>
      <w:pPr>
        <w:spacing w:after="0"/>
        <w:ind w:left="0"/>
        <w:jc w:val="both"/>
      </w:pPr>
      <w:r>
        <w:rPr>
          <w:rFonts w:ascii="Times New Roman"/>
          <w:b w:val="false"/>
          <w:i w:val="false"/>
          <w:color w:val="000000"/>
          <w:sz w:val="28"/>
        </w:rPr>
        <w:t>
      Толтыру күні: 20___ жылғы "__" ___________</w:t>
      </w:r>
    </w:p>
    <w:bookmarkEnd w:id="4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"Этил спиртінің өндірісіне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30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60 бұйырығымен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 Этил спиртін өндіру,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өнімдерін өндіру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аумағында оны сақтау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көтерме саудада сату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қызметті қоспағанда, алкоголь</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өнімін сақтау және көтерме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саудада сату, сондай-ақ алкоголь</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өнімдерін өндіру аумағында оны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сақтау және бөлшек саудада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сату жөніндегі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қоспағанда, алкоголь өнімін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сақтау және бөлшек саудада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сату саласындағы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асыруға қойылатын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біліктілік талаптары және оларға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сәйкестігін растайтын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34" w:id="456"/>
    <w:p>
      <w:pPr>
        <w:spacing w:after="0"/>
        <w:ind w:left="0"/>
        <w:jc w:val="left"/>
      </w:pPr>
      <w:r>
        <w:rPr>
          <w:rFonts w:ascii="Times New Roman"/>
          <w:b/>
          <w:i w:val="false"/>
          <w:color w:val="000000"/>
        </w:rPr>
        <w:t xml:space="preserve"> Этил спиртін өндіру саласындағы қызметті жүзеге асыруға қойылатын біліктілік талаптарына мәліметтердің нысаны</w:t>
      </w:r>
    </w:p>
    <w:bookmarkEnd w:id="456"/>
    <w:bookmarkStart w:name="z4935" w:id="457"/>
    <w:p>
      <w:pPr>
        <w:spacing w:after="0"/>
        <w:ind w:left="0"/>
        <w:jc w:val="both"/>
      </w:pPr>
      <w:r>
        <w:rPr>
          <w:rFonts w:ascii="Times New Roman"/>
          <w:b w:val="false"/>
          <w:i w:val="false"/>
          <w:color w:val="000000"/>
          <w:sz w:val="28"/>
        </w:rPr>
        <w:t>
      1. Этил спиртін өндіру саласындағы қызмет түрі үшін:</w:t>
      </w:r>
    </w:p>
    <w:bookmarkEnd w:id="457"/>
    <w:bookmarkStart w:name="z4936" w:id="458"/>
    <w:p>
      <w:pPr>
        <w:spacing w:after="0"/>
        <w:ind w:left="0"/>
        <w:jc w:val="both"/>
      </w:pPr>
      <w:r>
        <w:rPr>
          <w:rFonts w:ascii="Times New Roman"/>
          <w:b w:val="false"/>
          <w:i w:val="false"/>
          <w:color w:val="000000"/>
          <w:sz w:val="28"/>
        </w:rPr>
        <w:t xml:space="preserve">
      1.1 Этил спиртін өндіру паспортында көрсетілген мәліметтерге сәйкес келетін меншік </w:t>
      </w:r>
    </w:p>
    <w:bookmarkEnd w:id="458"/>
    <w:bookmarkStart w:name="z4937" w:id="459"/>
    <w:p>
      <w:pPr>
        <w:spacing w:after="0"/>
        <w:ind w:left="0"/>
        <w:jc w:val="both"/>
      </w:pPr>
      <w:r>
        <w:rPr>
          <w:rFonts w:ascii="Times New Roman"/>
          <w:b w:val="false"/>
          <w:i w:val="false"/>
          <w:color w:val="000000"/>
          <w:sz w:val="28"/>
        </w:rPr>
        <w:t>
      құқығындағы стационарлық үй-жайлар:</w:t>
      </w:r>
    </w:p>
    <w:bookmarkEnd w:id="459"/>
    <w:bookmarkStart w:name="z4938" w:id="460"/>
    <w:p>
      <w:pPr>
        <w:spacing w:after="0"/>
        <w:ind w:left="0"/>
        <w:jc w:val="both"/>
      </w:pPr>
      <w:r>
        <w:rPr>
          <w:rFonts w:ascii="Times New Roman"/>
          <w:b w:val="false"/>
          <w:i w:val="false"/>
          <w:color w:val="000000"/>
          <w:sz w:val="28"/>
        </w:rPr>
        <w:t>
      мыналарды көрсетіңіз:</w:t>
      </w:r>
    </w:p>
    <w:bookmarkEnd w:id="460"/>
    <w:bookmarkStart w:name="z4939" w:id="461"/>
    <w:p>
      <w:pPr>
        <w:spacing w:after="0"/>
        <w:ind w:left="0"/>
        <w:jc w:val="both"/>
      </w:pPr>
      <w:r>
        <w:rPr>
          <w:rFonts w:ascii="Times New Roman"/>
          <w:b w:val="false"/>
          <w:i w:val="false"/>
          <w:color w:val="000000"/>
          <w:sz w:val="28"/>
        </w:rPr>
        <w:t xml:space="preserve">
      1) орналасқан жерінің мекенжайы (почта индексі, облыс, қала, аудан, елді мекен, </w:t>
      </w:r>
    </w:p>
    <w:bookmarkEnd w:id="461"/>
    <w:bookmarkStart w:name="z4940" w:id="462"/>
    <w:p>
      <w:pPr>
        <w:spacing w:after="0"/>
        <w:ind w:left="0"/>
        <w:jc w:val="both"/>
      </w:pPr>
      <w:r>
        <w:rPr>
          <w:rFonts w:ascii="Times New Roman"/>
          <w:b w:val="false"/>
          <w:i w:val="false"/>
          <w:color w:val="000000"/>
          <w:sz w:val="28"/>
        </w:rPr>
        <w:t>
      көшенің атауы, үйдің/ғимараттың (стационарлық үй-жайдың) нөмірі __________;</w:t>
      </w:r>
    </w:p>
    <w:bookmarkEnd w:id="462"/>
    <w:bookmarkStart w:name="z4941" w:id="463"/>
    <w:p>
      <w:pPr>
        <w:spacing w:after="0"/>
        <w:ind w:left="0"/>
        <w:jc w:val="both"/>
      </w:pPr>
      <w:r>
        <w:rPr>
          <w:rFonts w:ascii="Times New Roman"/>
          <w:b w:val="false"/>
          <w:i w:val="false"/>
          <w:color w:val="000000"/>
          <w:sz w:val="28"/>
        </w:rPr>
        <w:t>
      2) стационарлық үй-жайдың кадастрлық нөмірі ______________________;</w:t>
      </w:r>
    </w:p>
    <w:bookmarkEnd w:id="463"/>
    <w:bookmarkStart w:name="z4942" w:id="464"/>
    <w:p>
      <w:pPr>
        <w:spacing w:after="0"/>
        <w:ind w:left="0"/>
        <w:jc w:val="both"/>
      </w:pPr>
      <w:r>
        <w:rPr>
          <w:rFonts w:ascii="Times New Roman"/>
          <w:b w:val="false"/>
          <w:i w:val="false"/>
          <w:color w:val="000000"/>
          <w:sz w:val="28"/>
        </w:rPr>
        <w:t>
      3) меншік құқығы туындауының негізі _____________________________;</w:t>
      </w:r>
    </w:p>
    <w:bookmarkEnd w:id="464"/>
    <w:bookmarkStart w:name="z4943" w:id="465"/>
    <w:p>
      <w:pPr>
        <w:spacing w:after="0"/>
        <w:ind w:left="0"/>
        <w:jc w:val="both"/>
      </w:pPr>
      <w:r>
        <w:rPr>
          <w:rFonts w:ascii="Times New Roman"/>
          <w:b w:val="false"/>
          <w:i w:val="false"/>
          <w:color w:val="000000"/>
          <w:sz w:val="28"/>
        </w:rPr>
        <w:t>
      4) меншік құқығының туындауын растайтын құжаттың (құжаттардың) нөмірі мен күні</w:t>
      </w:r>
    </w:p>
    <w:bookmarkEnd w:id="465"/>
    <w:bookmarkStart w:name="z4944" w:id="466"/>
    <w:p>
      <w:pPr>
        <w:spacing w:after="0"/>
        <w:ind w:left="0"/>
        <w:jc w:val="both"/>
      </w:pPr>
      <w:r>
        <w:rPr>
          <w:rFonts w:ascii="Times New Roman"/>
          <w:b w:val="false"/>
          <w:i w:val="false"/>
          <w:color w:val="000000"/>
          <w:sz w:val="28"/>
        </w:rPr>
        <w:t>
      ______________________________________________________________;</w:t>
      </w:r>
    </w:p>
    <w:bookmarkEnd w:id="466"/>
    <w:bookmarkStart w:name="z4945" w:id="467"/>
    <w:p>
      <w:pPr>
        <w:spacing w:after="0"/>
        <w:ind w:left="0"/>
        <w:jc w:val="both"/>
      </w:pPr>
      <w:r>
        <w:rPr>
          <w:rFonts w:ascii="Times New Roman"/>
          <w:b w:val="false"/>
          <w:i w:val="false"/>
          <w:color w:val="000000"/>
          <w:sz w:val="28"/>
        </w:rPr>
        <w:t>
      5) нысаналы мақсаты (жоспар бойынша литер) ______________________;</w:t>
      </w:r>
    </w:p>
    <w:bookmarkEnd w:id="467"/>
    <w:bookmarkStart w:name="z4946" w:id="468"/>
    <w:p>
      <w:pPr>
        <w:spacing w:after="0"/>
        <w:ind w:left="0"/>
        <w:jc w:val="both"/>
      </w:pPr>
      <w:r>
        <w:rPr>
          <w:rFonts w:ascii="Times New Roman"/>
          <w:b w:val="false"/>
          <w:i w:val="false"/>
          <w:color w:val="000000"/>
          <w:sz w:val="28"/>
        </w:rPr>
        <w:t>
      6) стационарлық үй-жайдың жалпы алаңы __________________________;</w:t>
      </w:r>
    </w:p>
    <w:bookmarkEnd w:id="468"/>
    <w:bookmarkStart w:name="z4947" w:id="469"/>
    <w:p>
      <w:pPr>
        <w:spacing w:after="0"/>
        <w:ind w:left="0"/>
        <w:jc w:val="both"/>
      </w:pPr>
      <w:r>
        <w:rPr>
          <w:rFonts w:ascii="Times New Roman"/>
          <w:b w:val="false"/>
          <w:i w:val="false"/>
          <w:color w:val="000000"/>
          <w:sz w:val="28"/>
        </w:rPr>
        <w:t>
      7) қойма үй-жайдың жалпы алаңы _________________________________;</w:t>
      </w:r>
    </w:p>
    <w:bookmarkEnd w:id="469"/>
    <w:bookmarkStart w:name="z4948" w:id="470"/>
    <w:p>
      <w:pPr>
        <w:spacing w:after="0"/>
        <w:ind w:left="0"/>
        <w:jc w:val="both"/>
      </w:pPr>
      <w:r>
        <w:rPr>
          <w:rFonts w:ascii="Times New Roman"/>
          <w:b w:val="false"/>
          <w:i w:val="false"/>
          <w:color w:val="000000"/>
          <w:sz w:val="28"/>
        </w:rPr>
        <w:t>
      8) салынған жыл ________________________________________________</w:t>
      </w:r>
    </w:p>
    <w:bookmarkEnd w:id="470"/>
    <w:bookmarkStart w:name="z4949" w:id="471"/>
    <w:p>
      <w:pPr>
        <w:spacing w:after="0"/>
        <w:ind w:left="0"/>
        <w:jc w:val="both"/>
      </w:pPr>
      <w:r>
        <w:rPr>
          <w:rFonts w:ascii="Times New Roman"/>
          <w:b w:val="false"/>
          <w:i w:val="false"/>
          <w:color w:val="000000"/>
          <w:sz w:val="28"/>
        </w:rPr>
        <w:t xml:space="preserve">
      1.2 Стационарлық үй-жайда этил спиртін өндіруді қамтамасыз ететін сумен </w:t>
      </w:r>
    </w:p>
    <w:bookmarkEnd w:id="471"/>
    <w:bookmarkStart w:name="z4950" w:id="472"/>
    <w:p>
      <w:pPr>
        <w:spacing w:after="0"/>
        <w:ind w:left="0"/>
        <w:jc w:val="both"/>
      </w:pPr>
      <w:r>
        <w:rPr>
          <w:rFonts w:ascii="Times New Roman"/>
          <w:b w:val="false"/>
          <w:i w:val="false"/>
          <w:color w:val="000000"/>
          <w:sz w:val="28"/>
        </w:rPr>
        <w:t>
      жабдықтау, электр қуатымен жабдықтау және кәріз:</w:t>
      </w:r>
    </w:p>
    <w:bookmarkEnd w:id="472"/>
    <w:bookmarkStart w:name="z4951" w:id="473"/>
    <w:p>
      <w:pPr>
        <w:spacing w:after="0"/>
        <w:ind w:left="0"/>
        <w:jc w:val="both"/>
      </w:pPr>
      <w:r>
        <w:rPr>
          <w:rFonts w:ascii="Times New Roman"/>
          <w:b w:val="false"/>
          <w:i w:val="false"/>
          <w:color w:val="000000"/>
          <w:sz w:val="28"/>
        </w:rPr>
        <w:t>
      мыналарды көрсетіңіз:</w:t>
      </w:r>
    </w:p>
    <w:bookmarkEnd w:id="473"/>
    <w:bookmarkStart w:name="z4952" w:id="474"/>
    <w:p>
      <w:pPr>
        <w:spacing w:after="0"/>
        <w:ind w:left="0"/>
        <w:jc w:val="both"/>
      </w:pPr>
      <w:r>
        <w:rPr>
          <w:rFonts w:ascii="Times New Roman"/>
          <w:b w:val="false"/>
          <w:i w:val="false"/>
          <w:color w:val="000000"/>
          <w:sz w:val="28"/>
        </w:rPr>
        <w:t xml:space="preserve">
      1) стационарлық үй-жайды сумен жабдықтау, электр қуатымен жабдықтау және </w:t>
      </w:r>
    </w:p>
    <w:bookmarkEnd w:id="474"/>
    <w:bookmarkStart w:name="z4953" w:id="475"/>
    <w:p>
      <w:pPr>
        <w:spacing w:after="0"/>
        <w:ind w:left="0"/>
        <w:jc w:val="both"/>
      </w:pPr>
      <w:r>
        <w:rPr>
          <w:rFonts w:ascii="Times New Roman"/>
          <w:b w:val="false"/>
          <w:i w:val="false"/>
          <w:color w:val="000000"/>
          <w:sz w:val="28"/>
        </w:rPr>
        <w:t xml:space="preserve">
      кәрізбен қамтамасыз ету жөніндегі қызметтерді көрсету туралы шарттың </w:t>
      </w:r>
    </w:p>
    <w:bookmarkEnd w:id="475"/>
    <w:bookmarkStart w:name="z4954" w:id="476"/>
    <w:p>
      <w:pPr>
        <w:spacing w:after="0"/>
        <w:ind w:left="0"/>
        <w:jc w:val="both"/>
      </w:pPr>
      <w:r>
        <w:rPr>
          <w:rFonts w:ascii="Times New Roman"/>
          <w:b w:val="false"/>
          <w:i w:val="false"/>
          <w:color w:val="000000"/>
          <w:sz w:val="28"/>
        </w:rPr>
        <w:t>
      (шарттардың) атауы _______________________________;</w:t>
      </w:r>
    </w:p>
    <w:bookmarkEnd w:id="476"/>
    <w:bookmarkStart w:name="z4955" w:id="477"/>
    <w:p>
      <w:pPr>
        <w:spacing w:after="0"/>
        <w:ind w:left="0"/>
        <w:jc w:val="both"/>
      </w:pPr>
      <w:r>
        <w:rPr>
          <w:rFonts w:ascii="Times New Roman"/>
          <w:b w:val="false"/>
          <w:i w:val="false"/>
          <w:color w:val="000000"/>
          <w:sz w:val="28"/>
        </w:rPr>
        <w:t>
      2) шарттың (шарттардың) нөмірі мен күні __________________________.</w:t>
      </w:r>
    </w:p>
    <w:bookmarkEnd w:id="477"/>
    <w:bookmarkStart w:name="z4956" w:id="478"/>
    <w:p>
      <w:pPr>
        <w:spacing w:after="0"/>
        <w:ind w:left="0"/>
        <w:jc w:val="both"/>
      </w:pPr>
      <w:r>
        <w:rPr>
          <w:rFonts w:ascii="Times New Roman"/>
          <w:b w:val="false"/>
          <w:i w:val="false"/>
          <w:color w:val="000000"/>
          <w:sz w:val="28"/>
        </w:rPr>
        <w:t>
      1.3 Электр энергиясының іркіліссіз қоректендіру көздерімен жарақтандырылған, уәкілетті органға және оның аумақтық бөлімшелеріне нақты уақыт режимінде, этил спиртінің өндірілу көлемі туралы деректердің автоматты түрде берілуін қамтамасыз ететін есепке алудың бақылау аспаптары:</w:t>
      </w:r>
    </w:p>
    <w:bookmarkEnd w:id="478"/>
    <w:bookmarkStart w:name="z4957" w:id="479"/>
    <w:p>
      <w:pPr>
        <w:spacing w:after="0"/>
        <w:ind w:left="0"/>
        <w:jc w:val="both"/>
      </w:pPr>
      <w:r>
        <w:rPr>
          <w:rFonts w:ascii="Times New Roman"/>
          <w:b w:val="false"/>
          <w:i w:val="false"/>
          <w:color w:val="000000"/>
          <w:sz w:val="28"/>
        </w:rPr>
        <w:t>
      мыналарды көрсетіңіз:</w:t>
      </w:r>
    </w:p>
    <w:bookmarkEnd w:id="479"/>
    <w:bookmarkStart w:name="z4958" w:id="480"/>
    <w:p>
      <w:pPr>
        <w:spacing w:after="0"/>
        <w:ind w:left="0"/>
        <w:jc w:val="both"/>
      </w:pPr>
      <w:r>
        <w:rPr>
          <w:rFonts w:ascii="Times New Roman"/>
          <w:b w:val="false"/>
          <w:i w:val="false"/>
          <w:color w:val="000000"/>
          <w:sz w:val="28"/>
        </w:rPr>
        <w:t>
      1) аспаптарды сатып алуға, монтаждауға және орнатуға арналған шарттың (шарттардың) нөмірі мен күні __________________________________;</w:t>
      </w:r>
    </w:p>
    <w:bookmarkEnd w:id="480"/>
    <w:bookmarkStart w:name="z4959" w:id="481"/>
    <w:p>
      <w:pPr>
        <w:spacing w:after="0"/>
        <w:ind w:left="0"/>
        <w:jc w:val="both"/>
      </w:pPr>
      <w:r>
        <w:rPr>
          <w:rFonts w:ascii="Times New Roman"/>
          <w:b w:val="false"/>
          <w:i w:val="false"/>
          <w:color w:val="000000"/>
          <w:sz w:val="28"/>
        </w:rPr>
        <w:t>
      2) аспаптар саны ________________________________________________;</w:t>
      </w:r>
    </w:p>
    <w:bookmarkEnd w:id="481"/>
    <w:bookmarkStart w:name="z4960" w:id="482"/>
    <w:p>
      <w:pPr>
        <w:spacing w:after="0"/>
        <w:ind w:left="0"/>
        <w:jc w:val="both"/>
      </w:pPr>
      <w:r>
        <w:rPr>
          <w:rFonts w:ascii="Times New Roman"/>
          <w:b w:val="false"/>
          <w:i w:val="false"/>
          <w:color w:val="000000"/>
          <w:sz w:val="28"/>
        </w:rPr>
        <w:t>
      3) ақпаратты автоматты түрде беруді жүзеге асыруға мүмкіндік беретін бағдарламалық қамтамасыз етудің бар-жоғы ___________________________.</w:t>
      </w:r>
    </w:p>
    <w:bookmarkEnd w:id="482"/>
    <w:bookmarkStart w:name="z4961" w:id="483"/>
    <w:p>
      <w:pPr>
        <w:spacing w:after="0"/>
        <w:ind w:left="0"/>
        <w:jc w:val="both"/>
      </w:pPr>
      <w:r>
        <w:rPr>
          <w:rFonts w:ascii="Times New Roman"/>
          <w:b w:val="false"/>
          <w:i w:val="false"/>
          <w:color w:val="000000"/>
          <w:sz w:val="28"/>
        </w:rPr>
        <w:t>
      2. Алкоголь өнімін өндіру саласындағы қызмет түрі үшін:</w:t>
      </w:r>
    </w:p>
    <w:bookmarkEnd w:id="483"/>
    <w:bookmarkStart w:name="z4962" w:id="484"/>
    <w:p>
      <w:pPr>
        <w:spacing w:after="0"/>
        <w:ind w:left="0"/>
        <w:jc w:val="both"/>
      </w:pPr>
      <w:r>
        <w:rPr>
          <w:rFonts w:ascii="Times New Roman"/>
          <w:b w:val="false"/>
          <w:i w:val="false"/>
          <w:color w:val="000000"/>
          <w:sz w:val="28"/>
        </w:rPr>
        <w:t xml:space="preserve">
      2.1 Алкоголь өнімін өндіру паспортында көрсетілген мәліметтерге сәйкес келетін </w:t>
      </w:r>
    </w:p>
    <w:bookmarkEnd w:id="484"/>
    <w:bookmarkStart w:name="z4963" w:id="485"/>
    <w:p>
      <w:pPr>
        <w:spacing w:after="0"/>
        <w:ind w:left="0"/>
        <w:jc w:val="both"/>
      </w:pPr>
      <w:r>
        <w:rPr>
          <w:rFonts w:ascii="Times New Roman"/>
          <w:b w:val="false"/>
          <w:i w:val="false"/>
          <w:color w:val="000000"/>
          <w:sz w:val="28"/>
        </w:rPr>
        <w:t>
      меншік құқығындағы стационарлық үй-жайлар:</w:t>
      </w:r>
    </w:p>
    <w:bookmarkEnd w:id="485"/>
    <w:bookmarkStart w:name="z4964" w:id="486"/>
    <w:p>
      <w:pPr>
        <w:spacing w:after="0"/>
        <w:ind w:left="0"/>
        <w:jc w:val="both"/>
      </w:pPr>
      <w:r>
        <w:rPr>
          <w:rFonts w:ascii="Times New Roman"/>
          <w:b w:val="false"/>
          <w:i w:val="false"/>
          <w:color w:val="000000"/>
          <w:sz w:val="28"/>
        </w:rPr>
        <w:t>
      мыналарды көрсетіңіз:</w:t>
      </w:r>
    </w:p>
    <w:bookmarkEnd w:id="486"/>
    <w:bookmarkStart w:name="z4965" w:id="487"/>
    <w:p>
      <w:pPr>
        <w:spacing w:after="0"/>
        <w:ind w:left="0"/>
        <w:jc w:val="both"/>
      </w:pPr>
      <w:r>
        <w:rPr>
          <w:rFonts w:ascii="Times New Roman"/>
          <w:b w:val="false"/>
          <w:i w:val="false"/>
          <w:color w:val="000000"/>
          <w:sz w:val="28"/>
        </w:rPr>
        <w:t xml:space="preserve">
      1) орналасқан жерінің мекенжайы (пошталық индексі, облыс, қала, аудан, елді мекен, </w:t>
      </w:r>
    </w:p>
    <w:bookmarkEnd w:id="487"/>
    <w:bookmarkStart w:name="z4966" w:id="488"/>
    <w:p>
      <w:pPr>
        <w:spacing w:after="0"/>
        <w:ind w:left="0"/>
        <w:jc w:val="both"/>
      </w:pPr>
      <w:r>
        <w:rPr>
          <w:rFonts w:ascii="Times New Roman"/>
          <w:b w:val="false"/>
          <w:i w:val="false"/>
          <w:color w:val="000000"/>
          <w:sz w:val="28"/>
        </w:rPr>
        <w:t xml:space="preserve">
      көшенің атауы, үйдің/ғимараттың нөмірі (стационарлық үй-жайдың) </w:t>
      </w:r>
    </w:p>
    <w:bookmarkEnd w:id="488"/>
    <w:bookmarkStart w:name="z4967" w:id="489"/>
    <w:p>
      <w:pPr>
        <w:spacing w:after="0"/>
        <w:ind w:left="0"/>
        <w:jc w:val="both"/>
      </w:pPr>
      <w:r>
        <w:rPr>
          <w:rFonts w:ascii="Times New Roman"/>
          <w:b w:val="false"/>
          <w:i w:val="false"/>
          <w:color w:val="000000"/>
          <w:sz w:val="28"/>
        </w:rPr>
        <w:t>
      ___________________;</w:t>
      </w:r>
    </w:p>
    <w:bookmarkEnd w:id="489"/>
    <w:bookmarkStart w:name="z4968" w:id="490"/>
    <w:p>
      <w:pPr>
        <w:spacing w:after="0"/>
        <w:ind w:left="0"/>
        <w:jc w:val="both"/>
      </w:pPr>
      <w:r>
        <w:rPr>
          <w:rFonts w:ascii="Times New Roman"/>
          <w:b w:val="false"/>
          <w:i w:val="false"/>
          <w:color w:val="000000"/>
          <w:sz w:val="28"/>
        </w:rPr>
        <w:t>
      2) стационарлық үй-жайдың кадастрлық нөмірі ______________________;</w:t>
      </w:r>
    </w:p>
    <w:bookmarkEnd w:id="490"/>
    <w:bookmarkStart w:name="z4969" w:id="491"/>
    <w:p>
      <w:pPr>
        <w:spacing w:after="0"/>
        <w:ind w:left="0"/>
        <w:jc w:val="both"/>
      </w:pPr>
      <w:r>
        <w:rPr>
          <w:rFonts w:ascii="Times New Roman"/>
          <w:b w:val="false"/>
          <w:i w:val="false"/>
          <w:color w:val="000000"/>
          <w:sz w:val="28"/>
        </w:rPr>
        <w:t>
      3) меншік құқығы туындаудың негіздемесі __________________________;</w:t>
      </w:r>
    </w:p>
    <w:bookmarkEnd w:id="491"/>
    <w:bookmarkStart w:name="z4970" w:id="492"/>
    <w:p>
      <w:pPr>
        <w:spacing w:after="0"/>
        <w:ind w:left="0"/>
        <w:jc w:val="both"/>
      </w:pPr>
      <w:r>
        <w:rPr>
          <w:rFonts w:ascii="Times New Roman"/>
          <w:b w:val="false"/>
          <w:i w:val="false"/>
          <w:color w:val="000000"/>
          <w:sz w:val="28"/>
        </w:rPr>
        <w:t xml:space="preserve">
      4) меншік құқығының туындауын растайтын құжаттың (құжаттардың) нөмірі және </w:t>
      </w:r>
    </w:p>
    <w:bookmarkEnd w:id="492"/>
    <w:bookmarkStart w:name="z4971" w:id="493"/>
    <w:p>
      <w:pPr>
        <w:spacing w:after="0"/>
        <w:ind w:left="0"/>
        <w:jc w:val="both"/>
      </w:pPr>
      <w:r>
        <w:rPr>
          <w:rFonts w:ascii="Times New Roman"/>
          <w:b w:val="false"/>
          <w:i w:val="false"/>
          <w:color w:val="000000"/>
          <w:sz w:val="28"/>
        </w:rPr>
        <w:t>
      күні _____________________________________________________;</w:t>
      </w:r>
    </w:p>
    <w:bookmarkEnd w:id="493"/>
    <w:bookmarkStart w:name="z4972" w:id="494"/>
    <w:p>
      <w:pPr>
        <w:spacing w:after="0"/>
        <w:ind w:left="0"/>
        <w:jc w:val="both"/>
      </w:pPr>
      <w:r>
        <w:rPr>
          <w:rFonts w:ascii="Times New Roman"/>
          <w:b w:val="false"/>
          <w:i w:val="false"/>
          <w:color w:val="000000"/>
          <w:sz w:val="28"/>
        </w:rPr>
        <w:t>
      5) нысаналы мақсаты (жоспар бойынша литер) ______________________;</w:t>
      </w:r>
    </w:p>
    <w:bookmarkEnd w:id="494"/>
    <w:bookmarkStart w:name="z4973" w:id="495"/>
    <w:p>
      <w:pPr>
        <w:spacing w:after="0"/>
        <w:ind w:left="0"/>
        <w:jc w:val="both"/>
      </w:pPr>
      <w:r>
        <w:rPr>
          <w:rFonts w:ascii="Times New Roman"/>
          <w:b w:val="false"/>
          <w:i w:val="false"/>
          <w:color w:val="000000"/>
          <w:sz w:val="28"/>
        </w:rPr>
        <w:t>
      6) стационарлық үй-жайдың жалпы алаңы __________________________;</w:t>
      </w:r>
    </w:p>
    <w:bookmarkEnd w:id="495"/>
    <w:bookmarkStart w:name="z4974" w:id="496"/>
    <w:p>
      <w:pPr>
        <w:spacing w:after="0"/>
        <w:ind w:left="0"/>
        <w:jc w:val="both"/>
      </w:pPr>
      <w:r>
        <w:rPr>
          <w:rFonts w:ascii="Times New Roman"/>
          <w:b w:val="false"/>
          <w:i w:val="false"/>
          <w:color w:val="000000"/>
          <w:sz w:val="28"/>
        </w:rPr>
        <w:t>
      7) қойма үй-жайдың жалпы алаңы _________________________________;</w:t>
      </w:r>
    </w:p>
    <w:bookmarkEnd w:id="496"/>
    <w:bookmarkStart w:name="z4975" w:id="497"/>
    <w:p>
      <w:pPr>
        <w:spacing w:after="0"/>
        <w:ind w:left="0"/>
        <w:jc w:val="both"/>
      </w:pPr>
      <w:r>
        <w:rPr>
          <w:rFonts w:ascii="Times New Roman"/>
          <w:b w:val="false"/>
          <w:i w:val="false"/>
          <w:color w:val="000000"/>
          <w:sz w:val="28"/>
        </w:rPr>
        <w:t>
      8) салынған жыл ________________________________________________.</w:t>
      </w:r>
    </w:p>
    <w:bookmarkEnd w:id="497"/>
    <w:bookmarkStart w:name="z4976" w:id="498"/>
    <w:p>
      <w:pPr>
        <w:spacing w:after="0"/>
        <w:ind w:left="0"/>
        <w:jc w:val="both"/>
      </w:pPr>
      <w:r>
        <w:rPr>
          <w:rFonts w:ascii="Times New Roman"/>
          <w:b w:val="false"/>
          <w:i w:val="false"/>
          <w:color w:val="000000"/>
          <w:sz w:val="28"/>
        </w:rPr>
        <w:t>
      2.2 Стационарлық үй-жайда алкоголь өнімін өндіруді қамтамасыз ететін сумен</w:t>
      </w:r>
    </w:p>
    <w:bookmarkEnd w:id="498"/>
    <w:bookmarkStart w:name="z4977" w:id="499"/>
    <w:p>
      <w:pPr>
        <w:spacing w:after="0"/>
        <w:ind w:left="0"/>
        <w:jc w:val="both"/>
      </w:pPr>
      <w:r>
        <w:rPr>
          <w:rFonts w:ascii="Times New Roman"/>
          <w:b w:val="false"/>
          <w:i w:val="false"/>
          <w:color w:val="000000"/>
          <w:sz w:val="28"/>
        </w:rPr>
        <w:t>
      жабдықтау, электрмен жабдықтау және кәріз:</w:t>
      </w:r>
    </w:p>
    <w:bookmarkEnd w:id="499"/>
    <w:bookmarkStart w:name="z4978" w:id="500"/>
    <w:p>
      <w:pPr>
        <w:spacing w:after="0"/>
        <w:ind w:left="0"/>
        <w:jc w:val="both"/>
      </w:pPr>
      <w:r>
        <w:rPr>
          <w:rFonts w:ascii="Times New Roman"/>
          <w:b w:val="false"/>
          <w:i w:val="false"/>
          <w:color w:val="000000"/>
          <w:sz w:val="28"/>
        </w:rPr>
        <w:t>
      мыналарды көрсетіңіз:</w:t>
      </w:r>
    </w:p>
    <w:bookmarkEnd w:id="500"/>
    <w:bookmarkStart w:name="z4979" w:id="501"/>
    <w:p>
      <w:pPr>
        <w:spacing w:after="0"/>
        <w:ind w:left="0"/>
        <w:jc w:val="both"/>
      </w:pPr>
      <w:r>
        <w:rPr>
          <w:rFonts w:ascii="Times New Roman"/>
          <w:b w:val="false"/>
          <w:i w:val="false"/>
          <w:color w:val="000000"/>
          <w:sz w:val="28"/>
        </w:rPr>
        <w:t xml:space="preserve">
      1) стационарлық үй-жайларды сумен жабдықтау, электр қуатымен жабдықтау және </w:t>
      </w:r>
    </w:p>
    <w:bookmarkEnd w:id="501"/>
    <w:bookmarkStart w:name="z4980" w:id="502"/>
    <w:p>
      <w:pPr>
        <w:spacing w:after="0"/>
        <w:ind w:left="0"/>
        <w:jc w:val="both"/>
      </w:pPr>
      <w:r>
        <w:rPr>
          <w:rFonts w:ascii="Times New Roman"/>
          <w:b w:val="false"/>
          <w:i w:val="false"/>
          <w:color w:val="000000"/>
          <w:sz w:val="28"/>
        </w:rPr>
        <w:t>
      кәрізбен қамтамасыз ету жөніндегі шарттың (шарттардың) атауы ____________;</w:t>
      </w:r>
    </w:p>
    <w:bookmarkEnd w:id="502"/>
    <w:bookmarkStart w:name="z4981" w:id="503"/>
    <w:p>
      <w:pPr>
        <w:spacing w:after="0"/>
        <w:ind w:left="0"/>
        <w:jc w:val="both"/>
      </w:pPr>
      <w:r>
        <w:rPr>
          <w:rFonts w:ascii="Times New Roman"/>
          <w:b w:val="false"/>
          <w:i w:val="false"/>
          <w:color w:val="000000"/>
          <w:sz w:val="28"/>
        </w:rPr>
        <w:t>
      2) шарттың (шарттардың) нөмірі мен күні __________________________.</w:t>
      </w:r>
    </w:p>
    <w:bookmarkEnd w:id="503"/>
    <w:bookmarkStart w:name="z4982" w:id="504"/>
    <w:p>
      <w:pPr>
        <w:spacing w:after="0"/>
        <w:ind w:left="0"/>
        <w:jc w:val="both"/>
      </w:pPr>
      <w:r>
        <w:rPr>
          <w:rFonts w:ascii="Times New Roman"/>
          <w:b w:val="false"/>
          <w:i w:val="false"/>
          <w:color w:val="000000"/>
          <w:sz w:val="28"/>
        </w:rPr>
        <w:t>
      2.3 Электр энергиясының іркіліссіз қоректендіру көздерімен жарақтандырылған, уәкілетті органға және оның аумақтық бөлімшелеріне нақты уақыт режимінде, алкоголь өнімінің өндірілу көлемі туралы деректердің автоматты түрде берілуін қамтамасыз ететін есепке алудың бақылау аспаптары:</w:t>
      </w:r>
    </w:p>
    <w:bookmarkEnd w:id="504"/>
    <w:bookmarkStart w:name="z4983" w:id="505"/>
    <w:p>
      <w:pPr>
        <w:spacing w:after="0"/>
        <w:ind w:left="0"/>
        <w:jc w:val="both"/>
      </w:pPr>
      <w:r>
        <w:rPr>
          <w:rFonts w:ascii="Times New Roman"/>
          <w:b w:val="false"/>
          <w:i w:val="false"/>
          <w:color w:val="000000"/>
          <w:sz w:val="28"/>
        </w:rPr>
        <w:t>
      мыналарды көрсетіңіз:</w:t>
      </w:r>
    </w:p>
    <w:bookmarkEnd w:id="505"/>
    <w:bookmarkStart w:name="z4984" w:id="506"/>
    <w:p>
      <w:pPr>
        <w:spacing w:after="0"/>
        <w:ind w:left="0"/>
        <w:jc w:val="both"/>
      </w:pPr>
      <w:r>
        <w:rPr>
          <w:rFonts w:ascii="Times New Roman"/>
          <w:b w:val="false"/>
          <w:i w:val="false"/>
          <w:color w:val="000000"/>
          <w:sz w:val="28"/>
        </w:rPr>
        <w:t>
      1) аспаптарды сатып алуға, монтаждауға және орнатуға шарттың (шарттардың) нөмірі</w:t>
      </w:r>
    </w:p>
    <w:bookmarkEnd w:id="506"/>
    <w:bookmarkStart w:name="z4985" w:id="507"/>
    <w:p>
      <w:pPr>
        <w:spacing w:after="0"/>
        <w:ind w:left="0"/>
        <w:jc w:val="both"/>
      </w:pPr>
      <w:r>
        <w:rPr>
          <w:rFonts w:ascii="Times New Roman"/>
          <w:b w:val="false"/>
          <w:i w:val="false"/>
          <w:color w:val="000000"/>
          <w:sz w:val="28"/>
        </w:rPr>
        <w:t>
      мен күні __________________________________________;</w:t>
      </w:r>
    </w:p>
    <w:bookmarkEnd w:id="507"/>
    <w:bookmarkStart w:name="z4986" w:id="508"/>
    <w:p>
      <w:pPr>
        <w:spacing w:after="0"/>
        <w:ind w:left="0"/>
        <w:jc w:val="both"/>
      </w:pPr>
      <w:r>
        <w:rPr>
          <w:rFonts w:ascii="Times New Roman"/>
          <w:b w:val="false"/>
          <w:i w:val="false"/>
          <w:color w:val="000000"/>
          <w:sz w:val="28"/>
        </w:rPr>
        <w:t>
      2) аспапттар саны _______________________________________________;</w:t>
      </w:r>
    </w:p>
    <w:bookmarkEnd w:id="508"/>
    <w:bookmarkStart w:name="z4987" w:id="509"/>
    <w:p>
      <w:pPr>
        <w:spacing w:after="0"/>
        <w:ind w:left="0"/>
        <w:jc w:val="both"/>
      </w:pPr>
      <w:r>
        <w:rPr>
          <w:rFonts w:ascii="Times New Roman"/>
          <w:b w:val="false"/>
          <w:i w:val="false"/>
          <w:color w:val="000000"/>
          <w:sz w:val="28"/>
        </w:rPr>
        <w:t xml:space="preserve">
      3) ақпаратты автоматты түрде беруді жүзеге асыруға мүмкіндік беретін </w:t>
      </w:r>
    </w:p>
    <w:bookmarkEnd w:id="509"/>
    <w:bookmarkStart w:name="z4988" w:id="510"/>
    <w:p>
      <w:pPr>
        <w:spacing w:after="0"/>
        <w:ind w:left="0"/>
        <w:jc w:val="both"/>
      </w:pPr>
      <w:r>
        <w:rPr>
          <w:rFonts w:ascii="Times New Roman"/>
          <w:b w:val="false"/>
          <w:i w:val="false"/>
          <w:color w:val="000000"/>
          <w:sz w:val="28"/>
        </w:rPr>
        <w:t>
      бағдарламалық қамтамасыз етудің бар-жоғы _____________________________.</w:t>
      </w:r>
    </w:p>
    <w:bookmarkEnd w:id="510"/>
    <w:bookmarkStart w:name="z4989" w:id="511"/>
    <w:p>
      <w:pPr>
        <w:spacing w:after="0"/>
        <w:ind w:left="0"/>
        <w:jc w:val="both"/>
      </w:pPr>
      <w:r>
        <w:rPr>
          <w:rFonts w:ascii="Times New Roman"/>
          <w:b w:val="false"/>
          <w:i w:val="false"/>
          <w:color w:val="000000"/>
          <w:sz w:val="28"/>
        </w:rPr>
        <w:t>
      2.3 Өлшемдердің бірыңғайлығын қамтамасыз етудің мемлекеттік жүйесінің талаптарына сәйкес тексерілген температуралық - ылғалдық режимі бойынша шикізатты, қосалқы материалдарды және алкоголь өнімін сақтау шарттарын бақылауға мүмкіндік беретін аспаптар:</w:t>
      </w:r>
    </w:p>
    <w:bookmarkEnd w:id="511"/>
    <w:bookmarkStart w:name="z4990" w:id="512"/>
    <w:p>
      <w:pPr>
        <w:spacing w:after="0"/>
        <w:ind w:left="0"/>
        <w:jc w:val="both"/>
      </w:pPr>
      <w:r>
        <w:rPr>
          <w:rFonts w:ascii="Times New Roman"/>
          <w:b w:val="false"/>
          <w:i w:val="false"/>
          <w:color w:val="000000"/>
          <w:sz w:val="28"/>
        </w:rPr>
        <w:t>
      мыналарды көрсетіңіз:</w:t>
      </w:r>
    </w:p>
    <w:bookmarkEnd w:id="512"/>
    <w:bookmarkStart w:name="z4991" w:id="513"/>
    <w:p>
      <w:pPr>
        <w:spacing w:after="0"/>
        <w:ind w:left="0"/>
        <w:jc w:val="both"/>
      </w:pPr>
      <w:r>
        <w:rPr>
          <w:rFonts w:ascii="Times New Roman"/>
          <w:b w:val="false"/>
          <w:i w:val="false"/>
          <w:color w:val="000000"/>
          <w:sz w:val="28"/>
        </w:rPr>
        <w:t>
      1) аспаптарды сатып алуды растайтын құжаттың (құжаттардың) нөмірі мен күні __;</w:t>
      </w:r>
    </w:p>
    <w:bookmarkEnd w:id="513"/>
    <w:bookmarkStart w:name="z4992" w:id="514"/>
    <w:p>
      <w:pPr>
        <w:spacing w:after="0"/>
        <w:ind w:left="0"/>
        <w:jc w:val="both"/>
      </w:pPr>
      <w:r>
        <w:rPr>
          <w:rFonts w:ascii="Times New Roman"/>
          <w:b w:val="false"/>
          <w:i w:val="false"/>
          <w:color w:val="000000"/>
          <w:sz w:val="28"/>
        </w:rPr>
        <w:t>
      2) аспаптарды тексеруді жүзеге асыратын ұйымның атауы ____________;</w:t>
      </w:r>
    </w:p>
    <w:bookmarkEnd w:id="514"/>
    <w:bookmarkStart w:name="z4993" w:id="515"/>
    <w:p>
      <w:pPr>
        <w:spacing w:after="0"/>
        <w:ind w:left="0"/>
        <w:jc w:val="both"/>
      </w:pPr>
      <w:r>
        <w:rPr>
          <w:rFonts w:ascii="Times New Roman"/>
          <w:b w:val="false"/>
          <w:i w:val="false"/>
          <w:color w:val="000000"/>
          <w:sz w:val="28"/>
        </w:rPr>
        <w:t>
      3) соңғы және кейінгі тексерудің күні ______________________________.</w:t>
      </w:r>
    </w:p>
    <w:bookmarkEnd w:id="515"/>
    <w:bookmarkStart w:name="z4994" w:id="516"/>
    <w:p>
      <w:pPr>
        <w:spacing w:after="0"/>
        <w:ind w:left="0"/>
        <w:jc w:val="both"/>
      </w:pPr>
      <w:r>
        <w:rPr>
          <w:rFonts w:ascii="Times New Roman"/>
          <w:b w:val="false"/>
          <w:i w:val="false"/>
          <w:color w:val="000000"/>
          <w:sz w:val="28"/>
        </w:rPr>
        <w:t xml:space="preserve">
      3. Алкоголь өнімі өндірілетін аумақта оны сақтау және көтерме саудада сату </w:t>
      </w:r>
    </w:p>
    <w:bookmarkEnd w:id="516"/>
    <w:bookmarkStart w:name="z4995" w:id="517"/>
    <w:p>
      <w:pPr>
        <w:spacing w:after="0"/>
        <w:ind w:left="0"/>
        <w:jc w:val="both"/>
      </w:pPr>
      <w:r>
        <w:rPr>
          <w:rFonts w:ascii="Times New Roman"/>
          <w:b w:val="false"/>
          <w:i w:val="false"/>
          <w:color w:val="000000"/>
          <w:sz w:val="28"/>
        </w:rPr>
        <w:t xml:space="preserve">
      жөніндегі қызметті қоспағанда, алкоголь өнімін сақтау және көтерме саудада сату </w:t>
      </w:r>
    </w:p>
    <w:bookmarkEnd w:id="517"/>
    <w:bookmarkStart w:name="z4996" w:id="518"/>
    <w:p>
      <w:pPr>
        <w:spacing w:after="0"/>
        <w:ind w:left="0"/>
        <w:jc w:val="both"/>
      </w:pPr>
      <w:r>
        <w:rPr>
          <w:rFonts w:ascii="Times New Roman"/>
          <w:b w:val="false"/>
          <w:i w:val="false"/>
          <w:color w:val="000000"/>
          <w:sz w:val="28"/>
        </w:rPr>
        <w:t>
      саласындағы қызмет түрі үшін:</w:t>
      </w:r>
    </w:p>
    <w:bookmarkEnd w:id="518"/>
    <w:bookmarkStart w:name="z4997" w:id="519"/>
    <w:p>
      <w:pPr>
        <w:spacing w:after="0"/>
        <w:ind w:left="0"/>
        <w:jc w:val="both"/>
      </w:pPr>
      <w:r>
        <w:rPr>
          <w:rFonts w:ascii="Times New Roman"/>
          <w:b w:val="false"/>
          <w:i w:val="false"/>
          <w:color w:val="000000"/>
          <w:sz w:val="28"/>
        </w:rPr>
        <w:t>
      3.1 Жалға алу немесе өтеусіз пайдалану шартының көшірмесі:</w:t>
      </w:r>
    </w:p>
    <w:bookmarkEnd w:id="519"/>
    <w:bookmarkStart w:name="z4998" w:id="520"/>
    <w:p>
      <w:pPr>
        <w:spacing w:after="0"/>
        <w:ind w:left="0"/>
        <w:jc w:val="both"/>
      </w:pPr>
      <w:r>
        <w:rPr>
          <w:rFonts w:ascii="Times New Roman"/>
          <w:b w:val="false"/>
          <w:i w:val="false"/>
          <w:color w:val="000000"/>
          <w:sz w:val="28"/>
        </w:rPr>
        <w:t>
      1) шарттың (шарттардың) нөмірі мен күні көрсетіңіз _________________;</w:t>
      </w:r>
    </w:p>
    <w:bookmarkEnd w:id="520"/>
    <w:bookmarkStart w:name="z4999" w:id="521"/>
    <w:p>
      <w:pPr>
        <w:spacing w:after="0"/>
        <w:ind w:left="0"/>
        <w:jc w:val="both"/>
      </w:pPr>
      <w:r>
        <w:rPr>
          <w:rFonts w:ascii="Times New Roman"/>
          <w:b w:val="false"/>
          <w:i w:val="false"/>
          <w:color w:val="000000"/>
          <w:sz w:val="28"/>
        </w:rPr>
        <w:t>
      2) қойма үй-жайдың кадастрлық нөмірі _____________________________.</w:t>
      </w:r>
    </w:p>
    <w:bookmarkEnd w:id="521"/>
    <w:bookmarkStart w:name="z5000" w:id="522"/>
    <w:p>
      <w:pPr>
        <w:spacing w:after="0"/>
        <w:ind w:left="0"/>
        <w:jc w:val="both"/>
      </w:pPr>
      <w:r>
        <w:rPr>
          <w:rFonts w:ascii="Times New Roman"/>
          <w:b w:val="false"/>
          <w:i w:val="false"/>
          <w:color w:val="000000"/>
          <w:sz w:val="28"/>
        </w:rPr>
        <w:t>
      3.2 Қойма үй-жайдағы сумен жабдықтау, электр қуатымен жабдықтау, кәріз:</w:t>
      </w:r>
    </w:p>
    <w:bookmarkEnd w:id="522"/>
    <w:bookmarkStart w:name="z5001" w:id="523"/>
    <w:p>
      <w:pPr>
        <w:spacing w:after="0"/>
        <w:ind w:left="0"/>
        <w:jc w:val="both"/>
      </w:pPr>
      <w:r>
        <w:rPr>
          <w:rFonts w:ascii="Times New Roman"/>
          <w:b w:val="false"/>
          <w:i w:val="false"/>
          <w:color w:val="000000"/>
          <w:sz w:val="28"/>
        </w:rPr>
        <w:t>
      мыналарды көрсетіңіз:</w:t>
      </w:r>
    </w:p>
    <w:bookmarkEnd w:id="523"/>
    <w:bookmarkStart w:name="z5002" w:id="524"/>
    <w:p>
      <w:pPr>
        <w:spacing w:after="0"/>
        <w:ind w:left="0"/>
        <w:jc w:val="both"/>
      </w:pPr>
      <w:r>
        <w:rPr>
          <w:rFonts w:ascii="Times New Roman"/>
          <w:b w:val="false"/>
          <w:i w:val="false"/>
          <w:color w:val="000000"/>
          <w:sz w:val="28"/>
        </w:rPr>
        <w:t xml:space="preserve">
      1) стационарлық үй-жайларды сумен жабдықтау, электр қуатымен жабдықтау және </w:t>
      </w:r>
    </w:p>
    <w:bookmarkEnd w:id="524"/>
    <w:bookmarkStart w:name="z5003" w:id="525"/>
    <w:p>
      <w:pPr>
        <w:spacing w:after="0"/>
        <w:ind w:left="0"/>
        <w:jc w:val="both"/>
      </w:pPr>
      <w:r>
        <w:rPr>
          <w:rFonts w:ascii="Times New Roman"/>
          <w:b w:val="false"/>
          <w:i w:val="false"/>
          <w:color w:val="000000"/>
          <w:sz w:val="28"/>
        </w:rPr>
        <w:t>
      кәрізбен қамтамасыз ету жөніндегі шарттың (шарттардың) атауы ____________;</w:t>
      </w:r>
    </w:p>
    <w:bookmarkEnd w:id="525"/>
    <w:bookmarkStart w:name="z5004" w:id="526"/>
    <w:p>
      <w:pPr>
        <w:spacing w:after="0"/>
        <w:ind w:left="0"/>
        <w:jc w:val="both"/>
      </w:pPr>
      <w:r>
        <w:rPr>
          <w:rFonts w:ascii="Times New Roman"/>
          <w:b w:val="false"/>
          <w:i w:val="false"/>
          <w:color w:val="000000"/>
          <w:sz w:val="28"/>
        </w:rPr>
        <w:t>
      2) шарттың (шарттардың) нөмірі мен күні __________________________.</w:t>
      </w:r>
    </w:p>
    <w:bookmarkEnd w:id="526"/>
    <w:bookmarkStart w:name="z5005" w:id="527"/>
    <w:p>
      <w:pPr>
        <w:spacing w:after="0"/>
        <w:ind w:left="0"/>
        <w:jc w:val="both"/>
      </w:pPr>
      <w:r>
        <w:rPr>
          <w:rFonts w:ascii="Times New Roman"/>
          <w:b w:val="false"/>
          <w:i w:val="false"/>
          <w:color w:val="000000"/>
          <w:sz w:val="28"/>
        </w:rPr>
        <w:t>
      3.3 Мәлімделген қойма үй-жайларында алкоголь өнімдерін сақтау және көтерме</w:t>
      </w:r>
    </w:p>
    <w:bookmarkEnd w:id="527"/>
    <w:bookmarkStart w:name="z5006" w:id="528"/>
    <w:p>
      <w:pPr>
        <w:spacing w:after="0"/>
        <w:ind w:left="0"/>
        <w:jc w:val="both"/>
      </w:pPr>
      <w:r>
        <w:rPr>
          <w:rFonts w:ascii="Times New Roman"/>
          <w:b w:val="false"/>
          <w:i w:val="false"/>
          <w:color w:val="000000"/>
          <w:sz w:val="28"/>
        </w:rPr>
        <w:t xml:space="preserve">
      саудамен сату бойынша қызметті жүзеге асыратын екі және одан да көп лицензиаттың </w:t>
      </w:r>
    </w:p>
    <w:bookmarkEnd w:id="528"/>
    <w:bookmarkStart w:name="z5007" w:id="529"/>
    <w:p>
      <w:pPr>
        <w:spacing w:after="0"/>
        <w:ind w:left="0"/>
        <w:jc w:val="both"/>
      </w:pPr>
      <w:r>
        <w:rPr>
          <w:rFonts w:ascii="Times New Roman"/>
          <w:b w:val="false"/>
          <w:i w:val="false"/>
          <w:color w:val="000000"/>
          <w:sz w:val="28"/>
        </w:rPr>
        <w:t>
      болуы немесе болмауы туралы мәліметтер:</w:t>
      </w:r>
    </w:p>
    <w:bookmarkEnd w:id="529"/>
    <w:bookmarkStart w:name="z5008" w:id="530"/>
    <w:p>
      <w:pPr>
        <w:spacing w:after="0"/>
        <w:ind w:left="0"/>
        <w:jc w:val="both"/>
      </w:pPr>
      <w:r>
        <w:rPr>
          <w:rFonts w:ascii="Times New Roman"/>
          <w:b w:val="false"/>
          <w:i w:val="false"/>
          <w:color w:val="000000"/>
          <w:sz w:val="28"/>
        </w:rPr>
        <w:t>
      қойма үй-жайында екі немесе одан көп лицензиаттың болуы немесе болмауын</w:t>
      </w:r>
    </w:p>
    <w:bookmarkEnd w:id="530"/>
    <w:bookmarkStart w:name="z5009" w:id="531"/>
    <w:p>
      <w:pPr>
        <w:spacing w:after="0"/>
        <w:ind w:left="0"/>
        <w:jc w:val="both"/>
      </w:pPr>
      <w:r>
        <w:rPr>
          <w:rFonts w:ascii="Times New Roman"/>
          <w:b w:val="false"/>
          <w:i w:val="false"/>
          <w:color w:val="000000"/>
          <w:sz w:val="28"/>
        </w:rPr>
        <w:t>
      көрсетіңіз _____________________________________________________.</w:t>
      </w:r>
    </w:p>
    <w:bookmarkEnd w:id="531"/>
    <w:bookmarkStart w:name="z5010" w:id="532"/>
    <w:p>
      <w:pPr>
        <w:spacing w:after="0"/>
        <w:ind w:left="0"/>
        <w:jc w:val="both"/>
      </w:pPr>
      <w:r>
        <w:rPr>
          <w:rFonts w:ascii="Times New Roman"/>
          <w:b w:val="false"/>
          <w:i w:val="false"/>
          <w:color w:val="000000"/>
          <w:sz w:val="28"/>
        </w:rPr>
        <w:t xml:space="preserve">
      3.4 Деректерді тіркеу және (немесе) беру функциясы бар бақылау-касса машиналары </w:t>
      </w:r>
    </w:p>
    <w:bookmarkEnd w:id="532"/>
    <w:bookmarkStart w:name="z5011" w:id="533"/>
    <w:p>
      <w:pPr>
        <w:spacing w:after="0"/>
        <w:ind w:left="0"/>
        <w:jc w:val="both"/>
      </w:pPr>
      <w:r>
        <w:rPr>
          <w:rFonts w:ascii="Times New Roman"/>
          <w:b w:val="false"/>
          <w:i w:val="false"/>
          <w:color w:val="000000"/>
          <w:sz w:val="28"/>
        </w:rPr>
        <w:t>
      туралы мәлімет:</w:t>
      </w:r>
    </w:p>
    <w:bookmarkEnd w:id="533"/>
    <w:bookmarkStart w:name="z5012" w:id="534"/>
    <w:p>
      <w:pPr>
        <w:spacing w:after="0"/>
        <w:ind w:left="0"/>
        <w:jc w:val="both"/>
      </w:pPr>
      <w:r>
        <w:rPr>
          <w:rFonts w:ascii="Times New Roman"/>
          <w:b w:val="false"/>
          <w:i w:val="false"/>
          <w:color w:val="000000"/>
          <w:sz w:val="28"/>
        </w:rPr>
        <w:t xml:space="preserve">
      бақылау-кассалық машинаны тіркеуді растайтын құжаттың нөмірі мен күнін </w:t>
      </w:r>
    </w:p>
    <w:bookmarkEnd w:id="534"/>
    <w:bookmarkStart w:name="z5013" w:id="535"/>
    <w:p>
      <w:pPr>
        <w:spacing w:after="0"/>
        <w:ind w:left="0"/>
        <w:jc w:val="both"/>
      </w:pPr>
      <w:r>
        <w:rPr>
          <w:rFonts w:ascii="Times New Roman"/>
          <w:b w:val="false"/>
          <w:i w:val="false"/>
          <w:color w:val="000000"/>
          <w:sz w:val="28"/>
        </w:rPr>
        <w:t>
      көрсетіңіз</w:t>
      </w:r>
    </w:p>
    <w:bookmarkEnd w:id="535"/>
    <w:bookmarkStart w:name="z5014" w:id="536"/>
    <w:p>
      <w:pPr>
        <w:spacing w:after="0"/>
        <w:ind w:left="0"/>
        <w:jc w:val="both"/>
      </w:pPr>
      <w:r>
        <w:rPr>
          <w:rFonts w:ascii="Times New Roman"/>
          <w:b w:val="false"/>
          <w:i w:val="false"/>
          <w:color w:val="000000"/>
          <w:sz w:val="28"/>
        </w:rPr>
        <w:t>
      _______________________________________________________________.</w:t>
      </w:r>
    </w:p>
    <w:bookmarkEnd w:id="536"/>
    <w:bookmarkStart w:name="z5015" w:id="537"/>
    <w:p>
      <w:pPr>
        <w:spacing w:after="0"/>
        <w:ind w:left="0"/>
        <w:jc w:val="both"/>
      </w:pPr>
      <w:r>
        <w:rPr>
          <w:rFonts w:ascii="Times New Roman"/>
          <w:b w:val="false"/>
          <w:i w:val="false"/>
          <w:color w:val="000000"/>
          <w:sz w:val="28"/>
        </w:rPr>
        <w:t>
      4. Алкоголь өнімі өндірілетін аумақта оны сақтау және бөлшек саудада сату жөніндегі</w:t>
      </w:r>
    </w:p>
    <w:bookmarkEnd w:id="537"/>
    <w:bookmarkStart w:name="z5016" w:id="538"/>
    <w:p>
      <w:pPr>
        <w:spacing w:after="0"/>
        <w:ind w:left="0"/>
        <w:jc w:val="both"/>
      </w:pPr>
      <w:r>
        <w:rPr>
          <w:rFonts w:ascii="Times New Roman"/>
          <w:b w:val="false"/>
          <w:i w:val="false"/>
          <w:color w:val="000000"/>
          <w:sz w:val="28"/>
        </w:rPr>
        <w:t xml:space="preserve">
      қызметті қоспағанда, алкоголь өнімін сақтау және бөлшек саудада сату саласындағы </w:t>
      </w:r>
    </w:p>
    <w:bookmarkEnd w:id="538"/>
    <w:bookmarkStart w:name="z5017" w:id="539"/>
    <w:p>
      <w:pPr>
        <w:spacing w:after="0"/>
        <w:ind w:left="0"/>
        <w:jc w:val="both"/>
      </w:pPr>
      <w:r>
        <w:rPr>
          <w:rFonts w:ascii="Times New Roman"/>
          <w:b w:val="false"/>
          <w:i w:val="false"/>
          <w:color w:val="000000"/>
          <w:sz w:val="28"/>
        </w:rPr>
        <w:t>
      қызмет түрі үшін:</w:t>
      </w:r>
    </w:p>
    <w:bookmarkEnd w:id="539"/>
    <w:bookmarkStart w:name="z5018" w:id="540"/>
    <w:p>
      <w:pPr>
        <w:spacing w:after="0"/>
        <w:ind w:left="0"/>
        <w:jc w:val="both"/>
      </w:pPr>
      <w:r>
        <w:rPr>
          <w:rFonts w:ascii="Times New Roman"/>
          <w:b w:val="false"/>
          <w:i w:val="false"/>
          <w:color w:val="000000"/>
          <w:sz w:val="28"/>
        </w:rPr>
        <w:t>
      4.1 Стационарлық үй-жайдағы сумен жабдықтау, электр қуатымен жабдықтау, кәріз:</w:t>
      </w:r>
    </w:p>
    <w:bookmarkEnd w:id="540"/>
    <w:bookmarkStart w:name="z5019" w:id="541"/>
    <w:p>
      <w:pPr>
        <w:spacing w:after="0"/>
        <w:ind w:left="0"/>
        <w:jc w:val="both"/>
      </w:pPr>
      <w:r>
        <w:rPr>
          <w:rFonts w:ascii="Times New Roman"/>
          <w:b w:val="false"/>
          <w:i w:val="false"/>
          <w:color w:val="000000"/>
          <w:sz w:val="28"/>
        </w:rPr>
        <w:t>
      мыналарды көрсетіңіз:</w:t>
      </w:r>
    </w:p>
    <w:bookmarkEnd w:id="541"/>
    <w:bookmarkStart w:name="z5020" w:id="542"/>
    <w:p>
      <w:pPr>
        <w:spacing w:after="0"/>
        <w:ind w:left="0"/>
        <w:jc w:val="both"/>
      </w:pPr>
      <w:r>
        <w:rPr>
          <w:rFonts w:ascii="Times New Roman"/>
          <w:b w:val="false"/>
          <w:i w:val="false"/>
          <w:color w:val="000000"/>
          <w:sz w:val="28"/>
        </w:rPr>
        <w:t>
      1) стационарлық үй-жайларды сумен жабдықтау, электр қуатымен жабдықтау</w:t>
      </w:r>
    </w:p>
    <w:bookmarkEnd w:id="542"/>
    <w:bookmarkStart w:name="z5021" w:id="543"/>
    <w:p>
      <w:pPr>
        <w:spacing w:after="0"/>
        <w:ind w:left="0"/>
        <w:jc w:val="both"/>
      </w:pPr>
      <w:r>
        <w:rPr>
          <w:rFonts w:ascii="Times New Roman"/>
          <w:b w:val="false"/>
          <w:i w:val="false"/>
          <w:color w:val="000000"/>
          <w:sz w:val="28"/>
        </w:rPr>
        <w:t>
      кәрізбен қамтамасыз ету жөніндегі шарттың (шарттардың) атауы ______________;</w:t>
      </w:r>
    </w:p>
    <w:bookmarkEnd w:id="543"/>
    <w:bookmarkStart w:name="z5022" w:id="544"/>
    <w:p>
      <w:pPr>
        <w:spacing w:after="0"/>
        <w:ind w:left="0"/>
        <w:jc w:val="both"/>
      </w:pPr>
      <w:r>
        <w:rPr>
          <w:rFonts w:ascii="Times New Roman"/>
          <w:b w:val="false"/>
          <w:i w:val="false"/>
          <w:color w:val="000000"/>
          <w:sz w:val="28"/>
        </w:rPr>
        <w:t>
      2) шарттың (шарттардың) нөмірі мен күні __________________________;</w:t>
      </w:r>
    </w:p>
    <w:bookmarkEnd w:id="544"/>
    <w:bookmarkStart w:name="z5023" w:id="545"/>
    <w:p>
      <w:pPr>
        <w:spacing w:after="0"/>
        <w:ind w:left="0"/>
        <w:jc w:val="both"/>
      </w:pPr>
      <w:r>
        <w:rPr>
          <w:rFonts w:ascii="Times New Roman"/>
          <w:b w:val="false"/>
          <w:i w:val="false"/>
          <w:color w:val="000000"/>
          <w:sz w:val="28"/>
        </w:rPr>
        <w:t>
      3) стационарлық үй-жайдың кадастрлық нөмірі ______________________.</w:t>
      </w:r>
    </w:p>
    <w:bookmarkEnd w:id="545"/>
    <w:bookmarkStart w:name="z5024" w:id="546"/>
    <w:p>
      <w:pPr>
        <w:spacing w:after="0"/>
        <w:ind w:left="0"/>
        <w:jc w:val="both"/>
      </w:pPr>
      <w:r>
        <w:rPr>
          <w:rFonts w:ascii="Times New Roman"/>
          <w:b w:val="false"/>
          <w:i w:val="false"/>
          <w:color w:val="000000"/>
          <w:sz w:val="28"/>
        </w:rPr>
        <w:t>
      4.2 Деректерді тіркеу және (немесе) беру функциясы бар бақылау-касса машиналары</w:t>
      </w:r>
    </w:p>
    <w:bookmarkEnd w:id="546"/>
    <w:bookmarkStart w:name="z5025" w:id="547"/>
    <w:p>
      <w:pPr>
        <w:spacing w:after="0"/>
        <w:ind w:left="0"/>
        <w:jc w:val="both"/>
      </w:pPr>
      <w:r>
        <w:rPr>
          <w:rFonts w:ascii="Times New Roman"/>
          <w:b w:val="false"/>
          <w:i w:val="false"/>
          <w:color w:val="000000"/>
          <w:sz w:val="28"/>
        </w:rPr>
        <w:t>
      туралы мәлімет:</w:t>
      </w:r>
    </w:p>
    <w:bookmarkEnd w:id="547"/>
    <w:bookmarkStart w:name="z5026" w:id="548"/>
    <w:p>
      <w:pPr>
        <w:spacing w:after="0"/>
        <w:ind w:left="0"/>
        <w:jc w:val="both"/>
      </w:pPr>
      <w:r>
        <w:rPr>
          <w:rFonts w:ascii="Times New Roman"/>
          <w:b w:val="false"/>
          <w:i w:val="false"/>
          <w:color w:val="000000"/>
          <w:sz w:val="28"/>
        </w:rPr>
        <w:t>
      бақылау-кассалық машинаны тіркеуді растайтын құжаттың нөмірі мен күнін</w:t>
      </w:r>
    </w:p>
    <w:bookmarkEnd w:id="548"/>
    <w:bookmarkStart w:name="z5027" w:id="549"/>
    <w:p>
      <w:pPr>
        <w:spacing w:after="0"/>
        <w:ind w:left="0"/>
        <w:jc w:val="both"/>
      </w:pPr>
      <w:r>
        <w:rPr>
          <w:rFonts w:ascii="Times New Roman"/>
          <w:b w:val="false"/>
          <w:i w:val="false"/>
          <w:color w:val="000000"/>
          <w:sz w:val="28"/>
        </w:rPr>
        <w:t>
      көрсетіңіз</w:t>
      </w:r>
    </w:p>
    <w:bookmarkEnd w:id="549"/>
    <w:bookmarkStart w:name="z5028" w:id="550"/>
    <w:p>
      <w:pPr>
        <w:spacing w:after="0"/>
        <w:ind w:left="0"/>
        <w:jc w:val="both"/>
      </w:pPr>
      <w:r>
        <w:rPr>
          <w:rFonts w:ascii="Times New Roman"/>
          <w:b w:val="false"/>
          <w:i w:val="false"/>
          <w:color w:val="000000"/>
          <w:sz w:val="28"/>
        </w:rPr>
        <w:t>
      ______________________________________________________________.</w:t>
      </w:r>
    </w:p>
    <w:bookmarkEnd w:id="5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"Этил спиртінің өндірісіне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5-қосымша</w:t>
            </w:r>
          </w:p>
        </w:tc>
      </w:tr>
    </w:tbl>
    <w:bookmarkStart w:name="z5030" w:id="551"/>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bookmarkEnd w:id="551"/>
    <w:bookmarkStart w:name="z5031" w:id="552"/>
    <w:p>
      <w:pPr>
        <w:spacing w:after="0"/>
        <w:ind w:left="0"/>
        <w:jc w:val="both"/>
      </w:pPr>
      <w:r>
        <w:rPr>
          <w:rFonts w:ascii="Times New Roman"/>
          <w:b w:val="false"/>
          <w:i w:val="false"/>
          <w:color w:val="000000"/>
          <w:sz w:val="28"/>
        </w:rPr>
        <w:t>
      ___________________________________________________________</w:t>
      </w:r>
    </w:p>
    <w:bookmarkEnd w:id="552"/>
    <w:bookmarkStart w:name="z5032" w:id="553"/>
    <w:p>
      <w:pPr>
        <w:spacing w:after="0"/>
        <w:ind w:left="0"/>
        <w:jc w:val="both"/>
      </w:pPr>
      <w:r>
        <w:rPr>
          <w:rFonts w:ascii="Times New Roman"/>
          <w:b w:val="false"/>
          <w:i w:val="false"/>
          <w:color w:val="000000"/>
          <w:sz w:val="28"/>
        </w:rPr>
        <w:t>
      (лицензиардың толық атауы)</w:t>
      </w:r>
    </w:p>
    <w:bookmarkEnd w:id="553"/>
    <w:bookmarkStart w:name="z5033" w:id="554"/>
    <w:p>
      <w:pPr>
        <w:spacing w:after="0"/>
        <w:ind w:left="0"/>
        <w:jc w:val="both"/>
      </w:pPr>
      <w:r>
        <w:rPr>
          <w:rFonts w:ascii="Times New Roman"/>
          <w:b w:val="false"/>
          <w:i w:val="false"/>
          <w:color w:val="000000"/>
          <w:sz w:val="28"/>
        </w:rPr>
        <w:t>
      ___________________________________________________________</w:t>
      </w:r>
    </w:p>
    <w:bookmarkEnd w:id="554"/>
    <w:bookmarkStart w:name="z5034" w:id="555"/>
    <w:p>
      <w:pPr>
        <w:spacing w:after="0"/>
        <w:ind w:left="0"/>
        <w:jc w:val="both"/>
      </w:pPr>
      <w:r>
        <w:rPr>
          <w:rFonts w:ascii="Times New Roman"/>
          <w:b w:val="false"/>
          <w:i w:val="false"/>
          <w:color w:val="000000"/>
          <w:sz w:val="28"/>
        </w:rPr>
        <w:t xml:space="preserve">
      (заңды тұлғаның (соның ішінде шетелдік заңды тұлғаның) толық атауы, мекенжайы, </w:t>
      </w:r>
    </w:p>
    <w:bookmarkEnd w:id="555"/>
    <w:bookmarkStart w:name="z5035" w:id="556"/>
    <w:p>
      <w:pPr>
        <w:spacing w:after="0"/>
        <w:ind w:left="0"/>
        <w:jc w:val="both"/>
      </w:pPr>
      <w:r>
        <w:rPr>
          <w:rFonts w:ascii="Times New Roman"/>
          <w:b w:val="false"/>
          <w:i w:val="false"/>
          <w:color w:val="000000"/>
          <w:sz w:val="28"/>
        </w:rPr>
        <w:t xml:space="preserve">
      бизнес-сәйкестендіру нөмірі, заңды тұлғаның бизнес-сәйкестендіру нөмірі болмаған </w:t>
      </w:r>
    </w:p>
    <w:bookmarkEnd w:id="556"/>
    <w:bookmarkStart w:name="z5036" w:id="557"/>
    <w:p>
      <w:pPr>
        <w:spacing w:after="0"/>
        <w:ind w:left="0"/>
        <w:jc w:val="both"/>
      </w:pPr>
      <w:r>
        <w:rPr>
          <w:rFonts w:ascii="Times New Roman"/>
          <w:b w:val="false"/>
          <w:i w:val="false"/>
          <w:color w:val="000000"/>
          <w:sz w:val="28"/>
        </w:rPr>
        <w:t>
      жағдайда – шетелдік заңды тұлға филиалының немесе өкілдігінің бизнес-</w:t>
      </w:r>
    </w:p>
    <w:bookmarkEnd w:id="557"/>
    <w:bookmarkStart w:name="z5037" w:id="558"/>
    <w:p>
      <w:pPr>
        <w:spacing w:after="0"/>
        <w:ind w:left="0"/>
        <w:jc w:val="both"/>
      </w:pPr>
      <w:r>
        <w:rPr>
          <w:rFonts w:ascii="Times New Roman"/>
          <w:b w:val="false"/>
          <w:i w:val="false"/>
          <w:color w:val="000000"/>
          <w:sz w:val="28"/>
        </w:rPr>
        <w:t>
      сәйкестендіру нөмірі)</w:t>
      </w:r>
    </w:p>
    <w:bookmarkEnd w:id="558"/>
    <w:bookmarkStart w:name="z5038" w:id="559"/>
    <w:p>
      <w:pPr>
        <w:spacing w:after="0"/>
        <w:ind w:left="0"/>
        <w:jc w:val="both"/>
      </w:pPr>
      <w:r>
        <w:rPr>
          <w:rFonts w:ascii="Times New Roman"/>
          <w:b w:val="false"/>
          <w:i w:val="false"/>
          <w:color w:val="000000"/>
          <w:sz w:val="28"/>
        </w:rPr>
        <w:t>
      ______________________________________________ жүзеге асыруға</w:t>
      </w:r>
    </w:p>
    <w:bookmarkEnd w:id="559"/>
    <w:bookmarkStart w:name="z5039" w:id="560"/>
    <w:p>
      <w:pPr>
        <w:spacing w:after="0"/>
        <w:ind w:left="0"/>
        <w:jc w:val="both"/>
      </w:pPr>
      <w:r>
        <w:rPr>
          <w:rFonts w:ascii="Times New Roman"/>
          <w:b w:val="false"/>
          <w:i w:val="false"/>
          <w:color w:val="000000"/>
          <w:sz w:val="28"/>
        </w:rPr>
        <w:t>
      (қызметтiң түрi және (немесе) қызметтің кіші түрінің(-лері) толық атауы)</w:t>
      </w:r>
    </w:p>
    <w:bookmarkEnd w:id="560"/>
    <w:bookmarkStart w:name="z5040" w:id="561"/>
    <w:p>
      <w:pPr>
        <w:spacing w:after="0"/>
        <w:ind w:left="0"/>
        <w:jc w:val="both"/>
      </w:pPr>
      <w:r>
        <w:rPr>
          <w:rFonts w:ascii="Times New Roman"/>
          <w:b w:val="false"/>
          <w:i w:val="false"/>
          <w:color w:val="000000"/>
          <w:sz w:val="28"/>
        </w:rPr>
        <w:t>
      20___ жылғы "___" ________ № ____________, ______________ берілген,</w:t>
      </w:r>
    </w:p>
    <w:bookmarkEnd w:id="561"/>
    <w:bookmarkStart w:name="z5041" w:id="562"/>
    <w:p>
      <w:pPr>
        <w:spacing w:after="0"/>
        <w:ind w:left="0"/>
        <w:jc w:val="both"/>
      </w:pPr>
      <w:r>
        <w:rPr>
          <w:rFonts w:ascii="Times New Roman"/>
          <w:b w:val="false"/>
          <w:i w:val="false"/>
          <w:color w:val="000000"/>
          <w:sz w:val="28"/>
        </w:rPr>
        <w:t>
      (лицензияны және (немесе) лицензияға қосымшаның(лардың)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қағаз тасығышта ___ (лицензияны қағаз тасығышта алу қажет болған жағдайда Х белгісін қою керек) мынадай негіз(дер) бойынша (тиісті жолға Х қою қажет):</w:t>
      </w:r>
    </w:p>
    <w:bookmarkEnd w:id="562"/>
    <w:bookmarkStart w:name="z5042" w:id="563"/>
    <w:p>
      <w:pPr>
        <w:spacing w:after="0"/>
        <w:ind w:left="0"/>
        <w:jc w:val="both"/>
      </w:pPr>
      <w:r>
        <w:rPr>
          <w:rFonts w:ascii="Times New Roman"/>
          <w:b w:val="false"/>
          <w:i w:val="false"/>
          <w:color w:val="000000"/>
          <w:sz w:val="28"/>
        </w:rPr>
        <w:t>
      1) заңды тұлға-лицензиат "Рұқсаттар және хабарламалар туралы" Қазақстан Республикасы Заңының 34-бабында айқындалған тәртіпке сәйкес (тиісті жолға Х қою қажет):</w:t>
      </w:r>
    </w:p>
    <w:bookmarkEnd w:id="563"/>
    <w:bookmarkStart w:name="z5043" w:id="564"/>
    <w:p>
      <w:pPr>
        <w:spacing w:after="0"/>
        <w:ind w:left="0"/>
        <w:jc w:val="both"/>
      </w:pPr>
      <w:r>
        <w:rPr>
          <w:rFonts w:ascii="Times New Roman"/>
          <w:b w:val="false"/>
          <w:i w:val="false"/>
          <w:color w:val="000000"/>
          <w:sz w:val="28"/>
        </w:rPr>
        <w:t>
      бірігу ____</w:t>
      </w:r>
    </w:p>
    <w:bookmarkEnd w:id="564"/>
    <w:bookmarkStart w:name="z5044" w:id="565"/>
    <w:p>
      <w:pPr>
        <w:spacing w:after="0"/>
        <w:ind w:left="0"/>
        <w:jc w:val="both"/>
      </w:pPr>
      <w:r>
        <w:rPr>
          <w:rFonts w:ascii="Times New Roman"/>
          <w:b w:val="false"/>
          <w:i w:val="false"/>
          <w:color w:val="000000"/>
          <w:sz w:val="28"/>
        </w:rPr>
        <w:t>
      қайта құру ____</w:t>
      </w:r>
    </w:p>
    <w:bookmarkEnd w:id="565"/>
    <w:bookmarkStart w:name="z5045" w:id="566"/>
    <w:p>
      <w:pPr>
        <w:spacing w:after="0"/>
        <w:ind w:left="0"/>
        <w:jc w:val="both"/>
      </w:pPr>
      <w:r>
        <w:rPr>
          <w:rFonts w:ascii="Times New Roman"/>
          <w:b w:val="false"/>
          <w:i w:val="false"/>
          <w:color w:val="000000"/>
          <w:sz w:val="28"/>
        </w:rPr>
        <w:t>
      қосылу ____</w:t>
      </w:r>
    </w:p>
    <w:bookmarkEnd w:id="566"/>
    <w:bookmarkStart w:name="z5046" w:id="567"/>
    <w:p>
      <w:pPr>
        <w:spacing w:after="0"/>
        <w:ind w:left="0"/>
        <w:jc w:val="both"/>
      </w:pPr>
      <w:r>
        <w:rPr>
          <w:rFonts w:ascii="Times New Roman"/>
          <w:b w:val="false"/>
          <w:i w:val="false"/>
          <w:color w:val="000000"/>
          <w:sz w:val="28"/>
        </w:rPr>
        <w:t>
      бөліп шығару ____</w:t>
      </w:r>
    </w:p>
    <w:bookmarkEnd w:id="567"/>
    <w:bookmarkStart w:name="z5047" w:id="568"/>
    <w:p>
      <w:pPr>
        <w:spacing w:after="0"/>
        <w:ind w:left="0"/>
        <w:jc w:val="both"/>
      </w:pPr>
      <w:r>
        <w:rPr>
          <w:rFonts w:ascii="Times New Roman"/>
          <w:b w:val="false"/>
          <w:i w:val="false"/>
          <w:color w:val="000000"/>
          <w:sz w:val="28"/>
        </w:rPr>
        <w:t>
      бөліну ____ жолымен қайта ұйымдастырылуы</w:t>
      </w:r>
    </w:p>
    <w:bookmarkEnd w:id="568"/>
    <w:bookmarkStart w:name="z5048" w:id="569"/>
    <w:p>
      <w:pPr>
        <w:spacing w:after="0"/>
        <w:ind w:left="0"/>
        <w:jc w:val="both"/>
      </w:pPr>
      <w:r>
        <w:rPr>
          <w:rFonts w:ascii="Times New Roman"/>
          <w:b w:val="false"/>
          <w:i w:val="false"/>
          <w:color w:val="000000"/>
          <w:sz w:val="28"/>
        </w:rPr>
        <w:t>
      2) заңды тұлға-лицензиат атауының өзгеруі ____</w:t>
      </w:r>
    </w:p>
    <w:bookmarkEnd w:id="569"/>
    <w:bookmarkStart w:name="z5049" w:id="570"/>
    <w:p>
      <w:pPr>
        <w:spacing w:after="0"/>
        <w:ind w:left="0"/>
        <w:jc w:val="both"/>
      </w:pPr>
      <w:r>
        <w:rPr>
          <w:rFonts w:ascii="Times New Roman"/>
          <w:b w:val="false"/>
          <w:i w:val="false"/>
          <w:color w:val="000000"/>
          <w:sz w:val="28"/>
        </w:rPr>
        <w:t>
      3) заңды тұлға-лицензиаттың орналасқан жерінің өзгеруі ____</w:t>
      </w:r>
    </w:p>
    <w:bookmarkEnd w:id="570"/>
    <w:bookmarkStart w:name="z5050" w:id="571"/>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класы бойынша берілген лицензияны иеліктен шығаруы ____</w:t>
      </w:r>
    </w:p>
    <w:bookmarkEnd w:id="571"/>
    <w:bookmarkStart w:name="z5051" w:id="572"/>
    <w:p>
      <w:pPr>
        <w:spacing w:after="0"/>
        <w:ind w:left="0"/>
        <w:jc w:val="both"/>
      </w:pPr>
      <w:r>
        <w:rPr>
          <w:rFonts w:ascii="Times New Roman"/>
          <w:b w:val="false"/>
          <w:i w:val="false"/>
          <w:color w:val="000000"/>
          <w:sz w:val="28"/>
        </w:rPr>
        <w:t>
      5) "объектілерге берілетін рұқсаттар"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w:t>
      </w:r>
    </w:p>
    <w:bookmarkEnd w:id="572"/>
    <w:bookmarkStart w:name="z5052" w:id="573"/>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w:t>
      </w:r>
    </w:p>
    <w:bookmarkEnd w:id="573"/>
    <w:bookmarkStart w:name="z5053" w:id="574"/>
    <w:p>
      <w:pPr>
        <w:spacing w:after="0"/>
        <w:ind w:left="0"/>
        <w:jc w:val="both"/>
      </w:pPr>
      <w:r>
        <w:rPr>
          <w:rFonts w:ascii="Times New Roman"/>
          <w:b w:val="false"/>
          <w:i w:val="false"/>
          <w:color w:val="000000"/>
          <w:sz w:val="28"/>
        </w:rPr>
        <w:t>
      7) қызмет түрінің атауы өзгеруі ____</w:t>
      </w:r>
    </w:p>
    <w:bookmarkEnd w:id="574"/>
    <w:bookmarkStart w:name="z5054" w:id="575"/>
    <w:p>
      <w:pPr>
        <w:spacing w:after="0"/>
        <w:ind w:left="0"/>
        <w:jc w:val="both"/>
      </w:pPr>
      <w:r>
        <w:rPr>
          <w:rFonts w:ascii="Times New Roman"/>
          <w:b w:val="false"/>
          <w:i w:val="false"/>
          <w:color w:val="000000"/>
          <w:sz w:val="28"/>
        </w:rPr>
        <w:t>
      8) қызметтің кіші түрінің атауы өзгеруі _____ қайта ресімдеуіңізді сұраймын.</w:t>
      </w:r>
    </w:p>
    <w:bookmarkEnd w:id="575"/>
    <w:bookmarkStart w:name="z5055" w:id="576"/>
    <w:p>
      <w:pPr>
        <w:spacing w:after="0"/>
        <w:ind w:left="0"/>
        <w:jc w:val="both"/>
      </w:pPr>
      <w:r>
        <w:rPr>
          <w:rFonts w:ascii="Times New Roman"/>
          <w:b w:val="false"/>
          <w:i w:val="false"/>
          <w:color w:val="000000"/>
          <w:sz w:val="28"/>
        </w:rPr>
        <w:t>
      Заңды тұлғаның мекенжайы ___________________________________</w:t>
      </w:r>
    </w:p>
    <w:bookmarkEnd w:id="576"/>
    <w:bookmarkStart w:name="z5056" w:id="577"/>
    <w:p>
      <w:pPr>
        <w:spacing w:after="0"/>
        <w:ind w:left="0"/>
        <w:jc w:val="both"/>
      </w:pPr>
      <w:r>
        <w:rPr>
          <w:rFonts w:ascii="Times New Roman"/>
          <w:b w:val="false"/>
          <w:i w:val="false"/>
          <w:color w:val="000000"/>
          <w:sz w:val="28"/>
        </w:rPr>
        <w:t>
      (заңды тұлғаның (соның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bookmarkEnd w:id="577"/>
    <w:bookmarkStart w:name="z5057" w:id="578"/>
    <w:p>
      <w:pPr>
        <w:spacing w:after="0"/>
        <w:ind w:left="0"/>
        <w:jc w:val="both"/>
      </w:pPr>
      <w:r>
        <w:rPr>
          <w:rFonts w:ascii="Times New Roman"/>
          <w:b w:val="false"/>
          <w:i w:val="false"/>
          <w:color w:val="000000"/>
          <w:sz w:val="28"/>
        </w:rPr>
        <w:t>
      Электрондық пошта _________________________________________</w:t>
      </w:r>
    </w:p>
    <w:bookmarkEnd w:id="578"/>
    <w:bookmarkStart w:name="z5058" w:id="579"/>
    <w:p>
      <w:pPr>
        <w:spacing w:after="0"/>
        <w:ind w:left="0"/>
        <w:jc w:val="both"/>
      </w:pPr>
      <w:r>
        <w:rPr>
          <w:rFonts w:ascii="Times New Roman"/>
          <w:b w:val="false"/>
          <w:i w:val="false"/>
          <w:color w:val="000000"/>
          <w:sz w:val="28"/>
        </w:rPr>
        <w:t>
      Телефондары _______________________________________________</w:t>
      </w:r>
    </w:p>
    <w:bookmarkEnd w:id="579"/>
    <w:bookmarkStart w:name="z5059" w:id="580"/>
    <w:p>
      <w:pPr>
        <w:spacing w:after="0"/>
        <w:ind w:left="0"/>
        <w:jc w:val="both"/>
      </w:pPr>
      <w:r>
        <w:rPr>
          <w:rFonts w:ascii="Times New Roman"/>
          <w:b w:val="false"/>
          <w:i w:val="false"/>
          <w:color w:val="000000"/>
          <w:sz w:val="28"/>
        </w:rPr>
        <w:t>
      Факс ______________________________________________________</w:t>
      </w:r>
    </w:p>
    <w:bookmarkEnd w:id="580"/>
    <w:bookmarkStart w:name="z5060" w:id="581"/>
    <w:p>
      <w:pPr>
        <w:spacing w:after="0"/>
        <w:ind w:left="0"/>
        <w:jc w:val="both"/>
      </w:pPr>
      <w:r>
        <w:rPr>
          <w:rFonts w:ascii="Times New Roman"/>
          <w:b w:val="false"/>
          <w:i w:val="false"/>
          <w:color w:val="000000"/>
          <w:sz w:val="28"/>
        </w:rPr>
        <w:t>
      Банк шоты _________________________________________________</w:t>
      </w:r>
    </w:p>
    <w:bookmarkEnd w:id="581"/>
    <w:bookmarkStart w:name="z5061" w:id="582"/>
    <w:p>
      <w:pPr>
        <w:spacing w:after="0"/>
        <w:ind w:left="0"/>
        <w:jc w:val="both"/>
      </w:pPr>
      <w:r>
        <w:rPr>
          <w:rFonts w:ascii="Times New Roman"/>
          <w:b w:val="false"/>
          <w:i w:val="false"/>
          <w:color w:val="000000"/>
          <w:sz w:val="28"/>
        </w:rPr>
        <w:t>
      (шот нөмірі, банктiң атауы және орналасқан жерi)</w:t>
      </w:r>
    </w:p>
    <w:bookmarkEnd w:id="582"/>
    <w:bookmarkStart w:name="z5062" w:id="583"/>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bookmarkEnd w:id="583"/>
    <w:bookmarkStart w:name="z5063" w:id="584"/>
    <w:p>
      <w:pPr>
        <w:spacing w:after="0"/>
        <w:ind w:left="0"/>
        <w:jc w:val="both"/>
      </w:pPr>
      <w:r>
        <w:rPr>
          <w:rFonts w:ascii="Times New Roman"/>
          <w:b w:val="false"/>
          <w:i w:val="false"/>
          <w:color w:val="000000"/>
          <w:sz w:val="28"/>
        </w:rPr>
        <w:t>
      __________________________________________________________</w:t>
      </w:r>
    </w:p>
    <w:bookmarkEnd w:id="584"/>
    <w:bookmarkStart w:name="z5064" w:id="585"/>
    <w:p>
      <w:pPr>
        <w:spacing w:after="0"/>
        <w:ind w:left="0"/>
        <w:jc w:val="both"/>
      </w:pPr>
      <w:r>
        <w:rPr>
          <w:rFonts w:ascii="Times New Roman"/>
          <w:b w:val="false"/>
          <w:i w:val="false"/>
          <w:color w:val="000000"/>
          <w:sz w:val="28"/>
        </w:rPr>
        <w:t xml:space="preserve">
      (шетелдік заңды тұлға үшін-елі, пошталық индексі, елі, облысы, қаласы, ауданы, елді </w:t>
      </w:r>
    </w:p>
    <w:bookmarkEnd w:id="585"/>
    <w:bookmarkStart w:name="z5065" w:id="586"/>
    <w:p>
      <w:pPr>
        <w:spacing w:after="0"/>
        <w:ind w:left="0"/>
        <w:jc w:val="both"/>
      </w:pPr>
      <w:r>
        <w:rPr>
          <w:rFonts w:ascii="Times New Roman"/>
          <w:b w:val="false"/>
          <w:i w:val="false"/>
          <w:color w:val="000000"/>
          <w:sz w:val="28"/>
        </w:rPr>
        <w:t xml:space="preserve">
      мекені, көше атауы, үй/ғимарат (стационарлық үй-жайлар) нөмірі) ______ парақта </w:t>
      </w:r>
    </w:p>
    <w:bookmarkEnd w:id="586"/>
    <w:bookmarkStart w:name="z5066" w:id="587"/>
    <w:p>
      <w:pPr>
        <w:spacing w:after="0"/>
        <w:ind w:left="0"/>
        <w:jc w:val="both"/>
      </w:pPr>
      <w:r>
        <w:rPr>
          <w:rFonts w:ascii="Times New Roman"/>
          <w:b w:val="false"/>
          <w:i w:val="false"/>
          <w:color w:val="000000"/>
          <w:sz w:val="28"/>
        </w:rPr>
        <w:t>
      қоса беріліп отыр.</w:t>
      </w:r>
    </w:p>
    <w:bookmarkEnd w:id="587"/>
    <w:bookmarkStart w:name="z5067" w:id="588"/>
    <w:p>
      <w:pPr>
        <w:spacing w:after="0"/>
        <w:ind w:left="0"/>
        <w:jc w:val="both"/>
      </w:pPr>
      <w:r>
        <w:rPr>
          <w:rFonts w:ascii="Times New Roman"/>
          <w:b w:val="false"/>
          <w:i w:val="false"/>
          <w:color w:val="000000"/>
          <w:sz w:val="28"/>
        </w:rPr>
        <w:t>
      Осымен:</w:t>
      </w:r>
    </w:p>
    <w:bookmarkEnd w:id="588"/>
    <w:bookmarkStart w:name="z5068" w:id="589"/>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589"/>
    <w:bookmarkStart w:name="z5069" w:id="590"/>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590"/>
    <w:bookmarkStart w:name="z5070" w:id="591"/>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591"/>
    <w:bookmarkStart w:name="z5071" w:id="592"/>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592"/>
    <w:bookmarkStart w:name="z5072" w:id="593"/>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593"/>
    <w:bookmarkStart w:name="z5073" w:id="594"/>
    <w:p>
      <w:pPr>
        <w:spacing w:after="0"/>
        <w:ind w:left="0"/>
        <w:jc w:val="both"/>
      </w:pPr>
      <w:r>
        <w:rPr>
          <w:rFonts w:ascii="Times New Roman"/>
          <w:b w:val="false"/>
          <w:i w:val="false"/>
          <w:color w:val="000000"/>
          <w:sz w:val="28"/>
        </w:rPr>
        <w:t>
      Басшы ____ ________________________________________________</w:t>
      </w:r>
    </w:p>
    <w:bookmarkEnd w:id="594"/>
    <w:bookmarkStart w:name="z5074" w:id="595"/>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595"/>
    <w:bookmarkStart w:name="z5075" w:id="596"/>
    <w:p>
      <w:pPr>
        <w:spacing w:after="0"/>
        <w:ind w:left="0"/>
        <w:jc w:val="both"/>
      </w:pPr>
      <w:r>
        <w:rPr>
          <w:rFonts w:ascii="Times New Roman"/>
          <w:b w:val="false"/>
          <w:i w:val="false"/>
          <w:color w:val="000000"/>
          <w:sz w:val="28"/>
        </w:rPr>
        <w:t>
      Толтыру күні: 20__ жылғы "__" _________________</w:t>
      </w:r>
    </w:p>
    <w:bookmarkEnd w:id="5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"Этил спиртінің өндірісіне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6-қосымша</w:t>
            </w:r>
          </w:p>
        </w:tc>
      </w:tr>
    </w:tbl>
    <w:bookmarkStart w:name="z5077" w:id="597"/>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өтiнiші</w:t>
      </w:r>
    </w:p>
    <w:bookmarkEnd w:id="597"/>
    <w:bookmarkStart w:name="z5078" w:id="598"/>
    <w:p>
      <w:pPr>
        <w:spacing w:after="0"/>
        <w:ind w:left="0"/>
        <w:jc w:val="both"/>
      </w:pPr>
      <w:r>
        <w:rPr>
          <w:rFonts w:ascii="Times New Roman"/>
          <w:b w:val="false"/>
          <w:i w:val="false"/>
          <w:color w:val="000000"/>
          <w:sz w:val="28"/>
        </w:rPr>
        <w:t>
      _________________________________________________________________</w:t>
      </w:r>
    </w:p>
    <w:bookmarkEnd w:id="598"/>
    <w:bookmarkStart w:name="z5079" w:id="599"/>
    <w:p>
      <w:pPr>
        <w:spacing w:after="0"/>
        <w:ind w:left="0"/>
        <w:jc w:val="both"/>
      </w:pPr>
      <w:r>
        <w:rPr>
          <w:rFonts w:ascii="Times New Roman"/>
          <w:b w:val="false"/>
          <w:i w:val="false"/>
          <w:color w:val="000000"/>
          <w:sz w:val="28"/>
        </w:rPr>
        <w:t>
      (лицензиардың толық атауы)</w:t>
      </w:r>
    </w:p>
    <w:bookmarkEnd w:id="599"/>
    <w:bookmarkStart w:name="z5080" w:id="600"/>
    <w:p>
      <w:pPr>
        <w:spacing w:after="0"/>
        <w:ind w:left="0"/>
        <w:jc w:val="both"/>
      </w:pPr>
      <w:r>
        <w:rPr>
          <w:rFonts w:ascii="Times New Roman"/>
          <w:b w:val="false"/>
          <w:i w:val="false"/>
          <w:color w:val="000000"/>
          <w:sz w:val="28"/>
        </w:rPr>
        <w:t>
      _________________________________________________________________</w:t>
      </w:r>
    </w:p>
    <w:bookmarkEnd w:id="600"/>
    <w:bookmarkStart w:name="z5081" w:id="601"/>
    <w:p>
      <w:pPr>
        <w:spacing w:after="0"/>
        <w:ind w:left="0"/>
        <w:jc w:val="both"/>
      </w:pPr>
      <w:r>
        <w:rPr>
          <w:rFonts w:ascii="Times New Roman"/>
          <w:b w:val="false"/>
          <w:i w:val="false"/>
          <w:color w:val="000000"/>
          <w:sz w:val="28"/>
        </w:rPr>
        <w:t xml:space="preserve">
      (жеке тұлғаның тегi, аты, әкесiнiң аты (егер ол жеке басты куәландыратын құжатта </w:t>
      </w:r>
    </w:p>
    <w:bookmarkEnd w:id="601"/>
    <w:bookmarkStart w:name="z5082" w:id="602"/>
    <w:p>
      <w:pPr>
        <w:spacing w:after="0"/>
        <w:ind w:left="0"/>
        <w:jc w:val="both"/>
      </w:pPr>
      <w:r>
        <w:rPr>
          <w:rFonts w:ascii="Times New Roman"/>
          <w:b w:val="false"/>
          <w:i w:val="false"/>
          <w:color w:val="000000"/>
          <w:sz w:val="28"/>
        </w:rPr>
        <w:t>
      көрсетілсе), жеке сәйкестендіру нөмірі)</w:t>
      </w:r>
    </w:p>
    <w:bookmarkEnd w:id="602"/>
    <w:bookmarkStart w:name="z5083" w:id="603"/>
    <w:p>
      <w:pPr>
        <w:spacing w:after="0"/>
        <w:ind w:left="0"/>
        <w:jc w:val="both"/>
      </w:pPr>
      <w:r>
        <w:rPr>
          <w:rFonts w:ascii="Times New Roman"/>
          <w:b w:val="false"/>
          <w:i w:val="false"/>
          <w:color w:val="000000"/>
          <w:sz w:val="28"/>
        </w:rPr>
        <w:t>
      __________________________________________________________________</w:t>
      </w:r>
    </w:p>
    <w:bookmarkEnd w:id="603"/>
    <w:bookmarkStart w:name="z5084" w:id="604"/>
    <w:p>
      <w:pPr>
        <w:spacing w:after="0"/>
        <w:ind w:left="0"/>
        <w:jc w:val="both"/>
      </w:pPr>
      <w:r>
        <w:rPr>
          <w:rFonts w:ascii="Times New Roman"/>
          <w:b w:val="false"/>
          <w:i w:val="false"/>
          <w:color w:val="000000"/>
          <w:sz w:val="28"/>
        </w:rPr>
        <w:t>
      (қызметтiң түрi және (немесе) кіші түрінің(-лері) толық атауы)</w:t>
      </w:r>
    </w:p>
    <w:bookmarkEnd w:id="604"/>
    <w:bookmarkStart w:name="z5085" w:id="605"/>
    <w:p>
      <w:pPr>
        <w:spacing w:after="0"/>
        <w:ind w:left="0"/>
        <w:jc w:val="both"/>
      </w:pPr>
      <w:r>
        <w:rPr>
          <w:rFonts w:ascii="Times New Roman"/>
          <w:b w:val="false"/>
          <w:i w:val="false"/>
          <w:color w:val="000000"/>
          <w:sz w:val="28"/>
        </w:rPr>
        <w:t>
      ______________________________________________________ жүзеге асыруға</w:t>
      </w:r>
    </w:p>
    <w:bookmarkEnd w:id="605"/>
    <w:bookmarkStart w:name="z5086" w:id="606"/>
    <w:p>
      <w:pPr>
        <w:spacing w:after="0"/>
        <w:ind w:left="0"/>
        <w:jc w:val="both"/>
      </w:pPr>
      <w:r>
        <w:rPr>
          <w:rFonts w:ascii="Times New Roman"/>
          <w:b w:val="false"/>
          <w:i w:val="false"/>
          <w:color w:val="000000"/>
          <w:sz w:val="28"/>
        </w:rPr>
        <w:t xml:space="preserve">
      20___ жылғы "___" ___________ № ____________, _______________ берілген, </w:t>
      </w:r>
    </w:p>
    <w:bookmarkEnd w:id="606"/>
    <w:bookmarkStart w:name="z5087" w:id="607"/>
    <w:p>
      <w:pPr>
        <w:spacing w:after="0"/>
        <w:ind w:left="0"/>
        <w:jc w:val="both"/>
      </w:pPr>
      <w:r>
        <w:rPr>
          <w:rFonts w:ascii="Times New Roman"/>
          <w:b w:val="false"/>
          <w:i w:val="false"/>
          <w:color w:val="000000"/>
          <w:sz w:val="28"/>
        </w:rPr>
        <w:t xml:space="preserve">
      (лицензияны және (немесе) лицензияға қосымшаның(лардың) нөмірі(лері), берілген </w:t>
      </w:r>
    </w:p>
    <w:bookmarkEnd w:id="607"/>
    <w:bookmarkStart w:name="z5088" w:id="608"/>
    <w:p>
      <w:pPr>
        <w:spacing w:after="0"/>
        <w:ind w:left="0"/>
        <w:jc w:val="both"/>
      </w:pPr>
      <w:r>
        <w:rPr>
          <w:rFonts w:ascii="Times New Roman"/>
          <w:b w:val="false"/>
          <w:i w:val="false"/>
          <w:color w:val="000000"/>
          <w:sz w:val="28"/>
        </w:rPr>
        <w:t xml:space="preserve">
      күні, лицензияны және (немесе) лицензияға қосымшаны(ларды) берген лицензиардың </w:t>
      </w:r>
    </w:p>
    <w:bookmarkEnd w:id="608"/>
    <w:bookmarkStart w:name="z5089" w:id="609"/>
    <w:p>
      <w:pPr>
        <w:spacing w:after="0"/>
        <w:ind w:left="0"/>
        <w:jc w:val="both"/>
      </w:pPr>
      <w:r>
        <w:rPr>
          <w:rFonts w:ascii="Times New Roman"/>
          <w:b w:val="false"/>
          <w:i w:val="false"/>
          <w:color w:val="000000"/>
          <w:sz w:val="28"/>
        </w:rPr>
        <w:t xml:space="preserve">
      атауы) лицензияны және (немесе) лицензияға қосымшаны (керектің асты сызылсын) </w:t>
      </w:r>
    </w:p>
    <w:bookmarkEnd w:id="609"/>
    <w:bookmarkStart w:name="z5090" w:id="610"/>
    <w:p>
      <w:pPr>
        <w:spacing w:after="0"/>
        <w:ind w:left="0"/>
        <w:jc w:val="both"/>
      </w:pPr>
      <w:r>
        <w:rPr>
          <w:rFonts w:ascii="Times New Roman"/>
          <w:b w:val="false"/>
          <w:i w:val="false"/>
          <w:color w:val="000000"/>
          <w:sz w:val="28"/>
        </w:rPr>
        <w:t xml:space="preserve">
      қағаз тасығышта ___ (лицензияны қағаз тасығышта алу қажет болған жағдайда Х </w:t>
      </w:r>
    </w:p>
    <w:bookmarkEnd w:id="610"/>
    <w:bookmarkStart w:name="z5091" w:id="611"/>
    <w:p>
      <w:pPr>
        <w:spacing w:after="0"/>
        <w:ind w:left="0"/>
        <w:jc w:val="both"/>
      </w:pPr>
      <w:r>
        <w:rPr>
          <w:rFonts w:ascii="Times New Roman"/>
          <w:b w:val="false"/>
          <w:i w:val="false"/>
          <w:color w:val="000000"/>
          <w:sz w:val="28"/>
        </w:rPr>
        <w:t>
      белгісін қою керек) мынадай негіз(дер) бойынша (тиісті жолға Х қою қажет):</w:t>
      </w:r>
    </w:p>
    <w:bookmarkEnd w:id="611"/>
    <w:bookmarkStart w:name="z5092" w:id="612"/>
    <w:p>
      <w:pPr>
        <w:spacing w:after="0"/>
        <w:ind w:left="0"/>
        <w:jc w:val="both"/>
      </w:pPr>
      <w:r>
        <w:rPr>
          <w:rFonts w:ascii="Times New Roman"/>
          <w:b w:val="false"/>
          <w:i w:val="false"/>
          <w:color w:val="000000"/>
          <w:sz w:val="28"/>
        </w:rPr>
        <w:t xml:space="preserve">
      1) жеке тұлға-лицензиаттың тегі, аты, әкесінің аты (егер ол жеке басты </w:t>
      </w:r>
    </w:p>
    <w:bookmarkEnd w:id="612"/>
    <w:bookmarkStart w:name="z5093" w:id="613"/>
    <w:p>
      <w:pPr>
        <w:spacing w:after="0"/>
        <w:ind w:left="0"/>
        <w:jc w:val="both"/>
      </w:pPr>
      <w:r>
        <w:rPr>
          <w:rFonts w:ascii="Times New Roman"/>
          <w:b w:val="false"/>
          <w:i w:val="false"/>
          <w:color w:val="000000"/>
          <w:sz w:val="28"/>
        </w:rPr>
        <w:t>
      куәландыратын құжатта көрсетілсе) өзгеруі _________________________________</w:t>
      </w:r>
    </w:p>
    <w:bookmarkEnd w:id="613"/>
    <w:bookmarkStart w:name="z5094" w:id="614"/>
    <w:p>
      <w:pPr>
        <w:spacing w:after="0"/>
        <w:ind w:left="0"/>
        <w:jc w:val="both"/>
      </w:pPr>
      <w:r>
        <w:rPr>
          <w:rFonts w:ascii="Times New Roman"/>
          <w:b w:val="false"/>
          <w:i w:val="false"/>
          <w:color w:val="000000"/>
          <w:sz w:val="28"/>
        </w:rPr>
        <w:t>
      2) жеке кәсіпкер-лицензиат қайта тіркелген, оның атауы өзгеруі _____________</w:t>
      </w:r>
    </w:p>
    <w:bookmarkEnd w:id="614"/>
    <w:bookmarkStart w:name="z5095" w:id="615"/>
    <w:p>
      <w:pPr>
        <w:spacing w:after="0"/>
        <w:ind w:left="0"/>
        <w:jc w:val="both"/>
      </w:pPr>
      <w:r>
        <w:rPr>
          <w:rFonts w:ascii="Times New Roman"/>
          <w:b w:val="false"/>
          <w:i w:val="false"/>
          <w:color w:val="000000"/>
          <w:sz w:val="28"/>
        </w:rPr>
        <w:t xml:space="preserve">
      3) жеке кәсіпкер-лицензиат қайта тіркелген, оның заңды мекенжайы өзгеруі </w:t>
      </w:r>
    </w:p>
    <w:bookmarkEnd w:id="615"/>
    <w:bookmarkStart w:name="z5096" w:id="616"/>
    <w:p>
      <w:pPr>
        <w:spacing w:after="0"/>
        <w:ind w:left="0"/>
        <w:jc w:val="both"/>
      </w:pPr>
      <w:r>
        <w:rPr>
          <w:rFonts w:ascii="Times New Roman"/>
          <w:b w:val="false"/>
          <w:i w:val="false"/>
          <w:color w:val="000000"/>
          <w:sz w:val="28"/>
        </w:rPr>
        <w:t>
      ______________________________________________________________________</w:t>
      </w:r>
    </w:p>
    <w:bookmarkEnd w:id="616"/>
    <w:bookmarkStart w:name="z5097" w:id="617"/>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класы бойынша берілген лицензияны иеліктен шығаруы</w:t>
      </w:r>
    </w:p>
    <w:bookmarkEnd w:id="617"/>
    <w:bookmarkStart w:name="z5098" w:id="618"/>
    <w:p>
      <w:pPr>
        <w:spacing w:after="0"/>
        <w:ind w:left="0"/>
        <w:jc w:val="both"/>
      </w:pPr>
      <w:r>
        <w:rPr>
          <w:rFonts w:ascii="Times New Roman"/>
          <w:b w:val="false"/>
          <w:i w:val="false"/>
          <w:color w:val="000000"/>
          <w:sz w:val="28"/>
        </w:rPr>
        <w:t>
      _______________________________________________________</w:t>
      </w:r>
    </w:p>
    <w:bookmarkEnd w:id="618"/>
    <w:bookmarkStart w:name="z5099" w:id="619"/>
    <w:p>
      <w:pPr>
        <w:spacing w:after="0"/>
        <w:ind w:left="0"/>
        <w:jc w:val="both"/>
      </w:pPr>
      <w:r>
        <w:rPr>
          <w:rFonts w:ascii="Times New Roman"/>
          <w:b w:val="false"/>
          <w:i w:val="false"/>
          <w:color w:val="000000"/>
          <w:sz w:val="28"/>
        </w:rPr>
        <w:t>
      5) "объектілерге берілетін рұқсаттар"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______________________</w:t>
      </w:r>
    </w:p>
    <w:bookmarkEnd w:id="619"/>
    <w:bookmarkStart w:name="z5100" w:id="620"/>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___________________________________________________________</w:t>
      </w:r>
    </w:p>
    <w:bookmarkEnd w:id="620"/>
    <w:bookmarkStart w:name="z5101" w:id="621"/>
    <w:p>
      <w:pPr>
        <w:spacing w:after="0"/>
        <w:ind w:left="0"/>
        <w:jc w:val="both"/>
      </w:pPr>
      <w:r>
        <w:rPr>
          <w:rFonts w:ascii="Times New Roman"/>
          <w:b w:val="false"/>
          <w:i w:val="false"/>
          <w:color w:val="000000"/>
          <w:sz w:val="28"/>
        </w:rPr>
        <w:t>
      7) қызмет түрінің атауы өзгеруі ________________________________________</w:t>
      </w:r>
    </w:p>
    <w:bookmarkEnd w:id="621"/>
    <w:bookmarkStart w:name="z5102" w:id="622"/>
    <w:p>
      <w:pPr>
        <w:spacing w:after="0"/>
        <w:ind w:left="0"/>
        <w:jc w:val="both"/>
      </w:pPr>
      <w:r>
        <w:rPr>
          <w:rFonts w:ascii="Times New Roman"/>
          <w:b w:val="false"/>
          <w:i w:val="false"/>
          <w:color w:val="000000"/>
          <w:sz w:val="28"/>
        </w:rPr>
        <w:t>
      8) қызметтің кіші түрінің атауы өзгеруі ________ қайта ресімдеуіңізді сұраймын.</w:t>
      </w:r>
    </w:p>
    <w:bookmarkEnd w:id="622"/>
    <w:bookmarkStart w:name="z5103" w:id="623"/>
    <w:p>
      <w:pPr>
        <w:spacing w:after="0"/>
        <w:ind w:left="0"/>
        <w:jc w:val="both"/>
      </w:pPr>
      <w:r>
        <w:rPr>
          <w:rFonts w:ascii="Times New Roman"/>
          <w:b w:val="false"/>
          <w:i w:val="false"/>
          <w:color w:val="000000"/>
          <w:sz w:val="28"/>
        </w:rPr>
        <w:t>
      Жеке тұлғаның тұрғылықты жерінің мекенжайы __________________________</w:t>
      </w:r>
    </w:p>
    <w:bookmarkEnd w:id="623"/>
    <w:bookmarkStart w:name="z5104" w:id="624"/>
    <w:p>
      <w:pPr>
        <w:spacing w:after="0"/>
        <w:ind w:left="0"/>
        <w:jc w:val="both"/>
      </w:pPr>
      <w:r>
        <w:rPr>
          <w:rFonts w:ascii="Times New Roman"/>
          <w:b w:val="false"/>
          <w:i w:val="false"/>
          <w:color w:val="000000"/>
          <w:sz w:val="28"/>
        </w:rPr>
        <w:t>
      ____________________________________________________________________</w:t>
      </w:r>
    </w:p>
    <w:bookmarkEnd w:id="624"/>
    <w:bookmarkStart w:name="z5105" w:id="625"/>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bookmarkEnd w:id="625"/>
    <w:bookmarkStart w:name="z5106" w:id="626"/>
    <w:p>
      <w:pPr>
        <w:spacing w:after="0"/>
        <w:ind w:left="0"/>
        <w:jc w:val="both"/>
      </w:pPr>
      <w:r>
        <w:rPr>
          <w:rFonts w:ascii="Times New Roman"/>
          <w:b w:val="false"/>
          <w:i w:val="false"/>
          <w:color w:val="000000"/>
          <w:sz w:val="28"/>
        </w:rPr>
        <w:t>
      нөмірі)</w:t>
      </w:r>
    </w:p>
    <w:bookmarkEnd w:id="626"/>
    <w:bookmarkStart w:name="z5107" w:id="627"/>
    <w:p>
      <w:pPr>
        <w:spacing w:after="0"/>
        <w:ind w:left="0"/>
        <w:jc w:val="both"/>
      </w:pPr>
      <w:r>
        <w:rPr>
          <w:rFonts w:ascii="Times New Roman"/>
          <w:b w:val="false"/>
          <w:i w:val="false"/>
          <w:color w:val="000000"/>
          <w:sz w:val="28"/>
        </w:rPr>
        <w:t>
      Электрондық пошта _________________________________________________</w:t>
      </w:r>
    </w:p>
    <w:bookmarkEnd w:id="627"/>
    <w:bookmarkStart w:name="z5108" w:id="628"/>
    <w:p>
      <w:pPr>
        <w:spacing w:after="0"/>
        <w:ind w:left="0"/>
        <w:jc w:val="both"/>
      </w:pPr>
      <w:r>
        <w:rPr>
          <w:rFonts w:ascii="Times New Roman"/>
          <w:b w:val="false"/>
          <w:i w:val="false"/>
          <w:color w:val="000000"/>
          <w:sz w:val="28"/>
        </w:rPr>
        <w:t>
      Телефондары _______________________________________________________</w:t>
      </w:r>
    </w:p>
    <w:bookmarkEnd w:id="628"/>
    <w:bookmarkStart w:name="z5109" w:id="629"/>
    <w:p>
      <w:pPr>
        <w:spacing w:after="0"/>
        <w:ind w:left="0"/>
        <w:jc w:val="both"/>
      </w:pPr>
      <w:r>
        <w:rPr>
          <w:rFonts w:ascii="Times New Roman"/>
          <w:b w:val="false"/>
          <w:i w:val="false"/>
          <w:color w:val="000000"/>
          <w:sz w:val="28"/>
        </w:rPr>
        <w:t>
      Факс ______________________________________________________________</w:t>
      </w:r>
    </w:p>
    <w:bookmarkEnd w:id="629"/>
    <w:bookmarkStart w:name="z5110" w:id="630"/>
    <w:p>
      <w:pPr>
        <w:spacing w:after="0"/>
        <w:ind w:left="0"/>
        <w:jc w:val="both"/>
      </w:pPr>
      <w:r>
        <w:rPr>
          <w:rFonts w:ascii="Times New Roman"/>
          <w:b w:val="false"/>
          <w:i w:val="false"/>
          <w:color w:val="000000"/>
          <w:sz w:val="28"/>
        </w:rPr>
        <w:t>
      Банк шоты _________________________________________________________</w:t>
      </w:r>
    </w:p>
    <w:bookmarkEnd w:id="630"/>
    <w:bookmarkStart w:name="z5111" w:id="631"/>
    <w:p>
      <w:pPr>
        <w:spacing w:after="0"/>
        <w:ind w:left="0"/>
        <w:jc w:val="both"/>
      </w:pPr>
      <w:r>
        <w:rPr>
          <w:rFonts w:ascii="Times New Roman"/>
          <w:b w:val="false"/>
          <w:i w:val="false"/>
          <w:color w:val="000000"/>
          <w:sz w:val="28"/>
        </w:rPr>
        <w:t>
      (шот нөмірі, банктiң атауы және орналасқан жерi)</w:t>
      </w:r>
    </w:p>
    <w:bookmarkEnd w:id="631"/>
    <w:bookmarkStart w:name="z5112" w:id="632"/>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bookmarkEnd w:id="632"/>
    <w:bookmarkStart w:name="z5113" w:id="633"/>
    <w:p>
      <w:pPr>
        <w:spacing w:after="0"/>
        <w:ind w:left="0"/>
        <w:jc w:val="both"/>
      </w:pPr>
      <w:r>
        <w:rPr>
          <w:rFonts w:ascii="Times New Roman"/>
          <w:b w:val="false"/>
          <w:i w:val="false"/>
          <w:color w:val="000000"/>
          <w:sz w:val="28"/>
        </w:rPr>
        <w:t>
      ____________________________________________________________________</w:t>
      </w:r>
    </w:p>
    <w:bookmarkEnd w:id="633"/>
    <w:bookmarkStart w:name="z5114" w:id="634"/>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үй/ғимарат </w:t>
      </w:r>
    </w:p>
    <w:bookmarkEnd w:id="634"/>
    <w:bookmarkStart w:name="z5115" w:id="635"/>
    <w:p>
      <w:pPr>
        <w:spacing w:after="0"/>
        <w:ind w:left="0"/>
        <w:jc w:val="both"/>
      </w:pPr>
      <w:r>
        <w:rPr>
          <w:rFonts w:ascii="Times New Roman"/>
          <w:b w:val="false"/>
          <w:i w:val="false"/>
          <w:color w:val="000000"/>
          <w:sz w:val="28"/>
        </w:rPr>
        <w:t>
      (стационарлық үй-жайлар нөмірі)</w:t>
      </w:r>
    </w:p>
    <w:bookmarkEnd w:id="635"/>
    <w:bookmarkStart w:name="z5116" w:id="636"/>
    <w:p>
      <w:pPr>
        <w:spacing w:after="0"/>
        <w:ind w:left="0"/>
        <w:jc w:val="both"/>
      </w:pPr>
      <w:r>
        <w:rPr>
          <w:rFonts w:ascii="Times New Roman"/>
          <w:b w:val="false"/>
          <w:i w:val="false"/>
          <w:color w:val="000000"/>
          <w:sz w:val="28"/>
        </w:rPr>
        <w:t>
      ___________________ парақта қоса беріліп отыр.</w:t>
      </w:r>
    </w:p>
    <w:bookmarkEnd w:id="636"/>
    <w:bookmarkStart w:name="z5117" w:id="637"/>
    <w:p>
      <w:pPr>
        <w:spacing w:after="0"/>
        <w:ind w:left="0"/>
        <w:jc w:val="both"/>
      </w:pPr>
      <w:r>
        <w:rPr>
          <w:rFonts w:ascii="Times New Roman"/>
          <w:b w:val="false"/>
          <w:i w:val="false"/>
          <w:color w:val="000000"/>
          <w:sz w:val="28"/>
        </w:rPr>
        <w:t>
      Осымен:</w:t>
      </w:r>
    </w:p>
    <w:bookmarkEnd w:id="637"/>
    <w:bookmarkStart w:name="z5118" w:id="638"/>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638"/>
    <w:bookmarkStart w:name="z5119" w:id="639"/>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639"/>
    <w:bookmarkStart w:name="z5120" w:id="640"/>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640"/>
    <w:bookmarkStart w:name="z5121" w:id="641"/>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641"/>
    <w:bookmarkStart w:name="z5122" w:id="642"/>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642"/>
    <w:bookmarkStart w:name="z5123" w:id="643"/>
    <w:p>
      <w:pPr>
        <w:spacing w:after="0"/>
        <w:ind w:left="0"/>
        <w:jc w:val="both"/>
      </w:pPr>
      <w:r>
        <w:rPr>
          <w:rFonts w:ascii="Times New Roman"/>
          <w:b w:val="false"/>
          <w:i w:val="false"/>
          <w:color w:val="000000"/>
          <w:sz w:val="28"/>
        </w:rPr>
        <w:t>
      Жеке тұлға _____________________________________________________________</w:t>
      </w:r>
    </w:p>
    <w:bookmarkEnd w:id="643"/>
    <w:bookmarkStart w:name="z5124" w:id="644"/>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644"/>
    <w:bookmarkStart w:name="z5125" w:id="645"/>
    <w:p>
      <w:pPr>
        <w:spacing w:after="0"/>
        <w:ind w:left="0"/>
        <w:jc w:val="both"/>
      </w:pPr>
      <w:r>
        <w:rPr>
          <w:rFonts w:ascii="Times New Roman"/>
          <w:b w:val="false"/>
          <w:i w:val="false"/>
          <w:color w:val="000000"/>
          <w:sz w:val="28"/>
        </w:rPr>
        <w:t>
      Толтыру күні: 20__ жылғы "__" _________________</w:t>
      </w:r>
    </w:p>
    <w:bookmarkEnd w:id="6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10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665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127" w:id="646"/>
    <w:p>
      <w:pPr>
        <w:spacing w:after="0"/>
        <w:ind w:left="0"/>
        <w:jc w:val="left"/>
      </w:pPr>
      <w:r>
        <w:rPr>
          <w:rFonts w:ascii="Times New Roman"/>
          <w:b/>
          <w:i w:val="false"/>
          <w:color w:val="000000"/>
        </w:rPr>
        <w:t xml:space="preserve"> "Алкоголь өнімін өндіруге лицензия беру" мемлекеттік көрсетілетін қызмет қағидаты</w:t>
      </w:r>
    </w:p>
    <w:bookmarkEnd w:id="646"/>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126" w:id="647"/>
    <w:p>
      <w:pPr>
        <w:spacing w:after="0"/>
        <w:ind w:left="0"/>
        <w:jc w:val="left"/>
      </w:pPr>
      <w:r>
        <w:rPr>
          <w:rFonts w:ascii="Times New Roman"/>
          <w:b/>
          <w:i w:val="false"/>
          <w:color w:val="000000"/>
        </w:rPr>
        <w:t xml:space="preserve"> 1-тарау. Жалпы ережелер</w:t>
      </w:r>
    </w:p>
    <w:bookmarkEnd w:id="647"/>
    <w:bookmarkStart w:name="z5127" w:id="648"/>
    <w:p>
      <w:pPr>
        <w:spacing w:after="0"/>
        <w:ind w:left="0"/>
        <w:jc w:val="both"/>
      </w:pPr>
      <w:r>
        <w:rPr>
          <w:rFonts w:ascii="Times New Roman"/>
          <w:b w:val="false"/>
          <w:i w:val="false"/>
          <w:color w:val="000000"/>
          <w:sz w:val="28"/>
        </w:rPr>
        <w:t xml:space="preserve">
      1. Осы "Алкоголь өнімін өндіруге лицензия беру"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Қазақстан Республикасының Қаржы министрлігі Мемлекеттік кірістер комитетінің (бұдан әрі - көрсетілетін қызметті беруші) "Алкоголь өнімін өндіруге лицензия беру" мемлекеттік қызметті көрсету (бұдан әрі – мемлекеттік көрсетілетін қызмет) тәртібін айқындайды.</w:t>
      </w:r>
    </w:p>
    <w:bookmarkEnd w:id="648"/>
    <w:bookmarkStart w:name="z5128" w:id="649"/>
    <w:p>
      <w:pPr>
        <w:spacing w:after="0"/>
        <w:ind w:left="0"/>
        <w:jc w:val="both"/>
      </w:pPr>
      <w:r>
        <w:rPr>
          <w:rFonts w:ascii="Times New Roman"/>
          <w:b w:val="false"/>
          <w:i w:val="false"/>
          <w:color w:val="000000"/>
          <w:sz w:val="28"/>
        </w:rPr>
        <w:t>
      2. Мемлекеттік көрсетілетін қызмет жеке және заңды тұлғаларға көрсетіледі (бұдан әрі – көрсетілетін қызметті алушы).</w:t>
      </w:r>
    </w:p>
    <w:bookmarkEnd w:id="649"/>
    <w:bookmarkStart w:name="z5129" w:id="650"/>
    <w:p>
      <w:pPr>
        <w:spacing w:after="0"/>
        <w:ind w:left="0"/>
        <w:jc w:val="left"/>
      </w:pPr>
      <w:r>
        <w:rPr>
          <w:rFonts w:ascii="Times New Roman"/>
          <w:b/>
          <w:i w:val="false"/>
          <w:color w:val="000000"/>
        </w:rPr>
        <w:t xml:space="preserve"> 2-тарау. Мемлекеттік қызметті көрсету тәртібі</w:t>
      </w:r>
    </w:p>
    <w:bookmarkEnd w:id="650"/>
    <w:bookmarkStart w:name="z5130" w:id="651"/>
    <w:p>
      <w:pPr>
        <w:spacing w:after="0"/>
        <w:ind w:left="0"/>
        <w:jc w:val="both"/>
      </w:pPr>
      <w:r>
        <w:rPr>
          <w:rFonts w:ascii="Times New Roman"/>
          <w:b w:val="false"/>
          <w:i w:val="false"/>
          <w:color w:val="000000"/>
          <w:sz w:val="28"/>
        </w:rPr>
        <w:t>
      3. Өтініштерді қабылдау және мемлекеттік қызмет көрсету нәтижесін беру www.egov.kz "цифрлық үкімет" веб-порталы (бұдан әрі – портал) арқылы жүзеге асырылады.</w:t>
      </w:r>
    </w:p>
    <w:bookmarkEnd w:id="651"/>
    <w:bookmarkStart w:name="z5131" w:id="652"/>
    <w:p>
      <w:pPr>
        <w:spacing w:after="0"/>
        <w:ind w:left="0"/>
        <w:jc w:val="both"/>
      </w:pPr>
      <w:r>
        <w:rPr>
          <w:rFonts w:ascii="Times New Roman"/>
          <w:b w:val="false"/>
          <w:i w:val="false"/>
          <w:color w:val="000000"/>
          <w:sz w:val="28"/>
        </w:rPr>
        <w:t>
      Лицензияны алу және/немесе қайта ресімдеу кезінде көрсетілетін қызметті алушының электрондық цифрлық қолтаңбасымен (бұдан әрі – ЭЦҚ) куәландырылған мемлекеттік қызмет көрсету үшін қажетті құжаттар тізбесімен электрондық құжат нысанындағы өтініші портал арқылы қабылданады.</w:t>
      </w:r>
    </w:p>
    <w:bookmarkEnd w:id="652"/>
    <w:bookmarkStart w:name="z5132" w:id="653"/>
    <w:p>
      <w:pPr>
        <w:spacing w:after="0"/>
        <w:ind w:left="0"/>
        <w:jc w:val="both"/>
      </w:pPr>
      <w:r>
        <w:rPr>
          <w:rFonts w:ascii="Times New Roman"/>
          <w:b w:val="false"/>
          <w:i w:val="false"/>
          <w:color w:val="000000"/>
          <w:sz w:val="28"/>
        </w:rPr>
        <w:t>
      Мемлекеттік қызмет көрсету ерекшеліктері ескеріле отырып, "Алкоголь өнімін өндіруге лицензия беру" мемлекеттік қызмет көрсетуге қойылатын негізгі талаптар тізбесі (бұдан әрі – Тізбе) осы Қағиданың 1-қосымшасында көрсертілген.</w:t>
      </w:r>
    </w:p>
    <w:bookmarkEnd w:id="653"/>
    <w:bookmarkStart w:name="z5133" w:id="654"/>
    <w:p>
      <w:pPr>
        <w:spacing w:after="0"/>
        <w:ind w:left="0"/>
        <w:jc w:val="both"/>
      </w:pPr>
      <w:r>
        <w:rPr>
          <w:rFonts w:ascii="Times New Roman"/>
          <w:b w:val="false"/>
          <w:i w:val="false"/>
          <w:color w:val="000000"/>
          <w:sz w:val="28"/>
        </w:rPr>
        <w:t xml:space="preserve">
      Мемлекеттік қызметті алу үшін көрсетілетін қызметті алушылар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Тізбенің 8-тармағында көзделген құжаттар топтамасын ұсынады.</w:t>
      </w:r>
    </w:p>
    <w:bookmarkEnd w:id="654"/>
    <w:bookmarkStart w:name="z5134" w:id="655"/>
    <w:p>
      <w:pPr>
        <w:spacing w:after="0"/>
        <w:ind w:left="0"/>
        <w:jc w:val="both"/>
      </w:pPr>
      <w:r>
        <w:rPr>
          <w:rFonts w:ascii="Times New Roman"/>
          <w:b w:val="false"/>
          <w:i w:val="false"/>
          <w:color w:val="000000"/>
          <w:sz w:val="28"/>
        </w:rPr>
        <w:t>
      Портал арқылы жүгінген кезде көрсетілетін қызметті алушыға мемлекеттік қызметті көрсету үшін сұрау салудың қабылданғаны туралы мәртебе жіберіледі.</w:t>
      </w:r>
    </w:p>
    <w:bookmarkEnd w:id="655"/>
    <w:bookmarkStart w:name="z5135" w:id="656"/>
    <w:p>
      <w:pPr>
        <w:spacing w:after="0"/>
        <w:ind w:left="0"/>
        <w:jc w:val="both"/>
      </w:pPr>
      <w:r>
        <w:rPr>
          <w:rFonts w:ascii="Times New Roman"/>
          <w:b w:val="false"/>
          <w:i w:val="false"/>
          <w:color w:val="000000"/>
          <w:sz w:val="28"/>
        </w:rPr>
        <w:t>
      Портал арқылы жүгінген кезде мемлекеттік қызметті көрсету нәтижесі көрсетілетін қызметті берушінің лауазымды адамының ЭЦҚ куәландырылған электрондық құжат нысанында көрсетілетін қызметті алушыға жіберіледі.</w:t>
      </w:r>
    </w:p>
    <w:bookmarkEnd w:id="656"/>
    <w:bookmarkStart w:name="z5136" w:id="657"/>
    <w:p>
      <w:pPr>
        <w:spacing w:after="0"/>
        <w:ind w:left="0"/>
        <w:jc w:val="both"/>
      </w:pPr>
      <w:r>
        <w:rPr>
          <w:rFonts w:ascii="Times New Roman"/>
          <w:b w:val="false"/>
          <w:i w:val="false"/>
          <w:color w:val="000000"/>
          <w:sz w:val="28"/>
        </w:rPr>
        <w:t xml:space="preserve">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 </w:t>
      </w:r>
    </w:p>
    <w:bookmarkEnd w:id="657"/>
    <w:bookmarkStart w:name="z5137" w:id="658"/>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bookmarkEnd w:id="658"/>
    <w:bookmarkStart w:name="z5138" w:id="659"/>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659"/>
    <w:bookmarkStart w:name="z5139" w:id="660"/>
    <w:p>
      <w:pPr>
        <w:spacing w:after="0"/>
        <w:ind w:left="0"/>
        <w:jc w:val="both"/>
      </w:pPr>
      <w:r>
        <w:rPr>
          <w:rFonts w:ascii="Times New Roman"/>
          <w:b w:val="false"/>
          <w:i w:val="false"/>
          <w:color w:val="000000"/>
          <w:sz w:val="28"/>
        </w:rPr>
        <w:t>
      Мемлекеттік қызметті көрсету кезінде егер Қазақстан Республикасының заңдарында өзгеше көзделмесе, көрсетілетін қызметті алушы цифрлық жүйелерде қамтылған, заңмен қорғалатын құпияны құрайтын мәліметтерді пайдалануға жазбаша келісімін береді.</w:t>
      </w:r>
    </w:p>
    <w:bookmarkEnd w:id="660"/>
    <w:bookmarkStart w:name="z5140" w:id="661"/>
    <w:p>
      <w:pPr>
        <w:spacing w:after="0"/>
        <w:ind w:left="0"/>
        <w:jc w:val="both"/>
      </w:pPr>
      <w:r>
        <w:rPr>
          <w:rFonts w:ascii="Times New Roman"/>
          <w:b w:val="false"/>
          <w:i w:val="false"/>
          <w:color w:val="000000"/>
          <w:sz w:val="28"/>
        </w:rPr>
        <w:t>
      Мемлекеттік цифрлық жүйелерде қамтылған жеке басын куәландыратын құжаттар туралы, заңды тұлға ретінде тіркеу (қайта тіркеу) туралы, дара кәсіпкер ретінде мемлекеттік тіркеу туралы, құқық белгілейтін құжаттар туралы мәліметтерді уәкілетті орган тиісті мемлекеттік цифрлық жүйелерден портал арқылы уәкілетті лауазымды адамдардың ЭЦҚ-мен куәландырылған электрондық құжат нысанында алады.</w:t>
      </w:r>
    </w:p>
    <w:bookmarkEnd w:id="661"/>
    <w:bookmarkStart w:name="z5141" w:id="662"/>
    <w:p>
      <w:pPr>
        <w:spacing w:after="0"/>
        <w:ind w:left="0"/>
        <w:jc w:val="both"/>
      </w:pPr>
      <w:r>
        <w:rPr>
          <w:rFonts w:ascii="Times New Roman"/>
          <w:b w:val="false"/>
          <w:i w:val="false"/>
          <w:color w:val="000000"/>
          <w:sz w:val="28"/>
        </w:rPr>
        <w:t xml:space="preserve">
      4. "Рұқсаттар және хабарламалар туралы" Қазақстан Республикасының Заңының (бұдан әрі – Рұқсаттар туралы заң) </w:t>
      </w:r>
      <w:r>
        <w:rPr>
          <w:rFonts w:ascii="Times New Roman"/>
          <w:b w:val="false"/>
          <w:i w:val="false"/>
          <w:color w:val="000000"/>
          <w:sz w:val="28"/>
        </w:rPr>
        <w:t>33 бабына</w:t>
      </w:r>
      <w:r>
        <w:rPr>
          <w:rFonts w:ascii="Times New Roman"/>
          <w:b w:val="false"/>
          <w:i w:val="false"/>
          <w:color w:val="000000"/>
          <w:sz w:val="28"/>
        </w:rPr>
        <w:t xml:space="preserve"> сәйкес лицензия және (немесе) лицензияға қосымша мынадай:</w:t>
      </w:r>
    </w:p>
    <w:bookmarkEnd w:id="662"/>
    <w:bookmarkStart w:name="z5142" w:id="663"/>
    <w:p>
      <w:pPr>
        <w:spacing w:after="0"/>
        <w:ind w:left="0"/>
        <w:jc w:val="both"/>
      </w:pPr>
      <w:r>
        <w:rPr>
          <w:rFonts w:ascii="Times New Roman"/>
          <w:b w:val="false"/>
          <w:i w:val="false"/>
          <w:color w:val="000000"/>
          <w:sz w:val="28"/>
        </w:rPr>
        <w:t>
      1) жеке тұлға-лицензиаттың тегі, аты, әкесінің аты (егер ол жеке басты куәландыратын құжатта көрсетілсе) өзгерген;</w:t>
      </w:r>
    </w:p>
    <w:bookmarkEnd w:id="663"/>
    <w:bookmarkStart w:name="z5143" w:id="664"/>
    <w:p>
      <w:pPr>
        <w:spacing w:after="0"/>
        <w:ind w:left="0"/>
        <w:jc w:val="both"/>
      </w:pPr>
      <w:r>
        <w:rPr>
          <w:rFonts w:ascii="Times New Roman"/>
          <w:b w:val="false"/>
          <w:i w:val="false"/>
          <w:color w:val="000000"/>
          <w:sz w:val="28"/>
        </w:rPr>
        <w:t>
      2) жеке кәсіпкер-лицензиат қайта тіркелген, оның атауы немесе заңды мекенжайы өзгерген;</w:t>
      </w:r>
    </w:p>
    <w:bookmarkEnd w:id="664"/>
    <w:bookmarkStart w:name="z5144" w:id="665"/>
    <w:p>
      <w:pPr>
        <w:spacing w:after="0"/>
        <w:ind w:left="0"/>
        <w:jc w:val="both"/>
      </w:pPr>
      <w:r>
        <w:rPr>
          <w:rFonts w:ascii="Times New Roman"/>
          <w:b w:val="false"/>
          <w:i w:val="false"/>
          <w:color w:val="000000"/>
          <w:sz w:val="28"/>
        </w:rPr>
        <w:t xml:space="preserve">
      3) заңды тұлға-лицензиат Рұқсаттар туралы заңның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қайта ұйымдастырылған;</w:t>
      </w:r>
    </w:p>
    <w:bookmarkEnd w:id="665"/>
    <w:bookmarkStart w:name="z5145" w:id="666"/>
    <w:p>
      <w:pPr>
        <w:spacing w:after="0"/>
        <w:ind w:left="0"/>
        <w:jc w:val="both"/>
      </w:pPr>
      <w:r>
        <w:rPr>
          <w:rFonts w:ascii="Times New Roman"/>
          <w:b w:val="false"/>
          <w:i w:val="false"/>
          <w:color w:val="000000"/>
          <w:sz w:val="28"/>
        </w:rPr>
        <w:t>
       4) заңды тұлға-лицензиаттың, қызметінің нысанасы қаржылық қызметтер көрсету болып табылатын шетелдік заңды тұлға-лицензиат филиалының атауы және (немесе) орналасқан жері өзгерген (лицензияда мекенжай көрсетілген кезде);</w:t>
      </w:r>
    </w:p>
    <w:bookmarkEnd w:id="666"/>
    <w:bookmarkStart w:name="z5146" w:id="667"/>
    <w:p>
      <w:pPr>
        <w:spacing w:after="0"/>
        <w:ind w:left="0"/>
        <w:jc w:val="both"/>
      </w:pPr>
      <w:r>
        <w:rPr>
          <w:rFonts w:ascii="Times New Roman"/>
          <w:b w:val="false"/>
          <w:i w:val="false"/>
          <w:color w:val="000000"/>
          <w:sz w:val="28"/>
        </w:rPr>
        <w:t>
      5) егер нақты лицензияның иеліктен шығарылатындығы Рұқсаттар туралы заңның 1-қосымшасында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шығарған;</w:t>
      </w:r>
    </w:p>
    <w:bookmarkEnd w:id="667"/>
    <w:bookmarkStart w:name="z5147" w:id="668"/>
    <w:p>
      <w:pPr>
        <w:spacing w:after="0"/>
        <w:ind w:left="0"/>
        <w:jc w:val="both"/>
      </w:pPr>
      <w:r>
        <w:rPr>
          <w:rFonts w:ascii="Times New Roman"/>
          <w:b w:val="false"/>
          <w:i w:val="false"/>
          <w:color w:val="000000"/>
          <w:sz w:val="28"/>
        </w:rPr>
        <w:t>
      6)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bookmarkEnd w:id="668"/>
    <w:bookmarkStart w:name="z5148" w:id="669"/>
    <w:p>
      <w:pPr>
        <w:spacing w:after="0"/>
        <w:ind w:left="0"/>
        <w:jc w:val="both"/>
      </w:pPr>
      <w:r>
        <w:rPr>
          <w:rFonts w:ascii="Times New Roman"/>
          <w:b w:val="false"/>
          <w:i w:val="false"/>
          <w:color w:val="000000"/>
          <w:sz w:val="28"/>
        </w:rPr>
        <w:t>
      7) Қазақстан Республикасының заңдарында қайта ресімдеу туралы талап болған жағдайларда қайта ресімделуге жатады.</w:t>
      </w:r>
    </w:p>
    <w:bookmarkEnd w:id="669"/>
    <w:bookmarkStart w:name="z5149" w:id="670"/>
    <w:p>
      <w:pPr>
        <w:spacing w:after="0"/>
        <w:ind w:left="0"/>
        <w:jc w:val="both"/>
      </w:pPr>
      <w:r>
        <w:rPr>
          <w:rFonts w:ascii="Times New Roman"/>
          <w:b w:val="false"/>
          <w:i w:val="false"/>
          <w:color w:val="000000"/>
          <w:sz w:val="28"/>
        </w:rPr>
        <w:t>
      Осы тармақтың бірінші бөлігінің 2), 4) және 6) тармақшаларының күші дара кәсіпкер-лицензиаттың заңды мекенжайының, заңды тұлға-лицензиаттың орналасқан жері мекенжайының, "объектілерге берілетін рұқсаттар"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"Қазақстан Республикасының әкімшілік-аумақтық құрылысы туралы" Қазақстан Республикасы Заңының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цифрлық жүйелерді интеграциялау арқылы жүзеге асырылады.</w:t>
      </w:r>
    </w:p>
    <w:bookmarkEnd w:id="670"/>
    <w:bookmarkStart w:name="z5150" w:id="671"/>
    <w:p>
      <w:pPr>
        <w:spacing w:after="0"/>
        <w:ind w:left="0"/>
        <w:jc w:val="both"/>
      </w:pPr>
      <w:r>
        <w:rPr>
          <w:rFonts w:ascii="Times New Roman"/>
          <w:b w:val="false"/>
          <w:i w:val="false"/>
          <w:color w:val="000000"/>
          <w:sz w:val="28"/>
        </w:rPr>
        <w:t>
      Осы тармақтың бірінші бөлігінің 1) және 2) тармақшаларында көзделген жағдайларда лицензияны қайта ресімдеуге өтініш беру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қайта ресімдеу кезінде талап етілмейді.</w:t>
      </w:r>
    </w:p>
    <w:bookmarkEnd w:id="671"/>
    <w:bookmarkStart w:name="z5151" w:id="672"/>
    <w:p>
      <w:pPr>
        <w:spacing w:after="0"/>
        <w:ind w:left="0"/>
        <w:jc w:val="both"/>
      </w:pPr>
      <w:r>
        <w:rPr>
          <w:rFonts w:ascii="Times New Roman"/>
          <w:b w:val="false"/>
          <w:i w:val="false"/>
          <w:color w:val="000000"/>
          <w:sz w:val="28"/>
        </w:rPr>
        <w:t>
      Лицензияны проактивті көрсетілетін қызмет арқылы қайта ресімдеу үшін өтініш берген күн осы көрсетілетін қызметті ұсынуға келісім алған күн болып есептеледі.</w:t>
      </w:r>
    </w:p>
    <w:bookmarkEnd w:id="672"/>
    <w:bookmarkStart w:name="z5152" w:id="673"/>
    <w:p>
      <w:pPr>
        <w:spacing w:after="0"/>
        <w:ind w:left="0"/>
        <w:jc w:val="both"/>
      </w:pPr>
      <w:r>
        <w:rPr>
          <w:rFonts w:ascii="Times New Roman"/>
          <w:b w:val="false"/>
          <w:i w:val="false"/>
          <w:color w:val="000000"/>
          <w:sz w:val="28"/>
        </w:rPr>
        <w:t>
      Рұқсат беру тәртібі енгізілген қызмет түрінің және (немесе) кіші түрінің атауы өзгерген кезде, лицензиаттың лицензияны және (немесе) лицензияға қосымшаны қайта ресімдеу туралы өтініш береді.</w:t>
      </w:r>
    </w:p>
    <w:bookmarkEnd w:id="673"/>
    <w:bookmarkStart w:name="z5153" w:id="674"/>
    <w:p>
      <w:pPr>
        <w:spacing w:after="0"/>
        <w:ind w:left="0"/>
        <w:jc w:val="both"/>
      </w:pPr>
      <w:r>
        <w:rPr>
          <w:rFonts w:ascii="Times New Roman"/>
          <w:b w:val="false"/>
          <w:i w:val="false"/>
          <w:color w:val="000000"/>
          <w:sz w:val="28"/>
        </w:rPr>
        <w:t>
       Атауы өзгерген қызмет түріне лицензиясы бар лицензиат лицензияны алдын ала қайта ресімдеген жағдайда, лицензияға қосымшаны алады.</w:t>
      </w:r>
    </w:p>
    <w:bookmarkEnd w:id="674"/>
    <w:bookmarkStart w:name="z5154" w:id="675"/>
    <w:p>
      <w:pPr>
        <w:spacing w:after="0"/>
        <w:ind w:left="0"/>
        <w:jc w:val="both"/>
      </w:pPr>
      <w:r>
        <w:rPr>
          <w:rFonts w:ascii="Times New Roman"/>
          <w:b w:val="false"/>
          <w:i w:val="false"/>
          <w:color w:val="000000"/>
          <w:sz w:val="28"/>
        </w:rPr>
        <w:t>
      Рұқсаттар туралы заңның 35 бабының 2-тармағына сәйкес осы 35 баптың 1-тармағының 6) және 7) тармақшаларында көзделген негіздер бойынша лицензияның және (немесе) лицензияға қосымшаның қолданысы тоқтатылған немесе лицензия электрондық нысанда ғана ресімделген жағдайларды қоспағанда, лицензияның және (немесе) лицензияға қосымшаның қолданысы тоқтатылған кезде лицензиат лицензияны және (немесе) лицензияға қосымшаны он жұмыс күні ішінде лицензиарға қайтаруға міндетті.</w:t>
      </w:r>
    </w:p>
    <w:bookmarkEnd w:id="675"/>
    <w:bookmarkStart w:name="z5155" w:id="676"/>
    <w:p>
      <w:pPr>
        <w:spacing w:after="0"/>
        <w:ind w:left="0"/>
        <w:jc w:val="both"/>
      </w:pPr>
      <w:r>
        <w:rPr>
          <w:rFonts w:ascii="Times New Roman"/>
          <w:b w:val="false"/>
          <w:i w:val="false"/>
          <w:color w:val="000000"/>
          <w:sz w:val="28"/>
        </w:rPr>
        <w:t xml:space="preserve">
      5. Көрсетілетін қызметті берушінің құжаттарды қабылдауға жауапты құрылымдық бөлімшесі құжаттар түскен күні ұсынылған құжаттарды қабылдайды, тексереді және тіркейді (көрсетілетін қызметті алушы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 жүзеге асырылады).</w:t>
      </w:r>
    </w:p>
    <w:bookmarkEnd w:id="676"/>
    <w:bookmarkStart w:name="z5156" w:id="677"/>
    <w:p>
      <w:pPr>
        <w:spacing w:after="0"/>
        <w:ind w:left="0"/>
        <w:jc w:val="both"/>
      </w:pPr>
      <w:r>
        <w:rPr>
          <w:rFonts w:ascii="Times New Roman"/>
          <w:b w:val="false"/>
          <w:i w:val="false"/>
          <w:color w:val="000000"/>
          <w:sz w:val="28"/>
        </w:rPr>
        <w:t>
      Көрсетілетін қызметті беруші көрсетілетін қызметті алушының құжаттарын алған сәттен бастап 2 (екі) жұмыс күні ішінде ұсынылған құжаттардың толықтығын тексереді.</w:t>
      </w:r>
    </w:p>
    <w:bookmarkEnd w:id="677"/>
    <w:bookmarkStart w:name="z5157" w:id="678"/>
    <w:p>
      <w:pPr>
        <w:spacing w:after="0"/>
        <w:ind w:left="0"/>
        <w:jc w:val="both"/>
      </w:pPr>
      <w:r>
        <w:rPr>
          <w:rFonts w:ascii="Times New Roman"/>
          <w:b w:val="false"/>
          <w:i w:val="false"/>
          <w:color w:val="000000"/>
          <w:sz w:val="28"/>
        </w:rPr>
        <w:t>
      Көрсетілетін қызметті беруші ұсынылған құжаттардың толық болмауын анықтаған кезде көрсетілген мерзімде өтінішті одан әрі қараудан жазбаша дәлелді түрде бас тартады.</w:t>
      </w:r>
    </w:p>
    <w:bookmarkEnd w:id="678"/>
    <w:bookmarkStart w:name="z5158" w:id="679"/>
    <w:p>
      <w:pPr>
        <w:spacing w:after="0"/>
        <w:ind w:left="0"/>
        <w:jc w:val="both"/>
      </w:pPr>
      <w:r>
        <w:rPr>
          <w:rFonts w:ascii="Times New Roman"/>
          <w:b w:val="false"/>
          <w:i w:val="false"/>
          <w:color w:val="000000"/>
          <w:sz w:val="28"/>
        </w:rPr>
        <w:t>
      Тапсырылған құжаттар толық болған жағдайда құжаттарды өңдеуге жауапты тұлға құжататрды "е-лицензиялау" цифрлық жүйесіне енгізеді, өңдейді және көрсетілетін қызметті алушыға мемлекеттік көрсетілетін қызмет нәтижесін жібереді:</w:t>
      </w:r>
    </w:p>
    <w:bookmarkEnd w:id="679"/>
    <w:bookmarkStart w:name="z5159" w:id="680"/>
    <w:p>
      <w:pPr>
        <w:spacing w:after="0"/>
        <w:ind w:left="0"/>
        <w:jc w:val="both"/>
      </w:pPr>
      <w:r>
        <w:rPr>
          <w:rFonts w:ascii="Times New Roman"/>
          <w:b w:val="false"/>
          <w:i w:val="false"/>
          <w:color w:val="000000"/>
          <w:sz w:val="28"/>
        </w:rPr>
        <w:t>
      1) лицензия беру әлде осы Қағидаларға 1-қосымшаға сәйкес Тізбенің 8-тармағында көзделген жағдайларда және негіздер бойынша мемлекеттік қызмет көрсетуден бас тарту туралы уәжді жауабы – 12 (он екі) жұмыс күнінен кешіктірмей;</w:t>
      </w:r>
    </w:p>
    <w:bookmarkEnd w:id="680"/>
    <w:bookmarkStart w:name="z5160" w:id="681"/>
    <w:p>
      <w:pPr>
        <w:spacing w:after="0"/>
        <w:ind w:left="0"/>
        <w:jc w:val="both"/>
      </w:pPr>
      <w:r>
        <w:rPr>
          <w:rFonts w:ascii="Times New Roman"/>
          <w:b w:val="false"/>
          <w:i w:val="false"/>
          <w:color w:val="000000"/>
          <w:sz w:val="28"/>
        </w:rPr>
        <w:t>
      2) лицензияны қайта ресімдеу – 3 (үш) жұмыс күні ішінде;</w:t>
      </w:r>
    </w:p>
    <w:bookmarkEnd w:id="681"/>
    <w:bookmarkStart w:name="z5161" w:id="682"/>
    <w:p>
      <w:pPr>
        <w:spacing w:after="0"/>
        <w:ind w:left="0"/>
        <w:jc w:val="both"/>
      </w:pPr>
      <w:r>
        <w:rPr>
          <w:rFonts w:ascii="Times New Roman"/>
          <w:b w:val="false"/>
          <w:i w:val="false"/>
          <w:color w:val="000000"/>
          <w:sz w:val="28"/>
        </w:rPr>
        <w:t>
      3) лицензияның қолданулуы тоқтатылған кезде– 3 (үш) жұмыс күні ішінде.</w:t>
      </w:r>
    </w:p>
    <w:bookmarkEnd w:id="682"/>
    <w:bookmarkStart w:name="z5162" w:id="683"/>
    <w:p>
      <w:pPr>
        <w:spacing w:after="0"/>
        <w:ind w:left="0"/>
        <w:jc w:val="both"/>
      </w:pPr>
      <w:r>
        <w:rPr>
          <w:rFonts w:ascii="Times New Roman"/>
          <w:b w:val="false"/>
          <w:i w:val="false"/>
          <w:color w:val="000000"/>
          <w:sz w:val="28"/>
        </w:rPr>
        <w:t>
      6. Мемлекеттік көрсетілетін қызметті е-лицензиялау цифрлық жүйесі арқылы көсеткен жағдайда оны көрсету сатысы туралы деректерді мемлекеттік қызметтер көрсету мониторингінің цифрлық жүйесіне автоматты түрде түседі.</w:t>
      </w:r>
    </w:p>
    <w:bookmarkEnd w:id="683"/>
    <w:bookmarkStart w:name="z5163" w:id="684"/>
    <w:p>
      <w:pPr>
        <w:spacing w:after="0"/>
        <w:ind w:left="0"/>
        <w:jc w:val="both"/>
      </w:pPr>
      <w:r>
        <w:rPr>
          <w:rFonts w:ascii="Times New Roman"/>
          <w:b w:val="false"/>
          <w:i w:val="false"/>
          <w:color w:val="000000"/>
          <w:sz w:val="28"/>
        </w:rPr>
        <w:t>
      7. Ұсынылған құжаттардың толықтығы фактісі анықталған кезде құжаттарды өңдеуге жауапты қызметкер салық өтінішін алған күннен бастап 1 (бір) жұмыс күні ішінде Қазақстан Республикасы Қаржы министрлігі Мемлекеттік кірістер комитетінің цифрлық жүйесіне құжаттарды енгізеді және өңдейді және мемлекеттік көрсетілетін қызмет нәтижесін көрсетілетін қызметті алушыға немесе Мемлекеттік корпорацияға жібереді.</w:t>
      </w:r>
    </w:p>
    <w:bookmarkEnd w:id="684"/>
    <w:bookmarkStart w:name="z5164" w:id="685"/>
    <w:p>
      <w:pPr>
        <w:spacing w:after="0"/>
        <w:ind w:left="0"/>
        <w:jc w:val="both"/>
      </w:pPr>
      <w:r>
        <w:rPr>
          <w:rFonts w:ascii="Times New Roman"/>
          <w:b w:val="false"/>
          <w:i w:val="false"/>
          <w:color w:val="000000"/>
          <w:sz w:val="28"/>
        </w:rPr>
        <w:t>
      8. Мемлекеттік қызмет көрсету үшін қажетті мәліметтерді қамтитын цифрлық жүйе істен шыққан жағдайда, көрсетілетін қызметті беруші 30 (отыз) минут ішінде "цифрлық үкіметтің" цифрлық инфрақұрылымы операторының (Оператор) мемлекеттік көрсетілетін қызмет атауы, өтініш бойынша әкімшілік құжаттың нөмірі және коды (ӘҚНЖК), немесе өтініштің бірегей сәйкестендіру нөмірі (ӨБСН), әкімшілік құжаттың нөмірі және коды (ӘҚНЖК РҚ), немесе рұқсат құжатының бірегей сәйкестендіру нөмірі (РҚБСН), көрсетілетін қызметті алушының жеке сәйкестендіру нөмірі (ЖСН) немесе бизнес-сәйкестендіру нөмірі (БСН) бойынша ақпаратты міндетті түрде көрсету арқылы, авторизациялау сәтінен бастап қатенің нақты уақытын көрсете отырып, қате пайда болған сәтке дейінгі қадамдық скриншоттарды қоса бере отырып бірыңғай қолдау қызметі sd@nitec.kz электрондық поштасына сұрау салуды жіберу арқылы хабардар етеді.</w:t>
      </w:r>
    </w:p>
    <w:bookmarkEnd w:id="685"/>
    <w:bookmarkStart w:name="z5165" w:id="686"/>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686"/>
    <w:bookmarkStart w:name="z5166" w:id="687"/>
    <w:p>
      <w:pPr>
        <w:spacing w:after="0"/>
        <w:ind w:left="0"/>
        <w:jc w:val="both"/>
      </w:pPr>
      <w:r>
        <w:rPr>
          <w:rFonts w:ascii="Times New Roman"/>
          <w:b w:val="false"/>
          <w:i w:val="false"/>
          <w:color w:val="000000"/>
          <w:sz w:val="28"/>
        </w:rPr>
        <w:t>
      9.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687"/>
    <w:bookmarkStart w:name="z5167" w:id="688"/>
    <w:p>
      <w:pPr>
        <w:spacing w:after="0"/>
        <w:ind w:left="0"/>
        <w:jc w:val="both"/>
      </w:pPr>
      <w:r>
        <w:rPr>
          <w:rFonts w:ascii="Times New Roman"/>
          <w:b w:val="false"/>
          <w:i w:val="false"/>
          <w:color w:val="000000"/>
          <w:sz w:val="28"/>
        </w:rPr>
        <w:t>
      көрсетілетін қызметті беруші басшысының атына;</w:t>
      </w:r>
    </w:p>
    <w:bookmarkEnd w:id="688"/>
    <w:bookmarkStart w:name="z5168" w:id="689"/>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689"/>
    <w:bookmarkStart w:name="z5169" w:id="690"/>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690"/>
    <w:bookmarkStart w:name="z5170" w:id="691"/>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691"/>
    <w:bookmarkStart w:name="z5171" w:id="692"/>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692"/>
    <w:bookmarkStart w:name="z5172" w:id="693"/>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693"/>
    <w:bookmarkStart w:name="z5173" w:id="694"/>
    <w:p>
      <w:pPr>
        <w:spacing w:after="0"/>
        <w:ind w:left="0"/>
        <w:jc w:val="both"/>
      </w:pPr>
      <w:r>
        <w:rPr>
          <w:rFonts w:ascii="Times New Roman"/>
          <w:b w:val="false"/>
          <w:i w:val="false"/>
          <w:color w:val="000000"/>
          <w:sz w:val="28"/>
        </w:rPr>
        <w:t>
      10.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694"/>
    <w:bookmarkStart w:name="z5174" w:id="695"/>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6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өндіруге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қағидасына 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6" w:id="696"/>
          <w:p>
            <w:pPr>
              <w:spacing w:after="20"/>
              <w:ind w:left="20"/>
              <w:jc w:val="both"/>
            </w:pPr>
            <w:r>
              <w:rPr>
                <w:rFonts w:ascii="Times New Roman"/>
                <w:b w:val="false"/>
                <w:i w:val="false"/>
                <w:color w:val="000000"/>
                <w:sz w:val="20"/>
              </w:rPr>
              <w:t>
</w:t>
            </w:r>
            <w:r>
              <w:rPr>
                <w:rFonts w:ascii="Times New Roman"/>
                <w:b w:val="false"/>
                <w:i w:val="false"/>
                <w:color w:val="000000"/>
                <w:sz w:val="20"/>
              </w:rPr>
              <w:t>"Алкоголь өнімін өндіруге лицензия беру" мемлекеттік қызмет көрсетуге қойылатын негізгі талаптар тізбесі</w:t>
            </w:r>
          </w:p>
          <w:bookmarkEnd w:id="696"/>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8" w:id="69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түрлерінің атауы:</w:t>
            </w:r>
          </w:p>
          <w:bookmarkEnd w:id="697"/>
          <w:p>
            <w:pPr>
              <w:spacing w:after="20"/>
              <w:ind w:left="20"/>
              <w:jc w:val="both"/>
            </w:pPr>
            <w:r>
              <w:rPr>
                <w:rFonts w:ascii="Times New Roman"/>
                <w:b w:val="false"/>
                <w:i w:val="false"/>
                <w:color w:val="000000"/>
                <w:sz w:val="20"/>
              </w:rPr>
              <w:t>
</w:t>
            </w:r>
            <w:r>
              <w:rPr>
                <w:rFonts w:ascii="Times New Roman"/>
                <w:b w:val="false"/>
                <w:i w:val="false"/>
                <w:color w:val="000000"/>
                <w:sz w:val="20"/>
              </w:rPr>
              <w:t>1.Алкоголь өнімін өндіруге лицензия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2.Алкоголь өнімін өндіруге лицензияны қайта ресімдеу;</w:t>
            </w:r>
          </w:p>
          <w:p>
            <w:pPr>
              <w:spacing w:after="20"/>
              <w:ind w:left="20"/>
              <w:jc w:val="both"/>
            </w:pPr>
            <w:r>
              <w:rPr>
                <w:rFonts w:ascii="Times New Roman"/>
                <w:b w:val="false"/>
                <w:i w:val="false"/>
                <w:color w:val="000000"/>
                <w:sz w:val="20"/>
              </w:rPr>
              <w:t>
3.Алкоголь өнімін өндіруге лицензияның қолданылуын тоқтату.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3" w:id="69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7" w:id="69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6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1" w:id="70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7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3" w:id="701"/>
          <w:p>
            <w:pPr>
              <w:spacing w:after="20"/>
              <w:ind w:left="20"/>
              <w:jc w:val="both"/>
            </w:pPr>
            <w:r>
              <w:rPr>
                <w:rFonts w:ascii="Times New Roman"/>
                <w:b w:val="false"/>
                <w:i w:val="false"/>
                <w:color w:val="000000"/>
                <w:sz w:val="20"/>
              </w:rPr>
              <w:t>
1) осы Тізбенің 9-тармағында көрсетілген жағдайларда және негіздер бойынша лицензия беру немесе мемлекеттік қызмет көрсетуден бас тарту туралы уәжделген жауапты беру – 12 (он екі) жұмыс күнінен кешіктірмей;</w:t>
            </w:r>
          </w:p>
          <w:bookmarkEnd w:id="701"/>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 3 (үш) жұмыс күні ішінде;</w:t>
            </w:r>
          </w:p>
          <w:p>
            <w:pPr>
              <w:spacing w:after="20"/>
              <w:ind w:left="20"/>
              <w:jc w:val="both"/>
            </w:pPr>
            <w:r>
              <w:rPr>
                <w:rFonts w:ascii="Times New Roman"/>
                <w:b w:val="false"/>
                <w:i w:val="false"/>
                <w:color w:val="000000"/>
                <w:sz w:val="20"/>
              </w:rPr>
              <w:t>
3) лицензияның қолданулуы тоқтатылған кезде– 3 (үш)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7" w:id="70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7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1" w:id="70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7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лауазымды тұлғасыны электрондық цифрлық қолтаңбасымен (бұдан әрі – ЭЦҚ) куәландырылған электрондық құжат нысанындағы лицензия, қайта ресімделген лицензия немесе осы Тізбенің 9-тармағында көрсетілген жағдайларда және негіздер бойынша мемлекеттік қызмет көрсетуден бас тарту туралы уәжделген жауабы.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5" w:id="70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7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7" w:id="705"/>
          <w:p>
            <w:pPr>
              <w:spacing w:after="20"/>
              <w:ind w:left="20"/>
              <w:jc w:val="both"/>
            </w:pPr>
            <w:r>
              <w:rPr>
                <w:rFonts w:ascii="Times New Roman"/>
                <w:b w:val="false"/>
                <w:i w:val="false"/>
                <w:color w:val="000000"/>
                <w:sz w:val="20"/>
              </w:rPr>
              <w:t>
Қазақстан Республикасы Салық кодексінің 616-бабының 4-тармағына сәйкес жекелеген қызмет түрлерімен айналысу құқығы үшін лицензиялық алым мөлшерлемелері (бұдан әрі – лицензиялық алым) республикалық бюджет туралы заңда белгіленген және алымды төлеу күні қолданыста болған айлық есептік көрсеткіш (бұдан әрі – АЕК) мөлшері негізге алына отырып белгіленеді және мынаны:</w:t>
            </w:r>
          </w:p>
          <w:bookmarkEnd w:id="705"/>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лицензияны беру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мыналарға: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сыра өнімінен басқа алкоголь өнімдерін өндіруге – 3000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сыра өнімдерін өндіруге - 2000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лицензияны қайта ресімдеу кезінде – лицензияны беру кезіндегі мөлшерлеменің 10%-ын құрайды. </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алымды төлеу екінші деңгейдегі банктер және банктік операциялардың жекелеген түрлерін жүзеге асыратын ұйымдар арқылы қолма-қол ақша және қолма-қол ақшасыз нысанда жүзеге асырылады.</w:t>
            </w:r>
          </w:p>
          <w:p>
            <w:pPr>
              <w:spacing w:after="20"/>
              <w:ind w:left="20"/>
              <w:jc w:val="both"/>
            </w:pPr>
            <w:r>
              <w:rPr>
                <w:rFonts w:ascii="Times New Roman"/>
                <w:b w:val="false"/>
                <w:i w:val="false"/>
                <w:color w:val="000000"/>
                <w:sz w:val="20"/>
              </w:rPr>
              <w:t>
Портал арқылы сұрау салу берілген кезде төлем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6" w:id="706"/>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7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18" w:id="707"/>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bookmarkEnd w:id="70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ҚР Еңбек кодексіне ҚР мерекелер туралы Заңына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орнының мекенжайы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3" w:id="708"/>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7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5" w:id="709"/>
          <w:p>
            <w:pPr>
              <w:spacing w:after="20"/>
              <w:ind w:left="20"/>
              <w:jc w:val="both"/>
            </w:pPr>
            <w:r>
              <w:rPr>
                <w:rFonts w:ascii="Times New Roman"/>
                <w:b w:val="false"/>
                <w:i w:val="false"/>
                <w:color w:val="000000"/>
                <w:sz w:val="20"/>
              </w:rPr>
              <w:t>
1) лицензияны алу үшін:</w:t>
            </w:r>
          </w:p>
          <w:bookmarkEnd w:id="709"/>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Қағиданың 2 немесе 3-қосымшаларына сәйкес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 арқылы төленген жағдайларды қоспағанда, лицензиялық алымның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алкоголь өнімдерін өндіруші әзірлеген және толтырған өндіріс паспортының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арақтардың, айрықша арақтардың, тауардың шығарылған жерінің атауы қорғалған арақтардың қажетті көлемін өндіруге мүмкіндік беретін жабдықтың пайдалану – техникалық сипаттамасын қамтитын жабдықтың паспорттарының көшірмелерін қоса бере отырып, өтініш беруші жүргізетін өндірістік қуат есебінің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ұйымның теңгеріміне технологиялық жабдықты қабылдау туралы бухгалтерлік (есептік)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Қағиданың 4-қосымшасына сәйкес электрондық құжат нысанындағы алкоголь өнімдерінің өндірісі саласындағы қызметті жүзеге асыру үшін қойылатын біліктілік талаптарына мәліметтер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Қағиданың 5 немесе 6-қосымшасына сәйкес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 арқылы төленген жағдайларды қоспағанда, лицензиялық алымның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цифрлық жүйелерде бар құжаттарды қоспағанда, лицензияны және (немесе) лицензияға қосымшаны қайта ресімдеу үшін негіз болатын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8" w:id="71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7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заңдарымен белгіленген мемлекеттік көрсетілетін қызметті беруден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0" w:id="711"/>
          <w:p>
            <w:pPr>
              <w:spacing w:after="20"/>
              <w:ind w:left="20"/>
              <w:jc w:val="both"/>
            </w:pPr>
            <w:r>
              <w:rPr>
                <w:rFonts w:ascii="Times New Roman"/>
                <w:b w:val="false"/>
                <w:i w:val="false"/>
                <w:color w:val="000000"/>
                <w:sz w:val="20"/>
              </w:rPr>
              <w:t>
1) Қазақстан Республикасының заңдарында көрсетілетін қызметті алушылардың осы санаты үшін қызмет түрімен айналысуға тыйым салынған;</w:t>
            </w:r>
          </w:p>
          <w:bookmarkEnd w:id="711"/>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лицензиар тиісті келісуші мемлекеттік органнан көрсетілетін қызметті алушының лицензиялау кезінде қойылатын талаптарға сәйкес келмейтіні туралы жауап 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6) сот орындаушысының ұсынуы негізінде сот көрсетілетін қызметті алушы-борышкерге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7) өтініш беруші лицензия алу үшін ұсынған құжаттардың және (немесе) оларда қамтылған деректердің (мәліметтердің) анық еместігі анықталған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10)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1" w:id="712"/>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7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3" w:id="713"/>
          <w:p>
            <w:pPr>
              <w:spacing w:after="20"/>
              <w:ind w:left="20"/>
              <w:jc w:val="both"/>
            </w:pPr>
            <w:r>
              <w:rPr>
                <w:rFonts w:ascii="Times New Roman"/>
                <w:b w:val="false"/>
                <w:i w:val="false"/>
                <w:color w:val="000000"/>
                <w:sz w:val="20"/>
              </w:rPr>
              <w:t>
Көрсетілетін қызметті алушының ЭЦҚ-сы болған кезде мемлекеттік көрсетілетін қызметті электрондық нысанда портал арқылы алуға мүмкіндігі бар.</w:t>
            </w:r>
          </w:p>
          <w:bookmarkEnd w:id="713"/>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және мәртебесі туралы ақпаратты порталдағы "жеке кабинеті", бірыңғай байланыс орталығы 1414, 8 800 080 7777 арқылы қашықтықтан қол жеткізу режимінде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өндіруге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2-қосымша</w:t>
            </w:r>
          </w:p>
        </w:tc>
      </w:tr>
    </w:tbl>
    <w:bookmarkStart w:name="z5257" w:id="714"/>
    <w:p>
      <w:pPr>
        <w:spacing w:after="0"/>
        <w:ind w:left="0"/>
        <w:jc w:val="left"/>
      </w:pPr>
      <w:r>
        <w:rPr>
          <w:rFonts w:ascii="Times New Roman"/>
          <w:b/>
          <w:i w:val="false"/>
          <w:color w:val="000000"/>
        </w:rPr>
        <w:t xml:space="preserve"> Заңды тұлғаның лицензияны және (немесе) лицензияға қосымшаны алуға өтініші</w:t>
      </w:r>
    </w:p>
    <w:bookmarkEnd w:id="714"/>
    <w:bookmarkStart w:name="z5258" w:id="715"/>
    <w:p>
      <w:pPr>
        <w:spacing w:after="0"/>
        <w:ind w:left="0"/>
        <w:jc w:val="both"/>
      </w:pPr>
      <w:r>
        <w:rPr>
          <w:rFonts w:ascii="Times New Roman"/>
          <w:b w:val="false"/>
          <w:i w:val="false"/>
          <w:color w:val="000000"/>
          <w:sz w:val="28"/>
        </w:rPr>
        <w:t>
      Кімге____________________________________________________________</w:t>
      </w:r>
    </w:p>
    <w:bookmarkEnd w:id="715"/>
    <w:bookmarkStart w:name="z5259" w:id="716"/>
    <w:p>
      <w:pPr>
        <w:spacing w:after="0"/>
        <w:ind w:left="0"/>
        <w:jc w:val="both"/>
      </w:pPr>
      <w:r>
        <w:rPr>
          <w:rFonts w:ascii="Times New Roman"/>
          <w:b w:val="false"/>
          <w:i w:val="false"/>
          <w:color w:val="000000"/>
          <w:sz w:val="28"/>
        </w:rPr>
        <w:t>
      (лицензиардың толық атауы)</w:t>
      </w:r>
    </w:p>
    <w:bookmarkEnd w:id="716"/>
    <w:bookmarkStart w:name="z5260" w:id="717"/>
    <w:p>
      <w:pPr>
        <w:spacing w:after="0"/>
        <w:ind w:left="0"/>
        <w:jc w:val="both"/>
      </w:pPr>
      <w:r>
        <w:rPr>
          <w:rFonts w:ascii="Times New Roman"/>
          <w:b w:val="false"/>
          <w:i w:val="false"/>
          <w:color w:val="000000"/>
          <w:sz w:val="28"/>
        </w:rPr>
        <w:t>
      кімнен____________________________________________________________</w:t>
      </w:r>
    </w:p>
    <w:bookmarkEnd w:id="717"/>
    <w:bookmarkStart w:name="z5261" w:id="718"/>
    <w:p>
      <w:pPr>
        <w:spacing w:after="0"/>
        <w:ind w:left="0"/>
        <w:jc w:val="both"/>
      </w:pPr>
      <w:r>
        <w:rPr>
          <w:rFonts w:ascii="Times New Roman"/>
          <w:b w:val="false"/>
          <w:i w:val="false"/>
          <w:color w:val="000000"/>
          <w:sz w:val="28"/>
        </w:rPr>
        <w:t>
      (заңды тұлғаның толық атауы, бизнес-сәйкестендіру нөмірі)</w:t>
      </w:r>
    </w:p>
    <w:bookmarkEnd w:id="718"/>
    <w:bookmarkStart w:name="z5262" w:id="719"/>
    <w:p>
      <w:pPr>
        <w:spacing w:after="0"/>
        <w:ind w:left="0"/>
        <w:jc w:val="both"/>
      </w:pPr>
      <w:r>
        <w:rPr>
          <w:rFonts w:ascii="Times New Roman"/>
          <w:b w:val="false"/>
          <w:i w:val="false"/>
          <w:color w:val="000000"/>
          <w:sz w:val="28"/>
        </w:rPr>
        <w:t>
      __________________________________________________________________</w:t>
      </w:r>
    </w:p>
    <w:bookmarkEnd w:id="719"/>
    <w:bookmarkStart w:name="z5263" w:id="720"/>
    <w:p>
      <w:pPr>
        <w:spacing w:after="0"/>
        <w:ind w:left="0"/>
        <w:jc w:val="both"/>
      </w:pPr>
      <w:r>
        <w:rPr>
          <w:rFonts w:ascii="Times New Roman"/>
          <w:b w:val="false"/>
          <w:i w:val="false"/>
          <w:color w:val="000000"/>
          <w:sz w:val="28"/>
        </w:rPr>
        <w:t>
      (қызметтің түрі және (немесе) кіші түрі (-лері) көрсетілсін)</w:t>
      </w:r>
    </w:p>
    <w:bookmarkEnd w:id="720"/>
    <w:bookmarkStart w:name="z5264" w:id="721"/>
    <w:p>
      <w:pPr>
        <w:spacing w:after="0"/>
        <w:ind w:left="0"/>
        <w:jc w:val="both"/>
      </w:pPr>
      <w:r>
        <w:rPr>
          <w:rFonts w:ascii="Times New Roman"/>
          <w:b w:val="false"/>
          <w:i w:val="false"/>
          <w:color w:val="000000"/>
          <w:sz w:val="28"/>
        </w:rPr>
        <w:t>
      жүзеге асыруға лицензия және (немесе) лицензияға қосымшаны қағаз жеткізгіште</w:t>
      </w:r>
    </w:p>
    <w:bookmarkEnd w:id="721"/>
    <w:bookmarkStart w:name="z5265" w:id="722"/>
    <w:p>
      <w:pPr>
        <w:spacing w:after="0"/>
        <w:ind w:left="0"/>
        <w:jc w:val="both"/>
      </w:pPr>
      <w:r>
        <w:rPr>
          <w:rFonts w:ascii="Times New Roman"/>
          <w:b w:val="false"/>
          <w:i w:val="false"/>
          <w:color w:val="000000"/>
          <w:sz w:val="28"/>
        </w:rPr>
        <w:t>
      ____________________________________________________________________</w:t>
      </w:r>
    </w:p>
    <w:bookmarkEnd w:id="722"/>
    <w:bookmarkStart w:name="z5266" w:id="723"/>
    <w:p>
      <w:pPr>
        <w:spacing w:after="0"/>
        <w:ind w:left="0"/>
        <w:jc w:val="both"/>
      </w:pPr>
      <w:r>
        <w:rPr>
          <w:rFonts w:ascii="Times New Roman"/>
          <w:b w:val="false"/>
          <w:i w:val="false"/>
          <w:color w:val="000000"/>
          <w:sz w:val="28"/>
        </w:rPr>
        <w:t xml:space="preserve">
      (лицензияны қағаз жеткізгіште алу қажет болған жағдайда, X белгісін қою керек) </w:t>
      </w:r>
    </w:p>
    <w:bookmarkEnd w:id="723"/>
    <w:bookmarkStart w:name="z5267" w:id="724"/>
    <w:p>
      <w:pPr>
        <w:spacing w:after="0"/>
        <w:ind w:left="0"/>
        <w:jc w:val="both"/>
      </w:pPr>
      <w:r>
        <w:rPr>
          <w:rFonts w:ascii="Times New Roman"/>
          <w:b w:val="false"/>
          <w:i w:val="false"/>
          <w:color w:val="000000"/>
          <w:sz w:val="28"/>
        </w:rPr>
        <w:t>
      беруіңізді сұраймын.</w:t>
      </w:r>
    </w:p>
    <w:bookmarkEnd w:id="724"/>
    <w:bookmarkStart w:name="z5268" w:id="725"/>
    <w:p>
      <w:pPr>
        <w:spacing w:after="0"/>
        <w:ind w:left="0"/>
        <w:jc w:val="both"/>
      </w:pPr>
      <w:r>
        <w:rPr>
          <w:rFonts w:ascii="Times New Roman"/>
          <w:b w:val="false"/>
          <w:i w:val="false"/>
          <w:color w:val="000000"/>
          <w:sz w:val="28"/>
        </w:rPr>
        <w:t>
      Заңды тұлғаның мекенжайы</w:t>
      </w:r>
    </w:p>
    <w:bookmarkEnd w:id="725"/>
    <w:bookmarkStart w:name="z5269" w:id="726"/>
    <w:p>
      <w:pPr>
        <w:spacing w:after="0"/>
        <w:ind w:left="0"/>
        <w:jc w:val="both"/>
      </w:pPr>
      <w:r>
        <w:rPr>
          <w:rFonts w:ascii="Times New Roman"/>
          <w:b w:val="false"/>
          <w:i w:val="false"/>
          <w:color w:val="000000"/>
          <w:sz w:val="28"/>
        </w:rPr>
        <w:t>
      _________________________________________________________________</w:t>
      </w:r>
    </w:p>
    <w:bookmarkEnd w:id="726"/>
    <w:bookmarkStart w:name="z5270" w:id="727"/>
    <w:p>
      <w:pPr>
        <w:spacing w:after="0"/>
        <w:ind w:left="0"/>
        <w:jc w:val="both"/>
      </w:pPr>
      <w:r>
        <w:rPr>
          <w:rFonts w:ascii="Times New Roman"/>
          <w:b w:val="false"/>
          <w:i w:val="false"/>
          <w:color w:val="000000"/>
          <w:sz w:val="28"/>
        </w:rPr>
        <w:t xml:space="preserve">
      (почта индексі, облыс, қала, аудан, елді мекен, көшенің аты, үйдің/ғимараттың </w:t>
      </w:r>
    </w:p>
    <w:bookmarkEnd w:id="727"/>
    <w:bookmarkStart w:name="z5271" w:id="728"/>
    <w:p>
      <w:pPr>
        <w:spacing w:after="0"/>
        <w:ind w:left="0"/>
        <w:jc w:val="both"/>
      </w:pPr>
      <w:r>
        <w:rPr>
          <w:rFonts w:ascii="Times New Roman"/>
          <w:b w:val="false"/>
          <w:i w:val="false"/>
          <w:color w:val="000000"/>
          <w:sz w:val="28"/>
        </w:rPr>
        <w:t>
      (стационарлық үй-жайдың) нөмірі)</w:t>
      </w:r>
    </w:p>
    <w:bookmarkEnd w:id="728"/>
    <w:bookmarkStart w:name="z5272" w:id="729"/>
    <w:p>
      <w:pPr>
        <w:spacing w:after="0"/>
        <w:ind w:left="0"/>
        <w:jc w:val="both"/>
      </w:pPr>
      <w:r>
        <w:rPr>
          <w:rFonts w:ascii="Times New Roman"/>
          <w:b w:val="false"/>
          <w:i w:val="false"/>
          <w:color w:val="000000"/>
          <w:sz w:val="28"/>
        </w:rPr>
        <w:t>
      Электрондық поштасы ________________________________________________</w:t>
      </w:r>
    </w:p>
    <w:bookmarkEnd w:id="729"/>
    <w:bookmarkStart w:name="z5273" w:id="730"/>
    <w:p>
      <w:pPr>
        <w:spacing w:after="0"/>
        <w:ind w:left="0"/>
        <w:jc w:val="both"/>
      </w:pPr>
      <w:r>
        <w:rPr>
          <w:rFonts w:ascii="Times New Roman"/>
          <w:b w:val="false"/>
          <w:i w:val="false"/>
          <w:color w:val="000000"/>
          <w:sz w:val="28"/>
        </w:rPr>
        <w:t>
      Телефоны ___________________________________________________________</w:t>
      </w:r>
    </w:p>
    <w:bookmarkEnd w:id="730"/>
    <w:bookmarkStart w:name="z5274" w:id="731"/>
    <w:p>
      <w:pPr>
        <w:spacing w:after="0"/>
        <w:ind w:left="0"/>
        <w:jc w:val="both"/>
      </w:pPr>
      <w:r>
        <w:rPr>
          <w:rFonts w:ascii="Times New Roman"/>
          <w:b w:val="false"/>
          <w:i w:val="false"/>
          <w:color w:val="000000"/>
          <w:sz w:val="28"/>
        </w:rPr>
        <w:t>
      Факс _______________________________________________________________</w:t>
      </w:r>
    </w:p>
    <w:bookmarkEnd w:id="731"/>
    <w:bookmarkStart w:name="z5275" w:id="732"/>
    <w:p>
      <w:pPr>
        <w:spacing w:after="0"/>
        <w:ind w:left="0"/>
        <w:jc w:val="both"/>
      </w:pPr>
      <w:r>
        <w:rPr>
          <w:rFonts w:ascii="Times New Roman"/>
          <w:b w:val="false"/>
          <w:i w:val="false"/>
          <w:color w:val="000000"/>
          <w:sz w:val="28"/>
        </w:rPr>
        <w:t>
      Банктік шоты ________________________________________________________</w:t>
      </w:r>
    </w:p>
    <w:bookmarkEnd w:id="732"/>
    <w:bookmarkStart w:name="z5276" w:id="733"/>
    <w:p>
      <w:pPr>
        <w:spacing w:after="0"/>
        <w:ind w:left="0"/>
        <w:jc w:val="both"/>
      </w:pPr>
      <w:r>
        <w:rPr>
          <w:rFonts w:ascii="Times New Roman"/>
          <w:b w:val="false"/>
          <w:i w:val="false"/>
          <w:color w:val="000000"/>
          <w:sz w:val="28"/>
        </w:rPr>
        <w:t>
      (шот нөмірі, банктің атауы және орналасқан жері)</w:t>
      </w:r>
    </w:p>
    <w:bookmarkEnd w:id="733"/>
    <w:bookmarkStart w:name="z5277" w:id="734"/>
    <w:p>
      <w:pPr>
        <w:spacing w:after="0"/>
        <w:ind w:left="0"/>
        <w:jc w:val="both"/>
      </w:pPr>
      <w:r>
        <w:rPr>
          <w:rFonts w:ascii="Times New Roman"/>
          <w:b w:val="false"/>
          <w:i w:val="false"/>
          <w:color w:val="000000"/>
          <w:sz w:val="28"/>
        </w:rPr>
        <w:t>
      Қызметті жүзеге асыру мекенжайы (лар)</w:t>
      </w:r>
    </w:p>
    <w:bookmarkEnd w:id="734"/>
    <w:bookmarkStart w:name="z5278" w:id="735"/>
    <w:p>
      <w:pPr>
        <w:spacing w:after="0"/>
        <w:ind w:left="0"/>
        <w:jc w:val="both"/>
      </w:pPr>
      <w:r>
        <w:rPr>
          <w:rFonts w:ascii="Times New Roman"/>
          <w:b w:val="false"/>
          <w:i w:val="false"/>
          <w:color w:val="000000"/>
          <w:sz w:val="28"/>
        </w:rPr>
        <w:t>
      ___________________________________________________________________</w:t>
      </w:r>
    </w:p>
    <w:bookmarkEnd w:id="735"/>
    <w:bookmarkStart w:name="z5279" w:id="736"/>
    <w:p>
      <w:pPr>
        <w:spacing w:after="0"/>
        <w:ind w:left="0"/>
        <w:jc w:val="both"/>
      </w:pPr>
      <w:r>
        <w:rPr>
          <w:rFonts w:ascii="Times New Roman"/>
          <w:b w:val="false"/>
          <w:i w:val="false"/>
          <w:color w:val="000000"/>
          <w:sz w:val="28"/>
        </w:rPr>
        <w:t xml:space="preserve">
      (почта индексі, облыс, қала, аудан, елді мекен, көшенің аты, үйдің/ғимараттың </w:t>
      </w:r>
    </w:p>
    <w:bookmarkEnd w:id="736"/>
    <w:bookmarkStart w:name="z5280" w:id="737"/>
    <w:p>
      <w:pPr>
        <w:spacing w:after="0"/>
        <w:ind w:left="0"/>
        <w:jc w:val="both"/>
      </w:pPr>
      <w:r>
        <w:rPr>
          <w:rFonts w:ascii="Times New Roman"/>
          <w:b w:val="false"/>
          <w:i w:val="false"/>
          <w:color w:val="000000"/>
          <w:sz w:val="28"/>
        </w:rPr>
        <w:t>
      (стационарлық үй-жайлар) нөмір</w:t>
      </w:r>
    </w:p>
    <w:bookmarkEnd w:id="737"/>
    <w:bookmarkStart w:name="z5281" w:id="738"/>
    <w:p>
      <w:pPr>
        <w:spacing w:after="0"/>
        <w:ind w:left="0"/>
        <w:jc w:val="both"/>
      </w:pPr>
      <w:r>
        <w:rPr>
          <w:rFonts w:ascii="Times New Roman"/>
          <w:b w:val="false"/>
          <w:i w:val="false"/>
          <w:color w:val="000000"/>
          <w:sz w:val="28"/>
        </w:rPr>
        <w:t>
      Қоса берілген құжаттар ____________ парақ</w:t>
      </w:r>
    </w:p>
    <w:bookmarkEnd w:id="738"/>
    <w:bookmarkStart w:name="z5282" w:id="739"/>
    <w:p>
      <w:pPr>
        <w:spacing w:after="0"/>
        <w:ind w:left="0"/>
        <w:jc w:val="both"/>
      </w:pPr>
      <w:r>
        <w:rPr>
          <w:rFonts w:ascii="Times New Roman"/>
          <w:b w:val="false"/>
          <w:i w:val="false"/>
          <w:color w:val="000000"/>
          <w:sz w:val="28"/>
        </w:rPr>
        <w:t>
      Осы арқылы:</w:t>
      </w:r>
    </w:p>
    <w:bookmarkEnd w:id="739"/>
    <w:bookmarkStart w:name="z5283" w:id="740"/>
    <w:p>
      <w:pPr>
        <w:spacing w:after="0"/>
        <w:ind w:left="0"/>
        <w:jc w:val="both"/>
      </w:pPr>
      <w:r>
        <w:rPr>
          <w:rFonts w:ascii="Times New Roman"/>
          <w:b w:val="false"/>
          <w:i w:val="false"/>
          <w:color w:val="000000"/>
          <w:sz w:val="28"/>
        </w:rPr>
        <w:t>
      көрсетілген деректердің бәрі ресми байланыстар болып табылатыны және лицензия және (немесе) лицензияға қосымшаны беру немесе беруден бас тарту мәселелері бойынша оларға кез келген ақпаратты жіберуге болатыны;</w:t>
      </w:r>
    </w:p>
    <w:bookmarkEnd w:id="740"/>
    <w:bookmarkStart w:name="z5284" w:id="741"/>
    <w:p>
      <w:pPr>
        <w:spacing w:after="0"/>
        <w:ind w:left="0"/>
        <w:jc w:val="both"/>
      </w:pPr>
      <w:r>
        <w:rPr>
          <w:rFonts w:ascii="Times New Roman"/>
          <w:b w:val="false"/>
          <w:i w:val="false"/>
          <w:color w:val="000000"/>
          <w:sz w:val="28"/>
        </w:rPr>
        <w:t>
      өтініш берушіге соттың лицензияланатын қызмет түрімен және (немесе) кіші түрімен айналысуға тыйым салмағаны;</w:t>
      </w:r>
    </w:p>
    <w:bookmarkEnd w:id="741"/>
    <w:bookmarkStart w:name="z5285" w:id="742"/>
    <w:p>
      <w:pPr>
        <w:spacing w:after="0"/>
        <w:ind w:left="0"/>
        <w:jc w:val="both"/>
      </w:pPr>
      <w:r>
        <w:rPr>
          <w:rFonts w:ascii="Times New Roman"/>
          <w:b w:val="false"/>
          <w:i w:val="false"/>
          <w:color w:val="000000"/>
          <w:sz w:val="28"/>
        </w:rPr>
        <w:t>
      қоса беріліп отырған құжаттардың бәрі шындыққа сәйкес келетіні және жарамды болып табылатыны расталады</w:t>
      </w:r>
    </w:p>
    <w:bookmarkEnd w:id="742"/>
    <w:bookmarkStart w:name="z5286" w:id="743"/>
    <w:p>
      <w:pPr>
        <w:spacing w:after="0"/>
        <w:ind w:left="0"/>
        <w:jc w:val="both"/>
      </w:pPr>
      <w:r>
        <w:rPr>
          <w:rFonts w:ascii="Times New Roman"/>
          <w:b w:val="false"/>
          <w:i w:val="false"/>
          <w:color w:val="000000"/>
          <w:sz w:val="28"/>
        </w:rPr>
        <w:t>
      Басшы ______________ ______________________________________</w:t>
      </w:r>
    </w:p>
    <w:bookmarkEnd w:id="743"/>
    <w:bookmarkStart w:name="z5287" w:id="744"/>
    <w:p>
      <w:pPr>
        <w:spacing w:after="0"/>
        <w:ind w:left="0"/>
        <w:jc w:val="both"/>
      </w:pPr>
      <w:r>
        <w:rPr>
          <w:rFonts w:ascii="Times New Roman"/>
          <w:b w:val="false"/>
          <w:i w:val="false"/>
          <w:color w:val="000000"/>
          <w:sz w:val="28"/>
        </w:rPr>
        <w:t>
      (қолы) (тегі, аты, әкесінің аты (егер ол жеке басты куәландыратын құжатта көрсетілсе)</w:t>
      </w:r>
    </w:p>
    <w:bookmarkEnd w:id="744"/>
    <w:bookmarkStart w:name="z5288" w:id="745"/>
    <w:p>
      <w:pPr>
        <w:spacing w:after="0"/>
        <w:ind w:left="0"/>
        <w:jc w:val="both"/>
      </w:pPr>
      <w:r>
        <w:rPr>
          <w:rFonts w:ascii="Times New Roman"/>
          <w:b w:val="false"/>
          <w:i w:val="false"/>
          <w:color w:val="000000"/>
          <w:sz w:val="28"/>
        </w:rPr>
        <w:t>
      Толтырылған күні: 20___ жылғы "___" _________________</w:t>
      </w:r>
    </w:p>
    <w:bookmarkEnd w:id="7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өндіруге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3-қосымша</w:t>
            </w:r>
          </w:p>
        </w:tc>
      </w:tr>
    </w:tbl>
    <w:bookmarkStart w:name="z5290" w:id="746"/>
    <w:p>
      <w:pPr>
        <w:spacing w:after="0"/>
        <w:ind w:left="0"/>
        <w:jc w:val="left"/>
      </w:pPr>
      <w:r>
        <w:rPr>
          <w:rFonts w:ascii="Times New Roman"/>
          <w:b/>
          <w:i w:val="false"/>
          <w:color w:val="000000"/>
        </w:rPr>
        <w:t xml:space="preserve"> Жеке тұлғаның лицензияны және (немесе) лицензияға қосымшаны алуға өтініші</w:t>
      </w:r>
    </w:p>
    <w:bookmarkEnd w:id="746"/>
    <w:bookmarkStart w:name="z5291" w:id="747"/>
    <w:p>
      <w:pPr>
        <w:spacing w:after="0"/>
        <w:ind w:left="0"/>
        <w:jc w:val="both"/>
      </w:pPr>
      <w:r>
        <w:rPr>
          <w:rFonts w:ascii="Times New Roman"/>
          <w:b w:val="false"/>
          <w:i w:val="false"/>
          <w:color w:val="000000"/>
          <w:sz w:val="28"/>
        </w:rPr>
        <w:t>
      Кімге _______________________________________________________________</w:t>
      </w:r>
    </w:p>
    <w:bookmarkEnd w:id="747"/>
    <w:bookmarkStart w:name="z5292" w:id="748"/>
    <w:p>
      <w:pPr>
        <w:spacing w:after="0"/>
        <w:ind w:left="0"/>
        <w:jc w:val="both"/>
      </w:pPr>
      <w:r>
        <w:rPr>
          <w:rFonts w:ascii="Times New Roman"/>
          <w:b w:val="false"/>
          <w:i w:val="false"/>
          <w:color w:val="000000"/>
          <w:sz w:val="28"/>
        </w:rPr>
        <w:t>
      (лицензиардың толық атауы)</w:t>
      </w:r>
    </w:p>
    <w:bookmarkEnd w:id="748"/>
    <w:bookmarkStart w:name="z5293" w:id="749"/>
    <w:p>
      <w:pPr>
        <w:spacing w:after="0"/>
        <w:ind w:left="0"/>
        <w:jc w:val="both"/>
      </w:pPr>
      <w:r>
        <w:rPr>
          <w:rFonts w:ascii="Times New Roman"/>
          <w:b w:val="false"/>
          <w:i w:val="false"/>
          <w:color w:val="000000"/>
          <w:sz w:val="28"/>
        </w:rPr>
        <w:t>
      Кімнен ______________________________________________________________</w:t>
      </w:r>
    </w:p>
    <w:bookmarkEnd w:id="749"/>
    <w:bookmarkStart w:name="z5294" w:id="750"/>
    <w:p>
      <w:pPr>
        <w:spacing w:after="0"/>
        <w:ind w:left="0"/>
        <w:jc w:val="both"/>
      </w:pPr>
      <w:r>
        <w:rPr>
          <w:rFonts w:ascii="Times New Roman"/>
          <w:b w:val="false"/>
          <w:i w:val="false"/>
          <w:color w:val="000000"/>
          <w:sz w:val="28"/>
        </w:rPr>
        <w:t xml:space="preserve">
      (жеке тұлғаның тегі, аты, әкесінің аты (егер ол жеке басты куәландыратын құжатта </w:t>
      </w:r>
    </w:p>
    <w:bookmarkEnd w:id="750"/>
    <w:bookmarkStart w:name="z5295" w:id="751"/>
    <w:p>
      <w:pPr>
        <w:spacing w:after="0"/>
        <w:ind w:left="0"/>
        <w:jc w:val="both"/>
      </w:pPr>
      <w:r>
        <w:rPr>
          <w:rFonts w:ascii="Times New Roman"/>
          <w:b w:val="false"/>
          <w:i w:val="false"/>
          <w:color w:val="000000"/>
          <w:sz w:val="28"/>
        </w:rPr>
        <w:t>
      көрсетілсе), жеке сәйкестендіру нөмірі)</w:t>
      </w:r>
    </w:p>
    <w:bookmarkEnd w:id="751"/>
    <w:bookmarkStart w:name="z5296" w:id="752"/>
    <w:p>
      <w:pPr>
        <w:spacing w:after="0"/>
        <w:ind w:left="0"/>
        <w:jc w:val="both"/>
      </w:pPr>
      <w:r>
        <w:rPr>
          <w:rFonts w:ascii="Times New Roman"/>
          <w:b w:val="false"/>
          <w:i w:val="false"/>
          <w:color w:val="000000"/>
          <w:sz w:val="28"/>
        </w:rPr>
        <w:t>
      _____________________________________________________________________</w:t>
      </w:r>
    </w:p>
    <w:bookmarkEnd w:id="752"/>
    <w:bookmarkStart w:name="z5297" w:id="753"/>
    <w:p>
      <w:pPr>
        <w:spacing w:after="0"/>
        <w:ind w:left="0"/>
        <w:jc w:val="both"/>
      </w:pPr>
      <w:r>
        <w:rPr>
          <w:rFonts w:ascii="Times New Roman"/>
          <w:b w:val="false"/>
          <w:i w:val="false"/>
          <w:color w:val="000000"/>
          <w:sz w:val="28"/>
        </w:rPr>
        <w:t>
      (қызметтің түрі және (немесе) кіші түрі (-лері) көрсетілсін)</w:t>
      </w:r>
    </w:p>
    <w:bookmarkEnd w:id="753"/>
    <w:bookmarkStart w:name="z5298" w:id="754"/>
    <w:p>
      <w:pPr>
        <w:spacing w:after="0"/>
        <w:ind w:left="0"/>
        <w:jc w:val="both"/>
      </w:pPr>
      <w:r>
        <w:rPr>
          <w:rFonts w:ascii="Times New Roman"/>
          <w:b w:val="false"/>
          <w:i w:val="false"/>
          <w:color w:val="000000"/>
          <w:sz w:val="28"/>
        </w:rPr>
        <w:t>
      жүзеге асыруға лицензия және (немесе) лицензияға қосымшаны қағаз жеткі</w:t>
      </w:r>
    </w:p>
    <w:bookmarkEnd w:id="754"/>
    <w:bookmarkStart w:name="z5299" w:id="755"/>
    <w:p>
      <w:pPr>
        <w:spacing w:after="0"/>
        <w:ind w:left="0"/>
        <w:jc w:val="both"/>
      </w:pPr>
      <w:r>
        <w:rPr>
          <w:rFonts w:ascii="Times New Roman"/>
          <w:b w:val="false"/>
          <w:i w:val="false"/>
          <w:color w:val="000000"/>
          <w:sz w:val="28"/>
        </w:rPr>
        <w:t>
      _______________________________________________________________</w:t>
      </w:r>
    </w:p>
    <w:bookmarkEnd w:id="755"/>
    <w:bookmarkStart w:name="z5300" w:id="756"/>
    <w:p>
      <w:pPr>
        <w:spacing w:after="0"/>
        <w:ind w:left="0"/>
        <w:jc w:val="both"/>
      </w:pPr>
      <w:r>
        <w:rPr>
          <w:rFonts w:ascii="Times New Roman"/>
          <w:b w:val="false"/>
          <w:i w:val="false"/>
          <w:color w:val="000000"/>
          <w:sz w:val="28"/>
        </w:rPr>
        <w:t>
      (лицензияны қағаз жеткізгіште алу қажет болған жағдайда, X белгісін қою керек)</w:t>
      </w:r>
    </w:p>
    <w:bookmarkEnd w:id="756"/>
    <w:bookmarkStart w:name="z5301" w:id="757"/>
    <w:p>
      <w:pPr>
        <w:spacing w:after="0"/>
        <w:ind w:left="0"/>
        <w:jc w:val="both"/>
      </w:pPr>
      <w:r>
        <w:rPr>
          <w:rFonts w:ascii="Times New Roman"/>
          <w:b w:val="false"/>
          <w:i w:val="false"/>
          <w:color w:val="000000"/>
          <w:sz w:val="28"/>
        </w:rPr>
        <w:t>
      беруді сұраймын.</w:t>
      </w:r>
    </w:p>
    <w:bookmarkEnd w:id="757"/>
    <w:bookmarkStart w:name="z5302" w:id="758"/>
    <w:p>
      <w:pPr>
        <w:spacing w:after="0"/>
        <w:ind w:left="0"/>
        <w:jc w:val="both"/>
      </w:pPr>
      <w:r>
        <w:rPr>
          <w:rFonts w:ascii="Times New Roman"/>
          <w:b w:val="false"/>
          <w:i w:val="false"/>
          <w:color w:val="000000"/>
          <w:sz w:val="28"/>
        </w:rPr>
        <w:t>
      Жеке тұлғаның тұрғылықты жерінің мекенжайы</w:t>
      </w:r>
    </w:p>
    <w:bookmarkEnd w:id="758"/>
    <w:bookmarkStart w:name="z5303" w:id="759"/>
    <w:p>
      <w:pPr>
        <w:spacing w:after="0"/>
        <w:ind w:left="0"/>
        <w:jc w:val="both"/>
      </w:pPr>
      <w:r>
        <w:rPr>
          <w:rFonts w:ascii="Times New Roman"/>
          <w:b w:val="false"/>
          <w:i w:val="false"/>
          <w:color w:val="000000"/>
          <w:sz w:val="28"/>
        </w:rPr>
        <w:t>
      ____________________________________________________________________</w:t>
      </w:r>
    </w:p>
    <w:bookmarkEnd w:id="759"/>
    <w:bookmarkStart w:name="z5304" w:id="760"/>
    <w:p>
      <w:pPr>
        <w:spacing w:after="0"/>
        <w:ind w:left="0"/>
        <w:jc w:val="both"/>
      </w:pPr>
      <w:r>
        <w:rPr>
          <w:rFonts w:ascii="Times New Roman"/>
          <w:b w:val="false"/>
          <w:i w:val="false"/>
          <w:color w:val="000000"/>
          <w:sz w:val="28"/>
        </w:rPr>
        <w:t>
      (почта индексі, облыс, қала, аудан, елді мекен, көшенің аты,</w:t>
      </w:r>
    </w:p>
    <w:bookmarkEnd w:id="760"/>
    <w:bookmarkStart w:name="z5305" w:id="761"/>
    <w:p>
      <w:pPr>
        <w:spacing w:after="0"/>
        <w:ind w:left="0"/>
        <w:jc w:val="both"/>
      </w:pPr>
      <w:r>
        <w:rPr>
          <w:rFonts w:ascii="Times New Roman"/>
          <w:b w:val="false"/>
          <w:i w:val="false"/>
          <w:color w:val="000000"/>
          <w:sz w:val="28"/>
        </w:rPr>
        <w:t>
      үйдің/ғимараттың нөмірі)</w:t>
      </w:r>
    </w:p>
    <w:bookmarkEnd w:id="761"/>
    <w:bookmarkStart w:name="z5306" w:id="762"/>
    <w:p>
      <w:pPr>
        <w:spacing w:after="0"/>
        <w:ind w:left="0"/>
        <w:jc w:val="both"/>
      </w:pPr>
      <w:r>
        <w:rPr>
          <w:rFonts w:ascii="Times New Roman"/>
          <w:b w:val="false"/>
          <w:i w:val="false"/>
          <w:color w:val="000000"/>
          <w:sz w:val="28"/>
        </w:rPr>
        <w:t>
      Электрондық поштасы __________________________________________________</w:t>
      </w:r>
    </w:p>
    <w:bookmarkEnd w:id="762"/>
    <w:bookmarkStart w:name="z5307" w:id="763"/>
    <w:p>
      <w:pPr>
        <w:spacing w:after="0"/>
        <w:ind w:left="0"/>
        <w:jc w:val="both"/>
      </w:pPr>
      <w:r>
        <w:rPr>
          <w:rFonts w:ascii="Times New Roman"/>
          <w:b w:val="false"/>
          <w:i w:val="false"/>
          <w:color w:val="000000"/>
          <w:sz w:val="28"/>
        </w:rPr>
        <w:t xml:space="preserve">
      Телефоны _____________________________________________________________ </w:t>
      </w:r>
    </w:p>
    <w:bookmarkEnd w:id="763"/>
    <w:bookmarkStart w:name="z5308" w:id="764"/>
    <w:p>
      <w:pPr>
        <w:spacing w:after="0"/>
        <w:ind w:left="0"/>
        <w:jc w:val="both"/>
      </w:pPr>
      <w:r>
        <w:rPr>
          <w:rFonts w:ascii="Times New Roman"/>
          <w:b w:val="false"/>
          <w:i w:val="false"/>
          <w:color w:val="000000"/>
          <w:sz w:val="28"/>
        </w:rPr>
        <w:t>
      Факс__________________________________________________________________</w:t>
      </w:r>
    </w:p>
    <w:bookmarkEnd w:id="764"/>
    <w:bookmarkStart w:name="z5309" w:id="765"/>
    <w:p>
      <w:pPr>
        <w:spacing w:after="0"/>
        <w:ind w:left="0"/>
        <w:jc w:val="both"/>
      </w:pPr>
      <w:r>
        <w:rPr>
          <w:rFonts w:ascii="Times New Roman"/>
          <w:b w:val="false"/>
          <w:i w:val="false"/>
          <w:color w:val="000000"/>
          <w:sz w:val="28"/>
        </w:rPr>
        <w:t>
      Банктік шоты __________________________________________________________</w:t>
      </w:r>
    </w:p>
    <w:bookmarkEnd w:id="765"/>
    <w:bookmarkStart w:name="z5310" w:id="766"/>
    <w:p>
      <w:pPr>
        <w:spacing w:after="0"/>
        <w:ind w:left="0"/>
        <w:jc w:val="both"/>
      </w:pPr>
      <w:r>
        <w:rPr>
          <w:rFonts w:ascii="Times New Roman"/>
          <w:b w:val="false"/>
          <w:i w:val="false"/>
          <w:color w:val="000000"/>
          <w:sz w:val="28"/>
        </w:rPr>
        <w:t>
      (шот нөмірі, банктің атауы және орналасқан жері)</w:t>
      </w:r>
    </w:p>
    <w:bookmarkEnd w:id="766"/>
    <w:bookmarkStart w:name="z5311" w:id="767"/>
    <w:p>
      <w:pPr>
        <w:spacing w:after="0"/>
        <w:ind w:left="0"/>
        <w:jc w:val="both"/>
      </w:pPr>
      <w:r>
        <w:rPr>
          <w:rFonts w:ascii="Times New Roman"/>
          <w:b w:val="false"/>
          <w:i w:val="false"/>
          <w:color w:val="000000"/>
          <w:sz w:val="28"/>
        </w:rPr>
        <w:t>
      Қызметті жүзеге асыру мекенжайы (лары) _________________________________</w:t>
      </w:r>
    </w:p>
    <w:bookmarkEnd w:id="767"/>
    <w:bookmarkStart w:name="z5312" w:id="768"/>
    <w:p>
      <w:pPr>
        <w:spacing w:after="0"/>
        <w:ind w:left="0"/>
        <w:jc w:val="both"/>
      </w:pPr>
      <w:r>
        <w:rPr>
          <w:rFonts w:ascii="Times New Roman"/>
          <w:b w:val="false"/>
          <w:i w:val="false"/>
          <w:color w:val="000000"/>
          <w:sz w:val="28"/>
        </w:rPr>
        <w:t>
      (почта индексі, облыс, қала, аудан, елді</w:t>
      </w:r>
    </w:p>
    <w:bookmarkEnd w:id="768"/>
    <w:bookmarkStart w:name="z5313" w:id="769"/>
    <w:p>
      <w:pPr>
        <w:spacing w:after="0"/>
        <w:ind w:left="0"/>
        <w:jc w:val="both"/>
      </w:pPr>
      <w:r>
        <w:rPr>
          <w:rFonts w:ascii="Times New Roman"/>
          <w:b w:val="false"/>
          <w:i w:val="false"/>
          <w:color w:val="000000"/>
          <w:sz w:val="28"/>
        </w:rPr>
        <w:t>
      мекен, көшенің аты, үйдің/ғимараттың нөмірі)</w:t>
      </w:r>
    </w:p>
    <w:bookmarkEnd w:id="769"/>
    <w:bookmarkStart w:name="z5314" w:id="770"/>
    <w:p>
      <w:pPr>
        <w:spacing w:after="0"/>
        <w:ind w:left="0"/>
        <w:jc w:val="both"/>
      </w:pPr>
      <w:r>
        <w:rPr>
          <w:rFonts w:ascii="Times New Roman"/>
          <w:b w:val="false"/>
          <w:i w:val="false"/>
          <w:color w:val="000000"/>
          <w:sz w:val="28"/>
        </w:rPr>
        <w:t>
      Қоса берілген құжаттар ____________ парақ.</w:t>
      </w:r>
    </w:p>
    <w:bookmarkEnd w:id="770"/>
    <w:bookmarkStart w:name="z5315" w:id="771"/>
    <w:p>
      <w:pPr>
        <w:spacing w:after="0"/>
        <w:ind w:left="0"/>
        <w:jc w:val="both"/>
      </w:pPr>
      <w:r>
        <w:rPr>
          <w:rFonts w:ascii="Times New Roman"/>
          <w:b w:val="false"/>
          <w:i w:val="false"/>
          <w:color w:val="000000"/>
          <w:sz w:val="28"/>
        </w:rPr>
        <w:t>
      Осы арқылы:</w:t>
      </w:r>
    </w:p>
    <w:bookmarkEnd w:id="771"/>
    <w:bookmarkStart w:name="z5316" w:id="772"/>
    <w:p>
      <w:pPr>
        <w:spacing w:after="0"/>
        <w:ind w:left="0"/>
        <w:jc w:val="both"/>
      </w:pPr>
      <w:r>
        <w:rPr>
          <w:rFonts w:ascii="Times New Roman"/>
          <w:b w:val="false"/>
          <w:i w:val="false"/>
          <w:color w:val="000000"/>
          <w:sz w:val="28"/>
        </w:rPr>
        <w:t>
      көрсетілген деректердің бәрі ресми байланыстар болып табылатыны және лицензия және (немесе) лицензияға қосымшаны беру немесе беруден бас тарту мәселелері бойынша оларға кез келген ақпаратты жіберуге болатыны;</w:t>
      </w:r>
    </w:p>
    <w:bookmarkEnd w:id="772"/>
    <w:bookmarkStart w:name="z5317" w:id="773"/>
    <w:p>
      <w:pPr>
        <w:spacing w:after="0"/>
        <w:ind w:left="0"/>
        <w:jc w:val="both"/>
      </w:pPr>
      <w:r>
        <w:rPr>
          <w:rFonts w:ascii="Times New Roman"/>
          <w:b w:val="false"/>
          <w:i w:val="false"/>
          <w:color w:val="000000"/>
          <w:sz w:val="28"/>
        </w:rPr>
        <w:t>
      өтініш берушіге соттың лицензияланатын қызмет түрімен және (немесе) кіші түрімен айналысуға тыйым салмағаны;</w:t>
      </w:r>
    </w:p>
    <w:bookmarkEnd w:id="773"/>
    <w:bookmarkStart w:name="z5318" w:id="774"/>
    <w:p>
      <w:pPr>
        <w:spacing w:after="0"/>
        <w:ind w:left="0"/>
        <w:jc w:val="both"/>
      </w:pPr>
      <w:r>
        <w:rPr>
          <w:rFonts w:ascii="Times New Roman"/>
          <w:b w:val="false"/>
          <w:i w:val="false"/>
          <w:color w:val="000000"/>
          <w:sz w:val="28"/>
        </w:rPr>
        <w:t>
      қоса беріліп отырған құжаттардың бәрі шындыққа сәйкес келетіні және жарамды болып табылатыны расталады.</w:t>
      </w:r>
    </w:p>
    <w:bookmarkEnd w:id="774"/>
    <w:bookmarkStart w:name="z5319" w:id="775"/>
    <w:p>
      <w:pPr>
        <w:spacing w:after="0"/>
        <w:ind w:left="0"/>
        <w:jc w:val="both"/>
      </w:pPr>
      <w:r>
        <w:rPr>
          <w:rFonts w:ascii="Times New Roman"/>
          <w:b w:val="false"/>
          <w:i w:val="false"/>
          <w:color w:val="000000"/>
          <w:sz w:val="28"/>
        </w:rPr>
        <w:t>
      Басшы _______________ ______________________________________</w:t>
      </w:r>
    </w:p>
    <w:bookmarkEnd w:id="775"/>
    <w:bookmarkStart w:name="z5320" w:id="776"/>
    <w:p>
      <w:pPr>
        <w:spacing w:after="0"/>
        <w:ind w:left="0"/>
        <w:jc w:val="both"/>
      </w:pPr>
      <w:r>
        <w:rPr>
          <w:rFonts w:ascii="Times New Roman"/>
          <w:b w:val="false"/>
          <w:i w:val="false"/>
          <w:color w:val="000000"/>
          <w:sz w:val="28"/>
        </w:rPr>
        <w:t>
      (қолы) (тегі, аты, әкесінің аты (егер ол жеке басты куәландыратын құжатта көрсетілсе)</w:t>
      </w:r>
    </w:p>
    <w:bookmarkEnd w:id="776"/>
    <w:bookmarkStart w:name="z5321" w:id="777"/>
    <w:p>
      <w:pPr>
        <w:spacing w:after="0"/>
        <w:ind w:left="0"/>
        <w:jc w:val="both"/>
      </w:pPr>
      <w:r>
        <w:rPr>
          <w:rFonts w:ascii="Times New Roman"/>
          <w:b w:val="false"/>
          <w:i w:val="false"/>
          <w:color w:val="000000"/>
          <w:sz w:val="28"/>
        </w:rPr>
        <w:t>
      Толтырылған күні: 20___ жылғы "___" ______________</w:t>
      </w:r>
    </w:p>
    <w:bookmarkEnd w:id="7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өндіруге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қағидасына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Үкіметінің 2013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30 қаңтардағы № 60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қаулысымен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өнімдерін өндіру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аумағында оны сақтау, көтерме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(немесе) бөлшек саудада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сату жөніндегі қызметті қоспағанда, этил спиртін өндіру, алкоголь өнімін өндіру, алкоголь өнімін сақтау, көтерме және (немесе) бөлшек саудада сату жөніндегі қызметті жүзеге асыруға қойылатын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біліктілік талаптары және оларға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сәйкестігін растайтын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5336" w:id="778"/>
    <w:p>
      <w:pPr>
        <w:spacing w:after="0"/>
        <w:ind w:left="0"/>
        <w:jc w:val="left"/>
      </w:pPr>
      <w:r>
        <w:rPr>
          <w:rFonts w:ascii="Times New Roman"/>
          <w:b/>
          <w:i w:val="false"/>
          <w:color w:val="000000"/>
        </w:rPr>
        <w:t xml:space="preserve"> Алкоголь өнімін өндіру, саласындағы қызметті жүзеге асыруға қойылатын біліктілік талаптарына мәліметтер нысандары</w:t>
      </w:r>
    </w:p>
    <w:bookmarkEnd w:id="778"/>
    <w:bookmarkStart w:name="z5337" w:id="779"/>
    <w:p>
      <w:pPr>
        <w:spacing w:after="0"/>
        <w:ind w:left="0"/>
        <w:jc w:val="both"/>
      </w:pPr>
      <w:r>
        <w:rPr>
          <w:rFonts w:ascii="Times New Roman"/>
          <w:b w:val="false"/>
          <w:i w:val="false"/>
          <w:color w:val="000000"/>
          <w:sz w:val="28"/>
        </w:rPr>
        <w:t>
      Этил спиртін өндіру саласындағы қызмет түрі үшін:</w:t>
      </w:r>
    </w:p>
    <w:bookmarkEnd w:id="779"/>
    <w:bookmarkStart w:name="z5338" w:id="780"/>
    <w:p>
      <w:pPr>
        <w:spacing w:after="0"/>
        <w:ind w:left="0"/>
        <w:jc w:val="both"/>
      </w:pPr>
      <w:r>
        <w:rPr>
          <w:rFonts w:ascii="Times New Roman"/>
          <w:b w:val="false"/>
          <w:i w:val="false"/>
          <w:color w:val="000000"/>
          <w:sz w:val="28"/>
        </w:rPr>
        <w:t>
      1.1 Этил спиртін өндіру паспортында көрсетілген мәліметтерге сәйкес келетін меншік құқығындағы стационарлық үй-жайлар:</w:t>
      </w:r>
    </w:p>
    <w:bookmarkEnd w:id="780"/>
    <w:bookmarkStart w:name="z5339" w:id="781"/>
    <w:p>
      <w:pPr>
        <w:spacing w:after="0"/>
        <w:ind w:left="0"/>
        <w:jc w:val="both"/>
      </w:pPr>
      <w:r>
        <w:rPr>
          <w:rFonts w:ascii="Times New Roman"/>
          <w:b w:val="false"/>
          <w:i w:val="false"/>
          <w:color w:val="000000"/>
          <w:sz w:val="28"/>
        </w:rPr>
        <w:t>
      мыналарды көрсетіңіз:</w:t>
      </w:r>
    </w:p>
    <w:bookmarkEnd w:id="781"/>
    <w:bookmarkStart w:name="z5340" w:id="782"/>
    <w:p>
      <w:pPr>
        <w:spacing w:after="0"/>
        <w:ind w:left="0"/>
        <w:jc w:val="both"/>
      </w:pPr>
      <w:r>
        <w:rPr>
          <w:rFonts w:ascii="Times New Roman"/>
          <w:b w:val="false"/>
          <w:i w:val="false"/>
          <w:color w:val="000000"/>
          <w:sz w:val="28"/>
        </w:rPr>
        <w:t>
      1) орналасқан жерінің мекенжайы (почта индексі, облыс, қала, аудан, елді мекен, көшенің атауы, үйдің/ғимараттың (стационарлық үй-жайдың) нөмірі</w:t>
      </w:r>
    </w:p>
    <w:bookmarkEnd w:id="782"/>
    <w:bookmarkStart w:name="z5341" w:id="783"/>
    <w:p>
      <w:pPr>
        <w:spacing w:after="0"/>
        <w:ind w:left="0"/>
        <w:jc w:val="both"/>
      </w:pPr>
      <w:r>
        <w:rPr>
          <w:rFonts w:ascii="Times New Roman"/>
          <w:b w:val="false"/>
          <w:i w:val="false"/>
          <w:color w:val="000000"/>
          <w:sz w:val="28"/>
        </w:rPr>
        <w:t>
      _____________________________________________________________________;</w:t>
      </w:r>
    </w:p>
    <w:bookmarkEnd w:id="783"/>
    <w:bookmarkStart w:name="z5342" w:id="784"/>
    <w:p>
      <w:pPr>
        <w:spacing w:after="0"/>
        <w:ind w:left="0"/>
        <w:jc w:val="both"/>
      </w:pPr>
      <w:r>
        <w:rPr>
          <w:rFonts w:ascii="Times New Roman"/>
          <w:b w:val="false"/>
          <w:i w:val="false"/>
          <w:color w:val="000000"/>
          <w:sz w:val="28"/>
        </w:rPr>
        <w:t>
      2) стационарлық үй-жайдың кадастрлық нөмірі ____________________________;</w:t>
      </w:r>
    </w:p>
    <w:bookmarkEnd w:id="784"/>
    <w:bookmarkStart w:name="z5343" w:id="785"/>
    <w:p>
      <w:pPr>
        <w:spacing w:after="0"/>
        <w:ind w:left="0"/>
        <w:jc w:val="both"/>
      </w:pPr>
      <w:r>
        <w:rPr>
          <w:rFonts w:ascii="Times New Roman"/>
          <w:b w:val="false"/>
          <w:i w:val="false"/>
          <w:color w:val="000000"/>
          <w:sz w:val="28"/>
        </w:rPr>
        <w:t>
      3) меншік құқығы туындауының негізі ___________________________________;</w:t>
      </w:r>
    </w:p>
    <w:bookmarkEnd w:id="785"/>
    <w:bookmarkStart w:name="z5344" w:id="786"/>
    <w:p>
      <w:pPr>
        <w:spacing w:after="0"/>
        <w:ind w:left="0"/>
        <w:jc w:val="both"/>
      </w:pPr>
      <w:r>
        <w:rPr>
          <w:rFonts w:ascii="Times New Roman"/>
          <w:b w:val="false"/>
          <w:i w:val="false"/>
          <w:color w:val="000000"/>
          <w:sz w:val="28"/>
        </w:rPr>
        <w:t>
      4) меншік құқығының туындауын растайтын құжаттың (құжаттардың) нөмірі мен күні</w:t>
      </w:r>
    </w:p>
    <w:bookmarkEnd w:id="786"/>
    <w:bookmarkStart w:name="z5345" w:id="787"/>
    <w:p>
      <w:pPr>
        <w:spacing w:after="0"/>
        <w:ind w:left="0"/>
        <w:jc w:val="both"/>
      </w:pPr>
      <w:r>
        <w:rPr>
          <w:rFonts w:ascii="Times New Roman"/>
          <w:b w:val="false"/>
          <w:i w:val="false"/>
          <w:color w:val="000000"/>
          <w:sz w:val="28"/>
        </w:rPr>
        <w:t>
      ________________________________________________________________;</w:t>
      </w:r>
    </w:p>
    <w:bookmarkEnd w:id="787"/>
    <w:bookmarkStart w:name="z5346" w:id="788"/>
    <w:p>
      <w:pPr>
        <w:spacing w:after="0"/>
        <w:ind w:left="0"/>
        <w:jc w:val="both"/>
      </w:pPr>
      <w:r>
        <w:rPr>
          <w:rFonts w:ascii="Times New Roman"/>
          <w:b w:val="false"/>
          <w:i w:val="false"/>
          <w:color w:val="000000"/>
          <w:sz w:val="28"/>
        </w:rPr>
        <w:t>
      5) нысаналы мақсаты (жоспар бойынша литер) ____________________________;</w:t>
      </w:r>
    </w:p>
    <w:bookmarkEnd w:id="788"/>
    <w:bookmarkStart w:name="z5347" w:id="789"/>
    <w:p>
      <w:pPr>
        <w:spacing w:after="0"/>
        <w:ind w:left="0"/>
        <w:jc w:val="both"/>
      </w:pPr>
      <w:r>
        <w:rPr>
          <w:rFonts w:ascii="Times New Roman"/>
          <w:b w:val="false"/>
          <w:i w:val="false"/>
          <w:color w:val="000000"/>
          <w:sz w:val="28"/>
        </w:rPr>
        <w:t>
      6) стационарлық үй-жайдың жалпы алаңы ________________________________;</w:t>
      </w:r>
    </w:p>
    <w:bookmarkEnd w:id="789"/>
    <w:bookmarkStart w:name="z5348" w:id="790"/>
    <w:p>
      <w:pPr>
        <w:spacing w:after="0"/>
        <w:ind w:left="0"/>
        <w:jc w:val="both"/>
      </w:pPr>
      <w:r>
        <w:rPr>
          <w:rFonts w:ascii="Times New Roman"/>
          <w:b w:val="false"/>
          <w:i w:val="false"/>
          <w:color w:val="000000"/>
          <w:sz w:val="28"/>
        </w:rPr>
        <w:t>
      7) салынған жыл ______________________________________________________.</w:t>
      </w:r>
    </w:p>
    <w:bookmarkEnd w:id="790"/>
    <w:bookmarkStart w:name="z5349" w:id="791"/>
    <w:p>
      <w:pPr>
        <w:spacing w:after="0"/>
        <w:ind w:left="0"/>
        <w:jc w:val="both"/>
      </w:pPr>
      <w:r>
        <w:rPr>
          <w:rFonts w:ascii="Times New Roman"/>
          <w:b w:val="false"/>
          <w:i w:val="false"/>
          <w:color w:val="000000"/>
          <w:sz w:val="28"/>
        </w:rPr>
        <w:t>
      1.2 Стационарлық үй-жайда этил спиртін өндіруді қамтамасыз ететін сумен жабдықтау, электр қуатымен жабдықтау және кәріз:</w:t>
      </w:r>
    </w:p>
    <w:bookmarkEnd w:id="791"/>
    <w:bookmarkStart w:name="z5350" w:id="792"/>
    <w:p>
      <w:pPr>
        <w:spacing w:after="0"/>
        <w:ind w:left="0"/>
        <w:jc w:val="both"/>
      </w:pPr>
      <w:r>
        <w:rPr>
          <w:rFonts w:ascii="Times New Roman"/>
          <w:b w:val="false"/>
          <w:i w:val="false"/>
          <w:color w:val="000000"/>
          <w:sz w:val="28"/>
        </w:rPr>
        <w:t>
      мыналарды көрсетіңіз:</w:t>
      </w:r>
    </w:p>
    <w:bookmarkEnd w:id="792"/>
    <w:bookmarkStart w:name="z5351" w:id="793"/>
    <w:p>
      <w:pPr>
        <w:spacing w:after="0"/>
        <w:ind w:left="0"/>
        <w:jc w:val="both"/>
      </w:pPr>
      <w:r>
        <w:rPr>
          <w:rFonts w:ascii="Times New Roman"/>
          <w:b w:val="false"/>
          <w:i w:val="false"/>
          <w:color w:val="000000"/>
          <w:sz w:val="28"/>
        </w:rPr>
        <w:t>
      1) стационарлық үй-жайды сумен жабдықтау, электр қуатымен жабдықтау және кәрізбен қамтамасыз ету жөніндегі қызметтерді көрсету туралы шарттың (шарттардың) атауы</w:t>
      </w:r>
    </w:p>
    <w:bookmarkEnd w:id="793"/>
    <w:bookmarkStart w:name="z5352" w:id="794"/>
    <w:p>
      <w:pPr>
        <w:spacing w:after="0"/>
        <w:ind w:left="0"/>
        <w:jc w:val="both"/>
      </w:pPr>
      <w:r>
        <w:rPr>
          <w:rFonts w:ascii="Times New Roman"/>
          <w:b w:val="false"/>
          <w:i w:val="false"/>
          <w:color w:val="000000"/>
          <w:sz w:val="28"/>
        </w:rPr>
        <w:t>
      _____________________________________________________________________;</w:t>
      </w:r>
    </w:p>
    <w:bookmarkEnd w:id="794"/>
    <w:bookmarkStart w:name="z5353" w:id="795"/>
    <w:p>
      <w:pPr>
        <w:spacing w:after="0"/>
        <w:ind w:left="0"/>
        <w:jc w:val="both"/>
      </w:pPr>
      <w:r>
        <w:rPr>
          <w:rFonts w:ascii="Times New Roman"/>
          <w:b w:val="false"/>
          <w:i w:val="false"/>
          <w:color w:val="000000"/>
          <w:sz w:val="28"/>
        </w:rPr>
        <w:t>
      2) шарттың (шарттардың) нөмірі мен күні _________________________________.</w:t>
      </w:r>
    </w:p>
    <w:bookmarkEnd w:id="795"/>
    <w:bookmarkStart w:name="z5354" w:id="796"/>
    <w:p>
      <w:pPr>
        <w:spacing w:after="0"/>
        <w:ind w:left="0"/>
        <w:jc w:val="both"/>
      </w:pPr>
      <w:r>
        <w:rPr>
          <w:rFonts w:ascii="Times New Roman"/>
          <w:b w:val="false"/>
          <w:i w:val="false"/>
          <w:color w:val="000000"/>
          <w:sz w:val="28"/>
        </w:rPr>
        <w:t>
      1.3 Лицензиарға өндіру көлемі туралы ақпаратты автоматты түрде беруді қамтамасыз ететін спирт өлшеуіш аппараттар/есепке алудың бақылау аспаптары, іркіліссіз электр энергиясының қоректендіру көздерімен жарақтандырылған, уәкілетті органға және оның аумақтық бөлімшелеріне нақты уақыт режимінде этил спирті өнімінің өндірілу көлемі туралы, автоматты түрде берілуін қамтамасыз ететін аспаптар:</w:t>
      </w:r>
    </w:p>
    <w:bookmarkEnd w:id="796"/>
    <w:bookmarkStart w:name="z5355" w:id="797"/>
    <w:p>
      <w:pPr>
        <w:spacing w:after="0"/>
        <w:ind w:left="0"/>
        <w:jc w:val="both"/>
      </w:pPr>
      <w:r>
        <w:rPr>
          <w:rFonts w:ascii="Times New Roman"/>
          <w:b w:val="false"/>
          <w:i w:val="false"/>
          <w:color w:val="000000"/>
          <w:sz w:val="28"/>
        </w:rPr>
        <w:t>
      мыналарды көрсетіңіз:</w:t>
      </w:r>
    </w:p>
    <w:bookmarkEnd w:id="797"/>
    <w:bookmarkStart w:name="z5356" w:id="798"/>
    <w:p>
      <w:pPr>
        <w:spacing w:after="0"/>
        <w:ind w:left="0"/>
        <w:jc w:val="both"/>
      </w:pPr>
      <w:r>
        <w:rPr>
          <w:rFonts w:ascii="Times New Roman"/>
          <w:b w:val="false"/>
          <w:i w:val="false"/>
          <w:color w:val="000000"/>
          <w:sz w:val="28"/>
        </w:rPr>
        <w:t>
      1) аппараттарды/ аспаптарды сатып алуға, монтаждауға және орнатуға арналған шарттың (шарттардың) нөмірі мен күні ____________________________________;</w:t>
      </w:r>
    </w:p>
    <w:bookmarkEnd w:id="798"/>
    <w:bookmarkStart w:name="z5357" w:id="799"/>
    <w:p>
      <w:pPr>
        <w:spacing w:after="0"/>
        <w:ind w:left="0"/>
        <w:jc w:val="both"/>
      </w:pPr>
      <w:r>
        <w:rPr>
          <w:rFonts w:ascii="Times New Roman"/>
          <w:b w:val="false"/>
          <w:i w:val="false"/>
          <w:color w:val="000000"/>
          <w:sz w:val="28"/>
        </w:rPr>
        <w:t>
      2) аппараттар/аспаптар саны _____________________________________________;</w:t>
      </w:r>
    </w:p>
    <w:bookmarkEnd w:id="799"/>
    <w:bookmarkStart w:name="z5358" w:id="800"/>
    <w:p>
      <w:pPr>
        <w:spacing w:after="0"/>
        <w:ind w:left="0"/>
        <w:jc w:val="both"/>
      </w:pPr>
      <w:r>
        <w:rPr>
          <w:rFonts w:ascii="Times New Roman"/>
          <w:b w:val="false"/>
          <w:i w:val="false"/>
          <w:color w:val="000000"/>
          <w:sz w:val="28"/>
        </w:rPr>
        <w:t>
      3) ақпаратты автоматты түрде беруді жүзеге асыруға мүмкіндік беретін бағдарламалық қамтамасыз етудің бар-жоғы _____________________________.</w:t>
      </w:r>
    </w:p>
    <w:bookmarkEnd w:id="800"/>
    <w:bookmarkStart w:name="z5359" w:id="801"/>
    <w:p>
      <w:pPr>
        <w:spacing w:after="0"/>
        <w:ind w:left="0"/>
        <w:jc w:val="both"/>
      </w:pPr>
      <w:r>
        <w:rPr>
          <w:rFonts w:ascii="Times New Roman"/>
          <w:b w:val="false"/>
          <w:i w:val="false"/>
          <w:color w:val="000000"/>
          <w:sz w:val="28"/>
        </w:rPr>
        <w:t>
      1.4 Этил спиртін өндіруге шикізатты сақтау, дайындау (өңдеу), беру үшін арналған қойма:</w:t>
      </w:r>
    </w:p>
    <w:bookmarkEnd w:id="801"/>
    <w:bookmarkStart w:name="z5360" w:id="802"/>
    <w:p>
      <w:pPr>
        <w:spacing w:after="0"/>
        <w:ind w:left="0"/>
        <w:jc w:val="both"/>
      </w:pPr>
      <w:r>
        <w:rPr>
          <w:rFonts w:ascii="Times New Roman"/>
          <w:b w:val="false"/>
          <w:i w:val="false"/>
          <w:color w:val="000000"/>
          <w:sz w:val="28"/>
        </w:rPr>
        <w:t>
      мыналарды көрсетіңіз:</w:t>
      </w:r>
    </w:p>
    <w:bookmarkEnd w:id="802"/>
    <w:bookmarkStart w:name="z5361" w:id="803"/>
    <w:p>
      <w:pPr>
        <w:spacing w:after="0"/>
        <w:ind w:left="0"/>
        <w:jc w:val="both"/>
      </w:pPr>
      <w:r>
        <w:rPr>
          <w:rFonts w:ascii="Times New Roman"/>
          <w:b w:val="false"/>
          <w:i w:val="false"/>
          <w:color w:val="000000"/>
          <w:sz w:val="28"/>
        </w:rPr>
        <w:t>
      1) меншік құқығы туындауының негізі ____________________________________;</w:t>
      </w:r>
    </w:p>
    <w:bookmarkEnd w:id="803"/>
    <w:bookmarkStart w:name="z5362" w:id="804"/>
    <w:p>
      <w:pPr>
        <w:spacing w:after="0"/>
        <w:ind w:left="0"/>
        <w:jc w:val="both"/>
      </w:pPr>
      <w:r>
        <w:rPr>
          <w:rFonts w:ascii="Times New Roman"/>
          <w:b w:val="false"/>
          <w:i w:val="false"/>
          <w:color w:val="000000"/>
          <w:sz w:val="28"/>
        </w:rPr>
        <w:t>
      2) нысаналы мақсаты (жоспар бойынша литер) _____________________________;</w:t>
      </w:r>
    </w:p>
    <w:bookmarkEnd w:id="804"/>
    <w:bookmarkStart w:name="z5363" w:id="805"/>
    <w:p>
      <w:pPr>
        <w:spacing w:after="0"/>
        <w:ind w:left="0"/>
        <w:jc w:val="both"/>
      </w:pPr>
      <w:r>
        <w:rPr>
          <w:rFonts w:ascii="Times New Roman"/>
          <w:b w:val="false"/>
          <w:i w:val="false"/>
          <w:color w:val="000000"/>
          <w:sz w:val="28"/>
        </w:rPr>
        <w:t xml:space="preserve">
      3) меншік құқығының туындауын растайтын құжаттың (құжаттардың) нөмірі мен күні </w:t>
      </w:r>
    </w:p>
    <w:bookmarkEnd w:id="805"/>
    <w:bookmarkStart w:name="z5364" w:id="806"/>
    <w:p>
      <w:pPr>
        <w:spacing w:after="0"/>
        <w:ind w:left="0"/>
        <w:jc w:val="both"/>
      </w:pPr>
      <w:r>
        <w:rPr>
          <w:rFonts w:ascii="Times New Roman"/>
          <w:b w:val="false"/>
          <w:i w:val="false"/>
          <w:color w:val="000000"/>
          <w:sz w:val="28"/>
        </w:rPr>
        <w:t>
      _____________________________________________;</w:t>
      </w:r>
    </w:p>
    <w:bookmarkEnd w:id="806"/>
    <w:bookmarkStart w:name="z5365" w:id="807"/>
    <w:p>
      <w:pPr>
        <w:spacing w:after="0"/>
        <w:ind w:left="0"/>
        <w:jc w:val="both"/>
      </w:pPr>
      <w:r>
        <w:rPr>
          <w:rFonts w:ascii="Times New Roman"/>
          <w:b w:val="false"/>
          <w:i w:val="false"/>
          <w:color w:val="000000"/>
          <w:sz w:val="28"/>
        </w:rPr>
        <w:t>
      4) қойманың алаңы _____________________________________________________;</w:t>
      </w:r>
    </w:p>
    <w:bookmarkEnd w:id="807"/>
    <w:bookmarkStart w:name="z5366" w:id="808"/>
    <w:p>
      <w:pPr>
        <w:spacing w:after="0"/>
        <w:ind w:left="0"/>
        <w:jc w:val="both"/>
      </w:pPr>
      <w:r>
        <w:rPr>
          <w:rFonts w:ascii="Times New Roman"/>
          <w:b w:val="false"/>
          <w:i w:val="false"/>
          <w:color w:val="000000"/>
          <w:sz w:val="28"/>
        </w:rPr>
        <w:t>
      5) біржолғы сақтау көлемі _______________________________________________.</w:t>
      </w:r>
    </w:p>
    <w:bookmarkEnd w:id="808"/>
    <w:bookmarkStart w:name="z5367" w:id="809"/>
    <w:p>
      <w:pPr>
        <w:spacing w:after="0"/>
        <w:ind w:left="0"/>
        <w:jc w:val="both"/>
      </w:pPr>
      <w:r>
        <w:rPr>
          <w:rFonts w:ascii="Times New Roman"/>
          <w:b w:val="false"/>
          <w:i w:val="false"/>
          <w:color w:val="000000"/>
          <w:sz w:val="28"/>
        </w:rPr>
        <w:t>
      1.5 Өлшемдердің бірыңғайлығын мемлекеттік қамтамасыз ету жүйесінің талаптарына сәйкес тексерілген температуралық ылғалдық режимі бойынша шикізатты, қосалқы материалдарды, этил спиртін сақтау шарттарын бақылауға мүмкіндік беретін аспаптар:</w:t>
      </w:r>
    </w:p>
    <w:bookmarkEnd w:id="809"/>
    <w:bookmarkStart w:name="z5368" w:id="810"/>
    <w:p>
      <w:pPr>
        <w:spacing w:after="0"/>
        <w:ind w:left="0"/>
        <w:jc w:val="both"/>
      </w:pPr>
      <w:r>
        <w:rPr>
          <w:rFonts w:ascii="Times New Roman"/>
          <w:b w:val="false"/>
          <w:i w:val="false"/>
          <w:color w:val="000000"/>
          <w:sz w:val="28"/>
        </w:rPr>
        <w:t>
      мыналарды көрсетіңіз:</w:t>
      </w:r>
    </w:p>
    <w:bookmarkEnd w:id="810"/>
    <w:bookmarkStart w:name="z5369" w:id="811"/>
    <w:p>
      <w:pPr>
        <w:spacing w:after="0"/>
        <w:ind w:left="0"/>
        <w:jc w:val="both"/>
      </w:pPr>
      <w:r>
        <w:rPr>
          <w:rFonts w:ascii="Times New Roman"/>
          <w:b w:val="false"/>
          <w:i w:val="false"/>
          <w:color w:val="000000"/>
          <w:sz w:val="28"/>
        </w:rPr>
        <w:t>
      1) аспаптарды сатып алуды растайтын құжаттың (құжаттардың) нөмірі мен күні</w:t>
      </w:r>
    </w:p>
    <w:bookmarkEnd w:id="811"/>
    <w:bookmarkStart w:name="z5370" w:id="812"/>
    <w:p>
      <w:pPr>
        <w:spacing w:after="0"/>
        <w:ind w:left="0"/>
        <w:jc w:val="both"/>
      </w:pPr>
      <w:r>
        <w:rPr>
          <w:rFonts w:ascii="Times New Roman"/>
          <w:b w:val="false"/>
          <w:i w:val="false"/>
          <w:color w:val="000000"/>
          <w:sz w:val="28"/>
        </w:rPr>
        <w:t>
      ____________________________________________________________________;</w:t>
      </w:r>
    </w:p>
    <w:bookmarkEnd w:id="812"/>
    <w:bookmarkStart w:name="z5371" w:id="813"/>
    <w:p>
      <w:pPr>
        <w:spacing w:after="0"/>
        <w:ind w:left="0"/>
        <w:jc w:val="both"/>
      </w:pPr>
      <w:r>
        <w:rPr>
          <w:rFonts w:ascii="Times New Roman"/>
          <w:b w:val="false"/>
          <w:i w:val="false"/>
          <w:color w:val="000000"/>
          <w:sz w:val="28"/>
        </w:rPr>
        <w:t>
      2) аспаптарды тексеруді жүзеге асыратын ұйымның атауы ___________________;</w:t>
      </w:r>
    </w:p>
    <w:bookmarkEnd w:id="813"/>
    <w:bookmarkStart w:name="z5372" w:id="814"/>
    <w:p>
      <w:pPr>
        <w:spacing w:after="0"/>
        <w:ind w:left="0"/>
        <w:jc w:val="both"/>
      </w:pPr>
      <w:r>
        <w:rPr>
          <w:rFonts w:ascii="Times New Roman"/>
          <w:b w:val="false"/>
          <w:i w:val="false"/>
          <w:color w:val="000000"/>
          <w:sz w:val="28"/>
        </w:rPr>
        <w:t>
      3) соңғы және кейінгі тексерудің күні _____________________________________.</w:t>
      </w:r>
    </w:p>
    <w:bookmarkEnd w:id="814"/>
    <w:bookmarkStart w:name="z5373" w:id="815"/>
    <w:p>
      <w:pPr>
        <w:spacing w:after="0"/>
        <w:ind w:left="0"/>
        <w:jc w:val="both"/>
      </w:pPr>
      <w:r>
        <w:rPr>
          <w:rFonts w:ascii="Times New Roman"/>
          <w:b w:val="false"/>
          <w:i w:val="false"/>
          <w:color w:val="000000"/>
          <w:sz w:val="28"/>
        </w:rPr>
        <w:t>
      2. Алкоголь өнімін өндіру саласындағы қызмет түрі үшін:</w:t>
      </w:r>
    </w:p>
    <w:bookmarkEnd w:id="815"/>
    <w:bookmarkStart w:name="z5374" w:id="816"/>
    <w:p>
      <w:pPr>
        <w:spacing w:after="0"/>
        <w:ind w:left="0"/>
        <w:jc w:val="both"/>
      </w:pPr>
      <w:r>
        <w:rPr>
          <w:rFonts w:ascii="Times New Roman"/>
          <w:b w:val="false"/>
          <w:i w:val="false"/>
          <w:color w:val="000000"/>
          <w:sz w:val="28"/>
        </w:rPr>
        <w:t xml:space="preserve">
      2.1 Алкоголь өнімін өндіру паспортында көрсетілген мәліметтерге сәйкес келетін </w:t>
      </w:r>
    </w:p>
    <w:bookmarkEnd w:id="816"/>
    <w:bookmarkStart w:name="z5375" w:id="817"/>
    <w:p>
      <w:pPr>
        <w:spacing w:after="0"/>
        <w:ind w:left="0"/>
        <w:jc w:val="both"/>
      </w:pPr>
      <w:r>
        <w:rPr>
          <w:rFonts w:ascii="Times New Roman"/>
          <w:b w:val="false"/>
          <w:i w:val="false"/>
          <w:color w:val="000000"/>
          <w:sz w:val="28"/>
        </w:rPr>
        <w:t>
      меншік құқығындағы стационарлық үй-жайлар:</w:t>
      </w:r>
    </w:p>
    <w:bookmarkEnd w:id="817"/>
    <w:bookmarkStart w:name="z5376" w:id="818"/>
    <w:p>
      <w:pPr>
        <w:spacing w:after="0"/>
        <w:ind w:left="0"/>
        <w:jc w:val="both"/>
      </w:pPr>
      <w:r>
        <w:rPr>
          <w:rFonts w:ascii="Times New Roman"/>
          <w:b w:val="false"/>
          <w:i w:val="false"/>
          <w:color w:val="000000"/>
          <w:sz w:val="28"/>
        </w:rPr>
        <w:t>
      мыналарды көрсетіңіз:</w:t>
      </w:r>
    </w:p>
    <w:bookmarkEnd w:id="818"/>
    <w:bookmarkStart w:name="z5377" w:id="819"/>
    <w:p>
      <w:pPr>
        <w:spacing w:after="0"/>
        <w:ind w:left="0"/>
        <w:jc w:val="both"/>
      </w:pPr>
      <w:r>
        <w:rPr>
          <w:rFonts w:ascii="Times New Roman"/>
          <w:b w:val="false"/>
          <w:i w:val="false"/>
          <w:color w:val="000000"/>
          <w:sz w:val="28"/>
        </w:rPr>
        <w:t xml:space="preserve">
      1) орналасқан жерінің мекенжайы (пошталық индексі, облыс, қала, аудан, елді мекен, </w:t>
      </w:r>
    </w:p>
    <w:bookmarkEnd w:id="819"/>
    <w:bookmarkStart w:name="z5378" w:id="820"/>
    <w:p>
      <w:pPr>
        <w:spacing w:after="0"/>
        <w:ind w:left="0"/>
        <w:jc w:val="both"/>
      </w:pPr>
      <w:r>
        <w:rPr>
          <w:rFonts w:ascii="Times New Roman"/>
          <w:b w:val="false"/>
          <w:i w:val="false"/>
          <w:color w:val="000000"/>
          <w:sz w:val="28"/>
        </w:rPr>
        <w:t>
      көшенің атауы, үйдің/ғимараттың нөмірі (стационарлық үй-жайдың)</w:t>
      </w:r>
    </w:p>
    <w:bookmarkEnd w:id="820"/>
    <w:bookmarkStart w:name="z5379" w:id="821"/>
    <w:p>
      <w:pPr>
        <w:spacing w:after="0"/>
        <w:ind w:left="0"/>
        <w:jc w:val="both"/>
      </w:pPr>
      <w:r>
        <w:rPr>
          <w:rFonts w:ascii="Times New Roman"/>
          <w:b w:val="false"/>
          <w:i w:val="false"/>
          <w:color w:val="000000"/>
          <w:sz w:val="28"/>
        </w:rPr>
        <w:t>
      ______________________________________________________________________;</w:t>
      </w:r>
    </w:p>
    <w:bookmarkEnd w:id="821"/>
    <w:bookmarkStart w:name="z5380" w:id="822"/>
    <w:p>
      <w:pPr>
        <w:spacing w:after="0"/>
        <w:ind w:left="0"/>
        <w:jc w:val="both"/>
      </w:pPr>
      <w:r>
        <w:rPr>
          <w:rFonts w:ascii="Times New Roman"/>
          <w:b w:val="false"/>
          <w:i w:val="false"/>
          <w:color w:val="000000"/>
          <w:sz w:val="28"/>
        </w:rPr>
        <w:t>
      2) стационарлық үй-жайдың кадастрлық нөмірі _____________________________;</w:t>
      </w:r>
    </w:p>
    <w:bookmarkEnd w:id="822"/>
    <w:bookmarkStart w:name="z5381" w:id="823"/>
    <w:p>
      <w:pPr>
        <w:spacing w:after="0"/>
        <w:ind w:left="0"/>
        <w:jc w:val="both"/>
      </w:pPr>
      <w:r>
        <w:rPr>
          <w:rFonts w:ascii="Times New Roman"/>
          <w:b w:val="false"/>
          <w:i w:val="false"/>
          <w:color w:val="000000"/>
          <w:sz w:val="28"/>
        </w:rPr>
        <w:t>
      3) меншік құқығы туындаудың негіздемесі _________________________________;</w:t>
      </w:r>
    </w:p>
    <w:bookmarkEnd w:id="823"/>
    <w:bookmarkStart w:name="z5382" w:id="824"/>
    <w:p>
      <w:pPr>
        <w:spacing w:after="0"/>
        <w:ind w:left="0"/>
        <w:jc w:val="both"/>
      </w:pPr>
      <w:r>
        <w:rPr>
          <w:rFonts w:ascii="Times New Roman"/>
          <w:b w:val="false"/>
          <w:i w:val="false"/>
          <w:color w:val="000000"/>
          <w:sz w:val="28"/>
        </w:rPr>
        <w:t xml:space="preserve">
      4) меншік құқығының туындауын растайтын құжаттың (құжаттардың) нөмірі және </w:t>
      </w:r>
    </w:p>
    <w:bookmarkEnd w:id="824"/>
    <w:bookmarkStart w:name="z5383" w:id="825"/>
    <w:p>
      <w:pPr>
        <w:spacing w:after="0"/>
        <w:ind w:left="0"/>
        <w:jc w:val="both"/>
      </w:pPr>
      <w:r>
        <w:rPr>
          <w:rFonts w:ascii="Times New Roman"/>
          <w:b w:val="false"/>
          <w:i w:val="false"/>
          <w:color w:val="000000"/>
          <w:sz w:val="28"/>
        </w:rPr>
        <w:t>
      күні__________________________________;</w:t>
      </w:r>
    </w:p>
    <w:bookmarkEnd w:id="825"/>
    <w:bookmarkStart w:name="z5384" w:id="826"/>
    <w:p>
      <w:pPr>
        <w:spacing w:after="0"/>
        <w:ind w:left="0"/>
        <w:jc w:val="both"/>
      </w:pPr>
      <w:r>
        <w:rPr>
          <w:rFonts w:ascii="Times New Roman"/>
          <w:b w:val="false"/>
          <w:i w:val="false"/>
          <w:color w:val="000000"/>
          <w:sz w:val="28"/>
        </w:rPr>
        <w:t>
      5) нысаналы мақсаты (жоспар бойынша литер) _____________________________;</w:t>
      </w:r>
    </w:p>
    <w:bookmarkEnd w:id="826"/>
    <w:bookmarkStart w:name="z5385" w:id="827"/>
    <w:p>
      <w:pPr>
        <w:spacing w:after="0"/>
        <w:ind w:left="0"/>
        <w:jc w:val="both"/>
      </w:pPr>
      <w:r>
        <w:rPr>
          <w:rFonts w:ascii="Times New Roman"/>
          <w:b w:val="false"/>
          <w:i w:val="false"/>
          <w:color w:val="000000"/>
          <w:sz w:val="28"/>
        </w:rPr>
        <w:t>
      6) стационарлық үй-жайдың жалпы алаңы _________________________________;</w:t>
      </w:r>
    </w:p>
    <w:bookmarkEnd w:id="827"/>
    <w:bookmarkStart w:name="z5386" w:id="828"/>
    <w:p>
      <w:pPr>
        <w:spacing w:after="0"/>
        <w:ind w:left="0"/>
        <w:jc w:val="both"/>
      </w:pPr>
      <w:r>
        <w:rPr>
          <w:rFonts w:ascii="Times New Roman"/>
          <w:b w:val="false"/>
          <w:i w:val="false"/>
          <w:color w:val="000000"/>
          <w:sz w:val="28"/>
        </w:rPr>
        <w:t>
      7) салынған жылы ______________________________________________________.</w:t>
      </w:r>
    </w:p>
    <w:bookmarkEnd w:id="828"/>
    <w:bookmarkStart w:name="z5387" w:id="829"/>
    <w:p>
      <w:pPr>
        <w:spacing w:after="0"/>
        <w:ind w:left="0"/>
        <w:jc w:val="both"/>
      </w:pPr>
      <w:r>
        <w:rPr>
          <w:rFonts w:ascii="Times New Roman"/>
          <w:b w:val="false"/>
          <w:i w:val="false"/>
          <w:color w:val="000000"/>
          <w:sz w:val="28"/>
        </w:rPr>
        <w:t>
      2.2 Стационарлық үй-жайда алкоголь өнімін өндіруді қамтамасыз ететін сумен</w:t>
      </w:r>
    </w:p>
    <w:bookmarkEnd w:id="829"/>
    <w:bookmarkStart w:name="z5388" w:id="830"/>
    <w:p>
      <w:pPr>
        <w:spacing w:after="0"/>
        <w:ind w:left="0"/>
        <w:jc w:val="both"/>
      </w:pPr>
      <w:r>
        <w:rPr>
          <w:rFonts w:ascii="Times New Roman"/>
          <w:b w:val="false"/>
          <w:i w:val="false"/>
          <w:color w:val="000000"/>
          <w:sz w:val="28"/>
        </w:rPr>
        <w:t>
      жабдықтау, электрмен жабдықтау және кәріз:</w:t>
      </w:r>
    </w:p>
    <w:bookmarkEnd w:id="830"/>
    <w:bookmarkStart w:name="z5389" w:id="831"/>
    <w:p>
      <w:pPr>
        <w:spacing w:after="0"/>
        <w:ind w:left="0"/>
        <w:jc w:val="both"/>
      </w:pPr>
      <w:r>
        <w:rPr>
          <w:rFonts w:ascii="Times New Roman"/>
          <w:b w:val="false"/>
          <w:i w:val="false"/>
          <w:color w:val="000000"/>
          <w:sz w:val="28"/>
        </w:rPr>
        <w:t>
      мыналарды көрсетіңіз:</w:t>
      </w:r>
    </w:p>
    <w:bookmarkEnd w:id="831"/>
    <w:bookmarkStart w:name="z5390" w:id="832"/>
    <w:p>
      <w:pPr>
        <w:spacing w:after="0"/>
        <w:ind w:left="0"/>
        <w:jc w:val="both"/>
      </w:pPr>
      <w:r>
        <w:rPr>
          <w:rFonts w:ascii="Times New Roman"/>
          <w:b w:val="false"/>
          <w:i w:val="false"/>
          <w:color w:val="000000"/>
          <w:sz w:val="28"/>
        </w:rPr>
        <w:t xml:space="preserve">
      1) стационарлық үй-жайларды сумен жабдықтау, электр қуатымен жабдықтау және </w:t>
      </w:r>
    </w:p>
    <w:bookmarkEnd w:id="832"/>
    <w:bookmarkStart w:name="z5391" w:id="833"/>
    <w:p>
      <w:pPr>
        <w:spacing w:after="0"/>
        <w:ind w:left="0"/>
        <w:jc w:val="both"/>
      </w:pPr>
      <w:r>
        <w:rPr>
          <w:rFonts w:ascii="Times New Roman"/>
          <w:b w:val="false"/>
          <w:i w:val="false"/>
          <w:color w:val="000000"/>
          <w:sz w:val="28"/>
        </w:rPr>
        <w:t>
      кәрізбен қамтамасыз ету жөніндегі шарттың (шарттардың) атауы</w:t>
      </w:r>
    </w:p>
    <w:bookmarkEnd w:id="833"/>
    <w:bookmarkStart w:name="z5392" w:id="834"/>
    <w:p>
      <w:pPr>
        <w:spacing w:after="0"/>
        <w:ind w:left="0"/>
        <w:jc w:val="both"/>
      </w:pPr>
      <w:r>
        <w:rPr>
          <w:rFonts w:ascii="Times New Roman"/>
          <w:b w:val="false"/>
          <w:i w:val="false"/>
          <w:color w:val="000000"/>
          <w:sz w:val="28"/>
        </w:rPr>
        <w:t>
      _____________________________________________________________________;</w:t>
      </w:r>
    </w:p>
    <w:bookmarkEnd w:id="834"/>
    <w:bookmarkStart w:name="z5393" w:id="835"/>
    <w:p>
      <w:pPr>
        <w:spacing w:after="0"/>
        <w:ind w:left="0"/>
        <w:jc w:val="both"/>
      </w:pPr>
      <w:r>
        <w:rPr>
          <w:rFonts w:ascii="Times New Roman"/>
          <w:b w:val="false"/>
          <w:i w:val="false"/>
          <w:color w:val="000000"/>
          <w:sz w:val="28"/>
        </w:rPr>
        <w:t>
      2) шарттың (шарттардың) нөмірі мен күні __________________________________.</w:t>
      </w:r>
    </w:p>
    <w:bookmarkEnd w:id="835"/>
    <w:bookmarkStart w:name="z5394" w:id="836"/>
    <w:p>
      <w:pPr>
        <w:spacing w:after="0"/>
        <w:ind w:left="0"/>
        <w:jc w:val="both"/>
      </w:pPr>
      <w:r>
        <w:rPr>
          <w:rFonts w:ascii="Times New Roman"/>
          <w:b w:val="false"/>
          <w:i w:val="false"/>
          <w:color w:val="000000"/>
          <w:sz w:val="28"/>
        </w:rPr>
        <w:t>
      2.3 Лицензиарға өндіру көлемі туралы ақпаратты автоматты түрде беруді қамтамасыз ететін алкоголь өнімдерінің өндірілу көлемін есептеу аспаптары (көмір қостотығымен қаныққанынан және шарап материалынан басқа)/есепке алудың бақылау аспаптары, іркіліссіз электр энергиясының қоректендіру көздерімен жарақтандырылған, уәкілетті органға және оның аумақтық бөлімшелеріне нақты уақыт режимінде алкоголь өнімінің өндірілу көлемі туралы, деректердің автоматты түрде берілуін қамтамасыз ететін аспаптар:</w:t>
      </w:r>
    </w:p>
    <w:bookmarkEnd w:id="836"/>
    <w:bookmarkStart w:name="z5395" w:id="837"/>
    <w:p>
      <w:pPr>
        <w:spacing w:after="0"/>
        <w:ind w:left="0"/>
        <w:jc w:val="both"/>
      </w:pPr>
      <w:r>
        <w:rPr>
          <w:rFonts w:ascii="Times New Roman"/>
          <w:b w:val="false"/>
          <w:i w:val="false"/>
          <w:color w:val="000000"/>
          <w:sz w:val="28"/>
        </w:rPr>
        <w:t>
      мыналарды көрсетіңіз:</w:t>
      </w:r>
    </w:p>
    <w:bookmarkEnd w:id="837"/>
    <w:bookmarkStart w:name="z5396" w:id="838"/>
    <w:p>
      <w:pPr>
        <w:spacing w:after="0"/>
        <w:ind w:left="0"/>
        <w:jc w:val="both"/>
      </w:pPr>
      <w:r>
        <w:rPr>
          <w:rFonts w:ascii="Times New Roman"/>
          <w:b w:val="false"/>
          <w:i w:val="false"/>
          <w:color w:val="000000"/>
          <w:sz w:val="28"/>
        </w:rPr>
        <w:t>
      1) аспаптарды сатып алуға, монтаждауға және орнатуға шарттың (шарттардың) нөмірі</w:t>
      </w:r>
    </w:p>
    <w:bookmarkEnd w:id="838"/>
    <w:bookmarkStart w:name="z5397" w:id="839"/>
    <w:p>
      <w:pPr>
        <w:spacing w:after="0"/>
        <w:ind w:left="0"/>
        <w:jc w:val="both"/>
      </w:pPr>
      <w:r>
        <w:rPr>
          <w:rFonts w:ascii="Times New Roman"/>
          <w:b w:val="false"/>
          <w:i w:val="false"/>
          <w:color w:val="000000"/>
          <w:sz w:val="28"/>
        </w:rPr>
        <w:t>
      мен күні ____________________________________;</w:t>
      </w:r>
    </w:p>
    <w:bookmarkEnd w:id="839"/>
    <w:bookmarkStart w:name="z5398" w:id="840"/>
    <w:p>
      <w:pPr>
        <w:spacing w:after="0"/>
        <w:ind w:left="0"/>
        <w:jc w:val="both"/>
      </w:pPr>
      <w:r>
        <w:rPr>
          <w:rFonts w:ascii="Times New Roman"/>
          <w:b w:val="false"/>
          <w:i w:val="false"/>
          <w:color w:val="000000"/>
          <w:sz w:val="28"/>
        </w:rPr>
        <w:t>
      2) аспаптар саны _______________________________;</w:t>
      </w:r>
    </w:p>
    <w:bookmarkEnd w:id="840"/>
    <w:bookmarkStart w:name="z5399" w:id="841"/>
    <w:p>
      <w:pPr>
        <w:spacing w:after="0"/>
        <w:ind w:left="0"/>
        <w:jc w:val="both"/>
      </w:pPr>
      <w:r>
        <w:rPr>
          <w:rFonts w:ascii="Times New Roman"/>
          <w:b w:val="false"/>
          <w:i w:val="false"/>
          <w:color w:val="000000"/>
          <w:sz w:val="28"/>
        </w:rPr>
        <w:t xml:space="preserve">
      3) ақпаратты автоматты түрде беруді жүзеге асыруға мүмкіндік беретін </w:t>
      </w:r>
    </w:p>
    <w:bookmarkEnd w:id="841"/>
    <w:bookmarkStart w:name="z5400" w:id="842"/>
    <w:p>
      <w:pPr>
        <w:spacing w:after="0"/>
        <w:ind w:left="0"/>
        <w:jc w:val="both"/>
      </w:pPr>
      <w:r>
        <w:rPr>
          <w:rFonts w:ascii="Times New Roman"/>
          <w:b w:val="false"/>
          <w:i w:val="false"/>
          <w:color w:val="000000"/>
          <w:sz w:val="28"/>
        </w:rPr>
        <w:t>
      бағдарламалық қамтамасыз етудің бар-жоғы________________________________.</w:t>
      </w:r>
    </w:p>
    <w:bookmarkEnd w:id="842"/>
    <w:bookmarkStart w:name="z5401" w:id="843"/>
    <w:p>
      <w:pPr>
        <w:spacing w:after="0"/>
        <w:ind w:left="0"/>
        <w:jc w:val="both"/>
      </w:pPr>
      <w:r>
        <w:rPr>
          <w:rFonts w:ascii="Times New Roman"/>
          <w:b w:val="false"/>
          <w:i w:val="false"/>
          <w:color w:val="000000"/>
          <w:sz w:val="28"/>
        </w:rPr>
        <w:t xml:space="preserve">
      2.4 Алкоголь өнімін өндіруге шикізатты сақтауға, дайындауға (өңдеуге), беруге </w:t>
      </w:r>
    </w:p>
    <w:bookmarkEnd w:id="843"/>
    <w:bookmarkStart w:name="z5402" w:id="844"/>
    <w:p>
      <w:pPr>
        <w:spacing w:after="0"/>
        <w:ind w:left="0"/>
        <w:jc w:val="both"/>
      </w:pPr>
      <w:r>
        <w:rPr>
          <w:rFonts w:ascii="Times New Roman"/>
          <w:b w:val="false"/>
          <w:i w:val="false"/>
          <w:color w:val="000000"/>
          <w:sz w:val="28"/>
        </w:rPr>
        <w:t>
      арналған қойма:</w:t>
      </w:r>
    </w:p>
    <w:bookmarkEnd w:id="844"/>
    <w:bookmarkStart w:name="z5403" w:id="845"/>
    <w:p>
      <w:pPr>
        <w:spacing w:after="0"/>
        <w:ind w:left="0"/>
        <w:jc w:val="both"/>
      </w:pPr>
      <w:r>
        <w:rPr>
          <w:rFonts w:ascii="Times New Roman"/>
          <w:b w:val="false"/>
          <w:i w:val="false"/>
          <w:color w:val="000000"/>
          <w:sz w:val="28"/>
        </w:rPr>
        <w:t>
      мыналарды көрсетіңіз:</w:t>
      </w:r>
    </w:p>
    <w:bookmarkEnd w:id="845"/>
    <w:bookmarkStart w:name="z5404" w:id="846"/>
    <w:p>
      <w:pPr>
        <w:spacing w:after="0"/>
        <w:ind w:left="0"/>
        <w:jc w:val="both"/>
      </w:pPr>
      <w:r>
        <w:rPr>
          <w:rFonts w:ascii="Times New Roman"/>
          <w:b w:val="false"/>
          <w:i w:val="false"/>
          <w:color w:val="000000"/>
          <w:sz w:val="28"/>
        </w:rPr>
        <w:t>
      1) меншік құқығы туындауының негізі ____________________________________;</w:t>
      </w:r>
    </w:p>
    <w:bookmarkEnd w:id="846"/>
    <w:bookmarkStart w:name="z5405" w:id="847"/>
    <w:p>
      <w:pPr>
        <w:spacing w:after="0"/>
        <w:ind w:left="0"/>
        <w:jc w:val="both"/>
      </w:pPr>
      <w:r>
        <w:rPr>
          <w:rFonts w:ascii="Times New Roman"/>
          <w:b w:val="false"/>
          <w:i w:val="false"/>
          <w:color w:val="000000"/>
          <w:sz w:val="28"/>
        </w:rPr>
        <w:t>
      2) нысаналы мақсаты (жоспар бойынша литер) _____________________________;</w:t>
      </w:r>
    </w:p>
    <w:bookmarkEnd w:id="847"/>
    <w:bookmarkStart w:name="z5406" w:id="848"/>
    <w:p>
      <w:pPr>
        <w:spacing w:after="0"/>
        <w:ind w:left="0"/>
        <w:jc w:val="both"/>
      </w:pPr>
      <w:r>
        <w:rPr>
          <w:rFonts w:ascii="Times New Roman"/>
          <w:b w:val="false"/>
          <w:i w:val="false"/>
          <w:color w:val="000000"/>
          <w:sz w:val="28"/>
        </w:rPr>
        <w:t xml:space="preserve">
      3) меншік құқығының туындауын растайтын құжаттың (құжаттардың) нөмірі мен күні </w:t>
      </w:r>
    </w:p>
    <w:bookmarkEnd w:id="848"/>
    <w:bookmarkStart w:name="z5407" w:id="849"/>
    <w:p>
      <w:pPr>
        <w:spacing w:after="0"/>
        <w:ind w:left="0"/>
        <w:jc w:val="both"/>
      </w:pPr>
      <w:r>
        <w:rPr>
          <w:rFonts w:ascii="Times New Roman"/>
          <w:b w:val="false"/>
          <w:i w:val="false"/>
          <w:color w:val="000000"/>
          <w:sz w:val="28"/>
        </w:rPr>
        <w:t>
      _______________________________;</w:t>
      </w:r>
    </w:p>
    <w:bookmarkEnd w:id="849"/>
    <w:bookmarkStart w:name="z5408" w:id="850"/>
    <w:p>
      <w:pPr>
        <w:spacing w:after="0"/>
        <w:ind w:left="0"/>
        <w:jc w:val="both"/>
      </w:pPr>
      <w:r>
        <w:rPr>
          <w:rFonts w:ascii="Times New Roman"/>
          <w:b w:val="false"/>
          <w:i w:val="false"/>
          <w:color w:val="000000"/>
          <w:sz w:val="28"/>
        </w:rPr>
        <w:t>
      4) қойманың алаңы _____________________________________________________;</w:t>
      </w:r>
    </w:p>
    <w:bookmarkEnd w:id="850"/>
    <w:bookmarkStart w:name="z5409" w:id="851"/>
    <w:p>
      <w:pPr>
        <w:spacing w:after="0"/>
        <w:ind w:left="0"/>
        <w:jc w:val="both"/>
      </w:pPr>
      <w:r>
        <w:rPr>
          <w:rFonts w:ascii="Times New Roman"/>
          <w:b w:val="false"/>
          <w:i w:val="false"/>
          <w:color w:val="000000"/>
          <w:sz w:val="28"/>
        </w:rPr>
        <w:t>
      5) біржолғы сақтау көлемі _______________________________________________.</w:t>
      </w:r>
    </w:p>
    <w:bookmarkEnd w:id="851"/>
    <w:bookmarkStart w:name="z5410" w:id="852"/>
    <w:p>
      <w:pPr>
        <w:spacing w:after="0"/>
        <w:ind w:left="0"/>
        <w:jc w:val="both"/>
      </w:pPr>
      <w:r>
        <w:rPr>
          <w:rFonts w:ascii="Times New Roman"/>
          <w:b w:val="false"/>
          <w:i w:val="false"/>
          <w:color w:val="000000"/>
          <w:sz w:val="28"/>
        </w:rPr>
        <w:t>
      2.5 Өлшемдердің бірыңғайлығын мемлекеттік қамтамасыз ету жүйесінің талаптарына сәйкес тексерілген температуралық ылғалдық режимі бойынша шикізатты, қосалқы материалдарды, алкоголь өнімін сақтау шарттарын бақылауға мүмкіндік беретін аспаптар:</w:t>
      </w:r>
    </w:p>
    <w:bookmarkEnd w:id="852"/>
    <w:bookmarkStart w:name="z5411" w:id="853"/>
    <w:p>
      <w:pPr>
        <w:spacing w:after="0"/>
        <w:ind w:left="0"/>
        <w:jc w:val="both"/>
      </w:pPr>
      <w:r>
        <w:rPr>
          <w:rFonts w:ascii="Times New Roman"/>
          <w:b w:val="false"/>
          <w:i w:val="false"/>
          <w:color w:val="000000"/>
          <w:sz w:val="28"/>
        </w:rPr>
        <w:t>
      мыналарды көрсетіңіз:</w:t>
      </w:r>
    </w:p>
    <w:bookmarkEnd w:id="853"/>
    <w:bookmarkStart w:name="z5412" w:id="854"/>
    <w:p>
      <w:pPr>
        <w:spacing w:after="0"/>
        <w:ind w:left="0"/>
        <w:jc w:val="both"/>
      </w:pPr>
      <w:r>
        <w:rPr>
          <w:rFonts w:ascii="Times New Roman"/>
          <w:b w:val="false"/>
          <w:i w:val="false"/>
          <w:color w:val="000000"/>
          <w:sz w:val="28"/>
        </w:rPr>
        <w:t>
      1) аспаптарды сатып алуды растайтын құжаттың (құжаттардың) нөмірі мен күні</w:t>
      </w:r>
    </w:p>
    <w:bookmarkEnd w:id="854"/>
    <w:bookmarkStart w:name="z5413" w:id="855"/>
    <w:p>
      <w:pPr>
        <w:spacing w:after="0"/>
        <w:ind w:left="0"/>
        <w:jc w:val="both"/>
      </w:pPr>
      <w:r>
        <w:rPr>
          <w:rFonts w:ascii="Times New Roman"/>
          <w:b w:val="false"/>
          <w:i w:val="false"/>
          <w:color w:val="000000"/>
          <w:sz w:val="28"/>
        </w:rPr>
        <w:t>
      _____________________________________________________________________;</w:t>
      </w:r>
    </w:p>
    <w:bookmarkEnd w:id="855"/>
    <w:bookmarkStart w:name="z5414" w:id="856"/>
    <w:p>
      <w:pPr>
        <w:spacing w:after="0"/>
        <w:ind w:left="0"/>
        <w:jc w:val="both"/>
      </w:pPr>
      <w:r>
        <w:rPr>
          <w:rFonts w:ascii="Times New Roman"/>
          <w:b w:val="false"/>
          <w:i w:val="false"/>
          <w:color w:val="000000"/>
          <w:sz w:val="28"/>
        </w:rPr>
        <w:t>
      2) аспаптарды тексеруді жүзеге асыратын ұйымның атауы ____________________;</w:t>
      </w:r>
    </w:p>
    <w:bookmarkEnd w:id="856"/>
    <w:bookmarkStart w:name="z5415" w:id="857"/>
    <w:p>
      <w:pPr>
        <w:spacing w:after="0"/>
        <w:ind w:left="0"/>
        <w:jc w:val="both"/>
      </w:pPr>
      <w:r>
        <w:rPr>
          <w:rFonts w:ascii="Times New Roman"/>
          <w:b w:val="false"/>
          <w:i w:val="false"/>
          <w:color w:val="000000"/>
          <w:sz w:val="28"/>
        </w:rPr>
        <w:t>
      3) соңғы және кейінгі тексерудің күні ______________________________________.</w:t>
      </w:r>
    </w:p>
    <w:bookmarkEnd w:id="857"/>
    <w:bookmarkStart w:name="z5416" w:id="858"/>
    <w:p>
      <w:pPr>
        <w:spacing w:after="0"/>
        <w:ind w:left="0"/>
        <w:jc w:val="both"/>
      </w:pPr>
      <w:r>
        <w:rPr>
          <w:rFonts w:ascii="Times New Roman"/>
          <w:b w:val="false"/>
          <w:i w:val="false"/>
          <w:color w:val="000000"/>
          <w:sz w:val="28"/>
        </w:rPr>
        <w:t xml:space="preserve">
      3. Алкоголь өнімі өндірілетін аумақта оны сақтау және көтерме саудада сату </w:t>
      </w:r>
    </w:p>
    <w:bookmarkEnd w:id="858"/>
    <w:bookmarkStart w:name="z5417" w:id="859"/>
    <w:p>
      <w:pPr>
        <w:spacing w:after="0"/>
        <w:ind w:left="0"/>
        <w:jc w:val="both"/>
      </w:pPr>
      <w:r>
        <w:rPr>
          <w:rFonts w:ascii="Times New Roman"/>
          <w:b w:val="false"/>
          <w:i w:val="false"/>
          <w:color w:val="000000"/>
          <w:sz w:val="28"/>
        </w:rPr>
        <w:t xml:space="preserve">
      жөніндегі қызметті қоспағанда, алкоголь өнімін сақтау және көтерме саудада сату </w:t>
      </w:r>
    </w:p>
    <w:bookmarkEnd w:id="859"/>
    <w:bookmarkStart w:name="z5418" w:id="860"/>
    <w:p>
      <w:pPr>
        <w:spacing w:after="0"/>
        <w:ind w:left="0"/>
        <w:jc w:val="both"/>
      </w:pPr>
      <w:r>
        <w:rPr>
          <w:rFonts w:ascii="Times New Roman"/>
          <w:b w:val="false"/>
          <w:i w:val="false"/>
          <w:color w:val="000000"/>
          <w:sz w:val="28"/>
        </w:rPr>
        <w:t>
      саласындағы қызметтің түрі үшін:</w:t>
      </w:r>
    </w:p>
    <w:bookmarkEnd w:id="860"/>
    <w:bookmarkStart w:name="z5419" w:id="861"/>
    <w:p>
      <w:pPr>
        <w:spacing w:after="0"/>
        <w:ind w:left="0"/>
        <w:jc w:val="both"/>
      </w:pPr>
      <w:r>
        <w:rPr>
          <w:rFonts w:ascii="Times New Roman"/>
          <w:b w:val="false"/>
          <w:i w:val="false"/>
          <w:color w:val="000000"/>
          <w:sz w:val="28"/>
        </w:rPr>
        <w:t>
      3.1 Жалға алу немесе өтеусіз пайдалану шартының көшірмесі:</w:t>
      </w:r>
    </w:p>
    <w:bookmarkEnd w:id="861"/>
    <w:bookmarkStart w:name="z5420" w:id="862"/>
    <w:p>
      <w:pPr>
        <w:spacing w:after="0"/>
        <w:ind w:left="0"/>
        <w:jc w:val="both"/>
      </w:pPr>
      <w:r>
        <w:rPr>
          <w:rFonts w:ascii="Times New Roman"/>
          <w:b w:val="false"/>
          <w:i w:val="false"/>
          <w:color w:val="000000"/>
          <w:sz w:val="28"/>
        </w:rPr>
        <w:t>
      шарттың (шарттардың) нөмірі мен күні көрсетіңіз ______________________.</w:t>
      </w:r>
    </w:p>
    <w:bookmarkEnd w:id="862"/>
    <w:bookmarkStart w:name="z5421" w:id="863"/>
    <w:p>
      <w:pPr>
        <w:spacing w:after="0"/>
        <w:ind w:left="0"/>
        <w:jc w:val="both"/>
      </w:pPr>
      <w:r>
        <w:rPr>
          <w:rFonts w:ascii="Times New Roman"/>
          <w:b w:val="false"/>
          <w:i w:val="false"/>
          <w:color w:val="000000"/>
          <w:sz w:val="28"/>
        </w:rPr>
        <w:t>
      3.2 Қойма үй-жайдағы сумен жабдықтау, электр қуатымен жабдықтау, кәріз:</w:t>
      </w:r>
    </w:p>
    <w:bookmarkEnd w:id="863"/>
    <w:bookmarkStart w:name="z5422" w:id="864"/>
    <w:p>
      <w:pPr>
        <w:spacing w:after="0"/>
        <w:ind w:left="0"/>
        <w:jc w:val="both"/>
      </w:pPr>
      <w:r>
        <w:rPr>
          <w:rFonts w:ascii="Times New Roman"/>
          <w:b w:val="false"/>
          <w:i w:val="false"/>
          <w:color w:val="000000"/>
          <w:sz w:val="28"/>
        </w:rPr>
        <w:t>
      мыналарды көрсетіңіз:</w:t>
      </w:r>
    </w:p>
    <w:bookmarkEnd w:id="864"/>
    <w:bookmarkStart w:name="z5423" w:id="865"/>
    <w:p>
      <w:pPr>
        <w:spacing w:after="0"/>
        <w:ind w:left="0"/>
        <w:jc w:val="both"/>
      </w:pPr>
      <w:r>
        <w:rPr>
          <w:rFonts w:ascii="Times New Roman"/>
          <w:b w:val="false"/>
          <w:i w:val="false"/>
          <w:color w:val="000000"/>
          <w:sz w:val="28"/>
        </w:rPr>
        <w:t xml:space="preserve">
      1) стационарлық үй-жайларды сумен жабдықтау, электр қуатымен жабдықтау және </w:t>
      </w:r>
    </w:p>
    <w:bookmarkEnd w:id="865"/>
    <w:bookmarkStart w:name="z5424" w:id="866"/>
    <w:p>
      <w:pPr>
        <w:spacing w:after="0"/>
        <w:ind w:left="0"/>
        <w:jc w:val="both"/>
      </w:pPr>
      <w:r>
        <w:rPr>
          <w:rFonts w:ascii="Times New Roman"/>
          <w:b w:val="false"/>
          <w:i w:val="false"/>
          <w:color w:val="000000"/>
          <w:sz w:val="28"/>
        </w:rPr>
        <w:t>
      кәрізбен қамтамасыз ету жөніндегі шарттың (шарттардың) атауы</w:t>
      </w:r>
    </w:p>
    <w:bookmarkEnd w:id="866"/>
    <w:bookmarkStart w:name="z5425" w:id="867"/>
    <w:p>
      <w:pPr>
        <w:spacing w:after="0"/>
        <w:ind w:left="0"/>
        <w:jc w:val="both"/>
      </w:pPr>
      <w:r>
        <w:rPr>
          <w:rFonts w:ascii="Times New Roman"/>
          <w:b w:val="false"/>
          <w:i w:val="false"/>
          <w:color w:val="000000"/>
          <w:sz w:val="28"/>
        </w:rPr>
        <w:t>
      _____________________________________________________________;</w:t>
      </w:r>
    </w:p>
    <w:bookmarkEnd w:id="867"/>
    <w:bookmarkStart w:name="z5426" w:id="868"/>
    <w:p>
      <w:pPr>
        <w:spacing w:after="0"/>
        <w:ind w:left="0"/>
        <w:jc w:val="both"/>
      </w:pPr>
      <w:r>
        <w:rPr>
          <w:rFonts w:ascii="Times New Roman"/>
          <w:b w:val="false"/>
          <w:i w:val="false"/>
          <w:color w:val="000000"/>
          <w:sz w:val="28"/>
        </w:rPr>
        <w:t>
      2) шарттың (шарттардың) нөмірі мен күні ____________________________.</w:t>
      </w:r>
    </w:p>
    <w:bookmarkEnd w:id="868"/>
    <w:bookmarkStart w:name="z5427" w:id="869"/>
    <w:p>
      <w:pPr>
        <w:spacing w:after="0"/>
        <w:ind w:left="0"/>
        <w:jc w:val="both"/>
      </w:pPr>
      <w:r>
        <w:rPr>
          <w:rFonts w:ascii="Times New Roman"/>
          <w:b w:val="false"/>
          <w:i w:val="false"/>
          <w:color w:val="000000"/>
          <w:sz w:val="28"/>
        </w:rPr>
        <w:t>
      3.3 Мәлімделген қойма үй-жайда алкоголь өнімін сақтау және көтерме саудада сату жөніндегі қызметті жүзеге асыратын екі немесе одан көп лицензиаттың бар немесе жоқ болуы туралы мәліметтер:</w:t>
      </w:r>
    </w:p>
    <w:bookmarkEnd w:id="869"/>
    <w:bookmarkStart w:name="z5428" w:id="870"/>
    <w:p>
      <w:pPr>
        <w:spacing w:after="0"/>
        <w:ind w:left="0"/>
        <w:jc w:val="both"/>
      </w:pPr>
      <w:r>
        <w:rPr>
          <w:rFonts w:ascii="Times New Roman"/>
          <w:b w:val="false"/>
          <w:i w:val="false"/>
          <w:color w:val="000000"/>
          <w:sz w:val="28"/>
        </w:rPr>
        <w:t>
      қойма үй-жайында екі немесе одан көп лицензиаттың бар немесе жоқ болуын көрсетіңіз ____________________________________________________.</w:t>
      </w:r>
    </w:p>
    <w:bookmarkEnd w:id="870"/>
    <w:bookmarkStart w:name="z5429" w:id="871"/>
    <w:p>
      <w:pPr>
        <w:spacing w:after="0"/>
        <w:ind w:left="0"/>
        <w:jc w:val="both"/>
      </w:pPr>
      <w:r>
        <w:rPr>
          <w:rFonts w:ascii="Times New Roman"/>
          <w:b w:val="false"/>
          <w:i w:val="false"/>
          <w:color w:val="000000"/>
          <w:sz w:val="28"/>
        </w:rPr>
        <w:t>
      3.4 Өлшемдердің бірыңғайлығын мемлекеттік қамтамасыз ету жүйесінің талаптарына сәйкес тексерілген температуралық ылғалдық режимі бойынша алкоголь өнімін сақтау шарттарын бақылауға мүмкіндік беретін аспаптар:</w:t>
      </w:r>
    </w:p>
    <w:bookmarkEnd w:id="871"/>
    <w:bookmarkStart w:name="z5430" w:id="872"/>
    <w:p>
      <w:pPr>
        <w:spacing w:after="0"/>
        <w:ind w:left="0"/>
        <w:jc w:val="both"/>
      </w:pPr>
      <w:r>
        <w:rPr>
          <w:rFonts w:ascii="Times New Roman"/>
          <w:b w:val="false"/>
          <w:i w:val="false"/>
          <w:color w:val="000000"/>
          <w:sz w:val="28"/>
        </w:rPr>
        <w:t>
      мыналарды көрсетіңіз:</w:t>
      </w:r>
    </w:p>
    <w:bookmarkEnd w:id="872"/>
    <w:bookmarkStart w:name="z5431" w:id="873"/>
    <w:p>
      <w:pPr>
        <w:spacing w:after="0"/>
        <w:ind w:left="0"/>
        <w:jc w:val="both"/>
      </w:pPr>
      <w:r>
        <w:rPr>
          <w:rFonts w:ascii="Times New Roman"/>
          <w:b w:val="false"/>
          <w:i w:val="false"/>
          <w:color w:val="000000"/>
          <w:sz w:val="28"/>
        </w:rPr>
        <w:t>
      1) аспаптарды сатып алуды растайтын құжаттың (құжаттардың) нөмірі және күні</w:t>
      </w:r>
    </w:p>
    <w:bookmarkEnd w:id="873"/>
    <w:bookmarkStart w:name="z5432" w:id="874"/>
    <w:p>
      <w:pPr>
        <w:spacing w:after="0"/>
        <w:ind w:left="0"/>
        <w:jc w:val="both"/>
      </w:pPr>
      <w:r>
        <w:rPr>
          <w:rFonts w:ascii="Times New Roman"/>
          <w:b w:val="false"/>
          <w:i w:val="false"/>
          <w:color w:val="000000"/>
          <w:sz w:val="28"/>
        </w:rPr>
        <w:t>
      ___________________________________________________________________;</w:t>
      </w:r>
    </w:p>
    <w:bookmarkEnd w:id="874"/>
    <w:bookmarkStart w:name="z5433" w:id="875"/>
    <w:p>
      <w:pPr>
        <w:spacing w:after="0"/>
        <w:ind w:left="0"/>
        <w:jc w:val="both"/>
      </w:pPr>
      <w:r>
        <w:rPr>
          <w:rFonts w:ascii="Times New Roman"/>
          <w:b w:val="false"/>
          <w:i w:val="false"/>
          <w:color w:val="000000"/>
          <w:sz w:val="28"/>
        </w:rPr>
        <w:t xml:space="preserve">
      2) аспаптарды тексеруді жүзеге асыратын ұйымның атауы </w:t>
      </w:r>
    </w:p>
    <w:bookmarkEnd w:id="875"/>
    <w:bookmarkStart w:name="z5434" w:id="876"/>
    <w:p>
      <w:pPr>
        <w:spacing w:after="0"/>
        <w:ind w:left="0"/>
        <w:jc w:val="both"/>
      </w:pPr>
      <w:r>
        <w:rPr>
          <w:rFonts w:ascii="Times New Roman"/>
          <w:b w:val="false"/>
          <w:i w:val="false"/>
          <w:color w:val="000000"/>
          <w:sz w:val="28"/>
        </w:rPr>
        <w:t>
      _______________________________________;</w:t>
      </w:r>
    </w:p>
    <w:bookmarkEnd w:id="876"/>
    <w:bookmarkStart w:name="z5435" w:id="877"/>
    <w:p>
      <w:pPr>
        <w:spacing w:after="0"/>
        <w:ind w:left="0"/>
        <w:jc w:val="both"/>
      </w:pPr>
      <w:r>
        <w:rPr>
          <w:rFonts w:ascii="Times New Roman"/>
          <w:b w:val="false"/>
          <w:i w:val="false"/>
          <w:color w:val="000000"/>
          <w:sz w:val="28"/>
        </w:rPr>
        <w:t>
      3) соңғы және кейінгі тексерудің күні ________________________________.</w:t>
      </w:r>
    </w:p>
    <w:bookmarkEnd w:id="877"/>
    <w:bookmarkStart w:name="z5436" w:id="878"/>
    <w:p>
      <w:pPr>
        <w:spacing w:after="0"/>
        <w:ind w:left="0"/>
        <w:jc w:val="both"/>
      </w:pPr>
      <w:r>
        <w:rPr>
          <w:rFonts w:ascii="Times New Roman"/>
          <w:b w:val="false"/>
          <w:i w:val="false"/>
          <w:color w:val="000000"/>
          <w:sz w:val="28"/>
        </w:rPr>
        <w:t>
      4. Алкоголь өнімі өндірілетін аумақта оны сақтау және көтерме саудада сату жөніндегі қызметті қоспағанда, алкоголь өнімін сақтау және бөлшек саудада сату саласындағы қызметтің түрі үшін:</w:t>
      </w:r>
    </w:p>
    <w:bookmarkEnd w:id="878"/>
    <w:bookmarkStart w:name="z5437" w:id="879"/>
    <w:p>
      <w:pPr>
        <w:spacing w:after="0"/>
        <w:ind w:left="0"/>
        <w:jc w:val="both"/>
      </w:pPr>
      <w:r>
        <w:rPr>
          <w:rFonts w:ascii="Times New Roman"/>
          <w:b w:val="false"/>
          <w:i w:val="false"/>
          <w:color w:val="000000"/>
          <w:sz w:val="28"/>
        </w:rPr>
        <w:t>
      4.1 Стационарлық үй-жайдағы сумен жабдықтау, электр қуатымен жабдықтау, кәріз:</w:t>
      </w:r>
    </w:p>
    <w:bookmarkEnd w:id="879"/>
    <w:bookmarkStart w:name="z5438" w:id="880"/>
    <w:p>
      <w:pPr>
        <w:spacing w:after="0"/>
        <w:ind w:left="0"/>
        <w:jc w:val="both"/>
      </w:pPr>
      <w:r>
        <w:rPr>
          <w:rFonts w:ascii="Times New Roman"/>
          <w:b w:val="false"/>
          <w:i w:val="false"/>
          <w:color w:val="000000"/>
          <w:sz w:val="28"/>
        </w:rPr>
        <w:t>
      мыналарды көрсетіңіз:</w:t>
      </w:r>
    </w:p>
    <w:bookmarkEnd w:id="880"/>
    <w:bookmarkStart w:name="z5439" w:id="881"/>
    <w:p>
      <w:pPr>
        <w:spacing w:after="0"/>
        <w:ind w:left="0"/>
        <w:jc w:val="both"/>
      </w:pPr>
      <w:r>
        <w:rPr>
          <w:rFonts w:ascii="Times New Roman"/>
          <w:b w:val="false"/>
          <w:i w:val="false"/>
          <w:color w:val="000000"/>
          <w:sz w:val="28"/>
        </w:rPr>
        <w:t>
      1) стационарлық үй-жайларды сумен жабдықтау, электр қуатымен жабдықтау</w:t>
      </w:r>
    </w:p>
    <w:bookmarkEnd w:id="881"/>
    <w:bookmarkStart w:name="z5440" w:id="882"/>
    <w:p>
      <w:pPr>
        <w:spacing w:after="0"/>
        <w:ind w:left="0"/>
        <w:jc w:val="both"/>
      </w:pPr>
      <w:r>
        <w:rPr>
          <w:rFonts w:ascii="Times New Roman"/>
          <w:b w:val="false"/>
          <w:i w:val="false"/>
          <w:color w:val="000000"/>
          <w:sz w:val="28"/>
        </w:rPr>
        <w:t>
      кәрізбен қамтамасыз ету жөніндегі шарттың (шарттардың) атауы</w:t>
      </w:r>
    </w:p>
    <w:bookmarkEnd w:id="882"/>
    <w:bookmarkStart w:name="z5441" w:id="883"/>
    <w:p>
      <w:pPr>
        <w:spacing w:after="0"/>
        <w:ind w:left="0"/>
        <w:jc w:val="both"/>
      </w:pPr>
      <w:r>
        <w:rPr>
          <w:rFonts w:ascii="Times New Roman"/>
          <w:b w:val="false"/>
          <w:i w:val="false"/>
          <w:color w:val="000000"/>
          <w:sz w:val="28"/>
        </w:rPr>
        <w:t>
      _____________________________________________________________________;</w:t>
      </w:r>
    </w:p>
    <w:bookmarkEnd w:id="883"/>
    <w:bookmarkStart w:name="z5442" w:id="884"/>
    <w:p>
      <w:pPr>
        <w:spacing w:after="0"/>
        <w:ind w:left="0"/>
        <w:jc w:val="both"/>
      </w:pPr>
      <w:r>
        <w:rPr>
          <w:rFonts w:ascii="Times New Roman"/>
          <w:b w:val="false"/>
          <w:i w:val="false"/>
          <w:color w:val="000000"/>
          <w:sz w:val="28"/>
        </w:rPr>
        <w:t>
      2) шарттың (шарттардың) нөмірі мен күні _________________________________.</w:t>
      </w:r>
    </w:p>
    <w:bookmarkEnd w:id="884"/>
    <w:bookmarkStart w:name="z5443" w:id="885"/>
    <w:p>
      <w:pPr>
        <w:spacing w:after="0"/>
        <w:ind w:left="0"/>
        <w:jc w:val="both"/>
      </w:pPr>
      <w:r>
        <w:rPr>
          <w:rFonts w:ascii="Times New Roman"/>
          <w:b w:val="false"/>
          <w:i w:val="false"/>
          <w:color w:val="000000"/>
          <w:sz w:val="28"/>
        </w:rPr>
        <w:t>
      4.2 Бақылау-кассалық машина:</w:t>
      </w:r>
    </w:p>
    <w:bookmarkEnd w:id="885"/>
    <w:bookmarkStart w:name="z5444" w:id="886"/>
    <w:p>
      <w:pPr>
        <w:spacing w:after="0"/>
        <w:ind w:left="0"/>
        <w:jc w:val="both"/>
      </w:pPr>
      <w:r>
        <w:rPr>
          <w:rFonts w:ascii="Times New Roman"/>
          <w:b w:val="false"/>
          <w:i w:val="false"/>
          <w:color w:val="000000"/>
          <w:sz w:val="28"/>
        </w:rPr>
        <w:t xml:space="preserve">
      бақылау-кассалық машинаны тіркеуді растайтын құжаттың нөмірі мен күнін </w:t>
      </w:r>
    </w:p>
    <w:bookmarkEnd w:id="886"/>
    <w:bookmarkStart w:name="z5445" w:id="887"/>
    <w:p>
      <w:pPr>
        <w:spacing w:after="0"/>
        <w:ind w:left="0"/>
        <w:jc w:val="both"/>
      </w:pPr>
      <w:r>
        <w:rPr>
          <w:rFonts w:ascii="Times New Roman"/>
          <w:b w:val="false"/>
          <w:i w:val="false"/>
          <w:color w:val="000000"/>
          <w:sz w:val="28"/>
        </w:rPr>
        <w:t>
      көрсетіңіз __________________________.</w:t>
      </w:r>
    </w:p>
    <w:bookmarkEnd w:id="887"/>
    <w:bookmarkStart w:name="z5446" w:id="888"/>
    <w:p>
      <w:pPr>
        <w:spacing w:after="0"/>
        <w:ind w:left="0"/>
        <w:jc w:val="both"/>
      </w:pPr>
      <w:r>
        <w:rPr>
          <w:rFonts w:ascii="Times New Roman"/>
          <w:b w:val="false"/>
          <w:i w:val="false"/>
          <w:color w:val="000000"/>
          <w:sz w:val="28"/>
        </w:rPr>
        <w:t>
      4.3 Өлшемдердің бірыңғайлығын мемлекеттік қамтамасыз ету жүйесінің талаптарына сәйкес тексерілген температуралық ылғалдық режимі бойынша алкоголь өнімін сақтау шарттарын бақылауға мүмкіндік беретін аспаптар:</w:t>
      </w:r>
    </w:p>
    <w:bookmarkEnd w:id="888"/>
    <w:bookmarkStart w:name="z5447" w:id="889"/>
    <w:p>
      <w:pPr>
        <w:spacing w:after="0"/>
        <w:ind w:left="0"/>
        <w:jc w:val="both"/>
      </w:pPr>
      <w:r>
        <w:rPr>
          <w:rFonts w:ascii="Times New Roman"/>
          <w:b w:val="false"/>
          <w:i w:val="false"/>
          <w:color w:val="000000"/>
          <w:sz w:val="28"/>
        </w:rPr>
        <w:t>
      мыналарды көрсетіңіз:</w:t>
      </w:r>
    </w:p>
    <w:bookmarkEnd w:id="889"/>
    <w:bookmarkStart w:name="z5448" w:id="890"/>
    <w:p>
      <w:pPr>
        <w:spacing w:after="0"/>
        <w:ind w:left="0"/>
        <w:jc w:val="both"/>
      </w:pPr>
      <w:r>
        <w:rPr>
          <w:rFonts w:ascii="Times New Roman"/>
          <w:b w:val="false"/>
          <w:i w:val="false"/>
          <w:color w:val="000000"/>
          <w:sz w:val="28"/>
        </w:rPr>
        <w:t>
      1) аспаптарды сатып алуды растайтын құжаттың (құжаттардың) нөмірі мен күні</w:t>
      </w:r>
    </w:p>
    <w:bookmarkEnd w:id="890"/>
    <w:bookmarkStart w:name="z5449" w:id="891"/>
    <w:p>
      <w:pPr>
        <w:spacing w:after="0"/>
        <w:ind w:left="0"/>
        <w:jc w:val="both"/>
      </w:pPr>
      <w:r>
        <w:rPr>
          <w:rFonts w:ascii="Times New Roman"/>
          <w:b w:val="false"/>
          <w:i w:val="false"/>
          <w:color w:val="000000"/>
          <w:sz w:val="28"/>
        </w:rPr>
        <w:t>
      __________________________________________________________________;</w:t>
      </w:r>
    </w:p>
    <w:bookmarkEnd w:id="891"/>
    <w:bookmarkStart w:name="z5450" w:id="892"/>
    <w:p>
      <w:pPr>
        <w:spacing w:after="0"/>
        <w:ind w:left="0"/>
        <w:jc w:val="both"/>
      </w:pPr>
      <w:r>
        <w:rPr>
          <w:rFonts w:ascii="Times New Roman"/>
          <w:b w:val="false"/>
          <w:i w:val="false"/>
          <w:color w:val="000000"/>
          <w:sz w:val="28"/>
        </w:rPr>
        <w:t>
      2) аспаптарды тексеруді жүзеге асыратын ұйымның атауы______________;</w:t>
      </w:r>
    </w:p>
    <w:bookmarkEnd w:id="892"/>
    <w:bookmarkStart w:name="z5451" w:id="893"/>
    <w:p>
      <w:pPr>
        <w:spacing w:after="0"/>
        <w:ind w:left="0"/>
        <w:jc w:val="both"/>
      </w:pPr>
      <w:r>
        <w:rPr>
          <w:rFonts w:ascii="Times New Roman"/>
          <w:b w:val="false"/>
          <w:i w:val="false"/>
          <w:color w:val="000000"/>
          <w:sz w:val="28"/>
        </w:rPr>
        <w:t>
      3) соңғы және кейінгі тексерудің күні ________________________________.</w:t>
      </w:r>
    </w:p>
    <w:bookmarkEnd w:id="8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өндіруге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қағидасына 5-қосымша</w:t>
            </w:r>
          </w:p>
        </w:tc>
      </w:tr>
    </w:tbl>
    <w:bookmarkStart w:name="z5453" w:id="894"/>
    <w:p>
      <w:pPr>
        <w:spacing w:after="0"/>
        <w:ind w:left="0"/>
        <w:jc w:val="left"/>
      </w:pPr>
      <w:r>
        <w:rPr>
          <w:rFonts w:ascii="Times New Roman"/>
          <w:b/>
          <w:i w:val="false"/>
          <w:color w:val="000000"/>
        </w:rPr>
        <w:t xml:space="preserve"> Заңды тұлғаның лицензияны және (немесе) лицензияға қосымшаны қайта ресімдеуге өтініші</w:t>
      </w:r>
    </w:p>
    <w:bookmarkEnd w:id="894"/>
    <w:bookmarkStart w:name="z5454" w:id="895"/>
    <w:p>
      <w:pPr>
        <w:spacing w:after="0"/>
        <w:ind w:left="0"/>
        <w:jc w:val="both"/>
      </w:pPr>
      <w:r>
        <w:rPr>
          <w:rFonts w:ascii="Times New Roman"/>
          <w:b w:val="false"/>
          <w:i w:val="false"/>
          <w:color w:val="000000"/>
          <w:sz w:val="28"/>
        </w:rPr>
        <w:t>
      Кімге ____________________________________________________________</w:t>
      </w:r>
    </w:p>
    <w:bookmarkEnd w:id="895"/>
    <w:bookmarkStart w:name="z5455" w:id="896"/>
    <w:p>
      <w:pPr>
        <w:spacing w:after="0"/>
        <w:ind w:left="0"/>
        <w:jc w:val="both"/>
      </w:pPr>
      <w:r>
        <w:rPr>
          <w:rFonts w:ascii="Times New Roman"/>
          <w:b w:val="false"/>
          <w:i w:val="false"/>
          <w:color w:val="000000"/>
          <w:sz w:val="28"/>
        </w:rPr>
        <w:t>
      (лицензиардың толық атауы)</w:t>
      </w:r>
    </w:p>
    <w:bookmarkEnd w:id="896"/>
    <w:bookmarkStart w:name="z5456" w:id="897"/>
    <w:p>
      <w:pPr>
        <w:spacing w:after="0"/>
        <w:ind w:left="0"/>
        <w:jc w:val="both"/>
      </w:pPr>
      <w:r>
        <w:rPr>
          <w:rFonts w:ascii="Times New Roman"/>
          <w:b w:val="false"/>
          <w:i w:val="false"/>
          <w:color w:val="000000"/>
          <w:sz w:val="28"/>
        </w:rPr>
        <w:t>
      кімнен ___________________________________________________________</w:t>
      </w:r>
    </w:p>
    <w:bookmarkEnd w:id="897"/>
    <w:bookmarkStart w:name="z5457" w:id="898"/>
    <w:p>
      <w:pPr>
        <w:spacing w:after="0"/>
        <w:ind w:left="0"/>
        <w:jc w:val="both"/>
      </w:pPr>
      <w:r>
        <w:rPr>
          <w:rFonts w:ascii="Times New Roman"/>
          <w:b w:val="false"/>
          <w:i w:val="false"/>
          <w:color w:val="000000"/>
          <w:sz w:val="28"/>
        </w:rPr>
        <w:t>
      (заңды тұлғаның толық атауы, бизнес-сәйкестендіру нөмірі)</w:t>
      </w:r>
    </w:p>
    <w:bookmarkEnd w:id="898"/>
    <w:bookmarkStart w:name="z5458" w:id="899"/>
    <w:p>
      <w:pPr>
        <w:spacing w:after="0"/>
        <w:ind w:left="0"/>
        <w:jc w:val="both"/>
      </w:pPr>
      <w:r>
        <w:rPr>
          <w:rFonts w:ascii="Times New Roman"/>
          <w:b w:val="false"/>
          <w:i w:val="false"/>
          <w:color w:val="000000"/>
          <w:sz w:val="28"/>
        </w:rPr>
        <w:t>
      __________________________________________________________________</w:t>
      </w:r>
    </w:p>
    <w:bookmarkEnd w:id="899"/>
    <w:bookmarkStart w:name="z5459" w:id="900"/>
    <w:p>
      <w:pPr>
        <w:spacing w:after="0"/>
        <w:ind w:left="0"/>
        <w:jc w:val="both"/>
      </w:pPr>
      <w:r>
        <w:rPr>
          <w:rFonts w:ascii="Times New Roman"/>
          <w:b w:val="false"/>
          <w:i w:val="false"/>
          <w:color w:val="000000"/>
          <w:sz w:val="28"/>
        </w:rPr>
        <w:t>
      (қызметтің түрі және (немесе) кіші түрі (-лері) көрсетілсін)</w:t>
      </w:r>
    </w:p>
    <w:bookmarkEnd w:id="900"/>
    <w:bookmarkStart w:name="z5460" w:id="901"/>
    <w:p>
      <w:pPr>
        <w:spacing w:after="0"/>
        <w:ind w:left="0"/>
        <w:jc w:val="both"/>
      </w:pPr>
      <w:r>
        <w:rPr>
          <w:rFonts w:ascii="Times New Roman"/>
          <w:b w:val="false"/>
          <w:i w:val="false"/>
          <w:color w:val="000000"/>
          <w:sz w:val="28"/>
        </w:rPr>
        <w:t xml:space="preserve">
      жүзеге асыруға лицензия және (немесе) лицензияға қосымшаны қағаз жеткізгіште </w:t>
      </w:r>
    </w:p>
    <w:bookmarkEnd w:id="901"/>
    <w:bookmarkStart w:name="z5461" w:id="902"/>
    <w:p>
      <w:pPr>
        <w:spacing w:after="0"/>
        <w:ind w:left="0"/>
        <w:jc w:val="both"/>
      </w:pPr>
      <w:r>
        <w:rPr>
          <w:rFonts w:ascii="Times New Roman"/>
          <w:b w:val="false"/>
          <w:i w:val="false"/>
          <w:color w:val="000000"/>
          <w:sz w:val="28"/>
        </w:rPr>
        <w:t>
      _____</w:t>
      </w:r>
    </w:p>
    <w:bookmarkEnd w:id="902"/>
    <w:bookmarkStart w:name="z5462" w:id="903"/>
    <w:p>
      <w:pPr>
        <w:spacing w:after="0"/>
        <w:ind w:left="0"/>
        <w:jc w:val="both"/>
      </w:pPr>
      <w:r>
        <w:rPr>
          <w:rFonts w:ascii="Times New Roman"/>
          <w:b w:val="false"/>
          <w:i w:val="false"/>
          <w:color w:val="000000"/>
          <w:sz w:val="28"/>
        </w:rPr>
        <w:t xml:space="preserve">
      (лицензияны қағаз жеткізгіште алу қажет болған жағдайда, Х белгісін қою керек) </w:t>
      </w:r>
    </w:p>
    <w:bookmarkEnd w:id="903"/>
    <w:bookmarkStart w:name="z5463" w:id="904"/>
    <w:p>
      <w:pPr>
        <w:spacing w:after="0"/>
        <w:ind w:left="0"/>
        <w:jc w:val="both"/>
      </w:pPr>
      <w:r>
        <w:rPr>
          <w:rFonts w:ascii="Times New Roman"/>
          <w:b w:val="false"/>
          <w:i w:val="false"/>
          <w:color w:val="000000"/>
          <w:sz w:val="28"/>
        </w:rPr>
        <w:t>
      беруіңізді сұраймын.</w:t>
      </w:r>
    </w:p>
    <w:bookmarkEnd w:id="904"/>
    <w:bookmarkStart w:name="z5464" w:id="905"/>
    <w:p>
      <w:pPr>
        <w:spacing w:after="0"/>
        <w:ind w:left="0"/>
        <w:jc w:val="both"/>
      </w:pPr>
      <w:r>
        <w:rPr>
          <w:rFonts w:ascii="Times New Roman"/>
          <w:b w:val="false"/>
          <w:i w:val="false"/>
          <w:color w:val="000000"/>
          <w:sz w:val="28"/>
        </w:rPr>
        <w:t>
      Заңды тұлғаның мекенжайы _________________________________________</w:t>
      </w:r>
    </w:p>
    <w:bookmarkEnd w:id="905"/>
    <w:bookmarkStart w:name="z5465" w:id="906"/>
    <w:p>
      <w:pPr>
        <w:spacing w:after="0"/>
        <w:ind w:left="0"/>
        <w:jc w:val="both"/>
      </w:pPr>
      <w:r>
        <w:rPr>
          <w:rFonts w:ascii="Times New Roman"/>
          <w:b w:val="false"/>
          <w:i w:val="false"/>
          <w:color w:val="000000"/>
          <w:sz w:val="28"/>
        </w:rPr>
        <w:t>
      _________________________________________________________________</w:t>
      </w:r>
    </w:p>
    <w:bookmarkEnd w:id="906"/>
    <w:bookmarkStart w:name="z5466" w:id="907"/>
    <w:p>
      <w:pPr>
        <w:spacing w:after="0"/>
        <w:ind w:left="0"/>
        <w:jc w:val="both"/>
      </w:pPr>
      <w:r>
        <w:rPr>
          <w:rFonts w:ascii="Times New Roman"/>
          <w:b w:val="false"/>
          <w:i w:val="false"/>
          <w:color w:val="000000"/>
          <w:sz w:val="28"/>
        </w:rPr>
        <w:t xml:space="preserve">
      (почта индексі, облыс, қала, аудан, елді мекен, көшенің атауы, үйдің/ғимараттың </w:t>
      </w:r>
    </w:p>
    <w:bookmarkEnd w:id="907"/>
    <w:bookmarkStart w:name="z5467" w:id="908"/>
    <w:p>
      <w:pPr>
        <w:spacing w:after="0"/>
        <w:ind w:left="0"/>
        <w:jc w:val="both"/>
      </w:pPr>
      <w:r>
        <w:rPr>
          <w:rFonts w:ascii="Times New Roman"/>
          <w:b w:val="false"/>
          <w:i w:val="false"/>
          <w:color w:val="000000"/>
          <w:sz w:val="28"/>
        </w:rPr>
        <w:t>
      (стационарлық үй-жайдың) нөмірі)</w:t>
      </w:r>
    </w:p>
    <w:bookmarkEnd w:id="908"/>
    <w:bookmarkStart w:name="z5468" w:id="909"/>
    <w:p>
      <w:pPr>
        <w:spacing w:after="0"/>
        <w:ind w:left="0"/>
        <w:jc w:val="both"/>
      </w:pPr>
      <w:r>
        <w:rPr>
          <w:rFonts w:ascii="Times New Roman"/>
          <w:b w:val="false"/>
          <w:i w:val="false"/>
          <w:color w:val="000000"/>
          <w:sz w:val="28"/>
        </w:rPr>
        <w:t>
      Электрондық почтасы ______________________________________________</w:t>
      </w:r>
    </w:p>
    <w:bookmarkEnd w:id="909"/>
    <w:bookmarkStart w:name="z5469" w:id="910"/>
    <w:p>
      <w:pPr>
        <w:spacing w:after="0"/>
        <w:ind w:left="0"/>
        <w:jc w:val="both"/>
      </w:pPr>
      <w:r>
        <w:rPr>
          <w:rFonts w:ascii="Times New Roman"/>
          <w:b w:val="false"/>
          <w:i w:val="false"/>
          <w:color w:val="000000"/>
          <w:sz w:val="28"/>
        </w:rPr>
        <w:t>
      Телефоны ________________________________________________________</w:t>
      </w:r>
    </w:p>
    <w:bookmarkEnd w:id="910"/>
    <w:bookmarkStart w:name="z5470" w:id="911"/>
    <w:p>
      <w:pPr>
        <w:spacing w:after="0"/>
        <w:ind w:left="0"/>
        <w:jc w:val="both"/>
      </w:pPr>
      <w:r>
        <w:rPr>
          <w:rFonts w:ascii="Times New Roman"/>
          <w:b w:val="false"/>
          <w:i w:val="false"/>
          <w:color w:val="000000"/>
          <w:sz w:val="28"/>
        </w:rPr>
        <w:t>
      Факс ____________________________________________________________</w:t>
      </w:r>
    </w:p>
    <w:bookmarkEnd w:id="911"/>
    <w:bookmarkStart w:name="z5471" w:id="912"/>
    <w:p>
      <w:pPr>
        <w:spacing w:after="0"/>
        <w:ind w:left="0"/>
        <w:jc w:val="both"/>
      </w:pPr>
      <w:r>
        <w:rPr>
          <w:rFonts w:ascii="Times New Roman"/>
          <w:b w:val="false"/>
          <w:i w:val="false"/>
          <w:color w:val="000000"/>
          <w:sz w:val="28"/>
        </w:rPr>
        <w:t>
      Банктік шоты______________________________________________________</w:t>
      </w:r>
    </w:p>
    <w:bookmarkEnd w:id="912"/>
    <w:bookmarkStart w:name="z5472" w:id="913"/>
    <w:p>
      <w:pPr>
        <w:spacing w:after="0"/>
        <w:ind w:left="0"/>
        <w:jc w:val="both"/>
      </w:pPr>
      <w:r>
        <w:rPr>
          <w:rFonts w:ascii="Times New Roman"/>
          <w:b w:val="false"/>
          <w:i w:val="false"/>
          <w:color w:val="000000"/>
          <w:sz w:val="28"/>
        </w:rPr>
        <w:t>
      _________________________________________________________________</w:t>
      </w:r>
    </w:p>
    <w:bookmarkEnd w:id="913"/>
    <w:bookmarkStart w:name="z5473" w:id="914"/>
    <w:p>
      <w:pPr>
        <w:spacing w:after="0"/>
        <w:ind w:left="0"/>
        <w:jc w:val="both"/>
      </w:pPr>
      <w:r>
        <w:rPr>
          <w:rFonts w:ascii="Times New Roman"/>
          <w:b w:val="false"/>
          <w:i w:val="false"/>
          <w:color w:val="000000"/>
          <w:sz w:val="28"/>
        </w:rPr>
        <w:t>
      (шот нөмірі, банктің атауы және орналасқан жері)</w:t>
      </w:r>
    </w:p>
    <w:bookmarkEnd w:id="914"/>
    <w:bookmarkStart w:name="z5474" w:id="915"/>
    <w:p>
      <w:pPr>
        <w:spacing w:after="0"/>
        <w:ind w:left="0"/>
        <w:jc w:val="both"/>
      </w:pPr>
      <w:r>
        <w:rPr>
          <w:rFonts w:ascii="Times New Roman"/>
          <w:b w:val="false"/>
          <w:i w:val="false"/>
          <w:color w:val="000000"/>
          <w:sz w:val="28"/>
        </w:rPr>
        <w:t>
      Қызметті жүзеге асыру мекенжайы (лары) _____________________________</w:t>
      </w:r>
    </w:p>
    <w:bookmarkEnd w:id="915"/>
    <w:bookmarkStart w:name="z5475" w:id="916"/>
    <w:p>
      <w:pPr>
        <w:spacing w:after="0"/>
        <w:ind w:left="0"/>
        <w:jc w:val="both"/>
      </w:pPr>
      <w:r>
        <w:rPr>
          <w:rFonts w:ascii="Times New Roman"/>
          <w:b w:val="false"/>
          <w:i w:val="false"/>
          <w:color w:val="000000"/>
          <w:sz w:val="28"/>
        </w:rPr>
        <w:t>
      _________________________________________________________________</w:t>
      </w:r>
    </w:p>
    <w:bookmarkEnd w:id="916"/>
    <w:bookmarkStart w:name="z5476" w:id="917"/>
    <w:p>
      <w:pPr>
        <w:spacing w:after="0"/>
        <w:ind w:left="0"/>
        <w:jc w:val="both"/>
      </w:pPr>
      <w:r>
        <w:rPr>
          <w:rFonts w:ascii="Times New Roman"/>
          <w:b w:val="false"/>
          <w:i w:val="false"/>
          <w:color w:val="000000"/>
          <w:sz w:val="28"/>
        </w:rPr>
        <w:t xml:space="preserve">
      (почта индексі, облыс, қала, аудан, елді мекен, көшенің атауы, үйдің/ғимараттың </w:t>
      </w:r>
    </w:p>
    <w:bookmarkEnd w:id="917"/>
    <w:bookmarkStart w:name="z5477" w:id="918"/>
    <w:p>
      <w:pPr>
        <w:spacing w:after="0"/>
        <w:ind w:left="0"/>
        <w:jc w:val="both"/>
      </w:pPr>
      <w:r>
        <w:rPr>
          <w:rFonts w:ascii="Times New Roman"/>
          <w:b w:val="false"/>
          <w:i w:val="false"/>
          <w:color w:val="000000"/>
          <w:sz w:val="28"/>
        </w:rPr>
        <w:t>
      (стационарлық үй-жайлар) нөмірі)</w:t>
      </w:r>
    </w:p>
    <w:bookmarkEnd w:id="918"/>
    <w:bookmarkStart w:name="z5478" w:id="919"/>
    <w:p>
      <w:pPr>
        <w:spacing w:after="0"/>
        <w:ind w:left="0"/>
        <w:jc w:val="both"/>
      </w:pPr>
      <w:r>
        <w:rPr>
          <w:rFonts w:ascii="Times New Roman"/>
          <w:b w:val="false"/>
          <w:i w:val="false"/>
          <w:color w:val="000000"/>
          <w:sz w:val="28"/>
        </w:rPr>
        <w:t>
      Қоса берілген құжаттар___________ парақ.</w:t>
      </w:r>
    </w:p>
    <w:bookmarkEnd w:id="919"/>
    <w:bookmarkStart w:name="z5479" w:id="920"/>
    <w:p>
      <w:pPr>
        <w:spacing w:after="0"/>
        <w:ind w:left="0"/>
        <w:jc w:val="both"/>
      </w:pPr>
      <w:r>
        <w:rPr>
          <w:rFonts w:ascii="Times New Roman"/>
          <w:b w:val="false"/>
          <w:i w:val="false"/>
          <w:color w:val="000000"/>
          <w:sz w:val="28"/>
        </w:rPr>
        <w:t>
      Осы арқылы:</w:t>
      </w:r>
    </w:p>
    <w:bookmarkEnd w:id="920"/>
    <w:bookmarkStart w:name="z5480" w:id="921"/>
    <w:p>
      <w:pPr>
        <w:spacing w:after="0"/>
        <w:ind w:left="0"/>
        <w:jc w:val="both"/>
      </w:pPr>
      <w:r>
        <w:rPr>
          <w:rFonts w:ascii="Times New Roman"/>
          <w:b w:val="false"/>
          <w:i w:val="false"/>
          <w:color w:val="000000"/>
          <w:sz w:val="28"/>
        </w:rPr>
        <w:t>
      көрсетілген деректердің бәрі ресми байланыстар болып табылатыны және лицензия және (немесе) лицензияға қосымшаны</w:t>
      </w:r>
    </w:p>
    <w:bookmarkEnd w:id="921"/>
    <w:bookmarkStart w:name="z5481" w:id="922"/>
    <w:p>
      <w:pPr>
        <w:spacing w:after="0"/>
        <w:ind w:left="0"/>
        <w:jc w:val="both"/>
      </w:pPr>
      <w:r>
        <w:rPr>
          <w:rFonts w:ascii="Times New Roman"/>
          <w:b w:val="false"/>
          <w:i w:val="false"/>
          <w:color w:val="000000"/>
          <w:sz w:val="28"/>
        </w:rPr>
        <w:t>
      беру немесе беруден бас тарту мәселелері бойынша оларға кез келген ақпаратты жіберуге болатыны;</w:t>
      </w:r>
    </w:p>
    <w:bookmarkEnd w:id="922"/>
    <w:bookmarkStart w:name="z5482" w:id="923"/>
    <w:p>
      <w:pPr>
        <w:spacing w:after="0"/>
        <w:ind w:left="0"/>
        <w:jc w:val="both"/>
      </w:pPr>
      <w:r>
        <w:rPr>
          <w:rFonts w:ascii="Times New Roman"/>
          <w:b w:val="false"/>
          <w:i w:val="false"/>
          <w:color w:val="000000"/>
          <w:sz w:val="28"/>
        </w:rPr>
        <w:t>
      өтініш берушіге соттың лицензияланатын қызмет түрімен және (немесе) кіші түрімен айналысуға тыйым салмағаны;</w:t>
      </w:r>
    </w:p>
    <w:bookmarkEnd w:id="923"/>
    <w:bookmarkStart w:name="z5483" w:id="924"/>
    <w:p>
      <w:pPr>
        <w:spacing w:after="0"/>
        <w:ind w:left="0"/>
        <w:jc w:val="both"/>
      </w:pPr>
      <w:r>
        <w:rPr>
          <w:rFonts w:ascii="Times New Roman"/>
          <w:b w:val="false"/>
          <w:i w:val="false"/>
          <w:color w:val="000000"/>
          <w:sz w:val="28"/>
        </w:rPr>
        <w:t>
      қоса беріліп отырған құжаттардың бәрі шындыққа сәйкес келетіні және жарамды болып табылатыны расталады.</w:t>
      </w:r>
    </w:p>
    <w:bookmarkEnd w:id="924"/>
    <w:bookmarkStart w:name="z5484" w:id="925"/>
    <w:p>
      <w:pPr>
        <w:spacing w:after="0"/>
        <w:ind w:left="0"/>
        <w:jc w:val="both"/>
      </w:pPr>
      <w:r>
        <w:rPr>
          <w:rFonts w:ascii="Times New Roman"/>
          <w:b w:val="false"/>
          <w:i w:val="false"/>
          <w:color w:val="000000"/>
          <w:sz w:val="28"/>
        </w:rPr>
        <w:t>
      Басшы ____________ _____________________________________</w:t>
      </w:r>
    </w:p>
    <w:bookmarkEnd w:id="925"/>
    <w:bookmarkStart w:name="z5485" w:id="926"/>
    <w:p>
      <w:pPr>
        <w:spacing w:after="0"/>
        <w:ind w:left="0"/>
        <w:jc w:val="both"/>
      </w:pPr>
      <w:r>
        <w:rPr>
          <w:rFonts w:ascii="Times New Roman"/>
          <w:b w:val="false"/>
          <w:i w:val="false"/>
          <w:color w:val="000000"/>
          <w:sz w:val="28"/>
        </w:rPr>
        <w:t>
      (қолы) (тегі, аты, әкесінің аты (егер ол жеке басты куәландыратын құжатта көрсетілсе)</w:t>
      </w:r>
    </w:p>
    <w:bookmarkEnd w:id="926"/>
    <w:bookmarkStart w:name="z5486" w:id="927"/>
    <w:p>
      <w:pPr>
        <w:spacing w:after="0"/>
        <w:ind w:left="0"/>
        <w:jc w:val="both"/>
      </w:pPr>
      <w:r>
        <w:rPr>
          <w:rFonts w:ascii="Times New Roman"/>
          <w:b w:val="false"/>
          <w:i w:val="false"/>
          <w:color w:val="000000"/>
          <w:sz w:val="28"/>
        </w:rPr>
        <w:t>
      Толтырылған күні: 20__ жылғы "___" _________</w:t>
      </w:r>
    </w:p>
    <w:bookmarkEnd w:id="9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өндіруге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қағидасына 6-қосымша</w:t>
            </w:r>
          </w:p>
        </w:tc>
      </w:tr>
    </w:tbl>
    <w:bookmarkStart w:name="z5488" w:id="928"/>
    <w:p>
      <w:pPr>
        <w:spacing w:after="0"/>
        <w:ind w:left="0"/>
        <w:jc w:val="left"/>
      </w:pPr>
      <w:r>
        <w:rPr>
          <w:rFonts w:ascii="Times New Roman"/>
          <w:b/>
          <w:i w:val="false"/>
          <w:color w:val="000000"/>
        </w:rPr>
        <w:t xml:space="preserve"> Жеке тұлғаның лицензияны және (немесе) лицензияға қосымшаны қайта ресімдеуге өтініші</w:t>
      </w:r>
    </w:p>
    <w:bookmarkEnd w:id="928"/>
    <w:bookmarkStart w:name="z5489" w:id="929"/>
    <w:p>
      <w:pPr>
        <w:spacing w:after="0"/>
        <w:ind w:left="0"/>
        <w:jc w:val="both"/>
      </w:pPr>
      <w:r>
        <w:rPr>
          <w:rFonts w:ascii="Times New Roman"/>
          <w:b w:val="false"/>
          <w:i w:val="false"/>
          <w:color w:val="000000"/>
          <w:sz w:val="28"/>
        </w:rPr>
        <w:t>
      Кімге ____________________________________________________________</w:t>
      </w:r>
    </w:p>
    <w:bookmarkEnd w:id="929"/>
    <w:bookmarkStart w:name="z5490" w:id="930"/>
    <w:p>
      <w:pPr>
        <w:spacing w:after="0"/>
        <w:ind w:left="0"/>
        <w:jc w:val="both"/>
      </w:pPr>
      <w:r>
        <w:rPr>
          <w:rFonts w:ascii="Times New Roman"/>
          <w:b w:val="false"/>
          <w:i w:val="false"/>
          <w:color w:val="000000"/>
          <w:sz w:val="28"/>
        </w:rPr>
        <w:t>
      (лицензиардың толық атауы)</w:t>
      </w:r>
    </w:p>
    <w:bookmarkEnd w:id="930"/>
    <w:bookmarkStart w:name="z5491" w:id="931"/>
    <w:p>
      <w:pPr>
        <w:spacing w:after="0"/>
        <w:ind w:left="0"/>
        <w:jc w:val="both"/>
      </w:pPr>
      <w:r>
        <w:rPr>
          <w:rFonts w:ascii="Times New Roman"/>
          <w:b w:val="false"/>
          <w:i w:val="false"/>
          <w:color w:val="000000"/>
          <w:sz w:val="28"/>
        </w:rPr>
        <w:t>
      кімнен ___________________________________________________________</w:t>
      </w:r>
    </w:p>
    <w:bookmarkEnd w:id="931"/>
    <w:bookmarkStart w:name="z5492" w:id="932"/>
    <w:p>
      <w:pPr>
        <w:spacing w:after="0"/>
        <w:ind w:left="0"/>
        <w:jc w:val="both"/>
      </w:pPr>
      <w:r>
        <w:rPr>
          <w:rFonts w:ascii="Times New Roman"/>
          <w:b w:val="false"/>
          <w:i w:val="false"/>
          <w:color w:val="000000"/>
          <w:sz w:val="28"/>
        </w:rPr>
        <w:t xml:space="preserve">
      (жеке тұлғаның тегі, аты, әкесінің аты (егер ол жеке басты куәландыратын құжатта </w:t>
      </w:r>
    </w:p>
    <w:bookmarkEnd w:id="932"/>
    <w:bookmarkStart w:name="z5493" w:id="933"/>
    <w:p>
      <w:pPr>
        <w:spacing w:after="0"/>
        <w:ind w:left="0"/>
        <w:jc w:val="both"/>
      </w:pPr>
      <w:r>
        <w:rPr>
          <w:rFonts w:ascii="Times New Roman"/>
          <w:b w:val="false"/>
          <w:i w:val="false"/>
          <w:color w:val="000000"/>
          <w:sz w:val="28"/>
        </w:rPr>
        <w:t>
      көрсетілсе), жеке сәйкестендіру нөмірі)</w:t>
      </w:r>
    </w:p>
    <w:bookmarkEnd w:id="933"/>
    <w:bookmarkStart w:name="z5494" w:id="934"/>
    <w:p>
      <w:pPr>
        <w:spacing w:after="0"/>
        <w:ind w:left="0"/>
        <w:jc w:val="both"/>
      </w:pPr>
      <w:r>
        <w:rPr>
          <w:rFonts w:ascii="Times New Roman"/>
          <w:b w:val="false"/>
          <w:i w:val="false"/>
          <w:color w:val="000000"/>
          <w:sz w:val="28"/>
        </w:rPr>
        <w:t>
      ___________________________________________________________________</w:t>
      </w:r>
    </w:p>
    <w:bookmarkEnd w:id="934"/>
    <w:bookmarkStart w:name="z5495" w:id="935"/>
    <w:p>
      <w:pPr>
        <w:spacing w:after="0"/>
        <w:ind w:left="0"/>
        <w:jc w:val="both"/>
      </w:pPr>
      <w:r>
        <w:rPr>
          <w:rFonts w:ascii="Times New Roman"/>
          <w:b w:val="false"/>
          <w:i w:val="false"/>
          <w:color w:val="000000"/>
          <w:sz w:val="28"/>
        </w:rPr>
        <w:t>
      (қызметтің түрі және (немесе) кіші түрі (-лері) көрсетілсін)</w:t>
      </w:r>
    </w:p>
    <w:bookmarkEnd w:id="935"/>
    <w:bookmarkStart w:name="z5496" w:id="936"/>
    <w:p>
      <w:pPr>
        <w:spacing w:after="0"/>
        <w:ind w:left="0"/>
        <w:jc w:val="both"/>
      </w:pPr>
      <w:r>
        <w:rPr>
          <w:rFonts w:ascii="Times New Roman"/>
          <w:b w:val="false"/>
          <w:i w:val="false"/>
          <w:color w:val="000000"/>
          <w:sz w:val="28"/>
        </w:rPr>
        <w:t>
      жүзеге асыруға лицензия және (немесе) лицензияға қосымшаны қағаз жеткізгіште</w:t>
      </w:r>
    </w:p>
    <w:bookmarkEnd w:id="936"/>
    <w:bookmarkStart w:name="z5497" w:id="937"/>
    <w:p>
      <w:pPr>
        <w:spacing w:after="0"/>
        <w:ind w:left="0"/>
        <w:jc w:val="both"/>
      </w:pPr>
      <w:r>
        <w:rPr>
          <w:rFonts w:ascii="Times New Roman"/>
          <w:b w:val="false"/>
          <w:i w:val="false"/>
          <w:color w:val="000000"/>
          <w:sz w:val="28"/>
        </w:rPr>
        <w:t>
      ______ (лицензияны қағаз жеткізгіште алу қажет</w:t>
      </w:r>
    </w:p>
    <w:bookmarkEnd w:id="937"/>
    <w:bookmarkStart w:name="z5498" w:id="938"/>
    <w:p>
      <w:pPr>
        <w:spacing w:after="0"/>
        <w:ind w:left="0"/>
        <w:jc w:val="both"/>
      </w:pPr>
      <w:r>
        <w:rPr>
          <w:rFonts w:ascii="Times New Roman"/>
          <w:b w:val="false"/>
          <w:i w:val="false"/>
          <w:color w:val="000000"/>
          <w:sz w:val="28"/>
        </w:rPr>
        <w:t>
      болған жағдайда, Х белгісін қою керек) беруді сұраймын.</w:t>
      </w:r>
    </w:p>
    <w:bookmarkEnd w:id="938"/>
    <w:bookmarkStart w:name="z5499" w:id="939"/>
    <w:p>
      <w:pPr>
        <w:spacing w:after="0"/>
        <w:ind w:left="0"/>
        <w:jc w:val="both"/>
      </w:pPr>
      <w:r>
        <w:rPr>
          <w:rFonts w:ascii="Times New Roman"/>
          <w:b w:val="false"/>
          <w:i w:val="false"/>
          <w:color w:val="000000"/>
          <w:sz w:val="28"/>
        </w:rPr>
        <w:t>
      Жеке тұлғаның тұрғылықты жерінің мекенжайы _______________________</w:t>
      </w:r>
    </w:p>
    <w:bookmarkEnd w:id="939"/>
    <w:bookmarkStart w:name="z5500" w:id="940"/>
    <w:p>
      <w:pPr>
        <w:spacing w:after="0"/>
        <w:ind w:left="0"/>
        <w:jc w:val="both"/>
      </w:pPr>
      <w:r>
        <w:rPr>
          <w:rFonts w:ascii="Times New Roman"/>
          <w:b w:val="false"/>
          <w:i w:val="false"/>
          <w:color w:val="000000"/>
          <w:sz w:val="28"/>
        </w:rPr>
        <w:t>
      (почта индексі, облыс, қала, аудан, елді мекен, көшенің аты, үйдің/ғимараттың нөмірі)</w:t>
      </w:r>
    </w:p>
    <w:bookmarkEnd w:id="940"/>
    <w:bookmarkStart w:name="z5501" w:id="941"/>
    <w:p>
      <w:pPr>
        <w:spacing w:after="0"/>
        <w:ind w:left="0"/>
        <w:jc w:val="both"/>
      </w:pPr>
      <w:r>
        <w:rPr>
          <w:rFonts w:ascii="Times New Roman"/>
          <w:b w:val="false"/>
          <w:i w:val="false"/>
          <w:color w:val="000000"/>
          <w:sz w:val="28"/>
        </w:rPr>
        <w:t>
      Электрондық почтасы ______________________________________________</w:t>
      </w:r>
    </w:p>
    <w:bookmarkEnd w:id="941"/>
    <w:bookmarkStart w:name="z5502" w:id="942"/>
    <w:p>
      <w:pPr>
        <w:spacing w:after="0"/>
        <w:ind w:left="0"/>
        <w:jc w:val="both"/>
      </w:pPr>
      <w:r>
        <w:rPr>
          <w:rFonts w:ascii="Times New Roman"/>
          <w:b w:val="false"/>
          <w:i w:val="false"/>
          <w:color w:val="000000"/>
          <w:sz w:val="28"/>
        </w:rPr>
        <w:t>
      Телефоны ________________________________________________________</w:t>
      </w:r>
    </w:p>
    <w:bookmarkEnd w:id="942"/>
    <w:bookmarkStart w:name="z5503" w:id="943"/>
    <w:p>
      <w:pPr>
        <w:spacing w:after="0"/>
        <w:ind w:left="0"/>
        <w:jc w:val="both"/>
      </w:pPr>
      <w:r>
        <w:rPr>
          <w:rFonts w:ascii="Times New Roman"/>
          <w:b w:val="false"/>
          <w:i w:val="false"/>
          <w:color w:val="000000"/>
          <w:sz w:val="28"/>
        </w:rPr>
        <w:t>
      Факс _____________________________________________________________</w:t>
      </w:r>
    </w:p>
    <w:bookmarkEnd w:id="943"/>
    <w:bookmarkStart w:name="z5504" w:id="944"/>
    <w:p>
      <w:pPr>
        <w:spacing w:after="0"/>
        <w:ind w:left="0"/>
        <w:jc w:val="both"/>
      </w:pPr>
      <w:r>
        <w:rPr>
          <w:rFonts w:ascii="Times New Roman"/>
          <w:b w:val="false"/>
          <w:i w:val="false"/>
          <w:color w:val="000000"/>
          <w:sz w:val="28"/>
        </w:rPr>
        <w:t>
      Банктік шоты _____________________________________________________</w:t>
      </w:r>
    </w:p>
    <w:bookmarkEnd w:id="944"/>
    <w:bookmarkStart w:name="z5505" w:id="945"/>
    <w:p>
      <w:pPr>
        <w:spacing w:after="0"/>
        <w:ind w:left="0"/>
        <w:jc w:val="both"/>
      </w:pPr>
      <w:r>
        <w:rPr>
          <w:rFonts w:ascii="Times New Roman"/>
          <w:b w:val="false"/>
          <w:i w:val="false"/>
          <w:color w:val="000000"/>
          <w:sz w:val="28"/>
        </w:rPr>
        <w:t>
      (шот нөмірі, банктің атауы және орналасқан жері)</w:t>
      </w:r>
    </w:p>
    <w:bookmarkEnd w:id="945"/>
    <w:bookmarkStart w:name="z5506" w:id="946"/>
    <w:p>
      <w:pPr>
        <w:spacing w:after="0"/>
        <w:ind w:left="0"/>
        <w:jc w:val="both"/>
      </w:pPr>
      <w:r>
        <w:rPr>
          <w:rFonts w:ascii="Times New Roman"/>
          <w:b w:val="false"/>
          <w:i w:val="false"/>
          <w:color w:val="000000"/>
          <w:sz w:val="28"/>
        </w:rPr>
        <w:t>
      Қызметті жүзеге асыру мекенжайы (лары) _____________________________</w:t>
      </w:r>
    </w:p>
    <w:bookmarkEnd w:id="946"/>
    <w:bookmarkStart w:name="z5507" w:id="947"/>
    <w:p>
      <w:pPr>
        <w:spacing w:after="0"/>
        <w:ind w:left="0"/>
        <w:jc w:val="both"/>
      </w:pPr>
      <w:r>
        <w:rPr>
          <w:rFonts w:ascii="Times New Roman"/>
          <w:b w:val="false"/>
          <w:i w:val="false"/>
          <w:color w:val="000000"/>
          <w:sz w:val="28"/>
        </w:rPr>
        <w:t>
      (почта индексі, облыс, қала, аудан, елді мекен, көшенің аты, үйдің/ғимараттың нөмірі)</w:t>
      </w:r>
    </w:p>
    <w:bookmarkEnd w:id="947"/>
    <w:bookmarkStart w:name="z5508" w:id="948"/>
    <w:p>
      <w:pPr>
        <w:spacing w:after="0"/>
        <w:ind w:left="0"/>
        <w:jc w:val="both"/>
      </w:pPr>
      <w:r>
        <w:rPr>
          <w:rFonts w:ascii="Times New Roman"/>
          <w:b w:val="false"/>
          <w:i w:val="false"/>
          <w:color w:val="000000"/>
          <w:sz w:val="28"/>
        </w:rPr>
        <w:t>
      Қоса берілген құжаттар___________ парақ.</w:t>
      </w:r>
    </w:p>
    <w:bookmarkEnd w:id="948"/>
    <w:bookmarkStart w:name="z5509" w:id="949"/>
    <w:p>
      <w:pPr>
        <w:spacing w:after="0"/>
        <w:ind w:left="0"/>
        <w:jc w:val="both"/>
      </w:pPr>
      <w:r>
        <w:rPr>
          <w:rFonts w:ascii="Times New Roman"/>
          <w:b w:val="false"/>
          <w:i w:val="false"/>
          <w:color w:val="000000"/>
          <w:sz w:val="28"/>
        </w:rPr>
        <w:t>
      Осы арқылы:</w:t>
      </w:r>
    </w:p>
    <w:bookmarkEnd w:id="949"/>
    <w:bookmarkStart w:name="z5510" w:id="950"/>
    <w:p>
      <w:pPr>
        <w:spacing w:after="0"/>
        <w:ind w:left="0"/>
        <w:jc w:val="both"/>
      </w:pPr>
      <w:r>
        <w:rPr>
          <w:rFonts w:ascii="Times New Roman"/>
          <w:b w:val="false"/>
          <w:i w:val="false"/>
          <w:color w:val="000000"/>
          <w:sz w:val="28"/>
        </w:rPr>
        <w:t>
      көрсетілген деректердің бәрі ресми байланыстар болып табылатыны және лицензия және (немесе) лицензияға қосымшаны беру немесе беруден бас тарту мәселелері бойынша оларға кез келген ақпаратты жіберуге болатыны;</w:t>
      </w:r>
    </w:p>
    <w:bookmarkEnd w:id="950"/>
    <w:bookmarkStart w:name="z5511" w:id="951"/>
    <w:p>
      <w:pPr>
        <w:spacing w:after="0"/>
        <w:ind w:left="0"/>
        <w:jc w:val="both"/>
      </w:pPr>
      <w:r>
        <w:rPr>
          <w:rFonts w:ascii="Times New Roman"/>
          <w:b w:val="false"/>
          <w:i w:val="false"/>
          <w:color w:val="000000"/>
          <w:sz w:val="28"/>
        </w:rPr>
        <w:t>
      өтініш берушіге соттың лицензияланатын қызмет түрімен және (немесе) кіші түрімен айналысуға тыйым салмағаны;</w:t>
      </w:r>
    </w:p>
    <w:bookmarkEnd w:id="951"/>
    <w:bookmarkStart w:name="z5512" w:id="952"/>
    <w:p>
      <w:pPr>
        <w:spacing w:after="0"/>
        <w:ind w:left="0"/>
        <w:jc w:val="both"/>
      </w:pPr>
      <w:r>
        <w:rPr>
          <w:rFonts w:ascii="Times New Roman"/>
          <w:b w:val="false"/>
          <w:i w:val="false"/>
          <w:color w:val="000000"/>
          <w:sz w:val="28"/>
        </w:rPr>
        <w:t>
      қоса беріліп отырған құжаттардың бәрі шындыққа сәйкес келетіні және жарамды болып табылатыны расталады.</w:t>
      </w:r>
    </w:p>
    <w:bookmarkEnd w:id="952"/>
    <w:bookmarkStart w:name="z5513" w:id="953"/>
    <w:p>
      <w:pPr>
        <w:spacing w:after="0"/>
        <w:ind w:left="0"/>
        <w:jc w:val="both"/>
      </w:pPr>
      <w:r>
        <w:rPr>
          <w:rFonts w:ascii="Times New Roman"/>
          <w:b w:val="false"/>
          <w:i w:val="false"/>
          <w:color w:val="000000"/>
          <w:sz w:val="28"/>
        </w:rPr>
        <w:t>
      Жеке тұлға ____________ ___________________________________</w:t>
      </w:r>
    </w:p>
    <w:bookmarkEnd w:id="953"/>
    <w:bookmarkStart w:name="z5514" w:id="954"/>
    <w:p>
      <w:pPr>
        <w:spacing w:after="0"/>
        <w:ind w:left="0"/>
        <w:jc w:val="both"/>
      </w:pPr>
      <w:r>
        <w:rPr>
          <w:rFonts w:ascii="Times New Roman"/>
          <w:b w:val="false"/>
          <w:i w:val="false"/>
          <w:color w:val="000000"/>
          <w:sz w:val="28"/>
        </w:rPr>
        <w:t>
      (қолы) (тегі, аты, әкесінің аты (егер ол жеке басты куәландыратын құжатта көрсетілсе)</w:t>
      </w:r>
    </w:p>
    <w:bookmarkEnd w:id="954"/>
    <w:bookmarkStart w:name="z5515" w:id="955"/>
    <w:p>
      <w:pPr>
        <w:spacing w:after="0"/>
        <w:ind w:left="0"/>
        <w:jc w:val="both"/>
      </w:pPr>
      <w:r>
        <w:rPr>
          <w:rFonts w:ascii="Times New Roman"/>
          <w:b w:val="false"/>
          <w:i w:val="false"/>
          <w:color w:val="000000"/>
          <w:sz w:val="28"/>
        </w:rPr>
        <w:t>
      Толтырылған күні: 20__ жылғы "___" _________</w:t>
      </w:r>
    </w:p>
    <w:bookmarkEnd w:id="9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міндетін атқарушының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10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665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171" w:id="956"/>
    <w:p>
      <w:pPr>
        <w:spacing w:after="0"/>
        <w:ind w:left="0"/>
        <w:jc w:val="left"/>
      </w:pPr>
      <w:r>
        <w:rPr>
          <w:rFonts w:ascii="Times New Roman"/>
          <w:b/>
          <w:i w:val="false"/>
          <w:color w:val="000000"/>
        </w:rPr>
        <w:t xml:space="preserve"> "Алкоголь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 мемлекеттiк көрсетілетін қызмет қағидасы</w:t>
      </w:r>
    </w:p>
    <w:bookmarkEnd w:id="956"/>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516" w:id="957"/>
    <w:p>
      <w:pPr>
        <w:spacing w:after="0"/>
        <w:ind w:left="0"/>
        <w:jc w:val="left"/>
      </w:pPr>
      <w:r>
        <w:rPr>
          <w:rFonts w:ascii="Times New Roman"/>
          <w:b/>
          <w:i w:val="false"/>
          <w:color w:val="000000"/>
        </w:rPr>
        <w:t xml:space="preserve"> 1-тарау. Жалпы ережелер</w:t>
      </w:r>
    </w:p>
    <w:bookmarkEnd w:id="957"/>
    <w:bookmarkStart w:name="z5517" w:id="958"/>
    <w:p>
      <w:pPr>
        <w:spacing w:after="0"/>
        <w:ind w:left="0"/>
        <w:jc w:val="both"/>
      </w:pPr>
      <w:r>
        <w:rPr>
          <w:rFonts w:ascii="Times New Roman"/>
          <w:b w:val="false"/>
          <w:i w:val="false"/>
          <w:color w:val="000000"/>
          <w:sz w:val="28"/>
        </w:rPr>
        <w:t xml:space="preserve">
      1. Осы "Алкоголь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 мемлекеттік көрсетілетін қызмет қағидасы (бұдан әрі – Қағида) Қазақстан Республикасының "Мемлекеттік және әлеуметтік жауапкершілігі бар көрсетілетін қызметтер туралы" Қазақстан Республикасының Заңының (бұдан әрі – Заң) 10-бабы </w:t>
      </w:r>
      <w:r>
        <w:rPr>
          <w:rFonts w:ascii="Times New Roman"/>
          <w:b w:val="false"/>
          <w:i w:val="false"/>
          <w:color w:val="000000"/>
          <w:sz w:val="28"/>
        </w:rPr>
        <w:t>1)-тармақшасына</w:t>
      </w:r>
      <w:r>
        <w:rPr>
          <w:rFonts w:ascii="Times New Roman"/>
          <w:b w:val="false"/>
          <w:i w:val="false"/>
          <w:color w:val="000000"/>
          <w:sz w:val="28"/>
        </w:rPr>
        <w:t xml:space="preserve"> сәйкес әзірленген және "Алкоголь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 (бұдан әрі – көрсетілетін қызметті беруші) көрсету тәртібін анықтайды.</w:t>
      </w:r>
    </w:p>
    <w:bookmarkEnd w:id="958"/>
    <w:bookmarkStart w:name="z5518" w:id="959"/>
    <w:p>
      <w:pPr>
        <w:spacing w:after="0"/>
        <w:ind w:left="0"/>
        <w:jc w:val="both"/>
      </w:pPr>
      <w:r>
        <w:rPr>
          <w:rFonts w:ascii="Times New Roman"/>
          <w:b w:val="false"/>
          <w:i w:val="false"/>
          <w:color w:val="000000"/>
          <w:sz w:val="28"/>
        </w:rPr>
        <w:t>
      2. Мемлекеттік көрсетілетін қызмет жеке және заңды тұлғаларға көрсетіледі (бұдан әрі – көрсетілетін қызметті алушы).</w:t>
      </w:r>
    </w:p>
    <w:bookmarkEnd w:id="959"/>
    <w:bookmarkStart w:name="z5519" w:id="960"/>
    <w:p>
      <w:pPr>
        <w:spacing w:after="0"/>
        <w:ind w:left="0"/>
        <w:jc w:val="left"/>
      </w:pPr>
      <w:r>
        <w:rPr>
          <w:rFonts w:ascii="Times New Roman"/>
          <w:b/>
          <w:i w:val="false"/>
          <w:color w:val="000000"/>
        </w:rPr>
        <w:t xml:space="preserve"> 2-тарау. Мемлекеттік қызметті көрсету тәртібі</w:t>
      </w:r>
    </w:p>
    <w:bookmarkEnd w:id="960"/>
    <w:bookmarkStart w:name="z5520" w:id="961"/>
    <w:p>
      <w:pPr>
        <w:spacing w:after="0"/>
        <w:ind w:left="0"/>
        <w:jc w:val="both"/>
      </w:pPr>
      <w:r>
        <w:rPr>
          <w:rFonts w:ascii="Times New Roman"/>
          <w:b w:val="false"/>
          <w:i w:val="false"/>
          <w:color w:val="000000"/>
          <w:sz w:val="28"/>
        </w:rPr>
        <w:t>
      3. Өтініштерді қабылдау және мемлекеттік қызмет көрсету нәтижесін беру www.egov.kz "цифрлық үкімет" веб-порталы (бұдан әрі – портал) арқылы жүзеге асырылады.</w:t>
      </w:r>
    </w:p>
    <w:bookmarkEnd w:id="961"/>
    <w:bookmarkStart w:name="z5521" w:id="962"/>
    <w:p>
      <w:pPr>
        <w:spacing w:after="0"/>
        <w:ind w:left="0"/>
        <w:jc w:val="both"/>
      </w:pPr>
      <w:r>
        <w:rPr>
          <w:rFonts w:ascii="Times New Roman"/>
          <w:b w:val="false"/>
          <w:i w:val="false"/>
          <w:color w:val="000000"/>
          <w:sz w:val="28"/>
        </w:rPr>
        <w:t>
      Лицензияны алу және/немесе қайта ресімдеу кезінде көрсетілетін қызметті алушының электрондық цифрлық қолтаңбасымен (бұдан әрі – ЭЦҚ) куәландырылған мемлекеттік қызмет көрсету үшін қажетті құжаттар тізбесімен электрондық құжат нысанындағы өтініші портал арқылы қабылданады.</w:t>
      </w:r>
    </w:p>
    <w:bookmarkEnd w:id="962"/>
    <w:bookmarkStart w:name="z5522" w:id="963"/>
    <w:p>
      <w:pPr>
        <w:spacing w:after="0"/>
        <w:ind w:left="0"/>
        <w:jc w:val="both"/>
      </w:pPr>
      <w:r>
        <w:rPr>
          <w:rFonts w:ascii="Times New Roman"/>
          <w:b w:val="false"/>
          <w:i w:val="false"/>
          <w:color w:val="000000"/>
          <w:sz w:val="28"/>
        </w:rPr>
        <w:t>
      Мемлекеттік қызмет көрсету ерекшеліктері ескеріле отырып, "Алкоголь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 мемлекеттік қызмет көрсетуге қойылатын негізгі талаптар тізбесі (бұдан әрі – Тізбе) осы Қағиданың 1-қосымшасында көрсетілген.</w:t>
      </w:r>
    </w:p>
    <w:bookmarkEnd w:id="963"/>
    <w:bookmarkStart w:name="z5523" w:id="964"/>
    <w:p>
      <w:pPr>
        <w:spacing w:after="0"/>
        <w:ind w:left="0"/>
        <w:jc w:val="both"/>
      </w:pPr>
      <w:r>
        <w:rPr>
          <w:rFonts w:ascii="Times New Roman"/>
          <w:b w:val="false"/>
          <w:i w:val="false"/>
          <w:color w:val="000000"/>
          <w:sz w:val="28"/>
        </w:rPr>
        <w:t>
      Мемлекеттік қызметті алу үшін көрсетілетін қызметті алушылар осы Қағидаларға 1-қосымшаға сәйкес Тізбенің 8-тармағында көзделген құжаттар топтамасын ұсынады.</w:t>
      </w:r>
    </w:p>
    <w:bookmarkEnd w:id="964"/>
    <w:bookmarkStart w:name="z5524" w:id="965"/>
    <w:p>
      <w:pPr>
        <w:spacing w:after="0"/>
        <w:ind w:left="0"/>
        <w:jc w:val="both"/>
      </w:pPr>
      <w:r>
        <w:rPr>
          <w:rFonts w:ascii="Times New Roman"/>
          <w:b w:val="false"/>
          <w:i w:val="false"/>
          <w:color w:val="000000"/>
          <w:sz w:val="28"/>
        </w:rPr>
        <w:t>
      Портал арқылы жүгінген кезде көрсетілетін қызметті алушыға мемлекеттік қызметті көрсету үшін сұрау салудың қабылданғаны туралы мәртебесі жіберіледі.</w:t>
      </w:r>
    </w:p>
    <w:bookmarkEnd w:id="965"/>
    <w:bookmarkStart w:name="z5525" w:id="966"/>
    <w:p>
      <w:pPr>
        <w:spacing w:after="0"/>
        <w:ind w:left="0"/>
        <w:jc w:val="both"/>
      </w:pPr>
      <w:r>
        <w:rPr>
          <w:rFonts w:ascii="Times New Roman"/>
          <w:b w:val="false"/>
          <w:i w:val="false"/>
          <w:color w:val="000000"/>
          <w:sz w:val="28"/>
        </w:rPr>
        <w:t>
      Портал арқылы жүгінген кезде мемлекеттік қызметті көрсету нәтижесі көрсетілетін қызметті берушінің лауазымды адамының ЭЦҚ куәландырылған электрондық құжат нысанында көрсетілетін қызметті алушыға жіберіледі.</w:t>
      </w:r>
    </w:p>
    <w:bookmarkEnd w:id="966"/>
    <w:bookmarkStart w:name="z5526" w:id="967"/>
    <w:p>
      <w:pPr>
        <w:spacing w:after="0"/>
        <w:ind w:left="0"/>
        <w:jc w:val="both"/>
      </w:pPr>
      <w:r>
        <w:rPr>
          <w:rFonts w:ascii="Times New Roman"/>
          <w:b w:val="false"/>
          <w:i w:val="false"/>
          <w:color w:val="000000"/>
          <w:sz w:val="28"/>
        </w:rPr>
        <w:t>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bookmarkEnd w:id="967"/>
    <w:bookmarkStart w:name="z5527" w:id="968"/>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bookmarkEnd w:id="968"/>
    <w:bookmarkStart w:name="z5528" w:id="969"/>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969"/>
    <w:bookmarkStart w:name="z5529" w:id="970"/>
    <w:p>
      <w:pPr>
        <w:spacing w:after="0"/>
        <w:ind w:left="0"/>
        <w:jc w:val="both"/>
      </w:pPr>
      <w:r>
        <w:rPr>
          <w:rFonts w:ascii="Times New Roman"/>
          <w:b w:val="false"/>
          <w:i w:val="false"/>
          <w:color w:val="000000"/>
          <w:sz w:val="28"/>
        </w:rPr>
        <w:t>
      Мемлекеттік қызметті көрсету кезінде егер Қазақстан Республикасының заңдарында өзгеше көзделмесе, көрсетілетін қызметті алушы цифрлық жүйелерде қамтылған, заңмен қорғалатын құпияны құрайтын мәліметтерді пайдалануға жазбаша келісімін береді.</w:t>
      </w:r>
    </w:p>
    <w:bookmarkEnd w:id="970"/>
    <w:bookmarkStart w:name="z5530" w:id="971"/>
    <w:p>
      <w:pPr>
        <w:spacing w:after="0"/>
        <w:ind w:left="0"/>
        <w:jc w:val="both"/>
      </w:pPr>
      <w:r>
        <w:rPr>
          <w:rFonts w:ascii="Times New Roman"/>
          <w:b w:val="false"/>
          <w:i w:val="false"/>
          <w:color w:val="000000"/>
          <w:sz w:val="28"/>
        </w:rPr>
        <w:t>
      Мемлекеттік цифрлық жүйелерде қамтылған жеке басын куәландыратын құжаттар туралы, заңды тұлға ретінде тіркеу (қайта тіркеу) туралы, дара кәсіпкер ретінде мемлекеттік тіркеу туралы, құқық белгілейтін құжаттар туралы мәліметтерді уәкілетті орган тиісті мемлекеттік цифрлық жүйелерден портал арқылы уәкілетті лауазымды адамдардың ЭЦҚ-мен куәландырылған электрондық құжат нысанында алады.</w:t>
      </w:r>
    </w:p>
    <w:bookmarkEnd w:id="971"/>
    <w:bookmarkStart w:name="z5531" w:id="972"/>
    <w:p>
      <w:pPr>
        <w:spacing w:after="0"/>
        <w:ind w:left="0"/>
        <w:jc w:val="both"/>
      </w:pPr>
      <w:r>
        <w:rPr>
          <w:rFonts w:ascii="Times New Roman"/>
          <w:b w:val="false"/>
          <w:i w:val="false"/>
          <w:color w:val="000000"/>
          <w:sz w:val="28"/>
        </w:rPr>
        <w:t xml:space="preserve">
      4. "Рұқсаттар және хабарламалар туралы" Қазақстан Республикасының Заңының (бұдан әрі – Рұқсаттар туралы заң) </w:t>
      </w:r>
      <w:r>
        <w:rPr>
          <w:rFonts w:ascii="Times New Roman"/>
          <w:b w:val="false"/>
          <w:i w:val="false"/>
          <w:color w:val="000000"/>
          <w:sz w:val="28"/>
        </w:rPr>
        <w:t>33 бабына</w:t>
      </w:r>
      <w:r>
        <w:rPr>
          <w:rFonts w:ascii="Times New Roman"/>
          <w:b w:val="false"/>
          <w:i w:val="false"/>
          <w:color w:val="000000"/>
          <w:sz w:val="28"/>
        </w:rPr>
        <w:t xml:space="preserve"> сәйкес лицензия және (немесе) лицензияға қосымша мынадай:</w:t>
      </w:r>
    </w:p>
    <w:bookmarkEnd w:id="972"/>
    <w:bookmarkStart w:name="z5532" w:id="973"/>
    <w:p>
      <w:pPr>
        <w:spacing w:after="0"/>
        <w:ind w:left="0"/>
        <w:jc w:val="both"/>
      </w:pPr>
      <w:r>
        <w:rPr>
          <w:rFonts w:ascii="Times New Roman"/>
          <w:b w:val="false"/>
          <w:i w:val="false"/>
          <w:color w:val="000000"/>
          <w:sz w:val="28"/>
        </w:rPr>
        <w:t>
      1) жеке тұлға-лицензиаттың тегі, аты, әкесінің аты (егер ол жеке басты куәландыратын құжатта көрсетілсе) өзгерген;</w:t>
      </w:r>
    </w:p>
    <w:bookmarkEnd w:id="973"/>
    <w:bookmarkStart w:name="z5533" w:id="974"/>
    <w:p>
      <w:pPr>
        <w:spacing w:after="0"/>
        <w:ind w:left="0"/>
        <w:jc w:val="both"/>
      </w:pPr>
      <w:r>
        <w:rPr>
          <w:rFonts w:ascii="Times New Roman"/>
          <w:b w:val="false"/>
          <w:i w:val="false"/>
          <w:color w:val="000000"/>
          <w:sz w:val="28"/>
        </w:rPr>
        <w:t>
      2) жеке кәсіпкер-лицензиат қайта тіркелген, оның атауы немесе заңды мекенжайы өзгерген;</w:t>
      </w:r>
    </w:p>
    <w:bookmarkEnd w:id="974"/>
    <w:bookmarkStart w:name="z5534" w:id="975"/>
    <w:p>
      <w:pPr>
        <w:spacing w:after="0"/>
        <w:ind w:left="0"/>
        <w:jc w:val="both"/>
      </w:pPr>
      <w:r>
        <w:rPr>
          <w:rFonts w:ascii="Times New Roman"/>
          <w:b w:val="false"/>
          <w:i w:val="false"/>
          <w:color w:val="000000"/>
          <w:sz w:val="28"/>
        </w:rPr>
        <w:t xml:space="preserve">
      3) заңды тұлға-лицензиат Рұқсаттар туралы заңның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қайта ұйымдастырылған;</w:t>
      </w:r>
    </w:p>
    <w:bookmarkEnd w:id="975"/>
    <w:bookmarkStart w:name="z5535" w:id="976"/>
    <w:p>
      <w:pPr>
        <w:spacing w:after="0"/>
        <w:ind w:left="0"/>
        <w:jc w:val="both"/>
      </w:pPr>
      <w:r>
        <w:rPr>
          <w:rFonts w:ascii="Times New Roman"/>
          <w:b w:val="false"/>
          <w:i w:val="false"/>
          <w:color w:val="000000"/>
          <w:sz w:val="28"/>
        </w:rPr>
        <w:t>
      4) заңды тұлға-лицензиаттың, қызметінің нысанасы қаржылық қызметтер көрсету болып табылатын шетелдік заңды тұлға-лицензиат филиалының атауы және (немесе) орналасқан жері өзгерген (лицензияда мекенжай көрсетілген кезде);</w:t>
      </w:r>
    </w:p>
    <w:bookmarkEnd w:id="976"/>
    <w:bookmarkStart w:name="z5536" w:id="977"/>
    <w:p>
      <w:pPr>
        <w:spacing w:after="0"/>
        <w:ind w:left="0"/>
        <w:jc w:val="both"/>
      </w:pPr>
      <w:r>
        <w:rPr>
          <w:rFonts w:ascii="Times New Roman"/>
          <w:b w:val="false"/>
          <w:i w:val="false"/>
          <w:color w:val="000000"/>
          <w:sz w:val="28"/>
        </w:rPr>
        <w:t>
      5) егер нақты лицензияның иеліктен шығарылатындығы Рұқсаттар туралы заңның 1-қосымшасында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шығарған;</w:t>
      </w:r>
    </w:p>
    <w:bookmarkEnd w:id="977"/>
    <w:bookmarkStart w:name="z5537" w:id="978"/>
    <w:p>
      <w:pPr>
        <w:spacing w:after="0"/>
        <w:ind w:left="0"/>
        <w:jc w:val="both"/>
      </w:pPr>
      <w:r>
        <w:rPr>
          <w:rFonts w:ascii="Times New Roman"/>
          <w:b w:val="false"/>
          <w:i w:val="false"/>
          <w:color w:val="000000"/>
          <w:sz w:val="28"/>
        </w:rPr>
        <w:t>
      6)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bookmarkEnd w:id="978"/>
    <w:bookmarkStart w:name="z5538" w:id="979"/>
    <w:p>
      <w:pPr>
        <w:spacing w:after="0"/>
        <w:ind w:left="0"/>
        <w:jc w:val="both"/>
      </w:pPr>
      <w:r>
        <w:rPr>
          <w:rFonts w:ascii="Times New Roman"/>
          <w:b w:val="false"/>
          <w:i w:val="false"/>
          <w:color w:val="000000"/>
          <w:sz w:val="28"/>
        </w:rPr>
        <w:t>
      7) Қазақстан Республикасының заңдарында қайта ресімдеу туралы талап болған жағдайларда қайта ресімделуге жатады.</w:t>
      </w:r>
    </w:p>
    <w:bookmarkEnd w:id="979"/>
    <w:bookmarkStart w:name="z5539" w:id="980"/>
    <w:p>
      <w:pPr>
        <w:spacing w:after="0"/>
        <w:ind w:left="0"/>
        <w:jc w:val="both"/>
      </w:pPr>
      <w:r>
        <w:rPr>
          <w:rFonts w:ascii="Times New Roman"/>
          <w:b w:val="false"/>
          <w:i w:val="false"/>
          <w:color w:val="000000"/>
          <w:sz w:val="28"/>
        </w:rPr>
        <w:t>
      Осы тармақтың бірінші бөлігінің 2), 4) және 6) тармақшаларының күші дара кәсіпкер-лицензиаттың заңды мекенжайының, заңды тұлға-лицензиаттың орналасқан жері мекенжайының, "объектілерге берілетін рұқсаттар"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"Қазақстан Республикасының әкімшілік-аумақтық құрылысы туралы" Қазақстан Республикасы Заңының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цифрлық жүйелерді интеграциялау арқылы жүзеге асырылады.</w:t>
      </w:r>
    </w:p>
    <w:bookmarkEnd w:id="980"/>
    <w:bookmarkStart w:name="z5540" w:id="981"/>
    <w:p>
      <w:pPr>
        <w:spacing w:after="0"/>
        <w:ind w:left="0"/>
        <w:jc w:val="both"/>
      </w:pPr>
      <w:r>
        <w:rPr>
          <w:rFonts w:ascii="Times New Roman"/>
          <w:b w:val="false"/>
          <w:i w:val="false"/>
          <w:color w:val="000000"/>
          <w:sz w:val="28"/>
        </w:rPr>
        <w:t>
      Осы тармақтың бірінші бөлігінің 1) және 2) тармақшаларында көзделген жағдайларда лицензияны қайта ресімдеуге өтініш беру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қайта ресімдеу кезінде талап етілмейді.</w:t>
      </w:r>
    </w:p>
    <w:bookmarkEnd w:id="981"/>
    <w:bookmarkStart w:name="z5541" w:id="982"/>
    <w:p>
      <w:pPr>
        <w:spacing w:after="0"/>
        <w:ind w:left="0"/>
        <w:jc w:val="both"/>
      </w:pPr>
      <w:r>
        <w:rPr>
          <w:rFonts w:ascii="Times New Roman"/>
          <w:b w:val="false"/>
          <w:i w:val="false"/>
          <w:color w:val="000000"/>
          <w:sz w:val="28"/>
        </w:rPr>
        <w:t>
      Лицензияны проактивті көрсетілетін қызмет арқылы қайта ресімдеу үшін өтініш берген күн осы көрсетілетін қызметті ұсынуға келісім алған күн болып есептеледі.</w:t>
      </w:r>
    </w:p>
    <w:bookmarkEnd w:id="982"/>
    <w:bookmarkStart w:name="z5542" w:id="983"/>
    <w:p>
      <w:pPr>
        <w:spacing w:after="0"/>
        <w:ind w:left="0"/>
        <w:jc w:val="both"/>
      </w:pPr>
      <w:r>
        <w:rPr>
          <w:rFonts w:ascii="Times New Roman"/>
          <w:b w:val="false"/>
          <w:i w:val="false"/>
          <w:color w:val="000000"/>
          <w:sz w:val="28"/>
        </w:rPr>
        <w:t>
      Рұқсат беру тәртібі енгізілген қызмет түрінің және (немесе) кіші түрінің атауы өзгерген жағдайда, лицензиаттың лицензияны және (немесе) лицензияға қосымшаны қайта ресімдеу туралы өтініш береді.</w:t>
      </w:r>
    </w:p>
    <w:bookmarkEnd w:id="983"/>
    <w:bookmarkStart w:name="z5543" w:id="984"/>
    <w:p>
      <w:pPr>
        <w:spacing w:after="0"/>
        <w:ind w:left="0"/>
        <w:jc w:val="both"/>
      </w:pPr>
      <w:r>
        <w:rPr>
          <w:rFonts w:ascii="Times New Roman"/>
          <w:b w:val="false"/>
          <w:i w:val="false"/>
          <w:color w:val="000000"/>
          <w:sz w:val="28"/>
        </w:rPr>
        <w:t>
      Атауы өзгерген қызмет түріне лицензиясы бар лицензиат лицензияны алдын ала қайта ресімдеген жағдайда, лицензияға қосымшаны алады.</w:t>
      </w:r>
    </w:p>
    <w:bookmarkEnd w:id="984"/>
    <w:bookmarkStart w:name="z5544" w:id="985"/>
    <w:p>
      <w:pPr>
        <w:spacing w:after="0"/>
        <w:ind w:left="0"/>
        <w:jc w:val="both"/>
      </w:pPr>
      <w:r>
        <w:rPr>
          <w:rFonts w:ascii="Times New Roman"/>
          <w:b w:val="false"/>
          <w:i w:val="false"/>
          <w:color w:val="000000"/>
          <w:sz w:val="28"/>
        </w:rPr>
        <w:t xml:space="preserve">
      Рұқсаттар туралы заңның </w:t>
      </w:r>
      <w:r>
        <w:rPr>
          <w:rFonts w:ascii="Times New Roman"/>
          <w:b w:val="false"/>
          <w:i w:val="false"/>
          <w:color w:val="000000"/>
          <w:sz w:val="28"/>
        </w:rPr>
        <w:t>35 бабының</w:t>
      </w:r>
      <w:r>
        <w:rPr>
          <w:rFonts w:ascii="Times New Roman"/>
          <w:b w:val="false"/>
          <w:i w:val="false"/>
          <w:color w:val="000000"/>
          <w:sz w:val="28"/>
        </w:rPr>
        <w:t xml:space="preserve"> 2-тармағына сәйкес осы 35-баптың 1-тармағының 6) және 7) тармақшаларында көзделген негіздер бойынша лицензияның және (немесе) лицензияға қосымшаның қолданысы тоқтатылған немесе лицензия электрондық нысанда ғана ресімделген жағдайларды қоспағанда, лицензияның және (немесе) лицензияға қосымшаның қолданысы тоқтатылған кезде лицензиат лицензияны және (немесе) лицензияға қосымшаны он жұмыс күні ішінде лицензиарға қайтаруға міндетті.</w:t>
      </w:r>
    </w:p>
    <w:bookmarkEnd w:id="985"/>
    <w:bookmarkStart w:name="z5545" w:id="986"/>
    <w:p>
      <w:pPr>
        <w:spacing w:after="0"/>
        <w:ind w:left="0"/>
        <w:jc w:val="both"/>
      </w:pPr>
      <w:r>
        <w:rPr>
          <w:rFonts w:ascii="Times New Roman"/>
          <w:b w:val="false"/>
          <w:i w:val="false"/>
          <w:color w:val="000000"/>
          <w:sz w:val="28"/>
        </w:rPr>
        <w:t>
      5. Көрсетілетін қызметті берушінің құжаттарды қабылдауға жауапты құрылымдық бөлімшесі құжаттар түскен күні ұсынылған құжаттарды қабылдайды, тексереді және тіркейді (көрсетілетін қызметті алушы Қазақстан Республикасының Еңбек Кодексіне және "Қазақстан Республикасындағы мерекелер туралы" Қазақстан Республикасының Заңына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 жүзеге асырылады).</w:t>
      </w:r>
    </w:p>
    <w:bookmarkEnd w:id="986"/>
    <w:bookmarkStart w:name="z5546" w:id="987"/>
    <w:p>
      <w:pPr>
        <w:spacing w:after="0"/>
        <w:ind w:left="0"/>
        <w:jc w:val="both"/>
      </w:pPr>
      <w:r>
        <w:rPr>
          <w:rFonts w:ascii="Times New Roman"/>
          <w:b w:val="false"/>
          <w:i w:val="false"/>
          <w:color w:val="000000"/>
          <w:sz w:val="28"/>
        </w:rPr>
        <w:t>
      Көрсетілетін қызметті беруші көрсетілетін қызметті алушының құжаттарын алған сәттен бастап 1 (бір) жұмыс күні ішінде ұсынылған құжаттардың толықтығын тексереді.</w:t>
      </w:r>
    </w:p>
    <w:bookmarkEnd w:id="987"/>
    <w:bookmarkStart w:name="z5547" w:id="988"/>
    <w:p>
      <w:pPr>
        <w:spacing w:after="0"/>
        <w:ind w:left="0"/>
        <w:jc w:val="both"/>
      </w:pPr>
      <w:r>
        <w:rPr>
          <w:rFonts w:ascii="Times New Roman"/>
          <w:b w:val="false"/>
          <w:i w:val="false"/>
          <w:color w:val="000000"/>
          <w:sz w:val="28"/>
        </w:rPr>
        <w:t>
      Көрсетілетін қызметті беруші ұсынылған құжаттардың толық болмауын анықтаған кезде көрсетілген мерзімде өтінішті одан әрі қараудан жазбаша дәлелді түрде бас тартады.</w:t>
      </w:r>
    </w:p>
    <w:bookmarkEnd w:id="988"/>
    <w:bookmarkStart w:name="z5548" w:id="989"/>
    <w:p>
      <w:pPr>
        <w:spacing w:after="0"/>
        <w:ind w:left="0"/>
        <w:jc w:val="both"/>
      </w:pPr>
      <w:r>
        <w:rPr>
          <w:rFonts w:ascii="Times New Roman"/>
          <w:b w:val="false"/>
          <w:i w:val="false"/>
          <w:color w:val="000000"/>
          <w:sz w:val="28"/>
        </w:rPr>
        <w:t>
      Тапсырылған құжаттар толық болған жағдайда құжаттарды өңдеуге жауапты тұлға құжататрды "е-лицензиялау" цифрлық жүйесіне енгізеді, өңдейді және көрсетілетін қызметті алушыға мемлекеттік көрсетілетін қызмет нәтижесін жібереді:</w:t>
      </w:r>
    </w:p>
    <w:bookmarkEnd w:id="989"/>
    <w:bookmarkStart w:name="z5549" w:id="990"/>
    <w:p>
      <w:pPr>
        <w:spacing w:after="0"/>
        <w:ind w:left="0"/>
        <w:jc w:val="both"/>
      </w:pPr>
      <w:r>
        <w:rPr>
          <w:rFonts w:ascii="Times New Roman"/>
          <w:b w:val="false"/>
          <w:i w:val="false"/>
          <w:color w:val="000000"/>
          <w:sz w:val="28"/>
        </w:rPr>
        <w:t xml:space="preserve">
      1) лицензия беру әлде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Тізбенің 8-тармағында көзделген жағдайларда және негіздер бойынша мемлекеттік қызмет көрсетуден бас тарту туралы уәжді жауабы – көрсетілген өтінішті тіркеген күннен кейінгі 1 (бір) жұмыс күнінен кешіктірмей;</w:t>
      </w:r>
    </w:p>
    <w:bookmarkEnd w:id="990"/>
    <w:bookmarkStart w:name="z5550" w:id="991"/>
    <w:p>
      <w:pPr>
        <w:spacing w:after="0"/>
        <w:ind w:left="0"/>
        <w:jc w:val="both"/>
      </w:pPr>
      <w:r>
        <w:rPr>
          <w:rFonts w:ascii="Times New Roman"/>
          <w:b w:val="false"/>
          <w:i w:val="false"/>
          <w:color w:val="000000"/>
          <w:sz w:val="28"/>
        </w:rPr>
        <w:t>
      2) лицензияны қайта ресімдеу және лицензияның қолданысын тоқтау – көрсетілген өтінішті тіркеген күннен кейінгі 1 (бір) жұмыс күнінен кешіктірмей;</w:t>
      </w:r>
    </w:p>
    <w:bookmarkEnd w:id="991"/>
    <w:bookmarkStart w:name="z5551" w:id="992"/>
    <w:p>
      <w:pPr>
        <w:spacing w:after="0"/>
        <w:ind w:left="0"/>
        <w:jc w:val="both"/>
      </w:pPr>
      <w:r>
        <w:rPr>
          <w:rFonts w:ascii="Times New Roman"/>
          <w:b w:val="false"/>
          <w:i w:val="false"/>
          <w:color w:val="000000"/>
          <w:sz w:val="28"/>
        </w:rPr>
        <w:t>
      3) лицензияның қолданулуы тоқтатылған кезде – көрсетілген өтінішті тіркеген күннен кейінгі 1 (бір) жұмыс күнінен кешіктірмей.</w:t>
      </w:r>
    </w:p>
    <w:bookmarkEnd w:id="992"/>
    <w:bookmarkStart w:name="z5552" w:id="993"/>
    <w:p>
      <w:pPr>
        <w:spacing w:after="0"/>
        <w:ind w:left="0"/>
        <w:jc w:val="both"/>
      </w:pPr>
      <w:r>
        <w:rPr>
          <w:rFonts w:ascii="Times New Roman"/>
          <w:b w:val="false"/>
          <w:i w:val="false"/>
          <w:color w:val="000000"/>
          <w:sz w:val="28"/>
        </w:rPr>
        <w:t>
      6. Мемлекеттік көрсетілетін қызметті е-лицензиялау цифрлық жүйесі арқылы көсеткен жағдайда оны көрсету сатысы туралы деректерді мемлекеттік қызметтер көрсету мониторингінің цифрлық жүйесіне автоматты түрде түседі.</w:t>
      </w:r>
    </w:p>
    <w:bookmarkEnd w:id="993"/>
    <w:bookmarkStart w:name="z5553" w:id="994"/>
    <w:p>
      <w:pPr>
        <w:spacing w:after="0"/>
        <w:ind w:left="0"/>
        <w:jc w:val="both"/>
      </w:pPr>
      <w:r>
        <w:rPr>
          <w:rFonts w:ascii="Times New Roman"/>
          <w:b w:val="false"/>
          <w:i w:val="false"/>
          <w:color w:val="000000"/>
          <w:sz w:val="28"/>
        </w:rPr>
        <w:t>
      7.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994"/>
    <w:bookmarkStart w:name="z5554" w:id="995"/>
    <w:p>
      <w:pPr>
        <w:spacing w:after="0"/>
        <w:ind w:left="0"/>
        <w:jc w:val="both"/>
      </w:pPr>
      <w:r>
        <w:rPr>
          <w:rFonts w:ascii="Times New Roman"/>
          <w:b w:val="false"/>
          <w:i w:val="false"/>
          <w:color w:val="000000"/>
          <w:sz w:val="28"/>
        </w:rPr>
        <w:t>
      8. Мемлекеттік қызмет көрсету үшін қажетті мәліметтерді қамтитын цифрлық жүйе істен шыққан жағдайда, көрсетілетін қызметті беруші 30 (отыз) минут ішінде "цифрлық үкіметтің" цифрлық инфрақұрылымы операторының (Оператор) мемлекеттік көрсетілетін қызмет атауы, өтініш бойынша әкімшілік құжаттың нөмірі және коды (ӘҚНЖК), немесе өтініштің бірегей сәйкестендіру нөмірі (ӨБСН), әкімшілік құжаттың нөмірі және коды (ӘҚНЖК РҚ), немесе рұқсат құжатының бірегей сәйкестендіру нөмірі (РҚБСН), көрсетілетін қызметті алушының жеке сәйкестендіру нөмірі (ЖСН) немесе бизнес-сәйкестендіру нөмірі (БСН) бойынша ақпаратты міндетті түрде көрсету арқылы, авторизациялау сәтінен бастап қатенің нақты уақытын көрсете отырып, қате пайда болған сәтке дейінгі қадамдық скриншоттарды қоса бере отырып бірыңғай қолдау қызметі sd@nitec.kz электрондық поштасына сұрау салуды жіберу арқылы хабардар етеді.</w:t>
      </w:r>
    </w:p>
    <w:bookmarkEnd w:id="995"/>
    <w:bookmarkStart w:name="z5555" w:id="996"/>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996"/>
    <w:bookmarkStart w:name="z5556" w:id="997"/>
    <w:p>
      <w:pPr>
        <w:spacing w:after="0"/>
        <w:ind w:left="0"/>
        <w:jc w:val="both"/>
      </w:pPr>
      <w:r>
        <w:rPr>
          <w:rFonts w:ascii="Times New Roman"/>
          <w:b w:val="false"/>
          <w:i w:val="false"/>
          <w:color w:val="000000"/>
          <w:sz w:val="28"/>
        </w:rPr>
        <w:t>
      9.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997"/>
    <w:bookmarkStart w:name="z5557" w:id="998"/>
    <w:p>
      <w:pPr>
        <w:spacing w:after="0"/>
        <w:ind w:left="0"/>
        <w:jc w:val="both"/>
      </w:pPr>
      <w:r>
        <w:rPr>
          <w:rFonts w:ascii="Times New Roman"/>
          <w:b w:val="false"/>
          <w:i w:val="false"/>
          <w:color w:val="000000"/>
          <w:sz w:val="28"/>
        </w:rPr>
        <w:t>
      көрсетілетін қызметті беруші басшысының атына;</w:t>
      </w:r>
    </w:p>
    <w:bookmarkEnd w:id="998"/>
    <w:bookmarkStart w:name="z5558" w:id="999"/>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999"/>
    <w:bookmarkStart w:name="z5559" w:id="1000"/>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1000"/>
    <w:bookmarkStart w:name="z5560" w:id="1001"/>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1001"/>
    <w:bookmarkStart w:name="z5561" w:id="1002"/>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1002"/>
    <w:bookmarkStart w:name="z5562" w:id="1003"/>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1003"/>
    <w:bookmarkStart w:name="z5563" w:id="1004"/>
    <w:p>
      <w:pPr>
        <w:spacing w:after="0"/>
        <w:ind w:left="0"/>
        <w:jc w:val="both"/>
      </w:pPr>
      <w:r>
        <w:rPr>
          <w:rFonts w:ascii="Times New Roman"/>
          <w:b w:val="false"/>
          <w:i w:val="false"/>
          <w:color w:val="000000"/>
          <w:sz w:val="28"/>
        </w:rPr>
        <w:t>
      10.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1004"/>
    <w:bookmarkStart w:name="z5564" w:id="1005"/>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10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w:t>
            </w:r>
            <w:r>
              <w:br/>
            </w:r>
            <w:r>
              <w:rPr>
                <w:rFonts w:ascii="Times New Roman"/>
                <w:b w:val="false"/>
                <w:i w:val="false"/>
                <w:color w:val="000000"/>
                <w:sz w:val="20"/>
              </w:rPr>
              <w:t>аумағында оны сақтау және</w:t>
            </w:r>
            <w:r>
              <w:br/>
            </w:r>
            <w:r>
              <w:rPr>
                <w:rFonts w:ascii="Times New Roman"/>
                <w:b w:val="false"/>
                <w:i w:val="false"/>
                <w:color w:val="000000"/>
                <w:sz w:val="20"/>
              </w:rPr>
              <w:t>көтерме саудада өткізу</w:t>
            </w:r>
            <w:r>
              <w:br/>
            </w:r>
            <w:r>
              <w:rPr>
                <w:rFonts w:ascii="Times New Roman"/>
                <w:b w:val="false"/>
                <w:i w:val="false"/>
                <w:color w:val="000000"/>
                <w:sz w:val="20"/>
              </w:rPr>
              <w:t>жөніндегі қызметті қоспағанда,</w:t>
            </w:r>
            <w:r>
              <w:br/>
            </w:r>
            <w:r>
              <w:rPr>
                <w:rFonts w:ascii="Times New Roman"/>
                <w:b w:val="false"/>
                <w:i w:val="false"/>
                <w:color w:val="000000"/>
                <w:sz w:val="20"/>
              </w:rPr>
              <w:t>алкоголь өнімдерін сақтауға</w:t>
            </w:r>
            <w:r>
              <w:br/>
            </w:r>
            <w:r>
              <w:rPr>
                <w:rFonts w:ascii="Times New Roman"/>
                <w:b w:val="false"/>
                <w:i w:val="false"/>
                <w:color w:val="000000"/>
                <w:sz w:val="20"/>
              </w:rPr>
              <w:t>және көтерме саудада өткізуге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6" w:id="1006"/>
          <w:p>
            <w:pPr>
              <w:spacing w:after="20"/>
              <w:ind w:left="20"/>
              <w:jc w:val="both"/>
            </w:pPr>
            <w:r>
              <w:rPr>
                <w:rFonts w:ascii="Times New Roman"/>
                <w:b w:val="false"/>
                <w:i w:val="false"/>
                <w:color w:val="000000"/>
                <w:sz w:val="20"/>
              </w:rPr>
              <w:t>
</w:t>
            </w:r>
            <w:r>
              <w:rPr>
                <w:rFonts w:ascii="Times New Roman"/>
                <w:b w:val="false"/>
                <w:i w:val="false"/>
                <w:color w:val="000000"/>
                <w:sz w:val="20"/>
              </w:rPr>
              <w:t>"Алкоголь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 мемлекеттік қызмет көрсетуге қойылатын негізгі талаптар тізбесі</w:t>
            </w:r>
          </w:p>
          <w:bookmarkEnd w:id="1006"/>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8" w:id="100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түрлерінің атауы:</w:t>
            </w:r>
          </w:p>
          <w:bookmarkEnd w:id="1007"/>
          <w:p>
            <w:pPr>
              <w:spacing w:after="20"/>
              <w:ind w:left="20"/>
              <w:jc w:val="both"/>
            </w:pPr>
            <w:r>
              <w:rPr>
                <w:rFonts w:ascii="Times New Roman"/>
                <w:b w:val="false"/>
                <w:i w:val="false"/>
                <w:color w:val="000000"/>
                <w:sz w:val="20"/>
              </w:rPr>
              <w:t>
</w:t>
            </w:r>
            <w:r>
              <w:rPr>
                <w:rFonts w:ascii="Times New Roman"/>
                <w:b w:val="false"/>
                <w:i w:val="false"/>
                <w:color w:val="000000"/>
                <w:sz w:val="20"/>
              </w:rPr>
              <w:t>1. 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2. 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лицензияны қайта ресімдеу;</w:t>
            </w:r>
          </w:p>
          <w:p>
            <w:pPr>
              <w:spacing w:after="20"/>
              <w:ind w:left="20"/>
              <w:jc w:val="both"/>
            </w:pPr>
            <w:r>
              <w:rPr>
                <w:rFonts w:ascii="Times New Roman"/>
                <w:b w:val="false"/>
                <w:i w:val="false"/>
                <w:color w:val="000000"/>
                <w:sz w:val="20"/>
              </w:rPr>
              <w:t>
3. 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лицензияның қолданылуын тоқтату.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3" w:id="100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0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7" w:id="100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0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1" w:id="101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0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3" w:id="1011"/>
          <w:p>
            <w:pPr>
              <w:spacing w:after="20"/>
              <w:ind w:left="20"/>
              <w:jc w:val="both"/>
            </w:pPr>
            <w:r>
              <w:rPr>
                <w:rFonts w:ascii="Times New Roman"/>
                <w:b w:val="false"/>
                <w:i w:val="false"/>
                <w:color w:val="000000"/>
                <w:sz w:val="20"/>
              </w:rPr>
              <w:t>
1) осы Тізбенің 9-тармағында көрсетілген жағдайларда және негіздер бойынша лицензия беру немесе мемлекеттік қызмет көрсетуден бас тарту туралы уәжделген жауапты беру – 1 (бір) жұмыс күнінен кешіктірмей;</w:t>
            </w:r>
          </w:p>
          <w:bookmarkEnd w:id="1011"/>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көрсетілген өтінішті тіркеген күннен кейінгі 1 (бір) жұмыс күнінен кешіктірмей;</w:t>
            </w:r>
          </w:p>
          <w:p>
            <w:pPr>
              <w:spacing w:after="20"/>
              <w:ind w:left="20"/>
              <w:jc w:val="both"/>
            </w:pPr>
            <w:r>
              <w:rPr>
                <w:rFonts w:ascii="Times New Roman"/>
                <w:b w:val="false"/>
                <w:i w:val="false"/>
                <w:color w:val="000000"/>
                <w:sz w:val="20"/>
              </w:rPr>
              <w:t>
3) лицензияның қолданулуы тоқтатылған кезде – көрсетілген өтінішті тіркеген күннен кейінгі 1 (бір) жұмыс күнінен кешіктірмей.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7" w:id="101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0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1" w:id="101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01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лауазымды тұлғасының электрондық цифрлық қолтаңбасымен (бұдан әрі – ЭЦҚ) куәландырылған электрондық құжат нысанындағы лицензия, қайта ресімделген лицензия немесе осы Тізбенің 9-тармағында көрсетілген жағдайларда және негіздер бойынша мемлекеттік қызмет көрсетуден бас тарту туралы уәжделген жауабы.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5" w:id="101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0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7" w:id="1015"/>
          <w:p>
            <w:pPr>
              <w:spacing w:after="20"/>
              <w:ind w:left="20"/>
              <w:jc w:val="both"/>
            </w:pPr>
            <w:r>
              <w:rPr>
                <w:rFonts w:ascii="Times New Roman"/>
                <w:b w:val="false"/>
                <w:i w:val="false"/>
                <w:color w:val="000000"/>
                <w:sz w:val="20"/>
              </w:rPr>
              <w:t xml:space="preserve">
Қазақстан Республикасы Салық кодексінің </w:t>
            </w:r>
            <w:r>
              <w:rPr>
                <w:rFonts w:ascii="Times New Roman"/>
                <w:b w:val="false"/>
                <w:i w:val="false"/>
                <w:color w:val="000000"/>
                <w:sz w:val="20"/>
              </w:rPr>
              <w:t>616-бабының</w:t>
            </w:r>
            <w:r>
              <w:rPr>
                <w:rFonts w:ascii="Times New Roman"/>
                <w:b w:val="false"/>
                <w:i w:val="false"/>
                <w:color w:val="000000"/>
                <w:sz w:val="20"/>
              </w:rPr>
              <w:t xml:space="preserve"> 4-тармағына сәйкес жекелеген қызмет түрлерімен айналысу құқығы үшін лицензиялық алым мөлшерлемелері (бұдан әрі – лицензиялық алым) республикалық бюджет туралы заңда белгіленген және алымды төлеу күні қолданыста болған айлық есептік көрсеткіш (бұдан әрі – АЕК) мөлшері негізге алына отырып белгіленеді және мынаны:</w:t>
            </w:r>
          </w:p>
          <w:bookmarkEnd w:id="1015"/>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лицензияны беру кезінде – 200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мыналарға: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кезінде – лицензияны беру кезіндегі мөлшерлеменің 10%-ын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алымды төлеу екінші деңгейдегі банктер және банктік операциялардың жекелеген түрлерін жүзеге асыратын ұйымдар арқылы қолма-қол ақша және қолма-қол ақшасыз нысанда жүзеге асырылады.</w:t>
            </w:r>
          </w:p>
          <w:p>
            <w:pPr>
              <w:spacing w:after="20"/>
              <w:ind w:left="20"/>
              <w:jc w:val="both"/>
            </w:pPr>
            <w:r>
              <w:rPr>
                <w:rFonts w:ascii="Times New Roman"/>
                <w:b w:val="false"/>
                <w:i w:val="false"/>
                <w:color w:val="000000"/>
                <w:sz w:val="20"/>
              </w:rPr>
              <w:t>
Портал арқылы сұрау салу берілген кезде төлем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4" w:id="1016"/>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0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6" w:id="1017"/>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ҚР Еңбек кодексі)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bookmarkEnd w:id="101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ҚР Еңбек кодексіне және ҚР мерекелер туралы Заңына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орнының мекенжайы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1" w:id="1018"/>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01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3" w:id="1019"/>
          <w:p>
            <w:pPr>
              <w:spacing w:after="20"/>
              <w:ind w:left="20"/>
              <w:jc w:val="both"/>
            </w:pPr>
            <w:r>
              <w:rPr>
                <w:rFonts w:ascii="Times New Roman"/>
                <w:b w:val="false"/>
                <w:i w:val="false"/>
                <w:color w:val="000000"/>
                <w:sz w:val="20"/>
              </w:rPr>
              <w:t>
1) лицензияны алу үшін:</w:t>
            </w:r>
          </w:p>
          <w:bookmarkEnd w:id="1019"/>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Қағиданың 2 немесе 3-қосымшаларына сәйкес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 арқылы төленген жағдайларды қоспағанда, лицензиялық алымның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аталған шарттарды бір жылдан аз мерзімге жасаған жағдайда – жалға беру немесе өтеусіз пайдалану шартының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Қағиданың 4-қосымшасына сәйкес электрондық құжат нысанындағы, 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 жөніндегі қызметті жүзеге асыру үшін қойылатын біліктілік талаптарына мәліметтер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Қағиданың 4 немесе 5-қосымшасына сәйкес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 арқылы төленген жағдайларды қоспағанда, лицензиялық алымның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цифрлық жүйелерде бар құжаттарды қоспағанда, лицензияны және (немесе) лицензияға қосымшаны қайта ресімдеу үшін негіз болатын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лицензияның қолданысын тоқтату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ЭЦҚ-мен куәландырылған электрондық құжат нысанындағы лицензияның қолданысын тоқтату үшін сұрау салу.</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6" w:id="102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02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заңдарымен белгіленген мемлекеттік көрсетілетін қызметті беруден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8" w:id="1021"/>
          <w:p>
            <w:pPr>
              <w:spacing w:after="20"/>
              <w:ind w:left="20"/>
              <w:jc w:val="both"/>
            </w:pPr>
            <w:r>
              <w:rPr>
                <w:rFonts w:ascii="Times New Roman"/>
                <w:b w:val="false"/>
                <w:i w:val="false"/>
                <w:color w:val="000000"/>
                <w:sz w:val="20"/>
              </w:rPr>
              <w:t>
1) Қазақстан Республикасының заңдарында көрсетілетін қызметті алушылардың осы санаты үшін қызмет түрімен айналысуға тыйым салынған;</w:t>
            </w:r>
          </w:p>
          <w:bookmarkEnd w:id="1021"/>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 орындаушысының ұсынуы негізінде сот көрсетілетін қызметті алушы - 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6) өтініш беруші лицензия алу үшін ұсынған құжаттардың және (немесе) оларда қамтылған деректердің (мәліметтердің) анық еместігі анықталған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9)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8" w:id="1022"/>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0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кезде мемлекеттік көрсетілетін қызметті электрондық нысанда портал арқылы алуға мүмкіндігі бар. Көрсетілетін қызметті алушының мемлекеттік қызмет көрсету тәртібі және мәртебесі туралы ақпаратты порталдағы "жеке кабинеті", бірыңғай байланыс орталығы 1414, 8 800 080 7777 арқылы қашықтықтан қол жеткізу режимінде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 аумағында оны сақтау және</w:t>
            </w:r>
            <w:r>
              <w:br/>
            </w:r>
            <w:r>
              <w:rPr>
                <w:rFonts w:ascii="Times New Roman"/>
                <w:b w:val="false"/>
                <w:i w:val="false"/>
                <w:color w:val="000000"/>
                <w:sz w:val="20"/>
              </w:rPr>
              <w:t>көтерме саудада өткізу</w:t>
            </w:r>
            <w:r>
              <w:br/>
            </w:r>
            <w:r>
              <w:rPr>
                <w:rFonts w:ascii="Times New Roman"/>
                <w:b w:val="false"/>
                <w:i w:val="false"/>
                <w:color w:val="000000"/>
                <w:sz w:val="20"/>
              </w:rPr>
              <w:t>жөніндегі қызметті қоспағанда,</w:t>
            </w:r>
            <w:r>
              <w:br/>
            </w:r>
            <w:r>
              <w:rPr>
                <w:rFonts w:ascii="Times New Roman"/>
                <w:b w:val="false"/>
                <w:i w:val="false"/>
                <w:color w:val="000000"/>
                <w:sz w:val="20"/>
              </w:rPr>
              <w:t>алкоголь өнімдерін сақтауға</w:t>
            </w:r>
            <w:r>
              <w:br/>
            </w:r>
            <w:r>
              <w:rPr>
                <w:rFonts w:ascii="Times New Roman"/>
                <w:b w:val="false"/>
                <w:i w:val="false"/>
                <w:color w:val="000000"/>
                <w:sz w:val="20"/>
              </w:rPr>
              <w:t>және көтерме саудада өткізуге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2-қосымша</w:t>
            </w:r>
          </w:p>
        </w:tc>
      </w:tr>
    </w:tbl>
    <w:bookmarkStart w:name="z5643" w:id="1023"/>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bookmarkEnd w:id="1023"/>
    <w:bookmarkStart w:name="z5644" w:id="1024"/>
    <w:p>
      <w:pPr>
        <w:spacing w:after="0"/>
        <w:ind w:left="0"/>
        <w:jc w:val="both"/>
      </w:pPr>
      <w:r>
        <w:rPr>
          <w:rFonts w:ascii="Times New Roman"/>
          <w:b w:val="false"/>
          <w:i w:val="false"/>
          <w:color w:val="000000"/>
          <w:sz w:val="28"/>
        </w:rPr>
        <w:t>
      ____________________________________________________________</w:t>
      </w:r>
    </w:p>
    <w:bookmarkEnd w:id="1024"/>
    <w:bookmarkStart w:name="z5645" w:id="1025"/>
    <w:p>
      <w:pPr>
        <w:spacing w:after="0"/>
        <w:ind w:left="0"/>
        <w:jc w:val="both"/>
      </w:pPr>
      <w:r>
        <w:rPr>
          <w:rFonts w:ascii="Times New Roman"/>
          <w:b w:val="false"/>
          <w:i w:val="false"/>
          <w:color w:val="000000"/>
          <w:sz w:val="28"/>
        </w:rPr>
        <w:t>
      (лицензиардың толық атауы)</w:t>
      </w:r>
    </w:p>
    <w:bookmarkEnd w:id="1025"/>
    <w:bookmarkStart w:name="z5646" w:id="1026"/>
    <w:p>
      <w:pPr>
        <w:spacing w:after="0"/>
        <w:ind w:left="0"/>
        <w:jc w:val="both"/>
      </w:pPr>
      <w:r>
        <w:rPr>
          <w:rFonts w:ascii="Times New Roman"/>
          <w:b w:val="false"/>
          <w:i w:val="false"/>
          <w:color w:val="000000"/>
          <w:sz w:val="28"/>
        </w:rPr>
        <w:t>
      ___________________________________________________________________</w:t>
      </w:r>
    </w:p>
    <w:bookmarkEnd w:id="1026"/>
    <w:bookmarkStart w:name="z5647" w:id="1027"/>
    <w:p>
      <w:pPr>
        <w:spacing w:after="0"/>
        <w:ind w:left="0"/>
        <w:jc w:val="both"/>
      </w:pPr>
      <w:r>
        <w:rPr>
          <w:rFonts w:ascii="Times New Roman"/>
          <w:b w:val="false"/>
          <w:i w:val="false"/>
          <w:color w:val="000000"/>
          <w:sz w:val="28"/>
        </w:rPr>
        <w:t xml:space="preserve">
      (заңды тұлғаның (соның ішінде шетелдік заңды тұлғаның) толық атауы, мекенжайы, </w:t>
      </w:r>
    </w:p>
    <w:bookmarkEnd w:id="1027"/>
    <w:bookmarkStart w:name="z5648" w:id="1028"/>
    <w:p>
      <w:pPr>
        <w:spacing w:after="0"/>
        <w:ind w:left="0"/>
        <w:jc w:val="both"/>
      </w:pPr>
      <w:r>
        <w:rPr>
          <w:rFonts w:ascii="Times New Roman"/>
          <w:b w:val="false"/>
          <w:i w:val="false"/>
          <w:color w:val="000000"/>
          <w:sz w:val="28"/>
        </w:rPr>
        <w:t xml:space="preserve">
      бизнес-сәйкестендіру нөмірі, заңды тұлғаның бизнес-сәйкестендіру нөмірі болмаған </w:t>
      </w:r>
    </w:p>
    <w:bookmarkEnd w:id="1028"/>
    <w:bookmarkStart w:name="z5649" w:id="1029"/>
    <w:p>
      <w:pPr>
        <w:spacing w:after="0"/>
        <w:ind w:left="0"/>
        <w:jc w:val="both"/>
      </w:pPr>
      <w:r>
        <w:rPr>
          <w:rFonts w:ascii="Times New Roman"/>
          <w:b w:val="false"/>
          <w:i w:val="false"/>
          <w:color w:val="000000"/>
          <w:sz w:val="28"/>
        </w:rPr>
        <w:t>
      жағдайда – шетелдік заңды тұлға филиалының немесе өкілдігінің бизнес-</w:t>
      </w:r>
    </w:p>
    <w:bookmarkEnd w:id="1029"/>
    <w:bookmarkStart w:name="z5650" w:id="1030"/>
    <w:p>
      <w:pPr>
        <w:spacing w:after="0"/>
        <w:ind w:left="0"/>
        <w:jc w:val="both"/>
      </w:pPr>
      <w:r>
        <w:rPr>
          <w:rFonts w:ascii="Times New Roman"/>
          <w:b w:val="false"/>
          <w:i w:val="false"/>
          <w:color w:val="000000"/>
          <w:sz w:val="28"/>
        </w:rPr>
        <w:t>
      сәйкестендіру нөмірі)</w:t>
      </w:r>
    </w:p>
    <w:bookmarkEnd w:id="1030"/>
    <w:bookmarkStart w:name="z5651" w:id="1031"/>
    <w:p>
      <w:pPr>
        <w:spacing w:after="0"/>
        <w:ind w:left="0"/>
        <w:jc w:val="both"/>
      </w:pPr>
      <w:r>
        <w:rPr>
          <w:rFonts w:ascii="Times New Roman"/>
          <w:b w:val="false"/>
          <w:i w:val="false"/>
          <w:color w:val="000000"/>
          <w:sz w:val="28"/>
        </w:rPr>
        <w:t>
      _______________________________________________________________________</w:t>
      </w:r>
    </w:p>
    <w:bookmarkEnd w:id="1031"/>
    <w:bookmarkStart w:name="z5652" w:id="1032"/>
    <w:p>
      <w:pPr>
        <w:spacing w:after="0"/>
        <w:ind w:left="0"/>
        <w:jc w:val="both"/>
      </w:pPr>
      <w:r>
        <w:rPr>
          <w:rFonts w:ascii="Times New Roman"/>
          <w:b w:val="false"/>
          <w:i w:val="false"/>
          <w:color w:val="000000"/>
          <w:sz w:val="28"/>
        </w:rPr>
        <w:t>
      (қызметтiң түрi және (немесе) қызметтің кіші түрінің(-лері) толық атауы көрсетiлсiн)</w:t>
      </w:r>
    </w:p>
    <w:bookmarkEnd w:id="1032"/>
    <w:bookmarkStart w:name="z5653" w:id="1033"/>
    <w:p>
      <w:pPr>
        <w:spacing w:after="0"/>
        <w:ind w:left="0"/>
        <w:jc w:val="both"/>
      </w:pPr>
      <w:r>
        <w:rPr>
          <w:rFonts w:ascii="Times New Roman"/>
          <w:b w:val="false"/>
          <w:i w:val="false"/>
          <w:color w:val="000000"/>
          <w:sz w:val="28"/>
        </w:rPr>
        <w:t>
      _______________________________________________________________________</w:t>
      </w:r>
    </w:p>
    <w:bookmarkEnd w:id="1033"/>
    <w:bookmarkStart w:name="z5654" w:id="1034"/>
    <w:p>
      <w:pPr>
        <w:spacing w:after="0"/>
        <w:ind w:left="0"/>
        <w:jc w:val="both"/>
      </w:pPr>
      <w:r>
        <w:rPr>
          <w:rFonts w:ascii="Times New Roman"/>
          <w:b w:val="false"/>
          <w:i w:val="false"/>
          <w:color w:val="000000"/>
          <w:sz w:val="28"/>
        </w:rPr>
        <w:t>
      _____________________________ жүзеге асыруға лицензияны және (немесе)</w:t>
      </w:r>
    </w:p>
    <w:bookmarkEnd w:id="1034"/>
    <w:bookmarkStart w:name="z5655" w:id="1035"/>
    <w:p>
      <w:pPr>
        <w:spacing w:after="0"/>
        <w:ind w:left="0"/>
        <w:jc w:val="both"/>
      </w:pPr>
      <w:r>
        <w:rPr>
          <w:rFonts w:ascii="Times New Roman"/>
          <w:b w:val="false"/>
          <w:i w:val="false"/>
          <w:color w:val="000000"/>
          <w:sz w:val="28"/>
        </w:rPr>
        <w:t xml:space="preserve">
      лицензияға қосымшаны қағаз тасығышта ______ (лицензияны қағаз тасығышта алу </w:t>
      </w:r>
    </w:p>
    <w:bookmarkEnd w:id="1035"/>
    <w:bookmarkStart w:name="z5656" w:id="1036"/>
    <w:p>
      <w:pPr>
        <w:spacing w:after="0"/>
        <w:ind w:left="0"/>
        <w:jc w:val="both"/>
      </w:pPr>
      <w:r>
        <w:rPr>
          <w:rFonts w:ascii="Times New Roman"/>
          <w:b w:val="false"/>
          <w:i w:val="false"/>
          <w:color w:val="000000"/>
          <w:sz w:val="28"/>
        </w:rPr>
        <w:t>
      қажет болған жағдайда Х белгісін қою керек) беруiңiздi сұраймын.</w:t>
      </w:r>
    </w:p>
    <w:bookmarkEnd w:id="1036"/>
    <w:bookmarkStart w:name="z5657" w:id="1037"/>
    <w:p>
      <w:pPr>
        <w:spacing w:after="0"/>
        <w:ind w:left="0"/>
        <w:jc w:val="both"/>
      </w:pPr>
      <w:r>
        <w:rPr>
          <w:rFonts w:ascii="Times New Roman"/>
          <w:b w:val="false"/>
          <w:i w:val="false"/>
          <w:color w:val="000000"/>
          <w:sz w:val="28"/>
        </w:rPr>
        <w:t>
      Заңды тұлғаның мекенжайы ______________________________________________</w:t>
      </w:r>
    </w:p>
    <w:bookmarkEnd w:id="1037"/>
    <w:bookmarkStart w:name="z5658" w:id="1038"/>
    <w:p>
      <w:pPr>
        <w:spacing w:after="0"/>
        <w:ind w:left="0"/>
        <w:jc w:val="both"/>
      </w:pPr>
      <w:r>
        <w:rPr>
          <w:rFonts w:ascii="Times New Roman"/>
          <w:b w:val="false"/>
          <w:i w:val="false"/>
          <w:color w:val="000000"/>
          <w:sz w:val="28"/>
        </w:rPr>
        <w:t xml:space="preserve">
      (шетелдік заңды тұлға үшін) пошталық индексі, елі, облысы, қаласы, ауданы, елді </w:t>
      </w:r>
    </w:p>
    <w:bookmarkEnd w:id="1038"/>
    <w:bookmarkStart w:name="z5659" w:id="1039"/>
    <w:p>
      <w:pPr>
        <w:spacing w:after="0"/>
        <w:ind w:left="0"/>
        <w:jc w:val="both"/>
      </w:pPr>
      <w:r>
        <w:rPr>
          <w:rFonts w:ascii="Times New Roman"/>
          <w:b w:val="false"/>
          <w:i w:val="false"/>
          <w:color w:val="000000"/>
          <w:sz w:val="28"/>
        </w:rPr>
        <w:t>
      мекені, көше атауы, үй/ғимарат (стационарлық үй-жайлар) нөмірі)</w:t>
      </w:r>
    </w:p>
    <w:bookmarkEnd w:id="1039"/>
    <w:bookmarkStart w:name="z5660" w:id="1040"/>
    <w:p>
      <w:pPr>
        <w:spacing w:after="0"/>
        <w:ind w:left="0"/>
        <w:jc w:val="both"/>
      </w:pPr>
      <w:r>
        <w:rPr>
          <w:rFonts w:ascii="Times New Roman"/>
          <w:b w:val="false"/>
          <w:i w:val="false"/>
          <w:color w:val="000000"/>
          <w:sz w:val="28"/>
        </w:rPr>
        <w:t>
      Электрондық пошта ____________________________________________</w:t>
      </w:r>
    </w:p>
    <w:bookmarkEnd w:id="1040"/>
    <w:bookmarkStart w:name="z5661" w:id="1041"/>
    <w:p>
      <w:pPr>
        <w:spacing w:after="0"/>
        <w:ind w:left="0"/>
        <w:jc w:val="both"/>
      </w:pPr>
      <w:r>
        <w:rPr>
          <w:rFonts w:ascii="Times New Roman"/>
          <w:b w:val="false"/>
          <w:i w:val="false"/>
          <w:color w:val="000000"/>
          <w:sz w:val="28"/>
        </w:rPr>
        <w:t>
      Телефондары __________________________________________________</w:t>
      </w:r>
    </w:p>
    <w:bookmarkEnd w:id="1041"/>
    <w:bookmarkStart w:name="z5662" w:id="1042"/>
    <w:p>
      <w:pPr>
        <w:spacing w:after="0"/>
        <w:ind w:left="0"/>
        <w:jc w:val="both"/>
      </w:pPr>
      <w:r>
        <w:rPr>
          <w:rFonts w:ascii="Times New Roman"/>
          <w:b w:val="false"/>
          <w:i w:val="false"/>
          <w:color w:val="000000"/>
          <w:sz w:val="28"/>
        </w:rPr>
        <w:t>
      Факс _________________________________________________________</w:t>
      </w:r>
    </w:p>
    <w:bookmarkEnd w:id="1042"/>
    <w:bookmarkStart w:name="z5663" w:id="1043"/>
    <w:p>
      <w:pPr>
        <w:spacing w:after="0"/>
        <w:ind w:left="0"/>
        <w:jc w:val="both"/>
      </w:pPr>
      <w:r>
        <w:rPr>
          <w:rFonts w:ascii="Times New Roman"/>
          <w:b w:val="false"/>
          <w:i w:val="false"/>
          <w:color w:val="000000"/>
          <w:sz w:val="28"/>
        </w:rPr>
        <w:t>
      Банк шоты ____________________________________________________</w:t>
      </w:r>
    </w:p>
    <w:bookmarkEnd w:id="1043"/>
    <w:bookmarkStart w:name="z5664" w:id="1044"/>
    <w:p>
      <w:pPr>
        <w:spacing w:after="0"/>
        <w:ind w:left="0"/>
        <w:jc w:val="both"/>
      </w:pPr>
      <w:r>
        <w:rPr>
          <w:rFonts w:ascii="Times New Roman"/>
          <w:b w:val="false"/>
          <w:i w:val="false"/>
          <w:color w:val="000000"/>
          <w:sz w:val="28"/>
        </w:rPr>
        <w:t>
      (шот нөмірі, банктiң атауы және орналасқан жерi)</w:t>
      </w:r>
    </w:p>
    <w:bookmarkEnd w:id="1044"/>
    <w:bookmarkStart w:name="z5665" w:id="1045"/>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bookmarkEnd w:id="1045"/>
    <w:bookmarkStart w:name="z5666" w:id="1046"/>
    <w:p>
      <w:pPr>
        <w:spacing w:after="0"/>
        <w:ind w:left="0"/>
        <w:jc w:val="both"/>
      </w:pPr>
      <w:r>
        <w:rPr>
          <w:rFonts w:ascii="Times New Roman"/>
          <w:b w:val="false"/>
          <w:i w:val="false"/>
          <w:color w:val="000000"/>
          <w:sz w:val="28"/>
        </w:rPr>
        <w:t>
      ______________________________________________________________________</w:t>
      </w:r>
    </w:p>
    <w:bookmarkEnd w:id="1046"/>
    <w:bookmarkStart w:name="z5667" w:id="1047"/>
    <w:p>
      <w:pPr>
        <w:spacing w:after="0"/>
        <w:ind w:left="0"/>
        <w:jc w:val="both"/>
      </w:pPr>
      <w:r>
        <w:rPr>
          <w:rFonts w:ascii="Times New Roman"/>
          <w:b w:val="false"/>
          <w:i w:val="false"/>
          <w:color w:val="000000"/>
          <w:sz w:val="28"/>
        </w:rPr>
        <w:t>
      (пошталық индексі, елі, облысы, қаласы, ауданы, елді мекені, көше атауы, үй/ғимарат</w:t>
      </w:r>
    </w:p>
    <w:bookmarkEnd w:id="1047"/>
    <w:bookmarkStart w:name="z5668" w:id="1048"/>
    <w:p>
      <w:pPr>
        <w:spacing w:after="0"/>
        <w:ind w:left="0"/>
        <w:jc w:val="both"/>
      </w:pPr>
      <w:r>
        <w:rPr>
          <w:rFonts w:ascii="Times New Roman"/>
          <w:b w:val="false"/>
          <w:i w:val="false"/>
          <w:color w:val="000000"/>
          <w:sz w:val="28"/>
        </w:rPr>
        <w:t>
      (стационарлық үй-жайлар) нөмірі)</w:t>
      </w:r>
    </w:p>
    <w:bookmarkEnd w:id="1048"/>
    <w:bookmarkStart w:name="z5669" w:id="1049"/>
    <w:p>
      <w:pPr>
        <w:spacing w:after="0"/>
        <w:ind w:left="0"/>
        <w:jc w:val="both"/>
      </w:pPr>
      <w:r>
        <w:rPr>
          <w:rFonts w:ascii="Times New Roman"/>
          <w:b w:val="false"/>
          <w:i w:val="false"/>
          <w:color w:val="000000"/>
          <w:sz w:val="28"/>
        </w:rPr>
        <w:t>
      _________________________________ парақта қоса беріліп отыр.</w:t>
      </w:r>
    </w:p>
    <w:bookmarkEnd w:id="1049"/>
    <w:bookmarkStart w:name="z5670" w:id="1050"/>
    <w:p>
      <w:pPr>
        <w:spacing w:after="0"/>
        <w:ind w:left="0"/>
        <w:jc w:val="both"/>
      </w:pPr>
      <w:r>
        <w:rPr>
          <w:rFonts w:ascii="Times New Roman"/>
          <w:b w:val="false"/>
          <w:i w:val="false"/>
          <w:color w:val="000000"/>
          <w:sz w:val="28"/>
        </w:rPr>
        <w:t>
      Осымен:</w:t>
      </w:r>
    </w:p>
    <w:bookmarkEnd w:id="1050"/>
    <w:bookmarkStart w:name="z5671" w:id="1051"/>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051"/>
    <w:bookmarkStart w:name="z5672" w:id="1052"/>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052"/>
    <w:bookmarkStart w:name="z5673" w:id="1053"/>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1053"/>
    <w:bookmarkStart w:name="z5674" w:id="1054"/>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1054"/>
    <w:bookmarkStart w:name="z5675" w:id="1055"/>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1055"/>
    <w:bookmarkStart w:name="z5676" w:id="1056"/>
    <w:p>
      <w:pPr>
        <w:spacing w:after="0"/>
        <w:ind w:left="0"/>
        <w:jc w:val="both"/>
      </w:pPr>
      <w:r>
        <w:rPr>
          <w:rFonts w:ascii="Times New Roman"/>
          <w:b w:val="false"/>
          <w:i w:val="false"/>
          <w:color w:val="000000"/>
          <w:sz w:val="28"/>
        </w:rPr>
        <w:t>
      Басшы________ _________________________________________________________</w:t>
      </w:r>
    </w:p>
    <w:bookmarkEnd w:id="1056"/>
    <w:bookmarkStart w:name="z5677" w:id="1057"/>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1057"/>
    <w:bookmarkStart w:name="z5678" w:id="1058"/>
    <w:p>
      <w:pPr>
        <w:spacing w:after="0"/>
        <w:ind w:left="0"/>
        <w:jc w:val="both"/>
      </w:pPr>
      <w:r>
        <w:rPr>
          <w:rFonts w:ascii="Times New Roman"/>
          <w:b w:val="false"/>
          <w:i w:val="false"/>
          <w:color w:val="000000"/>
          <w:sz w:val="28"/>
        </w:rPr>
        <w:t>
      Толтыру күні: 20__ жылғы "_" _________________</w:t>
      </w:r>
    </w:p>
    <w:bookmarkEnd w:id="10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 мемлекеттік көрсетілетін қызмет қағидасына</w:t>
            </w:r>
            <w:r>
              <w:br/>
            </w:r>
            <w:r>
              <w:rPr>
                <w:rFonts w:ascii="Times New Roman"/>
                <w:b w:val="false"/>
                <w:i w:val="false"/>
                <w:color w:val="000000"/>
                <w:sz w:val="20"/>
              </w:rPr>
              <w:t>3-қосымша</w:t>
            </w:r>
          </w:p>
        </w:tc>
      </w:tr>
    </w:tbl>
    <w:bookmarkStart w:name="z5680" w:id="1059"/>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өтiнiші</w:t>
      </w:r>
    </w:p>
    <w:bookmarkEnd w:id="1059"/>
    <w:bookmarkStart w:name="z5681" w:id="1060"/>
    <w:p>
      <w:pPr>
        <w:spacing w:after="0"/>
        <w:ind w:left="0"/>
        <w:jc w:val="both"/>
      </w:pPr>
      <w:r>
        <w:rPr>
          <w:rFonts w:ascii="Times New Roman"/>
          <w:b w:val="false"/>
          <w:i w:val="false"/>
          <w:color w:val="000000"/>
          <w:sz w:val="28"/>
        </w:rPr>
        <w:t>
      _______________________________________________________________</w:t>
      </w:r>
    </w:p>
    <w:bookmarkEnd w:id="1060"/>
    <w:bookmarkStart w:name="z5682" w:id="1061"/>
    <w:p>
      <w:pPr>
        <w:spacing w:after="0"/>
        <w:ind w:left="0"/>
        <w:jc w:val="both"/>
      </w:pPr>
      <w:r>
        <w:rPr>
          <w:rFonts w:ascii="Times New Roman"/>
          <w:b w:val="false"/>
          <w:i w:val="false"/>
          <w:color w:val="000000"/>
          <w:sz w:val="28"/>
        </w:rPr>
        <w:t>
      (лицензиардың толық атауы)</w:t>
      </w:r>
    </w:p>
    <w:bookmarkEnd w:id="1061"/>
    <w:bookmarkStart w:name="z5683" w:id="1062"/>
    <w:p>
      <w:pPr>
        <w:spacing w:after="0"/>
        <w:ind w:left="0"/>
        <w:jc w:val="both"/>
      </w:pPr>
      <w:r>
        <w:rPr>
          <w:rFonts w:ascii="Times New Roman"/>
          <w:b w:val="false"/>
          <w:i w:val="false"/>
          <w:color w:val="000000"/>
          <w:sz w:val="28"/>
        </w:rPr>
        <w:t>
      _______________________________________________________________</w:t>
      </w:r>
    </w:p>
    <w:bookmarkEnd w:id="1062"/>
    <w:bookmarkStart w:name="z5684" w:id="1063"/>
    <w:p>
      <w:pPr>
        <w:spacing w:after="0"/>
        <w:ind w:left="0"/>
        <w:jc w:val="both"/>
      </w:pPr>
      <w:r>
        <w:rPr>
          <w:rFonts w:ascii="Times New Roman"/>
          <w:b w:val="false"/>
          <w:i w:val="false"/>
          <w:color w:val="000000"/>
          <w:sz w:val="28"/>
        </w:rPr>
        <w:t xml:space="preserve">
      (жеке тұлғаның тегi, аты, әкесiнiң аты (егер ол жеке басты куәландыратын құжатта </w:t>
      </w:r>
    </w:p>
    <w:bookmarkEnd w:id="1063"/>
    <w:bookmarkStart w:name="z5685" w:id="1064"/>
    <w:p>
      <w:pPr>
        <w:spacing w:after="0"/>
        <w:ind w:left="0"/>
        <w:jc w:val="both"/>
      </w:pPr>
      <w:r>
        <w:rPr>
          <w:rFonts w:ascii="Times New Roman"/>
          <w:b w:val="false"/>
          <w:i w:val="false"/>
          <w:color w:val="000000"/>
          <w:sz w:val="28"/>
        </w:rPr>
        <w:t>
      көрсетілсе), жеке сәйкестендіру нөмірі)</w:t>
      </w:r>
    </w:p>
    <w:bookmarkEnd w:id="1064"/>
    <w:bookmarkStart w:name="z5686" w:id="1065"/>
    <w:p>
      <w:pPr>
        <w:spacing w:after="0"/>
        <w:ind w:left="0"/>
        <w:jc w:val="both"/>
      </w:pPr>
      <w:r>
        <w:rPr>
          <w:rFonts w:ascii="Times New Roman"/>
          <w:b w:val="false"/>
          <w:i w:val="false"/>
          <w:color w:val="000000"/>
          <w:sz w:val="28"/>
        </w:rPr>
        <w:t>
      _______________________________________________________________</w:t>
      </w:r>
    </w:p>
    <w:bookmarkEnd w:id="1065"/>
    <w:bookmarkStart w:name="z5687" w:id="1066"/>
    <w:p>
      <w:pPr>
        <w:spacing w:after="0"/>
        <w:ind w:left="0"/>
        <w:jc w:val="both"/>
      </w:pPr>
      <w:r>
        <w:rPr>
          <w:rFonts w:ascii="Times New Roman"/>
          <w:b w:val="false"/>
          <w:i w:val="false"/>
          <w:color w:val="000000"/>
          <w:sz w:val="28"/>
        </w:rPr>
        <w:t>
      (қызметтiң түрi және (немесе) қызметтiң кіші түрінің(-лері) толық атауы көрсетiлсiн)</w:t>
      </w:r>
    </w:p>
    <w:bookmarkEnd w:id="1066"/>
    <w:bookmarkStart w:name="z5688" w:id="1067"/>
    <w:p>
      <w:pPr>
        <w:spacing w:after="0"/>
        <w:ind w:left="0"/>
        <w:jc w:val="both"/>
      </w:pPr>
      <w:r>
        <w:rPr>
          <w:rFonts w:ascii="Times New Roman"/>
          <w:b w:val="false"/>
          <w:i w:val="false"/>
          <w:color w:val="000000"/>
          <w:sz w:val="28"/>
        </w:rPr>
        <w:t xml:space="preserve">
      жүзеге асыруға лицензияны және (немесе) лицензияға қосымшаны қағаз тасығышта </w:t>
      </w:r>
    </w:p>
    <w:bookmarkEnd w:id="1067"/>
    <w:bookmarkStart w:name="z5689" w:id="1068"/>
    <w:p>
      <w:pPr>
        <w:spacing w:after="0"/>
        <w:ind w:left="0"/>
        <w:jc w:val="both"/>
      </w:pPr>
      <w:r>
        <w:rPr>
          <w:rFonts w:ascii="Times New Roman"/>
          <w:b w:val="false"/>
          <w:i w:val="false"/>
          <w:color w:val="000000"/>
          <w:sz w:val="28"/>
        </w:rPr>
        <w:t xml:space="preserve">
      ____ (лицензияны қағаз тасығышта алу қажет болған жағдайда Х белгісін қою керек) </w:t>
      </w:r>
    </w:p>
    <w:bookmarkEnd w:id="1068"/>
    <w:bookmarkStart w:name="z5690" w:id="1069"/>
    <w:p>
      <w:pPr>
        <w:spacing w:after="0"/>
        <w:ind w:left="0"/>
        <w:jc w:val="both"/>
      </w:pPr>
      <w:r>
        <w:rPr>
          <w:rFonts w:ascii="Times New Roman"/>
          <w:b w:val="false"/>
          <w:i w:val="false"/>
          <w:color w:val="000000"/>
          <w:sz w:val="28"/>
        </w:rPr>
        <w:t>
      беруiңiздi сұраймын.</w:t>
      </w:r>
    </w:p>
    <w:bookmarkEnd w:id="1069"/>
    <w:bookmarkStart w:name="z5691" w:id="1070"/>
    <w:p>
      <w:pPr>
        <w:spacing w:after="0"/>
        <w:ind w:left="0"/>
        <w:jc w:val="both"/>
      </w:pPr>
      <w:r>
        <w:rPr>
          <w:rFonts w:ascii="Times New Roman"/>
          <w:b w:val="false"/>
          <w:i w:val="false"/>
          <w:color w:val="000000"/>
          <w:sz w:val="28"/>
        </w:rPr>
        <w:t>
      Жеке тұлғаның тұрғылықты жерінің мекенжайы</w:t>
      </w:r>
    </w:p>
    <w:bookmarkEnd w:id="1070"/>
    <w:bookmarkStart w:name="z5692" w:id="1071"/>
    <w:p>
      <w:pPr>
        <w:spacing w:after="0"/>
        <w:ind w:left="0"/>
        <w:jc w:val="both"/>
      </w:pPr>
      <w:r>
        <w:rPr>
          <w:rFonts w:ascii="Times New Roman"/>
          <w:b w:val="false"/>
          <w:i w:val="false"/>
          <w:color w:val="000000"/>
          <w:sz w:val="28"/>
        </w:rPr>
        <w:t>
      _______________________________________________________________</w:t>
      </w:r>
    </w:p>
    <w:bookmarkEnd w:id="1071"/>
    <w:bookmarkStart w:name="z5693" w:id="1072"/>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үй/ғимарат </w:t>
      </w:r>
    </w:p>
    <w:bookmarkEnd w:id="1072"/>
    <w:bookmarkStart w:name="z5694" w:id="1073"/>
    <w:p>
      <w:pPr>
        <w:spacing w:after="0"/>
        <w:ind w:left="0"/>
        <w:jc w:val="both"/>
      </w:pPr>
      <w:r>
        <w:rPr>
          <w:rFonts w:ascii="Times New Roman"/>
          <w:b w:val="false"/>
          <w:i w:val="false"/>
          <w:color w:val="000000"/>
          <w:sz w:val="28"/>
        </w:rPr>
        <w:t>
      нөмірі)</w:t>
      </w:r>
    </w:p>
    <w:bookmarkEnd w:id="1073"/>
    <w:bookmarkStart w:name="z5695" w:id="1074"/>
    <w:p>
      <w:pPr>
        <w:spacing w:after="0"/>
        <w:ind w:left="0"/>
        <w:jc w:val="both"/>
      </w:pPr>
      <w:r>
        <w:rPr>
          <w:rFonts w:ascii="Times New Roman"/>
          <w:b w:val="false"/>
          <w:i w:val="false"/>
          <w:color w:val="000000"/>
          <w:sz w:val="28"/>
        </w:rPr>
        <w:t>
      Электрондық пошта _____________________________________________</w:t>
      </w:r>
    </w:p>
    <w:bookmarkEnd w:id="1074"/>
    <w:bookmarkStart w:name="z5696" w:id="1075"/>
    <w:p>
      <w:pPr>
        <w:spacing w:after="0"/>
        <w:ind w:left="0"/>
        <w:jc w:val="both"/>
      </w:pPr>
      <w:r>
        <w:rPr>
          <w:rFonts w:ascii="Times New Roman"/>
          <w:b w:val="false"/>
          <w:i w:val="false"/>
          <w:color w:val="000000"/>
          <w:sz w:val="28"/>
        </w:rPr>
        <w:t>
      Телефондары ___________________________________________________</w:t>
      </w:r>
    </w:p>
    <w:bookmarkEnd w:id="1075"/>
    <w:bookmarkStart w:name="z5697" w:id="1076"/>
    <w:p>
      <w:pPr>
        <w:spacing w:after="0"/>
        <w:ind w:left="0"/>
        <w:jc w:val="both"/>
      </w:pPr>
      <w:r>
        <w:rPr>
          <w:rFonts w:ascii="Times New Roman"/>
          <w:b w:val="false"/>
          <w:i w:val="false"/>
          <w:color w:val="000000"/>
          <w:sz w:val="28"/>
        </w:rPr>
        <w:t>
      Факс __________________________________________________________</w:t>
      </w:r>
    </w:p>
    <w:bookmarkEnd w:id="1076"/>
    <w:bookmarkStart w:name="z5698" w:id="1077"/>
    <w:p>
      <w:pPr>
        <w:spacing w:after="0"/>
        <w:ind w:left="0"/>
        <w:jc w:val="both"/>
      </w:pPr>
      <w:r>
        <w:rPr>
          <w:rFonts w:ascii="Times New Roman"/>
          <w:b w:val="false"/>
          <w:i w:val="false"/>
          <w:color w:val="000000"/>
          <w:sz w:val="28"/>
        </w:rPr>
        <w:t>
      Банк шоты _____________________________________________________</w:t>
      </w:r>
    </w:p>
    <w:bookmarkEnd w:id="1077"/>
    <w:bookmarkStart w:name="z5699" w:id="1078"/>
    <w:p>
      <w:pPr>
        <w:spacing w:after="0"/>
        <w:ind w:left="0"/>
        <w:jc w:val="both"/>
      </w:pPr>
      <w:r>
        <w:rPr>
          <w:rFonts w:ascii="Times New Roman"/>
          <w:b w:val="false"/>
          <w:i w:val="false"/>
          <w:color w:val="000000"/>
          <w:sz w:val="28"/>
        </w:rPr>
        <w:t>
      (шот нөмірі, банктiң атауы және орналасқан жерi)</w:t>
      </w:r>
    </w:p>
    <w:bookmarkEnd w:id="1078"/>
    <w:bookmarkStart w:name="z5700" w:id="1079"/>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bookmarkEnd w:id="1079"/>
    <w:bookmarkStart w:name="z5701" w:id="1080"/>
    <w:p>
      <w:pPr>
        <w:spacing w:after="0"/>
        <w:ind w:left="0"/>
        <w:jc w:val="both"/>
      </w:pPr>
      <w:r>
        <w:rPr>
          <w:rFonts w:ascii="Times New Roman"/>
          <w:b w:val="false"/>
          <w:i w:val="false"/>
          <w:color w:val="000000"/>
          <w:sz w:val="28"/>
        </w:rPr>
        <w:t>
      ___________________________________________________________</w:t>
      </w:r>
    </w:p>
    <w:bookmarkEnd w:id="1080"/>
    <w:bookmarkStart w:name="z5702" w:id="1081"/>
    <w:p>
      <w:pPr>
        <w:spacing w:after="0"/>
        <w:ind w:left="0"/>
        <w:jc w:val="both"/>
      </w:pPr>
      <w:r>
        <w:rPr>
          <w:rFonts w:ascii="Times New Roman"/>
          <w:b w:val="false"/>
          <w:i w:val="false"/>
          <w:color w:val="000000"/>
          <w:sz w:val="28"/>
        </w:rPr>
        <w:t>
      (пошталық индексі, елі, облысы, қаласы, ауданы, елді мекені,</w:t>
      </w:r>
    </w:p>
    <w:bookmarkEnd w:id="1081"/>
    <w:bookmarkStart w:name="z5703" w:id="1082"/>
    <w:p>
      <w:pPr>
        <w:spacing w:after="0"/>
        <w:ind w:left="0"/>
        <w:jc w:val="both"/>
      </w:pPr>
      <w:r>
        <w:rPr>
          <w:rFonts w:ascii="Times New Roman"/>
          <w:b w:val="false"/>
          <w:i w:val="false"/>
          <w:color w:val="000000"/>
          <w:sz w:val="28"/>
        </w:rPr>
        <w:t>
      көше атауы, үй/ғимарат (стационарлық үй-жайлар) нөмірі)</w:t>
      </w:r>
    </w:p>
    <w:bookmarkEnd w:id="1082"/>
    <w:bookmarkStart w:name="z5704" w:id="1083"/>
    <w:p>
      <w:pPr>
        <w:spacing w:after="0"/>
        <w:ind w:left="0"/>
        <w:jc w:val="both"/>
      </w:pPr>
      <w:r>
        <w:rPr>
          <w:rFonts w:ascii="Times New Roman"/>
          <w:b w:val="false"/>
          <w:i w:val="false"/>
          <w:color w:val="000000"/>
          <w:sz w:val="28"/>
        </w:rPr>
        <w:t>
      ______ парақта қоса беріліп отыр</w:t>
      </w:r>
    </w:p>
    <w:bookmarkEnd w:id="1083"/>
    <w:bookmarkStart w:name="z5705" w:id="1084"/>
    <w:p>
      <w:pPr>
        <w:spacing w:after="0"/>
        <w:ind w:left="0"/>
        <w:jc w:val="both"/>
      </w:pPr>
      <w:r>
        <w:rPr>
          <w:rFonts w:ascii="Times New Roman"/>
          <w:b w:val="false"/>
          <w:i w:val="false"/>
          <w:color w:val="000000"/>
          <w:sz w:val="28"/>
        </w:rPr>
        <w:t>
      Осымен:</w:t>
      </w:r>
    </w:p>
    <w:bookmarkEnd w:id="1084"/>
    <w:bookmarkStart w:name="z5706" w:id="1085"/>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085"/>
    <w:bookmarkStart w:name="z5707" w:id="1086"/>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086"/>
    <w:bookmarkStart w:name="z5708" w:id="1087"/>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1087"/>
    <w:bookmarkStart w:name="z5709" w:id="1088"/>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1088"/>
    <w:bookmarkStart w:name="z5710" w:id="1089"/>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1089"/>
    <w:bookmarkStart w:name="z5711" w:id="1090"/>
    <w:p>
      <w:pPr>
        <w:spacing w:after="0"/>
        <w:ind w:left="0"/>
        <w:jc w:val="both"/>
      </w:pPr>
      <w:r>
        <w:rPr>
          <w:rFonts w:ascii="Times New Roman"/>
          <w:b w:val="false"/>
          <w:i w:val="false"/>
          <w:color w:val="000000"/>
          <w:sz w:val="28"/>
        </w:rPr>
        <w:t>
      Жеке тұлға __________ __________________________________________</w:t>
      </w:r>
    </w:p>
    <w:bookmarkEnd w:id="1090"/>
    <w:bookmarkStart w:name="z5712" w:id="1091"/>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1091"/>
    <w:bookmarkStart w:name="z5713" w:id="1092"/>
    <w:p>
      <w:pPr>
        <w:spacing w:after="0"/>
        <w:ind w:left="0"/>
        <w:jc w:val="both"/>
      </w:pPr>
      <w:r>
        <w:rPr>
          <w:rFonts w:ascii="Times New Roman"/>
          <w:b w:val="false"/>
          <w:i w:val="false"/>
          <w:color w:val="000000"/>
          <w:sz w:val="28"/>
        </w:rPr>
        <w:t>
      Толтыру күні: 20___ жылғы "__" ___________</w:t>
      </w:r>
    </w:p>
    <w:bookmarkEnd w:id="10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 аумағында оны сақтау және көтерме саудада өткізу жөніндегі қызметті қоспағанда,</w:t>
            </w:r>
            <w:r>
              <w:br/>
            </w:r>
            <w:r>
              <w:rPr>
                <w:rFonts w:ascii="Times New Roman"/>
                <w:b w:val="false"/>
                <w:i w:val="false"/>
                <w:color w:val="000000"/>
                <w:sz w:val="20"/>
              </w:rPr>
              <w:t>алкоголь өнімдерін сақтауға және көтерме саудада өткізуге лицензия беру" мемлекеттік көрсетілетін қызмет қағидасына</w:t>
            </w:r>
            <w:r>
              <w:br/>
            </w:r>
            <w:r>
              <w:rPr>
                <w:rFonts w:ascii="Times New Roman"/>
                <w:b w:val="false"/>
                <w:i w:val="false"/>
                <w:color w:val="000000"/>
                <w:sz w:val="20"/>
              </w:rPr>
              <w:t>4-қосымша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2015 жылғы 30 қаңтардағы</w:t>
            </w:r>
            <w:r>
              <w:br/>
            </w:r>
            <w:r>
              <w:rPr>
                <w:rFonts w:ascii="Times New Roman"/>
                <w:b w:val="false"/>
                <w:i w:val="false"/>
                <w:color w:val="000000"/>
                <w:sz w:val="20"/>
              </w:rPr>
              <w:t>№ 60 бұйырығымен бекітілген</w:t>
            </w:r>
            <w:r>
              <w:br/>
            </w:r>
            <w:r>
              <w:rPr>
                <w:rFonts w:ascii="Times New Roman"/>
                <w:b w:val="false"/>
                <w:i w:val="false"/>
                <w:color w:val="000000"/>
                <w:sz w:val="20"/>
              </w:rPr>
              <w:t>Этил спиртін өндіру, алкоголь</w:t>
            </w:r>
            <w:r>
              <w:br/>
            </w:r>
            <w:r>
              <w:rPr>
                <w:rFonts w:ascii="Times New Roman"/>
                <w:b w:val="false"/>
                <w:i w:val="false"/>
                <w:color w:val="000000"/>
                <w:sz w:val="20"/>
              </w:rPr>
              <w:t>өнімін өндіру, алкоголь</w:t>
            </w:r>
            <w:r>
              <w:br/>
            </w:r>
            <w:r>
              <w:rPr>
                <w:rFonts w:ascii="Times New Roman"/>
                <w:b w:val="false"/>
                <w:i w:val="false"/>
                <w:color w:val="000000"/>
                <w:sz w:val="20"/>
              </w:rPr>
              <w:t>өнімдерін өндіру аумағында оны</w:t>
            </w:r>
            <w:r>
              <w:br/>
            </w:r>
            <w:r>
              <w:rPr>
                <w:rFonts w:ascii="Times New Roman"/>
                <w:b w:val="false"/>
                <w:i w:val="false"/>
                <w:color w:val="000000"/>
                <w:sz w:val="20"/>
              </w:rPr>
              <w:t>сақтау және көтерме саудада</w:t>
            </w:r>
            <w:r>
              <w:br/>
            </w:r>
            <w:r>
              <w:rPr>
                <w:rFonts w:ascii="Times New Roman"/>
                <w:b w:val="false"/>
                <w:i w:val="false"/>
                <w:color w:val="000000"/>
                <w:sz w:val="20"/>
              </w:rPr>
              <w:t>сату жөніндегі қызметті</w:t>
            </w:r>
            <w:r>
              <w:br/>
            </w:r>
            <w:r>
              <w:rPr>
                <w:rFonts w:ascii="Times New Roman"/>
                <w:b w:val="false"/>
                <w:i w:val="false"/>
                <w:color w:val="000000"/>
                <w:sz w:val="20"/>
              </w:rPr>
              <w:t>қоспағанда, алкоголь өнімін</w:t>
            </w:r>
            <w:r>
              <w:br/>
            </w:r>
            <w:r>
              <w:rPr>
                <w:rFonts w:ascii="Times New Roman"/>
                <w:b w:val="false"/>
                <w:i w:val="false"/>
                <w:color w:val="000000"/>
                <w:sz w:val="20"/>
              </w:rPr>
              <w:t>сақтау және көтерме саудада</w:t>
            </w:r>
            <w:r>
              <w:br/>
            </w:r>
            <w:r>
              <w:rPr>
                <w:rFonts w:ascii="Times New Roman"/>
                <w:b w:val="false"/>
                <w:i w:val="false"/>
                <w:color w:val="000000"/>
                <w:sz w:val="20"/>
              </w:rPr>
              <w:t>сату, сондай-ақ алкоголь</w:t>
            </w:r>
            <w:r>
              <w:br/>
            </w:r>
            <w:r>
              <w:rPr>
                <w:rFonts w:ascii="Times New Roman"/>
                <w:b w:val="false"/>
                <w:i w:val="false"/>
                <w:color w:val="000000"/>
                <w:sz w:val="20"/>
              </w:rPr>
              <w:t>өнімдерін өндіру аумағында оны</w:t>
            </w:r>
            <w:r>
              <w:br/>
            </w:r>
            <w:r>
              <w:rPr>
                <w:rFonts w:ascii="Times New Roman"/>
                <w:b w:val="false"/>
                <w:i w:val="false"/>
                <w:color w:val="000000"/>
                <w:sz w:val="20"/>
              </w:rPr>
              <w:t>сақтау және бөлшек саудада сату жөніндегі қызметті қоспағанда, алкоголь өнімін</w:t>
            </w:r>
            <w:r>
              <w:br/>
            </w:r>
            <w:r>
              <w:rPr>
                <w:rFonts w:ascii="Times New Roman"/>
                <w:b w:val="false"/>
                <w:i w:val="false"/>
                <w:color w:val="000000"/>
                <w:sz w:val="20"/>
              </w:rPr>
              <w:t>сақтау және бөлшек саудада</w:t>
            </w:r>
            <w:r>
              <w:br/>
            </w:r>
            <w:r>
              <w:rPr>
                <w:rFonts w:ascii="Times New Roman"/>
                <w:b w:val="false"/>
                <w:i w:val="false"/>
                <w:color w:val="000000"/>
                <w:sz w:val="20"/>
              </w:rPr>
              <w:t>сату саласындағы қызметті</w:t>
            </w:r>
            <w:r>
              <w:br/>
            </w:r>
            <w:r>
              <w:rPr>
                <w:rFonts w:ascii="Times New Roman"/>
                <w:b w:val="false"/>
                <w:i w:val="false"/>
                <w:color w:val="000000"/>
                <w:sz w:val="20"/>
              </w:rPr>
              <w:t>жүзеге асыруға қойылатын</w:t>
            </w:r>
            <w:r>
              <w:br/>
            </w:r>
            <w:r>
              <w:rPr>
                <w:rFonts w:ascii="Times New Roman"/>
                <w:b w:val="false"/>
                <w:i w:val="false"/>
                <w:color w:val="000000"/>
                <w:sz w:val="20"/>
              </w:rPr>
              <w:t>біліктілік талаптары және оларға</w:t>
            </w:r>
            <w:r>
              <w:br/>
            </w:r>
            <w:r>
              <w:rPr>
                <w:rFonts w:ascii="Times New Roman"/>
                <w:b w:val="false"/>
                <w:i w:val="false"/>
                <w:color w:val="000000"/>
                <w:sz w:val="20"/>
              </w:rPr>
              <w:t>сәйкестігін растайтын құжаттар</w:t>
            </w:r>
            <w:r>
              <w:br/>
            </w:r>
            <w:r>
              <w:rPr>
                <w:rFonts w:ascii="Times New Roman"/>
                <w:b w:val="false"/>
                <w:i w:val="false"/>
                <w:color w:val="000000"/>
                <w:sz w:val="20"/>
              </w:rPr>
              <w:t>тізбесіне қосымша</w:t>
            </w:r>
            <w:r>
              <w:br/>
            </w:r>
            <w:r>
              <w:rPr>
                <w:rFonts w:ascii="Times New Roman"/>
                <w:b w:val="false"/>
                <w:i w:val="false"/>
                <w:color w:val="000000"/>
                <w:sz w:val="20"/>
              </w:rPr>
              <w:t>Нысан</w:t>
            </w:r>
          </w:p>
        </w:tc>
      </w:tr>
    </w:tbl>
    <w:bookmarkStart w:name="z5715" w:id="1093"/>
    <w:p>
      <w:pPr>
        <w:spacing w:after="0"/>
        <w:ind w:left="0"/>
        <w:jc w:val="left"/>
      </w:pPr>
      <w:r>
        <w:rPr>
          <w:rFonts w:ascii="Times New Roman"/>
          <w:b/>
          <w:i w:val="false"/>
          <w:color w:val="000000"/>
        </w:rPr>
        <w:t xml:space="preserve"> Алкоголь өнімін өндіру аумағында оны сақтау және көтерме саудада өткізу жөніндегі қызметті қоспағанда, алкоголь өнімдерін сақтауға және көтерме саудада өткізуге лицензия беру, саласындағы қызметті жүзеге асыруға қойылатын біліктілік талаптарына мәліметтер нысандары</w:t>
      </w:r>
    </w:p>
    <w:bookmarkEnd w:id="1093"/>
    <w:bookmarkStart w:name="z5716" w:id="1094"/>
    <w:p>
      <w:pPr>
        <w:spacing w:after="0"/>
        <w:ind w:left="0"/>
        <w:jc w:val="both"/>
      </w:pPr>
      <w:r>
        <w:rPr>
          <w:rFonts w:ascii="Times New Roman"/>
          <w:b w:val="false"/>
          <w:i w:val="false"/>
          <w:color w:val="000000"/>
          <w:sz w:val="28"/>
        </w:rPr>
        <w:t>
      1. Этил спиртін өндіру саласындағы қызмет түрі үшін:</w:t>
      </w:r>
    </w:p>
    <w:bookmarkEnd w:id="1094"/>
    <w:bookmarkStart w:name="z5717" w:id="1095"/>
    <w:p>
      <w:pPr>
        <w:spacing w:after="0"/>
        <w:ind w:left="0"/>
        <w:jc w:val="both"/>
      </w:pPr>
      <w:r>
        <w:rPr>
          <w:rFonts w:ascii="Times New Roman"/>
          <w:b w:val="false"/>
          <w:i w:val="false"/>
          <w:color w:val="000000"/>
          <w:sz w:val="28"/>
        </w:rPr>
        <w:t>
      1.1 Этил спиртін өндіру паспортында көрсетілген мәліметтерге сәйкес келетін меншік құқығындағы стационарлық үй-жайлар:</w:t>
      </w:r>
    </w:p>
    <w:bookmarkEnd w:id="1095"/>
    <w:bookmarkStart w:name="z5718" w:id="1096"/>
    <w:p>
      <w:pPr>
        <w:spacing w:after="0"/>
        <w:ind w:left="0"/>
        <w:jc w:val="both"/>
      </w:pPr>
      <w:r>
        <w:rPr>
          <w:rFonts w:ascii="Times New Roman"/>
          <w:b w:val="false"/>
          <w:i w:val="false"/>
          <w:color w:val="000000"/>
          <w:sz w:val="28"/>
        </w:rPr>
        <w:t>
      мыналарды көрсетіңіз:</w:t>
      </w:r>
    </w:p>
    <w:bookmarkEnd w:id="1096"/>
    <w:bookmarkStart w:name="z5719" w:id="1097"/>
    <w:p>
      <w:pPr>
        <w:spacing w:after="0"/>
        <w:ind w:left="0"/>
        <w:jc w:val="both"/>
      </w:pPr>
      <w:r>
        <w:rPr>
          <w:rFonts w:ascii="Times New Roman"/>
          <w:b w:val="false"/>
          <w:i w:val="false"/>
          <w:color w:val="000000"/>
          <w:sz w:val="28"/>
        </w:rPr>
        <w:t>
      1) орналасқан жерінің мекенжайы (почта индексі, облыс, қала, аудан, елді мекен, көшенің атауы, үйдің/ғимараттың (стационарлық үй-жайдың) нөмірі</w:t>
      </w:r>
    </w:p>
    <w:bookmarkEnd w:id="1097"/>
    <w:bookmarkStart w:name="z5720" w:id="1098"/>
    <w:p>
      <w:pPr>
        <w:spacing w:after="0"/>
        <w:ind w:left="0"/>
        <w:jc w:val="both"/>
      </w:pPr>
      <w:r>
        <w:rPr>
          <w:rFonts w:ascii="Times New Roman"/>
          <w:b w:val="false"/>
          <w:i w:val="false"/>
          <w:color w:val="000000"/>
          <w:sz w:val="28"/>
        </w:rPr>
        <w:t>
      ___________________________________________________________________;</w:t>
      </w:r>
    </w:p>
    <w:bookmarkEnd w:id="1098"/>
    <w:bookmarkStart w:name="z5721" w:id="1099"/>
    <w:p>
      <w:pPr>
        <w:spacing w:after="0"/>
        <w:ind w:left="0"/>
        <w:jc w:val="both"/>
      </w:pPr>
      <w:r>
        <w:rPr>
          <w:rFonts w:ascii="Times New Roman"/>
          <w:b w:val="false"/>
          <w:i w:val="false"/>
          <w:color w:val="000000"/>
          <w:sz w:val="28"/>
        </w:rPr>
        <w:t>
      2) стационарлық үй-жайдың кадастрлық нөмірі __________________________;</w:t>
      </w:r>
    </w:p>
    <w:bookmarkEnd w:id="1099"/>
    <w:bookmarkStart w:name="z5722" w:id="1100"/>
    <w:p>
      <w:pPr>
        <w:spacing w:after="0"/>
        <w:ind w:left="0"/>
        <w:jc w:val="both"/>
      </w:pPr>
      <w:r>
        <w:rPr>
          <w:rFonts w:ascii="Times New Roman"/>
          <w:b w:val="false"/>
          <w:i w:val="false"/>
          <w:color w:val="000000"/>
          <w:sz w:val="28"/>
        </w:rPr>
        <w:t>
      3) меншік құқығы туындауының негізі _________________________________;</w:t>
      </w:r>
    </w:p>
    <w:bookmarkEnd w:id="1100"/>
    <w:bookmarkStart w:name="z5723" w:id="1101"/>
    <w:p>
      <w:pPr>
        <w:spacing w:after="0"/>
        <w:ind w:left="0"/>
        <w:jc w:val="both"/>
      </w:pPr>
      <w:r>
        <w:rPr>
          <w:rFonts w:ascii="Times New Roman"/>
          <w:b w:val="false"/>
          <w:i w:val="false"/>
          <w:color w:val="000000"/>
          <w:sz w:val="28"/>
        </w:rPr>
        <w:t>
      4) меншік құқығының туындауын растайтын құжаттың (құжаттардың) нөмірі мен күні</w:t>
      </w:r>
    </w:p>
    <w:bookmarkEnd w:id="1101"/>
    <w:bookmarkStart w:name="z5724" w:id="1102"/>
    <w:p>
      <w:pPr>
        <w:spacing w:after="0"/>
        <w:ind w:left="0"/>
        <w:jc w:val="both"/>
      </w:pPr>
      <w:r>
        <w:rPr>
          <w:rFonts w:ascii="Times New Roman"/>
          <w:b w:val="false"/>
          <w:i w:val="false"/>
          <w:color w:val="000000"/>
          <w:sz w:val="28"/>
        </w:rPr>
        <w:t>
      ___________________________________________________________________;</w:t>
      </w:r>
    </w:p>
    <w:bookmarkEnd w:id="1102"/>
    <w:bookmarkStart w:name="z5725" w:id="1103"/>
    <w:p>
      <w:pPr>
        <w:spacing w:after="0"/>
        <w:ind w:left="0"/>
        <w:jc w:val="both"/>
      </w:pPr>
      <w:r>
        <w:rPr>
          <w:rFonts w:ascii="Times New Roman"/>
          <w:b w:val="false"/>
          <w:i w:val="false"/>
          <w:color w:val="000000"/>
          <w:sz w:val="28"/>
        </w:rPr>
        <w:t>
      5) нысаналы мақсаты (жоспар бойынша литер) __________________________;</w:t>
      </w:r>
    </w:p>
    <w:bookmarkEnd w:id="1103"/>
    <w:bookmarkStart w:name="z5726" w:id="1104"/>
    <w:p>
      <w:pPr>
        <w:spacing w:after="0"/>
        <w:ind w:left="0"/>
        <w:jc w:val="both"/>
      </w:pPr>
      <w:r>
        <w:rPr>
          <w:rFonts w:ascii="Times New Roman"/>
          <w:b w:val="false"/>
          <w:i w:val="false"/>
          <w:color w:val="000000"/>
          <w:sz w:val="28"/>
        </w:rPr>
        <w:t>
      6) стационарлық үй-жайдың жалпы алаңы ______________________________;</w:t>
      </w:r>
    </w:p>
    <w:bookmarkEnd w:id="1104"/>
    <w:bookmarkStart w:name="z5727" w:id="1105"/>
    <w:p>
      <w:pPr>
        <w:spacing w:after="0"/>
        <w:ind w:left="0"/>
        <w:jc w:val="both"/>
      </w:pPr>
      <w:r>
        <w:rPr>
          <w:rFonts w:ascii="Times New Roman"/>
          <w:b w:val="false"/>
          <w:i w:val="false"/>
          <w:color w:val="000000"/>
          <w:sz w:val="28"/>
        </w:rPr>
        <w:t>
      7) қойма үй-жайдың жалпы алаңы _____________________________________;</w:t>
      </w:r>
    </w:p>
    <w:bookmarkEnd w:id="1105"/>
    <w:bookmarkStart w:name="z5728" w:id="1106"/>
    <w:p>
      <w:pPr>
        <w:spacing w:after="0"/>
        <w:ind w:left="0"/>
        <w:jc w:val="both"/>
      </w:pPr>
      <w:r>
        <w:rPr>
          <w:rFonts w:ascii="Times New Roman"/>
          <w:b w:val="false"/>
          <w:i w:val="false"/>
          <w:color w:val="000000"/>
          <w:sz w:val="28"/>
        </w:rPr>
        <w:t>
      8) салынған жыл ____________________________________________________.</w:t>
      </w:r>
    </w:p>
    <w:bookmarkEnd w:id="1106"/>
    <w:bookmarkStart w:name="z5729" w:id="1107"/>
    <w:p>
      <w:pPr>
        <w:spacing w:after="0"/>
        <w:ind w:left="0"/>
        <w:jc w:val="both"/>
      </w:pPr>
      <w:r>
        <w:rPr>
          <w:rFonts w:ascii="Times New Roman"/>
          <w:b w:val="false"/>
          <w:i w:val="false"/>
          <w:color w:val="000000"/>
          <w:sz w:val="28"/>
        </w:rPr>
        <w:t xml:space="preserve">
      1.2 Стационарлық үй-жайда этил спиртін өндіруді қамтамасыз ететін сумен </w:t>
      </w:r>
    </w:p>
    <w:bookmarkEnd w:id="1107"/>
    <w:bookmarkStart w:name="z5730" w:id="1108"/>
    <w:p>
      <w:pPr>
        <w:spacing w:after="0"/>
        <w:ind w:left="0"/>
        <w:jc w:val="both"/>
      </w:pPr>
      <w:r>
        <w:rPr>
          <w:rFonts w:ascii="Times New Roman"/>
          <w:b w:val="false"/>
          <w:i w:val="false"/>
          <w:color w:val="000000"/>
          <w:sz w:val="28"/>
        </w:rPr>
        <w:t>
      жабдықтау, электр қуатымен жабдықтау және кәріз:</w:t>
      </w:r>
    </w:p>
    <w:bookmarkEnd w:id="1108"/>
    <w:bookmarkStart w:name="z5731" w:id="1109"/>
    <w:p>
      <w:pPr>
        <w:spacing w:after="0"/>
        <w:ind w:left="0"/>
        <w:jc w:val="both"/>
      </w:pPr>
      <w:r>
        <w:rPr>
          <w:rFonts w:ascii="Times New Roman"/>
          <w:b w:val="false"/>
          <w:i w:val="false"/>
          <w:color w:val="000000"/>
          <w:sz w:val="28"/>
        </w:rPr>
        <w:t>
      мыналарды көрсетіңіз:</w:t>
      </w:r>
    </w:p>
    <w:bookmarkEnd w:id="1109"/>
    <w:bookmarkStart w:name="z5732" w:id="1110"/>
    <w:p>
      <w:pPr>
        <w:spacing w:after="0"/>
        <w:ind w:left="0"/>
        <w:jc w:val="both"/>
      </w:pPr>
      <w:r>
        <w:rPr>
          <w:rFonts w:ascii="Times New Roman"/>
          <w:b w:val="false"/>
          <w:i w:val="false"/>
          <w:color w:val="000000"/>
          <w:sz w:val="28"/>
        </w:rPr>
        <w:t xml:space="preserve">
      1) стационарлық үй-жайды сумен жабдықтау, электр қуатымен жабдықтау және </w:t>
      </w:r>
    </w:p>
    <w:bookmarkEnd w:id="1110"/>
    <w:bookmarkStart w:name="z5733" w:id="1111"/>
    <w:p>
      <w:pPr>
        <w:spacing w:after="0"/>
        <w:ind w:left="0"/>
        <w:jc w:val="both"/>
      </w:pPr>
      <w:r>
        <w:rPr>
          <w:rFonts w:ascii="Times New Roman"/>
          <w:b w:val="false"/>
          <w:i w:val="false"/>
          <w:color w:val="000000"/>
          <w:sz w:val="28"/>
        </w:rPr>
        <w:t xml:space="preserve">
      кәрізбен қамтамасыз ету жөніндегі қызметтерді көрсету туралы шарттың </w:t>
      </w:r>
    </w:p>
    <w:bookmarkEnd w:id="1111"/>
    <w:bookmarkStart w:name="z5734" w:id="1112"/>
    <w:p>
      <w:pPr>
        <w:spacing w:after="0"/>
        <w:ind w:left="0"/>
        <w:jc w:val="both"/>
      </w:pPr>
      <w:r>
        <w:rPr>
          <w:rFonts w:ascii="Times New Roman"/>
          <w:b w:val="false"/>
          <w:i w:val="false"/>
          <w:color w:val="000000"/>
          <w:sz w:val="28"/>
        </w:rPr>
        <w:t>
      (шарттардың) атауы ____________________________________________________;</w:t>
      </w:r>
    </w:p>
    <w:bookmarkEnd w:id="1112"/>
    <w:bookmarkStart w:name="z5735" w:id="1113"/>
    <w:p>
      <w:pPr>
        <w:spacing w:after="0"/>
        <w:ind w:left="0"/>
        <w:jc w:val="both"/>
      </w:pPr>
      <w:r>
        <w:rPr>
          <w:rFonts w:ascii="Times New Roman"/>
          <w:b w:val="false"/>
          <w:i w:val="false"/>
          <w:color w:val="000000"/>
          <w:sz w:val="28"/>
        </w:rPr>
        <w:t>
      2) шарттың (шарттардың) нөмірі мен күні ______________________________.</w:t>
      </w:r>
    </w:p>
    <w:bookmarkEnd w:id="1113"/>
    <w:bookmarkStart w:name="z5736" w:id="1114"/>
    <w:p>
      <w:pPr>
        <w:spacing w:after="0"/>
        <w:ind w:left="0"/>
        <w:jc w:val="both"/>
      </w:pPr>
      <w:r>
        <w:rPr>
          <w:rFonts w:ascii="Times New Roman"/>
          <w:b w:val="false"/>
          <w:i w:val="false"/>
          <w:color w:val="000000"/>
          <w:sz w:val="28"/>
        </w:rPr>
        <w:t>
      1.3 Электр энергиясының іркіліссіз қоректендіру көздерімен жарақтандырылған, уәкілетті органға және оның аумақтық бөлімшелеріне нақты уақыт режимінде, этил спиртінің өндірілу көлемі туралы деректердің автоматты түрде берілуін қамтамасыз ететін есепке алудың бақылау аспаптары:</w:t>
      </w:r>
    </w:p>
    <w:bookmarkEnd w:id="1114"/>
    <w:bookmarkStart w:name="z5737" w:id="1115"/>
    <w:p>
      <w:pPr>
        <w:spacing w:after="0"/>
        <w:ind w:left="0"/>
        <w:jc w:val="both"/>
      </w:pPr>
      <w:r>
        <w:rPr>
          <w:rFonts w:ascii="Times New Roman"/>
          <w:b w:val="false"/>
          <w:i w:val="false"/>
          <w:color w:val="000000"/>
          <w:sz w:val="28"/>
        </w:rPr>
        <w:t>
      мыналарды көрсетіңіз:</w:t>
      </w:r>
    </w:p>
    <w:bookmarkEnd w:id="1115"/>
    <w:bookmarkStart w:name="z5738" w:id="1116"/>
    <w:p>
      <w:pPr>
        <w:spacing w:after="0"/>
        <w:ind w:left="0"/>
        <w:jc w:val="both"/>
      </w:pPr>
      <w:r>
        <w:rPr>
          <w:rFonts w:ascii="Times New Roman"/>
          <w:b w:val="false"/>
          <w:i w:val="false"/>
          <w:color w:val="000000"/>
          <w:sz w:val="28"/>
        </w:rPr>
        <w:t>
      1) аспаптарды сатып алуға, монтаждауға және орнатуға арналған шарттың (шарттардың) нөмірі мен күні_____________________________________________;</w:t>
      </w:r>
    </w:p>
    <w:bookmarkEnd w:id="1116"/>
    <w:bookmarkStart w:name="z5739" w:id="1117"/>
    <w:p>
      <w:pPr>
        <w:spacing w:after="0"/>
        <w:ind w:left="0"/>
        <w:jc w:val="both"/>
      </w:pPr>
      <w:r>
        <w:rPr>
          <w:rFonts w:ascii="Times New Roman"/>
          <w:b w:val="false"/>
          <w:i w:val="false"/>
          <w:color w:val="000000"/>
          <w:sz w:val="28"/>
        </w:rPr>
        <w:t>
      2) аспаптар саны _____________________________________________________;</w:t>
      </w:r>
    </w:p>
    <w:bookmarkEnd w:id="1117"/>
    <w:bookmarkStart w:name="z5740" w:id="1118"/>
    <w:p>
      <w:pPr>
        <w:spacing w:after="0"/>
        <w:ind w:left="0"/>
        <w:jc w:val="both"/>
      </w:pPr>
      <w:r>
        <w:rPr>
          <w:rFonts w:ascii="Times New Roman"/>
          <w:b w:val="false"/>
          <w:i w:val="false"/>
          <w:color w:val="000000"/>
          <w:sz w:val="28"/>
        </w:rPr>
        <w:t>
      3) ақпаратты автоматты түрде беруді жүзеге асыруға мүмкіндік беретін бағдарламалық қамтамасыз етудің бар-жоғы ________________________________.</w:t>
      </w:r>
    </w:p>
    <w:bookmarkEnd w:id="1118"/>
    <w:bookmarkStart w:name="z5741" w:id="1119"/>
    <w:p>
      <w:pPr>
        <w:spacing w:after="0"/>
        <w:ind w:left="0"/>
        <w:jc w:val="both"/>
      </w:pPr>
      <w:r>
        <w:rPr>
          <w:rFonts w:ascii="Times New Roman"/>
          <w:b w:val="false"/>
          <w:i w:val="false"/>
          <w:color w:val="000000"/>
          <w:sz w:val="28"/>
        </w:rPr>
        <w:t>
      2. Алкоголь өнімін өндіру саласындағы қызмет түрі үшін:</w:t>
      </w:r>
    </w:p>
    <w:bookmarkEnd w:id="1119"/>
    <w:bookmarkStart w:name="z5742" w:id="1120"/>
    <w:p>
      <w:pPr>
        <w:spacing w:after="0"/>
        <w:ind w:left="0"/>
        <w:jc w:val="both"/>
      </w:pPr>
      <w:r>
        <w:rPr>
          <w:rFonts w:ascii="Times New Roman"/>
          <w:b w:val="false"/>
          <w:i w:val="false"/>
          <w:color w:val="000000"/>
          <w:sz w:val="28"/>
        </w:rPr>
        <w:t>
      2.1 Алкоголь өнімін өндіру паспортында көрсетілген мәліметтерге сәйкес келетін меншік құқығындағы стационарлық үй-жайлар:</w:t>
      </w:r>
    </w:p>
    <w:bookmarkEnd w:id="1120"/>
    <w:bookmarkStart w:name="z5743" w:id="1121"/>
    <w:p>
      <w:pPr>
        <w:spacing w:after="0"/>
        <w:ind w:left="0"/>
        <w:jc w:val="both"/>
      </w:pPr>
      <w:r>
        <w:rPr>
          <w:rFonts w:ascii="Times New Roman"/>
          <w:b w:val="false"/>
          <w:i w:val="false"/>
          <w:color w:val="000000"/>
          <w:sz w:val="28"/>
        </w:rPr>
        <w:t>
      мыналарды көрсетіңіз:</w:t>
      </w:r>
    </w:p>
    <w:bookmarkEnd w:id="1121"/>
    <w:bookmarkStart w:name="z5744" w:id="1122"/>
    <w:p>
      <w:pPr>
        <w:spacing w:after="0"/>
        <w:ind w:left="0"/>
        <w:jc w:val="both"/>
      </w:pPr>
      <w:r>
        <w:rPr>
          <w:rFonts w:ascii="Times New Roman"/>
          <w:b w:val="false"/>
          <w:i w:val="false"/>
          <w:color w:val="000000"/>
          <w:sz w:val="28"/>
        </w:rPr>
        <w:t>
      1) орналасқан жерінің мекенжайы (пошталық индексі, облыс, қала, аудан, елді мекен, көшенің атауы, үйдің/ғимараттың нөмірі (стационарлық үй-жайдың)</w:t>
      </w:r>
    </w:p>
    <w:bookmarkEnd w:id="1122"/>
    <w:bookmarkStart w:name="z5745" w:id="1123"/>
    <w:p>
      <w:pPr>
        <w:spacing w:after="0"/>
        <w:ind w:left="0"/>
        <w:jc w:val="both"/>
      </w:pPr>
      <w:r>
        <w:rPr>
          <w:rFonts w:ascii="Times New Roman"/>
          <w:b w:val="false"/>
          <w:i w:val="false"/>
          <w:color w:val="000000"/>
          <w:sz w:val="28"/>
        </w:rPr>
        <w:t>
      ___________________________________________________________________;</w:t>
      </w:r>
    </w:p>
    <w:bookmarkEnd w:id="1123"/>
    <w:bookmarkStart w:name="z5746" w:id="1124"/>
    <w:p>
      <w:pPr>
        <w:spacing w:after="0"/>
        <w:ind w:left="0"/>
        <w:jc w:val="both"/>
      </w:pPr>
      <w:r>
        <w:rPr>
          <w:rFonts w:ascii="Times New Roman"/>
          <w:b w:val="false"/>
          <w:i w:val="false"/>
          <w:color w:val="000000"/>
          <w:sz w:val="28"/>
        </w:rPr>
        <w:t>
      2) стационарлық үй-жайдың кадастрлық нөмірі __________________________;</w:t>
      </w:r>
    </w:p>
    <w:bookmarkEnd w:id="1124"/>
    <w:bookmarkStart w:name="z5747" w:id="1125"/>
    <w:p>
      <w:pPr>
        <w:spacing w:after="0"/>
        <w:ind w:left="0"/>
        <w:jc w:val="both"/>
      </w:pPr>
      <w:r>
        <w:rPr>
          <w:rFonts w:ascii="Times New Roman"/>
          <w:b w:val="false"/>
          <w:i w:val="false"/>
          <w:color w:val="000000"/>
          <w:sz w:val="28"/>
        </w:rPr>
        <w:t>
      3) меншік құқығы туындаудың негіздемесі ______________________________;</w:t>
      </w:r>
    </w:p>
    <w:bookmarkEnd w:id="1125"/>
    <w:bookmarkStart w:name="z5748" w:id="1126"/>
    <w:p>
      <w:pPr>
        <w:spacing w:after="0"/>
        <w:ind w:left="0"/>
        <w:jc w:val="both"/>
      </w:pPr>
      <w:r>
        <w:rPr>
          <w:rFonts w:ascii="Times New Roman"/>
          <w:b w:val="false"/>
          <w:i w:val="false"/>
          <w:color w:val="000000"/>
          <w:sz w:val="28"/>
        </w:rPr>
        <w:t xml:space="preserve">
      4) меншік құқығының туындауын растайтын құжаттың (құжаттардың) нөмірі және </w:t>
      </w:r>
    </w:p>
    <w:bookmarkEnd w:id="1126"/>
    <w:bookmarkStart w:name="z5749" w:id="1127"/>
    <w:p>
      <w:pPr>
        <w:spacing w:after="0"/>
        <w:ind w:left="0"/>
        <w:jc w:val="both"/>
      </w:pPr>
      <w:r>
        <w:rPr>
          <w:rFonts w:ascii="Times New Roman"/>
          <w:b w:val="false"/>
          <w:i w:val="false"/>
          <w:color w:val="000000"/>
          <w:sz w:val="28"/>
        </w:rPr>
        <w:t>
      күні ______________________________________________________________;</w:t>
      </w:r>
    </w:p>
    <w:bookmarkEnd w:id="1127"/>
    <w:bookmarkStart w:name="z5750" w:id="1128"/>
    <w:p>
      <w:pPr>
        <w:spacing w:after="0"/>
        <w:ind w:left="0"/>
        <w:jc w:val="both"/>
      </w:pPr>
      <w:r>
        <w:rPr>
          <w:rFonts w:ascii="Times New Roman"/>
          <w:b w:val="false"/>
          <w:i w:val="false"/>
          <w:color w:val="000000"/>
          <w:sz w:val="28"/>
        </w:rPr>
        <w:t>
      5) нысаналы мақсаты (жоспар бойынша литер) __________________________;</w:t>
      </w:r>
    </w:p>
    <w:bookmarkEnd w:id="1128"/>
    <w:bookmarkStart w:name="z5751" w:id="1129"/>
    <w:p>
      <w:pPr>
        <w:spacing w:after="0"/>
        <w:ind w:left="0"/>
        <w:jc w:val="both"/>
      </w:pPr>
      <w:r>
        <w:rPr>
          <w:rFonts w:ascii="Times New Roman"/>
          <w:b w:val="false"/>
          <w:i w:val="false"/>
          <w:color w:val="000000"/>
          <w:sz w:val="28"/>
        </w:rPr>
        <w:t>
      6) стационарлық үй-жайдың жалпы алаңы ______________________________;</w:t>
      </w:r>
    </w:p>
    <w:bookmarkEnd w:id="1129"/>
    <w:bookmarkStart w:name="z5752" w:id="1130"/>
    <w:p>
      <w:pPr>
        <w:spacing w:after="0"/>
        <w:ind w:left="0"/>
        <w:jc w:val="both"/>
      </w:pPr>
      <w:r>
        <w:rPr>
          <w:rFonts w:ascii="Times New Roman"/>
          <w:b w:val="false"/>
          <w:i w:val="false"/>
          <w:color w:val="000000"/>
          <w:sz w:val="28"/>
        </w:rPr>
        <w:t>
      7) қойма үй-жайдың жалпы алаңы _____________________________________;</w:t>
      </w:r>
    </w:p>
    <w:bookmarkEnd w:id="1130"/>
    <w:bookmarkStart w:name="z5753" w:id="1131"/>
    <w:p>
      <w:pPr>
        <w:spacing w:after="0"/>
        <w:ind w:left="0"/>
        <w:jc w:val="both"/>
      </w:pPr>
      <w:r>
        <w:rPr>
          <w:rFonts w:ascii="Times New Roman"/>
          <w:b w:val="false"/>
          <w:i w:val="false"/>
          <w:color w:val="000000"/>
          <w:sz w:val="28"/>
        </w:rPr>
        <w:t>
      8) салынған жыл ____________________________________________________.</w:t>
      </w:r>
    </w:p>
    <w:bookmarkEnd w:id="1131"/>
    <w:bookmarkStart w:name="z5754" w:id="1132"/>
    <w:p>
      <w:pPr>
        <w:spacing w:after="0"/>
        <w:ind w:left="0"/>
        <w:jc w:val="both"/>
      </w:pPr>
      <w:r>
        <w:rPr>
          <w:rFonts w:ascii="Times New Roman"/>
          <w:b w:val="false"/>
          <w:i w:val="false"/>
          <w:color w:val="000000"/>
          <w:sz w:val="28"/>
        </w:rPr>
        <w:t>
      2.2 Стационарлық үй-жайда алкоголь өнімін өндіруді қамтамасыз ететін сумен жабдықтау, электрмен жабдықтау және кәріз:</w:t>
      </w:r>
    </w:p>
    <w:bookmarkEnd w:id="1132"/>
    <w:bookmarkStart w:name="z5755" w:id="1133"/>
    <w:p>
      <w:pPr>
        <w:spacing w:after="0"/>
        <w:ind w:left="0"/>
        <w:jc w:val="both"/>
      </w:pPr>
      <w:r>
        <w:rPr>
          <w:rFonts w:ascii="Times New Roman"/>
          <w:b w:val="false"/>
          <w:i w:val="false"/>
          <w:color w:val="000000"/>
          <w:sz w:val="28"/>
        </w:rPr>
        <w:t>
      мыналарды көрсетіңіз:</w:t>
      </w:r>
    </w:p>
    <w:bookmarkEnd w:id="1133"/>
    <w:bookmarkStart w:name="z5756" w:id="1134"/>
    <w:p>
      <w:pPr>
        <w:spacing w:after="0"/>
        <w:ind w:left="0"/>
        <w:jc w:val="both"/>
      </w:pPr>
      <w:r>
        <w:rPr>
          <w:rFonts w:ascii="Times New Roman"/>
          <w:b w:val="false"/>
          <w:i w:val="false"/>
          <w:color w:val="000000"/>
          <w:sz w:val="28"/>
        </w:rPr>
        <w:t xml:space="preserve">
      1) стационарлық үй-жайларды сумен жабдықтау, электр қуатымен жабдықтау және кәрізбен қамтамасыз ету жөніндегі шарттың (шарттардың) атауы </w:t>
      </w:r>
    </w:p>
    <w:bookmarkEnd w:id="1134"/>
    <w:bookmarkStart w:name="z5757" w:id="1135"/>
    <w:p>
      <w:pPr>
        <w:spacing w:after="0"/>
        <w:ind w:left="0"/>
        <w:jc w:val="both"/>
      </w:pPr>
      <w:r>
        <w:rPr>
          <w:rFonts w:ascii="Times New Roman"/>
          <w:b w:val="false"/>
          <w:i w:val="false"/>
          <w:color w:val="000000"/>
          <w:sz w:val="28"/>
        </w:rPr>
        <w:t>
      ___________________________________________________________________;</w:t>
      </w:r>
    </w:p>
    <w:bookmarkEnd w:id="1135"/>
    <w:bookmarkStart w:name="z5758" w:id="1136"/>
    <w:p>
      <w:pPr>
        <w:spacing w:after="0"/>
        <w:ind w:left="0"/>
        <w:jc w:val="both"/>
      </w:pPr>
      <w:r>
        <w:rPr>
          <w:rFonts w:ascii="Times New Roman"/>
          <w:b w:val="false"/>
          <w:i w:val="false"/>
          <w:color w:val="000000"/>
          <w:sz w:val="28"/>
        </w:rPr>
        <w:t>
      2) шарттың (шарттардың) нөмірі мен күні _______________________________.</w:t>
      </w:r>
    </w:p>
    <w:bookmarkEnd w:id="1136"/>
    <w:bookmarkStart w:name="z5759" w:id="1137"/>
    <w:p>
      <w:pPr>
        <w:spacing w:after="0"/>
        <w:ind w:left="0"/>
        <w:jc w:val="both"/>
      </w:pPr>
      <w:r>
        <w:rPr>
          <w:rFonts w:ascii="Times New Roman"/>
          <w:b w:val="false"/>
          <w:i w:val="false"/>
          <w:color w:val="000000"/>
          <w:sz w:val="28"/>
        </w:rPr>
        <w:t>
      2.3 Электр энергиясының іркіліссіз қоректендіру көздерімен жарақтандырылған, уәкілетті органға және оның аумақтық бөлімшелеріне нақты уақыт режимінде, алкоголь өнімінің өндірілу көлемі туралы деректердің автоматты түрде берілуін қамтамасыз ететін есепке алудың бақылау аспаптары:</w:t>
      </w:r>
    </w:p>
    <w:bookmarkEnd w:id="1137"/>
    <w:bookmarkStart w:name="z5760" w:id="1138"/>
    <w:p>
      <w:pPr>
        <w:spacing w:after="0"/>
        <w:ind w:left="0"/>
        <w:jc w:val="both"/>
      </w:pPr>
      <w:r>
        <w:rPr>
          <w:rFonts w:ascii="Times New Roman"/>
          <w:b w:val="false"/>
          <w:i w:val="false"/>
          <w:color w:val="000000"/>
          <w:sz w:val="28"/>
        </w:rPr>
        <w:t>
      мыналарды көрсетіңіз:</w:t>
      </w:r>
    </w:p>
    <w:bookmarkEnd w:id="1138"/>
    <w:bookmarkStart w:name="z5761" w:id="1139"/>
    <w:p>
      <w:pPr>
        <w:spacing w:after="0"/>
        <w:ind w:left="0"/>
        <w:jc w:val="both"/>
      </w:pPr>
      <w:r>
        <w:rPr>
          <w:rFonts w:ascii="Times New Roman"/>
          <w:b w:val="false"/>
          <w:i w:val="false"/>
          <w:color w:val="000000"/>
          <w:sz w:val="28"/>
        </w:rPr>
        <w:t>
      1) аспаптарды сатып алуға, монтаждауға және орнатуға шарттың (шарттардың) нөмірі</w:t>
      </w:r>
    </w:p>
    <w:bookmarkEnd w:id="1139"/>
    <w:bookmarkStart w:name="z5762" w:id="1140"/>
    <w:p>
      <w:pPr>
        <w:spacing w:after="0"/>
        <w:ind w:left="0"/>
        <w:jc w:val="both"/>
      </w:pPr>
      <w:r>
        <w:rPr>
          <w:rFonts w:ascii="Times New Roman"/>
          <w:b w:val="false"/>
          <w:i w:val="false"/>
          <w:color w:val="000000"/>
          <w:sz w:val="28"/>
        </w:rPr>
        <w:t>
      мен күні_________________________________________________________;</w:t>
      </w:r>
    </w:p>
    <w:bookmarkEnd w:id="1140"/>
    <w:bookmarkStart w:name="z5763" w:id="1141"/>
    <w:p>
      <w:pPr>
        <w:spacing w:after="0"/>
        <w:ind w:left="0"/>
        <w:jc w:val="both"/>
      </w:pPr>
      <w:r>
        <w:rPr>
          <w:rFonts w:ascii="Times New Roman"/>
          <w:b w:val="false"/>
          <w:i w:val="false"/>
          <w:color w:val="000000"/>
          <w:sz w:val="28"/>
        </w:rPr>
        <w:t>
      2) аспапттар саны ___________________________________________________;</w:t>
      </w:r>
    </w:p>
    <w:bookmarkEnd w:id="1141"/>
    <w:bookmarkStart w:name="z5764" w:id="1142"/>
    <w:p>
      <w:pPr>
        <w:spacing w:after="0"/>
        <w:ind w:left="0"/>
        <w:jc w:val="both"/>
      </w:pPr>
      <w:r>
        <w:rPr>
          <w:rFonts w:ascii="Times New Roman"/>
          <w:b w:val="false"/>
          <w:i w:val="false"/>
          <w:color w:val="000000"/>
          <w:sz w:val="28"/>
        </w:rPr>
        <w:t xml:space="preserve">
      3) ақпаратты автоматты түрде беруді жүзеге асыруға мүмкіндік беретін </w:t>
      </w:r>
    </w:p>
    <w:bookmarkEnd w:id="1142"/>
    <w:bookmarkStart w:name="z5765" w:id="1143"/>
    <w:p>
      <w:pPr>
        <w:spacing w:after="0"/>
        <w:ind w:left="0"/>
        <w:jc w:val="both"/>
      </w:pPr>
      <w:r>
        <w:rPr>
          <w:rFonts w:ascii="Times New Roman"/>
          <w:b w:val="false"/>
          <w:i w:val="false"/>
          <w:color w:val="000000"/>
          <w:sz w:val="28"/>
        </w:rPr>
        <w:t>
      бағдарламалық қамтамасыз етудің бар-жоғы ________________________________.</w:t>
      </w:r>
    </w:p>
    <w:bookmarkEnd w:id="1143"/>
    <w:bookmarkStart w:name="z5766" w:id="1144"/>
    <w:p>
      <w:pPr>
        <w:spacing w:after="0"/>
        <w:ind w:left="0"/>
        <w:jc w:val="both"/>
      </w:pPr>
      <w:r>
        <w:rPr>
          <w:rFonts w:ascii="Times New Roman"/>
          <w:b w:val="false"/>
          <w:i w:val="false"/>
          <w:color w:val="000000"/>
          <w:sz w:val="28"/>
        </w:rPr>
        <w:t>
      2.3 Өлшемдердің бірыңғайлығын қамтамасыз етудің мемлекеттік жүйесінің талаптарына сәйкес тексерілген температуралық - ылғалдық режимі бойынша шикізатты, қосалқы материалдарды және алкоголь өнімін сақтау шарттарын бақылауға мүмкіндік беретін аспаптар:</w:t>
      </w:r>
    </w:p>
    <w:bookmarkEnd w:id="1144"/>
    <w:bookmarkStart w:name="z5767" w:id="1145"/>
    <w:p>
      <w:pPr>
        <w:spacing w:after="0"/>
        <w:ind w:left="0"/>
        <w:jc w:val="both"/>
      </w:pPr>
      <w:r>
        <w:rPr>
          <w:rFonts w:ascii="Times New Roman"/>
          <w:b w:val="false"/>
          <w:i w:val="false"/>
          <w:color w:val="000000"/>
          <w:sz w:val="28"/>
        </w:rPr>
        <w:t>
      мыналарды көрсетіңіз:</w:t>
      </w:r>
    </w:p>
    <w:bookmarkEnd w:id="1145"/>
    <w:bookmarkStart w:name="z5768" w:id="1146"/>
    <w:p>
      <w:pPr>
        <w:spacing w:after="0"/>
        <w:ind w:left="0"/>
        <w:jc w:val="both"/>
      </w:pPr>
      <w:r>
        <w:rPr>
          <w:rFonts w:ascii="Times New Roman"/>
          <w:b w:val="false"/>
          <w:i w:val="false"/>
          <w:color w:val="000000"/>
          <w:sz w:val="28"/>
        </w:rPr>
        <w:t>
      1) аспаптарды сатып алуды растайтын құжаттың (құжаттардың) нөмірі мен күні</w:t>
      </w:r>
    </w:p>
    <w:bookmarkEnd w:id="1146"/>
    <w:bookmarkStart w:name="z5769" w:id="1147"/>
    <w:p>
      <w:pPr>
        <w:spacing w:after="0"/>
        <w:ind w:left="0"/>
        <w:jc w:val="both"/>
      </w:pPr>
      <w:r>
        <w:rPr>
          <w:rFonts w:ascii="Times New Roman"/>
          <w:b w:val="false"/>
          <w:i w:val="false"/>
          <w:color w:val="000000"/>
          <w:sz w:val="28"/>
        </w:rPr>
        <w:t>
      ___________________________________________________________________;</w:t>
      </w:r>
    </w:p>
    <w:bookmarkEnd w:id="1147"/>
    <w:bookmarkStart w:name="z5770" w:id="1148"/>
    <w:p>
      <w:pPr>
        <w:spacing w:after="0"/>
        <w:ind w:left="0"/>
        <w:jc w:val="both"/>
      </w:pPr>
      <w:r>
        <w:rPr>
          <w:rFonts w:ascii="Times New Roman"/>
          <w:b w:val="false"/>
          <w:i w:val="false"/>
          <w:color w:val="000000"/>
          <w:sz w:val="28"/>
        </w:rPr>
        <w:t>
      2) аспаптарды тексеруді жүзеге асыратын ұйымның атауы ________________;</w:t>
      </w:r>
    </w:p>
    <w:bookmarkEnd w:id="1148"/>
    <w:bookmarkStart w:name="z5771" w:id="1149"/>
    <w:p>
      <w:pPr>
        <w:spacing w:after="0"/>
        <w:ind w:left="0"/>
        <w:jc w:val="both"/>
      </w:pPr>
      <w:r>
        <w:rPr>
          <w:rFonts w:ascii="Times New Roman"/>
          <w:b w:val="false"/>
          <w:i w:val="false"/>
          <w:color w:val="000000"/>
          <w:sz w:val="28"/>
        </w:rPr>
        <w:t>
      3) соңғы және кейінгі тексерудің күні __________________________________.</w:t>
      </w:r>
    </w:p>
    <w:bookmarkEnd w:id="1149"/>
    <w:bookmarkStart w:name="z5772" w:id="1150"/>
    <w:p>
      <w:pPr>
        <w:spacing w:after="0"/>
        <w:ind w:left="0"/>
        <w:jc w:val="both"/>
      </w:pPr>
      <w:r>
        <w:rPr>
          <w:rFonts w:ascii="Times New Roman"/>
          <w:b w:val="false"/>
          <w:i w:val="false"/>
          <w:color w:val="000000"/>
          <w:sz w:val="28"/>
        </w:rPr>
        <w:t>
      3. Алкоголь өнімі өндірілетін аумақта оны сақтау және көтерме саудада сату жөніндегі қызметті қоспағанда, алкоголь өнімін сақтау және көтерме саудада сату саласындағы қызмет түрі үшін:</w:t>
      </w:r>
    </w:p>
    <w:bookmarkEnd w:id="1150"/>
    <w:bookmarkStart w:name="z5773" w:id="1151"/>
    <w:p>
      <w:pPr>
        <w:spacing w:after="0"/>
        <w:ind w:left="0"/>
        <w:jc w:val="both"/>
      </w:pPr>
      <w:r>
        <w:rPr>
          <w:rFonts w:ascii="Times New Roman"/>
          <w:b w:val="false"/>
          <w:i w:val="false"/>
          <w:color w:val="000000"/>
          <w:sz w:val="28"/>
        </w:rPr>
        <w:t>
      3.1 Жалға алу немесе өтеусіз пайдалану шартының көшірмесі:</w:t>
      </w:r>
    </w:p>
    <w:bookmarkEnd w:id="1151"/>
    <w:bookmarkStart w:name="z5774" w:id="1152"/>
    <w:p>
      <w:pPr>
        <w:spacing w:after="0"/>
        <w:ind w:left="0"/>
        <w:jc w:val="both"/>
      </w:pPr>
      <w:r>
        <w:rPr>
          <w:rFonts w:ascii="Times New Roman"/>
          <w:b w:val="false"/>
          <w:i w:val="false"/>
          <w:color w:val="000000"/>
          <w:sz w:val="28"/>
        </w:rPr>
        <w:t>
      1) шарттың (шарттардың) нөмірі мен күні көрсетіңіз _____________________;</w:t>
      </w:r>
    </w:p>
    <w:bookmarkEnd w:id="1152"/>
    <w:bookmarkStart w:name="z5775" w:id="1153"/>
    <w:p>
      <w:pPr>
        <w:spacing w:after="0"/>
        <w:ind w:left="0"/>
        <w:jc w:val="both"/>
      </w:pPr>
      <w:r>
        <w:rPr>
          <w:rFonts w:ascii="Times New Roman"/>
          <w:b w:val="false"/>
          <w:i w:val="false"/>
          <w:color w:val="000000"/>
          <w:sz w:val="28"/>
        </w:rPr>
        <w:t>
      2) қойма үй-жайдың кадастрлық нөмірі ________________________________.</w:t>
      </w:r>
    </w:p>
    <w:bookmarkEnd w:id="1153"/>
    <w:bookmarkStart w:name="z5776" w:id="1154"/>
    <w:p>
      <w:pPr>
        <w:spacing w:after="0"/>
        <w:ind w:left="0"/>
        <w:jc w:val="both"/>
      </w:pPr>
      <w:r>
        <w:rPr>
          <w:rFonts w:ascii="Times New Roman"/>
          <w:b w:val="false"/>
          <w:i w:val="false"/>
          <w:color w:val="000000"/>
          <w:sz w:val="28"/>
        </w:rPr>
        <w:t>
      3.2 Қойма үй-жайдағы сумен жабдықтау, электр қуатымен жабдықтау, кәріз:</w:t>
      </w:r>
    </w:p>
    <w:bookmarkEnd w:id="1154"/>
    <w:bookmarkStart w:name="z5777" w:id="1155"/>
    <w:p>
      <w:pPr>
        <w:spacing w:after="0"/>
        <w:ind w:left="0"/>
        <w:jc w:val="both"/>
      </w:pPr>
      <w:r>
        <w:rPr>
          <w:rFonts w:ascii="Times New Roman"/>
          <w:b w:val="false"/>
          <w:i w:val="false"/>
          <w:color w:val="000000"/>
          <w:sz w:val="28"/>
        </w:rPr>
        <w:t>
      мыналарды көрсетіңіз:</w:t>
      </w:r>
    </w:p>
    <w:bookmarkEnd w:id="1155"/>
    <w:bookmarkStart w:name="z5778" w:id="1156"/>
    <w:p>
      <w:pPr>
        <w:spacing w:after="0"/>
        <w:ind w:left="0"/>
        <w:jc w:val="both"/>
      </w:pPr>
      <w:r>
        <w:rPr>
          <w:rFonts w:ascii="Times New Roman"/>
          <w:b w:val="false"/>
          <w:i w:val="false"/>
          <w:color w:val="000000"/>
          <w:sz w:val="28"/>
        </w:rPr>
        <w:t>
      1) стационарлық үй-жайларды сумен жабдықтау, электр қуатымен жабдықтау және</w:t>
      </w:r>
    </w:p>
    <w:bookmarkEnd w:id="1156"/>
    <w:bookmarkStart w:name="z5779" w:id="1157"/>
    <w:p>
      <w:pPr>
        <w:spacing w:after="0"/>
        <w:ind w:left="0"/>
        <w:jc w:val="both"/>
      </w:pPr>
      <w:r>
        <w:rPr>
          <w:rFonts w:ascii="Times New Roman"/>
          <w:b w:val="false"/>
          <w:i w:val="false"/>
          <w:color w:val="000000"/>
          <w:sz w:val="28"/>
        </w:rPr>
        <w:t xml:space="preserve">
      кәрізбен қамтамасыз ету жөніндегі шарттың (шарттардың) атауы </w:t>
      </w:r>
    </w:p>
    <w:bookmarkEnd w:id="1157"/>
    <w:bookmarkStart w:name="z5780" w:id="1158"/>
    <w:p>
      <w:pPr>
        <w:spacing w:after="0"/>
        <w:ind w:left="0"/>
        <w:jc w:val="both"/>
      </w:pPr>
      <w:r>
        <w:rPr>
          <w:rFonts w:ascii="Times New Roman"/>
          <w:b w:val="false"/>
          <w:i w:val="false"/>
          <w:color w:val="000000"/>
          <w:sz w:val="28"/>
        </w:rPr>
        <w:t>
      _____________________________________________________________________;</w:t>
      </w:r>
    </w:p>
    <w:bookmarkEnd w:id="1158"/>
    <w:bookmarkStart w:name="z5781" w:id="1159"/>
    <w:p>
      <w:pPr>
        <w:spacing w:after="0"/>
        <w:ind w:left="0"/>
        <w:jc w:val="both"/>
      </w:pPr>
      <w:r>
        <w:rPr>
          <w:rFonts w:ascii="Times New Roman"/>
          <w:b w:val="false"/>
          <w:i w:val="false"/>
          <w:color w:val="000000"/>
          <w:sz w:val="28"/>
        </w:rPr>
        <w:t>
      2) шарттың (шарттардың) нөмірі мен күні _______________________________.</w:t>
      </w:r>
    </w:p>
    <w:bookmarkEnd w:id="1159"/>
    <w:bookmarkStart w:name="z5782" w:id="1160"/>
    <w:p>
      <w:pPr>
        <w:spacing w:after="0"/>
        <w:ind w:left="0"/>
        <w:jc w:val="both"/>
      </w:pPr>
      <w:r>
        <w:rPr>
          <w:rFonts w:ascii="Times New Roman"/>
          <w:b w:val="false"/>
          <w:i w:val="false"/>
          <w:color w:val="000000"/>
          <w:sz w:val="28"/>
        </w:rPr>
        <w:t>
      3.3 Мәлімделген қойма үй-жайларында алкоголь өнімдерін сақтау және көтерме саудамен сату бойынша қызметті жүзеге асыратын екі және одан да көп лицензиаттың болуы немесе болмауы туралы мәліметтер:</w:t>
      </w:r>
    </w:p>
    <w:bookmarkEnd w:id="1160"/>
    <w:bookmarkStart w:name="z5783" w:id="1161"/>
    <w:p>
      <w:pPr>
        <w:spacing w:after="0"/>
        <w:ind w:left="0"/>
        <w:jc w:val="both"/>
      </w:pPr>
      <w:r>
        <w:rPr>
          <w:rFonts w:ascii="Times New Roman"/>
          <w:b w:val="false"/>
          <w:i w:val="false"/>
          <w:color w:val="000000"/>
          <w:sz w:val="28"/>
        </w:rPr>
        <w:t>
      қойма үй-жайында екі немесе одан көп лицензиаттың болуы немесе болмауын көрсетіңіз______________________________________________________________.</w:t>
      </w:r>
    </w:p>
    <w:bookmarkEnd w:id="1161"/>
    <w:bookmarkStart w:name="z5784" w:id="1162"/>
    <w:p>
      <w:pPr>
        <w:spacing w:after="0"/>
        <w:ind w:left="0"/>
        <w:jc w:val="both"/>
      </w:pPr>
      <w:r>
        <w:rPr>
          <w:rFonts w:ascii="Times New Roman"/>
          <w:b w:val="false"/>
          <w:i w:val="false"/>
          <w:color w:val="000000"/>
          <w:sz w:val="28"/>
        </w:rPr>
        <w:t>
      3.4 Деректерді тіркеу және (немесе) беру функциясы бар бақылау-касса машиналары туралы мәлімет:</w:t>
      </w:r>
    </w:p>
    <w:bookmarkEnd w:id="1162"/>
    <w:bookmarkStart w:name="z5785" w:id="1163"/>
    <w:p>
      <w:pPr>
        <w:spacing w:after="0"/>
        <w:ind w:left="0"/>
        <w:jc w:val="both"/>
      </w:pPr>
      <w:r>
        <w:rPr>
          <w:rFonts w:ascii="Times New Roman"/>
          <w:b w:val="false"/>
          <w:i w:val="false"/>
          <w:color w:val="000000"/>
          <w:sz w:val="28"/>
        </w:rPr>
        <w:t>
      бақылау-кассалық машинаны тіркеуді растайтын құжаттың нөмірі мен күнін көрсетіңіз______________________________________________________________.</w:t>
      </w:r>
    </w:p>
    <w:bookmarkEnd w:id="1163"/>
    <w:bookmarkStart w:name="z5786" w:id="1164"/>
    <w:p>
      <w:pPr>
        <w:spacing w:after="0"/>
        <w:ind w:left="0"/>
        <w:jc w:val="both"/>
      </w:pPr>
      <w:r>
        <w:rPr>
          <w:rFonts w:ascii="Times New Roman"/>
          <w:b w:val="false"/>
          <w:i w:val="false"/>
          <w:color w:val="000000"/>
          <w:sz w:val="28"/>
        </w:rPr>
        <w:t>
      4. Алкоголь өнімі өндірілетін аумақта оны сақтау және бөлшек саудада сату жөніндегі қызметті қоспағанда, алкоголь өнімін сақтау және бөлшек саудада сату саласындағы қызмет түрі үшін:</w:t>
      </w:r>
    </w:p>
    <w:bookmarkEnd w:id="1164"/>
    <w:bookmarkStart w:name="z5787" w:id="1165"/>
    <w:p>
      <w:pPr>
        <w:spacing w:after="0"/>
        <w:ind w:left="0"/>
        <w:jc w:val="both"/>
      </w:pPr>
      <w:r>
        <w:rPr>
          <w:rFonts w:ascii="Times New Roman"/>
          <w:b w:val="false"/>
          <w:i w:val="false"/>
          <w:color w:val="000000"/>
          <w:sz w:val="28"/>
        </w:rPr>
        <w:t>
      4.1 Стационарлық үй-жайдағы сумен жабдықтау, электр қуатымен жабдықтау, кәріз:</w:t>
      </w:r>
    </w:p>
    <w:bookmarkEnd w:id="1165"/>
    <w:bookmarkStart w:name="z5788" w:id="1166"/>
    <w:p>
      <w:pPr>
        <w:spacing w:after="0"/>
        <w:ind w:left="0"/>
        <w:jc w:val="both"/>
      </w:pPr>
      <w:r>
        <w:rPr>
          <w:rFonts w:ascii="Times New Roman"/>
          <w:b w:val="false"/>
          <w:i w:val="false"/>
          <w:color w:val="000000"/>
          <w:sz w:val="28"/>
        </w:rPr>
        <w:t>
      мыналарды көрсетіңіз:</w:t>
      </w:r>
    </w:p>
    <w:bookmarkEnd w:id="1166"/>
    <w:bookmarkStart w:name="z5789" w:id="1167"/>
    <w:p>
      <w:pPr>
        <w:spacing w:after="0"/>
        <w:ind w:left="0"/>
        <w:jc w:val="both"/>
      </w:pPr>
      <w:r>
        <w:rPr>
          <w:rFonts w:ascii="Times New Roman"/>
          <w:b w:val="false"/>
          <w:i w:val="false"/>
          <w:color w:val="000000"/>
          <w:sz w:val="28"/>
        </w:rPr>
        <w:t>
      1) стационарлық үй-жайларды сумен жабдықтау, электр қуатымен жабдықтау кәрізбен қамтамасыз ету жөніндегі шарттың (шарттардың) атауы</w:t>
      </w:r>
    </w:p>
    <w:bookmarkEnd w:id="1167"/>
    <w:bookmarkStart w:name="z5790" w:id="1168"/>
    <w:p>
      <w:pPr>
        <w:spacing w:after="0"/>
        <w:ind w:left="0"/>
        <w:jc w:val="both"/>
      </w:pPr>
      <w:r>
        <w:rPr>
          <w:rFonts w:ascii="Times New Roman"/>
          <w:b w:val="false"/>
          <w:i w:val="false"/>
          <w:color w:val="000000"/>
          <w:sz w:val="28"/>
        </w:rPr>
        <w:t>
      ___________________________________________________________________;</w:t>
      </w:r>
    </w:p>
    <w:bookmarkEnd w:id="1168"/>
    <w:bookmarkStart w:name="z5791" w:id="1169"/>
    <w:p>
      <w:pPr>
        <w:spacing w:after="0"/>
        <w:ind w:left="0"/>
        <w:jc w:val="both"/>
      </w:pPr>
      <w:r>
        <w:rPr>
          <w:rFonts w:ascii="Times New Roman"/>
          <w:b w:val="false"/>
          <w:i w:val="false"/>
          <w:color w:val="000000"/>
          <w:sz w:val="28"/>
        </w:rPr>
        <w:t>
      2) шарттың (шарттардың) нөмірі мен күні _______________________________;</w:t>
      </w:r>
    </w:p>
    <w:bookmarkEnd w:id="1169"/>
    <w:bookmarkStart w:name="z5792" w:id="1170"/>
    <w:p>
      <w:pPr>
        <w:spacing w:after="0"/>
        <w:ind w:left="0"/>
        <w:jc w:val="both"/>
      </w:pPr>
      <w:r>
        <w:rPr>
          <w:rFonts w:ascii="Times New Roman"/>
          <w:b w:val="false"/>
          <w:i w:val="false"/>
          <w:color w:val="000000"/>
          <w:sz w:val="28"/>
        </w:rPr>
        <w:t>
      3) стационарлық үй-жайдың кадастрлық нөмірі __________________________.</w:t>
      </w:r>
    </w:p>
    <w:bookmarkEnd w:id="1170"/>
    <w:bookmarkStart w:name="z5793" w:id="1171"/>
    <w:p>
      <w:pPr>
        <w:spacing w:after="0"/>
        <w:ind w:left="0"/>
        <w:jc w:val="both"/>
      </w:pPr>
      <w:r>
        <w:rPr>
          <w:rFonts w:ascii="Times New Roman"/>
          <w:b w:val="false"/>
          <w:i w:val="false"/>
          <w:color w:val="000000"/>
          <w:sz w:val="28"/>
        </w:rPr>
        <w:t>
      4.2 Деректерді тіркеу және (немесе) беру функциясы бар бақылау-касса машиналары туралы мәлімет:</w:t>
      </w:r>
    </w:p>
    <w:bookmarkEnd w:id="1171"/>
    <w:bookmarkStart w:name="z5794" w:id="1172"/>
    <w:p>
      <w:pPr>
        <w:spacing w:after="0"/>
        <w:ind w:left="0"/>
        <w:jc w:val="both"/>
      </w:pPr>
      <w:r>
        <w:rPr>
          <w:rFonts w:ascii="Times New Roman"/>
          <w:b w:val="false"/>
          <w:i w:val="false"/>
          <w:color w:val="000000"/>
          <w:sz w:val="28"/>
        </w:rPr>
        <w:t>
      бақылау-кассалық машинаны тіркеуді растайтын құжаттың нөмірі мен күнін көрсетіңіз______________________________________________________________.</w:t>
      </w:r>
    </w:p>
    <w:bookmarkEnd w:id="11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w:t>
            </w:r>
            <w:r>
              <w:br/>
            </w:r>
            <w:r>
              <w:rPr>
                <w:rFonts w:ascii="Times New Roman"/>
                <w:b w:val="false"/>
                <w:i w:val="false"/>
                <w:color w:val="000000"/>
                <w:sz w:val="20"/>
              </w:rPr>
              <w:t>аумағында оны сақтау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көтерме саудада өткізу</w:t>
            </w:r>
            <w:r>
              <w:br/>
            </w:r>
            <w:r>
              <w:rPr>
                <w:rFonts w:ascii="Times New Roman"/>
                <w:b w:val="false"/>
                <w:i w:val="false"/>
                <w:color w:val="000000"/>
                <w:sz w:val="20"/>
              </w:rPr>
              <w:t>жөніндегі қызметті қоспағанда,</w:t>
            </w:r>
            <w:r>
              <w:br/>
            </w:r>
            <w:r>
              <w:rPr>
                <w:rFonts w:ascii="Times New Roman"/>
                <w:b w:val="false"/>
                <w:i w:val="false"/>
                <w:color w:val="000000"/>
                <w:sz w:val="20"/>
              </w:rPr>
              <w:t>алкоголь өнімдерін сақтауға</w:t>
            </w:r>
            <w:r>
              <w:br/>
            </w:r>
            <w:r>
              <w:rPr>
                <w:rFonts w:ascii="Times New Roman"/>
                <w:b w:val="false"/>
                <w:i w:val="false"/>
                <w:color w:val="000000"/>
                <w:sz w:val="20"/>
              </w:rPr>
              <w:t>және көтерме саудада өткізуге</w:t>
            </w:r>
            <w:r>
              <w:br/>
            </w:r>
            <w:r>
              <w:rPr>
                <w:rFonts w:ascii="Times New Roman"/>
                <w:b w:val="false"/>
                <w:i w:val="false"/>
                <w:color w:val="000000"/>
                <w:sz w:val="20"/>
              </w:rPr>
              <w:t>лицензия беру" мемлекеттік</w:t>
            </w:r>
            <w:r>
              <w:br/>
            </w:r>
            <w:r>
              <w:rPr>
                <w:rFonts w:ascii="Times New Roman"/>
                <w:b w:val="false"/>
                <w:i w:val="false"/>
                <w:color w:val="000000"/>
                <w:sz w:val="20"/>
              </w:rPr>
              <w:t>көрсетілетін қызмет қағидасына</w:t>
            </w:r>
            <w:r>
              <w:br/>
            </w:r>
            <w:r>
              <w:rPr>
                <w:rFonts w:ascii="Times New Roman"/>
                <w:b w:val="false"/>
                <w:i w:val="false"/>
                <w:color w:val="000000"/>
                <w:sz w:val="20"/>
              </w:rPr>
              <w:t>5-қосымша</w:t>
            </w:r>
          </w:p>
        </w:tc>
      </w:tr>
    </w:tbl>
    <w:bookmarkStart w:name="z5797" w:id="1173"/>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bookmarkEnd w:id="1173"/>
    <w:bookmarkStart w:name="z5798" w:id="1174"/>
    <w:p>
      <w:pPr>
        <w:spacing w:after="0"/>
        <w:ind w:left="0"/>
        <w:jc w:val="both"/>
      </w:pPr>
      <w:r>
        <w:rPr>
          <w:rFonts w:ascii="Times New Roman"/>
          <w:b w:val="false"/>
          <w:i w:val="false"/>
          <w:color w:val="000000"/>
          <w:sz w:val="28"/>
        </w:rPr>
        <w:t>
      ___________________________________________________________________</w:t>
      </w:r>
    </w:p>
    <w:bookmarkEnd w:id="1174"/>
    <w:bookmarkStart w:name="z5799" w:id="1175"/>
    <w:p>
      <w:pPr>
        <w:spacing w:after="0"/>
        <w:ind w:left="0"/>
        <w:jc w:val="both"/>
      </w:pPr>
      <w:r>
        <w:rPr>
          <w:rFonts w:ascii="Times New Roman"/>
          <w:b w:val="false"/>
          <w:i w:val="false"/>
          <w:color w:val="000000"/>
          <w:sz w:val="28"/>
        </w:rPr>
        <w:t>
      (лицензиардың толық атауы)</w:t>
      </w:r>
    </w:p>
    <w:bookmarkEnd w:id="1175"/>
    <w:bookmarkStart w:name="z5800" w:id="1176"/>
    <w:p>
      <w:pPr>
        <w:spacing w:after="0"/>
        <w:ind w:left="0"/>
        <w:jc w:val="both"/>
      </w:pPr>
      <w:r>
        <w:rPr>
          <w:rFonts w:ascii="Times New Roman"/>
          <w:b w:val="false"/>
          <w:i w:val="false"/>
          <w:color w:val="000000"/>
          <w:sz w:val="28"/>
        </w:rPr>
        <w:t>
      __________________________________________________________________</w:t>
      </w:r>
    </w:p>
    <w:bookmarkEnd w:id="1176"/>
    <w:bookmarkStart w:name="z5801" w:id="1177"/>
    <w:p>
      <w:pPr>
        <w:spacing w:after="0"/>
        <w:ind w:left="0"/>
        <w:jc w:val="both"/>
      </w:pPr>
      <w:r>
        <w:rPr>
          <w:rFonts w:ascii="Times New Roman"/>
          <w:b w:val="false"/>
          <w:i w:val="false"/>
          <w:color w:val="000000"/>
          <w:sz w:val="28"/>
        </w:rPr>
        <w:t xml:space="preserve">
      (заңды тұлғаның (соның ішінде шетелдік заңды тұлғаның) толық атауы, мекенжайы, </w:t>
      </w:r>
    </w:p>
    <w:bookmarkEnd w:id="1177"/>
    <w:bookmarkStart w:name="z5802" w:id="1178"/>
    <w:p>
      <w:pPr>
        <w:spacing w:after="0"/>
        <w:ind w:left="0"/>
        <w:jc w:val="both"/>
      </w:pPr>
      <w:r>
        <w:rPr>
          <w:rFonts w:ascii="Times New Roman"/>
          <w:b w:val="false"/>
          <w:i w:val="false"/>
          <w:color w:val="000000"/>
          <w:sz w:val="28"/>
        </w:rPr>
        <w:t xml:space="preserve">
      бизнес-сәйкестендіру нөмірі, заңды тұлғаның бизнес-сәйкестендіру нөмірі болмаған </w:t>
      </w:r>
    </w:p>
    <w:bookmarkEnd w:id="1178"/>
    <w:bookmarkStart w:name="z5803" w:id="1179"/>
    <w:p>
      <w:pPr>
        <w:spacing w:after="0"/>
        <w:ind w:left="0"/>
        <w:jc w:val="both"/>
      </w:pPr>
      <w:r>
        <w:rPr>
          <w:rFonts w:ascii="Times New Roman"/>
          <w:b w:val="false"/>
          <w:i w:val="false"/>
          <w:color w:val="000000"/>
          <w:sz w:val="28"/>
        </w:rPr>
        <w:t>
      жағдайда – шетелдік заңды тұлға филиалының немесе өкілдігінің бизнес-</w:t>
      </w:r>
    </w:p>
    <w:bookmarkEnd w:id="1179"/>
    <w:bookmarkStart w:name="z5804" w:id="1180"/>
    <w:p>
      <w:pPr>
        <w:spacing w:after="0"/>
        <w:ind w:left="0"/>
        <w:jc w:val="both"/>
      </w:pPr>
      <w:r>
        <w:rPr>
          <w:rFonts w:ascii="Times New Roman"/>
          <w:b w:val="false"/>
          <w:i w:val="false"/>
          <w:color w:val="000000"/>
          <w:sz w:val="28"/>
        </w:rPr>
        <w:t>
      сәйкестендіру нөмірі)</w:t>
      </w:r>
    </w:p>
    <w:bookmarkEnd w:id="1180"/>
    <w:bookmarkStart w:name="z5805" w:id="1181"/>
    <w:p>
      <w:pPr>
        <w:spacing w:after="0"/>
        <w:ind w:left="0"/>
        <w:jc w:val="both"/>
      </w:pPr>
      <w:r>
        <w:rPr>
          <w:rFonts w:ascii="Times New Roman"/>
          <w:b w:val="false"/>
          <w:i w:val="false"/>
          <w:color w:val="000000"/>
          <w:sz w:val="28"/>
        </w:rPr>
        <w:t>
      ____________________________________________________ жүзеге асыруға</w:t>
      </w:r>
    </w:p>
    <w:bookmarkEnd w:id="1181"/>
    <w:bookmarkStart w:name="z5806" w:id="1182"/>
    <w:p>
      <w:pPr>
        <w:spacing w:after="0"/>
        <w:ind w:left="0"/>
        <w:jc w:val="both"/>
      </w:pPr>
      <w:r>
        <w:rPr>
          <w:rFonts w:ascii="Times New Roman"/>
          <w:b w:val="false"/>
          <w:i w:val="false"/>
          <w:color w:val="000000"/>
          <w:sz w:val="28"/>
        </w:rPr>
        <w:t>
      (қызметтiң түрi және (немесе) қызметтің кіші түрінің(-лері) толық атауы)</w:t>
      </w:r>
    </w:p>
    <w:bookmarkEnd w:id="1182"/>
    <w:bookmarkStart w:name="z5807" w:id="1183"/>
    <w:p>
      <w:pPr>
        <w:spacing w:after="0"/>
        <w:ind w:left="0"/>
        <w:jc w:val="both"/>
      </w:pPr>
      <w:r>
        <w:rPr>
          <w:rFonts w:ascii="Times New Roman"/>
          <w:b w:val="false"/>
          <w:i w:val="false"/>
          <w:color w:val="000000"/>
          <w:sz w:val="28"/>
        </w:rPr>
        <w:t>
      20___ жылғы "___" ________ № ____________, ______________ берілген, (лицензияны және (немесе) лицензияға қосымшаның(лардың)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қағаз тасығышта ___ (лицензияны қағаз тасығышта алу қажет болған жағдайда Х белгісін қою керек) мынадай негіз(дер) бойынша (тиісті жолға Х қою қажет):</w:t>
      </w:r>
    </w:p>
    <w:bookmarkEnd w:id="1183"/>
    <w:bookmarkStart w:name="z5808" w:id="1184"/>
    <w:p>
      <w:pPr>
        <w:spacing w:after="0"/>
        <w:ind w:left="0"/>
        <w:jc w:val="both"/>
      </w:pPr>
      <w:r>
        <w:rPr>
          <w:rFonts w:ascii="Times New Roman"/>
          <w:b w:val="false"/>
          <w:i w:val="false"/>
          <w:color w:val="000000"/>
          <w:sz w:val="28"/>
        </w:rPr>
        <w:t>
      1) заңды тұлға-лицензиат "Рұқсаттар және хабарламалар туралы" Қазақстан Республикасы Заңының 34-бабында айқындалған тәртіпке сәйкес (тиісті жолға Х қою қажет):</w:t>
      </w:r>
    </w:p>
    <w:bookmarkEnd w:id="1184"/>
    <w:bookmarkStart w:name="z5809" w:id="1185"/>
    <w:p>
      <w:pPr>
        <w:spacing w:after="0"/>
        <w:ind w:left="0"/>
        <w:jc w:val="both"/>
      </w:pPr>
      <w:r>
        <w:rPr>
          <w:rFonts w:ascii="Times New Roman"/>
          <w:b w:val="false"/>
          <w:i w:val="false"/>
          <w:color w:val="000000"/>
          <w:sz w:val="28"/>
        </w:rPr>
        <w:t>
      бірігу _______________________________________________________________</w:t>
      </w:r>
    </w:p>
    <w:bookmarkEnd w:id="1185"/>
    <w:bookmarkStart w:name="z5810" w:id="1186"/>
    <w:p>
      <w:pPr>
        <w:spacing w:after="0"/>
        <w:ind w:left="0"/>
        <w:jc w:val="both"/>
      </w:pPr>
      <w:r>
        <w:rPr>
          <w:rFonts w:ascii="Times New Roman"/>
          <w:b w:val="false"/>
          <w:i w:val="false"/>
          <w:color w:val="000000"/>
          <w:sz w:val="28"/>
        </w:rPr>
        <w:t>
      қайта құру __________________________________________________________</w:t>
      </w:r>
    </w:p>
    <w:bookmarkEnd w:id="1186"/>
    <w:bookmarkStart w:name="z5811" w:id="1187"/>
    <w:p>
      <w:pPr>
        <w:spacing w:after="0"/>
        <w:ind w:left="0"/>
        <w:jc w:val="both"/>
      </w:pPr>
      <w:r>
        <w:rPr>
          <w:rFonts w:ascii="Times New Roman"/>
          <w:b w:val="false"/>
          <w:i w:val="false"/>
          <w:color w:val="000000"/>
          <w:sz w:val="28"/>
        </w:rPr>
        <w:t>
      қосылу _____________________________________________________________</w:t>
      </w:r>
    </w:p>
    <w:bookmarkEnd w:id="1187"/>
    <w:bookmarkStart w:name="z5812" w:id="1188"/>
    <w:p>
      <w:pPr>
        <w:spacing w:after="0"/>
        <w:ind w:left="0"/>
        <w:jc w:val="both"/>
      </w:pPr>
      <w:r>
        <w:rPr>
          <w:rFonts w:ascii="Times New Roman"/>
          <w:b w:val="false"/>
          <w:i w:val="false"/>
          <w:color w:val="000000"/>
          <w:sz w:val="28"/>
        </w:rPr>
        <w:t>
      бөліп шығару _______________________________________________________</w:t>
      </w:r>
    </w:p>
    <w:bookmarkEnd w:id="1188"/>
    <w:bookmarkStart w:name="z5813" w:id="1189"/>
    <w:p>
      <w:pPr>
        <w:spacing w:after="0"/>
        <w:ind w:left="0"/>
        <w:jc w:val="both"/>
      </w:pPr>
      <w:r>
        <w:rPr>
          <w:rFonts w:ascii="Times New Roman"/>
          <w:b w:val="false"/>
          <w:i w:val="false"/>
          <w:color w:val="000000"/>
          <w:sz w:val="28"/>
        </w:rPr>
        <w:t>
      бөліну ________________________________ жолымен қайта ұйымдастырылуы</w:t>
      </w:r>
    </w:p>
    <w:bookmarkEnd w:id="1189"/>
    <w:bookmarkStart w:name="z5814" w:id="1190"/>
    <w:p>
      <w:pPr>
        <w:spacing w:after="0"/>
        <w:ind w:left="0"/>
        <w:jc w:val="both"/>
      </w:pPr>
      <w:r>
        <w:rPr>
          <w:rFonts w:ascii="Times New Roman"/>
          <w:b w:val="false"/>
          <w:i w:val="false"/>
          <w:color w:val="000000"/>
          <w:sz w:val="28"/>
        </w:rPr>
        <w:t>
      2) заңды тұлға-лицензиат атауының өзгеруі _______________________________</w:t>
      </w:r>
    </w:p>
    <w:bookmarkEnd w:id="1190"/>
    <w:bookmarkStart w:name="z5815" w:id="1191"/>
    <w:p>
      <w:pPr>
        <w:spacing w:after="0"/>
        <w:ind w:left="0"/>
        <w:jc w:val="both"/>
      </w:pPr>
      <w:r>
        <w:rPr>
          <w:rFonts w:ascii="Times New Roman"/>
          <w:b w:val="false"/>
          <w:i w:val="false"/>
          <w:color w:val="000000"/>
          <w:sz w:val="28"/>
        </w:rPr>
        <w:t>
      3) заңды тұлға-лицензиаттың орналасқан жерінің өзгеруі ___________________</w:t>
      </w:r>
    </w:p>
    <w:bookmarkEnd w:id="1191"/>
    <w:bookmarkStart w:name="z5816" w:id="1192"/>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класы бойынша берілген лицензияны иеліктен шығаруы ______________</w:t>
      </w:r>
    </w:p>
    <w:bookmarkEnd w:id="1192"/>
    <w:bookmarkStart w:name="z5817" w:id="1193"/>
    <w:p>
      <w:pPr>
        <w:spacing w:after="0"/>
        <w:ind w:left="0"/>
        <w:jc w:val="both"/>
      </w:pPr>
      <w:r>
        <w:rPr>
          <w:rFonts w:ascii="Times New Roman"/>
          <w:b w:val="false"/>
          <w:i w:val="false"/>
          <w:color w:val="000000"/>
          <w:sz w:val="28"/>
        </w:rPr>
        <w:t>
      5) "объектілерге берілетін рұқсаттар"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______________________</w:t>
      </w:r>
    </w:p>
    <w:bookmarkEnd w:id="1193"/>
    <w:bookmarkStart w:name="z5818" w:id="1194"/>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___________________________________________________________</w:t>
      </w:r>
    </w:p>
    <w:bookmarkEnd w:id="1194"/>
    <w:bookmarkStart w:name="z5819" w:id="1195"/>
    <w:p>
      <w:pPr>
        <w:spacing w:after="0"/>
        <w:ind w:left="0"/>
        <w:jc w:val="both"/>
      </w:pPr>
      <w:r>
        <w:rPr>
          <w:rFonts w:ascii="Times New Roman"/>
          <w:b w:val="false"/>
          <w:i w:val="false"/>
          <w:color w:val="000000"/>
          <w:sz w:val="28"/>
        </w:rPr>
        <w:t>
      7) қызмет түрінің атауы өзгеруі ________________________________________</w:t>
      </w:r>
    </w:p>
    <w:bookmarkEnd w:id="1195"/>
    <w:bookmarkStart w:name="z5820" w:id="1196"/>
    <w:p>
      <w:pPr>
        <w:spacing w:after="0"/>
        <w:ind w:left="0"/>
        <w:jc w:val="both"/>
      </w:pPr>
      <w:r>
        <w:rPr>
          <w:rFonts w:ascii="Times New Roman"/>
          <w:b w:val="false"/>
          <w:i w:val="false"/>
          <w:color w:val="000000"/>
          <w:sz w:val="28"/>
        </w:rPr>
        <w:t>
      8) қызметтің кіші түрінің атауы өзгеруі _____ қайта ресімдеуіңізді сұраймын.</w:t>
      </w:r>
    </w:p>
    <w:bookmarkEnd w:id="1196"/>
    <w:bookmarkStart w:name="z5821" w:id="1197"/>
    <w:p>
      <w:pPr>
        <w:spacing w:after="0"/>
        <w:ind w:left="0"/>
        <w:jc w:val="both"/>
      </w:pPr>
      <w:r>
        <w:rPr>
          <w:rFonts w:ascii="Times New Roman"/>
          <w:b w:val="false"/>
          <w:i w:val="false"/>
          <w:color w:val="000000"/>
          <w:sz w:val="28"/>
        </w:rPr>
        <w:t>
      Заңды тұлғаның мекенжайы ___________________________________________</w:t>
      </w:r>
    </w:p>
    <w:bookmarkEnd w:id="1197"/>
    <w:bookmarkStart w:name="z5822" w:id="1198"/>
    <w:p>
      <w:pPr>
        <w:spacing w:after="0"/>
        <w:ind w:left="0"/>
        <w:jc w:val="both"/>
      </w:pPr>
      <w:r>
        <w:rPr>
          <w:rFonts w:ascii="Times New Roman"/>
          <w:b w:val="false"/>
          <w:i w:val="false"/>
          <w:color w:val="000000"/>
          <w:sz w:val="28"/>
        </w:rPr>
        <w:t>
      (заңды тұлғаның (соның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bookmarkEnd w:id="1198"/>
    <w:bookmarkStart w:name="z5823" w:id="1199"/>
    <w:p>
      <w:pPr>
        <w:spacing w:after="0"/>
        <w:ind w:left="0"/>
        <w:jc w:val="both"/>
      </w:pPr>
      <w:r>
        <w:rPr>
          <w:rFonts w:ascii="Times New Roman"/>
          <w:b w:val="false"/>
          <w:i w:val="false"/>
          <w:color w:val="000000"/>
          <w:sz w:val="28"/>
        </w:rPr>
        <w:t>
      Электрондық пошта __________________________________________________</w:t>
      </w:r>
    </w:p>
    <w:bookmarkEnd w:id="1199"/>
    <w:bookmarkStart w:name="z5824" w:id="1200"/>
    <w:p>
      <w:pPr>
        <w:spacing w:after="0"/>
        <w:ind w:left="0"/>
        <w:jc w:val="both"/>
      </w:pPr>
      <w:r>
        <w:rPr>
          <w:rFonts w:ascii="Times New Roman"/>
          <w:b w:val="false"/>
          <w:i w:val="false"/>
          <w:color w:val="000000"/>
          <w:sz w:val="28"/>
        </w:rPr>
        <w:t>
      Телефондары ________________________________________________________</w:t>
      </w:r>
    </w:p>
    <w:bookmarkEnd w:id="1200"/>
    <w:bookmarkStart w:name="z5825" w:id="1201"/>
    <w:p>
      <w:pPr>
        <w:spacing w:after="0"/>
        <w:ind w:left="0"/>
        <w:jc w:val="both"/>
      </w:pPr>
      <w:r>
        <w:rPr>
          <w:rFonts w:ascii="Times New Roman"/>
          <w:b w:val="false"/>
          <w:i w:val="false"/>
          <w:color w:val="000000"/>
          <w:sz w:val="28"/>
        </w:rPr>
        <w:t>
      Факс _______________________________________________________________</w:t>
      </w:r>
    </w:p>
    <w:bookmarkEnd w:id="1201"/>
    <w:bookmarkStart w:name="z5826" w:id="1202"/>
    <w:p>
      <w:pPr>
        <w:spacing w:after="0"/>
        <w:ind w:left="0"/>
        <w:jc w:val="both"/>
      </w:pPr>
      <w:r>
        <w:rPr>
          <w:rFonts w:ascii="Times New Roman"/>
          <w:b w:val="false"/>
          <w:i w:val="false"/>
          <w:color w:val="000000"/>
          <w:sz w:val="28"/>
        </w:rPr>
        <w:t>
      Банк шоты __________________________________________________________</w:t>
      </w:r>
    </w:p>
    <w:bookmarkEnd w:id="1202"/>
    <w:bookmarkStart w:name="z5827" w:id="1203"/>
    <w:p>
      <w:pPr>
        <w:spacing w:after="0"/>
        <w:ind w:left="0"/>
        <w:jc w:val="both"/>
      </w:pPr>
      <w:r>
        <w:rPr>
          <w:rFonts w:ascii="Times New Roman"/>
          <w:b w:val="false"/>
          <w:i w:val="false"/>
          <w:color w:val="000000"/>
          <w:sz w:val="28"/>
        </w:rPr>
        <w:t>
      (шот нөмірі, банктiң атауы және орналасқан жерi)</w:t>
      </w:r>
    </w:p>
    <w:bookmarkEnd w:id="1203"/>
    <w:bookmarkStart w:name="z5828" w:id="1204"/>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bookmarkEnd w:id="1204"/>
    <w:bookmarkStart w:name="z5829" w:id="1205"/>
    <w:p>
      <w:pPr>
        <w:spacing w:after="0"/>
        <w:ind w:left="0"/>
        <w:jc w:val="both"/>
      </w:pPr>
      <w:r>
        <w:rPr>
          <w:rFonts w:ascii="Times New Roman"/>
          <w:b w:val="false"/>
          <w:i w:val="false"/>
          <w:color w:val="000000"/>
          <w:sz w:val="28"/>
        </w:rPr>
        <w:t>
      ____________________________________________________________________</w:t>
      </w:r>
    </w:p>
    <w:bookmarkEnd w:id="1205"/>
    <w:bookmarkStart w:name="z5830" w:id="1206"/>
    <w:p>
      <w:pPr>
        <w:spacing w:after="0"/>
        <w:ind w:left="0"/>
        <w:jc w:val="both"/>
      </w:pPr>
      <w:r>
        <w:rPr>
          <w:rFonts w:ascii="Times New Roman"/>
          <w:b w:val="false"/>
          <w:i w:val="false"/>
          <w:color w:val="000000"/>
          <w:sz w:val="28"/>
        </w:rPr>
        <w:t xml:space="preserve">
      (шетелдік заңды тұлға үшін-елі, пошталық индексі, елі, облысы, қаласы, ауданы, елді </w:t>
      </w:r>
    </w:p>
    <w:bookmarkEnd w:id="1206"/>
    <w:bookmarkStart w:name="z5831" w:id="1207"/>
    <w:p>
      <w:pPr>
        <w:spacing w:after="0"/>
        <w:ind w:left="0"/>
        <w:jc w:val="both"/>
      </w:pPr>
      <w:r>
        <w:rPr>
          <w:rFonts w:ascii="Times New Roman"/>
          <w:b w:val="false"/>
          <w:i w:val="false"/>
          <w:color w:val="000000"/>
          <w:sz w:val="28"/>
        </w:rPr>
        <w:t>
      мекені, көше атауы, үй/ғимарат (стационарлық үй-жайлар) нөмірі)</w:t>
      </w:r>
    </w:p>
    <w:bookmarkEnd w:id="1207"/>
    <w:bookmarkStart w:name="z5832" w:id="1208"/>
    <w:p>
      <w:pPr>
        <w:spacing w:after="0"/>
        <w:ind w:left="0"/>
        <w:jc w:val="both"/>
      </w:pPr>
      <w:r>
        <w:rPr>
          <w:rFonts w:ascii="Times New Roman"/>
          <w:b w:val="false"/>
          <w:i w:val="false"/>
          <w:color w:val="000000"/>
          <w:sz w:val="28"/>
        </w:rPr>
        <w:t>
      ___________________________ парақта қоса беріліп отыр.</w:t>
      </w:r>
    </w:p>
    <w:bookmarkEnd w:id="1208"/>
    <w:bookmarkStart w:name="z5833" w:id="1209"/>
    <w:p>
      <w:pPr>
        <w:spacing w:after="0"/>
        <w:ind w:left="0"/>
        <w:jc w:val="both"/>
      </w:pPr>
      <w:r>
        <w:rPr>
          <w:rFonts w:ascii="Times New Roman"/>
          <w:b w:val="false"/>
          <w:i w:val="false"/>
          <w:color w:val="000000"/>
          <w:sz w:val="28"/>
        </w:rPr>
        <w:t>
      Осымен:</w:t>
      </w:r>
    </w:p>
    <w:bookmarkEnd w:id="1209"/>
    <w:bookmarkStart w:name="z5834" w:id="1210"/>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210"/>
    <w:bookmarkStart w:name="z5835" w:id="1211"/>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211"/>
    <w:bookmarkStart w:name="z5836" w:id="1212"/>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1212"/>
    <w:bookmarkStart w:name="z5837" w:id="1213"/>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1213"/>
    <w:bookmarkStart w:name="z5838" w:id="1214"/>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1214"/>
    <w:bookmarkStart w:name="z5839" w:id="1215"/>
    <w:p>
      <w:pPr>
        <w:spacing w:after="0"/>
        <w:ind w:left="0"/>
        <w:jc w:val="both"/>
      </w:pPr>
      <w:r>
        <w:rPr>
          <w:rFonts w:ascii="Times New Roman"/>
          <w:b w:val="false"/>
          <w:i w:val="false"/>
          <w:color w:val="000000"/>
          <w:sz w:val="28"/>
        </w:rPr>
        <w:t>
      Басшы _________ ____________________________________________________</w:t>
      </w:r>
    </w:p>
    <w:bookmarkEnd w:id="1215"/>
    <w:bookmarkStart w:name="z5840" w:id="1216"/>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1216"/>
    <w:bookmarkStart w:name="z5841" w:id="1217"/>
    <w:p>
      <w:pPr>
        <w:spacing w:after="0"/>
        <w:ind w:left="0"/>
        <w:jc w:val="both"/>
      </w:pPr>
      <w:r>
        <w:rPr>
          <w:rFonts w:ascii="Times New Roman"/>
          <w:b w:val="false"/>
          <w:i w:val="false"/>
          <w:color w:val="000000"/>
          <w:sz w:val="28"/>
        </w:rPr>
        <w:t>
      Толтыру күні: 20__ жылғы "__" _________________</w:t>
      </w:r>
    </w:p>
    <w:bookmarkEnd w:id="12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аумағында оны сақтау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көтерме саудада өткізу жөніндегі қызметті қоспағанда, алкоголь өнімдерін сақтауға және көтерме саудада өткізуге лицензия беру" мемлекеттік көрсетілетін қызмет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5846" w:id="1218"/>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өтiнiші</w:t>
      </w:r>
    </w:p>
    <w:bookmarkEnd w:id="1218"/>
    <w:bookmarkStart w:name="z5847" w:id="1219"/>
    <w:p>
      <w:pPr>
        <w:spacing w:after="0"/>
        <w:ind w:left="0"/>
        <w:jc w:val="both"/>
      </w:pPr>
      <w:r>
        <w:rPr>
          <w:rFonts w:ascii="Times New Roman"/>
          <w:b w:val="false"/>
          <w:i w:val="false"/>
          <w:color w:val="000000"/>
          <w:sz w:val="28"/>
        </w:rPr>
        <w:t>
      ___________________________________________________________________</w:t>
      </w:r>
    </w:p>
    <w:bookmarkEnd w:id="1219"/>
    <w:bookmarkStart w:name="z5848" w:id="1220"/>
    <w:p>
      <w:pPr>
        <w:spacing w:after="0"/>
        <w:ind w:left="0"/>
        <w:jc w:val="both"/>
      </w:pPr>
      <w:r>
        <w:rPr>
          <w:rFonts w:ascii="Times New Roman"/>
          <w:b w:val="false"/>
          <w:i w:val="false"/>
          <w:color w:val="000000"/>
          <w:sz w:val="28"/>
        </w:rPr>
        <w:t>
      (лицензиардың толық атауы)</w:t>
      </w:r>
    </w:p>
    <w:bookmarkEnd w:id="1220"/>
    <w:bookmarkStart w:name="z5849" w:id="1221"/>
    <w:p>
      <w:pPr>
        <w:spacing w:after="0"/>
        <w:ind w:left="0"/>
        <w:jc w:val="both"/>
      </w:pPr>
      <w:r>
        <w:rPr>
          <w:rFonts w:ascii="Times New Roman"/>
          <w:b w:val="false"/>
          <w:i w:val="false"/>
          <w:color w:val="000000"/>
          <w:sz w:val="28"/>
        </w:rPr>
        <w:t>
      ___________________________________________________________________</w:t>
      </w:r>
    </w:p>
    <w:bookmarkEnd w:id="1221"/>
    <w:bookmarkStart w:name="z5850" w:id="1222"/>
    <w:p>
      <w:pPr>
        <w:spacing w:after="0"/>
        <w:ind w:left="0"/>
        <w:jc w:val="both"/>
      </w:pPr>
      <w:r>
        <w:rPr>
          <w:rFonts w:ascii="Times New Roman"/>
          <w:b w:val="false"/>
          <w:i w:val="false"/>
          <w:color w:val="000000"/>
          <w:sz w:val="28"/>
        </w:rPr>
        <w:t xml:space="preserve">
      (жеке тұлғаның тегi, аты, әкесiнiң аты (егер ол жеке басты куәландыратын құжатта </w:t>
      </w:r>
    </w:p>
    <w:bookmarkEnd w:id="1222"/>
    <w:bookmarkStart w:name="z5851" w:id="1223"/>
    <w:p>
      <w:pPr>
        <w:spacing w:after="0"/>
        <w:ind w:left="0"/>
        <w:jc w:val="both"/>
      </w:pPr>
      <w:r>
        <w:rPr>
          <w:rFonts w:ascii="Times New Roman"/>
          <w:b w:val="false"/>
          <w:i w:val="false"/>
          <w:color w:val="000000"/>
          <w:sz w:val="28"/>
        </w:rPr>
        <w:t>
      көрсетілсе), жеке сәйкестендіру нөмірі)</w:t>
      </w:r>
    </w:p>
    <w:bookmarkEnd w:id="1223"/>
    <w:bookmarkStart w:name="z5852" w:id="1224"/>
    <w:p>
      <w:pPr>
        <w:spacing w:after="0"/>
        <w:ind w:left="0"/>
        <w:jc w:val="both"/>
      </w:pPr>
      <w:r>
        <w:rPr>
          <w:rFonts w:ascii="Times New Roman"/>
          <w:b w:val="false"/>
          <w:i w:val="false"/>
          <w:color w:val="000000"/>
          <w:sz w:val="28"/>
        </w:rPr>
        <w:t>
      ____________________________________________________________________</w:t>
      </w:r>
    </w:p>
    <w:bookmarkEnd w:id="1224"/>
    <w:bookmarkStart w:name="z5853" w:id="1225"/>
    <w:p>
      <w:pPr>
        <w:spacing w:after="0"/>
        <w:ind w:left="0"/>
        <w:jc w:val="both"/>
      </w:pPr>
      <w:r>
        <w:rPr>
          <w:rFonts w:ascii="Times New Roman"/>
          <w:b w:val="false"/>
          <w:i w:val="false"/>
          <w:color w:val="000000"/>
          <w:sz w:val="28"/>
        </w:rPr>
        <w:t>
      (қызметтiң түрi және (немесе) кіші түрінің(-лері) толық атауы)</w:t>
      </w:r>
    </w:p>
    <w:bookmarkEnd w:id="1225"/>
    <w:bookmarkStart w:name="z5854" w:id="1226"/>
    <w:p>
      <w:pPr>
        <w:spacing w:after="0"/>
        <w:ind w:left="0"/>
        <w:jc w:val="both"/>
      </w:pPr>
      <w:r>
        <w:rPr>
          <w:rFonts w:ascii="Times New Roman"/>
          <w:b w:val="false"/>
          <w:i w:val="false"/>
          <w:color w:val="000000"/>
          <w:sz w:val="28"/>
        </w:rPr>
        <w:t>
      _______________________________________________________ жүзеге асыруға</w:t>
      </w:r>
    </w:p>
    <w:bookmarkEnd w:id="1226"/>
    <w:bookmarkStart w:name="z5855" w:id="1227"/>
    <w:p>
      <w:pPr>
        <w:spacing w:after="0"/>
        <w:ind w:left="0"/>
        <w:jc w:val="both"/>
      </w:pPr>
      <w:r>
        <w:rPr>
          <w:rFonts w:ascii="Times New Roman"/>
          <w:b w:val="false"/>
          <w:i w:val="false"/>
          <w:color w:val="000000"/>
          <w:sz w:val="28"/>
        </w:rPr>
        <w:t>
      20___ жылғы "___" ___________ № ____________, _______________ берілген,</w:t>
      </w:r>
    </w:p>
    <w:bookmarkEnd w:id="1227"/>
    <w:bookmarkStart w:name="z5856" w:id="1228"/>
    <w:p>
      <w:pPr>
        <w:spacing w:after="0"/>
        <w:ind w:left="0"/>
        <w:jc w:val="both"/>
      </w:pPr>
      <w:r>
        <w:rPr>
          <w:rFonts w:ascii="Times New Roman"/>
          <w:b w:val="false"/>
          <w:i w:val="false"/>
          <w:color w:val="000000"/>
          <w:sz w:val="28"/>
        </w:rPr>
        <w:t>
      (лицензияны және (немесе) лицензияға қосымшаның(лардың) нөмірі(лері), берілген</w:t>
      </w:r>
    </w:p>
    <w:bookmarkEnd w:id="1228"/>
    <w:bookmarkStart w:name="z5857" w:id="1229"/>
    <w:p>
      <w:pPr>
        <w:spacing w:after="0"/>
        <w:ind w:left="0"/>
        <w:jc w:val="both"/>
      </w:pPr>
      <w:r>
        <w:rPr>
          <w:rFonts w:ascii="Times New Roman"/>
          <w:b w:val="false"/>
          <w:i w:val="false"/>
          <w:color w:val="000000"/>
          <w:sz w:val="28"/>
        </w:rPr>
        <w:t xml:space="preserve">
      күні, лицензияны және (немесе) лицензияға қосымшаны(ларды) берген лицензиардың </w:t>
      </w:r>
    </w:p>
    <w:bookmarkEnd w:id="1229"/>
    <w:bookmarkStart w:name="z5858" w:id="1230"/>
    <w:p>
      <w:pPr>
        <w:spacing w:after="0"/>
        <w:ind w:left="0"/>
        <w:jc w:val="both"/>
      </w:pPr>
      <w:r>
        <w:rPr>
          <w:rFonts w:ascii="Times New Roman"/>
          <w:b w:val="false"/>
          <w:i w:val="false"/>
          <w:color w:val="000000"/>
          <w:sz w:val="28"/>
        </w:rPr>
        <w:t xml:space="preserve">
      атауы) лицензияны және (немесе) лицензияға қосымшаны (керектің асты сызылсын) </w:t>
      </w:r>
    </w:p>
    <w:bookmarkEnd w:id="1230"/>
    <w:bookmarkStart w:name="z5859" w:id="1231"/>
    <w:p>
      <w:pPr>
        <w:spacing w:after="0"/>
        <w:ind w:left="0"/>
        <w:jc w:val="both"/>
      </w:pPr>
      <w:r>
        <w:rPr>
          <w:rFonts w:ascii="Times New Roman"/>
          <w:b w:val="false"/>
          <w:i w:val="false"/>
          <w:color w:val="000000"/>
          <w:sz w:val="28"/>
        </w:rPr>
        <w:t xml:space="preserve">
      қағаз тасығышта ___ (лицензияны қағаз тасығышта алу қажет болған жағдайда Х </w:t>
      </w:r>
    </w:p>
    <w:bookmarkEnd w:id="1231"/>
    <w:bookmarkStart w:name="z5860" w:id="1232"/>
    <w:p>
      <w:pPr>
        <w:spacing w:after="0"/>
        <w:ind w:left="0"/>
        <w:jc w:val="both"/>
      </w:pPr>
      <w:r>
        <w:rPr>
          <w:rFonts w:ascii="Times New Roman"/>
          <w:b w:val="false"/>
          <w:i w:val="false"/>
          <w:color w:val="000000"/>
          <w:sz w:val="28"/>
        </w:rPr>
        <w:t>
      белгісін қою керек) мынадай негіз(дер) бойынша (тиісті жолға Х қою қажет):</w:t>
      </w:r>
    </w:p>
    <w:bookmarkEnd w:id="1232"/>
    <w:bookmarkStart w:name="z5861" w:id="1233"/>
    <w:p>
      <w:pPr>
        <w:spacing w:after="0"/>
        <w:ind w:left="0"/>
        <w:jc w:val="both"/>
      </w:pPr>
      <w:r>
        <w:rPr>
          <w:rFonts w:ascii="Times New Roman"/>
          <w:b w:val="false"/>
          <w:i w:val="false"/>
          <w:color w:val="000000"/>
          <w:sz w:val="28"/>
        </w:rPr>
        <w:t xml:space="preserve">
      1) жеке тұлға-лицензиаттың тегі, аты, әкесінің аты (егер ол жеке басты </w:t>
      </w:r>
    </w:p>
    <w:bookmarkEnd w:id="1233"/>
    <w:bookmarkStart w:name="z5862" w:id="1234"/>
    <w:p>
      <w:pPr>
        <w:spacing w:after="0"/>
        <w:ind w:left="0"/>
        <w:jc w:val="both"/>
      </w:pPr>
      <w:r>
        <w:rPr>
          <w:rFonts w:ascii="Times New Roman"/>
          <w:b w:val="false"/>
          <w:i w:val="false"/>
          <w:color w:val="000000"/>
          <w:sz w:val="28"/>
        </w:rPr>
        <w:t>
      куәландыратын құжатта көрсетілсе) өзгеруі ____________________________</w:t>
      </w:r>
    </w:p>
    <w:bookmarkEnd w:id="1234"/>
    <w:bookmarkStart w:name="z5863" w:id="1235"/>
    <w:p>
      <w:pPr>
        <w:spacing w:after="0"/>
        <w:ind w:left="0"/>
        <w:jc w:val="both"/>
      </w:pPr>
      <w:r>
        <w:rPr>
          <w:rFonts w:ascii="Times New Roman"/>
          <w:b w:val="false"/>
          <w:i w:val="false"/>
          <w:color w:val="000000"/>
          <w:sz w:val="28"/>
        </w:rPr>
        <w:t>
      2) жеке кәсіпкер-лицензиат қайта тіркелген, оның атауы өзгеруі _____________</w:t>
      </w:r>
    </w:p>
    <w:bookmarkEnd w:id="1235"/>
    <w:bookmarkStart w:name="z5864" w:id="1236"/>
    <w:p>
      <w:pPr>
        <w:spacing w:after="0"/>
        <w:ind w:left="0"/>
        <w:jc w:val="both"/>
      </w:pPr>
      <w:r>
        <w:rPr>
          <w:rFonts w:ascii="Times New Roman"/>
          <w:b w:val="false"/>
          <w:i w:val="false"/>
          <w:color w:val="000000"/>
          <w:sz w:val="28"/>
        </w:rPr>
        <w:t xml:space="preserve">
      3) жеке кәсіпкер-лицензиат қайта тіркелген, оның заңды мекенжайы өзгеруі </w:t>
      </w:r>
    </w:p>
    <w:bookmarkEnd w:id="1236"/>
    <w:bookmarkStart w:name="z5865" w:id="1237"/>
    <w:p>
      <w:pPr>
        <w:spacing w:after="0"/>
        <w:ind w:left="0"/>
        <w:jc w:val="both"/>
      </w:pPr>
      <w:r>
        <w:rPr>
          <w:rFonts w:ascii="Times New Roman"/>
          <w:b w:val="false"/>
          <w:i w:val="false"/>
          <w:color w:val="000000"/>
          <w:sz w:val="28"/>
        </w:rPr>
        <w:t>
      __________________________________________________________</w:t>
      </w:r>
    </w:p>
    <w:bookmarkEnd w:id="1237"/>
    <w:bookmarkStart w:name="z5866" w:id="1238"/>
    <w:p>
      <w:pPr>
        <w:spacing w:after="0"/>
        <w:ind w:left="0"/>
        <w:jc w:val="both"/>
      </w:pPr>
      <w:r>
        <w:rPr>
          <w:rFonts w:ascii="Times New Roman"/>
          <w:b w:val="false"/>
          <w:i w:val="false"/>
          <w:color w:val="000000"/>
          <w:sz w:val="28"/>
        </w:rPr>
        <w:t xml:space="preserve">
      4) егер лицензияның иеліктен шығарылатындығы "Рұқсаттар және хабарламалар </w:t>
      </w:r>
    </w:p>
    <w:bookmarkEnd w:id="1238"/>
    <w:bookmarkStart w:name="z5867" w:id="1239"/>
    <w:p>
      <w:pPr>
        <w:spacing w:after="0"/>
        <w:ind w:left="0"/>
        <w:jc w:val="both"/>
      </w:pPr>
      <w:r>
        <w:rPr>
          <w:rFonts w:ascii="Times New Roman"/>
          <w:b w:val="false"/>
          <w:i w:val="false"/>
          <w:color w:val="000000"/>
          <w:sz w:val="28"/>
        </w:rPr>
        <w:t xml:space="preserve">
      туралы" Қазақстан Республикасының Заңына 1-қосымшада көзделген жағдайларда, </w:t>
      </w:r>
    </w:p>
    <w:bookmarkEnd w:id="1239"/>
    <w:bookmarkStart w:name="z5868" w:id="1240"/>
    <w:p>
      <w:pPr>
        <w:spacing w:after="0"/>
        <w:ind w:left="0"/>
        <w:jc w:val="both"/>
      </w:pPr>
      <w:r>
        <w:rPr>
          <w:rFonts w:ascii="Times New Roman"/>
          <w:b w:val="false"/>
          <w:i w:val="false"/>
          <w:color w:val="000000"/>
          <w:sz w:val="28"/>
        </w:rPr>
        <w:t xml:space="preserve">
      лицензиат үшінші тұлғалардың пайдасына объектімен бірге "объектілерге берілетін </w:t>
      </w:r>
    </w:p>
    <w:bookmarkEnd w:id="1240"/>
    <w:bookmarkStart w:name="z5869" w:id="1241"/>
    <w:p>
      <w:pPr>
        <w:spacing w:after="0"/>
        <w:ind w:left="0"/>
        <w:jc w:val="both"/>
      </w:pPr>
      <w:r>
        <w:rPr>
          <w:rFonts w:ascii="Times New Roman"/>
          <w:b w:val="false"/>
          <w:i w:val="false"/>
          <w:color w:val="000000"/>
          <w:sz w:val="28"/>
        </w:rPr>
        <w:t xml:space="preserve">
      рұқсаттар" класы бойынша берілген лицензияны иеліктен шығаруы </w:t>
      </w:r>
    </w:p>
    <w:bookmarkEnd w:id="1241"/>
    <w:bookmarkStart w:name="z5870" w:id="1242"/>
    <w:p>
      <w:pPr>
        <w:spacing w:after="0"/>
        <w:ind w:left="0"/>
        <w:jc w:val="both"/>
      </w:pPr>
      <w:r>
        <w:rPr>
          <w:rFonts w:ascii="Times New Roman"/>
          <w:b w:val="false"/>
          <w:i w:val="false"/>
          <w:color w:val="000000"/>
          <w:sz w:val="28"/>
        </w:rPr>
        <w:t>
      ______________________________________________________</w:t>
      </w:r>
    </w:p>
    <w:bookmarkEnd w:id="1242"/>
    <w:bookmarkStart w:name="z5871" w:id="1243"/>
    <w:p>
      <w:pPr>
        <w:spacing w:after="0"/>
        <w:ind w:left="0"/>
        <w:jc w:val="both"/>
      </w:pPr>
      <w:r>
        <w:rPr>
          <w:rFonts w:ascii="Times New Roman"/>
          <w:b w:val="false"/>
          <w:i w:val="false"/>
          <w:color w:val="000000"/>
          <w:sz w:val="28"/>
        </w:rPr>
        <w:t xml:space="preserve">
      5) "объектілерге берілетін рұқсаттар" класы бойынша берілген лицензия үшін немесе </w:t>
      </w:r>
    </w:p>
    <w:bookmarkEnd w:id="1243"/>
    <w:bookmarkStart w:name="z5872" w:id="1244"/>
    <w:p>
      <w:pPr>
        <w:spacing w:after="0"/>
        <w:ind w:left="0"/>
        <w:jc w:val="both"/>
      </w:pPr>
      <w:r>
        <w:rPr>
          <w:rFonts w:ascii="Times New Roman"/>
          <w:b w:val="false"/>
          <w:i w:val="false"/>
          <w:color w:val="000000"/>
          <w:sz w:val="28"/>
        </w:rPr>
        <w:t xml:space="preserve">
      лицензияға қосымшалар үшін объектілерді көрсете отырып, объект нақты көшірілмей </w:t>
      </w:r>
    </w:p>
    <w:bookmarkEnd w:id="1244"/>
    <w:bookmarkStart w:name="z5873" w:id="1245"/>
    <w:p>
      <w:pPr>
        <w:spacing w:after="0"/>
        <w:ind w:left="0"/>
        <w:jc w:val="both"/>
      </w:pPr>
      <w:r>
        <w:rPr>
          <w:rFonts w:ascii="Times New Roman"/>
          <w:b w:val="false"/>
          <w:i w:val="false"/>
          <w:color w:val="000000"/>
          <w:sz w:val="28"/>
        </w:rPr>
        <w:t>
      оның орналасқан жерінің мекенжайы өзгеруі ______________________</w:t>
      </w:r>
    </w:p>
    <w:bookmarkEnd w:id="1245"/>
    <w:bookmarkStart w:name="z5874" w:id="1246"/>
    <w:p>
      <w:pPr>
        <w:spacing w:after="0"/>
        <w:ind w:left="0"/>
        <w:jc w:val="both"/>
      </w:pPr>
      <w:r>
        <w:rPr>
          <w:rFonts w:ascii="Times New Roman"/>
          <w:b w:val="false"/>
          <w:i w:val="false"/>
          <w:color w:val="000000"/>
          <w:sz w:val="28"/>
        </w:rPr>
        <w:t xml:space="preserve">
      6) Қазақстан Республикасының заңдарында қайта ресімдеу туралы талап болған </w:t>
      </w:r>
    </w:p>
    <w:bookmarkEnd w:id="1246"/>
    <w:bookmarkStart w:name="z5875" w:id="1247"/>
    <w:p>
      <w:pPr>
        <w:spacing w:after="0"/>
        <w:ind w:left="0"/>
        <w:jc w:val="both"/>
      </w:pPr>
      <w:r>
        <w:rPr>
          <w:rFonts w:ascii="Times New Roman"/>
          <w:b w:val="false"/>
          <w:i w:val="false"/>
          <w:color w:val="000000"/>
          <w:sz w:val="28"/>
        </w:rPr>
        <w:t>
      жағдайларда _____________________________________________</w:t>
      </w:r>
    </w:p>
    <w:bookmarkEnd w:id="1247"/>
    <w:bookmarkStart w:name="z5876" w:id="1248"/>
    <w:p>
      <w:pPr>
        <w:spacing w:after="0"/>
        <w:ind w:left="0"/>
        <w:jc w:val="both"/>
      </w:pPr>
      <w:r>
        <w:rPr>
          <w:rFonts w:ascii="Times New Roman"/>
          <w:b w:val="false"/>
          <w:i w:val="false"/>
          <w:color w:val="000000"/>
          <w:sz w:val="28"/>
        </w:rPr>
        <w:t>
      7) қызмет түрінің атауы өзгеруі _________________________________________</w:t>
      </w:r>
    </w:p>
    <w:bookmarkEnd w:id="1248"/>
    <w:bookmarkStart w:name="z5877" w:id="1249"/>
    <w:p>
      <w:pPr>
        <w:spacing w:after="0"/>
        <w:ind w:left="0"/>
        <w:jc w:val="both"/>
      </w:pPr>
      <w:r>
        <w:rPr>
          <w:rFonts w:ascii="Times New Roman"/>
          <w:b w:val="false"/>
          <w:i w:val="false"/>
          <w:color w:val="000000"/>
          <w:sz w:val="28"/>
        </w:rPr>
        <w:t>
      8) қызметтің кіші түрінің атауы өзгеруі ________ қайта ресімдеуіңізді сұраймын.</w:t>
      </w:r>
    </w:p>
    <w:bookmarkEnd w:id="1249"/>
    <w:bookmarkStart w:name="z5878" w:id="1250"/>
    <w:p>
      <w:pPr>
        <w:spacing w:after="0"/>
        <w:ind w:left="0"/>
        <w:jc w:val="both"/>
      </w:pPr>
      <w:r>
        <w:rPr>
          <w:rFonts w:ascii="Times New Roman"/>
          <w:b w:val="false"/>
          <w:i w:val="false"/>
          <w:color w:val="000000"/>
          <w:sz w:val="28"/>
        </w:rPr>
        <w:t>
      Жеке тұлғаның тұрғылықты жерінің мекенжайы ______________________</w:t>
      </w:r>
    </w:p>
    <w:bookmarkEnd w:id="1250"/>
    <w:bookmarkStart w:name="z5879" w:id="1251"/>
    <w:p>
      <w:pPr>
        <w:spacing w:after="0"/>
        <w:ind w:left="0"/>
        <w:jc w:val="both"/>
      </w:pPr>
      <w:r>
        <w:rPr>
          <w:rFonts w:ascii="Times New Roman"/>
          <w:b w:val="false"/>
          <w:i w:val="false"/>
          <w:color w:val="000000"/>
          <w:sz w:val="28"/>
        </w:rPr>
        <w:t>
      ________________________________________________________________</w:t>
      </w:r>
    </w:p>
    <w:bookmarkEnd w:id="1251"/>
    <w:bookmarkStart w:name="z5880" w:id="1252"/>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w:t>
      </w:r>
    </w:p>
    <w:bookmarkEnd w:id="1252"/>
    <w:bookmarkStart w:name="z5881" w:id="1253"/>
    <w:p>
      <w:pPr>
        <w:spacing w:after="0"/>
        <w:ind w:left="0"/>
        <w:jc w:val="both"/>
      </w:pPr>
      <w:r>
        <w:rPr>
          <w:rFonts w:ascii="Times New Roman"/>
          <w:b w:val="false"/>
          <w:i w:val="false"/>
          <w:color w:val="000000"/>
          <w:sz w:val="28"/>
        </w:rPr>
        <w:t>
      нөмірі)</w:t>
      </w:r>
    </w:p>
    <w:bookmarkEnd w:id="1253"/>
    <w:bookmarkStart w:name="z5882" w:id="1254"/>
    <w:p>
      <w:pPr>
        <w:spacing w:after="0"/>
        <w:ind w:left="0"/>
        <w:jc w:val="both"/>
      </w:pPr>
      <w:r>
        <w:rPr>
          <w:rFonts w:ascii="Times New Roman"/>
          <w:b w:val="false"/>
          <w:i w:val="false"/>
          <w:color w:val="000000"/>
          <w:sz w:val="28"/>
        </w:rPr>
        <w:t>
      Электрондық пошта __________________________________________________</w:t>
      </w:r>
    </w:p>
    <w:bookmarkEnd w:id="1254"/>
    <w:bookmarkStart w:name="z5883" w:id="1255"/>
    <w:p>
      <w:pPr>
        <w:spacing w:after="0"/>
        <w:ind w:left="0"/>
        <w:jc w:val="both"/>
      </w:pPr>
      <w:r>
        <w:rPr>
          <w:rFonts w:ascii="Times New Roman"/>
          <w:b w:val="false"/>
          <w:i w:val="false"/>
          <w:color w:val="000000"/>
          <w:sz w:val="28"/>
        </w:rPr>
        <w:t>
      Телефондары ________________________________________________________</w:t>
      </w:r>
    </w:p>
    <w:bookmarkEnd w:id="1255"/>
    <w:bookmarkStart w:name="z5884" w:id="1256"/>
    <w:p>
      <w:pPr>
        <w:spacing w:after="0"/>
        <w:ind w:left="0"/>
        <w:jc w:val="both"/>
      </w:pPr>
      <w:r>
        <w:rPr>
          <w:rFonts w:ascii="Times New Roman"/>
          <w:b w:val="false"/>
          <w:i w:val="false"/>
          <w:color w:val="000000"/>
          <w:sz w:val="28"/>
        </w:rPr>
        <w:t>
      Факс _______________________________________________________________</w:t>
      </w:r>
    </w:p>
    <w:bookmarkEnd w:id="1256"/>
    <w:bookmarkStart w:name="z5885" w:id="1257"/>
    <w:p>
      <w:pPr>
        <w:spacing w:after="0"/>
        <w:ind w:left="0"/>
        <w:jc w:val="both"/>
      </w:pPr>
      <w:r>
        <w:rPr>
          <w:rFonts w:ascii="Times New Roman"/>
          <w:b w:val="false"/>
          <w:i w:val="false"/>
          <w:color w:val="000000"/>
          <w:sz w:val="28"/>
        </w:rPr>
        <w:t>
      Банк шоты __________________________________________________________</w:t>
      </w:r>
    </w:p>
    <w:bookmarkEnd w:id="1257"/>
    <w:bookmarkStart w:name="z5886" w:id="1258"/>
    <w:p>
      <w:pPr>
        <w:spacing w:after="0"/>
        <w:ind w:left="0"/>
        <w:jc w:val="both"/>
      </w:pPr>
      <w:r>
        <w:rPr>
          <w:rFonts w:ascii="Times New Roman"/>
          <w:b w:val="false"/>
          <w:i w:val="false"/>
          <w:color w:val="000000"/>
          <w:sz w:val="28"/>
        </w:rPr>
        <w:t>
      (шот нөмірі, банктiң атауы және орналасқан жерi)</w:t>
      </w:r>
    </w:p>
    <w:bookmarkEnd w:id="1258"/>
    <w:bookmarkStart w:name="z5887" w:id="1259"/>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bookmarkEnd w:id="1259"/>
    <w:bookmarkStart w:name="z5888" w:id="1260"/>
    <w:p>
      <w:pPr>
        <w:spacing w:after="0"/>
        <w:ind w:left="0"/>
        <w:jc w:val="both"/>
      </w:pPr>
      <w:r>
        <w:rPr>
          <w:rFonts w:ascii="Times New Roman"/>
          <w:b w:val="false"/>
          <w:i w:val="false"/>
          <w:color w:val="000000"/>
          <w:sz w:val="28"/>
        </w:rPr>
        <w:t>
      ___________________________________________________________________</w:t>
      </w:r>
    </w:p>
    <w:bookmarkEnd w:id="1260"/>
    <w:bookmarkStart w:name="z5889" w:id="1261"/>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үй/ғимарат </w:t>
      </w:r>
    </w:p>
    <w:bookmarkEnd w:id="1261"/>
    <w:bookmarkStart w:name="z5890" w:id="1262"/>
    <w:p>
      <w:pPr>
        <w:spacing w:after="0"/>
        <w:ind w:left="0"/>
        <w:jc w:val="both"/>
      </w:pPr>
      <w:r>
        <w:rPr>
          <w:rFonts w:ascii="Times New Roman"/>
          <w:b w:val="false"/>
          <w:i w:val="false"/>
          <w:color w:val="000000"/>
          <w:sz w:val="28"/>
        </w:rPr>
        <w:t>
      (стационарлық үй-жайлар нөмірі)</w:t>
      </w:r>
    </w:p>
    <w:bookmarkEnd w:id="1262"/>
    <w:bookmarkStart w:name="z5891" w:id="1263"/>
    <w:p>
      <w:pPr>
        <w:spacing w:after="0"/>
        <w:ind w:left="0"/>
        <w:jc w:val="both"/>
      </w:pPr>
      <w:r>
        <w:rPr>
          <w:rFonts w:ascii="Times New Roman"/>
          <w:b w:val="false"/>
          <w:i w:val="false"/>
          <w:color w:val="000000"/>
          <w:sz w:val="28"/>
        </w:rPr>
        <w:t>
      __________________ парақта қоса беріліп отыр.</w:t>
      </w:r>
    </w:p>
    <w:bookmarkEnd w:id="1263"/>
    <w:bookmarkStart w:name="z5892" w:id="1264"/>
    <w:p>
      <w:pPr>
        <w:spacing w:after="0"/>
        <w:ind w:left="0"/>
        <w:jc w:val="both"/>
      </w:pPr>
      <w:r>
        <w:rPr>
          <w:rFonts w:ascii="Times New Roman"/>
          <w:b w:val="false"/>
          <w:i w:val="false"/>
          <w:color w:val="000000"/>
          <w:sz w:val="28"/>
        </w:rPr>
        <w:t>
      Осымен:</w:t>
      </w:r>
    </w:p>
    <w:bookmarkEnd w:id="1264"/>
    <w:bookmarkStart w:name="z5893" w:id="1265"/>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265"/>
    <w:bookmarkStart w:name="z5894" w:id="1266"/>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266"/>
    <w:bookmarkStart w:name="z5895" w:id="1267"/>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1267"/>
    <w:bookmarkStart w:name="z5896" w:id="1268"/>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1268"/>
    <w:bookmarkStart w:name="z5897" w:id="1269"/>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1269"/>
    <w:bookmarkStart w:name="z5898" w:id="1270"/>
    <w:p>
      <w:pPr>
        <w:spacing w:after="0"/>
        <w:ind w:left="0"/>
        <w:jc w:val="both"/>
      </w:pPr>
      <w:r>
        <w:rPr>
          <w:rFonts w:ascii="Times New Roman"/>
          <w:b w:val="false"/>
          <w:i w:val="false"/>
          <w:color w:val="000000"/>
          <w:sz w:val="28"/>
        </w:rPr>
        <w:t>
      Жеке тұлға __________________________________________________________</w:t>
      </w:r>
    </w:p>
    <w:bookmarkEnd w:id="1270"/>
    <w:bookmarkStart w:name="z5899" w:id="1271"/>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1271"/>
    <w:bookmarkStart w:name="z5900" w:id="1272"/>
    <w:p>
      <w:pPr>
        <w:spacing w:after="0"/>
        <w:ind w:left="0"/>
        <w:jc w:val="both"/>
      </w:pPr>
      <w:r>
        <w:rPr>
          <w:rFonts w:ascii="Times New Roman"/>
          <w:b w:val="false"/>
          <w:i w:val="false"/>
          <w:color w:val="000000"/>
          <w:sz w:val="28"/>
        </w:rPr>
        <w:t>
      Толтыру күні: 20__ жылғы "__" _________________</w:t>
      </w:r>
    </w:p>
    <w:bookmarkEnd w:id="12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5-қосымша</w:t>
            </w:r>
          </w:p>
        </w:tc>
      </w:tr>
    </w:tbl>
    <w:bookmarkStart w:name="z213" w:id="1273"/>
    <w:p>
      <w:pPr>
        <w:spacing w:after="0"/>
        <w:ind w:left="0"/>
        <w:jc w:val="left"/>
      </w:pPr>
      <w:r>
        <w:rPr>
          <w:rFonts w:ascii="Times New Roman"/>
          <w:b/>
          <w:i w:val="false"/>
          <w:color w:val="000000"/>
        </w:rPr>
        <w:t xml:space="preserve"> "Алкоголь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 мемлекеттiк көрсетілетін қызмет қағидасы</w:t>
      </w:r>
    </w:p>
    <w:bookmarkEnd w:id="1273"/>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01" w:id="1274"/>
    <w:p>
      <w:pPr>
        <w:spacing w:after="0"/>
        <w:ind w:left="0"/>
        <w:jc w:val="left"/>
      </w:pPr>
      <w:r>
        <w:rPr>
          <w:rFonts w:ascii="Times New Roman"/>
          <w:b/>
          <w:i w:val="false"/>
          <w:color w:val="000000"/>
        </w:rPr>
        <w:t xml:space="preserve"> 1-тарау. Жалпы ережелер</w:t>
      </w:r>
    </w:p>
    <w:bookmarkEnd w:id="1274"/>
    <w:bookmarkStart w:name="z5902" w:id="1275"/>
    <w:p>
      <w:pPr>
        <w:spacing w:after="0"/>
        <w:ind w:left="0"/>
        <w:jc w:val="both"/>
      </w:pPr>
      <w:r>
        <w:rPr>
          <w:rFonts w:ascii="Times New Roman"/>
          <w:b w:val="false"/>
          <w:i w:val="false"/>
          <w:color w:val="000000"/>
          <w:sz w:val="28"/>
        </w:rPr>
        <w:t xml:space="preserve">
      1. Осы "Алкоголь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 мемлекеттік көрсетілетін қызмет қағидасы (бұдан әрі – Қағида) Қазақстан Республикасының "Мемлекеттік және әлеуметтік жауапкершілігі бар көрсетілетін қызметтер туралы" Қазақстан Республикасының Заңының (бұдан әрі – Заң) 10-бабы </w:t>
      </w:r>
      <w:r>
        <w:rPr>
          <w:rFonts w:ascii="Times New Roman"/>
          <w:b w:val="false"/>
          <w:i w:val="false"/>
          <w:color w:val="000000"/>
          <w:sz w:val="28"/>
        </w:rPr>
        <w:t>1)-тармақшасына</w:t>
      </w:r>
      <w:r>
        <w:rPr>
          <w:rFonts w:ascii="Times New Roman"/>
          <w:b w:val="false"/>
          <w:i w:val="false"/>
          <w:color w:val="000000"/>
          <w:sz w:val="28"/>
        </w:rPr>
        <w:t xml:space="preserve"> сәйкес әзірленген және "Алкоголь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 (бұдан әрі – көрсетілетін қызметті беруші) көрсету тәртібін анықтайды.</w:t>
      </w:r>
    </w:p>
    <w:bookmarkEnd w:id="1275"/>
    <w:bookmarkStart w:name="z5903" w:id="1276"/>
    <w:p>
      <w:pPr>
        <w:spacing w:after="0"/>
        <w:ind w:left="0"/>
        <w:jc w:val="both"/>
      </w:pPr>
      <w:r>
        <w:rPr>
          <w:rFonts w:ascii="Times New Roman"/>
          <w:b w:val="false"/>
          <w:i w:val="false"/>
          <w:color w:val="000000"/>
          <w:sz w:val="28"/>
        </w:rPr>
        <w:t>
      2. Мемлекеттік көрсетілетін қызмет жеке және заңды тұлғаларға көрсетіледі (бұдан әрі – көрсетілетін қызметті алушы).</w:t>
      </w:r>
    </w:p>
    <w:bookmarkEnd w:id="1276"/>
    <w:bookmarkStart w:name="z5904" w:id="1277"/>
    <w:p>
      <w:pPr>
        <w:spacing w:after="0"/>
        <w:ind w:left="0"/>
        <w:jc w:val="left"/>
      </w:pPr>
      <w:r>
        <w:rPr>
          <w:rFonts w:ascii="Times New Roman"/>
          <w:b/>
          <w:i w:val="false"/>
          <w:color w:val="000000"/>
        </w:rPr>
        <w:t xml:space="preserve"> 2-тарау. Мемлекеттік қызметті көрсету тәртібі</w:t>
      </w:r>
    </w:p>
    <w:bookmarkEnd w:id="1277"/>
    <w:bookmarkStart w:name="z5905" w:id="1278"/>
    <w:p>
      <w:pPr>
        <w:spacing w:after="0"/>
        <w:ind w:left="0"/>
        <w:jc w:val="both"/>
      </w:pPr>
      <w:r>
        <w:rPr>
          <w:rFonts w:ascii="Times New Roman"/>
          <w:b w:val="false"/>
          <w:i w:val="false"/>
          <w:color w:val="000000"/>
          <w:sz w:val="28"/>
        </w:rPr>
        <w:t>
      3. Өтініштерді қабылдау және мемлекеттік қызмет көрсету нәтижесін беру www.egov.kz "цифрлық үкімет" веб-порталы (бұдан әрі – портал) арқылы жүзеге асырылады.</w:t>
      </w:r>
    </w:p>
    <w:bookmarkEnd w:id="1278"/>
    <w:bookmarkStart w:name="z5906" w:id="1279"/>
    <w:p>
      <w:pPr>
        <w:spacing w:after="0"/>
        <w:ind w:left="0"/>
        <w:jc w:val="both"/>
      </w:pPr>
      <w:r>
        <w:rPr>
          <w:rFonts w:ascii="Times New Roman"/>
          <w:b w:val="false"/>
          <w:i w:val="false"/>
          <w:color w:val="000000"/>
          <w:sz w:val="28"/>
        </w:rPr>
        <w:t>
      Лицензияны алу және/немесе қайта ресімдеу кезінде көрсетілетін қызметті алушының электрондық цифрлық қолтаңбасымен (бұдан әрі – ЭЦҚ) куәландырылған мемлекеттік қызмет көрсету үшін қажетті құжаттар тізбесімен электрондық құжат нысанындағы өтініші портал арқылы қабылданады.</w:t>
      </w:r>
    </w:p>
    <w:bookmarkEnd w:id="1279"/>
    <w:bookmarkStart w:name="z5907" w:id="1280"/>
    <w:p>
      <w:pPr>
        <w:spacing w:after="0"/>
        <w:ind w:left="0"/>
        <w:jc w:val="both"/>
      </w:pPr>
      <w:r>
        <w:rPr>
          <w:rFonts w:ascii="Times New Roman"/>
          <w:b w:val="false"/>
          <w:i w:val="false"/>
          <w:color w:val="000000"/>
          <w:sz w:val="28"/>
        </w:rPr>
        <w:t>
      Мемлекеттік қызмет көрсету ерекшеліктері ескеріле отырып, "Алкоголь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 мемлекеттік қызмет көрсетуге қойылатын негізгі талаптар тізбесі (бұдан әрі – Тізбе) осы Қағиданың 1-қосымшасында көрсетілген.</w:t>
      </w:r>
    </w:p>
    <w:bookmarkEnd w:id="1280"/>
    <w:bookmarkStart w:name="z5908" w:id="1281"/>
    <w:p>
      <w:pPr>
        <w:spacing w:after="0"/>
        <w:ind w:left="0"/>
        <w:jc w:val="both"/>
      </w:pPr>
      <w:r>
        <w:rPr>
          <w:rFonts w:ascii="Times New Roman"/>
          <w:b w:val="false"/>
          <w:i w:val="false"/>
          <w:color w:val="000000"/>
          <w:sz w:val="28"/>
        </w:rPr>
        <w:t xml:space="preserve">
      Мемлекеттік қызметті алу үшін көрсетілетін қызметті алушылар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Тізбенің 8-тармағында көзделген құжаттар топтамасын ұсынады.</w:t>
      </w:r>
    </w:p>
    <w:bookmarkEnd w:id="1281"/>
    <w:bookmarkStart w:name="z5909" w:id="1282"/>
    <w:p>
      <w:pPr>
        <w:spacing w:after="0"/>
        <w:ind w:left="0"/>
        <w:jc w:val="both"/>
      </w:pPr>
      <w:r>
        <w:rPr>
          <w:rFonts w:ascii="Times New Roman"/>
          <w:b w:val="false"/>
          <w:i w:val="false"/>
          <w:color w:val="000000"/>
          <w:sz w:val="28"/>
        </w:rPr>
        <w:t>
      Портал арқылы жүгінген кезде көрсетілетін қызметті алушыға мемлекеттік қызметті көрсету үшін сұрау салудың қабылданғаны туралы мәртебесі жіберіледі.</w:t>
      </w:r>
    </w:p>
    <w:bookmarkEnd w:id="1282"/>
    <w:bookmarkStart w:name="z5910" w:id="1283"/>
    <w:p>
      <w:pPr>
        <w:spacing w:after="0"/>
        <w:ind w:left="0"/>
        <w:jc w:val="both"/>
      </w:pPr>
      <w:r>
        <w:rPr>
          <w:rFonts w:ascii="Times New Roman"/>
          <w:b w:val="false"/>
          <w:i w:val="false"/>
          <w:color w:val="000000"/>
          <w:sz w:val="28"/>
        </w:rPr>
        <w:t>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bookmarkEnd w:id="1283"/>
    <w:bookmarkStart w:name="z5911" w:id="1284"/>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bookmarkEnd w:id="1284"/>
    <w:bookmarkStart w:name="z5912" w:id="1285"/>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1285"/>
    <w:bookmarkStart w:name="z5913" w:id="1286"/>
    <w:p>
      <w:pPr>
        <w:spacing w:after="0"/>
        <w:ind w:left="0"/>
        <w:jc w:val="both"/>
      </w:pPr>
      <w:r>
        <w:rPr>
          <w:rFonts w:ascii="Times New Roman"/>
          <w:b w:val="false"/>
          <w:i w:val="false"/>
          <w:color w:val="000000"/>
          <w:sz w:val="28"/>
        </w:rPr>
        <w:t>
      Мемлекеттік қызметті көрсету кезінде егер Қазақстан Республикасының заңдарында өзгеше көзделмесе, көрсетілетін қызметті алушы цифрлық жүйелерде қамтылған, заңмен қорғалатын құпияны құрайтын мәліметтерді пайдалануға келісімін береді.</w:t>
      </w:r>
    </w:p>
    <w:bookmarkEnd w:id="1286"/>
    <w:bookmarkStart w:name="z5914" w:id="1287"/>
    <w:p>
      <w:pPr>
        <w:spacing w:after="0"/>
        <w:ind w:left="0"/>
        <w:jc w:val="both"/>
      </w:pPr>
      <w:r>
        <w:rPr>
          <w:rFonts w:ascii="Times New Roman"/>
          <w:b w:val="false"/>
          <w:i w:val="false"/>
          <w:color w:val="000000"/>
          <w:sz w:val="28"/>
        </w:rPr>
        <w:t>
      Мемлекеттік цифрлық жүйелерде қамтылған жеке басын куәландыратын құжаттар туралы, заңды тұлға ретінде тіркеу (қайта тіркеу) туралы, дара кәсіпкер ретінде мемлекеттік тіркеу туралы, құқық белгілейтін құжаттар туралы мәліметтерді уәкілетті орган тиісті мемлекеттік цифрлық жүйелерден портал арқылы уәкілетті лауазымды адамдардың ЭЦҚ-мен куәландырылған электрондық құжат нысанында алады.</w:t>
      </w:r>
    </w:p>
    <w:bookmarkEnd w:id="1287"/>
    <w:bookmarkStart w:name="z5915" w:id="1288"/>
    <w:p>
      <w:pPr>
        <w:spacing w:after="0"/>
        <w:ind w:left="0"/>
        <w:jc w:val="both"/>
      </w:pPr>
      <w:r>
        <w:rPr>
          <w:rFonts w:ascii="Times New Roman"/>
          <w:b w:val="false"/>
          <w:i w:val="false"/>
          <w:color w:val="000000"/>
          <w:sz w:val="28"/>
        </w:rPr>
        <w:t>
      4. "Рұқсаттар және хабарламалар туралы" Қазақстан Республикасының Заңының (бұдан әрі – Рұқсаттар туралы заң) 33 бабына сәйкес лицензия және (немесе) лицензияға қосымша мынадай:</w:t>
      </w:r>
    </w:p>
    <w:bookmarkEnd w:id="1288"/>
    <w:bookmarkStart w:name="z5916" w:id="1289"/>
    <w:p>
      <w:pPr>
        <w:spacing w:after="0"/>
        <w:ind w:left="0"/>
        <w:jc w:val="both"/>
      </w:pPr>
      <w:r>
        <w:rPr>
          <w:rFonts w:ascii="Times New Roman"/>
          <w:b w:val="false"/>
          <w:i w:val="false"/>
          <w:color w:val="000000"/>
          <w:sz w:val="28"/>
        </w:rPr>
        <w:t>
      1) жеке тұлға-лицензиаттың тегі, аты, әкесінің аты (егер ол жеке басты куәландыратын құжатта көрсетілсе) өзгерген;</w:t>
      </w:r>
    </w:p>
    <w:bookmarkEnd w:id="1289"/>
    <w:bookmarkStart w:name="z5917" w:id="1290"/>
    <w:p>
      <w:pPr>
        <w:spacing w:after="0"/>
        <w:ind w:left="0"/>
        <w:jc w:val="both"/>
      </w:pPr>
      <w:r>
        <w:rPr>
          <w:rFonts w:ascii="Times New Roman"/>
          <w:b w:val="false"/>
          <w:i w:val="false"/>
          <w:color w:val="000000"/>
          <w:sz w:val="28"/>
        </w:rPr>
        <w:t>
      2) жеке кәсіпкер-лицензиат қайта тіркелген, оның атауы немесе заңды мекенжайы өзгерген;</w:t>
      </w:r>
    </w:p>
    <w:bookmarkEnd w:id="1290"/>
    <w:bookmarkStart w:name="z5918" w:id="1291"/>
    <w:p>
      <w:pPr>
        <w:spacing w:after="0"/>
        <w:ind w:left="0"/>
        <w:jc w:val="both"/>
      </w:pPr>
      <w:r>
        <w:rPr>
          <w:rFonts w:ascii="Times New Roman"/>
          <w:b w:val="false"/>
          <w:i w:val="false"/>
          <w:color w:val="000000"/>
          <w:sz w:val="28"/>
        </w:rPr>
        <w:t xml:space="preserve">
      3) заңды тұлға-лицензиат Рұқсаттар туралы заңның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қайта ұйымдастырылған;</w:t>
      </w:r>
    </w:p>
    <w:bookmarkEnd w:id="1291"/>
    <w:bookmarkStart w:name="z5919" w:id="1292"/>
    <w:p>
      <w:pPr>
        <w:spacing w:after="0"/>
        <w:ind w:left="0"/>
        <w:jc w:val="both"/>
      </w:pPr>
      <w:r>
        <w:rPr>
          <w:rFonts w:ascii="Times New Roman"/>
          <w:b w:val="false"/>
          <w:i w:val="false"/>
          <w:color w:val="000000"/>
          <w:sz w:val="28"/>
        </w:rPr>
        <w:t>
      4) заңды тұлға-лицензиаттың, қызметінің нысанасы қаржылық қызметтер көрсету болып табылатын шетелдік заңды тұлға-лицензиат филиалының атауы және (немесе) орналасқан жері өзгерген (лицензияда мекенжай көрсетілген кезде);</w:t>
      </w:r>
    </w:p>
    <w:bookmarkEnd w:id="1292"/>
    <w:bookmarkStart w:name="z5920" w:id="1293"/>
    <w:p>
      <w:pPr>
        <w:spacing w:after="0"/>
        <w:ind w:left="0"/>
        <w:jc w:val="both"/>
      </w:pPr>
      <w:r>
        <w:rPr>
          <w:rFonts w:ascii="Times New Roman"/>
          <w:b w:val="false"/>
          <w:i w:val="false"/>
          <w:color w:val="000000"/>
          <w:sz w:val="28"/>
        </w:rPr>
        <w:t>
      5) егер нақты лицензияның иеліктен шығарылатындығы Рұқсаттар туралы заңның 1-қосымшасында көзделген жағдайларда, лицензиат үшінші тұлғалардың пайдасына объектімен бірге "объектілерге берілетін рұқсаттар" сыныбы бойынша берілген лицензияны иеліктен шығарған;</w:t>
      </w:r>
    </w:p>
    <w:bookmarkEnd w:id="1293"/>
    <w:bookmarkStart w:name="z5921" w:id="1294"/>
    <w:p>
      <w:pPr>
        <w:spacing w:after="0"/>
        <w:ind w:left="0"/>
        <w:jc w:val="both"/>
      </w:pPr>
      <w:r>
        <w:rPr>
          <w:rFonts w:ascii="Times New Roman"/>
          <w:b w:val="false"/>
          <w:i w:val="false"/>
          <w:color w:val="000000"/>
          <w:sz w:val="28"/>
        </w:rPr>
        <w:t>
      6) "объектілерге берілетін рұқсаттар"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bookmarkEnd w:id="1294"/>
    <w:bookmarkStart w:name="z5922" w:id="1295"/>
    <w:p>
      <w:pPr>
        <w:spacing w:after="0"/>
        <w:ind w:left="0"/>
        <w:jc w:val="both"/>
      </w:pPr>
      <w:r>
        <w:rPr>
          <w:rFonts w:ascii="Times New Roman"/>
          <w:b w:val="false"/>
          <w:i w:val="false"/>
          <w:color w:val="000000"/>
          <w:sz w:val="28"/>
        </w:rPr>
        <w:t>
      7) Қазақстан Республикасының заңдарында қайта ресімдеу туралы талап болған жағдайларда қайта ресімделуге жатады.</w:t>
      </w:r>
    </w:p>
    <w:bookmarkEnd w:id="1295"/>
    <w:bookmarkStart w:name="z5923" w:id="1296"/>
    <w:p>
      <w:pPr>
        <w:spacing w:after="0"/>
        <w:ind w:left="0"/>
        <w:jc w:val="both"/>
      </w:pPr>
      <w:r>
        <w:rPr>
          <w:rFonts w:ascii="Times New Roman"/>
          <w:b w:val="false"/>
          <w:i w:val="false"/>
          <w:color w:val="000000"/>
          <w:sz w:val="28"/>
        </w:rPr>
        <w:t>
      Осы тармақтың бірінші бөлігінің 2), 4) және 6) тармақшаларының күші дара кәсіпкер-лицензиаттың заңды мекенжайының, заңды тұлға-лицензиаттың орналасқан жері мекенжайының, "объектілерге берілетін рұқсаттар"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"Қазақстан Республикасының әкімшілік-аумақтық құрылысы туралы" Қазақстан Республикасы Заңының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цифрлық жүйелерді интеграциялау арқылы жүзеге асырылады.</w:t>
      </w:r>
    </w:p>
    <w:bookmarkEnd w:id="1296"/>
    <w:bookmarkStart w:name="z5924" w:id="1297"/>
    <w:p>
      <w:pPr>
        <w:spacing w:after="0"/>
        <w:ind w:left="0"/>
        <w:jc w:val="both"/>
      </w:pPr>
      <w:r>
        <w:rPr>
          <w:rFonts w:ascii="Times New Roman"/>
          <w:b w:val="false"/>
          <w:i w:val="false"/>
          <w:color w:val="000000"/>
          <w:sz w:val="28"/>
        </w:rPr>
        <w:t>
      Осы тармақтың бірінші бөлігінің 1) және 2) тармақшаларында көзделген жағдайларда лицензияны қайта ресімдеуге өтініш беру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қайта ресімдеу кезінде талап етілмейді.</w:t>
      </w:r>
    </w:p>
    <w:bookmarkEnd w:id="1297"/>
    <w:bookmarkStart w:name="z5925" w:id="1298"/>
    <w:p>
      <w:pPr>
        <w:spacing w:after="0"/>
        <w:ind w:left="0"/>
        <w:jc w:val="both"/>
      </w:pPr>
      <w:r>
        <w:rPr>
          <w:rFonts w:ascii="Times New Roman"/>
          <w:b w:val="false"/>
          <w:i w:val="false"/>
          <w:color w:val="000000"/>
          <w:sz w:val="28"/>
        </w:rPr>
        <w:t>
      Лицензияны проактивті көрсетілетін қызмет арқылы қайта ресімдеу үшін өтініш берген күн осы көрсетілетін қызметті ұсынуға келісім алған күн болып есептеледі.</w:t>
      </w:r>
    </w:p>
    <w:bookmarkEnd w:id="1298"/>
    <w:bookmarkStart w:name="z5926" w:id="1299"/>
    <w:p>
      <w:pPr>
        <w:spacing w:after="0"/>
        <w:ind w:left="0"/>
        <w:jc w:val="both"/>
      </w:pPr>
      <w:r>
        <w:rPr>
          <w:rFonts w:ascii="Times New Roman"/>
          <w:b w:val="false"/>
          <w:i w:val="false"/>
          <w:color w:val="000000"/>
          <w:sz w:val="28"/>
        </w:rPr>
        <w:t>
      Рұқсат беру тәртібі енгізілген қызмет түрінің және (немесе) кіші түрінің атауы өзгерген жағдайда, лицензиаттың лицензияны және (немесе) лицензияға қосымшаны қайта ресімдеу туралы өтініш береді.</w:t>
      </w:r>
    </w:p>
    <w:bookmarkEnd w:id="1299"/>
    <w:bookmarkStart w:name="z5927" w:id="1300"/>
    <w:p>
      <w:pPr>
        <w:spacing w:after="0"/>
        <w:ind w:left="0"/>
        <w:jc w:val="both"/>
      </w:pPr>
      <w:r>
        <w:rPr>
          <w:rFonts w:ascii="Times New Roman"/>
          <w:b w:val="false"/>
          <w:i w:val="false"/>
          <w:color w:val="000000"/>
          <w:sz w:val="28"/>
        </w:rPr>
        <w:t>
      Атауы өзгерген қызмет түріне лицензиясы бар лицензиат лицензияны алдын ала қайта ресімдеген жағдайда, лицензияға қосымшаны алады.</w:t>
      </w:r>
    </w:p>
    <w:bookmarkEnd w:id="1300"/>
    <w:bookmarkStart w:name="z5928" w:id="1301"/>
    <w:p>
      <w:pPr>
        <w:spacing w:after="0"/>
        <w:ind w:left="0"/>
        <w:jc w:val="both"/>
      </w:pPr>
      <w:r>
        <w:rPr>
          <w:rFonts w:ascii="Times New Roman"/>
          <w:b w:val="false"/>
          <w:i w:val="false"/>
          <w:color w:val="000000"/>
          <w:sz w:val="28"/>
        </w:rPr>
        <w:t xml:space="preserve">
      Рұқсаттар туралы заңның </w:t>
      </w:r>
      <w:r>
        <w:rPr>
          <w:rFonts w:ascii="Times New Roman"/>
          <w:b w:val="false"/>
          <w:i w:val="false"/>
          <w:color w:val="000000"/>
          <w:sz w:val="28"/>
        </w:rPr>
        <w:t>35 бабының</w:t>
      </w:r>
      <w:r>
        <w:rPr>
          <w:rFonts w:ascii="Times New Roman"/>
          <w:b w:val="false"/>
          <w:i w:val="false"/>
          <w:color w:val="000000"/>
          <w:sz w:val="28"/>
        </w:rPr>
        <w:t xml:space="preserve"> 2-тармағына сәйкес осы 35-баптың 1-тармағының 6) және 7) тармақшаларында көзделген негіздер бойынша лицензияның және (немесе) лицензияға қосымшаның қолданысы тоқтатылған немесе лицензия электрондық нысанда ғана ресімделген жағдайларды қоспағанда, лицензияның және (немесе) лицензияға қосымшаның қолданысы тоқтатылған кезде лицензиат лицензияны және (немесе) лицензияға қосымшаны он жұмыс күні ішінде лицензиарға қайтаруға міндетті.</w:t>
      </w:r>
    </w:p>
    <w:bookmarkEnd w:id="1301"/>
    <w:bookmarkStart w:name="z5929" w:id="1302"/>
    <w:p>
      <w:pPr>
        <w:spacing w:after="0"/>
        <w:ind w:left="0"/>
        <w:jc w:val="both"/>
      </w:pPr>
      <w:r>
        <w:rPr>
          <w:rFonts w:ascii="Times New Roman"/>
          <w:b w:val="false"/>
          <w:i w:val="false"/>
          <w:color w:val="000000"/>
          <w:sz w:val="28"/>
        </w:rPr>
        <w:t>
      5. Көрсетілетін қызметті берушінің құжаттарды қабылдауға жауапты құрылымдық бөлімшесі құжаттар түскен күні ұсынылған құжаттарды қабылдайды, тексереді және тіркейді (көрсетілетін қызметті алушы Қазақстан Республикасының Еңбек Кодексіне және "Қазақстан Республикасындағы мерекелер туралы" Қазақстан Республикасының Заңына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 жүзеге асырылады).</w:t>
      </w:r>
    </w:p>
    <w:bookmarkEnd w:id="1302"/>
    <w:bookmarkStart w:name="z5930" w:id="1303"/>
    <w:p>
      <w:pPr>
        <w:spacing w:after="0"/>
        <w:ind w:left="0"/>
        <w:jc w:val="both"/>
      </w:pPr>
      <w:r>
        <w:rPr>
          <w:rFonts w:ascii="Times New Roman"/>
          <w:b w:val="false"/>
          <w:i w:val="false"/>
          <w:color w:val="000000"/>
          <w:sz w:val="28"/>
        </w:rPr>
        <w:t>
      Көрсетілетін қызметті беруші көрсетілетін қызметті алушының құжаттарын алған сәттен бастап 1 (бір) жұмыс күні ішінде ұсынылған құжаттардың толықтығын тексереді.</w:t>
      </w:r>
    </w:p>
    <w:bookmarkEnd w:id="1303"/>
    <w:bookmarkStart w:name="z5931" w:id="1304"/>
    <w:p>
      <w:pPr>
        <w:spacing w:after="0"/>
        <w:ind w:left="0"/>
        <w:jc w:val="both"/>
      </w:pPr>
      <w:r>
        <w:rPr>
          <w:rFonts w:ascii="Times New Roman"/>
          <w:b w:val="false"/>
          <w:i w:val="false"/>
          <w:color w:val="000000"/>
          <w:sz w:val="28"/>
        </w:rPr>
        <w:t>
      Көрсетілетін қызметті беруші ұсынылған құжаттардың толық болмауын анықтаған кезде көрсетілген мерзімде өтінішті одан әрі қараудан жазбаша дәлелді түрде бас тартады.</w:t>
      </w:r>
    </w:p>
    <w:bookmarkEnd w:id="1304"/>
    <w:bookmarkStart w:name="z5932" w:id="1305"/>
    <w:p>
      <w:pPr>
        <w:spacing w:after="0"/>
        <w:ind w:left="0"/>
        <w:jc w:val="both"/>
      </w:pPr>
      <w:r>
        <w:rPr>
          <w:rFonts w:ascii="Times New Roman"/>
          <w:b w:val="false"/>
          <w:i w:val="false"/>
          <w:color w:val="000000"/>
          <w:sz w:val="28"/>
        </w:rPr>
        <w:t>
      Тапсырылған құжаттар толық болған жағдайда құжаттарды өңдеуге жауапты тұлға құжататрды "е-лицензиялау" цифрлық жүйесіне енгізеді, өңдейді және көрсетілетін қызметті алушыға мемлекеттік көрсетілетін қызмет нәтижесін жібереді:</w:t>
      </w:r>
    </w:p>
    <w:bookmarkEnd w:id="1305"/>
    <w:bookmarkStart w:name="z5933" w:id="1306"/>
    <w:p>
      <w:pPr>
        <w:spacing w:after="0"/>
        <w:ind w:left="0"/>
        <w:jc w:val="both"/>
      </w:pPr>
      <w:r>
        <w:rPr>
          <w:rFonts w:ascii="Times New Roman"/>
          <w:b w:val="false"/>
          <w:i w:val="false"/>
          <w:color w:val="000000"/>
          <w:sz w:val="28"/>
        </w:rPr>
        <w:t>
      1) лицензия беру әлде осы Қағидаларға 1-қосымшаға сәйкес Тізбенің 8-тармағында көзделген жағдайларда және негіздер бойынша мемлекеттік қызмет көрсетуден бас тарту туралы уәжді жауабы – көрсетілген өтінішті тіркеген күннен кейінгі 1 (бір) жұмыс күнінен кешіктірмей;</w:t>
      </w:r>
    </w:p>
    <w:bookmarkEnd w:id="1306"/>
    <w:bookmarkStart w:name="z5934" w:id="1307"/>
    <w:p>
      <w:pPr>
        <w:spacing w:after="0"/>
        <w:ind w:left="0"/>
        <w:jc w:val="both"/>
      </w:pPr>
      <w:r>
        <w:rPr>
          <w:rFonts w:ascii="Times New Roman"/>
          <w:b w:val="false"/>
          <w:i w:val="false"/>
          <w:color w:val="000000"/>
          <w:sz w:val="28"/>
        </w:rPr>
        <w:t>
      2) лицензияны қайта ресімдеу – 3 (үш) жұмыс күні ішінде.</w:t>
      </w:r>
    </w:p>
    <w:bookmarkEnd w:id="1307"/>
    <w:bookmarkStart w:name="z5935" w:id="1308"/>
    <w:p>
      <w:pPr>
        <w:spacing w:after="0"/>
        <w:ind w:left="0"/>
        <w:jc w:val="both"/>
      </w:pPr>
      <w:r>
        <w:rPr>
          <w:rFonts w:ascii="Times New Roman"/>
          <w:b w:val="false"/>
          <w:i w:val="false"/>
          <w:color w:val="000000"/>
          <w:sz w:val="28"/>
        </w:rPr>
        <w:t>
      6. Мемлекеттік көрсетілетін қызметті е-лицензиялау цифрлық жүйесі арқылы көсеткен жағдайда оны көрсету сатысы туралы деректерді мемлекеттік қызметтер көрсету мониторингінің цифрлық жүйесіне автоматты түрде түседі.</w:t>
      </w:r>
    </w:p>
    <w:bookmarkEnd w:id="1308"/>
    <w:bookmarkStart w:name="z5936" w:id="1309"/>
    <w:p>
      <w:pPr>
        <w:spacing w:after="0"/>
        <w:ind w:left="0"/>
        <w:jc w:val="both"/>
      </w:pPr>
      <w:r>
        <w:rPr>
          <w:rFonts w:ascii="Times New Roman"/>
          <w:b w:val="false"/>
          <w:i w:val="false"/>
          <w:color w:val="000000"/>
          <w:sz w:val="28"/>
        </w:rPr>
        <w:t>
      7.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1309"/>
    <w:bookmarkStart w:name="z5937" w:id="1310"/>
    <w:p>
      <w:pPr>
        <w:spacing w:after="0"/>
        <w:ind w:left="0"/>
        <w:jc w:val="both"/>
      </w:pPr>
      <w:r>
        <w:rPr>
          <w:rFonts w:ascii="Times New Roman"/>
          <w:b w:val="false"/>
          <w:i w:val="false"/>
          <w:color w:val="000000"/>
          <w:sz w:val="28"/>
        </w:rPr>
        <w:t>
      8. Мемлекеттік қызмет көрсету үшін қажетті мәліметтерді қамтитын цифрлық жүйе істен шыққан жағдайда, көрсетілетін қызметті беруші 30 (отыз) минут ішінде "цифрлық үкіметтің" цифрлық инфрақұрылымы операторының (Оператор) мемлекеттік көрсетілетін қызмет атауы, өтініш бойынша әкімшілік құжаттың нөмірі және коды (ӘҚНЖК), немесе өтініштің бірегей сәйкестендіру нөмірі (ӨБСН), әкімшілік құжаттың нөмірі және коды (ӘҚНЖК РҚ), немесе рұқсат құжатының бірегей сәйкестендіру нөмірі (РҚБСН), көрсетілетін қызметті алушының жеке сәйкестендіру нөмірі (ЖСН) немесе бизнес-сәйкестендіру нөмірі (БСН) бойынша ақпаратты міндетті түрде көрсету арқылы, авторизациялау сәтінен бастап қатенің нақты уақытын көрсете отырып, қате пайда болған сәтке дейінгі қадамдық скриншоттарды қоса бере отырып бірыңғай қолдау қызметі sd@nitec.kz электрондық поштасына сұрау салуды жіберу арқылы хабардар етеді.</w:t>
      </w:r>
    </w:p>
    <w:bookmarkEnd w:id="1310"/>
    <w:bookmarkStart w:name="z5938" w:id="1311"/>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1311"/>
    <w:bookmarkStart w:name="z5939" w:id="1312"/>
    <w:p>
      <w:pPr>
        <w:spacing w:after="0"/>
        <w:ind w:left="0"/>
        <w:jc w:val="both"/>
      </w:pPr>
      <w:r>
        <w:rPr>
          <w:rFonts w:ascii="Times New Roman"/>
          <w:b w:val="false"/>
          <w:i w:val="false"/>
          <w:color w:val="000000"/>
          <w:sz w:val="28"/>
        </w:rPr>
        <w:t>
      9.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1312"/>
    <w:bookmarkStart w:name="z5940" w:id="1313"/>
    <w:p>
      <w:pPr>
        <w:spacing w:after="0"/>
        <w:ind w:left="0"/>
        <w:jc w:val="both"/>
      </w:pPr>
      <w:r>
        <w:rPr>
          <w:rFonts w:ascii="Times New Roman"/>
          <w:b w:val="false"/>
          <w:i w:val="false"/>
          <w:color w:val="000000"/>
          <w:sz w:val="28"/>
        </w:rPr>
        <w:t>
      көрсетілетін қызметті беруші басшысының атына;</w:t>
      </w:r>
    </w:p>
    <w:bookmarkEnd w:id="1313"/>
    <w:bookmarkStart w:name="z5941" w:id="1314"/>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1314"/>
    <w:bookmarkStart w:name="z5942" w:id="1315"/>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1315"/>
    <w:bookmarkStart w:name="z5943" w:id="1316"/>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1316"/>
    <w:bookmarkStart w:name="z5944" w:id="1317"/>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1317"/>
    <w:bookmarkStart w:name="z5945" w:id="1318"/>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1318"/>
    <w:bookmarkStart w:name="z5946" w:id="1319"/>
    <w:p>
      <w:pPr>
        <w:spacing w:after="0"/>
        <w:ind w:left="0"/>
        <w:jc w:val="both"/>
      </w:pPr>
      <w:r>
        <w:rPr>
          <w:rFonts w:ascii="Times New Roman"/>
          <w:b w:val="false"/>
          <w:i w:val="false"/>
          <w:color w:val="000000"/>
          <w:sz w:val="28"/>
        </w:rPr>
        <w:t>
      10.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1319"/>
    <w:bookmarkStart w:name="z5947" w:id="1320"/>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13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w:t>
            </w:r>
            <w:r>
              <w:br/>
            </w:r>
            <w:r>
              <w:rPr>
                <w:rFonts w:ascii="Times New Roman"/>
                <w:b w:val="false"/>
                <w:i w:val="false"/>
                <w:color w:val="000000"/>
                <w:sz w:val="20"/>
              </w:rPr>
              <w:t>аумағында оны сақтау және</w:t>
            </w:r>
            <w:r>
              <w:br/>
            </w:r>
            <w:r>
              <w:rPr>
                <w:rFonts w:ascii="Times New Roman"/>
                <w:b w:val="false"/>
                <w:i w:val="false"/>
                <w:color w:val="000000"/>
                <w:sz w:val="20"/>
              </w:rPr>
              <w:t>бөлшек саудада өткізу жөніндегі</w:t>
            </w:r>
            <w:r>
              <w:br/>
            </w:r>
            <w:r>
              <w:rPr>
                <w:rFonts w:ascii="Times New Roman"/>
                <w:b w:val="false"/>
                <w:i w:val="false"/>
                <w:color w:val="000000"/>
                <w:sz w:val="20"/>
              </w:rPr>
              <w:t>қызметті қоспағанда, алкоголь</w:t>
            </w:r>
            <w:r>
              <w:br/>
            </w:r>
            <w:r>
              <w:rPr>
                <w:rFonts w:ascii="Times New Roman"/>
                <w:b w:val="false"/>
                <w:i w:val="false"/>
                <w:color w:val="000000"/>
                <w:sz w:val="20"/>
              </w:rPr>
              <w:t>өнімдерін сақтауға және бөлшек</w:t>
            </w:r>
            <w:r>
              <w:br/>
            </w:r>
            <w:r>
              <w:rPr>
                <w:rFonts w:ascii="Times New Roman"/>
                <w:b w:val="false"/>
                <w:i w:val="false"/>
                <w:color w:val="000000"/>
                <w:sz w:val="20"/>
              </w:rPr>
              <w:t>саудада өткізуге лицензия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9" w:id="1321"/>
          <w:p>
            <w:pPr>
              <w:spacing w:after="20"/>
              <w:ind w:left="20"/>
              <w:jc w:val="both"/>
            </w:pPr>
            <w:r>
              <w:rPr>
                <w:rFonts w:ascii="Times New Roman"/>
                <w:b w:val="false"/>
                <w:i w:val="false"/>
                <w:color w:val="000000"/>
                <w:sz w:val="20"/>
              </w:rPr>
              <w:t>
</w:t>
            </w:r>
            <w:r>
              <w:rPr>
                <w:rFonts w:ascii="Times New Roman"/>
                <w:b w:val="false"/>
                <w:i w:val="false"/>
                <w:color w:val="000000"/>
                <w:sz w:val="20"/>
              </w:rPr>
              <w:t>"Алкоголь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 мемлекеттік қызмет көрсетуге қойылатын негізгі талаптар тізбесі</w:t>
            </w:r>
          </w:p>
          <w:bookmarkEnd w:id="1321"/>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1" w:id="1322"/>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түрлерінің атауы:</w:t>
            </w:r>
          </w:p>
          <w:bookmarkEnd w:id="132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 </w:t>
            </w:r>
          </w:p>
          <w:p>
            <w:pPr>
              <w:spacing w:after="20"/>
              <w:ind w:left="20"/>
              <w:jc w:val="both"/>
            </w:pPr>
            <w:r>
              <w:rPr>
                <w:rFonts w:ascii="Times New Roman"/>
                <w:b w:val="false"/>
                <w:i w:val="false"/>
                <w:color w:val="000000"/>
                <w:sz w:val="20"/>
              </w:rPr>
              <w:t>
</w:t>
            </w:r>
            <w:r>
              <w:rPr>
                <w:rFonts w:ascii="Times New Roman"/>
                <w:b w:val="false"/>
                <w:i w:val="false"/>
                <w:color w:val="000000"/>
                <w:sz w:val="20"/>
              </w:rPr>
              <w:t>2. 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лицензияны қайта ресімдеу.</w:t>
            </w:r>
          </w:p>
          <w:p>
            <w:pPr>
              <w:spacing w:after="20"/>
              <w:ind w:left="20"/>
              <w:jc w:val="both"/>
            </w:pPr>
            <w:r>
              <w:rPr>
                <w:rFonts w:ascii="Times New Roman"/>
                <w:b w:val="false"/>
                <w:i w:val="false"/>
                <w:color w:val="000000"/>
                <w:sz w:val="20"/>
              </w:rPr>
              <w:t>
3. 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лицензияның қолданылуын тоқтату.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6" w:id="132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32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0" w:id="132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3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4" w:id="132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3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6" w:id="1326"/>
          <w:p>
            <w:pPr>
              <w:spacing w:after="20"/>
              <w:ind w:left="20"/>
              <w:jc w:val="both"/>
            </w:pPr>
            <w:r>
              <w:rPr>
                <w:rFonts w:ascii="Times New Roman"/>
                <w:b w:val="false"/>
                <w:i w:val="false"/>
                <w:color w:val="000000"/>
                <w:sz w:val="20"/>
              </w:rPr>
              <w:t>
1) осы Тізбенің 9-тармағында көрсетілген жағдайларда және негіздер бойынша лицензия беру немесе мемлекеттік қызмет көрсетуден бас тарту туралы уәжделген жауапты беру – көрсетілген өтініш түскен күнен кейінгі 1 (бір) жұмыс күнінен кешіктірмей;</w:t>
            </w:r>
          </w:p>
          <w:bookmarkEnd w:id="1326"/>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 көрсетілген өтініш түскен күнен кейінгі 1 (бір) жұмыс күнінен кешіктірмей;</w:t>
            </w:r>
          </w:p>
          <w:p>
            <w:pPr>
              <w:spacing w:after="20"/>
              <w:ind w:left="20"/>
              <w:jc w:val="both"/>
            </w:pPr>
            <w:r>
              <w:rPr>
                <w:rFonts w:ascii="Times New Roman"/>
                <w:b w:val="false"/>
                <w:i w:val="false"/>
                <w:color w:val="000000"/>
                <w:sz w:val="20"/>
              </w:rPr>
              <w:t>
3) лицензияның қолданулуы тоқтатылған кезде – көрсетілген өтінішті тіркеген күннен кейінгі 1 (бір) жұмыс күнінен кешіктірмей.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0" w:id="132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3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4" w:id="1328"/>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3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лауазымды адамының электрондық цифрлық қолтаңбасымен (бұдан әрі – ЭЦҚ) куәландырылған электрондық құжат нысанындағы лицензия, қайта ресімделген лицензия немесе осы Тізбенің 9-тармағында көрсетілген жағдайларда және негіздер бойынша мемлекеттік қызмет көрсетуден бас тарту туралы уәжделген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8" w:id="1329"/>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32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0" w:id="1330"/>
          <w:p>
            <w:pPr>
              <w:spacing w:after="20"/>
              <w:ind w:left="20"/>
              <w:jc w:val="both"/>
            </w:pPr>
            <w:r>
              <w:rPr>
                <w:rFonts w:ascii="Times New Roman"/>
                <w:b w:val="false"/>
                <w:i w:val="false"/>
                <w:color w:val="000000"/>
                <w:sz w:val="20"/>
              </w:rPr>
              <w:t>
Қазақстан Республикасы Салық кодексінің 616-бабының 4-тармағына сәйкес жекелеген қызмет түрлерімен айналысу құқығы үшін лицензиялық алым мөлшерлемелері (бұдан әрі – лицензиялық алым) республикалық бюджет туралы заңда белгіленген және алымды төлеу күні қолданыста болған айлық есептік көрсеткіш (бұдан әрі – АЕК) мөлшері негізге алына отырып белгіленеді және мынаны:</w:t>
            </w:r>
          </w:p>
          <w:bookmarkEnd w:id="1330"/>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лицензияны беру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Астанада, республикалық және облыстық маңызы бар қалаларда – 100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аудандық маңызы бар қалалар мен кенттерде – 70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ауылдық елді мекендерде – 30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лицензияны қайта ресімдеу кезінде – лицензияны беру кезіндегі мөлшерлеменің 10 %-ын құрайды. </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Лицензиялық алымды төлеу екінші деңгейдегі банктер және банктік операциялардың жекелеген түрлерін жүзеге асыратын ұйымдар арқылы қолма-қол ақша және қолма-қол ақшасыз нысанда жүзеге асырылады.</w:t>
            </w:r>
          </w:p>
          <w:p>
            <w:pPr>
              <w:spacing w:after="20"/>
              <w:ind w:left="20"/>
              <w:jc w:val="both"/>
            </w:pPr>
            <w:r>
              <w:rPr>
                <w:rFonts w:ascii="Times New Roman"/>
                <w:b w:val="false"/>
                <w:i w:val="false"/>
                <w:color w:val="000000"/>
                <w:sz w:val="20"/>
              </w:rPr>
              <w:t>
Портал арқылы сұрау салу берілген кезде төлем "цифрлық үкіметтің" төлем шлюзі (бұдан әрі – ЦҮТШ)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9" w:id="1331"/>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3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1" w:id="1332"/>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ҚР Еңбек кодексі)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bookmarkEnd w:id="1332"/>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ҚР Еңбек кодексіне және ҚР мерекелер туралы Заңына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орнының мекенжайы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6" w:id="1333"/>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33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98" w:id="1334"/>
          <w:p>
            <w:pPr>
              <w:spacing w:after="20"/>
              <w:ind w:left="20"/>
              <w:jc w:val="both"/>
            </w:pPr>
            <w:r>
              <w:rPr>
                <w:rFonts w:ascii="Times New Roman"/>
                <w:b w:val="false"/>
                <w:i w:val="false"/>
                <w:color w:val="000000"/>
                <w:sz w:val="20"/>
              </w:rPr>
              <w:t>
1) лицензияны алу үшін:</w:t>
            </w:r>
          </w:p>
          <w:bookmarkEnd w:id="1334"/>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Қағидаға 2 немесе 3-қосымшаларға сәйкес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 арқылы төленген жағдайларды қоспағанда, лицензиялық алымның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аталған шарттарды бір жылдан аз мерзімге жасаған жағдайда – жалға беру немесе өтеусіз пайдалану шартының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Қағидаға 4-қосымшаға сәйкес электрондық құжат нысанындағы, 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 жөніндегі қызметті жүзеге асыру үшін қойылатын біліктілік талаптарына мәліметтер нысандары;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Қағидаға 5 немесе 6-қосымшаға сәйкес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ЦҮТШ арқылы төленген жағдайларды қоспағанда, лицензиялық алымның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цифрлық жүйелерде бар құжаттарды қоспағанда, лицензияны және (немесе) лицензияға қосымшаны қайта ресімдеу үшін негіз болатын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09" w:id="1335"/>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3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заңдарымен белгіленген мемлекеттік көрсетілетін қызметті беруден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1" w:id="1336"/>
          <w:p>
            <w:pPr>
              <w:spacing w:after="20"/>
              <w:ind w:left="20"/>
              <w:jc w:val="both"/>
            </w:pPr>
            <w:r>
              <w:rPr>
                <w:rFonts w:ascii="Times New Roman"/>
                <w:b w:val="false"/>
                <w:i w:val="false"/>
                <w:color w:val="000000"/>
                <w:sz w:val="20"/>
              </w:rPr>
              <w:t>
1) Қазақстан Республикасының заңдарында көрсетілетін қызметті алушылардың осы санаты үшін қызмет түрімен айналысуға тыйым салынған;</w:t>
            </w:r>
          </w:p>
          <w:bookmarkEnd w:id="1336"/>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лицензиялық алым енгізілмеген;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 біліктілік талаптарына сәйкес келмеген;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5) сот орындаушысының ұсынуы негізінде сот көрсетілетін қызметті алушы - борышкерге лицензия беруге уақытша тыйым салған;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6) өтініш беруші лицензия алу үшін ұсынған құжаттардың және (немесе) оларда қамтылған деректердің (мәліметтердің) анық еместігі анықталған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9)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1" w:id="1337"/>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3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3" w:id="1338"/>
          <w:p>
            <w:pPr>
              <w:spacing w:after="20"/>
              <w:ind w:left="20"/>
              <w:jc w:val="both"/>
            </w:pPr>
            <w:r>
              <w:rPr>
                <w:rFonts w:ascii="Times New Roman"/>
                <w:b w:val="false"/>
                <w:i w:val="false"/>
                <w:color w:val="000000"/>
                <w:sz w:val="20"/>
              </w:rPr>
              <w:t>
Көрсетілетін қызметті алушының ЭЦҚ-сы болған кезде мемлекеттік көрсетілетін қызметті электрондық нысанда портал арқылы алуға мүмкіндігі бар.</w:t>
            </w:r>
          </w:p>
          <w:bookmarkEnd w:id="1338"/>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және мәртебесі туралы ақпаратты порталдағы "жеке кабинеті", бірыңғай байланыс орталығы 1414, 8 800 080 7777 арқылы қашықтықтан қол жеткізу режимінде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w:t>
            </w:r>
            <w:r>
              <w:br/>
            </w:r>
            <w:r>
              <w:rPr>
                <w:rFonts w:ascii="Times New Roman"/>
                <w:b w:val="false"/>
                <w:i w:val="false"/>
                <w:color w:val="000000"/>
                <w:sz w:val="20"/>
              </w:rPr>
              <w:t>аумағында оны сақтау және</w:t>
            </w:r>
            <w:r>
              <w:br/>
            </w:r>
            <w:r>
              <w:rPr>
                <w:rFonts w:ascii="Times New Roman"/>
                <w:b w:val="false"/>
                <w:i w:val="false"/>
                <w:color w:val="000000"/>
                <w:sz w:val="20"/>
              </w:rPr>
              <w:t>бөлшек саудада өткізу жөніндегі</w:t>
            </w:r>
            <w:r>
              <w:br/>
            </w:r>
            <w:r>
              <w:rPr>
                <w:rFonts w:ascii="Times New Roman"/>
                <w:b w:val="false"/>
                <w:i w:val="false"/>
                <w:color w:val="000000"/>
                <w:sz w:val="20"/>
              </w:rPr>
              <w:t>қызметті қоспағанда, алкоголь</w:t>
            </w:r>
            <w:r>
              <w:br/>
            </w:r>
            <w:r>
              <w:rPr>
                <w:rFonts w:ascii="Times New Roman"/>
                <w:b w:val="false"/>
                <w:i w:val="false"/>
                <w:color w:val="000000"/>
                <w:sz w:val="20"/>
              </w:rPr>
              <w:t>өнімдерін сақтауға және бөлшек</w:t>
            </w:r>
            <w:r>
              <w:br/>
            </w:r>
            <w:r>
              <w:rPr>
                <w:rFonts w:ascii="Times New Roman"/>
                <w:b w:val="false"/>
                <w:i w:val="false"/>
                <w:color w:val="000000"/>
                <w:sz w:val="20"/>
              </w:rPr>
              <w:t>саудада өткізуге лицензия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қағидасына</w:t>
            </w:r>
            <w:r>
              <w:br/>
            </w:r>
            <w:r>
              <w:rPr>
                <w:rFonts w:ascii="Times New Roman"/>
                <w:b w:val="false"/>
                <w:i w:val="false"/>
                <w:color w:val="000000"/>
                <w:sz w:val="20"/>
              </w:rPr>
              <w:t>2-қосымша</w:t>
            </w:r>
          </w:p>
        </w:tc>
      </w:tr>
    </w:tbl>
    <w:bookmarkStart w:name="z6027" w:id="1339"/>
    <w:p>
      <w:pPr>
        <w:spacing w:after="0"/>
        <w:ind w:left="0"/>
        <w:jc w:val="left"/>
      </w:pPr>
      <w:r>
        <w:rPr>
          <w:rFonts w:ascii="Times New Roman"/>
          <w:b/>
          <w:i w:val="false"/>
          <w:color w:val="000000"/>
        </w:rPr>
        <w:t xml:space="preserve"> Лицензияны және (немесе) лицензияға қосымшаны алуға арналған заңды тұлғаның өтiнiші</w:t>
      </w:r>
    </w:p>
    <w:bookmarkEnd w:id="1339"/>
    <w:bookmarkStart w:name="z6028" w:id="1340"/>
    <w:p>
      <w:pPr>
        <w:spacing w:after="0"/>
        <w:ind w:left="0"/>
        <w:jc w:val="both"/>
      </w:pPr>
      <w:r>
        <w:rPr>
          <w:rFonts w:ascii="Times New Roman"/>
          <w:b w:val="false"/>
          <w:i w:val="false"/>
          <w:color w:val="000000"/>
          <w:sz w:val="28"/>
        </w:rPr>
        <w:t>
      ___________________________________________________________________</w:t>
      </w:r>
    </w:p>
    <w:bookmarkEnd w:id="1340"/>
    <w:bookmarkStart w:name="z6029" w:id="1341"/>
    <w:p>
      <w:pPr>
        <w:spacing w:after="0"/>
        <w:ind w:left="0"/>
        <w:jc w:val="both"/>
      </w:pPr>
      <w:r>
        <w:rPr>
          <w:rFonts w:ascii="Times New Roman"/>
          <w:b w:val="false"/>
          <w:i w:val="false"/>
          <w:color w:val="000000"/>
          <w:sz w:val="28"/>
        </w:rPr>
        <w:t>
      (лицензиардың толық атауы)</w:t>
      </w:r>
    </w:p>
    <w:bookmarkEnd w:id="1341"/>
    <w:bookmarkStart w:name="z6030" w:id="1342"/>
    <w:p>
      <w:pPr>
        <w:spacing w:after="0"/>
        <w:ind w:left="0"/>
        <w:jc w:val="both"/>
      </w:pPr>
      <w:r>
        <w:rPr>
          <w:rFonts w:ascii="Times New Roman"/>
          <w:b w:val="false"/>
          <w:i w:val="false"/>
          <w:color w:val="000000"/>
          <w:sz w:val="28"/>
        </w:rPr>
        <w:t>
      ___________________________________________________________________</w:t>
      </w:r>
    </w:p>
    <w:bookmarkEnd w:id="1342"/>
    <w:bookmarkStart w:name="z6031" w:id="1343"/>
    <w:p>
      <w:pPr>
        <w:spacing w:after="0"/>
        <w:ind w:left="0"/>
        <w:jc w:val="both"/>
      </w:pPr>
      <w:r>
        <w:rPr>
          <w:rFonts w:ascii="Times New Roman"/>
          <w:b w:val="false"/>
          <w:i w:val="false"/>
          <w:color w:val="000000"/>
          <w:sz w:val="28"/>
        </w:rPr>
        <w:t xml:space="preserve">
      (заңды тұлғаның (соның ішінде шетелдік заңды тұлғаның) толық атауы, мекенжайы, </w:t>
      </w:r>
    </w:p>
    <w:bookmarkEnd w:id="1343"/>
    <w:bookmarkStart w:name="z6032" w:id="1344"/>
    <w:p>
      <w:pPr>
        <w:spacing w:after="0"/>
        <w:ind w:left="0"/>
        <w:jc w:val="both"/>
      </w:pPr>
      <w:r>
        <w:rPr>
          <w:rFonts w:ascii="Times New Roman"/>
          <w:b w:val="false"/>
          <w:i w:val="false"/>
          <w:color w:val="000000"/>
          <w:sz w:val="28"/>
        </w:rPr>
        <w:t xml:space="preserve">
      бизнес-сәйкестендіру нөмірі, заңды тұлғаның бизнес-сәйкестендіру нөмірі болмаған </w:t>
      </w:r>
    </w:p>
    <w:bookmarkEnd w:id="1344"/>
    <w:bookmarkStart w:name="z6033" w:id="1345"/>
    <w:p>
      <w:pPr>
        <w:spacing w:after="0"/>
        <w:ind w:left="0"/>
        <w:jc w:val="both"/>
      </w:pPr>
      <w:r>
        <w:rPr>
          <w:rFonts w:ascii="Times New Roman"/>
          <w:b w:val="false"/>
          <w:i w:val="false"/>
          <w:color w:val="000000"/>
          <w:sz w:val="28"/>
        </w:rPr>
        <w:t>
      жағдайда – шетелдік заңды тұлға филиалының немесе өкілдігінің бизнес-</w:t>
      </w:r>
    </w:p>
    <w:bookmarkEnd w:id="1345"/>
    <w:bookmarkStart w:name="z6034" w:id="1346"/>
    <w:p>
      <w:pPr>
        <w:spacing w:after="0"/>
        <w:ind w:left="0"/>
        <w:jc w:val="both"/>
      </w:pPr>
      <w:r>
        <w:rPr>
          <w:rFonts w:ascii="Times New Roman"/>
          <w:b w:val="false"/>
          <w:i w:val="false"/>
          <w:color w:val="000000"/>
          <w:sz w:val="28"/>
        </w:rPr>
        <w:t>
      сәйкестендіру нөмірі)</w:t>
      </w:r>
    </w:p>
    <w:bookmarkEnd w:id="1346"/>
    <w:bookmarkStart w:name="z6035" w:id="1347"/>
    <w:p>
      <w:pPr>
        <w:spacing w:after="0"/>
        <w:ind w:left="0"/>
        <w:jc w:val="both"/>
      </w:pPr>
      <w:r>
        <w:rPr>
          <w:rFonts w:ascii="Times New Roman"/>
          <w:b w:val="false"/>
          <w:i w:val="false"/>
          <w:color w:val="000000"/>
          <w:sz w:val="28"/>
        </w:rPr>
        <w:t>
      ____________________________________________________________________</w:t>
      </w:r>
    </w:p>
    <w:bookmarkEnd w:id="1347"/>
    <w:bookmarkStart w:name="z6036" w:id="1348"/>
    <w:p>
      <w:pPr>
        <w:spacing w:after="0"/>
        <w:ind w:left="0"/>
        <w:jc w:val="both"/>
      </w:pPr>
      <w:r>
        <w:rPr>
          <w:rFonts w:ascii="Times New Roman"/>
          <w:b w:val="false"/>
          <w:i w:val="false"/>
          <w:color w:val="000000"/>
          <w:sz w:val="28"/>
        </w:rPr>
        <w:t>
      (қызметтiң түрi және (немесе) қызметтің кіші түрінің(-лері) толық атауы көрсетiлсiн)</w:t>
      </w:r>
    </w:p>
    <w:bookmarkEnd w:id="1348"/>
    <w:bookmarkStart w:name="z6037" w:id="1349"/>
    <w:p>
      <w:pPr>
        <w:spacing w:after="0"/>
        <w:ind w:left="0"/>
        <w:jc w:val="both"/>
      </w:pPr>
      <w:r>
        <w:rPr>
          <w:rFonts w:ascii="Times New Roman"/>
          <w:b w:val="false"/>
          <w:i w:val="false"/>
          <w:color w:val="000000"/>
          <w:sz w:val="28"/>
        </w:rPr>
        <w:t>
      ____________________________________________________________________</w:t>
      </w:r>
    </w:p>
    <w:bookmarkEnd w:id="1349"/>
    <w:bookmarkStart w:name="z6038" w:id="1350"/>
    <w:p>
      <w:pPr>
        <w:spacing w:after="0"/>
        <w:ind w:left="0"/>
        <w:jc w:val="both"/>
      </w:pPr>
      <w:r>
        <w:rPr>
          <w:rFonts w:ascii="Times New Roman"/>
          <w:b w:val="false"/>
          <w:i w:val="false"/>
          <w:color w:val="000000"/>
          <w:sz w:val="28"/>
        </w:rPr>
        <w:t xml:space="preserve">
      ______________________________ жүзеге асыруға лицензияны және (немесе) </w:t>
      </w:r>
    </w:p>
    <w:bookmarkEnd w:id="1350"/>
    <w:bookmarkStart w:name="z6039" w:id="1351"/>
    <w:p>
      <w:pPr>
        <w:spacing w:after="0"/>
        <w:ind w:left="0"/>
        <w:jc w:val="both"/>
      </w:pPr>
      <w:r>
        <w:rPr>
          <w:rFonts w:ascii="Times New Roman"/>
          <w:b w:val="false"/>
          <w:i w:val="false"/>
          <w:color w:val="000000"/>
          <w:sz w:val="28"/>
        </w:rPr>
        <w:t xml:space="preserve">
      лицензияға қосымшаны қағаз тасығышта ______ (лицензияны қағаз тасығышта алу </w:t>
      </w:r>
    </w:p>
    <w:bookmarkEnd w:id="1351"/>
    <w:bookmarkStart w:name="z6040" w:id="1352"/>
    <w:p>
      <w:pPr>
        <w:spacing w:after="0"/>
        <w:ind w:left="0"/>
        <w:jc w:val="both"/>
      </w:pPr>
      <w:r>
        <w:rPr>
          <w:rFonts w:ascii="Times New Roman"/>
          <w:b w:val="false"/>
          <w:i w:val="false"/>
          <w:color w:val="000000"/>
          <w:sz w:val="28"/>
        </w:rPr>
        <w:t>
      қажет болған жағдайда Х белгісін қою керек) беруiңiздi сұраймын.</w:t>
      </w:r>
    </w:p>
    <w:bookmarkEnd w:id="1352"/>
    <w:bookmarkStart w:name="z6041" w:id="1353"/>
    <w:p>
      <w:pPr>
        <w:spacing w:after="0"/>
        <w:ind w:left="0"/>
        <w:jc w:val="both"/>
      </w:pPr>
      <w:r>
        <w:rPr>
          <w:rFonts w:ascii="Times New Roman"/>
          <w:b w:val="false"/>
          <w:i w:val="false"/>
          <w:color w:val="000000"/>
          <w:sz w:val="28"/>
        </w:rPr>
        <w:t>
      Заңды тұлғаның мекенжайы ____________________________________________</w:t>
      </w:r>
    </w:p>
    <w:bookmarkEnd w:id="1353"/>
    <w:bookmarkStart w:name="z6042" w:id="1354"/>
    <w:p>
      <w:pPr>
        <w:spacing w:after="0"/>
        <w:ind w:left="0"/>
        <w:jc w:val="both"/>
      </w:pPr>
      <w:r>
        <w:rPr>
          <w:rFonts w:ascii="Times New Roman"/>
          <w:b w:val="false"/>
          <w:i w:val="false"/>
          <w:color w:val="000000"/>
          <w:sz w:val="28"/>
        </w:rPr>
        <w:t xml:space="preserve">
      (шетелдік заңды тұлға үшін) пошталық индексі, елі, облысы, қаласы, ауданы, елді </w:t>
      </w:r>
    </w:p>
    <w:bookmarkEnd w:id="1354"/>
    <w:bookmarkStart w:name="z6043" w:id="1355"/>
    <w:p>
      <w:pPr>
        <w:spacing w:after="0"/>
        <w:ind w:left="0"/>
        <w:jc w:val="both"/>
      </w:pPr>
      <w:r>
        <w:rPr>
          <w:rFonts w:ascii="Times New Roman"/>
          <w:b w:val="false"/>
          <w:i w:val="false"/>
          <w:color w:val="000000"/>
          <w:sz w:val="28"/>
        </w:rPr>
        <w:t>
      мекені, көше атауы, үй/ғимарат (стационарлық үй-жайлар) нөмірі)</w:t>
      </w:r>
    </w:p>
    <w:bookmarkEnd w:id="1355"/>
    <w:bookmarkStart w:name="z6044" w:id="1356"/>
    <w:p>
      <w:pPr>
        <w:spacing w:after="0"/>
        <w:ind w:left="0"/>
        <w:jc w:val="both"/>
      </w:pPr>
      <w:r>
        <w:rPr>
          <w:rFonts w:ascii="Times New Roman"/>
          <w:b w:val="false"/>
          <w:i w:val="false"/>
          <w:color w:val="000000"/>
          <w:sz w:val="28"/>
        </w:rPr>
        <w:t>
      Электрондық пошта __________________________________________________</w:t>
      </w:r>
    </w:p>
    <w:bookmarkEnd w:id="1356"/>
    <w:bookmarkStart w:name="z6045" w:id="1357"/>
    <w:p>
      <w:pPr>
        <w:spacing w:after="0"/>
        <w:ind w:left="0"/>
        <w:jc w:val="both"/>
      </w:pPr>
      <w:r>
        <w:rPr>
          <w:rFonts w:ascii="Times New Roman"/>
          <w:b w:val="false"/>
          <w:i w:val="false"/>
          <w:color w:val="000000"/>
          <w:sz w:val="28"/>
        </w:rPr>
        <w:t>
      Телефондары ________________________________________________________</w:t>
      </w:r>
    </w:p>
    <w:bookmarkEnd w:id="1357"/>
    <w:bookmarkStart w:name="z6046" w:id="1358"/>
    <w:p>
      <w:pPr>
        <w:spacing w:after="0"/>
        <w:ind w:left="0"/>
        <w:jc w:val="both"/>
      </w:pPr>
      <w:r>
        <w:rPr>
          <w:rFonts w:ascii="Times New Roman"/>
          <w:b w:val="false"/>
          <w:i w:val="false"/>
          <w:color w:val="000000"/>
          <w:sz w:val="28"/>
        </w:rPr>
        <w:t>
      Факс _______________________________________________________________</w:t>
      </w:r>
    </w:p>
    <w:bookmarkEnd w:id="1358"/>
    <w:bookmarkStart w:name="z6047" w:id="1359"/>
    <w:p>
      <w:pPr>
        <w:spacing w:after="0"/>
        <w:ind w:left="0"/>
        <w:jc w:val="both"/>
      </w:pPr>
      <w:r>
        <w:rPr>
          <w:rFonts w:ascii="Times New Roman"/>
          <w:b w:val="false"/>
          <w:i w:val="false"/>
          <w:color w:val="000000"/>
          <w:sz w:val="28"/>
        </w:rPr>
        <w:t>
      Банк шоты __________________________________________________________</w:t>
      </w:r>
    </w:p>
    <w:bookmarkEnd w:id="1359"/>
    <w:bookmarkStart w:name="z6048" w:id="1360"/>
    <w:p>
      <w:pPr>
        <w:spacing w:after="0"/>
        <w:ind w:left="0"/>
        <w:jc w:val="both"/>
      </w:pPr>
      <w:r>
        <w:rPr>
          <w:rFonts w:ascii="Times New Roman"/>
          <w:b w:val="false"/>
          <w:i w:val="false"/>
          <w:color w:val="000000"/>
          <w:sz w:val="28"/>
        </w:rPr>
        <w:t>
      (шот нөмірі, банктiң атауы және орналасқан жерi)</w:t>
      </w:r>
    </w:p>
    <w:bookmarkEnd w:id="1360"/>
    <w:bookmarkStart w:name="z6049" w:id="1361"/>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bookmarkEnd w:id="1361"/>
    <w:bookmarkStart w:name="z6050" w:id="1362"/>
    <w:p>
      <w:pPr>
        <w:spacing w:after="0"/>
        <w:ind w:left="0"/>
        <w:jc w:val="both"/>
      </w:pPr>
      <w:r>
        <w:rPr>
          <w:rFonts w:ascii="Times New Roman"/>
          <w:b w:val="false"/>
          <w:i w:val="false"/>
          <w:color w:val="000000"/>
          <w:sz w:val="28"/>
        </w:rPr>
        <w:t>
      ______________________________________________________________</w:t>
      </w:r>
    </w:p>
    <w:bookmarkEnd w:id="1362"/>
    <w:bookmarkStart w:name="z6051" w:id="1363"/>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үй/ғимарат </w:t>
      </w:r>
    </w:p>
    <w:bookmarkEnd w:id="1363"/>
    <w:bookmarkStart w:name="z6052" w:id="1364"/>
    <w:p>
      <w:pPr>
        <w:spacing w:after="0"/>
        <w:ind w:left="0"/>
        <w:jc w:val="both"/>
      </w:pPr>
      <w:r>
        <w:rPr>
          <w:rFonts w:ascii="Times New Roman"/>
          <w:b w:val="false"/>
          <w:i w:val="false"/>
          <w:color w:val="000000"/>
          <w:sz w:val="28"/>
        </w:rPr>
        <w:t>
      (стационарлық үй-жайлар) нөмірі)</w:t>
      </w:r>
    </w:p>
    <w:bookmarkEnd w:id="1364"/>
    <w:bookmarkStart w:name="z6053" w:id="1365"/>
    <w:p>
      <w:pPr>
        <w:spacing w:after="0"/>
        <w:ind w:left="0"/>
        <w:jc w:val="both"/>
      </w:pPr>
      <w:r>
        <w:rPr>
          <w:rFonts w:ascii="Times New Roman"/>
          <w:b w:val="false"/>
          <w:i w:val="false"/>
          <w:color w:val="000000"/>
          <w:sz w:val="28"/>
        </w:rPr>
        <w:t>
      ________________ парақта қоса беріліп отыр.</w:t>
      </w:r>
    </w:p>
    <w:bookmarkEnd w:id="1365"/>
    <w:bookmarkStart w:name="z6054" w:id="1366"/>
    <w:p>
      <w:pPr>
        <w:spacing w:after="0"/>
        <w:ind w:left="0"/>
        <w:jc w:val="both"/>
      </w:pPr>
      <w:r>
        <w:rPr>
          <w:rFonts w:ascii="Times New Roman"/>
          <w:b w:val="false"/>
          <w:i w:val="false"/>
          <w:color w:val="000000"/>
          <w:sz w:val="28"/>
        </w:rPr>
        <w:t>
      Осымен:</w:t>
      </w:r>
    </w:p>
    <w:bookmarkEnd w:id="1366"/>
    <w:bookmarkStart w:name="z6055" w:id="1367"/>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367"/>
    <w:bookmarkStart w:name="z6056" w:id="1368"/>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368"/>
    <w:bookmarkStart w:name="z6057" w:id="1369"/>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1369"/>
    <w:bookmarkStart w:name="z6058" w:id="1370"/>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1370"/>
    <w:bookmarkStart w:name="z6059" w:id="1371"/>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1371"/>
    <w:bookmarkStart w:name="z6060" w:id="1372"/>
    <w:p>
      <w:pPr>
        <w:spacing w:after="0"/>
        <w:ind w:left="0"/>
        <w:jc w:val="both"/>
      </w:pPr>
      <w:r>
        <w:rPr>
          <w:rFonts w:ascii="Times New Roman"/>
          <w:b w:val="false"/>
          <w:i w:val="false"/>
          <w:color w:val="000000"/>
          <w:sz w:val="28"/>
        </w:rPr>
        <w:t>
      Басшы________ ________________________________________________</w:t>
      </w:r>
    </w:p>
    <w:bookmarkEnd w:id="1372"/>
    <w:bookmarkStart w:name="z6061" w:id="1373"/>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1373"/>
    <w:bookmarkStart w:name="z6062" w:id="1374"/>
    <w:p>
      <w:pPr>
        <w:spacing w:after="0"/>
        <w:ind w:left="0"/>
        <w:jc w:val="both"/>
      </w:pPr>
      <w:r>
        <w:rPr>
          <w:rFonts w:ascii="Times New Roman"/>
          <w:b w:val="false"/>
          <w:i w:val="false"/>
          <w:color w:val="000000"/>
          <w:sz w:val="28"/>
        </w:rPr>
        <w:t>
      Толтыру күні: 20__ жылғы "_______" _________________</w:t>
      </w:r>
    </w:p>
    <w:bookmarkEnd w:id="13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w:t>
            </w:r>
            <w:r>
              <w:br/>
            </w:r>
            <w:r>
              <w:rPr>
                <w:rFonts w:ascii="Times New Roman"/>
                <w:b w:val="false"/>
                <w:i w:val="false"/>
                <w:color w:val="000000"/>
                <w:sz w:val="20"/>
              </w:rPr>
              <w:t>аумағында оны сақтау және</w:t>
            </w:r>
            <w:r>
              <w:br/>
            </w:r>
            <w:r>
              <w:rPr>
                <w:rFonts w:ascii="Times New Roman"/>
                <w:b w:val="false"/>
                <w:i w:val="false"/>
                <w:color w:val="000000"/>
                <w:sz w:val="20"/>
              </w:rPr>
              <w:t>бөлшек саудада өткізу жөніндегі</w:t>
            </w:r>
            <w:r>
              <w:br/>
            </w:r>
            <w:r>
              <w:rPr>
                <w:rFonts w:ascii="Times New Roman"/>
                <w:b w:val="false"/>
                <w:i w:val="false"/>
                <w:color w:val="000000"/>
                <w:sz w:val="20"/>
              </w:rPr>
              <w:t>қызметті қоспағанда, алкоголь</w:t>
            </w:r>
            <w:r>
              <w:br/>
            </w:r>
            <w:r>
              <w:rPr>
                <w:rFonts w:ascii="Times New Roman"/>
                <w:b w:val="false"/>
                <w:i w:val="false"/>
                <w:color w:val="000000"/>
                <w:sz w:val="20"/>
              </w:rPr>
              <w:t>өнімдерін сақтауға және бөлшек</w:t>
            </w:r>
            <w:r>
              <w:br/>
            </w:r>
            <w:r>
              <w:rPr>
                <w:rFonts w:ascii="Times New Roman"/>
                <w:b w:val="false"/>
                <w:i w:val="false"/>
                <w:color w:val="000000"/>
                <w:sz w:val="20"/>
              </w:rPr>
              <w:t>саудада өткізуге лицензия</w:t>
            </w:r>
            <w:r>
              <w:br/>
            </w:r>
            <w:r>
              <w:rPr>
                <w:rFonts w:ascii="Times New Roman"/>
                <w:b w:val="false"/>
                <w:i w:val="false"/>
                <w:color w:val="000000"/>
                <w:sz w:val="20"/>
              </w:rPr>
              <w:t>беру" мемлекеттік көрсетілетін</w:t>
            </w:r>
            <w:r>
              <w:br/>
            </w:r>
            <w:r>
              <w:rPr>
                <w:rFonts w:ascii="Times New Roman"/>
                <w:b w:val="false"/>
                <w:i w:val="false"/>
                <w:color w:val="000000"/>
                <w:sz w:val="20"/>
              </w:rPr>
              <w:t>қызмет қағидасына</w:t>
            </w:r>
            <w:r>
              <w:br/>
            </w:r>
            <w:r>
              <w:rPr>
                <w:rFonts w:ascii="Times New Roman"/>
                <w:b w:val="false"/>
                <w:i w:val="false"/>
                <w:color w:val="000000"/>
                <w:sz w:val="20"/>
              </w:rPr>
              <w:t>3-қосымша</w:t>
            </w:r>
          </w:p>
        </w:tc>
      </w:tr>
    </w:tbl>
    <w:bookmarkStart w:name="z6064" w:id="1375"/>
    <w:p>
      <w:pPr>
        <w:spacing w:after="0"/>
        <w:ind w:left="0"/>
        <w:jc w:val="left"/>
      </w:pPr>
      <w:r>
        <w:rPr>
          <w:rFonts w:ascii="Times New Roman"/>
          <w:b/>
          <w:i w:val="false"/>
          <w:color w:val="000000"/>
        </w:rPr>
        <w:t xml:space="preserve"> Лицензияны және (немесе) лицензияға қосымшаны алуға арналған жеке тұлғаның өтiнiші</w:t>
      </w:r>
    </w:p>
    <w:bookmarkEnd w:id="1375"/>
    <w:bookmarkStart w:name="z6065" w:id="1376"/>
    <w:p>
      <w:pPr>
        <w:spacing w:after="0"/>
        <w:ind w:left="0"/>
        <w:jc w:val="both"/>
      </w:pPr>
      <w:r>
        <w:rPr>
          <w:rFonts w:ascii="Times New Roman"/>
          <w:b w:val="false"/>
          <w:i w:val="false"/>
          <w:color w:val="000000"/>
          <w:sz w:val="28"/>
        </w:rPr>
        <w:t>
      ___________________________________________________________________</w:t>
      </w:r>
    </w:p>
    <w:bookmarkEnd w:id="1376"/>
    <w:bookmarkStart w:name="z6066" w:id="1377"/>
    <w:p>
      <w:pPr>
        <w:spacing w:after="0"/>
        <w:ind w:left="0"/>
        <w:jc w:val="both"/>
      </w:pPr>
      <w:r>
        <w:rPr>
          <w:rFonts w:ascii="Times New Roman"/>
          <w:b w:val="false"/>
          <w:i w:val="false"/>
          <w:color w:val="000000"/>
          <w:sz w:val="28"/>
        </w:rPr>
        <w:t>
      (лицензиардың толық атауы)</w:t>
      </w:r>
    </w:p>
    <w:bookmarkEnd w:id="1377"/>
    <w:bookmarkStart w:name="z6067" w:id="1378"/>
    <w:p>
      <w:pPr>
        <w:spacing w:after="0"/>
        <w:ind w:left="0"/>
        <w:jc w:val="both"/>
      </w:pPr>
      <w:r>
        <w:rPr>
          <w:rFonts w:ascii="Times New Roman"/>
          <w:b w:val="false"/>
          <w:i w:val="false"/>
          <w:color w:val="000000"/>
          <w:sz w:val="28"/>
        </w:rPr>
        <w:t>
      ___________________________________________________________________</w:t>
      </w:r>
    </w:p>
    <w:bookmarkEnd w:id="1378"/>
    <w:bookmarkStart w:name="z6068" w:id="1379"/>
    <w:p>
      <w:pPr>
        <w:spacing w:after="0"/>
        <w:ind w:left="0"/>
        <w:jc w:val="both"/>
      </w:pPr>
      <w:r>
        <w:rPr>
          <w:rFonts w:ascii="Times New Roman"/>
          <w:b w:val="false"/>
          <w:i w:val="false"/>
          <w:color w:val="000000"/>
          <w:sz w:val="28"/>
        </w:rPr>
        <w:t xml:space="preserve">
      (жеке тұлғаның тегi, аты, әкесiнiң аты (егер ол жеке басты куәландыратын құжатта </w:t>
      </w:r>
    </w:p>
    <w:bookmarkEnd w:id="1379"/>
    <w:bookmarkStart w:name="z6069" w:id="1380"/>
    <w:p>
      <w:pPr>
        <w:spacing w:after="0"/>
        <w:ind w:left="0"/>
        <w:jc w:val="both"/>
      </w:pPr>
      <w:r>
        <w:rPr>
          <w:rFonts w:ascii="Times New Roman"/>
          <w:b w:val="false"/>
          <w:i w:val="false"/>
          <w:color w:val="000000"/>
          <w:sz w:val="28"/>
        </w:rPr>
        <w:t>
      көрсетілсе), жеке сәйкестендіру нөмірі)</w:t>
      </w:r>
    </w:p>
    <w:bookmarkEnd w:id="1380"/>
    <w:bookmarkStart w:name="z6070" w:id="1381"/>
    <w:p>
      <w:pPr>
        <w:spacing w:after="0"/>
        <w:ind w:left="0"/>
        <w:jc w:val="both"/>
      </w:pPr>
      <w:r>
        <w:rPr>
          <w:rFonts w:ascii="Times New Roman"/>
          <w:b w:val="false"/>
          <w:i w:val="false"/>
          <w:color w:val="000000"/>
          <w:sz w:val="28"/>
        </w:rPr>
        <w:t>
      ____________________________________________________________________</w:t>
      </w:r>
    </w:p>
    <w:bookmarkEnd w:id="1381"/>
    <w:bookmarkStart w:name="z6071" w:id="1382"/>
    <w:p>
      <w:pPr>
        <w:spacing w:after="0"/>
        <w:ind w:left="0"/>
        <w:jc w:val="both"/>
      </w:pPr>
      <w:r>
        <w:rPr>
          <w:rFonts w:ascii="Times New Roman"/>
          <w:b w:val="false"/>
          <w:i w:val="false"/>
          <w:color w:val="000000"/>
          <w:sz w:val="28"/>
        </w:rPr>
        <w:t>
      (қызметтiң түрi және (немесе) қызметтiң кіші түрінің(-лері) толық атауы көрсетiлсiн)</w:t>
      </w:r>
    </w:p>
    <w:bookmarkEnd w:id="1382"/>
    <w:bookmarkStart w:name="z6072" w:id="1383"/>
    <w:p>
      <w:pPr>
        <w:spacing w:after="0"/>
        <w:ind w:left="0"/>
        <w:jc w:val="both"/>
      </w:pPr>
      <w:r>
        <w:rPr>
          <w:rFonts w:ascii="Times New Roman"/>
          <w:b w:val="false"/>
          <w:i w:val="false"/>
          <w:color w:val="000000"/>
          <w:sz w:val="28"/>
        </w:rPr>
        <w:t>
      жүзеге асыруға лицензияны және (немесе) лицензияға қосымшаны қағаз тасығышта</w:t>
      </w:r>
    </w:p>
    <w:bookmarkEnd w:id="1383"/>
    <w:bookmarkStart w:name="z6073" w:id="1384"/>
    <w:p>
      <w:pPr>
        <w:spacing w:after="0"/>
        <w:ind w:left="0"/>
        <w:jc w:val="both"/>
      </w:pPr>
      <w:r>
        <w:rPr>
          <w:rFonts w:ascii="Times New Roman"/>
          <w:b w:val="false"/>
          <w:i w:val="false"/>
          <w:color w:val="000000"/>
          <w:sz w:val="28"/>
        </w:rPr>
        <w:t xml:space="preserve">
      _____ (лицензияны қағаз тасығышта алу қажет болған жағдайда Х белгісін қою керек) </w:t>
      </w:r>
    </w:p>
    <w:bookmarkEnd w:id="1384"/>
    <w:bookmarkStart w:name="z6074" w:id="1385"/>
    <w:p>
      <w:pPr>
        <w:spacing w:after="0"/>
        <w:ind w:left="0"/>
        <w:jc w:val="both"/>
      </w:pPr>
      <w:r>
        <w:rPr>
          <w:rFonts w:ascii="Times New Roman"/>
          <w:b w:val="false"/>
          <w:i w:val="false"/>
          <w:color w:val="000000"/>
          <w:sz w:val="28"/>
        </w:rPr>
        <w:t>
      беруiңiздi сұраймын.</w:t>
      </w:r>
    </w:p>
    <w:bookmarkEnd w:id="1385"/>
    <w:bookmarkStart w:name="z6075" w:id="1386"/>
    <w:p>
      <w:pPr>
        <w:spacing w:after="0"/>
        <w:ind w:left="0"/>
        <w:jc w:val="both"/>
      </w:pPr>
      <w:r>
        <w:rPr>
          <w:rFonts w:ascii="Times New Roman"/>
          <w:b w:val="false"/>
          <w:i w:val="false"/>
          <w:color w:val="000000"/>
          <w:sz w:val="28"/>
        </w:rPr>
        <w:t>
      Жеке тұлғаның тұрғылықты жерінің мекенжайы</w:t>
      </w:r>
    </w:p>
    <w:bookmarkEnd w:id="1386"/>
    <w:bookmarkStart w:name="z6076" w:id="1387"/>
    <w:p>
      <w:pPr>
        <w:spacing w:after="0"/>
        <w:ind w:left="0"/>
        <w:jc w:val="both"/>
      </w:pPr>
      <w:r>
        <w:rPr>
          <w:rFonts w:ascii="Times New Roman"/>
          <w:b w:val="false"/>
          <w:i w:val="false"/>
          <w:color w:val="000000"/>
          <w:sz w:val="28"/>
        </w:rPr>
        <w:t>
      ____________________________________________________________________</w:t>
      </w:r>
    </w:p>
    <w:bookmarkEnd w:id="1387"/>
    <w:bookmarkStart w:name="z6077" w:id="1388"/>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үй/ғимарат </w:t>
      </w:r>
    </w:p>
    <w:bookmarkEnd w:id="1388"/>
    <w:bookmarkStart w:name="z6078" w:id="1389"/>
    <w:p>
      <w:pPr>
        <w:spacing w:after="0"/>
        <w:ind w:left="0"/>
        <w:jc w:val="both"/>
      </w:pPr>
      <w:r>
        <w:rPr>
          <w:rFonts w:ascii="Times New Roman"/>
          <w:b w:val="false"/>
          <w:i w:val="false"/>
          <w:color w:val="000000"/>
          <w:sz w:val="28"/>
        </w:rPr>
        <w:t>
      нөмірі)</w:t>
      </w:r>
    </w:p>
    <w:bookmarkEnd w:id="1389"/>
    <w:bookmarkStart w:name="z6079" w:id="1390"/>
    <w:p>
      <w:pPr>
        <w:spacing w:after="0"/>
        <w:ind w:left="0"/>
        <w:jc w:val="both"/>
      </w:pPr>
      <w:r>
        <w:rPr>
          <w:rFonts w:ascii="Times New Roman"/>
          <w:b w:val="false"/>
          <w:i w:val="false"/>
          <w:color w:val="000000"/>
          <w:sz w:val="28"/>
        </w:rPr>
        <w:t>
      Электрондық пошта __________________________________________________</w:t>
      </w:r>
    </w:p>
    <w:bookmarkEnd w:id="1390"/>
    <w:bookmarkStart w:name="z6080" w:id="1391"/>
    <w:p>
      <w:pPr>
        <w:spacing w:after="0"/>
        <w:ind w:left="0"/>
        <w:jc w:val="both"/>
      </w:pPr>
      <w:r>
        <w:rPr>
          <w:rFonts w:ascii="Times New Roman"/>
          <w:b w:val="false"/>
          <w:i w:val="false"/>
          <w:color w:val="000000"/>
          <w:sz w:val="28"/>
        </w:rPr>
        <w:t>
      Телефондары ________________________________________________________</w:t>
      </w:r>
    </w:p>
    <w:bookmarkEnd w:id="1391"/>
    <w:bookmarkStart w:name="z6081" w:id="1392"/>
    <w:p>
      <w:pPr>
        <w:spacing w:after="0"/>
        <w:ind w:left="0"/>
        <w:jc w:val="both"/>
      </w:pPr>
      <w:r>
        <w:rPr>
          <w:rFonts w:ascii="Times New Roman"/>
          <w:b w:val="false"/>
          <w:i w:val="false"/>
          <w:color w:val="000000"/>
          <w:sz w:val="28"/>
        </w:rPr>
        <w:t>
      Факс _______________________________________________________________</w:t>
      </w:r>
    </w:p>
    <w:bookmarkEnd w:id="1392"/>
    <w:bookmarkStart w:name="z6082" w:id="1393"/>
    <w:p>
      <w:pPr>
        <w:spacing w:after="0"/>
        <w:ind w:left="0"/>
        <w:jc w:val="both"/>
      </w:pPr>
      <w:r>
        <w:rPr>
          <w:rFonts w:ascii="Times New Roman"/>
          <w:b w:val="false"/>
          <w:i w:val="false"/>
          <w:color w:val="000000"/>
          <w:sz w:val="28"/>
        </w:rPr>
        <w:t>
      Банк шоты __________________________________________________________</w:t>
      </w:r>
    </w:p>
    <w:bookmarkEnd w:id="1393"/>
    <w:bookmarkStart w:name="z6083" w:id="1394"/>
    <w:p>
      <w:pPr>
        <w:spacing w:after="0"/>
        <w:ind w:left="0"/>
        <w:jc w:val="both"/>
      </w:pPr>
      <w:r>
        <w:rPr>
          <w:rFonts w:ascii="Times New Roman"/>
          <w:b w:val="false"/>
          <w:i w:val="false"/>
          <w:color w:val="000000"/>
          <w:sz w:val="28"/>
        </w:rPr>
        <w:t>
      (шот нөмірі, банктiң атауы және орналасқан жерi)</w:t>
      </w:r>
    </w:p>
    <w:bookmarkEnd w:id="1394"/>
    <w:bookmarkStart w:name="z6084" w:id="1395"/>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bookmarkEnd w:id="1395"/>
    <w:bookmarkStart w:name="z6085" w:id="1396"/>
    <w:p>
      <w:pPr>
        <w:spacing w:after="0"/>
        <w:ind w:left="0"/>
        <w:jc w:val="both"/>
      </w:pPr>
      <w:r>
        <w:rPr>
          <w:rFonts w:ascii="Times New Roman"/>
          <w:b w:val="false"/>
          <w:i w:val="false"/>
          <w:color w:val="000000"/>
          <w:sz w:val="28"/>
        </w:rPr>
        <w:t>
      ____________________________________________________________________</w:t>
      </w:r>
    </w:p>
    <w:bookmarkEnd w:id="1396"/>
    <w:bookmarkStart w:name="z6086" w:id="1397"/>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үй/ғимарат </w:t>
      </w:r>
    </w:p>
    <w:bookmarkEnd w:id="1397"/>
    <w:bookmarkStart w:name="z6087" w:id="1398"/>
    <w:p>
      <w:pPr>
        <w:spacing w:after="0"/>
        <w:ind w:left="0"/>
        <w:jc w:val="both"/>
      </w:pPr>
      <w:r>
        <w:rPr>
          <w:rFonts w:ascii="Times New Roman"/>
          <w:b w:val="false"/>
          <w:i w:val="false"/>
          <w:color w:val="000000"/>
          <w:sz w:val="28"/>
        </w:rPr>
        <w:t>
      (стационарлық үй-жайлар) нөмірі) ___________ парақта қоса беріліп отыр</w:t>
      </w:r>
    </w:p>
    <w:bookmarkEnd w:id="1398"/>
    <w:bookmarkStart w:name="z6088" w:id="1399"/>
    <w:p>
      <w:pPr>
        <w:spacing w:after="0"/>
        <w:ind w:left="0"/>
        <w:jc w:val="both"/>
      </w:pPr>
      <w:r>
        <w:rPr>
          <w:rFonts w:ascii="Times New Roman"/>
          <w:b w:val="false"/>
          <w:i w:val="false"/>
          <w:color w:val="000000"/>
          <w:sz w:val="28"/>
        </w:rPr>
        <w:t>
      Осымен:</w:t>
      </w:r>
    </w:p>
    <w:bookmarkEnd w:id="1399"/>
    <w:bookmarkStart w:name="z6089" w:id="1400"/>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400"/>
    <w:bookmarkStart w:name="z6090" w:id="1401"/>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401"/>
    <w:bookmarkStart w:name="z6091" w:id="1402"/>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1402"/>
    <w:bookmarkStart w:name="z6092" w:id="1403"/>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1403"/>
    <w:bookmarkStart w:name="z6093" w:id="1404"/>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1404"/>
    <w:bookmarkStart w:name="z6094" w:id="1405"/>
    <w:p>
      <w:pPr>
        <w:spacing w:after="0"/>
        <w:ind w:left="0"/>
        <w:jc w:val="both"/>
      </w:pPr>
      <w:r>
        <w:rPr>
          <w:rFonts w:ascii="Times New Roman"/>
          <w:b w:val="false"/>
          <w:i w:val="false"/>
          <w:color w:val="000000"/>
          <w:sz w:val="28"/>
        </w:rPr>
        <w:t>
      Жеке тұлға ________________ __________________________________________</w:t>
      </w:r>
    </w:p>
    <w:bookmarkEnd w:id="1405"/>
    <w:bookmarkStart w:name="z6095" w:id="1406"/>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1406"/>
    <w:bookmarkStart w:name="z6096" w:id="1407"/>
    <w:p>
      <w:pPr>
        <w:spacing w:after="0"/>
        <w:ind w:left="0"/>
        <w:jc w:val="both"/>
      </w:pPr>
      <w:r>
        <w:rPr>
          <w:rFonts w:ascii="Times New Roman"/>
          <w:b w:val="false"/>
          <w:i w:val="false"/>
          <w:color w:val="000000"/>
          <w:sz w:val="28"/>
        </w:rPr>
        <w:t>
      Толтыру күні: 20_____ жылғы "______" ___________</w:t>
      </w:r>
    </w:p>
    <w:bookmarkEnd w:id="14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w:t>
            </w:r>
            <w:r>
              <w:br/>
            </w:r>
            <w:r>
              <w:rPr>
                <w:rFonts w:ascii="Times New Roman"/>
                <w:b w:val="false"/>
                <w:i w:val="false"/>
                <w:color w:val="000000"/>
                <w:sz w:val="20"/>
              </w:rPr>
              <w:t>мемлекеттiк көрсетілетін қызмет қағидасына 4-қосымша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2015 жылғы 30 қаңтардағы</w:t>
            </w:r>
            <w:r>
              <w:br/>
            </w:r>
            <w:r>
              <w:rPr>
                <w:rFonts w:ascii="Times New Roman"/>
                <w:b w:val="false"/>
                <w:i w:val="false"/>
                <w:color w:val="000000"/>
                <w:sz w:val="20"/>
              </w:rPr>
              <w:t>№ 60 бұйырығымен бекітілген</w:t>
            </w:r>
            <w:r>
              <w:br/>
            </w:r>
            <w:r>
              <w:rPr>
                <w:rFonts w:ascii="Times New Roman"/>
                <w:b w:val="false"/>
                <w:i w:val="false"/>
                <w:color w:val="000000"/>
                <w:sz w:val="20"/>
              </w:rPr>
              <w:t>Этил спиртін өндіру, алкоголь</w:t>
            </w:r>
            <w:r>
              <w:br/>
            </w:r>
            <w:r>
              <w:rPr>
                <w:rFonts w:ascii="Times New Roman"/>
                <w:b w:val="false"/>
                <w:i w:val="false"/>
                <w:color w:val="000000"/>
                <w:sz w:val="20"/>
              </w:rPr>
              <w:t>өнімін өндіру, алкоголь</w:t>
            </w:r>
            <w:r>
              <w:br/>
            </w:r>
            <w:r>
              <w:rPr>
                <w:rFonts w:ascii="Times New Roman"/>
                <w:b w:val="false"/>
                <w:i w:val="false"/>
                <w:color w:val="000000"/>
                <w:sz w:val="20"/>
              </w:rPr>
              <w:t>өнімдерін өндіру аумағында оны сақтау және көтерме саудада сату жөніндегі қызметті қоспағанда, алкоголь өнімін сақтау және көтерме саудада</w:t>
            </w:r>
            <w:r>
              <w:br/>
            </w:r>
            <w:r>
              <w:rPr>
                <w:rFonts w:ascii="Times New Roman"/>
                <w:b w:val="false"/>
                <w:i w:val="false"/>
                <w:color w:val="000000"/>
                <w:sz w:val="20"/>
              </w:rPr>
              <w:t>сату, сондай-ақ алкоголь өнімдерін өндіру аумағында оны сақтау және бөлшек саудада сату жөніндегі қызметті қоспағанда, алкоголь</w:t>
            </w:r>
            <w:r>
              <w:br/>
            </w:r>
            <w:r>
              <w:rPr>
                <w:rFonts w:ascii="Times New Roman"/>
                <w:b w:val="false"/>
                <w:i w:val="false"/>
                <w:color w:val="000000"/>
                <w:sz w:val="20"/>
              </w:rPr>
              <w:t>өнімін сақтау және бөлшек саудада сату саласындағы қызметті жүзеге асыруға қойылатын біліктілік талаптары және оларға сәйкестігін</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6098" w:id="1408"/>
    <w:p>
      <w:pPr>
        <w:spacing w:after="0"/>
        <w:ind w:left="0"/>
        <w:jc w:val="left"/>
      </w:pPr>
      <w:r>
        <w:rPr>
          <w:rFonts w:ascii="Times New Roman"/>
          <w:b/>
          <w:i w:val="false"/>
          <w:color w:val="000000"/>
        </w:rPr>
        <w:t xml:space="preserve"> Алкоголь өнімін өндіру аумағында оны сақтау және бөлшек саудада өткізу жөніндегі қызметті қоспағанда, алкоголь өнімдерін сақтауға және бөлшек саудада өткізуге лицензия беру, саласындағы қызметті жүзеге асыруға қойылатын біліктілік талаптарына мәліметтер нысандары</w:t>
      </w:r>
    </w:p>
    <w:bookmarkEnd w:id="1408"/>
    <w:bookmarkStart w:name="z6099" w:id="1409"/>
    <w:p>
      <w:pPr>
        <w:spacing w:after="0"/>
        <w:ind w:left="0"/>
        <w:jc w:val="both"/>
      </w:pPr>
      <w:r>
        <w:rPr>
          <w:rFonts w:ascii="Times New Roman"/>
          <w:b w:val="false"/>
          <w:i w:val="false"/>
          <w:color w:val="000000"/>
          <w:sz w:val="28"/>
        </w:rPr>
        <w:t>
      1. Этил спиртін өндіру саласындағы қызмет түрі үшін:</w:t>
      </w:r>
    </w:p>
    <w:bookmarkEnd w:id="1409"/>
    <w:bookmarkStart w:name="z6100" w:id="1410"/>
    <w:p>
      <w:pPr>
        <w:spacing w:after="0"/>
        <w:ind w:left="0"/>
        <w:jc w:val="both"/>
      </w:pPr>
      <w:r>
        <w:rPr>
          <w:rFonts w:ascii="Times New Roman"/>
          <w:b w:val="false"/>
          <w:i w:val="false"/>
          <w:color w:val="000000"/>
          <w:sz w:val="28"/>
        </w:rPr>
        <w:t>
      1.1 Этил спиртін өндіру паспортында көрсетілген мәліметтерге сәйкес келетін меншік құқығындағы стационарлық үй-жайлар:</w:t>
      </w:r>
    </w:p>
    <w:bookmarkEnd w:id="1410"/>
    <w:bookmarkStart w:name="z6101" w:id="1411"/>
    <w:p>
      <w:pPr>
        <w:spacing w:after="0"/>
        <w:ind w:left="0"/>
        <w:jc w:val="both"/>
      </w:pPr>
      <w:r>
        <w:rPr>
          <w:rFonts w:ascii="Times New Roman"/>
          <w:b w:val="false"/>
          <w:i w:val="false"/>
          <w:color w:val="000000"/>
          <w:sz w:val="28"/>
        </w:rPr>
        <w:t>
      мыналарды көрсетіңіз:</w:t>
      </w:r>
    </w:p>
    <w:bookmarkEnd w:id="1411"/>
    <w:bookmarkStart w:name="z6102" w:id="1412"/>
    <w:p>
      <w:pPr>
        <w:spacing w:after="0"/>
        <w:ind w:left="0"/>
        <w:jc w:val="both"/>
      </w:pPr>
      <w:r>
        <w:rPr>
          <w:rFonts w:ascii="Times New Roman"/>
          <w:b w:val="false"/>
          <w:i w:val="false"/>
          <w:color w:val="000000"/>
          <w:sz w:val="28"/>
        </w:rPr>
        <w:t>
      1) орналасқан жерінің мекенжайы (почта индексі, облыс, қала, аудан, елді мекен, көшенің атауы, үйдің/ғимараттың (стационарлық үй-жайдың) нөмірі _______________;</w:t>
      </w:r>
    </w:p>
    <w:bookmarkEnd w:id="1412"/>
    <w:bookmarkStart w:name="z6103" w:id="1413"/>
    <w:p>
      <w:pPr>
        <w:spacing w:after="0"/>
        <w:ind w:left="0"/>
        <w:jc w:val="both"/>
      </w:pPr>
      <w:r>
        <w:rPr>
          <w:rFonts w:ascii="Times New Roman"/>
          <w:b w:val="false"/>
          <w:i w:val="false"/>
          <w:color w:val="000000"/>
          <w:sz w:val="28"/>
        </w:rPr>
        <w:t>
      2) стационарлық үй-жайдың кадастрлық нөмірі ___________________________;</w:t>
      </w:r>
    </w:p>
    <w:bookmarkEnd w:id="1413"/>
    <w:bookmarkStart w:name="z6104" w:id="1414"/>
    <w:p>
      <w:pPr>
        <w:spacing w:after="0"/>
        <w:ind w:left="0"/>
        <w:jc w:val="both"/>
      </w:pPr>
      <w:r>
        <w:rPr>
          <w:rFonts w:ascii="Times New Roman"/>
          <w:b w:val="false"/>
          <w:i w:val="false"/>
          <w:color w:val="000000"/>
          <w:sz w:val="28"/>
        </w:rPr>
        <w:t>
      3) меншік құқығы туындауының негізі __________________________________;</w:t>
      </w:r>
    </w:p>
    <w:bookmarkEnd w:id="1414"/>
    <w:bookmarkStart w:name="z6105" w:id="1415"/>
    <w:p>
      <w:pPr>
        <w:spacing w:after="0"/>
        <w:ind w:left="0"/>
        <w:jc w:val="both"/>
      </w:pPr>
      <w:r>
        <w:rPr>
          <w:rFonts w:ascii="Times New Roman"/>
          <w:b w:val="false"/>
          <w:i w:val="false"/>
          <w:color w:val="000000"/>
          <w:sz w:val="28"/>
        </w:rPr>
        <w:t>
      4) меншік құқығының туындауын растайтын құжаттың (құжаттардың) нөмірі мен күні</w:t>
      </w:r>
    </w:p>
    <w:bookmarkEnd w:id="1415"/>
    <w:bookmarkStart w:name="z6106" w:id="1416"/>
    <w:p>
      <w:pPr>
        <w:spacing w:after="0"/>
        <w:ind w:left="0"/>
        <w:jc w:val="both"/>
      </w:pPr>
      <w:r>
        <w:rPr>
          <w:rFonts w:ascii="Times New Roman"/>
          <w:b w:val="false"/>
          <w:i w:val="false"/>
          <w:color w:val="000000"/>
          <w:sz w:val="28"/>
        </w:rPr>
        <w:t>
      ___________________________________________________________________;</w:t>
      </w:r>
    </w:p>
    <w:bookmarkEnd w:id="1416"/>
    <w:bookmarkStart w:name="z6107" w:id="1417"/>
    <w:p>
      <w:pPr>
        <w:spacing w:after="0"/>
        <w:ind w:left="0"/>
        <w:jc w:val="both"/>
      </w:pPr>
      <w:r>
        <w:rPr>
          <w:rFonts w:ascii="Times New Roman"/>
          <w:b w:val="false"/>
          <w:i w:val="false"/>
          <w:color w:val="000000"/>
          <w:sz w:val="28"/>
        </w:rPr>
        <w:t>
      5) нысаналы мақсаты (жоспар бойынша литер) __________________________;</w:t>
      </w:r>
    </w:p>
    <w:bookmarkEnd w:id="1417"/>
    <w:bookmarkStart w:name="z6108" w:id="1418"/>
    <w:p>
      <w:pPr>
        <w:spacing w:after="0"/>
        <w:ind w:left="0"/>
        <w:jc w:val="both"/>
      </w:pPr>
      <w:r>
        <w:rPr>
          <w:rFonts w:ascii="Times New Roman"/>
          <w:b w:val="false"/>
          <w:i w:val="false"/>
          <w:color w:val="000000"/>
          <w:sz w:val="28"/>
        </w:rPr>
        <w:t>
      6) стационарлық үй-жайдың жалпы алаңы ______________________________;</w:t>
      </w:r>
    </w:p>
    <w:bookmarkEnd w:id="1418"/>
    <w:bookmarkStart w:name="z6109" w:id="1419"/>
    <w:p>
      <w:pPr>
        <w:spacing w:after="0"/>
        <w:ind w:left="0"/>
        <w:jc w:val="both"/>
      </w:pPr>
      <w:r>
        <w:rPr>
          <w:rFonts w:ascii="Times New Roman"/>
          <w:b w:val="false"/>
          <w:i w:val="false"/>
          <w:color w:val="000000"/>
          <w:sz w:val="28"/>
        </w:rPr>
        <w:t>
      7) қойма үй-жайдың жалпы алаңы _____________________________________;</w:t>
      </w:r>
    </w:p>
    <w:bookmarkEnd w:id="1419"/>
    <w:bookmarkStart w:name="z6110" w:id="1420"/>
    <w:p>
      <w:pPr>
        <w:spacing w:after="0"/>
        <w:ind w:left="0"/>
        <w:jc w:val="both"/>
      </w:pPr>
      <w:r>
        <w:rPr>
          <w:rFonts w:ascii="Times New Roman"/>
          <w:b w:val="false"/>
          <w:i w:val="false"/>
          <w:color w:val="000000"/>
          <w:sz w:val="28"/>
        </w:rPr>
        <w:t>
      8) салынған жыл ____________________________________________________.</w:t>
      </w:r>
    </w:p>
    <w:bookmarkEnd w:id="1420"/>
    <w:bookmarkStart w:name="z6111" w:id="1421"/>
    <w:p>
      <w:pPr>
        <w:spacing w:after="0"/>
        <w:ind w:left="0"/>
        <w:jc w:val="both"/>
      </w:pPr>
      <w:r>
        <w:rPr>
          <w:rFonts w:ascii="Times New Roman"/>
          <w:b w:val="false"/>
          <w:i w:val="false"/>
          <w:color w:val="000000"/>
          <w:sz w:val="28"/>
        </w:rPr>
        <w:t xml:space="preserve">
      1.2 Стационарлық үй-жайда этил спиртін өндіруді қамтамасыз ететін сумен </w:t>
      </w:r>
    </w:p>
    <w:bookmarkEnd w:id="1421"/>
    <w:bookmarkStart w:name="z6112" w:id="1422"/>
    <w:p>
      <w:pPr>
        <w:spacing w:after="0"/>
        <w:ind w:left="0"/>
        <w:jc w:val="both"/>
      </w:pPr>
      <w:r>
        <w:rPr>
          <w:rFonts w:ascii="Times New Roman"/>
          <w:b w:val="false"/>
          <w:i w:val="false"/>
          <w:color w:val="000000"/>
          <w:sz w:val="28"/>
        </w:rPr>
        <w:t>
      жабдықтау, электр қуатымен жабдықтау және кәріз:</w:t>
      </w:r>
    </w:p>
    <w:bookmarkEnd w:id="1422"/>
    <w:bookmarkStart w:name="z6113" w:id="1423"/>
    <w:p>
      <w:pPr>
        <w:spacing w:after="0"/>
        <w:ind w:left="0"/>
        <w:jc w:val="both"/>
      </w:pPr>
      <w:r>
        <w:rPr>
          <w:rFonts w:ascii="Times New Roman"/>
          <w:b w:val="false"/>
          <w:i w:val="false"/>
          <w:color w:val="000000"/>
          <w:sz w:val="28"/>
        </w:rPr>
        <w:t>
      мыналарды көрсетіңіз:</w:t>
      </w:r>
    </w:p>
    <w:bookmarkEnd w:id="1423"/>
    <w:bookmarkStart w:name="z6114" w:id="1424"/>
    <w:p>
      <w:pPr>
        <w:spacing w:after="0"/>
        <w:ind w:left="0"/>
        <w:jc w:val="both"/>
      </w:pPr>
      <w:r>
        <w:rPr>
          <w:rFonts w:ascii="Times New Roman"/>
          <w:b w:val="false"/>
          <w:i w:val="false"/>
          <w:color w:val="000000"/>
          <w:sz w:val="28"/>
        </w:rPr>
        <w:t xml:space="preserve">
      1) стационарлық үй-жайды сумен жабдықтау, электр қуатымен жабдықтау және </w:t>
      </w:r>
    </w:p>
    <w:bookmarkEnd w:id="1424"/>
    <w:bookmarkStart w:name="z6115" w:id="1425"/>
    <w:p>
      <w:pPr>
        <w:spacing w:after="0"/>
        <w:ind w:left="0"/>
        <w:jc w:val="both"/>
      </w:pPr>
      <w:r>
        <w:rPr>
          <w:rFonts w:ascii="Times New Roman"/>
          <w:b w:val="false"/>
          <w:i w:val="false"/>
          <w:color w:val="000000"/>
          <w:sz w:val="28"/>
        </w:rPr>
        <w:t xml:space="preserve">
      кәрізбен қамтамасыз ету жөніндегі қызметтерді көрсету туралы шарттың </w:t>
      </w:r>
    </w:p>
    <w:bookmarkEnd w:id="1425"/>
    <w:bookmarkStart w:name="z6116" w:id="1426"/>
    <w:p>
      <w:pPr>
        <w:spacing w:after="0"/>
        <w:ind w:left="0"/>
        <w:jc w:val="both"/>
      </w:pPr>
      <w:r>
        <w:rPr>
          <w:rFonts w:ascii="Times New Roman"/>
          <w:b w:val="false"/>
          <w:i w:val="false"/>
          <w:color w:val="000000"/>
          <w:sz w:val="28"/>
        </w:rPr>
        <w:t>
      (шарттардың) атауы _____________________________________________________;</w:t>
      </w:r>
    </w:p>
    <w:bookmarkEnd w:id="1426"/>
    <w:bookmarkStart w:name="z6117" w:id="1427"/>
    <w:p>
      <w:pPr>
        <w:spacing w:after="0"/>
        <w:ind w:left="0"/>
        <w:jc w:val="both"/>
      </w:pPr>
      <w:r>
        <w:rPr>
          <w:rFonts w:ascii="Times New Roman"/>
          <w:b w:val="false"/>
          <w:i w:val="false"/>
          <w:color w:val="000000"/>
          <w:sz w:val="28"/>
        </w:rPr>
        <w:t>
      2) шарттың (шарттардың) нөмірі мен күні _______________________________.</w:t>
      </w:r>
    </w:p>
    <w:bookmarkEnd w:id="1427"/>
    <w:bookmarkStart w:name="z6118" w:id="1428"/>
    <w:p>
      <w:pPr>
        <w:spacing w:after="0"/>
        <w:ind w:left="0"/>
        <w:jc w:val="both"/>
      </w:pPr>
      <w:r>
        <w:rPr>
          <w:rFonts w:ascii="Times New Roman"/>
          <w:b w:val="false"/>
          <w:i w:val="false"/>
          <w:color w:val="000000"/>
          <w:sz w:val="28"/>
        </w:rPr>
        <w:t xml:space="preserve">
      1.3 Электр энергиясының іркіліссіз қоректендіру көздерімен жарақтандырылған, </w:t>
      </w:r>
    </w:p>
    <w:bookmarkEnd w:id="1428"/>
    <w:bookmarkStart w:name="z6119" w:id="1429"/>
    <w:p>
      <w:pPr>
        <w:spacing w:after="0"/>
        <w:ind w:left="0"/>
        <w:jc w:val="both"/>
      </w:pPr>
      <w:r>
        <w:rPr>
          <w:rFonts w:ascii="Times New Roman"/>
          <w:b w:val="false"/>
          <w:i w:val="false"/>
          <w:color w:val="000000"/>
          <w:sz w:val="28"/>
        </w:rPr>
        <w:t xml:space="preserve">
      уәкілетті органға және оның аумақтық бөлімшелеріне нақты уақыт режимінде, этил </w:t>
      </w:r>
    </w:p>
    <w:bookmarkEnd w:id="1429"/>
    <w:bookmarkStart w:name="z6120" w:id="1430"/>
    <w:p>
      <w:pPr>
        <w:spacing w:after="0"/>
        <w:ind w:left="0"/>
        <w:jc w:val="both"/>
      </w:pPr>
      <w:r>
        <w:rPr>
          <w:rFonts w:ascii="Times New Roman"/>
          <w:b w:val="false"/>
          <w:i w:val="false"/>
          <w:color w:val="000000"/>
          <w:sz w:val="28"/>
        </w:rPr>
        <w:t xml:space="preserve">
      спиртінің өндірілу көлемі туралы деректердің автоматты түрде берілуін қамтамасыз </w:t>
      </w:r>
    </w:p>
    <w:bookmarkEnd w:id="1430"/>
    <w:bookmarkStart w:name="z6121" w:id="1431"/>
    <w:p>
      <w:pPr>
        <w:spacing w:after="0"/>
        <w:ind w:left="0"/>
        <w:jc w:val="both"/>
      </w:pPr>
      <w:r>
        <w:rPr>
          <w:rFonts w:ascii="Times New Roman"/>
          <w:b w:val="false"/>
          <w:i w:val="false"/>
          <w:color w:val="000000"/>
          <w:sz w:val="28"/>
        </w:rPr>
        <w:t>
      ететін есепке алудың бақылау аспаптары:</w:t>
      </w:r>
    </w:p>
    <w:bookmarkEnd w:id="1431"/>
    <w:bookmarkStart w:name="z6122" w:id="1432"/>
    <w:p>
      <w:pPr>
        <w:spacing w:after="0"/>
        <w:ind w:left="0"/>
        <w:jc w:val="both"/>
      </w:pPr>
      <w:r>
        <w:rPr>
          <w:rFonts w:ascii="Times New Roman"/>
          <w:b w:val="false"/>
          <w:i w:val="false"/>
          <w:color w:val="000000"/>
          <w:sz w:val="28"/>
        </w:rPr>
        <w:t>
      мыналарды көрсетіңіз:</w:t>
      </w:r>
    </w:p>
    <w:bookmarkEnd w:id="1432"/>
    <w:bookmarkStart w:name="z6123" w:id="1433"/>
    <w:p>
      <w:pPr>
        <w:spacing w:after="0"/>
        <w:ind w:left="0"/>
        <w:jc w:val="both"/>
      </w:pPr>
      <w:r>
        <w:rPr>
          <w:rFonts w:ascii="Times New Roman"/>
          <w:b w:val="false"/>
          <w:i w:val="false"/>
          <w:color w:val="000000"/>
          <w:sz w:val="28"/>
        </w:rPr>
        <w:t xml:space="preserve">
      1) аспаптарды сатып алуға, монтаждауға және орнатуға арналған шарттың </w:t>
      </w:r>
    </w:p>
    <w:bookmarkEnd w:id="1433"/>
    <w:bookmarkStart w:name="z6124" w:id="1434"/>
    <w:p>
      <w:pPr>
        <w:spacing w:after="0"/>
        <w:ind w:left="0"/>
        <w:jc w:val="both"/>
      </w:pPr>
      <w:r>
        <w:rPr>
          <w:rFonts w:ascii="Times New Roman"/>
          <w:b w:val="false"/>
          <w:i w:val="false"/>
          <w:color w:val="000000"/>
          <w:sz w:val="28"/>
        </w:rPr>
        <w:t>
      (шарттардың) нөмірі мен күні</w:t>
      </w:r>
    </w:p>
    <w:bookmarkEnd w:id="1434"/>
    <w:bookmarkStart w:name="z6125" w:id="1435"/>
    <w:p>
      <w:pPr>
        <w:spacing w:after="0"/>
        <w:ind w:left="0"/>
        <w:jc w:val="both"/>
      </w:pPr>
      <w:r>
        <w:rPr>
          <w:rFonts w:ascii="Times New Roman"/>
          <w:b w:val="false"/>
          <w:i w:val="false"/>
          <w:color w:val="000000"/>
          <w:sz w:val="28"/>
        </w:rPr>
        <w:t>
      ___________________________________________________________________;</w:t>
      </w:r>
    </w:p>
    <w:bookmarkEnd w:id="1435"/>
    <w:bookmarkStart w:name="z6126" w:id="1436"/>
    <w:p>
      <w:pPr>
        <w:spacing w:after="0"/>
        <w:ind w:left="0"/>
        <w:jc w:val="both"/>
      </w:pPr>
      <w:r>
        <w:rPr>
          <w:rFonts w:ascii="Times New Roman"/>
          <w:b w:val="false"/>
          <w:i w:val="false"/>
          <w:color w:val="000000"/>
          <w:sz w:val="28"/>
        </w:rPr>
        <w:t>
      2) аспаптар саны ____________________________________________________;</w:t>
      </w:r>
    </w:p>
    <w:bookmarkEnd w:id="1436"/>
    <w:bookmarkStart w:name="z6127" w:id="1437"/>
    <w:p>
      <w:pPr>
        <w:spacing w:after="0"/>
        <w:ind w:left="0"/>
        <w:jc w:val="both"/>
      </w:pPr>
      <w:r>
        <w:rPr>
          <w:rFonts w:ascii="Times New Roman"/>
          <w:b w:val="false"/>
          <w:i w:val="false"/>
          <w:color w:val="000000"/>
          <w:sz w:val="28"/>
        </w:rPr>
        <w:t xml:space="preserve">
      3) ақпаратты автоматты түрде беруді жүзеге асыруға мүмкіндік беретін </w:t>
      </w:r>
    </w:p>
    <w:bookmarkEnd w:id="1437"/>
    <w:bookmarkStart w:name="z6128" w:id="1438"/>
    <w:p>
      <w:pPr>
        <w:spacing w:after="0"/>
        <w:ind w:left="0"/>
        <w:jc w:val="both"/>
      </w:pPr>
      <w:r>
        <w:rPr>
          <w:rFonts w:ascii="Times New Roman"/>
          <w:b w:val="false"/>
          <w:i w:val="false"/>
          <w:color w:val="000000"/>
          <w:sz w:val="28"/>
        </w:rPr>
        <w:t>
      бағдарламалық қамтамасыз етудің бар-жоғы _______________________________.</w:t>
      </w:r>
    </w:p>
    <w:bookmarkEnd w:id="1438"/>
    <w:bookmarkStart w:name="z6129" w:id="1439"/>
    <w:p>
      <w:pPr>
        <w:spacing w:after="0"/>
        <w:ind w:left="0"/>
        <w:jc w:val="both"/>
      </w:pPr>
      <w:r>
        <w:rPr>
          <w:rFonts w:ascii="Times New Roman"/>
          <w:b w:val="false"/>
          <w:i w:val="false"/>
          <w:color w:val="000000"/>
          <w:sz w:val="28"/>
        </w:rPr>
        <w:t>
      2. Алкоголь өнімін өндіру саласындағы қызмет түрі үшін:</w:t>
      </w:r>
    </w:p>
    <w:bookmarkEnd w:id="1439"/>
    <w:bookmarkStart w:name="z6130" w:id="1440"/>
    <w:p>
      <w:pPr>
        <w:spacing w:after="0"/>
        <w:ind w:left="0"/>
        <w:jc w:val="both"/>
      </w:pPr>
      <w:r>
        <w:rPr>
          <w:rFonts w:ascii="Times New Roman"/>
          <w:b w:val="false"/>
          <w:i w:val="false"/>
          <w:color w:val="000000"/>
          <w:sz w:val="28"/>
        </w:rPr>
        <w:t xml:space="preserve">
      2.1 Алкоголь өнімін өндіру паспортында көрсетілген мәліметтерге сәйкес келетін </w:t>
      </w:r>
    </w:p>
    <w:bookmarkEnd w:id="1440"/>
    <w:bookmarkStart w:name="z6131" w:id="1441"/>
    <w:p>
      <w:pPr>
        <w:spacing w:after="0"/>
        <w:ind w:left="0"/>
        <w:jc w:val="both"/>
      </w:pPr>
      <w:r>
        <w:rPr>
          <w:rFonts w:ascii="Times New Roman"/>
          <w:b w:val="false"/>
          <w:i w:val="false"/>
          <w:color w:val="000000"/>
          <w:sz w:val="28"/>
        </w:rPr>
        <w:t>
      меншік құқығындағы стационарлық үй-жайлар:</w:t>
      </w:r>
    </w:p>
    <w:bookmarkEnd w:id="1441"/>
    <w:bookmarkStart w:name="z6132" w:id="1442"/>
    <w:p>
      <w:pPr>
        <w:spacing w:after="0"/>
        <w:ind w:left="0"/>
        <w:jc w:val="both"/>
      </w:pPr>
      <w:r>
        <w:rPr>
          <w:rFonts w:ascii="Times New Roman"/>
          <w:b w:val="false"/>
          <w:i w:val="false"/>
          <w:color w:val="000000"/>
          <w:sz w:val="28"/>
        </w:rPr>
        <w:t>
      мыналарды көрсетіңіз:</w:t>
      </w:r>
    </w:p>
    <w:bookmarkEnd w:id="1442"/>
    <w:bookmarkStart w:name="z6133" w:id="1443"/>
    <w:p>
      <w:pPr>
        <w:spacing w:after="0"/>
        <w:ind w:left="0"/>
        <w:jc w:val="both"/>
      </w:pPr>
      <w:r>
        <w:rPr>
          <w:rFonts w:ascii="Times New Roman"/>
          <w:b w:val="false"/>
          <w:i w:val="false"/>
          <w:color w:val="000000"/>
          <w:sz w:val="28"/>
        </w:rPr>
        <w:t xml:space="preserve">
      1) орналасқан жерінің мекенжайы (пошталық индексі, облыс, қала, аудан, елді мекен, </w:t>
      </w:r>
    </w:p>
    <w:bookmarkEnd w:id="1443"/>
    <w:bookmarkStart w:name="z6134" w:id="1444"/>
    <w:p>
      <w:pPr>
        <w:spacing w:after="0"/>
        <w:ind w:left="0"/>
        <w:jc w:val="both"/>
      </w:pPr>
      <w:r>
        <w:rPr>
          <w:rFonts w:ascii="Times New Roman"/>
          <w:b w:val="false"/>
          <w:i w:val="false"/>
          <w:color w:val="000000"/>
          <w:sz w:val="28"/>
        </w:rPr>
        <w:t xml:space="preserve">
      көшенің атауы, үйдің/ғимараттың нөмірі (стационарлық үй-жайдың) </w:t>
      </w:r>
    </w:p>
    <w:bookmarkEnd w:id="1444"/>
    <w:bookmarkStart w:name="z6135" w:id="1445"/>
    <w:p>
      <w:pPr>
        <w:spacing w:after="0"/>
        <w:ind w:left="0"/>
        <w:jc w:val="both"/>
      </w:pPr>
      <w:r>
        <w:rPr>
          <w:rFonts w:ascii="Times New Roman"/>
          <w:b w:val="false"/>
          <w:i w:val="false"/>
          <w:color w:val="000000"/>
          <w:sz w:val="28"/>
        </w:rPr>
        <w:t>
      _____________________________________________________________________;</w:t>
      </w:r>
    </w:p>
    <w:bookmarkEnd w:id="1445"/>
    <w:bookmarkStart w:name="z6136" w:id="1446"/>
    <w:p>
      <w:pPr>
        <w:spacing w:after="0"/>
        <w:ind w:left="0"/>
        <w:jc w:val="both"/>
      </w:pPr>
      <w:r>
        <w:rPr>
          <w:rFonts w:ascii="Times New Roman"/>
          <w:b w:val="false"/>
          <w:i w:val="false"/>
          <w:color w:val="000000"/>
          <w:sz w:val="28"/>
        </w:rPr>
        <w:t>
      2) стационарлық үй-жайдың кадастрлық нөмірі __________________________;</w:t>
      </w:r>
    </w:p>
    <w:bookmarkEnd w:id="1446"/>
    <w:bookmarkStart w:name="z6137" w:id="1447"/>
    <w:p>
      <w:pPr>
        <w:spacing w:after="0"/>
        <w:ind w:left="0"/>
        <w:jc w:val="both"/>
      </w:pPr>
      <w:r>
        <w:rPr>
          <w:rFonts w:ascii="Times New Roman"/>
          <w:b w:val="false"/>
          <w:i w:val="false"/>
          <w:color w:val="000000"/>
          <w:sz w:val="28"/>
        </w:rPr>
        <w:t>
      3) меншік құқығы туындаудың негіздемесі ______________________________;</w:t>
      </w:r>
    </w:p>
    <w:bookmarkEnd w:id="1447"/>
    <w:bookmarkStart w:name="z6138" w:id="1448"/>
    <w:p>
      <w:pPr>
        <w:spacing w:after="0"/>
        <w:ind w:left="0"/>
        <w:jc w:val="both"/>
      </w:pPr>
      <w:r>
        <w:rPr>
          <w:rFonts w:ascii="Times New Roman"/>
          <w:b w:val="false"/>
          <w:i w:val="false"/>
          <w:color w:val="000000"/>
          <w:sz w:val="28"/>
        </w:rPr>
        <w:t xml:space="preserve">
      4) меншік құқығының туындауын растайтын құжаттың (құжаттардың) нөмірі және </w:t>
      </w:r>
    </w:p>
    <w:bookmarkEnd w:id="1448"/>
    <w:bookmarkStart w:name="z6139" w:id="1449"/>
    <w:p>
      <w:pPr>
        <w:spacing w:after="0"/>
        <w:ind w:left="0"/>
        <w:jc w:val="both"/>
      </w:pPr>
      <w:r>
        <w:rPr>
          <w:rFonts w:ascii="Times New Roman"/>
          <w:b w:val="false"/>
          <w:i w:val="false"/>
          <w:color w:val="000000"/>
          <w:sz w:val="28"/>
        </w:rPr>
        <w:t>
      күні ___________________________________________________________;</w:t>
      </w:r>
    </w:p>
    <w:bookmarkEnd w:id="1449"/>
    <w:bookmarkStart w:name="z6140" w:id="1450"/>
    <w:p>
      <w:pPr>
        <w:spacing w:after="0"/>
        <w:ind w:left="0"/>
        <w:jc w:val="both"/>
      </w:pPr>
      <w:r>
        <w:rPr>
          <w:rFonts w:ascii="Times New Roman"/>
          <w:b w:val="false"/>
          <w:i w:val="false"/>
          <w:color w:val="000000"/>
          <w:sz w:val="28"/>
        </w:rPr>
        <w:t>
      5) нысаналы мақсаты (жоспар бойынша литер) ___________________________;</w:t>
      </w:r>
    </w:p>
    <w:bookmarkEnd w:id="1450"/>
    <w:bookmarkStart w:name="z6141" w:id="1451"/>
    <w:p>
      <w:pPr>
        <w:spacing w:after="0"/>
        <w:ind w:left="0"/>
        <w:jc w:val="both"/>
      </w:pPr>
      <w:r>
        <w:rPr>
          <w:rFonts w:ascii="Times New Roman"/>
          <w:b w:val="false"/>
          <w:i w:val="false"/>
          <w:color w:val="000000"/>
          <w:sz w:val="28"/>
        </w:rPr>
        <w:t>
      6) стационарлық үй-жайдың жалпы алаңы _______________________________;</w:t>
      </w:r>
    </w:p>
    <w:bookmarkEnd w:id="1451"/>
    <w:bookmarkStart w:name="z6142" w:id="1452"/>
    <w:p>
      <w:pPr>
        <w:spacing w:after="0"/>
        <w:ind w:left="0"/>
        <w:jc w:val="both"/>
      </w:pPr>
      <w:r>
        <w:rPr>
          <w:rFonts w:ascii="Times New Roman"/>
          <w:b w:val="false"/>
          <w:i w:val="false"/>
          <w:color w:val="000000"/>
          <w:sz w:val="28"/>
        </w:rPr>
        <w:t>
      7) қойма үй-жайдың жалпы алаңы ______________________________________;</w:t>
      </w:r>
    </w:p>
    <w:bookmarkEnd w:id="1452"/>
    <w:bookmarkStart w:name="z6143" w:id="1453"/>
    <w:p>
      <w:pPr>
        <w:spacing w:after="0"/>
        <w:ind w:left="0"/>
        <w:jc w:val="both"/>
      </w:pPr>
      <w:r>
        <w:rPr>
          <w:rFonts w:ascii="Times New Roman"/>
          <w:b w:val="false"/>
          <w:i w:val="false"/>
          <w:color w:val="000000"/>
          <w:sz w:val="28"/>
        </w:rPr>
        <w:t>
      8) салынған жыл _____________________________________________________.</w:t>
      </w:r>
    </w:p>
    <w:bookmarkEnd w:id="1453"/>
    <w:bookmarkStart w:name="z6144" w:id="1454"/>
    <w:p>
      <w:pPr>
        <w:spacing w:after="0"/>
        <w:ind w:left="0"/>
        <w:jc w:val="both"/>
      </w:pPr>
      <w:r>
        <w:rPr>
          <w:rFonts w:ascii="Times New Roman"/>
          <w:b w:val="false"/>
          <w:i w:val="false"/>
          <w:color w:val="000000"/>
          <w:sz w:val="28"/>
        </w:rPr>
        <w:t xml:space="preserve">
      2.2 Стационарлық үй-жайда алкоголь өнімін өндіруді қамтамасыз ететін сумен </w:t>
      </w:r>
    </w:p>
    <w:bookmarkEnd w:id="1454"/>
    <w:bookmarkStart w:name="z6145" w:id="1455"/>
    <w:p>
      <w:pPr>
        <w:spacing w:after="0"/>
        <w:ind w:left="0"/>
        <w:jc w:val="both"/>
      </w:pPr>
      <w:r>
        <w:rPr>
          <w:rFonts w:ascii="Times New Roman"/>
          <w:b w:val="false"/>
          <w:i w:val="false"/>
          <w:color w:val="000000"/>
          <w:sz w:val="28"/>
        </w:rPr>
        <w:t>
      жабдықтау, электрмен жабдықтау және кәріз:</w:t>
      </w:r>
    </w:p>
    <w:bookmarkEnd w:id="1455"/>
    <w:bookmarkStart w:name="z6146" w:id="1456"/>
    <w:p>
      <w:pPr>
        <w:spacing w:after="0"/>
        <w:ind w:left="0"/>
        <w:jc w:val="both"/>
      </w:pPr>
      <w:r>
        <w:rPr>
          <w:rFonts w:ascii="Times New Roman"/>
          <w:b w:val="false"/>
          <w:i w:val="false"/>
          <w:color w:val="000000"/>
          <w:sz w:val="28"/>
        </w:rPr>
        <w:t>
      мыналарды көрсетіңіз:</w:t>
      </w:r>
    </w:p>
    <w:bookmarkEnd w:id="1456"/>
    <w:bookmarkStart w:name="z6147" w:id="1457"/>
    <w:p>
      <w:pPr>
        <w:spacing w:after="0"/>
        <w:ind w:left="0"/>
        <w:jc w:val="both"/>
      </w:pPr>
      <w:r>
        <w:rPr>
          <w:rFonts w:ascii="Times New Roman"/>
          <w:b w:val="false"/>
          <w:i w:val="false"/>
          <w:color w:val="000000"/>
          <w:sz w:val="28"/>
        </w:rPr>
        <w:t xml:space="preserve">
      1) стационарлық үй-жайларды сумен жабдықтау, электр қуатымен жабдықтау және </w:t>
      </w:r>
    </w:p>
    <w:bookmarkEnd w:id="1457"/>
    <w:bookmarkStart w:name="z6148" w:id="1458"/>
    <w:p>
      <w:pPr>
        <w:spacing w:after="0"/>
        <w:ind w:left="0"/>
        <w:jc w:val="both"/>
      </w:pPr>
      <w:r>
        <w:rPr>
          <w:rFonts w:ascii="Times New Roman"/>
          <w:b w:val="false"/>
          <w:i w:val="false"/>
          <w:color w:val="000000"/>
          <w:sz w:val="28"/>
        </w:rPr>
        <w:t xml:space="preserve">
      кәрізбен қамтамасыз ету жөніндегі шарттың (шарттардың) атауы </w:t>
      </w:r>
    </w:p>
    <w:bookmarkEnd w:id="1458"/>
    <w:bookmarkStart w:name="z6149" w:id="1459"/>
    <w:p>
      <w:pPr>
        <w:spacing w:after="0"/>
        <w:ind w:left="0"/>
        <w:jc w:val="both"/>
      </w:pPr>
      <w:r>
        <w:rPr>
          <w:rFonts w:ascii="Times New Roman"/>
          <w:b w:val="false"/>
          <w:i w:val="false"/>
          <w:color w:val="000000"/>
          <w:sz w:val="28"/>
        </w:rPr>
        <w:t>
      _____________________________________________________________________;</w:t>
      </w:r>
    </w:p>
    <w:bookmarkEnd w:id="1459"/>
    <w:bookmarkStart w:name="z6150" w:id="1460"/>
    <w:p>
      <w:pPr>
        <w:spacing w:after="0"/>
        <w:ind w:left="0"/>
        <w:jc w:val="both"/>
      </w:pPr>
      <w:r>
        <w:rPr>
          <w:rFonts w:ascii="Times New Roman"/>
          <w:b w:val="false"/>
          <w:i w:val="false"/>
          <w:color w:val="000000"/>
          <w:sz w:val="28"/>
        </w:rPr>
        <w:t>
      2) шарттың (шарттардың) нөмірі мен күні ______________________________.</w:t>
      </w:r>
    </w:p>
    <w:bookmarkEnd w:id="1460"/>
    <w:bookmarkStart w:name="z6151" w:id="1461"/>
    <w:p>
      <w:pPr>
        <w:spacing w:after="0"/>
        <w:ind w:left="0"/>
        <w:jc w:val="both"/>
      </w:pPr>
      <w:r>
        <w:rPr>
          <w:rFonts w:ascii="Times New Roman"/>
          <w:b w:val="false"/>
          <w:i w:val="false"/>
          <w:color w:val="000000"/>
          <w:sz w:val="28"/>
        </w:rPr>
        <w:t>
      2.3 Электр энергиясының іркіліссіз қоректендіру көздерімен жарақтандырылған, уәкілетті органға және оның аумақтық бөлімшелеріне нақты уақыт режимінде, алкоголь өнімінің өндірілу көлемі туралы деректердің автоматты түрде берілуін қамтамасыз ететін есепке алудың бақылау аспаптары:</w:t>
      </w:r>
    </w:p>
    <w:bookmarkEnd w:id="1461"/>
    <w:bookmarkStart w:name="z6152" w:id="1462"/>
    <w:p>
      <w:pPr>
        <w:spacing w:after="0"/>
        <w:ind w:left="0"/>
        <w:jc w:val="both"/>
      </w:pPr>
      <w:r>
        <w:rPr>
          <w:rFonts w:ascii="Times New Roman"/>
          <w:b w:val="false"/>
          <w:i w:val="false"/>
          <w:color w:val="000000"/>
          <w:sz w:val="28"/>
        </w:rPr>
        <w:t>
      мыналарды көрсетіңіз:</w:t>
      </w:r>
    </w:p>
    <w:bookmarkEnd w:id="1462"/>
    <w:bookmarkStart w:name="z6153" w:id="1463"/>
    <w:p>
      <w:pPr>
        <w:spacing w:after="0"/>
        <w:ind w:left="0"/>
        <w:jc w:val="both"/>
      </w:pPr>
      <w:r>
        <w:rPr>
          <w:rFonts w:ascii="Times New Roman"/>
          <w:b w:val="false"/>
          <w:i w:val="false"/>
          <w:color w:val="000000"/>
          <w:sz w:val="28"/>
        </w:rPr>
        <w:t>
      1) аспаптарды сатып алуға, монтаждауға және орнатуға шарттың (шарттардың) нөмірі</w:t>
      </w:r>
    </w:p>
    <w:bookmarkEnd w:id="1463"/>
    <w:bookmarkStart w:name="z6154" w:id="1464"/>
    <w:p>
      <w:pPr>
        <w:spacing w:after="0"/>
        <w:ind w:left="0"/>
        <w:jc w:val="both"/>
      </w:pPr>
      <w:r>
        <w:rPr>
          <w:rFonts w:ascii="Times New Roman"/>
          <w:b w:val="false"/>
          <w:i w:val="false"/>
          <w:color w:val="000000"/>
          <w:sz w:val="28"/>
        </w:rPr>
        <w:t>
      мен күні ______________________________________________________;</w:t>
      </w:r>
    </w:p>
    <w:bookmarkEnd w:id="1464"/>
    <w:bookmarkStart w:name="z6155" w:id="1465"/>
    <w:p>
      <w:pPr>
        <w:spacing w:after="0"/>
        <w:ind w:left="0"/>
        <w:jc w:val="both"/>
      </w:pPr>
      <w:r>
        <w:rPr>
          <w:rFonts w:ascii="Times New Roman"/>
          <w:b w:val="false"/>
          <w:i w:val="false"/>
          <w:color w:val="000000"/>
          <w:sz w:val="28"/>
        </w:rPr>
        <w:t>
      2) аспапттар саны ___________________________________________________;</w:t>
      </w:r>
    </w:p>
    <w:bookmarkEnd w:id="1465"/>
    <w:bookmarkStart w:name="z6156" w:id="1466"/>
    <w:p>
      <w:pPr>
        <w:spacing w:after="0"/>
        <w:ind w:left="0"/>
        <w:jc w:val="both"/>
      </w:pPr>
      <w:r>
        <w:rPr>
          <w:rFonts w:ascii="Times New Roman"/>
          <w:b w:val="false"/>
          <w:i w:val="false"/>
          <w:color w:val="000000"/>
          <w:sz w:val="28"/>
        </w:rPr>
        <w:t xml:space="preserve">
      3) ақпаратты автоматты түрде беруді жүзеге асыруға мүмкіндік беретін </w:t>
      </w:r>
    </w:p>
    <w:bookmarkEnd w:id="1466"/>
    <w:bookmarkStart w:name="z6157" w:id="1467"/>
    <w:p>
      <w:pPr>
        <w:spacing w:after="0"/>
        <w:ind w:left="0"/>
        <w:jc w:val="both"/>
      </w:pPr>
      <w:r>
        <w:rPr>
          <w:rFonts w:ascii="Times New Roman"/>
          <w:b w:val="false"/>
          <w:i w:val="false"/>
          <w:color w:val="000000"/>
          <w:sz w:val="28"/>
        </w:rPr>
        <w:t>
      бағдарламалық қамтамасыз етудің бар-жоғы ________________________________.</w:t>
      </w:r>
    </w:p>
    <w:bookmarkEnd w:id="1467"/>
    <w:bookmarkStart w:name="z6158" w:id="1468"/>
    <w:p>
      <w:pPr>
        <w:spacing w:after="0"/>
        <w:ind w:left="0"/>
        <w:jc w:val="both"/>
      </w:pPr>
      <w:r>
        <w:rPr>
          <w:rFonts w:ascii="Times New Roman"/>
          <w:b w:val="false"/>
          <w:i w:val="false"/>
          <w:color w:val="000000"/>
          <w:sz w:val="28"/>
        </w:rPr>
        <w:t xml:space="preserve">
      2.3 Өлшемдердің бірыңғайлығын қамтамасыз етудің мемлекеттік жүйесінің </w:t>
      </w:r>
    </w:p>
    <w:bookmarkEnd w:id="1468"/>
    <w:bookmarkStart w:name="z6159" w:id="1469"/>
    <w:p>
      <w:pPr>
        <w:spacing w:after="0"/>
        <w:ind w:left="0"/>
        <w:jc w:val="both"/>
      </w:pPr>
      <w:r>
        <w:rPr>
          <w:rFonts w:ascii="Times New Roman"/>
          <w:b w:val="false"/>
          <w:i w:val="false"/>
          <w:color w:val="000000"/>
          <w:sz w:val="28"/>
        </w:rPr>
        <w:t xml:space="preserve">
      талаптарына сәйкес тексерілген температуралық - ылғалдық режимі бойынша </w:t>
      </w:r>
    </w:p>
    <w:bookmarkEnd w:id="1469"/>
    <w:bookmarkStart w:name="z6160" w:id="1470"/>
    <w:p>
      <w:pPr>
        <w:spacing w:after="0"/>
        <w:ind w:left="0"/>
        <w:jc w:val="both"/>
      </w:pPr>
      <w:r>
        <w:rPr>
          <w:rFonts w:ascii="Times New Roman"/>
          <w:b w:val="false"/>
          <w:i w:val="false"/>
          <w:color w:val="000000"/>
          <w:sz w:val="28"/>
        </w:rPr>
        <w:t xml:space="preserve">
      шикізатты, қосалқы материалдарды және алкоголь өнімін сақтау шарттарын </w:t>
      </w:r>
    </w:p>
    <w:bookmarkEnd w:id="1470"/>
    <w:bookmarkStart w:name="z6161" w:id="1471"/>
    <w:p>
      <w:pPr>
        <w:spacing w:after="0"/>
        <w:ind w:left="0"/>
        <w:jc w:val="both"/>
      </w:pPr>
      <w:r>
        <w:rPr>
          <w:rFonts w:ascii="Times New Roman"/>
          <w:b w:val="false"/>
          <w:i w:val="false"/>
          <w:color w:val="000000"/>
          <w:sz w:val="28"/>
        </w:rPr>
        <w:t>
      бақылауға мүмкіндік беретін аспаптар:</w:t>
      </w:r>
    </w:p>
    <w:bookmarkEnd w:id="1471"/>
    <w:bookmarkStart w:name="z6162" w:id="1472"/>
    <w:p>
      <w:pPr>
        <w:spacing w:after="0"/>
        <w:ind w:left="0"/>
        <w:jc w:val="both"/>
      </w:pPr>
      <w:r>
        <w:rPr>
          <w:rFonts w:ascii="Times New Roman"/>
          <w:b w:val="false"/>
          <w:i w:val="false"/>
          <w:color w:val="000000"/>
          <w:sz w:val="28"/>
        </w:rPr>
        <w:t>
      мыналарды көрсетіңіз:</w:t>
      </w:r>
    </w:p>
    <w:bookmarkEnd w:id="1472"/>
    <w:bookmarkStart w:name="z6163" w:id="1473"/>
    <w:p>
      <w:pPr>
        <w:spacing w:after="0"/>
        <w:ind w:left="0"/>
        <w:jc w:val="both"/>
      </w:pPr>
      <w:r>
        <w:rPr>
          <w:rFonts w:ascii="Times New Roman"/>
          <w:b w:val="false"/>
          <w:i w:val="false"/>
          <w:color w:val="000000"/>
          <w:sz w:val="28"/>
        </w:rPr>
        <w:t xml:space="preserve">
      1) аспаптарды сатып алуды растайтын құжаттың (құжаттардың) нөмірі мен күні </w:t>
      </w:r>
    </w:p>
    <w:bookmarkEnd w:id="1473"/>
    <w:bookmarkStart w:name="z6164" w:id="1474"/>
    <w:p>
      <w:pPr>
        <w:spacing w:after="0"/>
        <w:ind w:left="0"/>
        <w:jc w:val="both"/>
      </w:pPr>
      <w:r>
        <w:rPr>
          <w:rFonts w:ascii="Times New Roman"/>
          <w:b w:val="false"/>
          <w:i w:val="false"/>
          <w:color w:val="000000"/>
          <w:sz w:val="28"/>
        </w:rPr>
        <w:t>
      _____________________________________________________________________;</w:t>
      </w:r>
    </w:p>
    <w:bookmarkEnd w:id="1474"/>
    <w:bookmarkStart w:name="z6165" w:id="1475"/>
    <w:p>
      <w:pPr>
        <w:spacing w:after="0"/>
        <w:ind w:left="0"/>
        <w:jc w:val="both"/>
      </w:pPr>
      <w:r>
        <w:rPr>
          <w:rFonts w:ascii="Times New Roman"/>
          <w:b w:val="false"/>
          <w:i w:val="false"/>
          <w:color w:val="000000"/>
          <w:sz w:val="28"/>
        </w:rPr>
        <w:t>
      2) аспаптарды тексеруді жүзеге асыратын ұйымның атауы _________________;</w:t>
      </w:r>
    </w:p>
    <w:bookmarkEnd w:id="1475"/>
    <w:bookmarkStart w:name="z6166" w:id="1476"/>
    <w:p>
      <w:pPr>
        <w:spacing w:after="0"/>
        <w:ind w:left="0"/>
        <w:jc w:val="both"/>
      </w:pPr>
      <w:r>
        <w:rPr>
          <w:rFonts w:ascii="Times New Roman"/>
          <w:b w:val="false"/>
          <w:i w:val="false"/>
          <w:color w:val="000000"/>
          <w:sz w:val="28"/>
        </w:rPr>
        <w:t>
      3) соңғы және кейінгі тексерудің күні ___________________________________.</w:t>
      </w:r>
    </w:p>
    <w:bookmarkEnd w:id="1476"/>
    <w:bookmarkStart w:name="z6167" w:id="1477"/>
    <w:p>
      <w:pPr>
        <w:spacing w:after="0"/>
        <w:ind w:left="0"/>
        <w:jc w:val="both"/>
      </w:pPr>
      <w:r>
        <w:rPr>
          <w:rFonts w:ascii="Times New Roman"/>
          <w:b w:val="false"/>
          <w:i w:val="false"/>
          <w:color w:val="000000"/>
          <w:sz w:val="28"/>
        </w:rPr>
        <w:t xml:space="preserve">
      3. Алкоголь өнімі өндірілетін аумақта оны сақтау және көтерме саудада сату </w:t>
      </w:r>
    </w:p>
    <w:bookmarkEnd w:id="1477"/>
    <w:bookmarkStart w:name="z6168" w:id="1478"/>
    <w:p>
      <w:pPr>
        <w:spacing w:after="0"/>
        <w:ind w:left="0"/>
        <w:jc w:val="both"/>
      </w:pPr>
      <w:r>
        <w:rPr>
          <w:rFonts w:ascii="Times New Roman"/>
          <w:b w:val="false"/>
          <w:i w:val="false"/>
          <w:color w:val="000000"/>
          <w:sz w:val="28"/>
        </w:rPr>
        <w:t xml:space="preserve">
      жөніндегі қызметті қоспағанда, алкоголь өнімін сақтау және көтерме саудада сату </w:t>
      </w:r>
    </w:p>
    <w:bookmarkEnd w:id="1478"/>
    <w:bookmarkStart w:name="z6169" w:id="1479"/>
    <w:p>
      <w:pPr>
        <w:spacing w:after="0"/>
        <w:ind w:left="0"/>
        <w:jc w:val="both"/>
      </w:pPr>
      <w:r>
        <w:rPr>
          <w:rFonts w:ascii="Times New Roman"/>
          <w:b w:val="false"/>
          <w:i w:val="false"/>
          <w:color w:val="000000"/>
          <w:sz w:val="28"/>
        </w:rPr>
        <w:t>
      саласындағы қызмет түрі үшін:</w:t>
      </w:r>
    </w:p>
    <w:bookmarkEnd w:id="1479"/>
    <w:bookmarkStart w:name="z6170" w:id="1480"/>
    <w:p>
      <w:pPr>
        <w:spacing w:after="0"/>
        <w:ind w:left="0"/>
        <w:jc w:val="both"/>
      </w:pPr>
      <w:r>
        <w:rPr>
          <w:rFonts w:ascii="Times New Roman"/>
          <w:b w:val="false"/>
          <w:i w:val="false"/>
          <w:color w:val="000000"/>
          <w:sz w:val="28"/>
        </w:rPr>
        <w:t>
      3.1 Жалға алу немесе өтеусіз пайдалану шартының көшірмесі:</w:t>
      </w:r>
    </w:p>
    <w:bookmarkEnd w:id="1480"/>
    <w:bookmarkStart w:name="z6171" w:id="1481"/>
    <w:p>
      <w:pPr>
        <w:spacing w:after="0"/>
        <w:ind w:left="0"/>
        <w:jc w:val="both"/>
      </w:pPr>
      <w:r>
        <w:rPr>
          <w:rFonts w:ascii="Times New Roman"/>
          <w:b w:val="false"/>
          <w:i w:val="false"/>
          <w:color w:val="000000"/>
          <w:sz w:val="28"/>
        </w:rPr>
        <w:t>
      1) шарттың (шарттардың) нөмірі мен күні көрсетіңіз ______________________;</w:t>
      </w:r>
    </w:p>
    <w:bookmarkEnd w:id="1481"/>
    <w:bookmarkStart w:name="z6172" w:id="1482"/>
    <w:p>
      <w:pPr>
        <w:spacing w:after="0"/>
        <w:ind w:left="0"/>
        <w:jc w:val="both"/>
      </w:pPr>
      <w:r>
        <w:rPr>
          <w:rFonts w:ascii="Times New Roman"/>
          <w:b w:val="false"/>
          <w:i w:val="false"/>
          <w:color w:val="000000"/>
          <w:sz w:val="28"/>
        </w:rPr>
        <w:t>
      2) қойма үй-жайдың кадастрлық нөмірі __________________________________.</w:t>
      </w:r>
    </w:p>
    <w:bookmarkEnd w:id="1482"/>
    <w:bookmarkStart w:name="z6173" w:id="1483"/>
    <w:p>
      <w:pPr>
        <w:spacing w:after="0"/>
        <w:ind w:left="0"/>
        <w:jc w:val="both"/>
      </w:pPr>
      <w:r>
        <w:rPr>
          <w:rFonts w:ascii="Times New Roman"/>
          <w:b w:val="false"/>
          <w:i w:val="false"/>
          <w:color w:val="000000"/>
          <w:sz w:val="28"/>
        </w:rPr>
        <w:t>
      3.2 Қойма үй-жайдағы сумен жабдықтау, электр қуатымен жабдықтау, кәріз:</w:t>
      </w:r>
    </w:p>
    <w:bookmarkEnd w:id="1483"/>
    <w:bookmarkStart w:name="z6174" w:id="1484"/>
    <w:p>
      <w:pPr>
        <w:spacing w:after="0"/>
        <w:ind w:left="0"/>
        <w:jc w:val="both"/>
      </w:pPr>
      <w:r>
        <w:rPr>
          <w:rFonts w:ascii="Times New Roman"/>
          <w:b w:val="false"/>
          <w:i w:val="false"/>
          <w:color w:val="000000"/>
          <w:sz w:val="28"/>
        </w:rPr>
        <w:t>
      мыналарды көрсетіңіз:</w:t>
      </w:r>
    </w:p>
    <w:bookmarkEnd w:id="1484"/>
    <w:bookmarkStart w:name="z6175" w:id="1485"/>
    <w:p>
      <w:pPr>
        <w:spacing w:after="0"/>
        <w:ind w:left="0"/>
        <w:jc w:val="both"/>
      </w:pPr>
      <w:r>
        <w:rPr>
          <w:rFonts w:ascii="Times New Roman"/>
          <w:b w:val="false"/>
          <w:i w:val="false"/>
          <w:color w:val="000000"/>
          <w:sz w:val="28"/>
        </w:rPr>
        <w:t xml:space="preserve">
      1) стационарлық үй-жайларды сумен жабдықтау, электр қуатымен жабдықтау және </w:t>
      </w:r>
    </w:p>
    <w:bookmarkEnd w:id="1485"/>
    <w:bookmarkStart w:name="z6176" w:id="1486"/>
    <w:p>
      <w:pPr>
        <w:spacing w:after="0"/>
        <w:ind w:left="0"/>
        <w:jc w:val="both"/>
      </w:pPr>
      <w:r>
        <w:rPr>
          <w:rFonts w:ascii="Times New Roman"/>
          <w:b w:val="false"/>
          <w:i w:val="false"/>
          <w:color w:val="000000"/>
          <w:sz w:val="28"/>
        </w:rPr>
        <w:t xml:space="preserve">
      кәрізбен қамтамасыз ету жөніндегі шарттың (шарттардың) атауы </w:t>
      </w:r>
    </w:p>
    <w:bookmarkEnd w:id="1486"/>
    <w:bookmarkStart w:name="z6177" w:id="1487"/>
    <w:p>
      <w:pPr>
        <w:spacing w:after="0"/>
        <w:ind w:left="0"/>
        <w:jc w:val="both"/>
      </w:pPr>
      <w:r>
        <w:rPr>
          <w:rFonts w:ascii="Times New Roman"/>
          <w:b w:val="false"/>
          <w:i w:val="false"/>
          <w:color w:val="000000"/>
          <w:sz w:val="28"/>
        </w:rPr>
        <w:t>
      _____________________________________________________________________;</w:t>
      </w:r>
    </w:p>
    <w:bookmarkEnd w:id="1487"/>
    <w:bookmarkStart w:name="z6178" w:id="1488"/>
    <w:p>
      <w:pPr>
        <w:spacing w:after="0"/>
        <w:ind w:left="0"/>
        <w:jc w:val="both"/>
      </w:pPr>
      <w:r>
        <w:rPr>
          <w:rFonts w:ascii="Times New Roman"/>
          <w:b w:val="false"/>
          <w:i w:val="false"/>
          <w:color w:val="000000"/>
          <w:sz w:val="28"/>
        </w:rPr>
        <w:t>
      2) шарттың (шарттардың) нөмірі мен күні _______________________________.</w:t>
      </w:r>
    </w:p>
    <w:bookmarkEnd w:id="1488"/>
    <w:bookmarkStart w:name="z6179" w:id="1489"/>
    <w:p>
      <w:pPr>
        <w:spacing w:after="0"/>
        <w:ind w:left="0"/>
        <w:jc w:val="both"/>
      </w:pPr>
      <w:r>
        <w:rPr>
          <w:rFonts w:ascii="Times New Roman"/>
          <w:b w:val="false"/>
          <w:i w:val="false"/>
          <w:color w:val="000000"/>
          <w:sz w:val="28"/>
        </w:rPr>
        <w:t>
      3.3 Мәлімделген қойма үй-жайларында алкоголь өнімдерін сақтау және көтерме саудамен сату бойынша қызметті жүзеге асыратын екі және одан да көп лицензиаттың болуы немесе болмауы туралы мәліметтер:</w:t>
      </w:r>
    </w:p>
    <w:bookmarkEnd w:id="1489"/>
    <w:bookmarkStart w:name="z6180" w:id="1490"/>
    <w:p>
      <w:pPr>
        <w:spacing w:after="0"/>
        <w:ind w:left="0"/>
        <w:jc w:val="both"/>
      </w:pPr>
      <w:r>
        <w:rPr>
          <w:rFonts w:ascii="Times New Roman"/>
          <w:b w:val="false"/>
          <w:i w:val="false"/>
          <w:color w:val="000000"/>
          <w:sz w:val="28"/>
        </w:rPr>
        <w:t>
      қойма үй-жайында екі немесе одан көп лицензиаттың болуы немесе болмауын көрсетіңіз ___________________________________________________________.</w:t>
      </w:r>
    </w:p>
    <w:bookmarkEnd w:id="1490"/>
    <w:bookmarkStart w:name="z6181" w:id="1491"/>
    <w:p>
      <w:pPr>
        <w:spacing w:after="0"/>
        <w:ind w:left="0"/>
        <w:jc w:val="both"/>
      </w:pPr>
      <w:r>
        <w:rPr>
          <w:rFonts w:ascii="Times New Roman"/>
          <w:b w:val="false"/>
          <w:i w:val="false"/>
          <w:color w:val="000000"/>
          <w:sz w:val="28"/>
        </w:rPr>
        <w:t>
      3.4 Деректерді тіркеу және (немесе) беру функциясы бар бақылау-касса машиналары туралы мәлімет:</w:t>
      </w:r>
    </w:p>
    <w:bookmarkEnd w:id="1491"/>
    <w:bookmarkStart w:name="z6182" w:id="1492"/>
    <w:p>
      <w:pPr>
        <w:spacing w:after="0"/>
        <w:ind w:left="0"/>
        <w:jc w:val="both"/>
      </w:pPr>
      <w:r>
        <w:rPr>
          <w:rFonts w:ascii="Times New Roman"/>
          <w:b w:val="false"/>
          <w:i w:val="false"/>
          <w:color w:val="000000"/>
          <w:sz w:val="28"/>
        </w:rPr>
        <w:t>
      бақылау-кассалық машинаны тіркеуді растайтын құжаттың нөмірі мен күнін көрсетіңіз</w:t>
      </w:r>
    </w:p>
    <w:bookmarkEnd w:id="1492"/>
    <w:bookmarkStart w:name="z6183" w:id="1493"/>
    <w:p>
      <w:pPr>
        <w:spacing w:after="0"/>
        <w:ind w:left="0"/>
        <w:jc w:val="both"/>
      </w:pPr>
      <w:r>
        <w:rPr>
          <w:rFonts w:ascii="Times New Roman"/>
          <w:b w:val="false"/>
          <w:i w:val="false"/>
          <w:color w:val="000000"/>
          <w:sz w:val="28"/>
        </w:rPr>
        <w:t>
      __________________________________________________________________.</w:t>
      </w:r>
    </w:p>
    <w:bookmarkEnd w:id="1493"/>
    <w:bookmarkStart w:name="z6184" w:id="1494"/>
    <w:p>
      <w:pPr>
        <w:spacing w:after="0"/>
        <w:ind w:left="0"/>
        <w:jc w:val="both"/>
      </w:pPr>
      <w:r>
        <w:rPr>
          <w:rFonts w:ascii="Times New Roman"/>
          <w:b w:val="false"/>
          <w:i w:val="false"/>
          <w:color w:val="000000"/>
          <w:sz w:val="28"/>
        </w:rPr>
        <w:t>
      4. Алкоголь өнімі өндірілетін аумақта оны сақтау және бөлшек саудада сату жөніндегі қызметті қоспағанда, алкоголь өнімін сақтау және бөлшек саудада сату саласындағы қызмет түрі үшін:</w:t>
      </w:r>
    </w:p>
    <w:bookmarkEnd w:id="1494"/>
    <w:bookmarkStart w:name="z6185" w:id="1495"/>
    <w:p>
      <w:pPr>
        <w:spacing w:after="0"/>
        <w:ind w:left="0"/>
        <w:jc w:val="both"/>
      </w:pPr>
      <w:r>
        <w:rPr>
          <w:rFonts w:ascii="Times New Roman"/>
          <w:b w:val="false"/>
          <w:i w:val="false"/>
          <w:color w:val="000000"/>
          <w:sz w:val="28"/>
        </w:rPr>
        <w:t>
      4.1 Стационарлық үй-жайдағы сумен жабдықтау, электр қуатымен жабдықтау, кәріз:</w:t>
      </w:r>
    </w:p>
    <w:bookmarkEnd w:id="1495"/>
    <w:bookmarkStart w:name="z6186" w:id="1496"/>
    <w:p>
      <w:pPr>
        <w:spacing w:after="0"/>
        <w:ind w:left="0"/>
        <w:jc w:val="both"/>
      </w:pPr>
      <w:r>
        <w:rPr>
          <w:rFonts w:ascii="Times New Roman"/>
          <w:b w:val="false"/>
          <w:i w:val="false"/>
          <w:color w:val="000000"/>
          <w:sz w:val="28"/>
        </w:rPr>
        <w:t>
      мыналарды көрсетіңіз:</w:t>
      </w:r>
    </w:p>
    <w:bookmarkEnd w:id="1496"/>
    <w:bookmarkStart w:name="z6187" w:id="1497"/>
    <w:p>
      <w:pPr>
        <w:spacing w:after="0"/>
        <w:ind w:left="0"/>
        <w:jc w:val="both"/>
      </w:pPr>
      <w:r>
        <w:rPr>
          <w:rFonts w:ascii="Times New Roman"/>
          <w:b w:val="false"/>
          <w:i w:val="false"/>
          <w:color w:val="000000"/>
          <w:sz w:val="28"/>
        </w:rPr>
        <w:t>
      1) стационарлық үй-жайларды сумен жабдықтау, электр қуатымен жабдықтау кәрізбен қамтамасыз ету жөніндегі шарттың (шарттардың) атауы</w:t>
      </w:r>
    </w:p>
    <w:bookmarkEnd w:id="1497"/>
    <w:bookmarkStart w:name="z6188" w:id="1498"/>
    <w:p>
      <w:pPr>
        <w:spacing w:after="0"/>
        <w:ind w:left="0"/>
        <w:jc w:val="both"/>
      </w:pPr>
      <w:r>
        <w:rPr>
          <w:rFonts w:ascii="Times New Roman"/>
          <w:b w:val="false"/>
          <w:i w:val="false"/>
          <w:color w:val="000000"/>
          <w:sz w:val="28"/>
        </w:rPr>
        <w:t>
      ____________________________________________________________________;</w:t>
      </w:r>
    </w:p>
    <w:bookmarkEnd w:id="1498"/>
    <w:bookmarkStart w:name="z6189" w:id="1499"/>
    <w:p>
      <w:pPr>
        <w:spacing w:after="0"/>
        <w:ind w:left="0"/>
        <w:jc w:val="both"/>
      </w:pPr>
      <w:r>
        <w:rPr>
          <w:rFonts w:ascii="Times New Roman"/>
          <w:b w:val="false"/>
          <w:i w:val="false"/>
          <w:color w:val="000000"/>
          <w:sz w:val="28"/>
        </w:rPr>
        <w:t>
      2) шарттың (шарттардың) нөмірі мен күні _______________________________;</w:t>
      </w:r>
    </w:p>
    <w:bookmarkEnd w:id="1499"/>
    <w:bookmarkStart w:name="z6190" w:id="1500"/>
    <w:p>
      <w:pPr>
        <w:spacing w:after="0"/>
        <w:ind w:left="0"/>
        <w:jc w:val="both"/>
      </w:pPr>
      <w:r>
        <w:rPr>
          <w:rFonts w:ascii="Times New Roman"/>
          <w:b w:val="false"/>
          <w:i w:val="false"/>
          <w:color w:val="000000"/>
          <w:sz w:val="28"/>
        </w:rPr>
        <w:t>
      3) стационарлық үй-жайдың кадастрлық нөмірі ___________________________.</w:t>
      </w:r>
    </w:p>
    <w:bookmarkEnd w:id="1500"/>
    <w:bookmarkStart w:name="z6191" w:id="1501"/>
    <w:p>
      <w:pPr>
        <w:spacing w:after="0"/>
        <w:ind w:left="0"/>
        <w:jc w:val="both"/>
      </w:pPr>
      <w:r>
        <w:rPr>
          <w:rFonts w:ascii="Times New Roman"/>
          <w:b w:val="false"/>
          <w:i w:val="false"/>
          <w:color w:val="000000"/>
          <w:sz w:val="28"/>
        </w:rPr>
        <w:t>
      4.2 Деректерді тіркеу және (немесе) беру функциясы бар бақылау-касса машиналары туралы мәлімет:</w:t>
      </w:r>
    </w:p>
    <w:bookmarkEnd w:id="1501"/>
    <w:bookmarkStart w:name="z6192" w:id="1502"/>
    <w:p>
      <w:pPr>
        <w:spacing w:after="0"/>
        <w:ind w:left="0"/>
        <w:jc w:val="both"/>
      </w:pPr>
      <w:r>
        <w:rPr>
          <w:rFonts w:ascii="Times New Roman"/>
          <w:b w:val="false"/>
          <w:i w:val="false"/>
          <w:color w:val="000000"/>
          <w:sz w:val="28"/>
        </w:rPr>
        <w:t>
      бақылау-кассалық машинаны тіркеуді растайтын құжаттың нөмірі мен күнін көрсетіңіз</w:t>
      </w:r>
    </w:p>
    <w:bookmarkEnd w:id="1502"/>
    <w:bookmarkStart w:name="z6193" w:id="1503"/>
    <w:p>
      <w:pPr>
        <w:spacing w:after="0"/>
        <w:ind w:left="0"/>
        <w:jc w:val="both"/>
      </w:pPr>
      <w:r>
        <w:rPr>
          <w:rFonts w:ascii="Times New Roman"/>
          <w:b w:val="false"/>
          <w:i w:val="false"/>
          <w:color w:val="000000"/>
          <w:sz w:val="28"/>
        </w:rPr>
        <w:t>
      ___________________________________________________________________.</w:t>
      </w:r>
    </w:p>
    <w:bookmarkEnd w:id="15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w:t>
            </w:r>
            <w:r>
              <w:br/>
            </w:r>
            <w:r>
              <w:rPr>
                <w:rFonts w:ascii="Times New Roman"/>
                <w:b w:val="false"/>
                <w:i w:val="false"/>
                <w:color w:val="000000"/>
                <w:sz w:val="20"/>
              </w:rPr>
              <w:t>аумағында оны сақтау және</w:t>
            </w:r>
            <w:r>
              <w:br/>
            </w:r>
            <w:r>
              <w:rPr>
                <w:rFonts w:ascii="Times New Roman"/>
                <w:b w:val="false"/>
                <w:i w:val="false"/>
                <w:color w:val="000000"/>
                <w:sz w:val="20"/>
              </w:rPr>
              <w:t>бөлшек саудада өткізу жөніндегі</w:t>
            </w:r>
            <w:r>
              <w:br/>
            </w:r>
            <w:r>
              <w:rPr>
                <w:rFonts w:ascii="Times New Roman"/>
                <w:b w:val="false"/>
                <w:i w:val="false"/>
                <w:color w:val="000000"/>
                <w:sz w:val="20"/>
              </w:rPr>
              <w:t>қызметті қоспағанда, алкоголь</w:t>
            </w:r>
            <w:r>
              <w:br/>
            </w:r>
            <w:r>
              <w:rPr>
                <w:rFonts w:ascii="Times New Roman"/>
                <w:b w:val="false"/>
                <w:i w:val="false"/>
                <w:color w:val="000000"/>
                <w:sz w:val="20"/>
              </w:rPr>
              <w:t>өнімдерін сақтауға және бөлшек</w:t>
            </w:r>
            <w:r>
              <w:br/>
            </w:r>
            <w:r>
              <w:rPr>
                <w:rFonts w:ascii="Times New Roman"/>
                <w:b w:val="false"/>
                <w:i w:val="false"/>
                <w:color w:val="000000"/>
                <w:sz w:val="20"/>
              </w:rPr>
              <w:t>саудада өткізуге лицензия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қағидасына</w:t>
            </w:r>
            <w:r>
              <w:br/>
            </w:r>
            <w:r>
              <w:rPr>
                <w:rFonts w:ascii="Times New Roman"/>
                <w:b w:val="false"/>
                <w:i w:val="false"/>
                <w:color w:val="000000"/>
                <w:sz w:val="20"/>
              </w:rPr>
              <w:t>5-қосымша</w:t>
            </w:r>
          </w:p>
        </w:tc>
      </w:tr>
    </w:tbl>
    <w:bookmarkStart w:name="z6195" w:id="1504"/>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заңды тұлғаның өтiнiші</w:t>
      </w:r>
    </w:p>
    <w:bookmarkEnd w:id="1504"/>
    <w:bookmarkStart w:name="z6196" w:id="1505"/>
    <w:p>
      <w:pPr>
        <w:spacing w:after="0"/>
        <w:ind w:left="0"/>
        <w:jc w:val="both"/>
      </w:pPr>
      <w:r>
        <w:rPr>
          <w:rFonts w:ascii="Times New Roman"/>
          <w:b w:val="false"/>
          <w:i w:val="false"/>
          <w:color w:val="000000"/>
          <w:sz w:val="28"/>
        </w:rPr>
        <w:t>
      ___________________________________________________________________</w:t>
      </w:r>
    </w:p>
    <w:bookmarkEnd w:id="1505"/>
    <w:bookmarkStart w:name="z6197" w:id="1506"/>
    <w:p>
      <w:pPr>
        <w:spacing w:after="0"/>
        <w:ind w:left="0"/>
        <w:jc w:val="both"/>
      </w:pPr>
      <w:r>
        <w:rPr>
          <w:rFonts w:ascii="Times New Roman"/>
          <w:b w:val="false"/>
          <w:i w:val="false"/>
          <w:color w:val="000000"/>
          <w:sz w:val="28"/>
        </w:rPr>
        <w:t>
      (лицензиардың толық атауы)</w:t>
      </w:r>
    </w:p>
    <w:bookmarkEnd w:id="1506"/>
    <w:bookmarkStart w:name="z6198" w:id="1507"/>
    <w:p>
      <w:pPr>
        <w:spacing w:after="0"/>
        <w:ind w:left="0"/>
        <w:jc w:val="both"/>
      </w:pPr>
      <w:r>
        <w:rPr>
          <w:rFonts w:ascii="Times New Roman"/>
          <w:b w:val="false"/>
          <w:i w:val="false"/>
          <w:color w:val="000000"/>
          <w:sz w:val="28"/>
        </w:rPr>
        <w:t>
      ___________________________________________________________________</w:t>
      </w:r>
    </w:p>
    <w:bookmarkEnd w:id="1507"/>
    <w:bookmarkStart w:name="z6199" w:id="1508"/>
    <w:p>
      <w:pPr>
        <w:spacing w:after="0"/>
        <w:ind w:left="0"/>
        <w:jc w:val="both"/>
      </w:pPr>
      <w:r>
        <w:rPr>
          <w:rFonts w:ascii="Times New Roman"/>
          <w:b w:val="false"/>
          <w:i w:val="false"/>
          <w:color w:val="000000"/>
          <w:sz w:val="28"/>
        </w:rPr>
        <w:t xml:space="preserve">
      (заңды тұлғаның (соның ішінде шетелдік заңды тұлғаның) толық атауы, мекенжайы, </w:t>
      </w:r>
    </w:p>
    <w:bookmarkEnd w:id="1508"/>
    <w:bookmarkStart w:name="z6200" w:id="1509"/>
    <w:p>
      <w:pPr>
        <w:spacing w:after="0"/>
        <w:ind w:left="0"/>
        <w:jc w:val="both"/>
      </w:pPr>
      <w:r>
        <w:rPr>
          <w:rFonts w:ascii="Times New Roman"/>
          <w:b w:val="false"/>
          <w:i w:val="false"/>
          <w:color w:val="000000"/>
          <w:sz w:val="28"/>
        </w:rPr>
        <w:t xml:space="preserve">
      бизнес-сәйкестендіру нөмірі, заңды тұлғаның бизнес-сәйкестендіру нөмірі болмаған </w:t>
      </w:r>
    </w:p>
    <w:bookmarkEnd w:id="1509"/>
    <w:bookmarkStart w:name="z6201" w:id="1510"/>
    <w:p>
      <w:pPr>
        <w:spacing w:after="0"/>
        <w:ind w:left="0"/>
        <w:jc w:val="both"/>
      </w:pPr>
      <w:r>
        <w:rPr>
          <w:rFonts w:ascii="Times New Roman"/>
          <w:b w:val="false"/>
          <w:i w:val="false"/>
          <w:color w:val="000000"/>
          <w:sz w:val="28"/>
        </w:rPr>
        <w:t>
      жағдайда – шетелдік заңды тұлға филиалының немесе өкілдігінің бизнес-</w:t>
      </w:r>
    </w:p>
    <w:bookmarkEnd w:id="1510"/>
    <w:bookmarkStart w:name="z6202" w:id="1511"/>
    <w:p>
      <w:pPr>
        <w:spacing w:after="0"/>
        <w:ind w:left="0"/>
        <w:jc w:val="both"/>
      </w:pPr>
      <w:r>
        <w:rPr>
          <w:rFonts w:ascii="Times New Roman"/>
          <w:b w:val="false"/>
          <w:i w:val="false"/>
          <w:color w:val="000000"/>
          <w:sz w:val="28"/>
        </w:rPr>
        <w:t>
      сәйкестендіру нөмірі)</w:t>
      </w:r>
    </w:p>
    <w:bookmarkEnd w:id="1511"/>
    <w:bookmarkStart w:name="z6203" w:id="1512"/>
    <w:p>
      <w:pPr>
        <w:spacing w:after="0"/>
        <w:ind w:left="0"/>
        <w:jc w:val="both"/>
      </w:pPr>
      <w:r>
        <w:rPr>
          <w:rFonts w:ascii="Times New Roman"/>
          <w:b w:val="false"/>
          <w:i w:val="false"/>
          <w:color w:val="000000"/>
          <w:sz w:val="28"/>
        </w:rPr>
        <w:t>
      _______________________________________________________ жүзеге асыруға</w:t>
      </w:r>
    </w:p>
    <w:bookmarkEnd w:id="1512"/>
    <w:bookmarkStart w:name="z6204" w:id="1513"/>
    <w:p>
      <w:pPr>
        <w:spacing w:after="0"/>
        <w:ind w:left="0"/>
        <w:jc w:val="both"/>
      </w:pPr>
      <w:r>
        <w:rPr>
          <w:rFonts w:ascii="Times New Roman"/>
          <w:b w:val="false"/>
          <w:i w:val="false"/>
          <w:color w:val="000000"/>
          <w:sz w:val="28"/>
        </w:rPr>
        <w:t>
      (қызметтiң түрi және (немесе) қызметтің кіші түрінің(-лері) толық атауы)</w:t>
      </w:r>
    </w:p>
    <w:bookmarkEnd w:id="1513"/>
    <w:bookmarkStart w:name="z6205" w:id="1514"/>
    <w:p>
      <w:pPr>
        <w:spacing w:after="0"/>
        <w:ind w:left="0"/>
        <w:jc w:val="both"/>
      </w:pPr>
      <w:r>
        <w:rPr>
          <w:rFonts w:ascii="Times New Roman"/>
          <w:b w:val="false"/>
          <w:i w:val="false"/>
          <w:color w:val="000000"/>
          <w:sz w:val="28"/>
        </w:rPr>
        <w:t>
      20___ жылғы "___" ________ № ____________, ______________ берілген,</w:t>
      </w:r>
    </w:p>
    <w:bookmarkEnd w:id="1514"/>
    <w:bookmarkStart w:name="z6206" w:id="1515"/>
    <w:p>
      <w:pPr>
        <w:spacing w:after="0"/>
        <w:ind w:left="0"/>
        <w:jc w:val="both"/>
      </w:pPr>
      <w:r>
        <w:rPr>
          <w:rFonts w:ascii="Times New Roman"/>
          <w:b w:val="false"/>
          <w:i w:val="false"/>
          <w:color w:val="000000"/>
          <w:sz w:val="28"/>
        </w:rPr>
        <w:t xml:space="preserve">
      (лицензияны және (немесе) лицензияға қосымшаның(лардың) нөмірі(лері), берілген </w:t>
      </w:r>
    </w:p>
    <w:bookmarkEnd w:id="1515"/>
    <w:bookmarkStart w:name="z6207" w:id="1516"/>
    <w:p>
      <w:pPr>
        <w:spacing w:after="0"/>
        <w:ind w:left="0"/>
        <w:jc w:val="both"/>
      </w:pPr>
      <w:r>
        <w:rPr>
          <w:rFonts w:ascii="Times New Roman"/>
          <w:b w:val="false"/>
          <w:i w:val="false"/>
          <w:color w:val="000000"/>
          <w:sz w:val="28"/>
        </w:rPr>
        <w:t xml:space="preserve">
      күні, лицензияны және (немесе) лицензияға қосымшаны(ларды) берген лицензиардың </w:t>
      </w:r>
    </w:p>
    <w:bookmarkEnd w:id="1516"/>
    <w:bookmarkStart w:name="z6208" w:id="1517"/>
    <w:p>
      <w:pPr>
        <w:spacing w:after="0"/>
        <w:ind w:left="0"/>
        <w:jc w:val="both"/>
      </w:pPr>
      <w:r>
        <w:rPr>
          <w:rFonts w:ascii="Times New Roman"/>
          <w:b w:val="false"/>
          <w:i w:val="false"/>
          <w:color w:val="000000"/>
          <w:sz w:val="28"/>
        </w:rPr>
        <w:t xml:space="preserve">
      атауы) лицензияны және (немесе) лицензияға қосымшаны (керектің асты сызылсын) </w:t>
      </w:r>
    </w:p>
    <w:bookmarkEnd w:id="1517"/>
    <w:bookmarkStart w:name="z6209" w:id="1518"/>
    <w:p>
      <w:pPr>
        <w:spacing w:after="0"/>
        <w:ind w:left="0"/>
        <w:jc w:val="both"/>
      </w:pPr>
      <w:r>
        <w:rPr>
          <w:rFonts w:ascii="Times New Roman"/>
          <w:b w:val="false"/>
          <w:i w:val="false"/>
          <w:color w:val="000000"/>
          <w:sz w:val="28"/>
        </w:rPr>
        <w:t xml:space="preserve">
      қағаз тасығышта ___ (лицензияны қағаз тасығышта алу қажет болған жағдайда Х </w:t>
      </w:r>
    </w:p>
    <w:bookmarkEnd w:id="1518"/>
    <w:bookmarkStart w:name="z6210" w:id="1519"/>
    <w:p>
      <w:pPr>
        <w:spacing w:after="0"/>
        <w:ind w:left="0"/>
        <w:jc w:val="both"/>
      </w:pPr>
      <w:r>
        <w:rPr>
          <w:rFonts w:ascii="Times New Roman"/>
          <w:b w:val="false"/>
          <w:i w:val="false"/>
          <w:color w:val="000000"/>
          <w:sz w:val="28"/>
        </w:rPr>
        <w:t>
      белгісін қою керек) мынадай негіз(дер) бойынша (тиісті жолға Х қою қажет):</w:t>
      </w:r>
    </w:p>
    <w:bookmarkEnd w:id="1519"/>
    <w:bookmarkStart w:name="z6211" w:id="1520"/>
    <w:p>
      <w:pPr>
        <w:spacing w:after="0"/>
        <w:ind w:left="0"/>
        <w:jc w:val="both"/>
      </w:pPr>
      <w:r>
        <w:rPr>
          <w:rFonts w:ascii="Times New Roman"/>
          <w:b w:val="false"/>
          <w:i w:val="false"/>
          <w:color w:val="000000"/>
          <w:sz w:val="28"/>
        </w:rPr>
        <w:t xml:space="preserve">
      1) заңды тұлға-лицензиат "Рұқсаттар және хабарламалар туралы" Қазақстан </w:t>
      </w:r>
    </w:p>
    <w:bookmarkEnd w:id="1520"/>
    <w:bookmarkStart w:name="z6212" w:id="1521"/>
    <w:p>
      <w:pPr>
        <w:spacing w:after="0"/>
        <w:ind w:left="0"/>
        <w:jc w:val="both"/>
      </w:pPr>
      <w:r>
        <w:rPr>
          <w:rFonts w:ascii="Times New Roman"/>
          <w:b w:val="false"/>
          <w:i w:val="false"/>
          <w:color w:val="000000"/>
          <w:sz w:val="28"/>
        </w:rPr>
        <w:t>
      Республикасы Заңының 34-бабында айқындалған тәртіпке сәйкес (тиісті жолға Х қою</w:t>
      </w:r>
    </w:p>
    <w:bookmarkEnd w:id="1521"/>
    <w:bookmarkStart w:name="z6213" w:id="1522"/>
    <w:p>
      <w:pPr>
        <w:spacing w:after="0"/>
        <w:ind w:left="0"/>
        <w:jc w:val="both"/>
      </w:pPr>
      <w:r>
        <w:rPr>
          <w:rFonts w:ascii="Times New Roman"/>
          <w:b w:val="false"/>
          <w:i w:val="false"/>
          <w:color w:val="000000"/>
          <w:sz w:val="28"/>
        </w:rPr>
        <w:t>
      қажет):</w:t>
      </w:r>
    </w:p>
    <w:bookmarkEnd w:id="1522"/>
    <w:bookmarkStart w:name="z6214" w:id="1523"/>
    <w:p>
      <w:pPr>
        <w:spacing w:after="0"/>
        <w:ind w:left="0"/>
        <w:jc w:val="both"/>
      </w:pPr>
      <w:r>
        <w:rPr>
          <w:rFonts w:ascii="Times New Roman"/>
          <w:b w:val="false"/>
          <w:i w:val="false"/>
          <w:color w:val="000000"/>
          <w:sz w:val="28"/>
        </w:rPr>
        <w:t>
      бірігу _______________________________________________________________</w:t>
      </w:r>
    </w:p>
    <w:bookmarkEnd w:id="1523"/>
    <w:bookmarkStart w:name="z6215" w:id="1524"/>
    <w:p>
      <w:pPr>
        <w:spacing w:after="0"/>
        <w:ind w:left="0"/>
        <w:jc w:val="both"/>
      </w:pPr>
      <w:r>
        <w:rPr>
          <w:rFonts w:ascii="Times New Roman"/>
          <w:b w:val="false"/>
          <w:i w:val="false"/>
          <w:color w:val="000000"/>
          <w:sz w:val="28"/>
        </w:rPr>
        <w:t>
      қайта құру __________________________________________________________</w:t>
      </w:r>
    </w:p>
    <w:bookmarkEnd w:id="1524"/>
    <w:bookmarkStart w:name="z6216" w:id="1525"/>
    <w:p>
      <w:pPr>
        <w:spacing w:after="0"/>
        <w:ind w:left="0"/>
        <w:jc w:val="both"/>
      </w:pPr>
      <w:r>
        <w:rPr>
          <w:rFonts w:ascii="Times New Roman"/>
          <w:b w:val="false"/>
          <w:i w:val="false"/>
          <w:color w:val="000000"/>
          <w:sz w:val="28"/>
        </w:rPr>
        <w:t>
      қосылу _____________________________________________________________</w:t>
      </w:r>
    </w:p>
    <w:bookmarkEnd w:id="1525"/>
    <w:bookmarkStart w:name="z6217" w:id="1526"/>
    <w:p>
      <w:pPr>
        <w:spacing w:after="0"/>
        <w:ind w:left="0"/>
        <w:jc w:val="both"/>
      </w:pPr>
      <w:r>
        <w:rPr>
          <w:rFonts w:ascii="Times New Roman"/>
          <w:b w:val="false"/>
          <w:i w:val="false"/>
          <w:color w:val="000000"/>
          <w:sz w:val="28"/>
        </w:rPr>
        <w:t>
      бөліп шығару _______________________________________________________</w:t>
      </w:r>
    </w:p>
    <w:bookmarkEnd w:id="1526"/>
    <w:bookmarkStart w:name="z6218" w:id="1527"/>
    <w:p>
      <w:pPr>
        <w:spacing w:after="0"/>
        <w:ind w:left="0"/>
        <w:jc w:val="both"/>
      </w:pPr>
      <w:r>
        <w:rPr>
          <w:rFonts w:ascii="Times New Roman"/>
          <w:b w:val="false"/>
          <w:i w:val="false"/>
          <w:color w:val="000000"/>
          <w:sz w:val="28"/>
        </w:rPr>
        <w:t>
      бөліну _________________________________ жолымен қайта ұйымдастырылуы</w:t>
      </w:r>
    </w:p>
    <w:bookmarkEnd w:id="1527"/>
    <w:bookmarkStart w:name="z6219" w:id="1528"/>
    <w:p>
      <w:pPr>
        <w:spacing w:after="0"/>
        <w:ind w:left="0"/>
        <w:jc w:val="both"/>
      </w:pPr>
      <w:r>
        <w:rPr>
          <w:rFonts w:ascii="Times New Roman"/>
          <w:b w:val="false"/>
          <w:i w:val="false"/>
          <w:color w:val="000000"/>
          <w:sz w:val="28"/>
        </w:rPr>
        <w:t>
      2) заңды тұлға-лицензиат атауының өзгеруі _______________________________</w:t>
      </w:r>
    </w:p>
    <w:bookmarkEnd w:id="1528"/>
    <w:bookmarkStart w:name="z6220" w:id="1529"/>
    <w:p>
      <w:pPr>
        <w:spacing w:after="0"/>
        <w:ind w:left="0"/>
        <w:jc w:val="both"/>
      </w:pPr>
      <w:r>
        <w:rPr>
          <w:rFonts w:ascii="Times New Roman"/>
          <w:b w:val="false"/>
          <w:i w:val="false"/>
          <w:color w:val="000000"/>
          <w:sz w:val="28"/>
        </w:rPr>
        <w:t>
      3) заңды тұлға-лицензиаттың орналасқан жерінің өзгеруі ___________________</w:t>
      </w:r>
    </w:p>
    <w:bookmarkEnd w:id="1529"/>
    <w:bookmarkStart w:name="z6221" w:id="1530"/>
    <w:p>
      <w:pPr>
        <w:spacing w:after="0"/>
        <w:ind w:left="0"/>
        <w:jc w:val="both"/>
      </w:pPr>
      <w:r>
        <w:rPr>
          <w:rFonts w:ascii="Times New Roman"/>
          <w:b w:val="false"/>
          <w:i w:val="false"/>
          <w:color w:val="000000"/>
          <w:sz w:val="28"/>
        </w:rPr>
        <w:t>
      4) егер лицензияның иеліктен шығарылатындығы "Рұқсаттар және хабарламалар туралы" Қазақстан Республикасының Заңына 1-қосымшада көзделген жағдайларда, лицензиат үшінші тұлғалардың пайдасына объектімен бірге "объектілерге берілетін рұқсаттар" класы бойынша берілген лицензияны иеліктен шығаруы</w:t>
      </w:r>
    </w:p>
    <w:bookmarkEnd w:id="1530"/>
    <w:bookmarkStart w:name="z6222" w:id="1531"/>
    <w:p>
      <w:pPr>
        <w:spacing w:after="0"/>
        <w:ind w:left="0"/>
        <w:jc w:val="both"/>
      </w:pPr>
      <w:r>
        <w:rPr>
          <w:rFonts w:ascii="Times New Roman"/>
          <w:b w:val="false"/>
          <w:i w:val="false"/>
          <w:color w:val="000000"/>
          <w:sz w:val="28"/>
        </w:rPr>
        <w:t>
      _______________________________________________________</w:t>
      </w:r>
    </w:p>
    <w:bookmarkEnd w:id="1531"/>
    <w:bookmarkStart w:name="z6223" w:id="1532"/>
    <w:p>
      <w:pPr>
        <w:spacing w:after="0"/>
        <w:ind w:left="0"/>
        <w:jc w:val="both"/>
      </w:pPr>
      <w:r>
        <w:rPr>
          <w:rFonts w:ascii="Times New Roman"/>
          <w:b w:val="false"/>
          <w:i w:val="false"/>
          <w:color w:val="000000"/>
          <w:sz w:val="28"/>
        </w:rPr>
        <w:t>
      5) "объектілерге берілетін рұқсаттар"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______________________</w:t>
      </w:r>
    </w:p>
    <w:bookmarkEnd w:id="1532"/>
    <w:bookmarkStart w:name="z6224" w:id="1533"/>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 болған жағдайларда ___________________________________________________________</w:t>
      </w:r>
    </w:p>
    <w:bookmarkEnd w:id="1533"/>
    <w:bookmarkStart w:name="z6225" w:id="1534"/>
    <w:p>
      <w:pPr>
        <w:spacing w:after="0"/>
        <w:ind w:left="0"/>
        <w:jc w:val="both"/>
      </w:pPr>
      <w:r>
        <w:rPr>
          <w:rFonts w:ascii="Times New Roman"/>
          <w:b w:val="false"/>
          <w:i w:val="false"/>
          <w:color w:val="000000"/>
          <w:sz w:val="28"/>
        </w:rPr>
        <w:t>
      7) қызмет түрінің атауы өзгеруі ________________________________________</w:t>
      </w:r>
    </w:p>
    <w:bookmarkEnd w:id="1534"/>
    <w:bookmarkStart w:name="z6226" w:id="1535"/>
    <w:p>
      <w:pPr>
        <w:spacing w:after="0"/>
        <w:ind w:left="0"/>
        <w:jc w:val="both"/>
      </w:pPr>
      <w:r>
        <w:rPr>
          <w:rFonts w:ascii="Times New Roman"/>
          <w:b w:val="false"/>
          <w:i w:val="false"/>
          <w:color w:val="000000"/>
          <w:sz w:val="28"/>
        </w:rPr>
        <w:t>
      8) қызметтің кіші түрінің атауы өзгеруі _____ қайта ресімдеуіңізді сұраймын.</w:t>
      </w:r>
    </w:p>
    <w:bookmarkEnd w:id="1535"/>
    <w:bookmarkStart w:name="z6227" w:id="1536"/>
    <w:p>
      <w:pPr>
        <w:spacing w:after="0"/>
        <w:ind w:left="0"/>
        <w:jc w:val="both"/>
      </w:pPr>
      <w:r>
        <w:rPr>
          <w:rFonts w:ascii="Times New Roman"/>
          <w:b w:val="false"/>
          <w:i w:val="false"/>
          <w:color w:val="000000"/>
          <w:sz w:val="28"/>
        </w:rPr>
        <w:t>
      Заңды тұлғаның мекенжайы ___________________________________</w:t>
      </w:r>
    </w:p>
    <w:bookmarkEnd w:id="1536"/>
    <w:bookmarkStart w:name="z6228" w:id="1537"/>
    <w:p>
      <w:pPr>
        <w:spacing w:after="0"/>
        <w:ind w:left="0"/>
        <w:jc w:val="both"/>
      </w:pPr>
      <w:r>
        <w:rPr>
          <w:rFonts w:ascii="Times New Roman"/>
          <w:b w:val="false"/>
          <w:i w:val="false"/>
          <w:color w:val="000000"/>
          <w:sz w:val="28"/>
        </w:rPr>
        <w:t>
      (заңды тұлғаның (соның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bookmarkEnd w:id="1537"/>
    <w:bookmarkStart w:name="z6229" w:id="1538"/>
    <w:p>
      <w:pPr>
        <w:spacing w:after="0"/>
        <w:ind w:left="0"/>
        <w:jc w:val="both"/>
      </w:pPr>
      <w:r>
        <w:rPr>
          <w:rFonts w:ascii="Times New Roman"/>
          <w:b w:val="false"/>
          <w:i w:val="false"/>
          <w:color w:val="000000"/>
          <w:sz w:val="28"/>
        </w:rPr>
        <w:t>
      Электрондық пошта __________________________________________________</w:t>
      </w:r>
    </w:p>
    <w:bookmarkEnd w:id="1538"/>
    <w:bookmarkStart w:name="z6230" w:id="1539"/>
    <w:p>
      <w:pPr>
        <w:spacing w:after="0"/>
        <w:ind w:left="0"/>
        <w:jc w:val="both"/>
      </w:pPr>
      <w:r>
        <w:rPr>
          <w:rFonts w:ascii="Times New Roman"/>
          <w:b w:val="false"/>
          <w:i w:val="false"/>
          <w:color w:val="000000"/>
          <w:sz w:val="28"/>
        </w:rPr>
        <w:t>
      Телефондары ________________________________________________________</w:t>
      </w:r>
    </w:p>
    <w:bookmarkEnd w:id="1539"/>
    <w:bookmarkStart w:name="z6231" w:id="1540"/>
    <w:p>
      <w:pPr>
        <w:spacing w:after="0"/>
        <w:ind w:left="0"/>
        <w:jc w:val="both"/>
      </w:pPr>
      <w:r>
        <w:rPr>
          <w:rFonts w:ascii="Times New Roman"/>
          <w:b w:val="false"/>
          <w:i w:val="false"/>
          <w:color w:val="000000"/>
          <w:sz w:val="28"/>
        </w:rPr>
        <w:t>
      Факс _______________________________________________________________</w:t>
      </w:r>
    </w:p>
    <w:bookmarkEnd w:id="1540"/>
    <w:bookmarkStart w:name="z6232" w:id="1541"/>
    <w:p>
      <w:pPr>
        <w:spacing w:after="0"/>
        <w:ind w:left="0"/>
        <w:jc w:val="both"/>
      </w:pPr>
      <w:r>
        <w:rPr>
          <w:rFonts w:ascii="Times New Roman"/>
          <w:b w:val="false"/>
          <w:i w:val="false"/>
          <w:color w:val="000000"/>
          <w:sz w:val="28"/>
        </w:rPr>
        <w:t>
      Банк шоты __________________________________________________________</w:t>
      </w:r>
    </w:p>
    <w:bookmarkEnd w:id="1541"/>
    <w:bookmarkStart w:name="z6233" w:id="1542"/>
    <w:p>
      <w:pPr>
        <w:spacing w:after="0"/>
        <w:ind w:left="0"/>
        <w:jc w:val="both"/>
      </w:pPr>
      <w:r>
        <w:rPr>
          <w:rFonts w:ascii="Times New Roman"/>
          <w:b w:val="false"/>
          <w:i w:val="false"/>
          <w:color w:val="000000"/>
          <w:sz w:val="28"/>
        </w:rPr>
        <w:t>
      (шот нөмірі, банктiң атауы және орналасқан жерi)</w:t>
      </w:r>
    </w:p>
    <w:bookmarkEnd w:id="1542"/>
    <w:bookmarkStart w:name="z6234" w:id="1543"/>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bookmarkEnd w:id="1543"/>
    <w:bookmarkStart w:name="z6235" w:id="1544"/>
    <w:p>
      <w:pPr>
        <w:spacing w:after="0"/>
        <w:ind w:left="0"/>
        <w:jc w:val="both"/>
      </w:pPr>
      <w:r>
        <w:rPr>
          <w:rFonts w:ascii="Times New Roman"/>
          <w:b w:val="false"/>
          <w:i w:val="false"/>
          <w:color w:val="000000"/>
          <w:sz w:val="28"/>
        </w:rPr>
        <w:t>
      ____________________________________________________________________</w:t>
      </w:r>
    </w:p>
    <w:bookmarkEnd w:id="1544"/>
    <w:bookmarkStart w:name="z6236" w:id="1545"/>
    <w:p>
      <w:pPr>
        <w:spacing w:after="0"/>
        <w:ind w:left="0"/>
        <w:jc w:val="both"/>
      </w:pPr>
      <w:r>
        <w:rPr>
          <w:rFonts w:ascii="Times New Roman"/>
          <w:b w:val="false"/>
          <w:i w:val="false"/>
          <w:color w:val="000000"/>
          <w:sz w:val="28"/>
        </w:rPr>
        <w:t>
      (шетелдік заңды тұлға үшін-елі, пошталық индексі, елі, облысы, қаласы, ауданы, елді мекені, көше атауы, үй/ғимарат (стационарлық үй-жайлар) нөмірі) ______ парақта қоса беріліп отыр.</w:t>
      </w:r>
    </w:p>
    <w:bookmarkEnd w:id="1545"/>
    <w:bookmarkStart w:name="z6237" w:id="1546"/>
    <w:p>
      <w:pPr>
        <w:spacing w:after="0"/>
        <w:ind w:left="0"/>
        <w:jc w:val="both"/>
      </w:pPr>
      <w:r>
        <w:rPr>
          <w:rFonts w:ascii="Times New Roman"/>
          <w:b w:val="false"/>
          <w:i w:val="false"/>
          <w:color w:val="000000"/>
          <w:sz w:val="28"/>
        </w:rPr>
        <w:t>
      Осымен:</w:t>
      </w:r>
    </w:p>
    <w:bookmarkEnd w:id="1546"/>
    <w:bookmarkStart w:name="z6238" w:id="1547"/>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547"/>
    <w:bookmarkStart w:name="z6239" w:id="1548"/>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548"/>
    <w:bookmarkStart w:name="z6240" w:id="1549"/>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1549"/>
    <w:bookmarkStart w:name="z6241" w:id="1550"/>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1550"/>
    <w:bookmarkStart w:name="z6242" w:id="1551"/>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1551"/>
    <w:bookmarkStart w:name="z6243" w:id="1552"/>
    <w:p>
      <w:pPr>
        <w:spacing w:after="0"/>
        <w:ind w:left="0"/>
        <w:jc w:val="both"/>
      </w:pPr>
      <w:r>
        <w:rPr>
          <w:rFonts w:ascii="Times New Roman"/>
          <w:b w:val="false"/>
          <w:i w:val="false"/>
          <w:color w:val="000000"/>
          <w:sz w:val="28"/>
        </w:rPr>
        <w:t>
      Басшы ____ ________________________________________________</w:t>
      </w:r>
    </w:p>
    <w:bookmarkEnd w:id="1552"/>
    <w:bookmarkStart w:name="z6244" w:id="1553"/>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1553"/>
    <w:bookmarkStart w:name="z6245" w:id="1554"/>
    <w:p>
      <w:pPr>
        <w:spacing w:after="0"/>
        <w:ind w:left="0"/>
        <w:jc w:val="both"/>
      </w:pPr>
      <w:r>
        <w:rPr>
          <w:rFonts w:ascii="Times New Roman"/>
          <w:b w:val="false"/>
          <w:i w:val="false"/>
          <w:color w:val="000000"/>
          <w:sz w:val="28"/>
        </w:rPr>
        <w:t>
      Толтыру күні: 20______ жылғы "_______" _________________</w:t>
      </w:r>
    </w:p>
    <w:bookmarkEnd w:id="15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"Алкоголь өнімін өндіру</w:t>
            </w:r>
            <w:r>
              <w:br/>
            </w:r>
            <w:r>
              <w:rPr>
                <w:rFonts w:ascii="Times New Roman"/>
                <w:b w:val="false"/>
                <w:i w:val="false"/>
                <w:color w:val="000000"/>
                <w:sz w:val="20"/>
              </w:rPr>
              <w:t>аумағында оны сақтау және</w:t>
            </w:r>
            <w:r>
              <w:br/>
            </w:r>
            <w:r>
              <w:rPr>
                <w:rFonts w:ascii="Times New Roman"/>
                <w:b w:val="false"/>
                <w:i w:val="false"/>
                <w:color w:val="000000"/>
                <w:sz w:val="20"/>
              </w:rPr>
              <w:t>бөлшек саудада өткізу жөніндегі</w:t>
            </w:r>
            <w:r>
              <w:br/>
            </w:r>
            <w:r>
              <w:rPr>
                <w:rFonts w:ascii="Times New Roman"/>
                <w:b w:val="false"/>
                <w:i w:val="false"/>
                <w:color w:val="000000"/>
                <w:sz w:val="20"/>
              </w:rPr>
              <w:t>қызметті қоспағанда, алкоголь</w:t>
            </w:r>
            <w:r>
              <w:br/>
            </w:r>
            <w:r>
              <w:rPr>
                <w:rFonts w:ascii="Times New Roman"/>
                <w:b w:val="false"/>
                <w:i w:val="false"/>
                <w:color w:val="000000"/>
                <w:sz w:val="20"/>
              </w:rPr>
              <w:t>өнімдерін сақтауға және бөлшек</w:t>
            </w:r>
            <w:r>
              <w:br/>
            </w:r>
            <w:r>
              <w:rPr>
                <w:rFonts w:ascii="Times New Roman"/>
                <w:b w:val="false"/>
                <w:i w:val="false"/>
                <w:color w:val="000000"/>
                <w:sz w:val="20"/>
              </w:rPr>
              <w:t>саудада өткізуге лицензия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қағидасына</w:t>
            </w:r>
            <w:r>
              <w:br/>
            </w:r>
            <w:r>
              <w:rPr>
                <w:rFonts w:ascii="Times New Roman"/>
                <w:b w:val="false"/>
                <w:i w:val="false"/>
                <w:color w:val="000000"/>
                <w:sz w:val="20"/>
              </w:rPr>
              <w:t>6-қосымша</w:t>
            </w:r>
          </w:p>
        </w:tc>
      </w:tr>
    </w:tbl>
    <w:bookmarkStart w:name="z6247" w:id="1555"/>
    <w:p>
      <w:pPr>
        <w:spacing w:after="0"/>
        <w:ind w:left="0"/>
        <w:jc w:val="left"/>
      </w:pPr>
      <w:r>
        <w:rPr>
          <w:rFonts w:ascii="Times New Roman"/>
          <w:b/>
          <w:i w:val="false"/>
          <w:color w:val="000000"/>
        </w:rPr>
        <w:t xml:space="preserve"> Лицензияны және (немесе) лицензияға қосымшаны қайта ресімдеуге арналған жеке тұлғаның өтiнiші</w:t>
      </w:r>
    </w:p>
    <w:bookmarkEnd w:id="1555"/>
    <w:bookmarkStart w:name="z6248" w:id="1556"/>
    <w:p>
      <w:pPr>
        <w:spacing w:after="0"/>
        <w:ind w:left="0"/>
        <w:jc w:val="both"/>
      </w:pPr>
      <w:r>
        <w:rPr>
          <w:rFonts w:ascii="Times New Roman"/>
          <w:b w:val="false"/>
          <w:i w:val="false"/>
          <w:color w:val="000000"/>
          <w:sz w:val="28"/>
        </w:rPr>
        <w:t>
      ___________________________________________________________________</w:t>
      </w:r>
    </w:p>
    <w:bookmarkEnd w:id="1556"/>
    <w:bookmarkStart w:name="z6249" w:id="1557"/>
    <w:p>
      <w:pPr>
        <w:spacing w:after="0"/>
        <w:ind w:left="0"/>
        <w:jc w:val="both"/>
      </w:pPr>
      <w:r>
        <w:rPr>
          <w:rFonts w:ascii="Times New Roman"/>
          <w:b w:val="false"/>
          <w:i w:val="false"/>
          <w:color w:val="000000"/>
          <w:sz w:val="28"/>
        </w:rPr>
        <w:t>
      (лицензиардың толық атауы)</w:t>
      </w:r>
    </w:p>
    <w:bookmarkEnd w:id="1557"/>
    <w:bookmarkStart w:name="z6250" w:id="1558"/>
    <w:p>
      <w:pPr>
        <w:spacing w:after="0"/>
        <w:ind w:left="0"/>
        <w:jc w:val="both"/>
      </w:pPr>
      <w:r>
        <w:rPr>
          <w:rFonts w:ascii="Times New Roman"/>
          <w:b w:val="false"/>
          <w:i w:val="false"/>
          <w:color w:val="000000"/>
          <w:sz w:val="28"/>
        </w:rPr>
        <w:t>
      ___________________________________________________________________</w:t>
      </w:r>
    </w:p>
    <w:bookmarkEnd w:id="1558"/>
    <w:bookmarkStart w:name="z6251" w:id="1559"/>
    <w:p>
      <w:pPr>
        <w:spacing w:after="0"/>
        <w:ind w:left="0"/>
        <w:jc w:val="both"/>
      </w:pPr>
      <w:r>
        <w:rPr>
          <w:rFonts w:ascii="Times New Roman"/>
          <w:b w:val="false"/>
          <w:i w:val="false"/>
          <w:color w:val="000000"/>
          <w:sz w:val="28"/>
        </w:rPr>
        <w:t xml:space="preserve">
      (жеке тұлғаның тегi, аты, әкесiнiң аты (егер ол жеке басты куәландыратын құжатта </w:t>
      </w:r>
    </w:p>
    <w:bookmarkEnd w:id="1559"/>
    <w:bookmarkStart w:name="z6252" w:id="1560"/>
    <w:p>
      <w:pPr>
        <w:spacing w:after="0"/>
        <w:ind w:left="0"/>
        <w:jc w:val="both"/>
      </w:pPr>
      <w:r>
        <w:rPr>
          <w:rFonts w:ascii="Times New Roman"/>
          <w:b w:val="false"/>
          <w:i w:val="false"/>
          <w:color w:val="000000"/>
          <w:sz w:val="28"/>
        </w:rPr>
        <w:t>
      көрсетілсе), жеке сәйкестендіру нөмірі)</w:t>
      </w:r>
    </w:p>
    <w:bookmarkEnd w:id="1560"/>
    <w:bookmarkStart w:name="z6253" w:id="1561"/>
    <w:p>
      <w:pPr>
        <w:spacing w:after="0"/>
        <w:ind w:left="0"/>
        <w:jc w:val="both"/>
      </w:pPr>
      <w:r>
        <w:rPr>
          <w:rFonts w:ascii="Times New Roman"/>
          <w:b w:val="false"/>
          <w:i w:val="false"/>
          <w:color w:val="000000"/>
          <w:sz w:val="28"/>
        </w:rPr>
        <w:t>
      ____________________________________________________________________</w:t>
      </w:r>
    </w:p>
    <w:bookmarkEnd w:id="1561"/>
    <w:bookmarkStart w:name="z6254" w:id="1562"/>
    <w:p>
      <w:pPr>
        <w:spacing w:after="0"/>
        <w:ind w:left="0"/>
        <w:jc w:val="both"/>
      </w:pPr>
      <w:r>
        <w:rPr>
          <w:rFonts w:ascii="Times New Roman"/>
          <w:b w:val="false"/>
          <w:i w:val="false"/>
          <w:color w:val="000000"/>
          <w:sz w:val="28"/>
        </w:rPr>
        <w:t>
      (қызметтiң түрi және (немесе) кіші түрінің(-лері) толық атауы)</w:t>
      </w:r>
    </w:p>
    <w:bookmarkEnd w:id="1562"/>
    <w:bookmarkStart w:name="z6255" w:id="1563"/>
    <w:p>
      <w:pPr>
        <w:spacing w:after="0"/>
        <w:ind w:left="0"/>
        <w:jc w:val="both"/>
      </w:pPr>
      <w:r>
        <w:rPr>
          <w:rFonts w:ascii="Times New Roman"/>
          <w:b w:val="false"/>
          <w:i w:val="false"/>
          <w:color w:val="000000"/>
          <w:sz w:val="28"/>
        </w:rPr>
        <w:t>
      _______________________________________________________ жүзеге асыруға</w:t>
      </w:r>
    </w:p>
    <w:bookmarkEnd w:id="1563"/>
    <w:bookmarkStart w:name="z6256" w:id="1564"/>
    <w:p>
      <w:pPr>
        <w:spacing w:after="0"/>
        <w:ind w:left="0"/>
        <w:jc w:val="both"/>
      </w:pPr>
      <w:r>
        <w:rPr>
          <w:rFonts w:ascii="Times New Roman"/>
          <w:b w:val="false"/>
          <w:i w:val="false"/>
          <w:color w:val="000000"/>
          <w:sz w:val="28"/>
        </w:rPr>
        <w:t xml:space="preserve">
      20___ жылғы "___" ___________ № ____________, _______________ берілген, </w:t>
      </w:r>
    </w:p>
    <w:bookmarkEnd w:id="1564"/>
    <w:bookmarkStart w:name="z6257" w:id="1565"/>
    <w:p>
      <w:pPr>
        <w:spacing w:after="0"/>
        <w:ind w:left="0"/>
        <w:jc w:val="both"/>
      </w:pPr>
      <w:r>
        <w:rPr>
          <w:rFonts w:ascii="Times New Roman"/>
          <w:b w:val="false"/>
          <w:i w:val="false"/>
          <w:color w:val="000000"/>
          <w:sz w:val="28"/>
        </w:rPr>
        <w:t xml:space="preserve">
      (лицензияны және (немесе) лицензияға қосымшаның(лардың) нөмірі(лері), берілген </w:t>
      </w:r>
    </w:p>
    <w:bookmarkEnd w:id="1565"/>
    <w:bookmarkStart w:name="z6258" w:id="1566"/>
    <w:p>
      <w:pPr>
        <w:spacing w:after="0"/>
        <w:ind w:left="0"/>
        <w:jc w:val="both"/>
      </w:pPr>
      <w:r>
        <w:rPr>
          <w:rFonts w:ascii="Times New Roman"/>
          <w:b w:val="false"/>
          <w:i w:val="false"/>
          <w:color w:val="000000"/>
          <w:sz w:val="28"/>
        </w:rPr>
        <w:t xml:space="preserve">
      күні, лицензияны және (немесе) лицензияға қосымшаны(ларды) берген лицензиардың </w:t>
      </w:r>
    </w:p>
    <w:bookmarkEnd w:id="1566"/>
    <w:bookmarkStart w:name="z6259" w:id="1567"/>
    <w:p>
      <w:pPr>
        <w:spacing w:after="0"/>
        <w:ind w:left="0"/>
        <w:jc w:val="both"/>
      </w:pPr>
      <w:r>
        <w:rPr>
          <w:rFonts w:ascii="Times New Roman"/>
          <w:b w:val="false"/>
          <w:i w:val="false"/>
          <w:color w:val="000000"/>
          <w:sz w:val="28"/>
        </w:rPr>
        <w:t xml:space="preserve">
      атауы) лицензияны және (немесе) лицензияға қосымшаны (керектің асты сызылсын) </w:t>
      </w:r>
    </w:p>
    <w:bookmarkEnd w:id="1567"/>
    <w:bookmarkStart w:name="z6260" w:id="1568"/>
    <w:p>
      <w:pPr>
        <w:spacing w:after="0"/>
        <w:ind w:left="0"/>
        <w:jc w:val="both"/>
      </w:pPr>
      <w:r>
        <w:rPr>
          <w:rFonts w:ascii="Times New Roman"/>
          <w:b w:val="false"/>
          <w:i w:val="false"/>
          <w:color w:val="000000"/>
          <w:sz w:val="28"/>
        </w:rPr>
        <w:t xml:space="preserve">
      қағаз тасығышта ___ (лицензияны қағаз тасығышта алу қажет болған жағдайда Х </w:t>
      </w:r>
    </w:p>
    <w:bookmarkEnd w:id="1568"/>
    <w:bookmarkStart w:name="z6261" w:id="1569"/>
    <w:p>
      <w:pPr>
        <w:spacing w:after="0"/>
        <w:ind w:left="0"/>
        <w:jc w:val="both"/>
      </w:pPr>
      <w:r>
        <w:rPr>
          <w:rFonts w:ascii="Times New Roman"/>
          <w:b w:val="false"/>
          <w:i w:val="false"/>
          <w:color w:val="000000"/>
          <w:sz w:val="28"/>
        </w:rPr>
        <w:t>
      белгісін қою керек) мынадай негіз(дер) бойынша (тиісті жолға Х қою қажет):</w:t>
      </w:r>
    </w:p>
    <w:bookmarkEnd w:id="1569"/>
    <w:bookmarkStart w:name="z6262" w:id="1570"/>
    <w:p>
      <w:pPr>
        <w:spacing w:after="0"/>
        <w:ind w:left="0"/>
        <w:jc w:val="both"/>
      </w:pPr>
      <w:r>
        <w:rPr>
          <w:rFonts w:ascii="Times New Roman"/>
          <w:b w:val="false"/>
          <w:i w:val="false"/>
          <w:color w:val="000000"/>
          <w:sz w:val="28"/>
        </w:rPr>
        <w:t xml:space="preserve">
      1) жеке тұлға-лицензиаттың тегі, аты, әкесінің аты (егер ол жеке басты </w:t>
      </w:r>
    </w:p>
    <w:bookmarkEnd w:id="1570"/>
    <w:bookmarkStart w:name="z6263" w:id="1571"/>
    <w:p>
      <w:pPr>
        <w:spacing w:after="0"/>
        <w:ind w:left="0"/>
        <w:jc w:val="both"/>
      </w:pPr>
      <w:r>
        <w:rPr>
          <w:rFonts w:ascii="Times New Roman"/>
          <w:b w:val="false"/>
          <w:i w:val="false"/>
          <w:color w:val="000000"/>
          <w:sz w:val="28"/>
        </w:rPr>
        <w:t>
      куәландыратын құжатта көрсетілсе) өзгеруі _________________________________</w:t>
      </w:r>
    </w:p>
    <w:bookmarkEnd w:id="1571"/>
    <w:bookmarkStart w:name="z6264" w:id="1572"/>
    <w:p>
      <w:pPr>
        <w:spacing w:after="0"/>
        <w:ind w:left="0"/>
        <w:jc w:val="both"/>
      </w:pPr>
      <w:r>
        <w:rPr>
          <w:rFonts w:ascii="Times New Roman"/>
          <w:b w:val="false"/>
          <w:i w:val="false"/>
          <w:color w:val="000000"/>
          <w:sz w:val="28"/>
        </w:rPr>
        <w:t>
      2) жеке кәсіпкер-лицензиат қайта тіркелген, оның атауы өзгеруі _____________</w:t>
      </w:r>
    </w:p>
    <w:bookmarkEnd w:id="1572"/>
    <w:bookmarkStart w:name="z6265" w:id="1573"/>
    <w:p>
      <w:pPr>
        <w:spacing w:after="0"/>
        <w:ind w:left="0"/>
        <w:jc w:val="both"/>
      </w:pPr>
      <w:r>
        <w:rPr>
          <w:rFonts w:ascii="Times New Roman"/>
          <w:b w:val="false"/>
          <w:i w:val="false"/>
          <w:color w:val="000000"/>
          <w:sz w:val="28"/>
        </w:rPr>
        <w:t xml:space="preserve">
      3) жеке кәсіпкер-лицензиат қайта тіркелген, оның заңды мекенжайы өзгеруі </w:t>
      </w:r>
    </w:p>
    <w:bookmarkEnd w:id="1573"/>
    <w:bookmarkStart w:name="z6266" w:id="1574"/>
    <w:p>
      <w:pPr>
        <w:spacing w:after="0"/>
        <w:ind w:left="0"/>
        <w:jc w:val="both"/>
      </w:pPr>
      <w:r>
        <w:rPr>
          <w:rFonts w:ascii="Times New Roman"/>
          <w:b w:val="false"/>
          <w:i w:val="false"/>
          <w:color w:val="000000"/>
          <w:sz w:val="28"/>
        </w:rPr>
        <w:t>
      ______________________________________________________________________</w:t>
      </w:r>
    </w:p>
    <w:bookmarkEnd w:id="1574"/>
    <w:bookmarkStart w:name="z6267" w:id="1575"/>
    <w:p>
      <w:pPr>
        <w:spacing w:after="0"/>
        <w:ind w:left="0"/>
        <w:jc w:val="both"/>
      </w:pPr>
      <w:r>
        <w:rPr>
          <w:rFonts w:ascii="Times New Roman"/>
          <w:b w:val="false"/>
          <w:i w:val="false"/>
          <w:color w:val="000000"/>
          <w:sz w:val="28"/>
        </w:rPr>
        <w:t xml:space="preserve">
      4) егер лицензияның иеліктен шығарылатындығы "Рұқсаттар және хабарламалар </w:t>
      </w:r>
    </w:p>
    <w:bookmarkEnd w:id="1575"/>
    <w:bookmarkStart w:name="z6268" w:id="1576"/>
    <w:p>
      <w:pPr>
        <w:spacing w:after="0"/>
        <w:ind w:left="0"/>
        <w:jc w:val="both"/>
      </w:pPr>
      <w:r>
        <w:rPr>
          <w:rFonts w:ascii="Times New Roman"/>
          <w:b w:val="false"/>
          <w:i w:val="false"/>
          <w:color w:val="000000"/>
          <w:sz w:val="28"/>
        </w:rPr>
        <w:t xml:space="preserve">
      туралы" Қазақстан Республикасының Заңына 1-қосымшада көзделген жағдайларда, </w:t>
      </w:r>
    </w:p>
    <w:bookmarkEnd w:id="1576"/>
    <w:bookmarkStart w:name="z6269" w:id="1577"/>
    <w:p>
      <w:pPr>
        <w:spacing w:after="0"/>
        <w:ind w:left="0"/>
        <w:jc w:val="both"/>
      </w:pPr>
      <w:r>
        <w:rPr>
          <w:rFonts w:ascii="Times New Roman"/>
          <w:b w:val="false"/>
          <w:i w:val="false"/>
          <w:color w:val="000000"/>
          <w:sz w:val="28"/>
        </w:rPr>
        <w:t xml:space="preserve">
      лицензиат үшінші тұлғалардың пайдасына объектімен бірге "объектілерге берілетін </w:t>
      </w:r>
    </w:p>
    <w:bookmarkEnd w:id="1577"/>
    <w:bookmarkStart w:name="z6270" w:id="1578"/>
    <w:p>
      <w:pPr>
        <w:spacing w:after="0"/>
        <w:ind w:left="0"/>
        <w:jc w:val="both"/>
      </w:pPr>
      <w:r>
        <w:rPr>
          <w:rFonts w:ascii="Times New Roman"/>
          <w:b w:val="false"/>
          <w:i w:val="false"/>
          <w:color w:val="000000"/>
          <w:sz w:val="28"/>
        </w:rPr>
        <w:t xml:space="preserve">
      рұқсаттар" класы бойынша берілген лицензияны иеліктен шығаруы </w:t>
      </w:r>
    </w:p>
    <w:bookmarkEnd w:id="1578"/>
    <w:bookmarkStart w:name="z6271" w:id="1579"/>
    <w:p>
      <w:pPr>
        <w:spacing w:after="0"/>
        <w:ind w:left="0"/>
        <w:jc w:val="both"/>
      </w:pPr>
      <w:r>
        <w:rPr>
          <w:rFonts w:ascii="Times New Roman"/>
          <w:b w:val="false"/>
          <w:i w:val="false"/>
          <w:color w:val="000000"/>
          <w:sz w:val="28"/>
        </w:rPr>
        <w:t>
      ______________________________________________________</w:t>
      </w:r>
    </w:p>
    <w:bookmarkEnd w:id="1579"/>
    <w:bookmarkStart w:name="z6272" w:id="1580"/>
    <w:p>
      <w:pPr>
        <w:spacing w:after="0"/>
        <w:ind w:left="0"/>
        <w:jc w:val="both"/>
      </w:pPr>
      <w:r>
        <w:rPr>
          <w:rFonts w:ascii="Times New Roman"/>
          <w:b w:val="false"/>
          <w:i w:val="false"/>
          <w:color w:val="000000"/>
          <w:sz w:val="28"/>
        </w:rPr>
        <w:t xml:space="preserve">
      5) "объектілерге берілетін рұқсаттар" класы бойынша берілген лицензия үшін немесе </w:t>
      </w:r>
    </w:p>
    <w:bookmarkEnd w:id="1580"/>
    <w:bookmarkStart w:name="z6273" w:id="1581"/>
    <w:p>
      <w:pPr>
        <w:spacing w:after="0"/>
        <w:ind w:left="0"/>
        <w:jc w:val="both"/>
      </w:pPr>
      <w:r>
        <w:rPr>
          <w:rFonts w:ascii="Times New Roman"/>
          <w:b w:val="false"/>
          <w:i w:val="false"/>
          <w:color w:val="000000"/>
          <w:sz w:val="28"/>
        </w:rPr>
        <w:t xml:space="preserve">
      лицензияға қосымшалар үшін объектілерді көрсете отырып, объект нақты көшірілмей </w:t>
      </w:r>
    </w:p>
    <w:bookmarkEnd w:id="1581"/>
    <w:bookmarkStart w:name="z6274" w:id="1582"/>
    <w:p>
      <w:pPr>
        <w:spacing w:after="0"/>
        <w:ind w:left="0"/>
        <w:jc w:val="both"/>
      </w:pPr>
      <w:r>
        <w:rPr>
          <w:rFonts w:ascii="Times New Roman"/>
          <w:b w:val="false"/>
          <w:i w:val="false"/>
          <w:color w:val="000000"/>
          <w:sz w:val="28"/>
        </w:rPr>
        <w:t>
      оның орналасқан жерінің мекенжайы өзгеруі ______________________</w:t>
      </w:r>
    </w:p>
    <w:bookmarkEnd w:id="1582"/>
    <w:bookmarkStart w:name="z6275" w:id="1583"/>
    <w:p>
      <w:pPr>
        <w:spacing w:after="0"/>
        <w:ind w:left="0"/>
        <w:jc w:val="both"/>
      </w:pPr>
      <w:r>
        <w:rPr>
          <w:rFonts w:ascii="Times New Roman"/>
          <w:b w:val="false"/>
          <w:i w:val="false"/>
          <w:color w:val="000000"/>
          <w:sz w:val="28"/>
        </w:rPr>
        <w:t xml:space="preserve">
      6) Қазақстан Республикасының заңдарында қайта ресімдеу туралы талап болған </w:t>
      </w:r>
    </w:p>
    <w:bookmarkEnd w:id="1583"/>
    <w:bookmarkStart w:name="z6276" w:id="1584"/>
    <w:p>
      <w:pPr>
        <w:spacing w:after="0"/>
        <w:ind w:left="0"/>
        <w:jc w:val="both"/>
      </w:pPr>
      <w:r>
        <w:rPr>
          <w:rFonts w:ascii="Times New Roman"/>
          <w:b w:val="false"/>
          <w:i w:val="false"/>
          <w:color w:val="000000"/>
          <w:sz w:val="28"/>
        </w:rPr>
        <w:t>
      жағдайларда ___________________________________________________________</w:t>
      </w:r>
    </w:p>
    <w:bookmarkEnd w:id="1584"/>
    <w:bookmarkStart w:name="z6277" w:id="1585"/>
    <w:p>
      <w:pPr>
        <w:spacing w:after="0"/>
        <w:ind w:left="0"/>
        <w:jc w:val="both"/>
      </w:pPr>
      <w:r>
        <w:rPr>
          <w:rFonts w:ascii="Times New Roman"/>
          <w:b w:val="false"/>
          <w:i w:val="false"/>
          <w:color w:val="000000"/>
          <w:sz w:val="28"/>
        </w:rPr>
        <w:t>
      7) қызмет түрінің атауы өзгеруі ________________________________________</w:t>
      </w:r>
    </w:p>
    <w:bookmarkEnd w:id="1585"/>
    <w:bookmarkStart w:name="z6278" w:id="1586"/>
    <w:p>
      <w:pPr>
        <w:spacing w:after="0"/>
        <w:ind w:left="0"/>
        <w:jc w:val="both"/>
      </w:pPr>
      <w:r>
        <w:rPr>
          <w:rFonts w:ascii="Times New Roman"/>
          <w:b w:val="false"/>
          <w:i w:val="false"/>
          <w:color w:val="000000"/>
          <w:sz w:val="28"/>
        </w:rPr>
        <w:t>
      8) қызметтің кіші түрінің атауы өзгеруі ________ қайта ресімдеуіңізді сұраймын.</w:t>
      </w:r>
    </w:p>
    <w:bookmarkEnd w:id="1586"/>
    <w:bookmarkStart w:name="z6279" w:id="1587"/>
    <w:p>
      <w:pPr>
        <w:spacing w:after="0"/>
        <w:ind w:left="0"/>
        <w:jc w:val="both"/>
      </w:pPr>
      <w:r>
        <w:rPr>
          <w:rFonts w:ascii="Times New Roman"/>
          <w:b w:val="false"/>
          <w:i w:val="false"/>
          <w:color w:val="000000"/>
          <w:sz w:val="28"/>
        </w:rPr>
        <w:t>
      Жеке тұлғаның тұрғылықты жерінің мекенжайы __________________________</w:t>
      </w:r>
    </w:p>
    <w:bookmarkEnd w:id="1587"/>
    <w:bookmarkStart w:name="z6280" w:id="1588"/>
    <w:p>
      <w:pPr>
        <w:spacing w:after="0"/>
        <w:ind w:left="0"/>
        <w:jc w:val="both"/>
      </w:pPr>
      <w:r>
        <w:rPr>
          <w:rFonts w:ascii="Times New Roman"/>
          <w:b w:val="false"/>
          <w:i w:val="false"/>
          <w:color w:val="000000"/>
          <w:sz w:val="28"/>
        </w:rPr>
        <w:t>
      ____________________________________________________________________</w:t>
      </w:r>
    </w:p>
    <w:bookmarkEnd w:id="1588"/>
    <w:bookmarkStart w:name="z6281" w:id="1589"/>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bookmarkEnd w:id="1589"/>
    <w:bookmarkStart w:name="z6282" w:id="1590"/>
    <w:p>
      <w:pPr>
        <w:spacing w:after="0"/>
        <w:ind w:left="0"/>
        <w:jc w:val="both"/>
      </w:pPr>
      <w:r>
        <w:rPr>
          <w:rFonts w:ascii="Times New Roman"/>
          <w:b w:val="false"/>
          <w:i w:val="false"/>
          <w:color w:val="000000"/>
          <w:sz w:val="28"/>
        </w:rPr>
        <w:t>
      нөмірі)</w:t>
      </w:r>
    </w:p>
    <w:bookmarkEnd w:id="1590"/>
    <w:bookmarkStart w:name="z6283" w:id="1591"/>
    <w:p>
      <w:pPr>
        <w:spacing w:after="0"/>
        <w:ind w:left="0"/>
        <w:jc w:val="both"/>
      </w:pPr>
      <w:r>
        <w:rPr>
          <w:rFonts w:ascii="Times New Roman"/>
          <w:b w:val="false"/>
          <w:i w:val="false"/>
          <w:color w:val="000000"/>
          <w:sz w:val="28"/>
        </w:rPr>
        <w:t>
      Электрондық пошта __________________________________________________</w:t>
      </w:r>
    </w:p>
    <w:bookmarkEnd w:id="1591"/>
    <w:bookmarkStart w:name="z6284" w:id="1592"/>
    <w:p>
      <w:pPr>
        <w:spacing w:after="0"/>
        <w:ind w:left="0"/>
        <w:jc w:val="both"/>
      </w:pPr>
      <w:r>
        <w:rPr>
          <w:rFonts w:ascii="Times New Roman"/>
          <w:b w:val="false"/>
          <w:i w:val="false"/>
          <w:color w:val="000000"/>
          <w:sz w:val="28"/>
        </w:rPr>
        <w:t>
      Телефондары ________________________________________________________</w:t>
      </w:r>
    </w:p>
    <w:bookmarkEnd w:id="1592"/>
    <w:bookmarkStart w:name="z6285" w:id="1593"/>
    <w:p>
      <w:pPr>
        <w:spacing w:after="0"/>
        <w:ind w:left="0"/>
        <w:jc w:val="both"/>
      </w:pPr>
      <w:r>
        <w:rPr>
          <w:rFonts w:ascii="Times New Roman"/>
          <w:b w:val="false"/>
          <w:i w:val="false"/>
          <w:color w:val="000000"/>
          <w:sz w:val="28"/>
        </w:rPr>
        <w:t>
      Факс _______________________________________________________________</w:t>
      </w:r>
    </w:p>
    <w:bookmarkEnd w:id="1593"/>
    <w:bookmarkStart w:name="z6286" w:id="1594"/>
    <w:p>
      <w:pPr>
        <w:spacing w:after="0"/>
        <w:ind w:left="0"/>
        <w:jc w:val="both"/>
      </w:pPr>
      <w:r>
        <w:rPr>
          <w:rFonts w:ascii="Times New Roman"/>
          <w:b w:val="false"/>
          <w:i w:val="false"/>
          <w:color w:val="000000"/>
          <w:sz w:val="28"/>
        </w:rPr>
        <w:t>
      Банк шоты __________________________________________________________</w:t>
      </w:r>
    </w:p>
    <w:bookmarkEnd w:id="1594"/>
    <w:bookmarkStart w:name="z6287" w:id="1595"/>
    <w:p>
      <w:pPr>
        <w:spacing w:after="0"/>
        <w:ind w:left="0"/>
        <w:jc w:val="both"/>
      </w:pPr>
      <w:r>
        <w:rPr>
          <w:rFonts w:ascii="Times New Roman"/>
          <w:b w:val="false"/>
          <w:i w:val="false"/>
          <w:color w:val="000000"/>
          <w:sz w:val="28"/>
        </w:rPr>
        <w:t>
      (шот нөмірі, банктiң атауы және орналасқан жерi)</w:t>
      </w:r>
    </w:p>
    <w:bookmarkEnd w:id="1595"/>
    <w:bookmarkStart w:name="z6288" w:id="1596"/>
    <w:p>
      <w:pPr>
        <w:spacing w:after="0"/>
        <w:ind w:left="0"/>
        <w:jc w:val="both"/>
      </w:pPr>
      <w:r>
        <w:rPr>
          <w:rFonts w:ascii="Times New Roman"/>
          <w:b w:val="false"/>
          <w:i w:val="false"/>
          <w:color w:val="000000"/>
          <w:sz w:val="28"/>
        </w:rPr>
        <w:t>
      Қызметті немесе іс-қимылды (операцияларды) жүзеге асыру объектісінің мекенжайы</w:t>
      </w:r>
    </w:p>
    <w:bookmarkEnd w:id="1596"/>
    <w:bookmarkStart w:name="z6289" w:id="1597"/>
    <w:p>
      <w:pPr>
        <w:spacing w:after="0"/>
        <w:ind w:left="0"/>
        <w:jc w:val="both"/>
      </w:pPr>
      <w:r>
        <w:rPr>
          <w:rFonts w:ascii="Times New Roman"/>
          <w:b w:val="false"/>
          <w:i w:val="false"/>
          <w:color w:val="000000"/>
          <w:sz w:val="28"/>
        </w:rPr>
        <w:t>
      ____________________________________________________________________</w:t>
      </w:r>
    </w:p>
    <w:bookmarkEnd w:id="1597"/>
    <w:bookmarkStart w:name="z6290" w:id="1598"/>
    <w:p>
      <w:pPr>
        <w:spacing w:after="0"/>
        <w:ind w:left="0"/>
        <w:jc w:val="both"/>
      </w:pPr>
      <w:r>
        <w:rPr>
          <w:rFonts w:ascii="Times New Roman"/>
          <w:b w:val="false"/>
          <w:i w:val="false"/>
          <w:color w:val="000000"/>
          <w:sz w:val="28"/>
        </w:rPr>
        <w:t xml:space="preserve">
      (пошталық индексі, елі, облысы, қаласы, ауданы, елді мекені, көше атауы, үй/ғимарат </w:t>
      </w:r>
    </w:p>
    <w:bookmarkEnd w:id="1598"/>
    <w:bookmarkStart w:name="z6291" w:id="1599"/>
    <w:p>
      <w:pPr>
        <w:spacing w:after="0"/>
        <w:ind w:left="0"/>
        <w:jc w:val="both"/>
      </w:pPr>
      <w:r>
        <w:rPr>
          <w:rFonts w:ascii="Times New Roman"/>
          <w:b w:val="false"/>
          <w:i w:val="false"/>
          <w:color w:val="000000"/>
          <w:sz w:val="28"/>
        </w:rPr>
        <w:t>
      (стационарлық үй-жайлар нөмірі)</w:t>
      </w:r>
    </w:p>
    <w:bookmarkEnd w:id="1599"/>
    <w:bookmarkStart w:name="z6292" w:id="1600"/>
    <w:p>
      <w:pPr>
        <w:spacing w:after="0"/>
        <w:ind w:left="0"/>
        <w:jc w:val="both"/>
      </w:pPr>
      <w:r>
        <w:rPr>
          <w:rFonts w:ascii="Times New Roman"/>
          <w:b w:val="false"/>
          <w:i w:val="false"/>
          <w:color w:val="000000"/>
          <w:sz w:val="28"/>
        </w:rPr>
        <w:t>
      _____________ парақта қоса беріліп отыр.</w:t>
      </w:r>
    </w:p>
    <w:bookmarkEnd w:id="1600"/>
    <w:bookmarkStart w:name="z6293" w:id="1601"/>
    <w:p>
      <w:pPr>
        <w:spacing w:after="0"/>
        <w:ind w:left="0"/>
        <w:jc w:val="both"/>
      </w:pPr>
      <w:r>
        <w:rPr>
          <w:rFonts w:ascii="Times New Roman"/>
          <w:b w:val="false"/>
          <w:i w:val="false"/>
          <w:color w:val="000000"/>
          <w:sz w:val="28"/>
        </w:rPr>
        <w:t>
      Осымен:</w:t>
      </w:r>
    </w:p>
    <w:bookmarkEnd w:id="1601"/>
    <w:bookmarkStart w:name="z6294" w:id="1602"/>
    <w:p>
      <w:pPr>
        <w:spacing w:after="0"/>
        <w:ind w:left="0"/>
        <w:jc w:val="both"/>
      </w:pPr>
      <w:r>
        <w:rPr>
          <w:rFonts w:ascii="Times New Roman"/>
          <w:b w:val="false"/>
          <w:i w:val="false"/>
          <w:color w:val="000000"/>
          <w:sz w:val="28"/>
        </w:rPr>
        <w:t>
      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bookmarkEnd w:id="1602"/>
    <w:bookmarkStart w:name="z6295" w:id="1603"/>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bookmarkEnd w:id="1603"/>
    <w:bookmarkStart w:name="z6296" w:id="1604"/>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табылатындығы расталады;</w:t>
      </w:r>
    </w:p>
    <w:bookmarkEnd w:id="1604"/>
    <w:bookmarkStart w:name="z6297" w:id="1605"/>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береді;</w:t>
      </w:r>
    </w:p>
    <w:bookmarkEnd w:id="1605"/>
    <w:bookmarkStart w:name="z6298" w:id="1606"/>
    <w:p>
      <w:pPr>
        <w:spacing w:after="0"/>
        <w:ind w:left="0"/>
        <w:jc w:val="both"/>
      </w:pPr>
      <w:r>
        <w:rPr>
          <w:rFonts w:ascii="Times New Roman"/>
          <w:b w:val="false"/>
          <w:i w:val="false"/>
          <w:color w:val="000000"/>
          <w:sz w:val="28"/>
        </w:rPr>
        <w:t>
      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bookmarkEnd w:id="1606"/>
    <w:bookmarkStart w:name="z6299" w:id="1607"/>
    <w:p>
      <w:pPr>
        <w:spacing w:after="0"/>
        <w:ind w:left="0"/>
        <w:jc w:val="both"/>
      </w:pPr>
      <w:r>
        <w:rPr>
          <w:rFonts w:ascii="Times New Roman"/>
          <w:b w:val="false"/>
          <w:i w:val="false"/>
          <w:color w:val="000000"/>
          <w:sz w:val="28"/>
        </w:rPr>
        <w:t>
      Жеке тұлға __________________________________________________________</w:t>
      </w:r>
    </w:p>
    <w:bookmarkEnd w:id="1607"/>
    <w:bookmarkStart w:name="z6300" w:id="1608"/>
    <w:p>
      <w:pPr>
        <w:spacing w:after="0"/>
        <w:ind w:left="0"/>
        <w:jc w:val="both"/>
      </w:pPr>
      <w:r>
        <w:rPr>
          <w:rFonts w:ascii="Times New Roman"/>
          <w:b w:val="false"/>
          <w:i w:val="false"/>
          <w:color w:val="000000"/>
          <w:sz w:val="28"/>
        </w:rPr>
        <w:t>
      (қолы) (тегi, аты, әкесiнiң аты (егер ол жеке басты куәландыратын құжатта көрсетілсе)</w:t>
      </w:r>
    </w:p>
    <w:bookmarkEnd w:id="1608"/>
    <w:bookmarkStart w:name="z6301" w:id="1609"/>
    <w:p>
      <w:pPr>
        <w:spacing w:after="0"/>
        <w:ind w:left="0"/>
        <w:jc w:val="both"/>
      </w:pPr>
      <w:r>
        <w:rPr>
          <w:rFonts w:ascii="Times New Roman"/>
          <w:b w:val="false"/>
          <w:i w:val="false"/>
          <w:color w:val="000000"/>
          <w:sz w:val="28"/>
        </w:rPr>
        <w:t>
      Толтыру күні: 20__ жылғы "_____" _________________</w:t>
      </w:r>
    </w:p>
    <w:bookmarkEnd w:id="16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6-қосымша</w:t>
            </w:r>
          </w:p>
        </w:tc>
      </w:tr>
    </w:tbl>
    <w:bookmarkStart w:name="z370" w:id="1610"/>
    <w:p>
      <w:pPr>
        <w:spacing w:after="0"/>
        <w:ind w:left="0"/>
        <w:jc w:val="left"/>
      </w:pPr>
      <w:r>
        <w:rPr>
          <w:rFonts w:ascii="Times New Roman"/>
          <w:b/>
          <w:i w:val="false"/>
          <w:color w:val="000000"/>
        </w:rPr>
        <w:t xml:space="preserve"> "Авторлық құқық пен сабақтас құқық объектілерін, тауар белгілерін, географиялық нұсқамаларды, қызмет көрсету белгілері мен тауарлардың шығарылған жерлерінің атауларын зияткерлік меншік объектілерінің кедендік тізіліміне енгізу" мемлекеттік көрсетілетін қызмет қағидасы</w:t>
      </w:r>
    </w:p>
    <w:bookmarkEnd w:id="1610"/>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302" w:id="1611"/>
    <w:p>
      <w:pPr>
        <w:spacing w:after="0"/>
        <w:ind w:left="0"/>
        <w:jc w:val="left"/>
      </w:pPr>
      <w:r>
        <w:rPr>
          <w:rFonts w:ascii="Times New Roman"/>
          <w:b/>
          <w:i w:val="false"/>
          <w:color w:val="000000"/>
        </w:rPr>
        <w:t xml:space="preserve"> 1-тарау. Жалпы ережелер</w:t>
      </w:r>
    </w:p>
    <w:bookmarkEnd w:id="1611"/>
    <w:bookmarkStart w:name="z6303" w:id="1612"/>
    <w:p>
      <w:pPr>
        <w:spacing w:after="0"/>
        <w:ind w:left="0"/>
        <w:jc w:val="both"/>
      </w:pPr>
      <w:r>
        <w:rPr>
          <w:rFonts w:ascii="Times New Roman"/>
          <w:b w:val="false"/>
          <w:i w:val="false"/>
          <w:color w:val="000000"/>
          <w:sz w:val="28"/>
        </w:rPr>
        <w:t xml:space="preserve">
      1. Осы "Авторлық құқық пен сабақтас құқық объектілерін, тауар белгілерін, географиялық нұсқамаларды, қызмет көрсету белгілері мен тауарлардың шығарылған жерлерінің атауларын зияткерлік меншік объектілерінің кедендік тізіліміне енгізу" мемлекеттік көрсетілетін қызмет қағидасы (бұдан әрі – Қағида) Қазақстан Республикасының "Мемлекеттік және әлеуметтік жауапкершілігі бар көрсетілетін қызметтер туралы" Қазақстан Республикасының Заңының (бұдан әрі – Заң) 10 бабы </w:t>
      </w:r>
      <w:r>
        <w:rPr>
          <w:rFonts w:ascii="Times New Roman"/>
          <w:b w:val="false"/>
          <w:i w:val="false"/>
          <w:color w:val="000000"/>
          <w:sz w:val="28"/>
        </w:rPr>
        <w:t>1)-тармақшасына</w:t>
      </w:r>
      <w:r>
        <w:rPr>
          <w:rFonts w:ascii="Times New Roman"/>
          <w:b w:val="false"/>
          <w:i w:val="false"/>
          <w:color w:val="000000"/>
          <w:sz w:val="28"/>
        </w:rPr>
        <w:t xml:space="preserve"> сәйкес әзірленген және "Авторлық құқық пен сабақтас құқық объектілерін, тауар белгілерін, географиялық нұсқамаларды, қызмет көрсету белгілері мен тауарлардың шығарылған жерлерінің атауларын зияткерлік меншік объектілерінің кедендік тізіліміне енгізу"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комитетімен (бұдан әрі – көрсетілетін қызметті беруші) көрсету тәртібін анықтайды.</w:t>
      </w:r>
    </w:p>
    <w:bookmarkEnd w:id="1612"/>
    <w:bookmarkStart w:name="z6304" w:id="1613"/>
    <w:p>
      <w:pPr>
        <w:spacing w:after="0"/>
        <w:ind w:left="0"/>
        <w:jc w:val="both"/>
      </w:pPr>
      <w:r>
        <w:rPr>
          <w:rFonts w:ascii="Times New Roman"/>
          <w:b w:val="false"/>
          <w:i w:val="false"/>
          <w:color w:val="000000"/>
          <w:sz w:val="28"/>
        </w:rPr>
        <w:t>
      2. Мемлекеттік көрсетілетін қызмет жеке және заңды тұлғаларға көрсетіледі (бұдан әрі – көрсетілетін қызметті алушы).</w:t>
      </w:r>
    </w:p>
    <w:bookmarkEnd w:id="1613"/>
    <w:bookmarkStart w:name="z6305" w:id="1614"/>
    <w:p>
      <w:pPr>
        <w:spacing w:after="0"/>
        <w:ind w:left="0"/>
        <w:jc w:val="left"/>
      </w:pPr>
      <w:r>
        <w:rPr>
          <w:rFonts w:ascii="Times New Roman"/>
          <w:b/>
          <w:i w:val="false"/>
          <w:color w:val="000000"/>
        </w:rPr>
        <w:t xml:space="preserve"> 2-тарау. Мемлекеттік қызметті көрсету тәртібі</w:t>
      </w:r>
    </w:p>
    <w:bookmarkEnd w:id="1614"/>
    <w:bookmarkStart w:name="z6306" w:id="1615"/>
    <w:p>
      <w:pPr>
        <w:spacing w:after="0"/>
        <w:ind w:left="0"/>
        <w:jc w:val="both"/>
      </w:pPr>
      <w:r>
        <w:rPr>
          <w:rFonts w:ascii="Times New Roman"/>
          <w:b w:val="false"/>
          <w:i w:val="false"/>
          <w:color w:val="000000"/>
          <w:sz w:val="28"/>
        </w:rPr>
        <w:t>
      3. Өтінішті қабылдау және мемлекеттік қызметті көрсету нәтижесін беру:</w:t>
      </w:r>
    </w:p>
    <w:bookmarkEnd w:id="1615"/>
    <w:bookmarkStart w:name="z6307" w:id="1616"/>
    <w:p>
      <w:pPr>
        <w:spacing w:after="0"/>
        <w:ind w:left="0"/>
        <w:jc w:val="both"/>
      </w:pPr>
      <w:r>
        <w:rPr>
          <w:rFonts w:ascii="Times New Roman"/>
          <w:b w:val="false"/>
          <w:i w:val="false"/>
          <w:color w:val="000000"/>
          <w:sz w:val="28"/>
        </w:rPr>
        <w:t>
      1) "цифрлық үкімет" веб-порталы www.egov.kz (бұдан әрі – портал) арқылы;</w:t>
      </w:r>
    </w:p>
    <w:bookmarkEnd w:id="1616"/>
    <w:bookmarkStart w:name="z6308" w:id="1617"/>
    <w:p>
      <w:pPr>
        <w:spacing w:after="0"/>
        <w:ind w:left="0"/>
        <w:jc w:val="both"/>
      </w:pPr>
      <w:r>
        <w:rPr>
          <w:rFonts w:ascii="Times New Roman"/>
          <w:b w:val="false"/>
          <w:i w:val="false"/>
          <w:color w:val="000000"/>
          <w:sz w:val="28"/>
        </w:rPr>
        <w:t>
      2) цифрлық объектілері, "KEDEN" цифрлық жүйесі арқылы www.keden.kgd.gov.kz (бұдан әрі – "KEDEN" ЦЖ).</w:t>
      </w:r>
    </w:p>
    <w:bookmarkEnd w:id="1617"/>
    <w:bookmarkStart w:name="z6309" w:id="1618"/>
    <w:p>
      <w:pPr>
        <w:spacing w:after="0"/>
        <w:ind w:left="0"/>
        <w:jc w:val="both"/>
      </w:pPr>
      <w:r>
        <w:rPr>
          <w:rFonts w:ascii="Times New Roman"/>
          <w:b w:val="false"/>
          <w:i w:val="false"/>
          <w:color w:val="000000"/>
          <w:sz w:val="28"/>
        </w:rPr>
        <w:t>
      Мемлекеттік қызмет көрсету ерекшеліктері ескеріле отырып, қызмет көрсету процесінің сипаттамаларын, "Авторлық құқық пен сабақтас құқық объектілерін, тауар белгілерін, географиялық нұсқамаларды, қызмет көрсету белгілері мен тауарлардың шығарылған жерлерінің атауларын зияткерлік меншік объектілерінің кедендік тізіліміне енгізу" мемлекеттік қызмет көрсетуге қойылатын негізгі талаптар тізбесі (бұдан әрі – Тізбе) осы Қағиданың 1-қосымшасында көрсетілген.</w:t>
      </w:r>
    </w:p>
    <w:bookmarkEnd w:id="1618"/>
    <w:bookmarkStart w:name="z6310" w:id="1619"/>
    <w:p>
      <w:pPr>
        <w:spacing w:after="0"/>
        <w:ind w:left="0"/>
        <w:jc w:val="both"/>
      </w:pPr>
      <w:r>
        <w:rPr>
          <w:rFonts w:ascii="Times New Roman"/>
          <w:b w:val="false"/>
          <w:i w:val="false"/>
          <w:color w:val="000000"/>
          <w:sz w:val="28"/>
        </w:rPr>
        <w:t>
      Электрондық түрде жүгінген кезде – көрсетілетін қызметті алушының электрондық цифрлық қолтаңбасымен (бұдан әрі – ЭЦҚ) куәландырылған электрондық құжат нысанындағы өтініш портал арқылы қабылданады.</w:t>
      </w:r>
    </w:p>
    <w:bookmarkEnd w:id="1619"/>
    <w:bookmarkStart w:name="z6311" w:id="1620"/>
    <w:p>
      <w:pPr>
        <w:spacing w:after="0"/>
        <w:ind w:left="0"/>
        <w:jc w:val="both"/>
      </w:pPr>
      <w:r>
        <w:rPr>
          <w:rFonts w:ascii="Times New Roman"/>
          <w:b w:val="false"/>
          <w:i w:val="false"/>
          <w:color w:val="000000"/>
          <w:sz w:val="28"/>
        </w:rPr>
        <w:t xml:space="preserve">
      Мемлекеттік қызметті алу үшін көрсетілетін қызметті алушылар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Тізбенің 8-тармағында көзделген құжаттар топтамасын ұсынады.</w:t>
      </w:r>
    </w:p>
    <w:bookmarkEnd w:id="1620"/>
    <w:bookmarkStart w:name="z6312" w:id="1621"/>
    <w:p>
      <w:pPr>
        <w:spacing w:after="0"/>
        <w:ind w:left="0"/>
        <w:jc w:val="both"/>
      </w:pPr>
      <w:r>
        <w:rPr>
          <w:rFonts w:ascii="Times New Roman"/>
          <w:b w:val="false"/>
          <w:i w:val="false"/>
          <w:color w:val="000000"/>
          <w:sz w:val="28"/>
        </w:rPr>
        <w:t>
      Мемлекеттік цифрлық жүйелерде қамтылған жеке басты куәландыратын құжаттар туралы мәліметтерді көрсетілетін қызметті беруші уәкілетті лауазымды адамдардың ЭЦҚ-мен куәландырылған электрондық құжаттар нысанында портал арқылы тиісті мемлекеттік цифрлық жүйелерден алады.</w:t>
      </w:r>
    </w:p>
    <w:bookmarkEnd w:id="1621"/>
    <w:bookmarkStart w:name="z6313" w:id="1622"/>
    <w:p>
      <w:pPr>
        <w:spacing w:after="0"/>
        <w:ind w:left="0"/>
        <w:jc w:val="both"/>
      </w:pPr>
      <w:r>
        <w:rPr>
          <w:rFonts w:ascii="Times New Roman"/>
          <w:b w:val="false"/>
          <w:i w:val="false"/>
          <w:color w:val="000000"/>
          <w:sz w:val="28"/>
        </w:rPr>
        <w:t>
      Көрсетілетін қызметті алушылардан цифрлық жүйелерде қамтылған құжаттар мен мәліметтерді талап етуге жол берілмейді.</w:t>
      </w:r>
    </w:p>
    <w:bookmarkEnd w:id="1622"/>
    <w:bookmarkStart w:name="z6314" w:id="1623"/>
    <w:p>
      <w:pPr>
        <w:spacing w:after="0"/>
        <w:ind w:left="0"/>
        <w:jc w:val="both"/>
      </w:pPr>
      <w:r>
        <w:rPr>
          <w:rFonts w:ascii="Times New Roman"/>
          <w:b w:val="false"/>
          <w:i w:val="false"/>
          <w:color w:val="000000"/>
          <w:sz w:val="28"/>
        </w:rPr>
        <w:t>
      Портал, "KEDEN" ЦЖ арқылы жүгінген кезде көрсетілетін қызметті алушыға мемлекеттік қызмет көрсету үшін сұрау салудың қабылданғаны туралы мәртебе жіберіледі.</w:t>
      </w:r>
    </w:p>
    <w:bookmarkEnd w:id="1623"/>
    <w:bookmarkStart w:name="z6315" w:id="1624"/>
    <w:p>
      <w:pPr>
        <w:spacing w:after="0"/>
        <w:ind w:left="0"/>
        <w:jc w:val="both"/>
      </w:pPr>
      <w:r>
        <w:rPr>
          <w:rFonts w:ascii="Times New Roman"/>
          <w:b w:val="false"/>
          <w:i w:val="false"/>
          <w:color w:val="000000"/>
          <w:sz w:val="28"/>
        </w:rPr>
        <w:t>
      Көрсетілетін қызметті алушы құжаттарды электрондық түрде ұсынған кезде құжаттарды өңдеу автоматтандырылған түрде жүргізіледі.</w:t>
      </w:r>
    </w:p>
    <w:bookmarkEnd w:id="1624"/>
    <w:bookmarkStart w:name="z6316" w:id="1625"/>
    <w:p>
      <w:pPr>
        <w:spacing w:after="0"/>
        <w:ind w:left="0"/>
        <w:jc w:val="both"/>
      </w:pPr>
      <w:r>
        <w:rPr>
          <w:rFonts w:ascii="Times New Roman"/>
          <w:b w:val="false"/>
          <w:i w:val="false"/>
          <w:color w:val="000000"/>
          <w:sz w:val="28"/>
        </w:rPr>
        <w:t>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bookmarkEnd w:id="1625"/>
    <w:bookmarkStart w:name="z6317" w:id="1626"/>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bookmarkEnd w:id="1626"/>
    <w:bookmarkStart w:name="z6318" w:id="1627"/>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1627"/>
    <w:bookmarkStart w:name="z6319" w:id="1628"/>
    <w:p>
      <w:pPr>
        <w:spacing w:after="0"/>
        <w:ind w:left="0"/>
        <w:jc w:val="both"/>
      </w:pPr>
      <w:r>
        <w:rPr>
          <w:rFonts w:ascii="Times New Roman"/>
          <w:b w:val="false"/>
          <w:i w:val="false"/>
          <w:color w:val="000000"/>
          <w:sz w:val="28"/>
        </w:rPr>
        <w:t>
      Көрсетілетін қызметті алушы осы Қағидаларға 1-қосымшаға сәйкес Тізбенің 8-тармағында сәйкес толық құжаттар топтамасын табыс етпеген және (немесе) қолданылу мерзімі өткен құжаттарды ұсынған кезде, көрсетілетін қызметті беруші өтінішті қабылдаудан бас тартады.</w:t>
      </w:r>
    </w:p>
    <w:bookmarkEnd w:id="1628"/>
    <w:bookmarkStart w:name="z6320" w:id="1629"/>
    <w:p>
      <w:pPr>
        <w:spacing w:after="0"/>
        <w:ind w:left="0"/>
        <w:jc w:val="both"/>
      </w:pPr>
      <w:r>
        <w:rPr>
          <w:rFonts w:ascii="Times New Roman"/>
          <w:b w:val="false"/>
          <w:i w:val="false"/>
          <w:color w:val="000000"/>
          <w:sz w:val="28"/>
        </w:rPr>
        <w:t>
      Ұсынылған құжаттардың толықтығы анықталған кезде өңдеуге жауапты қызметкер өтініш келіп түскен күннен бастап 20 (жиырма) жұмыс күнінен аспайтын мерзімде оны қарайды және зияткерлік меншік объектілерін кедендік тізілімге енгізу туралы немесе зияткерлік меншік объектілерін кедендік тізілімге енгізуден бас тарту туралы шешім қабылдайды.</w:t>
      </w:r>
    </w:p>
    <w:bookmarkEnd w:id="1629"/>
    <w:bookmarkStart w:name="z6321" w:id="1630"/>
    <w:p>
      <w:pPr>
        <w:spacing w:after="0"/>
        <w:ind w:left="0"/>
        <w:jc w:val="both"/>
      </w:pPr>
      <w:r>
        <w:rPr>
          <w:rFonts w:ascii="Times New Roman"/>
          <w:b w:val="false"/>
          <w:i w:val="false"/>
          <w:color w:val="000000"/>
          <w:sz w:val="28"/>
        </w:rPr>
        <w:t>
      Зияткерлік меншік объектілерінің кедендік тізіліміне енгізу мақсатында ұсынылған құжаттарды қарау кезінде өтініш беруші ұсынған сыртқы экономикалық қызметтің тауар номенклатурасының барлық кодтары тауар белгілеріне берілген куәліктерде көрсетілген Тауарлар мен көрсетілетін қызметтердің халықаралық жіктемесіне (ТҚХЖ) сәйкестігі тұрғысынан тексеріледі. МКТУ бойынша тексеру уәкілетті https://nclpub.wipo.int. портал арқылы жүзеге асырылады.</w:t>
      </w:r>
    </w:p>
    <w:bookmarkEnd w:id="1630"/>
    <w:bookmarkStart w:name="z6322" w:id="1631"/>
    <w:p>
      <w:pPr>
        <w:spacing w:after="0"/>
        <w:ind w:left="0"/>
        <w:jc w:val="both"/>
      </w:pPr>
      <w:r>
        <w:rPr>
          <w:rFonts w:ascii="Times New Roman"/>
          <w:b w:val="false"/>
          <w:i w:val="false"/>
          <w:color w:val="000000"/>
          <w:sz w:val="28"/>
        </w:rPr>
        <w:t>
      Зияткерлік меншiк объектiлерін кедендік тiзілімге енгізу туралы шешiмдi уәкілетті орган қабылдайды және мемлекеттік кірістер органдарының цифрлық жүйесінде қалыптастырылады.</w:t>
      </w:r>
    </w:p>
    <w:bookmarkEnd w:id="1631"/>
    <w:bookmarkStart w:name="z6323" w:id="1632"/>
    <w:p>
      <w:pPr>
        <w:spacing w:after="0"/>
        <w:ind w:left="0"/>
        <w:jc w:val="both"/>
      </w:pPr>
      <w:r>
        <w:rPr>
          <w:rFonts w:ascii="Times New Roman"/>
          <w:b w:val="false"/>
          <w:i w:val="false"/>
          <w:color w:val="000000"/>
          <w:sz w:val="28"/>
        </w:rPr>
        <w:t>
      Порталға жүгінген кезде мемлекеттік қызметті көрсету нәтижесі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bookmarkEnd w:id="1632"/>
    <w:bookmarkStart w:name="z6324" w:id="1633"/>
    <w:p>
      <w:pPr>
        <w:spacing w:after="0"/>
        <w:ind w:left="0"/>
        <w:jc w:val="both"/>
      </w:pPr>
      <w:r>
        <w:rPr>
          <w:rFonts w:ascii="Times New Roman"/>
          <w:b w:val="false"/>
          <w:i w:val="false"/>
          <w:color w:val="000000"/>
          <w:sz w:val="28"/>
        </w:rPr>
        <w:t>
      4. 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bookmarkEnd w:id="1633"/>
    <w:bookmarkStart w:name="z6325" w:id="1634"/>
    <w:p>
      <w:pPr>
        <w:spacing w:after="0"/>
        <w:ind w:left="0"/>
        <w:jc w:val="both"/>
      </w:pPr>
      <w:r>
        <w:rPr>
          <w:rFonts w:ascii="Times New Roman"/>
          <w:b w:val="false"/>
          <w:i w:val="false"/>
          <w:color w:val="000000"/>
          <w:sz w:val="28"/>
        </w:rPr>
        <w:t>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1634"/>
    <w:bookmarkStart w:name="z6326" w:id="1635"/>
    <w:p>
      <w:pPr>
        <w:spacing w:after="0"/>
        <w:ind w:left="0"/>
        <w:jc w:val="both"/>
      </w:pPr>
      <w:r>
        <w:rPr>
          <w:rFonts w:ascii="Times New Roman"/>
          <w:b w:val="false"/>
          <w:i w:val="false"/>
          <w:color w:val="000000"/>
          <w:sz w:val="28"/>
        </w:rPr>
        <w:t>
      6. Мемлекеттік көрсетілетін қызметтерді көрсету үшін қажет ақпараттарды сақтайтын цифрлық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bookmarkEnd w:id="1635"/>
    <w:bookmarkStart w:name="z6327" w:id="1636"/>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1636"/>
    <w:bookmarkStart w:name="z6328" w:id="1637"/>
    <w:p>
      <w:pPr>
        <w:spacing w:after="0"/>
        <w:ind w:left="0"/>
        <w:jc w:val="both"/>
      </w:pPr>
      <w:r>
        <w:rPr>
          <w:rFonts w:ascii="Times New Roman"/>
          <w:b w:val="false"/>
          <w:i w:val="false"/>
          <w:color w:val="000000"/>
          <w:sz w:val="28"/>
        </w:rPr>
        <w:t>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1637"/>
    <w:bookmarkStart w:name="z6329" w:id="1638"/>
    <w:p>
      <w:pPr>
        <w:spacing w:after="0"/>
        <w:ind w:left="0"/>
        <w:jc w:val="both"/>
      </w:pPr>
      <w:r>
        <w:rPr>
          <w:rFonts w:ascii="Times New Roman"/>
          <w:b w:val="false"/>
          <w:i w:val="false"/>
          <w:color w:val="000000"/>
          <w:sz w:val="28"/>
        </w:rPr>
        <w:t>
      көрсетілетін қызметті беруші басшысының атына;</w:t>
      </w:r>
    </w:p>
    <w:bookmarkEnd w:id="1638"/>
    <w:bookmarkStart w:name="z6330" w:id="1639"/>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1639"/>
    <w:bookmarkStart w:name="z6331" w:id="1640"/>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1640"/>
    <w:bookmarkStart w:name="z6332" w:id="1641"/>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1641"/>
    <w:bookmarkStart w:name="z6333" w:id="1642"/>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1642"/>
    <w:bookmarkStart w:name="z6334" w:id="1643"/>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1643"/>
    <w:bookmarkStart w:name="z6335" w:id="1644"/>
    <w:p>
      <w:pPr>
        <w:spacing w:after="0"/>
        <w:ind w:left="0"/>
        <w:jc w:val="both"/>
      </w:pPr>
      <w:r>
        <w:rPr>
          <w:rFonts w:ascii="Times New Roman"/>
          <w:b w:val="false"/>
          <w:i w:val="false"/>
          <w:color w:val="000000"/>
          <w:sz w:val="28"/>
        </w:rPr>
        <w:t>
      8.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1644"/>
    <w:bookmarkStart w:name="z6336" w:id="1645"/>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16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"Авторлық құқық пен сабақтас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объектілерін, тауар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белгілерін, географиялық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нұсқамаларды, қызмет көрсету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белгілері мен тауарлардың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шығарылған жерлерінің атауларын зияткерлік меншік объектілерінің кедендік тізіліміне енгізу" мемлекеттік көрсетілетін қызмет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4" w:id="1646"/>
          <w:p>
            <w:pPr>
              <w:spacing w:after="20"/>
              <w:ind w:left="20"/>
              <w:jc w:val="both"/>
            </w:pPr>
            <w:r>
              <w:rPr>
                <w:rFonts w:ascii="Times New Roman"/>
                <w:b w:val="false"/>
                <w:i w:val="false"/>
                <w:color w:val="000000"/>
                <w:sz w:val="20"/>
              </w:rPr>
              <w:t>
</w:t>
            </w:r>
            <w:r>
              <w:rPr>
                <w:rFonts w:ascii="Times New Roman"/>
                <w:b w:val="false"/>
                <w:i w:val="false"/>
                <w:color w:val="000000"/>
                <w:sz w:val="20"/>
              </w:rPr>
              <w:t>"Авторлық құқық пен сабақтас құқық объектілерін, тауар белгілерін, географиялық нұсқамаларды, қызмет көрсету белгілері мен тауарлардың шығарылған жерлерінің атауларын зияткерлік меншік объектілерінің кедендік тізіліміне енгізу" мемлекеттік қызмет көрсетуге қойылатын негізгі талаптардың тізбесі</w:t>
            </w:r>
          </w:p>
          <w:bookmarkEnd w:id="1646"/>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46" w:id="164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6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0" w:id="164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6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2" w:id="1649"/>
          <w:p>
            <w:pPr>
              <w:spacing w:after="20"/>
              <w:ind w:left="20"/>
              <w:jc w:val="both"/>
            </w:pPr>
            <w:r>
              <w:rPr>
                <w:rFonts w:ascii="Times New Roman"/>
                <w:b w:val="false"/>
                <w:i w:val="false"/>
                <w:color w:val="000000"/>
                <w:sz w:val="20"/>
              </w:rPr>
              <w:t>
1) "цифрлық үкімет" веб-порталы www.​egov.​kz (бұдан әрі – портал) арқылы;</w:t>
            </w:r>
          </w:p>
          <w:bookmarkEnd w:id="1649"/>
          <w:p>
            <w:pPr>
              <w:spacing w:after="20"/>
              <w:ind w:left="20"/>
              <w:jc w:val="both"/>
            </w:pPr>
            <w:r>
              <w:rPr>
                <w:rFonts w:ascii="Times New Roman"/>
                <w:b w:val="false"/>
                <w:i w:val="false"/>
                <w:color w:val="000000"/>
                <w:sz w:val="20"/>
              </w:rPr>
              <w:t>
2) цифрлық объектілері, "KEDEN" цифрлық жүйесі арқылы www.​keden.​kgd.​gov.​kz (бұдан әрі – "KEDEN" ЦЖ).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5" w:id="165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6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7" w:id="1651"/>
          <w:p>
            <w:pPr>
              <w:spacing w:after="20"/>
              <w:ind w:left="20"/>
              <w:jc w:val="both"/>
            </w:pPr>
            <w:r>
              <w:rPr>
                <w:rFonts w:ascii="Times New Roman"/>
                <w:b w:val="false"/>
                <w:i w:val="false"/>
                <w:color w:val="000000"/>
                <w:sz w:val="20"/>
              </w:rPr>
              <w:t>
Көрсетілетін қызметті алушы құжаттар топтамасын көрсетілетін қызметті берушіге тапсырған сәттен бастап - 20 (жиырма) жұмыс күні.</w:t>
            </w:r>
          </w:p>
          <w:bookmarkEnd w:id="1651"/>
          <w:p>
            <w:pPr>
              <w:spacing w:after="20"/>
              <w:ind w:left="20"/>
              <w:jc w:val="both"/>
            </w:pPr>
            <w:r>
              <w:rPr>
                <w:rFonts w:ascii="Times New Roman"/>
                <w:b w:val="false"/>
                <w:i w:val="false"/>
                <w:color w:val="000000"/>
                <w:sz w:val="20"/>
              </w:rPr>
              <w:t>
Көрсетілетін қызметті алушы ұсынған құжаттар мен мәліметтердің дұрыстығын тексеру мақсатында көрсетілетін қызметті беруші аккредиттелген сараптама ұйымдарынан, патенттік сенім білдірілген өкілдерден, сондай-ақ Қазақстан Республикасының тиісті мемлекеттік органдарынан құжаттарды және (немесе) мәліметтерді сұратады. Мұндай жағдайларда көрсетілетін қызметті беруші өтінішті қарау мерзімін ұзартады, бірақ жиырма жұмыс күнінен аспайтын мерзімге, бұл ретте ұзарту себептері мен жолданған сұрау салулардың тізбесі көрсетіле отырып, көрсетілетін қызметті алушыға бір жұмыс күні ішінде міндетті түрде хабарлама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0" w:id="165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6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4" w:id="165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6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басшысының не оны алмастыратын адамның бұйрығымен ресімделген авторлық және сабақтас құқықтар объектілерін, тауар белгілерін, географиялық нұсқамаларды, қызмет көрсету белгілерін және тауарлардың шығарылған жерлерінің атауларын зияткерлік меншік объектілерінің кедендік тізіліміне енгізу туралы шешімді немесе Тізбенің 9-тармағында көрсетілген жағдайларда және негіздемелер бойынша мемлекеттік қызметті көрсетуден бас тарту туралы уәжделген жауапты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8" w:id="1654"/>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6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2" w:id="1655"/>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6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4" w:id="1656"/>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bookmarkEnd w:id="1656"/>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және "KEDEN" ЦЖ – жөндеу жұмыстарын жүргізуге байланысты техникалық үзілістерді қоспағанда, тәулік бойы (көрсетілетін қызметті алушы ҚР Еңбек кодексіне және ҚР мерекелер туралы Заңына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қызмет көрсету орнының мекенжайы: </w:t>
            </w:r>
          </w:p>
          <w:p>
            <w:pPr>
              <w:spacing w:after="20"/>
              <w:ind w:left="20"/>
              <w:jc w:val="both"/>
            </w:pPr>
            <w:r>
              <w:rPr>
                <w:rFonts w:ascii="Times New Roman"/>
                <w:b w:val="false"/>
                <w:i w:val="false"/>
                <w:color w:val="000000"/>
                <w:sz w:val="20"/>
              </w:rPr>
              <w:t>
</w:t>
            </w:r>
            <w:r>
              <w:rPr>
                <w:rFonts w:ascii="Times New Roman"/>
                <w:b w:val="false"/>
                <w:i w:val="false"/>
                <w:color w:val="000000"/>
                <w:sz w:val="20"/>
              </w:rPr>
              <w:t>1) портал www.egov.kz;</w:t>
            </w:r>
          </w:p>
          <w:p>
            <w:pPr>
              <w:spacing w:after="20"/>
              <w:ind w:left="20"/>
              <w:jc w:val="both"/>
            </w:pPr>
            <w:r>
              <w:rPr>
                <w:rFonts w:ascii="Times New Roman"/>
                <w:b w:val="false"/>
                <w:i w:val="false"/>
                <w:color w:val="000000"/>
                <w:sz w:val="20"/>
              </w:rPr>
              <w:t>
2) "KEDEN" ЦЖ 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1" w:id="1657"/>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6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3" w:id="1658"/>
          <w:p>
            <w:pPr>
              <w:spacing w:after="20"/>
              <w:ind w:left="20"/>
              <w:jc w:val="both"/>
            </w:pPr>
            <w:r>
              <w:rPr>
                <w:rFonts w:ascii="Times New Roman"/>
                <w:b w:val="false"/>
                <w:i w:val="false"/>
                <w:color w:val="000000"/>
                <w:sz w:val="20"/>
              </w:rPr>
              <w:t>
Көрсетілетін қызметті берушіге: Қағиданың 2- қосымшасына сәйкес өтініш; портал арқылы, "KEDEN" ЦЖ:</w:t>
            </w:r>
          </w:p>
          <w:bookmarkEnd w:id="165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ЭЦҚ-мен қойылған электрондық құжат нысанындағы өтініш. Өтінішке онда мәлімделген мәліметтерді растайтын құжаттар қоса беріледі. Егер көрсетілетін қызметті беруші осындай құжаттар туралы мәліметтерді және (немесе) олардың мәліметтерін көрсетілетін қызметті беруші пайдаланатын цифрлық жүйелерден, сондай-ақ ақпараттық өзара іс-қимыл шеңберінде мемлекеттік органдардың (ұйымдардың) цифрлық жүйелерінен ала алатын болса, көрсетілетін қызметті берушіге құжаттарды ұсынумен қоса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Өтінішке электрондық түрде қоса беріледі: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1) зияткерлік меншік құқығының бар екендігін және тиесілілігін растайтын құжаттар (түпнұсқалар не олардың нотариат куәландырған көшірмелері) (куәлік немесе құқық беру туралы, оның ішінде лицензиялық шарт не Қазақстан Республикасы зияткерлік меншік объектілерінің мемлекеттік тізілімінен үзінді көшірме немесе халықаралық тіркеу бойынша тауар белгісінің құқықтық мәртебесі туралы анықтама (үзінді көшірме) немесе құқық иеленуші немесе құқық иеленушінің мүдделерін білдіретін өзге тұлға зияткерлік меншік объектілеріне өзінің құқықтарын растауға ұсына алатын басқа да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2) құқық иеленуші өзінің мүдделерін білдіретін тұлғаға берген сенімхат;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зияткерлік меншік объектілері бар бірегей тауарлардың және зияткерлік меншік объектілеріне құқықтарды бұзушылық белгілері бар тауарлардың айырым белгілерінің бейнелері; </w:t>
            </w:r>
          </w:p>
          <w:p>
            <w:pPr>
              <w:spacing w:after="20"/>
              <w:ind w:left="20"/>
              <w:jc w:val="both"/>
            </w:pPr>
            <w:r>
              <w:rPr>
                <w:rFonts w:ascii="Times New Roman"/>
                <w:b w:val="false"/>
                <w:i w:val="false"/>
                <w:color w:val="000000"/>
                <w:sz w:val="20"/>
              </w:rPr>
              <w:t>
</w:t>
            </w:r>
            <w:r>
              <w:rPr>
                <w:rFonts w:ascii="Times New Roman"/>
                <w:b w:val="false"/>
                <w:i w:val="false"/>
                <w:color w:val="000000"/>
                <w:sz w:val="20"/>
              </w:rPr>
              <w:t>4) зияткерлік меншік объектілерін қамтитын тауарларды шығаруды тоқтата тұруға байланысты туындауы мүмкін, оларға қатысты олардың зияткерлік меншік объектілеріне құқықтар бұзылған болып табылатын тауарлар деген болжам жасалған – егер тауарлардың зияткерлік меншік объектілеріне құқықтар бұзылған тауарлар болып табылмайтыны анықталса, құқық иеленушінің немесе құқық иеленушінің мүдделерін білдіретін өзге тұлғаның декларантқа және өзге тұлғаларға мүліктік зиянды өтеу туралы міндеттемесі;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басқа тұлғаларға зиян келтіргені үшін жауапкершілікті сақтандыру шарты.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сақтандыру сомасы республикалық бюджет туралы заңда тиісті қаржы жылына белгіленген айлық есептік көрсеткіштің 1000 еселенген мөлшерінен кем болмауға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немесе көрсетілетін қызметті алушының мүддесін білдіретін өзге де тұлға зияткерлік меншік объектілері бар тауарлардың және зияткерлік меншік объектілеріне құқықтар бұзылған тауарларды көрсетілетін қызметті берушінің анықтауына мүмкіндік беретін зияткерлік меншік объектілеріне құқықтарды бұзушылық белгілері бар тауарлардың үлгілерін де өтінішке қоса береді.</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5" w:id="1659"/>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6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заңдарымен белгіленген мемлекеттік көрсетілетін қызметті беруден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7" w:id="1660"/>
          <w:p>
            <w:pPr>
              <w:spacing w:after="20"/>
              <w:ind w:left="20"/>
              <w:jc w:val="both"/>
            </w:pPr>
            <w:r>
              <w:rPr>
                <w:rFonts w:ascii="Times New Roman"/>
                <w:b w:val="false"/>
                <w:i w:val="false"/>
                <w:color w:val="000000"/>
                <w:sz w:val="20"/>
              </w:rPr>
              <w:t>
 1) көрсетілетін қызметті алушының Қағидаға осы 1-қосымшаның 8–тармағында көрсетілген мәліметтерді толық емес немесе анық емес ұсынуы;</w:t>
            </w:r>
          </w:p>
          <w:bookmarkEnd w:id="166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Қағидаға осы 1-қосымшаның 8–тармағында көрсетілген құжаттарды ұсынбауы;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зияткерлік меншік объектілері бар бірегей тауарлардың және зияткерлік меншік объектілеріне құқықтарды бұзушылық белгілері бар тауарлардың айырым белгілерінің сипаттамалары мен бейнелерін ұсынбауы негіздемелер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4" w:id="1661"/>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6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6" w:id="1662"/>
          <w:p>
            <w:pPr>
              <w:spacing w:after="20"/>
              <w:ind w:left="20"/>
              <w:jc w:val="both"/>
            </w:pPr>
            <w:r>
              <w:rPr>
                <w:rFonts w:ascii="Times New Roman"/>
                <w:b w:val="false"/>
                <w:i w:val="false"/>
                <w:color w:val="000000"/>
                <w:sz w:val="20"/>
              </w:rPr>
              <w:t>
Көрсетілетін қызметті алушының 1414, 8 800 080 7777 бірыңғай байланыс орталығы арқылы қашықтан қол жеткізу режимінде мемлекеттік қызмет көрсету тәртібі мен мәртебесі туралы ақпарат алу мүмкіндігі бар.</w:t>
            </w:r>
          </w:p>
          <w:bookmarkEnd w:id="1662"/>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электрондық нысанда портал арқылы және көрсетілетін қызметті берушінің интернет-ресурсы арқылы алу мүмкіндігі бар www.keden.kgd.gov.kz электрондық цифрлық қолтаңбасымен (бұдан әрі – ЭЦҚ)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ЭЦҚ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"Авторлық құқық пен сабақтас</w:t>
            </w:r>
            <w:r>
              <w:br/>
            </w:r>
            <w:r>
              <w:rPr>
                <w:rFonts w:ascii="Times New Roman"/>
                <w:b w:val="false"/>
                <w:i w:val="false"/>
                <w:color w:val="000000"/>
                <w:sz w:val="20"/>
              </w:rPr>
              <w:t>құқық объектілерін, тауар</w:t>
            </w:r>
            <w:r>
              <w:br/>
            </w:r>
            <w:r>
              <w:rPr>
                <w:rFonts w:ascii="Times New Roman"/>
                <w:b w:val="false"/>
                <w:i w:val="false"/>
                <w:color w:val="000000"/>
                <w:sz w:val="20"/>
              </w:rPr>
              <w:t>белгілерін, географиялық</w:t>
            </w:r>
            <w:r>
              <w:br/>
            </w:r>
            <w:r>
              <w:rPr>
                <w:rFonts w:ascii="Times New Roman"/>
                <w:b w:val="false"/>
                <w:i w:val="false"/>
                <w:color w:val="000000"/>
                <w:sz w:val="20"/>
              </w:rPr>
              <w:t>нұсқамаларды, қызмет көрсету</w:t>
            </w:r>
            <w:r>
              <w:br/>
            </w:r>
            <w:r>
              <w:rPr>
                <w:rFonts w:ascii="Times New Roman"/>
                <w:b w:val="false"/>
                <w:i w:val="false"/>
                <w:color w:val="000000"/>
                <w:sz w:val="20"/>
              </w:rPr>
              <w:t>белгілері мен тауарлардың</w:t>
            </w:r>
            <w:r>
              <w:br/>
            </w:r>
            <w:r>
              <w:rPr>
                <w:rFonts w:ascii="Times New Roman"/>
                <w:b w:val="false"/>
                <w:i w:val="false"/>
                <w:color w:val="000000"/>
                <w:sz w:val="20"/>
              </w:rPr>
              <w:t>шығарылған жерлерінің</w:t>
            </w:r>
            <w:r>
              <w:br/>
            </w:r>
            <w:r>
              <w:rPr>
                <w:rFonts w:ascii="Times New Roman"/>
                <w:b w:val="false"/>
                <w:i w:val="false"/>
                <w:color w:val="000000"/>
                <w:sz w:val="20"/>
              </w:rPr>
              <w:t>атауларын зияткерлік меншік</w:t>
            </w:r>
            <w:r>
              <w:br/>
            </w:r>
            <w:r>
              <w:rPr>
                <w:rFonts w:ascii="Times New Roman"/>
                <w:b w:val="false"/>
                <w:i w:val="false"/>
                <w:color w:val="000000"/>
                <w:sz w:val="20"/>
              </w:rPr>
              <w:t>объектілерінің кедендік</w:t>
            </w:r>
            <w:r>
              <w:br/>
            </w:r>
            <w:r>
              <w:rPr>
                <w:rFonts w:ascii="Times New Roman"/>
                <w:b w:val="false"/>
                <w:i w:val="false"/>
                <w:color w:val="000000"/>
                <w:sz w:val="20"/>
              </w:rPr>
              <w:t>тізіліміне енгізу"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қағидасына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w:t>
            </w:r>
            <w:r>
              <w:br/>
            </w:r>
            <w:r>
              <w:rPr>
                <w:rFonts w:ascii="Times New Roman"/>
                <w:b w:val="false"/>
                <w:i w:val="false"/>
                <w:color w:val="000000"/>
                <w:sz w:val="20"/>
              </w:rPr>
              <w:t>(жеке/заңды 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(заңды мекен-жайы)</w:t>
            </w:r>
            <w:r>
              <w:br/>
            </w:r>
            <w:r>
              <w:rPr>
                <w:rFonts w:ascii="Times New Roman"/>
                <w:b w:val="false"/>
                <w:i w:val="false"/>
                <w:color w:val="000000"/>
                <w:sz w:val="20"/>
              </w:rPr>
              <w:t>____________________________</w:t>
            </w:r>
            <w:r>
              <w:br/>
            </w:r>
            <w:r>
              <w:rPr>
                <w:rFonts w:ascii="Times New Roman"/>
                <w:b w:val="false"/>
                <w:i w:val="false"/>
                <w:color w:val="000000"/>
                <w:sz w:val="20"/>
              </w:rPr>
              <w:t>(нақты мекен-жайы/тұрғылықты жері) ____________________</w:t>
            </w:r>
            <w:r>
              <w:br/>
            </w:r>
            <w:r>
              <w:rPr>
                <w:rFonts w:ascii="Times New Roman"/>
                <w:b w:val="false"/>
                <w:i w:val="false"/>
                <w:color w:val="000000"/>
                <w:sz w:val="20"/>
              </w:rPr>
              <w:t>(бизнес-сәйкестендiру нөмiрi)</w:t>
            </w:r>
            <w:r>
              <w:br/>
            </w:r>
            <w:r>
              <w:rPr>
                <w:rFonts w:ascii="Times New Roman"/>
                <w:b w:val="false"/>
                <w:i w:val="false"/>
                <w:color w:val="000000"/>
                <w:sz w:val="20"/>
              </w:rPr>
              <w:t>____________________________</w:t>
            </w:r>
            <w:r>
              <w:br/>
            </w:r>
            <w:r>
              <w:rPr>
                <w:rFonts w:ascii="Times New Roman"/>
                <w:b w:val="false"/>
                <w:i w:val="false"/>
                <w:color w:val="000000"/>
                <w:sz w:val="20"/>
              </w:rPr>
              <w:t>(электрондық мекен-жайы,</w:t>
            </w:r>
            <w:r>
              <w:br/>
            </w:r>
            <w:r>
              <w:rPr>
                <w:rFonts w:ascii="Times New Roman"/>
                <w:b w:val="false"/>
                <w:i w:val="false"/>
                <w:color w:val="000000"/>
                <w:sz w:val="20"/>
              </w:rPr>
              <w:t>телефоны)</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кірістер органының атауы)</w:t>
            </w:r>
          </w:p>
        </w:tc>
      </w:tr>
    </w:tbl>
    <w:bookmarkStart w:name="z6415" w:id="1663"/>
    <w:p>
      <w:pPr>
        <w:spacing w:after="0"/>
        <w:ind w:left="0"/>
        <w:jc w:val="left"/>
      </w:pPr>
      <w:r>
        <w:rPr>
          <w:rFonts w:ascii="Times New Roman"/>
          <w:b/>
          <w:i w:val="false"/>
          <w:color w:val="000000"/>
        </w:rPr>
        <w:t xml:space="preserve"> Зияткерлік меншік объектілерінің құқықтарын қорғау туралы туралы өтініш</w:t>
      </w:r>
    </w:p>
    <w:bookmarkEnd w:id="1663"/>
    <w:bookmarkStart w:name="z6416" w:id="1664"/>
    <w:p>
      <w:pPr>
        <w:spacing w:after="0"/>
        <w:ind w:left="0"/>
        <w:jc w:val="both"/>
      </w:pPr>
      <w:r>
        <w:rPr>
          <w:rFonts w:ascii="Times New Roman"/>
          <w:b w:val="false"/>
          <w:i w:val="false"/>
          <w:color w:val="000000"/>
          <w:sz w:val="28"/>
        </w:rPr>
        <w:t>
      Сізден "Қазақстан Республикасындағы кедендік реттеу туралы" Қазақстан</w:t>
      </w:r>
    </w:p>
    <w:bookmarkEnd w:id="1664"/>
    <w:bookmarkStart w:name="z6417" w:id="1665"/>
    <w:p>
      <w:pPr>
        <w:spacing w:after="0"/>
        <w:ind w:left="0"/>
        <w:jc w:val="both"/>
      </w:pPr>
      <w:r>
        <w:rPr>
          <w:rFonts w:ascii="Times New Roman"/>
          <w:b w:val="false"/>
          <w:i w:val="false"/>
          <w:color w:val="000000"/>
          <w:sz w:val="28"/>
        </w:rPr>
        <w:t>
      Республикасының Кодексі 461-бабының 2-тармағына сәйкес</w:t>
      </w:r>
    </w:p>
    <w:bookmarkEnd w:id="1665"/>
    <w:bookmarkStart w:name="z6418" w:id="1666"/>
    <w:p>
      <w:pPr>
        <w:spacing w:after="0"/>
        <w:ind w:left="0"/>
        <w:jc w:val="both"/>
      </w:pPr>
      <w:r>
        <w:rPr>
          <w:rFonts w:ascii="Times New Roman"/>
          <w:b w:val="false"/>
          <w:i w:val="false"/>
          <w:color w:val="000000"/>
          <w:sz w:val="28"/>
        </w:rPr>
        <w:t>
      ____________________________________________________________________</w:t>
      </w:r>
    </w:p>
    <w:bookmarkEnd w:id="1666"/>
    <w:bookmarkStart w:name="z6419" w:id="1667"/>
    <w:p>
      <w:pPr>
        <w:spacing w:after="0"/>
        <w:ind w:left="0"/>
        <w:jc w:val="both"/>
      </w:pPr>
      <w:r>
        <w:rPr>
          <w:rFonts w:ascii="Times New Roman"/>
          <w:b w:val="false"/>
          <w:i w:val="false"/>
          <w:color w:val="000000"/>
          <w:sz w:val="28"/>
        </w:rPr>
        <w:t>
      ____________________________________________________________________</w:t>
      </w:r>
    </w:p>
    <w:bookmarkEnd w:id="1667"/>
    <w:bookmarkStart w:name="z6420" w:id="1668"/>
    <w:p>
      <w:pPr>
        <w:spacing w:after="0"/>
        <w:ind w:left="0"/>
        <w:jc w:val="both"/>
      </w:pPr>
      <w:r>
        <w:rPr>
          <w:rFonts w:ascii="Times New Roman"/>
          <w:b w:val="false"/>
          <w:i w:val="false"/>
          <w:color w:val="000000"/>
          <w:sz w:val="28"/>
        </w:rPr>
        <w:t>
      (тиісті зияткерлік меншік объектiлерi туралы ақпарат)</w:t>
      </w:r>
    </w:p>
    <w:bookmarkEnd w:id="1668"/>
    <w:bookmarkStart w:name="z6421" w:id="1669"/>
    <w:p>
      <w:pPr>
        <w:spacing w:after="0"/>
        <w:ind w:left="0"/>
        <w:jc w:val="both"/>
      </w:pPr>
      <w:r>
        <w:rPr>
          <w:rFonts w:ascii="Times New Roman"/>
          <w:b w:val="false"/>
          <w:i w:val="false"/>
          <w:color w:val="000000"/>
          <w:sz w:val="28"/>
        </w:rPr>
        <w:t>
      ____________________________________________________________________</w:t>
      </w:r>
    </w:p>
    <w:bookmarkEnd w:id="1669"/>
    <w:bookmarkStart w:name="z6422" w:id="1670"/>
    <w:p>
      <w:pPr>
        <w:spacing w:after="0"/>
        <w:ind w:left="0"/>
        <w:jc w:val="both"/>
      </w:pPr>
      <w:r>
        <w:rPr>
          <w:rFonts w:ascii="Times New Roman"/>
          <w:b w:val="false"/>
          <w:i w:val="false"/>
          <w:color w:val="000000"/>
          <w:sz w:val="28"/>
        </w:rPr>
        <w:t xml:space="preserve">
      Қазақстан Республикасы Қаржы министрлігі Мемлекеттік кірістер комитетінің </w:t>
      </w:r>
    </w:p>
    <w:bookmarkEnd w:id="1670"/>
    <w:bookmarkStart w:name="z6423" w:id="1671"/>
    <w:p>
      <w:pPr>
        <w:spacing w:after="0"/>
        <w:ind w:left="0"/>
        <w:jc w:val="both"/>
      </w:pPr>
      <w:r>
        <w:rPr>
          <w:rFonts w:ascii="Times New Roman"/>
          <w:b w:val="false"/>
          <w:i w:val="false"/>
          <w:color w:val="000000"/>
          <w:sz w:val="28"/>
        </w:rPr>
        <w:t>
      зияткерлік меншік объектiлерiнің кедендік тiзiлiмiне енгізуді сұраймыз.</w:t>
      </w:r>
    </w:p>
    <w:bookmarkEnd w:id="1671"/>
    <w:bookmarkStart w:name="z6424" w:id="1672"/>
    <w:p>
      <w:pPr>
        <w:spacing w:after="0"/>
        <w:ind w:left="0"/>
        <w:jc w:val="both"/>
      </w:pPr>
      <w:r>
        <w:rPr>
          <w:rFonts w:ascii="Times New Roman"/>
          <w:b w:val="false"/>
          <w:i w:val="false"/>
          <w:color w:val="000000"/>
          <w:sz w:val="28"/>
        </w:rPr>
        <w:t>
      құқық иеленуші туралы мәліметтер:</w:t>
      </w:r>
    </w:p>
    <w:bookmarkEnd w:id="1672"/>
    <w:bookmarkStart w:name="z6425" w:id="1673"/>
    <w:p>
      <w:pPr>
        <w:spacing w:after="0"/>
        <w:ind w:left="0"/>
        <w:jc w:val="both"/>
      </w:pPr>
      <w:r>
        <w:rPr>
          <w:rFonts w:ascii="Times New Roman"/>
          <w:b w:val="false"/>
          <w:i w:val="false"/>
          <w:color w:val="000000"/>
          <w:sz w:val="28"/>
        </w:rPr>
        <w:t>
      ____________________________________________________________________</w:t>
      </w:r>
    </w:p>
    <w:bookmarkEnd w:id="1673"/>
    <w:bookmarkStart w:name="z6426" w:id="1674"/>
    <w:p>
      <w:pPr>
        <w:spacing w:after="0"/>
        <w:ind w:left="0"/>
        <w:jc w:val="both"/>
      </w:pPr>
      <w:r>
        <w:rPr>
          <w:rFonts w:ascii="Times New Roman"/>
          <w:b w:val="false"/>
          <w:i w:val="false"/>
          <w:color w:val="000000"/>
          <w:sz w:val="28"/>
        </w:rPr>
        <w:t>
      (жеке/заңды тұлғаның толық атауы,</w:t>
      </w:r>
    </w:p>
    <w:bookmarkEnd w:id="1674"/>
    <w:bookmarkStart w:name="z6427" w:id="1675"/>
    <w:p>
      <w:pPr>
        <w:spacing w:after="0"/>
        <w:ind w:left="0"/>
        <w:jc w:val="both"/>
      </w:pPr>
      <w:r>
        <w:rPr>
          <w:rFonts w:ascii="Times New Roman"/>
          <w:b w:val="false"/>
          <w:i w:val="false"/>
          <w:color w:val="000000"/>
          <w:sz w:val="28"/>
        </w:rPr>
        <w:t>
      _______________________________________________________________</w:t>
      </w:r>
    </w:p>
    <w:bookmarkEnd w:id="1675"/>
    <w:bookmarkStart w:name="z6428" w:id="1676"/>
    <w:p>
      <w:pPr>
        <w:spacing w:after="0"/>
        <w:ind w:left="0"/>
        <w:jc w:val="both"/>
      </w:pPr>
      <w:r>
        <w:rPr>
          <w:rFonts w:ascii="Times New Roman"/>
          <w:b w:val="false"/>
          <w:i w:val="false"/>
          <w:color w:val="000000"/>
          <w:sz w:val="28"/>
        </w:rPr>
        <w:t>
      заңды, нақты мекен-жайы, ЖСН/БСН, электрондық мекен-жайы, веб-сайт, телефон)</w:t>
      </w:r>
    </w:p>
    <w:bookmarkEnd w:id="1676"/>
    <w:bookmarkStart w:name="z6429" w:id="1677"/>
    <w:p>
      <w:pPr>
        <w:spacing w:after="0"/>
        <w:ind w:left="0"/>
        <w:jc w:val="both"/>
      </w:pPr>
      <w:r>
        <w:rPr>
          <w:rFonts w:ascii="Times New Roman"/>
          <w:b w:val="false"/>
          <w:i w:val="false"/>
          <w:color w:val="000000"/>
          <w:sz w:val="28"/>
        </w:rPr>
        <w:t>
      Өкілі туралы мәліметтер:</w:t>
      </w:r>
    </w:p>
    <w:bookmarkEnd w:id="1677"/>
    <w:bookmarkStart w:name="z6430" w:id="1678"/>
    <w:p>
      <w:pPr>
        <w:spacing w:after="0"/>
        <w:ind w:left="0"/>
        <w:jc w:val="both"/>
      </w:pPr>
      <w:r>
        <w:rPr>
          <w:rFonts w:ascii="Times New Roman"/>
          <w:b w:val="false"/>
          <w:i w:val="false"/>
          <w:color w:val="000000"/>
          <w:sz w:val="28"/>
        </w:rPr>
        <w:t>
      ____________________________________________________________________</w:t>
      </w:r>
    </w:p>
    <w:bookmarkEnd w:id="1678"/>
    <w:bookmarkStart w:name="z6431" w:id="1679"/>
    <w:p>
      <w:pPr>
        <w:spacing w:after="0"/>
        <w:ind w:left="0"/>
        <w:jc w:val="both"/>
      </w:pPr>
      <w:r>
        <w:rPr>
          <w:rFonts w:ascii="Times New Roman"/>
          <w:b w:val="false"/>
          <w:i w:val="false"/>
          <w:color w:val="000000"/>
          <w:sz w:val="28"/>
        </w:rPr>
        <w:t>
      (жеке/заңды тұлғаның толық атауы,</w:t>
      </w:r>
    </w:p>
    <w:bookmarkEnd w:id="1679"/>
    <w:bookmarkStart w:name="z6432" w:id="1680"/>
    <w:p>
      <w:pPr>
        <w:spacing w:after="0"/>
        <w:ind w:left="0"/>
        <w:jc w:val="both"/>
      </w:pPr>
      <w:r>
        <w:rPr>
          <w:rFonts w:ascii="Times New Roman"/>
          <w:b w:val="false"/>
          <w:i w:val="false"/>
          <w:color w:val="000000"/>
          <w:sz w:val="28"/>
        </w:rPr>
        <w:t>
      ____________________________________________________________________</w:t>
      </w:r>
    </w:p>
    <w:bookmarkEnd w:id="1680"/>
    <w:bookmarkStart w:name="z6433" w:id="1681"/>
    <w:p>
      <w:pPr>
        <w:spacing w:after="0"/>
        <w:ind w:left="0"/>
        <w:jc w:val="both"/>
      </w:pPr>
      <w:r>
        <w:rPr>
          <w:rFonts w:ascii="Times New Roman"/>
          <w:b w:val="false"/>
          <w:i w:val="false"/>
          <w:color w:val="000000"/>
          <w:sz w:val="28"/>
        </w:rPr>
        <w:t>
      заңды, нақты мекен-жайы, ЖСН/БСН, электрондық мекен-жайы, веб-сайт, телефон)</w:t>
      </w:r>
    </w:p>
    <w:bookmarkEnd w:id="1681"/>
    <w:bookmarkStart w:name="z6434" w:id="1682"/>
    <w:p>
      <w:pPr>
        <w:spacing w:after="0"/>
        <w:ind w:left="0"/>
        <w:jc w:val="both"/>
      </w:pPr>
      <w:r>
        <w:rPr>
          <w:rFonts w:ascii="Times New Roman"/>
          <w:b w:val="false"/>
          <w:i w:val="false"/>
          <w:color w:val="000000"/>
          <w:sz w:val="28"/>
        </w:rPr>
        <w:t>
      Өтінішке қоса берілетін құжаттардың қолданылу мерзімі ескеріле отырып, жаңа/қолданыста болған, Қазақстан Республикасына/ Қазақстан Республикасынан әкелінетін/әкетілетін (қажеттісінің астын сызу) зияткерлік меншік объектілері бар тауарларға құқық иеленушіге оның құқықтарын қорғауда кеден органдарының жәрдемдесуі қажет болатын мерзім _______________________________________________ туралы ақпарат.</w:t>
      </w:r>
    </w:p>
    <w:bookmarkEnd w:id="1682"/>
    <w:bookmarkStart w:name="z6435" w:id="1683"/>
    <w:p>
      <w:pPr>
        <w:spacing w:after="0"/>
        <w:ind w:left="0"/>
        <w:jc w:val="both"/>
      </w:pPr>
      <w:r>
        <w:rPr>
          <w:rFonts w:ascii="Times New Roman"/>
          <w:b w:val="false"/>
          <w:i w:val="false"/>
          <w:color w:val="000000"/>
          <w:sz w:val="28"/>
        </w:rPr>
        <w:t>
      (күн/ай/жыл)</w:t>
      </w:r>
    </w:p>
    <w:bookmarkEnd w:id="1683"/>
    <w:bookmarkStart w:name="z6436" w:id="1684"/>
    <w:p>
      <w:pPr>
        <w:spacing w:after="0"/>
        <w:ind w:left="0"/>
        <w:jc w:val="both"/>
      </w:pPr>
      <w:r>
        <w:rPr>
          <w:rFonts w:ascii="Times New Roman"/>
          <w:b w:val="false"/>
          <w:i w:val="false"/>
          <w:color w:val="000000"/>
          <w:sz w:val="28"/>
        </w:rPr>
        <w:t xml:space="preserve">
      Фотосуреттерді қоса бере отырып (фотосуреттер бейнелеу форматтағы электрондық </w:t>
      </w:r>
    </w:p>
    <w:bookmarkEnd w:id="1684"/>
    <w:bookmarkStart w:name="z6437" w:id="1685"/>
    <w:p>
      <w:pPr>
        <w:spacing w:after="0"/>
        <w:ind w:left="0"/>
        <w:jc w:val="both"/>
      </w:pPr>
      <w:r>
        <w:rPr>
          <w:rFonts w:ascii="Times New Roman"/>
          <w:b w:val="false"/>
          <w:i w:val="false"/>
          <w:color w:val="000000"/>
          <w:sz w:val="28"/>
        </w:rPr>
        <w:t>
      түрде қоса беріледі), зияткерлік меншiк объектiсi бар тауарлардың</w:t>
      </w:r>
    </w:p>
    <w:bookmarkEnd w:id="1685"/>
    <w:bookmarkStart w:name="z6438" w:id="1686"/>
    <w:p>
      <w:pPr>
        <w:spacing w:after="0"/>
        <w:ind w:left="0"/>
        <w:jc w:val="both"/>
      </w:pPr>
      <w:r>
        <w:rPr>
          <w:rFonts w:ascii="Times New Roman"/>
          <w:b w:val="false"/>
          <w:i w:val="false"/>
          <w:color w:val="000000"/>
          <w:sz w:val="28"/>
        </w:rPr>
        <w:t>
      сипаттамасы_________________________________________________________</w:t>
      </w:r>
    </w:p>
    <w:bookmarkEnd w:id="1686"/>
    <w:bookmarkStart w:name="z6439" w:id="1687"/>
    <w:p>
      <w:pPr>
        <w:spacing w:after="0"/>
        <w:ind w:left="0"/>
        <w:jc w:val="both"/>
      </w:pPr>
      <w:r>
        <w:rPr>
          <w:rFonts w:ascii="Times New Roman"/>
          <w:b w:val="false"/>
          <w:i w:val="false"/>
          <w:color w:val="000000"/>
          <w:sz w:val="28"/>
        </w:rPr>
        <w:t>
      ___________________________________________________________________.</w:t>
      </w:r>
    </w:p>
    <w:bookmarkEnd w:id="1687"/>
    <w:bookmarkStart w:name="z6440" w:id="1688"/>
    <w:p>
      <w:pPr>
        <w:spacing w:after="0"/>
        <w:ind w:left="0"/>
        <w:jc w:val="both"/>
      </w:pPr>
      <w:r>
        <w:rPr>
          <w:rFonts w:ascii="Times New Roman"/>
          <w:b w:val="false"/>
          <w:i w:val="false"/>
          <w:color w:val="000000"/>
          <w:sz w:val="28"/>
        </w:rPr>
        <w:t>
      Мемлекеттік кірістер органдарына зияткерлік меншік құқықтары бұзылған тауарын анықтауға мүмкiндiк беретiн тауарлар туралы егжей-тегжейлі мәлімет, ерекше белгілерінің сипаттамасы (фотосуреттер бейнелеу форматтағы электрондық түрде қоса беріледі)</w:t>
      </w:r>
    </w:p>
    <w:bookmarkEnd w:id="1688"/>
    <w:bookmarkStart w:name="z6441" w:id="1689"/>
    <w:p>
      <w:pPr>
        <w:spacing w:after="0"/>
        <w:ind w:left="0"/>
        <w:jc w:val="both"/>
      </w:pPr>
      <w:r>
        <w:rPr>
          <w:rFonts w:ascii="Times New Roman"/>
          <w:b w:val="false"/>
          <w:i w:val="false"/>
          <w:color w:val="000000"/>
          <w:sz w:val="28"/>
        </w:rPr>
        <w:t>
      ____________________________________________________________________</w:t>
      </w:r>
    </w:p>
    <w:bookmarkEnd w:id="1689"/>
    <w:bookmarkStart w:name="z6442" w:id="1690"/>
    <w:p>
      <w:pPr>
        <w:spacing w:after="0"/>
        <w:ind w:left="0"/>
        <w:jc w:val="both"/>
      </w:pPr>
      <w:r>
        <w:rPr>
          <w:rFonts w:ascii="Times New Roman"/>
          <w:b w:val="false"/>
          <w:i w:val="false"/>
          <w:color w:val="000000"/>
          <w:sz w:val="28"/>
        </w:rPr>
        <w:t>
      ___________________________________________________________________.</w:t>
      </w:r>
    </w:p>
    <w:bookmarkEnd w:id="1690"/>
    <w:bookmarkStart w:name="z6443" w:id="1691"/>
    <w:p>
      <w:pPr>
        <w:spacing w:after="0"/>
        <w:ind w:left="0"/>
        <w:jc w:val="both"/>
      </w:pPr>
      <w:r>
        <w:rPr>
          <w:rFonts w:ascii="Times New Roman"/>
          <w:b w:val="false"/>
          <w:i w:val="false"/>
          <w:color w:val="000000"/>
          <w:sz w:val="28"/>
        </w:rPr>
        <w:t xml:space="preserve">
      Құқық иеленуші зияткерлік меншік объектілерін пайдалануға келісім берген адамдар </w:t>
      </w:r>
    </w:p>
    <w:bookmarkEnd w:id="1691"/>
    <w:bookmarkStart w:name="z6444" w:id="1692"/>
    <w:p>
      <w:pPr>
        <w:spacing w:after="0"/>
        <w:ind w:left="0"/>
        <w:jc w:val="both"/>
      </w:pPr>
      <w:r>
        <w:rPr>
          <w:rFonts w:ascii="Times New Roman"/>
          <w:b w:val="false"/>
          <w:i w:val="false"/>
          <w:color w:val="000000"/>
          <w:sz w:val="28"/>
        </w:rPr>
        <w:t>
      тұлғалар (уәкілетті импорттаушылар/экспортаушылар)</w:t>
      </w:r>
    </w:p>
    <w:bookmarkEnd w:id="1692"/>
    <w:bookmarkStart w:name="z6445" w:id="1693"/>
    <w:p>
      <w:pPr>
        <w:spacing w:after="0"/>
        <w:ind w:left="0"/>
        <w:jc w:val="both"/>
      </w:pPr>
      <w:r>
        <w:rPr>
          <w:rFonts w:ascii="Times New Roman"/>
          <w:b w:val="false"/>
          <w:i w:val="false"/>
          <w:color w:val="000000"/>
          <w:sz w:val="28"/>
        </w:rPr>
        <w:t>
      ____________________________________________________________________</w:t>
      </w:r>
    </w:p>
    <w:bookmarkEnd w:id="1693"/>
    <w:bookmarkStart w:name="z6446" w:id="1694"/>
    <w:p>
      <w:pPr>
        <w:spacing w:after="0"/>
        <w:ind w:left="0"/>
        <w:jc w:val="both"/>
      </w:pPr>
      <w:r>
        <w:rPr>
          <w:rFonts w:ascii="Times New Roman"/>
          <w:b w:val="false"/>
          <w:i w:val="false"/>
          <w:color w:val="000000"/>
          <w:sz w:val="28"/>
        </w:rPr>
        <w:t>
      ___________________________________________________________________.</w:t>
      </w:r>
    </w:p>
    <w:bookmarkEnd w:id="1694"/>
    <w:bookmarkStart w:name="z6447" w:id="1695"/>
    <w:p>
      <w:pPr>
        <w:spacing w:after="0"/>
        <w:ind w:left="0"/>
        <w:jc w:val="both"/>
      </w:pPr>
      <w:r>
        <w:rPr>
          <w:rFonts w:ascii="Times New Roman"/>
          <w:b w:val="false"/>
          <w:i w:val="false"/>
          <w:color w:val="000000"/>
          <w:sz w:val="28"/>
        </w:rPr>
        <w:t>
      (заңды тұлғаның атауы, мекен-жайы, ЖСН/БСН)</w:t>
      </w:r>
    </w:p>
    <w:bookmarkEnd w:id="1695"/>
    <w:bookmarkStart w:name="z6448" w:id="1696"/>
    <w:p>
      <w:pPr>
        <w:spacing w:after="0"/>
        <w:ind w:left="0"/>
        <w:jc w:val="both"/>
      </w:pPr>
      <w:r>
        <w:rPr>
          <w:rFonts w:ascii="Times New Roman"/>
          <w:b w:val="false"/>
          <w:i w:val="false"/>
          <w:color w:val="000000"/>
          <w:sz w:val="28"/>
        </w:rPr>
        <w:t>
      ___________ данадан аз немесе тең зияткерлік меншiк объектiсi бар тауарларды өткізуге құқық иеленушінің немесе құқық иеленушінің мүддесін білдіретін өзге де тұлғаның келісімі қажет емес.</w:t>
      </w:r>
    </w:p>
    <w:bookmarkEnd w:id="1696"/>
    <w:bookmarkStart w:name="z6449" w:id="1697"/>
    <w:p>
      <w:pPr>
        <w:spacing w:after="0"/>
        <w:ind w:left="0"/>
        <w:jc w:val="both"/>
      </w:pPr>
      <w:r>
        <w:rPr>
          <w:rFonts w:ascii="Times New Roman"/>
          <w:b w:val="false"/>
          <w:i w:val="false"/>
          <w:color w:val="000000"/>
          <w:sz w:val="28"/>
        </w:rPr>
        <w:t>
      Кестеге сәйкес сыртқы экономикалық қызметтің бірыңғай Тауар номенклатурасына сәйкес бірінші алты таңба деңгейінде тауарлар коды, атауы көрсетіле отырып, мемлекеттік және орыс тілдерінде зияткерлік меншік объектілері бойынша деректер:</w:t>
      </w:r>
    </w:p>
    <w:bookmarkEnd w:id="16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0" w:id="1698"/>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1698"/>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 объектісінің атауы (түрі, бейнесі)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атауы, ТҚХЖ бойынша тауарлардың класы/ ЕАЭО СЭҚ ТН бойынша ірінші алты таңба деңгейіндегі тауарлардың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иеленушi туралы мәліметтер,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құжатының атауы, нөмірі және берілген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 объектісінің қорғау мерзімі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иеленушінің сенімді тұлғалары туралы мәліметтер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66" w:id="1699"/>
    <w:p>
      <w:pPr>
        <w:spacing w:after="0"/>
        <w:ind w:left="0"/>
        <w:jc w:val="both"/>
      </w:pPr>
      <w:r>
        <w:rPr>
          <w:rFonts w:ascii="Times New Roman"/>
          <w:b w:val="false"/>
          <w:i w:val="false"/>
          <w:color w:val="000000"/>
          <w:sz w:val="28"/>
        </w:rPr>
        <w:t>
      Кестеде мемлекеттік және орыс тілдерінде мына мәліметтер толтырылады:</w:t>
      </w:r>
    </w:p>
    <w:bookmarkEnd w:id="1699"/>
    <w:bookmarkStart w:name="z6467" w:id="1700"/>
    <w:p>
      <w:pPr>
        <w:spacing w:after="0"/>
        <w:ind w:left="0"/>
        <w:jc w:val="both"/>
      </w:pPr>
      <w:r>
        <w:rPr>
          <w:rFonts w:ascii="Times New Roman"/>
          <w:b w:val="false"/>
          <w:i w:val="false"/>
          <w:color w:val="000000"/>
          <w:sz w:val="28"/>
        </w:rPr>
        <w:t>
      зияткерлік меншік объектісінің атауы (түрі, сипаттамасы, бейнесі);</w:t>
      </w:r>
    </w:p>
    <w:bookmarkEnd w:id="1700"/>
    <w:bookmarkStart w:name="z6468" w:id="1701"/>
    <w:p>
      <w:pPr>
        <w:spacing w:after="0"/>
        <w:ind w:left="0"/>
        <w:jc w:val="both"/>
      </w:pPr>
      <w:r>
        <w:rPr>
          <w:rFonts w:ascii="Times New Roman"/>
          <w:b w:val="false"/>
          <w:i w:val="false"/>
          <w:color w:val="000000"/>
          <w:sz w:val="28"/>
        </w:rPr>
        <w:t>
      тауарлардың атауы, тізілімге енгізуге жататын тауарлардың қорғау құжатына сәйкес тауарлар мен қызметтің халықаралық жіктеуіші бойынша тауарлардың класы, Еуразиялық экономикалық одағының сыртқы экономикалық қызметінің тауар номенклатурасы бойынша бірінші алты таңба деңгейіндегі тауарлар коды;</w:t>
      </w:r>
    </w:p>
    <w:bookmarkEnd w:id="1701"/>
    <w:bookmarkStart w:name="z6469" w:id="1702"/>
    <w:p>
      <w:pPr>
        <w:spacing w:after="0"/>
        <w:ind w:left="0"/>
        <w:jc w:val="both"/>
      </w:pPr>
      <w:r>
        <w:rPr>
          <w:rFonts w:ascii="Times New Roman"/>
          <w:b w:val="false"/>
          <w:i w:val="false"/>
          <w:color w:val="000000"/>
          <w:sz w:val="28"/>
        </w:rPr>
        <w:t>
      құқық иеленушi туралы мәліметтер (ұйымдық-құқықтық нысаны көрсетілген ұйымның атауы немесе жеке тұлғаның тегі, аты, әкесінің аты (егер ол жеке басты куәландыратын құжатта көрсетілсе), орналасқан жері, почталық мекен-жайы, телефоны, факсы, электрондық мекен-жайы);</w:t>
      </w:r>
    </w:p>
    <w:bookmarkEnd w:id="1702"/>
    <w:bookmarkStart w:name="z6470" w:id="1703"/>
    <w:p>
      <w:pPr>
        <w:spacing w:after="0"/>
        <w:ind w:left="0"/>
        <w:jc w:val="both"/>
      </w:pPr>
      <w:r>
        <w:rPr>
          <w:rFonts w:ascii="Times New Roman"/>
          <w:b w:val="false"/>
          <w:i w:val="false"/>
          <w:color w:val="000000"/>
          <w:sz w:val="28"/>
        </w:rPr>
        <w:t>
      қорғау құжатының атауы, нөмірі және берілген күні;</w:t>
      </w:r>
    </w:p>
    <w:bookmarkEnd w:id="1703"/>
    <w:bookmarkStart w:name="z6471" w:id="1704"/>
    <w:p>
      <w:pPr>
        <w:spacing w:after="0"/>
        <w:ind w:left="0"/>
        <w:jc w:val="both"/>
      </w:pPr>
      <w:r>
        <w:rPr>
          <w:rFonts w:ascii="Times New Roman"/>
          <w:b w:val="false"/>
          <w:i w:val="false"/>
          <w:color w:val="000000"/>
          <w:sz w:val="28"/>
        </w:rPr>
        <w:t>
      құқық иеленушіге оның құқығын қорғауда мемлекеттік кірістер органдарының жәрдемі қажет болатын зияткерлік меншік объектісіне қорғау мерзімі;</w:t>
      </w:r>
    </w:p>
    <w:bookmarkEnd w:id="1704"/>
    <w:bookmarkStart w:name="z6472" w:id="1705"/>
    <w:p>
      <w:pPr>
        <w:spacing w:after="0"/>
        <w:ind w:left="0"/>
        <w:jc w:val="both"/>
      </w:pPr>
      <w:r>
        <w:rPr>
          <w:rFonts w:ascii="Times New Roman"/>
          <w:b w:val="false"/>
          <w:i w:val="false"/>
          <w:color w:val="000000"/>
          <w:sz w:val="28"/>
        </w:rPr>
        <w:t>
      құқық иеленушінің оның мүдделерін сенімхат бойынша не лицензиялық шарттың негізінде білдіретін сенімді тұлғалары туралы мәліметтер (ұйымдық-құқықтық нысаны көрсетілген заңды тұлғаның атауы немесе жеке тұлғаның тегі, аты, әкесінің аты (егер ол жеке басты куәландыратын құжатта көрсетілсе), орналасқан жері, почталық мекен-жайы, телефоны, факсы, электрондық мекен-жайы).</w:t>
      </w:r>
    </w:p>
    <w:bookmarkEnd w:id="1705"/>
    <w:bookmarkStart w:name="z6473" w:id="1706"/>
    <w:p>
      <w:pPr>
        <w:spacing w:after="0"/>
        <w:ind w:left="0"/>
        <w:jc w:val="both"/>
      </w:pPr>
      <w:r>
        <w:rPr>
          <w:rFonts w:ascii="Times New Roman"/>
          <w:b w:val="false"/>
          <w:i w:val="false"/>
          <w:color w:val="000000"/>
          <w:sz w:val="28"/>
        </w:rPr>
        <w:t>
      Тек қана "Авторлық құқық пен сабақтас құқық, тауар таңбалары, географиялық нұсқамаларды қызмет көрсету таңбалары обьектілерін және тауарларды шығарған жерлердің атауларын зияткерлік меншік обьектілерінің кедендік тізіліміне енгізу" мемлекеттік көрсетілетін қызметтер көрсету шеңберінде цифрлық жүйелерде заңмен қорғалатын құпиядан тұратын мәліметтерді пайдалануға келісемін_______________________________________________________________</w:t>
      </w:r>
    </w:p>
    <w:bookmarkEnd w:id="1706"/>
    <w:bookmarkStart w:name="z6474" w:id="1707"/>
    <w:p>
      <w:pPr>
        <w:spacing w:after="0"/>
        <w:ind w:left="0"/>
        <w:jc w:val="both"/>
      </w:pPr>
      <w:r>
        <w:rPr>
          <w:rFonts w:ascii="Times New Roman"/>
          <w:b w:val="false"/>
          <w:i w:val="false"/>
          <w:color w:val="000000"/>
          <w:sz w:val="28"/>
        </w:rPr>
        <w:t>
      ___________________________________________________________________.</w:t>
      </w:r>
    </w:p>
    <w:bookmarkEnd w:id="1707"/>
    <w:bookmarkStart w:name="z6475" w:id="1708"/>
    <w:p>
      <w:pPr>
        <w:spacing w:after="0"/>
        <w:ind w:left="0"/>
        <w:jc w:val="both"/>
      </w:pPr>
      <w:r>
        <w:rPr>
          <w:rFonts w:ascii="Times New Roman"/>
          <w:b w:val="false"/>
          <w:i w:val="false"/>
          <w:color w:val="000000"/>
          <w:sz w:val="28"/>
        </w:rPr>
        <w:t>
      Өтінішке мынадай құжаттарды қоса беріп отырмыз:</w:t>
      </w:r>
    </w:p>
    <w:bookmarkEnd w:id="1708"/>
    <w:bookmarkStart w:name="z6476" w:id="1709"/>
    <w:p>
      <w:pPr>
        <w:spacing w:after="0"/>
        <w:ind w:left="0"/>
        <w:jc w:val="both"/>
      </w:pPr>
      <w:r>
        <w:rPr>
          <w:rFonts w:ascii="Times New Roman"/>
          <w:b w:val="false"/>
          <w:i w:val="false"/>
          <w:color w:val="000000"/>
          <w:sz w:val="28"/>
        </w:rPr>
        <w:t>
      Зияткерлік меншік құқығының бар екендігін және тиесілі екендігін растайтын (куәлік, лицензиялық шарт, Қазақстан Республикасы тауар таңбаларының мемлекеттік тізілімінен үзінді көшірме, халықаралық тіркеу бойынша тауар таңбасының құқықтық мәртебесі туралы анықтама немесе зияткерлік меншік объектілеріне құқық иеленушінің өзінің мүдделерін білдіретін тұлға өз құқығын растауға бере алатын басқа құжаттар) құжаттар (түпнұсқалар не олардың нотариат куәландырған көшірмелері)</w:t>
      </w:r>
    </w:p>
    <w:bookmarkEnd w:id="1709"/>
    <w:bookmarkStart w:name="z6477" w:id="1710"/>
    <w:p>
      <w:pPr>
        <w:spacing w:after="0"/>
        <w:ind w:left="0"/>
        <w:jc w:val="both"/>
      </w:pPr>
      <w:r>
        <w:rPr>
          <w:rFonts w:ascii="Times New Roman"/>
          <w:b w:val="false"/>
          <w:i w:val="false"/>
          <w:color w:val="000000"/>
          <w:sz w:val="28"/>
        </w:rPr>
        <w:t>
      ___________________________________________________________________.</w:t>
      </w:r>
    </w:p>
    <w:bookmarkEnd w:id="1710"/>
    <w:bookmarkStart w:name="z6478" w:id="1711"/>
    <w:p>
      <w:pPr>
        <w:spacing w:after="0"/>
        <w:ind w:left="0"/>
        <w:jc w:val="both"/>
      </w:pPr>
      <w:r>
        <w:rPr>
          <w:rFonts w:ascii="Times New Roman"/>
          <w:b w:val="false"/>
          <w:i w:val="false"/>
          <w:color w:val="000000"/>
          <w:sz w:val="28"/>
        </w:rPr>
        <w:t>
      Құқық иеленушінің өзінің мүдделерін білдіретін тұлғаға берген сенімхаты;</w:t>
      </w:r>
    </w:p>
    <w:bookmarkEnd w:id="1711"/>
    <w:bookmarkStart w:name="z6479" w:id="1712"/>
    <w:p>
      <w:pPr>
        <w:spacing w:after="0"/>
        <w:ind w:left="0"/>
        <w:jc w:val="both"/>
      </w:pPr>
      <w:r>
        <w:rPr>
          <w:rFonts w:ascii="Times New Roman"/>
          <w:b w:val="false"/>
          <w:i w:val="false"/>
          <w:color w:val="000000"/>
          <w:sz w:val="28"/>
        </w:rPr>
        <w:t>
      Зияткерлік меншік объектісі бар тауарларды шығаруды тоқтата тұруға байланысты туындауы мүмкін декларантқа және өзге адамдарға залалды, сондай-ақ мемлекеттік кірістер органының шығынын өтеу туралы өтініш берушінің міндеттемесі;</w:t>
      </w:r>
    </w:p>
    <w:bookmarkEnd w:id="1712"/>
    <w:bookmarkStart w:name="z6480" w:id="1713"/>
    <w:p>
      <w:pPr>
        <w:spacing w:after="0"/>
        <w:ind w:left="0"/>
        <w:jc w:val="both"/>
      </w:pPr>
      <w:r>
        <w:rPr>
          <w:rFonts w:ascii="Times New Roman"/>
          <w:b w:val="false"/>
          <w:i w:val="false"/>
          <w:color w:val="000000"/>
          <w:sz w:val="28"/>
        </w:rPr>
        <w:t>
      Өтініш иесінің басқа тұлғаларға зиян келтіргені үшін жауапкершілікті сақтандыру шарты;</w:t>
      </w:r>
    </w:p>
    <w:bookmarkEnd w:id="1713"/>
    <w:bookmarkStart w:name="z6481" w:id="1714"/>
    <w:p>
      <w:pPr>
        <w:spacing w:after="0"/>
        <w:ind w:left="0"/>
        <w:jc w:val="both"/>
      </w:pPr>
      <w:r>
        <w:rPr>
          <w:rFonts w:ascii="Times New Roman"/>
          <w:b w:val="false"/>
          <w:i w:val="false"/>
          <w:color w:val="000000"/>
          <w:sz w:val="28"/>
        </w:rPr>
        <w:t>
      Зияткерлік меншік құқығын бұзу фактілерін растайтын құжат;</w:t>
      </w:r>
    </w:p>
    <w:bookmarkEnd w:id="1714"/>
    <w:bookmarkStart w:name="z6482" w:id="1715"/>
    <w:p>
      <w:pPr>
        <w:spacing w:after="0"/>
        <w:ind w:left="0"/>
        <w:jc w:val="both"/>
      </w:pPr>
      <w:r>
        <w:rPr>
          <w:rFonts w:ascii="Times New Roman"/>
          <w:b w:val="false"/>
          <w:i w:val="false"/>
          <w:color w:val="000000"/>
          <w:sz w:val="28"/>
        </w:rPr>
        <w:t>
      Зияткерлік меншiк объектiсi бар тауарлардың (мүмкіндігі бойынша) және зияткерлік меншік құқығы бұзылған тауарлардың үлгілері, оның ішінде олардың электрондық түрдегі бейнелері</w:t>
      </w:r>
    </w:p>
    <w:bookmarkEnd w:id="1715"/>
    <w:bookmarkStart w:name="z6483" w:id="1716"/>
    <w:p>
      <w:pPr>
        <w:spacing w:after="0"/>
        <w:ind w:left="0"/>
        <w:jc w:val="both"/>
      </w:pPr>
      <w:r>
        <w:rPr>
          <w:rFonts w:ascii="Times New Roman"/>
          <w:b w:val="false"/>
          <w:i w:val="false"/>
          <w:color w:val="000000"/>
          <w:sz w:val="28"/>
        </w:rPr>
        <w:t>
      ____________________________________________________________________</w:t>
      </w:r>
    </w:p>
    <w:bookmarkEnd w:id="1716"/>
    <w:bookmarkStart w:name="z6484" w:id="1717"/>
    <w:p>
      <w:pPr>
        <w:spacing w:after="0"/>
        <w:ind w:left="0"/>
        <w:jc w:val="both"/>
      </w:pPr>
      <w:r>
        <w:rPr>
          <w:rFonts w:ascii="Times New Roman"/>
          <w:b w:val="false"/>
          <w:i w:val="false"/>
          <w:color w:val="000000"/>
          <w:sz w:val="28"/>
        </w:rPr>
        <w:t>
      ___________________________________________________________________.</w:t>
      </w:r>
    </w:p>
    <w:bookmarkEnd w:id="1717"/>
    <w:bookmarkStart w:name="z6485" w:id="1718"/>
    <w:p>
      <w:pPr>
        <w:spacing w:after="0"/>
        <w:ind w:left="0"/>
        <w:jc w:val="both"/>
      </w:pPr>
      <w:r>
        <w:rPr>
          <w:rFonts w:ascii="Times New Roman"/>
          <w:b w:val="false"/>
          <w:i w:val="false"/>
          <w:color w:val="000000"/>
          <w:sz w:val="28"/>
        </w:rPr>
        <w:t>
      Электрондық тасымалдағыш (барлық қағаз тасымалдағышта ұсынылатын құжаттар электрондық тасымалдағышқа көшірілген) _________________________.</w:t>
      </w:r>
    </w:p>
    <w:bookmarkEnd w:id="1718"/>
    <w:bookmarkStart w:name="z6486" w:id="1719"/>
    <w:p>
      <w:pPr>
        <w:spacing w:after="0"/>
        <w:ind w:left="0"/>
        <w:jc w:val="both"/>
      </w:pPr>
      <w:r>
        <w:rPr>
          <w:rFonts w:ascii="Times New Roman"/>
          <w:b w:val="false"/>
          <w:i w:val="false"/>
          <w:color w:val="000000"/>
          <w:sz w:val="28"/>
        </w:rPr>
        <w:t>
      Ескертпе:</w:t>
      </w:r>
    </w:p>
    <w:bookmarkEnd w:id="1719"/>
    <w:bookmarkStart w:name="z6487" w:id="1720"/>
    <w:p>
      <w:pPr>
        <w:spacing w:after="0"/>
        <w:ind w:left="0"/>
        <w:jc w:val="both"/>
      </w:pPr>
      <w:r>
        <w:rPr>
          <w:rFonts w:ascii="Times New Roman"/>
          <w:b w:val="false"/>
          <w:i w:val="false"/>
          <w:color w:val="000000"/>
          <w:sz w:val="28"/>
        </w:rPr>
        <w:t>
      *ТҚХС – Тауарлар мен қызметтің халықаралық жіктеуіші;</w:t>
      </w:r>
    </w:p>
    <w:bookmarkEnd w:id="1720"/>
    <w:bookmarkStart w:name="z6488" w:id="1721"/>
    <w:p>
      <w:pPr>
        <w:spacing w:after="0"/>
        <w:ind w:left="0"/>
        <w:jc w:val="both"/>
      </w:pPr>
      <w:r>
        <w:rPr>
          <w:rFonts w:ascii="Times New Roman"/>
          <w:b w:val="false"/>
          <w:i w:val="false"/>
          <w:color w:val="000000"/>
          <w:sz w:val="28"/>
        </w:rPr>
        <w:t>
      *ЕАЭО СЭҚ ТН – Еуразиялық экономикалық одағының сыртқы экономикалық қызметінің тауар номенклатурасы.</w:t>
      </w:r>
    </w:p>
    <w:bookmarkEnd w:id="1721"/>
    <w:bookmarkStart w:name="z6489" w:id="1722"/>
    <w:p>
      <w:pPr>
        <w:spacing w:after="0"/>
        <w:ind w:left="0"/>
        <w:jc w:val="both"/>
      </w:pPr>
      <w:r>
        <w:rPr>
          <w:rFonts w:ascii="Times New Roman"/>
          <w:b w:val="false"/>
          <w:i w:val="false"/>
          <w:color w:val="000000"/>
          <w:sz w:val="28"/>
        </w:rPr>
        <w:t>
      Қосымша:________ парақта.</w:t>
      </w:r>
    </w:p>
    <w:bookmarkEnd w:id="1722"/>
    <w:bookmarkStart w:name="z6490" w:id="1723"/>
    <w:p>
      <w:pPr>
        <w:spacing w:after="0"/>
        <w:ind w:left="0"/>
        <w:jc w:val="both"/>
      </w:pPr>
      <w:r>
        <w:rPr>
          <w:rFonts w:ascii="Times New Roman"/>
          <w:b w:val="false"/>
          <w:i w:val="false"/>
          <w:color w:val="000000"/>
          <w:sz w:val="28"/>
        </w:rPr>
        <w:t>
      Берген күні: _____________________</w:t>
      </w:r>
    </w:p>
    <w:bookmarkEnd w:id="1723"/>
    <w:bookmarkStart w:name="z6491" w:id="1724"/>
    <w:p>
      <w:pPr>
        <w:spacing w:after="0"/>
        <w:ind w:left="0"/>
        <w:jc w:val="both"/>
      </w:pPr>
      <w:r>
        <w:rPr>
          <w:rFonts w:ascii="Times New Roman"/>
          <w:b w:val="false"/>
          <w:i w:val="false"/>
          <w:color w:val="000000"/>
          <w:sz w:val="28"/>
        </w:rPr>
        <w:t>
      Заңды тұлға өкілінің тегі, аты, әкесінің аты (егер ол жеке басты куәландыратын құжатта көрсетілсе)______________________________________________________</w:t>
      </w:r>
    </w:p>
    <w:bookmarkEnd w:id="1724"/>
    <w:bookmarkStart w:name="z6492" w:id="1725"/>
    <w:p>
      <w:pPr>
        <w:spacing w:after="0"/>
        <w:ind w:left="0"/>
        <w:jc w:val="both"/>
      </w:pPr>
      <w:r>
        <w:rPr>
          <w:rFonts w:ascii="Times New Roman"/>
          <w:b w:val="false"/>
          <w:i w:val="false"/>
          <w:color w:val="000000"/>
          <w:sz w:val="28"/>
        </w:rPr>
        <w:t>
      Қолы ___________</w:t>
      </w:r>
    </w:p>
    <w:bookmarkEnd w:id="17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7-қосымша</w:t>
            </w:r>
          </w:p>
        </w:tc>
      </w:tr>
    </w:tbl>
    <w:bookmarkStart w:name="z384" w:id="1726"/>
    <w:p>
      <w:pPr>
        <w:spacing w:after="0"/>
        <w:ind w:left="0"/>
        <w:jc w:val="left"/>
      </w:pPr>
      <w:r>
        <w:rPr>
          <w:rFonts w:ascii="Times New Roman"/>
          <w:b/>
          <w:i w:val="false"/>
          <w:color w:val="000000"/>
        </w:rPr>
        <w:t xml:space="preserve"> "Уәкілетті экономикалық операторлардың тізіліміне енгізу" мемлекеттік көрсетілетін қызмет қағидасы</w:t>
      </w:r>
    </w:p>
    <w:bookmarkEnd w:id="1726"/>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493" w:id="1727"/>
    <w:p>
      <w:pPr>
        <w:spacing w:after="0"/>
        <w:ind w:left="0"/>
        <w:jc w:val="left"/>
      </w:pPr>
      <w:r>
        <w:rPr>
          <w:rFonts w:ascii="Times New Roman"/>
          <w:b/>
          <w:i w:val="false"/>
          <w:color w:val="000000"/>
        </w:rPr>
        <w:t xml:space="preserve"> 1-тарау. Жалпы ережелер</w:t>
      </w:r>
    </w:p>
    <w:bookmarkEnd w:id="1727"/>
    <w:bookmarkStart w:name="z6494" w:id="1728"/>
    <w:p>
      <w:pPr>
        <w:spacing w:after="0"/>
        <w:ind w:left="0"/>
        <w:jc w:val="both"/>
      </w:pPr>
      <w:r>
        <w:rPr>
          <w:rFonts w:ascii="Times New Roman"/>
          <w:b w:val="false"/>
          <w:i w:val="false"/>
          <w:color w:val="000000"/>
          <w:sz w:val="28"/>
        </w:rPr>
        <w:t xml:space="preserve">
      1. Осы "Уәкілетті экономикалық операторлар тізіліміне енгізу"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Қазақстан Республикасының Қаржы министрлігі Мемлекеттік кірістер комитетінің (бұдан әрі – көрсетілетін қызметті беруші) "Уәкілетті экономикалық операторлар тізіліміне енгізу" мемлекеттік қызметті көрсету (бұдан әрі – мемлекеттік көрсетілетін қызмет) тәртібін айқындайды.</w:t>
      </w:r>
    </w:p>
    <w:bookmarkEnd w:id="1728"/>
    <w:bookmarkStart w:name="z6495" w:id="1729"/>
    <w:p>
      <w:pPr>
        <w:spacing w:after="0"/>
        <w:ind w:left="0"/>
        <w:jc w:val="both"/>
      </w:pPr>
      <w:r>
        <w:rPr>
          <w:rFonts w:ascii="Times New Roman"/>
          <w:b w:val="false"/>
          <w:i w:val="false"/>
          <w:color w:val="000000"/>
          <w:sz w:val="28"/>
        </w:rPr>
        <w:t>
      2. Мемлекеттік көрсетілетін қызмет заңды тұлғаларға көрсетіледі (бұдан әрі – көрсетілетін қызметті алушы).</w:t>
      </w:r>
    </w:p>
    <w:bookmarkEnd w:id="1729"/>
    <w:bookmarkStart w:name="z6496" w:id="1730"/>
    <w:p>
      <w:pPr>
        <w:spacing w:after="0"/>
        <w:ind w:left="0"/>
        <w:jc w:val="left"/>
      </w:pPr>
      <w:r>
        <w:rPr>
          <w:rFonts w:ascii="Times New Roman"/>
          <w:b/>
          <w:i w:val="false"/>
          <w:color w:val="000000"/>
        </w:rPr>
        <w:t xml:space="preserve"> 2-тарау. Мемлекеттік қызметті көрсету тәртібі</w:t>
      </w:r>
    </w:p>
    <w:bookmarkEnd w:id="1730"/>
    <w:bookmarkStart w:name="z6497" w:id="1731"/>
    <w:p>
      <w:pPr>
        <w:spacing w:after="0"/>
        <w:ind w:left="0"/>
        <w:jc w:val="both"/>
      </w:pPr>
      <w:r>
        <w:rPr>
          <w:rFonts w:ascii="Times New Roman"/>
          <w:b w:val="false"/>
          <w:i w:val="false"/>
          <w:color w:val="000000"/>
          <w:sz w:val="28"/>
        </w:rPr>
        <w:t>
      3. Өтінішті қабылдау және мемлекеттік қызметті көрсету нәтижесін беру:</w:t>
      </w:r>
    </w:p>
    <w:bookmarkEnd w:id="1731"/>
    <w:bookmarkStart w:name="z6498" w:id="1732"/>
    <w:p>
      <w:pPr>
        <w:spacing w:after="0"/>
        <w:ind w:left="0"/>
        <w:jc w:val="both"/>
      </w:pPr>
      <w:r>
        <w:rPr>
          <w:rFonts w:ascii="Times New Roman"/>
          <w:b w:val="false"/>
          <w:i w:val="false"/>
          <w:color w:val="000000"/>
          <w:sz w:val="28"/>
        </w:rPr>
        <w:t>
      1) www.egov.kz "цифрлық үкімет" веб-порталы (бұдан әрі – портал) арқылы;</w:t>
      </w:r>
    </w:p>
    <w:bookmarkEnd w:id="1732"/>
    <w:bookmarkStart w:name="z6499" w:id="1733"/>
    <w:p>
      <w:pPr>
        <w:spacing w:after="0"/>
        <w:ind w:left="0"/>
        <w:jc w:val="both"/>
      </w:pPr>
      <w:r>
        <w:rPr>
          <w:rFonts w:ascii="Times New Roman"/>
          <w:b w:val="false"/>
          <w:i w:val="false"/>
          <w:color w:val="000000"/>
          <w:sz w:val="28"/>
        </w:rPr>
        <w:t>
      2) цифрлық объектілері, "KEDEN" цифрлық жүйесі арқылы www.keden.kgd.gov.kz (бұдан әрі – "KEDEN" ЦЖ).</w:t>
      </w:r>
    </w:p>
    <w:bookmarkEnd w:id="1733"/>
    <w:bookmarkStart w:name="z6500" w:id="1734"/>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"Уәкілетті экономикалық операторлар тізіліміне енгізу" мемлекеттік қызмет көрсетуге қойылатын негізгі талаптар тізбесі (бұдан әрі – Тізбе) осы Қағиданың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1734"/>
    <w:bookmarkStart w:name="z6501" w:id="1735"/>
    <w:p>
      <w:pPr>
        <w:spacing w:after="0"/>
        <w:ind w:left="0"/>
        <w:jc w:val="both"/>
      </w:pPr>
      <w:r>
        <w:rPr>
          <w:rFonts w:ascii="Times New Roman"/>
          <w:b w:val="false"/>
          <w:i w:val="false"/>
          <w:color w:val="000000"/>
          <w:sz w:val="28"/>
        </w:rPr>
        <w:t>
      Электрондық түрде жүгінген кезде – көрсетілетін қызметті алушының электрондық цифрлық қолтаңбасымен (бұдан әрі – ЭЦҚ) куәландырылған электрондық құжат нысанындағы өтініш портал арқылы қабылданады.</w:t>
      </w:r>
    </w:p>
    <w:bookmarkEnd w:id="1735"/>
    <w:bookmarkStart w:name="z6502" w:id="1736"/>
    <w:p>
      <w:pPr>
        <w:spacing w:after="0"/>
        <w:ind w:left="0"/>
        <w:jc w:val="both"/>
      </w:pPr>
      <w:r>
        <w:rPr>
          <w:rFonts w:ascii="Times New Roman"/>
          <w:b w:val="false"/>
          <w:i w:val="false"/>
          <w:color w:val="000000"/>
          <w:sz w:val="28"/>
        </w:rPr>
        <w:t>
      Мемлекеттік қызметті алу үшін көрсетілетін қызметті алушылар осы Қағидаларға 1-қосымшаға сәйкес Тізбенің 8-тармағында көзделген құжаттар топтамасын ұсынады.</w:t>
      </w:r>
    </w:p>
    <w:bookmarkEnd w:id="1736"/>
    <w:bookmarkStart w:name="z6503" w:id="1737"/>
    <w:p>
      <w:pPr>
        <w:spacing w:after="0"/>
        <w:ind w:left="0"/>
        <w:jc w:val="both"/>
      </w:pPr>
      <w:r>
        <w:rPr>
          <w:rFonts w:ascii="Times New Roman"/>
          <w:b w:val="false"/>
          <w:i w:val="false"/>
          <w:color w:val="000000"/>
          <w:sz w:val="28"/>
        </w:rPr>
        <w:t>
      Көрсетілетін қызметті алушының жеке басын сәйкестендіру үшін цифрлық құжаттар сервисінен электрондық құжат ұсынылады.</w:t>
      </w:r>
    </w:p>
    <w:bookmarkEnd w:id="1737"/>
    <w:bookmarkStart w:name="z6504" w:id="1738"/>
    <w:p>
      <w:pPr>
        <w:spacing w:after="0"/>
        <w:ind w:left="0"/>
        <w:jc w:val="both"/>
      </w:pPr>
      <w:r>
        <w:rPr>
          <w:rFonts w:ascii="Times New Roman"/>
          <w:b w:val="false"/>
          <w:i w:val="false"/>
          <w:color w:val="000000"/>
          <w:sz w:val="28"/>
        </w:rPr>
        <w:t>
      Портал және "KEDEN" АЖ арқылы жүгінген кезде көрсетілетін қызметті алушыға мемлекеттік қызмет көрсету үшін сұрау салудың қабылданғаны туралы мәртебе жіберіледі.</w:t>
      </w:r>
    </w:p>
    <w:bookmarkEnd w:id="1738"/>
    <w:bookmarkStart w:name="z6505" w:id="1739"/>
    <w:p>
      <w:pPr>
        <w:spacing w:after="0"/>
        <w:ind w:left="0"/>
        <w:jc w:val="both"/>
      </w:pPr>
      <w:r>
        <w:rPr>
          <w:rFonts w:ascii="Times New Roman"/>
          <w:b w:val="false"/>
          <w:i w:val="false"/>
          <w:color w:val="000000"/>
          <w:sz w:val="28"/>
        </w:rPr>
        <w:t>
      Көрсетілетін қызметті алушы құжаттарды электрондық түрде ұсынған кезде құжаттарды өңдеу автоматтандырылған түрде жүргізіледі.</w:t>
      </w:r>
    </w:p>
    <w:bookmarkEnd w:id="1739"/>
    <w:bookmarkStart w:name="z6506" w:id="1740"/>
    <w:p>
      <w:pPr>
        <w:spacing w:after="0"/>
        <w:ind w:left="0"/>
        <w:jc w:val="both"/>
      </w:pPr>
      <w:r>
        <w:rPr>
          <w:rFonts w:ascii="Times New Roman"/>
          <w:b w:val="false"/>
          <w:i w:val="false"/>
          <w:color w:val="000000"/>
          <w:sz w:val="28"/>
        </w:rPr>
        <w:t>
      Көрсетілетін қызметті беруші өтінішті келіп түскен күнінен бастап 5 (бес) жұмыс күні ішінде өтінішті қарау туралы немесе оны қараудан бас тарту туралы шешімді қабылдайды.</w:t>
      </w:r>
    </w:p>
    <w:bookmarkEnd w:id="1740"/>
    <w:bookmarkStart w:name="z6507" w:id="1741"/>
    <w:p>
      <w:pPr>
        <w:spacing w:after="0"/>
        <w:ind w:left="0"/>
        <w:jc w:val="both"/>
      </w:pPr>
      <w:r>
        <w:rPr>
          <w:rFonts w:ascii="Times New Roman"/>
          <w:b w:val="false"/>
          <w:i w:val="false"/>
          <w:color w:val="000000"/>
          <w:sz w:val="28"/>
        </w:rPr>
        <w:t>
      Ұсынылған құжаттардың толықтығы анықталған кезде көрсетілетін қызметті беруші өтініш пен көрсетілген құжаттар тіркелген күннен бастап күнтізбелік 90 (тоқсан) күннен кешіктірмей куәлік беру немесе бас тарту себептерін көрсете отырып, осындай куәлікті беруден бас тарту туралы шешім қабылдайды.</w:t>
      </w:r>
    </w:p>
    <w:bookmarkEnd w:id="1741"/>
    <w:bookmarkStart w:name="z6508" w:id="1742"/>
    <w:p>
      <w:pPr>
        <w:spacing w:after="0"/>
        <w:ind w:left="0"/>
        <w:jc w:val="both"/>
      </w:pPr>
      <w:r>
        <w:rPr>
          <w:rFonts w:ascii="Times New Roman"/>
          <w:b w:val="false"/>
          <w:i w:val="false"/>
          <w:color w:val="000000"/>
          <w:sz w:val="28"/>
        </w:rPr>
        <w:t>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bookmarkEnd w:id="1742"/>
    <w:bookmarkStart w:name="z6509" w:id="1743"/>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bookmarkEnd w:id="1743"/>
    <w:bookmarkStart w:name="z6510" w:id="1744"/>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1744"/>
    <w:bookmarkStart w:name="z6511" w:id="1745"/>
    <w:p>
      <w:pPr>
        <w:spacing w:after="0"/>
        <w:ind w:left="0"/>
        <w:jc w:val="both"/>
      </w:pPr>
      <w:r>
        <w:rPr>
          <w:rFonts w:ascii="Times New Roman"/>
          <w:b w:val="false"/>
          <w:i w:val="false"/>
          <w:color w:val="000000"/>
          <w:sz w:val="28"/>
        </w:rPr>
        <w:t>
      Бірінші, екінші немесе үшінші үлгідегі куәлікті ала отырып, уәкілетті операторлардың тізіліміне енгізу туралы шешім уәкілетті органдарға қабылданады және мемлекеттік кірістер органдарының ақапарттық жүйесінде қалыптастырылады.</w:t>
      </w:r>
    </w:p>
    <w:bookmarkEnd w:id="1745"/>
    <w:bookmarkStart w:name="z6512" w:id="1746"/>
    <w:p>
      <w:pPr>
        <w:spacing w:after="0"/>
        <w:ind w:left="0"/>
        <w:jc w:val="both"/>
      </w:pPr>
      <w:r>
        <w:rPr>
          <w:rFonts w:ascii="Times New Roman"/>
          <w:b w:val="false"/>
          <w:i w:val="false"/>
          <w:color w:val="000000"/>
          <w:sz w:val="28"/>
        </w:rPr>
        <w:t>
      Бірінші, екінші немесе үшінші типтегі куәлікті беру туралы шешім мемлекеттік кірістер органдарының цифрлық жүйесінде тіркелген күнінен бастап күшіне енеді.</w:t>
      </w:r>
    </w:p>
    <w:bookmarkEnd w:id="1746"/>
    <w:bookmarkStart w:name="z6513" w:id="1747"/>
    <w:p>
      <w:pPr>
        <w:spacing w:after="0"/>
        <w:ind w:left="0"/>
        <w:jc w:val="both"/>
      </w:pPr>
      <w:r>
        <w:rPr>
          <w:rFonts w:ascii="Times New Roman"/>
          <w:b w:val="false"/>
          <w:i w:val="false"/>
          <w:color w:val="000000"/>
          <w:sz w:val="28"/>
        </w:rPr>
        <w:t>
      Уәкілетті орган осындай куәлікті беру туралы шешім тіркелген күннен бастап бір жұмыс күнінен кешіктірмей заңды тұлғаны мемлекеттік кірістер органдарының цифрлық жүйесі арқылы уәкілетті экономикалық операторлардың тізіліміне енгізілгені туралы хабардар етеді.</w:t>
      </w:r>
    </w:p>
    <w:bookmarkEnd w:id="1747"/>
    <w:bookmarkStart w:name="z6514" w:id="1748"/>
    <w:p>
      <w:pPr>
        <w:spacing w:after="0"/>
        <w:ind w:left="0"/>
        <w:jc w:val="both"/>
      </w:pPr>
      <w:r>
        <w:rPr>
          <w:rFonts w:ascii="Times New Roman"/>
          <w:b w:val="false"/>
          <w:i w:val="false"/>
          <w:color w:val="000000"/>
          <w:sz w:val="28"/>
        </w:rPr>
        <w:t>
      Порталға жүгінген кезде Мемлекеттік қызмет көрсету нәтежесі көрсетілетін қызметті берушінің лауазымды тұлғасының ЭЦҚ-мен куәландырылып, электрондық құжат нысанында көрсетілетін қызметті алушыға жолданады.</w:t>
      </w:r>
    </w:p>
    <w:bookmarkEnd w:id="1748"/>
    <w:bookmarkStart w:name="z6515" w:id="1749"/>
    <w:p>
      <w:pPr>
        <w:spacing w:after="0"/>
        <w:ind w:left="0"/>
        <w:jc w:val="both"/>
      </w:pPr>
      <w:r>
        <w:rPr>
          <w:rFonts w:ascii="Times New Roman"/>
          <w:b w:val="false"/>
          <w:i w:val="false"/>
          <w:color w:val="000000"/>
          <w:sz w:val="28"/>
        </w:rPr>
        <w:t>
      4. 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bookmarkEnd w:id="1749"/>
    <w:bookmarkStart w:name="z6516" w:id="1750"/>
    <w:p>
      <w:pPr>
        <w:spacing w:after="0"/>
        <w:ind w:left="0"/>
        <w:jc w:val="both"/>
      </w:pPr>
      <w:r>
        <w:rPr>
          <w:rFonts w:ascii="Times New Roman"/>
          <w:b w:val="false"/>
          <w:i w:val="false"/>
          <w:color w:val="000000"/>
          <w:sz w:val="28"/>
        </w:rPr>
        <w:t>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1750"/>
    <w:bookmarkStart w:name="z6517" w:id="1751"/>
    <w:p>
      <w:pPr>
        <w:spacing w:after="0"/>
        <w:ind w:left="0"/>
        <w:jc w:val="both"/>
      </w:pPr>
      <w:r>
        <w:rPr>
          <w:rFonts w:ascii="Times New Roman"/>
          <w:b w:val="false"/>
          <w:i w:val="false"/>
          <w:color w:val="000000"/>
          <w:sz w:val="28"/>
        </w:rPr>
        <w:t>
      6. Мемлекеттік көрсетілетін қызметтерді көрсету үшін қажет ақпараттарды сақтайтын цифрлық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bookmarkEnd w:id="1751"/>
    <w:bookmarkStart w:name="z6518" w:id="1752"/>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1752"/>
    <w:bookmarkStart w:name="z6519" w:id="1753"/>
    <w:p>
      <w:pPr>
        <w:spacing w:after="0"/>
        <w:ind w:left="0"/>
        <w:jc w:val="both"/>
      </w:pPr>
      <w:r>
        <w:rPr>
          <w:rFonts w:ascii="Times New Roman"/>
          <w:b w:val="false"/>
          <w:i w:val="false"/>
          <w:color w:val="000000"/>
          <w:sz w:val="28"/>
        </w:rPr>
        <w:t>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1753"/>
    <w:bookmarkStart w:name="z6520" w:id="1754"/>
    <w:p>
      <w:pPr>
        <w:spacing w:after="0"/>
        <w:ind w:left="0"/>
        <w:jc w:val="both"/>
      </w:pPr>
      <w:r>
        <w:rPr>
          <w:rFonts w:ascii="Times New Roman"/>
          <w:b w:val="false"/>
          <w:i w:val="false"/>
          <w:color w:val="000000"/>
          <w:sz w:val="28"/>
        </w:rPr>
        <w:t>
      көрсетілетін қызметті беруші басшысының атына;</w:t>
      </w:r>
    </w:p>
    <w:bookmarkEnd w:id="1754"/>
    <w:bookmarkStart w:name="z6521" w:id="1755"/>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1755"/>
    <w:bookmarkStart w:name="z6522" w:id="1756"/>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1756"/>
    <w:bookmarkStart w:name="z6523" w:id="1757"/>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1757"/>
    <w:bookmarkStart w:name="z6524" w:id="1758"/>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1758"/>
    <w:bookmarkStart w:name="z6525" w:id="1759"/>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1759"/>
    <w:bookmarkStart w:name="z6526" w:id="1760"/>
    <w:p>
      <w:pPr>
        <w:spacing w:after="0"/>
        <w:ind w:left="0"/>
        <w:jc w:val="both"/>
      </w:pPr>
      <w:r>
        <w:rPr>
          <w:rFonts w:ascii="Times New Roman"/>
          <w:b w:val="false"/>
          <w:i w:val="false"/>
          <w:color w:val="000000"/>
          <w:sz w:val="28"/>
        </w:rPr>
        <w:t xml:space="preserve">
      8. Көрсетілген мемлекеттік қызмет нәтижелерімен келіспеген жағдайда, көрсетілетін қызметті алушы Заңның </w:t>
      </w:r>
      <w:r>
        <w:rPr>
          <w:rFonts w:ascii="Times New Roman"/>
          <w:b w:val="false"/>
          <w:i w:val="false"/>
          <w:color w:val="000000"/>
          <w:sz w:val="28"/>
        </w:rPr>
        <w:t>4-бабы</w:t>
      </w:r>
      <w:r>
        <w:rPr>
          <w:rFonts w:ascii="Times New Roman"/>
          <w:b w:val="false"/>
          <w:i w:val="false"/>
          <w:color w:val="000000"/>
          <w:sz w:val="28"/>
        </w:rPr>
        <w:t xml:space="preserve"> 1-тармағы 6)-тармақшасына сәйкес сотқа жүгінеді.</w:t>
      </w:r>
    </w:p>
    <w:bookmarkEnd w:id="1760"/>
    <w:bookmarkStart w:name="z6527" w:id="1761"/>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17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экономикалық</w:t>
            </w:r>
            <w:r>
              <w:br/>
            </w:r>
            <w:r>
              <w:rPr>
                <w:rFonts w:ascii="Times New Roman"/>
                <w:b w:val="false"/>
                <w:i w:val="false"/>
                <w:color w:val="000000"/>
                <w:sz w:val="20"/>
              </w:rPr>
              <w:t>операторлардың тізіліміне</w:t>
            </w:r>
            <w:r>
              <w:br/>
            </w:r>
            <w:r>
              <w:rPr>
                <w:rFonts w:ascii="Times New Roman"/>
                <w:b w:val="false"/>
                <w:i w:val="false"/>
                <w:color w:val="000000"/>
                <w:sz w:val="20"/>
              </w:rPr>
              <w:t>енгізу" мемлекеттiк көрсетілетін</w:t>
            </w:r>
            <w:r>
              <w:br/>
            </w:r>
            <w:r>
              <w:rPr>
                <w:rFonts w:ascii="Times New Roman"/>
                <w:b w:val="false"/>
                <w:i w:val="false"/>
                <w:color w:val="000000"/>
                <w:sz w:val="20"/>
              </w:rPr>
              <w:t>қызмет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9" w:id="1762"/>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экономикалық операторлардың тізіліміне енгізу" мемлекеттік қызмет көрсетуге қойылатын негізгі талаптардың тізбесі</w:t>
            </w:r>
          </w:p>
          <w:bookmarkEnd w:id="1762"/>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1" w:id="176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5" w:id="176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7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37" w:id="1765"/>
          <w:p>
            <w:pPr>
              <w:spacing w:after="20"/>
              <w:ind w:left="20"/>
              <w:jc w:val="both"/>
            </w:pPr>
            <w:r>
              <w:rPr>
                <w:rFonts w:ascii="Times New Roman"/>
                <w:b w:val="false"/>
                <w:i w:val="false"/>
                <w:color w:val="000000"/>
                <w:sz w:val="20"/>
              </w:rPr>
              <w:t>
1) www.​egov.​kz "цифрлық үкімет" веб-порталы (бұдан әрі – портал) арқылы;</w:t>
            </w:r>
          </w:p>
          <w:bookmarkEnd w:id="1765"/>
          <w:p>
            <w:pPr>
              <w:spacing w:after="20"/>
              <w:ind w:left="20"/>
              <w:jc w:val="both"/>
            </w:pPr>
            <w:r>
              <w:rPr>
                <w:rFonts w:ascii="Times New Roman"/>
                <w:b w:val="false"/>
                <w:i w:val="false"/>
                <w:color w:val="000000"/>
                <w:sz w:val="20"/>
              </w:rPr>
              <w:t>
2) цифрлық объектілері, "KEDEN" цифрлық жүйесі арқылы www.​keden.​kgd.​gov.​kz (бұдан әрі – "KEDEN" ЦЖ).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0" w:id="176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7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2" w:id="1767"/>
          <w:p>
            <w:pPr>
              <w:spacing w:after="20"/>
              <w:ind w:left="20"/>
              <w:jc w:val="both"/>
            </w:pPr>
            <w:r>
              <w:rPr>
                <w:rFonts w:ascii="Times New Roman"/>
                <w:b w:val="false"/>
                <w:i w:val="false"/>
                <w:color w:val="000000"/>
                <w:sz w:val="20"/>
              </w:rPr>
              <w:t>
Уәкілетті экономикалық операторларды тізілімге енгізу немесе енгізуден бас тарту туралы шешім қабылдау – күнтізбелік 90 (тоқсан) күн;</w:t>
            </w:r>
          </w:p>
          <w:bookmarkEnd w:id="1767"/>
          <w:p>
            <w:pPr>
              <w:spacing w:after="20"/>
              <w:ind w:left="20"/>
              <w:jc w:val="both"/>
            </w:pPr>
            <w:r>
              <w:rPr>
                <w:rFonts w:ascii="Times New Roman"/>
                <w:b w:val="false"/>
                <w:i w:val="false"/>
                <w:color w:val="000000"/>
                <w:sz w:val="20"/>
              </w:rPr>
              <w:t>
өтінішті қарау туралы немесе оны қараудан бас тарту туралы шешім қабылдау – көрсетілетін қызметті беруші өтінішті тіркеген күннен бастап 5 (бес)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5" w:id="1768"/>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76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9" w:id="1769"/>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76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бірінші, екінші немесе үшінші типтегі куәлігі уәкілетті экономикалық операторлар тізіліміне енгізу туралы куәлік беру немесе осы Тізбенің 9-тармағында көрсетілген жағдайларда және негіздер бойынша мемлекеттік қызмет көрсетуден бас тарту туралы уәжделген жауап.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3" w:id="1770"/>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77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7" w:id="1771"/>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77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59" w:id="1772"/>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bookmarkEnd w:id="1772"/>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және Заңға сәйкес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3) "KEDEN" ЦЖ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және Заңға сәйкес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4" w:id="1773"/>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7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6" w:id="1774"/>
          <w:p>
            <w:pPr>
              <w:spacing w:after="20"/>
              <w:ind w:left="20"/>
              <w:jc w:val="both"/>
            </w:pPr>
            <w:r>
              <w:rPr>
                <w:rFonts w:ascii="Times New Roman"/>
                <w:b w:val="false"/>
                <w:i w:val="false"/>
                <w:color w:val="000000"/>
                <w:sz w:val="20"/>
              </w:rPr>
              <w:t>
Портал және "KEDEN" ЦЖ арқылы:</w:t>
            </w:r>
          </w:p>
          <w:bookmarkEnd w:id="1774"/>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цифрлық қолтаңбасымен (бұдан әрі –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Өтінішке онда мәлімделген мәліметтерді растайтын құжаттар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Өтінішпен бірге көрсетілетін қызметті берушіге құжаттар, егер мұндай құжаттар туралы мәліметтерді және (немесе) олардағы мәліметтерді көрсетілетін қызметті беруші цифрлық жүйелерден, сондай-ақ ақпараттық өзара іс-қимыл шеңберінде Еуразиялық экономикалық одаққа мүше мемлекеттердің мемлекеттік органдарының (ұйымдарының) цифрлық жүйелерінен алуы мүмкін болса ұсынумен сүйемелденбейді.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өтініш тіркелген күннен бастап бес жұмыс күні ішінде өтінішті қарау туралы не оны қараудан бас тарту туралы шешім қабылдайды.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Бірінші немесе екінші типтегі куәлікті бере отырып, уәкілетті экономикалық операторлардың тізіліміне енгізу туралы өтінішті қарау нәтижелері бойынша, егер уәкілетті экономикалық оператор міндеттерінің орындалуын қамтамасыз ету мұндай тізілімге енгізудің шарты болып табылса, көрсетілетін қызметті беруші көрсетілетін қызметті алушыны "Қазақстан Республикасындағы кедендік реттеу туралы" Қазақстан Республикасы Кодексінің (бұдан әрі – Кеден кодексі) </w:t>
            </w:r>
            <w:r>
              <w:rPr>
                <w:rFonts w:ascii="Times New Roman"/>
                <w:b w:val="false"/>
                <w:i w:val="false"/>
                <w:color w:val="000000"/>
                <w:sz w:val="20"/>
              </w:rPr>
              <w:t>532-бабы</w:t>
            </w:r>
            <w:r>
              <w:rPr>
                <w:rFonts w:ascii="Times New Roman"/>
                <w:b w:val="false"/>
                <w:i w:val="false"/>
                <w:color w:val="000000"/>
                <w:sz w:val="20"/>
              </w:rPr>
              <w:t xml:space="preserve"> 1-тармағының 1), 3), 4), 5), 6), 7), 8), 9) және 10) тармақшаларында немесе 3-тармағының 1), 3) және 4) тармақшаларында белгіленген шарттарды сақтау туралы және уәкілетті экономикалық оператор міндеттерінің орындалуын қамтамасыз етуді ұсыну қажеттігі туралы хабардар 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экономикалық оператор міндеттерінің орындалуын қамтамасыз етудің берілуін растайтын құжаттар көрсетілетін қызметті беруші көрсетілген хабарламаны жіберген күннен бастап екі айдан кешіктірілмей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көрсетілетін қызметті беруші көрсетілген хабарламаны жіберген күннен бастап уәкілетті экономикалық оператор міндеттерінің орындалуын қамтамасыз етудің берілуін растайтын құжаттар ұсынылған күнге дейінгі кезеңге өтінішті қарау мерзімі тоқтатыла тұрады.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Уәкiлетті орган уәкiлетті экономикалық оператор мiндеттерiнің орындалуын қамтамасыз етудің берілуін тиісінше растайтын құжаттар ұсынылған күннен бастап күнтізбелік он күннен кешіктірмей өтініш иесін уәкiлетті экономикалық операторлардың тiзiлiміне енгізу туралы шешім қабылдайды.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7" w:id="1775"/>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7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заңдарымен белгіленген мемлекеттік көрсетілетін қызметті беруден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9" w:id="1776"/>
          <w:p>
            <w:pPr>
              <w:spacing w:after="20"/>
              <w:ind w:left="20"/>
              <w:jc w:val="both"/>
            </w:pPr>
            <w:r>
              <w:rPr>
                <w:rFonts w:ascii="Times New Roman"/>
                <w:b w:val="false"/>
                <w:i w:val="false"/>
                <w:color w:val="000000"/>
                <w:sz w:val="20"/>
              </w:rPr>
              <w:t>
1) өтініш белгіленген нысанға сәйкес толтырылмаған не электрондық құжат түріндегі өтініштің құрылымы мен форматы осындай өтініштің белгіленген құрылымы мен форматына сәйкес келмесе;</w:t>
            </w:r>
          </w:p>
          <w:bookmarkEnd w:id="1776"/>
          <w:p>
            <w:pPr>
              <w:spacing w:after="20"/>
              <w:ind w:left="20"/>
              <w:jc w:val="both"/>
            </w:pPr>
            <w:r>
              <w:rPr>
                <w:rFonts w:ascii="Times New Roman"/>
                <w:b w:val="false"/>
                <w:i w:val="false"/>
                <w:color w:val="000000"/>
                <w:sz w:val="20"/>
              </w:rPr>
              <w:t>
</w:t>
            </w:r>
            <w:r>
              <w:rPr>
                <w:rFonts w:ascii="Times New Roman"/>
                <w:b w:val="false"/>
                <w:i w:val="false"/>
                <w:color w:val="000000"/>
                <w:sz w:val="20"/>
              </w:rPr>
              <w:t>2) өтініште көрсетілуге жататын мәліметтер өтініште көрсетілмесе;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өтініш Кеден кодексінің </w:t>
            </w:r>
            <w:r>
              <w:rPr>
                <w:rFonts w:ascii="Times New Roman"/>
                <w:b w:val="false"/>
                <w:i w:val="false"/>
                <w:color w:val="000000"/>
                <w:sz w:val="20"/>
              </w:rPr>
              <w:t>534-бабы</w:t>
            </w:r>
            <w:r>
              <w:rPr>
                <w:rFonts w:ascii="Times New Roman"/>
                <w:b w:val="false"/>
                <w:i w:val="false"/>
                <w:color w:val="000000"/>
                <w:sz w:val="20"/>
              </w:rPr>
              <w:t xml:space="preserve"> 7-тармағының 4), 5), 6) және 7) тармақшаларында көзделген негіздер бойынша заңды тұлға уәкілетті экономикалық операторлар тізілімінен шығарылған күннен бастап бір жыл өткенге дейін берілсе;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Кеден кодексінің </w:t>
            </w:r>
            <w:r>
              <w:rPr>
                <w:rFonts w:ascii="Times New Roman"/>
                <w:b w:val="false"/>
                <w:i w:val="false"/>
                <w:color w:val="000000"/>
                <w:sz w:val="20"/>
              </w:rPr>
              <w:t>532-бабында</w:t>
            </w:r>
            <w:r>
              <w:rPr>
                <w:rFonts w:ascii="Times New Roman"/>
                <w:b w:val="false"/>
                <w:i w:val="false"/>
                <w:color w:val="000000"/>
                <w:sz w:val="20"/>
              </w:rPr>
              <w:t xml:space="preserve"> белгіленген шарттар сақталмаса.</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қызметтер туралы" Қазақстан Республикасы Заңының 19-1-бабында көзделген бас тарту үшін негіздер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7)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8" w:id="1777"/>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7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90" w:id="1778"/>
          <w:p>
            <w:pPr>
              <w:spacing w:after="20"/>
              <w:ind w:left="20"/>
              <w:jc w:val="both"/>
            </w:pPr>
            <w:r>
              <w:rPr>
                <w:rFonts w:ascii="Times New Roman"/>
                <w:b w:val="false"/>
                <w:i w:val="false"/>
                <w:color w:val="000000"/>
                <w:sz w:val="20"/>
              </w:rPr>
              <w:t>
Көрсетілетін қызметті алушының электрондық цифрлық қолтаңбасымен (бұдан әрі – ЭЦҚ) болған кезде мемлекеттік көрсетілетін қызметті электрондық нысанда портал және "KEDEN" ЦЖ арқылы алуға мүмкіндігі бар.</w:t>
            </w:r>
          </w:p>
          <w:bookmarkEnd w:id="177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қызметті алушының мемлекеттік қызмет көрсету мәртебесі туралы ақпаратты порталдағы "жеке кабинеті", 1414, 8 800 080 7777 Бірыңғай байланыс орталығы арқылы қашықтықтан қол жеткізу режимінде алу мүмкіндігі бар. </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ЭЦҚ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экономикалық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операторлардың тізіліміне енгізу" мемлекеттiк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қағидасына</w:t>
            </w:r>
            <w:r>
              <w:br/>
            </w:r>
            <w:r>
              <w:rPr>
                <w:rFonts w:ascii="Times New Roman"/>
                <w:b w:val="false"/>
                <w:i w:val="false"/>
                <w:color w:val="000000"/>
                <w:sz w:val="20"/>
              </w:rPr>
              <w:t>2-қосымша</w:t>
            </w:r>
            <w:r>
              <w:br/>
            </w:r>
            <w:r>
              <w:rPr>
                <w:rFonts w:ascii="Times New Roman"/>
                <w:b w:val="false"/>
                <w:i w:val="false"/>
                <w:color w:val="000000"/>
                <w:sz w:val="20"/>
              </w:rPr>
              <w:t>2017 жылғы 26 қыркүйектегі</w:t>
            </w:r>
            <w:r>
              <w:br/>
            </w:r>
            <w:r>
              <w:rPr>
                <w:rFonts w:ascii="Times New Roman"/>
                <w:b w:val="false"/>
                <w:i w:val="false"/>
                <w:color w:val="000000"/>
                <w:sz w:val="20"/>
              </w:rPr>
              <w:t>Еуразиялық экономилық</w:t>
            </w:r>
            <w:r>
              <w:br/>
            </w:r>
            <w:r>
              <w:rPr>
                <w:rFonts w:ascii="Times New Roman"/>
                <w:b w:val="false"/>
                <w:i w:val="false"/>
                <w:color w:val="000000"/>
                <w:sz w:val="20"/>
              </w:rPr>
              <w:t>комиссия коллегиясының</w:t>
            </w:r>
            <w:r>
              <w:br/>
            </w:r>
            <w:r>
              <w:rPr>
                <w:rFonts w:ascii="Times New Roman"/>
                <w:b w:val="false"/>
                <w:i w:val="false"/>
                <w:color w:val="000000"/>
                <w:sz w:val="20"/>
              </w:rPr>
              <w:t>шешімімен бекітілген</w:t>
            </w:r>
            <w:r>
              <w:br/>
            </w:r>
            <w:r>
              <w:rPr>
                <w:rFonts w:ascii="Times New Roman"/>
                <w:b w:val="false"/>
                <w:i w:val="false"/>
                <w:color w:val="000000"/>
                <w:sz w:val="20"/>
              </w:rPr>
              <w:t>Нысан</w:t>
            </w:r>
          </w:p>
        </w:tc>
      </w:tr>
    </w:tbl>
    <w:bookmarkStart w:name="z6598" w:id="1779"/>
    <w:p>
      <w:pPr>
        <w:spacing w:after="0"/>
        <w:ind w:left="0"/>
        <w:jc w:val="left"/>
      </w:pPr>
      <w:r>
        <w:rPr>
          <w:rFonts w:ascii="Times New Roman"/>
          <w:b/>
          <w:i w:val="false"/>
          <w:color w:val="000000"/>
        </w:rPr>
        <w:t xml:space="preserve"> Уәкілетті экономикалық операторлар тізіліміне енгізу туралы өтініш</w:t>
      </w:r>
    </w:p>
    <w:bookmarkEnd w:id="1779"/>
    <w:bookmarkStart w:name="z6599" w:id="1780"/>
    <w:p>
      <w:pPr>
        <w:spacing w:after="0"/>
        <w:ind w:left="0"/>
        <w:jc w:val="both"/>
      </w:pPr>
      <w:r>
        <w:rPr>
          <w:rFonts w:ascii="Times New Roman"/>
          <w:b w:val="false"/>
          <w:i w:val="false"/>
          <w:color w:val="000000"/>
          <w:sz w:val="28"/>
        </w:rPr>
        <w:t>
      ____________________________________________________________________</w:t>
      </w:r>
    </w:p>
    <w:bookmarkEnd w:id="1780"/>
    <w:bookmarkStart w:name="z6600" w:id="1781"/>
    <w:p>
      <w:pPr>
        <w:spacing w:after="0"/>
        <w:ind w:left="0"/>
        <w:jc w:val="both"/>
      </w:pPr>
      <w:r>
        <w:rPr>
          <w:rFonts w:ascii="Times New Roman"/>
          <w:b w:val="false"/>
          <w:i w:val="false"/>
          <w:color w:val="000000"/>
          <w:sz w:val="28"/>
        </w:rPr>
        <w:t>
      (заңды тұлғаның толық және қысқа (ол болған жағдайда) атауы)</w:t>
      </w:r>
    </w:p>
    <w:bookmarkEnd w:id="1781"/>
    <w:bookmarkStart w:name="z6601" w:id="1782"/>
    <w:p>
      <w:pPr>
        <w:spacing w:after="0"/>
        <w:ind w:left="0"/>
        <w:jc w:val="both"/>
      </w:pPr>
      <w:r>
        <w:rPr>
          <w:rFonts w:ascii="Times New Roman"/>
          <w:b w:val="false"/>
          <w:i w:val="false"/>
          <w:color w:val="000000"/>
          <w:sz w:val="28"/>
        </w:rPr>
        <w:t>
      ____________________________________________________________________</w:t>
      </w:r>
    </w:p>
    <w:bookmarkEnd w:id="1782"/>
    <w:bookmarkStart w:name="z6602" w:id="1783"/>
    <w:p>
      <w:pPr>
        <w:spacing w:after="0"/>
        <w:ind w:left="0"/>
        <w:jc w:val="both"/>
      </w:pPr>
      <w:r>
        <w:rPr>
          <w:rFonts w:ascii="Times New Roman"/>
          <w:b w:val="false"/>
          <w:i w:val="false"/>
          <w:color w:val="000000"/>
          <w:sz w:val="28"/>
        </w:rPr>
        <w:t xml:space="preserve">
      (СТТН (Армения Республикасы үшін), ТТН (Беларусь Республикасы үшін), БСН </w:t>
      </w:r>
    </w:p>
    <w:bookmarkEnd w:id="1783"/>
    <w:bookmarkStart w:name="z6603" w:id="1784"/>
    <w:p>
      <w:pPr>
        <w:spacing w:after="0"/>
        <w:ind w:left="0"/>
        <w:jc w:val="both"/>
      </w:pPr>
      <w:r>
        <w:rPr>
          <w:rFonts w:ascii="Times New Roman"/>
          <w:b w:val="false"/>
          <w:i w:val="false"/>
          <w:color w:val="000000"/>
          <w:sz w:val="28"/>
        </w:rPr>
        <w:t xml:space="preserve">
      (Қазақстан Республикасы үшін), ССН (Қырғызстан Республикасы үшін), СТЖСН/ТСК </w:t>
      </w:r>
    </w:p>
    <w:bookmarkEnd w:id="1784"/>
    <w:bookmarkStart w:name="z6604" w:id="1785"/>
    <w:p>
      <w:pPr>
        <w:spacing w:after="0"/>
        <w:ind w:left="0"/>
        <w:jc w:val="both"/>
      </w:pPr>
      <w:r>
        <w:rPr>
          <w:rFonts w:ascii="Times New Roman"/>
          <w:b w:val="false"/>
          <w:i w:val="false"/>
          <w:color w:val="000000"/>
          <w:sz w:val="28"/>
        </w:rPr>
        <w:t>
      (Ресей федерациясы үшін))</w:t>
      </w:r>
    </w:p>
    <w:bookmarkEnd w:id="1785"/>
    <w:bookmarkStart w:name="z6605" w:id="1786"/>
    <w:p>
      <w:pPr>
        <w:spacing w:after="0"/>
        <w:ind w:left="0"/>
        <w:jc w:val="both"/>
      </w:pPr>
      <w:r>
        <w:rPr>
          <w:rFonts w:ascii="Times New Roman"/>
          <w:b w:val="false"/>
          <w:i w:val="false"/>
          <w:color w:val="000000"/>
          <w:sz w:val="28"/>
        </w:rPr>
        <w:t>
      уәкілетті экономикалық операторлардың тізіліміне (бұдан әрі - тізілім)</w:t>
      </w:r>
    </w:p>
    <w:bookmarkEnd w:id="17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6" w:id="1787"/>
          <w:p>
            <w:pPr>
              <w:spacing w:after="20"/>
              <w:ind w:left="20"/>
              <w:jc w:val="both"/>
            </w:pPr>
            <w:r>
              <w:rPr>
                <w:rFonts w:ascii="Times New Roman"/>
                <w:b w:val="false"/>
                <w:i w:val="false"/>
                <w:color w:val="000000"/>
                <w:sz w:val="20"/>
              </w:rPr>
              <w:t>
</w:t>
            </w:r>
            <w:r>
              <w:rPr>
                <w:rFonts w:ascii="Times New Roman"/>
                <w:b w:val="false"/>
                <w:i w:val="false"/>
                <w:color w:val="000000"/>
                <w:sz w:val="20"/>
              </w:rPr>
              <w:t>бірінші</w:t>
            </w:r>
          </w:p>
          <w:bookmarkEnd w:id="1787"/>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және екінші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18" w:id="1788"/>
    <w:p>
      <w:pPr>
        <w:spacing w:after="0"/>
        <w:ind w:left="0"/>
        <w:jc w:val="both"/>
      </w:pPr>
      <w:r>
        <w:rPr>
          <w:rFonts w:ascii="Times New Roman"/>
          <w:b w:val="false"/>
          <w:i w:val="false"/>
          <w:color w:val="000000"/>
          <w:sz w:val="28"/>
        </w:rPr>
        <w:t>
      типтегі куәлікті (куәліктерді) беру туралы өтінеді</w:t>
      </w:r>
    </w:p>
    <w:bookmarkEnd w:id="1788"/>
    <w:bookmarkStart w:name="z6619" w:id="1789"/>
    <w:p>
      <w:pPr>
        <w:spacing w:after="0"/>
        <w:ind w:left="0"/>
        <w:jc w:val="both"/>
      </w:pPr>
      <w:r>
        <w:rPr>
          <w:rFonts w:ascii="Times New Roman"/>
          <w:b w:val="false"/>
          <w:i w:val="false"/>
          <w:color w:val="000000"/>
          <w:sz w:val="28"/>
        </w:rPr>
        <w:t>
      Еуразиялық экономика одағының кедендік Кодексінің (бұдан әрі – Кодекс) 433 бабымен белгілінген тізілімге енгізу шарттарына сәйкес мәліметтерді ұсыну туралы мәліметтер және типке(тип) байланысты еңгізу туралы өтініш</w:t>
      </w:r>
    </w:p>
    <w:bookmarkEnd w:id="1789"/>
    <w:bookmarkStart w:name="z6620" w:id="1790"/>
    <w:p>
      <w:pPr>
        <w:spacing w:after="0"/>
        <w:ind w:left="0"/>
        <w:jc w:val="both"/>
      </w:pPr>
      <w:r>
        <w:rPr>
          <w:rFonts w:ascii="Times New Roman"/>
          <w:b w:val="false"/>
          <w:i w:val="false"/>
          <w:color w:val="000000"/>
          <w:sz w:val="28"/>
        </w:rPr>
        <w:t>
      I. Жалпы мәлімет</w:t>
      </w:r>
    </w:p>
    <w:bookmarkEnd w:id="17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1" w:id="179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91"/>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Тізілімге енгізу шарттары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Шарртарды сақтау туралы мағына немесе белгі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 мағына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6" w:id="1792"/>
          <w:p>
            <w:pPr>
              <w:spacing w:after="20"/>
              <w:ind w:left="20"/>
              <w:jc w:val="both"/>
            </w:pPr>
            <w:r>
              <w:rPr>
                <w:rFonts w:ascii="Times New Roman"/>
                <w:b w:val="false"/>
                <w:i w:val="false"/>
                <w:color w:val="000000"/>
                <w:sz w:val="20"/>
              </w:rPr>
              <w:t>
</w:t>
            </w:r>
            <w:r>
              <w:rPr>
                <w:rFonts w:ascii="Times New Roman"/>
                <w:b w:val="false"/>
                <w:i w:val="false"/>
                <w:color w:val="000000"/>
                <w:sz w:val="20"/>
              </w:rPr>
              <w:t>п/п</w:t>
            </w:r>
          </w:p>
          <w:bookmarkEnd w:id="1792"/>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1" w:id="179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9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6" w:id="179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9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экономикалық қызметті жүзеге асыратын тұлғалар,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ісі саласындағы тұлғалар: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өкілдері, жыл</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лет</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қоймасы иесі,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қоймасы иесі,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тасымалдаушы,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тасымалдау жөніндегі қызметтерді көрсету бойынша қызметті қоспағанда, сыртқы экономикалық қызметті жүзеге асыратын тұлғалар әрбір жыл үшін саны кемінде он тауарға декларация береді, даналар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кедендік шекарасы арқылы өткізілген тауарлардың жиынтық құны әрбір жыл үшін, өтініш уәкілетті органда тіркелген күнге қолданыста болатын валюта бағамы бойынша бес жүз мың еуроға баламалы сомадан кем болмайтын шаманы құрайды, евро**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8" w:id="1795"/>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179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экономикалық қызметтерді жүзеге асыру бойынша тауарларды тауарларды тасымалдау бойынша қызмет көрсету бойынша әр жылға транзиттік декларация табыс етілді, даналар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өкілі ретінде кеден ісі саласындағы қызметті жүзеге асыратын тұлғалар әрбір жыл үшін саны кемінде екі жүз кедендік декларация табыс етілді, даналар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өздері берген кедендік декларацияларда мәлімделген тауарлардың жиынтық құны әрбір жыл үшін, өтініш уәкілетті органда тіркелген күнге қолданыста болатын валюта бағамы бойынша бес жүз мың еуроға баламалы сомадан кем болмайтын шаманы құрайды, евро**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қоймаларының, кеден қоймаларының иелері ретінде кеден ісі саласындағы қызметті жүзеге асыратын тұлғалар жиынтық сомасы әрбір жыл үшін, өтініш уәкілетті органда тіркелген күнге қолданыста болатын валюта бағамы бойынша бес жүз мың еуроға баламалы сомадан кем болмайтын шаманы құрайтын тауарларды сақтауды жүзеге асырды, евро**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тасымалдаушы ретінде кеден ісі саласындағы қызметті жүзеге асыратын тұлғалар әрбір жыл үшін кемінде екі жүз елу транзиттік декларация береді, даналар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8" w:id="179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796"/>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экономикалық оператор міндеттерінің орындалуын қамтамасыз етуді жоспарлауды Мынадай тәсілін қамтамасыз етудің (бұл тізіліміне енгізу шарттарының міндетті түрі болған жағдайда)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қолданыста болатын валюта бағамы бойынша еуроға баламалы мөлшерде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установленное статьей 436 Кодекса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кепілдігі қолданыста болатын валюта бағамы бойынша еуроға баламалы мөлшерде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кепілгерлік, қолданыста болатын валюта бағамы бойынша еуроға баламалы мөлшерде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кепілі, қолданыста болатын валюта бағамы бойынша еуроға баламалы мөлшерде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25" w:id="1797"/>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1797"/>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төлемдерді, белгіленген мерзімде орындалмаған міндеттің болмауы: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 болатын валюта бағамы бойынша еуроға баламалы мөлшерде</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төлемдерді, белгіленген мерзімде орындалмаған міндеттің болмауы: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 болатын валюта бағамы бойынша еуроға баламалы мөлшерде</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3" w:id="179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798"/>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уәкілетті органда тіркелген күнге Еуразиялық экономикалық одаққа мүше барлық мемлекеттерде кедендік төлемдерді, салықтарды, арнайы, демпингке қарсы, өтемақы баждарын, өсімпұлдарды, пайыздарды төлеу бойынша белгіленген мерзімде орындалмаған міндеттің болмауы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8" w:id="1799"/>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799"/>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уәкілетті органда тіркелген күнге заңды тұлғаның Қазақстан Республикасының салық заңнамасына сәйкес берешегінің (бересінің) болмауы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3" w:id="180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80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уәкілетті органда тіркелген күнге дейін бір жыл ішінде заңды тұлға жасағаны үшін жауаптылыққа тарту Еуразиялық экономикалық одаққа мүше мемлекеттердің заңнамасында уәкілетті экономикалық операторлардың тізіліміне енгізуден бас тарту үшін негіз ретінде айқындалған, Еуразиялық экономикалық одаққа мүше басқа мемлекеттердің аумағындағы әкiмшiлiк құқық бұзушылықтары үшiн әкiмшiлiк жауаптылыққа тарту фактілерінің болмауы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8" w:id="1801"/>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801"/>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заңды тұлғаның уәкілетті экономикалық операторлардың тізіліміне енгізілуге үміткер заңды тұлға акцияларының он және одан көп пайызы бар акционерлері, оның құрылтайшылары (қатысушылары), басшылары, бас бухгалтерлері болып табылатын, Еуразиялық экономикалық одаққа мүше мемлекеттердің жеке тұлғаларын Еуразиялық экономикалық одаққа мүше мемлекеттердің кеден және өзге де мемлекеттік органдарының жүргізуіне жатқызылған және жасағаны үшін жауаптылыққа тарту Еуразиялық экономикалық одаққа мүше мемлекеттердің заңнамасында уәкілетті экономикалық операторлардың тізіліміне енгізуден бас тарту үшін негіз ретінде айқындалған, Еуразиялық экономикалық одаққа мүше басқа мемлекеттердің аумағындағы қылмыстық құқық бұзушылықтары үшін қылмыстық жауаптылыққа тарту фактілерінің болмауы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3" w:id="1802"/>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802"/>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белгілеген талаптарға сәйкес келетін, кедендік операциялар жасау кезінде кеден органдарына ұсынылған мәліметтерді шаруашылық операцияларды жүргізу туралы мәліметтермен салыстырып қарауға мүмкіндік беретін және кеден органдарының осындай мәліметтерге қол жеткізуін (оның ішінде қашықтықтан) қамтамасыз ететін тауарларды есепке алу жүйесінің болуы. Комиссия тауарларды есепке алу жүйесіне қойылатын үлгілік талаптарды айқындауға құқылы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8" w:id="1803"/>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803"/>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қаржылық орнықтылығын және қаржылық орнықтылықты сипаттайтын және осы тізілімге енгізу үшін қажет мәндерді айқындау тәртібін, заңды тұлғаның қаржылық орнықтылығының Кодекстің 433 баптың 7-тармағына сәйкес айқындалған мәнге сәйкестігі, бал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3" w:id="1804"/>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804"/>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уақытша сақтауға арналған құрылысжайлардың, үй-жайлардың (үй-жайлар бөліктерінің) және (немесе) ашық алаңдардың (ашық алаңдар бөліктерінің) меншікте, шаруашылық жүргізуде, жедел басқаруда немесе жалға алынған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меншікте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басқару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қатысты жалға алу шарты кемінде бір жыл мерзімге жасалуға тиіс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0" w:id="1805"/>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80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аумағында тауарларды уақытша сақтау, кедендік транзит кедендік рәсімінің қолданылуын аяқтау жүзеге асырылатын және (немесе) кедендік бақылау жүргізілетін құрылысжайларға, үй-жайларға (үй-жайлардың бөлiктерiне) және (немесе) ашық алаңдарға (ашық алаңдардың бөліктеріне) уәкілетті экономикалық операторлардың тізіліміне енгізілуге үміткер заңды тұлғаның көлік құралдары мен жұмыскерлеріне Комиссия айқындайтын талаптарды сақтауы, Кодекстің 433 баптың 3-тармағына сәйкес орындалған.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5" w:id="1806"/>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1806"/>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тізілімге енгізілген (мерзім енгізу өтініш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типтегі куәлік,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типтегі куәлік,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одағы Кедендік кодексімен берілген,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және екінші типтегі куәлік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2" w:id="1807"/>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1807"/>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уәкiлетті экономикалық операторлардың тiзiлiмінен алып тасталған күннен бастап бір жыл өткен фактілері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6947" w:id="1808"/>
    <w:p>
      <w:pPr>
        <w:spacing w:after="0"/>
        <w:ind w:left="0"/>
        <w:jc w:val="both"/>
      </w:pPr>
      <w:r>
        <w:rPr>
          <w:rFonts w:ascii="Times New Roman"/>
          <w:b w:val="false"/>
          <w:i w:val="false"/>
          <w:color w:val="000000"/>
          <w:sz w:val="28"/>
        </w:rPr>
        <w:t>
      * мүше елдердің кеден туралы заңнамасымен өтініш берілетін кеден органына Кодекстің 433-бабына сәйкес басқа төмен мән белгіленуі мүмкін.</w:t>
      </w:r>
    </w:p>
    <w:bookmarkEnd w:id="1808"/>
    <w:bookmarkStart w:name="z6948" w:id="1809"/>
    <w:p>
      <w:pPr>
        <w:spacing w:after="0"/>
        <w:ind w:left="0"/>
        <w:jc w:val="both"/>
      </w:pPr>
      <w:r>
        <w:rPr>
          <w:rFonts w:ascii="Times New Roman"/>
          <w:b w:val="false"/>
          <w:i w:val="false"/>
          <w:color w:val="000000"/>
          <w:sz w:val="28"/>
        </w:rPr>
        <w:t>
      ** мүше елдің орталық (ұлттық) банкімен белгіленген валюта бағамымен есептелінеді, өтініш берген күнге қолданыстағы</w:t>
      </w:r>
    </w:p>
    <w:bookmarkEnd w:id="1809"/>
    <w:bookmarkStart w:name="z6949" w:id="1810"/>
    <w:p>
      <w:pPr>
        <w:spacing w:after="0"/>
        <w:ind w:left="0"/>
        <w:jc w:val="both"/>
      </w:pPr>
      <w:r>
        <w:rPr>
          <w:rFonts w:ascii="Times New Roman"/>
          <w:b w:val="false"/>
          <w:i w:val="false"/>
          <w:color w:val="000000"/>
          <w:sz w:val="28"/>
        </w:rPr>
        <w:t>
      *** мүше елдердің кеден туралы заңнамасымен уәкілетті экономикалық операторлардың міндеттемесін орындау Кодекстің 436-бабы 6-тармағына сәйкес белгілі әдіспен (әдістермен) орындалатын болса, қамтамасыз етуді орындау әдісі осы мүше елдің заңнамасында белгіленген тәртіп алынады</w:t>
      </w:r>
    </w:p>
    <w:bookmarkEnd w:id="1810"/>
    <w:bookmarkStart w:name="z6950" w:id="1811"/>
    <w:p>
      <w:pPr>
        <w:spacing w:after="0"/>
        <w:ind w:left="0"/>
        <w:jc w:val="both"/>
      </w:pPr>
      <w:r>
        <w:rPr>
          <w:rFonts w:ascii="Times New Roman"/>
          <w:b w:val="false"/>
          <w:i w:val="false"/>
          <w:color w:val="000000"/>
          <w:sz w:val="28"/>
        </w:rPr>
        <w:t>
      II.Заңды тұлғаның уәкілетті экономикалық операторлардың тізіліміне енгізілуге үміткер заңды тұлға акцияларының 10 және одан көп пайызы бар акционерлері, оның құрылтайшылары (қатысушылары), басшылары, бас бухгалтерлері туралы ақпарат III.</w:t>
      </w:r>
    </w:p>
    <w:bookmarkEnd w:id="18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1" w:id="181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12"/>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2" w:id="1813"/>
          <w:p>
            <w:pPr>
              <w:spacing w:after="20"/>
              <w:ind w:left="20"/>
              <w:jc w:val="both"/>
            </w:pPr>
            <w:r>
              <w:rPr>
                <w:rFonts w:ascii="Times New Roman"/>
                <w:b w:val="false"/>
                <w:i w:val="false"/>
                <w:color w:val="000000"/>
                <w:sz w:val="20"/>
              </w:rPr>
              <w:t>
Тегі, аты, әкесінің аты (егер ол жеке басты куәландыратын құжатта көрсетілсе)</w:t>
            </w:r>
          </w:p>
          <w:bookmarkEnd w:id="1813"/>
          <w:p>
            <w:pPr>
              <w:spacing w:after="20"/>
              <w:ind w:left="20"/>
              <w:jc w:val="both"/>
            </w:pPr>
            <w:r>
              <w:rPr>
                <w:rFonts w:ascii="Times New Roman"/>
                <w:b w:val="false"/>
                <w:i w:val="false"/>
                <w:color w:val="000000"/>
                <w:sz w:val="20"/>
              </w:rPr>
              <w:t>
 (жеке тұлғаның құжаттарына сәйкес)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жері және туған күні (жеке тұлғаның құжаттарына сәйкес)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берушіге қатысты (акционерлер, оның құрылтайшылары (қатысушылар), басшылар, бас бухгалтерлері)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8" w:id="1814"/>
          <w:p>
            <w:pPr>
              <w:spacing w:after="20"/>
              <w:ind w:left="20"/>
              <w:jc w:val="both"/>
            </w:pPr>
            <w:r>
              <w:rPr>
                <w:rFonts w:ascii="Times New Roman"/>
                <w:b w:val="false"/>
                <w:i w:val="false"/>
                <w:color w:val="000000"/>
                <w:sz w:val="20"/>
              </w:rPr>
              <w:t>
</w:t>
            </w:r>
            <w:r>
              <w:rPr>
                <w:rFonts w:ascii="Times New Roman"/>
                <w:b w:val="false"/>
                <w:i w:val="false"/>
                <w:color w:val="000000"/>
                <w:sz w:val="20"/>
              </w:rPr>
              <w:t>п/п</w:t>
            </w:r>
          </w:p>
          <w:bookmarkEnd w:id="1814"/>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4" w:id="181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1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0" w:id="181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1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6" w:id="181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1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982" w:id="1818"/>
    <w:p>
      <w:pPr>
        <w:spacing w:after="0"/>
        <w:ind w:left="0"/>
        <w:jc w:val="both"/>
      </w:pPr>
      <w:r>
        <w:rPr>
          <w:rFonts w:ascii="Times New Roman"/>
          <w:b w:val="false"/>
          <w:i w:val="false"/>
          <w:color w:val="000000"/>
          <w:sz w:val="28"/>
        </w:rPr>
        <w:t>
      III. заңды тұлғаның қаржылық орнықтылығын және қаржылық орнықтылықты сипаттайтын және заңды тұлғаның қаржылық орнықтылығы ақпарат</w:t>
      </w:r>
    </w:p>
    <w:bookmarkEnd w:id="18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3" w:id="181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19"/>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Сипаттаманың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Шарртарды сақтау туралы мағына немесе белгісі 3 жылдық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Сипаттау критериясы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Шарртарды сақтау туралы мағына балды түрде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 бойынша сақтау туралы мағына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0" w:id="1820"/>
          <w:p>
            <w:pPr>
              <w:spacing w:after="20"/>
              <w:ind w:left="20"/>
              <w:jc w:val="both"/>
            </w:pPr>
            <w:r>
              <w:rPr>
                <w:rFonts w:ascii="Times New Roman"/>
                <w:b w:val="false"/>
                <w:i w:val="false"/>
                <w:color w:val="000000"/>
                <w:sz w:val="20"/>
              </w:rPr>
              <w:t>
</w:t>
            </w:r>
            <w:r>
              <w:rPr>
                <w:rFonts w:ascii="Times New Roman"/>
                <w:b w:val="false"/>
                <w:i w:val="false"/>
                <w:color w:val="000000"/>
                <w:sz w:val="20"/>
              </w:rPr>
              <w:t>п/п</w:t>
            </w:r>
          </w:p>
          <w:bookmarkEnd w:id="1820"/>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 мағынада)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7" w:id="182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2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4" w:id="182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2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1" w:id="182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2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Құрылтайшы капитал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8" w:id="182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82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баға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5" w:id="1825"/>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82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Автономия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2" w:id="1826"/>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82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ликвид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9" w:id="1827"/>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82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капитал, проценті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6" w:id="182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82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орнықтылығы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3" w:id="1829"/>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82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Мұнсыз ағымдық қызмет жеке актив айналым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0" w:id="183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83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капитал бұлтарыс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7" w:id="1831"/>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831"/>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жиынтық көрсеткіші,тізілімге енгізуге үміткер (50 бал кемінде)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71" w:id="1832"/>
    <w:p>
      <w:pPr>
        <w:spacing w:after="0"/>
        <w:ind w:left="0"/>
        <w:jc w:val="both"/>
      </w:pPr>
      <w:r>
        <w:rPr>
          <w:rFonts w:ascii="Times New Roman"/>
          <w:b w:val="false"/>
          <w:i w:val="false"/>
          <w:color w:val="000000"/>
          <w:sz w:val="28"/>
        </w:rPr>
        <w:t>
      IV. тауарларды уақытша сақтауға арналған құрылысжайлардың, үй-жайлардың (үй-жайлар бөліктерінің) және (немесе) ашық алаңдардың (ашық алаңдар бөліктерінің) меншікте, шаруашылық жүргізуде, жедел басқаруда немесе жалға алынған туралы мәлімет</w:t>
      </w:r>
    </w:p>
    <w:bookmarkEnd w:id="18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2" w:id="183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33"/>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 жайы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меншікте, шаруашылық жүргізуде, жедел басқаруда немесе жалға алынған туралы құжаттары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әрекет мерзімі (жалға беру шарты)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7" w:id="1834"/>
          <w:p>
            <w:pPr>
              <w:spacing w:after="20"/>
              <w:ind w:left="20"/>
              <w:jc w:val="both"/>
            </w:pPr>
            <w:r>
              <w:rPr>
                <w:rFonts w:ascii="Times New Roman"/>
                <w:b w:val="false"/>
                <w:i w:val="false"/>
                <w:color w:val="000000"/>
                <w:sz w:val="20"/>
              </w:rPr>
              <w:t>
</w:t>
            </w:r>
            <w:r>
              <w:rPr>
                <w:rFonts w:ascii="Times New Roman"/>
                <w:b w:val="false"/>
                <w:i w:val="false"/>
                <w:color w:val="000000"/>
                <w:sz w:val="20"/>
              </w:rPr>
              <w:t>п/п</w:t>
            </w:r>
          </w:p>
          <w:bookmarkEnd w:id="1834"/>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2" w:id="183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7" w:id="183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2" w:id="183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97" w:id="1838"/>
    <w:p>
      <w:pPr>
        <w:spacing w:after="0"/>
        <w:ind w:left="0"/>
        <w:jc w:val="both"/>
      </w:pPr>
      <w:r>
        <w:rPr>
          <w:rFonts w:ascii="Times New Roman"/>
          <w:b w:val="false"/>
          <w:i w:val="false"/>
          <w:color w:val="000000"/>
          <w:sz w:val="28"/>
        </w:rPr>
        <w:t>
            V. Оғаш бөлімшілер және филиал бойынша мәлімет</w:t>
      </w:r>
    </w:p>
    <w:bookmarkEnd w:id="18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8" w:id="183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39"/>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Оғаш бөлімшілер бойынша және (немесе) филиал (толық және қысқаша – ол болған жағдайда)</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Оғаш бөлімшелерінің нөмірі және (немесе) филиал, салық органдарымен берілген (мемлекет кірістер органдарымен ) одақ мүше мемлекеттері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2" w:id="1840"/>
          <w:p>
            <w:pPr>
              <w:spacing w:after="20"/>
              <w:ind w:left="20"/>
              <w:jc w:val="both"/>
            </w:pPr>
            <w:r>
              <w:rPr>
                <w:rFonts w:ascii="Times New Roman"/>
                <w:b w:val="false"/>
                <w:i w:val="false"/>
                <w:color w:val="000000"/>
                <w:sz w:val="20"/>
              </w:rPr>
              <w:t>
</w:t>
            </w:r>
            <w:r>
              <w:rPr>
                <w:rFonts w:ascii="Times New Roman"/>
                <w:b w:val="false"/>
                <w:i w:val="false"/>
                <w:color w:val="000000"/>
                <w:sz w:val="20"/>
              </w:rPr>
              <w:t>п/п</w:t>
            </w:r>
          </w:p>
          <w:bookmarkEnd w:id="1840"/>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6" w:id="184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0" w:id="184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4" w:id="184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18" w:id="1844"/>
    <w:p>
      <w:pPr>
        <w:spacing w:after="0"/>
        <w:ind w:left="0"/>
        <w:jc w:val="both"/>
      </w:pPr>
      <w:r>
        <w:rPr>
          <w:rFonts w:ascii="Times New Roman"/>
          <w:b w:val="false"/>
          <w:i w:val="false"/>
          <w:color w:val="000000"/>
          <w:sz w:val="28"/>
        </w:rPr>
        <w:t>
            VI. Осы өтініште көрсетілген мәліметтерді растайтын құжаттар</w:t>
      </w:r>
    </w:p>
    <w:bookmarkEnd w:id="18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9" w:id="1845"/>
          <w:p>
            <w:pPr>
              <w:spacing w:after="20"/>
              <w:ind w:left="20"/>
              <w:jc w:val="both"/>
            </w:pPr>
            <w:r>
              <w:rPr>
                <w:rFonts w:ascii="Times New Roman"/>
                <w:b w:val="false"/>
                <w:i w:val="false"/>
                <w:color w:val="000000"/>
                <w:sz w:val="20"/>
              </w:rPr>
              <w:t>
</w:t>
            </w:r>
            <w:r>
              <w:rPr>
                <w:rFonts w:ascii="Times New Roman"/>
                <w:b w:val="false"/>
                <w:i w:val="false"/>
                <w:color w:val="000000"/>
                <w:sz w:val="20"/>
              </w:rPr>
              <w:t>№ р/н</w:t>
            </w:r>
          </w:p>
          <w:bookmarkEnd w:id="18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3" w:id="184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7" w:id="184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негізін қалаушылардың құжаттарының көшірмесі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1" w:id="184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берушіде Қазақстан Республикасының салық заңнамасына сәйкес берешегінің (бересінің) болмауын растайтын құжат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5" w:id="184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8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орнықтылығы жиынтық көрсеткішін және қаржылық орнықтылығы көрсеткіші мағынасының есебін растайтын құжаттар (құжаттар көшірмесі)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9" w:id="185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8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акцияларының он және одан көп пайызы бар акционерлері, оның құрылтайшылары (қатысушылары), басшылары, бас бухгалтерлерінің Еуразиялық экономикалық одаққа мүше басқа мемлекеттердің аумағындағы қылмыстық құқық бұзушылықтары үшін қылмыстық жауаптылыққа тарту фактілерінің болмауын растайтын құжат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3" w:id="1851"/>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8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белгілеген талаптарға сәйкес келетін, кедендік операциялар жасау кезінде кеден органдарына ұсынылған мәліметтерді шаруашылық операцияларды жүргізу туралы мәліметтермен салыстырып қарауға мүмкіндік беретін және кеден органдарының осындай мәліметтерге қол жеткізуін (оның ішінде қашықтықтан) қамтамасыз ететін тауарларды есепке алу жүйесінің болуын растайтын құжаттар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7" w:id="1852"/>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8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немесе үшінші типтегі куәлікті алуға үміткер қтініш берушіде аумағында тауарларды уақытша сақтау, кедендік транзит кедендік рәсімінің қолданылуын аяқтау жүзеге асырылатын және (немесе) кедендік бақылау жүргізілетін құрылысжайлардың, үй-жайлардың (үй-жайлардың бөлiктерiнің) және (немесе) ашық алаңдардың (ашық алаңдардың бөліктерінің) болуын растайтын құжат көшірмесі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1" w:id="1853"/>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8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құжаттар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5" w:id="1854"/>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 басшысының лауазымы)</w:t>
            </w:r>
          </w:p>
          <w:bookmarkEnd w:id="18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Т.А.Ә.) (егер ол жеке басты куәландыратын құжатта көрсетілсе)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9" w:id="1855"/>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18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3" w:id="1856"/>
          <w:p>
            <w:pPr>
              <w:spacing w:after="20"/>
              <w:ind w:left="20"/>
              <w:jc w:val="both"/>
            </w:pPr>
            <w:r>
              <w:rPr>
                <w:rFonts w:ascii="Times New Roman"/>
                <w:b w:val="false"/>
                <w:i w:val="false"/>
                <w:color w:val="000000"/>
                <w:sz w:val="20"/>
              </w:rPr>
              <w:t>
</w:t>
            </w:r>
            <w:r>
              <w:rPr>
                <w:rFonts w:ascii="Times New Roman"/>
                <w:b w:val="false"/>
                <w:i w:val="false"/>
                <w:color w:val="000000"/>
                <w:sz w:val="20"/>
              </w:rPr>
              <w:t>"__" _________ 20__ ж.</w:t>
            </w:r>
          </w:p>
          <w:bookmarkEnd w:id="18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8-қосымша</w:t>
            </w:r>
          </w:p>
        </w:tc>
      </w:tr>
    </w:tbl>
    <w:bookmarkStart w:name="z398" w:id="1857"/>
    <w:p>
      <w:pPr>
        <w:spacing w:after="0"/>
        <w:ind w:left="0"/>
        <w:jc w:val="left"/>
      </w:pPr>
      <w:r>
        <w:rPr>
          <w:rFonts w:ascii="Times New Roman"/>
          <w:b/>
          <w:i w:val="false"/>
          <w:color w:val="000000"/>
        </w:rPr>
        <w:t xml:space="preserve"> "Кеден өкілдерінің тізіліміне енгізу" мемлекеттік көрсетілетін қызмет қағидасы</w:t>
      </w:r>
    </w:p>
    <w:bookmarkEnd w:id="1857"/>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167" w:id="1858"/>
    <w:p>
      <w:pPr>
        <w:spacing w:after="0"/>
        <w:ind w:left="0"/>
        <w:jc w:val="left"/>
      </w:pPr>
      <w:r>
        <w:rPr>
          <w:rFonts w:ascii="Times New Roman"/>
          <w:b/>
          <w:i w:val="false"/>
          <w:color w:val="000000"/>
        </w:rPr>
        <w:t xml:space="preserve"> 1-тарау. Жалпы ережелер</w:t>
      </w:r>
    </w:p>
    <w:bookmarkEnd w:id="1858"/>
    <w:bookmarkStart w:name="z7168" w:id="1859"/>
    <w:p>
      <w:pPr>
        <w:spacing w:after="0"/>
        <w:ind w:left="0"/>
        <w:jc w:val="both"/>
      </w:pPr>
      <w:r>
        <w:rPr>
          <w:rFonts w:ascii="Times New Roman"/>
          <w:b w:val="false"/>
          <w:i w:val="false"/>
          <w:color w:val="000000"/>
          <w:sz w:val="28"/>
        </w:rPr>
        <w:t xml:space="preserve">
      1. Осы "Кеден өкілдерінің тізіліміне енгізу"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Қазақстан Республикасының Қаржы министрлігі Мемлекеттік кірістер комитетінің (бұдан әрі – көрсетілетін қызметті беруші) "Кеден өкілдерінің тізіліміне енгізу" мемлекеттік қызметті көрсету (бұдан әрі – мемлекеттік көрсетілетін қызмет) тәртібін айқындайды.</w:t>
      </w:r>
    </w:p>
    <w:bookmarkEnd w:id="1859"/>
    <w:bookmarkStart w:name="z7169" w:id="1860"/>
    <w:p>
      <w:pPr>
        <w:spacing w:after="0"/>
        <w:ind w:left="0"/>
        <w:jc w:val="both"/>
      </w:pPr>
      <w:r>
        <w:rPr>
          <w:rFonts w:ascii="Times New Roman"/>
          <w:b w:val="false"/>
          <w:i w:val="false"/>
          <w:color w:val="000000"/>
          <w:sz w:val="28"/>
        </w:rPr>
        <w:t>
      2. Мемлекеттік көрсетілетін қызмет заңды тұлғаларға көрсетіледі (бұдан әрі – көрсетілетін қызметті алушы).</w:t>
      </w:r>
    </w:p>
    <w:bookmarkEnd w:id="1860"/>
    <w:bookmarkStart w:name="z7170" w:id="1861"/>
    <w:p>
      <w:pPr>
        <w:spacing w:after="0"/>
        <w:ind w:left="0"/>
        <w:jc w:val="left"/>
      </w:pPr>
      <w:r>
        <w:rPr>
          <w:rFonts w:ascii="Times New Roman"/>
          <w:b/>
          <w:i w:val="false"/>
          <w:color w:val="000000"/>
        </w:rPr>
        <w:t xml:space="preserve"> 2-тарау. Мемлекеттік қызметті көрсету тәртібі</w:t>
      </w:r>
    </w:p>
    <w:bookmarkEnd w:id="1861"/>
    <w:bookmarkStart w:name="z7171" w:id="1862"/>
    <w:p>
      <w:pPr>
        <w:spacing w:after="0"/>
        <w:ind w:left="0"/>
        <w:jc w:val="both"/>
      </w:pPr>
      <w:r>
        <w:rPr>
          <w:rFonts w:ascii="Times New Roman"/>
          <w:b w:val="false"/>
          <w:i w:val="false"/>
          <w:color w:val="000000"/>
          <w:sz w:val="28"/>
        </w:rPr>
        <w:t>
      3. Өтінішті қабылдау және мемлекеттік қызметті көрсету нәтижесін беру:</w:t>
      </w:r>
    </w:p>
    <w:bookmarkEnd w:id="1862"/>
    <w:bookmarkStart w:name="z7172" w:id="1863"/>
    <w:p>
      <w:pPr>
        <w:spacing w:after="0"/>
        <w:ind w:left="0"/>
        <w:jc w:val="both"/>
      </w:pPr>
      <w:r>
        <w:rPr>
          <w:rFonts w:ascii="Times New Roman"/>
          <w:b w:val="false"/>
          <w:i w:val="false"/>
          <w:color w:val="000000"/>
          <w:sz w:val="28"/>
        </w:rPr>
        <w:t>
      1) www.egov.kz "цифрлық үкімет" веб-порталы (бұдан әрі – портал) арқылы;</w:t>
      </w:r>
    </w:p>
    <w:bookmarkEnd w:id="1863"/>
    <w:bookmarkStart w:name="z7173" w:id="1864"/>
    <w:p>
      <w:pPr>
        <w:spacing w:after="0"/>
        <w:ind w:left="0"/>
        <w:jc w:val="both"/>
      </w:pPr>
      <w:r>
        <w:rPr>
          <w:rFonts w:ascii="Times New Roman"/>
          <w:b w:val="false"/>
          <w:i w:val="false"/>
          <w:color w:val="000000"/>
          <w:sz w:val="28"/>
        </w:rPr>
        <w:t>
      2) цифрлық объектілері, "KEDEN" цифрлық жүйесі арқылы www.keden.kgd.gov.kz (бұдан әрі – "KEDEN" ЦЖ) жүзеге асырылады.</w:t>
      </w:r>
    </w:p>
    <w:bookmarkEnd w:id="1864"/>
    <w:bookmarkStart w:name="z7174" w:id="1865"/>
    <w:p>
      <w:pPr>
        <w:spacing w:after="0"/>
        <w:ind w:left="0"/>
        <w:jc w:val="both"/>
      </w:pPr>
      <w:r>
        <w:rPr>
          <w:rFonts w:ascii="Times New Roman"/>
          <w:b w:val="false"/>
          <w:i w:val="false"/>
          <w:color w:val="000000"/>
          <w:sz w:val="28"/>
        </w:rPr>
        <w:t>
      Мемлекеттік қызмет көрсету ерекшеліктері ескеріле отырып, "Кеден өкілдерінің тізіліміне енгізу" мемлекеттік қызмет көрсетуге қойылатын негізгі талаптар тізбесі (бұдан әрі – Тізбе) осы Қағиданың 1-қосымшасында көрсетілген.</w:t>
      </w:r>
    </w:p>
    <w:bookmarkEnd w:id="1865"/>
    <w:bookmarkStart w:name="z7175" w:id="1866"/>
    <w:p>
      <w:pPr>
        <w:spacing w:after="0"/>
        <w:ind w:left="0"/>
        <w:jc w:val="both"/>
      </w:pPr>
      <w:r>
        <w:rPr>
          <w:rFonts w:ascii="Times New Roman"/>
          <w:b w:val="false"/>
          <w:i w:val="false"/>
          <w:color w:val="000000"/>
          <w:sz w:val="28"/>
        </w:rPr>
        <w:t>
      Электрондық түрде жүгінген кезде – көрсетілетін қызметті алушының электрондық цифрлық қолтаңбасымен (бұдан әрі – ЭЦҚ) куәландырылған электрондық құжат нысанындағы өтініш портал арқылы қабылданады.</w:t>
      </w:r>
    </w:p>
    <w:bookmarkEnd w:id="1866"/>
    <w:bookmarkStart w:name="z7176" w:id="1867"/>
    <w:p>
      <w:pPr>
        <w:spacing w:after="0"/>
        <w:ind w:left="0"/>
        <w:jc w:val="both"/>
      </w:pPr>
      <w:r>
        <w:rPr>
          <w:rFonts w:ascii="Times New Roman"/>
          <w:b w:val="false"/>
          <w:i w:val="false"/>
          <w:color w:val="000000"/>
          <w:sz w:val="28"/>
        </w:rPr>
        <w:t xml:space="preserve">
      Мемлекеттік қызметті алу үшін көрсетілетін қызметті алушылар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Тізбенің 8-тармағында көзделген құжаттар топтамасын ұсынады.</w:t>
      </w:r>
    </w:p>
    <w:bookmarkEnd w:id="1867"/>
    <w:bookmarkStart w:name="z7177" w:id="1868"/>
    <w:p>
      <w:pPr>
        <w:spacing w:after="0"/>
        <w:ind w:left="0"/>
        <w:jc w:val="both"/>
      </w:pPr>
      <w:r>
        <w:rPr>
          <w:rFonts w:ascii="Times New Roman"/>
          <w:b w:val="false"/>
          <w:i w:val="false"/>
          <w:color w:val="000000"/>
          <w:sz w:val="28"/>
        </w:rPr>
        <w:t>
      Портал, "KEDEN" ЦЖ арқылы жүгінген кезде көрсетілетін қызметті алушыға мемлекеттік қызмет көрсету үшін сұрау салудың қабылданғаны туралы мәртебе жіберіледі.</w:t>
      </w:r>
    </w:p>
    <w:bookmarkEnd w:id="1868"/>
    <w:bookmarkStart w:name="z7178" w:id="1869"/>
    <w:p>
      <w:pPr>
        <w:spacing w:after="0"/>
        <w:ind w:left="0"/>
        <w:jc w:val="both"/>
      </w:pPr>
      <w:r>
        <w:rPr>
          <w:rFonts w:ascii="Times New Roman"/>
          <w:b w:val="false"/>
          <w:i w:val="false"/>
          <w:color w:val="000000"/>
          <w:sz w:val="28"/>
        </w:rPr>
        <w:t>
      Көрсетілетін қызметті алушы құжаттарды электрондық түрде ұсынған кезде құжаттарды өңдеу автоматтандырылған түрде жүргізіледі.</w:t>
      </w:r>
    </w:p>
    <w:bookmarkEnd w:id="1869"/>
    <w:bookmarkStart w:name="z7179" w:id="1870"/>
    <w:p>
      <w:pPr>
        <w:spacing w:after="0"/>
        <w:ind w:left="0"/>
        <w:jc w:val="both"/>
      </w:pPr>
      <w:r>
        <w:rPr>
          <w:rFonts w:ascii="Times New Roman"/>
          <w:b w:val="false"/>
          <w:i w:val="false"/>
          <w:color w:val="000000"/>
          <w:sz w:val="28"/>
        </w:rPr>
        <w:t>
      Көрсетілетін қызметті алушы осы Қағидаларға 1-қосымшаға сәйкес Тізбенің 8-тармағында көрсетілген құжаттарды ұсынбаған немесе көрсетілетін қызметті алушы осы Қағидаларға 1-қосымшаға сәйкес Тізбенің 9-тармағында сәйкес келмеген кезде көрсетілетін қызметті беруші кеден өкілдерінің тізіліміне енгізуден бас тарту туралы шешім қабылдайды.</w:t>
      </w:r>
    </w:p>
    <w:bookmarkEnd w:id="1870"/>
    <w:bookmarkStart w:name="z7180" w:id="1871"/>
    <w:p>
      <w:pPr>
        <w:spacing w:after="0"/>
        <w:ind w:left="0"/>
        <w:jc w:val="both"/>
      </w:pPr>
      <w:r>
        <w:rPr>
          <w:rFonts w:ascii="Times New Roman"/>
          <w:b w:val="false"/>
          <w:i w:val="false"/>
          <w:color w:val="000000"/>
          <w:sz w:val="28"/>
        </w:rPr>
        <w:t>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bookmarkEnd w:id="1871"/>
    <w:bookmarkStart w:name="z7181" w:id="1872"/>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bookmarkEnd w:id="1872"/>
    <w:bookmarkStart w:name="z7182" w:id="1873"/>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1873"/>
    <w:bookmarkStart w:name="z7183" w:id="1874"/>
    <w:p>
      <w:pPr>
        <w:spacing w:after="0"/>
        <w:ind w:left="0"/>
        <w:jc w:val="both"/>
      </w:pPr>
      <w:r>
        <w:rPr>
          <w:rFonts w:ascii="Times New Roman"/>
          <w:b w:val="false"/>
          <w:i w:val="false"/>
          <w:color w:val="000000"/>
          <w:sz w:val="28"/>
        </w:rPr>
        <w:t>
      Ұсынылған құжаттардың толықтығы анықталған кезде өңдеуге жауапты қызметкер өтінішті оған қоса берілген құжаттармен бірге ол келіп түскен күннен бастап 5 (бес) жұмыс күні ішінде қарайды және кеден өкілдерінің тізіліміне енгізу туралы немесе кеден өкілдерінің тізіліміне енгізуден бас тарту туралы шешім қабылдайды.</w:t>
      </w:r>
    </w:p>
    <w:bookmarkEnd w:id="1874"/>
    <w:bookmarkStart w:name="z7184" w:id="1875"/>
    <w:p>
      <w:pPr>
        <w:spacing w:after="0"/>
        <w:ind w:left="0"/>
        <w:jc w:val="both"/>
      </w:pPr>
      <w:r>
        <w:rPr>
          <w:rFonts w:ascii="Times New Roman"/>
          <w:b w:val="false"/>
          <w:i w:val="false"/>
          <w:color w:val="000000"/>
          <w:sz w:val="28"/>
        </w:rPr>
        <w:t>
      Кеден өкілдерінің тізіліміне енгізу туралы шешімді уәкілетті орган қабылдайды және ол мемлекеттік кірістер органдарының цифрлық жүйесінде қалыптастырылады.</w:t>
      </w:r>
    </w:p>
    <w:bookmarkEnd w:id="1875"/>
    <w:bookmarkStart w:name="z7185" w:id="1876"/>
    <w:p>
      <w:pPr>
        <w:spacing w:after="0"/>
        <w:ind w:left="0"/>
        <w:jc w:val="both"/>
      </w:pPr>
      <w:r>
        <w:rPr>
          <w:rFonts w:ascii="Times New Roman"/>
          <w:b w:val="false"/>
          <w:i w:val="false"/>
          <w:color w:val="000000"/>
          <w:sz w:val="28"/>
        </w:rPr>
        <w:t>
      Кеден өкілдерінің тізіліміне енгізу туралы шешім мемлекеттік кірістер органдарының цифрлық жүйесінде тіркелген күнінен бастап күшіне енеді.</w:t>
      </w:r>
    </w:p>
    <w:bookmarkEnd w:id="1876"/>
    <w:bookmarkStart w:name="z7186" w:id="1877"/>
    <w:p>
      <w:pPr>
        <w:spacing w:after="0"/>
        <w:ind w:left="0"/>
        <w:jc w:val="both"/>
      </w:pPr>
      <w:r>
        <w:rPr>
          <w:rFonts w:ascii="Times New Roman"/>
          <w:b w:val="false"/>
          <w:i w:val="false"/>
          <w:color w:val="000000"/>
          <w:sz w:val="28"/>
        </w:rPr>
        <w:t>
      Уәкілетті орган кеден өкілдерінің тізіліміне енгізу туралы шешім тіркелген күннен бастап бір жұмыс күнінен кешіктірмей заңды тұлғаны мемлекеттік кірістер органдарының цифрлық жүйесі арқылы кеден өкілдерінің тізіліміне енгізілгені туралы хабардар етеді.</w:t>
      </w:r>
    </w:p>
    <w:bookmarkEnd w:id="1877"/>
    <w:bookmarkStart w:name="z7187" w:id="1878"/>
    <w:p>
      <w:pPr>
        <w:spacing w:after="0"/>
        <w:ind w:left="0"/>
        <w:jc w:val="both"/>
      </w:pPr>
      <w:r>
        <w:rPr>
          <w:rFonts w:ascii="Times New Roman"/>
          <w:b w:val="false"/>
          <w:i w:val="false"/>
          <w:color w:val="000000"/>
          <w:sz w:val="28"/>
        </w:rPr>
        <w:t>
      Порталға жүгінген кезде мемлекеттік қызметті көрсету нәтижесі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bookmarkEnd w:id="1878"/>
    <w:bookmarkStart w:name="z7188" w:id="1879"/>
    <w:p>
      <w:pPr>
        <w:spacing w:after="0"/>
        <w:ind w:left="0"/>
        <w:jc w:val="both"/>
      </w:pPr>
      <w:r>
        <w:rPr>
          <w:rFonts w:ascii="Times New Roman"/>
          <w:b w:val="false"/>
          <w:i w:val="false"/>
          <w:color w:val="000000"/>
          <w:sz w:val="28"/>
        </w:rPr>
        <w:t>
      4. 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bookmarkEnd w:id="1879"/>
    <w:bookmarkStart w:name="z7189" w:id="1880"/>
    <w:p>
      <w:pPr>
        <w:spacing w:after="0"/>
        <w:ind w:left="0"/>
        <w:jc w:val="both"/>
      </w:pPr>
      <w:r>
        <w:rPr>
          <w:rFonts w:ascii="Times New Roman"/>
          <w:b w:val="false"/>
          <w:i w:val="false"/>
          <w:color w:val="000000"/>
          <w:sz w:val="28"/>
        </w:rPr>
        <w:t>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1880"/>
    <w:bookmarkStart w:name="z7190" w:id="1881"/>
    <w:p>
      <w:pPr>
        <w:spacing w:after="0"/>
        <w:ind w:left="0"/>
        <w:jc w:val="both"/>
      </w:pPr>
      <w:r>
        <w:rPr>
          <w:rFonts w:ascii="Times New Roman"/>
          <w:b w:val="false"/>
          <w:i w:val="false"/>
          <w:color w:val="000000"/>
          <w:sz w:val="28"/>
        </w:rPr>
        <w:t>
      6. Мемлекеттік көрсетілетін қызметтерді көрсету үшін қажет ақпараттарды сақтайтын цифрлық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bookmarkEnd w:id="1881"/>
    <w:bookmarkStart w:name="z7191" w:id="1882"/>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1882"/>
    <w:bookmarkStart w:name="z7192" w:id="1883"/>
    <w:p>
      <w:pPr>
        <w:spacing w:after="0"/>
        <w:ind w:left="0"/>
        <w:jc w:val="both"/>
      </w:pPr>
      <w:r>
        <w:rPr>
          <w:rFonts w:ascii="Times New Roman"/>
          <w:b w:val="false"/>
          <w:i w:val="false"/>
          <w:color w:val="000000"/>
          <w:sz w:val="28"/>
        </w:rPr>
        <w:t>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1883"/>
    <w:bookmarkStart w:name="z7193" w:id="1884"/>
    <w:p>
      <w:pPr>
        <w:spacing w:after="0"/>
        <w:ind w:left="0"/>
        <w:jc w:val="both"/>
      </w:pPr>
      <w:r>
        <w:rPr>
          <w:rFonts w:ascii="Times New Roman"/>
          <w:b w:val="false"/>
          <w:i w:val="false"/>
          <w:color w:val="000000"/>
          <w:sz w:val="28"/>
        </w:rPr>
        <w:t>
      көрсетілетін қызметті беруші басшысының атына;</w:t>
      </w:r>
    </w:p>
    <w:bookmarkEnd w:id="1884"/>
    <w:bookmarkStart w:name="z7194" w:id="1885"/>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1885"/>
    <w:bookmarkStart w:name="z7195" w:id="1886"/>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1886"/>
    <w:bookmarkStart w:name="z7196" w:id="1887"/>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1887"/>
    <w:bookmarkStart w:name="z7197" w:id="1888"/>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1888"/>
    <w:bookmarkStart w:name="z7198" w:id="1889"/>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1889"/>
    <w:bookmarkStart w:name="z7199" w:id="1890"/>
    <w:p>
      <w:pPr>
        <w:spacing w:after="0"/>
        <w:ind w:left="0"/>
        <w:jc w:val="both"/>
      </w:pPr>
      <w:r>
        <w:rPr>
          <w:rFonts w:ascii="Times New Roman"/>
          <w:b w:val="false"/>
          <w:i w:val="false"/>
          <w:color w:val="000000"/>
          <w:sz w:val="28"/>
        </w:rPr>
        <w:t>
      8.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1890"/>
    <w:bookmarkStart w:name="z7200" w:id="1891"/>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18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"Кеден өкілдерінің тізіліміне енгізу" мемлекеттік көрсетілетін</w:t>
            </w:r>
            <w:r>
              <w:br/>
            </w:r>
            <w:r>
              <w:rPr>
                <w:rFonts w:ascii="Times New Roman"/>
                <w:b w:val="false"/>
                <w:i w:val="false"/>
                <w:color w:val="000000"/>
                <w:sz w:val="20"/>
              </w:rPr>
              <w:t>қызмет қағидасына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2" w:id="1892"/>
          <w:p>
            <w:pPr>
              <w:spacing w:after="20"/>
              <w:ind w:left="20"/>
              <w:jc w:val="both"/>
            </w:pPr>
            <w:r>
              <w:rPr>
                <w:rFonts w:ascii="Times New Roman"/>
                <w:b w:val="false"/>
                <w:i w:val="false"/>
                <w:color w:val="000000"/>
                <w:sz w:val="20"/>
              </w:rPr>
              <w:t>
</w:t>
            </w:r>
            <w:r>
              <w:rPr>
                <w:rFonts w:ascii="Times New Roman"/>
                <w:b w:val="false"/>
                <w:i w:val="false"/>
                <w:color w:val="000000"/>
                <w:sz w:val="20"/>
              </w:rPr>
              <w:t>"Кеден өкілдерінің тізіліміне енгізу" мемлекеттік қызмет көрсетуге қойылатын негізгі талаптардың тізбесі</w:t>
            </w:r>
          </w:p>
          <w:bookmarkEnd w:id="1892"/>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4" w:id="189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8" w:id="189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0" w:id="1895"/>
          <w:p>
            <w:pPr>
              <w:spacing w:after="20"/>
              <w:ind w:left="20"/>
              <w:jc w:val="both"/>
            </w:pPr>
            <w:r>
              <w:rPr>
                <w:rFonts w:ascii="Times New Roman"/>
                <w:b w:val="false"/>
                <w:i w:val="false"/>
                <w:color w:val="000000"/>
                <w:sz w:val="20"/>
              </w:rPr>
              <w:t>
1) www.​egov.​kz "цифрлық үкімет" веб-порталы (бұдан әрі – портал) арқылы;</w:t>
            </w:r>
          </w:p>
          <w:bookmarkEnd w:id="1895"/>
          <w:p>
            <w:pPr>
              <w:spacing w:after="20"/>
              <w:ind w:left="20"/>
              <w:jc w:val="both"/>
            </w:pPr>
            <w:r>
              <w:rPr>
                <w:rFonts w:ascii="Times New Roman"/>
                <w:b w:val="false"/>
                <w:i w:val="false"/>
                <w:color w:val="000000"/>
                <w:sz w:val="20"/>
              </w:rPr>
              <w:t>
2) цифрлық объектілері, "KEDEN" цифрлық жүйесі арқылы www.​keden.​kgd.​gov.​kz (бұдан әрі –"KEDEN" ЦЖ).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3" w:id="189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8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құжаттар топтамасын порталға және "KEDEN" ЦЖ тапсырған сәттен бастап – 5 (бес)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7" w:id="189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8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1" w:id="1898"/>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8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басшысының (оны алмастыратын адамның) не басшысының орынбасарының бұйрығымен ресімделген хабарламасы бар, кеден өкілдерін тізілімге енгізу туралы шешім немесе осы Тізбенің 9-тармағында көрсетілген жағдайларда және негіздер бойынша мемлекеттік қызмет көрсетуден бас тарту туралы уәжделген жауап.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5" w:id="1899"/>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8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9" w:id="1900"/>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9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Көрсетілетін қызметті берушінің,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1" w:id="1901"/>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ҚР Еңбек кодексі)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bookmarkEnd w:id="1901"/>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және Заңға сәйкес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"KEDEN" ЦЖ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және Заңға сәйкес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 1) www.egov.kz порталы;</w:t>
            </w:r>
          </w:p>
          <w:p>
            <w:pPr>
              <w:spacing w:after="20"/>
              <w:ind w:left="20"/>
              <w:jc w:val="both"/>
            </w:pPr>
            <w:r>
              <w:rPr>
                <w:rFonts w:ascii="Times New Roman"/>
                <w:b w:val="false"/>
                <w:i w:val="false"/>
                <w:color w:val="000000"/>
                <w:sz w:val="20"/>
              </w:rPr>
              <w:t>
2) "KEDEN" ЦЖ www.keden.kgd.gov.kz. интернет-ресурстарында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8" w:id="1902"/>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9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0" w:id="1903"/>
          <w:p>
            <w:pPr>
              <w:spacing w:after="20"/>
              <w:ind w:left="20"/>
              <w:jc w:val="both"/>
            </w:pPr>
            <w:r>
              <w:rPr>
                <w:rFonts w:ascii="Times New Roman"/>
                <w:b w:val="false"/>
                <w:i w:val="false"/>
                <w:color w:val="000000"/>
                <w:sz w:val="20"/>
              </w:rPr>
              <w:t>
көрсетілетін қызметті берушіге:</w:t>
            </w:r>
          </w:p>
          <w:bookmarkEnd w:id="1903"/>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Қағиданың 2-қосымшасына сәйкес кеден өкілдерінің тізіліміне енгізу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заңды тұлғаның міндеттерді орындауын қамтамасыз етуді тіркеу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азаматтық-құқықтық жауапкершілікті сақтандыру шарты.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заңды тұлғаның міндеттерді орындауын қамтамасыз етуді тіркеу туралы электрондық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азаматтық-құқықтық жауапкершілікті сақтандыру шартының электрондық көшірмесі.</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0" w:id="1904"/>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9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Қазақстан Республикасы заңдарымен белгіленген мемлекеттік көрсетілетін қызметті беруден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2" w:id="1905"/>
          <w:p>
            <w:pPr>
              <w:spacing w:after="20"/>
              <w:ind w:left="20"/>
              <w:jc w:val="both"/>
            </w:pPr>
            <w:r>
              <w:rPr>
                <w:rFonts w:ascii="Times New Roman"/>
                <w:b w:val="false"/>
                <w:i w:val="false"/>
                <w:color w:val="000000"/>
                <w:sz w:val="20"/>
              </w:rPr>
              <w:t>
1) көрсетілетін қызметті алушының мынадай талаптарға сәйкес келмеуі:</w:t>
            </w:r>
          </w:p>
          <w:bookmarkEnd w:id="1905"/>
          <w:p>
            <w:pPr>
              <w:spacing w:after="20"/>
              <w:ind w:left="20"/>
              <w:jc w:val="both"/>
            </w:pPr>
            <w:r>
              <w:rPr>
                <w:rFonts w:ascii="Times New Roman"/>
                <w:b w:val="false"/>
                <w:i w:val="false"/>
                <w:color w:val="000000"/>
                <w:sz w:val="20"/>
              </w:rPr>
              <w:t>
</w:t>
            </w:r>
            <w:r>
              <w:rPr>
                <w:rFonts w:ascii="Times New Roman"/>
                <w:b w:val="false"/>
                <w:i w:val="false"/>
                <w:color w:val="000000"/>
                <w:sz w:val="20"/>
              </w:rPr>
              <w:t>өкілі болып отырған тұлғалардың мүлкіне зиян келтіру немесе осы тұлғалармен жасалған шарттарды бұзу салдарынан басталуы мүмкін кеден өкілінің азаматтық жауапкершілігінің тәуекелін, сақтандыру шартында белгіленетін сақтандыру сомасына сақтандыру шартының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Комиссия айқындайтын мөлшерде, ал кеден өкілі ретіндегі қызмет аясы кедендік әкету баждары салынбайтын және экспорттың кедендік рәсімімен орналастырылатын тауарларға қатысты кедендік операциялар жасаумен шектелетін заңды тұлғаға қатысты валюта бағамы қолданыла отырып, бір жүз елу мың еуроға баламалы мөлшерде кеден ісі саласындағы қызметті жүзеге асыратын заңды тұлға міндеттерінің орындалуын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қызметті берушіге кеден өкілдерінің тізіліміне енгізу туралы өтініш берілген күнге кедендік төлемдерді, салықтарды, арнайы, демпингке қарсы, өтемақы баждарын, өсімпұлдарды, пайыздарды төлеу бойынша белгіленген мерзімде орындалмаған міндеттің болмауы;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шот-фактуралардың цифрлық жүйесін пайдалану туралы шарттың (келісімнің)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Тізбенің 8-тармағында көрсетілген барлық құжаттарды ұсынбауы;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2" w:id="1906"/>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9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4" w:id="1907"/>
          <w:p>
            <w:pPr>
              <w:spacing w:after="20"/>
              <w:ind w:left="20"/>
              <w:jc w:val="both"/>
            </w:pPr>
            <w:r>
              <w:rPr>
                <w:rFonts w:ascii="Times New Roman"/>
                <w:b w:val="false"/>
                <w:i w:val="false"/>
                <w:color w:val="000000"/>
                <w:sz w:val="20"/>
              </w:rPr>
              <w:t>
Көрсетілетін қызметті алушының ЭЦҚ болған кезде мемлекеттік көрсетілетін қызметті электрондық нысанда портал және "KEDEN" ЦЖ арқылы алуға мүмкіндігі бар.</w:t>
            </w:r>
          </w:p>
          <w:bookmarkEnd w:id="190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қызметті алушының мемлекеттік қызмет көрсету мәртебесі туралы ақпаратты порталдағы "жеке кабинеті", 1414, 8 800 080 7777 Бірыңғай байланыс орталығы арқылы қашықтықтан қол жеткізу режимінде алу мүмкіндігі бар. </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xml:space="preserve">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"Кеден өкілдерінің тізіліміне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енгізу" 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тұлғаның толық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(нақты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(бизнес-сәйкестендiру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нөмiрi)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телефоны)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органының атауы)</w:t>
            </w:r>
          </w:p>
        </w:tc>
      </w:tr>
    </w:tbl>
    <w:bookmarkStart w:name="z7290" w:id="1908"/>
    <w:p>
      <w:pPr>
        <w:spacing w:after="0"/>
        <w:ind w:left="0"/>
        <w:jc w:val="left"/>
      </w:pPr>
      <w:r>
        <w:rPr>
          <w:rFonts w:ascii="Times New Roman"/>
          <w:b/>
          <w:i w:val="false"/>
          <w:color w:val="000000"/>
        </w:rPr>
        <w:t xml:space="preserve"> Кеден өкілдерінің тізіліміне енгізу туралы өтініш</w:t>
      </w:r>
    </w:p>
    <w:bookmarkEnd w:id="1908"/>
    <w:bookmarkStart w:name="z7291" w:id="1909"/>
    <w:p>
      <w:pPr>
        <w:spacing w:after="0"/>
        <w:ind w:left="0"/>
        <w:jc w:val="both"/>
      </w:pPr>
      <w:r>
        <w:rPr>
          <w:rFonts w:ascii="Times New Roman"/>
          <w:b w:val="false"/>
          <w:i w:val="false"/>
          <w:color w:val="000000"/>
          <w:sz w:val="28"/>
        </w:rPr>
        <w:t>
      Сізден "Қазақстан Республикасындағы кедендік реттеу туралы" Қазақстан Республикасының Кодексінің (бұдан әрі – Кеден Кодексі) 490-бабының 1-тармағына сәйкес кеден өкілдерінің тізіліміне енгізуді сұраймыз.</w:t>
      </w:r>
    </w:p>
    <w:bookmarkEnd w:id="1909"/>
    <w:bookmarkStart w:name="z7292" w:id="1910"/>
    <w:p>
      <w:pPr>
        <w:spacing w:after="0"/>
        <w:ind w:left="0"/>
        <w:jc w:val="both"/>
      </w:pPr>
      <w:r>
        <w:rPr>
          <w:rFonts w:ascii="Times New Roman"/>
          <w:b w:val="false"/>
          <w:i w:val="false"/>
          <w:color w:val="000000"/>
          <w:sz w:val="28"/>
        </w:rPr>
        <w:t>
      Мынадай мәліметтерді көрсетеміз:</w:t>
      </w:r>
    </w:p>
    <w:bookmarkEnd w:id="1910"/>
    <w:bookmarkStart w:name="z7293" w:id="1911"/>
    <w:p>
      <w:pPr>
        <w:spacing w:after="0"/>
        <w:ind w:left="0"/>
        <w:jc w:val="both"/>
      </w:pPr>
      <w:r>
        <w:rPr>
          <w:rFonts w:ascii="Times New Roman"/>
          <w:b w:val="false"/>
          <w:i w:val="false"/>
          <w:color w:val="000000"/>
          <w:sz w:val="28"/>
        </w:rPr>
        <w:t>
      өкілі болып отырған тұлғалардың мүлкіне зиян келтіру немесе осы тұлғалармен жасалған шарттарды бұзу салдарынан басталуы мүмкін кеден өкілінің азаматтық жауапкершілігінің тәуекелін, сақтандыру шартында белгіленетін сақтандыру сомасына сақтандыру шартының болуы</w:t>
      </w:r>
    </w:p>
    <w:bookmarkEnd w:id="1911"/>
    <w:bookmarkStart w:name="z7294" w:id="1912"/>
    <w:p>
      <w:pPr>
        <w:spacing w:after="0"/>
        <w:ind w:left="0"/>
        <w:jc w:val="both"/>
      </w:pPr>
      <w:r>
        <w:rPr>
          <w:rFonts w:ascii="Times New Roman"/>
          <w:b w:val="false"/>
          <w:i w:val="false"/>
          <w:color w:val="000000"/>
          <w:sz w:val="28"/>
        </w:rPr>
        <w:t>
      ___________________________________________________________________</w:t>
      </w:r>
    </w:p>
    <w:bookmarkEnd w:id="1912"/>
    <w:bookmarkStart w:name="z7295" w:id="1913"/>
    <w:p>
      <w:pPr>
        <w:spacing w:after="0"/>
        <w:ind w:left="0"/>
        <w:jc w:val="both"/>
      </w:pPr>
      <w:r>
        <w:rPr>
          <w:rFonts w:ascii="Times New Roman"/>
          <w:b w:val="false"/>
          <w:i w:val="false"/>
          <w:color w:val="000000"/>
          <w:sz w:val="28"/>
        </w:rPr>
        <w:t>
      ___________________________________________________________________;</w:t>
      </w:r>
    </w:p>
    <w:bookmarkEnd w:id="1913"/>
    <w:bookmarkStart w:name="z7296" w:id="1914"/>
    <w:p>
      <w:pPr>
        <w:spacing w:after="0"/>
        <w:ind w:left="0"/>
        <w:jc w:val="both"/>
      </w:pPr>
      <w:r>
        <w:rPr>
          <w:rFonts w:ascii="Times New Roman"/>
          <w:b w:val="false"/>
          <w:i w:val="false"/>
          <w:color w:val="000000"/>
          <w:sz w:val="28"/>
        </w:rPr>
        <w:t>
      ___________________________________________________________________</w:t>
      </w:r>
    </w:p>
    <w:bookmarkEnd w:id="1914"/>
    <w:bookmarkStart w:name="z7297" w:id="1915"/>
    <w:p>
      <w:pPr>
        <w:spacing w:after="0"/>
        <w:ind w:left="0"/>
        <w:jc w:val="both"/>
      </w:pPr>
      <w:r>
        <w:rPr>
          <w:rFonts w:ascii="Times New Roman"/>
          <w:b w:val="false"/>
          <w:i w:val="false"/>
          <w:color w:val="000000"/>
          <w:sz w:val="28"/>
        </w:rPr>
        <w:t>
      мөлшерде, ал кеден өкілі ретіндегі қызмет аясы кедендік әкету баждары салынбайтын және экспорттың кедендік рәсімімен орналастырылатын тауарларға қатысты кедендік операциялар жасаумен шектелетін заңды тұлғаға қатысты валюта бағамы қолданыла отырып, бір жүз елу мың еуроға баламалы мөлшерде кеден ісі саласындағы қызметті жүзеге асыратын заңды тұлға міндеттерінің орындалуын қамтамасыз ету</w:t>
      </w:r>
    </w:p>
    <w:bookmarkEnd w:id="1915"/>
    <w:bookmarkStart w:name="z7298" w:id="1916"/>
    <w:p>
      <w:pPr>
        <w:spacing w:after="0"/>
        <w:ind w:left="0"/>
        <w:jc w:val="both"/>
      </w:pPr>
      <w:r>
        <w:rPr>
          <w:rFonts w:ascii="Times New Roman"/>
          <w:b w:val="false"/>
          <w:i w:val="false"/>
          <w:color w:val="000000"/>
          <w:sz w:val="28"/>
        </w:rPr>
        <w:t>
      ____________________________________________________________________</w:t>
      </w:r>
    </w:p>
    <w:bookmarkEnd w:id="1916"/>
    <w:bookmarkStart w:name="z7299" w:id="1917"/>
    <w:p>
      <w:pPr>
        <w:spacing w:after="0"/>
        <w:ind w:left="0"/>
        <w:jc w:val="both"/>
      </w:pPr>
      <w:r>
        <w:rPr>
          <w:rFonts w:ascii="Times New Roman"/>
          <w:b w:val="false"/>
          <w:i w:val="false"/>
          <w:color w:val="000000"/>
          <w:sz w:val="28"/>
        </w:rPr>
        <w:t>
      ___________________________________________________________________;</w:t>
      </w:r>
    </w:p>
    <w:bookmarkEnd w:id="1917"/>
    <w:bookmarkStart w:name="z7300" w:id="1918"/>
    <w:p>
      <w:pPr>
        <w:spacing w:after="0"/>
        <w:ind w:left="0"/>
        <w:jc w:val="both"/>
      </w:pPr>
      <w:r>
        <w:rPr>
          <w:rFonts w:ascii="Times New Roman"/>
          <w:b w:val="false"/>
          <w:i w:val="false"/>
          <w:color w:val="000000"/>
          <w:sz w:val="28"/>
        </w:rPr>
        <w:t>
      мемлекеттік кірістер органына кеден өкілдерінің тізіліміне енгізу туралы өтініш берілген күнге кедендік төлемдерді, салықтарды, арнайы, демпингке қарсы, өтемақы баждарын, өсімпұлдарды, пайыздарды төлеу бойынша белгіленген мерзімде орындалмаған міндеттің болмауы</w:t>
      </w:r>
    </w:p>
    <w:bookmarkEnd w:id="1918"/>
    <w:bookmarkStart w:name="z7301" w:id="1919"/>
    <w:p>
      <w:pPr>
        <w:spacing w:after="0"/>
        <w:ind w:left="0"/>
        <w:jc w:val="both"/>
      </w:pPr>
      <w:r>
        <w:rPr>
          <w:rFonts w:ascii="Times New Roman"/>
          <w:b w:val="false"/>
          <w:i w:val="false"/>
          <w:color w:val="000000"/>
          <w:sz w:val="28"/>
        </w:rPr>
        <w:t>
      ____________________________________________________________________</w:t>
      </w:r>
    </w:p>
    <w:bookmarkEnd w:id="1919"/>
    <w:bookmarkStart w:name="z7302" w:id="1920"/>
    <w:p>
      <w:pPr>
        <w:spacing w:after="0"/>
        <w:ind w:left="0"/>
        <w:jc w:val="both"/>
      </w:pPr>
      <w:r>
        <w:rPr>
          <w:rFonts w:ascii="Times New Roman"/>
          <w:b w:val="false"/>
          <w:i w:val="false"/>
          <w:color w:val="000000"/>
          <w:sz w:val="28"/>
        </w:rPr>
        <w:t>
      ___________________________________________________________________;</w:t>
      </w:r>
    </w:p>
    <w:bookmarkEnd w:id="1920"/>
    <w:bookmarkStart w:name="z7303" w:id="1921"/>
    <w:p>
      <w:pPr>
        <w:spacing w:after="0"/>
        <w:ind w:left="0"/>
        <w:jc w:val="both"/>
      </w:pPr>
      <w:r>
        <w:rPr>
          <w:rFonts w:ascii="Times New Roman"/>
          <w:b w:val="false"/>
          <w:i w:val="false"/>
          <w:color w:val="000000"/>
          <w:sz w:val="28"/>
        </w:rPr>
        <w:t>
      электрондық шот-фактуралардың цифрлық жүйесін пайдалану туралы шарттың (келісімнің) болуы</w:t>
      </w:r>
    </w:p>
    <w:bookmarkEnd w:id="1921"/>
    <w:bookmarkStart w:name="z7304" w:id="1922"/>
    <w:p>
      <w:pPr>
        <w:spacing w:after="0"/>
        <w:ind w:left="0"/>
        <w:jc w:val="both"/>
      </w:pPr>
      <w:r>
        <w:rPr>
          <w:rFonts w:ascii="Times New Roman"/>
          <w:b w:val="false"/>
          <w:i w:val="false"/>
          <w:color w:val="000000"/>
          <w:sz w:val="28"/>
        </w:rPr>
        <w:t>
      ____________________________________________________________________</w:t>
      </w:r>
    </w:p>
    <w:bookmarkEnd w:id="1922"/>
    <w:bookmarkStart w:name="z7305" w:id="1923"/>
    <w:p>
      <w:pPr>
        <w:spacing w:after="0"/>
        <w:ind w:left="0"/>
        <w:jc w:val="both"/>
      </w:pPr>
      <w:r>
        <w:rPr>
          <w:rFonts w:ascii="Times New Roman"/>
          <w:b w:val="false"/>
          <w:i w:val="false"/>
          <w:color w:val="000000"/>
          <w:sz w:val="28"/>
        </w:rPr>
        <w:t>
      ___________________________________________________________________.</w:t>
      </w:r>
    </w:p>
    <w:bookmarkEnd w:id="1923"/>
    <w:bookmarkStart w:name="z7306" w:id="1924"/>
    <w:p>
      <w:pPr>
        <w:spacing w:after="0"/>
        <w:ind w:left="0"/>
        <w:jc w:val="both"/>
      </w:pPr>
      <w:r>
        <w:rPr>
          <w:rFonts w:ascii="Times New Roman"/>
          <w:b w:val="false"/>
          <w:i w:val="false"/>
          <w:color w:val="000000"/>
          <w:sz w:val="28"/>
        </w:rPr>
        <w:t>
      "Кеден өкілдерінің тізіліміне енгізу" мемлекеттік көрсетілетін қызметті көрсету шеңберінде цифрлық жүйелерде заңмен қорғалатын құпиядан тұратын мәліметтерді пайдалануға келісім</w:t>
      </w:r>
    </w:p>
    <w:bookmarkEnd w:id="1924"/>
    <w:bookmarkStart w:name="z7307" w:id="1925"/>
    <w:p>
      <w:pPr>
        <w:spacing w:after="0"/>
        <w:ind w:left="0"/>
        <w:jc w:val="both"/>
      </w:pPr>
      <w:r>
        <w:rPr>
          <w:rFonts w:ascii="Times New Roman"/>
          <w:b w:val="false"/>
          <w:i w:val="false"/>
          <w:color w:val="000000"/>
          <w:sz w:val="28"/>
        </w:rPr>
        <w:t>
      ____________________________________________________________________</w:t>
      </w:r>
    </w:p>
    <w:bookmarkEnd w:id="1925"/>
    <w:bookmarkStart w:name="z7308" w:id="1926"/>
    <w:p>
      <w:pPr>
        <w:spacing w:after="0"/>
        <w:ind w:left="0"/>
        <w:jc w:val="both"/>
      </w:pPr>
      <w:r>
        <w:rPr>
          <w:rFonts w:ascii="Times New Roman"/>
          <w:b w:val="false"/>
          <w:i w:val="false"/>
          <w:color w:val="000000"/>
          <w:sz w:val="28"/>
        </w:rPr>
        <w:t>
      ___________________________________________________________________.</w:t>
      </w:r>
    </w:p>
    <w:bookmarkEnd w:id="1926"/>
    <w:bookmarkStart w:name="z7309" w:id="1927"/>
    <w:p>
      <w:pPr>
        <w:spacing w:after="0"/>
        <w:ind w:left="0"/>
        <w:jc w:val="both"/>
      </w:pPr>
      <w:r>
        <w:rPr>
          <w:rFonts w:ascii="Times New Roman"/>
          <w:b w:val="false"/>
          <w:i w:val="false"/>
          <w:color w:val="000000"/>
          <w:sz w:val="28"/>
        </w:rPr>
        <w:t>
      Өтінішке мынадай құжаттарды қоса беріп отырмыз:</w:t>
      </w:r>
    </w:p>
    <w:bookmarkEnd w:id="1927"/>
    <w:bookmarkStart w:name="z7310" w:id="1928"/>
    <w:p>
      <w:pPr>
        <w:spacing w:after="0"/>
        <w:ind w:left="0"/>
        <w:jc w:val="both"/>
      </w:pPr>
      <w:r>
        <w:rPr>
          <w:rFonts w:ascii="Times New Roman"/>
          <w:b w:val="false"/>
          <w:i w:val="false"/>
          <w:color w:val="000000"/>
          <w:sz w:val="28"/>
        </w:rPr>
        <w:t>
      1) Кеден Кодекстің 10-тарауына сәйкес кеден ісі саласындағы қызметті жүзеге асыратын заңды тұлға міндеттерінің орындалуын қамтамасыз етуді тіркеу туралы мәліметтер тіркелгенін растайтын құжаттар</w:t>
      </w:r>
    </w:p>
    <w:bookmarkEnd w:id="1928"/>
    <w:bookmarkStart w:name="z7311" w:id="1929"/>
    <w:p>
      <w:pPr>
        <w:spacing w:after="0"/>
        <w:ind w:left="0"/>
        <w:jc w:val="both"/>
      </w:pPr>
      <w:r>
        <w:rPr>
          <w:rFonts w:ascii="Times New Roman"/>
          <w:b w:val="false"/>
          <w:i w:val="false"/>
          <w:color w:val="000000"/>
          <w:sz w:val="28"/>
        </w:rPr>
        <w:t>
      ___________________________________________________________________;</w:t>
      </w:r>
    </w:p>
    <w:bookmarkEnd w:id="1929"/>
    <w:bookmarkStart w:name="z7312" w:id="1930"/>
    <w:p>
      <w:pPr>
        <w:spacing w:after="0"/>
        <w:ind w:left="0"/>
        <w:jc w:val="both"/>
      </w:pPr>
      <w:r>
        <w:rPr>
          <w:rFonts w:ascii="Times New Roman"/>
          <w:b w:val="false"/>
          <w:i w:val="false"/>
          <w:color w:val="000000"/>
          <w:sz w:val="28"/>
        </w:rPr>
        <w:t>
      2) азаматтық-құқықтық жауапкершілікті сақтандыру шарты _______________</w:t>
      </w:r>
    </w:p>
    <w:bookmarkEnd w:id="1930"/>
    <w:bookmarkStart w:name="z7313" w:id="1931"/>
    <w:p>
      <w:pPr>
        <w:spacing w:after="0"/>
        <w:ind w:left="0"/>
        <w:jc w:val="both"/>
      </w:pPr>
      <w:r>
        <w:rPr>
          <w:rFonts w:ascii="Times New Roman"/>
          <w:b w:val="false"/>
          <w:i w:val="false"/>
          <w:color w:val="000000"/>
          <w:sz w:val="28"/>
        </w:rPr>
        <w:t>
      ___________________________________________________________________.</w:t>
      </w:r>
    </w:p>
    <w:bookmarkEnd w:id="1931"/>
    <w:bookmarkStart w:name="z7314" w:id="1932"/>
    <w:p>
      <w:pPr>
        <w:spacing w:after="0"/>
        <w:ind w:left="0"/>
        <w:jc w:val="both"/>
      </w:pPr>
      <w:r>
        <w:rPr>
          <w:rFonts w:ascii="Times New Roman"/>
          <w:b w:val="false"/>
          <w:i w:val="false"/>
          <w:color w:val="000000"/>
          <w:sz w:val="28"/>
        </w:rPr>
        <w:t>
      Кеден Кодекстің 490 баптың 2-тармағында көзделген құжаттарды ұсыну оларда қамтылған ақпаратты мемлекеттік цифрлық жүйелерден және (немесе) мәліметтер нысанынан алу мүмкін болған жағдайда талап етілмейді.</w:t>
      </w:r>
    </w:p>
    <w:bookmarkEnd w:id="1932"/>
    <w:bookmarkStart w:name="z7315" w:id="1933"/>
    <w:p>
      <w:pPr>
        <w:spacing w:after="0"/>
        <w:ind w:left="0"/>
        <w:jc w:val="both"/>
      </w:pPr>
      <w:r>
        <w:rPr>
          <w:rFonts w:ascii="Times New Roman"/>
          <w:b w:val="false"/>
          <w:i w:val="false"/>
          <w:color w:val="000000"/>
          <w:sz w:val="28"/>
        </w:rPr>
        <w:t>
      Қосымша: ________ парақта.</w:t>
      </w:r>
    </w:p>
    <w:bookmarkEnd w:id="1933"/>
    <w:bookmarkStart w:name="z7316" w:id="1934"/>
    <w:p>
      <w:pPr>
        <w:spacing w:after="0"/>
        <w:ind w:left="0"/>
        <w:jc w:val="both"/>
      </w:pPr>
      <w:r>
        <w:rPr>
          <w:rFonts w:ascii="Times New Roman"/>
          <w:b w:val="false"/>
          <w:i w:val="false"/>
          <w:color w:val="000000"/>
          <w:sz w:val="28"/>
        </w:rPr>
        <w:t>
      Берген күні: ____________________</w:t>
      </w:r>
    </w:p>
    <w:bookmarkEnd w:id="1934"/>
    <w:bookmarkStart w:name="z7317" w:id="1935"/>
    <w:p>
      <w:pPr>
        <w:spacing w:after="0"/>
        <w:ind w:left="0"/>
        <w:jc w:val="both"/>
      </w:pPr>
      <w:r>
        <w:rPr>
          <w:rFonts w:ascii="Times New Roman"/>
          <w:b w:val="false"/>
          <w:i w:val="false"/>
          <w:color w:val="000000"/>
          <w:sz w:val="28"/>
        </w:rPr>
        <w:t>
      Заңды тұлға өкілінің тегі, аты, әкесінің аты (егер ол жеке басты куәландыратын құжатта көрсетілсе)________________________</w:t>
      </w:r>
    </w:p>
    <w:bookmarkEnd w:id="1935"/>
    <w:bookmarkStart w:name="z7318" w:id="1936"/>
    <w:p>
      <w:pPr>
        <w:spacing w:after="0"/>
        <w:ind w:left="0"/>
        <w:jc w:val="both"/>
      </w:pPr>
      <w:r>
        <w:rPr>
          <w:rFonts w:ascii="Times New Roman"/>
          <w:b w:val="false"/>
          <w:i w:val="false"/>
          <w:color w:val="000000"/>
          <w:sz w:val="28"/>
        </w:rPr>
        <w:t>
      Қолы ___________</w:t>
      </w:r>
    </w:p>
    <w:bookmarkEnd w:id="19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9-қосымша</w:t>
            </w:r>
          </w:p>
        </w:tc>
      </w:tr>
    </w:tbl>
    <w:bookmarkStart w:name="z412" w:id="1937"/>
    <w:p>
      <w:pPr>
        <w:spacing w:after="0"/>
        <w:ind w:left="0"/>
        <w:jc w:val="left"/>
      </w:pPr>
      <w:r>
        <w:rPr>
          <w:rFonts w:ascii="Times New Roman"/>
          <w:b/>
          <w:i w:val="false"/>
          <w:color w:val="000000"/>
        </w:rPr>
        <w:t xml:space="preserve"> "Кедендік тасымалдаушылардың тізіліміне енгізу" мемлекеттік көрсетілетін қызмет қағидасы</w:t>
      </w:r>
    </w:p>
    <w:bookmarkEnd w:id="1937"/>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319" w:id="1938"/>
    <w:p>
      <w:pPr>
        <w:spacing w:after="0"/>
        <w:ind w:left="0"/>
        <w:jc w:val="left"/>
      </w:pPr>
      <w:r>
        <w:rPr>
          <w:rFonts w:ascii="Times New Roman"/>
          <w:b/>
          <w:i w:val="false"/>
          <w:color w:val="000000"/>
        </w:rPr>
        <w:t xml:space="preserve"> 1-тарау. Жалпы ережелер</w:t>
      </w:r>
    </w:p>
    <w:bookmarkEnd w:id="1938"/>
    <w:bookmarkStart w:name="z7320" w:id="1939"/>
    <w:p>
      <w:pPr>
        <w:spacing w:after="0"/>
        <w:ind w:left="0"/>
        <w:jc w:val="both"/>
      </w:pPr>
      <w:r>
        <w:rPr>
          <w:rFonts w:ascii="Times New Roman"/>
          <w:b w:val="false"/>
          <w:i w:val="false"/>
          <w:color w:val="000000"/>
          <w:sz w:val="28"/>
        </w:rPr>
        <w:t xml:space="preserve">
      1. Осы "Кедендік тасымалдаушылар тізіліміне енгізу"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Қазақстан Республикасының Қаржы министрлігі Мемлекеттік кірістер комитетінің облыстар, Астана, Алматы және Шымкент қалалары бойынша аумақтық органдарының (бұдан әрі – көрсетілетін қызметті беруші) "Кедендік тасымалдаушылар тізіліміне енгізу" мемлекеттік қызметті көрсету (бұдан әрі – мемлекеттік көрсетілетін қызмет) тәртібін айқындайды.</w:t>
      </w:r>
    </w:p>
    <w:bookmarkEnd w:id="1939"/>
    <w:bookmarkStart w:name="z7321" w:id="1940"/>
    <w:p>
      <w:pPr>
        <w:spacing w:after="0"/>
        <w:ind w:left="0"/>
        <w:jc w:val="both"/>
      </w:pPr>
      <w:r>
        <w:rPr>
          <w:rFonts w:ascii="Times New Roman"/>
          <w:b w:val="false"/>
          <w:i w:val="false"/>
          <w:color w:val="000000"/>
          <w:sz w:val="28"/>
        </w:rPr>
        <w:t>
      2. Мемлекеттік көрсетілетін қызмет заңды тұлғаларға көрсетіледі (бұдан әрі – көрсетілетін қызметті алушы).</w:t>
      </w:r>
    </w:p>
    <w:bookmarkEnd w:id="1940"/>
    <w:bookmarkStart w:name="z7322" w:id="1941"/>
    <w:p>
      <w:pPr>
        <w:spacing w:after="0"/>
        <w:ind w:left="0"/>
        <w:jc w:val="left"/>
      </w:pPr>
      <w:r>
        <w:rPr>
          <w:rFonts w:ascii="Times New Roman"/>
          <w:b/>
          <w:i w:val="false"/>
          <w:color w:val="000000"/>
        </w:rPr>
        <w:t xml:space="preserve"> 2-тарау. Мемлекеттік қызметті көрсету тәртібі</w:t>
      </w:r>
    </w:p>
    <w:bookmarkEnd w:id="1941"/>
    <w:bookmarkStart w:name="z7323" w:id="1942"/>
    <w:p>
      <w:pPr>
        <w:spacing w:after="0"/>
        <w:ind w:left="0"/>
        <w:jc w:val="both"/>
      </w:pPr>
      <w:r>
        <w:rPr>
          <w:rFonts w:ascii="Times New Roman"/>
          <w:b w:val="false"/>
          <w:i w:val="false"/>
          <w:color w:val="000000"/>
          <w:sz w:val="28"/>
        </w:rPr>
        <w:t>
      3. Өтінішті қабылдау және мемлекеттік қызметті көрсету нәтижесін беру:</w:t>
      </w:r>
    </w:p>
    <w:bookmarkEnd w:id="1942"/>
    <w:bookmarkStart w:name="z7324" w:id="1943"/>
    <w:p>
      <w:pPr>
        <w:spacing w:after="0"/>
        <w:ind w:left="0"/>
        <w:jc w:val="both"/>
      </w:pPr>
      <w:r>
        <w:rPr>
          <w:rFonts w:ascii="Times New Roman"/>
          <w:b w:val="false"/>
          <w:i w:val="false"/>
          <w:color w:val="000000"/>
          <w:sz w:val="28"/>
        </w:rPr>
        <w:t>
      1) www.egov.kz "цифрлық үкімет" веб-порталы (бұдан әрі – портал) арқылы;</w:t>
      </w:r>
    </w:p>
    <w:bookmarkEnd w:id="1943"/>
    <w:bookmarkStart w:name="z7325" w:id="1944"/>
    <w:p>
      <w:pPr>
        <w:spacing w:after="0"/>
        <w:ind w:left="0"/>
        <w:jc w:val="both"/>
      </w:pPr>
      <w:r>
        <w:rPr>
          <w:rFonts w:ascii="Times New Roman"/>
          <w:b w:val="false"/>
          <w:i w:val="false"/>
          <w:color w:val="000000"/>
          <w:sz w:val="28"/>
        </w:rPr>
        <w:t>
      2) цифрлық объектілері, "KEDEN" цифрлық жүйесі арқылы www.keden.kgd.gov.kz (бұдан әрі – "KEDEN" ЦЖ) жүзеге асырылады.</w:t>
      </w:r>
    </w:p>
    <w:bookmarkEnd w:id="1944"/>
    <w:bookmarkStart w:name="z7326" w:id="1945"/>
    <w:p>
      <w:pPr>
        <w:spacing w:after="0"/>
        <w:ind w:left="0"/>
        <w:jc w:val="both"/>
      </w:pPr>
      <w:r>
        <w:rPr>
          <w:rFonts w:ascii="Times New Roman"/>
          <w:b w:val="false"/>
          <w:i w:val="false"/>
          <w:color w:val="000000"/>
          <w:sz w:val="28"/>
        </w:rPr>
        <w:t>
      Мемлекеттік қызмет көрсету ерекшеліктері ескеріле отырып, "Кедендік тасымалдаушылардың тізіліміне енгізу" мемлекеттік қызмет көрсетуге қойылатын негізгі талаптар тізбесі (бұдан әрі – Тізбе) осы Қағиданың 1-қосымшасында көрсетілген.</w:t>
      </w:r>
    </w:p>
    <w:bookmarkEnd w:id="1945"/>
    <w:bookmarkStart w:name="z7327" w:id="1946"/>
    <w:p>
      <w:pPr>
        <w:spacing w:after="0"/>
        <w:ind w:left="0"/>
        <w:jc w:val="both"/>
      </w:pPr>
      <w:r>
        <w:rPr>
          <w:rFonts w:ascii="Times New Roman"/>
          <w:b w:val="false"/>
          <w:i w:val="false"/>
          <w:color w:val="000000"/>
          <w:sz w:val="28"/>
        </w:rPr>
        <w:t>
      Электрондық түрде жүгінген кезде – көрсетілетін қызметті алушының электрондық цифрлық қолтаңбасымен (бұдан әрі – ЭЦҚ) куәландырылған электрондық құжат нысанындағы өтініш портал арқылы қабылданады.</w:t>
      </w:r>
    </w:p>
    <w:bookmarkEnd w:id="1946"/>
    <w:bookmarkStart w:name="z7328" w:id="1947"/>
    <w:p>
      <w:pPr>
        <w:spacing w:after="0"/>
        <w:ind w:left="0"/>
        <w:jc w:val="both"/>
      </w:pPr>
      <w:r>
        <w:rPr>
          <w:rFonts w:ascii="Times New Roman"/>
          <w:b w:val="false"/>
          <w:i w:val="false"/>
          <w:color w:val="000000"/>
          <w:sz w:val="28"/>
        </w:rPr>
        <w:t xml:space="preserve">
      Мемлекеттік қызметті алу үшін көрсетілетін қызметті алушылар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Тізбенің 8-тармағында көзделген құжаттар топтамасын ұсынады.</w:t>
      </w:r>
    </w:p>
    <w:bookmarkEnd w:id="1947"/>
    <w:bookmarkStart w:name="z7329" w:id="1948"/>
    <w:p>
      <w:pPr>
        <w:spacing w:after="0"/>
        <w:ind w:left="0"/>
        <w:jc w:val="both"/>
      </w:pPr>
      <w:r>
        <w:rPr>
          <w:rFonts w:ascii="Times New Roman"/>
          <w:b w:val="false"/>
          <w:i w:val="false"/>
          <w:color w:val="000000"/>
          <w:sz w:val="28"/>
        </w:rPr>
        <w:t>
      Портал, "KEDEN" ЦЖ арқылы жүгінген кезде көрсетілетін қызметті алушыға мемлекеттік қызмет көрсету үшін сұрау салудың қабылданғаны туралы мәртебе жіберіледі.</w:t>
      </w:r>
    </w:p>
    <w:bookmarkEnd w:id="1948"/>
    <w:bookmarkStart w:name="z7330" w:id="1949"/>
    <w:p>
      <w:pPr>
        <w:spacing w:after="0"/>
        <w:ind w:left="0"/>
        <w:jc w:val="both"/>
      </w:pPr>
      <w:r>
        <w:rPr>
          <w:rFonts w:ascii="Times New Roman"/>
          <w:b w:val="false"/>
          <w:i w:val="false"/>
          <w:color w:val="000000"/>
          <w:sz w:val="28"/>
        </w:rPr>
        <w:t>
      Көрсетілетін қызметті алушы құжаттарды электрондық түрде ұсынған кезде құжаттарды өңдеу автоматтандырылған түрде жүргізіледі.</w:t>
      </w:r>
    </w:p>
    <w:bookmarkEnd w:id="1949"/>
    <w:bookmarkStart w:name="z7331" w:id="1950"/>
    <w:p>
      <w:pPr>
        <w:spacing w:after="0"/>
        <w:ind w:left="0"/>
        <w:jc w:val="both"/>
      </w:pPr>
      <w:r>
        <w:rPr>
          <w:rFonts w:ascii="Times New Roman"/>
          <w:b w:val="false"/>
          <w:i w:val="false"/>
          <w:color w:val="000000"/>
          <w:sz w:val="28"/>
        </w:rPr>
        <w:t>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bookmarkEnd w:id="1950"/>
    <w:bookmarkStart w:name="z7332" w:id="1951"/>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bookmarkEnd w:id="1951"/>
    <w:bookmarkStart w:name="z7333" w:id="1952"/>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1952"/>
    <w:bookmarkStart w:name="z7334" w:id="1953"/>
    <w:p>
      <w:pPr>
        <w:spacing w:after="0"/>
        <w:ind w:left="0"/>
        <w:jc w:val="both"/>
      </w:pPr>
      <w:r>
        <w:rPr>
          <w:rFonts w:ascii="Times New Roman"/>
          <w:b w:val="false"/>
          <w:i w:val="false"/>
          <w:color w:val="000000"/>
          <w:sz w:val="28"/>
        </w:rPr>
        <w:t xml:space="preserve">
      Көрсетілетін қызметті алушы осы Қағиданың </w:t>
      </w:r>
      <w:r>
        <w:rPr>
          <w:rFonts w:ascii="Times New Roman"/>
          <w:b w:val="false"/>
          <w:i w:val="false"/>
          <w:color w:val="000000"/>
          <w:sz w:val="28"/>
        </w:rPr>
        <w:t>1-қосымшасына</w:t>
      </w:r>
      <w:r>
        <w:rPr>
          <w:rFonts w:ascii="Times New Roman"/>
          <w:b w:val="false"/>
          <w:i w:val="false"/>
          <w:color w:val="000000"/>
          <w:sz w:val="28"/>
        </w:rPr>
        <w:t xml:space="preserve"> сәйкес Тізбенің 8-тармағында көрсетілген құжаттарды ұсынбаған немесе көрсетілетін қызметті алушы осы Қағиданың 1-қосымшасына сәйкес Тізбенің 9-тармағында белгіленген шарттарға сәйкес келмеген кезде көрсетілетін қызметті беруші кедендік тасымалдаушылар тізіліміне енгізуден бас тарту туралы шешім қабылдайды.</w:t>
      </w:r>
    </w:p>
    <w:bookmarkEnd w:id="1953"/>
    <w:bookmarkStart w:name="z7335" w:id="1954"/>
    <w:p>
      <w:pPr>
        <w:spacing w:after="0"/>
        <w:ind w:left="0"/>
        <w:jc w:val="both"/>
      </w:pPr>
      <w:r>
        <w:rPr>
          <w:rFonts w:ascii="Times New Roman"/>
          <w:b w:val="false"/>
          <w:i w:val="false"/>
          <w:color w:val="000000"/>
          <w:sz w:val="28"/>
        </w:rPr>
        <w:t>
      Кедендік тасымалдаушылардың тізіліміне енгізу туралы шешімді аумақтық мемлекеттік кірістер органы қабылдайды және ол мемлекеттік кірістер органдарының цифрлық жүйесінде қалыптастырылады.</w:t>
      </w:r>
    </w:p>
    <w:bookmarkEnd w:id="1954"/>
    <w:bookmarkStart w:name="z7336" w:id="1955"/>
    <w:p>
      <w:pPr>
        <w:spacing w:after="0"/>
        <w:ind w:left="0"/>
        <w:jc w:val="both"/>
      </w:pPr>
      <w:r>
        <w:rPr>
          <w:rFonts w:ascii="Times New Roman"/>
          <w:b w:val="false"/>
          <w:i w:val="false"/>
          <w:color w:val="000000"/>
          <w:sz w:val="28"/>
        </w:rPr>
        <w:t>
      Кедендік тасымалдаушылардың тізіліміне енгізу туралы шешім мемлекеттік кірістер органдарының цифрлық жүйесінде тіркелген күнінен бастап күшіне енеді.</w:t>
      </w:r>
    </w:p>
    <w:bookmarkEnd w:id="1955"/>
    <w:bookmarkStart w:name="z7337" w:id="1956"/>
    <w:p>
      <w:pPr>
        <w:spacing w:after="0"/>
        <w:ind w:left="0"/>
        <w:jc w:val="both"/>
      </w:pPr>
      <w:r>
        <w:rPr>
          <w:rFonts w:ascii="Times New Roman"/>
          <w:b w:val="false"/>
          <w:i w:val="false"/>
          <w:color w:val="000000"/>
          <w:sz w:val="28"/>
        </w:rPr>
        <w:t>
      Заңды тұлғаны кедендік тасымалдаушылардың тізіліміне енгізген аумақтық мемлекеттік кірістер органы кедендік тасымалдаушылардың тізіліміне енгізу туралы шешім тіркелген күннен бастап бір жұмыс күнінен кешіктірмей заңды тұлғаны мемлекеттік кірістер органдарының цифрлық жүйесі арқылы кедендік тасымалдаушылардың тізіліміне енгізілгені туралы хабардар етеді.</w:t>
      </w:r>
    </w:p>
    <w:bookmarkEnd w:id="1956"/>
    <w:bookmarkStart w:name="z7338" w:id="1957"/>
    <w:p>
      <w:pPr>
        <w:spacing w:after="0"/>
        <w:ind w:left="0"/>
        <w:jc w:val="both"/>
      </w:pPr>
      <w:r>
        <w:rPr>
          <w:rFonts w:ascii="Times New Roman"/>
          <w:b w:val="false"/>
          <w:i w:val="false"/>
          <w:color w:val="000000"/>
          <w:sz w:val="28"/>
        </w:rPr>
        <w:t>
      Порталға жүгінген кезде мемлекеттік қызметті көрсету нәтижесі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bookmarkEnd w:id="1957"/>
    <w:bookmarkStart w:name="z7339" w:id="1958"/>
    <w:p>
      <w:pPr>
        <w:spacing w:after="0"/>
        <w:ind w:left="0"/>
        <w:jc w:val="both"/>
      </w:pPr>
      <w:r>
        <w:rPr>
          <w:rFonts w:ascii="Times New Roman"/>
          <w:b w:val="false"/>
          <w:i w:val="false"/>
          <w:color w:val="000000"/>
          <w:sz w:val="28"/>
        </w:rPr>
        <w:t>
      4. 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bookmarkEnd w:id="1958"/>
    <w:bookmarkStart w:name="z7340" w:id="1959"/>
    <w:p>
      <w:pPr>
        <w:spacing w:after="0"/>
        <w:ind w:left="0"/>
        <w:jc w:val="both"/>
      </w:pPr>
      <w:r>
        <w:rPr>
          <w:rFonts w:ascii="Times New Roman"/>
          <w:b w:val="false"/>
          <w:i w:val="false"/>
          <w:color w:val="000000"/>
          <w:sz w:val="28"/>
        </w:rPr>
        <w:t>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1959"/>
    <w:bookmarkStart w:name="z7341" w:id="1960"/>
    <w:p>
      <w:pPr>
        <w:spacing w:after="0"/>
        <w:ind w:left="0"/>
        <w:jc w:val="both"/>
      </w:pPr>
      <w:r>
        <w:rPr>
          <w:rFonts w:ascii="Times New Roman"/>
          <w:b w:val="false"/>
          <w:i w:val="false"/>
          <w:color w:val="000000"/>
          <w:sz w:val="28"/>
        </w:rPr>
        <w:t>
      6. Мемлекеттік көрсетілетін қызметтерді көрсету үшін қажет ақпараттарды сақтайтын цифрлық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bookmarkEnd w:id="1960"/>
    <w:bookmarkStart w:name="z7342" w:id="1961"/>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1961"/>
    <w:bookmarkStart w:name="z7343" w:id="1962"/>
    <w:p>
      <w:pPr>
        <w:spacing w:after="0"/>
        <w:ind w:left="0"/>
        <w:jc w:val="both"/>
      </w:pPr>
      <w:r>
        <w:rPr>
          <w:rFonts w:ascii="Times New Roman"/>
          <w:b w:val="false"/>
          <w:i w:val="false"/>
          <w:color w:val="000000"/>
          <w:sz w:val="28"/>
        </w:rPr>
        <w:t>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1962"/>
    <w:bookmarkStart w:name="z7344" w:id="1963"/>
    <w:p>
      <w:pPr>
        <w:spacing w:after="0"/>
        <w:ind w:left="0"/>
        <w:jc w:val="both"/>
      </w:pPr>
      <w:r>
        <w:rPr>
          <w:rFonts w:ascii="Times New Roman"/>
          <w:b w:val="false"/>
          <w:i w:val="false"/>
          <w:color w:val="000000"/>
          <w:sz w:val="28"/>
        </w:rPr>
        <w:t>
      көрсетілетін қызметті беруші басшысының атына;</w:t>
      </w:r>
    </w:p>
    <w:bookmarkEnd w:id="1963"/>
    <w:bookmarkStart w:name="z7345" w:id="1964"/>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1964"/>
    <w:bookmarkStart w:name="z7346" w:id="1965"/>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1965"/>
    <w:bookmarkStart w:name="z7347" w:id="1966"/>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1966"/>
    <w:bookmarkStart w:name="z7348" w:id="1967"/>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1967"/>
    <w:bookmarkStart w:name="z7349" w:id="1968"/>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1968"/>
    <w:bookmarkStart w:name="z7350" w:id="1969"/>
    <w:p>
      <w:pPr>
        <w:spacing w:after="0"/>
        <w:ind w:left="0"/>
        <w:jc w:val="both"/>
      </w:pPr>
      <w:r>
        <w:rPr>
          <w:rFonts w:ascii="Times New Roman"/>
          <w:b w:val="false"/>
          <w:i w:val="false"/>
          <w:color w:val="000000"/>
          <w:sz w:val="28"/>
        </w:rPr>
        <w:t xml:space="preserve">
      8. Көрсетілген мемлекеттік қызмет нәтижелерімен келіспеген жағдайда, көрсетілетін қызметті алушы Заңның </w:t>
      </w:r>
      <w:r>
        <w:rPr>
          <w:rFonts w:ascii="Times New Roman"/>
          <w:b w:val="false"/>
          <w:i w:val="false"/>
          <w:color w:val="000000"/>
          <w:sz w:val="28"/>
        </w:rPr>
        <w:t>4-бабы</w:t>
      </w:r>
      <w:r>
        <w:rPr>
          <w:rFonts w:ascii="Times New Roman"/>
          <w:b w:val="false"/>
          <w:i w:val="false"/>
          <w:color w:val="000000"/>
          <w:sz w:val="28"/>
        </w:rPr>
        <w:t xml:space="preserve"> 1-тармағы 6)-тармақшасына сәйкес сотқа жүгінеді.</w:t>
      </w:r>
    </w:p>
    <w:bookmarkEnd w:id="1969"/>
    <w:bookmarkStart w:name="z7351" w:id="1970"/>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19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"Кедендік тасымалдаушылардың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тізіліміне енгізу" мемлекеттiк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7" w:id="1971"/>
          <w:p>
            <w:pPr>
              <w:spacing w:after="20"/>
              <w:ind w:left="20"/>
              <w:jc w:val="both"/>
            </w:pPr>
            <w:r>
              <w:rPr>
                <w:rFonts w:ascii="Times New Roman"/>
                <w:b w:val="false"/>
                <w:i w:val="false"/>
                <w:color w:val="000000"/>
                <w:sz w:val="20"/>
              </w:rPr>
              <w:t>
</w:t>
            </w:r>
            <w:r>
              <w:rPr>
                <w:rFonts w:ascii="Times New Roman"/>
                <w:b w:val="false"/>
                <w:i w:val="false"/>
                <w:color w:val="000000"/>
                <w:sz w:val="20"/>
              </w:rPr>
              <w:t>"Кедендік тасымалдаушылар тізіліміне енгізу" мемлекеттік қызмет көрсетуге қойылатын негізгі талаптардың тізбесі</w:t>
            </w:r>
          </w:p>
          <w:bookmarkEnd w:id="1971"/>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59" w:id="197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7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кірістер комитетінің облыстар, Астана, Алматы және Шымкент қалалары бойынша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3" w:id="197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7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5" w:id="1974"/>
          <w:p>
            <w:pPr>
              <w:spacing w:after="20"/>
              <w:ind w:left="20"/>
              <w:jc w:val="both"/>
            </w:pPr>
            <w:r>
              <w:rPr>
                <w:rFonts w:ascii="Times New Roman"/>
                <w:b w:val="false"/>
                <w:i w:val="false"/>
                <w:color w:val="000000"/>
                <w:sz w:val="20"/>
              </w:rPr>
              <w:t>
1) www.​egov.​kz "цифрлық үкімет" веб-порталы (бұдан әрі – портал) арқылы;</w:t>
            </w:r>
          </w:p>
          <w:bookmarkEnd w:id="1974"/>
          <w:p>
            <w:pPr>
              <w:spacing w:after="20"/>
              <w:ind w:left="20"/>
              <w:jc w:val="both"/>
            </w:pPr>
            <w:r>
              <w:rPr>
                <w:rFonts w:ascii="Times New Roman"/>
                <w:b w:val="false"/>
                <w:i w:val="false"/>
                <w:color w:val="000000"/>
                <w:sz w:val="20"/>
              </w:rPr>
              <w:t>
2) цифрлық объектілері, "KEDEN" цифрлық жүйесі арқылы www.​keden.​kgd.​gov.​kz (бұдан әрі –"KEDEN" ЦЖ).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8" w:id="197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құжаттар топтамасын порталға және "KEDEN" ЦЖ тапсырған сәттен бастап –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2" w:id="1976"/>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9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76" w:id="1977"/>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9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басшысының немесе оны алмастыратын тұлғаның, әлде басшы орынбасарының бұйрығымен ресімделген кедендік тасымалдаушылар тізіліміне енгізу туралы шешім хабарламасы немесе осы Тізбенің 9-тармағында көрсетілген жағдайларда және негіздер бойынша мемлекеттік қызмет көрсетуден бас тарту туралы уәжделген жауап (хабарлама)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0" w:id="1978"/>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9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4" w:id="1979"/>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9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цифрлық объектілерінің жұмыс кестесі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86" w:id="1980"/>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bookmarkEnd w:id="198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және Заңға сәйкес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"KEDEN" ЦЖ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және Заңға сәйкес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 1) www.egov.kz порталы;</w:t>
            </w:r>
          </w:p>
          <w:p>
            <w:pPr>
              <w:spacing w:after="20"/>
              <w:ind w:left="20"/>
              <w:jc w:val="both"/>
            </w:pPr>
            <w:r>
              <w:rPr>
                <w:rFonts w:ascii="Times New Roman"/>
                <w:b w:val="false"/>
                <w:i w:val="false"/>
                <w:color w:val="000000"/>
                <w:sz w:val="20"/>
              </w:rPr>
              <w:t>
2) "KEDEN" ЦЖ www.keden.kgd.gov.kz интернет-ресурстарында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3" w:id="1981"/>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9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5" w:id="1982"/>
          <w:p>
            <w:pPr>
              <w:spacing w:after="20"/>
              <w:ind w:left="20"/>
              <w:jc w:val="both"/>
            </w:pPr>
            <w:r>
              <w:rPr>
                <w:rFonts w:ascii="Times New Roman"/>
                <w:b w:val="false"/>
                <w:i w:val="false"/>
                <w:color w:val="000000"/>
                <w:sz w:val="20"/>
              </w:rPr>
              <w:t>
көрсетілетін қызметті алушы жүгінген кезде: портал және "KEDEN" ЦЖ арқылы:</w:t>
            </w:r>
          </w:p>
          <w:bookmarkEnd w:id="1982"/>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электрондық цифрлық қолтаңбасымен (бұдан әрі –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кеден ісі саласындағы қызметті жүзеге асыратын заңды тұлғаның міндеттерінің орындалуын қамтамасыз етуді тіркеу туралы электрондық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кедендік тасымалдаушы ретінде қызметті жүзеге асыру кезінде пайдаланылуы көзделетін, тауарларды тасымалдау үшін пайдаланылатын көлік құралдарының, оның ішінде кедендік пломбалары және мөрлері бар тауарларды тасымалдауға жарамды көлік құралдарының меншікте, шаруашылық жүргізуде, жедел басқаруда немесе жалға алынған болуын растайтын құжаттардың нотариат куәландырған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халықаралық тасымалдау көлік құралдарын кедендік пломбалары және мөрлері бар тауарларды тасымалдауға жіберу туралы куәліктердің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егер жүктерді тасымалдау жөніндегі қызмет Қазақстан Республикасының рұқсаттар және хабарламалар туралы заңнамасына сәйкес рұқсаттың болуын талап етсе, мұндай қызмет түрін жүзеге асыруға арналған рұқсаттың электрондық көшірмесі.</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3" w:id="1983"/>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19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5" w:id="1984"/>
          <w:p>
            <w:pPr>
              <w:spacing w:after="20"/>
              <w:ind w:left="20"/>
              <w:jc w:val="both"/>
            </w:pPr>
            <w:r>
              <w:rPr>
                <w:rFonts w:ascii="Times New Roman"/>
                <w:b w:val="false"/>
                <w:i w:val="false"/>
                <w:color w:val="000000"/>
                <w:sz w:val="20"/>
              </w:rPr>
              <w:t>
1) көрсетілетін қызметті алушының Кеден кодексінің 496 - бабы 1-тармағының мынадай талаптарына сәйкес келмеуі:</w:t>
            </w:r>
          </w:p>
          <w:bookmarkEnd w:id="1984"/>
          <w:p>
            <w:pPr>
              <w:spacing w:after="20"/>
              <w:ind w:left="20"/>
              <w:jc w:val="both"/>
            </w:pPr>
            <w:r>
              <w:rPr>
                <w:rFonts w:ascii="Times New Roman"/>
                <w:b w:val="false"/>
                <w:i w:val="false"/>
                <w:color w:val="000000"/>
                <w:sz w:val="20"/>
              </w:rPr>
              <w:t>
</w:t>
            </w:r>
            <w:r>
              <w:rPr>
                <w:rFonts w:ascii="Times New Roman"/>
                <w:b w:val="false"/>
                <w:i w:val="false"/>
                <w:color w:val="000000"/>
                <w:sz w:val="20"/>
              </w:rPr>
              <w:t>осы тұлғаның мемлекеттік кірістер органына өтініш берілген күнге кемінде екі жыл бойы жүктерді тасымалдау жөніндегі қызметті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осындай қамтамасыз ету енгізілген күнге Қазақстан Республикасының салық заңнамасына сәйкес валютаның нарықтық бағамын қолдана отырып, кемінде екі жүз мың еуроға баламалы сомада кедендік баждардың, салықтардың төленуін қамтамасыз етуді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мұндай қызмет түрі Қазақстан Республикасының заңнамасына сәйкес көрсетілген құжаттың болуын талап етсе, жүктерді тасымалдау жөніндегі қызметті жүзеге асыруға рұқсат беру құжатының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тауарларды тасымалдауға пайдаланылатын көлік құралдарының, оның ішінде кедендік пломбалары және мөрлері бар тауарларды тасымалдауға жарамды көлік құралдарының меншікте, шаруашылық жүргізуде, жедел басқаруда немесе жалға алынған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кірістер органына жүгінген күні кедендік төлемдерді, салықтар мен өсімпұлдарды төлеу бойынша орындалмаған міндеттің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кірістер органына жүгінген күнге дейін бір жыл ішінде Қазақстан Республикасының Әкімшілік құқық бұзушылық туралы кодексінің 521, 523, 524, 525, 526, 527, 528, 529, 530, 533, 534, 549, 550, 555 және 558-баптарына сәйкес әкімшілік жауаптылыққа тарту фактілерінің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кірістер органына сигнал беру арқылы осы көлік құралының орналасқан жерін анықтауға мүмкіндік беретін әрбір көлік құралында техникалық жабдықтың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шот-фактуралардың цифрлық жүйесін пайдалану туралы шарттың (келісімнің)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Қазақстан Республикасының Қылмыстық кодексінің 190, 192-1, 193, 209, 213, 214, 218, 233, 233-1, 250, 259, 311 және 312 баптары бойынша, сондай-ақ Қазақстан Республикасының Қылмыстық кодексінің 214, 216, 218, 234, 235, 236, 241, 245, 255, 256, 286, 297, 366 және 367 баптары бойынша кедендік тасымалдаушылар тізіліміне енгізуге үміткер заңды тұлғалардың басшылары болып табылатын жеке тұлғаларда өтелмеген соттылықтың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Тізбенің 8-тармағында көрсетілген барлық құжаттарды ұсынбауы;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0" w:id="1985"/>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19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2" w:id="1986"/>
          <w:p>
            <w:pPr>
              <w:spacing w:after="20"/>
              <w:ind w:left="20"/>
              <w:jc w:val="both"/>
            </w:pPr>
            <w:r>
              <w:rPr>
                <w:rFonts w:ascii="Times New Roman"/>
                <w:b w:val="false"/>
                <w:i w:val="false"/>
                <w:color w:val="000000"/>
                <w:sz w:val="20"/>
              </w:rPr>
              <w:t>
Көрсетілетін қызметті алушының ЭЦҚ болған кезде мемлекеттік көрсетілетін қызметті электрондық нысанда портал арқылы алуға мүмкіндігі бар.</w:t>
            </w:r>
          </w:p>
          <w:bookmarkEnd w:id="19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Көрсетілетін қызметті алушының мемлекеттік қызмет көрсету мәртебесі туралы ақпаратты порталдағы "жеке кабинеті", 1414, 8 800 080 7777 Бірыңғай байланыс орталығы арқылы қашықтықтан қол жеткізу режимінде алу мүмкіндігі бар. </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ЭЦҚ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"Кедендік тасымалдаушылардың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тізіліміне енгізу" мемлекеттiк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тұлғаның толық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атауы)</w:t>
            </w:r>
            <w:r>
              <w:br/>
            </w:r>
            <w:r>
              <w:rPr>
                <w:rFonts w:ascii="Times New Roman"/>
                <w:b w:val="false"/>
                <w:i w:val="false"/>
                <w:color w:val="000000"/>
                <w:sz w:val="20"/>
              </w:rPr>
              <w:t>__________________________</w:t>
            </w:r>
            <w:r>
              <w:br/>
            </w:r>
            <w:r>
              <w:rPr>
                <w:rFonts w:ascii="Times New Roman"/>
                <w:b w:val="false"/>
                <w:i w:val="false"/>
                <w:color w:val="000000"/>
                <w:sz w:val="20"/>
              </w:rPr>
              <w:t>(заңды мекен-жайы)</w:t>
            </w:r>
            <w:r>
              <w:br/>
            </w:r>
            <w:r>
              <w:rPr>
                <w:rFonts w:ascii="Times New Roman"/>
                <w:b w:val="false"/>
                <w:i w:val="false"/>
                <w:color w:val="000000"/>
                <w:sz w:val="20"/>
              </w:rPr>
              <w:t>___________________________</w:t>
            </w:r>
            <w:r>
              <w:br/>
            </w:r>
            <w:r>
              <w:rPr>
                <w:rFonts w:ascii="Times New Roman"/>
                <w:b w:val="false"/>
                <w:i w:val="false"/>
                <w:color w:val="000000"/>
                <w:sz w:val="20"/>
              </w:rPr>
              <w:t>(нақты мекен-жайы)</w:t>
            </w:r>
            <w:r>
              <w:br/>
            </w:r>
            <w:r>
              <w:rPr>
                <w:rFonts w:ascii="Times New Roman"/>
                <w:b w:val="false"/>
                <w:i w:val="false"/>
                <w:color w:val="000000"/>
                <w:sz w:val="20"/>
              </w:rPr>
              <w:t>___________________________</w:t>
            </w:r>
            <w:r>
              <w:br/>
            </w:r>
            <w:r>
              <w:rPr>
                <w:rFonts w:ascii="Times New Roman"/>
                <w:b w:val="false"/>
                <w:i w:val="false"/>
                <w:color w:val="000000"/>
                <w:sz w:val="20"/>
              </w:rPr>
              <w:t>(бизнес-сәйкестендiру нөмiрi)</w:t>
            </w:r>
            <w:r>
              <w:br/>
            </w:r>
            <w:r>
              <w:rPr>
                <w:rFonts w:ascii="Times New Roman"/>
                <w:b w:val="false"/>
                <w:i w:val="false"/>
                <w:color w:val="000000"/>
                <w:sz w:val="20"/>
              </w:rPr>
              <w:t>___________________________</w:t>
            </w:r>
            <w:r>
              <w:br/>
            </w:r>
            <w:r>
              <w:rPr>
                <w:rFonts w:ascii="Times New Roman"/>
                <w:b w:val="false"/>
                <w:i w:val="false"/>
                <w:color w:val="000000"/>
                <w:sz w:val="20"/>
              </w:rPr>
              <w:t>(электрондық мекен-жайы,</w:t>
            </w:r>
            <w:r>
              <w:br/>
            </w:r>
            <w:r>
              <w:rPr>
                <w:rFonts w:ascii="Times New Roman"/>
                <w:b w:val="false"/>
                <w:i w:val="false"/>
                <w:color w:val="000000"/>
                <w:sz w:val="20"/>
              </w:rPr>
              <w:t>телефоны)</w:t>
            </w:r>
            <w:r>
              <w:br/>
            </w:r>
            <w:r>
              <w:rPr>
                <w:rFonts w:ascii="Times New Roman"/>
                <w:b w:val="false"/>
                <w:i w:val="false"/>
                <w:color w:val="000000"/>
                <w:sz w:val="20"/>
              </w:rPr>
              <w:t>_________________________</w:t>
            </w:r>
            <w:r>
              <w:br/>
            </w:r>
            <w:r>
              <w:rPr>
                <w:rFonts w:ascii="Times New Roman"/>
                <w:b w:val="false"/>
                <w:i w:val="false"/>
                <w:color w:val="000000"/>
                <w:sz w:val="20"/>
              </w:rPr>
              <w:t>(мемлекеттік кірістер органының атауы)</w:t>
            </w:r>
          </w:p>
        </w:tc>
      </w:tr>
    </w:tbl>
    <w:bookmarkStart w:name="z7439" w:id="1987"/>
    <w:p>
      <w:pPr>
        <w:spacing w:after="0"/>
        <w:ind w:left="0"/>
        <w:jc w:val="left"/>
      </w:pPr>
      <w:r>
        <w:rPr>
          <w:rFonts w:ascii="Times New Roman"/>
          <w:b/>
          <w:i w:val="false"/>
          <w:color w:val="000000"/>
        </w:rPr>
        <w:t xml:space="preserve"> Кедендік тасымалдаушылар тізіліміне енгізу туралы өтініш</w:t>
      </w:r>
    </w:p>
    <w:bookmarkEnd w:id="1987"/>
    <w:bookmarkStart w:name="z7440" w:id="1988"/>
    <w:p>
      <w:pPr>
        <w:spacing w:after="0"/>
        <w:ind w:left="0"/>
        <w:jc w:val="both"/>
      </w:pPr>
      <w:r>
        <w:rPr>
          <w:rFonts w:ascii="Times New Roman"/>
          <w:b w:val="false"/>
          <w:i w:val="false"/>
          <w:color w:val="000000"/>
          <w:sz w:val="28"/>
        </w:rPr>
        <w:t>
      Сізден "Қазақстан Республикасындағы кедендік реттеу туралы" Қазақстан Республикасының Кодексінің 497-бабының 1-тармағына сәйкес кедендік тасымалдаушылар тізіліміне енгізуді сұраймыз.</w:t>
      </w:r>
    </w:p>
    <w:bookmarkEnd w:id="1988"/>
    <w:bookmarkStart w:name="z7441" w:id="1989"/>
    <w:p>
      <w:pPr>
        <w:spacing w:after="0"/>
        <w:ind w:left="0"/>
        <w:jc w:val="both"/>
      </w:pPr>
      <w:r>
        <w:rPr>
          <w:rFonts w:ascii="Times New Roman"/>
          <w:b w:val="false"/>
          <w:i w:val="false"/>
          <w:color w:val="000000"/>
          <w:sz w:val="28"/>
        </w:rPr>
        <w:t>
      Мынадай мәліметтерді көрсетеміз:</w:t>
      </w:r>
    </w:p>
    <w:bookmarkEnd w:id="1989"/>
    <w:bookmarkStart w:name="z7442" w:id="1990"/>
    <w:p>
      <w:pPr>
        <w:spacing w:after="0"/>
        <w:ind w:left="0"/>
        <w:jc w:val="both"/>
      </w:pPr>
      <w:r>
        <w:rPr>
          <w:rFonts w:ascii="Times New Roman"/>
          <w:b w:val="false"/>
          <w:i w:val="false"/>
          <w:color w:val="000000"/>
          <w:sz w:val="28"/>
        </w:rPr>
        <w:t>
      жүктерді тасымалдау жөніндегі қызметті жүзеге асыру мерзімі</w:t>
      </w:r>
    </w:p>
    <w:bookmarkEnd w:id="1990"/>
    <w:bookmarkStart w:name="z7443" w:id="1991"/>
    <w:p>
      <w:pPr>
        <w:spacing w:after="0"/>
        <w:ind w:left="0"/>
        <w:jc w:val="both"/>
      </w:pPr>
      <w:r>
        <w:rPr>
          <w:rFonts w:ascii="Times New Roman"/>
          <w:b w:val="false"/>
          <w:i w:val="false"/>
          <w:color w:val="000000"/>
          <w:sz w:val="28"/>
        </w:rPr>
        <w:t>
      ___________________________________________________________________</w:t>
      </w:r>
    </w:p>
    <w:bookmarkEnd w:id="1991"/>
    <w:bookmarkStart w:name="z7444" w:id="1992"/>
    <w:p>
      <w:pPr>
        <w:spacing w:after="0"/>
        <w:ind w:left="0"/>
        <w:jc w:val="both"/>
      </w:pPr>
      <w:r>
        <w:rPr>
          <w:rFonts w:ascii="Times New Roman"/>
          <w:b w:val="false"/>
          <w:i w:val="false"/>
          <w:color w:val="000000"/>
          <w:sz w:val="28"/>
        </w:rPr>
        <w:t>
      ___________________________________________________________________;</w:t>
      </w:r>
    </w:p>
    <w:bookmarkEnd w:id="1992"/>
    <w:bookmarkStart w:name="z7445" w:id="1993"/>
    <w:p>
      <w:pPr>
        <w:spacing w:after="0"/>
        <w:ind w:left="0"/>
        <w:jc w:val="both"/>
      </w:pPr>
      <w:r>
        <w:rPr>
          <w:rFonts w:ascii="Times New Roman"/>
          <w:b w:val="false"/>
          <w:i w:val="false"/>
          <w:color w:val="000000"/>
          <w:sz w:val="28"/>
        </w:rPr>
        <w:t>
      кеден ісі саласындағы қызметті жүзеге асыратын заңды тұлға міндеттерінің орындалуын мұндай қамтамасыз ету енгізілген күнге валюта бағамын қолдана отырып, екі жүз мың еуроға баламалы мөлшерде, ал егер Комиссия қамтамасыз етудің өзге мөлшерін айқындаса, Комиссия айқындаған мөлшерде қамтамасыз ету</w:t>
      </w:r>
    </w:p>
    <w:bookmarkEnd w:id="1993"/>
    <w:bookmarkStart w:name="z7446" w:id="1994"/>
    <w:p>
      <w:pPr>
        <w:spacing w:after="0"/>
        <w:ind w:left="0"/>
        <w:jc w:val="both"/>
      </w:pPr>
      <w:r>
        <w:rPr>
          <w:rFonts w:ascii="Times New Roman"/>
          <w:b w:val="false"/>
          <w:i w:val="false"/>
          <w:color w:val="000000"/>
          <w:sz w:val="28"/>
        </w:rPr>
        <w:t>
      ___________________________________________________________________</w:t>
      </w:r>
    </w:p>
    <w:bookmarkEnd w:id="1994"/>
    <w:bookmarkStart w:name="z7447" w:id="1995"/>
    <w:p>
      <w:pPr>
        <w:spacing w:after="0"/>
        <w:ind w:left="0"/>
        <w:jc w:val="both"/>
      </w:pPr>
      <w:r>
        <w:rPr>
          <w:rFonts w:ascii="Times New Roman"/>
          <w:b w:val="false"/>
          <w:i w:val="false"/>
          <w:color w:val="000000"/>
          <w:sz w:val="28"/>
        </w:rPr>
        <w:t>
      ___________________________________________________________________;</w:t>
      </w:r>
    </w:p>
    <w:bookmarkEnd w:id="1995"/>
    <w:bookmarkStart w:name="z7448" w:id="1996"/>
    <w:p>
      <w:pPr>
        <w:spacing w:after="0"/>
        <w:ind w:left="0"/>
        <w:jc w:val="both"/>
      </w:pPr>
      <w:r>
        <w:rPr>
          <w:rFonts w:ascii="Times New Roman"/>
          <w:b w:val="false"/>
          <w:i w:val="false"/>
          <w:color w:val="000000"/>
          <w:sz w:val="28"/>
        </w:rPr>
        <w:t>
      егер жүктерді тасымалдау жөніндегі қызмет Қазақстан Республикасының рұқсаттар және хабарламалар туралы заңнамасына сәйкес рұқсаттың болуын талап етсе, мұндай қызмет түрін жүзеге асыруға рұқсаттың болуы</w:t>
      </w:r>
    </w:p>
    <w:bookmarkEnd w:id="1996"/>
    <w:bookmarkStart w:name="z7449" w:id="1997"/>
    <w:p>
      <w:pPr>
        <w:spacing w:after="0"/>
        <w:ind w:left="0"/>
        <w:jc w:val="both"/>
      </w:pPr>
      <w:r>
        <w:rPr>
          <w:rFonts w:ascii="Times New Roman"/>
          <w:b w:val="false"/>
          <w:i w:val="false"/>
          <w:color w:val="000000"/>
          <w:sz w:val="28"/>
        </w:rPr>
        <w:t>
      ___________________________________________________________________</w:t>
      </w:r>
    </w:p>
    <w:bookmarkEnd w:id="1997"/>
    <w:bookmarkStart w:name="z7450" w:id="1998"/>
    <w:p>
      <w:pPr>
        <w:spacing w:after="0"/>
        <w:ind w:left="0"/>
        <w:jc w:val="both"/>
      </w:pPr>
      <w:r>
        <w:rPr>
          <w:rFonts w:ascii="Times New Roman"/>
          <w:b w:val="false"/>
          <w:i w:val="false"/>
          <w:color w:val="000000"/>
          <w:sz w:val="28"/>
        </w:rPr>
        <w:t>
      ___________________________________________________________________;</w:t>
      </w:r>
    </w:p>
    <w:bookmarkEnd w:id="1998"/>
    <w:bookmarkStart w:name="z7451" w:id="1999"/>
    <w:p>
      <w:pPr>
        <w:spacing w:after="0"/>
        <w:ind w:left="0"/>
        <w:jc w:val="both"/>
      </w:pPr>
      <w:r>
        <w:rPr>
          <w:rFonts w:ascii="Times New Roman"/>
          <w:b w:val="false"/>
          <w:i w:val="false"/>
          <w:color w:val="000000"/>
          <w:sz w:val="28"/>
        </w:rPr>
        <w:t>
      тауарларды тасымалдауға пайдаланылатын көлік құралдарының, оның ішінде кедендік пломбалары және мөрлері бар тауарларды тасымалдауға жарамды көлік құралдарының меншікте, шаруашылық жүргізуде, жедел басқаруда немесе жалға алынған болуы</w:t>
      </w:r>
    </w:p>
    <w:bookmarkEnd w:id="1999"/>
    <w:bookmarkStart w:name="z7452" w:id="2000"/>
    <w:p>
      <w:pPr>
        <w:spacing w:after="0"/>
        <w:ind w:left="0"/>
        <w:jc w:val="both"/>
      </w:pPr>
      <w:r>
        <w:rPr>
          <w:rFonts w:ascii="Times New Roman"/>
          <w:b w:val="false"/>
          <w:i w:val="false"/>
          <w:color w:val="000000"/>
          <w:sz w:val="28"/>
        </w:rPr>
        <w:t>
      ____________________________________________________________________</w:t>
      </w:r>
    </w:p>
    <w:bookmarkEnd w:id="2000"/>
    <w:bookmarkStart w:name="z7453" w:id="2001"/>
    <w:p>
      <w:pPr>
        <w:spacing w:after="0"/>
        <w:ind w:left="0"/>
        <w:jc w:val="both"/>
      </w:pPr>
      <w:r>
        <w:rPr>
          <w:rFonts w:ascii="Times New Roman"/>
          <w:b w:val="false"/>
          <w:i w:val="false"/>
          <w:color w:val="000000"/>
          <w:sz w:val="28"/>
        </w:rPr>
        <w:t>
      ___________________________________________________________________;</w:t>
      </w:r>
    </w:p>
    <w:bookmarkEnd w:id="2001"/>
    <w:bookmarkStart w:name="z7454" w:id="2002"/>
    <w:p>
      <w:pPr>
        <w:spacing w:after="0"/>
        <w:ind w:left="0"/>
        <w:jc w:val="both"/>
      </w:pPr>
      <w:r>
        <w:rPr>
          <w:rFonts w:ascii="Times New Roman"/>
          <w:b w:val="false"/>
          <w:i w:val="false"/>
          <w:color w:val="000000"/>
          <w:sz w:val="28"/>
        </w:rPr>
        <w:t>
      мемлекеттік кірістер органына өтініш берілген күнге кедендік төлемдерді, салықтарды, арнайы, демпингке қарсы, өтемақы баждарын, өсімпұлдарды, пайыздарды төлеу бойынша белгіленген мерзімде орындалмаған міндеттің болмауы</w:t>
      </w:r>
    </w:p>
    <w:bookmarkEnd w:id="2002"/>
    <w:bookmarkStart w:name="z7455" w:id="2003"/>
    <w:p>
      <w:pPr>
        <w:spacing w:after="0"/>
        <w:ind w:left="0"/>
        <w:jc w:val="both"/>
      </w:pPr>
      <w:r>
        <w:rPr>
          <w:rFonts w:ascii="Times New Roman"/>
          <w:b w:val="false"/>
          <w:i w:val="false"/>
          <w:color w:val="000000"/>
          <w:sz w:val="28"/>
        </w:rPr>
        <w:t>
      ____________________________________________________________________</w:t>
      </w:r>
    </w:p>
    <w:bookmarkEnd w:id="2003"/>
    <w:bookmarkStart w:name="z7456" w:id="2004"/>
    <w:p>
      <w:pPr>
        <w:spacing w:after="0"/>
        <w:ind w:left="0"/>
        <w:jc w:val="both"/>
      </w:pPr>
      <w:r>
        <w:rPr>
          <w:rFonts w:ascii="Times New Roman"/>
          <w:b w:val="false"/>
          <w:i w:val="false"/>
          <w:color w:val="000000"/>
          <w:sz w:val="28"/>
        </w:rPr>
        <w:t>
      ___________________________________________________________________;</w:t>
      </w:r>
    </w:p>
    <w:bookmarkEnd w:id="2004"/>
    <w:bookmarkStart w:name="z7457" w:id="2005"/>
    <w:p>
      <w:pPr>
        <w:spacing w:after="0"/>
        <w:ind w:left="0"/>
        <w:jc w:val="both"/>
      </w:pPr>
      <w:r>
        <w:rPr>
          <w:rFonts w:ascii="Times New Roman"/>
          <w:b w:val="false"/>
          <w:i w:val="false"/>
          <w:color w:val="000000"/>
          <w:sz w:val="28"/>
        </w:rPr>
        <w:t>
      мемлекеттік кірістер органына өтініш берілген күнге дейінгі бір жыл ішінде Қазақстан Республикасының Әкімшілік құқық бұзушылық туралы кодексінің 521, 523, 524, 525, 526, 527, 528, 529, 530, 533, 534, 549, 550, 555 және 558-баптарына сәйкес әкімшілік жауаптылыққа тарту фактілерінің болмауы</w:t>
      </w:r>
    </w:p>
    <w:bookmarkEnd w:id="2005"/>
    <w:bookmarkStart w:name="z7458" w:id="2006"/>
    <w:p>
      <w:pPr>
        <w:spacing w:after="0"/>
        <w:ind w:left="0"/>
        <w:jc w:val="both"/>
      </w:pPr>
      <w:r>
        <w:rPr>
          <w:rFonts w:ascii="Times New Roman"/>
          <w:b w:val="false"/>
          <w:i w:val="false"/>
          <w:color w:val="000000"/>
          <w:sz w:val="28"/>
        </w:rPr>
        <w:t>
      ____________________________________________________________________</w:t>
      </w:r>
    </w:p>
    <w:bookmarkEnd w:id="2006"/>
    <w:bookmarkStart w:name="z7459" w:id="2007"/>
    <w:p>
      <w:pPr>
        <w:spacing w:after="0"/>
        <w:ind w:left="0"/>
        <w:jc w:val="both"/>
      </w:pPr>
      <w:r>
        <w:rPr>
          <w:rFonts w:ascii="Times New Roman"/>
          <w:b w:val="false"/>
          <w:i w:val="false"/>
          <w:color w:val="000000"/>
          <w:sz w:val="28"/>
        </w:rPr>
        <w:t>
      ___________________________________________________________________;</w:t>
      </w:r>
    </w:p>
    <w:bookmarkEnd w:id="2007"/>
    <w:bookmarkStart w:name="z7460" w:id="2008"/>
    <w:p>
      <w:pPr>
        <w:spacing w:after="0"/>
        <w:ind w:left="0"/>
        <w:jc w:val="both"/>
      </w:pPr>
      <w:r>
        <w:rPr>
          <w:rFonts w:ascii="Times New Roman"/>
          <w:b w:val="false"/>
          <w:i w:val="false"/>
          <w:color w:val="000000"/>
          <w:sz w:val="28"/>
        </w:rPr>
        <w:t>
      көлік құралында кеден органына байланыс арналары бойынша сигнал беру арқылы осы көлік құралының тұрған жерін айқындауға мүмкіндік беретін деректерді үздіксіз беру функциясы бар спутниктік навигация жүйесінің техникалық құралының немесе шұғыл қимылдайтын жедел қызметтерді шақыру құрылғысының болуы туралы мәлімет (тармақшаның талабы тіркемелерге, жартылай тіркемелерге, вагондарға, контейнерлерге және өздігінен жүзбейтін кемелерге қолданылмайды) _______________________________________________</w:t>
      </w:r>
    </w:p>
    <w:bookmarkEnd w:id="2008"/>
    <w:bookmarkStart w:name="z7461" w:id="2009"/>
    <w:p>
      <w:pPr>
        <w:spacing w:after="0"/>
        <w:ind w:left="0"/>
        <w:jc w:val="both"/>
      </w:pPr>
      <w:r>
        <w:rPr>
          <w:rFonts w:ascii="Times New Roman"/>
          <w:b w:val="false"/>
          <w:i w:val="false"/>
          <w:color w:val="000000"/>
          <w:sz w:val="28"/>
        </w:rPr>
        <w:t>
      ___________________________________________________________________;</w:t>
      </w:r>
    </w:p>
    <w:bookmarkEnd w:id="2009"/>
    <w:bookmarkStart w:name="z7462" w:id="2010"/>
    <w:p>
      <w:pPr>
        <w:spacing w:after="0"/>
        <w:ind w:left="0"/>
        <w:jc w:val="both"/>
      </w:pPr>
      <w:r>
        <w:rPr>
          <w:rFonts w:ascii="Times New Roman"/>
          <w:b w:val="false"/>
          <w:i w:val="false"/>
          <w:color w:val="000000"/>
          <w:sz w:val="28"/>
        </w:rPr>
        <w:t>
      электрондық шот-фактуралардың цифрлық жүйесін пайдалану туралы шарттың (келісімнің) болуы туралы мәлімет</w:t>
      </w:r>
    </w:p>
    <w:bookmarkEnd w:id="2010"/>
    <w:bookmarkStart w:name="z7463" w:id="2011"/>
    <w:p>
      <w:pPr>
        <w:spacing w:after="0"/>
        <w:ind w:left="0"/>
        <w:jc w:val="both"/>
      </w:pPr>
      <w:r>
        <w:rPr>
          <w:rFonts w:ascii="Times New Roman"/>
          <w:b w:val="false"/>
          <w:i w:val="false"/>
          <w:color w:val="000000"/>
          <w:sz w:val="28"/>
        </w:rPr>
        <w:t>
      ____________________________________________________________________</w:t>
      </w:r>
    </w:p>
    <w:bookmarkEnd w:id="2011"/>
    <w:bookmarkStart w:name="z7464" w:id="2012"/>
    <w:p>
      <w:pPr>
        <w:spacing w:after="0"/>
        <w:ind w:left="0"/>
        <w:jc w:val="both"/>
      </w:pPr>
      <w:r>
        <w:rPr>
          <w:rFonts w:ascii="Times New Roman"/>
          <w:b w:val="false"/>
          <w:i w:val="false"/>
          <w:color w:val="000000"/>
          <w:sz w:val="28"/>
        </w:rPr>
        <w:t>
      ___________________________________________________________________.</w:t>
      </w:r>
    </w:p>
    <w:bookmarkEnd w:id="2012"/>
    <w:bookmarkStart w:name="z7465" w:id="2013"/>
    <w:p>
      <w:pPr>
        <w:spacing w:after="0"/>
        <w:ind w:left="0"/>
        <w:jc w:val="both"/>
      </w:pPr>
      <w:r>
        <w:rPr>
          <w:rFonts w:ascii="Times New Roman"/>
          <w:b w:val="false"/>
          <w:i w:val="false"/>
          <w:color w:val="000000"/>
          <w:sz w:val="28"/>
        </w:rPr>
        <w:t>
      Қазақстан Республикасының Қылмыстық кодексінің 190, 192-1, 193, 209, 213, 214, 218, 233, 233-1, 250, 259, 311 және 312 баптары бойынша, сондай-ақ Қазақстан Республикасының Қылмыстық кодексінің 214, 216, 218, 234, 235, 236, 241, 245, 255, 256, 286, 297, 366 және 367 баптары бойынша кедендік тасымалдаушылар тізіліміне енгізуге үміткер заңды тұлғалардың басшылары болып табылатын жеке тұлғаларда өтелмеген соттылықтың болмауы _________________________________________.</w:t>
      </w:r>
    </w:p>
    <w:bookmarkEnd w:id="2013"/>
    <w:bookmarkStart w:name="z7466" w:id="2014"/>
    <w:p>
      <w:pPr>
        <w:spacing w:after="0"/>
        <w:ind w:left="0"/>
        <w:jc w:val="both"/>
      </w:pPr>
      <w:r>
        <w:rPr>
          <w:rFonts w:ascii="Times New Roman"/>
          <w:b w:val="false"/>
          <w:i w:val="false"/>
          <w:color w:val="000000"/>
          <w:sz w:val="28"/>
        </w:rPr>
        <w:t>
      "Кедендік тасымалдаушылар тізіліміне енгізу" мемлекеттік көрсетілетін қызметті көрсету шеңберінде цифрлық жүйелерде заңмен қорғалатын құпиядан тұратын мәліметтерді пайдалануға келісім</w:t>
      </w:r>
    </w:p>
    <w:bookmarkEnd w:id="2014"/>
    <w:bookmarkStart w:name="z7467" w:id="2015"/>
    <w:p>
      <w:pPr>
        <w:spacing w:after="0"/>
        <w:ind w:left="0"/>
        <w:jc w:val="both"/>
      </w:pPr>
      <w:r>
        <w:rPr>
          <w:rFonts w:ascii="Times New Roman"/>
          <w:b w:val="false"/>
          <w:i w:val="false"/>
          <w:color w:val="000000"/>
          <w:sz w:val="28"/>
        </w:rPr>
        <w:t>
      ____________________________________________________________________</w:t>
      </w:r>
    </w:p>
    <w:bookmarkEnd w:id="2015"/>
    <w:bookmarkStart w:name="z7468" w:id="2016"/>
    <w:p>
      <w:pPr>
        <w:spacing w:after="0"/>
        <w:ind w:left="0"/>
        <w:jc w:val="both"/>
      </w:pPr>
      <w:r>
        <w:rPr>
          <w:rFonts w:ascii="Times New Roman"/>
          <w:b w:val="false"/>
          <w:i w:val="false"/>
          <w:color w:val="000000"/>
          <w:sz w:val="28"/>
        </w:rPr>
        <w:t>
      ___________________________________________________________________.</w:t>
      </w:r>
    </w:p>
    <w:bookmarkEnd w:id="2016"/>
    <w:bookmarkStart w:name="z7469" w:id="2017"/>
    <w:p>
      <w:pPr>
        <w:spacing w:after="0"/>
        <w:ind w:left="0"/>
        <w:jc w:val="both"/>
      </w:pPr>
      <w:r>
        <w:rPr>
          <w:rFonts w:ascii="Times New Roman"/>
          <w:b w:val="false"/>
          <w:i w:val="false"/>
          <w:color w:val="000000"/>
          <w:sz w:val="28"/>
        </w:rPr>
        <w:t>
      Өтінішке мынадай құжаттарды қоса беріп отырмыз:</w:t>
      </w:r>
    </w:p>
    <w:bookmarkEnd w:id="2017"/>
    <w:bookmarkStart w:name="z7470" w:id="2018"/>
    <w:p>
      <w:pPr>
        <w:spacing w:after="0"/>
        <w:ind w:left="0"/>
        <w:jc w:val="both"/>
      </w:pPr>
      <w:r>
        <w:rPr>
          <w:rFonts w:ascii="Times New Roman"/>
          <w:b w:val="false"/>
          <w:i w:val="false"/>
          <w:color w:val="000000"/>
          <w:sz w:val="28"/>
        </w:rPr>
        <w:t>
      1) Кодекстің 10-тарауына сәйкес кеден ісі саласындағы қызметті жүзеге асыратын заңды тұлға міндеттерінің орындалуын қамтамасыз етуді тіркеу туралы мәліметтер</w:t>
      </w:r>
    </w:p>
    <w:bookmarkEnd w:id="2018"/>
    <w:bookmarkStart w:name="z7471" w:id="2019"/>
    <w:p>
      <w:pPr>
        <w:spacing w:after="0"/>
        <w:ind w:left="0"/>
        <w:jc w:val="both"/>
      </w:pPr>
      <w:r>
        <w:rPr>
          <w:rFonts w:ascii="Times New Roman"/>
          <w:b w:val="false"/>
          <w:i w:val="false"/>
          <w:color w:val="000000"/>
          <w:sz w:val="28"/>
        </w:rPr>
        <w:t>
      ____________________________________________________________________</w:t>
      </w:r>
    </w:p>
    <w:bookmarkEnd w:id="2019"/>
    <w:bookmarkStart w:name="z7472" w:id="2020"/>
    <w:p>
      <w:pPr>
        <w:spacing w:after="0"/>
        <w:ind w:left="0"/>
        <w:jc w:val="both"/>
      </w:pPr>
      <w:r>
        <w:rPr>
          <w:rFonts w:ascii="Times New Roman"/>
          <w:b w:val="false"/>
          <w:i w:val="false"/>
          <w:color w:val="000000"/>
          <w:sz w:val="28"/>
        </w:rPr>
        <w:t>
      ___________________________________________________________________;</w:t>
      </w:r>
    </w:p>
    <w:bookmarkEnd w:id="2020"/>
    <w:bookmarkStart w:name="z7473" w:id="2021"/>
    <w:p>
      <w:pPr>
        <w:spacing w:after="0"/>
        <w:ind w:left="0"/>
        <w:jc w:val="both"/>
      </w:pPr>
      <w:r>
        <w:rPr>
          <w:rFonts w:ascii="Times New Roman"/>
          <w:b w:val="false"/>
          <w:i w:val="false"/>
          <w:color w:val="000000"/>
          <w:sz w:val="28"/>
        </w:rPr>
        <w:t>
      2) кедендік тасымалдаушы ретінде қызметті жүзеге асыру кезінде пайдаланылуы көзделетін, тауарларды тасымалдау үшін пайдаланылатын көлік құралдарының, оның ішінде кедендік пломбалары және мөрлері бар тауарларды тасымалдауға жарамды көлік құралдарының меншікте, шаруашылық жүргізуде, жедел басқаруда немесе жалға алынған болуын растайтын құжаттардың нотариат куәландырған көшірмелері _______________________________________________</w:t>
      </w:r>
    </w:p>
    <w:bookmarkEnd w:id="2021"/>
    <w:bookmarkStart w:name="z7474" w:id="2022"/>
    <w:p>
      <w:pPr>
        <w:spacing w:after="0"/>
        <w:ind w:left="0"/>
        <w:jc w:val="both"/>
      </w:pPr>
      <w:r>
        <w:rPr>
          <w:rFonts w:ascii="Times New Roman"/>
          <w:b w:val="false"/>
          <w:i w:val="false"/>
          <w:color w:val="000000"/>
          <w:sz w:val="28"/>
        </w:rPr>
        <w:t>
      ___________________________________________________________________;</w:t>
      </w:r>
    </w:p>
    <w:bookmarkEnd w:id="2022"/>
    <w:bookmarkStart w:name="z7475" w:id="2023"/>
    <w:p>
      <w:pPr>
        <w:spacing w:after="0"/>
        <w:ind w:left="0"/>
        <w:jc w:val="both"/>
      </w:pPr>
      <w:r>
        <w:rPr>
          <w:rFonts w:ascii="Times New Roman"/>
          <w:b w:val="false"/>
          <w:i w:val="false"/>
          <w:color w:val="000000"/>
          <w:sz w:val="28"/>
        </w:rPr>
        <w:t>
      3) халықаралық тасымалдау көлік құралдарын кедендік пломбалары және мөрлері бар тауарларды тасымалдауға жіберу туралы куәліктердің көшірмелері</w:t>
      </w:r>
    </w:p>
    <w:bookmarkEnd w:id="2023"/>
    <w:bookmarkStart w:name="z7476" w:id="2024"/>
    <w:p>
      <w:pPr>
        <w:spacing w:after="0"/>
        <w:ind w:left="0"/>
        <w:jc w:val="both"/>
      </w:pPr>
      <w:r>
        <w:rPr>
          <w:rFonts w:ascii="Times New Roman"/>
          <w:b w:val="false"/>
          <w:i w:val="false"/>
          <w:color w:val="000000"/>
          <w:sz w:val="28"/>
        </w:rPr>
        <w:t>
      ____________________________________________________________________</w:t>
      </w:r>
    </w:p>
    <w:bookmarkEnd w:id="2024"/>
    <w:bookmarkStart w:name="z7477" w:id="2025"/>
    <w:p>
      <w:pPr>
        <w:spacing w:after="0"/>
        <w:ind w:left="0"/>
        <w:jc w:val="both"/>
      </w:pPr>
      <w:r>
        <w:rPr>
          <w:rFonts w:ascii="Times New Roman"/>
          <w:b w:val="false"/>
          <w:i w:val="false"/>
          <w:color w:val="000000"/>
          <w:sz w:val="28"/>
        </w:rPr>
        <w:t>
      ___________________________________________________________________;</w:t>
      </w:r>
    </w:p>
    <w:bookmarkEnd w:id="2025"/>
    <w:bookmarkStart w:name="z7478" w:id="2026"/>
    <w:p>
      <w:pPr>
        <w:spacing w:after="0"/>
        <w:ind w:left="0"/>
        <w:jc w:val="both"/>
      </w:pPr>
      <w:r>
        <w:rPr>
          <w:rFonts w:ascii="Times New Roman"/>
          <w:b w:val="false"/>
          <w:i w:val="false"/>
          <w:color w:val="000000"/>
          <w:sz w:val="28"/>
        </w:rPr>
        <w:t>
      4) егер жүктерді тасымалдау жөніндегі қызмет Қазақстан Республикасының рұқсаттар және хабарламалар туралы заңнамасына сәйкес рұқсаттың болуын талап етсе, мұндай қызмет түрін жүзеге асыруға арналған рұқсаттың көшірмесі</w:t>
      </w:r>
    </w:p>
    <w:bookmarkEnd w:id="2026"/>
    <w:bookmarkStart w:name="z7479" w:id="2027"/>
    <w:p>
      <w:pPr>
        <w:spacing w:after="0"/>
        <w:ind w:left="0"/>
        <w:jc w:val="both"/>
      </w:pPr>
      <w:r>
        <w:rPr>
          <w:rFonts w:ascii="Times New Roman"/>
          <w:b w:val="false"/>
          <w:i w:val="false"/>
          <w:color w:val="000000"/>
          <w:sz w:val="28"/>
        </w:rPr>
        <w:t>
      ____________________________________________________________________</w:t>
      </w:r>
    </w:p>
    <w:bookmarkEnd w:id="2027"/>
    <w:bookmarkStart w:name="z7480" w:id="2028"/>
    <w:p>
      <w:pPr>
        <w:spacing w:after="0"/>
        <w:ind w:left="0"/>
        <w:jc w:val="both"/>
      </w:pPr>
      <w:r>
        <w:rPr>
          <w:rFonts w:ascii="Times New Roman"/>
          <w:b w:val="false"/>
          <w:i w:val="false"/>
          <w:color w:val="000000"/>
          <w:sz w:val="28"/>
        </w:rPr>
        <w:t>
      ___________________________________________________________________.</w:t>
      </w:r>
    </w:p>
    <w:bookmarkEnd w:id="2028"/>
    <w:bookmarkStart w:name="z7481" w:id="2029"/>
    <w:p>
      <w:pPr>
        <w:spacing w:after="0"/>
        <w:ind w:left="0"/>
        <w:jc w:val="both"/>
      </w:pPr>
      <w:r>
        <w:rPr>
          <w:rFonts w:ascii="Times New Roman"/>
          <w:b w:val="false"/>
          <w:i w:val="false"/>
          <w:color w:val="000000"/>
          <w:sz w:val="28"/>
        </w:rPr>
        <w:t>
      Кодекстің 497 баптың 2-тармағының 1) тармақшасында көзделген құжаттарды ұсыну оларда қамтылған ақпаратты мемлекеттік цифрлық жүйелерден және (немесе) мәліметтер нысанынан алуға мүмкін болған жағдайда талап етілмейді.</w:t>
      </w:r>
    </w:p>
    <w:bookmarkEnd w:id="2029"/>
    <w:bookmarkStart w:name="z7482" w:id="2030"/>
    <w:p>
      <w:pPr>
        <w:spacing w:after="0"/>
        <w:ind w:left="0"/>
        <w:jc w:val="both"/>
      </w:pPr>
      <w:r>
        <w:rPr>
          <w:rFonts w:ascii="Times New Roman"/>
          <w:b w:val="false"/>
          <w:i w:val="false"/>
          <w:color w:val="000000"/>
          <w:sz w:val="28"/>
        </w:rPr>
        <w:t>
      Қосымша:__________________ парақта.</w:t>
      </w:r>
    </w:p>
    <w:bookmarkEnd w:id="2030"/>
    <w:bookmarkStart w:name="z7483" w:id="2031"/>
    <w:p>
      <w:pPr>
        <w:spacing w:after="0"/>
        <w:ind w:left="0"/>
        <w:jc w:val="both"/>
      </w:pPr>
      <w:r>
        <w:rPr>
          <w:rFonts w:ascii="Times New Roman"/>
          <w:b w:val="false"/>
          <w:i w:val="false"/>
          <w:color w:val="000000"/>
          <w:sz w:val="28"/>
        </w:rPr>
        <w:t>
      Берген күні: ________________</w:t>
      </w:r>
    </w:p>
    <w:bookmarkEnd w:id="2031"/>
    <w:bookmarkStart w:name="z7484" w:id="2032"/>
    <w:p>
      <w:pPr>
        <w:spacing w:after="0"/>
        <w:ind w:left="0"/>
        <w:jc w:val="both"/>
      </w:pPr>
      <w:r>
        <w:rPr>
          <w:rFonts w:ascii="Times New Roman"/>
          <w:b w:val="false"/>
          <w:i w:val="false"/>
          <w:color w:val="000000"/>
          <w:sz w:val="28"/>
        </w:rPr>
        <w:t>
      Заңды тұлға өкілінің тегі, аты, әкесінің аты (егер ол жеке басты куәландыратын құжатта көрсетілсе)</w:t>
      </w:r>
    </w:p>
    <w:bookmarkEnd w:id="2032"/>
    <w:bookmarkStart w:name="z7485" w:id="2033"/>
    <w:p>
      <w:pPr>
        <w:spacing w:after="0"/>
        <w:ind w:left="0"/>
        <w:jc w:val="both"/>
      </w:pPr>
      <w:r>
        <w:rPr>
          <w:rFonts w:ascii="Times New Roman"/>
          <w:b w:val="false"/>
          <w:i w:val="false"/>
          <w:color w:val="000000"/>
          <w:sz w:val="28"/>
        </w:rPr>
        <w:t>
      ___________________________</w:t>
      </w:r>
    </w:p>
    <w:bookmarkEnd w:id="2033"/>
    <w:bookmarkStart w:name="z7486" w:id="2034"/>
    <w:p>
      <w:pPr>
        <w:spacing w:after="0"/>
        <w:ind w:left="0"/>
        <w:jc w:val="both"/>
      </w:pPr>
      <w:r>
        <w:rPr>
          <w:rFonts w:ascii="Times New Roman"/>
          <w:b w:val="false"/>
          <w:i w:val="false"/>
          <w:color w:val="000000"/>
          <w:sz w:val="28"/>
        </w:rPr>
        <w:t>
      Қолы ___________</w:t>
      </w:r>
    </w:p>
    <w:bookmarkEnd w:id="20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10-қосымша</w:t>
            </w:r>
          </w:p>
        </w:tc>
      </w:tr>
    </w:tbl>
    <w:bookmarkStart w:name="z426" w:id="2035"/>
    <w:p>
      <w:pPr>
        <w:spacing w:after="0"/>
        <w:ind w:left="0"/>
        <w:jc w:val="left"/>
      </w:pPr>
      <w:r>
        <w:rPr>
          <w:rFonts w:ascii="Times New Roman"/>
          <w:b/>
          <w:i w:val="false"/>
          <w:color w:val="000000"/>
        </w:rPr>
        <w:t xml:space="preserve"> "Тауардың шығарылған жері туралы алдын ала шешім қабылдау" мемлекеттік көрсетілетін қызмет қағидасы</w:t>
      </w:r>
    </w:p>
    <w:bookmarkEnd w:id="2035"/>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487" w:id="2036"/>
    <w:p>
      <w:pPr>
        <w:spacing w:after="0"/>
        <w:ind w:left="0"/>
        <w:jc w:val="left"/>
      </w:pPr>
      <w:r>
        <w:rPr>
          <w:rFonts w:ascii="Times New Roman"/>
          <w:b/>
          <w:i w:val="false"/>
          <w:color w:val="000000"/>
        </w:rPr>
        <w:t xml:space="preserve"> 1-тарау. Жалпы ережелер</w:t>
      </w:r>
    </w:p>
    <w:bookmarkEnd w:id="2036"/>
    <w:bookmarkStart w:name="z7488" w:id="2037"/>
    <w:p>
      <w:pPr>
        <w:spacing w:after="0"/>
        <w:ind w:left="0"/>
        <w:jc w:val="both"/>
      </w:pPr>
      <w:r>
        <w:rPr>
          <w:rFonts w:ascii="Times New Roman"/>
          <w:b w:val="false"/>
          <w:i w:val="false"/>
          <w:color w:val="000000"/>
          <w:sz w:val="28"/>
        </w:rPr>
        <w:t xml:space="preserve">
      1. Осы "Тауардың шығарылған жері туралы алдын ала шешім қабылдау"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"Тауардың шығарылған жері туралы алдын ала шешім қабылдау"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bookmarkEnd w:id="2037"/>
    <w:bookmarkStart w:name="z7489" w:id="2038"/>
    <w:p>
      <w:pPr>
        <w:spacing w:after="0"/>
        <w:ind w:left="0"/>
        <w:jc w:val="both"/>
      </w:pPr>
      <w:r>
        <w:rPr>
          <w:rFonts w:ascii="Times New Roman"/>
          <w:b w:val="false"/>
          <w:i w:val="false"/>
          <w:color w:val="000000"/>
          <w:sz w:val="28"/>
        </w:rPr>
        <w:t>
      2. Мемлекеттік көрсетілетін қызмет жеке және заңды тұлғаларға көрсетіледі (бұдан әрі – көрсетілетін қызметті алушы).</w:t>
      </w:r>
    </w:p>
    <w:bookmarkEnd w:id="2038"/>
    <w:bookmarkStart w:name="z7490" w:id="2039"/>
    <w:p>
      <w:pPr>
        <w:spacing w:after="0"/>
        <w:ind w:left="0"/>
        <w:jc w:val="left"/>
      </w:pPr>
      <w:r>
        <w:rPr>
          <w:rFonts w:ascii="Times New Roman"/>
          <w:b/>
          <w:i w:val="false"/>
          <w:color w:val="000000"/>
        </w:rPr>
        <w:t xml:space="preserve"> 2-тарау. Мемлекеттік қызметті көрсету тәртібі</w:t>
      </w:r>
    </w:p>
    <w:bookmarkEnd w:id="2039"/>
    <w:bookmarkStart w:name="z7491" w:id="2040"/>
    <w:p>
      <w:pPr>
        <w:spacing w:after="0"/>
        <w:ind w:left="0"/>
        <w:jc w:val="both"/>
      </w:pPr>
      <w:r>
        <w:rPr>
          <w:rFonts w:ascii="Times New Roman"/>
          <w:b w:val="false"/>
          <w:i w:val="false"/>
          <w:color w:val="000000"/>
          <w:sz w:val="28"/>
        </w:rPr>
        <w:t>
      3. Өтінішті қабылдау және мемлекеттік қызметті көрсету нәтижесін беру жүзеге асырылады:</w:t>
      </w:r>
    </w:p>
    <w:bookmarkEnd w:id="2040"/>
    <w:bookmarkStart w:name="z7492" w:id="2041"/>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 арқылы;</w:t>
      </w:r>
    </w:p>
    <w:bookmarkEnd w:id="2041"/>
    <w:bookmarkStart w:name="z7493" w:id="2042"/>
    <w:p>
      <w:pPr>
        <w:spacing w:after="0"/>
        <w:ind w:left="0"/>
        <w:jc w:val="both"/>
      </w:pPr>
      <w:r>
        <w:rPr>
          <w:rFonts w:ascii="Times New Roman"/>
          <w:b w:val="false"/>
          <w:i w:val="false"/>
          <w:color w:val="000000"/>
          <w:sz w:val="28"/>
        </w:rPr>
        <w:t>
      2) "цифрлық үкімет" веб-порталы арқылы www.egov.kz (бұдан әрі – портал).</w:t>
      </w:r>
    </w:p>
    <w:bookmarkEnd w:id="2042"/>
    <w:bookmarkStart w:name="z7494" w:id="2043"/>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"Тауардың шығарылған жері туралы алдын ала шешім қабылдау" мемлекеттік қызмет көрсетуге қойылатын негізгі талаптардың тізбесі (бұдан әрі – Тізбе) осы Қағиданың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2043"/>
    <w:bookmarkStart w:name="z7495" w:id="2044"/>
    <w:p>
      <w:pPr>
        <w:spacing w:after="0"/>
        <w:ind w:left="0"/>
        <w:jc w:val="both"/>
      </w:pPr>
      <w:r>
        <w:rPr>
          <w:rFonts w:ascii="Times New Roman"/>
          <w:b w:val="false"/>
          <w:i w:val="false"/>
          <w:color w:val="000000"/>
          <w:sz w:val="28"/>
        </w:rPr>
        <w:t>
      Көрсетілетін қызметті алушы құжаттарды көрсетілетін қызметті берушіге электрондық түрде ұсынған кезде – көрсетілетін қызметті алушының электрондық цифрлық қолтаңбасымен (бұдан әрі – ЭЦҚ) куәландырылған электрондық құжат нысанындағы өтініш осы тармақта көрсетілген цифрлық жүйелер арқылы қабылданады.</w:t>
      </w:r>
    </w:p>
    <w:bookmarkEnd w:id="2044"/>
    <w:bookmarkStart w:name="z7496" w:id="2045"/>
    <w:p>
      <w:pPr>
        <w:spacing w:after="0"/>
        <w:ind w:left="0"/>
        <w:jc w:val="both"/>
      </w:pPr>
      <w:r>
        <w:rPr>
          <w:rFonts w:ascii="Times New Roman"/>
          <w:b w:val="false"/>
          <w:i w:val="false"/>
          <w:color w:val="000000"/>
          <w:sz w:val="28"/>
        </w:rPr>
        <w:t>
      Мемлекеттік қызметті алу үшін көрсетілетін қызметті алушылар осы Қағидаларға 1-қосымшаға сәйкес Тізбенің 8-тармағында көзделген құжаттар топтамасын ұсынады.</w:t>
      </w:r>
    </w:p>
    <w:bookmarkEnd w:id="2045"/>
    <w:bookmarkStart w:name="z7497" w:id="2046"/>
    <w:p>
      <w:pPr>
        <w:spacing w:after="0"/>
        <w:ind w:left="0"/>
        <w:jc w:val="both"/>
      </w:pPr>
      <w:r>
        <w:rPr>
          <w:rFonts w:ascii="Times New Roman"/>
          <w:b w:val="false"/>
          <w:i w:val="false"/>
          <w:color w:val="000000"/>
          <w:sz w:val="28"/>
        </w:rPr>
        <w:t>
      Көрсетілетін қызметті алушының жеке басын сәйкестендіру үшін жеке басын куәландыратын құжат немесе цифрлық құжаттар сервисінен электрондық құжат көрсетіледі.</w:t>
      </w:r>
    </w:p>
    <w:bookmarkEnd w:id="2046"/>
    <w:bookmarkStart w:name="z7498" w:id="2047"/>
    <w:p>
      <w:pPr>
        <w:spacing w:after="0"/>
        <w:ind w:left="0"/>
        <w:jc w:val="both"/>
      </w:pPr>
      <w:r>
        <w:rPr>
          <w:rFonts w:ascii="Times New Roman"/>
          <w:b w:val="false"/>
          <w:i w:val="false"/>
          <w:color w:val="000000"/>
          <w:sz w:val="28"/>
        </w:rPr>
        <w:t>
      Мемлекеттік қызметті көрсету кезінде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келісім береді.</w:t>
      </w:r>
    </w:p>
    <w:bookmarkEnd w:id="2047"/>
    <w:bookmarkStart w:name="z7499" w:id="2048"/>
    <w:p>
      <w:pPr>
        <w:spacing w:after="0"/>
        <w:ind w:left="0"/>
        <w:jc w:val="both"/>
      </w:pPr>
      <w:r>
        <w:rPr>
          <w:rFonts w:ascii="Times New Roman"/>
          <w:b w:val="false"/>
          <w:i w:val="false"/>
          <w:color w:val="000000"/>
          <w:sz w:val="28"/>
        </w:rPr>
        <w:t>
      Мемлекеттік цифрлық жүйелерде қамтылған жеке басты куәландыратын құжаттар туралы мәліметтерді көрсетілетін қызметті беруші және (немесе) Мемлекеттік корпорация қызметкері уәкілетті лауазымды адамдардың электрондық ЭЦҚ-мен куәландырылған электрондық құжаттар нысанында портал арқылы тиісті мемлекеттік цифрлық жүйелерден алады.</w:t>
      </w:r>
    </w:p>
    <w:bookmarkEnd w:id="2048"/>
    <w:bookmarkStart w:name="z7500" w:id="2049"/>
    <w:p>
      <w:pPr>
        <w:spacing w:after="0"/>
        <w:ind w:left="0"/>
        <w:jc w:val="both"/>
      </w:pPr>
      <w:r>
        <w:rPr>
          <w:rFonts w:ascii="Times New Roman"/>
          <w:b w:val="false"/>
          <w:i w:val="false"/>
          <w:color w:val="000000"/>
          <w:sz w:val="28"/>
        </w:rPr>
        <w:t>
      Көрсетілетін қызметті алушылардан цифрлық жүйелерде қамтылған құжаттар мен мәліметтерді талап етуге жол берілмейді.</w:t>
      </w:r>
    </w:p>
    <w:bookmarkEnd w:id="2049"/>
    <w:bookmarkStart w:name="z7501" w:id="2050"/>
    <w:p>
      <w:pPr>
        <w:spacing w:after="0"/>
        <w:ind w:left="0"/>
        <w:jc w:val="both"/>
      </w:pPr>
      <w:r>
        <w:rPr>
          <w:rFonts w:ascii="Times New Roman"/>
          <w:b w:val="false"/>
          <w:i w:val="false"/>
          <w:color w:val="000000"/>
          <w:sz w:val="28"/>
        </w:rPr>
        <w:t>
      Мемлекеттік корпорацияға жүгінген кезде, көрсетілетін қызметті алушы осы Қағиданың 1-қосымшасына сәйкес Тізбенің 8-тармағында көзделген толық құжаттар топтамасын ұсынбаған, сондай-ақ қолданылу мерзімі өткен құжаттарды ұсынған кезде Мемлекеттік корпорацияның қызметкері өтінішті қабылдаудан бас тартады және осы Қағиданың 2-қосымшасына сәйкес нысан бойынша құжаттарды қабылдаудан бас тарту туралы қолхат береді.</w:t>
      </w:r>
    </w:p>
    <w:bookmarkEnd w:id="2050"/>
    <w:bookmarkStart w:name="z7502" w:id="2051"/>
    <w:p>
      <w:pPr>
        <w:spacing w:after="0"/>
        <w:ind w:left="0"/>
        <w:jc w:val="both"/>
      </w:pPr>
      <w:r>
        <w:rPr>
          <w:rFonts w:ascii="Times New Roman"/>
          <w:b w:val="false"/>
          <w:i w:val="false"/>
          <w:color w:val="000000"/>
          <w:sz w:val="28"/>
        </w:rPr>
        <w:t>
      Мемлекеттік корпорацияның қызметкері құжаттарды қабылдау кезінде өтініш берушіден тиісті құжаттардың қабылданғаны туралы электрондық қолхат береді, онда қабылданған құжаттардың тізбесі, өтінішті қабылдаған қызметкердің тегі, аты және әкесінің аты (егер ол жеке басты куәландыратын құжатта көрсетілсе), өтінішті берген күні мен уақыты, сондай-ақ дайын құжаттардың берілген күні көрсетіледі, өтініш берушінің өтініші бойынша қолхат қағаз түрінде беріледі.</w:t>
      </w:r>
    </w:p>
    <w:bookmarkEnd w:id="2051"/>
    <w:bookmarkStart w:name="z7503" w:id="2052"/>
    <w:p>
      <w:pPr>
        <w:spacing w:after="0"/>
        <w:ind w:left="0"/>
        <w:jc w:val="both"/>
      </w:pPr>
      <w:r>
        <w:rPr>
          <w:rFonts w:ascii="Times New Roman"/>
          <w:b w:val="false"/>
          <w:i w:val="false"/>
          <w:color w:val="000000"/>
          <w:sz w:val="28"/>
        </w:rPr>
        <w:t>
      Мемлекеттік қызметті Мемлекеттік корпорация арқылы қағаз жеткізгіште көрсету кезінде өтініштер мен құжаттарды қабылдау күні мемлекеттік қызмет көрсету мерзіміне кірмейді.</w:t>
      </w:r>
    </w:p>
    <w:bookmarkEnd w:id="2052"/>
    <w:bookmarkStart w:name="z7504" w:id="2053"/>
    <w:p>
      <w:pPr>
        <w:spacing w:after="0"/>
        <w:ind w:left="0"/>
        <w:jc w:val="both"/>
      </w:pPr>
      <w:r>
        <w:rPr>
          <w:rFonts w:ascii="Times New Roman"/>
          <w:b w:val="false"/>
          <w:i w:val="false"/>
          <w:color w:val="000000"/>
          <w:sz w:val="28"/>
        </w:rPr>
        <w:t>
      Портал арқылы жүгінген кезде көрсетілетін қызметті алушыға мемлекеттік қызмет көрсету үшін сұрау салудың қабылданғаны туралы мәртебе жіберіледі.</w:t>
      </w:r>
    </w:p>
    <w:bookmarkEnd w:id="2053"/>
    <w:bookmarkStart w:name="z7505" w:id="2054"/>
    <w:p>
      <w:pPr>
        <w:spacing w:after="0"/>
        <w:ind w:left="0"/>
        <w:jc w:val="both"/>
      </w:pPr>
      <w:r>
        <w:rPr>
          <w:rFonts w:ascii="Times New Roman"/>
          <w:b w:val="false"/>
          <w:i w:val="false"/>
          <w:color w:val="000000"/>
          <w:sz w:val="28"/>
        </w:rPr>
        <w:t>
      Көрсетілетін қызметті алушы құжаттарды Мемлекеттік корпорацияға келу тәртібімен ұсынған кезде-Мемлекеттік корпорацияның қызметкері көрсетілетін қызметті алушы ұсынған құжаттарды қабылдайды, тексереді және қабылданған құжаттарды көрсетілетін қызметті берушіге курьерлік байланыс арқылы жібереді.</w:t>
      </w:r>
    </w:p>
    <w:bookmarkEnd w:id="2054"/>
    <w:bookmarkStart w:name="z7506" w:id="2055"/>
    <w:p>
      <w:pPr>
        <w:spacing w:after="0"/>
        <w:ind w:left="0"/>
        <w:jc w:val="both"/>
      </w:pPr>
      <w:r>
        <w:rPr>
          <w:rFonts w:ascii="Times New Roman"/>
          <w:b w:val="false"/>
          <w:i w:val="false"/>
          <w:color w:val="000000"/>
          <w:sz w:val="28"/>
        </w:rPr>
        <w:t>
      Құжаттарды қабылдауға жауапты көрсетілетін қызметті берушінің құрылымдық бөлімшесі құжаттар келіп түскен күні ұсынылған құжаттарды қабылдауды, тексеруді және тіркеуді жүзеге асырады (көрсетілетін қызметті алушы жұмыс уақыты аяқталғаннан кейін, Қазақстан Республикасының Еңбек кодексіне және "Қазақстан Республикасындағы мерекелер туралы" Қазақстан Республикасының Заңына сәйкес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bookmarkEnd w:id="2055"/>
    <w:bookmarkStart w:name="z7507" w:id="2056"/>
    <w:p>
      <w:pPr>
        <w:spacing w:after="0"/>
        <w:ind w:left="0"/>
        <w:jc w:val="both"/>
      </w:pPr>
      <w:r>
        <w:rPr>
          <w:rFonts w:ascii="Times New Roman"/>
          <w:b w:val="false"/>
          <w:i w:val="false"/>
          <w:color w:val="000000"/>
          <w:sz w:val="28"/>
        </w:rPr>
        <w:t>
      Егер көрсетілетін қызметті беруші сұратқан қосымша ақпарат Кеден кодексінің 61-бабы 4-тармағының екінші бөлігінде белгіленген мерзімге ұсынылмаса не ұсынылған қосымша ақпарат тауардың шығу тегі туралы алдын ала шешім қабылдауға мүмкіндік беретін мәліметтерді қамтымаса, көрсетілетін қызметті беруші тауардың шығу тегі туралы осындай алдын ала шешім қабылдаудан бас тартады және бұл туралы бас тарту себептерін көрсете отырып, өтініш берушіні хабардар етеді.</w:t>
      </w:r>
    </w:p>
    <w:bookmarkEnd w:id="2056"/>
    <w:bookmarkStart w:name="z7508" w:id="2057"/>
    <w:p>
      <w:pPr>
        <w:spacing w:after="0"/>
        <w:ind w:left="0"/>
        <w:jc w:val="both"/>
      </w:pPr>
      <w:r>
        <w:rPr>
          <w:rFonts w:ascii="Times New Roman"/>
          <w:b w:val="false"/>
          <w:i w:val="false"/>
          <w:color w:val="000000"/>
          <w:sz w:val="28"/>
        </w:rPr>
        <w:t>
      Толық құжаттар топтамасы ұсынылған кезде өңдеуге жауапты қызметкер өтінішті қарайды:</w:t>
      </w:r>
    </w:p>
    <w:bookmarkEnd w:id="2057"/>
    <w:bookmarkStart w:name="z7509" w:id="2058"/>
    <w:p>
      <w:pPr>
        <w:spacing w:after="0"/>
        <w:ind w:left="0"/>
        <w:jc w:val="both"/>
      </w:pPr>
      <w:r>
        <w:rPr>
          <w:rFonts w:ascii="Times New Roman"/>
          <w:b w:val="false"/>
          <w:i w:val="false"/>
          <w:color w:val="000000"/>
          <w:sz w:val="28"/>
        </w:rPr>
        <w:t>
      1) тауардың шығарылған жері туралы алдын ала шешім қабылдау туралы өтініш тіркелген күннен бастап 20 (жиырма) жұмыс күнінен кешіктірмей – тауардың шығу тегі туралы алдын ала шешім қабылдаған кезде;</w:t>
      </w:r>
    </w:p>
    <w:bookmarkEnd w:id="2058"/>
    <w:bookmarkStart w:name="z7510" w:id="2059"/>
    <w:p>
      <w:pPr>
        <w:spacing w:after="0"/>
        <w:ind w:left="0"/>
        <w:jc w:val="both"/>
      </w:pPr>
      <w:r>
        <w:rPr>
          <w:rFonts w:ascii="Times New Roman"/>
          <w:b w:val="false"/>
          <w:i w:val="false"/>
          <w:color w:val="000000"/>
          <w:sz w:val="28"/>
        </w:rPr>
        <w:t>
      2) еркін нысанда өтініш келіп түскен күннен бастап 5 (бес) жұмыс күні ішінде – тауардың шығарылуы туралы алдын ала шешімнің телнұсқасын беру кезінде.</w:t>
      </w:r>
    </w:p>
    <w:bookmarkEnd w:id="2059"/>
    <w:bookmarkStart w:name="z7511" w:id="2060"/>
    <w:p>
      <w:pPr>
        <w:spacing w:after="0"/>
        <w:ind w:left="0"/>
        <w:jc w:val="both"/>
      </w:pPr>
      <w:r>
        <w:rPr>
          <w:rFonts w:ascii="Times New Roman"/>
          <w:b w:val="false"/>
          <w:i w:val="false"/>
          <w:color w:val="000000"/>
          <w:sz w:val="28"/>
        </w:rPr>
        <w:t>
      Тауардың шығарылған жері туралы алдын ала шешімнің телнұсқасында тауардың шығу тегі туралы алдын ала шешімнің түпнұсқасында қамтылған барлық мәліметтер, оның ішінде тауардың шығарылған жері туралы алдын ала шешімнің тіркеу нөмірі мен қабылданған күні көрсетіледі және "Телнұсқа" белгісі қойылады.</w:t>
      </w:r>
    </w:p>
    <w:bookmarkEnd w:id="2060"/>
    <w:bookmarkStart w:name="z7512" w:id="2061"/>
    <w:p>
      <w:pPr>
        <w:spacing w:after="0"/>
        <w:ind w:left="0"/>
        <w:jc w:val="both"/>
      </w:pPr>
      <w:r>
        <w:rPr>
          <w:rFonts w:ascii="Times New Roman"/>
          <w:b w:val="false"/>
          <w:i w:val="false"/>
          <w:color w:val="000000"/>
          <w:sz w:val="28"/>
        </w:rPr>
        <w:t>
      Мерзімнің өтуі тоқтатылады:</w:t>
      </w:r>
    </w:p>
    <w:bookmarkEnd w:id="2061"/>
    <w:bookmarkStart w:name="z7513" w:id="2062"/>
    <w:p>
      <w:pPr>
        <w:spacing w:after="0"/>
        <w:ind w:left="0"/>
        <w:jc w:val="both"/>
      </w:pPr>
      <w:r>
        <w:rPr>
          <w:rFonts w:ascii="Times New Roman"/>
          <w:b w:val="false"/>
          <w:i w:val="false"/>
          <w:color w:val="000000"/>
          <w:sz w:val="28"/>
        </w:rPr>
        <w:t>
      1) көрсетілетін қызметті алушыға "Қазақстан Республикасындағы кедендік реттеу туралы" Қазақстан Республикасы Кодексінің (бұдан әрі – Кеден кодексі) 62-бабына сәйкес қосымша ақпарат не хабарлама беру қажеттілігі туралы сұрау салу жіберілген күннен бастап;</w:t>
      </w:r>
    </w:p>
    <w:bookmarkEnd w:id="2062"/>
    <w:bookmarkStart w:name="z7514" w:id="2063"/>
    <w:p>
      <w:pPr>
        <w:spacing w:after="0"/>
        <w:ind w:left="0"/>
        <w:jc w:val="both"/>
      </w:pPr>
      <w:r>
        <w:rPr>
          <w:rFonts w:ascii="Times New Roman"/>
          <w:b w:val="false"/>
          <w:i w:val="false"/>
          <w:color w:val="000000"/>
          <w:sz w:val="28"/>
        </w:rPr>
        <w:t>
      2) Кеден кодексінің 468-бабында көзделген негіздер бойынша кедендік сараптама мерзімінің өтуі тоқтатыла тұрған күннен бастап жүзеге асырылады.</w:t>
      </w:r>
    </w:p>
    <w:bookmarkEnd w:id="2063"/>
    <w:bookmarkStart w:name="z7515" w:id="2064"/>
    <w:p>
      <w:pPr>
        <w:spacing w:after="0"/>
        <w:ind w:left="0"/>
        <w:jc w:val="both"/>
      </w:pPr>
      <w:r>
        <w:rPr>
          <w:rFonts w:ascii="Times New Roman"/>
          <w:b w:val="false"/>
          <w:i w:val="false"/>
          <w:color w:val="000000"/>
          <w:sz w:val="28"/>
        </w:rPr>
        <w:t>
      Көрсетілетін қызметті берушінің көрсетілетін қызметті алушыға қосымша ақпарат беру қажеттілігі туралы сұрау салуды жолдауы, сондай-ақ көрсетілетін қызметті алушының мұндай ақпаратты ұсыну мерзімі Кеден кодексінің 61-бабының 4-тармағында көзделген. Мемлекеттік қызметті есептеу мерзімі оны тоқтата тұруға негіз болған негіз аяқталған күннен бастап қайта басталады.</w:t>
      </w:r>
    </w:p>
    <w:bookmarkEnd w:id="2064"/>
    <w:bookmarkStart w:name="z7516" w:id="2065"/>
    <w:p>
      <w:pPr>
        <w:spacing w:after="0"/>
        <w:ind w:left="0"/>
        <w:jc w:val="both"/>
      </w:pPr>
      <w:r>
        <w:rPr>
          <w:rFonts w:ascii="Times New Roman"/>
          <w:b w:val="false"/>
          <w:i w:val="false"/>
          <w:color w:val="000000"/>
          <w:sz w:val="28"/>
        </w:rPr>
        <w:t>
      Порталға жүгінген кезде мемлекеттік қызметті көрсету нәтижесі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bookmarkEnd w:id="2065"/>
    <w:bookmarkStart w:name="z7517" w:id="2066"/>
    <w:p>
      <w:pPr>
        <w:spacing w:after="0"/>
        <w:ind w:left="0"/>
        <w:jc w:val="both"/>
      </w:pPr>
      <w:r>
        <w:rPr>
          <w:rFonts w:ascii="Times New Roman"/>
          <w:b w:val="false"/>
          <w:i w:val="false"/>
          <w:color w:val="000000"/>
          <w:sz w:val="28"/>
        </w:rPr>
        <w:t>
      Мемлекеттік қызметті көрсету нәтижесі немесе мемлекеттік қызметті көрсетуден бас тарту туралы дәлелді жауап мемлекеттік қызметті көрсету тізбесінің 9-тармағында көрсетілген жағдайларда және негіздер бойынша Мемлекеттік корпорацияға қағаз жеткізгіште жіберіледі. Цифрлық жүйелер арқылы жүгінген жағдайда - тиісті цифрлық жүйелер арқылы электрондық түрде жіберіледі.</w:t>
      </w:r>
    </w:p>
    <w:bookmarkEnd w:id="2066"/>
    <w:bookmarkStart w:name="z7518" w:id="2067"/>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жіберілген күннен бастап 2 (екі) жұмыс күнінен кешіктірілмей жүргізіледі.</w:t>
      </w:r>
    </w:p>
    <w:bookmarkEnd w:id="2067"/>
    <w:bookmarkStart w:name="z7519" w:id="2068"/>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2068"/>
    <w:bookmarkStart w:name="z7520" w:id="2069"/>
    <w:p>
      <w:pPr>
        <w:spacing w:after="0"/>
        <w:ind w:left="0"/>
        <w:jc w:val="both"/>
      </w:pPr>
      <w:r>
        <w:rPr>
          <w:rFonts w:ascii="Times New Roman"/>
          <w:b w:val="false"/>
          <w:i w:val="false"/>
          <w:color w:val="000000"/>
          <w:sz w:val="28"/>
        </w:rPr>
        <w:t>
      Мемлекеттік қызметті көрсету нәтижесі немесе Кеден кодексінің 61-бабының 4-тармағында көрсетілген жағдайларда және негіздер бойынша мемлекеттік қызметті көрсетуден бас тарту туралы уәжделген жауап Мемлекеттік корпорацияға қағаз жеткізгіште жіберіледі.</w:t>
      </w:r>
    </w:p>
    <w:bookmarkEnd w:id="2069"/>
    <w:bookmarkStart w:name="z7521" w:id="2070"/>
    <w:p>
      <w:pPr>
        <w:spacing w:after="0"/>
        <w:ind w:left="0"/>
        <w:jc w:val="both"/>
      </w:pPr>
      <w:r>
        <w:rPr>
          <w:rFonts w:ascii="Times New Roman"/>
          <w:b w:val="false"/>
          <w:i w:val="false"/>
          <w:color w:val="000000"/>
          <w:sz w:val="28"/>
        </w:rPr>
        <w:t>
      Мемлекеттік корпорацияда дайын құжаттарды беру тиісті құжаттардың қабылданғаны туралы қолхат негізінде, жеке куәлік (не өкілдің тиісті өкілеттіктері көрсетілетін Қазақстан Республикасының азаматтық заңнамасына сәйкес берілген құжат негізінде әрекет ететін оның өкілі) ұсынылған кезде жүзеге асырылады.</w:t>
      </w:r>
    </w:p>
    <w:bookmarkEnd w:id="2070"/>
    <w:bookmarkStart w:name="z7522" w:id="2071"/>
    <w:p>
      <w:pPr>
        <w:spacing w:after="0"/>
        <w:ind w:left="0"/>
        <w:jc w:val="both"/>
      </w:pPr>
      <w:r>
        <w:rPr>
          <w:rFonts w:ascii="Times New Roman"/>
          <w:b w:val="false"/>
          <w:i w:val="false"/>
          <w:color w:val="000000"/>
          <w:sz w:val="28"/>
        </w:rPr>
        <w:t>
      Көрсетілетін қызметті берушінің, Мемлекеттік корпорацияның көрсетілген мерзімде мемлекеттік көрсетілетін қызмет нәтижесіне көрсетілетін қызметті алушы жүгінбеген кезде талап етілмеген құжаттарды сақтау шарты көрсетілетін қызметті беруші оларды көрсетілетін қызметті алушы алғанға дейін қабылдау орны бойынша сақтауды қамтамасыз етеді.</w:t>
      </w:r>
    </w:p>
    <w:bookmarkEnd w:id="2071"/>
    <w:bookmarkStart w:name="z7523" w:id="2072"/>
    <w:p>
      <w:pPr>
        <w:spacing w:after="0"/>
        <w:ind w:left="0"/>
        <w:jc w:val="both"/>
      </w:pPr>
      <w:r>
        <w:rPr>
          <w:rFonts w:ascii="Times New Roman"/>
          <w:b w:val="false"/>
          <w:i w:val="false"/>
          <w:color w:val="000000"/>
          <w:sz w:val="28"/>
        </w:rPr>
        <w:t>
      Мемлекеттік корпорация құжаттарды сақтауды 1 (бір) ай ішінде қамтамасыз етеді, содан кейін оларды одан әрі сақтау үшін көрсетілетін қызметті берушіге береді.</w:t>
      </w:r>
    </w:p>
    <w:bookmarkEnd w:id="2072"/>
    <w:bookmarkStart w:name="z7524" w:id="2073"/>
    <w:p>
      <w:pPr>
        <w:spacing w:after="0"/>
        <w:ind w:left="0"/>
        <w:jc w:val="both"/>
      </w:pPr>
      <w:r>
        <w:rPr>
          <w:rFonts w:ascii="Times New Roman"/>
          <w:b w:val="false"/>
          <w:i w:val="false"/>
          <w:color w:val="000000"/>
          <w:sz w:val="28"/>
        </w:rPr>
        <w:t>
      Көрсетілетін қызметті алушы 1 (бір) ай өткеннен кейін жүгінген кезде, Мемлекеттік корпорацияның сұрау салуы бойынша көрсетілетін қызметті беруші 1 (бір) жұмыс күні ішінде дайын құжаттарды көрсетілетін қызметті алушыға беру үшін Мемлекеттік корпорацияға жібереді.</w:t>
      </w:r>
    </w:p>
    <w:bookmarkEnd w:id="2073"/>
    <w:bookmarkStart w:name="z7525" w:id="2074"/>
    <w:p>
      <w:pPr>
        <w:spacing w:after="0"/>
        <w:ind w:left="0"/>
        <w:jc w:val="both"/>
      </w:pPr>
      <w:r>
        <w:rPr>
          <w:rFonts w:ascii="Times New Roman"/>
          <w:b w:val="false"/>
          <w:i w:val="false"/>
          <w:color w:val="000000"/>
          <w:sz w:val="28"/>
        </w:rPr>
        <w:t>
      4. 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bookmarkEnd w:id="2074"/>
    <w:bookmarkStart w:name="z7526" w:id="2075"/>
    <w:p>
      <w:pPr>
        <w:spacing w:after="0"/>
        <w:ind w:left="0"/>
        <w:jc w:val="both"/>
      </w:pPr>
      <w:r>
        <w:rPr>
          <w:rFonts w:ascii="Times New Roman"/>
          <w:b w:val="false"/>
          <w:i w:val="false"/>
          <w:color w:val="000000"/>
          <w:sz w:val="28"/>
        </w:rPr>
        <w:t>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2075"/>
    <w:bookmarkStart w:name="z7527" w:id="2076"/>
    <w:p>
      <w:pPr>
        <w:spacing w:after="0"/>
        <w:ind w:left="0"/>
        <w:jc w:val="both"/>
      </w:pPr>
      <w:r>
        <w:rPr>
          <w:rFonts w:ascii="Times New Roman"/>
          <w:b w:val="false"/>
          <w:i w:val="false"/>
          <w:color w:val="000000"/>
          <w:sz w:val="28"/>
        </w:rPr>
        <w:t>
      6. Мемлекеттік көрсетілетін қызметтерді көрсету үшін қажет ақпараттарды сақтайтын цифрлық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bookmarkEnd w:id="2076"/>
    <w:bookmarkStart w:name="z7528" w:id="2077"/>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корпорацияның және (немесе) олардың қызметкерлерінің мемлекеттік қызметтер көрсету мәселелері бойынша шешімдеріне, әрекеттеріне (әрекетсіздігіне) шағымдану тәртібі</w:t>
      </w:r>
    </w:p>
    <w:bookmarkEnd w:id="2077"/>
    <w:bookmarkStart w:name="z7529" w:id="2078"/>
    <w:p>
      <w:pPr>
        <w:spacing w:after="0"/>
        <w:ind w:left="0"/>
        <w:jc w:val="both"/>
      </w:pPr>
      <w:r>
        <w:rPr>
          <w:rFonts w:ascii="Times New Roman"/>
          <w:b w:val="false"/>
          <w:i w:val="false"/>
          <w:color w:val="000000"/>
          <w:sz w:val="28"/>
        </w:rPr>
        <w:t>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2078"/>
    <w:bookmarkStart w:name="z7530" w:id="2079"/>
    <w:p>
      <w:pPr>
        <w:spacing w:after="0"/>
        <w:ind w:left="0"/>
        <w:jc w:val="both"/>
      </w:pPr>
      <w:r>
        <w:rPr>
          <w:rFonts w:ascii="Times New Roman"/>
          <w:b w:val="false"/>
          <w:i w:val="false"/>
          <w:color w:val="000000"/>
          <w:sz w:val="28"/>
        </w:rPr>
        <w:t>
      көрсетілетін қызметті беруші басшысының атына;</w:t>
      </w:r>
    </w:p>
    <w:bookmarkEnd w:id="2079"/>
    <w:bookmarkStart w:name="z7531" w:id="2080"/>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2080"/>
    <w:bookmarkStart w:name="z7532" w:id="2081"/>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2081"/>
    <w:bookmarkStart w:name="z7533" w:id="2082"/>
    <w:p>
      <w:pPr>
        <w:spacing w:after="0"/>
        <w:ind w:left="0"/>
        <w:jc w:val="both"/>
      </w:pPr>
      <w:r>
        <w:rPr>
          <w:rFonts w:ascii="Times New Roman"/>
          <w:b w:val="false"/>
          <w:i w:val="false"/>
          <w:color w:val="000000"/>
          <w:sz w:val="28"/>
        </w:rPr>
        <w:t>
      Бұл ретте Мемлекеттік корпорация арқылы қызмет көрсету кезінде Мемлекеттік корпорация қызметкерлерінің әрекетіне (әрекетсіздігіне) шағым Мемлекеттік корпорация басшысының атына не ақпараттандыру саласындағы уәкілетті органға беріледі.</w:t>
      </w:r>
    </w:p>
    <w:bookmarkEnd w:id="2082"/>
    <w:bookmarkStart w:name="z7534" w:id="2083"/>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2083"/>
    <w:bookmarkStart w:name="z7535" w:id="2084"/>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2084"/>
    <w:bookmarkStart w:name="z7536" w:id="2085"/>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2085"/>
    <w:bookmarkStart w:name="z7537" w:id="2086"/>
    <w:p>
      <w:pPr>
        <w:spacing w:after="0"/>
        <w:ind w:left="0"/>
        <w:jc w:val="both"/>
      </w:pPr>
      <w:r>
        <w:rPr>
          <w:rFonts w:ascii="Times New Roman"/>
          <w:b w:val="false"/>
          <w:i w:val="false"/>
          <w:color w:val="000000"/>
          <w:sz w:val="28"/>
        </w:rPr>
        <w:t>
      8.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2086"/>
    <w:bookmarkStart w:name="z7538" w:id="2087"/>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20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"Тауардың шығарылған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жері туралы алдын ала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 қабылдау"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5" w:id="2088"/>
          <w:p>
            <w:pPr>
              <w:spacing w:after="20"/>
              <w:ind w:left="20"/>
              <w:jc w:val="both"/>
            </w:pPr>
            <w:r>
              <w:rPr>
                <w:rFonts w:ascii="Times New Roman"/>
                <w:b w:val="false"/>
                <w:i w:val="false"/>
                <w:color w:val="000000"/>
                <w:sz w:val="20"/>
              </w:rPr>
              <w:t>
</w:t>
            </w:r>
            <w:r>
              <w:rPr>
                <w:rFonts w:ascii="Times New Roman"/>
                <w:b w:val="false"/>
                <w:i w:val="false"/>
                <w:color w:val="000000"/>
                <w:sz w:val="20"/>
              </w:rPr>
              <w:t>"Тауардың шығарылған жері туралы алдын ала шешім қабылдау" мемлекеттік қызмет көрсетуге қойылатын негізгі талаптардың тізбесі</w:t>
            </w:r>
          </w:p>
          <w:bookmarkEnd w:id="2088"/>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7" w:id="208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 Қазақстан Республикасы Қаржы министрлігі Мемлекеттік кірістер комитетінің облыстар, Астана, Алматы және Шымкент қалалары бойынша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1" w:id="209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0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3" w:id="2091"/>
          <w:p>
            <w:pPr>
              <w:spacing w:after="20"/>
              <w:ind w:left="20"/>
              <w:jc w:val="both"/>
            </w:pPr>
            <w:r>
              <w:rPr>
                <w:rFonts w:ascii="Times New Roman"/>
                <w:b w:val="false"/>
                <w:i w:val="false"/>
                <w:color w:val="000000"/>
                <w:sz w:val="20"/>
              </w:rPr>
              <w:t>
1) "Азаматтарға арналған үкімет" Мемлекеттік корпорация" коммерциялық емес акционерлік қоғамы (бұдан әрі – Мемлекеттік корпорация) арқылы;</w:t>
            </w:r>
          </w:p>
          <w:bookmarkEnd w:id="2091"/>
          <w:p>
            <w:pPr>
              <w:spacing w:after="20"/>
              <w:ind w:left="20"/>
              <w:jc w:val="both"/>
            </w:pPr>
            <w:r>
              <w:rPr>
                <w:rFonts w:ascii="Times New Roman"/>
                <w:b w:val="false"/>
                <w:i w:val="false"/>
                <w:color w:val="000000"/>
                <w:sz w:val="20"/>
              </w:rPr>
              <w:t>
2) "цифрлық үкімет" веб-порталы www.​egov.​kz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6" w:id="209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0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8" w:id="2093"/>
          <w:p>
            <w:pPr>
              <w:spacing w:after="20"/>
              <w:ind w:left="20"/>
              <w:jc w:val="both"/>
            </w:pPr>
            <w:r>
              <w:rPr>
                <w:rFonts w:ascii="Times New Roman"/>
                <w:b w:val="false"/>
                <w:i w:val="false"/>
                <w:color w:val="000000"/>
                <w:sz w:val="20"/>
              </w:rPr>
              <w:t>
1) құжаттар топтамасын тапсырған сәттен бастап – 20 (жиырма) жұмыс күні;</w:t>
            </w:r>
          </w:p>
          <w:bookmarkEnd w:id="2093"/>
          <w:p>
            <w:pPr>
              <w:spacing w:after="20"/>
              <w:ind w:left="20"/>
              <w:jc w:val="both"/>
            </w:pPr>
            <w:r>
              <w:rPr>
                <w:rFonts w:ascii="Times New Roman"/>
                <w:b w:val="false"/>
                <w:i w:val="false"/>
                <w:color w:val="000000"/>
                <w:sz w:val="20"/>
              </w:rPr>
              <w:t>
</w:t>
            </w:r>
            <w:r>
              <w:rPr>
                <w:rFonts w:ascii="Times New Roman"/>
                <w:b w:val="false"/>
                <w:i w:val="false"/>
                <w:color w:val="000000"/>
                <w:sz w:val="20"/>
              </w:rPr>
              <w:t>тауардың шығарылған жері туралы алдын ала шешімнің телнұсқасын беру – өтініш келіп түскен күннен бастап 5 (бес)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құжаттар топтамасын тапсыруы үшін күтудің рұқсат берілетін уақыты – Мемлекеттік корпорацияда – 15 (он бес) минут;</w:t>
            </w:r>
          </w:p>
          <w:p>
            <w:pPr>
              <w:spacing w:after="20"/>
              <w:ind w:left="20"/>
              <w:jc w:val="both"/>
            </w:pPr>
            <w:r>
              <w:rPr>
                <w:rFonts w:ascii="Times New Roman"/>
                <w:b w:val="false"/>
                <w:i w:val="false"/>
                <w:color w:val="000000"/>
                <w:sz w:val="20"/>
              </w:rPr>
              <w:t>
3) көрсетілетін қызметті алушыға көрсетілетін қызметті берушінің қызмет көрсетуінің рұқсат берілетін уақыты – Мемлекеттік корпорацияда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3" w:id="2094"/>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0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7" w:id="2095"/>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0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тауардың шығарылған жері туралы алдын ала шешім беру, тауардың шығарылған жері туралы алдын ала шешімнің телнұсқасын беру немесе осы Тізбенің 9-тармағында көрсетілген жағдайларда және негіздер бойынша Мемлекеттік қызмет көрсетуден бас тарту туралы уәжделген жауап.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1" w:id="2096"/>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0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3" w:id="2097"/>
          <w:p>
            <w:pPr>
              <w:spacing w:after="20"/>
              <w:ind w:left="20"/>
              <w:jc w:val="both"/>
            </w:pPr>
            <w:r>
              <w:rPr>
                <w:rFonts w:ascii="Times New Roman"/>
                <w:b w:val="false"/>
                <w:i w:val="false"/>
                <w:color w:val="000000"/>
                <w:sz w:val="20"/>
              </w:rPr>
              <w:t>
"Қазақстан Республикасындағы кедендік реттеу туралы" Қазақстан Республикасы Кодексінің 76-бабының 2-тармағына сәйкес, мемлекеттік қызмет көрсету үшін тауардың шығу тегi туралы алдын ала шешім қабылдау жөніндегі кедендік алымдар Қазақстан Республикасы Үкіметінің 2018 жылғы 5 сәуірдегі № 171 "Мемлекеттік кірістер органдары алып отыратын кедендік алым ставкаларын бекіту туралы" қаулысымен белгіленген мөлшерлерде әрбір тауар атауына, оның ішінде белгілі бір сауда белгісін, үлгісін, артикулын және түрін қамтитын тауарларға алынады.</w:t>
            </w:r>
          </w:p>
          <w:bookmarkEnd w:id="2097"/>
          <w:p>
            <w:pPr>
              <w:spacing w:after="20"/>
              <w:ind w:left="20"/>
              <w:jc w:val="both"/>
            </w:pPr>
            <w:r>
              <w:rPr>
                <w:rFonts w:ascii="Times New Roman"/>
                <w:b w:val="false"/>
                <w:i w:val="false"/>
                <w:color w:val="000000"/>
                <w:sz w:val="20"/>
              </w:rPr>
              <w:t>
</w:t>
            </w:r>
            <w:r>
              <w:rPr>
                <w:rFonts w:ascii="Times New Roman"/>
                <w:b w:val="false"/>
                <w:i w:val="false"/>
                <w:color w:val="000000"/>
                <w:sz w:val="20"/>
              </w:rPr>
              <w:t>Тауардың шығарылған жері туралы алдын ала шешім қабылдағаны үшін кедендік алымдар тауардың шығарылған жері туралы алдын ала шешім қабылдау туралы өтініш берілгенге дейін төленеді.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Тауардың шығарылған жері туралы алдын ала шешім қабылдағаны үшін кедендік алымдар бюджетке қолма қол және қолма қол ақшасыз тәсілмен ұлттық валютада төленеді: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Ұлттық Банкінің лицензиясы бар екінші деңгейдегі банктер, сондай-ақ банк операцияларының жекелеген түрлерін жүзеге асыратын ұйымдар арқылы (Банктің төлем тапсырмасы төлемді растау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берушінің әкімшілік ғимараттарында белгіленген Екінші деңгейдегі банктердің электрондық терминалдары арқылы төлем карточкаларын пайдалана отырып (көрсетілген электрондық терминал беретін чек төлемді растау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Екінші деңгейдегі банктердің кассалары және тікелей көрсетілетін қызметті берушінің ғимараттарында (үй-жайларында) орналасқан банк операцияларының жекелеген түрлерін жүзеге асыратын ұйымдар арқылы (көрсетілген банк кассаларының түбіртегі төлемді растау болып табылады) жүзеге асырылады.</w:t>
            </w:r>
          </w:p>
          <w:p>
            <w:pPr>
              <w:spacing w:after="20"/>
              <w:ind w:left="20"/>
              <w:jc w:val="both"/>
            </w:pPr>
            <w:r>
              <w:rPr>
                <w:rFonts w:ascii="Times New Roman"/>
                <w:b w:val="false"/>
                <w:i w:val="false"/>
                <w:color w:val="000000"/>
                <w:sz w:val="20"/>
              </w:rPr>
              <w:t>
Телнұсқаны беру кезінде алдын ала шешім қабылдағаны үшін кедендік алым алынбайды.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1" w:id="2098"/>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0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3" w:id="2099"/>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bookmarkEnd w:id="209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көрсетілетін қызмет кезекпен көрсетіледі, алдын ала жазылу талап етілмейді, жеделдетілген қызмет көрсету көзделмеген; </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ҚР Еңбек кодексіне және ҚР мерекелер туралы Заңына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тәртібімен көрсетілетін қызметті алушының тіркеу орны бойынша жүргізіледі, жеделдетілген қызмет көрсету көзделмеген, портал арқылы электрондық кезекті брондауға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ҚР Еңбек кодексіне және ҚР мерекелер туралы Заңына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Мемлекеттік қызмет көрсету орындарының мекенжайлары интернет-ресурста орналастырылған: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 www.kgd.gov.kz;</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ww.gov4c.kz;</w:t>
            </w:r>
          </w:p>
          <w:p>
            <w:pPr>
              <w:spacing w:after="20"/>
              <w:ind w:left="20"/>
              <w:jc w:val="both"/>
            </w:pPr>
            <w:r>
              <w:rPr>
                <w:rFonts w:ascii="Times New Roman"/>
                <w:b w:val="false"/>
                <w:i w:val="false"/>
                <w:color w:val="000000"/>
                <w:sz w:val="20"/>
              </w:rPr>
              <w:t>
3) портал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3" w:id="2100"/>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10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5" w:id="2101"/>
          <w:p>
            <w:pPr>
              <w:spacing w:after="20"/>
              <w:ind w:left="20"/>
              <w:jc w:val="both"/>
            </w:pPr>
            <w:r>
              <w:rPr>
                <w:rFonts w:ascii="Times New Roman"/>
                <w:b w:val="false"/>
                <w:i w:val="false"/>
                <w:color w:val="000000"/>
                <w:sz w:val="20"/>
              </w:rPr>
              <w:t>
осы Тізбенің 3-қосымшаға сәйкес нысан бойынша өтініш.</w:t>
            </w:r>
          </w:p>
          <w:bookmarkEnd w:id="2101"/>
          <w:p>
            <w:pPr>
              <w:spacing w:after="20"/>
              <w:ind w:left="20"/>
              <w:jc w:val="both"/>
            </w:pPr>
            <w:r>
              <w:rPr>
                <w:rFonts w:ascii="Times New Roman"/>
                <w:b w:val="false"/>
                <w:i w:val="false"/>
                <w:color w:val="000000"/>
                <w:sz w:val="20"/>
              </w:rPr>
              <w:t>
</w:t>
            </w:r>
            <w:r>
              <w:rPr>
                <w:rFonts w:ascii="Times New Roman"/>
                <w:b w:val="false"/>
                <w:i w:val="false"/>
                <w:color w:val="000000"/>
                <w:sz w:val="20"/>
              </w:rPr>
              <w:t>Өтініште (туралы) мәліметтер болуы керек:</w:t>
            </w:r>
          </w:p>
          <w:p>
            <w:pPr>
              <w:spacing w:after="20"/>
              <w:ind w:left="20"/>
              <w:jc w:val="both"/>
            </w:pPr>
            <w:r>
              <w:rPr>
                <w:rFonts w:ascii="Times New Roman"/>
                <w:b w:val="false"/>
                <w:i w:val="false"/>
                <w:color w:val="000000"/>
                <w:sz w:val="20"/>
              </w:rPr>
              <w:t>
</w:t>
            </w:r>
            <w:r>
              <w:rPr>
                <w:rFonts w:ascii="Times New Roman"/>
                <w:b w:val="false"/>
                <w:i w:val="false"/>
                <w:color w:val="000000"/>
                <w:sz w:val="20"/>
              </w:rPr>
              <w:t>1) өтініш берушіге (тегі, аты, әкесінің аты (егер ол жеке басын куәландыратын құжатта көрсетілсе) немесе атауы, тұрғылықты жері немесе орналасқан жері);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тауар (толық коммерциялық атауы, фирмалық атауы (тауар белгісі), негізгі техникалық және коммерциялық сипаттамалары (функционалдық мақсаты, сорты, маркасы, моделі, артикулы, жеке және көліктік қаптамасының сипаттамасы), сыртқы экономикалық қызметтің тауар номенклатурасына сәйкес коды, құны);</w:t>
            </w:r>
          </w:p>
          <w:p>
            <w:pPr>
              <w:spacing w:after="20"/>
              <w:ind w:left="20"/>
              <w:jc w:val="both"/>
            </w:pPr>
            <w:r>
              <w:rPr>
                <w:rFonts w:ascii="Times New Roman"/>
                <w:b w:val="false"/>
                <w:i w:val="false"/>
                <w:color w:val="000000"/>
                <w:sz w:val="20"/>
              </w:rPr>
              <w:t>
</w:t>
            </w:r>
            <w:r>
              <w:rPr>
                <w:rFonts w:ascii="Times New Roman"/>
                <w:b w:val="false"/>
                <w:i w:val="false"/>
                <w:color w:val="000000"/>
                <w:sz w:val="20"/>
              </w:rPr>
              <w:t>3) тауарлар дайындалған материалдарға, олардың шығу тегіне, Тауарларды сипаттау мен кодтаудың үйлестірілген жүйесіне, құнына сәйкес кодтарға;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4) тауарды дайындау үшін жасалған өндірістік және технологиялық операциялар;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тауардың шығарылған жері туралы алдын ала шешім қабылдағаны үшін кедендік алым төлеуге;</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тауарларды жіктеу туралы алдын ала шешім қабылдағаны үшін кедендік алымды төлеу туралы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Тауардың шығарылған жері туралы алдын ала шешім қабылдау туралы өтінішке тауарды өндіруші елдің сауда-өнеркәсіп палаталарының және (немесе) басқа да сараптама ұйымдарының (елдер тобының, елдердің кеден одағының, өңірдің немесе елдің бір бөлігінің) сараптама актілері және оған қатысты тауардың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шығарылған жері туралы алдын ала шешім қабылданатын тауардың шығарылған жері туралы сертификат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Тауардың шығарылған жері туралы алдын ала шешім қабылдау туралы өтінішке онда көрсетілген мәліметтерді растайтын өзге де құжаттар қоса берілуі мүмкін: сынақ хаттамалары, тауарды зерттеу нәтижелері келтірілген сараптама ұйымдары мамандарының қорытындылары, тауарды Еуразиялық экономикалық одақтың кедендік шекарасы арқылы өткізуді көздейтін мәміле жасалғанын растайтын құжаттар, өндірілетін тауар құнының калькуляциясы, коммерциялық шоттар, бухгалтерлік есеп құжаттар, тауарды дайындаудың технологиялық процесінің толық сипаттамасы және басқа құжаттар, тауар шығарылған елдің (елдер тобының, елдердің кеден одағының, өңірдің немесе елдің бір бөлігінің) аумағында осы тауардың толық алынғанын, өндірілгенін немесе жеткілікті түрде өңделгенін (қайта өңделгенін) куәландыратын құжаттар, тауардың шығарылған жері туралы алдын ала шешім қабылдау үшін қажетті фотосуреттер, суреттер, сызбалар, бұйымдардың паспорттары және басқа да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Тауардың шығарылған жері туралы алдын ала шешім қабылдау туралы өтінішке тауардың сынамалары және (немесе) үлгілері де қоса берілуі мүмкін.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тауардың шығарылған жері туралы алдын ала шешім қабылдау туралы өтінішке қоса берілген, қазақ немесе орыс тілі болып табылмайтын тілде жасалған құжаттардағы мәліметтерді аударуды талап 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көрсетілетін қызметті алушы ұсынған мәліметтер тауардың шығарылған жері туралы алдын ала шешім қабылдау үшін жеткіліксіз болған жағдайда, Мемлекеттік кірістер органы Мемлекеттік кірістер органына тауардың шығу тегі туралы алдын ала шешім қабылдау туралы өтініш келіп түскен күннен бастап он жұмыс күнінен кешіктірмей өтініш берушіге қосымша ақпарат беру қажеттілігі туралы сұрау салуды жібереді.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ақпарат мемлекеттік кірістер органы өтініш берушіге қосымша ақпарат беру қажеттілігі туралы сұрау салуды жіберген күннен бастап күнтізбелік алпыс күннен кешіктірілмей ұсынылуға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телнұсқаны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еркін нысандағы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Тауардың шығалыған жері туралы алдын ала шешімнің телнұсқасында тауардың шығу тегі туралы алдын ала шешімнің түпнұсқасында қамтылған барлық мәліметтер, оның ішінде тауардың шығу тегі туралы алдын ала шешімнің тіркеу нөмірі мен қабылданған күні көрсетіледі және "Телнұсқа" белгісі қойылады.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"электрондық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5" w:id="2102"/>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1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7" w:id="2103"/>
          <w:p>
            <w:pPr>
              <w:spacing w:after="20"/>
              <w:ind w:left="20"/>
              <w:jc w:val="both"/>
            </w:pPr>
            <w:r>
              <w:rPr>
                <w:rFonts w:ascii="Times New Roman"/>
                <w:b w:val="false"/>
                <w:i w:val="false"/>
                <w:color w:val="000000"/>
                <w:sz w:val="20"/>
              </w:rPr>
              <w:t xml:space="preserve">
Егер қосымша ақпарат осы Қағидаларда белгіленген мерзімде ұсынылмаса не ұсынылған қосымша ақпарат тауардың шығу тегі туралы алдын ала шешім қабылдауға мүмкіндік беретін мәліметтерді қамтымаса, көрсетілетін қызметті беруші тауардың шығу тегі туралы осындай алдын ала шешім қабылдаудан бас тартады және бұл туралы бас тарту себептерін көрсете отырып, өтініш берушіні хабардар етеді. </w:t>
            </w:r>
          </w:p>
          <w:bookmarkEnd w:id="2103"/>
          <w:p>
            <w:pPr>
              <w:spacing w:after="20"/>
              <w:ind w:left="20"/>
              <w:jc w:val="both"/>
            </w:pPr>
            <w:r>
              <w:rPr>
                <w:rFonts w:ascii="Times New Roman"/>
                <w:b w:val="false"/>
                <w:i w:val="false"/>
                <w:color w:val="000000"/>
                <w:sz w:val="20"/>
              </w:rPr>
              <w:t>
</w:t>
            </w:r>
            <w:r>
              <w:rPr>
                <w:rFonts w:ascii="Times New Roman"/>
                <w:b w:val="false"/>
                <w:i w:val="false"/>
                <w:color w:val="000000"/>
                <w:sz w:val="20"/>
              </w:rPr>
              <w:t>Егер Қазақстан Республикасының мемлекеттік органы немесе тауардың шығу тегі туралы сертификатты берген және (немесе) тексеруге уәкілеттік берілген Уәкілетті ұйым тауардың шығарылған жері туралы сертификаттың түпнұсқа болып табылмайтынын және (немесе) дұрыс емес мәліметтерді қамтитынын растаса, көрсетілетін қызметті беруші тауардың шығарылған жері туралы алдын ала шешім қабылдаудан бас тартады және бұл туралы бас тарту себептерін көрсете отырып, өтініш берушіні хабардар 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өтінім беруші тауарды жіктеу туралы алдын ала шешім қабылдағаны үшін төлеген кедендік алым қайтарылмайды.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қызметтер туралы" Қазақстан Республикасы Заңының 19-1-бабында көзделген негіздер бойынша бас тарту үшін негіз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5" w:id="2104"/>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1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және Мемлекеттік корпорация арқылы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7" w:id="2105"/>
          <w:p>
            <w:pPr>
              <w:spacing w:after="20"/>
              <w:ind w:left="20"/>
              <w:jc w:val="both"/>
            </w:pPr>
            <w:r>
              <w:rPr>
                <w:rFonts w:ascii="Times New Roman"/>
                <w:b w:val="false"/>
                <w:i w:val="false"/>
                <w:color w:val="000000"/>
                <w:sz w:val="20"/>
              </w:rPr>
              <w:t>
"Халық денсаулығы және денсаулық сақтау жүйесі туралы" Қазақстан Республикасының Кодексінде белгіленген өзіне-өзі қызмет көрсетуді жүзеге асыру, өз бетінше жүріп-тұру, бағдарлану қабілетінен немесе мүмкіндігінен толық немесе ішінара айырылған көрсетілетін қызметті алушыларға мемлекеттік қызметті көрсету үшін құжаттарды қабылдауды Мемлекеттік корпорацияның қызметкері тұрғылықты жері бойынша 1414, 8 800 080 7777 бірыңғай байланыс орталығы арқылы жүгіну арқылы жүргізеді (Мемлекеттік корпорация арқылы қызмет көрсету кезінде).</w:t>
            </w:r>
          </w:p>
          <w:bookmarkEnd w:id="2105"/>
          <w:p>
            <w:pPr>
              <w:spacing w:after="20"/>
              <w:ind w:left="20"/>
              <w:jc w:val="both"/>
            </w:pPr>
            <w:r>
              <w:rPr>
                <w:rFonts w:ascii="Times New Roman"/>
                <w:b w:val="false"/>
                <w:i w:val="false"/>
                <w:color w:val="000000"/>
                <w:sz w:val="20"/>
              </w:rPr>
              <w:t>
Көрсетілетін қызметті алушының порталдағы "жеке кабинет", Бірыңғай байланыс орталығы арқылы қашықтан қол жеткізу режимінде Мемлекеттік қызмет көрсету мәртебесі туралы ақпарат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"Тауардың шығарылған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жері туралы алдын ала шешім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қабылдау"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(егер ол жеке басты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куәландыратын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құжатта көрсетілсе)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(бұдан әрі – аты-жөні),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 ұйымының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алушының мекенжайы)</w:t>
            </w:r>
          </w:p>
        </w:tc>
      </w:tr>
    </w:tbl>
    <w:bookmarkStart w:name="z7647" w:id="2106"/>
    <w:p>
      <w:pPr>
        <w:spacing w:after="0"/>
        <w:ind w:left="0"/>
        <w:jc w:val="left"/>
      </w:pPr>
      <w:r>
        <w:rPr>
          <w:rFonts w:ascii="Times New Roman"/>
          <w:b/>
          <w:i w:val="false"/>
          <w:color w:val="000000"/>
        </w:rPr>
        <w:t xml:space="preserve"> Құжаттарды қабылдаудан бас тарту туралы қолхат</w:t>
      </w:r>
    </w:p>
    <w:bookmarkEnd w:id="2106"/>
    <w:bookmarkStart w:name="z7648" w:id="2107"/>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2013 жылғы 15 сәуірдегі Қазақстан Республикасы Заңының 20-бабы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арналған үкімет" Мемлекеттік корпорациясының филиалының №__ бөлімі (мекенжайы көрсетілсін) Сіздің Қағиданың </w:t>
      </w:r>
      <w:r>
        <w:rPr>
          <w:rFonts w:ascii="Times New Roman"/>
          <w:b w:val="false"/>
          <w:i w:val="false"/>
          <w:color w:val="000000"/>
          <w:sz w:val="28"/>
        </w:rPr>
        <w:t>1-қосымшасында</w:t>
      </w:r>
      <w:r>
        <w:rPr>
          <w:rFonts w:ascii="Times New Roman"/>
          <w:b w:val="false"/>
          <w:i w:val="false"/>
          <w:color w:val="000000"/>
          <w:sz w:val="28"/>
        </w:rPr>
        <w:t xml:space="preserve"> көзделген тізбеге сәйкес құжаттардың толық топтамасын табыс етпеуіңізге сондай-ақ қолданылу мерзімі өтіп кеткен құжаттарды ұсынуыңызға байланысты "Тауардың шығарылған жері туралы алдын ала шешім қабылдау" мемлекеттік қызметін көрсетуге құжаттарды қабылдаудан бас тартады, атап айтқанда:</w:t>
      </w:r>
    </w:p>
    <w:bookmarkEnd w:id="2107"/>
    <w:bookmarkStart w:name="z7649" w:id="2108"/>
    <w:p>
      <w:pPr>
        <w:spacing w:after="0"/>
        <w:ind w:left="0"/>
        <w:jc w:val="both"/>
      </w:pPr>
      <w:r>
        <w:rPr>
          <w:rFonts w:ascii="Times New Roman"/>
          <w:b w:val="false"/>
          <w:i w:val="false"/>
          <w:color w:val="000000"/>
          <w:sz w:val="28"/>
        </w:rPr>
        <w:t>
      Жоқ құжаттардың және қолданылу мерзімі өткен құжаттардың атауы:</w:t>
      </w:r>
    </w:p>
    <w:bookmarkEnd w:id="2108"/>
    <w:bookmarkStart w:name="z7650" w:id="2109"/>
    <w:p>
      <w:pPr>
        <w:spacing w:after="0"/>
        <w:ind w:left="0"/>
        <w:jc w:val="both"/>
      </w:pPr>
      <w:r>
        <w:rPr>
          <w:rFonts w:ascii="Times New Roman"/>
          <w:b w:val="false"/>
          <w:i w:val="false"/>
          <w:color w:val="000000"/>
          <w:sz w:val="28"/>
        </w:rPr>
        <w:t>
      1)_____________________________________;</w:t>
      </w:r>
    </w:p>
    <w:bookmarkEnd w:id="2109"/>
    <w:bookmarkStart w:name="z7651" w:id="2110"/>
    <w:p>
      <w:pPr>
        <w:spacing w:after="0"/>
        <w:ind w:left="0"/>
        <w:jc w:val="both"/>
      </w:pPr>
      <w:r>
        <w:rPr>
          <w:rFonts w:ascii="Times New Roman"/>
          <w:b w:val="false"/>
          <w:i w:val="false"/>
          <w:color w:val="000000"/>
          <w:sz w:val="28"/>
        </w:rPr>
        <w:t>
      2)_____________________________________;</w:t>
      </w:r>
    </w:p>
    <w:bookmarkEnd w:id="2110"/>
    <w:bookmarkStart w:name="z7652" w:id="2111"/>
    <w:p>
      <w:pPr>
        <w:spacing w:after="0"/>
        <w:ind w:left="0"/>
        <w:jc w:val="both"/>
      </w:pPr>
      <w:r>
        <w:rPr>
          <w:rFonts w:ascii="Times New Roman"/>
          <w:b w:val="false"/>
          <w:i w:val="false"/>
          <w:color w:val="000000"/>
          <w:sz w:val="28"/>
        </w:rPr>
        <w:t>
      3)_____________________________________.</w:t>
      </w:r>
    </w:p>
    <w:bookmarkEnd w:id="2111"/>
    <w:bookmarkStart w:name="z7653" w:id="2112"/>
    <w:p>
      <w:pPr>
        <w:spacing w:after="0"/>
        <w:ind w:left="0"/>
        <w:jc w:val="both"/>
      </w:pPr>
      <w:r>
        <w:rPr>
          <w:rFonts w:ascii="Times New Roman"/>
          <w:b w:val="false"/>
          <w:i w:val="false"/>
          <w:color w:val="000000"/>
          <w:sz w:val="28"/>
        </w:rPr>
        <w:t>
      Осы қолхат әрбір тарапқа бір-бірден 2 данада жасалды.</w:t>
      </w:r>
    </w:p>
    <w:bookmarkEnd w:id="2112"/>
    <w:bookmarkStart w:name="z7654" w:id="2113"/>
    <w:p>
      <w:pPr>
        <w:spacing w:after="0"/>
        <w:ind w:left="0"/>
        <w:jc w:val="both"/>
      </w:pPr>
      <w:r>
        <w:rPr>
          <w:rFonts w:ascii="Times New Roman"/>
          <w:b w:val="false"/>
          <w:i w:val="false"/>
          <w:color w:val="000000"/>
          <w:sz w:val="28"/>
        </w:rPr>
        <w:t xml:space="preserve">
      Т.А.Ә. (егер ол жеке басты куәландыратын құжатта көрсетілсе) (Мемлекеттік </w:t>
      </w:r>
    </w:p>
    <w:bookmarkEnd w:id="2113"/>
    <w:bookmarkStart w:name="z7655" w:id="2114"/>
    <w:p>
      <w:pPr>
        <w:spacing w:after="0"/>
        <w:ind w:left="0"/>
        <w:jc w:val="both"/>
      </w:pPr>
      <w:r>
        <w:rPr>
          <w:rFonts w:ascii="Times New Roman"/>
          <w:b w:val="false"/>
          <w:i w:val="false"/>
          <w:color w:val="000000"/>
          <w:sz w:val="28"/>
        </w:rPr>
        <w:t>
      корпорацияның қызметкері) (қолы)</w:t>
      </w:r>
    </w:p>
    <w:bookmarkEnd w:id="2114"/>
    <w:bookmarkStart w:name="z7656" w:id="2115"/>
    <w:p>
      <w:pPr>
        <w:spacing w:after="0"/>
        <w:ind w:left="0"/>
        <w:jc w:val="both"/>
      </w:pPr>
      <w:r>
        <w:rPr>
          <w:rFonts w:ascii="Times New Roman"/>
          <w:b w:val="false"/>
          <w:i w:val="false"/>
          <w:color w:val="000000"/>
          <w:sz w:val="28"/>
        </w:rPr>
        <w:t xml:space="preserve">
      Орындаушы: Т.А.Ә. (егер ол жеке басты куәландыратын құжатта </w:t>
      </w:r>
    </w:p>
    <w:bookmarkEnd w:id="2115"/>
    <w:bookmarkStart w:name="z7657" w:id="2116"/>
    <w:p>
      <w:pPr>
        <w:spacing w:after="0"/>
        <w:ind w:left="0"/>
        <w:jc w:val="both"/>
      </w:pPr>
      <w:r>
        <w:rPr>
          <w:rFonts w:ascii="Times New Roman"/>
          <w:b w:val="false"/>
          <w:i w:val="false"/>
          <w:color w:val="000000"/>
          <w:sz w:val="28"/>
        </w:rPr>
        <w:t>
      көрсетілсе)_____________</w:t>
      </w:r>
    </w:p>
    <w:bookmarkEnd w:id="2116"/>
    <w:bookmarkStart w:name="z7658" w:id="2117"/>
    <w:p>
      <w:pPr>
        <w:spacing w:after="0"/>
        <w:ind w:left="0"/>
        <w:jc w:val="both"/>
      </w:pPr>
      <w:r>
        <w:rPr>
          <w:rFonts w:ascii="Times New Roman"/>
          <w:b w:val="false"/>
          <w:i w:val="false"/>
          <w:color w:val="000000"/>
          <w:sz w:val="28"/>
        </w:rPr>
        <w:t>
      Телефон __________</w:t>
      </w:r>
    </w:p>
    <w:bookmarkEnd w:id="2117"/>
    <w:bookmarkStart w:name="z7659" w:id="2118"/>
    <w:p>
      <w:pPr>
        <w:spacing w:after="0"/>
        <w:ind w:left="0"/>
        <w:jc w:val="both"/>
      </w:pPr>
      <w:r>
        <w:rPr>
          <w:rFonts w:ascii="Times New Roman"/>
          <w:b w:val="false"/>
          <w:i w:val="false"/>
          <w:color w:val="000000"/>
          <w:sz w:val="28"/>
        </w:rPr>
        <w:t xml:space="preserve">
      Алдым: көрсетілетін қызметті алушының Т.А.Ә. (егер ол жеке басты куәландыратын </w:t>
      </w:r>
    </w:p>
    <w:bookmarkEnd w:id="2118"/>
    <w:bookmarkStart w:name="z7660" w:id="2119"/>
    <w:p>
      <w:pPr>
        <w:spacing w:after="0"/>
        <w:ind w:left="0"/>
        <w:jc w:val="both"/>
      </w:pPr>
      <w:r>
        <w:rPr>
          <w:rFonts w:ascii="Times New Roman"/>
          <w:b w:val="false"/>
          <w:i w:val="false"/>
          <w:color w:val="000000"/>
          <w:sz w:val="28"/>
        </w:rPr>
        <w:t>
      құжатта көрсетілсе) / қолы</w:t>
      </w:r>
    </w:p>
    <w:bookmarkEnd w:id="2119"/>
    <w:bookmarkStart w:name="z7661" w:id="2120"/>
    <w:p>
      <w:pPr>
        <w:spacing w:after="0"/>
        <w:ind w:left="0"/>
        <w:jc w:val="both"/>
      </w:pPr>
      <w:r>
        <w:rPr>
          <w:rFonts w:ascii="Times New Roman"/>
          <w:b w:val="false"/>
          <w:i w:val="false"/>
          <w:color w:val="000000"/>
          <w:sz w:val="28"/>
        </w:rPr>
        <w:t>
      20__ жылғы "___" _________</w:t>
      </w:r>
    </w:p>
    <w:bookmarkEnd w:id="21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"Тауардың шығарылған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жері туралы алдын ала шешім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қабылдау"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669" w:id="2121"/>
    <w:p>
      <w:pPr>
        <w:spacing w:after="0"/>
        <w:ind w:left="0"/>
        <w:jc w:val="left"/>
      </w:pPr>
      <w:r>
        <w:rPr>
          <w:rFonts w:ascii="Times New Roman"/>
          <w:b/>
          <w:i w:val="false"/>
          <w:color w:val="000000"/>
        </w:rPr>
        <w:t xml:space="preserve"> Тұлғаның тауардың шығарылған жері туралы алдын ала шешімді қабылдау туралы өтініші *</w:t>
      </w:r>
    </w:p>
    <w:bookmarkEnd w:id="2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0" w:id="2122"/>
          <w:p>
            <w:pPr>
              <w:spacing w:after="20"/>
              <w:ind w:left="20"/>
              <w:jc w:val="both"/>
            </w:pPr>
            <w:r>
              <w:rPr>
                <w:rFonts w:ascii="Times New Roman"/>
                <w:b w:val="false"/>
                <w:i w:val="false"/>
                <w:color w:val="000000"/>
                <w:sz w:val="20"/>
              </w:rPr>
              <w:t>
</w:t>
            </w:r>
            <w:r>
              <w:rPr>
                <w:rFonts w:ascii="Times New Roman"/>
                <w:b w:val="false"/>
                <w:i w:val="false"/>
                <w:color w:val="000000"/>
                <w:sz w:val="20"/>
              </w:rPr>
              <w:t>1. Өтініш иесі (тегі, аты, әкесінің аты (егер ол жеке басты куәландыратын құжатта көрсетілсе), жеке тұлғаның жеке сәйкестендіру нөмірі, тұрғылықты жері немесе заңды тұлғаның атауы, бизнес-сәйкестендру нөмірі, заңды мекен-жайы,)</w:t>
            </w:r>
          </w:p>
          <w:bookmarkEnd w:id="2122"/>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2" w:id="2123"/>
          <w:p>
            <w:pPr>
              <w:spacing w:after="20"/>
              <w:ind w:left="20"/>
              <w:jc w:val="both"/>
            </w:pPr>
            <w:r>
              <w:rPr>
                <w:rFonts w:ascii="Times New Roman"/>
                <w:b w:val="false"/>
                <w:i w:val="false"/>
                <w:color w:val="000000"/>
                <w:sz w:val="20"/>
              </w:rPr>
              <w:t>
</w:t>
            </w:r>
            <w:r>
              <w:rPr>
                <w:rFonts w:ascii="Times New Roman"/>
                <w:b w:val="false"/>
                <w:i w:val="false"/>
                <w:color w:val="000000"/>
                <w:sz w:val="20"/>
              </w:rPr>
              <w:t>2. Импорттаушы (атауы, мекен-жайы) (ол болған жағдайда)</w:t>
            </w:r>
          </w:p>
          <w:bookmarkEnd w:id="2123"/>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4" w:id="2124"/>
          <w:p>
            <w:pPr>
              <w:spacing w:after="20"/>
              <w:ind w:left="20"/>
              <w:jc w:val="both"/>
            </w:pPr>
            <w:r>
              <w:rPr>
                <w:rFonts w:ascii="Times New Roman"/>
                <w:b w:val="false"/>
                <w:i w:val="false"/>
                <w:color w:val="000000"/>
                <w:sz w:val="20"/>
              </w:rPr>
              <w:t>
</w:t>
            </w:r>
            <w:r>
              <w:rPr>
                <w:rFonts w:ascii="Times New Roman"/>
                <w:b w:val="false"/>
                <w:i w:val="false"/>
                <w:color w:val="000000"/>
                <w:sz w:val="20"/>
              </w:rPr>
              <w:t>3. Экспорттаушы (атауы, мекен-жайы) (ол болған жағдайда)</w:t>
            </w:r>
          </w:p>
          <w:bookmarkEnd w:id="2124"/>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6" w:id="2125"/>
          <w:p>
            <w:pPr>
              <w:spacing w:after="20"/>
              <w:ind w:left="20"/>
              <w:jc w:val="both"/>
            </w:pPr>
            <w:r>
              <w:rPr>
                <w:rFonts w:ascii="Times New Roman"/>
                <w:b w:val="false"/>
                <w:i w:val="false"/>
                <w:color w:val="000000"/>
                <w:sz w:val="20"/>
              </w:rPr>
              <w:t>
</w:t>
            </w:r>
            <w:r>
              <w:rPr>
                <w:rFonts w:ascii="Times New Roman"/>
                <w:b w:val="false"/>
                <w:i w:val="false"/>
                <w:color w:val="000000"/>
                <w:sz w:val="20"/>
              </w:rPr>
              <w:t>4. Өндіруші (атауы, мекен-жайы) (ол болған жағдайда)</w:t>
            </w:r>
          </w:p>
          <w:bookmarkEnd w:id="2125"/>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8" w:id="2126"/>
          <w:p>
            <w:pPr>
              <w:spacing w:after="20"/>
              <w:ind w:left="20"/>
              <w:jc w:val="both"/>
            </w:pPr>
            <w:r>
              <w:rPr>
                <w:rFonts w:ascii="Times New Roman"/>
                <w:b w:val="false"/>
                <w:i w:val="false"/>
                <w:color w:val="000000"/>
                <w:sz w:val="20"/>
              </w:rPr>
              <w:t>
</w:t>
            </w:r>
            <w:r>
              <w:rPr>
                <w:rFonts w:ascii="Times New Roman"/>
                <w:b w:val="false"/>
                <w:i w:val="false"/>
                <w:color w:val="000000"/>
                <w:sz w:val="20"/>
              </w:rPr>
              <w:t>5. Тауар туралы мәлімет**</w:t>
            </w:r>
          </w:p>
          <w:bookmarkEnd w:id="212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Сыртқы экономикалық қызметінің тауар номенклатурасына сәйкес тауар коды: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1" w:id="2127"/>
          <w:p>
            <w:pPr>
              <w:spacing w:after="20"/>
              <w:ind w:left="20"/>
              <w:jc w:val="both"/>
            </w:pPr>
            <w:r>
              <w:rPr>
                <w:rFonts w:ascii="Times New Roman"/>
                <w:b w:val="false"/>
                <w:i w:val="false"/>
                <w:color w:val="000000"/>
                <w:sz w:val="20"/>
              </w:rPr>
              <w:t>
</w:t>
            </w:r>
            <w:r>
              <w:rPr>
                <w:rFonts w:ascii="Times New Roman"/>
                <w:b w:val="false"/>
                <w:i w:val="false"/>
                <w:color w:val="000000"/>
                <w:sz w:val="20"/>
              </w:rPr>
              <w:t>7. Тауарды дайындау үшін жасалған өндірістік және технологиялық операциялар туралы мәліметтер***</w:t>
            </w:r>
          </w:p>
          <w:bookmarkEnd w:id="2127"/>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3" w:id="2128"/>
          <w:p>
            <w:pPr>
              <w:spacing w:after="20"/>
              <w:ind w:left="20"/>
              <w:jc w:val="both"/>
            </w:pPr>
            <w:r>
              <w:rPr>
                <w:rFonts w:ascii="Times New Roman"/>
                <w:b w:val="false"/>
                <w:i w:val="false"/>
                <w:color w:val="000000"/>
                <w:sz w:val="20"/>
              </w:rPr>
              <w:t>
</w:t>
            </w:r>
            <w:r>
              <w:rPr>
                <w:rFonts w:ascii="Times New Roman"/>
                <w:b w:val="false"/>
                <w:i w:val="false"/>
                <w:color w:val="000000"/>
                <w:sz w:val="20"/>
              </w:rPr>
              <w:t>8. Тауардың шығарылған жері туралы алдын ала шешім қабылдау үшін кедендік алымның төленгені туралы мәлімет</w:t>
            </w:r>
          </w:p>
          <w:bookmarkEnd w:id="2128"/>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5" w:id="2129"/>
          <w:p>
            <w:pPr>
              <w:spacing w:after="20"/>
              <w:ind w:left="20"/>
              <w:jc w:val="both"/>
            </w:pPr>
            <w:r>
              <w:rPr>
                <w:rFonts w:ascii="Times New Roman"/>
                <w:b w:val="false"/>
                <w:i w:val="false"/>
                <w:color w:val="000000"/>
                <w:sz w:val="20"/>
              </w:rPr>
              <w:t>
</w:t>
            </w:r>
            <w:r>
              <w:rPr>
                <w:rFonts w:ascii="Times New Roman"/>
                <w:b w:val="false"/>
                <w:i w:val="false"/>
                <w:color w:val="000000"/>
                <w:sz w:val="20"/>
              </w:rPr>
              <w:t>9. Тауар дайындалған материалдар, олардың шығарылған жері, Тауарларды сипаттау мен кодтаудың үйлестірілген жүйесіне сәйкес кодтары, құны</w:t>
            </w:r>
          </w:p>
          <w:bookmarkEnd w:id="2129"/>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7" w:id="2130"/>
          <w:p>
            <w:pPr>
              <w:spacing w:after="20"/>
              <w:ind w:left="20"/>
              <w:jc w:val="both"/>
            </w:pPr>
            <w:r>
              <w:rPr>
                <w:rFonts w:ascii="Times New Roman"/>
                <w:b w:val="false"/>
                <w:i w:val="false"/>
                <w:color w:val="000000"/>
                <w:sz w:val="20"/>
              </w:rPr>
              <w:t>
</w:t>
            </w:r>
            <w:r>
              <w:rPr>
                <w:rFonts w:ascii="Times New Roman"/>
                <w:b w:val="false"/>
                <w:i w:val="false"/>
                <w:color w:val="000000"/>
                <w:sz w:val="20"/>
              </w:rPr>
              <w:t>10. Тауардың шығарылған жерін айқындауға ықпал ететін ұсынылған қосымшалар****</w:t>
            </w:r>
          </w:p>
          <w:bookmarkEnd w:id="2130"/>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9" w:id="2131"/>
          <w:p>
            <w:pPr>
              <w:spacing w:after="20"/>
              <w:ind w:left="20"/>
              <w:jc w:val="both"/>
            </w:pPr>
            <w:r>
              <w:rPr>
                <w:rFonts w:ascii="Times New Roman"/>
                <w:b w:val="false"/>
                <w:i w:val="false"/>
                <w:color w:val="000000"/>
                <w:sz w:val="20"/>
              </w:rPr>
              <w:t>
</w:t>
            </w:r>
            <w:r>
              <w:rPr>
                <w:rFonts w:ascii="Times New Roman"/>
                <w:b w:val="false"/>
                <w:i w:val="false"/>
                <w:color w:val="000000"/>
                <w:sz w:val="20"/>
              </w:rPr>
              <w:t>11. Бұдан бұрын сіз бірдей немесе осындай тауарлар туралы алдын ала шешімге өтініш бердіңіз бе? Ия Жоқ</w:t>
            </w:r>
          </w:p>
          <w:bookmarkEnd w:id="2131"/>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1" w:id="2132"/>
          <w:p>
            <w:pPr>
              <w:spacing w:after="20"/>
              <w:ind w:left="20"/>
              <w:jc w:val="both"/>
            </w:pPr>
            <w:r>
              <w:rPr>
                <w:rFonts w:ascii="Times New Roman"/>
                <w:b w:val="false"/>
                <w:i w:val="false"/>
                <w:color w:val="000000"/>
                <w:sz w:val="20"/>
              </w:rPr>
              <w:t>
</w:t>
            </w:r>
            <w:r>
              <w:rPr>
                <w:rFonts w:ascii="Times New Roman"/>
                <w:b w:val="false"/>
                <w:i w:val="false"/>
                <w:color w:val="000000"/>
                <w:sz w:val="20"/>
              </w:rPr>
              <w:t>12. Мен, осы нысан бойынша мәлімделеген барлық ақпарат және өтінішке қосымша шынайы, нақты және дұрыс болып табылатынын мәлімдеймін</w:t>
            </w:r>
          </w:p>
          <w:bookmarkEnd w:id="2132"/>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3" w:id="2133"/>
          <w:p>
            <w:pPr>
              <w:spacing w:after="20"/>
              <w:ind w:left="20"/>
              <w:jc w:val="both"/>
            </w:pPr>
            <w:r>
              <w:rPr>
                <w:rFonts w:ascii="Times New Roman"/>
                <w:b w:val="false"/>
                <w:i w:val="false"/>
                <w:color w:val="000000"/>
                <w:sz w:val="20"/>
              </w:rPr>
              <w:t>
</w:t>
            </w:r>
            <w:r>
              <w:rPr>
                <w:rFonts w:ascii="Times New Roman"/>
                <w:b w:val="false"/>
                <w:i w:val="false"/>
                <w:color w:val="000000"/>
                <w:sz w:val="20"/>
              </w:rPr>
              <w:t>13. Өтініш иесінің қолы:</w:t>
            </w:r>
          </w:p>
          <w:bookmarkEnd w:id="2133"/>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5" w:id="2134"/>
          <w:p>
            <w:pPr>
              <w:spacing w:after="20"/>
              <w:ind w:left="20"/>
              <w:jc w:val="both"/>
            </w:pPr>
            <w:r>
              <w:rPr>
                <w:rFonts w:ascii="Times New Roman"/>
                <w:b w:val="false"/>
                <w:i w:val="false"/>
                <w:color w:val="000000"/>
                <w:sz w:val="20"/>
              </w:rPr>
              <w:t>
</w:t>
            </w:r>
            <w:r>
              <w:rPr>
                <w:rFonts w:ascii="Times New Roman"/>
                <w:b w:val="false"/>
                <w:i w:val="false"/>
                <w:color w:val="000000"/>
                <w:sz w:val="20"/>
              </w:rPr>
              <w:t>14. Күні:</w:t>
            </w:r>
          </w:p>
          <w:bookmarkEnd w:id="2134"/>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7" w:id="2135"/>
          <w:p>
            <w:pPr>
              <w:spacing w:after="20"/>
              <w:ind w:left="20"/>
              <w:jc w:val="both"/>
            </w:pPr>
            <w:r>
              <w:rPr>
                <w:rFonts w:ascii="Times New Roman"/>
                <w:b w:val="false"/>
                <w:i w:val="false"/>
                <w:color w:val="000000"/>
                <w:sz w:val="20"/>
              </w:rPr>
              <w:t>
</w:t>
            </w:r>
            <w:r>
              <w:rPr>
                <w:rFonts w:ascii="Times New Roman"/>
                <w:b w:val="false"/>
                <w:i w:val="false"/>
                <w:color w:val="000000"/>
                <w:sz w:val="20"/>
              </w:rPr>
              <w:t>15. Телефон: Факс: Электрондық пошта:</w:t>
            </w:r>
          </w:p>
          <w:bookmarkEnd w:id="2135"/>
        </w:tc>
      </w:tr>
    </w:tbl>
    <w:bookmarkStart w:name="z7699" w:id="2136"/>
    <w:p>
      <w:pPr>
        <w:spacing w:after="0"/>
        <w:ind w:left="0"/>
        <w:jc w:val="both"/>
      </w:pPr>
      <w:r>
        <w:rPr>
          <w:rFonts w:ascii="Times New Roman"/>
          <w:b w:val="false"/>
          <w:i w:val="false"/>
          <w:color w:val="000000"/>
          <w:sz w:val="28"/>
        </w:rPr>
        <w:t>
      * Аталғанөтініш "Қазақстан Республикасындағы кедендік реттеу туралы" Қазақстан Республикасы Кодексінің 61-бабы 3-тармағына сәйкес құжаттардың сканерден өткізілген көшірмелерімен қоса өтініш иесінің электрондық цифрлық қолтаңбамен куәландырылған электрондық құжатнемесе қағаз жеткізгіштегітүрінде беріледі.</w:t>
      </w:r>
    </w:p>
    <w:bookmarkEnd w:id="2136"/>
    <w:bookmarkStart w:name="z7700" w:id="2137"/>
    <w:p>
      <w:pPr>
        <w:spacing w:after="0"/>
        <w:ind w:left="0"/>
        <w:jc w:val="both"/>
      </w:pPr>
      <w:r>
        <w:rPr>
          <w:rFonts w:ascii="Times New Roman"/>
          <w:b w:val="false"/>
          <w:i w:val="false"/>
          <w:color w:val="000000"/>
          <w:sz w:val="28"/>
        </w:rPr>
        <w:t>
      Мемлекеттік кірістер органының цифрлық жүйесі енгізілгенге дейін немесе істен шығу туындаған жағдайда өтініш қағаз жеткізгіштегі түрінде беріледі.</w:t>
      </w:r>
    </w:p>
    <w:bookmarkEnd w:id="2137"/>
    <w:bookmarkStart w:name="z7701" w:id="2138"/>
    <w:p>
      <w:pPr>
        <w:spacing w:after="0"/>
        <w:ind w:left="0"/>
        <w:jc w:val="both"/>
      </w:pPr>
      <w:r>
        <w:rPr>
          <w:rFonts w:ascii="Times New Roman"/>
          <w:b w:val="false"/>
          <w:i w:val="false"/>
          <w:color w:val="000000"/>
          <w:sz w:val="28"/>
        </w:rPr>
        <w:t>
      ** Аталған бағанда "Қазақстан Республикасындағы кедендік реттеу туралы" Қазақстан Республикасы Кодексінің 61-бабы 2-тармағы 2-тармақшасына сәйкес тауар туралы мәліметтер көрсетіледі.</w:t>
      </w:r>
    </w:p>
    <w:bookmarkEnd w:id="2138"/>
    <w:bookmarkStart w:name="z7702" w:id="2139"/>
    <w:p>
      <w:pPr>
        <w:spacing w:after="0"/>
        <w:ind w:left="0"/>
        <w:jc w:val="both"/>
      </w:pPr>
      <w:r>
        <w:rPr>
          <w:rFonts w:ascii="Times New Roman"/>
          <w:b w:val="false"/>
          <w:i w:val="false"/>
          <w:color w:val="000000"/>
          <w:sz w:val="28"/>
        </w:rPr>
        <w:t>
      *** Аталған бағанда тауарды дайындау үшін оған жасалған операциялар туралы мәліметтер көрсетіледі.</w:t>
      </w:r>
    </w:p>
    <w:bookmarkEnd w:id="2139"/>
    <w:bookmarkStart w:name="z7703" w:id="2140"/>
    <w:p>
      <w:pPr>
        <w:spacing w:after="0"/>
        <w:ind w:left="0"/>
        <w:jc w:val="both"/>
      </w:pPr>
      <w:r>
        <w:rPr>
          <w:rFonts w:ascii="Times New Roman"/>
          <w:b w:val="false"/>
          <w:i w:val="false"/>
          <w:color w:val="000000"/>
          <w:sz w:val="28"/>
        </w:rPr>
        <w:t>
      **** Аталған бағанда "Қазақстан Республикасындағы кедендік реттеу туралы" Қазақстан Республикасы Кодексінің 61-бабы 3-тармағына сәйкес өтінішке қоса берілетін құжаттар тізімі көрсетіледі.</w:t>
      </w:r>
    </w:p>
    <w:bookmarkEnd w:id="21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11-қосымша</w:t>
            </w:r>
          </w:p>
        </w:tc>
      </w:tr>
    </w:tbl>
    <w:bookmarkStart w:name="z442" w:id="2141"/>
    <w:p>
      <w:pPr>
        <w:spacing w:after="0"/>
        <w:ind w:left="0"/>
        <w:jc w:val="left"/>
      </w:pPr>
      <w:r>
        <w:rPr>
          <w:rFonts w:ascii="Times New Roman"/>
          <w:b/>
          <w:i w:val="false"/>
          <w:color w:val="000000"/>
        </w:rPr>
        <w:t xml:space="preserve"> "Тауарларды жіктеу туралы алдын ала шешім қабылдау" мемлекеттік көрсетілетін қызмет қағидасы</w:t>
      </w:r>
    </w:p>
    <w:bookmarkEnd w:id="2141"/>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704" w:id="2142"/>
    <w:p>
      <w:pPr>
        <w:spacing w:after="0"/>
        <w:ind w:left="0"/>
        <w:jc w:val="left"/>
      </w:pPr>
      <w:r>
        <w:rPr>
          <w:rFonts w:ascii="Times New Roman"/>
          <w:b/>
          <w:i w:val="false"/>
          <w:color w:val="000000"/>
        </w:rPr>
        <w:t xml:space="preserve"> 1-тарау. Жалпы ережелер</w:t>
      </w:r>
    </w:p>
    <w:bookmarkEnd w:id="2142"/>
    <w:bookmarkStart w:name="z7705" w:id="2143"/>
    <w:p>
      <w:pPr>
        <w:spacing w:after="0"/>
        <w:ind w:left="0"/>
        <w:jc w:val="both"/>
      </w:pPr>
      <w:r>
        <w:rPr>
          <w:rFonts w:ascii="Times New Roman"/>
          <w:b w:val="false"/>
          <w:i w:val="false"/>
          <w:color w:val="000000"/>
          <w:sz w:val="28"/>
        </w:rPr>
        <w:t xml:space="preserve">
      1. Осы "Тауарларды жіктеу туралы алдын ала шешім қабылдау"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"Тауарларды жіктеу туралы алдын ала шешім қабылдау"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bookmarkEnd w:id="2143"/>
    <w:bookmarkStart w:name="z7706" w:id="2144"/>
    <w:p>
      <w:pPr>
        <w:spacing w:after="0"/>
        <w:ind w:left="0"/>
        <w:jc w:val="both"/>
      </w:pPr>
      <w:r>
        <w:rPr>
          <w:rFonts w:ascii="Times New Roman"/>
          <w:b w:val="false"/>
          <w:i w:val="false"/>
          <w:color w:val="000000"/>
          <w:sz w:val="28"/>
        </w:rPr>
        <w:t>
      2. Мемлекеттік көрсетілетін қызмет жеке және заңды тұлғаларға көрсетіледі (бұдан әрі – көрсетілетін қызметті алушы).</w:t>
      </w:r>
    </w:p>
    <w:bookmarkEnd w:id="2144"/>
    <w:bookmarkStart w:name="z7707" w:id="2145"/>
    <w:p>
      <w:pPr>
        <w:spacing w:after="0"/>
        <w:ind w:left="0"/>
        <w:jc w:val="left"/>
      </w:pPr>
      <w:r>
        <w:rPr>
          <w:rFonts w:ascii="Times New Roman"/>
          <w:b/>
          <w:i w:val="false"/>
          <w:color w:val="000000"/>
        </w:rPr>
        <w:t xml:space="preserve"> 2-тарау. Мемлекеттік қызметті көрсету тәртібі</w:t>
      </w:r>
    </w:p>
    <w:bookmarkEnd w:id="2145"/>
    <w:bookmarkStart w:name="z7708" w:id="2146"/>
    <w:p>
      <w:pPr>
        <w:spacing w:after="0"/>
        <w:ind w:left="0"/>
        <w:jc w:val="both"/>
      </w:pPr>
      <w:r>
        <w:rPr>
          <w:rFonts w:ascii="Times New Roman"/>
          <w:b w:val="false"/>
          <w:i w:val="false"/>
          <w:color w:val="000000"/>
          <w:sz w:val="28"/>
        </w:rPr>
        <w:t>
      3. Өтінішті қабылдау және мемлекеттік қызметті көрсету нәтижесін беру жүзеге асырылады:</w:t>
      </w:r>
    </w:p>
    <w:bookmarkEnd w:id="2146"/>
    <w:bookmarkStart w:name="z7709" w:id="2147"/>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 арқылы;</w:t>
      </w:r>
    </w:p>
    <w:bookmarkEnd w:id="2147"/>
    <w:bookmarkStart w:name="z7710" w:id="2148"/>
    <w:p>
      <w:pPr>
        <w:spacing w:after="0"/>
        <w:ind w:left="0"/>
        <w:jc w:val="both"/>
      </w:pPr>
      <w:r>
        <w:rPr>
          <w:rFonts w:ascii="Times New Roman"/>
          <w:b w:val="false"/>
          <w:i w:val="false"/>
          <w:color w:val="000000"/>
          <w:sz w:val="28"/>
        </w:rPr>
        <w:t>
      2) "цифрлық үкімет" веб-порталы арқылы www.egov.kz (бұдан әрі – портал).</w:t>
      </w:r>
    </w:p>
    <w:bookmarkEnd w:id="2148"/>
    <w:bookmarkStart w:name="z7711" w:id="2149"/>
    <w:p>
      <w:pPr>
        <w:spacing w:after="0"/>
        <w:ind w:left="0"/>
        <w:jc w:val="both"/>
      </w:pPr>
      <w:r>
        <w:rPr>
          <w:rFonts w:ascii="Times New Roman"/>
          <w:b w:val="false"/>
          <w:i w:val="false"/>
          <w:color w:val="000000"/>
          <w:sz w:val="28"/>
        </w:rPr>
        <w:t>
      3) "KEDEN" цифрлық жүйесі арқылы www.keden.kgd.gov.kz (бұдан әрі – "KEDEN" ЦЖ).</w:t>
      </w:r>
    </w:p>
    <w:bookmarkEnd w:id="2149"/>
    <w:bookmarkStart w:name="z7712" w:id="2150"/>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"Тауарларды жіктеу туралы алдын ала шешім қабылдау" мемлекеттік қызмет көрсетуге қойылатын негізгі талаптардың тізбесі (бұдан әрі – Тізбе) осы Қағиданың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2150"/>
    <w:bookmarkStart w:name="z7713" w:id="2151"/>
    <w:p>
      <w:pPr>
        <w:spacing w:after="0"/>
        <w:ind w:left="0"/>
        <w:jc w:val="both"/>
      </w:pPr>
      <w:r>
        <w:rPr>
          <w:rFonts w:ascii="Times New Roman"/>
          <w:b w:val="false"/>
          <w:i w:val="false"/>
          <w:color w:val="000000"/>
          <w:sz w:val="28"/>
        </w:rPr>
        <w:t>
      Көрсетілетін қызметті алушы құжаттарды көрсетілетін қызметті берушіге электрондық түрде ұсынған кезде – көрсетілетін қызметті алушының электрондық цифрлық қолтаңбасымен (бұдан әрі – ЭЦҚ) куәландырылған электрондық құжат нысанындағы өтініш осы тармақта көрсетілген цифрлық жүйелер арқылы қабылданады</w:t>
      </w:r>
    </w:p>
    <w:bookmarkEnd w:id="2151"/>
    <w:bookmarkStart w:name="z7714" w:id="2152"/>
    <w:p>
      <w:pPr>
        <w:spacing w:after="0"/>
        <w:ind w:left="0"/>
        <w:jc w:val="both"/>
      </w:pPr>
      <w:r>
        <w:rPr>
          <w:rFonts w:ascii="Times New Roman"/>
          <w:b w:val="false"/>
          <w:i w:val="false"/>
          <w:color w:val="000000"/>
          <w:sz w:val="28"/>
        </w:rPr>
        <w:t>
      Мемлекеттік қызметті алу үшін көрсетілетін қызметті алушылар осы Қағидаларға 1-қосымшаға сәйкес Тізбенің 8-тармағында көзделген құжаттар топтамасын ұсынады.</w:t>
      </w:r>
    </w:p>
    <w:bookmarkEnd w:id="2152"/>
    <w:bookmarkStart w:name="z7715" w:id="2153"/>
    <w:p>
      <w:pPr>
        <w:spacing w:after="0"/>
        <w:ind w:left="0"/>
        <w:jc w:val="both"/>
      </w:pPr>
      <w:r>
        <w:rPr>
          <w:rFonts w:ascii="Times New Roman"/>
          <w:b w:val="false"/>
          <w:i w:val="false"/>
          <w:color w:val="000000"/>
          <w:sz w:val="28"/>
        </w:rPr>
        <w:t>
      Көрсетілетін қызметті алушының жеке басын сәйкестендіру үшін жеке басын куәландыратын құжат не цифрлық құжаттар сервисінен электрндық құжат көрсетіледі.</w:t>
      </w:r>
    </w:p>
    <w:bookmarkEnd w:id="2153"/>
    <w:bookmarkStart w:name="z7716" w:id="2154"/>
    <w:p>
      <w:pPr>
        <w:spacing w:after="0"/>
        <w:ind w:left="0"/>
        <w:jc w:val="both"/>
      </w:pPr>
      <w:r>
        <w:rPr>
          <w:rFonts w:ascii="Times New Roman"/>
          <w:b w:val="false"/>
          <w:i w:val="false"/>
          <w:color w:val="000000"/>
          <w:sz w:val="28"/>
        </w:rPr>
        <w:t>
      Мемлекеттік қызметті көрсету кезінде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келісім береді.</w:t>
      </w:r>
    </w:p>
    <w:bookmarkEnd w:id="2154"/>
    <w:bookmarkStart w:name="z7717" w:id="2155"/>
    <w:p>
      <w:pPr>
        <w:spacing w:after="0"/>
        <w:ind w:left="0"/>
        <w:jc w:val="both"/>
      </w:pPr>
      <w:r>
        <w:rPr>
          <w:rFonts w:ascii="Times New Roman"/>
          <w:b w:val="false"/>
          <w:i w:val="false"/>
          <w:color w:val="000000"/>
          <w:sz w:val="28"/>
        </w:rPr>
        <w:t>
      Мемлекеттік цифрлық жүйелерде қамтылған жеке басты куәландыратын құжаттар туралы мәліметтерді көрсетілетін қызметті беруші және (немесе) Мемлекеттік корпорация қызметкері уәкілетті лауазымды адамдардың ЭЦҚ куәландырылған электрондық құжаттар нысанында портал арқылы тиісті мемлекеттік цифрлық жүйелерден алады.</w:t>
      </w:r>
    </w:p>
    <w:bookmarkEnd w:id="2155"/>
    <w:bookmarkStart w:name="z7718" w:id="2156"/>
    <w:p>
      <w:pPr>
        <w:spacing w:after="0"/>
        <w:ind w:left="0"/>
        <w:jc w:val="both"/>
      </w:pPr>
      <w:r>
        <w:rPr>
          <w:rFonts w:ascii="Times New Roman"/>
          <w:b w:val="false"/>
          <w:i w:val="false"/>
          <w:color w:val="000000"/>
          <w:sz w:val="28"/>
        </w:rPr>
        <w:t>
      Көрсетілетін қызметті алушылардан цифрлық жүйелерде қамтылған құжаттар мен мәліметтерді талап етуге жол берілмейді.</w:t>
      </w:r>
    </w:p>
    <w:bookmarkEnd w:id="2156"/>
    <w:bookmarkStart w:name="z7719" w:id="2157"/>
    <w:p>
      <w:pPr>
        <w:spacing w:after="0"/>
        <w:ind w:left="0"/>
        <w:jc w:val="both"/>
      </w:pPr>
      <w:r>
        <w:rPr>
          <w:rFonts w:ascii="Times New Roman"/>
          <w:b w:val="false"/>
          <w:i w:val="false"/>
          <w:color w:val="000000"/>
          <w:sz w:val="28"/>
        </w:rPr>
        <w:t xml:space="preserve">
      Көрсетілетін қызметті алушы Мемлекеттік корпорацияға осы Қағиданы 1-қосымшасына сәйкес Тізбенің 8-тармағында көзделген құжаттар топтамасын, сондай-ақ қолданылу мерзімі өткен құжаттарды толық ұсынбаған кезде Мемлекеттік корпорацияның қызметкері өтінішті қабылдаудан бас тартады және осы Қағидаға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bookmarkEnd w:id="2157"/>
    <w:bookmarkStart w:name="z7720" w:id="2158"/>
    <w:p>
      <w:pPr>
        <w:spacing w:after="0"/>
        <w:ind w:left="0"/>
        <w:jc w:val="both"/>
      </w:pPr>
      <w:r>
        <w:rPr>
          <w:rFonts w:ascii="Times New Roman"/>
          <w:b w:val="false"/>
          <w:i w:val="false"/>
          <w:color w:val="000000"/>
          <w:sz w:val="28"/>
        </w:rPr>
        <w:t>
      Мемлекеттік корпорацияның қызметкері құжаттарды қабылдау кезінде өтініш берушіден тиісті құжаттардың қабылданғаны туралы электрондық қолхат береді, онда қабылданған құжаттардың тізбесі, өтінішті қабылдаған қызметкердің тегі, аты және әкесінің аты (егер ол жеке басты куәландыратын құжатта көрсетілсе), өтінішті берген күні мен уақыты, сондай-ақ дайын құжаттардың берілген күні көрсетіледі, өтініш берушінің өтініші бойынша қолхат қағаз түрінде беріледі.</w:t>
      </w:r>
    </w:p>
    <w:bookmarkEnd w:id="2158"/>
    <w:bookmarkStart w:name="z7721" w:id="2159"/>
    <w:p>
      <w:pPr>
        <w:spacing w:after="0"/>
        <w:ind w:left="0"/>
        <w:jc w:val="both"/>
      </w:pPr>
      <w:r>
        <w:rPr>
          <w:rFonts w:ascii="Times New Roman"/>
          <w:b w:val="false"/>
          <w:i w:val="false"/>
          <w:color w:val="000000"/>
          <w:sz w:val="28"/>
        </w:rPr>
        <w:t>
      Мемлекеттік қызметті Мемлекеттік корпорация арқылы қағаз жеткізгіште көрсету кезінде өтініштер мен құжаттарды қабылдау күні мемлекеттік қызмет көрсету мерзіміне кірмейді.</w:t>
      </w:r>
    </w:p>
    <w:bookmarkEnd w:id="2159"/>
    <w:bookmarkStart w:name="z7722" w:id="2160"/>
    <w:p>
      <w:pPr>
        <w:spacing w:after="0"/>
        <w:ind w:left="0"/>
        <w:jc w:val="both"/>
      </w:pPr>
      <w:r>
        <w:rPr>
          <w:rFonts w:ascii="Times New Roman"/>
          <w:b w:val="false"/>
          <w:i w:val="false"/>
          <w:color w:val="000000"/>
          <w:sz w:val="28"/>
        </w:rPr>
        <w:t>
      Портал арқылы жүгінген кезде көрсетілетін қызметті алушыға мемлекеттік қызмет көрсету үшін сұрау салудың қабылданғаны туралы мәртебе жіберіледі.</w:t>
      </w:r>
    </w:p>
    <w:bookmarkEnd w:id="2160"/>
    <w:bookmarkStart w:name="z7723" w:id="2161"/>
    <w:p>
      <w:pPr>
        <w:spacing w:after="0"/>
        <w:ind w:left="0"/>
        <w:jc w:val="both"/>
      </w:pPr>
      <w:r>
        <w:rPr>
          <w:rFonts w:ascii="Times New Roman"/>
          <w:b w:val="false"/>
          <w:i w:val="false"/>
          <w:color w:val="000000"/>
          <w:sz w:val="28"/>
        </w:rPr>
        <w:t>
      Көрсетілетін қызметті алушы құжаттарды Мемлекеттік корпорацияға келу тәртібімен ұсынған кезде-Мемлекеттік корпорацияның қызметкері көрсетілетін қызметті алушы ұсынған құжаттарды қабылдайды, тексереді және қабылданған құжаттарды көрсетілетін қызметті берушіге курьерлік байланыс арқылы жібереді.</w:t>
      </w:r>
    </w:p>
    <w:bookmarkEnd w:id="2161"/>
    <w:bookmarkStart w:name="z7724" w:id="2162"/>
    <w:p>
      <w:pPr>
        <w:spacing w:after="0"/>
        <w:ind w:left="0"/>
        <w:jc w:val="both"/>
      </w:pPr>
      <w:r>
        <w:rPr>
          <w:rFonts w:ascii="Times New Roman"/>
          <w:b w:val="false"/>
          <w:i w:val="false"/>
          <w:color w:val="000000"/>
          <w:sz w:val="28"/>
        </w:rPr>
        <w:t>
      Құжаттарды қабылдауға жауапты көрсетілетін қызметті берушінің құрылымдық бөлімшесі құжаттар келіп түскен күні ұсынылған құжаттарды қабылдауды, тексеруді және тіркеуді жүзеге асырады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bookmarkEnd w:id="2162"/>
    <w:bookmarkStart w:name="z7725" w:id="2163"/>
    <w:p>
      <w:pPr>
        <w:spacing w:after="0"/>
        <w:ind w:left="0"/>
        <w:jc w:val="both"/>
      </w:pPr>
      <w:r>
        <w:rPr>
          <w:rFonts w:ascii="Times New Roman"/>
          <w:b w:val="false"/>
          <w:i w:val="false"/>
          <w:color w:val="000000"/>
          <w:sz w:val="28"/>
        </w:rPr>
        <w:t>
      Көрсетілетін қызметті алушы "Қазақстан Республикасындағы кедендік реттеу туралы" Қазақстан Республикасы Кодексінің (бұдан әрі – Кеден кодексі) 45-бабы 3-тармағының екінші бөлігінде белгіленген мерзімде қосымша ақпарат ұсынбаған не ұсынылған қосымша ақпарат тауарды сыныптау туралы алдын ала шешім қабылдауға мүмкіндік беретін мәліметтерді қамтымаған кезде көрсетілетін қызметті беруші тауарды сыныптау туралы осындай алдын ала шешім қабылдаудан бас тартады және бұл туралы бас тарту себептерін көрсете отырып, өтініш берушіні хабардар етеді.</w:t>
      </w:r>
    </w:p>
    <w:bookmarkEnd w:id="2163"/>
    <w:bookmarkStart w:name="z7726" w:id="2164"/>
    <w:p>
      <w:pPr>
        <w:spacing w:after="0"/>
        <w:ind w:left="0"/>
        <w:jc w:val="both"/>
      </w:pPr>
      <w:r>
        <w:rPr>
          <w:rFonts w:ascii="Times New Roman"/>
          <w:b w:val="false"/>
          <w:i w:val="false"/>
          <w:color w:val="000000"/>
          <w:sz w:val="28"/>
        </w:rPr>
        <w:t>
      Ұсынылған құжаттардың толықтығы фактісі анықталған кезде өңдеуге жауапты қызметкер өтінішті қарайды:</w:t>
      </w:r>
    </w:p>
    <w:bookmarkEnd w:id="2164"/>
    <w:bookmarkStart w:name="z7727" w:id="2165"/>
    <w:p>
      <w:pPr>
        <w:spacing w:after="0"/>
        <w:ind w:left="0"/>
        <w:jc w:val="both"/>
      </w:pPr>
      <w:r>
        <w:rPr>
          <w:rFonts w:ascii="Times New Roman"/>
          <w:b w:val="false"/>
          <w:i w:val="false"/>
          <w:color w:val="000000"/>
          <w:sz w:val="28"/>
        </w:rPr>
        <w:t>
      1) тауарды сыныптау туралы алдын ала шешім қабылдау туралы өтініш тіркелген күннен бастап 10 (он) жұмыс күнінен кешіктірмей – тауарды сыныптау туралы алдын ала шешім қабылдаған кезде;</w:t>
      </w:r>
    </w:p>
    <w:bookmarkEnd w:id="2165"/>
    <w:bookmarkStart w:name="z7728" w:id="2166"/>
    <w:p>
      <w:pPr>
        <w:spacing w:after="0"/>
        <w:ind w:left="0"/>
        <w:jc w:val="both"/>
      </w:pPr>
      <w:r>
        <w:rPr>
          <w:rFonts w:ascii="Times New Roman"/>
          <w:b w:val="false"/>
          <w:i w:val="false"/>
          <w:color w:val="000000"/>
          <w:sz w:val="28"/>
        </w:rPr>
        <w:t>
      2) еркін нысанда өтініш келіп түскен күннен бастап 3 (үш) жұмыс күні ішінде – тауарды сыныптау туралы алдын ала шешімнің телнұсқасын беру кезінде.</w:t>
      </w:r>
    </w:p>
    <w:bookmarkEnd w:id="2166"/>
    <w:bookmarkStart w:name="z7729" w:id="2167"/>
    <w:p>
      <w:pPr>
        <w:spacing w:after="0"/>
        <w:ind w:left="0"/>
        <w:jc w:val="both"/>
      </w:pPr>
      <w:r>
        <w:rPr>
          <w:rFonts w:ascii="Times New Roman"/>
          <w:b w:val="false"/>
          <w:i w:val="false"/>
          <w:color w:val="000000"/>
          <w:sz w:val="28"/>
        </w:rPr>
        <w:t>
      Көрсетілетін қызметті алушы Кеден кодексінің 44-бабына сәйкес тауарды сипаттау тәртібін көздейтін қосымша ақпаратты ұсыну қажет болған кезде мерзімнің өтуі көрсетілетін қызметті алушыға қосымша ақпарат беру қажеттілігі туралы сұрау салу жіберілген күннен бастап тоқтатыла тұрады және қосымша ақпарат келіп түскен күннен бастап қайта басталады.</w:t>
      </w:r>
    </w:p>
    <w:bookmarkEnd w:id="2167"/>
    <w:bookmarkStart w:name="z7730" w:id="2168"/>
    <w:p>
      <w:pPr>
        <w:spacing w:after="0"/>
        <w:ind w:left="0"/>
        <w:jc w:val="both"/>
      </w:pPr>
      <w:r>
        <w:rPr>
          <w:rFonts w:ascii="Times New Roman"/>
          <w:b w:val="false"/>
          <w:i w:val="false"/>
          <w:color w:val="000000"/>
          <w:sz w:val="28"/>
        </w:rPr>
        <w:t>
      Көрсетілетін қызметті берушінің көрсетілетін қызметті алушыға қосымша ақпарат беру қажеттілігі туралы сұрау салуды жолдауы, сондай-ақ көрсетілетін қызметті алушының мұндай ақпаратты ұсыну мерзімі Кеден кодексінің 45-бабының 3-тармағында көзделген.</w:t>
      </w:r>
    </w:p>
    <w:bookmarkEnd w:id="2168"/>
    <w:bookmarkStart w:name="z7731" w:id="2169"/>
    <w:p>
      <w:pPr>
        <w:spacing w:after="0"/>
        <w:ind w:left="0"/>
        <w:jc w:val="both"/>
      </w:pPr>
      <w:r>
        <w:rPr>
          <w:rFonts w:ascii="Times New Roman"/>
          <w:b w:val="false"/>
          <w:i w:val="false"/>
          <w:color w:val="000000"/>
          <w:sz w:val="28"/>
        </w:rPr>
        <w:t>
      Егер тауарды сыныптау туралы алдын ала шешім қабылдау үшін кедендік сараптама жүргізу қажет болса, мемлекеттік қызметті көрсету мерзімінің өтуі көрсетілетін қызметті беруші кедендік сараптама тағайындаған күннен бастап он жұмыс күніне тоқтатыла тұрады және тауарды сыныптау туралы алдын ала шешім қабылдау мерзімінің тоқтатыла тұру мерзімі өткен күннен бастап қайта басталады. Он жұмыс күні мерзімі Кеден кодексінің 468-бабында көзделген негіздер бойынша тоқтатыла тұруы мүмкін.</w:t>
      </w:r>
    </w:p>
    <w:bookmarkEnd w:id="2169"/>
    <w:bookmarkStart w:name="z7732" w:id="2170"/>
    <w:p>
      <w:pPr>
        <w:spacing w:after="0"/>
        <w:ind w:left="0"/>
        <w:jc w:val="both"/>
      </w:pPr>
      <w:r>
        <w:rPr>
          <w:rFonts w:ascii="Times New Roman"/>
          <w:b w:val="false"/>
          <w:i w:val="false"/>
          <w:color w:val="000000"/>
          <w:sz w:val="28"/>
        </w:rPr>
        <w:t>
      Порталға, цифрлық жүйелер арқылы жүгінген кезде мемлекеттік қызметті көрсету нәтижесі немесе тізбенің 9-тармағында көрсетілген жағдайларда және негіздер бойынша мемлекеттік қызметті көрсетуден бас тарту туралы дәлелді жауап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bookmarkEnd w:id="2170"/>
    <w:bookmarkStart w:name="z7733" w:id="2171"/>
    <w:p>
      <w:pPr>
        <w:spacing w:after="0"/>
        <w:ind w:left="0"/>
        <w:jc w:val="both"/>
      </w:pPr>
      <w:r>
        <w:rPr>
          <w:rFonts w:ascii="Times New Roman"/>
          <w:b w:val="false"/>
          <w:i w:val="false"/>
          <w:color w:val="000000"/>
          <w:sz w:val="28"/>
        </w:rPr>
        <w:t>
      Мемлекеттік корпорацияға жүгінген кезде Мемлекеттік қызмет көрсету нәтижесі немесе тізбенің 9-тармағында көрсетілген жағдайларда және негіздер бойынша Мемлекеттік қызмет көрсетуден бас тарту туралы дәлелді жауап қағаз жеткізгіште жіберіледі.</w:t>
      </w:r>
    </w:p>
    <w:bookmarkEnd w:id="2171"/>
    <w:bookmarkStart w:name="z7734" w:id="2172"/>
    <w:p>
      <w:pPr>
        <w:spacing w:after="0"/>
        <w:ind w:left="0"/>
        <w:jc w:val="both"/>
      </w:pPr>
      <w:r>
        <w:rPr>
          <w:rFonts w:ascii="Times New Roman"/>
          <w:b w:val="false"/>
          <w:i w:val="false"/>
          <w:color w:val="000000"/>
          <w:sz w:val="28"/>
        </w:rPr>
        <w:t>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bookmarkEnd w:id="2172"/>
    <w:bookmarkStart w:name="z7735" w:id="2173"/>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жіберілген күннен бастап 2 (екі) жұмыс күнінен кешіктірілмей жүргізіледі.</w:t>
      </w:r>
    </w:p>
    <w:bookmarkEnd w:id="2173"/>
    <w:bookmarkStart w:name="z7736" w:id="2174"/>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2174"/>
    <w:bookmarkStart w:name="z7737" w:id="2175"/>
    <w:p>
      <w:pPr>
        <w:spacing w:after="0"/>
        <w:ind w:left="0"/>
        <w:jc w:val="both"/>
      </w:pPr>
      <w:r>
        <w:rPr>
          <w:rFonts w:ascii="Times New Roman"/>
          <w:b w:val="false"/>
          <w:i w:val="false"/>
          <w:color w:val="000000"/>
          <w:sz w:val="28"/>
        </w:rPr>
        <w:t>
      Мемлекеттік корпорацияға жүгінген кезде Мемлекеттік қызмет көрсету нәтижесі немесе Кеден кодексінің 61-бабының 4-тармағында көрсетілген жағдайларда және негіздер бойынша Мемлекеттік қызмет көрсетуден бас тарту туралы уәжделген жауап қағаз жеткізгіште жіберіледі.</w:t>
      </w:r>
    </w:p>
    <w:bookmarkEnd w:id="2175"/>
    <w:bookmarkStart w:name="z7738" w:id="2176"/>
    <w:p>
      <w:pPr>
        <w:spacing w:after="0"/>
        <w:ind w:left="0"/>
        <w:jc w:val="both"/>
      </w:pPr>
      <w:r>
        <w:rPr>
          <w:rFonts w:ascii="Times New Roman"/>
          <w:b w:val="false"/>
          <w:i w:val="false"/>
          <w:color w:val="000000"/>
          <w:sz w:val="28"/>
        </w:rPr>
        <w:t>
      Мемлекеттік корпорацияда дайын құжаттарды көрсетілетін қызметті алушыға беру жеке куәлікті (не өкілдің тиісті өкілеттіктері көрсетілетін Қазақстан Республикасының азаматтық заңнамасына сәйкес берілген құжат негізінде әрекет ететін оның өкіліне) ұсынған кезде тиісті құжаттардың қабылданғаны туралы қолхат негізінде жүзеге асырылады.</w:t>
      </w:r>
    </w:p>
    <w:bookmarkEnd w:id="2176"/>
    <w:bookmarkStart w:name="z7739" w:id="2177"/>
    <w:p>
      <w:pPr>
        <w:spacing w:after="0"/>
        <w:ind w:left="0"/>
        <w:jc w:val="both"/>
      </w:pPr>
      <w:r>
        <w:rPr>
          <w:rFonts w:ascii="Times New Roman"/>
          <w:b w:val="false"/>
          <w:i w:val="false"/>
          <w:color w:val="000000"/>
          <w:sz w:val="28"/>
        </w:rPr>
        <w:t>
      Көрсетілетін қызметті берушімен, Мемлекеттік корпорациямен уақытында қажет етілмеген құжаттарды сақтау шарттары:</w:t>
      </w:r>
    </w:p>
    <w:bookmarkEnd w:id="2177"/>
    <w:bookmarkStart w:name="z7740" w:id="2178"/>
    <w:p>
      <w:pPr>
        <w:spacing w:after="0"/>
        <w:ind w:left="0"/>
        <w:jc w:val="both"/>
      </w:pPr>
      <w:r>
        <w:rPr>
          <w:rFonts w:ascii="Times New Roman"/>
          <w:b w:val="false"/>
          <w:i w:val="false"/>
          <w:color w:val="000000"/>
          <w:sz w:val="28"/>
        </w:rPr>
        <w:t>
      көрсетілетін қызметті алушы мемлекеттік көрсетілетін қызмет нәтижесін алуға келмеген жағдайда көрсетілетін қызметті беруші құжаттарды көрсетілетін қызметті алушы алғанға дейін сақтайды;</w:t>
      </w:r>
    </w:p>
    <w:bookmarkEnd w:id="2178"/>
    <w:bookmarkStart w:name="z7741" w:id="2179"/>
    <w:p>
      <w:pPr>
        <w:spacing w:after="0"/>
        <w:ind w:left="0"/>
        <w:jc w:val="both"/>
      </w:pPr>
      <w:r>
        <w:rPr>
          <w:rFonts w:ascii="Times New Roman"/>
          <w:b w:val="false"/>
          <w:i w:val="false"/>
          <w:color w:val="000000"/>
          <w:sz w:val="28"/>
        </w:rPr>
        <w:t>
      Мемлекеттік корпорация құжаттардың 1 (бір) ай сақталуын қамтамасыз етеді, одан кейін оларды көрсетілетін қызметті берушіге сақтауға береді.</w:t>
      </w:r>
    </w:p>
    <w:bookmarkEnd w:id="2179"/>
    <w:bookmarkStart w:name="z7742" w:id="2180"/>
    <w:p>
      <w:pPr>
        <w:spacing w:after="0"/>
        <w:ind w:left="0"/>
        <w:jc w:val="both"/>
      </w:pPr>
      <w:r>
        <w:rPr>
          <w:rFonts w:ascii="Times New Roman"/>
          <w:b w:val="false"/>
          <w:i w:val="false"/>
          <w:color w:val="000000"/>
          <w:sz w:val="28"/>
        </w:rPr>
        <w:t>
      Көрсетілетін қызметті алушы 1 (бір) ай мерзім өткеннен кейін жүгінген кезде Мемлекеттік корпорацияның сұрауы бойынша көрсетілетін қызметті беруші 1 (бір) күн ішінде дайын құжаттарды Мемлекеттік корпорация көрсетілетін қызметті алушыға беру үшін жолдайды.</w:t>
      </w:r>
    </w:p>
    <w:bookmarkEnd w:id="2180"/>
    <w:bookmarkStart w:name="z7743" w:id="2181"/>
    <w:p>
      <w:pPr>
        <w:spacing w:after="0"/>
        <w:ind w:left="0"/>
        <w:jc w:val="both"/>
      </w:pPr>
      <w:r>
        <w:rPr>
          <w:rFonts w:ascii="Times New Roman"/>
          <w:b w:val="false"/>
          <w:i w:val="false"/>
          <w:color w:val="000000"/>
          <w:sz w:val="28"/>
        </w:rPr>
        <w:t>
      4. 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bookmarkEnd w:id="2181"/>
    <w:bookmarkStart w:name="z7744" w:id="2182"/>
    <w:p>
      <w:pPr>
        <w:spacing w:after="0"/>
        <w:ind w:left="0"/>
        <w:jc w:val="both"/>
      </w:pPr>
      <w:r>
        <w:rPr>
          <w:rFonts w:ascii="Times New Roman"/>
          <w:b w:val="false"/>
          <w:i w:val="false"/>
          <w:color w:val="000000"/>
          <w:sz w:val="28"/>
        </w:rPr>
        <w:t>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2182"/>
    <w:bookmarkStart w:name="z7745" w:id="2183"/>
    <w:p>
      <w:pPr>
        <w:spacing w:after="0"/>
        <w:ind w:left="0"/>
        <w:jc w:val="both"/>
      </w:pPr>
      <w:r>
        <w:rPr>
          <w:rFonts w:ascii="Times New Roman"/>
          <w:b w:val="false"/>
          <w:i w:val="false"/>
          <w:color w:val="000000"/>
          <w:sz w:val="28"/>
        </w:rPr>
        <w:t>
      6. Мемлекеттік көрсетілетін қызметтерді көрсету үшін қажет ақпараттарды сақтайтын цифрлық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bookmarkEnd w:id="2183"/>
    <w:bookmarkStart w:name="z7746" w:id="2184"/>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корпорацияның және (немесе) олардың қызметкерлерінің мемлекеттік қызметтер көрсету мәселелері бойынша шешімдеріне, әрекеттеріне (әрекетсіздігіне) шағымдану тәртібі</w:t>
      </w:r>
    </w:p>
    <w:bookmarkEnd w:id="2184"/>
    <w:bookmarkStart w:name="z7747" w:id="2185"/>
    <w:p>
      <w:pPr>
        <w:spacing w:after="0"/>
        <w:ind w:left="0"/>
        <w:jc w:val="both"/>
      </w:pPr>
      <w:r>
        <w:rPr>
          <w:rFonts w:ascii="Times New Roman"/>
          <w:b w:val="false"/>
          <w:i w:val="false"/>
          <w:color w:val="000000"/>
          <w:sz w:val="28"/>
        </w:rPr>
        <w:t>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2185"/>
    <w:bookmarkStart w:name="z7748" w:id="2186"/>
    <w:p>
      <w:pPr>
        <w:spacing w:after="0"/>
        <w:ind w:left="0"/>
        <w:jc w:val="both"/>
      </w:pPr>
      <w:r>
        <w:rPr>
          <w:rFonts w:ascii="Times New Roman"/>
          <w:b w:val="false"/>
          <w:i w:val="false"/>
          <w:color w:val="000000"/>
          <w:sz w:val="28"/>
        </w:rPr>
        <w:t>
      көрсетілетін қызметті беруші басшысының атына;</w:t>
      </w:r>
    </w:p>
    <w:bookmarkEnd w:id="2186"/>
    <w:bookmarkStart w:name="z7749" w:id="2187"/>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2187"/>
    <w:bookmarkStart w:name="z7750" w:id="2188"/>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2188"/>
    <w:bookmarkStart w:name="z7751" w:id="2189"/>
    <w:p>
      <w:pPr>
        <w:spacing w:after="0"/>
        <w:ind w:left="0"/>
        <w:jc w:val="both"/>
      </w:pPr>
      <w:r>
        <w:rPr>
          <w:rFonts w:ascii="Times New Roman"/>
          <w:b w:val="false"/>
          <w:i w:val="false"/>
          <w:color w:val="000000"/>
          <w:sz w:val="28"/>
        </w:rPr>
        <w:t>
      Бұл ретте Мемлекеттік корпорация арқылы қызмет көрсету кезінде Мемлекеттік корпорация қызметкерлерінің әрекетіне (әрекетсіздігіне) шағым Мемлекеттік корпорация басшысының атына не ақпараттандыру саласындағы уәкілетті органға беріледі.</w:t>
      </w:r>
    </w:p>
    <w:bookmarkEnd w:id="2189"/>
    <w:bookmarkStart w:name="z7752" w:id="2190"/>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2190"/>
    <w:bookmarkStart w:name="z7753" w:id="2191"/>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2191"/>
    <w:bookmarkStart w:name="z7754" w:id="2192"/>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2192"/>
    <w:bookmarkStart w:name="z7755" w:id="2193"/>
    <w:p>
      <w:pPr>
        <w:spacing w:after="0"/>
        <w:ind w:left="0"/>
        <w:jc w:val="both"/>
      </w:pPr>
      <w:r>
        <w:rPr>
          <w:rFonts w:ascii="Times New Roman"/>
          <w:b w:val="false"/>
          <w:i w:val="false"/>
          <w:color w:val="000000"/>
          <w:sz w:val="28"/>
        </w:rPr>
        <w:t>
      8.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2193"/>
    <w:bookmarkStart w:name="z7756" w:id="2194"/>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21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жіктеу туралы алдын ала шешім қабылдау" мемлекеттік көрсетілетін қызмет қағидасына 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58" w:id="2195"/>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"Тауарларды жіктеу туралы алдын ала шешім қабылдау"</w:t>
            </w:r>
          </w:p>
          <w:bookmarkEnd w:id="2195"/>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1" w:id="219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1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 Қазақстан Республикасы Қаржы министрлігі Мемлекеттік кірістер комитетінің облыстар, Астана, Алматы және Шымкент қалалары бойынша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5" w:id="219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1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7" w:id="2198"/>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 арқылы;</w:t>
            </w:r>
          </w:p>
          <w:bookmarkEnd w:id="2198"/>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 веб-порталы арқылы www.​egov.​kz (бұдан әрі-портал);</w:t>
            </w:r>
          </w:p>
          <w:p>
            <w:pPr>
              <w:spacing w:after="20"/>
              <w:ind w:left="20"/>
              <w:jc w:val="both"/>
            </w:pPr>
            <w:r>
              <w:rPr>
                <w:rFonts w:ascii="Times New Roman"/>
                <w:b w:val="false"/>
                <w:i w:val="false"/>
                <w:color w:val="000000"/>
                <w:sz w:val="20"/>
              </w:rPr>
              <w:t>
3) "KEDEN" цифрлық жүйесі арқылы www.​keden.​kgd.​gov.​kz (бұдан әрі – "KEDEN" ЦЖ).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1" w:id="219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1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73" w:id="2200"/>
          <w:p>
            <w:pPr>
              <w:spacing w:after="20"/>
              <w:ind w:left="20"/>
              <w:jc w:val="both"/>
            </w:pPr>
            <w:r>
              <w:rPr>
                <w:rFonts w:ascii="Times New Roman"/>
                <w:b w:val="false"/>
                <w:i w:val="false"/>
                <w:color w:val="000000"/>
                <w:sz w:val="20"/>
              </w:rPr>
              <w:t>
1) Тауарды жіктеу туралы алдын ала шешім қабылдау туралы өтініш тіркелген күннен бастап 10 (он) жұмыс күнінен кешіктірмей;</w:t>
            </w:r>
          </w:p>
          <w:bookmarkEnd w:id="2200"/>
          <w:p>
            <w:pPr>
              <w:spacing w:after="20"/>
              <w:ind w:left="20"/>
              <w:jc w:val="both"/>
            </w:pPr>
            <w:r>
              <w:rPr>
                <w:rFonts w:ascii="Times New Roman"/>
                <w:b w:val="false"/>
                <w:i w:val="false"/>
                <w:color w:val="000000"/>
                <w:sz w:val="20"/>
              </w:rPr>
              <w:t>
</w:t>
            </w:r>
            <w:r>
              <w:rPr>
                <w:rFonts w:ascii="Times New Roman"/>
                <w:b w:val="false"/>
                <w:i w:val="false"/>
                <w:color w:val="000000"/>
                <w:sz w:val="20"/>
              </w:rPr>
              <w:t>мерзімнің тоқтатылуы: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"Қазақстан Республикасында кедендік реттеу туралы" Кодексінің (бұдан әрі – Кеден кодексі) 44 және 45-баптарына сәйкес қосымша ақпарат ұсыну қажеттігі туралы қызмет алушыға сұраныс жіберілген күннен бастап;</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 көрсетуші тарапынан кеден сараптамасы тағайындалған күннен бастап;</w:t>
            </w:r>
          </w:p>
          <w:p>
            <w:pPr>
              <w:spacing w:after="20"/>
              <w:ind w:left="20"/>
              <w:jc w:val="both"/>
            </w:pPr>
            <w:r>
              <w:rPr>
                <w:rFonts w:ascii="Times New Roman"/>
                <w:b w:val="false"/>
                <w:i w:val="false"/>
                <w:color w:val="000000"/>
                <w:sz w:val="20"/>
              </w:rPr>
              <w:t>
</w:t>
            </w:r>
            <w:r>
              <w:rPr>
                <w:rFonts w:ascii="Times New Roman"/>
                <w:b w:val="false"/>
                <w:i w:val="false"/>
                <w:color w:val="000000"/>
                <w:sz w:val="20"/>
              </w:rPr>
              <w:t>2) тауарды жіктеу туралы алдын ала шешімнің телнұсқасын беру – өтініш келіп түскен күннен бастап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құжаттар топтамасын тапсыруы үшін күтудің рұқсат берілетін уақыты – Мемлекеттік корпорацияда – 15 (он бес) минут;</w:t>
            </w:r>
          </w:p>
          <w:p>
            <w:pPr>
              <w:spacing w:after="20"/>
              <w:ind w:left="20"/>
              <w:jc w:val="both"/>
            </w:pPr>
            <w:r>
              <w:rPr>
                <w:rFonts w:ascii="Times New Roman"/>
                <w:b w:val="false"/>
                <w:i w:val="false"/>
                <w:color w:val="000000"/>
                <w:sz w:val="20"/>
              </w:rPr>
              <w:t>
4) көрсетілетін қызметті алушыға көрсетілетін қызметті берушінің қызмет көрсетуінің рұқсат берілетін уақыты –Мемлекеттік корпорацияда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1" w:id="2201"/>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2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5" w:id="2202"/>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20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сыртқы экономикалық қызметінің тауар номенклатурасына (бұдан әрі – ЕАЭО СЭҚ ТН) сәйкес тауарды сыныптау туралы алдын ала шешім беру, осы Тізбенің 9-тармағында көрсетілген жағдайларда және негіздер бойынша тауарды сыныптау туралы бұрын алынған алдын ала шешімнің телнұсқасын не мемлекеттік қызмет көрсетуден бас тарту туралы уәжделген жауапты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89" w:id="2203"/>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2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кодекстің 76-бабының 2-тармағына сәйкес мемлекеттік қызмет көрсету үшін жіктеу туралы алдын ала шешім қабылдағаны үшін кедендік алымдар алынады. Аталған алымдардың мөлшерлемелері Қазақстан Республикасы Үкіметінің 2018 жылғы 5 сәуірдегі №171 қаулысымен бекітілген "Мемлекеттік кірістер органдары алатын кедендік алымдардың ставкаларын бекіту туралы" қаулысына сәйкес әрбір тауар атауы бойынша, оның белгілі бір маркасы, моделі, артикулы және түрлендірмесі (модификациясы) ескеріле отырып белгіленеді.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3" w:id="2204"/>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2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95" w:id="2205"/>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 күндерінен басқа, дүйсенбіден жұмаға дейін, сағат 13.00-ден 14.30-ға дейін түскі үзіліспен сағат 8.30-ден 18.00-ға дейін.</w:t>
            </w:r>
          </w:p>
          <w:bookmarkEnd w:id="220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корпорация-дүйсенбіден жұманы қоса алғанда сағат 9.00-ден 18.00-ге дейін үзіліссіз,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 Қазақстан Республикасының Еңбек кодексіне және ҚР мерекелер туралы Заңына сәйкес мереке және демалыс күндерінен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тәртібімен, көрсетілетін қызметті алушының тіркелген жері бойынша жеделдетіп қызмет көрсетусіз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порталда, "KEDEN" ЦЖ – жөндеу жұмыстарын жүргізуге байланысты техникалық үзілістерді қоспағанда, тәулік бойы (көрсетілетін қызметті алушы жұмыс уақыты аяқталғаннан кейін, ҚР Еңбек кодексіне және ҚР мерекелер туралы Заңына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www.kgd.gov.kz;</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3) www.egov.kz порталы интернет-ресурстарында орналастырылған;</w:t>
            </w:r>
          </w:p>
          <w:p>
            <w:pPr>
              <w:spacing w:after="20"/>
              <w:ind w:left="20"/>
              <w:jc w:val="both"/>
            </w:pPr>
            <w:r>
              <w:rPr>
                <w:rFonts w:ascii="Times New Roman"/>
                <w:b w:val="false"/>
                <w:i w:val="false"/>
                <w:color w:val="000000"/>
                <w:sz w:val="20"/>
              </w:rPr>
              <w:t>
4) "KEDEN" ЦЖ http://www.keden.kgd.gov.kz.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6" w:id="2206"/>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2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08" w:id="2207"/>
          <w:p>
            <w:pPr>
              <w:spacing w:after="20"/>
              <w:ind w:left="20"/>
              <w:jc w:val="both"/>
            </w:pPr>
            <w:r>
              <w:rPr>
                <w:rFonts w:ascii="Times New Roman"/>
                <w:b w:val="false"/>
                <w:i w:val="false"/>
                <w:color w:val="000000"/>
                <w:sz w:val="20"/>
              </w:rPr>
              <w:t>
көрсетілетін қызметті алушы Мемлекеттік корпорацияға жүгінген кезде:</w:t>
            </w:r>
          </w:p>
          <w:bookmarkEnd w:id="2207"/>
          <w:p>
            <w:pPr>
              <w:spacing w:after="20"/>
              <w:ind w:left="20"/>
              <w:jc w:val="both"/>
            </w:pPr>
            <w:r>
              <w:rPr>
                <w:rFonts w:ascii="Times New Roman"/>
                <w:b w:val="false"/>
                <w:i w:val="false"/>
                <w:color w:val="000000"/>
                <w:sz w:val="20"/>
              </w:rPr>
              <w:t>
</w:t>
            </w:r>
            <w:r>
              <w:rPr>
                <w:rFonts w:ascii="Times New Roman"/>
                <w:b w:val="false"/>
                <w:i w:val="false"/>
                <w:color w:val="000000"/>
                <w:sz w:val="20"/>
              </w:rPr>
              <w:t>тауарды жіктеу туралы алдын ала шешім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осы Қағидаға 3-қосымшаға сәйкес нысан бойынша өтініш. Тауарды жіктеу туралы алдын ала шешім қабылдау туралы өтініште толық коммерциялық атауы, фирмалық атауы (тауар белгісі), тауардың негізгі техникалық және коммерциялық сипаттамалары және тауарды біржақты жіктеуге мүмкіндік беретін өзге де ақпарат, сондай-ақ тауарларды жіктеу туралы алдын ала шешім қабылдағаны үшін кедендік алымның төленгені туралы мәліметтер қамтылуға тиіс; </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тауарларды жіктеу туралы алдын ала шешім қабылдағаны үшін кедендік алымды төлеу туралы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Қажет болған жағдайда кедендік сараптама жүргізу үшін тауардың сынамалары және (немесе) үлгілері, сондай-ақ өтініш берушінің мөрімен (ол болған кезде) куәландырылған Тауарларды сыныптау туралы алдын ала шешім қабылдау үшін қажетті бұйымдардың фотосуреттері, суреттері, сызбалары, паспорттары және басқа да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қазақ немесе орыс тілі болып табылмайтын тілде жасалған, тауарды сыныптау туралы алдын ала шешім қабылдау туралы өтінішке қоса берілетін құжаттардағы мәліметтердің аудармасын талап 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Тауарды жіктеу туралы алдын ала шешім белгілі бір марканы, модельді, артикулды және модификацияны қамтитын тауардың әрбір атауы бойынша қабылданады.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Тауардың шығу тегі туралы алдын ала шешім нақты елден Еуразиялық экономикалық одақтың кедендік аумағына әкелінетін тауардың әрбір атауы бойынша қабылданады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көрсетілетін қызметті алушы ұсынған құжаттар мен мәліметтер алдын ала шешім қабылдау үшін жеткіліксіз болса немесе толық көлемде ұсынылмаса, көрсетілетін қызметті беруші көрсетілетін қызметті берушіге тауарды сыныптау туралы алдын ала шешім қабылдау туралы өтініш келіп түскен күннен бастап он жұмыс күнінен кешіктірмей көрсетілетін қызметті алушыға қосымша ақпарат беру қажеттілігі туралы сұрау салуды жібереді.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ақпарат көрсетілетін қызметті беруші көрсетілетін қызметті алушыға қосымша ақпарат беру қажеттілігі туралы сұрау салуды жіберген күннен бастап күнтізбелік алпыс күннен кешіктірілмей ұсынылуға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телнұсқаны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еркін нысандағы өтініш. </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Тауарды жіктеу туралы алдын ала шешімнің телнұсқасында алдын ала шешімнің түпнұсқасында қамтылған барлық мәліметтер, оның ішінде тауарды жіктеу туралы алдын ала шешімнің тіркеу нөмірі мен қабылданған күні көрсетіледі және "Телнұсқа" белгісі қойылады.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Мемлекеттік корпорация қызметкері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3" w:id="2208"/>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2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заңдарымен белгіленген мемлекеттік көрсетілетін қызметті беруден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25" w:id="2209"/>
          <w:p>
            <w:pPr>
              <w:spacing w:after="20"/>
              <w:ind w:left="20"/>
              <w:jc w:val="both"/>
            </w:pPr>
            <w:r>
              <w:rPr>
                <w:rFonts w:ascii="Times New Roman"/>
                <w:b w:val="false"/>
                <w:i w:val="false"/>
                <w:color w:val="000000"/>
                <w:sz w:val="20"/>
              </w:rPr>
              <w:t>
Егер қосымша ақпарат осы Тізбенің 8-тармағында белгіленген мерзімде ұсынылмаса не ұсынылған қосымша ақпарат тауарды сыныптау туралы алдын ала шешім қабылдауға мүмкіндік беретін мәліметтерді қамтымаса, көрсетілетін қызметті беруші тауарды сыныптау туралы осындай алдын ала шешім қабылдаудан бас тартады және бұл туралы бас тарту себептерін көрсете отырып, өтініш берушіні хабардар етеді. Бұл ретте өтінім беруші тауарды жіктеу туралы алдын ала шешім қабылдағаны үшін төлеген кедендік алым қайтарылмайд;</w:t>
            </w:r>
          </w:p>
          <w:bookmarkEnd w:id="2209"/>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0" w:id="2210"/>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2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32" w:id="2211"/>
          <w:p>
            <w:pPr>
              <w:spacing w:after="20"/>
              <w:ind w:left="20"/>
              <w:jc w:val="both"/>
            </w:pPr>
            <w:r>
              <w:rPr>
                <w:rFonts w:ascii="Times New Roman"/>
                <w:b w:val="false"/>
                <w:i w:val="false"/>
                <w:color w:val="000000"/>
                <w:sz w:val="20"/>
              </w:rPr>
              <w:t>
Қазақстан Республикасының "Халық денсаулығы және денсаулық сақтау жүйесі туралы" Кодексінде белгіленген өзіне-өзі қызмет көрсетуді жүзеге асыру, өз бетінше жүріп-тұру, бағдарлану қабілетінен немесе мүмкіндігінен толық немесе ішінара айырылған көрсетілетін қызметті алушыларға мемлекеттік қызметті көрсету үшін құжаттарды қабылдауды Мемлекеттік корпорацияның қызметкері тұрғылықты жері бойынша 1414, 8 800 080 7777 бірыңғай байланыс орталығы арқылы жүгіну арқылы жүргізеді (Мемлекеттік корпорация арқылы қызмет көрсету кезінде).</w:t>
            </w:r>
          </w:p>
          <w:bookmarkEnd w:id="2211"/>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электрондық цифрлық қолтаңбасымен болған жағдайда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Көрсетілетін қызметті алушының Бірыңғай байланыс орталығы арқылы қашықтан қол жеткізу режимінде Мемлекеттік қызмет көрсету мәртебесі туралы ақпарат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жіктеу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алдын ала шешім қабылдау"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алушының тегі, аты, әкесінің аты (егер ол жеке басты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куәландыратын құжатта көрсетілсе) (бұдан әрі – аты-жөні), не ұйымының атауы)</w:t>
            </w:r>
            <w:r>
              <w:br/>
            </w:r>
            <w:r>
              <w:rPr>
                <w:rFonts w:ascii="Times New Roman"/>
                <w:b w:val="false"/>
                <w:i w:val="false"/>
                <w:color w:val="000000"/>
                <w:sz w:val="20"/>
              </w:rPr>
              <w:t>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7844" w:id="2212"/>
    <w:p>
      <w:pPr>
        <w:spacing w:after="0"/>
        <w:ind w:left="0"/>
        <w:jc w:val="left"/>
      </w:pPr>
      <w:r>
        <w:rPr>
          <w:rFonts w:ascii="Times New Roman"/>
          <w:b/>
          <w:i w:val="false"/>
          <w:color w:val="000000"/>
        </w:rPr>
        <w:t xml:space="preserve"> Құжаттарды қабылдаудан бас тарту туралы қолхат</w:t>
      </w:r>
    </w:p>
    <w:bookmarkEnd w:id="2212"/>
    <w:bookmarkStart w:name="z7845" w:id="2213"/>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2013 жылғы 15 сәуірдегі Қазақстан Республикасы Заңының 20-бабы 2-тармағын басшылыққа ала отырып, "Азаматтарға арналған үкімет" Мемлекеттік корпорациясының филиалының №__ бөлімі (мекенжайы көрсетілсін) Сіздің Қағиданың </w:t>
      </w:r>
      <w:r>
        <w:rPr>
          <w:rFonts w:ascii="Times New Roman"/>
          <w:b w:val="false"/>
          <w:i w:val="false"/>
          <w:color w:val="000000"/>
          <w:sz w:val="28"/>
        </w:rPr>
        <w:t>1-қосымшасына</w:t>
      </w:r>
      <w:r>
        <w:rPr>
          <w:rFonts w:ascii="Times New Roman"/>
          <w:b w:val="false"/>
          <w:i w:val="false"/>
          <w:color w:val="000000"/>
          <w:sz w:val="28"/>
        </w:rPr>
        <w:t xml:space="preserve"> сәйкес Тізбенің 8-тармағында көзделген құжаттардың толық топтамасын табыс етпеуіңізге, сондай-ақ қолданылу мерзімі өтіп кеткен құжаттарды ұсынуыңызға байланысты "Тауарларды жіктеу туралы алдын ала шешім қабылдау" мемлекеттік қызметін көрсетуге құжаттарды қабылдаудан бас тартады, атап айтқанда:</w:t>
      </w:r>
    </w:p>
    <w:bookmarkEnd w:id="2213"/>
    <w:bookmarkStart w:name="z7846" w:id="2214"/>
    <w:p>
      <w:pPr>
        <w:spacing w:after="0"/>
        <w:ind w:left="0"/>
        <w:jc w:val="both"/>
      </w:pPr>
      <w:r>
        <w:rPr>
          <w:rFonts w:ascii="Times New Roman"/>
          <w:b w:val="false"/>
          <w:i w:val="false"/>
          <w:color w:val="000000"/>
          <w:sz w:val="28"/>
        </w:rPr>
        <w:t>
      Жоқ құжаттардың және қолданылу мерзімі өткен құжаттардың атауы:</w:t>
      </w:r>
    </w:p>
    <w:bookmarkEnd w:id="2214"/>
    <w:bookmarkStart w:name="z7847" w:id="2215"/>
    <w:p>
      <w:pPr>
        <w:spacing w:after="0"/>
        <w:ind w:left="0"/>
        <w:jc w:val="both"/>
      </w:pPr>
      <w:r>
        <w:rPr>
          <w:rFonts w:ascii="Times New Roman"/>
          <w:b w:val="false"/>
          <w:i w:val="false"/>
          <w:color w:val="000000"/>
          <w:sz w:val="28"/>
        </w:rPr>
        <w:t>
      1)_____________________________________;</w:t>
      </w:r>
    </w:p>
    <w:bookmarkEnd w:id="2215"/>
    <w:bookmarkStart w:name="z7848" w:id="2216"/>
    <w:p>
      <w:pPr>
        <w:spacing w:after="0"/>
        <w:ind w:left="0"/>
        <w:jc w:val="both"/>
      </w:pPr>
      <w:r>
        <w:rPr>
          <w:rFonts w:ascii="Times New Roman"/>
          <w:b w:val="false"/>
          <w:i w:val="false"/>
          <w:color w:val="000000"/>
          <w:sz w:val="28"/>
        </w:rPr>
        <w:t>
      2)_____________________________________;</w:t>
      </w:r>
    </w:p>
    <w:bookmarkEnd w:id="2216"/>
    <w:bookmarkStart w:name="z7849" w:id="2217"/>
    <w:p>
      <w:pPr>
        <w:spacing w:after="0"/>
        <w:ind w:left="0"/>
        <w:jc w:val="both"/>
      </w:pPr>
      <w:r>
        <w:rPr>
          <w:rFonts w:ascii="Times New Roman"/>
          <w:b w:val="false"/>
          <w:i w:val="false"/>
          <w:color w:val="000000"/>
          <w:sz w:val="28"/>
        </w:rPr>
        <w:t>
      3)___________________________________.</w:t>
      </w:r>
    </w:p>
    <w:bookmarkEnd w:id="2217"/>
    <w:bookmarkStart w:name="z7850" w:id="2218"/>
    <w:p>
      <w:pPr>
        <w:spacing w:after="0"/>
        <w:ind w:left="0"/>
        <w:jc w:val="both"/>
      </w:pPr>
      <w:r>
        <w:rPr>
          <w:rFonts w:ascii="Times New Roman"/>
          <w:b w:val="false"/>
          <w:i w:val="false"/>
          <w:color w:val="000000"/>
          <w:sz w:val="28"/>
        </w:rPr>
        <w:t>
      Осы қолхат әрбір тарапқа бір-бірден 2 данада жасалды.</w:t>
      </w:r>
    </w:p>
    <w:bookmarkEnd w:id="2218"/>
    <w:bookmarkStart w:name="z7851" w:id="2219"/>
    <w:p>
      <w:pPr>
        <w:spacing w:after="0"/>
        <w:ind w:left="0"/>
        <w:jc w:val="both"/>
      </w:pPr>
      <w:r>
        <w:rPr>
          <w:rFonts w:ascii="Times New Roman"/>
          <w:b w:val="false"/>
          <w:i w:val="false"/>
          <w:color w:val="000000"/>
          <w:sz w:val="28"/>
        </w:rPr>
        <w:t>
      Т.А.Ә. (егер ол жеке басты куәландыратын құжатта көрсетілсе) (Мемлекеттік корпорацияның қызметкері) (қолы)</w:t>
      </w:r>
    </w:p>
    <w:bookmarkEnd w:id="2219"/>
    <w:bookmarkStart w:name="z7852" w:id="2220"/>
    <w:p>
      <w:pPr>
        <w:spacing w:after="0"/>
        <w:ind w:left="0"/>
        <w:jc w:val="both"/>
      </w:pPr>
      <w:r>
        <w:rPr>
          <w:rFonts w:ascii="Times New Roman"/>
          <w:b w:val="false"/>
          <w:i w:val="false"/>
          <w:color w:val="000000"/>
          <w:sz w:val="28"/>
        </w:rPr>
        <w:t>
      Орындаушы:</w:t>
      </w:r>
    </w:p>
    <w:bookmarkEnd w:id="2220"/>
    <w:bookmarkStart w:name="z7853" w:id="2221"/>
    <w:p>
      <w:pPr>
        <w:spacing w:after="0"/>
        <w:ind w:left="0"/>
        <w:jc w:val="both"/>
      </w:pPr>
      <w:r>
        <w:rPr>
          <w:rFonts w:ascii="Times New Roman"/>
          <w:b w:val="false"/>
          <w:i w:val="false"/>
          <w:color w:val="000000"/>
          <w:sz w:val="28"/>
        </w:rPr>
        <w:t>
      Т.А.Ә. (егер ол жеке басты куәландыратын құжатта көрсетілсе)_____________</w:t>
      </w:r>
    </w:p>
    <w:bookmarkEnd w:id="2221"/>
    <w:bookmarkStart w:name="z7854" w:id="2222"/>
    <w:p>
      <w:pPr>
        <w:spacing w:after="0"/>
        <w:ind w:left="0"/>
        <w:jc w:val="both"/>
      </w:pPr>
      <w:r>
        <w:rPr>
          <w:rFonts w:ascii="Times New Roman"/>
          <w:b w:val="false"/>
          <w:i w:val="false"/>
          <w:color w:val="000000"/>
          <w:sz w:val="28"/>
        </w:rPr>
        <w:t>
      Телефон __________</w:t>
      </w:r>
    </w:p>
    <w:bookmarkEnd w:id="2222"/>
    <w:bookmarkStart w:name="z7855" w:id="2223"/>
    <w:p>
      <w:pPr>
        <w:spacing w:after="0"/>
        <w:ind w:left="0"/>
        <w:jc w:val="both"/>
      </w:pPr>
      <w:r>
        <w:rPr>
          <w:rFonts w:ascii="Times New Roman"/>
          <w:b w:val="false"/>
          <w:i w:val="false"/>
          <w:color w:val="000000"/>
          <w:sz w:val="28"/>
        </w:rPr>
        <w:t>
      Алдым: көрсетілетін қызметті алушының Т.А.Ә. (егер ол жеке басты куәландыратын құжатта көрсетілсе) / қолы</w:t>
      </w:r>
    </w:p>
    <w:bookmarkEnd w:id="2223"/>
    <w:bookmarkStart w:name="z7856" w:id="2224"/>
    <w:p>
      <w:pPr>
        <w:spacing w:after="0"/>
        <w:ind w:left="0"/>
        <w:jc w:val="both"/>
      </w:pPr>
      <w:r>
        <w:rPr>
          <w:rFonts w:ascii="Times New Roman"/>
          <w:b w:val="false"/>
          <w:i w:val="false"/>
          <w:color w:val="000000"/>
          <w:sz w:val="28"/>
        </w:rPr>
        <w:t>
      20__ жылғы "___" _________</w:t>
      </w:r>
    </w:p>
    <w:bookmarkEnd w:id="22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жіктеу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алдын ала шешім қабылдау"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863" w:id="2225"/>
    <w:p>
      <w:pPr>
        <w:spacing w:after="0"/>
        <w:ind w:left="0"/>
        <w:jc w:val="left"/>
      </w:pPr>
      <w:r>
        <w:rPr>
          <w:rFonts w:ascii="Times New Roman"/>
          <w:b/>
          <w:i w:val="false"/>
          <w:color w:val="000000"/>
        </w:rPr>
        <w:t xml:space="preserve"> Тұлғаның тауарды сыныптау туралы алдын ала шешімді қабылдау туралы өтініші*</w:t>
      </w:r>
    </w:p>
    <w:bookmarkEnd w:id="2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4" w:id="2226"/>
          <w:p>
            <w:pPr>
              <w:spacing w:after="20"/>
              <w:ind w:left="20"/>
              <w:jc w:val="both"/>
            </w:pPr>
            <w:r>
              <w:rPr>
                <w:rFonts w:ascii="Times New Roman"/>
                <w:b w:val="false"/>
                <w:i w:val="false"/>
                <w:color w:val="000000"/>
                <w:sz w:val="20"/>
              </w:rPr>
              <w:t>
</w:t>
            </w:r>
            <w:r>
              <w:rPr>
                <w:rFonts w:ascii="Times New Roman"/>
                <w:b w:val="false"/>
                <w:i w:val="false"/>
                <w:color w:val="000000"/>
                <w:sz w:val="20"/>
              </w:rPr>
              <w:t>1. Өтініш беруші (тегі, аты, әкесінің аты (егер ол жеке басты куәландыратын құжатта көрсетілсе) немесе ұйымның атауы, заңды мекен-жайы, бизнес-сәйестендіру нөмірі/жеке сәйкестендіру нөмірі)</w:t>
            </w:r>
          </w:p>
          <w:bookmarkEnd w:id="2226"/>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6" w:id="2227"/>
          <w:p>
            <w:pPr>
              <w:spacing w:after="20"/>
              <w:ind w:left="20"/>
              <w:jc w:val="both"/>
            </w:pPr>
            <w:r>
              <w:rPr>
                <w:rFonts w:ascii="Times New Roman"/>
                <w:b w:val="false"/>
                <w:i w:val="false"/>
                <w:color w:val="000000"/>
                <w:sz w:val="20"/>
              </w:rPr>
              <w:t>
</w:t>
            </w:r>
            <w:r>
              <w:rPr>
                <w:rFonts w:ascii="Times New Roman"/>
                <w:b w:val="false"/>
                <w:i w:val="false"/>
                <w:color w:val="000000"/>
                <w:sz w:val="20"/>
              </w:rPr>
              <w:t>2.Тауардың сипаты (фирмалық атауы (тауарлық белгі)</w:t>
            </w:r>
          </w:p>
          <w:bookmarkEnd w:id="2227"/>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68" w:id="2228"/>
          <w:p>
            <w:pPr>
              <w:spacing w:after="20"/>
              <w:ind w:left="20"/>
              <w:jc w:val="both"/>
            </w:pPr>
            <w:r>
              <w:rPr>
                <w:rFonts w:ascii="Times New Roman"/>
                <w:b w:val="false"/>
                <w:i w:val="false"/>
                <w:color w:val="000000"/>
                <w:sz w:val="20"/>
              </w:rPr>
              <w:t>
</w:t>
            </w:r>
            <w:r>
              <w:rPr>
                <w:rFonts w:ascii="Times New Roman"/>
                <w:b w:val="false"/>
                <w:i w:val="false"/>
                <w:color w:val="000000"/>
                <w:sz w:val="20"/>
              </w:rPr>
              <w:t>3. Тауарды сыныптауға ықпал ететін ұсынылған қосымшалар мен үлгілер**</w:t>
            </w:r>
          </w:p>
          <w:bookmarkEnd w:id="2228"/>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0" w:id="2229"/>
          <w:p>
            <w:pPr>
              <w:spacing w:after="20"/>
              <w:ind w:left="20"/>
              <w:jc w:val="both"/>
            </w:pPr>
            <w:r>
              <w:rPr>
                <w:rFonts w:ascii="Times New Roman"/>
                <w:b w:val="false"/>
                <w:i w:val="false"/>
                <w:color w:val="000000"/>
                <w:sz w:val="20"/>
              </w:rPr>
              <w:t>
</w:t>
            </w:r>
            <w:r>
              <w:rPr>
                <w:rFonts w:ascii="Times New Roman"/>
                <w:b w:val="false"/>
                <w:i w:val="false"/>
                <w:color w:val="000000"/>
                <w:sz w:val="20"/>
              </w:rPr>
              <w:t>4. Тауарды сыныптау туралы алдын ала шешім қабылдау үшін кедендік алымның төленгені туралы мәлімет (нөмірі мен күні)</w:t>
            </w:r>
          </w:p>
          <w:bookmarkEnd w:id="2229"/>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2" w:id="2230"/>
          <w:p>
            <w:pPr>
              <w:spacing w:after="20"/>
              <w:ind w:left="20"/>
              <w:jc w:val="both"/>
            </w:pPr>
            <w:r>
              <w:rPr>
                <w:rFonts w:ascii="Times New Roman"/>
                <w:b w:val="false"/>
                <w:i w:val="false"/>
                <w:color w:val="000000"/>
                <w:sz w:val="20"/>
              </w:rPr>
              <w:t>
</w:t>
            </w:r>
            <w:r>
              <w:rPr>
                <w:rFonts w:ascii="Times New Roman"/>
                <w:b w:val="false"/>
                <w:i w:val="false"/>
                <w:color w:val="000000"/>
                <w:sz w:val="20"/>
              </w:rPr>
              <w:t>5. Өтініш берушімен ұсынылатын Еуразиялық экономикалық одағының Сыртқы экономикалық қызметінің тауар номенклатурасына сәйкес тауардың коды (мұндай ақпарат болмаған жағдайда баған толтырылмайды)</w:t>
            </w:r>
          </w:p>
          <w:bookmarkEnd w:id="2230"/>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4" w:id="2231"/>
          <w:p>
            <w:pPr>
              <w:spacing w:after="20"/>
              <w:ind w:left="20"/>
              <w:jc w:val="both"/>
            </w:pPr>
            <w:r>
              <w:rPr>
                <w:rFonts w:ascii="Times New Roman"/>
                <w:b w:val="false"/>
                <w:i w:val="false"/>
                <w:color w:val="000000"/>
                <w:sz w:val="20"/>
              </w:rPr>
              <w:t>
</w:t>
            </w:r>
            <w:r>
              <w:rPr>
                <w:rFonts w:ascii="Times New Roman"/>
                <w:b w:val="false"/>
                <w:i w:val="false"/>
                <w:color w:val="000000"/>
                <w:sz w:val="20"/>
              </w:rPr>
              <w:t>6. Бұдан бұрын сіз бірдей немесе осындай тауарлар туралы алдын ала шешімге өтініш бердіңіз бе? Ия Жоқ</w:t>
            </w:r>
          </w:p>
          <w:bookmarkEnd w:id="2231"/>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6" w:id="2232"/>
          <w:p>
            <w:pPr>
              <w:spacing w:after="20"/>
              <w:ind w:left="20"/>
              <w:jc w:val="both"/>
            </w:pPr>
            <w:r>
              <w:rPr>
                <w:rFonts w:ascii="Times New Roman"/>
                <w:b w:val="false"/>
                <w:i w:val="false"/>
                <w:color w:val="000000"/>
                <w:sz w:val="20"/>
              </w:rPr>
              <w:t>
</w:t>
            </w:r>
            <w:r>
              <w:rPr>
                <w:rFonts w:ascii="Times New Roman"/>
                <w:b w:val="false"/>
                <w:i w:val="false"/>
                <w:color w:val="000000"/>
                <w:sz w:val="20"/>
              </w:rPr>
              <w:t>7. Мен, осы нысандағы өтініш пен қосымшадағы барлық ақпараттар шынайы, нақты және дұрыс болып табылатынын мәлімдеймін</w:t>
            </w:r>
          </w:p>
          <w:bookmarkEnd w:id="2232"/>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8" w:id="2233"/>
          <w:p>
            <w:pPr>
              <w:spacing w:after="20"/>
              <w:ind w:left="20"/>
              <w:jc w:val="both"/>
            </w:pPr>
            <w:r>
              <w:rPr>
                <w:rFonts w:ascii="Times New Roman"/>
                <w:b w:val="false"/>
                <w:i w:val="false"/>
                <w:color w:val="000000"/>
                <w:sz w:val="20"/>
              </w:rPr>
              <w:t>
</w:t>
            </w:r>
            <w:r>
              <w:rPr>
                <w:rFonts w:ascii="Times New Roman"/>
                <w:b w:val="false"/>
                <w:i w:val="false"/>
                <w:color w:val="000000"/>
                <w:sz w:val="20"/>
              </w:rPr>
              <w:t>8. Өтініш берушінің қолы:</w:t>
            </w:r>
          </w:p>
          <w:bookmarkEnd w:id="2233"/>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0" w:id="2234"/>
          <w:p>
            <w:pPr>
              <w:spacing w:after="20"/>
              <w:ind w:left="20"/>
              <w:jc w:val="both"/>
            </w:pPr>
            <w:r>
              <w:rPr>
                <w:rFonts w:ascii="Times New Roman"/>
                <w:b w:val="false"/>
                <w:i w:val="false"/>
                <w:color w:val="000000"/>
                <w:sz w:val="20"/>
              </w:rPr>
              <w:t>
</w:t>
            </w:r>
            <w:r>
              <w:rPr>
                <w:rFonts w:ascii="Times New Roman"/>
                <w:b w:val="false"/>
                <w:i w:val="false"/>
                <w:color w:val="000000"/>
                <w:sz w:val="20"/>
              </w:rPr>
              <w:t>9. Күні:</w:t>
            </w:r>
          </w:p>
          <w:bookmarkEnd w:id="2234"/>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82" w:id="2235"/>
          <w:p>
            <w:pPr>
              <w:spacing w:after="20"/>
              <w:ind w:left="20"/>
              <w:jc w:val="both"/>
            </w:pPr>
            <w:r>
              <w:rPr>
                <w:rFonts w:ascii="Times New Roman"/>
                <w:b w:val="false"/>
                <w:i w:val="false"/>
                <w:color w:val="000000"/>
                <w:sz w:val="20"/>
              </w:rPr>
              <w:t>
</w:t>
            </w:r>
            <w:r>
              <w:rPr>
                <w:rFonts w:ascii="Times New Roman"/>
                <w:b w:val="false"/>
                <w:i w:val="false"/>
                <w:color w:val="000000"/>
                <w:sz w:val="20"/>
              </w:rPr>
              <w:t>10. Телефон: Факс: Электрондық пошта:</w:t>
            </w:r>
          </w:p>
          <w:bookmarkEnd w:id="2235"/>
        </w:tc>
      </w:tr>
    </w:tbl>
    <w:bookmarkStart w:name="z7884" w:id="2236"/>
    <w:p>
      <w:pPr>
        <w:spacing w:after="0"/>
        <w:ind w:left="0"/>
        <w:jc w:val="both"/>
      </w:pPr>
      <w:r>
        <w:rPr>
          <w:rFonts w:ascii="Times New Roman"/>
          <w:b w:val="false"/>
          <w:i w:val="false"/>
          <w:color w:val="000000"/>
          <w:sz w:val="28"/>
        </w:rPr>
        <w:t>
      * Аталған өтініш "Қазақстан Республикасындағы кедендік реттеу туралы" Қазақстан Республикасының Кодексінің 45-бабы 2-тармағына сәйкес құжаттардың сканерден өткізілген көшірмелерімен қоса өтініш берушінің электрондық цифрлық қолтаңбамен куәландырылған электрондық құжат немесе қағаз жеткізгіштегі түрінде беріледі.</w:t>
      </w:r>
    </w:p>
    <w:bookmarkEnd w:id="2236"/>
    <w:bookmarkStart w:name="z7885" w:id="2237"/>
    <w:p>
      <w:pPr>
        <w:spacing w:after="0"/>
        <w:ind w:left="0"/>
        <w:jc w:val="both"/>
      </w:pPr>
      <w:r>
        <w:rPr>
          <w:rFonts w:ascii="Times New Roman"/>
          <w:b w:val="false"/>
          <w:i w:val="false"/>
          <w:color w:val="000000"/>
          <w:sz w:val="28"/>
        </w:rPr>
        <w:t>
      Мемлекеттік кірістер органының цифрлық жүйесі енгізілгенге дейін немесе істен шығу туындаған жағдайда өтініш қағаз жеткізгіштегі түрінде беріледі.</w:t>
      </w:r>
    </w:p>
    <w:bookmarkEnd w:id="2237"/>
    <w:bookmarkStart w:name="z7886" w:id="2238"/>
    <w:p>
      <w:pPr>
        <w:spacing w:after="0"/>
        <w:ind w:left="0"/>
        <w:jc w:val="both"/>
      </w:pPr>
      <w:r>
        <w:rPr>
          <w:rFonts w:ascii="Times New Roman"/>
          <w:b w:val="false"/>
          <w:i w:val="false"/>
          <w:color w:val="000000"/>
          <w:sz w:val="28"/>
        </w:rPr>
        <w:t>
      ** Аталған бағанда "Қазақстан Республикасындағы кедендік реттеу туралы" Қазақстан Республикасының Кодексінің 45-бабы 2-тармағына сәйкес өтінішке қоса берілетін құжаттар тізімі көрсетіледі.</w:t>
      </w:r>
    </w:p>
    <w:bookmarkEnd w:id="2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12-қосымша</w:t>
            </w:r>
          </w:p>
        </w:tc>
      </w:tr>
    </w:tbl>
    <w:bookmarkStart w:name="z458" w:id="2239"/>
    <w:p>
      <w:pPr>
        <w:spacing w:after="0"/>
        <w:ind w:left="0"/>
        <w:jc w:val="left"/>
      </w:pPr>
      <w:r>
        <w:rPr>
          <w:rFonts w:ascii="Times New Roman"/>
          <w:b/>
          <w:i w:val="false"/>
          <w:color w:val="000000"/>
        </w:rPr>
        <w:t xml:space="preserve">  "Белгілі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қабылдау" мемлекеттік көрсетілетін қызмет қағидасы</w:t>
      </w:r>
    </w:p>
    <w:bookmarkEnd w:id="2239"/>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887" w:id="2240"/>
    <w:p>
      <w:pPr>
        <w:spacing w:after="0"/>
        <w:ind w:left="0"/>
        <w:jc w:val="left"/>
      </w:pPr>
      <w:r>
        <w:rPr>
          <w:rFonts w:ascii="Times New Roman"/>
          <w:b/>
          <w:i w:val="false"/>
          <w:color w:val="000000"/>
        </w:rPr>
        <w:t xml:space="preserve"> 1-тарау. Жалпы ережелер</w:t>
      </w:r>
    </w:p>
    <w:bookmarkEnd w:id="2240"/>
    <w:bookmarkStart w:name="z7888" w:id="2241"/>
    <w:p>
      <w:pPr>
        <w:spacing w:after="0"/>
        <w:ind w:left="0"/>
        <w:jc w:val="both"/>
      </w:pPr>
      <w:r>
        <w:rPr>
          <w:rFonts w:ascii="Times New Roman"/>
          <w:b w:val="false"/>
          <w:i w:val="false"/>
          <w:color w:val="000000"/>
          <w:sz w:val="28"/>
        </w:rPr>
        <w:t xml:space="preserve">
      1. Осы "Белгілі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қабылдау"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қабылдау"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bookmarkEnd w:id="2241"/>
    <w:bookmarkStart w:name="z7889" w:id="2242"/>
    <w:p>
      <w:pPr>
        <w:spacing w:after="0"/>
        <w:ind w:left="0"/>
        <w:jc w:val="both"/>
      </w:pPr>
      <w:r>
        <w:rPr>
          <w:rFonts w:ascii="Times New Roman"/>
          <w:b w:val="false"/>
          <w:i w:val="false"/>
          <w:color w:val="000000"/>
          <w:sz w:val="28"/>
        </w:rPr>
        <w:t>
      2. Мемлекеттік көрсетілетін қызмет жеке және заңды тұлғаларға көрсетіледі (бұдан әрі – көрсетілетін қызметті алушы).</w:t>
      </w:r>
    </w:p>
    <w:bookmarkEnd w:id="2242"/>
    <w:bookmarkStart w:name="z7890" w:id="2243"/>
    <w:p>
      <w:pPr>
        <w:spacing w:after="0"/>
        <w:ind w:left="0"/>
        <w:jc w:val="left"/>
      </w:pPr>
      <w:r>
        <w:rPr>
          <w:rFonts w:ascii="Times New Roman"/>
          <w:b/>
          <w:i w:val="false"/>
          <w:color w:val="000000"/>
        </w:rPr>
        <w:t xml:space="preserve"> 2-тарау. Мемлекеттік қызметті көрсету тәртібі</w:t>
      </w:r>
    </w:p>
    <w:bookmarkEnd w:id="2243"/>
    <w:bookmarkStart w:name="z7891" w:id="2244"/>
    <w:p>
      <w:pPr>
        <w:spacing w:after="0"/>
        <w:ind w:left="0"/>
        <w:jc w:val="both"/>
      </w:pPr>
      <w:r>
        <w:rPr>
          <w:rFonts w:ascii="Times New Roman"/>
          <w:b w:val="false"/>
          <w:i w:val="false"/>
          <w:color w:val="000000"/>
          <w:sz w:val="28"/>
        </w:rPr>
        <w:t>
      3. Өтініштерді қабылдау және мемлекеттік қызмет көрсету нәтижесін беру:</w:t>
      </w:r>
    </w:p>
    <w:bookmarkEnd w:id="2244"/>
    <w:bookmarkStart w:name="z7892" w:id="2245"/>
    <w:p>
      <w:pPr>
        <w:spacing w:after="0"/>
        <w:ind w:left="0"/>
        <w:jc w:val="both"/>
      </w:pPr>
      <w:r>
        <w:rPr>
          <w:rFonts w:ascii="Times New Roman"/>
          <w:b w:val="false"/>
          <w:i w:val="false"/>
          <w:color w:val="000000"/>
          <w:sz w:val="28"/>
        </w:rPr>
        <w:t>
      1) "Азаматтарға арналған үкімет Мемлекеттік корпорация" коммерциялық емес акционерлік қоғамы (бұдан әрі – Мемлекеттік корпорация) арқылы;</w:t>
      </w:r>
    </w:p>
    <w:bookmarkEnd w:id="2245"/>
    <w:bookmarkStart w:name="z7893" w:id="2246"/>
    <w:p>
      <w:pPr>
        <w:spacing w:after="0"/>
        <w:ind w:left="0"/>
        <w:jc w:val="both"/>
      </w:pPr>
      <w:r>
        <w:rPr>
          <w:rFonts w:ascii="Times New Roman"/>
          <w:b w:val="false"/>
          <w:i w:val="false"/>
          <w:color w:val="000000"/>
          <w:sz w:val="28"/>
        </w:rPr>
        <w:t>
      2) "цифрлық үкімет" веб-порталы www.egov.kz (бұдан әрі – портал) арқылы жүзеге асырады;</w:t>
      </w:r>
    </w:p>
    <w:bookmarkEnd w:id="2246"/>
    <w:bookmarkStart w:name="z7894" w:id="2247"/>
    <w:p>
      <w:pPr>
        <w:spacing w:after="0"/>
        <w:ind w:left="0"/>
        <w:jc w:val="both"/>
      </w:pPr>
      <w:r>
        <w:rPr>
          <w:rFonts w:ascii="Times New Roman"/>
          <w:b w:val="false"/>
          <w:i w:val="false"/>
          <w:color w:val="000000"/>
          <w:sz w:val="28"/>
        </w:rPr>
        <w:t>
      3) "KEDEN" цифрлық жүйесі арқылы www.keden.kgd.gov.kz (бұдан әрі – "KEDEN" ЦЖ).</w:t>
      </w:r>
    </w:p>
    <w:bookmarkEnd w:id="2247"/>
    <w:bookmarkStart w:name="z7895" w:id="2248"/>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қабылдау" мемлекеттік қызмет көрсетуге қойылатын негізгі талаптардың тізбесі (бұдан әрі – Тізбе) осы Қағиданың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2248"/>
    <w:bookmarkStart w:name="z7896" w:id="2249"/>
    <w:p>
      <w:pPr>
        <w:spacing w:after="0"/>
        <w:ind w:left="0"/>
        <w:jc w:val="both"/>
      </w:pPr>
      <w:r>
        <w:rPr>
          <w:rFonts w:ascii="Times New Roman"/>
          <w:b w:val="false"/>
          <w:i w:val="false"/>
          <w:color w:val="000000"/>
          <w:sz w:val="28"/>
        </w:rPr>
        <w:t>
      Электронды түрде – көрсетілетін қызметті алушының электрондық цифрлық қолтаңбасымен (бұдан әрі – ЭЦҚ) куәландырылған электрондық құжат нысанындағы салықтық өтініш портал арқылы қабылданады.</w:t>
      </w:r>
    </w:p>
    <w:bookmarkEnd w:id="2249"/>
    <w:bookmarkStart w:name="z7897" w:id="2250"/>
    <w:p>
      <w:pPr>
        <w:spacing w:after="0"/>
        <w:ind w:left="0"/>
        <w:jc w:val="both"/>
      </w:pPr>
      <w:r>
        <w:rPr>
          <w:rFonts w:ascii="Times New Roman"/>
          <w:b w:val="false"/>
          <w:i w:val="false"/>
          <w:color w:val="000000"/>
          <w:sz w:val="28"/>
        </w:rPr>
        <w:t>
      Мемлекеттік қызметті алу үшін көрсетілетін қызметті алушылар осы Қағидаларға 1-қосымшаға сәйкес Тізбенің 8-тармағында көзделген құжаттар топтамасын ұсынады.</w:t>
      </w:r>
    </w:p>
    <w:bookmarkEnd w:id="2250"/>
    <w:bookmarkStart w:name="z7898" w:id="2251"/>
    <w:p>
      <w:pPr>
        <w:spacing w:after="0"/>
        <w:ind w:left="0"/>
        <w:jc w:val="both"/>
      </w:pPr>
      <w:r>
        <w:rPr>
          <w:rFonts w:ascii="Times New Roman"/>
          <w:b w:val="false"/>
          <w:i w:val="false"/>
          <w:color w:val="000000"/>
          <w:sz w:val="28"/>
        </w:rPr>
        <w:t>
      Көрсетілетін қызметті алушының жеке басын сәйкестендіру үшін жеке басын куәландыратын құжат немесе цифрлық құжаттар сервисінен электрондық құжат ұсынылады.</w:t>
      </w:r>
    </w:p>
    <w:bookmarkEnd w:id="2251"/>
    <w:bookmarkStart w:name="z7899" w:id="2252"/>
    <w:p>
      <w:pPr>
        <w:spacing w:after="0"/>
        <w:ind w:left="0"/>
        <w:jc w:val="both"/>
      </w:pPr>
      <w:r>
        <w:rPr>
          <w:rFonts w:ascii="Times New Roman"/>
          <w:b w:val="false"/>
          <w:i w:val="false"/>
          <w:color w:val="000000"/>
          <w:sz w:val="28"/>
        </w:rPr>
        <w:t>
      Мемлекеттік қызметті көрсету кезінде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келісім береді.</w:t>
      </w:r>
    </w:p>
    <w:bookmarkEnd w:id="2252"/>
    <w:bookmarkStart w:name="z7900" w:id="2253"/>
    <w:p>
      <w:pPr>
        <w:spacing w:after="0"/>
        <w:ind w:left="0"/>
        <w:jc w:val="both"/>
      </w:pPr>
      <w:r>
        <w:rPr>
          <w:rFonts w:ascii="Times New Roman"/>
          <w:b w:val="false"/>
          <w:i w:val="false"/>
          <w:color w:val="000000"/>
          <w:sz w:val="28"/>
        </w:rPr>
        <w:t>
      Мемлекеттік цифрлық жүйелерде қамтылған жеке басты куәландыратын құжаттар туралы мәліметтерді көрсетілетін қызметті беруші және (немесе) Мемлекеттік корпорация қызметкері уәкілетті лауазымды адамдардың ЭЦҚ-мен куәландырылған электрондық құжаттар нысанында портал арқылы тиісті мемлекеттік цифрлық жүйелерден алады.</w:t>
      </w:r>
    </w:p>
    <w:bookmarkEnd w:id="2253"/>
    <w:bookmarkStart w:name="z7901" w:id="2254"/>
    <w:p>
      <w:pPr>
        <w:spacing w:after="0"/>
        <w:ind w:left="0"/>
        <w:jc w:val="both"/>
      </w:pPr>
      <w:r>
        <w:rPr>
          <w:rFonts w:ascii="Times New Roman"/>
          <w:b w:val="false"/>
          <w:i w:val="false"/>
          <w:color w:val="000000"/>
          <w:sz w:val="28"/>
        </w:rPr>
        <w:t>
      Көрсетілетін қызметті алушылардан цифрлық жүйелерде қамтылған құжаттар мен мәліметтерді талап етуге жол берілмейді.</w:t>
      </w:r>
    </w:p>
    <w:bookmarkEnd w:id="2254"/>
    <w:bookmarkStart w:name="z7902" w:id="2255"/>
    <w:p>
      <w:pPr>
        <w:spacing w:after="0"/>
        <w:ind w:left="0"/>
        <w:jc w:val="both"/>
      </w:pPr>
      <w:r>
        <w:rPr>
          <w:rFonts w:ascii="Times New Roman"/>
          <w:b w:val="false"/>
          <w:i w:val="false"/>
          <w:color w:val="000000"/>
          <w:sz w:val="28"/>
        </w:rPr>
        <w:t>
      Көрсетілетін қызметті алушы Мемлекеттік корпорацияға осы Қағиданың 1-қосымшасына сәйкес Тізбенің 8-тармағында көзделген толық құжаттар топтамасын ұсынбаған, сондай-ақ қолданылу мерзімі өткен құжаттарды ұсынған кезде Мемлекеттік корпорацияның қызметкері өтінішті қабылдаудан бас тартады және осы Қағиданың 2-қосымшасына сәйкес нысан бойынша құжаттарды қабылдаудан бас тарту туралы қолхат береді.</w:t>
      </w:r>
    </w:p>
    <w:bookmarkEnd w:id="2255"/>
    <w:bookmarkStart w:name="z7903" w:id="2256"/>
    <w:p>
      <w:pPr>
        <w:spacing w:after="0"/>
        <w:ind w:left="0"/>
        <w:jc w:val="both"/>
      </w:pPr>
      <w:r>
        <w:rPr>
          <w:rFonts w:ascii="Times New Roman"/>
          <w:b w:val="false"/>
          <w:i w:val="false"/>
          <w:color w:val="000000"/>
          <w:sz w:val="28"/>
        </w:rPr>
        <w:t>
      Мемлекеттік корпорацияның қызметкері құжаттарды қабылдау кезінде өтініш берушіден тиісті құжаттардың қабылданғаны туралы электрондық қолхат береді, онда қабылданған құжаттардың тізбесі, өтінішті қабылдаған қызметкердің тегі, аты және әкесінің аты (егер ол жеке басты куәландыратын құжатта көрсетілсе), өтінішті берген күні мен уақыты, сондай-ақ дайын құжаттардың берілген күні көрсетіледі, өтініш берушінің өтініші бойынша қолхат қағаз түрінде беріледі.</w:t>
      </w:r>
    </w:p>
    <w:bookmarkEnd w:id="2256"/>
    <w:bookmarkStart w:name="z7904" w:id="2257"/>
    <w:p>
      <w:pPr>
        <w:spacing w:after="0"/>
        <w:ind w:left="0"/>
        <w:jc w:val="both"/>
      </w:pPr>
      <w:r>
        <w:rPr>
          <w:rFonts w:ascii="Times New Roman"/>
          <w:b w:val="false"/>
          <w:i w:val="false"/>
          <w:color w:val="000000"/>
          <w:sz w:val="28"/>
        </w:rPr>
        <w:t>
      Мемлекеттік қызметті Мемлекеттік корпорация арқылы қағаз жеткізгіште көрсету кезінде мемлекеттік қызметті көрсету мерзімі Көрсетілетін қызметті алушы ұсынған құжаттарды көрсетілетін қызметті беруші тіркеген күннен бастап есептеледі. Мемлекеттік қызметті портал, цифрлық жүйелер арқылы электрондық түрде көрсету кезінде мемлекеттік қызметті көрсету мерзімі Көрсетілетін қызметті беруші өтінішті тіркеген күннен бастап есептеледі.</w:t>
      </w:r>
    </w:p>
    <w:bookmarkEnd w:id="2257"/>
    <w:bookmarkStart w:name="z7905" w:id="2258"/>
    <w:p>
      <w:pPr>
        <w:spacing w:after="0"/>
        <w:ind w:left="0"/>
        <w:jc w:val="both"/>
      </w:pPr>
      <w:r>
        <w:rPr>
          <w:rFonts w:ascii="Times New Roman"/>
          <w:b w:val="false"/>
          <w:i w:val="false"/>
          <w:color w:val="000000"/>
          <w:sz w:val="28"/>
        </w:rPr>
        <w:t>
      Портал, осы тармақта көрсетілген цифрлық жүйелер арқылы жүгінген кезде көрсетілетін қызметті алушының порталдағы "жеке кабинет" арқылы қашықтықтан қол жеткізу режимінде Мемлекеттік қызмет көрсету мәртебесі туралы ақпаратты, Мемлекеттік кірістер органдарының цифрлық жүйелерін және өтініштерді қабылдау және өңдеу жүйелерін алу мүмкіндігі болады.</w:t>
      </w:r>
    </w:p>
    <w:bookmarkEnd w:id="2258"/>
    <w:bookmarkStart w:name="z7906" w:id="2259"/>
    <w:p>
      <w:pPr>
        <w:spacing w:after="0"/>
        <w:ind w:left="0"/>
        <w:jc w:val="both"/>
      </w:pPr>
      <w:r>
        <w:rPr>
          <w:rFonts w:ascii="Times New Roman"/>
          <w:b w:val="false"/>
          <w:i w:val="false"/>
          <w:color w:val="000000"/>
          <w:sz w:val="28"/>
        </w:rPr>
        <w:t>
      Көрсетілетін қызметті алушы құжаттарды Мемлекеттік корпорацияға келу тәртібімен ұсынған кезде – Мемлекеттік корпорацияның қызметкері көрсетілетін қызметті алушы ұсынған құжаттарды қабылдайды, тексереді және қабылданған құжаттарды көрсетілетін қызметті берушіге курьерлік байланыс арқылы жібереді.</w:t>
      </w:r>
    </w:p>
    <w:bookmarkEnd w:id="2259"/>
    <w:bookmarkStart w:name="z7907" w:id="2260"/>
    <w:p>
      <w:pPr>
        <w:spacing w:after="0"/>
        <w:ind w:left="0"/>
        <w:jc w:val="both"/>
      </w:pPr>
      <w:r>
        <w:rPr>
          <w:rFonts w:ascii="Times New Roman"/>
          <w:b w:val="false"/>
          <w:i w:val="false"/>
          <w:color w:val="000000"/>
          <w:sz w:val="28"/>
        </w:rPr>
        <w:t>
      Құжаттарды қабылдауға жауапты көрсетілетін қызметті берушінің құрылымдық бөлімшесі құжаттар келіп түскен күні ұсынылған құжаттарды қабылдауды, тексеруді және тіркеуді жүзеге асырады (көрсетілетін қызметті алушы жұмыс уақыты аяқталғаннан кейін,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 (бұдан әрі – ҚР мерекелер туралы Заңы) сәйкес демалыс және мереке күндері жүгінген кезде өтініштерді қабылдау және мемлекеттік қызметті көрсету нәтижелерін беру келесі жұмыс күні жүзеге асырылады).</w:t>
      </w:r>
    </w:p>
    <w:bookmarkEnd w:id="2260"/>
    <w:bookmarkStart w:name="z7908" w:id="2261"/>
    <w:p>
      <w:pPr>
        <w:spacing w:after="0"/>
        <w:ind w:left="0"/>
        <w:jc w:val="both"/>
      </w:pPr>
      <w:r>
        <w:rPr>
          <w:rFonts w:ascii="Times New Roman"/>
          <w:b w:val="false"/>
          <w:i w:val="false"/>
          <w:color w:val="000000"/>
          <w:sz w:val="28"/>
        </w:rPr>
        <w:t>
      Көрсетілетін қызметті алушы Кеден кодексінің 49-бабы 6-тармағының екінші бөлігінде белгіленген мерзімде қосымша ақпарат ұсынбаған не өтініш беруші тауарды сыныптау үшін қажетті құжаттар мен мәліметтерді ұсынудан бас тартқан кезде көрсетілетін қызметті беруші бас тарту негіздерін көрсете отырып, тауарды жинақталмаған түрде сыныптау туралы шешім қабылдаудан бас тартады.</w:t>
      </w:r>
    </w:p>
    <w:bookmarkEnd w:id="2261"/>
    <w:bookmarkStart w:name="z7909" w:id="2262"/>
    <w:p>
      <w:pPr>
        <w:spacing w:after="0"/>
        <w:ind w:left="0"/>
        <w:jc w:val="both"/>
      </w:pPr>
      <w:r>
        <w:rPr>
          <w:rFonts w:ascii="Times New Roman"/>
          <w:b w:val="false"/>
          <w:i w:val="false"/>
          <w:color w:val="000000"/>
          <w:sz w:val="28"/>
        </w:rPr>
        <w:t>
      Ұсынылған құжаттардың толықтығы фактісі анықталған кезде өңдеуге жауапты қызметкер өтініш тіркелген күннен бастап 20 (жиырма) жұмыс күнінен кешіктірмей өтінішті қарайды.</w:t>
      </w:r>
    </w:p>
    <w:bookmarkEnd w:id="2262"/>
    <w:bookmarkStart w:name="z7910" w:id="2263"/>
    <w:p>
      <w:pPr>
        <w:spacing w:after="0"/>
        <w:ind w:left="0"/>
        <w:jc w:val="both"/>
      </w:pPr>
      <w:r>
        <w:rPr>
          <w:rFonts w:ascii="Times New Roman"/>
          <w:b w:val="false"/>
          <w:i w:val="false"/>
          <w:color w:val="000000"/>
          <w:sz w:val="28"/>
        </w:rPr>
        <w:t>
      Мемлекеттік қызметті көрсету үшін тауар туралы қосымша ақпарат алу қажет болған кезде көрсетілетін қызметті беруші өтініш келіп түскен күннен бастап 10 (он) жұмыс күнінен кешіктірмей көрсетілетін қызметті алушыға сұрау салуды жібереді.</w:t>
      </w:r>
    </w:p>
    <w:bookmarkEnd w:id="2263"/>
    <w:bookmarkStart w:name="z7911" w:id="2264"/>
    <w:p>
      <w:pPr>
        <w:spacing w:after="0"/>
        <w:ind w:left="0"/>
        <w:jc w:val="both"/>
      </w:pPr>
      <w:r>
        <w:rPr>
          <w:rFonts w:ascii="Times New Roman"/>
          <w:b w:val="false"/>
          <w:i w:val="false"/>
          <w:color w:val="000000"/>
          <w:sz w:val="28"/>
        </w:rPr>
        <w:t>
      Көрсетілетін қызметті берушінің қосымша ақпарат беру қажеттілігі туралы сұрау салуды жолдауы, сондай-ақ көрсетілетін қызметті алушының мұндай ақпаратты ұсыну мерзімі Кеден кодексінің 49-бабының 6-тармағында көзделген.</w:t>
      </w:r>
    </w:p>
    <w:bookmarkEnd w:id="2264"/>
    <w:bookmarkStart w:name="z7912" w:id="2265"/>
    <w:p>
      <w:pPr>
        <w:spacing w:after="0"/>
        <w:ind w:left="0"/>
        <w:jc w:val="both"/>
      </w:pPr>
      <w:r>
        <w:rPr>
          <w:rFonts w:ascii="Times New Roman"/>
          <w:b w:val="false"/>
          <w:i w:val="false"/>
          <w:color w:val="000000"/>
          <w:sz w:val="28"/>
        </w:rPr>
        <w:t>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bookmarkEnd w:id="2265"/>
    <w:bookmarkStart w:name="z7913" w:id="2266"/>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жіберілген күннен бастап 2 (екі) жұмыс күнінен кешіктірілмей жүргізіледі.</w:t>
      </w:r>
    </w:p>
    <w:bookmarkEnd w:id="2266"/>
    <w:bookmarkStart w:name="z7914" w:id="2267"/>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2267"/>
    <w:bookmarkStart w:name="z7915" w:id="2268"/>
    <w:p>
      <w:pPr>
        <w:spacing w:after="0"/>
        <w:ind w:left="0"/>
        <w:jc w:val="both"/>
      </w:pPr>
      <w:r>
        <w:rPr>
          <w:rFonts w:ascii="Times New Roman"/>
          <w:b w:val="false"/>
          <w:i w:val="false"/>
          <w:color w:val="000000"/>
          <w:sz w:val="28"/>
        </w:rPr>
        <w:t>
      Мемлекеттік көрсетілетін қызмет мерзімінің өтуі көрсетілетін қызметті алушыға қосымша ақпарат беру қажеттілігі туралы сұрау салу жіберілген күннен бастап тоқтатыла тұрады және қосымша ақпарат келіп түскен күннен бастап қайта басталады.</w:t>
      </w:r>
    </w:p>
    <w:bookmarkEnd w:id="2268"/>
    <w:bookmarkStart w:name="z7916" w:id="2269"/>
    <w:p>
      <w:pPr>
        <w:spacing w:after="0"/>
        <w:ind w:left="0"/>
        <w:jc w:val="both"/>
      </w:pPr>
      <w:r>
        <w:rPr>
          <w:rFonts w:ascii="Times New Roman"/>
          <w:b w:val="false"/>
          <w:i w:val="false"/>
          <w:color w:val="000000"/>
          <w:sz w:val="28"/>
        </w:rPr>
        <w:t>
      Порталға, цифрлық жүйелер арқылы жүгінген кезде мемлекеттік қызметті көрсету нәтижесі немесе тізбенің 9-тармағында көрсетілген жағдайларда және негіздер бойынша мемлекеттік қызметті көрсетуден бас тарту туралы дәлелді жауап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bookmarkEnd w:id="2269"/>
    <w:bookmarkStart w:name="z7917" w:id="2270"/>
    <w:p>
      <w:pPr>
        <w:spacing w:after="0"/>
        <w:ind w:left="0"/>
        <w:jc w:val="both"/>
      </w:pPr>
      <w:r>
        <w:rPr>
          <w:rFonts w:ascii="Times New Roman"/>
          <w:b w:val="false"/>
          <w:i w:val="false"/>
          <w:color w:val="000000"/>
          <w:sz w:val="28"/>
        </w:rPr>
        <w:t>
      Мемлекеттік корпорацияда дайын құжаттарды беру тиісті құжаттардың қабылданғаны туралы қолхат негізінде, жеке куәлік (не өкілдің тиісті өкілеттіктері көрсетілетін Қазақстан Республикасының азаматтық заңнамасына сәйкес берілген құжат негізінде әрекет ететін оның өкілі) ұсынылған кезде жүзеге асырылады.</w:t>
      </w:r>
    </w:p>
    <w:bookmarkEnd w:id="2270"/>
    <w:bookmarkStart w:name="z7918" w:id="2271"/>
    <w:p>
      <w:pPr>
        <w:spacing w:after="0"/>
        <w:ind w:left="0"/>
        <w:jc w:val="both"/>
      </w:pPr>
      <w:r>
        <w:rPr>
          <w:rFonts w:ascii="Times New Roman"/>
          <w:b w:val="false"/>
          <w:i w:val="false"/>
          <w:color w:val="000000"/>
          <w:sz w:val="28"/>
        </w:rPr>
        <w:t>
      Дайын құжаттарды беру жеке басын куәландыратын құжаттарды не цифрлық құжаттар сервисінен электрондық құжатты ұсынған кезде Мемлекеттік корпорацияның жұмыс кестесіне сәйкес жүзеге асырылады, сондай-ақ өкілдің тиісті өкілеттіктері көрсетілетін Қазақстан Республикасының азаматтық заңнамасына сәйкес берілген құжатты ұсынады. Дайын құжаттарды электрондық түрде беру цифрлық жүйелер арқылы тәулік бойы жүргізіледі.</w:t>
      </w:r>
    </w:p>
    <w:bookmarkEnd w:id="2271"/>
    <w:bookmarkStart w:name="z7919" w:id="2272"/>
    <w:p>
      <w:pPr>
        <w:spacing w:after="0"/>
        <w:ind w:left="0"/>
        <w:jc w:val="both"/>
      </w:pPr>
      <w:r>
        <w:rPr>
          <w:rFonts w:ascii="Times New Roman"/>
          <w:b w:val="false"/>
          <w:i w:val="false"/>
          <w:color w:val="000000"/>
          <w:sz w:val="28"/>
        </w:rPr>
        <w:t>
      Көрсетілетін қызметті берушінің, Мемлекеттік корпорацияның мерзімінде талап етілмеген құжаттарды сақтау шарты:</w:t>
      </w:r>
    </w:p>
    <w:bookmarkEnd w:id="2272"/>
    <w:bookmarkStart w:name="z7920" w:id="2273"/>
    <w:p>
      <w:pPr>
        <w:spacing w:after="0"/>
        <w:ind w:left="0"/>
        <w:jc w:val="both"/>
      </w:pPr>
      <w:r>
        <w:rPr>
          <w:rFonts w:ascii="Times New Roman"/>
          <w:b w:val="false"/>
          <w:i w:val="false"/>
          <w:color w:val="000000"/>
          <w:sz w:val="28"/>
        </w:rPr>
        <w:t>
      көрсетілетін қызметті алушы көрсетілген мерзімде мемлекеттік көрсетілетін қызмет нәтижесіне жүгінбеген кезде көрсетілетін қызметті беруші оларды көрсетілетін қызметті алушы алғанға дейін қабылдау орны бойынша сақтауды қамтамасыз етеді;</w:t>
      </w:r>
    </w:p>
    <w:bookmarkEnd w:id="2273"/>
    <w:bookmarkStart w:name="z7921" w:id="2274"/>
    <w:p>
      <w:pPr>
        <w:spacing w:after="0"/>
        <w:ind w:left="0"/>
        <w:jc w:val="both"/>
      </w:pPr>
      <w:r>
        <w:rPr>
          <w:rFonts w:ascii="Times New Roman"/>
          <w:b w:val="false"/>
          <w:i w:val="false"/>
          <w:color w:val="000000"/>
          <w:sz w:val="28"/>
        </w:rPr>
        <w:t>
      Мемлекеттік корпорация құжаттарды 1 (бір) ай бойы сақтауды қамтамасыз етеді, содан кейін оларды одан әрі сақтау үшін көрсетілетін қызметті берушіге береді.</w:t>
      </w:r>
    </w:p>
    <w:bookmarkEnd w:id="2274"/>
    <w:bookmarkStart w:name="z7922" w:id="2275"/>
    <w:p>
      <w:pPr>
        <w:spacing w:after="0"/>
        <w:ind w:left="0"/>
        <w:jc w:val="both"/>
      </w:pPr>
      <w:r>
        <w:rPr>
          <w:rFonts w:ascii="Times New Roman"/>
          <w:b w:val="false"/>
          <w:i w:val="false"/>
          <w:color w:val="000000"/>
          <w:sz w:val="28"/>
        </w:rPr>
        <w:t>
      Көрсетілетін қызметті алушы 1 (бір) ай өткеннен кейін жүгінген кезде, Мемлекеттік корпорацияның сұрау салуы бойынша көрсетілетін қызметті беруші 1 (бір) жұмыс күні ішінде дайын құжаттарды көрсетілетін қызметті алушыға беру үшін Мемлекеттік корпорацияға жібереді.</w:t>
      </w:r>
    </w:p>
    <w:bookmarkEnd w:id="2275"/>
    <w:bookmarkStart w:name="z7923" w:id="2276"/>
    <w:p>
      <w:pPr>
        <w:spacing w:after="0"/>
        <w:ind w:left="0"/>
        <w:jc w:val="both"/>
      </w:pPr>
      <w:r>
        <w:rPr>
          <w:rFonts w:ascii="Times New Roman"/>
          <w:b w:val="false"/>
          <w:i w:val="false"/>
          <w:color w:val="000000"/>
          <w:sz w:val="28"/>
        </w:rPr>
        <w:t>
      4. 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bookmarkEnd w:id="2276"/>
    <w:bookmarkStart w:name="z7924" w:id="2277"/>
    <w:p>
      <w:pPr>
        <w:spacing w:after="0"/>
        <w:ind w:left="0"/>
        <w:jc w:val="both"/>
      </w:pPr>
      <w:r>
        <w:rPr>
          <w:rFonts w:ascii="Times New Roman"/>
          <w:b w:val="false"/>
          <w:i w:val="false"/>
          <w:color w:val="000000"/>
          <w:sz w:val="28"/>
        </w:rPr>
        <w:t>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2277"/>
    <w:bookmarkStart w:name="z7925" w:id="2278"/>
    <w:p>
      <w:pPr>
        <w:spacing w:after="0"/>
        <w:ind w:left="0"/>
        <w:jc w:val="both"/>
      </w:pPr>
      <w:r>
        <w:rPr>
          <w:rFonts w:ascii="Times New Roman"/>
          <w:b w:val="false"/>
          <w:i w:val="false"/>
          <w:color w:val="000000"/>
          <w:sz w:val="28"/>
        </w:rPr>
        <w:t>
      6. Мемлекеттік көрсетілетін қызметтерді көрсету үшін қажет ақпараттарды сақтайтын цифрлық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bookmarkEnd w:id="2278"/>
    <w:bookmarkStart w:name="z7926" w:id="2279"/>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корпорацияның және (немесе) олардың қызметкерлерінің мемлекеттік қызметтер көрсету мәселелері бойынша шешімдеріне, әрекеттеріне (әрекетсіздігіне) шағымдану тәртібі</w:t>
      </w:r>
    </w:p>
    <w:bookmarkEnd w:id="2279"/>
    <w:bookmarkStart w:name="z7927" w:id="2280"/>
    <w:p>
      <w:pPr>
        <w:spacing w:after="0"/>
        <w:ind w:left="0"/>
        <w:jc w:val="both"/>
      </w:pPr>
      <w:r>
        <w:rPr>
          <w:rFonts w:ascii="Times New Roman"/>
          <w:b w:val="false"/>
          <w:i w:val="false"/>
          <w:color w:val="000000"/>
          <w:sz w:val="28"/>
        </w:rPr>
        <w:t>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2280"/>
    <w:bookmarkStart w:name="z7928" w:id="2281"/>
    <w:p>
      <w:pPr>
        <w:spacing w:after="0"/>
        <w:ind w:left="0"/>
        <w:jc w:val="both"/>
      </w:pPr>
      <w:r>
        <w:rPr>
          <w:rFonts w:ascii="Times New Roman"/>
          <w:b w:val="false"/>
          <w:i w:val="false"/>
          <w:color w:val="000000"/>
          <w:sz w:val="28"/>
        </w:rPr>
        <w:t>
      көрсетілетін қызметті беруші басшысының атына;</w:t>
      </w:r>
    </w:p>
    <w:bookmarkEnd w:id="2281"/>
    <w:bookmarkStart w:name="z7929" w:id="2282"/>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2282"/>
    <w:bookmarkStart w:name="z7930" w:id="2283"/>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2283"/>
    <w:bookmarkStart w:name="z7931" w:id="2284"/>
    <w:p>
      <w:pPr>
        <w:spacing w:after="0"/>
        <w:ind w:left="0"/>
        <w:jc w:val="both"/>
      </w:pPr>
      <w:r>
        <w:rPr>
          <w:rFonts w:ascii="Times New Roman"/>
          <w:b w:val="false"/>
          <w:i w:val="false"/>
          <w:color w:val="000000"/>
          <w:sz w:val="28"/>
        </w:rPr>
        <w:t>
      Бұл ретте Мемлекеттік корпорация арқылы қызмет көрсету кезінде Мемлекеттік корпорация қызметкерлерінің әрекетіне (әрекетсіздігіне) шағым Мемлекеттік корпорация басшысының атына не ақпараттандыру саласындағы уәкілетті органға беріледі.</w:t>
      </w:r>
    </w:p>
    <w:bookmarkEnd w:id="2284"/>
    <w:bookmarkStart w:name="z7932" w:id="2285"/>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2285"/>
    <w:bookmarkStart w:name="z7933" w:id="2286"/>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2286"/>
    <w:bookmarkStart w:name="z7934" w:id="2287"/>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2287"/>
    <w:bookmarkStart w:name="z7935" w:id="2288"/>
    <w:p>
      <w:pPr>
        <w:spacing w:after="0"/>
        <w:ind w:left="0"/>
        <w:jc w:val="both"/>
      </w:pPr>
      <w:r>
        <w:rPr>
          <w:rFonts w:ascii="Times New Roman"/>
          <w:b w:val="false"/>
          <w:i w:val="false"/>
          <w:color w:val="000000"/>
          <w:sz w:val="28"/>
        </w:rPr>
        <w:t>
      8.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2288"/>
    <w:bookmarkStart w:name="z7936" w:id="2289"/>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22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"Белгілі бір уақыт кезеңі ішінде әртүрлі тауар партияларымен</w:t>
            </w:r>
            <w:r>
              <w:br/>
            </w:r>
            <w:r>
              <w:rPr>
                <w:rFonts w:ascii="Times New Roman"/>
                <w:b w:val="false"/>
                <w:i w:val="false"/>
                <w:color w:val="000000"/>
                <w:sz w:val="20"/>
              </w:rPr>
              <w:t>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қабылдау" мемлекеттік көрсетілетін қызмет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39" w:id="2290"/>
          <w:p>
            <w:pPr>
              <w:spacing w:after="20"/>
              <w:ind w:left="20"/>
              <w:jc w:val="both"/>
            </w:pPr>
            <w:r>
              <w:rPr>
                <w:rFonts w:ascii="Times New Roman"/>
                <w:b w:val="false"/>
                <w:i w:val="false"/>
                <w:color w:val="000000"/>
                <w:sz w:val="20"/>
              </w:rPr>
              <w:t>
</w:t>
            </w:r>
            <w:r>
              <w:rPr>
                <w:rFonts w:ascii="Times New Roman"/>
                <w:b w:val="false"/>
                <w:i w:val="false"/>
                <w:color w:val="000000"/>
                <w:sz w:val="20"/>
              </w:rPr>
              <w:t>"Белгілі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қабылдау" мемлекеттік қызмет көрсетуге қойылатын негізгі талаптардың тізбесі</w:t>
            </w:r>
          </w:p>
          <w:bookmarkEnd w:id="2290"/>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1" w:id="229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2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 Қазақстан Республикасы Қаржы министрлігі Мемлекеттік кірістер комитетінің облыстар, Астана, Алматы және Шымкент қалалары бойынша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5" w:id="229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2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47" w:id="2293"/>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қоғамы (бұдан әрі – Мемлекеттік корпорация) арқылы;</w:t>
            </w:r>
          </w:p>
          <w:bookmarkEnd w:id="2293"/>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 веб-порталы арқылы www.​egov.​kz (бұдан әрі – портал);</w:t>
            </w:r>
          </w:p>
          <w:p>
            <w:pPr>
              <w:spacing w:after="20"/>
              <w:ind w:left="20"/>
              <w:jc w:val="both"/>
            </w:pPr>
            <w:r>
              <w:rPr>
                <w:rFonts w:ascii="Times New Roman"/>
                <w:b w:val="false"/>
                <w:i w:val="false"/>
                <w:color w:val="000000"/>
                <w:sz w:val="20"/>
              </w:rPr>
              <w:t>
3) "KEDEN" цифрлық жүйесі арқылы www.​keden.​kgd.​gov.​kz (бұдан әрі – "KEDEN" ЦЖ).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1" w:id="229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2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3" w:id="2295"/>
          <w:p>
            <w:pPr>
              <w:spacing w:after="20"/>
              <w:ind w:left="20"/>
              <w:jc w:val="both"/>
            </w:pPr>
            <w:r>
              <w:rPr>
                <w:rFonts w:ascii="Times New Roman"/>
                <w:b w:val="false"/>
                <w:i w:val="false"/>
                <w:color w:val="000000"/>
                <w:sz w:val="20"/>
              </w:rPr>
              <w:t>
1) Өтініш тіркелген күннен бастап 20 (жиырма) жұмыс күнінен кешіктірмей;</w:t>
            </w:r>
          </w:p>
          <w:bookmarkEnd w:id="2295"/>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құжаттар топтамасын тапсыруы үшін күтудің рұқсат берілетін уақыты – Мемлекеттік корпорацияда – 15 (он бес) минут;</w:t>
            </w:r>
          </w:p>
          <w:p>
            <w:pPr>
              <w:spacing w:after="20"/>
              <w:ind w:left="20"/>
              <w:jc w:val="both"/>
            </w:pPr>
            <w:r>
              <w:rPr>
                <w:rFonts w:ascii="Times New Roman"/>
                <w:b w:val="false"/>
                <w:i w:val="false"/>
                <w:color w:val="000000"/>
                <w:sz w:val="20"/>
              </w:rPr>
              <w:t>
3) көрсетілетін қызметті алушыға көрсетілетін қызметті берушінің қызмет көрсетуінің рұқсат берілетін уақыты –Мемлекеттік корпорацияда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57" w:id="2296"/>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2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1" w:id="2297"/>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2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не осы Тізбенің 9-тармағында көрсетілген жағдайларда және негіздер бойынша мемлекеттік қызмет көрсетуден бас тарту туралы уәжделген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5" w:id="2298"/>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2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69" w:id="2299"/>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2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1" w:id="2300"/>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ҚР Еңбек кодексі)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ҚР мерекелер туралы Заңы) сәйкес демалыс және мереке күндерінен басқа, дүйсенбіден жұмаға дейін, сағат 13.00-ден 14.30-ға дейін түскі үзіліспен сағат 8.30-ден 18.00-ға дейін.</w:t>
            </w:r>
          </w:p>
          <w:bookmarkEnd w:id="230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корпорация-дүйсенбіден жұманы қоса алғанда сағат 9.00-ден 18.00-ге дейін үзіліссіз, Мемлекеттік корпорацияның халыққа қызмет көрсету бөлімдерінің кезекшілері дүйсенбіден жұманы қоса алғанда сағат 9.00-ден 20.00-ге дейін және сенбі күні сағат 9.00-ден 13.00-ге дейін ҚР Еңбек кодексіне және ҚР мерекелер туралы Заңы сәйкес мереке және демалыс күндерінен басқа.</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тәртібімен, көрсетілетін қызметті алушының тіркелген жері бойынша жеделдетіп қызмет көрсетусіз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порталда, "KEDEN" ЦЖ – жөндеу жұмыстарын жүргізуге байланысты техникалық үзілістерді қоспағанда, тәулік бойы (көрсетілетін қызметті алушы жұмыс уақыты аяқталғаннан кейін, ҚР Еңбек кодексіне және ҚР мерекелер туралы Заңы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www.​kgd.​gov.​kz;</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www.​gov4c.​kz;</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 www.​egov.​kz;</w:t>
            </w:r>
          </w:p>
          <w:p>
            <w:pPr>
              <w:spacing w:after="20"/>
              <w:ind w:left="20"/>
              <w:jc w:val="both"/>
            </w:pPr>
            <w:r>
              <w:rPr>
                <w:rFonts w:ascii="Times New Roman"/>
                <w:b w:val="false"/>
                <w:i w:val="false"/>
                <w:color w:val="000000"/>
                <w:sz w:val="20"/>
              </w:rPr>
              <w:t>
4) "KEDEN" ЦЖ http://​www.​keden.​kgd.​gov.​kz.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2" w:id="2301"/>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30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4" w:id="2302"/>
          <w:p>
            <w:pPr>
              <w:spacing w:after="20"/>
              <w:ind w:left="20"/>
              <w:jc w:val="both"/>
            </w:pPr>
            <w:r>
              <w:rPr>
                <w:rFonts w:ascii="Times New Roman"/>
                <w:b w:val="false"/>
                <w:i w:val="false"/>
                <w:color w:val="000000"/>
                <w:sz w:val="20"/>
              </w:rPr>
              <w:t>
көрсетілетін қызметті алушы Мемлекеттік корпорацияға немесе порталға жүгінген кезде:</w:t>
            </w:r>
          </w:p>
          <w:bookmarkEnd w:id="2302"/>
          <w:p>
            <w:pPr>
              <w:spacing w:after="20"/>
              <w:ind w:left="20"/>
              <w:jc w:val="both"/>
            </w:pPr>
            <w:r>
              <w:rPr>
                <w:rFonts w:ascii="Times New Roman"/>
                <w:b w:val="false"/>
                <w:i w:val="false"/>
                <w:color w:val="000000"/>
                <w:sz w:val="20"/>
              </w:rPr>
              <w:t>
</w:t>
            </w:r>
            <w:r>
              <w:rPr>
                <w:rFonts w:ascii="Times New Roman"/>
                <w:b w:val="false"/>
                <w:i w:val="false"/>
                <w:color w:val="000000"/>
                <w:sz w:val="20"/>
              </w:rPr>
              <w:t>1) осы Қағидаға 3-қосымшаға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шарттың (келісімшарттың) нотариат куәландырған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олардың негізінде жиналмаған түрдегі тауарды сыныптау туралы шешім қабылданатын құжаттар (іс-әрекет принципі мен функциялары көрсетілген тауардың және оның компоненттерінің техникалық сипаттамасы, монтаждау немесе құрастыру тәсілінің сипаттамасы, олардан тауар және оның компоненттері өндірілген материалдардың сипаттамасы, Құрастыру сызбалары, схемалары, мүмкіндігінше фотосуреттер, өндірушілердің каталогтары, бейнематериал, өнімнің толық сипаттамасы).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мемлекеттік кірістер органы декларант кедендік рәсіммен орналастыру үшін берген тауарларға арналған декларацияны тіркегенге дейін (кедендік транзиттің кедендік рәсімін қоспағанда) жинақталмаған немесе бөлшектелген түрде, оның ішінде жиынтықталмаған немесе аяқталмаған түрде әкелінген тауардың бірінші партиясына қатысты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көрсетілетін қызметті алушы ұсынған құжаттар мен мәліметтер тауарды жинақталмаған түрде жіктеу туралы шешім қабылдау үшін жеткіліксіз болса, көрсетілетін қызметті беруші көрсетілетін қызметті алушыны өтініш келіп түскен күннен бастап 10 (он) жұмыс күнінен кешіктірмей қосымша ақпарат беру қажеттігі туралы хабардар 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Қосымша ақпарат көрсетілетін қызметті алушыны жазбаша хабардар еткен күннен бастап күнтізбелік 30 (отыз) күн ішінде берілуге тиіс.</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Мемлекеттік корпорация қызметкері "электрондық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3" w:id="2303"/>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3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95" w:id="2304"/>
          <w:p>
            <w:pPr>
              <w:spacing w:after="20"/>
              <w:ind w:left="20"/>
              <w:jc w:val="both"/>
            </w:pPr>
            <w:r>
              <w:rPr>
                <w:rFonts w:ascii="Times New Roman"/>
                <w:b w:val="false"/>
                <w:i w:val="false"/>
                <w:color w:val="000000"/>
                <w:sz w:val="20"/>
              </w:rPr>
              <w:t>
1) егер қосымша ақпарат осы Қағиданың 1-қосымшасына сәйкес Тізбенің 8-тармағында белгіленген мерзімде ұсынылмаса не көрсетілетін қызметті алушы тауарды сыныптау үшін қажетті құжаттар мен мәліметтерді ұсынудан бас тартса;</w:t>
            </w:r>
          </w:p>
          <w:bookmarkEnd w:id="2304"/>
          <w:p>
            <w:pPr>
              <w:spacing w:after="20"/>
              <w:ind w:left="20"/>
              <w:jc w:val="both"/>
            </w:pPr>
            <w:r>
              <w:rPr>
                <w:rFonts w:ascii="Times New Roman"/>
                <w:b w:val="false"/>
                <w:i w:val="false"/>
                <w:color w:val="000000"/>
                <w:sz w:val="20"/>
              </w:rPr>
              <w:t>
</w:t>
            </w:r>
            <w:r>
              <w:rPr>
                <w:rFonts w:ascii="Times New Roman"/>
                <w:b w:val="false"/>
                <w:i w:val="false"/>
                <w:color w:val="000000"/>
                <w:sz w:val="20"/>
              </w:rPr>
              <w:t>2) егер Еуразиялық экономикалық одақтың кедендік шекарасы арқылы өткізілетін тауардың құрамдас бөліктері жинақталмаған немесе бөлшектелген түрде, оның ішінде жиынтықталмаған немесе аяқталмаған түрде сыныптау қағидаларына сәйкес аяқталған немесе жиынтық тауардың коды бойынша сыныпталатын тауарды құрмаса;</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өтініште және оған қоса берілетін құжаттарда көрсетілген қарама-қайшы ақпарат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2" w:id="2305"/>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30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04" w:id="2306"/>
          <w:p>
            <w:pPr>
              <w:spacing w:after="20"/>
              <w:ind w:left="20"/>
              <w:jc w:val="both"/>
            </w:pPr>
            <w:r>
              <w:rPr>
                <w:rFonts w:ascii="Times New Roman"/>
                <w:b w:val="false"/>
                <w:i w:val="false"/>
                <w:color w:val="000000"/>
                <w:sz w:val="20"/>
              </w:rPr>
              <w:t>
"Халық денсаулығы және денсаулық сақтау жүйесі туралы" Қазақстан Республикасының Кодексінде белгіленген өзіне-өзі қызмет көрсетуді жүзеге асыру, өз бетінше жүріп-тұру, бағдарлану қабілетінен немесе мүмкіндігінен толық немесе ішінара айырылған көрсетілетін қызметті алушыларға мемлекеттік қызметті көрсету үшін құжаттарды қабылдауды Мемлекеттік корпорацияның қызметкері тұрғылықты жері бойынша 1414, 8 800 080 7777 бірыңғай байланыс орталығы арқылы жүгіну арқылы жүргізеді (Мемлекеттік корпорация арқылы қызмет көрсету кезінде).</w:t>
            </w:r>
          </w:p>
          <w:bookmarkEnd w:id="2306"/>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Көрсетілетін қызметті алушының Бірыңғай байланыс орталығы арқылы қашықтан қол жеткізу режимінде Мемлекеттік қызмет көрсету мәртебесі туралы ақпарат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"Белгілі бір уақыт кезеңі ішінде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әртүрлі тауар партияларымен</w:t>
            </w:r>
            <w:r>
              <w:br/>
            </w:r>
            <w:r>
              <w:rPr>
                <w:rFonts w:ascii="Times New Roman"/>
                <w:b w:val="false"/>
                <w:i w:val="false"/>
                <w:color w:val="000000"/>
                <w:sz w:val="20"/>
              </w:rPr>
              <w:t>әкелінуі болжанатын, құрастырылмаған немесе</w:t>
            </w:r>
            <w:r>
              <w:br/>
            </w:r>
            <w:r>
              <w:rPr>
                <w:rFonts w:ascii="Times New Roman"/>
                <w:b w:val="false"/>
                <w:i w:val="false"/>
                <w:color w:val="000000"/>
                <w:sz w:val="20"/>
              </w:rPr>
              <w:t>бөлшектелген түрдегі, оның</w:t>
            </w:r>
            <w:r>
              <w:br/>
            </w:r>
            <w:r>
              <w:rPr>
                <w:rFonts w:ascii="Times New Roman"/>
                <w:b w:val="false"/>
                <w:i w:val="false"/>
                <w:color w:val="000000"/>
                <w:sz w:val="20"/>
              </w:rPr>
              <w:t>ішінде жинақталмаған немесе жасалып бітпеген түрдегі тауарды сыныптау туралы шешім қабылдау" мемлекеттік көрсетілетін қызмет қағидасына</w:t>
            </w:r>
            <w:r>
              <w:br/>
            </w:r>
            <w:r>
              <w:rPr>
                <w:rFonts w:ascii="Times New Roman"/>
                <w:b w:val="false"/>
                <w:i w:val="false"/>
                <w:color w:val="000000"/>
                <w:sz w:val="20"/>
              </w:rPr>
              <w:t>2-қосымша</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(егер ол жеке басты</w:t>
            </w:r>
            <w:r>
              <w:br/>
            </w:r>
            <w:r>
              <w:rPr>
                <w:rFonts w:ascii="Times New Roman"/>
                <w:b w:val="false"/>
                <w:i w:val="false"/>
                <w:color w:val="000000"/>
                <w:sz w:val="20"/>
              </w:rPr>
              <w:t>куәландыратын құжатта</w:t>
            </w:r>
            <w:r>
              <w:br/>
            </w:r>
            <w:r>
              <w:rPr>
                <w:rFonts w:ascii="Times New Roman"/>
                <w:b w:val="false"/>
                <w:i w:val="false"/>
                <w:color w:val="000000"/>
                <w:sz w:val="20"/>
              </w:rPr>
              <w:t>көрсетілсе) (бұдан әрі – аты-жөні), не ұйымының атауы)</w:t>
            </w:r>
            <w:r>
              <w:br/>
            </w:r>
            <w:r>
              <w:rPr>
                <w:rFonts w:ascii="Times New Roman"/>
                <w:b w:val="false"/>
                <w:i w:val="false"/>
                <w:color w:val="000000"/>
                <w:sz w:val="20"/>
              </w:rPr>
              <w:t>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8010" w:id="2307"/>
    <w:p>
      <w:pPr>
        <w:spacing w:after="0"/>
        <w:ind w:left="0"/>
        <w:jc w:val="left"/>
      </w:pPr>
      <w:r>
        <w:rPr>
          <w:rFonts w:ascii="Times New Roman"/>
          <w:b/>
          <w:i w:val="false"/>
          <w:color w:val="000000"/>
        </w:rPr>
        <w:t xml:space="preserve"> Құжаттарды қабылдаудан бас тарту туралы қолхат</w:t>
      </w:r>
    </w:p>
    <w:bookmarkEnd w:id="2307"/>
    <w:bookmarkStart w:name="z8011" w:id="2308"/>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2013 жылғы 15 сәуірдегі Қазақстан Республикасы Заңының 20-бабы 2-тармағын басшылыққа ала отырып, "Азаматтарға арналған үкімет" Мемлекеттік корпорациясының филиалының №__ бөлімі (мекенжайы көрсетілсін) Сіздің Қағиданың </w:t>
      </w:r>
      <w:r>
        <w:rPr>
          <w:rFonts w:ascii="Times New Roman"/>
          <w:b w:val="false"/>
          <w:i w:val="false"/>
          <w:color w:val="000000"/>
          <w:sz w:val="28"/>
        </w:rPr>
        <w:t>1-қосымшасына</w:t>
      </w:r>
      <w:r>
        <w:rPr>
          <w:rFonts w:ascii="Times New Roman"/>
          <w:b w:val="false"/>
          <w:i w:val="false"/>
          <w:color w:val="000000"/>
          <w:sz w:val="28"/>
        </w:rPr>
        <w:t xml:space="preserve"> сәйкес Тізбенің 8-тармағында көзделген құжаттардың толық топтамасын табыс етпеуіңізге, сондай-ақ қолданылу мерзімі өтіп кеткен құжаттарды ұсынуыңызға байланысты "Белгілі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 қабылдау" мемлекеттік қызметін көрсетуге құжаттарды қабылдаудан бас тартады, атап айтқанда:</w:t>
      </w:r>
    </w:p>
    <w:bookmarkEnd w:id="2308"/>
    <w:bookmarkStart w:name="z8012" w:id="2309"/>
    <w:p>
      <w:pPr>
        <w:spacing w:after="0"/>
        <w:ind w:left="0"/>
        <w:jc w:val="both"/>
      </w:pPr>
      <w:r>
        <w:rPr>
          <w:rFonts w:ascii="Times New Roman"/>
          <w:b w:val="false"/>
          <w:i w:val="false"/>
          <w:color w:val="000000"/>
          <w:sz w:val="28"/>
        </w:rPr>
        <w:t>
      Жоқ құжаттардың және қолданылу мерзімі өткен құжаттардың атауы:</w:t>
      </w:r>
    </w:p>
    <w:bookmarkEnd w:id="2309"/>
    <w:bookmarkStart w:name="z8013" w:id="2310"/>
    <w:p>
      <w:pPr>
        <w:spacing w:after="0"/>
        <w:ind w:left="0"/>
        <w:jc w:val="both"/>
      </w:pPr>
      <w:r>
        <w:rPr>
          <w:rFonts w:ascii="Times New Roman"/>
          <w:b w:val="false"/>
          <w:i w:val="false"/>
          <w:color w:val="000000"/>
          <w:sz w:val="28"/>
        </w:rPr>
        <w:t>
      1)_____________________________________;</w:t>
      </w:r>
    </w:p>
    <w:bookmarkEnd w:id="2310"/>
    <w:bookmarkStart w:name="z8014" w:id="2311"/>
    <w:p>
      <w:pPr>
        <w:spacing w:after="0"/>
        <w:ind w:left="0"/>
        <w:jc w:val="both"/>
      </w:pPr>
      <w:r>
        <w:rPr>
          <w:rFonts w:ascii="Times New Roman"/>
          <w:b w:val="false"/>
          <w:i w:val="false"/>
          <w:color w:val="000000"/>
          <w:sz w:val="28"/>
        </w:rPr>
        <w:t>
      2)_____________________________________;</w:t>
      </w:r>
    </w:p>
    <w:bookmarkEnd w:id="2311"/>
    <w:bookmarkStart w:name="z8015" w:id="2312"/>
    <w:p>
      <w:pPr>
        <w:spacing w:after="0"/>
        <w:ind w:left="0"/>
        <w:jc w:val="both"/>
      </w:pPr>
      <w:r>
        <w:rPr>
          <w:rFonts w:ascii="Times New Roman"/>
          <w:b w:val="false"/>
          <w:i w:val="false"/>
          <w:color w:val="000000"/>
          <w:sz w:val="28"/>
        </w:rPr>
        <w:t>
      3)___________________________________.</w:t>
      </w:r>
    </w:p>
    <w:bookmarkEnd w:id="2312"/>
    <w:bookmarkStart w:name="z8016" w:id="2313"/>
    <w:p>
      <w:pPr>
        <w:spacing w:after="0"/>
        <w:ind w:left="0"/>
        <w:jc w:val="both"/>
      </w:pPr>
      <w:r>
        <w:rPr>
          <w:rFonts w:ascii="Times New Roman"/>
          <w:b w:val="false"/>
          <w:i w:val="false"/>
          <w:color w:val="000000"/>
          <w:sz w:val="28"/>
        </w:rPr>
        <w:t>
      Осы қолхат әрбір тарапқа бір-бірден 2 данада жасалды.</w:t>
      </w:r>
    </w:p>
    <w:bookmarkEnd w:id="2313"/>
    <w:bookmarkStart w:name="z8017" w:id="2314"/>
    <w:p>
      <w:pPr>
        <w:spacing w:after="0"/>
        <w:ind w:left="0"/>
        <w:jc w:val="both"/>
      </w:pPr>
      <w:r>
        <w:rPr>
          <w:rFonts w:ascii="Times New Roman"/>
          <w:b w:val="false"/>
          <w:i w:val="false"/>
          <w:color w:val="000000"/>
          <w:sz w:val="28"/>
        </w:rPr>
        <w:t>
      Т.А.Ә. (егер ол жеке басты куәландыратын құжатта көрсетілсе) (Мемлекеттік корпорацияның қызметкері) (қолы)</w:t>
      </w:r>
    </w:p>
    <w:bookmarkEnd w:id="2314"/>
    <w:bookmarkStart w:name="z8018" w:id="2315"/>
    <w:p>
      <w:pPr>
        <w:spacing w:after="0"/>
        <w:ind w:left="0"/>
        <w:jc w:val="both"/>
      </w:pPr>
      <w:r>
        <w:rPr>
          <w:rFonts w:ascii="Times New Roman"/>
          <w:b w:val="false"/>
          <w:i w:val="false"/>
          <w:color w:val="000000"/>
          <w:sz w:val="28"/>
        </w:rPr>
        <w:t>
      Орындаушы: Т.А.Ә. (егер ол жеке басты куәландыратын құжатта көрсетілсе)_____________</w:t>
      </w:r>
    </w:p>
    <w:bookmarkEnd w:id="2315"/>
    <w:bookmarkStart w:name="z8019" w:id="2316"/>
    <w:p>
      <w:pPr>
        <w:spacing w:after="0"/>
        <w:ind w:left="0"/>
        <w:jc w:val="both"/>
      </w:pPr>
      <w:r>
        <w:rPr>
          <w:rFonts w:ascii="Times New Roman"/>
          <w:b w:val="false"/>
          <w:i w:val="false"/>
          <w:color w:val="000000"/>
          <w:sz w:val="28"/>
        </w:rPr>
        <w:t>
      Телефон __________</w:t>
      </w:r>
    </w:p>
    <w:bookmarkEnd w:id="2316"/>
    <w:bookmarkStart w:name="z8020" w:id="2317"/>
    <w:p>
      <w:pPr>
        <w:spacing w:after="0"/>
        <w:ind w:left="0"/>
        <w:jc w:val="both"/>
      </w:pPr>
      <w:r>
        <w:rPr>
          <w:rFonts w:ascii="Times New Roman"/>
          <w:b w:val="false"/>
          <w:i w:val="false"/>
          <w:color w:val="000000"/>
          <w:sz w:val="28"/>
        </w:rPr>
        <w:t>
      Алдым: көрсетілетін қызметті алушының Т.А.Ә. (егер ол жеке басты куәландыратын құжатта көрсетілсе) / қолы</w:t>
      </w:r>
    </w:p>
    <w:bookmarkEnd w:id="2317"/>
    <w:bookmarkStart w:name="z8021" w:id="2318"/>
    <w:p>
      <w:pPr>
        <w:spacing w:after="0"/>
        <w:ind w:left="0"/>
        <w:jc w:val="both"/>
      </w:pPr>
      <w:r>
        <w:rPr>
          <w:rFonts w:ascii="Times New Roman"/>
          <w:b w:val="false"/>
          <w:i w:val="false"/>
          <w:color w:val="000000"/>
          <w:sz w:val="28"/>
        </w:rPr>
        <w:t>
      20__ жылғы "___" _________</w:t>
      </w:r>
    </w:p>
    <w:bookmarkEnd w:id="23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"Белгілі бір уақыт кезеңі ішінде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әртүрлі тауар партияларымен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әкелінуі болжанатын, құрастырылмаған немесе бөлшектелген түрдегі, оның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ішінде жинақталмаған немесе жасалып бітпеген түрдегі тауарды сыныптау туралы шешім қабылдау" мемлекеттік көрсетілетін қызмет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028" w:id="2319"/>
    <w:p>
      <w:pPr>
        <w:spacing w:after="0"/>
        <w:ind w:left="0"/>
        <w:jc w:val="left"/>
      </w:pPr>
      <w:r>
        <w:rPr>
          <w:rFonts w:ascii="Times New Roman"/>
          <w:b/>
          <w:i w:val="false"/>
          <w:color w:val="000000"/>
        </w:rPr>
        <w:t xml:space="preserve"> Белгілі бір уақыт кезеңі ішінде әртүрлі тауар партияларымен әкелінуі болжанатын, құрастырылмаған немесе бөлшектелген түрдегі, оның ішінде жинақталмаған немесе жасалып бітпеген түрдегі тауарды сыныптау туралы шешімді қабылдау туралы өтініш</w:t>
      </w:r>
    </w:p>
    <w:bookmarkEnd w:id="23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29" w:id="2320"/>
          <w:p>
            <w:pPr>
              <w:spacing w:after="20"/>
              <w:ind w:left="20"/>
              <w:jc w:val="both"/>
            </w:pPr>
            <w:r>
              <w:rPr>
                <w:rFonts w:ascii="Times New Roman"/>
                <w:b w:val="false"/>
                <w:i w:val="false"/>
                <w:color w:val="000000"/>
                <w:sz w:val="20"/>
              </w:rPr>
              <w:t>
</w:t>
            </w:r>
            <w:r>
              <w:rPr>
                <w:rFonts w:ascii="Times New Roman"/>
                <w:b w:val="false"/>
                <w:i w:val="false"/>
                <w:color w:val="000000"/>
                <w:sz w:val="20"/>
              </w:rPr>
              <w:t>1. Өтініш иесі (заңды тұлғаның атауы, заңды мекен-жайы, бизнес-сәйестендіру нөмірі және мекенжайы)</w:t>
            </w:r>
          </w:p>
          <w:bookmarkEnd w:id="232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Тауарды декларациялау жүзеге асырылатын мемлекеттік кірістер органының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2" w:id="2321"/>
          <w:p>
            <w:pPr>
              <w:spacing w:after="20"/>
              <w:ind w:left="20"/>
              <w:jc w:val="both"/>
            </w:pPr>
            <w:r>
              <w:rPr>
                <w:rFonts w:ascii="Times New Roman"/>
                <w:b w:val="false"/>
                <w:i w:val="false"/>
                <w:color w:val="000000"/>
                <w:sz w:val="20"/>
              </w:rPr>
              <w:t>
</w:t>
            </w:r>
            <w:r>
              <w:rPr>
                <w:rFonts w:ascii="Times New Roman"/>
                <w:b w:val="false"/>
                <w:i w:val="false"/>
                <w:color w:val="000000"/>
                <w:sz w:val="20"/>
              </w:rPr>
              <w:t>3. Тауар туралы мәлімет (тауардың атауы, тауардың құрауыштарының тiзбесі)*</w:t>
            </w:r>
          </w:p>
          <w:bookmarkEnd w:id="2321"/>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4" w:id="2322"/>
          <w:p>
            <w:pPr>
              <w:spacing w:after="20"/>
              <w:ind w:left="20"/>
              <w:jc w:val="both"/>
            </w:pPr>
            <w:r>
              <w:rPr>
                <w:rFonts w:ascii="Times New Roman"/>
                <w:b w:val="false"/>
                <w:i w:val="false"/>
                <w:color w:val="000000"/>
                <w:sz w:val="20"/>
              </w:rPr>
              <w:t>
</w:t>
            </w:r>
            <w:r>
              <w:rPr>
                <w:rFonts w:ascii="Times New Roman"/>
                <w:b w:val="false"/>
                <w:i w:val="false"/>
                <w:color w:val="000000"/>
                <w:sz w:val="20"/>
              </w:rPr>
              <w:t>4. Тауар орналастырылатын кедендік рәсім</w:t>
            </w:r>
          </w:p>
          <w:bookmarkEnd w:id="2322"/>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6" w:id="2323"/>
          <w:p>
            <w:pPr>
              <w:spacing w:after="20"/>
              <w:ind w:left="20"/>
              <w:jc w:val="both"/>
            </w:pPr>
            <w:r>
              <w:rPr>
                <w:rFonts w:ascii="Times New Roman"/>
                <w:b w:val="false"/>
                <w:i w:val="false"/>
                <w:color w:val="000000"/>
                <w:sz w:val="20"/>
              </w:rPr>
              <w:t>
</w:t>
            </w:r>
            <w:r>
              <w:rPr>
                <w:rFonts w:ascii="Times New Roman"/>
                <w:b w:val="false"/>
                <w:i w:val="false"/>
                <w:color w:val="000000"/>
                <w:sz w:val="20"/>
              </w:rPr>
              <w:t>5. Тауарды жеткізу мерзімі туралы мәлімет</w:t>
            </w:r>
          </w:p>
          <w:bookmarkEnd w:id="2323"/>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38" w:id="2324"/>
          <w:p>
            <w:pPr>
              <w:spacing w:after="20"/>
              <w:ind w:left="20"/>
              <w:jc w:val="both"/>
            </w:pPr>
            <w:r>
              <w:rPr>
                <w:rFonts w:ascii="Times New Roman"/>
                <w:b w:val="false"/>
                <w:i w:val="false"/>
                <w:color w:val="000000"/>
                <w:sz w:val="20"/>
              </w:rPr>
              <w:t>
</w:t>
            </w:r>
            <w:r>
              <w:rPr>
                <w:rFonts w:ascii="Times New Roman"/>
                <w:b w:val="false"/>
                <w:i w:val="false"/>
                <w:color w:val="000000"/>
                <w:sz w:val="20"/>
              </w:rPr>
              <w:t>6. Сыртқы сауда шартының (келісімшарты) нөмірі және күні</w:t>
            </w:r>
          </w:p>
          <w:bookmarkEnd w:id="2324"/>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0" w:id="2325"/>
          <w:p>
            <w:pPr>
              <w:spacing w:after="20"/>
              <w:ind w:left="20"/>
              <w:jc w:val="both"/>
            </w:pPr>
            <w:r>
              <w:rPr>
                <w:rFonts w:ascii="Times New Roman"/>
                <w:b w:val="false"/>
                <w:i w:val="false"/>
                <w:color w:val="000000"/>
                <w:sz w:val="20"/>
              </w:rPr>
              <w:t>
</w:t>
            </w:r>
            <w:r>
              <w:rPr>
                <w:rFonts w:ascii="Times New Roman"/>
                <w:b w:val="false"/>
                <w:i w:val="false"/>
                <w:color w:val="000000"/>
                <w:sz w:val="20"/>
              </w:rPr>
              <w:t>7. Аталған өтінішке мынадай құжаттар ұсынылады:**</w:t>
            </w:r>
          </w:p>
          <w:bookmarkEnd w:id="2325"/>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2" w:id="2326"/>
          <w:p>
            <w:pPr>
              <w:spacing w:after="20"/>
              <w:ind w:left="20"/>
              <w:jc w:val="both"/>
            </w:pPr>
            <w:r>
              <w:rPr>
                <w:rFonts w:ascii="Times New Roman"/>
                <w:b w:val="false"/>
                <w:i w:val="false"/>
                <w:color w:val="000000"/>
                <w:sz w:val="20"/>
              </w:rPr>
              <w:t>
</w:t>
            </w:r>
            <w:r>
              <w:rPr>
                <w:rFonts w:ascii="Times New Roman"/>
                <w:b w:val="false"/>
                <w:i w:val="false"/>
                <w:color w:val="000000"/>
                <w:sz w:val="20"/>
              </w:rPr>
              <w:t>8. Тауарды құрастырылмаған немесе бөлшектелген түрде, оның ішінде жасақталмаған немесе жасалып бітпеген түрде сыныптау туралы шешімді алу үшін құжат түрі: электрондық қағаз жеткізгіштегі</w:t>
            </w:r>
          </w:p>
          <w:bookmarkEnd w:id="2326"/>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4" w:id="2327"/>
          <w:p>
            <w:pPr>
              <w:spacing w:after="20"/>
              <w:ind w:left="20"/>
              <w:jc w:val="both"/>
            </w:pPr>
            <w:r>
              <w:rPr>
                <w:rFonts w:ascii="Times New Roman"/>
                <w:b w:val="false"/>
                <w:i w:val="false"/>
                <w:color w:val="000000"/>
                <w:sz w:val="20"/>
              </w:rPr>
              <w:t>
</w:t>
            </w:r>
            <w:r>
              <w:rPr>
                <w:rFonts w:ascii="Times New Roman"/>
                <w:b w:val="false"/>
                <w:i w:val="false"/>
                <w:color w:val="000000"/>
                <w:sz w:val="20"/>
              </w:rPr>
              <w:t>9. Мен, осы нысан бойынша мәлімделеген барлық ақпарат және өтінішке қосымша шынайы, нақты және дұрыс болып табылатынын мәлімдеймін</w:t>
            </w:r>
          </w:p>
          <w:bookmarkEnd w:id="2327"/>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6" w:id="2328"/>
          <w:p>
            <w:pPr>
              <w:spacing w:after="20"/>
              <w:ind w:left="20"/>
              <w:jc w:val="both"/>
            </w:pPr>
            <w:r>
              <w:rPr>
                <w:rFonts w:ascii="Times New Roman"/>
                <w:b w:val="false"/>
                <w:i w:val="false"/>
                <w:color w:val="000000"/>
                <w:sz w:val="20"/>
              </w:rPr>
              <w:t>
</w:t>
            </w:r>
            <w:r>
              <w:rPr>
                <w:rFonts w:ascii="Times New Roman"/>
                <w:b w:val="false"/>
                <w:i w:val="false"/>
                <w:color w:val="000000"/>
                <w:sz w:val="20"/>
              </w:rPr>
              <w:t>10. Өтініш иесінің қолы:</w:t>
            </w:r>
          </w:p>
          <w:bookmarkEnd w:id="2328"/>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8" w:id="2329"/>
          <w:p>
            <w:pPr>
              <w:spacing w:after="20"/>
              <w:ind w:left="20"/>
              <w:jc w:val="both"/>
            </w:pPr>
            <w:r>
              <w:rPr>
                <w:rFonts w:ascii="Times New Roman"/>
                <w:b w:val="false"/>
                <w:i w:val="false"/>
                <w:color w:val="000000"/>
                <w:sz w:val="20"/>
              </w:rPr>
              <w:t>
</w:t>
            </w:r>
            <w:r>
              <w:rPr>
                <w:rFonts w:ascii="Times New Roman"/>
                <w:b w:val="false"/>
                <w:i w:val="false"/>
                <w:color w:val="000000"/>
                <w:sz w:val="20"/>
              </w:rPr>
              <w:t>11. Күні:</w:t>
            </w:r>
          </w:p>
          <w:bookmarkEnd w:id="2329"/>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50" w:id="2330"/>
          <w:p>
            <w:pPr>
              <w:spacing w:after="20"/>
              <w:ind w:left="20"/>
              <w:jc w:val="both"/>
            </w:pPr>
            <w:r>
              <w:rPr>
                <w:rFonts w:ascii="Times New Roman"/>
                <w:b w:val="false"/>
                <w:i w:val="false"/>
                <w:color w:val="000000"/>
                <w:sz w:val="20"/>
              </w:rPr>
              <w:t>
</w:t>
            </w:r>
            <w:r>
              <w:rPr>
                <w:rFonts w:ascii="Times New Roman"/>
                <w:b w:val="false"/>
                <w:i w:val="false"/>
                <w:color w:val="000000"/>
                <w:sz w:val="20"/>
              </w:rPr>
              <w:t>12. Телефон: Факс: Электрондық пошта:</w:t>
            </w:r>
          </w:p>
          <w:bookmarkEnd w:id="2330"/>
        </w:tc>
      </w:tr>
    </w:tbl>
    <w:bookmarkStart w:name="z8052" w:id="2331"/>
    <w:p>
      <w:pPr>
        <w:spacing w:after="0"/>
        <w:ind w:left="0"/>
        <w:jc w:val="both"/>
      </w:pPr>
      <w:r>
        <w:rPr>
          <w:rFonts w:ascii="Times New Roman"/>
          <w:b w:val="false"/>
          <w:i w:val="false"/>
          <w:color w:val="000000"/>
          <w:sz w:val="28"/>
        </w:rPr>
        <w:t>
      * Аталған бағанды толтыру кезінде тауар туралы мәліметтер көрсету үшін орын жетіспеген жағдайда, қосымша парақ қойыңыз.</w:t>
      </w:r>
    </w:p>
    <w:bookmarkEnd w:id="2331"/>
    <w:bookmarkStart w:name="z8053" w:id="2332"/>
    <w:p>
      <w:pPr>
        <w:spacing w:after="0"/>
        <w:ind w:left="0"/>
        <w:jc w:val="both"/>
      </w:pPr>
      <w:r>
        <w:rPr>
          <w:rFonts w:ascii="Times New Roman"/>
          <w:b w:val="false"/>
          <w:i w:val="false"/>
          <w:color w:val="000000"/>
          <w:sz w:val="28"/>
        </w:rPr>
        <w:t>
      ** Аталған бағанда "Қазақстан Республикасындағы кедендік реттеу туралы" Қазақстан Республикасы Кодексінің 49-бабы 4-тармағына сәйкес өтінішке қоса берілетін құжаттар тізімі көрсетіледі.</w:t>
      </w:r>
    </w:p>
    <w:bookmarkEnd w:id="2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13-қосымша</w:t>
            </w:r>
          </w:p>
        </w:tc>
      </w:tr>
    </w:tbl>
    <w:bookmarkStart w:name="z474" w:id="2333"/>
    <w:p>
      <w:pPr>
        <w:spacing w:after="0"/>
        <w:ind w:left="0"/>
        <w:jc w:val="left"/>
      </w:pPr>
      <w:r>
        <w:rPr>
          <w:rFonts w:ascii="Times New Roman"/>
          <w:b/>
          <w:i w:val="false"/>
          <w:color w:val="000000"/>
        </w:rPr>
        <w:t xml:space="preserve"> "Халықаралық тасымалдау көлiк құралын кедендiк пломбалар мен мөрлер салынған тауарларды тасымалдауға жiберу туралы куәлiк беру" мемлекеттік қызмет көрсету қағидасы</w:t>
      </w:r>
    </w:p>
    <w:bookmarkEnd w:id="2333"/>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054" w:id="2334"/>
    <w:p>
      <w:pPr>
        <w:spacing w:after="0"/>
        <w:ind w:left="0"/>
        <w:jc w:val="left"/>
      </w:pPr>
      <w:r>
        <w:rPr>
          <w:rFonts w:ascii="Times New Roman"/>
          <w:b/>
          <w:i w:val="false"/>
          <w:color w:val="000000"/>
        </w:rPr>
        <w:t xml:space="preserve"> 1-тарау. Жалпы ережелер</w:t>
      </w:r>
    </w:p>
    <w:bookmarkEnd w:id="2334"/>
    <w:bookmarkStart w:name="z8055" w:id="2335"/>
    <w:p>
      <w:pPr>
        <w:spacing w:after="0"/>
        <w:ind w:left="0"/>
        <w:jc w:val="both"/>
      </w:pPr>
      <w:r>
        <w:rPr>
          <w:rFonts w:ascii="Times New Roman"/>
          <w:b w:val="false"/>
          <w:i w:val="false"/>
          <w:color w:val="000000"/>
          <w:sz w:val="28"/>
        </w:rPr>
        <w:t xml:space="preserve">
      1. Осы "Халықаралық тасымалдау көлiк құралын кедендiк пломбалар мен мөрлер салынған тауарларды тасымалдауға жiберу туралы куәлiк беру"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"Халықаралық тасымалдау көлiк құралын кедендiк пломбалар мен мөрлер салынған тауарларды тасымалдауға жiберу туралы куәлiк беру"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bookmarkEnd w:id="2335"/>
    <w:bookmarkStart w:name="z8056" w:id="2336"/>
    <w:p>
      <w:pPr>
        <w:spacing w:after="0"/>
        <w:ind w:left="0"/>
        <w:jc w:val="both"/>
      </w:pPr>
      <w:r>
        <w:rPr>
          <w:rFonts w:ascii="Times New Roman"/>
          <w:b w:val="false"/>
          <w:i w:val="false"/>
          <w:color w:val="000000"/>
          <w:sz w:val="28"/>
        </w:rPr>
        <w:t>
      2. Мемлекеттік көрсетілетін қызмет заңды тұлғаларға көрсетіледі (бұдан әрі – көрсетілетін қызметті алушы).</w:t>
      </w:r>
    </w:p>
    <w:bookmarkEnd w:id="2336"/>
    <w:bookmarkStart w:name="z8057" w:id="2337"/>
    <w:p>
      <w:pPr>
        <w:spacing w:after="0"/>
        <w:ind w:left="0"/>
        <w:jc w:val="left"/>
      </w:pPr>
      <w:r>
        <w:rPr>
          <w:rFonts w:ascii="Times New Roman"/>
          <w:b/>
          <w:i w:val="false"/>
          <w:color w:val="000000"/>
        </w:rPr>
        <w:t xml:space="preserve"> 2-тарау. Мемлекеттік қызметті көрсету тәртібі</w:t>
      </w:r>
    </w:p>
    <w:bookmarkEnd w:id="2337"/>
    <w:bookmarkStart w:name="z8058" w:id="2338"/>
    <w:p>
      <w:pPr>
        <w:spacing w:after="0"/>
        <w:ind w:left="0"/>
        <w:jc w:val="both"/>
      </w:pPr>
      <w:r>
        <w:rPr>
          <w:rFonts w:ascii="Times New Roman"/>
          <w:b w:val="false"/>
          <w:i w:val="false"/>
          <w:color w:val="000000"/>
          <w:sz w:val="28"/>
        </w:rPr>
        <w:t>
      3. Өтініштерді қабылдау және мемлекеттік қызмет көрсету нәтижесін беру:</w:t>
      </w:r>
    </w:p>
    <w:bookmarkEnd w:id="2338"/>
    <w:bookmarkStart w:name="z8059" w:id="2339"/>
    <w:p>
      <w:pPr>
        <w:spacing w:after="0"/>
        <w:ind w:left="0"/>
        <w:jc w:val="both"/>
      </w:pPr>
      <w:r>
        <w:rPr>
          <w:rFonts w:ascii="Times New Roman"/>
          <w:b w:val="false"/>
          <w:i w:val="false"/>
          <w:color w:val="000000"/>
          <w:sz w:val="28"/>
        </w:rPr>
        <w:t>
      1) көрсетілетін қызметті берушінің кеңсесі арқылы;</w:t>
      </w:r>
    </w:p>
    <w:bookmarkEnd w:id="2339"/>
    <w:bookmarkStart w:name="z8060" w:id="2340"/>
    <w:p>
      <w:pPr>
        <w:spacing w:after="0"/>
        <w:ind w:left="0"/>
        <w:jc w:val="both"/>
      </w:pPr>
      <w:r>
        <w:rPr>
          <w:rFonts w:ascii="Times New Roman"/>
          <w:b w:val="false"/>
          <w:i w:val="false"/>
          <w:color w:val="000000"/>
          <w:sz w:val="28"/>
        </w:rPr>
        <w:t>
      2) "цифрлық үкімет" веб-порталы www.egov.kz (бұдан әрі – портал) арқылы жүзеге асырады.</w:t>
      </w:r>
    </w:p>
    <w:bookmarkEnd w:id="2340"/>
    <w:bookmarkStart w:name="z8061" w:id="2341"/>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"Халықаралық тасымалдау көлiк құралын кедендiк пломбалар мен мөрлер салынған тауарларды тасымалдауға жiберу туралы куәлiк беру" мемлекеттік қызмет көрсетуге қойылатын негізгі талаптардың тізбесі (бұдан әрі – Тізбе) осы Қағиданың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2341"/>
    <w:bookmarkStart w:name="z8062" w:id="2342"/>
    <w:p>
      <w:pPr>
        <w:spacing w:after="0"/>
        <w:ind w:left="0"/>
        <w:jc w:val="both"/>
      </w:pPr>
      <w:r>
        <w:rPr>
          <w:rFonts w:ascii="Times New Roman"/>
          <w:b w:val="false"/>
          <w:i w:val="false"/>
          <w:color w:val="000000"/>
          <w:sz w:val="28"/>
        </w:rPr>
        <w:t>
      Келу тәртібімен жүгінген кезде – көрсетілетін қызметті алушымен ұсынылған құжаттар көрсетілетін қызметті берушінің құжаттарды қабылдауға жауапты құрылымдық бөлімшесімен қабылданады және көрсетілетін қызметті берушінің құжаттарды өңдеуге жауапты құрылымдық бөлімшесіне беріледі.</w:t>
      </w:r>
    </w:p>
    <w:bookmarkEnd w:id="2342"/>
    <w:bookmarkStart w:name="z8063" w:id="2343"/>
    <w:p>
      <w:pPr>
        <w:spacing w:after="0"/>
        <w:ind w:left="0"/>
        <w:jc w:val="both"/>
      </w:pPr>
      <w:r>
        <w:rPr>
          <w:rFonts w:ascii="Times New Roman"/>
          <w:b w:val="false"/>
          <w:i w:val="false"/>
          <w:color w:val="000000"/>
          <w:sz w:val="28"/>
        </w:rPr>
        <w:t>
      Электронды түрде – көрсетілетін қызметті алушының электрондық цифрлық қолтаңбасымен (бұдан әрі – ЭЦҚ) куәландырылған электрондық құжат нысанындағы салықтық өтініш портал арқылы қабылданады.</w:t>
      </w:r>
    </w:p>
    <w:bookmarkEnd w:id="2343"/>
    <w:bookmarkStart w:name="z8064" w:id="2344"/>
    <w:p>
      <w:pPr>
        <w:spacing w:after="0"/>
        <w:ind w:left="0"/>
        <w:jc w:val="both"/>
      </w:pPr>
      <w:r>
        <w:rPr>
          <w:rFonts w:ascii="Times New Roman"/>
          <w:b w:val="false"/>
          <w:i w:val="false"/>
          <w:color w:val="000000"/>
          <w:sz w:val="28"/>
        </w:rPr>
        <w:t>
      Мемлекеттік қызметті алу үшін көрсетілетін қызметті алушылар осы Қағидаларға 1-қосымшаға сәйкес Тізбенің 8-тармағында көзделген құжаттар топтамасын ұсынады.</w:t>
      </w:r>
    </w:p>
    <w:bookmarkEnd w:id="2344"/>
    <w:bookmarkStart w:name="z8065" w:id="2345"/>
    <w:p>
      <w:pPr>
        <w:spacing w:after="0"/>
        <w:ind w:left="0"/>
        <w:jc w:val="both"/>
      </w:pPr>
      <w:r>
        <w:rPr>
          <w:rFonts w:ascii="Times New Roman"/>
          <w:b w:val="false"/>
          <w:i w:val="false"/>
          <w:color w:val="000000"/>
          <w:sz w:val="28"/>
        </w:rPr>
        <w:t>
      Көрсетілетін қызметті берушінің кеңсесіне жүгінген кезде күні, уақыты, құжаттар топтамасын қабылдаған тұлғаның қолы, тегі және аты-жөні бар өтініштің көшірмесіне белгі қою көрсетілетін қызметті алушының құжаттарды қабылдауын растауы болып табылады.</w:t>
      </w:r>
    </w:p>
    <w:bookmarkEnd w:id="2345"/>
    <w:bookmarkStart w:name="z8066" w:id="2346"/>
    <w:p>
      <w:pPr>
        <w:spacing w:after="0"/>
        <w:ind w:left="0"/>
        <w:jc w:val="both"/>
      </w:pPr>
      <w:r>
        <w:rPr>
          <w:rFonts w:ascii="Times New Roman"/>
          <w:b w:val="false"/>
          <w:i w:val="false"/>
          <w:color w:val="000000"/>
          <w:sz w:val="28"/>
        </w:rPr>
        <w:t>
      Портал арқылы жүгінген кезде көрсетілетін қызметті алушыға мемлекеттік қызметті көрсету үшін сұрау салудың қабылданғаны туралы мәртебесі жіберіледі.</w:t>
      </w:r>
    </w:p>
    <w:bookmarkEnd w:id="2346"/>
    <w:bookmarkStart w:name="z8067" w:id="2347"/>
    <w:p>
      <w:pPr>
        <w:spacing w:after="0"/>
        <w:ind w:left="0"/>
        <w:jc w:val="both"/>
      </w:pPr>
      <w:r>
        <w:rPr>
          <w:rFonts w:ascii="Times New Roman"/>
          <w:b w:val="false"/>
          <w:i w:val="false"/>
          <w:color w:val="000000"/>
          <w:sz w:val="28"/>
        </w:rPr>
        <w:t>
      Мемлекеттік қызметті көрсету кезінде егер Қазақстан Республикасының заңдарында өзгеше көзделмесе, көрсетілетін қызметті алушы цифрлық жүйелерде қамтылған, заңмен қорғалатын құпияны құрайтын мәліметтерді пайдалануға жазбаша келісімін береді.</w:t>
      </w:r>
    </w:p>
    <w:bookmarkEnd w:id="2347"/>
    <w:bookmarkStart w:name="z8068" w:id="2348"/>
    <w:p>
      <w:pPr>
        <w:spacing w:after="0"/>
        <w:ind w:left="0"/>
        <w:jc w:val="both"/>
      </w:pPr>
      <w:r>
        <w:rPr>
          <w:rFonts w:ascii="Times New Roman"/>
          <w:b w:val="false"/>
          <w:i w:val="false"/>
          <w:color w:val="000000"/>
          <w:sz w:val="28"/>
        </w:rPr>
        <w:t>
      Мемлекеттік цифрлық жүйелерде қамтылған жеке басын куәландыратын құжаттар туралы мәліметтерді көрсетілетін қызметті беруші тиісті мемлекеттік цифрлық жүйелерден портал арқылы уәкілетті лауазымды адамдардың электрондық цифрлық қолтаңбасымен ЭЦҚ куәландырылған электрондық құжат нысанында алады.</w:t>
      </w:r>
    </w:p>
    <w:bookmarkEnd w:id="2348"/>
    <w:bookmarkStart w:name="z8069" w:id="2349"/>
    <w:p>
      <w:pPr>
        <w:spacing w:after="0"/>
        <w:ind w:left="0"/>
        <w:jc w:val="both"/>
      </w:pPr>
      <w:r>
        <w:rPr>
          <w:rFonts w:ascii="Times New Roman"/>
          <w:b w:val="false"/>
          <w:i w:val="false"/>
          <w:color w:val="000000"/>
          <w:sz w:val="28"/>
        </w:rPr>
        <w:t>
      Көрсетілетін қызметті алушылардан цифрлық жүйелерден алынуы мүмкін құжаттарды және мәліметтерді талап етуге жол берілмейді.</w:t>
      </w:r>
    </w:p>
    <w:bookmarkEnd w:id="2349"/>
    <w:bookmarkStart w:name="z8070" w:id="2350"/>
    <w:p>
      <w:pPr>
        <w:spacing w:after="0"/>
        <w:ind w:left="0"/>
        <w:jc w:val="both"/>
      </w:pPr>
      <w:r>
        <w:rPr>
          <w:rFonts w:ascii="Times New Roman"/>
          <w:b w:val="false"/>
          <w:i w:val="false"/>
          <w:color w:val="000000"/>
          <w:sz w:val="28"/>
        </w:rPr>
        <w:t>
      Құжаттарды қабылдауға жауапты көрсетілетін қызметті берушінің құрылымдық бөлімшесі құжаттар келіп түскен күні, мүмкіндігінше қысқа мерзімде, бірақ өтініш келіп түскен сәттен бастап көрсетілетін қызметті берушінің 1 сағаттан кешіктірмей жұмыс уақыты ішінде өтінішке тіркеу нөмірін бере отырып, көрсетілетін қызметті берушінің цифрлық жүйесін пайдалану арқылы оны тіркейді.</w:t>
      </w:r>
    </w:p>
    <w:bookmarkEnd w:id="2350"/>
    <w:bookmarkStart w:name="z8071" w:id="2351"/>
    <w:p>
      <w:pPr>
        <w:spacing w:after="0"/>
        <w:ind w:left="0"/>
        <w:jc w:val="both"/>
      </w:pPr>
      <w:r>
        <w:rPr>
          <w:rFonts w:ascii="Times New Roman"/>
          <w:b w:val="false"/>
          <w:i w:val="false"/>
          <w:color w:val="000000"/>
          <w:sz w:val="28"/>
        </w:rPr>
        <w:t>
      Егер өтініш көрсетілетін қызметті берушінің жұмыс уақыты аяқталғанға дейін 1 сағаттан аз уақыт бұрын берілсе, оны тіркеу көрсетілетін қызметті берушінің жұмыс уақыты басталған сәттен бастап 1 сағаттан кешіктірілмей жүзеге асырылады.</w:t>
      </w:r>
    </w:p>
    <w:bookmarkEnd w:id="2351"/>
    <w:bookmarkStart w:name="z8072" w:id="2352"/>
    <w:p>
      <w:pPr>
        <w:spacing w:after="0"/>
        <w:ind w:left="0"/>
        <w:jc w:val="both"/>
      </w:pPr>
      <w:r>
        <w:rPr>
          <w:rFonts w:ascii="Times New Roman"/>
          <w:b w:val="false"/>
          <w:i w:val="false"/>
          <w:color w:val="000000"/>
          <w:sz w:val="28"/>
        </w:rPr>
        <w:t>
      Куәлікті беру не беруден бас тарту туралы шешім қабылдауға жауапты көрсетілетін қызметті берушінің құрылымдық бөлімшесі мүмкіндігінше қысқа мерзімде, бірақ өтініш тіркелген күннен кейінгі көрсетілетін қызметті берушінің 1 жұмыс күнінен кешіктірмей куәлікті беру не беруден бас тарту туралы шешім қабылдайды.</w:t>
      </w:r>
    </w:p>
    <w:bookmarkEnd w:id="2352"/>
    <w:bookmarkStart w:name="z8073" w:id="2353"/>
    <w:p>
      <w:pPr>
        <w:spacing w:after="0"/>
        <w:ind w:left="0"/>
        <w:jc w:val="both"/>
      </w:pPr>
      <w:r>
        <w:rPr>
          <w:rFonts w:ascii="Times New Roman"/>
          <w:b w:val="false"/>
          <w:i w:val="false"/>
          <w:color w:val="000000"/>
          <w:sz w:val="28"/>
        </w:rPr>
        <w:t>
      Куәлікті беру не беруден бас тарту туралы шешім қабылдау мақсатында өтініш ұсынылған көрсетілетін қызметті берушінің лауазымды адамы:</w:t>
      </w:r>
    </w:p>
    <w:bookmarkEnd w:id="2353"/>
    <w:bookmarkStart w:name="z8074" w:id="2354"/>
    <w:p>
      <w:pPr>
        <w:spacing w:after="0"/>
        <w:ind w:left="0"/>
        <w:jc w:val="both"/>
      </w:pPr>
      <w:r>
        <w:rPr>
          <w:rFonts w:ascii="Times New Roman"/>
          <w:b w:val="false"/>
          <w:i w:val="false"/>
          <w:color w:val="000000"/>
          <w:sz w:val="28"/>
        </w:rPr>
        <w:t>
      а) мүмкіндігінше қысқа мерзімде, бірақ өтініш тіркелген сәттен бастап көрсетілетін қызметті берушінің 3 сағаттан кешіктірмей жұмыс уақыты ішінде өтініштің осы Қағидаларға 1-қосымшаның 8-тармағында және 2-қосымшада белгіленген талаптарға сәйкестігін тексереді;</w:t>
      </w:r>
    </w:p>
    <w:bookmarkEnd w:id="2354"/>
    <w:bookmarkStart w:name="z8075" w:id="2355"/>
    <w:p>
      <w:pPr>
        <w:spacing w:after="0"/>
        <w:ind w:left="0"/>
        <w:jc w:val="both"/>
      </w:pPr>
      <w:r>
        <w:rPr>
          <w:rFonts w:ascii="Times New Roman"/>
          <w:b w:val="false"/>
          <w:i w:val="false"/>
          <w:color w:val="000000"/>
          <w:sz w:val="28"/>
        </w:rPr>
        <w:t xml:space="preserve">
      б) өтініш осы Қағидаларға </w:t>
      </w:r>
      <w:r>
        <w:rPr>
          <w:rFonts w:ascii="Times New Roman"/>
          <w:b w:val="false"/>
          <w:i w:val="false"/>
          <w:color w:val="000000"/>
          <w:sz w:val="28"/>
        </w:rPr>
        <w:t>1-қосымшаның</w:t>
      </w:r>
      <w:r>
        <w:rPr>
          <w:rFonts w:ascii="Times New Roman"/>
          <w:b w:val="false"/>
          <w:i w:val="false"/>
          <w:color w:val="000000"/>
          <w:sz w:val="28"/>
        </w:rPr>
        <w:t xml:space="preserve"> 8-тармағында және 2-қосымшада белгіленген талаптарға сәйкес келмеген жағдайда, көрсетілетін қызметті </w:t>
      </w:r>
      <w:r>
        <w:rPr>
          <w:rFonts w:ascii="Times New Roman"/>
          <w:b w:val="false"/>
          <w:i w:val="false"/>
          <w:color w:val="000000"/>
          <w:sz w:val="28"/>
        </w:rPr>
        <w:t>беруші</w:t>
      </w:r>
      <w:r>
        <w:rPr>
          <w:rFonts w:ascii="Times New Roman"/>
          <w:b w:val="false"/>
          <w:i w:val="false"/>
          <w:color w:val="000000"/>
          <w:sz w:val="28"/>
        </w:rPr>
        <w:t xml:space="preserve"> мүмкіндігінше қысқа мерзімде, бірақ өтініш тіркелген сәттен бастап көрсетілетін қызметті берушінің 3 сағаттан кешіктірмей жұмыс уақыты ішінде өтінішті қараудан бас тартады.</w:t>
      </w:r>
    </w:p>
    <w:bookmarkEnd w:id="2355"/>
    <w:bookmarkStart w:name="z8076" w:id="2356"/>
    <w:p>
      <w:pPr>
        <w:spacing w:after="0"/>
        <w:ind w:left="0"/>
        <w:jc w:val="both"/>
      </w:pPr>
      <w:r>
        <w:rPr>
          <w:rFonts w:ascii="Times New Roman"/>
          <w:b w:val="false"/>
          <w:i w:val="false"/>
          <w:color w:val="000000"/>
          <w:sz w:val="28"/>
        </w:rPr>
        <w:t>
      Қабылданған шешім туралы көрсетілетін қызметті беруші көрсетілетін қызметті алушыны (оның ішінде өтініште көрсетілген хабарлаудың қолайлы тәсілі туралы мәліметтерді ескере отырып), өтінішті қараудан бас тарту туралы (осы Қағидаларға 1-қосымшаның 9-тармағында көзделген бас тарту себептерін көрсете отырып) және өтініш пен оған қоса берілген құжаттарды алу мүмкіндігі туралы хабардар етеді;</w:t>
      </w:r>
    </w:p>
    <w:bookmarkEnd w:id="2356"/>
    <w:bookmarkStart w:name="z8077" w:id="2357"/>
    <w:p>
      <w:pPr>
        <w:spacing w:after="0"/>
        <w:ind w:left="0"/>
        <w:jc w:val="both"/>
      </w:pPr>
      <w:r>
        <w:rPr>
          <w:rFonts w:ascii="Times New Roman"/>
          <w:b w:val="false"/>
          <w:i w:val="false"/>
          <w:color w:val="000000"/>
          <w:sz w:val="28"/>
        </w:rPr>
        <w:t>
      в) өтініш осы Қағидаларға 2-қосымшада белгіленген талаптарға сәйкес келген, сондай-ақ осы Қағидаларға 1-қосымшаның 8-тармағында көзделген құжаттар болған кезде көрсетілетін қызметті беруші:</w:t>
      </w:r>
    </w:p>
    <w:bookmarkEnd w:id="2357"/>
    <w:bookmarkStart w:name="z8078" w:id="2358"/>
    <w:p>
      <w:pPr>
        <w:spacing w:after="0"/>
        <w:ind w:left="0"/>
        <w:jc w:val="both"/>
      </w:pPr>
      <w:r>
        <w:rPr>
          <w:rFonts w:ascii="Times New Roman"/>
          <w:b w:val="false"/>
          <w:i w:val="false"/>
          <w:color w:val="000000"/>
          <w:sz w:val="28"/>
        </w:rPr>
        <w:t>
      мүмкіндігінше қысқа мерзімде, бірақ өтініш тіркелген сәттен бастап көрсетілетін қызметті берушінің 3 сағаттан кешіктірмей жұмыс уақыты ішінде көрсетілетін қызметті алушыны (оның ішінде өтініште көрсетілген хабарлаудың қолайлы тәсілі туралы мәліметтерді ескере отырып) өтініштің тіркеу нөмірі және 2026 жылғы 17 ақпандағы № 15 Еуразиялық экономикалық комиссия Алқасының шешімімен бекітілген № 1 нысан бойынша куәлік бланкісін (бұдан әрі – № 1 нысан бойынша куәлік бланкісі) 1 – 6 және 8-бағандары толтырылған түрде ұсыну қажеттігі туралы (егер кеден органына өтініш жеке тәртіппен ұсынылған жағдайда), сондай-ақ осы Қағидаларға 1-қосымшаның 8-тармағында көрсетілген құжаттардың түпнұсқаларын ұсыну қажеттігі туралы, сондай-ақ автомобиль көлік құралын бос күйінде қарау үшін мемлекеттік кірістер органына ұсыну қажеттігі туралы, мұндай ұсынудың орны, күні және уақыты көрсетіле отырып хабардар етеді;</w:t>
      </w:r>
    </w:p>
    <w:bookmarkEnd w:id="2358"/>
    <w:bookmarkStart w:name="z8079" w:id="2359"/>
    <w:p>
      <w:pPr>
        <w:spacing w:after="0"/>
        <w:ind w:left="0"/>
        <w:jc w:val="both"/>
      </w:pPr>
      <w:r>
        <w:rPr>
          <w:rFonts w:ascii="Times New Roman"/>
          <w:b w:val="false"/>
          <w:i w:val="false"/>
          <w:color w:val="000000"/>
          <w:sz w:val="28"/>
        </w:rPr>
        <w:t>
      белгіленген күні мен уақытта құжаттардың түпнұсқаларын осы Қағидаларға 1-қосымшаның 8-тармағына сәйкес ұсынылған құжаттармен салыстырып тексеруді жүргізеді, бұл туралы құжаттардың көшірмелеріне (егер көрсетілген құжаттар қағаз жеткізгіште ұсынылған жағдайда) "Көшірме дұрыс" деген белгі қояды (күні қойылып) және мұндай белгіні қолымен және жеке нөмірлік мөрдің бедерімен куәландырады, сондай-ақ автомобиль көлік құралының белгіленген талаптарға сәйкестігі мәніне қарап тексеруді жүзеге асырады.</w:t>
      </w:r>
    </w:p>
    <w:bookmarkEnd w:id="2359"/>
    <w:bookmarkStart w:name="z8080" w:id="2360"/>
    <w:p>
      <w:pPr>
        <w:spacing w:after="0"/>
        <w:ind w:left="0"/>
        <w:jc w:val="both"/>
      </w:pPr>
      <w:r>
        <w:rPr>
          <w:rFonts w:ascii="Times New Roman"/>
          <w:b w:val="false"/>
          <w:i w:val="false"/>
          <w:color w:val="000000"/>
          <w:sz w:val="28"/>
        </w:rPr>
        <w:t>
      г) көрсетілетін қызметті беруші осы тармақтың в) тармақшасының үшінші бөлігінде белгіленген мерзімде мынадай әрекеттерді жүзеге асырады:</w:t>
      </w:r>
    </w:p>
    <w:bookmarkEnd w:id="2360"/>
    <w:bookmarkStart w:name="z8081" w:id="2361"/>
    <w:p>
      <w:pPr>
        <w:spacing w:after="0"/>
        <w:ind w:left="0"/>
        <w:jc w:val="both"/>
      </w:pPr>
      <w:r>
        <w:rPr>
          <w:rFonts w:ascii="Times New Roman"/>
          <w:b w:val="false"/>
          <w:i w:val="false"/>
          <w:color w:val="000000"/>
          <w:sz w:val="28"/>
        </w:rPr>
        <w:t>
      егер қарап тексеру нәтижелері бойынша автомобиль көлік құралының талаптарға сәйкес келмейтіні анықталса не автомобиль көлік құралы осы Тәртіптің 14-тармағының "в" тармақшасының екінші абзацына сәйкес айқындалған орынға, күнге және уақытқа бос күйінде қарап тексеруге ұсынылмаса және (немесе) құжаттардың түпнұсқаларын осы Қағидаларға 1-қосымшаның 8-тармағына сәйкес ұсынылған құжаттармен салыстырып тексеру нәтижелері бойынша сәйкессіздіктер анықталса:</w:t>
      </w:r>
    </w:p>
    <w:bookmarkEnd w:id="2361"/>
    <w:bookmarkStart w:name="z8082" w:id="2362"/>
    <w:p>
      <w:pPr>
        <w:spacing w:after="0"/>
        <w:ind w:left="0"/>
        <w:jc w:val="both"/>
      </w:pPr>
      <w:r>
        <w:rPr>
          <w:rFonts w:ascii="Times New Roman"/>
          <w:b w:val="false"/>
          <w:i w:val="false"/>
          <w:color w:val="000000"/>
          <w:sz w:val="28"/>
        </w:rPr>
        <w:t>
      өтінішке (өтініш қағаз жеткізгіштегі құжат түрінде ұсынылған жағдайда) "Бас тартылды" деген белгі қояды (күні қойылып) және мұндай белгіні қолымен және жеке нөмірлік мөрімен куәландырады;</w:t>
      </w:r>
    </w:p>
    <w:bookmarkEnd w:id="2362"/>
    <w:bookmarkStart w:name="z8083" w:id="2363"/>
    <w:p>
      <w:pPr>
        <w:spacing w:after="0"/>
        <w:ind w:left="0"/>
        <w:jc w:val="both"/>
      </w:pPr>
      <w:r>
        <w:rPr>
          <w:rFonts w:ascii="Times New Roman"/>
          <w:b w:val="false"/>
          <w:i w:val="false"/>
          <w:color w:val="000000"/>
          <w:sz w:val="28"/>
        </w:rPr>
        <w:t>
      көрсетілетін қызметті алушыны куәлік беруден бас тарту туралы (оның ішінде өтініште көрсетілген хабарлаудың қолайлы тәсілі туралы мәліметтерді ескере отырып), осы Қағидаларға 1-қосымшаның 8-тармағында көзделген бас тарту себептерін көрсете отырып және өтінішті, сондай-ақ құжаттарды алу мүмкіндігі туралы (егер мұндай құжаттар қағаз жеткізгіште ұсынылған жағдайда) хабардар етеді.</w:t>
      </w:r>
    </w:p>
    <w:bookmarkEnd w:id="2363"/>
    <w:bookmarkStart w:name="z8084" w:id="2364"/>
    <w:p>
      <w:pPr>
        <w:spacing w:after="0"/>
        <w:ind w:left="0"/>
        <w:jc w:val="both"/>
      </w:pPr>
      <w:r>
        <w:rPr>
          <w:rFonts w:ascii="Times New Roman"/>
          <w:b w:val="false"/>
          <w:i w:val="false"/>
          <w:color w:val="000000"/>
          <w:sz w:val="28"/>
        </w:rPr>
        <w:t>
      Көрсетілген құжаттарды көрсетілетін қызметті алушыға табыстау мүмкін болмаған жағдайда, көрсетілетін қызметті беруші тиісті шешім қабылданған күннен кейінгі 5 жұмыс күнінен кешіктірмей бұл құжаттарды тапсыру туралы хабарламасы бар тапсырысты пошта жөнелтілімімен жібереді немесе оларды алу фактісін растауға мүмкіндік беретін өзге тәсілмен береді.</w:t>
      </w:r>
    </w:p>
    <w:bookmarkEnd w:id="2364"/>
    <w:bookmarkStart w:name="z8085" w:id="2365"/>
    <w:p>
      <w:pPr>
        <w:spacing w:after="0"/>
        <w:ind w:left="0"/>
        <w:jc w:val="both"/>
      </w:pPr>
      <w:r>
        <w:rPr>
          <w:rFonts w:ascii="Times New Roman"/>
          <w:b w:val="false"/>
          <w:i w:val="false"/>
          <w:color w:val="000000"/>
          <w:sz w:val="28"/>
        </w:rPr>
        <w:t>
      Куәлік беруден бас тарту туралы мемлекеттік кірістер органының белгісі қойылған өтініштің көшірмесін және осы Қағидаларға 1-қосымшаның 8-тармағында көрсетілген құжаттардың көшірмелерін (қажет болған жағдайда) жасайды.</w:t>
      </w:r>
    </w:p>
    <w:bookmarkEnd w:id="2365"/>
    <w:bookmarkStart w:name="z8086" w:id="2366"/>
    <w:p>
      <w:pPr>
        <w:spacing w:after="0"/>
        <w:ind w:left="0"/>
        <w:jc w:val="both"/>
      </w:pPr>
      <w:r>
        <w:rPr>
          <w:rFonts w:ascii="Times New Roman"/>
          <w:b w:val="false"/>
          <w:i w:val="false"/>
          <w:color w:val="000000"/>
          <w:sz w:val="28"/>
        </w:rPr>
        <w:t>
      д) егер қарап тексеру нәтижелері бойынша автомобиль көлік құралының талаптарға сәйкес келетіні анықталса және құжаттардың түпнұсқаларын осы Қағидаларға 1-қосымшаның 8-тармағына сәйкес ұсынылған құжаттармен салыстырып тексеру нәтижелері бойынша сәйкессіздіктер анықталмаса:</w:t>
      </w:r>
    </w:p>
    <w:bookmarkEnd w:id="2366"/>
    <w:bookmarkStart w:name="z8087" w:id="2367"/>
    <w:p>
      <w:pPr>
        <w:spacing w:after="0"/>
        <w:ind w:left="0"/>
        <w:jc w:val="both"/>
      </w:pPr>
      <w:r>
        <w:rPr>
          <w:rFonts w:ascii="Times New Roman"/>
          <w:b w:val="false"/>
          <w:i w:val="false"/>
          <w:color w:val="000000"/>
          <w:sz w:val="28"/>
        </w:rPr>
        <w:t>
      осы Қағидаларға 1-қосымшаның 8-тармағының 3) тармақшасында көрсетілген құжаттардың түпнұсқаларына куәліктің тіркеу нөмірі туралы белгіні қояды, оны (күні қойылып) қолымен және жеке нөмірлік мөрінің бедерімен куәландырады;</w:t>
      </w:r>
    </w:p>
    <w:bookmarkEnd w:id="2367"/>
    <w:bookmarkStart w:name="z8088" w:id="2368"/>
    <w:p>
      <w:pPr>
        <w:spacing w:after="0"/>
        <w:ind w:left="0"/>
        <w:jc w:val="both"/>
      </w:pPr>
      <w:r>
        <w:rPr>
          <w:rFonts w:ascii="Times New Roman"/>
          <w:b w:val="false"/>
          <w:i w:val="false"/>
          <w:color w:val="000000"/>
          <w:sz w:val="28"/>
        </w:rPr>
        <w:t>
      көрсетілетін қызметті алушыға осы Қағидаларға 1-қосымшаның 8-тармағында көрсетілген құжаттардың түпнұсқаларын қайтарады;</w:t>
      </w:r>
    </w:p>
    <w:bookmarkEnd w:id="2368"/>
    <w:bookmarkStart w:name="z8089" w:id="2369"/>
    <w:p>
      <w:pPr>
        <w:spacing w:after="0"/>
        <w:ind w:left="0"/>
        <w:jc w:val="both"/>
      </w:pPr>
      <w:r>
        <w:rPr>
          <w:rFonts w:ascii="Times New Roman"/>
          <w:b w:val="false"/>
          <w:i w:val="false"/>
          <w:color w:val="000000"/>
          <w:sz w:val="28"/>
        </w:rPr>
        <w:t>
      көрсетілетін қызметті берушінің істерінде сақтау үшін куәліктің көшірмесін және осы Қағидаларға 1-қосымшаның 8-тармағының 3) тармақшасында көрсетілген құжаттардың көшірмелерін, куәліктің тіркеу нөмірі туралы көрсетілетін қызметті берушінің белгісімен бірге сақтайды;</w:t>
      </w:r>
    </w:p>
    <w:bookmarkEnd w:id="2369"/>
    <w:bookmarkStart w:name="z8090" w:id="2370"/>
    <w:p>
      <w:pPr>
        <w:spacing w:after="0"/>
        <w:ind w:left="0"/>
        <w:jc w:val="both"/>
      </w:pPr>
      <w:r>
        <w:rPr>
          <w:rFonts w:ascii="Times New Roman"/>
          <w:b w:val="false"/>
          <w:i w:val="false"/>
          <w:color w:val="000000"/>
          <w:sz w:val="28"/>
        </w:rPr>
        <w:t>
      көрсетілетін қызметті алушыға куәлікті береді.</w:t>
      </w:r>
    </w:p>
    <w:bookmarkEnd w:id="2370"/>
    <w:bookmarkStart w:name="z8091" w:id="2371"/>
    <w:p>
      <w:pPr>
        <w:spacing w:after="0"/>
        <w:ind w:left="0"/>
        <w:jc w:val="both"/>
      </w:pPr>
      <w:r>
        <w:rPr>
          <w:rFonts w:ascii="Times New Roman"/>
          <w:b w:val="false"/>
          <w:i w:val="false"/>
          <w:color w:val="000000"/>
          <w:sz w:val="28"/>
        </w:rPr>
        <w:t>
      Мемлекеттік көрсетілетін қызметті е-лицензиялау цифрлық жүйесі арқылы көсеткен жағдайда оны көрсету сатысы туралы деректерді мемлекеттік қызметтер көрсету мониторингінің цифрлық жүйесіне автоматты түрде түседі.</w:t>
      </w:r>
    </w:p>
    <w:bookmarkEnd w:id="2371"/>
    <w:bookmarkStart w:name="z8092" w:id="2372"/>
    <w:p>
      <w:pPr>
        <w:spacing w:after="0"/>
        <w:ind w:left="0"/>
        <w:jc w:val="both"/>
      </w:pPr>
      <w:r>
        <w:rPr>
          <w:rFonts w:ascii="Times New Roman"/>
          <w:b w:val="false"/>
          <w:i w:val="false"/>
          <w:color w:val="000000"/>
          <w:sz w:val="28"/>
        </w:rPr>
        <w:t>
      Көрсетілетін қызметті берушіге және портал арқылы жүгінген кезде мемлекеттік қызметті көрсету нәтижесі қағаз жеткізгіште беріледі.</w:t>
      </w:r>
    </w:p>
    <w:bookmarkEnd w:id="2372"/>
    <w:bookmarkStart w:name="z8093" w:id="2373"/>
    <w:p>
      <w:pPr>
        <w:spacing w:after="0"/>
        <w:ind w:left="0"/>
        <w:jc w:val="both"/>
      </w:pPr>
      <w:r>
        <w:rPr>
          <w:rFonts w:ascii="Times New Roman"/>
          <w:b w:val="false"/>
          <w:i w:val="false"/>
          <w:color w:val="000000"/>
          <w:sz w:val="28"/>
        </w:rPr>
        <w:t>
      4.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2373"/>
    <w:bookmarkStart w:name="z8094" w:id="2374"/>
    <w:p>
      <w:pPr>
        <w:spacing w:after="0"/>
        <w:ind w:left="0"/>
        <w:jc w:val="both"/>
      </w:pPr>
      <w:r>
        <w:rPr>
          <w:rFonts w:ascii="Times New Roman"/>
          <w:b w:val="false"/>
          <w:i w:val="false"/>
          <w:color w:val="000000"/>
          <w:sz w:val="28"/>
        </w:rPr>
        <w:t>
      5. Мемлекеттік көрсетілетін қызметтерді көрсету үшін қажет ақпараттарды сақтайтын цифрлық жүйелер істен шыққан жағдайда көрсетілетін қызметті берушілер істен шыққан уақыттан бастап 30 (отыз) минут ішінде электронды пошта арқылы eoknosd@ecc.kz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bookmarkEnd w:id="2374"/>
    <w:bookmarkStart w:name="z8095" w:id="2375"/>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2375"/>
    <w:bookmarkStart w:name="z8096" w:id="2376"/>
    <w:p>
      <w:pPr>
        <w:spacing w:after="0"/>
        <w:ind w:left="0"/>
        <w:jc w:val="both"/>
      </w:pPr>
      <w:r>
        <w:rPr>
          <w:rFonts w:ascii="Times New Roman"/>
          <w:b w:val="false"/>
          <w:i w:val="false"/>
          <w:color w:val="000000"/>
          <w:sz w:val="28"/>
        </w:rPr>
        <w:t>
      6. Көрсетілетін қызметті алушы мемлекеттік қызметтерді көрсету нәтижелерімен келіспеген жағдайда көрсетілетін қызметті берушінің әрекеттеріне (әрекетсіздігіне), шешімдеріне шағым Қазақстан Республикасының заңнамасына сәйкес:</w:t>
      </w:r>
    </w:p>
    <w:bookmarkEnd w:id="2376"/>
    <w:bookmarkStart w:name="z8097" w:id="2377"/>
    <w:p>
      <w:pPr>
        <w:spacing w:after="0"/>
        <w:ind w:left="0"/>
        <w:jc w:val="both"/>
      </w:pPr>
      <w:r>
        <w:rPr>
          <w:rFonts w:ascii="Times New Roman"/>
          <w:b w:val="false"/>
          <w:i w:val="false"/>
          <w:color w:val="000000"/>
          <w:sz w:val="28"/>
        </w:rPr>
        <w:t>
      көрсетілетін қызметті беруші басшысының атына;</w:t>
      </w:r>
    </w:p>
    <w:bookmarkEnd w:id="2377"/>
    <w:bookmarkStart w:name="z8098" w:id="2378"/>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2378"/>
    <w:bookmarkStart w:name="z8099" w:id="2379"/>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2379"/>
    <w:bookmarkStart w:name="z8100" w:id="2380"/>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2380"/>
    <w:bookmarkStart w:name="z8101" w:id="2381"/>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2381"/>
    <w:bookmarkStart w:name="z8102" w:id="2382"/>
    <w:p>
      <w:pPr>
        <w:spacing w:after="0"/>
        <w:ind w:left="0"/>
        <w:jc w:val="both"/>
      </w:pPr>
      <w:r>
        <w:rPr>
          <w:rFonts w:ascii="Times New Roman"/>
          <w:b w:val="false"/>
          <w:i w:val="false"/>
          <w:color w:val="000000"/>
          <w:sz w:val="28"/>
        </w:rPr>
        <w:t>
      7.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2382"/>
    <w:bookmarkStart w:name="z8103" w:id="2383"/>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23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тасымалдау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көлiк құралын кедендiк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пломбалар мен мөрлер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салынған тауарларды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тасымалдауға жiберу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куәлiк беру"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3" w:id="2384"/>
          <w:p>
            <w:pPr>
              <w:spacing w:after="20"/>
              <w:ind w:left="20"/>
              <w:jc w:val="both"/>
            </w:pPr>
            <w:r>
              <w:rPr>
                <w:rFonts w:ascii="Times New Roman"/>
                <w:b w:val="false"/>
                <w:i w:val="false"/>
                <w:color w:val="000000"/>
                <w:sz w:val="20"/>
              </w:rPr>
              <w:t>
</w:t>
            </w:r>
            <w:r>
              <w:rPr>
                <w:rFonts w:ascii="Times New Roman"/>
                <w:b w:val="false"/>
                <w:i w:val="false"/>
                <w:color w:val="000000"/>
                <w:sz w:val="20"/>
              </w:rPr>
              <w:t>"Халықаралық тасымалдаудың көлік құралын тауарларды кедендік пломбалармен және мөрлермен тасымалдауға жіберу туралы куәлік беру" мемлекеттік қызмет көрсетуге қойылатын негізгі талаптардың тізбесі</w:t>
            </w:r>
          </w:p>
          <w:bookmarkEnd w:id="2384"/>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5" w:id="238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кірістер комитетінің облыстар, Астана, Алматы және Шымкент қалалары бойынша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9" w:id="238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3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1" w:id="2387"/>
          <w:p>
            <w:pPr>
              <w:spacing w:after="20"/>
              <w:ind w:left="20"/>
              <w:jc w:val="both"/>
            </w:pPr>
            <w:r>
              <w:rPr>
                <w:rFonts w:ascii="Times New Roman"/>
                <w:b w:val="false"/>
                <w:i w:val="false"/>
                <w:color w:val="000000"/>
                <w:sz w:val="20"/>
              </w:rPr>
              <w:t>
1) көрсетілетін қызметті беруші арқылы;</w:t>
            </w:r>
          </w:p>
          <w:bookmarkEnd w:id="2387"/>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 веб-порталы арқылы www.​egov.​kz (бұдан әрі – портал);</w:t>
            </w:r>
          </w:p>
          <w:p>
            <w:pPr>
              <w:spacing w:after="20"/>
              <w:ind w:left="20"/>
              <w:jc w:val="both"/>
            </w:pPr>
            <w:r>
              <w:rPr>
                <w:rFonts w:ascii="Times New Roman"/>
                <w:b w:val="false"/>
                <w:i w:val="false"/>
                <w:color w:val="000000"/>
                <w:sz w:val="20"/>
              </w:rPr>
              <w:t>
3) мемлекеттік кірістер органдарының цифрлық жүйесі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5" w:id="238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3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27" w:id="2389"/>
          <w:p>
            <w:pPr>
              <w:spacing w:after="20"/>
              <w:ind w:left="20"/>
              <w:jc w:val="both"/>
            </w:pPr>
            <w:r>
              <w:rPr>
                <w:rFonts w:ascii="Times New Roman"/>
                <w:b w:val="false"/>
                <w:i w:val="false"/>
                <w:color w:val="000000"/>
                <w:sz w:val="20"/>
              </w:rPr>
              <w:t>
1) көрсетілетін қызметті алушы көрсетілетін қызметті берушіге құжаттар топтамасын тапсырған сәттен бастап – көлік құралын ұсынған кезде көрсетілген өтініш тіркелген күннен кейінгі бір жұмыс күні;</w:t>
            </w:r>
          </w:p>
          <w:bookmarkEnd w:id="238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құжаттар топтамасын тапсыруы үшін күтудің рұқсат берілетін уақыты – Мемлекеттік корпорацияда – 15 (он бес) минут;</w:t>
            </w:r>
          </w:p>
          <w:p>
            <w:pPr>
              <w:spacing w:after="20"/>
              <w:ind w:left="20"/>
              <w:jc w:val="both"/>
            </w:pPr>
            <w:r>
              <w:rPr>
                <w:rFonts w:ascii="Times New Roman"/>
                <w:b w:val="false"/>
                <w:i w:val="false"/>
                <w:color w:val="000000"/>
                <w:sz w:val="20"/>
              </w:rPr>
              <w:t>
3) көрсетілетін қызметті алушыға көрсетілетін қызметті берушінің қызмет көрсетуінің рұқсат берілетін уақыты –Мемлекеттік корпорацияда – 15 (он бес)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1" w:id="239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3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5" w:id="2391"/>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3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тасымалдаудың көлік құралын кедендік пломбалармен және мөрлермен тауарларды тасымалдауға жіберу туралы куәлік беру немесе мемлекеттік қызмет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39" w:id="2392"/>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3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3" w:id="2393"/>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3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5" w:id="2394"/>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 күндерінен басқа, дүйсенбіден жұмаға дейін, сағат 13.00-ден 14.30-ға дейін түскі үзіліспен сағат 8.30-ден 18.00-ға дейін.</w:t>
            </w:r>
          </w:p>
          <w:bookmarkEnd w:id="2394"/>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ҚР Еңбек кодексіне және ҚР мерекелер туралы Заңына сәйкес демалыс,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www.​kgd.​gov.​kz;</w:t>
            </w:r>
          </w:p>
          <w:p>
            <w:pPr>
              <w:spacing w:after="20"/>
              <w:ind w:left="20"/>
              <w:jc w:val="both"/>
            </w:pPr>
            <w:r>
              <w:rPr>
                <w:rFonts w:ascii="Times New Roman"/>
                <w:b w:val="false"/>
                <w:i w:val="false"/>
                <w:color w:val="000000"/>
                <w:sz w:val="20"/>
              </w:rPr>
              <w:t>
2) порталда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2" w:id="2395"/>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3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4" w:id="2396"/>
          <w:p>
            <w:pPr>
              <w:spacing w:after="20"/>
              <w:ind w:left="20"/>
              <w:jc w:val="both"/>
            </w:pPr>
            <w:r>
              <w:rPr>
                <w:rFonts w:ascii="Times New Roman"/>
                <w:b w:val="false"/>
                <w:i w:val="false"/>
                <w:color w:val="000000"/>
                <w:sz w:val="20"/>
              </w:rPr>
              <w:t>
Куәлікті жеке тәртіппен алған кезде:</w:t>
            </w:r>
          </w:p>
          <w:bookmarkEnd w:id="2396"/>
          <w:p>
            <w:pPr>
              <w:spacing w:after="20"/>
              <w:ind w:left="20"/>
              <w:jc w:val="both"/>
            </w:pPr>
            <w:r>
              <w:rPr>
                <w:rFonts w:ascii="Times New Roman"/>
                <w:b w:val="false"/>
                <w:i w:val="false"/>
                <w:color w:val="000000"/>
                <w:sz w:val="20"/>
              </w:rPr>
              <w:t>
</w:t>
            </w:r>
            <w:r>
              <w:rPr>
                <w:rFonts w:ascii="Times New Roman"/>
                <w:b w:val="false"/>
                <w:i w:val="false"/>
                <w:color w:val="000000"/>
                <w:sz w:val="20"/>
              </w:rPr>
              <w:t>өтініш және халықаралық тасымалдау көлік құралын бос күйінде қарап тексеруге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қағаз жеткізгіште жүгінген кезде – осы Қағидаларға 2-қосымшаға сәйкес мәліметтерді қамтитын еркін нысандағы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 кезде – осы Қағидаларға 2-қосымшаға сәйкес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2026 жылғы 17 ақпандағы № 15 Кеден одағы комиссиясының "Халықаралық тасымалдау көлік құралын кедендік пломбалармен және мөрлермен тауарларды тасымалдауға жіберу туралы куәліктің нысандары және осындай куәлікті беру мен пайдалану тәртібі туралы" шешімімен (бұдан әрі – Шешім) белгіленген нысан бойынша куәлік бланкісі, бланктің 1–6 және 8-бағандары толтырылған;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автомобиль көлік құралының сызбалары (суреттері) және (немесе) фотосуреттері (алдынан, артынан, сол жағынан, оң жағынан көрінісі), кедендік пломбаларды салу және мөрлерді қою орындары, сондай-ақ шасси нөмірінің (сәйкестендіру нөмірінің) және (немесе) тіркеу нөмірінің фотосуреті. 1 сызбада (суретте) (1 фотосуретте) автомобиль көлік құралының 2 көріністен аспайтын бейнесін орналастыруға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тіркеменің, жартылай тіркеменің автомобиль көлік құралын тіркеу туралы куәлігінің көшірмесі және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автомобиль көлік құралына, тіркемеге, жартылай тіркемеге қатысты меншік құқығын, шаруашылық жүргізу, жедел басқару немесе иелену құқығын растайтын құжаттардың көшірмесі және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тәртіппен өтініш берген жеке тұлғаның жеке басын куәландыратын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Конструкция типі (сериясы) бойынша куәлік 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қағаз жеткізгіште жүгінген кезде – осы Қағидаларға 2-қосымшаға сәйкес мәліметтерді қамтитын еркін нысандағы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 кезде – осы Қағидаларға 2-қосымшаға сәйкес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автомобиль көлік құралының сызбалары (суреттері) және (немесе) фотосуреттері (алдынан, артынан, сол жағынан, оң жағынан көрінісі), кедендік пломбаларды салу және мөрлерді қою орындары, сондай-ақ шасси нөмірінің (сәйкестендіру нөмірінің) фотосуреті. 1 сызбада (суретте) (1 фотосуретте) автомобиль көлік құралының 2 көріністен аспайтын бейнесін орналастыруға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автомобиль көлік құралы конструкциясы типінің (сериясының) толық сипаттамасының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Шешіммен белгіленген нысан бойынша куәлік бланкісі, бланктің 2–6 және 8-бағандары толтырылған;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конструкция типі (сериясы) бойынша өтініш берген жеке тұлғаның жеке басын куәландыратын құжаттың көшірмесі.</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3" w:id="2397"/>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39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заңдарымен белгіленген мемлекеттік көрсетілетін қызметті беруден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5" w:id="2398"/>
          <w:p>
            <w:pPr>
              <w:spacing w:after="20"/>
              <w:ind w:left="20"/>
              <w:jc w:val="both"/>
            </w:pPr>
            <w:r>
              <w:rPr>
                <w:rFonts w:ascii="Times New Roman"/>
                <w:b w:val="false"/>
                <w:i w:val="false"/>
                <w:color w:val="000000"/>
                <w:sz w:val="20"/>
              </w:rPr>
              <w:t>
1) өтініш көрсетілетін қызметті берушіге ұсынылған немесе өтініште көрсетілген тұлғалардан өзгеше тұлға жіберген;</w:t>
            </w:r>
          </w:p>
          <w:bookmarkEnd w:id="2398"/>
          <w:p>
            <w:pPr>
              <w:spacing w:after="20"/>
              <w:ind w:left="20"/>
              <w:jc w:val="both"/>
            </w:pPr>
            <w:r>
              <w:rPr>
                <w:rFonts w:ascii="Times New Roman"/>
                <w:b w:val="false"/>
                <w:i w:val="false"/>
                <w:color w:val="000000"/>
                <w:sz w:val="20"/>
              </w:rPr>
              <w:t>
</w:t>
            </w:r>
            <w:r>
              <w:rPr>
                <w:rFonts w:ascii="Times New Roman"/>
                <w:b w:val="false"/>
                <w:i w:val="false"/>
                <w:color w:val="000000"/>
                <w:sz w:val="20"/>
              </w:rPr>
              <w:t>2) өтініште осы Қағидаларға 2-қосымшада көзделген мәліметтер қамтылмаған;</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өтінішке осы Қағидаларға 1-қосымшаның 8-тармағында көзделген құжаттардың көшірмелері қоса берілмеген;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автомобиль көлік құралының, тіркеменің, жартылай тіркеменің Қағидалардың 3-тармағы в) тармақшасының үшінші бөлігіне сәйкес бос күйінде қарап тексеруге ұсынылмауы;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автомобиль көлік құралының, тіркеменің, жартылай тіркеменің 1975 жылғы 14 қарашадағы ХЖТ кітапшасын қолдана отырып тасымалдау туралы кеден конвенциясында белгіленген техникалық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7)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3" w:id="2399"/>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39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5" w:id="2400"/>
          <w:p>
            <w:pPr>
              <w:spacing w:after="20"/>
              <w:ind w:left="20"/>
              <w:jc w:val="both"/>
            </w:pPr>
            <w:r>
              <w:rPr>
                <w:rFonts w:ascii="Times New Roman"/>
                <w:b w:val="false"/>
                <w:i w:val="false"/>
                <w:color w:val="000000"/>
                <w:sz w:val="20"/>
              </w:rPr>
              <w:t>
Көрсетілетін қызметті алушының ЭЦҚ болған кезде мемлекеттік қызметті портал арқылы электрондық нысанда алу мүмкіндігі болады.</w:t>
            </w:r>
          </w:p>
          <w:bookmarkEnd w:id="240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порталдағы "жеке кабинет", Бірыңғай байланыс орталығы 1414, 8 800 080 7777 арқылы қашықтықтан қол жеткізу режимінде мемлекеттік қызмет көрсету мәртебесі туралы ақпарат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мобильдік қосымшада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тасымалдау</w:t>
            </w:r>
            <w:r>
              <w:br/>
            </w:r>
            <w:r>
              <w:rPr>
                <w:rFonts w:ascii="Times New Roman"/>
                <w:b w:val="false"/>
                <w:i w:val="false"/>
                <w:color w:val="000000"/>
                <w:sz w:val="20"/>
              </w:rPr>
              <w:t>көлiк құралын кедендiк</w:t>
            </w:r>
            <w:r>
              <w:br/>
            </w:r>
            <w:r>
              <w:rPr>
                <w:rFonts w:ascii="Times New Roman"/>
                <w:b w:val="false"/>
                <w:i w:val="false"/>
                <w:color w:val="000000"/>
                <w:sz w:val="20"/>
              </w:rPr>
              <w:t>пломбалар мен мөрлер салынған</w:t>
            </w:r>
            <w:r>
              <w:br/>
            </w:r>
            <w:r>
              <w:rPr>
                <w:rFonts w:ascii="Times New Roman"/>
                <w:b w:val="false"/>
                <w:i w:val="false"/>
                <w:color w:val="000000"/>
                <w:sz w:val="20"/>
              </w:rPr>
              <w:t>тауарларды тасымалдауға жiберу туралы куәлiк беру"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қағидасына 2-қосымша</w:t>
            </w:r>
            <w:r>
              <w:br/>
            </w:r>
            <w:r>
              <w:rPr>
                <w:rFonts w:ascii="Times New Roman"/>
                <w:b w:val="false"/>
                <w:i w:val="false"/>
                <w:color w:val="000000"/>
                <w:sz w:val="20"/>
              </w:rPr>
              <w:t>Тіркеуге және дайын құжатты</w:t>
            </w:r>
            <w:r>
              <w:br/>
            </w:r>
            <w:r>
              <w:rPr>
                <w:rFonts w:ascii="Times New Roman"/>
                <w:b w:val="false"/>
                <w:i w:val="false"/>
                <w:color w:val="000000"/>
                <w:sz w:val="20"/>
              </w:rPr>
              <w:t>беруге өтініштің нысаны:</w:t>
            </w:r>
            <w:r>
              <w:br/>
            </w:r>
            <w:r>
              <w:rPr>
                <w:rFonts w:ascii="Times New Roman"/>
                <w:b w:val="false"/>
                <w:i w:val="false"/>
                <w:color w:val="000000"/>
                <w:sz w:val="20"/>
              </w:rPr>
              <w:t>___________________________</w:t>
            </w:r>
            <w:r>
              <w:br/>
            </w:r>
            <w:r>
              <w:rPr>
                <w:rFonts w:ascii="Times New Roman"/>
                <w:b w:val="false"/>
                <w:i w:val="false"/>
                <w:color w:val="000000"/>
                <w:sz w:val="20"/>
              </w:rPr>
              <w:t>заңды/жеке тұлғаның толық</w:t>
            </w:r>
            <w:r>
              <w:br/>
            </w:r>
            <w:r>
              <w:rPr>
                <w:rFonts w:ascii="Times New Roman"/>
                <w:b w:val="false"/>
                <w:i w:val="false"/>
                <w:color w:val="000000"/>
                <w:sz w:val="20"/>
              </w:rPr>
              <w:t>атауы</w:t>
            </w:r>
            <w:r>
              <w:br/>
            </w:r>
            <w:r>
              <w:rPr>
                <w:rFonts w:ascii="Times New Roman"/>
                <w:b w:val="false"/>
                <w:i w:val="false"/>
                <w:color w:val="000000"/>
                <w:sz w:val="20"/>
              </w:rPr>
              <w:t>_________________________</w:t>
            </w:r>
            <w:r>
              <w:br/>
            </w:r>
            <w:r>
              <w:rPr>
                <w:rFonts w:ascii="Times New Roman"/>
                <w:b w:val="false"/>
                <w:i w:val="false"/>
                <w:color w:val="000000"/>
                <w:sz w:val="20"/>
              </w:rPr>
              <w:t>заңды мекен-жайы</w:t>
            </w:r>
            <w:r>
              <w:br/>
            </w:r>
            <w:r>
              <w:rPr>
                <w:rFonts w:ascii="Times New Roman"/>
                <w:b w:val="false"/>
                <w:i w:val="false"/>
                <w:color w:val="000000"/>
                <w:sz w:val="20"/>
              </w:rPr>
              <w:t>__________________________</w:t>
            </w:r>
            <w:r>
              <w:br/>
            </w:r>
            <w:r>
              <w:rPr>
                <w:rFonts w:ascii="Times New Roman"/>
                <w:b w:val="false"/>
                <w:i w:val="false"/>
                <w:color w:val="000000"/>
                <w:sz w:val="20"/>
              </w:rPr>
              <w:t>нақты мекен-жайы</w:t>
            </w:r>
            <w:r>
              <w:br/>
            </w:r>
            <w:r>
              <w:rPr>
                <w:rFonts w:ascii="Times New Roman"/>
                <w:b w:val="false"/>
                <w:i w:val="false"/>
                <w:color w:val="000000"/>
                <w:sz w:val="20"/>
              </w:rPr>
              <w:t>___________________________</w:t>
            </w:r>
            <w:r>
              <w:br/>
            </w:r>
            <w:r>
              <w:rPr>
                <w:rFonts w:ascii="Times New Roman"/>
                <w:b w:val="false"/>
                <w:i w:val="false"/>
                <w:color w:val="000000"/>
                <w:sz w:val="20"/>
              </w:rPr>
              <w:t>ЖСН/БСН</w:t>
            </w:r>
            <w:r>
              <w:br/>
            </w:r>
            <w:r>
              <w:rPr>
                <w:rFonts w:ascii="Times New Roman"/>
                <w:b w:val="false"/>
                <w:i w:val="false"/>
                <w:color w:val="000000"/>
                <w:sz w:val="20"/>
              </w:rPr>
              <w:t>____________________________</w:t>
            </w:r>
            <w:r>
              <w:br/>
            </w:r>
            <w:r>
              <w:rPr>
                <w:rFonts w:ascii="Times New Roman"/>
                <w:b w:val="false"/>
                <w:i w:val="false"/>
                <w:color w:val="000000"/>
                <w:sz w:val="20"/>
              </w:rPr>
              <w:t>электронды мекен-жай, телефон</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кірістер органның атауы</w:t>
            </w:r>
            <w:r>
              <w:br/>
            </w:r>
            <w:r>
              <w:rPr>
                <w:rFonts w:ascii="Times New Roman"/>
                <w:b w:val="false"/>
                <w:i w:val="false"/>
                <w:color w:val="000000"/>
                <w:sz w:val="20"/>
              </w:rPr>
              <w:t>Нысан</w:t>
            </w:r>
          </w:p>
        </w:tc>
      </w:tr>
    </w:tbl>
    <w:bookmarkStart w:name="z8191" w:id="2401"/>
    <w:p>
      <w:pPr>
        <w:spacing w:after="0"/>
        <w:ind w:left="0"/>
        <w:jc w:val="left"/>
      </w:pPr>
      <w:r>
        <w:rPr>
          <w:rFonts w:ascii="Times New Roman"/>
          <w:b/>
          <w:i w:val="false"/>
          <w:color w:val="000000"/>
        </w:rPr>
        <w:t xml:space="preserve"> Тіркеуге және куәлік беруге арналған өтініш нысаны (жеке тәртіппен және конструкция типі (сериясы) бойынша):</w:t>
      </w:r>
    </w:p>
    <w:bookmarkEnd w:id="2401"/>
    <w:bookmarkStart w:name="z8192" w:id="2402"/>
    <w:p>
      <w:pPr>
        <w:spacing w:after="0"/>
        <w:ind w:left="0"/>
        <w:jc w:val="both"/>
      </w:pPr>
      <w:r>
        <w:rPr>
          <w:rFonts w:ascii="Times New Roman"/>
          <w:b w:val="false"/>
          <w:i w:val="false"/>
          <w:color w:val="000000"/>
          <w:sz w:val="28"/>
        </w:rPr>
        <w:t>
      Көрсетілетін қызметті алушы:</w:t>
      </w:r>
    </w:p>
    <w:bookmarkEnd w:id="2402"/>
    <w:bookmarkStart w:name="z8193" w:id="2403"/>
    <w:p>
      <w:pPr>
        <w:spacing w:after="0"/>
        <w:ind w:left="0"/>
        <w:jc w:val="both"/>
      </w:pPr>
      <w:r>
        <w:rPr>
          <w:rFonts w:ascii="Times New Roman"/>
          <w:b w:val="false"/>
          <w:i w:val="false"/>
          <w:color w:val="000000"/>
          <w:sz w:val="28"/>
        </w:rPr>
        <w:t>
      заңды тұлғаның, заңды тұлға болып табылмайтын ұйымның толық немесе қысқартылған атауы (бұдан әрі – ұйым) не жеке тұлғаның тегі, аты және әкесінің аты (егер ол жеке басты куәландыратын құжатта көрсетілсе);</w:t>
      </w:r>
    </w:p>
    <w:bookmarkEnd w:id="2403"/>
    <w:bookmarkStart w:name="z8194" w:id="2404"/>
    <w:p>
      <w:pPr>
        <w:spacing w:after="0"/>
        <w:ind w:left="0"/>
        <w:jc w:val="both"/>
      </w:pPr>
      <w:r>
        <w:rPr>
          <w:rFonts w:ascii="Times New Roman"/>
          <w:b w:val="false"/>
          <w:i w:val="false"/>
          <w:color w:val="000000"/>
          <w:sz w:val="28"/>
        </w:rPr>
        <w:t>
      ұйым (филиал және өкілдік) және бірлескен кәсіпкерлік нысанында қызметін жүзеге асыратын жеке кәсіпкер үшін бизнес-сәйкестендіру нөмірі (БСН) не жеке тұлға үшін, оның ішінде жеке кәсіпкерлік нысанында қызметін жүзеге асыратын жеке кәсіпкер үшін жеке сәйкестендіру нөмірі (ЖСН) не шетелдік жеке тұлға үшін бірегей сәйкестендіру нөмірі (БСН/ЖСН/БСН);</w:t>
      </w:r>
    </w:p>
    <w:bookmarkEnd w:id="2404"/>
    <w:bookmarkStart w:name="z8195" w:id="2405"/>
    <w:p>
      <w:pPr>
        <w:spacing w:after="0"/>
        <w:ind w:left="0"/>
        <w:jc w:val="both"/>
      </w:pPr>
      <w:r>
        <w:rPr>
          <w:rFonts w:ascii="Times New Roman"/>
          <w:b w:val="false"/>
          <w:i w:val="false"/>
          <w:color w:val="000000"/>
          <w:sz w:val="28"/>
        </w:rPr>
        <w:t>
      заңды тұлғаның, ұйымның орналасқан жерінің не жеке тұлғаның тұрғылықты жерінің мекенжайы (елдің қысқаша атауы, әкімшілік-аумақтық бірлік (өңір, облыс, аудан және т.б.), елді мекен, көше, үй нөмірі, корпус (ғимарат) нөмірі, офис (бөлме, пәтер) нөмірі);</w:t>
      </w:r>
    </w:p>
    <w:bookmarkEnd w:id="2405"/>
    <w:bookmarkStart w:name="z8196" w:id="2406"/>
    <w:p>
      <w:pPr>
        <w:spacing w:after="0"/>
        <w:ind w:left="0"/>
        <w:jc w:val="both"/>
      </w:pPr>
      <w:r>
        <w:rPr>
          <w:rFonts w:ascii="Times New Roman"/>
          <w:b w:val="false"/>
          <w:i w:val="false"/>
          <w:color w:val="000000"/>
          <w:sz w:val="28"/>
        </w:rPr>
        <w:t>
      жеке тұлғаның жеке басын куәландыратын құжаттың атауы және деректемелері (сериясы (бар болса), нөмірі);</w:t>
      </w:r>
    </w:p>
    <w:bookmarkEnd w:id="2406"/>
    <w:bookmarkStart w:name="z8197" w:id="2407"/>
    <w:p>
      <w:pPr>
        <w:spacing w:after="0"/>
        <w:ind w:left="0"/>
        <w:jc w:val="both"/>
      </w:pPr>
      <w:r>
        <w:rPr>
          <w:rFonts w:ascii="Times New Roman"/>
          <w:b w:val="false"/>
          <w:i w:val="false"/>
          <w:color w:val="000000"/>
          <w:sz w:val="28"/>
        </w:rPr>
        <w:t>
      өтініш беруші үшін өтінішті қарау нәтижелері туралы хабарлаудың қолайлы тәсілі (электрондық пошта арқылы, телефон арқылы, тиісті электрондық пошта мекенжайын, телефон нөмірін көрсете отырып).</w:t>
      </w:r>
    </w:p>
    <w:bookmarkEnd w:id="2407"/>
    <w:bookmarkStart w:name="z8198" w:id="2408"/>
    <w:p>
      <w:pPr>
        <w:spacing w:after="0"/>
        <w:ind w:left="0"/>
        <w:jc w:val="both"/>
      </w:pPr>
      <w:r>
        <w:rPr>
          <w:rFonts w:ascii="Times New Roman"/>
          <w:b w:val="false"/>
          <w:i w:val="false"/>
          <w:color w:val="000000"/>
          <w:sz w:val="28"/>
        </w:rPr>
        <w:t>
      көрсетілетін қызметті берушінің атауы</w:t>
      </w:r>
    </w:p>
    <w:bookmarkEnd w:id="24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200" w:id="2409"/>
    <w:p>
      <w:pPr>
        <w:spacing w:after="0"/>
        <w:ind w:left="0"/>
        <w:jc w:val="left"/>
      </w:pPr>
      <w:r>
        <w:rPr>
          <w:rFonts w:ascii="Times New Roman"/>
          <w:b/>
          <w:i w:val="false"/>
          <w:color w:val="000000"/>
        </w:rPr>
        <w:t xml:space="preserve"> Өтініш</w:t>
      </w:r>
    </w:p>
    <w:bookmarkEnd w:id="2409"/>
    <w:bookmarkStart w:name="z8201" w:id="2410"/>
    <w:p>
      <w:pPr>
        <w:spacing w:after="0"/>
        <w:ind w:left="0"/>
        <w:jc w:val="both"/>
      </w:pPr>
      <w:r>
        <w:rPr>
          <w:rFonts w:ascii="Times New Roman"/>
          <w:b w:val="false"/>
          <w:i w:val="false"/>
          <w:color w:val="000000"/>
          <w:sz w:val="28"/>
        </w:rPr>
        <w:t>
      Сізден Қазақстан Республикасының "Қазақстан Республикасындағы кедендік реттеу туралы" Кодексінің 28-бабына сәйкес халықаралық тасымалдау көлік құралын кедендік пломбалармен және мөрлермен тауарларды тасымалдауға жіберу туралы куәлікті көлік құралына (жеке тәртіппен, конструкция типі (сериясы) бойынша) тіркеуді және беруді сұраймыз.</w:t>
      </w:r>
    </w:p>
    <w:bookmarkEnd w:id="2410"/>
    <w:bookmarkStart w:name="z8202" w:id="2411"/>
    <w:p>
      <w:pPr>
        <w:spacing w:after="0"/>
        <w:ind w:left="0"/>
        <w:jc w:val="both"/>
      </w:pPr>
      <w:r>
        <w:rPr>
          <w:rFonts w:ascii="Times New Roman"/>
          <w:b w:val="false"/>
          <w:i w:val="false"/>
          <w:color w:val="000000"/>
          <w:sz w:val="28"/>
        </w:rPr>
        <w:t>
      Автомобиль көлік құралы (бұдан әрі – АКҚ) туралы мәліметтер:</w:t>
      </w:r>
    </w:p>
    <w:bookmarkEnd w:id="2411"/>
    <w:bookmarkStart w:name="z8203" w:id="2412"/>
    <w:p>
      <w:pPr>
        <w:spacing w:after="0"/>
        <w:ind w:left="0"/>
        <w:jc w:val="both"/>
      </w:pPr>
      <w:r>
        <w:rPr>
          <w:rFonts w:ascii="Times New Roman"/>
          <w:b w:val="false"/>
          <w:i w:val="false"/>
          <w:color w:val="000000"/>
          <w:sz w:val="28"/>
        </w:rPr>
        <w:t>
      АКҚ түрі;</w:t>
      </w:r>
    </w:p>
    <w:bookmarkEnd w:id="2412"/>
    <w:bookmarkStart w:name="z8204" w:id="2413"/>
    <w:p>
      <w:pPr>
        <w:spacing w:after="0"/>
        <w:ind w:left="0"/>
        <w:jc w:val="both"/>
      </w:pPr>
      <w:r>
        <w:rPr>
          <w:rFonts w:ascii="Times New Roman"/>
          <w:b w:val="false"/>
          <w:i w:val="false"/>
          <w:color w:val="000000"/>
          <w:sz w:val="28"/>
        </w:rPr>
        <w:t>
      АКҚ атауы (маркасы);</w:t>
      </w:r>
    </w:p>
    <w:bookmarkEnd w:id="2413"/>
    <w:bookmarkStart w:name="z8205" w:id="2414"/>
    <w:p>
      <w:pPr>
        <w:spacing w:after="0"/>
        <w:ind w:left="0"/>
        <w:jc w:val="both"/>
      </w:pPr>
      <w:r>
        <w:rPr>
          <w:rFonts w:ascii="Times New Roman"/>
          <w:b w:val="false"/>
          <w:i w:val="false"/>
          <w:color w:val="000000"/>
          <w:sz w:val="28"/>
        </w:rPr>
        <w:t>
      АКҚ тіркеу нөмірі (өтініш жеке тәртіппен жіберілген жағдайда);</w:t>
      </w:r>
    </w:p>
    <w:bookmarkEnd w:id="2414"/>
    <w:bookmarkStart w:name="z8206" w:id="2415"/>
    <w:p>
      <w:pPr>
        <w:spacing w:after="0"/>
        <w:ind w:left="0"/>
        <w:jc w:val="both"/>
      </w:pPr>
      <w:r>
        <w:rPr>
          <w:rFonts w:ascii="Times New Roman"/>
          <w:b w:val="false"/>
          <w:i w:val="false"/>
          <w:color w:val="000000"/>
          <w:sz w:val="28"/>
        </w:rPr>
        <w:t>
      шасси нөмірі (сәйкестендіру нөмірі);</w:t>
      </w:r>
    </w:p>
    <w:bookmarkEnd w:id="2415"/>
    <w:bookmarkStart w:name="z8207" w:id="2416"/>
    <w:p>
      <w:pPr>
        <w:spacing w:after="0"/>
        <w:ind w:left="0"/>
        <w:jc w:val="both"/>
      </w:pPr>
      <w:r>
        <w:rPr>
          <w:rFonts w:ascii="Times New Roman"/>
          <w:b w:val="false"/>
          <w:i w:val="false"/>
          <w:color w:val="000000"/>
          <w:sz w:val="28"/>
        </w:rPr>
        <w:t>
      кедендік пломбаларды салу және мөрлерді қою саны мен орындары (өтініш жеке тәртіппен жіберілген жағдайда);</w:t>
      </w:r>
    </w:p>
    <w:bookmarkEnd w:id="2416"/>
    <w:bookmarkStart w:name="z8208" w:id="2417"/>
    <w:p>
      <w:pPr>
        <w:spacing w:after="0"/>
        <w:ind w:left="0"/>
        <w:jc w:val="both"/>
      </w:pPr>
      <w:r>
        <w:rPr>
          <w:rFonts w:ascii="Times New Roman"/>
          <w:b w:val="false"/>
          <w:i w:val="false"/>
          <w:color w:val="000000"/>
          <w:sz w:val="28"/>
        </w:rPr>
        <w:t>
      АКҚ конструкциясының типіне (сериясына) дайындаушы зауыт берген танымдық цифрлар немесе әріптер (өтініш конструкция типі бойынша жіберілген жағдайда).</w:t>
      </w:r>
    </w:p>
    <w:bookmarkEnd w:id="2417"/>
    <w:bookmarkStart w:name="z8209" w:id="2418"/>
    <w:p>
      <w:pPr>
        <w:spacing w:after="0"/>
        <w:ind w:left="0"/>
        <w:jc w:val="both"/>
      </w:pPr>
      <w:r>
        <w:rPr>
          <w:rFonts w:ascii="Times New Roman"/>
          <w:b w:val="false"/>
          <w:i w:val="false"/>
          <w:color w:val="000000"/>
          <w:sz w:val="28"/>
        </w:rPr>
        <w:t>
      АКҚ иесі туралы мәліметтер (АКҚ иесі туралы мәліметтер өтініш беруші туралы мәліметтермен сәйкес келетін жағдайларды қоспағанда):</w:t>
      </w:r>
    </w:p>
    <w:bookmarkEnd w:id="2418"/>
    <w:bookmarkStart w:name="z8210" w:id="2419"/>
    <w:p>
      <w:pPr>
        <w:spacing w:after="0"/>
        <w:ind w:left="0"/>
        <w:jc w:val="both"/>
      </w:pPr>
      <w:r>
        <w:rPr>
          <w:rFonts w:ascii="Times New Roman"/>
          <w:b w:val="false"/>
          <w:i w:val="false"/>
          <w:color w:val="000000"/>
          <w:sz w:val="28"/>
        </w:rPr>
        <w:t>
      заңды тұлғаның, ұйымның толық немесе қысқартылған атауы не жеке тұлғаның тегі, аты және әкесінің аты (егер ол жеке басты куәландыратын құжатта көрсетілсе);</w:t>
      </w:r>
    </w:p>
    <w:bookmarkEnd w:id="2419"/>
    <w:bookmarkStart w:name="z8211" w:id="2420"/>
    <w:p>
      <w:pPr>
        <w:spacing w:after="0"/>
        <w:ind w:left="0"/>
        <w:jc w:val="both"/>
      </w:pPr>
      <w:r>
        <w:rPr>
          <w:rFonts w:ascii="Times New Roman"/>
          <w:b w:val="false"/>
          <w:i w:val="false"/>
          <w:color w:val="000000"/>
          <w:sz w:val="28"/>
        </w:rPr>
        <w:t>
      заңды тұлғаның, ұйымның орналасқан жерінің не жеке тұлғаның тұрғылықты жерінің мекенжайы (елдің қысқаша атауы, әкімшілік-аумақтық бірлік (өңір, облыс, аудан және т.б.), елді мекен, көше, үй нөмірі, корпус (ғимарат) нөмірі, пәтердің (бөлменің, офисінің) нөмірі).</w:t>
      </w:r>
    </w:p>
    <w:bookmarkEnd w:id="2420"/>
    <w:bookmarkStart w:name="z8212" w:id="2421"/>
    <w:p>
      <w:pPr>
        <w:spacing w:after="0"/>
        <w:ind w:left="0"/>
        <w:jc w:val="both"/>
      </w:pPr>
      <w:r>
        <w:rPr>
          <w:rFonts w:ascii="Times New Roman"/>
          <w:b w:val="false"/>
          <w:i w:val="false"/>
          <w:color w:val="000000"/>
          <w:sz w:val="28"/>
        </w:rPr>
        <w:t>
      Өтініш конструкция типі (сериясы) бойынша жіберілген кезде, дайындаушы зауыт:</w:t>
      </w:r>
    </w:p>
    <w:bookmarkEnd w:id="2421"/>
    <w:bookmarkStart w:name="z8213" w:id="2422"/>
    <w:p>
      <w:pPr>
        <w:spacing w:after="0"/>
        <w:ind w:left="0"/>
        <w:jc w:val="both"/>
      </w:pPr>
      <w:r>
        <w:rPr>
          <w:rFonts w:ascii="Times New Roman"/>
          <w:b w:val="false"/>
          <w:i w:val="false"/>
          <w:color w:val="000000"/>
          <w:sz w:val="28"/>
        </w:rPr>
        <w:t>
      а) көрсетілетін қызметті берушіге осы конструкция типіндегі (сериясындағы) АКҚ-ны сериялы өндіру барысында кез келген уақытта қарап тексеру жүргізу мүмкіндігін беруге;</w:t>
      </w:r>
    </w:p>
    <w:bookmarkEnd w:id="2422"/>
    <w:bookmarkStart w:name="z8214" w:id="2423"/>
    <w:p>
      <w:pPr>
        <w:spacing w:after="0"/>
        <w:ind w:left="0"/>
        <w:jc w:val="both"/>
      </w:pPr>
      <w:r>
        <w:rPr>
          <w:rFonts w:ascii="Times New Roman"/>
          <w:b w:val="false"/>
          <w:i w:val="false"/>
          <w:color w:val="000000"/>
          <w:sz w:val="28"/>
        </w:rPr>
        <w:t>
      б) АКҚ конструкциясының (сериясының) сызбалары мен сипаттамаларындағы өзгерістер туралы мұндай өзгерістер енгізілгенге дейін көрсетілетін қызметті берушіні хабардар етуге;</w:t>
      </w:r>
    </w:p>
    <w:bookmarkEnd w:id="2423"/>
    <w:bookmarkStart w:name="z8215" w:id="2424"/>
    <w:p>
      <w:pPr>
        <w:spacing w:after="0"/>
        <w:ind w:left="0"/>
        <w:jc w:val="both"/>
      </w:pPr>
      <w:r>
        <w:rPr>
          <w:rFonts w:ascii="Times New Roman"/>
          <w:b w:val="false"/>
          <w:i w:val="false"/>
          <w:color w:val="000000"/>
          <w:sz w:val="28"/>
        </w:rPr>
        <w:t>
      в) АКҚ-ға көрінетін жерге осы конструкция типіне (сериясына) берілген танымдық цифрларды немесе әріптерді, сондай-ақ осы конструкция типіндегі (сериясындағы) сериялы шығарылатын әрбір АКҚ-ның реттік нөмірін (зауыттық нөмірін) қоюға;</w:t>
      </w:r>
    </w:p>
    <w:bookmarkEnd w:id="2424"/>
    <w:bookmarkStart w:name="z8216" w:id="2425"/>
    <w:p>
      <w:pPr>
        <w:spacing w:after="0"/>
        <w:ind w:left="0"/>
        <w:jc w:val="both"/>
      </w:pPr>
      <w:r>
        <w:rPr>
          <w:rFonts w:ascii="Times New Roman"/>
          <w:b w:val="false"/>
          <w:i w:val="false"/>
          <w:color w:val="000000"/>
          <w:sz w:val="28"/>
        </w:rPr>
        <w:t>
      г) жіберу туралы куәлік алған жағдайда конструкция типіне (сериясына) сәйкес дайындалған АКҚ есебін жүргізуге міндеттенеді.</w:t>
      </w:r>
    </w:p>
    <w:bookmarkEnd w:id="2425"/>
    <w:bookmarkStart w:name="z8217" w:id="2426"/>
    <w:p>
      <w:pPr>
        <w:spacing w:after="0"/>
        <w:ind w:left="0"/>
        <w:jc w:val="both"/>
      </w:pPr>
      <w:r>
        <w:rPr>
          <w:rFonts w:ascii="Times New Roman"/>
          <w:b w:val="false"/>
          <w:i w:val="false"/>
          <w:color w:val="000000"/>
          <w:sz w:val="28"/>
        </w:rPr>
        <w:t>
      Өтінішке қоса беріледі:</w:t>
      </w:r>
    </w:p>
    <w:bookmarkEnd w:id="2426"/>
    <w:bookmarkStart w:name="z8218" w:id="2427"/>
    <w:p>
      <w:pPr>
        <w:spacing w:after="0"/>
        <w:ind w:left="0"/>
        <w:jc w:val="both"/>
      </w:pPr>
      <w:r>
        <w:rPr>
          <w:rFonts w:ascii="Times New Roman"/>
          <w:b w:val="false"/>
          <w:i w:val="false"/>
          <w:color w:val="000000"/>
          <w:sz w:val="28"/>
        </w:rPr>
        <w:t>
      жеке тәртіппен:</w:t>
      </w:r>
    </w:p>
    <w:bookmarkEnd w:id="2427"/>
    <w:bookmarkStart w:name="z8219" w:id="2428"/>
    <w:p>
      <w:pPr>
        <w:spacing w:after="0"/>
        <w:ind w:left="0"/>
        <w:jc w:val="both"/>
      </w:pPr>
      <w:r>
        <w:rPr>
          <w:rFonts w:ascii="Times New Roman"/>
          <w:b w:val="false"/>
          <w:i w:val="false"/>
          <w:color w:val="000000"/>
          <w:sz w:val="28"/>
        </w:rPr>
        <w:t>
      АКҚ сызбалары (суреттері) және (немесе) фотосуреттері;</w:t>
      </w:r>
    </w:p>
    <w:bookmarkEnd w:id="2428"/>
    <w:bookmarkStart w:name="z8220" w:id="2429"/>
    <w:p>
      <w:pPr>
        <w:spacing w:after="0"/>
        <w:ind w:left="0"/>
        <w:jc w:val="both"/>
      </w:pPr>
      <w:r>
        <w:rPr>
          <w:rFonts w:ascii="Times New Roman"/>
          <w:b w:val="false"/>
          <w:i w:val="false"/>
          <w:color w:val="000000"/>
          <w:sz w:val="28"/>
        </w:rPr>
        <w:t>
      АКҚ тіркеу туралы куәлігінің көшірмесі;</w:t>
      </w:r>
    </w:p>
    <w:bookmarkEnd w:id="2429"/>
    <w:bookmarkStart w:name="z8221" w:id="2430"/>
    <w:p>
      <w:pPr>
        <w:spacing w:after="0"/>
        <w:ind w:left="0"/>
        <w:jc w:val="both"/>
      </w:pPr>
      <w:r>
        <w:rPr>
          <w:rFonts w:ascii="Times New Roman"/>
          <w:b w:val="false"/>
          <w:i w:val="false"/>
          <w:color w:val="000000"/>
          <w:sz w:val="28"/>
        </w:rPr>
        <w:t>
      АКҚ-ға қатысты меншік құқығын, шаруашылық жүргізу, жедел басқару немесе иелену құқығын растайтын құжаттардың көшірмелері;</w:t>
      </w:r>
    </w:p>
    <w:bookmarkEnd w:id="2430"/>
    <w:bookmarkStart w:name="z8222" w:id="2431"/>
    <w:p>
      <w:pPr>
        <w:spacing w:after="0"/>
        <w:ind w:left="0"/>
        <w:jc w:val="both"/>
      </w:pPr>
      <w:r>
        <w:rPr>
          <w:rFonts w:ascii="Times New Roman"/>
          <w:b w:val="false"/>
          <w:i w:val="false"/>
          <w:color w:val="000000"/>
          <w:sz w:val="28"/>
        </w:rPr>
        <w:t>
      жеке тәртіппен өтініш берген жеке тұлғаның жеке басын куәландыратын құжаттың көшірмесі.</w:t>
      </w:r>
    </w:p>
    <w:bookmarkEnd w:id="2431"/>
    <w:bookmarkStart w:name="z8223" w:id="2432"/>
    <w:p>
      <w:pPr>
        <w:spacing w:after="0"/>
        <w:ind w:left="0"/>
        <w:jc w:val="both"/>
      </w:pPr>
      <w:r>
        <w:rPr>
          <w:rFonts w:ascii="Times New Roman"/>
          <w:b w:val="false"/>
          <w:i w:val="false"/>
          <w:color w:val="000000"/>
          <w:sz w:val="28"/>
        </w:rPr>
        <w:t>
      конструкция типі бойынша:</w:t>
      </w:r>
    </w:p>
    <w:bookmarkEnd w:id="2432"/>
    <w:bookmarkStart w:name="z8224" w:id="2433"/>
    <w:p>
      <w:pPr>
        <w:spacing w:after="0"/>
        <w:ind w:left="0"/>
        <w:jc w:val="both"/>
      </w:pPr>
      <w:r>
        <w:rPr>
          <w:rFonts w:ascii="Times New Roman"/>
          <w:b w:val="false"/>
          <w:i w:val="false"/>
          <w:color w:val="000000"/>
          <w:sz w:val="28"/>
        </w:rPr>
        <w:t>
      АКҚ сызбалары (суреттері) және (немесе) фотосуреттері;</w:t>
      </w:r>
    </w:p>
    <w:bookmarkEnd w:id="2433"/>
    <w:bookmarkStart w:name="z8225" w:id="2434"/>
    <w:p>
      <w:pPr>
        <w:spacing w:after="0"/>
        <w:ind w:left="0"/>
        <w:jc w:val="both"/>
      </w:pPr>
      <w:r>
        <w:rPr>
          <w:rFonts w:ascii="Times New Roman"/>
          <w:b w:val="false"/>
          <w:i w:val="false"/>
          <w:color w:val="000000"/>
          <w:sz w:val="28"/>
        </w:rPr>
        <w:t>
      автомобиль көлік құралы конструкциясы типінің (сериясының) толық сипаттамасының көшірмесі.</w:t>
      </w:r>
    </w:p>
    <w:bookmarkEnd w:id="2434"/>
    <w:bookmarkStart w:name="z8226" w:id="2435"/>
    <w:p>
      <w:pPr>
        <w:spacing w:after="0"/>
        <w:ind w:left="0"/>
        <w:jc w:val="both"/>
      </w:pPr>
      <w:r>
        <w:rPr>
          <w:rFonts w:ascii="Times New Roman"/>
          <w:b w:val="false"/>
          <w:i w:val="false"/>
          <w:color w:val="000000"/>
          <w:sz w:val="28"/>
        </w:rPr>
        <w:t>
      Берілген күні: ____________________</w:t>
      </w:r>
    </w:p>
    <w:bookmarkEnd w:id="2435"/>
    <w:bookmarkStart w:name="z8227" w:id="2436"/>
    <w:p>
      <w:pPr>
        <w:spacing w:after="0"/>
        <w:ind w:left="0"/>
        <w:jc w:val="both"/>
      </w:pPr>
      <w:r>
        <w:rPr>
          <w:rFonts w:ascii="Times New Roman"/>
          <w:b w:val="false"/>
          <w:i w:val="false"/>
          <w:color w:val="000000"/>
          <w:sz w:val="28"/>
        </w:rPr>
        <w:t>
      Өтініш берушінің тегі және аты-жөнінің бас әріптері (егер ол жеке басты куәландыратын құжатта көрсетілсе)</w:t>
      </w:r>
    </w:p>
    <w:bookmarkEnd w:id="2436"/>
    <w:bookmarkStart w:name="z8228" w:id="2437"/>
    <w:p>
      <w:pPr>
        <w:spacing w:after="0"/>
        <w:ind w:left="0"/>
        <w:jc w:val="both"/>
      </w:pPr>
      <w:r>
        <w:rPr>
          <w:rFonts w:ascii="Times New Roman"/>
          <w:b w:val="false"/>
          <w:i w:val="false"/>
          <w:color w:val="000000"/>
          <w:sz w:val="28"/>
        </w:rPr>
        <w:t>
      Қолы ________________________</w:t>
      </w:r>
    </w:p>
    <w:bookmarkEnd w:id="24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14-қосымша</w:t>
            </w:r>
          </w:p>
        </w:tc>
      </w:tr>
    </w:tbl>
    <w:bookmarkStart w:name="z489" w:id="2438"/>
    <w:p>
      <w:pPr>
        <w:spacing w:after="0"/>
        <w:ind w:left="0"/>
        <w:jc w:val="left"/>
      </w:pPr>
      <w:r>
        <w:rPr>
          <w:rFonts w:ascii="Times New Roman"/>
          <w:b/>
          <w:i w:val="false"/>
          <w:color w:val="000000"/>
        </w:rPr>
        <w:t xml:space="preserve"> "Уақытша сақтау орындары иелерінің тізіліміне енгізу" мемлекеттік көрсетілетін қызмет қағидасы</w:t>
      </w:r>
    </w:p>
    <w:bookmarkEnd w:id="2438"/>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229" w:id="2439"/>
    <w:p>
      <w:pPr>
        <w:spacing w:after="0"/>
        <w:ind w:left="0"/>
        <w:jc w:val="left"/>
      </w:pPr>
      <w:r>
        <w:rPr>
          <w:rFonts w:ascii="Times New Roman"/>
          <w:b/>
          <w:i w:val="false"/>
          <w:color w:val="000000"/>
        </w:rPr>
        <w:t xml:space="preserve"> 1-тарау. Жалпы ережелер</w:t>
      </w:r>
    </w:p>
    <w:bookmarkEnd w:id="2439"/>
    <w:bookmarkStart w:name="z8230" w:id="2440"/>
    <w:p>
      <w:pPr>
        <w:spacing w:after="0"/>
        <w:ind w:left="0"/>
        <w:jc w:val="both"/>
      </w:pPr>
      <w:r>
        <w:rPr>
          <w:rFonts w:ascii="Times New Roman"/>
          <w:b w:val="false"/>
          <w:i w:val="false"/>
          <w:color w:val="000000"/>
          <w:sz w:val="28"/>
        </w:rPr>
        <w:t xml:space="preserve">
      1. Осы "Уақытша сақтау орындары иелерінің тізіліміне енгізу"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"Уақытша сақтау орындары иелерінің тізіліміне енгізу"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bookmarkEnd w:id="2440"/>
    <w:bookmarkStart w:name="z8231" w:id="2441"/>
    <w:p>
      <w:pPr>
        <w:spacing w:after="0"/>
        <w:ind w:left="0"/>
        <w:jc w:val="both"/>
      </w:pPr>
      <w:r>
        <w:rPr>
          <w:rFonts w:ascii="Times New Roman"/>
          <w:b w:val="false"/>
          <w:i w:val="false"/>
          <w:color w:val="000000"/>
          <w:sz w:val="28"/>
        </w:rPr>
        <w:t>
      2. Мемлекеттік көрсетілетін қызмет заңды тұлғаларға көрсетіледі (бұдан әрі – көрсетілетін қызметті алушы).</w:t>
      </w:r>
    </w:p>
    <w:bookmarkEnd w:id="2441"/>
    <w:bookmarkStart w:name="z8232" w:id="2442"/>
    <w:p>
      <w:pPr>
        <w:spacing w:after="0"/>
        <w:ind w:left="0"/>
        <w:jc w:val="left"/>
      </w:pPr>
      <w:r>
        <w:rPr>
          <w:rFonts w:ascii="Times New Roman"/>
          <w:b/>
          <w:i w:val="false"/>
          <w:color w:val="000000"/>
        </w:rPr>
        <w:t xml:space="preserve"> 2-тарау. Мемлекеттік қызметті көрсету тәртібі</w:t>
      </w:r>
    </w:p>
    <w:bookmarkEnd w:id="2442"/>
    <w:bookmarkStart w:name="z8233" w:id="2443"/>
    <w:p>
      <w:pPr>
        <w:spacing w:after="0"/>
        <w:ind w:left="0"/>
        <w:jc w:val="both"/>
      </w:pPr>
      <w:r>
        <w:rPr>
          <w:rFonts w:ascii="Times New Roman"/>
          <w:b w:val="false"/>
          <w:i w:val="false"/>
          <w:color w:val="000000"/>
          <w:sz w:val="28"/>
        </w:rPr>
        <w:t>
      3. Өтініштерді қабылдау және мемлекеттік қызмет көрсету нәтижесін беру:</w:t>
      </w:r>
    </w:p>
    <w:bookmarkEnd w:id="2443"/>
    <w:bookmarkStart w:name="z8234" w:id="2444"/>
    <w:p>
      <w:pPr>
        <w:spacing w:after="0"/>
        <w:ind w:left="0"/>
        <w:jc w:val="both"/>
      </w:pPr>
      <w:r>
        <w:rPr>
          <w:rFonts w:ascii="Times New Roman"/>
          <w:b w:val="false"/>
          <w:i w:val="false"/>
          <w:color w:val="000000"/>
          <w:sz w:val="28"/>
        </w:rPr>
        <w:t>
      1) "цифрлық үкімет" веб-порталы www.egov.kz (бұдан әрі – портал) арқылы;</w:t>
      </w:r>
    </w:p>
    <w:bookmarkEnd w:id="2444"/>
    <w:bookmarkStart w:name="z8235" w:id="2445"/>
    <w:p>
      <w:pPr>
        <w:spacing w:after="0"/>
        <w:ind w:left="0"/>
        <w:jc w:val="both"/>
      </w:pPr>
      <w:r>
        <w:rPr>
          <w:rFonts w:ascii="Times New Roman"/>
          <w:b w:val="false"/>
          <w:i w:val="false"/>
          <w:color w:val="000000"/>
          <w:sz w:val="28"/>
        </w:rPr>
        <w:t>
      2) цифрлық объектілері, "KEDEN" цифрлық жүйесі арқылы www.keden.kgd.gov.kz (бұдан әрі – "KEDEN" ЦЖ) жүзеге асырылады.</w:t>
      </w:r>
    </w:p>
    <w:bookmarkEnd w:id="2445"/>
    <w:bookmarkStart w:name="z8236" w:id="2446"/>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"Уақытша сақтау орындары иелерінің тізіліміне енгізу" мемлекеттік қызмет көрсетуге қойылатын негізгі талаптардың тізбесі (бұдан әрі – Тізбе) осы Қағиданың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2446"/>
    <w:bookmarkStart w:name="z8237" w:id="2447"/>
    <w:p>
      <w:pPr>
        <w:spacing w:after="0"/>
        <w:ind w:left="0"/>
        <w:jc w:val="both"/>
      </w:pPr>
      <w:r>
        <w:rPr>
          <w:rFonts w:ascii="Times New Roman"/>
          <w:b w:val="false"/>
          <w:i w:val="false"/>
          <w:color w:val="000000"/>
          <w:sz w:val="28"/>
        </w:rPr>
        <w:t>
      Электронды түрде жүгінген кезде – көрсетілетін қызметті алушының ЭЦҚ куәландырылған электрондық құжат нысанындағы өтініш портал арқылы қабылданады.</w:t>
      </w:r>
    </w:p>
    <w:bookmarkEnd w:id="2447"/>
    <w:bookmarkStart w:name="z8238" w:id="2448"/>
    <w:p>
      <w:pPr>
        <w:spacing w:after="0"/>
        <w:ind w:left="0"/>
        <w:jc w:val="both"/>
      </w:pPr>
      <w:r>
        <w:rPr>
          <w:rFonts w:ascii="Times New Roman"/>
          <w:b w:val="false"/>
          <w:i w:val="false"/>
          <w:color w:val="000000"/>
          <w:sz w:val="28"/>
        </w:rPr>
        <w:t>
      Мемлекеттік көрсетілетін қызметті алу үшін көрсетілетін қызметті алушылар "Қазақстан Республикасындағы кедендік реттеу туралы" Қазақстан Республикасы Кодексінің (бұдан әрі – Кеден кодексі) 504, 511 және 518-баптарына сәйкес құжаттарды ұсынады.</w:t>
      </w:r>
    </w:p>
    <w:bookmarkEnd w:id="2448"/>
    <w:bookmarkStart w:name="z8239" w:id="2449"/>
    <w:p>
      <w:pPr>
        <w:spacing w:after="0"/>
        <w:ind w:left="0"/>
        <w:jc w:val="both"/>
      </w:pPr>
      <w:r>
        <w:rPr>
          <w:rFonts w:ascii="Times New Roman"/>
          <w:b w:val="false"/>
          <w:i w:val="false"/>
          <w:color w:val="000000"/>
          <w:sz w:val="28"/>
        </w:rPr>
        <w:t>
      Портал, "KEDEN" ЦЖ арқылы жүгінген кезде көрсетілетін қызметті алушыға мемлекеттік қызметті көрсету үшін сұрау салудың қабылданғаны туралы мәртебе жіберіледі.</w:t>
      </w:r>
    </w:p>
    <w:bookmarkEnd w:id="2449"/>
    <w:bookmarkStart w:name="z8240" w:id="2450"/>
    <w:p>
      <w:pPr>
        <w:spacing w:after="0"/>
        <w:ind w:left="0"/>
        <w:jc w:val="both"/>
      </w:pPr>
      <w:r>
        <w:rPr>
          <w:rFonts w:ascii="Times New Roman"/>
          <w:b w:val="false"/>
          <w:i w:val="false"/>
          <w:color w:val="000000"/>
          <w:sz w:val="28"/>
        </w:rPr>
        <w:t>
      Көрсетілетін қызметті алушы құжаттарды электрондық түрде ұсынған кезде құжаттарды өңдеу автоматтандырылған түрде жүргізіледі.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bookmarkEnd w:id="2450"/>
    <w:bookmarkStart w:name="z8241" w:id="2451"/>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bookmarkEnd w:id="2451"/>
    <w:bookmarkStart w:name="z8242" w:id="2452"/>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2452"/>
    <w:bookmarkStart w:name="z8243" w:id="2453"/>
    <w:p>
      <w:pPr>
        <w:spacing w:after="0"/>
        <w:ind w:left="0"/>
        <w:jc w:val="both"/>
      </w:pPr>
      <w:r>
        <w:rPr>
          <w:rFonts w:ascii="Times New Roman"/>
          <w:b w:val="false"/>
          <w:i w:val="false"/>
          <w:color w:val="000000"/>
          <w:sz w:val="28"/>
        </w:rPr>
        <w:t>
      Көрсетілетін қызметті алушы Кеден кодексінің 504, 511 және 518-баптарында көзделген тізбеге сәйкес толық құжаттар топтамасын ұсынбаған және (немесе) қолданылу мерзімі өтіп кеткен құжаттарды ұсынған кезде көрсетілетін қызметті беруші өтінішті қабылдаудан бас тартады.</w:t>
      </w:r>
    </w:p>
    <w:bookmarkEnd w:id="2453"/>
    <w:bookmarkStart w:name="z8244" w:id="2454"/>
    <w:p>
      <w:pPr>
        <w:spacing w:after="0"/>
        <w:ind w:left="0"/>
        <w:jc w:val="both"/>
      </w:pPr>
      <w:r>
        <w:rPr>
          <w:rFonts w:ascii="Times New Roman"/>
          <w:b w:val="false"/>
          <w:i w:val="false"/>
          <w:color w:val="000000"/>
          <w:sz w:val="28"/>
        </w:rPr>
        <w:t>
      Құжаттар толық ұсынылған кезде өңдеуге жауапты қызметкер өтінішті тіркелген күнінен бастап 10 (он) жұмыс күні ішінде қарайды.</w:t>
      </w:r>
    </w:p>
    <w:bookmarkEnd w:id="2454"/>
    <w:bookmarkStart w:name="z8245" w:id="2455"/>
    <w:p>
      <w:pPr>
        <w:spacing w:after="0"/>
        <w:ind w:left="0"/>
        <w:jc w:val="both"/>
      </w:pPr>
      <w:r>
        <w:rPr>
          <w:rFonts w:ascii="Times New Roman"/>
          <w:b w:val="false"/>
          <w:i w:val="false"/>
          <w:color w:val="000000"/>
          <w:sz w:val="28"/>
        </w:rPr>
        <w:t>
      Көрсетілетін қызметті берушінің лауазымды адамы Кеден кодексінің 415-бабының 3-тармағына сәйкес көрсетілетін қызметті алушының үй-жайлары мен аумақтарының Кеден кодексінің 503-бабы 1-тармағының 1) тармақшасында, 510-бабы 1-тармағының 1) тармақшасында және 517-бабы 1-тармағының 1) тармақшасында айқындалған талаптарға сәйкестігіне кедендік қарап-тексеруді жүргізеді.</w:t>
      </w:r>
    </w:p>
    <w:bookmarkEnd w:id="2455"/>
    <w:bookmarkStart w:name="z8246" w:id="2456"/>
    <w:p>
      <w:pPr>
        <w:spacing w:after="0"/>
        <w:ind w:left="0"/>
        <w:jc w:val="both"/>
      </w:pPr>
      <w:r>
        <w:rPr>
          <w:rFonts w:ascii="Times New Roman"/>
          <w:b w:val="false"/>
          <w:i w:val="false"/>
          <w:color w:val="000000"/>
          <w:sz w:val="28"/>
        </w:rPr>
        <w:t>
      Кедендік қарап-тексеруді жүргізу кезінде көрсетілетін қызметті алушы көрсетілетін қызметті берушінің лауазымды адамына түпнұсқаларын көрсете отырып, мынадай:</w:t>
      </w:r>
    </w:p>
    <w:bookmarkEnd w:id="2456"/>
    <w:bookmarkStart w:name="z8247" w:id="2457"/>
    <w:p>
      <w:pPr>
        <w:spacing w:after="0"/>
        <w:ind w:left="0"/>
        <w:jc w:val="both"/>
      </w:pPr>
      <w:r>
        <w:rPr>
          <w:rFonts w:ascii="Times New Roman"/>
          <w:b w:val="false"/>
          <w:i w:val="false"/>
          <w:color w:val="000000"/>
          <w:sz w:val="28"/>
        </w:rPr>
        <w:t>
      уақытша сақтау орны ретінде пайдалануға арналған құрлыс жайлардың, үй-жайлардың (үй-жай бөліктерінің) және (немесе) ашық алаңдардың меншігінде, шаруашылық жүргізуінде, жедел басқаруында болуын немесе жалға алынғанын растайтын құжаттардың;</w:t>
      </w:r>
    </w:p>
    <w:bookmarkEnd w:id="2457"/>
    <w:bookmarkStart w:name="z8248" w:id="2458"/>
    <w:p>
      <w:pPr>
        <w:spacing w:after="0"/>
        <w:ind w:left="0"/>
        <w:jc w:val="both"/>
      </w:pPr>
      <w:r>
        <w:rPr>
          <w:rFonts w:ascii="Times New Roman"/>
          <w:b w:val="false"/>
          <w:i w:val="false"/>
          <w:color w:val="000000"/>
          <w:sz w:val="28"/>
        </w:rPr>
        <w:t>
      мыналарды:</w:t>
      </w:r>
    </w:p>
    <w:bookmarkEnd w:id="2458"/>
    <w:bookmarkStart w:name="z8249" w:id="2459"/>
    <w:p>
      <w:pPr>
        <w:spacing w:after="0"/>
        <w:ind w:left="0"/>
        <w:jc w:val="both"/>
      </w:pPr>
      <w:r>
        <w:rPr>
          <w:rFonts w:ascii="Times New Roman"/>
          <w:b w:val="false"/>
          <w:i w:val="false"/>
          <w:color w:val="000000"/>
          <w:sz w:val="28"/>
        </w:rPr>
        <w:t>
      тиеу-түсіру механизмдерінің не тиеу-түсіру механизмдерін пайдаланумен байланысты қызмет көрсететін тұлғамен шарттың;</w:t>
      </w:r>
    </w:p>
    <w:bookmarkEnd w:id="2459"/>
    <w:bookmarkStart w:name="z8250" w:id="2460"/>
    <w:p>
      <w:pPr>
        <w:spacing w:after="0"/>
        <w:ind w:left="0"/>
        <w:jc w:val="both"/>
      </w:pPr>
      <w:r>
        <w:rPr>
          <w:rFonts w:ascii="Times New Roman"/>
          <w:b w:val="false"/>
          <w:i w:val="false"/>
          <w:color w:val="000000"/>
          <w:sz w:val="28"/>
        </w:rPr>
        <w:t>
      орналастырылатын тауарлар мен көлік құралдарының сипаттамасына сәйкес келетін сертификатталған таразы жабдығының, ал арнаулы сақтау орнына газ орналастырылған жағдайда – тиісті есептеу құралы аспабының бар екенін растайтын құжаттардың түпнұсқаларын көрсете отырып көшірмелерін ұсынады.</w:t>
      </w:r>
    </w:p>
    <w:bookmarkEnd w:id="2460"/>
    <w:bookmarkStart w:name="z8251" w:id="2461"/>
    <w:p>
      <w:pPr>
        <w:spacing w:after="0"/>
        <w:ind w:left="0"/>
        <w:jc w:val="both"/>
      </w:pPr>
      <w:r>
        <w:rPr>
          <w:rFonts w:ascii="Times New Roman"/>
          <w:b w:val="false"/>
          <w:i w:val="false"/>
          <w:color w:val="000000"/>
          <w:sz w:val="28"/>
        </w:rPr>
        <w:t>
      Бұл ретте ұсынылған құжаттардың көшірмелері көрсетілетін қызметті берушіде қалатын, үй-жайларды және аумақты кедендік қарап тексеру актіне қоса тігіледі.</w:t>
      </w:r>
    </w:p>
    <w:bookmarkEnd w:id="2461"/>
    <w:bookmarkStart w:name="z8252" w:id="2462"/>
    <w:p>
      <w:pPr>
        <w:spacing w:after="0"/>
        <w:ind w:left="0"/>
        <w:jc w:val="both"/>
      </w:pPr>
      <w:r>
        <w:rPr>
          <w:rFonts w:ascii="Times New Roman"/>
          <w:b w:val="false"/>
          <w:i w:val="false"/>
          <w:color w:val="000000"/>
          <w:sz w:val="28"/>
        </w:rPr>
        <w:t>
      Үй-жайларды және аумақты кедендік қарап тексеру аяқталған соң үй-жайларды және аумақты кедендік қарап тексеру актісінің бір данасы көрсетілетін қызметті алушыға беріледі.</w:t>
      </w:r>
    </w:p>
    <w:bookmarkEnd w:id="2462"/>
    <w:bookmarkStart w:name="z8253" w:id="2463"/>
    <w:p>
      <w:pPr>
        <w:spacing w:after="0"/>
        <w:ind w:left="0"/>
        <w:jc w:val="both"/>
      </w:pPr>
      <w:r>
        <w:rPr>
          <w:rFonts w:ascii="Times New Roman"/>
          <w:b w:val="false"/>
          <w:i w:val="false"/>
          <w:color w:val="000000"/>
          <w:sz w:val="28"/>
        </w:rPr>
        <w:t>
      Уақытша сақтау қоймалары иелерінің тізіліміне енгізу туралы шешім мемлекеттік кірістер органдарының цифрлық жүйесінде тіркелген күнінен бастап күшіне енеді.</w:t>
      </w:r>
    </w:p>
    <w:bookmarkEnd w:id="2463"/>
    <w:bookmarkStart w:name="z8254" w:id="2464"/>
    <w:p>
      <w:pPr>
        <w:spacing w:after="0"/>
        <w:ind w:left="0"/>
        <w:jc w:val="both"/>
      </w:pPr>
      <w:r>
        <w:rPr>
          <w:rFonts w:ascii="Times New Roman"/>
          <w:b w:val="false"/>
          <w:i w:val="false"/>
          <w:color w:val="000000"/>
          <w:sz w:val="28"/>
        </w:rPr>
        <w:t>
      Заңды тұлғаны уақытша сақтау қоймалары иелерінің тізіліміне енгізген аумақтық мемлекеттік кірістер органы уақытша сақтау қоймалары иелерінің тізіліміне енгізу туралы шешім тіркелген күннен бастап бір жұмыс күнінен кешіктірмей заңды тұлғаны мемлекеттік кірістер органдарының цифрлық жүйесі арқылы уақытша сақтау қоймалары иелерінің тізіліміне енгізілгені туралы хабардар етеді.</w:t>
      </w:r>
    </w:p>
    <w:bookmarkEnd w:id="2464"/>
    <w:bookmarkStart w:name="z8255" w:id="2465"/>
    <w:p>
      <w:pPr>
        <w:spacing w:after="0"/>
        <w:ind w:left="0"/>
        <w:jc w:val="both"/>
      </w:pPr>
      <w:r>
        <w:rPr>
          <w:rFonts w:ascii="Times New Roman"/>
          <w:b w:val="false"/>
          <w:i w:val="false"/>
          <w:color w:val="000000"/>
          <w:sz w:val="28"/>
        </w:rPr>
        <w:t>
      Көрсетілетін қызметті беруші шешім қабылданған күннен кейінгі 1 (бір) жұмыс күнінен кешіктірмей жазбаша немесе электрондық нысанда хабардар етеді.</w:t>
      </w:r>
    </w:p>
    <w:bookmarkEnd w:id="2465"/>
    <w:bookmarkStart w:name="z8256" w:id="2466"/>
    <w:p>
      <w:pPr>
        <w:spacing w:after="0"/>
        <w:ind w:left="0"/>
        <w:jc w:val="both"/>
      </w:pPr>
      <w:r>
        <w:rPr>
          <w:rFonts w:ascii="Times New Roman"/>
          <w:b w:val="false"/>
          <w:i w:val="false"/>
          <w:color w:val="000000"/>
          <w:sz w:val="28"/>
        </w:rPr>
        <w:t>
      Портал арқылы жүгінген кезде мемлекеттік қызметті көрсету нәтижесі көрсетілетін қызметті берушінің лауазымды адамының ЭЦҚ куәландырылған электрондық құжат нысанында көрсетілетін қызметті алушыға жіберіледі.</w:t>
      </w:r>
    </w:p>
    <w:bookmarkEnd w:id="2466"/>
    <w:bookmarkStart w:name="z8257" w:id="2467"/>
    <w:p>
      <w:pPr>
        <w:spacing w:after="0"/>
        <w:ind w:left="0"/>
        <w:jc w:val="both"/>
      </w:pPr>
      <w:r>
        <w:rPr>
          <w:rFonts w:ascii="Times New Roman"/>
          <w:b w:val="false"/>
          <w:i w:val="false"/>
          <w:color w:val="000000"/>
          <w:sz w:val="28"/>
        </w:rPr>
        <w:t>
      4. 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bookmarkEnd w:id="2467"/>
    <w:bookmarkStart w:name="z8258" w:id="2468"/>
    <w:p>
      <w:pPr>
        <w:spacing w:after="0"/>
        <w:ind w:left="0"/>
        <w:jc w:val="both"/>
      </w:pPr>
      <w:r>
        <w:rPr>
          <w:rFonts w:ascii="Times New Roman"/>
          <w:b w:val="false"/>
          <w:i w:val="false"/>
          <w:color w:val="000000"/>
          <w:sz w:val="28"/>
        </w:rPr>
        <w:t>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2468"/>
    <w:bookmarkStart w:name="z8259" w:id="2469"/>
    <w:p>
      <w:pPr>
        <w:spacing w:after="0"/>
        <w:ind w:left="0"/>
        <w:jc w:val="both"/>
      </w:pPr>
      <w:r>
        <w:rPr>
          <w:rFonts w:ascii="Times New Roman"/>
          <w:b w:val="false"/>
          <w:i w:val="false"/>
          <w:color w:val="000000"/>
          <w:sz w:val="28"/>
        </w:rPr>
        <w:t>
      6. Мемлекеттік көрсетілетін қызметтерді көрсету үшін қажет ақпараттарды сақтайтын цифрлық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bookmarkEnd w:id="2469"/>
    <w:bookmarkStart w:name="z8260" w:id="2470"/>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2470"/>
    <w:bookmarkStart w:name="z8261" w:id="2471"/>
    <w:p>
      <w:pPr>
        <w:spacing w:after="0"/>
        <w:ind w:left="0"/>
        <w:jc w:val="both"/>
      </w:pPr>
      <w:r>
        <w:rPr>
          <w:rFonts w:ascii="Times New Roman"/>
          <w:b w:val="false"/>
          <w:i w:val="false"/>
          <w:color w:val="000000"/>
          <w:sz w:val="28"/>
        </w:rPr>
        <w:t>
      7. Көрсетілетін қызметті алушы мемлекеттік қызметтерді көрсету нәтижелерімен келіспеген жағдайда көрсетілетін қызметті берушінің әрекеттеріне (әрекетсіздігіне), шешімдеріне шағым Қазақстан Республикасының заңнамасына сәйкес:</w:t>
      </w:r>
    </w:p>
    <w:bookmarkEnd w:id="2471"/>
    <w:bookmarkStart w:name="z8262" w:id="2472"/>
    <w:p>
      <w:pPr>
        <w:spacing w:after="0"/>
        <w:ind w:left="0"/>
        <w:jc w:val="both"/>
      </w:pPr>
      <w:r>
        <w:rPr>
          <w:rFonts w:ascii="Times New Roman"/>
          <w:b w:val="false"/>
          <w:i w:val="false"/>
          <w:color w:val="000000"/>
          <w:sz w:val="28"/>
        </w:rPr>
        <w:t>
      көрсетілетін қызметті беруші басшысының атына;</w:t>
      </w:r>
    </w:p>
    <w:bookmarkEnd w:id="2472"/>
    <w:bookmarkStart w:name="z8263" w:id="2473"/>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2473"/>
    <w:bookmarkStart w:name="z8264" w:id="2474"/>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2474"/>
    <w:bookmarkStart w:name="z8265" w:id="2475"/>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25-бабы 2-тармағына сәйкес оның тіркелген күнінен бастап 5 (бес) жұмыс күні ішінде қаралуға жатады.</w:t>
      </w:r>
    </w:p>
    <w:bookmarkEnd w:id="2475"/>
    <w:bookmarkStart w:name="z8266" w:id="2476"/>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2476"/>
    <w:bookmarkStart w:name="z8267" w:id="2477"/>
    <w:p>
      <w:pPr>
        <w:spacing w:after="0"/>
        <w:ind w:left="0"/>
        <w:jc w:val="both"/>
      </w:pPr>
      <w:r>
        <w:rPr>
          <w:rFonts w:ascii="Times New Roman"/>
          <w:b w:val="false"/>
          <w:i w:val="false"/>
          <w:color w:val="000000"/>
          <w:sz w:val="28"/>
        </w:rPr>
        <w:t>
      8.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2477"/>
    <w:bookmarkStart w:name="z8268" w:id="2478"/>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24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"Уақытша сақтау орындары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иелерінің тізіліміне енгізу"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4" w:id="2479"/>
          <w:p>
            <w:pPr>
              <w:spacing w:after="20"/>
              <w:ind w:left="20"/>
              <w:jc w:val="both"/>
            </w:pPr>
            <w:r>
              <w:rPr>
                <w:rFonts w:ascii="Times New Roman"/>
                <w:b w:val="false"/>
                <w:i w:val="false"/>
                <w:color w:val="000000"/>
                <w:sz w:val="20"/>
              </w:rPr>
              <w:t>
</w:t>
            </w:r>
            <w:r>
              <w:rPr>
                <w:rFonts w:ascii="Times New Roman"/>
                <w:b w:val="false"/>
                <w:i w:val="false"/>
                <w:color w:val="000000"/>
                <w:sz w:val="20"/>
              </w:rPr>
              <w:t>"Уақытша сақтау орындары иелерінің тізіліміне енгізу" мемлекеттік қызмет көрсетуге қойылатын негізгі талаптардың тізбесі</w:t>
            </w:r>
          </w:p>
          <w:bookmarkEnd w:id="2479"/>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6" w:id="248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түрінің атауы:</w:t>
            </w:r>
          </w:p>
          <w:bookmarkEnd w:id="2480"/>
          <w:p>
            <w:pPr>
              <w:spacing w:after="20"/>
              <w:ind w:left="20"/>
              <w:jc w:val="both"/>
            </w:pPr>
            <w:r>
              <w:rPr>
                <w:rFonts w:ascii="Times New Roman"/>
                <w:b w:val="false"/>
                <w:i w:val="false"/>
                <w:color w:val="000000"/>
                <w:sz w:val="20"/>
              </w:rPr>
              <w:t>
</w:t>
            </w:r>
            <w:r>
              <w:rPr>
                <w:rFonts w:ascii="Times New Roman"/>
                <w:b w:val="false"/>
                <w:i w:val="false"/>
                <w:color w:val="000000"/>
                <w:sz w:val="20"/>
              </w:rPr>
              <w:t>1. Қызметті тоқтата тұру;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Қызметті қайта бастау;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Уақытша сақтау орны иелерінің тізілімінен шығару;</w:t>
            </w:r>
          </w:p>
          <w:p>
            <w:pPr>
              <w:spacing w:after="20"/>
              <w:ind w:left="20"/>
              <w:jc w:val="both"/>
            </w:pPr>
            <w:r>
              <w:rPr>
                <w:rFonts w:ascii="Times New Roman"/>
                <w:b w:val="false"/>
                <w:i w:val="false"/>
                <w:color w:val="000000"/>
                <w:sz w:val="20"/>
              </w:rPr>
              <w:t>
4. Уақытша сақтау орындарының иелері туралы мәліметтерді өзектрендіру (түзету).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2" w:id="248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4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кірістер комитетінің облыстар, Астана, Алматы және Шымкент қалалары бойынша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6" w:id="248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4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8" w:id="2483"/>
          <w:p>
            <w:pPr>
              <w:spacing w:after="20"/>
              <w:ind w:left="20"/>
              <w:jc w:val="both"/>
            </w:pPr>
            <w:r>
              <w:rPr>
                <w:rFonts w:ascii="Times New Roman"/>
                <w:b w:val="false"/>
                <w:i w:val="false"/>
                <w:color w:val="000000"/>
                <w:sz w:val="20"/>
              </w:rPr>
              <w:t>
1) "цифрлық үкіметтің" веб-порталы: www.egov.kz (бұдан әрі – портал);</w:t>
            </w:r>
          </w:p>
          <w:bookmarkEnd w:id="2483"/>
          <w:p>
            <w:pPr>
              <w:spacing w:after="20"/>
              <w:ind w:left="20"/>
              <w:jc w:val="both"/>
            </w:pPr>
            <w:r>
              <w:rPr>
                <w:rFonts w:ascii="Times New Roman"/>
                <w:b w:val="false"/>
                <w:i w:val="false"/>
                <w:color w:val="000000"/>
                <w:sz w:val="20"/>
              </w:rPr>
              <w:t>
2) цифрлық объектілері, "KEDEN" цифрлық жүйесі арқылы www.keden.kgd.gov.kz (бұдан әрі – "KEDEN" ЦЖ).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1" w:id="248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4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3" w:id="2485"/>
          <w:p>
            <w:pPr>
              <w:spacing w:after="20"/>
              <w:ind w:left="20"/>
              <w:jc w:val="both"/>
            </w:pPr>
            <w:r>
              <w:rPr>
                <w:rFonts w:ascii="Times New Roman"/>
                <w:b w:val="false"/>
                <w:i w:val="false"/>
                <w:color w:val="000000"/>
                <w:sz w:val="20"/>
              </w:rPr>
              <w:t>
Уақытша сақтау орындары тізіліміне енгізу немесе осы Тізбенің 9-тармағында көрсетілген жағдайлар мен негіздер бойынша мемлекеттік қызмет көрсетуден бас тарту – өтініш тіркелген күннен бастап 10 (он) жұмыс күні ішінде;</w:t>
            </w:r>
          </w:p>
          <w:bookmarkEnd w:id="2485"/>
          <w:p>
            <w:pPr>
              <w:spacing w:after="20"/>
              <w:ind w:left="20"/>
              <w:jc w:val="both"/>
            </w:pPr>
            <w:r>
              <w:rPr>
                <w:rFonts w:ascii="Times New Roman"/>
                <w:b w:val="false"/>
                <w:i w:val="false"/>
                <w:color w:val="000000"/>
                <w:sz w:val="20"/>
              </w:rPr>
              <w:t>
</w:t>
            </w:r>
            <w:r>
              <w:rPr>
                <w:rFonts w:ascii="Times New Roman"/>
                <w:b w:val="false"/>
                <w:i w:val="false"/>
                <w:color w:val="000000"/>
                <w:sz w:val="20"/>
              </w:rPr>
              <w:t>қызметті тоқтата тұру –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қызметті қайта бастау –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уақытша сақтау орындарының иелерін тізілімнен шығару – 3 (үш) жұмыс күні ішінде;</w:t>
            </w:r>
          </w:p>
          <w:p>
            <w:pPr>
              <w:spacing w:after="20"/>
              <w:ind w:left="20"/>
              <w:jc w:val="both"/>
            </w:pPr>
            <w:r>
              <w:rPr>
                <w:rFonts w:ascii="Times New Roman"/>
                <w:b w:val="false"/>
                <w:i w:val="false"/>
                <w:color w:val="000000"/>
                <w:sz w:val="20"/>
              </w:rPr>
              <w:t>
уақытша сақтау орындарының иелері туралы мәліметтерді өзектендіру (түзету) – 10 (он)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9" w:id="2486"/>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4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автоматтандырылған).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3" w:id="2487"/>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4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орындары иелерінің тізіліміне енгізу туралы шешім, уақытша сақтау орындарының иесі ретінде қызметін тоқтата тұру туралы шешім, уақытша сақтау орындарының иесі ретінде қызметін қайта бастау туралы шешім, уақытша сақтау орындары иелерінің тізілімінен шығару туралы шешім, мәліметтерге енгізілген өзгерістердің қабылданғаны туралы хабарлама не осы Тізбенің 9-тармағында көрсетілген жағдайлар мен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7" w:id="2488"/>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4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1" w:id="2489"/>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4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берушің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3" w:id="2490"/>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bookmarkEnd w:id="249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порталда және "KEDEN" ЦЖ – жөндеу жұмыстарын жүргізуге байланысты техникалық үзілістерді қоспағанда, тәулік бойы (көрсетілетін қызметті алушы жұмыс уақыты аяқталғаннан кейін, ҚР Еңбек </w:t>
            </w:r>
            <w:r>
              <w:rPr>
                <w:rFonts w:ascii="Times New Roman"/>
                <w:b w:val="false"/>
                <w:i w:val="false"/>
                <w:color w:val="000000"/>
                <w:sz w:val="20"/>
              </w:rPr>
              <w:t>кодексіне</w:t>
            </w:r>
            <w:r>
              <w:rPr>
                <w:rFonts w:ascii="Times New Roman"/>
                <w:b w:val="false"/>
                <w:i w:val="false"/>
                <w:color w:val="000000"/>
                <w:sz w:val="20"/>
              </w:rPr>
              <w:t xml:space="preserve">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ҚР мерекелер туралы Заңы)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www.egov.kz порталы;</w:t>
            </w:r>
          </w:p>
          <w:p>
            <w:pPr>
              <w:spacing w:after="20"/>
              <w:ind w:left="20"/>
              <w:jc w:val="both"/>
            </w:pPr>
            <w:r>
              <w:rPr>
                <w:rFonts w:ascii="Times New Roman"/>
                <w:b w:val="false"/>
                <w:i w:val="false"/>
                <w:color w:val="000000"/>
                <w:sz w:val="20"/>
              </w:rPr>
              <w:t>
2) "KEDEN" ЦЖ 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0" w:id="2491"/>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4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2" w:id="2492"/>
          <w:p>
            <w:pPr>
              <w:spacing w:after="20"/>
              <w:ind w:left="20"/>
              <w:jc w:val="both"/>
            </w:pPr>
            <w:r>
              <w:rPr>
                <w:rFonts w:ascii="Times New Roman"/>
                <w:b w:val="false"/>
                <w:i w:val="false"/>
                <w:color w:val="000000"/>
                <w:sz w:val="20"/>
              </w:rPr>
              <w:t>
көрсетілетін қызметті берушіге:</w:t>
            </w:r>
          </w:p>
          <w:bookmarkEnd w:id="2492"/>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көрсетілетін қызмет қағидаларының 2-қосымшасына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уақытша сақтау орындары иесінің азаматтық-құқықтық жауапкершілігін сақтандыру шарты.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уақытша сақтау орындары иесінің азаматтық-құқықтық жауапкершілігін сақтандыру шартының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Кеден саласындағы уәкілетті органның аумақтық органының лауазымды адамы көрсетілетін қызметті алушының үй-жайлары мен аумақтарын "Қазақстан Республикасындағы кедендік реттеу туралы" Қазақстан Республикасы Кодексінің (бұдан әрі – Кеден кодексі) 415-бабы 3-тармағына сәйкес 503-бабы 1-тармағының 1) тармақшасында, 510-бабы 1-тармағының 1) тармақшасында және 517-бабы 1-тармағының 1) тармақшасында айқындалған талаптарға сәйкестігіне қарап-тексеруді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Кедендік қарап-тексеруді жүргізу кезінде көрсетілетін қызметті алушы көрсетілетін қызметті берушінің лауазымды адамына түпнұсқаларын көрсете отырып, мынадай:</w:t>
            </w:r>
          </w:p>
          <w:p>
            <w:pPr>
              <w:spacing w:after="20"/>
              <w:ind w:left="20"/>
              <w:jc w:val="both"/>
            </w:pPr>
            <w:r>
              <w:rPr>
                <w:rFonts w:ascii="Times New Roman"/>
                <w:b w:val="false"/>
                <w:i w:val="false"/>
                <w:color w:val="000000"/>
                <w:sz w:val="20"/>
              </w:rPr>
              <w:t>
</w:t>
            </w:r>
            <w:r>
              <w:rPr>
                <w:rFonts w:ascii="Times New Roman"/>
                <w:b w:val="false"/>
                <w:i w:val="false"/>
                <w:color w:val="000000"/>
                <w:sz w:val="20"/>
              </w:rPr>
              <w:t>уақытша сақтау орны ретінде пайдалануға арналған құрлыс жайлардың, үй-жайлардың (үй-жай бөліктерінің) және (немесе) ашық алаңдардың меншігінде, шаруашылық жүргізуінде, жедел басқаруында болуын немесе жалға алынғанын растайтын құжаттардың;</w:t>
            </w:r>
          </w:p>
          <w:p>
            <w:pPr>
              <w:spacing w:after="20"/>
              <w:ind w:left="20"/>
              <w:jc w:val="both"/>
            </w:pPr>
            <w:r>
              <w:rPr>
                <w:rFonts w:ascii="Times New Roman"/>
                <w:b w:val="false"/>
                <w:i w:val="false"/>
                <w:color w:val="000000"/>
                <w:sz w:val="20"/>
              </w:rPr>
              <w:t>
</w:t>
            </w:r>
            <w:r>
              <w:rPr>
                <w:rFonts w:ascii="Times New Roman"/>
                <w:b w:val="false"/>
                <w:i w:val="false"/>
                <w:color w:val="000000"/>
                <w:sz w:val="20"/>
              </w:rPr>
              <w:t>мыналарды: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тиеу-түсіру механизмдерінің не тиеу-түсіру механизмдерін пайдаланумен байланысты қызмет көрсететін тұлғамен шарттың;</w:t>
            </w:r>
          </w:p>
          <w:p>
            <w:pPr>
              <w:spacing w:after="20"/>
              <w:ind w:left="20"/>
              <w:jc w:val="both"/>
            </w:pPr>
            <w:r>
              <w:rPr>
                <w:rFonts w:ascii="Times New Roman"/>
                <w:b w:val="false"/>
                <w:i w:val="false"/>
                <w:color w:val="000000"/>
                <w:sz w:val="20"/>
              </w:rPr>
              <w:t>
</w:t>
            </w:r>
            <w:r>
              <w:rPr>
                <w:rFonts w:ascii="Times New Roman"/>
                <w:b w:val="false"/>
                <w:i w:val="false"/>
                <w:color w:val="000000"/>
                <w:sz w:val="20"/>
              </w:rPr>
              <w:t>орналастырылатын тауарлар мен көлік құралдарының сипаттамасына сәйкес келетін сертификатталған таразы жабдығының, ал арнаулы сақтау орнына газ орналастырылған жағдайда – тиісті есептеу құралы аспабының бар екенін растайтын құжаттардың түпнұсқаларын көрсете отырып көшірмелерін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ұсынылған құжаттардың көшірмелері көрсетілетін қызметті берушіде қалатын, үй-жайларды және аумақты кедендік қарап тексеру актіне қоса тігіледі.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Үй-жайларды және аумақты кедендік қарап тексеру аяқталған соң үй-жайларды және аумақты кедендік қарап тексеру актісінің бір данасы көрсетілетін қызметті алушыға беріледі.</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8" w:id="2493"/>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4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заңдарымен белгіленген мемлекеттік көрсетілетін қызметті беруден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0" w:id="2494"/>
          <w:p>
            <w:pPr>
              <w:spacing w:after="20"/>
              <w:ind w:left="20"/>
              <w:jc w:val="both"/>
            </w:pPr>
            <w:r>
              <w:rPr>
                <w:rFonts w:ascii="Times New Roman"/>
                <w:b w:val="false"/>
                <w:i w:val="false"/>
                <w:color w:val="000000"/>
                <w:sz w:val="20"/>
              </w:rPr>
              <w:t>
1) Қағиданың осы 1-қосымшасының 8-тармағында көрсетілген барлық құжаттарды ұсынбауы;</w:t>
            </w:r>
          </w:p>
          <w:bookmarkEnd w:id="2494"/>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Кеден кодекстің 503, 510 және 517-баптарында белгіленген шарттарға сәйкес келмеуі жағдайлары негіз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6" w:id="2495"/>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49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8" w:id="2496"/>
          <w:p>
            <w:pPr>
              <w:spacing w:after="20"/>
              <w:ind w:left="20"/>
              <w:jc w:val="both"/>
            </w:pPr>
            <w:r>
              <w:rPr>
                <w:rFonts w:ascii="Times New Roman"/>
                <w:b w:val="false"/>
                <w:i w:val="false"/>
                <w:color w:val="000000"/>
                <w:sz w:val="20"/>
              </w:rPr>
              <w:t>
Көрсетілетін қызметті алушының ЭЦҚ болған кезде мемлекеттік қызметті портал арқылы электрондық нысанда алу мүмкіндігі болады.</w:t>
            </w:r>
          </w:p>
          <w:bookmarkEnd w:id="2496"/>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порталдағы "жеке кабинет", Бірыңғай байланыс орталығы 1414, 8 800 080 7777 арқылы қашықтықтан қол жеткізу режимінде мемлекеттік қызмет көрсету мәртебесі туралы ақпарат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"цифрлық құжаттар" бөліміне өтіп,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"Уақытша сақтау орындары иелерінің тізіліміне енгізу"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қағидасына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(заңды мекен-жайы)</w:t>
            </w:r>
            <w:r>
              <w:br/>
            </w:r>
            <w:r>
              <w:rPr>
                <w:rFonts w:ascii="Times New Roman"/>
                <w:b w:val="false"/>
                <w:i w:val="false"/>
                <w:color w:val="000000"/>
                <w:sz w:val="20"/>
              </w:rPr>
              <w:t>____________________________</w:t>
            </w:r>
            <w:r>
              <w:br/>
            </w:r>
            <w:r>
              <w:rPr>
                <w:rFonts w:ascii="Times New Roman"/>
                <w:b w:val="false"/>
                <w:i w:val="false"/>
                <w:color w:val="000000"/>
                <w:sz w:val="20"/>
              </w:rPr>
              <w:t>(нақты мекен-жайы)</w:t>
            </w:r>
            <w:r>
              <w:br/>
            </w:r>
            <w:r>
              <w:rPr>
                <w:rFonts w:ascii="Times New Roman"/>
                <w:b w:val="false"/>
                <w:i w:val="false"/>
                <w:color w:val="000000"/>
                <w:sz w:val="20"/>
              </w:rPr>
              <w:t>____________________________</w:t>
            </w:r>
            <w:r>
              <w:br/>
            </w:r>
            <w:r>
              <w:rPr>
                <w:rFonts w:ascii="Times New Roman"/>
                <w:b w:val="false"/>
                <w:i w:val="false"/>
                <w:color w:val="000000"/>
                <w:sz w:val="20"/>
              </w:rPr>
              <w:t>(бизнес-сәйкестендiру нөмiрi)</w:t>
            </w:r>
            <w:r>
              <w:br/>
            </w:r>
            <w:r>
              <w:rPr>
                <w:rFonts w:ascii="Times New Roman"/>
                <w:b w:val="false"/>
                <w:i w:val="false"/>
                <w:color w:val="000000"/>
                <w:sz w:val="20"/>
              </w:rPr>
              <w:t>____________________________</w:t>
            </w:r>
            <w:r>
              <w:br/>
            </w:r>
            <w:r>
              <w:rPr>
                <w:rFonts w:ascii="Times New Roman"/>
                <w:b w:val="false"/>
                <w:i w:val="false"/>
                <w:color w:val="000000"/>
                <w:sz w:val="20"/>
              </w:rPr>
              <w:t>(электрондық мекен-жайы,</w:t>
            </w:r>
            <w:r>
              <w:br/>
            </w:r>
            <w:r>
              <w:rPr>
                <w:rFonts w:ascii="Times New Roman"/>
                <w:b w:val="false"/>
                <w:i w:val="false"/>
                <w:color w:val="000000"/>
                <w:sz w:val="20"/>
              </w:rPr>
              <w:t>телефоны)</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кірістер органының атауы)</w:t>
            </w:r>
          </w:p>
        </w:tc>
      </w:tr>
    </w:tbl>
    <w:bookmarkStart w:name="z8354" w:id="2497"/>
    <w:p>
      <w:pPr>
        <w:spacing w:after="0"/>
        <w:ind w:left="0"/>
        <w:jc w:val="left"/>
      </w:pPr>
      <w:r>
        <w:rPr>
          <w:rFonts w:ascii="Times New Roman"/>
          <w:b/>
          <w:i w:val="false"/>
          <w:color w:val="000000"/>
        </w:rPr>
        <w:t xml:space="preserve"> Уақытша сақтау қоймалары иелерінің тізіліміне енгізу туралы өтініш</w:t>
      </w:r>
    </w:p>
    <w:bookmarkEnd w:id="2497"/>
    <w:bookmarkStart w:name="z8355" w:id="2498"/>
    <w:p>
      <w:pPr>
        <w:spacing w:after="0"/>
        <w:ind w:left="0"/>
        <w:jc w:val="both"/>
      </w:pPr>
      <w:r>
        <w:rPr>
          <w:rFonts w:ascii="Times New Roman"/>
          <w:b w:val="false"/>
          <w:i w:val="false"/>
          <w:color w:val="000000"/>
          <w:sz w:val="28"/>
        </w:rPr>
        <w:t>
      Сізден "Қазақстан Республикасындағы кедендік реттеу туралы" Қазақстан Республикасы Кодексінің 504-бабының 1-тармағына сәйкес сақтау қоймалары иелерінің тізіліміне енгізуді сұраймыз.</w:t>
      </w:r>
    </w:p>
    <w:bookmarkEnd w:id="2498"/>
    <w:bookmarkStart w:name="z8356" w:id="2499"/>
    <w:p>
      <w:pPr>
        <w:spacing w:after="0"/>
        <w:ind w:left="0"/>
        <w:jc w:val="both"/>
      </w:pPr>
      <w:r>
        <w:rPr>
          <w:rFonts w:ascii="Times New Roman"/>
          <w:b w:val="false"/>
          <w:i w:val="false"/>
          <w:color w:val="000000"/>
          <w:sz w:val="28"/>
        </w:rPr>
        <w:t>
      Мынадай мәліметтерді көрсетеміз:</w:t>
      </w:r>
    </w:p>
    <w:bookmarkEnd w:id="2499"/>
    <w:bookmarkStart w:name="z8357" w:id="2500"/>
    <w:p>
      <w:pPr>
        <w:spacing w:after="0"/>
        <w:ind w:left="0"/>
        <w:jc w:val="both"/>
      </w:pPr>
      <w:r>
        <w:rPr>
          <w:rFonts w:ascii="Times New Roman"/>
          <w:b w:val="false"/>
          <w:i w:val="false"/>
          <w:color w:val="000000"/>
          <w:sz w:val="28"/>
        </w:rPr>
        <w:t>
      уақытша сақтау қоймасы ретінде пайдалануға арналған және мынадай талаптарға сәйкес келетін құрылысжайлардың, үй-жайлардың (үй-жайлар бөліктерінің) және (немесе) ашық алаңдардың меншікте, шаруашылық жүргізуде, жедел басқаруда немесе жалға алынған болуы. Егер уақытша сақтау қоймалары иелерінің тізіліміне енгізу туралы өтініш берілген күнге құрылысжайлар, үй-жайлар (үй-жайлардың бөліктері) және (немесе) ашық алаңдар жалға алынған болса, мұндай құрылысжайларға, үй-жайларға (үй-жайлардың бөліктеріне) және (немесе) ашық алаңдарға қатысты жалға алу шарты кемінде бір жыл мерзімге жасалуға тиіс</w:t>
      </w:r>
    </w:p>
    <w:bookmarkEnd w:id="2500"/>
    <w:bookmarkStart w:name="z8358" w:id="2501"/>
    <w:p>
      <w:pPr>
        <w:spacing w:after="0"/>
        <w:ind w:left="0"/>
        <w:jc w:val="both"/>
      </w:pPr>
      <w:r>
        <w:rPr>
          <w:rFonts w:ascii="Times New Roman"/>
          <w:b w:val="false"/>
          <w:i w:val="false"/>
          <w:color w:val="000000"/>
          <w:sz w:val="28"/>
        </w:rPr>
        <w:t>
      ____________________________________________________________________</w:t>
      </w:r>
    </w:p>
    <w:bookmarkEnd w:id="2501"/>
    <w:bookmarkStart w:name="z8359" w:id="2502"/>
    <w:p>
      <w:pPr>
        <w:spacing w:after="0"/>
        <w:ind w:left="0"/>
        <w:jc w:val="both"/>
      </w:pPr>
      <w:r>
        <w:rPr>
          <w:rFonts w:ascii="Times New Roman"/>
          <w:b w:val="false"/>
          <w:i w:val="false"/>
          <w:color w:val="000000"/>
          <w:sz w:val="28"/>
        </w:rPr>
        <w:t>
      ___________________________________________________________________;</w:t>
      </w:r>
    </w:p>
    <w:bookmarkEnd w:id="2502"/>
    <w:bookmarkStart w:name="z8360" w:id="2503"/>
    <w:p>
      <w:pPr>
        <w:spacing w:after="0"/>
        <w:ind w:left="0"/>
        <w:jc w:val="both"/>
      </w:pPr>
      <w:r>
        <w:rPr>
          <w:rFonts w:ascii="Times New Roman"/>
          <w:b w:val="false"/>
          <w:i w:val="false"/>
          <w:color w:val="000000"/>
          <w:sz w:val="28"/>
        </w:rPr>
        <w:t>
      тәулік бойы режимінде жұмыс істейтін, қойма аумағында күнтізбелік отыз күн ішінде болған оқиғалар туралы бейнеақпаратты қарауды жүзеге асыруға мүмкіндік беретін бейнебақылау құралдарымен жабдықталған, көлік құралдарының (кедендік бақылауға жататын құжаттар, тауарлар мен көлік құралдары тұрған) аумаққа кіруін және аумақтан шығуын, адамдардың аумаққа және (немесе) үй-жайға кіруін және аумақтан және (немесе) үй-жайдан шығуын бақылау жүйелерінің болуы</w:t>
      </w:r>
    </w:p>
    <w:bookmarkEnd w:id="2503"/>
    <w:bookmarkStart w:name="z8361" w:id="2504"/>
    <w:p>
      <w:pPr>
        <w:spacing w:after="0"/>
        <w:ind w:left="0"/>
        <w:jc w:val="both"/>
      </w:pPr>
      <w:r>
        <w:rPr>
          <w:rFonts w:ascii="Times New Roman"/>
          <w:b w:val="false"/>
          <w:i w:val="false"/>
          <w:color w:val="000000"/>
          <w:sz w:val="28"/>
        </w:rPr>
        <w:t>
      ____________________________________________________________________</w:t>
      </w:r>
    </w:p>
    <w:bookmarkEnd w:id="2504"/>
    <w:bookmarkStart w:name="z8362" w:id="2505"/>
    <w:p>
      <w:pPr>
        <w:spacing w:after="0"/>
        <w:ind w:left="0"/>
        <w:jc w:val="both"/>
      </w:pPr>
      <w:r>
        <w:rPr>
          <w:rFonts w:ascii="Times New Roman"/>
          <w:b w:val="false"/>
          <w:i w:val="false"/>
          <w:color w:val="000000"/>
          <w:sz w:val="28"/>
        </w:rPr>
        <w:t>
      ___________________________________________________________________;</w:t>
      </w:r>
    </w:p>
    <w:bookmarkEnd w:id="2505"/>
    <w:bookmarkStart w:name="z8363" w:id="2506"/>
    <w:p>
      <w:pPr>
        <w:spacing w:after="0"/>
        <w:ind w:left="0"/>
        <w:jc w:val="both"/>
      </w:pPr>
      <w:r>
        <w:rPr>
          <w:rFonts w:ascii="Times New Roman"/>
          <w:b w:val="false"/>
          <w:i w:val="false"/>
          <w:color w:val="000000"/>
          <w:sz w:val="28"/>
        </w:rPr>
        <w:t>
      қажетті тиеу-түсіру механизмдерін иелену, пайдалану және (немесе) оларға билік ету құқығын растау не тиеу-түсіру механизмдерін пайдаланумен байланысты көрсетілетін қызметтерді ұсынатын тұлғамен шарттың</w:t>
      </w:r>
    </w:p>
    <w:bookmarkEnd w:id="2506"/>
    <w:bookmarkStart w:name="z8364" w:id="2507"/>
    <w:p>
      <w:pPr>
        <w:spacing w:after="0"/>
        <w:ind w:left="0"/>
        <w:jc w:val="both"/>
      </w:pPr>
      <w:r>
        <w:rPr>
          <w:rFonts w:ascii="Times New Roman"/>
          <w:b w:val="false"/>
          <w:i w:val="false"/>
          <w:color w:val="000000"/>
          <w:sz w:val="28"/>
        </w:rPr>
        <w:t>
      ____________________________________________________________________</w:t>
      </w:r>
    </w:p>
    <w:bookmarkEnd w:id="2507"/>
    <w:bookmarkStart w:name="z8365" w:id="2508"/>
    <w:p>
      <w:pPr>
        <w:spacing w:after="0"/>
        <w:ind w:left="0"/>
        <w:jc w:val="both"/>
      </w:pPr>
      <w:r>
        <w:rPr>
          <w:rFonts w:ascii="Times New Roman"/>
          <w:b w:val="false"/>
          <w:i w:val="false"/>
          <w:color w:val="000000"/>
          <w:sz w:val="28"/>
        </w:rPr>
        <w:t>
      ___________________________________________________________________;</w:t>
      </w:r>
    </w:p>
    <w:bookmarkEnd w:id="2508"/>
    <w:bookmarkStart w:name="z8366" w:id="2509"/>
    <w:p>
      <w:pPr>
        <w:spacing w:after="0"/>
        <w:ind w:left="0"/>
        <w:jc w:val="both"/>
      </w:pPr>
      <w:r>
        <w:rPr>
          <w:rFonts w:ascii="Times New Roman"/>
          <w:b w:val="false"/>
          <w:i w:val="false"/>
          <w:color w:val="000000"/>
          <w:sz w:val="28"/>
        </w:rPr>
        <w:t>
      орналастырылатын тауарлар мен көлік құралдарының сипатына сәйкес келетін сертификатталған таразы жабдығын иелену, пайдалану және (немесе) оған билік ету құқығын растау, ал арнаулы сақтау орындарына газ орналастырылған жағдайда – тиісті есепке алу аспаптарының болуы</w:t>
      </w:r>
    </w:p>
    <w:bookmarkEnd w:id="2509"/>
    <w:bookmarkStart w:name="z8367" w:id="2510"/>
    <w:p>
      <w:pPr>
        <w:spacing w:after="0"/>
        <w:ind w:left="0"/>
        <w:jc w:val="both"/>
      </w:pPr>
      <w:r>
        <w:rPr>
          <w:rFonts w:ascii="Times New Roman"/>
          <w:b w:val="false"/>
          <w:i w:val="false"/>
          <w:color w:val="000000"/>
          <w:sz w:val="28"/>
        </w:rPr>
        <w:t>
      ____________________________________________________________________</w:t>
      </w:r>
    </w:p>
    <w:bookmarkEnd w:id="2510"/>
    <w:bookmarkStart w:name="z8368" w:id="2511"/>
    <w:p>
      <w:pPr>
        <w:spacing w:after="0"/>
        <w:ind w:left="0"/>
        <w:jc w:val="both"/>
      </w:pPr>
      <w:r>
        <w:rPr>
          <w:rFonts w:ascii="Times New Roman"/>
          <w:b w:val="false"/>
          <w:i w:val="false"/>
          <w:color w:val="000000"/>
          <w:sz w:val="28"/>
        </w:rPr>
        <w:t>
      ___________________________________________________________________;</w:t>
      </w:r>
    </w:p>
    <w:bookmarkEnd w:id="2511"/>
    <w:bookmarkStart w:name="z8369" w:id="2512"/>
    <w:p>
      <w:pPr>
        <w:spacing w:after="0"/>
        <w:ind w:left="0"/>
        <w:jc w:val="both"/>
      </w:pPr>
      <w:r>
        <w:rPr>
          <w:rFonts w:ascii="Times New Roman"/>
          <w:b w:val="false"/>
          <w:i w:val="false"/>
          <w:color w:val="000000"/>
          <w:sz w:val="28"/>
        </w:rPr>
        <w:t>
      техникалық жарамды кіреберіс жолдарының болуы ______________________</w:t>
      </w:r>
    </w:p>
    <w:bookmarkEnd w:id="2512"/>
    <w:bookmarkStart w:name="z8370" w:id="2513"/>
    <w:p>
      <w:pPr>
        <w:spacing w:after="0"/>
        <w:ind w:left="0"/>
        <w:jc w:val="both"/>
      </w:pPr>
      <w:r>
        <w:rPr>
          <w:rFonts w:ascii="Times New Roman"/>
          <w:b w:val="false"/>
          <w:i w:val="false"/>
          <w:color w:val="000000"/>
          <w:sz w:val="28"/>
        </w:rPr>
        <w:t>
      ___________________________________________________________________</w:t>
      </w:r>
    </w:p>
    <w:bookmarkEnd w:id="2513"/>
    <w:bookmarkStart w:name="z8371" w:id="2514"/>
    <w:p>
      <w:pPr>
        <w:spacing w:after="0"/>
        <w:ind w:left="0"/>
        <w:jc w:val="both"/>
      </w:pPr>
      <w:r>
        <w:rPr>
          <w:rFonts w:ascii="Times New Roman"/>
          <w:b w:val="false"/>
          <w:i w:val="false"/>
          <w:color w:val="000000"/>
          <w:sz w:val="28"/>
        </w:rPr>
        <w:t>
      __________________________________________________________________;</w:t>
      </w:r>
    </w:p>
    <w:bookmarkEnd w:id="2514"/>
    <w:bookmarkStart w:name="z8372" w:id="2515"/>
    <w:p>
      <w:pPr>
        <w:spacing w:after="0"/>
        <w:ind w:left="0"/>
        <w:jc w:val="both"/>
      </w:pPr>
      <w:r>
        <w:rPr>
          <w:rFonts w:ascii="Times New Roman"/>
          <w:b w:val="false"/>
          <w:i w:val="false"/>
          <w:color w:val="000000"/>
          <w:sz w:val="28"/>
        </w:rPr>
        <w:t>
      электр жарығымен жарақтандырылған және тәулік бойы режимде жұмыс істейтін, күнтізбелік отыз күн ішіндегі бейнеақпаратты қарауды жүзеге асыруға мүмкіндік беретін бейнебақылау құралдарымен жабдықталған, тауарларды жете тексеруге арналған орындардың, оның ішінде жабық алаңдардың болуы. Бұл ретте жете тексеру орны периметрі бойынша сары түсті бояумен немесе жабысқақ таспамен белгіленуге және бейнебақылау құралдарына көрінбей қалатын аймақтар (учаскелер) болмауға тиіс</w:t>
      </w:r>
    </w:p>
    <w:bookmarkEnd w:id="2515"/>
    <w:bookmarkStart w:name="z8373" w:id="2516"/>
    <w:p>
      <w:pPr>
        <w:spacing w:after="0"/>
        <w:ind w:left="0"/>
        <w:jc w:val="both"/>
      </w:pPr>
      <w:r>
        <w:rPr>
          <w:rFonts w:ascii="Times New Roman"/>
          <w:b w:val="false"/>
          <w:i w:val="false"/>
          <w:color w:val="000000"/>
          <w:sz w:val="28"/>
        </w:rPr>
        <w:t>
      ___________________________________________________________________</w:t>
      </w:r>
    </w:p>
    <w:bookmarkEnd w:id="2516"/>
    <w:bookmarkStart w:name="z8374" w:id="2517"/>
    <w:p>
      <w:pPr>
        <w:spacing w:after="0"/>
        <w:ind w:left="0"/>
        <w:jc w:val="both"/>
      </w:pPr>
      <w:r>
        <w:rPr>
          <w:rFonts w:ascii="Times New Roman"/>
          <w:b w:val="false"/>
          <w:i w:val="false"/>
          <w:color w:val="000000"/>
          <w:sz w:val="28"/>
        </w:rPr>
        <w:t>
      ___________________________________________________________________;</w:t>
      </w:r>
    </w:p>
    <w:bookmarkEnd w:id="2517"/>
    <w:bookmarkStart w:name="z8375" w:id="2518"/>
    <w:p>
      <w:pPr>
        <w:spacing w:after="0"/>
        <w:ind w:left="0"/>
        <w:jc w:val="both"/>
      </w:pPr>
      <w:r>
        <w:rPr>
          <w:rFonts w:ascii="Times New Roman"/>
          <w:b w:val="false"/>
          <w:i w:val="false"/>
          <w:color w:val="000000"/>
          <w:sz w:val="28"/>
        </w:rPr>
        <w:t>
      аумақта қойма қызметіне қатысы жоқ ғимараттар (құрылыстар) мен құрылысжайлар орналаспауға тиіс</w:t>
      </w:r>
    </w:p>
    <w:bookmarkEnd w:id="2518"/>
    <w:bookmarkStart w:name="z8376" w:id="2519"/>
    <w:p>
      <w:pPr>
        <w:spacing w:after="0"/>
        <w:ind w:left="0"/>
        <w:jc w:val="both"/>
      </w:pPr>
      <w:r>
        <w:rPr>
          <w:rFonts w:ascii="Times New Roman"/>
          <w:b w:val="false"/>
          <w:i w:val="false"/>
          <w:color w:val="000000"/>
          <w:sz w:val="28"/>
        </w:rPr>
        <w:t>
      ____________________________________________________________________</w:t>
      </w:r>
    </w:p>
    <w:bookmarkEnd w:id="2519"/>
    <w:bookmarkStart w:name="z8377" w:id="2520"/>
    <w:p>
      <w:pPr>
        <w:spacing w:after="0"/>
        <w:ind w:left="0"/>
        <w:jc w:val="both"/>
      </w:pPr>
      <w:r>
        <w:rPr>
          <w:rFonts w:ascii="Times New Roman"/>
          <w:b w:val="false"/>
          <w:i w:val="false"/>
          <w:color w:val="000000"/>
          <w:sz w:val="28"/>
        </w:rPr>
        <w:t>
      ___________________________________________________________________;</w:t>
      </w:r>
    </w:p>
    <w:bookmarkEnd w:id="2520"/>
    <w:bookmarkStart w:name="z8378" w:id="2521"/>
    <w:p>
      <w:pPr>
        <w:spacing w:after="0"/>
        <w:ind w:left="0"/>
        <w:jc w:val="both"/>
      </w:pPr>
      <w:r>
        <w:rPr>
          <w:rFonts w:ascii="Times New Roman"/>
          <w:b w:val="false"/>
          <w:i w:val="false"/>
          <w:color w:val="000000"/>
          <w:sz w:val="28"/>
        </w:rPr>
        <w:t>
      табиғи жолмен шыққан ағашты-бұталы және шөптесін өсімдіктер өскен аумақ учаскелерін қоспағанда, жапсарлас тиеу-түсіру алаңдарын қоса алғанда, аумақ Кодекстің 404-бабының 5-тармағына сәйкес белгіленуге және оның бетон, асфальт не өзге де қатты төсемі болуға тиіс болуы</w:t>
      </w:r>
    </w:p>
    <w:bookmarkEnd w:id="2521"/>
    <w:bookmarkStart w:name="z8379" w:id="2522"/>
    <w:p>
      <w:pPr>
        <w:spacing w:after="0"/>
        <w:ind w:left="0"/>
        <w:jc w:val="both"/>
      </w:pPr>
      <w:r>
        <w:rPr>
          <w:rFonts w:ascii="Times New Roman"/>
          <w:b w:val="false"/>
          <w:i w:val="false"/>
          <w:color w:val="000000"/>
          <w:sz w:val="28"/>
        </w:rPr>
        <w:t>
      ____________________________________________________________________</w:t>
      </w:r>
    </w:p>
    <w:bookmarkEnd w:id="2522"/>
    <w:bookmarkStart w:name="z8380" w:id="2523"/>
    <w:p>
      <w:pPr>
        <w:spacing w:after="0"/>
        <w:ind w:left="0"/>
        <w:jc w:val="both"/>
      </w:pPr>
      <w:r>
        <w:rPr>
          <w:rFonts w:ascii="Times New Roman"/>
          <w:b w:val="false"/>
          <w:i w:val="false"/>
          <w:color w:val="000000"/>
          <w:sz w:val="28"/>
        </w:rPr>
        <w:t>
      ___________________________________________________________________;</w:t>
      </w:r>
    </w:p>
    <w:bookmarkEnd w:id="2523"/>
    <w:bookmarkStart w:name="z8381" w:id="2524"/>
    <w:p>
      <w:pPr>
        <w:spacing w:after="0"/>
        <w:ind w:left="0"/>
        <w:jc w:val="both"/>
      </w:pPr>
      <w:r>
        <w:rPr>
          <w:rFonts w:ascii="Times New Roman"/>
          <w:b w:val="false"/>
          <w:i w:val="false"/>
          <w:color w:val="000000"/>
          <w:sz w:val="28"/>
        </w:rPr>
        <w:t>
      басқа тұлғалардың сақтауда тұрған тауарларына зиян келтіру немесе басқа тұлғалармен жасалған сақтау шарттарының өзге талаптарын бұзу салдарынан басталуы мүмкін уақытша сақтау қоймасы иесінің азаматтық жауапкершілігінің тәуекелін шартта белгіленетін сақтандыру сомасына сақтандыру шартының болуы</w:t>
      </w:r>
    </w:p>
    <w:bookmarkEnd w:id="2524"/>
    <w:bookmarkStart w:name="z8382" w:id="2525"/>
    <w:p>
      <w:pPr>
        <w:spacing w:after="0"/>
        <w:ind w:left="0"/>
        <w:jc w:val="both"/>
      </w:pPr>
      <w:r>
        <w:rPr>
          <w:rFonts w:ascii="Times New Roman"/>
          <w:b w:val="false"/>
          <w:i w:val="false"/>
          <w:color w:val="000000"/>
          <w:sz w:val="28"/>
        </w:rPr>
        <w:t>
      ____________________________________________________________________</w:t>
      </w:r>
    </w:p>
    <w:bookmarkEnd w:id="2525"/>
    <w:bookmarkStart w:name="z8383" w:id="2526"/>
    <w:p>
      <w:pPr>
        <w:spacing w:after="0"/>
        <w:ind w:left="0"/>
        <w:jc w:val="both"/>
      </w:pPr>
      <w:r>
        <w:rPr>
          <w:rFonts w:ascii="Times New Roman"/>
          <w:b w:val="false"/>
          <w:i w:val="false"/>
          <w:color w:val="000000"/>
          <w:sz w:val="28"/>
        </w:rPr>
        <w:t>
      ___________________________________________________________________;</w:t>
      </w:r>
    </w:p>
    <w:bookmarkEnd w:id="2526"/>
    <w:bookmarkStart w:name="z8384" w:id="2527"/>
    <w:p>
      <w:pPr>
        <w:spacing w:after="0"/>
        <w:ind w:left="0"/>
        <w:jc w:val="both"/>
      </w:pPr>
      <w:r>
        <w:rPr>
          <w:rFonts w:ascii="Times New Roman"/>
          <w:b w:val="false"/>
          <w:i w:val="false"/>
          <w:color w:val="000000"/>
          <w:sz w:val="28"/>
        </w:rPr>
        <w:t>
      мемлекеттік кірістер органына өтініш берілген күнге кедендік төлемдерді, салықтарды, арнайы, демпингке қарсы, өтемақы баждарын, өсімпұлдарды, пайыздарды төлеу бойынша белгіленген мерзімде орындалмаған міндеттің болмауы</w:t>
      </w:r>
    </w:p>
    <w:bookmarkEnd w:id="2527"/>
    <w:bookmarkStart w:name="z8385" w:id="2528"/>
    <w:p>
      <w:pPr>
        <w:spacing w:after="0"/>
        <w:ind w:left="0"/>
        <w:jc w:val="both"/>
      </w:pPr>
      <w:r>
        <w:rPr>
          <w:rFonts w:ascii="Times New Roman"/>
          <w:b w:val="false"/>
          <w:i w:val="false"/>
          <w:color w:val="000000"/>
          <w:sz w:val="28"/>
        </w:rPr>
        <w:t>
      ____________________________________________________________________</w:t>
      </w:r>
    </w:p>
    <w:bookmarkEnd w:id="2528"/>
    <w:bookmarkStart w:name="z8386" w:id="2529"/>
    <w:p>
      <w:pPr>
        <w:spacing w:after="0"/>
        <w:ind w:left="0"/>
        <w:jc w:val="both"/>
      </w:pPr>
      <w:r>
        <w:rPr>
          <w:rFonts w:ascii="Times New Roman"/>
          <w:b w:val="false"/>
          <w:i w:val="false"/>
          <w:color w:val="000000"/>
          <w:sz w:val="28"/>
        </w:rPr>
        <w:t>
      ___________________________________________________________________;</w:t>
      </w:r>
    </w:p>
    <w:bookmarkEnd w:id="2529"/>
    <w:bookmarkStart w:name="z8387" w:id="2530"/>
    <w:p>
      <w:pPr>
        <w:spacing w:after="0"/>
        <w:ind w:left="0"/>
        <w:jc w:val="both"/>
      </w:pPr>
      <w:r>
        <w:rPr>
          <w:rFonts w:ascii="Times New Roman"/>
          <w:b w:val="false"/>
          <w:i w:val="false"/>
          <w:color w:val="000000"/>
          <w:sz w:val="28"/>
        </w:rPr>
        <w:t>
      мемлекеттік кірістер органына өтініш берілген күнге дейінгі бір жыл ішінде Қазақстан Республикасы Әкімшілік құқық бұзушылық туралы кодексінің 521, 528, 532, 533, 534, 539, 540, 555 және 558-баптарына сәйкес әкімшілік жауаптылыққа тарту фактілерінің болмауы</w:t>
      </w:r>
    </w:p>
    <w:bookmarkEnd w:id="2530"/>
    <w:bookmarkStart w:name="z8388" w:id="2531"/>
    <w:p>
      <w:pPr>
        <w:spacing w:after="0"/>
        <w:ind w:left="0"/>
        <w:jc w:val="both"/>
      </w:pPr>
      <w:r>
        <w:rPr>
          <w:rFonts w:ascii="Times New Roman"/>
          <w:b w:val="false"/>
          <w:i w:val="false"/>
          <w:color w:val="000000"/>
          <w:sz w:val="28"/>
        </w:rPr>
        <w:t>
      ____________________________________________________________________</w:t>
      </w:r>
    </w:p>
    <w:bookmarkEnd w:id="2531"/>
    <w:bookmarkStart w:name="z8389" w:id="2532"/>
    <w:p>
      <w:pPr>
        <w:spacing w:after="0"/>
        <w:ind w:left="0"/>
        <w:jc w:val="both"/>
      </w:pPr>
      <w:r>
        <w:rPr>
          <w:rFonts w:ascii="Times New Roman"/>
          <w:b w:val="false"/>
          <w:i w:val="false"/>
          <w:color w:val="000000"/>
          <w:sz w:val="28"/>
        </w:rPr>
        <w:t>
      ___________________________________________________________________;</w:t>
      </w:r>
    </w:p>
    <w:bookmarkEnd w:id="2532"/>
    <w:bookmarkStart w:name="z8390" w:id="2533"/>
    <w:p>
      <w:pPr>
        <w:spacing w:after="0"/>
        <w:ind w:left="0"/>
        <w:jc w:val="both"/>
      </w:pPr>
      <w:r>
        <w:rPr>
          <w:rFonts w:ascii="Times New Roman"/>
          <w:b w:val="false"/>
          <w:i w:val="false"/>
          <w:color w:val="000000"/>
          <w:sz w:val="28"/>
        </w:rPr>
        <w:t>
      электрондық шот-фактуралардың цифрлық жүйесін пайдалану туралы шарттың (келісімнің) болуы</w:t>
      </w:r>
    </w:p>
    <w:bookmarkEnd w:id="2533"/>
    <w:bookmarkStart w:name="z8391" w:id="2534"/>
    <w:p>
      <w:pPr>
        <w:spacing w:after="0"/>
        <w:ind w:left="0"/>
        <w:jc w:val="both"/>
      </w:pPr>
      <w:r>
        <w:rPr>
          <w:rFonts w:ascii="Times New Roman"/>
          <w:b w:val="false"/>
          <w:i w:val="false"/>
          <w:color w:val="000000"/>
          <w:sz w:val="28"/>
        </w:rPr>
        <w:t>
      ____________________________________________________________________</w:t>
      </w:r>
    </w:p>
    <w:bookmarkEnd w:id="2534"/>
    <w:bookmarkStart w:name="z8392" w:id="2535"/>
    <w:p>
      <w:pPr>
        <w:spacing w:after="0"/>
        <w:ind w:left="0"/>
        <w:jc w:val="both"/>
      </w:pPr>
      <w:r>
        <w:rPr>
          <w:rFonts w:ascii="Times New Roman"/>
          <w:b w:val="false"/>
          <w:i w:val="false"/>
          <w:color w:val="000000"/>
          <w:sz w:val="28"/>
        </w:rPr>
        <w:t>
      ____________________________________________________________________.</w:t>
      </w:r>
    </w:p>
    <w:bookmarkEnd w:id="2535"/>
    <w:bookmarkStart w:name="z8393" w:id="2536"/>
    <w:p>
      <w:pPr>
        <w:spacing w:after="0"/>
        <w:ind w:left="0"/>
        <w:jc w:val="both"/>
      </w:pPr>
      <w:r>
        <w:rPr>
          <w:rFonts w:ascii="Times New Roman"/>
          <w:b w:val="false"/>
          <w:i w:val="false"/>
          <w:color w:val="000000"/>
          <w:sz w:val="28"/>
        </w:rPr>
        <w:t>
      "Уақытша сақтау қоймалары иелерінің тізіліміне енгізу" мемлекеттік көрсетілетін қызметті көрсету шеңберінде цифрлық жүйелерде заңмен қорғалатын құпиядан тұратын мәліметтерді пайдалануға</w:t>
      </w:r>
    </w:p>
    <w:bookmarkEnd w:id="2536"/>
    <w:bookmarkStart w:name="z8394" w:id="2537"/>
    <w:p>
      <w:pPr>
        <w:spacing w:after="0"/>
        <w:ind w:left="0"/>
        <w:jc w:val="both"/>
      </w:pPr>
      <w:r>
        <w:rPr>
          <w:rFonts w:ascii="Times New Roman"/>
          <w:b w:val="false"/>
          <w:i w:val="false"/>
          <w:color w:val="000000"/>
          <w:sz w:val="28"/>
        </w:rPr>
        <w:t>
      келісу_______________________________________________________________</w:t>
      </w:r>
    </w:p>
    <w:bookmarkEnd w:id="2537"/>
    <w:bookmarkStart w:name="z8395" w:id="2538"/>
    <w:p>
      <w:pPr>
        <w:spacing w:after="0"/>
        <w:ind w:left="0"/>
        <w:jc w:val="both"/>
      </w:pPr>
      <w:r>
        <w:rPr>
          <w:rFonts w:ascii="Times New Roman"/>
          <w:b w:val="false"/>
          <w:i w:val="false"/>
          <w:color w:val="000000"/>
          <w:sz w:val="28"/>
        </w:rPr>
        <w:t>
      ___________________________________________________________________.</w:t>
      </w:r>
    </w:p>
    <w:bookmarkEnd w:id="2538"/>
    <w:bookmarkStart w:name="z8396" w:id="2539"/>
    <w:p>
      <w:pPr>
        <w:spacing w:after="0"/>
        <w:ind w:left="0"/>
        <w:jc w:val="both"/>
      </w:pPr>
      <w:r>
        <w:rPr>
          <w:rFonts w:ascii="Times New Roman"/>
          <w:b w:val="false"/>
          <w:i w:val="false"/>
          <w:color w:val="000000"/>
          <w:sz w:val="28"/>
        </w:rPr>
        <w:t>
      Берген күні: ____________________</w:t>
      </w:r>
    </w:p>
    <w:bookmarkEnd w:id="2539"/>
    <w:bookmarkStart w:name="z8397" w:id="2540"/>
    <w:p>
      <w:pPr>
        <w:spacing w:after="0"/>
        <w:ind w:left="0"/>
        <w:jc w:val="both"/>
      </w:pPr>
      <w:r>
        <w:rPr>
          <w:rFonts w:ascii="Times New Roman"/>
          <w:b w:val="false"/>
          <w:i w:val="false"/>
          <w:color w:val="000000"/>
          <w:sz w:val="28"/>
        </w:rPr>
        <w:t>
      Заңды тұлға өкілінің</w:t>
      </w:r>
    </w:p>
    <w:bookmarkEnd w:id="2540"/>
    <w:bookmarkStart w:name="z8398" w:id="2541"/>
    <w:p>
      <w:pPr>
        <w:spacing w:after="0"/>
        <w:ind w:left="0"/>
        <w:jc w:val="both"/>
      </w:pPr>
      <w:r>
        <w:rPr>
          <w:rFonts w:ascii="Times New Roman"/>
          <w:b w:val="false"/>
          <w:i w:val="false"/>
          <w:color w:val="000000"/>
          <w:sz w:val="28"/>
        </w:rPr>
        <w:t>
      тегі, аты, әкесінің аты (егер ол жеке басты куәландыратын құжатта көрсетілсе)___________________________</w:t>
      </w:r>
    </w:p>
    <w:bookmarkEnd w:id="2541"/>
    <w:bookmarkStart w:name="z8399" w:id="2542"/>
    <w:p>
      <w:pPr>
        <w:spacing w:after="0"/>
        <w:ind w:left="0"/>
        <w:jc w:val="both"/>
      </w:pPr>
      <w:r>
        <w:rPr>
          <w:rFonts w:ascii="Times New Roman"/>
          <w:b w:val="false"/>
          <w:i w:val="false"/>
          <w:color w:val="000000"/>
          <w:sz w:val="28"/>
        </w:rPr>
        <w:t>
      Қолы ___________</w:t>
      </w:r>
    </w:p>
    <w:bookmarkEnd w:id="25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15-қосымша</w:t>
            </w:r>
          </w:p>
        </w:tc>
      </w:tr>
    </w:tbl>
    <w:bookmarkStart w:name="z503" w:id="2543"/>
    <w:p>
      <w:pPr>
        <w:spacing w:after="0"/>
        <w:ind w:left="0"/>
        <w:jc w:val="left"/>
      </w:pPr>
      <w:r>
        <w:rPr>
          <w:rFonts w:ascii="Times New Roman"/>
          <w:b/>
          <w:i w:val="false"/>
          <w:color w:val="000000"/>
        </w:rPr>
        <w:t xml:space="preserve"> "Бажсыз сауда дүкендері иелерінің тізіліміне енгізу" мемлекеттік көрсетілетін қызмет қағидасы</w:t>
      </w:r>
    </w:p>
    <w:bookmarkEnd w:id="2543"/>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400" w:id="2544"/>
    <w:p>
      <w:pPr>
        <w:spacing w:after="0"/>
        <w:ind w:left="0"/>
        <w:jc w:val="left"/>
      </w:pPr>
      <w:r>
        <w:rPr>
          <w:rFonts w:ascii="Times New Roman"/>
          <w:b/>
          <w:i w:val="false"/>
          <w:color w:val="000000"/>
        </w:rPr>
        <w:t xml:space="preserve"> 1-тарау. Жалпы ережелер</w:t>
      </w:r>
    </w:p>
    <w:bookmarkEnd w:id="2544"/>
    <w:bookmarkStart w:name="z8401" w:id="2545"/>
    <w:p>
      <w:pPr>
        <w:spacing w:after="0"/>
        <w:ind w:left="0"/>
        <w:jc w:val="both"/>
      </w:pPr>
      <w:r>
        <w:rPr>
          <w:rFonts w:ascii="Times New Roman"/>
          <w:b w:val="false"/>
          <w:i w:val="false"/>
          <w:color w:val="000000"/>
          <w:sz w:val="28"/>
        </w:rPr>
        <w:t xml:space="preserve">
      1. Осы "Бажсыз сауда дүкендері иелерінің тізіліміне енгізу"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"Бажсыз сауда дүкендері иелерінің тізіліміне енгізу"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bookmarkEnd w:id="2545"/>
    <w:bookmarkStart w:name="z8402" w:id="2546"/>
    <w:p>
      <w:pPr>
        <w:spacing w:after="0"/>
        <w:ind w:left="0"/>
        <w:jc w:val="both"/>
      </w:pPr>
      <w:r>
        <w:rPr>
          <w:rFonts w:ascii="Times New Roman"/>
          <w:b w:val="false"/>
          <w:i w:val="false"/>
          <w:color w:val="000000"/>
          <w:sz w:val="28"/>
        </w:rPr>
        <w:t>
      2. Мемлекеттік көрсетілетін қызмет заңды тұлғаларға көрсетіледі (бұдан әрі – көрсетілетін қызметті алушы).</w:t>
      </w:r>
    </w:p>
    <w:bookmarkEnd w:id="2546"/>
    <w:bookmarkStart w:name="z8403" w:id="2547"/>
    <w:p>
      <w:pPr>
        <w:spacing w:after="0"/>
        <w:ind w:left="0"/>
        <w:jc w:val="left"/>
      </w:pPr>
      <w:r>
        <w:rPr>
          <w:rFonts w:ascii="Times New Roman"/>
          <w:b/>
          <w:i w:val="false"/>
          <w:color w:val="000000"/>
        </w:rPr>
        <w:t xml:space="preserve"> 2-тарау. Мемлекеттік қызметті көрсету тәртібі</w:t>
      </w:r>
    </w:p>
    <w:bookmarkEnd w:id="2547"/>
    <w:bookmarkStart w:name="z8404" w:id="2548"/>
    <w:p>
      <w:pPr>
        <w:spacing w:after="0"/>
        <w:ind w:left="0"/>
        <w:jc w:val="both"/>
      </w:pPr>
      <w:r>
        <w:rPr>
          <w:rFonts w:ascii="Times New Roman"/>
          <w:b w:val="false"/>
          <w:i w:val="false"/>
          <w:color w:val="000000"/>
          <w:sz w:val="28"/>
        </w:rPr>
        <w:t>
      3. Өтінішті қабылдау және мемлекеттік қызметті көрсету нәтижесін беру:</w:t>
      </w:r>
    </w:p>
    <w:bookmarkEnd w:id="2548"/>
    <w:bookmarkStart w:name="z8405" w:id="2549"/>
    <w:p>
      <w:pPr>
        <w:spacing w:after="0"/>
        <w:ind w:left="0"/>
        <w:jc w:val="both"/>
      </w:pPr>
      <w:r>
        <w:rPr>
          <w:rFonts w:ascii="Times New Roman"/>
          <w:b w:val="false"/>
          <w:i w:val="false"/>
          <w:color w:val="000000"/>
          <w:sz w:val="28"/>
        </w:rPr>
        <w:t>
      1) "цифрлық үкімет" веб-порталы арқылы www.egov.kz (бұдан әрі – портал);</w:t>
      </w:r>
    </w:p>
    <w:bookmarkEnd w:id="2549"/>
    <w:bookmarkStart w:name="z8406" w:id="2550"/>
    <w:p>
      <w:pPr>
        <w:spacing w:after="0"/>
        <w:ind w:left="0"/>
        <w:jc w:val="both"/>
      </w:pPr>
      <w:r>
        <w:rPr>
          <w:rFonts w:ascii="Times New Roman"/>
          <w:b w:val="false"/>
          <w:i w:val="false"/>
          <w:color w:val="000000"/>
          <w:sz w:val="28"/>
        </w:rPr>
        <w:t>
      2) "KEDEN" цифрлық жүйесі арқылы www.keden.kgd.gov.kz (бұдан әрі – "KEDEN" ЦЖ) жүзеге асырады.</w:t>
      </w:r>
    </w:p>
    <w:bookmarkEnd w:id="2550"/>
    <w:bookmarkStart w:name="z8407" w:id="2551"/>
    <w:p>
      <w:pPr>
        <w:spacing w:after="0"/>
        <w:ind w:left="0"/>
        <w:jc w:val="both"/>
      </w:pPr>
      <w:r>
        <w:rPr>
          <w:rFonts w:ascii="Times New Roman"/>
          <w:b w:val="false"/>
          <w:i w:val="false"/>
          <w:color w:val="000000"/>
          <w:sz w:val="28"/>
        </w:rPr>
        <w:t>
      Мемлекеттік қызмет көрсету ерекшеліктері ескеріле отырып, "Бажсыз сауда дүкендері иелерінің тізіліміне енгізу" мемлекеттік қызмет көрсетуге қойылатын негізгі талаптардың тізбесі (бұдан әрі – Тізбе) осы Қағиданың 1-қосымшасында көрсетілген.</w:t>
      </w:r>
    </w:p>
    <w:bookmarkEnd w:id="2551"/>
    <w:bookmarkStart w:name="z8408" w:id="2552"/>
    <w:p>
      <w:pPr>
        <w:spacing w:after="0"/>
        <w:ind w:left="0"/>
        <w:jc w:val="both"/>
      </w:pPr>
      <w:r>
        <w:rPr>
          <w:rFonts w:ascii="Times New Roman"/>
          <w:b w:val="false"/>
          <w:i w:val="false"/>
          <w:color w:val="000000"/>
          <w:sz w:val="28"/>
        </w:rPr>
        <w:t>
      Электрондық түрде жүгінген кезде – көрсетілетін қызметті алушының ЭЦҚ-мен куәландырылған электрондық құжат нысанындағы өтініш портал арқылы қабылданады.</w:t>
      </w:r>
    </w:p>
    <w:bookmarkEnd w:id="2552"/>
    <w:bookmarkStart w:name="z8409" w:id="2553"/>
    <w:p>
      <w:pPr>
        <w:spacing w:after="0"/>
        <w:ind w:left="0"/>
        <w:jc w:val="both"/>
      </w:pPr>
      <w:r>
        <w:rPr>
          <w:rFonts w:ascii="Times New Roman"/>
          <w:b w:val="false"/>
          <w:i w:val="false"/>
          <w:color w:val="000000"/>
          <w:sz w:val="28"/>
        </w:rPr>
        <w:t xml:space="preserve">
      Мемлекеттік қызметті алу үшін көрсетілетін қызметті алушылар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Тізбенің 8-тармағында көзделген құжаттар топтамасын ұсынады.</w:t>
      </w:r>
    </w:p>
    <w:bookmarkEnd w:id="2553"/>
    <w:bookmarkStart w:name="z8410" w:id="2554"/>
    <w:p>
      <w:pPr>
        <w:spacing w:after="0"/>
        <w:ind w:left="0"/>
        <w:jc w:val="both"/>
      </w:pPr>
      <w:r>
        <w:rPr>
          <w:rFonts w:ascii="Times New Roman"/>
          <w:b w:val="false"/>
          <w:i w:val="false"/>
          <w:color w:val="000000"/>
          <w:sz w:val="28"/>
        </w:rPr>
        <w:t>
      Портал арқылы жүгінген кезде көрсетілетін қызметті алушыға мемлекеттік қызмет көрсету үшін сұрау салудың қабылданғаны туралы мәртебе жіберіледі.</w:t>
      </w:r>
    </w:p>
    <w:bookmarkEnd w:id="2554"/>
    <w:bookmarkStart w:name="z8411" w:id="2555"/>
    <w:p>
      <w:pPr>
        <w:spacing w:after="0"/>
        <w:ind w:left="0"/>
        <w:jc w:val="both"/>
      </w:pPr>
      <w:r>
        <w:rPr>
          <w:rFonts w:ascii="Times New Roman"/>
          <w:b w:val="false"/>
          <w:i w:val="false"/>
          <w:color w:val="000000"/>
          <w:sz w:val="28"/>
        </w:rPr>
        <w:t>
      Көрсетілетін қызметті алушы құжаттарды электрондық түрде ұсынған кезде құжаттарды өңдеу автоматтандырылған түрде жүргізіледі.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bookmarkEnd w:id="2555"/>
    <w:bookmarkStart w:name="z8412" w:id="2556"/>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bookmarkEnd w:id="2556"/>
    <w:bookmarkStart w:name="z8413" w:id="2557"/>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2557"/>
    <w:bookmarkStart w:name="z8414" w:id="2558"/>
    <w:p>
      <w:pPr>
        <w:spacing w:after="0"/>
        <w:ind w:left="0"/>
        <w:jc w:val="both"/>
      </w:pPr>
      <w:r>
        <w:rPr>
          <w:rFonts w:ascii="Times New Roman"/>
          <w:b w:val="false"/>
          <w:i w:val="false"/>
          <w:color w:val="000000"/>
          <w:sz w:val="28"/>
        </w:rPr>
        <w:t>
      Көрсетілетін қызметті алушы "Қазақстан Республикасындағы кедендік реттеу туралы" Қазақстан Республикасы Кодексінің (бұдан әрі – Кеден кодексі) 525-бабында көзделген тізбеге сәйкес толық құжаттар топтамасын ұсынбаған және (немесе) қолданылу мерзімі өткен құжаттарды ұсынған кезде көрсетілетін қызметті беруші өтінішті қабылдаудан бас тартады.</w:t>
      </w:r>
    </w:p>
    <w:bookmarkEnd w:id="2558"/>
    <w:bookmarkStart w:name="z8415" w:id="2559"/>
    <w:p>
      <w:pPr>
        <w:spacing w:after="0"/>
        <w:ind w:left="0"/>
        <w:jc w:val="both"/>
      </w:pPr>
      <w:r>
        <w:rPr>
          <w:rFonts w:ascii="Times New Roman"/>
          <w:b w:val="false"/>
          <w:i w:val="false"/>
          <w:color w:val="000000"/>
          <w:sz w:val="28"/>
        </w:rPr>
        <w:t>
      Құжаттар толық ұсынылған кезде өңдеуге жауапты қызметкер өтінішті тіркелген күнінен бастап 10 (он) жұмыс күні ішінде қарайды.</w:t>
      </w:r>
    </w:p>
    <w:bookmarkEnd w:id="2559"/>
    <w:bookmarkStart w:name="z8416" w:id="2560"/>
    <w:p>
      <w:pPr>
        <w:spacing w:after="0"/>
        <w:ind w:left="0"/>
        <w:jc w:val="both"/>
      </w:pPr>
      <w:r>
        <w:rPr>
          <w:rFonts w:ascii="Times New Roman"/>
          <w:b w:val="false"/>
          <w:i w:val="false"/>
          <w:color w:val="000000"/>
          <w:sz w:val="28"/>
        </w:rPr>
        <w:t>
      Көрсетілетін қызметті берушінің лауазымды адамы Кеден кодексінің 415-бабының 3-тармағына сәйкес көрсетілетін қызметті алушының үй-жайлары мен аумақтарын Кеден кодексінің 524-бабы 1-тармағының 1) тармақшасында айқындалған талаптарға сәйкестігіне кедендік қарап-тексеруді жүргізеді.</w:t>
      </w:r>
    </w:p>
    <w:bookmarkEnd w:id="2560"/>
    <w:bookmarkStart w:name="z8417" w:id="2561"/>
    <w:p>
      <w:pPr>
        <w:spacing w:after="0"/>
        <w:ind w:left="0"/>
        <w:jc w:val="both"/>
      </w:pPr>
      <w:r>
        <w:rPr>
          <w:rFonts w:ascii="Times New Roman"/>
          <w:b w:val="false"/>
          <w:i w:val="false"/>
          <w:color w:val="000000"/>
          <w:sz w:val="28"/>
        </w:rPr>
        <w:t>
      Үй жайлар мен аумақтарды кедендік қарап-тексеруді жүргізу кезінде көрсетілетін қызметті алушы көрсетілетін қызметті берушінің лауазымды адамына түпнұсқаларын көрсете отырып мынадай:</w:t>
      </w:r>
    </w:p>
    <w:bookmarkEnd w:id="2561"/>
    <w:bookmarkStart w:name="z8418" w:id="2562"/>
    <w:p>
      <w:pPr>
        <w:spacing w:after="0"/>
        <w:ind w:left="0"/>
        <w:jc w:val="both"/>
      </w:pPr>
      <w:r>
        <w:rPr>
          <w:rFonts w:ascii="Times New Roman"/>
          <w:b w:val="false"/>
          <w:i w:val="false"/>
          <w:color w:val="000000"/>
          <w:sz w:val="28"/>
        </w:rPr>
        <w:t>
      1) бажсыз сауда дүкені ретінде пайдалануға жарамды құрылыстарды және (немесе) үй-жайларды (үй-жайлардың бөліктерін) иелену, пайдалану және (немесе) оларға билік ету құқығын растайтын құжаттардың;</w:t>
      </w:r>
    </w:p>
    <w:bookmarkEnd w:id="2562"/>
    <w:bookmarkStart w:name="z8419" w:id="2563"/>
    <w:p>
      <w:pPr>
        <w:spacing w:after="0"/>
        <w:ind w:left="0"/>
        <w:jc w:val="both"/>
      </w:pPr>
      <w:r>
        <w:rPr>
          <w:rFonts w:ascii="Times New Roman"/>
          <w:b w:val="false"/>
          <w:i w:val="false"/>
          <w:color w:val="000000"/>
          <w:sz w:val="28"/>
        </w:rPr>
        <w:t>
      2) егер оларды алу міндеті Қазақстан Республикасының заңнамасында көзделген болса, тіркеу құжаттарының немесе бөлшек саудаға арналған рұқсаттардың көшірмелерін ұсынады.</w:t>
      </w:r>
    </w:p>
    <w:bookmarkEnd w:id="2563"/>
    <w:bookmarkStart w:name="z8420" w:id="2564"/>
    <w:p>
      <w:pPr>
        <w:spacing w:after="0"/>
        <w:ind w:left="0"/>
        <w:jc w:val="both"/>
      </w:pPr>
      <w:r>
        <w:rPr>
          <w:rFonts w:ascii="Times New Roman"/>
          <w:b w:val="false"/>
          <w:i w:val="false"/>
          <w:color w:val="000000"/>
          <w:sz w:val="28"/>
        </w:rPr>
        <w:t>
      Бұл ретте ұсынылған құжаттардың көшірмелері көрсетілетін қызметті берушіде қалатын үй-жайлар мен аумақтарды кедендік тексеру актісіне қоса беріледі.</w:t>
      </w:r>
    </w:p>
    <w:bookmarkEnd w:id="2564"/>
    <w:bookmarkStart w:name="z8421" w:id="2565"/>
    <w:p>
      <w:pPr>
        <w:spacing w:after="0"/>
        <w:ind w:left="0"/>
        <w:jc w:val="both"/>
      </w:pPr>
      <w:r>
        <w:rPr>
          <w:rFonts w:ascii="Times New Roman"/>
          <w:b w:val="false"/>
          <w:i w:val="false"/>
          <w:color w:val="000000"/>
          <w:sz w:val="28"/>
        </w:rPr>
        <w:t>
      Үй-жайлар мен аумақтарды кедендік тексеру аяқталғаннан кейін үй-жайлар мен аумақтарды кедендік тексеру актісінің бір данасы көрсетілетін қызметті алушыға табыс етіледі.</w:t>
      </w:r>
    </w:p>
    <w:bookmarkEnd w:id="2565"/>
    <w:bookmarkStart w:name="z8422" w:id="2566"/>
    <w:p>
      <w:pPr>
        <w:spacing w:after="0"/>
        <w:ind w:left="0"/>
        <w:jc w:val="both"/>
      </w:pPr>
      <w:r>
        <w:rPr>
          <w:rFonts w:ascii="Times New Roman"/>
          <w:b w:val="false"/>
          <w:i w:val="false"/>
          <w:color w:val="000000"/>
          <w:sz w:val="28"/>
        </w:rPr>
        <w:t>
      Бажсыз сауда дүкендері иелерінің тізіліміне енгізу туралы шешім көрсетілетін қызметті беруші басшысының не оны алмастыратын адамның не көрсетілетін қызметті беруші басшысы орынбасарының бұйрығымен ресімделеді.</w:t>
      </w:r>
    </w:p>
    <w:bookmarkEnd w:id="2566"/>
    <w:bookmarkStart w:name="z8423" w:id="2567"/>
    <w:p>
      <w:pPr>
        <w:spacing w:after="0"/>
        <w:ind w:left="0"/>
        <w:jc w:val="both"/>
      </w:pPr>
      <w:r>
        <w:rPr>
          <w:rFonts w:ascii="Times New Roman"/>
          <w:b w:val="false"/>
          <w:i w:val="false"/>
          <w:color w:val="000000"/>
          <w:sz w:val="28"/>
        </w:rPr>
        <w:t>
      Көрсетілетін қызметті беруші тиісті шешім қабылданған күннен кейінгі 1 (бір) жұмыс күнінен кешіктірмей көрсетілетін қызметті алушыны жазбаша немесе электрондық нысанда хабардар етеді.</w:t>
      </w:r>
    </w:p>
    <w:bookmarkEnd w:id="2567"/>
    <w:bookmarkStart w:name="z8424" w:id="2568"/>
    <w:p>
      <w:pPr>
        <w:spacing w:after="0"/>
        <w:ind w:left="0"/>
        <w:jc w:val="both"/>
      </w:pPr>
      <w:r>
        <w:rPr>
          <w:rFonts w:ascii="Times New Roman"/>
          <w:b w:val="false"/>
          <w:i w:val="false"/>
          <w:color w:val="000000"/>
          <w:sz w:val="28"/>
        </w:rPr>
        <w:t>
      Порталға жүгінген кезде мемлекеттік қызметті көрсету нәтижесі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bookmarkEnd w:id="2568"/>
    <w:bookmarkStart w:name="z8425" w:id="2569"/>
    <w:p>
      <w:pPr>
        <w:spacing w:after="0"/>
        <w:ind w:left="0"/>
        <w:jc w:val="both"/>
      </w:pPr>
      <w:r>
        <w:rPr>
          <w:rFonts w:ascii="Times New Roman"/>
          <w:b w:val="false"/>
          <w:i w:val="false"/>
          <w:color w:val="000000"/>
          <w:sz w:val="28"/>
        </w:rPr>
        <w:t>
      4. 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bookmarkEnd w:id="2569"/>
    <w:bookmarkStart w:name="z8426" w:id="2570"/>
    <w:p>
      <w:pPr>
        <w:spacing w:after="0"/>
        <w:ind w:left="0"/>
        <w:jc w:val="both"/>
      </w:pPr>
      <w:r>
        <w:rPr>
          <w:rFonts w:ascii="Times New Roman"/>
          <w:b w:val="false"/>
          <w:i w:val="false"/>
          <w:color w:val="000000"/>
          <w:sz w:val="28"/>
        </w:rPr>
        <w:t>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2570"/>
    <w:bookmarkStart w:name="z8427" w:id="2571"/>
    <w:p>
      <w:pPr>
        <w:spacing w:after="0"/>
        <w:ind w:left="0"/>
        <w:jc w:val="both"/>
      </w:pPr>
      <w:r>
        <w:rPr>
          <w:rFonts w:ascii="Times New Roman"/>
          <w:b w:val="false"/>
          <w:i w:val="false"/>
          <w:color w:val="000000"/>
          <w:sz w:val="28"/>
        </w:rPr>
        <w:t>
      6. Мемлекеттік көрсетілетін қызметтерді көрсету үшін қажет ақпараттарды сақтайтын цифрлық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bookmarkEnd w:id="2571"/>
    <w:bookmarkStart w:name="z8428" w:id="2572"/>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2572"/>
    <w:bookmarkStart w:name="z8429" w:id="2573"/>
    <w:p>
      <w:pPr>
        <w:spacing w:after="0"/>
        <w:ind w:left="0"/>
        <w:jc w:val="both"/>
      </w:pPr>
      <w:r>
        <w:rPr>
          <w:rFonts w:ascii="Times New Roman"/>
          <w:b w:val="false"/>
          <w:i w:val="false"/>
          <w:color w:val="000000"/>
          <w:sz w:val="28"/>
        </w:rPr>
        <w:t>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2573"/>
    <w:bookmarkStart w:name="z8430" w:id="2574"/>
    <w:p>
      <w:pPr>
        <w:spacing w:after="0"/>
        <w:ind w:left="0"/>
        <w:jc w:val="both"/>
      </w:pPr>
      <w:r>
        <w:rPr>
          <w:rFonts w:ascii="Times New Roman"/>
          <w:b w:val="false"/>
          <w:i w:val="false"/>
          <w:color w:val="000000"/>
          <w:sz w:val="28"/>
        </w:rPr>
        <w:t>
      көрсетілетін қызметті беруші басшысының атына;</w:t>
      </w:r>
    </w:p>
    <w:bookmarkEnd w:id="2574"/>
    <w:bookmarkStart w:name="z8431" w:id="2575"/>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2575"/>
    <w:bookmarkStart w:name="z8432" w:id="2576"/>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2576"/>
    <w:bookmarkStart w:name="z8433" w:id="2577"/>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2577"/>
    <w:bookmarkStart w:name="z8434" w:id="2578"/>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2578"/>
    <w:bookmarkStart w:name="z8435" w:id="2579"/>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2579"/>
    <w:bookmarkStart w:name="z8436" w:id="2580"/>
    <w:p>
      <w:pPr>
        <w:spacing w:after="0"/>
        <w:ind w:left="0"/>
        <w:jc w:val="both"/>
      </w:pPr>
      <w:r>
        <w:rPr>
          <w:rFonts w:ascii="Times New Roman"/>
          <w:b w:val="false"/>
          <w:i w:val="false"/>
          <w:color w:val="000000"/>
          <w:sz w:val="28"/>
        </w:rPr>
        <w:t>
      8.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2580"/>
    <w:bookmarkStart w:name="z8437" w:id="2581"/>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25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"Бажсыз сауда дүкендері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иелерінің тізіліміне енгізу"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3" w:id="2582"/>
          <w:p>
            <w:pPr>
              <w:spacing w:after="20"/>
              <w:ind w:left="20"/>
              <w:jc w:val="both"/>
            </w:pPr>
            <w:r>
              <w:rPr>
                <w:rFonts w:ascii="Times New Roman"/>
                <w:b w:val="false"/>
                <w:i w:val="false"/>
                <w:color w:val="000000"/>
                <w:sz w:val="20"/>
              </w:rPr>
              <w:t>
</w:t>
            </w:r>
            <w:r>
              <w:rPr>
                <w:rFonts w:ascii="Times New Roman"/>
                <w:b w:val="false"/>
                <w:i w:val="false"/>
                <w:color w:val="000000"/>
                <w:sz w:val="20"/>
              </w:rPr>
              <w:t>"Бажсыз сауда дүкендері иелерінің тізіліміне енгізу" мемлекеттік қызмет көрсетуге қойылатын негізгі талаптардың тізбесі</w:t>
            </w:r>
          </w:p>
          <w:bookmarkEnd w:id="2582"/>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5" w:id="258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түрінің атауы:</w:t>
            </w:r>
          </w:p>
          <w:bookmarkEnd w:id="2583"/>
          <w:p>
            <w:pPr>
              <w:spacing w:after="20"/>
              <w:ind w:left="20"/>
              <w:jc w:val="both"/>
            </w:pPr>
            <w:r>
              <w:rPr>
                <w:rFonts w:ascii="Times New Roman"/>
                <w:b w:val="false"/>
                <w:i w:val="false"/>
                <w:color w:val="000000"/>
                <w:sz w:val="20"/>
              </w:rPr>
              <w:t>
</w:t>
            </w:r>
            <w:r>
              <w:rPr>
                <w:rFonts w:ascii="Times New Roman"/>
                <w:b w:val="false"/>
                <w:i w:val="false"/>
                <w:color w:val="000000"/>
                <w:sz w:val="20"/>
              </w:rPr>
              <w:t>1. Қызметті тоқтата тұру;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Қызметті қайта бастау;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Бажсыз сауда дүкені иелерінің тізілімінен шығару;</w:t>
            </w:r>
          </w:p>
          <w:p>
            <w:pPr>
              <w:spacing w:after="20"/>
              <w:ind w:left="20"/>
              <w:jc w:val="both"/>
            </w:pPr>
            <w:r>
              <w:rPr>
                <w:rFonts w:ascii="Times New Roman"/>
                <w:b w:val="false"/>
                <w:i w:val="false"/>
                <w:color w:val="000000"/>
                <w:sz w:val="20"/>
              </w:rPr>
              <w:t>
4. Бажсыз сауда дүкені иелері туралы мәліметтерді өзектрендіру (түзету).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1" w:id="258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5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кірістер комитетінің облыстар, Астана, Алматы және Шымкент қалалары бойынша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5" w:id="258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5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7" w:id="2586"/>
          <w:p>
            <w:pPr>
              <w:spacing w:after="20"/>
              <w:ind w:left="20"/>
              <w:jc w:val="both"/>
            </w:pPr>
            <w:r>
              <w:rPr>
                <w:rFonts w:ascii="Times New Roman"/>
                <w:b w:val="false"/>
                <w:i w:val="false"/>
                <w:color w:val="000000"/>
                <w:sz w:val="20"/>
              </w:rPr>
              <w:t>
1) "цифрлық үкімет" веб-порталы арқылы www.​egov.​kz (бұдан әрі – портал);</w:t>
            </w:r>
          </w:p>
          <w:bookmarkEnd w:id="2586"/>
          <w:p>
            <w:pPr>
              <w:spacing w:after="20"/>
              <w:ind w:left="20"/>
              <w:jc w:val="both"/>
            </w:pPr>
            <w:r>
              <w:rPr>
                <w:rFonts w:ascii="Times New Roman"/>
                <w:b w:val="false"/>
                <w:i w:val="false"/>
                <w:color w:val="000000"/>
                <w:sz w:val="20"/>
              </w:rPr>
              <w:t>
2) цифрлық объектілері, "KEDEN" цифрлық жүйесі арқылы www.​keden.​kgd.​gov.​kz (бұдан әрі – "KEDEN" ЦЖ).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0" w:id="258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5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2" w:id="2588"/>
          <w:p>
            <w:pPr>
              <w:spacing w:after="20"/>
              <w:ind w:left="20"/>
              <w:jc w:val="both"/>
            </w:pPr>
            <w:r>
              <w:rPr>
                <w:rFonts w:ascii="Times New Roman"/>
                <w:b w:val="false"/>
                <w:i w:val="false"/>
                <w:color w:val="000000"/>
                <w:sz w:val="20"/>
              </w:rPr>
              <w:t>
Бажсыз сауда дүкендерін тізілімге енгізу немесе осы Тізбенің 9-тармағында көрсетілген жағдайлар мен негіздер бойынша мемлекеттік қызмет көрсетуден бас тарту – өтініш тіркелген күннен бастап 10 (он) жұмыс күні ішінде;</w:t>
            </w:r>
          </w:p>
          <w:bookmarkEnd w:id="2588"/>
          <w:p>
            <w:pPr>
              <w:spacing w:after="20"/>
              <w:ind w:left="20"/>
              <w:jc w:val="both"/>
            </w:pPr>
            <w:r>
              <w:rPr>
                <w:rFonts w:ascii="Times New Roman"/>
                <w:b w:val="false"/>
                <w:i w:val="false"/>
                <w:color w:val="000000"/>
                <w:sz w:val="20"/>
              </w:rPr>
              <w:t>
</w:t>
            </w:r>
            <w:r>
              <w:rPr>
                <w:rFonts w:ascii="Times New Roman"/>
                <w:b w:val="false"/>
                <w:i w:val="false"/>
                <w:color w:val="000000"/>
                <w:sz w:val="20"/>
              </w:rPr>
              <w:t>қызметті тоқтата тұру –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қызметті қайта бастау –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бажсыз сауда дүкендері иелерін тізілімнен шығару – 3 (үш) жұмыс күні ішінде;</w:t>
            </w:r>
          </w:p>
          <w:p>
            <w:pPr>
              <w:spacing w:after="20"/>
              <w:ind w:left="20"/>
              <w:jc w:val="both"/>
            </w:pPr>
            <w:r>
              <w:rPr>
                <w:rFonts w:ascii="Times New Roman"/>
                <w:b w:val="false"/>
                <w:i w:val="false"/>
                <w:color w:val="000000"/>
                <w:sz w:val="20"/>
              </w:rPr>
              <w:t>
бажсыз сауда дүкендері иелері туралы мәліметтерді өзектендіру (түзету) – 10 (он)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8" w:id="2589"/>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5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2" w:id="259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5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Бажсыз сауда дүкендері иелерінің тізіліміне енгізу туралы шешім, бажсыз сауда дүкендерінің иесі ретінде қызметін тоқтата тұру туралы шешім, бажсыз сауда дүкендерінің иесі ретінде қызметін қайта бастау туралы шешім, бажсыз сауда дүкендері иелерінің тізілімінен шығару туралы шешім, мәліметтерге енгізілген өзгерістердің қабылданғаны туралы хабарлама не осы Тізбенің 9-тармағында көрсетілген жағдайлар мен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6" w:id="2591"/>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5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0" w:id="2592"/>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5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2" w:id="2593"/>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bookmarkEnd w:id="259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және "KEDEN" ЦЖ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Заңына (бұдан әрі – ҚР мерекелер туралы Заңы)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1)портал www.​egov.​kz;</w:t>
            </w:r>
          </w:p>
          <w:p>
            <w:pPr>
              <w:spacing w:after="20"/>
              <w:ind w:left="20"/>
              <w:jc w:val="both"/>
            </w:pPr>
            <w:r>
              <w:rPr>
                <w:rFonts w:ascii="Times New Roman"/>
                <w:b w:val="false"/>
                <w:i w:val="false"/>
                <w:color w:val="000000"/>
                <w:sz w:val="20"/>
              </w:rPr>
              <w:t>
2) "KEDEN" ЦЖ 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9" w:id="2594"/>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5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1" w:id="2595"/>
          <w:p>
            <w:pPr>
              <w:spacing w:after="20"/>
              <w:ind w:left="20"/>
              <w:jc w:val="both"/>
            </w:pPr>
            <w:r>
              <w:rPr>
                <w:rFonts w:ascii="Times New Roman"/>
                <w:b w:val="false"/>
                <w:i w:val="false"/>
                <w:color w:val="000000"/>
                <w:sz w:val="20"/>
              </w:rPr>
              <w:t>
көрсетілетін қызметті берушіге:</w:t>
            </w:r>
          </w:p>
          <w:bookmarkEnd w:id="2595"/>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Қағидаға 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берушінің лауазымды адамы "Қазақстан Республикасындағы кедендік реттеу туралы" Қазақстан Республикасы Кодексінің (бұдан әрі – Кодекс) 415-бабының 3-тармағына сәйкес көрсетілетін қызметті алушының үй-жайлары мен аумақтарын Кодекстің 524-бабы 1-тармағының 1) тармақшасында айқындалған талаптарға сәйкестігіне кедендік қарап-тексеруді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Тексеру жүргізу кезінде көрсетілетін қызметті алушы көрсетілетін қызметті берушінің лауазымды адамына түпнұсқаларын көрсете отырып, мынадай:</w:t>
            </w:r>
          </w:p>
          <w:p>
            <w:pPr>
              <w:spacing w:after="20"/>
              <w:ind w:left="20"/>
              <w:jc w:val="both"/>
            </w:pPr>
            <w:r>
              <w:rPr>
                <w:rFonts w:ascii="Times New Roman"/>
                <w:b w:val="false"/>
                <w:i w:val="false"/>
                <w:color w:val="000000"/>
                <w:sz w:val="20"/>
              </w:rPr>
              <w:t>
</w:t>
            </w:r>
            <w:r>
              <w:rPr>
                <w:rFonts w:ascii="Times New Roman"/>
                <w:b w:val="false"/>
                <w:i w:val="false"/>
                <w:color w:val="000000"/>
                <w:sz w:val="20"/>
              </w:rPr>
              <w:t>1) бажсыз сауда дүкені ретінде пайдалануға жарамды құрылыстарды және (немесе) үй-жайларды (үй-жайлардың бөліктерін) иелену және (немесе) оларға билік ету құқығын растайтын құжаттардың;</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егер оларды алу міндеті Қазақстан Республикасының заңнамасында көзделген болса, тіркеу құжаттарының немесе бөлшек саудаға арналған рұқсаттардың көшірмелерін ұсынады.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ұсынылған құжаттардың көшірмелері көрсетілетін қызметті берушіде қалатын Үй-жайлар мен аумақтарды кедендік тексеру актісіне қоса беріледі.</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2" w:id="2596"/>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59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4" w:id="2597"/>
          <w:p>
            <w:pPr>
              <w:spacing w:after="20"/>
              <w:ind w:left="20"/>
              <w:jc w:val="both"/>
            </w:pPr>
            <w:r>
              <w:rPr>
                <w:rFonts w:ascii="Times New Roman"/>
                <w:b w:val="false"/>
                <w:i w:val="false"/>
                <w:color w:val="000000"/>
                <w:sz w:val="20"/>
              </w:rPr>
              <w:t>
1) осы Тізбенің 8-тармағында көрсетілген барлық құжаттарды ұсынбауы;</w:t>
            </w:r>
          </w:p>
          <w:bookmarkEnd w:id="259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мынадай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бажсыз сауда дүкені ретінде пайдалануға арналған құрылыс жайлардың және (немесе) үй-жайлардың (үй-жайлар бөліктерінің) меншікте, шаруашылық жүргізуде, жедел басқаруда немесе жалға алынған болуы және мынадай талаптарға сәйкес келетін:</w:t>
            </w:r>
          </w:p>
          <w:p>
            <w:pPr>
              <w:spacing w:after="20"/>
              <w:ind w:left="20"/>
              <w:jc w:val="both"/>
            </w:pPr>
            <w:r>
              <w:rPr>
                <w:rFonts w:ascii="Times New Roman"/>
                <w:b w:val="false"/>
                <w:i w:val="false"/>
                <w:color w:val="000000"/>
                <w:sz w:val="20"/>
              </w:rPr>
              <w:t>
</w:t>
            </w:r>
            <w:r>
              <w:rPr>
                <w:rFonts w:ascii="Times New Roman"/>
                <w:b w:val="false"/>
                <w:i w:val="false"/>
                <w:color w:val="000000"/>
                <w:sz w:val="20"/>
              </w:rPr>
              <w:t>сауда залы тауарларды кедендік декларациялауды жүргізу үшін айқындалған орын шегінен тыс жерде болуға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бажсыз сауда дүкенінің аумағында сауда операцияларын жүзеге асыруға арналған орындар, сондай-ақ тауарлардың сақталуын қамтамасыз ету және тауарларды сатуға дайындау (орамасын ашу, ыдысынан босату және басқалар) жөніндегі операцияларды жүзеге асыруға арналған жеке қоршалған орындар болуға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заңнамасында көзделген жағдайларда бөлшек саудаға арналған тіркеу құжаттарының немесе рұқсаттардың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берушіге жүгінген күнге кедендік төлемдерді, салықтарды, арнайы, демпингке қарсы, өтемақы баждарын, өсімпұлдарды, пайыздарды төлеу бойынша белгіленген мерзімде орындалмаған міндеттің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кірістер органына жүгінген күнге дейін бір жыл ішінде Қазақстан Республикасы Әкімшілік құқық бұзушылық туралы кодексінің 528, 532, 535, 538, 544, 551 және 555-баптарына сәйкес әкімшілік жауаптылыққа тарту фактілерінің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тауарларды Кеден кодекстің 324-бабы 2-тармағының 4) тармақшасында көрсетілген тұлғаларға өткізу үшін көзделген бажсыз сауда дүкендері үшін тиісті тізілімге енгізудің қосымша шарттарын Кеден кодекстің 525-бабы 1-тармағына сәйкем сыртқы саясат саласындағы уәкілетті органмен келісу бойынша уәкілетті орган белгілейді;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шот-фактуралардың цифрлық жүйесін пайдалану туралы шарттың (келісімнің)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Қылмыстық кодексінің 190, 192-1, 193, 209, 213, 214, 218, 233, 233-1, 250, 259, 311 және 312 баптары бойынша, сондай-ақ Қазақстан Республикасының Қылмыстық кодексінің 214, 216, 218, 234, 235, 236, 241, 245, 255, 256, 286, 297, 366 және 367 баптары бойынша Бажсыз сауда дүкендері иелерінің тізіліміне енгізуге үміткер заңды тұлғалардың басшылары болып табылатын жеке тұлғаларда өтелмеген соттылықтың болмауы егер бажсыз сауда дүкендері иелерінің тізіліміне енгізу туралы өтініш берілген күнге құрылыс жайлар және (немесе) үй-жайлар (үй-жайлардың бөліктері) жалға алынған болса, мұндай құрылыс жайларға және (немесе) үй-жайларға (үй-жайлардың бөліктеріне) қатысты жалға алу шарты кемінде алты ай мерзімге жасалмаған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9" w:id="2598"/>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59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1" w:id="2599"/>
          <w:p>
            <w:pPr>
              <w:spacing w:after="20"/>
              <w:ind w:left="20"/>
              <w:jc w:val="both"/>
            </w:pPr>
            <w:r>
              <w:rPr>
                <w:rFonts w:ascii="Times New Roman"/>
                <w:b w:val="false"/>
                <w:i w:val="false"/>
                <w:color w:val="000000"/>
                <w:sz w:val="20"/>
              </w:rPr>
              <w:t>
Көрсетілетін қызметті алушының ЭЦҚ-сы болған кезде мемлекеттік көрсетілетін қызметті электрондық нысанда портал арқылы алуға мүмкіндігі бар.</w:t>
            </w:r>
          </w:p>
          <w:bookmarkEnd w:id="2599"/>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мәртебесі туралы ақпаратты порталдағы "жеке кабинеті", 1414, 8 800 080 7777 Бірыңғай байланыс орталығы арқылы қашықтықтан қол жеткізу режимінде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мобильдік қосымшада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"Бажсыз сауда дүкендері</w:t>
            </w:r>
            <w:r>
              <w:br/>
            </w:r>
            <w:r>
              <w:rPr>
                <w:rFonts w:ascii="Times New Roman"/>
                <w:b w:val="false"/>
                <w:i w:val="false"/>
                <w:color w:val="000000"/>
                <w:sz w:val="20"/>
              </w:rPr>
              <w:t>иелерінің тізіліміне енгізу"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қағидасына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____________________________</w:t>
            </w:r>
            <w:r>
              <w:br/>
            </w:r>
            <w:r>
              <w:rPr>
                <w:rFonts w:ascii="Times New Roman"/>
                <w:b w:val="false"/>
                <w:i w:val="false"/>
                <w:color w:val="000000"/>
                <w:sz w:val="20"/>
              </w:rPr>
              <w:t>(заңды тұлғаның толық атауы)</w:t>
            </w:r>
            <w:r>
              <w:br/>
            </w:r>
            <w:r>
              <w:rPr>
                <w:rFonts w:ascii="Times New Roman"/>
                <w:b w:val="false"/>
                <w:i w:val="false"/>
                <w:color w:val="000000"/>
                <w:sz w:val="20"/>
              </w:rPr>
              <w:t>____________________________</w:t>
            </w:r>
            <w:r>
              <w:br/>
            </w:r>
            <w:r>
              <w:rPr>
                <w:rFonts w:ascii="Times New Roman"/>
                <w:b w:val="false"/>
                <w:i w:val="false"/>
                <w:color w:val="000000"/>
                <w:sz w:val="20"/>
              </w:rPr>
              <w:t>(заңды мекен-жайы)</w:t>
            </w:r>
            <w:r>
              <w:br/>
            </w:r>
            <w:r>
              <w:rPr>
                <w:rFonts w:ascii="Times New Roman"/>
                <w:b w:val="false"/>
                <w:i w:val="false"/>
                <w:color w:val="000000"/>
                <w:sz w:val="20"/>
              </w:rPr>
              <w:t>____________________________</w:t>
            </w:r>
            <w:r>
              <w:br/>
            </w:r>
            <w:r>
              <w:rPr>
                <w:rFonts w:ascii="Times New Roman"/>
                <w:b w:val="false"/>
                <w:i w:val="false"/>
                <w:color w:val="000000"/>
                <w:sz w:val="20"/>
              </w:rPr>
              <w:t>(нақты мекен-жайы)</w:t>
            </w:r>
            <w:r>
              <w:br/>
            </w:r>
            <w:r>
              <w:rPr>
                <w:rFonts w:ascii="Times New Roman"/>
                <w:b w:val="false"/>
                <w:i w:val="false"/>
                <w:color w:val="000000"/>
                <w:sz w:val="20"/>
              </w:rPr>
              <w:t>____________________________</w:t>
            </w:r>
            <w:r>
              <w:br/>
            </w:r>
            <w:r>
              <w:rPr>
                <w:rFonts w:ascii="Times New Roman"/>
                <w:b w:val="false"/>
                <w:i w:val="false"/>
                <w:color w:val="000000"/>
                <w:sz w:val="20"/>
              </w:rPr>
              <w:t>(бизнес-сәйкестендiру нөмiрi)</w:t>
            </w:r>
            <w:r>
              <w:br/>
            </w:r>
            <w:r>
              <w:rPr>
                <w:rFonts w:ascii="Times New Roman"/>
                <w:b w:val="false"/>
                <w:i w:val="false"/>
                <w:color w:val="000000"/>
                <w:sz w:val="20"/>
              </w:rPr>
              <w:t>____________________________</w:t>
            </w:r>
            <w:r>
              <w:br/>
            </w:r>
            <w:r>
              <w:rPr>
                <w:rFonts w:ascii="Times New Roman"/>
                <w:b w:val="false"/>
                <w:i w:val="false"/>
                <w:color w:val="000000"/>
                <w:sz w:val="20"/>
              </w:rPr>
              <w:t>(электрондық мекен-жайы,</w:t>
            </w:r>
            <w:r>
              <w:br/>
            </w:r>
            <w:r>
              <w:rPr>
                <w:rFonts w:ascii="Times New Roman"/>
                <w:b w:val="false"/>
                <w:i w:val="false"/>
                <w:color w:val="000000"/>
                <w:sz w:val="20"/>
              </w:rPr>
              <w:t>телефоны)</w:t>
            </w:r>
            <w:r>
              <w:br/>
            </w:r>
            <w:r>
              <w:rPr>
                <w:rFonts w:ascii="Times New Roman"/>
                <w:b w:val="false"/>
                <w:i w:val="false"/>
                <w:color w:val="000000"/>
                <w:sz w:val="20"/>
              </w:rPr>
              <w:t>____________________________</w:t>
            </w:r>
            <w:r>
              <w:br/>
            </w:r>
            <w:r>
              <w:rPr>
                <w:rFonts w:ascii="Times New Roman"/>
                <w:b w:val="false"/>
                <w:i w:val="false"/>
                <w:color w:val="000000"/>
                <w:sz w:val="20"/>
              </w:rPr>
              <w:t>(мемлекеттік кірістер органының атауы)</w:t>
            </w:r>
          </w:p>
        </w:tc>
      </w:tr>
    </w:tbl>
    <w:bookmarkStart w:name="z8527" w:id="2600"/>
    <w:p>
      <w:pPr>
        <w:spacing w:after="0"/>
        <w:ind w:left="0"/>
        <w:jc w:val="left"/>
      </w:pPr>
      <w:r>
        <w:rPr>
          <w:rFonts w:ascii="Times New Roman"/>
          <w:b/>
          <w:i w:val="false"/>
          <w:color w:val="000000"/>
        </w:rPr>
        <w:t xml:space="preserve"> Бажсыз сауда дүкендері иелерінің тізіліміне енгізу туралы өтініш</w:t>
      </w:r>
    </w:p>
    <w:bookmarkEnd w:id="2600"/>
    <w:bookmarkStart w:name="z8528" w:id="2601"/>
    <w:p>
      <w:pPr>
        <w:spacing w:after="0"/>
        <w:ind w:left="0"/>
        <w:jc w:val="both"/>
      </w:pPr>
      <w:r>
        <w:rPr>
          <w:rFonts w:ascii="Times New Roman"/>
          <w:b w:val="false"/>
          <w:i w:val="false"/>
          <w:color w:val="000000"/>
          <w:sz w:val="28"/>
        </w:rPr>
        <w:t>
      Сізден "Қазақстан Республикасындағы кедендік реттеу туралы" Қазақстан Республикасы Кодексінің 525-бабының 1-тармағына сәйкес бажсыз сауда дүкендері иелерінің тізіліміне енгізуді сұраймыз.</w:t>
      </w:r>
    </w:p>
    <w:bookmarkEnd w:id="2601"/>
    <w:bookmarkStart w:name="z8529" w:id="2602"/>
    <w:p>
      <w:pPr>
        <w:spacing w:after="0"/>
        <w:ind w:left="0"/>
        <w:jc w:val="both"/>
      </w:pPr>
      <w:r>
        <w:rPr>
          <w:rFonts w:ascii="Times New Roman"/>
          <w:b w:val="false"/>
          <w:i w:val="false"/>
          <w:color w:val="000000"/>
          <w:sz w:val="28"/>
        </w:rPr>
        <w:t>
      Мынадай мәліметтерді көрсетеміз:</w:t>
      </w:r>
    </w:p>
    <w:bookmarkEnd w:id="2602"/>
    <w:bookmarkStart w:name="z8530" w:id="2603"/>
    <w:p>
      <w:pPr>
        <w:spacing w:after="0"/>
        <w:ind w:left="0"/>
        <w:jc w:val="both"/>
      </w:pPr>
      <w:r>
        <w:rPr>
          <w:rFonts w:ascii="Times New Roman"/>
          <w:b w:val="false"/>
          <w:i w:val="false"/>
          <w:color w:val="000000"/>
          <w:sz w:val="28"/>
        </w:rPr>
        <w:t>
      бажсыз сауда дүкені ретінде пайдалануға арналған және мынадай талаптарға сәйкес келетін құрылысжайлардың және (немесе) үй-жайлардың (үй-жайлар бөліктерінің) меншікте, шаруашылық жүргізуде, жедел басқаруда немесе жалға алынған болуы. Егер бажсыз сауда дүкендері иелерінің тізіліміне енгізу туралы өтініш берілген күнге құрылысжайлар және (немесе) үй-жайлар (үй-жайлардың бөліктері) жалға алынған болса, мұндай құрылысжайларға және (немесе) үй-жайларға (үй-жайлардың бөліктеріне) қатысты жалға алу шарты кемінде алты ай мерзімге жасалуға тиіс</w:t>
      </w:r>
    </w:p>
    <w:bookmarkEnd w:id="2603"/>
    <w:bookmarkStart w:name="z8531" w:id="2604"/>
    <w:p>
      <w:pPr>
        <w:spacing w:after="0"/>
        <w:ind w:left="0"/>
        <w:jc w:val="both"/>
      </w:pPr>
      <w:r>
        <w:rPr>
          <w:rFonts w:ascii="Times New Roman"/>
          <w:b w:val="false"/>
          <w:i w:val="false"/>
          <w:color w:val="000000"/>
          <w:sz w:val="28"/>
        </w:rPr>
        <w:t>
      ___________________________________________________________________</w:t>
      </w:r>
    </w:p>
    <w:bookmarkEnd w:id="2604"/>
    <w:bookmarkStart w:name="z8532" w:id="2605"/>
    <w:p>
      <w:pPr>
        <w:spacing w:after="0"/>
        <w:ind w:left="0"/>
        <w:jc w:val="both"/>
      </w:pPr>
      <w:r>
        <w:rPr>
          <w:rFonts w:ascii="Times New Roman"/>
          <w:b w:val="false"/>
          <w:i w:val="false"/>
          <w:color w:val="000000"/>
          <w:sz w:val="28"/>
        </w:rPr>
        <w:t>
      __________________________________________________________________;</w:t>
      </w:r>
    </w:p>
    <w:bookmarkEnd w:id="2605"/>
    <w:bookmarkStart w:name="z8533" w:id="2606"/>
    <w:p>
      <w:pPr>
        <w:spacing w:after="0"/>
        <w:ind w:left="0"/>
        <w:jc w:val="both"/>
      </w:pPr>
      <w:r>
        <w:rPr>
          <w:rFonts w:ascii="Times New Roman"/>
          <w:b w:val="false"/>
          <w:i w:val="false"/>
          <w:color w:val="000000"/>
          <w:sz w:val="28"/>
        </w:rPr>
        <w:t>
      сауда залы тауарларды кедендік декларациялауды жүргізу үшін айқындалған орын шегінен тыс жерде болуға тиіс</w:t>
      </w:r>
    </w:p>
    <w:bookmarkEnd w:id="2606"/>
    <w:bookmarkStart w:name="z8534" w:id="2607"/>
    <w:p>
      <w:pPr>
        <w:spacing w:after="0"/>
        <w:ind w:left="0"/>
        <w:jc w:val="both"/>
      </w:pPr>
      <w:r>
        <w:rPr>
          <w:rFonts w:ascii="Times New Roman"/>
          <w:b w:val="false"/>
          <w:i w:val="false"/>
          <w:color w:val="000000"/>
          <w:sz w:val="28"/>
        </w:rPr>
        <w:t>
      ____________________________________________________________________</w:t>
      </w:r>
    </w:p>
    <w:bookmarkEnd w:id="2607"/>
    <w:bookmarkStart w:name="z8535" w:id="2608"/>
    <w:p>
      <w:pPr>
        <w:spacing w:after="0"/>
        <w:ind w:left="0"/>
        <w:jc w:val="both"/>
      </w:pPr>
      <w:r>
        <w:rPr>
          <w:rFonts w:ascii="Times New Roman"/>
          <w:b w:val="false"/>
          <w:i w:val="false"/>
          <w:color w:val="000000"/>
          <w:sz w:val="28"/>
        </w:rPr>
        <w:t>
      ___________________________________________________________________;</w:t>
      </w:r>
    </w:p>
    <w:bookmarkEnd w:id="2608"/>
    <w:bookmarkStart w:name="z8536" w:id="2609"/>
    <w:p>
      <w:pPr>
        <w:spacing w:after="0"/>
        <w:ind w:left="0"/>
        <w:jc w:val="both"/>
      </w:pPr>
      <w:r>
        <w:rPr>
          <w:rFonts w:ascii="Times New Roman"/>
          <w:b w:val="false"/>
          <w:i w:val="false"/>
          <w:color w:val="000000"/>
          <w:sz w:val="28"/>
        </w:rPr>
        <w:t>
      бажсыз сауда дүкенінің аумағында сауда операцияларын жүзеге асыруға арналған орындар, сондай-ақ тауарлардың сақталуын қамтамасыз ету және тауарларды сатуға дайындау (орамасын ашу, ыдысынан босату және басқалар) жөніндегі операцияларды жүзеге асыруға арналған жеке қоршалған орындар болуға тиіс</w:t>
      </w:r>
    </w:p>
    <w:bookmarkEnd w:id="2609"/>
    <w:bookmarkStart w:name="z8537" w:id="2610"/>
    <w:p>
      <w:pPr>
        <w:spacing w:after="0"/>
        <w:ind w:left="0"/>
        <w:jc w:val="both"/>
      </w:pPr>
      <w:r>
        <w:rPr>
          <w:rFonts w:ascii="Times New Roman"/>
          <w:b w:val="false"/>
          <w:i w:val="false"/>
          <w:color w:val="000000"/>
          <w:sz w:val="28"/>
        </w:rPr>
        <w:t>
      ____________________________________________________________________</w:t>
      </w:r>
    </w:p>
    <w:bookmarkEnd w:id="2610"/>
    <w:bookmarkStart w:name="z8538" w:id="2611"/>
    <w:p>
      <w:pPr>
        <w:spacing w:after="0"/>
        <w:ind w:left="0"/>
        <w:jc w:val="both"/>
      </w:pPr>
      <w:r>
        <w:rPr>
          <w:rFonts w:ascii="Times New Roman"/>
          <w:b w:val="false"/>
          <w:i w:val="false"/>
          <w:color w:val="000000"/>
          <w:sz w:val="28"/>
        </w:rPr>
        <w:t>
      ___________________________________________________________________;</w:t>
      </w:r>
    </w:p>
    <w:bookmarkEnd w:id="2611"/>
    <w:bookmarkStart w:name="z8539" w:id="2612"/>
    <w:p>
      <w:pPr>
        <w:spacing w:after="0"/>
        <w:ind w:left="0"/>
        <w:jc w:val="both"/>
      </w:pPr>
      <w:r>
        <w:rPr>
          <w:rFonts w:ascii="Times New Roman"/>
          <w:b w:val="false"/>
          <w:i w:val="false"/>
          <w:color w:val="000000"/>
          <w:sz w:val="28"/>
        </w:rPr>
        <w:t>
      Қазақстан Республикасының заңнамасында көзделген жағдайларда бөлшек саудаға арналған тіркеу құжаттарының немесе рұқсаттардың болуы туралы мәлімет</w:t>
      </w:r>
    </w:p>
    <w:bookmarkEnd w:id="2612"/>
    <w:bookmarkStart w:name="z8540" w:id="2613"/>
    <w:p>
      <w:pPr>
        <w:spacing w:after="0"/>
        <w:ind w:left="0"/>
        <w:jc w:val="both"/>
      </w:pPr>
      <w:r>
        <w:rPr>
          <w:rFonts w:ascii="Times New Roman"/>
          <w:b w:val="false"/>
          <w:i w:val="false"/>
          <w:color w:val="000000"/>
          <w:sz w:val="28"/>
        </w:rPr>
        <w:t>
      ____________________________________________________________________</w:t>
      </w:r>
    </w:p>
    <w:bookmarkEnd w:id="2613"/>
    <w:bookmarkStart w:name="z8541" w:id="2614"/>
    <w:p>
      <w:pPr>
        <w:spacing w:after="0"/>
        <w:ind w:left="0"/>
        <w:jc w:val="both"/>
      </w:pPr>
      <w:r>
        <w:rPr>
          <w:rFonts w:ascii="Times New Roman"/>
          <w:b w:val="false"/>
          <w:i w:val="false"/>
          <w:color w:val="000000"/>
          <w:sz w:val="28"/>
        </w:rPr>
        <w:t>
      ___________________________________________________________________;</w:t>
      </w:r>
    </w:p>
    <w:bookmarkEnd w:id="2614"/>
    <w:bookmarkStart w:name="z8542" w:id="2615"/>
    <w:p>
      <w:pPr>
        <w:spacing w:after="0"/>
        <w:ind w:left="0"/>
        <w:jc w:val="both"/>
      </w:pPr>
      <w:r>
        <w:rPr>
          <w:rFonts w:ascii="Times New Roman"/>
          <w:b w:val="false"/>
          <w:i w:val="false"/>
          <w:color w:val="000000"/>
          <w:sz w:val="28"/>
        </w:rPr>
        <w:t>
      аумақтық мемлекеттік кірістер органына өтініш берілген күнге кедендік төлемдерді, салықтарды, арнайы, демпингке қарсы, өтемақы баждарын, өсімпұлдарды, пайыздарды төлеу бойынша белгіленген мерзімде орындалмаған міндеттің болмауы</w:t>
      </w:r>
    </w:p>
    <w:bookmarkEnd w:id="2615"/>
    <w:bookmarkStart w:name="z8543" w:id="2616"/>
    <w:p>
      <w:pPr>
        <w:spacing w:after="0"/>
        <w:ind w:left="0"/>
        <w:jc w:val="both"/>
      </w:pPr>
      <w:r>
        <w:rPr>
          <w:rFonts w:ascii="Times New Roman"/>
          <w:b w:val="false"/>
          <w:i w:val="false"/>
          <w:color w:val="000000"/>
          <w:sz w:val="28"/>
        </w:rPr>
        <w:t>
      ____________________________________________________________________</w:t>
      </w:r>
    </w:p>
    <w:bookmarkEnd w:id="2616"/>
    <w:bookmarkStart w:name="z8544" w:id="2617"/>
    <w:p>
      <w:pPr>
        <w:spacing w:after="0"/>
        <w:ind w:left="0"/>
        <w:jc w:val="both"/>
      </w:pPr>
      <w:r>
        <w:rPr>
          <w:rFonts w:ascii="Times New Roman"/>
          <w:b w:val="false"/>
          <w:i w:val="false"/>
          <w:color w:val="000000"/>
          <w:sz w:val="28"/>
        </w:rPr>
        <w:t>
      ___________________________________________________________________;</w:t>
      </w:r>
    </w:p>
    <w:bookmarkEnd w:id="2617"/>
    <w:bookmarkStart w:name="z8545" w:id="2618"/>
    <w:p>
      <w:pPr>
        <w:spacing w:after="0"/>
        <w:ind w:left="0"/>
        <w:jc w:val="both"/>
      </w:pPr>
      <w:r>
        <w:rPr>
          <w:rFonts w:ascii="Times New Roman"/>
          <w:b w:val="false"/>
          <w:i w:val="false"/>
          <w:color w:val="000000"/>
          <w:sz w:val="28"/>
        </w:rPr>
        <w:t>
      мемлекеттік кірістер органына өтініш берілген күнге дейін бір жыл ішінде Қазақстан Республикасы Әкімшілік құқық бұзушылық туралы кодексінің 528, 532, 535, 538, 544, 551 және 555-баптарына сәйкес әкімшілік жауаптылыққа тарту фактілерінің болмауы</w:t>
      </w:r>
    </w:p>
    <w:bookmarkEnd w:id="2618"/>
    <w:bookmarkStart w:name="z8546" w:id="2619"/>
    <w:p>
      <w:pPr>
        <w:spacing w:after="0"/>
        <w:ind w:left="0"/>
        <w:jc w:val="both"/>
      </w:pPr>
      <w:r>
        <w:rPr>
          <w:rFonts w:ascii="Times New Roman"/>
          <w:b w:val="false"/>
          <w:i w:val="false"/>
          <w:color w:val="000000"/>
          <w:sz w:val="28"/>
        </w:rPr>
        <w:t>
      ____________________________________________________________________</w:t>
      </w:r>
    </w:p>
    <w:bookmarkEnd w:id="2619"/>
    <w:bookmarkStart w:name="z8547" w:id="2620"/>
    <w:p>
      <w:pPr>
        <w:spacing w:after="0"/>
        <w:ind w:left="0"/>
        <w:jc w:val="both"/>
      </w:pPr>
      <w:r>
        <w:rPr>
          <w:rFonts w:ascii="Times New Roman"/>
          <w:b w:val="false"/>
          <w:i w:val="false"/>
          <w:color w:val="000000"/>
          <w:sz w:val="28"/>
        </w:rPr>
        <w:t>
      ___________________________________________________________________;</w:t>
      </w:r>
    </w:p>
    <w:bookmarkEnd w:id="2620"/>
    <w:bookmarkStart w:name="z8548" w:id="2621"/>
    <w:p>
      <w:pPr>
        <w:spacing w:after="0"/>
        <w:ind w:left="0"/>
        <w:jc w:val="both"/>
      </w:pPr>
      <w:r>
        <w:rPr>
          <w:rFonts w:ascii="Times New Roman"/>
          <w:b w:val="false"/>
          <w:i w:val="false"/>
          <w:color w:val="000000"/>
          <w:sz w:val="28"/>
        </w:rPr>
        <w:t>
      тауарларды Кодекстің 324-бабы 2-тармағының 4) тармақшасында аталған тұлғаларға өткізу үшін көзделген бажсыз сауда дүкендері үшін тиісті тізілімге енгізудің қосымша шарттарын сыртқы саясат саласындағы уәкілетті органмен келісу бойынша кеден ісі саласындағы уәкілетті орган белгілейді</w:t>
      </w:r>
    </w:p>
    <w:bookmarkEnd w:id="2621"/>
    <w:bookmarkStart w:name="z8549" w:id="2622"/>
    <w:p>
      <w:pPr>
        <w:spacing w:after="0"/>
        <w:ind w:left="0"/>
        <w:jc w:val="both"/>
      </w:pPr>
      <w:r>
        <w:rPr>
          <w:rFonts w:ascii="Times New Roman"/>
          <w:b w:val="false"/>
          <w:i w:val="false"/>
          <w:color w:val="000000"/>
          <w:sz w:val="28"/>
        </w:rPr>
        <w:t>
      ____________________________________________________________________</w:t>
      </w:r>
    </w:p>
    <w:bookmarkEnd w:id="2622"/>
    <w:bookmarkStart w:name="z8550" w:id="2623"/>
    <w:p>
      <w:pPr>
        <w:spacing w:after="0"/>
        <w:ind w:left="0"/>
        <w:jc w:val="both"/>
      </w:pPr>
      <w:r>
        <w:rPr>
          <w:rFonts w:ascii="Times New Roman"/>
          <w:b w:val="false"/>
          <w:i w:val="false"/>
          <w:color w:val="000000"/>
          <w:sz w:val="28"/>
        </w:rPr>
        <w:t>
      ___________________________________________________________________;</w:t>
      </w:r>
    </w:p>
    <w:bookmarkEnd w:id="2623"/>
    <w:bookmarkStart w:name="z8551" w:id="2624"/>
    <w:p>
      <w:pPr>
        <w:spacing w:after="0"/>
        <w:ind w:left="0"/>
        <w:jc w:val="both"/>
      </w:pPr>
      <w:r>
        <w:rPr>
          <w:rFonts w:ascii="Times New Roman"/>
          <w:b w:val="false"/>
          <w:i w:val="false"/>
          <w:color w:val="000000"/>
          <w:sz w:val="28"/>
        </w:rPr>
        <w:t xml:space="preserve">
      электрондық шот-фактуралардың цифрлық жүйесін пайдалану туралы шарттың </w:t>
      </w:r>
    </w:p>
    <w:bookmarkEnd w:id="2624"/>
    <w:bookmarkStart w:name="z8552" w:id="2625"/>
    <w:p>
      <w:pPr>
        <w:spacing w:after="0"/>
        <w:ind w:left="0"/>
        <w:jc w:val="both"/>
      </w:pPr>
      <w:r>
        <w:rPr>
          <w:rFonts w:ascii="Times New Roman"/>
          <w:b w:val="false"/>
          <w:i w:val="false"/>
          <w:color w:val="000000"/>
          <w:sz w:val="28"/>
        </w:rPr>
        <w:t>
      (келісімнің) болуы</w:t>
      </w:r>
    </w:p>
    <w:bookmarkEnd w:id="2625"/>
    <w:bookmarkStart w:name="z8553" w:id="2626"/>
    <w:p>
      <w:pPr>
        <w:spacing w:after="0"/>
        <w:ind w:left="0"/>
        <w:jc w:val="both"/>
      </w:pPr>
      <w:r>
        <w:rPr>
          <w:rFonts w:ascii="Times New Roman"/>
          <w:b w:val="false"/>
          <w:i w:val="false"/>
          <w:color w:val="000000"/>
          <w:sz w:val="28"/>
        </w:rPr>
        <w:t>
      ____________________________________________________________________</w:t>
      </w:r>
    </w:p>
    <w:bookmarkEnd w:id="2626"/>
    <w:bookmarkStart w:name="z8554" w:id="2627"/>
    <w:p>
      <w:pPr>
        <w:spacing w:after="0"/>
        <w:ind w:left="0"/>
        <w:jc w:val="both"/>
      </w:pPr>
      <w:r>
        <w:rPr>
          <w:rFonts w:ascii="Times New Roman"/>
          <w:b w:val="false"/>
          <w:i w:val="false"/>
          <w:color w:val="000000"/>
          <w:sz w:val="28"/>
        </w:rPr>
        <w:t>
      ___________________________________________________________________.</w:t>
      </w:r>
    </w:p>
    <w:bookmarkEnd w:id="2627"/>
    <w:bookmarkStart w:name="z8555" w:id="2628"/>
    <w:p>
      <w:pPr>
        <w:spacing w:after="0"/>
        <w:ind w:left="0"/>
        <w:jc w:val="both"/>
      </w:pPr>
      <w:r>
        <w:rPr>
          <w:rFonts w:ascii="Times New Roman"/>
          <w:b w:val="false"/>
          <w:i w:val="false"/>
          <w:color w:val="000000"/>
          <w:sz w:val="28"/>
        </w:rPr>
        <w:t>
      Қазақстан Республикасының Қылмыстық кодексінің 190, 192-1, 193, 209, 213, 214, 218, 233, 233-1, 250, 259, 311 және 312 баптары бойынша, сондай-ақ Қазақстан Республикасының Қылмыстық кодексінің 214, 216, 218, 234, 235, 236, 241, 245, 255, 256, 286, 297, 366 және 367 баптары бойынша Бажсыз сауда дүкендері иелерінің тізіліміне енгізуге үміткер заңды тұлғалардың басшылары болып табылатын жеке тұлғаларда өтелмеген соттылықтың болмауы ________________________________;</w:t>
      </w:r>
    </w:p>
    <w:bookmarkEnd w:id="2628"/>
    <w:bookmarkStart w:name="z8556" w:id="2629"/>
    <w:p>
      <w:pPr>
        <w:spacing w:after="0"/>
        <w:ind w:left="0"/>
        <w:jc w:val="both"/>
      </w:pPr>
      <w:r>
        <w:rPr>
          <w:rFonts w:ascii="Times New Roman"/>
          <w:b w:val="false"/>
          <w:i w:val="false"/>
          <w:color w:val="000000"/>
          <w:sz w:val="28"/>
        </w:rPr>
        <w:t>
      "Бажсыз сауда дүкендері иелерінің тізіліміне енгізу" мемлекеттік көрсетілетін қызметті көрсету шеңберінде цифрлық жүйелерде заңмен қорғалатын құпиядан тұратын мәліметтерді пайдалануға келісім</w:t>
      </w:r>
    </w:p>
    <w:bookmarkEnd w:id="2629"/>
    <w:bookmarkStart w:name="z8557" w:id="2630"/>
    <w:p>
      <w:pPr>
        <w:spacing w:after="0"/>
        <w:ind w:left="0"/>
        <w:jc w:val="both"/>
      </w:pPr>
      <w:r>
        <w:rPr>
          <w:rFonts w:ascii="Times New Roman"/>
          <w:b w:val="false"/>
          <w:i w:val="false"/>
          <w:color w:val="000000"/>
          <w:sz w:val="28"/>
        </w:rPr>
        <w:t>
      ____________________________________________________________________</w:t>
      </w:r>
    </w:p>
    <w:bookmarkEnd w:id="2630"/>
    <w:bookmarkStart w:name="z8558" w:id="2631"/>
    <w:p>
      <w:pPr>
        <w:spacing w:after="0"/>
        <w:ind w:left="0"/>
        <w:jc w:val="both"/>
      </w:pPr>
      <w:r>
        <w:rPr>
          <w:rFonts w:ascii="Times New Roman"/>
          <w:b w:val="false"/>
          <w:i w:val="false"/>
          <w:color w:val="000000"/>
          <w:sz w:val="28"/>
        </w:rPr>
        <w:t>
      ___________________________________________________________________.</w:t>
      </w:r>
    </w:p>
    <w:bookmarkEnd w:id="2631"/>
    <w:bookmarkStart w:name="z8559" w:id="2632"/>
    <w:p>
      <w:pPr>
        <w:spacing w:after="0"/>
        <w:ind w:left="0"/>
        <w:jc w:val="both"/>
      </w:pPr>
      <w:r>
        <w:rPr>
          <w:rFonts w:ascii="Times New Roman"/>
          <w:b w:val="false"/>
          <w:i w:val="false"/>
          <w:color w:val="000000"/>
          <w:sz w:val="28"/>
        </w:rPr>
        <w:t>
      Берген күні: ____________________</w:t>
      </w:r>
    </w:p>
    <w:bookmarkEnd w:id="2632"/>
    <w:bookmarkStart w:name="z8560" w:id="2633"/>
    <w:p>
      <w:pPr>
        <w:spacing w:after="0"/>
        <w:ind w:left="0"/>
        <w:jc w:val="both"/>
      </w:pPr>
      <w:r>
        <w:rPr>
          <w:rFonts w:ascii="Times New Roman"/>
          <w:b w:val="false"/>
          <w:i w:val="false"/>
          <w:color w:val="000000"/>
          <w:sz w:val="28"/>
        </w:rPr>
        <w:t>
      Заңды тұлға өкілінің</w:t>
      </w:r>
    </w:p>
    <w:bookmarkEnd w:id="2633"/>
    <w:bookmarkStart w:name="z8561" w:id="2634"/>
    <w:p>
      <w:pPr>
        <w:spacing w:after="0"/>
        <w:ind w:left="0"/>
        <w:jc w:val="both"/>
      </w:pPr>
      <w:r>
        <w:rPr>
          <w:rFonts w:ascii="Times New Roman"/>
          <w:b w:val="false"/>
          <w:i w:val="false"/>
          <w:color w:val="000000"/>
          <w:sz w:val="28"/>
        </w:rPr>
        <w:t xml:space="preserve">
      тегі, аты, әкесінің аты (егер ол жеке басты куәландыратын құжатта </w:t>
      </w:r>
    </w:p>
    <w:bookmarkEnd w:id="2634"/>
    <w:bookmarkStart w:name="z8562" w:id="2635"/>
    <w:p>
      <w:pPr>
        <w:spacing w:after="0"/>
        <w:ind w:left="0"/>
        <w:jc w:val="both"/>
      </w:pPr>
      <w:r>
        <w:rPr>
          <w:rFonts w:ascii="Times New Roman"/>
          <w:b w:val="false"/>
          <w:i w:val="false"/>
          <w:color w:val="000000"/>
          <w:sz w:val="28"/>
        </w:rPr>
        <w:t>
      көрсетілсе)____________________________</w:t>
      </w:r>
    </w:p>
    <w:bookmarkEnd w:id="2635"/>
    <w:bookmarkStart w:name="z8563" w:id="2636"/>
    <w:p>
      <w:pPr>
        <w:spacing w:after="0"/>
        <w:ind w:left="0"/>
        <w:jc w:val="both"/>
      </w:pPr>
      <w:r>
        <w:rPr>
          <w:rFonts w:ascii="Times New Roman"/>
          <w:b w:val="false"/>
          <w:i w:val="false"/>
          <w:color w:val="000000"/>
          <w:sz w:val="28"/>
        </w:rPr>
        <w:t>
      Қолы ___________</w:t>
      </w:r>
    </w:p>
    <w:bookmarkEnd w:id="26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16-қосымша</w:t>
            </w:r>
          </w:p>
        </w:tc>
      </w:tr>
    </w:tbl>
    <w:bookmarkStart w:name="z517" w:id="2637"/>
    <w:p>
      <w:pPr>
        <w:spacing w:after="0"/>
        <w:ind w:left="0"/>
        <w:jc w:val="left"/>
      </w:pPr>
      <w:r>
        <w:rPr>
          <w:rFonts w:ascii="Times New Roman"/>
          <w:b/>
          <w:i w:val="false"/>
          <w:color w:val="000000"/>
        </w:rPr>
        <w:t xml:space="preserve"> "Өз тауарларын сақтау қоймалары иелерінің тізіліміне енгізу" мемлекеттік көрсетілетін қызмет қағидасы</w:t>
      </w:r>
    </w:p>
    <w:bookmarkEnd w:id="2637"/>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564" w:id="2638"/>
    <w:p>
      <w:pPr>
        <w:spacing w:after="0"/>
        <w:ind w:left="0"/>
        <w:jc w:val="left"/>
      </w:pPr>
      <w:r>
        <w:rPr>
          <w:rFonts w:ascii="Times New Roman"/>
          <w:b/>
          <w:i w:val="false"/>
          <w:color w:val="000000"/>
        </w:rPr>
        <w:t xml:space="preserve"> 1-тарау. Жалпы ережелер</w:t>
      </w:r>
    </w:p>
    <w:bookmarkEnd w:id="2638"/>
    <w:bookmarkStart w:name="z8565" w:id="2639"/>
    <w:p>
      <w:pPr>
        <w:spacing w:after="0"/>
        <w:ind w:left="0"/>
        <w:jc w:val="both"/>
      </w:pPr>
      <w:r>
        <w:rPr>
          <w:rFonts w:ascii="Times New Roman"/>
          <w:b w:val="false"/>
          <w:i w:val="false"/>
          <w:color w:val="000000"/>
          <w:sz w:val="28"/>
        </w:rPr>
        <w:t xml:space="preserve">
      1. Осы "Өз тауарларын сақтау қоймалары иелерінің тізіліміне енгізу"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"Өз тауарларын сақтау қоймалары иелерінің тізіліміне енгізу"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bookmarkEnd w:id="2639"/>
    <w:bookmarkStart w:name="z8566" w:id="2640"/>
    <w:p>
      <w:pPr>
        <w:spacing w:after="0"/>
        <w:ind w:left="0"/>
        <w:jc w:val="both"/>
      </w:pPr>
      <w:r>
        <w:rPr>
          <w:rFonts w:ascii="Times New Roman"/>
          <w:b w:val="false"/>
          <w:i w:val="false"/>
          <w:color w:val="000000"/>
          <w:sz w:val="28"/>
        </w:rPr>
        <w:t>
      2. Мемлекеттік көрсетілетін қызмет заңды тұлғаларға көрсетіледі (бұдан әрі – көрсетілетін қызметті алушы).</w:t>
      </w:r>
    </w:p>
    <w:bookmarkEnd w:id="2640"/>
    <w:bookmarkStart w:name="z8567" w:id="2641"/>
    <w:p>
      <w:pPr>
        <w:spacing w:after="0"/>
        <w:ind w:left="0"/>
        <w:jc w:val="left"/>
      </w:pPr>
      <w:r>
        <w:rPr>
          <w:rFonts w:ascii="Times New Roman"/>
          <w:b/>
          <w:i w:val="false"/>
          <w:color w:val="000000"/>
        </w:rPr>
        <w:t xml:space="preserve"> 2-тарау. Мемлекеттік қызметті көрсету тәртібі</w:t>
      </w:r>
    </w:p>
    <w:bookmarkEnd w:id="2641"/>
    <w:bookmarkStart w:name="z8568" w:id="2642"/>
    <w:p>
      <w:pPr>
        <w:spacing w:after="0"/>
        <w:ind w:left="0"/>
        <w:jc w:val="both"/>
      </w:pPr>
      <w:r>
        <w:rPr>
          <w:rFonts w:ascii="Times New Roman"/>
          <w:b w:val="false"/>
          <w:i w:val="false"/>
          <w:color w:val="000000"/>
          <w:sz w:val="28"/>
        </w:rPr>
        <w:t>
      3. Өтініштерді қабылдау және мемлекеттік қызмет көрсету нәтижесін беру:</w:t>
      </w:r>
    </w:p>
    <w:bookmarkEnd w:id="2642"/>
    <w:bookmarkStart w:name="z8569" w:id="2643"/>
    <w:p>
      <w:pPr>
        <w:spacing w:after="0"/>
        <w:ind w:left="0"/>
        <w:jc w:val="both"/>
      </w:pPr>
      <w:r>
        <w:rPr>
          <w:rFonts w:ascii="Times New Roman"/>
          <w:b w:val="false"/>
          <w:i w:val="false"/>
          <w:color w:val="000000"/>
          <w:sz w:val="28"/>
        </w:rPr>
        <w:t>
      1) "цифрлық үкімет" веб-порталы www.egov.kz (бұдан әрі – портал) арқылы;</w:t>
      </w:r>
    </w:p>
    <w:bookmarkEnd w:id="2643"/>
    <w:bookmarkStart w:name="z8570" w:id="2644"/>
    <w:p>
      <w:pPr>
        <w:spacing w:after="0"/>
        <w:ind w:left="0"/>
        <w:jc w:val="both"/>
      </w:pPr>
      <w:r>
        <w:rPr>
          <w:rFonts w:ascii="Times New Roman"/>
          <w:b w:val="false"/>
          <w:i w:val="false"/>
          <w:color w:val="000000"/>
          <w:sz w:val="28"/>
        </w:rPr>
        <w:t>
      2) "KEDEN" цифрлық жүйесі арқылы www.keden.kgd.gov.kz (бұдан әрі – "KEDEN" ЦЖ) арқылы.</w:t>
      </w:r>
    </w:p>
    <w:bookmarkEnd w:id="2644"/>
    <w:bookmarkStart w:name="z8571" w:id="2645"/>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"Өз тауарларын сақтау қоймалары иелерінің тізіліміне енгізу" мемлекеттік қызмет көрсетуге қойылатын негізгі талаптардың тізбесі (бұдан әрі – Тізбе) осы Қағиданың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2645"/>
    <w:bookmarkStart w:name="z8572" w:id="2646"/>
    <w:p>
      <w:pPr>
        <w:spacing w:after="0"/>
        <w:ind w:left="0"/>
        <w:jc w:val="both"/>
      </w:pPr>
      <w:r>
        <w:rPr>
          <w:rFonts w:ascii="Times New Roman"/>
          <w:b w:val="false"/>
          <w:i w:val="false"/>
          <w:color w:val="000000"/>
          <w:sz w:val="28"/>
        </w:rPr>
        <w:t>
      Электронды түрде – көрсетілетін қызметті алушының электрондық цифрлық қолтаңбасымен (бұдан әрі – ЭЦҚ) куәландырылған электрондық құжат нысанындағы салықтық өтініш портал арқылы қабылданады.</w:t>
      </w:r>
    </w:p>
    <w:bookmarkEnd w:id="2646"/>
    <w:bookmarkStart w:name="z8573" w:id="2647"/>
    <w:p>
      <w:pPr>
        <w:spacing w:after="0"/>
        <w:ind w:left="0"/>
        <w:jc w:val="both"/>
      </w:pPr>
      <w:r>
        <w:rPr>
          <w:rFonts w:ascii="Times New Roman"/>
          <w:b w:val="false"/>
          <w:i w:val="false"/>
          <w:color w:val="000000"/>
          <w:sz w:val="28"/>
        </w:rPr>
        <w:t>
      Мемлекеттік қызметті алу үшін көрсетілетін қызметті алушылар осы Қағидаларға 1-қосымшаға сәйкес Тізбенің 8-тармағында көзделген құжаттар топтамасын ұсынады.</w:t>
      </w:r>
    </w:p>
    <w:bookmarkEnd w:id="2647"/>
    <w:bookmarkStart w:name="z8574" w:id="2648"/>
    <w:p>
      <w:pPr>
        <w:spacing w:after="0"/>
        <w:ind w:left="0"/>
        <w:jc w:val="both"/>
      </w:pPr>
      <w:r>
        <w:rPr>
          <w:rFonts w:ascii="Times New Roman"/>
          <w:b w:val="false"/>
          <w:i w:val="false"/>
          <w:color w:val="000000"/>
          <w:sz w:val="28"/>
        </w:rPr>
        <w:t>
      Портал арқылы жүгінген кезде көрсетілетін қызметті алушыға мемлекеттік қызметті көрсету үшін сұрау салудың қабылданғаны туралы мәртебесі жіберіледі.</w:t>
      </w:r>
    </w:p>
    <w:bookmarkEnd w:id="2648"/>
    <w:bookmarkStart w:name="z8575" w:id="2649"/>
    <w:p>
      <w:pPr>
        <w:spacing w:after="0"/>
        <w:ind w:left="0"/>
        <w:jc w:val="both"/>
      </w:pPr>
      <w:r>
        <w:rPr>
          <w:rFonts w:ascii="Times New Roman"/>
          <w:b w:val="false"/>
          <w:i w:val="false"/>
          <w:color w:val="000000"/>
          <w:sz w:val="28"/>
        </w:rPr>
        <w:t>
      Көрсетілетін қызметті алушы құжаттарды электрондық нысанда тапсырған кезде құжаттарды өңдеу автоматты түрде жүзеге асырылады.</w:t>
      </w:r>
    </w:p>
    <w:bookmarkEnd w:id="2649"/>
    <w:bookmarkStart w:name="z8576" w:id="2650"/>
    <w:p>
      <w:pPr>
        <w:spacing w:after="0"/>
        <w:ind w:left="0"/>
        <w:jc w:val="both"/>
      </w:pPr>
      <w:r>
        <w:rPr>
          <w:rFonts w:ascii="Times New Roman"/>
          <w:b w:val="false"/>
          <w:i w:val="false"/>
          <w:color w:val="000000"/>
          <w:sz w:val="28"/>
        </w:rPr>
        <w:t>
      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bookmarkEnd w:id="2650"/>
    <w:bookmarkStart w:name="z8577" w:id="2651"/>
    <w:p>
      <w:pPr>
        <w:spacing w:after="0"/>
        <w:ind w:left="0"/>
        <w:jc w:val="both"/>
      </w:pPr>
      <w:r>
        <w:rPr>
          <w:rFonts w:ascii="Times New Roman"/>
          <w:b w:val="false"/>
          <w:i w:val="false"/>
          <w:color w:val="000000"/>
          <w:sz w:val="28"/>
        </w:rPr>
        <w:t>
      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bookmarkEnd w:id="2651"/>
    <w:bookmarkStart w:name="z8578" w:id="2652"/>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bookmarkEnd w:id="2652"/>
    <w:bookmarkStart w:name="z8579" w:id="2653"/>
    <w:p>
      <w:pPr>
        <w:spacing w:after="0"/>
        <w:ind w:left="0"/>
        <w:jc w:val="both"/>
      </w:pPr>
      <w:r>
        <w:rPr>
          <w:rFonts w:ascii="Times New Roman"/>
          <w:b w:val="false"/>
          <w:i w:val="false"/>
          <w:color w:val="000000"/>
          <w:sz w:val="28"/>
        </w:rPr>
        <w:t>
      Көрсетілетін қызметті алушы Кеден кодексінің 166-бабында көзделген тізбеге сәйкес құжаттардың топтамасын толық ұсынбаған және (немесе) қолданылу мерзімі өтіп кеткен құжаттарды ұсынған кезде көрсетілетін қызметті беруші өтінішті қабылдаудан бас тартады.</w:t>
      </w:r>
    </w:p>
    <w:bookmarkEnd w:id="2653"/>
    <w:bookmarkStart w:name="z8580" w:id="2654"/>
    <w:p>
      <w:pPr>
        <w:spacing w:after="0"/>
        <w:ind w:left="0"/>
        <w:jc w:val="both"/>
      </w:pPr>
      <w:r>
        <w:rPr>
          <w:rFonts w:ascii="Times New Roman"/>
          <w:b w:val="false"/>
          <w:i w:val="false"/>
          <w:color w:val="000000"/>
          <w:sz w:val="28"/>
        </w:rPr>
        <w:t>
      Тапсырылған құжаттар толық болған жағдайда құжаттарды өңдеуге жауапты тұлға өтінішті келіп түскен күнінен бастап 10 (он) жұмыс күні ішінде өңдейді.</w:t>
      </w:r>
    </w:p>
    <w:bookmarkEnd w:id="2654"/>
    <w:bookmarkStart w:name="z8581" w:id="2655"/>
    <w:p>
      <w:pPr>
        <w:spacing w:after="0"/>
        <w:ind w:left="0"/>
        <w:jc w:val="both"/>
      </w:pPr>
      <w:r>
        <w:rPr>
          <w:rFonts w:ascii="Times New Roman"/>
          <w:b w:val="false"/>
          <w:i w:val="false"/>
          <w:color w:val="000000"/>
          <w:sz w:val="28"/>
        </w:rPr>
        <w:t>
      Көрсетілетін қызметті берушінің лауазымды адамы Кеден кодексінің 415-бабына сәйкес өтініш иесінің үй-жайлары мен аумақтарын Кеден кодексінің 165-бабының 3-тармағында айқындалған талаптарға сәйкестігіне кедендік қарап-тексеру жүргізеді.</w:t>
      </w:r>
    </w:p>
    <w:bookmarkEnd w:id="2655"/>
    <w:bookmarkStart w:name="z8582" w:id="2656"/>
    <w:p>
      <w:pPr>
        <w:spacing w:after="0"/>
        <w:ind w:left="0"/>
        <w:jc w:val="both"/>
      </w:pPr>
      <w:r>
        <w:rPr>
          <w:rFonts w:ascii="Times New Roman"/>
          <w:b w:val="false"/>
          <w:i w:val="false"/>
          <w:color w:val="000000"/>
          <w:sz w:val="28"/>
        </w:rPr>
        <w:t>
      Үй-жайлар мен аумақтарды кедендік қарап-тексеруді жүргізу кезінде өтініш иесі көрсетілетін қызметті берушінің лауазымды адамына Кеден кодексінің 165-бабының 3-тармағында айқындалған талаптардың орындалуын растайтын құжаттардың көшірмелерін ұсынады.</w:t>
      </w:r>
    </w:p>
    <w:bookmarkEnd w:id="2656"/>
    <w:bookmarkStart w:name="z8583" w:id="2657"/>
    <w:p>
      <w:pPr>
        <w:spacing w:after="0"/>
        <w:ind w:left="0"/>
        <w:jc w:val="both"/>
      </w:pPr>
      <w:r>
        <w:rPr>
          <w:rFonts w:ascii="Times New Roman"/>
          <w:b w:val="false"/>
          <w:i w:val="false"/>
          <w:color w:val="000000"/>
          <w:sz w:val="28"/>
        </w:rPr>
        <w:t>
      Бұл ретте ұсынылған құжаттардың көшірмелері үй-жайларды және аумақтарды кедендік қарап-тексеру актісіне қоса беріледі, ол көрсетілетін қызметті берушіде қалады.</w:t>
      </w:r>
    </w:p>
    <w:bookmarkEnd w:id="2657"/>
    <w:bookmarkStart w:name="z8584" w:id="2658"/>
    <w:p>
      <w:pPr>
        <w:spacing w:after="0"/>
        <w:ind w:left="0"/>
        <w:jc w:val="both"/>
      </w:pPr>
      <w:r>
        <w:rPr>
          <w:rFonts w:ascii="Times New Roman"/>
          <w:b w:val="false"/>
          <w:i w:val="false"/>
          <w:color w:val="000000"/>
          <w:sz w:val="28"/>
        </w:rPr>
        <w:t>
      Өз тауарларын сақтау қоймалары иелерінің тізіліміне енгізу туралы шешім көрсетілетін қызметті беруші басшысының не оны алмастыратын адамның немесе көрсетілетін қызметті берушінің басшысы орынбасарының бұйрығымен ресімделеді.</w:t>
      </w:r>
    </w:p>
    <w:bookmarkEnd w:id="2658"/>
    <w:bookmarkStart w:name="z8585" w:id="2659"/>
    <w:p>
      <w:pPr>
        <w:spacing w:after="0"/>
        <w:ind w:left="0"/>
        <w:jc w:val="both"/>
      </w:pPr>
      <w:r>
        <w:rPr>
          <w:rFonts w:ascii="Times New Roman"/>
          <w:b w:val="false"/>
          <w:i w:val="false"/>
          <w:color w:val="000000"/>
          <w:sz w:val="28"/>
        </w:rPr>
        <w:t>
      Көрсетілетін қызметті беруші көрсетілетін қызметті алушыны жазбаша және (немесе) электрондық нысанда хабардар етеді.</w:t>
      </w:r>
    </w:p>
    <w:bookmarkEnd w:id="2659"/>
    <w:bookmarkStart w:name="z8586" w:id="2660"/>
    <w:p>
      <w:pPr>
        <w:spacing w:after="0"/>
        <w:ind w:left="0"/>
        <w:jc w:val="both"/>
      </w:pPr>
      <w:r>
        <w:rPr>
          <w:rFonts w:ascii="Times New Roman"/>
          <w:b w:val="false"/>
          <w:i w:val="false"/>
          <w:color w:val="000000"/>
          <w:sz w:val="28"/>
        </w:rPr>
        <w:t>
      Портал арқылы жүгінген жағдайда көрсетілетін қызметті алушыға мемлекеттік қызметті көрсету үшін сұрау салудың қабылданғаны туралы мәртебесі жіберіледі.</w:t>
      </w:r>
    </w:p>
    <w:bookmarkEnd w:id="2660"/>
    <w:bookmarkStart w:name="z8587" w:id="2661"/>
    <w:p>
      <w:pPr>
        <w:spacing w:after="0"/>
        <w:ind w:left="0"/>
        <w:jc w:val="both"/>
      </w:pPr>
      <w:r>
        <w:rPr>
          <w:rFonts w:ascii="Times New Roman"/>
          <w:b w:val="false"/>
          <w:i w:val="false"/>
          <w:color w:val="000000"/>
          <w:sz w:val="28"/>
        </w:rPr>
        <w:t>
      4. 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bookmarkEnd w:id="2661"/>
    <w:bookmarkStart w:name="z8588" w:id="2662"/>
    <w:p>
      <w:pPr>
        <w:spacing w:after="0"/>
        <w:ind w:left="0"/>
        <w:jc w:val="both"/>
      </w:pPr>
      <w:r>
        <w:rPr>
          <w:rFonts w:ascii="Times New Roman"/>
          <w:b w:val="false"/>
          <w:i w:val="false"/>
          <w:color w:val="000000"/>
          <w:sz w:val="28"/>
        </w:rPr>
        <w:t>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2662"/>
    <w:bookmarkStart w:name="z8589" w:id="2663"/>
    <w:p>
      <w:pPr>
        <w:spacing w:after="0"/>
        <w:ind w:left="0"/>
        <w:jc w:val="both"/>
      </w:pPr>
      <w:r>
        <w:rPr>
          <w:rFonts w:ascii="Times New Roman"/>
          <w:b w:val="false"/>
          <w:i w:val="false"/>
          <w:color w:val="000000"/>
          <w:sz w:val="28"/>
        </w:rPr>
        <w:t>
      6. Мемлекеттік көрсетілетін қызметтерді көрсету үшін қажет ақпараттарды сақтайтын цифрлық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bookmarkEnd w:id="2663"/>
    <w:bookmarkStart w:name="z8590" w:id="2664"/>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2664"/>
    <w:bookmarkStart w:name="z8591" w:id="2665"/>
    <w:p>
      <w:pPr>
        <w:spacing w:after="0"/>
        <w:ind w:left="0"/>
        <w:jc w:val="both"/>
      </w:pPr>
      <w:r>
        <w:rPr>
          <w:rFonts w:ascii="Times New Roman"/>
          <w:b w:val="false"/>
          <w:i w:val="false"/>
          <w:color w:val="000000"/>
          <w:sz w:val="28"/>
        </w:rPr>
        <w:t>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2665"/>
    <w:bookmarkStart w:name="z8592" w:id="2666"/>
    <w:p>
      <w:pPr>
        <w:spacing w:after="0"/>
        <w:ind w:left="0"/>
        <w:jc w:val="both"/>
      </w:pPr>
      <w:r>
        <w:rPr>
          <w:rFonts w:ascii="Times New Roman"/>
          <w:b w:val="false"/>
          <w:i w:val="false"/>
          <w:color w:val="000000"/>
          <w:sz w:val="28"/>
        </w:rPr>
        <w:t>
      көрсетілетін қызметті беруші басшысының атына;</w:t>
      </w:r>
    </w:p>
    <w:bookmarkEnd w:id="2666"/>
    <w:bookmarkStart w:name="z8593" w:id="2667"/>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2667"/>
    <w:bookmarkStart w:name="z8594" w:id="2668"/>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2668"/>
    <w:bookmarkStart w:name="z8595" w:id="2669"/>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2669"/>
    <w:bookmarkStart w:name="z8596" w:id="2670"/>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2670"/>
    <w:bookmarkStart w:name="z8597" w:id="2671"/>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2671"/>
    <w:bookmarkStart w:name="z8598" w:id="2672"/>
    <w:p>
      <w:pPr>
        <w:spacing w:after="0"/>
        <w:ind w:left="0"/>
        <w:jc w:val="both"/>
      </w:pPr>
      <w:r>
        <w:rPr>
          <w:rFonts w:ascii="Times New Roman"/>
          <w:b w:val="false"/>
          <w:i w:val="false"/>
          <w:color w:val="000000"/>
          <w:sz w:val="28"/>
        </w:rPr>
        <w:t>
      8.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2672"/>
    <w:bookmarkStart w:name="z8599" w:id="2673"/>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26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 тауарларын сақтау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қоймалары иелерінің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тізіліміне енгізу"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6" w:id="2674"/>
          <w:p>
            <w:pPr>
              <w:spacing w:after="20"/>
              <w:ind w:left="20"/>
              <w:jc w:val="both"/>
            </w:pPr>
            <w:r>
              <w:rPr>
                <w:rFonts w:ascii="Times New Roman"/>
                <w:b w:val="false"/>
                <w:i w:val="false"/>
                <w:color w:val="000000"/>
                <w:sz w:val="20"/>
              </w:rPr>
              <w:t>
</w:t>
            </w:r>
            <w:r>
              <w:rPr>
                <w:rFonts w:ascii="Times New Roman"/>
                <w:b w:val="false"/>
                <w:i w:val="false"/>
                <w:color w:val="000000"/>
                <w:sz w:val="20"/>
              </w:rPr>
              <w:t>"Өз тауарларын сақтау қоймалары иелерінің тізіліміне енгізу"</w:t>
            </w:r>
          </w:p>
          <w:bookmarkEnd w:id="2674"/>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09" w:id="267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түрінің атауы:</w:t>
            </w:r>
          </w:p>
          <w:bookmarkEnd w:id="2675"/>
          <w:p>
            <w:pPr>
              <w:spacing w:after="20"/>
              <w:ind w:left="20"/>
              <w:jc w:val="both"/>
            </w:pPr>
            <w:r>
              <w:rPr>
                <w:rFonts w:ascii="Times New Roman"/>
                <w:b w:val="false"/>
                <w:i w:val="false"/>
                <w:color w:val="000000"/>
                <w:sz w:val="20"/>
              </w:rPr>
              <w:t>
</w:t>
            </w:r>
            <w:r>
              <w:rPr>
                <w:rFonts w:ascii="Times New Roman"/>
                <w:b w:val="false"/>
                <w:i w:val="false"/>
                <w:color w:val="000000"/>
                <w:sz w:val="20"/>
              </w:rPr>
              <w:t>1. Қызметті тоқтата тұру;</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Қызметті қайта бастау;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Өз тауарларын сақтау қоймалары иелерінің тізілімінен шығару;</w:t>
            </w:r>
          </w:p>
          <w:p>
            <w:pPr>
              <w:spacing w:after="20"/>
              <w:ind w:left="20"/>
              <w:jc w:val="both"/>
            </w:pPr>
            <w:r>
              <w:rPr>
                <w:rFonts w:ascii="Times New Roman"/>
                <w:b w:val="false"/>
                <w:i w:val="false"/>
                <w:color w:val="000000"/>
                <w:sz w:val="20"/>
              </w:rPr>
              <w:t>
4. Өз тауарларын сақтау қоймаларының иелері туралы мәліметтерді өзектрендіру (түзету).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5" w:id="267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6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9" w:id="267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6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1" w:id="2678"/>
          <w:p>
            <w:pPr>
              <w:spacing w:after="20"/>
              <w:ind w:left="20"/>
              <w:jc w:val="both"/>
            </w:pPr>
            <w:r>
              <w:rPr>
                <w:rFonts w:ascii="Times New Roman"/>
                <w:b w:val="false"/>
                <w:i w:val="false"/>
                <w:color w:val="000000"/>
                <w:sz w:val="20"/>
              </w:rPr>
              <w:t>
1) "цифрлық үкіметтің" www.​egov.​kz веб-порталы (бұдан әрі – портал) арқылы;</w:t>
            </w:r>
          </w:p>
          <w:bookmarkEnd w:id="2678"/>
          <w:p>
            <w:pPr>
              <w:spacing w:after="20"/>
              <w:ind w:left="20"/>
              <w:jc w:val="both"/>
            </w:pPr>
            <w:r>
              <w:rPr>
                <w:rFonts w:ascii="Times New Roman"/>
                <w:b w:val="false"/>
                <w:i w:val="false"/>
                <w:color w:val="000000"/>
                <w:sz w:val="20"/>
              </w:rPr>
              <w:t>
2) цифрлық объектілері, "KEDEN" цифрлық жүйесі арқылы www.​keden.​kgd.​gov.​kz (бұдан әрі – "KEDEN" ЦЖ)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4" w:id="267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6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26" w:id="2680"/>
          <w:p>
            <w:pPr>
              <w:spacing w:after="20"/>
              <w:ind w:left="20"/>
              <w:jc w:val="both"/>
            </w:pPr>
            <w:r>
              <w:rPr>
                <w:rFonts w:ascii="Times New Roman"/>
                <w:b w:val="false"/>
                <w:i w:val="false"/>
                <w:color w:val="000000"/>
                <w:sz w:val="20"/>
              </w:rPr>
              <w:t>
Өз тауарларын сақтау қоймалары иелерінің тізіліміне енгізу немесе осы Тізбенің 9-тармағында көрсетілген жағдайлар мен негіздер бойынша мемлекеттік қызмет көрсетуден бас тарту – өтініш тіркелген күннен бастап 10 (он) жұмыс күні ішінде;</w:t>
            </w:r>
          </w:p>
          <w:bookmarkEnd w:id="2680"/>
          <w:p>
            <w:pPr>
              <w:spacing w:after="20"/>
              <w:ind w:left="20"/>
              <w:jc w:val="both"/>
            </w:pPr>
            <w:r>
              <w:rPr>
                <w:rFonts w:ascii="Times New Roman"/>
                <w:b w:val="false"/>
                <w:i w:val="false"/>
                <w:color w:val="000000"/>
                <w:sz w:val="20"/>
              </w:rPr>
              <w:t>
</w:t>
            </w:r>
            <w:r>
              <w:rPr>
                <w:rFonts w:ascii="Times New Roman"/>
                <w:b w:val="false"/>
                <w:i w:val="false"/>
                <w:color w:val="000000"/>
                <w:sz w:val="20"/>
              </w:rPr>
              <w:t>қызметті тоқтата тұру –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қызметті қайта бастау – 3 (үш)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өз тауарларын сақтау қоймалары иелерінің тізілімнен шығару – 3 (үш) жұмыс күні ішінде;</w:t>
            </w:r>
          </w:p>
          <w:p>
            <w:pPr>
              <w:spacing w:after="20"/>
              <w:ind w:left="20"/>
              <w:jc w:val="both"/>
            </w:pPr>
            <w:r>
              <w:rPr>
                <w:rFonts w:ascii="Times New Roman"/>
                <w:b w:val="false"/>
                <w:i w:val="false"/>
                <w:color w:val="000000"/>
                <w:sz w:val="20"/>
              </w:rPr>
              <w:t>
өз тауарларын сақтау қоймалары иелері туралы мәліметтерді өзектендіру (түзету) – 10 (он)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2" w:id="2681"/>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6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36" w:id="2682"/>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6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тауарларын сақтау қоймалары иелерінің тізіліміне енгізу туралы шешім, өз тауарларын сақтау қоймасының иесі ретінде қызметін тоқтата тұру туралы шешім, өз тауарларын сақтау қоймасының иесі ретінде қызметін қайта бастау туралы шешім, өз тауарларын сақтау қоймалары иелерінің тізілімінен шығару туралы шешім, мәліметтерге енгізілген өзгерістердің қабылданғаны туралы хабарлама не осы Тізбенің 9-тармағында көрсетілген жағдайлар мен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0" w:id="2683"/>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6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4" w:id="2684"/>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6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6" w:id="2685"/>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мерекелік күндерден басқа, дүйсенбіден бастап жұмаға дейін, 13.00-ден 14.30-ға дейінгі түскі үзіліспен, сағат 8.30-ден 18.00-ға дейін.</w:t>
            </w:r>
          </w:p>
          <w:bookmarkEnd w:id="268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кезекпен көрсетіледі, алдын ала жазылу талап етілмейді, жеделдетілген қызмет көрсету көзделмеген;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және "KEDEN" ЦЖ – жөндеу жұмыстарын жүргізуге байланысты техникалық үзілістерді қоспағанда, тәулік бойы (көрсетілетін қызметті алушы жұмыс уақыты аяқталғаннан кейін, ҚР Еңбек кодексіне және "Қазақстан Республикасындағы мерекелер туралы" Қазақстан Республикасының Заңына (бұдан әрі – ҚР мерекелер туралы Заңы)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қызмет көрсету орындарының мекенжайлары интернет-ресурста орналастырылған: </w:t>
            </w:r>
          </w:p>
          <w:p>
            <w:pPr>
              <w:spacing w:after="20"/>
              <w:ind w:left="20"/>
              <w:jc w:val="both"/>
            </w:pPr>
            <w:r>
              <w:rPr>
                <w:rFonts w:ascii="Times New Roman"/>
                <w:b w:val="false"/>
                <w:i w:val="false"/>
                <w:color w:val="000000"/>
                <w:sz w:val="20"/>
              </w:rPr>
              <w:t>
</w:t>
            </w:r>
            <w:r>
              <w:rPr>
                <w:rFonts w:ascii="Times New Roman"/>
                <w:b w:val="false"/>
                <w:i w:val="false"/>
                <w:color w:val="000000"/>
                <w:sz w:val="20"/>
              </w:rPr>
              <w:t>1) портал www.egov.kz;</w:t>
            </w:r>
          </w:p>
          <w:p>
            <w:pPr>
              <w:spacing w:after="20"/>
              <w:ind w:left="20"/>
              <w:jc w:val="both"/>
            </w:pPr>
            <w:r>
              <w:rPr>
                <w:rFonts w:ascii="Times New Roman"/>
                <w:b w:val="false"/>
                <w:i w:val="false"/>
                <w:color w:val="000000"/>
                <w:sz w:val="20"/>
              </w:rPr>
              <w:t>
2) "KEDEN" ЦЖ 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3" w:id="2686"/>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6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5" w:id="2687"/>
          <w:p>
            <w:pPr>
              <w:spacing w:after="20"/>
              <w:ind w:left="20"/>
              <w:jc w:val="both"/>
            </w:pPr>
            <w:r>
              <w:rPr>
                <w:rFonts w:ascii="Times New Roman"/>
                <w:b w:val="false"/>
                <w:i w:val="false"/>
                <w:color w:val="000000"/>
                <w:sz w:val="20"/>
              </w:rPr>
              <w:t>
Мемлекеттік корпорацияға немесе порталға:</w:t>
            </w:r>
          </w:p>
          <w:bookmarkEnd w:id="2687"/>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Қағидаға 3-қосымшаға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Көрсетілетін қызметті берушінің лауазымды адамы "Қазақстан Республикасындағы кедендік реттеу туралы" Қазақстан Республикасының Кодексінің (бұдан әрі – Кеден кодексі) 415-бабына сәйкес өтініш берушінің үй-жайлары мен аумақтарының Кодекстің 165-бабы 3-тармағында айқындалған талаптарға сәйкестігін қарап-тексереді.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Қарап-тексеруді жүргізу кезінде көрсетілетін қызметті алушы көрсетілетін қызметті берушінің лауазымды адамына Кодекстің 165-бабының 3-тармағында айқындалған талаптардың орындалуын растайтын құжаттардың көшірмелерін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Ұсынылған құжаттардың көшірмелері үй-жайларды және аумақтарды кедендік қарап-тексеру актісіне қоса беріледі, ол көрсетілетін қызметті берушіде қалады.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2" w:id="2688"/>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6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64" w:id="2689"/>
          <w:p>
            <w:pPr>
              <w:spacing w:after="20"/>
              <w:ind w:left="20"/>
              <w:jc w:val="both"/>
            </w:pPr>
            <w:r>
              <w:rPr>
                <w:rFonts w:ascii="Times New Roman"/>
                <w:b w:val="false"/>
                <w:i w:val="false"/>
                <w:color w:val="000000"/>
                <w:sz w:val="20"/>
              </w:rPr>
              <w:t>
Порталға немесе "KEDEN" ЦЖ:</w:t>
            </w:r>
          </w:p>
          <w:bookmarkEnd w:id="2689"/>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Қағиданың 3-қосымшасына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берушінің лауазымды адамы өтініш берушінің үй – жайлары мен аумақтарын Кеден кодексінің 415-бабына сәйкес Кодекстің 165-бабының 3-тармағында айқындалған талаптарға сәйкестігіне кедендік тексеруді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Тексеру жүргізу кезінде көрсетілетін қызметті алушы көрсетілетін қызметті берушінің лауазымды адамына Кодекстің 165-бабының 3-тармағында айқындалған талаптардың орындалғанын растайтын құжаттардың көшірмелерін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ұсынылған құжаттардың көшірмелері көрсетілетін қызметті берушіде қалатын Үй-жайлар мен аумақтарды кедендік тексеру актісіне қоса беріледі.</w:t>
            </w:r>
          </w:p>
          <w:p>
            <w:pPr>
              <w:spacing w:after="20"/>
              <w:ind w:left="20"/>
              <w:jc w:val="both"/>
            </w:pPr>
            <w:r>
              <w:rPr>
                <w:rFonts w:ascii="Times New Roman"/>
                <w:b w:val="false"/>
                <w:i w:val="false"/>
                <w:color w:val="000000"/>
                <w:sz w:val="20"/>
              </w:rPr>
              <w:t>
Көрсетілетін қызметті беруші цифрлық құжаттарды іске асырылған интеграция арқылы цифрлық құжаттар сервисінен субъектінің "цифрлық үкімет" веб-порталында тіркелген ұялы байланысының абоненттік нөмірі арқылы ұсынылған құжат иесінің келісімі болған жағдайда, бір реттік парольді беру арқылы немесе " цифрлық үкімет" веб-порталының хабарламасына жауап ретінде қысқа мәтіндік хабарлама жіберу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1" w:id="2690"/>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6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73" w:id="2691"/>
          <w:p>
            <w:pPr>
              <w:spacing w:after="20"/>
              <w:ind w:left="20"/>
              <w:jc w:val="both"/>
            </w:pPr>
            <w:r>
              <w:rPr>
                <w:rFonts w:ascii="Times New Roman"/>
                <w:b w:val="false"/>
                <w:i w:val="false"/>
                <w:color w:val="000000"/>
                <w:sz w:val="20"/>
              </w:rPr>
              <w:t>
1) осы Қағиданың 1-қосымшасында, Тізбенің 8-тармағында көрсетілген құжаттарды ұсынбауы;</w:t>
            </w:r>
          </w:p>
          <w:bookmarkEnd w:id="269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 алушының мынадай талартарға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үй-жайлар және (немесе) ашық алаңдар меншікте, шаруашылық жүргізуде, жедел басқаруда немесе жалдауда болуға, бұл ретте жалдау мерзімі өтініш берілген күннен бастап алты айдан кем болмауға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орналастырылатын тауарлар мен көлік құралдарының сипатына сәйкес келетін сертификатталған таразы жабдығы болуға, ал арнайы сақтау орындарына газ орналастырылатын жағдайда тиісті есепке алу аспаптары болуға;</w:t>
            </w:r>
          </w:p>
          <w:p>
            <w:pPr>
              <w:spacing w:after="20"/>
              <w:ind w:left="20"/>
              <w:jc w:val="both"/>
            </w:pPr>
            <w:r>
              <w:rPr>
                <w:rFonts w:ascii="Times New Roman"/>
                <w:b w:val="false"/>
                <w:i w:val="false"/>
                <w:color w:val="000000"/>
                <w:sz w:val="20"/>
              </w:rPr>
              <w:t>
</w:t>
            </w:r>
            <w:r>
              <w:rPr>
                <w:rFonts w:ascii="Times New Roman"/>
                <w:b w:val="false"/>
                <w:i w:val="false"/>
                <w:color w:val="000000"/>
                <w:sz w:val="20"/>
              </w:rPr>
              <w:t>аумақ Кеден кодекстің 404-бабына сәйкес белгіленуге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техникалық жағынан жарамды кіреберіс жолдардың, сондай-ақ қатты төсемі (бетон, асфальт, резеңке не өзге де қатты төсемі) бар тауарларды жете тексеруге арналған орындары, оның ішінде электр жарығымен жарақтандырылған жабық алаңдары болуға;</w:t>
            </w:r>
          </w:p>
          <w:p>
            <w:pPr>
              <w:spacing w:after="20"/>
              <w:ind w:left="20"/>
              <w:jc w:val="both"/>
            </w:pPr>
            <w:r>
              <w:rPr>
                <w:rFonts w:ascii="Times New Roman"/>
                <w:b w:val="false"/>
                <w:i w:val="false"/>
                <w:color w:val="000000"/>
                <w:sz w:val="20"/>
              </w:rPr>
              <w:t>
</w:t>
            </w:r>
            <w:r>
              <w:rPr>
                <w:rFonts w:ascii="Times New Roman"/>
                <w:b w:val="false"/>
                <w:i w:val="false"/>
                <w:color w:val="000000"/>
                <w:sz w:val="20"/>
              </w:rPr>
              <w:t>тиеу-түсіру алаңдарын (бір немесе бірнеше қойма үй-жайлары мен алаңдардын) қоса алғанда, аумақ бір пошта мекенжайы бойынша орналасуға және өз тауарларын сақтау қоймасының бүкіл периметрі бойынша тұтас қоршауы болуға тиіс;</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4" w:id="2692"/>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6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Мемлекеттік корпорация арқылы да өзге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6" w:id="2693"/>
          <w:p>
            <w:pPr>
              <w:spacing w:after="20"/>
              <w:ind w:left="20"/>
              <w:jc w:val="both"/>
            </w:pPr>
            <w:r>
              <w:rPr>
                <w:rFonts w:ascii="Times New Roman"/>
                <w:b w:val="false"/>
                <w:i w:val="false"/>
                <w:color w:val="000000"/>
                <w:sz w:val="20"/>
              </w:rPr>
              <w:t>
"Халық денсаулығы және денсаулық сақтау жүйесі туралы" Қазақстан Республикасының Кодексінде белгіленген өзіне өзі қызмет көрсету, өздігінен қозғалу, бағдарлау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 1414, 8 800 080 7777 Бірыңғай байланыс орталығына жүгіну арқылы тұрғылықты жері бойынша шыға отырып, Мемлекеттік корпорацияның қызметкерлері жүргізеді (Мемлекеттік корпорация арқылы мемлекеттік қызметті көрсету кезінде).</w:t>
            </w:r>
          </w:p>
          <w:bookmarkEnd w:id="2693"/>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кезде портал арқылы электронды форматта мемлекеттік қызметтерді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Бірыңғай байланыс орталығы арқылы қашықтықтан қол жеткізу режимінде мемлекеттік қызмет көрсету мәртебесі туралы ақпаратты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мобильдік қосымшада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 тауарларын сақтау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қоймалары иелерінің тізіліміне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енгізу" мемлекеттік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тұлғаның толық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(нақты 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(бизнес-сәйкестендiру нөмiрi)</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мекен-жайы, телефоны)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кірістер органының атауы)</w:t>
            </w:r>
          </w:p>
        </w:tc>
      </w:tr>
    </w:tbl>
    <w:bookmarkStart w:name="z8710" w:id="2694"/>
    <w:p>
      <w:pPr>
        <w:spacing w:after="0"/>
        <w:ind w:left="0"/>
        <w:jc w:val="left"/>
      </w:pPr>
      <w:r>
        <w:rPr>
          <w:rFonts w:ascii="Times New Roman"/>
          <w:b/>
          <w:i w:val="false"/>
          <w:color w:val="000000"/>
        </w:rPr>
        <w:t xml:space="preserve"> Өз тауарларын сақтау қоймалары, үй-жайлар және ашық алаңдар иелерінің тізіліміне енгізу туралы өтініш</w:t>
      </w:r>
    </w:p>
    <w:bookmarkEnd w:id="2694"/>
    <w:bookmarkStart w:name="z8711" w:id="2695"/>
    <w:p>
      <w:pPr>
        <w:spacing w:after="0"/>
        <w:ind w:left="0"/>
        <w:jc w:val="both"/>
      </w:pPr>
      <w:r>
        <w:rPr>
          <w:rFonts w:ascii="Times New Roman"/>
          <w:b w:val="false"/>
          <w:i w:val="false"/>
          <w:color w:val="000000"/>
          <w:sz w:val="28"/>
        </w:rPr>
        <w:t>
      Сізден "Қазақстан Республикасындағы кедендік реттеу туралы" Қазақстан Республикасы Кодексінің (бұдан әрі – Кеден Кодексі) 166-бабының 2-тармағына сәйкес өз тауарларын сақтау қоймалары, үй-жайлар және ашық алаңдар иелерінің тізіліміне енгізуді сұраймыз.</w:t>
      </w:r>
    </w:p>
    <w:bookmarkEnd w:id="2695"/>
    <w:bookmarkStart w:name="z8712" w:id="2696"/>
    <w:p>
      <w:pPr>
        <w:spacing w:after="0"/>
        <w:ind w:left="0"/>
        <w:jc w:val="both"/>
      </w:pPr>
      <w:r>
        <w:rPr>
          <w:rFonts w:ascii="Times New Roman"/>
          <w:b w:val="false"/>
          <w:i w:val="false"/>
          <w:color w:val="000000"/>
          <w:sz w:val="28"/>
        </w:rPr>
        <w:t>
      Мынадай мәліметтерді көрсетеміз:</w:t>
      </w:r>
    </w:p>
    <w:bookmarkEnd w:id="2696"/>
    <w:bookmarkStart w:name="z8713" w:id="2697"/>
    <w:p>
      <w:pPr>
        <w:spacing w:after="0"/>
        <w:ind w:left="0"/>
        <w:jc w:val="both"/>
      </w:pPr>
      <w:r>
        <w:rPr>
          <w:rFonts w:ascii="Times New Roman"/>
          <w:b w:val="false"/>
          <w:i w:val="false"/>
          <w:color w:val="000000"/>
          <w:sz w:val="28"/>
        </w:rPr>
        <w:t>
      үй-жайлар және (немесе) ашық алаңдар меншікте, шаруашылық жүргізуде, жедел басқаруда немесе жалдауда болуға, бұл ретте жалдау мерзімі өтініш берілген күннен бастап кем дегенде 6 ай жалға беру мерзімінде болуы</w:t>
      </w:r>
    </w:p>
    <w:bookmarkEnd w:id="2697"/>
    <w:bookmarkStart w:name="z8714" w:id="2698"/>
    <w:p>
      <w:pPr>
        <w:spacing w:after="0"/>
        <w:ind w:left="0"/>
        <w:jc w:val="both"/>
      </w:pPr>
      <w:r>
        <w:rPr>
          <w:rFonts w:ascii="Times New Roman"/>
          <w:b w:val="false"/>
          <w:i w:val="false"/>
          <w:color w:val="000000"/>
          <w:sz w:val="28"/>
        </w:rPr>
        <w:t>
      ____________________________________________________________________</w:t>
      </w:r>
    </w:p>
    <w:bookmarkEnd w:id="2698"/>
    <w:bookmarkStart w:name="z8715" w:id="2699"/>
    <w:p>
      <w:pPr>
        <w:spacing w:after="0"/>
        <w:ind w:left="0"/>
        <w:jc w:val="both"/>
      </w:pPr>
      <w:r>
        <w:rPr>
          <w:rFonts w:ascii="Times New Roman"/>
          <w:b w:val="false"/>
          <w:i w:val="false"/>
          <w:color w:val="000000"/>
          <w:sz w:val="28"/>
        </w:rPr>
        <w:t>
      ___________________________________________________________________;</w:t>
      </w:r>
    </w:p>
    <w:bookmarkEnd w:id="2699"/>
    <w:bookmarkStart w:name="z8716" w:id="2700"/>
    <w:p>
      <w:pPr>
        <w:spacing w:after="0"/>
        <w:ind w:left="0"/>
        <w:jc w:val="both"/>
      </w:pPr>
      <w:r>
        <w:rPr>
          <w:rFonts w:ascii="Times New Roman"/>
          <w:b w:val="false"/>
          <w:i w:val="false"/>
          <w:color w:val="000000"/>
          <w:sz w:val="28"/>
        </w:rPr>
        <w:t>
      орналастырылатын тауарлар мен көлік құралдарының сипатына сәйкес келетін сертификатталған таразы жабдығы болуға, ал арнайы сақтау орындарына газ орналастырылатын жағдайда тиісті есепке алу аспаптары болуы</w:t>
      </w:r>
    </w:p>
    <w:bookmarkEnd w:id="2700"/>
    <w:bookmarkStart w:name="z8717" w:id="2701"/>
    <w:p>
      <w:pPr>
        <w:spacing w:after="0"/>
        <w:ind w:left="0"/>
        <w:jc w:val="both"/>
      </w:pPr>
      <w:r>
        <w:rPr>
          <w:rFonts w:ascii="Times New Roman"/>
          <w:b w:val="false"/>
          <w:i w:val="false"/>
          <w:color w:val="000000"/>
          <w:sz w:val="28"/>
        </w:rPr>
        <w:t>
      ____________________________________________________________________</w:t>
      </w:r>
    </w:p>
    <w:bookmarkEnd w:id="2701"/>
    <w:bookmarkStart w:name="z8718" w:id="2702"/>
    <w:p>
      <w:pPr>
        <w:spacing w:after="0"/>
        <w:ind w:left="0"/>
        <w:jc w:val="both"/>
      </w:pPr>
      <w:r>
        <w:rPr>
          <w:rFonts w:ascii="Times New Roman"/>
          <w:b w:val="false"/>
          <w:i w:val="false"/>
          <w:color w:val="000000"/>
          <w:sz w:val="28"/>
        </w:rPr>
        <w:t>
      ___________________________________________________________________;</w:t>
      </w:r>
    </w:p>
    <w:bookmarkEnd w:id="2702"/>
    <w:bookmarkStart w:name="z8719" w:id="2703"/>
    <w:p>
      <w:pPr>
        <w:spacing w:after="0"/>
        <w:ind w:left="0"/>
        <w:jc w:val="both"/>
      </w:pPr>
      <w:r>
        <w:rPr>
          <w:rFonts w:ascii="Times New Roman"/>
          <w:b w:val="false"/>
          <w:i w:val="false"/>
          <w:color w:val="000000"/>
          <w:sz w:val="28"/>
        </w:rPr>
        <w:t>
      аумақ Кеден Кодекстің 404-бабына сәйкес белгіленуге тиіс</w:t>
      </w:r>
    </w:p>
    <w:bookmarkEnd w:id="2703"/>
    <w:bookmarkStart w:name="z8720" w:id="2704"/>
    <w:p>
      <w:pPr>
        <w:spacing w:after="0"/>
        <w:ind w:left="0"/>
        <w:jc w:val="both"/>
      </w:pPr>
      <w:r>
        <w:rPr>
          <w:rFonts w:ascii="Times New Roman"/>
          <w:b w:val="false"/>
          <w:i w:val="false"/>
          <w:color w:val="000000"/>
          <w:sz w:val="28"/>
        </w:rPr>
        <w:t>
      ____________________________________________________________________</w:t>
      </w:r>
    </w:p>
    <w:bookmarkEnd w:id="2704"/>
    <w:bookmarkStart w:name="z8721" w:id="2705"/>
    <w:p>
      <w:pPr>
        <w:spacing w:after="0"/>
        <w:ind w:left="0"/>
        <w:jc w:val="both"/>
      </w:pPr>
      <w:r>
        <w:rPr>
          <w:rFonts w:ascii="Times New Roman"/>
          <w:b w:val="false"/>
          <w:i w:val="false"/>
          <w:color w:val="000000"/>
          <w:sz w:val="28"/>
        </w:rPr>
        <w:t>
      ___________________________________________________________________;</w:t>
      </w:r>
    </w:p>
    <w:bookmarkEnd w:id="2705"/>
    <w:bookmarkStart w:name="z8722" w:id="2706"/>
    <w:p>
      <w:pPr>
        <w:spacing w:after="0"/>
        <w:ind w:left="0"/>
        <w:jc w:val="both"/>
      </w:pPr>
      <w:r>
        <w:rPr>
          <w:rFonts w:ascii="Times New Roman"/>
          <w:b w:val="false"/>
          <w:i w:val="false"/>
          <w:color w:val="000000"/>
          <w:sz w:val="28"/>
        </w:rPr>
        <w:t>
      техникалық жағынан жарамды кіреберіс жолдардың, сондай-ақ қатты төсемі (бетон, асфальт, резеңке не өзге де қатты төсемі) бар тауарларды жете тексеруге арналған орындары, оның ішінде электр жарығымен жарақтандырылған жабық алаңдары болуы</w:t>
      </w:r>
    </w:p>
    <w:bookmarkEnd w:id="2706"/>
    <w:bookmarkStart w:name="z8723" w:id="2707"/>
    <w:p>
      <w:pPr>
        <w:spacing w:after="0"/>
        <w:ind w:left="0"/>
        <w:jc w:val="both"/>
      </w:pPr>
      <w:r>
        <w:rPr>
          <w:rFonts w:ascii="Times New Roman"/>
          <w:b w:val="false"/>
          <w:i w:val="false"/>
          <w:color w:val="000000"/>
          <w:sz w:val="28"/>
        </w:rPr>
        <w:t>
      ____________________________________________________________________</w:t>
      </w:r>
    </w:p>
    <w:bookmarkEnd w:id="2707"/>
    <w:bookmarkStart w:name="z8724" w:id="2708"/>
    <w:p>
      <w:pPr>
        <w:spacing w:after="0"/>
        <w:ind w:left="0"/>
        <w:jc w:val="both"/>
      </w:pPr>
      <w:r>
        <w:rPr>
          <w:rFonts w:ascii="Times New Roman"/>
          <w:b w:val="false"/>
          <w:i w:val="false"/>
          <w:color w:val="000000"/>
          <w:sz w:val="28"/>
        </w:rPr>
        <w:t>
      ___________________________________________________________________;</w:t>
      </w:r>
    </w:p>
    <w:bookmarkEnd w:id="2708"/>
    <w:bookmarkStart w:name="z8725" w:id="2709"/>
    <w:p>
      <w:pPr>
        <w:spacing w:after="0"/>
        <w:ind w:left="0"/>
        <w:jc w:val="both"/>
      </w:pPr>
      <w:r>
        <w:rPr>
          <w:rFonts w:ascii="Times New Roman"/>
          <w:b w:val="false"/>
          <w:i w:val="false"/>
          <w:color w:val="000000"/>
          <w:sz w:val="28"/>
        </w:rPr>
        <w:t>
      тиеу-түсіру алаңдарын (бір немесе бірнеше қойма үй-жайлары мен алаңдардын) қоса алғанда, аумақ бір пошта мекенжайы бойынша орналасуға және өз тауарларын сақтау қоймасының бүкіл периметрі бойынша тұтас қоршауы болуға тиіс</w:t>
      </w:r>
    </w:p>
    <w:bookmarkEnd w:id="2709"/>
    <w:bookmarkStart w:name="z8726" w:id="2710"/>
    <w:p>
      <w:pPr>
        <w:spacing w:after="0"/>
        <w:ind w:left="0"/>
        <w:jc w:val="both"/>
      </w:pPr>
      <w:r>
        <w:rPr>
          <w:rFonts w:ascii="Times New Roman"/>
          <w:b w:val="false"/>
          <w:i w:val="false"/>
          <w:color w:val="000000"/>
          <w:sz w:val="28"/>
        </w:rPr>
        <w:t>
      ____________________________________________________________________</w:t>
      </w:r>
    </w:p>
    <w:bookmarkEnd w:id="2710"/>
    <w:bookmarkStart w:name="z8727" w:id="2711"/>
    <w:p>
      <w:pPr>
        <w:spacing w:after="0"/>
        <w:ind w:left="0"/>
        <w:jc w:val="both"/>
      </w:pPr>
      <w:r>
        <w:rPr>
          <w:rFonts w:ascii="Times New Roman"/>
          <w:b w:val="false"/>
          <w:i w:val="false"/>
          <w:color w:val="000000"/>
          <w:sz w:val="28"/>
        </w:rPr>
        <w:t>
      ___________________________________________________________________.</w:t>
      </w:r>
    </w:p>
    <w:bookmarkEnd w:id="2711"/>
    <w:bookmarkStart w:name="z8728" w:id="2712"/>
    <w:p>
      <w:pPr>
        <w:spacing w:after="0"/>
        <w:ind w:left="0"/>
        <w:jc w:val="both"/>
      </w:pPr>
      <w:r>
        <w:rPr>
          <w:rFonts w:ascii="Times New Roman"/>
          <w:b w:val="false"/>
          <w:i w:val="false"/>
          <w:color w:val="000000"/>
          <w:sz w:val="28"/>
        </w:rPr>
        <w:t>
      "Өз тауарларын сақтау қоймалар, үй-жайлар және ашық алаңдар иелерінің тізіліміне енгізу" мемлекеттік көрсетілетін қызметті көрсету шеңберінде цифрлық жүйелерде заңмен қорғалатын құпиядан тұратын мәліметтерді пайдалануға келісім</w:t>
      </w:r>
    </w:p>
    <w:bookmarkEnd w:id="2712"/>
    <w:bookmarkStart w:name="z8729" w:id="2713"/>
    <w:p>
      <w:pPr>
        <w:spacing w:after="0"/>
        <w:ind w:left="0"/>
        <w:jc w:val="both"/>
      </w:pPr>
      <w:r>
        <w:rPr>
          <w:rFonts w:ascii="Times New Roman"/>
          <w:b w:val="false"/>
          <w:i w:val="false"/>
          <w:color w:val="000000"/>
          <w:sz w:val="28"/>
        </w:rPr>
        <w:t>
      ____________________________________________________________________</w:t>
      </w:r>
    </w:p>
    <w:bookmarkEnd w:id="2713"/>
    <w:bookmarkStart w:name="z8730" w:id="2714"/>
    <w:p>
      <w:pPr>
        <w:spacing w:after="0"/>
        <w:ind w:left="0"/>
        <w:jc w:val="both"/>
      </w:pPr>
      <w:r>
        <w:rPr>
          <w:rFonts w:ascii="Times New Roman"/>
          <w:b w:val="false"/>
          <w:i w:val="false"/>
          <w:color w:val="000000"/>
          <w:sz w:val="28"/>
        </w:rPr>
        <w:t>
      ___________________________________________________________________.</w:t>
      </w:r>
    </w:p>
    <w:bookmarkEnd w:id="2714"/>
    <w:bookmarkStart w:name="z8731" w:id="2715"/>
    <w:p>
      <w:pPr>
        <w:spacing w:after="0"/>
        <w:ind w:left="0"/>
        <w:jc w:val="both"/>
      </w:pPr>
      <w:r>
        <w:rPr>
          <w:rFonts w:ascii="Times New Roman"/>
          <w:b w:val="false"/>
          <w:i w:val="false"/>
          <w:color w:val="000000"/>
          <w:sz w:val="28"/>
        </w:rPr>
        <w:t>
      Берген күні: ____________________</w:t>
      </w:r>
    </w:p>
    <w:bookmarkEnd w:id="2715"/>
    <w:bookmarkStart w:name="z8732" w:id="2716"/>
    <w:p>
      <w:pPr>
        <w:spacing w:after="0"/>
        <w:ind w:left="0"/>
        <w:jc w:val="both"/>
      </w:pPr>
      <w:r>
        <w:rPr>
          <w:rFonts w:ascii="Times New Roman"/>
          <w:b w:val="false"/>
          <w:i w:val="false"/>
          <w:color w:val="000000"/>
          <w:sz w:val="28"/>
        </w:rPr>
        <w:t>
      Заңды тұлға өкілінің</w:t>
      </w:r>
    </w:p>
    <w:bookmarkEnd w:id="2716"/>
    <w:bookmarkStart w:name="z8733" w:id="2717"/>
    <w:p>
      <w:pPr>
        <w:spacing w:after="0"/>
        <w:ind w:left="0"/>
        <w:jc w:val="both"/>
      </w:pPr>
      <w:r>
        <w:rPr>
          <w:rFonts w:ascii="Times New Roman"/>
          <w:b w:val="false"/>
          <w:i w:val="false"/>
          <w:color w:val="000000"/>
          <w:sz w:val="28"/>
        </w:rPr>
        <w:t>
      тегі, аты, әкесінің аты (егер ол жеке басты куәландыратын құжатта көрсетілсе)____________________________</w:t>
      </w:r>
    </w:p>
    <w:bookmarkEnd w:id="2717"/>
    <w:bookmarkStart w:name="z8734" w:id="2718"/>
    <w:p>
      <w:pPr>
        <w:spacing w:after="0"/>
        <w:ind w:left="0"/>
        <w:jc w:val="both"/>
      </w:pPr>
      <w:r>
        <w:rPr>
          <w:rFonts w:ascii="Times New Roman"/>
          <w:b w:val="false"/>
          <w:i w:val="false"/>
          <w:color w:val="000000"/>
          <w:sz w:val="28"/>
        </w:rPr>
        <w:t>
      Қолы ___________</w:t>
      </w:r>
    </w:p>
    <w:bookmarkEnd w:id="271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17-қосымша</w:t>
            </w:r>
          </w:p>
        </w:tc>
      </w:tr>
    </w:tbl>
    <w:bookmarkStart w:name="z545" w:id="2719"/>
    <w:p>
      <w:pPr>
        <w:spacing w:after="0"/>
        <w:ind w:left="0"/>
        <w:jc w:val="left"/>
      </w:pPr>
      <w:r>
        <w:rPr>
          <w:rFonts w:ascii="Times New Roman"/>
          <w:b/>
          <w:i w:val="false"/>
          <w:color w:val="000000"/>
        </w:rPr>
        <w:t xml:space="preserve"> "Көлік құралына арналған кедендік декларацияны қабылдау" мемлекеттік көрсетілетін қызмет қағидасы</w:t>
      </w:r>
    </w:p>
    <w:bookmarkEnd w:id="2719"/>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735" w:id="2720"/>
    <w:p>
      <w:pPr>
        <w:spacing w:after="0"/>
        <w:ind w:left="0"/>
        <w:jc w:val="left"/>
      </w:pPr>
      <w:r>
        <w:rPr>
          <w:rFonts w:ascii="Times New Roman"/>
          <w:b/>
          <w:i w:val="false"/>
          <w:color w:val="000000"/>
        </w:rPr>
        <w:t xml:space="preserve"> 1-тарау. Жалпы ережелер</w:t>
      </w:r>
    </w:p>
    <w:bookmarkEnd w:id="2720"/>
    <w:bookmarkStart w:name="z8736" w:id="2721"/>
    <w:p>
      <w:pPr>
        <w:spacing w:after="0"/>
        <w:ind w:left="0"/>
        <w:jc w:val="both"/>
      </w:pPr>
      <w:r>
        <w:rPr>
          <w:rFonts w:ascii="Times New Roman"/>
          <w:b w:val="false"/>
          <w:i w:val="false"/>
          <w:color w:val="000000"/>
          <w:sz w:val="28"/>
        </w:rPr>
        <w:t>
      1. Осы "Көлік құралына арналған кедендік декларацияны қабылдау" мемлекеттік көрсетілетін қызмет қағидасы (бұдан әрі – Қағида) Қазақстан Республикасының "Мемлекеттік және әлеуметтік жауапкершілігі бар көрсетілетін қызметтер туралы" Қазақстан Республикасының Заңының (бұдан әрі – Заң) 10-бабы 1) тармақшасына сәйкес әзірленген және "Көлік құралына арналған кедендік декларацияны қабылдау"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bookmarkEnd w:id="2721"/>
    <w:bookmarkStart w:name="z8737" w:id="2722"/>
    <w:p>
      <w:pPr>
        <w:spacing w:after="0"/>
        <w:ind w:left="0"/>
        <w:jc w:val="both"/>
      </w:pPr>
      <w:r>
        <w:rPr>
          <w:rFonts w:ascii="Times New Roman"/>
          <w:b w:val="false"/>
          <w:i w:val="false"/>
          <w:color w:val="000000"/>
          <w:sz w:val="28"/>
        </w:rPr>
        <w:t>
      2. Мемлекеттік көрсетілетін қызмет жеке және заңды тұлғаларға көрсетіледі (бұдан әрі – көрсетілетін қызметті алушы).</w:t>
      </w:r>
    </w:p>
    <w:bookmarkEnd w:id="2722"/>
    <w:bookmarkStart w:name="z8738" w:id="2723"/>
    <w:p>
      <w:pPr>
        <w:spacing w:after="0"/>
        <w:ind w:left="0"/>
        <w:jc w:val="left"/>
      </w:pPr>
      <w:r>
        <w:rPr>
          <w:rFonts w:ascii="Times New Roman"/>
          <w:b/>
          <w:i w:val="false"/>
          <w:color w:val="000000"/>
        </w:rPr>
        <w:t xml:space="preserve"> 2-тарау. Мемлекеттік қызметті көрсету тәртібі</w:t>
      </w:r>
    </w:p>
    <w:bookmarkEnd w:id="2723"/>
    <w:bookmarkStart w:name="z8739" w:id="2724"/>
    <w:p>
      <w:pPr>
        <w:spacing w:after="0"/>
        <w:ind w:left="0"/>
        <w:jc w:val="both"/>
      </w:pPr>
      <w:r>
        <w:rPr>
          <w:rFonts w:ascii="Times New Roman"/>
          <w:b w:val="false"/>
          <w:i w:val="false"/>
          <w:color w:val="000000"/>
          <w:sz w:val="28"/>
        </w:rPr>
        <w:t>
      3. Көлік құралына кедендік декларацияны қабылдау (бұдан әрі – КҚКД) халықаралық тасымалдаудың темір жол көлік құралдарын және (немесе) темір жол көлік құралдарымен тасымалданатын контейнерлерді, әуе және теңіз көлік құралдарын, сондай-ақ тауарларға арналған декларация ретінде көліктік (тасымалдау), коммерциялық және (немесе) өзге де құжаттарды қолдану жағдайын қоспағанда және Мемлекеттік қызмет көрсету нәтижесін беруді көрсетілетін қызметті беруші КҚКД шығаруға байланысты кедендік операцияларды жасауға уәкілетті мемлекеттік кірістер органының лауазымды адамына КҚКД қағаз тасығышын беру арқылы жүзеге асырады, немесе "цифрлық үкімет" веб-портал арқылы.</w:t>
      </w:r>
    </w:p>
    <w:bookmarkEnd w:id="2724"/>
    <w:bookmarkStart w:name="z8740" w:id="2725"/>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"Көлік құралына арналған кедендік декларацияны қабылдау" мемлекеттік қызмет көрсетуге қойылатын негізгі талаптардың тізбесі (бұдан әрі – Тізбе) осы Қағиданың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2725"/>
    <w:bookmarkStart w:name="z8741" w:id="2726"/>
    <w:p>
      <w:pPr>
        <w:spacing w:after="0"/>
        <w:ind w:left="0"/>
        <w:jc w:val="both"/>
      </w:pPr>
      <w:r>
        <w:rPr>
          <w:rFonts w:ascii="Times New Roman"/>
          <w:b w:val="false"/>
          <w:i w:val="false"/>
          <w:color w:val="000000"/>
          <w:sz w:val="28"/>
        </w:rPr>
        <w:t>
      Келу тәртібімен жүгінген кезде-көрсетілетін қызметті алушы ұсынған құжаттарды көрсетілетін қызметті берушінің жауапты құрылымдық бөлімшесі құжаттарды қабылдауға қабылдайды және көрсетілетін қызметті берушінің жауапты құрылымдық бөлімшесіне құжаттарды өңдеуге береді.</w:t>
      </w:r>
    </w:p>
    <w:bookmarkEnd w:id="2726"/>
    <w:bookmarkStart w:name="z8742" w:id="2727"/>
    <w:p>
      <w:pPr>
        <w:spacing w:after="0"/>
        <w:ind w:left="0"/>
        <w:jc w:val="both"/>
      </w:pPr>
      <w:r>
        <w:rPr>
          <w:rFonts w:ascii="Times New Roman"/>
          <w:b w:val="false"/>
          <w:i w:val="false"/>
          <w:color w:val="000000"/>
          <w:sz w:val="28"/>
        </w:rPr>
        <w:t>
      Электрондық түрде жүгінген кезде КҚКД көрсетілетін қызметті алушының ЭЦҚ-мен куәландырылған электрондық құжат нысанында портал арқылы қабылданады.</w:t>
      </w:r>
    </w:p>
    <w:bookmarkEnd w:id="2727"/>
    <w:bookmarkStart w:name="z8743" w:id="2728"/>
    <w:p>
      <w:pPr>
        <w:spacing w:after="0"/>
        <w:ind w:left="0"/>
        <w:jc w:val="both"/>
      </w:pPr>
      <w:r>
        <w:rPr>
          <w:rFonts w:ascii="Times New Roman"/>
          <w:b w:val="false"/>
          <w:i w:val="false"/>
          <w:color w:val="000000"/>
          <w:sz w:val="28"/>
        </w:rPr>
        <w:t>
      Мемлекеттік қызметті алу үшін көрсетілетін қызметті алушылар осы Қағидаларға 1-қосымшаға сәйкес Тізбенің 8-тармағында көзделген құжаттар топтамасын ұсынады.</w:t>
      </w:r>
    </w:p>
    <w:bookmarkEnd w:id="2728"/>
    <w:bookmarkStart w:name="z8744" w:id="2729"/>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қызметті көрсету кезінде көрсетілетін қызметті алушы цифрлық жүйелерде қамтылған, заңмен қорғалатын құпияны құрайтын мәліметтерді пайдалануға келісім береді.</w:t>
      </w:r>
    </w:p>
    <w:bookmarkEnd w:id="2729"/>
    <w:bookmarkStart w:name="z8745" w:id="2730"/>
    <w:p>
      <w:pPr>
        <w:spacing w:after="0"/>
        <w:ind w:left="0"/>
        <w:jc w:val="both"/>
      </w:pPr>
      <w:r>
        <w:rPr>
          <w:rFonts w:ascii="Times New Roman"/>
          <w:b w:val="false"/>
          <w:i w:val="false"/>
          <w:color w:val="000000"/>
          <w:sz w:val="28"/>
        </w:rPr>
        <w:t>
      Мемлекеттік цифрлық жүйелерде қамтылған жеке басты куәландыратын құжаттар туралы мәліметтерді көрсетілетін қызметті беруші тиісті мемлекеттік цифрлық жүйелерден портал арқылы уәкілетті лауазымды адамдардың электрондық цифрлық қолтаңбасымен (бұдан әрі – ЭЦҚ) куәландырылған электрондық құжаттар нысанында алады.</w:t>
      </w:r>
    </w:p>
    <w:bookmarkEnd w:id="2730"/>
    <w:bookmarkStart w:name="z8746" w:id="2731"/>
    <w:p>
      <w:pPr>
        <w:spacing w:after="0"/>
        <w:ind w:left="0"/>
        <w:jc w:val="both"/>
      </w:pPr>
      <w:r>
        <w:rPr>
          <w:rFonts w:ascii="Times New Roman"/>
          <w:b w:val="false"/>
          <w:i w:val="false"/>
          <w:color w:val="000000"/>
          <w:sz w:val="28"/>
        </w:rPr>
        <w:t>
      Көрсетілетін қызметті алушылардан цифрлық жүйелерден алуға болатын құжаттар мен мәліметтерді талап етуге жол берілмейді.</w:t>
      </w:r>
    </w:p>
    <w:bookmarkEnd w:id="2731"/>
    <w:bookmarkStart w:name="z8747" w:id="2732"/>
    <w:p>
      <w:pPr>
        <w:spacing w:after="0"/>
        <w:ind w:left="0"/>
        <w:jc w:val="both"/>
      </w:pPr>
      <w:r>
        <w:rPr>
          <w:rFonts w:ascii="Times New Roman"/>
          <w:b w:val="false"/>
          <w:i w:val="false"/>
          <w:color w:val="000000"/>
          <w:sz w:val="28"/>
        </w:rPr>
        <w:t>
      КҚКД көшірмесіндегі күні, уақыты, құжаттар топтамасын қабылдаған адамның қолы, тегі және аты-жөні көрсетілген белгі көрсетілетін қызметті алушының құжаттарды қабылдағанын растау болып табылады.</w:t>
      </w:r>
    </w:p>
    <w:bookmarkEnd w:id="2732"/>
    <w:bookmarkStart w:name="z8748" w:id="2733"/>
    <w:p>
      <w:pPr>
        <w:spacing w:after="0"/>
        <w:ind w:left="0"/>
        <w:jc w:val="both"/>
      </w:pPr>
      <w:r>
        <w:rPr>
          <w:rFonts w:ascii="Times New Roman"/>
          <w:b w:val="false"/>
          <w:i w:val="false"/>
          <w:color w:val="000000"/>
          <w:sz w:val="28"/>
        </w:rPr>
        <w:t>
      Портал арқылы жүгінген кезде көрсетілетін қызметті алушыға мемлекеттік қызметті көрсету үшін сұрау салудың қабылданғаны туралы мәртебе жіберіледі.</w:t>
      </w:r>
    </w:p>
    <w:bookmarkEnd w:id="2733"/>
    <w:bookmarkStart w:name="z8749" w:id="2734"/>
    <w:p>
      <w:pPr>
        <w:spacing w:after="0"/>
        <w:ind w:left="0"/>
        <w:jc w:val="both"/>
      </w:pPr>
      <w:r>
        <w:rPr>
          <w:rFonts w:ascii="Times New Roman"/>
          <w:b w:val="false"/>
          <w:i w:val="false"/>
          <w:color w:val="000000"/>
          <w:sz w:val="28"/>
        </w:rPr>
        <w:t>
      Құжаттарды қабылдауға жауапты көрсетілетін қызметті берушінің құрылымдық бөлімшесі құжаттар келіп түскен күні ұсынылған құжаттарды қабылдауды, тексеруді және тіркеуді жүзеге асырады (көрсетілетін қызметті алушы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2734"/>
    <w:bookmarkStart w:name="z8750" w:id="2735"/>
    <w:p>
      <w:pPr>
        <w:spacing w:after="0"/>
        <w:ind w:left="0"/>
        <w:jc w:val="both"/>
      </w:pPr>
      <w:r>
        <w:rPr>
          <w:rFonts w:ascii="Times New Roman"/>
          <w:b w:val="false"/>
          <w:i w:val="false"/>
          <w:color w:val="000000"/>
          <w:sz w:val="28"/>
        </w:rPr>
        <w:t>
      Көрсетілетін қызметті алушы Кеден кодексінің 176-бабында көзделген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КҚКД қабылдаудан бас тартады.</w:t>
      </w:r>
    </w:p>
    <w:bookmarkEnd w:id="2735"/>
    <w:bookmarkStart w:name="z8751" w:id="2736"/>
    <w:p>
      <w:pPr>
        <w:spacing w:after="0"/>
        <w:ind w:left="0"/>
        <w:jc w:val="both"/>
      </w:pPr>
      <w:r>
        <w:rPr>
          <w:rFonts w:ascii="Times New Roman"/>
          <w:b w:val="false"/>
          <w:i w:val="false"/>
          <w:color w:val="000000"/>
          <w:sz w:val="28"/>
        </w:rPr>
        <w:t>
      Ұсынылған құжаттардың толықтығы фактісі анықталған кезде жауапты қызметкер КҚКД тіркелген сәттен бастап жұмыс уақытының 4 (төрт) сағаты ішінде халықаралық тасымалдаудың көлік құралдарын шығаруды аяқтайды.</w:t>
      </w:r>
    </w:p>
    <w:bookmarkEnd w:id="2736"/>
    <w:bookmarkStart w:name="z8752" w:id="2737"/>
    <w:p>
      <w:pPr>
        <w:spacing w:after="0"/>
        <w:ind w:left="0"/>
        <w:jc w:val="both"/>
      </w:pPr>
      <w:r>
        <w:rPr>
          <w:rFonts w:ascii="Times New Roman"/>
          <w:b w:val="false"/>
          <w:i w:val="false"/>
          <w:color w:val="000000"/>
          <w:sz w:val="28"/>
        </w:rPr>
        <w:t>
      Порталға жүгінген кезде мемлекеттік қызметті көрсету нәтижесі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bookmarkEnd w:id="2737"/>
    <w:bookmarkStart w:name="z8753" w:id="2738"/>
    <w:p>
      <w:pPr>
        <w:spacing w:after="0"/>
        <w:ind w:left="0"/>
        <w:jc w:val="both"/>
      </w:pPr>
      <w:r>
        <w:rPr>
          <w:rFonts w:ascii="Times New Roman"/>
          <w:b w:val="false"/>
          <w:i w:val="false"/>
          <w:color w:val="000000"/>
          <w:sz w:val="28"/>
        </w:rPr>
        <w:t>
      Көрсетілетін қызметті берушіге жүгінген кезде Мемлекеттік қызмет көрсету нәтижесі немесе Кеден кодексінің 182-бабының 3-тармағында көрсетілген жағдайларда және негіздер бойынша Мемлекеттік қызмет көрсетуден бас тарту туралы дәлелді жауап қағаз жеткізгіште беріледі.</w:t>
      </w:r>
    </w:p>
    <w:bookmarkEnd w:id="2738"/>
    <w:bookmarkStart w:name="z8754" w:id="2739"/>
    <w:p>
      <w:pPr>
        <w:spacing w:after="0"/>
        <w:ind w:left="0"/>
        <w:jc w:val="both"/>
      </w:pPr>
      <w:r>
        <w:rPr>
          <w:rFonts w:ascii="Times New Roman"/>
          <w:b w:val="false"/>
          <w:i w:val="false"/>
          <w:color w:val="000000"/>
          <w:sz w:val="28"/>
        </w:rPr>
        <w:t>
      4. 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bookmarkEnd w:id="2739"/>
    <w:bookmarkStart w:name="z8755" w:id="2740"/>
    <w:p>
      <w:pPr>
        <w:spacing w:after="0"/>
        <w:ind w:left="0"/>
        <w:jc w:val="both"/>
      </w:pPr>
      <w:r>
        <w:rPr>
          <w:rFonts w:ascii="Times New Roman"/>
          <w:b w:val="false"/>
          <w:i w:val="false"/>
          <w:color w:val="000000"/>
          <w:sz w:val="28"/>
        </w:rPr>
        <w:t>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2740"/>
    <w:bookmarkStart w:name="z8756" w:id="2741"/>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2741"/>
    <w:bookmarkStart w:name="z8757" w:id="2742"/>
    <w:p>
      <w:pPr>
        <w:spacing w:after="0"/>
        <w:ind w:left="0"/>
        <w:jc w:val="both"/>
      </w:pPr>
      <w:r>
        <w:rPr>
          <w:rFonts w:ascii="Times New Roman"/>
          <w:b w:val="false"/>
          <w:i w:val="false"/>
          <w:color w:val="000000"/>
          <w:sz w:val="28"/>
        </w:rPr>
        <w:t>
      6.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2742"/>
    <w:bookmarkStart w:name="z8758" w:id="2743"/>
    <w:p>
      <w:pPr>
        <w:spacing w:after="0"/>
        <w:ind w:left="0"/>
        <w:jc w:val="both"/>
      </w:pPr>
      <w:r>
        <w:rPr>
          <w:rFonts w:ascii="Times New Roman"/>
          <w:b w:val="false"/>
          <w:i w:val="false"/>
          <w:color w:val="000000"/>
          <w:sz w:val="28"/>
        </w:rPr>
        <w:t>
      көрсетілетін қызметті беруші басшысының атына;</w:t>
      </w:r>
    </w:p>
    <w:bookmarkEnd w:id="2743"/>
    <w:bookmarkStart w:name="z8759" w:id="2744"/>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2744"/>
    <w:bookmarkStart w:name="z8760" w:id="2745"/>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2745"/>
    <w:bookmarkStart w:name="z8761" w:id="2746"/>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2746"/>
    <w:bookmarkStart w:name="z8762" w:id="2747"/>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2747"/>
    <w:bookmarkStart w:name="z8763" w:id="2748"/>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2748"/>
    <w:bookmarkStart w:name="z8764" w:id="2749"/>
    <w:p>
      <w:pPr>
        <w:spacing w:after="0"/>
        <w:ind w:left="0"/>
        <w:jc w:val="both"/>
      </w:pPr>
      <w:r>
        <w:rPr>
          <w:rFonts w:ascii="Times New Roman"/>
          <w:b w:val="false"/>
          <w:i w:val="false"/>
          <w:color w:val="000000"/>
          <w:sz w:val="28"/>
        </w:rPr>
        <w:t>
      7.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bookmarkEnd w:id="2749"/>
    <w:bookmarkStart w:name="z8765" w:id="2750"/>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27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құралына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кедендік декларацияны қабылдау"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1" w:id="2751"/>
          <w:p>
            <w:pPr>
              <w:spacing w:after="20"/>
              <w:ind w:left="20"/>
              <w:jc w:val="both"/>
            </w:pPr>
            <w:r>
              <w:rPr>
                <w:rFonts w:ascii="Times New Roman"/>
                <w:b w:val="false"/>
                <w:i w:val="false"/>
                <w:color w:val="000000"/>
                <w:sz w:val="20"/>
              </w:rPr>
              <w:t>
</w:t>
            </w:r>
            <w:r>
              <w:rPr>
                <w:rFonts w:ascii="Times New Roman"/>
                <w:b w:val="false"/>
                <w:i w:val="false"/>
                <w:color w:val="000000"/>
                <w:sz w:val="20"/>
              </w:rPr>
              <w:t>"Көлік құралына арналған кедендік декларацияны қабылдау" мемлекеттік қызмет көрсетуге қойылатын негізгі талаптардың тізбесі</w:t>
            </w:r>
          </w:p>
          <w:bookmarkEnd w:id="2751"/>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3" w:id="275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5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кірістер комитетінің облыстар, Астана, Алматы және Шымкент қалалары бойынша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7" w:id="275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7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79" w:id="2754"/>
          <w:p>
            <w:pPr>
              <w:spacing w:after="20"/>
              <w:ind w:left="20"/>
              <w:jc w:val="both"/>
            </w:pPr>
            <w:r>
              <w:rPr>
                <w:rFonts w:ascii="Times New Roman"/>
                <w:b w:val="false"/>
                <w:i w:val="false"/>
                <w:color w:val="000000"/>
                <w:sz w:val="20"/>
              </w:rPr>
              <w:t xml:space="preserve">
 Көлік құралына арналған кедендік декларацияны қабылдау (бұдан әрі – КҚКД) және мемлекеттік қызметті көрсету нәтижесі: </w:t>
            </w:r>
          </w:p>
          <w:bookmarkEnd w:id="275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көрсетілетін қызметті беруші арқылы; </w:t>
            </w:r>
          </w:p>
          <w:p>
            <w:pPr>
              <w:spacing w:after="20"/>
              <w:ind w:left="20"/>
              <w:jc w:val="both"/>
            </w:pPr>
            <w:r>
              <w:rPr>
                <w:rFonts w:ascii="Times New Roman"/>
                <w:b w:val="false"/>
                <w:i w:val="false"/>
                <w:color w:val="000000"/>
                <w:sz w:val="20"/>
              </w:rPr>
              <w:t>
"цифрлық үкімет" веб-порталы www.egov.kz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3" w:id="275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75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көлік құралына арналған кедендік декларацияны шығару көрсетілетін қызметті берушімен КҚКД тіркеу кезеңінен 4 (төрт) жұмыс сағат ішінде.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87" w:id="2756"/>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7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1" w:id="2757"/>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7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КҚКД тіркеу немесе Қағиданың осы 1-қосымшасының 9-тармағында көрсетілген жағдайларда және негіздемелер бойынша КҚКД тіркеуден бас тарту туралы уәжделген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5" w:id="2758"/>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7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9" w:id="2759"/>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7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1" w:id="2760"/>
          <w:p>
            <w:pPr>
              <w:spacing w:after="20"/>
              <w:ind w:left="20"/>
              <w:jc w:val="both"/>
            </w:pPr>
            <w:r>
              <w:rPr>
                <w:rFonts w:ascii="Times New Roman"/>
                <w:b w:val="false"/>
                <w:i w:val="false"/>
                <w:color w:val="000000"/>
                <w:sz w:val="20"/>
              </w:rPr>
              <w:t>
1) көрсетілетін қызметті беруші – кеден саласындағы уәкілетті орган тәулік бойы жұмыс режимін белгілеген көрсетілетін қызметті берушіні қоспағанда,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 күндерінен басқа, дүйсенбіден жұмаға дейін, сағат 13.00-ден 14.30-ға дейін түскі үзіліспен сағат 8.30-ден 18.00-ға дейін.</w:t>
            </w:r>
          </w:p>
          <w:bookmarkEnd w:id="2760"/>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ҚР Еңбек кодексіне және ҚР мерекелер туралы Заңына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орнының мекенжайы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5" w:id="2761"/>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76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үшін көрсетілетін қызметті алушыдан талап етілетін құжаттар мен мәліметтердің қызметті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07" w:id="2762"/>
          <w:p>
            <w:pPr>
              <w:spacing w:after="20"/>
              <w:ind w:left="20"/>
              <w:jc w:val="both"/>
            </w:pPr>
            <w:r>
              <w:rPr>
                <w:rFonts w:ascii="Times New Roman"/>
                <w:b w:val="false"/>
                <w:i w:val="false"/>
                <w:color w:val="000000"/>
                <w:sz w:val="20"/>
              </w:rPr>
              <w:t>
Толтырылған КҚКД және оның негізінде КҚТ толтырылған құжаттар.</w:t>
            </w:r>
          </w:p>
          <w:bookmarkEnd w:id="2762"/>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кезінде халықаралық тасымалдаудың көлік құралдары (бұдан әрі – ХТКҚ), оның маршруты, жүктері, керек-жарақтары, экипаж және жолаушылар туралы, ЖКСҚ әкелу (әкету) мақсаты туралы, сондай-ақ ХТКҚ жөндеу немесе пайдалану үшін өткізілетін қосалқы бөлшектер мен жабдықтардың атауы туралы мәліметтер қамтылған құжаттар ұсынылады.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1" w:id="2763"/>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76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заңдарымен белгіленген мемлекеттік көрсетілетін қызметті беруден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3" w:id="2764"/>
          <w:p>
            <w:pPr>
              <w:spacing w:after="20"/>
              <w:ind w:left="20"/>
              <w:jc w:val="both"/>
            </w:pPr>
            <w:r>
              <w:rPr>
                <w:rFonts w:ascii="Times New Roman"/>
                <w:b w:val="false"/>
                <w:i w:val="false"/>
                <w:color w:val="000000"/>
                <w:sz w:val="20"/>
              </w:rPr>
              <w:t>
1) Көрсетілетін қызметті алушымен "Қазақстан Республикасындағы кедендік реттеу туралы" Қазақстан Республикасы Кодексінің 182-бабының 3-тармағымен көзделген талаптарды орындамау мемлекеттік көрсетілетін қызметті беруден бас тарту негіздемелері болып табылады.</w:t>
            </w:r>
          </w:p>
          <w:bookmarkEnd w:id="2764"/>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"Мемлекеттік көрсетілетін қызметтер туралы" Заңынын 19-1-бабында көзделген негіздер бойынша бас тартудың себебі болған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9" w:id="2765"/>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76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21" w:id="2766"/>
          <w:p>
            <w:pPr>
              <w:spacing w:after="20"/>
              <w:ind w:left="20"/>
              <w:jc w:val="both"/>
            </w:pPr>
            <w:r>
              <w:rPr>
                <w:rFonts w:ascii="Times New Roman"/>
                <w:b w:val="false"/>
                <w:i w:val="false"/>
                <w:color w:val="000000"/>
                <w:sz w:val="20"/>
              </w:rPr>
              <w:t>
Көрсетілетін қызметті алушының мемлекеттік қызмет көрсету мәселелері жөніндегі бірыңғай байланыс орталығы арқылы қашықтықтан қол жеткізу режимінде Мемлекеттік қызмет көрсету мәртебесі туралы ақпарат алу мүмкіндігі бар.</w:t>
            </w:r>
          </w:p>
          <w:bookmarkEnd w:id="2766"/>
          <w:p>
            <w:pPr>
              <w:spacing w:after="20"/>
              <w:ind w:left="20"/>
              <w:jc w:val="both"/>
            </w:pPr>
            <w:r>
              <w:rPr>
                <w:rFonts w:ascii="Times New Roman"/>
                <w:b w:val="false"/>
                <w:i w:val="false"/>
                <w:color w:val="000000"/>
                <w:sz w:val="20"/>
              </w:rPr>
              <w:t>
</w:t>
            </w:r>
            <w:r>
              <w:rPr>
                <w:rFonts w:ascii="Times New Roman"/>
                <w:b w:val="false"/>
                <w:i w:val="false"/>
                <w:color w:val="000000"/>
                <w:sz w:val="20"/>
              </w:rPr>
              <w:t>Байланыс телефондары Мемлекеттік қызмет көрсету мәселелері жөніндегі бірыңғай байланыс орталығы: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мобильдік қосымшада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18-қосымша</w:t>
            </w:r>
          </w:p>
        </w:tc>
      </w:tr>
    </w:tbl>
    <w:bookmarkStart w:name="z556" w:id="2767"/>
    <w:p>
      <w:pPr>
        <w:spacing w:after="0"/>
        <w:ind w:left="0"/>
        <w:jc w:val="left"/>
      </w:pPr>
      <w:r>
        <w:rPr>
          <w:rFonts w:ascii="Times New Roman"/>
          <w:b/>
          <w:i w:val="false"/>
          <w:color w:val="000000"/>
        </w:rPr>
        <w:t xml:space="preserve"> "Жолаушылар кедендік декларациясын қабылдау" мемлекеттік көрсетілетін қызмет қағидасы</w:t>
      </w:r>
    </w:p>
    <w:bookmarkEnd w:id="2767"/>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826" w:id="2768"/>
    <w:p>
      <w:pPr>
        <w:spacing w:after="0"/>
        <w:ind w:left="0"/>
        <w:jc w:val="left"/>
      </w:pPr>
      <w:r>
        <w:rPr>
          <w:rFonts w:ascii="Times New Roman"/>
          <w:b/>
          <w:i w:val="false"/>
          <w:color w:val="000000"/>
        </w:rPr>
        <w:t xml:space="preserve"> 1-тарау. Жалпы ережелер</w:t>
      </w:r>
    </w:p>
    <w:bookmarkEnd w:id="2768"/>
    <w:bookmarkStart w:name="z8827" w:id="2769"/>
    <w:p>
      <w:pPr>
        <w:spacing w:after="0"/>
        <w:ind w:left="0"/>
        <w:jc w:val="both"/>
      </w:pPr>
      <w:r>
        <w:rPr>
          <w:rFonts w:ascii="Times New Roman"/>
          <w:b w:val="false"/>
          <w:i w:val="false"/>
          <w:color w:val="000000"/>
          <w:sz w:val="28"/>
        </w:rPr>
        <w:t>
      1. Осы "Жолаушылар кедендік декларациясын қабылдау"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Республикасының Заңының (бұдан әрі – Заң) 10-бабы 1) тармақшасына сәйкес әзірленген және "Жолаушылар кедендік декларациясын қабылдау"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bookmarkEnd w:id="2769"/>
    <w:bookmarkStart w:name="z8828" w:id="2770"/>
    <w:p>
      <w:pPr>
        <w:spacing w:after="0"/>
        <w:ind w:left="0"/>
        <w:jc w:val="both"/>
      </w:pPr>
      <w:r>
        <w:rPr>
          <w:rFonts w:ascii="Times New Roman"/>
          <w:b w:val="false"/>
          <w:i w:val="false"/>
          <w:color w:val="000000"/>
          <w:sz w:val="28"/>
        </w:rPr>
        <w:t>
      2. Мемлекеттік көрсетілетін қызмет жеке тұлғаларға көрсетіледі (бұдан әрі – көрсетілетін қызметті алушы).</w:t>
      </w:r>
    </w:p>
    <w:bookmarkEnd w:id="2770"/>
    <w:bookmarkStart w:name="z8829" w:id="2771"/>
    <w:p>
      <w:pPr>
        <w:spacing w:after="0"/>
        <w:ind w:left="0"/>
        <w:jc w:val="left"/>
      </w:pPr>
      <w:r>
        <w:rPr>
          <w:rFonts w:ascii="Times New Roman"/>
          <w:b/>
          <w:i w:val="false"/>
          <w:color w:val="000000"/>
        </w:rPr>
        <w:t xml:space="preserve"> 2-тарау. Мемлекеттік қызметті көрсету тәртібі</w:t>
      </w:r>
    </w:p>
    <w:bookmarkEnd w:id="2771"/>
    <w:bookmarkStart w:name="z8830" w:id="2772"/>
    <w:p>
      <w:pPr>
        <w:spacing w:after="0"/>
        <w:ind w:left="0"/>
        <w:jc w:val="both"/>
      </w:pPr>
      <w:r>
        <w:rPr>
          <w:rFonts w:ascii="Times New Roman"/>
          <w:b w:val="false"/>
          <w:i w:val="false"/>
          <w:color w:val="000000"/>
          <w:sz w:val="28"/>
        </w:rPr>
        <w:t>
      3. Жолаушылар кедендік декларациясын қабылдауды және мемлекеттік қызметті көрсету нәтижесін беруді көрсетілетін қызметті беруші жеке пайдалануға арналған тауарларды шығаруға байланысты кедендік операцияларды жасауға уәкілетті мемлекеттік кірістер органының лауазымды тұлғасына жолаушылар кедендік декларациясының қағаз жеткізгіштерін беру арқылы немесе "цифрлық үкіметтің" веб-порталы арқылы жүзеге асырады.</w:t>
      </w:r>
    </w:p>
    <w:bookmarkEnd w:id="2772"/>
    <w:bookmarkStart w:name="z8831" w:id="2773"/>
    <w:p>
      <w:pPr>
        <w:spacing w:after="0"/>
        <w:ind w:left="0"/>
        <w:jc w:val="both"/>
      </w:pPr>
      <w:r>
        <w:rPr>
          <w:rFonts w:ascii="Times New Roman"/>
          <w:b w:val="false"/>
          <w:i w:val="false"/>
          <w:color w:val="000000"/>
          <w:sz w:val="28"/>
        </w:rPr>
        <w:t>
      Жолаушылардың кедендік декларациясын қабылдау және көрсету нәтижесін беру жүзеге асырылады:</w:t>
      </w:r>
    </w:p>
    <w:bookmarkEnd w:id="2773"/>
    <w:bookmarkStart w:name="z8832" w:id="2774"/>
    <w:p>
      <w:pPr>
        <w:spacing w:after="0"/>
        <w:ind w:left="0"/>
        <w:jc w:val="both"/>
      </w:pPr>
      <w:r>
        <w:rPr>
          <w:rFonts w:ascii="Times New Roman"/>
          <w:b w:val="false"/>
          <w:i w:val="false"/>
          <w:color w:val="000000"/>
          <w:sz w:val="28"/>
        </w:rPr>
        <w:t>
      1) көрсетілетін қызметті беруші арқылы;</w:t>
      </w:r>
    </w:p>
    <w:bookmarkEnd w:id="2774"/>
    <w:bookmarkStart w:name="z8833" w:id="2775"/>
    <w:p>
      <w:pPr>
        <w:spacing w:after="0"/>
        <w:ind w:left="0"/>
        <w:jc w:val="both"/>
      </w:pPr>
      <w:r>
        <w:rPr>
          <w:rFonts w:ascii="Times New Roman"/>
          <w:b w:val="false"/>
          <w:i w:val="false"/>
          <w:color w:val="000000"/>
          <w:sz w:val="28"/>
        </w:rPr>
        <w:t>
      2) "цифрлық үкімет" веб-порталы www.egov.kz (бұдан әрі – портал) арқылы жүзеге асырылады.</w:t>
      </w:r>
    </w:p>
    <w:bookmarkEnd w:id="2775"/>
    <w:bookmarkStart w:name="z8834" w:id="2776"/>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"Жолаушылар кедендік декларациясын қабылдау" мемлекеттік қызмет көрсетуге қойылатын негізгі талаптардың тізбесі (бұдан әрі – Тізбе) осы Қағиданың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2776"/>
    <w:bookmarkStart w:name="z8835" w:id="2777"/>
    <w:p>
      <w:pPr>
        <w:spacing w:after="0"/>
        <w:ind w:left="0"/>
        <w:jc w:val="both"/>
      </w:pPr>
      <w:r>
        <w:rPr>
          <w:rFonts w:ascii="Times New Roman"/>
          <w:b w:val="false"/>
          <w:i w:val="false"/>
          <w:color w:val="000000"/>
          <w:sz w:val="28"/>
        </w:rPr>
        <w:t>
      Келу тәртібімен жүгінген кезде көрсетілетін қызметті алушы ұсынған құжаттарды көрсетілетін қызметті берушінің жауапты құрылымдық бөлімшесі құжаттарды қабылдауға қабылдайды және көрсетілетін қызметті берушінің жауапты құрылымдық бөлімшесіне құжаттарды өңдеуге береді.</w:t>
      </w:r>
    </w:p>
    <w:bookmarkEnd w:id="2777"/>
    <w:bookmarkStart w:name="z8836" w:id="2778"/>
    <w:p>
      <w:pPr>
        <w:spacing w:after="0"/>
        <w:ind w:left="0"/>
        <w:jc w:val="both"/>
      </w:pPr>
      <w:r>
        <w:rPr>
          <w:rFonts w:ascii="Times New Roman"/>
          <w:b w:val="false"/>
          <w:i w:val="false"/>
          <w:color w:val="000000"/>
          <w:sz w:val="28"/>
        </w:rPr>
        <w:t>
      Электрондық түрде жүгінген кезде-көрсетілетін қызметті алушының электрондық цифрлық қолтаңбасымен (бұдан әрі – ЭЦҚ) куәландырылған электрондық құжат нысанында портал арқылы қабылданады.</w:t>
      </w:r>
    </w:p>
    <w:bookmarkEnd w:id="2778"/>
    <w:bookmarkStart w:name="z8837" w:id="2779"/>
    <w:p>
      <w:pPr>
        <w:spacing w:after="0"/>
        <w:ind w:left="0"/>
        <w:jc w:val="both"/>
      </w:pPr>
      <w:r>
        <w:rPr>
          <w:rFonts w:ascii="Times New Roman"/>
          <w:b w:val="false"/>
          <w:i w:val="false"/>
          <w:color w:val="000000"/>
          <w:sz w:val="28"/>
        </w:rPr>
        <w:t>
      Мемлекеттік қызметті алу үшін көрсетілетін қызметті алушылар осы Қағидаларға 1-қосымшаға сәйкес Тізбенің 8-тармағында көзделген құжаттар топтамасын ұсынады.</w:t>
      </w:r>
    </w:p>
    <w:bookmarkEnd w:id="2779"/>
    <w:bookmarkStart w:name="z8838" w:id="2780"/>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қызметті көрсету кезінде көрсетілетін қызметті алушы цифрлық жүйелерде қамтылған, заңмен қорғалатын құпияны құрайтын мәліметтерді пайдалануға келісім береді.</w:t>
      </w:r>
    </w:p>
    <w:bookmarkEnd w:id="2780"/>
    <w:bookmarkStart w:name="z8839" w:id="2781"/>
    <w:p>
      <w:pPr>
        <w:spacing w:after="0"/>
        <w:ind w:left="0"/>
        <w:jc w:val="both"/>
      </w:pPr>
      <w:r>
        <w:rPr>
          <w:rFonts w:ascii="Times New Roman"/>
          <w:b w:val="false"/>
          <w:i w:val="false"/>
          <w:color w:val="000000"/>
          <w:sz w:val="28"/>
        </w:rPr>
        <w:t>
      Мемлекеттік цифрлық жүйелерде қамтылған жеке басты куәландыратын құжаттар туралы мәліметтерді көрсетілетін қызметті беруші тиісті мемлекеттік цифрлық жүйелерден портал арқылы уәкілетті лауазымды адамдардың ЭЦҚ куәландырылған электрондық құжаттар нысанында алады.</w:t>
      </w:r>
    </w:p>
    <w:bookmarkEnd w:id="2781"/>
    <w:bookmarkStart w:name="z8840" w:id="2782"/>
    <w:p>
      <w:pPr>
        <w:spacing w:after="0"/>
        <w:ind w:left="0"/>
        <w:jc w:val="both"/>
      </w:pPr>
      <w:r>
        <w:rPr>
          <w:rFonts w:ascii="Times New Roman"/>
          <w:b w:val="false"/>
          <w:i w:val="false"/>
          <w:color w:val="000000"/>
          <w:sz w:val="28"/>
        </w:rPr>
        <w:t>
      Көрсетілетін қызметті алушылардан цифрлық жүйелерден алуға болатын құжаттар мен мәліметтерді талап етуге жол берілмейді.</w:t>
      </w:r>
    </w:p>
    <w:bookmarkEnd w:id="2782"/>
    <w:bookmarkStart w:name="z8841" w:id="2783"/>
    <w:p>
      <w:pPr>
        <w:spacing w:after="0"/>
        <w:ind w:left="0"/>
        <w:jc w:val="both"/>
      </w:pPr>
      <w:r>
        <w:rPr>
          <w:rFonts w:ascii="Times New Roman"/>
          <w:b w:val="false"/>
          <w:i w:val="false"/>
          <w:color w:val="000000"/>
          <w:sz w:val="28"/>
        </w:rPr>
        <w:t>
      Көрсетілетін қызметті алушының құжаттарды қабылдағанын растау құжаттар топтамасын қабылдаған адамның күнін, уақытын, қолын, тегін және аты-жөнін (егер ол жеке басты куәландыратын құжатта көрсетілсе) қамтитын жолаушылар кедендік декларациясының көшірмесіндегі белгі болып табылады.</w:t>
      </w:r>
    </w:p>
    <w:bookmarkEnd w:id="2783"/>
    <w:bookmarkStart w:name="z8842" w:id="2784"/>
    <w:p>
      <w:pPr>
        <w:spacing w:after="0"/>
        <w:ind w:left="0"/>
        <w:jc w:val="both"/>
      </w:pPr>
      <w:r>
        <w:rPr>
          <w:rFonts w:ascii="Times New Roman"/>
          <w:b w:val="false"/>
          <w:i w:val="false"/>
          <w:color w:val="000000"/>
          <w:sz w:val="28"/>
        </w:rPr>
        <w:t>
      Портал арқылы жүгінген кезде көрсетілетін қызметті алушыға мемлекеттік қызметті көрсету үшін сұрау салудың қабылданғаны туралы мәртебе жіберіледі.</w:t>
      </w:r>
    </w:p>
    <w:bookmarkEnd w:id="2784"/>
    <w:bookmarkStart w:name="z8843" w:id="2785"/>
    <w:p>
      <w:pPr>
        <w:spacing w:after="0"/>
        <w:ind w:left="0"/>
        <w:jc w:val="both"/>
      </w:pPr>
      <w:r>
        <w:rPr>
          <w:rFonts w:ascii="Times New Roman"/>
          <w:b w:val="false"/>
          <w:i w:val="false"/>
          <w:color w:val="000000"/>
          <w:sz w:val="28"/>
        </w:rPr>
        <w:t>
      Құжаттарды қабылдауға жауапты көрсетілетін қызметті берушінің құрылымдық бөлімшесі құжаттар келіп түскен күні ұсынылған құжаттарды қабылдауды, тексеруді және тіркеуді жүзеге асырады (көрсетілетін қызметті алушы Қазақстан Республикасының Еңбек кодексіне және "Қазақстан Республикасындағы мерекелер туралы" Қазақстан Республикасының Заңына (бұдан әрі – ҚР мерекелер туралы Заңы)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2785"/>
    <w:bookmarkStart w:name="z8844" w:id="2786"/>
    <w:p>
      <w:pPr>
        <w:spacing w:after="0"/>
        <w:ind w:left="0"/>
        <w:jc w:val="both"/>
      </w:pPr>
      <w:r>
        <w:rPr>
          <w:rFonts w:ascii="Times New Roman"/>
          <w:b w:val="false"/>
          <w:i w:val="false"/>
          <w:color w:val="000000"/>
          <w:sz w:val="28"/>
        </w:rPr>
        <w:t>
      Көрсетілетін қызметті алушы Кеден кодексінің 343-бабының 1-тармағында көзделген тізбеге сәйкес құжаттар топтамасын толық ұсынбаған және (немесе) қолданылу мерзімі өткен құжаттарды ұсынған жағдайларда, көрсетілетін қызметті беруші жолаушылар кедендік декларациясын қабылдаудан бас тартады.</w:t>
      </w:r>
    </w:p>
    <w:bookmarkEnd w:id="2786"/>
    <w:bookmarkStart w:name="z8845" w:id="2787"/>
    <w:p>
      <w:pPr>
        <w:spacing w:after="0"/>
        <w:ind w:left="0"/>
        <w:jc w:val="both"/>
      </w:pPr>
      <w:r>
        <w:rPr>
          <w:rFonts w:ascii="Times New Roman"/>
          <w:b w:val="false"/>
          <w:i w:val="false"/>
          <w:color w:val="000000"/>
          <w:sz w:val="28"/>
        </w:rPr>
        <w:t>
      Ұсынылған құжаттардың толықтығы фактісі анықталған кезде жауапты қызметкер жеке пайдалануға арналған тауарларды шығаруды жолаушылар кедендік декларациясы тіркелген кезден бастап жұмыс уақытының 4 (төрт) сағаты ішінде аяқтайды.</w:t>
      </w:r>
    </w:p>
    <w:bookmarkEnd w:id="2787"/>
    <w:bookmarkStart w:name="z8846" w:id="2788"/>
    <w:p>
      <w:pPr>
        <w:spacing w:after="0"/>
        <w:ind w:left="0"/>
        <w:jc w:val="both"/>
      </w:pPr>
      <w:r>
        <w:rPr>
          <w:rFonts w:ascii="Times New Roman"/>
          <w:b w:val="false"/>
          <w:i w:val="false"/>
          <w:color w:val="000000"/>
          <w:sz w:val="28"/>
        </w:rPr>
        <w:t>
      Порталға жүгінген кезде мемлекеттік қызметті көрсету нәтижесі көрсетілетін қызметті берушінің лауазымды адамының ЭЦҚ-мен куәландырылған электрондық құжат нысанында көрсетілетін қызметті алушыға жіберіледі.</w:t>
      </w:r>
    </w:p>
    <w:bookmarkEnd w:id="2788"/>
    <w:bookmarkStart w:name="z8847" w:id="2789"/>
    <w:p>
      <w:pPr>
        <w:spacing w:after="0"/>
        <w:ind w:left="0"/>
        <w:jc w:val="both"/>
      </w:pPr>
      <w:r>
        <w:rPr>
          <w:rFonts w:ascii="Times New Roman"/>
          <w:b w:val="false"/>
          <w:i w:val="false"/>
          <w:color w:val="000000"/>
          <w:sz w:val="28"/>
        </w:rPr>
        <w:t>
      Көрсетілетін қызметті берушіге жүгінген кезде Мемлекеттік қызмет көрсету нәтижесі немесе Кеден кодексінің 182-бабының 4-тармағында көрсетілген жағдайларда және негіздер бойынша Мемлекеттік қызмет көрсетуден бас тарту туралы дәлелді жауап қағаз жеткізгіште беріледі.</w:t>
      </w:r>
    </w:p>
    <w:bookmarkEnd w:id="2789"/>
    <w:bookmarkStart w:name="z8848" w:id="2790"/>
    <w:p>
      <w:pPr>
        <w:spacing w:after="0"/>
        <w:ind w:left="0"/>
        <w:jc w:val="both"/>
      </w:pPr>
      <w:r>
        <w:rPr>
          <w:rFonts w:ascii="Times New Roman"/>
          <w:b w:val="false"/>
          <w:i w:val="false"/>
          <w:color w:val="000000"/>
          <w:sz w:val="28"/>
        </w:rPr>
        <w:t>
      4. 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bookmarkEnd w:id="2790"/>
    <w:bookmarkStart w:name="z8849" w:id="2791"/>
    <w:p>
      <w:pPr>
        <w:spacing w:after="0"/>
        <w:ind w:left="0"/>
        <w:jc w:val="both"/>
      </w:pPr>
      <w:r>
        <w:rPr>
          <w:rFonts w:ascii="Times New Roman"/>
          <w:b w:val="false"/>
          <w:i w:val="false"/>
          <w:color w:val="000000"/>
          <w:sz w:val="28"/>
        </w:rPr>
        <w:t>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2791"/>
    <w:bookmarkStart w:name="z8850" w:id="2792"/>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2792"/>
    <w:bookmarkStart w:name="z8851" w:id="2793"/>
    <w:p>
      <w:pPr>
        <w:spacing w:after="0"/>
        <w:ind w:left="0"/>
        <w:jc w:val="both"/>
      </w:pPr>
      <w:r>
        <w:rPr>
          <w:rFonts w:ascii="Times New Roman"/>
          <w:b w:val="false"/>
          <w:i w:val="false"/>
          <w:color w:val="000000"/>
          <w:sz w:val="28"/>
        </w:rPr>
        <w:t>
      6.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2793"/>
    <w:bookmarkStart w:name="z8852" w:id="2794"/>
    <w:p>
      <w:pPr>
        <w:spacing w:after="0"/>
        <w:ind w:left="0"/>
        <w:jc w:val="both"/>
      </w:pPr>
      <w:r>
        <w:rPr>
          <w:rFonts w:ascii="Times New Roman"/>
          <w:b w:val="false"/>
          <w:i w:val="false"/>
          <w:color w:val="000000"/>
          <w:sz w:val="28"/>
        </w:rPr>
        <w:t>
      көрсетілетін қызметті беруші басшысының атына;</w:t>
      </w:r>
    </w:p>
    <w:bookmarkEnd w:id="2794"/>
    <w:bookmarkStart w:name="z8853" w:id="2795"/>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2795"/>
    <w:bookmarkStart w:name="z8854" w:id="2796"/>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2796"/>
    <w:bookmarkStart w:name="z8855" w:id="2797"/>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2797"/>
    <w:bookmarkStart w:name="z8856" w:id="2798"/>
    <w:p>
      <w:pPr>
        <w:spacing w:after="0"/>
        <w:ind w:left="0"/>
        <w:jc w:val="both"/>
      </w:pPr>
      <w:r>
        <w:rPr>
          <w:rFonts w:ascii="Times New Roman"/>
          <w:b w:val="false"/>
          <w:i w:val="false"/>
          <w:color w:val="000000"/>
          <w:sz w:val="28"/>
        </w:rPr>
        <w:t>
      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bookmarkEnd w:id="2798"/>
    <w:bookmarkStart w:name="z8857" w:id="2799"/>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2799"/>
    <w:bookmarkStart w:name="z8858" w:id="2800"/>
    <w:p>
      <w:pPr>
        <w:spacing w:after="0"/>
        <w:ind w:left="0"/>
        <w:jc w:val="both"/>
      </w:pPr>
      <w:r>
        <w:rPr>
          <w:rFonts w:ascii="Times New Roman"/>
          <w:b w:val="false"/>
          <w:i w:val="false"/>
          <w:color w:val="000000"/>
          <w:sz w:val="28"/>
        </w:rPr>
        <w:t xml:space="preserve">
      7. Көрсетілген мемлекеттік қызмет нәтижелерімен келіспеген жағдайда, көрсетілетін қызметті алушы Заңның </w:t>
      </w:r>
      <w:r>
        <w:rPr>
          <w:rFonts w:ascii="Times New Roman"/>
          <w:b w:val="false"/>
          <w:i w:val="false"/>
          <w:color w:val="000000"/>
          <w:sz w:val="28"/>
        </w:rPr>
        <w:t>4-бабы</w:t>
      </w:r>
      <w:r>
        <w:rPr>
          <w:rFonts w:ascii="Times New Roman"/>
          <w:b w:val="false"/>
          <w:i w:val="false"/>
          <w:color w:val="000000"/>
          <w:sz w:val="28"/>
        </w:rPr>
        <w:t xml:space="preserve"> 1-тармағы 6)-тармақшасына сәйкес сотқа жүгінеді.</w:t>
      </w:r>
    </w:p>
    <w:bookmarkEnd w:id="2800"/>
    <w:bookmarkStart w:name="z8859" w:id="2801"/>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28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"Жолаушылар кедендік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декларациясын қабылдау"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5" w:id="2802"/>
          <w:p>
            <w:pPr>
              <w:spacing w:after="20"/>
              <w:ind w:left="20"/>
              <w:jc w:val="both"/>
            </w:pPr>
            <w:r>
              <w:rPr>
                <w:rFonts w:ascii="Times New Roman"/>
                <w:b w:val="false"/>
                <w:i w:val="false"/>
                <w:color w:val="000000"/>
                <w:sz w:val="20"/>
              </w:rPr>
              <w:t>
</w:t>
            </w:r>
            <w:r>
              <w:rPr>
                <w:rFonts w:ascii="Times New Roman"/>
                <w:b w:val="false"/>
                <w:i w:val="false"/>
                <w:color w:val="000000"/>
                <w:sz w:val="20"/>
              </w:rPr>
              <w:t>"Жолаушылар кедендік декларациясын қабылдау" мемлекеттік қызмет көрсетуге қойылатын негізгі талаптардың тізбесі</w:t>
            </w:r>
          </w:p>
          <w:bookmarkEnd w:id="2802"/>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7" w:id="280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80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кірістер комитетінің облыстар, Астана, Алматы және Шымкент қалалары бойынша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1" w:id="280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80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3" w:id="2805"/>
          <w:p>
            <w:pPr>
              <w:spacing w:after="20"/>
              <w:ind w:left="20"/>
              <w:jc w:val="both"/>
            </w:pPr>
            <w:r>
              <w:rPr>
                <w:rFonts w:ascii="Times New Roman"/>
                <w:b w:val="false"/>
                <w:i w:val="false"/>
                <w:color w:val="000000"/>
                <w:sz w:val="20"/>
              </w:rPr>
              <w:t>
Жолаушылар кедендік декларациясын (бұдан әрі – ЖКД) қабылдау және мемлекеттік қызмет көрсету нәтижесін:</w:t>
            </w:r>
          </w:p>
          <w:bookmarkEnd w:id="2805"/>
          <w:p>
            <w:pPr>
              <w:spacing w:after="20"/>
              <w:ind w:left="20"/>
              <w:jc w:val="both"/>
            </w:pPr>
            <w:r>
              <w:rPr>
                <w:rFonts w:ascii="Times New Roman"/>
                <w:b w:val="false"/>
                <w:i w:val="false"/>
                <w:color w:val="000000"/>
                <w:sz w:val="20"/>
              </w:rPr>
              <w:t>
көрсетілетін қызметті беруші арқылы; "цифрлық үкімет" веб-порталы www.egov.kz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6" w:id="280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80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пайдалануға арналған тауарларды шығару көрсетілетін қызметті берушімен жолаушылар кедендік декларацияны тіркеу кезеңнен 4 (төрт) жұмыс сағат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0" w:id="280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80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 (ішінара автоматтандырылған) / қағаз түрінде.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4" w:id="2808"/>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80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ЖКД тіркеу, әлде Қағиданың осы 1-қосымшасының 9-тармағында көрсетілген жағдайларда және негіздемелер бойынша ЖКД тіркеуден бас тарту туралы уәжделген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8" w:id="2809"/>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80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2" w:id="2810"/>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81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4" w:id="2811"/>
          <w:p>
            <w:pPr>
              <w:spacing w:after="20"/>
              <w:ind w:left="20"/>
              <w:jc w:val="both"/>
            </w:pPr>
            <w:r>
              <w:rPr>
                <w:rFonts w:ascii="Times New Roman"/>
                <w:b w:val="false"/>
                <w:i w:val="false"/>
                <w:color w:val="000000"/>
                <w:sz w:val="20"/>
              </w:rPr>
              <w:t>
1) көрсетілетін қызметті беруші – кеден саласы саласындағы уәкілетті орган белгілеген тәулік бойғы жұмыс режимін қоспағнада, Қазақстан Республикасының Еңбек кодексіне (бұдан әрі – ҚР Еңбек кодексі) және "Қазақстан Республикасындағы мерекелер туралы" Қазақстан Республикасының Заңына (бұдан әрі – ҚР мерекелер туралы Заңы) сәйкес демалыс және мереке күндерінен басқа, сағат 13.00-ден 14.30-ға дейін түскі үзіліспен, дүйсенбіден жұмаға дейін сағат 8.30-ден 18.00-ға дейін;</w:t>
            </w:r>
          </w:p>
          <w:bookmarkEnd w:id="2811"/>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 жүргізуге байланысты техникалық үзілістерді қоспағанда, тәулік бойы (көрсетілетін қызметті алушы ҚР Еңбек кодексіне және ҚР мерекелер туралы Заңына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орнының мекенжайы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98" w:id="2812"/>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81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0" w:id="2813"/>
          <w:p>
            <w:pPr>
              <w:spacing w:after="20"/>
              <w:ind w:left="20"/>
              <w:jc w:val="both"/>
            </w:pPr>
            <w:r>
              <w:rPr>
                <w:rFonts w:ascii="Times New Roman"/>
                <w:b w:val="false"/>
                <w:i w:val="false"/>
                <w:color w:val="000000"/>
                <w:sz w:val="20"/>
              </w:rPr>
              <w:t>
Мемлекеттік қызметті көрсету үшін толтырылған ЖКД және оның негізінде ЖКД толтырылған құжаттар ұсынылады.</w:t>
            </w:r>
          </w:p>
          <w:bookmarkEnd w:id="2813"/>
          <w:p>
            <w:pPr>
              <w:spacing w:after="20"/>
              <w:ind w:left="20"/>
              <w:jc w:val="both"/>
            </w:pPr>
            <w:r>
              <w:rPr>
                <w:rFonts w:ascii="Times New Roman"/>
                <w:b w:val="false"/>
                <w:i w:val="false"/>
                <w:color w:val="000000"/>
                <w:sz w:val="20"/>
              </w:rPr>
              <w:t>
</w:t>
            </w:r>
            <w:r>
              <w:rPr>
                <w:rFonts w:ascii="Times New Roman"/>
                <w:b w:val="false"/>
                <w:i w:val="false"/>
                <w:color w:val="000000"/>
                <w:sz w:val="20"/>
              </w:rPr>
              <w:t>ЖКД-да мәлімделген мәліметтерді растайтын құжаттарға мыналар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жеке басын куәландыратын құжаттар (оның ішінде кәмелетке толмаған адам);</w:t>
            </w:r>
          </w:p>
          <w:p>
            <w:pPr>
              <w:spacing w:after="20"/>
              <w:ind w:left="20"/>
              <w:jc w:val="both"/>
            </w:pPr>
            <w:r>
              <w:rPr>
                <w:rFonts w:ascii="Times New Roman"/>
                <w:b w:val="false"/>
                <w:i w:val="false"/>
                <w:color w:val="000000"/>
                <w:sz w:val="20"/>
              </w:rPr>
              <w:t>
</w:t>
            </w:r>
            <w:r>
              <w:rPr>
                <w:rFonts w:ascii="Times New Roman"/>
                <w:b w:val="false"/>
                <w:i w:val="false"/>
                <w:color w:val="000000"/>
                <w:sz w:val="20"/>
              </w:rPr>
              <w:t>2) өздеріне қатысты кедендік декларациялау жүзеге асырылатын жеке пайдалануға арналған тауарлардың құнын растайтын жеке тұлғаның қолында бар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Егер тыйым салулар мен шектеулердің сақталуы осындай құжаттардың ұсынылуымен расталса, "Қазақстан Республикасындағы кедендік реттеу туралы" Қазақстан Республикасы Кодексінің (бұдан әрі – Кеден кодексі) 8-бабына сәйкес жеке тұлғалардың сақтауға жататын тыйым салулар мен шектеулердің сақталуын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көлік (тасымалдау) құжаттары;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кедендік баждарды, салықтарды төлеуден босатыла отырып, әкелу шарттарының сақталуын растайтын, оның ішінде Қазақстан Республикасына тұрақты тұрғылықты жеріне қоныс аударған шетелдік жеке тұлғаның танылғанын не шетелдік жеке тұлғаның Қазақстан Республикасының заңнамасына сәйкес босқын, оралман мәртебесін алғанын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Еуразиялық экономикалық одақтың кедендік аумағына жеке пайдалануға арналған көлік құралын әкелу кезінде ресімделген және Еуразиялық экономикалық одақтың кедендік аумағында уақытша болу үшін осындай көлік құралының шығарылуын растайтын жолаушылар кедендік декларациясы;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7) жеке пайдалануға арналған көлік құралын немесе жеке пайдалануға арналған осындай көлік құралының бөліктерін сәйкестендіруге мүмкіндік беретін, Кеден кодексінің 343-бабы 1-тармағының 11) тармақшасына сәйкес кедендік декларациялауға жататын мәліметтерді қамтитын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жеке пайдалануға арналған көлік құралын иелену, пайдалану және (немесе) оған билік ету құқығын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Комиссия айқындайтын жағдайларда қолма-қол ақша қаражатының және (немесе) ақша құралдарының шығу тегін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10) Кеден кодексінің 343-бабының 19 және 20-тармақтарында көрсетілген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11) Кеден кодексінің 343-бабының 11-тармағына сәйкес Комиссия айқындаған жағдайларда декларанттың атынан және оның тапсырмасы бойынша әрекет ететін адамның өкілеттігін растайтын сенімхат немесе өзге де құжат.</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5" w:id="2814"/>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81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заңдарымен белгіленген мемлекеттік көрсетілетін қызметті беруден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7" w:id="2815"/>
          <w:p>
            <w:pPr>
              <w:spacing w:after="20"/>
              <w:ind w:left="20"/>
              <w:jc w:val="both"/>
            </w:pPr>
            <w:r>
              <w:rPr>
                <w:rFonts w:ascii="Times New Roman"/>
                <w:b w:val="false"/>
                <w:i w:val="false"/>
                <w:color w:val="000000"/>
                <w:sz w:val="20"/>
              </w:rPr>
              <w:t>
 1) Көрсетілетін қызметті алушымен Кодекстің 201-бабымен белгіленген талаптарды орындамау, мемлекеттік көрсетілетін қызметті беруден бас тарту негіздемелері болып табылады.</w:t>
            </w:r>
          </w:p>
          <w:bookmarkEnd w:id="281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Қазақстан Республикасының "Мемлекеттік көрсетілетін қызметтер туралы" Заңынын 19-1-бабында көзделген негіздер бойынша бас тартудың себебі болған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3" w:id="2816"/>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81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корпорациясы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5" w:id="2817"/>
          <w:p>
            <w:pPr>
              <w:spacing w:after="20"/>
              <w:ind w:left="20"/>
              <w:jc w:val="both"/>
            </w:pPr>
            <w:r>
              <w:rPr>
                <w:rFonts w:ascii="Times New Roman"/>
                <w:b w:val="false"/>
                <w:i w:val="false"/>
                <w:color w:val="000000"/>
                <w:sz w:val="20"/>
              </w:rPr>
              <w:t>
 "Халық денсаулығы және денсаулық сақтау жүйесі туралы" Қазақстан Республикасының Кодексімен белгіленген өзіне өзі қызмет көрсету, өздігінен қозғалу, бағдарлау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 1414, 8 800 080 7777 Цифрлық құжаттар сервисі мобильдік қосымшада авторизацияланған пайдаланушылар үшін қолжетімді.</w:t>
            </w:r>
          </w:p>
          <w:bookmarkEnd w:id="2817"/>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2020 жылғы 10 шілдедегі</w:t>
            </w:r>
            <w:r>
              <w:br/>
            </w:r>
            <w:r>
              <w:rPr>
                <w:rFonts w:ascii="Times New Roman"/>
                <w:b w:val="false"/>
                <w:i w:val="false"/>
                <w:color w:val="000000"/>
                <w:sz w:val="20"/>
              </w:rPr>
              <w:t>№ 665 бұйрығына</w:t>
            </w:r>
            <w:r>
              <w:br/>
            </w:r>
            <w:r>
              <w:rPr>
                <w:rFonts w:ascii="Times New Roman"/>
                <w:b w:val="false"/>
                <w:i w:val="false"/>
                <w:color w:val="000000"/>
                <w:sz w:val="20"/>
              </w:rPr>
              <w:t>19-қосымша</w:t>
            </w:r>
          </w:p>
        </w:tc>
      </w:tr>
    </w:tbl>
    <w:bookmarkStart w:name="z567" w:id="2818"/>
    <w:p>
      <w:pPr>
        <w:spacing w:after="0"/>
        <w:ind w:left="0"/>
        <w:jc w:val="left"/>
      </w:pPr>
      <w:r>
        <w:rPr>
          <w:rFonts w:ascii="Times New Roman"/>
          <w:b/>
          <w:i w:val="false"/>
          <w:color w:val="000000"/>
        </w:rPr>
        <w:t xml:space="preserve"> "Транзиттік декларацияны қабылдау" мемлекеттік көрсетілетін қызмет қағидасы</w:t>
      </w:r>
    </w:p>
    <w:bookmarkEnd w:id="2818"/>
    <w:p>
      <w:pPr>
        <w:spacing w:after="0"/>
        <w:ind w:left="0"/>
        <w:jc w:val="both"/>
      </w:pPr>
      <w:r>
        <w:rPr>
          <w:rFonts w:ascii="Times New Roman"/>
          <w:b w:val="false"/>
          <w:i w:val="false"/>
          <w:color w:val="ff0000"/>
          <w:sz w:val="28"/>
        </w:rPr>
        <w:t xml:space="preserve">
      Ескерту. Қағида жаңа редакцияда - ҚР Қаржы министрінің 31.07.2026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928" w:id="2819"/>
    <w:p>
      <w:pPr>
        <w:spacing w:after="0"/>
        <w:ind w:left="0"/>
        <w:jc w:val="left"/>
      </w:pPr>
      <w:r>
        <w:rPr>
          <w:rFonts w:ascii="Times New Roman"/>
          <w:b/>
          <w:i w:val="false"/>
          <w:color w:val="000000"/>
        </w:rPr>
        <w:t xml:space="preserve"> 1-тарау. Жалпы ережелер</w:t>
      </w:r>
    </w:p>
    <w:bookmarkEnd w:id="2819"/>
    <w:bookmarkStart w:name="z8929" w:id="2820"/>
    <w:p>
      <w:pPr>
        <w:spacing w:after="0"/>
        <w:ind w:left="0"/>
        <w:jc w:val="both"/>
      </w:pPr>
      <w:r>
        <w:rPr>
          <w:rFonts w:ascii="Times New Roman"/>
          <w:b w:val="false"/>
          <w:i w:val="false"/>
          <w:color w:val="000000"/>
          <w:sz w:val="28"/>
        </w:rPr>
        <w:t xml:space="preserve">
      1. Осы "Транзиттік декларацияны қабылдау" мемлекеттік көрсетілетін қызмет қағидасы (бұдан әрі – Қағида)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"Транзиттік декларацияны қабылдау"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bookmarkEnd w:id="2820"/>
    <w:bookmarkStart w:name="z8930" w:id="2821"/>
    <w:p>
      <w:pPr>
        <w:spacing w:after="0"/>
        <w:ind w:left="0"/>
        <w:jc w:val="both"/>
      </w:pPr>
      <w:r>
        <w:rPr>
          <w:rFonts w:ascii="Times New Roman"/>
          <w:b w:val="false"/>
          <w:i w:val="false"/>
          <w:color w:val="000000"/>
          <w:sz w:val="28"/>
        </w:rPr>
        <w:t>
      2. Мемлекеттік көрсетілетін қызмет заңды және жеке тұлғаларға көрсетіледі (бұдан әрі – көрсетілетін қызметті алушы).</w:t>
      </w:r>
    </w:p>
    <w:bookmarkEnd w:id="2821"/>
    <w:bookmarkStart w:name="z8931" w:id="2822"/>
    <w:p>
      <w:pPr>
        <w:spacing w:after="0"/>
        <w:ind w:left="0"/>
        <w:jc w:val="left"/>
      </w:pPr>
      <w:r>
        <w:rPr>
          <w:rFonts w:ascii="Times New Roman"/>
          <w:b/>
          <w:i w:val="false"/>
          <w:color w:val="000000"/>
        </w:rPr>
        <w:t xml:space="preserve"> 2-тарау. Мемлекеттік қызметті көрсету тәртібі</w:t>
      </w:r>
    </w:p>
    <w:bookmarkEnd w:id="2822"/>
    <w:bookmarkStart w:name="z8932" w:id="2823"/>
    <w:p>
      <w:pPr>
        <w:spacing w:after="0"/>
        <w:ind w:left="0"/>
        <w:jc w:val="both"/>
      </w:pPr>
      <w:r>
        <w:rPr>
          <w:rFonts w:ascii="Times New Roman"/>
          <w:b w:val="false"/>
          <w:i w:val="false"/>
          <w:color w:val="000000"/>
          <w:sz w:val="28"/>
        </w:rPr>
        <w:t>
      3. Өтініштерді қабылдау және мемлекеттік қызмет көрсету нәтижесін беру:</w:t>
      </w:r>
    </w:p>
    <w:bookmarkEnd w:id="2823"/>
    <w:bookmarkStart w:name="z8933" w:id="2824"/>
    <w:p>
      <w:pPr>
        <w:spacing w:after="0"/>
        <w:ind w:left="0"/>
        <w:jc w:val="both"/>
      </w:pPr>
      <w:r>
        <w:rPr>
          <w:rFonts w:ascii="Times New Roman"/>
          <w:b w:val="false"/>
          <w:i w:val="false"/>
          <w:color w:val="000000"/>
          <w:sz w:val="28"/>
        </w:rPr>
        <w:t>
      1) көрсетілетін қызметті беруші арқылы;</w:t>
      </w:r>
    </w:p>
    <w:bookmarkEnd w:id="2824"/>
    <w:bookmarkStart w:name="z8934" w:id="2825"/>
    <w:p>
      <w:pPr>
        <w:spacing w:after="0"/>
        <w:ind w:left="0"/>
        <w:jc w:val="both"/>
      </w:pPr>
      <w:r>
        <w:rPr>
          <w:rFonts w:ascii="Times New Roman"/>
          <w:b w:val="false"/>
          <w:i w:val="false"/>
          <w:color w:val="000000"/>
          <w:sz w:val="28"/>
        </w:rPr>
        <w:t>
      2) "цифрлық үкімет" веб-порталы www.egov.kz (бұдан әрі – портал) арқылы жүзеге асырады;</w:t>
      </w:r>
    </w:p>
    <w:bookmarkEnd w:id="2825"/>
    <w:bookmarkStart w:name="z8935" w:id="2826"/>
    <w:p>
      <w:pPr>
        <w:spacing w:after="0"/>
        <w:ind w:left="0"/>
        <w:jc w:val="both"/>
      </w:pPr>
      <w:r>
        <w:rPr>
          <w:rFonts w:ascii="Times New Roman"/>
          <w:b w:val="false"/>
          <w:i w:val="false"/>
          <w:color w:val="000000"/>
          <w:sz w:val="28"/>
        </w:rPr>
        <w:t>
      3) цифрлық объектілері, "KEDEN" цифрлық жүйесі арқылы www.keden.kgd.gov.kz (бұдан әрі – "KEDEN" ЦЖ) жүзеге асырылады.</w:t>
      </w:r>
    </w:p>
    <w:bookmarkEnd w:id="2826"/>
    <w:bookmarkStart w:name="z8936" w:id="2827"/>
    <w:p>
      <w:pPr>
        <w:spacing w:after="0"/>
        <w:ind w:left="0"/>
        <w:jc w:val="both"/>
      </w:pPr>
      <w:r>
        <w:rPr>
          <w:rFonts w:ascii="Times New Roman"/>
          <w:b w:val="false"/>
          <w:i w:val="false"/>
          <w:color w:val="000000"/>
          <w:sz w:val="28"/>
        </w:rPr>
        <w:t xml:space="preserve">
      Мемлекеттік қызмет көрсету ерекшеліктері ескеріле отырып "Транзиттік декларацияны қабылдау" мемлекеттік қызмет көрсетуге қойылатын негізгі талаптардың тізбесі (бұдан әрі – Тізбе) осы Қағиданың </w:t>
      </w:r>
      <w:r>
        <w:rPr>
          <w:rFonts w:ascii="Times New Roman"/>
          <w:b w:val="false"/>
          <w:i w:val="false"/>
          <w:color w:val="000000"/>
          <w:sz w:val="28"/>
        </w:rPr>
        <w:t>1-қосымшасында</w:t>
      </w:r>
      <w:r>
        <w:rPr>
          <w:rFonts w:ascii="Times New Roman"/>
          <w:b w:val="false"/>
          <w:i w:val="false"/>
          <w:color w:val="000000"/>
          <w:sz w:val="28"/>
        </w:rPr>
        <w:t xml:space="preserve"> көрсетілген.</w:t>
      </w:r>
    </w:p>
    <w:bookmarkEnd w:id="2827"/>
    <w:bookmarkStart w:name="z8937" w:id="2828"/>
    <w:p>
      <w:pPr>
        <w:spacing w:after="0"/>
        <w:ind w:left="0"/>
        <w:jc w:val="both"/>
      </w:pPr>
      <w:r>
        <w:rPr>
          <w:rFonts w:ascii="Times New Roman"/>
          <w:b w:val="false"/>
          <w:i w:val="false"/>
          <w:color w:val="000000"/>
          <w:sz w:val="28"/>
        </w:rPr>
        <w:t>
      Келу тәртібімен – көрсетілетін қызметті алушымен ұсынылған құжаттар көрсетілетін қызметті берушінің құжаттарды қабылдауға жауапты құрылымдық бөлімшесімен қабылданады және көрсетілетін қызметті берушінің құжаттарды өңдеуге жауапты құрылымдық бөлімшесіне беріледі.</w:t>
      </w:r>
    </w:p>
    <w:bookmarkEnd w:id="2828"/>
    <w:bookmarkStart w:name="z8938" w:id="2829"/>
    <w:p>
      <w:pPr>
        <w:spacing w:after="0"/>
        <w:ind w:left="0"/>
        <w:jc w:val="both"/>
      </w:pPr>
      <w:r>
        <w:rPr>
          <w:rFonts w:ascii="Times New Roman"/>
          <w:b w:val="false"/>
          <w:i w:val="false"/>
          <w:color w:val="000000"/>
          <w:sz w:val="28"/>
        </w:rPr>
        <w:t>
      Электронды түрде – көрсетілетін қызметті алушының электрондық цифрлық қолтаңбасымен (бұдан әрі – ЭЦҚ) куәландырылған электрондық құжат нысанындағы салықтық өтініш портал арқылы қабылданады.</w:t>
      </w:r>
    </w:p>
    <w:bookmarkEnd w:id="2829"/>
    <w:bookmarkStart w:name="z8939" w:id="2830"/>
    <w:p>
      <w:pPr>
        <w:spacing w:after="0"/>
        <w:ind w:left="0"/>
        <w:jc w:val="both"/>
      </w:pPr>
      <w:r>
        <w:rPr>
          <w:rFonts w:ascii="Times New Roman"/>
          <w:b w:val="false"/>
          <w:i w:val="false"/>
          <w:color w:val="000000"/>
          <w:sz w:val="28"/>
        </w:rPr>
        <w:t>
      Мемлекеттік қызметті алу үшін көрсетілетін қызметті алушылар осы Қағидаларға 1-қосымшаға сәйкес Тізбенің 8-тармағында көзделген құжаттар топтамасын ұсынады.</w:t>
      </w:r>
    </w:p>
    <w:bookmarkEnd w:id="2830"/>
    <w:bookmarkStart w:name="z8940" w:id="2831"/>
    <w:p>
      <w:pPr>
        <w:spacing w:after="0"/>
        <w:ind w:left="0"/>
        <w:jc w:val="both"/>
      </w:pPr>
      <w:r>
        <w:rPr>
          <w:rFonts w:ascii="Times New Roman"/>
          <w:b w:val="false"/>
          <w:i w:val="false"/>
          <w:color w:val="000000"/>
          <w:sz w:val="28"/>
        </w:rPr>
        <w:t>
      Мемлекеттік қызметті көрсету кезінде егер Қазақстан Республикасының заңдарында өзгеше көзделмесе, көрсетілетін қызметті алушы цифрлық жүйелерде қамтылған, заңмен қорғалатын құпияны құрайтын мәліметтерді пайдалануға жазбаша келісімін береді.</w:t>
      </w:r>
    </w:p>
    <w:bookmarkEnd w:id="2831"/>
    <w:bookmarkStart w:name="z8941" w:id="2832"/>
    <w:p>
      <w:pPr>
        <w:spacing w:after="0"/>
        <w:ind w:left="0"/>
        <w:jc w:val="both"/>
      </w:pPr>
      <w:r>
        <w:rPr>
          <w:rFonts w:ascii="Times New Roman"/>
          <w:b w:val="false"/>
          <w:i w:val="false"/>
          <w:color w:val="000000"/>
          <w:sz w:val="28"/>
        </w:rPr>
        <w:t>
      Мемлекеттік цифрлық жүйелерде қамтылған жеке басын куәландыратын құжаттар туралы мәліметтерді көрсетілетін қызметті беруші тиісті мемлекеттік цифрлық жүйелерден портал арқылы уәкілетті лауазымды адамдардың электрондық цифрлық қолтаңбасымен ЭЦҚ куәландырылған электрондық құжат нысанында алады.</w:t>
      </w:r>
    </w:p>
    <w:bookmarkEnd w:id="2832"/>
    <w:bookmarkStart w:name="z8942" w:id="2833"/>
    <w:p>
      <w:pPr>
        <w:spacing w:after="0"/>
        <w:ind w:left="0"/>
        <w:jc w:val="both"/>
      </w:pPr>
      <w:r>
        <w:rPr>
          <w:rFonts w:ascii="Times New Roman"/>
          <w:b w:val="false"/>
          <w:i w:val="false"/>
          <w:color w:val="000000"/>
          <w:sz w:val="28"/>
        </w:rPr>
        <w:t>
      Көрсетілетін қызметті алушылардан цифрлық жүйелерден алынуы мүмкін құжаттарды және мәліметтерді талап етуге жол берілмейді.</w:t>
      </w:r>
    </w:p>
    <w:bookmarkEnd w:id="2833"/>
    <w:bookmarkStart w:name="z8943" w:id="2834"/>
    <w:p>
      <w:pPr>
        <w:spacing w:after="0"/>
        <w:ind w:left="0"/>
        <w:jc w:val="both"/>
      </w:pPr>
      <w:r>
        <w:rPr>
          <w:rFonts w:ascii="Times New Roman"/>
          <w:b w:val="false"/>
          <w:i w:val="false"/>
          <w:color w:val="000000"/>
          <w:sz w:val="28"/>
        </w:rPr>
        <w:t>
      Құжаттарды көрсетілетін қызметті алушыдан қабылдаудың растамасы ретінде транзиттік декларацияның (немесе оны алмастыратын құжаттың) көшірмесіндегі құжаттар топтамасын қабылдаған адамның қабылдау күні, уақыты, қолы, тегі мен аты-жөнінің бас әріптері көрсетілген белгі танылады.</w:t>
      </w:r>
    </w:p>
    <w:bookmarkEnd w:id="2834"/>
    <w:bookmarkStart w:name="z8944" w:id="2835"/>
    <w:p>
      <w:pPr>
        <w:spacing w:after="0"/>
        <w:ind w:left="0"/>
        <w:jc w:val="both"/>
      </w:pPr>
      <w:r>
        <w:rPr>
          <w:rFonts w:ascii="Times New Roman"/>
          <w:b w:val="false"/>
          <w:i w:val="false"/>
          <w:color w:val="000000"/>
          <w:sz w:val="28"/>
        </w:rPr>
        <w:t>
      Портал арқылы жүгінген кезде көрсетілетін қызметті алушыға мемлекеттік қызметті көрсету үшін сұрау салудың қабылданғаны туралы мәртебесі жіберіледі.</w:t>
      </w:r>
    </w:p>
    <w:bookmarkEnd w:id="2835"/>
    <w:bookmarkStart w:name="z8945" w:id="2836"/>
    <w:p>
      <w:pPr>
        <w:spacing w:after="0"/>
        <w:ind w:left="0"/>
        <w:jc w:val="both"/>
      </w:pPr>
      <w:r>
        <w:rPr>
          <w:rFonts w:ascii="Times New Roman"/>
          <w:b w:val="false"/>
          <w:i w:val="false"/>
          <w:color w:val="000000"/>
          <w:sz w:val="28"/>
        </w:rPr>
        <w:t>
      Көрсетілетін қызметті берушінің құжаттарды қабылдауға жауапты құрылымдық бөлімшесі құжаттар түскен күні ұсынылған құжаттарды қабылдайды, тексереді және тіркейді (көрсетілетін қызметті алушы Қазақстан Республикасының Еңбек Кодексіне және "Қазақстан Республикасындағы мерекелер туралы" Қазақстан Республикасының Заңына сәйкес жұмыс уақыты аяқталғаннан кейін, демалыс және мереке күндері жүгінген кезде мемлекеттік қызмет көрсетуге өтініштер мен мемлекеттік қызмет көрсету нәтижелерін беру келесі жұмыс күні жүзеге асырылады).</w:t>
      </w:r>
    </w:p>
    <w:bookmarkEnd w:id="2836"/>
    <w:bookmarkStart w:name="z8946" w:id="2837"/>
    <w:p>
      <w:pPr>
        <w:spacing w:after="0"/>
        <w:ind w:left="0"/>
        <w:jc w:val="both"/>
      </w:pPr>
      <w:r>
        <w:rPr>
          <w:rFonts w:ascii="Times New Roman"/>
          <w:b w:val="false"/>
          <w:i w:val="false"/>
          <w:color w:val="000000"/>
          <w:sz w:val="28"/>
        </w:rPr>
        <w:t>
      Тапсырылған құжаттар толық болған жағдайда құжаттарды өңдеуге жауапты тұлға көрсетілетін қызметті беруші ТД-ны оны берген сәттен бастап 2 (екі) сағаттан кем емес мерзімде тіркейді. Портал арқылы жүгінген кезде мемлекеттік қызметті көрсету нәтижесі көрсетілетін қызметті берушінің лауазымды адамының ЭЦҚ куәландырылған электрондық құжат нысанында көрсетілетін қызметті алушыға жіберіледі.</w:t>
      </w:r>
    </w:p>
    <w:bookmarkEnd w:id="2837"/>
    <w:bookmarkStart w:name="z8947" w:id="2838"/>
    <w:p>
      <w:pPr>
        <w:spacing w:after="0"/>
        <w:ind w:left="0"/>
        <w:jc w:val="both"/>
      </w:pPr>
      <w:r>
        <w:rPr>
          <w:rFonts w:ascii="Times New Roman"/>
          <w:b w:val="false"/>
          <w:i w:val="false"/>
          <w:color w:val="000000"/>
          <w:sz w:val="28"/>
        </w:rPr>
        <w:t xml:space="preserve">
      Көрсетілетін қызметті берушіге жүгінген кезде мемлекеттік қызметті көрсету нәтижесі немесе Кеден кодексінің </w:t>
      </w:r>
      <w:r>
        <w:rPr>
          <w:rFonts w:ascii="Times New Roman"/>
          <w:b w:val="false"/>
          <w:i w:val="false"/>
          <w:color w:val="000000"/>
          <w:sz w:val="28"/>
        </w:rPr>
        <w:t>178 бабында</w:t>
      </w:r>
      <w:r>
        <w:rPr>
          <w:rFonts w:ascii="Times New Roman"/>
          <w:b w:val="false"/>
          <w:i w:val="false"/>
          <w:color w:val="000000"/>
          <w:sz w:val="28"/>
        </w:rPr>
        <w:t xml:space="preserve"> және Комиссия шешімінің 9-тармағында көрсетілген жағдайлар және негіздемелер бойынша мемлекеттік қызметті көрсетуден бас тарту туралы уәжделген жауап қағаз жеткізгіште беріледі.</w:t>
      </w:r>
    </w:p>
    <w:bookmarkEnd w:id="2838"/>
    <w:bookmarkStart w:name="z8948" w:id="2839"/>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bookmarkEnd w:id="2839"/>
    <w:bookmarkStart w:name="z8949" w:id="2840"/>
    <w:p>
      <w:pPr>
        <w:spacing w:after="0"/>
        <w:ind w:left="0"/>
        <w:jc w:val="both"/>
      </w:pPr>
      <w:r>
        <w:rPr>
          <w:rFonts w:ascii="Times New Roman"/>
          <w:b w:val="false"/>
          <w:i w:val="false"/>
          <w:color w:val="000000"/>
          <w:sz w:val="28"/>
        </w:rPr>
        <w:t>
      5.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"цифрлық үкіметтің" цифрлық инфрақұрылымы операторына, Мемлекеттік корпорацияға, көрсетілетін қызметті берушіге жібереді.</w:t>
      </w:r>
    </w:p>
    <w:bookmarkEnd w:id="2840"/>
    <w:bookmarkStart w:name="z8950" w:id="2841"/>
    <w:p>
      <w:pPr>
        <w:spacing w:after="0"/>
        <w:ind w:left="0"/>
        <w:jc w:val="both"/>
      </w:pPr>
      <w:r>
        <w:rPr>
          <w:rFonts w:ascii="Times New Roman"/>
          <w:b w:val="false"/>
          <w:i w:val="false"/>
          <w:color w:val="000000"/>
          <w:sz w:val="28"/>
        </w:rPr>
        <w:t>
      6. Мемлекеттік көрсетілетін қызметтерді көрсету үшін қажет ақпараттарды сақтайтын цифрлық жүйелер істен шыққан жағдайда көрсетілетін қызметті берушілер істен шыққан уақыттан бастап 30 (отыз) минут ішінде электронды пошта арқылы keden_support@kgd.minfin.gov.kz қолдау қызметіне сұрау жолдайды, онда мемлекеттік көрсетілетін қызмет атауы, мемлекеттік көрсетілетін қызметтерді алуға берген өтініштің тіркеу нөмірі, жеке сәйкестендіру нөмірі (ЖСН) немесе бизнес-сәйкестендіру нөмірі (БСН), көрсетілетін қызметті алышуның атауы, жүйелі және қолданбалы бағдарламалық қамтамасыз етудің нұсқасы көрсетіледі және қатеге әкеліп соққан әрекеттер тізбегі мазмұндап берілуі қажет.</w:t>
      </w:r>
    </w:p>
    <w:bookmarkEnd w:id="2841"/>
    <w:bookmarkStart w:name="z8951" w:id="2842"/>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2842"/>
    <w:bookmarkStart w:name="z8952" w:id="2843"/>
    <w:p>
      <w:pPr>
        <w:spacing w:after="0"/>
        <w:ind w:left="0"/>
        <w:jc w:val="both"/>
      </w:pPr>
      <w:r>
        <w:rPr>
          <w:rFonts w:ascii="Times New Roman"/>
          <w:b w:val="false"/>
          <w:i w:val="false"/>
          <w:color w:val="000000"/>
          <w:sz w:val="28"/>
        </w:rPr>
        <w:t>
      7.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bookmarkEnd w:id="2843"/>
    <w:bookmarkStart w:name="z8953" w:id="2844"/>
    <w:p>
      <w:pPr>
        <w:spacing w:after="0"/>
        <w:ind w:left="0"/>
        <w:jc w:val="both"/>
      </w:pPr>
      <w:r>
        <w:rPr>
          <w:rFonts w:ascii="Times New Roman"/>
          <w:b w:val="false"/>
          <w:i w:val="false"/>
          <w:color w:val="000000"/>
          <w:sz w:val="28"/>
        </w:rPr>
        <w:t>
      көрсетілетін қызметті беруші басшысының атына;</w:t>
      </w:r>
    </w:p>
    <w:bookmarkEnd w:id="2844"/>
    <w:bookmarkStart w:name="z8954" w:id="2845"/>
    <w:p>
      <w:pPr>
        <w:spacing w:after="0"/>
        <w:ind w:left="0"/>
        <w:jc w:val="both"/>
      </w:pPr>
      <w:r>
        <w:rPr>
          <w:rFonts w:ascii="Times New Roman"/>
          <w:b w:val="false"/>
          <w:i w:val="false"/>
          <w:color w:val="000000"/>
          <w:sz w:val="28"/>
        </w:rPr>
        <w:t>
      салықтардың және бюджетке төлемдердің түсуін қамтамасыз ету саласында басшылықты жүзеге асыратын уәкілетті органның басшысының атына;</w:t>
      </w:r>
    </w:p>
    <w:bookmarkEnd w:id="2845"/>
    <w:bookmarkStart w:name="z8955" w:id="2846"/>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беріледі.</w:t>
      </w:r>
    </w:p>
    <w:bookmarkEnd w:id="2846"/>
    <w:bookmarkStart w:name="z8956" w:id="2847"/>
    <w:p>
      <w:pPr>
        <w:spacing w:after="0"/>
        <w:ind w:left="0"/>
        <w:jc w:val="both"/>
      </w:pPr>
      <w:r>
        <w:rPr>
          <w:rFonts w:ascii="Times New Roman"/>
          <w:b w:val="false"/>
          <w:i w:val="false"/>
          <w:color w:val="000000"/>
          <w:sz w:val="28"/>
        </w:rPr>
        <w:t>
      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қарайтын органға жібермейді, алайда бұл 3 (үш) жұмыс күні ішінде жүзеге асырылуы тиіс.</w:t>
      </w:r>
    </w:p>
    <w:bookmarkEnd w:id="2847"/>
    <w:bookmarkStart w:name="z8957" w:id="2848"/>
    <w:p>
      <w:pPr>
        <w:spacing w:after="0"/>
        <w:ind w:left="0"/>
        <w:jc w:val="both"/>
      </w:pPr>
      <w:r>
        <w:rPr>
          <w:rFonts w:ascii="Times New Roman"/>
          <w:b w:val="false"/>
          <w:i w:val="false"/>
          <w:color w:val="000000"/>
          <w:sz w:val="28"/>
        </w:rPr>
        <w:t xml:space="preserve">
      Мемлекеттік қызметтерді тікелей көрсететін көрсетілетін қызметті берушінің атына келіп түскен көрсетілетін қызметті алушының шағымы Заңның </w:t>
      </w:r>
      <w:r>
        <w:rPr>
          <w:rFonts w:ascii="Times New Roman"/>
          <w:b w:val="false"/>
          <w:i w:val="false"/>
          <w:color w:val="000000"/>
          <w:sz w:val="28"/>
        </w:rPr>
        <w:t>25 бабы</w:t>
      </w:r>
      <w:r>
        <w:rPr>
          <w:rFonts w:ascii="Times New Roman"/>
          <w:b w:val="false"/>
          <w:i w:val="false"/>
          <w:color w:val="000000"/>
          <w:sz w:val="28"/>
        </w:rPr>
        <w:t xml:space="preserve"> 2-тармағына сәйкес оның тіркелген күнінен бастап 5 (бес) жұмыс күні ішінде қаралуға жатады.</w:t>
      </w:r>
    </w:p>
    <w:bookmarkEnd w:id="2848"/>
    <w:bookmarkStart w:name="z8958" w:id="2849"/>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органға келіп түскен көрсетілетін қызметті алушының шағымы оның тіркелген күнінен бастап 15 (он бес) жұмыс күні ішінде қаралуға жатады.</w:t>
      </w:r>
    </w:p>
    <w:bookmarkEnd w:id="2849"/>
    <w:bookmarkStart w:name="z8959" w:id="2850"/>
    <w:p>
      <w:pPr>
        <w:spacing w:after="0"/>
        <w:ind w:left="0"/>
        <w:jc w:val="both"/>
      </w:pPr>
      <w:r>
        <w:rPr>
          <w:rFonts w:ascii="Times New Roman"/>
          <w:b w:val="false"/>
          <w:i w:val="false"/>
          <w:color w:val="000000"/>
          <w:sz w:val="28"/>
        </w:rPr>
        <w:t xml:space="preserve">
      8. Көрсетілген мемлекеттік қызмет нәтижелерімен келіспеген жағдайда, көрсетілетін қызметті алушы Заңның </w:t>
      </w:r>
      <w:r>
        <w:rPr>
          <w:rFonts w:ascii="Times New Roman"/>
          <w:b w:val="false"/>
          <w:i w:val="false"/>
          <w:color w:val="000000"/>
          <w:sz w:val="28"/>
        </w:rPr>
        <w:t>4-бабы</w:t>
      </w:r>
      <w:r>
        <w:rPr>
          <w:rFonts w:ascii="Times New Roman"/>
          <w:b w:val="false"/>
          <w:i w:val="false"/>
          <w:color w:val="000000"/>
          <w:sz w:val="28"/>
        </w:rPr>
        <w:t xml:space="preserve"> 1-тармағы 6) тармақшасына сәйкес сотқа жүгінеді.</w:t>
      </w:r>
    </w:p>
    <w:bookmarkEnd w:id="2850"/>
    <w:bookmarkStart w:name="z8960" w:id="2851"/>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bookmarkEnd w:id="28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"Транзиттік декларацияны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Қабылдау"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5" w:id="2852"/>
          <w:p>
            <w:pPr>
              <w:spacing w:after="20"/>
              <w:ind w:left="20"/>
              <w:jc w:val="both"/>
            </w:pPr>
            <w:r>
              <w:rPr>
                <w:rFonts w:ascii="Times New Roman"/>
                <w:b w:val="false"/>
                <w:i w:val="false"/>
                <w:color w:val="000000"/>
                <w:sz w:val="20"/>
              </w:rPr>
              <w:t>
</w:t>
            </w:r>
            <w:r>
              <w:rPr>
                <w:rFonts w:ascii="Times New Roman"/>
                <w:b w:val="false"/>
                <w:i w:val="false"/>
                <w:color w:val="000000"/>
                <w:sz w:val="20"/>
              </w:rPr>
              <w:t>"Транзиттік декларацияны қабылдау" мемлекеттік қызмет көрсетуге қойылатын негізгі талаптардың тізбесі</w:t>
            </w:r>
          </w:p>
          <w:bookmarkEnd w:id="2852"/>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67" w:id="285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85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 Мемлекеттік кірістер комитетінің облыстар, Алматы, Астана және Шымкент қалалары бойынша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1" w:id="285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85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3" w:id="2855"/>
          <w:p>
            <w:pPr>
              <w:spacing w:after="20"/>
              <w:ind w:left="20"/>
              <w:jc w:val="both"/>
            </w:pPr>
            <w:r>
              <w:rPr>
                <w:rFonts w:ascii="Times New Roman"/>
                <w:b w:val="false"/>
                <w:i w:val="false"/>
                <w:color w:val="000000"/>
                <w:sz w:val="20"/>
              </w:rPr>
              <w:t>
Транзиттік декларацияны (бұдан әрі – ТД) қабылдау және Мемлекеттік қызмет көрсету нәтижесін:</w:t>
            </w:r>
          </w:p>
          <w:bookmarkEnd w:id="2855"/>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 веб-порталы арқылы www.​egov.​kz (бұдан әрі – портал);</w:t>
            </w:r>
          </w:p>
          <w:p>
            <w:pPr>
              <w:spacing w:after="20"/>
              <w:ind w:left="20"/>
              <w:jc w:val="both"/>
            </w:pPr>
            <w:r>
              <w:rPr>
                <w:rFonts w:ascii="Times New Roman"/>
                <w:b w:val="false"/>
                <w:i w:val="false"/>
                <w:color w:val="000000"/>
                <w:sz w:val="20"/>
              </w:rPr>
              <w:t>
3) цифрлық объектілері, "KEDEN" цифрлық жүйесі арқылы www.​keden.​kgd.​gov.​kz (бұдан әрі – "KEDEN" ЦЖ).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78" w:id="285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85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ТД-ны, оны берген сәттен бастап екі сағаттан аспайтын мерзімде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2" w:id="285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85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6" w:id="2858"/>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85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кедендік транзиттің кедендік рәсімімен орналастыру.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0" w:id="2859"/>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85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2018 жылғы 5 сәуірдегі № 171 қаулысымен "Мемлекеттік кірістер органдары алып отыратын кедендік алым ставкаларын бекіту туралы" бекітілген мемлекеттік кірістер органдары алып отыратын кедендік алым ставкаларына сәйкес, тауарларды кедендік декларациялау үшін транзиттік декларацияны пайдалану кезінде кедендік декларациялау алымы – 6 АЕК мөлшерінде белгіленеді.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4" w:id="2860"/>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86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берушің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6" w:id="2861"/>
          <w:p>
            <w:pPr>
              <w:spacing w:after="20"/>
              <w:ind w:left="20"/>
              <w:jc w:val="both"/>
            </w:pPr>
            <w:r>
              <w:rPr>
                <w:rFonts w:ascii="Times New Roman"/>
                <w:b w:val="false"/>
                <w:i w:val="false"/>
                <w:color w:val="000000"/>
                <w:sz w:val="20"/>
              </w:rPr>
              <w:t xml:space="preserve">
1) көрсетілетін қызметті беруші – кеден саласы саласындағы уәкілетті орган белгілеген тәулік бойғы жұмыс режимін қоспағнада,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ҚР Еңбек кодексі),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ҚР мерекелер туралы Заңы) сәйкес демалыс және мереке күндерінен басқа, сағат 13.00-ден 14.30-ға дейін түскі үзіліспен, дүйсенбіден жұмаға дейін сағат 8.30-ден 18.00-ға дейін;</w:t>
            </w:r>
          </w:p>
          <w:bookmarkEnd w:id="2861"/>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"KEDEN" ЦЖ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ҚР Еңбек кодексіне және ҚР мерекелер туралы Заңына сәйкес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www.​kgd.​gov.​kz;</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www.​egov.​kz;</w:t>
            </w:r>
          </w:p>
          <w:p>
            <w:pPr>
              <w:spacing w:after="20"/>
              <w:ind w:left="20"/>
              <w:jc w:val="both"/>
            </w:pPr>
            <w:r>
              <w:rPr>
                <w:rFonts w:ascii="Times New Roman"/>
                <w:b w:val="false"/>
                <w:i w:val="false"/>
                <w:color w:val="000000"/>
                <w:sz w:val="20"/>
              </w:rPr>
              <w:t>
3) "KEDEN" ЦЖ 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3" w:id="2862"/>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86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05" w:id="2863"/>
          <w:p>
            <w:pPr>
              <w:spacing w:after="20"/>
              <w:ind w:left="20"/>
              <w:jc w:val="both"/>
            </w:pPr>
            <w:r>
              <w:rPr>
                <w:rFonts w:ascii="Times New Roman"/>
                <w:b w:val="false"/>
                <w:i w:val="false"/>
                <w:color w:val="000000"/>
                <w:sz w:val="20"/>
              </w:rPr>
              <w:t>
парақтары толтырылған ТД;</w:t>
            </w:r>
          </w:p>
          <w:bookmarkEnd w:id="2863"/>
          <w:p>
            <w:pPr>
              <w:spacing w:after="20"/>
              <w:ind w:left="20"/>
              <w:jc w:val="both"/>
            </w:pPr>
            <w:r>
              <w:rPr>
                <w:rFonts w:ascii="Times New Roman"/>
                <w:b w:val="false"/>
                <w:i w:val="false"/>
                <w:color w:val="000000"/>
                <w:sz w:val="20"/>
              </w:rPr>
              <w:t>
</w:t>
            </w:r>
            <w:r>
              <w:rPr>
                <w:rFonts w:ascii="Times New Roman"/>
                <w:b w:val="false"/>
                <w:i w:val="false"/>
                <w:color w:val="000000"/>
                <w:sz w:val="20"/>
              </w:rPr>
              <w:t>- 1975 жылғы ХЖТ кiтапшасын қолдана отырып халықаралық жүк тасымалдау туралы Кеден Конвенциясының ережесіне сәйкес толтырылған көліктік (тасымалдау) және коммерциялық құжаттарымен қоса ХЖТ кітапшасы;</w:t>
            </w:r>
          </w:p>
          <w:p>
            <w:pPr>
              <w:spacing w:after="20"/>
              <w:ind w:left="20"/>
              <w:jc w:val="both"/>
            </w:pPr>
            <w:r>
              <w:rPr>
                <w:rFonts w:ascii="Times New Roman"/>
                <w:b w:val="false"/>
                <w:i w:val="false"/>
                <w:color w:val="000000"/>
                <w:sz w:val="20"/>
              </w:rPr>
              <w:t>
</w:t>
            </w:r>
            <w:r>
              <w:rPr>
                <w:rFonts w:ascii="Times New Roman"/>
                <w:b w:val="false"/>
                <w:i w:val="false"/>
                <w:color w:val="000000"/>
                <w:sz w:val="20"/>
              </w:rPr>
              <w:t>- 1961 жылғы уақытша әкелу үшін Карнет АТА туралы Кеден конвенциясы мен 1990 жылғы Уақытша әкелу туралы конвенциясына сәйкес толтырылған көліктік (тасымалдау) және коммерциялық құжаттарымен қоса карнет АТА (Одаққа мүше мемлекеттердің аумақтарынан тыс тасымалдау кезінде, егер осы мемлекеттің заңнамасымен көзделсе);</w:t>
            </w:r>
          </w:p>
          <w:p>
            <w:pPr>
              <w:spacing w:after="20"/>
              <w:ind w:left="20"/>
              <w:jc w:val="both"/>
            </w:pPr>
            <w:r>
              <w:rPr>
                <w:rFonts w:ascii="Times New Roman"/>
                <w:b w:val="false"/>
                <w:i w:val="false"/>
                <w:color w:val="000000"/>
                <w:sz w:val="20"/>
              </w:rPr>
              <w:t>
</w:t>
            </w:r>
            <w:r>
              <w:rPr>
                <w:rFonts w:ascii="Times New Roman"/>
                <w:b w:val="false"/>
                <w:i w:val="false"/>
                <w:color w:val="000000"/>
                <w:sz w:val="20"/>
              </w:rPr>
              <w:t>- көліктік (тасымалдау) және коммерциялық және (немесе) өзге де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 Жолаушылардың кедендік декларациясы жеке пайдалануға арналған тауарларды кедендік декларациялау кезінде, ал Қазақстан Республикасының "Қазақстан Республикасындағы кедендік реттеу туралы" Кодексінде көзделген жағдайларда – жеке пайдалануға арналған тауарларды кедендік транзиттің кедендік рәсіміне орналастыру кезінде пайдаланылады.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Көліктік (тасымалдау) және коммерциялық құжатттарды транзиттік декларация ретінде пайдаланған кезде транзиттік декларацияның негізі көліктік (тасымалдау) құжаты құрайды, ал қалған құжаттар оның ажыратылмас бөлігі болып табылады.</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мәліметтерді көрсетілетін қызметті беруші "электрондық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3" w:id="2864"/>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86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заңдарымен белгіленген мемлекеттік көрсетілетін қызметті беруден бас тарту негіздемелері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5" w:id="2865"/>
          <w:p>
            <w:pPr>
              <w:spacing w:after="20"/>
              <w:ind w:left="20"/>
              <w:jc w:val="both"/>
            </w:pPr>
            <w:r>
              <w:rPr>
                <w:rFonts w:ascii="Times New Roman"/>
                <w:b w:val="false"/>
                <w:i w:val="false"/>
                <w:color w:val="000000"/>
                <w:sz w:val="20"/>
              </w:rPr>
              <w:t>
Жөнелтуші мемлекеттік кірістер органы мына:</w:t>
            </w:r>
          </w:p>
          <w:bookmarkEnd w:id="2865"/>
          <w:p>
            <w:pPr>
              <w:spacing w:after="20"/>
              <w:ind w:left="20"/>
              <w:jc w:val="both"/>
            </w:pPr>
            <w:r>
              <w:rPr>
                <w:rFonts w:ascii="Times New Roman"/>
                <w:b w:val="false"/>
                <w:i w:val="false"/>
                <w:color w:val="000000"/>
                <w:sz w:val="20"/>
              </w:rPr>
              <w:t>
</w:t>
            </w:r>
            <w:r>
              <w:rPr>
                <w:rFonts w:ascii="Times New Roman"/>
                <w:b w:val="false"/>
                <w:i w:val="false"/>
                <w:color w:val="000000"/>
                <w:sz w:val="20"/>
              </w:rPr>
              <w:t>1) транзиттік декларация транзиттік декларацияны тіркеуге құқығы жоқ мемлекеттік кірістер органына берілген;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2) транзиттік декларация уәкілеттік берілмеген адамға берілген;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транзиттік декларацияда "Қазақстан Республикасындағы кедендік реттеу туралы" Қазақстан Республикасы Кодексінің </w:t>
            </w:r>
            <w:r>
              <w:rPr>
                <w:rFonts w:ascii="Times New Roman"/>
                <w:b w:val="false"/>
                <w:i w:val="false"/>
                <w:color w:val="000000"/>
                <w:sz w:val="20"/>
              </w:rPr>
              <w:t>178-бабында</w:t>
            </w:r>
            <w:r>
              <w:rPr>
                <w:rFonts w:ascii="Times New Roman"/>
                <w:b w:val="false"/>
                <w:i w:val="false"/>
                <w:color w:val="000000"/>
                <w:sz w:val="20"/>
              </w:rPr>
              <w:t xml:space="preserve"> көзделген қажетті мәліметтер көрсетілмеген;</w:t>
            </w:r>
          </w:p>
          <w:p>
            <w:pPr>
              <w:spacing w:after="20"/>
              <w:ind w:left="20"/>
              <w:jc w:val="both"/>
            </w:pPr>
            <w:r>
              <w:rPr>
                <w:rFonts w:ascii="Times New Roman"/>
                <w:b w:val="false"/>
                <w:i w:val="false"/>
                <w:color w:val="000000"/>
                <w:sz w:val="20"/>
              </w:rPr>
              <w:t>
</w:t>
            </w:r>
            <w:r>
              <w:rPr>
                <w:rFonts w:ascii="Times New Roman"/>
                <w:b w:val="false"/>
                <w:i w:val="false"/>
                <w:color w:val="000000"/>
                <w:sz w:val="20"/>
              </w:rPr>
              <w:t>4) транзиттік декларацияға қол қойылмаған не тиісінше куәландырылмаған немесе белгіленген нысан бойынша жасалмаған;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5) "Қазақстан Республикасындағы кедендік реттеу туралы" Қазақстан Республикасы Кодексіне сәйкес кедендік декларацияны бергенге дейін немесе берумен бір мезгілде жасалуға тиіс әрекеттер жасалмаған жағдайларда транзиттік декларацияны тіркеуден бас тартады;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6)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xml:space="preserve">
8)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5" w:id="2866"/>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86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және Мемлекеттік корпорациясы арқылы көрсету ерекшеліктері ескеріле отырып қйылатын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27" w:id="2867"/>
          <w:p>
            <w:pPr>
              <w:spacing w:after="20"/>
              <w:ind w:left="20"/>
              <w:jc w:val="both"/>
            </w:pPr>
            <w:r>
              <w:rPr>
                <w:rFonts w:ascii="Times New Roman"/>
                <w:b w:val="false"/>
                <w:i w:val="false"/>
                <w:color w:val="000000"/>
                <w:sz w:val="20"/>
              </w:rPr>
              <w:t>
Көрсетілетін қызметті алушының ЭЦҚ болған кезде мемлекеттік қызметті портал арқылы электрондық нысанда алу мүмкіндігі болады.</w:t>
            </w:r>
          </w:p>
          <w:bookmarkEnd w:id="2867"/>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порталдағы "жеке кабинет", Бірыңғай байланыс орталығы 1414, 8 800 080 7777 арқылы қашықтықтан қол жеткізу режимінде мемлекеттік қызмет көрсету мәртебесі туралы ақпарат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мобильдік қосымшада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Қаржы Министрдің</w:t>
            </w:r>
            <w:r>
              <w:br/>
            </w:r>
            <w:r>
              <w:rPr>
                <w:rFonts w:ascii="Times New Roman"/>
                <w:b w:val="false"/>
                <w:i w:val="false"/>
                <w:color w:val="000000"/>
                <w:sz w:val="20"/>
              </w:rPr>
              <w:t>міндетін атқарушы</w:t>
            </w:r>
            <w:r>
              <w:br/>
            </w:r>
            <w:r>
              <w:rPr>
                <w:rFonts w:ascii="Times New Roman"/>
                <w:b w:val="false"/>
                <w:i w:val="false"/>
                <w:color w:val="000000"/>
                <w:sz w:val="20"/>
              </w:rPr>
              <w:t>2020 жылғы 10 шілдесі</w:t>
            </w:r>
            <w:r>
              <w:br/>
            </w:r>
            <w:r>
              <w:rPr>
                <w:rFonts w:ascii="Times New Roman"/>
                <w:b w:val="false"/>
                <w:i w:val="false"/>
                <w:color w:val="000000"/>
                <w:sz w:val="20"/>
              </w:rPr>
              <w:t>№ 665 бұйрығына 32-қосымша</w:t>
            </w:r>
          </w:p>
        </w:tc>
      </w:tr>
    </w:tbl>
    <w:bookmarkStart w:name="z579" w:id="2868"/>
    <w:p>
      <w:pPr>
        <w:spacing w:after="0"/>
        <w:ind w:left="0"/>
        <w:jc w:val="left"/>
      </w:pPr>
      <w:r>
        <w:rPr>
          <w:rFonts w:ascii="Times New Roman"/>
          <w:b/>
          <w:i w:val="false"/>
          <w:color w:val="000000"/>
        </w:rPr>
        <w:t xml:space="preserve"> Қазақстан Республикасы Қаржы министрінің күші жойылған кейбір бұйрықтарының тізбесі</w:t>
      </w:r>
    </w:p>
    <w:bookmarkEnd w:id="2868"/>
    <w:bookmarkStart w:name="z580" w:id="2869"/>
    <w:p>
      <w:pPr>
        <w:spacing w:after="0"/>
        <w:ind w:left="0"/>
        <w:jc w:val="both"/>
      </w:pPr>
      <w:r>
        <w:rPr>
          <w:rFonts w:ascii="Times New Roman"/>
          <w:b w:val="false"/>
          <w:i w:val="false"/>
          <w:color w:val="000000"/>
          <w:sz w:val="28"/>
        </w:rPr>
        <w:t xml:space="preserve">
      1) "Қазақстан Республикасының мемлекеттік кірістер органдары көрсететін мемлекеттік қызметтер стандарттарын бекіту туралы" Қазақстан Республикасы Қаржы министрінің 2015 жылғы 27 сәуірдегі № 284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2015 жылы 5 маусымда № 11273 тіркелді);</w:t>
      </w:r>
    </w:p>
    <w:bookmarkEnd w:id="2869"/>
    <w:bookmarkStart w:name="z581" w:id="2870"/>
    <w:p>
      <w:pPr>
        <w:spacing w:after="0"/>
        <w:ind w:left="0"/>
        <w:jc w:val="both"/>
      </w:pPr>
      <w:r>
        <w:rPr>
          <w:rFonts w:ascii="Times New Roman"/>
          <w:b w:val="false"/>
          <w:i w:val="false"/>
          <w:color w:val="000000"/>
          <w:sz w:val="28"/>
        </w:rPr>
        <w:t xml:space="preserve">
      2) "Қазақстан Республикасының мемлекеттік кірістер органдары көрсететін мемлекеттік көрсетілетін қызметтер стандарттарын бекіту туралы" Қазақстан Республикасы Қаржы министрінің 2015 жылғы 27 сәуірдегі № 284 бұйрығына өзгерістер мен толықтырулар енгізу туралы" Қазақстан Республикасы Қаржы министрінің 2015 жылғы 8 желтоқсандағы № 631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2016 жылғы 16 қаңтарда № 12876 болып тіркелді);</w:t>
      </w:r>
    </w:p>
    <w:bookmarkEnd w:id="2870"/>
    <w:bookmarkStart w:name="z582" w:id="2871"/>
    <w:p>
      <w:pPr>
        <w:spacing w:after="0"/>
        <w:ind w:left="0"/>
        <w:jc w:val="both"/>
      </w:pPr>
      <w:r>
        <w:rPr>
          <w:rFonts w:ascii="Times New Roman"/>
          <w:b w:val="false"/>
          <w:i w:val="false"/>
          <w:color w:val="000000"/>
          <w:sz w:val="28"/>
        </w:rPr>
        <w:t xml:space="preserve">
      3) "Қазақстан Республикасының мемлекеттік кірістер органдары көрсететін мемлекеттік қызметтер стандарттарын бекіту туралы" Қазақстан Республикасы Қаржы Министрінің 2015 жылғы 27 сәуірдегі № 284 бұйрығына өзгерістер енгізу туралы" Қазақстан Республикасы Қаржы министрінің 2016 жылғы 27 қаңтардағы № 33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2016 жылы 29 ақпанда № 13300 болып тіркелді);</w:t>
      </w:r>
    </w:p>
    <w:bookmarkEnd w:id="2871"/>
    <w:bookmarkStart w:name="z583" w:id="2872"/>
    <w:p>
      <w:pPr>
        <w:spacing w:after="0"/>
        <w:ind w:left="0"/>
        <w:jc w:val="both"/>
      </w:pPr>
      <w:r>
        <w:rPr>
          <w:rFonts w:ascii="Times New Roman"/>
          <w:b w:val="false"/>
          <w:i w:val="false"/>
          <w:color w:val="000000"/>
          <w:sz w:val="28"/>
        </w:rPr>
        <w:t xml:space="preserve">
      4) "Қазақстан Республикасының мемлекеттік кірістер органдары көрсететін мемлекеттік қызметтер стандарттарын бекіту туралы" Қазақстан Республикасы Қаржы министрінің 2015 жылғы 27 сәуірдегі № 284 бұйрығына өзгерістер енгізу туралы" Қазақстан Республикасы Қаржы министрінің 2016 жылғы 27 шілдедегі № 404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2016 жылғы 10 тамызда № 14085 болып тіркелді);</w:t>
      </w:r>
    </w:p>
    <w:bookmarkEnd w:id="2872"/>
    <w:bookmarkStart w:name="z584" w:id="2873"/>
    <w:p>
      <w:pPr>
        <w:spacing w:after="0"/>
        <w:ind w:left="0"/>
        <w:jc w:val="both"/>
      </w:pPr>
      <w:r>
        <w:rPr>
          <w:rFonts w:ascii="Times New Roman"/>
          <w:b w:val="false"/>
          <w:i w:val="false"/>
          <w:color w:val="000000"/>
          <w:sz w:val="28"/>
        </w:rPr>
        <w:t xml:space="preserve">
      5) "Қазақстан Республикасының мемлекеттік кірістер органдары көрсететін мемлекеттік қызметтер стандарттарын бекіту туралы" Қазақстан Республикасы Қаржы министрінің 2015 жылғы 27 сәуірдегі № 284 бұйрығына өзгерістер енгізу туралы" Қазақстан Республикасы Қаржы министрінің 2017 жылғы 6 наурыздағы № 150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2017 жылғы 2 мамырда № 15093 болып тіркелді);</w:t>
      </w:r>
    </w:p>
    <w:bookmarkEnd w:id="2873"/>
    <w:bookmarkStart w:name="z585" w:id="2874"/>
    <w:p>
      <w:pPr>
        <w:spacing w:after="0"/>
        <w:ind w:left="0"/>
        <w:jc w:val="both"/>
      </w:pPr>
      <w:r>
        <w:rPr>
          <w:rFonts w:ascii="Times New Roman"/>
          <w:b w:val="false"/>
          <w:i w:val="false"/>
          <w:color w:val="000000"/>
          <w:sz w:val="28"/>
        </w:rPr>
        <w:t xml:space="preserve">
      6) "Қазақстан Республикасының мемлекеттік кірістер органдары көрсететін мемлекеттік қызметтер стандарттарын бекіту туралы" Қазақстан Республикасы Қаржы министрінің 2015 жылғы 27 сәуірдегі № 284 бұйрығына өзгерістер енгізу туралы" Қазақстан Республикасы Қаржы министрінің 2017 жылғы 5 шілдедегі № 418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2017 жылғы 17 тамызда № 15502 болып тіркелді);</w:t>
      </w:r>
    </w:p>
    <w:bookmarkEnd w:id="2874"/>
    <w:bookmarkStart w:name="z586" w:id="2875"/>
    <w:p>
      <w:pPr>
        <w:spacing w:after="0"/>
        <w:ind w:left="0"/>
        <w:jc w:val="both"/>
      </w:pPr>
      <w:r>
        <w:rPr>
          <w:rFonts w:ascii="Times New Roman"/>
          <w:b w:val="false"/>
          <w:i w:val="false"/>
          <w:color w:val="000000"/>
          <w:sz w:val="28"/>
        </w:rPr>
        <w:t xml:space="preserve">
      7) "Қазақстан Республикасының мемлекеттік кірістер органдары көрсететін мемлекеттік қызметтер стандарттарын бекіту туралы" Қазақстан Республикасы Қаржы министрінің 2015 жылғы 27 сәуірдегі № 284 бұйрығына өзгерістер мен толықтырулар енгізу туралы" Қазақстан Республикасы Қаржы министрінің 2018 жылғы 28 желтоқсандағы № 1117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2019 жылғы 8 қаңтарда № 18159 болып тіркелді);</w:t>
      </w:r>
    </w:p>
    <w:bookmarkEnd w:id="2875"/>
    <w:bookmarkStart w:name="z587" w:id="2876"/>
    <w:p>
      <w:pPr>
        <w:spacing w:after="0"/>
        <w:ind w:left="0"/>
        <w:jc w:val="both"/>
      </w:pPr>
      <w:r>
        <w:rPr>
          <w:rFonts w:ascii="Times New Roman"/>
          <w:b w:val="false"/>
          <w:i w:val="false"/>
          <w:color w:val="000000"/>
          <w:sz w:val="28"/>
        </w:rPr>
        <w:t xml:space="preserve">
      8) "Қазақстан Республикасының мемлекеттік кірістер органдары көрсететін мемлекеттік қызметтер регламенттерін бекіту туралы" Қазақстан Республикасы Қаржы министрінің 2015 жылғы 4 маусымдағы № 348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2015 жылы 20 шілдеде № 11696 болып тіркелді);</w:t>
      </w:r>
    </w:p>
    <w:bookmarkEnd w:id="2876"/>
    <w:bookmarkStart w:name="z588" w:id="2877"/>
    <w:p>
      <w:pPr>
        <w:spacing w:after="0"/>
        <w:ind w:left="0"/>
        <w:jc w:val="both"/>
      </w:pPr>
      <w:r>
        <w:rPr>
          <w:rFonts w:ascii="Times New Roman"/>
          <w:b w:val="false"/>
          <w:i w:val="false"/>
          <w:color w:val="000000"/>
          <w:sz w:val="28"/>
        </w:rPr>
        <w:t xml:space="preserve">
      9) "Қазақстан Республикасының мемлекеттік кірістер органдары көрсететін мемлекеттік көрсетілетін қызметтер регламенттерін бекіту туралы" Қазақстан Республикасы Қаржы министрінің 2015 жылғы 4 маусымдағы № 348 бұйрығына өзгерістер мен толықтырулар енгізу туралы" Қазақстан Республикасы Қаржы министрінің 2016 жылғы 20 қаңтардағы № 21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2016 жылы 15 ақпанда № 13073 болып тіркелді);</w:t>
      </w:r>
    </w:p>
    <w:bookmarkEnd w:id="2877"/>
    <w:bookmarkStart w:name="z589" w:id="2878"/>
    <w:p>
      <w:pPr>
        <w:spacing w:after="0"/>
        <w:ind w:left="0"/>
        <w:jc w:val="both"/>
      </w:pPr>
      <w:r>
        <w:rPr>
          <w:rFonts w:ascii="Times New Roman"/>
          <w:b w:val="false"/>
          <w:i w:val="false"/>
          <w:color w:val="000000"/>
          <w:sz w:val="28"/>
        </w:rPr>
        <w:t xml:space="preserve">
      10) "Қазақстан Республикасының мемлекеттік кірістер органдары көрсететін мемлекеттік қызметтер регламенттерін бекіту туралы" Қазақстан Республикасы Қаржы министрінің 2015 жылғы 4 маусымдағы № 348 бұйрығына өзгерістер енгізу туралы" Қазақстан Республикасы Қаржы министрінің 2016 жылғы 18 ақпандағы № 71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2016 жылы 16 наурызда № 13486 болып тіркелді);</w:t>
      </w:r>
    </w:p>
    <w:bookmarkEnd w:id="2878"/>
    <w:bookmarkStart w:name="z590" w:id="2879"/>
    <w:p>
      <w:pPr>
        <w:spacing w:after="0"/>
        <w:ind w:left="0"/>
        <w:jc w:val="both"/>
      </w:pPr>
      <w:r>
        <w:rPr>
          <w:rFonts w:ascii="Times New Roman"/>
          <w:b w:val="false"/>
          <w:i w:val="false"/>
          <w:color w:val="000000"/>
          <w:sz w:val="28"/>
        </w:rPr>
        <w:t xml:space="preserve">
      11) "Қазақстан Республикасының мемлекеттік кірістер органдары көрсететін мемлекеттік қызметтер регламенттерін бекіту туралы" Қазақстан Республикасы Қаржы министрінің 2015 жылғы 4 маусымдағы № 348 бұйрығына өзгерістер енгізу туралы" Қазақстан Республикасы Қаржы министрінің 2017 жылғы 16 мамырдағы № 312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2017 жылғы 26 маусымда № 15261 болып тіркелді);</w:t>
      </w:r>
    </w:p>
    <w:bookmarkEnd w:id="2879"/>
    <w:bookmarkStart w:name="z591" w:id="2880"/>
    <w:p>
      <w:pPr>
        <w:spacing w:after="0"/>
        <w:ind w:left="0"/>
        <w:jc w:val="both"/>
      </w:pPr>
      <w:r>
        <w:rPr>
          <w:rFonts w:ascii="Times New Roman"/>
          <w:b w:val="false"/>
          <w:i w:val="false"/>
          <w:color w:val="000000"/>
          <w:sz w:val="28"/>
        </w:rPr>
        <w:t xml:space="preserve">
      12) "Қазақстан Республикасының мемлекеттік кірістер органдары көрсететін мемлекеттік қызметтер регламенттерін бекіту туралы" Қазақстан Республикасы Қаржы министрінің 2015 жылғы 4 маусымдағы № 348 бұйрығына өзгерістер енгізу туралы" Қазақстан Республикасы Қаржы министрінің 2017 жылғы 4 қазандағы № 595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2017 жылы 20 қазанда № 15913 тіркелді);</w:t>
      </w:r>
    </w:p>
    <w:bookmarkEnd w:id="2880"/>
    <w:bookmarkStart w:name="z592" w:id="2881"/>
    <w:p>
      <w:pPr>
        <w:spacing w:after="0"/>
        <w:ind w:left="0"/>
        <w:jc w:val="both"/>
      </w:pPr>
      <w:r>
        <w:rPr>
          <w:rFonts w:ascii="Times New Roman"/>
          <w:b w:val="false"/>
          <w:i w:val="false"/>
          <w:color w:val="000000"/>
          <w:sz w:val="28"/>
        </w:rPr>
        <w:t xml:space="preserve">
      13) "Қазақстан Республикасының мемлекеттік кірістер органдары көрсететін мемлекеттік қызметтер регламенттерін бекіту туралы" Қазақстан Республикасы Қаржы министрінің 2015 жылғы 4 маусымдағы № 348 бұйрығына өзгерістер мен толықтырулар енгізу туралы" Қазақстан Республикасы Қаржы министрінің 2019 жылғы 18 ақпандағы № 119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2019 жылғы 22 ақпанда № 18338 болып тіркелді).</w:t>
      </w:r>
    </w:p>
    <w:bookmarkEnd w:id="288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