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1d3b59" w14:textId="b1d3b5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Су қорын пайдалануды реттеу саласында мемлекеттік қызметтер көрсету қағидаларын бекіту туралы</w:t>
      </w:r>
    </w:p>
    <w:p>
      <w:pPr>
        <w:spacing w:after="0"/>
        <w:ind w:left="0"/>
        <w:jc w:val="both"/>
      </w:pPr>
      <w:r>
        <w:rPr>
          <w:rFonts w:ascii="Times New Roman"/>
          <w:b w:val="false"/>
          <w:i w:val="false"/>
          <w:color w:val="000000"/>
          <w:sz w:val="28"/>
        </w:rPr>
        <w:t>Қазақстан Республикасы Экология, геология және табиғи ресурстар министрінің м.а. 2020 жылғы 11 қыркүйектегі № 216 бұйрығы. Қазақстан Республикасының Әділет министрлігінде 2020 жылғы 14 қыркүйекте № 21194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бұйрықтың қолданысқа енгізілу тәртібін </w:t>
      </w:r>
      <w:r>
        <w:rPr>
          <w:rFonts w:ascii="Times New Roman"/>
          <w:b w:val="false"/>
          <w:i w:val="false"/>
          <w:color w:val="ff0000"/>
          <w:sz w:val="28"/>
        </w:rPr>
        <w:t>4 т</w:t>
      </w:r>
      <w:r>
        <w:rPr>
          <w:rFonts w:ascii="Times New Roman"/>
          <w:b w:val="false"/>
          <w:i w:val="false"/>
          <w:color w:val="ff0000"/>
          <w:sz w:val="28"/>
        </w:rPr>
        <w:t>. қараңыз</w:t>
      </w:r>
    </w:p>
    <w:bookmarkStart w:name="z1" w:id="0"/>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10-бабы </w:t>
      </w:r>
      <w:r>
        <w:rPr>
          <w:rFonts w:ascii="Times New Roman"/>
          <w:b w:val="false"/>
          <w:i w:val="false"/>
          <w:color w:val="000000"/>
          <w:sz w:val="28"/>
        </w:rPr>
        <w:t>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Су ресурстары және ирригация министрінің 09.04.2026 </w:t>
      </w:r>
      <w:r>
        <w:rPr>
          <w:rFonts w:ascii="Times New Roman"/>
          <w:b w:val="false"/>
          <w:i w:val="false"/>
          <w:color w:val="000000"/>
          <w:sz w:val="28"/>
        </w:rPr>
        <w:t>№ 104-НҚ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Қоса беріліп отырған:</w:t>
      </w:r>
    </w:p>
    <w:bookmarkEnd w:id="1"/>
    <w:bookmarkStart w:name="z3" w:id="2"/>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"Арнайы су пайдалануға рұқсат беру" мемлекеттік қызмет көрсету қағидалары;</w:t>
      </w:r>
    </w:p>
    <w:bookmarkEnd w:id="2"/>
    <w:bookmarkStart w:name="z4" w:id="3"/>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"Су тұтынудың және су бұрудың үлестік нормаларын келісу" мемлекеттік қызмет көрсету қағидалары;</w:t>
      </w:r>
    </w:p>
    <w:bookmarkEnd w:id="3"/>
    <w:bookmarkStart w:name="z5" w:id="4"/>
    <w:p>
      <w:pPr>
        <w:spacing w:after="0"/>
        <w:ind w:left="0"/>
        <w:jc w:val="both"/>
      </w:pPr>
      <w:r>
        <w:rPr>
          <w:rFonts w:ascii="Times New Roman"/>
          <w:b w:val="false"/>
          <w:i w:val="false"/>
          <w:color w:val="000000"/>
          <w:sz w:val="28"/>
        </w:rPr>
        <w:t xml:space="preserve">
      3)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"Арнайы су пайдалану құқығын жүзеге асыратын жеке және заңды тұлғалардың суды алу немесе ағызу жөніндегі құрылыстарда немесе құрылғыларда орнатылатын суды есепке алу аспаптарын пломбалау" мемлекеттік қызмет көрсету қағидалары; </w:t>
      </w:r>
    </w:p>
    <w:bookmarkEnd w:id="4"/>
    <w:bookmarkStart w:name="z6" w:id="5"/>
    <w:p>
      <w:pPr>
        <w:spacing w:after="0"/>
        <w:ind w:left="0"/>
        <w:jc w:val="both"/>
      </w:pPr>
      <w:r>
        <w:rPr>
          <w:rFonts w:ascii="Times New Roman"/>
          <w:b w:val="false"/>
          <w:i w:val="false"/>
          <w:color w:val="000000"/>
          <w:sz w:val="28"/>
        </w:rPr>
        <w:t xml:space="preserve">
      4) осы бұйрыққа </w:t>
      </w:r>
      <w:r>
        <w:rPr>
          <w:rFonts w:ascii="Times New Roman"/>
          <w:b w:val="false"/>
          <w:i w:val="false"/>
          <w:color w:val="000000"/>
          <w:sz w:val="28"/>
        </w:rPr>
        <w:t>4-қосымшаға</w:t>
      </w:r>
      <w:r>
        <w:rPr>
          <w:rFonts w:ascii="Times New Roman"/>
          <w:b w:val="false"/>
          <w:i w:val="false"/>
          <w:color w:val="000000"/>
          <w:sz w:val="28"/>
        </w:rPr>
        <w:t xml:space="preserve"> сәйкес "Бөгеттердің қауіпсіздігі саласындағы жұмыстарды жүргізу құқығына ұйымдарды аттестаттау" мемлекеттік қызмет көрсету қағидалары;</w:t>
      </w:r>
    </w:p>
    <w:bookmarkEnd w:id="5"/>
    <w:bookmarkStart w:name="z7" w:id="6"/>
    <w:p>
      <w:pPr>
        <w:spacing w:after="0"/>
        <w:ind w:left="0"/>
        <w:jc w:val="both"/>
      </w:pPr>
      <w:r>
        <w:rPr>
          <w:rFonts w:ascii="Times New Roman"/>
          <w:b w:val="false"/>
          <w:i w:val="false"/>
          <w:color w:val="000000"/>
          <w:sz w:val="28"/>
        </w:rPr>
        <w:t xml:space="preserve">
      5) осы бұйрыққа </w:t>
      </w:r>
      <w:r>
        <w:rPr>
          <w:rFonts w:ascii="Times New Roman"/>
          <w:b w:val="false"/>
          <w:i w:val="false"/>
          <w:color w:val="000000"/>
          <w:sz w:val="28"/>
        </w:rPr>
        <w:t>5-қосымшаға</w:t>
      </w:r>
      <w:r>
        <w:rPr>
          <w:rFonts w:ascii="Times New Roman"/>
          <w:b w:val="false"/>
          <w:i w:val="false"/>
          <w:color w:val="000000"/>
          <w:sz w:val="28"/>
        </w:rPr>
        <w:t xml:space="preserve"> сәйкес "Тіркеу шифрларын беру үшін бөгеттің қауіпсіздік декларациясын тіркеу" мемлекеттік қызмет көрсету қағидалары бекітілсін.</w:t>
      </w:r>
    </w:p>
    <w:bookmarkEnd w:id="6"/>
    <w:bookmarkStart w:name="z8" w:id="7"/>
    <w:p>
      <w:pPr>
        <w:spacing w:after="0"/>
        <w:ind w:left="0"/>
        <w:jc w:val="both"/>
      </w:pPr>
      <w:r>
        <w:rPr>
          <w:rFonts w:ascii="Times New Roman"/>
          <w:b w:val="false"/>
          <w:i w:val="false"/>
          <w:color w:val="000000"/>
          <w:sz w:val="28"/>
        </w:rPr>
        <w:t>
      2. Қазақстан Республикасы Экология, геология және табиғи ресурстар министрлігінің Су ресурстары комитеті (бұдан әрі – Комитет) заңнамада белгіленген тәртіппен:</w:t>
      </w:r>
    </w:p>
    <w:bookmarkEnd w:id="7"/>
    <w:bookmarkStart w:name="z9" w:id="8"/>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8"/>
    <w:bookmarkStart w:name="z10" w:id="9"/>
    <w:p>
      <w:pPr>
        <w:spacing w:after="0"/>
        <w:ind w:left="0"/>
        <w:jc w:val="both"/>
      </w:pPr>
      <w:r>
        <w:rPr>
          <w:rFonts w:ascii="Times New Roman"/>
          <w:b w:val="false"/>
          <w:i w:val="false"/>
          <w:color w:val="000000"/>
          <w:sz w:val="28"/>
        </w:rPr>
        <w:t>
      2) осы бұйрықты Қазақстан Республикасы Экология, геология және табиғи ресурстар министрлігінің интернет-ресурсында ресми жарияланғаннан кейін орналастыруды;</w:t>
      </w:r>
    </w:p>
    <w:bookmarkEnd w:id="9"/>
    <w:bookmarkStart w:name="z11" w:id="10"/>
    <w:p>
      <w:pPr>
        <w:spacing w:after="0"/>
        <w:ind w:left="0"/>
        <w:jc w:val="both"/>
      </w:pPr>
      <w:r>
        <w:rPr>
          <w:rFonts w:ascii="Times New Roman"/>
          <w:b w:val="false"/>
          <w:i w:val="false"/>
          <w:color w:val="000000"/>
          <w:sz w:val="28"/>
        </w:rPr>
        <w:t xml:space="preserve">
      3) осы бұйрық Қазақстан Республикасы Әділет министрлігінде мемлекеттік тіркелгеннен кейін он жұмыс күні ішінде Қазақстан Республикасы Экология, геология және табиғи ресурстар министрлігінің Заң қызметі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ұсынуды қамтамасыз етсін.</w:t>
      </w:r>
    </w:p>
    <w:bookmarkEnd w:id="10"/>
    <w:bookmarkStart w:name="z12" w:id="11"/>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Экология, геология және табиғи ресурстар вице-министріне жүктелсін.</w:t>
      </w:r>
    </w:p>
    <w:bookmarkEnd w:id="11"/>
    <w:bookmarkStart w:name="z13" w:id="12"/>
    <w:p>
      <w:pPr>
        <w:spacing w:after="0"/>
        <w:ind w:left="0"/>
        <w:jc w:val="both"/>
      </w:pPr>
      <w:r>
        <w:rPr>
          <w:rFonts w:ascii="Times New Roman"/>
          <w:b w:val="false"/>
          <w:i w:val="false"/>
          <w:color w:val="000000"/>
          <w:sz w:val="28"/>
        </w:rPr>
        <w:t>
      4. Осы бұйрық алғашқы ресми жарияланған күнінен кейін күнтізбелік жиырма бір күн өткен соң қолданысқа енгізіледі.</w:t>
      </w:r>
    </w:p>
    <w:bookmarkEnd w:id="1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Экология, геология және </w:t>
            </w:r>
          </w:p>
          <w:p>
            <w:pPr>
              <w:spacing w:after="20"/>
              <w:ind w:left="20"/>
              <w:jc w:val="both"/>
            </w:pPr>
            <w:r>
              <w:rPr>
                <w:rFonts w:ascii="Times New Roman"/>
                <w:b w:val="false"/>
                <w:i/>
                <w:color w:val="000000"/>
                <w:sz w:val="20"/>
              </w:rPr>
              <w:t xml:space="preserve">табиғи ресурстар министрінің </w:t>
            </w:r>
          </w:p>
          <w:p>
            <w:pPr>
              <w:spacing w:after="20"/>
              <w:ind w:left="20"/>
              <w:jc w:val="both"/>
            </w:pPr>
            <w:r>
              <w:rPr>
                <w:rFonts w:ascii="Times New Roman"/>
                <w:b w:val="false"/>
                <w:i/>
                <w:color w:val="000000"/>
                <w:sz w:val="20"/>
              </w:rPr>
              <w:t xml:space="preserve">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Громов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Ұлттық экономика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Цифрлық дамыту, инновациялар және</w:t>
      </w:r>
    </w:p>
    <w:p>
      <w:pPr>
        <w:spacing w:after="0"/>
        <w:ind w:left="0"/>
        <w:jc w:val="both"/>
      </w:pPr>
      <w:r>
        <w:rPr>
          <w:rFonts w:ascii="Times New Roman"/>
          <w:b w:val="false"/>
          <w:i w:val="false"/>
          <w:color w:val="000000"/>
          <w:sz w:val="28"/>
        </w:rPr>
        <w:t>
      аэроғарыш өнеркәсібі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Ішкі істер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Экология, геология және</w:t>
            </w:r>
            <w:r>
              <w:br/>
            </w:r>
            <w:r>
              <w:rPr>
                <w:rFonts w:ascii="Times New Roman"/>
                <w:b w:val="false"/>
                <w:i w:val="false"/>
                <w:color w:val="000000"/>
                <w:sz w:val="20"/>
              </w:rPr>
              <w:t>табиғи ресурстар министрі</w:t>
            </w:r>
            <w:r>
              <w:br/>
            </w:r>
            <w:r>
              <w:rPr>
                <w:rFonts w:ascii="Times New Roman"/>
                <w:b w:val="false"/>
                <w:i w:val="false"/>
                <w:color w:val="000000"/>
                <w:sz w:val="20"/>
              </w:rPr>
              <w:t>міндетін атқарушысының</w:t>
            </w:r>
            <w:r>
              <w:br/>
            </w:r>
            <w:r>
              <w:rPr>
                <w:rFonts w:ascii="Times New Roman"/>
                <w:b w:val="false"/>
                <w:i w:val="false"/>
                <w:color w:val="000000"/>
                <w:sz w:val="20"/>
              </w:rPr>
              <w:t>2020 жылғы 11 қыркүйегі</w:t>
            </w:r>
            <w:r>
              <w:br/>
            </w:r>
            <w:r>
              <w:rPr>
                <w:rFonts w:ascii="Times New Roman"/>
                <w:b w:val="false"/>
                <w:i w:val="false"/>
                <w:color w:val="000000"/>
                <w:sz w:val="20"/>
              </w:rPr>
              <w:t>№ 216 бұйрыққа</w:t>
            </w:r>
            <w:r>
              <w:br/>
            </w:r>
            <w:r>
              <w:rPr>
                <w:rFonts w:ascii="Times New Roman"/>
                <w:b w:val="false"/>
                <w:i w:val="false"/>
                <w:color w:val="000000"/>
                <w:sz w:val="20"/>
              </w:rPr>
              <w:t>1-қосымша</w:t>
            </w:r>
          </w:p>
        </w:tc>
      </w:tr>
    </w:tbl>
    <w:bookmarkStart w:name="z15" w:id="13"/>
    <w:p>
      <w:pPr>
        <w:spacing w:after="0"/>
        <w:ind w:left="0"/>
        <w:jc w:val="left"/>
      </w:pPr>
      <w:r>
        <w:rPr>
          <w:rFonts w:ascii="Times New Roman"/>
          <w:b/>
          <w:i w:val="false"/>
          <w:color w:val="000000"/>
        </w:rPr>
        <w:t xml:space="preserve"> "Арнаулы су пайдалануға рұқсат"  мемлекеттік қызмет көрсету Қағидалары</w:t>
      </w:r>
    </w:p>
    <w:bookmarkEnd w:id="13"/>
    <w:p>
      <w:pPr>
        <w:spacing w:after="0"/>
        <w:ind w:left="0"/>
        <w:jc w:val="both"/>
      </w:pPr>
      <w:r>
        <w:rPr>
          <w:rFonts w:ascii="Times New Roman"/>
          <w:b w:val="false"/>
          <w:i w:val="false"/>
          <w:color w:val="ff0000"/>
          <w:sz w:val="28"/>
        </w:rPr>
        <w:t xml:space="preserve">
      Ескерту. Қағидалар жаңа редакцияда - ҚР Су ресурстары және ирригация министрінің 14.10.2025 </w:t>
      </w:r>
      <w:r>
        <w:rPr>
          <w:rFonts w:ascii="Times New Roman"/>
          <w:b w:val="false"/>
          <w:i w:val="false"/>
          <w:color w:val="ff0000"/>
          <w:sz w:val="28"/>
        </w:rPr>
        <w:t>№ 264-НҚ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60" w:id="14"/>
    <w:p>
      <w:pPr>
        <w:spacing w:after="0"/>
        <w:ind w:left="0"/>
        <w:jc w:val="left"/>
      </w:pPr>
      <w:r>
        <w:rPr>
          <w:rFonts w:ascii="Times New Roman"/>
          <w:b/>
          <w:i w:val="false"/>
          <w:color w:val="000000"/>
        </w:rPr>
        <w:t xml:space="preserve"> 1-тарау. Жалпы ережелер</w:t>
      </w:r>
    </w:p>
    <w:bookmarkEnd w:id="14"/>
    <w:bookmarkStart w:name="z161" w:id="15"/>
    <w:p>
      <w:pPr>
        <w:spacing w:after="0"/>
        <w:ind w:left="0"/>
        <w:jc w:val="both"/>
      </w:pPr>
      <w:r>
        <w:rPr>
          <w:rFonts w:ascii="Times New Roman"/>
          <w:b w:val="false"/>
          <w:i w:val="false"/>
          <w:color w:val="000000"/>
          <w:sz w:val="28"/>
        </w:rPr>
        <w:t xml:space="preserve">
      1. Осы "Арнаулы су пайдалануға рұқсат" мемлекеттік қызмет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10-бабы </w:t>
      </w:r>
      <w:r>
        <w:rPr>
          <w:rFonts w:ascii="Times New Roman"/>
          <w:b w:val="false"/>
          <w:i w:val="false"/>
          <w:color w:val="000000"/>
          <w:sz w:val="28"/>
        </w:rPr>
        <w:t>1-тармақшасына</w:t>
      </w:r>
      <w:r>
        <w:rPr>
          <w:rFonts w:ascii="Times New Roman"/>
          <w:b w:val="false"/>
          <w:i w:val="false"/>
          <w:color w:val="000000"/>
          <w:sz w:val="28"/>
        </w:rPr>
        <w:t xml:space="preserve"> сәйкес әзірленді және мемлекеттік қызмет көрсету тәртібін айқындайды.</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Су ресурстары және ирригация министрінің 09.04.2026 </w:t>
      </w:r>
      <w:r>
        <w:rPr>
          <w:rFonts w:ascii="Times New Roman"/>
          <w:b w:val="false"/>
          <w:i w:val="false"/>
          <w:color w:val="000000"/>
          <w:sz w:val="28"/>
        </w:rPr>
        <w:t>№ 104-НҚ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2" w:id="1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Осы Қағидаларда мынадай негізгі ұғымдар пайдаланылады:</w:t>
      </w:r>
    </w:p>
    <w:bookmarkEnd w:id="16"/>
    <w:bookmarkStart w:name="z449" w:id="17"/>
    <w:p>
      <w:pPr>
        <w:spacing w:after="0"/>
        <w:ind w:left="0"/>
        <w:jc w:val="both"/>
      </w:pPr>
      <w:r>
        <w:rPr>
          <w:rFonts w:ascii="Times New Roman"/>
          <w:b w:val="false"/>
          <w:i w:val="false"/>
          <w:color w:val="000000"/>
          <w:sz w:val="28"/>
        </w:rPr>
        <w:t>
      1) гидротехникалық құрылысжайлар – су ресурстарын пайдалануды реттеуге (оның ішінде, жерүсті су объектілерінің суларын алуға, сақтауға, тасуға, бөлуге және дренаждық суларды бұруға) арналған құрылысжайлар, сондай-ақ судың зиянды әсерінен қорғауға арналған өзге де құрылысжайлар (су тежейтін, су ағызатын және су жіберетін құрылысжайлар, су басудан және жағалаудың бұзылуынан қорғауға арналған құрылысжайлар);</w:t>
      </w:r>
    </w:p>
    <w:bookmarkEnd w:id="17"/>
    <w:bookmarkStart w:name="z450" w:id="18"/>
    <w:p>
      <w:pPr>
        <w:spacing w:after="0"/>
        <w:ind w:left="0"/>
        <w:jc w:val="both"/>
      </w:pPr>
      <w:r>
        <w:rPr>
          <w:rFonts w:ascii="Times New Roman"/>
          <w:b w:val="false"/>
          <w:i w:val="false"/>
          <w:color w:val="000000"/>
          <w:sz w:val="28"/>
        </w:rPr>
        <w:t>
      2) жерасты сулары – жерасты су объектілерінің су ресурстары;</w:t>
      </w:r>
    </w:p>
    <w:bookmarkEnd w:id="18"/>
    <w:bookmarkStart w:name="z451" w:id="19"/>
    <w:p>
      <w:pPr>
        <w:spacing w:after="0"/>
        <w:ind w:left="0"/>
        <w:jc w:val="both"/>
      </w:pPr>
      <w:r>
        <w:rPr>
          <w:rFonts w:ascii="Times New Roman"/>
          <w:b w:val="false"/>
          <w:i w:val="false"/>
          <w:color w:val="000000"/>
          <w:sz w:val="28"/>
        </w:rPr>
        <w:t>
      3) жерүсті су ағынын реттеу – су объектілерін қорғауды және судың зиянды әсерін болғызбауды ескере отырып, әртүрлі су пайдаланушылардың суға деген қажеттілігін қанағаттандыру үшін жылдың сулы болуына байланысты тірек гидротехникалық құрылысжайлардың көмегімен өзен ағынын бөлу (қайта бөлу);</w:t>
      </w:r>
    </w:p>
    <w:bookmarkEnd w:id="19"/>
    <w:bookmarkStart w:name="z452" w:id="20"/>
    <w:p>
      <w:pPr>
        <w:spacing w:after="0"/>
        <w:ind w:left="0"/>
        <w:jc w:val="both"/>
      </w:pPr>
      <w:r>
        <w:rPr>
          <w:rFonts w:ascii="Times New Roman"/>
          <w:b w:val="false"/>
          <w:i w:val="false"/>
          <w:color w:val="000000"/>
          <w:sz w:val="28"/>
        </w:rPr>
        <w:t>
      4) көрсетілетін қызметті алушы – мемлекеттік көрсетілетін қызметті алуға өтініш беруге құқығы және (немесе) ниеті бар немесе мемлекеттік көрсетілетін қызметті алатын не өз құқықтарын, бостандықтары мен заңды мүдделерін іске асыру үшін оларға тиісті материалдық немесе материалдық емес игіліктер бере отырып, мемлекеттік қызмет көрсету нәтижесін алған жеке және заңды тұлғалар, заңды тұлғалардың филиалдары мен өкілдіктері;</w:t>
      </w:r>
    </w:p>
    <w:bookmarkEnd w:id="20"/>
    <w:bookmarkStart w:name="z453" w:id="21"/>
    <w:p>
      <w:pPr>
        <w:spacing w:after="0"/>
        <w:ind w:left="0"/>
        <w:jc w:val="both"/>
      </w:pPr>
      <w:r>
        <w:rPr>
          <w:rFonts w:ascii="Times New Roman"/>
          <w:b w:val="false"/>
          <w:i w:val="false"/>
          <w:color w:val="000000"/>
          <w:sz w:val="28"/>
        </w:rPr>
        <w:t>
      5) көрсетілетін қызметті бірлесіп беруші – мемлекеттік қызмет көрсетудің бір немесе бірнеше кезеңіне қатысатын және көрсетілетін қызметті берушіге мемлекеттік қызмет көрсету үшін қажетті құжаттар мен ақпаратты ұсынатын заңды тұлғалар;</w:t>
      </w:r>
    </w:p>
    <w:bookmarkEnd w:id="21"/>
    <w:bookmarkStart w:name="z454" w:id="22"/>
    <w:p>
      <w:pPr>
        <w:spacing w:after="0"/>
        <w:ind w:left="0"/>
        <w:jc w:val="both"/>
      </w:pPr>
      <w:r>
        <w:rPr>
          <w:rFonts w:ascii="Times New Roman"/>
          <w:b w:val="false"/>
          <w:i w:val="false"/>
          <w:color w:val="000000"/>
          <w:sz w:val="28"/>
        </w:rPr>
        <w:t>
      6) мемлекеттік көрсетілетін қызмет – нысандарының бірі көрсетілетін қызметті алушылардың өтініші бойынша немесе өтінішінсіз жүзеге асырылатын және олардың құқықтарын, бостандықтары мен заңды мүдделерін іске асыруға, оларға тиісті материалдық немесе материалдық емес игіліктер беруге бағытталған жекелеген мемлекеттік функцияларды немесе олардың жиынтығын іске асыру;</w:t>
      </w:r>
    </w:p>
    <w:bookmarkEnd w:id="22"/>
    <w:bookmarkStart w:name="z455" w:id="23"/>
    <w:p>
      <w:pPr>
        <w:spacing w:after="0"/>
        <w:ind w:left="0"/>
        <w:jc w:val="both"/>
      </w:pPr>
      <w:r>
        <w:rPr>
          <w:rFonts w:ascii="Times New Roman"/>
          <w:b w:val="false"/>
          <w:i w:val="false"/>
          <w:color w:val="000000"/>
          <w:sz w:val="28"/>
        </w:rPr>
        <w:t>
      7) су тұтыну мен су бұрудың үлестік нормасы – өндірілетін өнім бірлігіне (орындалатын жұмыстың немесе көрсетілетін қызметтің белгілі бір көлеміне) тұтынылатын немесе бұрылатын сарқынды судың белгіленген мөлшері;</w:t>
      </w:r>
    </w:p>
    <w:bookmarkEnd w:id="23"/>
    <w:bookmarkStart w:name="z456" w:id="24"/>
    <w:p>
      <w:pPr>
        <w:spacing w:after="0"/>
        <w:ind w:left="0"/>
        <w:jc w:val="both"/>
      </w:pPr>
      <w:r>
        <w:rPr>
          <w:rFonts w:ascii="Times New Roman"/>
          <w:b w:val="false"/>
          <w:i w:val="false"/>
          <w:color w:val="000000"/>
          <w:sz w:val="28"/>
        </w:rPr>
        <w:t>
      8) 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Су ресурстары және ирригация министрінің 30.09.2026 </w:t>
      </w:r>
      <w:r>
        <w:rPr>
          <w:rFonts w:ascii="Times New Roman"/>
          <w:b w:val="false"/>
          <w:i w:val="false"/>
          <w:color w:val="ff0000"/>
          <w:sz w:val="28"/>
        </w:rPr>
        <w:t>№ 323-НҚ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0" w:id="25"/>
    <w:p>
      <w:pPr>
        <w:spacing w:after="0"/>
        <w:ind w:left="0"/>
        <w:jc w:val="both"/>
      </w:pPr>
      <w:r>
        <w:rPr>
          <w:rFonts w:ascii="Times New Roman"/>
          <w:b w:val="false"/>
          <w:i w:val="false"/>
          <w:color w:val="000000"/>
          <w:sz w:val="28"/>
        </w:rPr>
        <w:t>
      3. Қазақстан Республикасы Су ресурстары және ирригация министрлігі осы Қағидалар бекітілген немесе өзгертілген күннен бастап 3 (үш) жұмыс күні ішінде мемлекеттік қызмет көрсету тәртібі туралы ақпаратты жаңартады және Бірыңғай байланыс - орталығына жібереді.</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Су ресурстары және ирригация министрінің 09.04.2026 </w:t>
      </w:r>
      <w:r>
        <w:rPr>
          <w:rFonts w:ascii="Times New Roman"/>
          <w:b w:val="false"/>
          <w:i w:val="false"/>
          <w:color w:val="000000"/>
          <w:sz w:val="28"/>
        </w:rPr>
        <w:t>№ 104-НҚ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71" w:id="26"/>
    <w:p>
      <w:pPr>
        <w:spacing w:after="0"/>
        <w:ind w:left="0"/>
        <w:jc w:val="left"/>
      </w:pPr>
      <w:r>
        <w:rPr>
          <w:rFonts w:ascii="Times New Roman"/>
          <w:b/>
          <w:i w:val="false"/>
          <w:color w:val="000000"/>
        </w:rPr>
        <w:t xml:space="preserve"> 2-тарау. Мемлекеттік қызмет көрсету тәртібі</w:t>
      </w:r>
    </w:p>
    <w:bookmarkEnd w:id="26"/>
    <w:bookmarkStart w:name="z172" w:id="27"/>
    <w:p>
      <w:pPr>
        <w:spacing w:after="0"/>
        <w:ind w:left="0"/>
        <w:jc w:val="both"/>
      </w:pPr>
      <w:r>
        <w:rPr>
          <w:rFonts w:ascii="Times New Roman"/>
          <w:b w:val="false"/>
          <w:i w:val="false"/>
          <w:color w:val="000000"/>
          <w:sz w:val="28"/>
        </w:rPr>
        <w:t>
      4. "Арнаулы су пайдалануға рұқсат" мемлекеттік көрсетілетін қызметті (бұдан әрі – мемлекеттік көрсетілетін қызмет) Қазақстан Республикасы Су ресурстары және ирригация министрлігі Су ресурстарын реттеу, қорғау және пайдалану комитетінің су ресурстарын қорғау және пайдалануды реттеу жөніндегі бассейндік су инспекциялары (бұдан әрі – көрсетілетін қызметті беруші) жеке және заңды тұлғаларға (бұдан әрі – көрсетілетін қызметті алушы) көрсетеді.</w:t>
      </w:r>
    </w:p>
    <w:bookmarkEnd w:id="27"/>
    <w:bookmarkStart w:name="z173" w:id="28"/>
    <w:p>
      <w:pPr>
        <w:spacing w:after="0"/>
        <w:ind w:left="0"/>
        <w:jc w:val="both"/>
      </w:pPr>
      <w:r>
        <w:rPr>
          <w:rFonts w:ascii="Times New Roman"/>
          <w:b w:val="false"/>
          <w:i w:val="false"/>
          <w:color w:val="000000"/>
          <w:sz w:val="28"/>
        </w:rPr>
        <w:t xml:space="preserve">
      5. Көрсетілетін қызметті алушы мемлекеттік қызметті алу үшін көрсетілетін қызметті берушіге "цифрлық үкімет" веб-порталы (бұдан әрі – портал) арқылы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арнаулы су пайдалануға рұқсат алуға өтініш,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арнаулы су пайдалануға рұқсатты ұзартуға өтініш,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арнаулы су пайдалануға рұқсатты қайта рәсімдеу өтінішін қоса отырып жолдайды.</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Су ресурстары және ирригация министрінің 09.04.2026 </w:t>
      </w:r>
      <w:r>
        <w:rPr>
          <w:rFonts w:ascii="Times New Roman"/>
          <w:b w:val="false"/>
          <w:i w:val="false"/>
          <w:color w:val="000000"/>
          <w:sz w:val="28"/>
        </w:rPr>
        <w:t>№ 104-НҚ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74" w:id="29"/>
    <w:p>
      <w:pPr>
        <w:spacing w:after="0"/>
        <w:ind w:left="0"/>
        <w:jc w:val="both"/>
      </w:pPr>
      <w:r>
        <w:rPr>
          <w:rFonts w:ascii="Times New Roman"/>
          <w:b w:val="false"/>
          <w:i w:val="false"/>
          <w:color w:val="000000"/>
          <w:sz w:val="28"/>
        </w:rPr>
        <w:t xml:space="preserve">
      6. Мемлекеттік қызмет көрсетуге негізгі талаптар осы Қағидаларға </w:t>
      </w:r>
      <w:r>
        <w:rPr>
          <w:rFonts w:ascii="Times New Roman"/>
          <w:b w:val="false"/>
          <w:i w:val="false"/>
          <w:color w:val="000000"/>
          <w:sz w:val="28"/>
        </w:rPr>
        <w:t>4-қосымшада</w:t>
      </w:r>
      <w:r>
        <w:rPr>
          <w:rFonts w:ascii="Times New Roman"/>
          <w:b w:val="false"/>
          <w:i w:val="false"/>
          <w:color w:val="000000"/>
          <w:sz w:val="28"/>
        </w:rPr>
        <w:t xml:space="preserve"> сәйкес Мемлекеттік қызмет көрсетуге қойылатын негізгі талаптардың тізбесінде (бұдан әрі – Тізбе) жазылған.</w:t>
      </w:r>
    </w:p>
    <w:bookmarkEnd w:id="29"/>
    <w:bookmarkStart w:name="z175" w:id="30"/>
    <w:p>
      <w:pPr>
        <w:spacing w:after="0"/>
        <w:ind w:left="0"/>
        <w:jc w:val="both"/>
      </w:pPr>
      <w:r>
        <w:rPr>
          <w:rFonts w:ascii="Times New Roman"/>
          <w:b w:val="false"/>
          <w:i w:val="false"/>
          <w:color w:val="000000"/>
          <w:sz w:val="28"/>
        </w:rPr>
        <w:t>
      7. Көрсетілетін қызметті берушінің кеңсесі құжаттар келіп түскен күні оларды қабылдауды, тіркеуді жүзеге асырады және жауапты құрылымдық бөлімшеге орындауға береді.</w:t>
      </w:r>
    </w:p>
    <w:bookmarkEnd w:id="30"/>
    <w:p>
      <w:pPr>
        <w:spacing w:after="0"/>
        <w:ind w:left="0"/>
        <w:jc w:val="both"/>
      </w:pPr>
      <w:r>
        <w:rPr>
          <w:rFonts w:ascii="Times New Roman"/>
          <w:b w:val="false"/>
          <w:i w:val="false"/>
          <w:color w:val="000000"/>
          <w:sz w:val="28"/>
        </w:rPr>
        <w:t>
      Егер мемлекеттік қызмет көрсетуге өтініш көрсетілетін қызметті берушінің жұмыс күні аяқталғанға дейін екі сағат бұрын келіп түссе, онда мерзім келесі жұмыс күнінен басталады.</w:t>
      </w:r>
    </w:p>
    <w:p>
      <w:pPr>
        <w:spacing w:after="0"/>
        <w:ind w:left="0"/>
        <w:jc w:val="both"/>
      </w:pPr>
      <w:r>
        <w:rPr>
          <w:rFonts w:ascii="Times New Roman"/>
          <w:b w:val="false"/>
          <w:i w:val="false"/>
          <w:color w:val="000000"/>
          <w:sz w:val="28"/>
        </w:rPr>
        <w:t>
      Көрсетілетін қызметті алушы ұсынған өтініште және (немесе) құжаттарда қателер немесе дәлсіздіктер анықталған, олардың нысаны мен мазмұны бойынша талаптарға сәйкес келмеген, көрсетілген қызметті алушы Тізбенің 8-тармағына сәйкес құжаттардың толық топтамасын ұсынбаған жағдайда көрсетілетін қызметті беруші өтініштерді цифрлық күту парағы арқылы қабылдайды.</w:t>
      </w:r>
    </w:p>
    <w:p>
      <w:pPr>
        <w:spacing w:after="0"/>
        <w:ind w:left="0"/>
        <w:jc w:val="both"/>
      </w:pPr>
      <w:r>
        <w:rPr>
          <w:rFonts w:ascii="Times New Roman"/>
          <w:b w:val="false"/>
          <w:i w:val="false"/>
          <w:color w:val="000000"/>
          <w:sz w:val="28"/>
        </w:rPr>
        <w:t>
      Бұл ретте көрсетілетін қызметті алушыға Тізбенің 3-тармағында белгіленген мемлекеттік қызмет көрсетудің жалпы мерзіміне қосылмайтын, анықталған кемшіліктерді жою үшін 3(үш) жұмыс күні мерзімі белгіленеді.</w:t>
      </w:r>
    </w:p>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p>
      <w:pPr>
        <w:spacing w:after="0"/>
        <w:ind w:left="0"/>
        <w:jc w:val="both"/>
      </w:pPr>
      <w:r>
        <w:rPr>
          <w:rFonts w:ascii="Times New Roman"/>
          <w:b w:val="false"/>
          <w:i w:val="false"/>
          <w:color w:val="000000"/>
          <w:sz w:val="28"/>
        </w:rPr>
        <w:t>
      Мемлекеттік қызмет көрсету мерзімінің өтуі анықталған кемшіліктер жойылған кезден бастап қайта басталады.</w:t>
      </w:r>
    </w:p>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 өтініш пен құжаттарды қабылдаудан бас тартады.</w:t>
      </w:r>
    </w:p>
    <w:p>
      <w:pPr>
        <w:spacing w:after="0"/>
        <w:ind w:left="0"/>
        <w:jc w:val="both"/>
      </w:pPr>
      <w:r>
        <w:rPr>
          <w:rFonts w:ascii="Times New Roman"/>
          <w:b w:val="false"/>
          <w:i w:val="false"/>
          <w:color w:val="000000"/>
          <w:sz w:val="28"/>
        </w:rPr>
        <w:t>
      Мемлекеттік қызмет көрсетуден бас тартылған кезде көрсетілетін қызметті алушымен тыңдау өткізілмейді.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Су ресурстары және ирригация министрінің 30.09.2026 </w:t>
      </w:r>
      <w:r>
        <w:rPr>
          <w:rFonts w:ascii="Times New Roman"/>
          <w:b w:val="false"/>
          <w:i w:val="false"/>
          <w:color w:val="ff0000"/>
          <w:sz w:val="28"/>
        </w:rPr>
        <w:t>№ 323-НҚ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6" w:id="31"/>
    <w:p>
      <w:pPr>
        <w:spacing w:after="0"/>
        <w:ind w:left="0"/>
        <w:jc w:val="both"/>
      </w:pPr>
      <w:r>
        <w:rPr>
          <w:rFonts w:ascii="Times New Roman"/>
          <w:b w:val="false"/>
          <w:i w:val="false"/>
          <w:color w:val="000000"/>
          <w:sz w:val="28"/>
        </w:rPr>
        <w:t>
      8. Көрсетілетін қызметті алушы өтініш тапсырған кезде "жеке кабинетінде" мемлекеттік қызмет көрсету нәтижесін алған күнін көрсете отырып, мемлекеттік қызметті көрсету үшін сұрау салуды қабылдау туралы мәртебе көрсетіледі.</w:t>
      </w:r>
    </w:p>
    <w:bookmarkEnd w:id="31"/>
    <w:p>
      <w:pPr>
        <w:spacing w:after="0"/>
        <w:ind w:left="0"/>
        <w:jc w:val="both"/>
      </w:pPr>
      <w:r>
        <w:rPr>
          <w:rFonts w:ascii="Times New Roman"/>
          <w:b w:val="false"/>
          <w:i w:val="false"/>
          <w:color w:val="000000"/>
          <w:sz w:val="28"/>
        </w:rPr>
        <w:t>
      Өтініш берген кезде көрсетілетін қызметті алушы, егер Қазақстан Республикасының заңдарында өзгеше көзделмесе, цифрлық жүйелерде қамтылған заңмен қорғалатын құпияны құрайтын мәліметтерді пайдалануға келісім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8-тармаққа өзгеріс енгізілді - ҚР Су ресурстары және ирригация министрінің 09.04.2026 </w:t>
      </w:r>
      <w:r>
        <w:rPr>
          <w:rFonts w:ascii="Times New Roman"/>
          <w:b w:val="false"/>
          <w:i w:val="false"/>
          <w:color w:val="000000"/>
          <w:sz w:val="28"/>
        </w:rPr>
        <w:t>№ 104-НҚ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77" w:id="32"/>
    <w:p>
      <w:pPr>
        <w:spacing w:after="0"/>
        <w:ind w:left="0"/>
        <w:jc w:val="both"/>
      </w:pPr>
      <w:r>
        <w:rPr>
          <w:rFonts w:ascii="Times New Roman"/>
          <w:b w:val="false"/>
          <w:i w:val="false"/>
          <w:color w:val="000000"/>
          <w:sz w:val="28"/>
        </w:rPr>
        <w:t>
      9. Арнаулы су пайдалануға рұқсатты қайта рәсімдеу үшін заңды тұлға атауының өзгеруі және (немесе) оның орналасқан жерінің өзгеруі, жеке тұлғаның тегін, атын, әкесінің атын (егер ол жеке басты куәландыратын құжатта көрсетілсе) өзгертуі, жеке кәсіпкерді қайта тіркеу туралы растайтын құжаттардың электрондық көшірмесі ұсынылады.</w:t>
      </w:r>
    </w:p>
    <w:bookmarkEnd w:id="32"/>
    <w:p>
      <w:pPr>
        <w:spacing w:after="0"/>
        <w:ind w:left="0"/>
        <w:jc w:val="both"/>
      </w:pPr>
      <w:r>
        <w:rPr>
          <w:rFonts w:ascii="Times New Roman"/>
          <w:b w:val="false"/>
          <w:i w:val="false"/>
          <w:color w:val="000000"/>
          <w:sz w:val="28"/>
        </w:rPr>
        <w:t>
      Өтініш өзгерістер болған кезден бастап күнтізбелік 30 (отыз) күн ішінде растайтын құжаттар қоса беріледі.</w:t>
      </w:r>
    </w:p>
    <w:p>
      <w:pPr>
        <w:spacing w:after="0"/>
        <w:ind w:left="0"/>
        <w:jc w:val="both"/>
      </w:pPr>
      <w:r>
        <w:rPr>
          <w:rFonts w:ascii="Times New Roman"/>
          <w:b w:val="false"/>
          <w:i w:val="false"/>
          <w:color w:val="000000"/>
          <w:sz w:val="28"/>
        </w:rPr>
        <w:t xml:space="preserve">
      Егер су пайдалану шарттары және су тұтыну мен су бұрудың үлес нормалары өзгеріссіз қалса, рұқсаттың қолданылу мерзімі Қазақстан Республикасы Су кодексінің </w:t>
      </w:r>
      <w:r>
        <w:rPr>
          <w:rFonts w:ascii="Times New Roman"/>
          <w:b w:val="false"/>
          <w:i w:val="false"/>
          <w:color w:val="000000"/>
          <w:sz w:val="28"/>
        </w:rPr>
        <w:t>45-бабының</w:t>
      </w:r>
      <w:r>
        <w:rPr>
          <w:rFonts w:ascii="Times New Roman"/>
          <w:b w:val="false"/>
          <w:i w:val="false"/>
          <w:color w:val="000000"/>
          <w:sz w:val="28"/>
        </w:rPr>
        <w:t xml:space="preserve"> 4, 5, 6, 7 және 8-тармақтарында көзделген талаптарға сәйкес келетін шарттарда су пайдаланушының өтініші негізінде ұзартылуы мүмкін.</w:t>
      </w:r>
    </w:p>
    <w:p>
      <w:pPr>
        <w:spacing w:after="0"/>
        <w:ind w:left="0"/>
        <w:jc w:val="both"/>
      </w:pPr>
      <w:r>
        <w:rPr>
          <w:rFonts w:ascii="Times New Roman"/>
          <w:b w:val="false"/>
          <w:i w:val="false"/>
          <w:color w:val="000000"/>
          <w:sz w:val="28"/>
        </w:rPr>
        <w:t>
      Рұқсатты қайта рәсімдеу және қолданылу мерзімін ұзартуды өтініш беруші Қазақстан Республикасының заңнамасына сәйкес ұсынған барлық қажетті құжаттармен өтініш берген күннен бастап 3 (үш) жұмыс күнінен кешіктірмей жүзеге асырады.</w:t>
      </w:r>
    </w:p>
    <w:bookmarkStart w:name="z178" w:id="33"/>
    <w:p>
      <w:pPr>
        <w:spacing w:after="0"/>
        <w:ind w:left="0"/>
        <w:jc w:val="both"/>
      </w:pPr>
      <w:r>
        <w:rPr>
          <w:rFonts w:ascii="Times New Roman"/>
          <w:b w:val="false"/>
          <w:i w:val="false"/>
          <w:color w:val="000000"/>
          <w:sz w:val="28"/>
        </w:rPr>
        <w:t>
      10. Тізбенің 8-тармағына сәйкес құжаттарды ұсынғаннан кейін құжаттарды қараудың жалпы мерзімі өтініш берілген күннен бастап 10 (он) жұмыс күнін құрайды.</w:t>
      </w:r>
    </w:p>
    <w:bookmarkEnd w:id="33"/>
    <w:bookmarkStart w:name="z179" w:id="34"/>
    <w:p>
      <w:pPr>
        <w:spacing w:after="0"/>
        <w:ind w:left="0"/>
        <w:jc w:val="both"/>
      </w:pPr>
      <w:r>
        <w:rPr>
          <w:rFonts w:ascii="Times New Roman"/>
          <w:b w:val="false"/>
          <w:i w:val="false"/>
          <w:color w:val="000000"/>
          <w:sz w:val="28"/>
        </w:rPr>
        <w:t>
      11. Тізбенің 8-тармағына сәйкес мемлекеттік қызметті көрсетуге құжаттар келіп түскен кезде көрсетілетін қызметті берушінің кеңсе қызметкері тізбеге сәйкес құжаттарды қабылдауды жүзеге асырады және көрсетілетін қызметті берушінің жауапты бөлімшесінің қызметкеріне жолдайды.</w:t>
      </w:r>
    </w:p>
    <w:bookmarkEnd w:id="34"/>
    <w:bookmarkStart w:name="z180" w:id="35"/>
    <w:p>
      <w:pPr>
        <w:spacing w:after="0"/>
        <w:ind w:left="0"/>
        <w:jc w:val="both"/>
      </w:pPr>
      <w:r>
        <w:rPr>
          <w:rFonts w:ascii="Times New Roman"/>
          <w:b w:val="false"/>
          <w:i w:val="false"/>
          <w:color w:val="000000"/>
          <w:sz w:val="28"/>
        </w:rPr>
        <w:t xml:space="preserve">
      12. Жауапты бөлімшенің қызметкері минералды жерасты суларын қоспағанда, суды тәулігіне елу текше метрден астам алып қою көлемімен жерасты суларын алуды және (немесе) пайдалануды көздейтін рұқсат беру үшін құжаттарды алғаннан кейін 3 (үш) жұмыс күні ішінде осы су пайдалану талаптарын келісу үшін жер қойнауын зерттеу жөніндегі уәкілетті органның тиісті аумақтық бөлімшесіне (бұдан әрі- көрсетілетін қызметті бірлесіп беруші) сұрау салу жібереді. </w:t>
      </w:r>
    </w:p>
    <w:bookmarkEnd w:id="35"/>
    <w:p>
      <w:pPr>
        <w:spacing w:after="0"/>
        <w:ind w:left="0"/>
        <w:jc w:val="both"/>
      </w:pPr>
      <w:r>
        <w:rPr>
          <w:rFonts w:ascii="Times New Roman"/>
          <w:b w:val="false"/>
          <w:i w:val="false"/>
          <w:color w:val="000000"/>
          <w:sz w:val="28"/>
        </w:rPr>
        <w:t xml:space="preserve">
      Көрсетілетін қызметті бірлесіп беруші сұраныс алған күннен бастап 5 (бес) жұмыс күні ішінде Қазақстан Республикасы Су кодексінің </w:t>
      </w:r>
      <w:r>
        <w:rPr>
          <w:rFonts w:ascii="Times New Roman"/>
          <w:b w:val="false"/>
          <w:i w:val="false"/>
          <w:color w:val="000000"/>
          <w:sz w:val="28"/>
        </w:rPr>
        <w:t>46-бабының</w:t>
      </w:r>
      <w:r>
        <w:rPr>
          <w:rFonts w:ascii="Times New Roman"/>
          <w:b w:val="false"/>
          <w:i w:val="false"/>
          <w:color w:val="000000"/>
          <w:sz w:val="28"/>
        </w:rPr>
        <w:t xml:space="preserve"> 3-тармағына сәйкес жерасты суларының бекітілген баланстық қорларының болуы немесе болмауы бөлігінде көрсетілетін қызметті берушіге оң не теріс қорытынды ұсынады.</w:t>
      </w:r>
    </w:p>
    <w:p>
      <w:pPr>
        <w:spacing w:after="0"/>
        <w:ind w:left="0"/>
        <w:jc w:val="both"/>
      </w:pPr>
      <w:r>
        <w:rPr>
          <w:rFonts w:ascii="Times New Roman"/>
          <w:b w:val="false"/>
          <w:i w:val="false"/>
          <w:color w:val="000000"/>
          <w:sz w:val="28"/>
        </w:rPr>
        <w:t>
      Жерасты суларының бекітілген баланстық қорлары болмаған және суға мәлімделген қажеттілік тәулігіне елу текше метрден астам болған жағдайда, келісу пайдалану тәжірибесі бойынша жерасты суларының қорын бағалау және сараптама жүргізу мақсатында, берілген рұқсат шеңберінде мониторингтік зерттеулер жүргізу шартымен үш жылға дейінгі мерзімге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Су ресурстары және ирригация министрінің 30.09.2026 </w:t>
      </w:r>
      <w:r>
        <w:rPr>
          <w:rFonts w:ascii="Times New Roman"/>
          <w:b w:val="false"/>
          <w:i w:val="false"/>
          <w:color w:val="ff0000"/>
          <w:sz w:val="28"/>
        </w:rPr>
        <w:t>№ 323-НҚ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1" w:id="36"/>
    <w:p>
      <w:pPr>
        <w:spacing w:after="0"/>
        <w:ind w:left="0"/>
        <w:jc w:val="both"/>
      </w:pPr>
      <w:r>
        <w:rPr>
          <w:rFonts w:ascii="Times New Roman"/>
          <w:b w:val="false"/>
          <w:i w:val="false"/>
          <w:color w:val="000000"/>
          <w:sz w:val="28"/>
        </w:rPr>
        <w:t>
      13. Оң қорытынды болған жағдайда жауапты бөлімшенің қызметкері арнаулы су пайдалануға рұқсатты қайта рәсімдеуге, қолданылу мерзімін ұзартуға рұқсат береді немесе теріс қорытынды болған жағдайда мемлекеттік қызмет көрсетуден бас тарту туралы дәлелді дайындайды, оны тіркеуді жүзеге асырады және уәкілетті органның уәкілетті тұлғасының ЭЦҚ-мен куәландырылған электрондық құжат нысанында өтініш берушіге портал арқылы жібереді.</w:t>
      </w:r>
    </w:p>
    <w:bookmarkEnd w:id="36"/>
    <w:bookmarkStart w:name="z377" w:id="37"/>
    <w:p>
      <w:pPr>
        <w:spacing w:after="0"/>
        <w:ind w:left="0"/>
        <w:jc w:val="both"/>
      </w:pPr>
      <w:r>
        <w:rPr>
          <w:rFonts w:ascii="Times New Roman"/>
          <w:b w:val="false"/>
          <w:i w:val="false"/>
          <w:color w:val="000000"/>
          <w:sz w:val="28"/>
        </w:rPr>
        <w:t>
      13-1. Мемлекеттік қызмет көрсету мерзімін тоқтата тұру көрсетілетін қызметті беруші мемлекеттік қызмет көрсету процесін, оның ішінде көрсетілетін қызметті бірлесіп берушінің шешімі негізінде тоқтата тұру туралы хабарламаны көрсетілетін қызметті алушыға жіберген күннен басталады. Мемлекеттік қызмет көрсету мерзімінің өтуі көрсетілетін қызметті беруші немесе көрсетілетін қызметті бірлесіп беруші мемлекеттік қызмет көрсету процесін қайта бастау туралы шешім шығарған күннен бастап қайта басталады.</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13-1-тармақпен толықтырылды - ҚР Су ресурстары және ирригация министрінің 09.04.2026 </w:t>
      </w:r>
      <w:r>
        <w:rPr>
          <w:rFonts w:ascii="Times New Roman"/>
          <w:b w:val="false"/>
          <w:i w:val="false"/>
          <w:color w:val="000000"/>
          <w:sz w:val="28"/>
        </w:rPr>
        <w:t>№ 104-НҚ</w:t>
      </w:r>
      <w:r>
        <w:rPr>
          <w:rFonts w:ascii="Times New Roman"/>
          <w:b w:val="false"/>
          <w:i w:val="false"/>
          <w:color w:val="ff0000"/>
          <w:sz w:val="28"/>
        </w:rPr>
        <w:t xml:space="preserve"> (12.07.2026 бастап қолданысқа енгізіледі); жаңа редакцияда - ҚР Су ресурстары және ирригация министрінің 30.09.2026 </w:t>
      </w:r>
      <w:r>
        <w:rPr>
          <w:rFonts w:ascii="Times New Roman"/>
          <w:b w:val="false"/>
          <w:i w:val="false"/>
          <w:color w:val="ff0000"/>
          <w:sz w:val="28"/>
        </w:rPr>
        <w:t>№ 323-НҚ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378" w:id="38"/>
    <w:p>
      <w:pPr>
        <w:spacing w:after="0"/>
        <w:ind w:left="0"/>
        <w:jc w:val="both"/>
      </w:pPr>
      <w:r>
        <w:rPr>
          <w:rFonts w:ascii="Times New Roman"/>
          <w:b w:val="false"/>
          <w:i w:val="false"/>
          <w:color w:val="000000"/>
          <w:sz w:val="28"/>
        </w:rPr>
        <w:t>
      13-2. Көрсетілетін қызметті беруші немесе көрсетілетін қызметті бірлесіп беруші мемлекеттік қызмет көрсету процесін мынадай:</w:t>
      </w:r>
    </w:p>
    <w:bookmarkEnd w:id="38"/>
    <w:p>
      <w:pPr>
        <w:spacing w:after="0"/>
        <w:ind w:left="0"/>
        <w:jc w:val="both"/>
      </w:pPr>
      <w:r>
        <w:rPr>
          <w:rFonts w:ascii="Times New Roman"/>
          <w:b w:val="false"/>
          <w:i w:val="false"/>
          <w:color w:val="000000"/>
          <w:sz w:val="28"/>
        </w:rPr>
        <w:t>
      1) егер көрсетілетін қызметті алушылардың тиісті материалдық немесе материалдық емес игіліктерді алу құқықтарында құқықтық мирасқорлыққа жол берілсе, азамат қайтыс болған (оның ішінде қайтыс болды деп жарияланған) немесе заңды тұлға қайта ұйымдастырылған, таратылған;</w:t>
      </w:r>
    </w:p>
    <w:p>
      <w:pPr>
        <w:spacing w:after="0"/>
        <w:ind w:left="0"/>
        <w:jc w:val="both"/>
      </w:pPr>
      <w:r>
        <w:rPr>
          <w:rFonts w:ascii="Times New Roman"/>
          <w:b w:val="false"/>
          <w:i w:val="false"/>
          <w:color w:val="000000"/>
          <w:sz w:val="28"/>
        </w:rPr>
        <w:t>
      2) азамат Қазақстан Республикасының заңдарында белгіленген тәртіппен әрекетке қабілетсіз және (немесе) әрекет қабілеті шектеулі деп танылған;</w:t>
      </w:r>
    </w:p>
    <w:p>
      <w:pPr>
        <w:spacing w:after="0"/>
        <w:ind w:left="0"/>
        <w:jc w:val="both"/>
      </w:pPr>
      <w:r>
        <w:rPr>
          <w:rFonts w:ascii="Times New Roman"/>
          <w:b w:val="false"/>
          <w:i w:val="false"/>
          <w:color w:val="000000"/>
          <w:sz w:val="28"/>
        </w:rPr>
        <w:t>
      3) мемлекеттік органдар, сот қарайтын немесе Қазақстан Республикасының заңнамасында көзделген өзге де тәртіппен қаралатын мәселелер шешілгенге дейін мемлекеттік қызмет көрсету мүмкін болмаған;</w:t>
      </w:r>
    </w:p>
    <w:p>
      <w:pPr>
        <w:spacing w:after="0"/>
        <w:ind w:left="0"/>
        <w:jc w:val="both"/>
      </w:pPr>
      <w:r>
        <w:rPr>
          <w:rFonts w:ascii="Times New Roman"/>
          <w:b w:val="false"/>
          <w:i w:val="false"/>
          <w:color w:val="000000"/>
          <w:sz w:val="28"/>
        </w:rPr>
        <w:t>
      4) көрсетілетін қызметті алушы ұсынған өтініште және (немесе) құжаттарда қателер немесе дәлсіздіктердің анықталуы, олар нысаны мен мазмұны бойынша талаптарға сәйкес келмеуі, осы Қағидалардың 8 - тармағына сәйкес құжаттардың толық топтамасы ұсынылмаған жағдайларда тоқтатады.</w:t>
      </w:r>
    </w:p>
    <w:p>
      <w:pPr>
        <w:spacing w:after="0"/>
        <w:ind w:left="0"/>
        <w:jc w:val="both"/>
      </w:pPr>
      <w:r>
        <w:rPr>
          <w:rFonts w:ascii="Times New Roman"/>
          <w:b w:val="false"/>
          <w:i w:val="false"/>
          <w:color w:val="000000"/>
          <w:sz w:val="28"/>
        </w:rPr>
        <w:t>
      Көрсетілетін қызметті алушы анықталған кемшіліктер тоқтата тұру мерзімі шегінде жойылғаннан кейін құжаттарды қайта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13-2-тармақпен толықтырылды - ҚР Су ресурстары және ирригация министрінің 09.04.2026 </w:t>
      </w:r>
      <w:r>
        <w:rPr>
          <w:rFonts w:ascii="Times New Roman"/>
          <w:b w:val="false"/>
          <w:i w:val="false"/>
          <w:color w:val="000000"/>
          <w:sz w:val="28"/>
        </w:rPr>
        <w:t>№ 104-НҚ</w:t>
      </w:r>
      <w:r>
        <w:rPr>
          <w:rFonts w:ascii="Times New Roman"/>
          <w:b w:val="false"/>
          <w:i w:val="false"/>
          <w:color w:val="ff0000"/>
          <w:sz w:val="28"/>
        </w:rPr>
        <w:t xml:space="preserve"> (12.07.2026 бастап қолданысқа енгізіледі); жаңа редакцияда - ҚР Су ресурстары және ирригация министрінің 30.09.2026 </w:t>
      </w:r>
      <w:r>
        <w:rPr>
          <w:rFonts w:ascii="Times New Roman"/>
          <w:b w:val="false"/>
          <w:i w:val="false"/>
          <w:color w:val="ff0000"/>
          <w:sz w:val="28"/>
        </w:rPr>
        <w:t>№ 323-НҚ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382" w:id="39"/>
    <w:p>
      <w:pPr>
        <w:spacing w:after="0"/>
        <w:ind w:left="0"/>
        <w:jc w:val="both"/>
      </w:pPr>
      <w:r>
        <w:rPr>
          <w:rFonts w:ascii="Times New Roman"/>
          <w:b w:val="false"/>
          <w:i w:val="false"/>
          <w:color w:val="000000"/>
          <w:sz w:val="28"/>
        </w:rPr>
        <w:t>
      13-3. Мемлекеттік қызмет көрсету процесі:</w:t>
      </w:r>
    </w:p>
    <w:bookmarkEnd w:id="39"/>
    <w:p>
      <w:pPr>
        <w:spacing w:after="0"/>
        <w:ind w:left="0"/>
        <w:jc w:val="both"/>
      </w:pPr>
      <w:r>
        <w:rPr>
          <w:rFonts w:ascii="Times New Roman"/>
          <w:b w:val="false"/>
          <w:i w:val="false"/>
          <w:color w:val="000000"/>
          <w:sz w:val="28"/>
        </w:rPr>
        <w:t>
      1) осы Қағидалардың 13-2-тармағының 1) және 2) тармақшаларында көзделген жағдайларда - тиісті адамның құқықтық мирасқоры айқындалғанға дейін немесе әрекетке қабілетсіз адамға қорғаншы тағайындалғанға дейін;</w:t>
      </w:r>
    </w:p>
    <w:p>
      <w:pPr>
        <w:spacing w:after="0"/>
        <w:ind w:left="0"/>
        <w:jc w:val="both"/>
      </w:pPr>
      <w:r>
        <w:rPr>
          <w:rFonts w:ascii="Times New Roman"/>
          <w:b w:val="false"/>
          <w:i w:val="false"/>
          <w:color w:val="000000"/>
          <w:sz w:val="28"/>
        </w:rPr>
        <w:t>
      2) осы Қағидалардың 13-2 – тармағының 3) тармақшасында көзделген жағдайларда - мемлекеттік орган позицияны айқындағанға немесе кіргенге дейін сот актісінің немесе мәселені шешудің заңды күшіне Қазақстан Республикасының заңнамасында көзделген өзге де тәртіппен;</w:t>
      </w:r>
    </w:p>
    <w:p>
      <w:pPr>
        <w:spacing w:after="0"/>
        <w:ind w:left="0"/>
        <w:jc w:val="both"/>
      </w:pPr>
      <w:r>
        <w:rPr>
          <w:rFonts w:ascii="Times New Roman"/>
          <w:b w:val="false"/>
          <w:i w:val="false"/>
          <w:color w:val="000000"/>
          <w:sz w:val="28"/>
        </w:rPr>
        <w:t>
      3) осы Қағидалардың 13-2-тармағының 4) тармақшасында көзделген жағдайларда - 3 (үш) жұмыс күні ішінде анықталған кемшіліктер жойылғанға дейін тоқтатыла тұрады.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13-3-тармақпен толықтырылды - ҚР Су ресурстары және ирригация министрінің 09.04.2026 </w:t>
      </w:r>
      <w:r>
        <w:rPr>
          <w:rFonts w:ascii="Times New Roman"/>
          <w:b w:val="false"/>
          <w:i w:val="false"/>
          <w:color w:val="000000"/>
          <w:sz w:val="28"/>
        </w:rPr>
        <w:t>№ 104-НҚ</w:t>
      </w:r>
      <w:r>
        <w:rPr>
          <w:rFonts w:ascii="Times New Roman"/>
          <w:b w:val="false"/>
          <w:i w:val="false"/>
          <w:color w:val="ff0000"/>
          <w:sz w:val="28"/>
        </w:rPr>
        <w:t xml:space="preserve"> (12.07.2026 бастап қолданысқа енгізіледі); жаңа редакцияда - ҚР Су ресурстары және ирригация министрінің 30.09.2026 </w:t>
      </w:r>
      <w:r>
        <w:rPr>
          <w:rFonts w:ascii="Times New Roman"/>
          <w:b w:val="false"/>
          <w:i w:val="false"/>
          <w:color w:val="ff0000"/>
          <w:sz w:val="28"/>
        </w:rPr>
        <w:t>№ 323-НҚ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385" w:id="40"/>
    <w:p>
      <w:pPr>
        <w:spacing w:after="0"/>
        <w:ind w:left="0"/>
        <w:jc w:val="both"/>
      </w:pPr>
      <w:r>
        <w:rPr>
          <w:rFonts w:ascii="Times New Roman"/>
          <w:b w:val="false"/>
          <w:i w:val="false"/>
          <w:color w:val="000000"/>
          <w:sz w:val="28"/>
        </w:rPr>
        <w:t>
      13-4. Көрсетілетін қызметті беруші көрсетілетін қызметті алушының өтінішхаты бойынша немесе өз бастамасы бойынша мемлекеттік қызмет көрсету процесін мынадай:</w:t>
      </w:r>
    </w:p>
    <w:bookmarkEnd w:id="40"/>
    <w:bookmarkStart w:name="z386" w:id="41"/>
    <w:p>
      <w:pPr>
        <w:spacing w:after="0"/>
        <w:ind w:left="0"/>
        <w:jc w:val="both"/>
      </w:pPr>
      <w:r>
        <w:rPr>
          <w:rFonts w:ascii="Times New Roman"/>
          <w:b w:val="false"/>
          <w:i w:val="false"/>
          <w:color w:val="000000"/>
          <w:sz w:val="28"/>
        </w:rPr>
        <w:t>
      1) қызмет көрсетудің одан арғы процесіне уақытша кедергі келтіретін еңсерілмейтін күш әсер еткен жағдайда тоқтата тұрады. Мемлекеттік қызмет көрсетудің одан арғы процесіне уақытша кедергі келтіретін еңсерілмейтін күштің әсер етуі деп төтенше жағдайды енгізу, табиғи және техногендік сипаттағы төтенше жағдай қатері немесе оның туындауы түсініледі;</w:t>
      </w:r>
    </w:p>
    <w:bookmarkEnd w:id="41"/>
    <w:bookmarkStart w:name="z387" w:id="42"/>
    <w:p>
      <w:pPr>
        <w:spacing w:after="0"/>
        <w:ind w:left="0"/>
        <w:jc w:val="both"/>
      </w:pPr>
      <w:r>
        <w:rPr>
          <w:rFonts w:ascii="Times New Roman"/>
          <w:b w:val="false"/>
          <w:i w:val="false"/>
          <w:color w:val="000000"/>
          <w:sz w:val="28"/>
        </w:rPr>
        <w:t>
      2)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мерзімде қызметтік іссапарда, медициналық ұйымда стационарлық емделуде болған жағдайда тоқтата тұрады.</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13-4-тармақпен толықтырылды - ҚР Су ресурстары және ирригация министрінің 09.04.2026 </w:t>
      </w:r>
      <w:r>
        <w:rPr>
          <w:rFonts w:ascii="Times New Roman"/>
          <w:b w:val="false"/>
          <w:i w:val="false"/>
          <w:color w:val="000000"/>
          <w:sz w:val="28"/>
        </w:rPr>
        <w:t>№ 104-НҚ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 Алып тасталды - ҚР Су ресурстары және ирригация министрінің 30.09.2026 </w:t>
      </w:r>
      <w:r>
        <w:rPr>
          <w:rFonts w:ascii="Times New Roman"/>
          <w:b w:val="false"/>
          <w:i w:val="false"/>
          <w:color w:val="ff0000"/>
          <w:sz w:val="28"/>
        </w:rPr>
        <w:t>№ 323-НҚ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 Алып тасталды - ҚР Су ресурстары және ирригация министрінің 30.09.2026 </w:t>
      </w:r>
      <w:r>
        <w:rPr>
          <w:rFonts w:ascii="Times New Roman"/>
          <w:b w:val="false"/>
          <w:i w:val="false"/>
          <w:color w:val="ff0000"/>
          <w:sz w:val="28"/>
        </w:rPr>
        <w:t>№ 323-НҚ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88" w:id="43"/>
    <w:p>
      <w:pPr>
        <w:spacing w:after="0"/>
        <w:ind w:left="0"/>
        <w:jc w:val="both"/>
      </w:pPr>
      <w:r>
        <w:rPr>
          <w:rFonts w:ascii="Times New Roman"/>
          <w:b w:val="false"/>
          <w:i w:val="false"/>
          <w:color w:val="000000"/>
          <w:sz w:val="28"/>
        </w:rPr>
        <w:t>
      15-1. Жауапта көрсетілетін қызметті беруші мемлекеттік қызмет көрсетуден уәжді бас тартуды беру туралы шешім қабылдаған негіздемелер бар негіздердің толық тізбесі, сондай-ақ шағым жасау мерзімдері мен тәртібі көрсетіледі.</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15-1-тармақпен толықтырылды - ҚР Су ресурстары және ирригация министрінің 09.04.2026 </w:t>
      </w:r>
      <w:r>
        <w:rPr>
          <w:rFonts w:ascii="Times New Roman"/>
          <w:b w:val="false"/>
          <w:i w:val="false"/>
          <w:color w:val="000000"/>
          <w:sz w:val="28"/>
        </w:rPr>
        <w:t>№ 104-НҚ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84" w:id="44"/>
    <w:p>
      <w:pPr>
        <w:spacing w:after="0"/>
        <w:ind w:left="0"/>
        <w:jc w:val="both"/>
      </w:pPr>
      <w:r>
        <w:rPr>
          <w:rFonts w:ascii="Times New Roman"/>
          <w:b w:val="false"/>
          <w:i w:val="false"/>
          <w:color w:val="000000"/>
          <w:sz w:val="28"/>
        </w:rPr>
        <w:t>
      16. Көрсетілетін қызметті беруші мемлекеттік қызметтер көрсету мониторингінің цифрлық жүйесіне мынадай кезеңдер туралы мәліметтерді енгізуді қамтамасыз етеді: өтінішті қабылдау, тіркеу, қарауға жіберу, аралық кезеңдер, мемлекеттік қызмет көрсету нәтижесі.</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Су ресурстары және ирригация министрінің 09.04.2026 </w:t>
      </w:r>
      <w:r>
        <w:rPr>
          <w:rFonts w:ascii="Times New Roman"/>
          <w:b w:val="false"/>
          <w:i w:val="false"/>
          <w:color w:val="000000"/>
          <w:sz w:val="28"/>
        </w:rPr>
        <w:t>№ 104-НҚ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85" w:id="45"/>
    <w:p>
      <w:pPr>
        <w:spacing w:after="0"/>
        <w:ind w:left="0"/>
        <w:jc w:val="left"/>
      </w:pPr>
      <w:r>
        <w:rPr>
          <w:rFonts w:ascii="Times New Roman"/>
          <w:b/>
          <w:i w:val="false"/>
          <w:color w:val="000000"/>
        </w:rPr>
        <w:t xml:space="preserve"> 3-тарау. Мемлекеттік қызмет көрсету мәселелері бойынша көрсетілетін қызметті берушінің және (немесе) оның лауазымды адамдарының шешімдеріне, әрекетіне (әрекетсіздігіне) шағымдану тәртібі</w:t>
      </w:r>
    </w:p>
    <w:bookmarkEnd w:id="45"/>
    <w:bookmarkStart w:name="z186" w:id="46"/>
    <w:p>
      <w:pPr>
        <w:spacing w:after="0"/>
        <w:ind w:left="0"/>
        <w:jc w:val="both"/>
      </w:pPr>
      <w:r>
        <w:rPr>
          <w:rFonts w:ascii="Times New Roman"/>
          <w:b w:val="false"/>
          <w:i w:val="false"/>
          <w:color w:val="000000"/>
          <w:sz w:val="28"/>
        </w:rPr>
        <w:t>
      17. Мемлекеттік қызмет көрсету мәселелері бойынша шағымды жоғары әкімшілік орган, лауазымды адам, мемлекеттік қызмет көрсету сапасын бағалау және бақылау жөніндегі уәкілетті орган (бұдан әрі – шағымды қарайтын орган) қарайды.</w:t>
      </w:r>
    </w:p>
    <w:bookmarkEnd w:id="46"/>
    <w:bookmarkStart w:name="z187" w:id="47"/>
    <w:p>
      <w:pPr>
        <w:spacing w:after="0"/>
        <w:ind w:left="0"/>
        <w:jc w:val="both"/>
      </w:pPr>
      <w:r>
        <w:rPr>
          <w:rFonts w:ascii="Times New Roman"/>
          <w:b w:val="false"/>
          <w:i w:val="false"/>
          <w:color w:val="000000"/>
          <w:sz w:val="28"/>
        </w:rPr>
        <w:t>
      18. Көрсетілетін қызметті беруші, көрсетілетін қызметті бірлесіп берушінің шешіміне, әрекетіне (әрекетсіздігіне) шағым жасалған лауазымды адам шағым түскен күннен бастап 3 (үш) жұмыс күнінен кешіктірмей оны және әкімшілік істі шағымды қарайтын органға жібереді.</w:t>
      </w:r>
    </w:p>
    <w:bookmarkEnd w:id="47"/>
    <w:p>
      <w:pPr>
        <w:spacing w:after="0"/>
        <w:ind w:left="0"/>
        <w:jc w:val="both"/>
      </w:pPr>
      <w:r>
        <w:rPr>
          <w:rFonts w:ascii="Times New Roman"/>
          <w:b w:val="false"/>
          <w:i w:val="false"/>
          <w:color w:val="000000"/>
          <w:sz w:val="28"/>
        </w:rPr>
        <w:t xml:space="preserve">
      Бұл ретте, Қазақстан Республикасы Әкімшілік рәсімдік-процестік кодексінің 91-бабының </w:t>
      </w:r>
      <w:r>
        <w:rPr>
          <w:rFonts w:ascii="Times New Roman"/>
          <w:b w:val="false"/>
          <w:i w:val="false"/>
          <w:color w:val="000000"/>
          <w:sz w:val="28"/>
        </w:rPr>
        <w:t>4-тармағына</w:t>
      </w:r>
      <w:r>
        <w:rPr>
          <w:rFonts w:ascii="Times New Roman"/>
          <w:b w:val="false"/>
          <w:i w:val="false"/>
          <w:color w:val="000000"/>
          <w:sz w:val="28"/>
        </w:rPr>
        <w:t xml:space="preserve"> сәйкес көрсетілетін қызметті беруші, әкімшілік актісіне, әкімшілік әрекетіне (әрекетсіздігіне) шағым жасалатын лауазымды адам, егер ол үш жұмыс күні ішінде шағымда көрсетілген талаптарды толық қанағаттандыратын қолайлы әкімшілік акт қабылдаса, әкімшілік әрекет жасаса, шағымды қарайтын органға шағымды жібермеуге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Су ресурстары және ирригация министрінің 30.09.2026 </w:t>
      </w:r>
      <w:r>
        <w:rPr>
          <w:rFonts w:ascii="Times New Roman"/>
          <w:b w:val="false"/>
          <w:i w:val="false"/>
          <w:color w:val="ff0000"/>
          <w:sz w:val="28"/>
        </w:rPr>
        <w:t>№ 323-НҚ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8" w:id="48"/>
    <w:p>
      <w:pPr>
        <w:spacing w:after="0"/>
        <w:ind w:left="0"/>
        <w:jc w:val="both"/>
      </w:pPr>
      <w:r>
        <w:rPr>
          <w:rFonts w:ascii="Times New Roman"/>
          <w:b w:val="false"/>
          <w:i w:val="false"/>
          <w:color w:val="000000"/>
          <w:sz w:val="28"/>
        </w:rPr>
        <w:t xml:space="preserve">
      19. Көрсетілетін қызметті берушінің, көрсетілетін қызметті бірлесіп берушінің атына келіп түскен көрсетілетін қызметті алушының шағымы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ол тіркелген күннен бастап 5 (бес) жұмыс күні ішінде қаралуға тиіс.</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Су ресурстары және ирригация министрінің 30.09.2026 </w:t>
      </w:r>
      <w:r>
        <w:rPr>
          <w:rFonts w:ascii="Times New Roman"/>
          <w:b w:val="false"/>
          <w:i w:val="false"/>
          <w:color w:val="ff0000"/>
          <w:sz w:val="28"/>
        </w:rPr>
        <w:t>№ 323-НҚ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9" w:id="49"/>
    <w:p>
      <w:pPr>
        <w:spacing w:after="0"/>
        <w:ind w:left="0"/>
        <w:jc w:val="both"/>
      </w:pPr>
      <w:r>
        <w:rPr>
          <w:rFonts w:ascii="Times New Roman"/>
          <w:b w:val="false"/>
          <w:i w:val="false"/>
          <w:color w:val="000000"/>
          <w:sz w:val="28"/>
        </w:rPr>
        <w:t>
      20. Мемлекеттік қызмет көрсету сапасын бағалау және бақылау жөніндегі уәкілетті органға түскен көрсетілетін қызметті алушының шағымы тіркелген күнінен бастап 15 (он бес) жұмыс күні ішінде қаралуға тиіс.</w:t>
      </w:r>
    </w:p>
    <w:bookmarkEnd w:id="49"/>
    <w:bookmarkStart w:name="z190" w:id="50"/>
    <w:p>
      <w:pPr>
        <w:spacing w:after="0"/>
        <w:ind w:left="0"/>
        <w:jc w:val="both"/>
      </w:pPr>
      <w:r>
        <w:rPr>
          <w:rFonts w:ascii="Times New Roman"/>
          <w:b w:val="false"/>
          <w:i w:val="false"/>
          <w:color w:val="000000"/>
          <w:sz w:val="28"/>
        </w:rPr>
        <w:t>
      21. Егер заңда өзгеше көзделмесе, ӘРПК 91-бабында көзделген сотқа жүгінуге сотқа дейінгі тәртіппен шағым жасалғаннан кейін сотқа жүгінуге жол беріледі.</w:t>
      </w:r>
    </w:p>
    <w:bookmarkEnd w:id="5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"Арнаулы су пайдалануға</w:t>
            </w:r>
            <w:r>
              <w:br/>
            </w:r>
            <w:r>
              <w:rPr>
                <w:rFonts w:ascii="Times New Roman"/>
                <w:b w:val="false"/>
                <w:i w:val="false"/>
                <w:color w:val="000000"/>
                <w:sz w:val="20"/>
              </w:rPr>
              <w:t>рұқсат" мемлекеттік қызмет</w:t>
            </w:r>
            <w:r>
              <w:br/>
            </w:r>
            <w:r>
              <w:rPr>
                <w:rFonts w:ascii="Times New Roman"/>
                <w:b w:val="false"/>
                <w:i w:val="false"/>
                <w:color w:val="000000"/>
                <w:sz w:val="20"/>
              </w:rPr>
              <w:t>көрсету қағидасына</w:t>
            </w:r>
            <w:r>
              <w:br/>
            </w:r>
            <w:r>
              <w:rPr>
                <w:rFonts w:ascii="Times New Roman"/>
                <w:b w:val="false"/>
                <w:i w:val="false"/>
                <w:color w:val="000000"/>
                <w:sz w:val="20"/>
              </w:rPr>
              <w:t>1-қосымша</w:t>
            </w:r>
          </w:p>
        </w:tc>
      </w:tr>
    </w:tbl>
    <w:bookmarkStart w:name="z192" w:id="51"/>
    <w:p>
      <w:pPr>
        <w:spacing w:after="0"/>
        <w:ind w:left="0"/>
        <w:jc w:val="left"/>
      </w:pPr>
      <w:r>
        <w:rPr>
          <w:rFonts w:ascii="Times New Roman"/>
          <w:b/>
          <w:i w:val="false"/>
          <w:color w:val="000000"/>
        </w:rPr>
        <w:t xml:space="preserve"> Арнаулы су пайдалануға рұқсат алуға арналған өтініш</w:t>
      </w:r>
    </w:p>
    <w:bookmarkEnd w:id="51"/>
    <w:p>
      <w:pPr>
        <w:spacing w:after="0"/>
        <w:ind w:left="0"/>
        <w:jc w:val="both"/>
      </w:pPr>
      <w:r>
        <w:rPr>
          <w:rFonts w:ascii="Times New Roman"/>
          <w:b w:val="false"/>
          <w:i w:val="false"/>
          <w:color w:val="000000"/>
          <w:sz w:val="28"/>
        </w:rPr>
        <w:t>
      Кімге: ___________________________________________________________</w:t>
      </w:r>
    </w:p>
    <w:p>
      <w:pPr>
        <w:spacing w:after="0"/>
        <w:ind w:left="0"/>
        <w:jc w:val="both"/>
      </w:pPr>
      <w:r>
        <w:rPr>
          <w:rFonts w:ascii="Times New Roman"/>
          <w:b w:val="false"/>
          <w:i w:val="false"/>
          <w:color w:val="000000"/>
          <w:sz w:val="28"/>
        </w:rPr>
        <w:t>
      (мемлекеттік органның толық атауы)</w:t>
      </w:r>
    </w:p>
    <w:p>
      <w:pPr>
        <w:spacing w:after="0"/>
        <w:ind w:left="0"/>
        <w:jc w:val="both"/>
      </w:pPr>
      <w:r>
        <w:rPr>
          <w:rFonts w:ascii="Times New Roman"/>
          <w:b w:val="false"/>
          <w:i w:val="false"/>
          <w:color w:val="000000"/>
          <w:sz w:val="28"/>
        </w:rPr>
        <w:t>
      Кімнен: ___________________________________________________________</w:t>
      </w:r>
    </w:p>
    <w:p>
      <w:pPr>
        <w:spacing w:after="0"/>
        <w:ind w:left="0"/>
        <w:jc w:val="both"/>
      </w:pPr>
      <w:r>
        <w:rPr>
          <w:rFonts w:ascii="Times New Roman"/>
          <w:b w:val="false"/>
          <w:i w:val="false"/>
          <w:color w:val="000000"/>
          <w:sz w:val="28"/>
        </w:rPr>
        <w:t>
      (жеке тұлғаның аты, әкесінің аты (бар болса), тегі немесе заңды тұлғаның толық</w:t>
      </w:r>
    </w:p>
    <w:p>
      <w:pPr>
        <w:spacing w:after="0"/>
        <w:ind w:left="0"/>
        <w:jc w:val="both"/>
      </w:pPr>
      <w:r>
        <w:rPr>
          <w:rFonts w:ascii="Times New Roman"/>
          <w:b w:val="false"/>
          <w:i w:val="false"/>
          <w:color w:val="000000"/>
          <w:sz w:val="28"/>
        </w:rPr>
        <w:t>
      атауы)</w:t>
      </w:r>
    </w:p>
    <w:p>
      <w:pPr>
        <w:spacing w:after="0"/>
        <w:ind w:left="0"/>
        <w:jc w:val="both"/>
      </w:pPr>
      <w:r>
        <w:rPr>
          <w:rFonts w:ascii="Times New Roman"/>
          <w:b w:val="false"/>
          <w:i w:val="false"/>
          <w:color w:val="000000"/>
          <w:sz w:val="28"/>
        </w:rPr>
        <w:t>
      Өтінішті (өтініш беруші/уәкілетті өкіл) береді</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Өтініш беруші:</w:t>
      </w:r>
    </w:p>
    <w:p>
      <w:pPr>
        <w:spacing w:after="0"/>
        <w:ind w:left="0"/>
        <w:jc w:val="both"/>
      </w:pPr>
      <w:r>
        <w:rPr>
          <w:rFonts w:ascii="Times New Roman"/>
          <w:b w:val="false"/>
          <w:i w:val="false"/>
          <w:color w:val="000000"/>
          <w:sz w:val="28"/>
        </w:rPr>
        <w:t>
      Өтініш иесінің мекенжайы ______________________________________________</w:t>
      </w:r>
    </w:p>
    <w:p>
      <w:pPr>
        <w:spacing w:after="0"/>
        <w:ind w:left="0"/>
        <w:jc w:val="both"/>
      </w:pPr>
      <w:r>
        <w:rPr>
          <w:rFonts w:ascii="Times New Roman"/>
          <w:b w:val="false"/>
          <w:i w:val="false"/>
          <w:color w:val="000000"/>
          <w:sz w:val="28"/>
        </w:rPr>
        <w:t>
      (индекс, қала, аудан, облыс, көше, үйдің нөмірі, телефон)</w:t>
      </w:r>
    </w:p>
    <w:p>
      <w:pPr>
        <w:spacing w:after="0"/>
        <w:ind w:left="0"/>
        <w:jc w:val="both"/>
      </w:pPr>
      <w:r>
        <w:rPr>
          <w:rFonts w:ascii="Times New Roman"/>
          <w:b w:val="false"/>
          <w:i w:val="false"/>
          <w:color w:val="000000"/>
          <w:sz w:val="28"/>
        </w:rPr>
        <w:t>
      Өтініш иесінің деректемелері ____________________________________________</w:t>
      </w:r>
    </w:p>
    <w:p>
      <w:pPr>
        <w:spacing w:after="0"/>
        <w:ind w:left="0"/>
        <w:jc w:val="both"/>
      </w:pPr>
      <w:r>
        <w:rPr>
          <w:rFonts w:ascii="Times New Roman"/>
          <w:b w:val="false"/>
          <w:i w:val="false"/>
          <w:color w:val="000000"/>
          <w:sz w:val="28"/>
        </w:rPr>
        <w:t>
      (жеке тұлғалар үшін - жеке сәйкестендiру нөмiрi, заңды тұлғалар үшін - бизнес-</w:t>
      </w:r>
    </w:p>
    <w:p>
      <w:pPr>
        <w:spacing w:after="0"/>
        <w:ind w:left="0"/>
        <w:jc w:val="both"/>
      </w:pPr>
      <w:r>
        <w:rPr>
          <w:rFonts w:ascii="Times New Roman"/>
          <w:b w:val="false"/>
          <w:i w:val="false"/>
          <w:color w:val="000000"/>
          <w:sz w:val="28"/>
        </w:rPr>
        <w:t>
      сәйкестендiру нөмiрi)</w:t>
      </w:r>
    </w:p>
    <w:p>
      <w:pPr>
        <w:spacing w:after="0"/>
        <w:ind w:left="0"/>
        <w:jc w:val="both"/>
      </w:pPr>
      <w:r>
        <w:rPr>
          <w:rFonts w:ascii="Times New Roman"/>
          <w:b w:val="false"/>
          <w:i w:val="false"/>
          <w:color w:val="000000"/>
          <w:sz w:val="28"/>
        </w:rPr>
        <w:t>
      Уәкілетті өкіл:</w:t>
      </w:r>
    </w:p>
    <w:p>
      <w:pPr>
        <w:spacing w:after="0"/>
        <w:ind w:left="0"/>
        <w:jc w:val="both"/>
      </w:pPr>
      <w:r>
        <w:rPr>
          <w:rFonts w:ascii="Times New Roman"/>
          <w:b w:val="false"/>
          <w:i w:val="false"/>
          <w:color w:val="000000"/>
          <w:sz w:val="28"/>
        </w:rPr>
        <w:t>
      Өкілдің деректемелері __________________________________________________</w:t>
      </w:r>
    </w:p>
    <w:p>
      <w:pPr>
        <w:spacing w:after="0"/>
        <w:ind w:left="0"/>
        <w:jc w:val="both"/>
      </w:pPr>
      <w:r>
        <w:rPr>
          <w:rFonts w:ascii="Times New Roman"/>
          <w:b w:val="false"/>
          <w:i w:val="false"/>
          <w:color w:val="000000"/>
          <w:sz w:val="28"/>
        </w:rPr>
        <w:t>
      (жеке тұлғалар үшін - жеке сәйкестендiру нөмiрi, заңды тұлғалар үшін -  бизнес-</w:t>
      </w:r>
    </w:p>
    <w:p>
      <w:pPr>
        <w:spacing w:after="0"/>
        <w:ind w:left="0"/>
        <w:jc w:val="both"/>
      </w:pPr>
      <w:r>
        <w:rPr>
          <w:rFonts w:ascii="Times New Roman"/>
          <w:b w:val="false"/>
          <w:i w:val="false"/>
          <w:color w:val="000000"/>
          <w:sz w:val="28"/>
        </w:rPr>
        <w:t>
      сәйкестендiру нөмiрi)</w:t>
      </w:r>
    </w:p>
    <w:p>
      <w:pPr>
        <w:spacing w:after="0"/>
        <w:ind w:left="0"/>
        <w:jc w:val="both"/>
      </w:pPr>
      <w:r>
        <w:rPr>
          <w:rFonts w:ascii="Times New Roman"/>
          <w:b w:val="false"/>
          <w:i w:val="false"/>
          <w:color w:val="000000"/>
          <w:sz w:val="28"/>
        </w:rPr>
        <w:t>
      Сенімхаттың деректемелері ______________________________________________</w:t>
      </w:r>
    </w:p>
    <w:p>
      <w:pPr>
        <w:spacing w:after="0"/>
        <w:ind w:left="0"/>
        <w:jc w:val="both"/>
      </w:pPr>
      <w:r>
        <w:rPr>
          <w:rFonts w:ascii="Times New Roman"/>
          <w:b w:val="false"/>
          <w:i w:val="false"/>
          <w:color w:val="000000"/>
          <w:sz w:val="28"/>
        </w:rPr>
        <w:t>
      (нөмірі, күні, кім берді)</w:t>
      </w:r>
    </w:p>
    <w:bookmarkStart w:name="z193" w:id="52"/>
    <w:p>
      <w:pPr>
        <w:spacing w:after="0"/>
        <w:ind w:left="0"/>
        <w:jc w:val="left"/>
      </w:pPr>
      <w:r>
        <w:rPr>
          <w:rFonts w:ascii="Times New Roman"/>
          <w:b/>
          <w:i w:val="false"/>
          <w:color w:val="000000"/>
        </w:rPr>
        <w:t xml:space="preserve"> Рұқсат беруді сұраймын (тиісті ұяшықты белгілеңіз):</w:t>
      </w:r>
    </w:p>
    <w:bookmarkEnd w:id="52"/>
    <w:p>
      <w:pPr>
        <w:spacing w:after="0"/>
        <w:ind w:left="0"/>
        <w:jc w:val="both"/>
      </w:pPr>
      <w:r>
        <w:rPr>
          <w:rFonts w:ascii="Times New Roman"/>
          <w:b w:val="false"/>
          <w:i w:val="false"/>
          <w:color w:val="000000"/>
          <w:sz w:val="28"/>
        </w:rPr>
        <w:t>
      ☐ тікелей жерүсті су объектісінен су ресурстарын алу;</w:t>
      </w:r>
    </w:p>
    <w:p>
      <w:pPr>
        <w:spacing w:after="0"/>
        <w:ind w:left="0"/>
        <w:jc w:val="both"/>
      </w:pPr>
      <w:r>
        <w:rPr>
          <w:rFonts w:ascii="Times New Roman"/>
          <w:b w:val="false"/>
          <w:i w:val="false"/>
          <w:color w:val="000000"/>
          <w:sz w:val="28"/>
        </w:rPr>
        <w:t>
      ☐ жерасты суларын алу;</w:t>
      </w:r>
    </w:p>
    <w:p>
      <w:pPr>
        <w:spacing w:after="0"/>
        <w:ind w:left="0"/>
        <w:jc w:val="both"/>
      </w:pPr>
      <w:r>
        <w:rPr>
          <w:rFonts w:ascii="Times New Roman"/>
          <w:b w:val="false"/>
          <w:i w:val="false"/>
          <w:color w:val="000000"/>
          <w:sz w:val="28"/>
        </w:rPr>
        <w:t>
      ☐ жер қойнауын пайдалану жөніндегі операцияларды, сондай-ақ құрылыс қызметін жүргізу кезінде дренаждық суларды немесе ілеспе алынған жерасты суларын пайдалану;</w:t>
      </w:r>
    </w:p>
    <w:p>
      <w:pPr>
        <w:spacing w:after="0"/>
        <w:ind w:left="0"/>
        <w:jc w:val="both"/>
      </w:pPr>
      <w:r>
        <w:rPr>
          <w:rFonts w:ascii="Times New Roman"/>
          <w:b w:val="false"/>
          <w:i w:val="false"/>
          <w:color w:val="000000"/>
          <w:sz w:val="28"/>
        </w:rPr>
        <w:t>
      ☐ тазартылған сарқынды суларды жерүсті су объектілеріне, жер қойнауына, сарқынды суларды жинақтағыштарға және жергілікті жер бедеріне ағызу;</w:t>
      </w:r>
    </w:p>
    <w:p>
      <w:pPr>
        <w:spacing w:after="0"/>
        <w:ind w:left="0"/>
        <w:jc w:val="both"/>
      </w:pPr>
      <w:r>
        <w:rPr>
          <w:rFonts w:ascii="Times New Roman"/>
          <w:b w:val="false"/>
          <w:i w:val="false"/>
          <w:color w:val="000000"/>
          <w:sz w:val="28"/>
        </w:rPr>
        <w:t>
      ☐ жерүсті су ағынын реттеу.</w:t>
      </w:r>
    </w:p>
    <w:bookmarkStart w:name="z194" w:id="53"/>
    <w:p>
      <w:pPr>
        <w:spacing w:after="0"/>
        <w:ind w:left="0"/>
        <w:jc w:val="both"/>
      </w:pPr>
      <w:r>
        <w:rPr>
          <w:rFonts w:ascii="Times New Roman"/>
          <w:b w:val="false"/>
          <w:i w:val="false"/>
          <w:color w:val="000000"/>
          <w:sz w:val="28"/>
        </w:rPr>
        <w:t>
      1. Жеке немесе заңды тұлға туралы мәліметтер:</w:t>
      </w:r>
    </w:p>
    <w:bookmarkEnd w:id="53"/>
    <w:p>
      <w:pPr>
        <w:spacing w:after="0"/>
        <w:ind w:left="0"/>
        <w:jc w:val="both"/>
      </w:pPr>
      <w:r>
        <w:rPr>
          <w:rFonts w:ascii="Times New Roman"/>
          <w:b w:val="false"/>
          <w:i w:val="false"/>
          <w:color w:val="000000"/>
          <w:sz w:val="28"/>
        </w:rPr>
        <w:t>
      1) су пайдалануға жауапты адамның аты, әкесінің аты (бар болса), тегі, байланыс</w:t>
      </w:r>
    </w:p>
    <w:p>
      <w:pPr>
        <w:spacing w:after="0"/>
        <w:ind w:left="0"/>
        <w:jc w:val="both"/>
      </w:pPr>
      <w:r>
        <w:rPr>
          <w:rFonts w:ascii="Times New Roman"/>
          <w:b w:val="false"/>
          <w:i w:val="false"/>
          <w:color w:val="000000"/>
          <w:sz w:val="28"/>
        </w:rPr>
        <w:t>
      телефоны _______________________________________________________;</w:t>
      </w:r>
    </w:p>
    <w:p>
      <w:pPr>
        <w:spacing w:after="0"/>
        <w:ind w:left="0"/>
        <w:jc w:val="both"/>
      </w:pPr>
      <w:r>
        <w:rPr>
          <w:rFonts w:ascii="Times New Roman"/>
          <w:b w:val="false"/>
          <w:i w:val="false"/>
          <w:color w:val="000000"/>
          <w:sz w:val="28"/>
        </w:rPr>
        <w:t>
      2) су шаруашылығы құрылысының кадастрлық нөмірі (ұңғыма, су қоймасы, бөгет, сорғы станциясы), ал ЖСС-жылжымалы сорғы станцияларын (жылжымалы сорғылар) пайдалану кезінде - арнаулы су пайдалану жүзеге асырылатын техникалық құрылғы орнатылған жер учаскесінің кадастрлық нөмірі (сенімгерлік басқару құқығы кезінде су шаруашылығы құрылысының немесе техникалық құрылғысының меншік иесінің БСН мәліметтерінде көрсете отырып) ____________________________________________.</w:t>
      </w:r>
    </w:p>
    <w:bookmarkStart w:name="z195" w:id="54"/>
    <w:p>
      <w:pPr>
        <w:spacing w:after="0"/>
        <w:ind w:left="0"/>
        <w:jc w:val="both"/>
      </w:pPr>
      <w:r>
        <w:rPr>
          <w:rFonts w:ascii="Times New Roman"/>
          <w:b w:val="false"/>
          <w:i w:val="false"/>
          <w:color w:val="000000"/>
          <w:sz w:val="28"/>
        </w:rPr>
        <w:t>
      2. Координаталары көрсетілген жерүсті суларының, ағызылатын сарқынды сулардың, жерасты су көзін алу және (немесе) пайдалану орындары көрсетілген ахуалдық схема қоса тіркеледі және осы өтінішке 1-қосымшаға сәйкес нысанда ұсынылады.</w:t>
      </w:r>
    </w:p>
    <w:bookmarkEnd w:id="54"/>
    <w:bookmarkStart w:name="z196" w:id="55"/>
    <w:p>
      <w:pPr>
        <w:spacing w:after="0"/>
        <w:ind w:left="0"/>
        <w:jc w:val="both"/>
      </w:pPr>
      <w:r>
        <w:rPr>
          <w:rFonts w:ascii="Times New Roman"/>
          <w:b w:val="false"/>
          <w:i w:val="false"/>
          <w:color w:val="000000"/>
          <w:sz w:val="28"/>
        </w:rPr>
        <w:t>
      3. Су пайдалану мақсаты _________________________________.</w:t>
      </w:r>
    </w:p>
    <w:bookmarkEnd w:id="55"/>
    <w:bookmarkStart w:name="z197" w:id="56"/>
    <w:p>
      <w:pPr>
        <w:spacing w:after="0"/>
        <w:ind w:left="0"/>
        <w:jc w:val="both"/>
      </w:pPr>
      <w:r>
        <w:rPr>
          <w:rFonts w:ascii="Times New Roman"/>
          <w:b w:val="false"/>
          <w:i w:val="false"/>
          <w:color w:val="000000"/>
          <w:sz w:val="28"/>
        </w:rPr>
        <w:t>
      4. Арнаулы су пайдалану кезінде пайдаланылатын су объектісі туралы ақпарат осы өтінішке 2-қосымшаға сәйкес нысанда толтырылады.</w:t>
      </w:r>
    </w:p>
    <w:bookmarkEnd w:id="56"/>
    <w:bookmarkStart w:name="z198" w:id="57"/>
    <w:p>
      <w:pPr>
        <w:spacing w:after="0"/>
        <w:ind w:left="0"/>
        <w:jc w:val="both"/>
      </w:pPr>
      <w:r>
        <w:rPr>
          <w:rFonts w:ascii="Times New Roman"/>
          <w:b w:val="false"/>
          <w:i w:val="false"/>
          <w:color w:val="000000"/>
          <w:sz w:val="28"/>
        </w:rPr>
        <w:t>
      5. Осы өтінішке 3-қосымшаға сәйкес (гидроэнергетика және ағысты реттеу мақсатында су объектілерін пайдалануды жүзеге асыратын жеке және заңды тұлғаларды қоспағанда су пайдаланудың әр түріне жеке көрсетіледі) нысанда ұсынылады.</w:t>
      </w:r>
    </w:p>
    <w:bookmarkEnd w:id="57"/>
    <w:bookmarkStart w:name="z199" w:id="58"/>
    <w:p>
      <w:pPr>
        <w:spacing w:after="0"/>
        <w:ind w:left="0"/>
        <w:jc w:val="both"/>
      </w:pPr>
      <w:r>
        <w:rPr>
          <w:rFonts w:ascii="Times New Roman"/>
          <w:b w:val="false"/>
          <w:i w:val="false"/>
          <w:color w:val="000000"/>
          <w:sz w:val="28"/>
        </w:rPr>
        <w:t>
      6. Су тұтыну мен су бұрудың үлестік нормаларын келісудің болуы, ал орталықтандырылған ауызсумен жабдықтау үшін су ресурстарын алатын тұлғалар үшін – су тұтыну мен су бұру көлемдерін негіздеу есеп-қисабының болуы</w:t>
      </w:r>
    </w:p>
    <w:bookmarkEnd w:id="58"/>
    <w:p>
      <w:pPr>
        <w:spacing w:after="0"/>
        <w:ind w:left="0"/>
        <w:jc w:val="both"/>
      </w:pPr>
      <w:r>
        <w:rPr>
          <w:rFonts w:ascii="Times New Roman"/>
          <w:b w:val="false"/>
          <w:i w:val="false"/>
          <w:color w:val="000000"/>
          <w:sz w:val="28"/>
        </w:rPr>
        <w:t>
      ______________________________ (нөмірі, келісу күні және мерзімі).</w:t>
      </w:r>
    </w:p>
    <w:bookmarkStart w:name="z200" w:id="59"/>
    <w:p>
      <w:pPr>
        <w:spacing w:after="0"/>
        <w:ind w:left="0"/>
        <w:jc w:val="both"/>
      </w:pPr>
      <w:r>
        <w:rPr>
          <w:rFonts w:ascii="Times New Roman"/>
          <w:b w:val="false"/>
          <w:i w:val="false"/>
          <w:color w:val="000000"/>
          <w:sz w:val="28"/>
        </w:rPr>
        <w:t>
      7. Су пайдалануды бастаудың және аяқтаудың болжамды мерзімі:</w:t>
      </w:r>
    </w:p>
    <w:bookmarkEnd w:id="59"/>
    <w:p>
      <w:pPr>
        <w:spacing w:after="0"/>
        <w:ind w:left="0"/>
        <w:jc w:val="both"/>
      </w:pPr>
      <w:r>
        <w:rPr>
          <w:rFonts w:ascii="Times New Roman"/>
          <w:b w:val="false"/>
          <w:i w:val="false"/>
          <w:color w:val="000000"/>
          <w:sz w:val="28"/>
        </w:rPr>
        <w:t>
      Су пайдаланудың басталған күні "___" _________ 20 ___ жыл</w:t>
      </w:r>
    </w:p>
    <w:p>
      <w:pPr>
        <w:spacing w:after="0"/>
        <w:ind w:left="0"/>
        <w:jc w:val="both"/>
      </w:pPr>
      <w:r>
        <w:rPr>
          <w:rFonts w:ascii="Times New Roman"/>
          <w:b w:val="false"/>
          <w:i w:val="false"/>
          <w:color w:val="000000"/>
          <w:sz w:val="28"/>
        </w:rPr>
        <w:t>
      Су пайдаланудың аяқталған күні "___" _________ 20 ___ жыл</w:t>
      </w:r>
    </w:p>
    <w:bookmarkStart w:name="z201" w:id="60"/>
    <w:p>
      <w:pPr>
        <w:spacing w:after="0"/>
        <w:ind w:left="0"/>
        <w:jc w:val="both"/>
      </w:pPr>
      <w:r>
        <w:rPr>
          <w:rFonts w:ascii="Times New Roman"/>
          <w:b w:val="false"/>
          <w:i w:val="false"/>
          <w:color w:val="000000"/>
          <w:sz w:val="28"/>
        </w:rPr>
        <w:t>
      8. Су пайдаланушының өндірістік қызметінің сипаттамасы (шығарылатын өнімнің көлемі, қызметкерлердің, қызмет көрсетілетін халықтың саны, қуаты, суарылатын учаскелердің алаңдары) ____________________________________________________.</w:t>
      </w:r>
    </w:p>
    <w:bookmarkEnd w:id="60"/>
    <w:bookmarkStart w:name="z202" w:id="61"/>
    <w:p>
      <w:pPr>
        <w:spacing w:after="0"/>
        <w:ind w:left="0"/>
        <w:jc w:val="both"/>
      </w:pPr>
      <w:r>
        <w:rPr>
          <w:rFonts w:ascii="Times New Roman"/>
          <w:b w:val="false"/>
          <w:i w:val="false"/>
          <w:color w:val="000000"/>
          <w:sz w:val="28"/>
        </w:rPr>
        <w:t>
      9. Осы өтінішке 4-қосымшаға сәйкес нысанда су тұтынушылар тізбесі (арнаулы су пайдалануға рұқсат алуға арналған құжаттарға сарқынды суларды беруге немесе қабылдауға өтінімдер қоса беріледі) ұсынылады.</w:t>
      </w:r>
    </w:p>
    <w:bookmarkEnd w:id="61"/>
    <w:bookmarkStart w:name="z203" w:id="62"/>
    <w:p>
      <w:pPr>
        <w:spacing w:after="0"/>
        <w:ind w:left="0"/>
        <w:jc w:val="both"/>
      </w:pPr>
      <w:r>
        <w:rPr>
          <w:rFonts w:ascii="Times New Roman"/>
          <w:b w:val="false"/>
          <w:i w:val="false"/>
          <w:color w:val="000000"/>
          <w:sz w:val="28"/>
        </w:rPr>
        <w:t xml:space="preserve">
      10. Арнаулы су пайдалануға бұрын берілген рұқсаттың деректері (нөмірі, берілген күні, кім берді, қолданылу мерзімі, егер бұлар өтініш берушіде бар болса) </w:t>
      </w:r>
    </w:p>
    <w:bookmarkEnd w:id="62"/>
    <w:p>
      <w:pPr>
        <w:spacing w:after="0"/>
        <w:ind w:left="0"/>
        <w:jc w:val="both"/>
      </w:pPr>
      <w:r>
        <w:rPr>
          <w:rFonts w:ascii="Times New Roman"/>
          <w:b w:val="false"/>
          <w:i w:val="false"/>
          <w:color w:val="000000"/>
          <w:sz w:val="28"/>
        </w:rPr>
        <w:t>
      ___________________________________________________________.</w:t>
      </w:r>
    </w:p>
    <w:bookmarkStart w:name="z204" w:id="63"/>
    <w:p>
      <w:pPr>
        <w:spacing w:after="0"/>
        <w:ind w:left="0"/>
        <w:jc w:val="both"/>
      </w:pPr>
      <w:r>
        <w:rPr>
          <w:rFonts w:ascii="Times New Roman"/>
          <w:b w:val="false"/>
          <w:i w:val="false"/>
          <w:color w:val="000000"/>
          <w:sz w:val="28"/>
        </w:rPr>
        <w:t>
      11. Өлшем бірлігін қамтамасыз етудің мемлекеттік жүйесінің тізілімінде тұрған, алынған су ресурстары мен ағызылған тазартылған сарқынды сулардың көлемін өлшеу құралдарының сипаттамасы (түрі, маркасы, техникалық сипаттамалары, саны, тексеру мерзімі, зертханаларды аккредиттеу саласы)</w:t>
      </w:r>
    </w:p>
    <w:bookmarkEnd w:id="63"/>
    <w:p>
      <w:pPr>
        <w:spacing w:after="0"/>
        <w:ind w:left="0"/>
        <w:jc w:val="both"/>
      </w:pPr>
      <w:r>
        <w:rPr>
          <w:rFonts w:ascii="Times New Roman"/>
          <w:b w:val="false"/>
          <w:i w:val="false"/>
          <w:color w:val="000000"/>
          <w:sz w:val="28"/>
        </w:rPr>
        <w:t>
      _____________________________________________________.</w:t>
      </w:r>
    </w:p>
    <w:bookmarkStart w:name="z205" w:id="64"/>
    <w:p>
      <w:pPr>
        <w:spacing w:after="0"/>
        <w:ind w:left="0"/>
        <w:jc w:val="both"/>
      </w:pPr>
      <w:r>
        <w:rPr>
          <w:rFonts w:ascii="Times New Roman"/>
          <w:b w:val="false"/>
          <w:i w:val="false"/>
          <w:color w:val="000000"/>
          <w:sz w:val="28"/>
        </w:rPr>
        <w:t>
      12. Тазартылған сарқынды сулар мен өндірістік суларды жерүсті су объектілеріне, жер қойнауына, сарқынды суларды жинақтағыштарға және жергілікті жер бедеріне ағызу кезінде I және II санаттағы объектілер үшін экологиялық рұқсаттың не III санаттағы объектілер үшін қоршаған ортаға әсері туралы декларацияның болуы су объектілерінен су алу және (немесе) тазартылған сарқынды суларды ағызу кезінде рұқсат беру және кейіннен арнаулы су пайдалануды жүзеге асыру шарты _________________________________</w:t>
      </w:r>
    </w:p>
    <w:bookmarkEnd w:id="64"/>
    <w:p>
      <w:pPr>
        <w:spacing w:after="0"/>
        <w:ind w:left="0"/>
        <w:jc w:val="both"/>
      </w:pPr>
      <w:r>
        <w:rPr>
          <w:rFonts w:ascii="Times New Roman"/>
          <w:b w:val="false"/>
          <w:i w:val="false"/>
          <w:color w:val="000000"/>
          <w:sz w:val="28"/>
        </w:rPr>
        <w:t>
      (рұқсаттың нөмірі, қолданылу мерзімі).</w:t>
      </w:r>
    </w:p>
    <w:bookmarkStart w:name="z206" w:id="65"/>
    <w:p>
      <w:pPr>
        <w:spacing w:after="0"/>
        <w:ind w:left="0"/>
        <w:jc w:val="both"/>
      </w:pPr>
      <w:r>
        <w:rPr>
          <w:rFonts w:ascii="Times New Roman"/>
          <w:b w:val="false"/>
          <w:i w:val="false"/>
          <w:color w:val="000000"/>
          <w:sz w:val="28"/>
        </w:rPr>
        <w:t>
      13. Шаруашылық сумен және ауызсумен жабдықтау үшін жерүсті және (немесе) жерасты суларын алу кезінде халықтың санитариялық-эпидемиологиялық саламаттылығы саласындағы нормативтік құқықтық актілерге сәйкестігі туралы санитариялық-эпидемиологиялық қорытындының болуы, сондай-ақ ауызсумен жабдықтайтын су тарту құрылысжайларының санитариялық қорғау аймақтарының болуы</w:t>
      </w:r>
    </w:p>
    <w:bookmarkEnd w:id="65"/>
    <w:p>
      <w:pPr>
        <w:spacing w:after="0"/>
        <w:ind w:left="0"/>
        <w:jc w:val="both"/>
      </w:pPr>
      <w:r>
        <w:rPr>
          <w:rFonts w:ascii="Times New Roman"/>
          <w:b w:val="false"/>
          <w:i w:val="false"/>
          <w:color w:val="000000"/>
          <w:sz w:val="28"/>
        </w:rPr>
        <w:t>
      _________________________________________ (нөмірі, берілген күні).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14.</w:t>
      </w:r>
      <w:r>
        <w:br/>
      </w: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14-тармақ 01.01.2027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 ҚР Су ресурстары және ирригация министрінің 14.10.2025 </w:t>
      </w:r>
      <w:r>
        <w:rPr>
          <w:rFonts w:ascii="Times New Roman"/>
          <w:b w:val="false"/>
          <w:i w:val="false"/>
          <w:color w:val="ff0000"/>
          <w:sz w:val="28"/>
        </w:rPr>
        <w:t>№ 264-НҚ</w:t>
      </w:r>
      <w:r>
        <w:rPr>
          <w:rFonts w:ascii="Times New Roman"/>
          <w:b w:val="false"/>
          <w:i w:val="false"/>
          <w:color w:val="ff0000"/>
          <w:sz w:val="28"/>
        </w:rPr>
        <w:t xml:space="preserve"> бұйрығымен (мәтін алып тасталды).</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Арнаулы су пайдалануға</w:t>
            </w:r>
            <w:r>
              <w:br/>
            </w:r>
            <w:r>
              <w:rPr>
                <w:rFonts w:ascii="Times New Roman"/>
                <w:b w:val="false"/>
                <w:i w:val="false"/>
                <w:color w:val="000000"/>
                <w:sz w:val="20"/>
              </w:rPr>
              <w:t>рұқсат алуға арналған өтінішке</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09" w:id="66"/>
    <w:p>
      <w:pPr>
        <w:spacing w:after="0"/>
        <w:ind w:left="0"/>
        <w:jc w:val="left"/>
      </w:pPr>
      <w:r>
        <w:rPr>
          <w:rFonts w:ascii="Times New Roman"/>
          <w:b/>
          <w:i w:val="false"/>
          <w:color w:val="000000"/>
        </w:rPr>
        <w:t xml:space="preserve"> Жерүсті суларын жинау және (немесе) пайдалану, сарқынды суларды төгу орындарының,  жерасты су көздерінің АХУАЛДЫҚ СХЕМАСЫ Масштабы __________________ (көрсету)</w:t>
      </w:r>
    </w:p>
    <w:bookmarkEnd w:id="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Су жинау (су бұру) орнының (немесе су объектісінің) атауы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Ахуалдық схемада бұрыштық нүктелермен көрсетілген жер учаскесінің алаңы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Нүктелер</w:t>
            </w:r>
          </w:p>
          <w:p>
            <w:pPr>
              <w:spacing w:after="20"/>
              <w:ind w:left="20"/>
              <w:jc w:val="both"/>
            </w:pPr>
            <w:r>
              <w:rPr>
                <w:rFonts w:ascii="Times New Roman"/>
                <w:b w:val="false"/>
                <w:i w:val="false"/>
                <w:color w:val="000000"/>
                <w:sz w:val="20"/>
              </w:rPr>
              <w:t>
</w:t>
            </w:r>
            <w:r>
              <w:rPr>
                <w:rFonts w:ascii="Times New Roman"/>
                <w:b/>
                <w:i w:val="false"/>
                <w:color w:val="000000"/>
                <w:sz w:val="20"/>
              </w:rPr>
              <w:t>№ №</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Географиялық координаталар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бойлығы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ендігі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градус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минут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секунд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градус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минут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секунд</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 гектар _______ шаршы километр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 гектар _______ шаршы километр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 гектар _______ шаршы километр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Ахуалдық схемада бұрыштық нүктелері көрсетілген жер учаскесінің алаңы ___________ гектарды (шаршы шақырым) құрайды.</w:t>
      </w:r>
    </w:p>
    <w:p>
      <w:pPr>
        <w:spacing w:after="0"/>
        <w:ind w:left="0"/>
        <w:jc w:val="both"/>
      </w:pPr>
      <w:r>
        <w:rPr>
          <w:rFonts w:ascii="Times New Roman"/>
          <w:b w:val="false"/>
          <w:i w:val="false"/>
          <w:color w:val="000000"/>
          <w:sz w:val="28"/>
        </w:rPr>
        <w:t>
      Ситуациялық карта-схема арнаулы су пайдалануға рұқсат алу құжаттарымен қоса беріледі.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Арнаулы су пайдалануға рұқсат</w:t>
            </w:r>
            <w:r>
              <w:br/>
            </w:r>
            <w:r>
              <w:rPr>
                <w:rFonts w:ascii="Times New Roman"/>
                <w:b w:val="false"/>
                <w:i w:val="false"/>
                <w:color w:val="000000"/>
                <w:sz w:val="20"/>
              </w:rPr>
              <w:t>алуға арналған өтінішке</w:t>
            </w:r>
            <w:r>
              <w:br/>
            </w:r>
            <w:r>
              <w:rPr>
                <w:rFonts w:ascii="Times New Roman"/>
                <w:b w:val="false"/>
                <w:i w:val="false"/>
                <w:color w:val="000000"/>
                <w:sz w:val="20"/>
              </w:rPr>
              <w:t>2-қосымша</w:t>
            </w:r>
            <w:r>
              <w:br/>
            </w:r>
            <w:r>
              <w:rPr>
                <w:rFonts w:ascii="Times New Roman"/>
                <w:b w:val="false"/>
                <w:i w:val="false"/>
                <w:color w:val="000000"/>
                <w:sz w:val="20"/>
              </w:rPr>
              <w:t>Нысан</w:t>
            </w:r>
          </w:p>
        </w:tc>
      </w:tr>
    </w:tbl>
    <w:bookmarkStart w:name="z211" w:id="67"/>
    <w:p>
      <w:pPr>
        <w:spacing w:after="0"/>
        <w:ind w:left="0"/>
        <w:jc w:val="left"/>
      </w:pPr>
      <w:r>
        <w:rPr>
          <w:rFonts w:ascii="Times New Roman"/>
          <w:b/>
          <w:i w:val="false"/>
          <w:color w:val="000000"/>
        </w:rPr>
        <w:t xml:space="preserve"> Арнаулы су пайдалану кезінде қолданылатын су объектісі туралы ақпарат</w:t>
      </w:r>
    </w:p>
    <w:bookmarkEnd w:id="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Су объектісінің атауы, негізгі гидрологиялық және гидрогеологиялық сипаттамалар (су шаруашылығы құрылғыларына немесе жергілікті рельефке өнеркәсіптік, коммуналдық-тұрмыстық, дренаждық және басқа да сарқынды суларды ағызу кезінде осы суларды ағызуға және қабылдауға арналған құрылғылардың сипаттамалары көрсетіледі)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Су көзінің (қабылдағыштың) коды*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Арнаулы су пайдалану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Пайдалану түрі (коды)**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r>
              <w:rPr>
                <w:rFonts w:ascii="Times New Roman"/>
                <w:b/>
                <w:i w:val="false"/>
                <w:color w:val="000000"/>
                <w:sz w:val="20"/>
              </w:rPr>
              <w:t>Су сапасы***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2" w:id="68"/>
    <w:p>
      <w:pPr>
        <w:spacing w:after="0"/>
        <w:ind w:left="0"/>
        <w:jc w:val="both"/>
      </w:pPr>
      <w:r>
        <w:rPr>
          <w:rFonts w:ascii="Times New Roman"/>
          <w:b w:val="false"/>
          <w:i w:val="false"/>
          <w:color w:val="000000"/>
          <w:sz w:val="28"/>
        </w:rPr>
        <w:t>
      Ескертпе:</w:t>
      </w:r>
    </w:p>
    <w:bookmarkEnd w:id="68"/>
    <w:p>
      <w:pPr>
        <w:spacing w:after="0"/>
        <w:ind w:left="0"/>
        <w:jc w:val="both"/>
      </w:pPr>
      <w:r>
        <w:rPr>
          <w:rFonts w:ascii="Times New Roman"/>
          <w:b w:val="false"/>
          <w:i w:val="false"/>
          <w:color w:val="000000"/>
          <w:sz w:val="28"/>
        </w:rPr>
        <w:t>
      * теңіз - 10, өзен - 20, кеуіп бара жатқан өзен - 21, көл - 30, тоған су қоймасы - 40, құймалы су қоймасы - 40, магистральды арна - 50, магистральды құбыржол - 55, жерасты суы бар қабат - 60, шахта, кеніш, карьер - 61, тік дренаж ұңғымалары - 62, коллекторлық-дренаждық желі - 70, өзен желісімен байланысы жоқ коллекторлар - 71, жерүсті су объектілеріне жететін коллекторлар - 72, суармалы диқаншылық алаңдары - 80, жинағыштар - 81, жергілікті рельеф - 82, фильтрациялау алаңы - 83, су құбыры желілері - 90, кәріз желілері - 91.</w:t>
      </w:r>
    </w:p>
    <w:p>
      <w:pPr>
        <w:spacing w:after="0"/>
        <w:ind w:left="0"/>
        <w:jc w:val="both"/>
      </w:pPr>
      <w:r>
        <w:rPr>
          <w:rFonts w:ascii="Times New Roman"/>
          <w:b w:val="false"/>
          <w:i w:val="false"/>
          <w:color w:val="000000"/>
          <w:sz w:val="28"/>
        </w:rPr>
        <w:t>
      ** ША – шаруашылық-ауызсу, Ө – өндірістік, АШ – ауыл шаруашылығын сумен жабдықтау, ТС – тұрақты суару, ЛС – лиманды суару, ШС – шабындықты суару, ТБШ – тоғанды балық шаруашылығы, ГҚ – арналардағы қабаттарды қолдау, ПҚ – пласттағы қысымды қолдау, ҚСТ – құймалы су қоймаларын толтыру, СТ – суды тасымалдау, ПТ – пайдаланбай тапсыру, ӨБ – өзге бассейнге берілді, ӨМ – өзге мемлекетке берілді, АШ – арналарды шаю, СӨ – санитариялық өткізгіштер, ГЭ – гидроэнергетика, ТБ – тағы басқалары, ЕС – жасыл екпелерді суару, ШКС –шахталы-кенішті суларды пайдаланбай ағызу, ШТ – шаруашылық-тұрмыстық, СТ – су объектілерін толтыру үшін су бұру.</w:t>
      </w:r>
    </w:p>
    <w:p>
      <w:pPr>
        <w:spacing w:after="0"/>
        <w:ind w:left="0"/>
        <w:jc w:val="both"/>
      </w:pPr>
      <w:r>
        <w:rPr>
          <w:rFonts w:ascii="Times New Roman"/>
          <w:b w:val="false"/>
          <w:i w:val="false"/>
          <w:color w:val="000000"/>
          <w:sz w:val="28"/>
        </w:rPr>
        <w:t>
      *** БЛ-Балласты, льялды су, ВП- Ауыз су, ВТ- Техникалық су, ВС- Ағынды су, ГП- Жер асты ауыз су, ГТ- Жер асты техникалық су, КД- Коллекторлы-кәрізді су, МР- Теңіз суы, РС- Күріш жүйелерінің суы, ШР- Шахталы- кенішті су, ТР- Жеткізу суы.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Арнаулы су пайдалануға</w:t>
            </w:r>
            <w:r>
              <w:br/>
            </w:r>
            <w:r>
              <w:rPr>
                <w:rFonts w:ascii="Times New Roman"/>
                <w:b w:val="false"/>
                <w:i w:val="false"/>
                <w:color w:val="000000"/>
                <w:sz w:val="20"/>
              </w:rPr>
              <w:t>рұқсат алуға арналған өтінішке</w:t>
            </w:r>
            <w:r>
              <w:br/>
            </w:r>
            <w:r>
              <w:rPr>
                <w:rFonts w:ascii="Times New Roman"/>
                <w:b w:val="false"/>
                <w:i w:val="false"/>
                <w:color w:val="000000"/>
                <w:sz w:val="20"/>
              </w:rPr>
              <w:t>3-қосымша</w:t>
            </w:r>
            <w:r>
              <w:br/>
            </w:r>
            <w:r>
              <w:rPr>
                <w:rFonts w:ascii="Times New Roman"/>
                <w:b w:val="false"/>
                <w:i w:val="false"/>
                <w:color w:val="000000"/>
                <w:sz w:val="20"/>
              </w:rPr>
              <w:t>Нысан</w:t>
            </w:r>
          </w:p>
        </w:tc>
      </w:tr>
    </w:tbl>
    <w:bookmarkStart w:name="z214" w:id="69"/>
    <w:p>
      <w:pPr>
        <w:spacing w:after="0"/>
        <w:ind w:left="0"/>
        <w:jc w:val="left"/>
      </w:pPr>
      <w:r>
        <w:rPr>
          <w:rFonts w:ascii="Times New Roman"/>
          <w:b/>
          <w:i w:val="false"/>
          <w:color w:val="000000"/>
        </w:rPr>
        <w:t xml:space="preserve"> Жерүсті суларын, ағызылатын сарқынды суларды, алынатын жерасты  суларын алудың және (немесе) пайдаланудың есептік көлемі</w:t>
      </w:r>
    </w:p>
    <w:bookmarkEnd w:id="69"/>
    <w:bookmarkStart w:name="z215" w:id="70"/>
    <w:p>
      <w:pPr>
        <w:spacing w:after="0"/>
        <w:ind w:left="0"/>
        <w:jc w:val="both"/>
      </w:pPr>
      <w:r>
        <w:rPr>
          <w:rFonts w:ascii="Times New Roman"/>
          <w:b w:val="false"/>
          <w:i w:val="false"/>
          <w:color w:val="000000"/>
          <w:sz w:val="28"/>
        </w:rPr>
        <w:t>
      Арнаулы су пайдалану түрі _____________________________</w:t>
      </w:r>
    </w:p>
    <w:bookmarkEnd w:id="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Айлар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Текше метр/тәулігіне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Текше метр/айына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Шілде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Желтоқсан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жиыны, текше метр/жылына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Арнаулы су пайдалануға</w:t>
            </w:r>
            <w:r>
              <w:br/>
            </w:r>
            <w:r>
              <w:rPr>
                <w:rFonts w:ascii="Times New Roman"/>
                <w:b w:val="false"/>
                <w:i w:val="false"/>
                <w:color w:val="000000"/>
                <w:sz w:val="20"/>
              </w:rPr>
              <w:t>рұқсат алуға арналған өтінішке</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16" w:id="71"/>
    <w:p>
      <w:pPr>
        <w:spacing w:after="0"/>
        <w:ind w:left="0"/>
        <w:jc w:val="left"/>
      </w:pPr>
      <w:r>
        <w:rPr>
          <w:rFonts w:ascii="Times New Roman"/>
          <w:b/>
          <w:i w:val="false"/>
          <w:color w:val="000000"/>
        </w:rPr>
        <w:t xml:space="preserve"> Су тұтынушылардың тізбесі</w:t>
      </w:r>
    </w:p>
    <w:bookmarkEnd w:id="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Су тұтынушылардың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Су тұтынушының суды пайдалану мемлекеттік есебі (СПМЕ) коды (бар болған жағдайда)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Есептік көлемі (текше метр/жылына)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Су пайдалану мақсаты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Шарттың нөмірі және күні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жиыны, текше метр/жылына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Арнаулы су пайдалануға</w:t>
            </w:r>
            <w:r>
              <w:br/>
            </w:r>
            <w:r>
              <w:rPr>
                <w:rFonts w:ascii="Times New Roman"/>
                <w:b w:val="false"/>
                <w:i w:val="false"/>
                <w:color w:val="000000"/>
                <w:sz w:val="20"/>
              </w:rPr>
              <w:t>рұқсат алуға арналған өтінішке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5-қосымша</w:t>
            </w:r>
            <w:r>
              <w:br/>
            </w:r>
            <w:r>
              <w:rPr>
                <w:rFonts w:ascii="Times New Roman"/>
                <w:b w:val="false"/>
                <w:i w:val="false"/>
                <w:color w:val="000000"/>
                <w:sz w:val="20"/>
              </w:rPr>
              <w:t>Нысан</w:t>
            </w:r>
          </w:p>
        </w:tc>
      </w:tr>
    </w:tbl>
    <w:bookmarkStart w:name="z218" w:id="72"/>
    <w:p>
      <w:pPr>
        <w:spacing w:after="0"/>
        <w:ind w:left="0"/>
        <w:jc w:val="left"/>
      </w:pPr>
      <w:r>
        <w:rPr>
          <w:rFonts w:ascii="Times New Roman"/>
          <w:b/>
          <w:i w:val="false"/>
          <w:color w:val="000000"/>
        </w:rPr>
        <w:t xml:space="preserve"> Су ысырабын азайту және қолда бар ең үздік технологияларды ендіру жөніндегі іс-шаралар жоспары</w:t>
      </w:r>
    </w:p>
    <w:bookmarkEnd w:id="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 кезеңдері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 мерзімі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адам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кезеңдегі ақпаратты ұсыну күні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Қысқартылған шығындар пайызы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"Арнаулы су пайдалануға</w:t>
            </w:r>
            <w:r>
              <w:br/>
            </w:r>
            <w:r>
              <w:rPr>
                <w:rFonts w:ascii="Times New Roman"/>
                <w:b w:val="false"/>
                <w:i w:val="false"/>
                <w:color w:val="000000"/>
                <w:sz w:val="20"/>
              </w:rPr>
              <w:t>рұқсат" мемлекеттік қызмет</w:t>
            </w:r>
            <w:r>
              <w:br/>
            </w:r>
            <w:r>
              <w:rPr>
                <w:rFonts w:ascii="Times New Roman"/>
                <w:b w:val="false"/>
                <w:i w:val="false"/>
                <w:color w:val="000000"/>
                <w:sz w:val="20"/>
              </w:rPr>
              <w:t>көрсету қағидасына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ff0000"/>
          <w:sz w:val="28"/>
        </w:rPr>
        <w:t xml:space="preserve">
      Ескерту. 2-қосымша жаңа редакцияда - ҚР Су ресурстары және ирригация министрінің 09.04.2026 </w:t>
      </w:r>
      <w:r>
        <w:rPr>
          <w:rFonts w:ascii="Times New Roman"/>
          <w:b w:val="false"/>
          <w:i w:val="false"/>
          <w:color w:val="ff0000"/>
          <w:sz w:val="28"/>
        </w:rPr>
        <w:t>№ 104-НҚ</w:t>
      </w:r>
      <w:r>
        <w:rPr>
          <w:rFonts w:ascii="Times New Roman"/>
          <w:b w:val="false"/>
          <w:i w:val="false"/>
          <w:color w:val="ff0000"/>
          <w:sz w:val="28"/>
        </w:rPr>
        <w:t xml:space="preserve"> (12.07.2026 бастап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Кімге:_________________________________________________________________________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w:t>
            </w:r>
            <w:r>
              <w:rPr>
                <w:rFonts w:ascii="Times New Roman"/>
                <w:b/>
                <w:i w:val="false"/>
                <w:color w:val="000000"/>
                <w:sz w:val="20"/>
              </w:rPr>
              <w:t>мемлекеттік</w:t>
            </w:r>
            <w:r>
              <w:rPr>
                <w:rFonts w:ascii="Times New Roman"/>
                <w:b w:val="false"/>
                <w:i w:val="false"/>
                <w:color w:val="000000"/>
                <w:sz w:val="20"/>
              </w:rPr>
              <w:t xml:space="preserve"> </w:t>
            </w:r>
            <w:r>
              <w:rPr>
                <w:rFonts w:ascii="Times New Roman"/>
                <w:b/>
                <w:i w:val="false"/>
                <w:color w:val="000000"/>
                <w:sz w:val="20"/>
              </w:rPr>
              <w:t>органның</w:t>
            </w:r>
            <w:r>
              <w:rPr>
                <w:rFonts w:ascii="Times New Roman"/>
                <w:b w:val="false"/>
                <w:i w:val="false"/>
                <w:color w:val="000000"/>
                <w:sz w:val="20"/>
              </w:rPr>
              <w:t xml:space="preserve"> </w:t>
            </w:r>
            <w:r>
              <w:rPr>
                <w:rFonts w:ascii="Times New Roman"/>
                <w:b/>
                <w:i w:val="false"/>
                <w:color w:val="000000"/>
                <w:sz w:val="20"/>
              </w:rPr>
              <w:t>толық</w:t>
            </w:r>
            <w:r>
              <w:rPr>
                <w:rFonts w:ascii="Times New Roman"/>
                <w:b w:val="false"/>
                <w:i w:val="false"/>
                <w:color w:val="000000"/>
                <w:sz w:val="20"/>
              </w:rPr>
              <w:t xml:space="preserve"> </w:t>
            </w:r>
            <w:r>
              <w:rPr>
                <w:rFonts w:ascii="Times New Roman"/>
                <w:b/>
                <w:i w:val="false"/>
                <w:color w:val="000000"/>
                <w:sz w:val="20"/>
              </w:rPr>
              <w:t>атауы</w:t>
            </w:r>
            <w:r>
              <w:rPr>
                <w:rFonts w:ascii="Times New Roman"/>
                <w:b/>
                <w:i w:val="false"/>
                <w:color w:val="000000"/>
                <w:sz w:val="20"/>
              </w:rPr>
              <w:t>)</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Кімнен:_______________________________________________________________________</w:t>
            </w:r>
          </w:p>
          <w:p>
            <w:pPr>
              <w:spacing w:after="20"/>
              <w:ind w:left="20"/>
              <w:jc w:val="both"/>
            </w:pPr>
            <w:r>
              <w:rPr>
                <w:rFonts w:ascii="Times New Roman"/>
                <w:b w:val="false"/>
                <w:i w:val="false"/>
                <w:color w:val="000000"/>
                <w:sz w:val="20"/>
              </w:rPr>
              <w:t>
(жеке тұлғаның аты, әкесінің аты (бар болса), тегі немесе заңды тұлғаның толық атауы)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 (өтініш беруші/уәкілетті өкіл) береді _____________________________________________________</w:t>
            </w:r>
          </w:p>
          <w:p>
            <w:pPr>
              <w:spacing w:after="20"/>
              <w:ind w:left="20"/>
              <w:jc w:val="both"/>
            </w:pPr>
            <w:r>
              <w:rPr>
                <w:rFonts w:ascii="Times New Roman"/>
                <w:b w:val="false"/>
                <w:i w:val="false"/>
                <w:color w:val="000000"/>
                <w:sz w:val="20"/>
              </w:rPr>
              <w:t>
Өтініш беруші:</w:t>
            </w:r>
          </w:p>
          <w:p>
            <w:pPr>
              <w:spacing w:after="20"/>
              <w:ind w:left="20"/>
              <w:jc w:val="both"/>
            </w:pPr>
            <w:r>
              <w:rPr>
                <w:rFonts w:ascii="Times New Roman"/>
                <w:b w:val="false"/>
                <w:i w:val="false"/>
                <w:color w:val="000000"/>
                <w:sz w:val="20"/>
              </w:rPr>
              <w:t>
Өтініш иесінің мекенжайы __________________________________________________</w:t>
            </w:r>
          </w:p>
          <w:p>
            <w:pPr>
              <w:spacing w:after="20"/>
              <w:ind w:left="20"/>
              <w:jc w:val="both"/>
            </w:pPr>
            <w:r>
              <w:rPr>
                <w:rFonts w:ascii="Times New Roman"/>
                <w:b w:val="false"/>
                <w:i w:val="false"/>
                <w:color w:val="000000"/>
                <w:sz w:val="20"/>
              </w:rPr>
              <w:t>
(индекс, қала, аудан, облыс, көше, үйдің нөмірі, телефон)</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иесінің деректемелері_______________________________________________</w:t>
            </w:r>
          </w:p>
          <w:p>
            <w:pPr>
              <w:spacing w:after="20"/>
              <w:ind w:left="20"/>
              <w:jc w:val="both"/>
            </w:pPr>
            <w:r>
              <w:rPr>
                <w:rFonts w:ascii="Times New Roman"/>
                <w:b w:val="false"/>
                <w:i w:val="false"/>
                <w:color w:val="000000"/>
                <w:sz w:val="20"/>
              </w:rPr>
              <w:t>
(жеке тұлғалар үшін - жеке сәйкестендiру нөмiрi, заңды тұлғалар үшін - бизнес-сәйкестендiру нөмiрi)</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өкіл:</w:t>
            </w:r>
          </w:p>
          <w:p>
            <w:pPr>
              <w:spacing w:after="20"/>
              <w:ind w:left="20"/>
              <w:jc w:val="both"/>
            </w:pPr>
            <w:r>
              <w:rPr>
                <w:rFonts w:ascii="Times New Roman"/>
                <w:b w:val="false"/>
                <w:i w:val="false"/>
                <w:color w:val="000000"/>
                <w:sz w:val="20"/>
              </w:rPr>
              <w:t>
Өкілдің деректемелері__________________________________________________________________________</w:t>
            </w:r>
          </w:p>
        </w:tc>
      </w:tr>
    </w:tbl>
    <w:p>
      <w:pPr>
        <w:spacing w:after="0"/>
        <w:ind w:left="0"/>
        <w:jc w:val="both"/>
      </w:pPr>
      <w:r>
        <w:rPr>
          <w:rFonts w:ascii="Times New Roman"/>
          <w:b w:val="false"/>
          <w:i w:val="false"/>
          <w:color w:val="000000"/>
          <w:sz w:val="28"/>
        </w:rPr>
        <w:t>
      (жеке тұлғалар үшін - жеке сәйкестендiру нөмiрi, заңды тұлғалар үшін - бизнес-сәйкестендiру нөмiрi)</w:t>
      </w:r>
    </w:p>
    <w:p>
      <w:pPr>
        <w:spacing w:after="0"/>
        <w:ind w:left="0"/>
        <w:jc w:val="both"/>
      </w:pPr>
      <w:r>
        <w:rPr>
          <w:rFonts w:ascii="Times New Roman"/>
          <w:b w:val="false"/>
          <w:i w:val="false"/>
          <w:color w:val="000000"/>
          <w:sz w:val="28"/>
        </w:rPr>
        <w:t>
      Сенімхаттың деректемелері_______________________________________________ (нөмірі, күні, кім берді)</w:t>
      </w:r>
    </w:p>
    <w:p>
      <w:pPr>
        <w:spacing w:after="0"/>
        <w:ind w:left="0"/>
        <w:jc w:val="left"/>
      </w:pPr>
      <w:r>
        <w:rPr>
          <w:rFonts w:ascii="Times New Roman"/>
          <w:b/>
          <w:i w:val="false"/>
          <w:color w:val="000000"/>
        </w:rPr>
        <w:t xml:space="preserve"> Арнаулы су пайдалануға рұқсаттың мерзімін ұзартуға арналған өтініш</w:t>
      </w:r>
    </w:p>
    <w:p>
      <w:pPr>
        <w:spacing w:after="0"/>
        <w:ind w:left="0"/>
        <w:jc w:val="both"/>
      </w:pPr>
      <w:r>
        <w:rPr>
          <w:rFonts w:ascii="Times New Roman"/>
          <w:b w:val="false"/>
          <w:i w:val="false"/>
          <w:color w:val="000000"/>
          <w:sz w:val="28"/>
        </w:rPr>
        <w:t>
      ________________________________________________________________байланысты</w:t>
      </w:r>
    </w:p>
    <w:p>
      <w:pPr>
        <w:spacing w:after="0"/>
        <w:ind w:left="0"/>
        <w:jc w:val="both"/>
      </w:pPr>
      <w:r>
        <w:rPr>
          <w:rFonts w:ascii="Times New Roman"/>
          <w:b w:val="false"/>
          <w:i w:val="false"/>
          <w:color w:val="000000"/>
          <w:sz w:val="28"/>
        </w:rPr>
        <w:t>
      (қысқаша негіздемесі)</w:t>
      </w:r>
    </w:p>
    <w:p>
      <w:pPr>
        <w:spacing w:after="0"/>
        <w:ind w:left="0"/>
        <w:jc w:val="both"/>
      </w:pPr>
      <w:r>
        <w:rPr>
          <w:rFonts w:ascii="Times New Roman"/>
          <w:b w:val="false"/>
          <w:i w:val="false"/>
          <w:color w:val="000000"/>
          <w:sz w:val="28"/>
        </w:rPr>
        <w:t>
      _________________________________________________________________сұраймын.</w:t>
      </w:r>
    </w:p>
    <w:p>
      <w:pPr>
        <w:spacing w:after="0"/>
        <w:ind w:left="0"/>
        <w:jc w:val="both"/>
      </w:pPr>
      <w:r>
        <w:rPr>
          <w:rFonts w:ascii="Times New Roman"/>
          <w:b w:val="false"/>
          <w:i w:val="false"/>
          <w:color w:val="000000"/>
          <w:sz w:val="28"/>
        </w:rPr>
        <w:t>
      (өтініштің мақсаты)</w:t>
      </w:r>
    </w:p>
    <w:p>
      <w:pPr>
        <w:spacing w:after="0"/>
        <w:ind w:left="0"/>
        <w:jc w:val="both"/>
      </w:pPr>
      <w:r>
        <w:rPr>
          <w:rFonts w:ascii="Times New Roman"/>
          <w:b w:val="false"/>
          <w:i w:val="false"/>
          <w:color w:val="000000"/>
          <w:sz w:val="28"/>
        </w:rPr>
        <w:t>
      1. Тазартылған сарқынды сулар мен өндірістік суларды жерүсті су объектілеріне, жер қойнауына, сарқынды суларды жинақтағыштарға және жергілікті жер бедеріне ағызу кезінде I және II санаттағы объектілер үшін экологиялық рұқсаттың не III санаттағы объектілер үшін қоршаған ортаға әсері туралы декларацияның болуы су объектілерінен су алу және (немесе) тазартылған сарқынды суларды ағызу кезінде рұқсат беру және кейіннен арнаулы су пайдалануды жүзеге асыру шарты_________________________________ (рұқсаттың нөмірі, қолданылу мерзімі).</w:t>
      </w:r>
    </w:p>
    <w:p>
      <w:pPr>
        <w:spacing w:after="0"/>
        <w:ind w:left="0"/>
        <w:jc w:val="both"/>
      </w:pPr>
      <w:r>
        <w:rPr>
          <w:rFonts w:ascii="Times New Roman"/>
          <w:b w:val="false"/>
          <w:i w:val="false"/>
          <w:color w:val="000000"/>
          <w:sz w:val="28"/>
        </w:rPr>
        <w:t>
      2. Су тұтыну мен су бұрудың үлестік нормаларын келісудің болуы, ал орталықтандырылған ауызсумен жабдықтау үшін су ресурстарын алатын тұлғалар үшін – су тұтыну мен су бұру көлемдерін негіздеу есеп-қисабының болуы _______________________________ (нөмірі, келісу күні және мерзімі).</w:t>
      </w:r>
    </w:p>
    <w:p>
      <w:pPr>
        <w:spacing w:after="0"/>
        <w:ind w:left="0"/>
        <w:jc w:val="both"/>
      </w:pPr>
      <w:r>
        <w:rPr>
          <w:rFonts w:ascii="Times New Roman"/>
          <w:b w:val="false"/>
          <w:i w:val="false"/>
          <w:color w:val="000000"/>
          <w:sz w:val="28"/>
        </w:rPr>
        <w:t>
      3. Жер асты суларының бекітілген қорлары туралы деректер.</w:t>
      </w:r>
    </w:p>
    <w:p>
      <w:pPr>
        <w:spacing w:after="0"/>
        <w:ind w:left="0"/>
        <w:jc w:val="both"/>
      </w:pPr>
      <w:r>
        <w:rPr>
          <w:rFonts w:ascii="Times New Roman"/>
          <w:b w:val="false"/>
          <w:i w:val="false"/>
          <w:color w:val="000000"/>
          <w:sz w:val="28"/>
        </w:rPr>
        <w:t>
      Мәліметтердің дұрыстығын растаймын. Цифрлық жүйелерде қамтылған заңмен қорғалатын құпияны құрайтын мәліметтерді пайдалануға келісемін.</w:t>
      </w:r>
    </w:p>
    <w:p>
      <w:pPr>
        <w:spacing w:after="0"/>
        <w:ind w:left="0"/>
        <w:jc w:val="both"/>
      </w:pPr>
      <w:r>
        <w:rPr>
          <w:rFonts w:ascii="Times New Roman"/>
          <w:b w:val="false"/>
          <w:i w:val="false"/>
          <w:color w:val="000000"/>
          <w:sz w:val="28"/>
        </w:rPr>
        <w:t>
      Өтініш иесі______________________________________________________</w:t>
      </w:r>
    </w:p>
    <w:p>
      <w:pPr>
        <w:spacing w:after="0"/>
        <w:ind w:left="0"/>
        <w:jc w:val="both"/>
      </w:pPr>
      <w:r>
        <w:rPr>
          <w:rFonts w:ascii="Times New Roman"/>
          <w:b w:val="false"/>
          <w:i w:val="false"/>
          <w:color w:val="000000"/>
          <w:sz w:val="28"/>
        </w:rPr>
        <w:t>
      (тегі, аты, әкесінің аты (болған жағдайда))</w:t>
      </w:r>
    </w:p>
    <w:p>
      <w:pPr>
        <w:spacing w:after="0"/>
        <w:ind w:left="0"/>
        <w:jc w:val="both"/>
      </w:pPr>
      <w:r>
        <w:rPr>
          <w:rFonts w:ascii="Times New Roman"/>
          <w:b w:val="false"/>
          <w:i w:val="false"/>
          <w:color w:val="000000"/>
          <w:sz w:val="28"/>
        </w:rPr>
        <w:t>
      20__ жылғы " " 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"Арнаулы су пайдалануға</w:t>
            </w:r>
            <w:r>
              <w:br/>
            </w:r>
            <w:r>
              <w:rPr>
                <w:rFonts w:ascii="Times New Roman"/>
                <w:b w:val="false"/>
                <w:i w:val="false"/>
                <w:color w:val="000000"/>
                <w:sz w:val="20"/>
              </w:rPr>
              <w:t>рұқсат" мемлекеттік қызмет</w:t>
            </w:r>
            <w:r>
              <w:br/>
            </w:r>
            <w:r>
              <w:rPr>
                <w:rFonts w:ascii="Times New Roman"/>
                <w:b w:val="false"/>
                <w:i w:val="false"/>
                <w:color w:val="000000"/>
                <w:sz w:val="20"/>
              </w:rPr>
              <w:t>көрсету қағидасына</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ff0000"/>
          <w:sz w:val="28"/>
        </w:rPr>
        <w:t xml:space="preserve">
      Ескерту. 3-қосымша жаңа редакцияда - ҚР Су ресурстары және ирригация министрінің 09.04.2026 </w:t>
      </w:r>
      <w:r>
        <w:rPr>
          <w:rFonts w:ascii="Times New Roman"/>
          <w:b w:val="false"/>
          <w:i w:val="false"/>
          <w:color w:val="ff0000"/>
          <w:sz w:val="28"/>
        </w:rPr>
        <w:t>№ 104-НҚ</w:t>
      </w:r>
      <w:r>
        <w:rPr>
          <w:rFonts w:ascii="Times New Roman"/>
          <w:b w:val="false"/>
          <w:i w:val="false"/>
          <w:color w:val="ff0000"/>
          <w:sz w:val="28"/>
        </w:rPr>
        <w:t xml:space="preserve"> (12.07.2026 бастап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Кімге:_____________________________________________________________________________________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w:t>
            </w:r>
            <w:r>
              <w:rPr>
                <w:rFonts w:ascii="Times New Roman"/>
                <w:b/>
                <w:i w:val="false"/>
                <w:color w:val="000000"/>
                <w:sz w:val="20"/>
              </w:rPr>
              <w:t>мемлекеттік</w:t>
            </w:r>
            <w:r>
              <w:rPr>
                <w:rFonts w:ascii="Times New Roman"/>
                <w:b w:val="false"/>
                <w:i w:val="false"/>
                <w:color w:val="000000"/>
                <w:sz w:val="20"/>
              </w:rPr>
              <w:t xml:space="preserve"> </w:t>
            </w:r>
            <w:r>
              <w:rPr>
                <w:rFonts w:ascii="Times New Roman"/>
                <w:b/>
                <w:i w:val="false"/>
                <w:color w:val="000000"/>
                <w:sz w:val="20"/>
              </w:rPr>
              <w:t>органның</w:t>
            </w:r>
            <w:r>
              <w:rPr>
                <w:rFonts w:ascii="Times New Roman"/>
                <w:b w:val="false"/>
                <w:i w:val="false"/>
                <w:color w:val="000000"/>
                <w:sz w:val="20"/>
              </w:rPr>
              <w:t xml:space="preserve"> </w:t>
            </w:r>
            <w:r>
              <w:rPr>
                <w:rFonts w:ascii="Times New Roman"/>
                <w:b/>
                <w:i w:val="false"/>
                <w:color w:val="000000"/>
                <w:sz w:val="20"/>
              </w:rPr>
              <w:t>толық</w:t>
            </w:r>
            <w:r>
              <w:rPr>
                <w:rFonts w:ascii="Times New Roman"/>
                <w:b w:val="false"/>
                <w:i w:val="false"/>
                <w:color w:val="000000"/>
                <w:sz w:val="20"/>
              </w:rPr>
              <w:t xml:space="preserve"> </w:t>
            </w:r>
            <w:r>
              <w:rPr>
                <w:rFonts w:ascii="Times New Roman"/>
                <w:b/>
                <w:i w:val="false"/>
                <w:color w:val="000000"/>
                <w:sz w:val="20"/>
              </w:rPr>
              <w:t>атауы</w:t>
            </w:r>
            <w:r>
              <w:rPr>
                <w:rFonts w:ascii="Times New Roman"/>
                <w:b/>
                <w:i w:val="false"/>
                <w:color w:val="000000"/>
                <w:sz w:val="20"/>
              </w:rPr>
              <w:t>)</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Кімнен:___________________________________________________________________________________</w:t>
            </w:r>
          </w:p>
          <w:p>
            <w:pPr>
              <w:spacing w:after="20"/>
              <w:ind w:left="20"/>
              <w:jc w:val="both"/>
            </w:pPr>
            <w:r>
              <w:rPr>
                <w:rFonts w:ascii="Times New Roman"/>
                <w:b w:val="false"/>
                <w:i w:val="false"/>
                <w:color w:val="000000"/>
                <w:sz w:val="20"/>
              </w:rPr>
              <w:t>
(жеке тұлғаның аты, әкесінің аты (бар болса), тегі немесе заңды тұлғаның толық атауы)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 (өтініш беруші/уәкілетті өкіл) береді _________________________________________________</w:t>
            </w:r>
          </w:p>
          <w:p>
            <w:pPr>
              <w:spacing w:after="20"/>
              <w:ind w:left="20"/>
              <w:jc w:val="both"/>
            </w:pPr>
            <w:r>
              <w:rPr>
                <w:rFonts w:ascii="Times New Roman"/>
                <w:b w:val="false"/>
                <w:i w:val="false"/>
                <w:color w:val="000000"/>
                <w:sz w:val="20"/>
              </w:rPr>
              <w:t>
Өтініш беруші:</w:t>
            </w:r>
          </w:p>
          <w:p>
            <w:pPr>
              <w:spacing w:after="20"/>
              <w:ind w:left="20"/>
              <w:jc w:val="both"/>
            </w:pPr>
            <w:r>
              <w:rPr>
                <w:rFonts w:ascii="Times New Roman"/>
                <w:b w:val="false"/>
                <w:i w:val="false"/>
                <w:color w:val="000000"/>
                <w:sz w:val="20"/>
              </w:rPr>
              <w:t>
Өтініш иесінің мекенжайы _________________________________________________________________</w:t>
            </w:r>
          </w:p>
          <w:p>
            <w:pPr>
              <w:spacing w:after="20"/>
              <w:ind w:left="20"/>
              <w:jc w:val="both"/>
            </w:pPr>
            <w:r>
              <w:rPr>
                <w:rFonts w:ascii="Times New Roman"/>
                <w:b w:val="false"/>
                <w:i w:val="false"/>
                <w:color w:val="000000"/>
                <w:sz w:val="20"/>
              </w:rPr>
              <w:t>
(индекс, қала, аудан, облыс, көше, үйдің нөмірі, телефон)</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иесінің деректемелері_______________________________________________</w:t>
            </w:r>
          </w:p>
          <w:p>
            <w:pPr>
              <w:spacing w:after="20"/>
              <w:ind w:left="20"/>
              <w:jc w:val="both"/>
            </w:pPr>
            <w:r>
              <w:rPr>
                <w:rFonts w:ascii="Times New Roman"/>
                <w:b w:val="false"/>
                <w:i w:val="false"/>
                <w:color w:val="000000"/>
                <w:sz w:val="20"/>
              </w:rPr>
              <w:t>
(жеке тұлғалар үшін - жеке сәйкестендiру нөмiрi, заңды тұлғалар үшін - бизнес-сәйкестендiру нөмiрi)</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өкіл:</w:t>
            </w:r>
          </w:p>
          <w:p>
            <w:pPr>
              <w:spacing w:after="20"/>
              <w:ind w:left="20"/>
              <w:jc w:val="both"/>
            </w:pPr>
            <w:r>
              <w:rPr>
                <w:rFonts w:ascii="Times New Roman"/>
                <w:b w:val="false"/>
                <w:i w:val="false"/>
                <w:color w:val="000000"/>
                <w:sz w:val="20"/>
              </w:rPr>
              <w:t>
Өкілдің деректемелері_______________________________________________________________</w:t>
            </w:r>
          </w:p>
        </w:tc>
      </w:tr>
    </w:tbl>
    <w:p>
      <w:pPr>
        <w:spacing w:after="0"/>
        <w:ind w:left="0"/>
        <w:jc w:val="both"/>
      </w:pPr>
      <w:r>
        <w:rPr>
          <w:rFonts w:ascii="Times New Roman"/>
          <w:b w:val="false"/>
          <w:i w:val="false"/>
          <w:color w:val="000000"/>
          <w:sz w:val="28"/>
        </w:rPr>
        <w:t>
      (жеке тұлғалар үшін - жеке сәйкестендiру нөмiрi, заңды тұлғалар үшін - бизнес-сәйкестендiру нөмiрi)</w:t>
      </w:r>
    </w:p>
    <w:p>
      <w:pPr>
        <w:spacing w:after="0"/>
        <w:ind w:left="0"/>
        <w:jc w:val="both"/>
      </w:pPr>
      <w:r>
        <w:rPr>
          <w:rFonts w:ascii="Times New Roman"/>
          <w:b w:val="false"/>
          <w:i w:val="false"/>
          <w:color w:val="000000"/>
          <w:sz w:val="28"/>
        </w:rPr>
        <w:t>
      Сенімхаттың деректемелері_______________________________________</w:t>
      </w:r>
    </w:p>
    <w:p>
      <w:pPr>
        <w:spacing w:after="0"/>
        <w:ind w:left="0"/>
        <w:jc w:val="both"/>
      </w:pPr>
      <w:r>
        <w:rPr>
          <w:rFonts w:ascii="Times New Roman"/>
          <w:b w:val="false"/>
          <w:i w:val="false"/>
          <w:color w:val="000000"/>
          <w:sz w:val="28"/>
        </w:rPr>
        <w:t>
      (нөмірі, күні, кім берді)</w:t>
      </w:r>
    </w:p>
    <w:p>
      <w:pPr>
        <w:spacing w:after="0"/>
        <w:ind w:left="0"/>
        <w:jc w:val="left"/>
      </w:pPr>
      <w:r>
        <w:rPr>
          <w:rFonts w:ascii="Times New Roman"/>
          <w:b/>
          <w:i w:val="false"/>
          <w:color w:val="000000"/>
        </w:rPr>
        <w:t xml:space="preserve"> Арнаулы су пайдалануға рұқсаттын қайта тіркеуге арналған өтініш</w:t>
      </w:r>
    </w:p>
    <w:p>
      <w:pPr>
        <w:spacing w:after="0"/>
        <w:ind w:left="0"/>
        <w:jc w:val="both"/>
      </w:pPr>
      <w:r>
        <w:rPr>
          <w:rFonts w:ascii="Times New Roman"/>
          <w:b w:val="false"/>
          <w:i w:val="false"/>
          <w:color w:val="000000"/>
          <w:sz w:val="28"/>
        </w:rPr>
        <w:t>
      ________________________________________________________________байланысты</w:t>
      </w:r>
    </w:p>
    <w:p>
      <w:pPr>
        <w:spacing w:after="0"/>
        <w:ind w:left="0"/>
        <w:jc w:val="both"/>
      </w:pPr>
      <w:r>
        <w:rPr>
          <w:rFonts w:ascii="Times New Roman"/>
          <w:b w:val="false"/>
          <w:i w:val="false"/>
          <w:color w:val="000000"/>
          <w:sz w:val="28"/>
        </w:rPr>
        <w:t>
      (қысқаша негіздемесі)</w:t>
      </w:r>
    </w:p>
    <w:p>
      <w:pPr>
        <w:spacing w:after="0"/>
        <w:ind w:left="0"/>
        <w:jc w:val="both"/>
      </w:pPr>
      <w:r>
        <w:rPr>
          <w:rFonts w:ascii="Times New Roman"/>
          <w:b w:val="false"/>
          <w:i w:val="false"/>
          <w:color w:val="000000"/>
          <w:sz w:val="28"/>
        </w:rPr>
        <w:t>
      _________________________________________________________________сұраймын.</w:t>
      </w:r>
    </w:p>
    <w:p>
      <w:pPr>
        <w:spacing w:after="0"/>
        <w:ind w:left="0"/>
        <w:jc w:val="both"/>
      </w:pPr>
      <w:r>
        <w:rPr>
          <w:rFonts w:ascii="Times New Roman"/>
          <w:b w:val="false"/>
          <w:i w:val="false"/>
          <w:color w:val="000000"/>
          <w:sz w:val="28"/>
        </w:rPr>
        <w:t>
      (өтініштің мақсаты)</w:t>
      </w:r>
    </w:p>
    <w:p>
      <w:pPr>
        <w:spacing w:after="0"/>
        <w:ind w:left="0"/>
        <w:jc w:val="both"/>
      </w:pPr>
      <w:r>
        <w:rPr>
          <w:rFonts w:ascii="Times New Roman"/>
          <w:b w:val="false"/>
          <w:i w:val="false"/>
          <w:color w:val="000000"/>
          <w:sz w:val="28"/>
        </w:rPr>
        <w:t>
      1. Заңды тұлға атауының өзгеруі және (немесе) оның орналасқан жерінің өзгеруі, жеке тұлғаның тегін, атын, әкесінің атын (егер ол жеке басты куәландыратын құжатта көрсетілсе) өзгертуі бойынша мәлімет.</w:t>
      </w:r>
    </w:p>
    <w:p>
      <w:pPr>
        <w:spacing w:after="0"/>
        <w:ind w:left="0"/>
        <w:jc w:val="both"/>
      </w:pPr>
      <w:r>
        <w:rPr>
          <w:rFonts w:ascii="Times New Roman"/>
          <w:b w:val="false"/>
          <w:i w:val="false"/>
          <w:color w:val="000000"/>
          <w:sz w:val="28"/>
        </w:rPr>
        <w:t>
      Мәліметтердің дұрыстығын растаймын. Цифрлық жүйелерде қамтылған заңмен қорғалатын құпияны құрайтын мәліметтерді пайдалануға келісемін.</w:t>
      </w:r>
    </w:p>
    <w:p>
      <w:pPr>
        <w:spacing w:after="0"/>
        <w:ind w:left="0"/>
        <w:jc w:val="both"/>
      </w:pPr>
      <w:r>
        <w:rPr>
          <w:rFonts w:ascii="Times New Roman"/>
          <w:b w:val="false"/>
          <w:i w:val="false"/>
          <w:color w:val="000000"/>
          <w:sz w:val="28"/>
        </w:rPr>
        <w:t>
      Өтініш иесі______________________________________________________</w:t>
      </w:r>
    </w:p>
    <w:p>
      <w:pPr>
        <w:spacing w:after="0"/>
        <w:ind w:left="0"/>
        <w:jc w:val="both"/>
      </w:pPr>
      <w:r>
        <w:rPr>
          <w:rFonts w:ascii="Times New Roman"/>
          <w:b w:val="false"/>
          <w:i w:val="false"/>
          <w:color w:val="000000"/>
          <w:sz w:val="28"/>
        </w:rPr>
        <w:t>
      (тегі, аты, әкесінің аты (болған жағдайда))</w:t>
      </w:r>
    </w:p>
    <w:p>
      <w:pPr>
        <w:spacing w:after="0"/>
        <w:ind w:left="0"/>
        <w:jc w:val="both"/>
      </w:pPr>
      <w:r>
        <w:rPr>
          <w:rFonts w:ascii="Times New Roman"/>
          <w:b w:val="false"/>
          <w:i w:val="false"/>
          <w:color w:val="000000"/>
          <w:sz w:val="28"/>
        </w:rPr>
        <w:t>
      20__ жылғы " " 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"Арнаулы су пайдалануға</w:t>
            </w:r>
            <w:r>
              <w:br/>
            </w:r>
            <w:r>
              <w:rPr>
                <w:rFonts w:ascii="Times New Roman"/>
                <w:b w:val="false"/>
                <w:i w:val="false"/>
                <w:color w:val="000000"/>
                <w:sz w:val="20"/>
              </w:rPr>
              <w:t>рұқсат" мемлекеттік қызмет</w:t>
            </w:r>
            <w:r>
              <w:br/>
            </w:r>
            <w:r>
              <w:rPr>
                <w:rFonts w:ascii="Times New Roman"/>
                <w:b w:val="false"/>
                <w:i w:val="false"/>
                <w:color w:val="000000"/>
                <w:sz w:val="20"/>
              </w:rPr>
              <w:t>көрсету қағидасына</w:t>
            </w:r>
            <w:r>
              <w:br/>
            </w:r>
            <w:r>
              <w:rPr>
                <w:rFonts w:ascii="Times New Roman"/>
                <w:b w:val="false"/>
                <w:i w:val="false"/>
                <w:color w:val="000000"/>
                <w:sz w:val="20"/>
              </w:rPr>
              <w:t>4-қосымша</w:t>
            </w:r>
          </w:p>
        </w:tc>
      </w:tr>
    </w:tbl>
    <w:bookmarkStart w:name="z227" w:id="73"/>
    <w:p>
      <w:pPr>
        <w:spacing w:after="0"/>
        <w:ind w:left="0"/>
        <w:jc w:val="left"/>
      </w:pPr>
      <w:r>
        <w:rPr>
          <w:rFonts w:ascii="Times New Roman"/>
          <w:b/>
          <w:i w:val="false"/>
          <w:color w:val="000000"/>
        </w:rPr>
        <w:t xml:space="preserve"> "Арнаулы су пайдалануға рұқсат" мемлекеттік қызметтерді көрсетуге қойылатын негізгі талаптардың тізбесі</w:t>
      </w:r>
    </w:p>
    <w:bookmarkEnd w:id="73"/>
    <w:p>
      <w:pPr>
        <w:spacing w:after="0"/>
        <w:ind w:left="0"/>
        <w:jc w:val="both"/>
      </w:pPr>
      <w:r>
        <w:rPr>
          <w:rFonts w:ascii="Times New Roman"/>
          <w:b w:val="false"/>
          <w:i w:val="false"/>
          <w:color w:val="ff0000"/>
          <w:sz w:val="28"/>
        </w:rPr>
        <w:t xml:space="preserve">
      Ескерту. 4-қосымша жаңа редакцияда - ҚР Су ресурстары және ирригация министрінің 09.04.2026 </w:t>
      </w:r>
      <w:r>
        <w:rPr>
          <w:rFonts w:ascii="Times New Roman"/>
          <w:b w:val="false"/>
          <w:i w:val="false"/>
          <w:color w:val="ff0000"/>
          <w:sz w:val="28"/>
        </w:rPr>
        <w:t>№ 104-НҚ</w:t>
      </w:r>
      <w:r>
        <w:rPr>
          <w:rFonts w:ascii="Times New Roman"/>
          <w:b w:val="false"/>
          <w:i w:val="false"/>
          <w:color w:val="ff0000"/>
          <w:sz w:val="28"/>
        </w:rPr>
        <w:t xml:space="preserve"> (12.07.2026 бастап қолданылады); өзгеріс енгізілді - ҚР Су ресурстары және ирригация министрінің 30.09.2026 </w:t>
      </w:r>
      <w:r>
        <w:rPr>
          <w:rFonts w:ascii="Times New Roman"/>
          <w:b w:val="false"/>
          <w:i w:val="false"/>
          <w:color w:val="ff0000"/>
          <w:sz w:val="28"/>
        </w:rPr>
        <w:t>№ 323-НҚ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 "Арнаулы су пайдалануға рұқсат"</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түрлерінің атауы:</w:t>
            </w:r>
          </w:p>
          <w:p>
            <w:pPr>
              <w:spacing w:after="20"/>
              <w:ind w:left="20"/>
              <w:jc w:val="both"/>
            </w:pPr>
            <w:r>
              <w:rPr>
                <w:rFonts w:ascii="Times New Roman"/>
                <w:b w:val="false"/>
                <w:i w:val="false"/>
                <w:color w:val="000000"/>
                <w:sz w:val="20"/>
              </w:rPr>
              <w:t>
1. Тікелей жерүсті су объектісінен су ресурстарын алу.</w:t>
            </w:r>
          </w:p>
          <w:p>
            <w:pPr>
              <w:spacing w:after="20"/>
              <w:ind w:left="20"/>
              <w:jc w:val="both"/>
            </w:pPr>
            <w:r>
              <w:rPr>
                <w:rFonts w:ascii="Times New Roman"/>
                <w:b w:val="false"/>
                <w:i w:val="false"/>
                <w:color w:val="000000"/>
                <w:sz w:val="20"/>
              </w:rPr>
              <w:t>
2. Жерасты суларын алу.</w:t>
            </w:r>
          </w:p>
          <w:p>
            <w:pPr>
              <w:spacing w:after="20"/>
              <w:ind w:left="20"/>
              <w:jc w:val="both"/>
            </w:pPr>
            <w:r>
              <w:rPr>
                <w:rFonts w:ascii="Times New Roman"/>
                <w:b w:val="false"/>
                <w:i w:val="false"/>
                <w:color w:val="000000"/>
                <w:sz w:val="20"/>
              </w:rPr>
              <w:t>
3. Жер қойнауын пайдалану жөніндегі операцияларды, сондай-ақ құрылыс қызметін жүргізу кезінде дренаждық суларды немесе ілеспе алынған жерасты суларын пайдалану.</w:t>
            </w:r>
          </w:p>
          <w:p>
            <w:pPr>
              <w:spacing w:after="20"/>
              <w:ind w:left="20"/>
              <w:jc w:val="both"/>
            </w:pPr>
            <w:r>
              <w:rPr>
                <w:rFonts w:ascii="Times New Roman"/>
                <w:b w:val="false"/>
                <w:i w:val="false"/>
                <w:color w:val="000000"/>
                <w:sz w:val="20"/>
              </w:rPr>
              <w:t>
4. Тазартылған сарқынды суларды жерүсті су объектілеріне, жер қойнауына, сарқынды суларды жинақтағыштарға және жергілікті жер бедеріне ағызу.</w:t>
            </w:r>
          </w:p>
          <w:p>
            <w:pPr>
              <w:spacing w:after="20"/>
              <w:ind w:left="20"/>
              <w:jc w:val="both"/>
            </w:pPr>
            <w:r>
              <w:rPr>
                <w:rFonts w:ascii="Times New Roman"/>
                <w:b w:val="false"/>
                <w:i w:val="false"/>
                <w:color w:val="000000"/>
                <w:sz w:val="20"/>
              </w:rPr>
              <w:t>
5. Жерүсті су ағынын реттеу.</w:t>
            </w:r>
          </w:p>
          <w:p>
            <w:pPr>
              <w:spacing w:after="20"/>
              <w:ind w:left="20"/>
              <w:jc w:val="both"/>
            </w:pPr>
            <w:r>
              <w:rPr>
                <w:rFonts w:ascii="Times New Roman"/>
                <w:b w:val="false"/>
                <w:i w:val="false"/>
                <w:color w:val="000000"/>
                <w:sz w:val="20"/>
              </w:rPr>
              <w:t>
6. Арнаулы су пайдалануға рұқсатты ұзарту.</w:t>
            </w:r>
          </w:p>
          <w:p>
            <w:pPr>
              <w:spacing w:after="20"/>
              <w:ind w:left="20"/>
              <w:jc w:val="both"/>
            </w:pPr>
            <w:r>
              <w:rPr>
                <w:rFonts w:ascii="Times New Roman"/>
                <w:b w:val="false"/>
                <w:i w:val="false"/>
                <w:color w:val="000000"/>
                <w:sz w:val="20"/>
              </w:rPr>
              <w:t>
7. Арнаулы су пайдалануға рұқсатты қайта рәсімдеу.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көрсетілетін қызметті бірлесіп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Су ресурстары және ирригация министрлігі Су ресурстарын реттеу, қорғау және пайдалану комитетінің су ресурстарын қорғау және пайдалануды реттеу жөніндегі бассейндік су инспекциялары;</w:t>
            </w:r>
          </w:p>
          <w:p>
            <w:pPr>
              <w:spacing w:after="20"/>
              <w:ind w:left="20"/>
              <w:jc w:val="both"/>
            </w:pPr>
            <w:r>
              <w:rPr>
                <w:rFonts w:ascii="Times New Roman"/>
                <w:b w:val="false"/>
                <w:i w:val="false"/>
                <w:color w:val="000000"/>
                <w:sz w:val="20"/>
              </w:rPr>
              <w:t>
Қазақстан Республикасы Өнеркәсіп және құрылыс министрлігі Геология комитетiнiң өңiраралық геология департаменттерi.</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веб-порталы www.egov.kz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және оның кіші түрлерін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Порталда тіркелген сәтінен бастап: рұқсатты беру – 10 (он) жұмыс күні; қайта рәсімдеу – 3 (үш) жұмыс күні; рұқсат мерзімін ұзарту – 3 (үш)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және оның кіші түрлерін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және оның кіші түрлерін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Арнаулы су пайдалануға рұқсат, рұқсатты қайта рәсімдеуге, рұқсат мерзімін ұзартуға немесе мемлекеттік қызмет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 – Қазақстан Республикасының Еңбек кодексіне сәйкес демалыс және мереке күндерін қоспағанда, дүйсенбіден бастап жұманы қоса алғанда, белгіленген жұмыс кестесіне сәйкес сағат 13.00-ден 14.30-ға дейінгі түскі үзіліспен сағат 8.00-ден 17.30-ға дейін.</w:t>
            </w:r>
          </w:p>
          <w:p>
            <w:pPr>
              <w:spacing w:after="20"/>
              <w:ind w:left="20"/>
              <w:jc w:val="both"/>
            </w:pPr>
            <w:r>
              <w:rPr>
                <w:rFonts w:ascii="Times New Roman"/>
                <w:b w:val="false"/>
                <w:i w:val="false"/>
                <w:color w:val="000000"/>
                <w:sz w:val="20"/>
              </w:rPr>
              <w:t>
Порталдың жұмысы – жөндеу жұмыстарын жүргізуге байланысты техникалық үзілістерді қоспағанда, тәулік бойы (егер мемлекеттік қызмет көрсетуге өтініш жұмыс күні аяқталғанға дейін 2 (екі) сағат бұрын немесе көрсетілетін қызметті берушінің жұмыс күні аяқталғаннан кейін, сондай-ақ еңбек заңнамасына сәйкес демалыс және мереке күндері келіп түссе, онда мерзім келесі жұмыс күнінен басталады).</w:t>
            </w:r>
          </w:p>
          <w:p>
            <w:pPr>
              <w:spacing w:after="20"/>
              <w:ind w:left="20"/>
              <w:jc w:val="both"/>
            </w:pPr>
            <w:r>
              <w:rPr>
                <w:rFonts w:ascii="Times New Roman"/>
                <w:b w:val="false"/>
                <w:i w:val="false"/>
                <w:color w:val="000000"/>
                <w:sz w:val="20"/>
              </w:rPr>
              <w:t>
Мемлекеттік қызметті көрсету орындарының мекенжайлары порталда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және оның кіші түрлерін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өтініш;</w:t>
            </w:r>
          </w:p>
          <w:p>
            <w:pPr>
              <w:spacing w:after="20"/>
              <w:ind w:left="20"/>
              <w:jc w:val="both"/>
            </w:pPr>
            <w:r>
              <w:rPr>
                <w:rFonts w:ascii="Times New Roman"/>
                <w:b w:val="false"/>
                <w:i w:val="false"/>
                <w:color w:val="000000"/>
                <w:sz w:val="20"/>
              </w:rPr>
              <w:t>
2) су шаруашылығы құрылысжайлары мен гидротехникалық құрылысжайларға және (немесе) арнаулы су пайдалануды жүзеге асыруға көмек болатын техникалық құрылғыға меншік құқығы немесе оларды пайдалану құқығы негіздерінің құжаттың электрондық көшірмесі;</w:t>
            </w:r>
          </w:p>
          <w:p>
            <w:pPr>
              <w:spacing w:after="20"/>
              <w:ind w:left="20"/>
              <w:jc w:val="both"/>
            </w:pPr>
            <w:r>
              <w:rPr>
                <w:rFonts w:ascii="Times New Roman"/>
                <w:b w:val="false"/>
                <w:i w:val="false"/>
                <w:color w:val="000000"/>
                <w:sz w:val="20"/>
              </w:rPr>
              <w:t>
3) жылжымайтын мүлікке тіркелген құқықтар (ауыртпалықтар) және оның су пайдаланушының техникалық сипаттамалары туралы құжаты;</w:t>
            </w:r>
          </w:p>
          <w:p>
            <w:pPr>
              <w:spacing w:after="20"/>
              <w:ind w:left="20"/>
              <w:jc w:val="both"/>
            </w:pPr>
            <w:r>
              <w:rPr>
                <w:rFonts w:ascii="Times New Roman"/>
                <w:b w:val="false"/>
                <w:i w:val="false"/>
                <w:color w:val="000000"/>
                <w:sz w:val="20"/>
              </w:rPr>
              <w:t>
4) сенімгерлік басқару шарты;</w:t>
            </w:r>
          </w:p>
          <w:p>
            <w:pPr>
              <w:spacing w:after="20"/>
              <w:ind w:left="20"/>
              <w:jc w:val="both"/>
            </w:pPr>
            <w:r>
              <w:rPr>
                <w:rFonts w:ascii="Times New Roman"/>
                <w:b w:val="false"/>
                <w:i w:val="false"/>
                <w:color w:val="000000"/>
                <w:sz w:val="20"/>
              </w:rPr>
              <w:t>
5) су шаруашылық құрылысжайының паспорты мен оны пайдалану қағидаларының, ал қауіптілігі ықтимал гидротехникалық құрылысжайлар үшін қауіпсіздік декларациясының электрондық көшірмесі;</w:t>
            </w:r>
          </w:p>
          <w:p>
            <w:pPr>
              <w:spacing w:after="20"/>
              <w:ind w:left="20"/>
              <w:jc w:val="both"/>
            </w:pPr>
            <w:r>
              <w:rPr>
                <w:rFonts w:ascii="Times New Roman"/>
                <w:b w:val="false"/>
                <w:i w:val="false"/>
                <w:color w:val="000000"/>
                <w:sz w:val="20"/>
              </w:rPr>
              <w:t>
жерүсті су объектілерінен алу кезінде қосымша мыналарды ұсынады:</w:t>
            </w:r>
          </w:p>
          <w:p>
            <w:pPr>
              <w:spacing w:after="20"/>
              <w:ind w:left="20"/>
              <w:jc w:val="both"/>
            </w:pPr>
            <w:r>
              <w:rPr>
                <w:rFonts w:ascii="Times New Roman"/>
                <w:b w:val="false"/>
                <w:i w:val="false"/>
                <w:color w:val="000000"/>
                <w:sz w:val="20"/>
              </w:rPr>
              <w:t>
6) балық қорғау және (немесе) балық жіберу құрылғысының электрондық құжаты;</w:t>
            </w:r>
          </w:p>
          <w:p>
            <w:pPr>
              <w:spacing w:after="20"/>
              <w:ind w:left="20"/>
              <w:jc w:val="both"/>
            </w:pPr>
            <w:r>
              <w:rPr>
                <w:rFonts w:ascii="Times New Roman"/>
                <w:b w:val="false"/>
                <w:i w:val="false"/>
                <w:color w:val="000000"/>
                <w:sz w:val="20"/>
              </w:rPr>
              <w:t>
7) айналымды және (немесе) қайталама сумен жабдықтау жүйелері бар өнеркәсіптік ұйымдар мен жылу өндіретін субъектілерді қоспағанда, осындай сумен жабдықтау жүйелеріне кезең-кезеңмен (бес жылдан асырмай) көшу жоспарының электрондық құжаты.</w:t>
            </w:r>
          </w:p>
          <w:p>
            <w:pPr>
              <w:spacing w:after="20"/>
              <w:ind w:left="20"/>
              <w:jc w:val="both"/>
            </w:pPr>
            <w:r>
              <w:rPr>
                <w:rFonts w:ascii="Times New Roman"/>
                <w:b w:val="false"/>
                <w:i w:val="false"/>
                <w:color w:val="000000"/>
                <w:sz w:val="20"/>
              </w:rPr>
              <w:t>
Жерасты суларын алу кезінде қосымша мыналарды ұсынады:</w:t>
            </w:r>
          </w:p>
          <w:p>
            <w:pPr>
              <w:spacing w:after="20"/>
              <w:ind w:left="20"/>
              <w:jc w:val="both"/>
            </w:pPr>
            <w:r>
              <w:rPr>
                <w:rFonts w:ascii="Times New Roman"/>
                <w:b w:val="false"/>
                <w:i w:val="false"/>
                <w:color w:val="000000"/>
                <w:sz w:val="20"/>
              </w:rPr>
              <w:t>
8) ұңғымалардағы су деңгейін өлшеуге арналған аспаптардың немесе манометрлердің (су өздігінен ағатын ұңғымалар үшін) құжаттың электрондық көшірмесі;</w:t>
            </w:r>
          </w:p>
          <w:p>
            <w:pPr>
              <w:spacing w:after="20"/>
              <w:ind w:left="20"/>
              <w:jc w:val="both"/>
            </w:pPr>
            <w:r>
              <w:rPr>
                <w:rFonts w:ascii="Times New Roman"/>
                <w:b w:val="false"/>
                <w:i w:val="false"/>
                <w:color w:val="000000"/>
                <w:sz w:val="20"/>
              </w:rPr>
              <w:t>
9) бақылау желісінің құрамы мен құрылымын көрсете отырып, жерасты суларының мониторингі бағдарламасының болуы туралы мәліметтерді қамтитын құжаттың электрондық көшірмесі; шығыстарды, динамикалық және статикалық деңгейлерді бақылаудың кезеңділігі мен жер қойнауын зерттеу жөніндегі уәкілетті органның аумақтық бөлімшелерімен келісілген жер асты суларының химиялық құрамы, тәулігіне бір мың текше метрден астам көлемде жер асты суларын алу кезінде жер қойнауын зерттеу жөніндегі уәкілетті органмен келісілген жер асты суларын алу жобасының құжаттың электрондық көшірмесі;</w:t>
            </w:r>
          </w:p>
          <w:p>
            <w:pPr>
              <w:spacing w:after="20"/>
              <w:ind w:left="20"/>
              <w:jc w:val="both"/>
            </w:pPr>
            <w:r>
              <w:rPr>
                <w:rFonts w:ascii="Times New Roman"/>
                <w:b w:val="false"/>
                <w:i w:val="false"/>
                <w:color w:val="000000"/>
                <w:sz w:val="20"/>
              </w:rPr>
              <w:t>
жерүсті су ағынын реттеу кезінде қосымша мыналарды ұсынады:</w:t>
            </w:r>
          </w:p>
          <w:p>
            <w:pPr>
              <w:spacing w:after="20"/>
              <w:ind w:left="20"/>
              <w:jc w:val="both"/>
            </w:pPr>
            <w:r>
              <w:rPr>
                <w:rFonts w:ascii="Times New Roman"/>
                <w:b w:val="false"/>
                <w:i w:val="false"/>
                <w:color w:val="000000"/>
                <w:sz w:val="20"/>
              </w:rPr>
              <w:t>
10) осы Қағидаларға 4-қосымшаға сәйкес бассейндік су инспекцияларымен гидротехникалық құрылысжай жұмысының бекітілген су режимінің электрондық көшірмесі.</w:t>
            </w:r>
          </w:p>
          <w:p>
            <w:pPr>
              <w:spacing w:after="20"/>
              <w:ind w:left="20"/>
              <w:jc w:val="both"/>
            </w:pPr>
            <w:r>
              <w:rPr>
                <w:rFonts w:ascii="Times New Roman"/>
                <w:b w:val="false"/>
                <w:i w:val="false"/>
                <w:color w:val="000000"/>
                <w:sz w:val="20"/>
              </w:rPr>
              <w:t>
Рұқсатты қайта рәсімдеу үшін:</w:t>
            </w:r>
          </w:p>
          <w:p>
            <w:pPr>
              <w:spacing w:after="20"/>
              <w:ind w:left="20"/>
              <w:jc w:val="both"/>
            </w:pPr>
            <w:r>
              <w:rPr>
                <w:rFonts w:ascii="Times New Roman"/>
                <w:b w:val="false"/>
                <w:i w:val="false"/>
                <w:color w:val="000000"/>
                <w:sz w:val="20"/>
              </w:rPr>
              <w:t>
11) заңды тұлға атауының өзгеруі және (немесе) оның орналасқан жерінің өзгеруі, жеке тұлғаның тегін, атын, әкесінің атын (егер ол жеке басты куәландыратын құжатта көрсетілсе) өзгертуі, дара кәсіпкерді қайта тіркеу туралы райстайтын құжаттардың электрондық көшірмесі;</w:t>
            </w:r>
          </w:p>
          <w:p>
            <w:pPr>
              <w:spacing w:after="20"/>
              <w:ind w:left="20"/>
              <w:jc w:val="both"/>
            </w:pPr>
            <w:r>
              <w:rPr>
                <w:rFonts w:ascii="Times New Roman"/>
                <w:b w:val="false"/>
                <w:i w:val="false"/>
                <w:color w:val="000000"/>
                <w:sz w:val="20"/>
              </w:rPr>
              <w:t>
Рұқсаттың мерзімін ұзарту үшін:</w:t>
            </w:r>
          </w:p>
          <w:p>
            <w:pPr>
              <w:spacing w:after="20"/>
              <w:ind w:left="20"/>
              <w:jc w:val="both"/>
            </w:pPr>
            <w:r>
              <w:rPr>
                <w:rFonts w:ascii="Times New Roman"/>
                <w:b w:val="false"/>
                <w:i w:val="false"/>
                <w:color w:val="000000"/>
                <w:sz w:val="20"/>
              </w:rPr>
              <w:t>
12) су алуды есептеу құралының болуы туралы және (немесе) олардың тексеруден өткені туралы мәліметтен тұратын құжаттың электрондық көшірмесі;</w:t>
            </w:r>
          </w:p>
          <w:p>
            <w:pPr>
              <w:spacing w:after="20"/>
              <w:ind w:left="20"/>
              <w:jc w:val="both"/>
            </w:pPr>
            <w:r>
              <w:rPr>
                <w:rFonts w:ascii="Times New Roman"/>
                <w:b w:val="false"/>
                <w:i w:val="false"/>
                <w:color w:val="000000"/>
                <w:sz w:val="20"/>
              </w:rPr>
              <w:t>
Жеке тұлғаның жеке басын куәландыратын анықтаманы, заңды тұлғаны мемлекеттік тіркеу (қайта тіркеу) туралы, дара кәсіпкерді тіркеу туралы не дара кәсіпкер ретінде қызметті бастау туралы, шаруашылық-ауыз сумен жабдықтау үшін жер үсті және (немесе) жер асты суларын алу кезінде халықтың санитарлық-эпидемиологиялық салауаттылығы саласындағы нормативтік құқықтық актілерге сәйкестігі туралы, қоршаған ортаға әсері туралы декларацияның болуы туралы мәліметтер, су тұтыну мен су бұрудың үлестік нормаларын келісудің болуы, ал орталықтандырылған ауызсумен жабдықтау үшін су ресурстарын алатын тұлғалар үшін – су тұтыну және су бұру көлемдерінің негіздемесі бойынша есептерді көрсетілетін қызметті беруші "цифрлық үкімет" шлюзі арқылы тиісті мемлекеттік цифрлық жүйелерден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алушының және (немесе) мемлекеттік қызмет көрсету үшін қажетті ұсынылған материалдар мен мәліметтердің Қазақстан Республикасы Су кодексінің (бұдан әрі - Кодекс) </w:t>
            </w:r>
            <w:r>
              <w:rPr>
                <w:rFonts w:ascii="Times New Roman"/>
                <w:b w:val="false"/>
                <w:i w:val="false"/>
                <w:color w:val="000000"/>
                <w:sz w:val="20"/>
              </w:rPr>
              <w:t xml:space="preserve">45-бабының </w:t>
            </w:r>
            <w:r>
              <w:rPr>
                <w:rFonts w:ascii="Times New Roman"/>
                <w:b w:val="false"/>
                <w:i w:val="false"/>
                <w:color w:val="000000"/>
                <w:sz w:val="20"/>
              </w:rPr>
              <w:t xml:space="preserve"> 4,5,6,7 және 8-тармақтарында белгіленген талаптарға сәйкес келмеуі;</w:t>
            </w:r>
          </w:p>
          <w:p>
            <w:pPr>
              <w:spacing w:after="20"/>
              <w:ind w:left="20"/>
              <w:jc w:val="both"/>
            </w:pPr>
            <w:r>
              <w:rPr>
                <w:rFonts w:ascii="Times New Roman"/>
                <w:b w:val="false"/>
                <w:i w:val="false"/>
                <w:color w:val="000000"/>
                <w:sz w:val="20"/>
              </w:rPr>
              <w:t xml:space="preserve">
2) Кодекстің </w:t>
            </w:r>
            <w:r>
              <w:rPr>
                <w:rFonts w:ascii="Times New Roman"/>
                <w:b w:val="false"/>
                <w:i w:val="false"/>
                <w:color w:val="000000"/>
                <w:sz w:val="20"/>
              </w:rPr>
              <w:t>48</w:t>
            </w:r>
            <w:r>
              <w:rPr>
                <w:rFonts w:ascii="Times New Roman"/>
                <w:b w:val="false"/>
                <w:i w:val="false"/>
                <w:color w:val="000000"/>
                <w:sz w:val="20"/>
              </w:rPr>
              <w:t xml:space="preserve"> және </w:t>
            </w:r>
            <w:r>
              <w:rPr>
                <w:rFonts w:ascii="Times New Roman"/>
                <w:b w:val="false"/>
                <w:i w:val="false"/>
                <w:color w:val="000000"/>
                <w:sz w:val="20"/>
              </w:rPr>
              <w:t>49-баптарында</w:t>
            </w:r>
            <w:r>
              <w:rPr>
                <w:rFonts w:ascii="Times New Roman"/>
                <w:b w:val="false"/>
                <w:i w:val="false"/>
                <w:color w:val="000000"/>
                <w:sz w:val="20"/>
              </w:rPr>
              <w:t xml:space="preserve"> белгіленген тәртіппен арнайы су пайдалануды жүзеге асыруға тыйым салу (қолданысын тоқтата тұру, тоқтату және қолданыстан айыру) түріндегі арнайы су пайдалану құқығын шектеу;</w:t>
            </w:r>
          </w:p>
          <w:p>
            <w:pPr>
              <w:spacing w:after="20"/>
              <w:ind w:left="20"/>
              <w:jc w:val="both"/>
            </w:pPr>
            <w:r>
              <w:rPr>
                <w:rFonts w:ascii="Times New Roman"/>
                <w:b w:val="false"/>
                <w:i w:val="false"/>
                <w:color w:val="000000"/>
                <w:sz w:val="20"/>
              </w:rPr>
              <w:t>
3) көрсетілетін қызметті бірлесіп берушінің сұрау салуға бассейндік су инспекцияларына бес жұмыс күні ішінде ұсынылатын теріс жауабы;</w:t>
            </w:r>
          </w:p>
          <w:p>
            <w:pPr>
              <w:spacing w:after="20"/>
              <w:ind w:left="20"/>
              <w:jc w:val="both"/>
            </w:pPr>
            <w:r>
              <w:rPr>
                <w:rFonts w:ascii="Times New Roman"/>
                <w:b w:val="false"/>
                <w:i w:val="false"/>
                <w:color w:val="000000"/>
                <w:sz w:val="20"/>
              </w:rPr>
              <w:t>
4)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5)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xml:space="preserve">
6)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w:t>
            </w:r>
          </w:p>
          <w:p>
            <w:pPr>
              <w:spacing w:after="20"/>
              <w:ind w:left="20"/>
              <w:jc w:val="both"/>
            </w:pPr>
            <w:r>
              <w:rPr>
                <w:rFonts w:ascii="Times New Roman"/>
                <w:b w:val="false"/>
                <w:i w:val="false"/>
                <w:color w:val="000000"/>
                <w:sz w:val="20"/>
              </w:rPr>
              <w:t>
7) осы Қағидалардың 12-2-тармағының 4) тармақшасында көзделген негіз бойынша мемлекеттік қызмет көрсетуді тоқтата тұру мерзімі өткеннен кейін анықталған кемшіліктерді жоймау.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электрондық цифрлық қолтаңбасы болған жағдайда, мемлекеттік көрсетілетін қызметті портал арқылы электрондық нысанда алу мүмкіндігі бар.</w:t>
            </w:r>
          </w:p>
          <w:p>
            <w:pPr>
              <w:spacing w:after="20"/>
              <w:ind w:left="20"/>
              <w:jc w:val="both"/>
            </w:pPr>
            <w:r>
              <w:rPr>
                <w:rFonts w:ascii="Times New Roman"/>
                <w:b w:val="false"/>
                <w:i w:val="false"/>
                <w:color w:val="000000"/>
                <w:sz w:val="20"/>
              </w:rPr>
              <w:t>
Көрсетілетін қызметті алушының мемлекеттік қызмет көрсету тәртібі мен мәртебесі туралы ақпаратты порталдың "жеке кабинеті", сондай-ақ Бірыңғай байланыс орталығы: 1414, 8-800-080-7777 арқылы қашықтықтан қол жеткізу режимінде алуға мүмкіндігі бар.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"Арнаулы су пайдалануға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рұқсат" мемлекеттік қызмет</w:t>
            </w:r>
            <w:r>
              <w:br/>
            </w:r>
            <w:r>
              <w:rPr>
                <w:rFonts w:ascii="Times New Roman"/>
                <w:b w:val="false"/>
                <w:i w:val="false"/>
                <w:color w:val="000000"/>
                <w:sz w:val="20"/>
              </w:rPr>
              <w:t>көрсету қағидасына</w:t>
            </w:r>
            <w:r>
              <w:br/>
            </w:r>
            <w:r>
              <w:rPr>
                <w:rFonts w:ascii="Times New Roman"/>
                <w:b w:val="false"/>
                <w:i w:val="false"/>
                <w:color w:val="000000"/>
                <w:sz w:val="20"/>
              </w:rPr>
              <w:t>5-қосымша</w:t>
            </w:r>
          </w:p>
        </w:tc>
      </w:tr>
    </w:tbl>
    <w:bookmarkStart w:name="z229" w:id="74"/>
    <w:p>
      <w:pPr>
        <w:spacing w:after="0"/>
        <w:ind w:left="0"/>
        <w:jc w:val="left"/>
      </w:pPr>
      <w:r>
        <w:rPr>
          <w:rFonts w:ascii="Times New Roman"/>
          <w:b/>
          <w:i w:val="false"/>
          <w:color w:val="000000"/>
        </w:rPr>
        <w:t xml:space="preserve"> Су қоймасының пайдалану режимі*</w:t>
      </w:r>
    </w:p>
    <w:bookmarkEnd w:id="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Теңгерімді құраушылар</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 бірлігі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Айлар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Маусым</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қоймасының кезең басындағы көлемі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Миллион текше метр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қоймасына судың ағып келуі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Текше метр/секунд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Миллион текше метр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қоймасынан булануға және сүзілуге кеткен шығындар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Текше метр/секунд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Миллион текше метр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қоймасынан су алу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Текше метр/секунд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Миллион текше метр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қоймасының төменгі бъефіне су тастау</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Текше метр/секунд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Миллион текше метр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қоймасының кезең соңындағы көлемі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Миллион текше метр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Айлар</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Барлығы жылына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Шілде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Тамыз</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Желтоқсан</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*Су пайдаланушы Пайдалану режиміне мынадай жағдайларда түзету жасауы тиіс:</w:t>
      </w:r>
    </w:p>
    <w:p>
      <w:pPr>
        <w:spacing w:after="0"/>
        <w:ind w:left="0"/>
        <w:jc w:val="both"/>
      </w:pPr>
      <w:r>
        <w:rPr>
          <w:rFonts w:ascii="Times New Roman"/>
          <w:b w:val="false"/>
          <w:i w:val="false"/>
          <w:color w:val="000000"/>
          <w:sz w:val="28"/>
        </w:rPr>
        <w:t>
      1) суық маусым алдында 1 қарашаға дейін;</w:t>
      </w:r>
    </w:p>
    <w:p>
      <w:pPr>
        <w:spacing w:after="0"/>
        <w:ind w:left="0"/>
        <w:jc w:val="both"/>
      </w:pPr>
      <w:r>
        <w:rPr>
          <w:rFonts w:ascii="Times New Roman"/>
          <w:b w:val="false"/>
          <w:i w:val="false"/>
          <w:color w:val="000000"/>
          <w:sz w:val="28"/>
        </w:rPr>
        <w:t>
      2) жылы маусым алдында 1 сәуірге дейін;</w:t>
      </w:r>
    </w:p>
    <w:p>
      <w:pPr>
        <w:spacing w:after="0"/>
        <w:ind w:left="0"/>
        <w:jc w:val="both"/>
      </w:pPr>
      <w:r>
        <w:rPr>
          <w:rFonts w:ascii="Times New Roman"/>
          <w:b w:val="false"/>
          <w:i w:val="false"/>
          <w:color w:val="000000"/>
          <w:sz w:val="28"/>
        </w:rPr>
        <w:t>
      3) су объектілерінің және ауыз сумен жабдықтау көздерінің экологиялық және санитариялық-эпидемиологиялық жағдайы өзгергенде;</w:t>
      </w:r>
    </w:p>
    <w:p>
      <w:pPr>
        <w:spacing w:after="0"/>
        <w:ind w:left="0"/>
        <w:jc w:val="both"/>
      </w:pPr>
      <w:r>
        <w:rPr>
          <w:rFonts w:ascii="Times New Roman"/>
          <w:b w:val="false"/>
          <w:i w:val="false"/>
          <w:color w:val="000000"/>
          <w:sz w:val="28"/>
        </w:rPr>
        <w:t>
      4) су объектісінің ықпал ету аймағындағы су пайдаланушылар мен жер пайдаланушылар саны, сондай-ақ олардың су пайдалану жағдайларының өзгергенде.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Экология, геология және табиғи</w:t>
            </w:r>
            <w:r>
              <w:br/>
            </w:r>
            <w:r>
              <w:rPr>
                <w:rFonts w:ascii="Times New Roman"/>
                <w:b w:val="false"/>
                <w:i w:val="false"/>
                <w:color w:val="000000"/>
                <w:sz w:val="20"/>
              </w:rPr>
              <w:t>ресурстар министрі міндетін</w:t>
            </w:r>
            <w:r>
              <w:br/>
            </w:r>
            <w:r>
              <w:rPr>
                <w:rFonts w:ascii="Times New Roman"/>
                <w:b w:val="false"/>
                <w:i w:val="false"/>
                <w:color w:val="000000"/>
                <w:sz w:val="20"/>
              </w:rPr>
              <w:t>атқарушысының</w:t>
            </w:r>
            <w:r>
              <w:br/>
            </w:r>
            <w:r>
              <w:rPr>
                <w:rFonts w:ascii="Times New Roman"/>
                <w:b w:val="false"/>
                <w:i w:val="false"/>
                <w:color w:val="000000"/>
                <w:sz w:val="20"/>
              </w:rPr>
              <w:t>2020 жылғы 11 қыркүйектегі</w:t>
            </w:r>
            <w:r>
              <w:br/>
            </w:r>
            <w:r>
              <w:rPr>
                <w:rFonts w:ascii="Times New Roman"/>
                <w:b w:val="false"/>
                <w:i w:val="false"/>
                <w:color w:val="000000"/>
                <w:sz w:val="20"/>
              </w:rPr>
              <w:t>№ 216 бұйрыққа</w:t>
            </w:r>
            <w:r>
              <w:br/>
            </w:r>
            <w:r>
              <w:rPr>
                <w:rFonts w:ascii="Times New Roman"/>
                <w:b w:val="false"/>
                <w:i w:val="false"/>
                <w:color w:val="000000"/>
                <w:sz w:val="20"/>
              </w:rPr>
              <w:t>2-қосымша</w:t>
            </w:r>
          </w:p>
        </w:tc>
      </w:tr>
    </w:tbl>
    <w:bookmarkStart w:name="z63" w:id="75"/>
    <w:p>
      <w:pPr>
        <w:spacing w:after="0"/>
        <w:ind w:left="0"/>
        <w:jc w:val="left"/>
      </w:pPr>
      <w:r>
        <w:rPr>
          <w:rFonts w:ascii="Times New Roman"/>
          <w:b/>
          <w:i w:val="false"/>
          <w:color w:val="000000"/>
        </w:rPr>
        <w:t xml:space="preserve"> "Су тұтыну мен су бұрудың үлестік нормаларын келісу" қағидалары</w:t>
      </w:r>
    </w:p>
    <w:bookmarkEnd w:id="75"/>
    <w:p>
      <w:pPr>
        <w:spacing w:after="0"/>
        <w:ind w:left="0"/>
        <w:jc w:val="both"/>
      </w:pPr>
      <w:r>
        <w:rPr>
          <w:rFonts w:ascii="Times New Roman"/>
          <w:b w:val="false"/>
          <w:i w:val="false"/>
          <w:color w:val="ff0000"/>
          <w:sz w:val="28"/>
        </w:rPr>
        <w:t xml:space="preserve">
      Ескерту. Қағидалар жаңа редакцияда - ҚР Су ресурстары және ирригация министрінің 14.10.2025 </w:t>
      </w:r>
      <w:r>
        <w:rPr>
          <w:rFonts w:ascii="Times New Roman"/>
          <w:b w:val="false"/>
          <w:i w:val="false"/>
          <w:color w:val="ff0000"/>
          <w:sz w:val="28"/>
        </w:rPr>
        <w:t>№ 264-НҚ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31" w:id="76"/>
    <w:p>
      <w:pPr>
        <w:spacing w:after="0"/>
        <w:ind w:left="0"/>
        <w:jc w:val="left"/>
      </w:pPr>
      <w:r>
        <w:rPr>
          <w:rFonts w:ascii="Times New Roman"/>
          <w:b/>
          <w:i w:val="false"/>
          <w:color w:val="000000"/>
        </w:rPr>
        <w:t xml:space="preserve"> 1-тарау. Жалпы ережелер</w:t>
      </w:r>
    </w:p>
    <w:bookmarkEnd w:id="76"/>
    <w:bookmarkStart w:name="z232" w:id="77"/>
    <w:p>
      <w:pPr>
        <w:spacing w:after="0"/>
        <w:ind w:left="0"/>
        <w:jc w:val="both"/>
      </w:pPr>
      <w:r>
        <w:rPr>
          <w:rFonts w:ascii="Times New Roman"/>
          <w:b w:val="false"/>
          <w:i w:val="false"/>
          <w:color w:val="000000"/>
          <w:sz w:val="28"/>
        </w:rPr>
        <w:t xml:space="preserve">
      1. Осы "Су тұтыну мен су бұрудың үлестік нормаларын келісу"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10-бабы </w:t>
      </w:r>
      <w:r>
        <w:rPr>
          <w:rFonts w:ascii="Times New Roman"/>
          <w:b w:val="false"/>
          <w:i w:val="false"/>
          <w:color w:val="000000"/>
          <w:sz w:val="28"/>
        </w:rPr>
        <w:t>1-тармақшасына</w:t>
      </w:r>
      <w:r>
        <w:rPr>
          <w:rFonts w:ascii="Times New Roman"/>
          <w:b w:val="false"/>
          <w:i w:val="false"/>
          <w:color w:val="000000"/>
          <w:sz w:val="28"/>
        </w:rPr>
        <w:t xml:space="preserve"> сәйкес әзірленді және мемлекеттік қызмет көрсету тәртібін айқындайды.</w:t>
      </w:r>
    </w:p>
    <w:bookmarkEnd w:id="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Су ресурстары және ирригация министрінің 09.04.2026 </w:t>
      </w:r>
      <w:r>
        <w:rPr>
          <w:rFonts w:ascii="Times New Roman"/>
          <w:b w:val="false"/>
          <w:i w:val="false"/>
          <w:color w:val="000000"/>
          <w:sz w:val="28"/>
        </w:rPr>
        <w:t>№ 104-НҚ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3" w:id="7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Осы Қағидаларда мынадай негізгі ұғымдар пайдаланылады:</w:t>
      </w:r>
    </w:p>
    <w:bookmarkEnd w:id="78"/>
    <w:bookmarkStart w:name="z458" w:id="79"/>
    <w:p>
      <w:pPr>
        <w:spacing w:after="0"/>
        <w:ind w:left="0"/>
        <w:jc w:val="both"/>
      </w:pPr>
      <w:r>
        <w:rPr>
          <w:rFonts w:ascii="Times New Roman"/>
          <w:b w:val="false"/>
          <w:i w:val="false"/>
          <w:color w:val="000000"/>
          <w:sz w:val="28"/>
        </w:rPr>
        <w:t>
      1) көрсетілетін қызметті алушы – мемлекеттік көрсетілетін қызметті алуға өтініш беруге құқығы және (немесе) ниеті бар немесе мемлекеттік көрсетілетін қызметті алатын не өз құқықтарын, бостандықтары мен заңды мүдделерін іске асыру үшін оларға тиісті материалдық немесе материалдық емес игіліктер бере отырып, мемлекеттік қызмет көрсету нәтижесін алған жеке және заңды тұлғалар, заңды тұлғалардың филиалдары мен өкілдіктері;</w:t>
      </w:r>
    </w:p>
    <w:bookmarkEnd w:id="79"/>
    <w:bookmarkStart w:name="z459" w:id="80"/>
    <w:p>
      <w:pPr>
        <w:spacing w:after="0"/>
        <w:ind w:left="0"/>
        <w:jc w:val="both"/>
      </w:pPr>
      <w:r>
        <w:rPr>
          <w:rFonts w:ascii="Times New Roman"/>
          <w:b w:val="false"/>
          <w:i w:val="false"/>
          <w:color w:val="000000"/>
          <w:sz w:val="28"/>
        </w:rPr>
        <w:t>
      2) мемлекеттік көрсетілетін қызмет – көрсетілетін қызметті алушылардың өтініш жасауы бойынша немесе өтініш жасауынсыз жүзеге асырылатын және олардың құқықтарын, бостандықтары мен заңды мүдделерін іске асыруға, оларға тиісті материалдық немесе материалдық емес игіліктер беруге бағытталған жекелеген мемлекеттік функцияларды іске асыру нысандарының бірі немесе олардың жиынтығы;</w:t>
      </w:r>
    </w:p>
    <w:bookmarkEnd w:id="80"/>
    <w:bookmarkStart w:name="z460" w:id="81"/>
    <w:p>
      <w:pPr>
        <w:spacing w:after="0"/>
        <w:ind w:left="0"/>
        <w:jc w:val="both"/>
      </w:pPr>
      <w:r>
        <w:rPr>
          <w:rFonts w:ascii="Times New Roman"/>
          <w:b w:val="false"/>
          <w:i w:val="false"/>
          <w:color w:val="000000"/>
          <w:sz w:val="28"/>
        </w:rPr>
        <w:t>
      3) су бұру – сарқынды суларды жинауды, тасуды, тазартуды және су бұру жүйелері арқылы су объектілеріне, сарқынды суларды жинақтағыштарға немесе жергілікті жер бедеріне ағызуды қамтамасыз ететін іс-шаралар жиынтығы;</w:t>
      </w:r>
    </w:p>
    <w:bookmarkEnd w:id="81"/>
    <w:bookmarkStart w:name="z461" w:id="82"/>
    <w:p>
      <w:pPr>
        <w:spacing w:after="0"/>
        <w:ind w:left="0"/>
        <w:jc w:val="both"/>
      </w:pPr>
      <w:r>
        <w:rPr>
          <w:rFonts w:ascii="Times New Roman"/>
          <w:b w:val="false"/>
          <w:i w:val="false"/>
          <w:color w:val="000000"/>
          <w:sz w:val="28"/>
        </w:rPr>
        <w:t>
      4) су тұтыну мен су бұрудың үлестік нормасы – өндірілетін өнім бірлігіне (орындалатын жұмыстың немесе көрсетілетін қызметтің белгілі бір көлеміне) тұтынылатын немесе бұрылатын сарқынды судың белгіленген мөлшері;</w:t>
      </w:r>
    </w:p>
    <w:bookmarkEnd w:id="82"/>
    <w:bookmarkStart w:name="z462" w:id="83"/>
    <w:p>
      <w:pPr>
        <w:spacing w:after="0"/>
        <w:ind w:left="0"/>
        <w:jc w:val="both"/>
      </w:pPr>
      <w:r>
        <w:rPr>
          <w:rFonts w:ascii="Times New Roman"/>
          <w:b w:val="false"/>
          <w:i w:val="false"/>
          <w:color w:val="000000"/>
          <w:sz w:val="28"/>
        </w:rPr>
        <w:t>
      5) 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bookmarkEnd w:id="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Су ресурстары және ирригация министрінің 30.09.2026 </w:t>
      </w:r>
      <w:r>
        <w:rPr>
          <w:rFonts w:ascii="Times New Roman"/>
          <w:b w:val="false"/>
          <w:i w:val="false"/>
          <w:color w:val="ff0000"/>
          <w:sz w:val="28"/>
        </w:rPr>
        <w:t>№ 323-НҚ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9" w:id="84"/>
    <w:p>
      <w:pPr>
        <w:spacing w:after="0"/>
        <w:ind w:left="0"/>
        <w:jc w:val="both"/>
      </w:pPr>
      <w:r>
        <w:rPr>
          <w:rFonts w:ascii="Times New Roman"/>
          <w:b w:val="false"/>
          <w:i w:val="false"/>
          <w:color w:val="000000"/>
          <w:sz w:val="28"/>
        </w:rPr>
        <w:t>
      3. Қазақстан Республикасы Су ресурстары және ирригация министрлігі осы Қағидалар бекітілген немесе өзгертілген күннен бастап 3 (үш) жұмыс күні ішінде мемлекеттік қызмет көрсету тәртібі туралы ақпаратты жаңартады және Бірыңғай байланыс - орталығына жібереді.</w:t>
      </w:r>
    </w:p>
    <w:bookmarkEnd w:id="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Су ресурстары және ирригация министрінің 09.04.2026 </w:t>
      </w:r>
      <w:r>
        <w:rPr>
          <w:rFonts w:ascii="Times New Roman"/>
          <w:b w:val="false"/>
          <w:i w:val="false"/>
          <w:color w:val="000000"/>
          <w:sz w:val="28"/>
        </w:rPr>
        <w:t>№ 104-НҚ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40" w:id="85"/>
    <w:p>
      <w:pPr>
        <w:spacing w:after="0"/>
        <w:ind w:left="0"/>
        <w:jc w:val="left"/>
      </w:pPr>
      <w:r>
        <w:rPr>
          <w:rFonts w:ascii="Times New Roman"/>
          <w:b/>
          <w:i w:val="false"/>
          <w:color w:val="000000"/>
        </w:rPr>
        <w:t xml:space="preserve"> 2-тарау. Мемлекеттік қызмет көрсету тәртібі</w:t>
      </w:r>
    </w:p>
    <w:bookmarkEnd w:id="85"/>
    <w:bookmarkStart w:name="z241" w:id="86"/>
    <w:p>
      <w:pPr>
        <w:spacing w:after="0"/>
        <w:ind w:left="0"/>
        <w:jc w:val="both"/>
      </w:pPr>
      <w:r>
        <w:rPr>
          <w:rFonts w:ascii="Times New Roman"/>
          <w:b w:val="false"/>
          <w:i w:val="false"/>
          <w:color w:val="000000"/>
          <w:sz w:val="28"/>
        </w:rPr>
        <w:t>
      4. "Су тұтыну мен су бұрудың үлестік нормаларын келісу" мемлекеттік көрсетілетін қызметті (бұдан әрі – мемлекеттік көрсетілетін қызмет) Су ресурстарын реттеу, қорғау және пайдалану комитеті (бұдан әрі – көрсетілетін қызметті беруші) жеке және заңды тұлғаларға (бұдан әрі – көрсетілетін қызметті алушы) көрсетеді.</w:t>
      </w:r>
    </w:p>
    <w:bookmarkEnd w:id="86"/>
    <w:bookmarkStart w:name="z242" w:id="87"/>
    <w:p>
      <w:pPr>
        <w:spacing w:after="0"/>
        <w:ind w:left="0"/>
        <w:jc w:val="both"/>
      </w:pPr>
      <w:r>
        <w:rPr>
          <w:rFonts w:ascii="Times New Roman"/>
          <w:b w:val="false"/>
          <w:i w:val="false"/>
          <w:color w:val="000000"/>
          <w:sz w:val="28"/>
        </w:rPr>
        <w:t>
      5. Көрсетілетін қызметті алушы мемлекеттік қызметті алу үшін көрсетілетін қызметті берушіге "цифрлық үкімет" веб-порталы (бұдан әрі – портал) арқылы осы Қағидаларға 1-қосымшаға сәйкес нысан бойынша өтінішті қоса отырып жолдайды.</w:t>
      </w:r>
    </w:p>
    <w:bookmarkEnd w:id="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Су ресурстары және ирригация министрінің 09.04.2026 </w:t>
      </w:r>
      <w:r>
        <w:rPr>
          <w:rFonts w:ascii="Times New Roman"/>
          <w:b w:val="false"/>
          <w:i w:val="false"/>
          <w:color w:val="000000"/>
          <w:sz w:val="28"/>
        </w:rPr>
        <w:t>№ 104-НҚ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43" w:id="88"/>
    <w:p>
      <w:pPr>
        <w:spacing w:after="0"/>
        <w:ind w:left="0"/>
        <w:jc w:val="both"/>
      </w:pPr>
      <w:r>
        <w:rPr>
          <w:rFonts w:ascii="Times New Roman"/>
          <w:b w:val="false"/>
          <w:i w:val="false"/>
          <w:color w:val="000000"/>
          <w:sz w:val="28"/>
        </w:rPr>
        <w:t>
      6. Мемлекеттік қызмет көрсету процесінің сипаттамасын, нысанын, мазмұны мен нәтижесін, сондай-ақ мемлекеттік қызмет көрсету ерекшеліктері ескеріле отырып, өзге де мәліметтер осы Қағидаларға 2-қосымшаға сәйкес Мемлекеттік қызмет көрсетуге қойылатын негізгі талаптардың тізбесінде (бұдан әрі – Тізбе) жазылған.</w:t>
      </w:r>
    </w:p>
    <w:bookmarkEnd w:id="88"/>
    <w:bookmarkStart w:name="z244" w:id="89"/>
    <w:p>
      <w:pPr>
        <w:spacing w:after="0"/>
        <w:ind w:left="0"/>
        <w:jc w:val="both"/>
      </w:pPr>
      <w:r>
        <w:rPr>
          <w:rFonts w:ascii="Times New Roman"/>
          <w:b w:val="false"/>
          <w:i w:val="false"/>
          <w:color w:val="000000"/>
          <w:sz w:val="28"/>
        </w:rPr>
        <w:t>
      7. Көрсетілетін қызметті берушінің кеңсесі құжаттар келіп түскен күні оларды қабылдауды, тіркеуді жүзеге асырады және жауапты құрылымдық бөлімшеге орындауға береді.</w:t>
      </w:r>
    </w:p>
    <w:bookmarkEnd w:id="89"/>
    <w:p>
      <w:pPr>
        <w:spacing w:after="0"/>
        <w:ind w:left="0"/>
        <w:jc w:val="both"/>
      </w:pPr>
      <w:r>
        <w:rPr>
          <w:rFonts w:ascii="Times New Roman"/>
          <w:b w:val="false"/>
          <w:i w:val="false"/>
          <w:color w:val="000000"/>
          <w:sz w:val="28"/>
        </w:rPr>
        <w:t>
      Егер мемлекеттік қызмет көрсетуге өтініш көрсетілетін қызметті берушінің жұмыс күні аяқталғанға дейін екі сағат бұрын келіп түссе, онда мерзім келесі жұмыс күнінен басталады.</w:t>
      </w:r>
    </w:p>
    <w:p>
      <w:pPr>
        <w:spacing w:after="0"/>
        <w:ind w:left="0"/>
        <w:jc w:val="both"/>
      </w:pPr>
      <w:r>
        <w:rPr>
          <w:rFonts w:ascii="Times New Roman"/>
          <w:b w:val="false"/>
          <w:i w:val="false"/>
          <w:color w:val="000000"/>
          <w:sz w:val="28"/>
        </w:rPr>
        <w:t>
      Көрсетілетін қызметті алушы ұсынған өтініште және (немесе) құжаттарда қателер немесе дәлсіздіктер анықталған, олардың нысаны мен мазмұны бойынша талаптарға сәйкес келмеген, көрсетілген қызметті алушы Тізбенің 8-тармағына сәйкес құжаттардың толық топтамасын ұсынбаған жағдайда көрсетілетін қызметті беруші өтініштерді цифрлық күту парағы арқылы қабылдайды.</w:t>
      </w:r>
    </w:p>
    <w:p>
      <w:pPr>
        <w:spacing w:after="0"/>
        <w:ind w:left="0"/>
        <w:jc w:val="both"/>
      </w:pPr>
      <w:r>
        <w:rPr>
          <w:rFonts w:ascii="Times New Roman"/>
          <w:b w:val="false"/>
          <w:i w:val="false"/>
          <w:color w:val="000000"/>
          <w:sz w:val="28"/>
        </w:rPr>
        <w:t>
      Бұл ретте көрсетілетін қызметті алушыға Тізбенің 3-тармағында белгіленген мемлекеттік қызмет көрсетудің жалпы мерзіміне қосылмайтын, анықталған кемшіліктерді жою үшін 3(үш) жұмыс күні мерзімі белгіленеді.</w:t>
      </w:r>
    </w:p>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p>
      <w:pPr>
        <w:spacing w:after="0"/>
        <w:ind w:left="0"/>
        <w:jc w:val="both"/>
      </w:pPr>
      <w:r>
        <w:rPr>
          <w:rFonts w:ascii="Times New Roman"/>
          <w:b w:val="false"/>
          <w:i w:val="false"/>
          <w:color w:val="000000"/>
          <w:sz w:val="28"/>
        </w:rPr>
        <w:t>
      Мемлекеттік қызмет көрсету мерзімінің өтуі анықталған кемшіліктер жойылған кезден бастап қайта басталады.</w:t>
      </w:r>
    </w:p>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 өтініш пен құжаттарды қабылдаудан бас тартады.</w:t>
      </w:r>
    </w:p>
    <w:p>
      <w:pPr>
        <w:spacing w:after="0"/>
        <w:ind w:left="0"/>
        <w:jc w:val="both"/>
      </w:pPr>
      <w:r>
        <w:rPr>
          <w:rFonts w:ascii="Times New Roman"/>
          <w:b w:val="false"/>
          <w:i w:val="false"/>
          <w:color w:val="000000"/>
          <w:sz w:val="28"/>
        </w:rPr>
        <w:t>
      Мемлекеттік қызмет көрсетуден бас тартылған кезде көрсетілетін қызметті алушымен тыңдау өткізілмейді.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Су ресурстары және ирригация министрінің 30.09.2026 </w:t>
      </w:r>
      <w:r>
        <w:rPr>
          <w:rFonts w:ascii="Times New Roman"/>
          <w:b w:val="false"/>
          <w:i w:val="false"/>
          <w:color w:val="ff0000"/>
          <w:sz w:val="28"/>
        </w:rPr>
        <w:t>№ 323-НҚ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5" w:id="90"/>
    <w:p>
      <w:pPr>
        <w:spacing w:after="0"/>
        <w:ind w:left="0"/>
        <w:jc w:val="both"/>
      </w:pPr>
      <w:r>
        <w:rPr>
          <w:rFonts w:ascii="Times New Roman"/>
          <w:b w:val="false"/>
          <w:i w:val="false"/>
          <w:color w:val="000000"/>
          <w:sz w:val="28"/>
        </w:rPr>
        <w:t>
      8. Көрсетілетін қызметті алушы өтініш тапсырған кезде "жеке кабинетінде" мемлекеттік қызмет көрсету нәтижесін алу күнін көрсете отырып, мемлекеттік қызметті көрсету үшін сұрау салуды қабылдау туралы мәртебе көрсетіледі.</w:t>
      </w:r>
    </w:p>
    <w:bookmarkEnd w:id="90"/>
    <w:p>
      <w:pPr>
        <w:spacing w:after="0"/>
        <w:ind w:left="0"/>
        <w:jc w:val="both"/>
      </w:pPr>
      <w:r>
        <w:rPr>
          <w:rFonts w:ascii="Times New Roman"/>
          <w:b w:val="false"/>
          <w:i w:val="false"/>
          <w:color w:val="000000"/>
          <w:sz w:val="28"/>
        </w:rPr>
        <w:t>
      Өтініш берген кезде көрсетілетін қызметті алушы, егер Қазақстан Республикасының заңдарында өзгеше көзделмесе, цифрлық жүйелерде қамтылған заңмен қорғалатын құпияны құрайтын мәліметтерді пайдалануға келісім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8-тармаққа өзгеріс енгізілді - ҚР Су ресурстары және ирригация министрінің 09.04.2026 </w:t>
      </w:r>
      <w:r>
        <w:rPr>
          <w:rFonts w:ascii="Times New Roman"/>
          <w:b w:val="false"/>
          <w:i w:val="false"/>
          <w:color w:val="000000"/>
          <w:sz w:val="28"/>
        </w:rPr>
        <w:t>№ 104-НҚ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46" w:id="91"/>
    <w:p>
      <w:pPr>
        <w:spacing w:after="0"/>
        <w:ind w:left="0"/>
        <w:jc w:val="both"/>
      </w:pPr>
      <w:r>
        <w:rPr>
          <w:rFonts w:ascii="Times New Roman"/>
          <w:b w:val="false"/>
          <w:i w:val="false"/>
          <w:color w:val="000000"/>
          <w:sz w:val="28"/>
        </w:rPr>
        <w:t>
      9. Тізбенің 8-тармағына сәйкес құжаттарды ұсынғаннан кейін құжаттарды қараудың жалпы мерзімі өтініш берілген күннен бастап 10 (он) жұмыс күнін құрайды.</w:t>
      </w:r>
    </w:p>
    <w:bookmarkEnd w:id="91"/>
    <w:bookmarkStart w:name="z247" w:id="92"/>
    <w:p>
      <w:pPr>
        <w:spacing w:after="0"/>
        <w:ind w:left="0"/>
        <w:jc w:val="both"/>
      </w:pPr>
      <w:r>
        <w:rPr>
          <w:rFonts w:ascii="Times New Roman"/>
          <w:b w:val="false"/>
          <w:i w:val="false"/>
          <w:color w:val="000000"/>
          <w:sz w:val="28"/>
        </w:rPr>
        <w:t>
      10. Тізбенің 8-тармағына сәйкес мемлекеттік қызметті көрсетуге құжаттар келіп түскен кезде көрсетілетін қызметті берушінің кеңсе қызметкері тізбеге сәйкес құжаттарды қабылдауды жүзеге асырады және көрсетілетін қызметті берушінің жауапты бөлімшесінің қызметкеріне жолдайды.</w:t>
      </w:r>
    </w:p>
    <w:bookmarkEnd w:id="92"/>
    <w:bookmarkStart w:name="z248" w:id="93"/>
    <w:p>
      <w:pPr>
        <w:spacing w:after="0"/>
        <w:ind w:left="0"/>
        <w:jc w:val="both"/>
      </w:pPr>
      <w:r>
        <w:rPr>
          <w:rFonts w:ascii="Times New Roman"/>
          <w:b w:val="false"/>
          <w:i w:val="false"/>
          <w:color w:val="000000"/>
          <w:sz w:val="28"/>
        </w:rPr>
        <w:t xml:space="preserve">
      11. Жауапты бөлімшенің қызметкері белгіленген мемлекеттік қызметті көрсету үшін қажетті мәліметтер мен деректердің және (немесе) көрсетілетін қызметті алушының Қазақстан Республикасы Су кодексінің </w:t>
      </w:r>
      <w:r>
        <w:rPr>
          <w:rFonts w:ascii="Times New Roman"/>
          <w:b w:val="false"/>
          <w:i w:val="false"/>
          <w:color w:val="000000"/>
          <w:sz w:val="28"/>
        </w:rPr>
        <w:t>42-бабымен</w:t>
      </w:r>
      <w:r>
        <w:rPr>
          <w:rFonts w:ascii="Times New Roman"/>
          <w:b w:val="false"/>
          <w:i w:val="false"/>
          <w:color w:val="000000"/>
          <w:sz w:val="28"/>
        </w:rPr>
        <w:t xml:space="preserve"> және Қазақстан Республикасы Су ресурстары және ирригация министрінің "Су тұтыну мен су бұрудың үлестік нормаларын есептеу әдістемесін бекіту туралы" 2025 жылғы 9 маусымдағы № 116-НҚ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36251 болып тіркелген) сәйкестігін белгіленген талаптарға сәйкес өтініш тіркелген күннен бастап 8 (сегіз) жұмыс күн ішінде қарайды.</w:t>
      </w:r>
    </w:p>
    <w:bookmarkEnd w:id="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Су ресурстары және ирригация министрінің 09.04.2026 </w:t>
      </w:r>
      <w:r>
        <w:rPr>
          <w:rFonts w:ascii="Times New Roman"/>
          <w:b w:val="false"/>
          <w:i w:val="false"/>
          <w:color w:val="000000"/>
          <w:sz w:val="28"/>
        </w:rPr>
        <w:t>№ 104-НҚ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49" w:id="94"/>
    <w:p>
      <w:pPr>
        <w:spacing w:after="0"/>
        <w:ind w:left="0"/>
        <w:jc w:val="both"/>
      </w:pPr>
      <w:r>
        <w:rPr>
          <w:rFonts w:ascii="Times New Roman"/>
          <w:b w:val="false"/>
          <w:i w:val="false"/>
          <w:color w:val="000000"/>
          <w:sz w:val="28"/>
        </w:rPr>
        <w:t>
      12. Оң қорытынды болған жағдайда жауапты бөлімшенің қызметкері арнаулы су пайдалануға рұқсат береді немесе теріс қорытынды болған жағдайда мемлекеттік қызмет көрсетуден бас тарту туралы дәлелді дайындайды, оны тіркеуді жүзеге асырады және уәкілетті органның уәкілетті тұлғасының ЭЦҚ-мен куәландырылған электрондық құжат нысанында өтініш берушіге портал арқылы жібереді.</w:t>
      </w:r>
    </w:p>
    <w:bookmarkEnd w:id="94"/>
    <w:bookmarkStart w:name="z389" w:id="95"/>
    <w:p>
      <w:pPr>
        <w:spacing w:after="0"/>
        <w:ind w:left="0"/>
        <w:jc w:val="both"/>
      </w:pPr>
      <w:r>
        <w:rPr>
          <w:rFonts w:ascii="Times New Roman"/>
          <w:b w:val="false"/>
          <w:i w:val="false"/>
          <w:color w:val="000000"/>
          <w:sz w:val="28"/>
        </w:rPr>
        <w:t>
      12.1. Мемлекеттік қызмет көрсету мерзімін тоқтата тұру көрсетілетін қызметті беруші мемлекеттік қызмет көрсету процесін, оның ішінде көрсетілетін қызметті бірлесіп берушінің шешімі негізінде тоқтата тұру туралы хабарламаны көрсетілетін қызметті алушыға жіберген күннен басталады. Мемлекеттік қызмет көрсету мерзімінің өтуі көрсетілетін қызметті беруші мемлекеттік қызмет көрсету процесін қайта бастау туралы шешім шығарған күннен бастап қайта басталады.</w:t>
      </w:r>
    </w:p>
    <w:bookmarkEnd w:id="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12.1-тармақпен толықтырылды - ҚР Су ресурстары және ирригация министрінің 09.04.2026 </w:t>
      </w:r>
      <w:r>
        <w:rPr>
          <w:rFonts w:ascii="Times New Roman"/>
          <w:b w:val="false"/>
          <w:i w:val="false"/>
          <w:color w:val="000000"/>
          <w:sz w:val="28"/>
        </w:rPr>
        <w:t>№ 104-НҚ</w:t>
      </w:r>
      <w:r>
        <w:rPr>
          <w:rFonts w:ascii="Times New Roman"/>
          <w:b w:val="false"/>
          <w:i w:val="false"/>
          <w:color w:val="ff0000"/>
          <w:sz w:val="28"/>
        </w:rPr>
        <w:t xml:space="preserve"> (12.07.2026 бастап қолданысқа енгізіледі); жаңа редакцияда - ҚР Су ресурстары және ирригация министрінің 30.09.2026 </w:t>
      </w:r>
      <w:r>
        <w:rPr>
          <w:rFonts w:ascii="Times New Roman"/>
          <w:b w:val="false"/>
          <w:i w:val="false"/>
          <w:color w:val="ff0000"/>
          <w:sz w:val="28"/>
        </w:rPr>
        <w:t>№ 323-НҚ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390" w:id="96"/>
    <w:p>
      <w:pPr>
        <w:spacing w:after="0"/>
        <w:ind w:left="0"/>
        <w:jc w:val="both"/>
      </w:pPr>
      <w:r>
        <w:rPr>
          <w:rFonts w:ascii="Times New Roman"/>
          <w:b w:val="false"/>
          <w:i w:val="false"/>
          <w:color w:val="000000"/>
          <w:sz w:val="28"/>
        </w:rPr>
        <w:t>
      12-2. Көрсетілетін қызметті беруші мемлекеттік қызмет көрсету процесін мынадай:</w:t>
      </w:r>
    </w:p>
    <w:bookmarkEnd w:id="96"/>
    <w:p>
      <w:pPr>
        <w:spacing w:after="0"/>
        <w:ind w:left="0"/>
        <w:jc w:val="both"/>
      </w:pPr>
      <w:r>
        <w:rPr>
          <w:rFonts w:ascii="Times New Roman"/>
          <w:b w:val="false"/>
          <w:i w:val="false"/>
          <w:color w:val="000000"/>
          <w:sz w:val="28"/>
        </w:rPr>
        <w:t>
      1) егер көрсетілетін қызметті алушылардың тиісті материалдық немесе материалдық емес игіліктерді алу құқықтарында құқықтық мирасқорлыққа жол берілсе, азамат қайтыс болған (оның ішінде қайтыс болды деп жарияланған) немесе заңды тұлға қайта ұйымдастырылған, таратылған;</w:t>
      </w:r>
    </w:p>
    <w:p>
      <w:pPr>
        <w:spacing w:after="0"/>
        <w:ind w:left="0"/>
        <w:jc w:val="both"/>
      </w:pPr>
      <w:r>
        <w:rPr>
          <w:rFonts w:ascii="Times New Roman"/>
          <w:b w:val="false"/>
          <w:i w:val="false"/>
          <w:color w:val="000000"/>
          <w:sz w:val="28"/>
        </w:rPr>
        <w:t>
      2) азамат Қазақстан Республикасының заңдарында белгіленген тәртіппен әрекетке қабілетсіз және (немесе) әрекет қабілеті шектеулі деп танылған;</w:t>
      </w:r>
    </w:p>
    <w:p>
      <w:pPr>
        <w:spacing w:after="0"/>
        <w:ind w:left="0"/>
        <w:jc w:val="both"/>
      </w:pPr>
      <w:r>
        <w:rPr>
          <w:rFonts w:ascii="Times New Roman"/>
          <w:b w:val="false"/>
          <w:i w:val="false"/>
          <w:color w:val="000000"/>
          <w:sz w:val="28"/>
        </w:rPr>
        <w:t>
      3) мемлекеттік органдар, сот қарайтын немесе Қазақстан Республикасының заңнамасында көзделген өзге де тәртіппен қаралатын мәселелер шешілгенге дейін мемлекеттік қызмет көрсету мүмкін болмаған;</w:t>
      </w:r>
    </w:p>
    <w:p>
      <w:pPr>
        <w:spacing w:after="0"/>
        <w:ind w:left="0"/>
        <w:jc w:val="both"/>
      </w:pPr>
      <w:r>
        <w:rPr>
          <w:rFonts w:ascii="Times New Roman"/>
          <w:b w:val="false"/>
          <w:i w:val="false"/>
          <w:color w:val="000000"/>
          <w:sz w:val="28"/>
        </w:rPr>
        <w:t>
      4) көрсетілетін қызметті алушы ұсынған өтініште және (немесе) құжаттарда қателер немесе дәлсіздіктердің анықталуы, олар нысаны мен мазмұны бойынша талаптарға сәйкес келмеуі, осы Қағидалардың 8-тармағына сәйкес құжаттардың толық топтамасы ұсынылмаған жағдайларда тоқтатады.</w:t>
      </w:r>
    </w:p>
    <w:p>
      <w:pPr>
        <w:spacing w:after="0"/>
        <w:ind w:left="0"/>
        <w:jc w:val="both"/>
      </w:pPr>
      <w:r>
        <w:rPr>
          <w:rFonts w:ascii="Times New Roman"/>
          <w:b w:val="false"/>
          <w:i w:val="false"/>
          <w:color w:val="000000"/>
          <w:sz w:val="28"/>
        </w:rPr>
        <w:t>
      Көрсетілетін қызметті алушы анықталған кемшіліктер тоқтата тұру мерзімі шегінде жойылғаннан кейін құжаттарды қайта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12-2-тармақпен толықтырылды - ҚР Су ресурстары және ирригация министрінің 09.04.2026 </w:t>
      </w:r>
      <w:r>
        <w:rPr>
          <w:rFonts w:ascii="Times New Roman"/>
          <w:b w:val="false"/>
          <w:i w:val="false"/>
          <w:color w:val="000000"/>
          <w:sz w:val="28"/>
        </w:rPr>
        <w:t>№ 104-НҚ</w:t>
      </w:r>
      <w:r>
        <w:rPr>
          <w:rFonts w:ascii="Times New Roman"/>
          <w:b w:val="false"/>
          <w:i w:val="false"/>
          <w:color w:val="ff0000"/>
          <w:sz w:val="28"/>
        </w:rPr>
        <w:t xml:space="preserve"> (12.07.2026 бастап қолданысқа енгізіледі); жаңа редакцияда - ҚР Су ресурстары және ирригация министрінің 30.09.2026 </w:t>
      </w:r>
      <w:r>
        <w:rPr>
          <w:rFonts w:ascii="Times New Roman"/>
          <w:b w:val="false"/>
          <w:i w:val="false"/>
          <w:color w:val="ff0000"/>
          <w:sz w:val="28"/>
        </w:rPr>
        <w:t>№ 323-НҚ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394" w:id="97"/>
    <w:p>
      <w:pPr>
        <w:spacing w:after="0"/>
        <w:ind w:left="0"/>
        <w:jc w:val="both"/>
      </w:pPr>
      <w:r>
        <w:rPr>
          <w:rFonts w:ascii="Times New Roman"/>
          <w:b w:val="false"/>
          <w:i w:val="false"/>
          <w:color w:val="000000"/>
          <w:sz w:val="28"/>
        </w:rPr>
        <w:t>
      12-3. Мемлекеттік қызмет көрсету процесі:</w:t>
      </w:r>
    </w:p>
    <w:bookmarkEnd w:id="97"/>
    <w:p>
      <w:pPr>
        <w:spacing w:after="0"/>
        <w:ind w:left="0"/>
        <w:jc w:val="both"/>
      </w:pPr>
      <w:r>
        <w:rPr>
          <w:rFonts w:ascii="Times New Roman"/>
          <w:b w:val="false"/>
          <w:i w:val="false"/>
          <w:color w:val="000000"/>
          <w:sz w:val="28"/>
        </w:rPr>
        <w:t>
      1) осы Қағидалардың 12-2-тармағының 1) және 2) тармақшаларында көзделген жағдайларда – тиісті тұлғаның құқықтық мирасқоры айқындалғанға дейін немесе әрекетке қабілетсіз адамға қорғаншы тағайындау;</w:t>
      </w:r>
    </w:p>
    <w:p>
      <w:pPr>
        <w:spacing w:after="0"/>
        <w:ind w:left="0"/>
        <w:jc w:val="both"/>
      </w:pPr>
      <w:r>
        <w:rPr>
          <w:rFonts w:ascii="Times New Roman"/>
          <w:b w:val="false"/>
          <w:i w:val="false"/>
          <w:color w:val="000000"/>
          <w:sz w:val="28"/>
        </w:rPr>
        <w:t>
      2) осы Қағидалардың 12-2-тармағының 3) тармақшасында көзделген жағдайларда – мемлекеттік орган позицияны айқындағанға немесе кіргенге дейін сот актісінің немесе мәселені шешудің заңды күшіне Қазақстан Республикасының заңнамасында көзделген өзге де тәртіппен;</w:t>
      </w:r>
    </w:p>
    <w:p>
      <w:pPr>
        <w:spacing w:after="0"/>
        <w:ind w:left="0"/>
        <w:jc w:val="both"/>
      </w:pPr>
      <w:r>
        <w:rPr>
          <w:rFonts w:ascii="Times New Roman"/>
          <w:b w:val="false"/>
          <w:i w:val="false"/>
          <w:color w:val="000000"/>
          <w:sz w:val="28"/>
        </w:rPr>
        <w:t>
      3) осы Қағидалардың 12-2-тармағының 4) тармақшасында көзделген жағдайларда – 3 (үш) жұмыс күні ішінде анықталған кемшіліктер жойылғанға дейін тоқтатыла тұрады.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12-3-тармақпен толықтырылды - ҚР Су ресурстары және ирригация министрінің 09.04.2026 </w:t>
      </w:r>
      <w:r>
        <w:rPr>
          <w:rFonts w:ascii="Times New Roman"/>
          <w:b w:val="false"/>
          <w:i w:val="false"/>
          <w:color w:val="000000"/>
          <w:sz w:val="28"/>
        </w:rPr>
        <w:t>№ 104-НҚ</w:t>
      </w:r>
      <w:r>
        <w:rPr>
          <w:rFonts w:ascii="Times New Roman"/>
          <w:b w:val="false"/>
          <w:i w:val="false"/>
          <w:color w:val="ff0000"/>
          <w:sz w:val="28"/>
        </w:rPr>
        <w:t xml:space="preserve"> (12.07.2026 бастап қолданысқа енгізіледі); жаңа редакцияда - ҚР Су ресурстары және ирригация министрінің 30.09.2026 </w:t>
      </w:r>
      <w:r>
        <w:rPr>
          <w:rFonts w:ascii="Times New Roman"/>
          <w:b w:val="false"/>
          <w:i w:val="false"/>
          <w:color w:val="ff0000"/>
          <w:sz w:val="28"/>
        </w:rPr>
        <w:t>№ 323-НҚ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397" w:id="98"/>
    <w:p>
      <w:pPr>
        <w:spacing w:after="0"/>
        <w:ind w:left="0"/>
        <w:jc w:val="both"/>
      </w:pPr>
      <w:r>
        <w:rPr>
          <w:rFonts w:ascii="Times New Roman"/>
          <w:b w:val="false"/>
          <w:i w:val="false"/>
          <w:color w:val="000000"/>
          <w:sz w:val="28"/>
        </w:rPr>
        <w:t>
      12-4. Көрсетілетін қызметті беруші көрсетілетін қызметті алушының өтінішхаты бойынша немесе өз бастамасы бойынша мемлекеттік қызмет көрсету процесін мынадай:</w:t>
      </w:r>
    </w:p>
    <w:bookmarkEnd w:id="98"/>
    <w:bookmarkStart w:name="z398" w:id="99"/>
    <w:p>
      <w:pPr>
        <w:spacing w:after="0"/>
        <w:ind w:left="0"/>
        <w:jc w:val="both"/>
      </w:pPr>
      <w:r>
        <w:rPr>
          <w:rFonts w:ascii="Times New Roman"/>
          <w:b w:val="false"/>
          <w:i w:val="false"/>
          <w:color w:val="000000"/>
          <w:sz w:val="28"/>
        </w:rPr>
        <w:t>
      1) қызмет көрсетудің одан арғы процесіне уақытша кедергі келтіретін еңсерілмейтін күш әсер еткен жағдайда тоқтата тұрады. Мемлекеттік қызмет көрсетудің одан арғы процесіне уақытша кедергі келтіретін еңсерілмейтін күштің әсер етуі деп төтенше жағдайды енгізу, табиғи және техногендік сипаттағы төтенше жағдай қатері немесе оның туындауы түсініледі;</w:t>
      </w:r>
    </w:p>
    <w:bookmarkEnd w:id="99"/>
    <w:bookmarkStart w:name="z399" w:id="100"/>
    <w:p>
      <w:pPr>
        <w:spacing w:after="0"/>
        <w:ind w:left="0"/>
        <w:jc w:val="both"/>
      </w:pPr>
      <w:r>
        <w:rPr>
          <w:rFonts w:ascii="Times New Roman"/>
          <w:b w:val="false"/>
          <w:i w:val="false"/>
          <w:color w:val="000000"/>
          <w:sz w:val="28"/>
        </w:rPr>
        <w:t>
      2)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мерзімде қызметтік іссапарда, медициналық ұйымда стационарлық емделуде болған жағдайда тоқтата тұрады.</w:t>
      </w:r>
    </w:p>
    <w:bookmarkEnd w:id="1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12-4-тармақпен толықтырылды - ҚР Су ресурстары және ирригация министрінің 09.04.2026 </w:t>
      </w:r>
      <w:r>
        <w:rPr>
          <w:rFonts w:ascii="Times New Roman"/>
          <w:b w:val="false"/>
          <w:i w:val="false"/>
          <w:color w:val="000000"/>
          <w:sz w:val="28"/>
        </w:rPr>
        <w:t>№ 104-НҚ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 Алып тасталды - ҚР Су ресурстары және ирригация министрінің 30.09.2026 </w:t>
      </w:r>
      <w:r>
        <w:rPr>
          <w:rFonts w:ascii="Times New Roman"/>
          <w:b w:val="false"/>
          <w:i w:val="false"/>
          <w:color w:val="ff0000"/>
          <w:sz w:val="28"/>
        </w:rPr>
        <w:t>№ 323-НҚ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 Алып тасталды - ҚР Су ресурстары және ирригация министрінің 30.09.2026 </w:t>
      </w:r>
      <w:r>
        <w:rPr>
          <w:rFonts w:ascii="Times New Roman"/>
          <w:b w:val="false"/>
          <w:i w:val="false"/>
          <w:color w:val="ff0000"/>
          <w:sz w:val="28"/>
        </w:rPr>
        <w:t>№ 323-НҚ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00" w:id="101"/>
    <w:p>
      <w:pPr>
        <w:spacing w:after="0"/>
        <w:ind w:left="0"/>
        <w:jc w:val="both"/>
      </w:pPr>
      <w:r>
        <w:rPr>
          <w:rFonts w:ascii="Times New Roman"/>
          <w:b w:val="false"/>
          <w:i w:val="false"/>
          <w:color w:val="000000"/>
          <w:sz w:val="28"/>
        </w:rPr>
        <w:t>
      14-1. Жауапта көрсетілетін қызметті беруші мемлекеттік қызмет көрсетуден уәжді бас тартуды беру туралы шешім қабылдаған негіздемелер бар негіздердің толық тізбесі, сондай-ақ шағым жасау мерзімдері мен тәртібі көрсетіледі.</w:t>
      </w:r>
    </w:p>
    <w:bookmarkEnd w:id="1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14-1-тармақпен толықтырылды - ҚР Су ресурстары және ирригация министрінің 09.04.2026 </w:t>
      </w:r>
      <w:r>
        <w:rPr>
          <w:rFonts w:ascii="Times New Roman"/>
          <w:b w:val="false"/>
          <w:i w:val="false"/>
          <w:color w:val="000000"/>
          <w:sz w:val="28"/>
        </w:rPr>
        <w:t>№ 104-НҚ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52" w:id="102"/>
    <w:p>
      <w:pPr>
        <w:spacing w:after="0"/>
        <w:ind w:left="0"/>
        <w:jc w:val="both"/>
      </w:pPr>
      <w:r>
        <w:rPr>
          <w:rFonts w:ascii="Times New Roman"/>
          <w:b w:val="false"/>
          <w:i w:val="false"/>
          <w:color w:val="000000"/>
          <w:sz w:val="28"/>
        </w:rPr>
        <w:t>
      15. Көрсетілетін қызметті беруші мемлекеттік қызметтер көрсету мониторингінің цифрлық жүйесіне мынадай кезеңдер туралы мәліметтерді енгізуді қамтамасыз етеді: өтінішті қабылдау, тіркеу, қарауға жіберу, аралық кезеңдер, мемлекеттік қызмет көрсету нәтижесі.</w:t>
      </w:r>
    </w:p>
    <w:bookmarkEnd w:id="1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Су ресурстары және ирригация министрінің 09.04.2026 </w:t>
      </w:r>
      <w:r>
        <w:rPr>
          <w:rFonts w:ascii="Times New Roman"/>
          <w:b w:val="false"/>
          <w:i w:val="false"/>
          <w:color w:val="000000"/>
          <w:sz w:val="28"/>
        </w:rPr>
        <w:t>№ 104-НҚ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53" w:id="103"/>
    <w:p>
      <w:pPr>
        <w:spacing w:after="0"/>
        <w:ind w:left="0"/>
        <w:jc w:val="left"/>
      </w:pPr>
      <w:r>
        <w:rPr>
          <w:rFonts w:ascii="Times New Roman"/>
          <w:b/>
          <w:i w:val="false"/>
          <w:color w:val="000000"/>
        </w:rPr>
        <w:t xml:space="preserve"> 3-тарау. Мемлекеттік қызмет көрсету мәселелері бойынша көрсетілетін қызметті берушінің және (немесе) оның лауазымды адамдарының шешімдеріне, әрекетіне (әрекетсіздігіне) шағымдану тәртібі</w:t>
      </w:r>
    </w:p>
    <w:bookmarkEnd w:id="103"/>
    <w:bookmarkStart w:name="z254" w:id="104"/>
    <w:p>
      <w:pPr>
        <w:spacing w:after="0"/>
        <w:ind w:left="0"/>
        <w:jc w:val="both"/>
      </w:pPr>
      <w:r>
        <w:rPr>
          <w:rFonts w:ascii="Times New Roman"/>
          <w:b w:val="false"/>
          <w:i w:val="false"/>
          <w:color w:val="000000"/>
          <w:sz w:val="28"/>
        </w:rPr>
        <w:t>
      16. Мемлекеттік қызмет көрсету мәселелері бойынша шағымды жоғары әкімшілік орган, лауазымды адам, мемлекеттік қызмет көрсету сапасын бағалау және бақылау жөніндегі уәкілетті орган (бұдан әрі – шағымды қарайтын орган) қарайды.</w:t>
      </w:r>
    </w:p>
    <w:bookmarkEnd w:id="104"/>
    <w:bookmarkStart w:name="z255" w:id="105"/>
    <w:p>
      <w:pPr>
        <w:spacing w:after="0"/>
        <w:ind w:left="0"/>
        <w:jc w:val="both"/>
      </w:pPr>
      <w:r>
        <w:rPr>
          <w:rFonts w:ascii="Times New Roman"/>
          <w:b w:val="false"/>
          <w:i w:val="false"/>
          <w:color w:val="000000"/>
          <w:sz w:val="28"/>
        </w:rPr>
        <w:t>
      17. Көрсетілетін қызметті беруші шешіміне, әрекетіне (әрекетсіздігіне) шағым жасалған лауазымды адам шағым түскен күннен бастап 3 (үш) жұмыс күнінен кешіктірмей оны және әкімшілік істі шағымды қарайтын органға жібереді.</w:t>
      </w:r>
    </w:p>
    <w:bookmarkEnd w:id="105"/>
    <w:p>
      <w:pPr>
        <w:spacing w:after="0"/>
        <w:ind w:left="0"/>
        <w:jc w:val="both"/>
      </w:pPr>
      <w:r>
        <w:rPr>
          <w:rFonts w:ascii="Times New Roman"/>
          <w:b w:val="false"/>
          <w:i w:val="false"/>
          <w:color w:val="000000"/>
          <w:sz w:val="28"/>
        </w:rPr>
        <w:t xml:space="preserve">
      Бұл ретте, Қазақстан Республикасы Әкімшілік рәсімдік-процестік кодексінің 91-бабының </w:t>
      </w:r>
      <w:r>
        <w:rPr>
          <w:rFonts w:ascii="Times New Roman"/>
          <w:b w:val="false"/>
          <w:i w:val="false"/>
          <w:color w:val="000000"/>
          <w:sz w:val="28"/>
        </w:rPr>
        <w:t>4-тармағына</w:t>
      </w:r>
      <w:r>
        <w:rPr>
          <w:rFonts w:ascii="Times New Roman"/>
          <w:b w:val="false"/>
          <w:i w:val="false"/>
          <w:color w:val="000000"/>
          <w:sz w:val="28"/>
        </w:rPr>
        <w:t xml:space="preserve"> сәйкес көрсетілетін қызметті беруші, әкімшілік актісіне, әкімшілік әрекетіне (әрекетсіздігіне) шағым жасалатын лауазымды адам, егер ол үш жұмыс күні ішінде шағымда көрсетілген талаптарды толық қанағаттандыратын қолайлы әкімшілік акт қабылдаса, әкімшілік әрекет жасаса, шағымды қарайтын органға шағымды жібермеуге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Су ресурстары және ирригация министрінің 30.09.2026 </w:t>
      </w:r>
      <w:r>
        <w:rPr>
          <w:rFonts w:ascii="Times New Roman"/>
          <w:b w:val="false"/>
          <w:i w:val="false"/>
          <w:color w:val="ff0000"/>
          <w:sz w:val="28"/>
        </w:rPr>
        <w:t>№ 323-НҚ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56" w:id="106"/>
    <w:p>
      <w:pPr>
        <w:spacing w:after="0"/>
        <w:ind w:left="0"/>
        <w:jc w:val="both"/>
      </w:pPr>
      <w:r>
        <w:rPr>
          <w:rFonts w:ascii="Times New Roman"/>
          <w:b w:val="false"/>
          <w:i w:val="false"/>
          <w:color w:val="000000"/>
          <w:sz w:val="28"/>
        </w:rPr>
        <w:t xml:space="preserve">
      18. Көрсетілетін қызметті берушіге түскен көрсетілетін қызметті алушының шағымы Заңның </w:t>
      </w:r>
      <w:r>
        <w:rPr>
          <w:rFonts w:ascii="Times New Roman"/>
          <w:b w:val="false"/>
          <w:i w:val="false"/>
          <w:color w:val="000000"/>
          <w:sz w:val="28"/>
        </w:rPr>
        <w:t>25-бабы</w:t>
      </w:r>
      <w:r>
        <w:rPr>
          <w:rFonts w:ascii="Times New Roman"/>
          <w:b w:val="false"/>
          <w:i w:val="false"/>
          <w:color w:val="000000"/>
          <w:sz w:val="28"/>
        </w:rPr>
        <w:t xml:space="preserve"> 2-тармағына сәйкес тіркелген күнінен бастап 5 (бес) жұмыс күні ішінде қаралуға тиіс.</w:t>
      </w:r>
    </w:p>
    <w:bookmarkEnd w:id="106"/>
    <w:bookmarkStart w:name="z257" w:id="107"/>
    <w:p>
      <w:pPr>
        <w:spacing w:after="0"/>
        <w:ind w:left="0"/>
        <w:jc w:val="both"/>
      </w:pPr>
      <w:r>
        <w:rPr>
          <w:rFonts w:ascii="Times New Roman"/>
          <w:b w:val="false"/>
          <w:i w:val="false"/>
          <w:color w:val="000000"/>
          <w:sz w:val="28"/>
        </w:rPr>
        <w:t>
      19. Мемлекеттік қызмет көрсету сапасын бағалау және бақылау жөніндегі уәкілетті органға түскен көрсетілетін қызметті алушының шағымы тіркелген күнінен бастап 15 (он бес) жұмыс күні ішінде қаралуға тиіс.</w:t>
      </w:r>
    </w:p>
    <w:bookmarkEnd w:id="107"/>
    <w:bookmarkStart w:name="z258" w:id="108"/>
    <w:p>
      <w:pPr>
        <w:spacing w:after="0"/>
        <w:ind w:left="0"/>
        <w:jc w:val="both"/>
      </w:pPr>
      <w:r>
        <w:rPr>
          <w:rFonts w:ascii="Times New Roman"/>
          <w:b w:val="false"/>
          <w:i w:val="false"/>
          <w:color w:val="000000"/>
          <w:sz w:val="28"/>
        </w:rPr>
        <w:t>
      20. Егер заңда өзгеше көзделмесе, ӘРПК 91-бабында көзделген сотқа жүгінуге сотқа дейінгі тәртіппен шағым жасалғаннан кейін сотқа жүгінуге жол беріледі.</w:t>
      </w:r>
    </w:p>
    <w:bookmarkEnd w:id="10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"Су тұтыну мен су бұрудың</w:t>
            </w:r>
            <w:r>
              <w:br/>
            </w:r>
            <w:r>
              <w:rPr>
                <w:rFonts w:ascii="Times New Roman"/>
                <w:b w:val="false"/>
                <w:i w:val="false"/>
                <w:color w:val="000000"/>
                <w:sz w:val="20"/>
              </w:rPr>
              <w:t>үлестік нормаларын келісу"</w:t>
            </w:r>
            <w:r>
              <w:br/>
            </w:r>
            <w:r>
              <w:rPr>
                <w:rFonts w:ascii="Times New Roman"/>
                <w:b w:val="false"/>
                <w:i w:val="false"/>
                <w:color w:val="000000"/>
                <w:sz w:val="20"/>
              </w:rPr>
              <w:t>мемлекеттік қызмет</w:t>
            </w:r>
            <w:r>
              <w:br/>
            </w:r>
            <w:r>
              <w:rPr>
                <w:rFonts w:ascii="Times New Roman"/>
                <w:b w:val="false"/>
                <w:i w:val="false"/>
                <w:color w:val="000000"/>
                <w:sz w:val="20"/>
              </w:rPr>
              <w:t>көрсету қағидасына</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ff0000"/>
          <w:sz w:val="28"/>
        </w:rPr>
        <w:t xml:space="preserve">
      Ескерту. 1-қосымша жаңа редакцияда - ҚР Су ресурстары және ирригация министрінің 09.04.2026 </w:t>
      </w:r>
      <w:r>
        <w:rPr>
          <w:rFonts w:ascii="Times New Roman"/>
          <w:b w:val="false"/>
          <w:i w:val="false"/>
          <w:color w:val="ff0000"/>
          <w:sz w:val="28"/>
        </w:rPr>
        <w:t>№ 104-НҚ</w:t>
      </w:r>
      <w:r>
        <w:rPr>
          <w:rFonts w:ascii="Times New Roman"/>
          <w:b w:val="false"/>
          <w:i w:val="false"/>
          <w:color w:val="ff0000"/>
          <w:sz w:val="28"/>
        </w:rPr>
        <w:t xml:space="preserve"> (12.07.2026 бастап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Кімге:_________________________________________________________________________________________</w:t>
            </w:r>
          </w:p>
          <w:p>
            <w:pPr>
              <w:spacing w:after="20"/>
              <w:ind w:left="20"/>
              <w:jc w:val="both"/>
            </w:pPr>
            <w:r>
              <w:rPr>
                <w:rFonts w:ascii="Times New Roman"/>
                <w:b w:val="false"/>
                <w:i w:val="false"/>
                <w:color w:val="000000"/>
                <w:sz w:val="20"/>
              </w:rPr>
              <w:t>
(мемлекеттік органның толық атауы)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Кімнен:________________________________________________________________________________________</w:t>
            </w:r>
          </w:p>
          <w:p>
            <w:pPr>
              <w:spacing w:after="20"/>
              <w:ind w:left="20"/>
              <w:jc w:val="both"/>
            </w:pPr>
            <w:r>
              <w:rPr>
                <w:rFonts w:ascii="Times New Roman"/>
                <w:b w:val="false"/>
                <w:i w:val="false"/>
                <w:color w:val="000000"/>
                <w:sz w:val="20"/>
              </w:rPr>
              <w:t>
(жеке тұлғаның аты, әкесінің аты (бар болса), тегі немесе заңды тұлғаның толық атауы)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 (өтініш беруші/уәкілетті өкіл) береді _______________________________________________________</w:t>
            </w:r>
          </w:p>
          <w:p>
            <w:pPr>
              <w:spacing w:after="20"/>
              <w:ind w:left="20"/>
              <w:jc w:val="both"/>
            </w:pPr>
            <w:r>
              <w:rPr>
                <w:rFonts w:ascii="Times New Roman"/>
                <w:b w:val="false"/>
                <w:i w:val="false"/>
                <w:color w:val="000000"/>
                <w:sz w:val="20"/>
              </w:rPr>
              <w:t>
Өтініш беруші:</w:t>
            </w:r>
          </w:p>
          <w:p>
            <w:pPr>
              <w:spacing w:after="20"/>
              <w:ind w:left="20"/>
              <w:jc w:val="both"/>
            </w:pPr>
            <w:r>
              <w:rPr>
                <w:rFonts w:ascii="Times New Roman"/>
                <w:b w:val="false"/>
                <w:i w:val="false"/>
                <w:color w:val="000000"/>
                <w:sz w:val="20"/>
              </w:rPr>
              <w:t>
Өтініш иесінің мекенжайы __________________________________________________</w:t>
            </w:r>
          </w:p>
          <w:p>
            <w:pPr>
              <w:spacing w:after="20"/>
              <w:ind w:left="20"/>
              <w:jc w:val="both"/>
            </w:pPr>
            <w:r>
              <w:rPr>
                <w:rFonts w:ascii="Times New Roman"/>
                <w:b w:val="false"/>
                <w:i w:val="false"/>
                <w:color w:val="000000"/>
                <w:sz w:val="20"/>
              </w:rPr>
              <w:t>
(индекс, қала, аудан, облыс, көше, үйдің нөмірі, телефон)</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иесінің деректемелері_______________________________________________</w:t>
            </w:r>
          </w:p>
          <w:p>
            <w:pPr>
              <w:spacing w:after="20"/>
              <w:ind w:left="20"/>
              <w:jc w:val="both"/>
            </w:pPr>
            <w:r>
              <w:rPr>
                <w:rFonts w:ascii="Times New Roman"/>
                <w:b w:val="false"/>
                <w:i w:val="false"/>
                <w:color w:val="000000"/>
                <w:sz w:val="20"/>
              </w:rPr>
              <w:t>
(жеке тұлғалар үшін - жеке сәйкестендiру нөмiрi, заңды тұлғалар үшін - бизнес-сәйкестендiру нөмiрi)</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өкіл:</w:t>
            </w:r>
          </w:p>
          <w:p>
            <w:pPr>
              <w:spacing w:after="20"/>
              <w:ind w:left="20"/>
              <w:jc w:val="both"/>
            </w:pPr>
            <w:r>
              <w:rPr>
                <w:rFonts w:ascii="Times New Roman"/>
                <w:b w:val="false"/>
                <w:i w:val="false"/>
                <w:color w:val="000000"/>
                <w:sz w:val="20"/>
              </w:rPr>
              <w:t>
Өкілдің деректемелері____________________________________________________________________________</w:t>
            </w:r>
          </w:p>
        </w:tc>
      </w:tr>
    </w:tbl>
    <w:p>
      <w:pPr>
        <w:spacing w:after="0"/>
        <w:ind w:left="0"/>
        <w:jc w:val="both"/>
      </w:pPr>
      <w:r>
        <w:rPr>
          <w:rFonts w:ascii="Times New Roman"/>
          <w:b w:val="false"/>
          <w:i w:val="false"/>
          <w:color w:val="000000"/>
          <w:sz w:val="28"/>
        </w:rPr>
        <w:t>
      (жеке тұлғалар үшін - жеке сәйкестендiру нөмiрi, заңды тұлғалар үшін - бизнес-сәйкестендiру нөмiрi)</w:t>
      </w:r>
    </w:p>
    <w:p>
      <w:pPr>
        <w:spacing w:after="0"/>
        <w:ind w:left="0"/>
        <w:jc w:val="both"/>
      </w:pPr>
      <w:r>
        <w:rPr>
          <w:rFonts w:ascii="Times New Roman"/>
          <w:b w:val="false"/>
          <w:i w:val="false"/>
          <w:color w:val="000000"/>
          <w:sz w:val="28"/>
        </w:rPr>
        <w:t>
      Сенімхаттың деректемелері__________________________________________________</w:t>
      </w:r>
    </w:p>
    <w:p>
      <w:pPr>
        <w:spacing w:after="0"/>
        <w:ind w:left="0"/>
        <w:jc w:val="both"/>
      </w:pPr>
      <w:r>
        <w:rPr>
          <w:rFonts w:ascii="Times New Roman"/>
          <w:b w:val="false"/>
          <w:i w:val="false"/>
          <w:color w:val="000000"/>
          <w:sz w:val="28"/>
        </w:rPr>
        <w:t>
      (нөмірі, күні, кім берді)</w:t>
      </w:r>
    </w:p>
    <w:p>
      <w:pPr>
        <w:spacing w:after="0"/>
        <w:ind w:left="0"/>
        <w:jc w:val="left"/>
      </w:pPr>
      <w:r>
        <w:rPr>
          <w:rFonts w:ascii="Times New Roman"/>
          <w:b/>
          <w:i w:val="false"/>
          <w:color w:val="000000"/>
        </w:rPr>
        <w:t xml:space="preserve"> ӨТІНІШ</w:t>
      </w:r>
    </w:p>
    <w:p>
      <w:pPr>
        <w:spacing w:after="0"/>
        <w:ind w:left="0"/>
        <w:jc w:val="both"/>
      </w:pPr>
      <w:r>
        <w:rPr>
          <w:rFonts w:ascii="Times New Roman"/>
          <w:b w:val="false"/>
          <w:i w:val="false"/>
          <w:color w:val="000000"/>
          <w:sz w:val="28"/>
        </w:rPr>
        <w:t>
      Су тұтынудың және су бұрудың үлестік нормаларын келісуді сұраймын.</w:t>
      </w:r>
    </w:p>
    <w:p>
      <w:pPr>
        <w:spacing w:after="0"/>
        <w:ind w:left="0"/>
        <w:jc w:val="both"/>
      </w:pPr>
      <w:r>
        <w:rPr>
          <w:rFonts w:ascii="Times New Roman"/>
          <w:b w:val="false"/>
          <w:i w:val="false"/>
          <w:color w:val="000000"/>
          <w:sz w:val="28"/>
        </w:rPr>
        <w:t>
      Мәліметтердің дұрыстығын растаймын. Цифрлық жүйелерде қамтылған заңмен қорғалатын құпияны құрайтын мәліметтерді пайдалануға келісемін.</w:t>
      </w:r>
    </w:p>
    <w:p>
      <w:pPr>
        <w:spacing w:after="0"/>
        <w:ind w:left="0"/>
        <w:jc w:val="both"/>
      </w:pPr>
      <w:r>
        <w:rPr>
          <w:rFonts w:ascii="Times New Roman"/>
          <w:b w:val="false"/>
          <w:i w:val="false"/>
          <w:color w:val="000000"/>
          <w:sz w:val="28"/>
        </w:rPr>
        <w:t>
      Өтініш иесі ________________________________________________________________</w:t>
      </w:r>
    </w:p>
    <w:p>
      <w:pPr>
        <w:spacing w:after="0"/>
        <w:ind w:left="0"/>
        <w:jc w:val="both"/>
      </w:pPr>
      <w:r>
        <w:rPr>
          <w:rFonts w:ascii="Times New Roman"/>
          <w:b w:val="false"/>
          <w:i w:val="false"/>
          <w:color w:val="000000"/>
          <w:sz w:val="28"/>
        </w:rPr>
        <w:t>
      (тегі, аты, әкесінің аты (болған жағдайда))</w:t>
      </w:r>
    </w:p>
    <w:p>
      <w:pPr>
        <w:spacing w:after="0"/>
        <w:ind w:left="0"/>
        <w:jc w:val="both"/>
      </w:pPr>
      <w:r>
        <w:rPr>
          <w:rFonts w:ascii="Times New Roman"/>
          <w:b w:val="false"/>
          <w:i w:val="false"/>
          <w:color w:val="000000"/>
          <w:sz w:val="28"/>
        </w:rPr>
        <w:t>
      20__жылғы " " 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"Су тұтыну мен су бұрудың</w:t>
            </w:r>
            <w:r>
              <w:br/>
            </w:r>
            <w:r>
              <w:rPr>
                <w:rFonts w:ascii="Times New Roman"/>
                <w:b w:val="false"/>
                <w:i w:val="false"/>
                <w:color w:val="000000"/>
                <w:sz w:val="20"/>
              </w:rPr>
              <w:t>үлестік нормаларын келісу"</w:t>
            </w:r>
            <w:r>
              <w:br/>
            </w:r>
            <w:r>
              <w:rPr>
                <w:rFonts w:ascii="Times New Roman"/>
                <w:b w:val="false"/>
                <w:i w:val="false"/>
                <w:color w:val="000000"/>
                <w:sz w:val="20"/>
              </w:rPr>
              <w:t>мемлекеттік қызмет</w:t>
            </w:r>
            <w:r>
              <w:br/>
            </w:r>
            <w:r>
              <w:rPr>
                <w:rFonts w:ascii="Times New Roman"/>
                <w:b w:val="false"/>
                <w:i w:val="false"/>
                <w:color w:val="000000"/>
                <w:sz w:val="20"/>
              </w:rPr>
              <w:t>көрсету қағидасына</w:t>
            </w:r>
            <w:r>
              <w:br/>
            </w:r>
            <w:r>
              <w:rPr>
                <w:rFonts w:ascii="Times New Roman"/>
                <w:b w:val="false"/>
                <w:i w:val="false"/>
                <w:color w:val="000000"/>
                <w:sz w:val="20"/>
              </w:rPr>
              <w:t>2-қосымша</w:t>
            </w:r>
          </w:p>
        </w:tc>
      </w:tr>
    </w:tbl>
    <w:bookmarkStart w:name="z262" w:id="109"/>
    <w:p>
      <w:pPr>
        <w:spacing w:after="0"/>
        <w:ind w:left="0"/>
        <w:jc w:val="left"/>
      </w:pPr>
      <w:r>
        <w:rPr>
          <w:rFonts w:ascii="Times New Roman"/>
          <w:b/>
          <w:i w:val="false"/>
          <w:color w:val="000000"/>
        </w:rPr>
        <w:t xml:space="preserve"> "Су тұтыну мен су бұрудың үлестік нормаларын келісу" мемлекеттік қызметтерді көрсетуге қойылатын негізгі талаптардың тізбесі</w:t>
      </w:r>
    </w:p>
    <w:bookmarkEnd w:id="109"/>
    <w:p>
      <w:pPr>
        <w:spacing w:after="0"/>
        <w:ind w:left="0"/>
        <w:jc w:val="both"/>
      </w:pPr>
      <w:r>
        <w:rPr>
          <w:rFonts w:ascii="Times New Roman"/>
          <w:b w:val="false"/>
          <w:i w:val="false"/>
          <w:color w:val="ff0000"/>
          <w:sz w:val="28"/>
        </w:rPr>
        <w:t xml:space="preserve">
      Ескерту. 2-қосымша жаңа редакцияда - ҚР Су ресурстары және ирригация министрінің 09.04.2026 </w:t>
      </w:r>
      <w:r>
        <w:rPr>
          <w:rFonts w:ascii="Times New Roman"/>
          <w:b w:val="false"/>
          <w:i w:val="false"/>
          <w:color w:val="ff0000"/>
          <w:sz w:val="28"/>
        </w:rPr>
        <w:t>№ 104-НҚ</w:t>
      </w:r>
      <w:r>
        <w:rPr>
          <w:rFonts w:ascii="Times New Roman"/>
          <w:b w:val="false"/>
          <w:i w:val="false"/>
          <w:color w:val="ff0000"/>
          <w:sz w:val="28"/>
        </w:rPr>
        <w:t xml:space="preserve"> (12.07.2026 бастап қолданысқа енгізіледі); өзгеріс енгізілді - ҚР Су ресурстары және ирригация министрінің 30.09.2026 </w:t>
      </w:r>
      <w:r>
        <w:rPr>
          <w:rFonts w:ascii="Times New Roman"/>
          <w:b w:val="false"/>
          <w:i w:val="false"/>
          <w:color w:val="ff0000"/>
          <w:sz w:val="28"/>
        </w:rPr>
        <w:t>№ 323-НҚ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қызметтің атауы "Су тұтыну мен су бұрудың үлестік нормаларын келісу"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Су ресурстары және ирригация министрлігі Су ресурстарын реттеу, қорғау және пайдалану комитеті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веб-порталы www.egov.kz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қабылданған сәттен бастап 10 (он)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тұтыну мен су бұрудың үлестік нормаларын келісу немесе мемлекеттік қызмет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 – Қазақстан Республикасының Еңбек кодексіне сәйкес демалыс және мереке күндерін қоспағанда, дүйсенбіден бастап жұманы қоса алғанда, белгіленген жұмыс кестесіне сәйкес сағат 13.00-ден 14.30-ға дейінгі түскі үзіліспен сағат 8.00-ден 17.30-ға дейін.</w:t>
            </w:r>
          </w:p>
          <w:p>
            <w:pPr>
              <w:spacing w:after="20"/>
              <w:ind w:left="20"/>
              <w:jc w:val="both"/>
            </w:pPr>
            <w:r>
              <w:rPr>
                <w:rFonts w:ascii="Times New Roman"/>
                <w:b w:val="false"/>
                <w:i w:val="false"/>
                <w:color w:val="000000"/>
                <w:sz w:val="20"/>
              </w:rPr>
              <w:t>
Порталдың жұмысы – жөндеу жұмыстарын жүргізуге байланысты техникалық үзілістерді қоспағанда, тәулік бойы (егер мемлекеттік қызмет көрсетуге өтініш жұмыс күні аяқталғанға дейін 2 (екі) сағат бұрын немесе көрсетілетін қызметті берушінің жұмыс күні аяқталғаннан кейін, сондай-ақ еңбек заңнамасына сәйкес демалыс және мереке күндері келіп түссе, онда мерзім келесі жұмыс күнінен басталады).</w:t>
            </w:r>
          </w:p>
          <w:p>
            <w:pPr>
              <w:spacing w:after="20"/>
              <w:ind w:left="20"/>
              <w:jc w:val="both"/>
            </w:pPr>
            <w:r>
              <w:rPr>
                <w:rFonts w:ascii="Times New Roman"/>
                <w:b w:val="false"/>
                <w:i w:val="false"/>
                <w:color w:val="000000"/>
                <w:sz w:val="20"/>
              </w:rPr>
              <w:t>
Мемлекеттік қызметті көрсету орындарының мекенжайлары порталда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өтініш;</w:t>
            </w:r>
          </w:p>
          <w:p>
            <w:pPr>
              <w:spacing w:after="20"/>
              <w:ind w:left="20"/>
              <w:jc w:val="both"/>
            </w:pPr>
            <w:r>
              <w:rPr>
                <w:rFonts w:ascii="Times New Roman"/>
                <w:b w:val="false"/>
                <w:i w:val="false"/>
                <w:color w:val="000000"/>
                <w:sz w:val="20"/>
              </w:rPr>
              <w:t>
2) су шығынын, тасымалдау желілеріндегі, су тұтыну</w:t>
            </w:r>
          </w:p>
          <w:p>
            <w:pPr>
              <w:spacing w:after="20"/>
              <w:ind w:left="20"/>
              <w:jc w:val="both"/>
            </w:pPr>
            <w:r>
              <w:rPr>
                <w:rFonts w:ascii="Times New Roman"/>
                <w:b w:val="false"/>
                <w:i w:val="false"/>
                <w:color w:val="000000"/>
                <w:sz w:val="20"/>
              </w:rPr>
              <w:t>
нүктелеріндегі су шығынын есепке алуды ұйымдастыруды және су объектілерінен су алу көлемін қысқарту мүмкіндігін жыл сайын талдау бойынша деректердің электрондық көшірмесі;</w:t>
            </w:r>
          </w:p>
          <w:p>
            <w:pPr>
              <w:spacing w:after="20"/>
              <w:ind w:left="20"/>
              <w:jc w:val="both"/>
            </w:pPr>
            <w:r>
              <w:rPr>
                <w:rFonts w:ascii="Times New Roman"/>
                <w:b w:val="false"/>
                <w:i w:val="false"/>
                <w:color w:val="000000"/>
                <w:sz w:val="20"/>
              </w:rPr>
              <w:t>
3) су тұтыну мен су бұрудың үлестік нормалары есебінің электрондық көшірмесі;</w:t>
            </w:r>
          </w:p>
          <w:p>
            <w:pPr>
              <w:spacing w:after="20"/>
              <w:ind w:left="20"/>
              <w:jc w:val="both"/>
            </w:pPr>
            <w:r>
              <w:rPr>
                <w:rFonts w:ascii="Times New Roman"/>
                <w:b w:val="false"/>
                <w:i w:val="false"/>
                <w:color w:val="000000"/>
                <w:sz w:val="20"/>
              </w:rPr>
              <w:t>
4) осы Қағидаларға 3, 4, 5, 6 және 7-қосымшаларға сәйкес су тұтыну мен су бұрудың үлестік нормаларының электрондық көшірмелері.</w:t>
            </w:r>
          </w:p>
          <w:p>
            <w:pPr>
              <w:spacing w:after="20"/>
              <w:ind w:left="20"/>
              <w:jc w:val="both"/>
            </w:pPr>
            <w:r>
              <w:rPr>
                <w:rFonts w:ascii="Times New Roman"/>
                <w:b w:val="false"/>
                <w:i w:val="false"/>
                <w:color w:val="000000"/>
                <w:sz w:val="20"/>
              </w:rPr>
              <w:t>
Жеке тұлғаның жеке басын куәландыратын құжат туралы, заңды тұлғаны мемлекеттік тіркеу (қайта тіркеу) туралы, дара кәсіпкерді тіркеу туралы не дара кәсіпкер ретінде қызметті бастау туралы мәліметтерді, көрсетілетін қызметті беруші "цифрлық үкімет" шлюзі арқылы тиісті мемлекеттік цифрлық жүйелерден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алушының және (немесе) мемлекеттік қызмет көрсету үшін қажетті ұсынылған материалдар мен мәліметтердің Қазақстан Республикасы Су кодексінің (бұдан әрі - Кодекс) </w:t>
            </w:r>
            <w:r>
              <w:rPr>
                <w:rFonts w:ascii="Times New Roman"/>
                <w:b w:val="false"/>
                <w:i w:val="false"/>
                <w:color w:val="000000"/>
                <w:sz w:val="20"/>
              </w:rPr>
              <w:t>45-бабының</w:t>
            </w:r>
            <w:r>
              <w:rPr>
                <w:rFonts w:ascii="Times New Roman"/>
                <w:b w:val="false"/>
                <w:i w:val="false"/>
                <w:color w:val="000000"/>
                <w:sz w:val="20"/>
              </w:rPr>
              <w:t xml:space="preserve"> 4,5,6,7 және 8-тармақтарында белгіленген талаптарға сәйкес келмеуі;</w:t>
            </w:r>
          </w:p>
          <w:p>
            <w:pPr>
              <w:spacing w:after="20"/>
              <w:ind w:left="20"/>
              <w:jc w:val="both"/>
            </w:pPr>
            <w:r>
              <w:rPr>
                <w:rFonts w:ascii="Times New Roman"/>
                <w:b w:val="false"/>
                <w:i w:val="false"/>
                <w:color w:val="000000"/>
                <w:sz w:val="20"/>
              </w:rPr>
              <w:t>
2)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3)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xml:space="preserve">
4)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w:t>
            </w:r>
          </w:p>
          <w:p>
            <w:pPr>
              <w:spacing w:after="20"/>
              <w:ind w:left="20"/>
              <w:jc w:val="both"/>
            </w:pPr>
            <w:r>
              <w:rPr>
                <w:rFonts w:ascii="Times New Roman"/>
                <w:b w:val="false"/>
                <w:i w:val="false"/>
                <w:color w:val="000000"/>
                <w:sz w:val="20"/>
              </w:rPr>
              <w:t>
5) осы Қағидалардың 12-2-тармағының 4) тармақшасында көзделген негіз бойынша мемлекеттік қызмет көрсетуді тоқтата тұру мерзімі өткеннен кейін анықталған кемшіліктерді жоймау.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электрондық цифрлық қолтаңбасы болған жағдайда, мемлекеттік көрсетілетін қызметті портал арқылы электрондық нысанда алу мүмкіндігі бар.</w:t>
            </w:r>
          </w:p>
          <w:p>
            <w:pPr>
              <w:spacing w:after="20"/>
              <w:ind w:left="20"/>
              <w:jc w:val="both"/>
            </w:pPr>
            <w:r>
              <w:rPr>
                <w:rFonts w:ascii="Times New Roman"/>
                <w:b w:val="false"/>
                <w:i w:val="false"/>
                <w:color w:val="000000"/>
                <w:sz w:val="20"/>
              </w:rPr>
              <w:t>
Көрсетілетін қызметті алушының мемлекеттік қызмет көрсету тәртібі мен мәртебесі туралы ақпаратты порталдың "жеке кабинеті", сондай-ақ Бірыңғай байланыс орталығы: 1414, 8-800-080-7777 арқылы қашықтықтан қол жеткізу режимінде алуға мүмкіндігі бар.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"Су тұтыну мен су бұрудың</w:t>
            </w:r>
            <w:r>
              <w:br/>
            </w:r>
            <w:r>
              <w:rPr>
                <w:rFonts w:ascii="Times New Roman"/>
                <w:b w:val="false"/>
                <w:i w:val="false"/>
                <w:color w:val="000000"/>
                <w:sz w:val="20"/>
              </w:rPr>
              <w:t>үлестік нормаларын келісу"</w:t>
            </w:r>
            <w:r>
              <w:br/>
            </w:r>
            <w:r>
              <w:rPr>
                <w:rFonts w:ascii="Times New Roman"/>
                <w:b w:val="false"/>
                <w:i w:val="false"/>
                <w:color w:val="000000"/>
                <w:sz w:val="20"/>
              </w:rPr>
              <w:t>мемлекеттік қызмет көрсету</w:t>
            </w:r>
            <w:r>
              <w:br/>
            </w:r>
            <w:r>
              <w:rPr>
                <w:rFonts w:ascii="Times New Roman"/>
                <w:b w:val="false"/>
                <w:i w:val="false"/>
                <w:color w:val="000000"/>
                <w:sz w:val="20"/>
              </w:rPr>
              <w:t>қағидасына 3-қосымша</w:t>
            </w:r>
          </w:p>
        </w:tc>
      </w:tr>
    </w:tbl>
    <w:bookmarkStart w:name="z264" w:id="110"/>
    <w:p>
      <w:pPr>
        <w:spacing w:after="0"/>
        <w:ind w:left="0"/>
        <w:jc w:val="left"/>
      </w:pPr>
      <w:r>
        <w:rPr>
          <w:rFonts w:ascii="Times New Roman"/>
          <w:b/>
          <w:i w:val="false"/>
          <w:color w:val="000000"/>
        </w:rPr>
        <w:t xml:space="preserve"> Өнеркәсіптің түрлі салалары үшін өнім бірлігіне су тұтынудың үлестік нормалары</w:t>
      </w:r>
    </w:p>
    <w:bookmarkEnd w:id="1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Өнім түрі</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Өнімнің өлшем бірлігі</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Сумен жабдықтау жүйесі</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Су тұтынудың жеке нормасы, өнім бірлігіне текше метр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Технологиялық қажеттіліктерге</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және қосалқы қажеттіліктерге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су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су</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айналымды</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Кезекті пайдалану</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су</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айналымды</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Кезекті пайдалану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су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су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Шаруашылық-ауыз су қажеттіліктері</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барлығы</w:t>
            </w:r>
          </w:p>
        </w:tc>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Оның ішінде тең көлемсіз су</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Маусымды тұтынудың тең көлемсіз коэффициенті</w:t>
            </w:r>
          </w:p>
        </w:tc>
      </w:tr>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су</w:t>
            </w:r>
          </w:p>
        </w:tc>
        <w:tc>
          <w:tcPr>
            <w:tcW w:w="0" w:type="auto"/>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су</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айналымды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Кезекті пайдалану</w:t>
            </w: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су</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айналымды</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Кезекті пайдалану</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су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су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"Су тұтыну мен су бұрудың</w:t>
            </w:r>
            <w:r>
              <w:br/>
            </w:r>
            <w:r>
              <w:rPr>
                <w:rFonts w:ascii="Times New Roman"/>
                <w:b w:val="false"/>
                <w:i w:val="false"/>
                <w:color w:val="000000"/>
                <w:sz w:val="20"/>
              </w:rPr>
              <w:t>үлестік нормаларын келісу"</w:t>
            </w:r>
            <w:r>
              <w:br/>
            </w:r>
            <w:r>
              <w:rPr>
                <w:rFonts w:ascii="Times New Roman"/>
                <w:b w:val="false"/>
                <w:i w:val="false"/>
                <w:color w:val="000000"/>
                <w:sz w:val="20"/>
              </w:rPr>
              <w:t>мемлекеттік қызмет көрсету</w:t>
            </w:r>
            <w:r>
              <w:br/>
            </w:r>
            <w:r>
              <w:rPr>
                <w:rFonts w:ascii="Times New Roman"/>
                <w:b w:val="false"/>
                <w:i w:val="false"/>
                <w:color w:val="000000"/>
                <w:sz w:val="20"/>
              </w:rPr>
              <w:t>қағидасына 4-қосымша</w:t>
            </w:r>
          </w:p>
        </w:tc>
      </w:tr>
    </w:tbl>
    <w:bookmarkStart w:name="z266" w:id="111"/>
    <w:p>
      <w:pPr>
        <w:spacing w:after="0"/>
        <w:ind w:left="0"/>
        <w:jc w:val="left"/>
      </w:pPr>
      <w:r>
        <w:rPr>
          <w:rFonts w:ascii="Times New Roman"/>
          <w:b/>
          <w:i w:val="false"/>
          <w:color w:val="000000"/>
        </w:rPr>
        <w:t xml:space="preserve"> Өнеркәсіптің түрлі салалары үшін өнім бірлігіне су тұтынудың үлестік нормалары</w:t>
      </w:r>
    </w:p>
    <w:bookmarkEnd w:id="1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Өнім түрі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Өнімнің өлшем бірлігі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Су ысырабының жеке нормативтері, өнім бірлігіне текше метр</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Басқа тұтынушыларға берілген судың жеке нормативтері немесе қайтарымсыз су тұтыну нормативтері өнімнің м3/бірл.</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Технологиялық қажеттіліктер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және қосалқы өндіріс қажеттіліктері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Шаруашылық-тұрмыстық қажеттіліктер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Суды пайдалану бағыты бойынша су бұрудың жеке нормасы, текше метр/өнім</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Технологиялық қажеттіліктер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және қосалқы өндіріс қажеттіліктері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Шаруашылық-тұрмыстық қажеттіліктер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ағынды</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Тазалауды талап ететін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Нормативтік таза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Тазалауды талап ететін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Нормативтік таза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Тазалауды талап ететін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Нормативтік таза</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"Су тұтыну мен су бұрудың</w:t>
            </w:r>
            <w:r>
              <w:br/>
            </w:r>
            <w:r>
              <w:rPr>
                <w:rFonts w:ascii="Times New Roman"/>
                <w:b w:val="false"/>
                <w:i w:val="false"/>
                <w:color w:val="000000"/>
                <w:sz w:val="20"/>
              </w:rPr>
              <w:t>үлестік нормаларын келісу"</w:t>
            </w:r>
            <w:r>
              <w:br/>
            </w:r>
            <w:r>
              <w:rPr>
                <w:rFonts w:ascii="Times New Roman"/>
                <w:b w:val="false"/>
                <w:i w:val="false"/>
                <w:color w:val="000000"/>
                <w:sz w:val="20"/>
              </w:rPr>
              <w:t>мемлекеттік қызмет көрсету</w:t>
            </w:r>
            <w:r>
              <w:br/>
            </w:r>
            <w:r>
              <w:rPr>
                <w:rFonts w:ascii="Times New Roman"/>
                <w:b w:val="false"/>
                <w:i w:val="false"/>
                <w:color w:val="000000"/>
                <w:sz w:val="20"/>
              </w:rPr>
              <w:t>қағидасына 5-қосымша</w:t>
            </w:r>
          </w:p>
        </w:tc>
      </w:tr>
    </w:tbl>
    <w:bookmarkStart w:name="z268" w:id="112"/>
    <w:p>
      <w:pPr>
        <w:spacing w:after="0"/>
        <w:ind w:left="0"/>
        <w:jc w:val="left"/>
      </w:pPr>
      <w:r>
        <w:rPr>
          <w:rFonts w:ascii="Times New Roman"/>
          <w:b/>
          <w:i w:val="false"/>
          <w:color w:val="000000"/>
        </w:rPr>
        <w:t xml:space="preserve"> Тұрақты суару кезінде су тұтыну мен су бұрудың үлестік нормалары</w:t>
      </w:r>
    </w:p>
    <w:bookmarkEnd w:id="1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Ылғалдандыру коэффициенті, агроклиматты аймақтардың ку шифрі</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Көрсеткіштер</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Суармалау нормасы нетто, текше метр/гектар</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Суару тәсілдері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Су ысырабы, текше метр/гектар</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Су тұтыну, текше метр/гектар</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Су тұтыну текше метр/гектар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Суару кезінде</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 кезінде текше метр/гектар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алаңнан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Су шаруашылығы бассейні</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Су шаруашылығы ауданы</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Вегетациялық суару</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дақылдарының алаңы және атауы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үсті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Жаңбырлатып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Тамшылатып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Вегетацияаралық суару</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Ылғалзарядтағыш</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Шаю</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"Су тұтыну мен су бұрудың</w:t>
            </w:r>
            <w:r>
              <w:br/>
            </w:r>
            <w:r>
              <w:rPr>
                <w:rFonts w:ascii="Times New Roman"/>
                <w:b w:val="false"/>
                <w:i w:val="false"/>
                <w:color w:val="000000"/>
                <w:sz w:val="20"/>
              </w:rPr>
              <w:t>үлестік нормаларын келісу"</w:t>
            </w:r>
            <w:r>
              <w:br/>
            </w:r>
            <w:r>
              <w:rPr>
                <w:rFonts w:ascii="Times New Roman"/>
                <w:b w:val="false"/>
                <w:i w:val="false"/>
                <w:color w:val="000000"/>
                <w:sz w:val="20"/>
              </w:rPr>
              <w:t>мемлекеттік қызмет көрсету</w:t>
            </w:r>
            <w:r>
              <w:br/>
            </w:r>
            <w:r>
              <w:rPr>
                <w:rFonts w:ascii="Times New Roman"/>
                <w:b w:val="false"/>
                <w:i w:val="false"/>
                <w:color w:val="000000"/>
                <w:sz w:val="20"/>
              </w:rPr>
              <w:t>қағидасына 6-қосымша</w:t>
            </w:r>
          </w:p>
        </w:tc>
      </w:tr>
    </w:tbl>
    <w:bookmarkStart w:name="z270" w:id="113"/>
    <w:p>
      <w:pPr>
        <w:spacing w:after="0"/>
        <w:ind w:left="0"/>
        <w:jc w:val="left"/>
      </w:pPr>
      <w:r>
        <w:rPr>
          <w:rFonts w:ascii="Times New Roman"/>
          <w:b/>
          <w:i w:val="false"/>
          <w:color w:val="000000"/>
        </w:rPr>
        <w:t xml:space="preserve"> Көлтабандап суару кезінде су тұтыну мен су бұрудың үлестік нормалары</w:t>
      </w:r>
    </w:p>
    <w:bookmarkEnd w:id="1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Ылғалдандыру коэффициенті, агроклиматты аймақтардың шифрі</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Көлтабан түрлері</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Көлтабандағы өсімдіктер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Суару нормасы, көлтабандап суару, (нетто текше метр/гектар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Су тұтыну (брутто, текше метр/гектар)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Су бұру, текше метр/гектар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Топырақты сулар деңгейінің шоғырлануы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терең</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жақын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терең</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жақын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терең</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жақын</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шаруашылығы бассейні</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шаруашылығы ауданы</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сулы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шалғын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Себілген дақылдар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Терең сулы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шалғын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Себілген дақылдар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"Су тұтыну мен су бұрудың</w:t>
            </w:r>
            <w:r>
              <w:br/>
            </w:r>
            <w:r>
              <w:rPr>
                <w:rFonts w:ascii="Times New Roman"/>
                <w:b w:val="false"/>
                <w:i w:val="false"/>
                <w:color w:val="000000"/>
                <w:sz w:val="20"/>
              </w:rPr>
              <w:t>үлестік нормаларын келісу"</w:t>
            </w:r>
            <w:r>
              <w:br/>
            </w:r>
            <w:r>
              <w:rPr>
                <w:rFonts w:ascii="Times New Roman"/>
                <w:b w:val="false"/>
                <w:i w:val="false"/>
                <w:color w:val="000000"/>
                <w:sz w:val="20"/>
              </w:rPr>
              <w:t>мемлекеттік қызмет көрсету</w:t>
            </w:r>
            <w:r>
              <w:br/>
            </w:r>
            <w:r>
              <w:rPr>
                <w:rFonts w:ascii="Times New Roman"/>
                <w:b w:val="false"/>
                <w:i w:val="false"/>
                <w:color w:val="000000"/>
                <w:sz w:val="20"/>
              </w:rPr>
              <w:t>қағидасына 7-қосымша</w:t>
            </w:r>
          </w:p>
        </w:tc>
      </w:tr>
    </w:tbl>
    <w:bookmarkStart w:name="z272" w:id="114"/>
    <w:p>
      <w:pPr>
        <w:spacing w:after="0"/>
        <w:ind w:left="0"/>
        <w:jc w:val="left"/>
      </w:pPr>
      <w:r>
        <w:rPr>
          <w:rFonts w:ascii="Times New Roman"/>
          <w:b/>
          <w:i w:val="false"/>
          <w:color w:val="000000"/>
        </w:rPr>
        <w:t xml:space="preserve"> Жайылымдарды суландыру кезінде малды суару үшін су тұтынудың үлестік нормалары</w:t>
      </w:r>
    </w:p>
    <w:bookmarkEnd w:id="1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Ылғалдану коэффициенті, Қазақстан Республикасының өңірлері</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Малдар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Жыл мезгілдері бойынша су тұтынудың тәуліктік нормалары, литр/тәулігіне 1 малға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көктемде және күзде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қыста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Оңтүстік өңір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түрлері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өңір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түрлері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Экология, геология және табиғи</w:t>
            </w:r>
            <w:r>
              <w:br/>
            </w:r>
            <w:r>
              <w:rPr>
                <w:rFonts w:ascii="Times New Roman"/>
                <w:b w:val="false"/>
                <w:i w:val="false"/>
                <w:color w:val="000000"/>
                <w:sz w:val="20"/>
              </w:rPr>
              <w:t>ресурстар министрі міндетін</w:t>
            </w:r>
            <w:r>
              <w:br/>
            </w:r>
            <w:r>
              <w:rPr>
                <w:rFonts w:ascii="Times New Roman"/>
                <w:b w:val="false"/>
                <w:i w:val="false"/>
                <w:color w:val="000000"/>
                <w:sz w:val="20"/>
              </w:rPr>
              <w:t>атқарушысының</w:t>
            </w:r>
            <w:r>
              <w:br/>
            </w:r>
            <w:r>
              <w:rPr>
                <w:rFonts w:ascii="Times New Roman"/>
                <w:b w:val="false"/>
                <w:i w:val="false"/>
                <w:color w:val="000000"/>
                <w:sz w:val="20"/>
              </w:rPr>
              <w:t>2020 жылғы 11 қыркүйектегі</w:t>
            </w:r>
            <w:r>
              <w:br/>
            </w:r>
            <w:r>
              <w:rPr>
                <w:rFonts w:ascii="Times New Roman"/>
                <w:b w:val="false"/>
                <w:i w:val="false"/>
                <w:color w:val="000000"/>
                <w:sz w:val="20"/>
              </w:rPr>
              <w:t>№ 216 бұйрығына</w:t>
            </w:r>
            <w:r>
              <w:br/>
            </w:r>
            <w:r>
              <w:rPr>
                <w:rFonts w:ascii="Times New Roman"/>
                <w:b w:val="false"/>
                <w:i w:val="false"/>
                <w:color w:val="000000"/>
                <w:sz w:val="20"/>
              </w:rPr>
              <w:t>3-қосымша</w:t>
            </w:r>
          </w:p>
        </w:tc>
      </w:tr>
    </w:tbl>
    <w:bookmarkStart w:name="z95" w:id="115"/>
    <w:p>
      <w:pPr>
        <w:spacing w:after="0"/>
        <w:ind w:left="0"/>
        <w:jc w:val="left"/>
      </w:pPr>
      <w:r>
        <w:rPr>
          <w:rFonts w:ascii="Times New Roman"/>
          <w:b/>
          <w:i w:val="false"/>
          <w:color w:val="000000"/>
        </w:rPr>
        <w:t xml:space="preserve"> "Арнаулы су пайдалану құқығын жүзеге асыратын жеке және заңды тұлғалар су тарту немесе ағызу құрылысжайларының өлшеу аспаптарында және (немесе) құрылғыларында орнататын суды есепке алу аспаптарын пломбалау" мемлекеттік қызмет көрсету қағидалары</w:t>
      </w:r>
    </w:p>
    <w:bookmarkEnd w:id="115"/>
    <w:p>
      <w:pPr>
        <w:spacing w:after="0"/>
        <w:ind w:left="0"/>
        <w:jc w:val="both"/>
      </w:pPr>
      <w:r>
        <w:rPr>
          <w:rFonts w:ascii="Times New Roman"/>
          <w:b w:val="false"/>
          <w:i w:val="false"/>
          <w:color w:val="ff0000"/>
          <w:sz w:val="28"/>
        </w:rPr>
        <w:t xml:space="preserve">
      Ескерту. Қағидалар жаңа редакцияда - ҚР Су ресурстары және ирригация министрінің 14.10.2025 </w:t>
      </w:r>
      <w:r>
        <w:rPr>
          <w:rFonts w:ascii="Times New Roman"/>
          <w:b w:val="false"/>
          <w:i w:val="false"/>
          <w:color w:val="ff0000"/>
          <w:sz w:val="28"/>
        </w:rPr>
        <w:t>№ 264-НҚ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73" w:id="116"/>
    <w:p>
      <w:pPr>
        <w:spacing w:after="0"/>
        <w:ind w:left="0"/>
        <w:jc w:val="left"/>
      </w:pPr>
      <w:r>
        <w:rPr>
          <w:rFonts w:ascii="Times New Roman"/>
          <w:b/>
          <w:i w:val="false"/>
          <w:color w:val="000000"/>
        </w:rPr>
        <w:t xml:space="preserve"> 1-тарау. Жалпы ережелер</w:t>
      </w:r>
    </w:p>
    <w:bookmarkEnd w:id="116"/>
    <w:bookmarkStart w:name="z274" w:id="117"/>
    <w:p>
      <w:pPr>
        <w:spacing w:after="0"/>
        <w:ind w:left="0"/>
        <w:jc w:val="both"/>
      </w:pPr>
      <w:r>
        <w:rPr>
          <w:rFonts w:ascii="Times New Roman"/>
          <w:b w:val="false"/>
          <w:i w:val="false"/>
          <w:color w:val="000000"/>
          <w:sz w:val="28"/>
        </w:rPr>
        <w:t xml:space="preserve">
      1. Осы "Арнаулы су пайдалану құқығын жүзеге асыратын жеке және заңды тұлғалар су тарту немесе ағызу құрылысжайларының өлшеу аспаптарында және (немесе) құрылғыларында орнататын суды есепке алу аспаптарын пломбалау" мемлекеттік қызмет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мемлекеттік қызмет көрсету тәртібін айқындайды.</w:t>
      </w:r>
    </w:p>
    <w:bookmarkEnd w:id="1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Су ресурстары және ирригация министрінің 09.04.2026 </w:t>
      </w:r>
      <w:r>
        <w:rPr>
          <w:rFonts w:ascii="Times New Roman"/>
          <w:b w:val="false"/>
          <w:i w:val="false"/>
          <w:color w:val="000000"/>
          <w:sz w:val="28"/>
        </w:rPr>
        <w:t>№ 104-НҚ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5" w:id="11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Осы Қағидаларда мынадай негізгі ұғымдар пайдаланылады:</w:t>
      </w:r>
    </w:p>
    <w:bookmarkEnd w:id="118"/>
    <w:bookmarkStart w:name="z464" w:id="119"/>
    <w:p>
      <w:pPr>
        <w:spacing w:after="0"/>
        <w:ind w:left="0"/>
        <w:jc w:val="both"/>
      </w:pPr>
      <w:r>
        <w:rPr>
          <w:rFonts w:ascii="Times New Roman"/>
          <w:b w:val="false"/>
          <w:i w:val="false"/>
          <w:color w:val="000000"/>
          <w:sz w:val="28"/>
        </w:rPr>
        <w:t>
      1) көрсетілетін қызметті алушы – мемлекеттік көрсетілетін қызметті алуға өтініш беруге құқығы және (немесе) ниеті бар немесе мемлекеттік көрсетілетін қызметті алатын не өз құқықтарын, бостандықтары мен заңды мүдделерін іске асыру үшін оларға тиісті материалдық немесе материалдық емес игіліктер бере отырып, мемлекеттік қызмет көрсету нәтижесін алған жеке және заңды тұлғалар, заңды тұлғалардың филиалдары мен өкілдіктері;</w:t>
      </w:r>
    </w:p>
    <w:bookmarkEnd w:id="119"/>
    <w:bookmarkStart w:name="z465" w:id="120"/>
    <w:p>
      <w:pPr>
        <w:spacing w:after="0"/>
        <w:ind w:left="0"/>
        <w:jc w:val="both"/>
      </w:pPr>
      <w:r>
        <w:rPr>
          <w:rFonts w:ascii="Times New Roman"/>
          <w:b w:val="false"/>
          <w:i w:val="false"/>
          <w:color w:val="000000"/>
          <w:sz w:val="28"/>
        </w:rPr>
        <w:t>
      2) мемлекеттік көрсетілетін қызмет – көрсетілетін қызметті алушылардың өтініш жасауы бойынша немесе өтініш жасауынсыз жүзеге асырылатын және олардың құқықтарын, бостандықтары мен заңды мүдделерін іске асыруға, оларға тиісті материалдық немесе материалдық емес игіліктер беруге бағытталған жекелеген мемлекеттік функцияларды іске асыру нысандарының бірі немесе олардың жиынтығы;</w:t>
      </w:r>
    </w:p>
    <w:bookmarkEnd w:id="120"/>
    <w:bookmarkStart w:name="z466" w:id="121"/>
    <w:p>
      <w:pPr>
        <w:spacing w:after="0"/>
        <w:ind w:left="0"/>
        <w:jc w:val="both"/>
      </w:pPr>
      <w:r>
        <w:rPr>
          <w:rFonts w:ascii="Times New Roman"/>
          <w:b w:val="false"/>
          <w:i w:val="false"/>
          <w:color w:val="000000"/>
          <w:sz w:val="28"/>
        </w:rPr>
        <w:t>
      3) өлшем құралы – өлшемге арналған және метрологиялық сипаттамалары бар техникалық құрал;</w:t>
      </w:r>
    </w:p>
    <w:bookmarkEnd w:id="121"/>
    <w:bookmarkStart w:name="z467" w:id="122"/>
    <w:p>
      <w:pPr>
        <w:spacing w:after="0"/>
        <w:ind w:left="0"/>
        <w:jc w:val="both"/>
      </w:pPr>
      <w:r>
        <w:rPr>
          <w:rFonts w:ascii="Times New Roman"/>
          <w:b w:val="false"/>
          <w:i w:val="false"/>
          <w:color w:val="000000"/>
          <w:sz w:val="28"/>
        </w:rPr>
        <w:t>
      4) өлшем құралдарын салыстырып тексеру – өлшем құралдарының міндетті метрологиялық талаптарға сәйкестiгiн растау мақсатында орындалатын операциялар жиынтығы;</w:t>
      </w:r>
    </w:p>
    <w:bookmarkEnd w:id="122"/>
    <w:bookmarkStart w:name="z468" w:id="123"/>
    <w:p>
      <w:pPr>
        <w:spacing w:after="0"/>
        <w:ind w:left="0"/>
        <w:jc w:val="both"/>
      </w:pPr>
      <w:r>
        <w:rPr>
          <w:rFonts w:ascii="Times New Roman"/>
          <w:b w:val="false"/>
          <w:i w:val="false"/>
          <w:color w:val="000000"/>
          <w:sz w:val="28"/>
        </w:rPr>
        <w:t>
      5) суды бастапқы есебі – арнаулы су пайдалануға рұқсаты бар су пайдаланушылар жүзеге асыратын жер үсті және жер асты суларын алу және (немесе) оларды тастау (су шаруашылығы теңгерімінің шығыс және кіріс бөлігінде) көлемдерін өлшеу, өңдеу және тіркеу;</w:t>
      </w:r>
    </w:p>
    <w:bookmarkEnd w:id="123"/>
    <w:bookmarkStart w:name="z469" w:id="124"/>
    <w:p>
      <w:pPr>
        <w:spacing w:after="0"/>
        <w:ind w:left="0"/>
        <w:jc w:val="both"/>
      </w:pPr>
      <w:r>
        <w:rPr>
          <w:rFonts w:ascii="Times New Roman"/>
          <w:b w:val="false"/>
          <w:i w:val="false"/>
          <w:color w:val="000000"/>
          <w:sz w:val="28"/>
        </w:rPr>
        <w:t>
      6) 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bookmarkEnd w:id="1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Су ресурстары және ирригация министрінің 30.09.2026 </w:t>
      </w:r>
      <w:r>
        <w:rPr>
          <w:rFonts w:ascii="Times New Roman"/>
          <w:b w:val="false"/>
          <w:i w:val="false"/>
          <w:color w:val="ff0000"/>
          <w:sz w:val="28"/>
        </w:rPr>
        <w:t>№ 323-НҚ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82" w:id="125"/>
    <w:p>
      <w:pPr>
        <w:spacing w:after="0"/>
        <w:ind w:left="0"/>
        <w:jc w:val="both"/>
      </w:pPr>
      <w:r>
        <w:rPr>
          <w:rFonts w:ascii="Times New Roman"/>
          <w:b w:val="false"/>
          <w:i w:val="false"/>
          <w:color w:val="000000"/>
          <w:sz w:val="28"/>
        </w:rPr>
        <w:t>
      3. Қазақстан Республикасы Су ресурстары және ирригация министрлігі осы Қағидалар бекітілген немесе өзгертілген күннен бастап 3 (үш) жұмыс күні ішінде мемлекеттік қызмет көрсету тәртібі туралы ақпаратты жаңартады және Бірыңғай байланыс - орталығына жібереді.</w:t>
      </w:r>
    </w:p>
    <w:bookmarkEnd w:id="1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Су ресурстары және ирригация министрінің 09.04.2026 </w:t>
      </w:r>
      <w:r>
        <w:rPr>
          <w:rFonts w:ascii="Times New Roman"/>
          <w:b w:val="false"/>
          <w:i w:val="false"/>
          <w:color w:val="000000"/>
          <w:sz w:val="28"/>
        </w:rPr>
        <w:t>№ 104-НҚ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83" w:id="126"/>
    <w:p>
      <w:pPr>
        <w:spacing w:after="0"/>
        <w:ind w:left="0"/>
        <w:jc w:val="left"/>
      </w:pPr>
      <w:r>
        <w:rPr>
          <w:rFonts w:ascii="Times New Roman"/>
          <w:b/>
          <w:i w:val="false"/>
          <w:color w:val="000000"/>
        </w:rPr>
        <w:t xml:space="preserve"> 2-тарау. Мемлекеттік қызметті көрсету тәртібі</w:t>
      </w:r>
    </w:p>
    <w:bookmarkEnd w:id="126"/>
    <w:bookmarkStart w:name="z284" w:id="127"/>
    <w:p>
      <w:pPr>
        <w:spacing w:after="0"/>
        <w:ind w:left="0"/>
        <w:jc w:val="both"/>
      </w:pPr>
      <w:r>
        <w:rPr>
          <w:rFonts w:ascii="Times New Roman"/>
          <w:b w:val="false"/>
          <w:i w:val="false"/>
          <w:color w:val="000000"/>
          <w:sz w:val="28"/>
        </w:rPr>
        <w:t>
      4. "Арнаулы су пайдалану құқығын жүзеге асыратын жеке және заңды тұлғалар су тарту немесе ағызу құрылысжайларының өлшеу аспаптарында және (немесе) құрылғыларында орнататын суды есепке алу аспаптарын пломбалау" мемлекеттік көрсетілетін қызметті (бұдан әрі – мемлекеттік көрсетілетін қызмет) Қазақстан Республикасы Су ресурстары және ирригация министрлігі Су ресурстарын реттеу, қорғау және пайдалану комитетінің Су ресурстарын қорғау және пайдалануды реттеу жөніндегі бассейндік су инспекциялары (бұдан әрі – көрсетілетін қызметті беруші) жеке және (немесе) заңды тұлғаларға (бұдан әрі – көрсетілетін қызметті алушы) көрсетеді.</w:t>
      </w:r>
    </w:p>
    <w:bookmarkEnd w:id="127"/>
    <w:bookmarkStart w:name="z285" w:id="128"/>
    <w:p>
      <w:pPr>
        <w:spacing w:after="0"/>
        <w:ind w:left="0"/>
        <w:jc w:val="both"/>
      </w:pPr>
      <w:r>
        <w:rPr>
          <w:rFonts w:ascii="Times New Roman"/>
          <w:b w:val="false"/>
          <w:i w:val="false"/>
          <w:color w:val="000000"/>
          <w:sz w:val="28"/>
        </w:rPr>
        <w:t xml:space="preserve">
      5. Мемлекеттік көрсетілетін қызметке қойылатын негізгі талаптар тізбесі (бұдан әрі – Тізбе) осы Қағидаларға </w:t>
      </w:r>
      <w:r>
        <w:rPr>
          <w:rFonts w:ascii="Times New Roman"/>
          <w:b w:val="false"/>
          <w:i w:val="false"/>
          <w:color w:val="000000"/>
          <w:sz w:val="28"/>
        </w:rPr>
        <w:t>1-қосымшада</w:t>
      </w:r>
      <w:r>
        <w:rPr>
          <w:rFonts w:ascii="Times New Roman"/>
          <w:b w:val="false"/>
          <w:i w:val="false"/>
          <w:color w:val="000000"/>
          <w:sz w:val="28"/>
        </w:rPr>
        <w:t xml:space="preserve"> көрсетілген.</w:t>
      </w:r>
    </w:p>
    <w:bookmarkEnd w:id="128"/>
    <w:bookmarkStart w:name="z286" w:id="129"/>
    <w:p>
      <w:pPr>
        <w:spacing w:after="0"/>
        <w:ind w:left="0"/>
        <w:jc w:val="both"/>
      </w:pPr>
      <w:r>
        <w:rPr>
          <w:rFonts w:ascii="Times New Roman"/>
          <w:b w:val="false"/>
          <w:i w:val="false"/>
          <w:color w:val="000000"/>
          <w:sz w:val="28"/>
        </w:rPr>
        <w:t xml:space="preserve">
      6. Осы Қағидаларға </w:t>
      </w:r>
      <w:r>
        <w:rPr>
          <w:rFonts w:ascii="Times New Roman"/>
          <w:b w:val="false"/>
          <w:i w:val="false"/>
          <w:color w:val="000000"/>
          <w:sz w:val="28"/>
        </w:rPr>
        <w:t>2-қосымшада</w:t>
      </w:r>
      <w:r>
        <w:rPr>
          <w:rFonts w:ascii="Times New Roman"/>
          <w:b w:val="false"/>
          <w:i w:val="false"/>
          <w:color w:val="000000"/>
          <w:sz w:val="28"/>
        </w:rPr>
        <w:t xml:space="preserve"> сәйкес нысан бойынша суды есепке алу аспабына/аспабынан пломбаны орнату (алып тастау) өтінішті және Тізбенің 8-тармағында көрсетілген құжаттарды қабылдау "цифрлық үкімет" веб-порталы (бұдан әрі – портал) арқылы жүзеге асырылады.</w:t>
      </w:r>
    </w:p>
    <w:bookmarkEnd w:id="1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Су ресурстары және ирригация министрінің 09.04.2026 </w:t>
      </w:r>
      <w:r>
        <w:rPr>
          <w:rFonts w:ascii="Times New Roman"/>
          <w:b w:val="false"/>
          <w:i w:val="false"/>
          <w:color w:val="000000"/>
          <w:sz w:val="28"/>
        </w:rPr>
        <w:t>№ 104-НҚ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87" w:id="130"/>
    <w:p>
      <w:pPr>
        <w:spacing w:after="0"/>
        <w:ind w:left="0"/>
        <w:jc w:val="both"/>
      </w:pPr>
      <w:r>
        <w:rPr>
          <w:rFonts w:ascii="Times New Roman"/>
          <w:b w:val="false"/>
          <w:i w:val="false"/>
          <w:color w:val="000000"/>
          <w:sz w:val="28"/>
        </w:rPr>
        <w:t>
      7. Көрсетілетін қызметті берушінің кеңсесі құжаттар келіп түскен күні оларды қабылдауды, тіркеуді жүзеге асырады және жауапты құрылымдық бөлімшеге орындауға береді.</w:t>
      </w:r>
    </w:p>
    <w:bookmarkEnd w:id="130"/>
    <w:p>
      <w:pPr>
        <w:spacing w:after="0"/>
        <w:ind w:left="0"/>
        <w:jc w:val="both"/>
      </w:pPr>
      <w:r>
        <w:rPr>
          <w:rFonts w:ascii="Times New Roman"/>
          <w:b w:val="false"/>
          <w:i w:val="false"/>
          <w:color w:val="000000"/>
          <w:sz w:val="28"/>
        </w:rPr>
        <w:t>
      Егер мемлекеттік қызмет көрсетуге өтініш көрсетілетін қызметті берушінің жұмыс күні аяқталғанға дейін екі сағат бұрын келіп түссе, онда мерзім келесі жұмыс күнінен басталады.</w:t>
      </w:r>
    </w:p>
    <w:p>
      <w:pPr>
        <w:spacing w:after="0"/>
        <w:ind w:left="0"/>
        <w:jc w:val="both"/>
      </w:pPr>
      <w:r>
        <w:rPr>
          <w:rFonts w:ascii="Times New Roman"/>
          <w:b w:val="false"/>
          <w:i w:val="false"/>
          <w:color w:val="000000"/>
          <w:sz w:val="28"/>
        </w:rPr>
        <w:t>
      Көрсетілетін қызметті алушы ұсынған өтініште және (немесе) құжаттарда қателер немесе дәлсіздіктер анықталған, олардың нысаны мен мазмұны бойынша талаптарға сәйкес келмеген, көрсетілген қызметті алушы Тізбенің 8-тармағына сәйкес құжаттардың толық топтамасын ұсынбаған жағдайда көрсетілетін қызметті беруші өтініштерді цифрлық күту парағы арқылы қабылдайды.</w:t>
      </w:r>
    </w:p>
    <w:p>
      <w:pPr>
        <w:spacing w:after="0"/>
        <w:ind w:left="0"/>
        <w:jc w:val="both"/>
      </w:pPr>
      <w:r>
        <w:rPr>
          <w:rFonts w:ascii="Times New Roman"/>
          <w:b w:val="false"/>
          <w:i w:val="false"/>
          <w:color w:val="000000"/>
          <w:sz w:val="28"/>
        </w:rPr>
        <w:t>
      Бұл ретте көрсетілетін қызметті алушыға Тізбенің 3-тармағында белгіленген мемлекеттік қызмет көрсетудің жалпы мерзіміне қосылмайтын, анықталған кемшіліктерді жою үшін 3(үш) жұмыс күні мерзімі белгіленеді.</w:t>
      </w:r>
    </w:p>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p>
      <w:pPr>
        <w:spacing w:after="0"/>
        <w:ind w:left="0"/>
        <w:jc w:val="both"/>
      </w:pPr>
      <w:r>
        <w:rPr>
          <w:rFonts w:ascii="Times New Roman"/>
          <w:b w:val="false"/>
          <w:i w:val="false"/>
          <w:color w:val="000000"/>
          <w:sz w:val="28"/>
        </w:rPr>
        <w:t>
      Мемлекеттік қызмет көрсету мерзімінің өтуі анықталған кемшіліктер жойылған кезден бастап қайта басталады.</w:t>
      </w:r>
    </w:p>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 өтініш пен құжаттарды қабылдаудан бас тартады.</w:t>
      </w:r>
    </w:p>
    <w:p>
      <w:pPr>
        <w:spacing w:after="0"/>
        <w:ind w:left="0"/>
        <w:jc w:val="both"/>
      </w:pPr>
      <w:r>
        <w:rPr>
          <w:rFonts w:ascii="Times New Roman"/>
          <w:b w:val="false"/>
          <w:i w:val="false"/>
          <w:color w:val="000000"/>
          <w:sz w:val="28"/>
        </w:rPr>
        <w:t>
      Мемлекеттік қызмет көрсетуден бас тартылған кезде көрсетілетін қызметті алушымен тыңдау өткізілмейді.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Су ресурстары және ирригация министрінің 30.09.2026 </w:t>
      </w:r>
      <w:r>
        <w:rPr>
          <w:rFonts w:ascii="Times New Roman"/>
          <w:b w:val="false"/>
          <w:i w:val="false"/>
          <w:color w:val="ff0000"/>
          <w:sz w:val="28"/>
        </w:rPr>
        <w:t>№ 323-НҚ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88" w:id="131"/>
    <w:p>
      <w:pPr>
        <w:spacing w:after="0"/>
        <w:ind w:left="0"/>
        <w:jc w:val="both"/>
      </w:pPr>
      <w:r>
        <w:rPr>
          <w:rFonts w:ascii="Times New Roman"/>
          <w:b w:val="false"/>
          <w:i w:val="false"/>
          <w:color w:val="000000"/>
          <w:sz w:val="28"/>
        </w:rPr>
        <w:t>
      8. Көрсетілетін қызметті алушы өтініш берген кезде "жеке кабинетінде" мемлекеттік қызмет көрсету нәтижесін алған күнін көрсете отырып, мемлекеттік қызметті көрсету үшін сұрау салудың қабылданғаны туралы мәртебе көрсетіледі.</w:t>
      </w:r>
    </w:p>
    <w:bookmarkEnd w:id="131"/>
    <w:p>
      <w:pPr>
        <w:spacing w:after="0"/>
        <w:ind w:left="0"/>
        <w:jc w:val="both"/>
      </w:pPr>
      <w:r>
        <w:rPr>
          <w:rFonts w:ascii="Times New Roman"/>
          <w:b w:val="false"/>
          <w:i w:val="false"/>
          <w:color w:val="000000"/>
          <w:sz w:val="28"/>
        </w:rPr>
        <w:t>
      Өтініш берген кезде көрсетілетін қызметті алушы, егер Қазақстан Республикасының заңдарында өзгеше көзделмесе, цифрлық жүйелерде қамтылған заңмен қорғалатын құпияны құрайтын мәліметтерді пайдалануға келісім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8-тармаққа өзгеріс енгізілді - ҚР Су ресурстары және ирригация министрінің 09.04.2026 </w:t>
      </w:r>
      <w:r>
        <w:rPr>
          <w:rFonts w:ascii="Times New Roman"/>
          <w:b w:val="false"/>
          <w:i w:val="false"/>
          <w:color w:val="000000"/>
          <w:sz w:val="28"/>
        </w:rPr>
        <w:t>№ 104-НҚ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89" w:id="132"/>
    <w:p>
      <w:pPr>
        <w:spacing w:after="0"/>
        <w:ind w:left="0"/>
        <w:jc w:val="both"/>
      </w:pPr>
      <w:r>
        <w:rPr>
          <w:rFonts w:ascii="Times New Roman"/>
          <w:b w:val="false"/>
          <w:i w:val="false"/>
          <w:color w:val="000000"/>
          <w:sz w:val="28"/>
        </w:rPr>
        <w:t>
      9. Тізбенің 8 - тармағына сәйкес құжаттарды ұсынғаннан кейін құжаттарды қараудың жалпы мерзімі 10 (он) жұмыс күнін құрайды.</w:t>
      </w:r>
    </w:p>
    <w:bookmarkEnd w:id="132"/>
    <w:bookmarkStart w:name="z290" w:id="133"/>
    <w:p>
      <w:pPr>
        <w:spacing w:after="0"/>
        <w:ind w:left="0"/>
        <w:jc w:val="both"/>
      </w:pPr>
      <w:r>
        <w:rPr>
          <w:rFonts w:ascii="Times New Roman"/>
          <w:b w:val="false"/>
          <w:i w:val="false"/>
          <w:color w:val="000000"/>
          <w:sz w:val="28"/>
        </w:rPr>
        <w:t>
      10. Жауапты бөлімшенің қызметкері белгіленген көрсетілетін қызметті беруші өтінішті тіркеген күннен бастап 7 (жеті) жұмыс күні ішінде ұсынылған құжаттардың осы Қағидалардың талаптарына сәйкестігін қарайды және актіні жасау үшін көрсетілетін қызметті алушыны суды есепке алу аспабы (бұдан әрі – СЕА) орналасқан объектіге шығу туралы ұялы телефон арқылы хабардар етеді.</w:t>
      </w:r>
    </w:p>
    <w:bookmarkEnd w:id="133"/>
    <w:p>
      <w:pPr>
        <w:spacing w:after="0"/>
        <w:ind w:left="0"/>
        <w:jc w:val="both"/>
      </w:pPr>
      <w:r>
        <w:rPr>
          <w:rFonts w:ascii="Times New Roman"/>
          <w:b w:val="false"/>
          <w:i w:val="false"/>
          <w:color w:val="000000"/>
          <w:sz w:val="28"/>
        </w:rPr>
        <w:t xml:space="preserve">
      СЕА пломбаланғаннан, не пломбаны алғаннан кейін көрсетілетін қызметті берушінің жауапты орындаушы көрсетілетін қызметті алушыға осы Қағидаларға </w:t>
      </w:r>
      <w:r>
        <w:rPr>
          <w:rFonts w:ascii="Times New Roman"/>
          <w:b w:val="false"/>
          <w:i w:val="false"/>
          <w:color w:val="000000"/>
          <w:sz w:val="28"/>
        </w:rPr>
        <w:t>3-қосымшада</w:t>
      </w:r>
      <w:r>
        <w:rPr>
          <w:rFonts w:ascii="Times New Roman"/>
          <w:b w:val="false"/>
          <w:i w:val="false"/>
          <w:color w:val="000000"/>
          <w:sz w:val="28"/>
        </w:rPr>
        <w:t xml:space="preserve"> сәйкес нысан бойынша арнаулы су пайдалану құқығын жүзеге асыратын жеке және заңды тұлғалардың су тарту немесе ағызу құрылысжайларының өлшеу аспаптарында және (немесе) құрылғыларында орнататын суды есепке алу аспаптарына пломбаны орнату (алып тастау) актісін ұсынады.</w:t>
      </w:r>
    </w:p>
    <w:p>
      <w:pPr>
        <w:spacing w:after="0"/>
        <w:ind w:left="0"/>
        <w:jc w:val="both"/>
      </w:pPr>
      <w:r>
        <w:rPr>
          <w:rFonts w:ascii="Times New Roman"/>
          <w:b w:val="false"/>
          <w:i w:val="false"/>
          <w:color w:val="000000"/>
          <w:sz w:val="28"/>
        </w:rPr>
        <w:t xml:space="preserve">
      Арнаулы су пайдалану құқығын жүзеге асыратын жеке және заңды тұлғалар су тарту немесе ағызу құрылысжайларының өлшеу аспаптарында және (немесе) құрылғыларында орнататын СЕА-ға пломбаны орнату (алып тастау) актісін бергеннен кейін көрсетілетін қызметті берушінің жауапты орындаушы портал арқылы көрсетілетін қызметті алушының "жеке кабинетіне"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көрсетілетін қызметті берушінің ЭЦҚ-мен суды есепке алу аспабына/аспабынан пломбаны орнату (алып тастау) туралы хабарлама хабарлама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Су ресурстары және ирригация министрінің 09.04.2026 </w:t>
      </w:r>
      <w:r>
        <w:rPr>
          <w:rFonts w:ascii="Times New Roman"/>
          <w:b w:val="false"/>
          <w:i w:val="false"/>
          <w:color w:val="000000"/>
          <w:sz w:val="28"/>
        </w:rPr>
        <w:t>№ 104-НҚ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401" w:id="134"/>
    <w:p>
      <w:pPr>
        <w:spacing w:after="0"/>
        <w:ind w:left="0"/>
        <w:jc w:val="both"/>
      </w:pPr>
      <w:r>
        <w:rPr>
          <w:rFonts w:ascii="Times New Roman"/>
          <w:b w:val="false"/>
          <w:i w:val="false"/>
          <w:color w:val="000000"/>
          <w:sz w:val="28"/>
        </w:rPr>
        <w:t>
      10.1. Мемлекеттік қызмет көрсету мерзімін тоқтата тұру көрсетілетін қызметті беруші мемлекеттік қызмет көрсету процесін, оның ішінде көрсетілетін қызметті бірлесіп берушінің шешімі негізінде тоқтата тұру туралы хабарламаны көрсетілетін қызметті алушыға жіберген күннен басталады. Мемлекеттік қызмет көрсету мерзімінің өтуі көрсетілетін қызметті беруші мемлекеттік қызмет көрсету процесін қайта бастау туралы шешім шығарған күннен бастап қайта басталады.</w:t>
      </w:r>
    </w:p>
    <w:bookmarkEnd w:id="1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10.1-тармақпен толықтырылды- ҚР Су ресурстары және ирригация министрінің 09.04.2026 </w:t>
      </w:r>
      <w:r>
        <w:rPr>
          <w:rFonts w:ascii="Times New Roman"/>
          <w:b w:val="false"/>
          <w:i w:val="false"/>
          <w:color w:val="000000"/>
          <w:sz w:val="28"/>
        </w:rPr>
        <w:t>№ 104-НҚ</w:t>
      </w:r>
      <w:r>
        <w:rPr>
          <w:rFonts w:ascii="Times New Roman"/>
          <w:b w:val="false"/>
          <w:i w:val="false"/>
          <w:color w:val="ff0000"/>
          <w:sz w:val="28"/>
        </w:rPr>
        <w:t xml:space="preserve"> (12.07.2026 бастап қолданысқа енгізіледі); жаңа редакцияда - ҚР Су ресурстары және ирригация министрінің 30.09.2026 </w:t>
      </w:r>
      <w:r>
        <w:rPr>
          <w:rFonts w:ascii="Times New Roman"/>
          <w:b w:val="false"/>
          <w:i w:val="false"/>
          <w:color w:val="ff0000"/>
          <w:sz w:val="28"/>
        </w:rPr>
        <w:t>№ 323-НҚ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402" w:id="13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10-2. Көрсетілетін қызметті беруші мемлекеттік қызмет көрсету процесін мынадай:</w:t>
      </w:r>
    </w:p>
    <w:bookmarkEnd w:id="135"/>
    <w:bookmarkStart w:name="z471" w:id="136"/>
    <w:p>
      <w:pPr>
        <w:spacing w:after="0"/>
        <w:ind w:left="0"/>
        <w:jc w:val="both"/>
      </w:pPr>
      <w:r>
        <w:rPr>
          <w:rFonts w:ascii="Times New Roman"/>
          <w:b w:val="false"/>
          <w:i w:val="false"/>
          <w:color w:val="000000"/>
          <w:sz w:val="28"/>
        </w:rPr>
        <w:t>
      1) егер көрсетілетін қызметті алушылардың тиісті материалдық немесе материалдық емес игіліктерді алу құқықтарында құқықтық мирасқорлыққа жол берілсе, азамат қайтыс болған (оның ішінде қайтыс болды деп жарияланған) немесе заңды тұлға қайта ұйымдастырылған, таратылған;</w:t>
      </w:r>
    </w:p>
    <w:bookmarkEnd w:id="136"/>
    <w:bookmarkStart w:name="z472" w:id="137"/>
    <w:p>
      <w:pPr>
        <w:spacing w:after="0"/>
        <w:ind w:left="0"/>
        <w:jc w:val="both"/>
      </w:pPr>
      <w:r>
        <w:rPr>
          <w:rFonts w:ascii="Times New Roman"/>
          <w:b w:val="false"/>
          <w:i w:val="false"/>
          <w:color w:val="000000"/>
          <w:sz w:val="28"/>
        </w:rPr>
        <w:t>
      2) азамат Қазақстан Республикасының заңдарында белгіленген тәртіппен әрекетке қабілетсіз және (немесе) әрекет қабілеті шектеулі деп танылған;</w:t>
      </w:r>
    </w:p>
    <w:bookmarkEnd w:id="137"/>
    <w:bookmarkStart w:name="z473" w:id="138"/>
    <w:p>
      <w:pPr>
        <w:spacing w:after="0"/>
        <w:ind w:left="0"/>
        <w:jc w:val="both"/>
      </w:pPr>
      <w:r>
        <w:rPr>
          <w:rFonts w:ascii="Times New Roman"/>
          <w:b w:val="false"/>
          <w:i w:val="false"/>
          <w:color w:val="000000"/>
          <w:sz w:val="28"/>
        </w:rPr>
        <w:t>
      3) мемлекеттік органдар, сот қарайтын немесе Қазақстан Республикасының заңнамасында көзделген өзге де тәртіппен қаралатын мәселелер шешілгенге дейін мемлекеттік қызмет көрсету мүмкін болмаған;</w:t>
      </w:r>
    </w:p>
    <w:bookmarkEnd w:id="138"/>
    <w:bookmarkStart w:name="z474" w:id="139"/>
    <w:p>
      <w:pPr>
        <w:spacing w:after="0"/>
        <w:ind w:left="0"/>
        <w:jc w:val="both"/>
      </w:pPr>
      <w:r>
        <w:rPr>
          <w:rFonts w:ascii="Times New Roman"/>
          <w:b w:val="false"/>
          <w:i w:val="false"/>
          <w:color w:val="000000"/>
          <w:sz w:val="28"/>
        </w:rPr>
        <w:t>
      4) көрсетілетін қызметті алушы ұсынған өтініште және (немесе) құжаттарда қателер немесе дәлсіздіктердің анықталуы, олар нысаны мен мазмұны бойынша талаптарға сәйкес келмеуі, осы Қағидалардың 8 - тармағына сәйкес құжаттардың толық топтамасы ұсынылмаған жағдайларда тоқтата тұруға міндетті.</w:t>
      </w:r>
    </w:p>
    <w:bookmarkEnd w:id="139"/>
    <w:bookmarkStart w:name="z475" w:id="140"/>
    <w:p>
      <w:pPr>
        <w:spacing w:after="0"/>
        <w:ind w:left="0"/>
        <w:jc w:val="both"/>
      </w:pPr>
      <w:r>
        <w:rPr>
          <w:rFonts w:ascii="Times New Roman"/>
          <w:b w:val="false"/>
          <w:i w:val="false"/>
          <w:color w:val="000000"/>
          <w:sz w:val="28"/>
        </w:rPr>
        <w:t>
      Көрсетілетін қызметті алушы анықталған кемшіліктер тоқтата тұру мерзімі шегінде жойылғаннан кейін құжаттарды қайта ұсынады.</w:t>
      </w:r>
    </w:p>
    <w:bookmarkEnd w:id="1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10-2-тармақпен толықтырылды- ҚР Су ресурстары және ирригация министрінің 09.04.2026 </w:t>
      </w:r>
      <w:r>
        <w:rPr>
          <w:rFonts w:ascii="Times New Roman"/>
          <w:b w:val="false"/>
          <w:i w:val="false"/>
          <w:color w:val="000000"/>
          <w:sz w:val="28"/>
        </w:rPr>
        <w:t>№ 104-НҚ</w:t>
      </w:r>
      <w:r>
        <w:rPr>
          <w:rFonts w:ascii="Times New Roman"/>
          <w:b w:val="false"/>
          <w:i w:val="false"/>
          <w:color w:val="ff0000"/>
          <w:sz w:val="28"/>
        </w:rPr>
        <w:t xml:space="preserve"> (12.07.2026 бастап қолданысқа енгізіледі); жаңа редакцияда - ҚР Су ресурстары және ирригация министрінің 30.09.2026 </w:t>
      </w:r>
      <w:r>
        <w:rPr>
          <w:rFonts w:ascii="Times New Roman"/>
          <w:b w:val="false"/>
          <w:i w:val="false"/>
          <w:color w:val="ff0000"/>
          <w:sz w:val="28"/>
        </w:rPr>
        <w:t>№ 323-НҚ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406" w:id="14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10-3. Мемлекеттік қызмет көрсету процесі:</w:t>
      </w:r>
    </w:p>
    <w:bookmarkEnd w:id="141"/>
    <w:bookmarkStart w:name="z477" w:id="142"/>
    <w:p>
      <w:pPr>
        <w:spacing w:after="0"/>
        <w:ind w:left="0"/>
        <w:jc w:val="both"/>
      </w:pPr>
      <w:r>
        <w:rPr>
          <w:rFonts w:ascii="Times New Roman"/>
          <w:b w:val="false"/>
          <w:i w:val="false"/>
          <w:color w:val="000000"/>
          <w:sz w:val="28"/>
        </w:rPr>
        <w:t>
      1) осы Қағидалардың 10-2-тармағының 1) және 2) тармақшаларында көзделген жағдайларда – тиісті тұлғаның құқықтық мирасқоры айқындалғанға дейін немесе әрекетке қабілетсіз адамға қорғаншы тағайындау;</w:t>
      </w:r>
    </w:p>
    <w:bookmarkEnd w:id="142"/>
    <w:bookmarkStart w:name="z478" w:id="143"/>
    <w:p>
      <w:pPr>
        <w:spacing w:after="0"/>
        <w:ind w:left="0"/>
        <w:jc w:val="both"/>
      </w:pPr>
      <w:r>
        <w:rPr>
          <w:rFonts w:ascii="Times New Roman"/>
          <w:b w:val="false"/>
          <w:i w:val="false"/>
          <w:color w:val="000000"/>
          <w:sz w:val="28"/>
        </w:rPr>
        <w:t>
      2) осы Қағидалардың 10-2-тармағының 3) тармақшасында көзделген жағдайларда – мемлекеттік орган позицияны айқындағанға немесе кіргенге дейін сот актісінің немесе мәселені шешудің заңды күшіне Қазақстан Республикасының заңнамасында көзделген өзге де тәртіппен;</w:t>
      </w:r>
    </w:p>
    <w:bookmarkEnd w:id="143"/>
    <w:bookmarkStart w:name="z479" w:id="144"/>
    <w:p>
      <w:pPr>
        <w:spacing w:after="0"/>
        <w:ind w:left="0"/>
        <w:jc w:val="both"/>
      </w:pPr>
      <w:r>
        <w:rPr>
          <w:rFonts w:ascii="Times New Roman"/>
          <w:b w:val="false"/>
          <w:i w:val="false"/>
          <w:color w:val="000000"/>
          <w:sz w:val="28"/>
        </w:rPr>
        <w:t>
      3) осы Қағидалардың 10-2-тармағының 4) тармақшасында көзделген жағдайларда – 3 (үш) жұмыс күні ішінде анықталған кемшіліктер жойылғанға дейін тоқтатыла тұрады.</w:t>
      </w:r>
    </w:p>
    <w:bookmarkEnd w:id="1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10-3-тармақпен толықтырылды- ҚР Су ресурстары және ирригация министрінің 09.04.2026 </w:t>
      </w:r>
      <w:r>
        <w:rPr>
          <w:rFonts w:ascii="Times New Roman"/>
          <w:b w:val="false"/>
          <w:i w:val="false"/>
          <w:color w:val="000000"/>
          <w:sz w:val="28"/>
        </w:rPr>
        <w:t>№ 104-НҚ</w:t>
      </w:r>
      <w:r>
        <w:rPr>
          <w:rFonts w:ascii="Times New Roman"/>
          <w:b w:val="false"/>
          <w:i w:val="false"/>
          <w:color w:val="ff0000"/>
          <w:sz w:val="28"/>
        </w:rPr>
        <w:t xml:space="preserve"> (12.07.2026 бастап қолданысқа енгізіледі); жаңа редакцияда - ҚР Су ресурстары және ирригация министрінің 30.09.2026 </w:t>
      </w:r>
      <w:r>
        <w:rPr>
          <w:rFonts w:ascii="Times New Roman"/>
          <w:b w:val="false"/>
          <w:i w:val="false"/>
          <w:color w:val="ff0000"/>
          <w:sz w:val="28"/>
        </w:rPr>
        <w:t>№ 323-НҚ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409" w:id="145"/>
    <w:p>
      <w:pPr>
        <w:spacing w:after="0"/>
        <w:ind w:left="0"/>
        <w:jc w:val="both"/>
      </w:pPr>
      <w:r>
        <w:rPr>
          <w:rFonts w:ascii="Times New Roman"/>
          <w:b w:val="false"/>
          <w:i w:val="false"/>
          <w:color w:val="000000"/>
          <w:sz w:val="28"/>
        </w:rPr>
        <w:t>
      10-4. Көрсетілетін қызметті беруші көрсетілетін қызметті алушының өтінішхаты бойынша немесе өз бастамасы бойынша мемлекеттік қызмет көрсету процесін мынадай:</w:t>
      </w:r>
    </w:p>
    <w:bookmarkEnd w:id="145"/>
    <w:bookmarkStart w:name="z410" w:id="146"/>
    <w:p>
      <w:pPr>
        <w:spacing w:after="0"/>
        <w:ind w:left="0"/>
        <w:jc w:val="both"/>
      </w:pPr>
      <w:r>
        <w:rPr>
          <w:rFonts w:ascii="Times New Roman"/>
          <w:b w:val="false"/>
          <w:i w:val="false"/>
          <w:color w:val="000000"/>
          <w:sz w:val="28"/>
        </w:rPr>
        <w:t>
      1) қызмет көрсетудің одан арғы процесіне уақытша кедергі келтіретін еңсерілмейтін күш әсер еткен жағдайда тоқтата тұрады. Мемлекеттік қызмет көрсетудің одан арғы процесіне уақытша кедергі келтіретін еңсерілмейтін күштің әсер етуі деп төтенше жағдайды енгізу, табиғи және техногендік сипаттағы төтенше жағдай қатері немесе оның туындауы түсініледі;</w:t>
      </w:r>
    </w:p>
    <w:bookmarkEnd w:id="146"/>
    <w:bookmarkStart w:name="z411" w:id="147"/>
    <w:p>
      <w:pPr>
        <w:spacing w:after="0"/>
        <w:ind w:left="0"/>
        <w:jc w:val="both"/>
      </w:pPr>
      <w:r>
        <w:rPr>
          <w:rFonts w:ascii="Times New Roman"/>
          <w:b w:val="false"/>
          <w:i w:val="false"/>
          <w:color w:val="000000"/>
          <w:sz w:val="28"/>
        </w:rPr>
        <w:t>
      2)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мерзімде қызметтік іссапарда, медициналық ұйымда стационарлық емделуде болған жағдайда тоқтата тұрады.</w:t>
      </w:r>
    </w:p>
    <w:bookmarkEnd w:id="1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10-4-тармақпен толықтырылды- ҚР Су ресурстары және ирригация министрінің 09.04.2026 </w:t>
      </w:r>
      <w:r>
        <w:rPr>
          <w:rFonts w:ascii="Times New Roman"/>
          <w:b w:val="false"/>
          <w:i w:val="false"/>
          <w:color w:val="000000"/>
          <w:sz w:val="28"/>
        </w:rPr>
        <w:t>№ 104-НҚ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91" w:id="148"/>
    <w:p>
      <w:pPr>
        <w:spacing w:after="0"/>
        <w:ind w:left="0"/>
        <w:jc w:val="both"/>
      </w:pPr>
      <w:r>
        <w:rPr>
          <w:rFonts w:ascii="Times New Roman"/>
          <w:b w:val="false"/>
          <w:i w:val="false"/>
          <w:color w:val="000000"/>
          <w:sz w:val="28"/>
        </w:rPr>
        <w:t>
      11. СЕА ұсынылған материалдарға сәйкес еместігі немесе оның жарамсыздығы анықталған жағдайда көрсетілетін қызметті беруші объектіге шыққан күннен бастап 3 (үш) жұмыс күні ішінде мемлекеттік қызмет көрсетуден дәлелді бас тарту ұсынады.</w:t>
      </w:r>
    </w:p>
    <w:bookmarkEnd w:id="1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Су ресурстары және ирригация министрінің 09.04.2026 </w:t>
      </w:r>
      <w:r>
        <w:rPr>
          <w:rFonts w:ascii="Times New Roman"/>
          <w:b w:val="false"/>
          <w:i w:val="false"/>
          <w:color w:val="000000"/>
          <w:sz w:val="28"/>
        </w:rPr>
        <w:t>№ 104-НҚ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412" w:id="149"/>
    <w:p>
      <w:pPr>
        <w:spacing w:after="0"/>
        <w:ind w:left="0"/>
        <w:jc w:val="both"/>
      </w:pPr>
      <w:r>
        <w:rPr>
          <w:rFonts w:ascii="Times New Roman"/>
          <w:b w:val="false"/>
          <w:i w:val="false"/>
          <w:color w:val="000000"/>
          <w:sz w:val="28"/>
        </w:rPr>
        <w:t>
      11-1. Жауапта көрсетілетін қызметті беруші мемлекеттік қызмет көрсетуден уәжді бас тартуды беру туралы шешім қабылдаған негіздемелер бар негіздердің толық тізбесі, сондай-ақ шағым жасау мерзімдері мен тәртібі көрсетіледі.</w:t>
      </w:r>
    </w:p>
    <w:bookmarkEnd w:id="1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11-1-тармақпен толықтырылды - ҚР Су ресурстары және ирригация министрінің 09.04.2026 </w:t>
      </w:r>
      <w:r>
        <w:rPr>
          <w:rFonts w:ascii="Times New Roman"/>
          <w:b w:val="false"/>
          <w:i w:val="false"/>
          <w:color w:val="000000"/>
          <w:sz w:val="28"/>
        </w:rPr>
        <w:t>№ 104-НҚ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Алып тасталды - ҚР Су ресурстары және ирригация министрінің 30.09.2026 </w:t>
      </w:r>
      <w:r>
        <w:rPr>
          <w:rFonts w:ascii="Times New Roman"/>
          <w:b w:val="false"/>
          <w:i w:val="false"/>
          <w:color w:val="ff0000"/>
          <w:sz w:val="28"/>
        </w:rPr>
        <w:t>№ 323-НҚ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 Алып тасталды - ҚР Су ресурстары және ирригация министрінің 30.09.2026 </w:t>
      </w:r>
      <w:r>
        <w:rPr>
          <w:rFonts w:ascii="Times New Roman"/>
          <w:b w:val="false"/>
          <w:i w:val="false"/>
          <w:color w:val="ff0000"/>
          <w:sz w:val="28"/>
        </w:rPr>
        <w:t>№ 323-НҚ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4" w:id="150"/>
    <w:p>
      <w:pPr>
        <w:spacing w:after="0"/>
        <w:ind w:left="0"/>
        <w:jc w:val="both"/>
      </w:pPr>
      <w:r>
        <w:rPr>
          <w:rFonts w:ascii="Times New Roman"/>
          <w:b w:val="false"/>
          <w:i w:val="false"/>
          <w:color w:val="000000"/>
          <w:sz w:val="28"/>
        </w:rPr>
        <w:t>
      14. Көрсетілетін қызметті беруші мемлекеттік қызметтер көрсету мониторингінің цифрлық жүйесіне мынадай кезеңдер туралы мәліметтерді енгізуді қамтамасыз етеді: өтінішті қабылдау, тіркеу, қарауға жіберу, аралық кезеңдер, мемлекеттік қызмет көрсету нәтижесі.</w:t>
      </w:r>
    </w:p>
    <w:bookmarkEnd w:id="1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Су ресурстары және ирригация министрінің 09.04.2026 </w:t>
      </w:r>
      <w:r>
        <w:rPr>
          <w:rFonts w:ascii="Times New Roman"/>
          <w:b w:val="false"/>
          <w:i w:val="false"/>
          <w:color w:val="000000"/>
          <w:sz w:val="28"/>
        </w:rPr>
        <w:t>№ 104-НҚ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95" w:id="151"/>
    <w:p>
      <w:pPr>
        <w:spacing w:after="0"/>
        <w:ind w:left="0"/>
        <w:jc w:val="left"/>
      </w:pPr>
      <w:r>
        <w:rPr>
          <w:rFonts w:ascii="Times New Roman"/>
          <w:b/>
          <w:i w:val="false"/>
          <w:color w:val="000000"/>
        </w:rPr>
        <w:t xml:space="preserve"> 3-тарау. Мемлекеттік қызмет көрсету мәселелері бойынша көрсетілетін қызметті берушінің және (немесе) оның лауазымды адамдарының шешімдеріне, әрекетіне (әрекетсіздігіне) шағымдану тәртібі</w:t>
      </w:r>
    </w:p>
    <w:bookmarkEnd w:id="151"/>
    <w:bookmarkStart w:name="z296" w:id="152"/>
    <w:p>
      <w:pPr>
        <w:spacing w:after="0"/>
        <w:ind w:left="0"/>
        <w:jc w:val="both"/>
      </w:pPr>
      <w:r>
        <w:rPr>
          <w:rFonts w:ascii="Times New Roman"/>
          <w:b w:val="false"/>
          <w:i w:val="false"/>
          <w:color w:val="000000"/>
          <w:sz w:val="28"/>
        </w:rPr>
        <w:t>
      15. Мемлекеттік қызмет көрсету мәселелері бойынша шағымды жоғары әкімшілік орган, лауазымды адам, мемлекеттік қызмет көрсету сапасын бағалау және бақылау жөніндегі уәкілетті орган (бұдан әрі – шағымды қарайтын орган) қарайды.</w:t>
      </w:r>
    </w:p>
    <w:bookmarkEnd w:id="152"/>
    <w:bookmarkStart w:name="z297" w:id="153"/>
    <w:p>
      <w:pPr>
        <w:spacing w:after="0"/>
        <w:ind w:left="0"/>
        <w:jc w:val="both"/>
      </w:pPr>
      <w:r>
        <w:rPr>
          <w:rFonts w:ascii="Times New Roman"/>
          <w:b w:val="false"/>
          <w:i w:val="false"/>
          <w:color w:val="000000"/>
          <w:sz w:val="28"/>
        </w:rPr>
        <w:t>
      16. Көрсетілетін қызметті беруші шешіміне, әрекетіне (әрекетсіздігіне) шағым жасалған лауазымды адам шағым түскен күннен бастап 3 (үш) жұмыс күнінен кешіктірмей оны және әкімшілік істі шағымды қарайтын органға жібереді.</w:t>
      </w:r>
    </w:p>
    <w:bookmarkEnd w:id="153"/>
    <w:p>
      <w:pPr>
        <w:spacing w:after="0"/>
        <w:ind w:left="0"/>
        <w:jc w:val="both"/>
      </w:pPr>
      <w:r>
        <w:rPr>
          <w:rFonts w:ascii="Times New Roman"/>
          <w:b w:val="false"/>
          <w:i w:val="false"/>
          <w:color w:val="000000"/>
          <w:sz w:val="28"/>
        </w:rPr>
        <w:t xml:space="preserve">
      Бұл ретте, Қазақстан Республикасы Әкімшілік рәсімдік-процестік кодексінің 91-бабының </w:t>
      </w:r>
      <w:r>
        <w:rPr>
          <w:rFonts w:ascii="Times New Roman"/>
          <w:b w:val="false"/>
          <w:i w:val="false"/>
          <w:color w:val="000000"/>
          <w:sz w:val="28"/>
        </w:rPr>
        <w:t>4-тармағына</w:t>
      </w:r>
      <w:r>
        <w:rPr>
          <w:rFonts w:ascii="Times New Roman"/>
          <w:b w:val="false"/>
          <w:i w:val="false"/>
          <w:color w:val="000000"/>
          <w:sz w:val="28"/>
        </w:rPr>
        <w:t xml:space="preserve"> сәйкес көрсетілетін қызметті беруші, әкімшілік актісіне, әкімшілік әрекетіне (әрекетсіздігіне) шағым жасалатын лауазымды адам, егер ол үш жұмыс күні ішінде шағымда көрсетілген талаптарды толық қанағаттандыратын қолайлы әкімшілік акт қабылдаса, әкімшілік әрекет жасаса, шағымды қарайтын органға шағымды жібермеуге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Су ресурстары және ирригация министрінің 30.09.2026 </w:t>
      </w:r>
      <w:r>
        <w:rPr>
          <w:rFonts w:ascii="Times New Roman"/>
          <w:b w:val="false"/>
          <w:i w:val="false"/>
          <w:color w:val="ff0000"/>
          <w:sz w:val="28"/>
        </w:rPr>
        <w:t>№ 323-НҚ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8" w:id="154"/>
    <w:p>
      <w:pPr>
        <w:spacing w:after="0"/>
        <w:ind w:left="0"/>
        <w:jc w:val="both"/>
      </w:pPr>
      <w:r>
        <w:rPr>
          <w:rFonts w:ascii="Times New Roman"/>
          <w:b w:val="false"/>
          <w:i w:val="false"/>
          <w:color w:val="000000"/>
          <w:sz w:val="28"/>
        </w:rPr>
        <w:t>
      17. Көрсетілетін қызметті берушіге түскен көрсетілетін қызметті алушының шағымы Заңның 25-бабы 2-тармағына сәйкес тіркелген күнінен бастап 5 (бес) жұмыс күні ішінде қаралуға тиіс.</w:t>
      </w:r>
    </w:p>
    <w:bookmarkEnd w:id="154"/>
    <w:bookmarkStart w:name="z299" w:id="155"/>
    <w:p>
      <w:pPr>
        <w:spacing w:after="0"/>
        <w:ind w:left="0"/>
        <w:jc w:val="both"/>
      </w:pPr>
      <w:r>
        <w:rPr>
          <w:rFonts w:ascii="Times New Roman"/>
          <w:b w:val="false"/>
          <w:i w:val="false"/>
          <w:color w:val="000000"/>
          <w:sz w:val="28"/>
        </w:rPr>
        <w:t>
      18. Мемлекеттік қызмет көрсету сапасын бағалау және бақылау жөніндегі уәкілетті органға түскен көрсетілетін қызметті алушының шағымы тіркелген күнінен бастап 15 (он бес) жұмыс күні ішінде қаралуға тиіс.</w:t>
      </w:r>
    </w:p>
    <w:bookmarkEnd w:id="155"/>
    <w:bookmarkStart w:name="z300" w:id="156"/>
    <w:p>
      <w:pPr>
        <w:spacing w:after="0"/>
        <w:ind w:left="0"/>
        <w:jc w:val="both"/>
      </w:pPr>
      <w:r>
        <w:rPr>
          <w:rFonts w:ascii="Times New Roman"/>
          <w:b w:val="false"/>
          <w:i w:val="false"/>
          <w:color w:val="000000"/>
          <w:sz w:val="28"/>
        </w:rPr>
        <w:t>
      19. Егер заңда өзгеше көзделмесе, сотқа дейінгі тәртіппен шағым жасалғаннан кейін сотқа жүгінуге жол беріледі.</w:t>
      </w:r>
    </w:p>
    <w:bookmarkEnd w:id="15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"Арнаулы су пайдалану</w:t>
            </w:r>
            <w:r>
              <w:br/>
            </w:r>
            <w:r>
              <w:rPr>
                <w:rFonts w:ascii="Times New Roman"/>
                <w:b w:val="false"/>
                <w:i w:val="false"/>
                <w:color w:val="000000"/>
                <w:sz w:val="20"/>
              </w:rPr>
              <w:t>құқығын жүзеге асыратын</w:t>
            </w:r>
            <w:r>
              <w:br/>
            </w:r>
            <w:r>
              <w:rPr>
                <w:rFonts w:ascii="Times New Roman"/>
                <w:b w:val="false"/>
                <w:i w:val="false"/>
                <w:color w:val="000000"/>
                <w:sz w:val="20"/>
              </w:rPr>
              <w:t>жеке және заңды тұлғалар</w:t>
            </w:r>
            <w:r>
              <w:br/>
            </w:r>
            <w:r>
              <w:rPr>
                <w:rFonts w:ascii="Times New Roman"/>
                <w:b w:val="false"/>
                <w:i w:val="false"/>
                <w:color w:val="000000"/>
                <w:sz w:val="20"/>
              </w:rPr>
              <w:t>су тарту немесе ағызу</w:t>
            </w:r>
            <w:r>
              <w:br/>
            </w:r>
            <w:r>
              <w:rPr>
                <w:rFonts w:ascii="Times New Roman"/>
                <w:b w:val="false"/>
                <w:i w:val="false"/>
                <w:color w:val="000000"/>
                <w:sz w:val="20"/>
              </w:rPr>
              <w:t>құрылысжайларының өлшеу</w:t>
            </w:r>
            <w:r>
              <w:br/>
            </w:r>
            <w:r>
              <w:rPr>
                <w:rFonts w:ascii="Times New Roman"/>
                <w:b w:val="false"/>
                <w:i w:val="false"/>
                <w:color w:val="000000"/>
                <w:sz w:val="20"/>
              </w:rPr>
              <w:t>аспаптарында және (немесе)</w:t>
            </w:r>
            <w:r>
              <w:br/>
            </w:r>
            <w:r>
              <w:rPr>
                <w:rFonts w:ascii="Times New Roman"/>
                <w:b w:val="false"/>
                <w:i w:val="false"/>
                <w:color w:val="000000"/>
                <w:sz w:val="20"/>
              </w:rPr>
              <w:t>құрылғыларында орнататын</w:t>
            </w:r>
            <w:r>
              <w:br/>
            </w:r>
            <w:r>
              <w:rPr>
                <w:rFonts w:ascii="Times New Roman"/>
                <w:b w:val="false"/>
                <w:i w:val="false"/>
                <w:color w:val="000000"/>
                <w:sz w:val="20"/>
              </w:rPr>
              <w:t>суды есепке алу аспаптарын</w:t>
            </w:r>
            <w:r>
              <w:br/>
            </w:r>
            <w:r>
              <w:rPr>
                <w:rFonts w:ascii="Times New Roman"/>
                <w:b w:val="false"/>
                <w:i w:val="false"/>
                <w:color w:val="000000"/>
                <w:sz w:val="20"/>
              </w:rPr>
              <w:t>пломбалау" мемлекеттік</w:t>
            </w:r>
            <w:r>
              <w:br/>
            </w:r>
            <w:r>
              <w:rPr>
                <w:rFonts w:ascii="Times New Roman"/>
                <w:b w:val="false"/>
                <w:i w:val="false"/>
                <w:color w:val="000000"/>
                <w:sz w:val="20"/>
              </w:rPr>
              <w:t>қызмет көрсету қағидаларына</w:t>
            </w:r>
            <w:r>
              <w:br/>
            </w:r>
            <w:r>
              <w:rPr>
                <w:rFonts w:ascii="Times New Roman"/>
                <w:b w:val="false"/>
                <w:i w:val="false"/>
                <w:color w:val="000000"/>
                <w:sz w:val="20"/>
              </w:rPr>
              <w:t>1-қосымша</w:t>
            </w:r>
          </w:p>
        </w:tc>
      </w:tr>
    </w:tbl>
    <w:bookmarkStart w:name="z302" w:id="157"/>
    <w:p>
      <w:pPr>
        <w:spacing w:after="0"/>
        <w:ind w:left="0"/>
        <w:jc w:val="left"/>
      </w:pPr>
      <w:r>
        <w:rPr>
          <w:rFonts w:ascii="Times New Roman"/>
          <w:b/>
          <w:i w:val="false"/>
          <w:color w:val="000000"/>
        </w:rPr>
        <w:t xml:space="preserve"> "Арнаулы су пайдалану құқығын жүзеге асыратын жеке және заңды тұлғалар су тарту немесе ағызу құрылысжайларының өлшеу аспаптарында және (немесе) құрылғыларында орнататын суды есепке алу аспаптарын пломбалау" мемлекеттік қызмет көрсету стандарты</w:t>
      </w:r>
    </w:p>
    <w:bookmarkEnd w:id="157"/>
    <w:p>
      <w:pPr>
        <w:spacing w:after="0"/>
        <w:ind w:left="0"/>
        <w:jc w:val="both"/>
      </w:pPr>
      <w:r>
        <w:rPr>
          <w:rFonts w:ascii="Times New Roman"/>
          <w:b w:val="false"/>
          <w:i w:val="false"/>
          <w:color w:val="ff0000"/>
          <w:sz w:val="28"/>
        </w:rPr>
        <w:t xml:space="preserve">
      Ескерту. 1-қосымша жаңа редакцияда - ҚР Су ресурстары және ирригация министрінің 09.04.2026 </w:t>
      </w:r>
      <w:r>
        <w:rPr>
          <w:rFonts w:ascii="Times New Roman"/>
          <w:b w:val="false"/>
          <w:i w:val="false"/>
          <w:color w:val="ff0000"/>
          <w:sz w:val="28"/>
        </w:rPr>
        <w:t>№ 104-НҚ</w:t>
      </w:r>
      <w:r>
        <w:rPr>
          <w:rFonts w:ascii="Times New Roman"/>
          <w:b w:val="false"/>
          <w:i w:val="false"/>
          <w:color w:val="ff0000"/>
          <w:sz w:val="28"/>
        </w:rPr>
        <w:t xml:space="preserve"> (12.07.2026 бастап қолданысқа енгізіледі); өзгеріс енгізілді - ҚР Су ресурстары және ирригация министрінің 30.09.2026 </w:t>
      </w:r>
      <w:r>
        <w:rPr>
          <w:rFonts w:ascii="Times New Roman"/>
          <w:b w:val="false"/>
          <w:i w:val="false"/>
          <w:color w:val="ff0000"/>
          <w:sz w:val="28"/>
        </w:rPr>
        <w:t>№ 323-НҚ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 "Арнаулы су пайдалану құқығын жүзеге асыратын жеке және заңды тұлғалар су тарту немесе ағызу құрылысжайларының өлшеу аспаптарында және (немесе) құрылғыларында орнататын суды есепке алу аспаптарын пломбалау"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Су ресурстары және ирригация министрлігі Су ресурстарын реттеу, қорғау және пайдалану комитетінің су ресурстарын қорғау және пайдалануды реттеу жөніндегі бассейндік су инспекциялары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тәсілі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www.egov.kz веб-порталы (бұдан әрі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қабылданған сәттен бастап 10 (он)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түрде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 есепке алу аспабына/аспабынан пломбаны орнату (алып тастау) туралы хабарлама не мемлекеттік қызметті көрсетуден дәлелді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жұмысы –Қазақстан Республикасы Еңбек кодексіне сәйкес демалыс және мереке күндерін қоспағанда, дүйсенбіден жұма аралығында белгіленген жұмыс кестесіне сәйкес сағат 8.00-ден 17.30-ға дейін, сағат 13.00-ден 14.30-ға дейін түскі ас үзілісімен жүзеге асырылады.</w:t>
            </w:r>
          </w:p>
          <w:p>
            <w:pPr>
              <w:spacing w:after="20"/>
              <w:ind w:left="20"/>
              <w:jc w:val="both"/>
            </w:pPr>
            <w:r>
              <w:rPr>
                <w:rFonts w:ascii="Times New Roman"/>
                <w:b w:val="false"/>
                <w:i w:val="false"/>
                <w:color w:val="000000"/>
                <w:sz w:val="20"/>
              </w:rPr>
              <w:t>
Порталдың жұмысы – техникалық жұмыстар жүргізуге байланысты үзілістерді қоспағанда, тәулік бойы (егер мемлекеттік қызмет көрсетуге өтініш жұмыс күні аяқталғанға дейін 2 (екі) сағат бұрын немесе көрсетілетін қызметті берушінің жұмыс күні аяқталғаннан кейін, сондай-ақ еңбек заңнамасына сәйкес демалыс және мереке күндері келіп түссе, онда мерзім келесі жұмыс күнінен басталады).</w:t>
            </w:r>
          </w:p>
          <w:p>
            <w:pPr>
              <w:spacing w:after="20"/>
              <w:ind w:left="20"/>
              <w:jc w:val="both"/>
            </w:pPr>
            <w:r>
              <w:rPr>
                <w:rFonts w:ascii="Times New Roman"/>
                <w:b w:val="false"/>
                <w:i w:val="false"/>
                <w:color w:val="000000"/>
                <w:sz w:val="20"/>
              </w:rPr>
              <w:t>
Мемлекеттік қызмет көрсету орындарының мекенжайлары порталда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осы Қағидаларға 2-қосымшада сәйкес нысан бойынша өтініш;</w:t>
            </w:r>
          </w:p>
          <w:p>
            <w:pPr>
              <w:spacing w:after="20"/>
              <w:ind w:left="20"/>
              <w:jc w:val="both"/>
            </w:pPr>
            <w:r>
              <w:rPr>
                <w:rFonts w:ascii="Times New Roman"/>
                <w:b w:val="false"/>
                <w:i w:val="false"/>
                <w:color w:val="000000"/>
                <w:sz w:val="20"/>
              </w:rPr>
              <w:t>
2) суды есепке алу аспаптарына паспорттың электрондық көшірмесі;</w:t>
            </w:r>
          </w:p>
          <w:p>
            <w:pPr>
              <w:spacing w:after="20"/>
              <w:ind w:left="20"/>
              <w:jc w:val="both"/>
            </w:pPr>
            <w:r>
              <w:rPr>
                <w:rFonts w:ascii="Times New Roman"/>
                <w:b w:val="false"/>
                <w:i w:val="false"/>
                <w:color w:val="000000"/>
                <w:sz w:val="20"/>
              </w:rPr>
              <w:t>
3) мерзімі аяқталған немесе тексеру болмаған жағдайда суды есепке алу аспабын тексеру актісінің электрондық көшірмесі;</w:t>
            </w:r>
          </w:p>
          <w:p>
            <w:pPr>
              <w:spacing w:after="20"/>
              <w:ind w:left="20"/>
              <w:jc w:val="both"/>
            </w:pPr>
            <w:r>
              <w:rPr>
                <w:rFonts w:ascii="Times New Roman"/>
                <w:b w:val="false"/>
                <w:i w:val="false"/>
                <w:color w:val="000000"/>
                <w:sz w:val="20"/>
              </w:rPr>
              <w:t>
4) Жеке тұлғаның жеке басын куәландыратын құжат туралы, заңды тұлғаны мемлекеттік тіркеу (қайта тіркеу) туралы, дара кәсіпкерді тіркеу туралы анықтаманы, көрсетілетін қызметті беруші тиісті мемлекеттік цифрлық жүйелерден "цифрлық үкімет" шлюзі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суды есепке алу аспабы ұсынылған материалдарға сәйкес еместігі немесе оның жарамсыздығының анықталуы;</w:t>
            </w:r>
          </w:p>
          <w:p>
            <w:pPr>
              <w:spacing w:after="20"/>
              <w:ind w:left="20"/>
              <w:jc w:val="both"/>
            </w:pPr>
            <w:r>
              <w:rPr>
                <w:rFonts w:ascii="Times New Roman"/>
                <w:b w:val="false"/>
                <w:i w:val="false"/>
                <w:color w:val="000000"/>
                <w:sz w:val="20"/>
              </w:rPr>
              <w:t>
2) көрсетілетін қызметті алушыға қатысты қызметіне немесе мемлекеттік көрсетілетін қызметті алуды қажет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3)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xml:space="preserve">
4)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w:t>
            </w:r>
          </w:p>
          <w:p>
            <w:pPr>
              <w:spacing w:after="20"/>
              <w:ind w:left="20"/>
              <w:jc w:val="both"/>
            </w:pPr>
            <w:r>
              <w:rPr>
                <w:rFonts w:ascii="Times New Roman"/>
                <w:b w:val="false"/>
                <w:i w:val="false"/>
                <w:color w:val="000000"/>
                <w:sz w:val="20"/>
              </w:rPr>
              <w:t>
5) осы Қағидалардың 10-2-тармағының 4) тармақшасында көзделген негіз бойынша мемлекеттік қызмет көрсетуді тоқтата тұру мерзімі өткеннен кейін анықталған кемшіліктерді жоймау.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көрсетудің, оның ішінде электрондық нысанда көрсетілетін қызметтің ерекшеліктерін ескере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мемлекеттік қызмет көрсету тәртібі мен мәртебесі туралы ақпаратты қашықтықтан қол жеткізу режимінде порталдың "жеке кабинеті", сондай-ақ мемлекеттік қызметтер көрсету мәселелері жөніндегі бірыңғай байланыс орталығы арқылы алуға мүмкіндігі бар.</w:t>
            </w:r>
          </w:p>
          <w:p>
            <w:pPr>
              <w:spacing w:after="20"/>
              <w:ind w:left="20"/>
              <w:jc w:val="both"/>
            </w:pPr>
            <w:r>
              <w:rPr>
                <w:rFonts w:ascii="Times New Roman"/>
                <w:b w:val="false"/>
                <w:i w:val="false"/>
                <w:color w:val="000000"/>
                <w:sz w:val="20"/>
              </w:rPr>
              <w:t>
Бірыңғай байланыс орталығының байланыс телефондары: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"Арнаулы су пайдалану</w:t>
            </w:r>
            <w:r>
              <w:br/>
            </w:r>
            <w:r>
              <w:rPr>
                <w:rFonts w:ascii="Times New Roman"/>
                <w:b w:val="false"/>
                <w:i w:val="false"/>
                <w:color w:val="000000"/>
                <w:sz w:val="20"/>
              </w:rPr>
              <w:t>құқығын жүзеге асыратын</w:t>
            </w:r>
            <w:r>
              <w:br/>
            </w:r>
            <w:r>
              <w:rPr>
                <w:rFonts w:ascii="Times New Roman"/>
                <w:b w:val="false"/>
                <w:i w:val="false"/>
                <w:color w:val="000000"/>
                <w:sz w:val="20"/>
              </w:rPr>
              <w:t>жеке және заңды тұлғалар</w:t>
            </w:r>
            <w:r>
              <w:br/>
            </w:r>
            <w:r>
              <w:rPr>
                <w:rFonts w:ascii="Times New Roman"/>
                <w:b w:val="false"/>
                <w:i w:val="false"/>
                <w:color w:val="000000"/>
                <w:sz w:val="20"/>
              </w:rPr>
              <w:t>су тарту немесе ағызу</w:t>
            </w:r>
            <w:r>
              <w:br/>
            </w:r>
            <w:r>
              <w:rPr>
                <w:rFonts w:ascii="Times New Roman"/>
                <w:b w:val="false"/>
                <w:i w:val="false"/>
                <w:color w:val="000000"/>
                <w:sz w:val="20"/>
              </w:rPr>
              <w:t>құрылысжайларының өлшеу</w:t>
            </w:r>
            <w:r>
              <w:br/>
            </w:r>
            <w:r>
              <w:rPr>
                <w:rFonts w:ascii="Times New Roman"/>
                <w:b w:val="false"/>
                <w:i w:val="false"/>
                <w:color w:val="000000"/>
                <w:sz w:val="20"/>
              </w:rPr>
              <w:t>аспаптарында және (немесе)</w:t>
            </w:r>
            <w:r>
              <w:br/>
            </w:r>
            <w:r>
              <w:rPr>
                <w:rFonts w:ascii="Times New Roman"/>
                <w:b w:val="false"/>
                <w:i w:val="false"/>
                <w:color w:val="000000"/>
                <w:sz w:val="20"/>
              </w:rPr>
              <w:t>құрылғыларында орнататын</w:t>
            </w:r>
            <w:r>
              <w:br/>
            </w:r>
            <w:r>
              <w:rPr>
                <w:rFonts w:ascii="Times New Roman"/>
                <w:b w:val="false"/>
                <w:i w:val="false"/>
                <w:color w:val="000000"/>
                <w:sz w:val="20"/>
              </w:rPr>
              <w:t>суды есепке алу аспаптарын</w:t>
            </w:r>
            <w:r>
              <w:br/>
            </w:r>
            <w:r>
              <w:rPr>
                <w:rFonts w:ascii="Times New Roman"/>
                <w:b w:val="false"/>
                <w:i w:val="false"/>
                <w:color w:val="000000"/>
                <w:sz w:val="20"/>
              </w:rPr>
              <w:t>пломбалау" мемлекеттік қызмет</w:t>
            </w:r>
            <w:r>
              <w:br/>
            </w:r>
            <w:r>
              <w:rPr>
                <w:rFonts w:ascii="Times New Roman"/>
                <w:b w:val="false"/>
                <w:i w:val="false"/>
                <w:color w:val="000000"/>
                <w:sz w:val="20"/>
              </w:rPr>
              <w:t>көрсету қағидаларына</w:t>
            </w:r>
            <w:r>
              <w:br/>
            </w:r>
            <w:r>
              <w:rPr>
                <w:rFonts w:ascii="Times New Roman"/>
                <w:b w:val="false"/>
                <w:i w:val="false"/>
                <w:color w:val="000000"/>
                <w:sz w:val="20"/>
              </w:rPr>
              <w:t>2-қосымша</w:t>
            </w:r>
            <w:r>
              <w:br/>
            </w: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Кімге_____________________</w:t>
            </w:r>
            <w:r>
              <w:br/>
            </w:r>
            <w:r>
              <w:rPr>
                <w:rFonts w:ascii="Times New Roman"/>
                <w:b w:val="false"/>
                <w:i w:val="false"/>
                <w:color w:val="000000"/>
                <w:sz w:val="20"/>
              </w:rPr>
              <w:t>_________________________</w:t>
            </w:r>
            <w:r>
              <w:br/>
            </w:r>
            <w:r>
              <w:rPr>
                <w:rFonts w:ascii="Times New Roman"/>
                <w:b w:val="false"/>
                <w:i w:val="false"/>
                <w:color w:val="000000"/>
                <w:sz w:val="20"/>
              </w:rPr>
              <w:t>(мемлекеттік органның толық</w:t>
            </w:r>
            <w:r>
              <w:br/>
            </w:r>
            <w:r>
              <w:rPr>
                <w:rFonts w:ascii="Times New Roman"/>
                <w:b w:val="false"/>
                <w:i w:val="false"/>
                <w:color w:val="000000"/>
                <w:sz w:val="20"/>
              </w:rPr>
              <w:t>атауы)</w:t>
            </w:r>
            <w:r>
              <w:br/>
            </w:r>
            <w:r>
              <w:rPr>
                <w:rFonts w:ascii="Times New Roman"/>
                <w:b w:val="false"/>
                <w:i w:val="false"/>
                <w:color w:val="000000"/>
                <w:sz w:val="20"/>
              </w:rPr>
              <w:t>Кімнен____________________</w:t>
            </w:r>
            <w:r>
              <w:br/>
            </w:r>
            <w:r>
              <w:rPr>
                <w:rFonts w:ascii="Times New Roman"/>
                <w:b w:val="false"/>
                <w:i w:val="false"/>
                <w:color w:val="000000"/>
                <w:sz w:val="20"/>
              </w:rPr>
              <w:t>___________________________</w:t>
            </w:r>
            <w:r>
              <w:br/>
            </w:r>
            <w:r>
              <w:rPr>
                <w:rFonts w:ascii="Times New Roman"/>
                <w:b w:val="false"/>
                <w:i w:val="false"/>
                <w:color w:val="000000"/>
                <w:sz w:val="20"/>
              </w:rPr>
              <w:t>(жеке тұлғаның аты, тегі,</w:t>
            </w:r>
            <w:r>
              <w:br/>
            </w:r>
            <w:r>
              <w:rPr>
                <w:rFonts w:ascii="Times New Roman"/>
                <w:b w:val="false"/>
                <w:i w:val="false"/>
                <w:color w:val="000000"/>
                <w:sz w:val="20"/>
              </w:rPr>
              <w:t>әкесінің аты (бар болған</w:t>
            </w:r>
            <w:r>
              <w:br/>
            </w:r>
            <w:r>
              <w:rPr>
                <w:rFonts w:ascii="Times New Roman"/>
                <w:b w:val="false"/>
                <w:i w:val="false"/>
                <w:color w:val="000000"/>
                <w:sz w:val="20"/>
              </w:rPr>
              <w:t>жағдайда немесе заңды</w:t>
            </w:r>
            <w:r>
              <w:br/>
            </w:r>
            <w:r>
              <w:rPr>
                <w:rFonts w:ascii="Times New Roman"/>
                <w:b w:val="false"/>
                <w:i w:val="false"/>
                <w:color w:val="000000"/>
                <w:sz w:val="20"/>
              </w:rPr>
              <w:t>тұлғаның атауы)</w:t>
            </w:r>
            <w:r>
              <w:br/>
            </w:r>
            <w:r>
              <w:rPr>
                <w:rFonts w:ascii="Times New Roman"/>
                <w:b w:val="false"/>
                <w:i w:val="false"/>
                <w:color w:val="000000"/>
                <w:sz w:val="20"/>
              </w:rPr>
              <w:t>Өтініш берушінің заңды</w:t>
            </w:r>
            <w:r>
              <w:br/>
            </w:r>
            <w:r>
              <w:rPr>
                <w:rFonts w:ascii="Times New Roman"/>
                <w:b w:val="false"/>
                <w:i w:val="false"/>
                <w:color w:val="000000"/>
                <w:sz w:val="20"/>
              </w:rPr>
              <w:t>мекенжайы_________________</w:t>
            </w:r>
            <w:r>
              <w:br/>
            </w:r>
            <w:r>
              <w:rPr>
                <w:rFonts w:ascii="Times New Roman"/>
                <w:b w:val="false"/>
                <w:i w:val="false"/>
                <w:color w:val="000000"/>
                <w:sz w:val="20"/>
              </w:rPr>
              <w:t>___________________________</w:t>
            </w:r>
            <w:r>
              <w:br/>
            </w:r>
            <w:r>
              <w:rPr>
                <w:rFonts w:ascii="Times New Roman"/>
                <w:b w:val="false"/>
                <w:i w:val="false"/>
                <w:color w:val="000000"/>
                <w:sz w:val="20"/>
              </w:rPr>
              <w:t>(индекс, қала, аудан, облыс,</w:t>
            </w:r>
            <w:r>
              <w:br/>
            </w:r>
            <w:r>
              <w:rPr>
                <w:rFonts w:ascii="Times New Roman"/>
                <w:b w:val="false"/>
                <w:i w:val="false"/>
                <w:color w:val="000000"/>
                <w:sz w:val="20"/>
              </w:rPr>
              <w:t>көше, үйдің нөмірі, телефон)</w:t>
            </w:r>
            <w:r>
              <w:br/>
            </w:r>
            <w:r>
              <w:rPr>
                <w:rFonts w:ascii="Times New Roman"/>
                <w:b w:val="false"/>
                <w:i w:val="false"/>
                <w:color w:val="000000"/>
                <w:sz w:val="20"/>
              </w:rPr>
              <w:t>Өтініш берушінің деректемелері</w:t>
            </w:r>
            <w:r>
              <w:br/>
            </w:r>
            <w:r>
              <w:rPr>
                <w:rFonts w:ascii="Times New Roman"/>
                <w:b w:val="false"/>
                <w:i w:val="false"/>
                <w:color w:val="000000"/>
                <w:sz w:val="20"/>
              </w:rPr>
              <w:t>___________________________</w:t>
            </w:r>
            <w:r>
              <w:br/>
            </w:r>
            <w:r>
              <w:rPr>
                <w:rFonts w:ascii="Times New Roman"/>
                <w:b w:val="false"/>
                <w:i w:val="false"/>
                <w:color w:val="000000"/>
                <w:sz w:val="20"/>
              </w:rPr>
              <w:t>(бизнес сәйкестендіру нөмірі/</w:t>
            </w:r>
            <w:r>
              <w:br/>
            </w:r>
            <w:r>
              <w:rPr>
                <w:rFonts w:ascii="Times New Roman"/>
                <w:b w:val="false"/>
                <w:i w:val="false"/>
                <w:color w:val="000000"/>
                <w:sz w:val="20"/>
              </w:rPr>
              <w:t>жеке сәйкестендіру нөмірі)</w:t>
            </w:r>
            <w:r>
              <w:br/>
            </w:r>
            <w:r>
              <w:rPr>
                <w:rFonts w:ascii="Times New Roman"/>
                <w:b w:val="false"/>
                <w:i w:val="false"/>
                <w:color w:val="000000"/>
                <w:sz w:val="20"/>
              </w:rPr>
              <w:t>Өкілдің деректемелері</w:t>
            </w:r>
            <w:r>
              <w:br/>
            </w:r>
            <w:r>
              <w:rPr>
                <w:rFonts w:ascii="Times New Roman"/>
                <w:b w:val="false"/>
                <w:i w:val="false"/>
                <w:color w:val="000000"/>
                <w:sz w:val="20"/>
              </w:rPr>
              <w:t>___________________________</w:t>
            </w:r>
            <w:r>
              <w:br/>
            </w:r>
            <w:r>
              <w:rPr>
                <w:rFonts w:ascii="Times New Roman"/>
                <w:b w:val="false"/>
                <w:i w:val="false"/>
                <w:color w:val="000000"/>
                <w:sz w:val="20"/>
              </w:rPr>
              <w:t>(бизнес сәйкестендіру нөмірі/</w:t>
            </w:r>
            <w:r>
              <w:br/>
            </w:r>
            <w:r>
              <w:rPr>
                <w:rFonts w:ascii="Times New Roman"/>
                <w:b w:val="false"/>
                <w:i w:val="false"/>
                <w:color w:val="000000"/>
                <w:sz w:val="20"/>
              </w:rPr>
              <w:t>жеке сәйкестендіру нөмірі)</w:t>
            </w:r>
            <w:r>
              <w:br/>
            </w:r>
            <w:r>
              <w:rPr>
                <w:rFonts w:ascii="Times New Roman"/>
                <w:b w:val="false"/>
                <w:i w:val="false"/>
                <w:color w:val="000000"/>
                <w:sz w:val="20"/>
              </w:rPr>
              <w:t>Сенімхат деректемелері</w:t>
            </w:r>
            <w:r>
              <w:br/>
            </w:r>
            <w:r>
              <w:rPr>
                <w:rFonts w:ascii="Times New Roman"/>
                <w:b w:val="false"/>
                <w:i w:val="false"/>
                <w:color w:val="000000"/>
                <w:sz w:val="20"/>
              </w:rPr>
              <w:t>___________________________</w:t>
            </w:r>
            <w:r>
              <w:br/>
            </w:r>
            <w:r>
              <w:rPr>
                <w:rFonts w:ascii="Times New Roman"/>
                <w:b w:val="false"/>
                <w:i w:val="false"/>
                <w:color w:val="000000"/>
                <w:sz w:val="20"/>
              </w:rPr>
              <w:t>(нөмірі, күні, кім берді)</w:t>
            </w:r>
          </w:p>
        </w:tc>
      </w:tr>
    </w:tbl>
    <w:bookmarkStart w:name="z304" w:id="158"/>
    <w:p>
      <w:pPr>
        <w:spacing w:after="0"/>
        <w:ind w:left="0"/>
        <w:jc w:val="left"/>
      </w:pPr>
      <w:r>
        <w:rPr>
          <w:rFonts w:ascii="Times New Roman"/>
          <w:b/>
          <w:i w:val="false"/>
          <w:color w:val="000000"/>
        </w:rPr>
        <w:t xml:space="preserve"> Өтініш</w:t>
      </w:r>
    </w:p>
    <w:bookmarkEnd w:id="158"/>
    <w:p>
      <w:pPr>
        <w:spacing w:after="0"/>
        <w:ind w:left="0"/>
        <w:jc w:val="both"/>
      </w:pPr>
      <w:r>
        <w:rPr>
          <w:rFonts w:ascii="Times New Roman"/>
          <w:b w:val="false"/>
          <w:i w:val="false"/>
          <w:color w:val="ff0000"/>
          <w:sz w:val="28"/>
        </w:rPr>
        <w:t xml:space="preserve">
      Ескерту. 2-қосымша жаңа редакцияда - ҚР Су ресурстары және ирригация министрінің 09.04.2026 </w:t>
      </w:r>
      <w:r>
        <w:rPr>
          <w:rFonts w:ascii="Times New Roman"/>
          <w:b w:val="false"/>
          <w:i w:val="false"/>
          <w:color w:val="ff0000"/>
          <w:sz w:val="28"/>
        </w:rPr>
        <w:t>№ 104-НҚ</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Суды есепке алу аспабына/аспабынан пломбаны орнатуды (алып тастауды) сұраймын</w:t>
      </w:r>
    </w:p>
    <w:p>
      <w:pPr>
        <w:spacing w:after="0"/>
        <w:ind w:left="0"/>
        <w:jc w:val="both"/>
      </w:pPr>
      <w:r>
        <w:rPr>
          <w:rFonts w:ascii="Times New Roman"/>
          <w:b w:val="false"/>
          <w:i w:val="false"/>
          <w:color w:val="000000"/>
          <w:sz w:val="28"/>
        </w:rPr>
        <w:t>
      (қажеттісінің асты сызылсын)</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(ұйымның атауы)</w:t>
      </w:r>
    </w:p>
    <w:p>
      <w:pPr>
        <w:spacing w:after="0"/>
        <w:ind w:left="0"/>
        <w:jc w:val="both"/>
      </w:pPr>
      <w:r>
        <w:rPr>
          <w:rFonts w:ascii="Times New Roman"/>
          <w:b w:val="false"/>
          <w:i w:val="false"/>
          <w:color w:val="000000"/>
          <w:sz w:val="28"/>
        </w:rPr>
        <w:t>
      Суды есепке алу аспабы _______________________________________________</w:t>
      </w:r>
    </w:p>
    <w:p>
      <w:pPr>
        <w:spacing w:after="0"/>
        <w:ind w:left="0"/>
        <w:jc w:val="both"/>
      </w:pPr>
      <w:r>
        <w:rPr>
          <w:rFonts w:ascii="Times New Roman"/>
          <w:b w:val="false"/>
          <w:i w:val="false"/>
          <w:color w:val="000000"/>
          <w:sz w:val="28"/>
        </w:rPr>
        <w:t>
      (суды есепке алу аспабының маркасы, зауыттық нөмірі)</w:t>
      </w:r>
    </w:p>
    <w:p>
      <w:pPr>
        <w:spacing w:after="0"/>
        <w:ind w:left="0"/>
        <w:jc w:val="both"/>
      </w:pPr>
      <w:r>
        <w:rPr>
          <w:rFonts w:ascii="Times New Roman"/>
          <w:b w:val="false"/>
          <w:i w:val="false"/>
          <w:color w:val="000000"/>
          <w:sz w:val="28"/>
        </w:rPr>
        <w:t>
      Бассейндік су инспекциясы орындаған суды есепке алу аспабын пломбалау күні мен нөмірі туралы ақпарат _____________________</w:t>
      </w:r>
    </w:p>
    <w:p>
      <w:pPr>
        <w:spacing w:after="0"/>
        <w:ind w:left="0"/>
        <w:jc w:val="both"/>
      </w:pPr>
      <w:r>
        <w:rPr>
          <w:rFonts w:ascii="Times New Roman"/>
          <w:b w:val="false"/>
          <w:i w:val="false"/>
          <w:color w:val="000000"/>
          <w:sz w:val="28"/>
        </w:rPr>
        <w:t>
      Cу пайдалануға рұқсат құжатының нөмірі және күні_____________________________</w:t>
      </w:r>
    </w:p>
    <w:p>
      <w:pPr>
        <w:spacing w:after="0"/>
        <w:ind w:left="0"/>
        <w:jc w:val="both"/>
      </w:pPr>
      <w:r>
        <w:rPr>
          <w:rFonts w:ascii="Times New Roman"/>
          <w:b w:val="false"/>
          <w:i w:val="false"/>
          <w:color w:val="000000"/>
          <w:sz w:val="28"/>
        </w:rPr>
        <w:t>
      Пломбаны алып тастау күні мен акт нөмірі (қайта жүгінген жағдайда)_______________</w:t>
      </w:r>
    </w:p>
    <w:p>
      <w:pPr>
        <w:spacing w:after="0"/>
        <w:ind w:left="0"/>
        <w:jc w:val="both"/>
      </w:pPr>
      <w:r>
        <w:rPr>
          <w:rFonts w:ascii="Times New Roman"/>
          <w:b w:val="false"/>
          <w:i w:val="false"/>
          <w:color w:val="000000"/>
          <w:sz w:val="28"/>
        </w:rPr>
        <w:t>
      Өтінішке мынадай құжаттар қоса беріледі:</w:t>
      </w:r>
    </w:p>
    <w:p>
      <w:pPr>
        <w:spacing w:after="0"/>
        <w:ind w:left="0"/>
        <w:jc w:val="both"/>
      </w:pPr>
      <w:r>
        <w:rPr>
          <w:rFonts w:ascii="Times New Roman"/>
          <w:b w:val="false"/>
          <w:i w:val="false"/>
          <w:color w:val="000000"/>
          <w:sz w:val="28"/>
        </w:rPr>
        <w:t>
      Суды есепке алу аспаптарының паспортының көшірмесі, суды есепке алу аспабын салыстырып тексеру актісі (суды есепке алу аспаптарының паспортында жүргізілген салыстырып тексеру туралы ақпарат болмаған жағдайда).</w:t>
      </w:r>
    </w:p>
    <w:p>
      <w:pPr>
        <w:spacing w:after="0"/>
        <w:ind w:left="0"/>
        <w:jc w:val="both"/>
      </w:pPr>
      <w:r>
        <w:rPr>
          <w:rFonts w:ascii="Times New Roman"/>
          <w:b w:val="false"/>
          <w:i w:val="false"/>
          <w:color w:val="000000"/>
          <w:sz w:val="28"/>
        </w:rPr>
        <w:t>
      Егер Қазақстан Республикасының заңдарында өзгеше көзделмесе, көрсетілетін қызметті алушы мемлекеттік қызметтер көрсету кезінде цифрлық жүйелерде қамтылған, заңмен қорғалатын құпияны құрайтын мәліметтерді пайдалануға келісім береді.</w:t>
      </w:r>
    </w:p>
    <w:p>
      <w:pPr>
        <w:spacing w:after="0"/>
        <w:ind w:left="0"/>
        <w:jc w:val="both"/>
      </w:pPr>
      <w:r>
        <w:rPr>
          <w:rFonts w:ascii="Times New Roman"/>
          <w:b w:val="false"/>
          <w:i w:val="false"/>
          <w:color w:val="000000"/>
          <w:sz w:val="28"/>
        </w:rPr>
        <w:t>
      ______________________________ _____________________________</w:t>
      </w:r>
    </w:p>
    <w:p>
      <w:pPr>
        <w:spacing w:after="0"/>
        <w:ind w:left="0"/>
        <w:jc w:val="both"/>
      </w:pPr>
      <w:r>
        <w:rPr>
          <w:rFonts w:ascii="Times New Roman"/>
          <w:b w:val="false"/>
          <w:i w:val="false"/>
          <w:color w:val="000000"/>
          <w:sz w:val="28"/>
        </w:rPr>
        <w:t>
      Өкілдің лауазымы Өкілдің тегі, аты, әкесінің аты (бар болса)</w:t>
      </w:r>
    </w:p>
    <w:p>
      <w:pPr>
        <w:spacing w:after="0"/>
        <w:ind w:left="0"/>
        <w:jc w:val="both"/>
      </w:pPr>
      <w:r>
        <w:rPr>
          <w:rFonts w:ascii="Times New Roman"/>
          <w:b w:val="false"/>
          <w:i w:val="false"/>
          <w:color w:val="000000"/>
          <w:sz w:val="28"/>
        </w:rPr>
        <w:t>
      Қоса беріледі_______парақта.</w:t>
      </w:r>
    </w:p>
    <w:p>
      <w:pPr>
        <w:spacing w:after="0"/>
        <w:ind w:left="0"/>
        <w:jc w:val="both"/>
      </w:pPr>
      <w:r>
        <w:rPr>
          <w:rFonts w:ascii="Times New Roman"/>
          <w:b w:val="false"/>
          <w:i w:val="false"/>
          <w:color w:val="000000"/>
          <w:sz w:val="28"/>
        </w:rPr>
        <w:t>
      Мәліметтердің дұрыстығын растаймын.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"Арнаулы су пайдалану</w:t>
            </w:r>
            <w:r>
              <w:br/>
            </w:r>
            <w:r>
              <w:rPr>
                <w:rFonts w:ascii="Times New Roman"/>
                <w:b w:val="false"/>
                <w:i w:val="false"/>
                <w:color w:val="000000"/>
                <w:sz w:val="20"/>
              </w:rPr>
              <w:t>құқығын жүзеге асыратын жеке</w:t>
            </w:r>
            <w:r>
              <w:br/>
            </w:r>
            <w:r>
              <w:rPr>
                <w:rFonts w:ascii="Times New Roman"/>
                <w:b w:val="false"/>
                <w:i w:val="false"/>
                <w:color w:val="000000"/>
                <w:sz w:val="20"/>
              </w:rPr>
              <w:t>және заңды тұлғалар су тарту</w:t>
            </w:r>
            <w:r>
              <w:br/>
            </w:r>
            <w:r>
              <w:rPr>
                <w:rFonts w:ascii="Times New Roman"/>
                <w:b w:val="false"/>
                <w:i w:val="false"/>
                <w:color w:val="000000"/>
                <w:sz w:val="20"/>
              </w:rPr>
              <w:t>немесе ағызу</w:t>
            </w:r>
            <w:r>
              <w:br/>
            </w:r>
            <w:r>
              <w:rPr>
                <w:rFonts w:ascii="Times New Roman"/>
                <w:b w:val="false"/>
                <w:i w:val="false"/>
                <w:color w:val="000000"/>
                <w:sz w:val="20"/>
              </w:rPr>
              <w:t>құрылысжайларының өлшеу</w:t>
            </w:r>
            <w:r>
              <w:br/>
            </w:r>
            <w:r>
              <w:rPr>
                <w:rFonts w:ascii="Times New Roman"/>
                <w:b w:val="false"/>
                <w:i w:val="false"/>
                <w:color w:val="000000"/>
                <w:sz w:val="20"/>
              </w:rPr>
              <w:t>аспаптарында және (немесе)</w:t>
            </w:r>
            <w:r>
              <w:br/>
            </w:r>
            <w:r>
              <w:rPr>
                <w:rFonts w:ascii="Times New Roman"/>
                <w:b w:val="false"/>
                <w:i w:val="false"/>
                <w:color w:val="000000"/>
                <w:sz w:val="20"/>
              </w:rPr>
              <w:t>құрылғыларында орнататын</w:t>
            </w:r>
            <w:r>
              <w:br/>
            </w:r>
            <w:r>
              <w:rPr>
                <w:rFonts w:ascii="Times New Roman"/>
                <w:b w:val="false"/>
                <w:i w:val="false"/>
                <w:color w:val="000000"/>
                <w:sz w:val="20"/>
              </w:rPr>
              <w:t>суды есепке алу аспаптарын</w:t>
            </w:r>
            <w:r>
              <w:br/>
            </w:r>
            <w:r>
              <w:rPr>
                <w:rFonts w:ascii="Times New Roman"/>
                <w:b w:val="false"/>
                <w:i w:val="false"/>
                <w:color w:val="000000"/>
                <w:sz w:val="20"/>
              </w:rPr>
              <w:t>пломбалау" мемлекеттік қызмет</w:t>
            </w:r>
            <w:r>
              <w:br/>
            </w:r>
            <w:r>
              <w:rPr>
                <w:rFonts w:ascii="Times New Roman"/>
                <w:b w:val="false"/>
                <w:i w:val="false"/>
                <w:color w:val="000000"/>
                <w:sz w:val="20"/>
              </w:rPr>
              <w:t>көрсету 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06" w:id="159"/>
    <w:p>
      <w:pPr>
        <w:spacing w:after="0"/>
        <w:ind w:left="0"/>
        <w:jc w:val="left"/>
      </w:pPr>
      <w:r>
        <w:rPr>
          <w:rFonts w:ascii="Times New Roman"/>
          <w:b/>
          <w:i w:val="false"/>
          <w:color w:val="000000"/>
        </w:rPr>
        <w:t xml:space="preserve"> Арнаулы су пайдалану құқығын жүзеге асыратын жеке және заңды тұлғалар су тарту немесе ағызу құрылысжайларының өлшеу аспаптарында және (немесе) құрылғыларында орнататын суды есепке алу аспаптарына пломбаны орнату (алып тастау) актісі</w:t>
      </w:r>
    </w:p>
    <w:bookmarkEnd w:id="159"/>
    <w:p>
      <w:pPr>
        <w:spacing w:after="0"/>
        <w:ind w:left="0"/>
        <w:jc w:val="both"/>
      </w:pPr>
      <w:r>
        <w:rPr>
          <w:rFonts w:ascii="Times New Roman"/>
          <w:b w:val="false"/>
          <w:i w:val="false"/>
          <w:color w:val="000000"/>
          <w:sz w:val="28"/>
        </w:rPr>
        <w:t>
      20__жылғы " " ____________ № ______</w:t>
      </w:r>
    </w:p>
    <w:p>
      <w:pPr>
        <w:spacing w:after="0"/>
        <w:ind w:left="0"/>
        <w:jc w:val="both"/>
      </w:pPr>
      <w:r>
        <w:rPr>
          <w:rFonts w:ascii="Times New Roman"/>
          <w:b w:val="false"/>
          <w:i w:val="false"/>
          <w:color w:val="000000"/>
          <w:sz w:val="28"/>
        </w:rPr>
        <w:t>
      Су пайдаланушы ________________________________ қатысуымен кәсіпорынның</w:t>
      </w:r>
    </w:p>
    <w:p>
      <w:pPr>
        <w:spacing w:after="0"/>
        <w:ind w:left="0"/>
        <w:jc w:val="both"/>
      </w:pPr>
      <w:r>
        <w:rPr>
          <w:rFonts w:ascii="Times New Roman"/>
          <w:b w:val="false"/>
          <w:i w:val="false"/>
          <w:color w:val="000000"/>
          <w:sz w:val="28"/>
        </w:rPr>
        <w:t xml:space="preserve">                                     атауы,тегі, аты, әкесінің аты (бар болса)</w:t>
      </w:r>
    </w:p>
    <w:p>
      <w:pPr>
        <w:spacing w:after="0"/>
        <w:ind w:left="0"/>
        <w:jc w:val="both"/>
      </w:pPr>
      <w:r>
        <w:rPr>
          <w:rFonts w:ascii="Times New Roman"/>
          <w:b w:val="false"/>
          <w:i w:val="false"/>
          <w:color w:val="000000"/>
          <w:sz w:val="28"/>
        </w:rPr>
        <w:t>
      мемлекеттік инспектор</w:t>
      </w:r>
    </w:p>
    <w:p>
      <w:pPr>
        <w:spacing w:after="0"/>
        <w:ind w:left="0"/>
        <w:jc w:val="both"/>
      </w:pPr>
      <w:r>
        <w:rPr>
          <w:rFonts w:ascii="Times New Roman"/>
          <w:b w:val="false"/>
          <w:i w:val="false"/>
          <w:color w:val="000000"/>
          <w:sz w:val="28"/>
        </w:rPr>
        <w:t>
      ____________________________________________________ жасады.</w:t>
      </w:r>
    </w:p>
    <w:p>
      <w:pPr>
        <w:spacing w:after="0"/>
        <w:ind w:left="0"/>
        <w:jc w:val="both"/>
      </w:pPr>
      <w:r>
        <w:rPr>
          <w:rFonts w:ascii="Times New Roman"/>
          <w:b w:val="false"/>
          <w:i w:val="false"/>
          <w:color w:val="000000"/>
          <w:sz w:val="28"/>
        </w:rPr>
        <w:t>
      лауазымы, тегі, аты, әкесінің аты (бар болған жағдайда)</w:t>
      </w:r>
    </w:p>
    <w:p>
      <w:pPr>
        <w:spacing w:after="0"/>
        <w:ind w:left="0"/>
        <w:jc w:val="both"/>
      </w:pPr>
      <w:r>
        <w:rPr>
          <w:rFonts w:ascii="Times New Roman"/>
          <w:b w:val="false"/>
          <w:i w:val="false"/>
          <w:color w:val="000000"/>
          <w:sz w:val="28"/>
        </w:rPr>
        <w:t>
      _________ суды есепке алу аспабы _______________ су тартқышта су өлшегіштің маркасы ұңғыманың нөмірі, орналасқан жері</w:t>
      </w:r>
    </w:p>
    <w:p>
      <w:pPr>
        <w:spacing w:after="0"/>
        <w:ind w:left="0"/>
        <w:jc w:val="both"/>
      </w:pPr>
      <w:r>
        <w:rPr>
          <w:rFonts w:ascii="Times New Roman"/>
          <w:b w:val="false"/>
          <w:i w:val="false"/>
          <w:color w:val="000000"/>
          <w:sz w:val="28"/>
        </w:rPr>
        <w:t>
      тексеруден өтті _______________ тексерілген күні ____________  ұйымның атауы</w:t>
      </w:r>
    </w:p>
    <w:p>
      <w:pPr>
        <w:spacing w:after="0"/>
        <w:ind w:left="0"/>
        <w:jc w:val="both"/>
      </w:pPr>
      <w:r>
        <w:rPr>
          <w:rFonts w:ascii="Times New Roman"/>
          <w:b w:val="false"/>
          <w:i w:val="false"/>
          <w:color w:val="000000"/>
          <w:sz w:val="28"/>
        </w:rPr>
        <w:t>
      пломбаның нөмірі ____________</w:t>
      </w:r>
    </w:p>
    <w:p>
      <w:pPr>
        <w:spacing w:after="0"/>
        <w:ind w:left="0"/>
        <w:jc w:val="both"/>
      </w:pPr>
      <w:r>
        <w:rPr>
          <w:rFonts w:ascii="Times New Roman"/>
          <w:b w:val="false"/>
          <w:i w:val="false"/>
          <w:color w:val="000000"/>
          <w:sz w:val="28"/>
        </w:rPr>
        <w:t>
      Суды есепке алу аспабының көрсеткіштері ______________________</w:t>
      </w:r>
    </w:p>
    <w:p>
      <w:pPr>
        <w:spacing w:after="0"/>
        <w:ind w:left="0"/>
        <w:jc w:val="both"/>
      </w:pPr>
      <w:r>
        <w:rPr>
          <w:rFonts w:ascii="Times New Roman"/>
          <w:b w:val="false"/>
          <w:i w:val="false"/>
          <w:color w:val="000000"/>
          <w:sz w:val="28"/>
        </w:rPr>
        <w:t>
      Қазақстан Республикасы Су кодексінің 91-бабы 1-тармағының 1) тармақшасына сәйкес, су объектілерінің жай-күйіне теріс әсер ету мақсатында судың зиянды әсерін, ластануын, қоқыстануын және сарқылуын болғызбайтын құрылысжайлармен және құрылғылармен қамтамасыз етілмеген, сондай-ақ алынған және ағызылған су ресурстарының көлемін өлшеу құралдары жоқ жаңа және реконструкцияланатын объектілерді пайдалануға енгізуге тыйым салынады.</w:t>
      </w:r>
    </w:p>
    <w:p>
      <w:pPr>
        <w:spacing w:after="0"/>
        <w:ind w:left="0"/>
        <w:jc w:val="both"/>
      </w:pPr>
      <w:r>
        <w:rPr>
          <w:rFonts w:ascii="Times New Roman"/>
          <w:b w:val="false"/>
          <w:i w:val="false"/>
          <w:color w:val="000000"/>
          <w:sz w:val="28"/>
        </w:rPr>
        <w:t>
      Мемлекеттік инспектор _________________  мөр орны қолы</w:t>
      </w:r>
    </w:p>
    <w:p>
      <w:pPr>
        <w:spacing w:after="0"/>
        <w:ind w:left="0"/>
        <w:jc w:val="both"/>
      </w:pPr>
      <w:r>
        <w:rPr>
          <w:rFonts w:ascii="Times New Roman"/>
          <w:b w:val="false"/>
          <w:i w:val="false"/>
          <w:color w:val="000000"/>
          <w:sz w:val="28"/>
        </w:rPr>
        <w:t>
      Су пайдаланушы ________________ (қолы)</w:t>
      </w:r>
    </w:p>
    <w:p>
      <w:pPr>
        <w:spacing w:after="0"/>
        <w:ind w:left="0"/>
        <w:jc w:val="both"/>
      </w:pPr>
      <w:r>
        <w:rPr>
          <w:rFonts w:ascii="Times New Roman"/>
          <w:b w:val="false"/>
          <w:i w:val="false"/>
          <w:color w:val="000000"/>
          <w:sz w:val="28"/>
        </w:rPr>
        <w:t>
      мөр орны (жеке кәсіпкерлік субъектілер болып табылатын тұлғалардан басқа)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"Арнаулы су пайдалану</w:t>
            </w:r>
            <w:r>
              <w:br/>
            </w:r>
            <w:r>
              <w:rPr>
                <w:rFonts w:ascii="Times New Roman"/>
                <w:b w:val="false"/>
                <w:i w:val="false"/>
                <w:color w:val="000000"/>
                <w:sz w:val="20"/>
              </w:rPr>
              <w:t>құқығын жүзеге асыратын жеке</w:t>
            </w:r>
            <w:r>
              <w:br/>
            </w:r>
            <w:r>
              <w:rPr>
                <w:rFonts w:ascii="Times New Roman"/>
                <w:b w:val="false"/>
                <w:i w:val="false"/>
                <w:color w:val="000000"/>
                <w:sz w:val="20"/>
              </w:rPr>
              <w:t>және заңды тұлғалар су тарту</w:t>
            </w:r>
            <w:r>
              <w:br/>
            </w:r>
            <w:r>
              <w:rPr>
                <w:rFonts w:ascii="Times New Roman"/>
                <w:b w:val="false"/>
                <w:i w:val="false"/>
                <w:color w:val="000000"/>
                <w:sz w:val="20"/>
              </w:rPr>
              <w:t>немесе ағызу</w:t>
            </w:r>
            <w:r>
              <w:br/>
            </w:r>
            <w:r>
              <w:rPr>
                <w:rFonts w:ascii="Times New Roman"/>
                <w:b w:val="false"/>
                <w:i w:val="false"/>
                <w:color w:val="000000"/>
                <w:sz w:val="20"/>
              </w:rPr>
              <w:t>құрылысжайларының өлшеу</w:t>
            </w:r>
            <w:r>
              <w:br/>
            </w:r>
            <w:r>
              <w:rPr>
                <w:rFonts w:ascii="Times New Roman"/>
                <w:b w:val="false"/>
                <w:i w:val="false"/>
                <w:color w:val="000000"/>
                <w:sz w:val="20"/>
              </w:rPr>
              <w:t>аспаптарында және (немесе)</w:t>
            </w:r>
            <w:r>
              <w:br/>
            </w:r>
            <w:r>
              <w:rPr>
                <w:rFonts w:ascii="Times New Roman"/>
                <w:b w:val="false"/>
                <w:i w:val="false"/>
                <w:color w:val="000000"/>
                <w:sz w:val="20"/>
              </w:rPr>
              <w:t>құрылғыларында орнататын</w:t>
            </w:r>
            <w:r>
              <w:br/>
            </w:r>
            <w:r>
              <w:rPr>
                <w:rFonts w:ascii="Times New Roman"/>
                <w:b w:val="false"/>
                <w:i w:val="false"/>
                <w:color w:val="000000"/>
                <w:sz w:val="20"/>
              </w:rPr>
              <w:t>суды есепке алу аспаптарын</w:t>
            </w:r>
            <w:r>
              <w:br/>
            </w:r>
            <w:r>
              <w:rPr>
                <w:rFonts w:ascii="Times New Roman"/>
                <w:b w:val="false"/>
                <w:i w:val="false"/>
                <w:color w:val="000000"/>
                <w:sz w:val="20"/>
              </w:rPr>
              <w:t>пломбалау" мемлекеттік қызмет</w:t>
            </w:r>
            <w:r>
              <w:br/>
            </w:r>
            <w:r>
              <w:rPr>
                <w:rFonts w:ascii="Times New Roman"/>
                <w:b w:val="false"/>
                <w:i w:val="false"/>
                <w:color w:val="000000"/>
                <w:sz w:val="20"/>
              </w:rPr>
              <w:t>көрсету қағидаларына</w:t>
            </w:r>
            <w:r>
              <w:br/>
            </w:r>
            <w:r>
              <w:rPr>
                <w:rFonts w:ascii="Times New Roman"/>
                <w:b w:val="false"/>
                <w:i w:val="false"/>
                <w:color w:val="000000"/>
                <w:sz w:val="20"/>
              </w:rPr>
              <w:t>4-қосымша</w:t>
            </w:r>
          </w:p>
        </w:tc>
      </w:tr>
    </w:tbl>
    <w:bookmarkStart w:name="z308" w:id="160"/>
    <w:p>
      <w:pPr>
        <w:spacing w:after="0"/>
        <w:ind w:left="0"/>
        <w:jc w:val="left"/>
      </w:pPr>
      <w:r>
        <w:rPr>
          <w:rFonts w:ascii="Times New Roman"/>
          <w:b/>
          <w:i w:val="false"/>
          <w:color w:val="000000"/>
        </w:rPr>
        <w:t xml:space="preserve"> Суды есепке алу аспабына/аспабынан пломбаны орнату (алып тастау)  туралы хабарлама (керектісін сызу қажет) № (құжаттың нөмірі)</w:t>
      </w:r>
    </w:p>
    <w:bookmarkEnd w:id="160"/>
    <w:p>
      <w:pPr>
        <w:spacing w:after="0"/>
        <w:ind w:left="0"/>
        <w:jc w:val="both"/>
      </w:pPr>
      <w:r>
        <w:rPr>
          <w:rFonts w:ascii="Times New Roman"/>
          <w:b w:val="false"/>
          <w:i w:val="false"/>
          <w:color w:val="000000"/>
          <w:sz w:val="28"/>
        </w:rPr>
        <w:t>
      Құрметті ________________________________________________________</w:t>
      </w:r>
    </w:p>
    <w:p>
      <w:pPr>
        <w:spacing w:after="0"/>
        <w:ind w:left="0"/>
        <w:jc w:val="both"/>
      </w:pPr>
      <w:r>
        <w:rPr>
          <w:rFonts w:ascii="Times New Roman"/>
          <w:b w:val="false"/>
          <w:i w:val="false"/>
          <w:color w:val="000000"/>
          <w:sz w:val="28"/>
        </w:rPr>
        <w:t>
      (көрсетілетін қызметті алушы)</w:t>
      </w:r>
    </w:p>
    <w:p>
      <w:pPr>
        <w:spacing w:after="0"/>
        <w:ind w:left="0"/>
        <w:jc w:val="both"/>
      </w:pPr>
      <w:r>
        <w:rPr>
          <w:rFonts w:ascii="Times New Roman"/>
          <w:b w:val="false"/>
          <w:i w:val="false"/>
          <w:color w:val="000000"/>
          <w:sz w:val="28"/>
        </w:rPr>
        <w:t>
      ________________ суды есепке алу аспабына/аспабынан ________________</w:t>
      </w:r>
    </w:p>
    <w:p>
      <w:pPr>
        <w:spacing w:after="0"/>
        <w:ind w:left="0"/>
        <w:jc w:val="both"/>
      </w:pPr>
      <w:r>
        <w:rPr>
          <w:rFonts w:ascii="Times New Roman"/>
          <w:b w:val="false"/>
          <w:i w:val="false"/>
          <w:color w:val="000000"/>
          <w:sz w:val="28"/>
        </w:rPr>
        <w:t>
      пломбаны орнату (алып тастау) туралы хабарлаймыз.</w:t>
      </w:r>
    </w:p>
    <w:p>
      <w:pPr>
        <w:spacing w:after="0"/>
        <w:ind w:left="0"/>
        <w:jc w:val="both"/>
      </w:pPr>
      <w:r>
        <w:rPr>
          <w:rFonts w:ascii="Times New Roman"/>
          <w:b w:val="false"/>
          <w:i w:val="false"/>
          <w:color w:val="000000"/>
          <w:sz w:val="28"/>
        </w:rPr>
        <w:t>
      Пломба нөмірі (суды есепке алу құралының маркасы, зауыттың нөмірі)</w:t>
      </w:r>
    </w:p>
    <w:p>
      <w:pPr>
        <w:spacing w:after="0"/>
        <w:ind w:left="0"/>
        <w:jc w:val="both"/>
      </w:pPr>
      <w:r>
        <w:rPr>
          <w:rFonts w:ascii="Times New Roman"/>
          <w:b w:val="false"/>
          <w:i w:val="false"/>
          <w:color w:val="000000"/>
          <w:sz w:val="28"/>
        </w:rPr>
        <w:t>
      Бассейндік су инспекциясының басшысы _____________________________</w:t>
      </w:r>
    </w:p>
    <w:p>
      <w:pPr>
        <w:spacing w:after="0"/>
        <w:ind w:left="0"/>
        <w:jc w:val="both"/>
      </w:pPr>
      <w:r>
        <w:rPr>
          <w:rFonts w:ascii="Times New Roman"/>
          <w:b w:val="false"/>
          <w:i w:val="false"/>
          <w:color w:val="000000"/>
          <w:sz w:val="28"/>
        </w:rPr>
        <w:t>
      (тегі, аты, әкесінің аты (бар болса), қолы)</w:t>
      </w:r>
    </w:p>
    <w:p>
      <w:pPr>
        <w:spacing w:after="0"/>
        <w:ind w:left="0"/>
        <w:jc w:val="both"/>
      </w:pPr>
      <w:r>
        <w:rPr>
          <w:rFonts w:ascii="Times New Roman"/>
          <w:b w:val="false"/>
          <w:i w:val="false"/>
          <w:color w:val="000000"/>
          <w:sz w:val="28"/>
        </w:rPr>
        <w:t>
      "___"__________ 20__ жыл</w:t>
      </w:r>
    </w:p>
    <w:p>
      <w:pPr>
        <w:spacing w:after="0"/>
        <w:ind w:left="0"/>
        <w:jc w:val="both"/>
      </w:pPr>
      <w:r>
        <w:rPr>
          <w:rFonts w:ascii="Times New Roman"/>
          <w:b w:val="false"/>
          <w:i w:val="false"/>
          <w:color w:val="000000"/>
          <w:sz w:val="28"/>
        </w:rPr>
        <w:t>
      Мөр орны (болғанда)</w:t>
      </w:r>
    </w:p>
    <w:p>
      <w:pPr>
        <w:spacing w:after="0"/>
        <w:ind w:left="0"/>
        <w:jc w:val="both"/>
      </w:pPr>
      <w:r>
        <w:rPr>
          <w:rFonts w:ascii="Times New Roman"/>
          <w:b w:val="false"/>
          <w:i w:val="false"/>
          <w:color w:val="000000"/>
          <w:sz w:val="28"/>
        </w:rPr>
        <w:t>
      Хабарлама _______________________________________________________</w:t>
      </w:r>
    </w:p>
    <w:p>
      <w:pPr>
        <w:spacing w:after="0"/>
        <w:ind w:left="0"/>
        <w:jc w:val="both"/>
      </w:pPr>
      <w:r>
        <w:rPr>
          <w:rFonts w:ascii="Times New Roman"/>
          <w:b w:val="false"/>
          <w:i w:val="false"/>
          <w:color w:val="000000"/>
          <w:sz w:val="28"/>
        </w:rPr>
        <w:t>
      (көрсетілетін қызметті алушының тегі, аты, әкесінің аты (бар болса), қолы)</w:t>
      </w:r>
    </w:p>
    <w:p>
      <w:pPr>
        <w:spacing w:after="0"/>
        <w:ind w:left="0"/>
        <w:jc w:val="both"/>
      </w:pPr>
      <w:r>
        <w:rPr>
          <w:rFonts w:ascii="Times New Roman"/>
          <w:b w:val="false"/>
          <w:i w:val="false"/>
          <w:color w:val="000000"/>
          <w:sz w:val="28"/>
        </w:rPr>
        <w:t>
      Көрсетілетін қызметті алушыға табысталды 20__ жылғы "___" _____________</w:t>
      </w:r>
    </w:p>
    <w:p>
      <w:pPr>
        <w:spacing w:after="0"/>
        <w:ind w:left="0"/>
        <w:jc w:val="both"/>
      </w:pPr>
      <w:r>
        <w:rPr>
          <w:rFonts w:ascii="Times New Roman"/>
          <w:b w:val="false"/>
          <w:i w:val="false"/>
          <w:color w:val="000000"/>
          <w:sz w:val="28"/>
        </w:rPr>
        <w:t>
      (Қол қоюшының лауазымы) (қол қоюшының ТАӘ)</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Экология, геология және</w:t>
            </w:r>
            <w:r>
              <w:br/>
            </w:r>
            <w:r>
              <w:rPr>
                <w:rFonts w:ascii="Times New Roman"/>
                <w:b w:val="false"/>
                <w:i w:val="false"/>
                <w:color w:val="000000"/>
                <w:sz w:val="20"/>
              </w:rPr>
              <w:t>табиғи ресурстар министрі</w:t>
            </w:r>
            <w:r>
              <w:br/>
            </w:r>
            <w:r>
              <w:rPr>
                <w:rFonts w:ascii="Times New Roman"/>
                <w:b w:val="false"/>
                <w:i w:val="false"/>
                <w:color w:val="000000"/>
                <w:sz w:val="20"/>
              </w:rPr>
              <w:t>міндетін атқарушысының</w:t>
            </w:r>
            <w:r>
              <w:br/>
            </w:r>
            <w:r>
              <w:rPr>
                <w:rFonts w:ascii="Times New Roman"/>
                <w:b w:val="false"/>
                <w:i w:val="false"/>
                <w:color w:val="000000"/>
                <w:sz w:val="20"/>
              </w:rPr>
              <w:t>2020 жылғы 11 қыркүйектегі</w:t>
            </w:r>
            <w:r>
              <w:br/>
            </w:r>
            <w:r>
              <w:rPr>
                <w:rFonts w:ascii="Times New Roman"/>
                <w:b w:val="false"/>
                <w:i w:val="false"/>
                <w:color w:val="000000"/>
                <w:sz w:val="20"/>
              </w:rPr>
              <w:t>№ 216 бұйрығына</w:t>
            </w:r>
            <w:r>
              <w:br/>
            </w:r>
            <w:r>
              <w:rPr>
                <w:rFonts w:ascii="Times New Roman"/>
                <w:b w:val="false"/>
                <w:i w:val="false"/>
                <w:color w:val="000000"/>
                <w:sz w:val="20"/>
              </w:rPr>
              <w:t>4-қосымша</w:t>
            </w:r>
          </w:p>
        </w:tc>
      </w:tr>
    </w:tbl>
    <w:bookmarkStart w:name="z118" w:id="161"/>
    <w:p>
      <w:pPr>
        <w:spacing w:after="0"/>
        <w:ind w:left="0"/>
        <w:jc w:val="left"/>
      </w:pPr>
      <w:r>
        <w:rPr>
          <w:rFonts w:ascii="Times New Roman"/>
          <w:b/>
          <w:i w:val="false"/>
          <w:color w:val="000000"/>
        </w:rPr>
        <w:t xml:space="preserve"> "Гидротехникалық құрылысжайлардың қауіпсіздігі саласындағы жұмыстарды жүргізу құқығына ұйымдарды аттестаттау" мемлекеттік қызмет көрсету қағидалары</w:t>
      </w:r>
    </w:p>
    <w:bookmarkEnd w:id="161"/>
    <w:p>
      <w:pPr>
        <w:spacing w:after="0"/>
        <w:ind w:left="0"/>
        <w:jc w:val="both"/>
      </w:pPr>
      <w:r>
        <w:rPr>
          <w:rFonts w:ascii="Times New Roman"/>
          <w:b w:val="false"/>
          <w:i w:val="false"/>
          <w:color w:val="ff0000"/>
          <w:sz w:val="28"/>
        </w:rPr>
        <w:t xml:space="preserve">
      Ескерту. Қағидалар жаңа редакцияда - ҚР Су ресурстары және ирригация министрінің 14.10.2025 </w:t>
      </w:r>
      <w:r>
        <w:rPr>
          <w:rFonts w:ascii="Times New Roman"/>
          <w:b w:val="false"/>
          <w:i w:val="false"/>
          <w:color w:val="ff0000"/>
          <w:sz w:val="28"/>
        </w:rPr>
        <w:t>№ 264-НҚ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309" w:id="162"/>
    <w:p>
      <w:pPr>
        <w:spacing w:after="0"/>
        <w:ind w:left="0"/>
        <w:jc w:val="left"/>
      </w:pPr>
      <w:r>
        <w:rPr>
          <w:rFonts w:ascii="Times New Roman"/>
          <w:b/>
          <w:i w:val="false"/>
          <w:color w:val="000000"/>
        </w:rPr>
        <w:t xml:space="preserve"> 1-тарау. Жалпы ережелер</w:t>
      </w:r>
    </w:p>
    <w:bookmarkEnd w:id="162"/>
    <w:bookmarkStart w:name="z310" w:id="163"/>
    <w:p>
      <w:pPr>
        <w:spacing w:after="0"/>
        <w:ind w:left="0"/>
        <w:jc w:val="both"/>
      </w:pPr>
      <w:r>
        <w:rPr>
          <w:rFonts w:ascii="Times New Roman"/>
          <w:b w:val="false"/>
          <w:i w:val="false"/>
          <w:color w:val="000000"/>
          <w:sz w:val="28"/>
        </w:rPr>
        <w:t xml:space="preserve">
      1. Осы "Гидротехникалық құрылысжайлардың қауіпсіздігі саласындағы жұмыстарды жүргізу құқығына ұйымдарды аттестаттау" мемлекеттік қызмет көрсету қағидалар (бұдан әрі – Қағидалар) "Мемлекеттік және әлеуметтік жауапкершілігі бар көрсетілетін қызметтер туралы" Қазақстан Республикасы Заңының (бұдан әрі –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мемлекеттік қызмет көрсету тәртібін айқындайды.</w:t>
      </w:r>
    </w:p>
    <w:bookmarkEnd w:id="1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Су ресурстары және ирригация министрінің 09.04.2026 </w:t>
      </w:r>
      <w:r>
        <w:rPr>
          <w:rFonts w:ascii="Times New Roman"/>
          <w:b w:val="false"/>
          <w:i w:val="false"/>
          <w:color w:val="000000"/>
          <w:sz w:val="28"/>
        </w:rPr>
        <w:t>№ 104-НҚ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11" w:id="16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Осы Қағидаларда мынадай негізгі ұғымдар пайдаланылады:</w:t>
      </w:r>
    </w:p>
    <w:bookmarkEnd w:id="164"/>
    <w:bookmarkStart w:name="z481" w:id="165"/>
    <w:p>
      <w:pPr>
        <w:spacing w:after="0"/>
        <w:ind w:left="0"/>
        <w:jc w:val="both"/>
      </w:pPr>
      <w:r>
        <w:rPr>
          <w:rFonts w:ascii="Times New Roman"/>
          <w:b w:val="false"/>
          <w:i w:val="false"/>
          <w:color w:val="000000"/>
          <w:sz w:val="28"/>
        </w:rPr>
        <w:t>
      1) гидротехникалық құрылысжайлар (бұдан әрі – ГТҚ) – су ресурстарын пайдалануды реттеуге (оның ішінде, жерүсті су объектілерінің суларын алуға, сақтауға, тасуға, бөлуге және дренаждық суларды бұруға) арналған құрылысжайлар, сондай-ақ судың зиянды әсерінен қорғауға арналған өзге де құрылысжайлар (су тежейтін, су ағызатын және су жіберетін құрылысжайлар, су басудан және жағалаудың бұзылуынан қорғауға арналған құрылысжайлар);</w:t>
      </w:r>
    </w:p>
    <w:bookmarkEnd w:id="165"/>
    <w:bookmarkStart w:name="z482" w:id="166"/>
    <w:p>
      <w:pPr>
        <w:spacing w:after="0"/>
        <w:ind w:left="0"/>
        <w:jc w:val="both"/>
      </w:pPr>
      <w:r>
        <w:rPr>
          <w:rFonts w:ascii="Times New Roman"/>
          <w:b w:val="false"/>
          <w:i w:val="false"/>
          <w:color w:val="000000"/>
          <w:sz w:val="28"/>
        </w:rPr>
        <w:t>
      2) ГТҚ класы – гидротехникалық құрылысжайларды жобалау нормалары мен ережелеріне сәйкес белгіленетін, оған байланысты ГТҚ сенімділігіне қойылатын талаптар анықталатын көрсеткіш;</w:t>
      </w:r>
    </w:p>
    <w:bookmarkEnd w:id="166"/>
    <w:bookmarkStart w:name="z483" w:id="167"/>
    <w:p>
      <w:pPr>
        <w:spacing w:after="0"/>
        <w:ind w:left="0"/>
        <w:jc w:val="both"/>
      </w:pPr>
      <w:r>
        <w:rPr>
          <w:rFonts w:ascii="Times New Roman"/>
          <w:b w:val="false"/>
          <w:i w:val="false"/>
          <w:color w:val="000000"/>
          <w:sz w:val="28"/>
        </w:rPr>
        <w:t>
      3) ГТҚ қауіпті I-і сыныбы – биіктігі отыз метрден асатын және (немесе) су қоймасының көлемі жүз миллион текше метрден асатын бөгеттер және өткізу қабілеті секундына жүз текше метрден асатын гидротораптар немесе су тастау құрылысжайлары;</w:t>
      </w:r>
    </w:p>
    <w:bookmarkEnd w:id="167"/>
    <w:bookmarkStart w:name="z484" w:id="168"/>
    <w:p>
      <w:pPr>
        <w:spacing w:after="0"/>
        <w:ind w:left="0"/>
        <w:jc w:val="both"/>
      </w:pPr>
      <w:r>
        <w:rPr>
          <w:rFonts w:ascii="Times New Roman"/>
          <w:b w:val="false"/>
          <w:i w:val="false"/>
          <w:color w:val="000000"/>
          <w:sz w:val="28"/>
        </w:rPr>
        <w:t>
      4) ГТҚ қауіпті II-і сыныбы – биіктігі жиырма метрден асатын және (немесе) су қоймасының көлемі елу миллион текше метрден асатын бөгеттер және өткізу қабілеті секундына елу текше метрден асатын гидротораптар немесе су тастау құрылысжайлары;</w:t>
      </w:r>
    </w:p>
    <w:bookmarkEnd w:id="168"/>
    <w:bookmarkStart w:name="z485" w:id="169"/>
    <w:p>
      <w:pPr>
        <w:spacing w:after="0"/>
        <w:ind w:left="0"/>
        <w:jc w:val="both"/>
      </w:pPr>
      <w:r>
        <w:rPr>
          <w:rFonts w:ascii="Times New Roman"/>
          <w:b w:val="false"/>
          <w:i w:val="false"/>
          <w:color w:val="000000"/>
          <w:sz w:val="28"/>
        </w:rPr>
        <w:t>
      5) ГТҚ қауіпті III-і сыныбы – биіктігі он метрден асатын және (немесе) су қоймасының көлемі жиырма миллион текше метрден асатын бөгеттер және өткізу қабілеті секундына жиырма текше метрден асатын су тораптары немесе су тастау құрылысжайлары;</w:t>
      </w:r>
    </w:p>
    <w:bookmarkEnd w:id="169"/>
    <w:bookmarkStart w:name="z486" w:id="170"/>
    <w:p>
      <w:pPr>
        <w:spacing w:after="0"/>
        <w:ind w:left="0"/>
        <w:jc w:val="both"/>
      </w:pPr>
      <w:r>
        <w:rPr>
          <w:rFonts w:ascii="Times New Roman"/>
          <w:b w:val="false"/>
          <w:i w:val="false"/>
          <w:color w:val="000000"/>
          <w:sz w:val="28"/>
        </w:rPr>
        <w:t>
      6) ГТҚ қауіпті IV-і сыныбы – биіктігі бес метрден асатын және (немесе) су қоймасының көлемі он миллион текше метрден асатын бөгеттер және өткізу қабілеті секундына он текше метрге дейінгі гидротораптар немесе су тастау құрылысжайлары;</w:t>
      </w:r>
    </w:p>
    <w:bookmarkEnd w:id="170"/>
    <w:bookmarkStart w:name="z487" w:id="171"/>
    <w:p>
      <w:pPr>
        <w:spacing w:after="0"/>
        <w:ind w:left="0"/>
        <w:jc w:val="both"/>
      </w:pPr>
      <w:r>
        <w:rPr>
          <w:rFonts w:ascii="Times New Roman"/>
          <w:b w:val="false"/>
          <w:i w:val="false"/>
          <w:color w:val="000000"/>
          <w:sz w:val="28"/>
        </w:rPr>
        <w:t>
      7) көрсетілетін қызметті алушы – мемлекеттік көрсетілетін қызметті алуға өтініш беруге құқығы және (немесе) ниеті бар немесе мемлекеттік көрсетілетін қызметті алатын не өз құқықтарын, бостандықтары мен заңды мүдделерін іске асыру үшін оларға тиісті материалдық немесе материалдық емес игіліктер бере отырып, мемлекеттік қызмет көрсету нәтижесін алған заңды тұлғалар, заңды тұлғалардың филиалдары мен өкілдіктері;</w:t>
      </w:r>
    </w:p>
    <w:bookmarkEnd w:id="171"/>
    <w:bookmarkStart w:name="z488" w:id="172"/>
    <w:p>
      <w:pPr>
        <w:spacing w:after="0"/>
        <w:ind w:left="0"/>
        <w:jc w:val="both"/>
      </w:pPr>
      <w:r>
        <w:rPr>
          <w:rFonts w:ascii="Times New Roman"/>
          <w:b w:val="false"/>
          <w:i w:val="false"/>
          <w:color w:val="000000"/>
          <w:sz w:val="28"/>
        </w:rPr>
        <w:t>
      8) қауіптілігі ықтимал құрылысжайлар - құрылысжайлардағы авария адамдардың өмірі мен денсаулығына, қоршаған ортаға зиян келтіру, жеке және заңды тұлғаларға материалдық залал келтіру қаупін төндіретін ГТҚ жекелеген түрлері;</w:t>
      </w:r>
    </w:p>
    <w:bookmarkEnd w:id="172"/>
    <w:bookmarkStart w:name="z489" w:id="173"/>
    <w:p>
      <w:pPr>
        <w:spacing w:after="0"/>
        <w:ind w:left="0"/>
        <w:jc w:val="both"/>
      </w:pPr>
      <w:r>
        <w:rPr>
          <w:rFonts w:ascii="Times New Roman"/>
          <w:b w:val="false"/>
          <w:i w:val="false"/>
          <w:color w:val="000000"/>
          <w:sz w:val="28"/>
        </w:rPr>
        <w:t>
      9) мемлекеттік көрсетілетін қызмет – көрсетілетін қызметті алушылардың өтініш жасауы бойынша немесе өтініш жасауынсыз жүзеге асырылатын және олардың құқықтарын, бостандықтары мен заңды мүдделерін іске асыруға, оларға тиісті материалдық немесе материалдық емес игіліктер беруге бағытталған жекелеген мемлекеттік функцияларды іске асыру нысандарының бірі немесе олардың жиынтығы;</w:t>
      </w:r>
    </w:p>
    <w:bookmarkEnd w:id="173"/>
    <w:bookmarkStart w:name="z490" w:id="174"/>
    <w:p>
      <w:pPr>
        <w:spacing w:after="0"/>
        <w:ind w:left="0"/>
        <w:jc w:val="both"/>
      </w:pPr>
      <w:r>
        <w:rPr>
          <w:rFonts w:ascii="Times New Roman"/>
          <w:b w:val="false"/>
          <w:i w:val="false"/>
          <w:color w:val="000000"/>
          <w:sz w:val="28"/>
        </w:rPr>
        <w:t>
      10) 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bookmarkEnd w:id="1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Су ресурстары және ирригация министрінің 30.09.2026 </w:t>
      </w:r>
      <w:r>
        <w:rPr>
          <w:rFonts w:ascii="Times New Roman"/>
          <w:b w:val="false"/>
          <w:i w:val="false"/>
          <w:color w:val="ff0000"/>
          <w:sz w:val="28"/>
        </w:rPr>
        <w:t>№ 323-НҚ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21" w:id="175"/>
    <w:p>
      <w:pPr>
        <w:spacing w:after="0"/>
        <w:ind w:left="0"/>
        <w:jc w:val="both"/>
      </w:pPr>
      <w:r>
        <w:rPr>
          <w:rFonts w:ascii="Times New Roman"/>
          <w:b w:val="false"/>
          <w:i w:val="false"/>
          <w:color w:val="000000"/>
          <w:sz w:val="28"/>
        </w:rPr>
        <w:t>
      3. Қазақстан Республикасы Су ресурстары және ирригация министрлігі осы Қағидалар бекітілген немесе өзгертілген күннен бастап 3 (үш) жұмыс күні ішінде мемлекеттік қызмет көрсету тәртібі туралы ақпаратты жаңартады және Бірыңғай байланыс - орталығына жібереді.</w:t>
      </w:r>
    </w:p>
    <w:bookmarkEnd w:id="1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Су ресурстары және ирригация министрінің 09.04.2026 </w:t>
      </w:r>
      <w:r>
        <w:rPr>
          <w:rFonts w:ascii="Times New Roman"/>
          <w:b w:val="false"/>
          <w:i w:val="false"/>
          <w:color w:val="000000"/>
          <w:sz w:val="28"/>
        </w:rPr>
        <w:t>№ 104-НҚ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22" w:id="176"/>
    <w:p>
      <w:pPr>
        <w:spacing w:after="0"/>
        <w:ind w:left="0"/>
        <w:jc w:val="left"/>
      </w:pPr>
      <w:r>
        <w:rPr>
          <w:rFonts w:ascii="Times New Roman"/>
          <w:b/>
          <w:i w:val="false"/>
          <w:color w:val="000000"/>
        </w:rPr>
        <w:t xml:space="preserve"> 2-тарау. Мемлекеттік қызметті көрсету тәртібі</w:t>
      </w:r>
    </w:p>
    <w:bookmarkEnd w:id="176"/>
    <w:bookmarkStart w:name="z323" w:id="177"/>
    <w:p>
      <w:pPr>
        <w:spacing w:after="0"/>
        <w:ind w:left="0"/>
        <w:jc w:val="both"/>
      </w:pPr>
      <w:r>
        <w:rPr>
          <w:rFonts w:ascii="Times New Roman"/>
          <w:b w:val="false"/>
          <w:i w:val="false"/>
          <w:color w:val="000000"/>
          <w:sz w:val="28"/>
        </w:rPr>
        <w:t>
      4. "Гидротехникалық құрылысжайлардың қауіпсіздігі саласындағы жұмыстарды жүргізу құқығына ұйымдарды аттестаттау" мемлекеттік қызметті (бұдан әрі – мемлекеттік көрсетілетін қызмет) Қазақстан Республикасы Су ресурстары және ирригация министрлігі Су ресурстарын реттеу, қорғау және пайдалану комитетімен (бұдан әрі – көрсетілетін қызметті беруші) заңды тұлғаларға (бұдан әрі – көрсетілетін қызметті алушы) көрсетеді.</w:t>
      </w:r>
    </w:p>
    <w:bookmarkEnd w:id="177"/>
    <w:bookmarkStart w:name="z324" w:id="178"/>
    <w:p>
      <w:pPr>
        <w:spacing w:after="0"/>
        <w:ind w:left="0"/>
        <w:jc w:val="both"/>
      </w:pPr>
      <w:r>
        <w:rPr>
          <w:rFonts w:ascii="Times New Roman"/>
          <w:b w:val="false"/>
          <w:i w:val="false"/>
          <w:color w:val="000000"/>
          <w:sz w:val="28"/>
        </w:rPr>
        <w:t xml:space="preserve">
      5. Мемлекеттік қызметті көрсетуге қойылатын негізгі талаптар тізбесі (бұдан әрі – Тізбе) осы Қағидаларға </w:t>
      </w:r>
      <w:r>
        <w:rPr>
          <w:rFonts w:ascii="Times New Roman"/>
          <w:b w:val="false"/>
          <w:i w:val="false"/>
          <w:color w:val="000000"/>
          <w:sz w:val="28"/>
        </w:rPr>
        <w:t>1-қосымшада</w:t>
      </w:r>
      <w:r>
        <w:rPr>
          <w:rFonts w:ascii="Times New Roman"/>
          <w:b w:val="false"/>
          <w:i w:val="false"/>
          <w:color w:val="000000"/>
          <w:sz w:val="28"/>
        </w:rPr>
        <w:t xml:space="preserve"> көрсетілген.</w:t>
      </w:r>
    </w:p>
    <w:bookmarkEnd w:id="178"/>
    <w:bookmarkStart w:name="z325" w:id="179"/>
    <w:p>
      <w:pPr>
        <w:spacing w:after="0"/>
        <w:ind w:left="0"/>
        <w:jc w:val="both"/>
      </w:pPr>
      <w:r>
        <w:rPr>
          <w:rFonts w:ascii="Times New Roman"/>
          <w:b w:val="false"/>
          <w:i w:val="false"/>
          <w:color w:val="000000"/>
          <w:sz w:val="28"/>
        </w:rPr>
        <w:t>
      6. Осы Қағидаларға 2-қосымшаға сәйкес нысан бойынша гидротехникалық құрылысжайдың қауіпсіздігі саласындағы жұмыстарды жүргізу құқығына аттестаттау жүргізуге өтінішті және Тізбенің 8-тармағында көрсетілген құжаттарды қабылдау "цифрлық үкімет" веб-порталы (бұдан әрі – портал) арқылы жүзеге асырылады.</w:t>
      </w:r>
    </w:p>
    <w:bookmarkEnd w:id="1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Су ресурстары және ирригация министрінің 09.04.2026 </w:t>
      </w:r>
      <w:r>
        <w:rPr>
          <w:rFonts w:ascii="Times New Roman"/>
          <w:b w:val="false"/>
          <w:i w:val="false"/>
          <w:color w:val="000000"/>
          <w:sz w:val="28"/>
        </w:rPr>
        <w:t>№ 104-НҚ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26" w:id="180"/>
    <w:p>
      <w:pPr>
        <w:spacing w:after="0"/>
        <w:ind w:left="0"/>
        <w:jc w:val="both"/>
      </w:pPr>
      <w:r>
        <w:rPr>
          <w:rFonts w:ascii="Times New Roman"/>
          <w:b w:val="false"/>
          <w:i w:val="false"/>
          <w:color w:val="000000"/>
          <w:sz w:val="28"/>
        </w:rPr>
        <w:t>
      7. Көрсетілетін қызметті берушінің кеңсесі құжаттар келіп түскен күні оларды қабылдауды, тіркеуді жүзеге асырады және жауапты құрылымдық бөлімшеге орындауға береді.</w:t>
      </w:r>
    </w:p>
    <w:bookmarkEnd w:id="180"/>
    <w:p>
      <w:pPr>
        <w:spacing w:after="0"/>
        <w:ind w:left="0"/>
        <w:jc w:val="both"/>
      </w:pPr>
      <w:r>
        <w:rPr>
          <w:rFonts w:ascii="Times New Roman"/>
          <w:b w:val="false"/>
          <w:i w:val="false"/>
          <w:color w:val="000000"/>
          <w:sz w:val="28"/>
        </w:rPr>
        <w:t>
      Егер мемлекеттік қызмет көрсетуге өтініш көрсетілетін қызметті берушінің жұмыс күні аяқталғанға дейін екі сағат бұрын келіп түссе, онда мерзім келесі жұмыс күнінен басталады.</w:t>
      </w:r>
    </w:p>
    <w:p>
      <w:pPr>
        <w:spacing w:after="0"/>
        <w:ind w:left="0"/>
        <w:jc w:val="both"/>
      </w:pPr>
      <w:r>
        <w:rPr>
          <w:rFonts w:ascii="Times New Roman"/>
          <w:b w:val="false"/>
          <w:i w:val="false"/>
          <w:color w:val="000000"/>
          <w:sz w:val="28"/>
        </w:rPr>
        <w:t>
      Көрсетілетін қызметті алушы ұсынған өтініште және (немесе) құжаттарда қателер немесе дәлсіздіктер анықталған, олардың нысаны мен мазмұны бойынша талаптарға сәйкес келмеген, көрсетілген қызметті алушы Тізбенің 8-тармағына сәйкес құжаттардың толық топтамасын ұсынбаған жағдайда көрсетілетін қызметті беруші өтініштерді цифрлық күту парағы арқылы қабылдайды.</w:t>
      </w:r>
    </w:p>
    <w:p>
      <w:pPr>
        <w:spacing w:after="0"/>
        <w:ind w:left="0"/>
        <w:jc w:val="both"/>
      </w:pPr>
      <w:r>
        <w:rPr>
          <w:rFonts w:ascii="Times New Roman"/>
          <w:b w:val="false"/>
          <w:i w:val="false"/>
          <w:color w:val="000000"/>
          <w:sz w:val="28"/>
        </w:rPr>
        <w:t>
      Бұл ретте көрсетілетін қызметті алушыға Тізбенің 3-тармағында белгіленген мемлекеттік қызмет көрсетудің жалпы мерзіміне қосылмайтын, анықталған кемшіліктерді жою үшін 3(үш) жұмыс күні мерзімі белгіленеді.</w:t>
      </w:r>
    </w:p>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p>
      <w:pPr>
        <w:spacing w:after="0"/>
        <w:ind w:left="0"/>
        <w:jc w:val="both"/>
      </w:pPr>
      <w:r>
        <w:rPr>
          <w:rFonts w:ascii="Times New Roman"/>
          <w:b w:val="false"/>
          <w:i w:val="false"/>
          <w:color w:val="000000"/>
          <w:sz w:val="28"/>
        </w:rPr>
        <w:t>
      Мемлекеттік қызмет көрсету мерзімінің өтуі анықталған кемшіліктер жойылған кезден бастап қайта басталады.</w:t>
      </w:r>
    </w:p>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 өтініш пен құжаттарды қабылдаудан бас тартады.</w:t>
      </w:r>
    </w:p>
    <w:p>
      <w:pPr>
        <w:spacing w:after="0"/>
        <w:ind w:left="0"/>
        <w:jc w:val="both"/>
      </w:pPr>
      <w:r>
        <w:rPr>
          <w:rFonts w:ascii="Times New Roman"/>
          <w:b w:val="false"/>
          <w:i w:val="false"/>
          <w:color w:val="000000"/>
          <w:sz w:val="28"/>
        </w:rPr>
        <w:t>
      Мемлекеттік қызмет көрсетуден бас тартылған кезде көрсетілетін қызметті алушымен тыңдау өткізілмейді.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Су ресурстары және ирригация министрінің 30.09.2026 </w:t>
      </w:r>
      <w:r>
        <w:rPr>
          <w:rFonts w:ascii="Times New Roman"/>
          <w:b w:val="false"/>
          <w:i w:val="false"/>
          <w:color w:val="ff0000"/>
          <w:sz w:val="28"/>
        </w:rPr>
        <w:t>№ 323-НҚ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27" w:id="181"/>
    <w:p>
      <w:pPr>
        <w:spacing w:after="0"/>
        <w:ind w:left="0"/>
        <w:jc w:val="both"/>
      </w:pPr>
      <w:r>
        <w:rPr>
          <w:rFonts w:ascii="Times New Roman"/>
          <w:b w:val="false"/>
          <w:i w:val="false"/>
          <w:color w:val="000000"/>
          <w:sz w:val="28"/>
        </w:rPr>
        <w:t>
      8. Көрсетілетін қызметті алушы өтініш берген кезде "жеке кабинетінде" мемлекеттік қызмет көрсету нәтижесін алған күнін көрсете отырып, мемлекеттік қызметті көрсету үшін сұрау салудың қабылданғаны туралы мәртебе көрсетіледі.</w:t>
      </w:r>
    </w:p>
    <w:bookmarkEnd w:id="181"/>
    <w:p>
      <w:pPr>
        <w:spacing w:after="0"/>
        <w:ind w:left="0"/>
        <w:jc w:val="both"/>
      </w:pPr>
      <w:r>
        <w:rPr>
          <w:rFonts w:ascii="Times New Roman"/>
          <w:b w:val="false"/>
          <w:i w:val="false"/>
          <w:color w:val="000000"/>
          <w:sz w:val="28"/>
        </w:rPr>
        <w:t>
      Өтініш берген кезде көрсетілетін қызметті алушы, егер Қазақстан Республикасының заңдарында өзгеше көзделмесе, цифрлық жүйелерде қамтылған заңмен қорғалатын құпияны құрайтын мәліметтерді пайдалануға келісім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8-тармаққа өзгеріс енгізілді - ҚР Су ресурстары және ирригация министрінің 09.04.2026 </w:t>
      </w:r>
      <w:r>
        <w:rPr>
          <w:rFonts w:ascii="Times New Roman"/>
          <w:b w:val="false"/>
          <w:i w:val="false"/>
          <w:color w:val="000000"/>
          <w:sz w:val="28"/>
        </w:rPr>
        <w:t>№ 104-НҚ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28" w:id="182"/>
    <w:p>
      <w:pPr>
        <w:spacing w:after="0"/>
        <w:ind w:left="0"/>
        <w:jc w:val="both"/>
      </w:pPr>
      <w:r>
        <w:rPr>
          <w:rFonts w:ascii="Times New Roman"/>
          <w:b w:val="false"/>
          <w:i w:val="false"/>
          <w:color w:val="000000"/>
          <w:sz w:val="28"/>
        </w:rPr>
        <w:t>
      9. Жауапты бөлімшенің қызметкері белгіленген өтініш тіркелген күннен бастап 5 (бес) жұмыс күні ішінде ұсынылған құжаттардың осы Қағидалардың талаптарына сәйкестігін қарайды қарайды және гидротехникалық құрылысжайлардың қауіпсіздігі саласындағы жұмыстарды жүргізу құқығына аттестатты рәсімдейді. Осы Қағидалардың талаптарына сәйкес келмеген жағдайда жауапты орындаушы мемлекеттік қызмет көрсетуден дәлелді бас тартуды рәсімдейді.</w:t>
      </w:r>
    </w:p>
    <w:bookmarkEnd w:id="1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Су ресурстары және ирригация министрінің 09.04.2026 </w:t>
      </w:r>
      <w:r>
        <w:rPr>
          <w:rFonts w:ascii="Times New Roman"/>
          <w:b w:val="false"/>
          <w:i w:val="false"/>
          <w:color w:val="000000"/>
          <w:sz w:val="28"/>
        </w:rPr>
        <w:t>№ 104-НҚ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423" w:id="183"/>
    <w:p>
      <w:pPr>
        <w:spacing w:after="0"/>
        <w:ind w:left="0"/>
        <w:jc w:val="both"/>
      </w:pPr>
      <w:r>
        <w:rPr>
          <w:rFonts w:ascii="Times New Roman"/>
          <w:b w:val="false"/>
          <w:i w:val="false"/>
          <w:color w:val="000000"/>
          <w:sz w:val="28"/>
        </w:rPr>
        <w:t>
      9.1. Мемлекеттік қызмет көрсету мерзімін тоқтата тұру көрсетілетін қызметті беруші мемлекеттік қызмет көрсету процесін, оның ішінде көрсетілетін қызметті бірлесіп берушінің шешімі негізінде тоқтата тұру туралы хабарламаны көрсетілетін қызметті алушыға жіберген күннен басталады. Мемлекеттік қызмет көрсету мерзімінің өтуі көрсетілетін қызметті беруші мемлекеттік қызмет көрсету процесін қайта бастау туралы шешім шығарған күннен бастап қайта басталады.</w:t>
      </w:r>
    </w:p>
    <w:bookmarkEnd w:id="1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9.1-тармақпен толықтырылды - ҚР Су ресурстары және ирригация министрінің 09.04.2026 </w:t>
      </w:r>
      <w:r>
        <w:rPr>
          <w:rFonts w:ascii="Times New Roman"/>
          <w:b w:val="false"/>
          <w:i w:val="false"/>
          <w:color w:val="000000"/>
          <w:sz w:val="28"/>
        </w:rPr>
        <w:t>№ 104-НҚ</w:t>
      </w:r>
      <w:r>
        <w:rPr>
          <w:rFonts w:ascii="Times New Roman"/>
          <w:b w:val="false"/>
          <w:i w:val="false"/>
          <w:color w:val="ff0000"/>
          <w:sz w:val="28"/>
        </w:rPr>
        <w:t xml:space="preserve"> (12.07.2026 бастап қолданысқа енгізіледі); жаңа редакцияда - ҚР Су ресурстары және ирригация министрінің 30.09.2026 </w:t>
      </w:r>
      <w:r>
        <w:rPr>
          <w:rFonts w:ascii="Times New Roman"/>
          <w:b w:val="false"/>
          <w:i w:val="false"/>
          <w:color w:val="ff0000"/>
          <w:sz w:val="28"/>
        </w:rPr>
        <w:t>№ 323-НҚ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424" w:id="18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9-2. Көрсетілетін қызметті беруші мемлекеттік қызмет көрсету процесін мынадай:</w:t>
      </w:r>
    </w:p>
    <w:bookmarkEnd w:id="184"/>
    <w:bookmarkStart w:name="z492" w:id="185"/>
    <w:p>
      <w:pPr>
        <w:spacing w:after="0"/>
        <w:ind w:left="0"/>
        <w:jc w:val="both"/>
      </w:pPr>
      <w:r>
        <w:rPr>
          <w:rFonts w:ascii="Times New Roman"/>
          <w:b w:val="false"/>
          <w:i w:val="false"/>
          <w:color w:val="000000"/>
          <w:sz w:val="28"/>
        </w:rPr>
        <w:t>
      1) егер көрсетілетін қызметті алушылардың тиісті материалдық немесе материалдық емес игіліктерді алу құқықтарында құқықтық мирасқорлыққа жол берілсе, азамат қайтыс болған (оның ішінде қайтыс болды деп жарияланған) немесе заңды тұлға қайта ұйымдастырылған, таратылған;</w:t>
      </w:r>
    </w:p>
    <w:bookmarkEnd w:id="185"/>
    <w:bookmarkStart w:name="z493" w:id="186"/>
    <w:p>
      <w:pPr>
        <w:spacing w:after="0"/>
        <w:ind w:left="0"/>
        <w:jc w:val="both"/>
      </w:pPr>
      <w:r>
        <w:rPr>
          <w:rFonts w:ascii="Times New Roman"/>
          <w:b w:val="false"/>
          <w:i w:val="false"/>
          <w:color w:val="000000"/>
          <w:sz w:val="28"/>
        </w:rPr>
        <w:t>
      2) азамат Қазақстан Республикасының заңдарында белгіленген тәртіппен әрекетке қабілетсіз және (немесе) әрекет қабілеті шектеулі деп танылған;</w:t>
      </w:r>
    </w:p>
    <w:bookmarkEnd w:id="186"/>
    <w:bookmarkStart w:name="z494" w:id="187"/>
    <w:p>
      <w:pPr>
        <w:spacing w:after="0"/>
        <w:ind w:left="0"/>
        <w:jc w:val="both"/>
      </w:pPr>
      <w:r>
        <w:rPr>
          <w:rFonts w:ascii="Times New Roman"/>
          <w:b w:val="false"/>
          <w:i w:val="false"/>
          <w:color w:val="000000"/>
          <w:sz w:val="28"/>
        </w:rPr>
        <w:t>
      3) мемлекеттік органдар, сот қарайтын немесе Қазақстан Республикасының заңнамасында көзделген өзге де тәртіппен қаралатын мәселелер шешілгенге дейін мемлекеттік қызмет көрсету мүмкін болмаған;</w:t>
      </w:r>
    </w:p>
    <w:bookmarkEnd w:id="187"/>
    <w:bookmarkStart w:name="z495" w:id="188"/>
    <w:p>
      <w:pPr>
        <w:spacing w:after="0"/>
        <w:ind w:left="0"/>
        <w:jc w:val="both"/>
      </w:pPr>
      <w:r>
        <w:rPr>
          <w:rFonts w:ascii="Times New Roman"/>
          <w:b w:val="false"/>
          <w:i w:val="false"/>
          <w:color w:val="000000"/>
          <w:sz w:val="28"/>
        </w:rPr>
        <w:t>
      4) көрсетілетін қызметті алушы ұсынған өтініште және (немесе) құжаттарда қателер немесе дәлсіздіктердің анықталуы, олар нысаны мен мазмұны бойынша талаптарға сәйкес келмеуі, осы Қағидалардың 8-тармағына сәйкес құжаттардың толық топтамасы ұсынылмаған жағдайларда тоқтата тұрады.</w:t>
      </w:r>
    </w:p>
    <w:bookmarkEnd w:id="188"/>
    <w:bookmarkStart w:name="z496" w:id="189"/>
    <w:p>
      <w:pPr>
        <w:spacing w:after="0"/>
        <w:ind w:left="0"/>
        <w:jc w:val="both"/>
      </w:pPr>
      <w:r>
        <w:rPr>
          <w:rFonts w:ascii="Times New Roman"/>
          <w:b w:val="false"/>
          <w:i w:val="false"/>
          <w:color w:val="000000"/>
          <w:sz w:val="28"/>
        </w:rPr>
        <w:t>
      Көрсетілетін қызметті алушы анықталған кемшіліктер тоқтата тұру мерзімі шегінде жойылғаннан кейін құжаттарды қайта ұсынады.</w:t>
      </w:r>
    </w:p>
    <w:bookmarkEnd w:id="1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9-2-тармақпен толықтырылды - ҚР Су ресурстары және ирригация министрінің 09.04.2026 </w:t>
      </w:r>
      <w:r>
        <w:rPr>
          <w:rFonts w:ascii="Times New Roman"/>
          <w:b w:val="false"/>
          <w:i w:val="false"/>
          <w:color w:val="000000"/>
          <w:sz w:val="28"/>
        </w:rPr>
        <w:t>№ 104-НҚ</w:t>
      </w:r>
      <w:r>
        <w:rPr>
          <w:rFonts w:ascii="Times New Roman"/>
          <w:b w:val="false"/>
          <w:i w:val="false"/>
          <w:color w:val="ff0000"/>
          <w:sz w:val="28"/>
        </w:rPr>
        <w:t xml:space="preserve"> (12.07.2026 бастап қолданысқа енгізіледі); жаңа редакцияда - ҚР Су ресурстары және ирригация министрінің 30.09.2026 </w:t>
      </w:r>
      <w:r>
        <w:rPr>
          <w:rFonts w:ascii="Times New Roman"/>
          <w:b w:val="false"/>
          <w:i w:val="false"/>
          <w:color w:val="ff0000"/>
          <w:sz w:val="28"/>
        </w:rPr>
        <w:t>№ 323-НҚ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428" w:id="19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9-3. Мемлекеттік қызмет көрсету процесі:</w:t>
      </w:r>
    </w:p>
    <w:bookmarkEnd w:id="190"/>
    <w:bookmarkStart w:name="z498" w:id="191"/>
    <w:p>
      <w:pPr>
        <w:spacing w:after="0"/>
        <w:ind w:left="0"/>
        <w:jc w:val="both"/>
      </w:pPr>
      <w:r>
        <w:rPr>
          <w:rFonts w:ascii="Times New Roman"/>
          <w:b w:val="false"/>
          <w:i w:val="false"/>
          <w:color w:val="000000"/>
          <w:sz w:val="28"/>
        </w:rPr>
        <w:t>
      1) осы Қағидалардың 9-2-тармағының 1) және 2) тармақшаларында көзделген жағдайларда – тиісті тұлғаның құқықтық мирасқоры айқындалғанға дейін немесе әрекетке қабілетсіз адамға қорғаншы тағайындау;</w:t>
      </w:r>
    </w:p>
    <w:bookmarkEnd w:id="191"/>
    <w:bookmarkStart w:name="z499" w:id="192"/>
    <w:p>
      <w:pPr>
        <w:spacing w:after="0"/>
        <w:ind w:left="0"/>
        <w:jc w:val="both"/>
      </w:pPr>
      <w:r>
        <w:rPr>
          <w:rFonts w:ascii="Times New Roman"/>
          <w:b w:val="false"/>
          <w:i w:val="false"/>
          <w:color w:val="000000"/>
          <w:sz w:val="28"/>
        </w:rPr>
        <w:t>
      2) осы Қағидалардың 9-2-тармағының 3) тармақшасында көзделген жағдайларда – мемлекеттік орган позицияны айқындағанға немесе кіргенге дейін сот актісінің немесе мәселені шешудің заңды күшіне Қазақстан Республикасының заңнамасында көзделген өзге де тәртіппен;</w:t>
      </w:r>
    </w:p>
    <w:bookmarkEnd w:id="192"/>
    <w:bookmarkStart w:name="z500" w:id="193"/>
    <w:p>
      <w:pPr>
        <w:spacing w:after="0"/>
        <w:ind w:left="0"/>
        <w:jc w:val="both"/>
      </w:pPr>
      <w:r>
        <w:rPr>
          <w:rFonts w:ascii="Times New Roman"/>
          <w:b w:val="false"/>
          <w:i w:val="false"/>
          <w:color w:val="000000"/>
          <w:sz w:val="28"/>
        </w:rPr>
        <w:t>
      3) осы Қағидалардың 9-2-тармағының 4) тармақшасында көзделген жағдайларда – 3 (үш) жұмыс күні ішінде анықталған кемшіліктер жойылғанға дейін тоқтатыла тұрады.</w:t>
      </w:r>
    </w:p>
    <w:bookmarkEnd w:id="1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9-3-тармақпен толықтырылды - ҚР Су ресурстары және ирригация министрінің 09.04.2026 </w:t>
      </w:r>
      <w:r>
        <w:rPr>
          <w:rFonts w:ascii="Times New Roman"/>
          <w:b w:val="false"/>
          <w:i w:val="false"/>
          <w:color w:val="000000"/>
          <w:sz w:val="28"/>
        </w:rPr>
        <w:t>№ 104-НҚ</w:t>
      </w:r>
      <w:r>
        <w:rPr>
          <w:rFonts w:ascii="Times New Roman"/>
          <w:b w:val="false"/>
          <w:i w:val="false"/>
          <w:color w:val="ff0000"/>
          <w:sz w:val="28"/>
        </w:rPr>
        <w:t xml:space="preserve"> (12.07.2026 бастап қолданысқа енгізіледі); жаңа редакцияда - ҚР Су ресурстары және ирригация министрінің 30.09.2026 </w:t>
      </w:r>
      <w:r>
        <w:rPr>
          <w:rFonts w:ascii="Times New Roman"/>
          <w:b w:val="false"/>
          <w:i w:val="false"/>
          <w:color w:val="ff0000"/>
          <w:sz w:val="28"/>
        </w:rPr>
        <w:t>№ 323-НҚ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431" w:id="194"/>
    <w:p>
      <w:pPr>
        <w:spacing w:after="0"/>
        <w:ind w:left="0"/>
        <w:jc w:val="both"/>
      </w:pPr>
      <w:r>
        <w:rPr>
          <w:rFonts w:ascii="Times New Roman"/>
          <w:b w:val="false"/>
          <w:i w:val="false"/>
          <w:color w:val="000000"/>
          <w:sz w:val="28"/>
        </w:rPr>
        <w:t>
      9-4. Көрсетілетін қызметті беруші көрсетілетін қызметті алушының өтінішхаты бойынша немесе өз бастамасы бойынша мемлекеттік қызмет көрсету процесін мынадай:</w:t>
      </w:r>
    </w:p>
    <w:bookmarkEnd w:id="194"/>
    <w:bookmarkStart w:name="z432" w:id="195"/>
    <w:p>
      <w:pPr>
        <w:spacing w:after="0"/>
        <w:ind w:left="0"/>
        <w:jc w:val="both"/>
      </w:pPr>
      <w:r>
        <w:rPr>
          <w:rFonts w:ascii="Times New Roman"/>
          <w:b w:val="false"/>
          <w:i w:val="false"/>
          <w:color w:val="000000"/>
          <w:sz w:val="28"/>
        </w:rPr>
        <w:t>
      1) қызмет көрсетудің одан арғы процесіне уақытша кедергі келтіретін еңсерілмейтін күш әсер еткен жағдайда тоқтата тұрады. Мемлекеттік қызмет көрсетудің одан арғы процесіне уақытша кедергі келтіретін еңсерілмейтін күштің әсер етуі деп төтенше жағдайды енгізу, табиғи және техногендік сипаттағы төтенше жағдай қатері немесе оның туындауы түсініледі;</w:t>
      </w:r>
    </w:p>
    <w:bookmarkEnd w:id="195"/>
    <w:bookmarkStart w:name="z433" w:id="196"/>
    <w:p>
      <w:pPr>
        <w:spacing w:after="0"/>
        <w:ind w:left="0"/>
        <w:jc w:val="both"/>
      </w:pPr>
      <w:r>
        <w:rPr>
          <w:rFonts w:ascii="Times New Roman"/>
          <w:b w:val="false"/>
          <w:i w:val="false"/>
          <w:color w:val="000000"/>
          <w:sz w:val="28"/>
        </w:rPr>
        <w:t>
      2)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мерзімде қызметтік іссапарда, медициналық ұйымда стационарлық емделуде болған жағдайда тоқтата тұрады.</w:t>
      </w:r>
    </w:p>
    <w:bookmarkEnd w:id="1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9-4-тармақпен толықтырылды - ҚР Су ресурстары және ирригация министрінің 09.04.2026 </w:t>
      </w:r>
      <w:r>
        <w:rPr>
          <w:rFonts w:ascii="Times New Roman"/>
          <w:b w:val="false"/>
          <w:i w:val="false"/>
          <w:color w:val="000000"/>
          <w:sz w:val="28"/>
        </w:rPr>
        <w:t>№ 104-НҚ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Алып тасталды - ҚР Су ресурстары және ирригация министрінің 30.09.2026 </w:t>
      </w:r>
      <w:r>
        <w:rPr>
          <w:rFonts w:ascii="Times New Roman"/>
          <w:b w:val="false"/>
          <w:i w:val="false"/>
          <w:color w:val="ff0000"/>
          <w:sz w:val="28"/>
        </w:rPr>
        <w:t>№ 323-НҚ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Алып тасталды - ҚР Су ресурстары және ирригация министрінің 30.09.2026 </w:t>
      </w:r>
      <w:r>
        <w:rPr>
          <w:rFonts w:ascii="Times New Roman"/>
          <w:b w:val="false"/>
          <w:i w:val="false"/>
          <w:color w:val="ff0000"/>
          <w:sz w:val="28"/>
        </w:rPr>
        <w:t>№ 323-НҚ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34" w:id="197"/>
    <w:p>
      <w:pPr>
        <w:spacing w:after="0"/>
        <w:ind w:left="0"/>
        <w:jc w:val="both"/>
      </w:pPr>
      <w:r>
        <w:rPr>
          <w:rFonts w:ascii="Times New Roman"/>
          <w:b w:val="false"/>
          <w:i w:val="false"/>
          <w:color w:val="000000"/>
          <w:sz w:val="28"/>
        </w:rPr>
        <w:t>
      11-1. Жауапта көрсетілетін қызметті беруші мемлекеттік қызмет көрсетуден уәжді бас тартуды беру туралы шешім қабылдаған негіздемелер бар негіздердің толық тізбесі, сондай-ақ шағым жасау мерзімдері мен тәртібі көрсетіледі.</w:t>
      </w:r>
    </w:p>
    <w:bookmarkEnd w:id="1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11-1-тармақпен толықтырылды - ҚР Су ресурстары және ирригация министрінің 09.04.2026 </w:t>
      </w:r>
      <w:r>
        <w:rPr>
          <w:rFonts w:ascii="Times New Roman"/>
          <w:b w:val="false"/>
          <w:i w:val="false"/>
          <w:color w:val="000000"/>
          <w:sz w:val="28"/>
        </w:rPr>
        <w:t>№ 104-НҚ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31" w:id="198"/>
    <w:p>
      <w:pPr>
        <w:spacing w:after="0"/>
        <w:ind w:left="0"/>
        <w:jc w:val="both"/>
      </w:pPr>
      <w:r>
        <w:rPr>
          <w:rFonts w:ascii="Times New Roman"/>
          <w:b w:val="false"/>
          <w:i w:val="false"/>
          <w:color w:val="000000"/>
          <w:sz w:val="28"/>
        </w:rPr>
        <w:t>
      12. Көрсетілетін қызметті беруші мемлекеттік қызметтер көрсету мониторингінің цифрлық жүйесіне мынадай кезеңдер туралы мәліметтерді енгізуді қамтамасыз етеді: өтінішті қабылдау, тіркеу, қарауға жіберу, аралық кезеңдер, мемлекеттік қызмет көрсету нәтижесі.</w:t>
      </w:r>
    </w:p>
    <w:bookmarkEnd w:id="1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Су ресурстары және ирригация министрінің 09.04.2026 </w:t>
      </w:r>
      <w:r>
        <w:rPr>
          <w:rFonts w:ascii="Times New Roman"/>
          <w:b w:val="false"/>
          <w:i w:val="false"/>
          <w:color w:val="000000"/>
          <w:sz w:val="28"/>
        </w:rPr>
        <w:t>№ 104-НҚ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32" w:id="199"/>
    <w:p>
      <w:pPr>
        <w:spacing w:after="0"/>
        <w:ind w:left="0"/>
        <w:jc w:val="left"/>
      </w:pPr>
      <w:r>
        <w:rPr>
          <w:rFonts w:ascii="Times New Roman"/>
          <w:b/>
          <w:i w:val="false"/>
          <w:color w:val="000000"/>
        </w:rPr>
        <w:t xml:space="preserve"> 3-тарау. Мемлекеттік қызмет көрсету мәселелері бойынша орталық мемлекеттік органдардың, сондай-ақ көрсетілетін қызметті берушінің және (немесе) оның лауазымды адамдарының шешімдеріне, әрекетіне (әрекетсіздігіне) шағымдану тәртібі</w:t>
      </w:r>
    </w:p>
    <w:bookmarkEnd w:id="199"/>
    <w:bookmarkStart w:name="z333" w:id="200"/>
    <w:p>
      <w:pPr>
        <w:spacing w:after="0"/>
        <w:ind w:left="0"/>
        <w:jc w:val="both"/>
      </w:pPr>
      <w:r>
        <w:rPr>
          <w:rFonts w:ascii="Times New Roman"/>
          <w:b w:val="false"/>
          <w:i w:val="false"/>
          <w:color w:val="000000"/>
          <w:sz w:val="28"/>
        </w:rPr>
        <w:t>
      13. Мемлекеттік қызмет көрсету мәселелері бойынша шағымды жоғары әкімшілік орган, лауазымды адам, мемлекеттік қызмет көрсету сапасын бағалау және бақылау жөніндегі уәкілетті орган (бұдан әрі – шағымды қарайтын орган) қарайды.</w:t>
      </w:r>
    </w:p>
    <w:bookmarkEnd w:id="200"/>
    <w:bookmarkStart w:name="z334" w:id="201"/>
    <w:p>
      <w:pPr>
        <w:spacing w:after="0"/>
        <w:ind w:left="0"/>
        <w:jc w:val="both"/>
      </w:pPr>
      <w:r>
        <w:rPr>
          <w:rFonts w:ascii="Times New Roman"/>
          <w:b w:val="false"/>
          <w:i w:val="false"/>
          <w:color w:val="000000"/>
          <w:sz w:val="28"/>
        </w:rPr>
        <w:t>
      14. Шешіміне, әрекетіне (әрекетсіздігіне) шағым жасалатын көрсетілетін қызметті беруші, лауазымды адам шағым түскен күннен бастап 3 (үш) жұмыс күнінен кешіктірмей, оны және әкімшілік істі шағымды қарайтын органға жібереді.</w:t>
      </w:r>
    </w:p>
    <w:bookmarkEnd w:id="201"/>
    <w:p>
      <w:pPr>
        <w:spacing w:after="0"/>
        <w:ind w:left="0"/>
        <w:jc w:val="both"/>
      </w:pPr>
      <w:r>
        <w:rPr>
          <w:rFonts w:ascii="Times New Roman"/>
          <w:b w:val="false"/>
          <w:i w:val="false"/>
          <w:color w:val="000000"/>
          <w:sz w:val="28"/>
        </w:rPr>
        <w:t>
      Бұл ретте ӘРПК 91-бабының 4-тармағына сәйкес әкімшілік актісіне, әкімшілік әрекетіне (әрекетсіздігіне) шағым жасалатын көрсетілетін қызметті беруші, лауазымды адам, егер ол 3 (үш) жұмыс күні ішінде шағымда көрсетілген талаптарды толық қанағаттандыратын қолайлы әкімшілік акт қабылдаса, әкімшілік әрекет жасаса, шағымды қарайтын органға шағымды жібермеуге құқылы.</w:t>
      </w:r>
    </w:p>
    <w:bookmarkStart w:name="z335" w:id="202"/>
    <w:p>
      <w:pPr>
        <w:spacing w:after="0"/>
        <w:ind w:left="0"/>
        <w:jc w:val="both"/>
      </w:pPr>
      <w:r>
        <w:rPr>
          <w:rFonts w:ascii="Times New Roman"/>
          <w:b w:val="false"/>
          <w:i w:val="false"/>
          <w:color w:val="000000"/>
          <w:sz w:val="28"/>
        </w:rPr>
        <w:t xml:space="preserve">
      15. Көрсетілетін қызметті берушіге түскен көрсетілетін қызметті алушының шағымы Заңның </w:t>
      </w:r>
      <w:r>
        <w:rPr>
          <w:rFonts w:ascii="Times New Roman"/>
          <w:b w:val="false"/>
          <w:i w:val="false"/>
          <w:color w:val="000000"/>
          <w:sz w:val="28"/>
        </w:rPr>
        <w:t>25-бабы</w:t>
      </w:r>
      <w:r>
        <w:rPr>
          <w:rFonts w:ascii="Times New Roman"/>
          <w:b w:val="false"/>
          <w:i w:val="false"/>
          <w:color w:val="000000"/>
          <w:sz w:val="28"/>
        </w:rPr>
        <w:t xml:space="preserve"> 2-тармағына сәйкес тіркелген күнінен бастап 5 (бес) жұмыс күні ішінде қаралуға тиіс.</w:t>
      </w:r>
    </w:p>
    <w:bookmarkEnd w:id="202"/>
    <w:bookmarkStart w:name="z336" w:id="203"/>
    <w:p>
      <w:pPr>
        <w:spacing w:after="0"/>
        <w:ind w:left="0"/>
        <w:jc w:val="both"/>
      </w:pPr>
      <w:r>
        <w:rPr>
          <w:rFonts w:ascii="Times New Roman"/>
          <w:b w:val="false"/>
          <w:i w:val="false"/>
          <w:color w:val="000000"/>
          <w:sz w:val="28"/>
        </w:rPr>
        <w:t>
      16. Мемлекеттік қызмет көрсету сапасын бағалау және бақылау жөніндегі уәкілетті органға түскен көрсетілетін қызметті алушының шағымы тіркелген күнінен бастап 15 (он бес) жұмыс күні ішінде қаралуға тиіс.</w:t>
      </w:r>
    </w:p>
    <w:bookmarkEnd w:id="203"/>
    <w:bookmarkStart w:name="z337" w:id="204"/>
    <w:p>
      <w:pPr>
        <w:spacing w:after="0"/>
        <w:ind w:left="0"/>
        <w:jc w:val="both"/>
      </w:pPr>
      <w:r>
        <w:rPr>
          <w:rFonts w:ascii="Times New Roman"/>
          <w:b w:val="false"/>
          <w:i w:val="false"/>
          <w:color w:val="000000"/>
          <w:sz w:val="28"/>
        </w:rPr>
        <w:t>
      17. Егер заңда өзгеше көзделмесе, сотқа дейінгі тәртіппен шағым жасалғаннан кейін сотқа жүгінуге жол беріледі.</w:t>
      </w:r>
    </w:p>
    <w:bookmarkEnd w:id="20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"Гидротехникалық</w:t>
            </w:r>
            <w:r>
              <w:br/>
            </w:r>
            <w:r>
              <w:rPr>
                <w:rFonts w:ascii="Times New Roman"/>
                <w:b w:val="false"/>
                <w:i w:val="false"/>
                <w:color w:val="000000"/>
                <w:sz w:val="20"/>
              </w:rPr>
              <w:t>құрылысжайлардың қауіпсіздігі</w:t>
            </w:r>
            <w:r>
              <w:br/>
            </w:r>
            <w:r>
              <w:rPr>
                <w:rFonts w:ascii="Times New Roman"/>
                <w:b w:val="false"/>
                <w:i w:val="false"/>
                <w:color w:val="000000"/>
                <w:sz w:val="20"/>
              </w:rPr>
              <w:t>саласындағы жұмыстарды</w:t>
            </w:r>
            <w:r>
              <w:br/>
            </w:r>
            <w:r>
              <w:rPr>
                <w:rFonts w:ascii="Times New Roman"/>
                <w:b w:val="false"/>
                <w:i w:val="false"/>
                <w:color w:val="000000"/>
                <w:sz w:val="20"/>
              </w:rPr>
              <w:t>жүргізу құқығына ұйымдарды</w:t>
            </w:r>
            <w:r>
              <w:br/>
            </w:r>
            <w:r>
              <w:rPr>
                <w:rFonts w:ascii="Times New Roman"/>
                <w:b w:val="false"/>
                <w:i w:val="false"/>
                <w:color w:val="000000"/>
                <w:sz w:val="20"/>
              </w:rPr>
              <w:t>аттестаттау" мемлекеттік</w:t>
            </w:r>
            <w:r>
              <w:br/>
            </w:r>
            <w:r>
              <w:rPr>
                <w:rFonts w:ascii="Times New Roman"/>
                <w:b w:val="false"/>
                <w:i w:val="false"/>
                <w:color w:val="000000"/>
                <w:sz w:val="20"/>
              </w:rPr>
              <w:t>қызмет көрсету қағидаларына</w:t>
            </w:r>
            <w:r>
              <w:br/>
            </w:r>
            <w:r>
              <w:rPr>
                <w:rFonts w:ascii="Times New Roman"/>
                <w:b w:val="false"/>
                <w:i w:val="false"/>
                <w:color w:val="000000"/>
                <w:sz w:val="20"/>
              </w:rPr>
              <w:t>1-қосымша</w:t>
            </w:r>
          </w:p>
        </w:tc>
      </w:tr>
    </w:tbl>
    <w:bookmarkStart w:name="z339" w:id="205"/>
    <w:p>
      <w:pPr>
        <w:spacing w:after="0"/>
        <w:ind w:left="0"/>
        <w:jc w:val="left"/>
      </w:pPr>
      <w:r>
        <w:rPr>
          <w:rFonts w:ascii="Times New Roman"/>
          <w:b/>
          <w:i w:val="false"/>
          <w:color w:val="000000"/>
        </w:rPr>
        <w:t xml:space="preserve"> "Гидротехникалық құрылысжайлардың қауіпсіздігі саласындағы жұмыстарды жүргізу құқығына ұйымдарды аттестаттау" мемлекеттік қызмет көрсету стандарты</w:t>
      </w:r>
    </w:p>
    <w:bookmarkEnd w:id="205"/>
    <w:p>
      <w:pPr>
        <w:spacing w:after="0"/>
        <w:ind w:left="0"/>
        <w:jc w:val="both"/>
      </w:pPr>
      <w:r>
        <w:rPr>
          <w:rFonts w:ascii="Times New Roman"/>
          <w:b w:val="false"/>
          <w:i w:val="false"/>
          <w:color w:val="ff0000"/>
          <w:sz w:val="28"/>
        </w:rPr>
        <w:t xml:space="preserve">
      Ескерту. 1-қосымша жаңа редакцияда - ҚР Су ресурстары және ирригация министрінің 09.04.2026 </w:t>
      </w:r>
      <w:r>
        <w:rPr>
          <w:rFonts w:ascii="Times New Roman"/>
          <w:b w:val="false"/>
          <w:i w:val="false"/>
          <w:color w:val="ff0000"/>
          <w:sz w:val="28"/>
        </w:rPr>
        <w:t>№ 104-НҚ</w:t>
      </w:r>
      <w:r>
        <w:rPr>
          <w:rFonts w:ascii="Times New Roman"/>
          <w:b w:val="false"/>
          <w:i w:val="false"/>
          <w:color w:val="ff0000"/>
          <w:sz w:val="28"/>
        </w:rPr>
        <w:t xml:space="preserve"> (12.07.2026 бастап қолданысқа енгізіледі); өзгеріс енгізілді - ҚР Су ресурстары және ирригация министрінің 30.09.2026 </w:t>
      </w:r>
      <w:r>
        <w:rPr>
          <w:rFonts w:ascii="Times New Roman"/>
          <w:b w:val="false"/>
          <w:i w:val="false"/>
          <w:color w:val="ff0000"/>
          <w:sz w:val="28"/>
        </w:rPr>
        <w:t>№ 323-НҚ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w:t>
            </w:r>
            <w:r>
              <w:rPr>
                <w:rFonts w:ascii="Times New Roman"/>
                <w:b w:val="false"/>
                <w:i w:val="false"/>
                <w:color w:val="000000"/>
                <w:sz w:val="20"/>
              </w:rPr>
              <w:t xml:space="preserve"> </w:t>
            </w:r>
            <w:r>
              <w:rPr>
                <w:rFonts w:ascii="Times New Roman"/>
                <w:b/>
                <w:i w:val="false"/>
                <w:color w:val="000000"/>
                <w:sz w:val="20"/>
              </w:rPr>
              <w:t>көрсетілетін</w:t>
            </w:r>
            <w:r>
              <w:rPr>
                <w:rFonts w:ascii="Times New Roman"/>
                <w:b w:val="false"/>
                <w:i w:val="false"/>
                <w:color w:val="000000"/>
                <w:sz w:val="20"/>
              </w:rPr>
              <w:t xml:space="preserve"> </w:t>
            </w:r>
            <w:r>
              <w:rPr>
                <w:rFonts w:ascii="Times New Roman"/>
                <w:b/>
                <w:i w:val="false"/>
                <w:color w:val="000000"/>
                <w:sz w:val="20"/>
              </w:rPr>
              <w:t>қызметтің</w:t>
            </w:r>
            <w:r>
              <w:rPr>
                <w:rFonts w:ascii="Times New Roman"/>
                <w:b w:val="false"/>
                <w:i w:val="false"/>
                <w:color w:val="000000"/>
                <w:sz w:val="20"/>
              </w:rPr>
              <w:t xml:space="preserve"> </w:t>
            </w:r>
            <w:r>
              <w:rPr>
                <w:rFonts w:ascii="Times New Roman"/>
                <w:b/>
                <w:i w:val="false"/>
                <w:color w:val="000000"/>
                <w:sz w:val="20"/>
              </w:rPr>
              <w:t>атауы</w:t>
            </w:r>
            <w:r>
              <w:rPr>
                <w:rFonts w:ascii="Times New Roman"/>
                <w:b/>
                <w:i w:val="false"/>
                <w:color w:val="000000"/>
                <w:sz w:val="20"/>
              </w:rPr>
              <w:t xml:space="preserve"> "</w:t>
            </w:r>
            <w:r>
              <w:rPr>
                <w:rFonts w:ascii="Times New Roman"/>
                <w:b/>
                <w:i w:val="false"/>
                <w:color w:val="000000"/>
                <w:sz w:val="20"/>
              </w:rPr>
              <w:t>Гидротехникалық</w:t>
            </w:r>
            <w:r>
              <w:rPr>
                <w:rFonts w:ascii="Times New Roman"/>
                <w:b w:val="false"/>
                <w:i w:val="false"/>
                <w:color w:val="000000"/>
                <w:sz w:val="20"/>
              </w:rPr>
              <w:t xml:space="preserve"> </w:t>
            </w:r>
            <w:r>
              <w:rPr>
                <w:rFonts w:ascii="Times New Roman"/>
                <w:b/>
                <w:i w:val="false"/>
                <w:color w:val="000000"/>
                <w:sz w:val="20"/>
              </w:rPr>
              <w:t>құрылысжайлардың</w:t>
            </w:r>
            <w:r>
              <w:rPr>
                <w:rFonts w:ascii="Times New Roman"/>
                <w:b w:val="false"/>
                <w:i w:val="false"/>
                <w:color w:val="000000"/>
                <w:sz w:val="20"/>
              </w:rPr>
              <w:t xml:space="preserve"> </w:t>
            </w:r>
            <w:r>
              <w:rPr>
                <w:rFonts w:ascii="Times New Roman"/>
                <w:b/>
                <w:i w:val="false"/>
                <w:color w:val="000000"/>
                <w:sz w:val="20"/>
              </w:rPr>
              <w:t>қауіпсіздігі</w:t>
            </w:r>
            <w:r>
              <w:rPr>
                <w:rFonts w:ascii="Times New Roman"/>
                <w:b w:val="false"/>
                <w:i w:val="false"/>
                <w:color w:val="000000"/>
                <w:sz w:val="20"/>
              </w:rPr>
              <w:t xml:space="preserve"> </w:t>
            </w:r>
            <w:r>
              <w:rPr>
                <w:rFonts w:ascii="Times New Roman"/>
                <w:b/>
                <w:i w:val="false"/>
                <w:color w:val="000000"/>
                <w:sz w:val="20"/>
              </w:rPr>
              <w:t>саласындағы</w:t>
            </w:r>
            <w:r>
              <w:rPr>
                <w:rFonts w:ascii="Times New Roman"/>
                <w:b w:val="false"/>
                <w:i w:val="false"/>
                <w:color w:val="000000"/>
                <w:sz w:val="20"/>
              </w:rPr>
              <w:t xml:space="preserve"> </w:t>
            </w:r>
            <w:r>
              <w:rPr>
                <w:rFonts w:ascii="Times New Roman"/>
                <w:b/>
                <w:i w:val="false"/>
                <w:color w:val="000000"/>
                <w:sz w:val="20"/>
              </w:rPr>
              <w:t>жұмыстарды</w:t>
            </w:r>
            <w:r>
              <w:rPr>
                <w:rFonts w:ascii="Times New Roman"/>
                <w:b w:val="false"/>
                <w:i w:val="false"/>
                <w:color w:val="000000"/>
                <w:sz w:val="20"/>
              </w:rPr>
              <w:t xml:space="preserve"> </w:t>
            </w:r>
            <w:r>
              <w:rPr>
                <w:rFonts w:ascii="Times New Roman"/>
                <w:b/>
                <w:i w:val="false"/>
                <w:color w:val="000000"/>
                <w:sz w:val="20"/>
              </w:rPr>
              <w:t>жүргізу</w:t>
            </w:r>
            <w:r>
              <w:rPr>
                <w:rFonts w:ascii="Times New Roman"/>
                <w:b w:val="false"/>
                <w:i w:val="false"/>
                <w:color w:val="000000"/>
                <w:sz w:val="20"/>
              </w:rPr>
              <w:t xml:space="preserve"> </w:t>
            </w:r>
            <w:r>
              <w:rPr>
                <w:rFonts w:ascii="Times New Roman"/>
                <w:b/>
                <w:i w:val="false"/>
                <w:color w:val="000000"/>
                <w:sz w:val="20"/>
              </w:rPr>
              <w:t>құқығына</w:t>
            </w:r>
            <w:r>
              <w:rPr>
                <w:rFonts w:ascii="Times New Roman"/>
                <w:b w:val="false"/>
                <w:i w:val="false"/>
                <w:color w:val="000000"/>
                <w:sz w:val="20"/>
              </w:rPr>
              <w:t xml:space="preserve"> </w:t>
            </w:r>
            <w:r>
              <w:rPr>
                <w:rFonts w:ascii="Times New Roman"/>
                <w:b/>
                <w:i w:val="false"/>
                <w:color w:val="000000"/>
                <w:sz w:val="20"/>
              </w:rPr>
              <w:t>ұйымдарды</w:t>
            </w:r>
            <w:r>
              <w:rPr>
                <w:rFonts w:ascii="Times New Roman"/>
                <w:b w:val="false"/>
                <w:i w:val="false"/>
                <w:color w:val="000000"/>
                <w:sz w:val="20"/>
              </w:rPr>
              <w:t xml:space="preserve"> </w:t>
            </w:r>
            <w:r>
              <w:rPr>
                <w:rFonts w:ascii="Times New Roman"/>
                <w:b/>
                <w:i w:val="false"/>
                <w:color w:val="000000"/>
                <w:sz w:val="20"/>
              </w:rPr>
              <w:t>аттестаттау</w:t>
            </w:r>
            <w:r>
              <w:rPr>
                <w:rFonts w:ascii="Times New Roman"/>
                <w:b/>
                <w:i w:val="false"/>
                <w:color w:val="000000"/>
                <w:sz w:val="20"/>
              </w:rPr>
              <w:t>"</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Су ресурстары және ирригация министрлігі Су ресурстарын реттеу, қорғау және пайдалану комитеті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тәсілі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www.egov.kz веб-порталы (бұдан әрі – портал) арқылы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қабылданған сәттен бастап 5 (бес)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түрде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Гидротехникалық құрылысжайлардың қауіпсіздігі саласындағы жұмыстарды жүргізу құқығына аттестат немесе мемлекеттік қызметті көрсетуден дәлелді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жұмысы –Қазақстан Республикасы Еңбек кодексіне сәйкес демалыс және мереке күндерін қоспағанда, дүйсенбіден жұма аралығында белгіленген жұмыс кестесіне сәйкес сағат 8.00-ден 17.30-ға дейін, сағат 13.00-ден 14.30-ға дейін түскі ас үзілісімен жүзеге асырылады. Порталдың жұмысы – техникалық жұмыстар жүргізуге байланысты үзілістерді қоспағанда, тәулік бойы (егер мемлекеттік қызмет көрсетуге өтініш жұмыс күні аяқталғанға дейін 2 (екі) сағат бұрын немесе көрсетілетін қызметті берушінің жұмыс күні аяқталғаннан кейін, сондай-ақ еңбек заңнамасына сәйкес демалыс және мереке күндері келіп түссе, онда мерзім келесі жұмыс күнінен басталады). Мемлекеттік қызмет көрсету орындарының мекенжайлары порталда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осы Қағидаларға 2-қосымшаға сәйкес нысан бойынша өтініш;</w:t>
            </w:r>
          </w:p>
          <w:p>
            <w:pPr>
              <w:spacing w:after="20"/>
              <w:ind w:left="20"/>
              <w:jc w:val="both"/>
            </w:pPr>
            <w:r>
              <w:rPr>
                <w:rFonts w:ascii="Times New Roman"/>
                <w:b w:val="false"/>
                <w:i w:val="false"/>
                <w:color w:val="000000"/>
                <w:sz w:val="20"/>
              </w:rPr>
              <w:t>
2) осы Қағидаларға 3-қосымшаның мәліметтер нысанына сәйкес, гидротехникалық құрылысжайдың пайдалануға берілгеннін растайтын құжаттың электрондық көшірмесі;</w:t>
            </w:r>
          </w:p>
          <w:p>
            <w:pPr>
              <w:spacing w:after="20"/>
              <w:ind w:left="20"/>
              <w:jc w:val="both"/>
            </w:pPr>
            <w:r>
              <w:rPr>
                <w:rFonts w:ascii="Times New Roman"/>
                <w:b w:val="false"/>
                <w:i w:val="false"/>
                <w:color w:val="000000"/>
                <w:sz w:val="20"/>
              </w:rPr>
              <w:t>
3) осы Қағидаларға 4-қосымшаның мәліметтер нысанына сәйкес, аттестатталатын ұйым қызметкерлерінің біліктілігін растайтын құжаттың электрондық көшірмесі;</w:t>
            </w:r>
          </w:p>
          <w:p>
            <w:pPr>
              <w:spacing w:after="20"/>
              <w:ind w:left="20"/>
              <w:jc w:val="both"/>
            </w:pPr>
            <w:r>
              <w:rPr>
                <w:rFonts w:ascii="Times New Roman"/>
                <w:b w:val="false"/>
                <w:i w:val="false"/>
                <w:color w:val="000000"/>
                <w:sz w:val="20"/>
              </w:rPr>
              <w:t>
4) заңды тұлғаның мемлекеттік тіркелуі (қайта тіркелуі) туралы анықтамаларды көрсетілетін қызметті беруші тиісті мемлекеттік цифрлық жүйелерден "цифрлық үкімет" шлюзі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алушының және (немесе) мемлекеттік қызметті көрсету үшін қажетті ұсынылған материалдардың, объектілердің, деректер мен мәліметтердің "Гидротехникалық құрылысжайлардың қауіпсіздігі саласындағы жұмыстарды жүргізу құқығына аттестатталатын ұйымдарға қойылатын талаптарды бекіту туралы" Қазақстан Республикасы Су ресурстары және ирригация министрінің 2025 жылғы 9 маусымдағы №119-НҚ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№36240 болып тіркелген) белгіленген талаптарға сәйкес келмеуі;</w:t>
            </w:r>
          </w:p>
          <w:p>
            <w:pPr>
              <w:spacing w:after="20"/>
              <w:ind w:left="20"/>
              <w:jc w:val="both"/>
            </w:pPr>
            <w:r>
              <w:rPr>
                <w:rFonts w:ascii="Times New Roman"/>
                <w:b w:val="false"/>
                <w:i w:val="false"/>
                <w:color w:val="000000"/>
                <w:sz w:val="20"/>
              </w:rPr>
              <w:t>
2)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3)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xml:space="preserve">
4)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w:t>
            </w:r>
          </w:p>
          <w:p>
            <w:pPr>
              <w:spacing w:after="20"/>
              <w:ind w:left="20"/>
              <w:jc w:val="both"/>
            </w:pPr>
            <w:r>
              <w:rPr>
                <w:rFonts w:ascii="Times New Roman"/>
                <w:b w:val="false"/>
                <w:i w:val="false"/>
                <w:color w:val="000000"/>
                <w:sz w:val="20"/>
              </w:rPr>
              <w:t>
5) осы Қағидалардың 9-2-тармағының 4) тармақшасында көзделген негіз бойынша мемлекеттік қызмет көрсетуді тоқтата тұру мерзімі өткеннен кейін анықталған кемшіліктерді жоймау.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көрсетудің, оның ішінде электрондық нысанда көрсетілетін қызметтің ерекшеліктерін ескере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мемлекеттік қызмет көрсету тәртібі мен мәртебесі туралы ақпаратты қашықтықтан қол жеткізу режимінде порталдың "жеке кабинеті", сондай-ақ мемлекеттік қызметтер көрсету мәселелері жөніндегі бірыңғай байланыс орталығы арқылы алуға мүмкіндігі бар. Бірыңғай байланыс орталығының байланыс телефондары: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"Гидротехникалық</w:t>
            </w:r>
            <w:r>
              <w:br/>
            </w:r>
            <w:r>
              <w:rPr>
                <w:rFonts w:ascii="Times New Roman"/>
                <w:b w:val="false"/>
                <w:i w:val="false"/>
                <w:color w:val="000000"/>
                <w:sz w:val="20"/>
              </w:rPr>
              <w:t>құрылысжайлардың қауіпсіздігі</w:t>
            </w:r>
            <w:r>
              <w:br/>
            </w:r>
            <w:r>
              <w:rPr>
                <w:rFonts w:ascii="Times New Roman"/>
                <w:b w:val="false"/>
                <w:i w:val="false"/>
                <w:color w:val="000000"/>
                <w:sz w:val="20"/>
              </w:rPr>
              <w:t>саласындағы жұмыстарды</w:t>
            </w:r>
            <w:r>
              <w:br/>
            </w:r>
            <w:r>
              <w:rPr>
                <w:rFonts w:ascii="Times New Roman"/>
                <w:b w:val="false"/>
                <w:i w:val="false"/>
                <w:color w:val="000000"/>
                <w:sz w:val="20"/>
              </w:rPr>
              <w:t>жүргізу құқығына ұйымдарды</w:t>
            </w:r>
            <w:r>
              <w:br/>
            </w:r>
            <w:r>
              <w:rPr>
                <w:rFonts w:ascii="Times New Roman"/>
                <w:b w:val="false"/>
                <w:i w:val="false"/>
                <w:color w:val="000000"/>
                <w:sz w:val="20"/>
              </w:rPr>
              <w:t>аттестаттау" мемлекеттік</w:t>
            </w:r>
            <w:r>
              <w:br/>
            </w:r>
            <w:r>
              <w:rPr>
                <w:rFonts w:ascii="Times New Roman"/>
                <w:b w:val="false"/>
                <w:i w:val="false"/>
                <w:color w:val="000000"/>
                <w:sz w:val="20"/>
              </w:rPr>
              <w:t>қызмет көрсету қағидаларына</w:t>
            </w:r>
            <w:r>
              <w:br/>
            </w:r>
            <w:r>
              <w:rPr>
                <w:rFonts w:ascii="Times New Roman"/>
                <w:b w:val="false"/>
                <w:i w:val="false"/>
                <w:color w:val="000000"/>
                <w:sz w:val="20"/>
              </w:rPr>
              <w:t>2-қосымша</w:t>
            </w:r>
            <w:r>
              <w:br/>
            </w:r>
            <w:r>
              <w:rPr>
                <w:rFonts w:ascii="Times New Roman"/>
                <w:b w:val="false"/>
                <w:i w:val="false"/>
                <w:color w:val="000000"/>
                <w:sz w:val="20"/>
              </w:rPr>
              <w:t>Кімге_______________________</w:t>
            </w:r>
            <w:r>
              <w:br/>
            </w:r>
            <w:r>
              <w:rPr>
                <w:rFonts w:ascii="Times New Roman"/>
                <w:b w:val="false"/>
                <w:i w:val="false"/>
                <w:color w:val="000000"/>
                <w:sz w:val="20"/>
              </w:rPr>
              <w:t>(мемлекеттік органның</w:t>
            </w:r>
            <w:r>
              <w:br/>
            </w:r>
            <w:r>
              <w:rPr>
                <w:rFonts w:ascii="Times New Roman"/>
                <w:b w:val="false"/>
                <w:i w:val="false"/>
                <w:color w:val="000000"/>
                <w:sz w:val="20"/>
              </w:rPr>
              <w:t>толық атауы)</w:t>
            </w:r>
            <w:r>
              <w:br/>
            </w:r>
            <w:r>
              <w:rPr>
                <w:rFonts w:ascii="Times New Roman"/>
                <w:b w:val="false"/>
                <w:i w:val="false"/>
                <w:color w:val="000000"/>
                <w:sz w:val="20"/>
              </w:rPr>
              <w:t>Кімнен _____________________</w:t>
            </w:r>
            <w:r>
              <w:br/>
            </w:r>
            <w:r>
              <w:rPr>
                <w:rFonts w:ascii="Times New Roman"/>
                <w:b w:val="false"/>
                <w:i w:val="false"/>
                <w:color w:val="000000"/>
                <w:sz w:val="20"/>
              </w:rPr>
              <w:t>(заңды тұлғаның атауы)</w:t>
            </w:r>
            <w:r>
              <w:br/>
            </w:r>
            <w:r>
              <w:rPr>
                <w:rFonts w:ascii="Times New Roman"/>
                <w:b w:val="false"/>
                <w:i w:val="false"/>
                <w:color w:val="000000"/>
                <w:sz w:val="20"/>
              </w:rPr>
              <w:t>Өтініш берушінің заңды</w:t>
            </w:r>
            <w:r>
              <w:br/>
            </w:r>
            <w:r>
              <w:rPr>
                <w:rFonts w:ascii="Times New Roman"/>
                <w:b w:val="false"/>
                <w:i w:val="false"/>
                <w:color w:val="000000"/>
                <w:sz w:val="20"/>
              </w:rPr>
              <w:t>мекенжайы ____________</w:t>
            </w:r>
            <w:r>
              <w:br/>
            </w:r>
            <w:r>
              <w:rPr>
                <w:rFonts w:ascii="Times New Roman"/>
                <w:b w:val="false"/>
                <w:i w:val="false"/>
                <w:color w:val="000000"/>
                <w:sz w:val="20"/>
              </w:rPr>
              <w:t>____________________________</w:t>
            </w:r>
            <w:r>
              <w:br/>
            </w:r>
            <w:r>
              <w:rPr>
                <w:rFonts w:ascii="Times New Roman"/>
                <w:b w:val="false"/>
                <w:i w:val="false"/>
                <w:color w:val="000000"/>
                <w:sz w:val="20"/>
              </w:rPr>
              <w:t>(индекс, қала, аудан, облыс,</w:t>
            </w:r>
            <w:r>
              <w:br/>
            </w:r>
            <w:r>
              <w:rPr>
                <w:rFonts w:ascii="Times New Roman"/>
                <w:b w:val="false"/>
                <w:i w:val="false"/>
                <w:color w:val="000000"/>
                <w:sz w:val="20"/>
              </w:rPr>
              <w:t>көше, үй №, телефон)</w:t>
            </w:r>
            <w:r>
              <w:br/>
            </w:r>
            <w:r>
              <w:rPr>
                <w:rFonts w:ascii="Times New Roman"/>
                <w:b w:val="false"/>
                <w:i w:val="false"/>
                <w:color w:val="000000"/>
                <w:sz w:val="20"/>
              </w:rPr>
              <w:t>Өтініш берушінің</w:t>
            </w:r>
            <w:r>
              <w:br/>
            </w:r>
            <w:r>
              <w:rPr>
                <w:rFonts w:ascii="Times New Roman"/>
                <w:b w:val="false"/>
                <w:i w:val="false"/>
                <w:color w:val="000000"/>
                <w:sz w:val="20"/>
              </w:rPr>
              <w:t>деректемелері</w:t>
            </w:r>
            <w:r>
              <w:br/>
            </w:r>
            <w:r>
              <w:rPr>
                <w:rFonts w:ascii="Times New Roman"/>
                <w:b w:val="false"/>
                <w:i w:val="false"/>
                <w:color w:val="000000"/>
                <w:sz w:val="20"/>
              </w:rPr>
              <w:t>_________________________</w:t>
            </w:r>
            <w:r>
              <w:br/>
            </w:r>
            <w:r>
              <w:rPr>
                <w:rFonts w:ascii="Times New Roman"/>
                <w:b w:val="false"/>
                <w:i w:val="false"/>
                <w:color w:val="000000"/>
                <w:sz w:val="20"/>
              </w:rPr>
              <w:t>(Бизнес идентификациялық</w:t>
            </w:r>
            <w:r>
              <w:br/>
            </w:r>
            <w:r>
              <w:rPr>
                <w:rFonts w:ascii="Times New Roman"/>
                <w:b w:val="false"/>
                <w:i w:val="false"/>
                <w:color w:val="000000"/>
                <w:sz w:val="20"/>
              </w:rPr>
              <w:t>номер)</w:t>
            </w:r>
            <w:r>
              <w:br/>
            </w:r>
            <w:r>
              <w:rPr>
                <w:rFonts w:ascii="Times New Roman"/>
                <w:b w:val="false"/>
                <w:i w:val="false"/>
                <w:color w:val="000000"/>
                <w:sz w:val="20"/>
              </w:rPr>
              <w:t>Өкілдің деректемелері</w:t>
            </w:r>
            <w:r>
              <w:br/>
            </w:r>
            <w:r>
              <w:rPr>
                <w:rFonts w:ascii="Times New Roman"/>
                <w:b w:val="false"/>
                <w:i w:val="false"/>
                <w:color w:val="000000"/>
                <w:sz w:val="20"/>
              </w:rPr>
              <w:t>___________________________</w:t>
            </w:r>
            <w:r>
              <w:br/>
            </w:r>
            <w:r>
              <w:rPr>
                <w:rFonts w:ascii="Times New Roman"/>
                <w:b w:val="false"/>
                <w:i w:val="false"/>
                <w:color w:val="000000"/>
                <w:sz w:val="20"/>
              </w:rPr>
              <w:t>(бизнес сәйкестендіру нөмірі)</w:t>
            </w:r>
            <w:r>
              <w:br/>
            </w:r>
            <w:r>
              <w:rPr>
                <w:rFonts w:ascii="Times New Roman"/>
                <w:b w:val="false"/>
                <w:i w:val="false"/>
                <w:color w:val="000000"/>
                <w:sz w:val="20"/>
              </w:rPr>
              <w:t>Сенімхат деректемелері</w:t>
            </w:r>
            <w:r>
              <w:br/>
            </w:r>
            <w:r>
              <w:rPr>
                <w:rFonts w:ascii="Times New Roman"/>
                <w:b w:val="false"/>
                <w:i w:val="false"/>
                <w:color w:val="000000"/>
                <w:sz w:val="20"/>
              </w:rPr>
              <w:t>___________________________</w:t>
            </w:r>
            <w:r>
              <w:br/>
            </w:r>
            <w:r>
              <w:rPr>
                <w:rFonts w:ascii="Times New Roman"/>
                <w:b w:val="false"/>
                <w:i w:val="false"/>
                <w:color w:val="000000"/>
                <w:sz w:val="20"/>
              </w:rPr>
              <w:t>(нөмірі, күні, кім берді)</w:t>
            </w:r>
          </w:p>
        </w:tc>
      </w:tr>
    </w:tbl>
    <w:bookmarkStart w:name="z341" w:id="206"/>
    <w:p>
      <w:pPr>
        <w:spacing w:after="0"/>
        <w:ind w:left="0"/>
        <w:jc w:val="left"/>
      </w:pPr>
      <w:r>
        <w:rPr>
          <w:rFonts w:ascii="Times New Roman"/>
          <w:b/>
          <w:i w:val="false"/>
          <w:color w:val="000000"/>
        </w:rPr>
        <w:t xml:space="preserve"> Өтініш</w:t>
      </w:r>
    </w:p>
    <w:bookmarkEnd w:id="206"/>
    <w:p>
      <w:pPr>
        <w:spacing w:after="0"/>
        <w:ind w:left="0"/>
        <w:jc w:val="both"/>
      </w:pPr>
      <w:r>
        <w:rPr>
          <w:rFonts w:ascii="Times New Roman"/>
          <w:b w:val="false"/>
          <w:i w:val="false"/>
          <w:color w:val="ff0000"/>
          <w:sz w:val="28"/>
        </w:rPr>
        <w:t xml:space="preserve">
      Ескерту. 2-қосымша жаңа редакцияда - ҚР Су ресурстары және ирригация министрінің 09.04.2026 </w:t>
      </w:r>
      <w:r>
        <w:rPr>
          <w:rFonts w:ascii="Times New Roman"/>
          <w:b w:val="false"/>
          <w:i w:val="false"/>
          <w:color w:val="ff0000"/>
          <w:sz w:val="28"/>
        </w:rPr>
        <w:t>№ 104-НҚ</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(ұйымның атауы)</w:t>
      </w:r>
    </w:p>
    <w:p>
      <w:pPr>
        <w:spacing w:after="0"/>
        <w:ind w:left="0"/>
        <w:jc w:val="both"/>
      </w:pPr>
      <w:r>
        <w:rPr>
          <w:rFonts w:ascii="Times New Roman"/>
          <w:b w:val="false"/>
          <w:i w:val="false"/>
          <w:color w:val="000000"/>
          <w:sz w:val="28"/>
        </w:rPr>
        <w:t>
      Гидротехникалық құрылысжайлардың қауіпсіздігі саласындағы жұмыстарды жүргізу құқығына аттестаттау жүргізуді сұраймын.</w:t>
      </w:r>
    </w:p>
    <w:p>
      <w:pPr>
        <w:spacing w:after="0"/>
        <w:ind w:left="0"/>
        <w:jc w:val="both"/>
      </w:pPr>
      <w:r>
        <w:rPr>
          <w:rFonts w:ascii="Times New Roman"/>
          <w:b w:val="false"/>
          <w:i w:val="false"/>
          <w:color w:val="000000"/>
          <w:sz w:val="28"/>
        </w:rPr>
        <w:t>
      Өтінішке мынадай құжаттар қоса беріледі: мәлімет нысандары; аттестатталатын ұйым қызметкерлерінің біліктілігін және гидротехникалық құрылысжайлардың пайдалануға берілгенін растайтын құжаттардың көшірмелері.</w:t>
      </w:r>
    </w:p>
    <w:p>
      <w:pPr>
        <w:spacing w:after="0"/>
        <w:ind w:left="0"/>
        <w:jc w:val="both"/>
      </w:pPr>
      <w:r>
        <w:rPr>
          <w:rFonts w:ascii="Times New Roman"/>
          <w:b w:val="false"/>
          <w:i w:val="false"/>
          <w:color w:val="000000"/>
          <w:sz w:val="28"/>
        </w:rPr>
        <w:t>
      _____________________________ ______________________________</w:t>
      </w:r>
    </w:p>
    <w:p>
      <w:pPr>
        <w:spacing w:after="0"/>
        <w:ind w:left="0"/>
        <w:jc w:val="both"/>
      </w:pPr>
      <w:r>
        <w:rPr>
          <w:rFonts w:ascii="Times New Roman"/>
          <w:b w:val="false"/>
          <w:i w:val="false"/>
          <w:color w:val="000000"/>
          <w:sz w:val="28"/>
        </w:rPr>
        <w:t>
      Тегi, аты, әкесiнiң аты (болған жағдайда)</w:t>
      </w:r>
    </w:p>
    <w:p>
      <w:pPr>
        <w:spacing w:after="0"/>
        <w:ind w:left="0"/>
        <w:jc w:val="both"/>
      </w:pPr>
      <w:r>
        <w:rPr>
          <w:rFonts w:ascii="Times New Roman"/>
          <w:b w:val="false"/>
          <w:i w:val="false"/>
          <w:color w:val="000000"/>
          <w:sz w:val="28"/>
        </w:rPr>
        <w:t>
      (заңды тұлғаға лауазымы) жіберілген күні: күні.айы.жылы.</w:t>
      </w:r>
    </w:p>
    <w:p>
      <w:pPr>
        <w:spacing w:after="0"/>
        <w:ind w:left="0"/>
        <w:jc w:val="both"/>
      </w:pPr>
      <w:r>
        <w:rPr>
          <w:rFonts w:ascii="Times New Roman"/>
          <w:b w:val="false"/>
          <w:i w:val="false"/>
          <w:color w:val="000000"/>
          <w:sz w:val="28"/>
        </w:rPr>
        <w:t>
      (электрондық цифрлық қолтаңба)</w:t>
      </w:r>
    </w:p>
    <w:p>
      <w:pPr>
        <w:spacing w:after="0"/>
        <w:ind w:left="0"/>
        <w:jc w:val="both"/>
      </w:pPr>
      <w:r>
        <w:rPr>
          <w:rFonts w:ascii="Times New Roman"/>
          <w:b w:val="false"/>
          <w:i w:val="false"/>
          <w:color w:val="000000"/>
          <w:sz w:val="28"/>
        </w:rPr>
        <w:t>
      Мәліметтердің дұрыстығын растаймын.</w:t>
      </w:r>
    </w:p>
    <w:p>
      <w:pPr>
        <w:spacing w:after="0"/>
        <w:ind w:left="0"/>
        <w:jc w:val="both"/>
      </w:pPr>
      <w:r>
        <w:rPr>
          <w:rFonts w:ascii="Times New Roman"/>
          <w:b w:val="false"/>
          <w:i w:val="false"/>
          <w:color w:val="000000"/>
          <w:sz w:val="28"/>
        </w:rPr>
        <w:t>
      Мемлекеттік қызмет көрсету кезінде, өзгесі Қазақстан Республикасының заңдарымен көзделмесе көрсетілетін қызметті беруші цифрлық жүйелеріндегі заңмен қорғалатын құпияны құрайтын мәліметтерді пайдалануға келісім алады.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"Гидротехникалық</w:t>
            </w:r>
            <w:r>
              <w:br/>
            </w:r>
            <w:r>
              <w:rPr>
                <w:rFonts w:ascii="Times New Roman"/>
                <w:b w:val="false"/>
                <w:i w:val="false"/>
                <w:color w:val="000000"/>
                <w:sz w:val="20"/>
              </w:rPr>
              <w:t>құрылысжайлардың қауіпсіздігі</w:t>
            </w:r>
            <w:r>
              <w:br/>
            </w:r>
            <w:r>
              <w:rPr>
                <w:rFonts w:ascii="Times New Roman"/>
                <w:b w:val="false"/>
                <w:i w:val="false"/>
                <w:color w:val="000000"/>
                <w:sz w:val="20"/>
              </w:rPr>
              <w:t>саласындағы жұмыстарды</w:t>
            </w:r>
            <w:r>
              <w:br/>
            </w:r>
            <w:r>
              <w:rPr>
                <w:rFonts w:ascii="Times New Roman"/>
                <w:b w:val="false"/>
                <w:i w:val="false"/>
                <w:color w:val="000000"/>
                <w:sz w:val="20"/>
              </w:rPr>
              <w:t>жүргізу құқығына ұйымдарды</w:t>
            </w:r>
            <w:r>
              <w:br/>
            </w:r>
            <w:r>
              <w:rPr>
                <w:rFonts w:ascii="Times New Roman"/>
                <w:b w:val="false"/>
                <w:i w:val="false"/>
                <w:color w:val="000000"/>
                <w:sz w:val="20"/>
              </w:rPr>
              <w:t>аттестаттау" мемлекеттік</w:t>
            </w:r>
            <w:r>
              <w:br/>
            </w:r>
            <w:r>
              <w:rPr>
                <w:rFonts w:ascii="Times New Roman"/>
                <w:b w:val="false"/>
                <w:i w:val="false"/>
                <w:color w:val="000000"/>
                <w:sz w:val="20"/>
              </w:rPr>
              <w:t>қызмет көрсету қағидаларына</w:t>
            </w:r>
            <w:r>
              <w:br/>
            </w:r>
            <w:r>
              <w:rPr>
                <w:rFonts w:ascii="Times New Roman"/>
                <w:b w:val="false"/>
                <w:i w:val="false"/>
                <w:color w:val="000000"/>
                <w:sz w:val="20"/>
              </w:rPr>
              <w:t>3-қосымша</w:t>
            </w:r>
            <w:r>
              <w:br/>
            </w:r>
            <w:r>
              <w:rPr>
                <w:rFonts w:ascii="Times New Roman"/>
                <w:b w:val="false"/>
                <w:i w:val="false"/>
                <w:color w:val="000000"/>
                <w:sz w:val="20"/>
              </w:rPr>
              <w:t>Нысан</w:t>
            </w:r>
          </w:p>
        </w:tc>
      </w:tr>
    </w:tbl>
    <w:bookmarkStart w:name="z343" w:id="207"/>
    <w:p>
      <w:pPr>
        <w:spacing w:after="0"/>
        <w:ind w:left="0"/>
        <w:jc w:val="left"/>
      </w:pPr>
      <w:r>
        <w:rPr>
          <w:rFonts w:ascii="Times New Roman"/>
          <w:b/>
          <w:i w:val="false"/>
          <w:color w:val="000000"/>
        </w:rPr>
        <w:t xml:space="preserve"> Пайдалануға берілген гидротехникалық құрылысжайлар құрылысының жобалары жөніндегі ақпарат</w:t>
      </w:r>
    </w:p>
    <w:bookmarkEnd w:id="2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Объектінің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Тапсырыс берушінің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Гидротехникалық құрылысжайдың пайдалануға берілген жылы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Гидротехникалық құрылысжайдың класы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Гидротехникалық құрылысжайларды салу, жөндеу, реконструкциялау және пайдалануды жобалау бойынша жұмыс тәжірибесі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"Гидротехникалық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құрылысжайлардың қауіпсіздігі</w:t>
            </w:r>
            <w:r>
              <w:br/>
            </w:r>
            <w:r>
              <w:rPr>
                <w:rFonts w:ascii="Times New Roman"/>
                <w:b w:val="false"/>
                <w:i w:val="false"/>
                <w:color w:val="000000"/>
                <w:sz w:val="20"/>
              </w:rPr>
              <w:t>саласындағы жұмыстарды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жүргізу құқығына ұйымдарды</w:t>
            </w:r>
            <w:r>
              <w:br/>
            </w:r>
            <w:r>
              <w:rPr>
                <w:rFonts w:ascii="Times New Roman"/>
                <w:b w:val="false"/>
                <w:i w:val="false"/>
                <w:color w:val="000000"/>
                <w:sz w:val="20"/>
              </w:rPr>
              <w:t>аттестаттау" мемлекеттік</w:t>
            </w:r>
            <w:r>
              <w:br/>
            </w:r>
            <w:r>
              <w:rPr>
                <w:rFonts w:ascii="Times New Roman"/>
                <w:b w:val="false"/>
                <w:i w:val="false"/>
                <w:color w:val="000000"/>
                <w:sz w:val="20"/>
              </w:rPr>
              <w:t>қызмет көрсету 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45" w:id="208"/>
    <w:p>
      <w:pPr>
        <w:spacing w:after="0"/>
        <w:ind w:left="0"/>
        <w:jc w:val="left"/>
      </w:pPr>
      <w:r>
        <w:rPr>
          <w:rFonts w:ascii="Times New Roman"/>
          <w:b/>
          <w:i w:val="false"/>
          <w:color w:val="000000"/>
        </w:rPr>
        <w:t xml:space="preserve"> Аттестатталатын ұйым мамандарының біліктілік құрамы туралы деректер</w:t>
      </w:r>
    </w:p>
    <w:bookmarkEnd w:id="2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Аты, тегі, әкесінің 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Лауазымы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Осы ұйымда (уақытша, тұрақты) жұмыс істейді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Жұмыс өтілі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Оқу орны, бітірген жылы, диплом бойынша біліктілігі және, көрсетілген білімі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Экология, геология және табиғи</w:t>
            </w:r>
            <w:r>
              <w:br/>
            </w:r>
            <w:r>
              <w:rPr>
                <w:rFonts w:ascii="Times New Roman"/>
                <w:b w:val="false"/>
                <w:i w:val="false"/>
                <w:color w:val="000000"/>
                <w:sz w:val="20"/>
              </w:rPr>
              <w:t>ресурстар министрінің</w:t>
            </w:r>
            <w:r>
              <w:br/>
            </w:r>
            <w:r>
              <w:rPr>
                <w:rFonts w:ascii="Times New Roman"/>
                <w:b w:val="false"/>
                <w:i w:val="false"/>
                <w:color w:val="000000"/>
                <w:sz w:val="20"/>
              </w:rPr>
              <w:t>міндетін атқарушысының</w:t>
            </w:r>
            <w:r>
              <w:br/>
            </w:r>
            <w:r>
              <w:rPr>
                <w:rFonts w:ascii="Times New Roman"/>
                <w:b w:val="false"/>
                <w:i w:val="false"/>
                <w:color w:val="000000"/>
                <w:sz w:val="20"/>
              </w:rPr>
              <w:t>2020 жылғы 11 қыркүйектегі</w:t>
            </w:r>
            <w:r>
              <w:br/>
            </w:r>
            <w:r>
              <w:rPr>
                <w:rFonts w:ascii="Times New Roman"/>
                <w:b w:val="false"/>
                <w:i w:val="false"/>
                <w:color w:val="000000"/>
                <w:sz w:val="20"/>
              </w:rPr>
              <w:t>№ 216 бұйрығына</w:t>
            </w:r>
            <w:r>
              <w:br/>
            </w:r>
            <w:r>
              <w:rPr>
                <w:rFonts w:ascii="Times New Roman"/>
                <w:b w:val="false"/>
                <w:i w:val="false"/>
                <w:color w:val="000000"/>
                <w:sz w:val="20"/>
              </w:rPr>
              <w:t>5-қосымша</w:t>
            </w:r>
          </w:p>
        </w:tc>
      </w:tr>
    </w:tbl>
    <w:bookmarkStart w:name="z140" w:id="209"/>
    <w:p>
      <w:pPr>
        <w:spacing w:after="0"/>
        <w:ind w:left="0"/>
        <w:jc w:val="left"/>
      </w:pPr>
      <w:r>
        <w:rPr>
          <w:rFonts w:ascii="Times New Roman"/>
          <w:b/>
          <w:i w:val="false"/>
          <w:color w:val="000000"/>
        </w:rPr>
        <w:t xml:space="preserve"> "Тіркеу шифрларын беру үшін гидротехникалық құрылысжайлардың қауіпсіздігі декларациясын тіркеу" мемлекеттік қызмет көрсету қағидалары</w:t>
      </w:r>
    </w:p>
    <w:bookmarkEnd w:id="209"/>
    <w:p>
      <w:pPr>
        <w:spacing w:after="0"/>
        <w:ind w:left="0"/>
        <w:jc w:val="both"/>
      </w:pPr>
      <w:r>
        <w:rPr>
          <w:rFonts w:ascii="Times New Roman"/>
          <w:b w:val="false"/>
          <w:i w:val="false"/>
          <w:color w:val="ff0000"/>
          <w:sz w:val="28"/>
        </w:rPr>
        <w:t xml:space="preserve">
      Ескерту. Қағидалар жаңа редакцияда - ҚР Су ресурстары және ирригация министрінің 14.10.2025 </w:t>
      </w:r>
      <w:r>
        <w:rPr>
          <w:rFonts w:ascii="Times New Roman"/>
          <w:b w:val="false"/>
          <w:i w:val="false"/>
          <w:color w:val="ff0000"/>
          <w:sz w:val="28"/>
        </w:rPr>
        <w:t>№ 264-НҚ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346" w:id="210"/>
    <w:p>
      <w:pPr>
        <w:spacing w:after="0"/>
        <w:ind w:left="0"/>
        <w:jc w:val="left"/>
      </w:pPr>
      <w:r>
        <w:rPr>
          <w:rFonts w:ascii="Times New Roman"/>
          <w:b/>
          <w:i w:val="false"/>
          <w:color w:val="000000"/>
        </w:rPr>
        <w:t xml:space="preserve"> 1-тарау. Жалпы ережелер</w:t>
      </w:r>
    </w:p>
    <w:bookmarkEnd w:id="210"/>
    <w:bookmarkStart w:name="z347" w:id="211"/>
    <w:p>
      <w:pPr>
        <w:spacing w:after="0"/>
        <w:ind w:left="0"/>
        <w:jc w:val="both"/>
      </w:pPr>
      <w:r>
        <w:rPr>
          <w:rFonts w:ascii="Times New Roman"/>
          <w:b w:val="false"/>
          <w:i w:val="false"/>
          <w:color w:val="000000"/>
          <w:sz w:val="28"/>
        </w:rPr>
        <w:t xml:space="preserve">
      1. Осы "Тіркеу шифрларын беру үшін гидротехникалық құрылысжайлардың қауіпсіздігі декларациясын тіркеу" мемлекеттік қызмет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мемлекеттік қызметті көрсету тәртібін айқындайды.</w:t>
      </w:r>
    </w:p>
    <w:bookmarkEnd w:id="2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Су ресурстары және ирригация министрінің 09.04.2026 </w:t>
      </w:r>
      <w:r>
        <w:rPr>
          <w:rFonts w:ascii="Times New Roman"/>
          <w:b w:val="false"/>
          <w:i w:val="false"/>
          <w:color w:val="000000"/>
          <w:sz w:val="28"/>
        </w:rPr>
        <w:t>№ 104-НҚ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48" w:id="212"/>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212"/>
    <w:bookmarkStart w:name="z501" w:id="213"/>
    <w:p>
      <w:pPr>
        <w:spacing w:after="0"/>
        <w:ind w:left="0"/>
        <w:jc w:val="both"/>
      </w:pPr>
      <w:r>
        <w:rPr>
          <w:rFonts w:ascii="Times New Roman"/>
          <w:b w:val="false"/>
          <w:i w:val="false"/>
          <w:color w:val="000000"/>
          <w:sz w:val="28"/>
        </w:rPr>
        <w:t>
      1) гидротехникалық құрылысжайлар (бұдан әрі – ГТҚ) – су ресурстарын пайдалануды реттеуге (оның ішінде, жерүсті су объектілерінің суларын алуға, сақтауға, тасуға, бөлуге және дренаждық суларды бұруға) арналған құрылысжайлар, сондай-ақ судың зиянды әсерінен қорғауға арналған өзге де құрылысжайлар (су тежейтін, су ағызатын және су жіберетін құрылысжайлар, су басудан және жағалаудың бұзылуынан қорғауға арналған құрылысжайлар);</w:t>
      </w:r>
    </w:p>
    <w:bookmarkEnd w:id="213"/>
    <w:bookmarkStart w:name="z502" w:id="214"/>
    <w:p>
      <w:pPr>
        <w:spacing w:after="0"/>
        <w:ind w:left="0"/>
        <w:jc w:val="both"/>
      </w:pPr>
      <w:r>
        <w:rPr>
          <w:rFonts w:ascii="Times New Roman"/>
          <w:b w:val="false"/>
          <w:i w:val="false"/>
          <w:color w:val="000000"/>
          <w:sz w:val="28"/>
        </w:rPr>
        <w:t>
      2) ГТҚ қауіпсіздігі туралы декларация – ГТҚ қауіпсіздігі негізделетін, оның қауіпсіздік өлшемшарттарына сәйкестігі анықталатын және ГТҚ қауіпсіздігін қамтамасыз ету бойынша қажетті жұмыстар тізбесі айқындалатын негізгі құжат;</w:t>
      </w:r>
    </w:p>
    <w:bookmarkEnd w:id="214"/>
    <w:bookmarkStart w:name="z503" w:id="215"/>
    <w:p>
      <w:pPr>
        <w:spacing w:after="0"/>
        <w:ind w:left="0"/>
        <w:jc w:val="both"/>
      </w:pPr>
      <w:r>
        <w:rPr>
          <w:rFonts w:ascii="Times New Roman"/>
          <w:b w:val="false"/>
          <w:i w:val="false"/>
          <w:color w:val="000000"/>
          <w:sz w:val="28"/>
        </w:rPr>
        <w:t>
      3) көрсетілетін қызметті алушы – мемлекеттік көрсетілетін қызметті алуға өтініш беруге құқығы және (немесе) ниеті бар немесе мемлекеттік көрсетілетін қызметті алатын не өз құқықтарын, бостандықтары мен заңды мүдделерін іске асыру үшін оларға тиісті материалдық немесе материалдық емес игіліктер бере отырып, мемлекеттік қызмет көрсету нәтижесін алған жеке және заңды тұлғалар, заңды тұлғалардың филиалдары мен өкілдіктері;</w:t>
      </w:r>
    </w:p>
    <w:bookmarkEnd w:id="215"/>
    <w:bookmarkStart w:name="z504" w:id="216"/>
    <w:p>
      <w:pPr>
        <w:spacing w:after="0"/>
        <w:ind w:left="0"/>
        <w:jc w:val="both"/>
      </w:pPr>
      <w:r>
        <w:rPr>
          <w:rFonts w:ascii="Times New Roman"/>
          <w:b w:val="false"/>
          <w:i w:val="false"/>
          <w:color w:val="000000"/>
          <w:sz w:val="28"/>
        </w:rPr>
        <w:t>
      4) мемлекеттік көрсетілетін қызмет – көрсетілетін қызметті алушылардың өтініш жасауы бойынша немесе өтініш жасауынсыз жүзеге асырылатын және олардың құқықтарын, бостандықтары мен заңды мүдделерін іске асыруға, оларға тиісті материалдық немесе материалдық емес игіліктер беруге бағытталған жекелеген мемлекеттік функцияларды іске асыру нысандарының бірі немесе олардың жиынтығы;</w:t>
      </w:r>
    </w:p>
    <w:bookmarkEnd w:id="216"/>
    <w:bookmarkStart w:name="z505" w:id="217"/>
    <w:p>
      <w:pPr>
        <w:spacing w:after="0"/>
        <w:ind w:left="0"/>
        <w:jc w:val="both"/>
      </w:pPr>
      <w:r>
        <w:rPr>
          <w:rFonts w:ascii="Times New Roman"/>
          <w:b w:val="false"/>
          <w:i w:val="false"/>
          <w:color w:val="000000"/>
          <w:sz w:val="28"/>
        </w:rPr>
        <w:t>
      5) 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bookmarkEnd w:id="2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Су ресурстары және ирригация министрінің 30.09.2026 </w:t>
      </w:r>
      <w:r>
        <w:rPr>
          <w:rFonts w:ascii="Times New Roman"/>
          <w:b w:val="false"/>
          <w:i w:val="false"/>
          <w:color w:val="ff0000"/>
          <w:sz w:val="28"/>
        </w:rPr>
        <w:t>№ 323-НҚ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54" w:id="218"/>
    <w:p>
      <w:pPr>
        <w:spacing w:after="0"/>
        <w:ind w:left="0"/>
        <w:jc w:val="both"/>
      </w:pPr>
      <w:r>
        <w:rPr>
          <w:rFonts w:ascii="Times New Roman"/>
          <w:b w:val="false"/>
          <w:i w:val="false"/>
          <w:color w:val="000000"/>
          <w:sz w:val="28"/>
        </w:rPr>
        <w:t>
      3. Қазақстан Республикасы Су ресурстары және ирригация министрлігі осы Қағидалар бекітілген немесе өзгертілген күннен бастап 3 (үш) жұмыс күні ішінде мемлекеттік қызмет көрсету тәртібі туралы ақпаратты жаңартады және Бірыңғай байланыс - орталығына жібереді.</w:t>
      </w:r>
    </w:p>
    <w:bookmarkEnd w:id="2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Су ресурстары және ирригация министрінің 09.04.2026 </w:t>
      </w:r>
      <w:r>
        <w:rPr>
          <w:rFonts w:ascii="Times New Roman"/>
          <w:b w:val="false"/>
          <w:i w:val="false"/>
          <w:color w:val="000000"/>
          <w:sz w:val="28"/>
        </w:rPr>
        <w:t>№ 104-НҚ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55" w:id="219"/>
    <w:p>
      <w:pPr>
        <w:spacing w:after="0"/>
        <w:ind w:left="0"/>
        <w:jc w:val="left"/>
      </w:pPr>
      <w:r>
        <w:rPr>
          <w:rFonts w:ascii="Times New Roman"/>
          <w:b/>
          <w:i w:val="false"/>
          <w:color w:val="000000"/>
        </w:rPr>
        <w:t xml:space="preserve"> 2-тарау. Мемлекеттік қызметті көрсету тәртібі</w:t>
      </w:r>
    </w:p>
    <w:bookmarkEnd w:id="219"/>
    <w:bookmarkStart w:name="z356" w:id="220"/>
    <w:p>
      <w:pPr>
        <w:spacing w:after="0"/>
        <w:ind w:left="0"/>
        <w:jc w:val="both"/>
      </w:pPr>
      <w:r>
        <w:rPr>
          <w:rFonts w:ascii="Times New Roman"/>
          <w:b w:val="false"/>
          <w:i w:val="false"/>
          <w:color w:val="000000"/>
          <w:sz w:val="28"/>
        </w:rPr>
        <w:t>
      4. "Тіркеу шифрларын беру үшін гидротехникалық құрылысжайлардың қауіпсіздігі декларациясын тіркеу" мемлекеттік көрсетілетін қызметті (бұдан әрі – мемлекеттік көрсетілетін қызмет) Қазақстан Республикасы Су ресурстары және ирригация министрлігі Су ресурстарын реттеу қорғау және пайдалану комитетінің Су ресурстарын қорғау және пайдалануды реттеу жөніндегі бассейндік су инспекциялары (бұдан әрі – көрсетілетін қызметті беруші) жеке және (немесе) заңды тұлғаларға (бұдан әрі – көрсетілетін қызметті алушы) көрсетеді.</w:t>
      </w:r>
    </w:p>
    <w:bookmarkEnd w:id="220"/>
    <w:bookmarkStart w:name="z357" w:id="221"/>
    <w:p>
      <w:pPr>
        <w:spacing w:after="0"/>
        <w:ind w:left="0"/>
        <w:jc w:val="both"/>
      </w:pPr>
      <w:r>
        <w:rPr>
          <w:rFonts w:ascii="Times New Roman"/>
          <w:b w:val="false"/>
          <w:i w:val="false"/>
          <w:color w:val="000000"/>
          <w:sz w:val="28"/>
        </w:rPr>
        <w:t>
      5. Мемлекеттік қызметті көрсетуге қойылатын негізгі талаптар тізбесі (бұдан әрі – Тізбе) осы Қағидаларға </w:t>
      </w:r>
      <w:r>
        <w:rPr>
          <w:rFonts w:ascii="Times New Roman"/>
          <w:b w:val="false"/>
          <w:i w:val="false"/>
          <w:color w:val="000000"/>
          <w:sz w:val="28"/>
        </w:rPr>
        <w:t>1-қосымшада</w:t>
      </w:r>
      <w:r>
        <w:rPr>
          <w:rFonts w:ascii="Times New Roman"/>
          <w:b w:val="false"/>
          <w:i w:val="false"/>
          <w:color w:val="000000"/>
          <w:sz w:val="28"/>
        </w:rPr>
        <w:t> көрсетілген.</w:t>
      </w:r>
    </w:p>
    <w:bookmarkEnd w:id="221"/>
    <w:bookmarkStart w:name="z358" w:id="222"/>
    <w:p>
      <w:pPr>
        <w:spacing w:after="0"/>
        <w:ind w:left="0"/>
        <w:jc w:val="both"/>
      </w:pPr>
      <w:r>
        <w:rPr>
          <w:rFonts w:ascii="Times New Roman"/>
          <w:b w:val="false"/>
          <w:i w:val="false"/>
          <w:color w:val="000000"/>
          <w:sz w:val="28"/>
        </w:rPr>
        <w:t xml:space="preserve">
      6. Осы Қағидаларға </w:t>
      </w:r>
      <w:r>
        <w:rPr>
          <w:rFonts w:ascii="Times New Roman"/>
          <w:b w:val="false"/>
          <w:i w:val="false"/>
          <w:color w:val="000000"/>
          <w:sz w:val="28"/>
        </w:rPr>
        <w:t>2-қосымшада</w:t>
      </w:r>
      <w:r>
        <w:rPr>
          <w:rFonts w:ascii="Times New Roman"/>
          <w:b w:val="false"/>
          <w:i w:val="false"/>
          <w:color w:val="000000"/>
          <w:sz w:val="28"/>
        </w:rPr>
        <w:t xml:space="preserve"> сәйкес нысан бойынша тіркеу шифрларын беру үшін гидротехникалық құрылысжайлардың қауіпсіздігі декларациясын тіркеу өтінішті және Тізбенің 8-тармағында көрсетілген құжаттарды қабылдау "цифрлық үкімет" веб-порталы (бұдан әрі – портал) арқылы жүзеге асырылады.</w:t>
      </w:r>
    </w:p>
    <w:bookmarkEnd w:id="2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Су ресурстары және ирригация министрінің 09.04.2026 </w:t>
      </w:r>
      <w:r>
        <w:rPr>
          <w:rFonts w:ascii="Times New Roman"/>
          <w:b w:val="false"/>
          <w:i w:val="false"/>
          <w:color w:val="000000"/>
          <w:sz w:val="28"/>
        </w:rPr>
        <w:t>№ 104-НҚ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59" w:id="223"/>
    <w:p>
      <w:pPr>
        <w:spacing w:after="0"/>
        <w:ind w:left="0"/>
        <w:jc w:val="both"/>
      </w:pPr>
      <w:r>
        <w:rPr>
          <w:rFonts w:ascii="Times New Roman"/>
          <w:b w:val="false"/>
          <w:i w:val="false"/>
          <w:color w:val="000000"/>
          <w:sz w:val="28"/>
        </w:rPr>
        <w:t>
      7. Көрсетілетін қызметті берушінің кеңсесі құжаттар келіп түскен күні оларды қабылдауды, тіркеуді жүзеге асырады және жауапты құрылымдық бөлімшеге орындауға береді.</w:t>
      </w:r>
    </w:p>
    <w:bookmarkEnd w:id="223"/>
    <w:p>
      <w:pPr>
        <w:spacing w:after="0"/>
        <w:ind w:left="0"/>
        <w:jc w:val="both"/>
      </w:pPr>
      <w:r>
        <w:rPr>
          <w:rFonts w:ascii="Times New Roman"/>
          <w:b w:val="false"/>
          <w:i w:val="false"/>
          <w:color w:val="000000"/>
          <w:sz w:val="28"/>
        </w:rPr>
        <w:t>
      Егер мемлекеттік қызмет көрсетуге өтініш көрсетілетін қызметті берушінің жұмыс күні аяқталғанға дейін екі сағат бұрын келіп түссе, онда мерзім келесі жұмыс күнінен басталады.</w:t>
      </w:r>
    </w:p>
    <w:p>
      <w:pPr>
        <w:spacing w:after="0"/>
        <w:ind w:left="0"/>
        <w:jc w:val="both"/>
      </w:pPr>
      <w:r>
        <w:rPr>
          <w:rFonts w:ascii="Times New Roman"/>
          <w:b w:val="false"/>
          <w:i w:val="false"/>
          <w:color w:val="000000"/>
          <w:sz w:val="28"/>
        </w:rPr>
        <w:t>
      Көрсетілетін қызметті алушы ұсынған өтініште және (немесе) құжаттарда қателер немесе дәлсіздіктер анықталған, олардың нысаны мен мазмұны бойынша талаптарға сәйкес келмеген, көрсетілген қызметті алушы Тізбенің 8-тармағына сәйкес құжаттардың толық топтамасын ұсынбаған жағдайда көрсетілетін қызметті беруші өтініштерді цифрлық күту парағы арқылы қабылдайды.</w:t>
      </w:r>
    </w:p>
    <w:p>
      <w:pPr>
        <w:spacing w:after="0"/>
        <w:ind w:left="0"/>
        <w:jc w:val="both"/>
      </w:pPr>
      <w:r>
        <w:rPr>
          <w:rFonts w:ascii="Times New Roman"/>
          <w:b w:val="false"/>
          <w:i w:val="false"/>
          <w:color w:val="000000"/>
          <w:sz w:val="28"/>
        </w:rPr>
        <w:t>
      Бұл ретте көрсетілетін қызметті алушыға Тізбенің 3-тармағында белгіленген мемлекеттік қызмет көрсетудің жалпы мерзіміне қосылмайтын, анықталған кемшіліктерді жою үшін 3(үш) жұмыс күні мерзімі белгіленеді.</w:t>
      </w:r>
    </w:p>
    <w:p>
      <w:pPr>
        <w:spacing w:after="0"/>
        <w:ind w:left="0"/>
        <w:jc w:val="both"/>
      </w:pPr>
      <w:r>
        <w:rPr>
          <w:rFonts w:ascii="Times New Roman"/>
          <w:b w:val="false"/>
          <w:i w:val="false"/>
          <w:color w:val="000000"/>
          <w:sz w:val="28"/>
        </w:rPr>
        <w:t>
      Кемшіліктер жойылған жағдайда, көрсетілетін қызметті алушы алғаш жүгінген күн мемлекеттік көрсетілетін қызметті алуға өтініш және (немесе) құжаттар қабылданған күн болып есептеледі.</w:t>
      </w:r>
    </w:p>
    <w:p>
      <w:pPr>
        <w:spacing w:after="0"/>
        <w:ind w:left="0"/>
        <w:jc w:val="both"/>
      </w:pPr>
      <w:r>
        <w:rPr>
          <w:rFonts w:ascii="Times New Roman"/>
          <w:b w:val="false"/>
          <w:i w:val="false"/>
          <w:color w:val="000000"/>
          <w:sz w:val="28"/>
        </w:rPr>
        <w:t>
      Мемлекеттік қызмет көрсету мерзімінің өтуі анықталған кемшіліктер жойылған кезден бастап қайта басталады.</w:t>
      </w:r>
    </w:p>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 өтініш пен құжаттарды қабылдаудан бас тартады.</w:t>
      </w:r>
    </w:p>
    <w:p>
      <w:pPr>
        <w:spacing w:after="0"/>
        <w:ind w:left="0"/>
        <w:jc w:val="both"/>
      </w:pPr>
      <w:r>
        <w:rPr>
          <w:rFonts w:ascii="Times New Roman"/>
          <w:b w:val="false"/>
          <w:i w:val="false"/>
          <w:color w:val="000000"/>
          <w:sz w:val="28"/>
        </w:rPr>
        <w:t>
      Мемлекеттік қызмет көрсетуден бас тартылған кезде көрсетілетін қызметті алушымен тыңдау өткізілмейді.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Су ресурстары және ирригация министрінің 30.09.2026 </w:t>
      </w:r>
      <w:r>
        <w:rPr>
          <w:rFonts w:ascii="Times New Roman"/>
          <w:b w:val="false"/>
          <w:i w:val="false"/>
          <w:color w:val="ff0000"/>
          <w:sz w:val="28"/>
        </w:rPr>
        <w:t>№ 323-НҚ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60" w:id="224"/>
    <w:p>
      <w:pPr>
        <w:spacing w:after="0"/>
        <w:ind w:left="0"/>
        <w:jc w:val="both"/>
      </w:pPr>
      <w:r>
        <w:rPr>
          <w:rFonts w:ascii="Times New Roman"/>
          <w:b w:val="false"/>
          <w:i w:val="false"/>
          <w:color w:val="000000"/>
          <w:sz w:val="28"/>
        </w:rPr>
        <w:t xml:space="preserve">
      8. Көрсетілетін қызметті алушы өтініш берген кезде "жеке кабинетінде" мемлекеттік қызмет көрсету нәтижесін алған күнін көрсете отырып, мемлекеттік қызметті көрсету үшін сұрау салудың қабылданғаны туралы мәртебе көрсетіледі. </w:t>
      </w:r>
    </w:p>
    <w:bookmarkEnd w:id="224"/>
    <w:p>
      <w:pPr>
        <w:spacing w:after="0"/>
        <w:ind w:left="0"/>
        <w:jc w:val="both"/>
      </w:pPr>
      <w:r>
        <w:rPr>
          <w:rFonts w:ascii="Times New Roman"/>
          <w:b w:val="false"/>
          <w:i w:val="false"/>
          <w:color w:val="000000"/>
          <w:sz w:val="28"/>
        </w:rPr>
        <w:t>
      Өтініш берген кезде көрсетілетін қызметті алушы, егер Қазақстан Республикасының заңдарында өзгеше көзделмесе, цифрлық жүйелерде қамтылған заңмен қорғалатын құпияны құрайтын мәліметтерді пайдалануға келісім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8-тармаққа өзгеріс енгізілді - ҚР Су ресурстары және ирригация министрінің 09.04.2026 </w:t>
      </w:r>
      <w:r>
        <w:rPr>
          <w:rFonts w:ascii="Times New Roman"/>
          <w:b w:val="false"/>
          <w:i w:val="false"/>
          <w:color w:val="000000"/>
          <w:sz w:val="28"/>
        </w:rPr>
        <w:t>№ 104-НҚ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61" w:id="225"/>
    <w:p>
      <w:pPr>
        <w:spacing w:after="0"/>
        <w:ind w:left="0"/>
        <w:jc w:val="both"/>
      </w:pPr>
      <w:r>
        <w:rPr>
          <w:rFonts w:ascii="Times New Roman"/>
          <w:b w:val="false"/>
          <w:i w:val="false"/>
          <w:color w:val="000000"/>
          <w:sz w:val="28"/>
        </w:rPr>
        <w:t xml:space="preserve">
      9. Жауапты бөлімшенің қызметкері белгіленген өтініш тіркелген күннен бастап 3 (үш) жұмыс күні ішінде осы Қағидалардың талаптарына сәйкестігін қарайды және осы Қағидалардың </w:t>
      </w:r>
      <w:r>
        <w:rPr>
          <w:rFonts w:ascii="Times New Roman"/>
          <w:b w:val="false"/>
          <w:i w:val="false"/>
          <w:color w:val="000000"/>
          <w:sz w:val="28"/>
        </w:rPr>
        <w:t>3-қосымшасына</w:t>
      </w:r>
      <w:r>
        <w:rPr>
          <w:rFonts w:ascii="Times New Roman"/>
          <w:b w:val="false"/>
          <w:i w:val="false"/>
          <w:color w:val="000000"/>
          <w:sz w:val="28"/>
        </w:rPr>
        <w:t xml:space="preserve"> сәйкес нысанда гидротехникалық құрылысжайлардың қауіпсіздігі декаларациясының тіркелген шифрын беру туралы хабарламаны рәсімдейді. Осы Қағиданың талаптарына сәйкес келмеген жағдайда жауапты орындаушы мемлекеттік қызметті көрсетуден дәлелді бас тартады.</w:t>
      </w:r>
    </w:p>
    <w:bookmarkEnd w:id="2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Су ресурстары және ирригация министрінің 09.04.2026 </w:t>
      </w:r>
      <w:r>
        <w:rPr>
          <w:rFonts w:ascii="Times New Roman"/>
          <w:b w:val="false"/>
          <w:i w:val="false"/>
          <w:color w:val="000000"/>
          <w:sz w:val="28"/>
        </w:rPr>
        <w:t>№ 104-НҚ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435" w:id="226"/>
    <w:p>
      <w:pPr>
        <w:spacing w:after="0"/>
        <w:ind w:left="0"/>
        <w:jc w:val="both"/>
      </w:pPr>
      <w:r>
        <w:rPr>
          <w:rFonts w:ascii="Times New Roman"/>
          <w:b w:val="false"/>
          <w:i w:val="false"/>
          <w:color w:val="000000"/>
          <w:sz w:val="28"/>
        </w:rPr>
        <w:t>
      9.1. Мемлекеттік қызмет көрсету мерзімін тоқтата тұру көрсетілетін қызметті беруші мемлекеттік қызмет көрсету процесін, оның ішінде көрсетілетін қызметті бірлесіп берушінің шешімі негізінде тоқтата тұру туралы хабарламаны көрсетілетін қызметті алушыға жіберген күннен басталады. Мемлекеттік қызмет көрсету мерзімінің өтуі көрсетілетін қызметті беруші мемлекеттік қызмет көрсету процесін қайта бастау туралы шешім шығарған күннен бастап қайта басталады.</w:t>
      </w:r>
    </w:p>
    <w:bookmarkEnd w:id="2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9.1-тармақпен толықтырылды - ҚР Су ресурстары және ирригация министрінің 09.04.2026 </w:t>
      </w:r>
      <w:r>
        <w:rPr>
          <w:rFonts w:ascii="Times New Roman"/>
          <w:b w:val="false"/>
          <w:i w:val="false"/>
          <w:color w:val="000000"/>
          <w:sz w:val="28"/>
        </w:rPr>
        <w:t>№ 104-НҚ</w:t>
      </w:r>
      <w:r>
        <w:rPr>
          <w:rFonts w:ascii="Times New Roman"/>
          <w:b w:val="false"/>
          <w:i w:val="false"/>
          <w:color w:val="ff0000"/>
          <w:sz w:val="28"/>
        </w:rPr>
        <w:t xml:space="preserve"> (12.07.2026 бастап қолданысқа енгізіледі); жаңа редакцияда - ҚР Су ресурстары және ирригация министрінің 30.09.2026 </w:t>
      </w:r>
      <w:r>
        <w:rPr>
          <w:rFonts w:ascii="Times New Roman"/>
          <w:b w:val="false"/>
          <w:i w:val="false"/>
          <w:color w:val="ff0000"/>
          <w:sz w:val="28"/>
        </w:rPr>
        <w:t>№ 323-НҚ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436" w:id="22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9-2. Көрсетілетін қызметті беруші мемлекеттік қызмет көрсету процесін мынадай:</w:t>
      </w:r>
    </w:p>
    <w:bookmarkEnd w:id="227"/>
    <w:bookmarkStart w:name="z507" w:id="228"/>
    <w:p>
      <w:pPr>
        <w:spacing w:after="0"/>
        <w:ind w:left="0"/>
        <w:jc w:val="both"/>
      </w:pPr>
      <w:r>
        <w:rPr>
          <w:rFonts w:ascii="Times New Roman"/>
          <w:b w:val="false"/>
          <w:i w:val="false"/>
          <w:color w:val="000000"/>
          <w:sz w:val="28"/>
        </w:rPr>
        <w:t>
      1) егер көрсетілетін қызметті алушылардың тиісті материалдық немесе материалдық емес игіліктерді алу құқықтарында құқықтық мирасқорлыққа жол берілсе, азамат қайтыс болған (оның ішінде қайтыс болды деп жарияланған) немесе заңды тұлға қайта ұйымдастырылған, таратылған;</w:t>
      </w:r>
    </w:p>
    <w:bookmarkEnd w:id="228"/>
    <w:bookmarkStart w:name="z508" w:id="229"/>
    <w:p>
      <w:pPr>
        <w:spacing w:after="0"/>
        <w:ind w:left="0"/>
        <w:jc w:val="both"/>
      </w:pPr>
      <w:r>
        <w:rPr>
          <w:rFonts w:ascii="Times New Roman"/>
          <w:b w:val="false"/>
          <w:i w:val="false"/>
          <w:color w:val="000000"/>
          <w:sz w:val="28"/>
        </w:rPr>
        <w:t>
      2) азамат Қазақстан Республикасының заңдарында белгіленген тәртіппен әрекетке қабілетсіз және (немесе) әрекет қабілеті шектеулі деп танылған;</w:t>
      </w:r>
    </w:p>
    <w:bookmarkEnd w:id="229"/>
    <w:bookmarkStart w:name="z509" w:id="230"/>
    <w:p>
      <w:pPr>
        <w:spacing w:after="0"/>
        <w:ind w:left="0"/>
        <w:jc w:val="both"/>
      </w:pPr>
      <w:r>
        <w:rPr>
          <w:rFonts w:ascii="Times New Roman"/>
          <w:b w:val="false"/>
          <w:i w:val="false"/>
          <w:color w:val="000000"/>
          <w:sz w:val="28"/>
        </w:rPr>
        <w:t>
      3) мемлекеттік органдар, сот қарайтын немесе Қазақстан Республикасының заңнамасында көзделген өзге де тәртіппен қаралатын мәселелер шешілгенге дейін мемлекеттік қызмет көрсету мүмкін болмаған;</w:t>
      </w:r>
    </w:p>
    <w:bookmarkEnd w:id="230"/>
    <w:bookmarkStart w:name="z510" w:id="231"/>
    <w:p>
      <w:pPr>
        <w:spacing w:after="0"/>
        <w:ind w:left="0"/>
        <w:jc w:val="both"/>
      </w:pPr>
      <w:r>
        <w:rPr>
          <w:rFonts w:ascii="Times New Roman"/>
          <w:b w:val="false"/>
          <w:i w:val="false"/>
          <w:color w:val="000000"/>
          <w:sz w:val="28"/>
        </w:rPr>
        <w:t>
      4) көрсетілетін қызметті алушы ұсынған өтініште және (немесе) құжаттарда қателер немесе дәлсіздіктердің анықталуы, олар нысаны мен мазмұны бойынша талаптарға сәйкес келмеуі, осы Қағидалардың 8-тармағына сәйкес құжаттардың толық топтамасы ұсынылмаған жағдайларда тоқтата тұрады.</w:t>
      </w:r>
    </w:p>
    <w:bookmarkEnd w:id="231"/>
    <w:bookmarkStart w:name="z511" w:id="232"/>
    <w:p>
      <w:pPr>
        <w:spacing w:after="0"/>
        <w:ind w:left="0"/>
        <w:jc w:val="both"/>
      </w:pPr>
      <w:r>
        <w:rPr>
          <w:rFonts w:ascii="Times New Roman"/>
          <w:b w:val="false"/>
          <w:i w:val="false"/>
          <w:color w:val="000000"/>
          <w:sz w:val="28"/>
        </w:rPr>
        <w:t>
      Көрсетілетін қызметті алушы анықталған кемшіліктер тоқтата тұру мерзімі шегінде жойылғаннан кейін құжаттарды қайта ұсынады.</w:t>
      </w:r>
    </w:p>
    <w:bookmarkEnd w:id="2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9-2-тармақпен толықтырылды - ҚР Су ресурстары және ирригация министрінің 09.04.2026 </w:t>
      </w:r>
      <w:r>
        <w:rPr>
          <w:rFonts w:ascii="Times New Roman"/>
          <w:b w:val="false"/>
          <w:i w:val="false"/>
          <w:color w:val="000000"/>
          <w:sz w:val="28"/>
        </w:rPr>
        <w:t>№ 104-НҚ</w:t>
      </w:r>
      <w:r>
        <w:rPr>
          <w:rFonts w:ascii="Times New Roman"/>
          <w:b w:val="false"/>
          <w:i w:val="false"/>
          <w:color w:val="ff0000"/>
          <w:sz w:val="28"/>
        </w:rPr>
        <w:t xml:space="preserve"> (12.07.2026 бастап қолданысқа енгізіледі); жаңа редакцияда - ҚР Су ресурстары және ирригация министрінің 30.09.2026 </w:t>
      </w:r>
      <w:r>
        <w:rPr>
          <w:rFonts w:ascii="Times New Roman"/>
          <w:b w:val="false"/>
          <w:i w:val="false"/>
          <w:color w:val="ff0000"/>
          <w:sz w:val="28"/>
        </w:rPr>
        <w:t>№ 323-НҚ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440" w:id="23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9-3. Мемлекеттік қызмет көрсету процесі:</w:t>
      </w:r>
    </w:p>
    <w:bookmarkEnd w:id="233"/>
    <w:bookmarkStart w:name="z513" w:id="234"/>
    <w:p>
      <w:pPr>
        <w:spacing w:after="0"/>
        <w:ind w:left="0"/>
        <w:jc w:val="both"/>
      </w:pPr>
      <w:r>
        <w:rPr>
          <w:rFonts w:ascii="Times New Roman"/>
          <w:b w:val="false"/>
          <w:i w:val="false"/>
          <w:color w:val="000000"/>
          <w:sz w:val="28"/>
        </w:rPr>
        <w:t>
      1) осы Қағидалардың 9-2-тармағының 1) және 2) тармақшаларында көзделген жағдайларда – тиісті тұлғаның құқықтық мирасқоры айқындалғанға дейін немесе әрекетке қабілетсіз адамға қорғаншы тағайындау;</w:t>
      </w:r>
    </w:p>
    <w:bookmarkEnd w:id="234"/>
    <w:bookmarkStart w:name="z514" w:id="235"/>
    <w:p>
      <w:pPr>
        <w:spacing w:after="0"/>
        <w:ind w:left="0"/>
        <w:jc w:val="both"/>
      </w:pPr>
      <w:r>
        <w:rPr>
          <w:rFonts w:ascii="Times New Roman"/>
          <w:b w:val="false"/>
          <w:i w:val="false"/>
          <w:color w:val="000000"/>
          <w:sz w:val="28"/>
        </w:rPr>
        <w:t>
      2) осы Қағидалардың 9-2-тармағының 3) тармақшасында көзделген жағдайларда – мемлекеттік орган позицияны айқындағанға немесе кіргенге дейін сот актісінің немесе мәселені шешудің заңды күшіне Қазақстан Республикасының заңнамасында көзделген өзге де тәртіппен;</w:t>
      </w:r>
    </w:p>
    <w:bookmarkEnd w:id="235"/>
    <w:bookmarkStart w:name="z515" w:id="236"/>
    <w:p>
      <w:pPr>
        <w:spacing w:after="0"/>
        <w:ind w:left="0"/>
        <w:jc w:val="both"/>
      </w:pPr>
      <w:r>
        <w:rPr>
          <w:rFonts w:ascii="Times New Roman"/>
          <w:b w:val="false"/>
          <w:i w:val="false"/>
          <w:color w:val="000000"/>
          <w:sz w:val="28"/>
        </w:rPr>
        <w:t>
      3) осы Қағидалардың 9-2-тармағының 4) тармақшасында көзделген жағдайларда – 3 (үш) жұмыс күні ішінде анықталған кемшіліктер жойылғанға дейін тоқтатыла тұрады.</w:t>
      </w:r>
    </w:p>
    <w:bookmarkEnd w:id="2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9-3-тармақпен толықтырылды - ҚР Су ресурстары және ирригация министрінің 09.04.2026 </w:t>
      </w:r>
      <w:r>
        <w:rPr>
          <w:rFonts w:ascii="Times New Roman"/>
          <w:b w:val="false"/>
          <w:i w:val="false"/>
          <w:color w:val="000000"/>
          <w:sz w:val="28"/>
        </w:rPr>
        <w:t>№ 104-НҚ</w:t>
      </w:r>
      <w:r>
        <w:rPr>
          <w:rFonts w:ascii="Times New Roman"/>
          <w:b w:val="false"/>
          <w:i w:val="false"/>
          <w:color w:val="ff0000"/>
          <w:sz w:val="28"/>
        </w:rPr>
        <w:t xml:space="preserve"> (12.07.2026 бастап қолданысқа енгізіледі); жаңа редакцияда - ҚР Су ресурстары және ирригация министрінің 30.09.2026 </w:t>
      </w:r>
      <w:r>
        <w:rPr>
          <w:rFonts w:ascii="Times New Roman"/>
          <w:b w:val="false"/>
          <w:i w:val="false"/>
          <w:color w:val="ff0000"/>
          <w:sz w:val="28"/>
        </w:rPr>
        <w:t>№ 323-НҚ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443" w:id="237"/>
    <w:p>
      <w:pPr>
        <w:spacing w:after="0"/>
        <w:ind w:left="0"/>
        <w:jc w:val="both"/>
      </w:pPr>
      <w:r>
        <w:rPr>
          <w:rFonts w:ascii="Times New Roman"/>
          <w:b w:val="false"/>
          <w:i w:val="false"/>
          <w:color w:val="000000"/>
          <w:sz w:val="28"/>
        </w:rPr>
        <w:t>
      9-4. Көрсетілетін қызметті беруші көрсетілетін қызметті алушының өтінішхаты бойынша немесе өз бастамасы бойынша мемлекеттік қызмет көрсету процесін мынадай:</w:t>
      </w:r>
    </w:p>
    <w:bookmarkEnd w:id="237"/>
    <w:bookmarkStart w:name="z444" w:id="238"/>
    <w:p>
      <w:pPr>
        <w:spacing w:after="0"/>
        <w:ind w:left="0"/>
        <w:jc w:val="both"/>
      </w:pPr>
      <w:r>
        <w:rPr>
          <w:rFonts w:ascii="Times New Roman"/>
          <w:b w:val="false"/>
          <w:i w:val="false"/>
          <w:color w:val="000000"/>
          <w:sz w:val="28"/>
        </w:rPr>
        <w:t>
      1) қызмет көрсетудің одан арғы процесіне уақытша кедергі келтіретін еңсерілмейтін күш әсер еткен жағдайда тоқтата тұрады. Мемлекеттік қызмет көрсетудің одан арғы процесіне уақытша кедергі келтіретін еңсерілмейтін күштің әсер етуі деп төтенше жағдайды енгізу, табиғи және техногендік сипаттағы төтенше жағдай қатері немесе оның туындауы түсініледі;</w:t>
      </w:r>
    </w:p>
    <w:bookmarkEnd w:id="238"/>
    <w:bookmarkStart w:name="z445" w:id="239"/>
    <w:p>
      <w:pPr>
        <w:spacing w:after="0"/>
        <w:ind w:left="0"/>
        <w:jc w:val="both"/>
      </w:pPr>
      <w:r>
        <w:rPr>
          <w:rFonts w:ascii="Times New Roman"/>
          <w:b w:val="false"/>
          <w:i w:val="false"/>
          <w:color w:val="000000"/>
          <w:sz w:val="28"/>
        </w:rPr>
        <w:t>
      2)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мерзімде қызметтік іссапарда, медициналық ұйымда стационарлық емделуде болған жағдайда тоқтата тұрады.</w:t>
      </w:r>
    </w:p>
    <w:bookmarkEnd w:id="2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9-4-тармақпен толықтырылды - ҚР Су ресурстары және ирригация министрінің 09.04.2026 </w:t>
      </w:r>
      <w:r>
        <w:rPr>
          <w:rFonts w:ascii="Times New Roman"/>
          <w:b w:val="false"/>
          <w:i w:val="false"/>
          <w:color w:val="000000"/>
          <w:sz w:val="28"/>
        </w:rPr>
        <w:t>№ 104-НҚ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Алып тасталды - ҚР Су ресурстары және ирригация министрінің 30.09.2026 </w:t>
      </w:r>
      <w:r>
        <w:rPr>
          <w:rFonts w:ascii="Times New Roman"/>
          <w:b w:val="false"/>
          <w:i w:val="false"/>
          <w:color w:val="ff0000"/>
          <w:sz w:val="28"/>
        </w:rPr>
        <w:t>№ 323-НҚ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Алып тасталды - ҚР Су ресурстары және ирригация министрінің 30.09.2026 </w:t>
      </w:r>
      <w:r>
        <w:rPr>
          <w:rFonts w:ascii="Times New Roman"/>
          <w:b w:val="false"/>
          <w:i w:val="false"/>
          <w:color w:val="ff0000"/>
          <w:sz w:val="28"/>
        </w:rPr>
        <w:t>№ 323-НҚ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46" w:id="240"/>
    <w:p>
      <w:pPr>
        <w:spacing w:after="0"/>
        <w:ind w:left="0"/>
        <w:jc w:val="both"/>
      </w:pPr>
      <w:r>
        <w:rPr>
          <w:rFonts w:ascii="Times New Roman"/>
          <w:b w:val="false"/>
          <w:i w:val="false"/>
          <w:color w:val="000000"/>
          <w:sz w:val="28"/>
        </w:rPr>
        <w:t>
      11-1. Жауапта көрсетілетін қызметті беруші мемлекеттік қызмет көрсетуден уәжді бас тартуды беру туралы шешім қабылдаған негіздемелер бар негіздердің толық тізбесі, сондай-ақ шағым жасау мерзімдері мен тәртібі көрсетіледі.</w:t>
      </w:r>
    </w:p>
    <w:bookmarkEnd w:id="2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11-1-тармақпен толықтырылды - ҚР Су ресурстары және ирригация министрінің 09.04.2026 </w:t>
      </w:r>
      <w:r>
        <w:rPr>
          <w:rFonts w:ascii="Times New Roman"/>
          <w:b w:val="false"/>
          <w:i w:val="false"/>
          <w:color w:val="000000"/>
          <w:sz w:val="28"/>
        </w:rPr>
        <w:t>№ 104-НҚ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64" w:id="241"/>
    <w:p>
      <w:pPr>
        <w:spacing w:after="0"/>
        <w:ind w:left="0"/>
        <w:jc w:val="both"/>
      </w:pPr>
      <w:r>
        <w:rPr>
          <w:rFonts w:ascii="Times New Roman"/>
          <w:b w:val="false"/>
          <w:i w:val="false"/>
          <w:color w:val="000000"/>
          <w:sz w:val="28"/>
        </w:rPr>
        <w:t>
      12. Көрсетілетін қызметті беруші мемлекеттік қызметтер көрсету мониторингінің цифрлық жүйесіне мынадай кезеңдер туралы мәліметтерді енгізуді қамтамасыз етеді: өтінішті қабылдау, тіркеу, қарауға жіберу, аралық кезеңдер, мемлекеттік қызмет көрсету нәтижесі.</w:t>
      </w:r>
    </w:p>
    <w:bookmarkEnd w:id="2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Су ресурстары және ирригация министрінің 09.04.2026 </w:t>
      </w:r>
      <w:r>
        <w:rPr>
          <w:rFonts w:ascii="Times New Roman"/>
          <w:b w:val="false"/>
          <w:i w:val="false"/>
          <w:color w:val="000000"/>
          <w:sz w:val="28"/>
        </w:rPr>
        <w:t>№ 104-НҚ</w:t>
      </w:r>
      <w:r>
        <w:rPr>
          <w:rFonts w:ascii="Times New Roman"/>
          <w:b w:val="false"/>
          <w:i w:val="false"/>
          <w:color w:val="ff0000"/>
          <w:sz w:val="28"/>
        </w:rPr>
        <w:t xml:space="preserve"> (12.07.2026 бастап қолданысқа енгізіледі) бұйрығымен. </w:t>
      </w:r>
      <w:r>
        <w:br/>
      </w:r>
      <w:r>
        <w:rPr>
          <w:rFonts w:ascii="Times New Roman"/>
          <w:b w:val="false"/>
          <w:i w:val="false"/>
          <w:color w:val="000000"/>
          <w:sz w:val="28"/>
        </w:rPr>
        <w:t>
</w:t>
      </w:r>
    </w:p>
    <w:bookmarkStart w:name="z365" w:id="242"/>
    <w:p>
      <w:pPr>
        <w:spacing w:after="0"/>
        <w:ind w:left="0"/>
        <w:jc w:val="left"/>
      </w:pPr>
      <w:r>
        <w:rPr>
          <w:rFonts w:ascii="Times New Roman"/>
          <w:b/>
          <w:i w:val="false"/>
          <w:color w:val="000000"/>
        </w:rPr>
        <w:t xml:space="preserve"> 3-тарау. Мемлекеттік қызмет көрсету мәселелері бойынша көрсетілетін қызметті берушінің және (немесе) оның лауазымды адамдарының шешімдеріне, әрекетіне (әрекетсіздігіне) шағымдану тәртібі</w:t>
      </w:r>
    </w:p>
    <w:bookmarkEnd w:id="242"/>
    <w:bookmarkStart w:name="z366" w:id="243"/>
    <w:p>
      <w:pPr>
        <w:spacing w:after="0"/>
        <w:ind w:left="0"/>
        <w:jc w:val="both"/>
      </w:pPr>
      <w:r>
        <w:rPr>
          <w:rFonts w:ascii="Times New Roman"/>
          <w:b w:val="false"/>
          <w:i w:val="false"/>
          <w:color w:val="000000"/>
          <w:sz w:val="28"/>
        </w:rPr>
        <w:t>
      13. Мемлекеттік қызмет көрсету мәселелері бойынша шағымды жоғары әкімшілік орган, лауазымды адам, мемлекеттік қызмет көрсету сапасын бағалау және бақылау жөніндегі уәкілетті орган (бұдан әрі – шағымды қарайтын орган) қарайды.</w:t>
      </w:r>
    </w:p>
    <w:bookmarkEnd w:id="243"/>
    <w:bookmarkStart w:name="z367" w:id="244"/>
    <w:p>
      <w:pPr>
        <w:spacing w:after="0"/>
        <w:ind w:left="0"/>
        <w:jc w:val="both"/>
      </w:pPr>
      <w:r>
        <w:rPr>
          <w:rFonts w:ascii="Times New Roman"/>
          <w:b w:val="false"/>
          <w:i w:val="false"/>
          <w:color w:val="000000"/>
          <w:sz w:val="28"/>
        </w:rPr>
        <w:t>
      14. Көрсетілетін қызметті беруші шешіміне, әрекетіне (әрекетсіздігіне) шағым жасалған лауазымды адам шағым түскен күннен бастап 3 (үш) жұмыс күнінен кешіктірмей оны және әкімшілік істі шағымды қарайтын органға жібереді.</w:t>
      </w:r>
    </w:p>
    <w:bookmarkEnd w:id="244"/>
    <w:p>
      <w:pPr>
        <w:spacing w:after="0"/>
        <w:ind w:left="0"/>
        <w:jc w:val="both"/>
      </w:pPr>
      <w:r>
        <w:rPr>
          <w:rFonts w:ascii="Times New Roman"/>
          <w:b w:val="false"/>
          <w:i w:val="false"/>
          <w:color w:val="000000"/>
          <w:sz w:val="28"/>
        </w:rPr>
        <w:t xml:space="preserve">
      Бұл ретте, Қазақстан Республикасы Әкімшілік рәсімдік-процестік кодексінің 91-бабының </w:t>
      </w:r>
      <w:r>
        <w:rPr>
          <w:rFonts w:ascii="Times New Roman"/>
          <w:b w:val="false"/>
          <w:i w:val="false"/>
          <w:color w:val="000000"/>
          <w:sz w:val="28"/>
        </w:rPr>
        <w:t>4-тармағына</w:t>
      </w:r>
      <w:r>
        <w:rPr>
          <w:rFonts w:ascii="Times New Roman"/>
          <w:b w:val="false"/>
          <w:i w:val="false"/>
          <w:color w:val="000000"/>
          <w:sz w:val="28"/>
        </w:rPr>
        <w:t xml:space="preserve"> сәйкес көрсетілетін қызметті беруші, әкімшілік актісіне, әкімшілік әрекетіне (әрекетсіздігіне) шағым жасалатын лауазымды адам, егер ол үш жұмыс күні ішінде шағымда көрсетілген талаптарды толық қанағаттандыратын қолайлы әкімшілік акт қабылдаса, әкімшілік әрекет жасаса, шағымды қарайтын органға шағымды жібермеуге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Су ресурстары және ирригация министрінің 30.09.2026 </w:t>
      </w:r>
      <w:r>
        <w:rPr>
          <w:rFonts w:ascii="Times New Roman"/>
          <w:b w:val="false"/>
          <w:i w:val="false"/>
          <w:color w:val="ff0000"/>
          <w:sz w:val="28"/>
        </w:rPr>
        <w:t>№ 323-НҚ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68" w:id="245"/>
    <w:p>
      <w:pPr>
        <w:spacing w:after="0"/>
        <w:ind w:left="0"/>
        <w:jc w:val="both"/>
      </w:pPr>
      <w:r>
        <w:rPr>
          <w:rFonts w:ascii="Times New Roman"/>
          <w:b w:val="false"/>
          <w:i w:val="false"/>
          <w:color w:val="000000"/>
          <w:sz w:val="28"/>
        </w:rPr>
        <w:t>
      15. Көрсетілетін қызметті берушіге түскен көрсетілетін қызметті алушының шағымы Заңның 25-бабы 2-тармағына сәйкес тіркелген күнінен бастап 5 (бес) жұмыс күні ішінде қаралуға тиіс.</w:t>
      </w:r>
    </w:p>
    <w:bookmarkEnd w:id="245"/>
    <w:bookmarkStart w:name="z369" w:id="246"/>
    <w:p>
      <w:pPr>
        <w:spacing w:after="0"/>
        <w:ind w:left="0"/>
        <w:jc w:val="both"/>
      </w:pPr>
      <w:r>
        <w:rPr>
          <w:rFonts w:ascii="Times New Roman"/>
          <w:b w:val="false"/>
          <w:i w:val="false"/>
          <w:color w:val="000000"/>
          <w:sz w:val="28"/>
        </w:rPr>
        <w:t>
      16. Мемлекеттік қызмет көрсету сапасын бағалау және бақылау жөніндегі уәкілетті органға түскен көрсетілетін қызметті алушының шағымы тіркелген күнінен бастап 15 (он бес) жұмыс күні ішінде қаралуға тиіс.</w:t>
      </w:r>
    </w:p>
    <w:bookmarkEnd w:id="246"/>
    <w:bookmarkStart w:name="z370" w:id="247"/>
    <w:p>
      <w:pPr>
        <w:spacing w:after="0"/>
        <w:ind w:left="0"/>
        <w:jc w:val="both"/>
      </w:pPr>
      <w:r>
        <w:rPr>
          <w:rFonts w:ascii="Times New Roman"/>
          <w:b w:val="false"/>
          <w:i w:val="false"/>
          <w:color w:val="000000"/>
          <w:sz w:val="28"/>
        </w:rPr>
        <w:t>
      17. Егер заңда өзгеше көзделмесе, сотқа дейінгі тәртіппен шағым жасалғаннан кейін сотқа жүгінуге жол беріледі.</w:t>
      </w:r>
    </w:p>
    <w:bookmarkEnd w:id="24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"Тіркеу шифрларын беру үшін</w:t>
            </w:r>
            <w:r>
              <w:br/>
            </w:r>
            <w:r>
              <w:rPr>
                <w:rFonts w:ascii="Times New Roman"/>
                <w:b w:val="false"/>
                <w:i w:val="false"/>
                <w:color w:val="000000"/>
                <w:sz w:val="20"/>
              </w:rPr>
              <w:t>гидротехникалық</w:t>
            </w:r>
            <w:r>
              <w:br/>
            </w:r>
            <w:r>
              <w:rPr>
                <w:rFonts w:ascii="Times New Roman"/>
                <w:b w:val="false"/>
                <w:i w:val="false"/>
                <w:color w:val="000000"/>
                <w:sz w:val="20"/>
              </w:rPr>
              <w:t>құрылысжайлардың қауіпсіздігі</w:t>
            </w:r>
            <w:r>
              <w:br/>
            </w:r>
            <w:r>
              <w:rPr>
                <w:rFonts w:ascii="Times New Roman"/>
                <w:b w:val="false"/>
                <w:i w:val="false"/>
                <w:color w:val="000000"/>
                <w:sz w:val="20"/>
              </w:rPr>
              <w:t>декларациясын тіркеу"</w:t>
            </w:r>
            <w:r>
              <w:br/>
            </w:r>
            <w:r>
              <w:rPr>
                <w:rFonts w:ascii="Times New Roman"/>
                <w:b w:val="false"/>
                <w:i w:val="false"/>
                <w:color w:val="000000"/>
                <w:sz w:val="20"/>
              </w:rPr>
              <w:t>мемлекеттік қызмет көрсету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bookmarkStart w:name="z372" w:id="248"/>
    <w:p>
      <w:pPr>
        <w:spacing w:after="0"/>
        <w:ind w:left="0"/>
        <w:jc w:val="left"/>
      </w:pPr>
      <w:r>
        <w:rPr>
          <w:rFonts w:ascii="Times New Roman"/>
          <w:b/>
          <w:i w:val="false"/>
          <w:color w:val="000000"/>
        </w:rPr>
        <w:t xml:space="preserve"> "Тіркеу шифрларын беру үшін гидротехникалық құрылысжайлардың қауіпсіздігі декларациясын тіркеу" мемлекеттік қызмет көрсету стандарты</w:t>
      </w:r>
    </w:p>
    <w:bookmarkEnd w:id="248"/>
    <w:p>
      <w:pPr>
        <w:spacing w:after="0"/>
        <w:ind w:left="0"/>
        <w:jc w:val="both"/>
      </w:pPr>
      <w:r>
        <w:rPr>
          <w:rFonts w:ascii="Times New Roman"/>
          <w:b w:val="false"/>
          <w:i w:val="false"/>
          <w:color w:val="ff0000"/>
          <w:sz w:val="28"/>
        </w:rPr>
        <w:t xml:space="preserve">
      Ескерту. 1-қосымша жаңа редакцияда - ҚР Су ресурстары және ирригация министрінің 09.04.2026 </w:t>
      </w:r>
      <w:r>
        <w:rPr>
          <w:rFonts w:ascii="Times New Roman"/>
          <w:b w:val="false"/>
          <w:i w:val="false"/>
          <w:color w:val="ff0000"/>
          <w:sz w:val="28"/>
        </w:rPr>
        <w:t>№ 104-НҚ</w:t>
      </w:r>
      <w:r>
        <w:rPr>
          <w:rFonts w:ascii="Times New Roman"/>
          <w:b w:val="false"/>
          <w:i w:val="false"/>
          <w:color w:val="ff0000"/>
          <w:sz w:val="28"/>
        </w:rPr>
        <w:t xml:space="preserve"> (12.07.2026 бастап қолданысқа енгізіледі); өзгеріс енгізілді - ҚР Су ресурстары және ирригация министрінің 30.09.2026 </w:t>
      </w:r>
      <w:r>
        <w:rPr>
          <w:rFonts w:ascii="Times New Roman"/>
          <w:b w:val="false"/>
          <w:i w:val="false"/>
          <w:color w:val="ff0000"/>
          <w:sz w:val="28"/>
        </w:rPr>
        <w:t>№ 323-НҚ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w:t>
            </w:r>
            <w:r>
              <w:rPr>
                <w:rFonts w:ascii="Times New Roman"/>
                <w:b w:val="false"/>
                <w:i w:val="false"/>
                <w:color w:val="000000"/>
                <w:sz w:val="20"/>
              </w:rPr>
              <w:t xml:space="preserve"> </w:t>
            </w:r>
            <w:r>
              <w:rPr>
                <w:rFonts w:ascii="Times New Roman"/>
                <w:b/>
                <w:i w:val="false"/>
                <w:color w:val="000000"/>
                <w:sz w:val="20"/>
              </w:rPr>
              <w:t>көрсетілетін</w:t>
            </w:r>
            <w:r>
              <w:rPr>
                <w:rFonts w:ascii="Times New Roman"/>
                <w:b w:val="false"/>
                <w:i w:val="false"/>
                <w:color w:val="000000"/>
                <w:sz w:val="20"/>
              </w:rPr>
              <w:t xml:space="preserve"> </w:t>
            </w:r>
            <w:r>
              <w:rPr>
                <w:rFonts w:ascii="Times New Roman"/>
                <w:b/>
                <w:i w:val="false"/>
                <w:color w:val="000000"/>
                <w:sz w:val="20"/>
              </w:rPr>
              <w:t>қызметтің</w:t>
            </w:r>
            <w:r>
              <w:rPr>
                <w:rFonts w:ascii="Times New Roman"/>
                <w:b w:val="false"/>
                <w:i w:val="false"/>
                <w:color w:val="000000"/>
                <w:sz w:val="20"/>
              </w:rPr>
              <w:t xml:space="preserve"> </w:t>
            </w:r>
            <w:r>
              <w:rPr>
                <w:rFonts w:ascii="Times New Roman"/>
                <w:b/>
                <w:i w:val="false"/>
                <w:color w:val="000000"/>
                <w:sz w:val="20"/>
              </w:rPr>
              <w:t>атауы</w:t>
            </w:r>
            <w:r>
              <w:rPr>
                <w:rFonts w:ascii="Times New Roman"/>
                <w:b/>
                <w:i w:val="false"/>
                <w:color w:val="000000"/>
                <w:sz w:val="20"/>
              </w:rPr>
              <w:t xml:space="preserve"> "</w:t>
            </w:r>
            <w:r>
              <w:rPr>
                <w:rFonts w:ascii="Times New Roman"/>
                <w:b/>
                <w:i w:val="false"/>
                <w:color w:val="000000"/>
                <w:sz w:val="20"/>
              </w:rPr>
              <w:t>Тіркеу</w:t>
            </w:r>
            <w:r>
              <w:rPr>
                <w:rFonts w:ascii="Times New Roman"/>
                <w:b w:val="false"/>
                <w:i w:val="false"/>
                <w:color w:val="000000"/>
                <w:sz w:val="20"/>
              </w:rPr>
              <w:t xml:space="preserve"> </w:t>
            </w:r>
            <w:r>
              <w:rPr>
                <w:rFonts w:ascii="Times New Roman"/>
                <w:b/>
                <w:i w:val="false"/>
                <w:color w:val="000000"/>
                <w:sz w:val="20"/>
              </w:rPr>
              <w:t>шифрларын</w:t>
            </w:r>
            <w:r>
              <w:rPr>
                <w:rFonts w:ascii="Times New Roman"/>
                <w:b/>
                <w:i w:val="false"/>
                <w:color w:val="000000"/>
                <w:sz w:val="20"/>
              </w:rPr>
              <w:t xml:space="preserve"> беру </w:t>
            </w:r>
            <w:r>
              <w:rPr>
                <w:rFonts w:ascii="Times New Roman"/>
                <w:b/>
                <w:i w:val="false"/>
                <w:color w:val="000000"/>
                <w:sz w:val="20"/>
              </w:rPr>
              <w:t>үшін</w:t>
            </w:r>
            <w:r>
              <w:rPr>
                <w:rFonts w:ascii="Times New Roman"/>
                <w:b w:val="false"/>
                <w:i w:val="false"/>
                <w:color w:val="000000"/>
                <w:sz w:val="20"/>
              </w:rPr>
              <w:t xml:space="preserve"> </w:t>
            </w:r>
            <w:r>
              <w:rPr>
                <w:rFonts w:ascii="Times New Roman"/>
                <w:b/>
                <w:i w:val="false"/>
                <w:color w:val="000000"/>
                <w:sz w:val="20"/>
              </w:rPr>
              <w:t>гидротехникалық</w:t>
            </w:r>
            <w:r>
              <w:rPr>
                <w:rFonts w:ascii="Times New Roman"/>
                <w:b w:val="false"/>
                <w:i w:val="false"/>
                <w:color w:val="000000"/>
                <w:sz w:val="20"/>
              </w:rPr>
              <w:t xml:space="preserve"> </w:t>
            </w:r>
            <w:r>
              <w:rPr>
                <w:rFonts w:ascii="Times New Roman"/>
                <w:b/>
                <w:i w:val="false"/>
                <w:color w:val="000000"/>
                <w:sz w:val="20"/>
              </w:rPr>
              <w:t>құрылысжайлардың</w:t>
            </w:r>
            <w:r>
              <w:rPr>
                <w:rFonts w:ascii="Times New Roman"/>
                <w:b w:val="false"/>
                <w:i w:val="false"/>
                <w:color w:val="000000"/>
                <w:sz w:val="20"/>
              </w:rPr>
              <w:t xml:space="preserve"> </w:t>
            </w:r>
            <w:r>
              <w:rPr>
                <w:rFonts w:ascii="Times New Roman"/>
                <w:b/>
                <w:i w:val="false"/>
                <w:color w:val="000000"/>
                <w:sz w:val="20"/>
              </w:rPr>
              <w:t>қауіпсіздігі</w:t>
            </w:r>
            <w:r>
              <w:rPr>
                <w:rFonts w:ascii="Times New Roman"/>
                <w:b w:val="false"/>
                <w:i w:val="false"/>
                <w:color w:val="000000"/>
                <w:sz w:val="20"/>
              </w:rPr>
              <w:t xml:space="preserve"> </w:t>
            </w:r>
            <w:r>
              <w:rPr>
                <w:rFonts w:ascii="Times New Roman"/>
                <w:b/>
                <w:i w:val="false"/>
                <w:color w:val="000000"/>
                <w:sz w:val="20"/>
              </w:rPr>
              <w:t>декларациясын</w:t>
            </w:r>
            <w:r>
              <w:rPr>
                <w:rFonts w:ascii="Times New Roman"/>
                <w:b w:val="false"/>
                <w:i w:val="false"/>
                <w:color w:val="000000"/>
                <w:sz w:val="20"/>
              </w:rPr>
              <w:t xml:space="preserve"> </w:t>
            </w:r>
            <w:r>
              <w:rPr>
                <w:rFonts w:ascii="Times New Roman"/>
                <w:b/>
                <w:i w:val="false"/>
                <w:color w:val="000000"/>
                <w:sz w:val="20"/>
              </w:rPr>
              <w:t>тіркеу</w:t>
            </w:r>
            <w:r>
              <w:rPr>
                <w:rFonts w:ascii="Times New Roman"/>
                <w:b/>
                <w:i w:val="false"/>
                <w:color w:val="000000"/>
                <w:sz w:val="20"/>
              </w:rPr>
              <w:t>"</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Су ресурстары және ирригация министрлігі Су ресурстарын реттеу, қорғау және пайдалану комитетінің су ресурстарын қорғау және пайдалануды реттеу жөніндегі бассейндік су инспекциялары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тәсілі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www.egov.kz веб-порталы (бұдан әрі – портал) арқылы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қабылданған сәттен бастап 3 (үш)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түрде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Гидротехникалық құрылысжайлардың қауіпсіздігі декларациясының тіркеу шифрін беру туралы хабарлама не дәлелді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жұмысы –Қазақстан Республикасы Еңбек кодексіне сәйкес демалыс және мереке күндерін қоспағанда, дүйсенбіден жұма аралығында белгіленген жұмыс кестесіне сәйкес сағат 8.00-ден 17.30-ға дейін, сағат 13.00-ден 14.30-ға дейін түскі ас үзілісімен жүзеге асырылады. Порталдың жұмысы – техникалық жұмыстар жүргізуге байланысты үзілістерді қоспағанда, тәулік бойы (егер мемлекеттік қызмет көрсетуге өтініш жұмыс күні аяқталғанға дейін 2 (екі) сағат бұрын немесе көрсетілетін қызметті берушінің жұмыс күні аяқталғаннан кейін, сондай-ақ еңбек заңнамасына сәйкес демалыс және мереке күндері келіп түссе, онда мерзім келесі жұмыс күнінен басталады). Мемлекеттік қызмет көрсету орындарының мекенжайлары порталда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осы Қағидаларға 1-қосымшаға сәйкес нысан бойынша өтініш;</w:t>
            </w:r>
          </w:p>
          <w:p>
            <w:pPr>
              <w:spacing w:after="20"/>
              <w:ind w:left="20"/>
              <w:jc w:val="both"/>
            </w:pPr>
            <w:r>
              <w:rPr>
                <w:rFonts w:ascii="Times New Roman"/>
                <w:b w:val="false"/>
                <w:i w:val="false"/>
                <w:color w:val="000000"/>
                <w:sz w:val="20"/>
              </w:rPr>
              <w:t>
2) Қазақстан Республикасы Су ресурстары және ирригация министрлігінің Су ресурстарын реттеу, қорғау және пайдалану комитеті гидротехникалық құрылысжайлардың қауіпсіздігі саласындағы жұмыстарды жүргізу құқығына аттестаттаған ұйым берген гидротехникалық құрылысжайдың қауіпсіздігі декларациясының сараптамалық қорытындысының электрондық көшірмесі;</w:t>
            </w:r>
          </w:p>
          <w:p>
            <w:pPr>
              <w:spacing w:after="20"/>
              <w:ind w:left="20"/>
              <w:jc w:val="both"/>
            </w:pPr>
            <w:r>
              <w:rPr>
                <w:rFonts w:ascii="Times New Roman"/>
                <w:b w:val="false"/>
                <w:i w:val="false"/>
                <w:color w:val="000000"/>
                <w:sz w:val="20"/>
              </w:rPr>
              <w:t>
3) гидротехникалық құрылысжайдың қауіпсіздік декларациясының электрондық көшірмесі;</w:t>
            </w:r>
          </w:p>
          <w:p>
            <w:pPr>
              <w:spacing w:after="20"/>
              <w:ind w:left="20"/>
              <w:jc w:val="both"/>
            </w:pPr>
            <w:r>
              <w:rPr>
                <w:rFonts w:ascii="Times New Roman"/>
                <w:b w:val="false"/>
                <w:i w:val="false"/>
                <w:color w:val="000000"/>
                <w:sz w:val="20"/>
              </w:rPr>
              <w:t>
4) Жеке тұлғаның жеке басын куәландыратын құжат туралы, заңды тұлғаны мемлекеттік тіркеу (қайта тіркеу) туралы, дара кәсіпкерді тіркеу туралы анықтаманы, көрсетілетін қызметті беруші тиісті мемлекеттік цифрлық жүйелерден "цифрлық үкімет" шлюзі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алушының және (немесе) мемлекеттік қызметті көрсету үшін қажетті ұсынылған материалдардың, объектілердің, деректер мен мәліметтердің Қазақстан Республикасы Су кодексінің 72-бабының </w:t>
            </w:r>
            <w:r>
              <w:rPr>
                <w:rFonts w:ascii="Times New Roman"/>
                <w:b w:val="false"/>
                <w:i w:val="false"/>
                <w:color w:val="000000"/>
                <w:sz w:val="20"/>
              </w:rPr>
              <w:t>4-тармағында</w:t>
            </w:r>
            <w:r>
              <w:rPr>
                <w:rFonts w:ascii="Times New Roman"/>
                <w:b w:val="false"/>
                <w:i w:val="false"/>
                <w:color w:val="000000"/>
                <w:sz w:val="20"/>
              </w:rPr>
              <w:t xml:space="preserve"> белгіленген талаптарға сәйкес келмеуі;</w:t>
            </w:r>
          </w:p>
          <w:p>
            <w:pPr>
              <w:spacing w:after="20"/>
              <w:ind w:left="20"/>
              <w:jc w:val="both"/>
            </w:pPr>
            <w:r>
              <w:rPr>
                <w:rFonts w:ascii="Times New Roman"/>
                <w:b w:val="false"/>
                <w:i w:val="false"/>
                <w:color w:val="000000"/>
                <w:sz w:val="20"/>
              </w:rPr>
              <w:t>
2)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3)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xml:space="preserve">
4)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w:t>
            </w:r>
          </w:p>
          <w:p>
            <w:pPr>
              <w:spacing w:after="20"/>
              <w:ind w:left="20"/>
              <w:jc w:val="both"/>
            </w:pPr>
            <w:r>
              <w:rPr>
                <w:rFonts w:ascii="Times New Roman"/>
                <w:b w:val="false"/>
                <w:i w:val="false"/>
                <w:color w:val="000000"/>
                <w:sz w:val="20"/>
              </w:rPr>
              <w:t>
5) осы Қағидалардың 9-2-тармағының 4) тармақшасында көзделген негіз бойынша мемлекеттік қызмет көрсетуді тоқтата тұру мерзімі өткеннен кейін анықталған кемшіліктерді жоймау.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көрсетудің, оның ішінде электрондық нысанда көрсетілетін қызметтің ерекшеліктерін ескере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мемлекеттік қызмет көрсету тәртібі мен мәртебесі туралы ақпаратты қашықтықтан қол жеткізу режимінде порталдың "жеке кабинеті", сондай-ақ мемлекеттік қызметтер көрсету мәселелері жөніндегі бірыңғай байланыс орталығы арқылы алуға мүмкіндігі бар. Бірыңғай байланыс орталығының байланыс телефондары: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"Тіркеу шифрларын беру үшін</w:t>
            </w:r>
            <w:r>
              <w:br/>
            </w:r>
            <w:r>
              <w:rPr>
                <w:rFonts w:ascii="Times New Roman"/>
                <w:b w:val="false"/>
                <w:i w:val="false"/>
                <w:color w:val="000000"/>
                <w:sz w:val="20"/>
              </w:rPr>
              <w:t>гидротехникалық</w:t>
            </w:r>
            <w:r>
              <w:br/>
            </w:r>
            <w:r>
              <w:rPr>
                <w:rFonts w:ascii="Times New Roman"/>
                <w:b w:val="false"/>
                <w:i w:val="false"/>
                <w:color w:val="000000"/>
                <w:sz w:val="20"/>
              </w:rPr>
              <w:t>құрылысжайлардың қауіпсіздігі</w:t>
            </w:r>
            <w:r>
              <w:br/>
            </w:r>
            <w:r>
              <w:rPr>
                <w:rFonts w:ascii="Times New Roman"/>
                <w:b w:val="false"/>
                <w:i w:val="false"/>
                <w:color w:val="000000"/>
                <w:sz w:val="20"/>
              </w:rPr>
              <w:t>декларациясын тіркеу"</w:t>
            </w:r>
            <w:r>
              <w:br/>
            </w:r>
            <w:r>
              <w:rPr>
                <w:rFonts w:ascii="Times New Roman"/>
                <w:b w:val="false"/>
                <w:i w:val="false"/>
                <w:color w:val="000000"/>
                <w:sz w:val="20"/>
              </w:rPr>
              <w:t>мемлекеттік қызмет көрсету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r>
              <w:br/>
            </w:r>
            <w:r>
              <w:rPr>
                <w:rFonts w:ascii="Times New Roman"/>
                <w:b w:val="false"/>
                <w:i w:val="false"/>
                <w:color w:val="000000"/>
                <w:sz w:val="20"/>
              </w:rPr>
              <w:t>Нысаны</w:t>
            </w:r>
            <w:r>
              <w:br/>
            </w:r>
            <w:r>
              <w:rPr>
                <w:rFonts w:ascii="Times New Roman"/>
                <w:b w:val="false"/>
                <w:i w:val="false"/>
                <w:color w:val="000000"/>
                <w:sz w:val="20"/>
              </w:rPr>
              <w:t>Кімге ______________________</w:t>
            </w:r>
            <w:r>
              <w:br/>
            </w:r>
            <w:r>
              <w:rPr>
                <w:rFonts w:ascii="Times New Roman"/>
                <w:b w:val="false"/>
                <w:i w:val="false"/>
                <w:color w:val="000000"/>
                <w:sz w:val="20"/>
              </w:rPr>
              <w:t>(мемлекеттік органның</w:t>
            </w:r>
            <w:r>
              <w:br/>
            </w:r>
            <w:r>
              <w:rPr>
                <w:rFonts w:ascii="Times New Roman"/>
                <w:b w:val="false"/>
                <w:i w:val="false"/>
                <w:color w:val="000000"/>
                <w:sz w:val="20"/>
              </w:rPr>
              <w:t>толық атауы)</w:t>
            </w:r>
            <w:r>
              <w:br/>
            </w:r>
            <w:r>
              <w:rPr>
                <w:rFonts w:ascii="Times New Roman"/>
                <w:b w:val="false"/>
                <w:i w:val="false"/>
                <w:color w:val="000000"/>
                <w:sz w:val="20"/>
              </w:rPr>
              <w:t>Кімнен______________________</w:t>
            </w:r>
            <w:r>
              <w:br/>
            </w:r>
            <w:r>
              <w:rPr>
                <w:rFonts w:ascii="Times New Roman"/>
                <w:b w:val="false"/>
                <w:i w:val="false"/>
                <w:color w:val="000000"/>
                <w:sz w:val="20"/>
              </w:rPr>
              <w:t>(заңды тұлғаның атауы)</w:t>
            </w:r>
            <w:r>
              <w:br/>
            </w:r>
            <w:r>
              <w:rPr>
                <w:rFonts w:ascii="Times New Roman"/>
                <w:b w:val="false"/>
                <w:i w:val="false"/>
                <w:color w:val="000000"/>
                <w:sz w:val="20"/>
              </w:rPr>
              <w:t>Өтініш берушінің заңды</w:t>
            </w:r>
            <w:r>
              <w:br/>
            </w:r>
            <w:r>
              <w:rPr>
                <w:rFonts w:ascii="Times New Roman"/>
                <w:b w:val="false"/>
                <w:i w:val="false"/>
                <w:color w:val="000000"/>
                <w:sz w:val="20"/>
              </w:rPr>
              <w:t>мекенжайы</w:t>
            </w:r>
            <w:r>
              <w:br/>
            </w:r>
            <w:r>
              <w:rPr>
                <w:rFonts w:ascii="Times New Roman"/>
                <w:b w:val="false"/>
                <w:i w:val="false"/>
                <w:color w:val="000000"/>
                <w:sz w:val="20"/>
              </w:rPr>
              <w:t>____________________________</w:t>
            </w:r>
            <w:r>
              <w:br/>
            </w:r>
            <w:r>
              <w:rPr>
                <w:rFonts w:ascii="Times New Roman"/>
                <w:b w:val="false"/>
                <w:i w:val="false"/>
                <w:color w:val="000000"/>
                <w:sz w:val="20"/>
              </w:rPr>
              <w:t>(индекс, қала, аудан, облыс,</w:t>
            </w:r>
            <w:r>
              <w:br/>
            </w:r>
            <w:r>
              <w:rPr>
                <w:rFonts w:ascii="Times New Roman"/>
                <w:b w:val="false"/>
                <w:i w:val="false"/>
                <w:color w:val="000000"/>
                <w:sz w:val="20"/>
              </w:rPr>
              <w:t>көше, үй нөмірі, телефон)</w:t>
            </w:r>
            <w:r>
              <w:br/>
            </w:r>
            <w:r>
              <w:rPr>
                <w:rFonts w:ascii="Times New Roman"/>
                <w:b w:val="false"/>
                <w:i w:val="false"/>
                <w:color w:val="000000"/>
                <w:sz w:val="20"/>
              </w:rPr>
              <w:t>Өтініш берушінің деректемелері</w:t>
            </w:r>
            <w:r>
              <w:br/>
            </w:r>
            <w:r>
              <w:rPr>
                <w:rFonts w:ascii="Times New Roman"/>
                <w:b w:val="false"/>
                <w:i w:val="false"/>
                <w:color w:val="000000"/>
                <w:sz w:val="20"/>
              </w:rPr>
              <w:t>____________________________</w:t>
            </w:r>
            <w:r>
              <w:br/>
            </w:r>
            <w:r>
              <w:rPr>
                <w:rFonts w:ascii="Times New Roman"/>
                <w:b w:val="false"/>
                <w:i w:val="false"/>
                <w:color w:val="000000"/>
                <w:sz w:val="20"/>
              </w:rPr>
              <w:t>(бизнес сәйкестендіру нөмірі)</w:t>
            </w:r>
            <w:r>
              <w:br/>
            </w:r>
            <w:r>
              <w:rPr>
                <w:rFonts w:ascii="Times New Roman"/>
                <w:b w:val="false"/>
                <w:i w:val="false"/>
                <w:color w:val="000000"/>
                <w:sz w:val="20"/>
              </w:rPr>
              <w:t>Өкілдің деректемелері</w:t>
            </w:r>
            <w:r>
              <w:br/>
            </w:r>
            <w:r>
              <w:rPr>
                <w:rFonts w:ascii="Times New Roman"/>
                <w:b w:val="false"/>
                <w:i w:val="false"/>
                <w:color w:val="000000"/>
                <w:sz w:val="20"/>
              </w:rPr>
              <w:t>___________________________</w:t>
            </w:r>
            <w:r>
              <w:br/>
            </w:r>
            <w:r>
              <w:rPr>
                <w:rFonts w:ascii="Times New Roman"/>
                <w:b w:val="false"/>
                <w:i w:val="false"/>
                <w:color w:val="000000"/>
                <w:sz w:val="20"/>
              </w:rPr>
              <w:t>(бизнес сәйкестендіру нөмірі)</w:t>
            </w:r>
            <w:r>
              <w:br/>
            </w:r>
            <w:r>
              <w:rPr>
                <w:rFonts w:ascii="Times New Roman"/>
                <w:b w:val="false"/>
                <w:i w:val="false"/>
                <w:color w:val="000000"/>
                <w:sz w:val="20"/>
              </w:rPr>
              <w:t>Сенімхат деректемелері</w:t>
            </w:r>
            <w:r>
              <w:br/>
            </w:r>
            <w:r>
              <w:rPr>
                <w:rFonts w:ascii="Times New Roman"/>
                <w:b w:val="false"/>
                <w:i w:val="false"/>
                <w:color w:val="000000"/>
                <w:sz w:val="20"/>
              </w:rPr>
              <w:t>___________________________</w:t>
            </w:r>
            <w:r>
              <w:br/>
            </w:r>
            <w:r>
              <w:rPr>
                <w:rFonts w:ascii="Times New Roman"/>
                <w:b w:val="false"/>
                <w:i w:val="false"/>
                <w:color w:val="000000"/>
                <w:sz w:val="20"/>
              </w:rPr>
              <w:t>(нөмірі, күні, кім берді)</w:t>
            </w:r>
          </w:p>
        </w:tc>
      </w:tr>
    </w:tbl>
    <w:bookmarkStart w:name="z374" w:id="249"/>
    <w:p>
      <w:pPr>
        <w:spacing w:after="0"/>
        <w:ind w:left="0"/>
        <w:jc w:val="left"/>
      </w:pPr>
      <w:r>
        <w:rPr>
          <w:rFonts w:ascii="Times New Roman"/>
          <w:b/>
          <w:i w:val="false"/>
          <w:color w:val="000000"/>
        </w:rPr>
        <w:t xml:space="preserve"> Өтініш</w:t>
      </w:r>
    </w:p>
    <w:bookmarkEnd w:id="249"/>
    <w:p>
      <w:pPr>
        <w:spacing w:after="0"/>
        <w:ind w:left="0"/>
        <w:jc w:val="both"/>
      </w:pPr>
      <w:r>
        <w:rPr>
          <w:rFonts w:ascii="Times New Roman"/>
          <w:b w:val="false"/>
          <w:i w:val="false"/>
          <w:color w:val="ff0000"/>
          <w:sz w:val="28"/>
        </w:rPr>
        <w:t xml:space="preserve">
      Ескерту. 2-қосымша жаңа редакцияда - ҚР Су ресурстары және ирригация министрінің 09.04.2026 </w:t>
      </w:r>
      <w:r>
        <w:rPr>
          <w:rFonts w:ascii="Times New Roman"/>
          <w:b w:val="false"/>
          <w:i w:val="false"/>
          <w:color w:val="ff0000"/>
          <w:sz w:val="28"/>
        </w:rPr>
        <w:t>№ 104-НҚ</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Гидротехникалық құрылысжайдың қауіпсіздік декларациясын (бастапқы, кезекті)</w:t>
      </w:r>
    </w:p>
    <w:p>
      <w:pPr>
        <w:spacing w:after="0"/>
        <w:ind w:left="0"/>
        <w:jc w:val="both"/>
      </w:pPr>
      <w:r>
        <w:rPr>
          <w:rFonts w:ascii="Times New Roman"/>
          <w:b w:val="false"/>
          <w:i w:val="false"/>
          <w:color w:val="000000"/>
          <w:sz w:val="28"/>
        </w:rPr>
        <w:t>
      тіркеуді жүргізуді сұраймын (керектісінің астын сызу қажет)</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(ұйымның атауы)</w:t>
      </w:r>
    </w:p>
    <w:p>
      <w:pPr>
        <w:spacing w:after="0"/>
        <w:ind w:left="0"/>
        <w:jc w:val="both"/>
      </w:pPr>
      <w:r>
        <w:rPr>
          <w:rFonts w:ascii="Times New Roman"/>
          <w:b w:val="false"/>
          <w:i w:val="false"/>
          <w:color w:val="000000"/>
          <w:sz w:val="28"/>
        </w:rPr>
        <w:t>
      Гидротехникалық құрылысжайдың қауіпсіздік декларациясын кезекті тіркеу жүргізілген жағдайда тіркеу шифрінің нөмірін және соңғы тіркеу жүргізілген күнді көрсету</w:t>
      </w:r>
    </w:p>
    <w:p>
      <w:pPr>
        <w:spacing w:after="0"/>
        <w:ind w:left="0"/>
        <w:jc w:val="both"/>
      </w:pPr>
      <w:r>
        <w:rPr>
          <w:rFonts w:ascii="Times New Roman"/>
          <w:b w:val="false"/>
          <w:i w:val="false"/>
          <w:color w:val="000000"/>
          <w:sz w:val="28"/>
        </w:rPr>
        <w:t>
      __________________________________________________________</w:t>
      </w:r>
    </w:p>
    <w:p>
      <w:pPr>
        <w:spacing w:after="0"/>
        <w:ind w:left="0"/>
        <w:jc w:val="both"/>
      </w:pPr>
      <w:r>
        <w:rPr>
          <w:rFonts w:ascii="Times New Roman"/>
          <w:b w:val="false"/>
          <w:i w:val="false"/>
          <w:color w:val="000000"/>
          <w:sz w:val="28"/>
        </w:rPr>
        <w:t>
      (тіркеу шифрінің нөмірі, күні)</w:t>
      </w:r>
    </w:p>
    <w:p>
      <w:pPr>
        <w:spacing w:after="0"/>
        <w:ind w:left="0"/>
        <w:jc w:val="both"/>
      </w:pPr>
      <w:r>
        <w:rPr>
          <w:rFonts w:ascii="Times New Roman"/>
          <w:b w:val="false"/>
          <w:i w:val="false"/>
          <w:color w:val="000000"/>
          <w:sz w:val="28"/>
        </w:rPr>
        <w:t>
      Өтінішке мынадай құжаттар қоса беріледі:</w:t>
      </w:r>
    </w:p>
    <w:p>
      <w:pPr>
        <w:spacing w:after="0"/>
        <w:ind w:left="0"/>
        <w:jc w:val="both"/>
      </w:pPr>
      <w:r>
        <w:rPr>
          <w:rFonts w:ascii="Times New Roman"/>
          <w:b w:val="false"/>
          <w:i w:val="false"/>
          <w:color w:val="000000"/>
          <w:sz w:val="28"/>
        </w:rPr>
        <w:t>
      1) гидротехникалық құрылысжайлардың қауіпсіздігі саласындағы жұмыстарды жүргізу құқығына уәкілетті орган аттестаттаған ұйым берген гидротехникалық құрылысжайлардың қауіпсіздігі декларациясының сараптамалық қорытындысының көшірмесі;</w:t>
      </w:r>
    </w:p>
    <w:p>
      <w:pPr>
        <w:spacing w:after="0"/>
        <w:ind w:left="0"/>
        <w:jc w:val="both"/>
      </w:pPr>
      <w:r>
        <w:rPr>
          <w:rFonts w:ascii="Times New Roman"/>
          <w:b w:val="false"/>
          <w:i w:val="false"/>
          <w:color w:val="000000"/>
          <w:sz w:val="28"/>
        </w:rPr>
        <w:t>
      2) гидротехникалық құрылысжайлардың қауіпсіздік декларациясының көшірмесі.</w:t>
      </w:r>
    </w:p>
    <w:p>
      <w:pPr>
        <w:spacing w:after="0"/>
        <w:ind w:left="0"/>
        <w:jc w:val="both"/>
      </w:pPr>
      <w:r>
        <w:rPr>
          <w:rFonts w:ascii="Times New Roman"/>
          <w:b w:val="false"/>
          <w:i w:val="false"/>
          <w:color w:val="000000"/>
          <w:sz w:val="28"/>
        </w:rPr>
        <w:t>
      Мәліметтердің дұрыстығын растаймын.</w:t>
      </w:r>
    </w:p>
    <w:p>
      <w:pPr>
        <w:spacing w:after="0"/>
        <w:ind w:left="0"/>
        <w:jc w:val="both"/>
      </w:pPr>
      <w:r>
        <w:rPr>
          <w:rFonts w:ascii="Times New Roman"/>
          <w:b w:val="false"/>
          <w:i w:val="false"/>
          <w:color w:val="000000"/>
          <w:sz w:val="28"/>
        </w:rPr>
        <w:t>
      Цифрлық жүйелерде қамтылған заңмен қорғалатын құпияны құрайтын мәліметтерді пайдалануға келісемін.</w:t>
      </w:r>
    </w:p>
    <w:p>
      <w:pPr>
        <w:spacing w:after="0"/>
        <w:ind w:left="0"/>
        <w:jc w:val="both"/>
      </w:pPr>
      <w:r>
        <w:rPr>
          <w:rFonts w:ascii="Times New Roman"/>
          <w:b w:val="false"/>
          <w:i w:val="false"/>
          <w:color w:val="000000"/>
          <w:sz w:val="28"/>
        </w:rPr>
        <w:t>
      Басшы__________________________________________________</w:t>
      </w:r>
    </w:p>
    <w:p>
      <w:pPr>
        <w:spacing w:after="0"/>
        <w:ind w:left="0"/>
        <w:jc w:val="both"/>
      </w:pPr>
      <w:r>
        <w:rPr>
          <w:rFonts w:ascii="Times New Roman"/>
          <w:b w:val="false"/>
          <w:i w:val="false"/>
          <w:color w:val="000000"/>
          <w:sz w:val="28"/>
        </w:rPr>
        <w:t>
      (тегі,аты,әкесінің аты (бар болса) (электрондық цифрлық қолтаңба)</w:t>
      </w:r>
    </w:p>
    <w:p>
      <w:pPr>
        <w:spacing w:after="0"/>
        <w:ind w:left="0"/>
        <w:jc w:val="both"/>
      </w:pPr>
      <w:r>
        <w:rPr>
          <w:rFonts w:ascii="Times New Roman"/>
          <w:b w:val="false"/>
          <w:i w:val="false"/>
          <w:color w:val="000000"/>
          <w:sz w:val="28"/>
        </w:rPr>
        <w:t>
      Толтыру күні: "____" __________ 20__ жыл</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"Тіркеу шифрларын беру үшін</w:t>
            </w:r>
            <w:r>
              <w:br/>
            </w:r>
            <w:r>
              <w:rPr>
                <w:rFonts w:ascii="Times New Roman"/>
                <w:b w:val="false"/>
                <w:i w:val="false"/>
                <w:color w:val="000000"/>
                <w:sz w:val="20"/>
              </w:rPr>
              <w:t>гидротехникалық</w:t>
            </w:r>
            <w:r>
              <w:br/>
            </w:r>
            <w:r>
              <w:rPr>
                <w:rFonts w:ascii="Times New Roman"/>
                <w:b w:val="false"/>
                <w:i w:val="false"/>
                <w:color w:val="000000"/>
                <w:sz w:val="20"/>
              </w:rPr>
              <w:t>құрылысжайлардың қауіпсіздігі</w:t>
            </w:r>
            <w:r>
              <w:br/>
            </w:r>
            <w:r>
              <w:rPr>
                <w:rFonts w:ascii="Times New Roman"/>
                <w:b w:val="false"/>
                <w:i w:val="false"/>
                <w:color w:val="000000"/>
                <w:sz w:val="20"/>
              </w:rPr>
              <w:t>декларациясын тіркеу"</w:t>
            </w:r>
            <w:r>
              <w:br/>
            </w:r>
            <w:r>
              <w:rPr>
                <w:rFonts w:ascii="Times New Roman"/>
                <w:b w:val="false"/>
                <w:i w:val="false"/>
                <w:color w:val="000000"/>
                <w:sz w:val="20"/>
              </w:rPr>
              <w:t>мемлекеттік қызмет көрсету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76" w:id="250"/>
    <w:p>
      <w:pPr>
        <w:spacing w:after="0"/>
        <w:ind w:left="0"/>
        <w:jc w:val="left"/>
      </w:pPr>
      <w:r>
        <w:rPr>
          <w:rFonts w:ascii="Times New Roman"/>
          <w:b/>
          <w:i w:val="false"/>
          <w:color w:val="000000"/>
        </w:rPr>
        <w:t xml:space="preserve"> Гидротехникалық құрылысжайдың қауіпсіздігі декларациясының тіркеу шифрін беру туралы мәлімдеме</w:t>
      </w:r>
    </w:p>
    <w:bookmarkEnd w:id="250"/>
    <w:p>
      <w:pPr>
        <w:spacing w:after="0"/>
        <w:ind w:left="0"/>
        <w:jc w:val="both"/>
      </w:pPr>
      <w:r>
        <w:rPr>
          <w:rFonts w:ascii="Times New Roman"/>
          <w:b w:val="false"/>
          <w:i w:val="false"/>
          <w:color w:val="000000"/>
          <w:sz w:val="28"/>
        </w:rPr>
        <w:t>
      Құрметті ______________________________________________________</w:t>
      </w:r>
    </w:p>
    <w:p>
      <w:pPr>
        <w:spacing w:after="0"/>
        <w:ind w:left="0"/>
        <w:jc w:val="both"/>
      </w:pPr>
      <w:r>
        <w:rPr>
          <w:rFonts w:ascii="Times New Roman"/>
          <w:b w:val="false"/>
          <w:i w:val="false"/>
          <w:color w:val="000000"/>
          <w:sz w:val="28"/>
        </w:rPr>
        <w:t>
      (қызметті алушының тегі, аты, әкесінің аты (бар болса))</w:t>
      </w:r>
    </w:p>
    <w:p>
      <w:pPr>
        <w:spacing w:after="0"/>
        <w:ind w:left="0"/>
        <w:jc w:val="both"/>
      </w:pPr>
      <w:r>
        <w:rPr>
          <w:rFonts w:ascii="Times New Roman"/>
          <w:b w:val="false"/>
          <w:i w:val="false"/>
          <w:color w:val="000000"/>
          <w:sz w:val="28"/>
        </w:rPr>
        <w:t>
      Гидротехникалық құрылысжайдың қауіпсіздігі декларациясының тіркеу шифрі</w:t>
      </w:r>
    </w:p>
    <w:p>
      <w:pPr>
        <w:spacing w:after="0"/>
        <w:ind w:left="0"/>
        <w:jc w:val="both"/>
      </w:pPr>
      <w:r>
        <w:rPr>
          <w:rFonts w:ascii="Times New Roman"/>
          <w:b w:val="false"/>
          <w:i w:val="false"/>
          <w:color w:val="000000"/>
          <w:sz w:val="28"/>
        </w:rPr>
        <w:t>
      берілгені туралы хабарлаймыз 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(тіркеу нөмірі және күні)</w:t>
      </w:r>
    </w:p>
    <w:p>
      <w:pPr>
        <w:spacing w:after="0"/>
        <w:ind w:left="0"/>
        <w:jc w:val="both"/>
      </w:pPr>
      <w:r>
        <w:rPr>
          <w:rFonts w:ascii="Times New Roman"/>
          <w:b w:val="false"/>
          <w:i w:val="false"/>
          <w:color w:val="000000"/>
          <w:sz w:val="28"/>
        </w:rPr>
        <w:t>
      Бассейндік су инспекция басшысы ____________________________</w:t>
      </w:r>
    </w:p>
    <w:p>
      <w:pPr>
        <w:spacing w:after="0"/>
        <w:ind w:left="0"/>
        <w:jc w:val="both"/>
      </w:pPr>
      <w:r>
        <w:rPr>
          <w:rFonts w:ascii="Times New Roman"/>
          <w:b w:val="false"/>
          <w:i w:val="false"/>
          <w:color w:val="000000"/>
          <w:sz w:val="28"/>
        </w:rPr>
        <w:t>
      (тегі, аты, әкесінің аты (бар болса)  (электрондық цифрлық қолтаңба)</w:t>
      </w:r>
    </w:p>
    <w:p>
      <w:pPr>
        <w:spacing w:after="0"/>
        <w:ind w:left="0"/>
        <w:jc w:val="both"/>
      </w:pPr>
      <w:r>
        <w:rPr>
          <w:rFonts w:ascii="Times New Roman"/>
          <w:b w:val="false"/>
          <w:i w:val="false"/>
          <w:color w:val="000000"/>
          <w:sz w:val="28"/>
        </w:rPr>
        <w:t>
      "___" ____________ 20__ жыл</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