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1cb2d1" w14:textId="31cb2d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Міндетті медициналық қарап-тексерулерге жататын адамдардың нысаналы топтарын, сондай-ақ оларды жүргізу қағидаларын, зертханалық және функционалдық зерттеулердің көлемін, медициналық қарсы көрсетілімдерді, зиянды және (немесе) қауіпті өндірістік 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тізбесін және "Алдын ала міндетті медициналық қарап-тексерулерден өткізу"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2020 жылғы 15 қазандағы № ҚР ДСМ-131/2020 бұйрығы. Қазақстан Республикасының Әділет министрлігінде 2020 жылғы 16 қазанда № 21443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Денсаулық сақтау министрінің м.а. 16.09.2026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 w:id="0"/>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 Кодексінің 86-бабының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Қазақстан Республикасы Еңбек кодексінің </w:t>
      </w:r>
      <w:r>
        <w:rPr>
          <w:rFonts w:ascii="Times New Roman"/>
          <w:b w:val="false"/>
          <w:i w:val="false"/>
          <w:color w:val="000000"/>
          <w:sz w:val="28"/>
        </w:rPr>
        <w:t>185-бабына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м.а. 16.09.2026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Міндетті медициналық қарап-тексеруге жататын адамдардың нысаналы топтары, зертханалық және функционалдық зерттеулердің көлемі;</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Міндетті медициналық қарап-тексерулерді жүргізу және "Алдын ала міндетті медициналық қарап-тексерулерден өткізу" мемлекеттік қызмет көрсету қағидалары;</w:t>
      </w:r>
    </w:p>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Медициналық қарсы көрсетілімдер;</w:t>
      </w:r>
    </w:p>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Зиянды және (немесе) қауіпті өндірістік 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Денсаулық сақтау министрінің м.а. 16.09.2026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денсаулық сақтау саласындағы кейбір нормативтік құқықтық актілердің күші жойылды деп танылсын.</w:t>
      </w:r>
    </w:p>
    <w:bookmarkEnd w:id="2"/>
    <w:bookmarkStart w:name="z5" w:id="3"/>
    <w:p>
      <w:pPr>
        <w:spacing w:after="0"/>
        <w:ind w:left="0"/>
        <w:jc w:val="both"/>
      </w:pPr>
      <w:r>
        <w:rPr>
          <w:rFonts w:ascii="Times New Roman"/>
          <w:b w:val="false"/>
          <w:i w:val="false"/>
          <w:color w:val="000000"/>
          <w:sz w:val="28"/>
        </w:rPr>
        <w:t>
      3. Қазақстан Республикасы Денсаулық сақтау министрлігінің Тауарлар мен көрсетілетін қызметтердің сапасы мен қауіпсіздігін бақылау комитеті Қазақстан Республикасының заңнамасында белгіленген тәртіппен осы бұйрықты Қазақстан Республикасы Әділет министрлігінде мемлекеттік тіркеуді;</w:t>
      </w:r>
    </w:p>
    <w:bookmarkEnd w:id="3"/>
    <w:p>
      <w:pPr>
        <w:spacing w:after="0"/>
        <w:ind w:left="0"/>
        <w:jc w:val="both"/>
      </w:pPr>
      <w:r>
        <w:rPr>
          <w:rFonts w:ascii="Times New Roman"/>
          <w:b w:val="false"/>
          <w:i w:val="false"/>
          <w:color w:val="000000"/>
          <w:sz w:val="28"/>
        </w:rPr>
        <w:t>
      1) осы бұйрықты ресми жарияланғаннан кейін оны Қазақстан Республикасы Денсаулық сақтау министрлігінің интернет-ресурсында орналастыруды;</w:t>
      </w:r>
    </w:p>
    <w:p>
      <w:pPr>
        <w:spacing w:after="0"/>
        <w:ind w:left="0"/>
        <w:jc w:val="both"/>
      </w:pPr>
      <w:r>
        <w:rPr>
          <w:rFonts w:ascii="Times New Roman"/>
          <w:b w:val="false"/>
          <w:i w:val="false"/>
          <w:color w:val="000000"/>
          <w:sz w:val="28"/>
        </w:rPr>
        <w:t>
      2) осы бұйрықты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Start w:name="z6" w:id="4"/>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4"/>
    <w:bookmarkStart w:name="z7" w:id="5"/>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Шоранов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 Цифрлық</w:t>
      </w:r>
    </w:p>
    <w:p>
      <w:pPr>
        <w:spacing w:after="0"/>
        <w:ind w:left="0"/>
        <w:jc w:val="both"/>
      </w:pPr>
      <w:r>
        <w:rPr>
          <w:rFonts w:ascii="Times New Roman"/>
          <w:b w:val="false"/>
          <w:i w:val="false"/>
          <w:color w:val="000000"/>
          <w:sz w:val="28"/>
        </w:rPr>
        <w:t>
      даму, инновациялар және аэроғарыш</w:t>
      </w:r>
    </w:p>
    <w:p>
      <w:pPr>
        <w:spacing w:after="0"/>
        <w:ind w:left="0"/>
        <w:jc w:val="both"/>
      </w:pPr>
      <w:r>
        <w:rPr>
          <w:rFonts w:ascii="Times New Roman"/>
          <w:b w:val="false"/>
          <w:i w:val="false"/>
          <w:color w:val="000000"/>
          <w:sz w:val="28"/>
        </w:rPr>
        <w:t>
      өнеркәсібі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 Еңбек және</w:t>
      </w:r>
    </w:p>
    <w:p>
      <w:pPr>
        <w:spacing w:after="0"/>
        <w:ind w:left="0"/>
        <w:jc w:val="both"/>
      </w:pPr>
      <w:r>
        <w:rPr>
          <w:rFonts w:ascii="Times New Roman"/>
          <w:b w:val="false"/>
          <w:i w:val="false"/>
          <w:color w:val="000000"/>
          <w:sz w:val="28"/>
        </w:rPr>
        <w:t>
      Халықты әлеуметтік қорғау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Әділет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15 қазандағы</w:t>
            </w:r>
            <w:r>
              <w:br/>
            </w:r>
            <w:r>
              <w:rPr>
                <w:rFonts w:ascii="Times New Roman"/>
                <w:b w:val="false"/>
                <w:i w:val="false"/>
                <w:color w:val="000000"/>
                <w:sz w:val="20"/>
              </w:rPr>
              <w:t>№ ҚР ДСМ-131/2020</w:t>
            </w:r>
            <w:r>
              <w:br/>
            </w:r>
            <w:r>
              <w:rPr>
                <w:rFonts w:ascii="Times New Roman"/>
                <w:b w:val="false"/>
                <w:i w:val="false"/>
                <w:color w:val="000000"/>
                <w:sz w:val="20"/>
              </w:rPr>
              <w:t>бұйрығына 1-қосымша</w:t>
            </w:r>
          </w:p>
        </w:tc>
      </w:tr>
    </w:tbl>
    <w:bookmarkStart w:name="z9" w:id="6"/>
    <w:p>
      <w:pPr>
        <w:spacing w:after="0"/>
        <w:ind w:left="0"/>
        <w:jc w:val="left"/>
      </w:pPr>
      <w:r>
        <w:rPr>
          <w:rFonts w:ascii="Times New Roman"/>
          <w:b/>
          <w:i w:val="false"/>
          <w:color w:val="000000"/>
        </w:rPr>
        <w:t xml:space="preserve"> Міндетті медициналық қарап-тексерулерге жататын адамдардың нысаналы топтары, зертханалық және функционалдық зерттеулердің көлемі</w:t>
      </w:r>
    </w:p>
    <w:bookmarkEnd w:id="6"/>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м.а. 16.09.2026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 медициналық қарап-тексеруге жататын адамдардың нысаналы топтары</w:t>
            </w:r>
            <w:r>
              <w:rPr>
                <w:rFonts w:ascii="Times New Roman"/>
                <w:b w:val="false"/>
                <w:i w:val="false"/>
                <w:color w:val="000000"/>
                <w:sz w:val="20"/>
              </w:rPr>
              <w:t xml:space="preserve"> </w:t>
            </w:r>
            <w:r>
              <w:rPr>
                <w:rFonts w:ascii="Times New Roman"/>
                <w:b/>
                <w:i w:val="false"/>
                <w:color w:val="000000"/>
                <w:sz w:val="20"/>
              </w:rPr>
              <w:t>(халықтың декреттелген тобы және ауыр жұмыстарда, еңбек жағдайлары зиянды және (немесе) қауіпті жұмыстарда істейтін жұмыскерлер)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Зертханалық және функционалдық зерттеулер</w:t>
            </w:r>
            <w:r>
              <w:rPr>
                <w:rFonts w:ascii="Times New Roman"/>
                <w:b w:val="false"/>
                <w:i w:val="false"/>
                <w:color w:val="000000"/>
                <w:sz w:val="20"/>
              </w:rPr>
              <w:t xml:space="preserve"> </w:t>
            </w:r>
            <w:r>
              <w:rPr>
                <w:rFonts w:ascii="Times New Roman"/>
                <w:b/>
                <w:i w:val="false"/>
                <w:color w:val="000000"/>
                <w:sz w:val="20"/>
              </w:rPr>
              <w:t>(жұмысқа тұру/оқуға түсу кезінде және қарап-тексеру мерзімділігіне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Қарап-тексеру мерзімділігі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 объектілерінің, кремді-кондитерлік өндірістер мен балалардың сүт асүйінің жұмыскерлері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Мерезге, дизентерия, сальмонеллез, іш сүзегі, А және В паратифтері, патогенді стафилококк қоздырғыштарын тасымалдаушылыққа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6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өнеркәсібі және азық-түлік саудасы объектілерінің жұмыскерлері, азық-түлік тауарларын тасымалдаумен айналысатын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 мерезге, дизентерия, сальмонеллез, іш сүзегі, А және В паратифтері, патогенді стафилококк қоздырғыштарын тасымалдаушылыққа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мен қадағалау субъектісіне (объектісіне) бару арқылы мемлекеттік бақылау мен қадағалауды және (немесе) тексеруді жүзеге асыратын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Жолаушыларға қызмет көрсету ұйымдарының (теміржол вокзалдары, аэровокзалдар, әуежайлар, теңіз және өзен вокзалдары, автовокзалдар, метрополитендер) жұмыскерлері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поездарының жолсеріктері, өзен, теңіз және авиакөлік стюарттары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 мерезге, дизентерия, сальмонеллез, іш сүзегі, А және В паратифтері қоздырғыштарын тасымалдаушылыққа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жалпы орта, кәсіптік, жоғары білім беретін оқу орындарының, мектептен тыс мекемелердің, компьютерлік клубтардың жұмыскерлері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оқу жылы басталар алдында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және жасөспірімдердің маусымдық сауықтыру ұйымдарының жұмыскерлері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Мерезге, дизентерия, сальмонеллез, іш сүзегі, А және В паратифтері қоздырғыштарын тасымалдаушылыққа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 басталар алдында)</w:t>
            </w:r>
          </w:p>
          <w:p>
            <w:pPr>
              <w:spacing w:after="20"/>
              <w:ind w:left="20"/>
              <w:jc w:val="both"/>
            </w:pPr>
            <w:r>
              <w:rPr>
                <w:rFonts w:ascii="Times New Roman"/>
                <w:b w:val="false"/>
                <w:i w:val="false"/>
                <w:color w:val="000000"/>
                <w:sz w:val="20"/>
              </w:rPr>
              <w:t>
Әрбір 12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ұйымдардың, мектеп-интернаттардың, балалардың жыл бойы жұмыс істейтін санаторийлік сауықтыру ұйымдарының, балалар үйлерінің жұмыскерлері, отбасылық үлгідегі үйлердің жұмыскерлері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Мерезге, дизентерия, сальмонеллез, іш сүзегі, А және В паратифтері қоздырғыштарын тасымалдаушылыққа, патогенді стафилококкты тасымалдаушылыққа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Перзентханалардың (бөлімшелердің), балалар ауруханаларының (бөлімшелерінің), жаңа туған нәрестелер патологиясы бөлімшелерінің, шала туған нәрестелер бөлімшелерінің медицина жұмыскерлері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Мерезге, дизентерия, сальмонеллез, іш сүзегі, А және В паратифтері, патогенді стафилококк қоздырғыштарын тасымалдаушылыққа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Әрбір 12 ай сайын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қызметі ұйымдарының медицина персоналы, хирургиялық, гинекологиялық, акушериялық, гематологиялық, стоматологиялық бейіндегі медицина жұмыскерлері және диагностика мен емдеудің инвазивті әдістерін жүргізетін медицина жұмыскерлері, гемодиализбен айналысатын медицина персоналы, сондай-ақ вирусологиялық, бактериологиялық, клиникалық, иммунологиялық және паразитологиялық зертханалардың медицина персоналы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Флюорография, </w:t>
            </w:r>
          </w:p>
          <w:p>
            <w:pPr>
              <w:spacing w:after="20"/>
              <w:ind w:left="20"/>
              <w:jc w:val="both"/>
            </w:pPr>
            <w:r>
              <w:rPr>
                <w:rFonts w:ascii="Times New Roman"/>
                <w:b w:val="false"/>
                <w:i w:val="false"/>
                <w:color w:val="000000"/>
                <w:sz w:val="20"/>
              </w:rPr>
              <w:t>
АИТВ-ға,</w:t>
            </w:r>
          </w:p>
          <w:p>
            <w:pPr>
              <w:spacing w:after="20"/>
              <w:ind w:left="20"/>
              <w:jc w:val="both"/>
            </w:pPr>
            <w:r>
              <w:rPr>
                <w:rFonts w:ascii="Times New Roman"/>
                <w:b w:val="false"/>
                <w:i w:val="false"/>
                <w:color w:val="000000"/>
                <w:sz w:val="20"/>
              </w:rPr>
              <w:t>
 В вирустық гепатиті* мен С вирустық гепатитінің* маркерлеріне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Әрбір 12 ай сайын </w:t>
            </w:r>
          </w:p>
          <w:p>
            <w:pPr>
              <w:spacing w:after="20"/>
              <w:ind w:left="20"/>
              <w:jc w:val="both"/>
            </w:pPr>
            <w:r>
              <w:rPr>
                <w:rFonts w:ascii="Times New Roman"/>
                <w:b w:val="false"/>
                <w:i w:val="false"/>
                <w:color w:val="000000"/>
                <w:sz w:val="20"/>
              </w:rPr>
              <w:t xml:space="preserve">
* әрбір 6 ай сайын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материалмен байланыста болатын медициналық ұйымдардың кіші персоналы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Мерезге, патогенді стафилококк қоздырғыштарын тасымалдаушылыққа, АИТВ-ға</w:t>
            </w:r>
          </w:p>
          <w:p>
            <w:pPr>
              <w:spacing w:after="20"/>
              <w:ind w:left="20"/>
              <w:jc w:val="both"/>
            </w:pPr>
            <w:r>
              <w:rPr>
                <w:rFonts w:ascii="Times New Roman"/>
                <w:b w:val="false"/>
                <w:i w:val="false"/>
                <w:color w:val="000000"/>
                <w:sz w:val="20"/>
              </w:rPr>
              <w:t>
В вирустық гепатиті* мен С вирустық гепатитінің* маркерлеріне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Әрбір 12 ай сайын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 инвазиялық рәсімдермен байланысты емес медициналық ұйымдардың жұмыскерлері (осы қосымшаның 9-тармағында көрсетілген контингентті қоспағанда)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Дизентерия, сальмонеллез, іш сүзегі, А және В паратифтері қоздырғыштарын тасымалдаушылыққа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Әрбір 12 ай сайын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Санаторийлердің, демалыс үйлерінің, пансионаттардың, интернаттардың және арнаулы әлеуметтік қызметтер көрсететін ұйымдардың жұмыскерлері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Дизентерия, сальмонеллез, іш сүзегі, А және В паратифтері қоздырғыштарын тасымалдаушылыққа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саласының (моншалар, себезгі бөлмелері, сауналар, шаштараздар, косметологиялық салондар, кір жуатын орындар, химиялық тазалау) жұмыскерлері, бассейндер мен сумен емдеу орындарының, балшықпен емдеу орындарының, спорттық-сауықтыру ұйымдарының жұмыскерлері, қонақ үйлердің, мотельдердің, жатақханалардың, кемпингтердің менеджерлері, әкімшілері, қабат меңгерушілері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Мерезге, оның ішінде тері жабындары мен сілемейлі қабаттардың тұтастығын бұза отырып инъекциялар және манипуляцияларды жүзеге асыратындарды В және С вирустық гепатиттерінің* маркерлеріне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әрбір 6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 дайындаумен, буып-түюмен және сатумен айналысатын дәріханалардың, фармацевтикалық ұйымдардың (зауыттар, фабрикалар, қоймалар) жұмыскерлері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дайындауға тікелей қатысы бар су құбыры құрылыстарының жұмыскерлері, су құбыры желілеріне қызмет көрсететін адамдар, өндірістік зертханалардың, сумен жабдықтау және кәріз объектілерінің жұмыскерлері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 мерезге, дизентерия; сальмонеллез; іш сүзегі; А және В паратифтері қоздырғыштарын тасымалдаушылыққа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12 ай сайын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мектептердің, арнаулы орта және жоғары оқу орындарының білім алушылары (студенттері) міндетті медициналық қарап-тексеруге жататын жұмыскерлер ретінде ұйымдарда практикадан өту алдында және практика кезеңінде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Зертханалық және функционалдық зерттеулер практикадан өтетін ұйымның санатына сәйкес жүргізіледі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Қарап-тексеру мерзімділігі практикадан өтетін ұйымның санатына сәйкес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түсетін адамдар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 мерезге, психикаға белсенді әсер ететін заттарға зерттеп-қарау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Оқуға түсу алдында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жұмыстарда, еңбек жағдайлары зиянды және (немесе) қауіпті жұмыстарда істейтін жұмыскерлер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Денсаулық сақтау министрінің</w:t>
            </w:r>
          </w:p>
          <w:p>
            <w:pPr>
              <w:spacing w:after="20"/>
              <w:ind w:left="20"/>
              <w:jc w:val="both"/>
            </w:pPr>
            <w:r>
              <w:rPr>
                <w:rFonts w:ascii="Times New Roman"/>
                <w:b w:val="false"/>
                <w:i w:val="false"/>
                <w:color w:val="000000"/>
                <w:sz w:val="20"/>
              </w:rPr>
              <w:t>
міндетін атқарушының</w:t>
            </w:r>
          </w:p>
          <w:p>
            <w:pPr>
              <w:spacing w:after="20"/>
              <w:ind w:left="20"/>
              <w:jc w:val="both"/>
            </w:pPr>
            <w:r>
              <w:rPr>
                <w:rFonts w:ascii="Times New Roman"/>
                <w:b w:val="false"/>
                <w:i w:val="false"/>
                <w:color w:val="000000"/>
                <w:sz w:val="20"/>
              </w:rPr>
              <w:t>
2020 жылғы 15 қазандағы</w:t>
            </w:r>
          </w:p>
          <w:p>
            <w:pPr>
              <w:spacing w:after="20"/>
              <w:ind w:left="20"/>
              <w:jc w:val="both"/>
            </w:pPr>
            <w:r>
              <w:rPr>
                <w:rFonts w:ascii="Times New Roman"/>
                <w:b w:val="false"/>
                <w:i w:val="false"/>
                <w:color w:val="000000"/>
                <w:sz w:val="20"/>
              </w:rPr>
              <w:t>
№ ҚР ДСМ-131/2020</w:t>
            </w:r>
          </w:p>
          <w:p>
            <w:pPr>
              <w:spacing w:after="20"/>
              <w:ind w:left="20"/>
              <w:jc w:val="both"/>
            </w:pPr>
            <w:r>
              <w:rPr>
                <w:rFonts w:ascii="Times New Roman"/>
                <w:b w:val="false"/>
                <w:i w:val="false"/>
                <w:color w:val="000000"/>
                <w:sz w:val="20"/>
              </w:rPr>
              <w:t>
бұйрығына 4-қосымшаға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1. Қазақстан Республикасы Денсаулық сақтау министрінің 2020 жылғы 30 қарашадағы № ҚР ДСМ-214/2020 бұйрығымен (Нормативтік құқықтық актілерді мемлекеттік тіркеу тізілімінде № 21695 болып тіркелген) бекітілген Туберкулез профилактикасы жөніндегі іс-шараларды жүргізу қағидаларының </w:t>
      </w:r>
      <w:r>
        <w:rPr>
          <w:rFonts w:ascii="Times New Roman"/>
          <w:b w:val="false"/>
          <w:i w:val="false"/>
          <w:color w:val="000000"/>
          <w:sz w:val="28"/>
        </w:rPr>
        <w:t>80</w:t>
      </w:r>
      <w:r>
        <w:rPr>
          <w:rFonts w:ascii="Times New Roman"/>
          <w:b w:val="false"/>
          <w:i w:val="false"/>
          <w:color w:val="000000"/>
          <w:sz w:val="28"/>
        </w:rPr>
        <w:t xml:space="preserve"> және </w:t>
      </w:r>
      <w:r>
        <w:rPr>
          <w:rFonts w:ascii="Times New Roman"/>
          <w:b w:val="false"/>
          <w:i w:val="false"/>
          <w:color w:val="000000"/>
          <w:sz w:val="28"/>
        </w:rPr>
        <w:t>81-тармақтарында</w:t>
      </w:r>
      <w:r>
        <w:rPr>
          <w:rFonts w:ascii="Times New Roman"/>
          <w:b w:val="false"/>
          <w:i w:val="false"/>
          <w:color w:val="000000"/>
          <w:sz w:val="28"/>
        </w:rPr>
        <w:t xml:space="preserve"> көрсетілген адамдар міндетті флюорографиялық зерттеп-қарауға жатады. </w:t>
      </w:r>
    </w:p>
    <w:p>
      <w:pPr>
        <w:spacing w:after="0"/>
        <w:ind w:left="0"/>
        <w:jc w:val="both"/>
      </w:pPr>
      <w:r>
        <w:rPr>
          <w:rFonts w:ascii="Times New Roman"/>
          <w:b w:val="false"/>
          <w:i w:val="false"/>
          <w:color w:val="000000"/>
          <w:sz w:val="28"/>
        </w:rPr>
        <w:t xml:space="preserve">
      2. Ішек инфекцияларына, паразиттік ауруларға, вирустық гепатиттер мен АИТВ инфекциясына зертханалық және функционалдық зерттеулердің көлемі мен мерзімділігі Қазақстан Республикасы Денсаулық сақтау министрінің "Жіті ішек инфекцияларының алдын алу жөніндегі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қағидаларын бекіту туралы" 2022 жылғы 5 қазандағы </w:t>
      </w:r>
      <w:r>
        <w:rPr>
          <w:rFonts w:ascii="Times New Roman"/>
          <w:b w:val="false"/>
          <w:i w:val="false"/>
          <w:color w:val="000000"/>
          <w:sz w:val="28"/>
        </w:rPr>
        <w:t>№ ҚР ДСМ-111</w:t>
      </w:r>
      <w:r>
        <w:rPr>
          <w:rFonts w:ascii="Times New Roman"/>
          <w:b w:val="false"/>
          <w:i w:val="false"/>
          <w:color w:val="000000"/>
          <w:sz w:val="28"/>
        </w:rPr>
        <w:t xml:space="preserve"> (Нормативтік құқықтық актілерді мемлекеттік тіркеу тізілімінде № 30078 болып тіркелген), "Паразиттік аурулардың алдын алу жөніндегі санитариялық-эпидемияға қарсы және санитариялық-профилактикалық іс-шараларды ұйымдастыруға және жүргізуге қойылатын санитариялық-эпидемиологиялық талаптар" санитариялық қағидаларын бекіту туралы" 2022 жылғы 16 мамырдағы </w:t>
      </w:r>
      <w:r>
        <w:rPr>
          <w:rFonts w:ascii="Times New Roman"/>
          <w:b w:val="false"/>
          <w:i w:val="false"/>
          <w:color w:val="000000"/>
          <w:sz w:val="28"/>
        </w:rPr>
        <w:t>№ ҚР ДСМ-44</w:t>
      </w:r>
      <w:r>
        <w:rPr>
          <w:rFonts w:ascii="Times New Roman"/>
          <w:b w:val="false"/>
          <w:i w:val="false"/>
          <w:color w:val="000000"/>
          <w:sz w:val="28"/>
        </w:rPr>
        <w:t xml:space="preserve"> (Нормативтік құқықтық актілерді мемлекеттік тіркеу тізілімінде № 28086 болып тіркелген) және "Вирустық гепатиттер мен АИТВ инфекциясы бойынша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қағидаларын бекіту туралы" 2021 жылғы 26 мамырдағы </w:t>
      </w:r>
      <w:r>
        <w:rPr>
          <w:rFonts w:ascii="Times New Roman"/>
          <w:b w:val="false"/>
          <w:i w:val="false"/>
          <w:color w:val="000000"/>
          <w:sz w:val="28"/>
        </w:rPr>
        <w:t>№ ҚР ДСМ-44</w:t>
      </w:r>
      <w:r>
        <w:rPr>
          <w:rFonts w:ascii="Times New Roman"/>
          <w:b w:val="false"/>
          <w:i w:val="false"/>
          <w:color w:val="000000"/>
          <w:sz w:val="28"/>
        </w:rPr>
        <w:t xml:space="preserve"> (Нормативтік құқықтық актілерді мемлекеттік тіркеу тізілімінде № 22869 болып тіркелген) бұйрықтарымен айқындалады.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2020 жылғы 15 қазаны</w:t>
            </w:r>
            <w:r>
              <w:br/>
            </w:r>
            <w:r>
              <w:rPr>
                <w:rFonts w:ascii="Times New Roman"/>
                <w:b w:val="false"/>
                <w:i w:val="false"/>
                <w:color w:val="000000"/>
                <w:sz w:val="20"/>
              </w:rPr>
              <w:t>№ ҚР ДСМ-131/2020</w:t>
            </w:r>
            <w:r>
              <w:br/>
            </w:r>
            <w:r>
              <w:rPr>
                <w:rFonts w:ascii="Times New Roman"/>
                <w:b w:val="false"/>
                <w:i w:val="false"/>
                <w:color w:val="000000"/>
                <w:sz w:val="20"/>
              </w:rPr>
              <w:t>бұйрығына 2-қосымша</w:t>
            </w:r>
          </w:p>
        </w:tc>
      </w:tr>
    </w:tbl>
    <w:bookmarkStart w:name="z11" w:id="7"/>
    <w:p>
      <w:pPr>
        <w:spacing w:after="0"/>
        <w:ind w:left="0"/>
        <w:jc w:val="left"/>
      </w:pPr>
      <w:r>
        <w:rPr>
          <w:rFonts w:ascii="Times New Roman"/>
          <w:b/>
          <w:i w:val="false"/>
          <w:color w:val="000000"/>
        </w:rPr>
        <w:t xml:space="preserve"> Міндетті медициналық қарап-тексерулерді жүргізу және "Алдын ала міндетті медициналық қарап-тексерулерден өткізу" мемлекеттік қызмет көрсету қағидалары</w:t>
      </w:r>
    </w:p>
    <w:bookmarkEnd w:id="7"/>
    <w:p>
      <w:pPr>
        <w:spacing w:after="0"/>
        <w:ind w:left="0"/>
        <w:jc w:val="both"/>
      </w:pPr>
      <w:r>
        <w:rPr>
          <w:rFonts w:ascii="Times New Roman"/>
          <w:b w:val="false"/>
          <w:i w:val="false"/>
          <w:color w:val="ff0000"/>
          <w:sz w:val="28"/>
        </w:rPr>
        <w:t xml:space="preserve">
      Ескерту. Тақырып жаңа редакцияда - ҚР Денсаулық сақтау министрінің м.а. 16.09.2026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8"/>
    <w:p>
      <w:pPr>
        <w:spacing w:after="0"/>
        <w:ind w:left="0"/>
        <w:jc w:val="left"/>
      </w:pPr>
      <w:r>
        <w:rPr>
          <w:rFonts w:ascii="Times New Roman"/>
          <w:b/>
          <w:i w:val="false"/>
          <w:color w:val="000000"/>
        </w:rPr>
        <w:t xml:space="preserve"> 1-тарау. Жалпы ережелер</w:t>
      </w:r>
    </w:p>
    <w:bookmarkEnd w:id="8"/>
    <w:bookmarkStart w:name="z13" w:id="9"/>
    <w:p>
      <w:pPr>
        <w:spacing w:after="0"/>
        <w:ind w:left="0"/>
        <w:jc w:val="both"/>
      </w:pPr>
      <w:r>
        <w:rPr>
          <w:rFonts w:ascii="Times New Roman"/>
          <w:b w:val="false"/>
          <w:i w:val="false"/>
          <w:color w:val="000000"/>
          <w:sz w:val="28"/>
        </w:rPr>
        <w:t xml:space="preserve">
      1. Осы Міндетті медициналық қарап-тексерулерді жүргізу және "Алдын ала міндетті медициналық қарап-тексерулерден өткізу" мемлекеттік қызмет көрсету қағидалары (бұдан әрі – Қағидалар) "Халық денсаулығы және денсаулық сақтау жүйесі туралы" Қазақстан Республикасы Кодексінің (бұдан әрі – Кодекс) 86-бабының </w:t>
      </w:r>
      <w:r>
        <w:rPr>
          <w:rFonts w:ascii="Times New Roman"/>
          <w:b w:val="false"/>
          <w:i w:val="false"/>
          <w:color w:val="000000"/>
          <w:sz w:val="28"/>
        </w:rPr>
        <w:t>6-тармағына</w:t>
      </w:r>
      <w:r>
        <w:rPr>
          <w:rFonts w:ascii="Times New Roman"/>
          <w:b w:val="false"/>
          <w:i w:val="false"/>
          <w:color w:val="000000"/>
          <w:sz w:val="28"/>
        </w:rPr>
        <w:t xml:space="preserve">, Қазақстан Республикасы Еңбек Кодексінің </w:t>
      </w:r>
      <w:r>
        <w:rPr>
          <w:rFonts w:ascii="Times New Roman"/>
          <w:b w:val="false"/>
          <w:i w:val="false"/>
          <w:color w:val="000000"/>
          <w:sz w:val="28"/>
        </w:rPr>
        <w:t>185-бабына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16.09.2026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4" w:id="10"/>
    <w:p>
      <w:pPr>
        <w:spacing w:after="0"/>
        <w:ind w:left="0"/>
        <w:jc w:val="both"/>
      </w:pPr>
      <w:r>
        <w:rPr>
          <w:rFonts w:ascii="Times New Roman"/>
          <w:b w:val="false"/>
          <w:i w:val="false"/>
          <w:color w:val="000000"/>
          <w:sz w:val="28"/>
        </w:rPr>
        <w:t>
      2. Қағидалар міндетті алдын ала, мерзімдік, ауысым алдындағы (рейс алдындағы), ауысымнан кейінгі (рейстан кейінгі), оның ішінде халықтың декреттелген тобын медициналық қарап-тексерулердің тәртібі мен мерзімділігін айқындайды, "Алдын ала міндетті медициналық қарап-тексеруден өту" мемлекеттік қызмет көрсету тәртібін регламенттейді.</w:t>
      </w:r>
    </w:p>
    <w:bookmarkEnd w:id="10"/>
    <w:bookmarkStart w:name="z15" w:id="11"/>
    <w:p>
      <w:pPr>
        <w:spacing w:after="0"/>
        <w:ind w:left="0"/>
        <w:jc w:val="left"/>
      </w:pPr>
      <w:r>
        <w:rPr>
          <w:rFonts w:ascii="Times New Roman"/>
          <w:b/>
          <w:i w:val="false"/>
          <w:color w:val="000000"/>
        </w:rPr>
        <w:t xml:space="preserve"> 2-тарау. Міндетті медициналық қарап-тексерулерді жүргізу тәртібі және мерзімділігі</w:t>
      </w:r>
    </w:p>
    <w:bookmarkEnd w:id="11"/>
    <w:bookmarkStart w:name="z16" w:id="12"/>
    <w:p>
      <w:pPr>
        <w:spacing w:after="0"/>
        <w:ind w:left="0"/>
        <w:jc w:val="both"/>
      </w:pPr>
      <w:r>
        <w:rPr>
          <w:rFonts w:ascii="Times New Roman"/>
          <w:b w:val="false"/>
          <w:i w:val="false"/>
          <w:color w:val="000000"/>
          <w:sz w:val="28"/>
        </w:rPr>
        <w:t>
      3. Міндетті медициналық қарап-тексерулер алдын ала, мерзімдік және ауысым алдындағы (рейс алдындағы), ауысымнан кейінгі (рейстен кейінгі) болып бөлінеді.</w:t>
      </w:r>
    </w:p>
    <w:bookmarkEnd w:id="12"/>
    <w:bookmarkStart w:name="z17" w:id="13"/>
    <w:p>
      <w:pPr>
        <w:spacing w:after="0"/>
        <w:ind w:left="0"/>
        <w:jc w:val="both"/>
      </w:pPr>
      <w:r>
        <w:rPr>
          <w:rFonts w:ascii="Times New Roman"/>
          <w:b w:val="false"/>
          <w:i w:val="false"/>
          <w:color w:val="000000"/>
          <w:sz w:val="28"/>
        </w:rPr>
        <w:t xml:space="preserve">
      4. Міндетті алдын ала, мерзімдік, ауысым алдындағы (рейс алдындағы), ауысымнан кейінгі (рейстен кейінгі) медициналық қарап-тексерулерді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белгіленген үлгідегі мемлекеттік лицензиясы бар медициналық ұйымдар жүргізеді.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Денсаулық сақтау министрінің м.а. 16.09.2026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4"/>
    <w:p>
      <w:pPr>
        <w:spacing w:after="0"/>
        <w:ind w:left="0"/>
        <w:jc w:val="left"/>
      </w:pPr>
      <w:r>
        <w:rPr>
          <w:rFonts w:ascii="Times New Roman"/>
          <w:b/>
          <w:i w:val="false"/>
          <w:color w:val="000000"/>
        </w:rPr>
        <w:t xml:space="preserve"> 1-параграф. Міндетті алдын ала медициналық қарап-тексерулерді жүргізу тәртібі және мерзімділігі</w:t>
      </w:r>
    </w:p>
    <w:bookmarkEnd w:id="14"/>
    <w:bookmarkStart w:name="z19" w:id="15"/>
    <w:p>
      <w:pPr>
        <w:spacing w:after="0"/>
        <w:ind w:left="0"/>
        <w:jc w:val="both"/>
      </w:pPr>
      <w:r>
        <w:rPr>
          <w:rFonts w:ascii="Times New Roman"/>
          <w:b w:val="false"/>
          <w:i w:val="false"/>
          <w:color w:val="000000"/>
          <w:sz w:val="28"/>
        </w:rPr>
        <w:t>
      5. Міндетті алдын ала медициналық қарап-тексерулер (бұдан әрі – алдын ала қарап-тексерулер) жұмысқа тұру немесе оқуға түсу кезінде кәсібі немесе оқу бойынша міндеттерді орындауға жарамдылығын анықтау, сондай-ақ жалпы, кәсіптік аурулардың алдын алу және инфекциялық және паразиттік ауруларды таратпау мақсатында жүргізіледі.</w:t>
      </w:r>
    </w:p>
    <w:bookmarkEnd w:id="15"/>
    <w:bookmarkStart w:name="z20" w:id="16"/>
    <w:p>
      <w:pPr>
        <w:spacing w:after="0"/>
        <w:ind w:left="0"/>
        <w:jc w:val="both"/>
      </w:pPr>
      <w:r>
        <w:rPr>
          <w:rFonts w:ascii="Times New Roman"/>
          <w:b w:val="false"/>
          <w:i w:val="false"/>
          <w:color w:val="000000"/>
          <w:sz w:val="28"/>
        </w:rPr>
        <w:t xml:space="preserve">
      6. Алдын ала қарап-тексеруден өту кезінде қызметкер немесе оқуға түсетін адам өзінде айналасындағыларға қауіп төндіретін және ауыр жұмыстар, еңбек жағдайлары зиянды және (немесе) қауіпті жұмыстар жағдайларында еңбекке медициналық қарсы көрсетілімдер болып табылатын созылмалы аурулардың болуы туралы мәліметтерді өз еркімен ұсынады. </w:t>
      </w:r>
    </w:p>
    <w:bookmarkEnd w:id="16"/>
    <w:bookmarkStart w:name="z21" w:id="17"/>
    <w:p>
      <w:pPr>
        <w:spacing w:after="0"/>
        <w:ind w:left="0"/>
        <w:jc w:val="both"/>
      </w:pPr>
      <w:r>
        <w:rPr>
          <w:rFonts w:ascii="Times New Roman"/>
          <w:b w:val="false"/>
          <w:i w:val="false"/>
          <w:color w:val="000000"/>
          <w:sz w:val="28"/>
        </w:rPr>
        <w:t>
      7. Медицина қызметкерлері алдын ала қарап-тексеруді жүргізу кезінде аурулар анықталған жағдайда, зерттелетін адамды зертханалық және аспаптық зерттеулер жүргізе отырып, толық қарап-тексеруге жібереді.</w:t>
      </w:r>
    </w:p>
    <w:bookmarkEnd w:id="17"/>
    <w:bookmarkStart w:name="z22" w:id="18"/>
    <w:p>
      <w:pPr>
        <w:spacing w:after="0"/>
        <w:ind w:left="0"/>
        <w:jc w:val="both"/>
      </w:pPr>
      <w:r>
        <w:rPr>
          <w:rFonts w:ascii="Times New Roman"/>
          <w:b w:val="false"/>
          <w:i w:val="false"/>
          <w:color w:val="000000"/>
          <w:sz w:val="28"/>
        </w:rPr>
        <w:t xml:space="preserve">
      8. Алдын ала қарап-тексеру деректері Кодекстің 7-бабының </w:t>
      </w:r>
      <w:r>
        <w:rPr>
          <w:rFonts w:ascii="Times New Roman"/>
          <w:b w:val="false"/>
          <w:i w:val="false"/>
          <w:color w:val="000000"/>
          <w:sz w:val="28"/>
        </w:rPr>
        <w:t>31) тармақшасына</w:t>
      </w:r>
      <w:r>
        <w:rPr>
          <w:rFonts w:ascii="Times New Roman"/>
          <w:b w:val="false"/>
          <w:i w:val="false"/>
          <w:color w:val="000000"/>
          <w:sz w:val="28"/>
        </w:rPr>
        <w:t xml:space="preserve"> сәйкес бекітілген нысан бойынша амбулаториялық пациенттің медициналық картасына қызметкердің немесе оқуға түсетін адамның денсаулық жағдайының орындалатын жұмысқа (оқуға) сәйкестігі немесе сәйкес еместігі және оның еңбекке қарсы көрсетілімдерінің болуы туралы қорытындыны ресімдей отырып енгізіледі.</w:t>
      </w:r>
    </w:p>
    <w:bookmarkEnd w:id="18"/>
    <w:bookmarkStart w:name="z23" w:id="19"/>
    <w:p>
      <w:pPr>
        <w:spacing w:after="0"/>
        <w:ind w:left="0"/>
        <w:jc w:val="both"/>
      </w:pPr>
      <w:r>
        <w:rPr>
          <w:rFonts w:ascii="Times New Roman"/>
          <w:b w:val="false"/>
          <w:i w:val="false"/>
          <w:color w:val="000000"/>
          <w:sz w:val="28"/>
        </w:rPr>
        <w:t xml:space="preserve">
      9. Алдын ала қарап-тексеруден өткен және зиянды өндірістік факторлары бар жұмысқа жарамды деп танылған адамдарға Кодекстің 7-бабының </w:t>
      </w:r>
      <w:r>
        <w:rPr>
          <w:rFonts w:ascii="Times New Roman"/>
          <w:b w:val="false"/>
          <w:i w:val="false"/>
          <w:color w:val="000000"/>
          <w:sz w:val="28"/>
        </w:rPr>
        <w:t>31) тармақшасына</w:t>
      </w:r>
      <w:r>
        <w:rPr>
          <w:rFonts w:ascii="Times New Roman"/>
          <w:b w:val="false"/>
          <w:i w:val="false"/>
          <w:color w:val="000000"/>
          <w:sz w:val="28"/>
        </w:rPr>
        <w:t xml:space="preserve"> сәйкес бекітілген нысан бойынша медициналық анықтама беріледі.</w:t>
      </w:r>
    </w:p>
    <w:bookmarkEnd w:id="19"/>
    <w:bookmarkStart w:name="z24" w:id="20"/>
    <w:p>
      <w:pPr>
        <w:spacing w:after="0"/>
        <w:ind w:left="0"/>
        <w:jc w:val="left"/>
      </w:pPr>
      <w:r>
        <w:rPr>
          <w:rFonts w:ascii="Times New Roman"/>
          <w:b/>
          <w:i w:val="false"/>
          <w:color w:val="000000"/>
        </w:rPr>
        <w:t xml:space="preserve"> 2-параграф. Міндетті мерзімдік медициналық қарап-тексерулерді жүргізу тәртібі және мерзімділігі</w:t>
      </w:r>
    </w:p>
    <w:bookmarkEnd w:id="20"/>
    <w:bookmarkStart w:name="z25" w:id="21"/>
    <w:p>
      <w:pPr>
        <w:spacing w:after="0"/>
        <w:ind w:left="0"/>
        <w:jc w:val="both"/>
      </w:pPr>
      <w:r>
        <w:rPr>
          <w:rFonts w:ascii="Times New Roman"/>
          <w:b w:val="false"/>
          <w:i w:val="false"/>
          <w:color w:val="000000"/>
          <w:sz w:val="28"/>
        </w:rPr>
        <w:t xml:space="preserve">
      10. Міндетті мерзімдік медициналық қарап-тексерулер (бұдан әрі – мерзімдік қарап-тексеру) жұмыс істейтіндердің денсаулық жағдайын динамикалық бақылауды қамтамасыз ету, аурулардың бастапқы белгілерін уақтылы анықтау, жалпы, кәсіптік аурулардың алдын алу және инфекциялық және паразиттік ауруларды таратпау мақсатында жүргізіледі. </w:t>
      </w:r>
    </w:p>
    <w:bookmarkEnd w:id="21"/>
    <w:bookmarkStart w:name="z26" w:id="22"/>
    <w:p>
      <w:pPr>
        <w:spacing w:after="0"/>
        <w:ind w:left="0"/>
        <w:jc w:val="both"/>
      </w:pPr>
      <w:r>
        <w:rPr>
          <w:rFonts w:ascii="Times New Roman"/>
          <w:b w:val="false"/>
          <w:i w:val="false"/>
          <w:color w:val="000000"/>
          <w:sz w:val="28"/>
        </w:rPr>
        <w:t>
      11. Мерзімдік тексеріп-қарауларды өткізу кезеңділігі:</w:t>
      </w:r>
    </w:p>
    <w:bookmarkEnd w:id="22"/>
    <w:p>
      <w:pPr>
        <w:spacing w:after="0"/>
        <w:ind w:left="0"/>
        <w:jc w:val="both"/>
      </w:pPr>
      <w:r>
        <w:rPr>
          <w:rFonts w:ascii="Times New Roman"/>
          <w:b w:val="false"/>
          <w:i w:val="false"/>
          <w:color w:val="000000"/>
          <w:sz w:val="28"/>
        </w:rPr>
        <w:t>
      1) жыл сайынғы мерзімдік қарап-тексеру – жылына 1 рет;</w:t>
      </w:r>
    </w:p>
    <w:p>
      <w:pPr>
        <w:spacing w:after="0"/>
        <w:ind w:left="0"/>
        <w:jc w:val="both"/>
      </w:pPr>
      <w:r>
        <w:rPr>
          <w:rFonts w:ascii="Times New Roman"/>
          <w:b w:val="false"/>
          <w:i w:val="false"/>
          <w:color w:val="000000"/>
          <w:sz w:val="28"/>
        </w:rPr>
        <w:t>
      2) ауысым алдындағы медициналық куәландыру – жұмыс ауысымы басталардан 1 сағат ішінде;</w:t>
      </w:r>
    </w:p>
    <w:p>
      <w:pPr>
        <w:spacing w:after="0"/>
        <w:ind w:left="0"/>
        <w:jc w:val="both"/>
      </w:pPr>
      <w:r>
        <w:rPr>
          <w:rFonts w:ascii="Times New Roman"/>
          <w:b w:val="false"/>
          <w:i w:val="false"/>
          <w:color w:val="000000"/>
          <w:sz w:val="28"/>
        </w:rPr>
        <w:t>
      3) рейс алдындағы және рейстен кейінгі медициналық қарап-тексеру – рейс басталардан 30 минут ішінде және рейс аяқталғаннан кейін 30 минут ішінде.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Денсаулық сақтау министрінің 28.01.2022 </w:t>
      </w:r>
      <w:r>
        <w:rPr>
          <w:rFonts w:ascii="Times New Roman"/>
          <w:b w:val="false"/>
          <w:i w:val="false"/>
          <w:color w:val="000000"/>
          <w:sz w:val="28"/>
        </w:rPr>
        <w:t>№ ҚР ДСМ-7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3"/>
    <w:p>
      <w:pPr>
        <w:spacing w:after="0"/>
        <w:ind w:left="0"/>
        <w:jc w:val="both"/>
      </w:pPr>
      <w:r>
        <w:rPr>
          <w:rFonts w:ascii="Times New Roman"/>
          <w:b w:val="false"/>
          <w:i w:val="false"/>
          <w:color w:val="000000"/>
          <w:sz w:val="28"/>
        </w:rPr>
        <w:t>
      12. Зиянды өндірістік факторлармен жұмыс істейтіндерге мерзімдік қарап-тексеру жүргізу кезінде халықтың санитариялық-эпидемиологиялық саламаттылығы саласындағы мемлекеттік орган ведомствосының аумақтық (оның ішінде көліктегі) бөлімшелері:</w:t>
      </w:r>
    </w:p>
    <w:bookmarkEnd w:id="23"/>
    <w:p>
      <w:pPr>
        <w:spacing w:after="0"/>
        <w:ind w:left="0"/>
        <w:jc w:val="both"/>
      </w:pPr>
      <w:r>
        <w:rPr>
          <w:rFonts w:ascii="Times New Roman"/>
          <w:b w:val="false"/>
          <w:i w:val="false"/>
          <w:color w:val="000000"/>
          <w:sz w:val="28"/>
        </w:rPr>
        <w:t>
      1) медициналық қарап-тексерудің толық қамтылуын, сапасын және уақтылы өткізілуін бақылауды жүзеге асырады;</w:t>
      </w:r>
    </w:p>
    <w:p>
      <w:pPr>
        <w:spacing w:after="0"/>
        <w:ind w:left="0"/>
        <w:jc w:val="both"/>
      </w:pPr>
      <w:r>
        <w:rPr>
          <w:rFonts w:ascii="Times New Roman"/>
          <w:b w:val="false"/>
          <w:i w:val="false"/>
          <w:color w:val="000000"/>
          <w:sz w:val="28"/>
        </w:rPr>
        <w:t>
      2) жұмыскерлерді медициналық қарап-тексеру нәтижелерін қорытуға қатысады;</w:t>
      </w:r>
    </w:p>
    <w:p>
      <w:pPr>
        <w:spacing w:after="0"/>
        <w:ind w:left="0"/>
        <w:jc w:val="both"/>
      </w:pPr>
      <w:r>
        <w:rPr>
          <w:rFonts w:ascii="Times New Roman"/>
          <w:b w:val="false"/>
          <w:i w:val="false"/>
          <w:color w:val="000000"/>
          <w:sz w:val="28"/>
        </w:rPr>
        <w:t xml:space="preserve">
      3) мыналардың: </w:t>
      </w:r>
    </w:p>
    <w:p>
      <w:pPr>
        <w:spacing w:after="0"/>
        <w:ind w:left="0"/>
        <w:jc w:val="both"/>
      </w:pPr>
      <w:r>
        <w:rPr>
          <w:rFonts w:ascii="Times New Roman"/>
          <w:b w:val="false"/>
          <w:i w:val="false"/>
          <w:color w:val="000000"/>
          <w:sz w:val="28"/>
        </w:rPr>
        <w:t>
      жұмыскер жұмыс істейтін ұйымға (кәсіпорынға) қызмет көрсететін медициналық ұйымның;</w:t>
      </w:r>
    </w:p>
    <w:p>
      <w:pPr>
        <w:spacing w:after="0"/>
        <w:ind w:left="0"/>
        <w:jc w:val="both"/>
      </w:pPr>
      <w:r>
        <w:rPr>
          <w:rFonts w:ascii="Times New Roman"/>
          <w:b w:val="false"/>
          <w:i w:val="false"/>
          <w:color w:val="000000"/>
          <w:sz w:val="28"/>
        </w:rPr>
        <w:t>
      жұмыскердің тіркелген орны бойынша медициналық ұйымның;</w:t>
      </w:r>
    </w:p>
    <w:p>
      <w:pPr>
        <w:spacing w:after="0"/>
        <w:ind w:left="0"/>
        <w:jc w:val="both"/>
      </w:pPr>
      <w:r>
        <w:rPr>
          <w:rFonts w:ascii="Times New Roman"/>
          <w:b w:val="false"/>
          <w:i w:val="false"/>
          <w:color w:val="000000"/>
          <w:sz w:val="28"/>
        </w:rPr>
        <w:t xml:space="preserve">
      кәсіптік патология бойынша мамандандырылған көмек көрсететін медициналық ұйымның; </w:t>
      </w:r>
    </w:p>
    <w:p>
      <w:pPr>
        <w:spacing w:after="0"/>
        <w:ind w:left="0"/>
        <w:jc w:val="both"/>
      </w:pPr>
      <w:r>
        <w:rPr>
          <w:rFonts w:ascii="Times New Roman"/>
          <w:b w:val="false"/>
          <w:i w:val="false"/>
          <w:color w:val="000000"/>
          <w:sz w:val="28"/>
        </w:rPr>
        <w:t>
      жұмыскерге жұмыс берген жеке және заңды тұлғалардың сұрау салуы бойынша еңбек жағдайларының санитариялық-эпидемиологиялық сипаттамасын ұсынады.</w:t>
      </w:r>
    </w:p>
    <w:bookmarkStart w:name="z28" w:id="24"/>
    <w:p>
      <w:pPr>
        <w:spacing w:after="0"/>
        <w:ind w:left="0"/>
        <w:jc w:val="both"/>
      </w:pPr>
      <w:r>
        <w:rPr>
          <w:rFonts w:ascii="Times New Roman"/>
          <w:b w:val="false"/>
          <w:i w:val="false"/>
          <w:color w:val="000000"/>
          <w:sz w:val="28"/>
        </w:rPr>
        <w:t xml:space="preserve">
      13. Медициналық ұйым медициналық қарап - тексеруді жүргізу үшін дәрігерлік комиссияның құрамын құрады және бекітеді және зиянды өндірістік факторлардың ерекшелігін ескере отырып, зертханалық және басқа да зерттеулердің түрі мен көлемін, халықтың санитариялық-эпидемиологиялық саламаттылығы саласындағы мемлекеттік орган ведомствосының аумақтық бөлімшелерімен келісілген медициналық қарап-тексеруге жататын контингенттің тізімдерін алғаннан кейін дәрігерлік комиссияның жұмыс уақыты мен мерзімдерін айқындайтын күнтізбелік жоспар (бұдан әрі - жоспар) жасайды. Жоспар ұйымның (кәсіпорынның) әкімшілігімен (жұмыс берушімен) келісіледі. </w:t>
      </w:r>
    </w:p>
    <w:bookmarkEnd w:id="24"/>
    <w:bookmarkStart w:name="z29" w:id="25"/>
    <w:p>
      <w:pPr>
        <w:spacing w:after="0"/>
        <w:ind w:left="0"/>
        <w:jc w:val="both"/>
      </w:pPr>
      <w:r>
        <w:rPr>
          <w:rFonts w:ascii="Times New Roman"/>
          <w:b w:val="false"/>
          <w:i w:val="false"/>
          <w:color w:val="000000"/>
          <w:sz w:val="28"/>
        </w:rPr>
        <w:t>
      14. Дәрігерлік комиссияның құрамына мынадай медицина қызметкерлері кіреді: кәсіптік патология бойынша даярлықтан өткен терапевт, хирург, невропатолог, оториноларинголог, офтальмолог, дерматовенеролог, гинеколог, рентгенолог, функционалдық диагностика жөніндегі дәрігер, дәрігер-зертханашы.</w:t>
      </w:r>
    </w:p>
    <w:bookmarkEnd w:id="25"/>
    <w:p>
      <w:pPr>
        <w:spacing w:after="0"/>
        <w:ind w:left="0"/>
        <w:jc w:val="both"/>
      </w:pPr>
      <w:r>
        <w:rPr>
          <w:rFonts w:ascii="Times New Roman"/>
          <w:b w:val="false"/>
          <w:i w:val="false"/>
          <w:color w:val="000000"/>
          <w:sz w:val="28"/>
        </w:rPr>
        <w:t>
      Дәрігерлік комиссияның төрағасы кәсіптік патология бойынша кәсіптік қайта даярлаудан өткен және маман (кәсіптік патолог) сертификаты бар дәрігер-кәсіптік патолог болып табылады.</w:t>
      </w:r>
    </w:p>
    <w:p>
      <w:pPr>
        <w:spacing w:after="0"/>
        <w:ind w:left="0"/>
        <w:jc w:val="both"/>
      </w:pPr>
      <w:r>
        <w:rPr>
          <w:rFonts w:ascii="Times New Roman"/>
          <w:b w:val="false"/>
          <w:i w:val="false"/>
          <w:color w:val="000000"/>
          <w:sz w:val="28"/>
        </w:rPr>
        <w:t>
      Дәрігерлік комиссияның жұмысына кәсіптік патология бойынша даярлықтан өткен басқа да мамандар (стоматолог, кардиолог, аллерголог, эндокринолог, фтизиатр, гематолог) тартылады. Медициналық қарап-тексерулерге қатысатын медицина қызметкерлері жұмыс беруші ұсынған өндірістік факторлар сипаттамасымен және жұмыскерлердің еңбек жағдайларымен танысады.</w:t>
      </w:r>
    </w:p>
    <w:bookmarkStart w:name="z30" w:id="26"/>
    <w:p>
      <w:pPr>
        <w:spacing w:after="0"/>
        <w:ind w:left="0"/>
        <w:jc w:val="both"/>
      </w:pPr>
      <w:r>
        <w:rPr>
          <w:rFonts w:ascii="Times New Roman"/>
          <w:b w:val="false"/>
          <w:i w:val="false"/>
          <w:color w:val="000000"/>
          <w:sz w:val="28"/>
        </w:rPr>
        <w:t xml:space="preserve">
      15. Медициналық қарап-тексеру жүргізу аяқталғаннан кейін күнтізбелік 30 күн ішінде дәрігерлік комиссияның төрағасы нәтижелерді қорытындылайды,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4 данада қорытынды акті жасайды, халықтың санитариялық-эпидемиологиялық саламаттылығы саласындағы мемлекеттік органның аумақтық (оның ішінде көліктегі) бөлімшелеріне ұсынады.</w:t>
      </w:r>
    </w:p>
    <w:bookmarkEnd w:id="26"/>
    <w:p>
      <w:pPr>
        <w:spacing w:after="0"/>
        <w:ind w:left="0"/>
        <w:jc w:val="both"/>
      </w:pPr>
      <w:r>
        <w:rPr>
          <w:rFonts w:ascii="Times New Roman"/>
          <w:b w:val="false"/>
          <w:i w:val="false"/>
          <w:color w:val="000000"/>
          <w:sz w:val="28"/>
        </w:rPr>
        <w:t>
      Қорытынды актіге басқа жұмысқа ауыстыру ұсынылған, стационарлық және санаторийлік-курорттық емдеу, емдеу-профилактикалық тамақтану, динамикалық бақылау көрсетілген адамдардың атаулы тізімі қоса беріледі.</w:t>
      </w:r>
    </w:p>
    <w:p>
      <w:pPr>
        <w:spacing w:after="0"/>
        <w:ind w:left="0"/>
        <w:jc w:val="both"/>
      </w:pPr>
      <w:r>
        <w:rPr>
          <w:rFonts w:ascii="Times New Roman"/>
          <w:b w:val="false"/>
          <w:i w:val="false"/>
          <w:color w:val="000000"/>
          <w:sz w:val="28"/>
        </w:rPr>
        <w:t>
      Қорытынды акті медициналық ұйымның басшысы қол қойғаннан кейін орындау үшін ұйымның (кәсіпорынның) әкімшілігіне, халықтың санитариялық-эпидемиологиялық саламаттылығы саласындағы мемлекеттік орган ведомствосының аумақтық (оның ішінде көліктегі) бөлімшелеріне жіберіледі, бір данасы медициналық қарап-тексеру жүргізген медициналық ұйымда қалады.</w:t>
      </w:r>
    </w:p>
    <w:bookmarkStart w:name="z31" w:id="27"/>
    <w:p>
      <w:pPr>
        <w:spacing w:after="0"/>
        <w:ind w:left="0"/>
        <w:jc w:val="both"/>
      </w:pPr>
      <w:r>
        <w:rPr>
          <w:rFonts w:ascii="Times New Roman"/>
          <w:b w:val="false"/>
          <w:i w:val="false"/>
          <w:color w:val="000000"/>
          <w:sz w:val="28"/>
        </w:rPr>
        <w:t>
      16. Міндетті мерзімдік медициналық қарап-тексеру жүргізген медициналық ұйым әрбір жұмыскердің зерттеп-қарау нәтижелерін медициналық цифрлық жүйеге енгізеді.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Денсаулық сақтау министрінің м.а. 16.09.2026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8"/>
    <w:p>
      <w:pPr>
        <w:spacing w:after="0"/>
        <w:ind w:left="0"/>
        <w:jc w:val="both"/>
      </w:pPr>
      <w:r>
        <w:rPr>
          <w:rFonts w:ascii="Times New Roman"/>
          <w:b w:val="false"/>
          <w:i w:val="false"/>
          <w:color w:val="000000"/>
          <w:sz w:val="28"/>
        </w:rPr>
        <w:t xml:space="preserve">
      17. Медициналық ұйым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халықтың санитариялық-эпидемиологиялық саламаттылығы саласындағы мемлекеттік орган ведомствосының аумақтық (оның ішінде көліктегі) бөлімшелеріне жүргізілген медициналық қарап-тексеру нәтижелері туралы жиынтық есепті ұсынады.</w:t>
      </w:r>
    </w:p>
    <w:bookmarkEnd w:id="28"/>
    <w:bookmarkStart w:name="z33" w:id="29"/>
    <w:p>
      <w:pPr>
        <w:spacing w:after="0"/>
        <w:ind w:left="0"/>
        <w:jc w:val="both"/>
      </w:pPr>
      <w:r>
        <w:rPr>
          <w:rFonts w:ascii="Times New Roman"/>
          <w:b w:val="false"/>
          <w:i w:val="false"/>
          <w:color w:val="000000"/>
          <w:sz w:val="28"/>
        </w:rPr>
        <w:t xml:space="preserve">
      18. Қарап-тексеру деректері Кодекстің 7-бабының </w:t>
      </w:r>
      <w:r>
        <w:rPr>
          <w:rFonts w:ascii="Times New Roman"/>
          <w:b w:val="false"/>
          <w:i w:val="false"/>
          <w:color w:val="000000"/>
          <w:sz w:val="28"/>
        </w:rPr>
        <w:t>31) тармақшасына</w:t>
      </w:r>
      <w:r>
        <w:rPr>
          <w:rFonts w:ascii="Times New Roman"/>
          <w:b w:val="false"/>
          <w:i w:val="false"/>
          <w:color w:val="000000"/>
          <w:sz w:val="28"/>
        </w:rPr>
        <w:t xml:space="preserve"> сәйкес бекітілген нысан бойынша амбулаториялық пациенттің медициналық картасына енгізіледі. Қарап-тексеруге қатысатын әрбір медицина қызметкері кәсіптік жарамдылығы туралы өз қорытындысын береді.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Денсаулық сақтау министрінің м.а. 16.09.2026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0"/>
    <w:p>
      <w:pPr>
        <w:spacing w:after="0"/>
        <w:ind w:left="0"/>
        <w:jc w:val="both"/>
      </w:pPr>
      <w:r>
        <w:rPr>
          <w:rFonts w:ascii="Times New Roman"/>
          <w:b w:val="false"/>
          <w:i w:val="false"/>
          <w:color w:val="000000"/>
          <w:sz w:val="28"/>
        </w:rPr>
        <w:t>
      19. Мерзімдік қарап-тексеруді жүргізу қорытындылары бойынша инфекциялық немесе паразиттік аурулар диагностикаланған, орындалатын жұмысқа қарсы көрсетілімдер болып табылатын инфекциялық аурулар қоздырғыштарының тасымалдаушылығы анықталған жағдайда медициналық ұйымның жауапты медицина қызметкері халықтың санитариялық-эпидемиологиялық саламаттылығы саласындағы мемлекеттік органның аумақтық бөлімшелеріне шұғыл хабарлама жібереді және науқасты тиісті медициналық ұйымға емдеуге жібереді.</w:t>
      </w:r>
    </w:p>
    <w:bookmarkEnd w:id="30"/>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органның аумақтық (оның ішінде көліктегі) бөлімшелері шұғыл хабарлама алғаннан кейін мұндай адамдарды жұмыстан шеттетеді.</w:t>
      </w:r>
    </w:p>
    <w:bookmarkStart w:name="z35" w:id="31"/>
    <w:p>
      <w:pPr>
        <w:spacing w:after="0"/>
        <w:ind w:left="0"/>
        <w:jc w:val="both"/>
      </w:pPr>
      <w:r>
        <w:rPr>
          <w:rFonts w:ascii="Times New Roman"/>
          <w:b w:val="false"/>
          <w:i w:val="false"/>
          <w:color w:val="000000"/>
          <w:sz w:val="28"/>
        </w:rPr>
        <w:t>
      20. Жұмыс беруші ұйымға (кәсіпорынға) қызмет көрсететін медициналық ұйыммен немесе жұмыскердің тіркелген жері бойынша аумақтық медициналық ұйыммен бірлесіп:</w:t>
      </w:r>
    </w:p>
    <w:bookmarkEnd w:id="31"/>
    <w:p>
      <w:pPr>
        <w:spacing w:after="0"/>
        <w:ind w:left="0"/>
        <w:jc w:val="both"/>
      </w:pPr>
      <w:r>
        <w:rPr>
          <w:rFonts w:ascii="Times New Roman"/>
          <w:b w:val="false"/>
          <w:i w:val="false"/>
          <w:color w:val="000000"/>
          <w:sz w:val="28"/>
        </w:rPr>
        <w:t xml:space="preserve">
      1) Кодекстің 86-бабының </w:t>
      </w:r>
      <w:r>
        <w:rPr>
          <w:rFonts w:ascii="Times New Roman"/>
          <w:b w:val="false"/>
          <w:i w:val="false"/>
          <w:color w:val="000000"/>
          <w:sz w:val="28"/>
        </w:rPr>
        <w:t>4-тармағына</w:t>
      </w:r>
      <w:r>
        <w:rPr>
          <w:rFonts w:ascii="Times New Roman"/>
          <w:b w:val="false"/>
          <w:i w:val="false"/>
          <w:color w:val="000000"/>
          <w:sz w:val="28"/>
        </w:rPr>
        <w:t xml:space="preserve"> сәйкес бекітілетін, Зиянды және (немесе) қауіпті өндірістік 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тізбесін басшылыққа ала отырып, кейіннен халықтың санитариялық-эпидемиологиялық саламаттылығы саласындағы мемлекеттік орган ведомствосының аумақтық (оның ішінде көліктегі) бөлімшелерімен келісе отырып,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міндетті медициналық қарап-тексеруге жататын адамдардың тізімін 1 желтоқсаннан кешіктірмей жасайды;</w:t>
      </w:r>
    </w:p>
    <w:p>
      <w:pPr>
        <w:spacing w:after="0"/>
        <w:ind w:left="0"/>
        <w:jc w:val="both"/>
      </w:pPr>
      <w:r>
        <w:rPr>
          <w:rFonts w:ascii="Times New Roman"/>
          <w:b w:val="false"/>
          <w:i w:val="false"/>
          <w:color w:val="000000"/>
          <w:sz w:val="28"/>
        </w:rPr>
        <w:t>
      2) халықтың санитариялық-эпидемиологиялық саламаттылығы саласындағы мемлекеттік орган ведомствосының аумақтық (оның ішінде көліктегі) бөлімшесімен келісілген жұмыскерлерді сауықтыру және еңбек жағдайларын жақсарту жөніндегі жыл сайынғы іс-шаралар жоспарын әзірлейді;</w:t>
      </w:r>
    </w:p>
    <w:p>
      <w:pPr>
        <w:spacing w:after="0"/>
        <w:ind w:left="0"/>
        <w:jc w:val="both"/>
      </w:pPr>
      <w:r>
        <w:rPr>
          <w:rFonts w:ascii="Times New Roman"/>
          <w:b w:val="false"/>
          <w:i w:val="false"/>
          <w:color w:val="000000"/>
          <w:sz w:val="28"/>
        </w:rPr>
        <w:t>
      3) медициналық қарап-тексеруден өтпеген немесе денсаулық жағдайлары бойынша еңбекке жарамсыз деп танылған адамдарды немесе еңбекке қарсы көрсетілімдері бар адамдарды жұмысқа жібермейді;</w:t>
      </w:r>
    </w:p>
    <w:p>
      <w:pPr>
        <w:spacing w:after="0"/>
        <w:ind w:left="0"/>
        <w:jc w:val="both"/>
      </w:pPr>
      <w:r>
        <w:rPr>
          <w:rFonts w:ascii="Times New Roman"/>
          <w:b w:val="false"/>
          <w:i w:val="false"/>
          <w:color w:val="000000"/>
          <w:sz w:val="28"/>
        </w:rPr>
        <w:t>
      4) жұмыскерде созылмалы кәсіптік ауруға күдік анықталған (алдын ала диагноз қойылған) жағдайда, қорытынды актінің негізінде еңбек жағдайларының санитариялық-эпидемиологиялық сипаттамасын алған күннен бастап үш жұмыс күнінен кешіктірмей аурудың жұмыскердің еңбек (қызметтік) міндеттерін орындауымен байланысына сараптама жүргізу үшін кәсіптік патология жөніндегі мамандандырылған көмек көрсететін медициналық ұйымға уақтылы жіберуді қамтамасыз етеді;</w:t>
      </w:r>
    </w:p>
    <w:p>
      <w:pPr>
        <w:spacing w:after="0"/>
        <w:ind w:left="0"/>
        <w:jc w:val="both"/>
      </w:pPr>
      <w:r>
        <w:rPr>
          <w:rFonts w:ascii="Times New Roman"/>
          <w:b w:val="false"/>
          <w:i w:val="false"/>
          <w:color w:val="000000"/>
          <w:sz w:val="28"/>
        </w:rPr>
        <w:t>
      5) жұмыскерлерге жүргізілген медициналық қарап-тексеру нәтижелері бойынша қорытынды актінің ұсынымдарын орындайды.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Денсаулық сақтау министрінің м.а. 16.09.2026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2"/>
    <w:p>
      <w:pPr>
        <w:spacing w:after="0"/>
        <w:ind w:left="0"/>
        <w:jc w:val="both"/>
      </w:pPr>
      <w:r>
        <w:rPr>
          <w:rFonts w:ascii="Times New Roman"/>
          <w:b w:val="false"/>
          <w:i w:val="false"/>
          <w:color w:val="000000"/>
          <w:sz w:val="28"/>
        </w:rPr>
        <w:t>
      21. Медициналық қарап-тексеру нәтижелері бойынша ұйымға (кәсіпорынға) қызмет көрсететін медициналық ұйым немесе жұмыскердің тіркелген орны бойынша аумақтық медициналық ұйым кейіннен жұмыскердің топтардың біріне, оның ішінде диспансерлік топқа тиесілілігін айқындай отырып және кәсіптік аурулардың және әлеуметтік мәні бар аурулардың профилактикасы бойынша ұсынымдарды бере отырып, одан әрі мынадай санаттар бойынша бақылау, емдеу және оңалту бойынша:</w:t>
      </w:r>
    </w:p>
    <w:bookmarkEnd w:id="32"/>
    <w:p>
      <w:pPr>
        <w:spacing w:after="0"/>
        <w:ind w:left="0"/>
        <w:jc w:val="both"/>
      </w:pPr>
      <w:r>
        <w:rPr>
          <w:rFonts w:ascii="Times New Roman"/>
          <w:b w:val="false"/>
          <w:i w:val="false"/>
          <w:color w:val="000000"/>
          <w:sz w:val="28"/>
        </w:rPr>
        <w:t>
      1) оңалтуды қажет етпейтін дені сау жұмыскерлер;</w:t>
      </w:r>
    </w:p>
    <w:p>
      <w:pPr>
        <w:spacing w:after="0"/>
        <w:ind w:left="0"/>
        <w:jc w:val="both"/>
      </w:pPr>
      <w:r>
        <w:rPr>
          <w:rFonts w:ascii="Times New Roman"/>
          <w:b w:val="false"/>
          <w:i w:val="false"/>
          <w:color w:val="000000"/>
          <w:sz w:val="28"/>
        </w:rPr>
        <w:t>
      2) әртүрлі ағзалары мен жүйелерінде тұрақты емес функционалдық өзгерістері бар, іс жүзінде дені сау жұмыскерлер;</w:t>
      </w:r>
    </w:p>
    <w:p>
      <w:pPr>
        <w:spacing w:after="0"/>
        <w:ind w:left="0"/>
        <w:jc w:val="both"/>
      </w:pPr>
      <w:r>
        <w:rPr>
          <w:rFonts w:ascii="Times New Roman"/>
          <w:b w:val="false"/>
          <w:i w:val="false"/>
          <w:color w:val="000000"/>
          <w:sz w:val="28"/>
        </w:rPr>
        <w:t>
      3) жалпы аурулардың бастапқы түрлерімен ауыратын жұмыскерлер;</w:t>
      </w:r>
    </w:p>
    <w:p>
      <w:pPr>
        <w:spacing w:after="0"/>
        <w:ind w:left="0"/>
        <w:jc w:val="both"/>
      </w:pPr>
      <w:r>
        <w:rPr>
          <w:rFonts w:ascii="Times New Roman"/>
          <w:b w:val="false"/>
          <w:i w:val="false"/>
          <w:color w:val="000000"/>
          <w:sz w:val="28"/>
        </w:rPr>
        <w:t>
      4) кәсібінде жұмысын жалғастыруға қарсы көрсетілім болып табылатын, сондай-ақ қарсы көрсетілім болып табылмайтын жалпы аурулардың айқын нысандары бар жұмыскерлер;</w:t>
      </w:r>
    </w:p>
    <w:p>
      <w:pPr>
        <w:spacing w:after="0"/>
        <w:ind w:left="0"/>
        <w:jc w:val="both"/>
      </w:pPr>
      <w:r>
        <w:rPr>
          <w:rFonts w:ascii="Times New Roman"/>
          <w:b w:val="false"/>
          <w:i w:val="false"/>
          <w:color w:val="000000"/>
          <w:sz w:val="28"/>
        </w:rPr>
        <w:t>
      5) организмге зиянды өндірістік факторлар әсерінің белгілері бар жұмыскерлер;</w:t>
      </w:r>
    </w:p>
    <w:p>
      <w:pPr>
        <w:spacing w:after="0"/>
        <w:ind w:left="0"/>
        <w:jc w:val="both"/>
      </w:pPr>
      <w:r>
        <w:rPr>
          <w:rFonts w:ascii="Times New Roman"/>
          <w:b w:val="false"/>
          <w:i w:val="false"/>
          <w:color w:val="000000"/>
          <w:sz w:val="28"/>
        </w:rPr>
        <w:t>
      6) кәсіптік аурулардың белгілері бар жұмыскерлер топтарын құрады.</w:t>
      </w:r>
    </w:p>
    <w:p>
      <w:pPr>
        <w:spacing w:after="0"/>
        <w:ind w:left="0"/>
        <w:jc w:val="both"/>
      </w:pPr>
      <w:r>
        <w:rPr>
          <w:rFonts w:ascii="Times New Roman"/>
          <w:b w:val="false"/>
          <w:i w:val="false"/>
          <w:color w:val="000000"/>
          <w:sz w:val="28"/>
        </w:rPr>
        <w:t>
      Осы тармақтың 4) және 5) тармақшаларында көзделген, зиянды және (немесе) қауіпті өндірістік жағдайларда кемінде сегіз жыл үздіксіз еңбек өтілі бар жұмыскерлер 5 жылда бір рет кәсіптік патология және сараптама саласында мамандандырылған медициналық көмек көрсететін денсаулық сақтау ұйымында мерзімдік медициналық қарап-тексеруден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Денсаулық сақтау министрінің м.а. 16.09.2026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3"/>
    <w:p>
      <w:pPr>
        <w:spacing w:after="0"/>
        <w:ind w:left="0"/>
        <w:jc w:val="both"/>
      </w:pPr>
      <w:r>
        <w:rPr>
          <w:rFonts w:ascii="Times New Roman"/>
          <w:b w:val="false"/>
          <w:i w:val="false"/>
          <w:color w:val="000000"/>
          <w:sz w:val="28"/>
        </w:rPr>
        <w:t>
      22. Жалпы аурулардың айқын нысандары бар жұмыскерлер медициналық ұйымдарға оңалтуға жіберіледі.</w:t>
      </w:r>
    </w:p>
    <w:bookmarkEnd w:id="33"/>
    <w:bookmarkStart w:name="z38" w:id="34"/>
    <w:p>
      <w:pPr>
        <w:spacing w:after="0"/>
        <w:ind w:left="0"/>
        <w:jc w:val="both"/>
      </w:pPr>
      <w:r>
        <w:rPr>
          <w:rFonts w:ascii="Times New Roman"/>
          <w:b w:val="false"/>
          <w:i w:val="false"/>
          <w:color w:val="000000"/>
          <w:sz w:val="28"/>
        </w:rPr>
        <w:t xml:space="preserve">
      23. Медициналық оңалтудан кейін олардың кәсіптік жарамдылығына сараптама жүзеге асырылады. Кәсіптік еңбекке жарамды деп танылған жұмыскерлер жалпы аурулардың бастапқы нысандары бар адамдар тобында диспансерлік бақылауға жатады. </w:t>
      </w:r>
    </w:p>
    <w:bookmarkEnd w:id="34"/>
    <w:bookmarkStart w:name="z39" w:id="35"/>
    <w:p>
      <w:pPr>
        <w:spacing w:after="0"/>
        <w:ind w:left="0"/>
        <w:jc w:val="both"/>
      </w:pPr>
      <w:r>
        <w:rPr>
          <w:rFonts w:ascii="Times New Roman"/>
          <w:b w:val="false"/>
          <w:i w:val="false"/>
          <w:color w:val="000000"/>
          <w:sz w:val="28"/>
        </w:rPr>
        <w:t>
      24. Зиянды өндірістік факторлардың организмге әсер ету белгілері және кәсіптік аурулардың белгілері бар жұмыскерлер, сондай-ақ кәсіптік жарамдылығын айқындау қиындық туғызған жағдайларда немесе жұмыскер, жұмыс беруші, сақтандыру компаниясы дәрігерлік комиссияның қорытындысымен келіспеген жағдайларда кәсіптік жарамдылығын сараптау мақсатында кәсіптік патология саласында мамандандырылған медициналық көмек көрсететін медициналық ұйымға жіберіледі.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Денсаулық сақтау министрінің м.а. 16.09.2026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36"/>
    <w:p>
      <w:pPr>
        <w:spacing w:after="0"/>
        <w:ind w:left="0"/>
        <w:jc w:val="both"/>
      </w:pPr>
      <w:r>
        <w:rPr>
          <w:rFonts w:ascii="Times New Roman"/>
          <w:b w:val="false"/>
          <w:i w:val="false"/>
          <w:color w:val="000000"/>
          <w:sz w:val="28"/>
        </w:rPr>
        <w:t>
      25. Халықтың декреттелген топтары кәсіптерінің тізбесі, сондай-ақ қарап-тексерулердің көлемі мен жиілігі тиісті аумақтың Бас мемлекеттік санитариялық дәрігерінің қаулысына сәйкес нақты әкімшілік аумақта эпидемиологиялық көрсетілімдер болған кезде толықтырылады.</w:t>
      </w:r>
    </w:p>
    <w:bookmarkEnd w:id="36"/>
    <w:bookmarkStart w:name="z41" w:id="37"/>
    <w:p>
      <w:pPr>
        <w:spacing w:after="0"/>
        <w:ind w:left="0"/>
        <w:jc w:val="left"/>
      </w:pPr>
      <w:r>
        <w:rPr>
          <w:rFonts w:ascii="Times New Roman"/>
          <w:b/>
          <w:i w:val="false"/>
          <w:color w:val="000000"/>
        </w:rPr>
        <w:t xml:space="preserve"> 3-параграф. Міндетті ауысым алдындағы (рейс алдындағы) және ауысымнан кейінгі (рейстан кейінгі) медициналық қарап-тексерулерді жүргізу тәртібі және мерзімділігі</w:t>
      </w:r>
    </w:p>
    <w:bookmarkEnd w:id="37"/>
    <w:bookmarkStart w:name="z42" w:id="38"/>
    <w:p>
      <w:pPr>
        <w:spacing w:after="0"/>
        <w:ind w:left="0"/>
        <w:jc w:val="both"/>
      </w:pPr>
      <w:r>
        <w:rPr>
          <w:rFonts w:ascii="Times New Roman"/>
          <w:b w:val="false"/>
          <w:i w:val="false"/>
          <w:color w:val="000000"/>
          <w:sz w:val="28"/>
        </w:rPr>
        <w:t>
      26. Міндетті ауысым алдындағы (рейс алдындағы) медициналық қарап-тексеру (бұдан әрі – ауысым алдындағы қарап-тексеру) жеке тұлғада ауруды анықтау немесе барын немесе жоқтығын растау, денсаулық жағдайын, сондай-ақ еңбекке уақытша жарамсыздығын, жұмысқа түсетін ауысымда (рейс) кәсіптік жарамдылығын, оның ішінде алкогольдік ішімдіктерді, есірткі, психикаға белсенді әсер ететін заттарды тұтынуды немесе осындай тұтынудың қалдық көріністерін анықтау мақсатында жүргізіледі.</w:t>
      </w:r>
    </w:p>
    <w:bookmarkEnd w:id="38"/>
    <w:bookmarkStart w:name="z43" w:id="39"/>
    <w:p>
      <w:pPr>
        <w:spacing w:after="0"/>
        <w:ind w:left="0"/>
        <w:jc w:val="both"/>
      </w:pPr>
      <w:r>
        <w:rPr>
          <w:rFonts w:ascii="Times New Roman"/>
          <w:b w:val="false"/>
          <w:i w:val="false"/>
          <w:color w:val="000000"/>
          <w:sz w:val="28"/>
        </w:rPr>
        <w:t>
      27. Ауысымнан кейінгі (рейстан кейінгі) медициналық қарап-тексеру (бұдан әрі – ауысымнан кейінгі қарап-тексеру) жұмыс күні (ауысым, рейс) аяқталғаннан кейін жұмыс ортасы мен еңбек процесінің зиянды және (немесе) қауіпті өндірістік факторларының жұмыскерлердің денсаулық жағдайына әсер ету белгілерін, жіті кәсіптік ауруды немесе улануды, алкогольдік ішімдіктерді, есірткі, психикаға белсенді әсер ететін заттарды тұтынуды немесе осындай тұтынудың қалдық көріністерін анықтау мақсатында жүргізіледі.</w:t>
      </w:r>
    </w:p>
    <w:bookmarkEnd w:id="39"/>
    <w:bookmarkStart w:name="z44" w:id="40"/>
    <w:p>
      <w:pPr>
        <w:spacing w:after="0"/>
        <w:ind w:left="0"/>
        <w:jc w:val="both"/>
      </w:pPr>
      <w:r>
        <w:rPr>
          <w:rFonts w:ascii="Times New Roman"/>
          <w:b w:val="false"/>
          <w:i w:val="false"/>
          <w:color w:val="000000"/>
          <w:sz w:val="28"/>
        </w:rPr>
        <w:t>
      28. Жұмыс берушілер Қазақстан Республикасының денсаулық сақтау саласындағы заңнамасына сәйкес ауыр жұмыстарда, еңбек жағдайлары зиянды және (немесе) қауіпті жұмыстарда істейтін жұмысерлерді ауысым алдындағы (рейс алдындағы), ауысымнан кейінгі (рейстан кейінгі) міндетті медициналық қарап-тексеруден уақтылы өткізуді өз қаражаты есебінен қамтамасыз етеді.</w:t>
      </w:r>
    </w:p>
    <w:bookmarkEnd w:id="40"/>
    <w:bookmarkStart w:name="z45" w:id="41"/>
    <w:p>
      <w:pPr>
        <w:spacing w:after="0"/>
        <w:ind w:left="0"/>
        <w:jc w:val="both"/>
      </w:pPr>
      <w:r>
        <w:rPr>
          <w:rFonts w:ascii="Times New Roman"/>
          <w:b w:val="false"/>
          <w:i w:val="false"/>
          <w:color w:val="000000"/>
          <w:sz w:val="28"/>
        </w:rPr>
        <w:t>
      29. Ауысым алдындағы және ауысымнан кейінгі қарап-тексерулерді жүргізу үшін ұйым немесе медициналық ұйым жылыту, сумен жабдықтау, кәріз, жарықтандыру жүйелерімен жабдықталған, медициналық жабдықтармен және құрал-саймандармен жабдықталған арнайы үй-жай бөледі.</w:t>
      </w:r>
    </w:p>
    <w:bookmarkEnd w:id="41"/>
    <w:bookmarkStart w:name="z46" w:id="42"/>
    <w:p>
      <w:pPr>
        <w:spacing w:after="0"/>
        <w:ind w:left="0"/>
        <w:jc w:val="both"/>
      </w:pPr>
      <w:r>
        <w:rPr>
          <w:rFonts w:ascii="Times New Roman"/>
          <w:b w:val="false"/>
          <w:i w:val="false"/>
          <w:color w:val="000000"/>
          <w:sz w:val="28"/>
        </w:rPr>
        <w:t>
      30. Ауысым алдындағы қарап-тексеру жұмыс ауысымы (кезекшілік) басталар алдында жүргізіледі, ауысымнан кейінгі қарап-тексеру жұмыс ауысымынан (кезекшіліктен) кейін маршруттық (жол) парақты, нарядты орындауға арналған тапсырманы көрсеткен жағдайда жүргізіледі.</w:t>
      </w:r>
    </w:p>
    <w:bookmarkEnd w:id="42"/>
    <w:bookmarkStart w:name="z47" w:id="43"/>
    <w:p>
      <w:pPr>
        <w:spacing w:after="0"/>
        <w:ind w:left="0"/>
        <w:jc w:val="both"/>
      </w:pPr>
      <w:r>
        <w:rPr>
          <w:rFonts w:ascii="Times New Roman"/>
          <w:b w:val="false"/>
          <w:i w:val="false"/>
          <w:color w:val="000000"/>
          <w:sz w:val="28"/>
        </w:rPr>
        <w:t>
      31. Ауысым алдындағы және ауысымнан кейінгі қарап-тексерулер жеке жүргізіледі және мыналарды:</w:t>
      </w:r>
    </w:p>
    <w:bookmarkEnd w:id="43"/>
    <w:p>
      <w:pPr>
        <w:spacing w:after="0"/>
        <w:ind w:left="0"/>
        <w:jc w:val="both"/>
      </w:pPr>
      <w:r>
        <w:rPr>
          <w:rFonts w:ascii="Times New Roman"/>
          <w:b w:val="false"/>
          <w:i w:val="false"/>
          <w:color w:val="000000"/>
          <w:sz w:val="28"/>
        </w:rPr>
        <w:t>
      1) сауалнама алу, тексерілетін адамның сыртқы түрін, жүрісін, қалпын, мінез-құлқының барабарлығын және эмоциялық реакцияларды, сөйлеудің байланыстылығы мен нақтылығын, мимикасын, санасын, тері жабындары мен көрінетін шырышты қабықтардың жай-күйін, аққабықтың бояуын, қарашықтың шамасын, тыныс алу ерекшеліктерін қара-тексеруді және бағалауды;</w:t>
      </w:r>
    </w:p>
    <w:p>
      <w:pPr>
        <w:spacing w:after="0"/>
        <w:ind w:left="0"/>
        <w:jc w:val="both"/>
      </w:pPr>
      <w:r>
        <w:rPr>
          <w:rFonts w:ascii="Times New Roman"/>
          <w:b w:val="false"/>
          <w:i w:val="false"/>
          <w:color w:val="000000"/>
          <w:sz w:val="28"/>
        </w:rPr>
        <w:t>
      2) артериялық қысымды, тамыр соғуының жиілігі мен сапалық сипаттамаларын өлшеу және бағалау, қажет болған жағдайда дене температурасын өлшеуді (шағым немесе көрсетілім болған кезде) қамтиды.</w:t>
      </w:r>
    </w:p>
    <w:bookmarkStart w:name="z48" w:id="44"/>
    <w:p>
      <w:pPr>
        <w:spacing w:after="0"/>
        <w:ind w:left="0"/>
        <w:jc w:val="both"/>
      </w:pPr>
      <w:r>
        <w:rPr>
          <w:rFonts w:ascii="Times New Roman"/>
          <w:b w:val="false"/>
          <w:i w:val="false"/>
          <w:color w:val="000000"/>
          <w:sz w:val="28"/>
        </w:rPr>
        <w:t>
      32. Шағым, аурудың объективті белгілері және организмнің функционалдық жай-күйінің бұзылуы болмаған жағдайда тексерілген адам жұмысқа жіберіледі.</w:t>
      </w:r>
    </w:p>
    <w:bookmarkEnd w:id="44"/>
    <w:bookmarkStart w:name="z49" w:id="45"/>
    <w:p>
      <w:pPr>
        <w:spacing w:after="0"/>
        <w:ind w:left="0"/>
        <w:jc w:val="both"/>
      </w:pPr>
      <w:r>
        <w:rPr>
          <w:rFonts w:ascii="Times New Roman"/>
          <w:b w:val="false"/>
          <w:i w:val="false"/>
          <w:color w:val="000000"/>
          <w:sz w:val="28"/>
        </w:rPr>
        <w:t>
      33. Ауысым алдындағы және/немесе ауысымнан кейінгі медициналық қарап-тексеруді жүргізген және алкогольдік ішімдіктерді, есірткі, психикаға белсенді әсер ететін заттарды тұтыну белгілерін немесе жұмыскерде осындай тұтынудың қалдық көріністерін (ауыздан алкогольдің иісі, қалыптың тұрақсыздығы, сөйлеудің бұзылуы, қол саусақтарының айқын дірілдеуі, тері жабынының түсінің өзгеруі, алкотест сынамасының оң көрсеткіші) анықтаған медицина қызметкері шешім қабылдайды және белгілерді анықтаған сәттен бастап екі сағаттан кешіктірмей жұмыскерді медициналық ұйымға медициналық куәландыруға жібереді.</w:t>
      </w:r>
    </w:p>
    <w:bookmarkEnd w:id="45"/>
    <w:bookmarkStart w:name="z50" w:id="46"/>
    <w:p>
      <w:pPr>
        <w:spacing w:after="0"/>
        <w:ind w:left="0"/>
        <w:jc w:val="both"/>
      </w:pPr>
      <w:r>
        <w:rPr>
          <w:rFonts w:ascii="Times New Roman"/>
          <w:b w:val="false"/>
          <w:i w:val="false"/>
          <w:color w:val="000000"/>
          <w:sz w:val="28"/>
        </w:rPr>
        <w:t xml:space="preserve">
      34. Алкогольдік ішімдіктерді, есірткі, психикаға белсенді әсер ететін заттарды тұтынудың анықталған жағдайлары немесе осындай тұтынудың қалдық көріністері туралы ақпарат жұмыс берушіге дереу хабарланады. </w:t>
      </w:r>
    </w:p>
    <w:bookmarkEnd w:id="46"/>
    <w:bookmarkStart w:name="z51" w:id="47"/>
    <w:p>
      <w:pPr>
        <w:spacing w:after="0"/>
        <w:ind w:left="0"/>
        <w:jc w:val="both"/>
      </w:pPr>
      <w:r>
        <w:rPr>
          <w:rFonts w:ascii="Times New Roman"/>
          <w:b w:val="false"/>
          <w:i w:val="false"/>
          <w:color w:val="000000"/>
          <w:sz w:val="28"/>
        </w:rPr>
        <w:t xml:space="preserve">
      35. Медицина қызметкерлері аталған мамандық бойынша жұмыс істейтін адамдарды шеттету себептерін талдайды және талдау негізінде тәуекел топтарын құрады, оған алкогольдік ішімдіктерді, есірткі немесе психикаға белсенді әсер ететін заттарды тұтынуға бейім, ұзақ және жиі ауыратын (созылмалы аурулардан зардап шегетін) адамдар кіреді. </w:t>
      </w:r>
    </w:p>
    <w:bookmarkEnd w:id="47"/>
    <w:bookmarkStart w:name="z52" w:id="48"/>
    <w:p>
      <w:pPr>
        <w:spacing w:after="0"/>
        <w:ind w:left="0"/>
        <w:jc w:val="both"/>
      </w:pPr>
      <w:r>
        <w:rPr>
          <w:rFonts w:ascii="Times New Roman"/>
          <w:b w:val="false"/>
          <w:i w:val="false"/>
          <w:color w:val="000000"/>
          <w:sz w:val="28"/>
        </w:rPr>
        <w:t>
      36. Көрсетілген кәсіп бойынша жұмыс істейтіндерді науқастану себебі бойынша шеттету жағдайлары туралы, сондай-ақ тәуекел топтарына кіретін көлік құралдарының жұмыскерлері туралы ақпарат ай сайын, есепті айдан кейінгі айдың 5-күнінен кешіктірілмейтін мерзімде жұмыс берушінің жауапты адамына беріледі.</w:t>
      </w:r>
    </w:p>
    <w:bookmarkEnd w:id="48"/>
    <w:bookmarkStart w:name="z100" w:id="49"/>
    <w:p>
      <w:pPr>
        <w:spacing w:after="0"/>
        <w:ind w:left="0"/>
        <w:jc w:val="both"/>
      </w:pPr>
      <w:r>
        <w:rPr>
          <w:rFonts w:ascii="Times New Roman"/>
          <w:b w:val="false"/>
          <w:i w:val="false"/>
          <w:color w:val="000000"/>
          <w:sz w:val="28"/>
        </w:rPr>
        <w:t>
      36-1. Ауысым алдындағы және ауысымнан кейінгі қарап-тексерулер осы Қағидаларға 4-1-қосымшаның 1 және 2-кестелерінде келтірілген ауысым алдындағы медициналық куәландыруды талап ететін кәсіптер тізіміне және рейс алдындағы және рейстен кейінгі медициналық қарап-тексеруді талап ететін кәсіптер тізіміне сәйкес жүргізіледі.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36-1-тармақпен толықтырылды - ҚР Денсаулық сақтау министрінің 28.01.2022 </w:t>
      </w:r>
      <w:r>
        <w:rPr>
          <w:rFonts w:ascii="Times New Roman"/>
          <w:b w:val="false"/>
          <w:i w:val="false"/>
          <w:color w:val="000000"/>
          <w:sz w:val="28"/>
        </w:rPr>
        <w:t>№ ҚР ДСМ-7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50"/>
    <w:p>
      <w:pPr>
        <w:spacing w:after="0"/>
        <w:ind w:left="0"/>
        <w:jc w:val="both"/>
      </w:pPr>
      <w:r>
        <w:rPr>
          <w:rFonts w:ascii="Times New Roman"/>
          <w:b w:val="false"/>
          <w:i w:val="false"/>
          <w:color w:val="000000"/>
          <w:sz w:val="28"/>
        </w:rPr>
        <w:t xml:space="preserve">
      37. Ауысым алдындағы және ауысымнан кейінгі медициналық қарап-тексеруді жүргізу нәтижелері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жұмыскерлерді ауысым алдындағы және ауысымнан кейінгі медициналық қарап-тексеруді жүргізу журналында (бұдан әрі – Журнал) тіркеледі.</w:t>
      </w:r>
    </w:p>
    <w:bookmarkEnd w:id="50"/>
    <w:bookmarkStart w:name="z54" w:id="51"/>
    <w:p>
      <w:pPr>
        <w:spacing w:after="0"/>
        <w:ind w:left="0"/>
        <w:jc w:val="both"/>
      </w:pPr>
      <w:r>
        <w:rPr>
          <w:rFonts w:ascii="Times New Roman"/>
          <w:b w:val="false"/>
          <w:i w:val="false"/>
          <w:color w:val="000000"/>
          <w:sz w:val="28"/>
        </w:rPr>
        <w:t>
      38. Журнал қағаз жеткізгіште жүргізіледі, оның беттері тігілуі, нөмірленуі, ұйымның мөрімен бекітілуі немесе дербес деректер туралы заңнаманың талаптары ескеріле отырып және міндетті түрде бетті басып шығарудың мүмкіндігі ескеріле отырып, электрондық жеткізгіште болуы тиіс. Журнал электрондық түрде жүргізілген жағдайда оларға енгізілген мәліметтер электрондық цифрлық қолтаңбамен куәландырылады.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Денсаулық сақтау министрінің 07.12.2021 </w:t>
      </w:r>
      <w:r>
        <w:rPr>
          <w:rFonts w:ascii="Times New Roman"/>
          <w:b w:val="false"/>
          <w:i w:val="false"/>
          <w:color w:val="000000"/>
          <w:sz w:val="28"/>
        </w:rPr>
        <w:t>№ ҚР ДСМ-125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52"/>
    <w:p>
      <w:pPr>
        <w:spacing w:after="0"/>
        <w:ind w:left="0"/>
        <w:jc w:val="both"/>
      </w:pPr>
      <w:r>
        <w:rPr>
          <w:rFonts w:ascii="Times New Roman"/>
          <w:b w:val="false"/>
          <w:i w:val="false"/>
          <w:color w:val="000000"/>
          <w:sz w:val="28"/>
        </w:rPr>
        <w:t xml:space="preserve">
      39. Көлік құралдары жұмыскерлерін ауысым алдындағы (рейс алдындағы) және ауысымнан кейінгі (рейстен кейінгі) медициналық қарап-тексерудің нәтижелері жол парағында күні, уақыты көрсетіле отырып, мөртабанмен және медицина қызметкерінің қолымен және жұмыскердің өзінің қолымен не QR коды бар стикермен белгіленеді. Толтырылған Журнал және электрондық тасығыштағы деректер жұмыс берушінің мұрағатында 5 жыл бойы сақталады. </w:t>
      </w:r>
    </w:p>
    <w:bookmarkEnd w:id="52"/>
    <w:bookmarkStart w:name="z56" w:id="53"/>
    <w:p>
      <w:pPr>
        <w:spacing w:after="0"/>
        <w:ind w:left="0"/>
        <w:jc w:val="both"/>
      </w:pPr>
      <w:r>
        <w:rPr>
          <w:rFonts w:ascii="Times New Roman"/>
          <w:b w:val="false"/>
          <w:i w:val="false"/>
          <w:color w:val="000000"/>
          <w:sz w:val="28"/>
        </w:rPr>
        <w:t xml:space="preserve">
      40. Ұшқыштарды, бортинженерлерді (бортмеханиктер, бортоператорлар, бортрадистер), штурмандарды, авиадиспетчерлерді, бортсеріктерді, сондай-ақ әуе қозғалысына қызмет көрсететін мамандарды (пилоттарды, авиадиспетчерлерді) даярлау жөніндегі оқу орындарындағы персоналды және онда оқитын және оқуға түсетін адамдарды медициналық қарап-тексеру Қазақстан Республикасы Инвестициялар және даму министрінің 2017 жылғы 5 маусымдағы № 324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15325 болып тіркелген) Қазақстан Республикасының азаматтық авиациясында медициналық куәландыру және қарап-тексеру қағидаларына сәйкес жүргізіледі.</w:t>
      </w:r>
    </w:p>
    <w:bookmarkEnd w:id="53"/>
    <w:bookmarkStart w:name="z57" w:id="54"/>
    <w:p>
      <w:pPr>
        <w:spacing w:after="0"/>
        <w:ind w:left="0"/>
        <w:jc w:val="left"/>
      </w:pPr>
      <w:r>
        <w:rPr>
          <w:rFonts w:ascii="Times New Roman"/>
          <w:b/>
          <w:i w:val="false"/>
          <w:color w:val="000000"/>
        </w:rPr>
        <w:t xml:space="preserve"> 3-тарау. "Алдын ала міндетті медициналық қарап-тексеруден өту" мемлекеттік қызмет көрсету тәртібі</w:t>
      </w:r>
    </w:p>
    <w:bookmarkEnd w:id="54"/>
    <w:bookmarkStart w:name="z58" w:id="55"/>
    <w:p>
      <w:pPr>
        <w:spacing w:after="0"/>
        <w:ind w:left="0"/>
        <w:jc w:val="both"/>
      </w:pPr>
      <w:r>
        <w:rPr>
          <w:rFonts w:ascii="Times New Roman"/>
          <w:b w:val="false"/>
          <w:i w:val="false"/>
          <w:color w:val="000000"/>
          <w:sz w:val="28"/>
        </w:rPr>
        <w:t>
      41. "Алдын ала міндетті медициналық қарап – тексеруден өту" мемлекеттік көрсетілетін қызметін медициналық денсаулық сақтау ұйымдары (бұдан әрі -көрсетілетін қызметті беруші) көрсетеді.</w:t>
      </w:r>
    </w:p>
    <w:bookmarkEnd w:id="55"/>
    <w:bookmarkStart w:name="z59" w:id="56"/>
    <w:p>
      <w:pPr>
        <w:spacing w:after="0"/>
        <w:ind w:left="0"/>
        <w:jc w:val="both"/>
      </w:pPr>
      <w:r>
        <w:rPr>
          <w:rFonts w:ascii="Times New Roman"/>
          <w:b w:val="false"/>
          <w:i w:val="false"/>
          <w:color w:val="000000"/>
          <w:sz w:val="28"/>
        </w:rPr>
        <w:t xml:space="preserve">
      42. Мемлекеттік қызмет көрсетуді ұсыну тәсілдерін, мерзімін, нысанын және мемлекеттік қызмет көрсету нәтижесін қамтитын "Алдын ала міндетті медициналық қарап-тексерулерден өткізу" мемлекеттік қызмет көрсетуге қойылатын негізгі талаптардың тізбесі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"Алдын ала міндетті медициналық қарап-тексерулерден өткізу" мемлекеттік қызметін көрсетуге қойылатын негізгі талаптардың тізбесінде келтірілген.</w:t>
      </w:r>
    </w:p>
    <w:bookmarkEnd w:id="56"/>
    <w:p>
      <w:pPr>
        <w:spacing w:after="0"/>
        <w:ind w:left="0"/>
        <w:jc w:val="both"/>
      </w:pPr>
      <w:r>
        <w:rPr>
          <w:rFonts w:ascii="Times New Roman"/>
          <w:b w:val="false"/>
          <w:i w:val="false"/>
          <w:color w:val="000000"/>
          <w:sz w:val="28"/>
        </w:rPr>
        <w:t>
      Денсаулық сақтау саласындағы уәкілетті орган осы Қағидалар бекітілген немесе өзгертілген күннен бастап үш жұмыс күні ішінде оларды жаңартады және денсаулық сақтау субъектілеріне, "цифрлық үкімет" цифрлық инфрақұрылым операторына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Денсаулық сақтау министрінің 02.05.2024 </w:t>
      </w:r>
      <w:r>
        <w:rPr>
          <w:rFonts w:ascii="Times New Roman"/>
          <w:b w:val="false"/>
          <w:i w:val="false"/>
          <w:color w:val="ff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м.а. 16.09.2026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0" w:id="57"/>
    <w:p>
      <w:pPr>
        <w:spacing w:after="0"/>
        <w:ind w:left="0"/>
        <w:jc w:val="both"/>
      </w:pPr>
      <w:r>
        <w:rPr>
          <w:rFonts w:ascii="Times New Roman"/>
          <w:b w:val="false"/>
          <w:i w:val="false"/>
          <w:color w:val="000000"/>
          <w:sz w:val="28"/>
        </w:rPr>
        <w:t>
      43. Мемлекеттік қызметті алу үшін жеке тұлға "Алдын ала міндетті медициналық қарап-тексеруден өту" мемлекеттік қызметін көрсетуге қойылатын негізгі талаптар тізбесінің 6-тармағында көрсетілген құжаттар топтамасын ұсына отырып, көрсетілетін қызметті берушіге жүгінеді.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Денсаулық сақтау министрінің м.а. 01.12.2022 </w:t>
      </w:r>
      <w:r>
        <w:rPr>
          <w:rFonts w:ascii="Times New Roman"/>
          <w:b w:val="false"/>
          <w:i w:val="false"/>
          <w:color w:val="000000"/>
          <w:sz w:val="28"/>
        </w:rPr>
        <w:t>№ ҚР ДСМ-148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61" w:id="58"/>
    <w:p>
      <w:pPr>
        <w:spacing w:after="0"/>
        <w:ind w:left="0"/>
        <w:jc w:val="both"/>
      </w:pPr>
      <w:r>
        <w:rPr>
          <w:rFonts w:ascii="Times New Roman"/>
          <w:b w:val="false"/>
          <w:i w:val="false"/>
          <w:color w:val="000000"/>
          <w:sz w:val="28"/>
        </w:rPr>
        <w:t>
      44. Құжаттарды қабылдау көрсетілетін қызметті беруші (медициналық ұйымдар) арқылы жүзеге асырылады, ал мемлекеттік қызмет көрсету нәтижелерін беру "цифрлық үкімет" веб-порталы (бұдан әрі – портал) арқылы жүзеге асырылады.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Денсаулық сақтау министрінің м.а. 16.09.2026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59"/>
    <w:p>
      <w:pPr>
        <w:spacing w:after="0"/>
        <w:ind w:left="0"/>
        <w:jc w:val="both"/>
      </w:pPr>
      <w:r>
        <w:rPr>
          <w:rFonts w:ascii="Times New Roman"/>
          <w:b w:val="false"/>
          <w:i w:val="false"/>
          <w:color w:val="000000"/>
          <w:sz w:val="28"/>
        </w:rPr>
        <w:t xml:space="preserve">
      45. Көрсетілетін қызметті беруші мемлекеттік қызмет көрсету сатысы туралы деректерді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болып тіркелген) сәйкес мемлекеттік қызмет көрсету мониторингінің цифрлық жүйесіне енгізуді қамтамасыз етеді.</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Денсаулық сақтау министрінің м.а. 16.09.2026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60"/>
    <w:p>
      <w:pPr>
        <w:spacing w:after="0"/>
        <w:ind w:left="0"/>
        <w:jc w:val="both"/>
      </w:pPr>
      <w:r>
        <w:rPr>
          <w:rFonts w:ascii="Times New Roman"/>
          <w:b w:val="false"/>
          <w:i w:val="false"/>
          <w:color w:val="000000"/>
          <w:sz w:val="28"/>
        </w:rPr>
        <w:t>
      46. Мемлекеттік қызмет көрсету орындарының мекенжайлары астананың, облыстардың және республикалық маңызы бар қалалардың денсаулық сақтау (қоғамдық денсаулық сақтау) басқармаларының интернет-ресурстарында, сондай-ақ медициналық-санитариялық алғашқы көмек көрсететін медициналық ұйымдардың интернет-ресурстарында орналастырылған.</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Денсаулық сақтау министрінің м.а. 16.09.2026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64" w:id="61"/>
    <w:p>
      <w:pPr>
        <w:spacing w:after="0"/>
        <w:ind w:left="0"/>
        <w:jc w:val="left"/>
      </w:pPr>
      <w:r>
        <w:rPr>
          <w:rFonts w:ascii="Times New Roman"/>
          <w:b/>
          <w:i w:val="false"/>
          <w:color w:val="000000"/>
        </w:rPr>
        <w:t xml:space="preserve"> 4-тарау.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61"/>
    <w:p>
      <w:pPr>
        <w:spacing w:after="0"/>
        <w:ind w:left="0"/>
        <w:jc w:val="both"/>
      </w:pPr>
      <w:r>
        <w:rPr>
          <w:rFonts w:ascii="Times New Roman"/>
          <w:b w:val="false"/>
          <w:i w:val="false"/>
          <w:color w:val="ff0000"/>
          <w:sz w:val="28"/>
        </w:rPr>
        <w:t xml:space="preserve">
      Ескерту. 4-тарау жаңа редакцияда – ҚР Денсаулық сақтау министрінің 07.12.2021 </w:t>
      </w:r>
      <w:r>
        <w:rPr>
          <w:rFonts w:ascii="Times New Roman"/>
          <w:b w:val="false"/>
          <w:i w:val="false"/>
          <w:color w:val="ff0000"/>
          <w:sz w:val="28"/>
        </w:rPr>
        <w:t>№ ҚР ДСМ-125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5" w:id="62"/>
    <w:p>
      <w:pPr>
        <w:spacing w:after="0"/>
        <w:ind w:left="0"/>
        <w:jc w:val="both"/>
      </w:pPr>
      <w:r>
        <w:rPr>
          <w:rFonts w:ascii="Times New Roman"/>
          <w:b w:val="false"/>
          <w:i w:val="false"/>
          <w:color w:val="000000"/>
          <w:sz w:val="28"/>
        </w:rPr>
        <w:t>
      47.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62"/>
    <w:bookmarkStart w:name="z98" w:id="63"/>
    <w:p>
      <w:pPr>
        <w:spacing w:after="0"/>
        <w:ind w:left="0"/>
        <w:jc w:val="both"/>
      </w:pPr>
      <w:r>
        <w:rPr>
          <w:rFonts w:ascii="Times New Roman"/>
          <w:b w:val="false"/>
          <w:i w:val="false"/>
          <w:color w:val="000000"/>
          <w:sz w:val="28"/>
        </w:rPr>
        <w:t>
      48. Мемлекеттік қызметтерді тікелей көрсететін көрсетілетін қызметті берушінің атына келіп түскен көрсетілетін қызметті алушының шағымы Заңның 25-бабының 2-тармағына сәйкес оны тіркеген күннен бастап бес жұмыс күні ішінде қарауға жатады.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Денсаулық сақтау министрінің м.а. 16.09.2026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64"/>
    <w:p>
      <w:pPr>
        <w:spacing w:after="0"/>
        <w:ind w:left="0"/>
        <w:jc w:val="both"/>
      </w:pPr>
      <w:r>
        <w:rPr>
          <w:rFonts w:ascii="Times New Roman"/>
          <w:b w:val="false"/>
          <w:i w:val="false"/>
          <w:color w:val="000000"/>
          <w:sz w:val="28"/>
        </w:rPr>
        <w:t>
      49.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жатады.</w:t>
      </w:r>
    </w:p>
    <w:bookmarkEnd w:id="64"/>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p>
      <w:pPr>
        <w:spacing w:after="0"/>
        <w:ind w:left="0"/>
        <w:jc w:val="both"/>
      </w:pPr>
      <w:r>
        <w:rPr>
          <w:rFonts w:ascii="Times New Roman"/>
          <w:b w:val="false"/>
          <w:i w:val="false"/>
          <w:color w:val="000000"/>
          <w:sz w:val="28"/>
        </w:rPr>
        <w:t>
      Мемлекеттік қызметтер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xml:space="preserve">
      Егер заңда өзгеше көзделмесе, сотқа дейінгі тәртіппен шағым жасалғаннан кейін сотқа жүгінуге жол беріледі.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медициналық қарап-</w:t>
            </w:r>
            <w:r>
              <w:br/>
            </w:r>
            <w:r>
              <w:rPr>
                <w:rFonts w:ascii="Times New Roman"/>
                <w:b w:val="false"/>
                <w:i w:val="false"/>
                <w:color w:val="000000"/>
                <w:sz w:val="20"/>
              </w:rPr>
              <w:t>тексерулерді жүргізу</w:t>
            </w:r>
            <w:r>
              <w:br/>
            </w:r>
            <w:r>
              <w:rPr>
                <w:rFonts w:ascii="Times New Roman"/>
                <w:b w:val="false"/>
                <w:i w:val="false"/>
                <w:color w:val="000000"/>
                <w:sz w:val="20"/>
              </w:rPr>
              <w:t>қағидалары мен мерзімділігі</w:t>
            </w:r>
            <w:r>
              <w:br/>
            </w:r>
            <w:r>
              <w:rPr>
                <w:rFonts w:ascii="Times New Roman"/>
                <w:b w:val="false"/>
                <w:i w:val="false"/>
                <w:color w:val="000000"/>
                <w:sz w:val="20"/>
              </w:rPr>
              <w:t>және "Алдын ала міндетті</w:t>
            </w:r>
            <w:r>
              <w:br/>
            </w:r>
            <w:r>
              <w:rPr>
                <w:rFonts w:ascii="Times New Roman"/>
                <w:b w:val="false"/>
                <w:i w:val="false"/>
                <w:color w:val="000000"/>
                <w:sz w:val="20"/>
              </w:rPr>
              <w:t>медициналық қарап-</w:t>
            </w:r>
            <w:r>
              <w:br/>
            </w:r>
            <w:r>
              <w:rPr>
                <w:rFonts w:ascii="Times New Roman"/>
                <w:b w:val="false"/>
                <w:i w:val="false"/>
                <w:color w:val="000000"/>
                <w:sz w:val="20"/>
              </w:rPr>
              <w:t>тексерулерден өткізу"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 w:id="65"/>
    <w:p>
      <w:pPr>
        <w:spacing w:after="0"/>
        <w:ind w:left="0"/>
        <w:jc w:val="left"/>
      </w:pPr>
      <w:r>
        <w:rPr>
          <w:rFonts w:ascii="Times New Roman"/>
          <w:b/>
          <w:i w:val="false"/>
          <w:color w:val="000000"/>
        </w:rPr>
        <w:t xml:space="preserve"> 20______ жылғы "____" ___________ қорытынды акті</w:t>
      </w:r>
    </w:p>
    <w:bookmarkEnd w:id="65"/>
    <w:p>
      <w:pPr>
        <w:spacing w:after="0"/>
        <w:ind w:left="0"/>
        <w:jc w:val="both"/>
      </w:pPr>
      <w:r>
        <w:rPr>
          <w:rFonts w:ascii="Times New Roman"/>
          <w:b w:val="false"/>
          <w:i w:val="false"/>
          <w:color w:val="000000"/>
          <w:sz w:val="28"/>
        </w:rPr>
        <w:t>
      Ұйымның атауы____________________________________________________________</w:t>
      </w:r>
    </w:p>
    <w:p>
      <w:pPr>
        <w:spacing w:after="0"/>
        <w:ind w:left="0"/>
        <w:jc w:val="both"/>
      </w:pPr>
      <w:r>
        <w:rPr>
          <w:rFonts w:ascii="Times New Roman"/>
          <w:b w:val="false"/>
          <w:i w:val="false"/>
          <w:color w:val="000000"/>
          <w:sz w:val="28"/>
        </w:rPr>
        <w:t>
      Шарт бойынша, шартсыз (қажеттісінің астын сызу керек)</w:t>
      </w:r>
    </w:p>
    <w:p>
      <w:pPr>
        <w:spacing w:after="0"/>
        <w:ind w:left="0"/>
        <w:jc w:val="both"/>
      </w:pPr>
      <w:r>
        <w:rPr>
          <w:rFonts w:ascii="Times New Roman"/>
          <w:b w:val="false"/>
          <w:i w:val="false"/>
          <w:color w:val="000000"/>
          <w:sz w:val="28"/>
        </w:rPr>
        <w:t>
      Медициналық қарап-тексеру _______ бастап __________ аралығында комиссиямен жүргізілді:</w:t>
      </w:r>
    </w:p>
    <w:p>
      <w:pPr>
        <w:spacing w:after="0"/>
        <w:ind w:left="0"/>
        <w:jc w:val="both"/>
      </w:pPr>
      <w:r>
        <w:rPr>
          <w:rFonts w:ascii="Times New Roman"/>
          <w:b w:val="false"/>
          <w:i w:val="false"/>
          <w:color w:val="000000"/>
          <w:sz w:val="28"/>
        </w:rPr>
        <w:t>
      Комиссия төрағасы:_________________________________________________________</w:t>
      </w:r>
    </w:p>
    <w:p>
      <w:pPr>
        <w:spacing w:after="0"/>
        <w:ind w:left="0"/>
        <w:jc w:val="both"/>
      </w:pPr>
      <w:r>
        <w:rPr>
          <w:rFonts w:ascii="Times New Roman"/>
          <w:b w:val="false"/>
          <w:i w:val="false"/>
          <w:color w:val="000000"/>
          <w:sz w:val="28"/>
        </w:rPr>
        <w:t>
      (Т.А.Ә (бар болса)</w:t>
      </w:r>
    </w:p>
    <w:p>
      <w:pPr>
        <w:spacing w:after="0"/>
        <w:ind w:left="0"/>
        <w:jc w:val="both"/>
      </w:pPr>
      <w:r>
        <w:rPr>
          <w:rFonts w:ascii="Times New Roman"/>
          <w:b w:val="false"/>
          <w:i w:val="false"/>
          <w:color w:val="000000"/>
          <w:sz w:val="28"/>
        </w:rPr>
        <w:t>
      Комиссия мүшелері (Т.А.Ә. (бар болса), лауазымы)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bookmarkStart w:name="z70" w:id="66"/>
    <w:p>
      <w:pPr>
        <w:spacing w:after="0"/>
        <w:ind w:left="0"/>
        <w:jc w:val="both"/>
      </w:pPr>
      <w:r>
        <w:rPr>
          <w:rFonts w:ascii="Times New Roman"/>
          <w:b w:val="false"/>
          <w:i w:val="false"/>
          <w:color w:val="000000"/>
          <w:sz w:val="28"/>
        </w:rPr>
        <w:t>
      1. Ұйым (кәсіпорын), цех жұмыскерлерінің саны:</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әйелдер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 w:id="67"/>
    <w:p>
      <w:pPr>
        <w:spacing w:after="0"/>
        <w:ind w:left="0"/>
        <w:jc w:val="both"/>
      </w:pPr>
      <w:r>
        <w:rPr>
          <w:rFonts w:ascii="Times New Roman"/>
          <w:b w:val="false"/>
          <w:i w:val="false"/>
          <w:color w:val="000000"/>
          <w:sz w:val="28"/>
        </w:rPr>
        <w:t>
      2. Ұйымның (кәсіпорынның), цехтың зиянды және (немесе) қауіпті заттармен және өндірістік факторлармен жұмыс істейтін, сондай-ақ жұмыстардағы жұмыскерлерінің саны*:</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әйелдер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2" w:id="68"/>
    <w:p>
      <w:pPr>
        <w:spacing w:after="0"/>
        <w:ind w:left="0"/>
        <w:jc w:val="both"/>
      </w:pPr>
      <w:r>
        <w:rPr>
          <w:rFonts w:ascii="Times New Roman"/>
          <w:b w:val="false"/>
          <w:i w:val="false"/>
          <w:color w:val="000000"/>
          <w:sz w:val="28"/>
        </w:rPr>
        <w:t>
      3. Медициналық қарап-тексеруге (зерттеуге) жататын, зиянды және (немесе) қауіпті заттармен және өндірістік факторлармен жұмыс істейтін, сондай-ақ осы жылы жұмыстардағы* жұмыскерлердің саны:</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әйелдер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 w:id="69"/>
    <w:p>
      <w:pPr>
        <w:spacing w:after="0"/>
        <w:ind w:left="0"/>
        <w:jc w:val="both"/>
      </w:pPr>
      <w:r>
        <w:rPr>
          <w:rFonts w:ascii="Times New Roman"/>
          <w:b w:val="false"/>
          <w:i w:val="false"/>
          <w:color w:val="000000"/>
          <w:sz w:val="28"/>
        </w:rPr>
        <w:t>
      4. Мерзімдік медициналық қарап-тексеруден (зерттеуден) өткен жұмыскерлер саны:</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әйелдер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 w:id="70"/>
    <w:p>
      <w:pPr>
        <w:spacing w:after="0"/>
        <w:ind w:left="0"/>
        <w:jc w:val="both"/>
      </w:pPr>
      <w:r>
        <w:rPr>
          <w:rFonts w:ascii="Times New Roman"/>
          <w:b w:val="false"/>
          <w:i w:val="false"/>
          <w:color w:val="000000"/>
          <w:sz w:val="28"/>
        </w:rPr>
        <w:t>
      5. Мерзімдік медициналық қарап-тексерумен қамту %:</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әйелдер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 w:id="71"/>
    <w:p>
      <w:pPr>
        <w:spacing w:after="0"/>
        <w:ind w:left="0"/>
        <w:jc w:val="both"/>
      </w:pPr>
      <w:r>
        <w:rPr>
          <w:rFonts w:ascii="Times New Roman"/>
          <w:b w:val="false"/>
          <w:i w:val="false"/>
          <w:color w:val="000000"/>
          <w:sz w:val="28"/>
        </w:rPr>
        <w:t>
      6. Мерзімдік медициналық қарап-тексеруді (зерттеуді) аяқтамаған/одан өтпеген жұмыскерлер саны:</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әйелдер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Мерзімдік медициналық қарап-тексеруді (зерттеуді) аяқтамаған жұмыскерлердің атаулы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(кәсіпорынның) бөлімшесі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 w:id="72"/>
    <w:p>
      <w:pPr>
        <w:spacing w:after="0"/>
        <w:ind w:left="0"/>
        <w:jc w:val="both"/>
      </w:pPr>
      <w:r>
        <w:rPr>
          <w:rFonts w:ascii="Times New Roman"/>
          <w:b w:val="false"/>
          <w:i w:val="false"/>
          <w:color w:val="000000"/>
          <w:sz w:val="28"/>
        </w:rPr>
        <w:t>
      7. Мерзімдік медициналық қарап-тексеруден (зерттеуден) өтпеген жұмыскерлер саны:</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әйелдер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жалпы саны ішінде себептер бойынша: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еңбекке жарамсыздық парағы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кезекті демалыс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босату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өтуден бас тарту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Мерзімдік медициналық қарап-тексеруден (зерттеуден) өтпеген жұмыскерлердің атаулы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(кәсіпорынның) бөлімшесі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 w:id="73"/>
    <w:p>
      <w:pPr>
        <w:spacing w:after="0"/>
        <w:ind w:left="0"/>
        <w:jc w:val="both"/>
      </w:pPr>
      <w:r>
        <w:rPr>
          <w:rFonts w:ascii="Times New Roman"/>
          <w:b w:val="false"/>
          <w:i w:val="false"/>
          <w:color w:val="000000"/>
          <w:sz w:val="28"/>
        </w:rPr>
        <w:t>
      8. Осы мерзімдік медициналық қарап-тексеру (зерттеу) нәтижелері бойынша қорытынды</w:t>
      </w:r>
    </w:p>
    <w:bookmarkEnd w:id="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1-жиынтық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Мерзімдік медициналық қарап-тексеру (зерттеу) нәтижелері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әйелдер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және (немесе) қауіпті заттармен және өндірістік факторлармен жұмысқа, жұмыс түрлеріне кәсіптік жарамды адамдар 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және (немесе) қауіпті заттармен және өндірістік факторлармен жұмысқа, жұмыс түрлеріне уақытша кәсіптік жарамсыз адамдар 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және (немесе) қауіпті заттармен және өндірістік факторлармен жұмысқа, жұмыс түрлеріне тұрақты кәсіптік жарамсыз адамдар 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зерттеуді қажет ететін адамдар саны (қорытынды берілмеген)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ауруға күдікті адамдар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тексеруді және емдеуді қажет ететін адамдар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тексеруді және емдеуді қажет ететін адамдар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Санаторийлік-курорттық емдеуді қажет ететін адамдар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Емдеу-профилактикалық тамақтануды қажет ететін адамдар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бақылауды қажет ететін адамдар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2-жиынтық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және (немесе) қауіпті заттар және өндірістік факторлар, жұмыс түрлері**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және (немесе) қауіпті заттармен жұмыс өтілі және өндірістік факторлар, жұмыс түрлері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АХЖ-10 бойынша сыныбы, диспансерлік бақылау тобы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Кестенің жалғасы</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алғаш рет анықталды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Жұмыстарға кәсіптік жарамды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Жұмыстарға уақытша кәсіптік жарамсыз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Жұмыстарға тұрақты кәсіптік жарамсыз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берілмеді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патология орталығында тексерілуді қажет етеді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Кестенің жалғасы</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тексеруді және емдеуді қажет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тексеруді және емдеуді қажет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Санаторийлік-курорттық емдеуді қажет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Емдеу-профилактикалық тамақтануды қажет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бақылауды қажет етеді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8" w:id="74"/>
    <w:p>
      <w:pPr>
        <w:spacing w:after="0"/>
        <w:ind w:left="0"/>
        <w:jc w:val="both"/>
      </w:pPr>
      <w:r>
        <w:rPr>
          <w:rFonts w:ascii="Times New Roman"/>
          <w:b w:val="false"/>
          <w:i w:val="false"/>
          <w:color w:val="000000"/>
          <w:sz w:val="28"/>
        </w:rPr>
        <w:t>
      9. Кәсіптік ауруға күдікті адамдар анықталды:</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 Ә.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(кәсіпорынның), бөлімшесі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Кәсібі,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және (немесе) қауіпті заттар және өндірістік факторлар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 w:id="75"/>
    <w:p>
      <w:pPr>
        <w:spacing w:after="0"/>
        <w:ind w:left="0"/>
        <w:jc w:val="both"/>
      </w:pPr>
      <w:r>
        <w:rPr>
          <w:rFonts w:ascii="Times New Roman"/>
          <w:b w:val="false"/>
          <w:i w:val="false"/>
          <w:color w:val="000000"/>
          <w:sz w:val="28"/>
        </w:rPr>
        <w:t>
      10. Өмірінде бірінші рет созылмалы соматикалық аурулар анықталды:</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АХЖ-10 бойынша ауру сыныбы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 саны (барлығы)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 w:id="76"/>
    <w:p>
      <w:pPr>
        <w:spacing w:after="0"/>
        <w:ind w:left="0"/>
        <w:jc w:val="both"/>
      </w:pPr>
      <w:r>
        <w:rPr>
          <w:rFonts w:ascii="Times New Roman"/>
          <w:b w:val="false"/>
          <w:i w:val="false"/>
          <w:color w:val="000000"/>
          <w:sz w:val="28"/>
        </w:rPr>
        <w:t>
      11. Өмірінде бірінші рет созылмалы кәсіптік аурулар анықталды:</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АХЖ-10 бойынша ауру сыныбы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 саны (барлығы)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1" w:id="77"/>
    <w:p>
      <w:pPr>
        <w:spacing w:after="0"/>
        <w:ind w:left="0"/>
        <w:jc w:val="both"/>
      </w:pPr>
      <w:r>
        <w:rPr>
          <w:rFonts w:ascii="Times New Roman"/>
          <w:b w:val="false"/>
          <w:i w:val="false"/>
          <w:color w:val="000000"/>
          <w:sz w:val="28"/>
        </w:rPr>
        <w:t>
      12. Жұмыскерлерге жүргізілген мерзімдік медициналық қарап-тексеру (зерттеу) нәтижелері бойынша алдыңғы 20___жылғы "___"__________қорытынды актінің ұсынымдарын орындау нәтижелері.</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Өтуі тиіс (адам)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патология орталығында зерттеу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зерттеу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емдеу және зерттеу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емдеу және зерттеу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Санаторийлік-курорттық емдеу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Емдеу-профилактикалық тамақтану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Диспансерлік бақылауға алынды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2" w:id="78"/>
    <w:p>
      <w:pPr>
        <w:spacing w:after="0"/>
        <w:ind w:left="0"/>
        <w:jc w:val="both"/>
      </w:pPr>
      <w:r>
        <w:rPr>
          <w:rFonts w:ascii="Times New Roman"/>
          <w:b w:val="false"/>
          <w:i w:val="false"/>
          <w:color w:val="000000"/>
          <w:sz w:val="28"/>
        </w:rPr>
        <w:t>
      13. Жұмыс берушіге ұсынымдар: санитариялық-профилактикалық және сауықтыру іс-шаралары және т.б.: ____________________________________</w:t>
      </w:r>
    </w:p>
    <w:bookmarkEnd w:id="78"/>
    <w:p>
      <w:pPr>
        <w:spacing w:after="0"/>
        <w:ind w:left="0"/>
        <w:jc w:val="both"/>
      </w:pPr>
      <w:r>
        <w:rPr>
          <w:rFonts w:ascii="Times New Roman"/>
          <w:b w:val="false"/>
          <w:i w:val="false"/>
          <w:color w:val="000000"/>
          <w:sz w:val="28"/>
        </w:rPr>
        <w:t>
      Ескертпелер:</w:t>
      </w:r>
    </w:p>
    <w:p>
      <w:pPr>
        <w:spacing w:after="0"/>
        <w:ind w:left="0"/>
        <w:jc w:val="both"/>
      </w:pPr>
      <w:r>
        <w:rPr>
          <w:rFonts w:ascii="Times New Roman"/>
          <w:b w:val="false"/>
          <w:i w:val="false"/>
          <w:color w:val="000000"/>
          <w:sz w:val="28"/>
        </w:rPr>
        <w:t>
      * Зиянды факторлар тізбесіне және жұмыстар тізбесіне сәйкес зиянды және/немесе қауіпті өндірістік факторлар мен жұмыстар.</w:t>
      </w:r>
    </w:p>
    <w:p>
      <w:pPr>
        <w:spacing w:after="0"/>
        <w:ind w:left="0"/>
        <w:jc w:val="both"/>
      </w:pPr>
      <w:r>
        <w:rPr>
          <w:rFonts w:ascii="Times New Roman"/>
          <w:b w:val="false"/>
          <w:i w:val="false"/>
          <w:color w:val="000000"/>
          <w:sz w:val="28"/>
        </w:rPr>
        <w:t>
      ** Зиянды факторлар тізбесіне және жұмыстар тізбесіне сәйкес зиянды және/немесе қауіпті өндірістік факторлар мен жұмыстар тармақтарын санамалау.</w:t>
      </w:r>
    </w:p>
    <w:p>
      <w:pPr>
        <w:spacing w:after="0"/>
        <w:ind w:left="0"/>
        <w:jc w:val="both"/>
      </w:pPr>
      <w:r>
        <w:rPr>
          <w:rFonts w:ascii="Times New Roman"/>
          <w:b w:val="false"/>
          <w:i w:val="false"/>
          <w:color w:val="000000"/>
          <w:sz w:val="28"/>
        </w:rPr>
        <w:t>
      Қолдар:</w:t>
      </w:r>
    </w:p>
    <w:p>
      <w:pPr>
        <w:spacing w:after="0"/>
        <w:ind w:left="0"/>
        <w:jc w:val="both"/>
      </w:pPr>
      <w:r>
        <w:rPr>
          <w:rFonts w:ascii="Times New Roman"/>
          <w:b w:val="false"/>
          <w:i w:val="false"/>
          <w:color w:val="000000"/>
          <w:sz w:val="28"/>
        </w:rPr>
        <w:t>
      Комиссия төрағасы ___________________________________________</w:t>
      </w:r>
    </w:p>
    <w:p>
      <w:pPr>
        <w:spacing w:after="0"/>
        <w:ind w:left="0"/>
        <w:jc w:val="both"/>
      </w:pPr>
      <w:r>
        <w:rPr>
          <w:rFonts w:ascii="Times New Roman"/>
          <w:b w:val="false"/>
          <w:i w:val="false"/>
          <w:color w:val="000000"/>
          <w:sz w:val="28"/>
        </w:rPr>
        <w:t>
      Мөр орны _________ Т.А.Ә. (бар болса) _________ Қолы</w:t>
      </w:r>
    </w:p>
    <w:p>
      <w:pPr>
        <w:spacing w:after="0"/>
        <w:ind w:left="0"/>
        <w:jc w:val="both"/>
      </w:pPr>
      <w:r>
        <w:rPr>
          <w:rFonts w:ascii="Times New Roman"/>
          <w:b w:val="false"/>
          <w:i w:val="false"/>
          <w:color w:val="000000"/>
          <w:sz w:val="28"/>
        </w:rPr>
        <w:t>
      Денсаулық сақтау субъектісінің басшысы ____________________________</w:t>
      </w:r>
    </w:p>
    <w:p>
      <w:pPr>
        <w:spacing w:after="0"/>
        <w:ind w:left="0"/>
        <w:jc w:val="both"/>
      </w:pPr>
      <w:r>
        <w:rPr>
          <w:rFonts w:ascii="Times New Roman"/>
          <w:b w:val="false"/>
          <w:i w:val="false"/>
          <w:color w:val="000000"/>
          <w:sz w:val="28"/>
        </w:rPr>
        <w:t>
      Мөр орны _________ Т.А.Ә. (бар болса) _________ Қолы</w:t>
      </w:r>
    </w:p>
    <w:p>
      <w:pPr>
        <w:spacing w:after="0"/>
        <w:ind w:left="0"/>
        <w:jc w:val="both"/>
      </w:pPr>
      <w:r>
        <w:rPr>
          <w:rFonts w:ascii="Times New Roman"/>
          <w:b w:val="false"/>
          <w:i w:val="false"/>
          <w:color w:val="000000"/>
          <w:sz w:val="28"/>
        </w:rPr>
        <w:t>
      Актімен танысты:</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мемлекеттік органның басшысы ________________________________</w:t>
      </w:r>
    </w:p>
    <w:p>
      <w:pPr>
        <w:spacing w:after="0"/>
        <w:ind w:left="0"/>
        <w:jc w:val="both"/>
      </w:pPr>
      <w:r>
        <w:rPr>
          <w:rFonts w:ascii="Times New Roman"/>
          <w:b w:val="false"/>
          <w:i w:val="false"/>
          <w:color w:val="000000"/>
          <w:sz w:val="28"/>
        </w:rPr>
        <w:t>
      Мөр орны _________ Т.А.Ә. (бар болса) _________ Қолы</w:t>
      </w:r>
    </w:p>
    <w:p>
      <w:pPr>
        <w:spacing w:after="0"/>
        <w:ind w:left="0"/>
        <w:jc w:val="both"/>
      </w:pPr>
      <w:r>
        <w:rPr>
          <w:rFonts w:ascii="Times New Roman"/>
          <w:b w:val="false"/>
          <w:i w:val="false"/>
          <w:color w:val="000000"/>
          <w:sz w:val="28"/>
        </w:rPr>
        <w:t>
      Жеке кәсіпкерлік субъектісінің басшысын қоспағанда, ұйым басшысы (жұмыс беруші) ___________________________</w:t>
      </w:r>
    </w:p>
    <w:p>
      <w:pPr>
        <w:spacing w:after="0"/>
        <w:ind w:left="0"/>
        <w:jc w:val="both"/>
      </w:pPr>
      <w:r>
        <w:rPr>
          <w:rFonts w:ascii="Times New Roman"/>
          <w:b w:val="false"/>
          <w:i w:val="false"/>
          <w:color w:val="000000"/>
          <w:sz w:val="28"/>
        </w:rPr>
        <w:t>
      Мөр орны _________ Т.А.Ә. (бар болса) _________ Қолы</w:t>
      </w:r>
    </w:p>
    <w:p>
      <w:pPr>
        <w:spacing w:after="0"/>
        <w:ind w:left="0"/>
        <w:jc w:val="both"/>
      </w:pPr>
      <w:r>
        <w:rPr>
          <w:rFonts w:ascii="Times New Roman"/>
          <w:b w:val="false"/>
          <w:i w:val="false"/>
          <w:color w:val="000000"/>
          <w:sz w:val="28"/>
        </w:rPr>
        <w:t>
      Жеке кәсіпкерлік субъектісінің басшысын қоспағанда, ұйымның кәсіподақ комитетінің төрағасы _______________________</w:t>
      </w:r>
    </w:p>
    <w:p>
      <w:pPr>
        <w:spacing w:after="0"/>
        <w:ind w:left="0"/>
        <w:jc w:val="both"/>
      </w:pPr>
      <w:r>
        <w:rPr>
          <w:rFonts w:ascii="Times New Roman"/>
          <w:b w:val="false"/>
          <w:i w:val="false"/>
          <w:color w:val="000000"/>
          <w:sz w:val="28"/>
        </w:rPr>
        <w:t>
      Мөр орны _________ Т.А.Ә. (бар болса) 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медициналық қарап-</w:t>
            </w:r>
            <w:r>
              <w:br/>
            </w:r>
            <w:r>
              <w:rPr>
                <w:rFonts w:ascii="Times New Roman"/>
                <w:b w:val="false"/>
                <w:i w:val="false"/>
                <w:color w:val="000000"/>
                <w:sz w:val="20"/>
              </w:rPr>
              <w:t>тексерулерді  жүргізу</w:t>
            </w:r>
            <w:r>
              <w:br/>
            </w:r>
            <w:r>
              <w:rPr>
                <w:rFonts w:ascii="Times New Roman"/>
                <w:b w:val="false"/>
                <w:i w:val="false"/>
                <w:color w:val="000000"/>
                <w:sz w:val="20"/>
              </w:rPr>
              <w:t>қағидалары мен мерзімділігі</w:t>
            </w:r>
            <w:r>
              <w:br/>
            </w:r>
            <w:r>
              <w:rPr>
                <w:rFonts w:ascii="Times New Roman"/>
                <w:b w:val="false"/>
                <w:i w:val="false"/>
                <w:color w:val="000000"/>
                <w:sz w:val="20"/>
              </w:rPr>
              <w:t>және "Алдын ала міндетті</w:t>
            </w:r>
            <w:r>
              <w:br/>
            </w:r>
            <w:r>
              <w:rPr>
                <w:rFonts w:ascii="Times New Roman"/>
                <w:b w:val="false"/>
                <w:i w:val="false"/>
                <w:color w:val="000000"/>
                <w:sz w:val="20"/>
              </w:rPr>
              <w:t>медициналық қарап-</w:t>
            </w:r>
            <w:r>
              <w:br/>
            </w:r>
            <w:r>
              <w:rPr>
                <w:rFonts w:ascii="Times New Roman"/>
                <w:b w:val="false"/>
                <w:i w:val="false"/>
                <w:color w:val="000000"/>
                <w:sz w:val="20"/>
              </w:rPr>
              <w:t>тексерулерден өткізу"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4" w:id="79"/>
    <w:p>
      <w:pPr>
        <w:spacing w:after="0"/>
        <w:ind w:left="0"/>
        <w:jc w:val="left"/>
      </w:pPr>
      <w:r>
        <w:rPr>
          <w:rFonts w:ascii="Times New Roman"/>
          <w:b/>
          <w:i w:val="false"/>
          <w:color w:val="000000"/>
        </w:rPr>
        <w:t xml:space="preserve"> 20__ жылғы __________ тоқсанда жүргізілген медициналық қарап-тексеру туралы денсаулық сақтау субъектісінің есебі</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(кәсіпорынның)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Қарап-тексеруге жатады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Қарап-тексерілді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ауруларға күдікті адамдар анықталды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Соматикалық аурулармен анықталды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алғаш рет анықталды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етеді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тексеруге және емдеуге жіберілді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ауыстыруды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ауыстыруды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Денсаулық сақтау субъектісінің басшысы ________________________</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медициналық қарап-</w:t>
            </w:r>
            <w:r>
              <w:br/>
            </w:r>
            <w:r>
              <w:rPr>
                <w:rFonts w:ascii="Times New Roman"/>
                <w:b w:val="false"/>
                <w:i w:val="false"/>
                <w:color w:val="000000"/>
                <w:sz w:val="20"/>
              </w:rPr>
              <w:t>тексерулерді  жүргізу</w:t>
            </w:r>
            <w:r>
              <w:br/>
            </w:r>
            <w:r>
              <w:rPr>
                <w:rFonts w:ascii="Times New Roman"/>
                <w:b w:val="false"/>
                <w:i w:val="false"/>
                <w:color w:val="000000"/>
                <w:sz w:val="20"/>
              </w:rPr>
              <w:t>қағидалары мен мерзімділігі</w:t>
            </w:r>
            <w:r>
              <w:br/>
            </w:r>
            <w:r>
              <w:rPr>
                <w:rFonts w:ascii="Times New Roman"/>
                <w:b w:val="false"/>
                <w:i w:val="false"/>
                <w:color w:val="000000"/>
                <w:sz w:val="20"/>
              </w:rPr>
              <w:t>және "Алдын ала міндетті</w:t>
            </w:r>
            <w:r>
              <w:br/>
            </w:r>
            <w:r>
              <w:rPr>
                <w:rFonts w:ascii="Times New Roman"/>
                <w:b w:val="false"/>
                <w:i w:val="false"/>
                <w:color w:val="000000"/>
                <w:sz w:val="20"/>
              </w:rPr>
              <w:t>медициналық қарап-</w:t>
            </w:r>
            <w:r>
              <w:br/>
            </w:r>
            <w:r>
              <w:rPr>
                <w:rFonts w:ascii="Times New Roman"/>
                <w:b w:val="false"/>
                <w:i w:val="false"/>
                <w:color w:val="000000"/>
                <w:sz w:val="20"/>
              </w:rPr>
              <w:t>тексерулерден өткізу"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6" w:id="80"/>
    <w:p>
      <w:pPr>
        <w:spacing w:after="0"/>
        <w:ind w:left="0"/>
        <w:jc w:val="left"/>
      </w:pPr>
      <w:r>
        <w:rPr>
          <w:rFonts w:ascii="Times New Roman"/>
          <w:b/>
          <w:i w:val="false"/>
          <w:color w:val="000000"/>
        </w:rPr>
        <w:t xml:space="preserve"> Міндетті медициналық қарап-тексерулерге жататын адамдардың тізімі</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 немесе учаске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жұмыс өтілі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 бойынша жұмыс өтілі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қарап- тексеру күні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зияндылығы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медициналық қарап-</w:t>
            </w:r>
            <w:r>
              <w:br/>
            </w:r>
            <w:r>
              <w:rPr>
                <w:rFonts w:ascii="Times New Roman"/>
                <w:b w:val="false"/>
                <w:i w:val="false"/>
                <w:color w:val="000000"/>
                <w:sz w:val="20"/>
              </w:rPr>
              <w:t>тексерулерді жүргізу</w:t>
            </w:r>
            <w:r>
              <w:br/>
            </w:r>
            <w:r>
              <w:rPr>
                <w:rFonts w:ascii="Times New Roman"/>
                <w:b w:val="false"/>
                <w:i w:val="false"/>
                <w:color w:val="000000"/>
                <w:sz w:val="20"/>
              </w:rPr>
              <w:t>қағидалары мен мерзімділігі</w:t>
            </w:r>
            <w:r>
              <w:br/>
            </w:r>
            <w:r>
              <w:rPr>
                <w:rFonts w:ascii="Times New Roman"/>
                <w:b w:val="false"/>
                <w:i w:val="false"/>
                <w:color w:val="000000"/>
                <w:sz w:val="20"/>
              </w:rPr>
              <w:t>және "Алдын ала міндетті</w:t>
            </w:r>
            <w:r>
              <w:br/>
            </w:r>
            <w:r>
              <w:rPr>
                <w:rFonts w:ascii="Times New Roman"/>
                <w:b w:val="false"/>
                <w:i w:val="false"/>
                <w:color w:val="000000"/>
                <w:sz w:val="20"/>
              </w:rPr>
              <w:t>медициналық қарап-</w:t>
            </w:r>
            <w:r>
              <w:br/>
            </w:r>
            <w:r>
              <w:rPr>
                <w:rFonts w:ascii="Times New Roman"/>
                <w:b w:val="false"/>
                <w:i w:val="false"/>
                <w:color w:val="000000"/>
                <w:sz w:val="20"/>
              </w:rPr>
              <w:t>тексерулерден өткізу"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8" w:id="81"/>
    <w:p>
      <w:pPr>
        <w:spacing w:after="0"/>
        <w:ind w:left="0"/>
        <w:jc w:val="left"/>
      </w:pPr>
      <w:r>
        <w:rPr>
          <w:rFonts w:ascii="Times New Roman"/>
          <w:b/>
          <w:i w:val="false"/>
          <w:color w:val="000000"/>
        </w:rPr>
        <w:t xml:space="preserve"> Ауысым алдындағы (рейс алдындағы) және ауысымнан кейінгі (рейстен кейінгі) медициналық қарап-тексеру жүргізу журналы</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уақыты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Табельдік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қысымы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Тамырдың соғуы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көрсетілімдер бойынша температура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Көрсетілімдер бойынша алкогольдің немесе басқа психикаға белсенді әсер ететін заттардың болуына сынама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диагнозын көрсете отырып, маманға жіберу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 жұмыскерінің қолы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Жұмыскердің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медициналық қарап-</w:t>
            </w:r>
            <w:r>
              <w:br/>
            </w:r>
            <w:r>
              <w:rPr>
                <w:rFonts w:ascii="Times New Roman"/>
                <w:b w:val="false"/>
                <w:i w:val="false"/>
                <w:color w:val="000000"/>
                <w:sz w:val="20"/>
              </w:rPr>
              <w:t>тексерулерді жүргізу</w:t>
            </w:r>
            <w:r>
              <w:br/>
            </w:r>
            <w:r>
              <w:rPr>
                <w:rFonts w:ascii="Times New Roman"/>
                <w:b w:val="false"/>
                <w:i w:val="false"/>
                <w:color w:val="000000"/>
                <w:sz w:val="20"/>
              </w:rPr>
              <w:t>қағидалары мен мерзімділігі</w:t>
            </w:r>
            <w:r>
              <w:br/>
            </w:r>
            <w:r>
              <w:rPr>
                <w:rFonts w:ascii="Times New Roman"/>
                <w:b w:val="false"/>
                <w:i w:val="false"/>
                <w:color w:val="000000"/>
                <w:sz w:val="20"/>
              </w:rPr>
              <w:t>және "Алдын ала міндетті</w:t>
            </w:r>
            <w:r>
              <w:br/>
            </w:r>
            <w:r>
              <w:rPr>
                <w:rFonts w:ascii="Times New Roman"/>
                <w:b w:val="false"/>
                <w:i w:val="false"/>
                <w:color w:val="000000"/>
                <w:sz w:val="20"/>
              </w:rPr>
              <w:t>медициналық қарап-</w:t>
            </w:r>
            <w:r>
              <w:br/>
            </w:r>
            <w:r>
              <w:rPr>
                <w:rFonts w:ascii="Times New Roman"/>
                <w:b w:val="false"/>
                <w:i w:val="false"/>
                <w:color w:val="000000"/>
                <w:sz w:val="20"/>
              </w:rPr>
              <w:t>тексерулерден өткізу"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4-1-қосымша</w:t>
            </w:r>
          </w:p>
        </w:tc>
      </w:tr>
    </w:tbl>
    <w:p>
      <w:pPr>
        <w:spacing w:after="0"/>
        <w:ind w:left="0"/>
        <w:jc w:val="both"/>
      </w:pPr>
      <w:r>
        <w:rPr>
          <w:rFonts w:ascii="Times New Roman"/>
          <w:b w:val="false"/>
          <w:i w:val="false"/>
          <w:color w:val="000000"/>
          <w:sz w:val="28"/>
        </w:rPr>
        <w:t>
      1-кесте</w:t>
      </w:r>
    </w:p>
    <w:bookmarkStart w:name="z102" w:id="82"/>
    <w:p>
      <w:pPr>
        <w:spacing w:after="0"/>
        <w:ind w:left="0"/>
        <w:jc w:val="left"/>
      </w:pPr>
      <w:r>
        <w:rPr>
          <w:rFonts w:ascii="Times New Roman"/>
          <w:b/>
          <w:i w:val="false"/>
          <w:color w:val="000000"/>
        </w:rPr>
        <w:t xml:space="preserve"> Ауысым алдындағы медициналық куәландыруды талап ететін кәсіптердің тізімі</w:t>
      </w:r>
    </w:p>
    <w:bookmarkEnd w:id="82"/>
    <w:p>
      <w:pPr>
        <w:spacing w:after="0"/>
        <w:ind w:left="0"/>
        <w:jc w:val="both"/>
      </w:pPr>
      <w:r>
        <w:rPr>
          <w:rFonts w:ascii="Times New Roman"/>
          <w:b w:val="false"/>
          <w:i w:val="false"/>
          <w:color w:val="ff0000"/>
          <w:sz w:val="28"/>
        </w:rPr>
        <w:t xml:space="preserve">
      Ескерту. Қағида 4-1-қосымшамен толықтырылды - ҚР Денсаулық сақтау министрінің 28.01.2022 </w:t>
      </w:r>
      <w:r>
        <w:rPr>
          <w:rFonts w:ascii="Times New Roman"/>
          <w:b w:val="false"/>
          <w:i w:val="false"/>
          <w:color w:val="ff0000"/>
          <w:sz w:val="28"/>
        </w:rPr>
        <w:t>№ ҚР ДСМ-7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05.04.2023 </w:t>
      </w:r>
      <w:r>
        <w:rPr>
          <w:rFonts w:ascii="Times New Roman"/>
          <w:b w:val="false"/>
          <w:i w:val="false"/>
          <w:color w:val="ff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16.09.2026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Қарап-тексеру кезеңділігі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цехтардың (полимеризация, дистилляция, катализаторлар өндірісі, полипропиленді түйіршіктеу, желім дайындау) аппаратшылары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сирек кездесетін элементтерді бөлу, компрессорлық қондырғылар бойынша аппаратшылар-гидрометаллургтар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поезының бригадасы (поезд бастығы, жолсеріктер, поезд электрмеханигі)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 және қазба жүргізу бригадаларының бригадирлері мен жетекшілері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жарушылар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қысыммен жұмыс істейтін түтіктерге қызмет көрсететін вулканизаторлар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сүңгуірлер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дезактиваторлар, дозиметристер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және теміржол қозғалысы және метрополитен ұйымдарының диспетчерлері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аффинаж өндірісі шеберлері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азот-оттек станциясының машинистері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бұрғы қондырғылары машинистері мен машинист көмекшілері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мұнаралы, төрттағанды, көпір, шынжыр табанды, автомобиль, темір жол, порт және жүзу крандарының машинистері мен машинистердің көмекшілері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локомотивтер (электровоздар, тепловоздар, дизель және электр поездары) машинистері мен машинистердің көмекшілері; локомотивтік бригадалардың, оның ішінде метрополитен электропоездарының жұмыскерлері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машиналарының машинистері және машинисттің көмекшілері, дрезина, мотовоздар, автомотристер және оның ішінде арнайы өздігінен жүретін жылжымалы құрамның жүргізушілері және жүргізушілердің көмекшілері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 және қазба жүргізу комбайндарының машинистері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қазандықтар машинистері, операторлары (жұмыс қысымы 0,07 мегапаскаль - бір шаршы сантиметрге 0,7 килограмм-күш болатын қазандықтар)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көтергіштердің машинистері, экскаваторлардың, діңгекті көтергіштердің, шприцмашиналардың машинистерінің көмекшілері, компрессорлық қондырғылардың операторлары, оттегі баллондарын толтырушылар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шлюз вахталарының және бақылаушылар бригадалырының бастықтары, аға бақылаушылар мен бақылаушылар, қылмыстық-атқару жүйесінің жүргізуші мамандары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ұңғымаларды жерасты жөндеу жөніндегі және бұрғылау мұнай өндіру, қабат қысымын ұстау, дайындау және айдау жұмыстарын жүргізу құқығы бар операторлар, арнайы су тазалау мен реакторлы қондырғылардың аға шеберлері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реакторын зерттеу, реактордың жұмысы және тоқтау жұмыстарына дайындық кезеңіндегі бригадалардың персоналы (жобаның бас инженері, ауысым бастығы, басқару инженері, инженер физик, инженер технолог, бақылау-өлшеу аспаптары инженері, қорғауды басқару жүйесінің инженері, инженер электрик, кезекші механик, электрик, слесарь-жөндеуші және дозиметрист, барлық кәсіптер бойынша стажерлар, жұмысқа қатысатын басқа да кәсіптер)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Вольт және одан да жоғары кернеулі қолданыстағы электр құрылғыларға қызмет көрсететін, оларды жедел іске қосу және баптау, монтаждау жұмыстарын және осы электр құрылғыларында жоғары вольтты сынақтар өткізетін персонал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қауіпті учаскелерде ядролық қауіпті бөлінетін материалдармен жұмысты тікелей орындайтын басшылар, мамандар мен жұмыскерлер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азот-оттек станцияларының, арнайы су тазалау ауысымдарының шеберлері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бағанға шығатын және адамды көтергіштің тұтқасын ұстайтын адамдар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 қаруын ұстауға және оларды қолдануға рұқсат етілген атқыштар (ведомстволық күзеттегі жұмыскерлер)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кемелерінің экипаждары (ұшқыштар, бортинженерлер, бортсеріктер) бортмеханиктер, бортрадистер, штурмандар, бортоператорлар, бортсеріктер, әуесқой ұшқыштар)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кемелеріне, аэродромдарға және авиажолаушыларға қызмет көрсететін жұмыстарды атқаратын аэропорт жұмыскерлері (авиациялық қауіпсіздік қызметі, инженерлік-авиациялық қызмет, аэродром қызметі, жолаушылар және жүк тасымалын ұйымдастыру қызметі, авиа жанар-жағар май материалдары қызметі, аэропорттың диспетчер қызметі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 кемелерінің экипаждары (капитандар мен олардың көмекшілері, штурмандар, механиктер, матростар, мотористар, электриктер, радио мамандары)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метрополитеннің құрылысы және оны пайдалану кезінде барлық жерасты жұмысының түрлерін атқаратын жұмыскерлер (метрополитеннің қазба жүргізу комбайндарының машинистері, тау-кен шебері, тау-кен жұмысшысы, қазушы, эскалаторға қызмет көрсететін жұмысшылар, бағанға шығатын және адамды көтергіштің тұтқасын ұстайтын адамдар, жол жөндеушілер, радио мамандары)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 тексерушілер, вагон қозғалысының жылдамдығын реттеушілер, поезд құрастырушылар және құрастырушылардың көмекшілері, құюшылар, шахтерлар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ауысымының алдында 1 сағат ішінде</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Ауысым алдындағы медициналық куәландырудан Қазақстан Республикасының заңнамасына, келісімге, ұжымдық шартқа сәйкес өтуге міндетті жұмыскерлердің Қазақстан Республикасының Еңбек кодексінің 125-бабымен көзделген кепілдіктері сақталады.</w:t>
      </w:r>
    </w:p>
    <w:p>
      <w:pPr>
        <w:spacing w:after="0"/>
        <w:ind w:left="0"/>
        <w:jc w:val="both"/>
      </w:pPr>
      <w:r>
        <w:rPr>
          <w:rFonts w:ascii="Times New Roman"/>
          <w:b w:val="false"/>
          <w:i w:val="false"/>
          <w:color w:val="000000"/>
          <w:sz w:val="28"/>
        </w:rPr>
        <w:t>
      2 кесте</w:t>
      </w:r>
    </w:p>
    <w:bookmarkStart w:name="z104" w:id="83"/>
    <w:p>
      <w:pPr>
        <w:spacing w:after="0"/>
        <w:ind w:left="0"/>
        <w:jc w:val="left"/>
      </w:pPr>
      <w:r>
        <w:rPr>
          <w:rFonts w:ascii="Times New Roman"/>
          <w:b/>
          <w:i w:val="false"/>
          <w:color w:val="000000"/>
        </w:rPr>
        <w:t xml:space="preserve"> Рейс алдындағы және рейстен кейінгі медициналық қарап-тексеруді талап ететін кәсіптердің тізімі</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кезеңділігі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жолаушыларды, багажды, жүктерді, оның ішінде қауіпті жүктерді тұрақты және тұрақты емес тасымалдау маршруттарында жұмыс істейтін көлік құралдарының жүргізушілері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рейс басталар алдында 30 минут ішінде және рейс аяқталғаннан кейін 30 минут ішінде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медициналық қарап-тексерулерді жүргізу және</w:t>
            </w:r>
            <w:r>
              <w:br/>
            </w:r>
            <w:r>
              <w:rPr>
                <w:rFonts w:ascii="Times New Roman"/>
                <w:b w:val="false"/>
                <w:i w:val="false"/>
                <w:color w:val="000000"/>
                <w:sz w:val="20"/>
              </w:rPr>
              <w:t>"Алдын ала міндетті</w:t>
            </w:r>
            <w:r>
              <w:br/>
            </w:r>
            <w:r>
              <w:rPr>
                <w:rFonts w:ascii="Times New Roman"/>
                <w:b w:val="false"/>
                <w:i w:val="false"/>
                <w:color w:val="000000"/>
                <w:sz w:val="20"/>
              </w:rPr>
              <w:t>медициналық қарап</w:t>
            </w:r>
            <w:r>
              <w:br/>
            </w:r>
            <w:r>
              <w:rPr>
                <w:rFonts w:ascii="Times New Roman"/>
                <w:b w:val="false"/>
                <w:i w:val="false"/>
                <w:color w:val="000000"/>
                <w:sz w:val="20"/>
              </w:rPr>
              <w:t>тексерулерден өткізу"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 5-қосымша</w:t>
            </w:r>
          </w:p>
        </w:tc>
      </w:tr>
    </w:tbl>
    <w:p>
      <w:pPr>
        <w:spacing w:after="0"/>
        <w:ind w:left="0"/>
        <w:jc w:val="left"/>
      </w:pPr>
      <w:r>
        <w:rPr>
          <w:rFonts w:ascii="Times New Roman"/>
          <w:b/>
          <w:i w:val="false"/>
          <w:color w:val="000000"/>
        </w:rPr>
        <w:t xml:space="preserve"> "Алдын ала міндетті медициналық қарап-тексерулерден өткізу"  мемлекеттік қызмет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5-қосымша жаңа редакцияда - ҚР Денсаулық сақтау министрінің м.а. 16.09.2026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p>
            <w:pPr>
              <w:spacing w:after="20"/>
              <w:ind w:left="20"/>
              <w:jc w:val="both"/>
            </w:pPr>
            <w:r>
              <w:rPr>
                <w:rFonts w:ascii="Times New Roman"/>
                <w:b w:val="false"/>
                <w:i w:val="false"/>
                <w:color w:val="000000"/>
                <w:sz w:val="20"/>
              </w:rPr>
              <w:t>
</w:t>
            </w:r>
            <w:r>
              <w:rPr>
                <w:rFonts w:ascii="Times New Roman"/>
                <w:b/>
                <w:i w:val="false"/>
                <w:color w:val="000000"/>
                <w:sz w:val="20"/>
              </w:rPr>
              <w:t>"Алдын ала міндетті медициналық қарап-тексерулерден өткізу"</w:t>
            </w:r>
            <w:r>
              <w:rPr>
                <w:rFonts w:ascii="Times New Roman"/>
                <w:b w:val="false"/>
                <w:i w:val="false"/>
                <w:color w:val="000000"/>
                <w:sz w:val="20"/>
              </w:rPr>
              <w:t xml:space="preserve">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арқылы - құжат тапсырылған сәттен бастап 30 (отыз)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w:t>
            </w:r>
            <w:r>
              <w:rPr>
                <w:rFonts w:ascii="Times New Roman"/>
                <w:b w:val="false"/>
                <w:i w:val="false"/>
                <w:color w:val="000000"/>
                <w:sz w:val="20"/>
              </w:rPr>
              <w:t>№ 075/е нысаны</w:t>
            </w:r>
            <w:r>
              <w:rPr>
                <w:rFonts w:ascii="Times New Roman"/>
                <w:b w:val="false"/>
                <w:i w:val="false"/>
                <w:color w:val="000000"/>
                <w:sz w:val="20"/>
              </w:rPr>
              <w:t xml:space="preserve"> бойынша берілген медициналық анықтама (дәрігерлік кәсіби-консультативтік қорытынды) не осы "Алдын ала міндетті медициналық қарап-тексеруден өткізу" мемлекеттік қызмет көрсетуге қойылатын негізгі талаптар тізбесінің 9-тармағында көрсетілген негіздер бойынша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Ақылы негізде, мемлекеттік қызметті көрсету құны "Халық денсаулығы және денсаулық сақтау жүйесі туралы" Қазақстан Республикасы Кодексінің (бұдан әрі – Кодекс) </w:t>
            </w:r>
            <w:r>
              <w:rPr>
                <w:rFonts w:ascii="Times New Roman"/>
                <w:b w:val="false"/>
                <w:i w:val="false"/>
                <w:color w:val="000000"/>
                <w:sz w:val="20"/>
              </w:rPr>
              <w:t>202-бабына</w:t>
            </w:r>
            <w:r>
              <w:rPr>
                <w:rFonts w:ascii="Times New Roman"/>
                <w:b w:val="false"/>
                <w:i w:val="false"/>
                <w:color w:val="000000"/>
                <w:sz w:val="20"/>
              </w:rPr>
              <w:t xml:space="preserve"> сәйкес айқындалады;</w:t>
            </w:r>
          </w:p>
          <w:p>
            <w:pPr>
              <w:spacing w:after="20"/>
              <w:ind w:left="20"/>
              <w:jc w:val="both"/>
            </w:pPr>
            <w:r>
              <w:rPr>
                <w:rFonts w:ascii="Times New Roman"/>
                <w:b w:val="false"/>
                <w:i w:val="false"/>
                <w:color w:val="000000"/>
                <w:sz w:val="20"/>
              </w:rPr>
              <w:t>
Кодекстің 78-бабы 1-тармағының 6) тармақшасына сәйкес оқуға түсу және жұмысқа орналасу кезінде бекітілген жері бойынша 18 жасқа дейінгі балаларға –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сенбі, жексенбі және мереке күндерінен басқа, дүйсенбіден бастап жұманы қоса алғанда, сағат 13.00-ден 14.00-ге дейінгі түскі үзіліспен сағат 9.00-ден 18.00-ге дейін. Бұл ретте әрбір көрсетілетін қызметті беруші жұмыс берушімен Еңбек кодексінің 63-бабына сәйкес еңбек тәртібі қағидаларына сәйкес жұмыс режимін бекітеді;</w:t>
            </w:r>
          </w:p>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сұрау салу нысанындағы өтініш.</w:t>
            </w:r>
          </w:p>
          <w:p>
            <w:pPr>
              <w:spacing w:after="20"/>
              <w:ind w:left="20"/>
              <w:jc w:val="both"/>
            </w:pPr>
            <w:r>
              <w:rPr>
                <w:rFonts w:ascii="Times New Roman"/>
                <w:b w:val="false"/>
                <w:i w:val="false"/>
                <w:color w:val="000000"/>
                <w:sz w:val="20"/>
              </w:rPr>
              <w:t>
Жеке басты куәландыратын құжаттар туралы мәліметтерді көрсетілетін қызметті беруші порталда тіркелген пайдаланушының ұялы байланыс абоненттік нөмірі арқылы ұсынылған құжат иесінің келісімі болған жағдайда порталдың хабарламасына жауап ретінде бір реттік парольді беру немесе қысқа мәтіндік хабарлама жіберу жолымен іске асырылған интеграция арқылы цифрлық құжаттар сервисінен (сәйкестендіру үшін)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 ұсынған құжаттардың және (немесе) олардағы деректердің (мәліметтердің) анық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ұсынылатын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075/е нысанындағы медициналық анықтаманы беру медициналық цифрлық жүйеге енгізу және дәрігердің қойылған ЭЦҚ-сы арқылы ғана электрондық форматта жүзеге асырылады. Көрсетілетін қызметті берушіге тікелей жүгінген кезде көрсетілетін қызметті беруші бекіткен дәрігерлердің жұмыс графигіне сәйкес дәрігерлердің бос уақытын, рентгенологиялық (флюорографиялық) зерттеп-қарау мен зертханалық зерттеулерді таңдау мүмкіндігі беріледі. Көрсетілетін қызметті алушының порталда тіркелген ұялы байланыс абоненттік нөмірі арқылы мемлекеттік көрсетілетін қызметті портал хабарламасына жауап ретінде бір реттік пароль беру немесе қысқа мәтіндік хабарлама жіберу жолымен электрондық нысанда алуға мүмкіндігі бар. Көрсетілетін қызметті алушының ЭЦҚ-сы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Дене мүмкіндіктері шектеулі адамдар үшін пандус, шақыру түймесі, күту залы, құжаттар үлгілері бар тағандар болуға тиіс.</w:t>
            </w:r>
          </w:p>
          <w:p>
            <w:pPr>
              <w:spacing w:after="20"/>
              <w:ind w:left="20"/>
              <w:jc w:val="both"/>
            </w:pPr>
            <w:r>
              <w:rPr>
                <w:rFonts w:ascii="Times New Roman"/>
                <w:b w:val="false"/>
                <w:i w:val="false"/>
                <w:color w:val="000000"/>
                <w:sz w:val="20"/>
              </w:rPr>
              <w:t>
Көрсетілетін қызметті алушының көрсетілетін қызметті берушінің анықтамалық қызметтерінде, сондай-ақ "1414", 8-800-080-7777 Бірыңғай байланыс орталығында мемлекеттік қызмет көрсетудің тәртібі мен мәртебесі туралы ақпарат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15 қазандағы</w:t>
            </w:r>
            <w:r>
              <w:br/>
            </w:r>
            <w:r>
              <w:rPr>
                <w:rFonts w:ascii="Times New Roman"/>
                <w:b w:val="false"/>
                <w:i w:val="false"/>
                <w:color w:val="000000"/>
                <w:sz w:val="20"/>
              </w:rPr>
              <w:t>№ ҚР ДСМ-131/2020</w:t>
            </w:r>
            <w:r>
              <w:br/>
            </w:r>
            <w:r>
              <w:rPr>
                <w:rFonts w:ascii="Times New Roman"/>
                <w:b w:val="false"/>
                <w:i w:val="false"/>
                <w:color w:val="000000"/>
                <w:sz w:val="20"/>
              </w:rPr>
              <w:t>бұйрығына 3-қосымша</w:t>
            </w:r>
          </w:p>
        </w:tc>
      </w:tr>
    </w:tbl>
    <w:p>
      <w:pPr>
        <w:spacing w:after="0"/>
        <w:ind w:left="0"/>
        <w:jc w:val="both"/>
      </w:pPr>
      <w:r>
        <w:rPr>
          <w:rFonts w:ascii="Times New Roman"/>
          <w:b w:val="false"/>
          <w:i w:val="false"/>
          <w:color w:val="ff0000"/>
          <w:sz w:val="28"/>
        </w:rPr>
        <w:t xml:space="preserve">
      Ескерту. 3-қосымша жаңа редакцияда - ҚР Денсаулық сақтау министрінің м.а. 16.09.2026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қарсы көрсетілімдер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және/немесе қауіпті еңбек жағдайларында жұмысқа жіберуге медициналық қарсы көрсетілімдер: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Нерв жүйесінің аурулары:</w:t>
            </w:r>
          </w:p>
          <w:p>
            <w:pPr>
              <w:spacing w:after="20"/>
              <w:ind w:left="20"/>
              <w:jc w:val="both"/>
            </w:pPr>
            <w:r>
              <w:rPr>
                <w:rFonts w:ascii="Times New Roman"/>
                <w:b w:val="false"/>
                <w:i w:val="false"/>
                <w:color w:val="000000"/>
                <w:sz w:val="20"/>
              </w:rPr>
              <w:t>
1) функцияларының жеткіліксіздігі бар ағзалардың туа біткен аномалиялары (жұмыскердің жекелеген ағзаларының жеткілікті жұмыс істеуін талап етпейтін жұмыстар кезінде мұндай жұмысқа жіберу мәселесі жеке шешіледі);</w:t>
            </w:r>
          </w:p>
          <w:p>
            <w:pPr>
              <w:spacing w:after="20"/>
              <w:ind w:left="20"/>
              <w:jc w:val="both"/>
            </w:pPr>
            <w:r>
              <w:rPr>
                <w:rFonts w:ascii="Times New Roman"/>
                <w:b w:val="false"/>
                <w:i w:val="false"/>
                <w:color w:val="000000"/>
                <w:sz w:val="20"/>
              </w:rPr>
              <w:t>
2) орталық және шеткі нерв жүйесінің, ішкі ағзалар мен тірек-қимыл аппаратының сыртқы факторлардың әсерінен зақымдануының салдарлары: радиация, термиялық, химиялық және ағзалар мен жүйелер функциясының бұзылуын тудырған, мамандығы бойынша жұмысты орындауға кедергі келтіретін қайтымсыз өзгерістердің дамуымен басқа да әсер ету;</w:t>
            </w:r>
          </w:p>
          <w:p>
            <w:pPr>
              <w:spacing w:after="20"/>
              <w:ind w:left="20"/>
              <w:jc w:val="both"/>
            </w:pPr>
            <w:r>
              <w:rPr>
                <w:rFonts w:ascii="Times New Roman"/>
                <w:b w:val="false"/>
                <w:i w:val="false"/>
                <w:color w:val="000000"/>
                <w:sz w:val="20"/>
              </w:rPr>
              <w:t>
3) бас миы және жұлын жарақаттары, ми-тамыр аурулары, сондай-ақ анық неврологиялық бұзылыстармен қатар жүретін олардың салдарлары;</w:t>
            </w:r>
          </w:p>
          <w:p>
            <w:pPr>
              <w:spacing w:after="20"/>
              <w:ind w:left="20"/>
              <w:jc w:val="both"/>
            </w:pPr>
            <w:r>
              <w:rPr>
                <w:rFonts w:ascii="Times New Roman"/>
                <w:b w:val="false"/>
                <w:i w:val="false"/>
                <w:color w:val="000000"/>
                <w:sz w:val="20"/>
              </w:rPr>
              <w:t>
4) қимыл-қозғалыс және сезгіштік бұзылыстары, функциялардың бұзылуы бар нерв жүйесінің органикалық аурулары (сирингомиелия және сирингобульбия, миелопатия, балалардың церебралды параличі және оның салдарлары, экстрапирамидалық құрылымдардың, пирамидалық және мишық жүйесінің зақымданулары, амиотрофиялық бүйірлік склероз, дегенерациялық аурулар, факоматоздар, бытыраңқы беріш, жайылған жіті миелинсізденудің салдарлары, таралған беріш, бас миы мен жұлынның жіті тамыр ауруларының салдарлары, ми қан айналымының созылмалы жеткіліксіздігі - II және одан жоғары сатыдағы дисциркуляторлық энцефалопатия және басқа да органикалық аурулар);</w:t>
            </w:r>
          </w:p>
          <w:p>
            <w:pPr>
              <w:spacing w:after="20"/>
              <w:ind w:left="20"/>
              <w:jc w:val="both"/>
            </w:pPr>
            <w:r>
              <w:rPr>
                <w:rFonts w:ascii="Times New Roman"/>
                <w:b w:val="false"/>
                <w:i w:val="false"/>
                <w:color w:val="000000"/>
                <w:sz w:val="20"/>
              </w:rPr>
              <w:t>
5) орталық нерв жүйесінің созылмалы қабыну аурулары (энцефалит, менингоэнцефалит, менингит, миелит, энцефаломиелит және басқалары) және анық неврологиялық бұзылыстары бар олардың салдарлары;</w:t>
            </w:r>
          </w:p>
          <w:p>
            <w:pPr>
              <w:spacing w:after="20"/>
              <w:ind w:left="20"/>
              <w:jc w:val="both"/>
            </w:pPr>
            <w:r>
              <w:rPr>
                <w:rFonts w:ascii="Times New Roman"/>
                <w:b w:val="false"/>
                <w:i w:val="false"/>
                <w:color w:val="000000"/>
                <w:sz w:val="20"/>
              </w:rPr>
              <w:t>
6) анық және асқынған бас сақинасы, өтпелі транзиторлық церебралды ишемиялық ұстамалар және ұқсас синдромдар, нарколепсия, каталепсия, сананың әртүрлі жоғалту түрлері, көру, есту бұзылыстарының пароксизмдері, синкопальдық жай-күйлер және басқалары;</w:t>
            </w:r>
          </w:p>
          <w:p>
            <w:pPr>
              <w:spacing w:after="20"/>
              <w:ind w:left="20"/>
              <w:jc w:val="both"/>
            </w:pPr>
            <w:r>
              <w:rPr>
                <w:rFonts w:ascii="Times New Roman"/>
                <w:b w:val="false"/>
                <w:i w:val="false"/>
                <w:color w:val="000000"/>
                <w:sz w:val="20"/>
              </w:rPr>
              <w:t>
7) кәсібі бойынша жұмысты орындауға кедергі келтіретін нерв жүйесінің тұқым қуалайтын аурулары;</w:t>
            </w:r>
          </w:p>
          <w:p>
            <w:pPr>
              <w:spacing w:after="20"/>
              <w:ind w:left="20"/>
              <w:jc w:val="both"/>
            </w:pPr>
            <w:r>
              <w:rPr>
                <w:rFonts w:ascii="Times New Roman"/>
                <w:b w:val="false"/>
                <w:i w:val="false"/>
                <w:color w:val="000000"/>
                <w:sz w:val="20"/>
              </w:rPr>
              <w:t>
8) шеткі нерв жүйесінің созылмалы аурулары, кәсібі бойынша жұмысты орындауға кедергі келтіретін функциялардың тұрақты бұзылыстары бар нерв-бұлшықет аурулары;</w:t>
            </w:r>
          </w:p>
          <w:p>
            <w:pPr>
              <w:spacing w:after="20"/>
              <w:ind w:left="20"/>
              <w:jc w:val="both"/>
            </w:pPr>
            <w:r>
              <w:rPr>
                <w:rFonts w:ascii="Times New Roman"/>
                <w:b w:val="false"/>
                <w:i w:val="false"/>
                <w:color w:val="000000"/>
                <w:sz w:val="20"/>
              </w:rPr>
              <w:t>
9) бас миының қатерлі және қатерсіз аурулары, жұлынның және шеткі нерв жүйесінің қатерлі аурулары.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Психикалық бұзылулар және мінез-құлық бұзылулары:</w:t>
            </w:r>
          </w:p>
          <w:p>
            <w:pPr>
              <w:spacing w:after="20"/>
              <w:ind w:left="20"/>
              <w:jc w:val="both"/>
            </w:pPr>
            <w:r>
              <w:rPr>
                <w:rFonts w:ascii="Times New Roman"/>
                <w:b w:val="false"/>
                <w:i w:val="false"/>
                <w:color w:val="000000"/>
                <w:sz w:val="20"/>
              </w:rPr>
              <w:t>
1) ауыр тұрақты немесе жиі асқынатын ауырсыну көріністері бар созылмалы психикалық және мінез-құлық бұзылулары, пароксизмальді бұзылулары бар эпилепсия;</w:t>
            </w:r>
          </w:p>
          <w:p>
            <w:pPr>
              <w:spacing w:after="20"/>
              <w:ind w:left="20"/>
              <w:jc w:val="both"/>
            </w:pPr>
            <w:r>
              <w:rPr>
                <w:rFonts w:ascii="Times New Roman"/>
                <w:b w:val="false"/>
                <w:i w:val="false"/>
                <w:color w:val="000000"/>
                <w:sz w:val="20"/>
              </w:rPr>
              <w:t>
2) симптоматикалық бұзылуларды қоса алғанда, органикалық, психикалық бұзылулар;</w:t>
            </w:r>
          </w:p>
          <w:p>
            <w:pPr>
              <w:spacing w:after="20"/>
              <w:ind w:left="20"/>
              <w:jc w:val="both"/>
            </w:pPr>
            <w:r>
              <w:rPr>
                <w:rFonts w:ascii="Times New Roman"/>
                <w:b w:val="false"/>
                <w:i w:val="false"/>
                <w:color w:val="000000"/>
                <w:sz w:val="20"/>
              </w:rPr>
              <w:t>
3) психикаға белсенді әсер ететін заттарды қолдануға байланысты психикалық бұзылулар және мінез-құлықтың бұзылуы (кемінде 3 жыл тұрақты ремиссия сатысынан басқа);</w:t>
            </w:r>
          </w:p>
          <w:p>
            <w:pPr>
              <w:spacing w:after="20"/>
              <w:ind w:left="20"/>
              <w:jc w:val="both"/>
            </w:pPr>
            <w:r>
              <w:rPr>
                <w:rFonts w:ascii="Times New Roman"/>
                <w:b w:val="false"/>
                <w:i w:val="false"/>
                <w:color w:val="000000"/>
                <w:sz w:val="20"/>
              </w:rPr>
              <w:t>
4) шизофрения, шизофрениялық және сандырақтық бұзылулар;</w:t>
            </w:r>
          </w:p>
          <w:p>
            <w:pPr>
              <w:spacing w:after="20"/>
              <w:ind w:left="20"/>
              <w:jc w:val="both"/>
            </w:pPr>
            <w:r>
              <w:rPr>
                <w:rFonts w:ascii="Times New Roman"/>
                <w:b w:val="false"/>
                <w:i w:val="false"/>
                <w:color w:val="000000"/>
                <w:sz w:val="20"/>
              </w:rPr>
              <w:t>
5) көңіл-күйдің бұзылуы (аффективті бұзылулар), интермиссияға жақын тұрақты терең ремиссиядан басқа, кемінде 3 жыл;</w:t>
            </w:r>
          </w:p>
          <w:p>
            <w:pPr>
              <w:spacing w:after="20"/>
              <w:ind w:left="20"/>
              <w:jc w:val="both"/>
            </w:pPr>
            <w:r>
              <w:rPr>
                <w:rFonts w:ascii="Times New Roman"/>
                <w:b w:val="false"/>
                <w:i w:val="false"/>
                <w:color w:val="000000"/>
                <w:sz w:val="20"/>
              </w:rPr>
              <w:t>
6) стресске байланысты невроздық және соматоформдық бұзылулар (дәрігерлік-консультациялық комиссияның (бұдан әрі - ДКК) шешімі бойынша);</w:t>
            </w:r>
          </w:p>
          <w:p>
            <w:pPr>
              <w:spacing w:after="20"/>
              <w:ind w:left="20"/>
              <w:jc w:val="both"/>
            </w:pPr>
            <w:r>
              <w:rPr>
                <w:rFonts w:ascii="Times New Roman"/>
                <w:b w:val="false"/>
                <w:i w:val="false"/>
                <w:color w:val="000000"/>
                <w:sz w:val="20"/>
              </w:rPr>
              <w:t>
7) физиологиялық бұзылыстармен және физикалық факторлармен байланысты мінез-құлық синдромдары (ДКК шешімі);</w:t>
            </w:r>
          </w:p>
          <w:p>
            <w:pPr>
              <w:spacing w:after="20"/>
              <w:ind w:left="20"/>
              <w:jc w:val="both"/>
            </w:pPr>
            <w:r>
              <w:rPr>
                <w:rFonts w:ascii="Times New Roman"/>
                <w:b w:val="false"/>
                <w:i w:val="false"/>
                <w:color w:val="000000"/>
                <w:sz w:val="20"/>
              </w:rPr>
              <w:t>
8) ересектердегі жеке басының және мінез-құлқының бұзылуы;</w:t>
            </w:r>
          </w:p>
          <w:p>
            <w:pPr>
              <w:spacing w:after="20"/>
              <w:ind w:left="20"/>
              <w:jc w:val="both"/>
            </w:pPr>
            <w:r>
              <w:rPr>
                <w:rFonts w:ascii="Times New Roman"/>
                <w:b w:val="false"/>
                <w:i w:val="false"/>
                <w:color w:val="000000"/>
                <w:sz w:val="20"/>
              </w:rPr>
              <w:t>
9) ақыл кемдігі;</w:t>
            </w:r>
          </w:p>
          <w:p>
            <w:pPr>
              <w:spacing w:after="20"/>
              <w:ind w:left="20"/>
              <w:jc w:val="both"/>
            </w:pPr>
            <w:r>
              <w:rPr>
                <w:rFonts w:ascii="Times New Roman"/>
                <w:b w:val="false"/>
                <w:i w:val="false"/>
                <w:color w:val="000000"/>
                <w:sz w:val="20"/>
              </w:rPr>
              <w:t>
10) әдетте бала және жасөспірім жаста басталатын эмоциялық бұзылулар және мінез-құлық бұзылулары;</w:t>
            </w:r>
          </w:p>
          <w:p>
            <w:pPr>
              <w:spacing w:after="20"/>
              <w:ind w:left="20"/>
              <w:jc w:val="both"/>
            </w:pPr>
            <w:r>
              <w:rPr>
                <w:rFonts w:ascii="Times New Roman"/>
                <w:b w:val="false"/>
                <w:i w:val="false"/>
                <w:color w:val="000000"/>
                <w:sz w:val="20"/>
              </w:rPr>
              <w:t>
11) барлық психикалық аурулардағы суицидтік әрекеттен кейінгі жай-күй;</w:t>
            </w:r>
          </w:p>
          <w:p>
            <w:pPr>
              <w:spacing w:after="20"/>
              <w:ind w:left="20"/>
              <w:jc w:val="both"/>
            </w:pPr>
            <w:r>
              <w:rPr>
                <w:rFonts w:ascii="Times New Roman"/>
                <w:b w:val="false"/>
                <w:i w:val="false"/>
                <w:color w:val="000000"/>
                <w:sz w:val="20"/>
              </w:rPr>
              <w:t>
12) алкоголизм, нашақорлық, уытқұмарлық;</w:t>
            </w:r>
          </w:p>
          <w:p>
            <w:pPr>
              <w:spacing w:after="20"/>
              <w:ind w:left="20"/>
              <w:jc w:val="both"/>
            </w:pPr>
            <w:r>
              <w:rPr>
                <w:rFonts w:ascii="Times New Roman"/>
                <w:b w:val="false"/>
                <w:i w:val="false"/>
                <w:color w:val="000000"/>
                <w:sz w:val="20"/>
              </w:rPr>
              <w:t>
13) эпилепсия.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Соматикалық аурулар:</w:t>
            </w:r>
          </w:p>
          <w:p>
            <w:pPr>
              <w:spacing w:after="20"/>
              <w:ind w:left="20"/>
              <w:jc w:val="both"/>
            </w:pPr>
            <w:r>
              <w:rPr>
                <w:rFonts w:ascii="Times New Roman"/>
                <w:b w:val="false"/>
                <w:i w:val="false"/>
                <w:color w:val="000000"/>
                <w:sz w:val="20"/>
              </w:rPr>
              <w:t>
1) тәуекелі жоғары және өте жоғары 2-3 дәрежелі артериялық гипертензия, сондай-ақ дәрі-дәрмекпен түзетуге қарамастан артериялық қысым &gt; 150/90 миллиметр сынап бағаны (бұдан әрі – мм сын.бағ.) деңгейінде сақталған жағдайда;</w:t>
            </w:r>
          </w:p>
          <w:p>
            <w:pPr>
              <w:spacing w:after="20"/>
              <w:ind w:left="20"/>
              <w:jc w:val="both"/>
            </w:pPr>
            <w:r>
              <w:rPr>
                <w:rFonts w:ascii="Times New Roman"/>
                <w:b w:val="false"/>
                <w:i w:val="false"/>
                <w:color w:val="000000"/>
                <w:sz w:val="20"/>
              </w:rPr>
              <w:t>
2) миокард, эндокард пен перикардтің созылмалы аурулары (оның ішінде миокардиттер, ІІ-IV функционалдық класс созылмалы жүрек жеткіліксіздігімен (бұдан әрі – ІІ-IV ФК ЖЖ ) (NYHA) кез келген генездегі кардиомиопатиялар, эндокардиттер (инфекциялық энокардит, оның ішінде қақпақша патологиясын хирургиялық түзетуден кейін немесе белсенді емес фазадағы), қайталанатын және жабысқақ-қысқыш перикардиттер), ІІ-IV ФК ЖЖ (NYHA) жүрек жеткіліксіздігімен, тромбоэмболиямен, Лаун бойынша жоғары градациялар ырғағының бұзылуымен асқынған және басқа да пароксизмалдық жағдайлардың даму қаупі бар;</w:t>
            </w:r>
          </w:p>
          <w:p>
            <w:pPr>
              <w:spacing w:after="20"/>
              <w:ind w:left="20"/>
              <w:jc w:val="both"/>
            </w:pPr>
            <w:r>
              <w:rPr>
                <w:rFonts w:ascii="Times New Roman"/>
                <w:b w:val="false"/>
                <w:i w:val="false"/>
                <w:color w:val="000000"/>
                <w:sz w:val="20"/>
              </w:rPr>
              <w:t>
3) ІІ-IV ФК ЖЖ-мен кез келген генездегі өкпе гипертензиясы, оның ішінде өкпе артериясының тромбоэмболиясынан кейінгі жағдай;</w:t>
            </w:r>
          </w:p>
          <w:p>
            <w:pPr>
              <w:spacing w:after="20"/>
              <w:ind w:left="20"/>
              <w:jc w:val="both"/>
            </w:pPr>
            <w:r>
              <w:rPr>
                <w:rFonts w:ascii="Times New Roman"/>
                <w:b w:val="false"/>
                <w:i w:val="false"/>
                <w:color w:val="000000"/>
                <w:sz w:val="20"/>
              </w:rPr>
              <w:t>
4) жүректің коронарлық аурулары:</w:t>
            </w:r>
          </w:p>
          <w:p>
            <w:pPr>
              <w:spacing w:after="20"/>
              <w:ind w:left="20"/>
              <w:jc w:val="both"/>
            </w:pPr>
            <w:r>
              <w:rPr>
                <w:rFonts w:ascii="Times New Roman"/>
                <w:b w:val="false"/>
                <w:i w:val="false"/>
                <w:color w:val="000000"/>
                <w:sz w:val="20"/>
              </w:rPr>
              <w:t>
6 айдан кейін қайта бағалау арқылы функционалдық класы II-IV тұрақты стенокардия;</w:t>
            </w:r>
          </w:p>
          <w:p>
            <w:pPr>
              <w:spacing w:after="20"/>
              <w:ind w:left="20"/>
              <w:jc w:val="both"/>
            </w:pPr>
            <w:r>
              <w:rPr>
                <w:rFonts w:ascii="Times New Roman"/>
                <w:b w:val="false"/>
                <w:i w:val="false"/>
                <w:color w:val="000000"/>
                <w:sz w:val="20"/>
              </w:rPr>
              <w:t>
реваскулизациядан кейінгі миокардтың жіті инфаркты (бұдан әрі – МЖИ);</w:t>
            </w:r>
          </w:p>
          <w:p>
            <w:pPr>
              <w:spacing w:after="20"/>
              <w:ind w:left="20"/>
              <w:jc w:val="both"/>
            </w:pPr>
            <w:r>
              <w:rPr>
                <w:rFonts w:ascii="Times New Roman"/>
                <w:b w:val="false"/>
                <w:i w:val="false"/>
                <w:color w:val="000000"/>
                <w:sz w:val="20"/>
              </w:rPr>
              <w:t>
II-IV ФК ЖЖ , 6 айдан кейін қайта бағалау арқылы реваскулизациясыз кейінгі оңтайлы дәрі-дәрмектік терапиямен жіті коронарлық синдром (бұдан әрі – ЖКС);</w:t>
            </w:r>
          </w:p>
          <w:p>
            <w:pPr>
              <w:spacing w:after="20"/>
              <w:ind w:left="20"/>
              <w:jc w:val="both"/>
            </w:pPr>
            <w:r>
              <w:rPr>
                <w:rFonts w:ascii="Times New Roman"/>
                <w:b w:val="false"/>
                <w:i w:val="false"/>
                <w:color w:val="000000"/>
                <w:sz w:val="20"/>
              </w:rPr>
              <w:t>
кейінгі реваскулизациямен ЖКС;</w:t>
            </w:r>
          </w:p>
          <w:p>
            <w:pPr>
              <w:spacing w:after="20"/>
              <w:ind w:left="20"/>
              <w:jc w:val="both"/>
            </w:pPr>
            <w:r>
              <w:rPr>
                <w:rFonts w:ascii="Times New Roman"/>
                <w:b w:val="false"/>
                <w:i w:val="false"/>
                <w:color w:val="000000"/>
                <w:sz w:val="20"/>
              </w:rPr>
              <w:t>
кардиогендік шокпен, клиникалық өліммен, механикалық асқынумен асқынған МЖИ, оның ішінде қайталанған МЖИ;</w:t>
            </w:r>
          </w:p>
          <w:p>
            <w:pPr>
              <w:spacing w:after="20"/>
              <w:ind w:left="20"/>
              <w:jc w:val="both"/>
            </w:pPr>
            <w:r>
              <w:rPr>
                <w:rFonts w:ascii="Times New Roman"/>
                <w:b w:val="false"/>
                <w:i w:val="false"/>
                <w:color w:val="000000"/>
                <w:sz w:val="20"/>
              </w:rPr>
              <w:t xml:space="preserve">
5) қолқаның аневризмі, кез келген типтегі қолқа диссекциясының жіті, жітілеу және созылмалы сатысы, ерекшеленбеген аортоартериит; </w:t>
            </w:r>
          </w:p>
          <w:p>
            <w:pPr>
              <w:spacing w:after="20"/>
              <w:ind w:left="20"/>
              <w:jc w:val="both"/>
            </w:pPr>
            <w:r>
              <w:rPr>
                <w:rFonts w:ascii="Times New Roman"/>
                <w:b w:val="false"/>
                <w:i w:val="false"/>
                <w:color w:val="000000"/>
                <w:sz w:val="20"/>
              </w:rPr>
              <w:t>
6) өткір ревматикалық қызба: белсенді фазасы, жүректің және басқа да ағзалар мен жүйелердің зақымдануымен, сондай-ақ кәсіп бойынша жұмысты орындауға кедергі келтіретін бұрын ауырған жүректен тыс зақымданулардың салдарларымен жиі қайталанулар;</w:t>
            </w:r>
          </w:p>
          <w:p>
            <w:pPr>
              <w:spacing w:after="20"/>
              <w:ind w:left="20"/>
              <w:jc w:val="both"/>
            </w:pPr>
            <w:r>
              <w:rPr>
                <w:rFonts w:ascii="Times New Roman"/>
                <w:b w:val="false"/>
                <w:i w:val="false"/>
                <w:color w:val="000000"/>
                <w:sz w:val="20"/>
              </w:rPr>
              <w:t>
 7) жүректің туа біткен ауытқулары, оның ішінде резидуалды өзгерістер және II-IV ФК жүрек жеткіліксіздігі болған жағдайда балалық жаста түзетуден кейін;</w:t>
            </w:r>
          </w:p>
          <w:p>
            <w:pPr>
              <w:spacing w:after="20"/>
              <w:ind w:left="20"/>
              <w:jc w:val="both"/>
            </w:pPr>
            <w:r>
              <w:rPr>
                <w:rFonts w:ascii="Times New Roman"/>
                <w:b w:val="false"/>
                <w:i w:val="false"/>
                <w:color w:val="000000"/>
                <w:sz w:val="20"/>
              </w:rPr>
              <w:t>
8) жүре пайда болған жүректің қақпақша ақаулары (C-D сатысы), оның ішінде хирургиялық түзетуден кейін, I-IV ФК ЖЖ болған кезде механикалық қақпақшамен. Биологиялық қақпақшамен протездеу кезінде жағдайды 6 айдан кейін (антикоагулянттық терапияны тоқтатқаннан кейін) қайта бағалау, I-IV ФК ЖЖ сақталған жағдайда жұмысқа жіберу қарсы көрсетілген;</w:t>
            </w:r>
          </w:p>
          <w:p>
            <w:pPr>
              <w:spacing w:after="20"/>
              <w:ind w:left="20"/>
              <w:jc w:val="both"/>
            </w:pPr>
            <w:r>
              <w:rPr>
                <w:rFonts w:ascii="Times New Roman"/>
                <w:b w:val="false"/>
                <w:i w:val="false"/>
                <w:color w:val="000000"/>
                <w:sz w:val="20"/>
              </w:rPr>
              <w:t xml:space="preserve">
9) имплантталатын кардио құрылғыларсыз гемодинамикалық маңызды брадиаритмиялар (электрокардиостимулятор, жүректің қайта синхрондаушы терапиясы, имплантталатын кардиовертердефибриллятор), II-IV ФК ЖЖ ; </w:t>
            </w:r>
          </w:p>
          <w:p>
            <w:pPr>
              <w:spacing w:after="20"/>
              <w:ind w:left="20"/>
              <w:jc w:val="both"/>
            </w:pPr>
            <w:r>
              <w:rPr>
                <w:rFonts w:ascii="Times New Roman"/>
                <w:b w:val="false"/>
                <w:i w:val="false"/>
                <w:color w:val="000000"/>
                <w:sz w:val="20"/>
              </w:rPr>
              <w:t>
10) антиаритмиялық терапия тиімсіз болған жағдайда жиі және/немесе гемодинамикалық маңызды пароксизмдер болған кезде тахиаритмия. Гемодинамикалық маңызды тахиаритмиялар және антиаритмиялық және/немесе интервенциялық әдістермен тиімді емдеу жағдайында ремиссияны екі рет 24 сағаттық ЭКГ холтер мониторингімен верификациялаудан кейін жұмысқа жіберу;</w:t>
            </w:r>
          </w:p>
          <w:p>
            <w:pPr>
              <w:spacing w:after="20"/>
              <w:ind w:left="20"/>
              <w:jc w:val="both"/>
            </w:pPr>
            <w:r>
              <w:rPr>
                <w:rFonts w:ascii="Times New Roman"/>
                <w:b w:val="false"/>
                <w:i w:val="false"/>
                <w:color w:val="000000"/>
                <w:sz w:val="20"/>
              </w:rPr>
              <w:t>
11) жиі асқынатын, қан кетуге бейім, ІІ және ІІІ дәрежелі тыныс алу жеткіліксіздігі бар өкпенің созылмалы аурулары (өкпенің созылмалы обструкциялық ауруы, интерстициалдық пневмония, саркоидоз, эмфизема, бронхының қалталану ауруы және ІІ және одан жоғары дәрежелі өкпенің басқа да ерекшеленбеген аурулары). Фиброздаушы альвеолит. өздігінен болған пневмоторакспен ауырып сауыққаннан кейінгі жағдай;</w:t>
            </w:r>
          </w:p>
          <w:p>
            <w:pPr>
              <w:spacing w:after="20"/>
              <w:ind w:left="20"/>
              <w:jc w:val="both"/>
            </w:pPr>
            <w:r>
              <w:rPr>
                <w:rFonts w:ascii="Times New Roman"/>
                <w:b w:val="false"/>
                <w:i w:val="false"/>
                <w:color w:val="000000"/>
                <w:sz w:val="20"/>
              </w:rPr>
              <w:t xml:space="preserve">
12) ауырлық дәрежесі ауыр бақыланбайтын бронх демікпесі; анықдылығы әртүрлі дәрежедегі бақыланатын бронх демікпесі, жұмысқа жіберу мәселесі еңбек жағдайларына байланысты шешіледі; </w:t>
            </w:r>
          </w:p>
          <w:p>
            <w:pPr>
              <w:spacing w:after="20"/>
              <w:ind w:left="20"/>
              <w:jc w:val="both"/>
            </w:pPr>
            <w:r>
              <w:rPr>
                <w:rFonts w:ascii="Times New Roman"/>
                <w:b w:val="false"/>
                <w:i w:val="false"/>
                <w:color w:val="000000"/>
                <w:sz w:val="20"/>
              </w:rPr>
              <w:t>
13) ағымы ауыр және анық ауырсыну синдромы бар, жиі асқынатын, қан кетуге бейім ас қорыту ағзаларының созылмалы аурулары (оның ішінде асқазан мен 12 елі ішектің ойық жара ауруы, диеталық тамақтануды, ұйқы режимін сақтауды және дене жүктемесін шектеуді талап ететін операциялық араласудың салдарлары, энтерит, энтероколит, ойық жаралы колит, Крон ауруы, холангит, холецистит, панкреатит, гепатит), бауыр жеткіліксіздігі, бауыр циррозы;</w:t>
            </w:r>
          </w:p>
          <w:p>
            <w:pPr>
              <w:spacing w:after="20"/>
              <w:ind w:left="20"/>
              <w:jc w:val="both"/>
            </w:pPr>
            <w:r>
              <w:rPr>
                <w:rFonts w:ascii="Times New Roman"/>
                <w:b w:val="false"/>
                <w:i w:val="false"/>
                <w:color w:val="000000"/>
                <w:sz w:val="20"/>
              </w:rPr>
              <w:t xml:space="preserve">
14) II (азот шлактарының тұрақты, тіпті аз мөлшерде артуы кезінде) және III дәрежелі бүйрек жеткіліксіздігі бар созылмалы гломерулярлық және тубоинтерстициалдық аурулар; </w:t>
            </w:r>
          </w:p>
          <w:p>
            <w:pPr>
              <w:spacing w:after="20"/>
              <w:ind w:left="20"/>
              <w:jc w:val="both"/>
            </w:pPr>
            <w:r>
              <w:rPr>
                <w:rFonts w:ascii="Times New Roman"/>
                <w:b w:val="false"/>
                <w:i w:val="false"/>
                <w:color w:val="000000"/>
                <w:sz w:val="20"/>
              </w:rPr>
              <w:t>
15) эндокриндік ағзалардың теңгерілмеген және қолайсыз өтетін аурулары (көру бұзылыстары бар акромегалия, Иценко-Кушинг синдромы бар ауру, гипопитуитаризм, қантсыз диабет; көз, нерв, жүрек-қан тамыры жүйесі, бүйрек зақымданған немесе жіті жағдайлармен (гипогликемия, кетоацидоз) өтетін I (инсулинге тәуелді) және II типті қант диабеті; гиперинсулинизм және гипогликемиямен ұйқы безінің ішкі секрециясының басқа да бұзылулары, орташа және ауыр дәрежедегі анық тиреотоксикоз немесе гипотиреоз, жақын ағзалар мен тіндерді қысатын диффузды және түйінді зоб; гиперпаратиреоз, гипопаратиреоз, феохромоцитома, Аддисон ауруы, гиперальдостеронизм және басқалар);</w:t>
            </w:r>
          </w:p>
          <w:p>
            <w:pPr>
              <w:spacing w:after="20"/>
              <w:ind w:left="20"/>
              <w:jc w:val="both"/>
            </w:pPr>
            <w:r>
              <w:rPr>
                <w:rFonts w:ascii="Times New Roman"/>
                <w:b w:val="false"/>
                <w:i w:val="false"/>
                <w:color w:val="000000"/>
                <w:sz w:val="20"/>
              </w:rPr>
              <w:t xml:space="preserve">
16) тамақтану мен зат алмасудың ауыр бұзылулары. ІІ-ІІІ дәрежелі өкпе немесе жүрек жеткіліксіздігі бар ІІІ-IV дәрежелі семіру; </w:t>
            </w:r>
          </w:p>
          <w:p>
            <w:pPr>
              <w:spacing w:after="20"/>
              <w:ind w:left="20"/>
              <w:jc w:val="both"/>
            </w:pPr>
            <w:r>
              <w:rPr>
                <w:rFonts w:ascii="Times New Roman"/>
                <w:b w:val="false"/>
                <w:i w:val="false"/>
                <w:color w:val="000000"/>
                <w:sz w:val="20"/>
              </w:rPr>
              <w:t>
17) II-IV дәрежелі буын функцияларының бұзылыстарымен қатар жүретін созылмалы қабынған полиартропатиялар (ревматоидты және басқа да артриттер, подагра және басқа да алмасу артропатиялары);</w:t>
            </w:r>
          </w:p>
          <w:p>
            <w:pPr>
              <w:spacing w:after="20"/>
              <w:ind w:left="20"/>
              <w:jc w:val="both"/>
            </w:pPr>
            <w:r>
              <w:rPr>
                <w:rFonts w:ascii="Times New Roman"/>
                <w:b w:val="false"/>
                <w:i w:val="false"/>
                <w:color w:val="000000"/>
                <w:sz w:val="20"/>
              </w:rPr>
              <w:t>
18) дәнекер тіндердің жүйелік аурулары, оның ішінде түйінді периартериит, басқа да некроздаушы васкулопатиялар, жүйелі қызылжегі, дерматополимиозит, жүйелік склероз;</w:t>
            </w:r>
          </w:p>
          <w:p>
            <w:pPr>
              <w:spacing w:after="20"/>
              <w:ind w:left="20"/>
              <w:jc w:val="both"/>
            </w:pPr>
            <w:r>
              <w:rPr>
                <w:rFonts w:ascii="Times New Roman"/>
                <w:b w:val="false"/>
                <w:i w:val="false"/>
                <w:color w:val="000000"/>
                <w:sz w:val="20"/>
              </w:rPr>
              <w:t>
19) апластикалық және қайталанатын аутоиммундық гемолиздік анемиялар. Қан мен қан түзу ағзаларының басқа да туа пайда болған, қайталанатын және үдемелі аурулары. Қан және солар тектес тіндердің қатерлі ісіктері;</w:t>
            </w:r>
          </w:p>
          <w:p>
            <w:pPr>
              <w:spacing w:after="20"/>
              <w:ind w:left="20"/>
              <w:jc w:val="both"/>
            </w:pPr>
            <w:r>
              <w:rPr>
                <w:rFonts w:ascii="Times New Roman"/>
                <w:b w:val="false"/>
                <w:i w:val="false"/>
                <w:color w:val="000000"/>
                <w:sz w:val="20"/>
              </w:rPr>
              <w:t>
20) қанның созылмалы ұюы, пурпура және басқа геморрагиялық жағдайлар;</w:t>
            </w:r>
          </w:p>
          <w:p>
            <w:pPr>
              <w:spacing w:after="20"/>
              <w:ind w:left="20"/>
              <w:jc w:val="both"/>
            </w:pPr>
            <w:r>
              <w:rPr>
                <w:rFonts w:ascii="Times New Roman"/>
                <w:b w:val="false"/>
                <w:i w:val="false"/>
                <w:color w:val="000000"/>
                <w:sz w:val="20"/>
              </w:rPr>
              <w:t>
21) қайталап әсер етуін жоққа шығаруға болмайтын, аллергеннен туындаған анафилактикалық шоктан кейінгі жағдай.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аурулар:</w:t>
            </w:r>
          </w:p>
          <w:p>
            <w:pPr>
              <w:spacing w:after="20"/>
              <w:ind w:left="20"/>
              <w:jc w:val="both"/>
            </w:pPr>
            <w:r>
              <w:rPr>
                <w:rFonts w:ascii="Times New Roman"/>
                <w:b w:val="false"/>
                <w:i w:val="false"/>
                <w:color w:val="000000"/>
                <w:sz w:val="20"/>
              </w:rPr>
              <w:t>
11) туа біткен аномалиялар мен деформациялар, оның ішінде аяқ-қолдың 6 және одан да көп сантиметрге қысқаруы. Сүйектердің консолидациясыз сынықтан кейінгі жағдайы және сүйектердің баяу консолидациялаушы сынықтары;</w:t>
            </w:r>
          </w:p>
          <w:p>
            <w:pPr>
              <w:spacing w:after="20"/>
              <w:ind w:left="20"/>
              <w:jc w:val="both"/>
            </w:pPr>
            <w:r>
              <w:rPr>
                <w:rFonts w:ascii="Times New Roman"/>
                <w:b w:val="false"/>
                <w:i w:val="false"/>
                <w:color w:val="000000"/>
                <w:sz w:val="20"/>
              </w:rPr>
              <w:t>
2) басқа тармақтарда көрсетілмеген және кәсіптік қызметте кедергі келтіретін зақымдалған ағзалар функцияларының тұрақты бұзылыстарымен қатар жүретін жарақаттар мен хирургиялық араласулардың салдарлары;</w:t>
            </w:r>
          </w:p>
          <w:p>
            <w:pPr>
              <w:spacing w:after="20"/>
              <w:ind w:left="20"/>
              <w:jc w:val="both"/>
            </w:pPr>
            <w:r>
              <w:rPr>
                <w:rFonts w:ascii="Times New Roman"/>
                <w:b w:val="false"/>
                <w:i w:val="false"/>
                <w:color w:val="000000"/>
                <w:sz w:val="20"/>
              </w:rPr>
              <w:t>
3) кәсіптік мәні бар функциялардың тұрақты бұзылуымен сүйектердің, шеміршектердің, аяқ-қолдың ірі буындарының және омыртқаның созылмалы аурулары;</w:t>
            </w:r>
          </w:p>
          <w:p>
            <w:pPr>
              <w:spacing w:after="20"/>
              <w:ind w:left="20"/>
              <w:jc w:val="both"/>
            </w:pPr>
            <w:r>
              <w:rPr>
                <w:rFonts w:ascii="Times New Roman"/>
                <w:b w:val="false"/>
                <w:i w:val="false"/>
                <w:color w:val="000000"/>
                <w:sz w:val="20"/>
              </w:rPr>
              <w:t>
4) тесіп өткен бассүйек-ми жарақаттарынан немесе операциялардан кейінгі бассүйек сүйектерінің ақаулары;</w:t>
            </w:r>
          </w:p>
          <w:p>
            <w:pPr>
              <w:spacing w:after="20"/>
              <w:ind w:left="20"/>
              <w:jc w:val="both"/>
            </w:pPr>
            <w:r>
              <w:rPr>
                <w:rFonts w:ascii="Times New Roman"/>
                <w:b w:val="false"/>
                <w:i w:val="false"/>
                <w:color w:val="000000"/>
                <w:sz w:val="20"/>
              </w:rPr>
              <w:t>
5) созылмалы іріңді аурулар (өкпе, іш қуысының абсцестері, пиоторакс, парапроктит, ішек, несеп жыланкөздері мен басқалар);</w:t>
            </w:r>
          </w:p>
          <w:p>
            <w:pPr>
              <w:spacing w:after="20"/>
              <w:ind w:left="20"/>
              <w:jc w:val="both"/>
            </w:pPr>
            <w:r>
              <w:rPr>
                <w:rFonts w:ascii="Times New Roman"/>
                <w:b w:val="false"/>
                <w:i w:val="false"/>
                <w:color w:val="000000"/>
                <w:sz w:val="20"/>
              </w:rPr>
              <w:t xml:space="preserve">
6) өңештің тыртықты тарылуы, функцияларының анық бұзылыстары бар немесе асқынған диафрагмалық жарықтар; </w:t>
            </w:r>
          </w:p>
          <w:p>
            <w:pPr>
              <w:spacing w:after="20"/>
              <w:ind w:left="20"/>
              <w:jc w:val="both"/>
            </w:pPr>
            <w:r>
              <w:rPr>
                <w:rFonts w:ascii="Times New Roman"/>
                <w:b w:val="false"/>
                <w:i w:val="false"/>
                <w:color w:val="000000"/>
                <w:sz w:val="20"/>
              </w:rPr>
              <w:t>
7) симптомдық дивертикулез, полипоз және ас қорыту жолының басқа да симптомдық қатерсіз өспелері. Ауыр заттарды көтерумен байланысты жұмыс кезіндегі іштің жарығы. Іштің жарығы асқынбаған жағдайда жұмысқа жіберу мәселесі еңбек жағдайларына байланысты жеке шешіледі;</w:t>
            </w:r>
          </w:p>
          <w:p>
            <w:pPr>
              <w:spacing w:after="20"/>
              <w:ind w:left="20"/>
              <w:jc w:val="both"/>
            </w:pPr>
            <w:r>
              <w:rPr>
                <w:rFonts w:ascii="Times New Roman"/>
                <w:b w:val="false"/>
                <w:i w:val="false"/>
                <w:color w:val="000000"/>
                <w:sz w:val="20"/>
              </w:rPr>
              <w:t>
8) асқынулары бар өт-тас ауруы (жіті калькулезді холецистит, холедохолитиаз, механикалық сарғаю, холангит, жіті панкреатит);</w:t>
            </w:r>
          </w:p>
          <w:p>
            <w:pPr>
              <w:spacing w:after="20"/>
              <w:ind w:left="20"/>
              <w:jc w:val="both"/>
            </w:pPr>
            <w:r>
              <w:rPr>
                <w:rFonts w:ascii="Times New Roman"/>
                <w:b w:val="false"/>
                <w:i w:val="false"/>
                <w:color w:val="000000"/>
                <w:sz w:val="20"/>
              </w:rPr>
              <w:t>
9) несеп тас ауруы, ас қорыту жолының, жиі асқынатын (жылына 3-4 рет), несеп тоқтамауымен немесе кідірісімен қатар жүретін несеп шығару ағзаларының және қуықасты безінің созылмалы аурулары;</w:t>
            </w:r>
          </w:p>
          <w:p>
            <w:pPr>
              <w:spacing w:after="20"/>
              <w:ind w:left="20"/>
              <w:jc w:val="both"/>
            </w:pPr>
            <w:r>
              <w:rPr>
                <w:rFonts w:ascii="Times New Roman"/>
                <w:b w:val="false"/>
                <w:i w:val="false"/>
                <w:color w:val="000000"/>
                <w:sz w:val="20"/>
              </w:rPr>
              <w:t>
10) аяқтың критикалық ишемиясымен асқынған шеткі артериялардың стеноздаушы атеросклерозы. Аяқтың ишемиясымен асқынған Бюргер ауруы. Аяқтың ишемиясымен асқынған Рейно синдромы. Қан тамырлары қабырғасының жарылуының даму қаупі бар аневризмалар және басқа да артерия аурулары;</w:t>
            </w:r>
          </w:p>
          <w:p>
            <w:pPr>
              <w:spacing w:after="20"/>
              <w:ind w:left="20"/>
              <w:jc w:val="both"/>
            </w:pPr>
            <w:r>
              <w:rPr>
                <w:rFonts w:ascii="Times New Roman"/>
                <w:b w:val="false"/>
                <w:i w:val="false"/>
                <w:color w:val="000000"/>
                <w:sz w:val="20"/>
              </w:rPr>
              <w:t>
11) аяқ веналарының варикозды кеңеюі және созылмалы анық веналық жеткіліксіздігі және трофиялық жаралары бар тромбофлебит. Тромбофлебит, тромбоэмболиялық ауру. 3-4 дәрежелі жиі қан кетумен асқынған геморрой;</w:t>
            </w:r>
          </w:p>
          <w:p>
            <w:pPr>
              <w:spacing w:after="20"/>
              <w:ind w:left="20"/>
              <w:jc w:val="both"/>
            </w:pPr>
            <w:r>
              <w:rPr>
                <w:rFonts w:ascii="Times New Roman"/>
                <w:b w:val="false"/>
                <w:i w:val="false"/>
                <w:color w:val="000000"/>
                <w:sz w:val="20"/>
              </w:rPr>
              <w:t>
12) лимфангиит, басқа да лимфоісіктер - III дәрежелі шораяқ;</w:t>
            </w:r>
          </w:p>
          <w:p>
            <w:pPr>
              <w:spacing w:after="20"/>
              <w:ind w:left="20"/>
              <w:jc w:val="both"/>
            </w:pPr>
            <w:r>
              <w:rPr>
                <w:rFonts w:ascii="Times New Roman"/>
                <w:b w:val="false"/>
                <w:i w:val="false"/>
                <w:color w:val="000000"/>
                <w:sz w:val="20"/>
              </w:rPr>
              <w:t>
13) әртүрлі ағзалардың қатерлі ісіктері, тиімді операциялық емдеуден кейін жұмысқа жіберу мәселесі еңбек жағдайларына байланысты жеке шешіледі.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және венерологиялық аурулар:</w:t>
            </w:r>
          </w:p>
          <w:p>
            <w:pPr>
              <w:spacing w:after="20"/>
              <w:ind w:left="20"/>
              <w:jc w:val="both"/>
            </w:pPr>
            <w:r>
              <w:rPr>
                <w:rFonts w:ascii="Times New Roman"/>
                <w:b w:val="false"/>
                <w:i w:val="false"/>
                <w:color w:val="000000"/>
                <w:sz w:val="20"/>
              </w:rPr>
              <w:t>
1) терінің созылмалы аурулары: созылмалы кең таралған, жиі қайталанатын экзема, әмбебап псориаз, кең таралған, артропатиялық, пустулездік, псориатикалық эритродермия, созылмалы кең таралған, жиі қайталанатын дерматит, созылмалы қайтымсыз кең таралған ихтиоз;</w:t>
            </w:r>
          </w:p>
          <w:p>
            <w:pPr>
              <w:spacing w:after="20"/>
              <w:ind w:left="20"/>
              <w:jc w:val="both"/>
            </w:pPr>
            <w:r>
              <w:rPr>
                <w:rFonts w:ascii="Times New Roman"/>
                <w:b w:val="false"/>
                <w:i w:val="false"/>
                <w:color w:val="000000"/>
                <w:sz w:val="20"/>
              </w:rPr>
              <w:t>
2) көпіршікті аутоиммундық бұзылыстар: күлдіреуік (пемфигус), пемфигоид, герпетиформды Дюринг дерматиті;</w:t>
            </w:r>
          </w:p>
          <w:p>
            <w:pPr>
              <w:spacing w:after="20"/>
              <w:ind w:left="20"/>
              <w:jc w:val="both"/>
            </w:pPr>
            <w:r>
              <w:rPr>
                <w:rFonts w:ascii="Times New Roman"/>
                <w:b w:val="false"/>
                <w:i w:val="false"/>
                <w:color w:val="000000"/>
                <w:sz w:val="20"/>
              </w:rPr>
              <w:t>
3) гангреналы пиодермия, ауыр өтетін басқа да созылмалы пиодермиялар;</w:t>
            </w:r>
          </w:p>
          <w:p>
            <w:pPr>
              <w:spacing w:after="20"/>
              <w:ind w:left="20"/>
              <w:jc w:val="both"/>
            </w:pPr>
            <w:r>
              <w:rPr>
                <w:rFonts w:ascii="Times New Roman"/>
                <w:b w:val="false"/>
                <w:i w:val="false"/>
                <w:color w:val="000000"/>
                <w:sz w:val="20"/>
              </w:rPr>
              <w:t>
4) тері ісіктері (Капоши саркомасы, меланома);</w:t>
            </w:r>
          </w:p>
          <w:p>
            <w:pPr>
              <w:spacing w:after="20"/>
              <w:ind w:left="20"/>
              <w:jc w:val="both"/>
            </w:pPr>
            <w:r>
              <w:rPr>
                <w:rFonts w:ascii="Times New Roman"/>
                <w:b w:val="false"/>
                <w:i w:val="false"/>
                <w:color w:val="000000"/>
                <w:sz w:val="20"/>
              </w:rPr>
              <w:t>
5) кеш нейросифилис;</w:t>
            </w:r>
          </w:p>
          <w:p>
            <w:pPr>
              <w:spacing w:after="20"/>
              <w:ind w:left="20"/>
              <w:jc w:val="both"/>
            </w:pPr>
            <w:r>
              <w:rPr>
                <w:rFonts w:ascii="Times New Roman"/>
                <w:b w:val="false"/>
                <w:i w:val="false"/>
                <w:color w:val="000000"/>
                <w:sz w:val="20"/>
              </w:rPr>
              <w:t>
6) склеродермияның, эритематоздың тері көріністері (фотосенсибилизациялаушы түрлері).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аурулары:</w:t>
            </w:r>
          </w:p>
          <w:p>
            <w:pPr>
              <w:spacing w:after="20"/>
              <w:ind w:left="20"/>
              <w:jc w:val="both"/>
            </w:pPr>
            <w:r>
              <w:rPr>
                <w:rFonts w:ascii="Times New Roman"/>
                <w:b w:val="false"/>
                <w:i w:val="false"/>
                <w:color w:val="000000"/>
                <w:sz w:val="20"/>
              </w:rPr>
              <w:t>
1) глаукома;</w:t>
            </w:r>
          </w:p>
          <w:p>
            <w:pPr>
              <w:spacing w:after="20"/>
              <w:ind w:left="20"/>
              <w:jc w:val="both"/>
            </w:pPr>
            <w:r>
              <w:rPr>
                <w:rFonts w:ascii="Times New Roman"/>
                <w:b w:val="false"/>
                <w:i w:val="false"/>
                <w:color w:val="000000"/>
                <w:sz w:val="20"/>
              </w:rPr>
              <w:t>
2) жиі қайталанатын көздің созылмалы қабыну аурулары;</w:t>
            </w:r>
          </w:p>
          <w:p>
            <w:pPr>
              <w:spacing w:after="20"/>
              <w:ind w:left="20"/>
              <w:jc w:val="both"/>
            </w:pPr>
            <w:r>
              <w:rPr>
                <w:rFonts w:ascii="Times New Roman"/>
                <w:b w:val="false"/>
                <w:i w:val="false"/>
                <w:color w:val="000000"/>
                <w:sz w:val="20"/>
              </w:rPr>
              <w:t>
3) бинокулярлық көрудің болмауы және бұзылуы;</w:t>
            </w:r>
          </w:p>
          <w:p>
            <w:pPr>
              <w:spacing w:after="20"/>
              <w:ind w:left="20"/>
              <w:jc w:val="both"/>
            </w:pPr>
            <w:r>
              <w:rPr>
                <w:rFonts w:ascii="Times New Roman"/>
                <w:b w:val="false"/>
                <w:i w:val="false"/>
                <w:color w:val="000000"/>
                <w:sz w:val="20"/>
              </w:rPr>
              <w:t>
4) еңбек жағдайына байланысты контактілі түзету;</w:t>
            </w:r>
          </w:p>
          <w:p>
            <w:pPr>
              <w:spacing w:after="20"/>
              <w:ind w:left="20"/>
              <w:jc w:val="both"/>
            </w:pPr>
            <w:r>
              <w:rPr>
                <w:rFonts w:ascii="Times New Roman"/>
                <w:b w:val="false"/>
                <w:i w:val="false"/>
                <w:color w:val="000000"/>
                <w:sz w:val="20"/>
              </w:rPr>
              <w:t xml:space="preserve">
5) анофтальм, кәсібі бойынша міндеттерді орындауды қиындататын функциялары бұзылған көру органының даму аномалиялары; </w:t>
            </w:r>
          </w:p>
          <w:p>
            <w:pPr>
              <w:spacing w:after="20"/>
              <w:ind w:left="20"/>
              <w:jc w:val="both"/>
            </w:pPr>
            <w:r>
              <w:rPr>
                <w:rFonts w:ascii="Times New Roman"/>
                <w:b w:val="false"/>
                <w:i w:val="false"/>
                <w:color w:val="000000"/>
                <w:sz w:val="20"/>
              </w:rPr>
              <w:t>
6) кәсіп бойынша міндеттерді орындауды қиындататын көру функцияларының бұзылуымен көру органының қатерсіз және қатерлі аурулары;</w:t>
            </w:r>
          </w:p>
          <w:p>
            <w:pPr>
              <w:spacing w:after="20"/>
              <w:ind w:left="20"/>
              <w:jc w:val="both"/>
            </w:pPr>
            <w:r>
              <w:rPr>
                <w:rFonts w:ascii="Times New Roman"/>
                <w:b w:val="false"/>
                <w:i w:val="false"/>
                <w:color w:val="000000"/>
                <w:sz w:val="20"/>
              </w:rPr>
              <w:t>
7) көз жасы аппаратының, конъюнктиваның, склераның, мөлдір қабықтың, иристің және цилиарлы дененің көру функциясының бұзылуымен немесе көз жасының тұрақты бөлінуімен созылмалы аурулары;</w:t>
            </w:r>
          </w:p>
          <w:p>
            <w:pPr>
              <w:spacing w:after="20"/>
              <w:ind w:left="20"/>
              <w:jc w:val="both"/>
            </w:pPr>
            <w:r>
              <w:rPr>
                <w:rFonts w:ascii="Times New Roman"/>
                <w:b w:val="false"/>
                <w:i w:val="false"/>
                <w:color w:val="000000"/>
                <w:sz w:val="20"/>
              </w:rPr>
              <w:t>
8) кәсіп бойынша міндеттерді орындауды қиындататын көру функциялары бұзылған катаракта, афакия, екі жақты артифакия;</w:t>
            </w:r>
          </w:p>
          <w:p>
            <w:pPr>
              <w:spacing w:after="20"/>
              <w:ind w:left="20"/>
              <w:jc w:val="both"/>
            </w:pPr>
            <w:r>
              <w:rPr>
                <w:rFonts w:ascii="Times New Roman"/>
                <w:b w:val="false"/>
                <w:i w:val="false"/>
                <w:color w:val="000000"/>
                <w:sz w:val="20"/>
              </w:rPr>
              <w:t>
9) көру функцияларының бұзылуымен тамыр қабығының, торқабықтың, шыны тәрізді дененің, көру нервісінің аурулары;</w:t>
            </w:r>
          </w:p>
          <w:p>
            <w:pPr>
              <w:spacing w:after="20"/>
              <w:ind w:left="20"/>
              <w:jc w:val="both"/>
            </w:pPr>
            <w:r>
              <w:rPr>
                <w:rFonts w:ascii="Times New Roman"/>
                <w:b w:val="false"/>
                <w:i w:val="false"/>
                <w:color w:val="000000"/>
                <w:sz w:val="20"/>
              </w:rPr>
              <w:t>
10) кез келген меридиандағы көру өрісінің бекіту нүктесінен 20 градусқа дейін тарылуы;</w:t>
            </w:r>
          </w:p>
          <w:p>
            <w:pPr>
              <w:spacing w:after="20"/>
              <w:ind w:left="20"/>
              <w:jc w:val="both"/>
            </w:pPr>
            <w:r>
              <w:rPr>
                <w:rFonts w:ascii="Times New Roman"/>
                <w:b w:val="false"/>
                <w:i w:val="false"/>
                <w:color w:val="000000"/>
                <w:sz w:val="20"/>
              </w:rPr>
              <w:t>
11) түнгі соқырлық, ымырт көрудің төмендеуі және еңбек жағдайларына байланысты көздің соқырлыққа төзімділігі, осындай жұмысқа жіберу еңбек жағдайларына байланысты жеке шешіледі;</w:t>
            </w:r>
          </w:p>
          <w:p>
            <w:pPr>
              <w:spacing w:after="20"/>
              <w:ind w:left="20"/>
              <w:jc w:val="both"/>
            </w:pPr>
            <w:r>
              <w:rPr>
                <w:rFonts w:ascii="Times New Roman"/>
                <w:b w:val="false"/>
                <w:i w:val="false"/>
                <w:color w:val="000000"/>
                <w:sz w:val="20"/>
              </w:rPr>
              <w:t>
12) "А", "В", "С" типті түс көрудің туа біткен аномалиялары (ахроматопсия, протанопия, дейтеранопия, протаномалия, дейтераномалия).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аурулар:</w:t>
            </w:r>
          </w:p>
          <w:p>
            <w:pPr>
              <w:spacing w:after="20"/>
              <w:ind w:left="20"/>
              <w:jc w:val="both"/>
            </w:pPr>
            <w:r>
              <w:rPr>
                <w:rFonts w:ascii="Times New Roman"/>
                <w:b w:val="false"/>
                <w:i w:val="false"/>
                <w:color w:val="000000"/>
                <w:sz w:val="20"/>
              </w:rPr>
              <w:t>
1) жүктілік және лактация кезеңі;</w:t>
            </w:r>
          </w:p>
          <w:p>
            <w:pPr>
              <w:spacing w:after="20"/>
              <w:ind w:left="20"/>
              <w:jc w:val="both"/>
            </w:pPr>
            <w:r>
              <w:rPr>
                <w:rFonts w:ascii="Times New Roman"/>
                <w:b w:val="false"/>
                <w:i w:val="false"/>
                <w:color w:val="000000"/>
                <w:sz w:val="20"/>
              </w:rPr>
              <w:t>
2) бала туатын жастағы әйелдердің анамнезіндегі әдеттегі көтере алмау және ұрықтың аномалиясы;</w:t>
            </w:r>
          </w:p>
          <w:p>
            <w:pPr>
              <w:spacing w:after="20"/>
              <w:ind w:left="20"/>
              <w:jc w:val="both"/>
            </w:pPr>
            <w:r>
              <w:rPr>
                <w:rFonts w:ascii="Times New Roman"/>
                <w:b w:val="false"/>
                <w:i w:val="false"/>
                <w:color w:val="000000"/>
                <w:sz w:val="20"/>
              </w:rPr>
              <w:t>
3) жамбас ағзалары функцияларының бұзылуымен әйелдің жыныс ағзаларының қатерсіз ісіктері;</w:t>
            </w:r>
          </w:p>
          <w:p>
            <w:pPr>
              <w:spacing w:after="20"/>
              <w:ind w:left="20"/>
              <w:jc w:val="both"/>
            </w:pPr>
            <w:r>
              <w:rPr>
                <w:rFonts w:ascii="Times New Roman"/>
                <w:b w:val="false"/>
                <w:i w:val="false"/>
                <w:color w:val="000000"/>
                <w:sz w:val="20"/>
              </w:rPr>
              <w:t>
4) әйелдің жыныс ағзаларының мено-метроррагиямен, анық ауырсыну синдромы бар аурулары;</w:t>
            </w:r>
          </w:p>
          <w:p>
            <w:pPr>
              <w:spacing w:after="20"/>
              <w:ind w:left="20"/>
              <w:jc w:val="both"/>
            </w:pPr>
            <w:r>
              <w:rPr>
                <w:rFonts w:ascii="Times New Roman"/>
                <w:b w:val="false"/>
                <w:i w:val="false"/>
                <w:color w:val="000000"/>
                <w:sz w:val="20"/>
              </w:rPr>
              <w:t>
5) мено-метроррагиямен аналық бездердің дисфункциясы;</w:t>
            </w:r>
          </w:p>
          <w:p>
            <w:pPr>
              <w:spacing w:after="20"/>
              <w:ind w:left="20"/>
              <w:jc w:val="both"/>
            </w:pPr>
            <w:r>
              <w:rPr>
                <w:rFonts w:ascii="Times New Roman"/>
                <w:b w:val="false"/>
                <w:i w:val="false"/>
                <w:color w:val="000000"/>
                <w:sz w:val="20"/>
              </w:rPr>
              <w:t>
6) әйелдің жамбас ағзаларының тубоовариалдық ісігі немесе гидросальпингс бар созылмалы қабыну аурулары;</w:t>
            </w:r>
          </w:p>
          <w:p>
            <w:pPr>
              <w:spacing w:after="20"/>
              <w:ind w:left="20"/>
              <w:jc w:val="both"/>
            </w:pPr>
            <w:r>
              <w:rPr>
                <w:rFonts w:ascii="Times New Roman"/>
                <w:b w:val="false"/>
                <w:i w:val="false"/>
                <w:color w:val="000000"/>
                <w:sz w:val="20"/>
              </w:rPr>
              <w:t>
7) кез келген жерде орналасқан анық көрінген дисплазия;</w:t>
            </w:r>
          </w:p>
          <w:p>
            <w:pPr>
              <w:spacing w:after="20"/>
              <w:ind w:left="20"/>
              <w:jc w:val="both"/>
            </w:pPr>
            <w:r>
              <w:rPr>
                <w:rFonts w:ascii="Times New Roman"/>
                <w:b w:val="false"/>
                <w:i w:val="false"/>
                <w:color w:val="000000"/>
                <w:sz w:val="20"/>
              </w:rPr>
              <w:t>
8) жамбас ағзалары функцияларының бұзылуы немесе анемизациялайтын қан кетулермен қатар жүретін декубитальді (трофикалық) ойық жара бар кез келген дәрежедегі әйелдің жыныс ағзаларының түсуі;</w:t>
            </w:r>
          </w:p>
          <w:p>
            <w:pPr>
              <w:spacing w:after="20"/>
              <w:ind w:left="20"/>
              <w:jc w:val="both"/>
            </w:pPr>
            <w:r>
              <w:rPr>
                <w:rFonts w:ascii="Times New Roman"/>
                <w:b w:val="false"/>
                <w:i w:val="false"/>
                <w:color w:val="000000"/>
                <w:sz w:val="20"/>
              </w:rPr>
              <w:t>
9) әйелдің жыныс ағзаларының ісіктері.</w:t>
            </w:r>
          </w:p>
          <w:p>
            <w:pPr>
              <w:spacing w:after="20"/>
              <w:ind w:left="20"/>
              <w:jc w:val="both"/>
            </w:pPr>
            <w:r>
              <w:rPr>
                <w:rFonts w:ascii="Times New Roman"/>
                <w:b w:val="false"/>
                <w:i w:val="false"/>
                <w:color w:val="000000"/>
                <w:sz w:val="20"/>
              </w:rPr>
              <w:t>
Аурудың сатысына және жүргізілген түзетуші емге байланысты жұмысқа жіберіледі;</w:t>
            </w:r>
          </w:p>
          <w:p>
            <w:pPr>
              <w:spacing w:after="20"/>
              <w:ind w:left="20"/>
              <w:jc w:val="both"/>
            </w:pPr>
            <w:r>
              <w:rPr>
                <w:rFonts w:ascii="Times New Roman"/>
                <w:b w:val="false"/>
                <w:i w:val="false"/>
                <w:color w:val="000000"/>
                <w:sz w:val="20"/>
              </w:rPr>
              <w:t>
10) несеп-жыныс және ректовагинальды жыланкөздер.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 тамақ, мұрын аурулары:</w:t>
            </w:r>
          </w:p>
          <w:p>
            <w:pPr>
              <w:spacing w:after="20"/>
              <w:ind w:left="20"/>
              <w:jc w:val="both"/>
            </w:pPr>
            <w:r>
              <w:rPr>
                <w:rFonts w:ascii="Times New Roman"/>
                <w:b w:val="false"/>
                <w:i w:val="false"/>
                <w:color w:val="000000"/>
                <w:sz w:val="20"/>
              </w:rPr>
              <w:t>
1) 3 және одан да артық метрде сыбырлап сөйлеуді түзете отырып, екі құлаққа есту протезін жасау кезінде ІІ және IV дәрежелі нейросенсорлық құлақ мүкістігі жұмысқа еңбек жағдайына байланысты жіберіледі;</w:t>
            </w:r>
          </w:p>
          <w:p>
            <w:pPr>
              <w:spacing w:after="20"/>
              <w:ind w:left="20"/>
              <w:jc w:val="both"/>
            </w:pPr>
            <w:r>
              <w:rPr>
                <w:rFonts w:ascii="Times New Roman"/>
                <w:b w:val="false"/>
                <w:i w:val="false"/>
                <w:color w:val="000000"/>
                <w:sz w:val="20"/>
              </w:rPr>
              <w:t>
2) екі құлаққа тұрақты толық саңырау немесе керең мылқаулық;</w:t>
            </w:r>
          </w:p>
          <w:p>
            <w:pPr>
              <w:spacing w:after="20"/>
              <w:ind w:left="20"/>
              <w:jc w:val="both"/>
            </w:pPr>
            <w:r>
              <w:rPr>
                <w:rFonts w:ascii="Times New Roman"/>
                <w:b w:val="false"/>
                <w:i w:val="false"/>
                <w:color w:val="000000"/>
                <w:sz w:val="20"/>
              </w:rPr>
              <w:t>
3) отосклероз;</w:t>
            </w:r>
          </w:p>
          <w:p>
            <w:pPr>
              <w:spacing w:after="20"/>
              <w:ind w:left="20"/>
              <w:jc w:val="both"/>
            </w:pPr>
            <w:r>
              <w:rPr>
                <w:rFonts w:ascii="Times New Roman"/>
                <w:b w:val="false"/>
                <w:i w:val="false"/>
                <w:color w:val="000000"/>
                <w:sz w:val="20"/>
              </w:rPr>
              <w:t>
4) Меньер ауруы және вестибулярлық қызметі бұзылған ішкі құлақтың басқа да аурулары;</w:t>
            </w:r>
          </w:p>
          <w:p>
            <w:pPr>
              <w:spacing w:after="20"/>
              <w:ind w:left="20"/>
              <w:jc w:val="both"/>
            </w:pPr>
            <w:r>
              <w:rPr>
                <w:rFonts w:ascii="Times New Roman"/>
                <w:b w:val="false"/>
                <w:i w:val="false"/>
                <w:color w:val="000000"/>
                <w:sz w:val="20"/>
              </w:rPr>
              <w:t>
5) созылмалы синуситтер (мұрынмен тыныс алудың бұзылуымен полипозды-обтурациялаушы полиптер);</w:t>
            </w:r>
          </w:p>
          <w:p>
            <w:pPr>
              <w:spacing w:after="20"/>
              <w:ind w:left="20"/>
              <w:jc w:val="both"/>
            </w:pPr>
            <w:r>
              <w:rPr>
                <w:rFonts w:ascii="Times New Roman"/>
                <w:b w:val="false"/>
                <w:i w:val="false"/>
                <w:color w:val="000000"/>
                <w:sz w:val="20"/>
              </w:rPr>
              <w:t>
6) еңбек жағдайларына байланысты аносмия;</w:t>
            </w:r>
          </w:p>
          <w:p>
            <w:pPr>
              <w:spacing w:after="20"/>
              <w:ind w:left="20"/>
              <w:jc w:val="both"/>
            </w:pPr>
            <w:r>
              <w:rPr>
                <w:rFonts w:ascii="Times New Roman"/>
                <w:b w:val="false"/>
                <w:i w:val="false"/>
                <w:color w:val="000000"/>
                <w:sz w:val="20"/>
              </w:rPr>
              <w:t>
7) мұрынмен тыныс алудың бұзылуымен жаңа қалқаның қисаюы;</w:t>
            </w:r>
          </w:p>
          <w:p>
            <w:pPr>
              <w:spacing w:after="20"/>
              <w:ind w:left="20"/>
              <w:jc w:val="both"/>
            </w:pPr>
            <w:r>
              <w:rPr>
                <w:rFonts w:ascii="Times New Roman"/>
                <w:b w:val="false"/>
                <w:i w:val="false"/>
                <w:color w:val="000000"/>
                <w:sz w:val="20"/>
              </w:rPr>
              <w:t>
8) мұрын және сыртқы тыныс алу функциясының бұзылуымен жоғарғы тыныс алу жолдарының қатерсіз ісіктері;</w:t>
            </w:r>
          </w:p>
          <w:p>
            <w:pPr>
              <w:spacing w:after="20"/>
              <w:ind w:left="20"/>
              <w:jc w:val="both"/>
            </w:pPr>
            <w:r>
              <w:rPr>
                <w:rFonts w:ascii="Times New Roman"/>
                <w:b w:val="false"/>
                <w:i w:val="false"/>
                <w:color w:val="000000"/>
                <w:sz w:val="20"/>
              </w:rPr>
              <w:t>
9) есту қабілетін жақсартатын операциялардан кейінгі жай-күй. Жұмысқа жіберу мәселесі еңбек жағдайларына байланысты шешіледі;</w:t>
            </w:r>
          </w:p>
          <w:p>
            <w:pPr>
              <w:spacing w:after="20"/>
              <w:ind w:left="20"/>
              <w:jc w:val="both"/>
            </w:pPr>
            <w:r>
              <w:rPr>
                <w:rFonts w:ascii="Times New Roman"/>
                <w:b w:val="false"/>
                <w:i w:val="false"/>
                <w:color w:val="000000"/>
                <w:sz w:val="20"/>
              </w:rPr>
              <w:t>
10) лабиринтит, лабиринтті фистула;</w:t>
            </w:r>
          </w:p>
          <w:p>
            <w:pPr>
              <w:spacing w:after="20"/>
              <w:ind w:left="20"/>
              <w:jc w:val="both"/>
            </w:pPr>
            <w:r>
              <w:rPr>
                <w:rFonts w:ascii="Times New Roman"/>
                <w:b w:val="false"/>
                <w:i w:val="false"/>
                <w:color w:val="000000"/>
                <w:sz w:val="20"/>
              </w:rPr>
              <w:t>
11) склерома, Вегенер грануломатозы (некроздаушы респираторлық грануломатоз), көмейдің тыртықты стеноздары;</w:t>
            </w:r>
          </w:p>
          <w:p>
            <w:pPr>
              <w:spacing w:after="20"/>
              <w:ind w:left="20"/>
              <w:jc w:val="both"/>
            </w:pPr>
            <w:r>
              <w:rPr>
                <w:rFonts w:ascii="Times New Roman"/>
                <w:b w:val="false"/>
                <w:i w:val="false"/>
                <w:color w:val="000000"/>
                <w:sz w:val="20"/>
              </w:rPr>
              <w:t>
12) есту функциясы бұзылған және жиі қайталанатын ортаңғы құлақтың созылмалы аурулары.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аурулар:</w:t>
            </w:r>
          </w:p>
          <w:p>
            <w:pPr>
              <w:spacing w:after="20"/>
              <w:ind w:left="20"/>
              <w:jc w:val="both"/>
            </w:pPr>
            <w:r>
              <w:rPr>
                <w:rFonts w:ascii="Times New Roman"/>
                <w:b w:val="false"/>
                <w:i w:val="false"/>
                <w:color w:val="000000"/>
                <w:sz w:val="20"/>
              </w:rPr>
              <w:t>
1) ағзалар мен жүйелер функцияларының бұзылуымен қатар жүретін созылмалы инфекциялық және паразиттік аурулар (оның ішінде адамның иммун тапшылығынан туындаған ауру, бруцеллез, терең микоздар, токсоплазмоз);</w:t>
            </w:r>
          </w:p>
          <w:p>
            <w:pPr>
              <w:spacing w:after="20"/>
              <w:ind w:left="20"/>
              <w:jc w:val="both"/>
            </w:pPr>
            <w:r>
              <w:rPr>
                <w:rFonts w:ascii="Times New Roman"/>
                <w:b w:val="false"/>
                <w:i w:val="false"/>
                <w:color w:val="000000"/>
                <w:sz w:val="20"/>
              </w:rPr>
              <w:t>
2) кез келген жерде орналасқан белсенді туберкулез. Зақымданған ағзалардың функционалдық бұзылуларымен қатар жүретін, бұрын ауырған туберкулездің (оның ішінде операциядан кейінгі) салдарлары;</w:t>
            </w:r>
          </w:p>
          <w:p>
            <w:pPr>
              <w:spacing w:after="20"/>
              <w:ind w:left="20"/>
              <w:jc w:val="both"/>
            </w:pPr>
            <w:r>
              <w:rPr>
                <w:rFonts w:ascii="Times New Roman"/>
                <w:b w:val="false"/>
                <w:i w:val="false"/>
                <w:color w:val="000000"/>
                <w:sz w:val="20"/>
              </w:rPr>
              <w:t>
3) өнеркәсіптік аэрозольдердің әсерімен байланысты жұмыстар кезінде бұрын ауырған өкпе туберкулезінен кейінгі үлкен қалдық өзгерістер.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Поездар қозғалысымен байланысты жұмысқа жіберуге медициналық қарсы көрсетілімдер: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Психикалық бұзылулар, мінез-құлықтың бұзылуы және нерв жүйесінің аурулары:</w:t>
            </w:r>
          </w:p>
          <w:p>
            <w:pPr>
              <w:spacing w:after="20"/>
              <w:ind w:left="20"/>
              <w:jc w:val="both"/>
            </w:pPr>
            <w:r>
              <w:rPr>
                <w:rFonts w:ascii="Times New Roman"/>
                <w:b w:val="false"/>
                <w:i w:val="false"/>
                <w:color w:val="000000"/>
                <w:sz w:val="20"/>
              </w:rPr>
              <w:t>
1) өтпелі невроздық бұзылулар, депрессивті эпизод, стресске жіті реакция. Тежегіш жұмысшылары, бағыттаушылар, тіркеушілер, теміржол көлігінің жол машиналары мен механизмдеріне қызмет көрсету және жөндеу жөніндегі жұмысшылар, теміржол вагондарының жолсеріктері, кондукторлар, өндірістік пайдалану бөлімшелерінің басшылары, техник - механиктер топтарында жұмыс істейтін адамдар тиімді емделгеннен кейін жұмысқа жіберіледі. 6 айдан кейін суицидтік әрекет болған адамның бір рет истериялық бұзылуынан кейін кезектен тыс міндетті медициналық қарап-тексеру жүргізіледі. Машинистер, жүргізушілер және олардың көмекшілері тобынан басқа барлық топтардың жұмыскерлері тиімді емделіп, сауыққаннан кейін жұмысқа жіберіледі;</w:t>
            </w:r>
          </w:p>
          <w:p>
            <w:pPr>
              <w:spacing w:after="20"/>
              <w:ind w:left="20"/>
              <w:jc w:val="both"/>
            </w:pPr>
            <w:r>
              <w:rPr>
                <w:rFonts w:ascii="Times New Roman"/>
                <w:b w:val="false"/>
                <w:i w:val="false"/>
                <w:color w:val="000000"/>
                <w:sz w:val="20"/>
              </w:rPr>
              <w:t xml:space="preserve">
2) вегетативтік нерв жүйесінің пароксизмалды және кардиологиялық бұзылыстары жоқ қалыпты анық көрінген бұзылулар, көру бұзылмаған бас сақинасы. Жеңіл вегетативтік бұзылулар машинистер, жүргізушілер және олардың көмекшілері кәсіптеріне түсетіндерден және машинистің көмекшісінсіз поезд жұмысымен айналысатын жұмыскерлерден басқа, поездар қозғалысымен байланысты жұмыстарға қарсы көрсетілім болып табылмайды. Теміржол көлігінің жол машиналары мен механизмдеріне қызмет көрсету және жөндеу жөніндегі жұмысшылар тобының бастықтары жұмысқа жіберіледі; </w:t>
            </w:r>
          </w:p>
          <w:p>
            <w:pPr>
              <w:spacing w:after="20"/>
              <w:ind w:left="20"/>
              <w:jc w:val="both"/>
            </w:pPr>
            <w:r>
              <w:rPr>
                <w:rFonts w:ascii="Times New Roman"/>
                <w:b w:val="false"/>
                <w:i w:val="false"/>
                <w:color w:val="000000"/>
                <w:sz w:val="20"/>
              </w:rPr>
              <w:t>
3) сирек асқынулары бар және сезгіштік және қимыл-қозғалыс функцияларының кенеттен емес бұзылыстары бар шеткі нерв жүйесінің созылмалы аурулары. Жиі асқынбайтын жеңіл радикулярлық синдромдар жылжымалы жабдықтың жүргізушілері мен машинистері, тежегіш жұмысшылары, бағыттаушылар, тіркеушілер, теміржол көлігінің жол машиналары мен механизмдеріне қызмет көрсету және жөндеу жөніндегі жұмысшылар, теміржол вагондарының жолсеріктері, кондукторлар, өндірістік пайдалану бөлімшелерінің басшылары, техник-механиктер, желілік құрылыстарға және станциялық байланыс жабдықтарына қызмет көрсету және жөндеу жөніндегі жұмысшылар, мамандандырылған бөлімшелердің басшылары топтарына орналасатын жұмыскерлер үшін қарсы көрсетілім болып табылады. Жұмысқа бастықтар мен инженерлер лауазымына орналасатын адамдар жіберіледі. Қол, табан немесе аяқ-қол функцияларының бұзылуымен қол және аяқ нервінің жеңіл парездері локомотив бригадаларында жұмыс істейтін, аяқта ұзақ уақыт болуға байланысты жұмыстарда жұмыс істейтін, сондай-ақ кәсіптік маңызы бар функциялардың бұзылуы кезінде кәсіптерде жұмыс істейтіндер үшін қарсы көрсетілім болып табылады. Диспетчерлер, көлікте есептеумен айналысатын қызметшілер, тежегіш жұмысшылар, бағыттаушылар, тіркеушілер, теміржол көлігінің жол машиналары мен механизмдеріне қызмет көрсету және жөндеу жөніндегі жұмысшылар тобында жұмыс істейтіндер тиімді емделгеннен кейін жұмысқа жіберіледі;</w:t>
            </w:r>
          </w:p>
          <w:p>
            <w:pPr>
              <w:spacing w:after="20"/>
              <w:ind w:left="20"/>
              <w:jc w:val="both"/>
            </w:pPr>
            <w:r>
              <w:rPr>
                <w:rFonts w:ascii="Times New Roman"/>
                <w:b w:val="false"/>
                <w:i w:val="false"/>
                <w:color w:val="000000"/>
                <w:sz w:val="20"/>
              </w:rPr>
              <w:t>
4) органикалық өзгерістер (жарақаттардың, нейроинфекциялардың және уланулардың салдарлары) және шамалы неврологиялық бұзылыстары бар орталық нерв жүйесінің баяу үдемелі аурулары жылжымалы жабдық жүргізушілері мен машинистері, диспетчерлер, көлікте есепке алумен айналысатын қызметшілер топтары үшін қарсы көрсетілім болып табылады. Қалған жұмыскерлердің кәсіптік жарамдылығын сараптауға арналған тәсіл жеке шешіледі;</w:t>
            </w:r>
          </w:p>
          <w:p>
            <w:pPr>
              <w:spacing w:after="20"/>
              <w:ind w:left="20"/>
              <w:jc w:val="both"/>
            </w:pPr>
            <w:r>
              <w:rPr>
                <w:rFonts w:ascii="Times New Roman"/>
                <w:b w:val="false"/>
                <w:i w:val="false"/>
                <w:color w:val="000000"/>
                <w:sz w:val="20"/>
              </w:rPr>
              <w:t>
5) жұмысты орындауға кедергі келтіретін идиопатиялық ауыз-бет дистониясы, спазмдық қисық мойын, блефароспазм, органикалық сипаттағы тартылулар, экстрапирамидалық және қимыл-қозғалыс бұзылулары жылжымалы жабдық жүргізушілері мен машинистері және олардың көмекшілері тобы үшін қарсы көрсетіледі;</w:t>
            </w:r>
          </w:p>
          <w:p>
            <w:pPr>
              <w:spacing w:after="20"/>
              <w:ind w:left="20"/>
              <w:jc w:val="both"/>
            </w:pPr>
            <w:r>
              <w:rPr>
                <w:rFonts w:ascii="Times New Roman"/>
                <w:b w:val="false"/>
                <w:i w:val="false"/>
                <w:color w:val="000000"/>
                <w:sz w:val="20"/>
              </w:rPr>
              <w:t xml:space="preserve">
6) жіті инфекциялық, интоксикациялық және басқа да осындай психоздардан кейінгі жай-күй, соматикалық аурулар кезіндегі қысқа мерзімді жеңіл өтпелі психикалық бұзылулар. Жұмыскерлер жеке тәртіппен бір жылдан кем емес дәрігерлік бақылау, соматикалық аурудан айығу және психикалық қызметін толық қалпына келтіру жағдайында жұмысқа жіберіледі; </w:t>
            </w:r>
          </w:p>
          <w:p>
            <w:pPr>
              <w:spacing w:after="20"/>
              <w:ind w:left="20"/>
              <w:jc w:val="both"/>
            </w:pPr>
            <w:r>
              <w:rPr>
                <w:rFonts w:ascii="Times New Roman"/>
                <w:b w:val="false"/>
                <w:i w:val="false"/>
                <w:color w:val="000000"/>
                <w:sz w:val="20"/>
              </w:rPr>
              <w:t>
7) дискогенді радикулиттерді тиімді хирургиялық емдеуден кейінгі жағдай жылжымалы жабдықтың жүргізушілері мен машинистері, диспетчерлер, көлікте есеп жүргізумен айналысатын қызметшілер, тежегіш жұмысшылар, бағыттаушылар, тіркеушілер үшін қарсы көрсетіледі. Жұмысқа тиімді операциялық емдеуден кейін 6 айдан соң жіберіледі.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Соматикалық аурулар:</w:t>
            </w:r>
          </w:p>
          <w:p>
            <w:pPr>
              <w:spacing w:after="20"/>
              <w:ind w:left="20"/>
              <w:jc w:val="both"/>
            </w:pPr>
            <w:r>
              <w:rPr>
                <w:rFonts w:ascii="Times New Roman"/>
                <w:b w:val="false"/>
                <w:i w:val="false"/>
                <w:color w:val="000000"/>
                <w:sz w:val="20"/>
              </w:rPr>
              <w:t xml:space="preserve">
1) 0-І дәрежелі жүрек жеткіліксіздігі бар жүрек ырғағының және төмен градация өткізгіштігінің бұзылуы (экстрасистолия, I дәрежелі атриовентрикулярлық блокада, WPW (ВПУ) - пароксизмсіз Вольф-Паркинсон-Уайт синдромы және кенеттен емес бұзылулар. Барлық топтағы жұмыс істейтіндер тиімді емдеуден кейін жұмысқа жіберіледі. Орташа тахи- немесе брадикардия, сирек монотоптық кеш экстрасистолия, Гис шоғының оң аяғының толық емес блокадасы жылжымалы жабдықтың жүргізушілері мен машинистері кәсібінің тобына, машинистің көмекшісінсіз поезд жұмысында жұмыс істейтін машинистер, жүргізушілер тобы жұмыскерлерінің тобына орналасатын адамдарға қарсы көрсетілімдер болып табылады; </w:t>
            </w:r>
          </w:p>
          <w:p>
            <w:pPr>
              <w:spacing w:after="20"/>
              <w:ind w:left="20"/>
              <w:jc w:val="both"/>
            </w:pPr>
            <w:r>
              <w:rPr>
                <w:rFonts w:ascii="Times New Roman"/>
                <w:b w:val="false"/>
                <w:i w:val="false"/>
                <w:color w:val="000000"/>
                <w:sz w:val="20"/>
              </w:rPr>
              <w:t>
2) миокард инфарктісі және анық аритмиясы жоқ, 1-функционалдық класты стенокардиямен, 0-I дәрежелі жүрек жеткіліксіздігімен жүректің созылмалы ишемиялық ауруы. Электрокардиограммада өзгерістер жоқ барлық топтағы жұмыс істейтіндер кардиолог дәрігерді тарта отырып, дәрігерлік консультациялық комиссияның шешімі бойынша жұмысқа жіберіледі;</w:t>
            </w:r>
          </w:p>
          <w:p>
            <w:pPr>
              <w:spacing w:after="20"/>
              <w:ind w:left="20"/>
              <w:jc w:val="both"/>
            </w:pPr>
            <w:r>
              <w:rPr>
                <w:rFonts w:ascii="Times New Roman"/>
                <w:b w:val="false"/>
                <w:i w:val="false"/>
                <w:color w:val="000000"/>
                <w:sz w:val="20"/>
              </w:rPr>
              <w:t>
3) ырғағы мен төмен градациялар өткізгіштігі бұзылған эндокардтың, миокардтың және перикардтың созылмалы аурулары. Анық регургитациясыз митральды қақпақшаның пролапсы, жүрек көлемінің ұлғаюы, жүрек жеткіліксіздігі, ырғақтың бұзылуы жылжымалы жабдық жүргізушілері мен машинистерінің топтарына жұмысқа орналасатындар мен жұмыс істейтіндер үшін қарсы көрсетілімдер болып табылады;</w:t>
            </w:r>
          </w:p>
          <w:p>
            <w:pPr>
              <w:spacing w:after="20"/>
              <w:ind w:left="20"/>
              <w:jc w:val="both"/>
            </w:pPr>
            <w:r>
              <w:rPr>
                <w:rFonts w:ascii="Times New Roman"/>
                <w:b w:val="false"/>
                <w:i w:val="false"/>
                <w:color w:val="000000"/>
                <w:sz w:val="20"/>
              </w:rPr>
              <w:t>
4) вегетативтік нерв жүйесі мен эндокриндік ағзалардың аурулары кезінде жүрек қызметінің функционалдық тұрақсыз, анық білінбеген бұзылыстары диспетчерлер, көлікте есеп жүргізумен айналысатын қызметшілер, тежегіш жұмысшылар, бағыттаушылар, тіркеушілер, теміржол көлігінің жол машиналары мен механизмдеріне қызмет көрсету және жөндеу жөніндегі жұмысшылар топтарына жұмысқа орналасатындар үшін қарсы көрсетілім болып табылады. Жұмысқа орналасатындардың және жұмыс істейтіндердің қалған топтары тиімді емделуден кейін жіберіледі;</w:t>
            </w:r>
          </w:p>
          <w:p>
            <w:pPr>
              <w:spacing w:after="20"/>
              <w:ind w:left="20"/>
              <w:jc w:val="both"/>
            </w:pPr>
            <w:r>
              <w:rPr>
                <w:rFonts w:ascii="Times New Roman"/>
                <w:b w:val="false"/>
                <w:i w:val="false"/>
                <w:color w:val="000000"/>
                <w:sz w:val="20"/>
              </w:rPr>
              <w:t>
5) жүрек-қантамыр жүйесі тарапынан асқынулардың жоғары, артериялық қысымды дәрі-дәрмектік түзетуге қарамастан, өте жоғары қаупі бар II-III дәрежелі артериялық гипертензия жылжымалы жабдықтың жүргізушілері мен машинистері тобында жұмыс істейтіндер, тежегіш жұмысшылар, бағыттаушылар, тіркеушілер, теміржол көлігінің жол машиналары мен механизмдеріне қызмет көрсету және жөндеу жөніндегі жұмысшылар (өтпе бойынша кезекші, жетекшіні қоса алғанда бағыттамалық пост), теміржол көлігінің жол машиналары мен механизмдеріне қызмет көрсету және жөндеу жөніндегі жұмысшылар (жолдар мен жасанды құрылыстарды ағымдағы ұстау және жөндеу бойынша босатылған бригадир, жолдар мен жасанды құрылыстарды қараушы, жол монтері, аға шеберді қоса алғанда жол шебері, тоннель шебері) үшін қарсы көрсетіледі;</w:t>
            </w:r>
          </w:p>
          <w:p>
            <w:pPr>
              <w:spacing w:after="20"/>
              <w:ind w:left="20"/>
              <w:jc w:val="both"/>
            </w:pPr>
            <w:r>
              <w:rPr>
                <w:rFonts w:ascii="Times New Roman"/>
                <w:b w:val="false"/>
                <w:i w:val="false"/>
                <w:color w:val="000000"/>
                <w:sz w:val="20"/>
              </w:rPr>
              <w:t>
6) коронарлық шунттаудан, коронарлық артерияларды ангиопластикадан/стенттеуден, аневризмэктомиядан және аортопластикадан, жүрек қақпақшаларын протездеуден және жүрек пен тамырлардағы күрделі операциялардан кейінгі жағдай теміржол көлігіндегі поездар қозғалысымен байланысты жұмыскерлер үшін қарсы көрсетіледі. Митралдық комиссуротомиядан, артериялық түтікті байлаудан және күрделі емес кардиохирургиялық араласулардан кейінгі жай-күйлер – тиімді емдеуден кейін бастықтар мен инженерлер жібереді. Асқынулар мен функционалдық бұзылулар болмаған кезде жүрек жарасын тігу операциясынан кейінгі жағдай - машинистер мен машинистердің көмекшілері үшін қарсы көрсетілім болып табылады;</w:t>
            </w:r>
          </w:p>
          <w:p>
            <w:pPr>
              <w:spacing w:after="20"/>
              <w:ind w:left="20"/>
              <w:jc w:val="both"/>
            </w:pPr>
            <w:r>
              <w:rPr>
                <w:rFonts w:ascii="Times New Roman"/>
                <w:b w:val="false"/>
                <w:i w:val="false"/>
                <w:color w:val="000000"/>
                <w:sz w:val="20"/>
              </w:rPr>
              <w:t>
7) анамнезінде есін жоғалтумен созылмалы артериялық гипотензияның барлық түрлері. Бас айналу және есін жоғалту болмаған кезде тыныштықта тұрған артериялық гипотензия 100 және 60 миллиметр сынап бағанасынан төмен, сананың бұзылуынсыз тұрақты артериялық гипотензия - барлық топтар, жүргізушілер тобының жқмыскерлері мен жылжымалы жабдық машинистері үшін қарсы көрсетілімдер болып табылады.</w:t>
            </w:r>
          </w:p>
          <w:p>
            <w:pPr>
              <w:spacing w:after="20"/>
              <w:ind w:left="20"/>
              <w:jc w:val="both"/>
            </w:pPr>
            <w:r>
              <w:rPr>
                <w:rFonts w:ascii="Times New Roman"/>
                <w:b w:val="false"/>
                <w:i w:val="false"/>
                <w:color w:val="000000"/>
                <w:sz w:val="20"/>
              </w:rPr>
              <w:t>
Анамнезінде есін жоғалтпай ортостатикалық артериялық гипотензия жылжымалы жабдық жүргізушілері мен машинистері кәсіптерінің тобына түсетіндер, машинистер тобының жұмыскерлері, поезд жұмысында машинистің көмекшісінсіз жұмыс істейтін жүргізушілер үшін қарсы көрсетілімдер болып табылады;</w:t>
            </w:r>
          </w:p>
          <w:p>
            <w:pPr>
              <w:spacing w:after="20"/>
              <w:ind w:left="20"/>
              <w:jc w:val="both"/>
            </w:pPr>
            <w:r>
              <w:rPr>
                <w:rFonts w:ascii="Times New Roman"/>
                <w:b w:val="false"/>
                <w:i w:val="false"/>
                <w:color w:val="000000"/>
                <w:sz w:val="20"/>
              </w:rPr>
              <w:t>
8) бронхының қалталану ауруына байланысты операциялардан кейінгі жағдай машинистің көмекшісінсіз поезд жұмысымен айналысатын машинистер үшін қарсы көрсетіледі. Қалған жұмыскерлер тиімді емдеуден кейін жіберіледі. Ағзалардың саркоидозы кезінде жұмысқа жіберу кәсіптік маңызды функциялардың бұзылуының ауырлығына байланысты;</w:t>
            </w:r>
          </w:p>
          <w:p>
            <w:pPr>
              <w:spacing w:after="20"/>
              <w:ind w:left="20"/>
              <w:jc w:val="both"/>
            </w:pPr>
            <w:r>
              <w:rPr>
                <w:rFonts w:ascii="Times New Roman"/>
                <w:b w:val="false"/>
                <w:i w:val="false"/>
                <w:color w:val="000000"/>
                <w:sz w:val="20"/>
              </w:rPr>
              <w:t>
9) асқазан ауруларын тиімді операциялық емдеуден кейінгі жағдай машинистің көмекшісінсіз поезд жұмысымен айналысатын машинистер үшін қарсы көрсетіледі;</w:t>
            </w:r>
          </w:p>
          <w:p>
            <w:pPr>
              <w:spacing w:after="20"/>
              <w:ind w:left="20"/>
              <w:jc w:val="both"/>
            </w:pPr>
            <w:r>
              <w:rPr>
                <w:rFonts w:ascii="Times New Roman"/>
                <w:b w:val="false"/>
                <w:i w:val="false"/>
                <w:color w:val="000000"/>
                <w:sz w:val="20"/>
              </w:rPr>
              <w:t>
10) қолайлы өтетін лимфолейкоз (анемиясыз, геморрагиялық синдромсыз және ісіктің үлкен массасынсыз) машинистер тобының жұмыскерлері үшін қарсы көрсетілім болып табылады;</w:t>
            </w:r>
          </w:p>
          <w:p>
            <w:pPr>
              <w:spacing w:after="20"/>
              <w:ind w:left="20"/>
              <w:jc w:val="both"/>
            </w:pPr>
            <w:r>
              <w:rPr>
                <w:rFonts w:ascii="Times New Roman"/>
                <w:b w:val="false"/>
                <w:i w:val="false"/>
                <w:color w:val="000000"/>
                <w:sz w:val="20"/>
              </w:rPr>
              <w:t xml:space="preserve">
11) аутоиммундық гемолиздік анемиялар машинистің көмекшісінсіз поезд жұмысында жұмыс істейтін машинистер үшін қарсы көрсетіледі. Қалған жұмыскерлер тиімді емдеуден кейін жіберіледі. Эритроцитоз 5,5 млн жасушадан артық басқа полицитемиялар кезінде жылжымалы жабдық жүргізушілері мен машинистерінен басқа жұмыскерлер медициналық қарап-тексерудің жеке мерзімдерін, бірақ 6 айдан сиретпейтін мерзімді тағайындау шартымен жұмысқа жіберіледі. Лимфолейкоз қолайлы өткен жағдайда (анемиясыз, геморрагиялық синдромсыз және ісіктің үлкен массасынсыз) жұмыскерлер жылжымалы жабдық жүргізушілері мен машинистері тобын қоспағанда, барлық кәсіптерге жұмысқа жіберуге болады.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аурулар:</w:t>
            </w:r>
          </w:p>
          <w:p>
            <w:pPr>
              <w:spacing w:after="20"/>
              <w:ind w:left="20"/>
              <w:jc w:val="both"/>
            </w:pPr>
            <w:r>
              <w:rPr>
                <w:rFonts w:ascii="Times New Roman"/>
                <w:b w:val="false"/>
                <w:i w:val="false"/>
                <w:color w:val="000000"/>
                <w:sz w:val="20"/>
              </w:rPr>
              <w:t>
1) жылжымалы жабдық жүргізушілері мен машинистерінің тобына жұмысқа орналасатындар үшін кәсіпте жұмысты орындауға анық кедергі келтірмейтін сүйектер мен буындардағы қабыну процесінің (туберкулез, остеомиелит және басқалары) салдарлары қарсы көрсетілім болып табылады;</w:t>
            </w:r>
          </w:p>
          <w:p>
            <w:pPr>
              <w:spacing w:after="20"/>
              <w:ind w:left="20"/>
              <w:jc w:val="both"/>
            </w:pPr>
            <w:r>
              <w:rPr>
                <w:rFonts w:ascii="Times New Roman"/>
                <w:b w:val="false"/>
                <w:i w:val="false"/>
                <w:color w:val="000000"/>
                <w:sz w:val="20"/>
              </w:rPr>
              <w:t>
2) 0-I дәрежелі буындар функциясының бұзылуымен деформацияланатын артроздар, дорсальгиялар және спондилопатиялар. Диспетчерлер тобына жұмысқа орналасушылар және жұмыс істейтіндер, есепке алумен айналысатын қызметшілер кәсіп үшін қажетті функцияларды сақтаған кезде жұмысқа жіберіледі. Жұмысқа бастықтар ретінде орналасатын және теміржол көлігінің жол машиналары мен механизмдеріне қызмет көрсету және жөндеу жөніндегі жұмысшылар тобында жұмыс істейтін адамдар жіберіледі;</w:t>
            </w:r>
          </w:p>
          <w:p>
            <w:pPr>
              <w:spacing w:after="20"/>
              <w:ind w:left="20"/>
              <w:jc w:val="both"/>
            </w:pPr>
            <w:r>
              <w:rPr>
                <w:rFonts w:ascii="Times New Roman"/>
                <w:b w:val="false"/>
                <w:i w:val="false"/>
                <w:color w:val="000000"/>
                <w:sz w:val="20"/>
              </w:rPr>
              <w:t>
3) бірінші саусақтың, бірнеше фалангтардың әр түрлі комбинациясының екі саусағының және қолдың қармау немесе ұстап тұру функциялары ішінара бұзылған деформациялар. Көрсетілген деформацияларда ең көп жұмыс істейтін аяқ-қолды (оң, сол) және функцияның бұзылу дәрежесін ескеру қажет.</w:t>
            </w:r>
          </w:p>
          <w:p>
            <w:pPr>
              <w:spacing w:after="20"/>
              <w:ind w:left="20"/>
              <w:jc w:val="both"/>
            </w:pPr>
            <w:r>
              <w:rPr>
                <w:rFonts w:ascii="Times New Roman"/>
                <w:b w:val="false"/>
                <w:i w:val="false"/>
                <w:color w:val="000000"/>
                <w:sz w:val="20"/>
              </w:rPr>
              <w:t>
Диспетчерлер тобы үшін жазу, сызу, пультта жұмыс істеу функциясының сақталуын ескеру керек. Табан функцияларын бұзатын деформациялар машинистерге, машинистердің көмекшілеріне, вагондарды қараушыларға, поездарды құрастырушыларға, поездарды құрастырушылардың көмекшілеріне, вагондардың қозғалыс жылдамдығын реттеушілерге, жолдар мен жасанды құрылыстарды қараушыларға, жол монтерлеріне қарсы көрсетіледі;</w:t>
            </w:r>
          </w:p>
          <w:p>
            <w:pPr>
              <w:spacing w:after="20"/>
              <w:ind w:left="20"/>
              <w:jc w:val="both"/>
            </w:pPr>
            <w:r>
              <w:rPr>
                <w:rFonts w:ascii="Times New Roman"/>
                <w:b w:val="false"/>
                <w:i w:val="false"/>
                <w:color w:val="000000"/>
                <w:sz w:val="20"/>
              </w:rPr>
              <w:t xml:space="preserve">
4) анық білінбейтін созылмалы веноздық жеткіліксіздігі бар аяқ көктамырларының варикозды кеңеюі жылжымалы жабдықтың жүргізушілері мен машинистері тобына жұмысқа орналасатындар және онда жұмыс істейтіндер үшін қарсы көрсетіледі; </w:t>
            </w:r>
          </w:p>
          <w:p>
            <w:pPr>
              <w:spacing w:after="20"/>
              <w:ind w:left="20"/>
              <w:jc w:val="both"/>
            </w:pPr>
            <w:r>
              <w:rPr>
                <w:rFonts w:ascii="Times New Roman"/>
                <w:b w:val="false"/>
                <w:i w:val="false"/>
                <w:color w:val="000000"/>
                <w:sz w:val="20"/>
              </w:rPr>
              <w:t xml:space="preserve">
5) анық қабынуы және шаншу қаупі жоқ асқынбаған өт-тас және несеп-тас аурулары (өт қабының және бүйрек астауының "жасырын" тастары) барлық топтарға жұмысқа орналасатындар және жылжымалы жабдықтың жүргізушілері мен машинистері тобында жұмыс істейтіндер үшін қарсы көрсетіледі. Қалған топтағы жұмыс істейтіндер несеп (өт) тастарын тиімді операциялық емдеуден кейін немесе тас өздігінен босағаннан кейін жұмысқа жіберіледі; </w:t>
            </w:r>
          </w:p>
          <w:p>
            <w:pPr>
              <w:spacing w:after="20"/>
              <w:ind w:left="20"/>
              <w:jc w:val="both"/>
            </w:pPr>
            <w:r>
              <w:rPr>
                <w:rFonts w:ascii="Times New Roman"/>
                <w:b w:val="false"/>
                <w:i w:val="false"/>
                <w:color w:val="000000"/>
                <w:sz w:val="20"/>
              </w:rPr>
              <w:t>
6) Рейно ауруы (синдромы) жылжымалы жабдық жүргізушілері мен машинистерінің топтарына жұмысқа орналасатындар және поезд жұмысында машинистің көмекшісінсіз жұмыс істейтін машинистер үшін қарсы көрсетілім болып табылады. Басқа жағдайларда анық емес Рейно синдромы кезінде кәсіптік маңызды функциялардың бұзылуы болмаған жағдайда жұмысқа қабылдауға рұқсат етіледі;</w:t>
            </w:r>
          </w:p>
          <w:p>
            <w:pPr>
              <w:spacing w:after="20"/>
              <w:ind w:left="20"/>
              <w:jc w:val="both"/>
            </w:pPr>
            <w:r>
              <w:rPr>
                <w:rFonts w:ascii="Times New Roman"/>
                <w:b w:val="false"/>
                <w:i w:val="false"/>
                <w:color w:val="000000"/>
                <w:sz w:val="20"/>
              </w:rPr>
              <w:t>
7) әртүрлі ағзалардың қатерлі ісіктері ісік радикалды және тиімді емделіп, кәсіби маңызды функциялар сақталған жағдайда жұмысқа жіберу жылжымалы жабдық жүргізушілер мен машинистері тобына жұмысқа тұратындар мен онда жұмыс істейтін адамдарды қоспағанда жеке шешіледі.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аурулары:</w:t>
            </w:r>
          </w:p>
          <w:p>
            <w:pPr>
              <w:spacing w:after="20"/>
              <w:ind w:left="20"/>
              <w:jc w:val="both"/>
            </w:pPr>
            <w:r>
              <w:rPr>
                <w:rFonts w:ascii="Times New Roman"/>
                <w:b w:val="false"/>
                <w:i w:val="false"/>
                <w:color w:val="000000"/>
                <w:sz w:val="20"/>
              </w:rPr>
              <w:t xml:space="preserve">
1) рұқсат етілген көру жітілігі. Жұмысқа мынадай топтарға жұмысқа орналасатындар жіберіледі: </w:t>
            </w:r>
          </w:p>
          <w:p>
            <w:pPr>
              <w:spacing w:after="20"/>
              <w:ind w:left="20"/>
              <w:jc w:val="both"/>
            </w:pPr>
            <w:r>
              <w:rPr>
                <w:rFonts w:ascii="Times New Roman"/>
                <w:b w:val="false"/>
                <w:i w:val="false"/>
                <w:color w:val="000000"/>
                <w:sz w:val="20"/>
              </w:rPr>
              <w:t>
әрбір көзінде 1,0 көру жітілігімен жылжымалы жабдық жүргізушілері мен машинистері.</w:t>
            </w:r>
          </w:p>
          <w:p>
            <w:pPr>
              <w:spacing w:after="20"/>
              <w:ind w:left="20"/>
              <w:jc w:val="both"/>
            </w:pPr>
            <w:r>
              <w:rPr>
                <w:rFonts w:ascii="Times New Roman"/>
                <w:b w:val="false"/>
                <w:i w:val="false"/>
                <w:color w:val="000000"/>
                <w:sz w:val="20"/>
              </w:rPr>
              <w:t>
ең жақсы көзде 0,6, ең нашар көзде 0,4 көру жітілігімен диспетчерлер, көліктегі есепке алумен айналысатын қызметшілер.</w:t>
            </w:r>
          </w:p>
          <w:p>
            <w:pPr>
              <w:spacing w:after="20"/>
              <w:ind w:left="20"/>
              <w:jc w:val="both"/>
            </w:pPr>
            <w:r>
              <w:rPr>
                <w:rFonts w:ascii="Times New Roman"/>
                <w:b w:val="false"/>
                <w:i w:val="false"/>
                <w:color w:val="000000"/>
                <w:sz w:val="20"/>
              </w:rPr>
              <w:t>
ең жақсы көзде 0,8, ең нашар көзде 0,5 көру жітілігімен тежегіш жұмысшылар, бағыттаушылар, тіркеушілер, теміржол көлігінің жол машиналары мен механизмдеріне қызмет көрсету және жөндеу жөніндегі жұмысшылар.</w:t>
            </w:r>
          </w:p>
          <w:p>
            <w:pPr>
              <w:spacing w:after="20"/>
              <w:ind w:left="20"/>
              <w:jc w:val="both"/>
            </w:pPr>
            <w:r>
              <w:rPr>
                <w:rFonts w:ascii="Times New Roman"/>
                <w:b w:val="false"/>
                <w:i w:val="false"/>
                <w:color w:val="000000"/>
                <w:sz w:val="20"/>
              </w:rPr>
              <w:t>
ең жақсы көзде 0,8, ең нашар көзде 0,5 көру жітілігімен теміржол вагондарының жолсеріктері, кондукторлар, өндірістік пайдалану бөлімшелерінің басшылары, техник-механиктер.</w:t>
            </w:r>
          </w:p>
          <w:p>
            <w:pPr>
              <w:spacing w:after="20"/>
              <w:ind w:left="20"/>
              <w:jc w:val="both"/>
            </w:pPr>
            <w:r>
              <w:rPr>
                <w:rFonts w:ascii="Times New Roman"/>
                <w:b w:val="false"/>
                <w:i w:val="false"/>
                <w:color w:val="000000"/>
                <w:sz w:val="20"/>
              </w:rPr>
              <w:t>
ең жақсы көзде 0,8, ең нашар көзде 0,4 көру жітілігімен теміржол көлігінің жол машиналары мен механизмдеріне қызмет көрсету және жөндеу жөніндегі жұмысшылар.</w:t>
            </w:r>
          </w:p>
          <w:p>
            <w:pPr>
              <w:spacing w:after="20"/>
              <w:ind w:left="20"/>
              <w:jc w:val="both"/>
            </w:pPr>
            <w:r>
              <w:rPr>
                <w:rFonts w:ascii="Times New Roman"/>
                <w:b w:val="false"/>
                <w:i w:val="false"/>
                <w:color w:val="000000"/>
                <w:sz w:val="20"/>
              </w:rPr>
              <w:t>
ең жақсы көзде 0,7, ең нашар көзде 0,3 көру жітілігімен желілік құрылыстарға және станциялық байланыс жабдықтарына қызмет көрсету және жөндеу жөніндегі жұмысшылар, мамандандырылған бөлімшелердің басшылары.</w:t>
            </w:r>
          </w:p>
          <w:p>
            <w:pPr>
              <w:spacing w:after="20"/>
              <w:ind w:left="20"/>
              <w:jc w:val="both"/>
            </w:pPr>
            <w:r>
              <w:rPr>
                <w:rFonts w:ascii="Times New Roman"/>
                <w:b w:val="false"/>
                <w:i w:val="false"/>
                <w:color w:val="000000"/>
                <w:sz w:val="20"/>
              </w:rPr>
              <w:t>
Жылжымалы жабдықтың жүргізушілері мен машинистері тобында түзетілген де, түзетілмеген де қажетті көру жітілігі ескеріледі. Жылжымалы жабдық жүргізушілері мен машинистері топтары кәсібінің талапкерлері, оқушылары, түсетіндер мен жұмыскерлерінің және теміржол вагондары жолсеріктерінің, кондукторлардың, өндірістік пайдалану бөлімшелерінің басшыларының, техник-механиктердің көру жітілігін анықтау Ландольт кестелерінің сақиналары бойынша, кәсіптер – Головин Сивцев кестелерінің әріптік оптотиптері бойынша жүзеге асырылады. Диспетчерлер, көлікте есепке алумен айналысатын қызметшілер, тежегіш жұмысшылар, бағыттаушылар, тіркеушілер, теміржол көлігінің жол машиналары мен механизмдеріне қызмет көрсету және жөндеу жөніндегі жұмысшылар, теміржол вагондарының жолсеріктері, кондукторлар, өндірістік пайдалану бөлімшелерінің басшылары, техник-механиктер, желілік құрылыстарға және байланыстың станциялық жабдықтарына қызмет көрсету және жөндеу жөніндегі жұмысшылар, мамандандырылған бөлімшелер басшылары топтары үшін – көру жітілігін түзетуге рұқсат етілмеген жағдайларда сараптамалық қорытынды "түзетусіз" бөлімі бойынша, түзетуге рұқсат етілген кезде - "түзетумен" немесе "түзетусіз" бөлімі бойынша шығарылады. Көзілдірік немесе контактілі түзету қажет болған жағдайда қорытындыда: "көзілдірікпен (контактілі линзалармен) жарамды" деп көрсетіледі. Осы жағдайларда жіберілгендерде көзілдіріктің немесе линзалардың қосалқы жұбы болады, оларды киюді (және қосалқы оптикалық құралдардың болуын) бақылауды локомотив депосы денсаулық сақтау пункттерінің нұсқаушы құрамы мен медицина персоналы жүзеге асырады. Түсетіндердегі рефракция циклоплегиямен анықталады: жылжымалы жабдықтың жүргізушілері мен машинистері тобының кәсіптерінде (жол машиналарының машинисті және машинист көмекшісінің кәсібінен басқа) 0,5 диоптрияға (бұдан әрі – Д) дейінгі аметропияға жол беріледі, мына мамандықтарда: бағыттама постының кезекшісі, сигнал беруші, поездарды құрастырушы, поездарды құрастырушының көмекшісі (аға құрастырушыны қоса алғанда), жүк поездарының кондукторы (бас кондукторды қоса алғанда), вагондар қозғалысының жылдамдығын реттеуші, электр дәнекерлеуші, электр газбен дәнекерлеуші (жолдарда жұмыс істейтін) 1,0 Д-ға дейінгі амеропиямен жіберіледі. Барлық кәсіптік топтар үшін пресбиопияны түзетуге рұқсат етіледі. Анизометропияны оптикалық түзету 2,0 Д аспайтын айырмамен, төзімділік жақсы болған жағдайда рұқсат етіледі. Кератотомиядан немесе инфракератопластикадан кейінгі жай-күй – жылжымалы жабдық жүргізушілері мен машинистері тобы кәсібінің талапкерлері, оқушылары және оған түсетіндер, сондай-ақ поезд жұмысына көмекшісіз тағайындалатын және жұмыс істейтін машинистер үшін қарсы көрсетілім. Басқа кәсіптерге орналасатындар мен жұмыскерлері кәсіптік маңызды функцияларды сақтаған және асқынулар болмаған кезде жіберіледі. Рефракциялық операциялардан кейін көру функциялары орта есеппен 1 жылдан кейін қалпына келеді. Операцияға дейінгі бастапқы миопиялық немесе гиперметропиялық рефракция жылжымалы жабдық жүргізушілері мен машинистері тобының жұмыскерлерінде 4,0 Д-дан жоғары болмауы мүмкін. диспетчерлер, көлікте есепке алумен айналысатын жұмыскерлер, тежегіш жұмысшылар, бағыттаушылар, тіркеушілер, теміржол көлігінің жол машиналары мен механизмдеріне қызмет көрсету және жөндеу жөніндегі жұмысшылар, теміржол вагондарының жолсеріктері, кондукторлар, өндірістік пайдалану бөлімшелерінің басшылары, техник-механиктер, желілік құрылыстарға және байланыстың станциялық жабдықтарына қызмет көрсету және жөндеу жөніндегі жұмысшылар, мамандандырылған бөлімшелердің басшылары тобына орналасатындар мен онда жұмыс істейтіндерде – 6,0 Д жоғары емес (рефракцияның жай-күйі туралы деректер болмаған кезде ультрадыбыстық биометрия жүргізіледі: көз осінің ұзындығы 26,0 мм-ден астам немесе 22,0 мм-ден кем болған кезде қарсы көрсетілім болып табылады).</w:t>
            </w:r>
          </w:p>
          <w:p>
            <w:pPr>
              <w:spacing w:after="20"/>
              <w:ind w:left="20"/>
              <w:jc w:val="both"/>
            </w:pPr>
            <w:r>
              <w:rPr>
                <w:rFonts w:ascii="Times New Roman"/>
                <w:b w:val="false"/>
                <w:i w:val="false"/>
                <w:color w:val="000000"/>
                <w:sz w:val="20"/>
              </w:rPr>
              <w:t>
2) жұмыскерлерде афакияны түзету: интраокулярлық линзаның (бұдан әрі – ИОЛ) тұрақсыз жағдайы, алдыңғы немесе артқы камераларға шығып кетуге бейімділік, артифакиялық көздегі гипертензия, кистоздық сүзгілеу жастығы жылжымалы жабдықтың жүргізушілері мен машинистері, теміржол вагондарының жолсеріктері, кондукторлар, өндірістік пайдалану бөлімшелерінің басшылары, техник-механиктер топтарындағы жұмыскерлер үшін қарсы көрсетіледі. Тек бір жақты интракапсулалық ИОЛ-ға жол беріледі, екі жақты ИОЛ-ды диспетчерлер, көлікте есепке алумен айналысатын қызметшілер, теміржол көлігінің жол машиналары мен механизмдеріне қызмет көрсету және жөндеу жөніндегі жұмысшылар топтарында жұмыс істейтіндер үшін ДК шешеді;</w:t>
            </w:r>
          </w:p>
          <w:p>
            <w:pPr>
              <w:spacing w:after="20"/>
              <w:ind w:left="20"/>
              <w:jc w:val="both"/>
            </w:pPr>
            <w:r>
              <w:rPr>
                <w:rFonts w:ascii="Times New Roman"/>
                <w:b w:val="false"/>
                <w:i w:val="false"/>
                <w:color w:val="000000"/>
                <w:sz w:val="20"/>
              </w:rPr>
              <w:t>
Кез келген түрдегі бір жақты ИОЛ-ға жол беріледі, екі жақты ИОЛ-ды тежегіш жұмысшылар, бағыттаушылар, тіркеушілер, теміржол көлігінің жол машиналары мен механизмдеріне қызмет көрсету және жөндеу жөніндегі жұмысшылар тобында жұмыс істейтіндер үшін ДКК шешеді. Тек бір жақты интракапсулярлық ИОЛ немесе артқы камералы ИОЛ, екі жақты ИОЛ-ға желілік құрылыстар мен станциялық байланыс жабдықтарына қызмет көрсету және жөндеу жөніндегі жұмысшылар тобында жұмыс істейтіндер, мамандандырылған бөлімшелердің басшылары үшін ДКК шешеді;</w:t>
            </w:r>
          </w:p>
          <w:p>
            <w:pPr>
              <w:spacing w:after="20"/>
              <w:ind w:left="20"/>
              <w:jc w:val="both"/>
            </w:pPr>
            <w:r>
              <w:rPr>
                <w:rFonts w:ascii="Times New Roman"/>
                <w:b w:val="false"/>
                <w:i w:val="false"/>
                <w:color w:val="000000"/>
                <w:sz w:val="20"/>
              </w:rPr>
              <w:t>
3) түсті көру аномалиялары тежегіш жұмысшыларының, бағыттаушылардың, тіркеушілердің, теміржол көлігінің жол машиналары мен механизмдеріне қызмет көрсету және жөндеу жөніндегі жұмысшылардың топтары үшін рұқсат етіледі.</w:t>
            </w:r>
          </w:p>
          <w:p>
            <w:pPr>
              <w:spacing w:after="20"/>
              <w:ind w:left="20"/>
              <w:jc w:val="both"/>
            </w:pPr>
            <w:r>
              <w:rPr>
                <w:rFonts w:ascii="Times New Roman"/>
                <w:b w:val="false"/>
                <w:i w:val="false"/>
                <w:color w:val="000000"/>
                <w:sz w:val="20"/>
              </w:rPr>
              <w:t>
4) глаукома поезд жұмысында машинистің көмекшісінсіз жұмыс істейтін барлық жұмысқа орналасатындар мен машинистердің жұмыскерлеріне қарсы көрсетіледі.</w:t>
            </w:r>
          </w:p>
          <w:p>
            <w:pPr>
              <w:spacing w:after="20"/>
              <w:ind w:left="20"/>
              <w:jc w:val="both"/>
            </w:pPr>
            <w:r>
              <w:rPr>
                <w:rFonts w:ascii="Times New Roman"/>
                <w:b w:val="false"/>
                <w:i w:val="false"/>
                <w:color w:val="000000"/>
                <w:sz w:val="20"/>
              </w:rPr>
              <w:t>
Компенсацияланған және жіті немесе дәрі-дәрмекпен тұрақтандырылған және жергілікті гипотензиялық терапиямен компенсацияланған II сатыдағы глаукома поезд жұмысымен айналысатын кәсіптердің барлық топтарына; машинистер тобының жұмыскерлеріне, жылжымалы жабдық жүргізушілеріне қарсы көрсетіледі. Жақсы нәтижемен операция жасалған және жергілікті гипотензиялық терапияны қолданбай компенсацияланған I сатыдағы глаукома жылжымалы жабдықтың жүргізушілері мен машинистері және машинистің көмекшісінсіз поезд жұмысында жұмыс істейтін машинистер тобының жұмысына орналасатындар үшін қарсы көрсетілім болып табылады. Глаукомасы бар жұмыскерлер жылына 2 рет міндетті медициналық қарап-тексеруден өтеді;</w:t>
            </w:r>
          </w:p>
          <w:p>
            <w:pPr>
              <w:spacing w:after="20"/>
              <w:ind w:left="20"/>
              <w:jc w:val="both"/>
            </w:pPr>
            <w:r>
              <w:rPr>
                <w:rFonts w:ascii="Times New Roman"/>
                <w:b w:val="false"/>
                <w:i w:val="false"/>
                <w:color w:val="000000"/>
                <w:sz w:val="20"/>
              </w:rPr>
              <w:t xml:space="preserve">
5) қосарлану қатар жүретін көз бұлшықетінің аурулары. Бинокулярлық көру қабілеті бұзылған қылилық жылжымалы жабдықтың жүргізушілері мен машинистері тобы кәсіптерінің жұмысына орналасатындар мен жұмыскерлері, желілік құрылыстар мен станциялық байланыс жабдығына қызмет көрсету және жөндеу жөніндегі жұмысшылар кәсіптері, мамандандырылған бөлімшелердің басшылары (өндіріс учаскесі бастығының лауазымынан басқа) тобына жұмысқа орналасатындар үшін қарсы көрсетіледі; </w:t>
            </w:r>
          </w:p>
          <w:p>
            <w:pPr>
              <w:spacing w:after="20"/>
              <w:ind w:left="20"/>
              <w:jc w:val="both"/>
            </w:pPr>
            <w:r>
              <w:rPr>
                <w:rFonts w:ascii="Times New Roman"/>
                <w:b w:val="false"/>
                <w:i w:val="false"/>
                <w:color w:val="000000"/>
                <w:sz w:val="20"/>
              </w:rPr>
              <w:t>
6) ең төменгі шегі 30 градус болатын көру өрісінің шектелуі.</w:t>
            </w:r>
          </w:p>
          <w:p>
            <w:pPr>
              <w:spacing w:after="20"/>
              <w:ind w:left="20"/>
              <w:jc w:val="both"/>
            </w:pPr>
            <w:r>
              <w:rPr>
                <w:rFonts w:ascii="Times New Roman"/>
                <w:b w:val="false"/>
                <w:i w:val="false"/>
                <w:color w:val="000000"/>
                <w:sz w:val="20"/>
              </w:rPr>
              <w:t>
Диспетчерлер, көлікте есепке алумен айналысатын қызметшілер, тежегіш жұмысшылар, бағыттаушылар, тіркеушілер, теміржол көлігінің жол машиналары мен механизмдеріне қызмет көрсету және жөндеу жөніндегі жұмысшылар, теміржол вагондарының жолсеріктері, кондукторлар, өндірістік пайдалану бөлімшелерінің басшылары, техник-механиктер, желілік құрылыстар мен станциялық байланыс жабдықтарына қызмет көрсету және жөндеу жөніндегі жұмысшылар, мамандандырылған бөлімшелердің басшылары үшін жұмысқа жіберу мәселесі жеке шешіледі. Көру өрісінің кез келген меридиандағы бекіту нүктесінен 20 және одан да көп градусқа шектелуі. Орталық скотома (абсолюттік немесе салыстырмалы) жылжымалы жабдықтың жүргізушілері мен машинистерінің топтары үшін қарсы көрсетілім болып табылады.</w:t>
            </w:r>
          </w:p>
          <w:p>
            <w:pPr>
              <w:spacing w:after="20"/>
              <w:ind w:left="20"/>
              <w:jc w:val="both"/>
            </w:pPr>
            <w:r>
              <w:rPr>
                <w:rFonts w:ascii="Times New Roman"/>
                <w:b w:val="false"/>
                <w:i w:val="false"/>
                <w:color w:val="000000"/>
                <w:sz w:val="20"/>
              </w:rPr>
              <w:t>
Кез келген меридианда бекіту нүктесінен 30 және одан да көп градусқа көру өрісінің шектелуі диспетчерлер, көлікте есепке алумен айналысатын қызметшілер; тежегіш жұмысшылар, бағыттаушылар, тіркеушілер, теміржол көлігінің жол машиналары мен механизмдеріне қызмет көрсету және жөндеу жөніндегі жұмысшылар, теміржол вагондарының жолсеріктері, кондукторлар, өндірістік пайдалану бөлімшелерінің басшылары, техник-механиктер, желілік құрылыстар мен станциялық байланыс жабдығына қызмет көрсету және жөндеу жөніндегі жұмысшылар, мамандандырылған бөлімшелердің басшылары үшін қарсы көрсетілім болып табылады;</w:t>
            </w:r>
          </w:p>
          <w:p>
            <w:pPr>
              <w:spacing w:after="20"/>
              <w:ind w:left="20"/>
              <w:jc w:val="both"/>
            </w:pPr>
            <w:r>
              <w:rPr>
                <w:rFonts w:ascii="Times New Roman"/>
                <w:b w:val="false"/>
                <w:i w:val="false"/>
                <w:color w:val="000000"/>
                <w:sz w:val="20"/>
              </w:rPr>
              <w:t>
7) сфералық линзаны +1,5 Д-ден аспайтын, цилиндрлік линзаны +1,0 Д-ден аспайтын, әрбір көзде 1,0-ден төмен түзету арқылы көру жітілігінің төмендеуі жылжымалы жабдық жүргізушілері мен машинистері тобының және поезд жұмысында машинистің көмекшісінсіз жұмыс істейтін машинистер үшін қарсы көрсетілім болып табылады.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декреттелген топтарын жұмысқа жіберуге медициналық қарсы көрсетілімдер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Инфекциялық аурулар және инфекциялық қоздырғыштарды тасымалдаушылар (стафилококк, стрептококк, мерез, гонорея және басқалар);</w:t>
            </w:r>
          </w:p>
          <w:p>
            <w:pPr>
              <w:spacing w:after="20"/>
              <w:ind w:left="20"/>
              <w:jc w:val="both"/>
            </w:pPr>
            <w:r>
              <w:rPr>
                <w:rFonts w:ascii="Times New Roman"/>
                <w:b w:val="false"/>
                <w:i w:val="false"/>
                <w:color w:val="000000"/>
                <w:sz w:val="20"/>
              </w:rPr>
              <w:t>
2. іш сүзегі, паратифтер, сальмонеллез, дизентерия аурулары қоздырғыштарының бактерия тасымалдаушылығы;</w:t>
            </w:r>
          </w:p>
          <w:p>
            <w:pPr>
              <w:spacing w:after="20"/>
              <w:ind w:left="20"/>
              <w:jc w:val="both"/>
            </w:pPr>
            <w:r>
              <w:rPr>
                <w:rFonts w:ascii="Times New Roman"/>
                <w:b w:val="false"/>
                <w:i w:val="false"/>
                <w:color w:val="000000"/>
                <w:sz w:val="20"/>
              </w:rPr>
              <w:t>
3. гельминт жұмыртқаларын тасымалдаушылық;</w:t>
            </w:r>
          </w:p>
          <w:p>
            <w:pPr>
              <w:spacing w:after="20"/>
              <w:ind w:left="20"/>
              <w:jc w:val="both"/>
            </w:pPr>
            <w:r>
              <w:rPr>
                <w:rFonts w:ascii="Times New Roman"/>
                <w:b w:val="false"/>
                <w:i w:val="false"/>
                <w:color w:val="000000"/>
                <w:sz w:val="20"/>
              </w:rPr>
              <w:t>
4. іріңді аурулар – акушерлік және хирургиялық стационарларға, жаңа туған нәрестелер, шала туған нәрестелер патологиясы бөлімшелеріне, балалар сүт асүйлеріне, кремді-кондитерлік және басқа да тамақ өнімдерін дайындау және сату жөніндегі ұйымдарға;</w:t>
            </w:r>
          </w:p>
          <w:p>
            <w:pPr>
              <w:spacing w:after="20"/>
              <w:ind w:left="20"/>
              <w:jc w:val="both"/>
            </w:pPr>
            <w:r>
              <w:rPr>
                <w:rFonts w:ascii="Times New Roman"/>
                <w:b w:val="false"/>
                <w:i w:val="false"/>
                <w:color w:val="000000"/>
                <w:sz w:val="20"/>
              </w:rPr>
              <w:t>
5. жұқпалы емес тері аурулары (псориаз, экзема, аллергиялық дерматиттер);</w:t>
            </w:r>
          </w:p>
          <w:p>
            <w:pPr>
              <w:spacing w:after="20"/>
              <w:ind w:left="20"/>
              <w:jc w:val="both"/>
            </w:pPr>
            <w:r>
              <w:rPr>
                <w:rFonts w:ascii="Times New Roman"/>
                <w:b w:val="false"/>
                <w:i w:val="false"/>
                <w:color w:val="000000"/>
                <w:sz w:val="20"/>
              </w:rPr>
              <w:t>
6. туберкулезбен ауырып сауыққандар: перзентханаларға (бөлімшелерге), балалар ауруханаларына (бөлімшелеріне), жаңа туған және шала туған нәрестелер патологиясы бөлімшелеріне; туберкулезге қарсы диспансерлердегі орталықтандырылған ДКК қорытындысы бойынша мектепке дейінгі ұйымдарға (сәбилер/балабақшалар, сәбилер үйлері, балалар үйлері, балалар санаторийлері) және мектеп ұйымдарының бастауыш сыныптарына;</w:t>
            </w:r>
          </w:p>
          <w:p>
            <w:pPr>
              <w:spacing w:after="20"/>
              <w:ind w:left="20"/>
              <w:jc w:val="both"/>
            </w:pPr>
            <w:r>
              <w:rPr>
                <w:rFonts w:ascii="Times New Roman"/>
                <w:b w:val="false"/>
                <w:i w:val="false"/>
                <w:color w:val="000000"/>
                <w:sz w:val="20"/>
              </w:rPr>
              <w:t>
7. барлық ағзалар мен жүйелердің белсенді туберкулезі. Зақымданған ағзалардың функционалдық бұзылыстарымен қатар жүретін, ауырып сауыққан туберкулездің (оның ішінде операциядан кейінгі) салдарлары.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2020 жылғы 15 қазаны</w:t>
            </w:r>
            <w:r>
              <w:br/>
            </w:r>
            <w:r>
              <w:rPr>
                <w:rFonts w:ascii="Times New Roman"/>
                <w:b w:val="false"/>
                <w:i w:val="false"/>
                <w:color w:val="000000"/>
                <w:sz w:val="20"/>
              </w:rPr>
              <w:t>№ ҚР ДСМ-131/2020</w:t>
            </w:r>
            <w:r>
              <w:br/>
            </w:r>
            <w:r>
              <w:rPr>
                <w:rFonts w:ascii="Times New Roman"/>
                <w:b w:val="false"/>
                <w:i w:val="false"/>
                <w:color w:val="000000"/>
                <w:sz w:val="20"/>
              </w:rPr>
              <w:t>бұйрығына 4-қосымша</w:t>
            </w:r>
          </w:p>
        </w:tc>
      </w:tr>
    </w:tbl>
    <w:bookmarkStart w:name="z92" w:id="84"/>
    <w:p>
      <w:pPr>
        <w:spacing w:after="0"/>
        <w:ind w:left="0"/>
        <w:jc w:val="left"/>
      </w:pPr>
      <w:r>
        <w:rPr>
          <w:rFonts w:ascii="Times New Roman"/>
          <w:b/>
          <w:i w:val="false"/>
          <w:color w:val="000000"/>
        </w:rPr>
        <w:t xml:space="preserve"> Зиянды және (немесе) қауіпті өндірістік факторлардың, жұмысқа орналасқан кезде орындау кезінде міндетті алдын ала медициналық қарап-тексерулер және мерзімдік міндетті медициналық қарап-тексерулер жүргізілетін кәсіптер мен жұмыстардың тізбесі</w:t>
      </w:r>
    </w:p>
    <w:bookmarkEnd w:id="84"/>
    <w:p>
      <w:pPr>
        <w:spacing w:after="0"/>
        <w:ind w:left="0"/>
        <w:jc w:val="both"/>
      </w:pPr>
      <w:r>
        <w:rPr>
          <w:rFonts w:ascii="Times New Roman"/>
          <w:b w:val="false"/>
          <w:i w:val="false"/>
          <w:color w:val="ff0000"/>
          <w:sz w:val="28"/>
        </w:rPr>
        <w:t xml:space="preserve">
      Ескерту. 4-қосымшаға өзгеріс енгізілді - ҚР Денсаулық сақтау министрінің м.а. 30.09.2022 </w:t>
      </w:r>
      <w:r>
        <w:rPr>
          <w:rFonts w:ascii="Times New Roman"/>
          <w:b w:val="false"/>
          <w:i w:val="false"/>
          <w:color w:val="ff0000"/>
          <w:sz w:val="28"/>
        </w:rPr>
        <w:t>№ ҚР ДСМ-108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16.09.2026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және зиянды өндірістік факторлар, кәсіптер мен жұмыстар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Дәрігерлердің, мамандардың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және функционалдық зерттеулер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қарсы көрсетілімдер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және (немесе) қауіпті өндірістік факторлар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Химиялық факторлар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және оның бейорганикалық қосылыстары (азот қышқылы, аммиак, азот оксиді)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несептің жалпы талдауы, спирография, электрокардиография (бұдан әрі - ЭКГ), флюрография (бұдан әрі -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таралған жан-жақты субатрофиялық өзгерістері, гиперпластикалық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Алифатиялық (шекті, шекті емес) және хош иісті альдегидтер (формальдегидА, ацетальдегид, акролиин, бензальдегид, фтальды альдегид)</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невропатолог,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Тромбоциттермен қанның жалпы талдауы,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Жан-жақты дистрофиялық бұзылулар және жоғары тыныс алу жолдарының аллергиялық аурулары,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Альдегидтер және кетондар галоген туындылары (хлорбензальдегид, фторацетон, хлорацетофенон)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дерматовенеролог, офтальмолог, оториноларинголог,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Жан-жақты дистрофиялық бұзылулар және жоғары тыныс алу жолдарының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(қабақ, мөлдірқабық, коньюктива, жас шығару жолдары)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қышқылдардың аминдері, амидтері, анилидтер және басқа да туындылары (диметилформамид, диметилацетамид, капролактамА)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несептің жалпы талдауы, қан билирубині, аланинаминотрансфераза (бұдан әрі - АЛАТ), ЭКГ, ФГ, спирография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қайталама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Жан-жақты дистрофиялық бұзылулар және жоғары тыныс алу жолдарының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 вегетативтік-қан тамыры дистониясы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 және оның қосылыстарыА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аллерголог,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несептің жалпы талдауы, спирография, ЭКГ,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Терінің қайталама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Жан-жақты дистрофиялық бұзылулар және жоғары тыныс алу жолдарының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Гиперпластикалық ларингит (бериллий қосылыстары ерітінділерімен жұмыс кезінде).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және оның қосылыстары (боракарбидФ, нитридФ)</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ФГ, алдын ала қарап-тексеру кезінде тік және бүйірлік рентгенограмма, 5 жылдан кейін өкпе қуысының қайталанған рентгенограммасы, 5-10 жыл еңбек өтілі болған кезде 2 жылда 1 рет, 10 жылдан астам еңбек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тыныс алу жолдарының толық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сутектері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қанның билирубині, АЛАТ,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тыныс алу жолдарының толық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бромА, йодА, сутегімен қосылысы, оксидтер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офтальмолог,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Жан-жақты дистрофиялық бұзылулар және жоғары тыныс алу жолдарының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қайталама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 және оның бейорганикалық қосылыстары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стоматолог, дерматовенеролог,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спирография, ФГ, 5 жылдан астам өтілі болған кезде мұрағатта барлық рентгенограммаларды сақтай отырып, 3 жылда 1 рет түтікше сүйектерінің рентгенографиясы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субатрофиялық және атрофиялық риниттер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Гиперпластикалық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 қуысының шырышты қабығының эрозиясы.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қуысының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құрылымы зақымданған тірек-қозғалыс аппаратының созылмалы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қайталама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Фосгендер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Гидразин және оның туындылары (фенилгидразин)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невролог, дерматовенеролог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билирубин, АЛАТ,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Гепатобилиарлық жүйенің жиіленген асқынулары болатын созылмалы аурулар.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қайталама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және оның қосылыстары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невролог,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 10 жылдан астам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Жан-жақты дистрофиялық бұзылулар және жоғары тыныс алу жолдарының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Бүйректің жиі қайталанатын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карбонилдері: никель, кобальт, темір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жан-жақты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Кетондар алифатиялық және хош иісті (ацетон, метилэтилкетон, ацетофенон)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аллерголог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қышқылдар (құмырсқа, сірке, пропион, май, валериана, капрон, қымыздық, адипин, акрил, нафтен). Галоген туындыларының органикалық қышқылдары хлор сіркесу, трихлор сіркесу, перфтор май, трихлорпропион). Органикалық қышқылдар, ангидридтер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офтальмолог,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бұзылулары.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қуысының созылмалы аурулары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ФтальА қышқылы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дерматовенеролог, аллерголог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және аутоиммундық аурулар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КобальтА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 10 жылдан астам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созылмалы аурулары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Ванадий, молибден, вольфрам, ниобий, тантал және олардың қосылыстары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 10 жылдан астам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жолдарының және терінің созылмалы қайталама аллергиялық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Кремнийдің органикалық қосылыстары (силандар)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Гиперпластикалық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асқынатын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 (шыны талшықтарын майлау жұмыстары кезінде)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МарганецА және оның қосылыстары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 терапевт,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 10 жылдан астам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нерв жүйесінің аурулары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және оның қосылыстары. Күміс, алтын және оның қосылыстары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аллерголог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 Жоғары тыныс алу жолдарының созылмалы аурулары. Жиі асқынулары бар гапетобилиарлы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Сілтілі металдар және оның қосылыстары (натрий, калий, рубидий, цезий, натрий, калий гидро тотығы). Жер-сілтілі металдары (кальций, стронций, барий және олардың қосылыстары). Сирек кездесетін металдар (лантан, дефект, скандий, цезий және олардың қосылыстары)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көрсетілімдер бойынша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 созылмалы, оның ішінде терінің аллергиялық аурулары.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офтальмолог, оториноларинголог, дерматовенеролог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жүйесінің және торқабықтың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Күшәла және оның органикалық емес К және органикалық қосылыстары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дерматовенеролог, гинеколог,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ретикулоциттер, АЛАТ, билирубин,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тыныс алу жолдарының толық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Вегетативтік нерв жүйесінің анық бұзылулары. Шеткі нерв жүйесінің созылмалы аурулары (полиневропатиялар)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созылмалы қайталанатын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орында орналасқан қатерсіз ісіктер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және оның қосылыстарыА. 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аллерголог, гинеколог,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 10 жылдан астам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оқшауланған аурулары (никельмен жұмыс жасаған кезде гиперпластикалық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Газтұтқышпен жұмыс істеуге кедергі болатын тыныс алу жолдарының және жүрек қан тамырлары жүйесінің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жерде орналасқан қатерсіз ісіктер.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көрсетілім бойынша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тотықтар (этилен тотығы, пропилен тотығы, эпихлоргидринА, гидрототықтар). Бейорганикалық тотықтар (пергидроль)</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көрсетілім бойынша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Қалайы және оның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санаттағы автокөлік құралдарының қозғалысымен байланысты жұмыстар;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офтальмолог, нарколог, оториноларинголог, хирург, психиатр, гинеколог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ЭКГ, ФГ, вестибулярлық аппаратты зерттеу, қан тобын және резус-факторды анықтау (алдын ала медициналық қарап-тексеруден өту кезінде), көру жітілігі мен өрісін зерттеу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функциясы бұзылған көз қабықтарының созылмалы аурулары, көзге кедергі келтіретін немесе көз алмасының қозғалысын шектейтін қабақтың бұлшық еттерінің тұрақты өзгерістері мен парездері (жақсы нәтижемен операциялық емдеуден кейін жүргізуге рұқсат етіледі).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үлгідегі және маркадағы мотоциклдер, мотороллерлер, мотонарттар;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жасы қапшығының созылмалы, консервативті емдеуге келмейтін қабынуы мен жыланкөзі, табанды, емдеуге келмейтін жас ағу (жақсы нәтижемен операциялық емдеуден кейін жүргізуге рұқсат етіледі).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тасымалдауға арналған трамвайлар, троллейбустар, автобустар, шағын автобустар және өзге де автокөлік құралдары;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Қылилықтың салдарынан тұрақты диплопия.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 және олардың базасында дайындалған өздігінен жүретін шассилер мен механизмдер, ауыл шаруашылығы, мелиоративтік және жол-құрылыс машиналары мен механизмдері;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меридианда көру өрісінің 200 артық шектелуі.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санаттағы мүгедектігі бар адамдарға арналған қолмен басқарылатын автомобильдер;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Абсолютті немесе салыстырмалы орталық скотома.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 және теңіз порттарының жұмыскерлері, өзен және теңіз кемелерінің экипаждары, капитандар мен олардың көмекшілері, штурмандар, механиктер, матростар, радио мамандар, лоцман қызметінің және кеме қозғалысын басқару қызметінің жұмыскерлері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көру жітілігі бір көзде 0,8 Д төмен, екінші көзде 0,4 Д, бір көздің көрмеуі.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кемелерін және өзге де ұшу аппараттарын басқару (инженер – пилоттар, бортинженерлер); әуе кемелеріне және өзге де ұшу аппараттары мен авиация техникасына техникалық қызмет көрсету, пайдалану және жөндеу; әуе кемелерінің қозғалысын басқару және қызмет көрсету (инженер – авиадиспетчерлер); авиациялық электрлендірілген, пилотаждық-навигациялық және радиоэлектрондық жабдықтарды; Автокөлік құралдарының электр жабдықтарын техникалық пайдалану; авиациялық аспаптарды, жерүсті және борттық басқару жүйелерін пайдалану, әуе кемелері мен өзге де ұшу аппараттарының диагностикасы навигациясы; авиациялық қауіпсіздік; жолаушыларға қызмет көрсету (бортсеріктер) кәсіптері мен жұмыскерлері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Мөлдір қабықтағы рефракциялық операциядан кейін көлік құралдарының жүргізушілері 3 айдан кейін жүргізуге жіберіледі.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жітілігі түзетумен - бір көзде 0,8 Д төмен және екіншісінде 0,4 Д төмен, + 8,0-ден 8,0 Д-ға дейін бастапқы (операцияға дейін) рефракция кезінде асқынулардың болмауы.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Операцияға дейінгі рефракцияны белгілеу мүмкін болмаған кезде көз осінің ұзындығы 21,5-тен 27,0 мм-ге дейін болғанда жарамды;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көз бұршағы кем дегенде бір көзде болғанда жеке рұқсат етіледі. Көру жітілігі түзетілген (0,8 Д - 0,4 Д), қалыпты көру өрісі және операциядан кейін жарты жыл ішінде асқынулар болмаған кезде өтілі бар жүргізушілер жіберіледі.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сезінудің бұзылуы.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торының және көру нервінің аурулары.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Ауызекі сөйлеуді қабылдау кезінде бір құлақтың толық кереңдік, екіншісімен 3 м-ден кем қашықтыққа естімеуі, 1 м қашықтықта сыбырлап сөйлеуді немесе екінші құлақпен 2 м-ден кем ауызекі сөйлеуді қабылдау (толық кереңдік, мылқаулық кезінде рұқсат беру кемінде 2 жылдан кейін қайта куәландыра отырып, жеке жүзеге асырылады).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Холестеатомамен, грануляциялармен немесе полиппен (эпитимпанит) асқынған ортаңғы құлақтың созылмалы біржақты немесе екі жақты іріңді қабынуы.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Фистульдік симптомның болуы (жақсы нәтижемен операциялық емдеуден кейін мәселе жеке шешіледі), созылмалы іріңді мастоидит.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 функциясының бұзылуы, бас айналу синдромдары, нистагм (Меньер ауруы, лабиринтиттер, кез келген этиологиядағы вестибулярлық криздер).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қарашығының ортаңғы жағдайдан 700 ауытқуы кезіндегі спонтанды нистагм.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Аяқ-қолдардың қозғалысын едәуір қиындататын қатерсіз ісіктер, баяу қозғалатын тыртықтар.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 қозғалғыштығының кенеттен айқын шектеулері, үлкен буындардағы тұрақты өзгерістер, дұрыс өспеген сынықтар, аяқ-қолдардың қозғалысын едәуір қиындататын жалған буындар, сондай-ақ оның қозғалысын бұзатын омыртқадағы тұрақты өзгерістер.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қолдың немесе аяқтың, қолдың немесе табанның болмауы, қозғалысты едәуір қиындататын қолдың немесе табанның деформациясы.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ампутациялық тұқыл сирақтың кемінде 1/3 болса және ампутацияланған аяқ-қолдың тізе буынындағы қозғалғыштық толық сақталған болса, ерекшелік ретінде бір ампутацияланған сирағы бар адамдарға рұқсат етілуі мүмкін.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Саусақтардың немесе фалангтардың болмауы.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Неврологиялық симптоматикасы бар травматикалық деформациялар және бас сүйегінің ақаулары, рұқсат беру 2 жылдан кейін қайта куәландыра отырып, жеке жүзеге асырылады.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Аяқ-қолдың 6 см-ден артық қысқаруы, егер аяқ-қолдың сүйек, жұмсақ тіндер мен буындар жағынан ақаулары болмаса, қозғалыс көлемі сақталса, аяқ-қолдың ұзындығы 75 см-ден артық болса, куәландырылушылар жарамды деп танылуы мүмкін.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 кезінде қозғалысты шектеуді немесе ауырсынуды тудыратын аурулар, операциялық емдеуден кейін мәселе жеке шешіледі.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Қолқаның, бас миы тамырларының, сан және тізе асты артерияларының аневризмасы; облитерациялаушы эндартериит, II-III сатысы, Такаясу ауруы; трофика бұзылған, шораяқтық бар варикоздық кеңею.</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алуды қиындататын жұтқыншақтың, көмейдің, трахеяның тұрақты өзгерістері.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 қуысы ағзалары функциясы елеулі бұзылған кеуде қуысы мен омыртқаның деформациясы (жіберу туралы мәселе жеке шешіледі).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туа біткен немесе жүре пайда болған жүрек және қан тамырларының ақаулары компенсация болған жағдайда бір жылдан кейін қайта куәландыра отырып, жеке жіберіледі.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Жүрекке және ірі тамырларға операциядан кейінгі жағдай, компенсация кезінде мәселе бір жылдан кейін қайта куәландыра отырып, жеке шешіледі.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Имплантацияланған жасанды жүрек ырғағының жүргізушілері бар адамдарға жеке рұқсат етіледі.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аурулары, ырғақтың бұзылуы, жүректің созылмалы ишемиялық ауруы, миокард инфарктісінен кейінгі жағдай жіберу туралы мәселе жеке шешіледі (тыныштық стенокардиясы бар адамдарды қоспағанда, жыл сайын қайта куәландыру).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және қан өндіру ағзаларының аурулары, жіберу туралы мәселе анемиялық синдром және негізгі аурудың асқынуы болмаған кезде жеке шешіледі.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мен қынаптың түсуі, ректовагинальды және қуық-қынаптық жыланкөздер (тік ішек сфинктері тұтастығы бұзылған бұттың жыртылу) (операциялық емдеуден кейін мәселе жеке шешіледі).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см-ден төмен бой (мәселе жеке шешіледі), дене дамуының күрт артта қалуы.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көлігінің жүргізушілері үшін сөйлеу ақаулары және кекештену болған жағдайда мәселе жеке шешіледі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Сынап және оның қосылыстары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стоматолог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несептегі сынапты анықтау,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Невроздар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 вегетативті дистония.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 және тіс аурулары (созылмалы гингивит, стоматит, пародонтит)</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және оның органикалық емес қосылыстары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көрсетілімдер бойынша гематолог, психиатр, көрсетілімдер бойынша нарколог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эритроциттер, ретикулоциттер саны, базофильді түйіршіктілігі бар эритроциттер саны, қандағы және несептегі қорғасын,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Гемоглобиннің ерлерде бір литрге 130 милиграммнан (бұдан әрі - мг/л) кем, әйелдерде 120 мг/л кем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Шеткі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Гепатобилиярлық жүйенің жиі асқынулары болатын созылмалы аурулары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Тетраэтил қорғасын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көрсетілімдер бойынша психиатр, көрсетілімдер бойынша гематолог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эритроциттер, ретикулоциттер саны, базофильді түйіршіктілігі бар эритроциттер саны, қандағы және несептегі қорғасын,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Нерв жүйесінің созылмалы аурулары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 теллур және олардың қосылыстары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оксидтері, қышқылдары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оториноларинголог, офтальмолог,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жан-жақты субатрофиялық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 оның ішінде метил күкірт қосылыстарымен жұмыс істеу кезінде терінің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(булар мен аэрозоль)</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невропатолог, аллерголог, дерматовенеролог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несептің жалпы талдауы,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жан-жақты субатрофиялық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аурулары, оның ішінде терінің аллергиялық аурулары, перифериялық нерв жүйесінің созылмалы аурулары, вегетативтік-қан тамыры дистониясы.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Күкіртсутегі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 терапевт, оториноларинголог, офтальмолог, дерматовенеролог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 оның ішінде терінің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Күкіртті көміртек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 терапевт, көрсетілімдер бойынша офтальмолог, кардиолог, психиатр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Газтұтқышпен жұмыс істеуге кедергі болатын тыныс алу жолдарының және жүрек қан тамырлары жүйесінің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 вегетативтік-қан тамыры дистониясы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ТетраметилтиурамдисульфидА (тиурам 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дерматовенеролог, оториноларинголог, көрсетілімдер бойынша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билирубин, АЛАТ,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тыныс алу жолдарының толық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Гиперпластикалық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Шеткі нерв жүйесінің созылмалы аурулары. Аллергиялық аурулар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Алифатикалық спирттер (бір атомды, көп атомды, хош иісті және олардың туындылары: этил, пропил, бутил, аллил, бензил, этиленгликоль, пропиленгликоль, этилцеллозоль)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асқынулары болатын перифериялық нерв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Метил спирті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офтальмолог, невропатолог, көрсетілімдер бойынша психиатр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түбін зерттеу,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нервінің және көздің торлы қабығының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немесе одан да көп рет асқыну жиілігімен шеткі нерв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Сүрме және оның қосылыстары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Гиперпластикалық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қайталама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Таллий, индий, галлий және олардың қосылыстары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невропатолог, көрсетілімдер бойынша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көрсетілімдер бойынша: металдардың болуына несептің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тыныс алу жолдарының толық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Вегетативтік және шеткі нерв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 цирконий, гафний, германий және олардың қосылыстары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рентгенолог, терапевт, оториноларинголог, дерматовенеролог, невропатолог және көрсетілім бойынша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көрсетілімдер бойынша: металдың болуына несепті талдау, спирография, ЭКГ, ФГ, көздің алдыңғы тілігінің биомикроскопиясы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және көздің алдыңғы тілігінің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монооксиді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Эритроциттерге қан талдауы, ретикулоциттер карбоксигемоглабині,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 вегетативтік-қан тамыры дистониясы.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Хош иісті көмірсутектер: бензолК және оның туындылары (толуол, ксилол, стирол)</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гинеколог, онколог, офтальмолог, уролог, психиатр, нарколог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ретикулоциттер, тромбоциттер, билирубин, АЛТ, АСТ, гаммаглютаминтранспептидаза ЭКГ, ФГ, көз ортасының биомикроскопиясы, ішкі ағзаларды ультрадыбыстық зер теу (бұдан әрі –УДЗ)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Ерлерде 130 мг/л кем, әйелдерде 120 мг/л кем гемоглобиннің болуы; лейкоциттер литріне 4,5х109 –ден кем (бұдан әрі – 4,5х109/л), тромбоциттер 180000 кем.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 ортасының, терінің қатерсіз ісіктері.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Дисфункциялық жатырға қан кетулермен бірге жүретін менструалдық функцияның бұзылуы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созылмалы қайталанатын аурулары (псориаз, нейродермит, витилиго).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қайталанатын ауыр өтетін гепатобилиярлық жүйе аурулары (күнтізбелік бір жылда 2 реттен артық).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Полинейропатия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бензолмен жұмыс істеуге жіберілмейді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хош иісті амин және нитроқосылыстары және олардың туындылары (анилинК, м - птолуидин, нитро, аминофенолдар, тринитротолуол, фениледиаминдерА, хлоранилиндер, ксилидиндер, анизидиндер, ниазон)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онколог, офтальмолог (толуолдың нитротуындыларымен жұмыс істейтіндер үшін), гематолог, психиатр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қандағы ретикулоциттер, билирубин, АЛАТ, АСТ, гамма-глютаминтранспептидаза, көз ортасының биомикроскопиясы (толуолдың нитротуындыларымен жұмыс істейтіндер үшін),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Ерлерде 130 мг/л кем, әйелдерде 120 мг/л кем гемоглобиннің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Гепатобилиарлы жүйенің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Катаракта (толуолдың нитротуындыларымен жұмыс істегенде)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қайталанатын ауыр өтетін гепатобилиарлы жүйе аурулары (күнтізбелік жылда 2 реттен көп).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Полинейропатия.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 вегетативті нерв жүйелері.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Күйзеліспен байланысты невроздық және соматоформалы бұзылулар.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созылмалы қайталанатын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Изоцианаттар (толуилендиизоцианатА және т.б.)</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рентгенолог терапевт, оториноларинголог, офтальмолог,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кеуденің екі проекциядағы рентгенографиясы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жылда 2 рет және одан жиі асқынатын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 толуидинК, бензидинК, 14 - нафтиламинК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уролог,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көрсетілімдері бойынша цистоскопия, кеуденің екі проекциядағы рентгенографиясы, бүйрек пен несеп шығару жолдарының УДЗ, цистоскопия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жылда 2 рет және одан жиі асқынатын бүйрек пен несеп шығару жолдарының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 шығару жолдарының қатерлі ісік алдындағы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Вегетативті нерв жүйесінің айқын бұзылулары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Хош иісті көмірсутегі галоген туындылары (бензол сақинасындағы галоген), хлорбензол, бромбензол, хлортолуол, хлорлы бензил, хлорлы бензилиден, бензотрихлорид, бензотрифторид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невропатолог, аллерголог, офтальмолог, дерматовенеролог, рентгенолог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ретикулоциттер, тромбоциттер, спирография, ЭКГ, кеуденің екі проекциядағы рентгенографиясы, АЛТ, АСТ, гамма-глютаминтранспептидаза, көз ортасының микроскопиясы (көрсетілімдер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жылда 2 рет және одан жиі асқынатын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Ерлерде 130 мг/л кем, әйелдерде 120 мг/л кем гемоглобиннің болуы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Хош иісті полициклдық көмірсутектер және олардың туындылары (нафталин, нафтоллдар, бензпирен К, антраценК, бензантрон, бензантрацен, фенантрен)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рентгенолог оторинолариннголог, невропатолог, дерматовенеролог, офтальмолог, уролог онколог,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рентгенография, қандағы билирубин, АЛТ, АСТ, ішкі ағзалардың УДЗ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Ерлерде 130 мг/л кем, әйелдерде 120 мг/л кем гемоглобиннің болуы; лейкоциттер 4,5х109/л кем.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Ісік алдындағы тері аурулары (гиперкератоздар, дискератоздар, пигментті көптеген паппиломалар).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жылда 2 рет және одан жиі асқынатын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асқынатын ауыр өтетін гепатобилиарлы жүйенің аурулары (күнтізбелік жылда 2 реттен көп)</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Гетероциклдық көмірсутектер (фуранА, фурфурон, пиридин, олардың қосылыстары, пиразол, пиперидин, морфолен, альтаксА , каптаксА)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офтальмолог,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тромбоциттер, ретикулоциттер, ЭКГ, ФГ, АЛТ, АСТ, көз ортасының биомикроскопиясы (көрсетілімдер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созылмалы аурулары, оның ішінде аллергодерматоздар.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гиперпластикалық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Ерлерде гемоглобиннің 130 мг/л, әйелдерде 120 мг/л кем болуы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және шекті емес көмірсутектер: алифатиялық, алициклдық терпендер (метан, пропан, парафиндер, этилен, пропилен, ацетилен, циклогексан)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аллерголог, оториноларинголог, дерматовенеролог, офотальмолог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тромбоциттер, ретикулоциттер, спирография, ЭКГ. АЛТ, АСТ, көз ортасының биомикроскопиясы (көрсетілімдер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ағзаларының және терінің, көздің алдыңғы тілігінің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Өзгеруге бейім жоғары тыныс алу жолдарының және терінің аурулары (гиперкератоздар, дискератоздар, пигментті көптеген папилломалар, невустер және басқалары)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Дивинил, бута-1,3-диенкр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 Билирубин, ACT, АЛТ, ішкі ағзалардың УДЗ (көрсетілімдер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терінің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 вегетативтік-қан тамыры дистониясы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КамфараА, скипидарА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аллерголог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терінің аллергиялық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Көмірсутектер алифатиялық галоген туындылары (дихлорэтан, төрт хлорлы көмірсутек, хлорлы метилен, хлорлы метил, хлороформ, бромэтил, трихлорэтилен, хлоропрен, перфторизо - бутилен)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дерматовенеролог, офтальмолог,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билирубин, АЛАТ,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асқынатын гепатобилиарлы жүйенің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Газтұтқышпен жұмыс істеуге кедергі болатын тыныс алу жолдарының және жүрек қан тамырлары жүйесінің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созылмалы аурулары (псориаз, нейродермит, себорея, фолликулярлы аппараттың зақымдануы, терінің қатерлі ісік алдындағы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ВинилхлоридК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дерматовенеролог, онколог, көрсетілімдер бойынша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ФГ, сүйек рентгенографиясы 5 жылда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 шығару жолдарының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 (винилхлоридпен жұмыс кезінде).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асқынатын гепатобилиарлы жүйенің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Көмірсутектер алифатиялық ациклдық амин және нитроқосылыстар мен олардың туындылары (метиламинА, этиленаминА, гексаметилендиамин , циклогексиламин)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онколог,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ретикулоциттер, ЭКГ, ФГ, спирография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барлық бөлімдерінің кең таралған субатрофиялық өзгерістері.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Гиперпластикалық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созылмалы аурулары (аллергиялық дерматоздар, себорея, фолликулярлық аппараттың зақымдануы).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қатерлі ісік алдындағы аурулары. Жоғары тыныс алу жолдарының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Фенол және оның туындылары (хлорфенол, крезолдар)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офтальмолог,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 АЛТ, АСТ, билирубин, көздің алдыңғы тілігінің биомикроскопиясы (көрсетілімдер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 (қабақ, конъюнктивалар, мөлдір қабықша, жас шығару жолдары).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 оның ішінде тері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Ерлерде гемоглобиннің 130 мг/л, әйелдерде 120 мг/л төмен болуы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және оның бейорганикалық қосылыстары (ақ, сары фосфор, фосфин, металдар фосфиді, фосфор галогенидтері), қызыл фосфор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стоматолог, офтальмолог, дерматовенеролог, рентгенолог, аллерголог, көрсетілімдер бойынша ортопед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ФГ, 5 жылдан астам өтілі болған кезде: билирубин, АЛАТ, аспартатаминотрансфераза (бұдан әрі - АСАТ) (жыл сайын), жақ рентгенограммасы (сары фосформен жұмыс істеген кезде) 3 жылда 1 рет түтікше сүйектердің рентгенографиясы 5 жылда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қуысының аурулары (көптеген тіс жегісі, созылмалы гингивит, стоматит, пародонтит).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 (қабақ, конъюнктивалар, мөлдір қабықша, жас шығару жолдары).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Тірек-қозғалыс аппаратының сүйек құрылымын зақымдайтын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 және өт айдау жүйесінің жиі асқынатын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Фосфордың органикалық қосылыстары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невропатолог, терапевт, дерматовенеролог, оториноларинголог стоматолог, офтальмолог, уролог, аллерголог, көрсетілімдер бойынша ортопед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ФГ. 5 жылдан астам өтілі болған кезде - холинэстераза, билирубин, ACT, АЛТ, көздің алдыңғы тілігінің биомикроскопиясы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Гепатобилиарлы жүйенің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Полинейропатиялар.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 аурулары (тістердің көптеген жегісі, созылмалы гингивит, стоматит, пародонтит).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жан-жақты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 (қабақ, конъюнктивалар, мөлдір қабықша, жас шығару жолдары).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Тірек-қозғалыс аппаратының сүйек құрылымын зақымдайтын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Хинондар және олардың туындылары (нафохинондар, бензохинондар, гидрохинон, антрохинон)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ретикулоциттер, Гейнц денесі,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аурулары және жан-жақты дистрофиялық бұзылулары.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қайталама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ХромА, хром қышқылыА және олардың қосылыстары мен қоспалары (хроматтарА,К, бихроматтарА,К)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офтальмолог, аллерголог,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 көздің алдыңғы тілігінің биомикроскопиясы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аурулары және жан-жақты дистрофиялық бұзылулары.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атрофиялық өзгерістері, мұрын қалқаншасының қисаюы.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 (қабақ, конъюнктива, мөлдір қабықша, жас шығару жолдары).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атрофиялық, эрозиялық гастриттер.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 оның ішінде терінің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жерде орналасқан ісіктер, анамнезде де ісіктердің болуы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Цианды қосылыстар: цианды сутекті қышқыл және оның тұздары, галоген және басқа туындылары. Органикалық қышқылдар нитрилдері, ацетонитрил, бензонитрил</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офтальмолог, кардиолог,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 көздің алдыңғы тілігінің биомикроскопиясы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Газтұтқышпен жұмыс істеуге кедергі болатын тыныс алу жолдарының және жүрек қан тамырлары жүйесінің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 (қабақ, конъюнктива, мөлдір қабықша, жас шығару жолдары).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АкрилнитрилА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аллерголог, дерматовенеролог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Вегатативтік нерв жүйесінің анық бұзылулары. Шеткі нерв жүйесінің созылмалы аурулары (полиневропатиялар).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тыныс алу жолдарының толық дистрофиялық өзгерістері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терінің аллергиялық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және оның қосылыстары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эфирлер (этилацетат, бутилацетат)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қан билирубині, АЛАТ,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Акрил қышқылының күрделі эфирлері: метилакрилат, бутилакрилат, метилметакрилат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қан билирубині, АЛАТ,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асқынатын гепатобилиарлы жүйенің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Фталь қышқылының күрделі эфирлері: дибутилфталат, диметилтерифталат және басқалары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аурулары және жан-жақты дистрофиялық бұзылулары.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асқынатын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Бояғыштар және органикалық пигменттер (азобояғыштарК, бензидиндіК, фталоцианинді, хлортиазинді): өндіру, қолдану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дерматовенеролог, невропатолог, онколог, көрсетілім бойынша уролог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ретикулоциттер,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жиі қайталанатын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асқынатын гепатобилиарлы және несеп шығару жүйелерінің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Хлорорганикалық пестицидтер: метоксихлор, гептахлор, хлориндан, дихлор, гексахлор бензол, гексахлорциклогексан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дерматовенеролог, гинеколог, аллерголог,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қан билирубині, АЛАТ, сілтілі фосфатаза,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Гепатобилиарлы жүйенің жиі асқынатын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Ерлерде 130 мг/л кем, әйелдерде 120 мг/л кем гемоглобиннің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Фосфорорганикалық пестицидтер (метафос, метилэтилтиофос, меркаптофос, метилмеркаптофос, карбофос, м81 рогор, дифлос, хлорофос, глифосфат, гардона, валексон және т.б.)</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дерматовенеролог, гинеколог, офтальмолог,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холинэстераза белсенділігі,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 және өт айдау жүйесінің жиі асқынатын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нервтерінің невриті.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 (қабақ, конъюнктивалар, мөлдір қабықша, жас шығару жолдары).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Ерлерде 130 мг/л кем, әйелдерде 120 мг/л кем гемоглобиннің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 оның ішінде терінің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Сынап органикалық пестицидтері (гранозан, меркурбензол)</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офтальмолог,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несепті сынапқа талдау, ЭКГ, ФГ көздің алдыңғы тілігінің биомикроскопиясы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 және өт айдау жүйесінің жиі асқынатын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жан-жақты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Ерлерде 130 мг/л кем, әйелдерде 120 мг/л кем гемоглобиннің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 оның ішінде терінің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Карбамин қышқылдары туындылары (которан, авадекс, дихлораль несепнәрі, метурин, фенурон, севинА, манебА, дикрезил, ялан, пропанид, эптам, карбатионА, цинебА)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дерматовенеролог, аллерголог,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ретикулоциттер, метгемоглобин, билирубин, холинэстераза белсенділігі,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 және өт айдау жүйесінің жиі асқынатын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биомикроскопиясы бар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жан-жақты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 (қабақ, конъюнктива, мөлдір қабықша, жас шығару жолдары).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Ерлерде 130 мг/л кем, әйелдерде 120 мг/л кем гемоглобиннің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 оның ішінде терінің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Хлорлы алифатиялық қышқылдар туындылары (хлор сіркесу қышқылы және басқалары)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Спирография, қанның жалпы талдауы,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Хлорбензой қышқылы туындылары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гинеколог, аллерголог, отоларинголог,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 және өт айдау жүйесінің жиі асқынатын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жан-жақты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 (қабақ, конъюнктива, мөлдір қабықша, жас шығару жолдары).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Ерлерде 130 мг/л кем, әйелдерде 120 мг/л кем гемоглобиннің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 оның ішінде терінің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Хлорфенокси сіркесу қышқылы туындылары; карбон қышқылдарының галоид орнын басқан анилидтері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отоиноларинголог, гинеколог, аллерголог,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 және өт айдау жүйесінің жиі асқынатын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жан-жақты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 (қабақ, конъюнктива, мөлдір қабықша, жас шығару жолдары).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Ерлерде 130 мг/л кем, әйелдерде 120 мг/л кем гемоглобиннің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 оның ішінде терінің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Несепнәр мен гуанидин туындылары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эндокринолог, гинеколог, аллерголог, отоларинголог,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жан-жақты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 (қабақ, конъюнктива, мөлдір қабықша, жас шығару жолдары).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Ерлерде 130 мг/л кем, әйелдерде 120 мг/л кем гемоглобиннің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 оның ішінде терінің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Қалқанша без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Симтриазин туындылары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гепатолог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ретикулоциттер, қандағы тромбоциттер,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 вегетативтік-қан тамыры дистониясы.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анемия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Зоокумарин, ратиндан, морестан, пирамин, тиазон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 вегетативтік-қан тамыры дистониясы.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жуу құралдары (сульфанол, алкиламиды, сульфат натрия және т.б.)А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жан-жақты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ағзаларының, терінің және басқаларының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АминопласттарА, несепнәр формальдегидті (карбомидті) шайырлар; карбопласттар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дерматовенеролог, оториноларинголог,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жан-жақты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ағзаларының, терінің және басқаларының аллергиялық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Полиакрилаттар: полиметакрилат (органикалық шыны, плексиглас), полиакрилонитрил, полиакриламид (өндіріс)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дерматовенеролог, оториноларинголог,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жан-жақты дистрофиялық өзгерістері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Гиперпластикалық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ағзаларының және терінің аллергиялық аурулары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ПолиамидтерА (капрон, нейлон)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дерматовенеролог, аллерголог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ағзаларының, терінің аллергиялық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ПоливинилхлоридА, К (бұдан әрі - ПВХ), винипласттар, перхлорвинил шайыр): өндіру, қолдану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отоиноларинголог, дерматовенеролог,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билирубин, АЛАТ, 10 жылдан астам жұмыс өтілі кезінде 3 жылда 1 рет буындар рентгенографиясы,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жан-жақты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Гиперпластикалық ларингит. Тыныс алу ағзаларының, терінің және басқаларының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Артериялардың облитерациялаушы аурулары, перифериялық ангиоспазм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Қатерлі ісік алдындағы аурулар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Полиолефиндер (полиэтилендер, полипропилендер)А ыстық өңдеу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ағзаларының және терінің аллергиялық аурулары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Полисилоксандар өндірісі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аллерголог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Тыныc алу жолдарының аллергиялық және жан-жақты дистрофиялық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Полистиролдар өндірісі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оторинолариголог,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Ерлерде 130 мг/л кем, әйелдерде 120 мг/л кем гемоглобин, лейкоциттер 4,5х109/л кем, тромбоциттер 180000 кем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Полиэфирлі шайырлармен және лактармен, пластмассаларды ыстық сығымдау жұмыстары кезіндегі тыныс алу ағзалары, тері және басқа аллергиялық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ПолиуретандарА (пенополиуретан) өндірісі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ағзаларының және терінің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Полиэфирлер (лавсан және басқалары): өндірісі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тері және басқаларының аллергиялық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ФенопласттарА (фенольды шайыр, бакелитті лак және басқалары) өндірісі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тыныс алу жолдарының толық дистрофиялық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Гиперпластикалық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бөлігінің (қабақ, конъюнктива, мөлдір қабықша, жас шығару жолдарының)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ағзаларының, терінің және басқаларының аллергиялық аурулары.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Фторопласттар (политетрафторэтилен, тефлон) өндірісі және термиялық қайта өңдеу; фуранды полимерлерА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дерматовенеролог, оториноларинголог,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субатрофиялық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Гиперпластикалық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жиі қайталанатын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Эпоксидті полимерлерА (эпоксидті шайырлар, компаунд, желімдер) өндіру қолдану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субатрофиялық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Көмірсутектер қоспалары: мұнай, бензиндер, керосин, мазуттар, битумдер, асфальттар, тас-көмір және мұнай шайырлары К мен пектерК, минералды майлар және минералды майлар негізіндегі сождар (толық тазартылмаған минералды майларК), тақтатасты шайырларА, К және майларА, 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невропатолог, дерматовенеролог, аллерголог, онколог,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Гиперпластикалық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сәулесіне сезімталдықтың жоғарылығымен байланысты тері аурулары (күн экземасы, күн қышымасы).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Қатерлі ісік алдындағы тері аурулары (гиперкератоздар, дискератоздар).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 себорея, терінің фолликулярлы аппаратының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терінің аллергиялық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Фосфорлы тыңайтқыштар (аммофос, нитрофоска) өндірісі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Азотты тыңайтқыштар (аммоний нитраты - аммиакты селитра, калий, кальций, натрий нитраттары)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қайталама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АнтибиотиктерА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дерматолог, оториоларинголог, невропатолог, аллерголог, гинеколог, уролог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Кандидоз, микоз, дисбактериоз. Бүйрек жеткіліксіздігі бар бүйрек және несеп шығару жолдарының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Ревматизм, жүйелі васкулиттер.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Гепатобилиарлық жүйенің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Ісікке қарсы препараттар А, К, өндірісі, қолдану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онколог, гинеколог, гематолог,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Ерлерде 130 мг/л кем, әйелдерде 120 мг/л кем гемоглобин, лейкоциттер 4,5х109/л кем, тромбоциттер 180000 кем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Ісіктердің барлық түрлері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СульфаниламидтерА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отоиноларинголог,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Гормондар, өндірісі, қолдану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эндокринолог,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Эндокриндік аурулар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Витаминдер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қайталама созылмалы аурулары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Есірткілер, психотропты препараттар, өндірісі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көрсетілім бойынша психиатр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Нерв жүйесінің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Кремний диоксиді (кремнезем) кристаллды, кварц, кристабалит, тридинитФ, 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аллерголог,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спирография,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 10 жылдан астам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Мұрынның тыныс алуына кедергі жасайтын мұрын қалқаншасының қисаюы.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жиі қайталанатын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Аллергендік әсерлері бар аэрозолдармен жұмыс кезіндегі аллергиялық аурулар.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Ауырып жазылған өкпе туберкулезінен кейінгі үлкен қалдық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жүректің туа біткен аномалиялары (даму ақаулары).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және одан артықФ кремнийдің еркін диоксиді, аморфты кремний диоксиді және құрамында 10 %Ф, кремний еркін диоксиді, кремний карбидіФ, А құрамында кремний бар аэрозолдьар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невропатолог, аллерголог, дерматовенеролог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спирография,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 10 жылдан астам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Мұрынның тыныс алуына кедергі жасайтын мұрын қалқаншасының қисаюы.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жиі қайталанатын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Ауырып жазылған өкпе туберкулезінен кейінгі үлкен қалдық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жүректің туа біткен аномалиялары (даму ақаулары)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 және құрамында асбест бар (асбест 10 % және одан көп)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невропатолог, аллерголог,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спирография,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 10 жылдан астам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Мұрынның тыныс алуына кедергі жасайтын мұрын қалқаншасының қисаюы.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жиі қайталанатын тері аурулары. Гиперпластикалық ларингит.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Ауырып жазылған өкпе туберкулезінен кейінгі үлкен қалдық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жүректің туа біткен аномалиялары (даму ақаулары).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Ісіктердің барлық түрлері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асбест бар (асбест 10 % аз) (асбестобакелит, асбесторезина және т.б.), силикатты және құрамында силикат бар, оның ішінде жасанды минералды талшықты заттар (бұдан әрі - ЖМТЗ) бар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аллерголог, невропатолог,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спирография,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 10 жылдан астам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Мұрынның тыныс алуына кедергі жасайтын мұрын қалқаншасының қисаюы.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қайталанатын терінің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Ауырып жазылған өкпе туберкулезінен кейінгі үлкен қалдық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жүректің туа біткен аномалиялары (даму ақаулары).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 шамот, бокситтер, нефелин сиениттері, дистенсилиманиттер, оливин, апатиттер, слюда, дуниттер, әк тастар, бариттер, инфузориялы жер, туф, пемза, перлит, форстерит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аллерголог,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спирография,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 10 жылдан астам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Мұрынның тыныс алуына кедергі жасайтын мұрын қалқаншасының қисаюы.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қайталанатын терінің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Ауырып жазылған өкпе туберкулезінен кейінгі үлкен қалдық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жүректің туа біткен аномалиялары (даму ақаулары).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хроммагнезит, темір кені және полиметалл концентраттары, металлургия агломераттары аэрозольдары, жасанды минералды талшықты заттар: шыны талшығы, минералды мақта және т.б.Ф, 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аллерголог,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спирография,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 10 жылдан астам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Мұрынның тыныс алуына кедергі жасайтын мұрын қалқаншасының қисаюы.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қайталанатын терінің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Ауырып жазылған өкпе туберкулезінен кейінгі үлкен қалдық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жүректің туа біткен аномалиялары (даму ақаулары).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(темір, алюминий) және құрғақ өңдеу, металл ұнтақтарын алу процесінде пайда болған олардың қоспаларының аэрозольдары және басқалары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аллерголог,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спирография,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 10 жылдан астам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Мұрынның тыныс алуына кедергі жасайтын мұрын қалқаншасының қисаюы.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қайталанатын терінің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Ауырып жазылған өкпе туберкулезінен кейінгі үлкен қалдық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жүректің туа біткен аномалиялары (даму ақаулары).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Абразив және құрамында абразив бар (электрокорундтар, карбид, бор, альбор, кремний карбиді), оның ішінде байланыстырушы қоспаларымен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аллерголог,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спирография,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 10 жылдан астам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Мұрынның тыныс алуына кедергі жасайтын мұрын қалқаншасының қисаюы.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қайталанатын терінің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Ауырып жазылған өкпе туберкулезінен кейінгі үлкен қалдық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жүректің туа біткен аномалиялары (даму ақаулары).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Антрацит және басқа да қазба көмірлерф, құрамында 5-тен 10% дейін еркін кремний диоксиді бар көмір жынысты шаңдар; кокстар - тас - көмір, пек, мұнай, сланец Ф,К, қара өнеркәсіптік қақтар, полимерлік бекіткіштері және бактериялық ластануы бар және химиялық заттармен үйлесімде құрамында көмір бар гидратцеллюлоза және полиакрилонитриль талшықтар негізіндегі көміртегі талшықты материалдары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аллерголог,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спирография,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 10 жылдан астам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Мұрынның тыныс алуына кедергі жасайтын мұрын қалқаншасының қисаюы.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қайталанатын терінің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Ауырып жазылған өкпе туберкулезінен кейінгі үлкен қалдық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жүректің туа біткен аномалиялары (даму ақаулары)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жасанды алмаздар, металданғанФ алмаз</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отоиноларинголог, дерматовенеролог, аллерголог,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спирография,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 10 жылдан астам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Мұрынның тыныс алуына кедергі жасайтын мұрын қалқаншасының қисаюы.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қайталанатын терінің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Ауырып жазылған өкпе туберкулезінен кейінгі үлкен қалдық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жүректің туа біткен аномалиялары (даму ақаулары).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Полиметалл кендері және құрамында түрлі-түсті және сирек кездесетін металдар бар, құрамында еркін диоксид кремний 10 %Ф, А, К төмен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аллерголог, невропатолог,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спирография,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 10 жылдан астам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Мұрынның тыныс алуына кедергі жасайтын мұрын қалқаншасының қисаюы.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қайталанатын терінің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Ауырып жазылған өкпе туберкулезінен кейінгі үлкен қалдық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жүректің туа біткен аномалиялары (даму ақаулары).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Сондай-ақ кен құрамына кіретін металдар үшін қарсы көрсетілімдерді ескеру</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марганец (20 % және жоғары), никель, хром, фтор, бериллий, қорғасын қосындылары бар, газ компоненттерімен үйлескен (озон, озот және көміртегі оксиді)Ф, А, К дәнекерлеу аэрозольдары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офтальмолог, дерматовенеролог, аллерголог,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спирография,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 10 жылдан астам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Мұрынның тыныс алуына кедергі жасайтын мұрын қалқаншасының қисаюы.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қайталанатын терінің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 Ауырып жазылған өкпе туберкулезінен кейінгі үлкен қалдық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жүректің туа біткен аномалиялары (даму ақаулары).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Сондай - ақ зиянды заттар - дәнекерлеу аэрозолының компоненттері үшін қарсы көрсетілімдерді ескеру</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20 % төмен марганец, темір оксидтері, алюминий, магний, титан, мыс, қорғасын, молибден, ванадий, вольфрам және басқалар бар, оның ішінде газ компоненттерімен үйлесімде (озон, азот және көміртегі оксид)Ф, А, К дәнекерлеу аэрозольдары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аллерголог,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спирография,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 10 жылдан астам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Мұрынның тыныс алуына кедергі жасайтын мұрын қалқаншасының қисаюы.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қайталанатын терінің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Ауырып жазылған өкпе туберкулезінен кейінгі үлкен қалдық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жүректің туа біткен аномалиялары (даму ақаулары).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Биологиялық факторлар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 және жануарлардан шығатын шаң: мақта, зығыр, қарасора, кенаф, кендір, астық, темекі, ағаш, шымтезек, құлмақ, қағаз, жүн, мамық, түбіт, табиғи жібек, оның ішінде бактериялық ластанғанФ, 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офтальмолог,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спирография, ФГ, алдын ала қарап-тексеру кезінде тік және бүйір рентгенограммасы, 5 жылдан кейін кеуденің қайталама рентгенограммасы, 5-10 жыл өтілі болған кезде 2 жылда 1 рет, 10 жылдан астам өтілі болған кезде жыл сайын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аллергиялық және жан-жақты 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Мұрынның тыныс алуына кедергі жасайтын мұрын қалқаншасының қисаюы.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қайталанатын терінің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Ауырып жазылған өкпе туберкулезінен кейінгі үлкен қалдық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жүректің туа біткен аномалиялары (даму ақаулары).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Саңырауқұлақтар, продуценттер, белок витаминді концентраттар (бұдан әрі - БВК), азықтық ашытқылар, құрама жемдерФ, 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 Кандидоз және басқа да микоздар.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Бронх-өкпе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Ауырып жазылған өкпе туберкулезінен кейінгі үлкен қалдық өзгерістер.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Ферментті препараттар, биостимуляторларА, диагностикаға және емдеуге арналған аллергендер, қан препараттары, жұқпаланған биосубстрат, иммундық биологиялық препараттар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дерматовенеролог, оториноларинголог,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Аллергиялық аурулар.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Ауырып жазылған өкпе туберкулезінен кейінгі үлкен қалдық өзгерістер.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Инфекцияланған материал және 3-4 патогендік (қауіптілік) тобы микроорганизмдерін жұқтырған немесе жұқтыруға күдікті материал</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дерматовенеролог оториноларинголог офтальмолог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Қоздырғыштардың болуына оң зертханалық реакциясы бар адамдар.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жыл ішінде 4 рет және одан жиі асқынатын созылмалы қайталама тері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көздің алдыңғы тілігінің аллергиялық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(қауіптілігі) 1-2 топтағы микроорганизмдермен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дерматовенеролог оториноларинголог офтальмолог аллерголог стоматолог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Қоздырғыштардың болуына оң зертханалық реакциясы бар адамдар.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жыл ішінде 4 рет және одан жиі асқынатын созылмалы қайталама тері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көздің алдыңғы тілігінің аллергиялық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 және сК гепатиттері , ЖИТС вирустарын жұқтырған немесе жұқтыруға күдікті материал</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дерматовенеролог оториноларинголог офтальмолог аллерголог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спирография, ЭКГ, ФГ, HbsAg, a-Hbcor IgM, a-HCV-IgG; АИТВ, билирубин, ACT, АЛТ зерттеулер, іш қуысы ағзаларының УДЗ *Көздің алдыңғы тілігін қарап-тексеру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Қоздырғыштардың болуына оң зертханалық реакциясы бар адамдар.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жыл ішінде 4 рет және одан жиі асқынатын созылмалы қайталама тері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 мен көздің алдыңғы тілігінің аллергиялық аурулары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Физикалық факторлар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заттар, қалдықтар, иондаушы сәулелену көздері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офтальмолог, дерматовенеролог, көрсетілімдер бойынша -гематолог,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Эритроциттер, лейкоциттік формула, гемоглобин, тромбоциттер, ФГ, ЭКГ, спирография, уранға несепті зерттеу (уран өндіру және қайта өңдеу бойынша жұмыс істейтін адамдар үшін) тек табиғи немесе біріккен уран үшін уран массасын өлшеу немесе уранның барлық изотоптарының жиынтық белсенділігін өлшеу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Ерлерде 130 мг/л, әйелдерде 120 мг/л кем гемоглобин, лейкоциттер 4,5х109/л кем, тромбоциттер 180000 кем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Лейкоциттер 4,5х 109/л; тромбоциттер 180000 кем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Облитерациялаушы эндартериит, Рейно ауруы, перифериялық тамырлардың ангиоспазмдары.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туындауға және қайталануға бейім ісік алдындағы аурулар; қатерлі ісіктер; ісіктер (жеке рұқсатсыз)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киім киюге және тері жабындысын тазалауға кедергі келтіретін қатерсіз ісіктер мен аурулар.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 ауруы және оның салдарлары.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Мұрынның қосалқы қуыстарының созылмалы іріңді аурулары, жиі асқынатын созылмалы құлақ отиттері (атрофиялық процесс жағдайында жарамдылық жеке шешіледі).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грибок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жітілігі бір көзде 0,5, ал екінші көзде 0,2 кем.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Скиаскопиялық рефракция: 10,0 Диоптрийге (бұдан әрі - Д) дейін қалыпты көздің түбі болғанда алыстан көрмеушілік, 8,0 Д дейін жақыннан көрмеушілік, астигматизм 3,0 Д артық емес. Катаракта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III, IV қауіптілік сыныбы лазерлерінің лазер сәулелері (ашық сәулемен жұмыс істегенде)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офтальмолог, дерматовенеролог,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толық формуласы, ЭКГ, электроэнцефалография (бұдан әрі - ЭЭГ), көрсетілімдер бойынша,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қайталама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және орталық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торларының дегенеративті-дистрофиялық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Катаракта.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Ісік алдындағы аурулар, ісіктер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Ультракүлгін сәулелену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офтальмолог, дерматовенеролог, онколог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толық формуласы, ЭКГ, көз түбінің офтальмоскопиясы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торының дегенеративті-дистрофиялық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ортасының биомикроскопиясы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жітілігі тонометрия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Катаракта.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Лагофтальм.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 0,5 Д және екінші көзде 0,2 Д төмен емес түзетусіз көздің жітілігі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медициналық қарап-тексеру кезінде 4,0 Д жоғары миопия және /немесе 3,25 Д жоғары гиперметропия; мерзімдік медициналық қарап-тексеру кезінде 5,0 Д жоғары миопия және/немесе 4,5 д жоғары гиперметропия.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жылда 4 рет және одан жиі асқынатын терінің және оның қосалқыларының созылмалы қайталама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туындауға бейім жоғары тыныс алу жолдарының және терінің аурулары (созылмалы гиперпластикалық ларингит, гиперкератоздар, дискератоздар, пигментті көптеген папилломалар және невустар және басқалар).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ауқымның электромагниттік сәулеленуі (III және IV қауіптілік сыныбы лазерлерінің сәулесі)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офтальмолог дерматовенеролог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Ретикулоциттер тромбоциттер көз ортасының биомикроскопиясы, көз түбінің офтальмоскопиясы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Асқынған катаракта.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жылда 4 рет және одан жиі асқынатын терінің және оның қосалқыларының созылмалы қайталама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торының дегенеративті-дистрофиялық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Вегетативті (автономды) нерв жүйесінің айқын бұзылулары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Радиожиілікті ауқымдағы электромагниттік өріс (10 кГц - 300 ГГц),</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офтальмолог эндокринолог дерматовенеролог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ретикулоциттер тромбоциттер эритроциттердің базофильді түйіршіктелуі гормондық мәртебе көз ортасының биомикроскопиясы көз түбінің офтальмоскопиясы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Асқынған катаракта.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торының дегенеративті-дистрофиялық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Вегетативті (автономды) нерв жүйесінің айқын бұзылулары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жиіліктің электр және магниттік өрісі (50 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Эндокринолог,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ретикулоциттер, тромбоциттер, эритроциттердің базофильді түйіршіктелуі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Вегетативті (автономды) нерв жүйесінің айқын бұзылулары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Электростатикалық өріс, тұрақты магниттік өріс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Ретикулоциттер тромбоциттер көз түбінің офтальмоскопиясы, көз ортасының биомикроскопиясы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Вегетативті (автономды) нерв жүйесінің айқын бұзылулары.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Асқынған катаракта.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торының дегенеративті-дистрофиялық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ПЭВМ жиіліктерінің кең жолақты спектрлі электромагниттік өрісі (санау, ақпаратты енгізу бойынша жұмыс, жұмыс уақытының кемінде 50% жиынтығы көз диалогы режиміндегі жұмыс)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жітілігі тонометрия скиаскопия рефрактометрия аккомодация көлемі бинокулярлық көруді зерттеу түсті сезіну көз ортасының биомикроскопиясы көз түбінің офтальмоскопиясы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Асқынған катаракта.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торының дегенеративті-дистрофиялық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Вегетативті (автономды) нерв жүйесінің айқын бұзылулары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геомагниттік өріс (қалқаланған үй-жайлар, түкпірде орналасқан құрылыстар)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эндокринолог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ретикулоциттер тромбоциттер эритроциттердің базофильді түйіршіктелуі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Вегетативті (автономды) нерв жүйесінің айқын бұзылулары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діріл</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 сынамасы, палестизиометрия, ЭКГ, ФГ, көрсетілімдер бойынша: шеткі қан тамырларының реовазографиясы, тірек-қимыл аппаратының рентгенографиясы, вестибулярлық анализатор зерттеуі, аудиометрия, түзетілген көру жітілігі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Артериялардың бітелу аурулары, шеткі ангиоспазм.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Шеткі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Әйелдердің жыныс ағзаларының орналасу аномалиялары.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Жатырдың және оның қосалқыларының жиі асқынатын созылмалы қабыну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8,0 Д-ден жоғары асқынған алыстан көрмеушілік.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вестибулярлық аппарат функциясының бұзылуы, оның ішінде Меньер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Шеткі нерв жүйесінің жылына 2 және одан көп рет өршу жиілігімен және (немесе) сенсорлық және (немесе) қозғалыс функциясының 2 және одан жоғары дәрежеге бұзылуымен жүретін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діріл</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офтальмолог, хирург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Паллестезиометрия суық сынамасы перифериялық қан тамырларының РВГ (УДЗ) ЭНМГ вестибулярлық анализатор зерттеуі, аудиометрия түзету арқылы көру жітілігі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Компенсация сатысына қарамастан қан тамырларының облитерациялаушы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Рейно ауруы және синдромы.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жылда 3 рет және одан жиі асқынатын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Вегетативті (автономды) нерв жүйесінің айқын бұзылулары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вестибулярлық аппарат функциясының бұзылуы.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жылда 3 рет және одан жиі асқынатын жатырдың және олардың қосалқылардың созылмалы қабыну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немесе асқынған алыстан көрмеушілік (8,0 Д жоғары).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кем дегенде бір құлақтың естуінің тұрақты (3 және көп ай) төмендеуі (5 м аз)</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шу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көрсетілімдер бойынша: аудиометрия, вестибулярлық аппаратты зерттеу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кем дегенде бір құлақтың естуінің тұрақты төмендеуі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Отосклероз және басқа да жағымсыз болжамды созылмалы құлақ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естудің орташа және едәуір төмендеу дәрежесі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вестибулярлық аппарат функциясының бұзылуы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Инфрадыбыс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оториноларинголог,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көрсетілімдер бойынша: аудиометрия, көз тамырларын зерттеу, көз түбінің офтальмоскопиясы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кем дегенде бір құлақтың естуінің тұрақты төмендеуі.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Отосклероз және басқа да жағымсыз болжамды созылмалы құлақ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вестибулярлық аппарат функциясының бұзылуы, оның ішінде Меньер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 вегетативтік-қан тамырлары дисфункциясы.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Компенсация сатысына қарамастан орталық және перифериялық нерв жүйесінің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естудің бірқалыпты және елеусіз сатысы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 ауа арқылы, контактылы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офтальмолог,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көрсетілімдер бойынша: перифериялық тамырлардың реовазографиясы, тірек-қозғалыс аппаратының рентгенографиясы, аудиометрия, көз түбінің офтальмоскопиясы, көз ортасының биомикроскопиясы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Артериялардың облитерациялаушы аурулары, перифериялық ангиоспазм.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(Рейно ауруы мен синдромы)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атмосфералық қысым. Кессондарда жұмыс, сүңгуір жұмыстары, барокамералардағы жұмыс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офтальмолог, оториноларинголог, хирург, стоматолог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ФГ, вестибулялы аппаратты зерттеу, ЭКГ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отит, барабан жарғақтарының атрофиялық тыртықтары.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бронхит.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бронх-өкпе аппаратының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 функциясының бұзылуы, оның ішінде Меньер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функциясының бұзылуына алып келетін кез келген көз ауруы; көру жітілігі бір көзде 0,8 , екінші көзде 0,5 төмен (түзетусіз).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және орталық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Компенсация сатысына қарамастан жүрек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Қысылуға бейім жарықтар.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тамырлардың таралған варикоздық кеңеюі, геморрой, тамырлардың облитерациялаушы аурулары. Тірек-қимыл аппаратының айқын ақаулары және жарақат салдарлары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Гипертониялық ауру</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салқындату: үй-жайдағы ауа температурасы рұқсат етілгеннен 80С және одан төмен, ашық аумақтағы орташа температура 10 0С-тан 200С-қа дейін және одан төмен болғанда; жергілікті салқындату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хирург, оториноларинголог,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 жүктемесі арқылы термометрия, перифериялық тамырлардың реовазографиясы,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Тамырлардың облитерациялаушы аурулары, перифериялық ангиоспазм.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тамырлардың айқын варикоздық кеңеюі, тромбофлебит.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асқынатын жатырдың және қосалқылардың созылмалы қабыну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ағзаларының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қайталама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Температураның 40С дейін және рұқсат етілген шектен жоғары көтерілуі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дерматовенеролог, гинеколог,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қан тамырларының реовазографиясы, ЭКГ, ФГ, спирография, мидриазбен көз ортасының биомикроскопиясы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қайталама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 вегетативтік-қан тамырлары дистониясы.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Катаракта.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ағзаларының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Жылулық сәулелену, жылулық сәулеленудің қарқындылығы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дерматовенеролог, гинеколог,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қан тамырларының реовазографиясы, ЭКГ, ФГ, спирография, мидриазбен көз ортасының биомикроскопиясы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Тамырлардың облитерациялаушы аурулары, перифериялық ангиоспазм.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 вегетативтік-қан тамырлары дистониясы, тромбофлебит.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ағзаларының созылмалы аурулары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Кәсіптер мен жұмыстар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қолмен көтерумен және жылжытумен байланысты кәсіптер мен жұмыстар, стереотиптік жұмыс қимылдары, жұмыс қалпы, кеңістікте қозғалу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невропатолог, хирург, терапевт, уролог,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осы жағдайларда 5 жыл және одан артық еңбек өтілі болған кезде және көрсетілімдер бойынша: электромиография (бұдан әрі – ЭМГ), электро-нейромиография (бұдан әрі - ЭНМГ), омыртқаның бел бөлігінің рентгенографиясы, көрсетілімдер бойынша: шеткі артериялардың ультрадыбыстық допплерография, шеткі тамырлардың реовазографиясы.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дәрежедегі миопия. Шеткі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Артериялардың бітелу аурулары, шеткі ангиоспазм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Тәуекелі жоғары және өте жоғары 1-3 дәрежелі артериялық гипертензия, сондай-ақ &gt; 140/90 мм сын.бағ. артериялық қысыммен, оның ішінде дәрі-дәрмектік терапия аясында артериялық гипертензия сақталған кезде.</w:t>
            </w:r>
          </w:p>
          <w:p>
            <w:pPr>
              <w:spacing w:after="20"/>
              <w:ind w:left="20"/>
              <w:jc w:val="both"/>
            </w:pPr>
            <w:r>
              <w:rPr>
                <w:rFonts w:ascii="Times New Roman"/>
                <w:b w:val="false"/>
                <w:i w:val="false"/>
                <w:color w:val="000000"/>
                <w:sz w:val="20"/>
              </w:rPr>
              <w:t>
Миокардтың, эндокардтың және перикардтың созылмалы аурулары (оның ішінде миокардиттер, 2-4 ФК (NYHA) ЖЖ кез келген генезді кардиомиопатиялар), 2-4 ФК (NYHA) ЖЖ-мен, тромбоэмболиямен асқынған, Лаун бойынша жоғары дәрежелі ырғақ бұзылыстары және басқа да пароксизмальды жағдайлардың даму қаупі бар эндокардит (инфекциялық эндокардит, оның ішінде қақпақша патологиясын хирургиялық түзетуден кейінгі немесе белсенді емес фазадағы), қайталанатын және жабысқақ-қысқыш перикардиттер).</w:t>
            </w:r>
          </w:p>
          <w:p>
            <w:pPr>
              <w:spacing w:after="20"/>
              <w:ind w:left="20"/>
              <w:jc w:val="both"/>
            </w:pPr>
            <w:r>
              <w:rPr>
                <w:rFonts w:ascii="Times New Roman"/>
                <w:b w:val="false"/>
                <w:i w:val="false"/>
                <w:color w:val="000000"/>
                <w:sz w:val="20"/>
              </w:rPr>
              <w:t>
2-4 функционалдық класымен кез келген генезді өкпе гипертензиясы, оның ішінде өкпе артериясы тромбоэмболиясынан кейінгі жағдай.</w:t>
            </w:r>
          </w:p>
          <w:p>
            <w:pPr>
              <w:spacing w:after="20"/>
              <w:ind w:left="20"/>
              <w:jc w:val="both"/>
            </w:pPr>
            <w:r>
              <w:rPr>
                <w:rFonts w:ascii="Times New Roman"/>
                <w:b w:val="false"/>
                <w:i w:val="false"/>
                <w:color w:val="000000"/>
                <w:sz w:val="20"/>
              </w:rPr>
              <w:t>
Жүректің коронарлық аурулары:</w:t>
            </w:r>
          </w:p>
          <w:p>
            <w:pPr>
              <w:spacing w:after="20"/>
              <w:ind w:left="20"/>
              <w:jc w:val="both"/>
            </w:pPr>
            <w:r>
              <w:rPr>
                <w:rFonts w:ascii="Times New Roman"/>
                <w:b w:val="false"/>
                <w:i w:val="false"/>
                <w:color w:val="000000"/>
                <w:sz w:val="20"/>
              </w:rPr>
              <w:t>
6 айдан кейін қайта бағалау арқылы функционалдық класы II-IV тұрақты стенокардия;</w:t>
            </w:r>
          </w:p>
          <w:p>
            <w:pPr>
              <w:spacing w:after="20"/>
              <w:ind w:left="20"/>
              <w:jc w:val="both"/>
            </w:pPr>
            <w:r>
              <w:rPr>
                <w:rFonts w:ascii="Times New Roman"/>
                <w:b w:val="false"/>
                <w:i w:val="false"/>
                <w:color w:val="000000"/>
                <w:sz w:val="20"/>
              </w:rPr>
              <w:t>
реваскуляризациядан кейінгі МЖИ;</w:t>
            </w:r>
          </w:p>
          <w:p>
            <w:pPr>
              <w:spacing w:after="20"/>
              <w:ind w:left="20"/>
              <w:jc w:val="both"/>
            </w:pPr>
            <w:r>
              <w:rPr>
                <w:rFonts w:ascii="Times New Roman"/>
                <w:b w:val="false"/>
                <w:i w:val="false"/>
                <w:color w:val="000000"/>
                <w:sz w:val="20"/>
              </w:rPr>
              <w:t>
реваскуляризациясыз кейінгі оңтайлы дәрі-дәрмектік терапиямен ЖКС, 6 айдан кейін қайта бағалау арқылы 2-4 ФК (NYHA) ЖЖ;</w:t>
            </w:r>
          </w:p>
          <w:p>
            <w:pPr>
              <w:spacing w:after="20"/>
              <w:ind w:left="20"/>
              <w:jc w:val="both"/>
            </w:pPr>
            <w:r>
              <w:rPr>
                <w:rFonts w:ascii="Times New Roman"/>
                <w:b w:val="false"/>
                <w:i w:val="false"/>
                <w:color w:val="000000"/>
                <w:sz w:val="20"/>
              </w:rPr>
              <w:t>
кейінгі реваскуляризациясы бар ЖКС;</w:t>
            </w:r>
          </w:p>
          <w:p>
            <w:pPr>
              <w:spacing w:after="20"/>
              <w:ind w:left="20"/>
              <w:jc w:val="both"/>
            </w:pPr>
            <w:r>
              <w:rPr>
                <w:rFonts w:ascii="Times New Roman"/>
                <w:b w:val="false"/>
                <w:i w:val="false"/>
                <w:color w:val="000000"/>
                <w:sz w:val="20"/>
              </w:rPr>
              <w:t>
кардиогенді шокпен, клиникалық өліммен, механикалық асқынумен асқынған МЖИ, оның ішінде қайталанған МЖИ;</w:t>
            </w:r>
          </w:p>
          <w:p>
            <w:pPr>
              <w:spacing w:after="20"/>
              <w:ind w:left="20"/>
              <w:jc w:val="both"/>
            </w:pPr>
            <w:r>
              <w:rPr>
                <w:rFonts w:ascii="Times New Roman"/>
                <w:b w:val="false"/>
                <w:i w:val="false"/>
                <w:color w:val="000000"/>
                <w:sz w:val="20"/>
              </w:rPr>
              <w:t>
Торакоабдоминальды қолқа аневризмі, кез келген типтегі қолқа диссекциясының жіті, жітілеу, созылмалы сатысы, ерекшеленбеген аортоартериит.</w:t>
            </w:r>
          </w:p>
          <w:p>
            <w:pPr>
              <w:spacing w:after="20"/>
              <w:ind w:left="20"/>
              <w:jc w:val="both"/>
            </w:pPr>
            <w:r>
              <w:rPr>
                <w:rFonts w:ascii="Times New Roman"/>
                <w:b w:val="false"/>
                <w:i w:val="false"/>
                <w:color w:val="000000"/>
                <w:sz w:val="20"/>
              </w:rPr>
              <w:t>
Өткір ревматикалық қызба: белсенді фазасы, жүректің және басқа да ағзалар мен жүйелердің зақымдануымен, сондай-ақ кәсіп бойынша жұмысты орындауға кедергі келтіретін бұрын ауырған жүректен тыс зақымданулардың салдарларымен жиі қайталанулар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 веналарының анық варикоздық кеңеюі, тромбофлебит, геморрой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 энтероптоз, жарықтар, тік ішектің төмен түсуі, омыртқа сегменттерінің протрузиясы немесе жарығы, омыртқа сегментінің жарығын операциялық емдеуден кейінгі жағдай, жүректің ишемиялық ауруы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жүкті көтерумен және жылжытумен байланысты кәсіптер мен жұмыстар (тұрақты түрде сағатына 2 реттен артық) ерлер 15 кг жоғары, әйелдер 7 кг дейін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невропатолог, хирург, терапевт,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осы жағдайларда 5 жыл және одан да көп жұмыс өтілі болғанда және көрсетілімдер бойынша: ЭМГ, ЭНМГ, омыртқаның бел бөлігінің рентгенографиясы, көрсетілімдер бойынша: кіші жамбас ағзаларының УДЗ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дәрежелі миопия. Әйел жыныс ағзаларының төмен түсуі (айналуы).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асқынатын жатырдың және қосалқылардың созылмалы қабыну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Жүректің ишемиялық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Омыртқа дискілерінің жарығымен немесе протрузиясымен бірге жүретін белдің немесе бел сегізкөзінің остеохондрозы, дискі жарығын операциялық емдегеннен кейінгі жағдай</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жұмыспен кезектестіргенде ауыр жүкті көтерумен және жылжытумен байланысты кәсіптер мен жұмыстар (сағатына 2 ретке дейін): ерлер 30 кг жоғары, әйелдер 10 кг дейін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невропатолог, хирург, терапевт,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осы жағдайларда 5 жыл және одан көп жұмыс өтілі болғанда және көрсетілімдер бойынша: ЭМГ, ЭНМГ, омыртқаның бел бөлігінің рентгенографиясы, көрсетілімдер бойынша: кіші жамбас ағзаларының УДЗ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дәрежелі миопия. Әйел жыныс ағзаларының төмен түсуі (айналуы).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асқынатын жатырдың және қосалқылардың созылмалы қабыну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Жүректің ишемиялық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Омыртқа дискілерінің жарығымен немесе протрузиясымен бірге жүретін белдің немесе бел сегізкөзінің остеохондрозы, дискі жарығын операциялық емдегеннен кейінгі жағдай</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бетінен әр сағат (ауысым) ішінде жүктердің жиынтық массасын кезең-кезеңімен жылжытумен байланысты кәсіптер мен жұмыстар: ерлер 870 кг-нан астам, әйелдер 350 кг-ға дейін, еденнен жылжытуға байланысты кәсіптер мен жұмыстар: ерлер 435 кг-нан артық, әйелдер 175 кг-ға дейін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невропатолог, хирург, терапевт,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көрсетілімдер бойынша: ЭМГ, ЭНМГ, омыртқаның бел бөлігінің рентгенографиясы, көрсетілімдер бойынша: жамбас ағзаларының УДЗ.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дәрежелі миопия. Әйелдердің жыныс ағзаларының төмен түсуі (айналуы).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Жатырдың және қосалқыларының жиі асқынатын созылмалы қабыну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Жүректің ишемиялық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Омыртқа дискісінің жарығымен немесе протрузиясымен қатар жүретін белдің немесе бел сегізкөзінің остеохондрозы, дискі жарығына байланысты операциялық емдеуден кейінгі жағдай </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Жүкті (бөлшектерді, құралдарды) көтеріп кезең-кезеңмен ұстап тұруға байланысты кәсіптер мен жұмыстар, ауысым ішінде бір қолмен күш салу (килограмм (бұдан әрі - кг), секунд (бұдан әрі -сек) ерлер - 36000-нан 70000-ға дейін </w:t>
            </w:r>
          </w:p>
          <w:p>
            <w:pPr>
              <w:spacing w:after="20"/>
              <w:ind w:left="20"/>
              <w:jc w:val="both"/>
            </w:pPr>
            <w:r>
              <w:rPr>
                <w:rFonts w:ascii="Times New Roman"/>
                <w:b w:val="false"/>
                <w:i w:val="false"/>
                <w:color w:val="000000"/>
                <w:sz w:val="20"/>
              </w:rPr>
              <w:t>
ерлер 70000-нан артық әйелдер 42000-ға дейін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невропатолог, хирург, терапевт,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көрсетілімдер бойынша: 2 проекцияда шынтақ буындарының рентгенографиясы, көрсетілімдер бойынша: жамбас ағзаларының УДЗ.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дәрежелі миопия. Әйелдердің жыныс ағзаларының төмен түсуі (айналуы).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Жатырдың және қосалқыларының жиі асқынатын созылмалы қабыну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Жүректің ишемиялық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Шынтақ буындарының деформациялаушы остеартрозы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(бөлшектерді құралдарды) көтеріп кезең-кезеңмен ұстап тұруға байланысты кәсіптер мен жұмыстар, ауысым ішінде екі қолмен күш салу (кг. сек): ерлер - 700001-40000 әйелдер -42000-84000 ерлер 140000-нан артық әйелдер 84000-ға дейін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невропатолог, хирург, терапевт,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көрсетілімдер бойынша: 2 проекцияда шынтақ буындарының рентгенографиясы, көрсетілімдер бойынша: жамбас ағзаларының УДЗ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дәрежелі миопия. Әйелдердің жыныс ағзаларының төмен түсуі (айналуы).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Жатырдың және қосалқыларының жиі асқынатын созылмалы қабыну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Жүректің ишемиялық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Шынтақ буындарының деформациялаушы остеартрозы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бұлшықет кернеулерімен, көбіне қолдың және иықтың белдігі бұлшықеттерімен және дененің мәжбүрлі еңкеюімен байланысты кәсіптер мен жұмыстар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невропатолог, хирург, терапевт,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көрсетілімдер бойынша: 2 проекцияда шынтақ буынының рентгенографиясы, ЭНМГ, 2 проекцияда омыртқаның бел бөлігінің рентгенографиясы, көрсетілімдер бойынша: жамбас ағзаларының УДЗ.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Әйелдердің жыныс ағзаларының төмен түсуі (айналуы).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Жатырдың және қосалқыларының жиі асқынатын созылмалы қабыну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Жүректің ишемиялық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Шынтақ буындарының деформациялаушы остеартрозы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Омыртқа дискісінің жарығымен немесе протрузиясымен қатар жүретін белдің немесе бел сегізкөзінің остеохондрозы, дискі жарығын операциялық емдеуден кейінгі жағдай</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Еріксіз жұмыс қалпында болуға байланысты кәсіптер (тізерлеп, жүресінен отырып): ауысым уақытының 25%-на дейін ауысым уақытының 25%-нан артық</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Кәсіптік патолог, невропатолог, хирург, терапевт, гинеколог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ЭКГ, ФГ, көрсетілімдер бойынша: 2 проекцияда тізе буындарының рентгенографиясы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Тізе буындарының деформациялаушы остеартрозы.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Жүректің ишемиялық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және 3 дәрежелі 3 және 4 тәуекел класының артериялық гипертензиясы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күш түсіретін жұмыстармен байланысты кәсіптер мен жұмыстар: прецизионды, оптикалық аспаптармен және экранға бақылау жасау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офтальмолог, невропатолог, терапевт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жітілігін анықтау, скиоскопия, рефрактометрия, аккомодация көлемін анықтау, бинокулярлық көруді зерттеу, түсті сезіну, көз ортасының биомикроскопиясы,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медициналық қарап-тексеру кезінде түзетілген көру жітілігі 1,0-ден төмен, қайталама мерзімдік медициналық қарап-тексеру кезінде бір көзде 0,8-ден төмен және екінші көзде 0,5-тен төмен.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Рефракция аномалиялары: алдын ала қарап-тексеру кезінде — миопия 2,0 Д жоғары, гиперметропия 2,0 Д жоғары, астигматизм 1,0 Д жоғары; қайталама медициналық қарап-тексеру кезінде: миопия 8,0 Д жоғары, гиперметропия 6,0 Д жоғары, астигматизм 3,0 Д жоғары.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Бинокулярлық көрудің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Аккомодацияның жас нормаларынан төмен төмендеуі.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Лагофтальм.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 (қабақ, конъюктива, мөлдір қабық, жас шығару жолдары). Көру нервінің, көз торының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мм-ге дейін ажырату объектісі бар прецизионды жұмыстармен байланысты кәсіптер мен жұмыстар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офтальмолог, невропатолог, терапевт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жітілігін анықтау, скиоскопия, рефрактометрия, аккомодация көлемін анықтау, бинокулярлық көруді зерттеу, түсті сезіну, көз ортасының биомикроскопиясы,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профилактикалық қарап-тексеру кезінде түзетілген көру жітілігі 1,0-ден төмен, қайталама мерзімдік медициналық қарап-тексеру кезінде бір көзде 0,8-ден төмен және екінші көзде 0,5-тен төмен.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Рефракция аномалиялары: алдын ала қарап-тексеру кезінде — миопия 2,0 Д жоғары, гиперметропия 2,0 Д жоғары, астигматизм 1,0 Д жоғары; қайталама медициналық қарап-тексеру кезінде: миопия 8,0 Д жоғары, гиперметропия 6,0 Д жоғары, астигматизм 3,0 Д жоғары.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Аккомодацияның жас нормаларынан төмен төмендеуі.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Бинокулярлық көрудің болмауы. Лагофтальм.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 (қабақ, конъюктива, мөлдір қабық, жас шығару жолдары).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нервінің, көз торының аурулары. Глаукома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ден 1 мм-ге дейін ажырату объектісі бар көзге күш түсіретін жұмыстармен байланысты кәсіптер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офтальмолог, невропатолог, терапевт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жітілігін анықтау, скиоскопия, рефрактометрия, аккомодация көлемін анықтау, бинокулярлық көруді зерттеу, түсті сезіну, көз ортасының биомикроскопиясы,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көру жітілігі бір көзде 0,5 Д төмен емес, ал екінші көзде 0,2 төмен емес. Рефракция аномалиясы: алдын ала қарап-тексеру кезінде — миопия 6,0 Д жоғары, гиперметропия 4,0 Д жоғары, астигматизм 2,0 Д жоғары; қайталама медициналық қарап-тексеру кезінде: миопия 10,0 Д жоғары, гиперметропия 6,0 Д жоғары, астигматизм 4,0 Д жоғары.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Бинокулярлық көрудің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Аккомодацияның жас нормаларынан төмен төмендеуі. Лагофтальм.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аурулары (қабақ, конъюктива, мөлдір қабық, жас шығару жолдары).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нервінің, көз торының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Глаукома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уақытының 50%-нан артық уақытында бейнетерминал (дисплей) экранына үздіксіз бақылаумен байланысты көзге күш түсіретін жұмыстармен байланысты кәсіптер (операторлар, бағдарламашылар, есептеушілер)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офтальмолог, невропатолог, терапевт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жітілігін анықтау, скиоскопия, рефрактометрия, аккомодация көлемін анықтау, тонометрия, түсті сезінуді зерттеу,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қарап-тексеру кезінде түзетілген көру жітілігі бір көзде 0,5Д төмен емес, ал екінші көзде 0,2 төмен емес; қайталама мерзімдік қарап-тексеру кезінде бір көзде 0,4-тен төмен емес және екінші көзде 0,2-тен төмен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Рефракция аномалиялары: қайталама мерзімдік қарап-тексеру кезінде — миопия 8,0 Д жоғары емес, гиперметропия 8,0 Д жоғары емес, астигматизм 4,0 Д жоғары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Аккомодацияның жас нормаларынан төмен төмендеуі.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Түсте ақпараттық жүктеме болғанда түсті сезінудің бұзылуы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Лагофтальм.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ұяшығының қабықшасы мен қорғаныш аппаратының созылмалы аурулары немесе аллергиялық аурулары. Көру нервінің, көз торының аурулары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Үдемелі офтальмотонус.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Глаукома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уақытының 50%-нан артығында ұзақ қадалып қарау кезіндегі оптикалық аспаптармен (микроскоптармен, лупалармен және т. б.) жұмыстар және кәсіптер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жітілігі, офтальмотонометрия, скиаскопия, рефрактометрия, аккомодация көлемі, бинокулярлық көруді зерттеу, түсті сезіну, көз ортасының биомикроскопиясы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медициналық қарап-тексеру кезінде түзетілген көру жітілігі бір көзде 0,9Д төмен емес, ал екінші көзде 0,6 төмен емес; қайталама мерзімдік қарап-тексеру кезінде бір көзде 0,7-ден төмен емес және екінші көзде 0,5-тен төмен емес. Рефракция аномалиялары: алдын ала медициналық қарап-тексеру кезінде миопия 5,0 Д жоғары емес, гиперметропия 2,0 Д жоғары емес, астигматизм 1,5 Д жоғары емес, қайталама мерзімдік қарап-тексеру кезінде — миопия 6,0 Д жоғары емес, астигматизм 4,0 Д жоғары емес; гиперметропия 3,0 Д жоғары емес, астигматизм 2,0 Д жоғары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Аккомодацияның жас нормаларынан төмен төмендеуі.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Түсте ақпараттық жүктеме болғанда түсті сезінудің бұзылуы. Лагофтальм.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ұяшығының қабықшасы мен қорғаныш аппаратының созылмалы қабыну және аллергиялық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нервінің, көз торының аурулары .</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уақытының кемінде 50% уақытында ДК-дағы жұмыстармен, компьютерлік және ұйымдастыру техникасын жөндеумен, қызмет көрсетумен байланысты жұмыстар және кәсіптер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невролог, офтальмолог,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жітілігі, офтальмотонометрия, скиаскопия, рефрактометрия, аккомодация көлемі, бинокулярлық көру, түсті сезіну, көз ортасының биомикроскопиясы, көз түбінің офтальмоскопиясы. Қанның толық формуласы, ЭКГ, спирография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медициналық қарап-тексеру кезінде түзетілген көру жітілігі бір көзде 0,8 Д төмен емес, ал екінші көзде 0,5 төмен емес; қайталама мерзімдік қарап-тексеру кезінде (түзетумен) бір көзде 0,6-дан төмен емес және екінші көзде 0,5-тен төмен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Рефракция аномалиялары: алдын ала медициналық қарап-тексеру кезінде миопия 5,0 Д жоғары емес, гиперметропия 2,0 Д жоғары емес, астигматизм 1,75 Д жоғары емес, қайталама мерзімдік қарап-тексеру кезінде — миопия 6,25 Д жоғары емес, гиперметропия 3,0 Д жоғары емес, астигматизм 2,0 Д жоғары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Аккомодацияның жас нормаларынан төмен төмендеуі.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Түсте ақпараттық жүктеме болғанда түсті сезінудің бұзылуы.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Лагофтальм.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тілігінің созылмалы қабыну және аллергиялық аурулары жұмысқа жіберу жеке шешіледі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нервінің, көз торының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Глаукома, Iiв сатысынан бастап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аппаратына күш түсірумен байланысты жұмыстар мен кәсіптер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оториноларинголог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қанның жалпы талдауы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аппараты функциясының бұзылуымен байланысты созылмалы аурулар (созылмалы ларингит, фарингит)</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Нерв-эмоциялық ширығудың артуымен байланысты жұмыстар мен кәсіптер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дерматовенеролог, невролог, оториноларинголог, офтальмолог, психиатр (медициналық психолог)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Жүктемесі бар ЭКГ, қалқанша безінің УДЗ; офтальмотонометрия, көз түбінің офтальмоскопиясы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Невроздар (барлық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қайталама созылмалы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өрмелеу жұмыстары* және биіктікке көтерілумен, көтергіш құрылыстарға қызмет көрсетумен байланысты кәсіптер (мұнара, тіреуіш, көпір, шынжыр табан, автомобиль, теміржол, порт және жүзетін крандар краншылары; жылдам лифтілердің лифтерлері мен жолсеріктері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офтальмолог, хирург, оториноларинголог психиатр,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аппаратты зерттеу, көру жітілігі, ЭКГ, ФГ, қанның жалпы талдауы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Қысылуға бейім, жұмыстарға кедергі жасайтын жарықтар.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метрден жоғары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ауырлықтағы жұмыстарды істеуге кедергі жасайтын қатерсіз ісіктер.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Облитерациялаушы эндартериит.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 көк тамырлардың кеңеюі, аяқ тромбофлебиті, жиі асқынатын және қан кететін геморрой.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ұстамасы болатын вегетативтік-қан тамырлары дистониясы синдромы.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естудің бір жақты немесе екі жақты төмендеуі (кемінде 3 метрден (бұдан әрі - М) сыбырлап сөйлеу).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 функциясының бұзылуы, оның ішінде Меньер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Түзетусіз көру жітілігі бір көзде 0,5-тен төмен және екіншісінде 0,2-ден төмен; көру өрісінің 200-ден астам шектелуі; емделмейтін дакриоциститтер және емделмейтін жасаурағыш.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Эпилепсия және синкопальды жағдайлар.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жыныс ағзалары орналасуының аномалиясы.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асқынатын жатырдың және қосалқылардың созылмалы қабыну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Глаукома.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Гипертониялық ауру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Жүрек-қан тамыр жүйесі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қондырғыларында жөндеу, монтаждау жұмыстарын және жоғары вольттық сынақ жұмыстарын орындайтын 127 Вольт және одан жоғары кернеулі жұмыс істеп тұрған электр қондырғыларына қызмет көрсетумен байланысты жұмыстар мен кәсіптер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офтальмолог, оториноларинголог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жітілігін, көру өрісін зерттеу вестибулярлық аппаратты зерттеу, ЭКГ, ФГ, қанның жалпы талдауы; осы жағдайларда 10 жыл және одан да көп жұмыс істеген жағдайда және көрсетілімдер бойынша: аудиометрия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естудің бір жақты немесе екі жақты төмендеуі: (3 метрден кем сыбырлап сөйлеу), электр есептеуіш машиналарын (бұдан әрі-ЭЕМ) жөндеу және пайдалану жұмыстарын қоспағанда.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көру жітілігі бір көзде 0,5-тен төмен, ал екіншісінде 0,2 –ден төмен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емдеуге жатпайтын жасаурағыш.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өрісін 200 артық артық шектеу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 функциясының бұзылуы, оның ішінде Меньер ауруы.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күзетіндегі, ағашты құлату, балқыту, тасымалдау және бастапқы өңдеу жөніндегі кәсіптер мен жұмыстар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невропатолог, хирург, оториноларинголог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жітілігі, вестибулярлық аппаратты зерттеу, ЭКГ, ФГ, қанның жалпы талдауы, аудиометрия, аяқ-қол спирографиясы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Айқындалған көк тамырлардың кеңеюі.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 тромбофлебиті. Жиі асқынатын және қан кететін геморрой.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Тамырлардың облитерациялаушы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Қысылуға бейім және жұмыстарға кедергі жасайтын жарықтар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естудің тұрақты төмендеуі: (3 метрден кем сыбырлап сөйлеу)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 функциясының бұзылуы, оның ішінде Меньер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көру жітілігі бір көзде 0,5-тен төмен, ал екіншісінде 0,2 –ден төмен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жұмыстарының барлық түрлерімен байланысты кәсіптер мен жұмыстар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хирург, оториноларинголог, офтальмолог, психиатр,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және несептің жалпы талдауы, ЭКГ, спирография, вестибулярлық аппарат аудиометриясы, 10 жылға дейінгі еңбек өтілі болса жерасты жұмыскерлеріне арналған ФШК, егер бронх-өкпе жүйесінің аурулары болса, 5 жылдан астам өтілі болса көрсетілімдер бойынша кеуде қуысы ағзаларының рентгенографиясы. 10 жылдан астам еңбек өтілі болған жағдайда кеуде қуысының рентгенографиясы.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Тістердің, ауыз қуысының аурулары, ерінартын тартып алуға кедергі келтіретін тістердің болмауы, алынбалы протездердің болуы, альвеолалы ақау, стоматиттер, периодонтит, анкилоздар және төменгі жақ контратурасы, жақ артриті.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физикалық дамымау және тірек-қозғалыс аппаратының дамымауы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Газтұтқыштарда жұмыс істеуге кедергі келтіретін қатерсіз ісіктер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Жарықтар (барлық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Облитерациялаушы эндоартеррит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тамырдың варикоздық кеңеюі және аяқтың трофикалық ойықжарасы.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Тромбофлебит.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Мұрынмен тыныс алу функциясы бұзылған мұрын қалқаншасының қисаюы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асқынатын жоғарғы тыныс алу жолдарының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Ортаңғы құлақтың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естудің төмендеуі (тіпті бір құлақта) (3 м кем сыбырлап сөйлеуді қабылдау)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 функциясының бұзылуы, оның ішінде Меньер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жиі асқынатын тері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жұмысқа орналасу кезіндегі қарсы көрсетілімдер: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ағзаларының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Артериялық гипертензия.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Компенсация болған жағдайда да жүрек-қан тамырлары жүйесі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жітілігі бір көзде 0,8-ден төмен және екіншісінде 0,5-тен төмен, түзетуге жол 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астында жұмыс істейтін адамдарға мерзімдік медициналық қарап-тексерулер кезіндегі қарсы көрсетілімдер: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ДН-мен тыныс алу ағзаларының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 декомпенсация сатысындағы жүрек-қан тамыры жүйесі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сатыдағы қауіптілігі жоғары артериялық гипертензия.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жітілігінің бір көзде 0,5-тен төмен және екіншісінде 0,2-ден төмен төмендеуі, түзетуге жол 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асқынатын және қан кететін геморрой.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 (радикулопатия, асқынған протузиялар мен дискілер жарықтары).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бас сүйек-ми жарақаты. Ашық бас сүйек-ми жарақатының кейінгі жағдайы, жарақаттар.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Туа біткен жүрек ақаулары, жүре пайда болған жүрек ақаулары, кардиомиопатия (бастапқы және қайталама), кардиосклероз (атеросклеротикалық, миокард инфарктісінен кейін), ІІ және одан жоғары жүрек жеткіліксіздігінің болуымен жүректің алкогольдік зақымдануы; (ырғақ пен өткізгіштіктің бұзылуымен асқынған).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асқынатын, қан кетуге бейім, II және III дәрежелі тыныс алу жеткіліксіздігі бар бронх-өкпе жүйесінің созылмалы аурулары (созылмалы бронхит, ӨСОА, интерстициальды пневмония, саркоидоз, эмфизема, брнхоэкстатикалық және I, II және одан да көп сатыдағы өкпенің басқа да спецификалық емес аурулары). Фиброзды альвеолит. Спонтанды пневмоторакстан кейінгі жағдай.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Тамақтану мен метаболизмнің ауыр бұзылыстары. Өкпе немесе жүрек жеткіліксіздігі бар ІІІ және IV дәрежелі семіздік</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газ өнеркәсібіндегі, оның ішінде вахталық әдіспен, гидрометеорологиялық станциялардағы, биік таулы, дала және басқа да алыс аудандарда орналасқан байланыс құрылыстарындағы қиын климаттық географиялық жағдайлардағы жұмыстар мен кәсіптер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Невропатолог хирург, оториноларинголог, офтальмолог, психиатр, дерматовенеролог, стоматолог,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несептің жалпы талдауы, вестибулярлық аппаратты зерттеу, аудиометрия,АЛТ, АСТ, биллирубин, сыртқы тыныс алу функциясы,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Тамырлардың облитерациялаушы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тамырлардың созылуы, тромбофлебит, жиі асқынатын және қан кететін геморрой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Қысылуға бейім жарықтар, тік ішектің төмен түсуі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естудің төмендеуі (3 м кем сыбырлап сөйлеу)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 функциясының бұзылуы, оның ішінде Меньер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жітілігінің төмендеуі (газтұтқышта жұмыс істегенде).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ауру бойынша мәселе еңбек жағдайына байланысты жеке шешіледі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Қысыммен жұмыс істейтін жадықтарға қызмет көрсетумен байланысты жұмыстар мен кәсіптер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офтальмолог, оториноларинголог,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жітілігі мен өрістерін зерттеу, қанның жалпы талдауы, несептің жалпы талдауы, вестибулярлық аппаратты зерттеу,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көру жітілігі бір көзде 0,5-тен төмен және екінші көзде 0,2-ден төмен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өрісінің 20о артық шектелуі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емделмейтін жасаурағыш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естудің төмендеуі (3 м кем сыбырлап сөйлеу)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 функциясының бұзылуы, оның ішінде Меньер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созылмалы қайталанатын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Машинистер (от жағушылар), қазандық операторларының, газ қадағалау қызметі жұмыскерлерінің жұмыстары мен кәсіптері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офтальмолог, оториноларинголог, дерматовенеролог,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несептің жалпы талдауы, вестибулярлық аппаратты зерттеу,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 функциясының бұзылуы.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Функциялары бұзылған тыныс алу ағзаларының және жоғары тыныс алу жолдарының айқын ауру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созылмалы қайталанатын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материалдарды қолданумен байланысты жұмыстар, жарылыс және өрт қауіпті өндірістердегі жұмыстар мен кәсіптер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офтальмолог, оториноларинголог, дерматовенеролог, невропатолог, психиатр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вестибулярлық аппаратты зерттеу,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естудің төмендеуі (3 м кем сыбырлап сөйлеу)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 функциясының бұзылуы, оның ішінде Меньер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емделмейтін жасаурағыш</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Әскерилендірілген күзеттің, мамандандырылған байланыс қызметтерінің, инкассация аппаратының, мемлекеттік банк жүйесі жұмыскерлерінің және атыс қаруын алып жүруге және оны қолдануға рұқсат етілген басқа да ведомстволар мен қызметтер жұмыскерлерінің, сондай-ақ атыс қаруын алып жүруге және қолдануға рұқсат алуға құқығы жоқ күзет құрылымдары мен ведомстволар жұмыскерлерінің кәсіптері мен жұмыстары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офтальмолог, дерматовенеролог, психиатр, хирург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көру жітілігін зерттеу, аудиометрия,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Аяқтың, қолдың, табанның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аурулары (облитерациялаушы эндартериит, көк тамырлардың варикозды кеңеюі және басқалар)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жиі асқынатын тері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көру жітілігі бір көзде 0,5 төмен, екіншісінде 0,2 төмен; немесе екіншісі көрмеген кезде бір көзде 0,7 төмен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естудің төмендеуі (3 м кем сыбырлап сөйлеу) – жіберу мәселесі тиімді есту протезін жасағаннан кейін жеке шешілуі мүмкін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 функциясының бұзылуы, оның ішінде Меньер ауруы.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құтқару қызметі, ерікті газ құтқару жасағы, ашық газ және мұнай бұрқақтарының пайда болуының алдын алу және жою бойынша әскерилендірілген бөлімдер мен отрядтардың, әскерилендірілген тау, тау құтқару командаларының жұмыстары мен кәсіптері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офтальмолог, хирург, психиатр, стоматолог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несептің жалпы талдауы, вестибулярлық аппаратты зерттеу,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Компенсация болған жағдайда да жүрек-қан тамырларының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ағзаларының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Тістердің, ауыз қуысының аурулары, ерінартын тартуға кедергі келтіретін тістердің болмауы, алынбалы протездердің болуы, альвеолалы ақау, стоматиттер, периодонтит, анкилоздар және төменгі жақ контратурасы, жақ артриті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дененің дамымауы және тірек-қозғалыс аппаратының дамымауы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Газтұтқыштарда жұмыс істеуге кедергі келтіретін қатерсіз ісіктер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Жарықтар (барлық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Облитерациялаушы эндартеррит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тамырлардың варикоздық кеңеюі аяқтың трофиялық ойықжарасы.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Тромбофлебит.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Геморрой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Мұрынмен тыныс алу функциясы бұзылған мұрын қалқасының қисаюы. Жиі асқынатын жоғарғы тыныс алу жолдарының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Ортаңғы құлақтың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естудің төмендеуі (тіпті бір құлақта) (3 м кем сыбырлап сөйлеуді қабылдау)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 функциясының бұзылуы, оның ішінде Меньер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жітілігі бір көзде 0,8-ден төмен және екіншісінде 0,5-тен төмен төмендеуі, түзетуге жол берілмейді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жабдықтардағы жұмыстар мен кәсіптер (токарь, фрезер және басқа да станоктадар, штамптау престерінде)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оториноларинголог, офтальмолог, дерматолог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несептің жалпы талдауы, ЭКГ, вестибулярлық аппаратты зерттеу,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шығару жолдарының, қабақтың созылмалы аурулары, қабақтың толық жабылуына, көз алмасының еркін қозғалысына кедергі жасайтын қабақтың органикалық ақаулары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өрісінің 20о артық шектелуі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көру жітілігі бір көзде 0,5-тен төмен, екінші көзде 0,2-ден төмен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 функциясының бұзылуы.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Эпилепсия және синкопальды жағдайлар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Рельссіз, оның ішінде зауыт ішіндегі көліктің қозғалысымен тікелей байланысты кәсіптер мен жұмыстар (автотиегіштердің, электр тиегіштердің, электркарлардың, электр қаттауыштардың жүргізушілері мен машинистері, реттеушілер)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офтальмолог, оториноларинголог, хирург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аппаратты зерттеу, көру жітілігін және өрісін зерттеу, ЭКГ, ФГ, қанның жалпы талдауы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 функциясының бұзылуы, оның ішінде Меньер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естудің төмендеуі (тіпті бір құлақта) (3 м кем сыбырлап сөйлеуді қабылдау)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 0,5-тен төмен, екіншісінде 0,2-ден төмен түзетумен көру жітілігі; емдеуге келмейтін тұрақты жас ағу; түс сигнализациясын қолданатын жұмыскерлер үшін түс сезудің бұзылуы; көру өрісінің 200-тан астам шектелуі, жиі пароксизмдері бар вегетативтік-қан тамыры дистониясы синдромы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санаттағы автокөлік құралдарының қозғалысымен байланысты жұмыстар;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офтальмолог, нарколог, оториноларинголог, хирург, психиатр,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жалпы талдауы, ЭКГ, ФГ, вестибулярлық аппаратты зерттеу, қан тобын және резус-факторды анықтау (алдын ала медициналық қарап-тексеруден өту кезінде), көру жітілігі мен өрісін зерттеу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функциясы бұзылған көз қабықтарының созылмалы аурулары, көзге кедергі келтіретін немесе көз алмасының қозғалысын шектейтін қабақтың бұлшық еттерінің тұрақты өзгерістері мен парездері (жақсы нәтижемен операциялық емдеуден кейін жүргізуге рұқсат етіледі).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үлгідегі және маркадағы мотоциклдер, мотороллерлер, мотонарттар;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жасы қапшығының созылмалы, консервативті емдеуге келмейтін қабынуы мен жыланкөзі, табанды, емдеуге келмейтін жас ағу (жақсы нәтижемен операциялық емдеуден кейін жүргізуге рұқсат етіледі).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тасымалдауға арналған трамвайлар, троллейбустар, автобустар, шағын автобустар және өзге де автокөлік құралдары;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Қылилықтың салдарынан тұрақты диплопия.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 және олардың базасында дайындалған өздігінен жүретін шассилер мен механизмдер, ауыл шаруашылығы, мелиоративтік және жол-құрылыс машиналары мен механизмдері;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меридианда көру өрісінің 200 артық шектелуі.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санаттағы мүгедектерге арналған қолмен басқарылатын автомобильдер;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Абсолютті немесе салыстырмалы орталық скотома.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 және теңіз порттарының жұмыскерлері, өзен және теңіз кемелерінің экипаждары, капитандар мен олардың көмекшілері, штурмандар, механиктер, матростар, радио мамандар, лоцман қызметінің және кеме қозғалысын басқару қызметінің жұмыскерлері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Түзетілген көру жітілігі бір көзде 0,8 Д төмен, екінші көзде 0,4 Д, бір көздің көрмеуі.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кемелерін және өзге де ұшу аппараттарын басқару (инженер – пилоттар, бортинженерлер); әуе кемелеріне және өзге де ұшу аппараттары мен авиация техникасына техникалық қызмет көрсету, пайдалану және жөндеу; әуе кемелерінің қозғалысын басқару және қызмет көрсету (инженер – авиадиспетчерлер); авиациялық электрлендірілген, пилотаждық-навигациялық және радиоэлектрондық жабдықтарды;</w:t>
            </w:r>
          </w:p>
          <w:p>
            <w:pPr>
              <w:spacing w:after="20"/>
              <w:ind w:left="20"/>
              <w:jc w:val="both"/>
            </w:pPr>
            <w:r>
              <w:rPr>
                <w:rFonts w:ascii="Times New Roman"/>
                <w:b w:val="false"/>
                <w:i w:val="false"/>
                <w:color w:val="000000"/>
                <w:sz w:val="20"/>
              </w:rPr>
              <w:t>
Автокөлік құралдарының электр жабдықтарын техникалық пайдалану;</w:t>
            </w:r>
          </w:p>
          <w:p>
            <w:pPr>
              <w:spacing w:after="20"/>
              <w:ind w:left="20"/>
              <w:jc w:val="both"/>
            </w:pPr>
            <w:r>
              <w:rPr>
                <w:rFonts w:ascii="Times New Roman"/>
                <w:b w:val="false"/>
                <w:i w:val="false"/>
                <w:color w:val="000000"/>
                <w:sz w:val="20"/>
              </w:rPr>
              <w:t>
авиациялық аспаптарды, жерүсті және борттық басқару жүйелерін пайдалану, әуе кемелері мен өзге де ұшу аппараттарының диагностикасы навигациясы; авиациялық қауіпсіздік; жолаушыларға қызмет көрсету (бортсеріктер) кәсіптері мен жұмыскерлері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Мөлдір қабықтағы рефракциялық операциядан кейін көлік құралдарының жүргізушілері 3 айдан кейін жүргізуге жіберіледі.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жітілігі түзетумен - бір көзде 0,8 Д төмен және екіншісінде 0,4 Д төмен, + 8,0-ден 8,0 Д-ға дейін бастапқы (операцияға дейін) рефракция кезінде асқынулардың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Операцияға дейінгі рефракцияны белгілеу мүмкін болмаған кезде көз осінің ұзындығы 21,5-тен 27,0 мм-ге дейін болғанда жарамды;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көз бұршағы кем дегенде бір көзде болғанда жеке рұқсат етіледі. Көру жітілігі түзетілген (0,8 Д - 0,4 Д), қалыпты көру өрісі және операциядан кейін жарты жыл ішінде асқынулар болмаған кезде өтілі бар жүргізушілер жіберіледі.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сезінудің бұзылуы.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торының және көру нервінің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Ауызекі сөйлеуді қабылдау кезінде бір құлақтың толық кереңдік, екіншісімен 3 м-ден кем қашықтыққа естімеуі, 1 м қашықтықта сыбырлап сөйлеуді немесе екінші құлақпен 2 м-ден кем ауызекі сөйлеуді қабылдау (толық кереңдік, мылқаулық кезінде рұқсат беру кемінде 2 жылдан кейін қайта куәландыра отырып, жеке жүзеге асырылады).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Холестеатомамен, грануляциялармен немесе полиппен (эпитимпанит) асқынған ортаңғы құлақтың созылмалы біржақты немесе екі жақты іріңді қабынуы.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Фистульдік симптомның болуы (жақсы нәтижемен операциялық емдеуден кейін мәселе жеке шешіледі), созылмалы іріңді мастоидит.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 функциясының бұзылуы, бас айналу синдромдары, нистагм (Меньер ауруы, лабиринтиттер, кез келген этиологиядағы вестибулярлық криздер).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қарашығының ортаңғы жағдайдан 700 ауытқуы кезіндегі спонтанды нистагм.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Аяқ-қолдардың қозғалысын едәуір қиындататын қатерсіз ісіктер, баяу қозғалатын тыртықтар.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 қозғалғыштығының кенеттен айқын шектеулері, үлкен буындардағы тұрақты өзгерістер, дұрыс өспеген сынықтар, аяқ-қолдардың қозғалысын едәуір қиындататын жалған буындар, сондай-ақ оның қозғалысын бұзатын омыртқадағы тұрақты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қолдың немесе аяқтың, қолдың немесе табанның болмауы, қозғалысты едәуір қиындататын қолдың немесе табанның деформациясы.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ампутациялық тұқыл сирақтың кемінде 1/3 болса және ампутацияланған аяқ-қолдың тізе буынындағы қозғалғыштық толық сақталған болса, ерекшелік ретінде бір ампутацияланған сирағы бар адамдарға рұқсат етілуі мүмкін.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Саусақтардың немесе фалангтардың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Неврологиялық симптоматикасы бар травматикалық деформациялар және бас сүйегінің ақаулары, рұқсат беру 2 жылдан кейін қайта куәландыра отырып, жеке жүзеге асырылады.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Аяқ-қолдың 6 см-ден артық қысқаруы, егер аяқ-қолдың сүйек, жұмсақ тіндер мен буындар жағынан ақаулары болмаса, қозғалыс көлемі сақталса, аяқ-қолдың ұзындығы 75 см-ден артық болса, куәландырылушылар жарамды деп танылуы мүмкін.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 кезінде қозғалысты шектеуді немесе ауырсынуды тудыратын аурулар, операциялық емдеуден кейін мәселе жеке шешіледі.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Қолқаның, бас миы тамырларының, сан және тізе асты артерияларының аневризмасы; облитерациялаушы эндартериит, II-III сатысы, Такаясу ауруы; трофика бұзылған, шораяқтық бар варикоздық кеңею.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алуды қиындататын жұтқыншақтың, көмейдің, трахеяның тұрақты өзгерістері.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 қуысы ағзалары функциясы елеулі бұзылған кеуде қуысы мен омыртқаның деформациясы (жіберу туралы мәселе жеке шешіледі).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туа біткен немесе жүре пайда болған жүрек және қан тамырларының ақаулары компенсация болған жағдайда бір жылдан кейін қайта куәландыра отырып, жеке жіберіледі.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Жүрекке және ірі тамырларға операциядан кейінгі жағдай, компенсация кезінде мәселе бір жылдан кейін қайта куәландыра отырып, жеке шешіледі.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Имплантацияланған жасанды жүрек ырғағының жүргізушілері бар адамдарға жеке рұқсат етіледі.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аурулары, ырғақтың бұзылуы, жүректің созылмалы ишемиялық ауруы, миокард инфарктісінен кейінгі жағдай жіберу туралы мәселе жеке шешіледі (тыныштық стенокардиясы бар адамдарды қоспағанда, жыл сайын қайта куәландыру).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және қан өндіру ағзаларының аурулары, жіберу туралы мәселе анемиялық синдром және негізгі аурудың асқынуы болмаған кезде жеке шешіледі.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мен қынаптың түсуі, ректовагинальды және қуық-қынаптық жыланкөздер (тік ішек сфинктері тұтастығы бұзылған бұттың жыртылу) (операциялық емдеуден кейін мәселе жеке шешіледі).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см-ден төмен бой (мәселе жеке шешіледі), дене дамуының күрт артта қалуы.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көлігінің жүргізушілері үшін сөйлеу ақаулары және кекештену болған жағдайда мәселе жеке шешіледі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Аэровокзал, теңіз, өзен кешендерінің кәсіптері мен жұмыскерлері: тасымалдауды ұйымдастыру бойынша агенттер; супервайзерлер; кассирлер; анықтама бюросының агенттері; қарап-тексеру қызметінің агенттері; авиациялық қауіпсіздік қызметі; кеден; жүк тиеушілер; жүктерді қабылдап-берушілер.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отоларинголог, офтальмолог, психиатр,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несептің жалпы талдауы, аудиометрия, офтольмоскопия,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Жалғастырушы тіндердің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Жатырға қан кетумен сипатталатын етеккір функциясының бұзылуы (көру қабілетінің бұзылуымен байланысты жұмыстардан басқа).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естудің төмендеуі (тіпті бір құлақта) (3 м кем сыбырлап сөйлеуді қабылдау)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аппараттың бұзылуы, оның ішінде Меньер ауруы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 және одан жоғары биіктіктегі жұмыстар; 1,3 м және одан жоғары биіктіктегі мұнараның (көтергіштің) люлькасынан жасалатын жұмыстар; биіктігі 1,3 м-ден асатын қоршалмаған құламаға 2 м жақын қашықтықта, сондай-ақ егер осы алаңдардың қоршау биіктігі 1,1 м-ден кем болса орындалатын жұмыстар; биіктігі 5 м-ден асатын немесе биіктігі 5 м-ден асатын, көлденең бетіне көлбеу бұрышы 75-тен асатын тік баспалдақпен көтерілу жұмыстары; биіктігі 1,3 м-ден кем биіктікте машиналардың, механизмдердің немесе шығыңқы заттардың үстінде жүргізілетін жұмыс; 1,3 м және одан жоғары биіктіктегі құрылыс ағышындағы жұмыс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офтальмолог, хирург, отоларинголог, психиатр,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аппаратты зерттеу, көру жітілігі, ЭКГ, ФГ, қанның жалпы талдауы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Қысылуға бейім және жұмыстарға кедергі жасайтын жарықтар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ауырлықтағы жұмыстарды орындауға кедергі келтіретін қатерсіз ісіктер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Облитерирациялаушы эндартериит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тамырлардың айқын кеңеюі, аяқ тромбофлебиті, жиі асқынатын және қан кететін геморрой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пароксизмдер болатын вегетативтік- қан тамырлары дистониясы синдромы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естудің бір және екі жақты тұрақты төмендеуі (сыбырлап сөйлеу кемінде 3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 функциясының бұзылуы, оның ішінде Меньер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Түзетусіз көру жітілігі бір көзде 0,5-тен төмен және екіншісінде 0,2-ден төмен; көру өрісін 200-ден астам шектеу; емдеуге келмейтін дакриоциститтер және емделмейтін жас ағу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Эпилепсия және синкопальды жағдайлар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 ағзалары орналасуының аномалиясы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асқынатын жатырдың және қосалқыларының созылмалы қабыну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Глаукома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Гипертониялық ауру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Жүрек-қан тамыры жүйесі аурулары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Газға қауіпті кәсіптер мен жұмыстар (газ құбырларындағы, ауа өткізгіштердегі, коллекторлардағы, туннельдердегі, құдықтардағы, шұңқырлардағы және басқа да ұқсас орындардағы жұмыстар, оның ішінде жұмыс аймағының ауасында тыныс алу үшін оттегі жеткіліксіз болған кездегі жұмыстар (көлемдік 20%-дан төмен)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отоларинголог, офтальмолог, хирург, психиатр, стоматолог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Несептің және қанның жалпы талдауы, вестибулярлық аппаратты зерттеу,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Компенсация болған кезде де жүрек-қан тамыры жүйесі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ағзаларының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 ауыз қуысы аурулары, ерінартын қармап алуға кедергі келтіретін тістердің болмауы, алмалы-салмалы протездердің болуы, альвеолалық ақау, стоматиттер, периодонтит, төменгі жақтың анкилозы мен контратуралары, жақ артриті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дененің дамымауы және тірек-қимыл аппаратының дамымауы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Газтұтқыштардағы жұмыстарды орындауға кедергі келтіретін қатерсіз ісіктер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Жарықтар (барлық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Облитерирациялаушы эндартериит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тамырлардың варикозды кеңеюі және аяқтың трофикалық ойық жаралары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Тромбофлебит.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Геморрой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Мұрынмен тыныс алу функциясы бұзылған мұрын қалқасының қисаюы</w:t>
            </w:r>
          </w:p>
          <w:p>
            <w:pPr>
              <w:spacing w:after="20"/>
              <w:ind w:left="20"/>
              <w:jc w:val="both"/>
            </w:pPr>
            <w:r>
              <w:rPr>
                <w:rFonts w:ascii="Times New Roman"/>
                <w:b w:val="false"/>
                <w:i w:val="false"/>
                <w:color w:val="000000"/>
                <w:sz w:val="20"/>
              </w:rPr>
              <w:t>
Жоғары тыныс алу жолдарының жиі асқынатын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естудің төмендеуі (бір құлаққа болса да) (сыбырлап сөйлеу 3 м кем)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 функциясының бұзылуы, оның ішінде Меньер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жітілігінің бір көзде 0,8-ден төмен және екінші көзде 0,5-тен төмен төмендеуі, түзетуге жол берілмейді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көлігіндегі поездар қозғалысымен байланысты кәсіптер мен жұмыстар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патолог, терапевт, невропатолог, хирург, оториноларинголог, офтальмолог, психиатр,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Несептің және қанның жалпы талдауы, ЭКГ, спирография, вестибулярлық аппарат аудиометрия, 10 жылға дейінгі еңбек өтілі бар жерасты жұмыскерлері үшін ФШК, егер бронх-өкпе жүйесінің аурулары бар болса көрсетілімдер бойынша 5 жылдан астам еңбек өтілі болса кеуде қуысы ағзаларының рентгенографиясы. Өтілі 10 жылдан астам болған кезде кеуде қуысы ағзаларының рентгенографиясы.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дененің дамымауы және тірек-қимыл аппаратының дамымауы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Газтұтқыштардағы жұмыстарды орындауға кедергі келтіретін қатерсіз ісіктер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Жарықтар (барлық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Облитерирациялаушы эндартериит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тамырлардың варикозды кеңеюі және аяқтың трофикалық ойық жаралары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Тромбофлебит.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Мұрынмен тыныс алу функциясы бұзылған мұрын қалқасының қисаюы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тыныс алу жолдарының жиі асқынатын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Ортаңғы құлақтың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этиологиядағы естудің төмендеуі (бір құлаққа болса да) (сыбырлап сөйлеу 3 м кем)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Вестибулярлық аппарат функциясының бұзылуы, оның ішінде Меньер ауруы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Терінің созылмалы, жиі асқынатын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алдын-ала медициналық қарап-тексеру кезіндегі қарсы көрсетілімдер: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жүйесінің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Артериялық гипертензия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Жүрек-қантамыр жүйесінің аурулары, оның ішінде компенсация болған кезде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жітілігінің бір көзде 0,8-ден төмен және екінші көзде 0,5-тен төмен төмендеуі, түзетуге жол 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мерзімді медициналық қарап-тексеру кезіндегі қарсы көрсетілімдер: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ДН-мен тыныс алу ағзаларының созылмалы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НК 1-4 декомпенсация сатысындағы жүрек-қан тамыры жүйесінің аурулары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тәуекелдің 2,3 сатысындағы артериялық гипертензия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жітілігінің бір көзде 0,5-тен және екінші көзде 0,2-ден төмен төмендеуі, түзетуге жол 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асқынатын және қан кететін геморрой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нерв жүйесінің созылмалы аурулары (протрузиямен асқынған радикулопатия және дискілердің жарығы).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бас сүйек-ми жарақаты. Ашық бас сүйек-ми жарақатының кейінгі жағдайы, жарақаттар.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Туа біткен жүрек ақаулары, жүре пайда болған жүрек ақаулары, кардиомиопатия (бастапқы және қайталама), кардиосклероз (атеросклеротикалық, миокард инфарктісінен кейін), ІІ және одан жоғары жүрек жеткіліксіздігінің болуымен жүректің алкогольдік зақымдануы; (ырғақ пен өткізгіштіктің бұзылуымен асқынған).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 асқынатын, қан кетуге бейім, II және III дәрежелі тыныс алу жеткіліксіздігі бар бронх-өкпе жүйесінің созылмалы аурулары (созылмалы бронхит, ӨСОА, интерстициальды пневмония, саркоидоз, эмфизема, брнхоэкстатикалық және I, II және одан да көп сатыдағы өкпенің басқа да спецификалық емес аурулары). Фиброзды альвеолит. Спонтанды пневмоторакстан кейінгі жағдай.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Тамақтану мен метаболизмнің ауыр бұзылыстары. Өкпе немесе жүрек жеткіліксіздігі бар ІІІ және IV дәрежелі семіздік</w:t>
            </w:r>
          </w:p>
        </w:tc>
      </w:tr>
    </w:tbl>
    <w:p>
      <w:pPr>
        <w:spacing w:after="0"/>
        <w:ind w:left="0"/>
        <w:jc w:val="both"/>
      </w:pPr>
      <w:r>
        <w:rPr>
          <w:rFonts w:ascii="Times New Roman"/>
          <w:b w:val="false"/>
          <w:i w:val="false"/>
          <w:color w:val="000000"/>
          <w:sz w:val="28"/>
        </w:rPr>
        <w:t>
      Ескертпелер.</w:t>
      </w:r>
    </w:p>
    <w:p>
      <w:pPr>
        <w:spacing w:after="0"/>
        <w:ind w:left="0"/>
        <w:jc w:val="both"/>
      </w:pPr>
      <w:r>
        <w:rPr>
          <w:rFonts w:ascii="Times New Roman"/>
          <w:b w:val="false"/>
          <w:i w:val="false"/>
          <w:color w:val="000000"/>
          <w:sz w:val="28"/>
        </w:rPr>
        <w:t>
      А – аллергендерге жатады, К – канцерогендерге жатады, Ф – фиброгенді әсері бар. Көрсетілімдер бойынша жұмыскерлерді тиісінше аллерголог, онколог және кәсіптік патолог қарап-тексереді.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2020 жылғы 15 қазаны</w:t>
            </w:r>
            <w:r>
              <w:br/>
            </w:r>
            <w:r>
              <w:rPr>
                <w:rFonts w:ascii="Times New Roman"/>
                <w:b w:val="false"/>
                <w:i w:val="false"/>
                <w:color w:val="000000"/>
                <w:sz w:val="20"/>
              </w:rPr>
              <w:t>№ ҚР ДСМ-131/2020</w:t>
            </w:r>
            <w:r>
              <w:br/>
            </w:r>
            <w:r>
              <w:rPr>
                <w:rFonts w:ascii="Times New Roman"/>
                <w:b w:val="false"/>
                <w:i w:val="false"/>
                <w:color w:val="000000"/>
                <w:sz w:val="20"/>
              </w:rPr>
              <w:t>бұйрығына 5-қосымша</w:t>
            </w:r>
          </w:p>
        </w:tc>
      </w:tr>
    </w:tbl>
    <w:p>
      <w:pPr>
        <w:spacing w:after="0"/>
        <w:ind w:left="0"/>
        <w:jc w:val="left"/>
      </w:pPr>
      <w:r>
        <w:rPr>
          <w:rFonts w:ascii="Times New Roman"/>
          <w:b/>
          <w:i w:val="false"/>
          <w:color w:val="000000"/>
        </w:rPr>
        <w:t xml:space="preserve"> Денсаулық сақтау саласындағы күші жойылған кейбір нормативтік құқықтық актілердің тізбесі</w:t>
      </w:r>
    </w:p>
    <w:bookmarkStart w:name="z94" w:id="85"/>
    <w:p>
      <w:pPr>
        <w:spacing w:after="0"/>
        <w:ind w:left="0"/>
        <w:jc w:val="both"/>
      </w:pPr>
      <w:r>
        <w:rPr>
          <w:rFonts w:ascii="Times New Roman"/>
          <w:b w:val="false"/>
          <w:i w:val="false"/>
          <w:color w:val="000000"/>
          <w:sz w:val="28"/>
        </w:rPr>
        <w:t xml:space="preserve">
      1) "Міндетті медициналық қарап тексеруді өткізу қағидаларын бекіту туралы" Қазақстан Республикасы Ұлттық экономика министрінің міндетін атқарушының 2015 жылғы 24 ақпандағы № 128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10634 болып тіркелген, "Әділет" ақпараттық-құқықтық жүйесінде 2015 жылғы 18 мамырда жарияланған);</w:t>
      </w:r>
    </w:p>
    <w:bookmarkEnd w:id="85"/>
    <w:bookmarkStart w:name="z95" w:id="86"/>
    <w:p>
      <w:pPr>
        <w:spacing w:after="0"/>
        <w:ind w:left="0"/>
        <w:jc w:val="both"/>
      </w:pPr>
      <w:r>
        <w:rPr>
          <w:rFonts w:ascii="Times New Roman"/>
          <w:b w:val="false"/>
          <w:i w:val="false"/>
          <w:color w:val="000000"/>
          <w:sz w:val="28"/>
        </w:rPr>
        <w:t xml:space="preserve">
      2) "Міндетті медициналық қарап тексеру өткізілетін зиянды өндірістік факторлардың, кәсіптердің тізбесін бекіту туралы" Қазақстан Республикасы Ұлттық экономика министрінің 2015 жылғы 28 ақпандағы № 175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10987 болып тіркелген, "Әділет" ақпараттық-құқықтық жүйесінде 2015 жылғы 8 мауысымда жарияланған);</w:t>
      </w:r>
    </w:p>
    <w:bookmarkEnd w:id="86"/>
    <w:bookmarkStart w:name="z96" w:id="87"/>
    <w:p>
      <w:pPr>
        <w:spacing w:after="0"/>
        <w:ind w:left="0"/>
        <w:jc w:val="both"/>
      </w:pPr>
      <w:r>
        <w:rPr>
          <w:rFonts w:ascii="Times New Roman"/>
          <w:b w:val="false"/>
          <w:i w:val="false"/>
          <w:color w:val="000000"/>
          <w:sz w:val="28"/>
        </w:rPr>
        <w:t xml:space="preserve">
      3) "Қазақстан Республикасы Ұлттық экономика министрлігінің кейбір бұйрықтарына өзгерістер мен толықтырулар енгізу туралы" Қазақстан Республикасы Ұлттық экономика министрінің 2016 жылғы 23 қарашадағы № 485 бұйрығымен (Нормативтік құқықтық актілерді мемлекеттік тіркеу тізімінде № 14707 болып тіркелген, Нормативтік құқықтық актілердің эталондық бақылау банкінде 2017 жылғы 31 қаңтарда жарияланған) бекітілген Қазақстан Республикасы Ұлттық экономика министрлігінің өзгерістер мен толықтырулар енгізілетін кейбір бұйрықтары тізбесінің </w:t>
      </w:r>
      <w:r>
        <w:rPr>
          <w:rFonts w:ascii="Times New Roman"/>
          <w:b w:val="false"/>
          <w:i w:val="false"/>
          <w:color w:val="000000"/>
          <w:sz w:val="28"/>
        </w:rPr>
        <w:t>2-тармағы</w:t>
      </w:r>
      <w:r>
        <w:rPr>
          <w:rFonts w:ascii="Times New Roman"/>
          <w:b w:val="false"/>
          <w:i w:val="false"/>
          <w:color w:val="000000"/>
          <w:sz w:val="28"/>
        </w:rPr>
        <w:t>;</w:t>
      </w:r>
    </w:p>
    <w:bookmarkEnd w:id="87"/>
    <w:bookmarkStart w:name="z97" w:id="88"/>
    <w:p>
      <w:pPr>
        <w:spacing w:after="0"/>
        <w:ind w:left="0"/>
        <w:jc w:val="both"/>
      </w:pPr>
      <w:r>
        <w:rPr>
          <w:rFonts w:ascii="Times New Roman"/>
          <w:b w:val="false"/>
          <w:i w:val="false"/>
          <w:color w:val="000000"/>
          <w:sz w:val="28"/>
        </w:rPr>
        <w:t xml:space="preserve">
      4) "Қазақстан Республикасы Денсаулық сақтау министрлігінің және Қазақстан Республикасы Ұлттық экономика министрлігінің кейбір бұйрықтарына өзгерістер мен толықтырулар енгізу туралы" Қазақстан Республикасы Денсаулық сақтау министрінің міндетін атқарушының 2018 жылғы 3 қыркүйектегі ҚР ДСМ-9 бұйрығымен (Нормативтік құқықтық актілерді мемлекеттік тіркеу тізілімінде № 17501 болып тіркелген, Нормативтік құқықтық актілердің эталондық бақылау банкінде 2018 жылғы 15 қазанда жарияланған) бекітілген Қазақстан Республикасы Денсаулық сақтау министрлігінің және Қазақстан Республикасы Ұлттық экономика министрлігінің өзгерістер мен толықтырулар енгізілетін кейбір бұйрықтары тізбесінің </w:t>
      </w:r>
      <w:r>
        <w:rPr>
          <w:rFonts w:ascii="Times New Roman"/>
          <w:b w:val="false"/>
          <w:i w:val="false"/>
          <w:color w:val="000000"/>
          <w:sz w:val="28"/>
        </w:rPr>
        <w:t>4-тармағы</w:t>
      </w:r>
      <w:r>
        <w:rPr>
          <w:rFonts w:ascii="Times New Roman"/>
          <w:b w:val="false"/>
          <w:i w:val="false"/>
          <w:color w:val="000000"/>
          <w:sz w:val="28"/>
        </w:rPr>
        <w:t>.</w:t>
      </w:r>
    </w:p>
    <w:bookmarkEnd w:id="8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