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d23a9a" w14:textId="ad23a9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Меңдіқара ауданының аумағында сайлау учаскелерін құру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Қостанай облысы Меңдіқара ауданы әкімінің 2020 жылғы 12 қазандағы № 4 шешімі. Қостанай облысының Әділет департаментінде 2020 жылғы 15 қазанда № 9494 болып тіркелді.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сайлау туралы" 1995 жылғы 28 қыркүйектегі Қазақстан Республикасы Конституциялық заңының </w:t>
      </w:r>
      <w:r>
        <w:rPr>
          <w:rFonts w:ascii="Times New Roman"/>
          <w:b w:val="false"/>
          <w:i w:val="false"/>
          <w:color w:val="000000"/>
          <w:sz w:val="28"/>
        </w:rPr>
        <w:t>23-бабына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Меңдіқара аудандық аумақтық сайлау комиссиясының келісімі бойынша Меңдіқара ауданының әкімі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Меңдіқара ауданының аумағында сайлау учаскелері осы шешімінің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құрылсын.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"Меңдіқара ауданы әкімінің аппараты" мемлекеттік мекемесі Қазақстан Республикасының заңнамасында белгіленген тәртіпте: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шешімнің аумақтық әділет органында мемлекеттік тіркелуін;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шешімді ресми жарияланғанынан кейін Меңдіқара ауданы әкімдігінің интернет-ресурсында орналастырылуын қамтамасыз етсін.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шешімнің орындалуын бақылау аудан әкімі аппаратының басшысына жүктелсін.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шешім алғашқы ресми жарияланған күнінен кейін күнтізбелік он күн өткен соң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Меңдіқара ауданының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Катарбеков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12 қазаны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160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Меңдіқара ауданының аумағындағы сайлау учаскелері</w:t>
      </w:r>
    </w:p>
    <w:bookmarkEnd w:id="7"/>
    <w:bookmarkStart w:name="z2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 жаңа редакцияда - Қостанай облысы Меңдіқара ауданы әкімінің 27.06.2024 </w:t>
      </w:r>
      <w:r>
        <w:rPr>
          <w:rFonts w:ascii="Times New Roman"/>
          <w:b w:val="false"/>
          <w:i w:val="false"/>
          <w:color w:val="ff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күнтізбелік он күн өткен соң қолданысқа енгізіледі).</w:t>
      </w:r>
    </w:p>
    <w:bookmarkEnd w:id="8"/>
    <w:bookmarkStart w:name="z16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№ 594 сайлау учаскесі</w:t>
      </w:r>
    </w:p>
    <w:bookmarkEnd w:id="9"/>
    <w:bookmarkStart w:name="z16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Боровское ауылы, Алтынсарин көшесі, 45.</w:t>
      </w:r>
    </w:p>
    <w:bookmarkEnd w:id="10"/>
    <w:bookmarkStart w:name="z2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Боровское ауылы, Алтынсарин көшесі, 45, Қостанай облысы әкімдігі денсаулық сақтау басқармасының "Меңдіқара аудандық ауруханасы" коммуналдық мемлекеттік кәсіпорнының ғимараты.</w:t>
      </w:r>
    </w:p>
    <w:bookmarkEnd w:id="11"/>
    <w:bookmarkStart w:name="z2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№ 595 сайлау учаскесі</w:t>
      </w:r>
    </w:p>
    <w:bookmarkEnd w:id="12"/>
    <w:bookmarkStart w:name="z2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Боровское ауылы, Королев көшесі, тақ жағы - 3, 5А, 7, 9, 11, 13, 15, 17, 19, 21, 23, 25, 27, 29, 31, 33, 35, 37, 37А, 39, 41, 41А, 43, 45, 47, 49, 51, 53, 55, 57, 59, 61, 63, 65, 67, 69, 71, 73, 75, 77; Гагарин көшесі, жұп жағы - 2, 2/1, 2/2, 2/3, 2А, 4, 6, 6А, 8, 10, 12; тақ жағы - 1, 3, 5, 7, 11, 13, 15, 17, 19, 21, 23, 27, 29, 31, 33, 35, 39, 41, 43, 45; Семилетка көшесі - 1, 3, 5, 7, 9, 9/1, 11, 13, 15, 20; Привокзальная көшесі - 1, 2, 3, 4, 5, 5А, 6, 6/1, 7, 8, 9; Абай көшесі, жұп жағы - 150, 152, 154, 156, 156А, 158, 160, 162, 164, 166, 168, 174, 176, 178, 180, 182, 184, 186, 188, 190, 192, 194, 196, 198, 200, 202, 204, 208, 210, 212, 214, 216, 218, 220; тақ жағы - 129, 131, 133, 135, 137, 139, 141, 143, 145, 147, 149, 151, 153, 155, 157, 159, 159А, 161, 163, 163А; Тұрсынбай батыр көшесі, тақ жағы - 73, 75, 77, 79, 81, 83, 85, 87; Райавтодор көшесі - 1, 2, 2А, 3, 4, 4А, 5, 6, 7, 7А, 8, 9, 11, 13, 15; Көбеев көшесі - 2, 6, 85; Алтынсарин көшесі, жұп жағы - 4, 6, 8, 10, 12, 16, 18, 20, 22, 24, 26, 28, 30, 32, 34, 36, 38, 40, 40Б, 42, 44, 46, 48, 50, 52, 54, 56, 58, 60, 62, 64, 66, 68, 68А; тақ жағы - 3А, 11, 13, 15, 19, 21, 23, 25А, 27, 29, 31, 33, 37, 37Б, 39, 41, 41/1, 41/2, 41/3, 41/5, 41/6, 41/7, 41/9, 41/11, 41/12; Летунов көшесі, тақ жағы - 23, 23А, 25, 27; Қасымханов көшесі, жұп жағы - 28, 30, 32, 34, 36, 38, 40, 42, 44, 46, 48, 50, 52, 54, 56, 58, 60, 62, 64, 66, 68, 70, 72, 74, 78, 80, 82, 84, 86, 88, 90, 92, 94, 96, 98, 100, 102, 104, 106, 108, 110, 112, 114, 116; тақ жағы - 19, 21, 23, 25, 27, 29, 31, 33, 35, 37, 39, 41, 43, 45, 47, 49, 51, 53, 55, 57, 59, 61, 63, 65, 67, 69, 71, 73, 75, 77, 79, 81, 83, 85, 87, 89, 91, 93, 95, 97, 99, 101.</w:t>
      </w:r>
    </w:p>
    <w:bookmarkEnd w:id="13"/>
    <w:bookmarkStart w:name="z2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Боровское ауылы, Королев көшесі, 10, Қостанай облысы әкімдігі білім басқармасының "Меңдіқара ауданы білім бөлімінің Ғаббас Жұмабаев атындағы Боровской мектеп – гимназиясы" коммуналдық мемлекеттік мекемесінің ғимараты.</w:t>
      </w:r>
    </w:p>
    <w:bookmarkEnd w:id="14"/>
    <w:bookmarkStart w:name="z2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№ 596 сайлау учаскесі</w:t>
      </w:r>
    </w:p>
    <w:bookmarkEnd w:id="15"/>
    <w:bookmarkStart w:name="z2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Боровское ауылы, Набережная көшесі - 1, 2, 2А, 3, 4, 5, 6, 7, 8, 9, 10, 11, 12, 13, 14, 15, 16, 18, 19, 19/1, 20, 22, 23, 24, 24А, 25, 26, 27, 28, 29, 31, 32, 34, 35, 36, 37, 38, 39, 40, 41, 42, 43, 44, 45, 46, 48, 50, 52, 54, 58, 62 103; Қасымханов көшесі, жұп жағы - 2, 4, 6, 8, 10, 12, 14, 16, 18, 20, 22, 24, 26; тақ жағы - 1, 3, 5, 7, 9, 11, 13, 15, 17; Абай көшесі, жұп жағы - 110, 112, 118, 120, 122, 124, 126, 128, 130, 132, 134, 136, 138, 140, 142, 144, 146; тақ жағы - 95А, 99, 101, 103, 105, 107, 109, 109А, 111, 113, 115, 117, 119, 121, 123, 125, 127/1; Кәләм Байназаров атындағы көшесі, жұп жағы - 96, 104, 110, 112, 114, 116, 118, 120, 124, 126, 128, 130, 132, 132А, 134, 136, 138, 138/1, 140, 142, 144, 146, 150, 152, 152/1, 154, 156, 158, 160, 162, 164, 166, 168, 168А, 170, 172, 174, 176, 178, 180, 182, 184, 186, 188, 190, 192, 194; тақ жағы - 93, 103, 103А, 105, 113, 115, 117, 119, 121, 123, 125, 127, 129, 131, 133, 135, 137, 139, 141, 143, 145, 147, 149, 151, 153, 155, 157, 161, 163, 165, 167, 169, 171, 171А, 173, 175, 177, 179, 181, 185, 187, 189, 191, 193, 195, 197, 201, 203, 205, 207, 209, 211, 213, 215, 215А, 239, 241, 243; М.Әуезов көшесі, жұп жағы - 102, 106, 108, 110, 110Б, 112, 116, 118, 120, 122, 124, 126, 128, 130, 132, 134, 136, 138, 142, 144, 146, 148, 152, 154, 156, 158, 160, 162, 164, 166, 168; тақ жағы - 63, 65, 69, 71, 73, 75, 77, 79, 81, 83, 85, 87, 89, 91, 93, 95, 97, 99, 101, 105, 107, 109, 113, 115, 117, 121, 123, 125; Павлов көшесі, жұп жағы - 60, 62, 64, 66, 68, 72, 76, 82, 84, 88, 90, 92, 94, 98, 100, 102, 102А, 104, 106, 108, 110, 112; тақ жағы - 71, 73, 75, 77, 79, 81, 87, 89, 93, 95, 97, 97А, 99; Чкалов көшесі, жұп жағы - 86, 88, 90, 92, 94, 96, 98, 100, 102, 104, 106, 108, 110, 112, 114; тақ жағы - 43, 45, 47, 49, 51, 53, 55, 57, 59, 61; Жеңіс көшесі, жұп жағы - 10, 12, 14, 18; Омская көшесі - 1, 1А, 2, 3, 6, 8, 10, 12, 14; Әбіл-Қасым Бексұлтанов көшесі, жұп жағы - 4, 6, 8, 10, 12, 12/1, 16, 18, 20, 22, 24, 26, 28, 30, 32, 34, 36, 38; тақ жағы - 1, 5, 7, 7А, 9, 9А; Қозыбаев көшесі - 1, 2, 3, 4, 5, 6, 7, 9, 10, 11, 12, 13, 13А, 14, 15, 16, 17, 18, 19, 20, 21, 22, 22А, 23, 24, 26, 27, 28, 30, 32; Айвазовcкий көшесі - 1, 2, 3, 4, 4А, 5, 6, 7, 8, 9, 10, 11, 12, 14, 16; Тұрсынбай батыр көшесі, жұп жағы - 92, 94, 96, 98, 100, 102, 104, 106, 108, 110, 112; тақ жағы - 89, 91, 93, 95, 97, 99, 101, 103, 105, 107, 107/1, 109, 111, 113, 115, 117, 119; Алтынсарин көшесі, жұп жағы - 2; Маслозаводская көшесі - 1, 2, 3, 4, 5, 7, 8, 10; Калинин көшесі - 1, 2, 3, 4, 5, 6, 7, 8, 9, 10, 11, 12, 13, 14, 15, 16, 18, 20, 22.</w:t>
      </w:r>
    </w:p>
    <w:bookmarkEnd w:id="16"/>
    <w:bookmarkStart w:name="z3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Боровское ауылы, Кәләм Байназаров атындағы көшесі, 102, "Меңдіқара орталықтандырылған кітапхана жүйесі" мемлекеттік мекемесінің ғимараты.</w:t>
      </w:r>
    </w:p>
    <w:bookmarkEnd w:id="17"/>
    <w:bookmarkStart w:name="z3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№ 597 сайлау учаскесі</w:t>
      </w:r>
    </w:p>
    <w:bookmarkEnd w:id="18"/>
    <w:bookmarkStart w:name="z3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Боровское ауылы, Жеңіс көшесі, тақ жағы - 11, 15, 17, 19, 21, 23, 25, 27, 29, 31, 31Б, 33, 37, 39, 41, 43, 43/1, 43Б, 45, 47, 51, 53, 55, 57; Петр Чигадаев көшесі, жұп жағы - 2, 4, 6, 8, 10, 12, 14, 16, 18, 20, 22, 24, 26, 28, 30; тақ жағы - 5, 7, 9, 11, 13, 15, 17, 19, 21, 23, 25, 27, 29, 31, 33, 35; Пионерская көшесі, жұп жағы - 2, 4, 6, 8, 10, 12, 14, 16, 18, 20, 20А, 22, 24, 26, 28, 30, 32, 36, 38, 40, 42, 44, 46, 50; тақ жағы - 1, 3, 5, 7, 9, 11, 13, 15, 17, 19, 21, 23, 25, 29, 33, 35, 37, 39, 41, 43; Озерная көшесі - 1, 2, 3, 4, 5, 6, 7, 8, 10, 11, 12, 13, 14, 15, 16, 17, 18, 19, 20, 21, 22, 23, 24, 25, 26, 27, 28, 29, 30, 33, 34, 35, 36, 37, 39, 40, 41, 42, 43, 44, 45, 46, 47, 48, 49, 50, 51, 51А, 52, 53А, 54, 55, 57, 58, 58А, 60, 61, 64, 65; Березовая көшесі, жұп жағы - 2, 4, 6, 8, 10, 12, 14, 16, 18, 20, 24, 26, 28, 30, 32, 34, 34А; тақ жағы - 1, 3, 5, 7, 9; Павлов көшесі, жұп жағы - 2, 4, 6, 8, 10, 12, 14, 16, 18, 22, 24, 26, 28, 30, 32, 34, 36, 38, 40, 42, 44, 46, 48, 50, 52, 54, 58; тақ жағы - 1, 3, 5, 7, 9, 11, 13, 15, 17, 17А, 19, 23, 25, 27, 29, 31, 35, 37, 39, 41, 43, 43А, 45, 47; Базарная көшесі, жұп жағы - 2, 4, 6, 10, 16, 18, 22, 24, 26, 28, 30, 32, 34; Чехов көшесі - 1, 1А, 2, 3, 4, 5, 6, 8, 8А, 9, 10, 11, 12, 13, 16, 17, 19, 20; Октябрьская көшесі, жұп жағы - 4, 6, 8, 10, 12, 14; тақ жағы - 1, 3; М. Әуезов көшесі, жұп жағы - 2, 4, 6, 8, 10, 12, 14, 16, 18, 18А, 20, 22, 24, 26, 28, 30, 32, 34, 36, 38, 40, 42, 44, 46, 48, 50, 52, 54, 56, 58, 60, 62, 64, 66, 68, 72, 74, 78, 80, 82, 86, 88, 90, 94, 96, 98; тақ жағы - 1, 3, 3А, 5, 7, 9, 11, 13, 15, 17, 19, 19/1, 21, 23, 25, 27, 29, 31, 33, 35, 37, 39, 41, 43, 45, 47, 49, 51, 53, 55, 55/1, 57, 59, 59А, 59Б; Кәләм Байназаров атындағы көшесі, жұп жағы - 20, 24, 26, 28, 30, 32, 34, 36, 38, 40, 40А, 42, 44, 46, 48, 52, 54, 56, 58, 60, 60А, 62, 64, 66, 68, 68А, 70, 72, 74, 76, 78, 80, 82, 84, 92; тақ жағы - 7, 9, 11, 13, 15, 17, 19, 21, 23, 25, 27, 29, 31, 33, 35, 37, 39, 41, 41А, 43, 45, 47, 49, 51, 53, 55, 57, 59, 61, 63, 65, 67, 69, 71, 73, 75, 79, 81, 83, 85, 89; Приозерная көшесі - 1, 2, 3, 4, 5, 6, 7, 8, 9, 10, 11, 12, 13, 14, 15, 16, 17, 18, 19, 20, 22, 23, 24, 25, 26, 27, 28, 29, 31, 34, 39, 41, 43, 45, 47, 49; Абай көшесі, жұп жағы - 40, 40А, 40Б, 42, 44, 44А, 46, 46А, 48, 48А, 50, 52, 56, 58, 60, 60А, 62, 64, 66, 68, 68А, 72, 74, 76, 78, 80, 82, 84, 86, 88, 88А, 90, 92, 94, 96, 96А, 98, 100, 102, 104; тақ жағы - 29, 31, 33, 35, 37, 37А, 39, 41, 43, 45, 47, 47А, 49, 51, 53, 55, 57, 59, 59А, 61, 63, 65, 67, 69, 71, 73, 75, 77, 79А, 81, 83, 83/1, 89, 89А, 91, 93.</w:t>
      </w:r>
    </w:p>
    <w:bookmarkEnd w:id="19"/>
    <w:bookmarkStart w:name="z3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Боровское ауылы, Петр Чигадаев көшесі, 1, Қостанай облысы әкімдігі білім басқармасының "Меңдіқара ауданы білім бөлімінің "Балауса" бөбекжайы" коммуналдық мемлекеттік қазыналық кәсіпорнының ғимараты.</w:t>
      </w:r>
    </w:p>
    <w:bookmarkEnd w:id="20"/>
    <w:bookmarkStart w:name="z3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№ 598 сайлау учаскесі</w:t>
      </w:r>
    </w:p>
    <w:bookmarkEnd w:id="21"/>
    <w:bookmarkStart w:name="z3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Боровское ауылы, Жеңіс көшесі, жұп жағы - 20, 22/1, 24, 26, 28, 30, 32, 34, 34/1, 36, 38, 40, 44, 46, 50, 52, 54, 56, 58, 60, 62, 64, 66, 68, 70, 70/1, 72, 72А, 74, 76, 78, 80, 82, 84, 86, 88, 88/1, 90, 94, 96, 98, 100, 102, 106, 110, 114, 116, 120, 122, 124, 126А, 128; Гоголь көшесі, жұп жағы - 2, 4, 6, 8, 10, 12, 14, 16, 18, 20, 22, 24, 26, 28, 30, 32, 34, 36, 38, 40, 42, 44, 46, 48, 50, 52, 54, 56, 58, 60, 62, 64, 66, 68, 70, 72, 76, 78, 80, 82, 84, 86, 88, 90, 92, 94, 96, 98, 100, 102, 104; тақ жағы - 1, 3, 5, 7, 9, 11, 13, 15, 19, 21, 23, 23/1, 25, 27, 29, 31, 33, 35, 37, 39, 41, 43, 45, 47, 49, 51, 53, 55, 57, 59, 61, 63, 63А, 65, 67, 69, 71, 77, 79, 81; Чкалов көшесі, жұп жағы - 2, 4, 6, 8, 10, 12, 14, 16, 18, 20, 22, 24, 26, 28, 30, 32, 34, 36, 38, 40, 42, 44, 46, 48, 52, 54, 56, 58, 60, 62, 64, 66, 68, 70, 72, 74, 76, 78, 80, 82; тақ жағы - 1, 3, 5, 7, 9, 11, 13, 15, 17, 19, 21, 33, 37, 39, 41; Ямская көшесі - 1, 1А, 2, 3, 4, 7, 8, 9, 10, 11, 13, 15, 16, 18, 20; Ухабов көшесі - 1, 2, 2А, 3, 5, 6, 7, 9, 10, 11; Некрасов көшесі - 1, 2, 3, 4, 5, 6; 8 Марта көшесі - 1, 2, 2А, 3, 4, 6, 8, 10, 14, 16, 18, 20, 31; Павлов көшесі, тақ жағы - 49, 51, 53, 55, 57, 59, 61, 63, 65, 69; Әбіл-Қасым Бексұлтанов көшесі, тақ жағы - 11, 13, 15, 17, 19, 21, 23.</w:t>
      </w:r>
    </w:p>
    <w:bookmarkEnd w:id="22"/>
    <w:bookmarkStart w:name="z3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Боровское ауылы, Павлов көшесі, 67, Қостанай облысы әкімдігі білім басқармасының "Меңдіқара ауданы білім бөлімінің Ахметқазы Шотаев атындағы Боровской мектеп – гимназиясы" коммуналдық мемлекеттік мекемесінің ғимараты.</w:t>
      </w:r>
    </w:p>
    <w:bookmarkEnd w:id="23"/>
    <w:bookmarkStart w:name="z3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№ 599 сайлау учаскесі</w:t>
      </w:r>
    </w:p>
    <w:bookmarkEnd w:id="24"/>
    <w:bookmarkStart w:name="z16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Боровское ауылы, Жеңіс көшесі, тақ жағы - 61, 63, 65, 67, 67А, 69, 69Б, 71, 73, 75, 77, 79, 81, 83, 85, 85А, 87, 89, 91, 93, 95, 97, 99, 101, 103, 103/1, 103Б, 105, 107, 109, 111, 113, 115, 117, 119, 121, 123, 125, 127, 129, 129А, 131, 131А, 133А; Михайленко көшесі - 1/1, 1/3, 1Г, 3, 7, 9, 13, 15, 17, 18A, 19, 20, 21, 22, 22Б, 23, 24, 25, 26, 27, 28; Сельхозтехника көшесі - 1, 1А, 2, 3, 4, 4А, 5, 6, 6А, 7, 7А, 8, 8А, 9, 9А, 10, 11А, 12, 12А, 13, 14, 14/1, 14/2, 15, 16, 17, 18, 18А, 21А, 22А, 23, 24, 25, 25А, 26, 27, 27А, 28, 29, 50; Транспортников көшесі - 1, 2, 2А, 3, 4, 5, 6, 7, 7А, 7Б, 8, 9, 10, 11, 11/1, 11А, 12, 13, 14, 15, 17, 19, 21, 23, 23А, 25; Нұрахмет Қосаев көшесі - 1, 3, 4, 5, 6, 7, 8, 9, 10, 11, 12, 13, 14, 15, 16, 17, 18, 19, 20, 21, 22, 23, 24, 25, 27, 29, 31, 33, 35, 37, 39; Дэу көшесі, жұп жағы - 2, 6; тақ жағы - 5, 7, 9; Дружбы көшесі - 1, 2, 3, 4, 6, 6/1, 7, 8, 9, 9/1, 10, 11, 12, 13, 13Б, 14, 15, 16, 17, 18, 19, 20, 21, 22, 23, 24, 25, 27, 28, 29, 30, 31, 32, 33, 33А, 34, 35, 35А, 36, 37, 38, 39, 40, 41, 42; Октябрьская көшесі, жұп жағы - 16, 18, 24, 26, 28, 30, 32, 34, 36, 38, 40; тақ жағы - 7, 9, 11, 15, 17, 19, 21, 23, 25, 31, 33; Г. Харевич көшесі, жұп жағы - 2, 4, 6, 10, 12; тақ жағы - 1, 3, 5, 7, 9, 11; Березовая көшесі, жұп жағы - 36, 38, 40; тақ жағы - 13, 15, 17, 19, 21, 23, 25; Дорожная көшесі - 1, 2, 3, 4, 5, 6, 8, 9, 10, 11, 12, 13, 14, 16, 17, 18, 19, 22, 24, 33А; Петр Чигадаев көшесі, жұп жағы - 32, 34, 36, 38, 40, 42, 44, 46, 48, 50, 52; тақ жағы - 37, 39, 41, 43, 45, 47, 47А, 49, 49А, 49Б, 51, 53, 55, 55А, 59; Пионерская көшесі, жұп жағы - 52, 52А, 54, 56, 58; Базарная көшесі, тақ жағы - 1, 1А, 3, 5, 7, 9, 11, 11А, 13, 15, 15А, 17, 19, 21, 23, 25, 27, 29, 31, 33, 35, 37, 39, 41, 43, 45, 47, 49, 51.</w:t>
      </w:r>
    </w:p>
    <w:bookmarkEnd w:id="25"/>
    <w:bookmarkStart w:name="z16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Боровское ауылы, Нұрахмет Қосаев көшесі, 2, Қостанай облысы әкімдігі білім басқармасының "Кәмшат Дөненбаева атындағы кәсіптік-техникалық колледжі" коммуналдық мемлекеттік қазыналық кәсіпорнының ғимараты.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6-тармақ жаңа редакцияда – Қостанай облысы Меңдіқара ауданы әкімінің 04.06.2026 </w:t>
      </w:r>
      <w:r>
        <w:rPr>
          <w:rFonts w:ascii="Times New Roman"/>
          <w:b w:val="false"/>
          <w:i w:val="false"/>
          <w:color w:val="000000"/>
          <w:sz w:val="28"/>
        </w:rPr>
        <w:t>№ 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№ 600 сайлау учаскесі</w:t>
      </w:r>
    </w:p>
    <w:bookmarkEnd w:id="27"/>
    <w:bookmarkStart w:name="z4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Боровское ауылы, Мұхамеджан Қарабаев көшесі, 32.</w:t>
      </w:r>
    </w:p>
    <w:bookmarkEnd w:id="28"/>
    <w:bookmarkStart w:name="z4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Боровское ауылы, Мұхамеджан Қарабаев көшесі, 32, Қостанай облысы әкімдігі денсаулық сақтау басқармасының "М. Қарабаев атындағы Қостанай облыстық оңалту орталығы" коммуналдық мемлекеттік кәсіпорнының ғимараты.</w:t>
      </w:r>
    </w:p>
    <w:bookmarkEnd w:id="29"/>
    <w:bookmarkStart w:name="z4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№ 601 сайлау учаскесі</w:t>
      </w:r>
    </w:p>
    <w:bookmarkEnd w:id="30"/>
    <w:bookmarkStart w:name="z4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Боровское ауылы, Мұхамеджан Қарабаев көшесі - 1, 2, 4, 5, 6, 7, 8, 9, 10, 11, 12, 13, 14, 15, 16, 17, 18, 19, 20, 21, 22, 23, 23А, 25, 26, 27, 28А, 31, 33, 34, 34А, 35, 36, 37, 38, 38А, 39, 39/2, 40, 40/2, 41, 42, 44; М. Горький көшесі - 1, 3, 5, 6, 8, 9, 10, 11, 12, 14, 16, 17, 18, 19, 20, 21, 22, 23, 24, 25, 26, 27, 29, 30, 31, 32, 33, 33А, 34, 35, 35А, 36, 37, 38, 39, 40, 41, 42, 43, 45, 46, 47, 48, 49, 50, 51, 52, 53, 54, 55, 56, 57, 58, 59, 60, 61, 62, 64, 68; Лесная көшесі - 1, 1А, 2, 4, 5, 6, 7, 7А, 8, 9А, 10, 11, 12, 13, 14, 15, 16, 17, 18, 19, 22, 24, 24А, 25, 25А, 26, 27, 28, 29, 31, 31А, 32, 33, 33А, 34, 35, 37, 39, 41, 43, 45; Кирпичная көшесі - 1, 2, 3, 4, 5, 5А, 6, 7, 8, 9, 10, 11, 12, 13, 14, 15, 16, 17, 18, 19, 20, 21, 22, 23, 24, 25, 26, 27, 28, 29, 30, 31, 32, 33, 34, 35, 36, 37, 39, 43, 43А, 45, 47, 49, 51, 55, 57, 59, 61, 63, 65, 69, 71, 73, 75, 77, 79; Школа-интернат көшесі - 1, 2; Абай көшесі, жұп жағы - 2, 4, 6, 8, 10, 10А, 12, 12А, 14, 16, 18, 20, 22, 24, 26, 28, 30, 30/1, 32, 34, 36, 38; тақ жағы - 1, 1А, 1Б, 3, 5, 7, 9, 11, 13, 17, 19, 21, 23, 25, 27; Кәләм Байназаров атындағы көшесі, жұп жағы - 2, 6, 8, 8А, 8Б, 10, 12, 14, 16, 18; тақ жағы - 1, 3; Метеостанция көшесі, тақ жағы - 1.</w:t>
      </w:r>
    </w:p>
    <w:bookmarkEnd w:id="31"/>
    <w:bookmarkStart w:name="z4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Боровское ауылы, Школа -интернат көшесі, 1А, Қостанай облысы әкімдігі білім басқармасының "Боровской облыстық санаторлық мектеп-интернаты" коммуналдық мемлекеттік мекемесінің ғимараты.</w:t>
      </w:r>
    </w:p>
    <w:bookmarkEnd w:id="32"/>
    <w:bookmarkStart w:name="z4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№ 602 сайлау учаскесі</w:t>
      </w:r>
    </w:p>
    <w:bookmarkEnd w:id="33"/>
    <w:bookmarkStart w:name="z4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Боровское ауылы, Лесхоз көшесі - 1, 3, 4, 5, 7, 9, 11, 12, 13, 14, 15, 16, 17, 18, 19, 20, 21, 22, 23, 24, 25, 26, 27, 28, 29, 30, 32, 33, 34, 36, 41, 43, 45, 47, 49, 51, 53, 55, 56; Дэу көшесі, тақ жағы - 1; Жеңіс көшесі, жұп жағы – 130, 132; Гоголь көшесі, жұп жағы - 106; Оптовая База көшесі - 1, 2; Подстанция көшесі - 1, 1А, 2, 2/1, 3, 3А, 4, 4А, 5, 6, 6/1, 7.</w:t>
      </w:r>
    </w:p>
    <w:bookmarkEnd w:id="34"/>
    <w:bookmarkStart w:name="z4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Боровское ауылы, Лесхоз көшесі, 10, Қостанай облысы әкімдігі табиғи ресурстар және табиғат пайдалануды реттеу басқармасының "Боровское орман шаруашылығы мекемесі" коммуналдық мемлекеттік мекемесінің ғимараты.</w:t>
      </w:r>
    </w:p>
    <w:bookmarkEnd w:id="35"/>
    <w:bookmarkStart w:name="z4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№ 603 сайлау учаскесі</w:t>
      </w:r>
    </w:p>
    <w:bookmarkEnd w:id="36"/>
    <w:bookmarkStart w:name="z5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Алешинка ауылы.</w:t>
      </w:r>
    </w:p>
    <w:bookmarkEnd w:id="37"/>
    <w:bookmarkStart w:name="z5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Алешинка ауылы, Школьная көшесі, 3, Қостанай облысы әкімдігі білім басқармасының "Меңдіқара ауданы білім бөлімінің Алешин негізгі орта мектебі" коммуналдық мемлекеттік мекемесінің ғимараты.</w:t>
      </w:r>
    </w:p>
    <w:bookmarkEnd w:id="38"/>
    <w:bookmarkStart w:name="z5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№ 604 сайлау учаскесі</w:t>
      </w:r>
    </w:p>
    <w:bookmarkEnd w:id="39"/>
    <w:bookmarkStart w:name="z5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Молодежное ауылы.</w:t>
      </w:r>
    </w:p>
    <w:bookmarkEnd w:id="40"/>
    <w:bookmarkStart w:name="z5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Молодежное ауылы, Лесная көшесі, 1, Қостанай облысы әкімдігі білім басқармасының "Меңдіқара ауданы білім бөлімінің Жангелдин жалпы білім беретін мектебі" коммуналдық мемлекеттік мекемесінің ғимараты.</w:t>
      </w:r>
    </w:p>
    <w:bookmarkEnd w:id="41"/>
    <w:bookmarkStart w:name="z5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№ 605 сайлау учаскесі</w:t>
      </w:r>
    </w:p>
    <w:bookmarkEnd w:id="42"/>
    <w:bookmarkStart w:name="z5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Боровское ауылы, Королев көшесі, жұп жағы - 4, 8, 26; Летунов көшесі, жұп жағы - 2, 4, 7, 8, 9, 10, 12, 14, 16, 18, 20, 22, 24, 30, 34, 36, 38, 40, 42, 44, 44/1, 46, 48, 50, 56, 58, 60, 62, 64, 66, 68, 70, 72, 74; тақ жағы - 1, 5, 7, 9, 11, 11А, 11Б, 13, 15, 17, 19, 21; Тұрсынбай батыр көшесі, жұп жағы - 2, 4, 6, 8, 10, 12, 14, 16, 18, 20, 22, 24, 26, 28, 30, 32, 34, 36, 38, 40, 42, 44, 46, 48, 50, 52, 54, 56, 58, 60, 62, 64, 66, 68, 70, 72, 74, 76, 78, 80, 82, 84, 86, 88, 90; тақ жағы - 1, 3, 5, 7, 9, 11, 13, 15, 17, 19, 21, 23, 25, 27, 29, 31, 33, 35, 37, 39, 41, 43, 45, 49, 51, 53, 55, 57, 59, 61, 63, 65; Павших Борцов көшесі - 1, 2, 3, 5, 6, 7, 8, 9, 10, 11, 12, 13, 15, 16, 17, 19, 20, 21, 22, 23, 24, 25, 26, 27, 28, 28А, 29, 30, 31, 32, 33, 34, 35, 36, 36А, 37, 38, 39, 40, 41, 42, 43, 44, 45, 46, 47, 49, 51, 53, 55, 57, 59, 61, 65, 67, 69, 71, 73, 75, 77, 79, 81; Мира көшесі - 2, 4, 5, 6, 7, 8, 9, 10, 11, 12, 13, 14, 15, 16, 17, 18, 19, 20, 21, 22, 24, 25, 26, 27, 29, 30, 31, 33; Пушкин көшесі - 1, 2, 3, 4, 5, 6, 7, 8, 9, 10, 11, 11А, 12, 13, 13А, 14, 15, 16, 17, 18, 19, 20, 21, 22, 23, 24, 24А, 25, 26, 27, 28, 29, 30, 31, 32, 33, 34, 35, 36, 37, 38, 39, 40, 41, 42, 43, 44, 44А, 45, 46, 47, 48, 49, 50, 51, 52, 53, 54, 55, 56, 57, 58, 59, 61, 63, 65, 67, 67А; Энергетиков көшесі - 1, 1А, 2, 3, 4, 5, 6, 7, 7А, 7Б, 8, 10, 12, 14, 16, 18, 20, 22, 24; Космонавтов көшесі - 1, 2, 3, 4, 5, 6, 7, 7А, 8, 9, 10, 12, 13, 14, 15, 16, 17, 18, 19, 20, 21, 21А, 21Б, 22, 23, 25, 27, 29; Огнев көшесі - 1, 2, 3, 4, 5, 6, 7, 8, 8А, 10, 12, 14, 16; Суворов көшесі - 1, 2, 3, 4, 5, 6, 7, 8, 9, 10, 11, 12, 13, 14, 15, 16, 17, 18, 19, 20, 21, 22, 23, 24, 25, 26, 27, 28, 29, 31, 32, 33, 34, 35, 36, 37; Лермонтов көшесі - 1, 2, 3, 4, 5, 6, 7, 9, 10, 11, 12, 13, 14, 15, 16, 17, 18, 19, 20, 21, 21А, 22, 23, 24, 24А, 25, 26, 27, 27А, 28, 29, 30, 30А, 31, 32, 33, 34; Алтынсарин көшесі, жұп жағы - 70, 72, 74, 76, 78, 80, 82, 84, 86, 88, 90, 92, 94, 96, 98, 100, 102; тақ жағы - 47, 49, 51, 53, 55, 57, 59, 61, 63, 71, 71А, 73, 81,83; Луговая көшесі - 1, 2, 3, 3А, 13.</w:t>
      </w:r>
    </w:p>
    <w:bookmarkEnd w:id="43"/>
    <w:bookmarkStart w:name="z5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Боровское ауылы, Тұрсынбай батыр көшесі, 71, Қостанай облысы әкімдігі білім басқармасының "Меңдіқара ауданы білім бөлімінің "Боровской балалар өнер мектебі" коммуналдық мемлекеттік қазыналық кәсіпорнының ғимараты.</w:t>
      </w:r>
    </w:p>
    <w:bookmarkEnd w:id="44"/>
    <w:bookmarkStart w:name="z5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№ 606 сайлау учаскесі</w:t>
      </w:r>
    </w:p>
    <w:bookmarkEnd w:id="45"/>
    <w:bookmarkStart w:name="z5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Алқау ауылы.</w:t>
      </w:r>
    </w:p>
    <w:bookmarkEnd w:id="46"/>
    <w:bookmarkStart w:name="z6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Алқау ауылы, Центральная көшесі, 12А, Қостанай облысы әкімдігі білім басқармасының "Меңдіқара ауданы білім бөлімі" мемлекеттік мекемесінің ғимараты.</w:t>
      </w:r>
    </w:p>
    <w:bookmarkEnd w:id="47"/>
    <w:bookmarkStart w:name="z6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№ 607 сайлау учаскесі</w:t>
      </w:r>
    </w:p>
    <w:bookmarkEnd w:id="48"/>
    <w:bookmarkStart w:name="z16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Борки ауылы.</w:t>
      </w:r>
    </w:p>
    <w:bookmarkEnd w:id="49"/>
    <w:bookmarkStart w:name="z16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Борки ауылы, Молодежная көшесі, 3, "Меңдіқара ауданының Михайлов ауылдық округі әкімінің аппараты" мемлекеттік мекемесінің ғимараты.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Ескерту. 14-тармақ жаңа редакцияда - Қостанай облысы Меңдіқара ауданы әкімінің 05.10.2026 № 2 шешімімен (алғашқы ресми жарияланған күнінен кейін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№ 611 сайлау учаскесі</w:t>
      </w:r>
    </w:p>
    <w:bookmarkEnd w:id="51"/>
    <w:bookmarkStart w:name="z17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Буденновка ауылы.</w:t>
      </w:r>
    </w:p>
    <w:bookmarkEnd w:id="52"/>
    <w:bookmarkStart w:name="z17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Буденновка ауылы, Достық көшесі, 1, Қостанай облысы әкімдігі білім басқармасының "Меңдіқара ауданы білім бөлімінің Буденный жалпы білім беретін мектебі" коммуналдық мемлекеттік мекемесінің ғимараты.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15-тармақ жаңа редакцияда - Қостанай облысы Меңдіқара ауданы әкімінің 05.10.2026 </w:t>
      </w:r>
      <w:r>
        <w:rPr>
          <w:rFonts w:ascii="Times New Roman"/>
          <w:b w:val="false"/>
          <w:i w:val="false"/>
          <w:color w:val="00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16. № 612 сайлау учаскесі</w:t>
      </w:r>
    </w:p>
    <w:bookmarkEnd w:id="54"/>
    <w:bookmarkStart w:name="z17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Қызылту ауылы.</w:t>
      </w:r>
    </w:p>
    <w:bookmarkEnd w:id="55"/>
    <w:bookmarkStart w:name="z17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Қызылту ауылы, Абай көшесі,1 үй, 2 пәтер, жеке үй.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16-тармақ жаңа редакцияда – Қостанай облысы Меңдіқара ауданы әкімінің 04.06.2026 </w:t>
      </w:r>
      <w:r>
        <w:rPr>
          <w:rFonts w:ascii="Times New Roman"/>
          <w:b w:val="false"/>
          <w:i w:val="false"/>
          <w:color w:val="000000"/>
          <w:sz w:val="28"/>
        </w:rPr>
        <w:t>№ 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№ 613 сайлау учаскесі</w:t>
      </w:r>
    </w:p>
    <w:bookmarkEnd w:id="57"/>
    <w:bookmarkStart w:name="z17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Харьковское ауылы.</w:t>
      </w:r>
    </w:p>
    <w:bookmarkEnd w:id="58"/>
    <w:bookmarkStart w:name="z17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Харьковское ауылы, Школьная көшесі, 5/1, Қостанай облысы әкімдігі білім басқармасының "Меңдіқара ауданы білім бөлімінің Соснов жалпы білім беретін мектебі" коммуналдық мемлекеттік мекемесінің ғимараты.</w:t>
      </w:r>
    </w:p>
    <w:bookmarkEnd w:id="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17-тармақ жаңа редакцияда - Қостанай облысы Меңдіқара ауданы әкімінің 05.10.2026 </w:t>
      </w:r>
      <w:r>
        <w:rPr>
          <w:rFonts w:ascii="Times New Roman"/>
          <w:b w:val="false"/>
          <w:i w:val="false"/>
          <w:color w:val="00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№ 614 сайлау учаскесі</w:t>
      </w:r>
    </w:p>
    <w:bookmarkEnd w:id="60"/>
    <w:bookmarkStart w:name="z7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Введенка ауылы.</w:t>
      </w:r>
    </w:p>
    <w:bookmarkEnd w:id="61"/>
    <w:bookmarkStart w:name="z7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Введенка ауылы, Школьная көшесі, 3, Қостанай облысы әкімдігі білім басқармасының "Меңдіқара ауданы білім бөлімінің Введен жалпы білім беретін мектебі" коммуналдық мемлекеттік мекемесінің ғимараты.</w:t>
      </w:r>
    </w:p>
    <w:bookmarkEnd w:id="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19. Алынып тасталды - Қостанай облысы Меңдіқара ауданы әкімінің 16.04.2025 </w:t>
      </w:r>
      <w:r>
        <w:rPr>
          <w:rFonts w:ascii="Times New Roman"/>
          <w:b w:val="false"/>
          <w:i w:val="false"/>
          <w:color w:val="00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күнтізбелік он күн өткен соң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№ 617 сайлау учаскесі</w:t>
      </w:r>
    </w:p>
    <w:bookmarkEnd w:id="63"/>
    <w:bookmarkStart w:name="z8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Загаринка ауылы.</w:t>
      </w:r>
    </w:p>
    <w:bookmarkEnd w:id="64"/>
    <w:bookmarkStart w:name="z8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Загаринка ауылы, Достық көшесі, 16, Қостанай облысы әкімдігі білім басқармасының "Меңдіқара ауданы білім бөлімінің Загарин бастауыш мектебі" коммуналдық мемлекеттік мекемесінің ғимараты.</w:t>
      </w:r>
    </w:p>
    <w:bookmarkEnd w:id="65"/>
    <w:bookmarkStart w:name="z8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№ 618 сайлау учаскесі</w:t>
      </w:r>
    </w:p>
    <w:bookmarkEnd w:id="66"/>
    <w:bookmarkStart w:name="z1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Загаринка ауылы.</w:t>
      </w:r>
    </w:p>
    <w:bookmarkEnd w:id="67"/>
    <w:bookmarkStart w:name="z1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Загаринка ауылы, Уй көшесі, 9 үй, жеке үй.</w:t>
      </w:r>
    </w:p>
    <w:bookmarkEnd w:id="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21-тармақ жаңа редакцияда – Қостанай облысы Меңдіқара ауданы әкімінің 04.06.2026 </w:t>
      </w:r>
      <w:r>
        <w:rPr>
          <w:rFonts w:ascii="Times New Roman"/>
          <w:b w:val="false"/>
          <w:i w:val="false"/>
          <w:color w:val="000000"/>
          <w:sz w:val="28"/>
        </w:rPr>
        <w:t>№ 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№ 619 сайлау учаскесі</w:t>
      </w:r>
    </w:p>
    <w:bookmarkEnd w:id="69"/>
    <w:bookmarkStart w:name="z8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Каменскуральское ауылы.</w:t>
      </w:r>
    </w:p>
    <w:bookmarkEnd w:id="70"/>
    <w:bookmarkStart w:name="z8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Каменскуральское ауылы, Школьная көшесі, 18, Қостанай облысы әкімдігі білім басқармасының "Меңдіқара ауданы білім бөлімінің Каменскорал жалпы білім беретін мектебі" коммуналдық мемлекеттік мекемесінің ғимараты.</w:t>
      </w:r>
    </w:p>
    <w:bookmarkEnd w:id="71"/>
    <w:bookmarkStart w:name="z18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№ 620 сайлау учаскесі</w:t>
      </w:r>
    </w:p>
    <w:bookmarkEnd w:id="72"/>
    <w:bookmarkStart w:name="z18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Ақсуат ауылы.</w:t>
      </w:r>
    </w:p>
    <w:bookmarkEnd w:id="73"/>
    <w:bookmarkStart w:name="z18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Ақсуат ауылы, Ақсуат көшесі, үй 55, пәтер 1.</w:t>
      </w:r>
    </w:p>
    <w:bookmarkEnd w:id="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23-тармақ жаңа редакцияда - Қостанай облысы Меңдіқара ауданы әкімінің 16.04.2025 </w:t>
      </w:r>
      <w:r>
        <w:rPr>
          <w:rFonts w:ascii="Times New Roman"/>
          <w:b w:val="false"/>
          <w:i w:val="false"/>
          <w:color w:val="00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күнтізбелік он күн өткен соң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№ 621 сайлау учаскесі</w:t>
      </w:r>
    </w:p>
    <w:bookmarkEnd w:id="75"/>
    <w:bookmarkStart w:name="z9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Ұзынағаш ауылы.</w:t>
      </w:r>
    </w:p>
    <w:bookmarkEnd w:id="76"/>
    <w:bookmarkStart w:name="z9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Ұзынағаш ауылы, Б. Момышұлы атындағы көшесі, 7, Қостанай облысы әкімдігі білім басқармасының "Меңдіқара ауданы білім бөлімінің Оразалы Қозыбаев атындағы Қаратал жалпы білім беретін мектебі" коммуналдық мемлекеттік мекемесінің ғимараты.</w:t>
      </w:r>
    </w:p>
    <w:bookmarkEnd w:id="77"/>
    <w:bookmarkStart w:name="z9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25. № 623 сайлау учаскесі</w:t>
      </w:r>
    </w:p>
    <w:bookmarkEnd w:id="78"/>
    <w:bookmarkStart w:name="z1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Құлшықай ауылы.</w:t>
      </w:r>
    </w:p>
    <w:bookmarkEnd w:id="79"/>
    <w:bookmarkStart w:name="z1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Құлшықай ауылы, А. Кәрібаев көшесі, 6-үй (келісім бойынша).</w:t>
      </w:r>
    </w:p>
    <w:bookmarkEnd w:id="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25-тармақ жаңа редакцияда - Қостанай облысы Меңдіқара ауданы әкімінің 05.10.2026 </w:t>
      </w:r>
      <w:r>
        <w:rPr>
          <w:rFonts w:ascii="Times New Roman"/>
          <w:b w:val="false"/>
          <w:i w:val="false"/>
          <w:color w:val="00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№ 624 сайлау учаскесі</w:t>
      </w:r>
    </w:p>
    <w:bookmarkEnd w:id="81"/>
    <w:bookmarkStart w:name="z9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Төлеңгіт ауылы.</w:t>
      </w:r>
    </w:p>
    <w:bookmarkEnd w:id="82"/>
    <w:bookmarkStart w:name="z9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Төлеңгіт ауылы, Алтынсарин көшесі, 1 (келісім бойынша).</w:t>
      </w:r>
    </w:p>
    <w:bookmarkEnd w:id="83"/>
    <w:bookmarkStart w:name="z10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27. № 625 сайлау учаскесі</w:t>
      </w:r>
    </w:p>
    <w:bookmarkEnd w:id="84"/>
    <w:bookmarkStart w:name="z18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Ұзынағаш ауылы.</w:t>
      </w:r>
    </w:p>
    <w:bookmarkEnd w:id="85"/>
    <w:bookmarkStart w:name="z18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Ұзынағаш ауылы, Құрманғазы көшесі, 3-үй (келісім бойынша).</w:t>
      </w:r>
    </w:p>
    <w:bookmarkEnd w:id="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27-тармақ жаңа редакцияда - Қостанай облысы Меңдіқара ауданы әкімінің 05.10.2026 </w:t>
      </w:r>
      <w:r>
        <w:rPr>
          <w:rFonts w:ascii="Times New Roman"/>
          <w:b w:val="false"/>
          <w:i w:val="false"/>
          <w:color w:val="00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№ 626 сайлау учаскесі</w:t>
      </w:r>
    </w:p>
    <w:bookmarkEnd w:id="87"/>
    <w:bookmarkStart w:name="z10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Красная Пресня ауылы.</w:t>
      </w:r>
    </w:p>
    <w:bookmarkEnd w:id="88"/>
    <w:bookmarkStart w:name="z10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Красная Пресня ауылы, Гагарин көшесі, 16, Қостанай облысы әкімдігі білім басқармасының "Меңдіқара ауданы білім бөлімінің Краснопреснен жалпы білім беретін мектебі" коммуналдық мемлекеттік мекемесінің ғимараты.</w:t>
      </w:r>
    </w:p>
    <w:bookmarkEnd w:id="89"/>
    <w:bookmarkStart w:name="z10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№ 627 сайлау учаскесі</w:t>
      </w:r>
    </w:p>
    <w:bookmarkEnd w:id="90"/>
    <w:bookmarkStart w:name="z10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Теңіз ауылы.</w:t>
      </w:r>
    </w:p>
    <w:bookmarkEnd w:id="91"/>
    <w:bookmarkStart w:name="z10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Теңіз ауылы, М. Қозыбаев көшесі, 1, Қостанай облысы әкімдігі білім басқармасының "Меңдіқара ауданы білім бөлімінің Теңіз негізгі орта мектебі" коммуналдық мемлекеттік мекемесінің ғимараты.</w:t>
      </w:r>
    </w:p>
    <w:bookmarkEnd w:id="92"/>
    <w:bookmarkStart w:name="z10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№ 628 сайлау учаскесі</w:t>
      </w:r>
    </w:p>
    <w:bookmarkEnd w:id="93"/>
    <w:bookmarkStart w:name="z11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Балықты ауылы.</w:t>
      </w:r>
    </w:p>
    <w:bookmarkEnd w:id="94"/>
    <w:bookmarkStart w:name="z11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Балықты ауылы, Ардагер 2 көшесі, 2 (келісім бойынша).</w:t>
      </w:r>
    </w:p>
    <w:bookmarkEnd w:id="95"/>
    <w:bookmarkStart w:name="z11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№ 629 сайлау учаскесі</w:t>
      </w:r>
    </w:p>
    <w:bookmarkEnd w:id="96"/>
    <w:bookmarkStart w:name="z21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Красная Пресня ауылы.</w:t>
      </w:r>
    </w:p>
    <w:bookmarkEnd w:id="97"/>
    <w:bookmarkStart w:name="z22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Красная Пресня ауылы, Мұса – Қажы көшесі, 11 үй, 2 пәтер, жеке үй.</w:t>
      </w:r>
    </w:p>
    <w:bookmarkEnd w:id="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31-тармақ жаңа редакцияда – Қостанай облысы Меңдіқара ауданы әкімінің 04.06.2026 </w:t>
      </w:r>
      <w:r>
        <w:rPr>
          <w:rFonts w:ascii="Times New Roman"/>
          <w:b w:val="false"/>
          <w:i w:val="false"/>
          <w:color w:val="000000"/>
          <w:sz w:val="28"/>
        </w:rPr>
        <w:t>№ 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№ 630 сайлау учаскесі</w:t>
      </w:r>
    </w:p>
    <w:bookmarkEnd w:id="99"/>
    <w:bookmarkStart w:name="z11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Лоба ауылы.</w:t>
      </w:r>
    </w:p>
    <w:bookmarkEnd w:id="100"/>
    <w:bookmarkStart w:name="z11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Лоба ауылы, М. Қозыбаев көшесі, 7 (келісім бойынша).</w:t>
      </w:r>
    </w:p>
    <w:bookmarkEnd w:id="101"/>
    <w:bookmarkStart w:name="z11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№ 631 сайлау учаскесі</w:t>
      </w:r>
    </w:p>
    <w:bookmarkEnd w:id="102"/>
    <w:bookmarkStart w:name="z11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Қасқат ауылы.</w:t>
      </w:r>
    </w:p>
    <w:bookmarkEnd w:id="103"/>
    <w:bookmarkStart w:name="z12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Қасқат ауылы, Школьная көшесі, 39, Қостанай облысы әкімдігі білім басқармасының "Меңдіқара ауданы білім бөлімінің Ломоносов жалпы білім беретін мектебі" коммуналдық мемлекеттік мекемесінің ғимараты.</w:t>
      </w:r>
    </w:p>
    <w:bookmarkEnd w:id="1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34. </w:t>
      </w:r>
      <w:r>
        <w:rPr>
          <w:rFonts w:ascii="Times New Roman"/>
          <w:b w:val="false"/>
          <w:i w:val="false"/>
          <w:color w:val="ff0000"/>
          <w:sz w:val="28"/>
        </w:rPr>
        <w:t xml:space="preserve">Алынып тасталды - Қостанай облысы Меңдіқара ауданы әкімінің 16.04.2025 </w:t>
      </w:r>
      <w:r>
        <w:rPr>
          <w:rFonts w:ascii="Times New Roman"/>
          <w:b w:val="false"/>
          <w:i w:val="false"/>
          <w:color w:val="00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күнтізбелік он күн өткен соң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35. </w:t>
      </w:r>
      <w:r>
        <w:rPr>
          <w:rFonts w:ascii="Times New Roman"/>
          <w:b w:val="false"/>
          <w:i w:val="false"/>
          <w:color w:val="ff0000"/>
          <w:sz w:val="28"/>
        </w:rPr>
        <w:t xml:space="preserve">Алынып тасталды - Қостанай облысы Меңдіқара ауданы әкімінің 16.04.2025 </w:t>
      </w:r>
      <w:r>
        <w:rPr>
          <w:rFonts w:ascii="Times New Roman"/>
          <w:b w:val="false"/>
          <w:i w:val="false"/>
          <w:color w:val="00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күнтізбелік он күн өткен соң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0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№ 635 сайлау учаскесі</w:t>
      </w:r>
    </w:p>
    <w:bookmarkEnd w:id="105"/>
    <w:bookmarkStart w:name="z19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Көктерек ауылы.</w:t>
      </w:r>
    </w:p>
    <w:bookmarkEnd w:id="106"/>
    <w:bookmarkStart w:name="z19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Көктерек ауылы, Ә. Бексұлтанов көшесі, 18 үй, жеке үй.</w:t>
      </w:r>
    </w:p>
    <w:bookmarkEnd w:id="1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36-тармақ жаңа редакцияда – Қостанай облысы Меңдіқара ауданы әкімінің 04.06.2026 </w:t>
      </w:r>
      <w:r>
        <w:rPr>
          <w:rFonts w:ascii="Times New Roman"/>
          <w:b w:val="false"/>
          <w:i w:val="false"/>
          <w:color w:val="000000"/>
          <w:sz w:val="28"/>
        </w:rPr>
        <w:t>№ 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5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№ 636 сайлау учаскесі</w:t>
      </w:r>
    </w:p>
    <w:bookmarkEnd w:id="108"/>
    <w:bookmarkStart w:name="z19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Шиелі ауылы.</w:t>
      </w:r>
    </w:p>
    <w:bookmarkEnd w:id="109"/>
    <w:bookmarkStart w:name="z19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Шиелі ауылы, М. Оразбеков көшесі, 26 үй, жеке үй.</w:t>
      </w:r>
    </w:p>
    <w:bookmarkEnd w:id="1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37-тармақ жаңа редакцияда – Қостанай облысы Меңдіқара ауданы әкімінің 04.06.2026 </w:t>
      </w:r>
      <w:r>
        <w:rPr>
          <w:rFonts w:ascii="Times New Roman"/>
          <w:b w:val="false"/>
          <w:i w:val="false"/>
          <w:color w:val="000000"/>
          <w:sz w:val="28"/>
        </w:rPr>
        <w:t>№ 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3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№ 638 сайлау учаскесі</w:t>
      </w:r>
    </w:p>
    <w:bookmarkEnd w:id="111"/>
    <w:bookmarkStart w:name="z134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Михайловка ауылы.</w:t>
      </w:r>
    </w:p>
    <w:bookmarkEnd w:id="112"/>
    <w:bookmarkStart w:name="z135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Михайловка ауылы, Ленин көшесі, 95А, Қостанай облысы әкімдігі білім басқармасының "Меңдіқара ауданы білім бөлімінің Михайлов жалпы білім беретін мектебі" коммуналдық мемлекеттік мекемесінің ғимараты.</w:t>
      </w:r>
    </w:p>
    <w:bookmarkEnd w:id="113"/>
    <w:bookmarkStart w:name="z136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№ 639 сайлау учаскесі</w:t>
      </w:r>
    </w:p>
    <w:bookmarkEnd w:id="114"/>
    <w:bookmarkStart w:name="z137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Степановка ауылы.</w:t>
      </w:r>
    </w:p>
    <w:bookmarkEnd w:id="115"/>
    <w:bookmarkStart w:name="z138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Степановка ауылы, Школьная көшесі, 54А, Қостанай облысы әкімдігі білім басқармасының "Меңдіқара ауданы білім бөлімінің Степанов жалпы білім беретін мектебі" коммуналдық мемлекеттік мекемесінің ғимараты.</w:t>
      </w:r>
    </w:p>
    <w:bookmarkEnd w:id="116"/>
    <w:bookmarkStart w:name="z139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№ 640 сайлау учаскесі</w:t>
      </w:r>
    </w:p>
    <w:bookmarkEnd w:id="117"/>
    <w:bookmarkStart w:name="z19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Архиповка ауылы.</w:t>
      </w:r>
    </w:p>
    <w:bookmarkEnd w:id="118"/>
    <w:bookmarkStart w:name="z200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Архиповка ауылы, Ленин көшесі, 30К Қостанай облысы әкімдігі білім басқармасының "Меңдіқара ауданы білім бөлімінің Архипов жалпы білім беретін мектебі" коммуналдық мемлекеттік мекемесінің ғимараты.</w:t>
      </w:r>
    </w:p>
    <w:bookmarkEnd w:id="1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40-тармақ жаңа редакцияда - Қостанай облысы Меңдіқара ауданы әкімінің 05.10.2026 </w:t>
      </w:r>
      <w:r>
        <w:rPr>
          <w:rFonts w:ascii="Times New Roman"/>
          <w:b w:val="false"/>
          <w:i w:val="false"/>
          <w:color w:val="00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2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№ 641 сайлау учаскесі</w:t>
      </w:r>
    </w:p>
    <w:bookmarkEnd w:id="120"/>
    <w:bookmarkStart w:name="z143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Первомайское ауылы.</w:t>
      </w:r>
    </w:p>
    <w:bookmarkEnd w:id="121"/>
    <w:bookmarkStart w:name="z144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Первомайское ауылы, Макаренко көшесі, 6, Қостанай облысы әкімдігі білім басқармасының "Меңдіқара ауданы білім бөлімінің Первомай жалпы білім беретін мектебі" коммуналдық мемлекеттік мекемесінің ғимараты.</w:t>
      </w:r>
    </w:p>
    <w:bookmarkEnd w:id="122"/>
    <w:bookmarkStart w:name="z145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№ 642 сайлау учаскесі</w:t>
      </w:r>
    </w:p>
    <w:bookmarkEnd w:id="123"/>
    <w:bookmarkStart w:name="z146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Долбушка ауылы.</w:t>
      </w:r>
    </w:p>
    <w:bookmarkEnd w:id="124"/>
    <w:bookmarkStart w:name="z147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Долбушка ауылы, Центральная көшесі, 2 (келісім бойынша).</w:t>
      </w:r>
    </w:p>
    <w:bookmarkEnd w:id="125"/>
    <w:bookmarkStart w:name="z148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№ 643 сайлау учаскесі</w:t>
      </w:r>
    </w:p>
    <w:bookmarkEnd w:id="126"/>
    <w:bookmarkStart w:name="z202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Чернышевка ауылы, Степная көшесі - 1, 3, 5, 7, 9; Школьная көшесі - 1, 3, 4, 5, 6, 8, 10, 11, 13, 15, 16, 17, 18, 19, 22, 24, 26, 27, 28, 29, 32, 35, 37, 38, 40, 41, 43, 44, 45, 46, 47, 48, 49, 50, 51, 53, 54, 55, 56, 57, 58, 59, 60, 62; Березовая көшесі - 1, 2, 3, 4, 5, 6, 7, 8, 9, 10, 12, 13, 14, 15, 16, 17, 19, 20, 21, 22, 24, 26, 28, 30, 32, 34.</w:t>
      </w:r>
    </w:p>
    <w:bookmarkEnd w:id="127"/>
    <w:bookmarkStart w:name="z203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Чернышевка ауылы, Школьная көшесі, 22, жеке үй.</w:t>
      </w:r>
    </w:p>
    <w:bookmarkEnd w:id="1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43-тармақ жаңа редакцияда – Қостанай облысы Меңдіқара ауданы әкімінің 04.06.2026 </w:t>
      </w:r>
      <w:r>
        <w:rPr>
          <w:rFonts w:ascii="Times New Roman"/>
          <w:b w:val="false"/>
          <w:i w:val="false"/>
          <w:color w:val="000000"/>
          <w:sz w:val="28"/>
        </w:rPr>
        <w:t>№ 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44. </w:t>
      </w:r>
      <w:r>
        <w:rPr>
          <w:rFonts w:ascii="Times New Roman"/>
          <w:b w:val="false"/>
          <w:i w:val="false"/>
          <w:color w:val="ff0000"/>
          <w:sz w:val="28"/>
        </w:rPr>
        <w:t xml:space="preserve">Алынып тасталды - Қостанай облысы Меңдіқара ауданы әкімінің 16.04.2025 </w:t>
      </w:r>
      <w:r>
        <w:rPr>
          <w:rFonts w:ascii="Times New Roman"/>
          <w:b w:val="false"/>
          <w:i w:val="false"/>
          <w:color w:val="00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күнтізбелік он күн өткен соң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№ 646 сайлау учаскесі</w:t>
      </w:r>
    </w:p>
    <w:bookmarkEnd w:id="129"/>
    <w:bookmarkStart w:name="z155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Лесное ауылы.</w:t>
      </w:r>
    </w:p>
    <w:bookmarkEnd w:id="130"/>
    <w:bookmarkStart w:name="z156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Лесное ауылы, Дружбы көшесі, 15, Қостанай облысы әкімдігі білім басқармасының "Меңдіқара ауданы білім бөлімінің Лесной негізгі орта мектебі" коммуналдық мемлекеттік мекемесінің ғимараты.</w:t>
      </w:r>
    </w:p>
    <w:bookmarkEnd w:id="131"/>
    <w:bookmarkStart w:name="z157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№ 647 сайлау учаскесі</w:t>
      </w:r>
    </w:p>
    <w:bookmarkEnd w:id="132"/>
    <w:bookmarkStart w:name="z158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Ивановка ауылы.</w:t>
      </w:r>
    </w:p>
    <w:bookmarkEnd w:id="133"/>
    <w:bookmarkStart w:name="z159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Учаскенің орналасқан жері: Меңдіқара ауданы, Ивановка ауылы, Центральная көшесі, 3/1, Қостанай облысы әкімдігі білім басқармасының "Меңдіқара ауданы білім бөлімінің Иванов бастауыш мектебі" коммуналдық мемлекеттік мекемесінің ғимараты.</w:t>
      </w:r>
    </w:p>
    <w:bookmarkEnd w:id="13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