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dfcd8" w14:textId="69dfc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қаласы Наурызбай ауданы бойынша сайлау учаскелерін құру туралы</w:t>
      </w:r>
    </w:p>
    <w:p>
      <w:pPr>
        <w:spacing w:after="0"/>
        <w:ind w:left="0"/>
        <w:jc w:val="both"/>
      </w:pPr>
      <w:r>
        <w:rPr>
          <w:rFonts w:ascii="Times New Roman"/>
          <w:b w:val="false"/>
          <w:i w:val="false"/>
          <w:color w:val="000000"/>
          <w:sz w:val="28"/>
        </w:rPr>
        <w:t>Алматы қаласы Наурызбай ауданы әкімінің 2020 жылғы 7 қазандағы № 3 шешімі. Алматы қаласы Әділет департаментінде 2020 жылғы 9 қазанда № 1644 болып тіркелді.</w:t>
      </w:r>
    </w:p>
    <w:p>
      <w:pPr>
        <w:spacing w:after="0"/>
        <w:ind w:left="0"/>
        <w:jc w:val="both"/>
      </w:pPr>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23-бабына</w:t>
      </w:r>
      <w:r>
        <w:rPr>
          <w:rFonts w:ascii="Times New Roman"/>
          <w:b w:val="false"/>
          <w:i w:val="false"/>
          <w:color w:val="000000"/>
          <w:sz w:val="28"/>
        </w:rPr>
        <w:t xml:space="preserve">,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37-бабына</w:t>
      </w:r>
      <w:r>
        <w:rPr>
          <w:rFonts w:ascii="Times New Roman"/>
          <w:b w:val="false"/>
          <w:i w:val="false"/>
          <w:color w:val="000000"/>
          <w:sz w:val="28"/>
        </w:rPr>
        <w:t xml:space="preserve">, Қазақстан Республикасының 2016 жылғы 6 сәуірдегі "Құқықтық актілер туралы" </w:t>
      </w:r>
      <w:r>
        <w:rPr>
          <w:rFonts w:ascii="Times New Roman"/>
          <w:b w:val="false"/>
          <w:i w:val="false"/>
          <w:color w:val="000000"/>
          <w:sz w:val="28"/>
        </w:rPr>
        <w:t>заңына</w:t>
      </w:r>
      <w:r>
        <w:rPr>
          <w:rFonts w:ascii="Times New Roman"/>
          <w:b w:val="false"/>
          <w:i w:val="false"/>
          <w:color w:val="000000"/>
          <w:sz w:val="28"/>
        </w:rPr>
        <w:t xml:space="preserve"> сәйкес, Алматы қаласы Наурызбай ауданының әкімі ШЕШІМ ЕТТІ:</w:t>
      </w:r>
    </w:p>
    <w:bookmarkStart w:name="z6" w:id="0"/>
    <w:p>
      <w:pPr>
        <w:spacing w:after="0"/>
        <w:ind w:left="0"/>
        <w:jc w:val="both"/>
      </w:pPr>
      <w:r>
        <w:rPr>
          <w:rFonts w:ascii="Times New Roman"/>
          <w:b w:val="false"/>
          <w:i w:val="false"/>
          <w:color w:val="000000"/>
          <w:sz w:val="28"/>
        </w:rPr>
        <w:t>
      1. Осы шешімнің қосымшасына сәйкес Алматы қаласы Наурызбай ауданы бойынша сайлау учаскелері құрылсын.</w:t>
      </w:r>
    </w:p>
    <w:bookmarkEnd w:id="0"/>
    <w:bookmarkStart w:name="z7" w:id="1"/>
    <w:p>
      <w:pPr>
        <w:spacing w:after="0"/>
        <w:ind w:left="0"/>
        <w:jc w:val="both"/>
      </w:pPr>
      <w:r>
        <w:rPr>
          <w:rFonts w:ascii="Times New Roman"/>
          <w:b w:val="false"/>
          <w:i w:val="false"/>
          <w:color w:val="000000"/>
          <w:sz w:val="28"/>
        </w:rPr>
        <w:t xml:space="preserve">
      2. Алматы қаласы Наурызбай ауданы әкімінің 2020 жылғы 29 қаңтардағы "Алматы қаласы Наурызбай ауданы бойынша сайлау учаскелерін құру туралы" № 1 (2020 жылғы 4 ақпанда нормативтік құқықтық актілерді мемлекеттік тіркеу тізілімінде № 1605 болып тіркелген, "Алматы Ақшамы" газетінің 2020 жылғы 8 ақпандағы № 16 (5835) және "Вечерний Алматы" газетінің 2020 жылғы 8 ақпандағы № 16 (13649) санында жарияланған)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1"/>
    <w:p>
      <w:pPr>
        <w:spacing w:after="0"/>
        <w:ind w:left="0"/>
        <w:jc w:val="both"/>
      </w:pPr>
      <w:r>
        <w:rPr>
          <w:rFonts w:ascii="Times New Roman"/>
          <w:b w:val="false"/>
          <w:i w:val="false"/>
          <w:color w:val="000000"/>
          <w:sz w:val="28"/>
        </w:rPr>
        <w:t>
      3. "Алматы қаласы Наурызбай ауданы әкімінің аппараты" коммуналдық мемлекеттік мекемесі Қазақстан Республикасының заңнамасымен белгіленген тәртіпте әрі қарай мерзімді баспа басылымдарында ресми жариялай отырып, осы шешімді әділет органдарында мемлекеттік тіркеуді және интернет-ресурста орналастыруды қамтамасыз етсін.</w:t>
      </w:r>
    </w:p>
    <w:p>
      <w:pPr>
        <w:spacing w:after="0"/>
        <w:ind w:left="0"/>
        <w:jc w:val="both"/>
      </w:pPr>
      <w:r>
        <w:rPr>
          <w:rFonts w:ascii="Times New Roman"/>
          <w:b w:val="false"/>
          <w:i w:val="false"/>
          <w:color w:val="000000"/>
          <w:sz w:val="28"/>
        </w:rPr>
        <w:t>
      4. Осы шешімнің орындалуын бақылау Наурызбай ауданы әкімі аппаратының басшысы Д. Мұхамеджановаға жүктелсін.</w:t>
      </w:r>
    </w:p>
    <w:p>
      <w:pPr>
        <w:spacing w:after="0"/>
        <w:ind w:left="0"/>
        <w:jc w:val="both"/>
      </w:pPr>
      <w:r>
        <w:rPr>
          <w:rFonts w:ascii="Times New Roman"/>
          <w:b w:val="false"/>
          <w:i w:val="false"/>
          <w:color w:val="000000"/>
          <w:sz w:val="28"/>
        </w:rPr>
        <w:t>
      5. Осы шешім,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Алматы қаласы Наурызбай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Тоғай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қаласы</w:t>
            </w:r>
            <w:r>
              <w:br/>
            </w:r>
            <w:r>
              <w:rPr>
                <w:rFonts w:ascii="Times New Roman"/>
                <w:b w:val="false"/>
                <w:i w:val="false"/>
                <w:color w:val="000000"/>
                <w:sz w:val="20"/>
              </w:rPr>
              <w:t>Наурызбай ауданы әкімінің</w:t>
            </w:r>
            <w:r>
              <w:br/>
            </w:r>
            <w:r>
              <w:rPr>
                <w:rFonts w:ascii="Times New Roman"/>
                <w:b w:val="false"/>
                <w:i w:val="false"/>
                <w:color w:val="000000"/>
                <w:sz w:val="20"/>
              </w:rPr>
              <w:t>2020 жылғы 7 қазаны № 3</w:t>
            </w:r>
            <w:r>
              <w:br/>
            </w:r>
            <w:r>
              <w:rPr>
                <w:rFonts w:ascii="Times New Roman"/>
                <w:b w:val="false"/>
                <w:i w:val="false"/>
                <w:color w:val="000000"/>
                <w:sz w:val="20"/>
              </w:rPr>
              <w:t>шешіміне қосымша</w:t>
            </w:r>
          </w:p>
        </w:tc>
      </w:tr>
    </w:tbl>
    <w:bookmarkStart w:name="z5" w:id="2"/>
    <w:p>
      <w:pPr>
        <w:spacing w:after="0"/>
        <w:ind w:left="0"/>
        <w:jc w:val="left"/>
      </w:pPr>
      <w:r>
        <w:rPr>
          <w:rFonts w:ascii="Times New Roman"/>
          <w:b/>
          <w:i w:val="false"/>
          <w:color w:val="000000"/>
        </w:rPr>
        <w:t xml:space="preserve"> Алматы қаласы Наурызбай ауданының сайлау учаскелері</w:t>
      </w:r>
    </w:p>
    <w:bookmarkEnd w:id="2"/>
    <w:p>
      <w:pPr>
        <w:spacing w:after="0"/>
        <w:ind w:left="0"/>
        <w:jc w:val="both"/>
      </w:pPr>
      <w:r>
        <w:rPr>
          <w:rFonts w:ascii="Times New Roman"/>
          <w:b w:val="false"/>
          <w:i w:val="false"/>
          <w:color w:val="ff0000"/>
          <w:sz w:val="28"/>
        </w:rPr>
        <w:t xml:space="preserve">
      Ескерту. Қосымшаға өзерістер енгізілді - Алматы қаласы Наурызбай ауданы әкімінің 30.09.2026 </w:t>
      </w:r>
      <w:r>
        <w:rPr>
          <w:rFonts w:ascii="Times New Roman"/>
          <w:b w:val="false"/>
          <w:i w:val="false"/>
          <w:color w:val="ff0000"/>
          <w:sz w:val="28"/>
        </w:rPr>
        <w:t>№ 134 н/қ</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шешімдерімен.</w:t>
      </w:r>
    </w:p>
    <w:p>
      <w:pPr>
        <w:spacing w:after="0"/>
        <w:ind w:left="0"/>
        <w:jc w:val="both"/>
      </w:pPr>
      <w:r>
        <w:rPr>
          <w:rFonts w:ascii="Times New Roman"/>
          <w:b w:val="false"/>
          <w:i w:val="false"/>
          <w:color w:val="000000"/>
          <w:sz w:val="28"/>
        </w:rPr>
        <w:t xml:space="preserve">
      № 500 сайлау учаскесі </w:t>
      </w:r>
    </w:p>
    <w:p>
      <w:pPr>
        <w:spacing w:after="0"/>
        <w:ind w:left="0"/>
        <w:jc w:val="both"/>
      </w:pPr>
      <w:r>
        <w:rPr>
          <w:rFonts w:ascii="Times New Roman"/>
          <w:b w:val="false"/>
          <w:i w:val="false"/>
          <w:color w:val="000000"/>
          <w:sz w:val="28"/>
        </w:rPr>
        <w:t>
      Орталығы: Алматы қаласы, "Қалқаман-2" шағын ауданы, Әшімов көшесі, 20 үй, Алматы қаласы Қоғамдық денсаулық сақтау басқармасының шаруашылық жүргізу құқығындағы "№ 7 Қалалық клиникалық аурухана" коммуналдық мемлекеттік кәсіпорнының ғимараты.</w:t>
      </w:r>
    </w:p>
    <w:p>
      <w:pPr>
        <w:spacing w:after="0"/>
        <w:ind w:left="0"/>
        <w:jc w:val="both"/>
      </w:pPr>
      <w:r>
        <w:rPr>
          <w:rFonts w:ascii="Times New Roman"/>
          <w:b w:val="false"/>
          <w:i w:val="false"/>
          <w:color w:val="000000"/>
          <w:sz w:val="28"/>
        </w:rPr>
        <w:t>
      Шекарасы: Сапожников өзенінен (Ақсай-Қарғалы каналы) Райымбек даңғылының оңтүстік жағымен шығыс бағытта Қарғалы өзенінің арнасына дейін. Қарғалы өзені арнасының батыс жағалауымен оңтүстік бағытта Қалқаман-2 шағын ауданының Хақымжанов көшесіне дейін. Қалқаман-2 шағын ауданының Хақымжанов көшесінің солтүстік жағымен батыс бағытта Сапожников өзеніне дейін (Ақсай-Қарғалы каналы). Сапожников өзенінің шығыс жағымен (Ақсай-Қарғалы каналы) Солтүстік бағытта Райымбек даңғылына дейін.</w:t>
      </w:r>
    </w:p>
    <w:p>
      <w:pPr>
        <w:spacing w:after="0"/>
        <w:ind w:left="0"/>
        <w:jc w:val="both"/>
      </w:pPr>
      <w:r>
        <w:rPr>
          <w:rFonts w:ascii="Times New Roman"/>
          <w:b w:val="false"/>
          <w:i w:val="false"/>
          <w:color w:val="000000"/>
          <w:sz w:val="28"/>
        </w:rPr>
        <w:t>
      № 501 сайлау учаскесі</w:t>
      </w:r>
    </w:p>
    <w:p>
      <w:pPr>
        <w:spacing w:after="0"/>
        <w:ind w:left="0"/>
        <w:jc w:val="both"/>
      </w:pPr>
      <w:r>
        <w:rPr>
          <w:rFonts w:ascii="Times New Roman"/>
          <w:b w:val="false"/>
          <w:i w:val="false"/>
          <w:color w:val="000000"/>
          <w:sz w:val="28"/>
        </w:rPr>
        <w:t>
      Орталығы: Алматы қаласы, "Қалқаман-2" шағын ауданы, Әшімов көшесі, 20 үй, Алматы қаласы Қоғамдық денсаулық сақтау басқармасының шаруашылық жүргізу құқығындағы "№ 7 Қалалық клиникалық аурухана" коммуналдық мемлекеттік кәсіпорнының ғимараты.</w:t>
      </w:r>
    </w:p>
    <w:p>
      <w:pPr>
        <w:spacing w:after="0"/>
        <w:ind w:left="0"/>
        <w:jc w:val="both"/>
      </w:pPr>
      <w:r>
        <w:rPr>
          <w:rFonts w:ascii="Times New Roman"/>
          <w:b w:val="false"/>
          <w:i w:val="false"/>
          <w:color w:val="000000"/>
          <w:sz w:val="28"/>
        </w:rPr>
        <w:t>
      Шекарасы: Сапожников өзенінен (Ақсай-Қарғалы каналы) "Қалқаман-2" шағын ауданының Хакімжанов көшесінің оңтүстік жағымен шығыс бағытта Қарғалы өзенінің арнасына дейін. Қарғалы өзені арнасының батыс жағымен оңтүстік бағытта "Қалқаман-2" шағын ауданының Төле би көшесіне дейін. "Қалқаман-2" шағын ауданының Төле би көшесінің оңтүстік жағымен батыс бағытта Сапожников өзеніне дейін (Ақсай-Қарғалы каналы). Сапожников өзенінің шығыс жағымен (Ақсай-Қарғалы каналы) Солтүстік бағытта Қалқаман-2 шағын ауданының Хақымжанов көшесіне дейін.</w:t>
      </w:r>
    </w:p>
    <w:p>
      <w:pPr>
        <w:spacing w:after="0"/>
        <w:ind w:left="0"/>
        <w:jc w:val="both"/>
      </w:pPr>
      <w:r>
        <w:rPr>
          <w:rFonts w:ascii="Times New Roman"/>
          <w:b w:val="false"/>
          <w:i w:val="false"/>
          <w:color w:val="000000"/>
          <w:sz w:val="28"/>
        </w:rPr>
        <w:t>
      № 502 сайлау учаскесі</w:t>
      </w:r>
    </w:p>
    <w:p>
      <w:pPr>
        <w:spacing w:after="0"/>
        <w:ind w:left="0"/>
        <w:jc w:val="both"/>
      </w:pPr>
      <w:r>
        <w:rPr>
          <w:rFonts w:ascii="Times New Roman"/>
          <w:b w:val="false"/>
          <w:i w:val="false"/>
          <w:color w:val="000000"/>
          <w:sz w:val="28"/>
        </w:rPr>
        <w:t>
      Орталығы: Алматы қаласы, "Қалқаман-2" шағын ауданы, Қыдырбеков көшесі, 32-үй, Алматы қаласы Білім басқармасының "№ 157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Қалқаман-2 шағын ауданындағы Ашимов көшесінен бастап, Қалқаман-2 шағын ауданындағы Құлыбеков көшесінің оңтүстік жағымен шығыс бағытта Қалқаман-2 шағын ауданындағы Тыныбаев көшесіне дейін. Тыныбаев көшесі бойымен оңтүстік бағытта Қалқаман-2 шағын ауданындағы Байзақ батыр көшесіне дейін. Байзақ батыр көшесінің солтүстік жағымен батыс бағытта Қалқаман-2 шағын ауданындағы Қабылбаев көшесіне дейін. Қабылбаев көшесінің батыс жағымен оңтүстік бағытта Қалқаман-2 шағын ауданындағы Арман көшесіне дейін. Арман көшесінің солтүстік жағымен батыс бағытта Қалқаман-2 шағын ауданындағы Ақтамберді жырау көшесіне дейін. Ақтамберді жырау көшесінің шығыс жағымен солтүстік бағытта Қалқаман-2 шағын ауданындағы Елібаев көшесіне дейін. Елібаев көшесінің оңтүстік жағымен шығыс бағытта Ашимов көшесіне дейін.</w:t>
      </w:r>
    </w:p>
    <w:p>
      <w:pPr>
        <w:spacing w:after="0"/>
        <w:ind w:left="0"/>
        <w:jc w:val="both"/>
      </w:pPr>
      <w:r>
        <w:rPr>
          <w:rFonts w:ascii="Times New Roman"/>
          <w:b w:val="false"/>
          <w:i w:val="false"/>
          <w:color w:val="000000"/>
          <w:sz w:val="28"/>
        </w:rPr>
        <w:t>
      № 503 сайлау учаскесі</w:t>
      </w:r>
    </w:p>
    <w:p>
      <w:pPr>
        <w:spacing w:after="0"/>
        <w:ind w:left="0"/>
        <w:jc w:val="both"/>
      </w:pPr>
      <w:r>
        <w:rPr>
          <w:rFonts w:ascii="Times New Roman"/>
          <w:b w:val="false"/>
          <w:i w:val="false"/>
          <w:color w:val="000000"/>
          <w:sz w:val="28"/>
        </w:rPr>
        <w:t>
      Орталығы: Алматы қаласы, "Қалқаман-2" шағын ауданы, Әшімов көшесі, 20 үй, Алматы қаласы Қоғамдық денсаулық сақтау басқармасының шаруашылық жүргізу құқығындағы "№ 7 Қалалық клиникалық аурухана" коммуналдық мемлекеттік кәсіпорнының ғимараты.</w:t>
      </w:r>
    </w:p>
    <w:p>
      <w:pPr>
        <w:spacing w:after="0"/>
        <w:ind w:left="0"/>
        <w:jc w:val="both"/>
      </w:pPr>
      <w:r>
        <w:rPr>
          <w:rFonts w:ascii="Times New Roman"/>
          <w:b w:val="false"/>
          <w:i w:val="false"/>
          <w:color w:val="000000"/>
          <w:sz w:val="28"/>
        </w:rPr>
        <w:t>
      Шекарасы: Шұғыла шағын ауданының Жуалы көшесінен Райымбек даңғылымен шығыс бағытта Қалқаман-2 шағын ауданының Әшімов көшесіне дейін. Қалқаман-2 шағын ауданының Әшімов Шығыс көшесімен оңтүстік бағытта "Қалқаман-2" шағын ауданының Сағатов көшесінің үйіне дейін. "Қалқаман-2" шағын ауданының Сағатов көшесінен батысқа қарай "Қалқаман-2" шағын ауданының Айтбаев көшесіне дейін. "Қалқаман-2" шағын ауданының Айтбаев көшесінің батыс жағымен оңтүстік бағытта Шұғыла шағын ауданының Жақыбаев көшесіне дейін. Шұғыла шағын ауданының Жақыбаев көшесінің солтүстік жағымен батысқа қарай Шұғыла шағын ауданының Жуалы көшесіне дейін. Шұғыла шағын ауданының Жуалы көшесінің батыс жағымен Райымбек даңғылына дейін.</w:t>
      </w:r>
    </w:p>
    <w:p>
      <w:pPr>
        <w:spacing w:after="0"/>
        <w:ind w:left="0"/>
        <w:jc w:val="both"/>
      </w:pPr>
      <w:r>
        <w:rPr>
          <w:rFonts w:ascii="Times New Roman"/>
          <w:b w:val="false"/>
          <w:i w:val="false"/>
          <w:color w:val="000000"/>
          <w:sz w:val="28"/>
        </w:rPr>
        <w:t>
      № 504 сайлау учаскесі</w:t>
      </w:r>
    </w:p>
    <w:p>
      <w:pPr>
        <w:spacing w:after="0"/>
        <w:ind w:left="0"/>
        <w:jc w:val="both"/>
      </w:pPr>
      <w:r>
        <w:rPr>
          <w:rFonts w:ascii="Times New Roman"/>
          <w:b w:val="false"/>
          <w:i w:val="false"/>
          <w:color w:val="000000"/>
          <w:sz w:val="28"/>
        </w:rPr>
        <w:t>
      Орталығы: Алматы қаласы, "Шұғыла" шағын ауданы, 345/3 үй, Алматы қаласы Білім басқармасының "№ 200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Шекарасы: Қала шекарасынан бастап, Абай даңғылының оңтүстік жағымен Сапожниково өзеніне (Ақcай–Қарғалы каналы) дейін. Сапожниково өзенінен (Ақcай–Қарғалы каналы) батыс бағытта Ақжар шағын ауданындағы Өтпантау көшесіне дейін. Ақжар шағын ауданындағы Өтпантау көшесінің шығыс жағымен солтүстік бағытта Шұғыла шағын ауданындағы Көктерек көшесіне дейін. Шұғыла шағын ауданындағы Көктерек көшесінің оңтүстік жағымен қала шекарасына дейін.</w:t>
      </w:r>
    </w:p>
    <w:p>
      <w:pPr>
        <w:spacing w:after="0"/>
        <w:ind w:left="0"/>
        <w:jc w:val="both"/>
      </w:pPr>
      <w:r>
        <w:rPr>
          <w:rFonts w:ascii="Times New Roman"/>
          <w:b w:val="false"/>
          <w:i w:val="false"/>
          <w:color w:val="000000"/>
          <w:sz w:val="28"/>
        </w:rPr>
        <w:t>
      № 505 сайлау учаскесі</w:t>
      </w:r>
    </w:p>
    <w:p>
      <w:pPr>
        <w:spacing w:after="0"/>
        <w:ind w:left="0"/>
        <w:jc w:val="both"/>
      </w:pPr>
      <w:r>
        <w:rPr>
          <w:rFonts w:ascii="Times New Roman"/>
          <w:b w:val="false"/>
          <w:i w:val="false"/>
          <w:color w:val="000000"/>
          <w:sz w:val="28"/>
        </w:rPr>
        <w:t>
      Орталығы: Алматы қаласы, "Қалқаман-2" шағын ауданы, Қыдырбеков көшесі, 32-үй, Алматы қаласы Білім басқармасының "№ 157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Сапожниково өзенінен (Ақcай–Қарғалы каналы) бастап Төле би көшесінің оңтүстік жағымен Қарғалы өзенінің арнасына дейін. Қарғалы өзені арнасының батыс жағалауымен оңтүстік бағытта Қалқаман-2 шағын ауданындағы Күлбеков көшесіне дейін. Қалқаман-2 шағын ауданындағы Күлбеков көшесінің солтүстік жағымен шығыс бағытта Қалқаман-2 шағын ауданындағы Ашимов көшесіне дейін. Қалқаман-2 шағын ауданындағы Ашимов көшесінің батыс жағымен оңтүстік бағытта Қалқаман-2 шағын ауданындағы Елібаев көшесіне дейін. Қалқаман-2 шағын ауданындағы Елібаев көшесінің солтүстік жағымен Сапожниково өзеніне (Ақcай–Қарғалы каналы) дейін. Сапожниково өзені (Ақcай–Қарғалы каналы) арнасының шығыс жағымен солтүстік бағытта Төле би көшесіне дейін.</w:t>
      </w:r>
    </w:p>
    <w:p>
      <w:pPr>
        <w:spacing w:after="0"/>
        <w:ind w:left="0"/>
        <w:jc w:val="both"/>
      </w:pPr>
      <w:r>
        <w:rPr>
          <w:rFonts w:ascii="Times New Roman"/>
          <w:b w:val="false"/>
          <w:i w:val="false"/>
          <w:color w:val="000000"/>
          <w:sz w:val="28"/>
        </w:rPr>
        <w:t>
      № 506 сайлау учаскесі</w:t>
      </w:r>
    </w:p>
    <w:p>
      <w:pPr>
        <w:spacing w:after="0"/>
        <w:ind w:left="0"/>
        <w:jc w:val="both"/>
      </w:pPr>
      <w:r>
        <w:rPr>
          <w:rFonts w:ascii="Times New Roman"/>
          <w:b w:val="false"/>
          <w:i w:val="false"/>
          <w:color w:val="000000"/>
          <w:sz w:val="28"/>
        </w:rPr>
        <w:t>
      Орталығы: Алматы қаласы, "Қалқаман-2" шағын ауданы, Қыдырбеков көшесі, 32-үй, Алматы қаласы Білім басқармасының "№ 157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Қалқаман-2 шағын ауданындағы Қабылбаев көшесінен бастап, Байзақ батыр көшесінің оңтүстік жағымен шығыс бағытта Қарғалы өзенінің арнасына дейін. Қарғалы өзені арнасының батыс жағалауымен оңтүстік бағытта Абай даңғылына дейін. Абай даңғылының солтүстік жағымен батыс бағытта Қалқаман-2 шағын ауданындағы Айтей батыр көшесіне дейін. Қалқаман-2 шағын ауданындағы Айтей батыр көшесінің шығыс жағымен солтүстік бағытта Қалқаман-2 шағын ауданындағы Арман көшесіне дейін. Қалқаман-2 шағын ауданындағы Арман көшесінің солтүстік жағымен батыс бағытта Қалқаман-2 шағын ауданындағы Қабылбаев көшесіне дейін. Қалқаман-2 шағын ауданындағы Қабылбаев көшесінің шығыс жағымен солтүстік бағытта Байзақ батыр көшесіне дейін.</w:t>
      </w:r>
    </w:p>
    <w:p>
      <w:pPr>
        <w:spacing w:after="0"/>
        <w:ind w:left="0"/>
        <w:jc w:val="both"/>
      </w:pPr>
      <w:r>
        <w:rPr>
          <w:rFonts w:ascii="Times New Roman"/>
          <w:b w:val="false"/>
          <w:i w:val="false"/>
          <w:color w:val="000000"/>
          <w:sz w:val="28"/>
        </w:rPr>
        <w:t>
      № 507 сайлау учаскесі</w:t>
      </w:r>
    </w:p>
    <w:p>
      <w:pPr>
        <w:spacing w:after="0"/>
        <w:ind w:left="0"/>
        <w:jc w:val="both"/>
      </w:pPr>
      <w:r>
        <w:rPr>
          <w:rFonts w:ascii="Times New Roman"/>
          <w:b w:val="false"/>
          <w:i w:val="false"/>
          <w:color w:val="000000"/>
          <w:sz w:val="28"/>
        </w:rPr>
        <w:t>
      Орталығы: Алматы қаласы, "Достық" шағынауданы, Илтипат көшесі, 42 үй, Алматы қаласы Білім басқармасының "№ 208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Шекарасы: Абай даңғылынан Қарғалы өзенінің арнасының батыс жағымен оңтүстік бағытта Шаляпин көшесіне дейін. Шаляпин көшесінің солтүстік жағымен батыс бағытта Қалқаман-2 шағынауданының Рахымжанов көшесіне дейін. Қалқаман-2 шағынауданының Рахымжанов көшесінің шығыс жағымен солтүстік жағында Қалқаман-2 шағынауданының Бақтыгереев көшесіне дейін. Қалқаман-2 шағынауданының Бақтыгереев көшесінің солтүстік жағымен Қалқаман-2 шағынауданының Рипин көшесіне дейін. Қалқаман-2 шағынауданының Рипин көшесінен батыс бағытта Қалқаман-2 шағынауданының Әшімов көшесіне дейін. Қалқаман-2 шағынауданының Әшімов көшесінен Батыста Қалқаман-2 шағынауданының Арман көшесіне дейін. Қалқаман-2 шағынауданының Арман көшесінің шығыс жағымен солтүстік бағытта Абай даңғылына дейін. Абай даңғылының оңтүстік жағымен шығыс бағытта Қарғалы өзенінің арнасына дейін.</w:t>
      </w:r>
    </w:p>
    <w:p>
      <w:pPr>
        <w:spacing w:after="0"/>
        <w:ind w:left="0"/>
        <w:jc w:val="both"/>
      </w:pPr>
      <w:r>
        <w:rPr>
          <w:rFonts w:ascii="Times New Roman"/>
          <w:b w:val="false"/>
          <w:i w:val="false"/>
          <w:color w:val="000000"/>
          <w:sz w:val="28"/>
        </w:rPr>
        <w:t>
      № 508 сайлау учаскесі</w:t>
      </w:r>
    </w:p>
    <w:p>
      <w:pPr>
        <w:spacing w:after="0"/>
        <w:ind w:left="0"/>
        <w:jc w:val="both"/>
      </w:pPr>
      <w:r>
        <w:rPr>
          <w:rFonts w:ascii="Times New Roman"/>
          <w:b w:val="false"/>
          <w:i w:val="false"/>
          <w:color w:val="000000"/>
          <w:sz w:val="28"/>
        </w:rPr>
        <w:t>
      Орталығы: Алматы қаласы, "Қалқаман-2" шағынауданы, Сәдуақасұлы көшесі, 47 үй, Алматы қаласы білім басқармасының "№ 176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Шекарасы: Қалқаман-2 шағынауданының Әшімов көшесінен Қалқаман-2 шағынауданының Кенбаев көшесінің оңтүстік жағымен шығыс бағытта Қалқаман-2 шағынауданының Талжанов көшесіне дейін. Қалқаман-2 шағынауданының Талжанов көшесінің шығыс жағымен оңтүстік бағытта Шаляпин көшесіне дейін. Шаляпин көшесінің оңтүстік жағымен шығыс бағытта Қарғалы өзеніне дейін. Қарғалы өзенінің батыс жағалауымен оңтүстік бағытта Қалқаман-2 шағынауданының Кеңесбаев көшесіне дейін. Қалқаман-2 шағынауданының Кеңесбаев көшесінің солтүстік жағымен батыс бағытта Қалқаман-2 шағынауданының Әшімов көшесіне дейін. Әшімов көшесінің шығыс жағымен солтүстік бағытта Қалқаман-2 шағынауданына дейін.</w:t>
      </w:r>
    </w:p>
    <w:p>
      <w:pPr>
        <w:spacing w:after="0"/>
        <w:ind w:left="0"/>
        <w:jc w:val="both"/>
      </w:pPr>
      <w:r>
        <w:rPr>
          <w:rFonts w:ascii="Times New Roman"/>
          <w:b w:val="false"/>
          <w:i w:val="false"/>
          <w:color w:val="000000"/>
          <w:sz w:val="28"/>
        </w:rPr>
        <w:t>
      № 509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Жандосов көшесі, 4 үй, Алматы қаласы Білім басқармасының "№ 188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Шекарасы: Ақжар шағынауданының Егінсу көшесінен Жандосов көшесінің оңтүстік жағымен шығыс бағытта Ермек бау-бақша серіктестігіне дейін. Тастыбұлақ шағынауданының Ермек бау-бақша серіктестігінен оңтүстік бағытта Тастыбұлақ шағынауданының Ғылым бау-бақша серіктестігіне дейін. Тастыбұлақ шағынауданының Ғылым бау-бақша серіктестігінен, одан әрі Тастыбұлақ шағынауданының Радуга бау-бақша серіктестігінің батыс жағымен Тастыбұлақ өзенінің арнасына дейін. Тастыбұлақ өзені арнасының батыс жағымен оңтүстік бағытта қала шекарасына дейін. Қала шекарасынан солтүстік бағытта Таусамалы шағын ауданының Қанат бау-бақша серіктестіктерінің тұтыну кооперативіне дейін. Таусамалы шағынауданының Қанат бау-бақша серіктестіктерінің тұтыну кооперативінен солтүстік бағытта Ақжар шағынауданының Егінсу көшесіне дейін. Ақжар шағынауданының Егінсу көшесінен шығыс жағы солтүстік бағытта Жандосов көшесіне дейін.</w:t>
      </w:r>
    </w:p>
    <w:p>
      <w:pPr>
        <w:spacing w:after="0"/>
        <w:ind w:left="0"/>
        <w:jc w:val="both"/>
      </w:pPr>
      <w:r>
        <w:rPr>
          <w:rFonts w:ascii="Times New Roman"/>
          <w:b w:val="false"/>
          <w:i w:val="false"/>
          <w:color w:val="000000"/>
          <w:sz w:val="28"/>
        </w:rPr>
        <w:t>
      № 510 сайлау учаскесі</w:t>
      </w:r>
    </w:p>
    <w:p>
      <w:pPr>
        <w:spacing w:after="0"/>
        <w:ind w:left="0"/>
        <w:jc w:val="both"/>
      </w:pPr>
      <w:r>
        <w:rPr>
          <w:rFonts w:ascii="Times New Roman"/>
          <w:b w:val="false"/>
          <w:i w:val="false"/>
          <w:color w:val="000000"/>
          <w:sz w:val="28"/>
        </w:rPr>
        <w:t>
      Орталығы: Алматы қаласы, "Таусамалы" шағын ауданы, Грозы көшесі, 102-үй, Алматы қаласы Қоғамдық денсаулық сақтау басқармасының меншігі негізінде коммуналдық мемлекеттік кәсіпорын "№ 26 қалалық емхана" ғимараты.</w:t>
      </w:r>
    </w:p>
    <w:p>
      <w:pPr>
        <w:spacing w:after="0"/>
        <w:ind w:left="0"/>
        <w:jc w:val="both"/>
      </w:pPr>
      <w:r>
        <w:rPr>
          <w:rFonts w:ascii="Times New Roman"/>
          <w:b w:val="false"/>
          <w:i w:val="false"/>
          <w:color w:val="000000"/>
          <w:sz w:val="28"/>
        </w:rPr>
        <w:t>
      Шекарасы: Қалқаман-2 шағын ауданындағы Қызылқұм көшесінен бастап, Қалқаман-2 шағын ауданындағы Кенесбаев көшесінің оңтүстік жағымен шығыс бағытта Қарғалы өзенінің арнасына дейін. Қарғалы өзенінің батыс жағалауымен оңтүстік бағытта Жандосова көшесіне дейін. Жандосова көшесінің оңтүстік жағымен солтүстік-шығыс бағытта Таугуль-3 шағын ауданындағы Орталық көшесіне дейін. Таугуль-3 шағын ауданындағы Орталық көшеден оңтүстік бағытта Рахат шағын ауданындағы "Радуга" бау-бақша қоғамына дейін. Рахат шағын ауданындағы "Радуга" бау-бақша қоғамынан батыс бағытта Таусамалы шағын ауданындағы Садуақасұлы көшесіне дейін. Таусамалы шағын ауданындағы Садуақасұлы көшесінің шығыс жағымен солтүстік бағытта Таусамалы шағын ауданындағы Кунаев көшесіне дейін. Кунаев көшесінің оңтүстік жағымен батыс бағытта Қалқаман-2 шағын ауданындағы Қызылқұм көшесіне дейін.</w:t>
      </w:r>
    </w:p>
    <w:p>
      <w:pPr>
        <w:spacing w:after="0"/>
        <w:ind w:left="0"/>
        <w:jc w:val="both"/>
      </w:pPr>
      <w:r>
        <w:rPr>
          <w:rFonts w:ascii="Times New Roman"/>
          <w:b w:val="false"/>
          <w:i w:val="false"/>
          <w:color w:val="000000"/>
          <w:sz w:val="28"/>
        </w:rPr>
        <w:t>
      № 511 сайлау учаскесі</w:t>
      </w:r>
    </w:p>
    <w:p>
      <w:pPr>
        <w:spacing w:after="0"/>
        <w:ind w:left="0"/>
        <w:jc w:val="both"/>
      </w:pPr>
      <w:r>
        <w:rPr>
          <w:rFonts w:ascii="Times New Roman"/>
          <w:b w:val="false"/>
          <w:i w:val="false"/>
          <w:color w:val="000000"/>
          <w:sz w:val="28"/>
        </w:rPr>
        <w:t>
      Орталығы: Алматы қаласы, Курамыс шағын ауданы, Акселеу Сейдимбек көшесі, 200/3-үй, Алматы қаласы Білім басқармасының "№ 219 жалпы білім беретін мектеп" коммуналдық мемлекеттік мекемесі.</w:t>
      </w:r>
    </w:p>
    <w:p>
      <w:pPr>
        <w:spacing w:after="0"/>
        <w:ind w:left="0"/>
        <w:jc w:val="both"/>
      </w:pPr>
      <w:r>
        <w:rPr>
          <w:rFonts w:ascii="Times New Roman"/>
          <w:b w:val="false"/>
          <w:i w:val="false"/>
          <w:color w:val="000000"/>
          <w:sz w:val="28"/>
        </w:rPr>
        <w:t>
      Шекарасы: Курамыс шағын ауданындағы "Альмаматер" бау-бақша серіктестігінен бастап, Таугуль-3 шағын ауданындағы Тополева көшесінің оңтүстік жағымен Рахат шағын ауданындағы Аскаров көшесіне дейін. Рахат шағын ауданындағы Аскаров көшесінің батыс жағымен оңтүстік бағытта Аскаров көшесіне дейін. Аскаров көшеден батыс бағытта Курамыс шағын ауданындағы "Альмаматер" бау-бақша серіктестігіне дейін. "Альмаматер" серіктестігінен батыс бағытта Қарғалы өзеніне дейін. Қарғалы өзенінің шығыс жағымен солтүстік бағытта Рахат шағын ауданындағы "Радуга" бау-бақша қоғамына дейін. "Радуга" бау-бақша қоғамынан шығыс бағытта Рахат шағын ауданындағы "Алатау" бау-бақша серіктестігіне дейін. "Алатау" серіктестігінен солтүстік бағытта Таугуль-3 шағын ауданындағы Орталық көшеге дейін. Орталық көшенің батыс жағымен солтүстік бағытта Карменова көшесіне дейін. Карменова көшесінен оңтүстік бағытта Курамыс шағын ауданындағы "Альмаматер" бау-бақша серіктестігіне дейін.</w:t>
      </w:r>
    </w:p>
    <w:p>
      <w:pPr>
        <w:spacing w:after="0"/>
        <w:ind w:left="0"/>
        <w:jc w:val="both"/>
      </w:pPr>
      <w:r>
        <w:rPr>
          <w:rFonts w:ascii="Times New Roman"/>
          <w:b w:val="false"/>
          <w:i w:val="false"/>
          <w:color w:val="000000"/>
          <w:sz w:val="28"/>
        </w:rPr>
        <w:t>
      № 512 сайлау учаскесі</w:t>
      </w:r>
    </w:p>
    <w:p>
      <w:pPr>
        <w:spacing w:after="0"/>
        <w:ind w:left="0"/>
        <w:jc w:val="both"/>
      </w:pPr>
      <w:r>
        <w:rPr>
          <w:rFonts w:ascii="Times New Roman"/>
          <w:b w:val="false"/>
          <w:i w:val="false"/>
          <w:color w:val="000000"/>
          <w:sz w:val="28"/>
        </w:rPr>
        <w:t>
      Орталығы: Алматы қаласы, "Қарғалы" шағын ауданы, Редько көшесі, 7 үй, "Tarlan school" жауапкершілігі шектеулі серіктестігінің ғимараты.</w:t>
      </w:r>
    </w:p>
    <w:p>
      <w:pPr>
        <w:spacing w:after="0"/>
        <w:ind w:left="0"/>
        <w:jc w:val="both"/>
      </w:pPr>
      <w:r>
        <w:rPr>
          <w:rFonts w:ascii="Times New Roman"/>
          <w:b w:val="false"/>
          <w:i w:val="false"/>
          <w:color w:val="000000"/>
          <w:sz w:val="28"/>
        </w:rPr>
        <w:t>
      Шекаралары: Қарғалы шағын ауданының Кенесары хан көшесінің батыс жағымен Ғаламат шағын ауданына дейін. Ғаламат шағын ауданынан оңтүстік-батыс бағытта Қарғалы шағын ауданындағы Хан Тәңірі тұрғын үй кешеніне дейін.</w:t>
      </w:r>
    </w:p>
    <w:p>
      <w:pPr>
        <w:spacing w:after="0"/>
        <w:ind w:left="0"/>
        <w:jc w:val="both"/>
      </w:pPr>
      <w:r>
        <w:rPr>
          <w:rFonts w:ascii="Times New Roman"/>
          <w:b w:val="false"/>
          <w:i w:val="false"/>
          <w:color w:val="000000"/>
          <w:sz w:val="28"/>
        </w:rPr>
        <w:t>
      № 513 сайлау учаскесі</w:t>
      </w:r>
    </w:p>
    <w:p>
      <w:pPr>
        <w:spacing w:after="0"/>
        <w:ind w:left="0"/>
        <w:jc w:val="both"/>
      </w:pPr>
      <w:r>
        <w:rPr>
          <w:rFonts w:ascii="Times New Roman"/>
          <w:b w:val="false"/>
          <w:i w:val="false"/>
          <w:color w:val="000000"/>
          <w:sz w:val="28"/>
        </w:rPr>
        <w:t>
      Орталығы: Алматы қаласы, "Қарағайлы" шағын ауданы, Қали Надыров көшесі, 50 үй, Алматы қаласы Білім басқармасының "Рахым Сәрсенбин атындағы № 192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Шекаралары: Қарғалы өзенінен Қарағайлы шағын ауданындағы Ажарлы көшесінің оңтүстік жағымен батыс бағытта Қарағайлы шағын ауданындағы Надыров көшесіне дейін. Қарағайлы шағын ауданындағы Надыров көшесінің шығыс жағымен оңтүстік бағытта Қарғалы өзенінің қиылысына дейін. Қарғалы өзенінің шығыс жағымен оңтүстік бағытта қала шекарасына дейін. Қаланың шекарасы бойымен шығыс бағытта Алма бағбандық серіктестігіне дейін. Алма бағбандық серіктестігінен солтүстік бағытта Қарағайлы шағын ауданындағы Тәжиев көшесі № 3 А үйге дейін. Қарағайлы шағын ауданындағы Тәжиев көшесінің № 3 А үйінен батыс бағытта Қарғалы өзенінің арнасына дейін. Қарғалы өзенінің шығыс бетімен солтүстік бағытта Қарағайлы шағын ауданындағы Ажарлы көшесіне дейін.</w:t>
      </w:r>
    </w:p>
    <w:p>
      <w:pPr>
        <w:spacing w:after="0"/>
        <w:ind w:left="0"/>
        <w:jc w:val="both"/>
      </w:pPr>
      <w:r>
        <w:rPr>
          <w:rFonts w:ascii="Times New Roman"/>
          <w:b w:val="false"/>
          <w:i w:val="false"/>
          <w:color w:val="000000"/>
          <w:sz w:val="28"/>
        </w:rPr>
        <w:t>
      № 514 сайлау учаскесі</w:t>
      </w:r>
    </w:p>
    <w:p>
      <w:pPr>
        <w:spacing w:after="0"/>
        <w:ind w:left="0"/>
        <w:jc w:val="both"/>
      </w:pPr>
      <w:r>
        <w:rPr>
          <w:rFonts w:ascii="Times New Roman"/>
          <w:b w:val="false"/>
          <w:i w:val="false"/>
          <w:color w:val="000000"/>
          <w:sz w:val="28"/>
        </w:rPr>
        <w:t>
      Орталығы: Алматы қаласы, "Қарағайлы" шағын ауданы, Қали Надыров көшесі, 50 үй, Алматы қаласы Білім басқармасының "Рахым Сәрсенбин атындағы № 192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Шекаралары: Қарағайлы шағын ауданы, Қали Надыров көшесінің батыс жағы, Тәжиев көшесіне өтеді. Руханият және Қали Надыров көшелерінің қиылысынан Қали Надыров көшесінің батыс жағымен Тәжиев көшесіне өтіп, оңтүстік бағытта бөгетке дейін. Бөгеттен оңтүстік-батыс бағытта өзен қиылысына дейін. Өзен қиылысынан Тастыбұлақ және Қарағайлы шағын аудандары шекарасының шығыс жағымен солтүстік бағытта Саудакент көшесі мен Руханият көшесінің қиылысына дейін. Қарағайлы шағын ауданының Руханият көшесінің оңтүстік жағымен, шығыс бағытта Қали Надыров көшесіне дейін.</w:t>
      </w:r>
    </w:p>
    <w:p>
      <w:pPr>
        <w:spacing w:after="0"/>
        <w:ind w:left="0"/>
        <w:jc w:val="both"/>
      </w:pPr>
      <w:r>
        <w:rPr>
          <w:rFonts w:ascii="Times New Roman"/>
          <w:b w:val="false"/>
          <w:i w:val="false"/>
          <w:color w:val="000000"/>
          <w:sz w:val="28"/>
        </w:rPr>
        <w:t>
      № 515 сайлау учаскесі</w:t>
      </w:r>
    </w:p>
    <w:p>
      <w:pPr>
        <w:spacing w:after="0"/>
        <w:ind w:left="0"/>
        <w:jc w:val="both"/>
      </w:pPr>
      <w:r>
        <w:rPr>
          <w:rFonts w:ascii="Times New Roman"/>
          <w:b w:val="false"/>
          <w:i w:val="false"/>
          <w:color w:val="000000"/>
          <w:sz w:val="28"/>
        </w:rPr>
        <w:t>
      Орталығы: Алматы қаласы, "Акжар" шағын ауданы, Салыка Зиманова көшесі, 70-үй, Алматы қаласы Білім басқармасының "№ 186 Седилды Копбаев атындағы жалпы білім беретін мектеп" коммуналдық мемлекеттік мекемесі.</w:t>
      </w:r>
    </w:p>
    <w:p>
      <w:pPr>
        <w:spacing w:after="0"/>
        <w:ind w:left="0"/>
        <w:jc w:val="both"/>
      </w:pPr>
      <w:r>
        <w:rPr>
          <w:rFonts w:ascii="Times New Roman"/>
          <w:b w:val="false"/>
          <w:i w:val="false"/>
          <w:color w:val="000000"/>
          <w:sz w:val="28"/>
        </w:rPr>
        <w:t>
      Шекарасы: Акжар шағын ауданындағы Жандосова көшесінен бастап, Акжар шағын ауданындағы Молдағалиев көшесінің шығыс жағымен солтүстік бағытта Камысдала көшесіне дейін. Акжар шағын ауданындағы Камысдала көшесінің оңтүстік жағымен шығыс бағытта Умирзакова көшесіне дейін. Акжар шағын ауданындағы Умирзакова көшесінің шығыс жағымен солтүстік бағытта Абдильдин көшесіне дейін. Акжар шағын ауданындағы Абдильдин көшесінің солтүстік жағымен шығыс бағытта Сапожниково өзеніне (Ақcай–Қарғалы каналы) дейін. Сапожниково өзенінің батыс жағымен оңтүстік бағытта Жандосова көшесіне дейін.</w:t>
      </w:r>
    </w:p>
    <w:p>
      <w:pPr>
        <w:spacing w:after="0"/>
        <w:ind w:left="0"/>
        <w:jc w:val="both"/>
      </w:pPr>
      <w:r>
        <w:rPr>
          <w:rFonts w:ascii="Times New Roman"/>
          <w:b w:val="false"/>
          <w:i w:val="false"/>
          <w:color w:val="000000"/>
          <w:sz w:val="28"/>
        </w:rPr>
        <w:t>
      № 516 сайлау учаскесі</w:t>
      </w:r>
    </w:p>
    <w:p>
      <w:pPr>
        <w:spacing w:after="0"/>
        <w:ind w:left="0"/>
        <w:jc w:val="both"/>
      </w:pPr>
      <w:r>
        <w:rPr>
          <w:rFonts w:ascii="Times New Roman"/>
          <w:b w:val="false"/>
          <w:i w:val="false"/>
          <w:color w:val="000000"/>
          <w:sz w:val="28"/>
        </w:rPr>
        <w:t>
      Орталығы: Алматы қаласы, "Акжар" шағын ауданы, Салыка Зиманова көшесі, 70-үй, Алматы қаласы Білім басқармасының "№ 186 Седилды Копбаев атындағы жалпы білім беретін мектеп" коммуналдық мемлекеттік мекемесі.</w:t>
      </w:r>
    </w:p>
    <w:p>
      <w:pPr>
        <w:spacing w:after="0"/>
        <w:ind w:left="0"/>
        <w:jc w:val="both"/>
      </w:pPr>
      <w:r>
        <w:rPr>
          <w:rFonts w:ascii="Times New Roman"/>
          <w:b w:val="false"/>
          <w:i w:val="false"/>
          <w:color w:val="000000"/>
          <w:sz w:val="28"/>
        </w:rPr>
        <w:t>
      Шекарасы: Акжар шағын ауданындағы Жандосова көшесінен шығыс бағытта Молдағалиев көшесіне дейін. Акжар шағын ауданындағы Молдағалиев көшесінің батыс жағымен солтүстік бағытта Камысдала көшесіне дейін. Акжар шағын ауданындағы Камысдала көшесінің солтүстік жағымен шығыс бағытта Умирзакова көшесіне дейін. Акжар шағын ауданындағы Умирзакова көшесінің батыс жағымен солтүстік бағытта Шпекбаев көшесіне дейін. Акжар шағын ауданындағы Шпекбаев көшесінің оңтүстік жағымен батыс бағытта Молдағалиев көшесіне дейін. Акжар шағын ауданындағы Молдағалиев көшесінің батыс жағымен солтүстік бағытта Байсултанов көшесіне дейін. Акжар шағын ауданындағы Байсултанов көшесінің оңтүстік жағымен батыс бағытта Бекешев көшесіне дейін. Акжар шағын ауданындағы Бекешев көшесінің батыс жағымен солтүстік бағытта Аккент көшесіне дейін. Аккент көшесінің оңтүстік жағымен батыс бағытта Толебеков көшесіне дейін. Толебеков көшесінің шығыс жағымен оңтүстік бағытта Аккуяш көшесіне дейін. Акжар шағын ауданындағы Аккуяш көшесінің солтүстік жағымен шығыс бағытта Бекешев көшесіне дейін. Бекешев көшесінің шығыс жағымен оңтүстік бағытта Жандосова көшесіне дейін. Жандосова көшесінің солтүстік жағымен шығыс бағытта Молдағалиев көшесіне дейін.</w:t>
      </w:r>
    </w:p>
    <w:p>
      <w:pPr>
        <w:spacing w:after="0"/>
        <w:ind w:left="0"/>
        <w:jc w:val="both"/>
      </w:pPr>
      <w:r>
        <w:rPr>
          <w:rFonts w:ascii="Times New Roman"/>
          <w:b w:val="false"/>
          <w:i w:val="false"/>
          <w:color w:val="000000"/>
          <w:sz w:val="28"/>
        </w:rPr>
        <w:t>
      № 517 сайлау учаскесі (жабық)</w:t>
      </w:r>
    </w:p>
    <w:p>
      <w:pPr>
        <w:spacing w:after="0"/>
        <w:ind w:left="0"/>
        <w:jc w:val="both"/>
      </w:pPr>
      <w:r>
        <w:rPr>
          <w:rFonts w:ascii="Times New Roman"/>
          <w:b w:val="false"/>
          <w:i w:val="false"/>
          <w:color w:val="000000"/>
          <w:sz w:val="28"/>
        </w:rPr>
        <w:t>
      Орталығы: Алматы қаласы, "Қалқаман-2" шағын ауданы, Әшімов көшесі, 2 үй, Алматы қаласы Қоғамдық денсаулық сақтау басқармасының шаруашылық жүргізу құқығындағы "№ 1 Қалалық клиникалық ауруханасы" коммуналдық мемлекеттік кәсіпорнының ғимараты.</w:t>
      </w:r>
    </w:p>
    <w:p>
      <w:pPr>
        <w:spacing w:after="0"/>
        <w:ind w:left="0"/>
        <w:jc w:val="both"/>
      </w:pPr>
      <w:r>
        <w:rPr>
          <w:rFonts w:ascii="Times New Roman"/>
          <w:b w:val="false"/>
          <w:i w:val="false"/>
          <w:color w:val="000000"/>
          <w:sz w:val="28"/>
        </w:rPr>
        <w:t>
      Шекаралары: Алматы қаласы Қоғамдық денсаулық сақтау басқармасының шаруашылық жүргізу құқығындағы "№ 1 Қалалық клиникалық ауруханасы" коммуналдық мемлекеттік кәсіпорын.</w:t>
      </w:r>
    </w:p>
    <w:p>
      <w:pPr>
        <w:spacing w:after="0"/>
        <w:ind w:left="0"/>
        <w:jc w:val="both"/>
      </w:pPr>
      <w:r>
        <w:rPr>
          <w:rFonts w:ascii="Times New Roman"/>
          <w:b w:val="false"/>
          <w:i w:val="false"/>
          <w:color w:val="000000"/>
          <w:sz w:val="28"/>
        </w:rPr>
        <w:t>
      № 518 сайлау учаскесі (жабық)</w:t>
      </w:r>
    </w:p>
    <w:p>
      <w:pPr>
        <w:spacing w:after="0"/>
        <w:ind w:left="0"/>
        <w:jc w:val="both"/>
      </w:pPr>
      <w:r>
        <w:rPr>
          <w:rFonts w:ascii="Times New Roman"/>
          <w:b w:val="false"/>
          <w:i w:val="false"/>
          <w:color w:val="000000"/>
          <w:sz w:val="28"/>
        </w:rPr>
        <w:t>
      Орталығы: Алматы қаласы, "Қалкаман-2" шағын ауданы, Әшімов көшесі, 20 үй, Алматы қаласы Қоғамдық денсаулық сақтау басқармасының шаруашылық жүргізу құқығындағы "№ 7 Қалалық клиникалық ауруханасы" коммуналдық мемлекеттік кәсіпорнының ғимараты.</w:t>
      </w:r>
    </w:p>
    <w:p>
      <w:pPr>
        <w:spacing w:after="0"/>
        <w:ind w:left="0"/>
        <w:jc w:val="both"/>
      </w:pPr>
      <w:r>
        <w:rPr>
          <w:rFonts w:ascii="Times New Roman"/>
          <w:b w:val="false"/>
          <w:i w:val="false"/>
          <w:color w:val="000000"/>
          <w:sz w:val="28"/>
        </w:rPr>
        <w:t>
      Шекаралары: Алматы қаласы Қоғамдық денсаулық сақтау басқармасының шаруашылық жүргізу құқығындағы "№ 7 Қалалық клиникалық ауруханасы" коммуналдық мемлекеттік кәсіпорын.</w:t>
      </w:r>
    </w:p>
    <w:p>
      <w:pPr>
        <w:spacing w:after="0"/>
        <w:ind w:left="0"/>
        <w:jc w:val="both"/>
      </w:pPr>
      <w:r>
        <w:rPr>
          <w:rFonts w:ascii="Times New Roman"/>
          <w:b w:val="false"/>
          <w:i w:val="false"/>
          <w:color w:val="000000"/>
          <w:sz w:val="28"/>
        </w:rPr>
        <w:t>
      № 520 сайлау учаскесі</w:t>
      </w:r>
    </w:p>
    <w:p>
      <w:pPr>
        <w:spacing w:after="0"/>
        <w:ind w:left="0"/>
        <w:jc w:val="both"/>
      </w:pPr>
      <w:r>
        <w:rPr>
          <w:rFonts w:ascii="Times New Roman"/>
          <w:b w:val="false"/>
          <w:i w:val="false"/>
          <w:color w:val="000000"/>
          <w:sz w:val="28"/>
        </w:rPr>
        <w:t>
      Орталығы: Алматы қаласы, "Тастыбұлақ" шағынауданы, Таутаған көшесі, 2 үй, Қазақстан Республикасы Денсаулық сақтау министрлігі "С.Д. Асфендияров атындағы ҚазҰМУ "Ақсай" балалар орталығы" коммерциялық емес акционерлік қоғам.</w:t>
      </w:r>
    </w:p>
    <w:p>
      <w:pPr>
        <w:spacing w:after="0"/>
        <w:ind w:left="0"/>
        <w:jc w:val="both"/>
      </w:pPr>
      <w:r>
        <w:rPr>
          <w:rFonts w:ascii="Times New Roman"/>
          <w:b w:val="false"/>
          <w:i w:val="false"/>
          <w:color w:val="000000"/>
          <w:sz w:val="28"/>
        </w:rPr>
        <w:t>
      Шекарасы: Қазақстан Республикасы Денсаулық сақтау министрлігі "С.Д. Асфендияров атындағы ҚазҰМУ "Ақсай" балалар орталығы" коммерциялық емес акционерлік қоғам.</w:t>
      </w:r>
    </w:p>
    <w:p>
      <w:pPr>
        <w:spacing w:after="0"/>
        <w:ind w:left="0"/>
        <w:jc w:val="both"/>
      </w:pPr>
      <w:r>
        <w:rPr>
          <w:rFonts w:ascii="Times New Roman"/>
          <w:b w:val="false"/>
          <w:i w:val="false"/>
          <w:color w:val="000000"/>
          <w:sz w:val="28"/>
        </w:rPr>
        <w:t>
      № 538 сайлау учаскесі</w:t>
      </w:r>
    </w:p>
    <w:p>
      <w:pPr>
        <w:spacing w:after="0"/>
        <w:ind w:left="0"/>
        <w:jc w:val="both"/>
      </w:pPr>
      <w:r>
        <w:rPr>
          <w:rFonts w:ascii="Times New Roman"/>
          <w:b w:val="false"/>
          <w:i w:val="false"/>
          <w:color w:val="000000"/>
          <w:sz w:val="28"/>
        </w:rPr>
        <w:t>
      Орталығы: Алматы қаласы, "Шұғыла" шағынауданы, 339 үй, Алматы қаласы Білім басқармасының "№ 174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Шекаралары: қала шекарасынан Райымбек даңғылының оңтүстік жағымен шығыс бағытта Алатау даңғылына дейін. Алатау даңғылының батыс жағымен оңтүстік бағытта Шұғыла шағынауданының Жүнісов көшесіне дейін. Алатау даңғылынан батыс бағытта № 10/17, 10/18, 12 7-корпус, 12 8-корпус, 12-корпус 9, 14, 14-корпус 1, 14-корпус 2, 14-корпус 3, 14-корпус 4, 14-корпус 5, 14-корпус 10, 14-корпус 11, 14-ғимараттарды қоса алғанда, қала шекарасына дейін 12 корпус, 14 корпус 13, 14 корпус 18, 14 корпус 19.</w:t>
      </w:r>
    </w:p>
    <w:p>
      <w:pPr>
        <w:spacing w:after="0"/>
        <w:ind w:left="0"/>
        <w:jc w:val="both"/>
      </w:pPr>
      <w:r>
        <w:rPr>
          <w:rFonts w:ascii="Times New Roman"/>
          <w:b w:val="false"/>
          <w:i w:val="false"/>
          <w:color w:val="000000"/>
          <w:sz w:val="28"/>
        </w:rPr>
        <w:t>
      № 539 сайлау учаскесі</w:t>
      </w:r>
    </w:p>
    <w:p>
      <w:pPr>
        <w:spacing w:after="0"/>
        <w:ind w:left="0"/>
        <w:jc w:val="both"/>
      </w:pPr>
      <w:r>
        <w:rPr>
          <w:rFonts w:ascii="Times New Roman"/>
          <w:b w:val="false"/>
          <w:i w:val="false"/>
          <w:color w:val="000000"/>
          <w:sz w:val="28"/>
        </w:rPr>
        <w:t>
      Орталығы: Алматы қаласы, Шұғыла шағын ауданы, Кәукен Кенжетаев көшесі, 141/7 үй, Алматы қаласы білім басқармасына қарасты "221-мектеп" коммуналдық мемлекеттік мекемесі.</w:t>
      </w:r>
    </w:p>
    <w:p>
      <w:pPr>
        <w:spacing w:after="0"/>
        <w:ind w:left="0"/>
        <w:jc w:val="both"/>
      </w:pPr>
      <w:r>
        <w:rPr>
          <w:rFonts w:ascii="Times New Roman"/>
          <w:b w:val="false"/>
          <w:i w:val="false"/>
          <w:color w:val="000000"/>
          <w:sz w:val="28"/>
        </w:rPr>
        <w:t>
      Шекарасы: Шұғыла шағын ауданының Жүнисова көшесіндегі 8, 8 корп. 1–11, 10/1–10/12 үйлері.</w:t>
      </w:r>
    </w:p>
    <w:p>
      <w:pPr>
        <w:spacing w:after="0"/>
        <w:ind w:left="0"/>
        <w:jc w:val="both"/>
      </w:pPr>
      <w:r>
        <w:rPr>
          <w:rFonts w:ascii="Times New Roman"/>
          <w:b w:val="false"/>
          <w:i w:val="false"/>
          <w:color w:val="000000"/>
          <w:sz w:val="28"/>
        </w:rPr>
        <w:t>
      № 540 сайлау учаскесі</w:t>
      </w:r>
    </w:p>
    <w:p>
      <w:pPr>
        <w:spacing w:after="0"/>
        <w:ind w:left="0"/>
        <w:jc w:val="both"/>
      </w:pPr>
      <w:r>
        <w:rPr>
          <w:rFonts w:ascii="Times New Roman"/>
          <w:b w:val="false"/>
          <w:i w:val="false"/>
          <w:color w:val="000000"/>
          <w:sz w:val="28"/>
        </w:rPr>
        <w:t>
      Орталығы: Алматы қаласы, "Ақжар" шағын ауданы, Салықа Зиманова көшесі, 70 үй, Алматы қаласы білім басқармасына қарасты "Седілды Қопбаев атындағы 186-мектеп" коммуналдық мемлекеттік мекемесі.</w:t>
      </w:r>
    </w:p>
    <w:p>
      <w:pPr>
        <w:spacing w:after="0"/>
        <w:ind w:left="0"/>
        <w:jc w:val="both"/>
      </w:pPr>
      <w:r>
        <w:rPr>
          <w:rFonts w:ascii="Times New Roman"/>
          <w:b w:val="false"/>
          <w:i w:val="false"/>
          <w:color w:val="000000"/>
          <w:sz w:val="28"/>
        </w:rPr>
        <w:t>
      Шекарасы: Жандосова көшесінен солтүстік бағытта қала шекарасына дейін, Ақкент көшесі арқылы шығысқа, Толебеков көшесінен оңтүстік бағытта Аккуяш көшесіне дейін, Аккуяш көшесінен шығысқа Бекешева көшесіне дейін, Бекешева көшесінен оңтүстік бағытта Жандосова көшесіне дейін, Жандосова көшесінен солтүстік бағытта Аксай өзеніне дейін.</w:t>
      </w:r>
    </w:p>
    <w:p>
      <w:pPr>
        <w:spacing w:after="0"/>
        <w:ind w:left="0"/>
        <w:jc w:val="both"/>
      </w:pPr>
      <w:r>
        <w:rPr>
          <w:rFonts w:ascii="Times New Roman"/>
          <w:b w:val="false"/>
          <w:i w:val="false"/>
          <w:color w:val="000000"/>
          <w:sz w:val="28"/>
        </w:rPr>
        <w:t>
      № 541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Жандосов көшесі, 4 үй, Алматы қаласы Білім басқармасының "№ 188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Шекарасы: Жандосов көшесінен Алмалы бау-бақша серіктестігінің батыс жағымен солтүстік бағытта Таусамалы шағынауданының Қонаев көшесіне дейін. Таусамалы шағынауданының Қонаев көшесінің солтүстік жағымен шығыс бағытта Таусамалы шағынауданының Ниязбеков көшесіне дейін. Таусамалы шағынауданының Ниязбеков көшесінің батыс жағымен солтүстік бағытта Таусамалы шағынауданының Айтматов көшесіне дейін. Таусамалы шағынауданының Айтматов көшесінің оңтүстік жағымен батыс бағытта Сапожниково өзеніне дейін (Ақсай-Қарғалы каналы). Сапожниково өзенімен (Ақсай-Қарғалы каналы) оңтүстік бағытта Жандосов көшесіне дейін. Жандосов көшесінің солтүстік жағымен шығыс бағытта Алмалы бау-бақша серіктестігіне дейін.</w:t>
      </w:r>
    </w:p>
    <w:p>
      <w:pPr>
        <w:spacing w:after="0"/>
        <w:ind w:left="0"/>
        <w:jc w:val="both"/>
      </w:pPr>
      <w:r>
        <w:rPr>
          <w:rFonts w:ascii="Times New Roman"/>
          <w:b w:val="false"/>
          <w:i w:val="false"/>
          <w:color w:val="000000"/>
          <w:sz w:val="28"/>
        </w:rPr>
        <w:t>
      № 542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Жандосов көшесі, 2 үй, Алматы қаласы Білім басқармасының "№ 187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Таусамалы шағынауданының Айтматов көшесінен Таусамалы шағынауданының Сағдиев көшесінің батыс жағымен оңтүстік бағытта Таусамалы шағынауданының Жандосов көшесіне дейін. Таусамалы шағынауданының Жандосов көшесінің солтүстік жағымен батыс бағытта Таусамалы шағынауданының Ореховая көшесіне дейін. Таусамалы шағынауданының Ореховая көшесінің батыс жағымен оңтүстік бағытта Таусамалы шағынауданының Жанат бау-бақша серіктестігіне дейін. Таусамалы шағынауданының Жанат бау-бақша серіктестігінің шығыс жағымен солтүстік бағытта Таусамалы шағынауданының Жандосов көшесіне дейін. Таусамалы шағынауданының Жандосов көшесінің оңтүстік жағымен шығыс бағытта Алмалы бау-бақша серіктестігіне дейін. Алмалы бау-бақша серіктестігінің шығыс жағымен Таусамалы шағынауданының Қонаев көшесіне дейін. Таусамалы шағынауданының Қонаев көшесінің оңтүстік жағымен шығыс бағытта Таусамалы шағынауданының Ниязбеков көшесіне дейін. Таусамалы шағынауданының Ниязбеков көшесінің шығыс жағымен солтүстік бағытта Таусамалы шағынауданының Айтматов көшесіне дейін.</w:t>
      </w:r>
    </w:p>
    <w:p>
      <w:pPr>
        <w:spacing w:after="0"/>
        <w:ind w:left="0"/>
        <w:jc w:val="both"/>
      </w:pPr>
      <w:r>
        <w:rPr>
          <w:rFonts w:ascii="Times New Roman"/>
          <w:b w:val="false"/>
          <w:i w:val="false"/>
          <w:color w:val="000000"/>
          <w:sz w:val="28"/>
        </w:rPr>
        <w:t>
      № 543 сайлау учаскесі</w:t>
      </w:r>
    </w:p>
    <w:p>
      <w:pPr>
        <w:spacing w:after="0"/>
        <w:ind w:left="0"/>
        <w:jc w:val="both"/>
      </w:pPr>
      <w:r>
        <w:rPr>
          <w:rFonts w:ascii="Times New Roman"/>
          <w:b w:val="false"/>
          <w:i w:val="false"/>
          <w:color w:val="000000"/>
          <w:sz w:val="28"/>
        </w:rPr>
        <w:t>
      Орталығы: Алматы қаласы, "Таусамалы" шағын ауданы, Жандосов көшесі, 2 үй, Алматы қаласы Білім басқармасының "№ 187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Шекаралары: Құрамыс шағын ауданының Балбырауын көшесінен Таусамалы шағын ауданының Найманбай батыр көшесінің оңтүстік жағымен шығыс бағытта Қарғалы өзеніне дейін. Қарғалы өзенінің батыс жағалауымен оңтүстік бағытта Қарағайлы шағын ауданының Құралай көшесіне дейін. Қарағайлы шағын ауданының Құралай көшесінің солтүстік жағымен батыс бағытта Қарағайлы шағын ауданының Надыров көшесіне дейін. Қарағайлы шағын ауданының Надыров көшесінің батыс жағымен оңтүстік бағытта Қарағайлы шағын ауданының Руханият көшесіне дейін. Қарағайлы шағын ауданының Руханият көшесінің солтүстік жағымен батыс бағытта Қарағайлы шағын ауданының Саудакент көшесіне дейін. Қарағайлы шағын ауданы Саудакент көшесінің шығыс жағымен солтүстік бағытта Қарағайлы шағын ауданы Сейтбеков көшесіне дейін. Қарағайлы шағын ауданының Сейтбеков көшесінің оңтүстік жағымен шығыс бағытта Қарағайлы шағын ауданының Надыров көшесіне дейін. Қарағайлы шағын ауданының Надыров көшесінің шығыс жағымен солтүстік бағытта Құрамыс шағын ауданының Сейдімбек көшесіне дейін. Құрамыс шағын ауданының Сейдімбек көшесінің оңтүстік жағымен шығыс бағытта Құрамыс шағын ауданының Балбырауын көшесіне дейін. Құрамыс шағын ауданының Балбырауын көшесінің шығыс жағымен солтүстік бағытта Таусамалы шағын ауданының Найманбай батыр көшесіне дейін.</w:t>
      </w:r>
    </w:p>
    <w:p>
      <w:pPr>
        <w:spacing w:after="0"/>
        <w:ind w:left="0"/>
        <w:jc w:val="both"/>
      </w:pPr>
      <w:r>
        <w:rPr>
          <w:rFonts w:ascii="Times New Roman"/>
          <w:b w:val="false"/>
          <w:i w:val="false"/>
          <w:color w:val="000000"/>
          <w:sz w:val="28"/>
        </w:rPr>
        <w:t>
      №560 сайлау учаскесі</w:t>
      </w:r>
    </w:p>
    <w:p>
      <w:pPr>
        <w:spacing w:after="0"/>
        <w:ind w:left="0"/>
        <w:jc w:val="both"/>
      </w:pPr>
      <w:r>
        <w:rPr>
          <w:rFonts w:ascii="Times New Roman"/>
          <w:b w:val="false"/>
          <w:i w:val="false"/>
          <w:color w:val="000000"/>
          <w:sz w:val="28"/>
        </w:rPr>
        <w:t>
      Орталығы: Алматы қаласы, "Шұғыла" шағын ауданы, 340 А үй, Алматы қаласы қоғамдық денсаулық сақтау басқармасына қарасты "36-қалалық поликлиника" коммуналдық мемлекеттік кәсіпорны.</w:t>
      </w:r>
    </w:p>
    <w:p>
      <w:pPr>
        <w:spacing w:after="0"/>
        <w:ind w:left="0"/>
        <w:jc w:val="both"/>
      </w:pPr>
      <w:r>
        <w:rPr>
          <w:rFonts w:ascii="Times New Roman"/>
          <w:b w:val="false"/>
          <w:i w:val="false"/>
          <w:color w:val="000000"/>
          <w:sz w:val="28"/>
        </w:rPr>
        <w:t>
      Шекарасы: Алатау даңғылынан Сабденов көшесінің оңтүстік жағынан шығысқа Көкөрек көшесіне дейін. Көкөрек көшесінен батысқа Алатау даңғылына дейін. Алатау даңғылының шығыс жағынан солтүстікке Сабденов көшесіне дейін.</w:t>
      </w:r>
    </w:p>
    <w:p>
      <w:pPr>
        <w:spacing w:after="0"/>
        <w:ind w:left="0"/>
        <w:jc w:val="both"/>
      </w:pPr>
      <w:r>
        <w:rPr>
          <w:rFonts w:ascii="Times New Roman"/>
          <w:b w:val="false"/>
          <w:i w:val="false"/>
          <w:color w:val="000000"/>
          <w:sz w:val="28"/>
        </w:rPr>
        <w:t>
      №561 сайлау учаскесі</w:t>
      </w:r>
    </w:p>
    <w:p>
      <w:pPr>
        <w:spacing w:after="0"/>
        <w:ind w:left="0"/>
        <w:jc w:val="both"/>
      </w:pPr>
      <w:r>
        <w:rPr>
          <w:rFonts w:ascii="Times New Roman"/>
          <w:b w:val="false"/>
          <w:i w:val="false"/>
          <w:color w:val="000000"/>
          <w:sz w:val="28"/>
        </w:rPr>
        <w:t>
      Орталығы: Алматы қаласы, Құрамыс шағын ауданы, Ақселеу Сейдімбек көшесі, 200/3.</w:t>
      </w:r>
    </w:p>
    <w:bookmarkStart w:name="z11" w:id="3"/>
    <w:p>
      <w:pPr>
        <w:spacing w:after="0"/>
        <w:ind w:left="0"/>
        <w:jc w:val="both"/>
      </w:pPr>
      <w:r>
        <w:rPr>
          <w:rFonts w:ascii="Times New Roman"/>
          <w:b w:val="false"/>
          <w:i w:val="false"/>
          <w:color w:val="000000"/>
          <w:sz w:val="28"/>
        </w:rPr>
        <w:t>
      Алматы қаласы Білім басқармасының "№ 219 жалпы білім беретін мектеп" коммуналдық мемлекеттік мекемесі.</w:t>
      </w:r>
    </w:p>
    <w:bookmarkEnd w:id="3"/>
    <w:p>
      <w:pPr>
        <w:spacing w:after="0"/>
        <w:ind w:left="0"/>
        <w:jc w:val="both"/>
      </w:pPr>
      <w:r>
        <w:rPr>
          <w:rFonts w:ascii="Times New Roman"/>
          <w:b w:val="false"/>
          <w:i w:val="false"/>
          <w:color w:val="000000"/>
          <w:sz w:val="28"/>
        </w:rPr>
        <w:t>
      №562 сайлау учаскесі</w:t>
      </w:r>
    </w:p>
    <w:p>
      <w:pPr>
        <w:spacing w:after="0"/>
        <w:ind w:left="0"/>
        <w:jc w:val="both"/>
      </w:pPr>
      <w:r>
        <w:rPr>
          <w:rFonts w:ascii="Times New Roman"/>
          <w:b w:val="false"/>
          <w:i w:val="false"/>
          <w:color w:val="000000"/>
          <w:sz w:val="28"/>
        </w:rPr>
        <w:t>
      Орталығы: Алматы қаласы, "Шұғыла" шағын ауданы, 345/3 үй, Алматы қаласы білім басқармасына қарасты "200-гимназия мектебі" коммуналдық мемлекеттік мекемесі.</w:t>
      </w:r>
    </w:p>
    <w:p>
      <w:pPr>
        <w:spacing w:after="0"/>
        <w:ind w:left="0"/>
        <w:jc w:val="both"/>
      </w:pPr>
      <w:r>
        <w:rPr>
          <w:rFonts w:ascii="Times New Roman"/>
          <w:b w:val="false"/>
          <w:i w:val="false"/>
          <w:color w:val="000000"/>
          <w:sz w:val="28"/>
        </w:rPr>
        <w:t>
      Шекарасы: Белжайлау көшесінің оңтүстік жағынан Отпантау көшесіне дейін. Отпантау көшесінің батыс жағынан оңтүстікке Жарапазан көшесіне дейін. Жарапазан көшесінің оңтүстік жағынан шығысқа Нұрғали көшесіне дейін. Нұрғали көшесінен оңтүстікке Абдикалыков көшесіне дейін. Абдикалыков көшесінің солтүстік жағынан батысқа Бекешева көшесіне дейін. Бекешева көшесінің батыс жағынан оңтүстікке Аккент көшесіне дейін. Аккент көшесінің солтүстік жағынан батысқа қала шекарасына дейін.</w:t>
      </w:r>
    </w:p>
    <w:p>
      <w:pPr>
        <w:spacing w:after="0"/>
        <w:ind w:left="0"/>
        <w:jc w:val="both"/>
      </w:pPr>
      <w:r>
        <w:rPr>
          <w:rFonts w:ascii="Times New Roman"/>
          <w:b w:val="false"/>
          <w:i w:val="false"/>
          <w:color w:val="000000"/>
          <w:sz w:val="28"/>
        </w:rPr>
        <w:t>
      № 563 сайлау учаскесі</w:t>
      </w:r>
    </w:p>
    <w:p>
      <w:pPr>
        <w:spacing w:after="0"/>
        <w:ind w:left="0"/>
        <w:jc w:val="both"/>
      </w:pPr>
      <w:r>
        <w:rPr>
          <w:rFonts w:ascii="Times New Roman"/>
          <w:b w:val="false"/>
          <w:i w:val="false"/>
          <w:color w:val="000000"/>
          <w:sz w:val="28"/>
        </w:rPr>
        <w:t>
      Орталығы: Алматы қаласы, "Таусамалы" шағын ауданы, Гроза көшесі, 102 үй, Алматы қаласы Қоғамдық денсаулық сақтау басқармасының шаруашылық жүргізу құқығындағы "№ 26 қалалық емхана" коммуналдық мемлекеттік кәсіпорнының ғимараты.</w:t>
      </w:r>
    </w:p>
    <w:p>
      <w:pPr>
        <w:spacing w:after="0"/>
        <w:ind w:left="0"/>
        <w:jc w:val="both"/>
      </w:pPr>
      <w:r>
        <w:rPr>
          <w:rFonts w:ascii="Times New Roman"/>
          <w:b w:val="false"/>
          <w:i w:val="false"/>
          <w:color w:val="000000"/>
          <w:sz w:val="28"/>
        </w:rPr>
        <w:t>
      Шекаралары: Таусамалы шағын ауданының Сағдиев көшесінен шығыс бағытта Қалқаман-2 шағын ауданының 6-көшесіне дейін. Қалқаман-2 шағын ауданы 6-көшесінің батыс жағымен Жандосов көшесіне дейін. Жандосов көшесінің оңтүстік жағымен шығыс бағытта Таусамалы шағын ауданындағы Сәдуақасұлы көшесіне дейін. Таусамалы шағын ауданындағы Сәдуақасұлы көшесінің батыс жағымен оңтүстік бағытта Таусамалы шағын ауданындағы Найманбай батыр көшесіне дейін. Таусамалы шағын ауданындағы Найманбай батыр көшесінің солтүстік жағымен батыс бағытта Таусамалы шағын ауданындағы Гроза көшесіне дейін. Таусамалы шағын ауданындағы Гроза көшесінің шығыс жағымен солтүстік бағытта Таусамалы шағын ауданындағы Жандосов көшесіне дейін. Таусамалы шағын ауданындағы Жандосов көшесінің солтүстік жағымен батыс бағытта Таусамалы шағын ауданындағы Сағдиев көшесіне дейін. Таусамалы шағын ауданындағы Сағдиев көшесінің шығыс жағымен солтүстік бағытта Таусамалы шағын ауданындағы Айтматов көшесіне дейін.</w:t>
      </w:r>
    </w:p>
    <w:p>
      <w:pPr>
        <w:spacing w:after="0"/>
        <w:ind w:left="0"/>
        <w:jc w:val="both"/>
      </w:pPr>
      <w:r>
        <w:rPr>
          <w:rFonts w:ascii="Times New Roman"/>
          <w:b w:val="false"/>
          <w:i w:val="false"/>
          <w:color w:val="000000"/>
          <w:sz w:val="28"/>
        </w:rPr>
        <w:t>
      №564 сайлау учаскесі</w:t>
      </w:r>
    </w:p>
    <w:p>
      <w:pPr>
        <w:spacing w:after="0"/>
        <w:ind w:left="0"/>
        <w:jc w:val="both"/>
      </w:pPr>
      <w:r>
        <w:rPr>
          <w:rFonts w:ascii="Times New Roman"/>
          <w:b w:val="false"/>
          <w:i w:val="false"/>
          <w:color w:val="000000"/>
          <w:sz w:val="28"/>
        </w:rPr>
        <w:t>
      Орталығы: Алматы қаласы, "Рахат" шағын ауданы, Култобе көшесі, 1 үй, "Жазкен Жиембаев атындағы Қазақ өсімдіктерін қорғау және карантин ғылыми-зерттеу институты" ЖШС ғимараты.</w:t>
      </w:r>
    </w:p>
    <w:p>
      <w:pPr>
        <w:spacing w:after="0"/>
        <w:ind w:left="0"/>
        <w:jc w:val="both"/>
      </w:pPr>
      <w:r>
        <w:rPr>
          <w:rFonts w:ascii="Times New Roman"/>
          <w:b w:val="false"/>
          <w:i w:val="false"/>
          <w:color w:val="000000"/>
          <w:sz w:val="28"/>
        </w:rPr>
        <w:t>
      Шекарасы: Хан Тәңірі тұрғын үй кешенінен бастап, Кенесары хандар көшесінің батыс жағынан солтүстікке Карғалы өзеніне дейін. Карғалы өзенінің шығыс жағынан оңтүстікке Тажиев көшесіне дейін. Тажиев көшесінен оңтүстік-шығысқа Кенесары хандар көшесіне дейін.</w:t>
      </w:r>
    </w:p>
    <w:p>
      <w:pPr>
        <w:spacing w:after="0"/>
        <w:ind w:left="0"/>
        <w:jc w:val="both"/>
      </w:pPr>
      <w:r>
        <w:rPr>
          <w:rFonts w:ascii="Times New Roman"/>
          <w:b w:val="false"/>
          <w:i w:val="false"/>
          <w:color w:val="000000"/>
          <w:sz w:val="28"/>
        </w:rPr>
        <w:t>
      №577 сайлау учаскесі</w:t>
      </w:r>
    </w:p>
    <w:p>
      <w:pPr>
        <w:spacing w:after="0"/>
        <w:ind w:left="0"/>
        <w:jc w:val="both"/>
      </w:pPr>
      <w:r>
        <w:rPr>
          <w:rFonts w:ascii="Times New Roman"/>
          <w:b w:val="false"/>
          <w:i w:val="false"/>
          <w:color w:val="000000"/>
          <w:sz w:val="28"/>
        </w:rPr>
        <w:t>
      Орталығы: Алматы қаласы, "Шұғыла" шағын ауданы, 339 үй, Алматы қаласы білім басқармасына қарасты "174-гимназия мектебі" коммуналдық мемлекеттік мекемесі.</w:t>
      </w:r>
    </w:p>
    <w:p>
      <w:pPr>
        <w:spacing w:after="0"/>
        <w:ind w:left="0"/>
        <w:jc w:val="both"/>
      </w:pPr>
      <w:r>
        <w:rPr>
          <w:rFonts w:ascii="Times New Roman"/>
          <w:b w:val="false"/>
          <w:i w:val="false"/>
          <w:color w:val="000000"/>
          <w:sz w:val="28"/>
        </w:rPr>
        <w:t>
      Шекарасы: "Премьера" тұрғын үй кешені, 1–14 үйлер.</w:t>
      </w:r>
    </w:p>
    <w:p>
      <w:pPr>
        <w:spacing w:after="0"/>
        <w:ind w:left="0"/>
        <w:jc w:val="both"/>
      </w:pPr>
      <w:r>
        <w:rPr>
          <w:rFonts w:ascii="Times New Roman"/>
          <w:b w:val="false"/>
          <w:i w:val="false"/>
          <w:color w:val="000000"/>
          <w:sz w:val="28"/>
        </w:rPr>
        <w:t>
      № 578 сайлау учаскесі</w:t>
      </w:r>
    </w:p>
    <w:p>
      <w:pPr>
        <w:spacing w:after="0"/>
        <w:ind w:left="0"/>
        <w:jc w:val="both"/>
      </w:pPr>
      <w:r>
        <w:rPr>
          <w:rFonts w:ascii="Times New Roman"/>
          <w:b w:val="false"/>
          <w:i w:val="false"/>
          <w:color w:val="000000"/>
          <w:sz w:val="28"/>
        </w:rPr>
        <w:t>
      Орталығы: Алматы қаласы, "Ақжар" шағынауданы, Дәулеткерей көшесі, 140 үй, Алматы қаласы Қоғамдық денсаулық сақтау басқармасының шаруашылық жүргізу құқығындағы "№ 27 Қалалық емхана" коммуналдық мемлекеттік кәсіпорнының ғимараты.</w:t>
      </w:r>
    </w:p>
    <w:p>
      <w:pPr>
        <w:spacing w:after="0"/>
        <w:ind w:left="0"/>
        <w:jc w:val="both"/>
      </w:pPr>
      <w:r>
        <w:rPr>
          <w:rFonts w:ascii="Times New Roman"/>
          <w:b w:val="false"/>
          <w:i w:val="false"/>
          <w:color w:val="000000"/>
          <w:sz w:val="28"/>
        </w:rPr>
        <w:t>
      Шекарасы: Таужолы шағынауданының Досмұхамедов көшесінен Тастыбұлақ шағынауданының Жандосов көшесінің оңтүстік жағымен шығыс бағытта Ақжар шағынауданының Егінсу көшесіне дейін. Ақжар шағынауданының Егінсу көшесінің батыс жағымен оңтүстік бағытта Таусамалы шағынауданының Қанат бау-бақша серіктестіктерінің тұтыну кооперативіне дейін. Таусамалы шағын ауданының Қанат бау-бақша серіктестіктерінің тұтыну кооперативінен оңтүстік бағытта қала шекарасына дейін. Қала шекарасы бойынша солтүстік бағытта Таужолы шағынауданының Досмұхамедов көшесіне дейін.</w:t>
      </w:r>
    </w:p>
    <w:p>
      <w:pPr>
        <w:spacing w:after="0"/>
        <w:ind w:left="0"/>
        <w:jc w:val="both"/>
      </w:pPr>
      <w:r>
        <w:rPr>
          <w:rFonts w:ascii="Times New Roman"/>
          <w:b w:val="false"/>
          <w:i w:val="false"/>
          <w:color w:val="000000"/>
          <w:sz w:val="28"/>
        </w:rPr>
        <w:t>
      №579 сайлау учаскесі</w:t>
      </w:r>
    </w:p>
    <w:p>
      <w:pPr>
        <w:spacing w:after="0"/>
        <w:ind w:left="0"/>
        <w:jc w:val="both"/>
      </w:pPr>
      <w:r>
        <w:rPr>
          <w:rFonts w:ascii="Times New Roman"/>
          <w:b w:val="false"/>
          <w:i w:val="false"/>
          <w:color w:val="000000"/>
          <w:sz w:val="28"/>
        </w:rPr>
        <w:t>
      Орталығы: Алматы қаласы, "Шұғыла" шағын ауданы, 340/1 үй, Алматы қаласы білім басқармасына қарасты "184-балабақша" коммуналдық мемлекеттік казналық кәсіпорны.</w:t>
      </w:r>
    </w:p>
    <w:p>
      <w:pPr>
        <w:spacing w:after="0"/>
        <w:ind w:left="0"/>
        <w:jc w:val="both"/>
      </w:pPr>
      <w:r>
        <w:rPr>
          <w:rFonts w:ascii="Times New Roman"/>
          <w:b w:val="false"/>
          <w:i w:val="false"/>
          <w:color w:val="000000"/>
          <w:sz w:val="28"/>
        </w:rPr>
        <w:t>
      Шекарасы: 340/33 корп. 10, 340/33 корп. 11, 341/2 корп. 1–8, 341/3 корп. 3–9 үйлері.</w:t>
      </w:r>
    </w:p>
    <w:p>
      <w:pPr>
        <w:spacing w:after="0"/>
        <w:ind w:left="0"/>
        <w:jc w:val="both"/>
      </w:pPr>
      <w:r>
        <w:rPr>
          <w:rFonts w:ascii="Times New Roman"/>
          <w:b w:val="false"/>
          <w:i w:val="false"/>
          <w:color w:val="000000"/>
          <w:sz w:val="28"/>
        </w:rPr>
        <w:t>
      № 580 сайлау учаскесі</w:t>
      </w:r>
    </w:p>
    <w:p>
      <w:pPr>
        <w:spacing w:after="0"/>
        <w:ind w:left="0"/>
        <w:jc w:val="both"/>
      </w:pPr>
      <w:r>
        <w:rPr>
          <w:rFonts w:ascii="Times New Roman"/>
          <w:b w:val="false"/>
          <w:i w:val="false"/>
          <w:color w:val="000000"/>
          <w:sz w:val="28"/>
        </w:rPr>
        <w:t>
      Орталығы: Алматы қаласы, "Абай" шағын ауданы, Алтын орда көшесі, 6/32 үй, Алматы қаласы Білім басқармасының "№ 207 мектеп-лицей" коммуналдық мемлекеттік мекемесінің ғимараты.</w:t>
      </w:r>
    </w:p>
    <w:p>
      <w:pPr>
        <w:spacing w:after="0"/>
        <w:ind w:left="0"/>
        <w:jc w:val="both"/>
      </w:pPr>
      <w:r>
        <w:rPr>
          <w:rFonts w:ascii="Times New Roman"/>
          <w:b w:val="false"/>
          <w:i w:val="false"/>
          <w:color w:val="000000"/>
          <w:sz w:val="28"/>
        </w:rPr>
        <w:t>
      Шекарасы: Қайнар бау-бақша серіктестігінен шығыс бағытта Алатау даңғылына дейін. Алатау даңғылынан батысқа қарай Абай шағынауданына дейін 6/48, 6/48корпус1, 6/48корпус2, 6/49, 6/49корпус1, 6/49корпус2, 6/50, 6/50корпус1, 6/51, 6/51корпус1, 6/51корпус2, 6/52, 6/52корпус1, 6/53, 6/54, 6/54корпус1, 6/54корпус2, 6/54корпус3, 6/55, 6/55корпус1, 6/56, 6/56корпус1, 6/57, 66 /57корпус1,/57корпус2, 6/58, 6/58корпус1, 6/58корпус2, 6/64, 6 / 64корпус1, 6/65, 6/90 көшелер Абай шағынауданының алтын ордасы.</w:t>
      </w:r>
    </w:p>
    <w:p>
      <w:pPr>
        <w:spacing w:after="0"/>
        <w:ind w:left="0"/>
        <w:jc w:val="both"/>
      </w:pPr>
      <w:r>
        <w:rPr>
          <w:rFonts w:ascii="Times New Roman"/>
          <w:b w:val="false"/>
          <w:i w:val="false"/>
          <w:color w:val="000000"/>
          <w:sz w:val="28"/>
        </w:rPr>
        <w:t>
      № 581 сайлау учаскесі</w:t>
      </w:r>
    </w:p>
    <w:p>
      <w:pPr>
        <w:spacing w:after="0"/>
        <w:ind w:left="0"/>
        <w:jc w:val="both"/>
      </w:pPr>
      <w:r>
        <w:rPr>
          <w:rFonts w:ascii="Times New Roman"/>
          <w:b w:val="false"/>
          <w:i w:val="false"/>
          <w:color w:val="000000"/>
          <w:sz w:val="28"/>
        </w:rPr>
        <w:t>
      Орталығы: Алматы қаласы, "Таусамалы" шағын ауданы, Жандосов көшесі, 1 үй, Қазақстан Республикасы Экология, геология және табиғи ресурстар министрлігі Орман шаруашылығы және жануарлар дүниесі комитетінің "Іле-Алатау мемлекеттік ұлттық табиғи паркі" республикалық мемлекеттік мекемесінің ғимараты.</w:t>
      </w:r>
    </w:p>
    <w:p>
      <w:pPr>
        <w:spacing w:after="0"/>
        <w:ind w:left="0"/>
        <w:jc w:val="both"/>
      </w:pPr>
      <w:r>
        <w:rPr>
          <w:rFonts w:ascii="Times New Roman"/>
          <w:b w:val="false"/>
          <w:i w:val="false"/>
          <w:color w:val="000000"/>
          <w:sz w:val="28"/>
        </w:rPr>
        <w:t>
      Шекаралары: Таусамалы шағын ауданының Сағдиев көшесінен Таусамалы шағын ауданының Жандосов көшесінің оңтүстік жағымен шығыс бағытта Таусамалы шағын ауданының Гроза көшесіне дейін. Таусамалы шағын ауданының Гроза көшесінің батыс жағымен оңтүстік бағытта Таусамалы шағын ауданының Найманбай батыр көшесіне дейін. Таусамалы шағын ауданының Найманбай батыр көшесінің оңтүстік жағымен шығыс бағытта Құрамыс шағын ауданының Балбырауын көшесіне дейін. Құрамыс шағын ауданының Балбырауын көшесінің батыс жағымен оңтүстік бағытта Құрамыс шағын ауданының Сейдімбек көшесіне дейін. Құрамыс шағын ауданының Сейдімбек көшесінің солтүстік жағымен батыс бағытта Қарағайлы шағын ауданының Надыров көшесіне дейін. Қарағайлы шағын ауданының Надыров көшесінің батыс жағымен оңтүстік бағытта Қарағайлы шағын ауданының Сейітбеков көшесіне дейін. Қарағайлы шағын ауданының Сейітбеков көшесінің солтүстік жағымен батыс бағытта Қарағайлы шағын ауданының Қозыбасы көшесіне дейін. Қарағайлы шағын ауданының Қозыбасы көшесінің батыс жағымен солтүстік бағытта Таусамалы шағын ауданының Шолпан көшесіне дейін. Таусамалы шағын ауданының Шолпан көшесінің оңтүстік жағымен шығыс бағытта Таусамалы шағын ауданының Сағдиев көшесіне дейін. Таусамалы шағын ауданының Сағдиев көшесінің шығыс жағымен солтүстік бағытта Таусамалы шағын ауданының Жандосов көшесіне дейін.</w:t>
      </w:r>
    </w:p>
    <w:p>
      <w:pPr>
        <w:spacing w:after="0"/>
        <w:ind w:left="0"/>
        <w:jc w:val="both"/>
      </w:pPr>
      <w:r>
        <w:rPr>
          <w:rFonts w:ascii="Times New Roman"/>
          <w:b w:val="false"/>
          <w:i w:val="false"/>
          <w:color w:val="000000"/>
          <w:sz w:val="28"/>
        </w:rPr>
        <w:t>
      № 592 сайлау учаскесі</w:t>
      </w:r>
    </w:p>
    <w:p>
      <w:pPr>
        <w:spacing w:after="0"/>
        <w:ind w:left="0"/>
        <w:jc w:val="both"/>
      </w:pPr>
      <w:r>
        <w:rPr>
          <w:rFonts w:ascii="Times New Roman"/>
          <w:b w:val="false"/>
          <w:i w:val="false"/>
          <w:color w:val="000000"/>
          <w:sz w:val="28"/>
        </w:rPr>
        <w:t>
      Орталығы: Алматы қаласы, "Шұғыла" шағынауданы, 345/3 үй, Алматы қаласы Білім басқармасының коммуналдық мемлекеттік мекемесі "№ 200 мектеп-гимназия" ғимараты.</w:t>
      </w:r>
    </w:p>
    <w:p>
      <w:pPr>
        <w:spacing w:after="0"/>
        <w:ind w:left="0"/>
        <w:jc w:val="both"/>
      </w:pPr>
      <w:r>
        <w:rPr>
          <w:rFonts w:ascii="Times New Roman"/>
          <w:b w:val="false"/>
          <w:i w:val="false"/>
          <w:color w:val="000000"/>
          <w:sz w:val="28"/>
        </w:rPr>
        <w:t>
      Шекарасы: "Шұғыла" шағынауданындағы тұрғын үйлер: 340/4, 340/4 корпус 1, 340/4 корпус 2, 340/4 корпус 3, 340/4 корпус 4, 340/4 корпус 5, 340/4 корпус 9, 340/4 корпус 10, 340/4 корпус 11, 340/4 корпус 17, 340/8, 340/8 корпус 1, 340/8 корпус 2, 340/8 корпус 3, 340/8 корпус 4, 340/8 корпус 5.</w:t>
      </w:r>
    </w:p>
    <w:p>
      <w:pPr>
        <w:spacing w:after="0"/>
        <w:ind w:left="0"/>
        <w:jc w:val="both"/>
      </w:pPr>
      <w:r>
        <w:rPr>
          <w:rFonts w:ascii="Times New Roman"/>
          <w:b w:val="false"/>
          <w:i w:val="false"/>
          <w:color w:val="000000"/>
          <w:sz w:val="28"/>
        </w:rPr>
        <w:t>
      № 625 сайлау учаскесі</w:t>
      </w:r>
    </w:p>
    <w:p>
      <w:pPr>
        <w:spacing w:after="0"/>
        <w:ind w:left="0"/>
        <w:jc w:val="both"/>
      </w:pPr>
      <w:r>
        <w:rPr>
          <w:rFonts w:ascii="Times New Roman"/>
          <w:b w:val="false"/>
          <w:i w:val="false"/>
          <w:color w:val="000000"/>
          <w:sz w:val="28"/>
        </w:rPr>
        <w:t>
      Орталығы: Алматы қаласы, Райымбек көшесі, 590/5 үй, Алматы қаласы Білім басқармасының коммуналдық мемлекеттік мекемесі "№ 214 жалпы білім беретін мектеп" ғимараты.</w:t>
      </w:r>
    </w:p>
    <w:p>
      <w:pPr>
        <w:spacing w:after="0"/>
        <w:ind w:left="0"/>
        <w:jc w:val="both"/>
      </w:pPr>
      <w:r>
        <w:rPr>
          <w:rFonts w:ascii="Times New Roman"/>
          <w:b w:val="false"/>
          <w:i w:val="false"/>
          <w:color w:val="000000"/>
          <w:sz w:val="28"/>
        </w:rPr>
        <w:t>
      Шекарасы: Алатау даңғылынан шығыс бағытта "Шұғыла" шағынауданындағы Дала көшесіне дейін. "Шұғыла" шағынауданындағы Дала көшесінен оңтүстік бағытта Жақыбаев көшесіне дейін. Жақыбаев көшесі бойымен батыс бағытта Алатау даңғылына дейін.</w:t>
      </w:r>
    </w:p>
    <w:p>
      <w:pPr>
        <w:spacing w:after="0"/>
        <w:ind w:left="0"/>
        <w:jc w:val="both"/>
      </w:pPr>
      <w:r>
        <w:rPr>
          <w:rFonts w:ascii="Times New Roman"/>
          <w:b w:val="false"/>
          <w:i w:val="false"/>
          <w:color w:val="000000"/>
          <w:sz w:val="28"/>
        </w:rPr>
        <w:t>
      № 626 сайлау учаскесі</w:t>
      </w:r>
    </w:p>
    <w:p>
      <w:pPr>
        <w:spacing w:after="0"/>
        <w:ind w:left="0"/>
        <w:jc w:val="both"/>
      </w:pPr>
      <w:r>
        <w:rPr>
          <w:rFonts w:ascii="Times New Roman"/>
          <w:b w:val="false"/>
          <w:i w:val="false"/>
          <w:color w:val="000000"/>
          <w:sz w:val="28"/>
        </w:rPr>
        <w:t>
      Орталығы: Алматы қаласы, "Шұғыла" шағын ауданы, 340 А үй, Алматы қаласы Қоғамдық денсаулық сақтау басқармасының шаруашылық жүргізу құқығындағы "№ 36 Қалалық емхана" коммуналдық мемлекеттік кәсіпорнының ғимараты.</w:t>
      </w:r>
    </w:p>
    <w:p>
      <w:pPr>
        <w:spacing w:after="0"/>
        <w:ind w:left="0"/>
        <w:jc w:val="both"/>
      </w:pPr>
      <w:r>
        <w:rPr>
          <w:rFonts w:ascii="Times New Roman"/>
          <w:b w:val="false"/>
          <w:i w:val="false"/>
          <w:color w:val="000000"/>
          <w:sz w:val="28"/>
        </w:rPr>
        <w:t>
      Шекаралары: Алатау даңғылынан шығысқа қарай Шұғыла шағын ауданының Жүнісов көшесіне дейін № 8 корпус 8, 10/17, 10/18, 12 корпус 2, 12 корпус 3, 12 корпус 4, 12 корпус 5, 12 корпус 6, 12 үйлер. 7 корпус, 12 корпус 8, 12 корпус 9, 14, 14 корпус 1, 14 корпус 2, 14 корпус 3, 14 корпус 4, 14 корпус 5, 14 корпус 10, 14 корпус 11, 14 корпус 12, 14 корпус 13, 14 18 корпус, 14 корпус 19 тұрғын үйлерді қосқанда.</w:t>
      </w:r>
    </w:p>
    <w:p>
      <w:pPr>
        <w:spacing w:after="0"/>
        <w:ind w:left="0"/>
        <w:jc w:val="both"/>
      </w:pPr>
      <w:r>
        <w:rPr>
          <w:rFonts w:ascii="Times New Roman"/>
          <w:b w:val="false"/>
          <w:i w:val="false"/>
          <w:color w:val="000000"/>
          <w:sz w:val="28"/>
        </w:rPr>
        <w:t>
      № 627 сайлау учаскесі</w:t>
      </w:r>
    </w:p>
    <w:p>
      <w:pPr>
        <w:spacing w:after="0"/>
        <w:ind w:left="0"/>
        <w:jc w:val="both"/>
      </w:pPr>
      <w:r>
        <w:rPr>
          <w:rFonts w:ascii="Times New Roman"/>
          <w:b w:val="false"/>
          <w:i w:val="false"/>
          <w:color w:val="000000"/>
          <w:sz w:val="28"/>
        </w:rPr>
        <w:t>
      Орталығы: Алматы қаласы, "Шұғыла" шағынауданы, 345/3 үй, Алматы қаласы Білім басқармасының коммуналдық мемлекеттік мекемесі "№ 200 мектеп-гимназия" ғимараты.</w:t>
      </w:r>
    </w:p>
    <w:p>
      <w:pPr>
        <w:spacing w:after="0"/>
        <w:ind w:left="0"/>
        <w:jc w:val="both"/>
      </w:pPr>
      <w:r>
        <w:rPr>
          <w:rFonts w:ascii="Times New Roman"/>
          <w:b w:val="false"/>
          <w:i w:val="false"/>
          <w:color w:val="000000"/>
          <w:sz w:val="28"/>
        </w:rPr>
        <w:t>
      Шекарасы: Алатау даңғылынан "Шұғыла" шағынауданының батыс жағымен оңтүстік бағытта Абай даңғылына дейін. Абай даңғылының солтүстік жағымен батыс бағытта Құрылыс (Строительная) көшесіне дейін. Құрылыс көшесінің шығыс жағымен солтүстік бағытта Алатау даңғылына дейін.</w:t>
      </w:r>
    </w:p>
    <w:p>
      <w:pPr>
        <w:spacing w:after="0"/>
        <w:ind w:left="0"/>
        <w:jc w:val="both"/>
      </w:pPr>
      <w:r>
        <w:rPr>
          <w:rFonts w:ascii="Times New Roman"/>
          <w:b w:val="false"/>
          <w:i w:val="false"/>
          <w:color w:val="000000"/>
          <w:sz w:val="28"/>
        </w:rPr>
        <w:t>
      № 628 сайлау учаскесі</w:t>
      </w:r>
    </w:p>
    <w:p>
      <w:pPr>
        <w:spacing w:after="0"/>
        <w:ind w:left="0"/>
        <w:jc w:val="both"/>
      </w:pPr>
      <w:r>
        <w:rPr>
          <w:rFonts w:ascii="Times New Roman"/>
          <w:b w:val="false"/>
          <w:i w:val="false"/>
          <w:color w:val="000000"/>
          <w:sz w:val="28"/>
        </w:rPr>
        <w:t>
      Орталығы: Алматы қаласы, "Қалқаман-2" шағын ауданы, Талжанов көшесі, 1 Б үй, Алматы қаласы Білім басқармасының "№ 206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Шекаралары: Қалқаман-2 шағын ауданының Қыдырбеков көшесінен Қалқаман-2 шағын ауданының Елібаев көшесінің оңтүстік жағымен шығыс бағытта Қалқаман-2 шағын ауданының Ақтамберді жырау көшесіне дейін. Қалқаман-2 шағын ауданының Ақтамберді жырау көшесінің шығыс жағымен солтүстік бағытта Қалқаман-2 шағын ауданының Арман көшесіне дейін. Қалқаман-2 шағын ауданының Арман көшесінің оңтүстік жағымен Қалқаман-2 шағын ауданының Әйтей батыр көшесіне дейін. Қалқаман-2 шағын ауданының Әйтей батыр көшесінің шығыс жағымен солтүстік бағытта Абай даңғылына дейін. Абай даңғылының солтүстік жағымен батыс бағытта Сапожников өзеніне дейін (Ақсай-Қарғалы каналы). Сапожников өзенінің шығыс жағымен (Ақсай-Қарғалы каналы) солтүстік бағытта Қалқаман-2 шағын ауданының Елібаев көшесіне дейін.</w:t>
      </w:r>
    </w:p>
    <w:p>
      <w:pPr>
        <w:spacing w:after="0"/>
        <w:ind w:left="0"/>
        <w:jc w:val="both"/>
      </w:pPr>
      <w:r>
        <w:rPr>
          <w:rFonts w:ascii="Times New Roman"/>
          <w:b w:val="false"/>
          <w:i w:val="false"/>
          <w:color w:val="000000"/>
          <w:sz w:val="28"/>
        </w:rPr>
        <w:t>
      № 629 сайлау учаскесі</w:t>
      </w:r>
    </w:p>
    <w:p>
      <w:pPr>
        <w:spacing w:after="0"/>
        <w:ind w:left="0"/>
        <w:jc w:val="both"/>
      </w:pPr>
      <w:r>
        <w:rPr>
          <w:rFonts w:ascii="Times New Roman"/>
          <w:b w:val="false"/>
          <w:i w:val="false"/>
          <w:color w:val="000000"/>
          <w:sz w:val="28"/>
        </w:rPr>
        <w:t>
      Орталығы: Алматы қаласы, "Абай" шағын ауданы, Алтын орда көшесі, 6/32 үй, Алматы қаласы Білім басқармасының "№ 207 мектеп-лицей" коммуналдық мемлекеттік мекемесінің ғимараты.</w:t>
      </w:r>
    </w:p>
    <w:p>
      <w:pPr>
        <w:spacing w:after="0"/>
        <w:ind w:left="0"/>
        <w:jc w:val="both"/>
      </w:pPr>
      <w:r>
        <w:rPr>
          <w:rFonts w:ascii="Times New Roman"/>
          <w:b w:val="false"/>
          <w:i w:val="false"/>
          <w:color w:val="000000"/>
          <w:sz w:val="28"/>
        </w:rPr>
        <w:t>
      Шекаралары: қала шекарасынан Абай шағын ауданының оңтүстік жағымен шығыс бағытта № 6/44 корпус 1, 6/43 корпус 3, 6/44 корпус 36/5 корпус 1, 6/16 корпус 2, 6/44, 6/44 корпус 4, 6/3 корпус 2, 6/45 корпус 2, 6/43 корпус 4, 6/46 корпус 2, 6/5, 6/17 корпус 2, 6/45 3 корпус, 6/44 2 корпус, 6/46 1 корпус, 6/46 3 корпус, 6/43 2 корпус, 6/13, 6/4 1 корпус, 6/43 1 корпус, 6/16, 6/45 1 корпус, 6/14, 6/43, 6/6, 6/3 1 корпус, 6/46 4 корпус, 6/45, 6/45 4 корпус, 6/17 корпус 3, 6/17 корпус 1, 6/17, 6/16 корпус 1, 6/15 корпус 1, 6/6 корпус 1, 6/3, 6/4, 6/46, 6/15, 6/13 1 корпус, 6/14 корпус 1, 6/42 корпус 1, 6/7 корпус 1, 6/37 корпус 2, 6/42 корпус 2, 6/66, 6/7 корпус 2, 6/37, 6/40, 6/10, 6/37 корпус 1, 6/40 корпус 1, 6/42, 6/7, 6/7 корпус 3, 6/10 корпус 1, 6/40 корпус 2, 6/11,6/12, Абай шағынауданының Алтын орда көшесінің 6/9 корпусы 1, 6/9.</w:t>
      </w:r>
    </w:p>
    <w:p>
      <w:pPr>
        <w:spacing w:after="0"/>
        <w:ind w:left="0"/>
        <w:jc w:val="both"/>
      </w:pPr>
      <w:r>
        <w:rPr>
          <w:rFonts w:ascii="Times New Roman"/>
          <w:b w:val="false"/>
          <w:i w:val="false"/>
          <w:color w:val="000000"/>
          <w:sz w:val="28"/>
        </w:rPr>
        <w:t>
      № 641 сайлау учаскесі</w:t>
      </w:r>
    </w:p>
    <w:p>
      <w:pPr>
        <w:spacing w:after="0"/>
        <w:ind w:left="0"/>
        <w:jc w:val="both"/>
      </w:pPr>
      <w:r>
        <w:rPr>
          <w:rFonts w:ascii="Times New Roman"/>
          <w:b w:val="false"/>
          <w:i w:val="false"/>
          <w:color w:val="000000"/>
          <w:sz w:val="28"/>
        </w:rPr>
        <w:t>
      Орталығы: Алматы қаласы, "Абай" шағын ауданы, Алтын орда көшесі, 6/32 үй, Алматы қаласы Білім басқармасының "№ 207 мектеп-лицей" коммуналдық мемлекеттік мекемесінің ғимараты.</w:t>
      </w:r>
    </w:p>
    <w:p>
      <w:pPr>
        <w:spacing w:after="0"/>
        <w:ind w:left="0"/>
        <w:jc w:val="both"/>
      </w:pPr>
      <w:r>
        <w:rPr>
          <w:rFonts w:ascii="Times New Roman"/>
          <w:b w:val="false"/>
          <w:i w:val="false"/>
          <w:color w:val="000000"/>
          <w:sz w:val="28"/>
        </w:rPr>
        <w:t>
      Шекаралары: № 6/40 тұрғын үйлер 3 корпус, 6/40 2 корпус, 6/40 1 корпус, 6/66, 6/40, 6/42 2 корпус, 6/42 1 корпус, 6/42, 6/64 2 корпус, 6/65 27 блок, 6/44 3 корпус, 6/44 4 корпус, 6/44 2 корпус, 6/44 1 корпус, 6/44, 6/43, 6/43 корпус 4, 6/43 корпус 3, 6/43 корпус 2, 6/45 корпус 3, 6/45 корпус 4, 6/45 корпус 2, 6/45 корпус 1, 6/45, 6/46 корпус 1, 6/46 корпус 2, 6/46 корпус 3, 6/46 корпус 4, 6/46, 6/47, 6/47 корпус 1, 6/47 корпус 2, 6/59 корпус1, 6/59, 6/60 Корпус1, 6/60, 6/61 корпус1, 6/61, 6/62 Корпус1, 6/62, Абай шағынауданының Алтын орда көшелері.</w:t>
      </w:r>
    </w:p>
    <w:p>
      <w:pPr>
        <w:spacing w:after="0"/>
        <w:ind w:left="0"/>
        <w:jc w:val="both"/>
      </w:pPr>
      <w:r>
        <w:rPr>
          <w:rFonts w:ascii="Times New Roman"/>
          <w:b w:val="false"/>
          <w:i w:val="false"/>
          <w:color w:val="000000"/>
          <w:sz w:val="28"/>
        </w:rPr>
        <w:t>
      № 642 сайлау учаскесі</w:t>
      </w:r>
    </w:p>
    <w:p>
      <w:pPr>
        <w:spacing w:after="0"/>
        <w:ind w:left="0"/>
        <w:jc w:val="both"/>
      </w:pPr>
      <w:r>
        <w:rPr>
          <w:rFonts w:ascii="Times New Roman"/>
          <w:b w:val="false"/>
          <w:i w:val="false"/>
          <w:color w:val="000000"/>
          <w:sz w:val="28"/>
        </w:rPr>
        <w:t>
      Орталығы: Алматы қаласы, "Абай" шағын ауданы, Алтын орда көшесі, 6/32 үй, Алматы қаласы Білім басқармасының "№ 207 мектеп-лицей" коммуналдық мемлекеттік мекемесінің ғимараты.</w:t>
      </w:r>
    </w:p>
    <w:p>
      <w:pPr>
        <w:spacing w:after="0"/>
        <w:ind w:left="0"/>
        <w:jc w:val="both"/>
      </w:pPr>
      <w:r>
        <w:rPr>
          <w:rFonts w:ascii="Times New Roman"/>
          <w:b w:val="false"/>
          <w:i w:val="false"/>
          <w:color w:val="000000"/>
          <w:sz w:val="28"/>
        </w:rPr>
        <w:t>
      Шекаралары: қала шекарасынан Абай шағын ауданының оңтүстік жағы бойынша шығыс бағытта 6/31корпус3, 6/31корпус1, 6/31, 6/31корпус2, 6/33, 6/33корпус1, 6/34,6/34корпус1, 6/35, 6/35корпус1, 6/36, 6/36корпус1, 6/38, 6/36корпус1, 6/38, 6 / 38корпус1, 6/89, 6/18корпус4, 6/18корпус2, 6/18корпус3, 6/18, 6/18корпус1, 6/19корпус1, 6/19корпус2, 6/19корпус4, 6/19корпус3, 6/19, 6/20, 6/20корпус1, 6/21, 6/21корпус1, 6/21корпус2, 6/22, 6/22корпус1, 6/22корпус2, 6 / 23корпус2, 6/23, 6 / 23корпус1, 6/24, 6 / 24корпус1, 6/25, 6/26, 6 / 26корпус1, 6/27, 6/27корпус1, 6 / 28корпус1, 6/28, 6/29корпус1, Абай шағын ауданының Алтын орда көшесі, 6/29, 6/30.</w:t>
      </w:r>
    </w:p>
    <w:p>
      <w:pPr>
        <w:spacing w:after="0"/>
        <w:ind w:left="0"/>
        <w:jc w:val="both"/>
      </w:pPr>
      <w:r>
        <w:rPr>
          <w:rFonts w:ascii="Times New Roman"/>
          <w:b w:val="false"/>
          <w:i w:val="false"/>
          <w:color w:val="000000"/>
          <w:sz w:val="28"/>
        </w:rPr>
        <w:t>
      № 643 Сайлау учаскесі (жабық)</w:t>
      </w:r>
    </w:p>
    <w:p>
      <w:pPr>
        <w:spacing w:after="0"/>
        <w:ind w:left="0"/>
        <w:jc w:val="both"/>
      </w:pPr>
      <w:r>
        <w:rPr>
          <w:rFonts w:ascii="Times New Roman"/>
          <w:b w:val="false"/>
          <w:i w:val="false"/>
          <w:color w:val="000000"/>
          <w:sz w:val="28"/>
        </w:rPr>
        <w:t>
      Орталығы: Алматы қаласы, "Ақжар" шағын ауданы, Дәулеткерей көшесі 178 үй, "Қазақстан Республикасы Ұлттық қауіпсіздік комитеті шекара қызметінің Алматы облысы бойынша Департаментінің Қарасай ауданы бойынша шекара басқармасының техникалық және дайындық бөлімі" мемлекеттік мекемесінің ғимараты.</w:t>
      </w:r>
    </w:p>
    <w:p>
      <w:pPr>
        <w:spacing w:after="0"/>
        <w:ind w:left="0"/>
        <w:jc w:val="both"/>
      </w:pPr>
      <w:r>
        <w:rPr>
          <w:rFonts w:ascii="Times New Roman"/>
          <w:b w:val="false"/>
          <w:i w:val="false"/>
          <w:color w:val="000000"/>
          <w:sz w:val="28"/>
        </w:rPr>
        <w:t>
      Шекарасы: "Қазақстан Республикасы Ұлттық қауіпсіздік комитеті шекара қызметінің Алматы облысы бойынша Департаментінің Қарасай ауданы бойынша шекара басқармасының техникалық және дайындық бөлімі" мемлекеттік мекемесі.</w:t>
      </w:r>
    </w:p>
    <w:p>
      <w:pPr>
        <w:spacing w:after="0"/>
        <w:ind w:left="0"/>
        <w:jc w:val="both"/>
      </w:pPr>
      <w:r>
        <w:rPr>
          <w:rFonts w:ascii="Times New Roman"/>
          <w:b w:val="false"/>
          <w:i w:val="false"/>
          <w:color w:val="000000"/>
          <w:sz w:val="28"/>
        </w:rPr>
        <w:t>
      № 648 сайлау учаскесі</w:t>
      </w:r>
    </w:p>
    <w:p>
      <w:pPr>
        <w:spacing w:after="0"/>
        <w:ind w:left="0"/>
        <w:jc w:val="both"/>
      </w:pPr>
      <w:r>
        <w:rPr>
          <w:rFonts w:ascii="Times New Roman"/>
          <w:b w:val="false"/>
          <w:i w:val="false"/>
          <w:color w:val="000000"/>
          <w:sz w:val="28"/>
        </w:rPr>
        <w:t>
      Орталығы: Алматы қаласы, "Қалқаман-2" шағынауданы, Ашимов көшесі, 2-үй, Алматы қаласы Қоғамдық денсаулық сақтау басқармасының шаруашылық жүргізу құқығындағы коммуналдық мемлекеттік кәсіпорны "№ 1 қалалық клиникалық аурухана" ғимараты.</w:t>
      </w:r>
    </w:p>
    <w:p>
      <w:pPr>
        <w:spacing w:after="0"/>
        <w:ind w:left="0"/>
        <w:jc w:val="both"/>
      </w:pPr>
      <w:r>
        <w:rPr>
          <w:rFonts w:ascii="Times New Roman"/>
          <w:b w:val="false"/>
          <w:i w:val="false"/>
          <w:color w:val="000000"/>
          <w:sz w:val="28"/>
        </w:rPr>
        <w:t>
      Шекарасы: Қалқаман-2 шағынауданындағы Ашимов көшесінен бастап, Жұманиязов көшесінің оңтүстік жағымен шығыс бағытта Алты-Алаш көшесіне дейін. Алты-Алаш көшесінің батыс жағымен оңтүстік бағытта Төле би көшесіне дейін. Төле би көшесінің солтүстік жағымен батыс бағытта Айтбаев көшесіне дейін. Айтбаев көшесінің шығыс жағымен солтүстік бағытта №4 үйге дейін, одан әрі №4 үйден шығыс бағытта Ашимов көшесіне дейін.</w:t>
      </w:r>
    </w:p>
    <w:p>
      <w:pPr>
        <w:spacing w:after="0"/>
        <w:ind w:left="0"/>
        <w:jc w:val="both"/>
      </w:pPr>
      <w:r>
        <w:rPr>
          <w:rFonts w:ascii="Times New Roman"/>
          <w:b w:val="false"/>
          <w:i w:val="false"/>
          <w:color w:val="000000"/>
          <w:sz w:val="28"/>
        </w:rPr>
        <w:t>
      № 649 сайлау учаскесі</w:t>
      </w:r>
    </w:p>
    <w:p>
      <w:pPr>
        <w:spacing w:after="0"/>
        <w:ind w:left="0"/>
        <w:jc w:val="both"/>
      </w:pPr>
      <w:r>
        <w:rPr>
          <w:rFonts w:ascii="Times New Roman"/>
          <w:b w:val="false"/>
          <w:i w:val="false"/>
          <w:color w:val="000000"/>
          <w:sz w:val="28"/>
        </w:rPr>
        <w:t>
      Орталығы: Алматы қаласы, "Шұғыла" шағынауданы, 339-үй, Алматы қаласы Білім басқармасының коммуналдық мемлекеттік мекемесі "№ 174 мектеп-гимназия" ғимараты.</w:t>
      </w:r>
    </w:p>
    <w:p>
      <w:pPr>
        <w:spacing w:after="0"/>
        <w:ind w:left="0"/>
        <w:jc w:val="both"/>
      </w:pPr>
      <w:r>
        <w:rPr>
          <w:rFonts w:ascii="Times New Roman"/>
          <w:b w:val="false"/>
          <w:i w:val="false"/>
          <w:color w:val="000000"/>
          <w:sz w:val="28"/>
        </w:rPr>
        <w:t>
      Шекарасы: "Шұғыла" шағынауданындағы Жүнісов көшесінен бастап, Жақыбаев көшесінің оңтүстік жағымен шығыс бағытта Тарғап көшесіне дейін. Тарғап көшесінен оңтүстік бағытта Сабденов көшесіне дейін. Сабденов көшесінің солтүстік жағымен батыс бағытта Нұрлы таң көшесіне дейін. Жүнісов көшесінің шығыс жағымен солтүстік бағытта Жақыбаев көшесіне дейін.</w:t>
      </w:r>
    </w:p>
    <w:p>
      <w:pPr>
        <w:spacing w:after="0"/>
        <w:ind w:left="0"/>
        <w:jc w:val="both"/>
      </w:pPr>
      <w:r>
        <w:rPr>
          <w:rFonts w:ascii="Times New Roman"/>
          <w:b w:val="false"/>
          <w:i w:val="false"/>
          <w:color w:val="000000"/>
          <w:sz w:val="28"/>
        </w:rPr>
        <w:t>
      № 650 сайлау учаскесі</w:t>
      </w:r>
    </w:p>
    <w:p>
      <w:pPr>
        <w:spacing w:after="0"/>
        <w:ind w:left="0"/>
        <w:jc w:val="both"/>
      </w:pPr>
      <w:r>
        <w:rPr>
          <w:rFonts w:ascii="Times New Roman"/>
          <w:b w:val="false"/>
          <w:i w:val="false"/>
          <w:color w:val="000000"/>
          <w:sz w:val="28"/>
        </w:rPr>
        <w:t>
      Орталығы: Алматы қаласы, "Шұғыла" шағынауданы, 347/4 үй, Алматы қаласы Білім басқармасының коммуналдық мемлекеттік қазыналық кәсіпорны "Оқушылардың инновациялық шығармашылық орталығы" ғимараты.</w:t>
      </w:r>
    </w:p>
    <w:p>
      <w:pPr>
        <w:spacing w:after="0"/>
        <w:ind w:left="0"/>
        <w:jc w:val="both"/>
      </w:pPr>
      <w:r>
        <w:rPr>
          <w:rFonts w:ascii="Times New Roman"/>
          <w:b w:val="false"/>
          <w:i w:val="false"/>
          <w:color w:val="000000"/>
          <w:sz w:val="28"/>
        </w:rPr>
        <w:t>
      Шекарасы: "Шұғыла" шағынауданындағы тұрғын үйлер: 340/4 корпус 6, 340/4 корпус 7, 340/4 корпус 8, 340/4 корпус 12, 340/4 корпус 13, 340/4 корпус 24, 340/4 корпус 25, 340/35 корпус 3, 340/35 корпус 4, 340/35 корпус 5, 340/35 корпус 6, 340/35 корпус 7, 340/35 корпус 8, 340/35 корпус 9, 340/35 корпус 10, 340/35 корпус 11, 340/35 корпус 12, 340/35 корпус 13.</w:t>
      </w:r>
    </w:p>
    <w:p>
      <w:pPr>
        <w:spacing w:after="0"/>
        <w:ind w:left="0"/>
        <w:jc w:val="both"/>
      </w:pPr>
      <w:r>
        <w:rPr>
          <w:rFonts w:ascii="Times New Roman"/>
          <w:b w:val="false"/>
          <w:i w:val="false"/>
          <w:color w:val="000000"/>
          <w:sz w:val="28"/>
        </w:rPr>
        <w:t>
      № 651 сайлау учаскесі</w:t>
      </w:r>
    </w:p>
    <w:p>
      <w:pPr>
        <w:spacing w:after="0"/>
        <w:ind w:left="0"/>
        <w:jc w:val="both"/>
      </w:pPr>
      <w:r>
        <w:rPr>
          <w:rFonts w:ascii="Times New Roman"/>
          <w:b w:val="false"/>
          <w:i w:val="false"/>
          <w:color w:val="000000"/>
          <w:sz w:val="28"/>
        </w:rPr>
        <w:t>
      Орталығы: Алматы қаласы, Қарғалы шағын ауданы, Кенесары хан көшесі, 56/1 үй, "заман "Элиталық қазақ мектебі "ЖШС ғимараты.</w:t>
      </w:r>
    </w:p>
    <w:p>
      <w:pPr>
        <w:spacing w:after="0"/>
        <w:ind w:left="0"/>
        <w:jc w:val="both"/>
      </w:pPr>
      <w:r>
        <w:rPr>
          <w:rFonts w:ascii="Times New Roman"/>
          <w:b w:val="false"/>
          <w:i w:val="false"/>
          <w:color w:val="000000"/>
          <w:sz w:val="28"/>
        </w:rPr>
        <w:t>
      Шекарасы: Хан Тәңірі тұрғын үй кешенінен Қарғалы шағын ауданының Кенесары хан көшесімен оңтүстік бағытта Қарғалы шағын ауданының Нәжімеденов көшесіне дейін. Қарғалы шағын ауданының Нәжімеденов көшесінің шығыс жағымен Хан Тәңірі тұрғын үй кешеніне дейін, Хан Тәңірі тұрғын үй кешенінің № 54/1, 54/2, 54/3, 54/3 корпус 1, 54/3 корпус үйлерін қоса алғанда 2, 54/4, 54/5, 54/6, 54/7, 54/8, 54/8 1 корпус, 54/8 корпус 2, 54/9, 54/10, 54/11, 54/12, 54/13, 54/14 корпус 1, 54/14 корпус 2, 54/15, 54/16, 54/17,54/18, 54/19, 1 корпус, 54/19, 2 корпус, 54/20, 54/21 корпус 1,54/21, 54/35, 54/36, 54/36 корпус 1, 54/42, 54/43, 54/44,54/45.</w:t>
      </w:r>
    </w:p>
    <w:p>
      <w:pPr>
        <w:spacing w:after="0"/>
        <w:ind w:left="0"/>
        <w:jc w:val="both"/>
      </w:pPr>
      <w:r>
        <w:rPr>
          <w:rFonts w:ascii="Times New Roman"/>
          <w:b w:val="false"/>
          <w:i w:val="false"/>
          <w:color w:val="000000"/>
          <w:sz w:val="28"/>
        </w:rPr>
        <w:t>
      № 652 сайлау учаскесі</w:t>
      </w:r>
    </w:p>
    <w:p>
      <w:pPr>
        <w:spacing w:after="0"/>
        <w:ind w:left="0"/>
        <w:jc w:val="both"/>
      </w:pPr>
      <w:r>
        <w:rPr>
          <w:rFonts w:ascii="Times New Roman"/>
          <w:b w:val="false"/>
          <w:i w:val="false"/>
          <w:color w:val="000000"/>
          <w:sz w:val="28"/>
        </w:rPr>
        <w:t>
      Орталығы: Алматы қаласы, "Ақжар" шағынауданы, Салық Зиманов көшесі, 70-үй, Алматы қаласы Білім басқармасының "Сәділда Қопбаев атындағы № 186 жалпы білім беретін мектеп" коммуналдық мемлекеттік мекемесі ғимараты.</w:t>
      </w:r>
    </w:p>
    <w:p>
      <w:pPr>
        <w:spacing w:after="0"/>
        <w:ind w:left="0"/>
        <w:jc w:val="both"/>
      </w:pPr>
      <w:r>
        <w:rPr>
          <w:rFonts w:ascii="Times New Roman"/>
          <w:b w:val="false"/>
          <w:i w:val="false"/>
          <w:color w:val="000000"/>
          <w:sz w:val="28"/>
        </w:rPr>
        <w:t>
      Шекарасы: Ақжар шағынауданындағы Бекешева көшесінен бастап Абдикалыков көшесінің оңтүстік жағымен Сапожниково өзеніне (Ақсай–Қарғалы каналы) дейін. Сапожниково өзенінің (Ақсай–Қарғалы каналы) батыс жағымен оңтүстік бағытта Абдильдин көшесіне дейін. Абдильдин көшесінің солтүстік жағымен Даулеткерей көшесіне дейін. Даулеткерей көшесінің батыс жағымен оңтүстік бағытта Байсұлтанов көшесіне дейін. Байсұлтанов көшесінің солтүстік жағымен Өмірзақова көшесіне дейін. Өмірзақова көшесінің батыс жағымен оңтүстік бағытта Шпекбаев көшесіне дейін. Шпекбаев көшесінің солтүстік жағымен батыс бағытта Молдағалиев көшесіне дейін. Молдағалиев көшесінің шығыс жағымен солтүстік бағытта Байсұлтанов көшесіне дейін. Байсұлтанов көшесінің солтүстік жағымен батыс бағытта Бекешева көшесіне дейін.</w:t>
      </w:r>
    </w:p>
    <w:p>
      <w:pPr>
        <w:spacing w:after="0"/>
        <w:ind w:left="0"/>
        <w:jc w:val="both"/>
      </w:pPr>
      <w:r>
        <w:rPr>
          <w:rFonts w:ascii="Times New Roman"/>
          <w:b w:val="false"/>
          <w:i w:val="false"/>
          <w:color w:val="000000"/>
          <w:sz w:val="28"/>
        </w:rPr>
        <w:t>
      № 677 сайлау учаскесі</w:t>
      </w:r>
    </w:p>
    <w:p>
      <w:pPr>
        <w:spacing w:after="0"/>
        <w:ind w:left="0"/>
        <w:jc w:val="both"/>
      </w:pPr>
      <w:r>
        <w:rPr>
          <w:rFonts w:ascii="Times New Roman"/>
          <w:b w:val="false"/>
          <w:i w:val="false"/>
          <w:color w:val="000000"/>
          <w:sz w:val="28"/>
        </w:rPr>
        <w:t>
      Орталығы: Алматы қаласы, Қалқаман-2 шағынауданы, Талжанов көшесі, 1 б үй, Алматы қаласы Білім басқармасының "№ 206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 678 сайлау учаскесі</w:t>
      </w:r>
    </w:p>
    <w:p>
      <w:pPr>
        <w:spacing w:after="0"/>
        <w:ind w:left="0"/>
        <w:jc w:val="both"/>
      </w:pPr>
      <w:r>
        <w:rPr>
          <w:rFonts w:ascii="Times New Roman"/>
          <w:b w:val="false"/>
          <w:i w:val="false"/>
          <w:color w:val="000000"/>
          <w:sz w:val="28"/>
        </w:rPr>
        <w:t>
      Орталығы: Алматы қаласы, "Таусамалы" шағынауданы, Жандосов көшесі, 4 үй, Алматы қаласы Білім басқармасының "№ 188 мектеп-гимназия" коммуналдық мемлекеттік мекемесінің ғимараты.</w:t>
      </w:r>
    </w:p>
    <w:p>
      <w:pPr>
        <w:spacing w:after="0"/>
        <w:ind w:left="0"/>
        <w:jc w:val="both"/>
      </w:pPr>
      <w:r>
        <w:rPr>
          <w:rFonts w:ascii="Times New Roman"/>
          <w:b w:val="false"/>
          <w:i w:val="false"/>
          <w:color w:val="000000"/>
          <w:sz w:val="28"/>
        </w:rPr>
        <w:t>
      Шекарасы: Тастыбұлақ шағынауданының Ермек бау-бақша серіктестігінен солтүстік бағытта Таусамалы шағынауданының сәулет бау-бақша серіктестігіне дейін. Таусамалы шағынауданының сәулет бау-бақша серіктестігінің шығыс жағымен солтүстік бағытта Таусамалы шағынауданының Жандосов көшесіне дейін. Таусамалы шағынауданының Жандосов көшесінің оңтүстік жағымен шығыс бағытта Сағдиев көшесіне дейін, Таусамалы шағынауданының Сағдиев көшесінің батыс жағымен оңтүстік бағытта Таусамалы шағынауданының Шолпан көшесіне дейін. Таусамалы шағынауданының Шолпан көшесінен оңтүстік бағытта Арал бау-бақша серіктестігіне дейін. Арал бау-бақша серіктестігінен оңтүстік бағытта қала шекарасына дейін. Қала шекарасынан солтүстік бағытта Тастыбұлақ өзенінің арнасына дейін. Тастыбұлақ өзені арнасының шығыс жағымен солтүстік бағытта Тастыбұлақ шағынауданының Ғылым бау-бақша серіктестігіне дейін. Тастыбұлақ шағынауданының Ғылым бау-бақша серіктестігінің шығыс жағында Ермек бау-бақша серіктестігіне дейін.</w:t>
      </w:r>
    </w:p>
    <w:p>
      <w:pPr>
        <w:spacing w:after="0"/>
        <w:ind w:left="0"/>
        <w:jc w:val="both"/>
      </w:pPr>
      <w:r>
        <w:rPr>
          <w:rFonts w:ascii="Times New Roman"/>
          <w:b w:val="false"/>
          <w:i w:val="false"/>
          <w:color w:val="000000"/>
          <w:sz w:val="28"/>
        </w:rPr>
        <w:t>
      № 679 сайлау учаскесі</w:t>
      </w:r>
    </w:p>
    <w:p>
      <w:pPr>
        <w:spacing w:after="0"/>
        <w:ind w:left="0"/>
        <w:jc w:val="both"/>
      </w:pPr>
      <w:r>
        <w:rPr>
          <w:rFonts w:ascii="Times New Roman"/>
          <w:b w:val="false"/>
          <w:i w:val="false"/>
          <w:color w:val="000000"/>
          <w:sz w:val="28"/>
        </w:rPr>
        <w:t>
      Орталығы: Алматы қаласы, Райымбек көшесі, 590/5 үй, Алматы қаласы Білім басқармасының "№ 214 жалпы білім беретін мектеп" коммуналдық мемлекеттік мекемесі ғимараты.</w:t>
      </w:r>
    </w:p>
    <w:p>
      <w:pPr>
        <w:spacing w:after="0"/>
        <w:ind w:left="0"/>
        <w:jc w:val="both"/>
      </w:pPr>
      <w:r>
        <w:rPr>
          <w:rFonts w:ascii="Times New Roman"/>
          <w:b w:val="false"/>
          <w:i w:val="false"/>
          <w:color w:val="000000"/>
          <w:sz w:val="28"/>
        </w:rPr>
        <w:t>
      Шекарасы: Алатау даңғылынан шығыс бағытта Райымбек даңғылы бойымен Жуалы көшесіне Шұғыла шағынауданы дейін. Жуалы көшесінен батыс бағытта Алатау даңғылына дейін.</w:t>
      </w:r>
    </w:p>
    <w:p>
      <w:pPr>
        <w:spacing w:after="0"/>
        <w:ind w:left="0"/>
        <w:jc w:val="both"/>
      </w:pPr>
      <w:r>
        <w:rPr>
          <w:rFonts w:ascii="Times New Roman"/>
          <w:b w:val="false"/>
          <w:i w:val="false"/>
          <w:color w:val="000000"/>
          <w:sz w:val="28"/>
        </w:rPr>
        <w:t>
      № 680 сайлау учаскесі</w:t>
      </w:r>
    </w:p>
    <w:p>
      <w:pPr>
        <w:spacing w:after="0"/>
        <w:ind w:left="0"/>
        <w:jc w:val="both"/>
      </w:pPr>
      <w:r>
        <w:rPr>
          <w:rFonts w:ascii="Times New Roman"/>
          <w:b w:val="false"/>
          <w:i w:val="false"/>
          <w:color w:val="000000"/>
          <w:sz w:val="28"/>
        </w:rPr>
        <w:t>
      Орталығы: Алматы қаласы, Райымбек көшесі, 590/5 үй, Алматы қаласы Білім басқармасының "№ 214 жалпы білім беретін мектеп " коммуналдық мемлекеттік мекемесінің ғимараты.</w:t>
      </w:r>
    </w:p>
    <w:p>
      <w:pPr>
        <w:spacing w:after="0"/>
        <w:ind w:left="0"/>
        <w:jc w:val="both"/>
      </w:pPr>
      <w:r>
        <w:rPr>
          <w:rFonts w:ascii="Times New Roman"/>
          <w:b w:val="false"/>
          <w:i w:val="false"/>
          <w:color w:val="000000"/>
          <w:sz w:val="28"/>
        </w:rPr>
        <w:t>
      Шекарасы: Алатау даңғылынан шығыс бағытта Шұғыла шағынауданының Дала көшесіне дейін. Шұғыла шағынауданының Дала көшесінен шығыс бағытта Шұғыла шағынауданының Жуалы көшесіне дейін. Шұғыла шағынауданының Жуалы көшесінен батыс бағытта Алатау даңғылына дейін.</w:t>
      </w:r>
    </w:p>
    <w:p>
      <w:pPr>
        <w:spacing w:after="0"/>
        <w:ind w:left="0"/>
        <w:jc w:val="both"/>
      </w:pPr>
      <w:r>
        <w:rPr>
          <w:rFonts w:ascii="Times New Roman"/>
          <w:b w:val="false"/>
          <w:i w:val="false"/>
          <w:color w:val="000000"/>
          <w:sz w:val="28"/>
        </w:rPr>
        <w:t>
      №681 сайлау учаскесі</w:t>
      </w:r>
    </w:p>
    <w:p>
      <w:pPr>
        <w:spacing w:after="0"/>
        <w:ind w:left="0"/>
        <w:jc w:val="both"/>
      </w:pPr>
      <w:r>
        <w:rPr>
          <w:rFonts w:ascii="Times New Roman"/>
          <w:b w:val="false"/>
          <w:i w:val="false"/>
          <w:color w:val="000000"/>
          <w:sz w:val="28"/>
        </w:rPr>
        <w:t>
      Орталығы: Алматы қаласы, Райымбек көшесі, 590/5-үй, Алматы қаласы Білім басқармасының "№214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Шұғыла ықшамауданының Дала көшесінен шығыс бағытта Жуалы көшесіне дейін. Жуалы көшесінен оңтүстік бағытта Жакибаев көшесіне дейін. Жакибаев көшесінің шығыс жағы бойымен солтүстік бағытта Дала көшесіне дейін. Дала көшесінен солтүстік бағытта Райымбек даңғылына дейін. Райымбек даңғылының оңтүстік жағы бойымен шығыс бағытта Жуалы көшесіне дейін.</w:t>
      </w:r>
    </w:p>
    <w:p>
      <w:pPr>
        <w:spacing w:after="0"/>
        <w:ind w:left="0"/>
        <w:jc w:val="both"/>
      </w:pPr>
      <w:r>
        <w:rPr>
          <w:rFonts w:ascii="Times New Roman"/>
          <w:b w:val="false"/>
          <w:i w:val="false"/>
          <w:color w:val="000000"/>
          <w:sz w:val="28"/>
        </w:rPr>
        <w:t>
      №682 сайлау учаскесі</w:t>
      </w:r>
    </w:p>
    <w:p>
      <w:pPr>
        <w:spacing w:after="0"/>
        <w:ind w:left="0"/>
        <w:jc w:val="both"/>
      </w:pPr>
      <w:r>
        <w:rPr>
          <w:rFonts w:ascii="Times New Roman"/>
          <w:b w:val="false"/>
          <w:i w:val="false"/>
          <w:color w:val="000000"/>
          <w:sz w:val="28"/>
        </w:rPr>
        <w:t>
      Орталығы: Алматы қаласы, Райымбек көшесі, 590/5-үй, Алматы қаласы Білім басқармасының "№214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Алатау даңғылынан оңтүстік бағытта Жакибаев көшесіне дейін. Жакибаев көшесінен солтүстік бағытта Дала көшесіне дейін. Дала көшесінен батыс бағытта Алатау даңғылына дейін.</w:t>
      </w:r>
    </w:p>
    <w:p>
      <w:pPr>
        <w:spacing w:after="0"/>
        <w:ind w:left="0"/>
        <w:jc w:val="both"/>
      </w:pPr>
      <w:r>
        <w:rPr>
          <w:rFonts w:ascii="Times New Roman"/>
          <w:b w:val="false"/>
          <w:i w:val="false"/>
          <w:color w:val="000000"/>
          <w:sz w:val="28"/>
        </w:rPr>
        <w:t>
      №683 сайлау учаскесі</w:t>
      </w:r>
    </w:p>
    <w:p>
      <w:pPr>
        <w:spacing w:after="0"/>
        <w:ind w:left="0"/>
        <w:jc w:val="both"/>
      </w:pPr>
      <w:r>
        <w:rPr>
          <w:rFonts w:ascii="Times New Roman"/>
          <w:b w:val="false"/>
          <w:i w:val="false"/>
          <w:color w:val="000000"/>
          <w:sz w:val="28"/>
        </w:rPr>
        <w:t>
      Орталығы: Алматы қаласы, Шұғыла ықшамауданы, 347/4-үй, Алматы қаласы Білім басқармасының "Оқушылардың инновациялық шығармашылық орталығы" коммуналдық мемлекеттік қазыналық кәсіпорнының ғимараты.</w:t>
      </w:r>
    </w:p>
    <w:p>
      <w:pPr>
        <w:spacing w:after="0"/>
        <w:ind w:left="0"/>
        <w:jc w:val="both"/>
      </w:pPr>
      <w:r>
        <w:rPr>
          <w:rFonts w:ascii="Times New Roman"/>
          <w:b w:val="false"/>
          <w:i w:val="false"/>
          <w:color w:val="000000"/>
          <w:sz w:val="28"/>
        </w:rPr>
        <w:t>
      Шекарасы: Алатау даңғылынан Наурыз ықшамауданының Сабденов көшесінің оңтүстік жағы бойымен батыс бағытта, одан әрі оңтүстік бағытта Мамыр көшесіне дейін. Мамыр көшесінен шығыс бағытта Алатау даңғылына дейін.</w:t>
      </w:r>
    </w:p>
    <w:p>
      <w:pPr>
        <w:spacing w:after="0"/>
        <w:ind w:left="0"/>
        <w:jc w:val="both"/>
      </w:pPr>
      <w:r>
        <w:rPr>
          <w:rFonts w:ascii="Times New Roman"/>
          <w:b w:val="false"/>
          <w:i w:val="false"/>
          <w:color w:val="000000"/>
          <w:sz w:val="28"/>
        </w:rPr>
        <w:t>
      №684 сайлау учаскесі</w:t>
      </w:r>
    </w:p>
    <w:p>
      <w:pPr>
        <w:spacing w:after="0"/>
        <w:ind w:left="0"/>
        <w:jc w:val="both"/>
      </w:pPr>
      <w:r>
        <w:rPr>
          <w:rFonts w:ascii="Times New Roman"/>
          <w:b w:val="false"/>
          <w:i w:val="false"/>
          <w:color w:val="000000"/>
          <w:sz w:val="28"/>
        </w:rPr>
        <w:t>
      Орталығы: Алматы қаласы, Шұғыла ықшамауданы, 339-үй, Алматы қаласы Білім басқармасының "№174 мектеп-гимназиясы" коммуналдық мемлекеттік мекемесінің ғимараты.</w:t>
      </w:r>
    </w:p>
    <w:p>
      <w:pPr>
        <w:spacing w:after="0"/>
        <w:ind w:left="0"/>
        <w:jc w:val="both"/>
      </w:pPr>
      <w:r>
        <w:rPr>
          <w:rFonts w:ascii="Times New Roman"/>
          <w:b w:val="false"/>
          <w:i w:val="false"/>
          <w:color w:val="000000"/>
          <w:sz w:val="28"/>
        </w:rPr>
        <w:t>
      Шекарасы: Шұғыла ықшамауданының Көктөбeрек (Коктерек) көшесінен оңтүстік бағытта №163 үйге дейін, одан №163 үйден батыс бағытта Алатау даңғылына дейін. Алатау даңғылынан батыс бағытта Көктөбeрек көшесіне дейін. Сонымен қатар: Шұғыла ықшамауданының Байтелі батыр көшесінен оңтүстік бағытта Еңбек көшесіне дейін. Еңбек көшесінің оңтүстік жағы бойымен батыс бағытта Көктөбeрек көшесіне дейін.</w:t>
      </w:r>
    </w:p>
    <w:p>
      <w:pPr>
        <w:spacing w:after="0"/>
        <w:ind w:left="0"/>
        <w:jc w:val="both"/>
      </w:pPr>
      <w:r>
        <w:rPr>
          <w:rFonts w:ascii="Times New Roman"/>
          <w:b w:val="false"/>
          <w:i w:val="false"/>
          <w:color w:val="000000"/>
          <w:sz w:val="28"/>
        </w:rPr>
        <w:t>
      № 690 сайлау учаскесі (1 жаңа учаске )</w:t>
      </w:r>
    </w:p>
    <w:p>
      <w:pPr>
        <w:spacing w:after="0"/>
        <w:ind w:left="0"/>
        <w:jc w:val="both"/>
      </w:pPr>
      <w:r>
        <w:rPr>
          <w:rFonts w:ascii="Times New Roman"/>
          <w:b w:val="false"/>
          <w:i w:val="false"/>
          <w:color w:val="000000"/>
          <w:sz w:val="28"/>
        </w:rPr>
        <w:t>
      Орталығы: Алматы қаласы, Құрамыс шағынауданы, Ақселеу Сейдімбек көшесі, 200/3 үй, Алматы қаласы Білім басқармасының "№ 219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"Хан Тенгри" тұрғын үй кешенінен Қарғалы шағынауданы Кенесары хан көшесінің батыс жағы бойымен солтүстік бағытта Қарғалы шағынауданының "Үшқоңыр" тұрғын алабы көшесіне дейін. Қарғалы шағынауданының "Үшқоңыр" тұрғын алабы көшесінен солтүстік бағытта Құрамыс шағынауданының Астана көшесіне дейін. Құрамыс шағынауданының Астана көшесінен солтүстік бағытта Қарғалы өзеніне дейін. Қарғалы өзенінің арнасының шығыс жағы бойымен оңтүстік бағытта Қарағайлы шағынауданының Тәжіев көшесіне дейін. Қарағайлы шағынауданының Тәжіев көшесінен оңтүстік-шығыс бағытта Қарғалы шағынауданының Кенесары хан көшесіне дейін.</w:t>
      </w:r>
    </w:p>
    <w:p>
      <w:pPr>
        <w:spacing w:after="0"/>
        <w:ind w:left="0"/>
        <w:jc w:val="both"/>
      </w:pPr>
      <w:r>
        <w:rPr>
          <w:rFonts w:ascii="Times New Roman"/>
          <w:b w:val="false"/>
          <w:i w:val="false"/>
          <w:color w:val="000000"/>
          <w:sz w:val="28"/>
        </w:rPr>
        <w:t>
      № 691 сайлау учаскесі (2 жаңа учаске )</w:t>
      </w:r>
    </w:p>
    <w:p>
      <w:pPr>
        <w:spacing w:after="0"/>
        <w:ind w:left="0"/>
        <w:jc w:val="both"/>
      </w:pPr>
      <w:r>
        <w:rPr>
          <w:rFonts w:ascii="Times New Roman"/>
          <w:b w:val="false"/>
          <w:i w:val="false"/>
          <w:color w:val="000000"/>
          <w:sz w:val="28"/>
        </w:rPr>
        <w:t>
      Орталығы: Алматы қаласы, Шұғыла шағынауданы, Кәукен Кенжетаев көшесі, 141/7 үй, Алматы қаласы Білім басқармасының "№ 221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Шұғыла шағынауданының Жуалы көшесінен Төле би көшесінің оңтүстік жағы бойымен шығыс бағытта Сапожниково өзеніне (Ақcай–Қарғалы каналы) дейін. Сапожниково өзені (Ақcай–Қарғалы каналы) арнасының батыс жағы бойымен оңтүстік бағытта Шұғыла шағынауданының Нұрлы көшесіне дейін. Шұғыла шағынауданының Нұрлы көшесі бойымен солтүстік бағытта Жуалы көшесіне дейін.</w:t>
      </w:r>
    </w:p>
    <w:p>
      <w:pPr>
        <w:spacing w:after="0"/>
        <w:ind w:left="0"/>
        <w:jc w:val="both"/>
      </w:pPr>
      <w:r>
        <w:rPr>
          <w:rFonts w:ascii="Times New Roman"/>
          <w:b w:val="false"/>
          <w:i w:val="false"/>
          <w:color w:val="000000"/>
          <w:sz w:val="28"/>
        </w:rPr>
        <w:t>
      № 692 сайлау учаскесі (3 жаңа учаске )</w:t>
      </w:r>
    </w:p>
    <w:p>
      <w:pPr>
        <w:spacing w:after="0"/>
        <w:ind w:left="0"/>
        <w:jc w:val="both"/>
      </w:pPr>
      <w:r>
        <w:rPr>
          <w:rFonts w:ascii="Times New Roman"/>
          <w:b w:val="false"/>
          <w:i w:val="false"/>
          <w:color w:val="000000"/>
          <w:sz w:val="28"/>
        </w:rPr>
        <w:t>
      Орталығы: Алматы қаласы, Шұғыла шағынауданы, Кәукен Кенжетаев көшесі, 141/7 үй, Алматы қаласы Білім басқармасының "№ 221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Шұғыла шағынауданының Көктерек көшесінен шығыс бағытта Сапожниково өзеніне (Ақcай–Қарғалы каналы) дейін. Сапожниково өзені (Ақcай–Қарғалы каналы) арнасының батыс жағы бойымен оңтүстік бағытта Абай даңғылына дейін. Абай даңғылының солтүстік жағы бойымен батыс бағытта Шұғыла шағынауданының Көктерек көшесіне дейін.</w:t>
      </w:r>
    </w:p>
    <w:p>
      <w:pPr>
        <w:spacing w:after="0"/>
        <w:ind w:left="0"/>
        <w:jc w:val="both"/>
      </w:pPr>
      <w:r>
        <w:rPr>
          <w:rFonts w:ascii="Times New Roman"/>
          <w:b w:val="false"/>
          <w:i w:val="false"/>
          <w:color w:val="000000"/>
          <w:sz w:val="28"/>
        </w:rPr>
        <w:t>
      № 693 сайлау учаскесі (4 жаңа учаске )</w:t>
      </w:r>
    </w:p>
    <w:p>
      <w:pPr>
        <w:spacing w:after="0"/>
        <w:ind w:left="0"/>
        <w:jc w:val="both"/>
      </w:pPr>
      <w:r>
        <w:rPr>
          <w:rFonts w:ascii="Times New Roman"/>
          <w:b w:val="false"/>
          <w:i w:val="false"/>
          <w:color w:val="000000"/>
          <w:sz w:val="28"/>
        </w:rPr>
        <w:t>
      Орталығы: Алматы қаласы, Шұғыла шағынауданы, 340/38 үй, Алматы қаласы Білім басқармасының "№ 41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Абай шағынауданының "Наурыз" бау-бақша серіктестігінен шығыс бағытта Абай шағынауданының Мамыр көшесіне дейін. Мамыр көшесінің батыс жағы бойымен оңтүстік бағытта Абай шағынауданының Грушевая көшесіне дейін. Грушевая көшесінің солтүстік жағы бойымен батыс бағытта Абай шағынауданының "Рассвет" бау-бақша серіктестігіне дейін. "Рассвет" бау-бақша серіктестігінен оңтүстік бағытта Абай шағынауданының Виноградная көшесіне дейін. Виноградная көшесінің солтүстік жағы бойымен батыс бағытта Абай шағынауданының Центральная көшесіне дейін. Центральная көшесінің шығыс жағы бойымен солтүстік бағытта Грушевая көшесіне дейін. Грушевая көшесінен батыс бағытта Абай шағынауданының "Наурыз" бау-бақша серіктестігіне дейін.</w:t>
      </w:r>
    </w:p>
    <w:p>
      <w:pPr>
        <w:spacing w:after="0"/>
        <w:ind w:left="0"/>
        <w:jc w:val="both"/>
      </w:pPr>
      <w:r>
        <w:rPr>
          <w:rFonts w:ascii="Times New Roman"/>
          <w:b w:val="false"/>
          <w:i w:val="false"/>
          <w:color w:val="000000"/>
          <w:sz w:val="28"/>
        </w:rPr>
        <w:t>
      № 694 сайлау учаскесі (5 жаңа учаске )</w:t>
      </w:r>
    </w:p>
    <w:p>
      <w:pPr>
        <w:spacing w:after="0"/>
        <w:ind w:left="0"/>
        <w:jc w:val="both"/>
      </w:pPr>
      <w:r>
        <w:rPr>
          <w:rFonts w:ascii="Times New Roman"/>
          <w:b w:val="false"/>
          <w:i w:val="false"/>
          <w:color w:val="000000"/>
          <w:sz w:val="28"/>
        </w:rPr>
        <w:t>
      Орталығы: Алматы қаласы, Шұғыла шағынауданы, 340/38 үй, Алматы қаласы Білім басқармасының "№ 41 жалпы білім беретін мектеп" коммуналдық мемлекеттік мекемесінің ғимараты.</w:t>
      </w:r>
    </w:p>
    <w:p>
      <w:pPr>
        <w:spacing w:after="0"/>
        <w:ind w:left="0"/>
        <w:jc w:val="both"/>
      </w:pPr>
      <w:r>
        <w:rPr>
          <w:rFonts w:ascii="Times New Roman"/>
          <w:b w:val="false"/>
          <w:i w:val="false"/>
          <w:color w:val="000000"/>
          <w:sz w:val="28"/>
        </w:rPr>
        <w:t>
      Шекарасы: Абай шағынауданының "Наурыз" бау-бақша серіктестігінен шығыс бағытта Абай шағынауданының Грушевая көшесіне дейін. Абай шағынауданының Грушевая көшесінен Центральная көшесінің батыс жағы бойымен оңтүстік бағытта Виноградная көшесіне дейін. Виноградная көшесінің оңтүстік жағы бойымен шығыс бағытта Абай шағынауданының "Рассвет" бау-бақша серіктестігіне дейін. "Рассвет" бау-бақша серіктестігінен солтүстік бағытта Грушевая көшесіне дейін. Абай шағынауданының Грушевая көшесінен Мамыр көшесінің батыс жағы бойымен оңтүстік бағытта Абай даңғылының бойына дейін. Абай даңғылының солтүстік жағы бойымен батыс бағытта "Наурыз" бау-бақша серіктестігіне дейін.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