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44ebd" w14:textId="a744e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Сайлау учаскелерін құру туралы</w:t>
      </w:r>
    </w:p>
    <w:p>
      <w:pPr>
        <w:spacing w:after="0"/>
        <w:ind w:left="0"/>
        <w:jc w:val="both"/>
      </w:pPr>
      <w:r>
        <w:rPr>
          <w:rFonts w:ascii="Times New Roman"/>
          <w:b w:val="false"/>
          <w:i w:val="false"/>
          <w:color w:val="000000"/>
          <w:sz w:val="28"/>
        </w:rPr>
        <w:t>Ақмола облысы Астрахан ауданы әкімінің 2021 жылғы 27 сәуірдегі № 5 шешімі. Ақмола облысының Әділет департаментінде 2021 жылғы 28 сәуірде № 8449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w:t>
      </w:r>
      <w:r>
        <w:rPr>
          <w:rFonts w:ascii="Times New Roman"/>
          <w:b w:val="false"/>
          <w:i w:val="false"/>
          <w:color w:val="000000"/>
          <w:sz w:val="28"/>
        </w:rPr>
        <w:t>23 бабына</w:t>
      </w:r>
      <w:r>
        <w:rPr>
          <w:rFonts w:ascii="Times New Roman"/>
          <w:b w:val="false"/>
          <w:i w:val="false"/>
          <w:color w:val="000000"/>
          <w:sz w:val="28"/>
        </w:rPr>
        <w:t xml:space="preserve"> сәйкес, Астрахан ауданының әкімі ШЕШІМ ҚАБЫЛДАДЫ:</w:t>
      </w:r>
    </w:p>
    <w:bookmarkEnd w:id="0"/>
    <w:bookmarkStart w:name="z2" w:id="1"/>
    <w:p>
      <w:pPr>
        <w:spacing w:after="0"/>
        <w:ind w:left="0"/>
        <w:jc w:val="both"/>
      </w:pPr>
      <w:r>
        <w:rPr>
          <w:rFonts w:ascii="Times New Roman"/>
          <w:b w:val="false"/>
          <w:i w:val="false"/>
          <w:color w:val="000000"/>
          <w:sz w:val="28"/>
        </w:rPr>
        <w:t xml:space="preserve">
      1. Астрахан ауданының аумағында,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сайлау учаскелері құрылсын.</w:t>
      </w:r>
    </w:p>
    <w:bookmarkEnd w:id="1"/>
    <w:bookmarkStart w:name="z3" w:id="2"/>
    <w:p>
      <w:pPr>
        <w:spacing w:after="0"/>
        <w:ind w:left="0"/>
        <w:jc w:val="both"/>
      </w:pPr>
      <w:r>
        <w:rPr>
          <w:rFonts w:ascii="Times New Roman"/>
          <w:b w:val="false"/>
          <w:i w:val="false"/>
          <w:color w:val="000000"/>
          <w:sz w:val="28"/>
        </w:rPr>
        <w:t xml:space="preserve">
      2. Астрахан ауданы әкімінің "Сайлау учаскелерін құру туралы" 2020 жылғы 30 сәуірдегі № 1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 7842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Осы шешім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Астрахан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Н.Сеилов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Астрахан аудандық аумақтық</w:t>
            </w:r>
          </w:p>
          <w:p>
            <w:pPr>
              <w:spacing w:after="20"/>
              <w:ind w:left="20"/>
              <w:jc w:val="both"/>
            </w:pPr>
          </w:p>
          <w:p>
            <w:pPr>
              <w:spacing w:after="20"/>
              <w:ind w:left="20"/>
              <w:jc w:val="both"/>
            </w:pPr>
            <w:r>
              <w:rPr>
                <w:rFonts w:ascii="Times New Roman"/>
                <w:b w:val="false"/>
                <w:i/>
                <w:color w:val="000000"/>
                <w:sz w:val="20"/>
              </w:rPr>
              <w:t>сайлау комиссиясының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Б.Рахимов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Астрахан ауданы әкімінің</w:t>
            </w:r>
            <w:r>
              <w:br/>
            </w:r>
            <w:r>
              <w:rPr>
                <w:rFonts w:ascii="Times New Roman"/>
                <w:b w:val="false"/>
                <w:i w:val="false"/>
                <w:color w:val="000000"/>
                <w:sz w:val="20"/>
              </w:rPr>
              <w:t>2021 жылғы 27 сәуірдегі</w:t>
            </w:r>
            <w:r>
              <w:br/>
            </w:r>
            <w:r>
              <w:rPr>
                <w:rFonts w:ascii="Times New Roman"/>
                <w:b w:val="false"/>
                <w:i w:val="false"/>
                <w:color w:val="000000"/>
                <w:sz w:val="20"/>
              </w:rPr>
              <w:t>№ 5 шешіміне</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Астрахан ауданының аумағындағы сайлау учаскелері </w:t>
      </w:r>
    </w:p>
    <w:bookmarkEnd w:id="4"/>
    <w:p>
      <w:pPr>
        <w:spacing w:after="0"/>
        <w:ind w:left="0"/>
        <w:jc w:val="both"/>
      </w:pPr>
      <w:r>
        <w:rPr>
          <w:rFonts w:ascii="Times New Roman"/>
          <w:b w:val="false"/>
          <w:i w:val="false"/>
          <w:color w:val="ff0000"/>
          <w:sz w:val="28"/>
        </w:rPr>
        <w:t xml:space="preserve">
      Ескерту. Қосымша жаңа редакцияда - Ақмола облысы Астрахан ауданы әкімінің 02.06.2022 </w:t>
      </w:r>
      <w:r>
        <w:rPr>
          <w:rFonts w:ascii="Times New Roman"/>
          <w:b w:val="false"/>
          <w:i w:val="false"/>
          <w:color w:val="ff0000"/>
          <w:sz w:val="28"/>
        </w:rPr>
        <w:t>№ 2</w:t>
      </w:r>
      <w:r>
        <w:rPr>
          <w:rFonts w:ascii="Times New Roman"/>
          <w:b w:val="false"/>
          <w:i w:val="false"/>
          <w:color w:val="ff0000"/>
          <w:sz w:val="28"/>
        </w:rPr>
        <w:t xml:space="preserve"> (оның алғашқы ресми жарияланған күнінен бастап қолданысқа енгізіледі) шешімімен. өзгерістер енгізілді - Ақмола облысы Астрахан ауданы әкімінің 31.10.2022 </w:t>
      </w:r>
      <w:r>
        <w:rPr>
          <w:rFonts w:ascii="Times New Roman"/>
          <w:b w:val="false"/>
          <w:i w:val="false"/>
          <w:color w:val="ff0000"/>
          <w:sz w:val="28"/>
        </w:rPr>
        <w:t>№ 5</w:t>
      </w:r>
      <w:r>
        <w:rPr>
          <w:rFonts w:ascii="Times New Roman"/>
          <w:b w:val="false"/>
          <w:i w:val="false"/>
          <w:color w:val="ff0000"/>
          <w:sz w:val="28"/>
        </w:rPr>
        <w:t xml:space="preserve"> (оның алғашқы ресми жарияланған күнінен бастап қолданысқа енгізіледі); 28.12.2022 </w:t>
      </w:r>
      <w:r>
        <w:rPr>
          <w:rFonts w:ascii="Times New Roman"/>
          <w:b w:val="false"/>
          <w:i w:val="false"/>
          <w:color w:val="ff0000"/>
          <w:sz w:val="28"/>
        </w:rPr>
        <w:t>№ 9</w:t>
      </w:r>
      <w:r>
        <w:rPr>
          <w:rFonts w:ascii="Times New Roman"/>
          <w:b w:val="false"/>
          <w:i w:val="false"/>
          <w:color w:val="ff0000"/>
          <w:sz w:val="28"/>
        </w:rPr>
        <w:t xml:space="preserve"> (оның алғашқы ресми жарияланған күнінен бастап қолданысқа енгізіледі); 22.07.2024 </w:t>
      </w:r>
      <w:r>
        <w:rPr>
          <w:rFonts w:ascii="Times New Roman"/>
          <w:b w:val="false"/>
          <w:i w:val="false"/>
          <w:color w:val="ff0000"/>
          <w:sz w:val="28"/>
        </w:rPr>
        <w:t>№ 4</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11.12.2025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ff0000"/>
          <w:sz w:val="28"/>
        </w:rPr>
        <w:t>№ 8</w:t>
      </w:r>
      <w:r>
        <w:rPr>
          <w:rFonts w:ascii="Times New Roman"/>
          <w:b w:val="false"/>
          <w:i w:val="false"/>
          <w:color w:val="ff0000"/>
          <w:sz w:val="28"/>
        </w:rPr>
        <w:t xml:space="preserve"> (оның алғашқы ресми жарияланған күнінен бастап қолданысқа енгізіледі) шешімдерімен.</w:t>
      </w:r>
    </w:p>
    <w:p>
      <w:pPr>
        <w:spacing w:after="0"/>
        <w:ind w:left="0"/>
        <w:jc w:val="both"/>
      </w:pPr>
      <w:r>
        <w:rPr>
          <w:rFonts w:ascii="Times New Roman"/>
          <w:b w:val="false"/>
          <w:i w:val="false"/>
          <w:color w:val="000000"/>
          <w:sz w:val="28"/>
        </w:rPr>
        <w:t>
      № 162 сайлау учаскесі</w:t>
      </w:r>
    </w:p>
    <w:p>
      <w:pPr>
        <w:spacing w:after="0"/>
        <w:ind w:left="0"/>
        <w:jc w:val="both"/>
      </w:pPr>
      <w:r>
        <w:rPr>
          <w:rFonts w:ascii="Times New Roman"/>
          <w:b w:val="false"/>
          <w:i w:val="false"/>
          <w:color w:val="000000"/>
          <w:sz w:val="28"/>
        </w:rPr>
        <w:t>
      Учаскенің орналасқан жері: Каменка ауылы, Желтоқсан көшесі, 12, Астрахан ауданының мәдениет, тілдерді дамыту, дене шынықтыру және спорт бөлімінің жанындағы "Астрахан аудандық мәдениет үйі" мемлекеттік коммуналдық қазыналық кәсіпорнының Каменка ауылдық мәдениет үйінің ғимараты.</w:t>
      </w:r>
    </w:p>
    <w:p>
      <w:pPr>
        <w:spacing w:after="0"/>
        <w:ind w:left="0"/>
        <w:jc w:val="both"/>
      </w:pPr>
      <w:r>
        <w:rPr>
          <w:rFonts w:ascii="Times New Roman"/>
          <w:b w:val="false"/>
          <w:i w:val="false"/>
          <w:color w:val="000000"/>
          <w:sz w:val="28"/>
        </w:rPr>
        <w:t>
      Шекарасы: Каменка ауылының аумағы.</w:t>
      </w:r>
    </w:p>
    <w:p>
      <w:pPr>
        <w:spacing w:after="0"/>
        <w:ind w:left="0"/>
        <w:jc w:val="both"/>
      </w:pPr>
      <w:r>
        <w:rPr>
          <w:rFonts w:ascii="Times New Roman"/>
          <w:b w:val="false"/>
          <w:i w:val="false"/>
          <w:color w:val="000000"/>
          <w:sz w:val="28"/>
        </w:rPr>
        <w:t>
      № 163 сайлау учаскесі</w:t>
      </w:r>
    </w:p>
    <w:p>
      <w:pPr>
        <w:spacing w:after="0"/>
        <w:ind w:left="0"/>
        <w:jc w:val="both"/>
      </w:pPr>
      <w:r>
        <w:rPr>
          <w:rFonts w:ascii="Times New Roman"/>
          <w:b w:val="false"/>
          <w:i w:val="false"/>
          <w:color w:val="000000"/>
          <w:sz w:val="28"/>
        </w:rPr>
        <w:t>
      Учаскенің орналасқан жері: Камышенка ауылы, Мир көшесі, 31, "Ақмола облысы білім басқармасының Астрахан ауданы бойынша білім бөлімі Камышенка ауылының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Камышенка ауылының аумағы.</w:t>
      </w:r>
    </w:p>
    <w:p>
      <w:pPr>
        <w:spacing w:after="0"/>
        <w:ind w:left="0"/>
        <w:jc w:val="both"/>
      </w:pPr>
      <w:r>
        <w:rPr>
          <w:rFonts w:ascii="Times New Roman"/>
          <w:b w:val="false"/>
          <w:i w:val="false"/>
          <w:color w:val="000000"/>
          <w:sz w:val="28"/>
        </w:rPr>
        <w:t>
      № 164 сайлау учаскесі</w:t>
      </w:r>
    </w:p>
    <w:p>
      <w:pPr>
        <w:spacing w:after="0"/>
        <w:ind w:left="0"/>
        <w:jc w:val="both"/>
      </w:pPr>
      <w:r>
        <w:rPr>
          <w:rFonts w:ascii="Times New Roman"/>
          <w:b w:val="false"/>
          <w:i w:val="false"/>
          <w:color w:val="000000"/>
          <w:sz w:val="28"/>
        </w:rPr>
        <w:t>
      Учаскенің орналасқан жері: Первомайка ауылы, Мир көшесі, 42, "Ақмола облысы білім басқармасының Астрахан ауданы бойынша білім бөлімі Первомайка ауылының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Первомайка ауылының аумағы.</w:t>
      </w:r>
    </w:p>
    <w:p>
      <w:pPr>
        <w:spacing w:after="0"/>
        <w:ind w:left="0"/>
        <w:jc w:val="both"/>
      </w:pPr>
      <w:r>
        <w:rPr>
          <w:rFonts w:ascii="Times New Roman"/>
          <w:b w:val="false"/>
          <w:i w:val="false"/>
          <w:color w:val="000000"/>
          <w:sz w:val="28"/>
        </w:rPr>
        <w:t>
      № 165 сайлау учаскесі</w:t>
      </w:r>
    </w:p>
    <w:p>
      <w:pPr>
        <w:spacing w:after="0"/>
        <w:ind w:left="0"/>
        <w:jc w:val="both"/>
      </w:pPr>
      <w:r>
        <w:rPr>
          <w:rFonts w:ascii="Times New Roman"/>
          <w:b w:val="false"/>
          <w:i w:val="false"/>
          <w:color w:val="000000"/>
          <w:sz w:val="28"/>
        </w:rPr>
        <w:t>
      Учаскенің орналасқан жері: Лозовое ауылы, Степная көшесі, 86, "Ақмола облысы білім басқармасының Астрахан ауданы бойынша білім бөлімі Лозовое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Лозовое ауылының аумағы.</w:t>
      </w:r>
    </w:p>
    <w:p>
      <w:pPr>
        <w:spacing w:after="0"/>
        <w:ind w:left="0"/>
        <w:jc w:val="both"/>
      </w:pPr>
      <w:r>
        <w:rPr>
          <w:rFonts w:ascii="Times New Roman"/>
          <w:b w:val="false"/>
          <w:i w:val="false"/>
          <w:color w:val="000000"/>
          <w:sz w:val="28"/>
        </w:rPr>
        <w:t>
      № 166 сайлау учаскесі</w:t>
      </w:r>
    </w:p>
    <w:p>
      <w:pPr>
        <w:spacing w:after="0"/>
        <w:ind w:left="0"/>
        <w:jc w:val="both"/>
      </w:pPr>
      <w:r>
        <w:rPr>
          <w:rFonts w:ascii="Times New Roman"/>
          <w:b w:val="false"/>
          <w:i w:val="false"/>
          <w:color w:val="000000"/>
          <w:sz w:val="28"/>
        </w:rPr>
        <w:t>
      Учаскенің орналасқан жері: Жамбыл ауылы, Абай Құнанбаев көшесі, 19, "Ақмола облысы білім басқармасының Астрахан ауданы бойынша білім бөлімі Жамбыл ауылының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Жамбыл ауылының аумағы.</w:t>
      </w:r>
    </w:p>
    <w:p>
      <w:pPr>
        <w:spacing w:after="0"/>
        <w:ind w:left="0"/>
        <w:jc w:val="both"/>
      </w:pPr>
      <w:r>
        <w:rPr>
          <w:rFonts w:ascii="Times New Roman"/>
          <w:b w:val="false"/>
          <w:i w:val="false"/>
          <w:color w:val="000000"/>
          <w:sz w:val="28"/>
        </w:rPr>
        <w:t>
      № 167 сайлау учаскесі</w:t>
      </w:r>
    </w:p>
    <w:p>
      <w:pPr>
        <w:spacing w:after="0"/>
        <w:ind w:left="0"/>
        <w:jc w:val="both"/>
      </w:pPr>
      <w:r>
        <w:rPr>
          <w:rFonts w:ascii="Times New Roman"/>
          <w:b w:val="false"/>
          <w:i w:val="false"/>
          <w:color w:val="000000"/>
          <w:sz w:val="28"/>
        </w:rPr>
        <w:t>
      Учаскенің орналасқан жері: Өрнек ауылы, Мәншүк Мәметова көшесі, 17, "Ақмола облысы білім басқармасының Астрахан ауданы бойынша білім бөлімі Өрнек ауылының бастауыш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Өрнек ауылының аумағы.</w:t>
      </w:r>
    </w:p>
    <w:p>
      <w:pPr>
        <w:spacing w:after="0"/>
        <w:ind w:left="0"/>
        <w:jc w:val="both"/>
      </w:pPr>
      <w:r>
        <w:rPr>
          <w:rFonts w:ascii="Times New Roman"/>
          <w:b w:val="false"/>
          <w:i w:val="false"/>
          <w:color w:val="000000"/>
          <w:sz w:val="28"/>
        </w:rPr>
        <w:t>
      № 168 сайлау учаскесі</w:t>
      </w:r>
    </w:p>
    <w:p>
      <w:pPr>
        <w:spacing w:after="0"/>
        <w:ind w:left="0"/>
        <w:jc w:val="both"/>
      </w:pPr>
      <w:r>
        <w:rPr>
          <w:rFonts w:ascii="Times New Roman"/>
          <w:b w:val="false"/>
          <w:i w:val="false"/>
          <w:color w:val="000000"/>
          <w:sz w:val="28"/>
        </w:rPr>
        <w:t>
      Учаскенің орналасқан жері: Петровка ауылы, Абай Құнанбаев көшесі, 35, Астрахан ауданының мәдениет, тілдерді дамыту, дене шынықтыру және спорт бөлімінің жанындағы "Астрахан аудандық мәдениет үйі" мемлекеттік коммуналдық қазыналық кәсіпорнының Петровка ауылдық мәдениет үйінің ғимараты.</w:t>
      </w:r>
    </w:p>
    <w:p>
      <w:pPr>
        <w:spacing w:after="0"/>
        <w:ind w:left="0"/>
        <w:jc w:val="both"/>
      </w:pPr>
      <w:r>
        <w:rPr>
          <w:rFonts w:ascii="Times New Roman"/>
          <w:b w:val="false"/>
          <w:i w:val="false"/>
          <w:color w:val="000000"/>
          <w:sz w:val="28"/>
        </w:rPr>
        <w:t>
      Шекарасы: Петровка ауылының аумағы.</w:t>
      </w:r>
    </w:p>
    <w:p>
      <w:pPr>
        <w:spacing w:after="0"/>
        <w:ind w:left="0"/>
        <w:jc w:val="both"/>
      </w:pPr>
      <w:r>
        <w:rPr>
          <w:rFonts w:ascii="Times New Roman"/>
          <w:b w:val="false"/>
          <w:i w:val="false"/>
          <w:color w:val="000000"/>
          <w:sz w:val="28"/>
        </w:rPr>
        <w:t>
      № 169 сайлау учаскесі</w:t>
      </w:r>
    </w:p>
    <w:p>
      <w:pPr>
        <w:spacing w:after="0"/>
        <w:ind w:left="0"/>
        <w:jc w:val="both"/>
      </w:pPr>
      <w:r>
        <w:rPr>
          <w:rFonts w:ascii="Times New Roman"/>
          <w:b w:val="false"/>
          <w:i w:val="false"/>
          <w:color w:val="000000"/>
          <w:sz w:val="28"/>
        </w:rPr>
        <w:t>
      Учаскенің орналасқан жері: Өндіріс ауылы, Қабдірахман Әділбаев көшесі, 41, "Ақмола облысы білім басқармасының Астрахан ауданы бойынша білім бөлімі Өндіріс ауылының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Өндіріс ауылының аумағы.</w:t>
      </w:r>
    </w:p>
    <w:p>
      <w:pPr>
        <w:spacing w:after="0"/>
        <w:ind w:left="0"/>
        <w:jc w:val="both"/>
      </w:pPr>
      <w:r>
        <w:rPr>
          <w:rFonts w:ascii="Times New Roman"/>
          <w:b w:val="false"/>
          <w:i w:val="false"/>
          <w:color w:val="000000"/>
          <w:sz w:val="28"/>
        </w:rPr>
        <w:t>
      № 170 сайлау учаскесі</w:t>
      </w:r>
    </w:p>
    <w:p>
      <w:pPr>
        <w:spacing w:after="0"/>
        <w:ind w:left="0"/>
        <w:jc w:val="both"/>
      </w:pPr>
      <w:r>
        <w:rPr>
          <w:rFonts w:ascii="Times New Roman"/>
          <w:b w:val="false"/>
          <w:i w:val="false"/>
          <w:color w:val="000000"/>
          <w:sz w:val="28"/>
        </w:rPr>
        <w:t>
      Учаскенің орналасқан жері: Новочеркасск ауылы, Бірлік тұйық көшесі, 1, "Ақмола облысы білім басқармасының Астрахан ауданы бойынша білім бөлімі Новочеркасс ауылының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Новочеркасск ауылының аумағы.</w:t>
      </w:r>
    </w:p>
    <w:p>
      <w:pPr>
        <w:spacing w:after="0"/>
        <w:ind w:left="0"/>
        <w:jc w:val="both"/>
      </w:pPr>
      <w:r>
        <w:rPr>
          <w:rFonts w:ascii="Times New Roman"/>
          <w:b w:val="false"/>
          <w:i w:val="false"/>
          <w:color w:val="000000"/>
          <w:sz w:val="28"/>
        </w:rPr>
        <w:t>
      № 171 сайлау учаскесі</w:t>
      </w:r>
    </w:p>
    <w:p>
      <w:pPr>
        <w:spacing w:after="0"/>
        <w:ind w:left="0"/>
        <w:jc w:val="both"/>
      </w:pPr>
      <w:r>
        <w:rPr>
          <w:rFonts w:ascii="Times New Roman"/>
          <w:b w:val="false"/>
          <w:i w:val="false"/>
          <w:color w:val="000000"/>
          <w:sz w:val="28"/>
        </w:rPr>
        <w:t>
      Учаскенің орналасқан жері: Приишимка ауылы, Бейбітшілік көшесі, 45, "Ақмола облысы білім басқармасының Астрахан ауданы бойынша білім бөлімі Приишимка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Приишимка ауылының аумағы.</w:t>
      </w:r>
    </w:p>
    <w:p>
      <w:pPr>
        <w:spacing w:after="0"/>
        <w:ind w:left="0"/>
        <w:jc w:val="both"/>
      </w:pPr>
      <w:r>
        <w:rPr>
          <w:rFonts w:ascii="Times New Roman"/>
          <w:b w:val="false"/>
          <w:i w:val="false"/>
          <w:color w:val="000000"/>
          <w:sz w:val="28"/>
        </w:rPr>
        <w:t>
      № 172 сайлау учаскесі</w:t>
      </w:r>
    </w:p>
    <w:p>
      <w:pPr>
        <w:spacing w:after="0"/>
        <w:ind w:left="0"/>
        <w:jc w:val="both"/>
      </w:pPr>
      <w:r>
        <w:rPr>
          <w:rFonts w:ascii="Times New Roman"/>
          <w:b w:val="false"/>
          <w:i w:val="false"/>
          <w:color w:val="000000"/>
          <w:sz w:val="28"/>
        </w:rPr>
        <w:t>
      Учаскенің орналасқан жері: Степное ауылы, Орталық көшесі, 25, "Ақмола облысы білім басқармасының Астрахан ауданы бойынша білім бөлімі Степное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Степное ауылының аумағы.</w:t>
      </w:r>
    </w:p>
    <w:p>
      <w:pPr>
        <w:spacing w:after="0"/>
        <w:ind w:left="0"/>
        <w:jc w:val="both"/>
      </w:pPr>
      <w:r>
        <w:rPr>
          <w:rFonts w:ascii="Times New Roman"/>
          <w:b w:val="false"/>
          <w:i w:val="false"/>
          <w:color w:val="000000"/>
          <w:sz w:val="28"/>
        </w:rPr>
        <w:t>
      № 173 сайлау учаскесі</w:t>
      </w:r>
    </w:p>
    <w:p>
      <w:pPr>
        <w:spacing w:after="0"/>
        <w:ind w:left="0"/>
        <w:jc w:val="both"/>
      </w:pPr>
      <w:r>
        <w:rPr>
          <w:rFonts w:ascii="Times New Roman"/>
          <w:b w:val="false"/>
          <w:i w:val="false"/>
          <w:color w:val="000000"/>
          <w:sz w:val="28"/>
        </w:rPr>
        <w:t>
      Учаскенің орналасқан жері: Бұлақты ауылы, Юрий Гагарин көшесі, 7, "Ақмола облысы білім басқармасының Астрахан ауданы бойынша білім бөлімі Бұлақты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Бұлақты ауылының аумағы.</w:t>
      </w:r>
    </w:p>
    <w:p>
      <w:pPr>
        <w:spacing w:after="0"/>
        <w:ind w:left="0"/>
        <w:jc w:val="both"/>
      </w:pPr>
      <w:r>
        <w:rPr>
          <w:rFonts w:ascii="Times New Roman"/>
          <w:b w:val="false"/>
          <w:i w:val="false"/>
          <w:color w:val="000000"/>
          <w:sz w:val="28"/>
        </w:rPr>
        <w:t>
      № 174 сайлау учаскесі</w:t>
      </w:r>
    </w:p>
    <w:p>
      <w:pPr>
        <w:spacing w:after="0"/>
        <w:ind w:left="0"/>
        <w:jc w:val="both"/>
      </w:pPr>
      <w:r>
        <w:rPr>
          <w:rFonts w:ascii="Times New Roman"/>
          <w:b w:val="false"/>
          <w:i w:val="false"/>
          <w:color w:val="000000"/>
          <w:sz w:val="28"/>
        </w:rPr>
        <w:t>
      Учаскенің орналасқан жері: Ұзынкөл ауылы, Целинная көшесі, 80А, "Ақмола облысы білім басқармасының Астрахан ауданы бойынша білім бөлімі Ұзынкөл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Ұзынкөл және Алғабас ауылдарының аумағы.</w:t>
      </w:r>
    </w:p>
    <w:p>
      <w:pPr>
        <w:spacing w:after="0"/>
        <w:ind w:left="0"/>
        <w:jc w:val="both"/>
      </w:pPr>
      <w:r>
        <w:rPr>
          <w:rFonts w:ascii="Times New Roman"/>
          <w:b w:val="false"/>
          <w:i w:val="false"/>
          <w:color w:val="000000"/>
          <w:sz w:val="28"/>
        </w:rPr>
        <w:t>
      № 177 сайлау учаскесі</w:t>
      </w:r>
    </w:p>
    <w:p>
      <w:pPr>
        <w:spacing w:after="0"/>
        <w:ind w:left="0"/>
        <w:jc w:val="both"/>
      </w:pPr>
      <w:r>
        <w:rPr>
          <w:rFonts w:ascii="Times New Roman"/>
          <w:b w:val="false"/>
          <w:i w:val="false"/>
          <w:color w:val="000000"/>
          <w:sz w:val="28"/>
        </w:rPr>
        <w:t>
      Учаскенің орналасқан жері: Зеленое ауылы, Молодежная көшесі, 21, "Ақмола облысы білім басқармасының Астрахан ауданы бойынша білім бөлімі Зеленое ауылының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Зеленое ауылының аумағы, Шілікті ауылының аумағы.</w:t>
      </w:r>
    </w:p>
    <w:p>
      <w:pPr>
        <w:spacing w:after="0"/>
        <w:ind w:left="0"/>
        <w:jc w:val="both"/>
      </w:pPr>
      <w:r>
        <w:rPr>
          <w:rFonts w:ascii="Times New Roman"/>
          <w:b w:val="false"/>
          <w:i w:val="false"/>
          <w:color w:val="000000"/>
          <w:sz w:val="28"/>
        </w:rPr>
        <w:t>
      "№ 178 сайлау учаскесі</w:t>
      </w:r>
    </w:p>
    <w:p>
      <w:pPr>
        <w:spacing w:after="0"/>
        <w:ind w:left="0"/>
        <w:jc w:val="both"/>
      </w:pPr>
      <w:r>
        <w:rPr>
          <w:rFonts w:ascii="Times New Roman"/>
          <w:b w:val="false"/>
          <w:i w:val="false"/>
          <w:color w:val="000000"/>
          <w:sz w:val="28"/>
        </w:rPr>
        <w:t>
      Учаскенің орналасқан жері: Астрахан ауылы, Абылайхан көшесі, 1, Ақмола облысы білім басқармасының жанындағы "Астрахан ауылы, Агротехникалық колледжі"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Шекарасы: Астрахан ауылының аумағы, көшелер: Лукавский - 1, 1а, 1б, 1в, 3, 7, 9, 11; Маяковский - 1, 1а, 1б, 2, 3, 4, 4а, 4б, 4в, 5, 6, 7, 8, 9, 10, 11, 12, 13, 14;</w:t>
      </w:r>
    </w:p>
    <w:p>
      <w:pPr>
        <w:spacing w:after="0"/>
        <w:ind w:left="0"/>
        <w:jc w:val="both"/>
      </w:pPr>
      <w:r>
        <w:rPr>
          <w:rFonts w:ascii="Times New Roman"/>
          <w:b w:val="false"/>
          <w:i w:val="false"/>
          <w:color w:val="000000"/>
          <w:sz w:val="28"/>
        </w:rPr>
        <w:t>
      Дәулеткерей - 1, 2, 3, 4, 5, 6, 7, 8, 9, 10, 11, 12, 13, 14, 15, 17, 18, 19, 20, 21, 23, 25, 26; Есіл - 1, 2, 4, 4а, 6, 7, 8, 9, 11, 13, 15, 17; Набережный - 2, 3, 6, 7, 8, 10, 11, 12, 13, 14, 15; Абай Құнанбаев - 2, 4, 6, 8, 10; Амангелді Иманов - 1, 2, 3, 4, 5, 6, 7, 8, 9, 10, 11, 12, 13, 14, 15, 16, 18; Мәншүк Мәметова - 1, 2, 4, 6, 7, 8, 9, 10, 12, 13, 14, 15, 16, 17; Стадионный - 1, 2, 3, 4, 5, 6, 7, 8, 9, 10, 11, 12, 13, 14, 15, 16, 17, 18, 19, 20, 21, 22, 23, 24, 25, 26, 27, 28, 29, 30, 31, 32, 33, 34, 35, 36, 37, 38, 39, 40, 41, 42, 43, 44, 45, 46, 47, 48, 49, 50, 51, 52, 53, 54, 55, 56, 57, 58, 59, 60, 61, 62, 62а, 63, 65, 67, 69, 71, 73, 75, 77, 77а; Абылайхан - 3, 4, 5, 6, 7, 8, 9, 10, 10а, 11, 12, 13, 14, 15, 16, 17а, 18, 20, 22, 23, 25, 26(24), 27, 29, 29а, 31, 32, 32а, 34, 34а, 36, 37, 38, 40, 52а, 54, 54а, 56, 56а, 60, 62, 62а, 66, 68; Мир - 1, 1а(1), 1а(2), 2, 3, 4, 5, 5а, 6, 7, 7а, 8, 9, 10, 11, 12, 13, 14, 15, 16, 17, 18, 19, 20, 22, 23, 24, 25, 26, 27, 28, 29, 30, 31, 32, 33, 34, 35, 36, 37, 38, 39, 40, 42, 43, 44, 48, 49, 50, 52, 54, 56, 56а, 56б, 56б, 60, 62, 64, 66, 67, 68, 69, 70, 73, 74, 76; Комаров - 1, 2, 2а, 3, 4, 5, 6, 7, 8, 9, 10, 11, 12, 12а, 13, 14, 15, 16; Байтұрсынов – 1, 10, 11, 13, 15; Бостандық - 1б, 2, 3, 4, 7, 9, 10, 11, 12, 14, 14б, 17, 23, 26, 29; Жапархан Асайынов - 1, 3, 4, 5, 10, 11, 12, 13, 14, 15, 16, 17, 17а, 19а; Құрманғазы - 1, 4, 5, 6, 7, 8, 9, 10, 11, 12, 13, 14, 15, 17, 17(1), 17(2), 19, 23, 24, 25, 26, 27, 28, 29, 30, 31, 32, 33, 34, 35, 36, 37, 38, 39; Панфилов - 1, 1(1), 2, 6, 7, 8, 9, 10, 11, 11а, 12, 13, 13а, 14, 15, 16, 17, 18, 19, 20, 20а, 21, 22, 23, 24, 25, 26, 27, 28, 30, 31, 32, 34, 36, 38(1), 38(2), 39, 40(26), 40а; Сәкен Сейфуллин - 1, 2, 3, 4, 5, 6, 7, 8, 9, 10, 11, 12, 13, 14, 14а, 15, 17, 19, 20(2), 20а".</w:t>
      </w:r>
    </w:p>
    <w:p>
      <w:pPr>
        <w:spacing w:after="0"/>
        <w:ind w:left="0"/>
        <w:jc w:val="both"/>
      </w:pPr>
      <w:r>
        <w:rPr>
          <w:rFonts w:ascii="Times New Roman"/>
          <w:b w:val="false"/>
          <w:i w:val="false"/>
          <w:color w:val="000000"/>
          <w:sz w:val="28"/>
        </w:rPr>
        <w:t>
      № 179 сайлау учаскесі</w:t>
      </w:r>
    </w:p>
    <w:p>
      <w:pPr>
        <w:spacing w:after="0"/>
        <w:ind w:left="0"/>
        <w:jc w:val="both"/>
      </w:pPr>
      <w:r>
        <w:rPr>
          <w:rFonts w:ascii="Times New Roman"/>
          <w:b w:val="false"/>
          <w:i w:val="false"/>
          <w:color w:val="000000"/>
          <w:sz w:val="28"/>
        </w:rPr>
        <w:t>
      Учаскенің орналасқан жері: Астрахан ауылы, Әл Фараби көшесі, 61, "Ақмола облысы білім басқармасының Астрахан ауданы бойынша білім бөлімі Астрахан ауылының № 2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Астрахан ауылының аумағы, көшелер: Ыбырай Алтынсарин - 52, 54, 58, 60, 62, 75, 77, 81, 87, 89; Әл Фараби - 61(26), 63(27), 65, 66, 67, 68, 69, 70, 71, 72, 73, 74, 75, 75а, 77, 79, 80, 80б, 81, 82, 86, 87, 89, 90(18), 91, 93, 94, 95, 96, 98, 99, 100, 101; Мұхтар Әуезов - 82, 84, 88, 92, 98, 99, 100, 104, 106, 107, 107а, 107б, 107в, 108, 109а, 109б, 109в, 110, 111, 113, 115, 117, 119, 121, 123, 125, 127, 129, 131, 133, 133а, 133б, 133в; Бөгенбай Батыр - 1, 2, 3, 3а, 4, 5, 6, 11, 12, 13, 14, 15, 16, 17, 18, 19, 20, 21, 22, 23, 24, 25, 26, 27, 29, 30, 31, 33, 34, 35, 37, 39, 41, 43; Достық - 56, 64, 69, 70, 70а, 71, 72, 72а, 73, 74, 75, 76, 77, 78, 80, 82, 83, 84, 85, 86, 87, 88, 89, 90, 91, 92, 93, 94, 95, 96, 97, 98, 99, 100, 101, 103, 104, 104а, 105, 106, 107, 108, 109, 110, 111, 112, 113, 115, 117, 119, 121, 125, 125а, 125б, 127; Победа - 32, 34, 35, 35а, 36, 37, 38, 39, 40, 41, 42, 43, 44, 45, 46, 47, 48, 49, 50, 51, 52, 53, 54, 55, 56, 57, 58, 59, 60, 61, 62, 63, 64, 65, 66, 67, 68, 69, 70, 71, 72а, 73, 74, 75, 76, 76а, 77, 79, 81, 83, 85, 87, 89, 91, 93, 95, 97, 97а, 99, 101; Абылайхан - 41(24), 41а, 43, 46, 48, 49(33), 50, 53, 55, 27, 57а, 57б, 58, 59, 61, 63(1), 63(2), 70, 71, 72, 74, 75, 75а, 77, 77а, 79, 80, 82, 82а, 84, 86, 88, 90, 92, 96, 102, 102а; Жапархан Асайынов – 6, 7, 8, 9, 15а, 20, 22, 23, 24, 27, 28, 28а, 29, 34, 35, 36, 37, 38, 39, 44, 45, 46, 47, 49, 51, 51а, 52, 53, 54, 57, 59; Панфилов - 3, 41, 42, 43, 44, 46, 48, 49, 49а, 50а, 52, 54, 55, 56, 58, 60, 66; Құрманғазы - 2, 3, 4, 16, 18, 20, 21, 22, 40, 42, 44, 47, 48, 49, 50, 51, 52, 53, 54, 55, 56; Пушкин - 1, 1а, 2, 3, 3а, 4, 5, 6, 7, 8, 8а, 9, 10, 11, 12, 12а, 13, 14, 15, 15(1), 16, 17, 18, 19, 19а, 20, 21, 21а, 21б, 22, 23, 24, 25, 26, 27, 28, 29, 30, 31, 31а, 33, 34, 35, 37, 39, 42, 43, 44, 45, 45а, 46, 47, 48, 49, 50, 51, 53, 55, 55а, 57, 59, 61, 61а; Молодежный - 2, 2а,4, 4а, 6, 6а, 8, 8а, 8б, 9, 10, 10а, 11, 12, 13, 14, 15, 16, 17, 18, 19, 22, 23, 24, 25, 26, 27, 28, 29, 31, 33, 35, 37, 39, 41, 43, 45, 47, 49, 51; Бостандық - 23, 26, 29; 9 Май – 11, 12, 13, 14, 15; Ахмет Байтұрсынов – 1, 2, 3, 5, 6, 7, 9, 17, 19, 21, 24, 26, 27, 28, 31, 36, 36(1), 37, 38, 39, 40, 41, 42, 43, 44, 45, 46, 49, 50, 52, 53, 54, 57; Нұрмұхамбет Жазин – 6, 7, 8, 9, 10, 11, 13, 15, 15а, 16, 17, 18, 19, 20, 21, 22, 22а, 24, 25, 26, 26а, 26б, 27, 28, 28б,28в, 29, 30, 32, 34, 36а, 38.</w:t>
      </w:r>
    </w:p>
    <w:p>
      <w:pPr>
        <w:spacing w:after="0"/>
        <w:ind w:left="0"/>
        <w:jc w:val="both"/>
      </w:pPr>
      <w:r>
        <w:rPr>
          <w:rFonts w:ascii="Times New Roman"/>
          <w:b w:val="false"/>
          <w:i w:val="false"/>
          <w:color w:val="000000"/>
          <w:sz w:val="28"/>
        </w:rPr>
        <w:t>
      №180 сайлау учаскесі</w:t>
      </w:r>
    </w:p>
    <w:p>
      <w:pPr>
        <w:spacing w:after="0"/>
        <w:ind w:left="0"/>
        <w:jc w:val="both"/>
      </w:pPr>
      <w:r>
        <w:rPr>
          <w:rFonts w:ascii="Times New Roman"/>
          <w:b w:val="false"/>
          <w:i w:val="false"/>
          <w:color w:val="000000"/>
          <w:sz w:val="28"/>
        </w:rPr>
        <w:t>
      Учаскенің орналасқан жері: Астрахан ауылы, Әл-Фараби көшесі, 48, Астрахан ауданының мәдениет және тілдерді дамыту бөлімінің жанындағы "Астрахан аудандық мәдениет үйі" мемлекеттік коммуналдық кәсіпорнының ғимараты.</w:t>
      </w:r>
    </w:p>
    <w:p>
      <w:pPr>
        <w:spacing w:after="0"/>
        <w:ind w:left="0"/>
        <w:jc w:val="both"/>
      </w:pPr>
      <w:r>
        <w:rPr>
          <w:rFonts w:ascii="Times New Roman"/>
          <w:b w:val="false"/>
          <w:i w:val="false"/>
          <w:color w:val="000000"/>
          <w:sz w:val="28"/>
        </w:rPr>
        <w:t>
      Шекарасы: Астрахан ауылының аумағы, көшелер: Ыбрай Алтынсарин - 2, 3, 4, 5, 6, 8, 9,10, 11, 12, 13, 14, 15, 16, 18, 19, 19а, 20, 21, 22, 23, 24, 25, 26, 26(1), 27, 29, 30,31, 32, 33, 35, 36, 37, 38, 41, 43, 45а, 47, 49, 51, 55, 59, 61, 65; Әл-Фараби - 1, 2, 3, 3а, 5, 6, 7, 8, 9, 10, 11, 12, 13, 15, 16, 17, 17а, 18, 19, 20, 22, 23, 24, 25, 26, 28, 29, 30, 31, 32, 34, 35, 36, 36(1), 37, 38, 40, 40(1), 42, 46б, 47, 55, 57, 57а; Мұхтар Әуезов - 1, 2, 2а, 3, 3а, 4, 5, 7, 9, 9а, 10, 11, 12, 13, 14, 15, 16, 17, 18, 19, 20, 22, 23, 24, 26, 27, 28, 29, 30, 31, 32, 33, 34, 35, 36, 36а, 37, 38, 39, 40, 41, 41а, 42, 43, 44, 45, 46, 47, 48, 49, 50, 53, 54, 55, 57, 58, 60, 61, 63, 64, 65, 67, 68, 69, 70а, 71, 75, 79, 81, 93, 101; Достық - 1, 1а, 1б, 2, 2а, 2б, 3, 3а, 4, 5, 6, 7, 9, 10, 11, 12, 13, 14, 14а, 15, 16(36), 17, 18, 19, 20, 21, 22, 23, 24, 25, 27, 29, 30, 31, 33, 34, 34а, 35, 36, 37, 38, 39,40, 40а, 41, 45, 46, 47, 48, 48а, 49, 50, 51, 53, 58, 58а, 59, 61, 63, 65, 67; Победа - 1, 2, 2а, 3, 4, 5, 6, 7, 8, 9, 11, 12, 13, 14, 15, 17, 18, 18(1), 19, 20, 21, 22, 23, 24, 25, 26, 27, 28, 28(1), 29, 31, 33; Бауыржан Момышұлы - 1, 2, 3, 4, 5, 6, 7, 8, 9, 10, 11, 12, 13, 14, 15, 16, 17, 18, 20, 21, 22, 23, 24, 25, 26, 27, 28, 30, 31, 32, 33, 34, 35, 36, 37, 38, 39, 40, 41, 43; Гагарин – 1, 2, 3, 5, 7, 8, 9, 10, 11, 12, 13, 14, 15, 16, 17, 18, 19, 20, 21, 22, 23, 24, 25, 26, 27, 28, 29, 31, 33, 35, 37, 39, 41; Мағжан Жұмабаев – 1, 2, 3, 4, 5, 6, 7, 8, 9, 10, 11, 12, 13, 15, 17, 19, 21; Қайыржан Жағанов – 1, 2, 3, 4, 5, 6, 7; Речной тұйық көшесі – 3, 4, 6, 7, 11, 13, 14, 16, 18, 19, 20, 21, 23; Школьный тұйық көшесі – 4, 5, 6, 7, 13, 14, 19, 21, 23, 25; Интернациональный тұйық көшесі – 5, 6, 8, 13, 14, 15, 17, 20; Совхозный тұйық көшесі – 3, 4, 5, 5а, 6, 7, 12, 13, 14, 15, 16, 17, 18; 8-е Марта тұйық көшесі – 4, 5, 6, 11, 12, 13; 9 Май – 1, 1а, 2, 3, 4, 5, 5а, 6, 7, 8, 9, 11, 12, 13, 14, 15; СТФ Васильевка – 1, 2, 3; МТФ Васильевка – 4, 5, 6, 7, 8, 9, 10, 11, 12, 17; Жеңіс – 1, 2, 3, 3б, 4, 5, 5(1), 6, 7, 7а, 7б, 8, 9, 9а, 10, 10а, 11, 11а, 11б, 12, 13, 13(1), 14, 15, 16, 17, 18.</w:t>
      </w:r>
    </w:p>
    <w:p>
      <w:pPr>
        <w:spacing w:after="0"/>
        <w:ind w:left="0"/>
        <w:jc w:val="both"/>
      </w:pPr>
      <w:r>
        <w:rPr>
          <w:rFonts w:ascii="Times New Roman"/>
          <w:b w:val="false"/>
          <w:i w:val="false"/>
          <w:color w:val="000000"/>
          <w:sz w:val="28"/>
        </w:rPr>
        <w:t>
      № 181 сайлау учаскесі</w:t>
      </w:r>
    </w:p>
    <w:p>
      <w:pPr>
        <w:spacing w:after="0"/>
        <w:ind w:left="0"/>
        <w:jc w:val="both"/>
      </w:pPr>
      <w:r>
        <w:rPr>
          <w:rFonts w:ascii="Times New Roman"/>
          <w:b w:val="false"/>
          <w:i w:val="false"/>
          <w:color w:val="000000"/>
          <w:sz w:val="28"/>
        </w:rPr>
        <w:t>
      Учаскенің орналасқан жері: Жаңабірлік ауылы, Жеңіс көшесі, 13/2, Ақмола облысы денсаулық сақтау басқармасының жанындағы "Астрахан аудандық ауруханасы" шаруашылық жүргізу құқығындағы мемлекеттік коммуналдық кәсіпорнының Жаңабірлік медициналық пунктінің ғимараты.</w:t>
      </w:r>
    </w:p>
    <w:p>
      <w:pPr>
        <w:spacing w:after="0"/>
        <w:ind w:left="0"/>
        <w:jc w:val="both"/>
      </w:pPr>
      <w:r>
        <w:rPr>
          <w:rFonts w:ascii="Times New Roman"/>
          <w:b w:val="false"/>
          <w:i w:val="false"/>
          <w:color w:val="000000"/>
          <w:sz w:val="28"/>
        </w:rPr>
        <w:t>
      Шекарасы: Жаңабірлік ауылының аумағы.</w:t>
      </w:r>
    </w:p>
    <w:p>
      <w:pPr>
        <w:spacing w:after="0"/>
        <w:ind w:left="0"/>
        <w:jc w:val="both"/>
      </w:pPr>
      <w:r>
        <w:rPr>
          <w:rFonts w:ascii="Times New Roman"/>
          <w:b w:val="false"/>
          <w:i w:val="false"/>
          <w:color w:val="000000"/>
          <w:sz w:val="28"/>
        </w:rPr>
        <w:t>
      №182 сайлау учаскесі</w:t>
      </w:r>
    </w:p>
    <w:p>
      <w:pPr>
        <w:spacing w:after="0"/>
        <w:ind w:left="0"/>
        <w:jc w:val="both"/>
      </w:pPr>
      <w:r>
        <w:rPr>
          <w:rFonts w:ascii="Times New Roman"/>
          <w:b w:val="false"/>
          <w:i w:val="false"/>
          <w:color w:val="000000"/>
          <w:sz w:val="28"/>
        </w:rPr>
        <w:t>
      Учаскенің орналасқан жері: Тобылжан ауылы, Речной көшесі, 6, "Ақмола облысы Білім басқармасының Астрахан ауданы бойынша білім бөлімінің Тобылжан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Тобылжан ауылының аумағы, көшелер: Речной - 1, 2, 3, 4, 5, 7, 8, 9, 10, 11, 12, 13, 14, 15, 16, 17, 18, 19, 21, 22, 23, 25, 26, 27, 28, 29, 30, 31, 32, 34, 35, 36, 37, 38, 39, 40, 41, 42, 43, 44, 45, 46, 47, 48, 49, 50, 51, 52, 53, 54, 55, 55а, 56, 57, 58, 59, 60, 62, 64, 65, 66, 67, 68, 69, 70, 71, 72, 73, 74, 75, 76, 77, 78, 79, 80, 81, 82, 83, 85, 87, 89, 91, 93.</w:t>
      </w:r>
    </w:p>
    <w:p>
      <w:pPr>
        <w:spacing w:after="0"/>
        <w:ind w:left="0"/>
        <w:jc w:val="both"/>
      </w:pPr>
      <w:r>
        <w:rPr>
          <w:rFonts w:ascii="Times New Roman"/>
          <w:b w:val="false"/>
          <w:i w:val="false"/>
          <w:color w:val="000000"/>
          <w:sz w:val="28"/>
        </w:rPr>
        <w:t>
      № 184 сайлау учаскесі</w:t>
      </w:r>
    </w:p>
    <w:p>
      <w:pPr>
        <w:spacing w:after="0"/>
        <w:ind w:left="0"/>
        <w:jc w:val="both"/>
      </w:pPr>
      <w:r>
        <w:rPr>
          <w:rFonts w:ascii="Times New Roman"/>
          <w:b w:val="false"/>
          <w:i w:val="false"/>
          <w:color w:val="000000"/>
          <w:sz w:val="28"/>
        </w:rPr>
        <w:t>
      Учаскенің орналасқан жері: Колутон ауылы, Кенесары көшесі, 12, "Ақмола облысы білім басқармасының Астрахан ауданы бойынша білім бөлімі Колутон ауылының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Колутон ауылының аумағы, Бірлік ауылының аумағы</w:t>
      </w:r>
    </w:p>
    <w:p>
      <w:pPr>
        <w:spacing w:after="0"/>
        <w:ind w:left="0"/>
        <w:jc w:val="both"/>
      </w:pPr>
      <w:r>
        <w:rPr>
          <w:rFonts w:ascii="Times New Roman"/>
          <w:b w:val="false"/>
          <w:i w:val="false"/>
          <w:color w:val="000000"/>
          <w:sz w:val="28"/>
        </w:rPr>
        <w:t>
      № 185 сайлау учаскесі</w:t>
      </w:r>
    </w:p>
    <w:p>
      <w:pPr>
        <w:spacing w:after="0"/>
        <w:ind w:left="0"/>
        <w:jc w:val="both"/>
      </w:pPr>
      <w:r>
        <w:rPr>
          <w:rFonts w:ascii="Times New Roman"/>
          <w:b w:val="false"/>
          <w:i w:val="false"/>
          <w:color w:val="000000"/>
          <w:sz w:val="28"/>
        </w:rPr>
        <w:t>
      Учаскенің орналасқан жері: Жалтыр ауылы, Лев Гумилев көшесі, 26А, "Ақмола облысы білім басқармасының Астрахан ауданы бойынша білім бөлімі Жалтыр ауылының № 1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Жалтыр ауылының аумағы, көшелер: Рақымжан Қошқарбаев - 1, 2, 3, 4, 5, 6, 7, 8, 9, 10, 11, 12, 14, 16, 17, 18, 19, 20, 21, 22, 23, 25, 26, 28; Ахмет Байтұрсынұлы - 1, 2, 2а, 3, 4, 6, 7, 8, 9, 10, 11, 12, 13, 14, 15, 16, 17, 18, 19, 20, 21, 22, 23, 24, 26, 27, 29; Шоқан Уәлиханов - 1, 2, 3, 4, 5, 6, 8, 10, 12, 14, 16, 18, 22, 24; Федор Достоевский - 1, 2, 3, 4, 5, 6, 7, 8, 9, 10; Жапархан Асаинов - 1, 2, 3, 4, 5, 6, 7, 8, 9, 10, 12, 14, 15, 16, 17, 18, 19, 20, 21, 23, 24, 25, 26, 27, 28, 29, 30, 31, 32, 33, 34, 36, 38, 40, 42, 44; Амангелді Иманов - 1, 2, 3, 4, 5, 7, 8, 9, 10, 11, 12, 13, 14, 15, 16, 17, 18, 20, 22, 24, 26, 28, 30, 32, 34, 36, 38, 41; Достық - 1, 2, 3, 4, 5, 6, 7, 8, 9, 10, 11, 12, 13, 14, 15, 16, 17, 18, 19, 21, 23, 25, 27, 29; Лев Гумилев - 1, 1а, 2, 2а, 3, 4, 5, 6, 7, 8, 9, 10, 11, 12, 12а, 13, 14, 14а, 15, 16, 17, 18, 19, 20, 21, 22, 23, 24, 25, 26, 27, 28, 29, 30, 31, 32, 33, 34, 35, 36, 37, 38, 39, 40, 41, 42, 43, 44, 45, 46, 47, 48, 48а, 48б, 49, 50, 51, 52, 52а, 53, 54, 55, 56, 56а, 57, 58, 58а, 59, 60, 61, 62, 63, 64, 65, 67, 68, 69, 70, 71, 73, 75, 77, 79, 81; Құрманғазы - 2, 3, 5, 6, 7, 8, 9, 10, 11, 12, 13, 14, 15, 16, 17, 18, 19, 20, 22, 23, 24, 25, 26, 27, 28, 29, 30, 31, 32, 33, 34, 35, 36, 37, 38, 39, 40, 41, 42, 43, 44, 46; Первомайский - 2, 3, 4, 5, 6, 7, 8, 10, 11, 12, 13, 14, 15, 16, 17, 18, 19, 20, 21, 22, 24, 25, 26, 27, 28, 29, 30, 32, 33, 34, 35, 36, 37, 38, 39, 40, 41, 42, 43, 44, 45, 46, 47, 48, 49, 51, 52, 53, 54; Ыбырай Алтынсарин - 2, 3, 4, 5, 6, 7, 8, 11, 12, 14, 15, 16, 17, 18, 19, 20, 21, 22, 23, 23/1, 24, 25, 26, 27, 28, 29, 31, 33, 35, 37, 39, 41; Береке тұйық көшесі - 1, 2, 4, 5, 7, 8, 9, 10, 11; Лев Толстой - 1, 3, 4, 5, 6, 7, 9, 10, 12, 13, 14, 15, 17, 17а, 18, 18а, 19, 20, 21, 23, 23/1, 24, 25, 27, 29, 30, 31, 32; Ынтымақ - 1, 2, 3, 4; Абай тұйық көшесі – 3; Томирис – 1, 2, 3, 4, 5, 7, 8, 11, 12, 13, 14, 15, 16, 17, 19, 20, 21, 23, 24, 25, 26, 29, 30, 32, 33, 36, 37, 38, 39, 40, 49, 51, 53, 55.</w:t>
      </w:r>
    </w:p>
    <w:p>
      <w:pPr>
        <w:spacing w:after="0"/>
        <w:ind w:left="0"/>
        <w:jc w:val="both"/>
      </w:pPr>
      <w:r>
        <w:rPr>
          <w:rFonts w:ascii="Times New Roman"/>
          <w:b w:val="false"/>
          <w:i w:val="false"/>
          <w:color w:val="000000"/>
          <w:sz w:val="28"/>
        </w:rPr>
        <w:t>
      № 186 сайлау учаскесі</w:t>
      </w:r>
    </w:p>
    <w:p>
      <w:pPr>
        <w:spacing w:after="0"/>
        <w:ind w:left="0"/>
        <w:jc w:val="both"/>
      </w:pPr>
      <w:r>
        <w:rPr>
          <w:rFonts w:ascii="Times New Roman"/>
          <w:b w:val="false"/>
          <w:i w:val="false"/>
          <w:color w:val="000000"/>
          <w:sz w:val="28"/>
        </w:rPr>
        <w:t>
      Учаскенің орналасқан жері: Жалтыр ауылы, Жеңіс көшесі, 2А, Астрахан ауданының мәдениет, тілдерді дамыту, дене шынықтыру және спорт бөлімінің жанындағы "Астрахан аудандық мәдениет үйі" мемлекеттік коммуналдық қазыналық кәсіпорнының Жалтыр ауылдық мәдениет үйінің ғимараты.</w:t>
      </w:r>
    </w:p>
    <w:p>
      <w:pPr>
        <w:spacing w:after="0"/>
        <w:ind w:left="0"/>
        <w:jc w:val="both"/>
      </w:pPr>
      <w:r>
        <w:rPr>
          <w:rFonts w:ascii="Times New Roman"/>
          <w:b w:val="false"/>
          <w:i w:val="false"/>
          <w:color w:val="000000"/>
          <w:sz w:val="28"/>
        </w:rPr>
        <w:t>
      Шекарасы: Жалтыр ауылының аумағы, көшелер: Ақан сері - 1, 2, 3, 4, 5, 6, 7, 8, 9, 10, 11, 12, 14, 15, 16, 17, 18, 19, 23, 24, 25, 26, 27, 28, 29, 31, 32, 33, 37, 39, 41; Абылай хан – 1, 2, 2а, 3, 3а, 4, 5, 7, 9, 11, 13, 14, 15, 15а, 16, 17, 17а, 18, 19, 21, 23, 25, 27, 29, 31, 32, 35, 36, 38, 40, 42, 44; Гагарин – 2, 3, 4, 7, 10, 11, 12, 13, 15, 16, 18, 29, 34, 39, 40, 42, 45, 46, 49, 50, 51, 52, 53, 54, 55, 56, 57, 58, 60, 62, 64, 65, 67, 69, 71, 73, 75, 77; Әлия Молдағұлова – 1, 4, 7, 10, 11, 11а, 12, 13, 15, 16, 18, 21, 22, 24, 29, 30, 31, 34, 36, 39, 41, 43, 45, 46, 46а, 47, 48, 49, 50, 51, 52, 53, 55, 56, 57; Сәкен Сейфуллин - 1, 2, 3, 4, 6, 8, 10, 12, 14, 16, 18, 20, 22, 24, 26, 28, 30, 32; Мұхтар Әуезов - 1, 3, 4, 5, 6, 7, 8, 9, 10, 11, 12, 14, 15, 17, 19, 20, 21, 22, 23, 24, 25, 26, 27, 28, 29, 30, 31, 32, 33, 34, 35, 36; Жамбыл Жабаев - 1, 5, 7, 9, 11, 13, 17, 19, 21, 23, 27, 29, 31, 33, 37, 39, 41, 43, 45; Бірлік – 1, 2; Қамысты – 1; Аманат - 2, 4, 6, 7; Шығыс – 2, 8, 9, 11, 12, 13, 14, 25, 26, 29, 31, 37; Шәмші Қалдаяқов - 1, 2, 3, 4, 5, 6, 7, 8, 14, 15, 15/1, 16, 17, 19, 22, 23, 24, 25, 26, 27, 29, 31, 32, 33, 34, 40, 42, 44, 46; Бауыржан Момышұлы - 1, 3, 4, 5, 5а, 6, 7, 7а, 8, 10, 12, 13, 14, 17, 19, 20, 23, 25, 27, 29, 30, 31, 32, 33, 34, 36, 37, 38, 40, 42, 43, 44, 45, 46, 47, 48, 49, 50, 51, 52, 54, 55, 57, 59, 61, 65; Жеңіс - 1, 2, 3, 4, 5, 6, 7, 8, 9, 10, 11, 12, 13, 14, 15, 16, 17, 18, 19, 20, 21, 22, 23, 25, 27, 28, 30, 32, 34, 36, 38, 40, 42, 44, 46, 48, 50, 52, 54, 56, 58, 60, 62, 64, 66, 70.</w:t>
      </w:r>
    </w:p>
    <w:p>
      <w:pPr>
        <w:spacing w:after="0"/>
        <w:ind w:left="0"/>
        <w:jc w:val="both"/>
      </w:pPr>
      <w:r>
        <w:rPr>
          <w:rFonts w:ascii="Times New Roman"/>
          <w:b w:val="false"/>
          <w:i w:val="false"/>
          <w:color w:val="000000"/>
          <w:sz w:val="28"/>
        </w:rPr>
        <w:t>
      №187 сайлау учаскесі</w:t>
      </w:r>
    </w:p>
    <w:p>
      <w:pPr>
        <w:spacing w:after="0"/>
        <w:ind w:left="0"/>
        <w:jc w:val="both"/>
      </w:pPr>
      <w:r>
        <w:rPr>
          <w:rFonts w:ascii="Times New Roman"/>
          <w:b w:val="false"/>
          <w:i w:val="false"/>
          <w:color w:val="000000"/>
          <w:sz w:val="28"/>
        </w:rPr>
        <w:t>
      Учаскенің орналасқан жері: Ақмола облысы, Астрахан ауданы, Жалтыр ауылы, Бейбітшілік көшесі, 91, "Ақмола облысы Білім басқармасының Астрахан ауданы бойынша білім бөлімінің Жалтыр ауылының № 2 жалпы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Жалтыр ауылының аумағы, көшелер: Мәлік Ғабдуллин – 1, 2, 3, 4, 5, 6, 7, 10, 11, 12, 13, 14, 15, 16, 17, 18, 19, 20, 21, 22, 24, 25, 26, 27, 28, 29, 30, 31, 33, 34, 35, 36, 37, 38, 39, 39/1, 40, 41, 42, 43, 44, 45, 46, 47, 48, 49, 50, 55, 57, 58; Дінмұхамед Қонаев – 1, 2, 3, 4, 5, 6, 8, 11, 12, 13, 14, 15, 16, 17, 19, 21, 22, 24, 28, 29, 31, 32, 32а, 34, 34/1, 35, 36, 37, 38, 41/1, 42, 43, 44, 45, 46, 47, 48, 49, 50, 51, 52, 54, 56, 58, 58а, 60, 61, 62, 64, 65, 67, 68, 69, 70, 71, 72, 73, 74, 75, 76, 77, 78, 79, 81, 82, 83, 84, 85, 87, 89, 91, 93; Еңбек – 1, 2, 3, 4, 6, 7, 8, 9, 10, 12, 13, 16, 18, 18/1, 19, 20, 21, 22, 23, 24, 25, 26, 27, 28, 29, 31, 32, 33, 34, 37, 38, 39, 41, 43; Алиби Жангелдин – 1, 2, 3, 5, 6, 7, 8, 9, 10, 11, 12, 13, 14, 15, 16, 17, 19, 20, 21, 22, 23, 37, 31, 32, 35; Ақ жол – 1, 1а, 1б, 2, 3, 4, 5, 6, 7, 8, 9, 11, 12, 13, 14, 15, 17, 19; Пушкин – 2, 4, 6, 8, 12, 16, 18, 24, 26, 26а, 28, 30 32, 34; Ілияс Есенберлин – 2, 25, 29; Амангелді Құрманалин – 1, 2, 3, 5, 6, 7, 8, 9, 10, 11, 12, 13, 14, 15, 16, 18, 20, 21, 22, 22а, 23, 24, 25, 28, 30, 32, 34, 40, 42, 43, 44, 45, 50; Бостандық – 1, 2, 3; Маншүк Мәметова – 1, 2, 6, 8, 10, 12, 14, 16, 18, 22, 24, 26, 28; Бейбітшілік – 1, 2, 3, 4, 5, 6, 7, 8, 9, 10, 10а, 11, 12, 12/1, 13, 14, 15, 16, 17, 19, 21, 22, 23, 24, 25, 26, 27, 28, 29, 30, 31, 32, 33, 34, 35, 35а, 36, 37, 38, 39, 40, 41, 43, 45, 47, 49, 51, 53, 55, 57, 59, 61, 63, 65, 69, 71, 73, 75, 77, 77а, 79, 79а, 79б, 81, 83, 85, 87, 89; Батыс – 1, 2, 3, 4, 5, 6, 7, 8, 9, 10, 12, 13, 14, 15, 16, 17, 18, 19, 20, 22, 26, 29, 33, 35, 37, 39, 41, 43, 45, 47, 49, 51, 53, 55, 57, 59, 61, 63, 65, 67, 69, 71, 75, 77, 79, 81, 83, 85, 87; Клубный – 2, 3/1, 4/1, 4/2, 5/1, 5/2, 6/2, 6/3, 12, 14; Ленин – 7/1, 4/3, 18; Запрудный – 3; Квартальный – 12/2, 16/6, 18/1, 18/2, 18/3; Подгорный – 2; Центральный – 5/3, 5/6, 5/8, 5/14, 6/10, 10/6; Новый – 11; Киров – 2; Достық – 3а, 4а, 6а, 7а, 9а, 10а, 11а, 12а, 14а, 16а, 17/1а, 17/2а, 18а, 19а, 21/1а, 23а, 24, 29а, 27а, 30, 31а, 32а, 33, 35, 40, 41, 45, 46, 48, 50.</w:t>
      </w:r>
    </w:p>
    <w:p>
      <w:pPr>
        <w:spacing w:after="0"/>
        <w:ind w:left="0"/>
        <w:jc w:val="both"/>
      </w:pPr>
      <w:r>
        <w:rPr>
          <w:rFonts w:ascii="Times New Roman"/>
          <w:b w:val="false"/>
          <w:i w:val="false"/>
          <w:color w:val="000000"/>
          <w:sz w:val="28"/>
        </w:rPr>
        <w:t>
      № 189 сайлау учаскесі</w:t>
      </w:r>
    </w:p>
    <w:p>
      <w:pPr>
        <w:spacing w:after="0"/>
        <w:ind w:left="0"/>
        <w:jc w:val="both"/>
      </w:pPr>
      <w:r>
        <w:rPr>
          <w:rFonts w:ascii="Times New Roman"/>
          <w:b w:val="false"/>
          <w:i w:val="false"/>
          <w:color w:val="000000"/>
          <w:sz w:val="28"/>
        </w:rPr>
        <w:t>
      Учаскенің орналасқан жері: Оксановка ауылы, Достық көшесі, 118, "Ақмола облысы білім басқармасының Астрахан ауданы бойынша білім бөлімі Оксановка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Оксановка ауылының аумағы.</w:t>
      </w:r>
    </w:p>
    <w:p>
      <w:pPr>
        <w:spacing w:after="0"/>
        <w:ind w:left="0"/>
        <w:jc w:val="both"/>
      </w:pPr>
      <w:r>
        <w:rPr>
          <w:rFonts w:ascii="Times New Roman"/>
          <w:b w:val="false"/>
          <w:i w:val="false"/>
          <w:color w:val="000000"/>
          <w:sz w:val="28"/>
        </w:rPr>
        <w:t>
      № 190 сайлау учаскесі</w:t>
      </w:r>
    </w:p>
    <w:p>
      <w:pPr>
        <w:spacing w:after="0"/>
        <w:ind w:left="0"/>
        <w:jc w:val="both"/>
      </w:pPr>
      <w:r>
        <w:rPr>
          <w:rFonts w:ascii="Times New Roman"/>
          <w:b w:val="false"/>
          <w:i w:val="false"/>
          <w:color w:val="000000"/>
          <w:sz w:val="28"/>
        </w:rPr>
        <w:t>
      Учаскенің орналасқан жері: Акимовка ауылы, Сарыкөл көшесі, 128, "Ақмола облысы білім басқармасының Астрахан ауданы бойынша білім бөлімі Акимовка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Акимовка ауылының аумағы.</w:t>
      </w:r>
    </w:p>
    <w:p>
      <w:pPr>
        <w:spacing w:after="0"/>
        <w:ind w:left="0"/>
        <w:jc w:val="both"/>
      </w:pPr>
      <w:r>
        <w:rPr>
          <w:rFonts w:ascii="Times New Roman"/>
          <w:b w:val="false"/>
          <w:i w:val="false"/>
          <w:color w:val="000000"/>
          <w:sz w:val="28"/>
        </w:rPr>
        <w:t>
      № 191 сайлау учаскесі</w:t>
      </w:r>
    </w:p>
    <w:p>
      <w:pPr>
        <w:spacing w:after="0"/>
        <w:ind w:left="0"/>
        <w:jc w:val="both"/>
      </w:pPr>
      <w:r>
        <w:rPr>
          <w:rFonts w:ascii="Times New Roman"/>
          <w:b w:val="false"/>
          <w:i w:val="false"/>
          <w:color w:val="000000"/>
          <w:sz w:val="28"/>
        </w:rPr>
        <w:t>
      Учаскенің орналасқан жері: Жаңа-тұрмыс ауылы, Абылайхан көшесі, 21, Астрахан ауданының мәдениет, тілдерді дамыту, дене шынықтыру және спорт бөлімінің жанындағы "Астрахан аудандық мәдениет үйі" мемлекеттік коммуналдық қазыналық кәсіпорнының Қызылжар ауылдық клубының ғимараты.</w:t>
      </w:r>
    </w:p>
    <w:p>
      <w:pPr>
        <w:spacing w:after="0"/>
        <w:ind w:left="0"/>
        <w:jc w:val="both"/>
      </w:pPr>
      <w:r>
        <w:rPr>
          <w:rFonts w:ascii="Times New Roman"/>
          <w:b w:val="false"/>
          <w:i w:val="false"/>
          <w:color w:val="000000"/>
          <w:sz w:val="28"/>
        </w:rPr>
        <w:t>
      Шекарасы: Жаңа-тұрмыс ауылының аумағы.</w:t>
      </w:r>
    </w:p>
    <w:p>
      <w:pPr>
        <w:spacing w:after="0"/>
        <w:ind w:left="0"/>
        <w:jc w:val="both"/>
      </w:pPr>
      <w:r>
        <w:rPr>
          <w:rFonts w:ascii="Times New Roman"/>
          <w:b w:val="false"/>
          <w:i w:val="false"/>
          <w:color w:val="000000"/>
          <w:sz w:val="28"/>
        </w:rPr>
        <w:t>
      № 192 сайлау учаскесі</w:t>
      </w:r>
    </w:p>
    <w:p>
      <w:pPr>
        <w:spacing w:after="0"/>
        <w:ind w:left="0"/>
        <w:jc w:val="both"/>
      </w:pPr>
      <w:r>
        <w:rPr>
          <w:rFonts w:ascii="Times New Roman"/>
          <w:b w:val="false"/>
          <w:i w:val="false"/>
          <w:color w:val="000000"/>
          <w:sz w:val="28"/>
        </w:rPr>
        <w:t>
      Учаскенің орналасқан жері: Жарсуат ауылы, Бауыржан Момышұлы көшесі, 58, "Ақмола облысы білім басқармасының Астрахан ауданы бойынша білім бөлімі Жарсуат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Жарсуат ауылының аумағы.</w:t>
      </w:r>
    </w:p>
    <w:p>
      <w:pPr>
        <w:spacing w:after="0"/>
        <w:ind w:left="0"/>
        <w:jc w:val="both"/>
      </w:pPr>
      <w:r>
        <w:rPr>
          <w:rFonts w:ascii="Times New Roman"/>
          <w:b w:val="false"/>
          <w:i w:val="false"/>
          <w:color w:val="000000"/>
          <w:sz w:val="28"/>
        </w:rPr>
        <w:t>
      № 193 сайлау учаскесі</w:t>
      </w:r>
    </w:p>
    <w:p>
      <w:pPr>
        <w:spacing w:after="0"/>
        <w:ind w:left="0"/>
        <w:jc w:val="both"/>
      </w:pPr>
      <w:r>
        <w:rPr>
          <w:rFonts w:ascii="Times New Roman"/>
          <w:b w:val="false"/>
          <w:i w:val="false"/>
          <w:color w:val="000000"/>
          <w:sz w:val="28"/>
        </w:rPr>
        <w:t>
      Учаскенің орналасқан жері: Ягодное ауылы, Достық көшесі, 8/1, Ақмола облысы денсаулық сақтау басқармасының жанындағы "Астрахан аудандық ауруханасы" шаруашылық жүргізу құқығындағы мемлекеттік коммуналдық кәсіпорнының Ягодное медициналық пунктінің ғимараты.</w:t>
      </w:r>
    </w:p>
    <w:p>
      <w:pPr>
        <w:spacing w:after="0"/>
        <w:ind w:left="0"/>
        <w:jc w:val="both"/>
      </w:pPr>
      <w:r>
        <w:rPr>
          <w:rFonts w:ascii="Times New Roman"/>
          <w:b w:val="false"/>
          <w:i w:val="false"/>
          <w:color w:val="000000"/>
          <w:sz w:val="28"/>
        </w:rPr>
        <w:t>
      Шекарасы: Ягодное ауылының аумағы.</w:t>
      </w:r>
    </w:p>
    <w:p>
      <w:pPr>
        <w:spacing w:after="0"/>
        <w:ind w:left="0"/>
        <w:jc w:val="both"/>
      </w:pPr>
      <w:r>
        <w:rPr>
          <w:rFonts w:ascii="Times New Roman"/>
          <w:b w:val="false"/>
          <w:i w:val="false"/>
          <w:color w:val="000000"/>
          <w:sz w:val="28"/>
        </w:rPr>
        <w:t>
      № 194 сайлау учаскесі</w:t>
      </w:r>
    </w:p>
    <w:p>
      <w:pPr>
        <w:spacing w:after="0"/>
        <w:ind w:left="0"/>
        <w:jc w:val="both"/>
      </w:pPr>
      <w:r>
        <w:rPr>
          <w:rFonts w:ascii="Times New Roman"/>
          <w:b w:val="false"/>
          <w:i w:val="false"/>
          <w:color w:val="000000"/>
          <w:sz w:val="28"/>
        </w:rPr>
        <w:t>
      Учаскенің орналасқан жері: Новый Колутон ауылы, Әл-Фараби көшесі, 59, "Ақмола облысы білім басқармасының Астрахан ауданы бойынша білім бөлімі Жаңа Колутон ауылының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Новый Колутон ауылының аумағы.</w:t>
      </w:r>
    </w:p>
    <w:p>
      <w:pPr>
        <w:spacing w:after="0"/>
        <w:ind w:left="0"/>
        <w:jc w:val="both"/>
      </w:pPr>
      <w:r>
        <w:rPr>
          <w:rFonts w:ascii="Times New Roman"/>
          <w:b w:val="false"/>
          <w:i w:val="false"/>
          <w:color w:val="000000"/>
          <w:sz w:val="28"/>
        </w:rPr>
        <w:t>
      № 195 сайлау учаскесі</w:t>
      </w:r>
    </w:p>
    <w:p>
      <w:pPr>
        <w:spacing w:after="0"/>
        <w:ind w:left="0"/>
        <w:jc w:val="both"/>
      </w:pPr>
      <w:r>
        <w:rPr>
          <w:rFonts w:ascii="Times New Roman"/>
          <w:b w:val="false"/>
          <w:i w:val="false"/>
          <w:color w:val="000000"/>
          <w:sz w:val="28"/>
        </w:rPr>
        <w:t>
      Учаскенің орналасқан жері: Қаракөл ауылы, Әл-Фараби көшесі, 25, "Ақмола облысы білім басқармасының Астрахан ауданы бойынша білім бөлімі Қаракөл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Қаракөл ауылының аумағы.</w:t>
      </w:r>
    </w:p>
    <w:p>
      <w:pPr>
        <w:spacing w:after="0"/>
        <w:ind w:left="0"/>
        <w:jc w:val="both"/>
      </w:pPr>
      <w:r>
        <w:rPr>
          <w:rFonts w:ascii="Times New Roman"/>
          <w:b w:val="false"/>
          <w:i w:val="false"/>
          <w:color w:val="000000"/>
          <w:sz w:val="28"/>
        </w:rPr>
        <w:t>
      № 196 сайлау учаскесі</w:t>
      </w:r>
    </w:p>
    <w:p>
      <w:pPr>
        <w:spacing w:after="0"/>
        <w:ind w:left="0"/>
        <w:jc w:val="both"/>
      </w:pPr>
      <w:r>
        <w:rPr>
          <w:rFonts w:ascii="Times New Roman"/>
          <w:b w:val="false"/>
          <w:i w:val="false"/>
          <w:color w:val="000000"/>
          <w:sz w:val="28"/>
        </w:rPr>
        <w:t>
      Учаскенің орналасқан жері: Старый Колутон ауылы, Бауыржан Момышұлы көшесі, 34, Астрахан ауданының мәдениет, тілдерді дамыту, дене шынықтыру және спорт бөлімінің жанындағы "Астрахан аудандық мәдениет үйі" мемлекеттік коммуналдық қазыналық кәсіпорнының Старый Колутон ауылдық клубының ғимараты.</w:t>
      </w:r>
    </w:p>
    <w:p>
      <w:pPr>
        <w:spacing w:after="0"/>
        <w:ind w:left="0"/>
        <w:jc w:val="both"/>
      </w:pPr>
      <w:r>
        <w:rPr>
          <w:rFonts w:ascii="Times New Roman"/>
          <w:b w:val="false"/>
          <w:i w:val="false"/>
          <w:color w:val="000000"/>
          <w:sz w:val="28"/>
        </w:rPr>
        <w:t>
      Шекарасы: Старый Колутон және Еңбек ауылдарының аумағы.</w:t>
      </w:r>
    </w:p>
    <w:p>
      <w:pPr>
        <w:spacing w:after="0"/>
        <w:ind w:left="0"/>
        <w:jc w:val="both"/>
      </w:pPr>
      <w:r>
        <w:rPr>
          <w:rFonts w:ascii="Times New Roman"/>
          <w:b w:val="false"/>
          <w:i w:val="false"/>
          <w:color w:val="000000"/>
          <w:sz w:val="28"/>
        </w:rPr>
        <w:t>
      № 197 сайлау учаскесі</w:t>
      </w:r>
    </w:p>
    <w:p>
      <w:pPr>
        <w:spacing w:after="0"/>
        <w:ind w:left="0"/>
        <w:jc w:val="both"/>
      </w:pPr>
      <w:r>
        <w:rPr>
          <w:rFonts w:ascii="Times New Roman"/>
          <w:b w:val="false"/>
          <w:i w:val="false"/>
          <w:color w:val="000000"/>
          <w:sz w:val="28"/>
        </w:rPr>
        <w:t>
      Учаскенің орналасқан жері: Қоскөл ауылы, Жапархан Асайынов көшесі, 9/1, Ақмола облысы денсаулық сақтау басқармасының жанындағы "Астрахан аудандық ауруханасы" шаруашылық жүргізу құқығындағы мемлекеттік коммуналдық кәсіпорнының Қоскөл медициналық пунктінің ғимараты.</w:t>
      </w:r>
    </w:p>
    <w:p>
      <w:pPr>
        <w:spacing w:after="0"/>
        <w:ind w:left="0"/>
        <w:jc w:val="both"/>
      </w:pPr>
      <w:r>
        <w:rPr>
          <w:rFonts w:ascii="Times New Roman"/>
          <w:b w:val="false"/>
          <w:i w:val="false"/>
          <w:color w:val="000000"/>
          <w:sz w:val="28"/>
        </w:rPr>
        <w:t>
      Шекарасы: Қоскөл ауылының аумағы.</w:t>
      </w:r>
    </w:p>
    <w:p>
      <w:pPr>
        <w:spacing w:after="0"/>
        <w:ind w:left="0"/>
        <w:jc w:val="both"/>
      </w:pPr>
      <w:r>
        <w:rPr>
          <w:rFonts w:ascii="Times New Roman"/>
          <w:b w:val="false"/>
          <w:i w:val="false"/>
          <w:color w:val="000000"/>
          <w:sz w:val="28"/>
        </w:rPr>
        <w:t>
      № 198 сайлау учаскесі</w:t>
      </w:r>
    </w:p>
    <w:p>
      <w:pPr>
        <w:spacing w:after="0"/>
        <w:ind w:left="0"/>
        <w:jc w:val="both"/>
      </w:pPr>
      <w:r>
        <w:rPr>
          <w:rFonts w:ascii="Times New Roman"/>
          <w:b w:val="false"/>
          <w:i w:val="false"/>
          <w:color w:val="000000"/>
          <w:sz w:val="28"/>
        </w:rPr>
        <w:t>
      Учаскенің орналасқан жері: Ковыленка ауылы, Аманжол Шалтаев көшесі, 50, "Ақмола облысы білім басқармасының Астрахан ауданы бойынша білім бөлімі Ковыленка ауылының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Ковыленка ауылының аумағы.</w:t>
      </w:r>
    </w:p>
    <w:p>
      <w:pPr>
        <w:spacing w:after="0"/>
        <w:ind w:left="0"/>
        <w:jc w:val="both"/>
      </w:pPr>
      <w:r>
        <w:rPr>
          <w:rFonts w:ascii="Times New Roman"/>
          <w:b w:val="false"/>
          <w:i w:val="false"/>
          <w:color w:val="000000"/>
          <w:sz w:val="28"/>
        </w:rPr>
        <w:t>
      № 782 сайлау учаскесі</w:t>
      </w:r>
    </w:p>
    <w:p>
      <w:pPr>
        <w:spacing w:after="0"/>
        <w:ind w:left="0"/>
        <w:jc w:val="both"/>
      </w:pPr>
      <w:r>
        <w:rPr>
          <w:rFonts w:ascii="Times New Roman"/>
          <w:b w:val="false"/>
          <w:i w:val="false"/>
          <w:color w:val="000000"/>
          <w:sz w:val="28"/>
        </w:rPr>
        <w:t>
      Орналасқан жері: Ақмола облысы, Астрахан ауданы, Астрахан ауылы, Ыбырай Алтынсарин көшесі 42, Ақмола облысы денсаулық сақтау басқармасының жанындағы "Астрахан аудандық ауруханасы"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Шекаралары: Ақмола облысы, Астрахан ауданы, Астрахан ауылы.</w:t>
      </w:r>
    </w:p>
    <w:p>
      <w:pPr>
        <w:spacing w:after="0"/>
        <w:ind w:left="0"/>
        <w:jc w:val="both"/>
      </w:pPr>
      <w:r>
        <w:rPr>
          <w:rFonts w:ascii="Times New Roman"/>
          <w:b w:val="false"/>
          <w:i w:val="false"/>
          <w:color w:val="000000"/>
          <w:sz w:val="28"/>
        </w:rPr>
        <w:t>
      № 783 сайлау учаскесі</w:t>
      </w:r>
    </w:p>
    <w:p>
      <w:pPr>
        <w:spacing w:after="0"/>
        <w:ind w:left="0"/>
        <w:jc w:val="both"/>
      </w:pPr>
      <w:r>
        <w:rPr>
          <w:rFonts w:ascii="Times New Roman"/>
          <w:b w:val="false"/>
          <w:i w:val="false"/>
          <w:color w:val="000000"/>
          <w:sz w:val="28"/>
        </w:rPr>
        <w:t>
      Орналасқан жері: Ақмола облысы, Астрахан ауданы, Астрахан ауылы, Ыбырай Алтынсарин көшесі 67, "Қазақстан Республикасы Ішкі істер министрлігі Ақмола облысының полиция департаменті Астрахан ауданының полиция бөлімі" мемлекеттік мекемесінің ғимараты, уақытша ұстау изоляторы.</w:t>
      </w:r>
    </w:p>
    <w:p>
      <w:pPr>
        <w:spacing w:after="0"/>
        <w:ind w:left="0"/>
        <w:jc w:val="both"/>
      </w:pPr>
      <w:r>
        <w:rPr>
          <w:rFonts w:ascii="Times New Roman"/>
          <w:b w:val="false"/>
          <w:i w:val="false"/>
          <w:color w:val="000000"/>
          <w:sz w:val="28"/>
        </w:rPr>
        <w:t>
      Шекаралары: Ақмола облысы, Астрахан ауданы, Астрахан ауылы.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