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e95b9" w14:textId="09e95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Бұланды ауданы әкімдігінің 2021 жылғы 9 шілдедегі № А-07/228 қаулысы. Қазақстан Республикасының Әділет министрлігінде 2021 жылғы 19 шілдеде № 23602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сайлау</w:t>
      </w:r>
      <w:r>
        <w:rPr>
          <w:rFonts w:ascii="Times New Roman"/>
          <w:b w:val="false"/>
          <w:i w:val="false"/>
          <w:color w:val="000000"/>
          <w:sz w:val="28"/>
        </w:rPr>
        <w:t xml:space="preserve"> туралы" Қазақстан Республикасының Конституциялық занына,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мемлекеттік басқару және өзін-өзі басқару туралы" Қазақстан Республикасының Заңына сәйкес Бұланды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Бұланды аудандық аумақтық сайлау комиссиясымен бірлесіп, барлық кандидаттар үшін үгіттік баспа материалдарын орналастыру үшін орындар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"Бұланды ауданы әкімінің аппараты" мемлекеттік мекемесінің басшысы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Бұланды ауданы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Т.Ерсеитов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Бұланды аудандық аумақтық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А-07/228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 үшін орындар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Ақмола облысы Бұланды ауданы әкімдігінің 26.05.2026 </w:t>
      </w:r>
      <w:r>
        <w:rPr>
          <w:rFonts w:ascii="Times New Roman"/>
          <w:b w:val="false"/>
          <w:i w:val="false"/>
          <w:color w:val="ff0000"/>
          <w:sz w:val="28"/>
        </w:rPr>
        <w:t>№ А-05/91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кандидаттар үшінүгіттік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Сәкен Сейфуллин көшесі, 36, Бұланды ауданының мәдениет, тілдерді дамыту, дене шынықтыру және спорт бөлімінің "Бұланды аудандық мәдениет үйі" мемлекеттік коммуналдық қазыналық кәсіпорны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Михаил Яглинский көшесі, 19, "Ақмола облысы білім басқармасының Бұланды ауданы бойынша білім бөлімі Макинск қаласының Балуан Шолақ атындағы мектеп-лицейі"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Ақан сері көшесі, 2, Ақмола облысы дене шынықтыру және спорт басқармасының "Мамандандырылған Бұланды балалар мен жасөспірімдер спорт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Мир көшесі, 13, "Ақмола облысы білім басқармасының Бұланды ауданы бойынша білім бөлімі Макинск қаласының мектеп-гимназиясы"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Макинск қаласы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көшесі, 39, "Ақмола облысы білім басқармасының Бұланды ауданы бойынша білім бөлімі Макинск қаласының № 1 жалпы орта білім беретін мектебі" коммуналдық мемлекеттік мекемесі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Макинск қаласы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Балуан Шолақ атындағы көшесі, 30, "Ақмола облысы білім басқармасының Бұланды ауданы бойынша білім бөлімінің жанындағы Макинск қаласының балалар музыка мектебі" мемлекеттік коммуналдық қазыналық кәсіпорны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Макинск қаласы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Иван Скуридин көшесі, 62 A, "Ақмола облысы білім басқармасының Бұланды ауданы бойынша білім бөлімі Макинск қаласының № 2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Макинск қаласы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Карьерная көшесі, 10 А, "Ақмола облысы білім басқармасының Бұланды ауданы бойынша білім бөлімінің жанындағы Макинск қаласының "Айгөлек" бөбекжайы" мемлекеттік коммуналдық қазыналық кәсіпорны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Вознесенка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Комсомольская көшесі, 24, "Ақмола облысы білім басқармасының Бұланды ауданы бойынша білім бөлімі Вознесенка ауылының жалпы орта білім беретін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Тастыөзек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Достық көшесі, 44, "Ақмола облысы білім басқармасының Бұланды ауданы бойынша білім бөлімі Тастыөзек ауылының негізгі орта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Аққайың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Школьная көшесі, 17 А, "Ақмола облысы білім басқармасының Бұланды ауданы бойынша білім бөлімі Аққайың ауылының негізгі орта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Купчановка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Мектеп көшесі, 12, Ақмола облысы жұмыспен қамтуды және әлеуметтік бағдарламаларды үйлестіру басқармасының "Бұланды ауданы, Купчановка ауылы, арнайы әлеуметтік қызметтер көрсету орталығы"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Қараөзек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Шоқан Уәлиханов атындағы көшесі, 27, "Ақмола облысы білім басқармасының Бұланды ауданы бойынша білім бөлімі Қараөзек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Байсуат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Құнанбаев атындағы көшесі, 19, "Ақмола облысы білім басқармасының Бұланды ауданы бойынша білім бөлімі Байсуат ауылының бастауыш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Алтынды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Тұрсынбек Кәкішев көшесі, 14, "Ақмола облысы білім басқармасының Бұланды ауданы бойынша білім бөлімі Алтынды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Алакөл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Молодежная көшесі, 6, "Ақмола облысы білім басқармасының Бұланды ауданы бойынша білім бөлімі Алакөл ауылының негізгі орта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Елтай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Ұялы көшесі, 6/1, "Ел Хан" қожалық-фермерлік шаруашылығы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Жаңаталап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 бұлақ көшесі, 12, "Ақмола облысы білім басқармасының Бұланды ауданы бойынша білім бөлімі Жаңаталап ауылының бастауыш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Тоқтамыс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Садовая көшесі, 10, "Ақмола облысы білім басқармасының Бұланды ауданы бойынша білім бөлімі Тоқтамыс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Иванковка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көшесі, 29, "Бұланды ауданының мәдениет, тілдерді дамыту, дене шынықтыру және спорт бөлімінің "Бұланды аудандық мәдениет үйі" мемлекеттік коммуналдық қазыналық кәсіпорны" Иванковка ауылдық клубы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Гордеевка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Центральная көшесі, 24, "Ақмола облысы білім басқармасының Бұланды ауданы бойынша білім бөлімі Гордеевка ауылының негізгі орта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Журавлевка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Киров көшесі, 43, "Ақмола облысы білім басқармасының Бұланды ауданы бойынша білім бөлімі Журавлевка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Воробьевка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Сарыарқа көшесі, 1, "Ақмола облысы білім басқармасының Бұланды ауданы бойынша білім бөлімі Воробьевка ауылының негізгі орта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Ярославка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Школьная көшесі, 11, "Журавлевка-1" жауапкершілігі шектеулі серіктестігінің әкімшілік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Новодонецк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Новая көшесі, 17, "Ақмола облысы білім басқармасының Бұланды ауданы бойынша білім бөлімі Новодонецк ауылының негізгі орта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Жеңіс көшесі, 6, "Ақмола облысы білім басқармасының Бұланды ауданы бойынша білім бөлімі Айнакөл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Шұбарағаш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Абылайхан атындағы көшесі, 20, "Ақмола облысы білім басқармасының Бұланды ауданы бойынша білім бөлімі Шұбарағаш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Отрадное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көшесі, 4, "Ақмола облысы білім басқармасының Бұланды ауданы бойынша білім бөлімі Отрадное ауылының негізгі орта мектебі" коммуналдық мемлекеттік мекемесі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Партизанка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Мәншүк Мәметова атындағы көшесі, 13 А, "Ақмола облысы білім басқармасының Бұланды ауданы бойынша білім бөлімі Партизанка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Капитоновка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Первомайская көшесі, 6, "Бұланды ауданының мәдениет, тілдерді дамыту, дене шынықтыру және спорт бөлімінің "Бұланды аудандық мәдениет үйі" мемлекеттік коммуналдық қазыналық кәсіпорны" Капитоновка ауылдық Мәдениет үйі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Никольск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Советская көшесі, 5 А, "Ақмола облысы білім басқармасының Бұланды ауданы бойынша білім бөлімі Никольск ауылының № 1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Новобратск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тұйық Школьный көшесі, 2, "Ақмола облысы білім басқармасының Бұланды ауданы бойынша білім бөлімі Новобратск ауылының жалпы орта білім беретін мектебі" коммуналдық мемлекеттік мекемесі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Буденовка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Буденовка ауылы, Школьная көшесі, құрылым 31, "Бұланды ауданының Новобратск ауылдық округі әкімінің аппараты" мемлекеттік мекемесі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Макинск қаласы, Клубная көшесі, 30, Ақмола облысы жұмыспен қамтуды және әлеуметтік бағдарламаларды үйлестіру басқармасының "Бұланды ауданы, Макинск қаласы арнайы әлеуметтік қызметтер көрсету орталығы" коммуналдық мемлекеттік мекемесінің ғимаратының жанындағы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қаласы, Сәкен Сейфуллин көшесі, 135, "Қазақстан Республикасының ішкі істер Министрлігі Ақмола облысының Полиция департаменті Бұланды ауданының Полиция бөлімі" мемлекеттік мекемесінің ғимаратының жанындағы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Макинск қаласы, Лесная көшесі, 33, Ақмола облысы денсаулық сақтау басқармасының жанындағы "Бұланды аудандық ауруханасы" шаруашылық жүргізу құқығындағы мемлекеттік коммуналдық кәсіпорнының ғимаратының жанындағы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