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0ddea8" w14:textId="70ddea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Батыс Қазақстан облысы Казталов ауданы әкімдігінің 2016 жылғы 28 қаңтардағы № 31 "Казталов ауданы аумағында үгіттік баспа материалдарын орналастыру үшін орындарын белгілеу туралы" қаулысына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 Казталов ауданы әкімдігінің 2022 жылғы 7 қазандағы № 219 қаулысы. Қазақстан Республикасының Әділет министрлігінде 2022 жылғы 13 қазанда № 30124 болып тіркелді. Күші жойылды - Батыс Қазақстан облысы Казталов ауданы әкімдігінің 2026 жылғы 29 маусымдағы № 235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Батыс Қазақстан облысы Казталов ауданы әкімдігінің 29.06.2026 № 235 </w:t>
      </w:r>
      <w:r>
        <w:rPr>
          <w:rFonts w:ascii="Times New Roman"/>
          <w:b w:val="false"/>
          <w:i w:val="false"/>
          <w:color w:val="ff0000"/>
          <w:sz w:val="28"/>
        </w:rPr>
        <w:t>қаулысымен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Казталов ауданының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Казталов ауданы әкімдігінің 2016 жылғы 28 қаңтардағы №31 "Казталов ауданы аумағында үгіттік баспа материалдарын орналастыру үшін орындарын белгілеу туралы" (Нормативтік құқықтық актілердің мемлекеттік тіркеу тізілімінде №4258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келесідей өзгерістер енгізілсін: 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қаулының </w:t>
      </w:r>
      <w:r>
        <w:rPr>
          <w:rFonts w:ascii="Times New Roman"/>
          <w:b w:val="false"/>
          <w:i w:val="false"/>
          <w:color w:val="000000"/>
          <w:sz w:val="28"/>
        </w:rPr>
        <w:t>қосымшасында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9-жол жаңа редакцияда жазылсын: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Аққурай ауылы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"Батыс Қазақстан облысының әкімдігі денсаулық сақтау басқармасының "Казталов аудандық ауруханасы" шаруашылық жүргізу құқығындағы коммуналдық мемлекеттік кәсіпорнының медициналық пунктінің ғимаратының алдында, Бейбітшілік көшесі, №12 үй </w:t>
            </w:r>
          </w:p>
        </w:tc>
      </w:tr>
    </w:tbl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11-жол жаңа редакцияда жазылсын: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Саралжын ауылы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"Батыс Қазақстан облысының әкімдігі денсаулық сақтау басқармасының "Казталов аудандық ауруханасы" шаруашылық жүргізу құқығындағы коммуналдық мемлекеттік кәсіпорнының медициналық пунктінің ғимаратының алдында, Қ.Басымов көшесі, №8/2 </w:t>
            </w:r>
          </w:p>
        </w:tc>
      </w:tr>
    </w:tbl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14-жол жаңа редакцияда жазылсын: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Мереке ауылы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"Батыс Қазақстан облысының әкімдігі денсаулық сақтау басқармасының "Казталов аудандық ауруханасы" шаруашылық жүргізу құқығындағы коммуналдық мемлекеттік кәсіпорнының медициналық пунктінің ғимаратының алдында, Мектеп көшесі, № 12 үй</w:t>
            </w:r>
          </w:p>
        </w:tc>
      </w:tr>
    </w:tbl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23-жол жаңа редакцияда жазылсын: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Саралжын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Казталов ауданы әкімдігі мәдениет, тілдерді дамыту, дене шынықтыру және спорт бөлімінің "С.Садықов атындағы Казталов аудандық мәдени демалыс орталығы" мемлекеттік коммуналдық қазыналық кәсіпорынының жанындағы Саралжын ауылдық клубы ғимаратының алдында, Саралжын көшесі, №28 үй </w:t>
            </w:r>
          </w:p>
        </w:tc>
      </w:tr>
    </w:tbl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24-жол жаңа редакцияда жазылсын: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Сатыбалды ауылы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Казталов ауданы әкімдігі мәдениет, тілдерді дамыту, дене шынықтыру және спорт бөлімінің "С.Садықов атындағы Казталов аудандық мәдени демалыс орталығы" мемлекеттік коммуналдық қазыналық кәсіпорынының жанындағы Сатыбалды ауылдық клубы ғимаратының алдында, Сатыбалды көшесі, №1/1 үй</w:t>
            </w:r>
          </w:p>
        </w:tc>
      </w:tr>
    </w:tbl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17"/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38-жол жаңа редакцияда жазылсын:</w:t>
      </w:r>
    </w:p>
    <w:bookmarkEnd w:id="18"/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Сексенбаев ауылы 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"Батыс Қазақстан облысының әкімдігі денсаулық сақтау басқармасының "Казталов аудандық ауруханасы" шаруашылық жүргізу құқығындағы коммуналдық мемлекеттік кәсіпорнының медициналық пункті ғимаратының алдында, Мектеп көшесі, №3/2 үй</w:t>
            </w:r>
          </w:p>
        </w:tc>
      </w:tr>
    </w:tbl>
    <w:bookmarkStart w:name="z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20"/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38-жол жаңа редакцияда жазылсын:</w:t>
      </w:r>
    </w:p>
    <w:bookmarkEnd w:id="21"/>
    <w:bookmarkStart w:name="z2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Казталов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"Батыс Қазақстан облысы әкімдігі дене шынықтыру және спорт баскармасының "Казталов аудандық орталық балалар-жасөспірімдер спорт мектебі" коммуналдық мемлекеттік мекемесінің ғимаратының алдында, Желтоқсан көшесі, № 31 үй</w:t>
            </w:r>
          </w:p>
        </w:tc>
      </w:tr>
    </w:tbl>
    <w:bookmarkStart w:name="z2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23"/>
    <w:bookmarkStart w:name="z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"Казталов ауданы әкімінің аппараты" мемлекеттік мекемесі Қазақстан Республикасының заңнамасында белгіленген тәртіпте:</w:t>
      </w:r>
    </w:p>
    <w:bookmarkEnd w:id="24"/>
    <w:bookmarkStart w:name="z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Қазақстан Республикасының Әділет министрілігінде мемлекеттік тіркелуін;</w:t>
      </w:r>
    </w:p>
    <w:bookmarkEnd w:id="25"/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қаулының оның ресми жарияланғанынан кейін Казталов ауданы әкімдігінің интернет-ресурсында орналастырылуын қамтамасыз етсін.</w:t>
      </w:r>
    </w:p>
    <w:bookmarkEnd w:id="26"/>
    <w:bookmarkStart w:name="z3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Казталов ауданы әкімінің жетекшілік ететін орынбасарына жүктелсін.</w:t>
      </w:r>
    </w:p>
    <w:bookmarkEnd w:id="27"/>
    <w:bookmarkStart w:name="z3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Казталов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Зулкашев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33" w:id="29"/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Казталов аудандық аумақтық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сайлау комиссиясы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