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78dfe0" w14:textId="578dfe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Үгіттік баспа материалдарын орналастыру үшін орындарды белгілеу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Жамбыл облысы Меркі ауданы әкімдігінің 2023 жылғы 15 желтоқсандағы № 441 қаулысы. Жамбыл облысы Әділет департаментінде 2023 жылғы 20 желтоқсанда № 5134-08 болып тіркелді. Күші жойылды - Жамбыл облысы Меркі ауданы әкімдігінің 2026 жылғы 7 шілдедегі № 190 қаулысымен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Жамбыл облысы Меркі ауданы әкімдігінің 07.07.2026 </w:t>
      </w:r>
      <w:r>
        <w:rPr>
          <w:rFonts w:ascii="Times New Roman"/>
          <w:b w:val="false"/>
          <w:i w:val="false"/>
          <w:color w:val="ff0000"/>
          <w:sz w:val="28"/>
        </w:rPr>
        <w:t>№ 190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күннен кейін күнтізбелік он күн өткен соң күшіне енгізіледі) қаулысымен.</w:t>
      </w:r>
    </w:p>
    <w:bookmarkStart w:name="z2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1995 жылғы 28 қыркүйектегі Қазақстан Республикасының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>28 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6 тармағына сәйкес аудан әкімдігі ҚАУЛЫ ЕТЕДІ: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Меркі аудандық аумақтық сайлау комиссиясымен (келісімі бойынша) бірлесіп барлық кандидаттар үшін үгіттік баспа материалдарын орналастыру үшін орындар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белгіленсін.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"Үгіттік баспа материалдарын орналастыру үшін орындарды белгілеу және кандидаттарға сайлаушылармен кездесулер өткізу үшін шарттық негізде үй-жайлар беру туралы" Меркі ауданы әкімдігінің 2019 жылғы 13 қыркүйектегі №350 (нормативтік құқықтық актілерді мемлекеттік тіркеу тізілімінде </w:t>
      </w:r>
      <w:r>
        <w:rPr>
          <w:rFonts w:ascii="Times New Roman"/>
          <w:b w:val="false"/>
          <w:i w:val="false"/>
          <w:color w:val="000000"/>
          <w:sz w:val="28"/>
        </w:rPr>
        <w:t>№4330</w:t>
      </w:r>
      <w:r>
        <w:rPr>
          <w:rFonts w:ascii="Times New Roman"/>
          <w:b w:val="false"/>
          <w:i w:val="false"/>
          <w:color w:val="000000"/>
          <w:sz w:val="28"/>
        </w:rPr>
        <w:t xml:space="preserve"> болып тіркелген) қаулысының;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"Үгіттік баспа материалдарын орналастыру үшін орындарды белгілеу және кандидаттарға сайлаушылармен кездесулер өткізу үшін шарттық негізде үй-жайлар беру туралы" Меркі ауданы әкімдігінің 2015 жылғы 30 қаңтардағы №05 қаулысына өзгерістер енгізу туралы" Меркі ауданы әкімдігінің 2015 жылғы 16 наурыздағы № 152 (нормативтік құқықтық актілерді мемлекеттік тіркеу тізілімінде </w:t>
      </w:r>
      <w:r>
        <w:rPr>
          <w:rFonts w:ascii="Times New Roman"/>
          <w:b w:val="false"/>
          <w:i w:val="false"/>
          <w:color w:val="000000"/>
          <w:sz w:val="28"/>
        </w:rPr>
        <w:t>№2586</w:t>
      </w:r>
      <w:r>
        <w:rPr>
          <w:rFonts w:ascii="Times New Roman"/>
          <w:b w:val="false"/>
          <w:i w:val="false"/>
          <w:color w:val="000000"/>
          <w:sz w:val="28"/>
        </w:rPr>
        <w:t xml:space="preserve"> болып тіркелген) қаулысының күші жойылды деп танылсын.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аудан әкімі аппаратының басшысы Амангелды Наметкулович Наметкуловқа жүктелсін.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әділет органдарында мемлекеттік тіркелген күннен бастап күшіне енеді және алғашқы ресми жарияланған күннен кейін күнтізбелік он күн өткен соң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Меркі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Баубеков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Меркі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15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441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қаулысына қосымша</w:t>
            </w:r>
          </w:p>
        </w:tc>
      </w:tr>
    </w:tbl>
    <w:bookmarkStart w:name="z17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Үгіттік баспа материалдарын орналастыру үшін орындар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округтер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Орналасқан жері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"Меркі ауданы Ақтоған ауылдық округі әкімінің аппараты" коммуналдық мемлекеттік мекемесі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Ақтоған ауылы, Қосбармақов көшесі № 26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Қазақдихан ауылы, Ниязбекұлы көшесі № 33 мекен-жайдағы щит.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"Меркі ауданы Жамбыл ауылдық округі әкімінің аппараты" коммуналдық мемлекеттік мекемесі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Жамбыл ауылы, Исмаилов көшесі № 146 мекен-жайдағы щит.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ауылы, Исмаилов көшесі № 160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Жеміс Жидек ауылы, Құттыбекұлы көшесі № 25 мекен- 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Талдыбұлақ ауылы, Жамбыл көшесі № 5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Тұрлыбай батыр ауылы, Әсімов № 49 мекен-жайдағы щит.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"Меркі ауданы Меркі ауылдық округі әкімінің аппараты" коммуналдық мемлекеттік мекемесі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Меркі ауылы, Исмаилов көшесі № 167 мекен-жайдағы щит.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Меркі ауылы, Исмаилов көшесі № 248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Меркі шипажайы, Шипажай көшесі № 6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Меркі ауылы, Сарымолдаев көшесі № 148 мекен-жайдағы щит.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"Меркі ауданы Ойтал ауылдық округі әкімінің аппараты" коммуналдық мемлекеттік мекемесі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Ойтал ауылы, Арайлы көшесі № 17 мекен-жайдағы щит.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Меркі стансасы, Шоқай көшесі № 30 мекен-жайдағы щит.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Ойтал ауылы, Достық көшесі № 19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Мықанды ауылы, Мықанды көшесі № 1 мекен-жайдағы щит.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"Меркі ауданы Жаңатоған ауылдық округі әкімінің аппараты" коммуналдық мемлекеттік мекемесі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Қостоған ауылы, Тойлыбаев көшесі № 37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Мыңқазан ауылы, Әкімбеков көшесі № 30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 сай ауылы, Мустафаев көшесі № 22 мекен-жайдағы щит.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"Меркі ауданы Кеңес ауылдық округі әкімінің аппараты" коммуналдық мемлекеттік мекемесі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Кеңес ауылы, Тойшыманов көшесі № 40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Жауғаш батыр ауылы, Жауғаш батыр көшесі № 19 мекен-жайдағы щит.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"Меркі ауданы Андас батыр ауылдық округі әкімінің аппараты" коммуналдық мемлекеттік мекемесі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Андас батыр ауылы, Шотайұлы көшесі № 39 мекен-жайдағы щит.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Қызылқыстақ ауылы, Қарпық батыр көшесі № 38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Гранитогорск ауылы, Жеңіске 40 жыл көшесі № 1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Арал-қыстақ ауылы, Арал-қыстақ көшесі, № 49 А мекен-жайдағы щит.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"Меркі ауданы Сарымолдаев ауылдық округі әкімінің аппараты" коммуналдық мемлекеттік мекемесі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Сарымолдаев ауылы, Исмаилов көшесі № 390 мекен-жайдағы щит.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Екпінді ауылы, Рысқұлов көшесі № 123а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Ойтал ауылы Жауғаш батыр көшесі № 39 мекен-жайдағы щит.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"Меркі ауданы Тәтті ауылдық округі әкімінің аппараты" коммуналдық мемлекеттік мекемесі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Тәтті ауылы, Мектеп көшесі № 3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Қарасу ауылы, Абай көшесі № 29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Беларық ауылы, Сарымолдаев көшесі № 6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Ақжол ауылы, Төленді көшесі № 20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Шемен разъезді, Шемен көшесі №5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Тасөткел разъезді, Тасөткел көшесі №4 мекен-жайдағы щит.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"Меркі ауданы Сұрат ауылдық округі әкімінің аппараты" коммуналдық мемлекеттік мекемесі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Сұрат ауылы, Шөкеұлы көшесі № 64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Тескентоған ауылы, Сыпатай көшесі № 21,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Аққайнар ауылы, Рысқұлов көшесі № 39, мекен-жайдағы щит.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"Меркі ауданы Ақермен ауылдық округі әкімінің аппараты" коммуналдық мемлекеттік мекемесі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Ақермен ауылы, Төле би көшесі № 27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Ақкөз - қайнар ауылы, Ақкөз - қайнар көшесі № 1/2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Алтынарық ауылы, Қонаев № 10 мекен-жайдағы щит.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"Меркі ауданы Ақарал ауылдық округі әкімінің аппараты" коммуналдық мемлекеттік мекемесі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Ақарал ауылы, Сейтімбет көшесі № 20 "А"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Сыпатай ауылы, Орталық көшесі № 54 мекен-жайдағы щит.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"Меркі ауданы Аспара ауылдық округі әкімінің аппараты" коммуналдық мемлекеттік мекемесі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Аспара ауылы, Аспара көшесі №1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Қайындысай ауылы, Шұғыла көшесі № 39 мекен-жайдағы щит.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"Меркі ауданы Рысқұлов ауылдық округі әкімінің аппараты" коммуналдық мемлекеттік мекемесі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Интернациональный ауылы, Талапты көшесі № 3 мекен-жайдағы щит.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Рысқұлов ауылы, Көбейұлы көшесі № 35 мекен-жайдағы щит.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