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8af793" w14:textId="d8af79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Қызылқоға ауданының ауылдық елді мекен жерлерін аймақтарға бөлу жобаларын (схемаларын), бағалау аймақтарының шекараларын және жер учаскелері үшін төлемақының базалық ставкаларына түзету коэффициенттерін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Атырау облысы Қызылқоға аудандық мәслихатының 2023 жылғы 4 шілдедегі № 5-4 шешімі. Атырау облысының Әділет департаментінде 2023 жылғы 12 шілдеде № 5062-06 болып тіркелді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Жер кодексінің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11-баптарына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“Қазақстан Республикасындағы жергілікті мемлекеттік басқару және өзін-өзі басқару туралы” Қазақстан Республикасының Заңының 6-бабы 1-тармағының </w:t>
      </w:r>
      <w:r>
        <w:rPr>
          <w:rFonts w:ascii="Times New Roman"/>
          <w:b w:val="false"/>
          <w:i w:val="false"/>
          <w:color w:val="000000"/>
          <w:sz w:val="28"/>
        </w:rPr>
        <w:t>13)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Қызылқоға аудандық мәслихаты ШЕШТІ: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Қызылқоға ауданының ауылдық елді мекен жерлерін аймақтарға бөлу жобалары (схемалары) осы шешімнің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23-қосымшаларына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бекітілсін.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Қызылқоға ауданының ауылдық елді мекендерінде бағалау аймақтарының шекаралары және жер учаскелері үшін төлемақының базалық ставкаларына түзету коэффициенттері осы шешімнің </w:t>
      </w:r>
      <w:r>
        <w:rPr>
          <w:rFonts w:ascii="Times New Roman"/>
          <w:b w:val="false"/>
          <w:i w:val="false"/>
          <w:color w:val="000000"/>
          <w:sz w:val="28"/>
        </w:rPr>
        <w:t>24-қосымшасына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бекітілсін.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оның алғашқы ресми жарияланған күнінен кейін күнтізбелік он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Қызылқоға аудандық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мәслихатының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Бейсқали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5-4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10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Қызылқоға ауданы Миялы ауылдық округі Миялы ауылының жерлерін аймақтарға бөлу жобасы (схемасы)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"/>
    <w:p>
      <w:pPr>
        <w:spacing w:after="0"/>
        <w:ind w:left="0"/>
        <w:jc w:val="both"/>
      </w:pPr>
      <w:r>
        <w:drawing>
          <wp:inline distT="0" distB="0" distL="0" distR="0">
            <wp:extent cx="7416800" cy="6629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416800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5-4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bookmarkStart w:name="z13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Қызылқоға ауданы Жангелдин ауылдық округі Жангелдин ауылының жерлерін аймақтарға бөлу жобасы (схемасы)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"/>
    <w:p>
      <w:pPr>
        <w:spacing w:after="0"/>
        <w:ind w:left="0"/>
        <w:jc w:val="both"/>
      </w:pPr>
      <w:r>
        <w:drawing>
          <wp:inline distT="0" distB="0" distL="0" distR="0">
            <wp:extent cx="7810500" cy="687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87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5-4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3-қосымша</w:t>
            </w:r>
          </w:p>
        </w:tc>
      </w:tr>
    </w:tbl>
    <w:bookmarkStart w:name="z16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Қызылқоға ауданы Ойыл ауылдық округі Жасқайрат ауылының жерлерін аймақтарға бөлу жобасы (схемасы)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"/>
    <w:p>
      <w:pPr>
        <w:spacing w:after="0"/>
        <w:ind w:left="0"/>
        <w:jc w:val="both"/>
      </w:pPr>
      <w:r>
        <w:drawing>
          <wp:inline distT="0" distB="0" distL="0" distR="0">
            <wp:extent cx="7810500" cy="6464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46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5-4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4-қосымша</w:t>
            </w:r>
          </w:p>
        </w:tc>
      </w:tr>
    </w:tbl>
    <w:bookmarkStart w:name="z19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Қызылқоға ауданы Көздіғара ауылдық округі Қоныстану ауылының жерлерін аймақтарға бөлу жобасы (схемасы)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"/>
    <w:p>
      <w:pPr>
        <w:spacing w:after="0"/>
        <w:ind w:left="0"/>
        <w:jc w:val="both"/>
      </w:pPr>
      <w:r>
        <w:drawing>
          <wp:inline distT="0" distB="0" distL="0" distR="0">
            <wp:extent cx="7810500" cy="7620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5-4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5-қосымша</w:t>
            </w:r>
          </w:p>
        </w:tc>
      </w:tr>
    </w:tbl>
    <w:bookmarkStart w:name="z22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Қызылқоға ауданы Көздіғара ауылдық округі Қосқұлақ ауылының жерлерін аймақтарға бөлу жобасы (схемасы)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"/>
    <w:p>
      <w:pPr>
        <w:spacing w:after="0"/>
        <w:ind w:left="0"/>
        <w:jc w:val="both"/>
      </w:pPr>
      <w:r>
        <w:drawing>
          <wp:inline distT="0" distB="0" distL="0" distR="0">
            <wp:extent cx="6731000" cy="932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31000" cy="932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5-4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6-қосымша</w:t>
            </w:r>
          </w:p>
        </w:tc>
      </w:tr>
    </w:tbl>
    <w:bookmarkStart w:name="z25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Қызылқоға ауданы Көздіғара ауылдық округі Бүйрек ауылының жерлерін аймақтарға бөлу жобасы (схемасы)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"/>
    <w:p>
      <w:pPr>
        <w:spacing w:after="0"/>
        <w:ind w:left="0"/>
        <w:jc w:val="both"/>
      </w:pPr>
      <w:r>
        <w:drawing>
          <wp:inline distT="0" distB="0" distL="0" distR="0">
            <wp:extent cx="7810500" cy="8216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21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5-4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7-қосымша</w:t>
            </w:r>
          </w:p>
        </w:tc>
      </w:tr>
    </w:tbl>
    <w:bookmarkStart w:name="z28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Қызылқоға ауданы Жамбыл ауылдық округі Қаракөл ауылының жерлерін аймақтарға бөлу жобасы (схемасы)</w:t>
      </w:r>
    </w:p>
    <w:bookmarkEnd w:id="16"/>
    <w:bookmarkStart w:name="z2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"/>
    <w:p>
      <w:pPr>
        <w:spacing w:after="0"/>
        <w:ind w:left="0"/>
        <w:jc w:val="both"/>
      </w:pPr>
      <w:r>
        <w:drawing>
          <wp:inline distT="0" distB="0" distL="0" distR="0">
            <wp:extent cx="7569200" cy="8369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836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5-4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8-қосымша</w:t>
            </w:r>
          </w:p>
        </w:tc>
      </w:tr>
    </w:tbl>
    <w:bookmarkStart w:name="z31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Қызылқоға ауданы Қызылқоға ауылдық округі Қарабау ауылының жерлерін аймақтарға бөлу жобасы (схемасы)</w:t>
      </w:r>
    </w:p>
    <w:bookmarkEnd w:id="18"/>
    <w:bookmarkStart w:name="z3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"/>
    <w:p>
      <w:pPr>
        <w:spacing w:after="0"/>
        <w:ind w:left="0"/>
        <w:jc w:val="both"/>
      </w:pPr>
      <w:r>
        <w:drawing>
          <wp:inline distT="0" distB="0" distL="0" distR="0">
            <wp:extent cx="7810500" cy="7747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74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5-4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9-қосымша</w:t>
            </w:r>
          </w:p>
        </w:tc>
      </w:tr>
    </w:tbl>
    <w:bookmarkStart w:name="z34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Қызылқоға ауданы Қызылқоға ауылдық округі Бұхар ауылының жерлерін аймақтарға бөлу жобасы (схемасы)</w:t>
      </w:r>
    </w:p>
    <w:bookmarkEnd w:id="20"/>
    <w:bookmarkStart w:name="z3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1"/>
    <w:p>
      <w:pPr>
        <w:spacing w:after="0"/>
        <w:ind w:left="0"/>
        <w:jc w:val="both"/>
      </w:pPr>
      <w:r>
        <w:drawing>
          <wp:inline distT="0" distB="0" distL="0" distR="0">
            <wp:extent cx="7556500" cy="9880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88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5-4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10-қосымша</w:t>
            </w:r>
          </w:p>
        </w:tc>
      </w:tr>
    </w:tbl>
    <w:bookmarkStart w:name="z37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Қызылқоға ауданы Тасшағыл ауылдық округі Тасшағыл ауылының жерлерін аймақтарға бөлу жобасы (схемасы)</w:t>
      </w:r>
    </w:p>
    <w:bookmarkEnd w:id="22"/>
    <w:bookmarkStart w:name="z3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3"/>
    <w:p>
      <w:pPr>
        <w:spacing w:after="0"/>
        <w:ind w:left="0"/>
        <w:jc w:val="both"/>
      </w:pPr>
      <w:r>
        <w:drawing>
          <wp:inline distT="0" distB="0" distL="0" distR="0">
            <wp:extent cx="7810500" cy="6527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52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5-4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11-қосымша</w:t>
            </w:r>
          </w:p>
        </w:tc>
      </w:tr>
    </w:tbl>
    <w:bookmarkStart w:name="z40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Қызылқоға ауданы Тасшағыл ауылдық округі Қоғам ауылының жерлерін аймақтарға бөлу жобасы (схемасы)</w:t>
      </w:r>
    </w:p>
    <w:bookmarkEnd w:id="24"/>
    <w:bookmarkStart w:name="z4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5"/>
    <w:p>
      <w:pPr>
        <w:spacing w:after="0"/>
        <w:ind w:left="0"/>
        <w:jc w:val="both"/>
      </w:pPr>
      <w:r>
        <w:drawing>
          <wp:inline distT="0" distB="0" distL="0" distR="0">
            <wp:extent cx="7810500" cy="8420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42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 шілдедегі № 5-4 шешіміне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12-қосымша</w:t>
            </w:r>
          </w:p>
        </w:tc>
      </w:tr>
    </w:tbl>
    <w:bookmarkStart w:name="z43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Қызылқоға ауданы Тайсойған ауылдық округі Тайсойған ауылының жерлерін аймақтарға бөлу жобасы (схемасы)</w:t>
      </w:r>
    </w:p>
    <w:bookmarkEnd w:id="26"/>
    <w:bookmarkStart w:name="z4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7"/>
    <w:p>
      <w:pPr>
        <w:spacing w:after="0"/>
        <w:ind w:left="0"/>
        <w:jc w:val="both"/>
      </w:pPr>
      <w:r>
        <w:drawing>
          <wp:inline distT="0" distB="0" distL="0" distR="0">
            <wp:extent cx="7264400" cy="9893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264400" cy="989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5-4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13-қосымша</w:t>
            </w:r>
          </w:p>
        </w:tc>
      </w:tr>
    </w:tbl>
    <w:bookmarkStart w:name="z46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Қызылқоға ауданы Сағыз ауылдық округі Сағыз ауылының жерлерін аймақтарға бөлу жобасы (схемасы)</w:t>
      </w:r>
    </w:p>
    <w:bookmarkEnd w:id="28"/>
    <w:bookmarkStart w:name="z4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9"/>
    <w:p>
      <w:pPr>
        <w:spacing w:after="0"/>
        <w:ind w:left="0"/>
        <w:jc w:val="both"/>
      </w:pPr>
      <w:r>
        <w:drawing>
          <wp:inline distT="0" distB="0" distL="0" distR="0">
            <wp:extent cx="7810500" cy="8280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28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5-4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14-қосымша</w:t>
            </w:r>
          </w:p>
        </w:tc>
      </w:tr>
    </w:tbl>
    <w:bookmarkStart w:name="z49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Қызылқоға ауданы Сағыз ауылдық округі Қоңыраулы ауылының жерлерін аймақтарға бөлу жобасы (схемасы)</w:t>
      </w:r>
    </w:p>
    <w:bookmarkEnd w:id="30"/>
    <w:bookmarkStart w:name="z5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"/>
    <w:p>
      <w:pPr>
        <w:spacing w:after="0"/>
        <w:ind w:left="0"/>
        <w:jc w:val="both"/>
      </w:pPr>
      <w:r>
        <w:drawing>
          <wp:inline distT="0" distB="0" distL="0" distR="0">
            <wp:extent cx="7810500" cy="8839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83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5-4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15-қосымша</w:t>
            </w:r>
          </w:p>
        </w:tc>
      </w:tr>
    </w:tbl>
    <w:bookmarkStart w:name="z52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Қызылқоға ауданы Сағыз ауылдық округі Кенбай ауылының жерлерін аймақтарға бөлу жобасы (схемасы)</w:t>
      </w:r>
    </w:p>
    <w:bookmarkEnd w:id="32"/>
    <w:bookmarkStart w:name="z5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3"/>
    <w:p>
      <w:pPr>
        <w:spacing w:after="0"/>
        <w:ind w:left="0"/>
        <w:jc w:val="both"/>
      </w:pPr>
      <w:r>
        <w:drawing>
          <wp:inline distT="0" distB="0" distL="0" distR="0">
            <wp:extent cx="7810500" cy="8293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29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5-4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16-қосымша</w:t>
            </w:r>
          </w:p>
        </w:tc>
      </w:tr>
    </w:tbl>
    <w:bookmarkStart w:name="z55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Қызылқоға ауданы Сағыз ауылдық округі Былқылдақты ауылының жерлерін аймақтарға бөлу жобасы (схемасы)</w:t>
      </w:r>
    </w:p>
    <w:bookmarkEnd w:id="34"/>
    <w:bookmarkStart w:name="z5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5"/>
    <w:p>
      <w:pPr>
        <w:spacing w:after="0"/>
        <w:ind w:left="0"/>
        <w:jc w:val="both"/>
      </w:pPr>
      <w:r>
        <w:drawing>
          <wp:inline distT="0" distB="0" distL="0" distR="0">
            <wp:extent cx="7670800" cy="9664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670800" cy="966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5-4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17-қосымша</w:t>
            </w:r>
          </w:p>
        </w:tc>
      </w:tr>
    </w:tbl>
    <w:bookmarkStart w:name="z58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Қызылқоға ауданы Мұқыр ауылдық округі Мұқыр ауылының жерлерін аймақтарға бөлу жобасы (схемасы)</w:t>
      </w:r>
    </w:p>
    <w:bookmarkEnd w:id="36"/>
    <w:bookmarkStart w:name="z5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7"/>
    <w:p>
      <w:pPr>
        <w:spacing w:after="0"/>
        <w:ind w:left="0"/>
        <w:jc w:val="both"/>
      </w:pPr>
      <w:r>
        <w:drawing>
          <wp:inline distT="0" distB="0" distL="0" distR="0">
            <wp:extent cx="7785100" cy="6515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785100" cy="651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5-4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18-қосымша</w:t>
            </w:r>
          </w:p>
        </w:tc>
      </w:tr>
    </w:tbl>
    <w:bookmarkStart w:name="z61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Қызылқоға ауданы Мұқыр ауылдық округі Жантерек ауылының жерлерін аймақтарға бөлу жобасы (схемасы)</w:t>
      </w:r>
    </w:p>
    <w:bookmarkEnd w:id="38"/>
    <w:bookmarkStart w:name="z6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9"/>
    <w:p>
      <w:pPr>
        <w:spacing w:after="0"/>
        <w:ind w:left="0"/>
        <w:jc w:val="both"/>
      </w:pPr>
      <w:r>
        <w:drawing>
          <wp:inline distT="0" distB="0" distL="0" distR="0">
            <wp:extent cx="7734300" cy="7683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734300" cy="768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5-4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19-қосымша</w:t>
            </w:r>
          </w:p>
        </w:tc>
      </w:tr>
    </w:tbl>
    <w:bookmarkStart w:name="z64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Қызылқоға ауданы Мұқыр ауылдық округі Жамансор ауылының жерлерін аймақтарға бөлу жобасы (схемасы)</w:t>
      </w:r>
    </w:p>
    <w:bookmarkEnd w:id="40"/>
    <w:bookmarkStart w:name="z6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1"/>
    <w:p>
      <w:pPr>
        <w:spacing w:after="0"/>
        <w:ind w:left="0"/>
        <w:jc w:val="both"/>
      </w:pPr>
      <w:r>
        <w:drawing>
          <wp:inline distT="0" distB="0" distL="0" distR="0">
            <wp:extent cx="7683500" cy="6819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683500" cy="681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5-4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20-қосымша</w:t>
            </w:r>
          </w:p>
        </w:tc>
      </w:tr>
    </w:tbl>
    <w:bookmarkStart w:name="z67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Қызылқоға ауданы Мұқыр ауылдық округі Тасқұдық ауылының жерлерін аймақтарға бөлу жобасы (схемасы)</w:t>
      </w:r>
    </w:p>
    <w:bookmarkEnd w:id="42"/>
    <w:bookmarkStart w:name="z6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3"/>
    <w:p>
      <w:pPr>
        <w:spacing w:after="0"/>
        <w:ind w:left="0"/>
        <w:jc w:val="both"/>
      </w:pPr>
      <w:r>
        <w:drawing>
          <wp:inline distT="0" distB="0" distL="0" distR="0">
            <wp:extent cx="7810500" cy="7848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84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5-4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21-қосымша</w:t>
            </w:r>
          </w:p>
        </w:tc>
      </w:tr>
    </w:tbl>
    <w:bookmarkStart w:name="z70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Қызылқоға ауданы Мұқыр ауылдық округі Кенбай ауылының жерлерін аймақтарға бөлу жобасы (схемасы)</w:t>
      </w:r>
    </w:p>
    <w:bookmarkEnd w:id="44"/>
    <w:bookmarkStart w:name="z7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5"/>
    <w:p>
      <w:pPr>
        <w:spacing w:after="0"/>
        <w:ind w:left="0"/>
        <w:jc w:val="both"/>
      </w:pPr>
      <w:r>
        <w:drawing>
          <wp:inline distT="0" distB="0" distL="0" distR="0">
            <wp:extent cx="7810500" cy="5588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5-4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22-қосымша</w:t>
            </w:r>
          </w:p>
        </w:tc>
      </w:tr>
    </w:tbl>
    <w:bookmarkStart w:name="z73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Қызылқоға ауданы Мұқыр ауылдық округі Соркөл ауылының жерлерін аймақтарға бөлу жобасы (схемасы)</w:t>
      </w:r>
    </w:p>
    <w:bookmarkEnd w:id="46"/>
    <w:bookmarkStart w:name="z7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7"/>
    <w:p>
      <w:pPr>
        <w:spacing w:after="0"/>
        <w:ind w:left="0"/>
        <w:jc w:val="both"/>
      </w:pPr>
      <w:r>
        <w:drawing>
          <wp:inline distT="0" distB="0" distL="0" distR="0">
            <wp:extent cx="7632700" cy="8432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632700" cy="843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5-4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23-қосымша</w:t>
            </w:r>
          </w:p>
        </w:tc>
      </w:tr>
    </w:tbl>
    <w:bookmarkStart w:name="z76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Қызылқоға ауданы Мұқыр ауылдық округі Сарқұмақ ауылының жерлерін аймақтарға бөлу жобасы (схемасы)</w:t>
      </w:r>
    </w:p>
    <w:bookmarkEnd w:id="48"/>
    <w:bookmarkStart w:name="z7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9"/>
    <w:p>
      <w:pPr>
        <w:spacing w:after="0"/>
        <w:ind w:left="0"/>
        <w:jc w:val="both"/>
      </w:pPr>
      <w:r>
        <w:drawing>
          <wp:inline distT="0" distB="0" distL="0" distR="0">
            <wp:extent cx="7810500" cy="7073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07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шілдедегі № 5-4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24-қосымша</w:t>
            </w:r>
          </w:p>
        </w:tc>
      </w:tr>
    </w:tbl>
    <w:bookmarkStart w:name="z79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Қызылқоға ауданының ауылдық елді мекендерінде бағалау аймақтарының шекаралары және жер учаскелері үшін төлемақының базалық ставкаларына түзету коэффициенттері</w:t>
      </w:r>
    </w:p>
    <w:bookmarkEnd w:id="5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Бағалау аймақтарының шекаралары (елді мекендер)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Аймақ нөмері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Түзету коэффициенттері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Миялы ауылдық округінің Миялы ауылының шекарасының шегінде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Жангелдин ауылдық округінің Жангелдин ауылының шекарасының шегінде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Ойыл ауылдық округінің Жасқайрат ауылының шекарасының шегінде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Көздіғара ауылдық округінің Қоныстану ауылының шекарасының шегінде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Көздіғара ауылдық округінің Қосқұлақ ауылының шекарасының шегінде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Көздіғара ауылдық округінің Бүйрек ауылының шекарасының шегінде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ауылдық округінің Қаракөл ауылының шекарасының шегінде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Қызылқоға ауылдық округінің Қарабау ауылының шекарасының шегінде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Қызылқоға ауылдық округінің Бұхар ауылының шекарасының шегінде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Тасшағыл ауылдық округінің Тасшағыл ауылының шекарасының шегінде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Тасшағыл ауылдық округінің Қоғам ауылының шекарасының шегінде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Тайсойған ауылдық округінің Тайсойған ауылының шекарасының шегінде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"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  <w:bookmarkEnd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"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  <w:bookmarkEnd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Сағыз ауылдық округінің Сағыз ауылының шекарасының шегінде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Сағыз ауылдық округінің Қоңыраулы ауылының шекарасының шегінде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Сағыз ауылдық округінің Кенбай ауылының шекарасының шегінде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Сағыз ауылдық округінің Былқылдақты ауылының шекарасының шегінде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Мұқыр ауылдық округінің Мұқыр ауылының шекарасының шегінде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Мұқыр ауылдық округінің Жантерек ауылының шекарасының шегінде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Мұқыр ауылдық округінің Жамансор ауылының шекарасының шегінде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Мұқыр ауылдық округінің Тасқұдық ауылының шекарасының шегінде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Мұқыр ауылдық округінің Кенбай ауылының шекарасының шегінде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Мұқыр ауылдық округінің Соркөл ауылының шекарасының шегінде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Мұқыр ауылдық округінің Сарқұмақ ауылының шекарасының шегінде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Relationship Target="media/document_image_rId22.jpeg" Type="http://schemas.openxmlformats.org/officeDocument/2006/relationships/image" Id="rId22"/><Relationship Target="media/document_image_rId23.jpeg" Type="http://schemas.openxmlformats.org/officeDocument/2006/relationships/image" Id="rId23"/><Relationship Target="media/document_image_rId24.jpeg" Type="http://schemas.openxmlformats.org/officeDocument/2006/relationships/image" Id="rId24"/><Relationship Target="media/document_image_rId25.jpeg" Type="http://schemas.openxmlformats.org/officeDocument/2006/relationships/image" Id="rId25"/><Relationship Target="media/document_image_rId26.jpeg" Type="http://schemas.openxmlformats.org/officeDocument/2006/relationships/image" Id="rId26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