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281a792" w14:textId="281a792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"Қарасай ауданында үгіттік баспа материалдарын орналастыру үшін орындарды белгілеу және кандидаттарға сайлаушылармен кездесуі үшін үй-жайлар беру туралы" Алматы облысы Қарасай ауданы әкімдігінің 2020 жылғы 19 қарашадағы № 345 қаулысына өзгерістер енгізу туралы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Күшін жойған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Алматы облысы Қарасай ауданы әкімдігінің 2024 жылғы 12 наурыздағы № 124 қаулысы. Алматы облысы Әділет департаментінде 2024 жылғы 13 наурызда № 6095-05 болып тіркелді. Күші жойылды - Алматы облысы Қарасай ауданы әкімдігінің 2026 жылғы 21 тамыздағы № 281 қаулысымен</w:t>
      </w:r>
    </w:p>
    <w:p>
      <w:pPr>
        <w:spacing w:after="0"/>
        <w:ind w:left="0"/>
        <w:jc w:val="both"/>
      </w:pPr>
      <w:bookmarkStart w:name="z7" w:id="0"/>
      <w:r>
        <w:rPr>
          <w:rFonts w:ascii="Times New Roman"/>
          <w:b w:val="false"/>
          <w:i w:val="false"/>
          <w:color w:val="ff0000"/>
          <w:sz w:val="28"/>
        </w:rPr>
        <w:t xml:space="preserve">
      Ескерту. Күші жойылды - Алматы облысы Қарасай ауданы әкімдігінің 21.08.2026 </w:t>
      </w:r>
      <w:r>
        <w:rPr>
          <w:rFonts w:ascii="Times New Roman"/>
          <w:b w:val="false"/>
          <w:i w:val="false"/>
          <w:color w:val="ff0000"/>
          <w:sz w:val="28"/>
        </w:rPr>
        <w:t>№ 281</w:t>
      </w:r>
      <w:r>
        <w:rPr>
          <w:rFonts w:ascii="Times New Roman"/>
          <w:b w:val="false"/>
          <w:i w:val="false"/>
          <w:color w:val="ff0000"/>
          <w:sz w:val="28"/>
        </w:rPr>
        <w:t xml:space="preserve"> қаулысымен (алғашқы ресми жарияланған күнінен кейін күнтізбелік он күн өткен соң қолданысқа енгізіледі).</w:t>
      </w:r>
    </w:p>
    <w:bookmarkEnd w:id="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Қарасай ауданының әкімдігі ҚАУЛЫ ЕТЕДІ:</w:t>
      </w:r>
    </w:p>
    <w:bookmarkStart w:name="z8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Алматы облысы Қарасай ауданы әкімдігінің "Қарасай ауданында үгіттік баспа материалдарын орналастыру үшін орындарды белгілеу және кандидаттарға сайлаушылармен кездесуі үшін үй-жайлар беру туралы" </w:t>
      </w:r>
    </w:p>
    <w:bookmarkEnd w:id="1"/>
    <w:bookmarkStart w:name="z9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2020 жылғы 19 қарашадағы № 345 қаулысына (Нормативтік құқықтық актілерді мемлекеттік тіркеу тізілімінде </w:t>
      </w:r>
      <w:r>
        <w:rPr>
          <w:rFonts w:ascii="Times New Roman"/>
          <w:b w:val="false"/>
          <w:i w:val="false"/>
          <w:color w:val="000000"/>
          <w:sz w:val="28"/>
        </w:rPr>
        <w:t>№ 5762</w:t>
      </w:r>
      <w:r>
        <w:rPr>
          <w:rFonts w:ascii="Times New Roman"/>
          <w:b w:val="false"/>
          <w:i w:val="false"/>
          <w:color w:val="000000"/>
          <w:sz w:val="28"/>
        </w:rPr>
        <w:t xml:space="preserve"> болып тіркелген) келесі өзгерістер енгізілсін:</w:t>
      </w:r>
    </w:p>
    <w:bookmarkEnd w:id="2"/>
    <w:bookmarkStart w:name="z10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көрсетілген қаулының </w:t>
      </w:r>
      <w:r>
        <w:rPr>
          <w:rFonts w:ascii="Times New Roman"/>
          <w:b w:val="false"/>
          <w:i w:val="false"/>
          <w:color w:val="000000"/>
          <w:sz w:val="28"/>
        </w:rPr>
        <w:t>1-қосымшасы</w:t>
      </w:r>
      <w:r>
        <w:rPr>
          <w:rFonts w:ascii="Times New Roman"/>
          <w:b w:val="false"/>
          <w:i w:val="false"/>
          <w:color w:val="000000"/>
          <w:sz w:val="28"/>
        </w:rPr>
        <w:t xml:space="preserve"> осы қаулының </w:t>
      </w:r>
      <w:r>
        <w:rPr>
          <w:rFonts w:ascii="Times New Roman"/>
          <w:b w:val="false"/>
          <w:i w:val="false"/>
          <w:color w:val="000000"/>
          <w:sz w:val="28"/>
        </w:rPr>
        <w:t>1-қосымшасына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жаңа редакцияда жазылсын.</w:t>
      </w:r>
    </w:p>
    <w:bookmarkEnd w:id="3"/>
    <w:bookmarkStart w:name="z11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"Қарасай ауданының ішкі саясат бөлімі" мемлекеттік мекемесінің басшысына осы қаулыны әділет органдарында мемлекеттік тіркелгеннен кейін аудан әкімдігінің интернет-ресурсында жариялау жүктелсін.</w:t>
      </w:r>
    </w:p>
    <w:bookmarkEnd w:id="4"/>
    <w:bookmarkStart w:name="z12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Осы қаулының орындалуын бақылау Алматы облысы Қарасай ауданы әкімі аппаратының басшысына жүктелсін.</w:t>
      </w:r>
    </w:p>
    <w:bookmarkEnd w:id="5"/>
    <w:bookmarkStart w:name="z13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Осы қаулы әділет органдарында мемлекеттік тіркелген күннен бастап күшіне енеді және оның алғашқы ресми жарияланған күнінен кейін күнтізбелік он күн өткен соң қолданысқа енгізіледі.</w:t>
      </w:r>
    </w:p>
    <w:bookmarkEnd w:id="6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2000"/>
      </w:tblGrid>
      <w:tr>
        <w:trPr>
          <w:trHeight w:val="30" w:hRule="atLeast"/>
        </w:trPr>
        <w:tc>
          <w:tcPr>
            <w:tcW w:w="120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Ж. Естенов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Қарасай ауданы әкімінің 2024 жылғы 12 наурыздағы № 124 Қаулысына 1-қосымша</w:t>
            </w:r>
          </w:p>
        </w:tc>
      </w:tr>
    </w:tbl>
    <w:bookmarkStart w:name="z16" w:id="7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Үгіттік баспа материалдарын орналастыруға арналған орындар</w:t>
      </w:r>
    </w:p>
    <w:bookmarkEnd w:id="7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4100"/>
        <w:gridCol w:w="4100"/>
        <w:gridCol w:w="4100"/>
      </w:tblGrid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№ р/с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мекеннің атауы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Үгіт материалдарын орналастыру орны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Қаскелең қаласы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Абылайхан көшесі, 216, "Қарасай аудандық жұмыспен қамту және әлеуметтік бағдарламалар бөлімі" мемлекеттік мекемесі ғимаратының жанында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А. Асқаров және Н. Бердіқұлов көшелерінің қиылысы, "Жер ана" базарының жанында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Абылайхан көшесі, 40, "Қарасай ауданының ішкі саясат, мәдениет, тілдерді дамыту және спорт бөлімі" мемлекеттік мекемесінің "Қарасай ауданы әкімдігінің "Аудандық мәдениет үйі" коммуналдық мемлекеттік қазыналық кәсіпорнының алдында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Абылайхан көшесі, 3в, "Алтын таға" жеке дүкені ғимаратына қарама-қарсы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Сәукеле көшесі, 16а, жеке азық-түлік дүкені ғимаратының алдында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Абылайхан көшесі, 153, "Даму" сауда үйі ғимаратының жанында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А. Байғазиев көшесі, 213, "Рахат-Resort" емдеу сауықтыру кешені ғимаратының жанында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Қарлығаш шағын ауданы, 5 көппәтерлі үйдің жанында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Жібек жолы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Ж. Дүйсеков және Д. Қонаев көшелерінің қиылысы, "Кенже" жеке дүкені ғимаратына қарама-қарсы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Қарасай батыр және С. Датов көшелерінің қиылысы, "Самал" жеке дүкені ғимаратына қарама-қарсы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Көлашы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Д. Қонаев және С. Шалғынбай көшелерінің қиылысы, "Райхан" жеке дүкені ғимаратының жанында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Самал көшесі, 95 Б, "Алматы облысы білім басқармасының Қарасай ауданы бойынша білім бөлімі" мемлекеттік мекемесінің "Б. Момышұлы атындағы орта мектеп мектепке дейінгі шағын орталықпен" коммуналдық мемлекеттік мекемесі ғимаратының жанында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Тұрар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Б. Ашекеев пен С. Көпбаев көшелерінің қиылысы, "Арай" жеке дүкені ғимаратының жанында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Әйтей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Наурыз көшесі, 4, "Алматы облысы білім басқармасының Қарасай ауданы бойынша білім бөлімі" мемлекеттік мекемесінің "Б. Қосынов атындағы орта мектеп мектепке дейінгі шағын орталықпен" коммуналдық мемлекеттік мекемесі ғимаратының жанында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Жамбыл көшесі, 8 В, "Қарасай ауданының Әйтей ауылдық округі әкімі аппараты" мемлекеттік мекемесі ғимаратының жанында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Өмірұзақ коттедж қалашығы, Өмірұзақ-1, Өмірұзақ-2 коттедж қалашықтарын бөлу жолының жанында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Еңбекші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Райымбек көшесі, 2 А, "Алматы облысы білім басқармасының Қарасай ауданы бойынша білім бөлімі" мемлекеттік мекемесінің "Еңбекші ауылындағы орта мектеп" коммуналдық мемлекеттік мекемесі ғимаратының жанында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Үштерек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Береке көшесі, 52, "Алматы облысы білім басқармасының Қарасай ауданы бойынша білім бөлімі" мемлекеттік мекемесінің "Үштерек орта мектебі" коммуналдық мемлекеттік мекемесі ғимаратының жанында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Іргелі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Д. Қонаев көшесі, 68, "Қарасай ауданының Іргелі ауылдық округ әкімдігі" мемлекеттік мекемесі ғимаратына қарама-қарсы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"Асыл Арман" тұрғын үй кешені, 7 көпқабатты үйдің жанында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Көксай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К. Қожабеков көшесі, 1, "Алматы облысының денсаулық сақтау басқармасы" мемлекеттік мекемесінің шаруашылық жүргізу құқығындағы "Қарасай клиникалық көп бейінді орталық аудандық ауруханасы" коммуналдық мемлекеттік кәсіпорны "Көксай дәрігерлік амбулаториясы" жанында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Кемертоған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Ақниет көшесі, 24, облыстық маңызы бар жолдың бойында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Шамалған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Жібек жолы көшесі, 47, "Қарасай ауданының Шамалған ауылдық округі әкімі аппараты" мемлекеттік мекемесінің ғимаратының жанында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Н. Әділбеков көшесі, 1, "Үшқоңыр су шаруашылығы колледжі" мемлекеттік коммуналдық қазынашылық кәсіпорыны ғимаратының жанында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Т. Рысқұлов көшесі, 58, "Алматы облысы білім басқармасының Қарасай ауданы бойынша білім бөлімі" мемлекеттік мекемесінің "Шамалған орта мектебі" коммуналдық мемлекеттік мекемесі ғимаратының жанында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Жібек жолы көшесі, 54, "Қарасай ауданының ішкі саясат, мәдениет, тілдерді дамыту және спорт бөлімі" мемлекеттік мекемесінің "Қарасай аудандық мәдениет үйі" коммуналдық мемлекеттік қазынашылық кәсіпорнының №2 филиалы Шамалған ауылдық мәдениет үйі ғимаратының алдында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Жібек жолы көшесі, 83, "Кәсіптік оқытудағы көпсалалы колледжі" мемлекеттік коммуналдық қазынашылық кәсіпорыны ғимаратының жанында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Жандосов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Ардагерлер көшесі, 17, "Қарасай ауданының Жандосов ауылдық округі әкімінің аппараты" мемлекеттік мекемесі ғимаратының жанында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Б. Темірбеков және Райымбек көшелерінің қиылысы, "Қазпошта" АҚ филиалы, Жандосов ауылдық пошта бөлімінің алдында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Шалқар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Абай көшесі, 69А, "Алматы облысы білім басқармасының Қарасай ауданы бойынша білім бөлімі" мемлекеттік мекемесінің "Шалқар ауылының орта мектебі" коммуналдық мемлекеттік мекемесі ғимаратының жанында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Абай және Жамбыл көшелерінің қиылысы, "Қазпочта" АҚ филиалы, Шалқар ауылдық пошта бөлімінің алдында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Райымбек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А. Байтұрсынов көшесі, 13, "Қарасай ауданының Райымбек ауылдық округі әкімдігі" мемлекеттік мекемесі ғимаратының жанында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Абай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М. Мақатаев көшесі, 30, "Алматы облысы білім басқармасының Қарасай ауданы бойынша білім бөлімі" мемлекеттік мекемесінің "Абай орта мектебі" коммуналдық мемлекеттік мекемесінің ғимаратына қарама-қарсы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Ы. Алтынсарин көшесі, 300, "Алматы облысы білім басқармасының Қарасай ауданы бойынша білім бөлімі" мемлекеттік мекемесінің "М. Ғабдуллин атындағы орта мектебі" коммуналдық мемлекеттік мекемесінің ғимаратына қарама-қарсы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Қырғауылды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С. Іңкәрбеков көшесі, 49, "Алматы облысы білім басқармасының Қарасай ауданы бойынша білім бөлімі" мемлекеттік мекемесінің "Константин Ушинский атындағы орта мектебі" коммуналдық мемлекеттік мекемесінің ғимаратына қарама-қарсы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Бұлақты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Наурыз көшесі, 4, "Алматы облысы білім басқармасының Қарасай ауданы бойынша білім бөлімі" мемлекеттік мекемесінің "Бұлақты бастауыш мектебі" коммуналдық мемлекеттік мекемесінің ғимаратына қарама-қарсы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Жаңатұрмыс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Ы. Алтынсарин көшесі, 300, "AiSaf" жеке меншік мектебі ғимаратының жанында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Қайнар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Наурыз көшесі, 1, "Қазақ картоп және көкөніс шаруашылығы ғылыми-зерттеу институты" ғимаратына қарама-қарсы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Бекболат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Мектеп көшесі, нөмірі жоқ, "Айдар" жеке меншік дүкенінің жанында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Алмалыбақ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Б. Бәсібеков көшесі, 8, "Қазпошта" АҚ пошта байланысының Алмалыбақ ауылдық филиалының алдында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М. Ерлепесов пен О. Шегебаев көшелерінің қиылысында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Мерей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Д. Қонаев көшесі, 7, "Қарасай ауданы әкімінің аудандық мәдениет үйі" коммуналдық мемлекеттік қазыналық кәсіпорны "Мерей ауылының мәдениет үйі" №3 филиалы ғимаратының жанында, "Ішкі істер бөлімі" мемлекеттік мекемесі. Қарасай ауданының саясаты, мәдениеті, тілдерді және спортты дамыту" ғимаратының жанында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Көлді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Абай көшесі, 3, "Қазпошта" АҚ пошта байланысының Көлді ауылдық филиалының алдында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Жалпақсай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Т. Сарбасов көшесі, 4, "Қарасай ауданының Ұмтыл ауылдық округі әкімінің аппараты" мемлекеттік мекемесі ғимаратының жанында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Береке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Б. Тамабаев пен Ж. Бабаев көшелерінің қиылысы, "Жетісу" дүкенінің жанында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Астана көшесі, 40В, "Алматы облысы білім басқармасының Қарасай ауданы бойынша білім бөлімі" мемлекеттік мекемесінің "Береке ауылының орта мектебі" коммуналдық мемлекеттік мекемесі ғимаратының жанында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Қаратөбе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Наурызбай батыр көшесі, 40, "Алматы облысы білім басқармасының Қарасай ауданы бойынша білім бөлімі" мемлекеттік мекемесінің "Б. Тамабаев атындағы орта мектебі" коммуналдық мемлекеттік мекемесі ғимаратының алдында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Көкөзек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Ж. Ақымжанов көшесі, 16, "Алматы облысы білім басқармасының Қарасай ауданы бойынша білім бөлімі" мемлекеттік мекемесінің "Көкөзек ауылының орта мектебі" коммуналдық мемлекеттік мекемесі ғимаратының алдында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Исаев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Сүйінбай көшесі, 203, "Алматы облысы білім басқармасының Қарасай ауданы бойынша білім бөлімі" мемлекеттік мекемесінің "О. Исаев атындағы орта мектебі" коммуналдық мемлекеттік мекемесі ғимаратына қарама-қарсы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Жармұхамбет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Наурызбай батыр көшесі, 23, "Алматы облысы білім басқармасының Қарасай ауданы бойынша білім бөлімі" мемлекеттік мекемесінің "Жармұхамбет ауылының орта мектебі" коммуналдық мемлекеттік мекемесі ғимаратының алдында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Жамбыл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Жамбыл көшесі, 24, "Алматы облысы білім басқармасының Қарасай ауданы бойынша білім бөлімі" мемлекеттік мекемесі "Жамбыл атындағы орта мектебі" коммуналдық мемлекеттік мекемесінің ғимаратына қарама-қарсы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Ақсай көшесі, 40, "Алматы облысы білім басқармасының Қарасай ауданы бойынша білім бөлімі" мемлекеттік мекемесі " Жамбыл ауылындаға №2 орта мектебі" коммуналдық мемлекеттік мекемесінің ғимаратына қарама-қарсы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Қошмамбет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М. Мәметова көшесі, 2а, "Алматы облысы білім басқармасының Қарасай ауданы бойынша білім бөлімі" мемлекеттік мекемесі "Қ. Қошмамбетов атындағы орта мектебі" коммуналдық мемлекеттік мекемесінің ғимаратына қарама-қарсы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Ұлан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Тегіс көшесі, 14г, "Алматы облысы білім басқармасының Қарасай ауданы бойынша білім бөлімі" мемлекеттік мекемесі "Ұлан орта мектебі" коммуналдық мемлекеттік мекемесінің ғимаратына қарама-қарсы</w:t>
            </w:r>
          </w:p>
        </w:tc>
      </w:tr>
      <w:tr>
        <w:trPr>
          <w:trHeight w:val="30" w:hRule="atLeast"/>
        </w:trPr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</w:t>
            </w:r>
          </w:p>
        </w:tc>
        <w:tc>
          <w:tcPr>
            <w:tcW w:w="410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Батан ауылы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М. Саламатов көшесі, 1г, "Алматы облысы білім басқармасының Қарасай ауданы бойынша білім бөлімі" мемлекеттік мекемесі "Батан орта мектебі" коммуналдық мемлекеттік мекемесінің ғимаратына қарама-қарсы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М. Саламатов көшесі, 1а, шаруа жүргізу құқығымен "Қарасай аудандық орталық ауруханасы" мемлекеттік коммуналдық кәсіпорыны "Батан дәрігерлік амбулаториясы" ғимаратына қарама-қарсы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Қазақстан Республикасы Әділет министрлігінің «Қазақстан Республикасының Заңнама және құқықтық ақпарат институты» ШЖҚ РМК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