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df6e513" w14:textId="df6e513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Барлық кандидаттар үшін үгіттік баспа материалдарын орналастыру үшін орындарды белгілеу туралы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Күшін жойған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Жамбыл облысы Қордай ауданы әкімдігінің 2024 жылғы 13 ақпандағы № 65 қаулысы. Жамбыл облысы Әділет департаментінде 2023 жылғы 15 ақпанда № 5151 болып тіркелді. Күші жойылды - Жамбыл облысы Қордай ауданы әкімдігінің 2026 жылғы 16 шілдедегі № 309 қаулысымен</w:t>
      </w:r>
    </w:p>
    <w:p>
      <w:pPr>
        <w:spacing w:after="0"/>
        <w:ind w:left="0"/>
        <w:jc w:val="left"/>
      </w:pP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Ескерту. Күші жойылды - Жамбыл облысы Қордай ауданы әкімдігінің 16.07.2026 </w:t>
      </w:r>
      <w:r>
        <w:rPr>
          <w:rFonts w:ascii="Times New Roman"/>
          <w:b w:val="false"/>
          <w:i w:val="false"/>
          <w:color w:val="ff0000"/>
          <w:sz w:val="28"/>
        </w:rPr>
        <w:t>№ 309</w:t>
      </w:r>
      <w:r>
        <w:rPr>
          <w:rFonts w:ascii="Times New Roman"/>
          <w:b w:val="false"/>
          <w:i w:val="false"/>
          <w:color w:val="ff0000"/>
          <w:sz w:val="28"/>
        </w:rPr>
        <w:t xml:space="preserve"> қаулысымен (алғашқы ресми жарияланған күнінен бастап қолданысқа енгізіледі).</w:t>
      </w:r>
    </w:p>
    <w:bookmarkStart w:name="z24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"Қазақстан Республикасындағы сайлау туралы" Қазақстан Республикасының Конституциялық заңының </w:t>
      </w:r>
      <w:r>
        <w:rPr>
          <w:rFonts w:ascii="Times New Roman"/>
          <w:b w:val="false"/>
          <w:i w:val="false"/>
          <w:color w:val="000000"/>
          <w:sz w:val="28"/>
        </w:rPr>
        <w:t>28 бабының</w:t>
      </w:r>
      <w:r>
        <w:rPr>
          <w:rFonts w:ascii="Times New Roman"/>
          <w:b w:val="false"/>
          <w:i w:val="false"/>
          <w:color w:val="000000"/>
          <w:sz w:val="28"/>
        </w:rPr>
        <w:t xml:space="preserve"> 6-тармағына, "Қазақстан Республикасындағы жергілікті мемлекеттік басқару және өзін-өзі басқару туралы" Қазақстан Республикасының Заңының </w:t>
      </w:r>
      <w:r>
        <w:rPr>
          <w:rFonts w:ascii="Times New Roman"/>
          <w:b w:val="false"/>
          <w:i w:val="false"/>
          <w:color w:val="000000"/>
          <w:sz w:val="28"/>
        </w:rPr>
        <w:t>31 бабына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, "Құқықтық актілер туралы" Қазақстан Республикасының Заңының </w:t>
      </w:r>
      <w:r>
        <w:rPr>
          <w:rFonts w:ascii="Times New Roman"/>
          <w:b w:val="false"/>
          <w:i w:val="false"/>
          <w:color w:val="000000"/>
          <w:sz w:val="28"/>
        </w:rPr>
        <w:t>27 бабына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Қордай ауданының әкімдігі ҚАУЛЫ ЕТЕДІ:</w:t>
      </w:r>
    </w:p>
    <w:bookmarkEnd w:id="0"/>
    <w:bookmarkStart w:name="z8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Осы қаулының </w:t>
      </w:r>
      <w:r>
        <w:rPr>
          <w:rFonts w:ascii="Times New Roman"/>
          <w:b w:val="false"/>
          <w:i w:val="false"/>
          <w:color w:val="000000"/>
          <w:sz w:val="28"/>
        </w:rPr>
        <w:t>қосымшасына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барлық кандидаттар үшін үгіттік баспа материалдарын орналастыру үшін орындар белгіленсін.</w:t>
      </w:r>
    </w:p>
    <w:bookmarkEnd w:id="1"/>
    <w:bookmarkStart w:name="z9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Қордай ауданы әкімдігінің кейбір қаулыларының күші жойылды деп танылсын:</w:t>
      </w:r>
    </w:p>
    <w:bookmarkEnd w:id="2"/>
    <w:bookmarkStart w:name="z10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"Үгіттік баспа материалдарын орналастыру үшін орындарды белгілеу туралы" Жамбыл облысы Қордай ауданы әкімдігінің 2014 жылғы 29 тамыздағы № 460 (Нормативтік құқықтық актілердің мемлекеттік тіркеу тізіліміндегі тіркеу нөмірі </w:t>
      </w:r>
      <w:r>
        <w:rPr>
          <w:rFonts w:ascii="Times New Roman"/>
          <w:b w:val="false"/>
          <w:i w:val="false"/>
          <w:color w:val="000000"/>
          <w:sz w:val="28"/>
        </w:rPr>
        <w:t>№2328</w:t>
      </w:r>
      <w:r>
        <w:rPr>
          <w:rFonts w:ascii="Times New Roman"/>
          <w:b w:val="false"/>
          <w:i w:val="false"/>
          <w:color w:val="000000"/>
          <w:sz w:val="28"/>
        </w:rPr>
        <w:t>) қаулысы;</w:t>
      </w:r>
    </w:p>
    <w:bookmarkEnd w:id="3"/>
    <w:bookmarkStart w:name="z11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2) "Үгіттік баспа материалдарын орналастыру үшін орындарды белгілеу туралы" Қордай ауданы әкімдігінің 2014 жылғы 29 тамыздағы № 460 қаулысына өзгерістер енгізу туралы" Жамбыл облысы Қордай ауданы әкімдігінің 2016 жылғы 28 қаңтардағы № 24 (Нормативтік құқықтық актілердің мемлекеттік тіркеу тізіліміндегі тіркеу нөмірі </w:t>
      </w:r>
      <w:r>
        <w:rPr>
          <w:rFonts w:ascii="Times New Roman"/>
          <w:b w:val="false"/>
          <w:i w:val="false"/>
          <w:color w:val="000000"/>
          <w:sz w:val="28"/>
        </w:rPr>
        <w:t>№2920</w:t>
      </w:r>
      <w:r>
        <w:rPr>
          <w:rFonts w:ascii="Times New Roman"/>
          <w:b w:val="false"/>
          <w:i w:val="false"/>
          <w:color w:val="000000"/>
          <w:sz w:val="28"/>
        </w:rPr>
        <w:t>) қаулысы.</w:t>
      </w:r>
    </w:p>
    <w:bookmarkEnd w:id="4"/>
    <w:bookmarkStart w:name="z12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Осы қаулының орындалуын бақылау Қордай ауданы әкімі аппаратының басшысына жүктелсін.</w:t>
      </w:r>
    </w:p>
    <w:bookmarkEnd w:id="5"/>
    <w:bookmarkStart w:name="z13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Осы қаулы алғашқы ресми жариялаған күнінен кейін күнтізбелік он күн өткен соң қолданысқа енгізіледі.</w:t>
      </w:r>
    </w:p>
    <w:bookmarkEnd w:id="6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Қордай ауданының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әкімі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Б. Болатбеков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Қордай ауданы әкімдігінің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2024 жылғы 13 ақпандағы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65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қаулысына қосымша</w:t>
            </w:r>
          </w:p>
        </w:tc>
      </w:tr>
    </w:tbl>
    <w:bookmarkStart w:name="z18" w:id="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Қордай ауданының аумағында барлық кандидаттар үшін үгіттік баспа материалдарын орналастыру үшін орындар</w:t>
      </w:r>
    </w:p>
    <w:bookmarkEnd w:id="7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№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 атауы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Үгіттік баспа материалдарын орналастыру орындары 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Алға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Алға ауылы, Алдабергенов көшесі 95, "Жамбыл облысы Қордай ауданы Алға ауылдық округі әкімінің аппараты"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Аңырахай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Аңырахай ауылы, Желтөбе көшесі 25/1, тұрғын үйдің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3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Арал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Арал ауылы, Бабакчиев көшесі 40 "а", "Жамбыл облысы әкімдігінің білім басқармасы Қордай ауданының білім бөлімінің Санжар Асфендияров атындағы негізгі мектебі"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4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Ауқатты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Ауқатты ауылы, Абай көшесі 25, "Аружан" дүкенінің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5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Бәйтерек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Бәйтерек ауылы, Абай көшесі 8 "а", "Жамбыл облысы әкімдігінің білім басқармасы Қордай ауданының білім бөлімінің Жұбан Молдағалиев атындағы негізгі мектебі"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6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Бел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Бел ауылы, Тәуелсіздік көшесі 1, "Жамбыл облысы әкімдігінің білім басқармасы Қордай ауданының білім бөлімінің № 49 Оралхан Бөкей атындағы негізгі мектебі"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7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Беріктас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Беріктас ауылы, Тұрар Сақалова көшесі 5, "Жамбыл облысы әкімдігінің білім басқармасы Қордай ауданының білім бөлімінің №28 Шоқан Уалиханов атындағы орта мектебі"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8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Бетқайнар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Бетқайнар ауылы, Өтеген көшесі 12, "Жамбыл облысы Қордай ауданы Бетқайнар ауылдық округі әкімінің аппараты"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9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Бұлар батыр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Бұлар батыр ауылы, Өркениет көшесі 29 "б", "Жамбыл облысы әкімдігінің денсаулық сақтау басқармасы Қордай аудандық орталық ауруханасы" шауашылық жүргізу құқығындағы мемлекеттік коммуналдық кәсіпорыны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10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Гвардейский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"Супермаркет" дүкеннің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11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Еңбек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Еңбек ауылы, Қаумен батыр көшесі 47, "Жамбыл облысы әкімдігінің білім басқармасы Қордай ауданының білім бөлімінің № 22 Ілияс Жансүгіров атындағы орта мектебі"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12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Жамбыл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Жамбыл ауылы, Аққайнар көшесі 7, "Жамбыл облысы Қордай ауданы Жамбыл ауылдық округі әкімінің аппараты"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13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Жаңатұрмыс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Жаңатұрмыс ауылы, Т.Рысқұлов көшесі 2, "Жамбыл облысы Қордай ауданы Жамбыл ауылдық округі әкімінің аппараты"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14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Кенен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Кенен ауылы, К.Әзербаев көшесі 24, "Жамбыл облысы Қордай ауданы әкімдігінің мәдениет және тілдерді дамыту бөлімінің "Аудандық Мәдениет Үйі" коммуналдық мемлекеттік қазыналық кәсіпорыны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15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Керу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Керу ауылы, Ж.Тленов көшесі 1, "Жамбыл облысы әкімдігінің білім басқармасы Қордай ауданының білім бөлімінің "Балауса балалар сауықтыру лагері" мемлекеттік коммуналдық қазыналық кәсіпорыны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16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Когадыр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Когадыр ауылы, М.Смағұлов көшесі 44, "Жамбыл облысы әкімдігінің денсаулық сақтау басқармасы Қордай аудандық орталық ауруханасы" шауашылық жүргізу құқығындағы мемлекеттік коммуналдық кәсіпорыны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17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Көктөбе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Көктөбе ауылы, Мектеп көшесі 10 "б", Жамбыл облысы әкімдігінің білім басқармасы Қордай ауданының білім бөлімінің №40 Смағұл Садуақасұлы атындағы негізгі мектебі"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18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Күнбатыс-1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Күнбатыс-1 ауылы, Жіңішке көшесі 11, "Жамбыл облысы әкімдігінің білім басқармасы Қордай ауданының білім бөлімінің №11 бастауыш мектебі"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19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Күнбатыс-2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Күнбатыс-2 ауылы, Шығыс көшесі 8 "а", "Жамбыл облысы әкімдігінің білім басқармасы Қордай ауданының білім бөлімінің №11 негізгі мектебі"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20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Қайнар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Қайнар ауылы, Үшқоңыр көшесі 54, "Жамбыл облысы Қордай ауданы Сарыбұлақ ауылдық округі әкімінің аппараты"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21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Қақпатас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Қақпатас ауылы, Д.Қонаев көшесі 27, тұрғын үйдің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22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Қалғұты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Қалғұты ауылы, Оңтүстік көшесі 31 "а", "Жамбыл облысы әкімдігінің білім басқармасы Қордай ауданының білім бөлімінің №52 орта мектебі"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23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Қаракемер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Қаракемер ауылы, Д.Қонаев көшесі 6, "Жамбыл облысы Қордай ауданы Қаракемер ауылдық округі әкімінің аппараты"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24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Қарасай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Қарасай ауылы, Ж.Сұраубаев көшесі 57, "Жамбыл облысы әкімдігінің білім басқармасы Қордай ауданының білім бөлімінің Сәкен Сейфуллин атындағы орта мектебі"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Қарасу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Қарасу ауылы, Нұрлы жол көшесі 203, "Жамбыл облысы Қордай ауданы Қарасу ауылдық округі әкімінің аппараты"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Қасық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Қасық ауылы, Домалақ ана көшесі 72, "Жамбыл облысы Қордай ауданы Қасық ауылдық округі әкімінің аппараты"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27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Қордай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Қордай ауылы, Жібек Жолы көшесі 1, "Қордай" кеденінің алдындағы ақпараттық тақта; Қордай ауылы, Жібек Жолы көшесі 195, Жібек Жолы-Жамбыл көшелерінің қиылысындағы ақпараттық тақта; Қордай ауылы, Домалақ ана көшесі 215, "Жамбыл облысы бойынша мемлекеттік кірістер Департаментінің Қордай ауданы бойынша мемлекеттік кірістер басқармасы" республикалық мемлекеттік мекемесі ғимаратының алдындағы ақпараттық тақта; Қордай ауылы, Төле би көшесі 54, "Жамбыл облысы әкімдігінің денсаулық сақтау басқармасы Қордай аудандық орталық ауруханасы" шауашылық жүргізу құқығындағы мемлекеттік коммуналдық кәсіпорыны ғимаратының алдындағы ақпараттық тақта; Қордай ауылы, Жібек Жолы көшесі 389 Жібек Жолы-Көктөбе көшелерінің қиылысындағы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28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Қызылсай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Қызылсай ауылы, Амангелді көшесі 36, "Жамбыл облысы әкімдігінің білім басқармасы Қордай ауданының білім бөлімінің №10 орта мектебі"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29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Масанчи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Масанчи ауылы, Сарыарқа көшесі 14, "Жамбыл облысы Қордай ауданы Масанчи ауылдық округі әкімінің аппараты" коммуналдық мемлекеттік мекемесі ғимаратының алдындағы ақпараттық тақта; Масанчи ауылы, Мәңгілік Ел көшесі 50, "Жамбыл облысы әкімдігінің білім басқармасы Қордай ауданының білім бөлімінің №50 Әл-Фараби атындағы орта мектебі" коммуналдық мемлекеттік мекемесі ғимаратының алдындағы ақпараттық тақта; Масанчи ауылы, Хива көшесі №15, "Жамбыл облысы әкімдігінің білім басқармасы Қордай ауданының білім бөлімінің №13 Мыржақып Дулатұлы атындағы орта мектебі" коммуналдық мемлекеттік мекемесі ғимаратының алдындағы ақпараттық тақта 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30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Мұзбел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Мұзбел ауылы, Асу көшесі 18, тұрғын үйдің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31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Ноғайбай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Ноғайбай ауылы, Б.Момышұлы көшесі 28, "Жамбыл облысы Қордай ауданы Ноғайбай ауылдық округі әкімінің аппараты"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Отар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19" w:id="8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Отар ауылы, Қуаныш Жекенов көшесі 19, "Жамбыл облысы Қордай ауданы Отар ауылдық округі әкімінің аппараты" коммуналдық мемлекеттік мекемесі ғимаратының алдындағы ақпараттық тақта; Отар ауылы, Самал көшесі 2,</w:t>
            </w:r>
          </w:p>
          <w:bookmarkEnd w:id="8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 "Жамбыл облысы әкімдігінің білім басқармасы Қордай ауданының білім бөлімінің №41 Кенен Әзірбаев атындағы орта мектебі" коммуналдық мемлекеттік мекемесі ғимаратының алдындағы ақпараттық тақта; Отар ауылы, Атамқұлов көшесі 7 "а", "Жамбыл облысы Қордай ауданы әкімдігінің мәдениет және тілдерді дамыту бөлімінің "Аудандық мәдениет Үйі" коммуналдық мемлекеттік қазыналық кәсіпорыны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33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Өтеген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Өтеген ауылы, Абай көшесі 80, "Жамбыл облысы Қордай ауданы әкімдігінің мәдениет және тілдерді дамыту бөлімінің "Аудандық мәдениет үйі" коммуналдық мемлекеттік қазыналық кәсіпорыны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Сарыбұлақ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Сарыбұлақ ауылы, Тайчибеков көшесі 5, "Жамбыл облысы Қордай ауданы әкімдігінің мәдениет және тілдерді дамыту бөлімінің "Аудандық мәдениет үйі" коммуналдық мемлекеттік қазыналық кәсіпорыны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Соғанды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Соғанды ауылы, Х.Мәмбетәлі көшесі 44, "Жамбыл облысы әкімдігінің білім басқармасы Қордай ауданының білім бөлімінің М.Мақатаев атындағы орта мектебі"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Сортөбе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Сортөбе ауылы, Алтын Орда көшесі 159 "б", "Жамбыл облысы Қордай ауданы әкімдігінің мәдениет және тілдерді дамыту бөлімінің "Аудандық мәдениет үйі" коммуналдық мемлекеттік қазыналық кәсіпорыны ғимаратының алдындағы ақпараттық тақта; Сортөбе ауылы, Баласағұн көшесі 49 "А", "Жамбыл облысы әкімдігінің білім басқармасы Қордай ауданының білім бөлімінің №17 орта мектебі" коммуналдық мемлекеттік мекемесі ғимаратының алдындағы ақпараттық тақта; Сортөбе ауылы, Дунларов көшесі 9, "Жамбыл облысы әкімдігінің білім басқармасы Қордай ауданының білім бөлімінің Сұлтанмахмұт Торайғыров атындағы №48 орта мектебі"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Степной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Степной ауылы, Білім көшесі 17, "Жамбыл облысы әкімдігінің білім басқармасы Қордай ауданының білім бөлімінің Мұхтар Әуезов атындағы орта мектебі"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Сұлутөр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Сұлутөр ауылы, Жамбыл көшесі 52, тұрғын үйдің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Үлкен-Сұлутөр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Үлкен-Сұлутөр ауылы, Жібек Жолы көшесі 6 "а", "Жамбыл облысы Қордай ауданы Үлкен-Сұлутөр ауылдық округі әкімінің аппараты" коммуналдық мемлекеттік мекемесі ғимаратының алдындағы ақпараттық тақта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Шарбақты ауылы 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Шарбақты ауылы, Ноғайбай би көшесі 30, "Жамбыл облысы әкімдігінің білім басқармасы Қордай ауданының білім бөлімінің №36 Нығмет Сауранбаев атындағы негізгі мектебі" коммуналдық мемлекеттік мекемесі ғимаратының алдындағы ақпараттық тақта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