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cde3c" w14:textId="07cde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Ұлытау ауданының әлеуметтік көмек көрсету, оның мөлшерлерін белгілеу және мұқтаж азаматтардың жекелеген санаттарының тізбесін айқындау қағидаларын бекіту туралы</w:t>
      </w:r>
    </w:p>
    <w:p>
      <w:pPr>
        <w:spacing w:after="0"/>
        <w:ind w:left="0"/>
        <w:jc w:val="both"/>
      </w:pPr>
      <w:r>
        <w:rPr>
          <w:rFonts w:ascii="Times New Roman"/>
          <w:b w:val="false"/>
          <w:i w:val="false"/>
          <w:color w:val="000000"/>
          <w:sz w:val="28"/>
        </w:rPr>
        <w:t>Ұлытау облысы Ұлытау аудандық мәслихатының 2024 жылғы 5 наурыздағы № 109 шешімі. Ұлытау облысының Әділет департаментінде 2024 жылғы 12 наурызда № 108-20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жергiлiктi мемлекеттiк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және Қазақстан Республикасы Үкіметінің 2023 жылғы 30 маусымдағы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Ұлытау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Ұлытау ауданының әлеуметтік көмек көрсету, оның мөлшерлерін белгілеу және мұқтаж азаматтардың жекелеген санаттарының тізбесін айқындау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Ұлытау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Курмансеитов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аудандық мәслихатының</w:t>
            </w:r>
            <w:r>
              <w:br/>
            </w:r>
            <w:r>
              <w:rPr>
                <w:rFonts w:ascii="Times New Roman"/>
                <w:b w:val="false"/>
                <w:i w:val="false"/>
                <w:color w:val="000000"/>
                <w:sz w:val="20"/>
              </w:rPr>
              <w:t>2024 жылғы 5 наурыздағы</w:t>
            </w:r>
            <w:r>
              <w:br/>
            </w:r>
            <w:r>
              <w:rPr>
                <w:rFonts w:ascii="Times New Roman"/>
                <w:b w:val="false"/>
                <w:i w:val="false"/>
                <w:color w:val="000000"/>
                <w:sz w:val="20"/>
              </w:rPr>
              <w:t>№109 шешіміне 1-қосымша</w:t>
            </w:r>
          </w:p>
        </w:tc>
      </w:tr>
    </w:tbl>
    <w:bookmarkStart w:name="z10" w:id="4"/>
    <w:p>
      <w:pPr>
        <w:spacing w:after="0"/>
        <w:ind w:left="0"/>
        <w:jc w:val="left"/>
      </w:pPr>
      <w:r>
        <w:rPr>
          <w:rFonts w:ascii="Times New Roman"/>
          <w:b/>
          <w:i w:val="false"/>
          <w:color w:val="000000"/>
        </w:rPr>
        <w:t xml:space="preserve"> Ұлытау ауданының әлеуметтік көмек көрсету, оның мөлшерлерін белгілеу және мұқтаж азаматтардың жекелеген санаттарының тізбесін айқындау қағидалары</w:t>
      </w:r>
    </w:p>
    <w:bookmarkEnd w:id="4"/>
    <w:bookmarkStart w:name="z127" w:id="5"/>
    <w:p>
      <w:pPr>
        <w:spacing w:after="0"/>
        <w:ind w:left="0"/>
        <w:jc w:val="both"/>
      </w:pPr>
      <w:r>
        <w:rPr>
          <w:rFonts w:ascii="Times New Roman"/>
          <w:b w:val="false"/>
          <w:i w:val="false"/>
          <w:color w:val="ff0000"/>
          <w:sz w:val="28"/>
        </w:rPr>
        <w:t xml:space="preserve">
      Ескерту. 1-қосымша жаңа редакцияда - Ұлытау облысы Ұлытау аудандық мәслихатының 26.05.2026 </w:t>
      </w:r>
      <w:r>
        <w:rPr>
          <w:rFonts w:ascii="Times New Roman"/>
          <w:b w:val="false"/>
          <w:i w:val="false"/>
          <w:color w:val="ff0000"/>
          <w:sz w:val="28"/>
        </w:rPr>
        <w:t>№ 284</w:t>
      </w:r>
      <w:r>
        <w:rPr>
          <w:rFonts w:ascii="Times New Roman"/>
          <w:b w:val="false"/>
          <w:i w:val="false"/>
          <w:color w:val="ff0000"/>
          <w:sz w:val="28"/>
        </w:rPr>
        <w:t xml:space="preserve"> шешімімен (оның алғашқы ресми жарияланған күнінен кейiн күнтiзбелiк он күн өткен соң қолданысқа енгiзiледi).</w:t>
      </w:r>
    </w:p>
    <w:bookmarkEnd w:id="5"/>
    <w:bookmarkStart w:name="z11" w:id="6"/>
    <w:p>
      <w:pPr>
        <w:spacing w:after="0"/>
        <w:ind w:left="0"/>
        <w:jc w:val="left"/>
      </w:pPr>
      <w:r>
        <w:rPr>
          <w:rFonts w:ascii="Times New Roman"/>
          <w:b/>
          <w:i w:val="false"/>
          <w:color w:val="000000"/>
        </w:rPr>
        <w:t xml:space="preserve"> 1-тарау. Жалпы ережелер</w:t>
      </w:r>
    </w:p>
    <w:bookmarkEnd w:id="6"/>
    <w:bookmarkStart w:name="z12" w:id="7"/>
    <w:p>
      <w:pPr>
        <w:spacing w:after="0"/>
        <w:ind w:left="0"/>
        <w:jc w:val="both"/>
      </w:pPr>
      <w:r>
        <w:rPr>
          <w:rFonts w:ascii="Times New Roman"/>
          <w:b w:val="false"/>
          <w:i w:val="false"/>
          <w:color w:val="000000"/>
          <w:sz w:val="28"/>
        </w:rPr>
        <w:t xml:space="preserve">
      1. Осы Ұлытау ауданының әлеуметтік көмек көрсету, оның мөлшерлерін белгілеу және мұқтаж азаматтардың жекелеген санаттарының тізбесін айқындау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Ұлытау ауданының әлеуметтік көмек көрсету, оның мөлшерлерін белгілеу және мұқтаж азаматтардың жекелеген санаттарының тізбесін айқындау тәртібін белгілейді.</w:t>
      </w:r>
    </w:p>
    <w:bookmarkEnd w:id="7"/>
    <w:bookmarkStart w:name="z15" w:id="8"/>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8"/>
    <w:bookmarkStart w:name="z16"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17"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Ұлытау ауданы әкімінің шешімімен құрылатын комиссия;</w:t>
      </w:r>
    </w:p>
    <w:bookmarkEnd w:id="10"/>
    <w:bookmarkStart w:name="z18" w:id="11"/>
    <w:p>
      <w:pPr>
        <w:spacing w:after="0"/>
        <w:ind w:left="0"/>
        <w:jc w:val="both"/>
      </w:pPr>
      <w:r>
        <w:rPr>
          <w:rFonts w:ascii="Times New Roman"/>
          <w:b w:val="false"/>
          <w:i w:val="false"/>
          <w:color w:val="000000"/>
          <w:sz w:val="28"/>
        </w:rPr>
        <w:t>
      3) әлеуметтік көмек – Ұлытау ауданының әкімдігі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19" w:id="12"/>
    <w:p>
      <w:pPr>
        <w:spacing w:after="0"/>
        <w:ind w:left="0"/>
        <w:jc w:val="both"/>
      </w:pPr>
      <w:r>
        <w:rPr>
          <w:rFonts w:ascii="Times New Roman"/>
          <w:b w:val="false"/>
          <w:i w:val="false"/>
          <w:color w:val="000000"/>
          <w:sz w:val="28"/>
        </w:rPr>
        <w:t>
      4) әлеуметтік көмек көрсету жөніндегі уәкілетті орган – "Ұлытау ауданының жұмыспен қамту және әлеуметтік бағдарламалар бөлімі" мемлекеттік мекемесі;</w:t>
      </w:r>
    </w:p>
    <w:bookmarkEnd w:id="12"/>
    <w:bookmarkStart w:name="z20" w:id="13"/>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bookmarkEnd w:id="13"/>
    <w:bookmarkStart w:name="z21" w:id="14"/>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bookmarkEnd w:id="14"/>
    <w:bookmarkStart w:name="z22" w:id="15"/>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bookmarkEnd w:id="15"/>
    <w:bookmarkStart w:name="z23" w:id="16"/>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6"/>
    <w:bookmarkStart w:name="z24" w:id="17"/>
    <w:p>
      <w:pPr>
        <w:spacing w:after="0"/>
        <w:ind w:left="0"/>
        <w:jc w:val="both"/>
      </w:pPr>
      <w:r>
        <w:rPr>
          <w:rFonts w:ascii="Times New Roman"/>
          <w:b w:val="false"/>
          <w:i w:val="false"/>
          <w:color w:val="000000"/>
          <w:sz w:val="28"/>
        </w:rPr>
        <w:t>
      9) уәкілетті мемлекеттік орган – Қазақстан Республикасының Еңбек және халықты әлеуметтік қорғау министрлігі;</w:t>
      </w:r>
    </w:p>
    <w:bookmarkEnd w:id="17"/>
    <w:bookmarkStart w:name="z25" w:id="18"/>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bookmarkEnd w:id="18"/>
    <w:bookmarkStart w:name="z26" w:id="19"/>
    <w:p>
      <w:pPr>
        <w:spacing w:after="0"/>
        <w:ind w:left="0"/>
        <w:jc w:val="both"/>
      </w:pPr>
      <w:r>
        <w:rPr>
          <w:rFonts w:ascii="Times New Roman"/>
          <w:b w:val="false"/>
          <w:i w:val="false"/>
          <w:color w:val="000000"/>
          <w:sz w:val="28"/>
        </w:rPr>
        <w:t>
      11)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27" w:id="20"/>
    <w:p>
      <w:pPr>
        <w:spacing w:after="0"/>
        <w:ind w:left="0"/>
        <w:jc w:val="both"/>
      </w:pPr>
      <w:r>
        <w:rPr>
          <w:rFonts w:ascii="Times New Roman"/>
          <w:b w:val="false"/>
          <w:i w:val="false"/>
          <w:color w:val="000000"/>
          <w:sz w:val="28"/>
        </w:rPr>
        <w:t>
      12)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0"/>
    <w:bookmarkStart w:name="z28" w:id="21"/>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1"/>
    <w:bookmarkStart w:name="z29" w:id="22"/>
    <w:p>
      <w:pPr>
        <w:spacing w:after="0"/>
        <w:ind w:left="0"/>
        <w:jc w:val="both"/>
      </w:pPr>
      <w:r>
        <w:rPr>
          <w:rFonts w:ascii="Times New Roman"/>
          <w:b w:val="false"/>
          <w:i w:val="false"/>
          <w:color w:val="000000"/>
          <w:sz w:val="28"/>
        </w:rPr>
        <w:t xml:space="preserve">
      3.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2"/>
    <w:bookmarkStart w:name="z30" w:id="23"/>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bookmarkEnd w:id="23"/>
    <w:bookmarkStart w:name="z31" w:id="24"/>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4"/>
    <w:bookmarkStart w:name="z32" w:id="25"/>
    <w:p>
      <w:pPr>
        <w:spacing w:after="0"/>
        <w:ind w:left="0"/>
        <w:jc w:val="both"/>
      </w:pPr>
      <w:r>
        <w:rPr>
          <w:rFonts w:ascii="Times New Roman"/>
          <w:b w:val="false"/>
          <w:i w:val="false"/>
          <w:color w:val="000000"/>
          <w:sz w:val="28"/>
        </w:rPr>
        <w:t>
      5. Атаулы күндер мен мереке күндеріне әлеуметтік көмек келесі санаттағы азаматтарға ақшалай төлемдер түрінде бір рет көрсетіледі:</w:t>
      </w:r>
    </w:p>
    <w:bookmarkEnd w:id="25"/>
    <w:bookmarkStart w:name="z33" w:id="26"/>
    <w:p>
      <w:pPr>
        <w:spacing w:after="0"/>
        <w:ind w:left="0"/>
        <w:jc w:val="both"/>
      </w:pPr>
      <w:r>
        <w:rPr>
          <w:rFonts w:ascii="Times New Roman"/>
          <w:b w:val="false"/>
          <w:i w:val="false"/>
          <w:color w:val="000000"/>
          <w:sz w:val="28"/>
        </w:rPr>
        <w:t>
      1) 1-2 қаңтар – Жаңа жыл:</w:t>
      </w:r>
    </w:p>
    <w:bookmarkEnd w:id="26"/>
    <w:bookmarkStart w:name="z34" w:id="27"/>
    <w:p>
      <w:pPr>
        <w:spacing w:after="0"/>
        <w:ind w:left="0"/>
        <w:jc w:val="both"/>
      </w:pPr>
      <w:r>
        <w:rPr>
          <w:rFonts w:ascii="Times New Roman"/>
          <w:b w:val="false"/>
          <w:i w:val="false"/>
          <w:color w:val="000000"/>
          <w:sz w:val="28"/>
        </w:rPr>
        <w:t>
      жеті жасқа дейінгі мүгедектігі бар балаларға, бірінші, екінші, үшінші топтағы жеті жастан он сегіз жасқа дейінгі мүгедектігі бар балаларға - 40 000 (қырық мың) теңге;</w:t>
      </w:r>
    </w:p>
    <w:bookmarkEnd w:id="27"/>
    <w:bookmarkStart w:name="z35" w:id="28"/>
    <w:p>
      <w:pPr>
        <w:spacing w:after="0"/>
        <w:ind w:left="0"/>
        <w:jc w:val="both"/>
      </w:pPr>
      <w:r>
        <w:rPr>
          <w:rFonts w:ascii="Times New Roman"/>
          <w:b w:val="false"/>
          <w:i w:val="false"/>
          <w:color w:val="000000"/>
          <w:sz w:val="28"/>
        </w:rPr>
        <w:t>
      2) 15 ақпан - Ауғанстан Демократиялық Республикасынан Кеңес әскерлерінің шектеулі контингенті шығарылған күні:</w:t>
      </w:r>
    </w:p>
    <w:bookmarkEnd w:id="28"/>
    <w:bookmarkStart w:name="z36" w:id="29"/>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300 000 (үш жүз мың) теңге;</w:t>
      </w:r>
    </w:p>
    <w:bookmarkEnd w:id="29"/>
    <w:bookmarkStart w:name="z37" w:id="30"/>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300 000 (үш жүз мың) теңге;</w:t>
      </w:r>
    </w:p>
    <w:bookmarkEnd w:id="30"/>
    <w:bookmarkStart w:name="z38" w:id="31"/>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- 300 000 (үш жүз мың) теңге;</w:t>
      </w:r>
    </w:p>
    <w:bookmarkEnd w:id="31"/>
    <w:bookmarkStart w:name="z39" w:id="3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- 300 000 (үш жүз мың) теңге;</w:t>
      </w:r>
    </w:p>
    <w:bookmarkEnd w:id="32"/>
    <w:bookmarkStart w:name="z40" w:id="33"/>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50 000 (елу мың) теңге.</w:t>
      </w:r>
    </w:p>
    <w:bookmarkEnd w:id="33"/>
    <w:bookmarkStart w:name="z41" w:id="34"/>
    <w:p>
      <w:pPr>
        <w:spacing w:after="0"/>
        <w:ind w:left="0"/>
        <w:jc w:val="both"/>
      </w:pPr>
      <w:r>
        <w:rPr>
          <w:rFonts w:ascii="Times New Roman"/>
          <w:b w:val="false"/>
          <w:i w:val="false"/>
          <w:color w:val="000000"/>
          <w:sz w:val="28"/>
        </w:rPr>
        <w:t>
      3) 8 наурыз – Халықаралық әйелдер күні:</w:t>
      </w:r>
    </w:p>
    <w:bookmarkEnd w:id="34"/>
    <w:bookmarkStart w:name="z42" w:id="35"/>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- 20 000 (жиырма мың) теңге;</w:t>
      </w:r>
    </w:p>
    <w:bookmarkEnd w:id="35"/>
    <w:bookmarkStart w:name="z43" w:id="36"/>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күндізгі оқу нысаны бойынша білім алатын балалары бар көпбалалы отбасыларға - 20 000 (жиырма мың) теңге.</w:t>
      </w:r>
    </w:p>
    <w:bookmarkEnd w:id="36"/>
    <w:bookmarkStart w:name="z44" w:id="37"/>
    <w:p>
      <w:pPr>
        <w:spacing w:after="0"/>
        <w:ind w:left="0"/>
        <w:jc w:val="both"/>
      </w:pPr>
      <w:r>
        <w:rPr>
          <w:rFonts w:ascii="Times New Roman"/>
          <w:b w:val="false"/>
          <w:i w:val="false"/>
          <w:color w:val="000000"/>
          <w:sz w:val="28"/>
        </w:rPr>
        <w:t>
      4) 7 мамыр - Отан қорғаушы күні:</w:t>
      </w:r>
    </w:p>
    <w:bookmarkEnd w:id="37"/>
    <w:bookmarkStart w:name="z45" w:id="3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- 300 000 (үш жүз мың) теңге;</w:t>
      </w:r>
    </w:p>
    <w:bookmarkEnd w:id="38"/>
    <w:bookmarkStart w:name="z46" w:id="3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- 300 000 (үш жүз мың) теңге;</w:t>
      </w:r>
    </w:p>
    <w:bookmarkEnd w:id="39"/>
    <w:bookmarkStart w:name="z47" w:id="4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- 300 000 (үш жүз мың) теңге;</w:t>
      </w:r>
    </w:p>
    <w:bookmarkEnd w:id="40"/>
    <w:bookmarkStart w:name="z48" w:id="41"/>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- 300 000 (үш жүз мың) теңге;</w:t>
      </w:r>
    </w:p>
    <w:bookmarkEnd w:id="41"/>
    <w:bookmarkStart w:name="z49" w:id="42"/>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- 300 000 (үш жүз мың) теңге;</w:t>
      </w:r>
    </w:p>
    <w:bookmarkEnd w:id="42"/>
    <w:bookmarkStart w:name="z50" w:id="4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- 300 000 ( үш жүз мың) теңге;</w:t>
      </w:r>
    </w:p>
    <w:bookmarkEnd w:id="43"/>
    <w:bookmarkStart w:name="z51" w:id="44"/>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- 50 000 (елу мың) теңге;</w:t>
      </w:r>
    </w:p>
    <w:bookmarkEnd w:id="44"/>
    <w:bookmarkStart w:name="z52"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- 50 000 (елу мың) теңге.</w:t>
      </w:r>
    </w:p>
    <w:bookmarkEnd w:id="45"/>
    <w:bookmarkStart w:name="z53" w:id="46"/>
    <w:p>
      <w:pPr>
        <w:spacing w:after="0"/>
        <w:ind w:left="0"/>
        <w:jc w:val="both"/>
      </w:pPr>
      <w:r>
        <w:rPr>
          <w:rFonts w:ascii="Times New Roman"/>
          <w:b w:val="false"/>
          <w:i w:val="false"/>
          <w:color w:val="000000"/>
          <w:sz w:val="28"/>
        </w:rPr>
        <w:t>
      5) 9 мамыр – Жеңіс күні:</w:t>
      </w:r>
    </w:p>
    <w:bookmarkEnd w:id="46"/>
    <w:bookmarkStart w:name="z54" w:id="47"/>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- 5 000 000 (бес миллион) теңге;</w:t>
      </w:r>
    </w:p>
    <w:bookmarkEnd w:id="47"/>
    <w:bookmarkStart w:name="z55" w:id="48"/>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- 300 000 (үш жүз мың) теңге;</w:t>
      </w:r>
    </w:p>
    <w:bookmarkEnd w:id="48"/>
    <w:bookmarkStart w:name="z56" w:id="49"/>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- 200 000 (екі жүз мың) теңге;</w:t>
      </w:r>
    </w:p>
    <w:bookmarkEnd w:id="49"/>
    <w:bookmarkStart w:name="z57" w:id="5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- 200 000 (екі жүз мың) теңге;</w:t>
      </w:r>
    </w:p>
    <w:bookmarkEnd w:id="50"/>
    <w:bookmarkStart w:name="z58" w:id="51"/>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- 200 000 (екі жүз мың) теңге;</w:t>
      </w:r>
    </w:p>
    <w:bookmarkEnd w:id="51"/>
    <w:bookmarkStart w:name="z59" w:id="52"/>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Заңның 4 - 6 баптарында аталған адамдардың отбасыларына - 100 000 (жүз мың) теңге;</w:t>
      </w:r>
    </w:p>
    <w:bookmarkEnd w:id="52"/>
    <w:bookmarkStart w:name="z60" w:id="5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- 100 000 (жүз мың) теңге;</w:t>
      </w:r>
    </w:p>
    <w:bookmarkEnd w:id="53"/>
    <w:bookmarkStart w:name="z61" w:id="5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- 100 000 (жүз мың) теңге.</w:t>
      </w:r>
    </w:p>
    <w:bookmarkEnd w:id="54"/>
    <w:bookmarkStart w:name="z62" w:id="55"/>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55"/>
    <w:bookmarkStart w:name="z63" w:id="56"/>
    <w:p>
      <w:pPr>
        <w:spacing w:after="0"/>
        <w:ind w:left="0"/>
        <w:jc w:val="both"/>
      </w:pPr>
      <w:r>
        <w:rPr>
          <w:rFonts w:ascii="Times New Roman"/>
          <w:b w:val="false"/>
          <w:i w:val="false"/>
          <w:color w:val="000000"/>
          <w:sz w:val="28"/>
        </w:rPr>
        <w:t>
      саяси құғын-сүргін құрбандарына және саяси құғын-сүргіннен зардап шеккен тұлғаларға - 20 000 (жиырма мың) теңге.</w:t>
      </w:r>
    </w:p>
    <w:bookmarkEnd w:id="56"/>
    <w:bookmarkStart w:name="z64" w:id="57"/>
    <w:p>
      <w:pPr>
        <w:spacing w:after="0"/>
        <w:ind w:left="0"/>
        <w:jc w:val="both"/>
      </w:pPr>
      <w:r>
        <w:rPr>
          <w:rFonts w:ascii="Times New Roman"/>
          <w:b w:val="false"/>
          <w:i w:val="false"/>
          <w:color w:val="000000"/>
          <w:sz w:val="28"/>
        </w:rPr>
        <w:t>
      7) 1 қазан - Қарттар күні:</w:t>
      </w:r>
    </w:p>
    <w:bookmarkEnd w:id="57"/>
    <w:bookmarkStart w:name="z65" w:id="58"/>
    <w:p>
      <w:pPr>
        <w:spacing w:after="0"/>
        <w:ind w:left="0"/>
        <w:jc w:val="both"/>
      </w:pPr>
      <w:r>
        <w:rPr>
          <w:rFonts w:ascii="Times New Roman"/>
          <w:b w:val="false"/>
          <w:i w:val="false"/>
          <w:color w:val="000000"/>
          <w:sz w:val="28"/>
        </w:rPr>
        <w:t>
      жасы бойынша ең төменгі зейнетақы алатын зейнеткерлерге - 20 000 (жиырма мың) теңге.</w:t>
      </w:r>
    </w:p>
    <w:bookmarkEnd w:id="58"/>
    <w:bookmarkStart w:name="z66" w:id="59"/>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w:t>
      </w:r>
    </w:p>
    <w:bookmarkEnd w:id="59"/>
    <w:bookmarkStart w:name="z67" w:id="60"/>
    <w:p>
      <w:pPr>
        <w:spacing w:after="0"/>
        <w:ind w:left="0"/>
        <w:jc w:val="both"/>
      </w:pPr>
      <w:r>
        <w:rPr>
          <w:rFonts w:ascii="Times New Roman"/>
          <w:b w:val="false"/>
          <w:i w:val="false"/>
          <w:color w:val="000000"/>
          <w:sz w:val="28"/>
        </w:rPr>
        <w:t>
      бірінші, екінші және үшінші топтардағы мүгедектігі бар адамдарға - 20 000 (жиырма мың) теңге.</w:t>
      </w:r>
    </w:p>
    <w:bookmarkEnd w:id="60"/>
    <w:bookmarkStart w:name="z68" w:id="61"/>
    <w:p>
      <w:pPr>
        <w:spacing w:after="0"/>
        <w:ind w:left="0"/>
        <w:jc w:val="both"/>
      </w:pPr>
      <w:r>
        <w:rPr>
          <w:rFonts w:ascii="Times New Roman"/>
          <w:b w:val="false"/>
          <w:i w:val="false"/>
          <w:color w:val="000000"/>
          <w:sz w:val="28"/>
        </w:rPr>
        <w:t>
      9) 16 желтоқсан – Тәуелсіздік күні:</w:t>
      </w:r>
    </w:p>
    <w:bookmarkEnd w:id="61"/>
    <w:bookmarkStart w:name="z69" w:id="62"/>
    <w:p>
      <w:pPr>
        <w:spacing w:after="0"/>
        <w:ind w:left="0"/>
        <w:jc w:val="both"/>
      </w:pPr>
      <w:r>
        <w:rPr>
          <w:rFonts w:ascii="Times New Roman"/>
          <w:b w:val="false"/>
          <w:i w:val="false"/>
          <w:color w:val="000000"/>
          <w:sz w:val="28"/>
        </w:rPr>
        <w:t xml:space="preserve">
      Қазақстандағы 1986 жылғы 17-18 желтоқсан оқиғаларына қатысып,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сәйкес ақталған тұлғаларға - 300 000 (үш жүз мың) теңге.</w:t>
      </w:r>
    </w:p>
    <w:bookmarkEnd w:id="62"/>
    <w:bookmarkStart w:name="z70" w:id="63"/>
    <w:p>
      <w:pPr>
        <w:spacing w:after="0"/>
        <w:ind w:left="0"/>
        <w:jc w:val="both"/>
      </w:pPr>
      <w:r>
        <w:rPr>
          <w:rFonts w:ascii="Times New Roman"/>
          <w:b w:val="false"/>
          <w:i w:val="false"/>
          <w:color w:val="000000"/>
          <w:sz w:val="28"/>
        </w:rPr>
        <w:t>
      6. Әлеуметтік көмек мұқтаж азаматтардың келесі жекелеген санаттарына бір рет және (немесе) мезгіл - мезгіл көрсетіледі:</w:t>
      </w:r>
    </w:p>
    <w:bookmarkEnd w:id="63"/>
    <w:bookmarkStart w:name="z137" w:id="64"/>
    <w:p>
      <w:pPr>
        <w:spacing w:after="0"/>
        <w:ind w:left="0"/>
        <w:jc w:val="both"/>
      </w:pPr>
      <w:r>
        <w:rPr>
          <w:rFonts w:ascii="Times New Roman"/>
          <w:b w:val="false"/>
          <w:i w:val="false"/>
          <w:color w:val="000000"/>
          <w:sz w:val="28"/>
        </w:rPr>
        <w:t>
      1) дүлей апаттың немесе өрттің салдарынан зардап шегу себеппен азаматқа (отбасына) не оның мүлкіне зиян келуіне – бір рет жан басына шаққандағы орташа кірісі есепке алынбай 100 (жүз) айлық есептік көрсеткіш мөлшерінде.</w:t>
      </w:r>
    </w:p>
    <w:bookmarkEnd w:id="64"/>
    <w:bookmarkStart w:name="z138" w:id="65"/>
    <w:p>
      <w:pPr>
        <w:spacing w:after="0"/>
        <w:ind w:left="0"/>
        <w:jc w:val="both"/>
      </w:pPr>
      <w:r>
        <w:rPr>
          <w:rFonts w:ascii="Times New Roman"/>
          <w:b w:val="false"/>
          <w:i w:val="false"/>
          <w:color w:val="000000"/>
          <w:sz w:val="28"/>
        </w:rPr>
        <w:t>
      Әлеуметтік көмекке жүгіну мерзімі - жағдай туындаған сәттен бастап үш айдан кешіктірмей.</w:t>
      </w:r>
    </w:p>
    <w:bookmarkEnd w:id="65"/>
    <w:bookmarkStart w:name="z139" w:id="66"/>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66"/>
    <w:bookmarkStart w:name="z140" w:id="67"/>
    <w:p>
      <w:pPr>
        <w:spacing w:after="0"/>
        <w:ind w:left="0"/>
        <w:jc w:val="both"/>
      </w:pPr>
      <w:r>
        <w:rPr>
          <w:rFonts w:ascii="Times New Roman"/>
          <w:b w:val="false"/>
          <w:i w:val="false"/>
          <w:color w:val="000000"/>
          <w:sz w:val="28"/>
        </w:rPr>
        <w:t xml:space="preserve">
      2) әлеуметтік көмек Қазақстан Республикасы Денсаулық сақтау министрінің 2025 жылғы 21 қазандағы №112 бұйрығымен бекітілген әлеуметтік мәні бар аурулар </w:t>
      </w:r>
      <w:r>
        <w:rPr>
          <w:rFonts w:ascii="Times New Roman"/>
          <w:b w:val="false"/>
          <w:i w:val="false"/>
          <w:color w:val="000000"/>
          <w:sz w:val="28"/>
        </w:rPr>
        <w:t>тізбесіне</w:t>
      </w:r>
      <w:r>
        <w:rPr>
          <w:rFonts w:ascii="Times New Roman"/>
          <w:b w:val="false"/>
          <w:i w:val="false"/>
          <w:color w:val="000000"/>
          <w:sz w:val="28"/>
        </w:rPr>
        <w:t xml:space="preserve"> сәйкес, әлеуметтік мәні бар ауру болған жағдайда табыс деңгейіне қарамастан күнтізбелік жылына бір рет 30 (отыз) айлық есептік көрсеткіш мөлшерінде көрсетіледі.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Ұлытау облысы Ұлытау аудандық мәслихатының 26.08.2026 </w:t>
      </w:r>
      <w:r>
        <w:rPr>
          <w:rFonts w:ascii="Times New Roman"/>
          <w:b w:val="false"/>
          <w:i w:val="false"/>
          <w:color w:val="000000"/>
          <w:sz w:val="28"/>
        </w:rPr>
        <w:t>№ 297</w:t>
      </w:r>
      <w:r>
        <w:rPr>
          <w:rFonts w:ascii="Times New Roman"/>
          <w:b w:val="false"/>
          <w:i w:val="false"/>
          <w:color w:val="ff0000"/>
          <w:sz w:val="28"/>
        </w:rPr>
        <w:t xml:space="preserve"> (оның алғашқы ресми жарияланған күнінен кейiн күнтiзбелiк он күн өткен соң қолданысқа енгiзiледi) шешімімен.</w:t>
      </w:r>
      <w:r>
        <w:br/>
      </w:r>
      <w:r>
        <w:rPr>
          <w:rFonts w:ascii="Times New Roman"/>
          <w:b w:val="false"/>
          <w:i w:val="false"/>
          <w:color w:val="000000"/>
          <w:sz w:val="28"/>
        </w:rPr>
        <w:t>
</w:t>
      </w:r>
    </w:p>
    <w:bookmarkStart w:name="z78" w:id="68"/>
    <w:p>
      <w:pPr>
        <w:spacing w:after="0"/>
        <w:ind w:left="0"/>
        <w:jc w:val="left"/>
      </w:pPr>
      <w:r>
        <w:rPr>
          <w:rFonts w:ascii="Times New Roman"/>
          <w:b/>
          <w:i w:val="false"/>
          <w:color w:val="000000"/>
        </w:rPr>
        <w:t xml:space="preserve"> 3-тарау. Әлеуметтік көмек көрсету тәртібі</w:t>
      </w:r>
    </w:p>
    <w:bookmarkEnd w:id="68"/>
    <w:bookmarkStart w:name="z79" w:id="69"/>
    <w:p>
      <w:pPr>
        <w:spacing w:after="0"/>
        <w:ind w:left="0"/>
        <w:jc w:val="both"/>
      </w:pPr>
      <w:r>
        <w:rPr>
          <w:rFonts w:ascii="Times New Roman"/>
          <w:b w:val="false"/>
          <w:i w:val="false"/>
          <w:color w:val="000000"/>
          <w:sz w:val="28"/>
        </w:rPr>
        <w:t>
      9. Әлеуметтік көмек көрсету тәртібі Үлгілік қағидаларға сәйкес айқындалады.</w:t>
      </w:r>
    </w:p>
    <w:bookmarkEnd w:id="69"/>
    <w:bookmarkStart w:name="z80" w:id="70"/>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70"/>
    <w:bookmarkStart w:name="z81" w:id="71"/>
    <w:p>
      <w:pPr>
        <w:spacing w:after="0"/>
        <w:ind w:left="0"/>
        <w:jc w:val="both"/>
      </w:pPr>
      <w:r>
        <w:rPr>
          <w:rFonts w:ascii="Times New Roman"/>
          <w:b w:val="false"/>
          <w:i w:val="false"/>
          <w:color w:val="000000"/>
          <w:sz w:val="28"/>
        </w:rPr>
        <w:t>
      Әлеуметтік көмекті алушылардың санаттарын Ұлытау ауданының әкімдігі айқындайды.</w:t>
      </w:r>
    </w:p>
    <w:bookmarkEnd w:id="71"/>
    <w:bookmarkStart w:name="z82" w:id="72"/>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72"/>
    <w:bookmarkStart w:name="z83" w:id="73"/>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73"/>
    <w:bookmarkStart w:name="z84" w:id="74"/>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 сұрау салу қалыптастырады.</w:t>
      </w:r>
    </w:p>
    <w:bookmarkEnd w:id="74"/>
    <w:bookmarkStart w:name="z85" w:id="75"/>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75"/>
    <w:bookmarkStart w:name="z86" w:id="7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76"/>
    <w:bookmarkStart w:name="z87" w:id="77"/>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77"/>
    <w:bookmarkStart w:name="z88" w:id="78"/>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78"/>
    <w:bookmarkStart w:name="z89" w:id="79"/>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79"/>
    <w:bookmarkStart w:name="z90" w:id="80"/>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80"/>
    <w:bookmarkStart w:name="z91" w:id="81"/>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81"/>
    <w:bookmarkStart w:name="z92" w:id="82"/>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82"/>
    <w:bookmarkStart w:name="z128" w:id="83"/>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83"/>
    <w:bookmarkStart w:name="z129" w:id="84"/>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84"/>
    <w:bookmarkStart w:name="z130" w:id="85"/>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85"/>
    <w:bookmarkStart w:name="z131" w:id="86"/>
    <w:p>
      <w:pPr>
        <w:spacing w:after="0"/>
        <w:ind w:left="0"/>
        <w:jc w:val="both"/>
      </w:pPr>
      <w:r>
        <w:rPr>
          <w:rFonts w:ascii="Times New Roman"/>
          <w:b w:val="false"/>
          <w:i w:val="false"/>
          <w:color w:val="000000"/>
          <w:sz w:val="28"/>
        </w:rPr>
        <w:t>
      12. Әлеуметтік көмек көрсетуге жұмсалатын шығыстарды қаржыландыру Ұлытау ауданының бюджетінде көзделген, ағымдағы қаржы жылына арналған қаражат шегінде жүзеге асырылады.</w:t>
      </w:r>
    </w:p>
    <w:bookmarkEnd w:id="86"/>
    <w:bookmarkStart w:name="z132" w:id="87"/>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87"/>
    <w:bookmarkStart w:name="z133" w:id="88"/>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88"/>
    <w:bookmarkStart w:name="z99" w:id="89"/>
    <w:p>
      <w:pPr>
        <w:spacing w:after="0"/>
        <w:ind w:left="0"/>
        <w:jc w:val="both"/>
      </w:pPr>
      <w:r>
        <w:rPr>
          <w:rFonts w:ascii="Times New Roman"/>
          <w:b w:val="false"/>
          <w:i w:val="false"/>
          <w:color w:val="000000"/>
          <w:sz w:val="28"/>
        </w:rPr>
        <w:t>
      13. Мынадай:</w:t>
      </w:r>
    </w:p>
    <w:bookmarkEnd w:id="89"/>
    <w:bookmarkStart w:name="z100" w:id="90"/>
    <w:p>
      <w:pPr>
        <w:spacing w:after="0"/>
        <w:ind w:left="0"/>
        <w:jc w:val="both"/>
      </w:pPr>
      <w:r>
        <w:rPr>
          <w:rFonts w:ascii="Times New Roman"/>
          <w:b w:val="false"/>
          <w:i w:val="false"/>
          <w:color w:val="000000"/>
          <w:sz w:val="28"/>
        </w:rPr>
        <w:t>
      1) алушы қайтыс болған;</w:t>
      </w:r>
    </w:p>
    <w:bookmarkEnd w:id="90"/>
    <w:bookmarkStart w:name="z101" w:id="91"/>
    <w:p>
      <w:pPr>
        <w:spacing w:after="0"/>
        <w:ind w:left="0"/>
        <w:jc w:val="both"/>
      </w:pPr>
      <w:r>
        <w:rPr>
          <w:rFonts w:ascii="Times New Roman"/>
          <w:b w:val="false"/>
          <w:i w:val="false"/>
          <w:color w:val="000000"/>
          <w:sz w:val="28"/>
        </w:rPr>
        <w:t>
      2) алушы тұрақты тұру үшін Ұлытау ауданынан тыс кеткен;</w:t>
      </w:r>
    </w:p>
    <w:bookmarkEnd w:id="91"/>
    <w:bookmarkStart w:name="z102" w:id="92"/>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92"/>
    <w:bookmarkStart w:name="z103" w:id="93"/>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93"/>
    <w:bookmarkStart w:name="z104" w:id="94"/>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94"/>
    <w:bookmarkStart w:name="z105" w:id="95"/>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 тармақшасы</w:t>
      </w:r>
      <w:r>
        <w:rPr>
          <w:rFonts w:ascii="Times New Roman"/>
          <w:b w:val="false"/>
          <w:i w:val="false"/>
          <w:color w:val="000000"/>
          <w:sz w:val="28"/>
        </w:rPr>
        <w:t xml:space="preserve"> осы Қағидалардың 6-тармағының 1) тармақшасында көрсетілген негіздер бойынша тағайындалған әлеуметтік көмекті төлеуге қолданылмайды.</w:t>
      </w:r>
    </w:p>
    <w:bookmarkEnd w:id="95"/>
    <w:bookmarkStart w:name="z106" w:id="96"/>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негіздер бойынша әлеуметтік көмек төлеу көрсетілген мән-жайлар басталғаннан кейінгі айдан бастап тоқтатылады.</w:t>
      </w:r>
    </w:p>
    <w:bookmarkEnd w:id="96"/>
    <w:bookmarkStart w:name="z107" w:id="97"/>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басталғаннан күннен бастап тоқтатылады.</w:t>
      </w:r>
    </w:p>
    <w:bookmarkEnd w:id="97"/>
    <w:bookmarkStart w:name="z108" w:id="98"/>
    <w:p>
      <w:pPr>
        <w:spacing w:after="0"/>
        <w:ind w:left="0"/>
        <w:jc w:val="both"/>
      </w:pPr>
      <w:r>
        <w:rPr>
          <w:rFonts w:ascii="Times New Roman"/>
          <w:b w:val="false"/>
          <w:i w:val="false"/>
          <w:color w:val="000000"/>
          <w:sz w:val="28"/>
        </w:rPr>
        <w:t>
      14.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98"/>
    <w:bookmarkStart w:name="z109" w:id="99"/>
    <w:p>
      <w:pPr>
        <w:spacing w:after="0"/>
        <w:ind w:left="0"/>
        <w:jc w:val="both"/>
      </w:pPr>
      <w:r>
        <w:rPr>
          <w:rFonts w:ascii="Times New Roman"/>
          <w:b w:val="false"/>
          <w:i w:val="false"/>
          <w:color w:val="000000"/>
          <w:sz w:val="28"/>
        </w:rPr>
        <w:t>
      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99"/>
    <w:bookmarkStart w:name="z110" w:id="100"/>
    <w:p>
      <w:pPr>
        <w:spacing w:after="0"/>
        <w:ind w:left="0"/>
        <w:jc w:val="both"/>
      </w:pPr>
      <w:r>
        <w:rPr>
          <w:rFonts w:ascii="Times New Roman"/>
          <w:b w:val="false"/>
          <w:i w:val="false"/>
          <w:color w:val="000000"/>
          <w:sz w:val="28"/>
        </w:rPr>
        <w:t>
      16.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00"/>
    <w:bookmarkStart w:name="z111" w:id="101"/>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01"/>
    <w:bookmarkStart w:name="z112" w:id="102"/>
    <w:p>
      <w:pPr>
        <w:spacing w:after="0"/>
        <w:ind w:left="0"/>
        <w:jc w:val="both"/>
      </w:pPr>
      <w:r>
        <w:rPr>
          <w:rFonts w:ascii="Times New Roman"/>
          <w:b w:val="false"/>
          <w:i w:val="false"/>
          <w:color w:val="000000"/>
          <w:sz w:val="28"/>
        </w:rPr>
        <w:t>
      17.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02"/>
    <w:bookmarkStart w:name="z113" w:id="103"/>
    <w:p>
      <w:pPr>
        <w:spacing w:after="0"/>
        <w:ind w:left="0"/>
        <w:jc w:val="both"/>
      </w:pPr>
      <w:r>
        <w:rPr>
          <w:rFonts w:ascii="Times New Roman"/>
          <w:b w:val="false"/>
          <w:i w:val="false"/>
          <w:color w:val="000000"/>
          <w:sz w:val="28"/>
        </w:rPr>
        <w:t>
      18. Әлеуметтік көмек көрсету жөніндегі уәкілетті орган қабылдаған әлеуметтік көмек көрсету туралы шешім негізінде мемлекеттік корпорация:</w:t>
      </w:r>
    </w:p>
    <w:bookmarkEnd w:id="103"/>
    <w:bookmarkStart w:name="z114" w:id="104"/>
    <w:p>
      <w:pPr>
        <w:spacing w:after="0"/>
        <w:ind w:left="0"/>
        <w:jc w:val="both"/>
      </w:pPr>
      <w:r>
        <w:rPr>
          <w:rFonts w:ascii="Times New Roman"/>
          <w:b w:val="false"/>
          <w:i w:val="false"/>
          <w:color w:val="000000"/>
          <w:sz w:val="28"/>
        </w:rPr>
        <w:t>
      біржолғы төлемдер бойынша – күн сайын;</w:t>
      </w:r>
    </w:p>
    <w:bookmarkEnd w:id="104"/>
    <w:bookmarkStart w:name="z115" w:id="105"/>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105"/>
    <w:bookmarkStart w:name="z116" w:id="106"/>
    <w:p>
      <w:pPr>
        <w:spacing w:after="0"/>
        <w:ind w:left="0"/>
        <w:jc w:val="both"/>
      </w:pPr>
      <w:r>
        <w:rPr>
          <w:rFonts w:ascii="Times New Roman"/>
          <w:b w:val="false"/>
          <w:i w:val="false"/>
          <w:color w:val="000000"/>
          <w:sz w:val="28"/>
        </w:rPr>
        <w:t>
      19. Сұраныс қалыптастырылғаннан кейін мемлекеттік корпорация келесі жұмыс күнінен кешіктірмей әлеуметтік көмек көрсету жөніндегі уәкілетті органга әлеуметтік көмек төлеуге сұраныс сомасы туралы өтінім жібереді.</w:t>
      </w:r>
    </w:p>
    <w:bookmarkEnd w:id="106"/>
    <w:bookmarkStart w:name="z117" w:id="107"/>
    <w:p>
      <w:pPr>
        <w:spacing w:after="0"/>
        <w:ind w:left="0"/>
        <w:jc w:val="both"/>
      </w:pPr>
      <w:r>
        <w:rPr>
          <w:rFonts w:ascii="Times New Roman"/>
          <w:b w:val="false"/>
          <w:i w:val="false"/>
          <w:color w:val="000000"/>
          <w:sz w:val="28"/>
        </w:rPr>
        <w:t>
      Әлеуметтік көмек көрсету жөніндегі уәкілетті органы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bookmarkEnd w:id="107"/>
    <w:bookmarkStart w:name="z118" w:id="108"/>
    <w:p>
      <w:pPr>
        <w:spacing w:after="0"/>
        <w:ind w:left="0"/>
        <w:jc w:val="both"/>
      </w:pPr>
      <w:r>
        <w:rPr>
          <w:rFonts w:ascii="Times New Roman"/>
          <w:b w:val="false"/>
          <w:i w:val="false"/>
          <w:color w:val="000000"/>
          <w:sz w:val="28"/>
        </w:rPr>
        <w:t>
      Әлеуметтік көмек көрсету жөніндегі уәкілетті органы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108"/>
    <w:bookmarkStart w:name="z119" w:id="109"/>
    <w:p>
      <w:pPr>
        <w:spacing w:after="0"/>
        <w:ind w:left="0"/>
        <w:jc w:val="both"/>
      </w:pPr>
      <w:r>
        <w:rPr>
          <w:rFonts w:ascii="Times New Roman"/>
          <w:b w:val="false"/>
          <w:i w:val="false"/>
          <w:color w:val="000000"/>
          <w:sz w:val="28"/>
        </w:rPr>
        <w:t>
      20.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09"/>
    <w:bookmarkStart w:name="z120" w:id="110"/>
    <w:p>
      <w:pPr>
        <w:spacing w:after="0"/>
        <w:ind w:left="0"/>
        <w:jc w:val="both"/>
      </w:pPr>
      <w:r>
        <w:rPr>
          <w:rFonts w:ascii="Times New Roman"/>
          <w:b w:val="false"/>
          <w:i w:val="false"/>
          <w:color w:val="000000"/>
          <w:sz w:val="28"/>
        </w:rPr>
        <w:t>
      21. Әлеуметтік көмек төлеу жөніндегі уәкілетті ұйымнан әлеуметтік көмек сомасы қайтарылған кезде әлеуметтік көмек көрсету жөніндегі уәкілетті органы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10"/>
    <w:bookmarkStart w:name="z121" w:id="111"/>
    <w:p>
      <w:pPr>
        <w:spacing w:after="0"/>
        <w:ind w:left="0"/>
        <w:jc w:val="both"/>
      </w:pPr>
      <w:r>
        <w:rPr>
          <w:rFonts w:ascii="Times New Roman"/>
          <w:b w:val="false"/>
          <w:i w:val="false"/>
          <w:color w:val="000000"/>
          <w:sz w:val="28"/>
        </w:rPr>
        <w:t>
      22.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органына аударады.</w:t>
      </w:r>
    </w:p>
    <w:bookmarkEnd w:id="111"/>
    <w:bookmarkStart w:name="z122" w:id="112"/>
    <w:p>
      <w:pPr>
        <w:spacing w:after="0"/>
        <w:ind w:left="0"/>
        <w:jc w:val="both"/>
      </w:pPr>
      <w:r>
        <w:rPr>
          <w:rFonts w:ascii="Times New Roman"/>
          <w:b w:val="false"/>
          <w:i w:val="false"/>
          <w:color w:val="000000"/>
          <w:sz w:val="28"/>
        </w:rPr>
        <w:t>
      23. Әлеуметтік көмек төлеуге байланысты банктік қызметтерге ақы төлеу мемлекеттік корпорация мен әлеуметтік көмек көрсету жөніндегі уәкілетті органы арасында жасалатын шарт негізінде жергілікті бюджеттер қаражаты есебінен жүзеге асырылады.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аудандық мәслихатының</w:t>
            </w:r>
            <w:r>
              <w:br/>
            </w:r>
            <w:r>
              <w:rPr>
                <w:rFonts w:ascii="Times New Roman"/>
                <w:b w:val="false"/>
                <w:i w:val="false"/>
                <w:color w:val="000000"/>
                <w:sz w:val="20"/>
              </w:rPr>
              <w:t>2024 жылғы 5 наурыздағы</w:t>
            </w:r>
            <w:r>
              <w:br/>
            </w:r>
            <w:r>
              <w:rPr>
                <w:rFonts w:ascii="Times New Roman"/>
                <w:b w:val="false"/>
                <w:i w:val="false"/>
                <w:color w:val="000000"/>
                <w:sz w:val="20"/>
              </w:rPr>
              <w:t>№ 109</w:t>
            </w:r>
            <w:r>
              <w:br/>
            </w:r>
            <w:r>
              <w:rPr>
                <w:rFonts w:ascii="Times New Roman"/>
                <w:b w:val="false"/>
                <w:i w:val="false"/>
                <w:color w:val="000000"/>
                <w:sz w:val="20"/>
              </w:rPr>
              <w:t>шешіміне 2 қосымша</w:t>
            </w:r>
          </w:p>
        </w:tc>
      </w:tr>
    </w:tbl>
    <w:bookmarkStart w:name="z94" w:id="113"/>
    <w:p>
      <w:pPr>
        <w:spacing w:after="0"/>
        <w:ind w:left="0"/>
        <w:jc w:val="left"/>
      </w:pPr>
      <w:r>
        <w:rPr>
          <w:rFonts w:ascii="Times New Roman"/>
          <w:b/>
          <w:i w:val="false"/>
          <w:color w:val="000000"/>
        </w:rPr>
        <w:t xml:space="preserve"> Ұлытау аудандық мәслихатының кейбір күші жойылған шешімдерінің тізбесі</w:t>
      </w:r>
    </w:p>
    <w:bookmarkEnd w:id="113"/>
    <w:bookmarkStart w:name="z95" w:id="114"/>
    <w:p>
      <w:pPr>
        <w:spacing w:after="0"/>
        <w:ind w:left="0"/>
        <w:jc w:val="both"/>
      </w:pPr>
      <w:r>
        <w:rPr>
          <w:rFonts w:ascii="Times New Roman"/>
          <w:b w:val="false"/>
          <w:i w:val="false"/>
          <w:color w:val="000000"/>
          <w:sz w:val="28"/>
        </w:rPr>
        <w:t xml:space="preserve">
      1. "Ұлытау ауданы бойынша әлеуметтік көмек көрсетудің, оның мөлшерлерін белгілеудің және мұқтаж азаматтардың жекелеген санаттарының тізбесін айқындау қағидаларын бекіту туралы" Ұлытау аудандық мәслихатының 2016 жылғы 12 қазандағы № 49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№4014 болып тіркелген);</w:t>
      </w:r>
    </w:p>
    <w:bookmarkEnd w:id="114"/>
    <w:bookmarkStart w:name="z96" w:id="115"/>
    <w:p>
      <w:pPr>
        <w:spacing w:after="0"/>
        <w:ind w:left="0"/>
        <w:jc w:val="both"/>
      </w:pPr>
      <w:r>
        <w:rPr>
          <w:rFonts w:ascii="Times New Roman"/>
          <w:b w:val="false"/>
          <w:i w:val="false"/>
          <w:color w:val="000000"/>
          <w:sz w:val="28"/>
        </w:rPr>
        <w:t xml:space="preserve">
      2. "Ұлытау аудандық мәслихатының 2016 жылғы 12 қазандағы № 49 "Ұлытау ауданы бойынша әлеуметтік көмек көрсетудің, оның мөлшерлерін белгілеудің және мұқтаж азаматтардың жекелеген санаттарының тізбесін айқындау қағидаларын бекіту туралы" шешіміне өзгерістер енгізу туралы" Ұлытау аудандық мәслихатының 2017 жылғы 11 қазандағы № 132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№4428 болып тіркелген);</w:t>
      </w:r>
    </w:p>
    <w:bookmarkEnd w:id="115"/>
    <w:bookmarkStart w:name="z97" w:id="116"/>
    <w:p>
      <w:pPr>
        <w:spacing w:after="0"/>
        <w:ind w:left="0"/>
        <w:jc w:val="both"/>
      </w:pPr>
      <w:r>
        <w:rPr>
          <w:rFonts w:ascii="Times New Roman"/>
          <w:b w:val="false"/>
          <w:i w:val="false"/>
          <w:color w:val="000000"/>
          <w:sz w:val="28"/>
        </w:rPr>
        <w:t xml:space="preserve">
      3. "Ұлытау аудандық мәслихатының 2016 жылғы 12 қазандағы № 49 "Ұлытау ауданы бойынша әлеуметтік көмек көрсетудің, оның мөлшерлерін белгілеудің және мұқтаж азаматтардың жекелеген санаттарының тізбесін айқындау қағидаларын бекіту туралы" шешіміне өзгерістер мен толықтыру енгізу туралы" Ұлытау аудандық мәслихатының 2019 жылғы 30 желтоқсандағы № 348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№5680 болып тіркелген);</w:t>
      </w:r>
    </w:p>
    <w:bookmarkEnd w:id="116"/>
    <w:bookmarkStart w:name="z98" w:id="117"/>
    <w:p>
      <w:pPr>
        <w:spacing w:after="0"/>
        <w:ind w:left="0"/>
        <w:jc w:val="both"/>
      </w:pPr>
      <w:r>
        <w:rPr>
          <w:rFonts w:ascii="Times New Roman"/>
          <w:b w:val="false"/>
          <w:i w:val="false"/>
          <w:color w:val="000000"/>
          <w:sz w:val="28"/>
        </w:rPr>
        <w:t xml:space="preserve">
      4. "Ұлытау аудандық мәслихатының 2016 жылғы 12 қазандағы № 49 "Ұлытау ауданы бойынша әлеуметтік көмек көрсетудің, оның мөлшерлерін белгілеудің және мұқтаж азаматтардың жекелеген санаттарының тізбесін айқындау қағидаларын бекіту туралы" шешіміне өзгеріс енгізу туралы" Ұлытау аудандық мәслихатының 2021 жылғы 25 қарашадағы № 86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26094 болып тіркелген).</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