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139b" w14:textId="dca1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2023 жылғы 5 желтоқсандағы № 71/10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2024 жылғы 14 мамырдағы № 130/19 шешімі. Павлодар облысының Әділет департаментінде 2024 жылғы 21 мамырда № 7543-14 болып тіркелді. Күші жойылды - Павлодар облысы Ақсу қалалық мәслихатының 2026 жылғы 9 маусымдағы № 282/49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09.06.2026 </w:t>
      </w:r>
      <w:r>
        <w:rPr>
          <w:rFonts w:ascii="Times New Roman"/>
          <w:b w:val="false"/>
          <w:i w:val="false"/>
          <w:color w:val="ff0000"/>
          <w:sz w:val="28"/>
        </w:rPr>
        <w:t xml:space="preserve">№ 282/49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2023 жылғы 23 желтоқсандағы № 71/10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№189634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Павлодар облысының әкімдігі</w:t>
      </w:r>
    </w:p>
    <w:p>
      <w:pPr>
        <w:spacing w:after="0"/>
        <w:ind w:left="0"/>
        <w:jc w:val="both"/>
      </w:pPr>
      <w:r>
        <w:rPr>
          <w:rFonts w:ascii="Times New Roman"/>
          <w:b w:val="false"/>
          <w:i w:val="false"/>
          <w:color w:val="000000"/>
          <w:sz w:val="28"/>
        </w:rPr>
        <w:t>_______________ А. Байханов</w:t>
      </w:r>
    </w:p>
    <w:p>
      <w:pPr>
        <w:spacing w:after="0"/>
        <w:ind w:left="0"/>
        <w:jc w:val="both"/>
      </w:pPr>
      <w:r>
        <w:rPr>
          <w:rFonts w:ascii="Times New Roman"/>
          <w:b w:val="false"/>
          <w:i w:val="false"/>
          <w:color w:val="000000"/>
          <w:sz w:val="28"/>
        </w:rPr>
        <w:t>2024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2024 жылғы</w:t>
            </w:r>
            <w:r>
              <w:br/>
            </w:r>
            <w:r>
              <w:rPr>
                <w:rFonts w:ascii="Times New Roman"/>
                <w:b w:val="false"/>
                <w:i w:val="false"/>
                <w:color w:val="000000"/>
                <w:sz w:val="20"/>
              </w:rPr>
              <w:t>14 мамырдағы</w:t>
            </w:r>
            <w:r>
              <w:br/>
            </w:r>
            <w:r>
              <w:rPr>
                <w:rFonts w:ascii="Times New Roman"/>
                <w:b w:val="false"/>
                <w:i w:val="false"/>
                <w:color w:val="000000"/>
                <w:sz w:val="20"/>
              </w:rPr>
              <w:t>№ 130/19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5 желтоқсандағы</w:t>
            </w:r>
            <w:r>
              <w:br/>
            </w:r>
            <w:r>
              <w:rPr>
                <w:rFonts w:ascii="Times New Roman"/>
                <w:b w:val="false"/>
                <w:i w:val="false"/>
                <w:color w:val="000000"/>
                <w:sz w:val="20"/>
              </w:rPr>
              <w:t>№ 71/10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Ақсу қаласының мұқтаж азаматтарының жекелеген санаттарының тізбесін айқындаудың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Ақсу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органының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"Ақсу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Павлодар облысы бойынша статистика органдарымен еспетелген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Ақсу қаласы әкімінің шешімімен және Ақсу қаласының ауылдық округ әкімдерінің шешімдерімен құрылатын арнаулы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осы Қағидаларда көзделген тәртіппен көрсетіледі.</w:t>
      </w:r>
    </w:p>
    <w:bookmarkEnd w:id="7"/>
    <w:bookmarkStart w:name="z10" w:id="8"/>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8"/>
    <w:bookmarkStart w:name="z11" w:id="9"/>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3) 8 наурыз - Халықаралық әйелдер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Республика қүні;</w:t>
      </w:r>
    </w:p>
    <w:p>
      <w:pPr>
        <w:spacing w:after="0"/>
        <w:ind w:left="0"/>
        <w:jc w:val="both"/>
      </w:pPr>
      <w:r>
        <w:rPr>
          <w:rFonts w:ascii="Times New Roman"/>
          <w:b w:val="false"/>
          <w:i w:val="false"/>
          <w:color w:val="000000"/>
          <w:sz w:val="28"/>
        </w:rPr>
        <w:t>
      10) 16 желтоқсан – Тәуелсіздік күні.</w:t>
      </w:r>
    </w:p>
    <w:bookmarkStart w:name="z12" w:id="10"/>
    <w:p>
      <w:pPr>
        <w:spacing w:after="0"/>
        <w:ind w:left="0"/>
        <w:jc w:val="both"/>
      </w:pPr>
      <w:r>
        <w:rPr>
          <w:rFonts w:ascii="Times New Roman"/>
          <w:b w:val="false"/>
          <w:i w:val="false"/>
          <w:color w:val="000000"/>
          <w:sz w:val="28"/>
        </w:rPr>
        <w:t>
      6. Учаскелік және арнайы комиссиялар өз қызметін ЖАО бекітетін ережелердің негізінде жүзеге асырады.</w:t>
      </w:r>
    </w:p>
    <w:bookmarkEnd w:id="10"/>
    <w:bookmarkStart w:name="z13"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2"/>
    <w:p>
      <w:pPr>
        <w:spacing w:after="0"/>
        <w:ind w:left="0"/>
        <w:jc w:val="both"/>
      </w:pPr>
      <w:r>
        <w:rPr>
          <w:rFonts w:ascii="Times New Roman"/>
          <w:b w:val="false"/>
          <w:i w:val="false"/>
          <w:color w:val="000000"/>
          <w:sz w:val="28"/>
        </w:rPr>
        <w:t>
      1) Ұлы Отан соғысының ардагерлеріне:</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етушiлерiге;</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ардагерлерге, атап айтқанда: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5) еңбек ардагерлеріне:</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6) Заңның күші қолданылатын басқа да адамдарға:</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желтоқсандағы Қазақстандағы оқиғаларға қатысқан адамдарға;</w:t>
      </w:r>
    </w:p>
    <w:p>
      <w:pPr>
        <w:spacing w:after="0"/>
        <w:ind w:left="0"/>
        <w:jc w:val="both"/>
      </w:pPr>
      <w:r>
        <w:rPr>
          <w:rFonts w:ascii="Times New Roman"/>
          <w:b w:val="false"/>
          <w:i w:val="false"/>
          <w:color w:val="000000"/>
          <w:sz w:val="28"/>
        </w:rPr>
        <w:t>
      8) мүгедектігі бар адамдарға, атап айтқанда:</w:t>
      </w:r>
    </w:p>
    <w:p>
      <w:pPr>
        <w:spacing w:after="0"/>
        <w:ind w:left="0"/>
        <w:jc w:val="both"/>
      </w:pPr>
      <w:r>
        <w:rPr>
          <w:rFonts w:ascii="Times New Roman"/>
          <w:b w:val="false"/>
          <w:i w:val="false"/>
          <w:color w:val="000000"/>
          <w:sz w:val="28"/>
        </w:rPr>
        <w:t>
      он сегіз жасқа дейінгі мүгедектігі бар балаларға;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екінші топтағы мүгедектігі бар адамдарға;</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10) жергілікті өкілді органдар ең төмен күнкөріс деңгейіне еселік қатынаста белгілеген шектен аспайтын жан басына шаққандағы орташа табысы бар адамдарға;</w:t>
      </w:r>
    </w:p>
    <w:p>
      <w:pPr>
        <w:spacing w:after="0"/>
        <w:ind w:left="0"/>
        <w:jc w:val="both"/>
      </w:pPr>
      <w:r>
        <w:rPr>
          <w:rFonts w:ascii="Times New Roman"/>
          <w:b w:val="false"/>
          <w:i w:val="false"/>
          <w:color w:val="000000"/>
          <w:sz w:val="28"/>
        </w:rPr>
        <w:t>
      11) дулей апаттың немесе өрттің салдарынан азаматқа (отбасына) не оның мүлкіне зиян келуі не әлеуметтік маңызы бар аурулары бар азаматтарға;</w:t>
      </w:r>
    </w:p>
    <w:p>
      <w:pPr>
        <w:spacing w:after="0"/>
        <w:ind w:left="0"/>
        <w:jc w:val="both"/>
      </w:pPr>
      <w:r>
        <w:rPr>
          <w:rFonts w:ascii="Times New Roman"/>
          <w:b w:val="false"/>
          <w:i w:val="false"/>
          <w:color w:val="000000"/>
          <w:sz w:val="28"/>
        </w:rPr>
        <w:t>
      12) бас бостандығынан айыру орындарынан босатылған азаматтарға, пробация қызметінің есебінде болуы негіз болып табылады;</w:t>
      </w:r>
    </w:p>
    <w:bookmarkStart w:name="z15" w:id="13"/>
    <w:p>
      <w:pPr>
        <w:spacing w:after="0"/>
        <w:ind w:left="0"/>
        <w:jc w:val="both"/>
      </w:pPr>
      <w:r>
        <w:rPr>
          <w:rFonts w:ascii="Times New Roman"/>
          <w:b w:val="false"/>
          <w:i w:val="false"/>
          <w:color w:val="000000"/>
          <w:sz w:val="28"/>
        </w:rPr>
        <w:t>
      8. Уәкілетті орган кірістерін есепке алмай әлеуметтік көмек көрсетеді:</w:t>
      </w:r>
    </w:p>
    <w:bookmarkEnd w:id="13"/>
    <w:p>
      <w:pPr>
        <w:spacing w:after="0"/>
        <w:ind w:left="0"/>
        <w:jc w:val="both"/>
      </w:pPr>
      <w:r>
        <w:rPr>
          <w:rFonts w:ascii="Times New Roman"/>
          <w:b w:val="false"/>
          <w:i w:val="false"/>
          <w:color w:val="000000"/>
          <w:sz w:val="28"/>
        </w:rPr>
        <w:t>
      1) атаулы күндер мен мереке күндеріне орай біржолғы әлеуметтік көмек алушылардан өтініштер талап етілмей көрсетіледі:</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 Мемлекеттік корпорацияның тізімі негізінде: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150000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150000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150000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айлық есептік көрсеткіш (бұдан әрі - АЕК) мөлшерінде;</w:t>
      </w:r>
    </w:p>
    <w:p>
      <w:pPr>
        <w:spacing w:after="0"/>
        <w:ind w:left="0"/>
        <w:jc w:val="both"/>
      </w:pPr>
      <w:r>
        <w:rPr>
          <w:rFonts w:ascii="Times New Roman"/>
          <w:b w:val="false"/>
          <w:i w:val="false"/>
          <w:color w:val="000000"/>
          <w:sz w:val="28"/>
        </w:rPr>
        <w:t xml:space="preserve">
      26 сәуір - радиациялық авариялар мен апаттардың салдарын жоюға және осы авариялар мен апаттардың құрбандарын еске алуға қатысушылар күніне Мемлекеттік корпорацияның тізімі негізінде: </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150000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150000 (жүз елу мың) теңге мөлшерінде ;</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150000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150000 (жүз елу мың) теңге мөлшерінде;</w:t>
      </w:r>
    </w:p>
    <w:p>
      <w:pPr>
        <w:spacing w:after="0"/>
        <w:ind w:left="0"/>
        <w:jc w:val="both"/>
      </w:pPr>
      <w:r>
        <w:rPr>
          <w:rFonts w:ascii="Times New Roman"/>
          <w:b w:val="false"/>
          <w:i w:val="false"/>
          <w:color w:val="000000"/>
          <w:sz w:val="28"/>
        </w:rPr>
        <w:t>
      7 мамыр - Отан қорғаушы күніне Мемлекеттік корпорацияның тізімі негізінде: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150000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150000 (жүз елу мың) теңге мөлшерінде;</w:t>
      </w:r>
    </w:p>
    <w:p>
      <w:pPr>
        <w:spacing w:after="0"/>
        <w:ind w:left="0"/>
        <w:jc w:val="both"/>
      </w:pPr>
      <w:r>
        <w:rPr>
          <w:rFonts w:ascii="Times New Roman"/>
          <w:b w:val="false"/>
          <w:i w:val="false"/>
          <w:color w:val="000000"/>
          <w:sz w:val="28"/>
        </w:rPr>
        <w:t>
      9 мамыр – Жеңіс күніне Мемлекеттік корпорацияның тізімі негізінде:</w:t>
      </w:r>
    </w:p>
    <w:p>
      <w:pPr>
        <w:spacing w:after="0"/>
        <w:ind w:left="0"/>
        <w:jc w:val="both"/>
      </w:pPr>
      <w:r>
        <w:rPr>
          <w:rFonts w:ascii="Times New Roman"/>
          <w:b w:val="false"/>
          <w:i w:val="false"/>
          <w:color w:val="000000"/>
          <w:sz w:val="28"/>
        </w:rPr>
        <w:t xml:space="preserve">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етушiлерiге 2000000 (екі миллион) теңге сомасында, сондай-ақ 10 АЕК мөлшерінде азық-түлік жиынтығы; </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150000 (жүз елу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150000 (жүз елу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50000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 ;</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60000 (алпыс мың) теңге;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150000 (жүз елу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Мемлекеттік корпорацияның тізімі негізінде: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10 (он) АЕК мөлшерінде ;</w:t>
      </w:r>
    </w:p>
    <w:p>
      <w:pPr>
        <w:spacing w:after="0"/>
        <w:ind w:left="0"/>
        <w:jc w:val="both"/>
      </w:pPr>
      <w:r>
        <w:rPr>
          <w:rFonts w:ascii="Times New Roman"/>
          <w:b w:val="false"/>
          <w:i w:val="false"/>
          <w:color w:val="000000"/>
          <w:sz w:val="28"/>
        </w:rPr>
        <w:t>
      30 тамыз - Қазақстан Республикасының Конституция күніне Мемлекеттік корпорацияның және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адамдарға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адамдарға 60 (алпыс) АЕК мөлшерінде;</w:t>
      </w:r>
    </w:p>
    <w:p>
      <w:pPr>
        <w:spacing w:after="0"/>
        <w:ind w:left="0"/>
        <w:jc w:val="both"/>
      </w:pPr>
      <w:r>
        <w:rPr>
          <w:rFonts w:ascii="Times New Roman"/>
          <w:b w:val="false"/>
          <w:i w:val="false"/>
          <w:color w:val="000000"/>
          <w:sz w:val="28"/>
        </w:rPr>
        <w:t>
      1 қазан - Қарттар күніне Мемлекеттік корпорацияның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Республика күніне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Тәуелсіздік күніне Мемлекеттік корпорацияның тізімі негізінде: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желтоқсандағы Қазақстандағы оқиғаларға қатысқан адамдарға 60 (алпыс) АЕК мөлшерінде;</w:t>
      </w:r>
    </w:p>
    <w:p>
      <w:pPr>
        <w:spacing w:after="0"/>
        <w:ind w:left="0"/>
        <w:jc w:val="both"/>
      </w:pPr>
      <w:r>
        <w:rPr>
          <w:rFonts w:ascii="Times New Roman"/>
          <w:b w:val="false"/>
          <w:i w:val="false"/>
          <w:color w:val="000000"/>
          <w:sz w:val="28"/>
        </w:rPr>
        <w:t>
      2) кірістерін есепке алмай, біржолғы әлеуметтік көмек:</w:t>
      </w:r>
    </w:p>
    <w:p>
      <w:pPr>
        <w:spacing w:after="0"/>
        <w:ind w:left="0"/>
        <w:jc w:val="both"/>
      </w:pPr>
      <w:r>
        <w:rPr>
          <w:rFonts w:ascii="Times New Roman"/>
          <w:b w:val="false"/>
          <w:i w:val="false"/>
          <w:color w:val="000000"/>
          <w:sz w:val="28"/>
        </w:rPr>
        <w:t xml:space="preserve">
      әлеуметтік көмек көрсету жөніндегі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тұрғын үйді жөндеуге 100 (жүз) АЕК мөлшерінде;</w:t>
      </w:r>
    </w:p>
    <w:p>
      <w:pPr>
        <w:spacing w:after="0"/>
        <w:ind w:left="0"/>
        <w:jc w:val="both"/>
      </w:pPr>
      <w:r>
        <w:rPr>
          <w:rFonts w:ascii="Times New Roman"/>
          <w:b w:val="false"/>
          <w:i w:val="false"/>
          <w:color w:val="000000"/>
          <w:sz w:val="28"/>
        </w:rPr>
        <w:t xml:space="preserve">
      Мемлекеттік корпорацияның тізімі,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құжатты, мәртебесін растайтын құжатті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тармақшаның үшінші абзацында, 4) тармақшаның екінші және үшінші абзацтарында, 6) тармақшаның жетінші абзацында көрсетілген санаттар үшін 50 (елу) АЕК мөлшерінде (сауықтандыруға);</w:t>
      </w:r>
    </w:p>
    <w:p>
      <w:pPr>
        <w:spacing w:after="0"/>
        <w:ind w:left="0"/>
        <w:jc w:val="both"/>
      </w:pPr>
      <w:r>
        <w:rPr>
          <w:rFonts w:ascii="Times New Roman"/>
          <w:b w:val="false"/>
          <w:i w:val="false"/>
          <w:color w:val="000000"/>
          <w:sz w:val="28"/>
        </w:rPr>
        <w:t xml:space="preserve">
      әлеуметтік көмек көрсету жөніндегі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абзацында көрсетілген санаттар үшін мүгедіктігі бар баланы санаторийлік-курорттық емделуге еріп жүруге 20 (жиырма) АЕК мөлшерінде;</w:t>
      </w:r>
    </w:p>
    <w:p>
      <w:pPr>
        <w:spacing w:after="0"/>
        <w:ind w:left="0"/>
        <w:jc w:val="both"/>
      </w:pPr>
      <w:r>
        <w:rPr>
          <w:rFonts w:ascii="Times New Roman"/>
          <w:b w:val="false"/>
          <w:i w:val="false"/>
          <w:color w:val="000000"/>
          <w:sz w:val="28"/>
        </w:rPr>
        <w:t xml:space="preserve">
      Мемлекеттік корпорацияның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абзацында көрсетілген санаттар үшін 3 (үш) АЕК мөлшерінде;</w:t>
      </w:r>
    </w:p>
    <w:p>
      <w:pPr>
        <w:spacing w:after="0"/>
        <w:ind w:left="0"/>
        <w:jc w:val="both"/>
      </w:pPr>
      <w:r>
        <w:rPr>
          <w:rFonts w:ascii="Times New Roman"/>
          <w:b w:val="false"/>
          <w:i w:val="false"/>
          <w:color w:val="000000"/>
          <w:sz w:val="28"/>
        </w:rPr>
        <w:t xml:space="preserve">
      әлеуметтік көмек көрсету жөніндегі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және үшінші абзацтарында көрсетілген санаттар үшін санаторийлік-курорттық емделуге 10 (он) АЕК мөлшерінде;</w:t>
      </w:r>
    </w:p>
    <w:p>
      <w:pPr>
        <w:spacing w:after="0"/>
        <w:ind w:left="0"/>
        <w:jc w:val="both"/>
      </w:pPr>
      <w:r>
        <w:rPr>
          <w:rFonts w:ascii="Times New Roman"/>
          <w:b w:val="false"/>
          <w:i w:val="false"/>
          <w:color w:val="000000"/>
          <w:sz w:val="28"/>
        </w:rPr>
        <w:t xml:space="preserve">
      әлеуметтік көмек көрсету жөніндегі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үшінші абзацында көрсетілген санаторийлік-курорттық емделуге жеке көмекшінің еріп жүруіне 55 (елу бес)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3) тармақшасының екінші абзацында көрсетілген құжатты (алты айға жарамды), жылжымайтын мүліктің жоқ (немесе бар) екендігі туралы анықтаманы қоса бере отырып, өтініш негізінде (меншігінде бір тұрғын үйі (пәтер, үй) бар азаматтарды (отбасын) қоспағанда) дүлей апаттың немесе өрттің салдарынан оған не оның мүлкіне зиян келуіне тап болған азаматтарға (отбасына) 100 (жүз) АЕК мөлшерінде;</w:t>
      </w:r>
    </w:p>
    <w:p>
      <w:pPr>
        <w:spacing w:after="0"/>
        <w:ind w:left="0"/>
        <w:jc w:val="both"/>
      </w:pPr>
      <w:r>
        <w:rPr>
          <w:rFonts w:ascii="Times New Roman"/>
          <w:b w:val="false"/>
          <w:i w:val="false"/>
          <w:color w:val="000000"/>
          <w:sz w:val="28"/>
        </w:rPr>
        <w:t xml:space="preserve">
      Ақсу қаласының полиция бөлімі, Ақсу қаласының пробация қызметі ұсынатын тізім негізінде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тармақшасында көрсетілген санат үшін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қатерлі ісіктері бар адамдарға 15 (он бес)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Ақсу бөлімшесімен берілген тізімі негізінде адамның иммунитет тапшылығы вирусын тудыратын ауруынан зардап шегетін адамдарға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Ақсу қаласының медициналық мекемелерінің тізімі негізінде дәнекер тіннің жүйелі зақымданулары ауруынан зардап шегетін адамдарға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Ақсу қаласының медициналық мекемелерінің тізімі негізінде қант диабетінен зардап шегетін адамдарға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Ақсу қаласының медициналық мекемелерінің тізімі негізінде созылмалы вирустық гепатиттер және бауыр циррозы ауруынан зардап шегетін адамдарға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Ақсу қаласының медициналық мекемелерінің тізімі негізінде психикалық, мінез-құлық бұзылулары (аурулары) ауруынан зардап шегетін адамдарға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Ақсу қаласының медициналық мекемелерінің тізімі негізінде балалардың церебралдық параличі ауруынан зардап шегетін адамдарға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Ақсу қаласының медициналық мекемелерінің тізімі негізінде миокардтың жіті инфаргі (алғашқы 6 ай) ауруынан зардап шегетін адамдарға10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Ақсу қаласының медициналық мекемелерінің тізімі негізінде ревматизм ауруынан зардап шегетін адамдарға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Ақсу қаласының медициналық мекемелерінің тізімі негізінде нерв жүйесінің дегенерациялық аурулары ауруынан зардап шегетін адамдарға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Ақсу қаласының медициналық мекемелерінің тізімі негізінде орталық нерв жүйесінің миелинсіздендіруші аурулары ауруынан зардап шегетін адамдарға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Ақсу қаласының медициналық мекемелерінің тізімі негізінде орфандық ауруынан зардап шегетін адамдарға 10 (он) АЕК мөлшерінде;</w:t>
      </w:r>
    </w:p>
    <w:p>
      <w:pPr>
        <w:spacing w:after="0"/>
        <w:ind w:left="0"/>
        <w:jc w:val="both"/>
      </w:pPr>
      <w:r>
        <w:rPr>
          <w:rFonts w:ascii="Times New Roman"/>
          <w:b w:val="false"/>
          <w:i w:val="false"/>
          <w:color w:val="000000"/>
          <w:sz w:val="28"/>
        </w:rPr>
        <w:t>
      3) кірістерін есепке алмай тоқсан сайынғы әлеуметтік көмек:</w:t>
      </w:r>
    </w:p>
    <w:p>
      <w:pPr>
        <w:spacing w:after="0"/>
        <w:ind w:left="0"/>
        <w:jc w:val="both"/>
      </w:pPr>
      <w:r>
        <w:rPr>
          <w:rFonts w:ascii="Times New Roman"/>
          <w:b w:val="false"/>
          <w:i w:val="false"/>
          <w:color w:val="000000"/>
          <w:sz w:val="28"/>
        </w:rPr>
        <w:t xml:space="preserve">
      әлеуметтік көмек көрсету жөніндегі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20 (жиырма) АЕК мөлшерінде (сауықтандыруға);</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құжатты, мәртебесін растайтын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тармақтың үшінші абзацында, 4) тармақшаның екінші және үшінші абзацтарында, 6) тармақшаның жетінші абзацында көрсетілген санаттар үшін 10 (он) АЕК мөлшерінде (коммуналдык қызметтерге);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кәсіпорынның, Ақсу қаласының медициналық мекемелерінің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үшінші абзацтарында көрсетілген санаттар үшін (гемодиализ емшарасын алушыларға) 10 (он) АЕК мөлшерінде;</w:t>
      </w:r>
    </w:p>
    <w:p>
      <w:pPr>
        <w:spacing w:after="0"/>
        <w:ind w:left="0"/>
        <w:jc w:val="both"/>
      </w:pPr>
      <w:r>
        <w:rPr>
          <w:rFonts w:ascii="Times New Roman"/>
          <w:b w:val="false"/>
          <w:i w:val="false"/>
          <w:color w:val="000000"/>
          <w:sz w:val="28"/>
        </w:rPr>
        <w:t>
      4) кірістерін есепке алмай ай сайынғы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 тармағының</w:t>
      </w:r>
      <w:r>
        <w:rPr>
          <w:rFonts w:ascii="Times New Roman"/>
          <w:b w:val="false"/>
          <w:i w:val="false"/>
          <w:color w:val="000000"/>
          <w:sz w:val="28"/>
        </w:rPr>
        <w:t xml:space="preserve"> 1) тармақшасында, 3) тармақшасының алтыншы абзацында қөрсетілген құжаттарды қоса бере отырып, өтініш және әлеуметтік көмек көрсету жөніндегі уәкілетті органның тізімі негізінде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(қарттық жасына, бірінші, екінші топтағы мүгедектігі бар адамдарды, онкологиялық, психикалық ауруларының болуы, бас бостандығынан айыру орындарында отыруына немесе елден тыс жерге тұрақты тұруға кетуі) оларды тұрақты көмекпен және күтіммен қамтамасыз ете алмайтын жақын туыстары мүгедектігі бар адамдар бірінші және екінші топтағы мүгедектігі бар адамдарға 3 (үш) АЕК мөлшерінде. Әлеуметтік көмек өтініш берілген айдан бастап тағайындалады;</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Ақсу қаласы әкімінің гранты бойынша Қазақстан Республикасының жоғарғы оқу орындарында оқитын студенттерге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амбулаторлық емделудегі туберкулез ауруынан зардап шегетін адамдарға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Ақсу бөлімшесімен берілген тізімі негізінде адамның иммунитет тапшылығы вирусын тудыратын ауруынан зардап шегетін балаларға тиісті қаржы жылына арналған республикалық бюджет туралы Қазақстан Республикасының Заңында белгіленгенең төменгі күнкөріс шегінің екі еселеген мөлшерінде;</w:t>
      </w:r>
    </w:p>
    <w:p>
      <w:pPr>
        <w:spacing w:after="0"/>
        <w:ind w:left="0"/>
        <w:jc w:val="both"/>
      </w:pPr>
      <w:r>
        <w:rPr>
          <w:rFonts w:ascii="Times New Roman"/>
          <w:b w:val="false"/>
          <w:i w:val="false"/>
          <w:color w:val="000000"/>
          <w:sz w:val="28"/>
        </w:rPr>
        <w:t>
      5) кірістерін есепке ала отырып жартыжылдықта 1 рет берілетің біржолғы әлеуметтік көмек:</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Ақсу қаласы әкімінің гранты бойынша Қазақстан Республикасының жоғарғы оқу орындарында оқитын студенттерге, оқуды аяқтағанға дейін нақты оқу ақысының көлемінде.</w:t>
      </w:r>
    </w:p>
    <w:bookmarkStart w:name="z16" w:id="14"/>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органдар Павлодар облысы әкімдігімен келісу бойынша бірыңғай мөлшерде белгіленді.</w:t>
      </w:r>
    </w:p>
    <w:bookmarkEnd w:id="14"/>
    <w:bookmarkStart w:name="z17" w:id="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 тармақтың</w:t>
      </w:r>
      <w:r>
        <w:rPr>
          <w:rFonts w:ascii="Times New Roman"/>
          <w:b w:val="false"/>
          <w:i w:val="false"/>
          <w:color w:val="000000"/>
          <w:sz w:val="28"/>
        </w:rPr>
        <w:t xml:space="preserve"> 8) тармақшасының үшінші және төртінші абзацтарында, 11) тармақшасында көрсетілген санаттар үшін әлеуметтік көмек мөлшерін арнайы комиссия айқындайды, ол оны әлеуметтік көмек көрсету қажеттілігі туралы қорытындыда көрсетеді.</w:t>
      </w:r>
    </w:p>
    <w:bookmarkEnd w:id="15"/>
    <w:bookmarkStart w:name="z18" w:id="16"/>
    <w:p>
      <w:pPr>
        <w:spacing w:after="0"/>
        <w:ind w:left="0"/>
        <w:jc w:val="left"/>
      </w:pPr>
      <w:r>
        <w:rPr>
          <w:rFonts w:ascii="Times New Roman"/>
          <w:b/>
          <w:i w:val="false"/>
          <w:color w:val="000000"/>
        </w:rPr>
        <w:t xml:space="preserve"> 3-тарау. Әлеуметтік көмек көрсету тәртібі</w:t>
      </w:r>
    </w:p>
    <w:bookmarkEnd w:id="16"/>
    <w:bookmarkStart w:name="z19" w:id="17"/>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20 -тармақтарына</w:t>
      </w:r>
      <w:r>
        <w:rPr>
          <w:rFonts w:ascii="Times New Roman"/>
          <w:b w:val="false"/>
          <w:i w:val="false"/>
          <w:color w:val="000000"/>
          <w:sz w:val="28"/>
        </w:rPr>
        <w:t xml:space="preserve"> сәйкес айкыңдалды.</w:t>
      </w:r>
    </w:p>
    <w:bookmarkEnd w:id="17"/>
    <w:bookmarkStart w:name="z20" w:id="18"/>
    <w:p>
      <w:pPr>
        <w:spacing w:after="0"/>
        <w:ind w:left="0"/>
        <w:jc w:val="both"/>
      </w:pPr>
      <w:r>
        <w:rPr>
          <w:rFonts w:ascii="Times New Roman"/>
          <w:b w:val="false"/>
          <w:i w:val="false"/>
          <w:color w:val="000000"/>
          <w:sz w:val="28"/>
        </w:rPr>
        <w:t>
      12. Әлеуметтік көмек көрсетуден бас тарту:</w:t>
      </w:r>
    </w:p>
    <w:bookmarkEnd w:id="1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Start w:name="z21" w:id="19"/>
    <w:p>
      <w:pPr>
        <w:spacing w:after="0"/>
        <w:ind w:left="0"/>
        <w:jc w:val="both"/>
      </w:pPr>
      <w:r>
        <w:rPr>
          <w:rFonts w:ascii="Times New Roman"/>
          <w:b w:val="false"/>
          <w:i w:val="false"/>
          <w:color w:val="000000"/>
          <w:sz w:val="28"/>
        </w:rPr>
        <w:t>
      13. Әлеуметтік көмек көрсетуге жұмсалатын шығыстарды қаржыландыру Ақсу қаласының бюджетінде көзделген ағымдағы қаржы жылына арналған қаражат шегінде жүзеге асырылады.</w:t>
      </w:r>
    </w:p>
    <w:bookmarkEnd w:id="19"/>
    <w:bookmarkStart w:name="z22" w:id="20"/>
    <w:p>
      <w:pPr>
        <w:spacing w:after="0"/>
        <w:ind w:left="0"/>
        <w:jc w:val="both"/>
      </w:pPr>
      <w:r>
        <w:rPr>
          <w:rFonts w:ascii="Times New Roman"/>
          <w:b w:val="false"/>
          <w:i w:val="false"/>
          <w:color w:val="000000"/>
          <w:sz w:val="28"/>
        </w:rPr>
        <w:t>
      14. Әлеуметтік көмек:</w:t>
      </w:r>
    </w:p>
    <w:bookmarkEnd w:id="20"/>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Start w:name="z23" w:id="21"/>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1"/>
    <w:bookmarkStart w:name="z24" w:id="22"/>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