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d0286" w14:textId="16d028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Шығыс Қазақстан облысы Глубокое ауданының аумағында үгіттік баспа материалдарын орналастыру үшін орындарды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Глубокое аудандық әкімдігінің 2024 жылғы 1 қазандағы № 469 қаулысы. Шығыс Қазақстан облысының Әділет департаментінде 2024 жылғы 30 қыркүйекте № 9089-16 болып тіркелді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"Қазақстан Республикасындағы сайлау туралы" Конституциялық заңының 28-бабының </w:t>
      </w:r>
      <w:r>
        <w:rPr>
          <w:rFonts w:ascii="Times New Roman"/>
          <w:b w:val="false"/>
          <w:i w:val="false"/>
          <w:color w:val="000000"/>
          <w:sz w:val="28"/>
        </w:rPr>
        <w:t>6-тармағына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"Республикалық референдум туралы"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31-бабының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"Құқықтық актілер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Шығыс Қазақстан облысы Глубокое ауданының әкімдігі ҚАУЛЫ ЕТЕДІ: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Шығыс Қазақстан облысы Глубокое ауданының аумағында үгіттік баспа материалдарын орналастыру үшін орындар белгіленсін.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  2. Осы қаулының </w:t>
      </w:r>
      <w:r>
        <w:rPr>
          <w:rFonts w:ascii="Times New Roman"/>
          <w:b w:val="false"/>
          <w:i w:val="false"/>
          <w:color w:val="000000"/>
          <w:sz w:val="28"/>
        </w:rPr>
        <w:t>2- 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Шығыс Қазақстан облысы Глубокое ауданы әкімдігінің кейбір қаулыларының күші жойылды деп танылсын.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Шығыс Қазақстан облысы Глубокое ауданы әкімінің орынбасарына жүктелсін.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Глубокое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Э. Тумашинов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</w:t>
            </w:r>
            <w:r>
              <w:rPr>
                <w:rFonts w:ascii="Times New Roman"/>
                <w:b/>
                <w:i/>
                <w:color w:val="000000"/>
                <w:sz w:val="20"/>
              </w:rPr>
              <w:t>КЕЛІСІЛДІ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Глубокое аудандық аумақтық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сайлау комиссиясы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Глубокое ауданы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2024 жылғы 1 қазандағы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469 қаулысына 1-қосымша</w:t>
            </w:r>
          </w:p>
        </w:tc>
      </w:tr>
    </w:tbl>
    <w:bookmarkStart w:name="z13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Шығыс Қазақстан облысы Глубокое ауданының аумағында үгіттік баспа материалдарын орналастыруға арналған орындар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Шығыс Қазақстан облысы Глубокое аудандық әкімдігінің 30.04.2026 </w:t>
      </w:r>
      <w:r>
        <w:rPr>
          <w:rFonts w:ascii="Times New Roman"/>
          <w:b w:val="false"/>
          <w:i w:val="false"/>
          <w:color w:val="ff0000"/>
          <w:sz w:val="28"/>
        </w:rPr>
        <w:t>№ 199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Орналастыру орындары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Алтайский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Юбилейная көшесі, № 10 үй, Глубокое ауданы әкімдігінің "Абай атындағы мәдениет үйі" коммуналдық мемлекеттік қазыналық кәсіпорнының мәдениет үйі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Белоусовка кенті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Юбилейная көшесі, № 10/1 үйдің жанында,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Центральная көшесі, № 47 үйдің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Березовка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Юбилейная көшесі, № 2 үй, Глубокое ауданы әкімдігінің "Абай атындағы мәдениет үйі" коммуналдық мемлекеттік қазыналық кәсіпорнының мәдениет үйі ғимаратының жанында,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Б.Момышұлы көшесі, № 26а үйдің жанында, "Болашақ"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Бобровка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Профсоюзная көшесі, № 34а үй, Глубокое ауданы әкімдігінің "Абай атындағы мәдениет үйі" коммуналдық мемлекеттік қазыналық кәсіпорнының мәдениет үйі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Солнечное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 көшесі, № 1 үй, бес қабатты тұрғын үйдің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Быструха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Новостройка көшесі мен Орталық көшесінің қиылысында, № 11 үйдің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Зимовье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 және № 37 үйлердің арасында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Верхнеберезовский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Ленин көшесі, № 20 үйдің жанында,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Алейская көшесі, № 3 үйдің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Веселовка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Гагарин көшесі, № 33 үй, Шығыс Қазақстан облысының білім басқармасының Глубокое ауданы бойынша білім бөлімінің "Веселовка жалпы орта білім беру мектебі" коммуналдық мемлекеттік мекемесі ғимаратының жанында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Заречное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Центральная көшесі, № 26 үйдің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Глубокое кенті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көшесі № 66 үй, "ИКС-LTD" дүкенінің жанында,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Жібек жолы көшесі, № 64 үйдің жанында,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Берестов көшесі, № 12 үйдің жанында,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Пирогов көшесі, № 15 үйдің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Прапорщиково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көшесі, № 28 үй, "Кировское" шаруа қожалығының әкімшілік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Уварово ауылы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көшесі, № 9/1 үй, Глубокое ауданы әкімдігінің "Абай атындағы мәдениет үйі" коммуналдық мемлекеттік қазыналық кәсіпорнының мәдениет үйі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Черногорка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Центральная көшесі, № 31 үй, "Асия"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 км разъезі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"Казиевка" станциясының теміржол бекетінің жанында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Кожохово ауылы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Ленин көшесі, № 12 үйдің жанында,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Солнечная көшесі, № 1 үйдің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Прогресс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Киров көшесі, № 2 үй, Шығыс Қазақстан облысының білім басқармасының Глубокое ауданы бойынша білім бөлімінің "Прогресс орта мектебі" коммуналдық мемлекеттік мекемесі ғимаратының жанында,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Киров көшесі, № 12 үй, Глубокое ауданы әкімдігінің "Абай атындағы мәдениет үйі" коммуналдық мемлекеттік қазыналық кәсіпорнының мәдениет үйі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Предгорное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Киров көшесі, № 47 үйдің жанында,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Шоссейная көшесі, № 2 б, "Поворот" дүкенінің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Перевальное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Рабочая көшесі, № 63/1 үйдің жанында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Малоубинка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Клиновицкий көшесі, №і 1 үй, Шығыс Қазақстан облысының білім басқармасының Глубокое ауданы бойынша білім бөлімінің "Малоубинка орта мектебі" коммуналдық мемлекеттік мекемесі ғимаратының жанында,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Клиновицкий көшесі, № 6 үй, Глубокое ауданы әкімдігінің "Абай атындағы мәдениет үйі" коммуналдық мемлекеттік қазыналық кәсіпорнының мәдениет үйі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Опытное поле ауылы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көшесі, № 2 үй, Глубокое ауданы әкімдігінің "Абай атындағы мәдениет үйі" коммуналдық мемлекеттік қазыналық кәсіпорнының мәдениет үйі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Секисовка ауылы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Новостроевская көшесі, № 1 үйдің жанында,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Совхозная көшесі, № 6 үйдің жанында,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Чапаев көшесі, № 69а үйдің жанында,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Шоссейная көшесі, № 22 үйдің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Белокаменка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Центральная көшесі, № 12 үйдің жанында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Новомихайловка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42 үйдің жанында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Планидовка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29 үйдің жанында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Тарханка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көшесі, № 60 үй, Глубокое ауданы әкімдігінің "Абай атындағы мәдениет үйі" коммуналдық мемлекеттік қазыналық кәсіпорнының мәдениет үйі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Топиха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ауыз сумен жабдықтаудың блок-модульдік станциясы ғимараттының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Ворошилов көшесі, № 15 үй, Шығыс Қазақстан облысының білім басқармасының Глубокое ауданы бойынша білім бөлімінің "Винное орта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Веселое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ауыз сумен жабдықтаудың блок-модульдік станциясы ғимараттының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Ново-Ульбинка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көшесі, № 11 үйдің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Ульба Перевалочная станциясы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ауыз сумен жабдықтаудың блок-модульдік станциясы ғимараттының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Горная Ульбинка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көшесі, № 6 үй, Шығыс Қазақстан облысының табиғат ресурстары және табиғат пайдалануды реттеу басқармасының "Өскемен орман шаруашылығы"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Ушаново ауылы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көшесі, № 1а үй, Шығыс Қазақстан облысының білім басқармасының Глубокое ауданы бойынша білім бөлімінің "Бауыржан Момышұлы атындағы орта мектебі" коммуналдық мемлекеттік мекемесі ғимаратының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Школьная көшесі, № 17 үй, Шығыс Қазақстан облысының білім басқармасының Глубокое ауданы бойынша білім бөлімінің "Степное негізгі мектебі-балабақша кешені" коммуналдық мемлекеттік мекемесі ғимаратының жанында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Каменный карьер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47 үйдің жанында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Черемшанка ауылы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Лениногорская көшесі, № 74 үйдің жанында,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Гагарин көшесі, № 12/1 үй, Глубокое ауданы әкімдігінің "Абай атындағы мәдениет үйі" коммуналдық мемлекеттік қазыналық кәсіпорнының ауылдық мәдениет үйі ғимаратының жанында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Глубокое ауданы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2024 жылғы 1 қазандағы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469 қаулысына 2-қосымша</w:t>
            </w:r>
          </w:p>
        </w:tc>
      </w:tr>
    </w:tbl>
    <w:bookmarkStart w:name="z15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Шығыс Қазақстан облысы Глубокое ауданы әкімдігінің күші жойылған кейбір қаулыларының тізбесі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Шығыс Қазақстан облысы Глубокое ауданы әкімдігінің 2019 жылғы 17 сәуірдегі № 138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"Шығыс Қазақстан облысы Глубокое ауданының аумағында барлық кандидаттар үшін үгіттік баспа материалдарын орналастыру үшін орын белгілеу туралы" (Нормативтік құқықтық актілерді мемлекеттік тіркеу тізілімінде № 5875 болып тіркелген).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Шығыс Қазақстан облысы Глубокое ауданы әкімдігінің 2019 жылғы 4 қарашадағы № 435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"Глубокое ауданы әкімдігінің 2019 жылғы 17 сәуірдегі № 138 "Глубокое ауданы әкімдігінің 2019 жылғы 17 сәуірдегі № 138 "Сайлау өткізу кезеңінде сайлаушылармен кездесу өткізу үшін үй-жайлар мен кандидаттардың үгіт баспа материалдарын орналастыру үшін орындарды белгілеу туралы" қаулысына өзгеріс енгізу туралы" (Нормативтік құқықтық актілерді мемлекеттік тіркеу тізілімінде № 6265 болып тіркелген).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Шығыс Қазақстан облысы Глубокое ауданы әкімдігінің 2022 жылғы 26 қыркүйектегі № 372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 xml:space="preserve"> "Шығыс Қазақстан облысы Глубокое ауданы әкімдігінің 2019 жылғы 17 сәуірдегі № 138 "Сайлау өткізу кезеңінде сайлаушылармен кездесу өткізу үшін үй-жайлар мен кандидаттардың үгіт баспа материалдарын орналастыру үшін орындарды белгілеу туралы" қаулысына өзгерістер енгізу туралы" (Нормативтік құқықтық актілерді мемлекеттік тіркеу тізілімінде № 30106 болып тіркелген).</w:t>
      </w:r>
    </w:p>
    <w:bookmarkEnd w:id="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