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e2bd9b" w14:textId="8e2bd9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Қоғамдық кеңестердің қызмет саласындағы әкімшілік деректер жинауға арналған нысандарын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Мәдениет және ақпарат министрінің 2025 жылғы 15 қаңтардағы № 10-НҚ бұйрығы. Қазақстан Республикасының Әділет министрлігінде 2025 жылғы 22 қаңтарда № 35658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"Мемлекеттік статистика туралы" Қазақстан Республикасы Заңының 16-бабы 3-тармағының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Қазақстан Республикасы Үкіметінің 2023 жылдың 4 қазандағы № 866 қаулысымен бекітілген Қазақстан Республикасының Мәдениет және ақпарат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314)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 қоғамдық кеңестердің қызмет саласындағы әкімшілік деректерді жинауға арналған нысандары: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қоғамдық кеңестердің сандық және сапалық құрамы туралы мәліметтер;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қоғамдық кеңестердің жас құрамы туралы мәліметтер;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бұйрыққа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қоғамдық кеңес қолданатын қоғамдық бақылауды жүзеге асыру нысандары мен тетіктері туралы мәліметтер;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осы бұйрыққа </w:t>
      </w:r>
      <w:r>
        <w:rPr>
          <w:rFonts w:ascii="Times New Roman"/>
          <w:b w:val="false"/>
          <w:i w:val="false"/>
          <w:color w:val="000000"/>
          <w:sz w:val="28"/>
        </w:rPr>
        <w:t>4-қосымшаға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қоғамдық кеңестерге келіп түскен өтініштерді қарау туралы мәліметтер;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осы бұйрыққа </w:t>
      </w:r>
      <w:r>
        <w:rPr>
          <w:rFonts w:ascii="Times New Roman"/>
          <w:b w:val="false"/>
          <w:i w:val="false"/>
          <w:color w:val="000000"/>
          <w:sz w:val="28"/>
        </w:rPr>
        <w:t>5-қосымшаға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қоғамдық кеңестердің қызметін ақпараттық сүйемелдеу туралы мәліметтер бекітілсін.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Мәдениет және ақпарат министрлігінің Азаматтық қоғам істері комитеті Қазақстан Республикасының заңнамаларында белгіленген тәртіппен: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 Қазақстан Республикасы Мәдениет және ақпарат министрлігінің интернет-ресурсында орналастыруды;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Қазақстан Республикасының Әділет министрлігінде мемлекеттік тіркелгеннен кейін он жұмыс күні ішінде Қазақстан Республикасы Мәдениет және ақпарат министрлігінің Заң қызметі департаментіне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 ұсынуды қамтамасыз етсін.</w:t>
      </w:r>
    </w:p>
    <w:bookmarkEnd w:id="10"/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Мәдениет және ақпарат вице-министріне жүктелсін.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Мәдениет және ақпарат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Әділет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Бәсекелестікті қорғау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және дамыту агенттігі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Ғылым және жоғары білім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Денсаулық сақтау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Еңбек және халықты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әлеуметтік қорғау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нарығын реттеу және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дамыту агенттігі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мониторинг агенттігі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Қорғаныс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қызмет істері агенттігі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Оқу-ағарту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Өнеркәсіп және құрылыс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Сауда және интеграция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Стратегиялық жоспарлау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және реформалар агенттігінің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статистика бюросы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 ресурстары және ирригация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Сыбайлас жемқорлыққа қарсы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іс-қимыл агенттігі (Сыбайлас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жемқорлыққа қарсы қызмет)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Сыртқы істер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Төтенше жағдайлар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Туризм және спорт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Цифрлық даму, инновациялар және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аэроғарыш өнеркәсібі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Ішкі істер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Экология және табиғи ресурстар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Энергетика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 және ақпарат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15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10-НҚ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жинауға 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ҚР Мәдениет және ақпарат министрінің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Қоғамдық кеңестер қызметінің мәселелері жөніндегі уәкілетті орган.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интернет – ресурста орналастырылған: www.mam.gov.kz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"Қоғамдық кеңестердің сандық және сапалық құрамы туралы мәліметтер".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1 – ҚКССҚМ.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Кезеңділік: жартыжылдық.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20__жылғы ___ жартыжылдық.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адамдар тобы: "Қоғамдық кеңестер туралы" Қазақстан Республикасы Заңының 1-бабы 1-тармағының екінші бөлігінде көрсетілген мемлекеттік органдарды қоспағанда, министрліктер, Қазақстан Республикасының Президентіне тікелей бағынатын және есеп беретін органдар, жергілікті мемлекеттік басқару органдары, квазимемлекеттік сектор субъектілері.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жыл сайын 5 маусымға дейін және 5 қаңтарға дейін.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ЖСН/БСН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1816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электронды түрде.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Қоғамдық кеңестердің сандық және сапалық құрамы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кеңес мүшелерінің сандық құрамы (адам)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кеңес мүшелерінің гендерлік құрамы (адам)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кеңес мүшелерінің саны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қоғамдық кеңестер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қоғамдық кеңестер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Әйелдер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Ерлер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ішінде, бос орындар саны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Агенттіктер, Министрліктер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Квазимемлекеттік сектор субъектілері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кеңес мүшелерінің сапалық құрамы (адам)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органдар/квазимемлекеттік сектор субъектілер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Саяси партиялар қызметкерлерінің саны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Кәсіподақтар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Бұқара ақпарат құралдары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Әділет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Қазақстанның Халық партиясы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 жол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Жалпыұлттық социал-демократиялық партиясы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Respublika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Байтақ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кеңес мүшелерінің сапалық құрамы (адам)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Құрылтай, мәслихат депутаттары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Этно мәдени бірлестіктер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кәсіпкерлік субъектілері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 қайраткерлері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ұйымдардың қызметкерлері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пошта мекенжайы__________________________________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 ______________________________ қолы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аты, әкесінің аты (ол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 _______________________ қолы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аты, әкесінің аты (ол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"Қоғамдық кеңестердің сандық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және сапалық құрамы туралы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мәліметтер" әкімшілік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дереккөздердің әкімшілік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деректерді өтеусіз негізде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ұсыну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bookmarkStart w:name="z114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"Қоғамдық кеңестердің сандық және сапалық құрамы туралы мәліметтер" әкімшілік деректерді өтеусіз негізінде жинауға арналған нысанын толтыру жөніндегі түсіндірме (индексі: 1 – ҚКССҚМ, жартыжылдық) 1-тарау. Жалпы ережелер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түсініктеме "Қоғамдық кеңестердің сандық және сапалық құрамы туралы мәліметтер" әкімшілік деректерді өтеусіз негізде жинауға арналған нысанды (бұдан әрі – Нысан) толтыру жөніндегі бірыңғай талаптарды айқындайды.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 жарты жылда бір рет, 5 маусымға дейін және 5 қаңтарға дейін ұсынылады.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Нысанға орындаушы және басшы немесе оның міндетін атқарушы адам оның тегі мен аты-жөні, сондай-ақ толтырылған күні көрсетіле отырып қол қояды.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 қазақ және орыс тілдерінде толтырылады.</w:t>
      </w:r>
    </w:p>
    <w:bookmarkStart w:name="z115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түсініктеме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1-бағанда қоғамдық кеңестер мүшелерінің жалпы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2-бағанда қоғамдық кеңестердегі мүшелердің бос орындары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3-бағанда агенттіктер, министрліктер бойынша қоғамдық кеңестердің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4-бағанда квазимемлекеттік сектор субъектілеріндегі қоғамдық кеңестердің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5-бағанда облыстар бойынша қоғамдық кеңестердің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6-бағанда қалалық деңгейде қоғамдық кеңестердің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7-бағанда аудандық деңгейде қоғамдық кеңестердің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8-бағанда қоғамдық кеңестер құрамындағы әйелдердің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9-бағанда қоғамдық кеңестер құрамындағы ерлердің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10-бағанда қоғамдық кеңестер құрамдарындағы мемлекеттік органдар немесе квазимемлекеттік сектор субъектілері өкілдерінің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11-бағанда қоғамдық кеңестер құрамдарындағы үкіметтік емес ұйымдардың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12-бағанда "Әділет" саяси партиясынан қоғамдық кеңестер құрамыдарындағы мүшелердің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13-бағанда "Ауыл" халықтық-демократиялық патриоттық партиясынан қоғамдық кеңестер құрамдарындағы мүшелердің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14-бағанда "Қазақстанның Халық партиясы" саяси партиясынан қоғамдық кеңестер құрамындағы мүшелердің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15-бағанда Қазақстанның "Ақжол" демократиялық партиясынан қоғамдық кеңестер құрамдарындағы мүшелердің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16-бағанда "Жалпыұлттық социал-демократиялық партиясы" оппозициалық саяси партиясынан қоғамдық кеңестер құрамдарындағы мүшелердің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17-бағанда "Respublika" саяси партиясынан қоғамдық кеңестер құрамдарындағы мүшелердің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18-бағанда Қазақстанның "Байтақ" жасылдар партиясынан қоғамдық кеңестер құрамдарындағы мүшелердің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19-бағанда кәсіподақтардың қоғамдық кеңестер құрамдарындағы мүшелерінің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20-бағанда бұқаралық ақпарат құралдары өкілдерінің қоғамдық кеңестер құрамдарындағы мүшелерінің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21-бағанда Қазақстан Республикасының Құрылтай, мәслихат депутаттарының қоғамдық кеңестер құрамдарындағы мүшелерінің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22-бағанда этно-мәдени бірлестіктерінің қоғамдық кеңестер құрамдарындағы мүшелерінің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23-бағанда жеке кәсіпкерлік субъектілерінің қоғамдық кеңестер құрамындарынлағы мүшелерінің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24-бағанда қоғам қайраткерлерінің қоғамдық кеңестер құрамдарындағы мүшелерінің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25-бағанда бюджеттік ұйымдар қызметкерлерінің қоғамдық кеңестер құрамдарындағы мүшелерінің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26-бағанда қоғамдық кеңестер құрамдарындағы басқа да мүшелердің саны көрсетіледі.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 және ақпарат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15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10-НҚ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жинауға 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- ҚР Мәдениет және ақпарат министрінің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5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Қоғамдық кеңестер қызметінің мәселелері жөніндегі уәкілетті орган.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интернет – ресурста орналастырылған: www.mam.gov.kz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"Қоғамдық кеңестердің жастық құрамы туралы мәліметтер".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2 – ҚКЖҚМ.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Кезеңділік: жартыжылдық.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 __жылғы ___ жартыжылдық.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адамдар тобы: "Қоғамдық кеңестер туралы" Қазақстан Республикасының Заңының 1-бабы 1-тармағының екінші бөлігінде көрсетілген мемлекеттік органдарды қоспағанда, министрліктер, Қазақстан Республикасының Президентіне тікелей бағынатын және есеп беретін органдар, жергілікті мемлекеттік басқару органдары, квазимемлекеттік сектор субъектілері.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жыл сайын 5 маусымға дейін және 5 қаңтарға дейін.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ЖСН/БСН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электронды түрде.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Қоғамдық кеңестердің жастық құрамы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кеңестердің жастық құрамы (адам)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мемлекеттік органдар/ Өңірлер/ Квазимемлекеттік сектор субъектілері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18-35 жас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36-61 жас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62-жас және одан асқандар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пошта мекенжайы__________________________________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 ______________________________ қолы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аты, әкесінің аты (ол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 _______________________ қолы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аты, әкесінің аты (ол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"Қоғамдық кеңес қолданатын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қоғамдық бақылауды жүзеге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асыру нысандары мен тетіктері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туралы мәліметтер" әкімшілік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дереккөздердің әкімшілік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деректерді өтеусіз негізде ұсыну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 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"Қоғамдық кеңестердің жастық құрамы туралы мәліметтер" әкімшілік деректерді өтеусіз негізінде жинауға арналған нысанын толтыру жөніндегі түсіндірме (Индексі: 2 – ҚКЖҚМ, жартыжылдық) 1-тарау. Жалпы ережелер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түсініктеме "Қоғамдық кеңестердің жастық құрамы туралы мәліметтер" әкімшілік деректерді өтеусіз негізде жинауға арналған нысанды (бұдан әрі – Нысан) толтыру жөніндегі бірыңғай талаптарды айқындайды.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 жарты жылда бір рет, 5 маусымға дейін және 5 қаңтарға дейін ұсынылады.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Нысанға орындаушы және басқарма басшысы не оның міндетін атқарушы адам оның тегі мен аты-жөні, сондай-ақ толтырылған күні көрсетіле отырып қол қояды.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 қазақ және орыс тілдерінде толтырылады.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түсініктеме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1-бағанда өтпелі нөмірлеу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2-бағанда республикалық (орталық мемлекеттік органдар, квазимемлекеттік сектор субъектілері) және жергілікті деңгейде (облыстық, қалалық, аудандық) құрылған қоғамдық кеңестердің атауы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3-бағанда қоғамдық кеңес мүшелерінің 18 жастан 35 жасқа дейінгі жасы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4-бағанда қоғамдық кеңес мүшелерінің 36 жастан 61 жасқа дейінгі жасы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5-бағанда қоғамдық кеңес мүшелерінің 62 жас және одан жоғары жасы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6-бағанда қоғамдық кеңестер мүшелерінің жалпы саны көрсетіледі.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 және ақпарат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15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10-НҚ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жинауға 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3-қосымша жаңа редакцияда - ҚР Мәдениет және ақпарат министрінің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6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Қоғамдық кеңестер қызметінің мәселелері жөніндегі уәкілетті орган.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интернет – ресурста орналастырылған: www.mam.gov.kz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"Қоғамдық кеңес қолданатын қоғамдық бақылауды жүзеге асыру нысандары мен тетіктері туралы мәліметтер".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3 – ҚБЖАНТМ.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Кезеңділік: жартыжылдық.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20__жылғы ___ жартыжылдық.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адамдар тобы: "Қоғамдық кеңестер туралы" Қазақстан Республикасының Заңының 1-бабы 1-тармағының екінші бөлігінде көрсетілген мемлекеттік органдарды қоспағанда, министрліктер, Қазақстан Республикасының Президентіне тікелей бағынатын және есеп беретін органдар, жергілікті мемлекеттік басқару органдары, квазимемлекеттік сектор субъектілері.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жыл сайын 5 маусымға дейін және 5 қаңтарға дейін.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ЖСН/БСН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электронды түрде.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Қоғамдық кеңес қолданатын қоғамдық бақылауды жүзеге асыру нысандары мен тетіктері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бақылау нысаны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бақылаудың өткізілген нысандарының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Қаралған мәселелер (жалпыланған ақпарат)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Орындалған ұсынымдар саны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Орындалмаған ұсынымдар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Ұсынымдар ды орындау бойынша жұмыстар дың нақты нәтижелері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мониторинг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тыңдаулар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сараптама оның ішінде нормативтік құқықтық актілерді қарау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Мемлекеттік органдардың жұмыс нәтижелері туралы есепті тыңдау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пошта мекенжайы__________________________________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 ______________________________ қолы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аты, әкесінің аты (ол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 _______________________ қолы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аты, әкесінің аты (ол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"Қоғамдық кеңес қолданатын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қоғамдық бақылауды жүзеге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асыру нысандары мен тетіктері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туралы мәліметтер" әкімшілік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дереккөздердің әкімшілік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деректерді өтеусіз негізде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ұсыну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"Қоғамдық кеңес қолданатын қоғамдық бақылауды жүзеге асыру нысандары мен тетіктері туралы мәліметтер" әкімшілік деректерді өтеусіз негізінде жинауға арналған нысанын толтыру жөніндегі түсіндірме (Индексі: 3-ҚБЖАНТМ, жартыжылдық) 1-тарау. Жалпы ережелер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түсініктеме "Қоғамдық кеңес қолданатын қоғамдық бақылауды жүзеге асыру нысандары мен тетіктері туралы мәліметтер" әкімшілік деректерді өтеусіз негізде жинауға арналған нысанды (бұдан әрі – Нысан) толтыру жөніндегі бірыңғай талаптарды айқындайды.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 жарты жылда бір рет, 5 маусымға дейін және 5 қаңтарға дейін ұсынылады.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Нысанға орындаушы және басшысы немесе оның міндетін атқарушы адам оның тегі мен аты-жөні, сондай-ақ толтырылған күні көрсетіле отырып қол қояды.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 қазақ және орыс тілдерінде толтырылады.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 тарау. Нысанды толтыру бойынша түсініктеме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1-бағанда қоғамдық бақылау нысандары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2-бағанда өткізілген қоғамдық бақылау нысандарының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3-бағанда қаралған мәселелер туралы қысқаша мәліметтер (жалпыланған ақпарат)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4-бағанда орындалған ұсынымдардың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5-бағанда орындалмаған ұсынымдардың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6-бағанда ұсынымдарды орындау бойынша жұмыстардың нақты нәтижелері көрсетіледі.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 және ақпарат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15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10-НҚ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жинауға 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4-қосымша жаңа редакцияда - ҚР Мәдениет және ақпарат министрінің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8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Қоғамдық кеңестер қызметінің мәселелері жөніндегі уәкілетті орган.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интернет – ресурста орналастырылған: www.mam.gov.kz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"Қоғамдық кеңестерге түскен өтініштерді қарау туралы мәліметтер".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4-ҚКТӨҚМ.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Кезеңділік: жартыжылдық.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20__жылғы ___ жартыжылдық.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адамдар тобы: "Қоғамдық кеңестер туралы" Заңның 1-бабы 1-тармағының екінші бөлігінде көрсетілген мемлекеттік органдарды қоспағанда, министрліктер, Қазақстан Республикасының Президентіне тікелей бағынатын және есеп беретін органдар, жергілікті мемлекеттік басқару органдары, квазимемлекеттік сектор субъектілері.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жыл сайын 5 маусымға дейін және 5 қаңтарға дейін.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ЖСН/БСН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электронды түрде.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Қоғамдық кеңестерге түскен өтініштерді қарау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Түскен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өтініштердің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органдарға жіберілген өтініштердің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кеңеспен дербес қаралған өтініштердің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Қанағаттандырылған өтініштердің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Келіп түскен өтініштердің сипаты (қысқаша)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Қаралған өтініштердің нәтижелері (қысқаша)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пошта мекенжайы__________________________________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 ______________________________ қолы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аты, әкесінің аты (ол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 _______________________ қолы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аты, әкесінің аты (ол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"Қоғамдық кеңестерге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түскен өтініштерді қарау туралы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мәліметтер" әкімшілік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дереккөздердің әкімшілік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деректерді өтеусіз негізде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ұсыну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"Қоғамдық кеңестерге түскен өтініштерді қарау туралы мәліметтер" әкімшілік деректерді өтеусіз негізінде жинауға арналған нысанын толтыру жөніндегі түсіндірме (Индексі: 4-ҚКТӨҚМ, жартыжылдық) 1-тарау. Жалпы ережелер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түсініктеме "Қоғамдық кеңестерге түскен өтініштерді қарау туралы мәліметтер" (бұдан әрі – Нысан) әкімшілік деректерді өтеусіз негізде жинауға арналған нысанды толтыру жөніндегі бірыңғай талаптарды айқындайды.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 жарты жылда бір рет, 5 маусымға дейін және 5 қаңтарға дейін ұсынылады.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Нысанға орындаушы және басшысы немесе оның міндетін атқарушы адам оның тегі мен аты-жөні, сондай-ақ толтырылған күні көрсетіле отырып қол қояды.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 қазақ және орыс тілдерінде толтырылады.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 тарау. Нысанды толтыру бойынша түсініктеме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1-бағанда жалпы түскен өтініштердің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2-бағанда мемлекеттік органға жіберілген өтініштердің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3-бағанда қоғамдық кеңеспен дербес қаралған өтініштердің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4-бағанда қанағаттандырылған өтініштердің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5-бағанда келіп түскен өтініштердің сипаты (қысқаша)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6-бағанда қаралған өтініштердің нәтижелері (қысқаша) көрсетіледі.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 және ақпарат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15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10-НҚ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жинауға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5-қосымша жаңа редакцияда - ҚР Мәдениет және ақпарат министрінің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Қоғамдық кеңестер қызметінің мәселелері жөніндегі уәкілетті орган.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интернет – ресурста орналастырылған: www.mam.gov.kz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"Қоғамдық кеңестердің қызметін ақпараттық сүйемелдеу туралы мәліметтер".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5 – ҚКҚАСМ.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Кезеңділік: жартыжылдық.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20__жылғы ___ жартыжылдық.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адамдар тобы: "Қоғамдық кеңестер туралы" Қазақстан Республикасының Заңының 1-бабы 1-тармағының екінші бөлігінде көрсетілген мемлекеттік органдарды қоспағанда, министрліктер, Қазақстан Республикасының Президентіне тікелей бағынатын және есеп беретін органдар, жергілікті мемлекеттік басқару органдары, квазимемлекеттік сектор субъектілері.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жыл сайын 5 маусымға дейін және 5 қаңтарға дейін.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ЖСН/БСН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электронды түрде.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Қоғамдық кеңестердің қызметін ақпараттық сүйемелдеу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желілерде жеке парақшалары бар қоғамдық кеңестердің саны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желілерде және kazkenes.kz порталында қоғамдық кеңестер жариялаған материалдардың саны мен қысқаша мазмұны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Бұқаралық ақпараттық құралдарында қоғамдық кеңестер жариялаған материалдардың саны мен қысқаша мазмұны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және квазимемлекеттік сектор субъектілерінің сайттарында жариялаған материалдарының саны мен қысқаша мазмұны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пошта мекенжайы__________________________________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 ______________________________ қолы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аты, әкесінің аты (ол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 _______________________ қолы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аты, әкесінің аты (ол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"Қоғамдық кеңестердің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қызметін ақпараттық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сүйемелдеу туралы мәліметтер"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дереккөздердің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ұсыну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"Қоғамдық кеңестердің қызметін ақпараттық сүйемелдеу туралы мәліметтер әкімшілік деректерді өтеусіз негізінде жинауға арналған нысанын толтыру жөніндегі түсіндірме (Индексі: 5 – ҚКҚАСМ, жартыжылдық) 1-тарау. Жалпы ережелер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түсініктеме "Қоғамдық кеңестер қызметін ақпараттық сүйемелдеу туралы мәліметтер" әкімшілік деректерді өтеусіз негізде жинауға арналған нысанды толтыру жөніндегі бірыңғай талаптарды (бұдан әрі – Нысан) айқындайды.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 жарты жылда бір рет, 5 маусымға дейін және 5 қаңтарға дейін ұсынылады.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Нысанға орындаушы және басшысы немесе оның міндетін атқарушы адам оның тегі мен аты-жөні, сондай-ақ толтырылған күні көрсетіле отырып қол қояды.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 қазақ және орыс тілдерінде толтырылады.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түсініктеме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1-бағанда әлеуметтік желілерде парақшалары бар қоғамдық кеңестердің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2-бағанда әлеуметтік желілерде және kazkenes.kz порталында қоғамдық кеңестер жариялаған материалдардың саны мен қысқаша мазмұны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3-бағанда бұқаралық ақпарат құралдарында қоғамдық кеңестер жариялаған материалдардың саны мен қысқаша мазмұны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4-бағанда мемлекеттік органдардың және квазимемлекеттік секторлар субъектілерінің сайттарыында жариялаған материалдарының саны мен қысқаша мазмұны көрсетіледі.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