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5f0a0" w14:textId="f85f0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Реттеліп көрсетілетін қызметтерді ұсынудың үлгілік шарттарын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11 сәуірдегі № 59-НҚ бұйрығы. Қазақстан Республикасының Әділет министрлігінде 2025 жылғы 15 сәуірде № 35972 болып тіркелді.</w:t>
      </w:r>
    </w:p>
    <w:p>
      <w:pPr>
        <w:spacing w:after="0"/>
        <w:ind w:left="0"/>
        <w:jc w:val="both"/>
      </w:pPr>
      <w:bookmarkStart w:name="z4" w:id="0"/>
      <w:r>
        <w:rPr>
          <w:rFonts w:ascii="Times New Roman"/>
          <w:b w:val="false"/>
          <w:i w:val="false"/>
          <w:color w:val="000000"/>
          <w:sz w:val="28"/>
        </w:rPr>
        <w:t xml:space="preserve">
      "Табиғи монополиялар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7) тармақшасына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34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каналдар арқылы су беру, суару үшін су беру реттеліп көрсетілетін қызметтерін ұсынуға арналған үлгілік шарты (ауыл шаруашылығы тауарларын өндiрушiлер үшін);</w:t>
      </w:r>
    </w:p>
    <w:bookmarkEnd w:id="2"/>
    <w:bookmarkStart w:name="z34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тірек гидротехникалық құрылысжайларының көмегімен жерүсті ағынын реттеу бойынша реттеліп көрсетілетін қызметтерін ұсынуға арналған үлгілік шарты;</w:t>
      </w:r>
    </w:p>
    <w:bookmarkEnd w:id="3"/>
    <w:bookmarkStart w:name="z34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каналдар арқылы су беру реттеліп көрсетілетін қызметтерін ұсынуға арналған үлгілік шарты (ауыл шаруашылығы тауарын өндіруші болып табылмайтын тұтынушы үшін)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м.а. 26.12.2025 </w:t>
      </w:r>
      <w:r>
        <w:rPr>
          <w:rFonts w:ascii="Times New Roman"/>
          <w:b w:val="false"/>
          <w:i w:val="false"/>
          <w:color w:val="ff0000"/>
          <w:sz w:val="28"/>
        </w:rPr>
        <w:t>№ 334-НҚ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Тарифтік саясат департаменті заңнамада белгіленген тәртіппен:</w:t>
      </w:r>
    </w:p>
    <w:bookmarkEnd w:id="5"/>
    <w:bookmarkStart w:name="z9" w:id="6"/>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6"/>
    <w:bookmarkStart w:name="z10" w:id="7"/>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министрлігінің интернет-ресурсында орналастыруды қамтамасыз етсін.</w:t>
      </w:r>
    </w:p>
    <w:bookmarkEnd w:id="7"/>
    <w:bookmarkStart w:name="z11"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8"/>
    <w:bookmarkStart w:name="z12"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w:t>
            </w:r>
            <w:r>
              <w:br/>
            </w:r>
            <w:r>
              <w:rPr>
                <w:rFonts w:ascii="Times New Roman"/>
                <w:b w:val="false"/>
                <w:i w:val="false"/>
                <w:color w:val="000000"/>
                <w:sz w:val="20"/>
              </w:rPr>
              <w:t>2025 жылғы 11-сәуірдегі</w:t>
            </w:r>
            <w:r>
              <w:br/>
            </w:r>
            <w:r>
              <w:rPr>
                <w:rFonts w:ascii="Times New Roman"/>
                <w:b w:val="false"/>
                <w:i w:val="false"/>
                <w:color w:val="000000"/>
                <w:sz w:val="20"/>
              </w:rPr>
              <w:t>№ 59-НҚ бұйрығына</w:t>
            </w:r>
            <w:r>
              <w:br/>
            </w:r>
            <w:r>
              <w:rPr>
                <w:rFonts w:ascii="Times New Roman"/>
                <w:b w:val="false"/>
                <w:i w:val="false"/>
                <w:color w:val="000000"/>
                <w:sz w:val="20"/>
              </w:rPr>
              <w:t>1-қосымша</w:t>
            </w:r>
          </w:p>
        </w:tc>
      </w:tr>
    </w:tbl>
    <w:bookmarkStart w:name="z18" w:id="10"/>
    <w:p>
      <w:pPr>
        <w:spacing w:after="0"/>
        <w:ind w:left="0"/>
        <w:jc w:val="left"/>
      </w:pPr>
      <w:r>
        <w:rPr>
          <w:rFonts w:ascii="Times New Roman"/>
          <w:b/>
          <w:i w:val="false"/>
          <w:color w:val="000000"/>
        </w:rPr>
        <w:t xml:space="preserve"> Каналдар арқылы су беру, суару үшін су беру реттеліп  көрсетілетін қызметтерін ұсынуға арналған үлгілік шарт (ауыл шаруашылығы тауарларын өндiрушiлер үшін)</w:t>
      </w:r>
    </w:p>
    <w:bookmarkEnd w:id="10"/>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м.а. 26.12.2025 </w:t>
      </w:r>
      <w:r>
        <w:rPr>
          <w:rFonts w:ascii="Times New Roman"/>
          <w:b w:val="false"/>
          <w:i w:val="false"/>
          <w:color w:val="ff0000"/>
          <w:sz w:val="28"/>
        </w:rPr>
        <w:t>№ 334-НҚ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___________________________                                   "____"__________20__ жыл</w:t>
      </w:r>
      <w:r>
        <w:br/>
      </w:r>
      <w:r>
        <w:rPr>
          <w:rFonts w:ascii="Times New Roman"/>
          <w:b w:val="false"/>
          <w:i w:val="false"/>
          <w:color w:val="000000"/>
          <w:sz w:val="28"/>
        </w:rPr>
        <w:t>(шарттың жасалған орны)                                              (күні)</w:t>
      </w:r>
      <w:r>
        <w:br/>
      </w:r>
      <w:r>
        <w:rPr>
          <w:rFonts w:ascii="Times New Roman"/>
          <w:b w:val="false"/>
          <w:i w:val="false"/>
          <w:color w:val="000000"/>
          <w:sz w:val="28"/>
        </w:rPr>
        <w:t>Каналдар арқылы беру, суару үшін су беру реттеліп көрсетілетін</w:t>
      </w:r>
      <w:r>
        <w:br/>
      </w:r>
      <w:r>
        <w:rPr>
          <w:rFonts w:ascii="Times New Roman"/>
          <w:b w:val="false"/>
          <w:i w:val="false"/>
          <w:color w:val="000000"/>
          <w:sz w:val="28"/>
        </w:rPr>
        <w:t>қызметтерін (ауыл шаруашылығы тауарларын өндiрушiлер үшін) (бұдан</w:t>
      </w:r>
      <w:r>
        <w:br/>
      </w:r>
      <w:r>
        <w:rPr>
          <w:rFonts w:ascii="Times New Roman"/>
          <w:b w:val="false"/>
          <w:i w:val="false"/>
          <w:color w:val="000000"/>
          <w:sz w:val="28"/>
        </w:rPr>
        <w:t>әрі – Көрсетілетін қызметтер) ұсынуға _______________________ атынан</w:t>
      </w:r>
      <w:r>
        <w:br/>
      </w:r>
      <w:r>
        <w:rPr>
          <w:rFonts w:ascii="Times New Roman"/>
          <w:b w:val="false"/>
          <w:i w:val="false"/>
          <w:color w:val="000000"/>
          <w:sz w:val="28"/>
        </w:rPr>
        <w:t>(көрсетілетін қызметті ұсынатын субъектінің атауы, бизнес сәйкестендіру</w:t>
      </w:r>
      <w:r>
        <w:br/>
      </w:r>
      <w:r>
        <w:rPr>
          <w:rFonts w:ascii="Times New Roman"/>
          <w:b w:val="false"/>
          <w:i w:val="false"/>
          <w:color w:val="000000"/>
          <w:sz w:val="28"/>
        </w:rPr>
        <w:t>нөмірі/жеке сәйкестендіру нөмірі) бұдан әрі Өнім беруші деп аталатын</w:t>
      </w:r>
      <w:r>
        <w:br/>
      </w:r>
      <w:r>
        <w:rPr>
          <w:rFonts w:ascii="Times New Roman"/>
          <w:b w:val="false"/>
          <w:i w:val="false"/>
          <w:color w:val="000000"/>
          <w:sz w:val="28"/>
        </w:rPr>
        <w:t>________________________________ негізінде әрекет ететін бір тараптан</w:t>
      </w:r>
      <w:r>
        <w:br/>
      </w:r>
      <w:r>
        <w:rPr>
          <w:rFonts w:ascii="Times New Roman"/>
          <w:b w:val="false"/>
          <w:i w:val="false"/>
          <w:color w:val="000000"/>
          <w:sz w:val="28"/>
        </w:rPr>
        <w:t>_________________________________________ (лауазымы, аты, әкесінің</w:t>
      </w:r>
      <w:r>
        <w:br/>
      </w:r>
      <w:r>
        <w:rPr>
          <w:rFonts w:ascii="Times New Roman"/>
          <w:b w:val="false"/>
          <w:i w:val="false"/>
          <w:color w:val="000000"/>
          <w:sz w:val="28"/>
        </w:rPr>
        <w:t>аты тегі (бар болған жағдайда)) және бұдан әрі Тұтынушы деп аталатын</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(тұтынушының деректемелері, бизнес сәйкестендіру нөмірі/жеке сәйкестендіру нөмірі) </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негізінде әрекет ететін ___________________________________________</w:t>
      </w:r>
      <w:r>
        <w:br/>
      </w:r>
      <w:r>
        <w:rPr>
          <w:rFonts w:ascii="Times New Roman"/>
          <w:b w:val="false"/>
          <w:i w:val="false"/>
          <w:color w:val="000000"/>
          <w:sz w:val="28"/>
        </w:rPr>
        <w:t>екінші тараптан (лауазымы, аты, әкесінің аты (бар болған жағдайда)) бұдан</w:t>
      </w:r>
      <w:r>
        <w:br/>
      </w:r>
      <w:r>
        <w:rPr>
          <w:rFonts w:ascii="Times New Roman"/>
          <w:b w:val="false"/>
          <w:i w:val="false"/>
          <w:color w:val="000000"/>
          <w:sz w:val="28"/>
        </w:rPr>
        <w:t>әрі "Тараптар" деп аталатындар төмендегілер туралы осы Шартты (бұдан</w:t>
      </w:r>
      <w:r>
        <w:br/>
      </w:r>
      <w:r>
        <w:rPr>
          <w:rFonts w:ascii="Times New Roman"/>
          <w:b w:val="false"/>
          <w:i w:val="false"/>
          <w:color w:val="000000"/>
          <w:sz w:val="28"/>
        </w:rPr>
        <w:t>әрі – Шарт) жасасты:</w:t>
      </w:r>
      <w:r>
        <w:br/>
      </w:r>
      <w:r>
        <w:rPr>
          <w:rFonts w:ascii="Times New Roman"/>
          <w:b w:val="false"/>
          <w:i w:val="false"/>
          <w:color w:val="000000"/>
          <w:sz w:val="28"/>
        </w:rPr>
        <w:t>
</w:t>
      </w:r>
    </w:p>
    <w:bookmarkStart w:name="z347" w:id="11"/>
    <w:p>
      <w:pPr>
        <w:spacing w:after="0"/>
        <w:ind w:left="0"/>
        <w:jc w:val="left"/>
      </w:pPr>
      <w:r>
        <w:rPr>
          <w:rFonts w:ascii="Times New Roman"/>
          <w:b/>
          <w:i w:val="false"/>
          <w:color w:val="000000"/>
        </w:rPr>
        <w:t xml:space="preserve"> 1-тарау. Шартта пайдаланылатын негізгі ұғымдар</w:t>
      </w:r>
    </w:p>
    <w:bookmarkEnd w:id="11"/>
    <w:bookmarkStart w:name="z348" w:id="12"/>
    <w:p>
      <w:pPr>
        <w:spacing w:after="0"/>
        <w:ind w:left="0"/>
        <w:jc w:val="both"/>
      </w:pPr>
      <w:r>
        <w:rPr>
          <w:rFonts w:ascii="Times New Roman"/>
          <w:b w:val="false"/>
          <w:i w:val="false"/>
          <w:color w:val="000000"/>
          <w:sz w:val="28"/>
        </w:rPr>
        <w:t>
      1. Шартта мынадай негізгі ұғымдар пайдаланылады:</w:t>
      </w:r>
    </w:p>
    <w:bookmarkEnd w:id="12"/>
    <w:bookmarkStart w:name="z349" w:id="13"/>
    <w:p>
      <w:pPr>
        <w:spacing w:after="0"/>
        <w:ind w:left="0"/>
        <w:jc w:val="both"/>
      </w:pPr>
      <w:r>
        <w:rPr>
          <w:rFonts w:ascii="Times New Roman"/>
          <w:b w:val="false"/>
          <w:i w:val="false"/>
          <w:color w:val="000000"/>
          <w:sz w:val="28"/>
        </w:rPr>
        <w:t>
      1) баланстық тиесілікті бөлу шекарасы – иеленушілер арасында сумен жабдықтау және су бұру жүйелерінің элементтерін меншік, шаруашылық жүргізу немесе жедел басқару белгісі бойынша бөлу шегі;</w:t>
      </w:r>
    </w:p>
    <w:bookmarkEnd w:id="13"/>
    <w:bookmarkStart w:name="z350" w:id="14"/>
    <w:p>
      <w:pPr>
        <w:spacing w:after="0"/>
        <w:ind w:left="0"/>
        <w:jc w:val="both"/>
      </w:pPr>
      <w:r>
        <w:rPr>
          <w:rFonts w:ascii="Times New Roman"/>
          <w:b w:val="false"/>
          <w:i w:val="false"/>
          <w:color w:val="000000"/>
          <w:sz w:val="28"/>
        </w:rPr>
        <w:t>
      2) есеп айырысу кезеңі – Шартта Тұтынушымен көрсетілетін қызмет үшін есеп айырысу жүргізілетін, айдың бірінші күні сағат 00:00-ден бастап соңғы күні сағат 24:00-ге дейін күнтізбелік бір айға тең уақыт кезеңі болып белгіленген кезең;</w:t>
      </w:r>
    </w:p>
    <w:bookmarkEnd w:id="14"/>
    <w:bookmarkStart w:name="z351" w:id="15"/>
    <w:p>
      <w:pPr>
        <w:spacing w:after="0"/>
        <w:ind w:left="0"/>
        <w:jc w:val="both"/>
      </w:pPr>
      <w:r>
        <w:rPr>
          <w:rFonts w:ascii="Times New Roman"/>
          <w:b w:val="false"/>
          <w:i w:val="false"/>
          <w:color w:val="000000"/>
          <w:sz w:val="28"/>
        </w:rPr>
        <w:t>
      3) каналдар арқылы су беру, суару үшін су беру бойынша көрсетілетін қызметтері – суды сутартқыштар (каналдар, құбыржолдар) арқылы тасымалдау мен бөлу және оны су пайдаланушыларға беру;</w:t>
      </w:r>
    </w:p>
    <w:bookmarkEnd w:id="15"/>
    <w:bookmarkStart w:name="z352" w:id="16"/>
    <w:p>
      <w:pPr>
        <w:spacing w:after="0"/>
        <w:ind w:left="0"/>
        <w:jc w:val="both"/>
      </w:pPr>
      <w:r>
        <w:rPr>
          <w:rFonts w:ascii="Times New Roman"/>
          <w:b w:val="false"/>
          <w:i w:val="false"/>
          <w:color w:val="000000"/>
          <w:sz w:val="28"/>
        </w:rPr>
        <w:t>
      4) пайдалану жауапкершілігін бөлу шекарасы – тараптардың келісімімен белгіленетін, сумен жабдықтау және су бұру жүйелерінің элементтерін міндеттер (оларды пайдаланғаны үшін жауапкершілік) белгісі бойынша бөлу шегі. Мұндай келісім болмаған кезде пайдалану жауапкершілігінің шекарасы баланстық тиесілікті бөлу шекарасы бойынша белгіленеді;</w:t>
      </w:r>
    </w:p>
    <w:bookmarkEnd w:id="16"/>
    <w:bookmarkStart w:name="z353" w:id="17"/>
    <w:p>
      <w:pPr>
        <w:spacing w:after="0"/>
        <w:ind w:left="0"/>
        <w:jc w:val="both"/>
      </w:pPr>
      <w:r>
        <w:rPr>
          <w:rFonts w:ascii="Times New Roman"/>
          <w:b w:val="false"/>
          <w:i w:val="false"/>
          <w:color w:val="000000"/>
          <w:sz w:val="28"/>
        </w:rPr>
        <w:t>
      5)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17"/>
    <w:bookmarkStart w:name="z354" w:id="18"/>
    <w:p>
      <w:pPr>
        <w:spacing w:after="0"/>
        <w:ind w:left="0"/>
        <w:jc w:val="both"/>
      </w:pPr>
      <w:r>
        <w:rPr>
          <w:rFonts w:ascii="Times New Roman"/>
          <w:b w:val="false"/>
          <w:i w:val="false"/>
          <w:color w:val="000000"/>
          <w:sz w:val="28"/>
        </w:rPr>
        <w:t>
      6) су бөлу орны – су пайдаланушыдан су тұтынушыға су ресурстарын беру орны;</w:t>
      </w:r>
    </w:p>
    <w:bookmarkEnd w:id="18"/>
    <w:bookmarkStart w:name="z355" w:id="19"/>
    <w:p>
      <w:pPr>
        <w:spacing w:after="0"/>
        <w:ind w:left="0"/>
        <w:jc w:val="both"/>
      </w:pPr>
      <w:r>
        <w:rPr>
          <w:rFonts w:ascii="Times New Roman"/>
          <w:b w:val="false"/>
          <w:i w:val="false"/>
          <w:color w:val="000000"/>
          <w:sz w:val="28"/>
        </w:rPr>
        <w:t>
      7) суды есепке алу аспабы – реттеліп көрсетілетін қызметтерді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9"/>
    <w:bookmarkStart w:name="z356" w:id="20"/>
    <w:p>
      <w:pPr>
        <w:spacing w:after="0"/>
        <w:ind w:left="0"/>
        <w:jc w:val="both"/>
      </w:pPr>
      <w:r>
        <w:rPr>
          <w:rFonts w:ascii="Times New Roman"/>
          <w:b w:val="false"/>
          <w:i w:val="false"/>
          <w:color w:val="000000"/>
          <w:sz w:val="28"/>
        </w:rPr>
        <w:t>
      8) суды есепке алу торабы – суды есепке алуды қамтамасыз ететін аспаптар (су есептегіш, шығын өлшегіш, манометр) және құрылғылар жүйесі (бекіту арматурасы, өлшеу құралына дейін және одан кейінгі құбырлардың тікелей учаскелері, деректерді қашықтан беру құралы, қысым реттегіші және құрылғылардың басқа да түрлері);</w:t>
      </w:r>
    </w:p>
    <w:bookmarkEnd w:id="20"/>
    <w:bookmarkStart w:name="z357" w:id="21"/>
    <w:p>
      <w:pPr>
        <w:spacing w:after="0"/>
        <w:ind w:left="0"/>
        <w:jc w:val="both"/>
      </w:pPr>
      <w:r>
        <w:rPr>
          <w:rFonts w:ascii="Times New Roman"/>
          <w:b w:val="false"/>
          <w:i w:val="false"/>
          <w:color w:val="000000"/>
          <w:sz w:val="28"/>
        </w:rPr>
        <w:t>
      9) су каналы (магистральдық, шаруашылықаралық, шаруашылықішілік) – суды қабылдаудан тұтынушының су бөлетін нүктелеріне дейін тасымалдауға, суды ағызуға, су ағындарын реттеуге арналған жасанды құрылысжай;</w:t>
      </w:r>
    </w:p>
    <w:bookmarkEnd w:id="21"/>
    <w:bookmarkStart w:name="z358" w:id="22"/>
    <w:p>
      <w:pPr>
        <w:spacing w:after="0"/>
        <w:ind w:left="0"/>
        <w:jc w:val="both"/>
      </w:pPr>
      <w:r>
        <w:rPr>
          <w:rFonts w:ascii="Times New Roman"/>
          <w:b w:val="false"/>
          <w:i w:val="false"/>
          <w:color w:val="000000"/>
          <w:sz w:val="28"/>
        </w:rPr>
        <w:t>
      10) су қорын қорғау және пайдалану саласындағы уәкілетті орган (бұдан әрі – уәкілетті орган) – су қорын қорғау және пайдалану саласында басшылықты және салааралық үйлестіруді жүзеге асыратын орталық атқарушы орган;</w:t>
      </w:r>
    </w:p>
    <w:bookmarkEnd w:id="22"/>
    <w:bookmarkStart w:name="z359" w:id="23"/>
    <w:p>
      <w:pPr>
        <w:spacing w:after="0"/>
        <w:ind w:left="0"/>
        <w:jc w:val="both"/>
      </w:pPr>
      <w:r>
        <w:rPr>
          <w:rFonts w:ascii="Times New Roman"/>
          <w:b w:val="false"/>
          <w:i w:val="false"/>
          <w:color w:val="000000"/>
          <w:sz w:val="28"/>
        </w:rPr>
        <w:t>
      11) су тұтынудың үлестік нормасы – өндірілетін өнім бірлігіне (орындалатын жұмыстың немесе көрсетілетін қызметтің белгілі бір көлеміне) тұтынылатын судың белгіленген мөлшері;</w:t>
      </w:r>
    </w:p>
    <w:bookmarkEnd w:id="23"/>
    <w:bookmarkStart w:name="z360" w:id="24"/>
    <w:p>
      <w:pPr>
        <w:spacing w:after="0"/>
        <w:ind w:left="0"/>
        <w:jc w:val="both"/>
      </w:pPr>
      <w:r>
        <w:rPr>
          <w:rFonts w:ascii="Times New Roman"/>
          <w:b w:val="false"/>
          <w:i w:val="false"/>
          <w:color w:val="000000"/>
          <w:sz w:val="28"/>
        </w:rPr>
        <w:t>
      12) төлем құжаты – қағаз жеткізгіште жасалған не электрондық нысанда қалыптастырылған, соның негізінде немесе көмегімен төлем және (немесе) ақша аударымы жүзеге асырылатын құжат;</w:t>
      </w:r>
    </w:p>
    <w:bookmarkEnd w:id="24"/>
    <w:bookmarkStart w:name="z361" w:id="25"/>
    <w:p>
      <w:pPr>
        <w:spacing w:after="0"/>
        <w:ind w:left="0"/>
        <w:jc w:val="both"/>
      </w:pPr>
      <w:r>
        <w:rPr>
          <w:rFonts w:ascii="Times New Roman"/>
          <w:b w:val="false"/>
          <w:i w:val="false"/>
          <w:color w:val="000000"/>
          <w:sz w:val="28"/>
        </w:rPr>
        <w:t>
      13) тұтынушы – реттеліп көрсетілетін қызметтерді пайдаланатын немесе пайдалану ниеті бар жеке немесе заңды тұлға.</w:t>
      </w:r>
    </w:p>
    <w:bookmarkEnd w:id="25"/>
    <w:bookmarkStart w:name="z362" w:id="26"/>
    <w:p>
      <w:pPr>
        <w:spacing w:after="0"/>
        <w:ind w:left="0"/>
        <w:jc w:val="both"/>
      </w:pPr>
      <w:r>
        <w:rPr>
          <w:rFonts w:ascii="Times New Roman"/>
          <w:b w:val="false"/>
          <w:i w:val="false"/>
          <w:color w:val="000000"/>
          <w:sz w:val="28"/>
        </w:rPr>
        <w:t>
      Осы Шартта пайдаланылатын өзге де ұғымдар мен терминдер Қазақстан Республикасының заңдарына сәйкес қолданылады.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63" w:id="27"/>
    <w:p>
      <w:pPr>
        <w:spacing w:after="0"/>
        <w:ind w:left="0"/>
        <w:jc w:val="left"/>
      </w:pPr>
      <w:r>
        <w:rPr>
          <w:rFonts w:ascii="Times New Roman"/>
          <w:b/>
          <w:i w:val="false"/>
          <w:color w:val="000000"/>
        </w:rPr>
        <w:t xml:space="preserve"> 2-тарау. Шарттың нысанасы</w:t>
      </w:r>
    </w:p>
    <w:bookmarkEnd w:id="27"/>
    <w:bookmarkStart w:name="z364" w:id="28"/>
    <w:p>
      <w:pPr>
        <w:spacing w:after="0"/>
        <w:ind w:left="0"/>
        <w:jc w:val="both"/>
      </w:pPr>
      <w:r>
        <w:rPr>
          <w:rFonts w:ascii="Times New Roman"/>
          <w:b w:val="false"/>
          <w:i w:val="false"/>
          <w:color w:val="000000"/>
          <w:sz w:val="28"/>
        </w:rPr>
        <w:t xml:space="preserve">
      2. Шарт талаптарына сәйкес Өнім беруші Шарттың ажырамас бөлігі болып табылатын төменде көрсетілген кестеге сәйкес толтырылған мәліметтерді ескере отырып, Тұтынушыға көрсетілетін қызметтерді көрсетуге міндеттенеді: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29"/>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29"/>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Каналдың (учаскенің)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көрсетілетін қызметтерге жоспарлаған көлемінің күні мен айы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Дақыл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Суармалы алаң,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 үнемдеу технологиялары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тегістеу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3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0"/>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*1-ші каналдың (учаскенің)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5" w:id="31"/>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31"/>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каналдың (учаскенің)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5" w:id="32"/>
    <w:p>
      <w:pPr>
        <w:spacing w:after="0"/>
        <w:ind w:left="0"/>
        <w:jc w:val="both"/>
      </w:pPr>
      <w:r>
        <w:rPr>
          <w:rFonts w:ascii="Times New Roman"/>
          <w:b w:val="false"/>
          <w:i w:val="false"/>
          <w:color w:val="000000"/>
          <w:sz w:val="28"/>
        </w:rPr>
        <w:t>
      кестенің жалғасы</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33"/>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33"/>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Каналдың (участкенің)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көрсетілетін қызметтерге жоспарлаған көлемінің күні мен айы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Дақыл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тұтынудың үлестік нормасы, м</w:t>
            </w:r>
            <w:r>
              <w:rPr>
                <w:rFonts w:ascii="Times New Roman"/>
                <w:b/>
                <w:i w:val="false"/>
                <w:color w:val="000000"/>
                <w:sz w:val="20"/>
              </w:rPr>
              <w:t>3</w:t>
            </w:r>
            <w:r>
              <w:rPr>
                <w:rFonts w:ascii="Times New Roman"/>
                <w:b/>
                <w:i w:val="false"/>
                <w:color w:val="000000"/>
                <w:sz w:val="20"/>
              </w:rPr>
              <w:t>,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 үнемдеу технологиялары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тегістеу</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3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4"/>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каналдың (учаскенің)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каналдың (учаскенің)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1" w:id="35"/>
    <w:p>
      <w:pPr>
        <w:spacing w:after="0"/>
        <w:ind w:left="0"/>
        <w:jc w:val="both"/>
      </w:pPr>
      <w:r>
        <w:rPr>
          <w:rFonts w:ascii="Times New Roman"/>
          <w:b w:val="false"/>
          <w:i w:val="false"/>
          <w:color w:val="000000"/>
          <w:sz w:val="28"/>
        </w:rPr>
        <w:t>
      кестенің жалғасы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3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Каналдың (учаскенің)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қызметтерге жоспарлаған көлемінің күні мен 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Дақыл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 су көлемі, м</w:t>
            </w:r>
            <w:r>
              <w:rPr>
                <w:rFonts w:ascii="Times New Roman"/>
                <w:b/>
                <w:i w:val="false"/>
                <w:color w:val="000000"/>
                <w:sz w:val="20"/>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 жері (облыс, аудан, ауыл) және жер учаскесінің кадастрлық нөмірі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3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7"/>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каналдың (учаскенің)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8" w:id="3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3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каналдың (учаскенің)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6" w:id="39"/>
    <w:p>
      <w:pPr>
        <w:spacing w:after="0"/>
        <w:ind w:left="0"/>
        <w:jc w:val="both"/>
      </w:pPr>
      <w:r>
        <w:rPr>
          <w:rFonts w:ascii="Times New Roman"/>
          <w:b w:val="false"/>
          <w:i w:val="false"/>
          <w:color w:val="000000"/>
          <w:sz w:val="28"/>
        </w:rPr>
        <w:t>
      Ескерту:</w:t>
      </w:r>
    </w:p>
    <w:bookmarkEnd w:id="39"/>
    <w:bookmarkStart w:name="z1327" w:id="40"/>
    <w:p>
      <w:pPr>
        <w:spacing w:after="0"/>
        <w:ind w:left="0"/>
        <w:jc w:val="both"/>
      </w:pPr>
      <w:r>
        <w:rPr>
          <w:rFonts w:ascii="Times New Roman"/>
          <w:b w:val="false"/>
          <w:i w:val="false"/>
          <w:color w:val="000000"/>
          <w:sz w:val="28"/>
        </w:rPr>
        <w:t>
      *екі және одан да көп каналдарда (учаскелерде) қызмет көрсеткен жағдайда әрбір канал (учаске) бойынша мәліметтер жеке көрсетіледі.</w:t>
      </w:r>
    </w:p>
    <w:bookmarkEnd w:id="40"/>
    <w:bookmarkStart w:name="z1328" w:id="41"/>
    <w:p>
      <w:pPr>
        <w:spacing w:after="0"/>
        <w:ind w:left="0"/>
        <w:jc w:val="both"/>
      </w:pPr>
      <w:r>
        <w:rPr>
          <w:rFonts w:ascii="Times New Roman"/>
          <w:b w:val="false"/>
          <w:i w:val="false"/>
          <w:color w:val="000000"/>
          <w:sz w:val="28"/>
        </w:rPr>
        <w:t>
      ** Тұтынушы бірнеше дақылдардың түрін еккен жағдайда, кесте олардың әрбір түрі бойынша мәліметтерімен толықтырылады.</w:t>
      </w:r>
    </w:p>
    <w:bookmarkEnd w:id="41"/>
    <w:bookmarkStart w:name="z1329" w:id="42"/>
    <w:p>
      <w:pPr>
        <w:spacing w:after="0"/>
        <w:ind w:left="0"/>
        <w:jc w:val="both"/>
      </w:pPr>
      <w:r>
        <w:rPr>
          <w:rFonts w:ascii="Times New Roman"/>
          <w:b w:val="false"/>
          <w:i w:val="false"/>
          <w:color w:val="000000"/>
          <w:sz w:val="28"/>
        </w:rPr>
        <w:t>
      Тараптардың келісімі бойынша қажет болған жағдайда жеке қосымшада су есептеу аспаптарының, суды есепке алу тораптарының тізбесі және басқа да нақтылаушы мәлеметтер көрсетіледі.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49" w:id="43"/>
    <w:p>
      <w:pPr>
        <w:spacing w:after="0"/>
        <w:ind w:left="0"/>
        <w:jc w:val="left"/>
      </w:pPr>
      <w:r>
        <w:rPr>
          <w:rFonts w:ascii="Times New Roman"/>
          <w:b/>
          <w:i w:val="false"/>
          <w:color w:val="000000"/>
        </w:rPr>
        <w:t xml:space="preserve"> 3-тарау. Қызметтерді көрсету шарттары</w:t>
      </w:r>
    </w:p>
    <w:bookmarkEnd w:id="43"/>
    <w:bookmarkStart w:name="z450" w:id="44"/>
    <w:p>
      <w:pPr>
        <w:spacing w:after="0"/>
        <w:ind w:left="0"/>
        <w:jc w:val="both"/>
      </w:pPr>
      <w:r>
        <w:rPr>
          <w:rFonts w:ascii="Times New Roman"/>
          <w:b w:val="false"/>
          <w:i w:val="false"/>
          <w:color w:val="000000"/>
          <w:sz w:val="28"/>
        </w:rPr>
        <w:t>
      3. Тұтынушы көрсетілетін қызметтерді бір Өнім берушінің бірнеше каналдарынан (учаскелерінен) алған жағдайда, осы Шарттың 2-тармағында көзделген мәліметтерді көрсете отырып, әрбір канал (учаске) бойынша бір шарт жасалады.</w:t>
      </w:r>
    </w:p>
    <w:bookmarkEnd w:id="44"/>
    <w:bookmarkStart w:name="z451" w:id="45"/>
    <w:p>
      <w:pPr>
        <w:spacing w:after="0"/>
        <w:ind w:left="0"/>
        <w:jc w:val="both"/>
      </w:pPr>
      <w:r>
        <w:rPr>
          <w:rFonts w:ascii="Times New Roman"/>
          <w:b w:val="false"/>
          <w:i w:val="false"/>
          <w:color w:val="000000"/>
          <w:sz w:val="28"/>
        </w:rPr>
        <w:t>
      4. Шарт Тұтынушымен жеке тәртіппен электрондық нысанда және (немесе) қағаз жеткізгіште жасалады.</w:t>
      </w:r>
    </w:p>
    <w:bookmarkEnd w:id="45"/>
    <w:bookmarkStart w:name="z452" w:id="46"/>
    <w:p>
      <w:pPr>
        <w:spacing w:after="0"/>
        <w:ind w:left="0"/>
        <w:jc w:val="both"/>
      </w:pPr>
      <w:r>
        <w:rPr>
          <w:rFonts w:ascii="Times New Roman"/>
          <w:b w:val="false"/>
          <w:i w:val="false"/>
          <w:color w:val="000000"/>
          <w:sz w:val="28"/>
        </w:rPr>
        <w:t>
      5. Пайдалану жауапкершілігін бөлудің шекаралары: ысырмалар, есепке алу тораптарының алдында бұрудың басындағы қондырғылар және (немесе) су бөлу нүктесі (гидробекет) болып табылады.</w:t>
      </w:r>
    </w:p>
    <w:bookmarkEnd w:id="46"/>
    <w:bookmarkStart w:name="z453" w:id="47"/>
    <w:p>
      <w:pPr>
        <w:spacing w:after="0"/>
        <w:ind w:left="0"/>
        <w:jc w:val="both"/>
      </w:pPr>
      <w:r>
        <w:rPr>
          <w:rFonts w:ascii="Times New Roman"/>
          <w:b w:val="false"/>
          <w:i w:val="false"/>
          <w:color w:val="000000"/>
          <w:sz w:val="28"/>
        </w:rPr>
        <w:t>
      6. Көрсетілетін қызметтер беру келесі жағдайларда:</w:t>
      </w:r>
    </w:p>
    <w:bookmarkEnd w:id="47"/>
    <w:bookmarkStart w:name="z454" w:id="48"/>
    <w:p>
      <w:pPr>
        <w:spacing w:after="0"/>
        <w:ind w:left="0"/>
        <w:jc w:val="both"/>
      </w:pPr>
      <w:r>
        <w:rPr>
          <w:rFonts w:ascii="Times New Roman"/>
          <w:b w:val="false"/>
          <w:i w:val="false"/>
          <w:color w:val="000000"/>
          <w:sz w:val="28"/>
        </w:rPr>
        <w:t>
      1) авариялық жағдайда не азаматтардың өмірі мен қауіпсіздігіне қауіп-қатер төнгенде;</w:t>
      </w:r>
    </w:p>
    <w:bookmarkEnd w:id="48"/>
    <w:bookmarkStart w:name="z455" w:id="49"/>
    <w:p>
      <w:pPr>
        <w:spacing w:after="0"/>
        <w:ind w:left="0"/>
        <w:jc w:val="both"/>
      </w:pPr>
      <w:r>
        <w:rPr>
          <w:rFonts w:ascii="Times New Roman"/>
          <w:b w:val="false"/>
          <w:i w:val="false"/>
          <w:color w:val="000000"/>
          <w:sz w:val="28"/>
        </w:rPr>
        <w:t>
      2) суды өз бетінше тұтыну және Өнім берушінің жүйелеріне өз бетінше қосылу;</w:t>
      </w:r>
    </w:p>
    <w:bookmarkEnd w:id="49"/>
    <w:bookmarkStart w:name="z456" w:id="50"/>
    <w:p>
      <w:pPr>
        <w:spacing w:after="0"/>
        <w:ind w:left="0"/>
        <w:jc w:val="both"/>
      </w:pPr>
      <w:r>
        <w:rPr>
          <w:rFonts w:ascii="Times New Roman"/>
          <w:b w:val="false"/>
          <w:i w:val="false"/>
          <w:color w:val="000000"/>
          <w:sz w:val="28"/>
        </w:rPr>
        <w:t>
      3) есепті кезеңнен кейінгі бір немесе одан да көп ай ішінде көрсетілген қызметтер үшін ақы төленбегенде;</w:t>
      </w:r>
    </w:p>
    <w:bookmarkEnd w:id="50"/>
    <w:bookmarkStart w:name="z457" w:id="51"/>
    <w:p>
      <w:pPr>
        <w:spacing w:after="0"/>
        <w:ind w:left="0"/>
        <w:jc w:val="both"/>
      </w:pPr>
      <w:r>
        <w:rPr>
          <w:rFonts w:ascii="Times New Roman"/>
          <w:b w:val="false"/>
          <w:i w:val="false"/>
          <w:color w:val="000000"/>
          <w:sz w:val="28"/>
        </w:rPr>
        <w:t>
      4) Өнім берушінің өкілдерін суды есепке алу аспаптарына, суды есепке алу тораптарына жібермегенде;</w:t>
      </w:r>
    </w:p>
    <w:bookmarkEnd w:id="51"/>
    <w:bookmarkStart w:name="z458" w:id="52"/>
    <w:p>
      <w:pPr>
        <w:spacing w:after="0"/>
        <w:ind w:left="0"/>
        <w:jc w:val="both"/>
      </w:pPr>
      <w:r>
        <w:rPr>
          <w:rFonts w:ascii="Times New Roman"/>
          <w:b w:val="false"/>
          <w:i w:val="false"/>
          <w:color w:val="000000"/>
          <w:sz w:val="28"/>
        </w:rPr>
        <w:t>
      5) суару каналдарында анықталған ақаулар мен бұзушылықтарды жою бойынша Өнім берушінің жазбаша талаптарын орындамағанда;</w:t>
      </w:r>
    </w:p>
    <w:bookmarkEnd w:id="52"/>
    <w:bookmarkStart w:name="z459" w:id="53"/>
    <w:p>
      <w:pPr>
        <w:spacing w:after="0"/>
        <w:ind w:left="0"/>
        <w:jc w:val="both"/>
      </w:pPr>
      <w:r>
        <w:rPr>
          <w:rFonts w:ascii="Times New Roman"/>
          <w:b w:val="false"/>
          <w:i w:val="false"/>
          <w:color w:val="000000"/>
          <w:sz w:val="28"/>
        </w:rPr>
        <w:t>
      6) заңнамада және Тараптардың келісімінде көзделген басқа да жағдайларда тоқтатылады.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60" w:id="54"/>
    <w:p>
      <w:pPr>
        <w:spacing w:after="0"/>
        <w:ind w:left="0"/>
        <w:jc w:val="both"/>
      </w:pPr>
      <w:r>
        <w:rPr>
          <w:rFonts w:ascii="Times New Roman"/>
          <w:b w:val="false"/>
          <w:i w:val="false"/>
          <w:color w:val="000000"/>
          <w:sz w:val="28"/>
        </w:rPr>
        <w:t>
      7. Осы Шарттың 6-тармағының 3) және 5) тармақшаларында көрсетілген жағдайларда, көрсетілген қызметтерді тоқтатқанға дейін кемінде күнтізбелік 15 (он бес) күн бұрын Тұтынушыға хабарланады.</w:t>
      </w:r>
    </w:p>
    <w:bookmarkEnd w:id="54"/>
    <w:bookmarkStart w:name="z461" w:id="55"/>
    <w:p>
      <w:pPr>
        <w:spacing w:after="0"/>
        <w:ind w:left="0"/>
        <w:jc w:val="both"/>
      </w:pPr>
      <w:r>
        <w:rPr>
          <w:rFonts w:ascii="Times New Roman"/>
          <w:b w:val="false"/>
          <w:i w:val="false"/>
          <w:color w:val="000000"/>
          <w:sz w:val="28"/>
        </w:rPr>
        <w:t>
      Осы Шарттың 6-тармағының 1), 4), 5) 6) тармақшаларында көрсетілген жағдайда, көрсетілетін қызметтерді беру туындаған қалпына келтіру және (немесе) бұзушылықтарды жойғаннан кейін жүргізіледі.</w:t>
      </w:r>
    </w:p>
    <w:bookmarkEnd w:id="55"/>
    <w:bookmarkStart w:name="z462" w:id="56"/>
    <w:p>
      <w:pPr>
        <w:spacing w:after="0"/>
        <w:ind w:left="0"/>
        <w:jc w:val="both"/>
      </w:pPr>
      <w:r>
        <w:rPr>
          <w:rFonts w:ascii="Times New Roman"/>
          <w:b w:val="false"/>
          <w:i w:val="false"/>
          <w:color w:val="000000"/>
          <w:sz w:val="28"/>
        </w:rPr>
        <w:t>
      Осы Шарттың 6-тармағының 3) тармақшасында көзделген бұзушылықтар үшін тұтынушыға көрсетілетін қызмет тоқтатылған жағдайда, қосу борышты өтегеннен кейін және қосылу үшін төлемақы енгізгеннен кейін күнтізбелік 2 (екі) күн ішінде жүргізіледі.</w:t>
      </w:r>
    </w:p>
    <w:bookmarkEnd w:id="56"/>
    <w:bookmarkStart w:name="z463" w:id="57"/>
    <w:p>
      <w:pPr>
        <w:spacing w:after="0"/>
        <w:ind w:left="0"/>
        <w:jc w:val="both"/>
      </w:pPr>
      <w:r>
        <w:rPr>
          <w:rFonts w:ascii="Times New Roman"/>
          <w:b w:val="false"/>
          <w:i w:val="false"/>
          <w:color w:val="000000"/>
          <w:sz w:val="28"/>
        </w:rPr>
        <w:t>
      8. Тұтынушы:</w:t>
      </w:r>
    </w:p>
    <w:bookmarkEnd w:id="57"/>
    <w:bookmarkStart w:name="z464" w:id="58"/>
    <w:p>
      <w:pPr>
        <w:spacing w:after="0"/>
        <w:ind w:left="0"/>
        <w:jc w:val="both"/>
      </w:pPr>
      <w:r>
        <w:rPr>
          <w:rFonts w:ascii="Times New Roman"/>
          <w:b w:val="false"/>
          <w:i w:val="false"/>
          <w:color w:val="000000"/>
          <w:sz w:val="28"/>
        </w:rPr>
        <w:t>
      1) қызмет көрсету айының алдындағы айдың 15 (он бес) күнінен кешіктірмей Өнім берушіге судың ең төменгі айлық көлемін қоса алғанда, қызмет көрсетуге айлық өтінім береді;</w:t>
      </w:r>
    </w:p>
    <w:bookmarkEnd w:id="58"/>
    <w:bookmarkStart w:name="z465" w:id="59"/>
    <w:p>
      <w:pPr>
        <w:spacing w:after="0"/>
        <w:ind w:left="0"/>
        <w:jc w:val="both"/>
      </w:pPr>
      <w:r>
        <w:rPr>
          <w:rFonts w:ascii="Times New Roman"/>
          <w:b w:val="false"/>
          <w:i w:val="false"/>
          <w:color w:val="000000"/>
          <w:sz w:val="28"/>
        </w:rPr>
        <w:t>
      2) Шарт жасасу кезінде Өнім берушіге судың ең төменгі жылдық көлемін қоса алғанда, ағымдағы күнтізбелік жыл үшін қызмет көрсетуге арналған айлар бөлінісінде жылдық өтінім береді;</w:t>
      </w:r>
    </w:p>
    <w:bookmarkEnd w:id="59"/>
    <w:bookmarkStart w:name="z466" w:id="60"/>
    <w:p>
      <w:pPr>
        <w:spacing w:after="0"/>
        <w:ind w:left="0"/>
        <w:jc w:val="both"/>
      </w:pPr>
      <w:r>
        <w:rPr>
          <w:rFonts w:ascii="Times New Roman"/>
          <w:b w:val="false"/>
          <w:i w:val="false"/>
          <w:color w:val="000000"/>
          <w:sz w:val="28"/>
        </w:rPr>
        <w:t>
      3) Өнім берушіні алдағы айлық, тоқсандық немесе жылдық кезеңдерде көрсетілетін қызметтерді тұтыну ниетінің жоқтығы туралы жазбаша түрде хабардар етеді;</w:t>
      </w:r>
    </w:p>
    <w:bookmarkEnd w:id="60"/>
    <w:bookmarkStart w:name="z467" w:id="61"/>
    <w:p>
      <w:pPr>
        <w:spacing w:after="0"/>
        <w:ind w:left="0"/>
        <w:jc w:val="both"/>
      </w:pPr>
      <w:r>
        <w:rPr>
          <w:rFonts w:ascii="Times New Roman"/>
          <w:b w:val="false"/>
          <w:i w:val="false"/>
          <w:color w:val="000000"/>
          <w:sz w:val="28"/>
        </w:rPr>
        <w:t>
      4) көрсетілетін қызметті тұтыну көлемінің, оның ішінде ауыл шаруашылығы дақылдары мен олардың түрлерінің орналасуының өзгеруі бойынша күтілетін барлық өзгерістер туралы вегетациялық жұмыстар басталғанға дейін кемінде күнтізбелік 15 (он бес) күн бұрын Өнім берушіге хабарлайды;</w:t>
      </w:r>
    </w:p>
    <w:bookmarkEnd w:id="61"/>
    <w:bookmarkStart w:name="z468" w:id="62"/>
    <w:p>
      <w:pPr>
        <w:spacing w:after="0"/>
        <w:ind w:left="0"/>
        <w:jc w:val="both"/>
      </w:pPr>
      <w:r>
        <w:rPr>
          <w:rFonts w:ascii="Times New Roman"/>
          <w:b w:val="false"/>
          <w:i w:val="false"/>
          <w:color w:val="000000"/>
          <w:sz w:val="28"/>
        </w:rPr>
        <w:t>
      5) су тұтыну кестесіне сәйкес тәулік, ай ішінде (егер Тараптардың келісімінде өзгеше белгіленбесе) суды тәулік бойы біркелкі алуды жүргізеді;</w:t>
      </w:r>
    </w:p>
    <w:bookmarkEnd w:id="62"/>
    <w:bookmarkStart w:name="z469" w:id="63"/>
    <w:p>
      <w:pPr>
        <w:spacing w:after="0"/>
        <w:ind w:left="0"/>
        <w:jc w:val="both"/>
      </w:pPr>
      <w:r>
        <w:rPr>
          <w:rFonts w:ascii="Times New Roman"/>
          <w:b w:val="false"/>
          <w:i w:val="false"/>
          <w:color w:val="000000"/>
          <w:sz w:val="28"/>
        </w:rPr>
        <w:t>
      6) Өнім берушімен бірге суды есепке алу және бақылаудың өлшеу нүктесін анықтайды;</w:t>
      </w:r>
    </w:p>
    <w:bookmarkEnd w:id="63"/>
    <w:bookmarkStart w:name="z470" w:id="64"/>
    <w:p>
      <w:pPr>
        <w:spacing w:after="0"/>
        <w:ind w:left="0"/>
        <w:jc w:val="both"/>
      </w:pPr>
      <w:r>
        <w:rPr>
          <w:rFonts w:ascii="Times New Roman"/>
          <w:b w:val="false"/>
          <w:i w:val="false"/>
          <w:color w:val="000000"/>
          <w:sz w:val="28"/>
        </w:rPr>
        <w:t>
      7) судың бүкіл учаске бойынша дұрыс бөлінуін қамтамасыз ету мақсатында сумен қамтамасыз ету кезеңінде учаскіде тәулік бойы бақылауды жүзеге асырады;</w:t>
      </w:r>
    </w:p>
    <w:bookmarkEnd w:id="64"/>
    <w:bookmarkStart w:name="z471" w:id="65"/>
    <w:p>
      <w:pPr>
        <w:spacing w:after="0"/>
        <w:ind w:left="0"/>
        <w:jc w:val="both"/>
      </w:pPr>
      <w:r>
        <w:rPr>
          <w:rFonts w:ascii="Times New Roman"/>
          <w:b w:val="false"/>
          <w:i w:val="false"/>
          <w:color w:val="000000"/>
          <w:sz w:val="28"/>
        </w:rPr>
        <w:t>
      8) Шарт талаптарына сәйкес көрсетілген қызметтер үшін орындалған жұмыстар актілеріне уақтылы қол қояды;</w:t>
      </w:r>
    </w:p>
    <w:bookmarkEnd w:id="65"/>
    <w:bookmarkStart w:name="z472" w:id="66"/>
    <w:p>
      <w:pPr>
        <w:spacing w:after="0"/>
        <w:ind w:left="0"/>
        <w:jc w:val="both"/>
      </w:pPr>
      <w:r>
        <w:rPr>
          <w:rFonts w:ascii="Times New Roman"/>
          <w:b w:val="false"/>
          <w:i w:val="false"/>
          <w:color w:val="000000"/>
          <w:sz w:val="28"/>
        </w:rPr>
        <w:t>
      9) көрсетілетін қызметтерді пайдалану кезінде туындаған құрылысжайлардың жүйелері мен суды есепке алу аспаптарына, суды есепке алу тораптары жұмысындағы ақаулар туралы Өнім берушіге, барлық авариялық жағдайлар және су пайдаланудың технологиялық режимінің бұзылуы туралы – азаматтық қорғау саласындағы уәкілетті органның аумақтық органдарына және жергілікті атқарушы органдарына хабарлайды;</w:t>
      </w:r>
    </w:p>
    <w:bookmarkEnd w:id="66"/>
    <w:bookmarkStart w:name="z473" w:id="67"/>
    <w:p>
      <w:pPr>
        <w:spacing w:after="0"/>
        <w:ind w:left="0"/>
        <w:jc w:val="both"/>
      </w:pPr>
      <w:r>
        <w:rPr>
          <w:rFonts w:ascii="Times New Roman"/>
          <w:b w:val="false"/>
          <w:i w:val="false"/>
          <w:color w:val="000000"/>
          <w:sz w:val="28"/>
        </w:rPr>
        <w:t xml:space="preserve">
      10) Шарт жасасу кезінде алынған қызметтерге толық ақы төлеу туралы төлем құжаттарын ұсынады. </w:t>
      </w:r>
    </w:p>
    <w:bookmarkEnd w:id="67"/>
    <w:bookmarkStart w:name="z474" w:id="68"/>
    <w:p>
      <w:pPr>
        <w:spacing w:after="0"/>
        <w:ind w:left="0"/>
        <w:jc w:val="both"/>
      </w:pPr>
      <w:r>
        <w:rPr>
          <w:rFonts w:ascii="Times New Roman"/>
          <w:b w:val="false"/>
          <w:i w:val="false"/>
          <w:color w:val="000000"/>
          <w:sz w:val="28"/>
        </w:rPr>
        <w:t>
      9. Өнім беруші:</w:t>
      </w:r>
    </w:p>
    <w:bookmarkEnd w:id="68"/>
    <w:bookmarkStart w:name="z475" w:id="69"/>
    <w:p>
      <w:pPr>
        <w:spacing w:after="0"/>
        <w:ind w:left="0"/>
        <w:jc w:val="both"/>
      </w:pPr>
      <w:r>
        <w:rPr>
          <w:rFonts w:ascii="Times New Roman"/>
          <w:b w:val="false"/>
          <w:i w:val="false"/>
          <w:color w:val="000000"/>
          <w:sz w:val="28"/>
        </w:rPr>
        <w:t>
      1) Тұтынушыға Шарттың талаптарына сәйкес уақтылы және үздіксіз көрсетілетін қызметтерді ұсынуды қамтамасыз етеді;</w:t>
      </w:r>
    </w:p>
    <w:bookmarkEnd w:id="69"/>
    <w:bookmarkStart w:name="z476" w:id="70"/>
    <w:p>
      <w:pPr>
        <w:spacing w:after="0"/>
        <w:ind w:left="0"/>
        <w:jc w:val="both"/>
      </w:pPr>
      <w:r>
        <w:rPr>
          <w:rFonts w:ascii="Times New Roman"/>
          <w:b w:val="false"/>
          <w:i w:val="false"/>
          <w:color w:val="000000"/>
          <w:sz w:val="28"/>
        </w:rPr>
        <w:t>
      2) ұсынылатын қызметтердің сапасы мен мөлшерін есепке алуды және оған бақылауды жүргізеді, көрсетілетін қызметтерді ұсынудағы бұзушылықтардың алдын алуы мен жоюы бойынша уақтылы шаралар қабылдайды;</w:t>
      </w:r>
    </w:p>
    <w:bookmarkEnd w:id="70"/>
    <w:bookmarkStart w:name="z477" w:id="71"/>
    <w:p>
      <w:pPr>
        <w:spacing w:after="0"/>
        <w:ind w:left="0"/>
        <w:jc w:val="both"/>
      </w:pPr>
      <w:r>
        <w:rPr>
          <w:rFonts w:ascii="Times New Roman"/>
          <w:b w:val="false"/>
          <w:i w:val="false"/>
          <w:color w:val="000000"/>
          <w:sz w:val="28"/>
        </w:rPr>
        <w:t>
      3) Тұтынушыға есеп айырысу кезеңінен кейінгі айдың 15 (он бесі) дейінгі мерзімде ұсынылатын көрсетілетін қызметке ақы төлеуге төлем құжатын ұсынады;</w:t>
      </w:r>
    </w:p>
    <w:bookmarkEnd w:id="71"/>
    <w:bookmarkStart w:name="z478" w:id="72"/>
    <w:p>
      <w:pPr>
        <w:spacing w:after="0"/>
        <w:ind w:left="0"/>
        <w:jc w:val="both"/>
      </w:pPr>
      <w:r>
        <w:rPr>
          <w:rFonts w:ascii="Times New Roman"/>
          <w:b w:val="false"/>
          <w:i w:val="false"/>
          <w:color w:val="000000"/>
          <w:sz w:val="28"/>
        </w:rPr>
        <w:t>
      4) Тұтынушының негізделген талаптары бойынша ұсынылатын қызметтердің сапасы мен көлемін қалпына келтіру бойынша шаралар қабылдайды;</w:t>
      </w:r>
    </w:p>
    <w:bookmarkEnd w:id="72"/>
    <w:bookmarkStart w:name="z479" w:id="73"/>
    <w:p>
      <w:pPr>
        <w:spacing w:after="0"/>
        <w:ind w:left="0"/>
        <w:jc w:val="both"/>
      </w:pPr>
      <w:r>
        <w:rPr>
          <w:rFonts w:ascii="Times New Roman"/>
          <w:b w:val="false"/>
          <w:i w:val="false"/>
          <w:color w:val="000000"/>
          <w:sz w:val="28"/>
        </w:rPr>
        <w:t>
      5) Тұтынушыны көрсетілетін қызметтерді берудің тоқтатылуына байланысты каналдарда жоспарлы алдын алу және жөндеу жұмыстары жүргізілетіні туралы 24 (жиырма төрт) сағаттан кешіктірмей ескертеді;</w:t>
      </w:r>
    </w:p>
    <w:bookmarkEnd w:id="73"/>
    <w:bookmarkStart w:name="z480" w:id="74"/>
    <w:p>
      <w:pPr>
        <w:spacing w:after="0"/>
        <w:ind w:left="0"/>
        <w:jc w:val="both"/>
      </w:pPr>
      <w:r>
        <w:rPr>
          <w:rFonts w:ascii="Times New Roman"/>
          <w:b w:val="false"/>
          <w:i w:val="false"/>
          <w:color w:val="000000"/>
          <w:sz w:val="28"/>
        </w:rPr>
        <w:t>
      6) Тұтынушының суды есепке алу аспаптарына, суды есепке алу тораптарын қарау кезінде кезінде өз жұмыскерлерінің қызметтік куәліктерін ұсынуын қамтамасыз етеді;</w:t>
      </w:r>
    </w:p>
    <w:bookmarkEnd w:id="74"/>
    <w:bookmarkStart w:name="z481" w:id="75"/>
    <w:p>
      <w:pPr>
        <w:spacing w:after="0"/>
        <w:ind w:left="0"/>
        <w:jc w:val="both"/>
      </w:pPr>
      <w:r>
        <w:rPr>
          <w:rFonts w:ascii="Times New Roman"/>
          <w:b w:val="false"/>
          <w:i w:val="false"/>
          <w:color w:val="000000"/>
          <w:sz w:val="28"/>
        </w:rPr>
        <w:t>
      7) Тұтынушыны көрсетілген қызметтер көлеміндегі барлық күтілетін өзгерістер туралы 24 (жиырма төрт) сағаттан кешіктірмей хабардар етеді.</w:t>
      </w:r>
    </w:p>
    <w:bookmarkEnd w:id="75"/>
    <w:bookmarkStart w:name="z482" w:id="76"/>
    <w:p>
      <w:pPr>
        <w:spacing w:after="0"/>
        <w:ind w:left="0"/>
        <w:jc w:val="left"/>
      </w:pPr>
      <w:r>
        <w:rPr>
          <w:rFonts w:ascii="Times New Roman"/>
          <w:b/>
          <w:i w:val="false"/>
          <w:color w:val="000000"/>
        </w:rPr>
        <w:t xml:space="preserve"> 4-тарау. Көрсетілетін қызметтердің құны және ақы төлеу тәртібі</w:t>
      </w:r>
    </w:p>
    <w:bookmarkEnd w:id="76"/>
    <w:bookmarkStart w:name="z483" w:id="77"/>
    <w:p>
      <w:pPr>
        <w:spacing w:after="0"/>
        <w:ind w:left="0"/>
        <w:jc w:val="both"/>
      </w:pPr>
      <w:r>
        <w:rPr>
          <w:rFonts w:ascii="Times New Roman"/>
          <w:b w:val="false"/>
          <w:i w:val="false"/>
          <w:color w:val="000000"/>
          <w:sz w:val="28"/>
        </w:rPr>
        <w:t>
      10. Осы Шарт бойынша көрсетілген қызметтер үшін ақы төлеу уәкілетті орган бекіткен тарифтер бойынша жүргізіледі.</w:t>
      </w:r>
    </w:p>
    <w:bookmarkEnd w:id="77"/>
    <w:bookmarkStart w:name="z484" w:id="78"/>
    <w:p>
      <w:pPr>
        <w:spacing w:after="0"/>
        <w:ind w:left="0"/>
        <w:jc w:val="both"/>
      </w:pPr>
      <w:r>
        <w:rPr>
          <w:rFonts w:ascii="Times New Roman"/>
          <w:b w:val="false"/>
          <w:i w:val="false"/>
          <w:color w:val="000000"/>
          <w:sz w:val="28"/>
        </w:rPr>
        <w:t>
      Су тұтынудың үлестік нормаларынан асып кету фактісі болған жағдайда, ағымдағы күнтізбелік жылдың вегетациялық кезеңінде есептеулердің жалпы көлемін есептеу кезінде су тұтынудың үлестік нормалары шегінде тұтынылған көлемге бекітілген тарифі қолданылады, ал қалған көлемге бекітілгенге 20% жоғары тариф қолданылады.</w:t>
      </w:r>
    </w:p>
    <w:bookmarkEnd w:id="78"/>
    <w:bookmarkStart w:name="z485" w:id="79"/>
    <w:p>
      <w:pPr>
        <w:spacing w:after="0"/>
        <w:ind w:left="0"/>
        <w:jc w:val="both"/>
      </w:pPr>
      <w:r>
        <w:rPr>
          <w:rFonts w:ascii="Times New Roman"/>
          <w:b w:val="false"/>
          <w:i w:val="false"/>
          <w:color w:val="000000"/>
          <w:sz w:val="28"/>
        </w:rPr>
        <w:t xml:space="preserve">
      Тарифтерді өзгерту Қазақстан Республикасы Су ресурстары және ирригация министрінің 2025 жылғы 15 сәуірдегі № 66-НҚ бұйрығымен бекітілген (Нормативтік құқықтық актілердің мемлекеттік тіркеу тізілімінде № 35975 болып тіркелген) Тарифтерді қалыптастыру қағидаларының </w:t>
      </w:r>
      <w:r>
        <w:rPr>
          <w:rFonts w:ascii="Times New Roman"/>
          <w:b w:val="false"/>
          <w:i w:val="false"/>
          <w:color w:val="000000"/>
          <w:sz w:val="28"/>
        </w:rPr>
        <w:t>266-тармағына</w:t>
      </w:r>
      <w:r>
        <w:rPr>
          <w:rFonts w:ascii="Times New Roman"/>
          <w:b w:val="false"/>
          <w:i w:val="false"/>
          <w:color w:val="000000"/>
          <w:sz w:val="28"/>
        </w:rPr>
        <w:t xml:space="preserve"> сәйкес жүзеге асырылады.</w:t>
      </w:r>
    </w:p>
    <w:bookmarkEnd w:id="79"/>
    <w:bookmarkStart w:name="z486" w:id="80"/>
    <w:p>
      <w:pPr>
        <w:spacing w:after="0"/>
        <w:ind w:left="0"/>
        <w:jc w:val="both"/>
      </w:pPr>
      <w:r>
        <w:rPr>
          <w:rFonts w:ascii="Times New Roman"/>
          <w:b w:val="false"/>
          <w:i w:val="false"/>
          <w:color w:val="000000"/>
          <w:sz w:val="28"/>
        </w:rPr>
        <w:t>
      11. Тариф өзгерген жағдайда Өнім беруші:</w:t>
      </w:r>
    </w:p>
    <w:bookmarkEnd w:id="80"/>
    <w:bookmarkStart w:name="z487" w:id="81"/>
    <w:p>
      <w:pPr>
        <w:spacing w:after="0"/>
        <w:ind w:left="0"/>
        <w:jc w:val="both"/>
      </w:pPr>
      <w:r>
        <w:rPr>
          <w:rFonts w:ascii="Times New Roman"/>
          <w:b w:val="false"/>
          <w:i w:val="false"/>
          <w:color w:val="000000"/>
          <w:sz w:val="28"/>
        </w:rPr>
        <w:t xml:space="preserve">
      1) "Табиғи монополиялар туралы" Қазақстан Республикасының Заңының (бұдан әрі – Заң) 15-бабы </w:t>
      </w:r>
      <w:r>
        <w:rPr>
          <w:rFonts w:ascii="Times New Roman"/>
          <w:b w:val="false"/>
          <w:i w:val="false"/>
          <w:color w:val="000000"/>
          <w:sz w:val="28"/>
        </w:rPr>
        <w:t>19-тармағына</w:t>
      </w:r>
      <w:r>
        <w:rPr>
          <w:rFonts w:ascii="Times New Roman"/>
          <w:b w:val="false"/>
          <w:i w:val="false"/>
          <w:color w:val="000000"/>
          <w:sz w:val="28"/>
        </w:rPr>
        <w:t xml:space="preserve"> сәйкес тариф қолданысқа енгізілгенге дейін күнтізбелік 30 (отыз) күннен кешіктірмей тарифті бекіту туралы ақпаратты тұтынушының назарына жеткізуге міндетті;</w:t>
      </w:r>
    </w:p>
    <w:bookmarkEnd w:id="81"/>
    <w:bookmarkStart w:name="z488" w:id="82"/>
    <w:p>
      <w:pPr>
        <w:spacing w:after="0"/>
        <w:ind w:left="0"/>
        <w:jc w:val="both"/>
      </w:pPr>
      <w:r>
        <w:rPr>
          <w:rFonts w:ascii="Times New Roman"/>
          <w:b w:val="false"/>
          <w:i w:val="false"/>
          <w:color w:val="000000"/>
          <w:sz w:val="28"/>
        </w:rPr>
        <w:t>
      2) тариф қолданысқа енгізілгенге дейін күнтізбелік 5 (бес) күннен кешіктірмей Заңның 20-бабы 6-тармағына сәйкес тарифтің, бекітілген тарифтік сметаның өзгеру себептерін қамтитын ақпаратты ұсына отырып, бұл туралы Тұтынушыға хабарлайды;</w:t>
      </w:r>
    </w:p>
    <w:bookmarkEnd w:id="82"/>
    <w:bookmarkStart w:name="z489" w:id="83"/>
    <w:p>
      <w:pPr>
        <w:spacing w:after="0"/>
        <w:ind w:left="0"/>
        <w:jc w:val="both"/>
      </w:pPr>
      <w:r>
        <w:rPr>
          <w:rFonts w:ascii="Times New Roman"/>
          <w:b w:val="false"/>
          <w:i w:val="false"/>
          <w:color w:val="000000"/>
          <w:sz w:val="28"/>
        </w:rPr>
        <w:t>
      3) тариф қолданысқа енгізілгенге дейін күнтізбелік 5 (бес) күннен кешіктірмей Заңның 22-бабы 8-тармағына сәйкес тарифтің, бекітілген тарифтік сметаның өзгеру себептерін көрсететін ақпаратты ұсына отырып, бұл туралы Тұтынушыға хабарлайды.</w:t>
      </w:r>
    </w:p>
    <w:bookmarkEnd w:id="83"/>
    <w:bookmarkStart w:name="z490" w:id="84"/>
    <w:p>
      <w:pPr>
        <w:spacing w:after="0"/>
        <w:ind w:left="0"/>
        <w:jc w:val="both"/>
      </w:pPr>
      <w:r>
        <w:rPr>
          <w:rFonts w:ascii="Times New Roman"/>
          <w:b w:val="false"/>
          <w:i w:val="false"/>
          <w:color w:val="000000"/>
          <w:sz w:val="28"/>
        </w:rPr>
        <w:t>
      12. Төлемақы Тұтынушымен нақты көрсетілген қызметтердің мөлшері үшін төлем құжаты негізінде ай сайын есеп айырысу кезеңінен кейінгі айдың 25 (жиырма бес) күніне дейінгі мерзімде немесе Шартта белгіленген мерзімдерде Тұтынушы мен Өнім беруші арасындағы келісім бойынша жүргізеді.</w:t>
      </w:r>
    </w:p>
    <w:bookmarkEnd w:id="84"/>
    <w:bookmarkStart w:name="z491" w:id="85"/>
    <w:p>
      <w:pPr>
        <w:spacing w:after="0"/>
        <w:ind w:left="0"/>
        <w:jc w:val="both"/>
      </w:pPr>
      <w:r>
        <w:rPr>
          <w:rFonts w:ascii="Times New Roman"/>
          <w:b w:val="false"/>
          <w:i w:val="false"/>
          <w:color w:val="000000"/>
          <w:sz w:val="28"/>
        </w:rPr>
        <w:t xml:space="preserve">
      13. Өнім берушінің көрсетілетін қызметтеріне ақы төлеу Қазақстан Республикасы Су ресурстары және ирригация министрінің 2025 жылғы 24 маусымдағы № 147-НҚ </w:t>
      </w:r>
      <w:r>
        <w:rPr>
          <w:rFonts w:ascii="Times New Roman"/>
          <w:b w:val="false"/>
          <w:i w:val="false"/>
          <w:color w:val="000000"/>
          <w:sz w:val="28"/>
        </w:rPr>
        <w:t>бұйрығымен</w:t>
      </w:r>
      <w:r>
        <w:rPr>
          <w:rFonts w:ascii="Times New Roman"/>
          <w:b w:val="false"/>
          <w:i w:val="false"/>
          <w:color w:val="000000"/>
          <w:sz w:val="28"/>
        </w:rPr>
        <w:t xml:space="preserve"> бекітілген "Ауыл шаруашылығы тауарларын өндірушілерге су беру бойынша көрсетілетін қызметтер құнын субсидиялау қағидаларына" (Нормативтік құқықтық актілерді мемлекеттік тіркеу тізілімінде № 36333 болып тіркелген) сәйкес жүргізіледі.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92" w:id="86"/>
    <w:p>
      <w:pPr>
        <w:spacing w:after="0"/>
        <w:ind w:left="0"/>
        <w:jc w:val="both"/>
      </w:pPr>
      <w:r>
        <w:rPr>
          <w:rFonts w:ascii="Times New Roman"/>
          <w:b w:val="false"/>
          <w:i w:val="false"/>
          <w:color w:val="000000"/>
          <w:sz w:val="28"/>
        </w:rPr>
        <w:t>
      14. Өткен кезеңдер үшiн берешек болған кезде бiрiншi кезекте төлем осы берешектi өтеуге жiберiледi. Тұтынушы есеп айырысу кезеңiнде нақты сомадан асатын соманы төлеген жағдайда осы артық айырма келесi есеп айырысу кезеңiнiң аванстық төлемiне автоматты түрде не Тараптардың келiсiмi бойынша Тұтынушының берешегін өтеу есебiне есептеледi. Тұтынушы кейінгі есептік кезеңге Өнім берушінің көрсетілетін қызметтерінен бас тартқан жағдайда, артық енгізілген сомалар Тұтынушының бар берешегін жабуға жіберілетін қаражаттан басқа қайтарылады.</w:t>
      </w:r>
    </w:p>
    <w:bookmarkEnd w:id="86"/>
    <w:bookmarkStart w:name="z493" w:id="87"/>
    <w:p>
      <w:pPr>
        <w:spacing w:after="0"/>
        <w:ind w:left="0"/>
        <w:jc w:val="left"/>
      </w:pPr>
      <w:r>
        <w:rPr>
          <w:rFonts w:ascii="Times New Roman"/>
          <w:b/>
          <w:i w:val="false"/>
          <w:color w:val="000000"/>
        </w:rPr>
        <w:t xml:space="preserve"> 5-тарау. Көрсетілетін қызметтерді босатуды және тұтынуды есепке алу</w:t>
      </w:r>
    </w:p>
    <w:bookmarkEnd w:id="87"/>
    <w:bookmarkStart w:name="z494" w:id="88"/>
    <w:p>
      <w:pPr>
        <w:spacing w:after="0"/>
        <w:ind w:left="0"/>
        <w:jc w:val="both"/>
      </w:pPr>
      <w:r>
        <w:rPr>
          <w:rFonts w:ascii="Times New Roman"/>
          <w:b w:val="false"/>
          <w:i w:val="false"/>
          <w:color w:val="000000"/>
          <w:sz w:val="28"/>
        </w:rPr>
        <w:t>
      15. Жіберілген көрсетілген қызметтің саны өлшеу бірлігін қамтамасыз етудің мемлекеттік жүйесінің тізіліміне енгізілген суды есепке алу аспаптарының не Өнім берушінің, не Тұтынушының суды есепке алу тораптарының көрсеткіштері бойынша бөлу нүктесінде айқындалады. Берілген су көлемін есепке алу:</w:t>
      </w:r>
    </w:p>
    <w:bookmarkEnd w:id="88"/>
    <w:bookmarkStart w:name="z495" w:id="89"/>
    <w:p>
      <w:pPr>
        <w:spacing w:after="0"/>
        <w:ind w:left="0"/>
        <w:jc w:val="both"/>
      </w:pPr>
      <w:r>
        <w:rPr>
          <w:rFonts w:ascii="Times New Roman"/>
          <w:b w:val="false"/>
          <w:i w:val="false"/>
          <w:color w:val="000000"/>
          <w:sz w:val="28"/>
        </w:rPr>
        <w:t>
      ____________________________________________________________________</w:t>
      </w:r>
    </w:p>
    <w:bookmarkEnd w:id="89"/>
    <w:bookmarkStart w:name="z496" w:id="90"/>
    <w:p>
      <w:pPr>
        <w:spacing w:after="0"/>
        <w:ind w:left="0"/>
        <w:jc w:val="both"/>
      </w:pPr>
      <w:r>
        <w:rPr>
          <w:rFonts w:ascii="Times New Roman"/>
          <w:b w:val="false"/>
          <w:i w:val="false"/>
          <w:color w:val="000000"/>
          <w:sz w:val="28"/>
        </w:rPr>
        <w:t>
      ____________________________________________________________________</w:t>
      </w:r>
    </w:p>
    <w:bookmarkEnd w:id="90"/>
    <w:bookmarkStart w:name="z497" w:id="91"/>
    <w:p>
      <w:pPr>
        <w:spacing w:after="0"/>
        <w:ind w:left="0"/>
        <w:jc w:val="both"/>
      </w:pPr>
      <w:r>
        <w:rPr>
          <w:rFonts w:ascii="Times New Roman"/>
          <w:b w:val="false"/>
          <w:i w:val="false"/>
          <w:color w:val="000000"/>
          <w:sz w:val="28"/>
        </w:rPr>
        <w:t>
      ____________________________________ жүргізіледі.</w:t>
      </w:r>
    </w:p>
    <w:bookmarkEnd w:id="91"/>
    <w:bookmarkStart w:name="z498" w:id="92"/>
    <w:p>
      <w:pPr>
        <w:spacing w:after="0"/>
        <w:ind w:left="0"/>
        <w:jc w:val="both"/>
      </w:pPr>
      <w:r>
        <w:rPr>
          <w:rFonts w:ascii="Times New Roman"/>
          <w:b w:val="false"/>
          <w:i w:val="false"/>
          <w:color w:val="000000"/>
          <w:sz w:val="28"/>
        </w:rPr>
        <w:t>
      16. Тұтынушының кінәсінен емес есептің уақытша бұзылуы кезінде көрсетілетін қызметтер үшін есеп алдыңғы есептік кезеңнің орташа тәуліктік шығысы немесе су тұтынудың үлестік нормалары бойынша жүргізіледі.</w:t>
      </w:r>
    </w:p>
    <w:bookmarkEnd w:id="92"/>
    <w:bookmarkStart w:name="z499" w:id="93"/>
    <w:p>
      <w:pPr>
        <w:spacing w:after="0"/>
        <w:ind w:left="0"/>
        <w:jc w:val="both"/>
      </w:pPr>
      <w:r>
        <w:rPr>
          <w:rFonts w:ascii="Times New Roman"/>
          <w:b w:val="false"/>
          <w:i w:val="false"/>
          <w:color w:val="000000"/>
          <w:sz w:val="28"/>
        </w:rPr>
        <w:t>
      Мұндай жағдайда есепке алуды соңғы тексеру жүргізілген күннен бастап бұзушылық анықталған немесе жойылған сәтке дейінгі кезең есептік кезең болып есептеледі.</w:t>
      </w:r>
    </w:p>
    <w:bookmarkEnd w:id="93"/>
    <w:bookmarkStart w:name="z500" w:id="94"/>
    <w:p>
      <w:pPr>
        <w:spacing w:after="0"/>
        <w:ind w:left="0"/>
        <w:jc w:val="both"/>
      </w:pPr>
      <w:r>
        <w:rPr>
          <w:rFonts w:ascii="Times New Roman"/>
          <w:b w:val="false"/>
          <w:i w:val="false"/>
          <w:color w:val="000000"/>
          <w:sz w:val="28"/>
        </w:rPr>
        <w:t>
      17. Тұтынушының кінәсінен көрсетілген қызметтер көлемдерінің есебін бұзу фактілері анықталған жағдайда, Өнім беруші соңғы тексеру жүргізілген күннен бастап анықталған күнге дейін, бірақ 1 (бір) айдан аспайтын мерзімге, тәулігіне 24 (жиырма төрт) сағат ішінде әрекет еткен кезде есепке алу торабына дейінгі каналдың толық өткізу қабілеттілігі немесе тұтынушының сорғы станциялары өнімділігі есебінен тұтыну көлемдерін қайта есептеуді жүргізеді.</w:t>
      </w:r>
    </w:p>
    <w:bookmarkEnd w:id="94"/>
    <w:bookmarkStart w:name="z501" w:id="95"/>
    <w:p>
      <w:pPr>
        <w:spacing w:after="0"/>
        <w:ind w:left="0"/>
        <w:jc w:val="both"/>
      </w:pPr>
      <w:r>
        <w:rPr>
          <w:rFonts w:ascii="Times New Roman"/>
          <w:b w:val="false"/>
          <w:i w:val="false"/>
          <w:color w:val="000000"/>
          <w:sz w:val="28"/>
        </w:rPr>
        <w:t>
      18. Өнім беруші есептік кезеңнен кейінгі күнтізбелік айдың 15 (он бес) күніне дейінгі мерзімде тараптар қол қоятын орындалған жұмыстардың (көрсетілген қызметтердің) актісін ұсынады.</w:t>
      </w:r>
    </w:p>
    <w:bookmarkEnd w:id="95"/>
    <w:bookmarkStart w:name="z502" w:id="96"/>
    <w:p>
      <w:pPr>
        <w:spacing w:after="0"/>
        <w:ind w:left="0"/>
        <w:jc w:val="both"/>
      </w:pPr>
      <w:r>
        <w:rPr>
          <w:rFonts w:ascii="Times New Roman"/>
          <w:b w:val="false"/>
          <w:i w:val="false"/>
          <w:color w:val="000000"/>
          <w:sz w:val="28"/>
        </w:rPr>
        <w:t>
      19. Осы шартқа қол қойылғаннан кейін Өнім берушінің келісімінсіз ауыл шаруашылығы дақылдарын орналастыру түрін өзгертуге жол берілмейді.</w:t>
      </w:r>
    </w:p>
    <w:bookmarkEnd w:id="96"/>
    <w:bookmarkStart w:name="z503" w:id="97"/>
    <w:p>
      <w:pPr>
        <w:spacing w:after="0"/>
        <w:ind w:left="0"/>
        <w:jc w:val="both"/>
      </w:pPr>
      <w:r>
        <w:rPr>
          <w:rFonts w:ascii="Times New Roman"/>
          <w:b w:val="false"/>
          <w:i w:val="false"/>
          <w:color w:val="000000"/>
          <w:sz w:val="28"/>
        </w:rPr>
        <w:t>
      Ауыл шаруашылығы дақылдарын орналастыру түрі Өнім берушінің келісімінсіз бастапқы түрінен өзгерген жағдайда, нақты түрге келісілген су тұтынудың үлестік нормалары бойынша және – 1,5 коэффициентін қолдана отырып, белгіленген тариф бойынша көрсетілетін қызметтер көлеміне қайта есептеу жүргізіледі.</w:t>
      </w:r>
    </w:p>
    <w:bookmarkEnd w:id="97"/>
    <w:bookmarkStart w:name="z504" w:id="98"/>
    <w:p>
      <w:pPr>
        <w:spacing w:after="0"/>
        <w:ind w:left="0"/>
        <w:jc w:val="left"/>
      </w:pPr>
      <w:r>
        <w:rPr>
          <w:rFonts w:ascii="Times New Roman"/>
          <w:b/>
          <w:i w:val="false"/>
          <w:color w:val="000000"/>
        </w:rPr>
        <w:t xml:space="preserve"> 6-тарау. Тараптардың құқықтары мен міндеттері</w:t>
      </w:r>
    </w:p>
    <w:bookmarkEnd w:id="98"/>
    <w:bookmarkStart w:name="z505" w:id="99"/>
    <w:p>
      <w:pPr>
        <w:spacing w:after="0"/>
        <w:ind w:left="0"/>
        <w:jc w:val="both"/>
      </w:pPr>
      <w:r>
        <w:rPr>
          <w:rFonts w:ascii="Times New Roman"/>
          <w:b w:val="false"/>
          <w:i w:val="false"/>
          <w:color w:val="000000"/>
          <w:sz w:val="28"/>
        </w:rPr>
        <w:t>
      20. Тұтынушы:</w:t>
      </w:r>
    </w:p>
    <w:bookmarkEnd w:id="99"/>
    <w:bookmarkStart w:name="z506" w:id="100"/>
    <w:p>
      <w:pPr>
        <w:spacing w:after="0"/>
        <w:ind w:left="0"/>
        <w:jc w:val="both"/>
      </w:pPr>
      <w:r>
        <w:rPr>
          <w:rFonts w:ascii="Times New Roman"/>
          <w:b w:val="false"/>
          <w:i w:val="false"/>
          <w:color w:val="000000"/>
          <w:sz w:val="28"/>
        </w:rPr>
        <w:t>
      1) реттеліп көрсетілетін қызметтерді Заңға сәйкес тарифтер бойынша сатып алуға;</w:t>
      </w:r>
    </w:p>
    <w:bookmarkEnd w:id="100"/>
    <w:bookmarkStart w:name="z507" w:id="101"/>
    <w:p>
      <w:pPr>
        <w:spacing w:after="0"/>
        <w:ind w:left="0"/>
        <w:jc w:val="both"/>
      </w:pPr>
      <w:r>
        <w:rPr>
          <w:rFonts w:ascii="Times New Roman"/>
          <w:b w:val="false"/>
          <w:i w:val="false"/>
          <w:color w:val="000000"/>
          <w:sz w:val="28"/>
        </w:rPr>
        <w:t>
      2) жария тыңдауларға қатысуға;</w:t>
      </w:r>
    </w:p>
    <w:bookmarkEnd w:id="101"/>
    <w:bookmarkStart w:name="z508" w:id="102"/>
    <w:p>
      <w:pPr>
        <w:spacing w:after="0"/>
        <w:ind w:left="0"/>
        <w:jc w:val="both"/>
      </w:pPr>
      <w:r>
        <w:rPr>
          <w:rFonts w:ascii="Times New Roman"/>
          <w:b w:val="false"/>
          <w:i w:val="false"/>
          <w:color w:val="000000"/>
          <w:sz w:val="28"/>
        </w:rPr>
        <w:t>
      3) уәкілетті органның құқықтық актілеріне өзгерiстер және (немесе) толықтырулар енгiзу туралы, жаңаларын қабылдау және (немесе) қолданыстағыларының күшiн жою туралы өтінішпен уәкiлеттi органға жүгінуге;</w:t>
      </w:r>
    </w:p>
    <w:bookmarkEnd w:id="102"/>
    <w:bookmarkStart w:name="z509" w:id="103"/>
    <w:p>
      <w:pPr>
        <w:spacing w:after="0"/>
        <w:ind w:left="0"/>
        <w:jc w:val="both"/>
      </w:pPr>
      <w:r>
        <w:rPr>
          <w:rFonts w:ascii="Times New Roman"/>
          <w:b w:val="false"/>
          <w:i w:val="false"/>
          <w:color w:val="000000"/>
          <w:sz w:val="28"/>
        </w:rPr>
        <w:t>
      4) Қазақстан Республикасының заңдарымен белгіленген өзге де құқықтарды жүзеге асыруға құқығы бар.</w:t>
      </w:r>
    </w:p>
    <w:bookmarkEnd w:id="103"/>
    <w:bookmarkStart w:name="z510" w:id="104"/>
    <w:p>
      <w:pPr>
        <w:spacing w:after="0"/>
        <w:ind w:left="0"/>
        <w:jc w:val="both"/>
      </w:pPr>
      <w:r>
        <w:rPr>
          <w:rFonts w:ascii="Times New Roman"/>
          <w:b w:val="false"/>
          <w:i w:val="false"/>
          <w:color w:val="000000"/>
          <w:sz w:val="28"/>
        </w:rPr>
        <w:t>
      21. Тұтынушы:</w:t>
      </w:r>
    </w:p>
    <w:bookmarkEnd w:id="104"/>
    <w:bookmarkStart w:name="z511" w:id="105"/>
    <w:p>
      <w:pPr>
        <w:spacing w:after="0"/>
        <w:ind w:left="0"/>
        <w:jc w:val="both"/>
      </w:pPr>
      <w:r>
        <w:rPr>
          <w:rFonts w:ascii="Times New Roman"/>
          <w:b w:val="false"/>
          <w:i w:val="false"/>
          <w:color w:val="000000"/>
          <w:sz w:val="28"/>
        </w:rPr>
        <w:t>
      1) реттеліп көрсетілетін қызметтерге Заңына сәйкес тарифтер бойынша уақтылы және толық көлемде ақы төлеуге;</w:t>
      </w:r>
    </w:p>
    <w:bookmarkEnd w:id="105"/>
    <w:bookmarkStart w:name="z512" w:id="106"/>
    <w:p>
      <w:pPr>
        <w:spacing w:after="0"/>
        <w:ind w:left="0"/>
        <w:jc w:val="both"/>
      </w:pPr>
      <w:r>
        <w:rPr>
          <w:rFonts w:ascii="Times New Roman"/>
          <w:b w:val="false"/>
          <w:i w:val="false"/>
          <w:color w:val="000000"/>
          <w:sz w:val="28"/>
        </w:rPr>
        <w:t xml:space="preserve">
      2) "Өлшем бірлігін қамтамасыз ету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өлшеу құралдарының үлгісін бекітуден немесе метрологиялық аттестаттаудан өткен су ресурстарын есепке алу аспаптарын бөлу нүктесінде орнатуға;</w:t>
      </w:r>
    </w:p>
    <w:bookmarkEnd w:id="106"/>
    <w:bookmarkStart w:name="z513" w:id="107"/>
    <w:p>
      <w:pPr>
        <w:spacing w:after="0"/>
        <w:ind w:left="0"/>
        <w:jc w:val="both"/>
      </w:pPr>
      <w:r>
        <w:rPr>
          <w:rFonts w:ascii="Times New Roman"/>
          <w:b w:val="false"/>
          <w:i w:val="false"/>
          <w:color w:val="000000"/>
          <w:sz w:val="28"/>
        </w:rPr>
        <w:t>
      3) көрсеткіштерді алу, жүйелердің, аспаптар мен жабдықтардың техникалық жай-күйі мен қауіпсіздігін бақылау үшін Өнім беруші өкілдерінің суды есепке алу аспаптарына, суды есепке алу тораптарына қол жеткізуін қамтамасыз етуге;</w:t>
      </w:r>
    </w:p>
    <w:bookmarkEnd w:id="107"/>
    <w:bookmarkStart w:name="z514" w:id="108"/>
    <w:p>
      <w:pPr>
        <w:spacing w:after="0"/>
        <w:ind w:left="0"/>
        <w:jc w:val="both"/>
      </w:pPr>
      <w:r>
        <w:rPr>
          <w:rFonts w:ascii="Times New Roman"/>
          <w:b w:val="false"/>
          <w:i w:val="false"/>
          <w:color w:val="000000"/>
          <w:sz w:val="28"/>
        </w:rPr>
        <w:t>
      4) белгіленген талаптарға сәйкес, меншікті сумен жабдықтау жүйелерінің, олардағы басқару тораптарының, суды есепке алу аспаптарының сақталуын және тиісінше санитариялық және техникалық жай-күйінде болуын ұстап тұруға;</w:t>
      </w:r>
    </w:p>
    <w:bookmarkEnd w:id="108"/>
    <w:bookmarkStart w:name="z515" w:id="109"/>
    <w:p>
      <w:pPr>
        <w:spacing w:after="0"/>
        <w:ind w:left="0"/>
        <w:jc w:val="both"/>
      </w:pPr>
      <w:r>
        <w:rPr>
          <w:rFonts w:ascii="Times New Roman"/>
          <w:b w:val="false"/>
          <w:i w:val="false"/>
          <w:color w:val="000000"/>
          <w:sz w:val="28"/>
        </w:rPr>
        <w:t>
      5) Қазақстан Республикасының заңнамасына сәйкес Өнім беруші белгілеген техникалық талаптарды орындауға;</w:t>
      </w:r>
    </w:p>
    <w:bookmarkEnd w:id="109"/>
    <w:bookmarkStart w:name="z516" w:id="110"/>
    <w:p>
      <w:pPr>
        <w:spacing w:after="0"/>
        <w:ind w:left="0"/>
        <w:jc w:val="both"/>
      </w:pPr>
      <w:r>
        <w:rPr>
          <w:rFonts w:ascii="Times New Roman"/>
          <w:b w:val="false"/>
          <w:i w:val="false"/>
          <w:color w:val="000000"/>
          <w:sz w:val="28"/>
        </w:rPr>
        <w:t>
      6) зиянды заттардың жол берілетін концентрациясынан асып түсетін ластағыш заттар бар сарқынды суларды ағызуға жол бермеуге;</w:t>
      </w:r>
    </w:p>
    <w:bookmarkEnd w:id="110"/>
    <w:bookmarkStart w:name="z517" w:id="111"/>
    <w:p>
      <w:pPr>
        <w:spacing w:after="0"/>
        <w:ind w:left="0"/>
        <w:jc w:val="both"/>
      </w:pPr>
      <w:r>
        <w:rPr>
          <w:rFonts w:ascii="Times New Roman"/>
          <w:b w:val="false"/>
          <w:i w:val="false"/>
          <w:color w:val="000000"/>
          <w:sz w:val="28"/>
        </w:rPr>
        <w:t>
      7) су ресурстарын ұтымды пайдалану, су шығынын азайту үшін шаралар қабылдауға;</w:t>
      </w:r>
    </w:p>
    <w:bookmarkEnd w:id="111"/>
    <w:bookmarkStart w:name="z518" w:id="112"/>
    <w:p>
      <w:pPr>
        <w:spacing w:after="0"/>
        <w:ind w:left="0"/>
        <w:jc w:val="both"/>
      </w:pPr>
      <w:r>
        <w:rPr>
          <w:rFonts w:ascii="Times New Roman"/>
          <w:b w:val="false"/>
          <w:i w:val="false"/>
          <w:color w:val="000000"/>
          <w:sz w:val="28"/>
        </w:rPr>
        <w:t xml:space="preserve">
      8) Қазақстан Республикасы Су кодексінің </w:t>
      </w:r>
      <w:r>
        <w:rPr>
          <w:rFonts w:ascii="Times New Roman"/>
          <w:b w:val="false"/>
          <w:i w:val="false"/>
          <w:color w:val="000000"/>
          <w:sz w:val="28"/>
        </w:rPr>
        <w:t>115-бабына</w:t>
      </w:r>
      <w:r>
        <w:rPr>
          <w:rFonts w:ascii="Times New Roman"/>
          <w:b w:val="false"/>
          <w:i w:val="false"/>
          <w:color w:val="000000"/>
          <w:sz w:val="28"/>
        </w:rPr>
        <w:t xml:space="preserve"> сәйкес су пайдалану жоспарларын әзірлеуге;</w:t>
      </w:r>
    </w:p>
    <w:bookmarkEnd w:id="112"/>
    <w:bookmarkStart w:name="z519" w:id="113"/>
    <w:p>
      <w:pPr>
        <w:spacing w:after="0"/>
        <w:ind w:left="0"/>
        <w:jc w:val="both"/>
      </w:pPr>
      <w:r>
        <w:rPr>
          <w:rFonts w:ascii="Times New Roman"/>
          <w:b w:val="false"/>
          <w:i w:val="false"/>
          <w:color w:val="000000"/>
          <w:sz w:val="28"/>
        </w:rPr>
        <w:t>
      9) уәкілетті орган бекіткен үлгілік шарттарға сәйкес ұсынылатын реттеліп көрсетілетін қызметтердің әрбір түріне Өнім берушімен жеке шарттар жасасуға;</w:t>
      </w:r>
    </w:p>
    <w:bookmarkEnd w:id="113"/>
    <w:bookmarkStart w:name="z520" w:id="114"/>
    <w:p>
      <w:pPr>
        <w:spacing w:after="0"/>
        <w:ind w:left="0"/>
        <w:jc w:val="both"/>
      </w:pPr>
      <w:r>
        <w:rPr>
          <w:rFonts w:ascii="Times New Roman"/>
          <w:b w:val="false"/>
          <w:i w:val="false"/>
          <w:color w:val="000000"/>
          <w:sz w:val="28"/>
        </w:rPr>
        <w:t xml:space="preserve">
      10) Қазақстан Республикасы Су ресурстары және ирригация министрінің міндетін атқарушының 2025 жылғы 29 мамырдағы № 101-НҚ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36208 болып тіркелген) Суармалы суды пайдалану қағидаларын сақтауға міндетті.</w:t>
      </w:r>
    </w:p>
    <w:bookmarkEnd w:id="114"/>
    <w:bookmarkStart w:name="z521" w:id="115"/>
    <w:p>
      <w:pPr>
        <w:spacing w:after="0"/>
        <w:ind w:left="0"/>
        <w:jc w:val="both"/>
      </w:pPr>
      <w:r>
        <w:rPr>
          <w:rFonts w:ascii="Times New Roman"/>
          <w:b w:val="false"/>
          <w:i w:val="false"/>
          <w:color w:val="000000"/>
          <w:sz w:val="28"/>
        </w:rPr>
        <w:t>
      22. Өнім беруші:</w:t>
      </w:r>
    </w:p>
    <w:bookmarkEnd w:id="115"/>
    <w:bookmarkStart w:name="z522" w:id="116"/>
    <w:p>
      <w:pPr>
        <w:spacing w:after="0"/>
        <w:ind w:left="0"/>
        <w:jc w:val="both"/>
      </w:pPr>
      <w:r>
        <w:rPr>
          <w:rFonts w:ascii="Times New Roman"/>
          <w:b w:val="false"/>
          <w:i w:val="false"/>
          <w:color w:val="000000"/>
          <w:sz w:val="28"/>
        </w:rPr>
        <w:t>
      1) Тұтынушылардан Қазақстан Республикасының заңнамасына сәйкес Өнім беруші белгілеген техникалық талаптардың сақталуын талап етуге;</w:t>
      </w:r>
    </w:p>
    <w:bookmarkEnd w:id="116"/>
    <w:bookmarkStart w:name="z523" w:id="117"/>
    <w:p>
      <w:pPr>
        <w:spacing w:after="0"/>
        <w:ind w:left="0"/>
        <w:jc w:val="both"/>
      </w:pPr>
      <w:r>
        <w:rPr>
          <w:rFonts w:ascii="Times New Roman"/>
          <w:b w:val="false"/>
          <w:i w:val="false"/>
          <w:color w:val="000000"/>
          <w:sz w:val="28"/>
        </w:rPr>
        <w:t>
      2) тарифтiң қолданылу кезеңiнде барлық Тұтынушылар үшiн тарифтi төмендетуге;</w:t>
      </w:r>
    </w:p>
    <w:bookmarkEnd w:id="117"/>
    <w:bookmarkStart w:name="z524" w:id="118"/>
    <w:p>
      <w:pPr>
        <w:spacing w:after="0"/>
        <w:ind w:left="0"/>
        <w:jc w:val="both"/>
      </w:pPr>
      <w:r>
        <w:rPr>
          <w:rFonts w:ascii="Times New Roman"/>
          <w:b w:val="false"/>
          <w:i w:val="false"/>
          <w:color w:val="000000"/>
          <w:sz w:val="28"/>
        </w:rPr>
        <w:t>
      3) Тұтынушылардан көрсеткіштерді алу және пломбалауды жүзеге асыру үшін суды есепке алу аспабына, суды есепке алу тораптарына қолжетімділікті талап етуге;</w:t>
      </w:r>
    </w:p>
    <w:bookmarkEnd w:id="118"/>
    <w:bookmarkStart w:name="z525" w:id="119"/>
    <w:p>
      <w:pPr>
        <w:spacing w:after="0"/>
        <w:ind w:left="0"/>
        <w:jc w:val="both"/>
      </w:pPr>
      <w:r>
        <w:rPr>
          <w:rFonts w:ascii="Times New Roman"/>
          <w:b w:val="false"/>
          <w:i w:val="false"/>
          <w:color w:val="000000"/>
          <w:sz w:val="28"/>
        </w:rPr>
        <w:t>
      4) Қазақстан Республикасы заңнамасының талаптарына сәйкес реттелетін қызметтерді көрсетуге және реттеліп көрсетілетін қызметтерге жатпайтын қызметті жүзеге асыруға;</w:t>
      </w:r>
    </w:p>
    <w:bookmarkEnd w:id="119"/>
    <w:bookmarkStart w:name="z526" w:id="120"/>
    <w:p>
      <w:pPr>
        <w:spacing w:after="0"/>
        <w:ind w:left="0"/>
        <w:jc w:val="both"/>
      </w:pPr>
      <w:r>
        <w:rPr>
          <w:rFonts w:ascii="Times New Roman"/>
          <w:b w:val="false"/>
          <w:i w:val="false"/>
          <w:color w:val="000000"/>
          <w:sz w:val="28"/>
        </w:rPr>
        <w:t>
      5) Қазақстан Республикасының заңдарында белгіленген өзге де құқықтарды жүзеге асыруға құқығы бар.</w:t>
      </w:r>
    </w:p>
    <w:bookmarkEnd w:id="120"/>
    <w:bookmarkStart w:name="z527" w:id="121"/>
    <w:p>
      <w:pPr>
        <w:spacing w:after="0"/>
        <w:ind w:left="0"/>
        <w:jc w:val="both"/>
      </w:pPr>
      <w:r>
        <w:rPr>
          <w:rFonts w:ascii="Times New Roman"/>
          <w:b w:val="false"/>
          <w:i w:val="false"/>
          <w:color w:val="000000"/>
          <w:sz w:val="28"/>
        </w:rPr>
        <w:t>
      23. Өнім беруші:</w:t>
      </w:r>
    </w:p>
    <w:bookmarkEnd w:id="121"/>
    <w:bookmarkStart w:name="z528" w:id="122"/>
    <w:p>
      <w:pPr>
        <w:spacing w:after="0"/>
        <w:ind w:left="0"/>
        <w:jc w:val="both"/>
      </w:pPr>
      <w:r>
        <w:rPr>
          <w:rFonts w:ascii="Times New Roman"/>
          <w:b w:val="false"/>
          <w:i w:val="false"/>
          <w:color w:val="000000"/>
          <w:sz w:val="28"/>
        </w:rPr>
        <w:t>
      1) уәкілетті орган бекітілген тариф бойынша реттеліп көрсетілетін қызметті ұсынуға;</w:t>
      </w:r>
    </w:p>
    <w:bookmarkEnd w:id="122"/>
    <w:bookmarkStart w:name="z529" w:id="123"/>
    <w:p>
      <w:pPr>
        <w:spacing w:after="0"/>
        <w:ind w:left="0"/>
        <w:jc w:val="both"/>
      </w:pPr>
      <w:r>
        <w:rPr>
          <w:rFonts w:ascii="Times New Roman"/>
          <w:b w:val="false"/>
          <w:i w:val="false"/>
          <w:color w:val="000000"/>
          <w:sz w:val="28"/>
        </w:rPr>
        <w:t>
      2) Заңның 24-бабы 12-тармағында көзделген жағдайларды қоспағанда, тұтынушыларға реттеліп көрсетілетін қызметке қолжетімділікті ұсынуға;</w:t>
      </w:r>
    </w:p>
    <w:bookmarkEnd w:id="123"/>
    <w:bookmarkStart w:name="z530" w:id="124"/>
    <w:p>
      <w:pPr>
        <w:spacing w:after="0"/>
        <w:ind w:left="0"/>
        <w:jc w:val="both"/>
      </w:pPr>
      <w:r>
        <w:rPr>
          <w:rFonts w:ascii="Times New Roman"/>
          <w:b w:val="false"/>
          <w:i w:val="false"/>
          <w:color w:val="000000"/>
          <w:sz w:val="28"/>
        </w:rPr>
        <w:t>
      3) Тұтынушыларға реттеліп көрсетілетін қызметке қолжетімділіктің тең жағдайларын ұсынуға;</w:t>
      </w:r>
    </w:p>
    <w:bookmarkEnd w:id="124"/>
    <w:bookmarkStart w:name="z531" w:id="125"/>
    <w:p>
      <w:pPr>
        <w:spacing w:after="0"/>
        <w:ind w:left="0"/>
        <w:jc w:val="both"/>
      </w:pPr>
      <w:r>
        <w:rPr>
          <w:rFonts w:ascii="Times New Roman"/>
          <w:b w:val="false"/>
          <w:i w:val="false"/>
          <w:color w:val="000000"/>
          <w:sz w:val="28"/>
        </w:rPr>
        <w:t>
      4) ұсынылатын реттеліп көрсетілетін қызметке қатысы жоқ қосымша талаптарды белгілемеуге;</w:t>
      </w:r>
    </w:p>
    <w:bookmarkEnd w:id="125"/>
    <w:bookmarkStart w:name="z532" w:id="126"/>
    <w:p>
      <w:pPr>
        <w:spacing w:after="0"/>
        <w:ind w:left="0"/>
        <w:jc w:val="both"/>
      </w:pPr>
      <w:r>
        <w:rPr>
          <w:rFonts w:ascii="Times New Roman"/>
          <w:b w:val="false"/>
          <w:i w:val="false"/>
          <w:color w:val="000000"/>
          <w:sz w:val="28"/>
        </w:rPr>
        <w:t>
      5) Қазақстан Республикасының заңнамасында белгіленген тәртіпке сәйкес есепке алу аспаптарының көрсеткіштері немесе көрсетілетін қызметтерді тұтыну нормалары бойынша Тұтынушыларға көрсетілген қызмет үшін есепке жазуды жүргізуге;</w:t>
      </w:r>
    </w:p>
    <w:bookmarkEnd w:id="126"/>
    <w:bookmarkStart w:name="z533" w:id="127"/>
    <w:p>
      <w:pPr>
        <w:spacing w:after="0"/>
        <w:ind w:left="0"/>
        <w:jc w:val="both"/>
      </w:pPr>
      <w:r>
        <w:rPr>
          <w:rFonts w:ascii="Times New Roman"/>
          <w:b w:val="false"/>
          <w:i w:val="false"/>
          <w:color w:val="000000"/>
          <w:sz w:val="28"/>
        </w:rPr>
        <w:t>
      6) тариф, реттеліп көрсетілетін қызметтің сапасы туралы, реттеліп көрсетілетін қызметті ұсыну шарттары туралы ақпаратты Тұтынушылардың талабы бойынша ұсынуға;</w:t>
      </w:r>
    </w:p>
    <w:bookmarkEnd w:id="127"/>
    <w:bookmarkStart w:name="z534" w:id="128"/>
    <w:p>
      <w:pPr>
        <w:spacing w:after="0"/>
        <w:ind w:left="0"/>
        <w:jc w:val="both"/>
      </w:pPr>
      <w:r>
        <w:rPr>
          <w:rFonts w:ascii="Times New Roman"/>
          <w:b w:val="false"/>
          <w:i w:val="false"/>
          <w:color w:val="000000"/>
          <w:sz w:val="28"/>
        </w:rPr>
        <w:t>
      7) Заңда белгіленген мерзімдерде Тұтынушыларға тариф, оның өзгергені туралы хабарлауға;</w:t>
      </w:r>
    </w:p>
    <w:bookmarkEnd w:id="128"/>
    <w:bookmarkStart w:name="z535" w:id="129"/>
    <w:p>
      <w:pPr>
        <w:spacing w:after="0"/>
        <w:ind w:left="0"/>
        <w:jc w:val="both"/>
      </w:pPr>
      <w:r>
        <w:rPr>
          <w:rFonts w:ascii="Times New Roman"/>
          <w:b w:val="false"/>
          <w:i w:val="false"/>
          <w:color w:val="000000"/>
          <w:sz w:val="28"/>
        </w:rPr>
        <w:t>
      8) Қазақстан Республикасының заңдарымен көзделген өзге де міндеттерді жүзеге асыруға міндетті.</w:t>
      </w:r>
    </w:p>
    <w:bookmarkEnd w:id="129"/>
    <w:bookmarkStart w:name="z536" w:id="130"/>
    <w:p>
      <w:pPr>
        <w:spacing w:after="0"/>
        <w:ind w:left="0"/>
        <w:jc w:val="left"/>
      </w:pPr>
      <w:r>
        <w:rPr>
          <w:rFonts w:ascii="Times New Roman"/>
          <w:b/>
          <w:i w:val="false"/>
          <w:color w:val="000000"/>
        </w:rPr>
        <w:t xml:space="preserve"> 7-тарау. Тараптарға қойылатын шектеулер</w:t>
      </w:r>
    </w:p>
    <w:bookmarkEnd w:id="130"/>
    <w:bookmarkStart w:name="z537" w:id="131"/>
    <w:p>
      <w:pPr>
        <w:spacing w:after="0"/>
        <w:ind w:left="0"/>
        <w:jc w:val="both"/>
      </w:pPr>
      <w:r>
        <w:rPr>
          <w:rFonts w:ascii="Times New Roman"/>
          <w:b w:val="false"/>
          <w:i w:val="false"/>
          <w:color w:val="000000"/>
          <w:sz w:val="28"/>
        </w:rPr>
        <w:t>
      24. Тұтынушыға Өнім берушінің желілеріне қосылудың техникалық шарттарын сақтамауға немесе реттелетін қызмет көлемін ұлғайтуға тыйым салынады.</w:t>
      </w:r>
    </w:p>
    <w:bookmarkEnd w:id="131"/>
    <w:bookmarkStart w:name="z538" w:id="132"/>
    <w:p>
      <w:pPr>
        <w:spacing w:after="0"/>
        <w:ind w:left="0"/>
        <w:jc w:val="both"/>
      </w:pPr>
      <w:r>
        <w:rPr>
          <w:rFonts w:ascii="Times New Roman"/>
          <w:b w:val="false"/>
          <w:i w:val="false"/>
          <w:color w:val="000000"/>
          <w:sz w:val="28"/>
        </w:rPr>
        <w:t>
      25. Өнім берушіге:</w:t>
      </w:r>
    </w:p>
    <w:bookmarkEnd w:id="132"/>
    <w:bookmarkStart w:name="z539" w:id="133"/>
    <w:p>
      <w:pPr>
        <w:spacing w:after="0"/>
        <w:ind w:left="0"/>
        <w:jc w:val="both"/>
      </w:pPr>
      <w:r>
        <w:rPr>
          <w:rFonts w:ascii="Times New Roman"/>
          <w:b w:val="false"/>
          <w:i w:val="false"/>
          <w:color w:val="000000"/>
          <w:sz w:val="28"/>
        </w:rPr>
        <w:t>
      1) бос қуаттар туралы ақпарат ұсынғаны үшін төлемақы алуға;</w:t>
      </w:r>
    </w:p>
    <w:bookmarkEnd w:id="133"/>
    <w:bookmarkStart w:name="z540" w:id="134"/>
    <w:p>
      <w:pPr>
        <w:spacing w:after="0"/>
        <w:ind w:left="0"/>
        <w:jc w:val="both"/>
      </w:pPr>
      <w:r>
        <w:rPr>
          <w:rFonts w:ascii="Times New Roman"/>
          <w:b w:val="false"/>
          <w:i w:val="false"/>
          <w:color w:val="000000"/>
          <w:sz w:val="28"/>
        </w:rPr>
        <w:t>
      2) реттелетін қызметті көрсетуге қатысы жоқ мемлекеттік органдардың, мемлекеттік емес ұйымдардың рұқсаттары мен өзге де құжаттарын ұсынуды талап етуге;</w:t>
      </w:r>
    </w:p>
    <w:bookmarkEnd w:id="134"/>
    <w:bookmarkStart w:name="z541" w:id="135"/>
    <w:p>
      <w:pPr>
        <w:spacing w:after="0"/>
        <w:ind w:left="0"/>
        <w:jc w:val="both"/>
      </w:pPr>
      <w:r>
        <w:rPr>
          <w:rFonts w:ascii="Times New Roman"/>
          <w:b w:val="false"/>
          <w:i w:val="false"/>
          <w:color w:val="000000"/>
          <w:sz w:val="28"/>
        </w:rPr>
        <w:t>
      3) Өнім берушінің желілеріне қосуға немесе реттеліп көрсетілетін қызметтің көлемін ұлғайтуға арналған техникалық шарттарды сақтаудан басқа, өзге талаптарды Тұтынушыға қоюға;</w:t>
      </w:r>
    </w:p>
    <w:bookmarkEnd w:id="135"/>
    <w:bookmarkStart w:name="z542" w:id="136"/>
    <w:p>
      <w:pPr>
        <w:spacing w:after="0"/>
        <w:ind w:left="0"/>
        <w:jc w:val="both"/>
      </w:pPr>
      <w:r>
        <w:rPr>
          <w:rFonts w:ascii="Times New Roman"/>
          <w:b w:val="false"/>
          <w:i w:val="false"/>
          <w:color w:val="000000"/>
          <w:sz w:val="28"/>
        </w:rPr>
        <w:t>
      4) реттеліп көрсетілетін қызметке қолжетімділіктің тең емес жағдайларын жасауға;</w:t>
      </w:r>
    </w:p>
    <w:bookmarkEnd w:id="136"/>
    <w:bookmarkStart w:name="z543" w:id="137"/>
    <w:p>
      <w:pPr>
        <w:spacing w:after="0"/>
        <w:ind w:left="0"/>
        <w:jc w:val="both"/>
      </w:pPr>
      <w:r>
        <w:rPr>
          <w:rFonts w:ascii="Times New Roman"/>
          <w:b w:val="false"/>
          <w:i w:val="false"/>
          <w:color w:val="000000"/>
          <w:sz w:val="28"/>
        </w:rPr>
        <w:t>
      5) Өнім берушінің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w:t>
      </w:r>
    </w:p>
    <w:bookmarkEnd w:id="137"/>
    <w:bookmarkStart w:name="z544" w:id="138"/>
    <w:p>
      <w:pPr>
        <w:spacing w:after="0"/>
        <w:ind w:left="0"/>
        <w:jc w:val="both"/>
      </w:pPr>
      <w:r>
        <w:rPr>
          <w:rFonts w:ascii="Times New Roman"/>
          <w:b w:val="false"/>
          <w:i w:val="false"/>
          <w:color w:val="000000"/>
          <w:sz w:val="28"/>
        </w:rPr>
        <w:t>
      6) құрылыс жобасының Өнім берушінің желілеріне қосуға немесе реттеліп көрсетілетін қызметтің көлемін ұлғайтуға арналған техникалық шарттарға сәйкестігіне келісуді талап етуге тыйым салынады.</w:t>
      </w:r>
    </w:p>
    <w:bookmarkEnd w:id="138"/>
    <w:bookmarkStart w:name="z545" w:id="139"/>
    <w:p>
      <w:pPr>
        <w:spacing w:after="0"/>
        <w:ind w:left="0"/>
        <w:jc w:val="both"/>
      </w:pPr>
      <w:r>
        <w:rPr>
          <w:rFonts w:ascii="Times New Roman"/>
          <w:b w:val="false"/>
          <w:i w:val="false"/>
          <w:color w:val="000000"/>
          <w:sz w:val="28"/>
        </w:rPr>
        <w:t>
      26. Тараптарға Тараптардың құқықтарын шектейтін не Қазақстан Республикасының заңдарын өзгеше түрде бұзатын іс-қимылдар жасауға тыйым салынады.</w:t>
      </w:r>
    </w:p>
    <w:bookmarkEnd w:id="139"/>
    <w:bookmarkStart w:name="z546" w:id="140"/>
    <w:p>
      <w:pPr>
        <w:spacing w:after="0"/>
        <w:ind w:left="0"/>
        <w:jc w:val="both"/>
      </w:pPr>
      <w:r>
        <w:rPr>
          <w:rFonts w:ascii="Times New Roman"/>
          <w:b w:val="false"/>
          <w:i w:val="false"/>
          <w:color w:val="000000"/>
          <w:sz w:val="28"/>
        </w:rPr>
        <w:t>
      27. Осы Шарттың 7-тарауында көрсетілген бұзушылықтар анықталған жағдайда тиісті бұзушылық актілері рәсімделеді және оған Тараптар қол қояды.</w:t>
      </w:r>
    </w:p>
    <w:bookmarkEnd w:id="140"/>
    <w:bookmarkStart w:name="z547" w:id="141"/>
    <w:p>
      <w:pPr>
        <w:spacing w:after="0"/>
        <w:ind w:left="0"/>
        <w:jc w:val="left"/>
      </w:pPr>
      <w:r>
        <w:rPr>
          <w:rFonts w:ascii="Times New Roman"/>
          <w:b/>
          <w:i w:val="false"/>
          <w:color w:val="000000"/>
        </w:rPr>
        <w:t xml:space="preserve"> 8-тарау. Тараптардың жауапкершілігі</w:t>
      </w:r>
    </w:p>
    <w:bookmarkEnd w:id="141"/>
    <w:bookmarkStart w:name="z548" w:id="142"/>
    <w:p>
      <w:pPr>
        <w:spacing w:after="0"/>
        <w:ind w:left="0"/>
        <w:jc w:val="both"/>
      </w:pPr>
      <w:r>
        <w:rPr>
          <w:rFonts w:ascii="Times New Roman"/>
          <w:b w:val="false"/>
          <w:i w:val="false"/>
          <w:color w:val="000000"/>
          <w:sz w:val="28"/>
        </w:rPr>
        <w:t>
      28. Суды есепке алу аспаптары немесе суды есепке алу тораптарын тиісінше ұстау баланстық тиесілікті бөлу шекараларына және (немесе) пайдалану жауапкершілігін бөлу шекараларына сәйкес Өнім берушіге не Тұтынушыға жүктеледі.</w:t>
      </w:r>
    </w:p>
    <w:bookmarkEnd w:id="142"/>
    <w:bookmarkStart w:name="z549" w:id="143"/>
    <w:p>
      <w:pPr>
        <w:spacing w:after="0"/>
        <w:ind w:left="0"/>
        <w:jc w:val="both"/>
      </w:pPr>
      <w:r>
        <w:rPr>
          <w:rFonts w:ascii="Times New Roman"/>
          <w:b w:val="false"/>
          <w:i w:val="false"/>
          <w:color w:val="000000"/>
          <w:sz w:val="28"/>
        </w:rPr>
        <w:t>
      29. Шартта көзделген міндеттемелерді орындамаған немесе тиісінше орындамаған жағдайда, кінәлі тарап екінші тарапқа келтірген шығындарды Қазақстан Республикасының азаматтық заңнамасында белгіленген тәртіппен өтейді.</w:t>
      </w:r>
    </w:p>
    <w:bookmarkEnd w:id="143"/>
    <w:bookmarkStart w:name="z550" w:id="144"/>
    <w:p>
      <w:pPr>
        <w:spacing w:after="0"/>
        <w:ind w:left="0"/>
        <w:jc w:val="both"/>
      </w:pPr>
      <w:r>
        <w:rPr>
          <w:rFonts w:ascii="Times New Roman"/>
          <w:b w:val="false"/>
          <w:i w:val="false"/>
          <w:color w:val="000000"/>
          <w:sz w:val="28"/>
        </w:rPr>
        <w:t>
      30. Көрсетілген қызметтер үшін төлем мерзiмi өткен жағдайда, Тұтынушы Шартқа сәйкес мерзімі өткен берешек сомасын төлеу күні қолданыста болатын Қазақстан Республикасының Ұлттық Банкi белгілеген базалық мөлшерлемесі бойынша әрбiр мерзiмi өткен күн үшiн, бiрақ негiзгi борыш сомасынан аспайтын тұрақсыздық айыбын төлейдi.</w:t>
      </w:r>
    </w:p>
    <w:bookmarkEnd w:id="144"/>
    <w:bookmarkStart w:name="z551" w:id="145"/>
    <w:p>
      <w:pPr>
        <w:spacing w:after="0"/>
        <w:ind w:left="0"/>
        <w:jc w:val="both"/>
      </w:pPr>
      <w:r>
        <w:rPr>
          <w:rFonts w:ascii="Times New Roman"/>
          <w:b w:val="false"/>
          <w:i w:val="false"/>
          <w:color w:val="000000"/>
          <w:sz w:val="28"/>
        </w:rPr>
        <w:t>
      Қызмет уақтылы және сапалы көрсетілмеген жағдайда, Өнім беруші Шартқа сәйкес көрсетілмеген қызмет сомасынан оларды төлеу күні қолданыста болатын, Қазақстан Республикасы Ұлттық Банкінің 1,5 еселенген базалық мөлшерлемесінен аспайтын мөлшерде тұрақсыздық айыбын төлейді. Тұрақсыздық айыбының мөлшерін белгілеу Тұтынушымен Шарт жасасу кезінде жүргізіледі.</w:t>
      </w:r>
    </w:p>
    <w:bookmarkEnd w:id="145"/>
    <w:bookmarkStart w:name="z552" w:id="146"/>
    <w:p>
      <w:pPr>
        <w:spacing w:after="0"/>
        <w:ind w:left="0"/>
        <w:jc w:val="both"/>
      </w:pPr>
      <w:r>
        <w:rPr>
          <w:rFonts w:ascii="Times New Roman"/>
          <w:b w:val="false"/>
          <w:i w:val="false"/>
          <w:color w:val="000000"/>
          <w:sz w:val="28"/>
        </w:rPr>
        <w:t>
      Егер Тараптардың келісімімен басқаша келісілмеген болса, есеп айырысу кезеңінен кейінгі айдың 26 (жиырма алты) күні тұрақсыздық айыбын есептеу мерзімінің басталуы болып белгіленеді.</w:t>
      </w:r>
    </w:p>
    <w:bookmarkEnd w:id="146"/>
    <w:bookmarkStart w:name="z553" w:id="147"/>
    <w:p>
      <w:pPr>
        <w:spacing w:after="0"/>
        <w:ind w:left="0"/>
        <w:jc w:val="both"/>
      </w:pPr>
      <w:r>
        <w:rPr>
          <w:rFonts w:ascii="Times New Roman"/>
          <w:b w:val="false"/>
          <w:i w:val="false"/>
          <w:color w:val="000000"/>
          <w:sz w:val="28"/>
        </w:rPr>
        <w:t>
      31. Егер Өнім берушінің Тұтынушыға қызмет көрсете алмауы Өнім берушімен шарттық қатынаста тұрған өзге адамдардың кінәсінен болса, Тұтынушының алдында Өнім беруші жауапты болады.</w:t>
      </w:r>
    </w:p>
    <w:bookmarkEnd w:id="147"/>
    <w:bookmarkStart w:name="z554" w:id="148"/>
    <w:p>
      <w:pPr>
        <w:spacing w:after="0"/>
        <w:ind w:left="0"/>
        <w:jc w:val="both"/>
      </w:pPr>
      <w:r>
        <w:rPr>
          <w:rFonts w:ascii="Times New Roman"/>
          <w:b w:val="false"/>
          <w:i w:val="false"/>
          <w:color w:val="000000"/>
          <w:sz w:val="28"/>
        </w:rPr>
        <w:t>
      32. Тұрақсыздық айыбын (өсімақыны) төлеу Тараптарды Шарт бойынша міндеттемелерін орындаудан босатпайды.</w:t>
      </w:r>
    </w:p>
    <w:bookmarkEnd w:id="148"/>
    <w:bookmarkStart w:name="z555" w:id="149"/>
    <w:p>
      <w:pPr>
        <w:spacing w:after="0"/>
        <w:ind w:left="0"/>
        <w:jc w:val="both"/>
      </w:pPr>
      <w:r>
        <w:rPr>
          <w:rFonts w:ascii="Times New Roman"/>
          <w:b w:val="false"/>
          <w:i w:val="false"/>
          <w:color w:val="000000"/>
          <w:sz w:val="28"/>
        </w:rPr>
        <w:t>
      33. Тараптардың келісімі бойынша Тұтынушының жазбаша өтінішіне сәйкес өсімпұлды есептеу бойынша кейінге қалдырылу беріледі.</w:t>
      </w:r>
    </w:p>
    <w:bookmarkEnd w:id="149"/>
    <w:bookmarkStart w:name="z556" w:id="150"/>
    <w:p>
      <w:pPr>
        <w:spacing w:after="0"/>
        <w:ind w:left="0"/>
        <w:jc w:val="both"/>
      </w:pPr>
      <w:r>
        <w:rPr>
          <w:rFonts w:ascii="Times New Roman"/>
          <w:b w:val="false"/>
          <w:i w:val="false"/>
          <w:color w:val="000000"/>
          <w:sz w:val="28"/>
        </w:rPr>
        <w:t xml:space="preserve">
      34. Суды өз бетінше тұтыну, Өнім берушінің келісімінсіз ауыл шаруашылығы дақылдарын орналастыру түрінің өзгеруі, есепке алу аспаптарының, есепке алу тораптарының бүлінуі, Тұтынушының кінәсінен есептің бұзылуы кезінде бұзушылық актісі жасалады және осы Шарттың </w:t>
      </w:r>
      <w:r>
        <w:rPr>
          <w:rFonts w:ascii="Times New Roman"/>
          <w:b w:val="false"/>
          <w:i w:val="false"/>
          <w:color w:val="000000"/>
          <w:sz w:val="28"/>
        </w:rPr>
        <w:t>5-тарауына</w:t>
      </w:r>
      <w:r>
        <w:rPr>
          <w:rFonts w:ascii="Times New Roman"/>
          <w:b w:val="false"/>
          <w:i w:val="false"/>
          <w:color w:val="000000"/>
          <w:sz w:val="28"/>
        </w:rPr>
        <w:t xml:space="preserve"> сәйкес қайта есептеу жүргізіледі.</w:t>
      </w:r>
    </w:p>
    <w:bookmarkEnd w:id="150"/>
    <w:bookmarkStart w:name="z557" w:id="151"/>
    <w:p>
      <w:pPr>
        <w:spacing w:after="0"/>
        <w:ind w:left="0"/>
        <w:jc w:val="both"/>
      </w:pPr>
      <w:r>
        <w:rPr>
          <w:rFonts w:ascii="Times New Roman"/>
          <w:b w:val="false"/>
          <w:i w:val="false"/>
          <w:color w:val="000000"/>
          <w:sz w:val="28"/>
        </w:rPr>
        <w:t>
      Бұзушылық актісі Өнім берушінің не оның өкiлiнiң және Тұтынушының не оның өкiлiнiң қолы болған кезде жарамды. Тұтынушы не оның өкiлi қол қоюдан бас тартқан жағдайда, бұзушылық актісі құрамында кемінде үш адам кiретiн комиссиямен ресiмделеді.</w:t>
      </w:r>
    </w:p>
    <w:bookmarkEnd w:id="151"/>
    <w:bookmarkStart w:name="z558" w:id="152"/>
    <w:p>
      <w:pPr>
        <w:spacing w:after="0"/>
        <w:ind w:left="0"/>
        <w:jc w:val="both"/>
      </w:pPr>
      <w:r>
        <w:rPr>
          <w:rFonts w:ascii="Times New Roman"/>
          <w:b w:val="false"/>
          <w:i w:val="false"/>
          <w:color w:val="000000"/>
          <w:sz w:val="28"/>
        </w:rPr>
        <w:t>
      Бұзушылық актісінің негізінде Өнім беруші есепке алынбаған қызметтер саны мен көлемін анықтайды және Тұтынушыға қайта есептеу сомасын негіздей отырып есептемелерді жібереді. Тұтынушы қайта есептемемен келіспеген жағдайда, Тараптардың ара-қатынастары Қазақстан Республикасының азаматтық заңнамасында белгіленген тәртіппен реттеледі.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59" w:id="153"/>
    <w:p>
      <w:pPr>
        <w:spacing w:after="0"/>
        <w:ind w:left="0"/>
        <w:jc w:val="left"/>
      </w:pPr>
      <w:r>
        <w:rPr>
          <w:rFonts w:ascii="Times New Roman"/>
          <w:b/>
          <w:i w:val="false"/>
          <w:color w:val="000000"/>
        </w:rPr>
        <w:t xml:space="preserve"> 9-тарау. Еңсерілмейтін күш мән-жайлары</w:t>
      </w:r>
    </w:p>
    <w:bookmarkEnd w:id="153"/>
    <w:bookmarkStart w:name="z560" w:id="154"/>
    <w:p>
      <w:pPr>
        <w:spacing w:after="0"/>
        <w:ind w:left="0"/>
        <w:jc w:val="both"/>
      </w:pPr>
      <w:r>
        <w:rPr>
          <w:rFonts w:ascii="Times New Roman"/>
          <w:b w:val="false"/>
          <w:i w:val="false"/>
          <w:color w:val="000000"/>
          <w:sz w:val="28"/>
        </w:rPr>
        <w:t>
      35. Тараптар еңсерілмейтін күш мән-жайларының салдарынан болса, Шарт бойынша міндеттемелерді орындамағаны немесе тиісінше орындамағаны үшін жауапкершіліктен босатылады. Бұл жағдайда Тараптардың ешқайсысының шығындарды өтеуге құқы болмайды. Тараптардың кез келгенінің талап етуі бойынша өзара шарт міндеттемелерін орындауды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bookmarkEnd w:id="154"/>
    <w:bookmarkStart w:name="z561" w:id="155"/>
    <w:p>
      <w:pPr>
        <w:spacing w:after="0"/>
        <w:ind w:left="0"/>
        <w:jc w:val="both"/>
      </w:pPr>
      <w:r>
        <w:rPr>
          <w:rFonts w:ascii="Times New Roman"/>
          <w:b w:val="false"/>
          <w:i w:val="false"/>
          <w:color w:val="000000"/>
          <w:sz w:val="28"/>
        </w:rPr>
        <w:t>
      Еңсерілмейтін күш мән жайларға – табиғи және техногендік сипаттағы дүлей зілзалалар, дауылдар, су тасқаны, жер сілкінісі, құрғақшылық, мемлекетаралық және трансшекаралық су көздеріндегі судың азаюы немесе төмендеуі жатады.</w:t>
      </w:r>
    </w:p>
    <w:bookmarkEnd w:id="155"/>
    <w:bookmarkStart w:name="z562" w:id="156"/>
    <w:p>
      <w:pPr>
        <w:spacing w:after="0"/>
        <w:ind w:left="0"/>
        <w:jc w:val="both"/>
      </w:pPr>
      <w:r>
        <w:rPr>
          <w:rFonts w:ascii="Times New Roman"/>
          <w:b w:val="false"/>
          <w:i w:val="false"/>
          <w:color w:val="000000"/>
          <w:sz w:val="28"/>
        </w:rPr>
        <w:t>
      Еңсерілмейтін күш мән-жайлары туындаған жағдайда, Тараптар олар басталған күннен ол туралы дереу бір-біріне хабарлап, кейіннен Қазақстан Республикасының тиісті уәкілетті ұйымы растаған еңсерілмейтін күш мән-жайлары басталған күні мен сипаттамасын нақтылайтын жазбаша хабарламаны табыстайды, не пошта арқылы жібереді.</w:t>
      </w:r>
    </w:p>
    <w:bookmarkEnd w:id="156"/>
    <w:bookmarkStart w:name="z563" w:id="157"/>
    <w:p>
      <w:pPr>
        <w:spacing w:after="0"/>
        <w:ind w:left="0"/>
        <w:jc w:val="both"/>
      </w:pPr>
      <w:r>
        <w:rPr>
          <w:rFonts w:ascii="Times New Roman"/>
          <w:b w:val="false"/>
          <w:i w:val="false"/>
          <w:color w:val="000000"/>
          <w:sz w:val="28"/>
        </w:rPr>
        <w:t>
      Тұтынушымен Өнім беруші әрекеттерi кiнәсiнен мiндеттеменi орындауға мүмкiндiк болмаған жағдайда соңғының одан мiндеттеме бойынша атқарғанын қайтаруды талап етуге құқығы жоқ.</w:t>
      </w:r>
    </w:p>
    <w:bookmarkEnd w:id="157"/>
    <w:bookmarkStart w:name="z564" w:id="158"/>
    <w:p>
      <w:pPr>
        <w:spacing w:after="0"/>
        <w:ind w:left="0"/>
        <w:jc w:val="both"/>
      </w:pPr>
      <w:r>
        <w:rPr>
          <w:rFonts w:ascii="Times New Roman"/>
          <w:b w:val="false"/>
          <w:i w:val="false"/>
          <w:color w:val="000000"/>
          <w:sz w:val="28"/>
        </w:rPr>
        <w:t>
      36.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bookmarkEnd w:id="158"/>
    <w:bookmarkStart w:name="z565" w:id="159"/>
    <w:p>
      <w:pPr>
        <w:spacing w:after="0"/>
        <w:ind w:left="0"/>
        <w:jc w:val="both"/>
      </w:pPr>
      <w:r>
        <w:rPr>
          <w:rFonts w:ascii="Times New Roman"/>
          <w:b w:val="false"/>
          <w:i w:val="false"/>
          <w:color w:val="000000"/>
          <w:sz w:val="28"/>
        </w:rPr>
        <w:t>
      37. Егер еңсерілмейтін күш мән-жайлары үш және одан да көп айға созылатын болса, Тараптар болжамды бұзу күніне дейін кемінде күнтізбелік 20 (жиырма) күн бұрын алдын ала хабарланған жағдайда Шартты бұзуға құқылы. Бұл ретте Тараптар 30 (отыз) күнтізбелік күн ішінде Шарт бойынша барлық өзара есеп айырысуларды жүргізуге міндеттенеді.</w:t>
      </w:r>
    </w:p>
    <w:bookmarkEnd w:id="159"/>
    <w:bookmarkStart w:name="z566" w:id="160"/>
    <w:p>
      <w:pPr>
        <w:spacing w:after="0"/>
        <w:ind w:left="0"/>
        <w:jc w:val="left"/>
      </w:pPr>
      <w:r>
        <w:rPr>
          <w:rFonts w:ascii="Times New Roman"/>
          <w:b/>
          <w:i w:val="false"/>
          <w:color w:val="000000"/>
        </w:rPr>
        <w:t xml:space="preserve"> 10-тарау. Жалпы ережелер және дауларды шешу</w:t>
      </w:r>
    </w:p>
    <w:bookmarkEnd w:id="160"/>
    <w:bookmarkStart w:name="z567" w:id="161"/>
    <w:p>
      <w:pPr>
        <w:spacing w:after="0"/>
        <w:ind w:left="0"/>
        <w:jc w:val="both"/>
      </w:pPr>
      <w:r>
        <w:rPr>
          <w:rFonts w:ascii="Times New Roman"/>
          <w:b w:val="false"/>
          <w:i w:val="false"/>
          <w:color w:val="000000"/>
          <w:sz w:val="28"/>
        </w:rPr>
        <w:t>
      38. Шарттың қандай да бір ережесі бойынша немесе Шарттың ережелеріне қатысты тұтастай алғанда, немесе қандай да бір мәселеге немесе іс-әрекетке байланысты туындаған қандай да бір дау немесе келіспеушілік болған жағдайда, Тараптардың кез келгені екінші тарапқа даудың мәнін толық баяндай отырып, наразылық жолдауға құқылы.</w:t>
      </w:r>
    </w:p>
    <w:bookmarkEnd w:id="161"/>
    <w:bookmarkStart w:name="z568" w:id="162"/>
    <w:p>
      <w:pPr>
        <w:spacing w:after="0"/>
        <w:ind w:left="0"/>
        <w:jc w:val="both"/>
      </w:pPr>
      <w:r>
        <w:rPr>
          <w:rFonts w:ascii="Times New Roman"/>
          <w:b w:val="false"/>
          <w:i w:val="false"/>
          <w:color w:val="000000"/>
          <w:sz w:val="28"/>
        </w:rPr>
        <w:t>
      39. Тараптар барлық дауларды келіссөздер арқылы реттеу үшін бар күш-жігерін салады.</w:t>
      </w:r>
    </w:p>
    <w:bookmarkEnd w:id="162"/>
    <w:bookmarkStart w:name="z569" w:id="163"/>
    <w:p>
      <w:pPr>
        <w:spacing w:after="0"/>
        <w:ind w:left="0"/>
        <w:jc w:val="both"/>
      </w:pPr>
      <w:r>
        <w:rPr>
          <w:rFonts w:ascii="Times New Roman"/>
          <w:b w:val="false"/>
          <w:i w:val="false"/>
          <w:color w:val="000000"/>
          <w:sz w:val="28"/>
        </w:rPr>
        <w:t>
      40. Келісімге қол жеткізілмеген жағдайда, шарт бойынша барлық даулар мен келіспеушіліктер соттарда шешіледі.</w:t>
      </w:r>
    </w:p>
    <w:bookmarkEnd w:id="163"/>
    <w:bookmarkStart w:name="z1330" w:id="164"/>
    <w:p>
      <w:pPr>
        <w:spacing w:after="0"/>
        <w:ind w:left="0"/>
        <w:jc w:val="both"/>
      </w:pPr>
      <w:r>
        <w:rPr>
          <w:rFonts w:ascii="Times New Roman"/>
          <w:b w:val="false"/>
          <w:i w:val="false"/>
          <w:color w:val="000000"/>
          <w:sz w:val="28"/>
        </w:rPr>
        <w:t xml:space="preserve">
      Егер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(бұдан әрі – Кодекс), басқа да заңдарда және осы Шартта өзгеше көзделмесе, шартты өзгерту және бұзу тараптардың келісімі бойынша мүмкін болады.</w:t>
      </w:r>
    </w:p>
    <w:bookmarkEnd w:id="164"/>
    <w:bookmarkStart w:name="z1331" w:id="165"/>
    <w:p>
      <w:pPr>
        <w:spacing w:after="0"/>
        <w:ind w:left="0"/>
        <w:jc w:val="both"/>
      </w:pPr>
      <w:r>
        <w:rPr>
          <w:rFonts w:ascii="Times New Roman"/>
          <w:b w:val="false"/>
          <w:i w:val="false"/>
          <w:color w:val="000000"/>
          <w:sz w:val="28"/>
        </w:rPr>
        <w:t>
      Тараптардың бірінің талабы бойынша шарт тек соттың шешімі бойынша өзгертілуі немесе бұзылуы мүмкін:</w:t>
      </w:r>
    </w:p>
    <w:bookmarkEnd w:id="165"/>
    <w:bookmarkStart w:name="z1332" w:id="166"/>
    <w:p>
      <w:pPr>
        <w:spacing w:after="0"/>
        <w:ind w:left="0"/>
        <w:jc w:val="both"/>
      </w:pPr>
      <w:r>
        <w:rPr>
          <w:rFonts w:ascii="Times New Roman"/>
          <w:b w:val="false"/>
          <w:i w:val="false"/>
          <w:color w:val="000000"/>
          <w:sz w:val="28"/>
        </w:rPr>
        <w:t>
      1) екінші тарап шартты елеулі түрде бұзған кезде;</w:t>
      </w:r>
    </w:p>
    <w:bookmarkEnd w:id="166"/>
    <w:bookmarkStart w:name="z1333" w:id="167"/>
    <w:p>
      <w:pPr>
        <w:spacing w:after="0"/>
        <w:ind w:left="0"/>
        <w:jc w:val="both"/>
      </w:pPr>
      <w:r>
        <w:rPr>
          <w:rFonts w:ascii="Times New Roman"/>
          <w:b w:val="false"/>
          <w:i w:val="false"/>
          <w:color w:val="000000"/>
          <w:sz w:val="28"/>
        </w:rPr>
        <w:t>
      2) Кодексте, басқа да заңдарда немесе осы шартта көзделген өзге де жағдайларда қолданылады.</w:t>
      </w:r>
    </w:p>
    <w:bookmarkEnd w:id="167"/>
    <w:bookmarkStart w:name="z1334" w:id="168"/>
    <w:p>
      <w:pPr>
        <w:spacing w:after="0"/>
        <w:ind w:left="0"/>
        <w:jc w:val="both"/>
      </w:pPr>
      <w:r>
        <w:rPr>
          <w:rFonts w:ascii="Times New Roman"/>
          <w:b w:val="false"/>
          <w:i w:val="false"/>
          <w:color w:val="000000"/>
          <w:sz w:val="28"/>
        </w:rPr>
        <w:t>
      Тараптардың бірінің Шартты бұзуы елеулі деп танылады, ол екінші тарап үшін осындай залалға әкеп соғады, ол шарт жасасу кезінде сенуге құқылы нәрседен едәуір дәрежеде айырылады.</w:t>
      </w:r>
    </w:p>
    <w:bookmarkEnd w:id="168"/>
    <w:bookmarkStart w:name="z1335" w:id="169"/>
    <w:p>
      <w:pPr>
        <w:spacing w:after="0"/>
        <w:ind w:left="0"/>
        <w:jc w:val="both"/>
      </w:pPr>
      <w:r>
        <w:rPr>
          <w:rFonts w:ascii="Times New Roman"/>
          <w:b w:val="false"/>
          <w:i w:val="false"/>
          <w:color w:val="000000"/>
          <w:sz w:val="28"/>
        </w:rPr>
        <w:t xml:space="preserve">
      Шартты орындаудан біржақты бас тартқан жағдайда шарт өзгертілген немесе бұзылған болып есептеледі (Кодекстің </w:t>
      </w:r>
      <w:r>
        <w:rPr>
          <w:rFonts w:ascii="Times New Roman"/>
          <w:b w:val="false"/>
          <w:i w:val="false"/>
          <w:color w:val="000000"/>
          <w:sz w:val="28"/>
        </w:rPr>
        <w:t>404-бабына</w:t>
      </w:r>
      <w:r>
        <w:rPr>
          <w:rFonts w:ascii="Times New Roman"/>
          <w:b w:val="false"/>
          <w:i w:val="false"/>
          <w:color w:val="000000"/>
          <w:sz w:val="28"/>
        </w:rPr>
        <w:t xml:space="preserve"> сәйкес шарттан тиісінше ішінара немесе толық бас тартылған).</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76" w:id="170"/>
    <w:p>
      <w:pPr>
        <w:spacing w:after="0"/>
        <w:ind w:left="0"/>
        <w:jc w:val="both"/>
      </w:pPr>
      <w:r>
        <w:rPr>
          <w:rFonts w:ascii="Times New Roman"/>
          <w:b w:val="false"/>
          <w:i w:val="false"/>
          <w:color w:val="000000"/>
          <w:sz w:val="28"/>
        </w:rPr>
        <w:t>
      41. Тараптардың Шарттан туындайтын және онымен реттелмеген қатынастары Қазақстан Республикасының қолданыстағы заңнамасымен реттеледі.</w:t>
      </w:r>
    </w:p>
    <w:bookmarkEnd w:id="170"/>
    <w:bookmarkStart w:name="z577" w:id="171"/>
    <w:p>
      <w:pPr>
        <w:spacing w:after="0"/>
        <w:ind w:left="0"/>
        <w:jc w:val="both"/>
      </w:pPr>
      <w:r>
        <w:rPr>
          <w:rFonts w:ascii="Times New Roman"/>
          <w:b w:val="false"/>
          <w:i w:val="false"/>
          <w:color w:val="000000"/>
          <w:sz w:val="28"/>
        </w:rPr>
        <w:t>
      42. Шарт екі данада әрбір Тарап үшін бір данадан жасалады.</w:t>
      </w:r>
    </w:p>
    <w:bookmarkEnd w:id="171"/>
    <w:bookmarkStart w:name="z578" w:id="172"/>
    <w:p>
      <w:pPr>
        <w:spacing w:after="0"/>
        <w:ind w:left="0"/>
        <w:jc w:val="both"/>
      </w:pPr>
      <w:r>
        <w:rPr>
          <w:rFonts w:ascii="Times New Roman"/>
          <w:b w:val="false"/>
          <w:i w:val="false"/>
          <w:color w:val="000000"/>
          <w:sz w:val="28"/>
        </w:rPr>
        <w:t>
      43.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bookmarkEnd w:id="172"/>
    <w:bookmarkStart w:name="z579" w:id="173"/>
    <w:p>
      <w:pPr>
        <w:spacing w:after="0"/>
        <w:ind w:left="0"/>
        <w:jc w:val="both"/>
      </w:pPr>
      <w:r>
        <w:rPr>
          <w:rFonts w:ascii="Times New Roman"/>
          <w:b w:val="false"/>
          <w:i w:val="false"/>
          <w:color w:val="000000"/>
          <w:sz w:val="28"/>
        </w:rPr>
        <w:t xml:space="preserve">
      44. Мемлекеттік бюджеттен қаржыландырылатын мемлекеттік мекемелер үшін Шарт Қазақстан Республикасы Бюджет кодексінің </w:t>
      </w:r>
      <w:r>
        <w:rPr>
          <w:rFonts w:ascii="Times New Roman"/>
          <w:b w:val="false"/>
          <w:i w:val="false"/>
          <w:color w:val="000000"/>
          <w:sz w:val="28"/>
        </w:rPr>
        <w:t>109-бабына</w:t>
      </w:r>
      <w:r>
        <w:rPr>
          <w:rFonts w:ascii="Times New Roman"/>
          <w:b w:val="false"/>
          <w:i w:val="false"/>
          <w:color w:val="000000"/>
          <w:sz w:val="28"/>
        </w:rPr>
        <w:t xml:space="preserve"> сәйкес тіркеледі.</w:t>
      </w:r>
    </w:p>
    <w:bookmarkEnd w:id="173"/>
    <w:bookmarkStart w:name="z580" w:id="174"/>
    <w:p>
      <w:pPr>
        <w:spacing w:after="0"/>
        <w:ind w:left="0"/>
        <w:jc w:val="left"/>
      </w:pPr>
      <w:r>
        <w:rPr>
          <w:rFonts w:ascii="Times New Roman"/>
          <w:b/>
          <w:i w:val="false"/>
          <w:color w:val="000000"/>
        </w:rPr>
        <w:t xml:space="preserve"> 11-тарау. Шарттың қолданылу мерзімі</w:t>
      </w:r>
    </w:p>
    <w:bookmarkEnd w:id="174"/>
    <w:bookmarkStart w:name="z581" w:id="175"/>
    <w:p>
      <w:pPr>
        <w:spacing w:after="0"/>
        <w:ind w:left="0"/>
        <w:jc w:val="both"/>
      </w:pPr>
      <w:r>
        <w:rPr>
          <w:rFonts w:ascii="Times New Roman"/>
          <w:b w:val="false"/>
          <w:i w:val="false"/>
          <w:color w:val="000000"/>
          <w:sz w:val="28"/>
        </w:rPr>
        <w:t>
      45. Шарт 20___жылғы "___" _______00:00-ден бастап күшіне енеді және олардың өзара есеп айырысу бөлігінде толық орындалуын ескере отырып 20__ жылғы "___" _____ сағат 24:00-ге дейін қолданылады.</w:t>
      </w:r>
    </w:p>
    <w:bookmarkEnd w:id="175"/>
    <w:bookmarkStart w:name="z582" w:id="176"/>
    <w:p>
      <w:pPr>
        <w:spacing w:after="0"/>
        <w:ind w:left="0"/>
        <w:jc w:val="left"/>
      </w:pPr>
      <w:r>
        <w:rPr>
          <w:rFonts w:ascii="Times New Roman"/>
          <w:b/>
          <w:i w:val="false"/>
          <w:color w:val="000000"/>
        </w:rPr>
        <w:t xml:space="preserve"> 12-тарау. Тараптардың деректемелері</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177"/>
          <w:p>
            <w:pPr>
              <w:spacing w:after="20"/>
              <w:ind w:left="20"/>
              <w:jc w:val="both"/>
            </w:pPr>
            <w:r>
              <w:rPr>
                <w:rFonts w:ascii="Times New Roman"/>
                <w:b w:val="false"/>
                <w:i w:val="false"/>
                <w:color w:val="000000"/>
                <w:sz w:val="20"/>
              </w:rPr>
              <w:t>
</w:t>
            </w:r>
            <w:r>
              <w:rPr>
                <w:rFonts w:ascii="Times New Roman"/>
                <w:b/>
                <w:i w:val="false"/>
                <w:color w:val="000000"/>
                <w:sz w:val="20"/>
              </w:rPr>
              <w:t>Өнім беруші:</w:t>
            </w:r>
          </w:p>
          <w:bookmarkEnd w:id="17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Тұтынушы: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17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179"/>
          <w:p>
            <w:pPr>
              <w:spacing w:after="20"/>
              <w:ind w:left="20"/>
              <w:jc w:val="both"/>
            </w:pPr>
            <w:r>
              <w:rPr>
                <w:rFonts w:ascii="Times New Roman"/>
                <w:b w:val="false"/>
                <w:i w:val="false"/>
                <w:color w:val="000000"/>
                <w:sz w:val="20"/>
              </w:rPr>
              <w:t>
_______________________________</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w:t>
            </w:r>
            <w:r>
              <w:br/>
            </w:r>
            <w:r>
              <w:rPr>
                <w:rFonts w:ascii="Times New Roman"/>
                <w:b w:val="false"/>
                <w:i w:val="false"/>
                <w:color w:val="000000"/>
                <w:sz w:val="20"/>
              </w:rPr>
              <w:t>2025 жылғы 11-сәуірдегі</w:t>
            </w:r>
            <w:r>
              <w:br/>
            </w:r>
            <w:r>
              <w:rPr>
                <w:rFonts w:ascii="Times New Roman"/>
                <w:b w:val="false"/>
                <w:i w:val="false"/>
                <w:color w:val="000000"/>
                <w:sz w:val="20"/>
              </w:rPr>
              <w:t>№ 59-НҚ бұйрығына</w:t>
            </w:r>
            <w:r>
              <w:br/>
            </w:r>
            <w:r>
              <w:rPr>
                <w:rFonts w:ascii="Times New Roman"/>
                <w:b w:val="false"/>
                <w:i w:val="false"/>
                <w:color w:val="000000"/>
                <w:sz w:val="20"/>
              </w:rPr>
              <w:t>2-қосымша</w:t>
            </w:r>
          </w:p>
        </w:tc>
      </w:tr>
    </w:tbl>
    <w:bookmarkStart w:name="z184" w:id="180"/>
    <w:p>
      <w:pPr>
        <w:spacing w:after="0"/>
        <w:ind w:left="0"/>
        <w:jc w:val="left"/>
      </w:pPr>
      <w:r>
        <w:rPr>
          <w:rFonts w:ascii="Times New Roman"/>
          <w:b/>
          <w:i w:val="false"/>
          <w:color w:val="000000"/>
        </w:rPr>
        <w:t xml:space="preserve"> Тірек гидротехникалық құрылысжайларының көмегімен жерүсті ағынын реттеу бойынша реттеліп көрсетілетін қызметтерін ұсынуға арналған үлгілік шарт</w:t>
      </w:r>
    </w:p>
    <w:bookmarkEnd w:id="180"/>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м.а. 26.12.2025 </w:t>
      </w:r>
      <w:r>
        <w:rPr>
          <w:rFonts w:ascii="Times New Roman"/>
          <w:b w:val="false"/>
          <w:i w:val="false"/>
          <w:color w:val="ff0000"/>
          <w:sz w:val="28"/>
        </w:rPr>
        <w:t>№ 334-НҚ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___________________________                                   "____"__________20__ жыл</w:t>
      </w:r>
      <w:r>
        <w:br/>
      </w:r>
      <w:r>
        <w:rPr>
          <w:rFonts w:ascii="Times New Roman"/>
          <w:b w:val="false"/>
          <w:i w:val="false"/>
          <w:color w:val="000000"/>
          <w:sz w:val="28"/>
        </w:rPr>
        <w:t>(шарттың жасалған орны)                                              (күні)</w:t>
      </w:r>
      <w:r>
        <w:br/>
      </w:r>
      <w:r>
        <w:rPr>
          <w:rFonts w:ascii="Times New Roman"/>
          <w:b w:val="false"/>
          <w:i w:val="false"/>
          <w:color w:val="000000"/>
          <w:sz w:val="28"/>
        </w:rPr>
        <w:t>Тірек гидротехникалық құрылысжайларының көмегімен жерүсті ағынын</w:t>
      </w:r>
      <w:r>
        <w:br/>
      </w:r>
      <w:r>
        <w:rPr>
          <w:rFonts w:ascii="Times New Roman"/>
          <w:b w:val="false"/>
          <w:i w:val="false"/>
          <w:color w:val="000000"/>
          <w:sz w:val="28"/>
        </w:rPr>
        <w:t>реттеу бойынша реттеліп көрсетілетін қызметтерін (бұдан әрі – Көрсетілетін</w:t>
      </w:r>
      <w:r>
        <w:br/>
      </w:r>
      <w:r>
        <w:rPr>
          <w:rFonts w:ascii="Times New Roman"/>
          <w:b w:val="false"/>
          <w:i w:val="false"/>
          <w:color w:val="000000"/>
          <w:sz w:val="28"/>
        </w:rPr>
        <w:t>қызметтер) ұсынуға _________________________________________ атынан</w:t>
      </w:r>
      <w:r>
        <w:br/>
      </w:r>
      <w:r>
        <w:rPr>
          <w:rFonts w:ascii="Times New Roman"/>
          <w:b w:val="false"/>
          <w:i w:val="false"/>
          <w:color w:val="000000"/>
          <w:sz w:val="28"/>
        </w:rPr>
        <w:t>(көрсетілетін қызметті ұсынатын субъектінің атауы, бизнес сәйкестендіру</w:t>
      </w:r>
      <w:r>
        <w:br/>
      </w:r>
      <w:r>
        <w:rPr>
          <w:rFonts w:ascii="Times New Roman"/>
          <w:b w:val="false"/>
          <w:i w:val="false"/>
          <w:color w:val="000000"/>
          <w:sz w:val="28"/>
        </w:rPr>
        <w:t>нөмірі/жеке сәйкестендіру нөмірі) бұдан әрі Өнім беруші деп аталатын</w:t>
      </w:r>
      <w:r>
        <w:br/>
      </w:r>
      <w:r>
        <w:rPr>
          <w:rFonts w:ascii="Times New Roman"/>
          <w:b w:val="false"/>
          <w:i w:val="false"/>
          <w:color w:val="000000"/>
          <w:sz w:val="28"/>
        </w:rPr>
        <w:t>__________________________________ негізінде әрекет ететін бір тараптан</w:t>
      </w:r>
      <w:r>
        <w:br/>
      </w:r>
      <w:r>
        <w:rPr>
          <w:rFonts w:ascii="Times New Roman"/>
          <w:b w:val="false"/>
          <w:i w:val="false"/>
          <w:color w:val="000000"/>
          <w:sz w:val="28"/>
        </w:rPr>
        <w:t>_____________________________________ (лауазымы, аты, әкесінің аты тегі</w:t>
      </w:r>
      <w:r>
        <w:br/>
      </w:r>
      <w:r>
        <w:rPr>
          <w:rFonts w:ascii="Times New Roman"/>
          <w:b w:val="false"/>
          <w:i w:val="false"/>
          <w:color w:val="000000"/>
          <w:sz w:val="28"/>
        </w:rPr>
        <w:t>(бар болған жағдайда)) және бұдан әрі Тұтынушы деп аталатын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w:t>
      </w:r>
      <w:r>
        <w:rPr>
          <w:rFonts w:ascii="Times New Roman"/>
          <w:b w:val="false"/>
          <w:i w:val="false"/>
          <w:color w:val="000000"/>
          <w:sz w:val="28"/>
        </w:rPr>
        <w:t xml:space="preserve">(тұтынушының деректемелері, бизнес сәйкестендіру нөмірі/жеке сәйкестендіру нөмірі) </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негізінде әрекет ететін ________________________________________ екінші</w:t>
      </w:r>
      <w:r>
        <w:br/>
      </w:r>
      <w:r>
        <w:rPr>
          <w:rFonts w:ascii="Times New Roman"/>
          <w:b w:val="false"/>
          <w:i w:val="false"/>
          <w:color w:val="000000"/>
          <w:sz w:val="28"/>
        </w:rPr>
        <w:t>тараптан (лауазымы, аты, әкесінің аты (бар болған жағдайда)) бұдан әрі</w:t>
      </w:r>
      <w:r>
        <w:br/>
      </w:r>
      <w:r>
        <w:rPr>
          <w:rFonts w:ascii="Times New Roman"/>
          <w:b w:val="false"/>
          <w:i w:val="false"/>
          <w:color w:val="000000"/>
          <w:sz w:val="28"/>
        </w:rPr>
        <w:t>"Тараптар" деп аталатындар төмендегілер туралы осы Шартты (бұдан әрі –</w:t>
      </w:r>
      <w:r>
        <w:br/>
      </w:r>
      <w:r>
        <w:rPr>
          <w:rFonts w:ascii="Times New Roman"/>
          <w:b w:val="false"/>
          <w:i w:val="false"/>
          <w:color w:val="000000"/>
          <w:sz w:val="28"/>
        </w:rPr>
        <w:t xml:space="preserve">
      </w:t>
      </w:r>
      <w:r>
        <w:rPr>
          <w:rFonts w:ascii="Times New Roman"/>
          <w:b w:val="false"/>
          <w:i w:val="false"/>
          <w:color w:val="000000"/>
          <w:sz w:val="28"/>
        </w:rPr>
        <w:t>Шарт) жасасты:</w:t>
      </w:r>
      <w:r>
        <w:br/>
      </w:r>
      <w:r>
        <w:rPr>
          <w:rFonts w:ascii="Times New Roman"/>
          <w:b w:val="false"/>
          <w:i w:val="false"/>
          <w:color w:val="000000"/>
          <w:sz w:val="28"/>
        </w:rPr>
        <w:t>
</w:t>
      </w:r>
    </w:p>
    <w:bookmarkStart w:name="z598" w:id="181"/>
    <w:p>
      <w:pPr>
        <w:spacing w:after="0"/>
        <w:ind w:left="0"/>
        <w:jc w:val="left"/>
      </w:pPr>
      <w:r>
        <w:rPr>
          <w:rFonts w:ascii="Times New Roman"/>
          <w:b/>
          <w:i w:val="false"/>
          <w:color w:val="000000"/>
        </w:rPr>
        <w:t xml:space="preserve"> 1-тарау. Шартта пайдаланылатын негізгі ұғымдар</w:t>
      </w:r>
    </w:p>
    <w:bookmarkEnd w:id="181"/>
    <w:bookmarkStart w:name="z599" w:id="182"/>
    <w:p>
      <w:pPr>
        <w:spacing w:after="0"/>
        <w:ind w:left="0"/>
        <w:jc w:val="both"/>
      </w:pPr>
      <w:r>
        <w:rPr>
          <w:rFonts w:ascii="Times New Roman"/>
          <w:b w:val="false"/>
          <w:i w:val="false"/>
          <w:color w:val="000000"/>
          <w:sz w:val="28"/>
        </w:rPr>
        <w:t>
      1. Шартта мынадай негізгі ұғымдар пайдаланылады:</w:t>
      </w:r>
    </w:p>
    <w:bookmarkEnd w:id="182"/>
    <w:bookmarkStart w:name="z600" w:id="183"/>
    <w:p>
      <w:pPr>
        <w:spacing w:after="0"/>
        <w:ind w:left="0"/>
        <w:jc w:val="both"/>
      </w:pPr>
      <w:r>
        <w:rPr>
          <w:rFonts w:ascii="Times New Roman"/>
          <w:b w:val="false"/>
          <w:i w:val="false"/>
          <w:color w:val="000000"/>
          <w:sz w:val="28"/>
        </w:rPr>
        <w:t>
      1) баланстық тиесілікті бөлу шекарасы – иеленушілер арасында сумен жабдықтау және су бұру жүйелерінің элементтерін меншік, шаруашылық жүргізу немесе жедел басқару белгісі бойынша бөлу шегі;</w:t>
      </w:r>
    </w:p>
    <w:bookmarkEnd w:id="183"/>
    <w:bookmarkStart w:name="z601" w:id="184"/>
    <w:p>
      <w:pPr>
        <w:spacing w:after="0"/>
        <w:ind w:left="0"/>
        <w:jc w:val="both"/>
      </w:pPr>
      <w:r>
        <w:rPr>
          <w:rFonts w:ascii="Times New Roman"/>
          <w:b w:val="false"/>
          <w:i w:val="false"/>
          <w:color w:val="000000"/>
          <w:sz w:val="28"/>
        </w:rPr>
        <w:t>
      2) есеп айырысу кезеңі – көрсетілетін қызмет үшін Тұтынушы есеп айырысатын айдың бірінші күнінің сағат 00:00 бастап айдың соңғы күнінің сағат 24:00 дейінгі күнтізбелік бір айға тең уақыт кезеңі ретінде Шартта айқындалған кезең;</w:t>
      </w:r>
    </w:p>
    <w:bookmarkEnd w:id="184"/>
    <w:bookmarkStart w:name="z602" w:id="185"/>
    <w:p>
      <w:pPr>
        <w:spacing w:after="0"/>
        <w:ind w:left="0"/>
        <w:jc w:val="both"/>
      </w:pPr>
      <w:r>
        <w:rPr>
          <w:rFonts w:ascii="Times New Roman"/>
          <w:b w:val="false"/>
          <w:i w:val="false"/>
          <w:color w:val="000000"/>
          <w:sz w:val="28"/>
        </w:rPr>
        <w:t>
      3) пайдалану жауапкершілігін бөлу шекарасы – тараптардың келісімімен белгіленетін, сумен жабдықтау және су бұру жүйелерінің элементтерін міндеттер (оларды пайдаланғаны үшін жауапкершілік) белгісі бойынша бөлу шегі. Мұндай келісім болмаған кезде пайдалану жауапкершілігінің шекарасы баланстық тиесілікті бөлу шекарасы бойынша белгіленеді;</w:t>
      </w:r>
    </w:p>
    <w:bookmarkEnd w:id="185"/>
    <w:bookmarkStart w:name="z603" w:id="186"/>
    <w:p>
      <w:pPr>
        <w:spacing w:after="0"/>
        <w:ind w:left="0"/>
        <w:jc w:val="both"/>
      </w:pPr>
      <w:r>
        <w:rPr>
          <w:rFonts w:ascii="Times New Roman"/>
          <w:b w:val="false"/>
          <w:i w:val="false"/>
          <w:color w:val="000000"/>
          <w:sz w:val="28"/>
        </w:rPr>
        <w:t>
      4)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186"/>
    <w:bookmarkStart w:name="z604" w:id="187"/>
    <w:p>
      <w:pPr>
        <w:spacing w:after="0"/>
        <w:ind w:left="0"/>
        <w:jc w:val="both"/>
      </w:pPr>
      <w:r>
        <w:rPr>
          <w:rFonts w:ascii="Times New Roman"/>
          <w:b w:val="false"/>
          <w:i w:val="false"/>
          <w:color w:val="000000"/>
          <w:sz w:val="28"/>
        </w:rPr>
        <w:t>
      5) су бөлу орны – су пайдаланушыдан су тұтынушыға су ресурстарын беру орны;</w:t>
      </w:r>
    </w:p>
    <w:bookmarkEnd w:id="187"/>
    <w:bookmarkStart w:name="z605" w:id="188"/>
    <w:p>
      <w:pPr>
        <w:spacing w:after="0"/>
        <w:ind w:left="0"/>
        <w:jc w:val="both"/>
      </w:pPr>
      <w:r>
        <w:rPr>
          <w:rFonts w:ascii="Times New Roman"/>
          <w:b w:val="false"/>
          <w:i w:val="false"/>
          <w:color w:val="000000"/>
          <w:sz w:val="28"/>
        </w:rPr>
        <w:t>
      6) су қорын қорғау және пайдалану саласындағы уәкілетті орган (бұдан әрі – уәкілетті орган) – су қорын қорғау және пайдалану саласында басшылықты және салааралық үйлестіруді жүзеге асыратын орталық атқарушы орган;</w:t>
      </w:r>
    </w:p>
    <w:bookmarkEnd w:id="188"/>
    <w:bookmarkStart w:name="z606" w:id="189"/>
    <w:p>
      <w:pPr>
        <w:spacing w:after="0"/>
        <w:ind w:left="0"/>
        <w:jc w:val="both"/>
      </w:pPr>
      <w:r>
        <w:rPr>
          <w:rFonts w:ascii="Times New Roman"/>
          <w:b w:val="false"/>
          <w:i w:val="false"/>
          <w:color w:val="000000"/>
          <w:sz w:val="28"/>
        </w:rPr>
        <w:t>
      7) су тұтынудың үлестік нормасы – өндірілетін өнім бірлігіне (орындалатын жұмыстың немесе көрсетілетін қызметтің белгілі бір көлеміне) тұтынылатын судың белгіленген мөлшері;</w:t>
      </w:r>
    </w:p>
    <w:bookmarkEnd w:id="189"/>
    <w:bookmarkStart w:name="z607" w:id="190"/>
    <w:p>
      <w:pPr>
        <w:spacing w:after="0"/>
        <w:ind w:left="0"/>
        <w:jc w:val="both"/>
      </w:pPr>
      <w:r>
        <w:rPr>
          <w:rFonts w:ascii="Times New Roman"/>
          <w:b w:val="false"/>
          <w:i w:val="false"/>
          <w:color w:val="000000"/>
          <w:sz w:val="28"/>
        </w:rPr>
        <w:t>
      8) төлем құжаты – қағаз жеткізгіште жасалған не электрондық нысанда қалыптастырылған, соның негізінде немесе көмегімен төлем және (немесе) ақша аударымы жүзеге асырылатын құжат;</w:t>
      </w:r>
    </w:p>
    <w:bookmarkEnd w:id="190"/>
    <w:bookmarkStart w:name="z608" w:id="191"/>
    <w:p>
      <w:pPr>
        <w:spacing w:after="0"/>
        <w:ind w:left="0"/>
        <w:jc w:val="both"/>
      </w:pPr>
      <w:r>
        <w:rPr>
          <w:rFonts w:ascii="Times New Roman"/>
          <w:b w:val="false"/>
          <w:i w:val="false"/>
          <w:color w:val="000000"/>
          <w:sz w:val="28"/>
        </w:rPr>
        <w:t>
      9) тұтынушы – реттеліп көрсетілетін қызметтерді пайдаланатын немесе пайдалану ниеті бар жеке немесе заңды тұлға.</w:t>
      </w:r>
    </w:p>
    <w:bookmarkEnd w:id="191"/>
    <w:bookmarkStart w:name="z609" w:id="192"/>
    <w:p>
      <w:pPr>
        <w:spacing w:after="0"/>
        <w:ind w:left="0"/>
        <w:jc w:val="both"/>
      </w:pPr>
      <w:r>
        <w:rPr>
          <w:rFonts w:ascii="Times New Roman"/>
          <w:b w:val="false"/>
          <w:i w:val="false"/>
          <w:color w:val="000000"/>
          <w:sz w:val="28"/>
        </w:rPr>
        <w:t>
      Осы Шартта пайдаланылатын өзге де ұғымдар мен терминдер Қазақстан Республикасының заңдарына сәйкес қолданылады.</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10" w:id="193"/>
    <w:p>
      <w:pPr>
        <w:spacing w:after="0"/>
        <w:ind w:left="0"/>
        <w:jc w:val="left"/>
      </w:pPr>
      <w:r>
        <w:rPr>
          <w:rFonts w:ascii="Times New Roman"/>
          <w:b/>
          <w:i w:val="false"/>
          <w:color w:val="000000"/>
        </w:rPr>
        <w:t xml:space="preserve"> 2-тарау. Шарттың нысанасы</w:t>
      </w:r>
    </w:p>
    <w:bookmarkEnd w:id="193"/>
    <w:bookmarkStart w:name="z611" w:id="194"/>
    <w:p>
      <w:pPr>
        <w:spacing w:after="0"/>
        <w:ind w:left="0"/>
        <w:jc w:val="both"/>
      </w:pPr>
      <w:r>
        <w:rPr>
          <w:rFonts w:ascii="Times New Roman"/>
          <w:b w:val="false"/>
          <w:i w:val="false"/>
          <w:color w:val="000000"/>
          <w:sz w:val="28"/>
        </w:rPr>
        <w:t>
      2. Шарт талаптарына сәйкес Өнім беруші Тұтынушыға су бөлу нүктесіне дейін Өнім берушінің шаруашылық жүргізуіндегі тірек гидротехникалық құрылысжайларының көмегімен жерүсті ағынын реттеу жөніндегі көрсетілетін қызметтерін көрсетуге міндеттенеді.</w:t>
      </w:r>
    </w:p>
    <w:bookmarkEnd w:id="194"/>
    <w:bookmarkStart w:name="z612" w:id="195"/>
    <w:p>
      <w:pPr>
        <w:spacing w:after="0"/>
        <w:ind w:left="0"/>
        <w:jc w:val="both"/>
      </w:pPr>
      <w:r>
        <w:rPr>
          <w:rFonts w:ascii="Times New Roman"/>
          <w:b w:val="false"/>
          <w:i w:val="false"/>
          <w:color w:val="000000"/>
          <w:sz w:val="28"/>
        </w:rPr>
        <w:t>
      3. Тұтынушы көрсетілетін қызметтерді қабылдауға және Шарт талаптарына сәйкес төлемді уақтылы жүргізуге міндеттенеді.</w:t>
      </w:r>
    </w:p>
    <w:bookmarkEnd w:id="195"/>
    <w:bookmarkStart w:name="z613" w:id="196"/>
    <w:p>
      <w:pPr>
        <w:spacing w:after="0"/>
        <w:ind w:left="0"/>
        <w:jc w:val="left"/>
      </w:pPr>
      <w:r>
        <w:rPr>
          <w:rFonts w:ascii="Times New Roman"/>
          <w:b/>
          <w:i w:val="false"/>
          <w:color w:val="000000"/>
        </w:rPr>
        <w:t xml:space="preserve"> 3-тарау. Қызметтерді көрсету шарттары</w:t>
      </w:r>
    </w:p>
    <w:bookmarkEnd w:id="196"/>
    <w:bookmarkStart w:name="z614" w:id="197"/>
    <w:p>
      <w:pPr>
        <w:spacing w:after="0"/>
        <w:ind w:left="0"/>
        <w:jc w:val="both"/>
      </w:pPr>
      <w:r>
        <w:rPr>
          <w:rFonts w:ascii="Times New Roman"/>
          <w:b w:val="false"/>
          <w:i w:val="false"/>
          <w:color w:val="000000"/>
          <w:sz w:val="28"/>
        </w:rPr>
        <w:t>
      4. Тұтынушыға көрсетілетін қызметтерді тірек гидротехникалық құрылысжайдың __________ километрінде/пикетінде жүргізіледі.</w:t>
      </w:r>
    </w:p>
    <w:bookmarkEnd w:id="197"/>
    <w:bookmarkStart w:name="z615" w:id="198"/>
    <w:p>
      <w:pPr>
        <w:spacing w:after="0"/>
        <w:ind w:left="0"/>
        <w:jc w:val="both"/>
      </w:pPr>
      <w:r>
        <w:rPr>
          <w:rFonts w:ascii="Times New Roman"/>
          <w:b w:val="false"/>
          <w:i w:val="false"/>
          <w:color w:val="000000"/>
          <w:sz w:val="28"/>
        </w:rPr>
        <w:t>
      5. Шарт Тұтынушымен жеке тәртіппен электрондық нысанда және (немесе) қағаз жеткізгіште жасалады.</w:t>
      </w:r>
    </w:p>
    <w:bookmarkEnd w:id="198"/>
    <w:bookmarkStart w:name="z616" w:id="199"/>
    <w:p>
      <w:pPr>
        <w:spacing w:after="0"/>
        <w:ind w:left="0"/>
        <w:jc w:val="both"/>
      </w:pPr>
      <w:r>
        <w:rPr>
          <w:rFonts w:ascii="Times New Roman"/>
          <w:b w:val="false"/>
          <w:i w:val="false"/>
          <w:color w:val="000000"/>
          <w:sz w:val="28"/>
        </w:rPr>
        <w:t>
      6. Пайдалану жауапкершілігін бөлудің шекаралары: ысырмалар, есепке алу тораптарының алдында бұрудың басындағы қондырғылар және (немесе) су бөлу нүктесі (гидробекет) болып табылады.</w:t>
      </w:r>
    </w:p>
    <w:bookmarkEnd w:id="199"/>
    <w:bookmarkStart w:name="z617" w:id="200"/>
    <w:p>
      <w:pPr>
        <w:spacing w:after="0"/>
        <w:ind w:left="0"/>
        <w:jc w:val="both"/>
      </w:pPr>
      <w:r>
        <w:rPr>
          <w:rFonts w:ascii="Times New Roman"/>
          <w:b w:val="false"/>
          <w:i w:val="false"/>
          <w:color w:val="000000"/>
          <w:sz w:val="28"/>
        </w:rPr>
        <w:t>
      7. Көрсетілетін қызметтерді беру келесі жағдайларда:</w:t>
      </w:r>
    </w:p>
    <w:bookmarkEnd w:id="200"/>
    <w:bookmarkStart w:name="z618" w:id="201"/>
    <w:p>
      <w:pPr>
        <w:spacing w:after="0"/>
        <w:ind w:left="0"/>
        <w:jc w:val="both"/>
      </w:pPr>
      <w:r>
        <w:rPr>
          <w:rFonts w:ascii="Times New Roman"/>
          <w:b w:val="false"/>
          <w:i w:val="false"/>
          <w:color w:val="000000"/>
          <w:sz w:val="28"/>
        </w:rPr>
        <w:t>
      1) авариялық жағдайда не азаматтардың өмірі мен қауіпсіздігіне қауіп-қатер төнгенде;</w:t>
      </w:r>
    </w:p>
    <w:bookmarkEnd w:id="201"/>
    <w:bookmarkStart w:name="z619" w:id="202"/>
    <w:p>
      <w:pPr>
        <w:spacing w:after="0"/>
        <w:ind w:left="0"/>
        <w:jc w:val="both"/>
      </w:pPr>
      <w:r>
        <w:rPr>
          <w:rFonts w:ascii="Times New Roman"/>
          <w:b w:val="false"/>
          <w:i w:val="false"/>
          <w:color w:val="000000"/>
          <w:sz w:val="28"/>
        </w:rPr>
        <w:t>
      2) суды өз бетінше тұтыну және Өнім берушінің жүйелеріне өз бетінше қосылу;</w:t>
      </w:r>
    </w:p>
    <w:bookmarkEnd w:id="202"/>
    <w:bookmarkStart w:name="z620" w:id="203"/>
    <w:p>
      <w:pPr>
        <w:spacing w:after="0"/>
        <w:ind w:left="0"/>
        <w:jc w:val="both"/>
      </w:pPr>
      <w:r>
        <w:rPr>
          <w:rFonts w:ascii="Times New Roman"/>
          <w:b w:val="false"/>
          <w:i w:val="false"/>
          <w:color w:val="000000"/>
          <w:sz w:val="28"/>
        </w:rPr>
        <w:t>
      3) есепті кезеңнен кейінгі бір немесе одан да көп ай ішінде көрсетілген қызметтер үшін ақы төленбегенде;</w:t>
      </w:r>
    </w:p>
    <w:bookmarkEnd w:id="203"/>
    <w:bookmarkStart w:name="z621" w:id="204"/>
    <w:p>
      <w:pPr>
        <w:spacing w:after="0"/>
        <w:ind w:left="0"/>
        <w:jc w:val="both"/>
      </w:pPr>
      <w:r>
        <w:rPr>
          <w:rFonts w:ascii="Times New Roman"/>
          <w:b w:val="false"/>
          <w:i w:val="false"/>
          <w:color w:val="000000"/>
          <w:sz w:val="28"/>
        </w:rPr>
        <w:t>
      4) Өнім берушінің өкілдерін есепке алу аспаптарына, суды есепке алу тораптарына, қодырғыларға жібермегенде;</w:t>
      </w:r>
    </w:p>
    <w:bookmarkEnd w:id="204"/>
    <w:bookmarkStart w:name="z622" w:id="205"/>
    <w:p>
      <w:pPr>
        <w:spacing w:after="0"/>
        <w:ind w:left="0"/>
        <w:jc w:val="both"/>
      </w:pPr>
      <w:r>
        <w:rPr>
          <w:rFonts w:ascii="Times New Roman"/>
          <w:b w:val="false"/>
          <w:i w:val="false"/>
          <w:color w:val="000000"/>
          <w:sz w:val="28"/>
        </w:rPr>
        <w:t>
      5) суару каналдарында анықталған ақаулар мен бұзушылықтарды жою бойынша Өнім берушінің жазбаша талаптарын орындамағанда;</w:t>
      </w:r>
    </w:p>
    <w:bookmarkEnd w:id="205"/>
    <w:bookmarkStart w:name="z623" w:id="206"/>
    <w:p>
      <w:pPr>
        <w:spacing w:after="0"/>
        <w:ind w:left="0"/>
        <w:jc w:val="both"/>
      </w:pPr>
      <w:r>
        <w:rPr>
          <w:rFonts w:ascii="Times New Roman"/>
          <w:b w:val="false"/>
          <w:i w:val="false"/>
          <w:color w:val="000000"/>
          <w:sz w:val="28"/>
        </w:rPr>
        <w:t>
      6) заңнамада және Тараптардың келісімінде көзделген басқа да жағдайларда тоқтатылады.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24" w:id="207"/>
    <w:p>
      <w:pPr>
        <w:spacing w:after="0"/>
        <w:ind w:left="0"/>
        <w:jc w:val="both"/>
      </w:pPr>
      <w:r>
        <w:rPr>
          <w:rFonts w:ascii="Times New Roman"/>
          <w:b w:val="false"/>
          <w:i w:val="false"/>
          <w:color w:val="000000"/>
          <w:sz w:val="28"/>
        </w:rPr>
        <w:t>
      8. Осы Шарттың 7-тармағының 3) және 5) тармақшаларында көрсетілген жағдайларда, көрсетілген қызметтерді беру тоқтатқанға дейін кемінде күнтізбелік 15 (он бес) күн бұрын Тұтынушыға хабарланады.</w:t>
      </w:r>
    </w:p>
    <w:bookmarkEnd w:id="207"/>
    <w:bookmarkStart w:name="z625" w:id="208"/>
    <w:p>
      <w:pPr>
        <w:spacing w:after="0"/>
        <w:ind w:left="0"/>
        <w:jc w:val="both"/>
      </w:pPr>
      <w:r>
        <w:rPr>
          <w:rFonts w:ascii="Times New Roman"/>
          <w:b w:val="false"/>
          <w:i w:val="false"/>
          <w:color w:val="000000"/>
          <w:sz w:val="28"/>
        </w:rPr>
        <w:t>
      Осы Шарттың 7-тармағының 1), 4), 5) 6) тармақшаларында көрсетілген жағдайда, қызмет көрсетуді туындаған қалпына келтіру және (немесе) бұзушылықтарды жойғаннан кейін жүргізіледі.</w:t>
      </w:r>
    </w:p>
    <w:bookmarkEnd w:id="208"/>
    <w:bookmarkStart w:name="z626" w:id="209"/>
    <w:p>
      <w:pPr>
        <w:spacing w:after="0"/>
        <w:ind w:left="0"/>
        <w:jc w:val="both"/>
      </w:pPr>
      <w:r>
        <w:rPr>
          <w:rFonts w:ascii="Times New Roman"/>
          <w:b w:val="false"/>
          <w:i w:val="false"/>
          <w:color w:val="000000"/>
          <w:sz w:val="28"/>
        </w:rPr>
        <w:t>
      Осы Шарттың 7-тармағының 3) тармақшасында көзделген бұзушылықтар үшін тұтынушыға көрсетілетін қызмет тоқтатылған жағдайда, қосу борышты өтегеннен кейін және қосылу үшін төлемақы енгізгеннен кейін күнтізбелік 2 (екі) күн ішінде жүргізіледі.</w:t>
      </w:r>
    </w:p>
    <w:bookmarkEnd w:id="209"/>
    <w:bookmarkStart w:name="z627" w:id="210"/>
    <w:p>
      <w:pPr>
        <w:spacing w:after="0"/>
        <w:ind w:left="0"/>
        <w:jc w:val="both"/>
      </w:pPr>
      <w:r>
        <w:rPr>
          <w:rFonts w:ascii="Times New Roman"/>
          <w:b w:val="false"/>
          <w:i w:val="false"/>
          <w:color w:val="000000"/>
          <w:sz w:val="28"/>
        </w:rPr>
        <w:t>
      9. Тұтынушы:</w:t>
      </w:r>
    </w:p>
    <w:bookmarkEnd w:id="210"/>
    <w:bookmarkStart w:name="z628" w:id="211"/>
    <w:p>
      <w:pPr>
        <w:spacing w:after="0"/>
        <w:ind w:left="0"/>
        <w:jc w:val="both"/>
      </w:pPr>
      <w:r>
        <w:rPr>
          <w:rFonts w:ascii="Times New Roman"/>
          <w:b w:val="false"/>
          <w:i w:val="false"/>
          <w:color w:val="000000"/>
          <w:sz w:val="28"/>
        </w:rPr>
        <w:t>
      1) қызмет көрсету айының алдындағы айдың 15 (он бес) күнінен кешіктірмей Өнім берушіге судың ең төменгі айлық көлемін қоса алғанда, қызмет көрсетуге айлық өтінім береді;</w:t>
      </w:r>
    </w:p>
    <w:bookmarkEnd w:id="211"/>
    <w:bookmarkStart w:name="z629" w:id="212"/>
    <w:p>
      <w:pPr>
        <w:spacing w:after="0"/>
        <w:ind w:left="0"/>
        <w:jc w:val="both"/>
      </w:pPr>
      <w:r>
        <w:rPr>
          <w:rFonts w:ascii="Times New Roman"/>
          <w:b w:val="false"/>
          <w:i w:val="false"/>
          <w:color w:val="000000"/>
          <w:sz w:val="28"/>
        </w:rPr>
        <w:t>
      2) Шарт жасасу кезінде Өнім берушіге судың ең төменгі жылдық көлемін қоса алғанда, ағымдағы күнтізбелік жыл үшін қызмет көрсетуге арналған айлар бөлінісінде жылдық өтінім береді;</w:t>
      </w:r>
    </w:p>
    <w:bookmarkEnd w:id="212"/>
    <w:bookmarkStart w:name="z630" w:id="213"/>
    <w:p>
      <w:pPr>
        <w:spacing w:after="0"/>
        <w:ind w:left="0"/>
        <w:jc w:val="both"/>
      </w:pPr>
      <w:r>
        <w:rPr>
          <w:rFonts w:ascii="Times New Roman"/>
          <w:b w:val="false"/>
          <w:i w:val="false"/>
          <w:color w:val="000000"/>
          <w:sz w:val="28"/>
        </w:rPr>
        <w:t>
      3) Өнім берушіні алдағы айлық, тоқсандық немесе жылдық кезеңдерде көрсетілетін қызметтерді тұтыну ниетінің жоқтығы туралы жазбаша түрде хабардар етеді;</w:t>
      </w:r>
    </w:p>
    <w:bookmarkEnd w:id="213"/>
    <w:bookmarkStart w:name="z631" w:id="214"/>
    <w:p>
      <w:pPr>
        <w:spacing w:after="0"/>
        <w:ind w:left="0"/>
        <w:jc w:val="both"/>
      </w:pPr>
      <w:r>
        <w:rPr>
          <w:rFonts w:ascii="Times New Roman"/>
          <w:b w:val="false"/>
          <w:i w:val="false"/>
          <w:color w:val="000000"/>
          <w:sz w:val="28"/>
        </w:rPr>
        <w:t>
      4) көрсетілетін қызметті тұтыну көлемінің, оның ішінде ауыл шаруашылығы дақылдары мен олардың түрлерінің орналасуының өзгеруі бойынша күтілетін барлық өзгерістер туралы вегетациялық жұмыстар басталғанға дейін кемінде күнтізбелік 15 (он бес) күн бұрын Өнім берушіге хабарлайды;</w:t>
      </w:r>
    </w:p>
    <w:bookmarkEnd w:id="214"/>
    <w:bookmarkStart w:name="z632" w:id="215"/>
    <w:p>
      <w:pPr>
        <w:spacing w:after="0"/>
        <w:ind w:left="0"/>
        <w:jc w:val="both"/>
      </w:pPr>
      <w:r>
        <w:rPr>
          <w:rFonts w:ascii="Times New Roman"/>
          <w:b w:val="false"/>
          <w:i w:val="false"/>
          <w:color w:val="000000"/>
          <w:sz w:val="28"/>
        </w:rPr>
        <w:t>
      5) су тұтыну кестесіне сәйкес тәулік, ай ішінде (егер Тараптардың келісімінде өзгеше белгіленбесе) суды тәулік бойы біркелкі алуды жүргізеді;</w:t>
      </w:r>
    </w:p>
    <w:bookmarkEnd w:id="215"/>
    <w:bookmarkStart w:name="z633" w:id="216"/>
    <w:p>
      <w:pPr>
        <w:spacing w:after="0"/>
        <w:ind w:left="0"/>
        <w:jc w:val="both"/>
      </w:pPr>
      <w:r>
        <w:rPr>
          <w:rFonts w:ascii="Times New Roman"/>
          <w:b w:val="false"/>
          <w:i w:val="false"/>
          <w:color w:val="000000"/>
          <w:sz w:val="28"/>
        </w:rPr>
        <w:t>
      6) Өнім берушімен бірге суды есепке алу және бақылаудың өлшеу нүктесін анықтайды;</w:t>
      </w:r>
    </w:p>
    <w:bookmarkEnd w:id="216"/>
    <w:bookmarkStart w:name="z634" w:id="217"/>
    <w:p>
      <w:pPr>
        <w:spacing w:after="0"/>
        <w:ind w:left="0"/>
        <w:jc w:val="both"/>
      </w:pPr>
      <w:r>
        <w:rPr>
          <w:rFonts w:ascii="Times New Roman"/>
          <w:b w:val="false"/>
          <w:i w:val="false"/>
          <w:color w:val="000000"/>
          <w:sz w:val="28"/>
        </w:rPr>
        <w:t>
      7) судың бүкіл учаске бойынша дұрыс бөлінуін қамтамасыз ету мақсатында сумен қамтамасыз ету кезеңінде учаскіде тәулік бойы бақылауды жүзеге асырады;</w:t>
      </w:r>
    </w:p>
    <w:bookmarkEnd w:id="217"/>
    <w:bookmarkStart w:name="z635" w:id="218"/>
    <w:p>
      <w:pPr>
        <w:spacing w:after="0"/>
        <w:ind w:left="0"/>
        <w:jc w:val="both"/>
      </w:pPr>
      <w:r>
        <w:rPr>
          <w:rFonts w:ascii="Times New Roman"/>
          <w:b w:val="false"/>
          <w:i w:val="false"/>
          <w:color w:val="000000"/>
          <w:sz w:val="28"/>
        </w:rPr>
        <w:t>
      8) Шарт талаптарына сәйкес көрсетілген қызметтер үшін орындалған жұмыстар актілеріне уақтылы қол қояды;</w:t>
      </w:r>
    </w:p>
    <w:bookmarkEnd w:id="218"/>
    <w:bookmarkStart w:name="z636" w:id="219"/>
    <w:p>
      <w:pPr>
        <w:spacing w:after="0"/>
        <w:ind w:left="0"/>
        <w:jc w:val="both"/>
      </w:pPr>
      <w:r>
        <w:rPr>
          <w:rFonts w:ascii="Times New Roman"/>
          <w:b w:val="false"/>
          <w:i w:val="false"/>
          <w:color w:val="000000"/>
          <w:sz w:val="28"/>
        </w:rPr>
        <w:t>
      9) көрсетілген қызметтерді пайдалану кезінде туындаған құрылысжайлардың жүйелері мен суды есепке алу аспаптарына, суды есепке алу тораптары жұмысындағы ақаулар туралы Өнім берушіге, барлық авариялық жағдайлар және су пайдаланудың технологиялық режимінің бұзылуы туралы – азаматтық қорғау саласындағы уәкілетті органның аумақтық органдарына және жергілікті атқарушы органдарына хабарлайды;</w:t>
      </w:r>
    </w:p>
    <w:bookmarkEnd w:id="219"/>
    <w:bookmarkStart w:name="z637" w:id="220"/>
    <w:p>
      <w:pPr>
        <w:spacing w:after="0"/>
        <w:ind w:left="0"/>
        <w:jc w:val="both"/>
      </w:pPr>
      <w:r>
        <w:rPr>
          <w:rFonts w:ascii="Times New Roman"/>
          <w:b w:val="false"/>
          <w:i w:val="false"/>
          <w:color w:val="000000"/>
          <w:sz w:val="28"/>
        </w:rPr>
        <w:t>
      10) Шарт жасасу кезінде алынған қызметтерге толық ақы төлеу туралы төлем құжаттарын ұсынады.</w:t>
      </w:r>
    </w:p>
    <w:bookmarkEnd w:id="220"/>
    <w:bookmarkStart w:name="z638" w:id="221"/>
    <w:p>
      <w:pPr>
        <w:spacing w:after="0"/>
        <w:ind w:left="0"/>
        <w:jc w:val="both"/>
      </w:pPr>
      <w:r>
        <w:rPr>
          <w:rFonts w:ascii="Times New Roman"/>
          <w:b w:val="false"/>
          <w:i w:val="false"/>
          <w:color w:val="000000"/>
          <w:sz w:val="28"/>
        </w:rPr>
        <w:t>
      10. Өнім беруші:</w:t>
      </w:r>
    </w:p>
    <w:bookmarkEnd w:id="221"/>
    <w:bookmarkStart w:name="z639" w:id="222"/>
    <w:p>
      <w:pPr>
        <w:spacing w:after="0"/>
        <w:ind w:left="0"/>
        <w:jc w:val="both"/>
      </w:pPr>
      <w:r>
        <w:rPr>
          <w:rFonts w:ascii="Times New Roman"/>
          <w:b w:val="false"/>
          <w:i w:val="false"/>
          <w:color w:val="000000"/>
          <w:sz w:val="28"/>
        </w:rPr>
        <w:t>
      1) Тұтынушыға Шарттың талаптарына сәйкес уақтылы және үздіксіз көрсетілетін қызметтерді ұсынуды қамтамасыз етеді;</w:t>
      </w:r>
    </w:p>
    <w:bookmarkEnd w:id="222"/>
    <w:bookmarkStart w:name="z640" w:id="223"/>
    <w:p>
      <w:pPr>
        <w:spacing w:after="0"/>
        <w:ind w:left="0"/>
        <w:jc w:val="both"/>
      </w:pPr>
      <w:r>
        <w:rPr>
          <w:rFonts w:ascii="Times New Roman"/>
          <w:b w:val="false"/>
          <w:i w:val="false"/>
          <w:color w:val="000000"/>
          <w:sz w:val="28"/>
        </w:rPr>
        <w:t>
      2) ұсынылатын қызметтердің сапасы мен мөлшерін есепке алуды және оған бақылауды жүргізеді, көрсетілетін қызметтерді ұсынудағы бұзушылықтардың алдын алуы мен жоюы бойынша уақтылы шаралар қабылдайды;</w:t>
      </w:r>
    </w:p>
    <w:bookmarkEnd w:id="223"/>
    <w:bookmarkStart w:name="z641" w:id="224"/>
    <w:p>
      <w:pPr>
        <w:spacing w:after="0"/>
        <w:ind w:left="0"/>
        <w:jc w:val="both"/>
      </w:pPr>
      <w:r>
        <w:rPr>
          <w:rFonts w:ascii="Times New Roman"/>
          <w:b w:val="false"/>
          <w:i w:val="false"/>
          <w:color w:val="000000"/>
          <w:sz w:val="28"/>
        </w:rPr>
        <w:t>
      3) Тұтынушыға есеп айырысу кезеңінен кейінгі айдың 15 (он бес) дейінгі мерзімде ұсынылатын көрсетілетін қызметке ақы төлеуге төлем құжатын ұсынады;</w:t>
      </w:r>
    </w:p>
    <w:bookmarkEnd w:id="224"/>
    <w:bookmarkStart w:name="z642" w:id="225"/>
    <w:p>
      <w:pPr>
        <w:spacing w:after="0"/>
        <w:ind w:left="0"/>
        <w:jc w:val="both"/>
      </w:pPr>
      <w:r>
        <w:rPr>
          <w:rFonts w:ascii="Times New Roman"/>
          <w:b w:val="false"/>
          <w:i w:val="false"/>
          <w:color w:val="000000"/>
          <w:sz w:val="28"/>
        </w:rPr>
        <w:t>
      4) Тұтынушының негізделген талаптары бойынша ұсынылатын қызметтердің сапасы мен көлемін қалпына келтіру бойынша шаралар қабылдайды;</w:t>
      </w:r>
    </w:p>
    <w:bookmarkEnd w:id="225"/>
    <w:bookmarkStart w:name="z643" w:id="226"/>
    <w:p>
      <w:pPr>
        <w:spacing w:after="0"/>
        <w:ind w:left="0"/>
        <w:jc w:val="both"/>
      </w:pPr>
      <w:r>
        <w:rPr>
          <w:rFonts w:ascii="Times New Roman"/>
          <w:b w:val="false"/>
          <w:i w:val="false"/>
          <w:color w:val="000000"/>
          <w:sz w:val="28"/>
        </w:rPr>
        <w:t>
      5) Тұтынушыны көрсетілетін қызметтерді берудің тоқтатылуына байланысты каналдарда жоспарлы алдын алу және жөндеу жұмыстары жүргізілетіні туралы 24 (жиырма төрт) сағаттан кешіктірмей ескертеді;</w:t>
      </w:r>
    </w:p>
    <w:bookmarkEnd w:id="226"/>
    <w:bookmarkStart w:name="z644" w:id="227"/>
    <w:p>
      <w:pPr>
        <w:spacing w:after="0"/>
        <w:ind w:left="0"/>
        <w:jc w:val="both"/>
      </w:pPr>
      <w:r>
        <w:rPr>
          <w:rFonts w:ascii="Times New Roman"/>
          <w:b w:val="false"/>
          <w:i w:val="false"/>
          <w:color w:val="000000"/>
          <w:sz w:val="28"/>
        </w:rPr>
        <w:t>
      6) Тұтынушының суды есепке алу аспаптарына, суды есепке алу тораптарын қарау кезінде кезінде өз жұмыскерлерінің қызметтік куәліктерін ұсынуын қамтамасыз етеді;</w:t>
      </w:r>
    </w:p>
    <w:bookmarkEnd w:id="227"/>
    <w:bookmarkStart w:name="z645" w:id="228"/>
    <w:p>
      <w:pPr>
        <w:spacing w:after="0"/>
        <w:ind w:left="0"/>
        <w:jc w:val="both"/>
      </w:pPr>
      <w:r>
        <w:rPr>
          <w:rFonts w:ascii="Times New Roman"/>
          <w:b w:val="false"/>
          <w:i w:val="false"/>
          <w:color w:val="000000"/>
          <w:sz w:val="28"/>
        </w:rPr>
        <w:t>
      7) Тұтынушыны көрсетілген қызметтер көлеміндегі барлық күтілетін өзгерістер туралы 24 (жиырма төрт) сағаттан кешіктірмей хабардар етеді.</w:t>
      </w:r>
    </w:p>
    <w:bookmarkEnd w:id="228"/>
    <w:bookmarkStart w:name="z646" w:id="229"/>
    <w:p>
      <w:pPr>
        <w:spacing w:after="0"/>
        <w:ind w:left="0"/>
        <w:jc w:val="left"/>
      </w:pPr>
      <w:r>
        <w:rPr>
          <w:rFonts w:ascii="Times New Roman"/>
          <w:b/>
          <w:i w:val="false"/>
          <w:color w:val="000000"/>
        </w:rPr>
        <w:t xml:space="preserve"> 4-тарау. Көрсетілетін қызметтердің құны және ақы төлеу тәртібі</w:t>
      </w:r>
    </w:p>
    <w:bookmarkEnd w:id="229"/>
    <w:bookmarkStart w:name="z647" w:id="230"/>
    <w:p>
      <w:pPr>
        <w:spacing w:after="0"/>
        <w:ind w:left="0"/>
        <w:jc w:val="both"/>
      </w:pPr>
      <w:r>
        <w:rPr>
          <w:rFonts w:ascii="Times New Roman"/>
          <w:b w:val="false"/>
          <w:i w:val="false"/>
          <w:color w:val="000000"/>
          <w:sz w:val="28"/>
        </w:rPr>
        <w:t>
      11. Осы Шарт бойынша көрсетілген қызметтер үшін ақы төлеу уәкілетті орган бекіткен тарифтер бойынша жүргізіледі.</w:t>
      </w:r>
    </w:p>
    <w:bookmarkEnd w:id="230"/>
    <w:bookmarkStart w:name="z648" w:id="231"/>
    <w:p>
      <w:pPr>
        <w:spacing w:after="0"/>
        <w:ind w:left="0"/>
        <w:jc w:val="both"/>
      </w:pPr>
      <w:r>
        <w:rPr>
          <w:rFonts w:ascii="Times New Roman"/>
          <w:b w:val="false"/>
          <w:i w:val="false"/>
          <w:color w:val="000000"/>
          <w:sz w:val="28"/>
        </w:rPr>
        <w:t>
      Су тұтынудың үлестік нормаларынан асып кету фактісі болған жағдайда, ағымдағы күнтізбелік жылдың вегетациялық кезеңінде есептеулердің жалпы көлемін есептеу кезінде су тұтынудың үлестік нормалары шегінде тұтынылған көлемге бекітілген тарифі қолданылады, ал қалған көлемге бекітілгенге 20% жоғары тариф қолданылады.</w:t>
      </w:r>
    </w:p>
    <w:bookmarkEnd w:id="231"/>
    <w:bookmarkStart w:name="z649" w:id="232"/>
    <w:p>
      <w:pPr>
        <w:spacing w:after="0"/>
        <w:ind w:left="0"/>
        <w:jc w:val="both"/>
      </w:pPr>
      <w:r>
        <w:rPr>
          <w:rFonts w:ascii="Times New Roman"/>
          <w:b w:val="false"/>
          <w:i w:val="false"/>
          <w:color w:val="000000"/>
          <w:sz w:val="28"/>
        </w:rPr>
        <w:t xml:space="preserve">
      Тарифтерді өзгерту Қазақстан Республикасы Су ресурстары және ирригация министрінің 2025 жылғы 15 сәуірдегі № 66-НҚ бұйрығымен бекітілген (Нормативтік құқықтық актілердің мемлекеттік тіркеу тізілімінде № 35975 болып тіркелген) Тарифтерді қалыптастыру қағидаларының </w:t>
      </w:r>
      <w:r>
        <w:rPr>
          <w:rFonts w:ascii="Times New Roman"/>
          <w:b w:val="false"/>
          <w:i w:val="false"/>
          <w:color w:val="000000"/>
          <w:sz w:val="28"/>
        </w:rPr>
        <w:t>266-тармағына</w:t>
      </w:r>
      <w:r>
        <w:rPr>
          <w:rFonts w:ascii="Times New Roman"/>
          <w:b w:val="false"/>
          <w:i w:val="false"/>
          <w:color w:val="000000"/>
          <w:sz w:val="28"/>
        </w:rPr>
        <w:t xml:space="preserve"> сәйкес жүзеге асырылады.</w:t>
      </w:r>
    </w:p>
    <w:bookmarkEnd w:id="232"/>
    <w:bookmarkStart w:name="z650" w:id="233"/>
    <w:p>
      <w:pPr>
        <w:spacing w:after="0"/>
        <w:ind w:left="0"/>
        <w:jc w:val="both"/>
      </w:pPr>
      <w:r>
        <w:rPr>
          <w:rFonts w:ascii="Times New Roman"/>
          <w:b w:val="false"/>
          <w:i w:val="false"/>
          <w:color w:val="000000"/>
          <w:sz w:val="28"/>
        </w:rPr>
        <w:t>
      12. Тариф өзгерген жағдайда Өнім беруші:</w:t>
      </w:r>
    </w:p>
    <w:bookmarkEnd w:id="233"/>
    <w:bookmarkStart w:name="z651" w:id="234"/>
    <w:p>
      <w:pPr>
        <w:spacing w:after="0"/>
        <w:ind w:left="0"/>
        <w:jc w:val="both"/>
      </w:pPr>
      <w:r>
        <w:rPr>
          <w:rFonts w:ascii="Times New Roman"/>
          <w:b w:val="false"/>
          <w:i w:val="false"/>
          <w:color w:val="000000"/>
          <w:sz w:val="28"/>
        </w:rPr>
        <w:t xml:space="preserve">
      1) "Табиғи монополиялар туралы" Қазақстан Республикасының Заңының (бұдан әрі – Заң) 15-бабы </w:t>
      </w:r>
      <w:r>
        <w:rPr>
          <w:rFonts w:ascii="Times New Roman"/>
          <w:b w:val="false"/>
          <w:i w:val="false"/>
          <w:color w:val="000000"/>
          <w:sz w:val="28"/>
        </w:rPr>
        <w:t>19-тармағына</w:t>
      </w:r>
      <w:r>
        <w:rPr>
          <w:rFonts w:ascii="Times New Roman"/>
          <w:b w:val="false"/>
          <w:i w:val="false"/>
          <w:color w:val="000000"/>
          <w:sz w:val="28"/>
        </w:rPr>
        <w:t xml:space="preserve"> сәйкес тариф қолданысқа енгізілгенге дейін күнтізбелік 30 (отыз) күннен кешіктірмей тарифті бекіту туралы ақпаратты тұтынушының назарына жеткізуге міндетті;</w:t>
      </w:r>
    </w:p>
    <w:bookmarkEnd w:id="234"/>
    <w:bookmarkStart w:name="z652" w:id="235"/>
    <w:p>
      <w:pPr>
        <w:spacing w:after="0"/>
        <w:ind w:left="0"/>
        <w:jc w:val="both"/>
      </w:pPr>
      <w:r>
        <w:rPr>
          <w:rFonts w:ascii="Times New Roman"/>
          <w:b w:val="false"/>
          <w:i w:val="false"/>
          <w:color w:val="000000"/>
          <w:sz w:val="28"/>
        </w:rPr>
        <w:t>
      2) тариф қолданысқа енгізілгенге дейін күнтізбелік 5 (бес) күннен кешіктірмей Заңның 20-бабы 6-тармағына сәйкес тарифтің, бекітілген тарифтік сметаның өзгеру себептерін қамтитын ақпаратты ұсына отырып, бұл туралы Тұтынушыға хабарлайды;</w:t>
      </w:r>
    </w:p>
    <w:bookmarkEnd w:id="235"/>
    <w:bookmarkStart w:name="z653" w:id="236"/>
    <w:p>
      <w:pPr>
        <w:spacing w:after="0"/>
        <w:ind w:left="0"/>
        <w:jc w:val="both"/>
      </w:pPr>
      <w:r>
        <w:rPr>
          <w:rFonts w:ascii="Times New Roman"/>
          <w:b w:val="false"/>
          <w:i w:val="false"/>
          <w:color w:val="000000"/>
          <w:sz w:val="28"/>
        </w:rPr>
        <w:t>
      3) тариф қолданысқа енгізілгенге дейін күнтізбелік 5 (бес) күннен кешіктірмей Заңның 22-бабы 8-тармағына сәйкес тарифтің, бекітілген тарифтік сметаның өзгеру себептерін көрсететін ақпаратты ұсына отырып, бұл туралы Тұтынушыға хабарлайды.</w:t>
      </w:r>
    </w:p>
    <w:bookmarkEnd w:id="236"/>
    <w:bookmarkStart w:name="z654" w:id="237"/>
    <w:p>
      <w:pPr>
        <w:spacing w:after="0"/>
        <w:ind w:left="0"/>
        <w:jc w:val="both"/>
      </w:pPr>
      <w:r>
        <w:rPr>
          <w:rFonts w:ascii="Times New Roman"/>
          <w:b w:val="false"/>
          <w:i w:val="false"/>
          <w:color w:val="000000"/>
          <w:sz w:val="28"/>
        </w:rPr>
        <w:t>
      13. Төлемақы Тұтынушымен нақты көрсетілген қызметтердің мөлшері үшін төлем құжаты негізінде ай сайын есеп айырысу кезеңінен кейінгі айдың 25 (жиырма бес) күніне дейінгі мерзімде немесе Шартта белгіленген мерзімдерде Тұтынушы мен Өнім беруші арасындағы келісім бойынша жүргізеді.</w:t>
      </w:r>
    </w:p>
    <w:bookmarkEnd w:id="237"/>
    <w:bookmarkStart w:name="z655" w:id="238"/>
    <w:p>
      <w:pPr>
        <w:spacing w:after="0"/>
        <w:ind w:left="0"/>
        <w:jc w:val="both"/>
      </w:pPr>
      <w:r>
        <w:rPr>
          <w:rFonts w:ascii="Times New Roman"/>
          <w:b w:val="false"/>
          <w:i w:val="false"/>
          <w:color w:val="000000"/>
          <w:sz w:val="28"/>
        </w:rPr>
        <w:t>
      Есептік кезең бір күнтізбелік айды құрайды.</w:t>
      </w:r>
    </w:p>
    <w:bookmarkEnd w:id="238"/>
    <w:bookmarkStart w:name="z656" w:id="239"/>
    <w:p>
      <w:pPr>
        <w:spacing w:after="0"/>
        <w:ind w:left="0"/>
        <w:jc w:val="both"/>
      </w:pPr>
      <w:r>
        <w:rPr>
          <w:rFonts w:ascii="Times New Roman"/>
          <w:b w:val="false"/>
          <w:i w:val="false"/>
          <w:color w:val="000000"/>
          <w:sz w:val="28"/>
        </w:rPr>
        <w:t xml:space="preserve">
      14. Өнім берушінің көрсетілетін қызметтеріне ақы төлеу Қазақстан Республикасы Су ресурстары және ирригация министрінің 2025 жылғы 24 маусымдағы № 147-НҚ </w:t>
      </w:r>
      <w:r>
        <w:rPr>
          <w:rFonts w:ascii="Times New Roman"/>
          <w:b w:val="false"/>
          <w:i w:val="false"/>
          <w:color w:val="000000"/>
          <w:sz w:val="28"/>
        </w:rPr>
        <w:t>бұйрығымен</w:t>
      </w:r>
      <w:r>
        <w:rPr>
          <w:rFonts w:ascii="Times New Roman"/>
          <w:b w:val="false"/>
          <w:i w:val="false"/>
          <w:color w:val="000000"/>
          <w:sz w:val="28"/>
        </w:rPr>
        <w:t xml:space="preserve"> бекітілген "Ауыл шаруашылығы тауарларын өндірушілерге су беру бойынша көрсетілетін қызметтер құнын субсидиялау қағидаларына" (Нормативтік құқықтық актілерді мемлекеттік тіркеу тізілімінде № 36333 болып тіркелген) сәйкес жүргізіледі.</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57" w:id="240"/>
    <w:p>
      <w:pPr>
        <w:spacing w:after="0"/>
        <w:ind w:left="0"/>
        <w:jc w:val="both"/>
      </w:pPr>
      <w:r>
        <w:rPr>
          <w:rFonts w:ascii="Times New Roman"/>
          <w:b w:val="false"/>
          <w:i w:val="false"/>
          <w:color w:val="000000"/>
          <w:sz w:val="28"/>
        </w:rPr>
        <w:t>
      15. Өткен кезеңдер үшiн берешек болған кезде бiрiншi кезекте төлем осы берешектi өтеуге жiберiледi. Тұтынушы есеп айырысу кезеңiнде нақты сомадан асатын соманы төлеген жағдайда осы артық айырма келесi есеп айырысу кезеңiнiң аванстық төлемiне автоматты түрде не Тараптардың келiсiмi бойынша Тұтынушының берешегін өтеу есебiне есептеледi. Тұтынушы кейінгі есептік кезеңге Өнім берушінің көрсетілетін қызметтерінен бас тартқан жағдайда, артық енгізілген сомалар Тұтынушының бар берешегін жабуға жіберілетін қаражаттан басқа қайтарылады.</w:t>
      </w:r>
    </w:p>
    <w:bookmarkEnd w:id="240"/>
    <w:bookmarkStart w:name="z658" w:id="241"/>
    <w:p>
      <w:pPr>
        <w:spacing w:after="0"/>
        <w:ind w:left="0"/>
        <w:jc w:val="left"/>
      </w:pPr>
      <w:r>
        <w:rPr>
          <w:rFonts w:ascii="Times New Roman"/>
          <w:b/>
          <w:i w:val="false"/>
          <w:color w:val="000000"/>
        </w:rPr>
        <w:t xml:space="preserve"> 5-тарау. Көрсетілетін қызметтерді босатуды және тұтынуды есепке алу</w:t>
      </w:r>
    </w:p>
    <w:bookmarkEnd w:id="241"/>
    <w:bookmarkStart w:name="z659" w:id="242"/>
    <w:p>
      <w:pPr>
        <w:spacing w:after="0"/>
        <w:ind w:left="0"/>
        <w:jc w:val="both"/>
      </w:pPr>
      <w:r>
        <w:rPr>
          <w:rFonts w:ascii="Times New Roman"/>
          <w:b w:val="false"/>
          <w:i w:val="false"/>
          <w:color w:val="000000"/>
          <w:sz w:val="28"/>
        </w:rPr>
        <w:t>
      16. Жіберілген көрсетілген қызметтің саны өлшеу бірлігін қамтамасыз етудің мемлекеттік жүйесінің тізіліміне енгізілген суды есепке алу аспаптарының не Өнім берушінің, не Тұтынушының суды есепке алу тораптарының көрсеткіштері бойынша бөлу нүктесінде айқындалады.</w:t>
      </w:r>
    </w:p>
    <w:bookmarkEnd w:id="242"/>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Аспаптар __________________________________________________________</w:t>
      </w:r>
      <w:r>
        <w:br/>
      </w:r>
      <w:r>
        <w:rPr>
          <w:rFonts w:ascii="Times New Roman"/>
          <w:b w:val="false"/>
          <w:i w:val="false"/>
          <w:color w:val="000000"/>
          <w:sz w:val="28"/>
        </w:rPr>
        <w:t>бастап ____________________________________________________________</w:t>
      </w:r>
      <w:r>
        <w:br/>
      </w:r>
      <w:r>
        <w:rPr>
          <w:rFonts w:ascii="Times New Roman"/>
          <w:b w:val="false"/>
          <w:i w:val="false"/>
          <w:color w:val="000000"/>
          <w:sz w:val="28"/>
        </w:rPr>
        <w:t xml:space="preserve">қоса алғанға дейінгі кезеңге __________________________________________ </w:t>
      </w:r>
      <w:r>
        <w:br/>
      </w:r>
      <w:r>
        <w:rPr>
          <w:rFonts w:ascii="Times New Roman"/>
          <w:b w:val="false"/>
          <w:i w:val="false"/>
          <w:color w:val="000000"/>
          <w:sz w:val="28"/>
        </w:rPr>
        <w:t xml:space="preserve">                                                                           (учаскенің атауы)</w:t>
      </w:r>
      <w:r>
        <w:br/>
      </w:r>
      <w:r>
        <w:rPr>
          <w:rFonts w:ascii="Times New Roman"/>
          <w:b w:val="false"/>
          <w:i w:val="false"/>
          <w:color w:val="000000"/>
          <w:sz w:val="28"/>
        </w:rPr>
        <w:t>орнатылған.</w:t>
      </w:r>
      <w:r>
        <w:br/>
      </w:r>
      <w:r>
        <w:rPr>
          <w:rFonts w:ascii="Times New Roman"/>
          <w:b w:val="false"/>
          <w:i w:val="false"/>
          <w:color w:val="000000"/>
          <w:sz w:val="28"/>
        </w:rPr>
        <w:t>
</w:t>
      </w:r>
    </w:p>
    <w:bookmarkStart w:name="z661" w:id="243"/>
    <w:p>
      <w:pPr>
        <w:spacing w:after="0"/>
        <w:ind w:left="0"/>
        <w:jc w:val="both"/>
      </w:pPr>
      <w:r>
        <w:rPr>
          <w:rFonts w:ascii="Times New Roman"/>
          <w:b w:val="false"/>
          <w:i w:val="false"/>
          <w:color w:val="000000"/>
          <w:sz w:val="28"/>
        </w:rPr>
        <w:t>
      17. Есепке алу аспаптары уақытша жарамсыз болған жағдайда, алынған судың көлемі өткен 2 (екі) ай үшін аспаптар көрсеткішінің орташа шамасы бойынша есептеледі.</w:t>
      </w:r>
    </w:p>
    <w:bookmarkEnd w:id="243"/>
    <w:bookmarkStart w:name="z662" w:id="244"/>
    <w:p>
      <w:pPr>
        <w:spacing w:after="0"/>
        <w:ind w:left="0"/>
        <w:jc w:val="both"/>
      </w:pPr>
      <w:r>
        <w:rPr>
          <w:rFonts w:ascii="Times New Roman"/>
          <w:b w:val="false"/>
          <w:i w:val="false"/>
          <w:color w:val="000000"/>
          <w:sz w:val="28"/>
        </w:rPr>
        <w:t>
      18. Тұтынушының кінәсінен емес есептің уақытша бұзылуы кезінде көрсетілетін қызметтер үшін есеп алдыңғы есептік кезеңнің орташа тәуліктік шығысы бойынша жүргізіледі.</w:t>
      </w:r>
    </w:p>
    <w:bookmarkEnd w:id="244"/>
    <w:bookmarkStart w:name="z663" w:id="245"/>
    <w:p>
      <w:pPr>
        <w:spacing w:after="0"/>
        <w:ind w:left="0"/>
        <w:jc w:val="both"/>
      </w:pPr>
      <w:r>
        <w:rPr>
          <w:rFonts w:ascii="Times New Roman"/>
          <w:b w:val="false"/>
          <w:i w:val="false"/>
          <w:color w:val="000000"/>
          <w:sz w:val="28"/>
        </w:rPr>
        <w:t>
      Мұндай жағдайда есепке алуды соңғы тексеру жүргізілген күннен бастап бұзушылық анықталған немесе жойылған сәтке дейінгі кезең есептік кезең болып есептеледі.</w:t>
      </w:r>
    </w:p>
    <w:bookmarkEnd w:id="245"/>
    <w:bookmarkStart w:name="z664" w:id="246"/>
    <w:p>
      <w:pPr>
        <w:spacing w:after="0"/>
        <w:ind w:left="0"/>
        <w:jc w:val="both"/>
      </w:pPr>
      <w:r>
        <w:rPr>
          <w:rFonts w:ascii="Times New Roman"/>
          <w:b w:val="false"/>
          <w:i w:val="false"/>
          <w:color w:val="000000"/>
          <w:sz w:val="28"/>
        </w:rPr>
        <w:t>
      19. Тұтынушының кінәсінен көрсетілген қызметтер көлемдерінің есебін бұзу фактілері анықталған жағдайда, Өнім беруші соңғы тексеру жүргізілген күннен бастап анықталған күнге дейін, бірақ 1 (бір) айдан аспайтын мерзімге, тәулігіне 24 (жиырма төрт) сағат ішінде әрекет еткен кезде есепке алу торабына дейінгі каналдың толық өткізу қабілеттілігі немесе тұтынушының сорғы станциялары өнімділігі есебінен тұтыну көлемдерін қайта есептеуді жүргізеді.</w:t>
      </w:r>
    </w:p>
    <w:bookmarkEnd w:id="246"/>
    <w:bookmarkStart w:name="z665" w:id="247"/>
    <w:p>
      <w:pPr>
        <w:spacing w:after="0"/>
        <w:ind w:left="0"/>
        <w:jc w:val="both"/>
      </w:pPr>
      <w:r>
        <w:rPr>
          <w:rFonts w:ascii="Times New Roman"/>
          <w:b w:val="false"/>
          <w:i w:val="false"/>
          <w:color w:val="000000"/>
          <w:sz w:val="28"/>
        </w:rPr>
        <w:t>
      20. Осы шартқа қол қойылғаннан кейін Өнім берушінің келісімінсіз ауыл шаруашылығы дақылдарын орналастыру түрін өзгертуге жол берілмейді.</w:t>
      </w:r>
    </w:p>
    <w:bookmarkEnd w:id="247"/>
    <w:bookmarkStart w:name="z666" w:id="248"/>
    <w:p>
      <w:pPr>
        <w:spacing w:after="0"/>
        <w:ind w:left="0"/>
        <w:jc w:val="both"/>
      </w:pPr>
      <w:r>
        <w:rPr>
          <w:rFonts w:ascii="Times New Roman"/>
          <w:b w:val="false"/>
          <w:i w:val="false"/>
          <w:color w:val="000000"/>
          <w:sz w:val="28"/>
        </w:rPr>
        <w:t>
      Ауыл шаруашылығы дақылдарын орналастыру түрі Өнім берушінің келісімінсіз бастапқы түрінен өзгерген жағдайда, нақты түрге келісілген су тұтынудың үлестік нормалары бойынша және – 1,5 коэффициентін қолдана отырып, белгіленген тариф бойынша көрсетілетін қызметтер көлеміне қайта есептеу жүргізіледі.</w:t>
      </w:r>
    </w:p>
    <w:bookmarkEnd w:id="248"/>
    <w:bookmarkStart w:name="z667" w:id="249"/>
    <w:p>
      <w:pPr>
        <w:spacing w:after="0"/>
        <w:ind w:left="0"/>
        <w:jc w:val="both"/>
      </w:pPr>
      <w:r>
        <w:rPr>
          <w:rFonts w:ascii="Times New Roman"/>
          <w:b w:val="false"/>
          <w:i w:val="false"/>
          <w:color w:val="000000"/>
          <w:sz w:val="28"/>
        </w:rPr>
        <w:t>
      21. Өнім беруші есептік кезеңнен кейінгі күнтізбелік айдың 15 (он бес) күніне дейінгі мерзімде тараптар қол қоятын орындалған жұмыстардың (көрсетілген қызметтердің) актісін ұсынады.</w:t>
      </w:r>
    </w:p>
    <w:bookmarkEnd w:id="249"/>
    <w:bookmarkStart w:name="z668" w:id="250"/>
    <w:p>
      <w:pPr>
        <w:spacing w:after="0"/>
        <w:ind w:left="0"/>
        <w:jc w:val="left"/>
      </w:pPr>
      <w:r>
        <w:rPr>
          <w:rFonts w:ascii="Times New Roman"/>
          <w:b/>
          <w:i w:val="false"/>
          <w:color w:val="000000"/>
        </w:rPr>
        <w:t xml:space="preserve"> 6-тарау. Тараптардың құқықтары мен міндеттері</w:t>
      </w:r>
    </w:p>
    <w:bookmarkEnd w:id="250"/>
    <w:bookmarkStart w:name="z669" w:id="251"/>
    <w:p>
      <w:pPr>
        <w:spacing w:after="0"/>
        <w:ind w:left="0"/>
        <w:jc w:val="both"/>
      </w:pPr>
      <w:r>
        <w:rPr>
          <w:rFonts w:ascii="Times New Roman"/>
          <w:b w:val="false"/>
          <w:i w:val="false"/>
          <w:color w:val="000000"/>
          <w:sz w:val="28"/>
        </w:rPr>
        <w:t>
      22. Тұтынушы:</w:t>
      </w:r>
    </w:p>
    <w:bookmarkEnd w:id="251"/>
    <w:bookmarkStart w:name="z670" w:id="252"/>
    <w:p>
      <w:pPr>
        <w:spacing w:after="0"/>
        <w:ind w:left="0"/>
        <w:jc w:val="both"/>
      </w:pPr>
      <w:r>
        <w:rPr>
          <w:rFonts w:ascii="Times New Roman"/>
          <w:b w:val="false"/>
          <w:i w:val="false"/>
          <w:color w:val="000000"/>
          <w:sz w:val="28"/>
        </w:rPr>
        <w:t>
      1) реттеліп көрсетілетін қызметтерді Заңға сәйкес тарифтер бойынша сатып алуға;</w:t>
      </w:r>
    </w:p>
    <w:bookmarkEnd w:id="252"/>
    <w:bookmarkStart w:name="z671" w:id="253"/>
    <w:p>
      <w:pPr>
        <w:spacing w:after="0"/>
        <w:ind w:left="0"/>
        <w:jc w:val="both"/>
      </w:pPr>
      <w:r>
        <w:rPr>
          <w:rFonts w:ascii="Times New Roman"/>
          <w:b w:val="false"/>
          <w:i w:val="false"/>
          <w:color w:val="000000"/>
          <w:sz w:val="28"/>
        </w:rPr>
        <w:t>
      2) жария тыңдауларға қатысуға;</w:t>
      </w:r>
    </w:p>
    <w:bookmarkEnd w:id="253"/>
    <w:bookmarkStart w:name="z672" w:id="254"/>
    <w:p>
      <w:pPr>
        <w:spacing w:after="0"/>
        <w:ind w:left="0"/>
        <w:jc w:val="both"/>
      </w:pPr>
      <w:r>
        <w:rPr>
          <w:rFonts w:ascii="Times New Roman"/>
          <w:b w:val="false"/>
          <w:i w:val="false"/>
          <w:color w:val="000000"/>
          <w:sz w:val="28"/>
        </w:rPr>
        <w:t>
      3) уәкілетті органның құқықтық актілеріне өзгерiстер және (немесе) толықтырулар енгiзу туралы, жаңаларын қабылдау және (немесе) қолданыстағыларының күшiн жою туралы өтінішпен уәкiлеттi органға жүгінуге;</w:t>
      </w:r>
    </w:p>
    <w:bookmarkEnd w:id="254"/>
    <w:bookmarkStart w:name="z673" w:id="255"/>
    <w:p>
      <w:pPr>
        <w:spacing w:after="0"/>
        <w:ind w:left="0"/>
        <w:jc w:val="both"/>
      </w:pPr>
      <w:r>
        <w:rPr>
          <w:rFonts w:ascii="Times New Roman"/>
          <w:b w:val="false"/>
          <w:i w:val="false"/>
          <w:color w:val="000000"/>
          <w:sz w:val="28"/>
        </w:rPr>
        <w:t>
      4) Қазақстан Республикасының заңдарымен белгіленген өзге де құқықтарды жүзеге асыруға құқығы бар.</w:t>
      </w:r>
    </w:p>
    <w:bookmarkEnd w:id="255"/>
    <w:bookmarkStart w:name="z674" w:id="256"/>
    <w:p>
      <w:pPr>
        <w:spacing w:after="0"/>
        <w:ind w:left="0"/>
        <w:jc w:val="both"/>
      </w:pPr>
      <w:r>
        <w:rPr>
          <w:rFonts w:ascii="Times New Roman"/>
          <w:b w:val="false"/>
          <w:i w:val="false"/>
          <w:color w:val="000000"/>
          <w:sz w:val="28"/>
        </w:rPr>
        <w:t>
      23. Тұтынушы:</w:t>
      </w:r>
    </w:p>
    <w:bookmarkEnd w:id="256"/>
    <w:bookmarkStart w:name="z675" w:id="257"/>
    <w:p>
      <w:pPr>
        <w:spacing w:after="0"/>
        <w:ind w:left="0"/>
        <w:jc w:val="both"/>
      </w:pPr>
      <w:r>
        <w:rPr>
          <w:rFonts w:ascii="Times New Roman"/>
          <w:b w:val="false"/>
          <w:i w:val="false"/>
          <w:color w:val="000000"/>
          <w:sz w:val="28"/>
        </w:rPr>
        <w:t>
      1) реттеліп көрсетілетін қызметтерге Заңына сәйкес тарифтер бойынша уақтылы және толық көлемде ақы төлеуге;</w:t>
      </w:r>
    </w:p>
    <w:bookmarkEnd w:id="257"/>
    <w:bookmarkStart w:name="z676" w:id="258"/>
    <w:p>
      <w:pPr>
        <w:spacing w:after="0"/>
        <w:ind w:left="0"/>
        <w:jc w:val="both"/>
      </w:pPr>
      <w:r>
        <w:rPr>
          <w:rFonts w:ascii="Times New Roman"/>
          <w:b w:val="false"/>
          <w:i w:val="false"/>
          <w:color w:val="000000"/>
          <w:sz w:val="28"/>
        </w:rPr>
        <w:t>
      2) "Өлшем бірлігін қамтамасыз ету туралы" Қазақстан Республикасының Заңында белгіленген тәртіппен өлшеу құралдарының үлгісін бекітуден немесе метрологиялық аттестаттаудан өткен су ресурстарын есепке алу аспаптарын бөлу нүктесінде орнатуға;</w:t>
      </w:r>
    </w:p>
    <w:bookmarkEnd w:id="258"/>
    <w:bookmarkStart w:name="z677" w:id="259"/>
    <w:p>
      <w:pPr>
        <w:spacing w:after="0"/>
        <w:ind w:left="0"/>
        <w:jc w:val="both"/>
      </w:pPr>
      <w:r>
        <w:rPr>
          <w:rFonts w:ascii="Times New Roman"/>
          <w:b w:val="false"/>
          <w:i w:val="false"/>
          <w:color w:val="000000"/>
          <w:sz w:val="28"/>
        </w:rPr>
        <w:t>
      3) көрсеткіштерді алу, жүйелердің, аспаптар мен жабдықтардың техникалық жай-күйі мен қауіпсіздігін бақылау үшін Өнім беруші өкілдерінің суды есепке алу аспаптарына, суды есепке алу тораптарына қол жеткізуін қамтамасыз етуге;</w:t>
      </w:r>
    </w:p>
    <w:bookmarkEnd w:id="259"/>
    <w:bookmarkStart w:name="z678" w:id="260"/>
    <w:p>
      <w:pPr>
        <w:spacing w:after="0"/>
        <w:ind w:left="0"/>
        <w:jc w:val="both"/>
      </w:pPr>
      <w:r>
        <w:rPr>
          <w:rFonts w:ascii="Times New Roman"/>
          <w:b w:val="false"/>
          <w:i w:val="false"/>
          <w:color w:val="000000"/>
          <w:sz w:val="28"/>
        </w:rPr>
        <w:t>
      4) белгіленген талаптарға сәйкес, меншікті сумен жабдықтау жүйелерінің, олардағы басқару тораптарының, суды есепке алу аспаптарының сақталуын және тиісінше санитариялық және техникалық жай-күйінде болуын ұстап тұруға;</w:t>
      </w:r>
    </w:p>
    <w:bookmarkEnd w:id="260"/>
    <w:bookmarkStart w:name="z679" w:id="261"/>
    <w:p>
      <w:pPr>
        <w:spacing w:after="0"/>
        <w:ind w:left="0"/>
        <w:jc w:val="both"/>
      </w:pPr>
      <w:r>
        <w:rPr>
          <w:rFonts w:ascii="Times New Roman"/>
          <w:b w:val="false"/>
          <w:i w:val="false"/>
          <w:color w:val="000000"/>
          <w:sz w:val="28"/>
        </w:rPr>
        <w:t>
      5) Қазақстан Республикасының заңнамасына сәйкес Өнім беруші белгілеген техникалық талаптарды орындауға;</w:t>
      </w:r>
    </w:p>
    <w:bookmarkEnd w:id="261"/>
    <w:bookmarkStart w:name="z680" w:id="262"/>
    <w:p>
      <w:pPr>
        <w:spacing w:after="0"/>
        <w:ind w:left="0"/>
        <w:jc w:val="both"/>
      </w:pPr>
      <w:r>
        <w:rPr>
          <w:rFonts w:ascii="Times New Roman"/>
          <w:b w:val="false"/>
          <w:i w:val="false"/>
          <w:color w:val="000000"/>
          <w:sz w:val="28"/>
        </w:rPr>
        <w:t>
      6) зиянды заттардың жол берілетін концентрациясынан асып түсетін ластағыш заттар бар сарқынды суларды ағызуға жол бермеуге;</w:t>
      </w:r>
    </w:p>
    <w:bookmarkEnd w:id="262"/>
    <w:bookmarkStart w:name="z681" w:id="263"/>
    <w:p>
      <w:pPr>
        <w:spacing w:after="0"/>
        <w:ind w:left="0"/>
        <w:jc w:val="both"/>
      </w:pPr>
      <w:r>
        <w:rPr>
          <w:rFonts w:ascii="Times New Roman"/>
          <w:b w:val="false"/>
          <w:i w:val="false"/>
          <w:color w:val="000000"/>
          <w:sz w:val="28"/>
        </w:rPr>
        <w:t>
      7) су ресурстарын ұтымды пайдалану, су шығынын азайту үшін шаралар қабылдауға;</w:t>
      </w:r>
    </w:p>
    <w:bookmarkEnd w:id="263"/>
    <w:bookmarkStart w:name="z682" w:id="264"/>
    <w:p>
      <w:pPr>
        <w:spacing w:after="0"/>
        <w:ind w:left="0"/>
        <w:jc w:val="both"/>
      </w:pPr>
      <w:r>
        <w:rPr>
          <w:rFonts w:ascii="Times New Roman"/>
          <w:b w:val="false"/>
          <w:i w:val="false"/>
          <w:color w:val="000000"/>
          <w:sz w:val="28"/>
        </w:rPr>
        <w:t xml:space="preserve">
      8) Қазақстан Республикасы Су кодексінің </w:t>
      </w:r>
      <w:r>
        <w:rPr>
          <w:rFonts w:ascii="Times New Roman"/>
          <w:b w:val="false"/>
          <w:i w:val="false"/>
          <w:color w:val="000000"/>
          <w:sz w:val="28"/>
        </w:rPr>
        <w:t>115-бабына</w:t>
      </w:r>
      <w:r>
        <w:rPr>
          <w:rFonts w:ascii="Times New Roman"/>
          <w:b w:val="false"/>
          <w:i w:val="false"/>
          <w:color w:val="000000"/>
          <w:sz w:val="28"/>
        </w:rPr>
        <w:t xml:space="preserve"> сәйкес су пайдалану жоспарларын әзірлеуге;</w:t>
      </w:r>
    </w:p>
    <w:bookmarkEnd w:id="264"/>
    <w:bookmarkStart w:name="z683" w:id="265"/>
    <w:p>
      <w:pPr>
        <w:spacing w:after="0"/>
        <w:ind w:left="0"/>
        <w:jc w:val="both"/>
      </w:pPr>
      <w:r>
        <w:rPr>
          <w:rFonts w:ascii="Times New Roman"/>
          <w:b w:val="false"/>
          <w:i w:val="false"/>
          <w:color w:val="000000"/>
          <w:sz w:val="28"/>
        </w:rPr>
        <w:t>
      9) уәкілетті орган бекіткен үлгілік шарттарға сәйкес ұсынылатын реттеліп көрсетілетін қызметтердің әрбір түріне Өнім берушімен жеке шарттар жасасуға;</w:t>
      </w:r>
    </w:p>
    <w:bookmarkEnd w:id="265"/>
    <w:bookmarkStart w:name="z684" w:id="266"/>
    <w:p>
      <w:pPr>
        <w:spacing w:after="0"/>
        <w:ind w:left="0"/>
        <w:jc w:val="both"/>
      </w:pPr>
      <w:r>
        <w:rPr>
          <w:rFonts w:ascii="Times New Roman"/>
          <w:b w:val="false"/>
          <w:i w:val="false"/>
          <w:color w:val="000000"/>
          <w:sz w:val="28"/>
        </w:rPr>
        <w:t xml:space="preserve">
      10) Қазақстан Республикасы Су ресурстары және ирригация министрінің міндетін атқарушының 2025 жылғы 29 мамырдағы № 101-НҚ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36208 болып тіркелген) Суармалы суды пайдалану қағидаларын сақтауға міндетті.</w:t>
      </w:r>
    </w:p>
    <w:bookmarkEnd w:id="266"/>
    <w:bookmarkStart w:name="z685" w:id="267"/>
    <w:p>
      <w:pPr>
        <w:spacing w:after="0"/>
        <w:ind w:left="0"/>
        <w:jc w:val="both"/>
      </w:pPr>
      <w:r>
        <w:rPr>
          <w:rFonts w:ascii="Times New Roman"/>
          <w:b w:val="false"/>
          <w:i w:val="false"/>
          <w:color w:val="000000"/>
          <w:sz w:val="28"/>
        </w:rPr>
        <w:t>
      24. Өнім беруші:</w:t>
      </w:r>
    </w:p>
    <w:bookmarkEnd w:id="267"/>
    <w:bookmarkStart w:name="z686" w:id="268"/>
    <w:p>
      <w:pPr>
        <w:spacing w:after="0"/>
        <w:ind w:left="0"/>
        <w:jc w:val="both"/>
      </w:pPr>
      <w:r>
        <w:rPr>
          <w:rFonts w:ascii="Times New Roman"/>
          <w:b w:val="false"/>
          <w:i w:val="false"/>
          <w:color w:val="000000"/>
          <w:sz w:val="28"/>
        </w:rPr>
        <w:t>
      1) Тұтынушылардан Қазақстан Республикасының заңнамасына сәйкес Өнім беруші белгілеген техникалық талаптардың сақталуын талап етуге;</w:t>
      </w:r>
    </w:p>
    <w:bookmarkEnd w:id="268"/>
    <w:bookmarkStart w:name="z687" w:id="269"/>
    <w:p>
      <w:pPr>
        <w:spacing w:after="0"/>
        <w:ind w:left="0"/>
        <w:jc w:val="both"/>
      </w:pPr>
      <w:r>
        <w:rPr>
          <w:rFonts w:ascii="Times New Roman"/>
          <w:b w:val="false"/>
          <w:i w:val="false"/>
          <w:color w:val="000000"/>
          <w:sz w:val="28"/>
        </w:rPr>
        <w:t>
      2) тарифтiң қолданылу кезеңiнде барлық Тұтынушылар үшiн тарифтi төмендетуге;</w:t>
      </w:r>
    </w:p>
    <w:bookmarkEnd w:id="269"/>
    <w:bookmarkStart w:name="z688" w:id="270"/>
    <w:p>
      <w:pPr>
        <w:spacing w:after="0"/>
        <w:ind w:left="0"/>
        <w:jc w:val="both"/>
      </w:pPr>
      <w:r>
        <w:rPr>
          <w:rFonts w:ascii="Times New Roman"/>
          <w:b w:val="false"/>
          <w:i w:val="false"/>
          <w:color w:val="000000"/>
          <w:sz w:val="28"/>
        </w:rPr>
        <w:t>
      3) Тұтынушылардан көрсеткіштерді алу және пломбалауды жүзеге асыру үшін суды есепке алу аспабына, суды есепке алу тораптарына қолжетімділікті талап етуге;</w:t>
      </w:r>
    </w:p>
    <w:bookmarkEnd w:id="270"/>
    <w:bookmarkStart w:name="z689" w:id="271"/>
    <w:p>
      <w:pPr>
        <w:spacing w:after="0"/>
        <w:ind w:left="0"/>
        <w:jc w:val="both"/>
      </w:pPr>
      <w:r>
        <w:rPr>
          <w:rFonts w:ascii="Times New Roman"/>
          <w:b w:val="false"/>
          <w:i w:val="false"/>
          <w:color w:val="000000"/>
          <w:sz w:val="28"/>
        </w:rPr>
        <w:t>
      4) Қазақстан Республикасы заңнамасының талаптарына сәйкес реттелетін қызметтерді көрсетуге және реттеліп көрсетілетін қызметтерге жатпайтын қызметті жүзеге асыруға;</w:t>
      </w:r>
    </w:p>
    <w:bookmarkEnd w:id="271"/>
    <w:bookmarkStart w:name="z690" w:id="272"/>
    <w:p>
      <w:pPr>
        <w:spacing w:after="0"/>
        <w:ind w:left="0"/>
        <w:jc w:val="both"/>
      </w:pPr>
      <w:r>
        <w:rPr>
          <w:rFonts w:ascii="Times New Roman"/>
          <w:b w:val="false"/>
          <w:i w:val="false"/>
          <w:color w:val="000000"/>
          <w:sz w:val="28"/>
        </w:rPr>
        <w:t>
      5) Қазақстан Республикасының заңдарында белгіленген өзге де құқықтарды жүзеге асыруға құқығы бар.</w:t>
      </w:r>
    </w:p>
    <w:bookmarkEnd w:id="272"/>
    <w:bookmarkStart w:name="z691" w:id="273"/>
    <w:p>
      <w:pPr>
        <w:spacing w:after="0"/>
        <w:ind w:left="0"/>
        <w:jc w:val="both"/>
      </w:pPr>
      <w:r>
        <w:rPr>
          <w:rFonts w:ascii="Times New Roman"/>
          <w:b w:val="false"/>
          <w:i w:val="false"/>
          <w:color w:val="000000"/>
          <w:sz w:val="28"/>
        </w:rPr>
        <w:t>
      25. Өнім беруші:</w:t>
      </w:r>
    </w:p>
    <w:bookmarkEnd w:id="273"/>
    <w:bookmarkStart w:name="z692" w:id="274"/>
    <w:p>
      <w:pPr>
        <w:spacing w:after="0"/>
        <w:ind w:left="0"/>
        <w:jc w:val="both"/>
      </w:pPr>
      <w:r>
        <w:rPr>
          <w:rFonts w:ascii="Times New Roman"/>
          <w:b w:val="false"/>
          <w:i w:val="false"/>
          <w:color w:val="000000"/>
          <w:sz w:val="28"/>
        </w:rPr>
        <w:t>
      1) уәкілетті орган бекітілген тариф бойынша реттеліп көрсетілетін қызметті ұсынуға;</w:t>
      </w:r>
    </w:p>
    <w:bookmarkEnd w:id="274"/>
    <w:bookmarkStart w:name="z693" w:id="275"/>
    <w:p>
      <w:pPr>
        <w:spacing w:after="0"/>
        <w:ind w:left="0"/>
        <w:jc w:val="both"/>
      </w:pPr>
      <w:r>
        <w:rPr>
          <w:rFonts w:ascii="Times New Roman"/>
          <w:b w:val="false"/>
          <w:i w:val="false"/>
          <w:color w:val="000000"/>
          <w:sz w:val="28"/>
        </w:rPr>
        <w:t>
      2) Заңның 24-бабы 12-тармағында көзделген жағдайларды қоспағанда, тұтынушыларға реттеліп көрсетілетін қызметке қолжетімділікті ұсынуға;</w:t>
      </w:r>
    </w:p>
    <w:bookmarkEnd w:id="275"/>
    <w:bookmarkStart w:name="z694" w:id="276"/>
    <w:p>
      <w:pPr>
        <w:spacing w:after="0"/>
        <w:ind w:left="0"/>
        <w:jc w:val="both"/>
      </w:pPr>
      <w:r>
        <w:rPr>
          <w:rFonts w:ascii="Times New Roman"/>
          <w:b w:val="false"/>
          <w:i w:val="false"/>
          <w:color w:val="000000"/>
          <w:sz w:val="28"/>
        </w:rPr>
        <w:t>
      3) Тұтынушыларға реттеліп көрсетілетін қызметке қолжетімділіктің тең жағдайларын ұсынуға;</w:t>
      </w:r>
    </w:p>
    <w:bookmarkEnd w:id="276"/>
    <w:bookmarkStart w:name="z695" w:id="277"/>
    <w:p>
      <w:pPr>
        <w:spacing w:after="0"/>
        <w:ind w:left="0"/>
        <w:jc w:val="both"/>
      </w:pPr>
      <w:r>
        <w:rPr>
          <w:rFonts w:ascii="Times New Roman"/>
          <w:b w:val="false"/>
          <w:i w:val="false"/>
          <w:color w:val="000000"/>
          <w:sz w:val="28"/>
        </w:rPr>
        <w:t>
      4) ұсынылатын реттеліп көрсетілетін қызметке қатысы жоқ қосымша талаптарды белгілемеуге;</w:t>
      </w:r>
    </w:p>
    <w:bookmarkEnd w:id="277"/>
    <w:bookmarkStart w:name="z696" w:id="278"/>
    <w:p>
      <w:pPr>
        <w:spacing w:after="0"/>
        <w:ind w:left="0"/>
        <w:jc w:val="both"/>
      </w:pPr>
      <w:r>
        <w:rPr>
          <w:rFonts w:ascii="Times New Roman"/>
          <w:b w:val="false"/>
          <w:i w:val="false"/>
          <w:color w:val="000000"/>
          <w:sz w:val="28"/>
        </w:rPr>
        <w:t>
      5) Қазақстан Республикасының заңнамасында белгіленген тәртіпке сәйкес есепке алу аспаптарының көрсеткіштері немесе көрсетілетін қызметтерді тұтыну нормалары бойынша Тұтынушыларға көрсетілген қызмет үшін есепке жазуды жүргізуге;</w:t>
      </w:r>
    </w:p>
    <w:bookmarkEnd w:id="278"/>
    <w:bookmarkStart w:name="z697" w:id="279"/>
    <w:p>
      <w:pPr>
        <w:spacing w:after="0"/>
        <w:ind w:left="0"/>
        <w:jc w:val="both"/>
      </w:pPr>
      <w:r>
        <w:rPr>
          <w:rFonts w:ascii="Times New Roman"/>
          <w:b w:val="false"/>
          <w:i w:val="false"/>
          <w:color w:val="000000"/>
          <w:sz w:val="28"/>
        </w:rPr>
        <w:t>
      6) тариф, реттеліп көрсетілетін қызметтің сапасы туралы, реттеліп көрсетілетін қызметті ұсыну шарттары туралы ақпаратты Тұтынушылардың талабы бойынша ұсынуға;</w:t>
      </w:r>
    </w:p>
    <w:bookmarkEnd w:id="279"/>
    <w:bookmarkStart w:name="z698" w:id="280"/>
    <w:p>
      <w:pPr>
        <w:spacing w:after="0"/>
        <w:ind w:left="0"/>
        <w:jc w:val="both"/>
      </w:pPr>
      <w:r>
        <w:rPr>
          <w:rFonts w:ascii="Times New Roman"/>
          <w:b w:val="false"/>
          <w:i w:val="false"/>
          <w:color w:val="000000"/>
          <w:sz w:val="28"/>
        </w:rPr>
        <w:t>
      7) Заңда белгіленген мерзімдерде Тұтынушыларға тариф, оның өзгергені туралы хабарлауға;</w:t>
      </w:r>
    </w:p>
    <w:bookmarkEnd w:id="280"/>
    <w:bookmarkStart w:name="z699" w:id="281"/>
    <w:p>
      <w:pPr>
        <w:spacing w:after="0"/>
        <w:ind w:left="0"/>
        <w:jc w:val="both"/>
      </w:pPr>
      <w:r>
        <w:rPr>
          <w:rFonts w:ascii="Times New Roman"/>
          <w:b w:val="false"/>
          <w:i w:val="false"/>
          <w:color w:val="000000"/>
          <w:sz w:val="28"/>
        </w:rPr>
        <w:t>
      8) Қазақстан Республикасының заңдарымен көзделген өзге де міндеттерді жүзеге асыруға міндетті.</w:t>
      </w:r>
    </w:p>
    <w:bookmarkEnd w:id="281"/>
    <w:bookmarkStart w:name="z700" w:id="282"/>
    <w:p>
      <w:pPr>
        <w:spacing w:after="0"/>
        <w:ind w:left="0"/>
        <w:jc w:val="left"/>
      </w:pPr>
      <w:r>
        <w:rPr>
          <w:rFonts w:ascii="Times New Roman"/>
          <w:b/>
          <w:i w:val="false"/>
          <w:color w:val="000000"/>
        </w:rPr>
        <w:t xml:space="preserve"> 7-тарау. Тараптарға қойылатын шектеулер</w:t>
      </w:r>
    </w:p>
    <w:bookmarkEnd w:id="282"/>
    <w:bookmarkStart w:name="z701" w:id="283"/>
    <w:p>
      <w:pPr>
        <w:spacing w:after="0"/>
        <w:ind w:left="0"/>
        <w:jc w:val="both"/>
      </w:pPr>
      <w:r>
        <w:rPr>
          <w:rFonts w:ascii="Times New Roman"/>
          <w:b w:val="false"/>
          <w:i w:val="false"/>
          <w:color w:val="000000"/>
          <w:sz w:val="28"/>
        </w:rPr>
        <w:t>
      26. Тұтынушыға Өнім берушінің желілеріне қосылудың техникалық шарттарын сақтамауға немесе реттелетін қызмет көлемін ұлғайтуға тыйым салынады.</w:t>
      </w:r>
    </w:p>
    <w:bookmarkEnd w:id="283"/>
    <w:bookmarkStart w:name="z702" w:id="284"/>
    <w:p>
      <w:pPr>
        <w:spacing w:after="0"/>
        <w:ind w:left="0"/>
        <w:jc w:val="both"/>
      </w:pPr>
      <w:r>
        <w:rPr>
          <w:rFonts w:ascii="Times New Roman"/>
          <w:b w:val="false"/>
          <w:i w:val="false"/>
          <w:color w:val="000000"/>
          <w:sz w:val="28"/>
        </w:rPr>
        <w:t>
      27. Өнім берушіге:</w:t>
      </w:r>
    </w:p>
    <w:bookmarkEnd w:id="284"/>
    <w:bookmarkStart w:name="z703" w:id="285"/>
    <w:p>
      <w:pPr>
        <w:spacing w:after="0"/>
        <w:ind w:left="0"/>
        <w:jc w:val="both"/>
      </w:pPr>
      <w:r>
        <w:rPr>
          <w:rFonts w:ascii="Times New Roman"/>
          <w:b w:val="false"/>
          <w:i w:val="false"/>
          <w:color w:val="000000"/>
          <w:sz w:val="28"/>
        </w:rPr>
        <w:t>
      1) бос қуаттар туралы ақпарат ұсынғаны үшін төлемақы алуға;</w:t>
      </w:r>
    </w:p>
    <w:bookmarkEnd w:id="285"/>
    <w:bookmarkStart w:name="z704" w:id="286"/>
    <w:p>
      <w:pPr>
        <w:spacing w:after="0"/>
        <w:ind w:left="0"/>
        <w:jc w:val="both"/>
      </w:pPr>
      <w:r>
        <w:rPr>
          <w:rFonts w:ascii="Times New Roman"/>
          <w:b w:val="false"/>
          <w:i w:val="false"/>
          <w:color w:val="000000"/>
          <w:sz w:val="28"/>
        </w:rPr>
        <w:t>
      2) реттелетін қызметті көрсетуге қатысы жоқ мемлекеттік органдардың, мемлекеттік емес ұйымдардың рұқсаттары мен өзге де құжаттарын ұсынуды талап етуге;</w:t>
      </w:r>
    </w:p>
    <w:bookmarkEnd w:id="286"/>
    <w:bookmarkStart w:name="z705" w:id="287"/>
    <w:p>
      <w:pPr>
        <w:spacing w:after="0"/>
        <w:ind w:left="0"/>
        <w:jc w:val="both"/>
      </w:pPr>
      <w:r>
        <w:rPr>
          <w:rFonts w:ascii="Times New Roman"/>
          <w:b w:val="false"/>
          <w:i w:val="false"/>
          <w:color w:val="000000"/>
          <w:sz w:val="28"/>
        </w:rPr>
        <w:t>
      3) табиғи монополия субъектісінің желілеріне қосуға немесе реттеліп көрсетілетін қызметтің көлемін ұлғайтуға арналған техникалық шарттарды сақтаудан басқа, өзге талаптарды Тұтынушыға қоюға;</w:t>
      </w:r>
    </w:p>
    <w:bookmarkEnd w:id="287"/>
    <w:bookmarkStart w:name="z706" w:id="288"/>
    <w:p>
      <w:pPr>
        <w:spacing w:after="0"/>
        <w:ind w:left="0"/>
        <w:jc w:val="both"/>
      </w:pPr>
      <w:r>
        <w:rPr>
          <w:rFonts w:ascii="Times New Roman"/>
          <w:b w:val="false"/>
          <w:i w:val="false"/>
          <w:color w:val="000000"/>
          <w:sz w:val="28"/>
        </w:rPr>
        <w:t>
      4) реттеліп көрсетілетін қызметке қолжетімділіктің тең емес жағдайларын жасауға;</w:t>
      </w:r>
    </w:p>
    <w:bookmarkEnd w:id="288"/>
    <w:bookmarkStart w:name="z707" w:id="289"/>
    <w:p>
      <w:pPr>
        <w:spacing w:after="0"/>
        <w:ind w:left="0"/>
        <w:jc w:val="both"/>
      </w:pPr>
      <w:r>
        <w:rPr>
          <w:rFonts w:ascii="Times New Roman"/>
          <w:b w:val="false"/>
          <w:i w:val="false"/>
          <w:color w:val="000000"/>
          <w:sz w:val="28"/>
        </w:rPr>
        <w:t>
      5) табиғи монополия субъектісінің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w:t>
      </w:r>
    </w:p>
    <w:bookmarkEnd w:id="289"/>
    <w:bookmarkStart w:name="z708" w:id="290"/>
    <w:p>
      <w:pPr>
        <w:spacing w:after="0"/>
        <w:ind w:left="0"/>
        <w:jc w:val="both"/>
      </w:pPr>
      <w:r>
        <w:rPr>
          <w:rFonts w:ascii="Times New Roman"/>
          <w:b w:val="false"/>
          <w:i w:val="false"/>
          <w:color w:val="000000"/>
          <w:sz w:val="28"/>
        </w:rPr>
        <w:t>
      6) құрылыс жобасының табиғи монополия субъектісінің желілеріне қосуға немесе реттеліп көрсетілетін қызметтің көлемін ұлғайтуға арналған техникалық шарттарға сәйкестігіне келісуді талап етуге тыйым салынады.</w:t>
      </w:r>
    </w:p>
    <w:bookmarkEnd w:id="290"/>
    <w:bookmarkStart w:name="z709" w:id="291"/>
    <w:p>
      <w:pPr>
        <w:spacing w:after="0"/>
        <w:ind w:left="0"/>
        <w:jc w:val="both"/>
      </w:pPr>
      <w:r>
        <w:rPr>
          <w:rFonts w:ascii="Times New Roman"/>
          <w:b w:val="false"/>
          <w:i w:val="false"/>
          <w:color w:val="000000"/>
          <w:sz w:val="28"/>
        </w:rPr>
        <w:t>
      28. Тараптарға Тараптардың құқықтарын шектейтін не Қазақстан Республикасының заңдарын өзгеше түрде бұзатын іс-қимылдар жасауға тыйым салынады.</w:t>
      </w:r>
    </w:p>
    <w:bookmarkEnd w:id="291"/>
    <w:bookmarkStart w:name="z710" w:id="292"/>
    <w:p>
      <w:pPr>
        <w:spacing w:after="0"/>
        <w:ind w:left="0"/>
        <w:jc w:val="both"/>
      </w:pPr>
      <w:r>
        <w:rPr>
          <w:rFonts w:ascii="Times New Roman"/>
          <w:b w:val="false"/>
          <w:i w:val="false"/>
          <w:color w:val="000000"/>
          <w:sz w:val="28"/>
        </w:rPr>
        <w:t>
      29. Осы Шарттың 7-тарауында көрсетілген бұзушылықтар анықталған жағдайда тиісті бұзушылық актілері рәсімделеді және оған Тараптар қол қояды.</w:t>
      </w:r>
    </w:p>
    <w:bookmarkEnd w:id="292"/>
    <w:bookmarkStart w:name="z711" w:id="293"/>
    <w:p>
      <w:pPr>
        <w:spacing w:after="0"/>
        <w:ind w:left="0"/>
        <w:jc w:val="left"/>
      </w:pPr>
      <w:r>
        <w:rPr>
          <w:rFonts w:ascii="Times New Roman"/>
          <w:b/>
          <w:i w:val="false"/>
          <w:color w:val="000000"/>
        </w:rPr>
        <w:t xml:space="preserve"> 8-тарау. Тараптардың жауапкершілігі</w:t>
      </w:r>
    </w:p>
    <w:bookmarkEnd w:id="293"/>
    <w:bookmarkStart w:name="z712" w:id="294"/>
    <w:p>
      <w:pPr>
        <w:spacing w:after="0"/>
        <w:ind w:left="0"/>
        <w:jc w:val="both"/>
      </w:pPr>
      <w:r>
        <w:rPr>
          <w:rFonts w:ascii="Times New Roman"/>
          <w:b w:val="false"/>
          <w:i w:val="false"/>
          <w:color w:val="000000"/>
          <w:sz w:val="28"/>
        </w:rPr>
        <w:t>
      30. Суды есепке алу аспаптарын немесе суды есепке алу тораптарын тиісінше ұстау баланстық тиесілікті бөлу шекараларына және (немесе) пайдалану жауапкершілігін бөлу шекараларына сәйкес Өнім берушіге не Тұтынушыға жүктеледі.</w:t>
      </w:r>
    </w:p>
    <w:bookmarkEnd w:id="294"/>
    <w:bookmarkStart w:name="z713" w:id="295"/>
    <w:p>
      <w:pPr>
        <w:spacing w:after="0"/>
        <w:ind w:left="0"/>
        <w:jc w:val="both"/>
      </w:pPr>
      <w:r>
        <w:rPr>
          <w:rFonts w:ascii="Times New Roman"/>
          <w:b w:val="false"/>
          <w:i w:val="false"/>
          <w:color w:val="000000"/>
          <w:sz w:val="28"/>
        </w:rPr>
        <w:t>
      31. Шартта көзделген міндеттемелерді орындамаған немесе тиісінше орындамаған жағдайда, кінәлі Тарап екінші тарапқа келтірген шығындарды Қазақстан Республикасының азаматтық заңнамасында белгіленген тәртіппен өтейді.</w:t>
      </w:r>
    </w:p>
    <w:bookmarkEnd w:id="295"/>
    <w:bookmarkStart w:name="z714" w:id="296"/>
    <w:p>
      <w:pPr>
        <w:spacing w:after="0"/>
        <w:ind w:left="0"/>
        <w:jc w:val="both"/>
      </w:pPr>
      <w:r>
        <w:rPr>
          <w:rFonts w:ascii="Times New Roman"/>
          <w:b w:val="false"/>
          <w:i w:val="false"/>
          <w:color w:val="000000"/>
          <w:sz w:val="28"/>
        </w:rPr>
        <w:t>
      32. Көрсетілген қызметтер үшін төлем мерзiмi өткен жағдайда, Тұтынушы Шартқа сәйкес мерзімі өткен берешек сомасын төлеу күні қолданыста болатын Қазақстан Республикасының Ұлттық Банкi белгілеген базалық мөлшерлемесі бойынша әрбiр мерзiмi өткен күн үшiн, бiрақ негiзгi борыш сомасынан аспайтын тұрақсыздық айыбын төлейдi.</w:t>
      </w:r>
    </w:p>
    <w:bookmarkEnd w:id="296"/>
    <w:bookmarkStart w:name="z715" w:id="297"/>
    <w:p>
      <w:pPr>
        <w:spacing w:after="0"/>
        <w:ind w:left="0"/>
        <w:jc w:val="both"/>
      </w:pPr>
      <w:r>
        <w:rPr>
          <w:rFonts w:ascii="Times New Roman"/>
          <w:b w:val="false"/>
          <w:i w:val="false"/>
          <w:color w:val="000000"/>
          <w:sz w:val="28"/>
        </w:rPr>
        <w:t xml:space="preserve">
      Қызмет уақтылы және сапалы көрсетілмеген жағдайда, Өнім беруші Шартқа сәйкес көрсетілмеген қызмет сомасынан оларды төлеу күні қолданыста болатын, Қазақстан Республикасы Ұлттық Банкінің 1,5 еселенген мөлшерлемесінен аспайтын мөлшерде тұрақсыздық айыбын төлейді. Тұрақсыздық айыбының мөлшерін белгілеу Тұтынушымен Шарт жасасу кезінде жүргізіледі. </w:t>
      </w:r>
    </w:p>
    <w:bookmarkEnd w:id="297"/>
    <w:bookmarkStart w:name="z716" w:id="298"/>
    <w:p>
      <w:pPr>
        <w:spacing w:after="0"/>
        <w:ind w:left="0"/>
        <w:jc w:val="both"/>
      </w:pPr>
      <w:r>
        <w:rPr>
          <w:rFonts w:ascii="Times New Roman"/>
          <w:b w:val="false"/>
          <w:i w:val="false"/>
          <w:color w:val="000000"/>
          <w:sz w:val="28"/>
        </w:rPr>
        <w:t>
      Егер Тараптардың келісімімен басқаша келісілмеген болса, есеп айырысу кезеңінен кейінгі айдың 26 (жиырма алты) күні тұрақсыздық айыбын есептеу мерзімінің басталуы болып белгіленеді.</w:t>
      </w:r>
    </w:p>
    <w:bookmarkEnd w:id="298"/>
    <w:bookmarkStart w:name="z717" w:id="299"/>
    <w:p>
      <w:pPr>
        <w:spacing w:after="0"/>
        <w:ind w:left="0"/>
        <w:jc w:val="both"/>
      </w:pPr>
      <w:r>
        <w:rPr>
          <w:rFonts w:ascii="Times New Roman"/>
          <w:b w:val="false"/>
          <w:i w:val="false"/>
          <w:color w:val="000000"/>
          <w:sz w:val="28"/>
        </w:rPr>
        <w:t>
      33. Егер Өнім берушінің Тұтынушыға қызмет көрсете алмауы Өнім берушімен шарттық қатынаста тұрған өзге адамдардың кінәсінен болса, Тұтынушының алдында Өнім беруші жауапты болады.</w:t>
      </w:r>
    </w:p>
    <w:bookmarkEnd w:id="299"/>
    <w:bookmarkStart w:name="z718" w:id="300"/>
    <w:p>
      <w:pPr>
        <w:spacing w:after="0"/>
        <w:ind w:left="0"/>
        <w:jc w:val="both"/>
      </w:pPr>
      <w:r>
        <w:rPr>
          <w:rFonts w:ascii="Times New Roman"/>
          <w:b w:val="false"/>
          <w:i w:val="false"/>
          <w:color w:val="000000"/>
          <w:sz w:val="28"/>
        </w:rPr>
        <w:t>
      34. Тұрақсыздық айыбын (өсімақыны) төлеу Тараптарды Шарт бойынша міндеттемелерін орындаудан босатпайды.</w:t>
      </w:r>
    </w:p>
    <w:bookmarkEnd w:id="300"/>
    <w:bookmarkStart w:name="z719" w:id="301"/>
    <w:p>
      <w:pPr>
        <w:spacing w:after="0"/>
        <w:ind w:left="0"/>
        <w:jc w:val="both"/>
      </w:pPr>
      <w:r>
        <w:rPr>
          <w:rFonts w:ascii="Times New Roman"/>
          <w:b w:val="false"/>
          <w:i w:val="false"/>
          <w:color w:val="000000"/>
          <w:sz w:val="28"/>
        </w:rPr>
        <w:t>
      35. Тараптардың келісімі бойынша Тұтынушының жазбаша өтінішіне сәйкес өсімпұлды есептеу бойынша кейінге қалдырылу беріледі.</w:t>
      </w:r>
    </w:p>
    <w:bookmarkEnd w:id="301"/>
    <w:bookmarkStart w:name="z720" w:id="302"/>
    <w:p>
      <w:pPr>
        <w:spacing w:after="0"/>
        <w:ind w:left="0"/>
        <w:jc w:val="both"/>
      </w:pPr>
      <w:r>
        <w:rPr>
          <w:rFonts w:ascii="Times New Roman"/>
          <w:b w:val="false"/>
          <w:i w:val="false"/>
          <w:color w:val="000000"/>
          <w:sz w:val="28"/>
        </w:rPr>
        <w:t xml:space="preserve">
      36. Суды өз бетінше тұтыну, Өнім берушінің келісімінсіз ауыл шаруашылығы дақылдарын орналастыру түрінің өзгеруі, есепке алу аспаптарының, есепке алу тораптарының бүлінуі, Тұтынушының кінәсінен есептің бұзылуы кезінде бұзушылық актісі жасалады және осы Шарттың </w:t>
      </w:r>
      <w:r>
        <w:rPr>
          <w:rFonts w:ascii="Times New Roman"/>
          <w:b w:val="false"/>
          <w:i w:val="false"/>
          <w:color w:val="000000"/>
          <w:sz w:val="28"/>
        </w:rPr>
        <w:t>5-тарауына</w:t>
      </w:r>
      <w:r>
        <w:rPr>
          <w:rFonts w:ascii="Times New Roman"/>
          <w:b w:val="false"/>
          <w:i w:val="false"/>
          <w:color w:val="000000"/>
          <w:sz w:val="28"/>
        </w:rPr>
        <w:t xml:space="preserve"> сәйкес қайта есептеу жүргізіледі.</w:t>
      </w:r>
    </w:p>
    <w:bookmarkEnd w:id="302"/>
    <w:bookmarkStart w:name="z721" w:id="303"/>
    <w:p>
      <w:pPr>
        <w:spacing w:after="0"/>
        <w:ind w:left="0"/>
        <w:jc w:val="both"/>
      </w:pPr>
      <w:r>
        <w:rPr>
          <w:rFonts w:ascii="Times New Roman"/>
          <w:b w:val="false"/>
          <w:i w:val="false"/>
          <w:color w:val="000000"/>
          <w:sz w:val="28"/>
        </w:rPr>
        <w:t>
      Бұзушылық актісі Өнім берушінің не оның өкiлiнiң және Тұтынушының не оның өкiлiнiң қолы болған кезде жарамды. Тұтынушы не оның өкiлi қол қоюдан бас тартқан жағдайда, бұзушылық актісі құрамында кемінде үш адам кiретiн комиссиямен ресiмделеді.</w:t>
      </w:r>
    </w:p>
    <w:bookmarkEnd w:id="303"/>
    <w:bookmarkStart w:name="z722" w:id="304"/>
    <w:p>
      <w:pPr>
        <w:spacing w:after="0"/>
        <w:ind w:left="0"/>
        <w:jc w:val="both"/>
      </w:pPr>
      <w:r>
        <w:rPr>
          <w:rFonts w:ascii="Times New Roman"/>
          <w:b w:val="false"/>
          <w:i w:val="false"/>
          <w:color w:val="000000"/>
          <w:sz w:val="28"/>
        </w:rPr>
        <w:t>
      Бұзушылық актісінің негізінде Өнім беруші есепке алынбаған қызметтер саны мен көлемін анықтайды және Тұтынушыға қайта есептеу сомасын негіздей отырып есептемелерді жібереді. Тұтынушы қайта есептемемен келіспеген жағдайда, Тараптардың ара-қатынастары Қазақстан Республикасының азаматтық заңнамасында белгіленген тәртіппен реттеледі.</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23" w:id="305"/>
    <w:p>
      <w:pPr>
        <w:spacing w:after="0"/>
        <w:ind w:left="0"/>
        <w:jc w:val="left"/>
      </w:pPr>
      <w:r>
        <w:rPr>
          <w:rFonts w:ascii="Times New Roman"/>
          <w:b/>
          <w:i w:val="false"/>
          <w:color w:val="000000"/>
        </w:rPr>
        <w:t xml:space="preserve"> 9-тарау. Еңсерілмейтін күш мән-жайлары</w:t>
      </w:r>
    </w:p>
    <w:bookmarkEnd w:id="305"/>
    <w:bookmarkStart w:name="z724" w:id="306"/>
    <w:p>
      <w:pPr>
        <w:spacing w:after="0"/>
        <w:ind w:left="0"/>
        <w:jc w:val="both"/>
      </w:pPr>
      <w:r>
        <w:rPr>
          <w:rFonts w:ascii="Times New Roman"/>
          <w:b w:val="false"/>
          <w:i w:val="false"/>
          <w:color w:val="000000"/>
          <w:sz w:val="28"/>
        </w:rPr>
        <w:t>
      37. Тараптар еңсерілмейтін күш мән-жайларының салдарынан болса, Шарт бойынша міндеттемелерді орындамағаны немесе тиісінше орындамағаны үшін жауапкершіліктен босатылады. Бұл жағдайда Тараптардың ешқайсысының шығындарды өтеуге құқы болмайды. Тараптардың кез келгенінің талап етуі бойынша өзара шарт міндеттемелерін орындауды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bookmarkEnd w:id="306"/>
    <w:bookmarkStart w:name="z725" w:id="307"/>
    <w:p>
      <w:pPr>
        <w:spacing w:after="0"/>
        <w:ind w:left="0"/>
        <w:jc w:val="both"/>
      </w:pPr>
      <w:r>
        <w:rPr>
          <w:rFonts w:ascii="Times New Roman"/>
          <w:b w:val="false"/>
          <w:i w:val="false"/>
          <w:color w:val="000000"/>
          <w:sz w:val="28"/>
        </w:rPr>
        <w:t>
      Еңсерілмейтін күш мән жайларға – табиғи және техногендік сипаттағы дүлей зілзалалар, дауылдар, су тасқаны, жер сілкінісі, құрғақшылық, мемлекетаралық және трансшекаралық су көздеріндегі судың азаюы немесе төмендеуі жатады.</w:t>
      </w:r>
    </w:p>
    <w:bookmarkEnd w:id="307"/>
    <w:bookmarkStart w:name="z726" w:id="308"/>
    <w:p>
      <w:pPr>
        <w:spacing w:after="0"/>
        <w:ind w:left="0"/>
        <w:jc w:val="both"/>
      </w:pPr>
      <w:r>
        <w:rPr>
          <w:rFonts w:ascii="Times New Roman"/>
          <w:b w:val="false"/>
          <w:i w:val="false"/>
          <w:color w:val="000000"/>
          <w:sz w:val="28"/>
        </w:rPr>
        <w:t>
      Еңсерілмейтін күш мән-жайлары туындаған жағдайда, Тараптар олар басталған күннен ол туралы дереу бір-біріне хабарлап, кейіннен Қазақстан Республикасының тиісті уәкілетті ұйымы растаған еңсерілмейтін күш мән-жайлары басталған күні мен сипаттамасын нақтылайтын жазбаша хабарламаны табыстайды, не пошта арқылы жібереді.</w:t>
      </w:r>
    </w:p>
    <w:bookmarkEnd w:id="308"/>
    <w:bookmarkStart w:name="z727" w:id="309"/>
    <w:p>
      <w:pPr>
        <w:spacing w:after="0"/>
        <w:ind w:left="0"/>
        <w:jc w:val="both"/>
      </w:pPr>
      <w:r>
        <w:rPr>
          <w:rFonts w:ascii="Times New Roman"/>
          <w:b w:val="false"/>
          <w:i w:val="false"/>
          <w:color w:val="000000"/>
          <w:sz w:val="28"/>
        </w:rPr>
        <w:t>
      Тұтынушымен Өнім беруші әрекеттерi кiнәсiнен мiндеттеменi орындауға мүмкiндiк болмаған жағдайда соңғының одан мiндеттеме бойынша атқарғанын қайтаруды талап етуге құқығы жоқ.</w:t>
      </w:r>
    </w:p>
    <w:bookmarkEnd w:id="309"/>
    <w:bookmarkStart w:name="z728" w:id="310"/>
    <w:p>
      <w:pPr>
        <w:spacing w:after="0"/>
        <w:ind w:left="0"/>
        <w:jc w:val="both"/>
      </w:pPr>
      <w:r>
        <w:rPr>
          <w:rFonts w:ascii="Times New Roman"/>
          <w:b w:val="false"/>
          <w:i w:val="false"/>
          <w:color w:val="000000"/>
          <w:sz w:val="28"/>
        </w:rPr>
        <w:t>
      38.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bookmarkEnd w:id="310"/>
    <w:bookmarkStart w:name="z729" w:id="311"/>
    <w:p>
      <w:pPr>
        <w:spacing w:after="0"/>
        <w:ind w:left="0"/>
        <w:jc w:val="both"/>
      </w:pPr>
      <w:r>
        <w:rPr>
          <w:rFonts w:ascii="Times New Roman"/>
          <w:b w:val="false"/>
          <w:i w:val="false"/>
          <w:color w:val="000000"/>
          <w:sz w:val="28"/>
        </w:rPr>
        <w:t>
      39. Егер еңсерілмейтін күш мән-жайлары үш және одан да көп айға созылатын болса, Тараптар болжамды бұзу күніне дейін кемінде күнтізбелік 20 (жиырма) күн бұрын алдын ала хабарланған жағдайда Шартты бұзуға құқылы. Бұл ретте Тараптар 30 (отыз) күнтізбелік күн ішінде Шарт бойынша барлық өзара есеп айырысуларды жүргізуге міндеттенеді.</w:t>
      </w:r>
    </w:p>
    <w:bookmarkEnd w:id="311"/>
    <w:bookmarkStart w:name="z730" w:id="312"/>
    <w:p>
      <w:pPr>
        <w:spacing w:after="0"/>
        <w:ind w:left="0"/>
        <w:jc w:val="left"/>
      </w:pPr>
      <w:r>
        <w:rPr>
          <w:rFonts w:ascii="Times New Roman"/>
          <w:b/>
          <w:i w:val="false"/>
          <w:color w:val="000000"/>
        </w:rPr>
        <w:t xml:space="preserve"> 10-тарау. Жалпы ережелер және дауларды шешу</w:t>
      </w:r>
    </w:p>
    <w:bookmarkEnd w:id="312"/>
    <w:bookmarkStart w:name="z731" w:id="313"/>
    <w:p>
      <w:pPr>
        <w:spacing w:after="0"/>
        <w:ind w:left="0"/>
        <w:jc w:val="both"/>
      </w:pPr>
      <w:r>
        <w:rPr>
          <w:rFonts w:ascii="Times New Roman"/>
          <w:b w:val="false"/>
          <w:i w:val="false"/>
          <w:color w:val="000000"/>
          <w:sz w:val="28"/>
        </w:rPr>
        <w:t>
      40. Шарттың қандай да бір ережесі бойынша немесе Шарттың ережелеріне қатысты тұтастай алғанда, немесе қандай да бір мәселеге немесе іс-әрекетке байланысты туындаған қандай да бір дау немесе келіспеушілік болған жағдайда, Тараптардың кез келгені екінші тарапқа даудың мәнін толық баяндай отырып, наразылық жолдауға құқылы.</w:t>
      </w:r>
    </w:p>
    <w:bookmarkEnd w:id="313"/>
    <w:bookmarkStart w:name="z732" w:id="314"/>
    <w:p>
      <w:pPr>
        <w:spacing w:after="0"/>
        <w:ind w:left="0"/>
        <w:jc w:val="both"/>
      </w:pPr>
      <w:r>
        <w:rPr>
          <w:rFonts w:ascii="Times New Roman"/>
          <w:b w:val="false"/>
          <w:i w:val="false"/>
          <w:color w:val="000000"/>
          <w:sz w:val="28"/>
        </w:rPr>
        <w:t>
      41. Тараптар барлық дауларды келіссөздер арқылы реттеу үшін бар күш-жігерін салады.</w:t>
      </w:r>
    </w:p>
    <w:bookmarkEnd w:id="314"/>
    <w:bookmarkStart w:name="z733" w:id="315"/>
    <w:p>
      <w:pPr>
        <w:spacing w:after="0"/>
        <w:ind w:left="0"/>
        <w:jc w:val="both"/>
      </w:pPr>
      <w:r>
        <w:rPr>
          <w:rFonts w:ascii="Times New Roman"/>
          <w:b w:val="false"/>
          <w:i w:val="false"/>
          <w:color w:val="000000"/>
          <w:sz w:val="28"/>
        </w:rPr>
        <w:t>
      42. Келісімге қол жеткізілмеген жағдайда, Шарт бойынша барлық даулар мен келіспеушіліктер соттарда шешіледі.</w:t>
      </w:r>
    </w:p>
    <w:bookmarkEnd w:id="315"/>
    <w:bookmarkStart w:name="z1336" w:id="316"/>
    <w:p>
      <w:pPr>
        <w:spacing w:after="0"/>
        <w:ind w:left="0"/>
        <w:jc w:val="both"/>
      </w:pPr>
      <w:r>
        <w:rPr>
          <w:rFonts w:ascii="Times New Roman"/>
          <w:b w:val="false"/>
          <w:i w:val="false"/>
          <w:color w:val="000000"/>
          <w:sz w:val="28"/>
        </w:rPr>
        <w:t xml:space="preserve">
      Егер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(бұдан әрі – Кодекс), басқа да заңдарда және осы Шартта өзгеше көзделмесе, шартты өзгерту және бұзу тараптардың келісімі бойынша мүмкін болады.</w:t>
      </w:r>
    </w:p>
    <w:bookmarkEnd w:id="316"/>
    <w:bookmarkStart w:name="z1337" w:id="317"/>
    <w:p>
      <w:pPr>
        <w:spacing w:after="0"/>
        <w:ind w:left="0"/>
        <w:jc w:val="both"/>
      </w:pPr>
      <w:r>
        <w:rPr>
          <w:rFonts w:ascii="Times New Roman"/>
          <w:b w:val="false"/>
          <w:i w:val="false"/>
          <w:color w:val="000000"/>
          <w:sz w:val="28"/>
        </w:rPr>
        <w:t>
      Тараптардың бірінің талабы бойынша шарт тек соттың шешімі бойынша өзгертілуі немесе бұзылуы мүмкін:</w:t>
      </w:r>
    </w:p>
    <w:bookmarkEnd w:id="317"/>
    <w:bookmarkStart w:name="z1338" w:id="318"/>
    <w:p>
      <w:pPr>
        <w:spacing w:after="0"/>
        <w:ind w:left="0"/>
        <w:jc w:val="both"/>
      </w:pPr>
      <w:r>
        <w:rPr>
          <w:rFonts w:ascii="Times New Roman"/>
          <w:b w:val="false"/>
          <w:i w:val="false"/>
          <w:color w:val="000000"/>
          <w:sz w:val="28"/>
        </w:rPr>
        <w:t>
      1) екінші тарап шартты елеулі түрде бұзған кезде;</w:t>
      </w:r>
    </w:p>
    <w:bookmarkEnd w:id="318"/>
    <w:bookmarkStart w:name="z1339" w:id="319"/>
    <w:p>
      <w:pPr>
        <w:spacing w:after="0"/>
        <w:ind w:left="0"/>
        <w:jc w:val="both"/>
      </w:pPr>
      <w:r>
        <w:rPr>
          <w:rFonts w:ascii="Times New Roman"/>
          <w:b w:val="false"/>
          <w:i w:val="false"/>
          <w:color w:val="000000"/>
          <w:sz w:val="28"/>
        </w:rPr>
        <w:t>
      2) Кодексте, басқа да заңдарда немесе осы шартта көзделген өзге де жағдайларда қолданылады.</w:t>
      </w:r>
    </w:p>
    <w:bookmarkEnd w:id="319"/>
    <w:bookmarkStart w:name="z1340" w:id="320"/>
    <w:p>
      <w:pPr>
        <w:spacing w:after="0"/>
        <w:ind w:left="0"/>
        <w:jc w:val="both"/>
      </w:pPr>
      <w:r>
        <w:rPr>
          <w:rFonts w:ascii="Times New Roman"/>
          <w:b w:val="false"/>
          <w:i w:val="false"/>
          <w:color w:val="000000"/>
          <w:sz w:val="28"/>
        </w:rPr>
        <w:t>
      Тараптардың бірінің Шартты бұзуы елеулі деп танылады, ол екінші тарап үшін осындай залалға әкеп соғады, ол Шарт жасасу кезінде сенуге құқылы нәрседен едәуір дәрежеде айырылады.</w:t>
      </w:r>
    </w:p>
    <w:bookmarkEnd w:id="320"/>
    <w:bookmarkStart w:name="z1341" w:id="321"/>
    <w:p>
      <w:pPr>
        <w:spacing w:after="0"/>
        <w:ind w:left="0"/>
        <w:jc w:val="both"/>
      </w:pPr>
      <w:r>
        <w:rPr>
          <w:rFonts w:ascii="Times New Roman"/>
          <w:b w:val="false"/>
          <w:i w:val="false"/>
          <w:color w:val="000000"/>
          <w:sz w:val="28"/>
        </w:rPr>
        <w:t xml:space="preserve">
      Шартты орындаудан біржақты бас тартқан жағдайда шарт өзгертілген немесе бұзылған болып есептеледі (Кодекстің </w:t>
      </w:r>
      <w:r>
        <w:rPr>
          <w:rFonts w:ascii="Times New Roman"/>
          <w:b w:val="false"/>
          <w:i w:val="false"/>
          <w:color w:val="000000"/>
          <w:sz w:val="28"/>
        </w:rPr>
        <w:t>404-бабына</w:t>
      </w:r>
      <w:r>
        <w:rPr>
          <w:rFonts w:ascii="Times New Roman"/>
          <w:b w:val="false"/>
          <w:i w:val="false"/>
          <w:color w:val="000000"/>
          <w:sz w:val="28"/>
        </w:rPr>
        <w:t xml:space="preserve"> сәйкес шарттан тиісінше ішінара немесе толық бас тартылған).</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40" w:id="322"/>
    <w:p>
      <w:pPr>
        <w:spacing w:after="0"/>
        <w:ind w:left="0"/>
        <w:jc w:val="both"/>
      </w:pPr>
      <w:r>
        <w:rPr>
          <w:rFonts w:ascii="Times New Roman"/>
          <w:b w:val="false"/>
          <w:i w:val="false"/>
          <w:color w:val="000000"/>
          <w:sz w:val="28"/>
        </w:rPr>
        <w:t>
      43. Тараптардың Шарттан туындайтын және онымен реттелмеген қатынастары Қазақстан Республикасының қолданыстағы заңнамасымен реттеледі.</w:t>
      </w:r>
    </w:p>
    <w:bookmarkEnd w:id="322"/>
    <w:bookmarkStart w:name="z741" w:id="323"/>
    <w:p>
      <w:pPr>
        <w:spacing w:after="0"/>
        <w:ind w:left="0"/>
        <w:jc w:val="both"/>
      </w:pPr>
      <w:r>
        <w:rPr>
          <w:rFonts w:ascii="Times New Roman"/>
          <w:b w:val="false"/>
          <w:i w:val="false"/>
          <w:color w:val="000000"/>
          <w:sz w:val="28"/>
        </w:rPr>
        <w:t>
      44. Шарт екі данада әрбір Тарап үшін бір данадан жасалады.</w:t>
      </w:r>
    </w:p>
    <w:bookmarkEnd w:id="323"/>
    <w:bookmarkStart w:name="z742" w:id="324"/>
    <w:p>
      <w:pPr>
        <w:spacing w:after="0"/>
        <w:ind w:left="0"/>
        <w:jc w:val="both"/>
      </w:pPr>
      <w:r>
        <w:rPr>
          <w:rFonts w:ascii="Times New Roman"/>
          <w:b w:val="false"/>
          <w:i w:val="false"/>
          <w:color w:val="000000"/>
          <w:sz w:val="28"/>
        </w:rPr>
        <w:t>
      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bookmarkEnd w:id="324"/>
    <w:bookmarkStart w:name="z743" w:id="325"/>
    <w:p>
      <w:pPr>
        <w:spacing w:after="0"/>
        <w:ind w:left="0"/>
        <w:jc w:val="both"/>
      </w:pPr>
      <w:r>
        <w:rPr>
          <w:rFonts w:ascii="Times New Roman"/>
          <w:b w:val="false"/>
          <w:i w:val="false"/>
          <w:color w:val="000000"/>
          <w:sz w:val="28"/>
        </w:rPr>
        <w:t xml:space="preserve">
      46. Мемлекеттік бюджеттен қаржыландырылатын мемлекеттік мекемелер үшін Шарт Қазақстан Республикасы Бюджет кодексінің </w:t>
      </w:r>
      <w:r>
        <w:rPr>
          <w:rFonts w:ascii="Times New Roman"/>
          <w:b w:val="false"/>
          <w:i w:val="false"/>
          <w:color w:val="000000"/>
          <w:sz w:val="28"/>
        </w:rPr>
        <w:t>109-бабына</w:t>
      </w:r>
      <w:r>
        <w:rPr>
          <w:rFonts w:ascii="Times New Roman"/>
          <w:b w:val="false"/>
          <w:i w:val="false"/>
          <w:color w:val="000000"/>
          <w:sz w:val="28"/>
        </w:rPr>
        <w:t xml:space="preserve"> сәйкес тіркеледі.</w:t>
      </w:r>
    </w:p>
    <w:bookmarkEnd w:id="325"/>
    <w:bookmarkStart w:name="z744" w:id="326"/>
    <w:p>
      <w:pPr>
        <w:spacing w:after="0"/>
        <w:ind w:left="0"/>
        <w:jc w:val="left"/>
      </w:pPr>
      <w:r>
        <w:rPr>
          <w:rFonts w:ascii="Times New Roman"/>
          <w:b/>
          <w:i w:val="false"/>
          <w:color w:val="000000"/>
        </w:rPr>
        <w:t xml:space="preserve"> 11-тарау. Шарттың қолданылу мерзімі</w:t>
      </w:r>
    </w:p>
    <w:bookmarkEnd w:id="326"/>
    <w:bookmarkStart w:name="z745" w:id="327"/>
    <w:p>
      <w:pPr>
        <w:spacing w:after="0"/>
        <w:ind w:left="0"/>
        <w:jc w:val="both"/>
      </w:pPr>
      <w:r>
        <w:rPr>
          <w:rFonts w:ascii="Times New Roman"/>
          <w:b w:val="false"/>
          <w:i w:val="false"/>
          <w:color w:val="000000"/>
          <w:sz w:val="28"/>
        </w:rPr>
        <w:t>
      47. Шарт 20___жылғы "___" _______00:00-ден бастап күшіне енеді және олардың өзара есеп айырысу бөлігінде толық орындалуын ескере отырып 20__ жылғы "___" _____ сағат 24:00-ге дейін қолданылады.</w:t>
      </w:r>
    </w:p>
    <w:bookmarkEnd w:id="327"/>
    <w:bookmarkStart w:name="z746" w:id="328"/>
    <w:p>
      <w:pPr>
        <w:spacing w:after="0"/>
        <w:ind w:left="0"/>
        <w:jc w:val="left"/>
      </w:pPr>
      <w:r>
        <w:rPr>
          <w:rFonts w:ascii="Times New Roman"/>
          <w:b/>
          <w:i w:val="false"/>
          <w:color w:val="000000"/>
        </w:rPr>
        <w:t xml:space="preserve"> 12-тарау. Тараптардың деректемелері</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329"/>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w:t>
            </w:r>
          </w:p>
          <w:bookmarkEnd w:id="32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33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331"/>
          <w:p>
            <w:pPr>
              <w:spacing w:after="20"/>
              <w:ind w:left="20"/>
              <w:jc w:val="both"/>
            </w:pPr>
            <w:r>
              <w:rPr>
                <w:rFonts w:ascii="Times New Roman"/>
                <w:b w:val="false"/>
                <w:i w:val="false"/>
                <w:color w:val="000000"/>
                <w:sz w:val="20"/>
              </w:rPr>
              <w:t>
_______________________________</w:t>
            </w:r>
          </w:p>
          <w:bookmarkEnd w:id="33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министрінің</w:t>
            </w:r>
            <w:r>
              <w:br/>
            </w:r>
            <w:r>
              <w:rPr>
                <w:rFonts w:ascii="Times New Roman"/>
                <w:b w:val="false"/>
                <w:i w:val="false"/>
                <w:color w:val="000000"/>
                <w:sz w:val="20"/>
              </w:rPr>
              <w:t>2025 жылғы 11-сәуірдегі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59-НҚ бұйрығына</w:t>
            </w:r>
            <w:r>
              <w:br/>
            </w:r>
            <w:r>
              <w:rPr>
                <w:rFonts w:ascii="Times New Roman"/>
                <w:b w:val="false"/>
                <w:i w:val="false"/>
                <w:color w:val="000000"/>
                <w:sz w:val="20"/>
              </w:rPr>
              <w:t>3-қосымша</w:t>
            </w:r>
          </w:p>
        </w:tc>
      </w:tr>
    </w:tbl>
    <w:bookmarkStart w:name="z761" w:id="332"/>
    <w:p>
      <w:pPr>
        <w:spacing w:after="0"/>
        <w:ind w:left="0"/>
        <w:jc w:val="left"/>
      </w:pPr>
      <w:r>
        <w:rPr>
          <w:rFonts w:ascii="Times New Roman"/>
          <w:b/>
          <w:i w:val="false"/>
          <w:color w:val="000000"/>
        </w:rPr>
        <w:t xml:space="preserve"> Каналдар арқылы су беру реттеліп көрсетілетін қызметтерін ұсынуға арналған үлгілік шарт (ауыл шаруашылығы тауарын өндіруші болып табылмайтын тұтынушы үшін)</w:t>
      </w:r>
    </w:p>
    <w:bookmarkEnd w:id="332"/>
    <w:p>
      <w:pPr>
        <w:spacing w:after="0"/>
        <w:ind w:left="0"/>
        <w:jc w:val="both"/>
      </w:pPr>
      <w:r>
        <w:rPr>
          <w:rFonts w:ascii="Times New Roman"/>
          <w:b w:val="false"/>
          <w:i w:val="false"/>
          <w:color w:val="ff0000"/>
          <w:sz w:val="28"/>
        </w:rPr>
        <w:t xml:space="preserve">
      Ескерту. Бұйрық 3-қосымшамен толықтырылды - ҚР Су ресурстары және ирригация министрінің м.а. 26.12.2025 </w:t>
      </w:r>
      <w:r>
        <w:rPr>
          <w:rFonts w:ascii="Times New Roman"/>
          <w:b w:val="false"/>
          <w:i w:val="false"/>
          <w:color w:val="ff0000"/>
          <w:sz w:val="28"/>
        </w:rPr>
        <w:t>№ 334-НҚ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___________________________                                   "____"__________20__ жыл</w:t>
      </w:r>
      <w:r>
        <w:br/>
      </w:r>
      <w:r>
        <w:rPr>
          <w:rFonts w:ascii="Times New Roman"/>
          <w:b w:val="false"/>
          <w:i w:val="false"/>
          <w:color w:val="000000"/>
          <w:sz w:val="28"/>
        </w:rPr>
        <w:t>(шарттың жасалған орны)                                               (күні)</w:t>
      </w:r>
      <w:r>
        <w:br/>
      </w:r>
      <w:r>
        <w:rPr>
          <w:rFonts w:ascii="Times New Roman"/>
          <w:b w:val="false"/>
          <w:i w:val="false"/>
          <w:color w:val="000000"/>
          <w:sz w:val="28"/>
        </w:rPr>
        <w:t>Каналдар арқылы су беру реттеліп көрсетілетін қызметтерін (ауыл</w:t>
      </w:r>
      <w:r>
        <w:br/>
      </w:r>
      <w:r>
        <w:rPr>
          <w:rFonts w:ascii="Times New Roman"/>
          <w:b w:val="false"/>
          <w:i w:val="false"/>
          <w:color w:val="000000"/>
          <w:sz w:val="28"/>
        </w:rPr>
        <w:t>шаруашылығы тауарын өндіруші болып табылмайтын тұтынушы үшін) (бұдан</w:t>
      </w:r>
      <w:r>
        <w:br/>
      </w:r>
      <w:r>
        <w:rPr>
          <w:rFonts w:ascii="Times New Roman"/>
          <w:b w:val="false"/>
          <w:i w:val="false"/>
          <w:color w:val="000000"/>
          <w:sz w:val="28"/>
        </w:rPr>
        <w:t>әрі – Көрсетілетін қызметтер) ұсынуға __________________________________</w:t>
      </w:r>
      <w:r>
        <w:br/>
      </w:r>
      <w:r>
        <w:rPr>
          <w:rFonts w:ascii="Times New Roman"/>
          <w:b w:val="false"/>
          <w:i w:val="false"/>
          <w:color w:val="000000"/>
          <w:sz w:val="28"/>
        </w:rPr>
        <w:t>атынан (көрсетілетін қызметті ұсынатын субъектінің атауы, бизнес сәйкестендіру</w:t>
      </w:r>
      <w:r>
        <w:br/>
      </w:r>
      <w:r>
        <w:rPr>
          <w:rFonts w:ascii="Times New Roman"/>
          <w:b w:val="false"/>
          <w:i w:val="false"/>
          <w:color w:val="000000"/>
          <w:sz w:val="28"/>
        </w:rPr>
        <w:t>нөмірі/жеке сәйкестендіру нөмірі) бұдан әрі Өнім беруші деп аталатын</w:t>
      </w:r>
      <w:r>
        <w:br/>
      </w:r>
      <w:r>
        <w:rPr>
          <w:rFonts w:ascii="Times New Roman"/>
          <w:b w:val="false"/>
          <w:i w:val="false"/>
          <w:color w:val="000000"/>
          <w:sz w:val="28"/>
        </w:rPr>
        <w:t>____________________________________ негізінде әрекет ететін бір тараптан</w:t>
      </w:r>
      <w:r>
        <w:br/>
      </w:r>
      <w:r>
        <w:rPr>
          <w:rFonts w:ascii="Times New Roman"/>
          <w:b w:val="false"/>
          <w:i w:val="false"/>
          <w:color w:val="000000"/>
          <w:sz w:val="28"/>
        </w:rPr>
        <w:t>_____________________________________________ (лауазымы, аты, әкесінің</w:t>
      </w:r>
      <w:r>
        <w:br/>
      </w:r>
      <w:r>
        <w:rPr>
          <w:rFonts w:ascii="Times New Roman"/>
          <w:b w:val="false"/>
          <w:i w:val="false"/>
          <w:color w:val="000000"/>
          <w:sz w:val="28"/>
        </w:rPr>
        <w:t>аты тегі (бар болған жағдайда)) және бұдан әрі Тұтынушы деп аталатын</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 xml:space="preserve">(тұтынушының деректемелері, бизнес сәйкестендіру нөмірі/жеке сәйкестендіру нөмірі) </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негізінде әрекет ететін _________________________________________ екінші</w:t>
      </w:r>
      <w:r>
        <w:br/>
      </w:r>
      <w:r>
        <w:rPr>
          <w:rFonts w:ascii="Times New Roman"/>
          <w:b w:val="false"/>
          <w:i w:val="false"/>
          <w:color w:val="000000"/>
          <w:sz w:val="28"/>
        </w:rPr>
        <w:t>тараптан (лауазымы, аты, әкесінің аты (бар болған жағдайда)) бұдан әрі "Тараптар"</w:t>
      </w:r>
      <w:r>
        <w:br/>
      </w:r>
      <w:r>
        <w:rPr>
          <w:rFonts w:ascii="Times New Roman"/>
          <w:b w:val="false"/>
          <w:i w:val="false"/>
          <w:color w:val="000000"/>
          <w:sz w:val="28"/>
        </w:rPr>
        <w:t>деп аталатындар төмендегілер туралы осы Шартты (бұдан әрі – Шарт) жасасты:</w:t>
      </w:r>
      <w:r>
        <w:br/>
      </w:r>
      <w:r>
        <w:rPr>
          <w:rFonts w:ascii="Times New Roman"/>
          <w:b w:val="false"/>
          <w:i w:val="false"/>
          <w:color w:val="000000"/>
          <w:sz w:val="28"/>
        </w:rPr>
        <w:t>
</w:t>
      </w:r>
    </w:p>
    <w:bookmarkStart w:name="z763" w:id="333"/>
    <w:p>
      <w:pPr>
        <w:spacing w:after="0"/>
        <w:ind w:left="0"/>
        <w:jc w:val="left"/>
      </w:pPr>
      <w:r>
        <w:rPr>
          <w:rFonts w:ascii="Times New Roman"/>
          <w:b/>
          <w:i w:val="false"/>
          <w:color w:val="000000"/>
        </w:rPr>
        <w:t xml:space="preserve"> 1-тарау. Шартта пайдаланылатын негізгі ұғымдар</w:t>
      </w:r>
    </w:p>
    <w:bookmarkEnd w:id="333"/>
    <w:bookmarkStart w:name="z764" w:id="334"/>
    <w:p>
      <w:pPr>
        <w:spacing w:after="0"/>
        <w:ind w:left="0"/>
        <w:jc w:val="both"/>
      </w:pPr>
      <w:r>
        <w:rPr>
          <w:rFonts w:ascii="Times New Roman"/>
          <w:b w:val="false"/>
          <w:i w:val="false"/>
          <w:color w:val="000000"/>
          <w:sz w:val="28"/>
        </w:rPr>
        <w:t>
      1. Шартта мынадай негізгі ұғымдар пайдаланылады:</w:t>
      </w:r>
    </w:p>
    <w:bookmarkEnd w:id="334"/>
    <w:bookmarkStart w:name="z765" w:id="335"/>
    <w:p>
      <w:pPr>
        <w:spacing w:after="0"/>
        <w:ind w:left="0"/>
        <w:jc w:val="both"/>
      </w:pPr>
      <w:r>
        <w:rPr>
          <w:rFonts w:ascii="Times New Roman"/>
          <w:b w:val="false"/>
          <w:i w:val="false"/>
          <w:color w:val="000000"/>
          <w:sz w:val="28"/>
        </w:rPr>
        <w:t>
      1) баланстық тиесілікті бөлу шекарасы – иеленушілер арасында сумен жабдықтау және су бұру жүйелерінің элементтерін меншік, шаруашылық жүргізу немесе жедел басқару белгісі бойынша бөлу шегі;</w:t>
      </w:r>
    </w:p>
    <w:bookmarkEnd w:id="335"/>
    <w:bookmarkStart w:name="z766" w:id="336"/>
    <w:p>
      <w:pPr>
        <w:spacing w:after="0"/>
        <w:ind w:left="0"/>
        <w:jc w:val="both"/>
      </w:pPr>
      <w:r>
        <w:rPr>
          <w:rFonts w:ascii="Times New Roman"/>
          <w:b w:val="false"/>
          <w:i w:val="false"/>
          <w:color w:val="000000"/>
          <w:sz w:val="28"/>
        </w:rPr>
        <w:t>
      2) есеп айырысу кезеңі – Шартта Тұтынушымен көрсетілетін қызмет үшін есеп айырысу жүргізілетін, айдың бірінші күні сағат 00:00-ден бастап соңғы күні сағат 24:00-ге дейін күнтізбелік бір айға тең уақыт кезеңі болып белгіленген кезең;</w:t>
      </w:r>
    </w:p>
    <w:bookmarkEnd w:id="336"/>
    <w:bookmarkStart w:name="z767" w:id="337"/>
    <w:p>
      <w:pPr>
        <w:spacing w:after="0"/>
        <w:ind w:left="0"/>
        <w:jc w:val="both"/>
      </w:pPr>
      <w:r>
        <w:rPr>
          <w:rFonts w:ascii="Times New Roman"/>
          <w:b w:val="false"/>
          <w:i w:val="false"/>
          <w:color w:val="000000"/>
          <w:sz w:val="28"/>
        </w:rPr>
        <w:t>
      3) каналдар арқылы су беру көрсетілетін қызметі – суды сутартқыштар (каналдар, құбыржолдар) арқылы тасымалдау мен бөлу және оны су пайдаланушыларға (ауыл шаруашылығы тауарын өндірушілерді қоспағанда) беру;</w:t>
      </w:r>
    </w:p>
    <w:bookmarkEnd w:id="337"/>
    <w:bookmarkStart w:name="z768" w:id="338"/>
    <w:p>
      <w:pPr>
        <w:spacing w:after="0"/>
        <w:ind w:left="0"/>
        <w:jc w:val="both"/>
      </w:pPr>
      <w:r>
        <w:rPr>
          <w:rFonts w:ascii="Times New Roman"/>
          <w:b w:val="false"/>
          <w:i w:val="false"/>
          <w:color w:val="000000"/>
          <w:sz w:val="28"/>
        </w:rPr>
        <w:t>
      4) қабылданбаған су көлемі – мәлімделген және нақты қабылданған көлем арасындағы айырмашылық, егер нақты қабылданған көлем мәлімделгеннен аз болса;</w:t>
      </w:r>
    </w:p>
    <w:bookmarkEnd w:id="338"/>
    <w:bookmarkStart w:name="z769" w:id="339"/>
    <w:p>
      <w:pPr>
        <w:spacing w:after="0"/>
        <w:ind w:left="0"/>
        <w:jc w:val="both"/>
      </w:pPr>
      <w:r>
        <w:rPr>
          <w:rFonts w:ascii="Times New Roman"/>
          <w:b w:val="false"/>
          <w:i w:val="false"/>
          <w:color w:val="000000"/>
          <w:sz w:val="28"/>
        </w:rPr>
        <w:t>
      5) мәлімделген су көлемі – Тұтынушы белгілі бір уақыт кезеңіне (ай, тоқсан, жыл) беру үшін мәлімдеген су көлемі;</w:t>
      </w:r>
    </w:p>
    <w:bookmarkEnd w:id="339"/>
    <w:bookmarkStart w:name="z770" w:id="340"/>
    <w:p>
      <w:pPr>
        <w:spacing w:after="0"/>
        <w:ind w:left="0"/>
        <w:jc w:val="both"/>
      </w:pPr>
      <w:r>
        <w:rPr>
          <w:rFonts w:ascii="Times New Roman"/>
          <w:b w:val="false"/>
          <w:i w:val="false"/>
          <w:color w:val="000000"/>
          <w:sz w:val="28"/>
        </w:rPr>
        <w:t>
      6) мәлімделмеген су көлемі – есепті есептік кезеңге судың ең төменгі айлық көлемі мен Тұтынушы мәлімдеген су көлемі арасындағы айырмашылық;</w:t>
      </w:r>
    </w:p>
    <w:bookmarkEnd w:id="340"/>
    <w:bookmarkStart w:name="z771" w:id="341"/>
    <w:p>
      <w:pPr>
        <w:spacing w:after="0"/>
        <w:ind w:left="0"/>
        <w:jc w:val="both"/>
      </w:pPr>
      <w:r>
        <w:rPr>
          <w:rFonts w:ascii="Times New Roman"/>
          <w:b w:val="false"/>
          <w:i w:val="false"/>
          <w:color w:val="000000"/>
          <w:sz w:val="28"/>
        </w:rPr>
        <w:t>
      7) пайдалану жауапкершілігін бөлу шекарасы – тараптардың келісімімен белгіленетін, сумен жабдықтау және су бұру жүйелерінің элементтерін міндеттер (оларды пайдаланғаны үшін жауапкершілік) белгісі бойынша бөлу шегі. Мұндай келісім болмаған кезде пайдалану жауапкершілігінің шекарасы баланстық тиесілікті бөлу шекарасы бойынша белгіленеді;</w:t>
      </w:r>
    </w:p>
    <w:bookmarkEnd w:id="341"/>
    <w:bookmarkStart w:name="z772" w:id="342"/>
    <w:p>
      <w:pPr>
        <w:spacing w:after="0"/>
        <w:ind w:left="0"/>
        <w:jc w:val="both"/>
      </w:pPr>
      <w:r>
        <w:rPr>
          <w:rFonts w:ascii="Times New Roman"/>
          <w:b w:val="false"/>
          <w:i w:val="false"/>
          <w:color w:val="000000"/>
          <w:sz w:val="28"/>
        </w:rPr>
        <w:t>
      8)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342"/>
    <w:bookmarkStart w:name="z773" w:id="343"/>
    <w:p>
      <w:pPr>
        <w:spacing w:after="0"/>
        <w:ind w:left="0"/>
        <w:jc w:val="both"/>
      </w:pPr>
      <w:r>
        <w:rPr>
          <w:rFonts w:ascii="Times New Roman"/>
          <w:b w:val="false"/>
          <w:i w:val="false"/>
          <w:color w:val="000000"/>
          <w:sz w:val="28"/>
        </w:rPr>
        <w:t>
      9) су бөлу орны – су пайдаланушыдан су тұтынушыға су ресурстарын беру орны;</w:t>
      </w:r>
    </w:p>
    <w:bookmarkEnd w:id="343"/>
    <w:bookmarkStart w:name="z774" w:id="344"/>
    <w:p>
      <w:pPr>
        <w:spacing w:after="0"/>
        <w:ind w:left="0"/>
        <w:jc w:val="both"/>
      </w:pPr>
      <w:r>
        <w:rPr>
          <w:rFonts w:ascii="Times New Roman"/>
          <w:b w:val="false"/>
          <w:i w:val="false"/>
          <w:color w:val="000000"/>
          <w:sz w:val="28"/>
        </w:rPr>
        <w:t>
      10) судың ең төменгі айлық көлемі – осы Шартқа қосымшаға сәйкес жоспар-кестеде көзделген судың айлық көлемі;</w:t>
      </w:r>
    </w:p>
    <w:bookmarkEnd w:id="344"/>
    <w:bookmarkStart w:name="z775" w:id="345"/>
    <w:p>
      <w:pPr>
        <w:spacing w:after="0"/>
        <w:ind w:left="0"/>
        <w:jc w:val="both"/>
      </w:pPr>
      <w:r>
        <w:rPr>
          <w:rFonts w:ascii="Times New Roman"/>
          <w:b w:val="false"/>
          <w:i w:val="false"/>
          <w:color w:val="000000"/>
          <w:sz w:val="28"/>
        </w:rPr>
        <w:t>
      11) судың ең төменгі жылдық көлемі – Шарттың 2-тармағына сәйкес Тараптар каналға су беру үшін көздей алатын, тұтынушының су берудің жылдық кезеңі ішінде қабылдауы үшін міндетті су көлемі;</w:t>
      </w:r>
    </w:p>
    <w:bookmarkEnd w:id="345"/>
    <w:bookmarkStart w:name="z776" w:id="346"/>
    <w:p>
      <w:pPr>
        <w:spacing w:after="0"/>
        <w:ind w:left="0"/>
        <w:jc w:val="both"/>
      </w:pPr>
      <w:r>
        <w:rPr>
          <w:rFonts w:ascii="Times New Roman"/>
          <w:b w:val="false"/>
          <w:i w:val="false"/>
          <w:color w:val="000000"/>
          <w:sz w:val="28"/>
        </w:rPr>
        <w:t>
      12) суды есепке алу аспабы – реттеліп көрсетілетін қызметтерді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346"/>
    <w:bookmarkStart w:name="z777" w:id="347"/>
    <w:p>
      <w:pPr>
        <w:spacing w:after="0"/>
        <w:ind w:left="0"/>
        <w:jc w:val="both"/>
      </w:pPr>
      <w:r>
        <w:rPr>
          <w:rFonts w:ascii="Times New Roman"/>
          <w:b w:val="false"/>
          <w:i w:val="false"/>
          <w:color w:val="000000"/>
          <w:sz w:val="28"/>
        </w:rPr>
        <w:t>
      13) суды есепке алу торабы – суды есепке алуды қамтамасыз ететін аспаптар (су есептегіш, шығын өлшегіш, манометр) және құрылғылар жүйесі (бекіту арматурасы, өлшеу құралына дейін және одан кейінгі құбырлардың тікелей учаскелері, деректерді қашықтан беру құралы, қысым реттегіші және құрылғылардың басқа да түрлері);</w:t>
      </w:r>
    </w:p>
    <w:bookmarkEnd w:id="347"/>
    <w:bookmarkStart w:name="z778" w:id="348"/>
    <w:p>
      <w:pPr>
        <w:spacing w:after="0"/>
        <w:ind w:left="0"/>
        <w:jc w:val="both"/>
      </w:pPr>
      <w:r>
        <w:rPr>
          <w:rFonts w:ascii="Times New Roman"/>
          <w:b w:val="false"/>
          <w:i w:val="false"/>
          <w:color w:val="000000"/>
          <w:sz w:val="28"/>
        </w:rPr>
        <w:t>
      14) су каналы (магистральдық, шаруашылықаралық, шаруашылықішілік) – суды қабылдаудан тұтынушының су бөлетін нүктелеріне дейін тасымалдауға, суды ағызуға, су ағындарын реттеуге арналған жасанды құрылысжай;</w:t>
      </w:r>
    </w:p>
    <w:bookmarkEnd w:id="348"/>
    <w:bookmarkStart w:name="z779" w:id="349"/>
    <w:p>
      <w:pPr>
        <w:spacing w:after="0"/>
        <w:ind w:left="0"/>
        <w:jc w:val="both"/>
      </w:pPr>
      <w:r>
        <w:rPr>
          <w:rFonts w:ascii="Times New Roman"/>
          <w:b w:val="false"/>
          <w:i w:val="false"/>
          <w:color w:val="000000"/>
          <w:sz w:val="28"/>
        </w:rPr>
        <w:t>
      15) су қорын қорғау және пайдалану саласындағы уәкілетті орган (бұдан әрі – уәкілетті орган) – су қорын қорғау және пайдалану саласында басшылықты және салааралық үйлестіруді жүзеге асыратын орталық атқарушы орган;</w:t>
      </w:r>
    </w:p>
    <w:bookmarkEnd w:id="349"/>
    <w:bookmarkStart w:name="z780" w:id="350"/>
    <w:p>
      <w:pPr>
        <w:spacing w:after="0"/>
        <w:ind w:left="0"/>
        <w:jc w:val="both"/>
      </w:pPr>
      <w:r>
        <w:rPr>
          <w:rFonts w:ascii="Times New Roman"/>
          <w:b w:val="false"/>
          <w:i w:val="false"/>
          <w:color w:val="000000"/>
          <w:sz w:val="28"/>
        </w:rPr>
        <w:t>
      16) төлем құжаты – қағаз жеткізгіште жасалған не электрондық нысанда қалыптастырылған, соның негізінде немесе көмегімен төлем және (немесе) ақша аударымы жүзеге асырылатын құжат;</w:t>
      </w:r>
    </w:p>
    <w:bookmarkEnd w:id="350"/>
    <w:bookmarkStart w:name="z781" w:id="351"/>
    <w:p>
      <w:pPr>
        <w:spacing w:after="0"/>
        <w:ind w:left="0"/>
        <w:jc w:val="both"/>
      </w:pPr>
      <w:r>
        <w:rPr>
          <w:rFonts w:ascii="Times New Roman"/>
          <w:b w:val="false"/>
          <w:i w:val="false"/>
          <w:color w:val="000000"/>
          <w:sz w:val="28"/>
        </w:rPr>
        <w:t>
      17) тұтынушы – реттеліп көрсетілетін қызметтерді пайдаланатын немесе пайдалану ниеті бар жеке немесе заңды тұлға.</w:t>
      </w:r>
    </w:p>
    <w:bookmarkEnd w:id="351"/>
    <w:bookmarkStart w:name="z782" w:id="352"/>
    <w:p>
      <w:pPr>
        <w:spacing w:after="0"/>
        <w:ind w:left="0"/>
        <w:jc w:val="both"/>
      </w:pPr>
      <w:r>
        <w:rPr>
          <w:rFonts w:ascii="Times New Roman"/>
          <w:b w:val="false"/>
          <w:i w:val="false"/>
          <w:color w:val="000000"/>
          <w:sz w:val="28"/>
        </w:rPr>
        <w:t>
      Осы Шартта пайдаланылатын өзге де ұғымдар мен терминдер Қазақстан Республикасының заңдарына сәйкес қолданылады.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83" w:id="353"/>
    <w:p>
      <w:pPr>
        <w:spacing w:after="0"/>
        <w:ind w:left="0"/>
        <w:jc w:val="left"/>
      </w:pPr>
      <w:r>
        <w:rPr>
          <w:rFonts w:ascii="Times New Roman"/>
          <w:b/>
          <w:i w:val="false"/>
          <w:color w:val="000000"/>
        </w:rPr>
        <w:t xml:space="preserve"> 2-тарау. Шарттың нысанасы</w:t>
      </w:r>
    </w:p>
    <w:bookmarkEnd w:id="353"/>
    <w:p>
      <w:pPr>
        <w:spacing w:after="0"/>
        <w:ind w:left="0"/>
        <w:jc w:val="both"/>
      </w:pPr>
      <w:bookmarkStart w:name="z784" w:id="354"/>
      <w:r>
        <w:rPr>
          <w:rFonts w:ascii="Times New Roman"/>
          <w:b w:val="false"/>
          <w:i w:val="false"/>
          <w:color w:val="000000"/>
          <w:sz w:val="28"/>
        </w:rPr>
        <w:t>
      2. Шарт талаптарына сәйкес Өнім беруші Шарттың ажырамас бөлігі болып табылатын кестеге сәйкес айларға бөле отырып, ___________________________</w:t>
      </w:r>
    </w:p>
    <w:bookmarkEnd w:id="354"/>
    <w:p>
      <w:pPr>
        <w:spacing w:after="0"/>
        <w:ind w:left="0"/>
        <w:jc w:val="both"/>
      </w:pPr>
      <w:r>
        <w:rPr>
          <w:rFonts w:ascii="Times New Roman"/>
          <w:b w:val="false"/>
          <w:i w:val="false"/>
          <w:color w:val="000000"/>
          <w:sz w:val="28"/>
        </w:rPr>
        <w:t xml:space="preserve">                                                                                (канал 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сапаға қойылатын мына талаптарға жауап беретін және төменде келтірілген көлемдерде көрсетілетін қызметтерді көрсетуге міндеттенеді: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 w:id="355"/>
          <w:p>
            <w:pPr>
              <w:spacing w:after="20"/>
              <w:ind w:left="20"/>
              <w:jc w:val="both"/>
            </w:pPr>
            <w:r>
              <w:rPr>
                <w:rFonts w:ascii="Times New Roman"/>
                <w:b w:val="false"/>
                <w:i w:val="false"/>
                <w:color w:val="000000"/>
                <w:sz w:val="20"/>
              </w:rPr>
              <w:t>
</w:t>
            </w:r>
            <w:r>
              <w:rPr>
                <w:rFonts w:ascii="Times New Roman"/>
                <w:b/>
                <w:i w:val="false"/>
                <w:color w:val="000000"/>
                <w:sz w:val="20"/>
              </w:rPr>
              <w:t>Жыл, ай</w:t>
            </w:r>
          </w:p>
          <w:bookmarkEnd w:id="3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Канал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су көлемі,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Судың сапасы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6" w:id="356"/>
    <w:p>
      <w:pPr>
        <w:spacing w:after="0"/>
        <w:ind w:left="0"/>
        <w:jc w:val="both"/>
      </w:pPr>
      <w:r>
        <w:rPr>
          <w:rFonts w:ascii="Times New Roman"/>
          <w:b w:val="false"/>
          <w:i w:val="false"/>
          <w:color w:val="000000"/>
          <w:sz w:val="28"/>
        </w:rPr>
        <w:t>
      Ескертпе: қажет болған жағдайда жеке қосымшада суды есепке алу аспаптарының не есепке алу тораптарының, қондырғыларының тізімі және тараптардың келісімі бойынша басқа да нақтылаулар көрсетіледі.</w:t>
      </w:r>
    </w:p>
    <w:bookmarkEnd w:id="356"/>
    <w:bookmarkStart w:name="z817" w:id="357"/>
    <w:p>
      <w:pPr>
        <w:spacing w:after="0"/>
        <w:ind w:left="0"/>
        <w:jc w:val="left"/>
      </w:pPr>
      <w:r>
        <w:rPr>
          <w:rFonts w:ascii="Times New Roman"/>
          <w:b/>
          <w:i w:val="false"/>
          <w:color w:val="000000"/>
        </w:rPr>
        <w:t xml:space="preserve"> 3-тарау. Қызметтерді көрсету шарттары</w:t>
      </w:r>
    </w:p>
    <w:bookmarkEnd w:id="357"/>
    <w:bookmarkStart w:name="z818" w:id="358"/>
    <w:p>
      <w:pPr>
        <w:spacing w:after="0"/>
        <w:ind w:left="0"/>
        <w:jc w:val="both"/>
      </w:pPr>
      <w:r>
        <w:rPr>
          <w:rFonts w:ascii="Times New Roman"/>
          <w:b w:val="false"/>
          <w:i w:val="false"/>
          <w:color w:val="000000"/>
          <w:sz w:val="28"/>
        </w:rPr>
        <w:t>
      3. Тұтынушыға көрсетілетін қызметтерді көрсету каналдың _________________________________ (учаске атауы) километр/пикет учаскесінде жүргізіледі.</w:t>
      </w:r>
    </w:p>
    <w:bookmarkEnd w:id="358"/>
    <w:bookmarkStart w:name="z819" w:id="359"/>
    <w:p>
      <w:pPr>
        <w:spacing w:after="0"/>
        <w:ind w:left="0"/>
        <w:jc w:val="both"/>
      </w:pPr>
      <w:r>
        <w:rPr>
          <w:rFonts w:ascii="Times New Roman"/>
          <w:b w:val="false"/>
          <w:i w:val="false"/>
          <w:color w:val="000000"/>
          <w:sz w:val="28"/>
        </w:rPr>
        <w:t>
      4. Шарт Тұтынушымен жеке тәртіппен электрондық нысанда және (немесе) қағаз тасығышта жасалады.</w:t>
      </w:r>
    </w:p>
    <w:bookmarkEnd w:id="359"/>
    <w:bookmarkStart w:name="z820" w:id="360"/>
    <w:p>
      <w:pPr>
        <w:spacing w:after="0"/>
        <w:ind w:left="0"/>
        <w:jc w:val="both"/>
      </w:pPr>
      <w:r>
        <w:rPr>
          <w:rFonts w:ascii="Times New Roman"/>
          <w:b w:val="false"/>
          <w:i w:val="false"/>
          <w:color w:val="000000"/>
          <w:sz w:val="28"/>
        </w:rPr>
        <w:t>
      5. Пайдалану жауапкершілігін бөлудің шекаралары: ысырмалар, есепке алу тораптарының алдында бұрудың басындағы қондырғылар және (немесе) су бөлу нүктесі (гидробекет) болып табылады.</w:t>
      </w:r>
    </w:p>
    <w:bookmarkEnd w:id="360"/>
    <w:bookmarkStart w:name="z821" w:id="361"/>
    <w:p>
      <w:pPr>
        <w:spacing w:after="0"/>
        <w:ind w:left="0"/>
        <w:jc w:val="both"/>
      </w:pPr>
      <w:r>
        <w:rPr>
          <w:rFonts w:ascii="Times New Roman"/>
          <w:b w:val="false"/>
          <w:i w:val="false"/>
          <w:color w:val="000000"/>
          <w:sz w:val="28"/>
        </w:rPr>
        <w:t>
      6. Көрсетілетін қызметтер беру келесі жағдайларда:</w:t>
      </w:r>
    </w:p>
    <w:bookmarkEnd w:id="361"/>
    <w:bookmarkStart w:name="z822" w:id="362"/>
    <w:p>
      <w:pPr>
        <w:spacing w:after="0"/>
        <w:ind w:left="0"/>
        <w:jc w:val="both"/>
      </w:pPr>
      <w:r>
        <w:rPr>
          <w:rFonts w:ascii="Times New Roman"/>
          <w:b w:val="false"/>
          <w:i w:val="false"/>
          <w:color w:val="000000"/>
          <w:sz w:val="28"/>
        </w:rPr>
        <w:t>
      1) авариялық жағдайда не азаматтардың өмірі мен қауіпсіздігіне қауіп-қатер төнгенде;</w:t>
      </w:r>
    </w:p>
    <w:bookmarkEnd w:id="362"/>
    <w:bookmarkStart w:name="z823" w:id="363"/>
    <w:p>
      <w:pPr>
        <w:spacing w:after="0"/>
        <w:ind w:left="0"/>
        <w:jc w:val="both"/>
      </w:pPr>
      <w:r>
        <w:rPr>
          <w:rFonts w:ascii="Times New Roman"/>
          <w:b w:val="false"/>
          <w:i w:val="false"/>
          <w:color w:val="000000"/>
          <w:sz w:val="28"/>
        </w:rPr>
        <w:t>
      2) суды өз бетінше тұтыну және Өнім берушінің жүйелеріне өз бетінше қосылу;</w:t>
      </w:r>
    </w:p>
    <w:bookmarkEnd w:id="363"/>
    <w:bookmarkStart w:name="z824" w:id="364"/>
    <w:p>
      <w:pPr>
        <w:spacing w:after="0"/>
        <w:ind w:left="0"/>
        <w:jc w:val="both"/>
      </w:pPr>
      <w:r>
        <w:rPr>
          <w:rFonts w:ascii="Times New Roman"/>
          <w:b w:val="false"/>
          <w:i w:val="false"/>
          <w:color w:val="000000"/>
          <w:sz w:val="28"/>
        </w:rPr>
        <w:t>
      3) есепті кезеңнен кейінгі бір немесе одан да көп ай ішінде көрсетілген қызметтер үшін ақы төленбегенде;</w:t>
      </w:r>
    </w:p>
    <w:bookmarkEnd w:id="364"/>
    <w:bookmarkStart w:name="z825" w:id="365"/>
    <w:p>
      <w:pPr>
        <w:spacing w:after="0"/>
        <w:ind w:left="0"/>
        <w:jc w:val="both"/>
      </w:pPr>
      <w:r>
        <w:rPr>
          <w:rFonts w:ascii="Times New Roman"/>
          <w:b w:val="false"/>
          <w:i w:val="false"/>
          <w:color w:val="000000"/>
          <w:sz w:val="28"/>
        </w:rPr>
        <w:t>
      4) Өнім берушінің өкілдерін суды есепке алу аспаптарына, суды есепке алу тораптарына, қодырғыларға жібермегенде;</w:t>
      </w:r>
    </w:p>
    <w:bookmarkEnd w:id="365"/>
    <w:bookmarkStart w:name="z826" w:id="366"/>
    <w:p>
      <w:pPr>
        <w:spacing w:after="0"/>
        <w:ind w:left="0"/>
        <w:jc w:val="both"/>
      </w:pPr>
      <w:r>
        <w:rPr>
          <w:rFonts w:ascii="Times New Roman"/>
          <w:b w:val="false"/>
          <w:i w:val="false"/>
          <w:color w:val="000000"/>
          <w:sz w:val="28"/>
        </w:rPr>
        <w:t>
      5) суару каналдарында анықталған ақаулар мен бұзушылықтарды жою бойынша Өнім берушінің жазбаша талаптарын орындамағанда;</w:t>
      </w:r>
    </w:p>
    <w:bookmarkEnd w:id="366"/>
    <w:bookmarkStart w:name="z827" w:id="367"/>
    <w:p>
      <w:pPr>
        <w:spacing w:after="0"/>
        <w:ind w:left="0"/>
        <w:jc w:val="both"/>
      </w:pPr>
      <w:r>
        <w:rPr>
          <w:rFonts w:ascii="Times New Roman"/>
          <w:b w:val="false"/>
          <w:i w:val="false"/>
          <w:color w:val="000000"/>
          <w:sz w:val="28"/>
        </w:rPr>
        <w:t>
      6) заңнамада және Тараптардың келісімінде көзделген басқа да жағдайларда тоқтатылады.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28" w:id="368"/>
    <w:p>
      <w:pPr>
        <w:spacing w:after="0"/>
        <w:ind w:left="0"/>
        <w:jc w:val="both"/>
      </w:pPr>
      <w:r>
        <w:rPr>
          <w:rFonts w:ascii="Times New Roman"/>
          <w:b w:val="false"/>
          <w:i w:val="false"/>
          <w:color w:val="000000"/>
          <w:sz w:val="28"/>
        </w:rPr>
        <w:t>
      7. Осы Шарттың 6-тармағының 3) және 5) тармақшаларында көрсетілген жағдайларда, қызмет көрсетілген қызметтерді тоқтатқанға дейін кемінде күнтізбелік 15 (он бес) күн бұрын Тұтынушыға хабарланады.</w:t>
      </w:r>
    </w:p>
    <w:bookmarkEnd w:id="368"/>
    <w:bookmarkStart w:name="z829" w:id="369"/>
    <w:p>
      <w:pPr>
        <w:spacing w:after="0"/>
        <w:ind w:left="0"/>
        <w:jc w:val="both"/>
      </w:pPr>
      <w:r>
        <w:rPr>
          <w:rFonts w:ascii="Times New Roman"/>
          <w:b w:val="false"/>
          <w:i w:val="false"/>
          <w:color w:val="000000"/>
          <w:sz w:val="28"/>
        </w:rPr>
        <w:t>
      Осы Шарттың 6-тармағының 1), 4), 5) 6) тармақшаларында көрсетілген жағдайда, көрсетілетін қызметтерді беру туындаған қалпына келтіру және (немесе) бұзушылықтарды жойғаннан кейін жүргізіледі.</w:t>
      </w:r>
    </w:p>
    <w:bookmarkEnd w:id="369"/>
    <w:bookmarkStart w:name="z830" w:id="370"/>
    <w:p>
      <w:pPr>
        <w:spacing w:after="0"/>
        <w:ind w:left="0"/>
        <w:jc w:val="both"/>
      </w:pPr>
      <w:r>
        <w:rPr>
          <w:rFonts w:ascii="Times New Roman"/>
          <w:b w:val="false"/>
          <w:i w:val="false"/>
          <w:color w:val="000000"/>
          <w:sz w:val="28"/>
        </w:rPr>
        <w:t>
      Осы Шарттың 6-тармағының 3) тармақшасында көзделген бұзушылықтар үшін Тұтынушыға көрсетілетін қызмет тоқтатылған жағдайда, қосу борышты өтегеннен кейін және қосылу үшін төлемақы енгізгеннен кейін күнтізбелік 2 (екі) күн ішінде жүргізіледі.</w:t>
      </w:r>
    </w:p>
    <w:bookmarkEnd w:id="370"/>
    <w:bookmarkStart w:name="z831" w:id="371"/>
    <w:p>
      <w:pPr>
        <w:spacing w:after="0"/>
        <w:ind w:left="0"/>
        <w:jc w:val="both"/>
      </w:pPr>
      <w:r>
        <w:rPr>
          <w:rFonts w:ascii="Times New Roman"/>
          <w:b w:val="false"/>
          <w:i w:val="false"/>
          <w:color w:val="000000"/>
          <w:sz w:val="28"/>
        </w:rPr>
        <w:t>
      8. Тұтынушы:</w:t>
      </w:r>
    </w:p>
    <w:bookmarkEnd w:id="371"/>
    <w:bookmarkStart w:name="z832" w:id="372"/>
    <w:p>
      <w:pPr>
        <w:spacing w:after="0"/>
        <w:ind w:left="0"/>
        <w:jc w:val="both"/>
      </w:pPr>
      <w:r>
        <w:rPr>
          <w:rFonts w:ascii="Times New Roman"/>
          <w:b w:val="false"/>
          <w:i w:val="false"/>
          <w:color w:val="000000"/>
          <w:sz w:val="28"/>
        </w:rPr>
        <w:t>
      1) қызмет көрсету айының алдындағы айдың 15 (он бес) күнінен кешіктірмей Өнім берушіге судың ең төменгі айлық көлемін қоса алғанда, қызмет көрсетуге айлық өтінім береді;</w:t>
      </w:r>
    </w:p>
    <w:bookmarkEnd w:id="372"/>
    <w:bookmarkStart w:name="z833" w:id="373"/>
    <w:p>
      <w:pPr>
        <w:spacing w:after="0"/>
        <w:ind w:left="0"/>
        <w:jc w:val="both"/>
      </w:pPr>
      <w:r>
        <w:rPr>
          <w:rFonts w:ascii="Times New Roman"/>
          <w:b w:val="false"/>
          <w:i w:val="false"/>
          <w:color w:val="000000"/>
          <w:sz w:val="28"/>
        </w:rPr>
        <w:t>
      2) Шарт жасасу кезінде Өнім берушіге судың ең төменгі жылдық көлемін қоса алғанда, ағымдағы күнтізбелік жыл үшін қызмет көрсетуге арналған айлар бөлінісінде жылдық өтінім береді;</w:t>
      </w:r>
    </w:p>
    <w:bookmarkEnd w:id="373"/>
    <w:bookmarkStart w:name="z834" w:id="374"/>
    <w:p>
      <w:pPr>
        <w:spacing w:after="0"/>
        <w:ind w:left="0"/>
        <w:jc w:val="both"/>
      </w:pPr>
      <w:r>
        <w:rPr>
          <w:rFonts w:ascii="Times New Roman"/>
          <w:b w:val="false"/>
          <w:i w:val="false"/>
          <w:color w:val="000000"/>
          <w:sz w:val="28"/>
        </w:rPr>
        <w:t>
      3) Өнім берушіге есепті тоқсан басталғанға дейін кемінде күнтізбелік 45 (қырық бес) күн бұрын, судың ең аз айлық көлемдерін қоса алғанда, жоспарланған айлық көлемдерге бөле отырып, қызмет көрсетуге тоқсандық өтінім береді;</w:t>
      </w:r>
    </w:p>
    <w:bookmarkEnd w:id="374"/>
    <w:bookmarkStart w:name="z835" w:id="375"/>
    <w:p>
      <w:pPr>
        <w:spacing w:after="0"/>
        <w:ind w:left="0"/>
        <w:jc w:val="both"/>
      </w:pPr>
      <w:r>
        <w:rPr>
          <w:rFonts w:ascii="Times New Roman"/>
          <w:b w:val="false"/>
          <w:i w:val="false"/>
          <w:color w:val="000000"/>
          <w:sz w:val="28"/>
        </w:rPr>
        <w:t>
      4) Өнім берушіге ағымдағы жылғы 1 (бірінші) қыркүйектен кешіктірмей, судың ең аз жылдық көлемін қоса алғанда, келесі күнтізбелік жылға қызмет көрсетуге арналған жылдық өтінім береді;</w:t>
      </w:r>
    </w:p>
    <w:bookmarkEnd w:id="375"/>
    <w:bookmarkStart w:name="z836" w:id="376"/>
    <w:p>
      <w:pPr>
        <w:spacing w:after="0"/>
        <w:ind w:left="0"/>
        <w:jc w:val="both"/>
      </w:pPr>
      <w:r>
        <w:rPr>
          <w:rFonts w:ascii="Times New Roman"/>
          <w:b w:val="false"/>
          <w:i w:val="false"/>
          <w:color w:val="000000"/>
          <w:sz w:val="28"/>
        </w:rPr>
        <w:t>
      5) Өнім берушіні алдағы айлық, тоқсандық немесе жылдық кезеңдерде көрсетілетін қызметтерді тұтыну ниетінің жоқтығы туралы жазбаша түрде хабардар етеді;</w:t>
      </w:r>
    </w:p>
    <w:bookmarkEnd w:id="376"/>
    <w:bookmarkStart w:name="z837" w:id="377"/>
    <w:p>
      <w:pPr>
        <w:spacing w:after="0"/>
        <w:ind w:left="0"/>
        <w:jc w:val="both"/>
      </w:pPr>
      <w:r>
        <w:rPr>
          <w:rFonts w:ascii="Times New Roman"/>
          <w:b w:val="false"/>
          <w:i w:val="false"/>
          <w:color w:val="000000"/>
          <w:sz w:val="28"/>
        </w:rPr>
        <w:t>
      6) күтілетін барлық өзгерістер туралы кемінде 2 (екі) күн бұрын Өнім берушіге хабарлайды;</w:t>
      </w:r>
    </w:p>
    <w:bookmarkEnd w:id="377"/>
    <w:bookmarkStart w:name="z838" w:id="378"/>
    <w:p>
      <w:pPr>
        <w:spacing w:after="0"/>
        <w:ind w:left="0"/>
        <w:jc w:val="both"/>
      </w:pPr>
      <w:r>
        <w:rPr>
          <w:rFonts w:ascii="Times New Roman"/>
          <w:b w:val="false"/>
          <w:i w:val="false"/>
          <w:color w:val="000000"/>
          <w:sz w:val="28"/>
        </w:rPr>
        <w:t>
      7) су тұтыну кестесіне сәйкес тәулік, ай ішінде (егер Тараптардың келісімінде өзгеше белгіленбесе) суды тәулік бойы біркелкі алуды жүргізеді;</w:t>
      </w:r>
    </w:p>
    <w:bookmarkEnd w:id="378"/>
    <w:bookmarkStart w:name="z839" w:id="379"/>
    <w:p>
      <w:pPr>
        <w:spacing w:after="0"/>
        <w:ind w:left="0"/>
        <w:jc w:val="both"/>
      </w:pPr>
      <w:r>
        <w:rPr>
          <w:rFonts w:ascii="Times New Roman"/>
          <w:b w:val="false"/>
          <w:i w:val="false"/>
          <w:color w:val="000000"/>
          <w:sz w:val="28"/>
        </w:rPr>
        <w:t>
      8) Өнім берушімен бірге суды есепке алу және бақылаудың өлшеу нүктесін анықтайды;</w:t>
      </w:r>
    </w:p>
    <w:bookmarkEnd w:id="379"/>
    <w:bookmarkStart w:name="z840" w:id="380"/>
    <w:p>
      <w:pPr>
        <w:spacing w:after="0"/>
        <w:ind w:left="0"/>
        <w:jc w:val="both"/>
      </w:pPr>
      <w:r>
        <w:rPr>
          <w:rFonts w:ascii="Times New Roman"/>
          <w:b w:val="false"/>
          <w:i w:val="false"/>
          <w:color w:val="000000"/>
          <w:sz w:val="28"/>
        </w:rPr>
        <w:t>
      9) сумен қамтамасыз ету кезеңінде учаскіде тәулік бойы бақылауды жүзеге асыруы;</w:t>
      </w:r>
    </w:p>
    <w:bookmarkEnd w:id="380"/>
    <w:bookmarkStart w:name="z841" w:id="381"/>
    <w:p>
      <w:pPr>
        <w:spacing w:after="0"/>
        <w:ind w:left="0"/>
        <w:jc w:val="both"/>
      </w:pPr>
      <w:r>
        <w:rPr>
          <w:rFonts w:ascii="Times New Roman"/>
          <w:b w:val="false"/>
          <w:i w:val="false"/>
          <w:color w:val="000000"/>
          <w:sz w:val="28"/>
        </w:rPr>
        <w:t>
      10) Шарт талаптарына сәйкес көрсетілген қызметтер үшін орындалған жұмыстар актілеріне уақтылы қол қояды;</w:t>
      </w:r>
    </w:p>
    <w:bookmarkEnd w:id="381"/>
    <w:bookmarkStart w:name="z842" w:id="382"/>
    <w:p>
      <w:pPr>
        <w:spacing w:after="0"/>
        <w:ind w:left="0"/>
        <w:jc w:val="both"/>
      </w:pPr>
      <w:r>
        <w:rPr>
          <w:rFonts w:ascii="Times New Roman"/>
          <w:b w:val="false"/>
          <w:i w:val="false"/>
          <w:color w:val="000000"/>
          <w:sz w:val="28"/>
        </w:rPr>
        <w:t>
      11) көрсетілетін қызметтерді пайдалану кезінде туындаған құрылысжайлардың жүйелері мен суды есепке алу аспаптарына, суды есепке алу тораптары жұмысындағы ақаулар туралы Өнім берушіге, барлық авариялық жағдайлар және су пайдаланудың технологиялық режимінің бұзылуы туралы – азаматтық қорғау саласындағы уәкілетті органның аумақтық органдарына және жергілікті атқарушы органдарына дереу хабарлайды;</w:t>
      </w:r>
    </w:p>
    <w:bookmarkEnd w:id="382"/>
    <w:bookmarkStart w:name="z843" w:id="383"/>
    <w:p>
      <w:pPr>
        <w:spacing w:after="0"/>
        <w:ind w:left="0"/>
        <w:jc w:val="both"/>
      </w:pPr>
      <w:r>
        <w:rPr>
          <w:rFonts w:ascii="Times New Roman"/>
          <w:b w:val="false"/>
          <w:i w:val="false"/>
          <w:color w:val="000000"/>
          <w:sz w:val="28"/>
        </w:rPr>
        <w:t>
      12) Шарт жасасу кезінде алынған қызметтерге толық ақы төлеу туралы төлем құжаттарын ұсынады.</w:t>
      </w:r>
    </w:p>
    <w:bookmarkEnd w:id="383"/>
    <w:bookmarkStart w:name="z844" w:id="384"/>
    <w:p>
      <w:pPr>
        <w:spacing w:after="0"/>
        <w:ind w:left="0"/>
        <w:jc w:val="both"/>
      </w:pPr>
      <w:r>
        <w:rPr>
          <w:rFonts w:ascii="Times New Roman"/>
          <w:b w:val="false"/>
          <w:i w:val="false"/>
          <w:color w:val="000000"/>
          <w:sz w:val="28"/>
        </w:rPr>
        <w:t>
      9. Өнім беруші:</w:t>
      </w:r>
    </w:p>
    <w:bookmarkEnd w:id="384"/>
    <w:bookmarkStart w:name="z845" w:id="385"/>
    <w:p>
      <w:pPr>
        <w:spacing w:after="0"/>
        <w:ind w:left="0"/>
        <w:jc w:val="both"/>
      </w:pPr>
      <w:r>
        <w:rPr>
          <w:rFonts w:ascii="Times New Roman"/>
          <w:b w:val="false"/>
          <w:i w:val="false"/>
          <w:color w:val="000000"/>
          <w:sz w:val="28"/>
        </w:rPr>
        <w:t>
      1) Тұтынушыға Шарттың талаптарына сәйкес уақтылы және үздіксіз қызмет көрсетілетін қызметтерді ұсынуды қамтамасыз етеді;</w:t>
      </w:r>
    </w:p>
    <w:bookmarkEnd w:id="385"/>
    <w:bookmarkStart w:name="z846" w:id="386"/>
    <w:p>
      <w:pPr>
        <w:spacing w:after="0"/>
        <w:ind w:left="0"/>
        <w:jc w:val="both"/>
      </w:pPr>
      <w:r>
        <w:rPr>
          <w:rFonts w:ascii="Times New Roman"/>
          <w:b w:val="false"/>
          <w:i w:val="false"/>
          <w:color w:val="000000"/>
          <w:sz w:val="28"/>
        </w:rPr>
        <w:t>
      2) ұсынылатын қызметтердің сапасы мен мөлшерін есепке алуды және оған бақылауды жүргізеді, көрсетілетін қызметтерді ұсынудағы бұзушылықтардың алдын алуы мен жоюы бойынша уақтылы шаралар қабылдайды;</w:t>
      </w:r>
    </w:p>
    <w:bookmarkEnd w:id="386"/>
    <w:bookmarkStart w:name="z847" w:id="387"/>
    <w:p>
      <w:pPr>
        <w:spacing w:after="0"/>
        <w:ind w:left="0"/>
        <w:jc w:val="both"/>
      </w:pPr>
      <w:r>
        <w:rPr>
          <w:rFonts w:ascii="Times New Roman"/>
          <w:b w:val="false"/>
          <w:i w:val="false"/>
          <w:color w:val="000000"/>
          <w:sz w:val="28"/>
        </w:rPr>
        <w:t>
      3) Тұтынушыға есеп айырысу кезеңінен кейінгі айдың 15 (он бесі) дейінгі мерзімде ұсынылатын көрсетілетін қызметке ақы төлеуге төлем құжатын ұсынады;</w:t>
      </w:r>
    </w:p>
    <w:bookmarkEnd w:id="387"/>
    <w:bookmarkStart w:name="z848" w:id="388"/>
    <w:p>
      <w:pPr>
        <w:spacing w:after="0"/>
        <w:ind w:left="0"/>
        <w:jc w:val="both"/>
      </w:pPr>
      <w:r>
        <w:rPr>
          <w:rFonts w:ascii="Times New Roman"/>
          <w:b w:val="false"/>
          <w:i w:val="false"/>
          <w:color w:val="000000"/>
          <w:sz w:val="28"/>
        </w:rPr>
        <w:t>
      4) Тұтынушының негізделген талаптары бойынша ұсынылатын қызметтердің сапасы мен көлемін қалпына келтіру бойынша шаралар қабылдайды;</w:t>
      </w:r>
    </w:p>
    <w:bookmarkEnd w:id="388"/>
    <w:bookmarkStart w:name="z849" w:id="389"/>
    <w:p>
      <w:pPr>
        <w:spacing w:after="0"/>
        <w:ind w:left="0"/>
        <w:jc w:val="both"/>
      </w:pPr>
      <w:r>
        <w:rPr>
          <w:rFonts w:ascii="Times New Roman"/>
          <w:b w:val="false"/>
          <w:i w:val="false"/>
          <w:color w:val="000000"/>
          <w:sz w:val="28"/>
        </w:rPr>
        <w:t>
      5) Тұтынушыны көрсетілетін қызметтерді берудің тоқтатылуына байланысты каналдарда жоспарлы алдын алу және жөндеу жұмыстары жүргізілетіні туралы 24 (жиырма төрт) сағаттан кешіктірмей ескертеді;</w:t>
      </w:r>
    </w:p>
    <w:bookmarkEnd w:id="389"/>
    <w:bookmarkStart w:name="z850" w:id="390"/>
    <w:p>
      <w:pPr>
        <w:spacing w:after="0"/>
        <w:ind w:left="0"/>
        <w:jc w:val="both"/>
      </w:pPr>
      <w:r>
        <w:rPr>
          <w:rFonts w:ascii="Times New Roman"/>
          <w:b w:val="false"/>
          <w:i w:val="false"/>
          <w:color w:val="000000"/>
          <w:sz w:val="28"/>
        </w:rPr>
        <w:t>
      6) Тұтынушының суды есепке алу аспаптарына, суды есепке алу тораптарын қарау кезінде кезінде өз жұмыскерлерінің қызметтік куәліктерін ұсынуын қамтамасыз етеді;</w:t>
      </w:r>
    </w:p>
    <w:bookmarkEnd w:id="390"/>
    <w:bookmarkStart w:name="z851" w:id="391"/>
    <w:p>
      <w:pPr>
        <w:spacing w:after="0"/>
        <w:ind w:left="0"/>
        <w:jc w:val="both"/>
      </w:pPr>
      <w:r>
        <w:rPr>
          <w:rFonts w:ascii="Times New Roman"/>
          <w:b w:val="false"/>
          <w:i w:val="false"/>
          <w:color w:val="000000"/>
          <w:sz w:val="28"/>
        </w:rPr>
        <w:t>
      7) Тұтынушыны көрсетілетін қызметтер көлеміндегі барлық күтілетін өзгерістер туралы 24 (жиырма төрт) сағаттан кешіктірмей хабардар етеді.</w:t>
      </w:r>
    </w:p>
    <w:bookmarkEnd w:id="391"/>
    <w:bookmarkStart w:name="z852" w:id="392"/>
    <w:p>
      <w:pPr>
        <w:spacing w:after="0"/>
        <w:ind w:left="0"/>
        <w:jc w:val="left"/>
      </w:pPr>
      <w:r>
        <w:rPr>
          <w:rFonts w:ascii="Times New Roman"/>
          <w:b/>
          <w:i w:val="false"/>
          <w:color w:val="000000"/>
        </w:rPr>
        <w:t xml:space="preserve"> 4-тарау. Көрсетілетін қызметтердің құны және ақы төлеу тәртібі</w:t>
      </w:r>
    </w:p>
    <w:bookmarkEnd w:id="392"/>
    <w:bookmarkStart w:name="z853" w:id="393"/>
    <w:p>
      <w:pPr>
        <w:spacing w:after="0"/>
        <w:ind w:left="0"/>
        <w:jc w:val="both"/>
      </w:pPr>
      <w:r>
        <w:rPr>
          <w:rFonts w:ascii="Times New Roman"/>
          <w:b w:val="false"/>
          <w:i w:val="false"/>
          <w:color w:val="000000"/>
          <w:sz w:val="28"/>
        </w:rPr>
        <w:t>
      10. Осы Шарт бойынша көрсетілетін қызметтер үшін ақы төлеу уәкілетті орган бекіткен тарифтер бойынша жүргізіледі.</w:t>
      </w:r>
    </w:p>
    <w:bookmarkEnd w:id="393"/>
    <w:bookmarkStart w:name="z854" w:id="394"/>
    <w:p>
      <w:pPr>
        <w:spacing w:after="0"/>
        <w:ind w:left="0"/>
        <w:jc w:val="both"/>
      </w:pPr>
      <w:r>
        <w:rPr>
          <w:rFonts w:ascii="Times New Roman"/>
          <w:b w:val="false"/>
          <w:i w:val="false"/>
          <w:color w:val="000000"/>
          <w:sz w:val="28"/>
        </w:rPr>
        <w:t xml:space="preserve">
      Тарифтерді өзгерту Қазақстан Республикасы Су ресурстары және ирригация министрінің 2025 жылғы 15 сәуірдегі № 66-НҚ бұйрығымен бекітілген (Нормативтік құқықтық актілердің мемлекеттік тіркеу тізілімінде № 35975 болып тіркелген) Тарифтерді қалыптастыру қағидаларының </w:t>
      </w:r>
      <w:r>
        <w:rPr>
          <w:rFonts w:ascii="Times New Roman"/>
          <w:b w:val="false"/>
          <w:i w:val="false"/>
          <w:color w:val="000000"/>
          <w:sz w:val="28"/>
        </w:rPr>
        <w:t>266-тармағына</w:t>
      </w:r>
      <w:r>
        <w:rPr>
          <w:rFonts w:ascii="Times New Roman"/>
          <w:b w:val="false"/>
          <w:i w:val="false"/>
          <w:color w:val="000000"/>
          <w:sz w:val="28"/>
        </w:rPr>
        <w:t xml:space="preserve"> сәйкес жүзеге асырылады.</w:t>
      </w:r>
    </w:p>
    <w:bookmarkEnd w:id="394"/>
    <w:bookmarkStart w:name="z855" w:id="395"/>
    <w:p>
      <w:pPr>
        <w:spacing w:after="0"/>
        <w:ind w:left="0"/>
        <w:jc w:val="both"/>
      </w:pPr>
      <w:r>
        <w:rPr>
          <w:rFonts w:ascii="Times New Roman"/>
          <w:b w:val="false"/>
          <w:i w:val="false"/>
          <w:color w:val="000000"/>
          <w:sz w:val="28"/>
        </w:rPr>
        <w:t>
      Тариф өзгерген жағдайда Өнім беруші:</w:t>
      </w:r>
    </w:p>
    <w:bookmarkEnd w:id="395"/>
    <w:bookmarkStart w:name="z856" w:id="396"/>
    <w:p>
      <w:pPr>
        <w:spacing w:after="0"/>
        <w:ind w:left="0"/>
        <w:jc w:val="both"/>
      </w:pPr>
      <w:r>
        <w:rPr>
          <w:rFonts w:ascii="Times New Roman"/>
          <w:b w:val="false"/>
          <w:i w:val="false"/>
          <w:color w:val="000000"/>
          <w:sz w:val="28"/>
        </w:rPr>
        <w:t>
      1) "Табиғи монополиялар туралы" Қазақстан Республикасының Заңының (бұдан әрі – Заң) 15-бабы 19-тармағына сәйкес тариф қолданысқа енгізілгенге дейін күнтізбелік 30 (отыз) күннен кешіктірмей тарифті бекіту туралы ақпаратты Тұтынушының назарына жеткізуге міндетті;</w:t>
      </w:r>
    </w:p>
    <w:bookmarkEnd w:id="396"/>
    <w:bookmarkStart w:name="z857" w:id="397"/>
    <w:p>
      <w:pPr>
        <w:spacing w:after="0"/>
        <w:ind w:left="0"/>
        <w:jc w:val="both"/>
      </w:pPr>
      <w:r>
        <w:rPr>
          <w:rFonts w:ascii="Times New Roman"/>
          <w:b w:val="false"/>
          <w:i w:val="false"/>
          <w:color w:val="000000"/>
          <w:sz w:val="28"/>
        </w:rPr>
        <w:t>
      2) тариф қолданысқа енгізілгенге дейін күнтізбелік 5 (бес) күннен кешіктірмей Заңның 20-бабы 6-тармағына сәйкес тарифтің, бекітілген тарифтік сметаның өзгеру себептерін қамтитын ақпаратты ұсына отырып, бұл туралы Тұтынушыға хабарлайды;</w:t>
      </w:r>
    </w:p>
    <w:bookmarkEnd w:id="397"/>
    <w:bookmarkStart w:name="z858" w:id="398"/>
    <w:p>
      <w:pPr>
        <w:spacing w:after="0"/>
        <w:ind w:left="0"/>
        <w:jc w:val="both"/>
      </w:pPr>
      <w:r>
        <w:rPr>
          <w:rFonts w:ascii="Times New Roman"/>
          <w:b w:val="false"/>
          <w:i w:val="false"/>
          <w:color w:val="000000"/>
          <w:sz w:val="28"/>
        </w:rPr>
        <w:t>
      3) тариф қолданысқа енгізілгенге дейін күнтізбелік 5 (бес) күннен кешіктірмей Заңның 22-бабы 8-тармағына сәйкес тарифтің, бекітілген тарифтік сметаның өзгеру себептерін көрсететін ақпаратты ұсына отырып, бұл туралы Тұтынушыға хабарлайды.</w:t>
      </w:r>
    </w:p>
    <w:bookmarkEnd w:id="398"/>
    <w:bookmarkStart w:name="z859" w:id="399"/>
    <w:p>
      <w:pPr>
        <w:spacing w:after="0"/>
        <w:ind w:left="0"/>
        <w:jc w:val="both"/>
      </w:pPr>
      <w:r>
        <w:rPr>
          <w:rFonts w:ascii="Times New Roman"/>
          <w:b w:val="false"/>
          <w:i w:val="false"/>
          <w:color w:val="000000"/>
          <w:sz w:val="28"/>
        </w:rPr>
        <w:t>
      11. Өнім берушінің көрсетілетін қызметтеріне ақы төлеу есептік айдың әрбір онкүндігі аяқталғаннан кейін 5 (бес) жұмыс күні ішінде қызметтердің мөлшерлес бөлінген айлық шарттық көлемінен 100% төлеу арқылы онкүндік негізде жүргізіледі.</w:t>
      </w:r>
    </w:p>
    <w:bookmarkEnd w:id="399"/>
    <w:bookmarkStart w:name="z860" w:id="400"/>
    <w:p>
      <w:pPr>
        <w:spacing w:after="0"/>
        <w:ind w:left="0"/>
        <w:jc w:val="both"/>
      </w:pPr>
      <w:r>
        <w:rPr>
          <w:rFonts w:ascii="Times New Roman"/>
          <w:b w:val="false"/>
          <w:i w:val="false"/>
          <w:color w:val="000000"/>
          <w:sz w:val="28"/>
        </w:rPr>
        <w:t>
      Есепті кезеңде көрсетілген қызметке ақы төлеуді Тұтынушы екеуі қол қойған орындалған жұмыс (көрсетілген қызметтер) актісі негізінде қойылған төлем құжаты берілген күннен бастап Тұтынушыға қызмет көрсететін банктің бес операциялық күн ішінде жүргізеді. Төлем құжатын Қазақстан Республикасының салық заңнамасына сәйкес Өнім беруші жазып береді.</w:t>
      </w:r>
    </w:p>
    <w:bookmarkEnd w:id="400"/>
    <w:bookmarkStart w:name="z861" w:id="401"/>
    <w:p>
      <w:pPr>
        <w:spacing w:after="0"/>
        <w:ind w:left="0"/>
        <w:jc w:val="both"/>
      </w:pPr>
      <w:r>
        <w:rPr>
          <w:rFonts w:ascii="Times New Roman"/>
          <w:b w:val="false"/>
          <w:i w:val="false"/>
          <w:color w:val="000000"/>
          <w:sz w:val="28"/>
        </w:rPr>
        <w:t>
      Төлем құжатын және орындалған жұмыстардың (көрсетілген қызметтердің) актісін Өнім беруші ұсынады және Тараптар есеп айырысудан кейінгі айдың 10 (он) күнінен кешіктірмей қол қояды.</w:t>
      </w:r>
    </w:p>
    <w:bookmarkEnd w:id="401"/>
    <w:bookmarkStart w:name="z862" w:id="402"/>
    <w:p>
      <w:pPr>
        <w:spacing w:after="0"/>
        <w:ind w:left="0"/>
        <w:jc w:val="both"/>
      </w:pPr>
      <w:r>
        <w:rPr>
          <w:rFonts w:ascii="Times New Roman"/>
          <w:b w:val="false"/>
          <w:i w:val="false"/>
          <w:color w:val="000000"/>
          <w:sz w:val="28"/>
        </w:rPr>
        <w:t>
      12. Өткен кезеңдер үшiн берешек болған кезде бiрiншi кезекте төлем осы берешектi өтеуге жiберiледi. Тұтынушы есеп айырысу кезеңiнде нақты сомадан асатын соманы төлеген жағдайда осы артық айырма келесi есеп айырысу кезеңiнiң аванстық төлемiне автоматты түрде не Тараптардың келiсiмi бойынша Тұтынушының берешегін өтеу есебiне есептеледi. Тұтынушы кейінгі есептік кезеңге Өнім берушінің көрсетілетін қызметтерінен бас тартқан жағдайда, артық енгізілген сомалар Тұтынушының бар берешегін жабуға жіберілетін қаражаттан басқа қайтарылады.</w:t>
      </w:r>
    </w:p>
    <w:bookmarkEnd w:id="402"/>
    <w:bookmarkStart w:name="z863" w:id="403"/>
    <w:p>
      <w:pPr>
        <w:spacing w:after="0"/>
        <w:ind w:left="0"/>
        <w:jc w:val="left"/>
      </w:pPr>
      <w:r>
        <w:rPr>
          <w:rFonts w:ascii="Times New Roman"/>
          <w:b/>
          <w:i w:val="false"/>
          <w:color w:val="000000"/>
        </w:rPr>
        <w:t xml:space="preserve"> 5-тарау. Көрсетілетін қызметтерді босатуды және тұтынуды есепке алу</w:t>
      </w:r>
    </w:p>
    <w:bookmarkEnd w:id="403"/>
    <w:bookmarkStart w:name="z864" w:id="404"/>
    <w:p>
      <w:pPr>
        <w:spacing w:after="0"/>
        <w:ind w:left="0"/>
        <w:jc w:val="both"/>
      </w:pPr>
      <w:r>
        <w:rPr>
          <w:rFonts w:ascii="Times New Roman"/>
          <w:b w:val="false"/>
          <w:i w:val="false"/>
          <w:color w:val="000000"/>
          <w:sz w:val="28"/>
        </w:rPr>
        <w:t>
      13. Көрсетілетін қызметтің босатылған саны бірлікті қамтамасыз етудің мемлекеттік жүйесінің тізіліміне енгізілген, кезеңдерге тексерістен өткен:</w:t>
      </w:r>
    </w:p>
    <w:bookmarkEnd w:id="404"/>
    <w:bookmarkStart w:name="z865" w:id="405"/>
    <w:p>
      <w:pPr>
        <w:spacing w:after="0"/>
        <w:ind w:left="0"/>
        <w:jc w:val="both"/>
      </w:pPr>
      <w:r>
        <w:rPr>
          <w:rFonts w:ascii="Times New Roman"/>
          <w:b w:val="false"/>
          <w:i w:val="false"/>
          <w:color w:val="000000"/>
          <w:sz w:val="28"/>
        </w:rPr>
        <w:t>
      _____________________ бастап __________________________________ дейінгі</w:t>
      </w:r>
    </w:p>
    <w:bookmarkEnd w:id="405"/>
    <w:bookmarkStart w:name="z866" w:id="406"/>
    <w:p>
      <w:pPr>
        <w:spacing w:after="0"/>
        <w:ind w:left="0"/>
        <w:jc w:val="both"/>
      </w:pPr>
      <w:r>
        <w:rPr>
          <w:rFonts w:ascii="Times New Roman"/>
          <w:b w:val="false"/>
          <w:i w:val="false"/>
          <w:color w:val="000000"/>
          <w:sz w:val="28"/>
        </w:rPr>
        <w:t>
      __________________________________________________________ орнатылған,</w:t>
      </w:r>
    </w:p>
    <w:bookmarkEnd w:id="406"/>
    <w:bookmarkStart w:name="z867" w:id="407"/>
    <w:p>
      <w:pPr>
        <w:spacing w:after="0"/>
        <w:ind w:left="0"/>
        <w:jc w:val="both"/>
      </w:pPr>
      <w:r>
        <w:rPr>
          <w:rFonts w:ascii="Times New Roman"/>
          <w:b w:val="false"/>
          <w:i w:val="false"/>
          <w:color w:val="000000"/>
          <w:sz w:val="28"/>
        </w:rPr>
        <w:t>
      Өнім берушінің, не Тұтынушының суды есепке алу аспаптарының, суды есепке алу тораптарының көрсеткіштері бойынша бөлу нүктесінде айқындалады:</w:t>
      </w:r>
    </w:p>
    <w:bookmarkEnd w:id="407"/>
    <w:bookmarkStart w:name="z868" w:id="408"/>
    <w:p>
      <w:pPr>
        <w:spacing w:after="0"/>
        <w:ind w:left="0"/>
        <w:jc w:val="both"/>
      </w:pPr>
      <w:r>
        <w:rPr>
          <w:rFonts w:ascii="Times New Roman"/>
          <w:b w:val="false"/>
          <w:i w:val="false"/>
          <w:color w:val="000000"/>
          <w:sz w:val="28"/>
        </w:rPr>
        <w:t>
      14. Тұтынушының кінәсінен болмаған, есепке алу уақытша бұзылған кезінде көрсетілетін қызметтер үшін есеп айырысу алдыңғы есеп айырысу кезеңінің орташа тәуліктік шығысы бойынша жүргізіледі.</w:t>
      </w:r>
    </w:p>
    <w:bookmarkEnd w:id="408"/>
    <w:bookmarkStart w:name="z869" w:id="409"/>
    <w:p>
      <w:pPr>
        <w:spacing w:after="0"/>
        <w:ind w:left="0"/>
        <w:jc w:val="both"/>
      </w:pPr>
      <w:r>
        <w:rPr>
          <w:rFonts w:ascii="Times New Roman"/>
          <w:b w:val="false"/>
          <w:i w:val="false"/>
          <w:color w:val="000000"/>
          <w:sz w:val="28"/>
        </w:rPr>
        <w:t>
      Мұндай жағдайда есепке алуға соңғы тексеру жүргізілген күннен бастап бұзушылық анықталған немесе оны жою кезіне дейінгі кезең есеп айырысу кезеңі деп есептеледі.</w:t>
      </w:r>
    </w:p>
    <w:bookmarkEnd w:id="409"/>
    <w:bookmarkStart w:name="z870" w:id="410"/>
    <w:p>
      <w:pPr>
        <w:spacing w:after="0"/>
        <w:ind w:left="0"/>
        <w:jc w:val="both"/>
      </w:pPr>
      <w:r>
        <w:rPr>
          <w:rFonts w:ascii="Times New Roman"/>
          <w:b w:val="false"/>
          <w:i w:val="false"/>
          <w:color w:val="000000"/>
          <w:sz w:val="28"/>
        </w:rPr>
        <w:t>
      15. Тұтынушының кінәсінен көрсетілген қызметтер көлемдерінің есебін бұзу фактілері анықталған жағдайда, Өнім беруші соңғы тексеру жүргізілген күннен бастап анықталған күнге дейін, бірақ 1 (бір) айдан аспайтын мерзімге, тәулігіне 24 (жиырма төрт) сағат ішінде әрекет еткен кезде есепке алу торабына дейінгі тірек гидротехникалық құрылысжайдың толық өткізу қабілеттілігі немесе тұтынушының сорғы станциялары өнімділігі есебінен қызметті тұтыну көлемдерін қайта есептеуді жүргізеді.</w:t>
      </w:r>
    </w:p>
    <w:bookmarkEnd w:id="410"/>
    <w:bookmarkStart w:name="z871" w:id="411"/>
    <w:p>
      <w:pPr>
        <w:spacing w:after="0"/>
        <w:ind w:left="0"/>
        <w:jc w:val="left"/>
      </w:pPr>
      <w:r>
        <w:rPr>
          <w:rFonts w:ascii="Times New Roman"/>
          <w:b/>
          <w:i w:val="false"/>
          <w:color w:val="000000"/>
        </w:rPr>
        <w:t xml:space="preserve"> 6-тарау. Тараптардың құқықтары мен міндеттері</w:t>
      </w:r>
    </w:p>
    <w:bookmarkEnd w:id="411"/>
    <w:bookmarkStart w:name="z872" w:id="412"/>
    <w:p>
      <w:pPr>
        <w:spacing w:after="0"/>
        <w:ind w:left="0"/>
        <w:jc w:val="both"/>
      </w:pPr>
      <w:r>
        <w:rPr>
          <w:rFonts w:ascii="Times New Roman"/>
          <w:b w:val="false"/>
          <w:i w:val="false"/>
          <w:color w:val="000000"/>
          <w:sz w:val="28"/>
        </w:rPr>
        <w:t>
      16. Тұтынушы:</w:t>
      </w:r>
    </w:p>
    <w:bookmarkEnd w:id="412"/>
    <w:bookmarkStart w:name="z873" w:id="413"/>
    <w:p>
      <w:pPr>
        <w:spacing w:after="0"/>
        <w:ind w:left="0"/>
        <w:jc w:val="both"/>
      </w:pPr>
      <w:r>
        <w:rPr>
          <w:rFonts w:ascii="Times New Roman"/>
          <w:b w:val="false"/>
          <w:i w:val="false"/>
          <w:color w:val="000000"/>
          <w:sz w:val="28"/>
        </w:rPr>
        <w:t>
      1) реттеліп көрсетілетін қызметтерді Заңға сәйкес тарифтер бойынша сатып алуға;</w:t>
      </w:r>
    </w:p>
    <w:bookmarkEnd w:id="413"/>
    <w:bookmarkStart w:name="z874" w:id="414"/>
    <w:p>
      <w:pPr>
        <w:spacing w:after="0"/>
        <w:ind w:left="0"/>
        <w:jc w:val="both"/>
      </w:pPr>
      <w:r>
        <w:rPr>
          <w:rFonts w:ascii="Times New Roman"/>
          <w:b w:val="false"/>
          <w:i w:val="false"/>
          <w:color w:val="000000"/>
          <w:sz w:val="28"/>
        </w:rPr>
        <w:t>
      2) жария тыңдауларға қатысуға;</w:t>
      </w:r>
    </w:p>
    <w:bookmarkEnd w:id="414"/>
    <w:bookmarkStart w:name="z875" w:id="415"/>
    <w:p>
      <w:pPr>
        <w:spacing w:after="0"/>
        <w:ind w:left="0"/>
        <w:jc w:val="both"/>
      </w:pPr>
      <w:r>
        <w:rPr>
          <w:rFonts w:ascii="Times New Roman"/>
          <w:b w:val="false"/>
          <w:i w:val="false"/>
          <w:color w:val="000000"/>
          <w:sz w:val="28"/>
        </w:rPr>
        <w:t>
      3) уәкілетті органның құқықтық актілеріне өзгерiстер және (немесе) толықтырулар енгiзу туралы, жаңаларын қабылдау және (немесе) қолданыстағыларының күшiн жою туралы өтінішпен уәкiлеттi органға жүгінуге;</w:t>
      </w:r>
    </w:p>
    <w:bookmarkEnd w:id="415"/>
    <w:bookmarkStart w:name="z876" w:id="416"/>
    <w:p>
      <w:pPr>
        <w:spacing w:after="0"/>
        <w:ind w:left="0"/>
        <w:jc w:val="both"/>
      </w:pPr>
      <w:r>
        <w:rPr>
          <w:rFonts w:ascii="Times New Roman"/>
          <w:b w:val="false"/>
          <w:i w:val="false"/>
          <w:color w:val="000000"/>
          <w:sz w:val="28"/>
        </w:rPr>
        <w:t>
      4) Қазақстан Республикасының заңдарымен белгіленген өзге де құқықтарды жүзеге асыруға құқығы бар.</w:t>
      </w:r>
    </w:p>
    <w:bookmarkEnd w:id="416"/>
    <w:bookmarkStart w:name="z877" w:id="417"/>
    <w:p>
      <w:pPr>
        <w:spacing w:after="0"/>
        <w:ind w:left="0"/>
        <w:jc w:val="both"/>
      </w:pPr>
      <w:r>
        <w:rPr>
          <w:rFonts w:ascii="Times New Roman"/>
          <w:b w:val="false"/>
          <w:i w:val="false"/>
          <w:color w:val="000000"/>
          <w:sz w:val="28"/>
        </w:rPr>
        <w:t>
      17. Тұтынушы:</w:t>
      </w:r>
    </w:p>
    <w:bookmarkEnd w:id="417"/>
    <w:bookmarkStart w:name="z878" w:id="418"/>
    <w:p>
      <w:pPr>
        <w:spacing w:after="0"/>
        <w:ind w:left="0"/>
        <w:jc w:val="both"/>
      </w:pPr>
      <w:r>
        <w:rPr>
          <w:rFonts w:ascii="Times New Roman"/>
          <w:b w:val="false"/>
          <w:i w:val="false"/>
          <w:color w:val="000000"/>
          <w:sz w:val="28"/>
        </w:rPr>
        <w:t>
      1) реттеліп көрсетілетін қызметтерге Заңына сәйкес тарифтер бойынша уақтылы және толық көлемде ақы төлеуге;</w:t>
      </w:r>
    </w:p>
    <w:bookmarkEnd w:id="418"/>
    <w:bookmarkStart w:name="z879" w:id="419"/>
    <w:p>
      <w:pPr>
        <w:spacing w:after="0"/>
        <w:ind w:left="0"/>
        <w:jc w:val="both"/>
      </w:pPr>
      <w:r>
        <w:rPr>
          <w:rFonts w:ascii="Times New Roman"/>
          <w:b w:val="false"/>
          <w:i w:val="false"/>
          <w:color w:val="000000"/>
          <w:sz w:val="28"/>
        </w:rPr>
        <w:t>
      2) "Өлшем бірлігін қамтамасыз ету туралы" Қазақстан Республикасының Заңында белгіленген тәртіппен өлшеу құралдарының үлгісін бекітуден немесе метрологиялық аттестаттаудан өткен су ресурстарын есепке алу аспаптарын бөлу нүктесінде орнатуға;</w:t>
      </w:r>
    </w:p>
    <w:bookmarkEnd w:id="419"/>
    <w:bookmarkStart w:name="z880" w:id="420"/>
    <w:p>
      <w:pPr>
        <w:spacing w:after="0"/>
        <w:ind w:left="0"/>
        <w:jc w:val="both"/>
      </w:pPr>
      <w:r>
        <w:rPr>
          <w:rFonts w:ascii="Times New Roman"/>
          <w:b w:val="false"/>
          <w:i w:val="false"/>
          <w:color w:val="000000"/>
          <w:sz w:val="28"/>
        </w:rPr>
        <w:t>
      3) көрсеткіштерді алу, жүйелердің, аспаптар мен жабдықтардың техникалық жай-күйі мен қауіпсіздігін бақылау үшін Өнім беруші өкілдерінің суды есепке алу аспаптарына, суды есепке алу тораптарына қол жеткізуін қамтамасыз етуге;</w:t>
      </w:r>
    </w:p>
    <w:bookmarkEnd w:id="420"/>
    <w:bookmarkStart w:name="z881" w:id="421"/>
    <w:p>
      <w:pPr>
        <w:spacing w:after="0"/>
        <w:ind w:left="0"/>
        <w:jc w:val="both"/>
      </w:pPr>
      <w:r>
        <w:rPr>
          <w:rFonts w:ascii="Times New Roman"/>
          <w:b w:val="false"/>
          <w:i w:val="false"/>
          <w:color w:val="000000"/>
          <w:sz w:val="28"/>
        </w:rPr>
        <w:t>
      4) белгіленген талаптарға сәйкес, меншікті сумен жабдықтау жүйелерінің, олардағы басқару тораптарының, суды есепке алу аспаптарының сақталуын және тиісінше санитариялық және техникалық жай-күйінде болуын ұстап тұруға;</w:t>
      </w:r>
    </w:p>
    <w:bookmarkEnd w:id="421"/>
    <w:bookmarkStart w:name="z882" w:id="422"/>
    <w:p>
      <w:pPr>
        <w:spacing w:after="0"/>
        <w:ind w:left="0"/>
        <w:jc w:val="both"/>
      </w:pPr>
      <w:r>
        <w:rPr>
          <w:rFonts w:ascii="Times New Roman"/>
          <w:b w:val="false"/>
          <w:i w:val="false"/>
          <w:color w:val="000000"/>
          <w:sz w:val="28"/>
        </w:rPr>
        <w:t>
      5) Қазақстан Республикасының заңнамасына сәйкес Өнім беруші белгілеген техникалық талаптарды орындауға;</w:t>
      </w:r>
    </w:p>
    <w:bookmarkEnd w:id="422"/>
    <w:bookmarkStart w:name="z883" w:id="423"/>
    <w:p>
      <w:pPr>
        <w:spacing w:after="0"/>
        <w:ind w:left="0"/>
        <w:jc w:val="both"/>
      </w:pPr>
      <w:r>
        <w:rPr>
          <w:rFonts w:ascii="Times New Roman"/>
          <w:b w:val="false"/>
          <w:i w:val="false"/>
          <w:color w:val="000000"/>
          <w:sz w:val="28"/>
        </w:rPr>
        <w:t>
      6) зиянды заттардың жол берілетін концентрациясынан асып түсетін ластағыш заттар бар сарқынды суларды ағызуға жол бермеуге;</w:t>
      </w:r>
    </w:p>
    <w:bookmarkEnd w:id="423"/>
    <w:bookmarkStart w:name="z884" w:id="424"/>
    <w:p>
      <w:pPr>
        <w:spacing w:after="0"/>
        <w:ind w:left="0"/>
        <w:jc w:val="both"/>
      </w:pPr>
      <w:r>
        <w:rPr>
          <w:rFonts w:ascii="Times New Roman"/>
          <w:b w:val="false"/>
          <w:i w:val="false"/>
          <w:color w:val="000000"/>
          <w:sz w:val="28"/>
        </w:rPr>
        <w:t>
      7) су ресурстарын ұтымды пайдалану, су шығынын азайту үшін шаралар қабылдауға;</w:t>
      </w:r>
    </w:p>
    <w:bookmarkEnd w:id="424"/>
    <w:bookmarkStart w:name="z885" w:id="425"/>
    <w:p>
      <w:pPr>
        <w:spacing w:after="0"/>
        <w:ind w:left="0"/>
        <w:jc w:val="both"/>
      </w:pPr>
      <w:r>
        <w:rPr>
          <w:rFonts w:ascii="Times New Roman"/>
          <w:b w:val="false"/>
          <w:i w:val="false"/>
          <w:color w:val="000000"/>
          <w:sz w:val="28"/>
        </w:rPr>
        <w:t xml:space="preserve">
      8) Қазақстан Республикасы Су кодексінің </w:t>
      </w:r>
      <w:r>
        <w:rPr>
          <w:rFonts w:ascii="Times New Roman"/>
          <w:b w:val="false"/>
          <w:i w:val="false"/>
          <w:color w:val="000000"/>
          <w:sz w:val="28"/>
        </w:rPr>
        <w:t>115-бабына</w:t>
      </w:r>
      <w:r>
        <w:rPr>
          <w:rFonts w:ascii="Times New Roman"/>
          <w:b w:val="false"/>
          <w:i w:val="false"/>
          <w:color w:val="000000"/>
          <w:sz w:val="28"/>
        </w:rPr>
        <w:t xml:space="preserve"> сәйкес су пайдалану жоспарларын әзірлеуге;</w:t>
      </w:r>
    </w:p>
    <w:bookmarkEnd w:id="425"/>
    <w:bookmarkStart w:name="z886" w:id="426"/>
    <w:p>
      <w:pPr>
        <w:spacing w:after="0"/>
        <w:ind w:left="0"/>
        <w:jc w:val="both"/>
      </w:pPr>
      <w:r>
        <w:rPr>
          <w:rFonts w:ascii="Times New Roman"/>
          <w:b w:val="false"/>
          <w:i w:val="false"/>
          <w:color w:val="000000"/>
          <w:sz w:val="28"/>
        </w:rPr>
        <w:t>
      9) уәкілетті орган бекіткен үлгілік шарттарға сәйкес ұсынылатын реттеліп көрсетілетін қызметтердің әрбір түріне Өнім берушімен жеке шарттар жасасуға.</w:t>
      </w:r>
    </w:p>
    <w:bookmarkEnd w:id="426"/>
    <w:bookmarkStart w:name="z887" w:id="427"/>
    <w:p>
      <w:pPr>
        <w:spacing w:after="0"/>
        <w:ind w:left="0"/>
        <w:jc w:val="both"/>
      </w:pPr>
      <w:r>
        <w:rPr>
          <w:rFonts w:ascii="Times New Roman"/>
          <w:b w:val="false"/>
          <w:i w:val="false"/>
          <w:color w:val="000000"/>
          <w:sz w:val="28"/>
        </w:rPr>
        <w:t>
      18. Өнім беруші:</w:t>
      </w:r>
    </w:p>
    <w:bookmarkEnd w:id="427"/>
    <w:bookmarkStart w:name="z888" w:id="428"/>
    <w:p>
      <w:pPr>
        <w:spacing w:after="0"/>
        <w:ind w:left="0"/>
        <w:jc w:val="both"/>
      </w:pPr>
      <w:r>
        <w:rPr>
          <w:rFonts w:ascii="Times New Roman"/>
          <w:b w:val="false"/>
          <w:i w:val="false"/>
          <w:color w:val="000000"/>
          <w:sz w:val="28"/>
        </w:rPr>
        <w:t>
      1) Тұтынушылардан Қазақстан Республикасының заңнамасына сәйкес Өнім беруші белгілеген техникалық талаптардың сақталуын талап етуге;</w:t>
      </w:r>
    </w:p>
    <w:bookmarkEnd w:id="428"/>
    <w:bookmarkStart w:name="z889" w:id="429"/>
    <w:p>
      <w:pPr>
        <w:spacing w:after="0"/>
        <w:ind w:left="0"/>
        <w:jc w:val="both"/>
      </w:pPr>
      <w:r>
        <w:rPr>
          <w:rFonts w:ascii="Times New Roman"/>
          <w:b w:val="false"/>
          <w:i w:val="false"/>
          <w:color w:val="000000"/>
          <w:sz w:val="28"/>
        </w:rPr>
        <w:t>
      2) тарифтiң қолданылу кезеңiнде барлық Тұтынушылар үшiн тарифтi төмендетуге;</w:t>
      </w:r>
    </w:p>
    <w:bookmarkEnd w:id="429"/>
    <w:bookmarkStart w:name="z890" w:id="430"/>
    <w:p>
      <w:pPr>
        <w:spacing w:after="0"/>
        <w:ind w:left="0"/>
        <w:jc w:val="both"/>
      </w:pPr>
      <w:r>
        <w:rPr>
          <w:rFonts w:ascii="Times New Roman"/>
          <w:b w:val="false"/>
          <w:i w:val="false"/>
          <w:color w:val="000000"/>
          <w:sz w:val="28"/>
        </w:rPr>
        <w:t>
      3) Тұтынушылардан көрсеткіштерді алу және пломбалауды жүзеге асыру үшін суды есепке алу аспабына, суды есепке алу тораптарына қолжетімділікті талап етуге;</w:t>
      </w:r>
    </w:p>
    <w:bookmarkEnd w:id="430"/>
    <w:bookmarkStart w:name="z891" w:id="431"/>
    <w:p>
      <w:pPr>
        <w:spacing w:after="0"/>
        <w:ind w:left="0"/>
        <w:jc w:val="both"/>
      </w:pPr>
      <w:r>
        <w:rPr>
          <w:rFonts w:ascii="Times New Roman"/>
          <w:b w:val="false"/>
          <w:i w:val="false"/>
          <w:color w:val="000000"/>
          <w:sz w:val="28"/>
        </w:rPr>
        <w:t>
      4) Қазақстан Республикасы заңнамасының талаптарына сәйкес реттелетін қызметтерді көрсетуге және реттеліп көрсетілетін қызметтерге жатпайтын қызметті жүзеге асыруға;</w:t>
      </w:r>
    </w:p>
    <w:bookmarkEnd w:id="431"/>
    <w:bookmarkStart w:name="z892" w:id="432"/>
    <w:p>
      <w:pPr>
        <w:spacing w:after="0"/>
        <w:ind w:left="0"/>
        <w:jc w:val="both"/>
      </w:pPr>
      <w:r>
        <w:rPr>
          <w:rFonts w:ascii="Times New Roman"/>
          <w:b w:val="false"/>
          <w:i w:val="false"/>
          <w:color w:val="000000"/>
          <w:sz w:val="28"/>
        </w:rPr>
        <w:t>
      5) Қазақстан Республикасының заңдарында белгіленген өзге де құқықтарды жүзеге асыруға құқығы бар.</w:t>
      </w:r>
    </w:p>
    <w:bookmarkEnd w:id="432"/>
    <w:bookmarkStart w:name="z893" w:id="433"/>
    <w:p>
      <w:pPr>
        <w:spacing w:after="0"/>
        <w:ind w:left="0"/>
        <w:jc w:val="both"/>
      </w:pPr>
      <w:r>
        <w:rPr>
          <w:rFonts w:ascii="Times New Roman"/>
          <w:b w:val="false"/>
          <w:i w:val="false"/>
          <w:color w:val="000000"/>
          <w:sz w:val="28"/>
        </w:rPr>
        <w:t>
      19. Өнім беруші:</w:t>
      </w:r>
    </w:p>
    <w:bookmarkEnd w:id="433"/>
    <w:bookmarkStart w:name="z894" w:id="434"/>
    <w:p>
      <w:pPr>
        <w:spacing w:after="0"/>
        <w:ind w:left="0"/>
        <w:jc w:val="both"/>
      </w:pPr>
      <w:r>
        <w:rPr>
          <w:rFonts w:ascii="Times New Roman"/>
          <w:b w:val="false"/>
          <w:i w:val="false"/>
          <w:color w:val="000000"/>
          <w:sz w:val="28"/>
        </w:rPr>
        <w:t>
      1) уәкілетті орган бекітілген тариф бойынша реттеліп көрсетілетін қызметті ұсынуға;</w:t>
      </w:r>
    </w:p>
    <w:bookmarkEnd w:id="434"/>
    <w:bookmarkStart w:name="z895" w:id="435"/>
    <w:p>
      <w:pPr>
        <w:spacing w:after="0"/>
        <w:ind w:left="0"/>
        <w:jc w:val="both"/>
      </w:pPr>
      <w:r>
        <w:rPr>
          <w:rFonts w:ascii="Times New Roman"/>
          <w:b w:val="false"/>
          <w:i w:val="false"/>
          <w:color w:val="000000"/>
          <w:sz w:val="28"/>
        </w:rPr>
        <w:t>
      2) Заңның 24-бабы 12-тармағында көзделген жағдайларды қоспағанда, тұтынушыларға реттеліп көрсетілетін қызметке қолжетімділікті ұсынуға;</w:t>
      </w:r>
    </w:p>
    <w:bookmarkEnd w:id="435"/>
    <w:bookmarkStart w:name="z896" w:id="436"/>
    <w:p>
      <w:pPr>
        <w:spacing w:after="0"/>
        <w:ind w:left="0"/>
        <w:jc w:val="both"/>
      </w:pPr>
      <w:r>
        <w:rPr>
          <w:rFonts w:ascii="Times New Roman"/>
          <w:b w:val="false"/>
          <w:i w:val="false"/>
          <w:color w:val="000000"/>
          <w:sz w:val="28"/>
        </w:rPr>
        <w:t>
      3) Тұтынушыларға реттеліп көрсетілетін қызметке қолжетімділіктің тең жағдайларын ұсынуға;</w:t>
      </w:r>
    </w:p>
    <w:bookmarkEnd w:id="436"/>
    <w:bookmarkStart w:name="z897" w:id="437"/>
    <w:p>
      <w:pPr>
        <w:spacing w:after="0"/>
        <w:ind w:left="0"/>
        <w:jc w:val="both"/>
      </w:pPr>
      <w:r>
        <w:rPr>
          <w:rFonts w:ascii="Times New Roman"/>
          <w:b w:val="false"/>
          <w:i w:val="false"/>
          <w:color w:val="000000"/>
          <w:sz w:val="28"/>
        </w:rPr>
        <w:t>
      4) ұсынылатын реттеліп көрсетілетін қызметке қатысы жоқ қосымша талаптарды белгілемеуге;</w:t>
      </w:r>
    </w:p>
    <w:bookmarkEnd w:id="437"/>
    <w:bookmarkStart w:name="z898" w:id="438"/>
    <w:p>
      <w:pPr>
        <w:spacing w:after="0"/>
        <w:ind w:left="0"/>
        <w:jc w:val="both"/>
      </w:pPr>
      <w:r>
        <w:rPr>
          <w:rFonts w:ascii="Times New Roman"/>
          <w:b w:val="false"/>
          <w:i w:val="false"/>
          <w:color w:val="000000"/>
          <w:sz w:val="28"/>
        </w:rPr>
        <w:t>
      5) Қазақстан Республикасының заңнамасында белгіленген тәртіпке сәйкес есепке алу аспаптарының көрсеткіштері немесе көрсетілетін қызметтерді тұтыну нормалары бойынша Тұтынушыларға көрсетілген қызмет үшін есепке жазуды жүргізуге;</w:t>
      </w:r>
    </w:p>
    <w:bookmarkEnd w:id="438"/>
    <w:bookmarkStart w:name="z899" w:id="439"/>
    <w:p>
      <w:pPr>
        <w:spacing w:after="0"/>
        <w:ind w:left="0"/>
        <w:jc w:val="both"/>
      </w:pPr>
      <w:r>
        <w:rPr>
          <w:rFonts w:ascii="Times New Roman"/>
          <w:b w:val="false"/>
          <w:i w:val="false"/>
          <w:color w:val="000000"/>
          <w:sz w:val="28"/>
        </w:rPr>
        <w:t>
      6) тариф, реттеліп көрсетілетін қызметтің сапасы туралы, реттеліп көрсетілетін қызметті ұсыну шарттары туралы ақпаратты Тұтынушылардың талабы бойынша ұсынуға;</w:t>
      </w:r>
    </w:p>
    <w:bookmarkEnd w:id="439"/>
    <w:bookmarkStart w:name="z900" w:id="440"/>
    <w:p>
      <w:pPr>
        <w:spacing w:after="0"/>
        <w:ind w:left="0"/>
        <w:jc w:val="both"/>
      </w:pPr>
      <w:r>
        <w:rPr>
          <w:rFonts w:ascii="Times New Roman"/>
          <w:b w:val="false"/>
          <w:i w:val="false"/>
          <w:color w:val="000000"/>
          <w:sz w:val="28"/>
        </w:rPr>
        <w:t>
      7) Заңда белгіленген мерзімдерде Тұтынушыларға тариф, оның өзгергені туралы хабарлауға;</w:t>
      </w:r>
    </w:p>
    <w:bookmarkEnd w:id="440"/>
    <w:bookmarkStart w:name="z901" w:id="441"/>
    <w:p>
      <w:pPr>
        <w:spacing w:after="0"/>
        <w:ind w:left="0"/>
        <w:jc w:val="both"/>
      </w:pPr>
      <w:r>
        <w:rPr>
          <w:rFonts w:ascii="Times New Roman"/>
          <w:b w:val="false"/>
          <w:i w:val="false"/>
          <w:color w:val="000000"/>
          <w:sz w:val="28"/>
        </w:rPr>
        <w:t>
      8) Қазақстан Республикасының заңдарымен көзделген өзге де міндеттерді жүзеге асыруға міндетті.</w:t>
      </w:r>
    </w:p>
    <w:bookmarkEnd w:id="441"/>
    <w:bookmarkStart w:name="z902" w:id="442"/>
    <w:p>
      <w:pPr>
        <w:spacing w:after="0"/>
        <w:ind w:left="0"/>
        <w:jc w:val="left"/>
      </w:pPr>
      <w:r>
        <w:rPr>
          <w:rFonts w:ascii="Times New Roman"/>
          <w:b/>
          <w:i w:val="false"/>
          <w:color w:val="000000"/>
        </w:rPr>
        <w:t xml:space="preserve"> 7-тарау. Тараптарға қойылатын шектеулер</w:t>
      </w:r>
    </w:p>
    <w:bookmarkEnd w:id="442"/>
    <w:bookmarkStart w:name="z903" w:id="443"/>
    <w:p>
      <w:pPr>
        <w:spacing w:after="0"/>
        <w:ind w:left="0"/>
        <w:jc w:val="both"/>
      </w:pPr>
      <w:r>
        <w:rPr>
          <w:rFonts w:ascii="Times New Roman"/>
          <w:b w:val="false"/>
          <w:i w:val="false"/>
          <w:color w:val="000000"/>
          <w:sz w:val="28"/>
        </w:rPr>
        <w:t>
      20. Тұтынушыға Өнім берушінің желілеріне қосылудың техникалық шарттарын сақтамауға немесе реттелетін қызмет көлемін ұлғайтуға тыйым салынады.</w:t>
      </w:r>
    </w:p>
    <w:bookmarkEnd w:id="443"/>
    <w:bookmarkStart w:name="z904" w:id="444"/>
    <w:p>
      <w:pPr>
        <w:spacing w:after="0"/>
        <w:ind w:left="0"/>
        <w:jc w:val="both"/>
      </w:pPr>
      <w:r>
        <w:rPr>
          <w:rFonts w:ascii="Times New Roman"/>
          <w:b w:val="false"/>
          <w:i w:val="false"/>
          <w:color w:val="000000"/>
          <w:sz w:val="28"/>
        </w:rPr>
        <w:t>
      21. Өнім берушіге:</w:t>
      </w:r>
    </w:p>
    <w:bookmarkEnd w:id="444"/>
    <w:bookmarkStart w:name="z905" w:id="445"/>
    <w:p>
      <w:pPr>
        <w:spacing w:after="0"/>
        <w:ind w:left="0"/>
        <w:jc w:val="both"/>
      </w:pPr>
      <w:r>
        <w:rPr>
          <w:rFonts w:ascii="Times New Roman"/>
          <w:b w:val="false"/>
          <w:i w:val="false"/>
          <w:color w:val="000000"/>
          <w:sz w:val="28"/>
        </w:rPr>
        <w:t>
      1) бос қуаттар туралы ақпарат ұсынғаны үшін төлемақы алуға;</w:t>
      </w:r>
    </w:p>
    <w:bookmarkEnd w:id="445"/>
    <w:bookmarkStart w:name="z906" w:id="446"/>
    <w:p>
      <w:pPr>
        <w:spacing w:after="0"/>
        <w:ind w:left="0"/>
        <w:jc w:val="both"/>
      </w:pPr>
      <w:r>
        <w:rPr>
          <w:rFonts w:ascii="Times New Roman"/>
          <w:b w:val="false"/>
          <w:i w:val="false"/>
          <w:color w:val="000000"/>
          <w:sz w:val="28"/>
        </w:rPr>
        <w:t>
      2) реттелетін қызметті көрсетуге қатысы жоқ мемлекеттік органдардың, мемлекеттік емес ұйымдардың рұқсаттары мен өзге де құжаттарын ұсынуды талап етуге;</w:t>
      </w:r>
    </w:p>
    <w:bookmarkEnd w:id="446"/>
    <w:bookmarkStart w:name="z907" w:id="447"/>
    <w:p>
      <w:pPr>
        <w:spacing w:after="0"/>
        <w:ind w:left="0"/>
        <w:jc w:val="both"/>
      </w:pPr>
      <w:r>
        <w:rPr>
          <w:rFonts w:ascii="Times New Roman"/>
          <w:b w:val="false"/>
          <w:i w:val="false"/>
          <w:color w:val="000000"/>
          <w:sz w:val="28"/>
        </w:rPr>
        <w:t>
      3) табиғи монополия субъектісінің желілеріне қосуға немесе реттеліп көрсетілетін қызметтің көлемін ұлғайтуға арналған техникалық шарттарды сақтаудан басқа, өзге талаптарды Тұтынушыға қоюға;</w:t>
      </w:r>
    </w:p>
    <w:bookmarkEnd w:id="447"/>
    <w:bookmarkStart w:name="z908" w:id="448"/>
    <w:p>
      <w:pPr>
        <w:spacing w:after="0"/>
        <w:ind w:left="0"/>
        <w:jc w:val="both"/>
      </w:pPr>
      <w:r>
        <w:rPr>
          <w:rFonts w:ascii="Times New Roman"/>
          <w:b w:val="false"/>
          <w:i w:val="false"/>
          <w:color w:val="000000"/>
          <w:sz w:val="28"/>
        </w:rPr>
        <w:t>
      4) реттеліп көрсетілетін қызметке қолжетімділіктің тең емес жағдайларын жасауға;</w:t>
      </w:r>
    </w:p>
    <w:bookmarkEnd w:id="448"/>
    <w:bookmarkStart w:name="z909" w:id="449"/>
    <w:p>
      <w:pPr>
        <w:spacing w:after="0"/>
        <w:ind w:left="0"/>
        <w:jc w:val="both"/>
      </w:pPr>
      <w:r>
        <w:rPr>
          <w:rFonts w:ascii="Times New Roman"/>
          <w:b w:val="false"/>
          <w:i w:val="false"/>
          <w:color w:val="000000"/>
          <w:sz w:val="28"/>
        </w:rPr>
        <w:t>
      5) табиғи монополия субъектісінің желілеріне қосуға немесе реттеліп көрсетілетін қызметтің көлемін ұлғайтуға арналған техникалық шарттарға сәйкес Тұтынушының жұмыстарды жүргізу жөніндегі қызметін шектеуге;</w:t>
      </w:r>
    </w:p>
    <w:bookmarkEnd w:id="449"/>
    <w:bookmarkStart w:name="z910" w:id="450"/>
    <w:p>
      <w:pPr>
        <w:spacing w:after="0"/>
        <w:ind w:left="0"/>
        <w:jc w:val="both"/>
      </w:pPr>
      <w:r>
        <w:rPr>
          <w:rFonts w:ascii="Times New Roman"/>
          <w:b w:val="false"/>
          <w:i w:val="false"/>
          <w:color w:val="000000"/>
          <w:sz w:val="28"/>
        </w:rPr>
        <w:t>
      6) құрылыс жобасының табиғи монополия субъектісінің желілеріне қосуға немесе реттеліп көрсетілетін қызметтің көлемін ұлғайтуға арналған техникалық шарттарға сәйкестігіне келісуді талап етуге тыйым салынады.</w:t>
      </w:r>
    </w:p>
    <w:bookmarkEnd w:id="450"/>
    <w:bookmarkStart w:name="z911" w:id="451"/>
    <w:p>
      <w:pPr>
        <w:spacing w:after="0"/>
        <w:ind w:left="0"/>
        <w:jc w:val="both"/>
      </w:pPr>
      <w:r>
        <w:rPr>
          <w:rFonts w:ascii="Times New Roman"/>
          <w:b w:val="false"/>
          <w:i w:val="false"/>
          <w:color w:val="000000"/>
          <w:sz w:val="28"/>
        </w:rPr>
        <w:t>
      22. Тараптарға Тараптардың құқықтарын шектейтін не Қазақстан Республикасының заңдарын өзгеше түрде бұзатын іс-қимылдар жасауға тыйым салынады.</w:t>
      </w:r>
    </w:p>
    <w:bookmarkEnd w:id="451"/>
    <w:bookmarkStart w:name="z912" w:id="452"/>
    <w:p>
      <w:pPr>
        <w:spacing w:after="0"/>
        <w:ind w:left="0"/>
        <w:jc w:val="both"/>
      </w:pPr>
      <w:r>
        <w:rPr>
          <w:rFonts w:ascii="Times New Roman"/>
          <w:b w:val="false"/>
          <w:i w:val="false"/>
          <w:color w:val="000000"/>
          <w:sz w:val="28"/>
        </w:rPr>
        <w:t>
      23. Осы Шарттың 7-тарауында көрсетілген бұзушылықтар анықталған жағдайда тиісті бұзушылық актілері рәсімделеді және оған Тараптар қол қояды.</w:t>
      </w:r>
    </w:p>
    <w:bookmarkEnd w:id="452"/>
    <w:bookmarkStart w:name="z913" w:id="453"/>
    <w:p>
      <w:pPr>
        <w:spacing w:after="0"/>
        <w:ind w:left="0"/>
        <w:jc w:val="left"/>
      </w:pPr>
      <w:r>
        <w:rPr>
          <w:rFonts w:ascii="Times New Roman"/>
          <w:b/>
          <w:i w:val="false"/>
          <w:color w:val="000000"/>
        </w:rPr>
        <w:t xml:space="preserve"> 8-тарау. Тараптардың жауапкершілігі</w:t>
      </w:r>
    </w:p>
    <w:bookmarkEnd w:id="453"/>
    <w:bookmarkStart w:name="z914" w:id="454"/>
    <w:p>
      <w:pPr>
        <w:spacing w:after="0"/>
        <w:ind w:left="0"/>
        <w:jc w:val="both"/>
      </w:pPr>
      <w:r>
        <w:rPr>
          <w:rFonts w:ascii="Times New Roman"/>
          <w:b w:val="false"/>
          <w:i w:val="false"/>
          <w:color w:val="000000"/>
          <w:sz w:val="28"/>
        </w:rPr>
        <w:t>
      24. Суды есепке алу аспаптары немесе суды есепке алу тораптарын тиісінше ұстау баланстық тиесілікті бөлу шекараларына және (немесе) пайдалану жауапкершілігін бөлу шекараларына сәйкес Өнім берушіге не Тұтынушыға жүктеледі.</w:t>
      </w:r>
    </w:p>
    <w:bookmarkEnd w:id="454"/>
    <w:bookmarkStart w:name="z915" w:id="455"/>
    <w:p>
      <w:pPr>
        <w:spacing w:after="0"/>
        <w:ind w:left="0"/>
        <w:jc w:val="both"/>
      </w:pPr>
      <w:r>
        <w:rPr>
          <w:rFonts w:ascii="Times New Roman"/>
          <w:b w:val="false"/>
          <w:i w:val="false"/>
          <w:color w:val="000000"/>
          <w:sz w:val="28"/>
        </w:rPr>
        <w:t>
      25. Шартта көзделген міндеттемелерді орындамаған немесе тиісінше орындамаған жағдайда, кінәлі тарап екінші тарапқа келтірген шығындарды Қазақстан Республикасының азаматтық заңнамасында белгіленген тәртіппен өтейді.</w:t>
      </w:r>
    </w:p>
    <w:bookmarkEnd w:id="455"/>
    <w:bookmarkStart w:name="z916" w:id="456"/>
    <w:p>
      <w:pPr>
        <w:spacing w:after="0"/>
        <w:ind w:left="0"/>
        <w:jc w:val="both"/>
      </w:pPr>
      <w:r>
        <w:rPr>
          <w:rFonts w:ascii="Times New Roman"/>
          <w:b w:val="false"/>
          <w:i w:val="false"/>
          <w:color w:val="000000"/>
          <w:sz w:val="28"/>
        </w:rPr>
        <w:t>
      26. Көрсетілген қызметтер үшін төлем мерзiмi өткен жағдайда, Тұтынушы Шартқа сәйкес мерзімі өткен берешек сомасын төлеу күні қолданыста болатын Қазақстан Республикасының Ұлттық Банкi белгілеген базалық мөлшерлемесі бойынша әрбiр мерзiмi өткен күн үшiн, бiрақ негiзгi борыш сомасынан аспайтын тұрақсыздық айыбын төлейдi.</w:t>
      </w:r>
    </w:p>
    <w:bookmarkEnd w:id="456"/>
    <w:bookmarkStart w:name="z917" w:id="457"/>
    <w:p>
      <w:pPr>
        <w:spacing w:after="0"/>
        <w:ind w:left="0"/>
        <w:jc w:val="both"/>
      </w:pPr>
      <w:r>
        <w:rPr>
          <w:rFonts w:ascii="Times New Roman"/>
          <w:b w:val="false"/>
          <w:i w:val="false"/>
          <w:color w:val="000000"/>
          <w:sz w:val="28"/>
        </w:rPr>
        <w:t>
      Қызмет уақтылы және сапалы көрсетілмеген жағдайда, Өнім беруші Шартқа сәйкес көрсетілмеген қызмет сомасынан оларды төлеу күні қолданыста болатын, Қазақстан Республикасы Ұлттық Банкінің 1,5 еселенген базалық мөлшерлемесінен аспайтын мөлшерде тұрақсыздық айыбын төлейді. Тұрақсыздық айыбының мөлшерін белгілеу Тұтынушымен Шарт жасасу кезінде жүргізіледі.</w:t>
      </w:r>
    </w:p>
    <w:bookmarkEnd w:id="457"/>
    <w:bookmarkStart w:name="z918" w:id="458"/>
    <w:p>
      <w:pPr>
        <w:spacing w:after="0"/>
        <w:ind w:left="0"/>
        <w:jc w:val="both"/>
      </w:pPr>
      <w:r>
        <w:rPr>
          <w:rFonts w:ascii="Times New Roman"/>
          <w:b w:val="false"/>
          <w:i w:val="false"/>
          <w:color w:val="000000"/>
          <w:sz w:val="28"/>
        </w:rPr>
        <w:t>
      Егер Тараптардың келісімімен басқаша келісілмеген болса, есеп айырысу кезеңінен кейінгі айдың 26 (жиырма алты) күні тұрақсыздық айыбын есептеу мерзімінің басталуы болып белгіленеді.</w:t>
      </w:r>
    </w:p>
    <w:bookmarkEnd w:id="458"/>
    <w:bookmarkStart w:name="z919" w:id="459"/>
    <w:p>
      <w:pPr>
        <w:spacing w:after="0"/>
        <w:ind w:left="0"/>
        <w:jc w:val="both"/>
      </w:pPr>
      <w:r>
        <w:rPr>
          <w:rFonts w:ascii="Times New Roman"/>
          <w:b w:val="false"/>
          <w:i w:val="false"/>
          <w:color w:val="000000"/>
          <w:sz w:val="28"/>
        </w:rPr>
        <w:t>
      27. Егер Өнім берушінің Тұтынушыға қызмет көрсете алмауы Өнім берушімен шарттық қатынаста тұрған өзге адамдардың кінәсінен болса, Тұтынушының алдында Өнім беруші жауапты болады.</w:t>
      </w:r>
    </w:p>
    <w:bookmarkEnd w:id="459"/>
    <w:bookmarkStart w:name="z920" w:id="460"/>
    <w:p>
      <w:pPr>
        <w:spacing w:after="0"/>
        <w:ind w:left="0"/>
        <w:jc w:val="both"/>
      </w:pPr>
      <w:r>
        <w:rPr>
          <w:rFonts w:ascii="Times New Roman"/>
          <w:b w:val="false"/>
          <w:i w:val="false"/>
          <w:color w:val="000000"/>
          <w:sz w:val="28"/>
        </w:rPr>
        <w:t>
      28. Тұрақсыздық айыбын (өсімақыны) төлеу Тараптарды Шарт бойынша міндеттемелерін орындаудан босатпайды.</w:t>
      </w:r>
    </w:p>
    <w:bookmarkEnd w:id="460"/>
    <w:bookmarkStart w:name="z921" w:id="461"/>
    <w:p>
      <w:pPr>
        <w:spacing w:after="0"/>
        <w:ind w:left="0"/>
        <w:jc w:val="both"/>
      </w:pPr>
      <w:r>
        <w:rPr>
          <w:rFonts w:ascii="Times New Roman"/>
          <w:b w:val="false"/>
          <w:i w:val="false"/>
          <w:color w:val="000000"/>
          <w:sz w:val="28"/>
        </w:rPr>
        <w:t>
      29. Тараптардың келісімі бойынша Тұтынушының жазбаша өтінішіне сәйкес өсімпұлды есептеу бойынша кейінге қалдырылу беріледі.</w:t>
      </w:r>
    </w:p>
    <w:bookmarkEnd w:id="461"/>
    <w:bookmarkStart w:name="z922" w:id="462"/>
    <w:p>
      <w:pPr>
        <w:spacing w:after="0"/>
        <w:ind w:left="0"/>
        <w:jc w:val="both"/>
      </w:pPr>
      <w:r>
        <w:rPr>
          <w:rFonts w:ascii="Times New Roman"/>
          <w:b w:val="false"/>
          <w:i w:val="false"/>
          <w:color w:val="000000"/>
          <w:sz w:val="28"/>
        </w:rPr>
        <w:t>
      30. Егер тұтынушы Шарттың 8-тармағының 1) тармақшасына сәйкес судың ең төменгі айлық көлемін мәлімдемеген жағдайда, ол өнім берушіге айып төлейді, оның мөлшері есепті кезеңдегі судың мәлімделмеген көлемінің қызметтерге арналған тариф ставкасына көбейтіндісі ретінде айқындалады. Осы тармаққа сәйкес айып төлеуді Тұтынушы тиісті төлем құжатын алған күннен бастап 5 (бес) жұмыс күні ішінде жүргізеді.</w:t>
      </w:r>
    </w:p>
    <w:bookmarkEnd w:id="462"/>
    <w:bookmarkStart w:name="z923" w:id="463"/>
    <w:p>
      <w:pPr>
        <w:spacing w:after="0"/>
        <w:ind w:left="0"/>
        <w:jc w:val="both"/>
      </w:pPr>
      <w:r>
        <w:rPr>
          <w:rFonts w:ascii="Times New Roman"/>
          <w:b w:val="false"/>
          <w:i w:val="false"/>
          <w:color w:val="000000"/>
          <w:sz w:val="28"/>
        </w:rPr>
        <w:t>
      31. Егер тұтынушы Шарттың 8-тармағының 1) тармақшасына сәйкес судың ең төменгі айлық көлемін мәлімдеген, бірақ оны қызмет көрсету айы ішінде қабылдамаған жағдайда, ол Өнім берушіге айып төлейді, оның мөлшері есепті кезеңдегі судың қабылданбаған көлемінің қызметтер үшін тариф ставкасына көбейтіндісі ретінде айқындалады. Осы тармаққа сәйкес айып төлеуді Тұтынушы тиісті төлем құжатын алған күннен бастап 5 (бес) жұмыс күні ішінде жүргізеді.</w:t>
      </w:r>
    </w:p>
    <w:bookmarkEnd w:id="463"/>
    <w:bookmarkStart w:name="z924" w:id="464"/>
    <w:p>
      <w:pPr>
        <w:spacing w:after="0"/>
        <w:ind w:left="0"/>
        <w:jc w:val="both"/>
      </w:pPr>
      <w:r>
        <w:rPr>
          <w:rFonts w:ascii="Times New Roman"/>
          <w:b w:val="false"/>
          <w:i w:val="false"/>
          <w:color w:val="000000"/>
          <w:sz w:val="28"/>
        </w:rPr>
        <w:t>
      32. Суды өз бетінше тұтыну, есепке алу аспаптарының, есепке алу тораптарының бүлінуі, Тұтынушының кінәсінен есептің бұзылуы кезінде бұзушылық актісі жасалады және қайта есептеу жүргізіледі.</w:t>
      </w:r>
    </w:p>
    <w:bookmarkEnd w:id="464"/>
    <w:bookmarkStart w:name="z925" w:id="465"/>
    <w:p>
      <w:pPr>
        <w:spacing w:after="0"/>
        <w:ind w:left="0"/>
        <w:jc w:val="both"/>
      </w:pPr>
      <w:r>
        <w:rPr>
          <w:rFonts w:ascii="Times New Roman"/>
          <w:b w:val="false"/>
          <w:i w:val="false"/>
          <w:color w:val="000000"/>
          <w:sz w:val="28"/>
        </w:rPr>
        <w:t>
      Бұзушылық актісі Өнім берушінің не оның өкiлiнiң және Тұтынушының не оның өкiлiнiң қолы болған кезде жарамды. Тұтынушы не оның өкiлi қол қоюдан бас тартқан жағдайда, бұзушылық актісі құрамында кемінде үш адам кiретiн комиссиямен ресiмделеді.</w:t>
      </w:r>
    </w:p>
    <w:bookmarkEnd w:id="465"/>
    <w:bookmarkStart w:name="z926" w:id="466"/>
    <w:p>
      <w:pPr>
        <w:spacing w:after="0"/>
        <w:ind w:left="0"/>
        <w:jc w:val="both"/>
      </w:pPr>
      <w:r>
        <w:rPr>
          <w:rFonts w:ascii="Times New Roman"/>
          <w:b w:val="false"/>
          <w:i w:val="false"/>
          <w:color w:val="000000"/>
          <w:sz w:val="28"/>
        </w:rPr>
        <w:t>
      Бұзушылық актісінің негізінде Өнім беруші есепке алынбаған қызметтер саны мен көлемін анықтайды және Тұтынушыға қайта есептеу сомасын негіздей отырып есептемелерді жібереді. Тұтынушы қайта есептемемен келіспеген жағдайда, Тараптардың ара-қатынастары Қазақстан Республикасының азаматтық заңнамасында белгіленген тәртіппен реттеледі.</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27" w:id="467"/>
    <w:p>
      <w:pPr>
        <w:spacing w:after="0"/>
        <w:ind w:left="0"/>
        <w:jc w:val="left"/>
      </w:pPr>
      <w:r>
        <w:rPr>
          <w:rFonts w:ascii="Times New Roman"/>
          <w:b/>
          <w:i w:val="false"/>
          <w:color w:val="000000"/>
        </w:rPr>
        <w:t xml:space="preserve"> 9-тарау. Еңсерілмейтін күш мән-жайлары</w:t>
      </w:r>
    </w:p>
    <w:bookmarkEnd w:id="467"/>
    <w:bookmarkStart w:name="z928" w:id="468"/>
    <w:p>
      <w:pPr>
        <w:spacing w:after="0"/>
        <w:ind w:left="0"/>
        <w:jc w:val="both"/>
      </w:pPr>
      <w:r>
        <w:rPr>
          <w:rFonts w:ascii="Times New Roman"/>
          <w:b w:val="false"/>
          <w:i w:val="false"/>
          <w:color w:val="000000"/>
          <w:sz w:val="28"/>
        </w:rPr>
        <w:t>
      33. Тараптар еңсерілмейтін күш мән-жайларының салдарынан болса, Шарт бойынша міндеттемелерді орындамағаны немесе тиісінше орындамағаны үшін жауапкершіліктен босатылады. Бұл жағдайда Тараптардың ешқайсысының шығындарды өтеуге құқы болмайды. Тараптардың кез келгенінің талап етуі бойынша өзара шарт міндеттемелерін орындауды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bookmarkEnd w:id="468"/>
    <w:bookmarkStart w:name="z929" w:id="469"/>
    <w:p>
      <w:pPr>
        <w:spacing w:after="0"/>
        <w:ind w:left="0"/>
        <w:jc w:val="both"/>
      </w:pPr>
      <w:r>
        <w:rPr>
          <w:rFonts w:ascii="Times New Roman"/>
          <w:b w:val="false"/>
          <w:i w:val="false"/>
          <w:color w:val="000000"/>
          <w:sz w:val="28"/>
        </w:rPr>
        <w:t>
      Еңсерілмейтін күш мән жайларға – табиғи және техногендік сипаттағы дүлей зілзалалар, дауылдар, су тасқаны, жер сілкінісі, құрғақшылық, мемлекетаралық және трансшекаралық су көздеріндегі судың азаюы немесе төмендеуі жатады.</w:t>
      </w:r>
    </w:p>
    <w:bookmarkEnd w:id="469"/>
    <w:bookmarkStart w:name="z930" w:id="470"/>
    <w:p>
      <w:pPr>
        <w:spacing w:after="0"/>
        <w:ind w:left="0"/>
        <w:jc w:val="both"/>
      </w:pPr>
      <w:r>
        <w:rPr>
          <w:rFonts w:ascii="Times New Roman"/>
          <w:b w:val="false"/>
          <w:i w:val="false"/>
          <w:color w:val="000000"/>
          <w:sz w:val="28"/>
        </w:rPr>
        <w:t>
      Еңсерілмейтін күш мән-жайлары туындаған жағдайда, Тараптар олар басталған күннен ол туралы дереу бір-біріне хабарлап, кейіннен Қазақстан Республикасының тиісті уәкілетті ұйымы растаған еңсерілмейтін күш мән-жайлары басталған күні мен сипаттамасын нақтылайтын жазбаша хабарламаны табыстайды, не пошта арқылы жібереді.</w:t>
      </w:r>
    </w:p>
    <w:bookmarkEnd w:id="470"/>
    <w:bookmarkStart w:name="z931" w:id="471"/>
    <w:p>
      <w:pPr>
        <w:spacing w:after="0"/>
        <w:ind w:left="0"/>
        <w:jc w:val="both"/>
      </w:pPr>
      <w:r>
        <w:rPr>
          <w:rFonts w:ascii="Times New Roman"/>
          <w:b w:val="false"/>
          <w:i w:val="false"/>
          <w:color w:val="000000"/>
          <w:sz w:val="28"/>
        </w:rPr>
        <w:t>
      Тұтынушымен Өнім беруші әрекеттерi кiнәсiнен мiндеттеменi орындауға мүмкiндiк болмаған жағдайда соңғының одан мiндеттеме бойынша атқарғанын қайтаруды талап етуге құқығы жоқ.</w:t>
      </w:r>
    </w:p>
    <w:bookmarkEnd w:id="471"/>
    <w:bookmarkStart w:name="z932" w:id="472"/>
    <w:p>
      <w:pPr>
        <w:spacing w:after="0"/>
        <w:ind w:left="0"/>
        <w:jc w:val="both"/>
      </w:pPr>
      <w:r>
        <w:rPr>
          <w:rFonts w:ascii="Times New Roman"/>
          <w:b w:val="false"/>
          <w:i w:val="false"/>
          <w:color w:val="000000"/>
          <w:sz w:val="28"/>
        </w:rPr>
        <w:t>
      34.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bookmarkEnd w:id="472"/>
    <w:bookmarkStart w:name="z933" w:id="473"/>
    <w:p>
      <w:pPr>
        <w:spacing w:after="0"/>
        <w:ind w:left="0"/>
        <w:jc w:val="both"/>
      </w:pPr>
      <w:r>
        <w:rPr>
          <w:rFonts w:ascii="Times New Roman"/>
          <w:b w:val="false"/>
          <w:i w:val="false"/>
          <w:color w:val="000000"/>
          <w:sz w:val="28"/>
        </w:rPr>
        <w:t>
      35. Егер еңсерілмейтін күш мән-жайлары үш және одан да көп айға созылатын болса, Тараптар болжамды бұзу күніне дейін кемінде күнтізбелік 20 (жиырма) күн бұрын алдын ала хабарланған жағдайда Шартты бұзуға құқылы. Бұл ретте Тараптар 30 (отыз) күнтізбелік күн ішінде Шарт бойынша барлық өзара есеп айырысуларды жүргізуге міндеттенеді.</w:t>
      </w:r>
    </w:p>
    <w:bookmarkEnd w:id="473"/>
    <w:bookmarkStart w:name="z934" w:id="474"/>
    <w:p>
      <w:pPr>
        <w:spacing w:after="0"/>
        <w:ind w:left="0"/>
        <w:jc w:val="left"/>
      </w:pPr>
      <w:r>
        <w:rPr>
          <w:rFonts w:ascii="Times New Roman"/>
          <w:b/>
          <w:i w:val="false"/>
          <w:color w:val="000000"/>
        </w:rPr>
        <w:t xml:space="preserve"> 10-тарау. Жалпы ережелер және дауларды шешу</w:t>
      </w:r>
    </w:p>
    <w:bookmarkEnd w:id="474"/>
    <w:bookmarkStart w:name="z935" w:id="475"/>
    <w:p>
      <w:pPr>
        <w:spacing w:after="0"/>
        <w:ind w:left="0"/>
        <w:jc w:val="both"/>
      </w:pPr>
      <w:r>
        <w:rPr>
          <w:rFonts w:ascii="Times New Roman"/>
          <w:b w:val="false"/>
          <w:i w:val="false"/>
          <w:color w:val="000000"/>
          <w:sz w:val="28"/>
        </w:rPr>
        <w:t>
      36. Шарттың қандай да бір ережесі бойынша немесе Шарттың ережелеріне қатысты тұтастай алғанда, немесе қандай да бір мәселеге немесе іс-әрекетке байланысты туындаған қандай да бір дау немесе келіспеушілік болған жағдайда, Тараптардың кез келгені екінші тарапқа даудың мәнін толық баяндай отырып, наразылық жолдауға құқылы.</w:t>
      </w:r>
    </w:p>
    <w:bookmarkEnd w:id="475"/>
    <w:bookmarkStart w:name="z936" w:id="476"/>
    <w:p>
      <w:pPr>
        <w:spacing w:after="0"/>
        <w:ind w:left="0"/>
        <w:jc w:val="both"/>
      </w:pPr>
      <w:r>
        <w:rPr>
          <w:rFonts w:ascii="Times New Roman"/>
          <w:b w:val="false"/>
          <w:i w:val="false"/>
          <w:color w:val="000000"/>
          <w:sz w:val="28"/>
        </w:rPr>
        <w:t>
      37. Тараптар барлық дауларды келіссөздер арқылы реттеу үшін бар күш-жігерін салады.</w:t>
      </w:r>
    </w:p>
    <w:bookmarkEnd w:id="476"/>
    <w:bookmarkStart w:name="z937" w:id="477"/>
    <w:p>
      <w:pPr>
        <w:spacing w:after="0"/>
        <w:ind w:left="0"/>
        <w:jc w:val="both"/>
      </w:pPr>
      <w:r>
        <w:rPr>
          <w:rFonts w:ascii="Times New Roman"/>
          <w:b w:val="false"/>
          <w:i w:val="false"/>
          <w:color w:val="000000"/>
          <w:sz w:val="28"/>
        </w:rPr>
        <w:t>
      38. Келісімге қол жеткізілмеген жағдайда, шарт бойынша барлық даулар мен келіспеушіліктер соттарда шешіледі.</w:t>
      </w:r>
    </w:p>
    <w:bookmarkEnd w:id="477"/>
    <w:bookmarkStart w:name="z1342" w:id="478"/>
    <w:p>
      <w:pPr>
        <w:spacing w:after="0"/>
        <w:ind w:left="0"/>
        <w:jc w:val="both"/>
      </w:pPr>
      <w:r>
        <w:rPr>
          <w:rFonts w:ascii="Times New Roman"/>
          <w:b w:val="false"/>
          <w:i w:val="false"/>
          <w:color w:val="000000"/>
          <w:sz w:val="28"/>
        </w:rPr>
        <w:t xml:space="preserve">
      Егер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(бұдан әрі – Кодекс), басқа да заңдарда және осы Шартта өзгеше көзделмесе, шартты өзгерту және бұзу тараптардың келісімі бойынша мүмкін болады.</w:t>
      </w:r>
    </w:p>
    <w:bookmarkEnd w:id="478"/>
    <w:bookmarkStart w:name="z1343" w:id="479"/>
    <w:p>
      <w:pPr>
        <w:spacing w:after="0"/>
        <w:ind w:left="0"/>
        <w:jc w:val="both"/>
      </w:pPr>
      <w:r>
        <w:rPr>
          <w:rFonts w:ascii="Times New Roman"/>
          <w:b w:val="false"/>
          <w:i w:val="false"/>
          <w:color w:val="000000"/>
          <w:sz w:val="28"/>
        </w:rPr>
        <w:t>
      Тараптардың бірінің талабы бойынша шарт тек соттың шешімі бойынша өзгертілуі немесе бұзылуы мүмкін:</w:t>
      </w:r>
    </w:p>
    <w:bookmarkEnd w:id="479"/>
    <w:bookmarkStart w:name="z1344" w:id="480"/>
    <w:p>
      <w:pPr>
        <w:spacing w:after="0"/>
        <w:ind w:left="0"/>
        <w:jc w:val="both"/>
      </w:pPr>
      <w:r>
        <w:rPr>
          <w:rFonts w:ascii="Times New Roman"/>
          <w:b w:val="false"/>
          <w:i w:val="false"/>
          <w:color w:val="000000"/>
          <w:sz w:val="28"/>
        </w:rPr>
        <w:t>
      1) екінші тарап шартты елеулі түрде бұзған кезде;</w:t>
      </w:r>
    </w:p>
    <w:bookmarkEnd w:id="480"/>
    <w:bookmarkStart w:name="z1345" w:id="481"/>
    <w:p>
      <w:pPr>
        <w:spacing w:after="0"/>
        <w:ind w:left="0"/>
        <w:jc w:val="both"/>
      </w:pPr>
      <w:r>
        <w:rPr>
          <w:rFonts w:ascii="Times New Roman"/>
          <w:b w:val="false"/>
          <w:i w:val="false"/>
          <w:color w:val="000000"/>
          <w:sz w:val="28"/>
        </w:rPr>
        <w:t>
      2) Кодексте, басқа да заңдарда немесе осы шартта көзделген өзге де жағдайларда қолданылады.</w:t>
      </w:r>
    </w:p>
    <w:bookmarkEnd w:id="481"/>
    <w:bookmarkStart w:name="z1346" w:id="482"/>
    <w:p>
      <w:pPr>
        <w:spacing w:after="0"/>
        <w:ind w:left="0"/>
        <w:jc w:val="both"/>
      </w:pPr>
      <w:r>
        <w:rPr>
          <w:rFonts w:ascii="Times New Roman"/>
          <w:b w:val="false"/>
          <w:i w:val="false"/>
          <w:color w:val="000000"/>
          <w:sz w:val="28"/>
        </w:rPr>
        <w:t>
      Тараптардың бірінің Шартты бұзуы елеулі деп танылады, ол екінші тарап үшін осындай залалға әкеп соғады, ол шарт жасасу кезінде сенуге құқылы нәрседен едәуір дәрежеде айырылады.</w:t>
      </w:r>
    </w:p>
    <w:bookmarkEnd w:id="482"/>
    <w:bookmarkStart w:name="z1347" w:id="483"/>
    <w:p>
      <w:pPr>
        <w:spacing w:after="0"/>
        <w:ind w:left="0"/>
        <w:jc w:val="both"/>
      </w:pPr>
      <w:r>
        <w:rPr>
          <w:rFonts w:ascii="Times New Roman"/>
          <w:b w:val="false"/>
          <w:i w:val="false"/>
          <w:color w:val="000000"/>
          <w:sz w:val="28"/>
        </w:rPr>
        <w:t xml:space="preserve">
      Шартты орындаудан біржақты бас тартқан жағдайда шарт өзгертілген немесе бұзылған болып есептеледі (Кодекстің </w:t>
      </w:r>
      <w:r>
        <w:rPr>
          <w:rFonts w:ascii="Times New Roman"/>
          <w:b w:val="false"/>
          <w:i w:val="false"/>
          <w:color w:val="000000"/>
          <w:sz w:val="28"/>
        </w:rPr>
        <w:t>404-бабына</w:t>
      </w:r>
      <w:r>
        <w:rPr>
          <w:rFonts w:ascii="Times New Roman"/>
          <w:b w:val="false"/>
          <w:i w:val="false"/>
          <w:color w:val="000000"/>
          <w:sz w:val="28"/>
        </w:rPr>
        <w:t xml:space="preserve"> сәйкес шарттан тиісінше ішінара немесе толық бас тартылған).</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Су ресурстары және ирригация министрінің м.а. 17.07.2026 </w:t>
      </w:r>
      <w:r>
        <w:rPr>
          <w:rFonts w:ascii="Times New Roman"/>
          <w:b w:val="false"/>
          <w:i w:val="false"/>
          <w:color w:val="000000"/>
          <w:sz w:val="28"/>
        </w:rPr>
        <w:t>№ 220-НҚ</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44" w:id="484"/>
    <w:p>
      <w:pPr>
        <w:spacing w:after="0"/>
        <w:ind w:left="0"/>
        <w:jc w:val="both"/>
      </w:pPr>
      <w:r>
        <w:rPr>
          <w:rFonts w:ascii="Times New Roman"/>
          <w:b w:val="false"/>
          <w:i w:val="false"/>
          <w:color w:val="000000"/>
          <w:sz w:val="28"/>
        </w:rPr>
        <w:t>
      39. Тараптардың Шарттан туындайтын және онымен реттелмеген қатынастары Қазақстан Республикасының қолданыстағы заңнамасымен реттеледі.</w:t>
      </w:r>
    </w:p>
    <w:bookmarkEnd w:id="484"/>
    <w:bookmarkStart w:name="z945" w:id="485"/>
    <w:p>
      <w:pPr>
        <w:spacing w:after="0"/>
        <w:ind w:left="0"/>
        <w:jc w:val="both"/>
      </w:pPr>
      <w:r>
        <w:rPr>
          <w:rFonts w:ascii="Times New Roman"/>
          <w:b w:val="false"/>
          <w:i w:val="false"/>
          <w:color w:val="000000"/>
          <w:sz w:val="28"/>
        </w:rPr>
        <w:t>
      40. Шарт екі данада әрбір Тарап үшін бір данадан жасалады.</w:t>
      </w:r>
    </w:p>
    <w:bookmarkEnd w:id="485"/>
    <w:bookmarkStart w:name="z946" w:id="486"/>
    <w:p>
      <w:pPr>
        <w:spacing w:after="0"/>
        <w:ind w:left="0"/>
        <w:jc w:val="both"/>
      </w:pPr>
      <w:r>
        <w:rPr>
          <w:rFonts w:ascii="Times New Roman"/>
          <w:b w:val="false"/>
          <w:i w:val="false"/>
          <w:color w:val="000000"/>
          <w:sz w:val="28"/>
        </w:rPr>
        <w:t>
      41.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bookmarkEnd w:id="486"/>
    <w:bookmarkStart w:name="z947" w:id="487"/>
    <w:p>
      <w:pPr>
        <w:spacing w:after="0"/>
        <w:ind w:left="0"/>
        <w:jc w:val="both"/>
      </w:pPr>
      <w:r>
        <w:rPr>
          <w:rFonts w:ascii="Times New Roman"/>
          <w:b w:val="false"/>
          <w:i w:val="false"/>
          <w:color w:val="000000"/>
          <w:sz w:val="28"/>
        </w:rPr>
        <w:t xml:space="preserve">
      42. Мемлекеттік бюджеттен қаржыландырылатын мемлекеттік мекемелер үшін Шарт Қазақстан Республикасы Бюджет кодексінің </w:t>
      </w:r>
      <w:r>
        <w:rPr>
          <w:rFonts w:ascii="Times New Roman"/>
          <w:b w:val="false"/>
          <w:i w:val="false"/>
          <w:color w:val="000000"/>
          <w:sz w:val="28"/>
        </w:rPr>
        <w:t>109-бабына</w:t>
      </w:r>
      <w:r>
        <w:rPr>
          <w:rFonts w:ascii="Times New Roman"/>
          <w:b w:val="false"/>
          <w:i w:val="false"/>
          <w:color w:val="000000"/>
          <w:sz w:val="28"/>
        </w:rPr>
        <w:t xml:space="preserve"> сәйкес тіркеледі.</w:t>
      </w:r>
    </w:p>
    <w:bookmarkEnd w:id="487"/>
    <w:bookmarkStart w:name="z948" w:id="488"/>
    <w:p>
      <w:pPr>
        <w:spacing w:after="0"/>
        <w:ind w:left="0"/>
        <w:jc w:val="left"/>
      </w:pPr>
      <w:r>
        <w:rPr>
          <w:rFonts w:ascii="Times New Roman"/>
          <w:b/>
          <w:i w:val="false"/>
          <w:color w:val="000000"/>
        </w:rPr>
        <w:t xml:space="preserve"> 11-тарау. Шарттың қолданылу мерзімі</w:t>
      </w:r>
    </w:p>
    <w:bookmarkEnd w:id="488"/>
    <w:bookmarkStart w:name="z949" w:id="489"/>
    <w:p>
      <w:pPr>
        <w:spacing w:after="0"/>
        <w:ind w:left="0"/>
        <w:jc w:val="both"/>
      </w:pPr>
      <w:r>
        <w:rPr>
          <w:rFonts w:ascii="Times New Roman"/>
          <w:b w:val="false"/>
          <w:i w:val="false"/>
          <w:color w:val="000000"/>
          <w:sz w:val="28"/>
        </w:rPr>
        <w:t>
      43. Шарт 20___жылғы "___" _______00:00-ден бастап күшіне енеді және олардың өзара есеп айырысу бөлігінде толық орындалуын ескере отырып 20__ жылғы "___" _____ сағат 24:00-ге дейін қолданылады.</w:t>
      </w:r>
    </w:p>
    <w:bookmarkEnd w:id="489"/>
    <w:bookmarkStart w:name="z950" w:id="490"/>
    <w:p>
      <w:pPr>
        <w:spacing w:after="0"/>
        <w:ind w:left="0"/>
        <w:jc w:val="left"/>
      </w:pPr>
      <w:r>
        <w:rPr>
          <w:rFonts w:ascii="Times New Roman"/>
          <w:b/>
          <w:i w:val="false"/>
          <w:color w:val="000000"/>
        </w:rPr>
        <w:t xml:space="preserve"> 12-тарау. Тараптардың деректемелері</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 w:id="491"/>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w:t>
            </w:r>
          </w:p>
          <w:bookmarkEnd w:id="4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 w:id="49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 w:id="493"/>
          <w:p>
            <w:pPr>
              <w:spacing w:after="20"/>
              <w:ind w:left="20"/>
              <w:jc w:val="both"/>
            </w:pPr>
            <w:r>
              <w:rPr>
                <w:rFonts w:ascii="Times New Roman"/>
                <w:b w:val="false"/>
                <w:i w:val="false"/>
                <w:color w:val="000000"/>
                <w:sz w:val="20"/>
              </w:rPr>
              <w:t>
_______________________________</w:t>
            </w:r>
          </w:p>
          <w:bookmarkEnd w:id="49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Каналдар арқылы су беру </w:t>
            </w:r>
            <w:r>
              <w:br/>
            </w:r>
            <w:r>
              <w:rPr>
                <w:rFonts w:ascii="Times New Roman"/>
                <w:b w:val="false"/>
                <w:i w:val="false"/>
                <w:color w:val="000000"/>
                <w:sz w:val="20"/>
              </w:rPr>
              <w:t xml:space="preserve">реттеліп көрсетілетін </w:t>
            </w:r>
            <w:r>
              <w:br/>
            </w:r>
            <w:r>
              <w:rPr>
                <w:rFonts w:ascii="Times New Roman"/>
                <w:b w:val="false"/>
                <w:i w:val="false"/>
                <w:color w:val="000000"/>
                <w:sz w:val="20"/>
              </w:rPr>
              <w:t xml:space="preserve">қызметтерін ұсынуға арналған </w:t>
            </w:r>
            <w:r>
              <w:br/>
            </w:r>
            <w:r>
              <w:rPr>
                <w:rFonts w:ascii="Times New Roman"/>
                <w:b w:val="false"/>
                <w:i w:val="false"/>
                <w:color w:val="000000"/>
                <w:sz w:val="20"/>
              </w:rPr>
              <w:t xml:space="preserve">үлгілік шартына (ауыл </w:t>
            </w:r>
            <w:r>
              <w:br/>
            </w:r>
            <w:r>
              <w:rPr>
                <w:rFonts w:ascii="Times New Roman"/>
                <w:b w:val="false"/>
                <w:i w:val="false"/>
                <w:color w:val="000000"/>
                <w:sz w:val="20"/>
              </w:rPr>
              <w:t xml:space="preserve">шаруашылығы тауарын </w:t>
            </w:r>
            <w:r>
              <w:br/>
            </w:r>
            <w:r>
              <w:rPr>
                <w:rFonts w:ascii="Times New Roman"/>
                <w:b w:val="false"/>
                <w:i w:val="false"/>
                <w:color w:val="000000"/>
                <w:sz w:val="20"/>
              </w:rPr>
              <w:t xml:space="preserve">өндіруші болып табылмайтын </w:t>
            </w:r>
            <w:r>
              <w:br/>
            </w:r>
            <w:r>
              <w:rPr>
                <w:rFonts w:ascii="Times New Roman"/>
                <w:b w:val="false"/>
                <w:i w:val="false"/>
                <w:color w:val="000000"/>
                <w:sz w:val="20"/>
              </w:rPr>
              <w:t>тұтынушы үшін) қосымша</w:t>
            </w:r>
          </w:p>
        </w:tc>
      </w:tr>
    </w:tbl>
    <w:bookmarkStart w:name="z964" w:id="494"/>
    <w:p>
      <w:pPr>
        <w:spacing w:after="0"/>
        <w:ind w:left="0"/>
        <w:jc w:val="left"/>
      </w:pPr>
      <w:r>
        <w:rPr>
          <w:rFonts w:ascii="Times New Roman"/>
          <w:b/>
          <w:i w:val="false"/>
          <w:color w:val="000000"/>
        </w:rPr>
        <w:t xml:space="preserve"> __________ жылға арналған су берудің ЖОСПАР-КЕСТЕСІ</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495"/>
          <w:p>
            <w:pPr>
              <w:spacing w:after="20"/>
              <w:ind w:left="20"/>
              <w:jc w:val="both"/>
            </w:pPr>
            <w:r>
              <w:rPr>
                <w:rFonts w:ascii="Times New Roman"/>
                <w:b w:val="false"/>
                <w:i w:val="false"/>
                <w:color w:val="000000"/>
                <w:sz w:val="20"/>
              </w:rPr>
              <w:t>
</w:t>
            </w:r>
            <w:r>
              <w:rPr>
                <w:rFonts w:ascii="Times New Roman"/>
                <w:b/>
                <w:i w:val="false"/>
                <w:color w:val="000000"/>
                <w:sz w:val="20"/>
              </w:rPr>
              <w:t>Кезең</w:t>
            </w:r>
          </w:p>
          <w:bookmarkEnd w:id="495"/>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су тұтыну, м</w:t>
            </w:r>
            <w:r>
              <w:rPr>
                <w:rFonts w:ascii="Times New Roman"/>
                <w:b/>
                <w:i w:val="false"/>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496"/>
          <w:p>
            <w:pPr>
              <w:spacing w:after="20"/>
              <w:ind w:left="20"/>
              <w:jc w:val="both"/>
            </w:pPr>
            <w:r>
              <w:rPr>
                <w:rFonts w:ascii="Times New Roman"/>
                <w:b w:val="false"/>
                <w:i w:val="false"/>
                <w:color w:val="000000"/>
                <w:sz w:val="20"/>
              </w:rPr>
              <w:t>
</w:t>
            </w:r>
            <w:r>
              <w:rPr>
                <w:rFonts w:ascii="Times New Roman"/>
                <w:b w:val="false"/>
                <w:i w:val="false"/>
                <w:color w:val="000000"/>
                <w:sz w:val="20"/>
              </w:rPr>
              <w:t>Қаңтар</w:t>
            </w:r>
          </w:p>
          <w:bookmarkEnd w:id="49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 w:id="497"/>
          <w:p>
            <w:pPr>
              <w:spacing w:after="20"/>
              <w:ind w:left="20"/>
              <w:jc w:val="both"/>
            </w:pPr>
            <w:r>
              <w:rPr>
                <w:rFonts w:ascii="Times New Roman"/>
                <w:b w:val="false"/>
                <w:i w:val="false"/>
                <w:color w:val="000000"/>
                <w:sz w:val="20"/>
              </w:rPr>
              <w:t>
</w:t>
            </w:r>
            <w:r>
              <w:rPr>
                <w:rFonts w:ascii="Times New Roman"/>
                <w:b w:val="false"/>
                <w:i w:val="false"/>
                <w:color w:val="000000"/>
                <w:sz w:val="20"/>
              </w:rPr>
              <w:t>Ақпан</w:t>
            </w:r>
          </w:p>
          <w:bookmarkEnd w:id="49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498"/>
          <w:p>
            <w:pPr>
              <w:spacing w:after="20"/>
              <w:ind w:left="20"/>
              <w:jc w:val="both"/>
            </w:pPr>
            <w:r>
              <w:rPr>
                <w:rFonts w:ascii="Times New Roman"/>
                <w:b w:val="false"/>
                <w:i w:val="false"/>
                <w:color w:val="000000"/>
                <w:sz w:val="20"/>
              </w:rPr>
              <w:t>
</w:t>
            </w:r>
            <w:r>
              <w:rPr>
                <w:rFonts w:ascii="Times New Roman"/>
                <w:b w:val="false"/>
                <w:i w:val="false"/>
                <w:color w:val="000000"/>
                <w:sz w:val="20"/>
              </w:rPr>
              <w:t>Наурыз</w:t>
            </w:r>
          </w:p>
          <w:bookmarkEnd w:id="49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499"/>
          <w:p>
            <w:pPr>
              <w:spacing w:after="20"/>
              <w:ind w:left="20"/>
              <w:jc w:val="both"/>
            </w:pPr>
            <w:r>
              <w:rPr>
                <w:rFonts w:ascii="Times New Roman"/>
                <w:b w:val="false"/>
                <w:i w:val="false"/>
                <w:color w:val="000000"/>
                <w:sz w:val="20"/>
              </w:rPr>
              <w:t>
</w:t>
            </w:r>
            <w:r>
              <w:rPr>
                <w:rFonts w:ascii="Times New Roman"/>
                <w:b w:val="false"/>
                <w:i w:val="false"/>
                <w:color w:val="000000"/>
                <w:sz w:val="20"/>
              </w:rPr>
              <w:t>Сәуір</w:t>
            </w:r>
          </w:p>
          <w:bookmarkEnd w:id="49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500"/>
          <w:p>
            <w:pPr>
              <w:spacing w:after="20"/>
              <w:ind w:left="20"/>
              <w:jc w:val="both"/>
            </w:pPr>
            <w:r>
              <w:rPr>
                <w:rFonts w:ascii="Times New Roman"/>
                <w:b w:val="false"/>
                <w:i w:val="false"/>
                <w:color w:val="000000"/>
                <w:sz w:val="20"/>
              </w:rPr>
              <w:t>
</w:t>
            </w:r>
            <w:r>
              <w:rPr>
                <w:rFonts w:ascii="Times New Roman"/>
                <w:b w:val="false"/>
                <w:i w:val="false"/>
                <w:color w:val="000000"/>
                <w:sz w:val="20"/>
              </w:rPr>
              <w:t>Мамыр</w:t>
            </w:r>
          </w:p>
          <w:bookmarkEnd w:id="500"/>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9" w:id="501"/>
          <w:p>
            <w:pPr>
              <w:spacing w:after="20"/>
              <w:ind w:left="20"/>
              <w:jc w:val="both"/>
            </w:pPr>
            <w:r>
              <w:rPr>
                <w:rFonts w:ascii="Times New Roman"/>
                <w:b w:val="false"/>
                <w:i w:val="false"/>
                <w:color w:val="000000"/>
                <w:sz w:val="20"/>
              </w:rPr>
              <w:t>
</w:t>
            </w:r>
            <w:r>
              <w:rPr>
                <w:rFonts w:ascii="Times New Roman"/>
                <w:b w:val="false"/>
                <w:i w:val="false"/>
                <w:color w:val="000000"/>
                <w:sz w:val="20"/>
              </w:rPr>
              <w:t>Маусым</w:t>
            </w:r>
          </w:p>
          <w:bookmarkEnd w:id="50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4" w:id="502"/>
          <w:p>
            <w:pPr>
              <w:spacing w:after="20"/>
              <w:ind w:left="20"/>
              <w:jc w:val="both"/>
            </w:pPr>
            <w:r>
              <w:rPr>
                <w:rFonts w:ascii="Times New Roman"/>
                <w:b w:val="false"/>
                <w:i w:val="false"/>
                <w:color w:val="000000"/>
                <w:sz w:val="20"/>
              </w:rPr>
              <w:t>
</w:t>
            </w:r>
            <w:r>
              <w:rPr>
                <w:rFonts w:ascii="Times New Roman"/>
                <w:b w:val="false"/>
                <w:i w:val="false"/>
                <w:color w:val="000000"/>
                <w:sz w:val="20"/>
              </w:rPr>
              <w:t>Шілде</w:t>
            </w:r>
          </w:p>
          <w:bookmarkEnd w:id="50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 w:id="503"/>
          <w:p>
            <w:pPr>
              <w:spacing w:after="20"/>
              <w:ind w:left="20"/>
              <w:jc w:val="both"/>
            </w:pPr>
            <w:r>
              <w:rPr>
                <w:rFonts w:ascii="Times New Roman"/>
                <w:b w:val="false"/>
                <w:i w:val="false"/>
                <w:color w:val="000000"/>
                <w:sz w:val="20"/>
              </w:rPr>
              <w:t>
</w:t>
            </w:r>
            <w:r>
              <w:rPr>
                <w:rFonts w:ascii="Times New Roman"/>
                <w:b w:val="false"/>
                <w:i w:val="false"/>
                <w:color w:val="000000"/>
                <w:sz w:val="20"/>
              </w:rPr>
              <w:t>Тамыз</w:t>
            </w:r>
          </w:p>
          <w:bookmarkEnd w:id="50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504"/>
          <w:p>
            <w:pPr>
              <w:spacing w:after="20"/>
              <w:ind w:left="20"/>
              <w:jc w:val="both"/>
            </w:pPr>
            <w:r>
              <w:rPr>
                <w:rFonts w:ascii="Times New Roman"/>
                <w:b w:val="false"/>
                <w:i w:val="false"/>
                <w:color w:val="000000"/>
                <w:sz w:val="20"/>
              </w:rPr>
              <w:t>
</w:t>
            </w:r>
            <w:r>
              <w:rPr>
                <w:rFonts w:ascii="Times New Roman"/>
                <w:b w:val="false"/>
                <w:i w:val="false"/>
                <w:color w:val="000000"/>
                <w:sz w:val="20"/>
              </w:rPr>
              <w:t>Қыркүйек</w:t>
            </w:r>
          </w:p>
          <w:bookmarkEnd w:id="50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505"/>
          <w:p>
            <w:pPr>
              <w:spacing w:after="20"/>
              <w:ind w:left="20"/>
              <w:jc w:val="both"/>
            </w:pPr>
            <w:r>
              <w:rPr>
                <w:rFonts w:ascii="Times New Roman"/>
                <w:b w:val="false"/>
                <w:i w:val="false"/>
                <w:color w:val="000000"/>
                <w:sz w:val="20"/>
              </w:rPr>
              <w:t>
</w:t>
            </w:r>
            <w:r>
              <w:rPr>
                <w:rFonts w:ascii="Times New Roman"/>
                <w:b w:val="false"/>
                <w:i w:val="false"/>
                <w:color w:val="000000"/>
                <w:sz w:val="20"/>
              </w:rPr>
              <w:t>Қазан</w:t>
            </w:r>
          </w:p>
          <w:bookmarkEnd w:id="50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506"/>
          <w:p>
            <w:pPr>
              <w:spacing w:after="20"/>
              <w:ind w:left="20"/>
              <w:jc w:val="both"/>
            </w:pPr>
            <w:r>
              <w:rPr>
                <w:rFonts w:ascii="Times New Roman"/>
                <w:b w:val="false"/>
                <w:i w:val="false"/>
                <w:color w:val="000000"/>
                <w:sz w:val="20"/>
              </w:rPr>
              <w:t>
</w:t>
            </w:r>
            <w:r>
              <w:rPr>
                <w:rFonts w:ascii="Times New Roman"/>
                <w:b w:val="false"/>
                <w:i w:val="false"/>
                <w:color w:val="000000"/>
                <w:sz w:val="20"/>
              </w:rPr>
              <w:t>Қараша</w:t>
            </w:r>
          </w:p>
          <w:bookmarkEnd w:id="50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9" w:id="507"/>
          <w:p>
            <w:pPr>
              <w:spacing w:after="20"/>
              <w:ind w:left="20"/>
              <w:jc w:val="both"/>
            </w:pPr>
            <w:r>
              <w:rPr>
                <w:rFonts w:ascii="Times New Roman"/>
                <w:b w:val="false"/>
                <w:i w:val="false"/>
                <w:color w:val="000000"/>
                <w:sz w:val="20"/>
              </w:rPr>
              <w:t>
</w:t>
            </w:r>
            <w:r>
              <w:rPr>
                <w:rFonts w:ascii="Times New Roman"/>
                <w:b w:val="false"/>
                <w:i w:val="false"/>
                <w:color w:val="000000"/>
                <w:sz w:val="20"/>
              </w:rPr>
              <w:t>Желтоқсан</w:t>
            </w:r>
          </w:p>
          <w:bookmarkEnd w:id="50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508"/>
          <w:p>
            <w:pPr>
              <w:spacing w:after="20"/>
              <w:ind w:left="20"/>
              <w:jc w:val="both"/>
            </w:pPr>
            <w:r>
              <w:rPr>
                <w:rFonts w:ascii="Times New Roman"/>
                <w:b w:val="false"/>
                <w:i w:val="false"/>
                <w:color w:val="000000"/>
                <w:sz w:val="20"/>
              </w:rPr>
              <w:t>
</w:t>
            </w:r>
            <w:r>
              <w:rPr>
                <w:rFonts w:ascii="Times New Roman"/>
                <w:b w:val="false"/>
                <w:i w:val="false"/>
                <w:color w:val="000000"/>
                <w:sz w:val="20"/>
              </w:rPr>
              <w:t>Қорытынды</w:t>
            </w:r>
          </w:p>
          <w:bookmarkEnd w:id="50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 w:id="509"/>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w:t>
            </w:r>
          </w:p>
          <w:bookmarkEnd w:id="50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51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 w:id="511"/>
          <w:p>
            <w:pPr>
              <w:spacing w:after="20"/>
              <w:ind w:left="20"/>
              <w:jc w:val="both"/>
            </w:pPr>
            <w:r>
              <w:rPr>
                <w:rFonts w:ascii="Times New Roman"/>
                <w:b w:val="false"/>
                <w:i w:val="false"/>
                <w:color w:val="000000"/>
                <w:sz w:val="20"/>
              </w:rPr>
              <w:t>
_______________________________</w:t>
            </w:r>
          </w:p>
          <w:bookmarkEnd w:id="51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