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305e47" w14:textId="5305e4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 тағайындау және оның қызметі, сақтандыру (қайта сақтандыру) ұйымының уақытша әкімшілігін (уақытша әкімшісін) тағайындау және өкілеттіктері қағидаларын, 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әкімшіліктің, сақтандыру (қайта сақтандыру) ұйымының уақытша әкімшілігінің (уақытша әкімшісінің) есептілік және өзге де ақпарат, 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әкімшіліктің, сақтандыру (қайта сақтандыру) ұйымының уақытша әкімшілігінің (уақытша әкімшісінің) есептілік және өзге де ақпарат ұсыну тізбесі, нысандары мен мерзімдерін ұсыну қағидаларын бекіту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2026 жылғы 3 сәуірдегі № 48 қаулысы. Қазақстан Республикасының Әділет министрлігінде 2026 жылғы 6 сәуірде № 38334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Осы бұйрық 01.07.2026 ж.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5" w:id="0"/>
    <w:p>
      <w:pPr>
        <w:spacing w:after="0"/>
        <w:ind w:left="0"/>
        <w:jc w:val="both"/>
      </w:pPr>
      <w:r>
        <w:rPr>
          <w:rFonts w:ascii="Times New Roman"/>
          <w:b w:val="false"/>
          <w:i w:val="false"/>
          <w:color w:val="000000"/>
          <w:sz w:val="28"/>
        </w:rPr>
        <w:t xml:space="preserve">
      "Қазақстан Республикасындағы банктер және банк қызметі туралы" Қазақстан Республикасының Заңы 84-бабының </w:t>
      </w:r>
      <w:r>
        <w:rPr>
          <w:rFonts w:ascii="Times New Roman"/>
          <w:b w:val="false"/>
          <w:i w:val="false"/>
          <w:color w:val="000000"/>
          <w:sz w:val="28"/>
        </w:rPr>
        <w:t>7-тармағына</w:t>
      </w:r>
      <w:r>
        <w:rPr>
          <w:rFonts w:ascii="Times New Roman"/>
          <w:b w:val="false"/>
          <w:i w:val="false"/>
          <w:color w:val="000000"/>
          <w:sz w:val="28"/>
        </w:rPr>
        <w:t xml:space="preserve">, 101-бабының </w:t>
      </w:r>
      <w:r>
        <w:rPr>
          <w:rFonts w:ascii="Times New Roman"/>
          <w:b w:val="false"/>
          <w:i w:val="false"/>
          <w:color w:val="000000"/>
          <w:sz w:val="28"/>
        </w:rPr>
        <w:t>5-тармағына</w:t>
      </w:r>
      <w:r>
        <w:rPr>
          <w:rFonts w:ascii="Times New Roman"/>
          <w:b w:val="false"/>
          <w:i w:val="false"/>
          <w:color w:val="000000"/>
          <w:sz w:val="28"/>
        </w:rPr>
        <w:t xml:space="preserve">, "Сақтандыру қызметі туралы" Қазақстан Республикасының Заңы 56-бабының </w:t>
      </w:r>
      <w:r>
        <w:rPr>
          <w:rFonts w:ascii="Times New Roman"/>
          <w:b w:val="false"/>
          <w:i w:val="false"/>
          <w:color w:val="000000"/>
          <w:sz w:val="28"/>
        </w:rPr>
        <w:t>7-тармағына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Қазақстан Республикасы Қаржы нарығын реттеу және дамыту агенттігінің Басқармасы ҚАУЛЫ ЕТЕДІ:</w:t>
      </w:r>
    </w:p>
    <w:bookmarkEnd w:id="0"/>
    <w:bookmarkStart w:name="z6" w:id="1"/>
    <w:p>
      <w:pPr>
        <w:spacing w:after="0"/>
        <w:ind w:left="0"/>
        <w:jc w:val="both"/>
      </w:pPr>
      <w:r>
        <w:rPr>
          <w:rFonts w:ascii="Times New Roman"/>
          <w:b w:val="false"/>
          <w:i w:val="false"/>
          <w:color w:val="000000"/>
          <w:sz w:val="28"/>
        </w:rPr>
        <w:t>
      1. Қоса беріліп отырған:</w:t>
      </w:r>
    </w:p>
    <w:bookmarkEnd w:id="1"/>
    <w:bookmarkStart w:name="z7" w:id="2"/>
    <w:p>
      <w:pPr>
        <w:spacing w:after="0"/>
        <w:ind w:left="0"/>
        <w:jc w:val="both"/>
      </w:pPr>
      <w:r>
        <w:rPr>
          <w:rFonts w:ascii="Times New Roman"/>
          <w:b w:val="false"/>
          <w:i w:val="false"/>
          <w:color w:val="000000"/>
          <w:sz w:val="28"/>
        </w:rPr>
        <w:t xml:space="preserve">
      1) 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 тағайындау және оның қызметі, сақтандыру (қайта сақтандыру) ұйымының уақытша әкімшілігін (уақытша әкімшісін) тағайындау және өкілеттіктері </w:t>
      </w:r>
      <w:r>
        <w:rPr>
          <w:rFonts w:ascii="Times New Roman"/>
          <w:b w:val="false"/>
          <w:i w:val="false"/>
          <w:color w:val="000000"/>
          <w:sz w:val="28"/>
        </w:rPr>
        <w:t>қағидалары</w:t>
      </w:r>
      <w:r>
        <w:rPr>
          <w:rFonts w:ascii="Times New Roman"/>
          <w:b w:val="false"/>
          <w:i w:val="false"/>
          <w:color w:val="000000"/>
          <w:sz w:val="28"/>
        </w:rPr>
        <w:t>;</w:t>
      </w:r>
    </w:p>
    <w:bookmarkEnd w:id="2"/>
    <w:bookmarkStart w:name="z8" w:id="3"/>
    <w:p>
      <w:pPr>
        <w:spacing w:after="0"/>
        <w:ind w:left="0"/>
        <w:jc w:val="both"/>
      </w:pPr>
      <w:r>
        <w:rPr>
          <w:rFonts w:ascii="Times New Roman"/>
          <w:b w:val="false"/>
          <w:i w:val="false"/>
          <w:color w:val="000000"/>
          <w:sz w:val="28"/>
        </w:rPr>
        <w:t xml:space="preserve">
      2) 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әкімшіліктің, сақтандыру (қайта сақтандыру) ұйымының уақытша әкімшілігінің (уақытша әкімшісінің) есептілік және өзге де ақпарат ұсыну қағидалары, 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әкімшіліктің, сақтандыру (қайта сақтандыру) ұйымының уақытша әкімшілігінің (уақытша әкімшісінің) есептілік және өзге де ақпарат ұсыну тізбесі, </w:t>
      </w:r>
      <w:r>
        <w:rPr>
          <w:rFonts w:ascii="Times New Roman"/>
          <w:b w:val="false"/>
          <w:i w:val="false"/>
          <w:color w:val="000000"/>
          <w:sz w:val="28"/>
        </w:rPr>
        <w:t>нысандары мен мерзімдері</w:t>
      </w:r>
      <w:r>
        <w:rPr>
          <w:rFonts w:ascii="Times New Roman"/>
          <w:b w:val="false"/>
          <w:i w:val="false"/>
          <w:color w:val="000000"/>
          <w:sz w:val="28"/>
        </w:rPr>
        <w:t xml:space="preserve"> бекітілсін.</w:t>
      </w:r>
    </w:p>
    <w:bookmarkEnd w:id="3"/>
    <w:bookmarkStart w:name="z9" w:id="4"/>
    <w:p>
      <w:pPr>
        <w:spacing w:after="0"/>
        <w:ind w:left="0"/>
        <w:jc w:val="both"/>
      </w:pPr>
      <w:r>
        <w:rPr>
          <w:rFonts w:ascii="Times New Roman"/>
          <w:b w:val="false"/>
          <w:i w:val="false"/>
          <w:color w:val="000000"/>
          <w:sz w:val="28"/>
        </w:rPr>
        <w:t>
      3. Осы қаулыға қосымшаға сәйкес тізбе бойынша Қазақстан Республикасы Ұлттық Банкі Басқармасының кейбір қаулыларының және Қазақстан Республикасы Қаржы нарығын реттеу және дамыту агенттігінің Басқармасы қаулыларының, сондай-ақ Қазақстан Республикасының Ұлттық Банкі Басқармасы қаулысының және Қазақстан Республикасының Қаржы нарығын реттеу және дамыту агенттігі Басқармасының кейбір қаулылары құрылымдық элементтерінің күші жойылды деп танылсын.</w:t>
      </w:r>
    </w:p>
    <w:bookmarkEnd w:id="4"/>
    <w:bookmarkStart w:name="z10" w:id="5"/>
    <w:p>
      <w:pPr>
        <w:spacing w:after="0"/>
        <w:ind w:left="0"/>
        <w:jc w:val="both"/>
      </w:pPr>
      <w:r>
        <w:rPr>
          <w:rFonts w:ascii="Times New Roman"/>
          <w:b w:val="false"/>
          <w:i w:val="false"/>
          <w:color w:val="000000"/>
          <w:sz w:val="28"/>
        </w:rPr>
        <w:t>
      4. Банктерді реттеу департаменті Қазақстан Республикасының заңнамасында белгіленген тәртіппен:</w:t>
      </w:r>
    </w:p>
    <w:bookmarkEnd w:id="5"/>
    <w:bookmarkStart w:name="z11" w:id="6"/>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6"/>
    <w:bookmarkStart w:name="z12" w:id="7"/>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7"/>
    <w:bookmarkStart w:name="z13" w:id="8"/>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8"/>
    <w:bookmarkStart w:name="z14" w:id="9"/>
    <w:p>
      <w:pPr>
        <w:spacing w:after="0"/>
        <w:ind w:left="0"/>
        <w:jc w:val="both"/>
      </w:pPr>
      <w:r>
        <w:rPr>
          <w:rFonts w:ascii="Times New Roman"/>
          <w:b w:val="false"/>
          <w:i w:val="false"/>
          <w:color w:val="000000"/>
          <w:sz w:val="28"/>
        </w:rPr>
        <w:t>
      5.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9"/>
    <w:bookmarkStart w:name="z15" w:id="10"/>
    <w:p>
      <w:pPr>
        <w:spacing w:after="0"/>
        <w:ind w:left="0"/>
        <w:jc w:val="both"/>
      </w:pPr>
      <w:r>
        <w:rPr>
          <w:rFonts w:ascii="Times New Roman"/>
          <w:b w:val="false"/>
          <w:i w:val="false"/>
          <w:color w:val="000000"/>
          <w:sz w:val="28"/>
        </w:rPr>
        <w:t>
      6. Осы қаулы 2026 жылдың 1 шілдесінен бастап қолданысқа енгізіледі және ресми жариялануға тиіс.</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 дамыту</w:t>
            </w:r>
          </w:p>
          <w:p>
            <w:pPr>
              <w:spacing w:after="0"/>
              <w:ind w:left="0"/>
              <w:jc w:val="left"/>
            </w:pPr>
          </w:p>
          <w:p>
            <w:pPr>
              <w:spacing w:after="20"/>
              <w:ind w:left="20"/>
              <w:jc w:val="both"/>
            </w:pPr>
            <w:r>
              <w:rPr>
                <w:rFonts w:ascii="Times New Roman"/>
                <w:b w:val="false"/>
                <w:i/>
                <w:color w:val="000000"/>
                <w:sz w:val="20"/>
              </w:rPr>
              <w:t xml:space="preserve">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bookmarkStart w:name="z17" w:id="11"/>
    <w:p>
      <w:pPr>
        <w:spacing w:after="0"/>
        <w:ind w:left="0"/>
        <w:jc w:val="both"/>
      </w:pPr>
      <w:r>
        <w:rPr>
          <w:rFonts w:ascii="Times New Roman"/>
          <w:b w:val="false"/>
          <w:i w:val="false"/>
          <w:color w:val="000000"/>
          <w:sz w:val="28"/>
        </w:rPr>
        <w:t>
      "КЕЛІСІЛДІ"</w:t>
      </w:r>
    </w:p>
    <w:bookmarkEnd w:id="11"/>
    <w:bookmarkStart w:name="z18" w:id="12"/>
    <w:p>
      <w:pPr>
        <w:spacing w:after="0"/>
        <w:ind w:left="0"/>
        <w:jc w:val="both"/>
      </w:pPr>
      <w:r>
        <w:rPr>
          <w:rFonts w:ascii="Times New Roman"/>
          <w:b w:val="false"/>
          <w:i w:val="false"/>
          <w:color w:val="000000"/>
          <w:sz w:val="28"/>
        </w:rPr>
        <w:t>
      Қазақстан Республикасы</w:t>
      </w:r>
    </w:p>
    <w:bookmarkEnd w:id="12"/>
    <w:bookmarkStart w:name="z19" w:id="13"/>
    <w:p>
      <w:pPr>
        <w:spacing w:after="0"/>
        <w:ind w:left="0"/>
        <w:jc w:val="both"/>
      </w:pPr>
      <w:r>
        <w:rPr>
          <w:rFonts w:ascii="Times New Roman"/>
          <w:b w:val="false"/>
          <w:i w:val="false"/>
          <w:color w:val="000000"/>
          <w:sz w:val="28"/>
        </w:rPr>
        <w:t>
      Стратегиялық жоспарлау және</w:t>
      </w:r>
    </w:p>
    <w:bookmarkEnd w:id="13"/>
    <w:bookmarkStart w:name="z20" w:id="14"/>
    <w:p>
      <w:pPr>
        <w:spacing w:after="0"/>
        <w:ind w:left="0"/>
        <w:jc w:val="both"/>
      </w:pPr>
      <w:r>
        <w:rPr>
          <w:rFonts w:ascii="Times New Roman"/>
          <w:b w:val="false"/>
          <w:i w:val="false"/>
          <w:color w:val="000000"/>
          <w:sz w:val="28"/>
        </w:rPr>
        <w:t>
      реформалар агенттігінің</w:t>
      </w:r>
    </w:p>
    <w:bookmarkEnd w:id="14"/>
    <w:bookmarkStart w:name="z21" w:id="15"/>
    <w:p>
      <w:pPr>
        <w:spacing w:after="0"/>
        <w:ind w:left="0"/>
        <w:jc w:val="both"/>
      </w:pPr>
      <w:r>
        <w:rPr>
          <w:rFonts w:ascii="Times New Roman"/>
          <w:b w:val="false"/>
          <w:i w:val="false"/>
          <w:color w:val="000000"/>
          <w:sz w:val="28"/>
        </w:rPr>
        <w:t>
      Ұлттық статистика бюросы</w:t>
      </w:r>
    </w:p>
    <w:bookmarkEnd w:id="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w:t>
            </w:r>
            <w:r>
              <w:br/>
            </w:r>
            <w:r>
              <w:rPr>
                <w:rFonts w:ascii="Times New Roman"/>
                <w:b w:val="false"/>
                <w:i w:val="false"/>
                <w:color w:val="000000"/>
                <w:sz w:val="20"/>
              </w:rPr>
              <w:t>Агенттігінің Басқармасының</w:t>
            </w:r>
            <w:r>
              <w:br/>
            </w:r>
            <w:r>
              <w:rPr>
                <w:rFonts w:ascii="Times New Roman"/>
                <w:b w:val="false"/>
                <w:i w:val="false"/>
                <w:color w:val="000000"/>
                <w:sz w:val="20"/>
              </w:rPr>
              <w:t>2026 жылғы 3 сәуірдегі</w:t>
            </w:r>
            <w:r>
              <w:br/>
            </w:r>
            <w:r>
              <w:rPr>
                <w:rFonts w:ascii="Times New Roman"/>
                <w:b w:val="false"/>
                <w:i w:val="false"/>
                <w:color w:val="000000"/>
                <w:sz w:val="20"/>
              </w:rPr>
              <w:t>№ 48 қаулысымен</w:t>
            </w:r>
            <w:r>
              <w:br/>
            </w:r>
            <w:r>
              <w:rPr>
                <w:rFonts w:ascii="Times New Roman"/>
                <w:b w:val="false"/>
                <w:i w:val="false"/>
                <w:color w:val="000000"/>
                <w:sz w:val="20"/>
              </w:rPr>
              <w:t>бекітілген</w:t>
            </w:r>
          </w:p>
        </w:tc>
      </w:tr>
    </w:tbl>
    <w:bookmarkStart w:name="z23" w:id="16"/>
    <w:p>
      <w:pPr>
        <w:spacing w:after="0"/>
        <w:ind w:left="0"/>
        <w:jc w:val="left"/>
      </w:pPr>
      <w:r>
        <w:rPr>
          <w:rFonts w:ascii="Times New Roman"/>
          <w:b/>
          <w:i w:val="false"/>
          <w:color w:val="000000"/>
        </w:rPr>
        <w:t xml:space="preserve"> 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 тағайындау және оның қызметі, сақтандыру (қайта сақтандыру) ұйымының уақытша әкімшілігін (уақытша әкімшісін) тағайындау және өкілеттіктері қағидалары</w:t>
      </w:r>
    </w:p>
    <w:bookmarkEnd w:id="16"/>
    <w:bookmarkStart w:name="z24" w:id="17"/>
    <w:p>
      <w:pPr>
        <w:spacing w:after="0"/>
        <w:ind w:left="0"/>
        <w:jc w:val="left"/>
      </w:pPr>
      <w:r>
        <w:rPr>
          <w:rFonts w:ascii="Times New Roman"/>
          <w:b/>
          <w:i w:val="false"/>
          <w:color w:val="000000"/>
        </w:rPr>
        <w:t xml:space="preserve"> 1-тарау. Жалпы ережелер</w:t>
      </w:r>
    </w:p>
    <w:bookmarkEnd w:id="17"/>
    <w:bookmarkStart w:name="z25" w:id="18"/>
    <w:p>
      <w:pPr>
        <w:spacing w:after="0"/>
        <w:ind w:left="0"/>
        <w:jc w:val="both"/>
      </w:pPr>
      <w:r>
        <w:rPr>
          <w:rFonts w:ascii="Times New Roman"/>
          <w:b w:val="false"/>
          <w:i w:val="false"/>
          <w:color w:val="000000"/>
          <w:sz w:val="28"/>
        </w:rPr>
        <w:t xml:space="preserve">
      1. 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 тағайындау және оның қызметі, сақтандыру (қайта сақтандыру) ұйымының уақытша әкімшілігін (уақытша әкімшісін) тағайындау және оның қызметі мен өкілеттіктері қағидалары (бұдан әрі – Қағидалар) "Қазақстан Республикасындағы банктер және банк қызметі туралы" Қазақстан Республикасының Заңы 84-бабының </w:t>
      </w:r>
      <w:r>
        <w:rPr>
          <w:rFonts w:ascii="Times New Roman"/>
          <w:b w:val="false"/>
          <w:i w:val="false"/>
          <w:color w:val="000000"/>
          <w:sz w:val="28"/>
        </w:rPr>
        <w:t>7-тармағына</w:t>
      </w:r>
      <w:r>
        <w:rPr>
          <w:rFonts w:ascii="Times New Roman"/>
          <w:b w:val="false"/>
          <w:i w:val="false"/>
          <w:color w:val="000000"/>
          <w:sz w:val="28"/>
        </w:rPr>
        <w:t xml:space="preserve">, 101-бабының </w:t>
      </w:r>
      <w:r>
        <w:rPr>
          <w:rFonts w:ascii="Times New Roman"/>
          <w:b w:val="false"/>
          <w:i w:val="false"/>
          <w:color w:val="000000"/>
          <w:sz w:val="28"/>
        </w:rPr>
        <w:t>5-тармағына</w:t>
      </w:r>
      <w:r>
        <w:rPr>
          <w:rFonts w:ascii="Times New Roman"/>
          <w:b w:val="false"/>
          <w:i w:val="false"/>
          <w:color w:val="000000"/>
          <w:sz w:val="28"/>
        </w:rPr>
        <w:t xml:space="preserve">, "Сақтандыру қызметі туралы" Қазақстан Республикасының Заңы 56-бабының </w:t>
      </w:r>
      <w:r>
        <w:rPr>
          <w:rFonts w:ascii="Times New Roman"/>
          <w:b w:val="false"/>
          <w:i w:val="false"/>
          <w:color w:val="000000"/>
          <w:sz w:val="28"/>
        </w:rPr>
        <w:t>7-тармағына</w:t>
      </w:r>
      <w:r>
        <w:rPr>
          <w:rFonts w:ascii="Times New Roman"/>
          <w:b w:val="false"/>
          <w:i w:val="false"/>
          <w:color w:val="000000"/>
          <w:sz w:val="28"/>
        </w:rPr>
        <w:t xml:space="preserve"> және "Мемлекеттік статистика туралы" Қазақстан Республикасы Заңының16-бабы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 және қаржы нарығы мен қаржы ұйымдарын реттеу, бақылау және қадағалау жөніндегі уәкілетті органның (бұдан әрі – уәкілетті орган) 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 тағайындау, сақтандыру (қайта сақтандыру) ұйымының уақытша әкімшілігін тағайындау және оның қызметі мен өкілеттіктері тәртібін айқындайды.</w:t>
      </w:r>
    </w:p>
    <w:bookmarkEnd w:id="18"/>
    <w:bookmarkStart w:name="z26" w:id="19"/>
    <w:p>
      <w:pPr>
        <w:spacing w:after="0"/>
        <w:ind w:left="0"/>
        <w:jc w:val="both"/>
      </w:pPr>
      <w:r>
        <w:rPr>
          <w:rFonts w:ascii="Times New Roman"/>
          <w:b w:val="false"/>
          <w:i w:val="false"/>
          <w:color w:val="000000"/>
          <w:sz w:val="28"/>
        </w:rPr>
        <w:t>
      Қағидалардың уәкілетті органның сақтандыру (қайта сақтандыру) қызметін жүзеге асыру құқығына лицензиядан айырылуына байланысты тағайындалған сақтандыру (қайта сақтандыру) ұйымының уақытша әкімшілігін тағайындауы үшін көзделген, сақтандыру (қайта сақтандыру) ұйымының жұмыс тәртібі және сақтандыру (қайта сақтандыру) ұйымының уақытша әкімшілігінің өкілеттіктері, егер Қағидаларда өзгеше көзделмесе, қызметі мәжбүрлеп тоқтатылатын Қазақстан Республикасы бейрезидент-сақтандыру (қайта сақтандыру) ұйымының филиалына қолданылады.</w:t>
      </w:r>
    </w:p>
    <w:bookmarkEnd w:id="19"/>
    <w:bookmarkStart w:name="z27" w:id="20"/>
    <w:p>
      <w:pPr>
        <w:spacing w:after="0"/>
        <w:ind w:left="0"/>
        <w:jc w:val="both"/>
      </w:pPr>
      <w:r>
        <w:rPr>
          <w:rFonts w:ascii="Times New Roman"/>
          <w:b w:val="false"/>
          <w:i w:val="false"/>
          <w:color w:val="000000"/>
          <w:sz w:val="28"/>
        </w:rPr>
        <w:t>
      2. Қағидаларда пайдаланылатын негізгі ұғымдар:</w:t>
      </w:r>
    </w:p>
    <w:bookmarkEnd w:id="20"/>
    <w:bookmarkStart w:name="z28" w:id="21"/>
    <w:p>
      <w:pPr>
        <w:spacing w:after="0"/>
        <w:ind w:left="0"/>
        <w:jc w:val="both"/>
      </w:pPr>
      <w:r>
        <w:rPr>
          <w:rFonts w:ascii="Times New Roman"/>
          <w:b w:val="false"/>
          <w:i w:val="false"/>
          <w:color w:val="000000"/>
          <w:sz w:val="28"/>
        </w:rPr>
        <w:t>
      1) уақытша әкімшілік (уақытша әкімші) – уәкілетті орган мүліктің сақталуын қамтамасыз ету және банктік немесе сақтандыру (қайта сақтандыру) ұйымын басқару жөніндегі іс-шараларды жүзеге асыру үшін тағайындайтын уақытша орган (бұдан әрі – уақытша әкімшілік);</w:t>
      </w:r>
    </w:p>
    <w:bookmarkEnd w:id="21"/>
    <w:bookmarkStart w:name="z29" w:id="22"/>
    <w:p>
      <w:pPr>
        <w:spacing w:after="0"/>
        <w:ind w:left="0"/>
        <w:jc w:val="both"/>
      </w:pPr>
      <w:r>
        <w:rPr>
          <w:rFonts w:ascii="Times New Roman"/>
          <w:b w:val="false"/>
          <w:i w:val="false"/>
          <w:color w:val="000000"/>
          <w:sz w:val="28"/>
        </w:rPr>
        <w:t>
      2) уақытша әкімшіліктің басшысы – уәкілетті орган өз қызметкерлерінің ішінен не өзінің қызметкерлері болып табылмайтын адамдардың ішінен тағайындайтын адам;</w:t>
      </w:r>
    </w:p>
    <w:bookmarkEnd w:id="22"/>
    <w:bookmarkStart w:name="z30" w:id="23"/>
    <w:p>
      <w:pPr>
        <w:spacing w:after="0"/>
        <w:ind w:left="0"/>
        <w:jc w:val="both"/>
      </w:pPr>
      <w:r>
        <w:rPr>
          <w:rFonts w:ascii="Times New Roman"/>
          <w:b w:val="false"/>
          <w:i w:val="false"/>
          <w:color w:val="000000"/>
          <w:sz w:val="28"/>
        </w:rPr>
        <w:t>
      3) уақытша әкімшіліктің мүшесі – уәкілетті орган өз қызметкерлерінің ішінен не өзінің қызметкерлері болып табылмайтын адамдардың ішінен тағайындайтын адам;</w:t>
      </w:r>
    </w:p>
    <w:bookmarkEnd w:id="23"/>
    <w:bookmarkStart w:name="z31" w:id="24"/>
    <w:p>
      <w:pPr>
        <w:spacing w:after="0"/>
        <w:ind w:left="0"/>
        <w:jc w:val="both"/>
      </w:pPr>
      <w:r>
        <w:rPr>
          <w:rFonts w:ascii="Times New Roman"/>
          <w:b w:val="false"/>
          <w:i w:val="false"/>
          <w:color w:val="000000"/>
          <w:sz w:val="28"/>
        </w:rPr>
        <w:t>
      4) уәкілетті органның қызметкерлері болып табылмайтын адамдар – депозиттерге міндетті кепілдік беруді жүзеге асыратын ұйымның және сақтандыру ұйымдары таратылған жағдайда сақтанушыларға (сақтандырылушыларға, пайда алушыларға) сақтандыру төлемдерін жүзеге асыруға кепілдік беретін ұйымы (бұдан әрі - сақтандыру төлемдерін жүзеге асыруға кепілдік беретін ұйым) қызметкерлері.</w:t>
      </w:r>
    </w:p>
    <w:bookmarkEnd w:id="24"/>
    <w:bookmarkStart w:name="z32" w:id="25"/>
    <w:p>
      <w:pPr>
        <w:spacing w:after="0"/>
        <w:ind w:left="0"/>
        <w:jc w:val="left"/>
      </w:pPr>
      <w:r>
        <w:rPr>
          <w:rFonts w:ascii="Times New Roman"/>
          <w:b/>
          <w:i w:val="false"/>
          <w:color w:val="000000"/>
        </w:rPr>
        <w:t xml:space="preserve"> 2-тарау. Уақытша әкімшілікті тағайындау тәртібі және оның құрамы</w:t>
      </w:r>
    </w:p>
    <w:bookmarkEnd w:id="25"/>
    <w:bookmarkStart w:name="z33" w:id="26"/>
    <w:p>
      <w:pPr>
        <w:spacing w:after="0"/>
        <w:ind w:left="0"/>
        <w:jc w:val="both"/>
      </w:pPr>
      <w:r>
        <w:rPr>
          <w:rFonts w:ascii="Times New Roman"/>
          <w:b w:val="false"/>
          <w:i w:val="false"/>
          <w:color w:val="000000"/>
          <w:sz w:val="28"/>
        </w:rPr>
        <w:t>
      3. Уақытша әкiмшiлiк уәкiлеттi органның шешiмiмен тағайындалады.</w:t>
      </w:r>
    </w:p>
    <w:bookmarkEnd w:id="26"/>
    <w:bookmarkStart w:name="z34" w:id="27"/>
    <w:p>
      <w:pPr>
        <w:spacing w:after="0"/>
        <w:ind w:left="0"/>
        <w:jc w:val="both"/>
      </w:pPr>
      <w:r>
        <w:rPr>
          <w:rFonts w:ascii="Times New Roman"/>
          <w:b w:val="false"/>
          <w:i w:val="false"/>
          <w:color w:val="000000"/>
          <w:sz w:val="28"/>
        </w:rPr>
        <w:t>
      Банкті басқару жөніндегі уақытша әкімшілік қаржылық орнықтылықты қалпына келтіру режимі немесе реттеу режимі тоқтатылғанға дейін тағайындалады.</w:t>
      </w:r>
    </w:p>
    <w:bookmarkEnd w:id="27"/>
    <w:bookmarkStart w:name="z35" w:id="28"/>
    <w:p>
      <w:pPr>
        <w:spacing w:after="0"/>
        <w:ind w:left="0"/>
        <w:jc w:val="both"/>
      </w:pPr>
      <w:r>
        <w:rPr>
          <w:rFonts w:ascii="Times New Roman"/>
          <w:b w:val="false"/>
          <w:i w:val="false"/>
          <w:color w:val="000000"/>
          <w:sz w:val="28"/>
        </w:rPr>
        <w:t>
      Лицензиядан айырылғаннан кейін банктің, сақтандыру (қайта сақтандыру) ұйымының уақытша әкімшілігі банк, сақтандыру (қайта сақтандыру) ұйымы лицензиядан айырылған күннен бастап уәкілетті орган тарату комиссиясын тағайындаған күнге дейінгі кезеңге тағайындалады.</w:t>
      </w:r>
    </w:p>
    <w:bookmarkEnd w:id="28"/>
    <w:bookmarkStart w:name="z36" w:id="29"/>
    <w:p>
      <w:pPr>
        <w:spacing w:after="0"/>
        <w:ind w:left="0"/>
        <w:jc w:val="both"/>
      </w:pPr>
      <w:r>
        <w:rPr>
          <w:rFonts w:ascii="Times New Roman"/>
          <w:b w:val="false"/>
          <w:i w:val="false"/>
          <w:color w:val="000000"/>
          <w:sz w:val="28"/>
        </w:rPr>
        <w:t>
      Қазақстан Республикасының бейрезидент-сақтандыру (қайта сақтандыру) ұйымының филиалы сақтандыру (қайта сақтандыру) қызметін жүзеге асыру құқығына лицензиясынан айырылған кезде уәкілетті орган тағайындайтын уақытша әкімшілік сақтандыру портфелі берілгеннен кейін өз өкілеттігін тоқтатады.</w:t>
      </w:r>
    </w:p>
    <w:bookmarkEnd w:id="29"/>
    <w:bookmarkStart w:name="z37" w:id="30"/>
    <w:p>
      <w:pPr>
        <w:spacing w:after="0"/>
        <w:ind w:left="0"/>
        <w:jc w:val="both"/>
      </w:pPr>
      <w:r>
        <w:rPr>
          <w:rFonts w:ascii="Times New Roman"/>
          <w:b w:val="false"/>
          <w:i w:val="false"/>
          <w:color w:val="000000"/>
          <w:sz w:val="28"/>
        </w:rPr>
        <w:t>
      4. Уәкілетті органның уақытша әкімшілікті тағайындау туралы шешімінде:</w:t>
      </w:r>
    </w:p>
    <w:bookmarkEnd w:id="30"/>
    <w:bookmarkStart w:name="z38" w:id="31"/>
    <w:p>
      <w:pPr>
        <w:spacing w:after="0"/>
        <w:ind w:left="0"/>
        <w:jc w:val="both"/>
      </w:pPr>
      <w:r>
        <w:rPr>
          <w:rFonts w:ascii="Times New Roman"/>
          <w:b w:val="false"/>
          <w:i w:val="false"/>
          <w:color w:val="000000"/>
          <w:sz w:val="28"/>
        </w:rPr>
        <w:t>
      1) банктің немесе сақтандыру (қайта сақтандыру) ұйымының толық және қысқартылған атауы;</w:t>
      </w:r>
    </w:p>
    <w:bookmarkEnd w:id="31"/>
    <w:bookmarkStart w:name="z39" w:id="32"/>
    <w:p>
      <w:pPr>
        <w:spacing w:after="0"/>
        <w:ind w:left="0"/>
        <w:jc w:val="both"/>
      </w:pPr>
      <w:r>
        <w:rPr>
          <w:rFonts w:ascii="Times New Roman"/>
          <w:b w:val="false"/>
          <w:i w:val="false"/>
          <w:color w:val="000000"/>
          <w:sz w:val="28"/>
        </w:rPr>
        <w:t>
      2) уәкілетті органның банкті немесе сақтандыру (қайта сақтандыру) ұйымын лицензиядан айыру туралы шешімінің күні және нөмірі;</w:t>
      </w:r>
    </w:p>
    <w:bookmarkEnd w:id="32"/>
    <w:bookmarkStart w:name="z40" w:id="33"/>
    <w:p>
      <w:pPr>
        <w:spacing w:after="0"/>
        <w:ind w:left="0"/>
        <w:jc w:val="both"/>
      </w:pPr>
      <w:r>
        <w:rPr>
          <w:rFonts w:ascii="Times New Roman"/>
          <w:b w:val="false"/>
          <w:i w:val="false"/>
          <w:color w:val="000000"/>
          <w:sz w:val="28"/>
        </w:rPr>
        <w:t>
      3) уақытша әкімшіліктің қызмет ету мерзімі;</w:t>
      </w:r>
    </w:p>
    <w:bookmarkEnd w:id="33"/>
    <w:bookmarkStart w:name="z41" w:id="34"/>
    <w:p>
      <w:pPr>
        <w:spacing w:after="0"/>
        <w:ind w:left="0"/>
        <w:jc w:val="both"/>
      </w:pPr>
      <w:r>
        <w:rPr>
          <w:rFonts w:ascii="Times New Roman"/>
          <w:b w:val="false"/>
          <w:i w:val="false"/>
          <w:color w:val="000000"/>
          <w:sz w:val="28"/>
        </w:rPr>
        <w:t>
      4) уақытша әкімшілік басшысының және мүшелерінің лауазымдарын көрсете отырып, тегі, аты, әкесінің аты (ол бар болса);</w:t>
      </w:r>
    </w:p>
    <w:bookmarkEnd w:id="34"/>
    <w:bookmarkStart w:name="z42" w:id="35"/>
    <w:p>
      <w:pPr>
        <w:spacing w:after="0"/>
        <w:ind w:left="0"/>
        <w:jc w:val="both"/>
      </w:pPr>
      <w:r>
        <w:rPr>
          <w:rFonts w:ascii="Times New Roman"/>
          <w:b w:val="false"/>
          <w:i w:val="false"/>
          <w:color w:val="000000"/>
          <w:sz w:val="28"/>
        </w:rPr>
        <w:t>
      5) уәкілетті органның уақытша әкімшілікке жүктелген міндеттер мен функцияларды орындау туралы тапсырмалары көрсетіледі.</w:t>
      </w:r>
    </w:p>
    <w:bookmarkEnd w:id="35"/>
    <w:bookmarkStart w:name="z43" w:id="36"/>
    <w:p>
      <w:pPr>
        <w:spacing w:after="0"/>
        <w:ind w:left="0"/>
        <w:jc w:val="both"/>
      </w:pPr>
      <w:r>
        <w:rPr>
          <w:rFonts w:ascii="Times New Roman"/>
          <w:b w:val="false"/>
          <w:i w:val="false"/>
          <w:color w:val="000000"/>
          <w:sz w:val="28"/>
        </w:rPr>
        <w:t>
      5. Уақытша әкімшіліктің құрамын уәкілетті орган банктің немесе сақтандыру (қайта сақтандыру) ұйымының филиалдары мен өкілдіктерінің болуына, сондай-ақ алдағы жұмыс сипатына және көлеміне қарай айқындайды.</w:t>
      </w:r>
    </w:p>
    <w:bookmarkEnd w:id="36"/>
    <w:bookmarkStart w:name="z44" w:id="37"/>
    <w:p>
      <w:pPr>
        <w:spacing w:after="0"/>
        <w:ind w:left="0"/>
        <w:jc w:val="both"/>
      </w:pPr>
      <w:r>
        <w:rPr>
          <w:rFonts w:ascii="Times New Roman"/>
          <w:b w:val="false"/>
          <w:i w:val="false"/>
          <w:color w:val="000000"/>
          <w:sz w:val="28"/>
        </w:rPr>
        <w:t>
      Уақытша әкімшіліктің құрамына кіретін, уәкілетті органның, депозиттерге міндетті кепілдік беруді жүзеге асыратын ұйымның және сақтандыру төлемдерін жүзеге асыруға кепілдік беретін ұйымның қызметкерлері болып табылатын адамдар уақытша әкімшіліктегі қызметінің барлық кезеңіне негізгі жұмыс орны бойынша лауазымдық міндеттерді орындаудан босатылады.</w:t>
      </w:r>
    </w:p>
    <w:bookmarkEnd w:id="37"/>
    <w:bookmarkStart w:name="z45" w:id="38"/>
    <w:p>
      <w:pPr>
        <w:spacing w:after="0"/>
        <w:ind w:left="0"/>
        <w:jc w:val="both"/>
      </w:pPr>
      <w:r>
        <w:rPr>
          <w:rFonts w:ascii="Times New Roman"/>
          <w:b w:val="false"/>
          <w:i w:val="false"/>
          <w:color w:val="000000"/>
          <w:sz w:val="28"/>
        </w:rPr>
        <w:t>
      Көрсетілген кезеңде олардың жалақысы және негізгі жұмыс орны бойынша белгіленген өзге де төлемдері сақталады.</w:t>
      </w:r>
    </w:p>
    <w:bookmarkEnd w:id="38"/>
    <w:bookmarkStart w:name="z46" w:id="39"/>
    <w:p>
      <w:pPr>
        <w:spacing w:after="0"/>
        <w:ind w:left="0"/>
        <w:jc w:val="both"/>
      </w:pPr>
      <w:r>
        <w:rPr>
          <w:rFonts w:ascii="Times New Roman"/>
          <w:b w:val="false"/>
          <w:i w:val="false"/>
          <w:color w:val="000000"/>
          <w:sz w:val="28"/>
        </w:rPr>
        <w:t>
      Уақытша әкімшілік басшысы болып жоғарғы экономикалық не заңгерлік білімі бар адам тағайындалады.</w:t>
      </w:r>
    </w:p>
    <w:bookmarkEnd w:id="39"/>
    <w:bookmarkStart w:name="z47" w:id="40"/>
    <w:p>
      <w:pPr>
        <w:spacing w:after="0"/>
        <w:ind w:left="0"/>
        <w:jc w:val="both"/>
      </w:pPr>
      <w:r>
        <w:rPr>
          <w:rFonts w:ascii="Times New Roman"/>
          <w:b w:val="false"/>
          <w:i w:val="false"/>
          <w:color w:val="000000"/>
          <w:sz w:val="28"/>
        </w:rPr>
        <w:t>
      Басшылықтың жазбаша тапсырмасы бойынша уақытша әкімшілікке оған жүктелген міндеттер мен функцияларды іске асыруға, сондай-ақ уақытша әкімшілік қызметін бақылауды жүзеге асыруға көмек көрсететін уәкілетті орган қызметкерлерінің ұйымның үй-жайларына кіруге және уақытша әкімшіліктің иелігіндегі құжаттарға қол жеткізуге рұқсаты болады.</w:t>
      </w:r>
    </w:p>
    <w:bookmarkEnd w:id="40"/>
    <w:bookmarkStart w:name="z48" w:id="41"/>
    <w:p>
      <w:pPr>
        <w:spacing w:after="0"/>
        <w:ind w:left="0"/>
        <w:jc w:val="both"/>
      </w:pPr>
      <w:r>
        <w:rPr>
          <w:rFonts w:ascii="Times New Roman"/>
          <w:b w:val="false"/>
          <w:i w:val="false"/>
          <w:color w:val="000000"/>
          <w:sz w:val="28"/>
        </w:rPr>
        <w:t>
      6. Депозиттерге міндетті кепілдік беру жүйесінің қатысушысы болып табылатын және депозиттерге міндетті кепілдік беру объектісі болып табылатын жеке тұлғалардың депозиттері бойынша міндеттемелері бар банктің уақытша әкімшілігінің құрамына депозиттерге міндетті кепілдік беруді жүзеге асыратын ұйымның өкілдері кіреді.</w:t>
      </w:r>
    </w:p>
    <w:bookmarkEnd w:id="41"/>
    <w:bookmarkStart w:name="z49" w:id="42"/>
    <w:p>
      <w:pPr>
        <w:spacing w:after="0"/>
        <w:ind w:left="0"/>
        <w:jc w:val="both"/>
      </w:pPr>
      <w:r>
        <w:rPr>
          <w:rFonts w:ascii="Times New Roman"/>
          <w:b w:val="false"/>
          <w:i w:val="false"/>
          <w:color w:val="000000"/>
          <w:sz w:val="28"/>
        </w:rPr>
        <w:t>
      Сақтандыру төлемдеріне кепілдік беру жүйесінің қатысушысы болып табылатын сақтандыру (қайта сақтандыру) ұйымының уақытша әкімшілігінің құрамына сақтандыру төлемдерін жүзеге асыруға кепілдік беретін ұйымның қызметкерлері кіреді.</w:t>
      </w:r>
    </w:p>
    <w:bookmarkEnd w:id="42"/>
    <w:bookmarkStart w:name="z50" w:id="43"/>
    <w:p>
      <w:pPr>
        <w:spacing w:after="0"/>
        <w:ind w:left="0"/>
        <w:jc w:val="left"/>
      </w:pPr>
      <w:r>
        <w:rPr>
          <w:rFonts w:ascii="Times New Roman"/>
          <w:b/>
          <w:i w:val="false"/>
          <w:color w:val="000000"/>
        </w:rPr>
        <w:t xml:space="preserve"> 3-тарау. Уақытша әкімшіліктің өкілеттіктері</w:t>
      </w:r>
    </w:p>
    <w:bookmarkEnd w:id="43"/>
    <w:bookmarkStart w:name="z51" w:id="44"/>
    <w:p>
      <w:pPr>
        <w:spacing w:after="0"/>
        <w:ind w:left="0"/>
        <w:jc w:val="both"/>
      </w:pPr>
      <w:r>
        <w:rPr>
          <w:rFonts w:ascii="Times New Roman"/>
          <w:b w:val="false"/>
          <w:i w:val="false"/>
          <w:color w:val="000000"/>
          <w:sz w:val="28"/>
        </w:rPr>
        <w:t xml:space="preserve">
      7. Уақытша әкімшілік тағайындалған күннен бастап "Қазақстан Республикасындағы банктер және банк қызметі туралы" Қазақстан Республикасы Заңының (бұдан әрі – Банктер туралы заң) </w:t>
      </w:r>
      <w:r>
        <w:rPr>
          <w:rFonts w:ascii="Times New Roman"/>
          <w:b w:val="false"/>
          <w:i w:val="false"/>
          <w:color w:val="000000"/>
          <w:sz w:val="28"/>
        </w:rPr>
        <w:t>84</w:t>
      </w:r>
      <w:r>
        <w:rPr>
          <w:rFonts w:ascii="Times New Roman"/>
          <w:b w:val="false"/>
          <w:i w:val="false"/>
          <w:color w:val="000000"/>
          <w:sz w:val="28"/>
        </w:rPr>
        <w:t xml:space="preserve">, </w:t>
      </w:r>
      <w:r>
        <w:rPr>
          <w:rFonts w:ascii="Times New Roman"/>
          <w:b w:val="false"/>
          <w:i w:val="false"/>
          <w:color w:val="000000"/>
          <w:sz w:val="28"/>
        </w:rPr>
        <w:t>102-баптарында</w:t>
      </w:r>
      <w:r>
        <w:rPr>
          <w:rFonts w:ascii="Times New Roman"/>
          <w:b w:val="false"/>
          <w:i w:val="false"/>
          <w:color w:val="000000"/>
          <w:sz w:val="28"/>
        </w:rPr>
        <w:t xml:space="preserve">, "Сақтандыру қызметі туралы" Қазақстан Республикасы Заңының (бұдан әрі – Сақтандыру туралы заң) </w:t>
      </w:r>
      <w:r>
        <w:rPr>
          <w:rFonts w:ascii="Times New Roman"/>
          <w:b w:val="false"/>
          <w:i w:val="false"/>
          <w:color w:val="000000"/>
          <w:sz w:val="28"/>
        </w:rPr>
        <w:t>69-бабында</w:t>
      </w:r>
      <w:r>
        <w:rPr>
          <w:rFonts w:ascii="Times New Roman"/>
          <w:b w:val="false"/>
          <w:i w:val="false"/>
          <w:color w:val="000000"/>
          <w:sz w:val="28"/>
        </w:rPr>
        <w:t xml:space="preserve"> және 72-1-баптың </w:t>
      </w:r>
      <w:r>
        <w:rPr>
          <w:rFonts w:ascii="Times New Roman"/>
          <w:b w:val="false"/>
          <w:i w:val="false"/>
          <w:color w:val="000000"/>
          <w:sz w:val="28"/>
        </w:rPr>
        <w:t>6-тармағымен</w:t>
      </w:r>
      <w:r>
        <w:rPr>
          <w:rFonts w:ascii="Times New Roman"/>
          <w:b w:val="false"/>
          <w:i w:val="false"/>
          <w:color w:val="000000"/>
          <w:sz w:val="28"/>
        </w:rPr>
        <w:t xml:space="preserve"> көзделген салдарлар басталады.</w:t>
      </w:r>
    </w:p>
    <w:bookmarkEnd w:id="44"/>
    <w:bookmarkStart w:name="z52" w:id="45"/>
    <w:p>
      <w:pPr>
        <w:spacing w:after="0"/>
        <w:ind w:left="0"/>
        <w:jc w:val="both"/>
      </w:pPr>
      <w:r>
        <w:rPr>
          <w:rFonts w:ascii="Times New Roman"/>
          <w:b w:val="false"/>
          <w:i w:val="false"/>
          <w:color w:val="000000"/>
          <w:sz w:val="28"/>
        </w:rPr>
        <w:t xml:space="preserve">
      8. Уақытша әкімшілік уәкілетті орган оны тағайындаған күні өз міндеттерін орындауға кіріседі. Уәкілетті органның Банктер туралы заңның </w:t>
      </w:r>
      <w:r>
        <w:rPr>
          <w:rFonts w:ascii="Times New Roman"/>
          <w:b w:val="false"/>
          <w:i w:val="false"/>
          <w:color w:val="000000"/>
          <w:sz w:val="28"/>
        </w:rPr>
        <w:t>84</w:t>
      </w:r>
      <w:r>
        <w:rPr>
          <w:rFonts w:ascii="Times New Roman"/>
          <w:b w:val="false"/>
          <w:i w:val="false"/>
          <w:color w:val="000000"/>
          <w:sz w:val="28"/>
        </w:rPr>
        <w:t xml:space="preserve">, </w:t>
      </w:r>
      <w:r>
        <w:rPr>
          <w:rFonts w:ascii="Times New Roman"/>
          <w:b w:val="false"/>
          <w:i w:val="false"/>
          <w:color w:val="000000"/>
          <w:sz w:val="28"/>
        </w:rPr>
        <w:t>101-баптарына</w:t>
      </w:r>
      <w:r>
        <w:rPr>
          <w:rFonts w:ascii="Times New Roman"/>
          <w:b w:val="false"/>
          <w:i w:val="false"/>
          <w:color w:val="000000"/>
          <w:sz w:val="28"/>
        </w:rPr>
        <w:t xml:space="preserve"> және Сақтандыру қызмету туралы заңның 55-бабына сәйкес қабылданған лицензиядан айыру немесе уақытша әкiмшiлiктi тағайындау туралы шешімдерінің көшірмелерін уақытша әкімшілік дереу банктің немесе сақтандыру (қайта сақтандыру) ұйымының басшысына (оның орнындағы адамға) қол қойдырып тапсырады және (немесе) банкке немесе сақтандыру (қайта сақтандыру) ұйымына электрондық, факсимильді немесе өзге байланыс құралдары арқылы жібереді.</w:t>
      </w:r>
    </w:p>
    <w:bookmarkEnd w:id="45"/>
    <w:bookmarkStart w:name="z53" w:id="46"/>
    <w:p>
      <w:pPr>
        <w:spacing w:after="0"/>
        <w:ind w:left="0"/>
        <w:jc w:val="both"/>
      </w:pPr>
      <w:r>
        <w:rPr>
          <w:rFonts w:ascii="Times New Roman"/>
          <w:b w:val="false"/>
          <w:i w:val="false"/>
          <w:color w:val="000000"/>
          <w:sz w:val="28"/>
        </w:rPr>
        <w:t xml:space="preserve">
      9. Лицензиядан айыруға байланысты тағайындалған уақытша әкімшілік тағайындалған күні банкте Банктер туралы заңның </w:t>
      </w:r>
      <w:r>
        <w:rPr>
          <w:rFonts w:ascii="Times New Roman"/>
          <w:b w:val="false"/>
          <w:i w:val="false"/>
          <w:color w:val="000000"/>
          <w:sz w:val="28"/>
        </w:rPr>
        <w:t>16-тарауына</w:t>
      </w:r>
      <w:r>
        <w:rPr>
          <w:rFonts w:ascii="Times New Roman"/>
          <w:b w:val="false"/>
          <w:i w:val="false"/>
          <w:color w:val="000000"/>
          <w:sz w:val="28"/>
        </w:rPr>
        <w:t xml:space="preserve"> сәйкес тағайындалған банкті басқару жөніндегі уақытша әкімшілік жұмыс істейтін жағдайда, уәкілетті органның лицензиядан айыруға байланысты тағайындалған уақытша әкімшілік тағайындау туралы бұйрығы уақытша әкімшіліктің басшысына (оның орнындағы адамға) қол қойдырып тапсырылады және (немесе) ұйымға электрондық, факсимильді немесе өзге байланыс құралдары арқылы жіберіледі. Уәкілетті органның лицензиядан айыру және уақытша әкімшілік тағайындау туралы шешімдерін қол қойдырып тапсыруға және (немесе) ұйымға электрондық, факсимильді немесе өзге байланыс құралдары арқылы жіберу мүмкіндігі болмаған кезде уақытша әкімшілік бұл туралы акт жасайды және ақпаратты уәкілетті органға жібереді.</w:t>
      </w:r>
    </w:p>
    <w:bookmarkEnd w:id="46"/>
    <w:bookmarkStart w:name="z54" w:id="47"/>
    <w:p>
      <w:pPr>
        <w:spacing w:after="0"/>
        <w:ind w:left="0"/>
        <w:jc w:val="both"/>
      </w:pPr>
      <w:r>
        <w:rPr>
          <w:rFonts w:ascii="Times New Roman"/>
          <w:b w:val="false"/>
          <w:i w:val="false"/>
          <w:color w:val="000000"/>
          <w:sz w:val="28"/>
        </w:rPr>
        <w:t>
      10. Банк немесе сақтандыру (қайта сақтандыру) ұйымы басшысының (оның орнындағы адамның) болмауы немесе оның уәкілетті органның лицензиядан айыру және уақытша әкімшілік тағайындау туралы шешімдерімен танысып шығудан бас тартуы, оның ішінде уәкілетті органның лицензиядан айыру және уақытша әкімшілік тағайындау туралы шешімін электрондық, факсимильді немесе өзге байланыс құралдары арқылы жіберу мүмкін болмаған жағдайда, уақытша әкімшілікке ұйымның үй-жайына кіруге, мүлкі мен құжаттамасын көруге кедергі жасамаса, уақытша әкімшілік уәкілетті органның оны тағайындау туралы шешімінде көрсетілген күні өз міндеттерін орындауға кіріседі.</w:t>
      </w:r>
    </w:p>
    <w:bookmarkEnd w:id="47"/>
    <w:bookmarkStart w:name="z55" w:id="48"/>
    <w:p>
      <w:pPr>
        <w:spacing w:after="0"/>
        <w:ind w:left="0"/>
        <w:jc w:val="both"/>
      </w:pPr>
      <w:r>
        <w:rPr>
          <w:rFonts w:ascii="Times New Roman"/>
          <w:b w:val="false"/>
          <w:i w:val="false"/>
          <w:color w:val="000000"/>
          <w:sz w:val="28"/>
        </w:rPr>
        <w:t>
      Банктің немесе сақтандыру (қайта сақтандыру) ұйымының басшысы (оның орнындағы адам) немесе өзге де адамдар уақытша әкімшілік жұмысына кедергі жасайтын болса, Қағидалардың 26 және 27-тармақтарында көзделген іс-әрекеттер жүзеге асырылады.</w:t>
      </w:r>
    </w:p>
    <w:bookmarkEnd w:id="48"/>
    <w:bookmarkStart w:name="z56" w:id="49"/>
    <w:p>
      <w:pPr>
        <w:spacing w:after="0"/>
        <w:ind w:left="0"/>
        <w:jc w:val="both"/>
      </w:pPr>
      <w:r>
        <w:rPr>
          <w:rFonts w:ascii="Times New Roman"/>
          <w:b w:val="false"/>
          <w:i w:val="false"/>
          <w:color w:val="000000"/>
          <w:sz w:val="28"/>
        </w:rPr>
        <w:t>
      11. Уақытша әкімшіліктің басшысы уақытша әкімшіліктің жұмысын басқарады және үйлестіреді, мүлкін сақтауды және банктің немесе сақтандыру (қайта сақтандыру) ұйымын басқаруды қамтамасыз ету жөніндегі өкілеттіктерді жүзеге асырады, уақытша әкімшілік мүшелерінің арасында міндеттерді бөледі.</w:t>
      </w:r>
    </w:p>
    <w:bookmarkEnd w:id="49"/>
    <w:bookmarkStart w:name="z57" w:id="50"/>
    <w:p>
      <w:pPr>
        <w:spacing w:after="0"/>
        <w:ind w:left="0"/>
        <w:jc w:val="both"/>
      </w:pPr>
      <w:r>
        <w:rPr>
          <w:rFonts w:ascii="Times New Roman"/>
          <w:b w:val="false"/>
          <w:i w:val="false"/>
          <w:color w:val="000000"/>
          <w:sz w:val="28"/>
        </w:rPr>
        <w:t>
      Міндеттерді бөлуді уақытша әкімшілік тағайындалған күннен бастап 5 (бес) жұмыс күні ішінде уақытша әкімшілік басшысы уақытша әкімшілік мүшелерінің арасында міндеттерді бөлу туралы бұйрық шығару және олардың өкілеттіктерін бекіту арқылы жүзеге асырады.</w:t>
      </w:r>
    </w:p>
    <w:bookmarkEnd w:id="50"/>
    <w:bookmarkStart w:name="z58" w:id="51"/>
    <w:p>
      <w:pPr>
        <w:spacing w:after="0"/>
        <w:ind w:left="0"/>
        <w:jc w:val="both"/>
      </w:pPr>
      <w:r>
        <w:rPr>
          <w:rFonts w:ascii="Times New Roman"/>
          <w:b w:val="false"/>
          <w:i w:val="false"/>
          <w:color w:val="000000"/>
          <w:sz w:val="28"/>
        </w:rPr>
        <w:t>
      Уақытша әкімшілік басшысы болмаған жағдайда оның міндеттерін басшы уақытша әкімшілік мүшелерінің қатарынан тағайындаған оның орынбасары атқарады.</w:t>
      </w:r>
    </w:p>
    <w:bookmarkEnd w:id="51"/>
    <w:bookmarkStart w:name="z59" w:id="52"/>
    <w:p>
      <w:pPr>
        <w:spacing w:after="0"/>
        <w:ind w:left="0"/>
        <w:jc w:val="both"/>
      </w:pPr>
      <w:r>
        <w:rPr>
          <w:rFonts w:ascii="Times New Roman"/>
          <w:b w:val="false"/>
          <w:i w:val="false"/>
          <w:color w:val="000000"/>
          <w:sz w:val="28"/>
        </w:rPr>
        <w:t>
      12. Банктің немесе сақтандыру (қайта сақтандыру) ұйымының филиалдары не өкілдіктері болған кезде филиалдың немесе өкілдіктің орналасқан жері бойынша уақытша әкімшіліктің басшысына есеп беретін уақытша әкімшілік бөлімшесі (бұдан әрі – бөлімше) құрылады.</w:t>
      </w:r>
    </w:p>
    <w:bookmarkEnd w:id="52"/>
    <w:bookmarkStart w:name="z60" w:id="53"/>
    <w:p>
      <w:pPr>
        <w:spacing w:after="0"/>
        <w:ind w:left="0"/>
        <w:jc w:val="both"/>
      </w:pPr>
      <w:r>
        <w:rPr>
          <w:rFonts w:ascii="Times New Roman"/>
          <w:b w:val="false"/>
          <w:i w:val="false"/>
          <w:color w:val="000000"/>
          <w:sz w:val="28"/>
        </w:rPr>
        <w:t>
      Бөлімшені уақытша әкімшіліктің басшысы уәкілетті орган уақытша әкімшілікті тағайындаған күннен бастап 1 (бір) жұмыс күнінен кешіктірмей уақытша әкімшіліктің мүшелері қатарынан тағайындайтын басшысы (бұдан әрі – бөлімше басшысы) басқарады.</w:t>
      </w:r>
    </w:p>
    <w:bookmarkEnd w:id="53"/>
    <w:bookmarkStart w:name="z61" w:id="54"/>
    <w:p>
      <w:pPr>
        <w:spacing w:after="0"/>
        <w:ind w:left="0"/>
        <w:jc w:val="both"/>
      </w:pPr>
      <w:r>
        <w:rPr>
          <w:rFonts w:ascii="Times New Roman"/>
          <w:b w:val="false"/>
          <w:i w:val="false"/>
          <w:color w:val="000000"/>
          <w:sz w:val="28"/>
        </w:rPr>
        <w:t>
      Бөлімше басшысы өз қызметін Қазақстан Республикасының азаматтық заңнамасында белгіленген тәртіппен ресімделген және өзіне уақытша әкімшіліктің басшысы берген сенімхат негізінде жүзеге асырады.</w:t>
      </w:r>
    </w:p>
    <w:bookmarkEnd w:id="54"/>
    <w:bookmarkStart w:name="z62" w:id="55"/>
    <w:p>
      <w:pPr>
        <w:spacing w:after="0"/>
        <w:ind w:left="0"/>
        <w:jc w:val="both"/>
      </w:pPr>
      <w:r>
        <w:rPr>
          <w:rFonts w:ascii="Times New Roman"/>
          <w:b w:val="false"/>
          <w:i w:val="false"/>
          <w:color w:val="000000"/>
          <w:sz w:val="28"/>
        </w:rPr>
        <w:t>
      Бөлімше басшысы бөлімшенің жұмысын басқарады және үйлестіреді, ұйымның әкімшілік-аумақтық бірлігіндегі мүлкінің және кепіл беруші ұйымның иелік етуіне берген кепіл мүлкінің сақталуын қамтамасыз ету өкілеттіктерін жүзеге асырады.</w:t>
      </w:r>
    </w:p>
    <w:bookmarkEnd w:id="55"/>
    <w:bookmarkStart w:name="z63" w:id="56"/>
    <w:p>
      <w:pPr>
        <w:spacing w:after="0"/>
        <w:ind w:left="0"/>
        <w:jc w:val="both"/>
      </w:pPr>
      <w:r>
        <w:rPr>
          <w:rFonts w:ascii="Times New Roman"/>
          <w:b w:val="false"/>
          <w:i w:val="false"/>
          <w:color w:val="000000"/>
          <w:sz w:val="28"/>
        </w:rPr>
        <w:t>
      13. Уақытша әкімшілік ұйым басшысынан (оның орнындағы адамнан) және ұйымның материалдық жауапты өзге адамдарынан ұйымның барлық мөрлерін (бар болса), мөртабандарын, клишелерін, кілттерін, пломбаларын және Қағидалардың 23-тармағының 2) тармақшасында көрсетілген құжаттарды дереу өткізуін талап етеді.</w:t>
      </w:r>
    </w:p>
    <w:bookmarkEnd w:id="56"/>
    <w:bookmarkStart w:name="z64" w:id="57"/>
    <w:p>
      <w:pPr>
        <w:spacing w:after="0"/>
        <w:ind w:left="0"/>
        <w:jc w:val="both"/>
      </w:pPr>
      <w:r>
        <w:rPr>
          <w:rFonts w:ascii="Times New Roman"/>
          <w:b w:val="false"/>
          <w:i w:val="false"/>
          <w:color w:val="000000"/>
          <w:sz w:val="28"/>
        </w:rPr>
        <w:t>
      Ұйым басшысы (оның орнындағы адам) және банктің немесе сақтандыру (қайта сақтандыру) ұйымының материалдық жауапты өзге адамдар мөрлерді (бар болса), мөртабандарды, клишелерді, кілттерді, пломбирлерді және Қағидалардың 23-тармағының 2) тармақшасында көрсетілген құжаттарды өткізбеген жағдайда, уақытша әкімшілік Қағидалардың 28 және 29-тармақтарына сәйкес уақытша әкімшіліктің жұмысты жүзеге асыруына кедергі ету туралы актіні (бұдан әрі - кедергі ету туралы акт) жасайды және 2 (екі) жұмыс күні ішінде қажетті мөрлердің, мөртабандардың, клишелердің, кілттердің және пломбирлердің телнұсқаларын дайындау бойынша шаралар қабылдайды.</w:t>
      </w:r>
    </w:p>
    <w:bookmarkEnd w:id="57"/>
    <w:bookmarkStart w:name="z65" w:id="58"/>
    <w:p>
      <w:pPr>
        <w:spacing w:after="0"/>
        <w:ind w:left="0"/>
        <w:jc w:val="both"/>
      </w:pPr>
      <w:r>
        <w:rPr>
          <w:rFonts w:ascii="Times New Roman"/>
          <w:b w:val="false"/>
          <w:i w:val="false"/>
          <w:color w:val="000000"/>
          <w:sz w:val="28"/>
        </w:rPr>
        <w:t>
      Мөрдің телнұсқасын әзірлеген күннен кейінгі жұмыс күнінен кешіктірмей уақытша әкімшілік уәкілетті органға мөрдің телнұсқасының және мөрдің телнұсқасы бедерлемесінің әзірленгені туралы ақпарат жібереді.</w:t>
      </w:r>
    </w:p>
    <w:bookmarkEnd w:id="58"/>
    <w:bookmarkStart w:name="z66" w:id="59"/>
    <w:p>
      <w:pPr>
        <w:spacing w:after="0"/>
        <w:ind w:left="0"/>
        <w:jc w:val="both"/>
      </w:pPr>
      <w:r>
        <w:rPr>
          <w:rFonts w:ascii="Times New Roman"/>
          <w:b w:val="false"/>
          <w:i w:val="false"/>
          <w:color w:val="000000"/>
          <w:sz w:val="28"/>
        </w:rPr>
        <w:t>
      14. Уақытша әкімшіліктің жұмыс істеу мерзімі ішінде банктің немесе сақтандыру (қайта сақтандыру) ұйымының ағымдағы міндеттемелерін орындауымен байланысты мәмілелерді, уақытша әкімшіліктің шығыстар сметасын және Қазақстан Республикасының азаматтық заңнамасында көзделген жағдайларды қоспағанда, банктің немесе сақтандыру (қайта сақтандыру) ұйымының мүлкімен мәмілелер жасасуға және орындауға, оның ішінде кредиторлық берешекті кез келген нысанда өтеуді қоса алғанда, ұйымның міндеттемелерін орындауға жол берілмейді.</w:t>
      </w:r>
    </w:p>
    <w:bookmarkEnd w:id="59"/>
    <w:bookmarkStart w:name="z67" w:id="60"/>
    <w:p>
      <w:pPr>
        <w:spacing w:after="0"/>
        <w:ind w:left="0"/>
        <w:jc w:val="both"/>
      </w:pPr>
      <w:r>
        <w:rPr>
          <w:rFonts w:ascii="Times New Roman"/>
          <w:b w:val="false"/>
          <w:i w:val="false"/>
          <w:color w:val="000000"/>
          <w:sz w:val="28"/>
        </w:rPr>
        <w:t xml:space="preserve">
      15. Банктің уақытша әкімшілігінің жұмыс істеу мерзімі ішінде мыналарға: "Қазақстан Республикасының екінші деңгейдегі банктерінде орналастырылған депозиттерге міндетті кепілдік беру туралы" Қазақстан Республикасының Заңы (бұдан әрі – Депозиттерге міндетті кепілдік беру туралы заң) 18-бабының </w:t>
      </w:r>
      <w:r>
        <w:rPr>
          <w:rFonts w:ascii="Times New Roman"/>
          <w:b w:val="false"/>
          <w:i w:val="false"/>
          <w:color w:val="000000"/>
          <w:sz w:val="28"/>
        </w:rPr>
        <w:t>3-тармағына</w:t>
      </w:r>
      <w:r>
        <w:rPr>
          <w:rFonts w:ascii="Times New Roman"/>
          <w:b w:val="false"/>
          <w:i w:val="false"/>
          <w:color w:val="000000"/>
          <w:sz w:val="28"/>
        </w:rPr>
        <w:t xml:space="preserve"> сәйкес депозиттерге міндетті кепілдік беру объектісі болып табылатын депозит сомасын және депозиттерге міндетті кепілдік беру жүйесінің қатысушысы болып табылатын және депозиторға қатысты кредитор немесе кепілгер болатын банктің қарсы талаптарының сомасын есепке жатқызуды жүзеге асыруға;</w:t>
      </w:r>
    </w:p>
    <w:bookmarkEnd w:id="60"/>
    <w:bookmarkStart w:name="z68" w:id="61"/>
    <w:p>
      <w:pPr>
        <w:spacing w:after="0"/>
        <w:ind w:left="0"/>
        <w:jc w:val="both"/>
      </w:pPr>
      <w:r>
        <w:rPr>
          <w:rFonts w:ascii="Times New Roman"/>
          <w:b w:val="false"/>
          <w:i w:val="false"/>
          <w:color w:val="000000"/>
          <w:sz w:val="28"/>
        </w:rPr>
        <w:t xml:space="preserve">
      мүлікті бағалау үшін "Қазақстан Республикасындағы бағалау қызметі туралы" Қазақстан Республикасының Заңы (бұдан әрі – бағалаушы) </w:t>
      </w:r>
      <w:r>
        <w:rPr>
          <w:rFonts w:ascii="Times New Roman"/>
          <w:b w:val="false"/>
          <w:i w:val="false"/>
          <w:color w:val="000000"/>
          <w:sz w:val="28"/>
        </w:rPr>
        <w:t>7-бабының</w:t>
      </w:r>
      <w:r>
        <w:rPr>
          <w:rFonts w:ascii="Times New Roman"/>
          <w:b w:val="false"/>
          <w:i w:val="false"/>
          <w:color w:val="000000"/>
          <w:sz w:val="28"/>
        </w:rPr>
        <w:t xml:space="preserve"> бірінші абзацына сәйкес бағалаушымен жасалған шарт негізіндебір мезгілде барлық мүлікке не оның бір бөлігіне бағалау жүргізуге;</w:t>
      </w:r>
    </w:p>
    <w:bookmarkEnd w:id="61"/>
    <w:bookmarkStart w:name="z69" w:id="62"/>
    <w:p>
      <w:pPr>
        <w:spacing w:after="0"/>
        <w:ind w:left="0"/>
        <w:jc w:val="both"/>
      </w:pPr>
      <w:r>
        <w:rPr>
          <w:rFonts w:ascii="Times New Roman"/>
          <w:b w:val="false"/>
          <w:i w:val="false"/>
          <w:color w:val="000000"/>
          <w:sz w:val="28"/>
        </w:rPr>
        <w:t>
      Қағидалардың 59-тармағында көзделген талаптарға сәйкес мүліктің 1 (бір) бірлігі үшін бағалау құны 100 (бір жүз) айлық есептік көрсеткішке дейінгі мүлікті өткізуге жол беріледі.</w:t>
      </w:r>
    </w:p>
    <w:bookmarkEnd w:id="62"/>
    <w:bookmarkStart w:name="z70" w:id="63"/>
    <w:p>
      <w:pPr>
        <w:spacing w:after="0"/>
        <w:ind w:left="0"/>
        <w:jc w:val="both"/>
      </w:pPr>
      <w:r>
        <w:rPr>
          <w:rFonts w:ascii="Times New Roman"/>
          <w:b w:val="false"/>
          <w:i w:val="false"/>
          <w:color w:val="000000"/>
          <w:sz w:val="28"/>
        </w:rPr>
        <w:t>
      16. Уақытша әкімшілік шығыстарды барынша азайту мақсатында бұл туралы уәкілетті органды хабардар ете отырып, банктің немесе сақтандыру (қайта сақтандыру) ұйымының мүлкін жалға береді.</w:t>
      </w:r>
    </w:p>
    <w:bookmarkEnd w:id="63"/>
    <w:bookmarkStart w:name="z71" w:id="64"/>
    <w:p>
      <w:pPr>
        <w:spacing w:after="0"/>
        <w:ind w:left="0"/>
        <w:jc w:val="both"/>
      </w:pPr>
      <w:r>
        <w:rPr>
          <w:rFonts w:ascii="Times New Roman"/>
          <w:b w:val="false"/>
          <w:i w:val="false"/>
          <w:color w:val="000000"/>
          <w:sz w:val="28"/>
        </w:rPr>
        <w:t>
      Мүлікті жалға беруден алынған ақша банктің немесе сақтандыру (қайта сақтандыру) ұйымының банктік шотына жіберіледі.</w:t>
      </w:r>
    </w:p>
    <w:bookmarkEnd w:id="64"/>
    <w:bookmarkStart w:name="z72" w:id="65"/>
    <w:p>
      <w:pPr>
        <w:spacing w:after="0"/>
        <w:ind w:left="0"/>
        <w:jc w:val="both"/>
      </w:pPr>
      <w:r>
        <w:rPr>
          <w:rFonts w:ascii="Times New Roman"/>
          <w:b w:val="false"/>
          <w:i w:val="false"/>
          <w:color w:val="000000"/>
          <w:sz w:val="28"/>
        </w:rPr>
        <w:t>
      Уақытша әкімшіліктің жалдау шартын жасасуы уақытша әкімшіліктің бірінші талабы бойынша мүлікті босатуға (қайтаруға) және жалданған мүлікті жалға (қосалқы жалға) беру мүмкін еместігіне шектеулер қабылдауға жалға алушының келісімі болған кезде жүзеге асырылады.</w:t>
      </w:r>
    </w:p>
    <w:bookmarkEnd w:id="65"/>
    <w:bookmarkStart w:name="z73" w:id="66"/>
    <w:p>
      <w:pPr>
        <w:spacing w:after="0"/>
        <w:ind w:left="0"/>
        <w:jc w:val="both"/>
      </w:pPr>
      <w:r>
        <w:rPr>
          <w:rFonts w:ascii="Times New Roman"/>
          <w:b w:val="false"/>
          <w:i w:val="false"/>
          <w:color w:val="000000"/>
          <w:sz w:val="28"/>
        </w:rPr>
        <w:t>
      Жалға алушыны таңдауды уақытша әкімшілік тендер өткізу арқылы жүзеге асырады, оның нәтижелері бойынша жалға алудың ең жақсы шарттарын ұсынған тұлғаға артықшылық беріледі.</w:t>
      </w:r>
    </w:p>
    <w:bookmarkEnd w:id="66"/>
    <w:bookmarkStart w:name="z74" w:id="67"/>
    <w:p>
      <w:pPr>
        <w:spacing w:after="0"/>
        <w:ind w:left="0"/>
        <w:jc w:val="both"/>
      </w:pPr>
      <w:r>
        <w:rPr>
          <w:rFonts w:ascii="Times New Roman"/>
          <w:b w:val="false"/>
          <w:i w:val="false"/>
          <w:color w:val="000000"/>
          <w:sz w:val="28"/>
        </w:rPr>
        <w:t>
      17. Тендер өткізу туралы хабарландыру таратылатын банктің ресми интернет-ресурсында тендер өткізілетін күнге дейін күнтізбелік 10 (он) күн бұрын жарияланады.</w:t>
      </w:r>
    </w:p>
    <w:bookmarkEnd w:id="67"/>
    <w:bookmarkStart w:name="z75" w:id="68"/>
    <w:p>
      <w:pPr>
        <w:spacing w:after="0"/>
        <w:ind w:left="0"/>
        <w:jc w:val="both"/>
      </w:pPr>
      <w:r>
        <w:rPr>
          <w:rFonts w:ascii="Times New Roman"/>
          <w:b w:val="false"/>
          <w:i w:val="false"/>
          <w:color w:val="000000"/>
          <w:sz w:val="28"/>
        </w:rPr>
        <w:t>
      Тендер өткізу туралы хабарландыруда:</w:t>
      </w:r>
    </w:p>
    <w:bookmarkEnd w:id="68"/>
    <w:bookmarkStart w:name="z76" w:id="69"/>
    <w:p>
      <w:pPr>
        <w:spacing w:after="0"/>
        <w:ind w:left="0"/>
        <w:jc w:val="both"/>
      </w:pPr>
      <w:r>
        <w:rPr>
          <w:rFonts w:ascii="Times New Roman"/>
          <w:b w:val="false"/>
          <w:i w:val="false"/>
          <w:color w:val="000000"/>
          <w:sz w:val="28"/>
        </w:rPr>
        <w:t>
      1) тендерді өткізу күні, орны және уақыты;</w:t>
      </w:r>
    </w:p>
    <w:bookmarkEnd w:id="69"/>
    <w:bookmarkStart w:name="z77" w:id="70"/>
    <w:p>
      <w:pPr>
        <w:spacing w:after="0"/>
        <w:ind w:left="0"/>
        <w:jc w:val="both"/>
      </w:pPr>
      <w:r>
        <w:rPr>
          <w:rFonts w:ascii="Times New Roman"/>
          <w:b w:val="false"/>
          <w:i w:val="false"/>
          <w:color w:val="000000"/>
          <w:sz w:val="28"/>
        </w:rPr>
        <w:t>
      2) банктің немесе сақтандыру (қайта сақтандыру) ұйымының атауы;</w:t>
      </w:r>
    </w:p>
    <w:bookmarkEnd w:id="70"/>
    <w:bookmarkStart w:name="z78" w:id="71"/>
    <w:p>
      <w:pPr>
        <w:spacing w:after="0"/>
        <w:ind w:left="0"/>
        <w:jc w:val="both"/>
      </w:pPr>
      <w:r>
        <w:rPr>
          <w:rFonts w:ascii="Times New Roman"/>
          <w:b w:val="false"/>
          <w:i w:val="false"/>
          <w:color w:val="000000"/>
          <w:sz w:val="28"/>
        </w:rPr>
        <w:t>
      3) жалға берілетін мүліктің сипаттамасы;</w:t>
      </w:r>
    </w:p>
    <w:bookmarkEnd w:id="71"/>
    <w:bookmarkStart w:name="z79" w:id="72"/>
    <w:p>
      <w:pPr>
        <w:spacing w:after="0"/>
        <w:ind w:left="0"/>
        <w:jc w:val="both"/>
      </w:pPr>
      <w:r>
        <w:rPr>
          <w:rFonts w:ascii="Times New Roman"/>
          <w:b w:val="false"/>
          <w:i w:val="false"/>
          <w:color w:val="000000"/>
          <w:sz w:val="28"/>
        </w:rPr>
        <w:t>
      4) өтінімдерді қабылдау орны, уақыты және мерзімдері;</w:t>
      </w:r>
    </w:p>
    <w:bookmarkEnd w:id="72"/>
    <w:bookmarkStart w:name="z80" w:id="73"/>
    <w:p>
      <w:pPr>
        <w:spacing w:after="0"/>
        <w:ind w:left="0"/>
        <w:jc w:val="both"/>
      </w:pPr>
      <w:r>
        <w:rPr>
          <w:rFonts w:ascii="Times New Roman"/>
          <w:b w:val="false"/>
          <w:i w:val="false"/>
          <w:color w:val="000000"/>
          <w:sz w:val="28"/>
        </w:rPr>
        <w:t>
      5) тендерлік құжаттаманы және қосымша ақпаратты алуға болатын телефондар, мекенжайлар қамтылады.</w:t>
      </w:r>
    </w:p>
    <w:bookmarkEnd w:id="73"/>
    <w:bookmarkStart w:name="z81" w:id="74"/>
    <w:p>
      <w:pPr>
        <w:spacing w:after="0"/>
        <w:ind w:left="0"/>
        <w:jc w:val="both"/>
      </w:pPr>
      <w:r>
        <w:rPr>
          <w:rFonts w:ascii="Times New Roman"/>
          <w:b w:val="false"/>
          <w:i w:val="false"/>
          <w:color w:val="000000"/>
          <w:sz w:val="28"/>
        </w:rPr>
        <w:t>
      18. Тендерлік құжаттамада мынадай мәліметтер:</w:t>
      </w:r>
    </w:p>
    <w:bookmarkEnd w:id="74"/>
    <w:bookmarkStart w:name="z82" w:id="75"/>
    <w:p>
      <w:pPr>
        <w:spacing w:after="0"/>
        <w:ind w:left="0"/>
        <w:jc w:val="both"/>
      </w:pPr>
      <w:r>
        <w:rPr>
          <w:rFonts w:ascii="Times New Roman"/>
          <w:b w:val="false"/>
          <w:i w:val="false"/>
          <w:color w:val="000000"/>
          <w:sz w:val="28"/>
        </w:rPr>
        <w:t>
      1) хабарландыруда көрсетілген ақпарат;</w:t>
      </w:r>
    </w:p>
    <w:bookmarkEnd w:id="75"/>
    <w:bookmarkStart w:name="z83" w:id="76"/>
    <w:p>
      <w:pPr>
        <w:spacing w:after="0"/>
        <w:ind w:left="0"/>
        <w:jc w:val="both"/>
      </w:pPr>
      <w:r>
        <w:rPr>
          <w:rFonts w:ascii="Times New Roman"/>
          <w:b w:val="false"/>
          <w:i w:val="false"/>
          <w:color w:val="000000"/>
          <w:sz w:val="28"/>
        </w:rPr>
        <w:t>
      2) жалға берілетін мүлікпен танысу күні, уақыты және орны;</w:t>
      </w:r>
    </w:p>
    <w:bookmarkEnd w:id="76"/>
    <w:bookmarkStart w:name="z84" w:id="77"/>
    <w:p>
      <w:pPr>
        <w:spacing w:after="0"/>
        <w:ind w:left="0"/>
        <w:jc w:val="both"/>
      </w:pPr>
      <w:r>
        <w:rPr>
          <w:rFonts w:ascii="Times New Roman"/>
          <w:b w:val="false"/>
          <w:i w:val="false"/>
          <w:color w:val="000000"/>
          <w:sz w:val="28"/>
        </w:rPr>
        <w:t>
      3) жалдау ақысын төлеу шарттары;</w:t>
      </w:r>
    </w:p>
    <w:bookmarkEnd w:id="77"/>
    <w:bookmarkStart w:name="z85" w:id="78"/>
    <w:p>
      <w:pPr>
        <w:spacing w:after="0"/>
        <w:ind w:left="0"/>
        <w:jc w:val="both"/>
      </w:pPr>
      <w:r>
        <w:rPr>
          <w:rFonts w:ascii="Times New Roman"/>
          <w:b w:val="false"/>
          <w:i w:val="false"/>
          <w:color w:val="000000"/>
          <w:sz w:val="28"/>
        </w:rPr>
        <w:t>
      4) тендер жеңімпазын айқындауға негіз болатын өлшемшарттар;</w:t>
      </w:r>
    </w:p>
    <w:bookmarkEnd w:id="78"/>
    <w:bookmarkStart w:name="z86" w:id="79"/>
    <w:p>
      <w:pPr>
        <w:spacing w:after="0"/>
        <w:ind w:left="0"/>
        <w:jc w:val="both"/>
      </w:pPr>
      <w:r>
        <w:rPr>
          <w:rFonts w:ascii="Times New Roman"/>
          <w:b w:val="false"/>
          <w:i w:val="false"/>
          <w:color w:val="000000"/>
          <w:sz w:val="28"/>
        </w:rPr>
        <w:t>
      5) жалдау шартының жобасы қамтылады.</w:t>
      </w:r>
    </w:p>
    <w:bookmarkEnd w:id="79"/>
    <w:bookmarkStart w:name="z87" w:id="80"/>
    <w:p>
      <w:pPr>
        <w:spacing w:after="0"/>
        <w:ind w:left="0"/>
        <w:jc w:val="both"/>
      </w:pPr>
      <w:r>
        <w:rPr>
          <w:rFonts w:ascii="Times New Roman"/>
          <w:b w:val="false"/>
          <w:i w:val="false"/>
          <w:color w:val="000000"/>
          <w:sz w:val="28"/>
        </w:rPr>
        <w:t>
      19. Тендерге банктің немесе сақтандыру (қайта сақтандыру) ұйымының басшы қызметкерлері, банктің немесе сақтандыру (қайта сақтандыру) ұйымының кредиторлары болып табылатын адамдар, сондай-ақ уақытша әкімшіліктің басшысы, мүшелері, тартылған қызметкерлері қатысуға жіберілмейді.</w:t>
      </w:r>
    </w:p>
    <w:bookmarkEnd w:id="80"/>
    <w:bookmarkStart w:name="z88" w:id="81"/>
    <w:p>
      <w:pPr>
        <w:spacing w:after="0"/>
        <w:ind w:left="0"/>
        <w:jc w:val="both"/>
      </w:pPr>
      <w:r>
        <w:rPr>
          <w:rFonts w:ascii="Times New Roman"/>
          <w:b w:val="false"/>
          <w:i w:val="false"/>
          <w:color w:val="000000"/>
          <w:sz w:val="28"/>
        </w:rPr>
        <w:t>
      20. Егер оған екіден аз қатысушы қатысса, тендер өтпеді деп есептеледі.</w:t>
      </w:r>
    </w:p>
    <w:bookmarkEnd w:id="81"/>
    <w:bookmarkStart w:name="z89" w:id="82"/>
    <w:p>
      <w:pPr>
        <w:spacing w:after="0"/>
        <w:ind w:left="0"/>
        <w:jc w:val="both"/>
      </w:pPr>
      <w:r>
        <w:rPr>
          <w:rFonts w:ascii="Times New Roman"/>
          <w:b w:val="false"/>
          <w:i w:val="false"/>
          <w:color w:val="000000"/>
          <w:sz w:val="28"/>
        </w:rPr>
        <w:t>
      Тендер өтпеді деп танылған жағдайда уақытша әкімшілік тендер өткізілген жалғыз қатысушымен жалдау шартын жасасу туралы мәселені қарайды.</w:t>
      </w:r>
    </w:p>
    <w:bookmarkEnd w:id="82"/>
    <w:bookmarkStart w:name="z90" w:id="83"/>
    <w:p>
      <w:pPr>
        <w:spacing w:after="0"/>
        <w:ind w:left="0"/>
        <w:jc w:val="both"/>
      </w:pPr>
      <w:r>
        <w:rPr>
          <w:rFonts w:ascii="Times New Roman"/>
          <w:b w:val="false"/>
          <w:i w:val="false"/>
          <w:color w:val="000000"/>
          <w:sz w:val="28"/>
        </w:rPr>
        <w:t>
      21. Уақытша әкімшілік өз қызметі кезеңінде банктің немесе сақтандыру (қайта сақтандыру) ұйымының барлық үй-жайларына кедергісіз қол жеткізе алады, уақытша әкімшіліктің қызметін жүзеге асыру үшін банкке немесе сақтандыру (қайта сақтандыру) ұйымына тиесілі қызметтік үй-жайларды, байланыс құралдарын (автомобиль көлігін және өзге де техникалық құралдарды (бұдан әрі – қызметті қамтамасыз ету құралдары) пайдаланады.</w:t>
      </w:r>
    </w:p>
    <w:bookmarkEnd w:id="83"/>
    <w:bookmarkStart w:name="z91" w:id="84"/>
    <w:p>
      <w:pPr>
        <w:spacing w:after="0"/>
        <w:ind w:left="0"/>
        <w:jc w:val="both"/>
      </w:pPr>
      <w:r>
        <w:rPr>
          <w:rFonts w:ascii="Times New Roman"/>
          <w:b w:val="false"/>
          <w:i w:val="false"/>
          <w:color w:val="000000"/>
          <w:sz w:val="28"/>
        </w:rPr>
        <w:t>
      Банкте немесе сақтандыру (қайта сақтандыру) ұйымында қызметті қамтамасыз ету құралдары болмаған не оларды пайдалану мүмкін болмаған кезде уәкілетті органның уәкілетті бөлімшесі уақытша әкімшіліктің шығыс және кіріс хат-хабарларын жөнелтуді және қабылдауды жүзеге асырады, сондай-ақ уақытша әкімшілікке уәкілетті органның қызметін қамтамасыз ету құралдарына қолжетімділікті ұсынады.</w:t>
      </w:r>
    </w:p>
    <w:bookmarkEnd w:id="84"/>
    <w:bookmarkStart w:name="z92" w:id="85"/>
    <w:p>
      <w:pPr>
        <w:spacing w:after="0"/>
        <w:ind w:left="0"/>
        <w:jc w:val="both"/>
      </w:pPr>
      <w:r>
        <w:rPr>
          <w:rFonts w:ascii="Times New Roman"/>
          <w:b w:val="false"/>
          <w:i w:val="false"/>
          <w:color w:val="000000"/>
          <w:sz w:val="28"/>
        </w:rPr>
        <w:t>
      22. Банкте немесе сақтандыру (қайта сақтандыру) ұйымында ақша болған кезде банк немесе сақтандыру (қайта сақтандыру) ұйымы мүлкінің сақталуын қамтамасыз ету мақсатында уақытша әкімшілік:</w:t>
      </w:r>
    </w:p>
    <w:bookmarkEnd w:id="85"/>
    <w:bookmarkStart w:name="z93" w:id="86"/>
    <w:p>
      <w:pPr>
        <w:spacing w:after="0"/>
        <w:ind w:left="0"/>
        <w:jc w:val="both"/>
      </w:pPr>
      <w:r>
        <w:rPr>
          <w:rFonts w:ascii="Times New Roman"/>
          <w:b w:val="false"/>
          <w:i w:val="false"/>
          <w:color w:val="000000"/>
          <w:sz w:val="28"/>
        </w:rPr>
        <w:t>
      1) үй-жайлардан, ғимараттардан, қақпалардан, металл шкафтардан, сейфтерден кілттерді, құлыптарды (бұдан әрі – арнайы құрылғылар) ауыстыруды жүзеге асырады, оларға қолжетімділік арнайы құрылғыларды пайдалана отырып жүзеге асырылады;</w:t>
      </w:r>
    </w:p>
    <w:bookmarkEnd w:id="86"/>
    <w:bookmarkStart w:name="z94" w:id="87"/>
    <w:p>
      <w:pPr>
        <w:spacing w:after="0"/>
        <w:ind w:left="0"/>
        <w:jc w:val="both"/>
      </w:pPr>
      <w:r>
        <w:rPr>
          <w:rFonts w:ascii="Times New Roman"/>
          <w:b w:val="false"/>
          <w:i w:val="false"/>
          <w:color w:val="000000"/>
          <w:sz w:val="28"/>
        </w:rPr>
        <w:t>
      2) қажет болған жағдайда күзет қызметтерін көрсету жөніндегі ұйым (банктің немесе сақтандыру (қайта сақтандыру) ұйымының ғимараттары, үй-жайлары, мүлкі) жасасқан шартты бұзады және күзет қызметтерін ұсынатын басқа заңды тұлғалармен шарт жасасады.</w:t>
      </w:r>
    </w:p>
    <w:bookmarkEnd w:id="87"/>
    <w:bookmarkStart w:name="z95" w:id="88"/>
    <w:p>
      <w:pPr>
        <w:spacing w:after="0"/>
        <w:ind w:left="0"/>
        <w:jc w:val="both"/>
      </w:pPr>
      <w:r>
        <w:rPr>
          <w:rFonts w:ascii="Times New Roman"/>
          <w:b w:val="false"/>
          <w:i w:val="false"/>
          <w:color w:val="000000"/>
          <w:sz w:val="28"/>
        </w:rPr>
        <w:t>
      Уақытша әкімшілік уәкілетті органға банктің немесе сақтандыру (қайта сақтандыру) ұйымының электрондық құжаттарын қорғау және автоматтандырылған жүйелеріне кіру үшін пайдаланылатын кілттер мен құпиясөздерді уәкілетті органның тиісті бөлімшелерімен ауыстыру туралы өтінішпен жүгінеді.</w:t>
      </w:r>
    </w:p>
    <w:bookmarkEnd w:id="88"/>
    <w:bookmarkStart w:name="z96" w:id="89"/>
    <w:p>
      <w:pPr>
        <w:spacing w:after="0"/>
        <w:ind w:left="0"/>
        <w:jc w:val="both"/>
      </w:pPr>
      <w:r>
        <w:rPr>
          <w:rFonts w:ascii="Times New Roman"/>
          <w:b w:val="false"/>
          <w:i w:val="false"/>
          <w:color w:val="000000"/>
          <w:sz w:val="28"/>
        </w:rPr>
        <w:t>
      23. Тағайындалған күні уақытша әкімшілік мынадай әрекеттерді орындайды:</w:t>
      </w:r>
    </w:p>
    <w:bookmarkEnd w:id="89"/>
    <w:bookmarkStart w:name="z97" w:id="90"/>
    <w:p>
      <w:pPr>
        <w:spacing w:after="0"/>
        <w:ind w:left="0"/>
        <w:jc w:val="both"/>
      </w:pPr>
      <w:r>
        <w:rPr>
          <w:rFonts w:ascii="Times New Roman"/>
          <w:b w:val="false"/>
          <w:i w:val="false"/>
          <w:color w:val="000000"/>
          <w:sz w:val="28"/>
        </w:rPr>
        <w:t>
      1) банктің немесе сақтандыру (қайта сақтандыру) ұйымының басшысына уақытша әкімшілікті тағайындау туралы уәкілетті орган шешімінің көшірмесін тапсырады және уәкілетті орган шешімдерінің көшірмелерін банктің немесе сақтандыру (қайта сақтандыру) ұйымының клиенттері көруге болатын жерде орналастырады;</w:t>
      </w:r>
    </w:p>
    <w:bookmarkEnd w:id="90"/>
    <w:bookmarkStart w:name="z98" w:id="91"/>
    <w:p>
      <w:pPr>
        <w:spacing w:after="0"/>
        <w:ind w:left="0"/>
        <w:jc w:val="both"/>
      </w:pPr>
      <w:r>
        <w:rPr>
          <w:rFonts w:ascii="Times New Roman"/>
          <w:b w:val="false"/>
          <w:i w:val="false"/>
          <w:color w:val="000000"/>
          <w:sz w:val="28"/>
        </w:rPr>
        <w:t>
      2) ұйым басшысынан және өзге де тұлғалардан банкті немесе сақтандыру (қайта сақтандыру) ұйымын тіркеуге байланысты барлық құжатты, банкке немесе сақтандыру (қайта сақтандыру) ұйымына берілген лицензиялардың түпнұсқаларын, фирмалық бланкілерін, ақпараттың электрондық жеткізгіштерін, бағдарламалық қамтылымды, басқа да заңды тұлғалардың құжаттамалық нысанда шығарылған бағалы қағаздарын, меншік иесі банк немесе сақтандыру (қайта сақтандыру) ұйымы болып табылатын жылжымайтын мүлікке құқық белгілейтін құжаттарды, ақпаратқа рұқсат беру мақсатында қол жеткізу кодтарын, құпиясөздерді дереу беруді талап етеді және оларды қабылдау-өткізу актілері арқылы қабылдайды;</w:t>
      </w:r>
    </w:p>
    <w:bookmarkEnd w:id="91"/>
    <w:bookmarkStart w:name="z99" w:id="92"/>
    <w:p>
      <w:pPr>
        <w:spacing w:after="0"/>
        <w:ind w:left="0"/>
        <w:jc w:val="both"/>
      </w:pPr>
      <w:r>
        <w:rPr>
          <w:rFonts w:ascii="Times New Roman"/>
          <w:b w:val="false"/>
          <w:i w:val="false"/>
          <w:color w:val="000000"/>
          <w:sz w:val="28"/>
        </w:rPr>
        <w:t>
      3) банктің немесе сақтандыру (қайта сақтандыру) ұйымының кассасын, банктің банкоматтарын, банктің филиалдарын, өкілдіктерін және өзге де бөлімшелерін немесе сақтандыру (қайта сақтандыру) ұйымын олардағы барлық ақшалай және өзге де құндылықтар мен құжаттарды тексере отырып, тексеру жүргізуді (ревизияны) бастайды, оны үш жұмыс күні ішінде аяқтайды;</w:t>
      </w:r>
    </w:p>
    <w:bookmarkEnd w:id="92"/>
    <w:bookmarkStart w:name="z100" w:id="93"/>
    <w:p>
      <w:pPr>
        <w:spacing w:after="0"/>
        <w:ind w:left="0"/>
        <w:jc w:val="both"/>
      </w:pPr>
      <w:r>
        <w:rPr>
          <w:rFonts w:ascii="Times New Roman"/>
          <w:b w:val="false"/>
          <w:i w:val="false"/>
          <w:color w:val="000000"/>
          <w:sz w:val="28"/>
        </w:rPr>
        <w:t>
      4) банкте немесе сақтандыру (қайта сақтандыру) ұйымында банк шоттарының болуын анықтайды және банктерді уәкілетті органның шешімдері туралы, банктік шоттар бойынша шығыс операцияларын уақытша әкімшіліктің жүзеге асыруы туралы және банктік шоттар бойынша үзінді-көшірмелерді ұсыну қажеттілігі туралы хабарлайды;</w:t>
      </w:r>
    </w:p>
    <w:bookmarkEnd w:id="93"/>
    <w:bookmarkStart w:name="z101" w:id="94"/>
    <w:p>
      <w:pPr>
        <w:spacing w:after="0"/>
        <w:ind w:left="0"/>
        <w:jc w:val="both"/>
      </w:pPr>
      <w:r>
        <w:rPr>
          <w:rFonts w:ascii="Times New Roman"/>
          <w:b w:val="false"/>
          <w:i w:val="false"/>
          <w:color w:val="000000"/>
          <w:sz w:val="28"/>
        </w:rPr>
        <w:t>
      5) банктің немесе сақтандыру (қайта сақтандыру) ұйымының атынан бұрын берілген сенімхаттардың күшін жояды, сондай-ақ бұл туралы сенімхаттарда көрсетілген заңды және жеке тұлғаларға хабарлайды;</w:t>
      </w:r>
    </w:p>
    <w:bookmarkEnd w:id="94"/>
    <w:bookmarkStart w:name="z102" w:id="95"/>
    <w:p>
      <w:pPr>
        <w:spacing w:after="0"/>
        <w:ind w:left="0"/>
        <w:jc w:val="both"/>
      </w:pPr>
      <w:r>
        <w:rPr>
          <w:rFonts w:ascii="Times New Roman"/>
          <w:b w:val="false"/>
          <w:i w:val="false"/>
          <w:color w:val="000000"/>
          <w:sz w:val="28"/>
        </w:rPr>
        <w:t xml:space="preserve">
      6) Банктер туралы заңның 84-бабы 1-тармағының </w:t>
      </w:r>
      <w:r>
        <w:rPr>
          <w:rFonts w:ascii="Times New Roman"/>
          <w:b w:val="false"/>
          <w:i w:val="false"/>
          <w:color w:val="000000"/>
          <w:sz w:val="28"/>
        </w:rPr>
        <w:t>3) тармақшасында</w:t>
      </w:r>
      <w:r>
        <w:rPr>
          <w:rFonts w:ascii="Times New Roman"/>
          <w:b w:val="false"/>
          <w:i w:val="false"/>
          <w:color w:val="000000"/>
          <w:sz w:val="28"/>
        </w:rPr>
        <w:t xml:space="preserve">, 101-бабы 2-тармағының </w:t>
      </w:r>
      <w:r>
        <w:rPr>
          <w:rFonts w:ascii="Times New Roman"/>
          <w:b w:val="false"/>
          <w:i w:val="false"/>
          <w:color w:val="000000"/>
          <w:sz w:val="28"/>
        </w:rPr>
        <w:t>3) тармақшасында</w:t>
      </w:r>
      <w:r>
        <w:rPr>
          <w:rFonts w:ascii="Times New Roman"/>
          <w:b w:val="false"/>
          <w:i w:val="false"/>
          <w:color w:val="000000"/>
          <w:sz w:val="28"/>
        </w:rPr>
        <w:t xml:space="preserve">, Сақтандыру туралы заңның 69-бабы 2-тармағының </w:t>
      </w:r>
      <w:r>
        <w:rPr>
          <w:rFonts w:ascii="Times New Roman"/>
          <w:b w:val="false"/>
          <w:i w:val="false"/>
          <w:color w:val="000000"/>
          <w:sz w:val="28"/>
        </w:rPr>
        <w:t>6) тармақшасында</w:t>
      </w:r>
      <w:r>
        <w:rPr>
          <w:rFonts w:ascii="Times New Roman"/>
          <w:b w:val="false"/>
          <w:i w:val="false"/>
          <w:color w:val="000000"/>
          <w:sz w:val="28"/>
        </w:rPr>
        <w:t xml:space="preserve"> көзделген іс-шараларды жүзеге асырады;</w:t>
      </w:r>
    </w:p>
    <w:bookmarkEnd w:id="95"/>
    <w:bookmarkStart w:name="z103" w:id="96"/>
    <w:p>
      <w:pPr>
        <w:spacing w:after="0"/>
        <w:ind w:left="0"/>
        <w:jc w:val="both"/>
      </w:pPr>
      <w:r>
        <w:rPr>
          <w:rFonts w:ascii="Times New Roman"/>
          <w:b w:val="false"/>
          <w:i w:val="false"/>
          <w:color w:val="000000"/>
          <w:sz w:val="28"/>
        </w:rPr>
        <w:t>
      7) бухгалтерлік ақпаратты (банктер үшін – баланстық және баланстан тыс шоттардағы қалдықтар туралы есеп, сақтандыру (қайта сақтандыру) ұйымдары үшін – бас бухгалтерлік кітап) уақытша әкімшіліктің тағайындалған күнгі жағдай бойынша электрондық түрде қолда бар, автоматтандырылған есепке алу жүйесінің деректерін жеке электрондық жеткізгішке (резервтік көшірмелерге) көшіре отырып басып шығаруды жүзеге асырады. Бұл ақпарат электрондық түрде болмаған жағдайда, көрсетілген күнгі жағдай бойынша қағаз жеткізгіште бар ақпарат негізге алынады.</w:t>
      </w:r>
    </w:p>
    <w:bookmarkEnd w:id="96"/>
    <w:bookmarkStart w:name="z104" w:id="97"/>
    <w:p>
      <w:pPr>
        <w:spacing w:after="0"/>
        <w:ind w:left="0"/>
        <w:jc w:val="both"/>
      </w:pPr>
      <w:r>
        <w:rPr>
          <w:rFonts w:ascii="Times New Roman"/>
          <w:b w:val="false"/>
          <w:i w:val="false"/>
          <w:color w:val="000000"/>
          <w:sz w:val="28"/>
        </w:rPr>
        <w:t>
      24. Уақытша әкімшілік келесі әрекеттерді орындайды:</w:t>
      </w:r>
    </w:p>
    <w:bookmarkEnd w:id="97"/>
    <w:bookmarkStart w:name="z105" w:id="98"/>
    <w:p>
      <w:pPr>
        <w:spacing w:after="0"/>
        <w:ind w:left="0"/>
        <w:jc w:val="both"/>
      </w:pPr>
      <w:r>
        <w:rPr>
          <w:rFonts w:ascii="Times New Roman"/>
          <w:b w:val="false"/>
          <w:i w:val="false"/>
          <w:color w:val="000000"/>
          <w:sz w:val="28"/>
        </w:rPr>
        <w:t>
      1) банкті немесе сақтандыру (қайта сақтандыру) ұйымын басқару жөніндегі функцияларды жүзеге асырады және банктің немесе сақтандыру (қайта сақтандыру) ұйымының барлық құжаттарына қол қояды;</w:t>
      </w:r>
    </w:p>
    <w:bookmarkEnd w:id="98"/>
    <w:bookmarkStart w:name="z106" w:id="99"/>
    <w:p>
      <w:pPr>
        <w:spacing w:after="0"/>
        <w:ind w:left="0"/>
        <w:jc w:val="both"/>
      </w:pPr>
      <w:r>
        <w:rPr>
          <w:rFonts w:ascii="Times New Roman"/>
          <w:b w:val="false"/>
          <w:i w:val="false"/>
          <w:color w:val="000000"/>
          <w:sz w:val="28"/>
        </w:rPr>
        <w:t>
      2) тағайындалған күннен бастап 3 (үш) жұмыс күні ішінде:</w:t>
      </w:r>
    </w:p>
    <w:bookmarkEnd w:id="99"/>
    <w:bookmarkStart w:name="z107" w:id="100"/>
    <w:p>
      <w:pPr>
        <w:spacing w:after="0"/>
        <w:ind w:left="0"/>
        <w:jc w:val="both"/>
      </w:pPr>
      <w:r>
        <w:rPr>
          <w:rFonts w:ascii="Times New Roman"/>
          <w:b w:val="false"/>
          <w:i w:val="false"/>
          <w:color w:val="000000"/>
          <w:sz w:val="28"/>
        </w:rPr>
        <w:t xml:space="preserve">
      банктің корреспонденттік шоттары бар банктерге және Қазақстан Республикасының Ұлттық Банкіне Қазақстан Республикасы Ұлттық Банкі Басқармасының 2016 жылғы 31 тамыздағы № 207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14422 болып тіркелген) бекітілген Клиенттердің банктік шоттарын ашу, жүргізу және жабу қағидаларының талаптарына сәйкес ресімделген қолтаңбалар мен мөр бедерінің (бар болса) үлгілері бар жаңа құжаттарды ұсынады;</w:t>
      </w:r>
    </w:p>
    <w:bookmarkEnd w:id="100"/>
    <w:bookmarkStart w:name="z108" w:id="101"/>
    <w:p>
      <w:pPr>
        <w:spacing w:after="0"/>
        <w:ind w:left="0"/>
        <w:jc w:val="both"/>
      </w:pPr>
      <w:r>
        <w:rPr>
          <w:rFonts w:ascii="Times New Roman"/>
          <w:b w:val="false"/>
          <w:i w:val="false"/>
          <w:color w:val="000000"/>
          <w:sz w:val="28"/>
        </w:rPr>
        <w:t>
      банктік шоттардың (оның ішінде шетелдік банктердегі) қалдықтарын банктің немесе сақтандыру (қайта сақтандыру) ұйымының бухгалтерлік есебінің деректерімен салыстырып тексеруді жүргізеді және салыстыру қорытындысы бойынша акт жасайды;</w:t>
      </w:r>
    </w:p>
    <w:bookmarkEnd w:id="101"/>
    <w:bookmarkStart w:name="z109" w:id="102"/>
    <w:p>
      <w:pPr>
        <w:spacing w:after="0"/>
        <w:ind w:left="0"/>
        <w:jc w:val="both"/>
      </w:pPr>
      <w:r>
        <w:rPr>
          <w:rFonts w:ascii="Times New Roman"/>
          <w:b w:val="false"/>
          <w:i w:val="false"/>
          <w:color w:val="000000"/>
          <w:sz w:val="28"/>
        </w:rPr>
        <w:t>
      мүлікті және онымен жасалатын мәмілелерді тіркеуді жүзеге асыратын органдарға, "Қазақстан қор биржасы" (бұдан әрі – қор биржасы), "KASE клирингтік орталығы", "Бағалы қағаздардың орталық депозитарийі" (бұдан әрі – орталық депозитарий) акционерлік қоғамдарға және кредиттік бюроларға уәкілетті органның шешімдері және банктің немесе сақтандыру (қайта сақтандыру) ұйымының мүлкінің сақталуын қамтамасыз ету және банкті немесе сақтандыру (қайта сақтандыру) ұйымын басқаруды қамтамасыз ету жөніндегі іс-шараларды жүзеге асыру жөніндегі өкілеттіктердің оған берілуімен уақытша әкімшіліктің тағайындалғаны туралы хабарлайды;</w:t>
      </w:r>
    </w:p>
    <w:bookmarkEnd w:id="102"/>
    <w:bookmarkStart w:name="z110" w:id="103"/>
    <w:p>
      <w:pPr>
        <w:spacing w:after="0"/>
        <w:ind w:left="0"/>
        <w:jc w:val="both"/>
      </w:pPr>
      <w:r>
        <w:rPr>
          <w:rFonts w:ascii="Times New Roman"/>
          <w:b w:val="false"/>
          <w:i w:val="false"/>
          <w:color w:val="000000"/>
          <w:sz w:val="28"/>
        </w:rPr>
        <w:t>
      "Азаматтарға арналған үкімет" мемлекеттік корпорациясына және мемлекеттік кіріс органдарына уақытша әкімшіліктің тағайындалғаны туралы хабарлайды;</w:t>
      </w:r>
    </w:p>
    <w:bookmarkEnd w:id="103"/>
    <w:bookmarkStart w:name="z111" w:id="104"/>
    <w:p>
      <w:pPr>
        <w:spacing w:after="0"/>
        <w:ind w:left="0"/>
        <w:jc w:val="both"/>
      </w:pPr>
      <w:r>
        <w:rPr>
          <w:rFonts w:ascii="Times New Roman"/>
          <w:b w:val="false"/>
          <w:i w:val="false"/>
          <w:color w:val="000000"/>
          <w:sz w:val="28"/>
        </w:rPr>
        <w:t>
      3) банк немесе сақтандыру (қайта сақтандыру) ұйымының акционерлеріне, кредиторлар мен дебиторларға ұйымның интернет-ресурсында хабарландыру жариялау арқылы уәкілетті органның шешімдерін уақытша әкімшілік тағайындалған күннен бастап Астана қаласының уақытымен сағат 10:00-ден кешіктірмей жеткізеді;</w:t>
      </w:r>
    </w:p>
    <w:bookmarkEnd w:id="104"/>
    <w:bookmarkStart w:name="z112" w:id="105"/>
    <w:p>
      <w:pPr>
        <w:spacing w:after="0"/>
        <w:ind w:left="0"/>
        <w:jc w:val="both"/>
      </w:pPr>
      <w:r>
        <w:rPr>
          <w:rFonts w:ascii="Times New Roman"/>
          <w:b w:val="false"/>
          <w:i w:val="false"/>
          <w:color w:val="000000"/>
          <w:sz w:val="28"/>
        </w:rPr>
        <w:t>
      4) банктің немесе сақтандыру (қайта сақтандыру) ұйымының активтеріне, міндеттемелеріне (баланстық және баланстан тыс), құжаттарына, оның ішінде банктің немесе сақтандыру (қайта сақтандыру) ұйымының мүлкін сәйкестендіруді жүргізу үшін мамандарды және (немесе) сарапшыларды тарта отырып түгендеу жүргізеді, олардың сақталуын қамтамасыз етеді және Қағидалардың 6-тарауында белгіленген тәртіппен банктің немесе сақтандыру (қайта сақтандыру) ұйымының мүлкі мен құжаттарын қабылдау-өткізу актісі бойынша береді;</w:t>
      </w:r>
    </w:p>
    <w:bookmarkEnd w:id="105"/>
    <w:bookmarkStart w:name="z113" w:id="106"/>
    <w:p>
      <w:pPr>
        <w:spacing w:after="0"/>
        <w:ind w:left="0"/>
        <w:jc w:val="both"/>
      </w:pPr>
      <w:r>
        <w:rPr>
          <w:rFonts w:ascii="Times New Roman"/>
          <w:b w:val="false"/>
          <w:i w:val="false"/>
          <w:color w:val="000000"/>
          <w:sz w:val="28"/>
        </w:rPr>
        <w:t>
      5) толық материалдық жауаптылықта болатын адамдардың, оның ішінде бухгалтерлік есепті жүргізудің автоматтандырылған ақпараттық жүйесіне және банктің немесе сақтандыру (қайта сақтандыру) ұйымының қаржылық және өзге де есептілігін жасауға рұқсаты бар адамдардың тобын айқындайды;</w:t>
      </w:r>
    </w:p>
    <w:bookmarkEnd w:id="106"/>
    <w:bookmarkStart w:name="z114" w:id="107"/>
    <w:p>
      <w:pPr>
        <w:spacing w:after="0"/>
        <w:ind w:left="0"/>
        <w:jc w:val="both"/>
      </w:pPr>
      <w:r>
        <w:rPr>
          <w:rFonts w:ascii="Times New Roman"/>
          <w:b w:val="false"/>
          <w:i w:val="false"/>
          <w:color w:val="000000"/>
          <w:sz w:val="28"/>
        </w:rPr>
        <w:t>
      6) банктің немесе сақтандыру (қайта сақтандыру) ұйымының активтерін анықтайды;</w:t>
      </w:r>
    </w:p>
    <w:bookmarkEnd w:id="107"/>
    <w:bookmarkStart w:name="z115" w:id="108"/>
    <w:p>
      <w:pPr>
        <w:spacing w:after="0"/>
        <w:ind w:left="0"/>
        <w:jc w:val="both"/>
      </w:pPr>
      <w:r>
        <w:rPr>
          <w:rFonts w:ascii="Times New Roman"/>
          <w:b w:val="false"/>
          <w:i w:val="false"/>
          <w:color w:val="000000"/>
          <w:sz w:val="28"/>
        </w:rPr>
        <w:t>
      7) банктің немесе сақтандыру (қайта сақтандыру) ұйымының мүлкіне ауыртпалық салған органдарға орындалған міндеттемелер бойынша ауыртпалықтарды алып тастау туралы өтінішхатпен жүгінеді;</w:t>
      </w:r>
    </w:p>
    <w:bookmarkEnd w:id="108"/>
    <w:bookmarkStart w:name="z116" w:id="109"/>
    <w:p>
      <w:pPr>
        <w:spacing w:after="0"/>
        <w:ind w:left="0"/>
        <w:jc w:val="both"/>
      </w:pPr>
      <w:r>
        <w:rPr>
          <w:rFonts w:ascii="Times New Roman"/>
          <w:b w:val="false"/>
          <w:i w:val="false"/>
          <w:color w:val="000000"/>
          <w:sz w:val="28"/>
        </w:rPr>
        <w:t>
      8) банктің немесе сақтандыру (қайта сақтандыру) ұйымының банктік шоттарына одан әрі есепке жатқызу үшін ақшалай қолма-қол ақшаны инкассациялауды ұйымдастырады;</w:t>
      </w:r>
    </w:p>
    <w:bookmarkEnd w:id="109"/>
    <w:bookmarkStart w:name="z117" w:id="110"/>
    <w:p>
      <w:pPr>
        <w:spacing w:after="0"/>
        <w:ind w:left="0"/>
        <w:jc w:val="both"/>
      </w:pPr>
      <w:r>
        <w:rPr>
          <w:rFonts w:ascii="Times New Roman"/>
          <w:b w:val="false"/>
          <w:i w:val="false"/>
          <w:color w:val="000000"/>
          <w:sz w:val="28"/>
        </w:rPr>
        <w:t>
      9) уақытша әкімшілік қызметі кезеңінде олармен еңбек қатынастарын жалғастыру қажеттілігі болмаған кезде Қазақстан Республикасының Еңбек кодексіне сәйкес қызметкерлермен еңбек шарттарын тоқтатады;</w:t>
      </w:r>
    </w:p>
    <w:bookmarkEnd w:id="110"/>
    <w:bookmarkStart w:name="z118" w:id="111"/>
    <w:p>
      <w:pPr>
        <w:spacing w:after="0"/>
        <w:ind w:left="0"/>
        <w:jc w:val="both"/>
      </w:pPr>
      <w:r>
        <w:rPr>
          <w:rFonts w:ascii="Times New Roman"/>
          <w:b w:val="false"/>
          <w:i w:val="false"/>
          <w:color w:val="000000"/>
          <w:sz w:val="28"/>
        </w:rPr>
        <w:t>
      10) өз функциялары мен міндеттерін орындауды қамтамасыз ету үшін адамдарды еңбек шарттары, ақылы қызметтер көрсету шарттары бойынша тартады;</w:t>
      </w:r>
    </w:p>
    <w:bookmarkEnd w:id="111"/>
    <w:bookmarkStart w:name="z119" w:id="112"/>
    <w:p>
      <w:pPr>
        <w:spacing w:after="0"/>
        <w:ind w:left="0"/>
        <w:jc w:val="both"/>
      </w:pPr>
      <w:r>
        <w:rPr>
          <w:rFonts w:ascii="Times New Roman"/>
          <w:b w:val="false"/>
          <w:i w:val="false"/>
          <w:color w:val="000000"/>
          <w:sz w:val="28"/>
        </w:rPr>
        <w:t>
      11) Қазақстан Республикасының Азаматтық кодексіне сәйкес өтеулі қызметтер көрсету шарттарын бұзады;</w:t>
      </w:r>
    </w:p>
    <w:bookmarkEnd w:id="112"/>
    <w:bookmarkStart w:name="z120" w:id="113"/>
    <w:p>
      <w:pPr>
        <w:spacing w:after="0"/>
        <w:ind w:left="0"/>
        <w:jc w:val="both"/>
      </w:pPr>
      <w:r>
        <w:rPr>
          <w:rFonts w:ascii="Times New Roman"/>
          <w:b w:val="false"/>
          <w:i w:val="false"/>
          <w:color w:val="000000"/>
          <w:sz w:val="28"/>
        </w:rPr>
        <w:t>
      12) егер олардың әрекеттерімен (әрекетсіздігімен) банкке немесе сақтандыру (қайта сақтандыру) ұйымына залал келтірілген болса, банк немесе сақтандыру (қайта сақтандыру) ұйымы органдарының мүшелерін, бас бухгалтерді және өзге де адамдарды сотқа, оның ішінде жауапкершілікке тарту туралы банктің немесе сақтандыру (қайта сақтандыру) ұйымының атынан талап-арыздар қояды;</w:t>
      </w:r>
    </w:p>
    <w:bookmarkEnd w:id="113"/>
    <w:bookmarkStart w:name="z121" w:id="114"/>
    <w:p>
      <w:pPr>
        <w:spacing w:after="0"/>
        <w:ind w:left="0"/>
        <w:jc w:val="both"/>
      </w:pPr>
      <w:r>
        <w:rPr>
          <w:rFonts w:ascii="Times New Roman"/>
          <w:b w:val="false"/>
          <w:i w:val="false"/>
          <w:color w:val="000000"/>
          <w:sz w:val="28"/>
        </w:rPr>
        <w:t>
      13) өз функцияларын жүзеге асыру барысында үшінші тұлғалардың қылмыс белгілері бар әрекеттер жасағаны анықталған кезде ақпаратты құқық қорғау органдарына және уәкілетті органға жібереді;</w:t>
      </w:r>
    </w:p>
    <w:bookmarkEnd w:id="114"/>
    <w:bookmarkStart w:name="z122" w:id="115"/>
    <w:p>
      <w:pPr>
        <w:spacing w:after="0"/>
        <w:ind w:left="0"/>
        <w:jc w:val="both"/>
      </w:pPr>
      <w:r>
        <w:rPr>
          <w:rFonts w:ascii="Times New Roman"/>
          <w:b w:val="false"/>
          <w:i w:val="false"/>
          <w:color w:val="000000"/>
          <w:sz w:val="28"/>
        </w:rPr>
        <w:t>
      14) банктің немесе сақтандыру (қайта сақтандыру) ұйымының мүлкі мен құжаттарын уақытша әкімшіліктен тарату комиссиясына қабылдау-өткізу аяқталғаннан кейін уақытша әкімшіліктің орындалған жұмыс туралы есебін бекіту үшін уәкілетті органға ұсынады;</w:t>
      </w:r>
    </w:p>
    <w:bookmarkEnd w:id="115"/>
    <w:bookmarkStart w:name="z123" w:id="116"/>
    <w:p>
      <w:pPr>
        <w:spacing w:after="0"/>
        <w:ind w:left="0"/>
        <w:jc w:val="both"/>
      </w:pPr>
      <w:r>
        <w:rPr>
          <w:rFonts w:ascii="Times New Roman"/>
          <w:b w:val="false"/>
          <w:i w:val="false"/>
          <w:color w:val="000000"/>
          <w:sz w:val="28"/>
        </w:rPr>
        <w:t>
      15) мерзімі өткен банктік қарыздар бойынша сыйақы есептеуді тоқтата тұрады және халықаралық қаржылық есептілік стандарттарына сәйкес мерзімі өткен банктік қарыздар бойынша провизиялар жасайды;</w:t>
      </w:r>
    </w:p>
    <w:bookmarkEnd w:id="116"/>
    <w:bookmarkStart w:name="z124" w:id="117"/>
    <w:p>
      <w:pPr>
        <w:spacing w:after="0"/>
        <w:ind w:left="0"/>
        <w:jc w:val="both"/>
      </w:pPr>
      <w:r>
        <w:rPr>
          <w:rFonts w:ascii="Times New Roman"/>
          <w:b w:val="false"/>
          <w:i w:val="false"/>
          <w:color w:val="000000"/>
          <w:sz w:val="28"/>
        </w:rPr>
        <w:t>
      16) Қағидалардың 52-тармағында көрсетілген құжаттарды қабылдау-өткізу актісіне қол қойылғаннан кейін кредиторлармен және дебиторлармен жұмысты жүзеге асырады;</w:t>
      </w:r>
    </w:p>
    <w:bookmarkEnd w:id="117"/>
    <w:bookmarkStart w:name="z125" w:id="118"/>
    <w:p>
      <w:pPr>
        <w:spacing w:after="0"/>
        <w:ind w:left="0"/>
        <w:jc w:val="both"/>
      </w:pPr>
      <w:r>
        <w:rPr>
          <w:rFonts w:ascii="Times New Roman"/>
          <w:b w:val="false"/>
          <w:i w:val="false"/>
          <w:color w:val="000000"/>
          <w:sz w:val="28"/>
        </w:rPr>
        <w:t>
      17) Қазақстан Республикасының Әлеуметтік кодексінде көзделген жағдайларды қоспағанда, банк немесе сақтандыру (қайта сақтандыру) ұйымы көздеген барлық қосымша төлемдер мен жеңілдіктердің күшін жояды.</w:t>
      </w:r>
    </w:p>
    <w:bookmarkEnd w:id="118"/>
    <w:bookmarkStart w:name="z126" w:id="119"/>
    <w:p>
      <w:pPr>
        <w:spacing w:after="0"/>
        <w:ind w:left="0"/>
        <w:jc w:val="both"/>
      </w:pPr>
      <w:r>
        <w:rPr>
          <w:rFonts w:ascii="Times New Roman"/>
          <w:b w:val="false"/>
          <w:i w:val="false"/>
          <w:color w:val="000000"/>
          <w:sz w:val="28"/>
        </w:rPr>
        <w:t>
      25. Банк лицензиясынан айырылғаннан кейін тағайындалатын банктің уақытша әкімшілігі мынадай әрекеттерді орындайды:</w:t>
      </w:r>
    </w:p>
    <w:bookmarkEnd w:id="119"/>
    <w:bookmarkStart w:name="z127" w:id="120"/>
    <w:p>
      <w:pPr>
        <w:spacing w:after="0"/>
        <w:ind w:left="0"/>
        <w:jc w:val="both"/>
      </w:pPr>
      <w:r>
        <w:rPr>
          <w:rFonts w:ascii="Times New Roman"/>
          <w:b w:val="false"/>
          <w:i w:val="false"/>
          <w:color w:val="000000"/>
          <w:sz w:val="28"/>
        </w:rPr>
        <w:t>
      1) Депозиттерге міндетті кепілдік беру туралы заңның 13-бабының 3-тармағында белгіленген мерзімде депозиттерге міндетті кепілдік беруді жүзеге асыратын ұйымға депозиттерге міндетті кепілдік беруді жүзеге асыратын ұйымның басқару органы айқындаған нысан бойынша және тәртіппен қатысушы банктің барлық банктік операцияларды жүргізуге арналған лицензиясынан айыру күніне жасалған депозиторлар тізілімін ұсынады;</w:t>
      </w:r>
    </w:p>
    <w:bookmarkEnd w:id="120"/>
    <w:bookmarkStart w:name="z128" w:id="121"/>
    <w:p>
      <w:pPr>
        <w:spacing w:after="0"/>
        <w:ind w:left="0"/>
        <w:jc w:val="both"/>
      </w:pPr>
      <w:r>
        <w:rPr>
          <w:rFonts w:ascii="Times New Roman"/>
          <w:b w:val="false"/>
          <w:i w:val="false"/>
          <w:color w:val="000000"/>
          <w:sz w:val="28"/>
        </w:rPr>
        <w:t>
      2) тағайындалған күннен бастап 10 (он) жұмыс күні ішінде ұйымның шоттары ашылған шетелдік банктерге уәкілетті органның лицензиядан айыру және уақытша әкімшілікті тағайындау туралы шешімінің көшірмелерін және қолтаңбалар мен мөр бедерінің (бар болса) үлгілері бар, нотариат куәландырған, аударылған және Қазақстан Республикасы заңнамасының талаптарына немесе Қазақстан Республикасы ратификациялаған халықаралық шарттарға сәйкес апостиль қойылған құжаттарды жібереді;</w:t>
      </w:r>
    </w:p>
    <w:bookmarkEnd w:id="121"/>
    <w:bookmarkStart w:name="z129" w:id="122"/>
    <w:p>
      <w:pPr>
        <w:spacing w:after="0"/>
        <w:ind w:left="0"/>
        <w:jc w:val="both"/>
      </w:pPr>
      <w:r>
        <w:rPr>
          <w:rFonts w:ascii="Times New Roman"/>
          <w:b w:val="false"/>
          <w:i w:val="false"/>
          <w:color w:val="000000"/>
          <w:sz w:val="28"/>
        </w:rPr>
        <w:t>
      3) банкке келіп түсетін, оның ішінде бұрын берілген кредиттер бойынша қарыз алушылар қайтарған ақшаның, қарыздар бойынша сыйақыны қоса алғанда, бұрын жасалған мәмілелерден түскен кірістердің және өзге де кірістердің, сондай-ақ тұрақсыздық айыбының, өсімпұл мен айыппұлдардың есепке жатқызылуын, банктің аванстық төлемдерінің, сондай-ақ банкке меншік құқығымен тиесілі бағалы қағаздарды өтеуден түскен қаражаттың қайтарылуын бақылайды;</w:t>
      </w:r>
    </w:p>
    <w:bookmarkEnd w:id="122"/>
    <w:bookmarkStart w:name="z130" w:id="123"/>
    <w:p>
      <w:pPr>
        <w:spacing w:after="0"/>
        <w:ind w:left="0"/>
        <w:jc w:val="both"/>
      </w:pPr>
      <w:r>
        <w:rPr>
          <w:rFonts w:ascii="Times New Roman"/>
          <w:b w:val="false"/>
          <w:i w:val="false"/>
          <w:color w:val="000000"/>
          <w:sz w:val="28"/>
        </w:rPr>
        <w:t>
      4) төлем құжаттарын "Мерзімінде төленбеген төлем құжаттары" шоттары бойынша картотекадан қайтарады;</w:t>
      </w:r>
    </w:p>
    <w:bookmarkEnd w:id="123"/>
    <w:bookmarkStart w:name="z131" w:id="124"/>
    <w:p>
      <w:pPr>
        <w:spacing w:after="0"/>
        <w:ind w:left="0"/>
        <w:jc w:val="both"/>
      </w:pPr>
      <w:r>
        <w:rPr>
          <w:rFonts w:ascii="Times New Roman"/>
          <w:b w:val="false"/>
          <w:i w:val="false"/>
          <w:color w:val="000000"/>
          <w:sz w:val="28"/>
        </w:rPr>
        <w:t>
      5) банктің сейфтік ұяшықтарында орналасқан мүлікті банктің клиенттеріне қайтарады;</w:t>
      </w:r>
    </w:p>
    <w:bookmarkEnd w:id="124"/>
    <w:bookmarkStart w:name="z132" w:id="125"/>
    <w:p>
      <w:pPr>
        <w:spacing w:after="0"/>
        <w:ind w:left="0"/>
        <w:jc w:val="both"/>
      </w:pPr>
      <w:r>
        <w:rPr>
          <w:rFonts w:ascii="Times New Roman"/>
          <w:b w:val="false"/>
          <w:i w:val="false"/>
          <w:color w:val="000000"/>
          <w:sz w:val="28"/>
        </w:rPr>
        <w:t>
      6) № 207 қағидаларда айқындалған тәртіппен банк клиенттерінің ағымдағы шоттарын жабуды жүзеге асырады;</w:t>
      </w:r>
    </w:p>
    <w:bookmarkEnd w:id="125"/>
    <w:bookmarkStart w:name="z133" w:id="126"/>
    <w:p>
      <w:pPr>
        <w:spacing w:after="0"/>
        <w:ind w:left="0"/>
        <w:jc w:val="both"/>
      </w:pPr>
      <w:r>
        <w:rPr>
          <w:rFonts w:ascii="Times New Roman"/>
          <w:b w:val="false"/>
          <w:i w:val="false"/>
          <w:color w:val="000000"/>
          <w:sz w:val="28"/>
        </w:rPr>
        <w:t>
      7) банктің банктік шоттарын салыстырып тексереді, шетелдік банктердегі және Қазақстан Республикасының банктеріндегі корреспонденттік шоттардан ақшаны Қазақстан Республикасының Ұлттық Банкіндегі ашық корреспонденттік шоттарға аударады және шетелдік банктердегі және Қазақстан Республикасының банктеріндегі корреспонденттік шоттарды жабады;</w:t>
      </w:r>
    </w:p>
    <w:bookmarkEnd w:id="126"/>
    <w:bookmarkStart w:name="z134" w:id="127"/>
    <w:p>
      <w:pPr>
        <w:spacing w:after="0"/>
        <w:ind w:left="0"/>
        <w:jc w:val="both"/>
      </w:pPr>
      <w:r>
        <w:rPr>
          <w:rFonts w:ascii="Times New Roman"/>
          <w:b w:val="false"/>
          <w:i w:val="false"/>
          <w:color w:val="000000"/>
          <w:sz w:val="28"/>
        </w:rPr>
        <w:t>
      8) егер Қазақстан Республикасының банк заңнамасында өзгеше белгіленбесе, банкте белгіленген тарифтер мен мөлшерлемелерге сәйкес банктің қызметтері үшін ақы алады.</w:t>
      </w:r>
    </w:p>
    <w:bookmarkEnd w:id="127"/>
    <w:bookmarkStart w:name="z135" w:id="128"/>
    <w:p>
      <w:pPr>
        <w:spacing w:after="0"/>
        <w:ind w:left="0"/>
        <w:jc w:val="both"/>
      </w:pPr>
      <w:r>
        <w:rPr>
          <w:rFonts w:ascii="Times New Roman"/>
          <w:b w:val="false"/>
          <w:i w:val="false"/>
          <w:color w:val="000000"/>
          <w:sz w:val="28"/>
        </w:rPr>
        <w:t>
      26. Сақтандыру (қайта сақтандыру) ұйымының уақытша әкімшілігі мынадай әрекеттерді орындайды:</w:t>
      </w:r>
    </w:p>
    <w:bookmarkEnd w:id="128"/>
    <w:bookmarkStart w:name="z136" w:id="129"/>
    <w:p>
      <w:pPr>
        <w:spacing w:after="0"/>
        <w:ind w:left="0"/>
        <w:jc w:val="both"/>
      </w:pPr>
      <w:r>
        <w:rPr>
          <w:rFonts w:ascii="Times New Roman"/>
          <w:b w:val="false"/>
          <w:i w:val="false"/>
          <w:color w:val="000000"/>
          <w:sz w:val="28"/>
        </w:rPr>
        <w:t xml:space="preserve">
      1) сақтандыру (қайта сақтандыру) ұйымы лицензиядан айырылған күннен бастап 2 (екі) жұмыс күні ішінде "Сақтандыру төлемдеріне кепілдік беру қоры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Қор туралы заң) сәйкес кепілдік берілетін сақтандырудың сыныптары (түрлері) бойынша таратылатын сақтандыру (қайта сақтандыру) ұйымы шарттарының тізілімдерін дерекқорларды қалыптастыру және жүргізу жөніндегі ұйымның және таратылатын сақтандыру (қайта сақтандыру) ұйымының дерекқорларынан қалыптастырады және сақтандыру төлемдерін жүзеге асыруға кепілдік беретін ұйымға береді;</w:t>
      </w:r>
    </w:p>
    <w:bookmarkEnd w:id="129"/>
    <w:bookmarkStart w:name="z137" w:id="130"/>
    <w:p>
      <w:pPr>
        <w:spacing w:after="0"/>
        <w:ind w:left="0"/>
        <w:jc w:val="both"/>
      </w:pPr>
      <w:r>
        <w:rPr>
          <w:rFonts w:ascii="Times New Roman"/>
          <w:b w:val="false"/>
          <w:i w:val="false"/>
          <w:color w:val="000000"/>
          <w:sz w:val="28"/>
        </w:rPr>
        <w:t xml:space="preserve">
      2) Сақтандыру туралы заңның </w:t>
      </w:r>
      <w:r>
        <w:rPr>
          <w:rFonts w:ascii="Times New Roman"/>
          <w:b w:val="false"/>
          <w:i w:val="false"/>
          <w:color w:val="000000"/>
          <w:sz w:val="28"/>
        </w:rPr>
        <w:t>54-1-бабында</w:t>
      </w:r>
      <w:r>
        <w:rPr>
          <w:rFonts w:ascii="Times New Roman"/>
          <w:b w:val="false"/>
          <w:i w:val="false"/>
          <w:color w:val="000000"/>
          <w:sz w:val="28"/>
        </w:rPr>
        <w:t xml:space="preserve"> және Қазақстан Республикасы Ұлттық Банкі Басқармасының 2018 жылғы 29 қазандағы № 262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17885 болып тіркелген) бекітілген Сақтандыру (қайта сақтандыру) ұйымының сақтандыру портфелін беру қағидаларында, сондай-ақ сақтандыру (қайта сақтандыру) ұйымын лицензиядан айыру кезінде сақтандыру портфелін берудің ерекшеліктерінде және Қазақстан Республикасының бейрезидент-сақтандыру (қайта сақтандыру) ұйымы филиалының сақтандыру портфелін беру қағидаларында, сондай-ақ Қазақстан Республикасының бейрезидент-сақтандыру (қайта сақтандыру) ұйымының филиалын лицензиядан айыру кезінде сақтандыру портфелін берудің ерекшеліктерінде көзделген мерзімдерде және тәртіппен Қор туралы заңға сәйкес кепілдік берілетін сақтандыру сыныптары (түрлері) бойынша сақтандыру портфелін басқа сақтандыру ұйымына (сақтандыру ұйымдарына) береді;</w:t>
      </w:r>
    </w:p>
    <w:bookmarkEnd w:id="130"/>
    <w:bookmarkStart w:name="z138" w:id="131"/>
    <w:p>
      <w:pPr>
        <w:spacing w:after="0"/>
        <w:ind w:left="0"/>
        <w:jc w:val="both"/>
      </w:pPr>
      <w:r>
        <w:rPr>
          <w:rFonts w:ascii="Times New Roman"/>
          <w:b w:val="false"/>
          <w:i w:val="false"/>
          <w:color w:val="000000"/>
          <w:sz w:val="28"/>
        </w:rPr>
        <w:t>
      3) Қазақстан Республикасының бүкіл аумағында таратылатын екі мерзімді баспа басылымында және сақтандыру ұйымының интернет-ресурсында Қор туралы заңға сәйкес кепілдік берілетін сақтандыру сыныптары (түрлері) бойынша Қордың кепілдік төлемдерін жүзеге асырғаны туралы хабарландыруды қазақ және орыс тілдерінде жариялайды;</w:t>
      </w:r>
    </w:p>
    <w:bookmarkEnd w:id="131"/>
    <w:bookmarkStart w:name="z139" w:id="132"/>
    <w:p>
      <w:pPr>
        <w:spacing w:after="0"/>
        <w:ind w:left="0"/>
        <w:jc w:val="both"/>
      </w:pPr>
      <w:r>
        <w:rPr>
          <w:rFonts w:ascii="Times New Roman"/>
          <w:b w:val="false"/>
          <w:i w:val="false"/>
          <w:color w:val="000000"/>
          <w:sz w:val="28"/>
        </w:rPr>
        <w:t>
      4) сақтандыру (қайта сақтандыру) шарттарының, сақтандыру (қайта сақтандыру) ұйымы полистерінің бланкілерін және сақтандыру агенттеріндегі ақшалай қолма-қол ақша қалдықтарын алып қояды. Ақшалай қолма-қол ақша сақтандыру (қайта сақтандыру) ұйымының банктік шотына тапсырылады;</w:t>
      </w:r>
    </w:p>
    <w:bookmarkEnd w:id="132"/>
    <w:bookmarkStart w:name="z140" w:id="133"/>
    <w:p>
      <w:pPr>
        <w:spacing w:after="0"/>
        <w:ind w:left="0"/>
        <w:jc w:val="both"/>
      </w:pPr>
      <w:r>
        <w:rPr>
          <w:rFonts w:ascii="Times New Roman"/>
          <w:b w:val="false"/>
          <w:i w:val="false"/>
          <w:color w:val="000000"/>
          <w:sz w:val="28"/>
        </w:rPr>
        <w:t>
      5) орналастырылған сақтандыру резервтері мен кірістерді, оның ішінде сақтандыру сыйлықақылары мен өзге де кірістерді, сақтандыру (қайта сақтандыру) ұйымының аванстық төлемдерін, дебиторлық берешекті, тұрақсыздық айыбын, өсімпұл мен айыппұлдарды, сақтандыру (қайта сақтандыру) ұйымына меншік құқығында тиесілі бағалы қағаздарды өтеуден түскен қаражатты қайтаруды қоса алғанда, сақтандыру (қайта сақтандыру) ұйымына келіп түсетін барлық қолма-қол ақшасыз және қолма-қол ақшаның есепке жатқызылуын бақылайды.</w:t>
      </w:r>
    </w:p>
    <w:bookmarkEnd w:id="133"/>
    <w:bookmarkStart w:name="z141" w:id="134"/>
    <w:p>
      <w:pPr>
        <w:spacing w:after="0"/>
        <w:ind w:left="0"/>
        <w:jc w:val="both"/>
      </w:pPr>
      <w:r>
        <w:rPr>
          <w:rFonts w:ascii="Times New Roman"/>
          <w:b w:val="false"/>
          <w:i w:val="false"/>
          <w:color w:val="000000"/>
          <w:sz w:val="28"/>
        </w:rPr>
        <w:t>
      27. Уәкілетті орган сақтандыру (қайта сақтандыру) ұйымын, Қазақстан Республикасының бейрезидент сақтандыру (қайта сақтандыру) ұйымының филиалын лицензиядан айыру және уақытша әкімшілікті тағайындау туралы шешім қабылдаған күннен бастап сақтандыру төлемдерін жүзеге асыруға кепілдік беретін ұйым Қор туралы заңның 7-бабының 1-тармағына сәйкес өзіне міндеттемелер қабылдайды.</w:t>
      </w:r>
    </w:p>
    <w:bookmarkEnd w:id="134"/>
    <w:bookmarkStart w:name="z142" w:id="135"/>
    <w:p>
      <w:pPr>
        <w:spacing w:after="0"/>
        <w:ind w:left="0"/>
        <w:jc w:val="both"/>
      </w:pPr>
      <w:r>
        <w:rPr>
          <w:rFonts w:ascii="Times New Roman"/>
          <w:b w:val="false"/>
          <w:i w:val="false"/>
          <w:color w:val="000000"/>
          <w:sz w:val="28"/>
        </w:rPr>
        <w:t>
      Қор туралы заңның 15-бабының 1-тармағында айқындалған кредиторлардың кепілдік төлемін алуға құқығы бар.</w:t>
      </w:r>
    </w:p>
    <w:bookmarkEnd w:id="135"/>
    <w:bookmarkStart w:name="z143" w:id="136"/>
    <w:p>
      <w:pPr>
        <w:spacing w:after="0"/>
        <w:ind w:left="0"/>
        <w:jc w:val="both"/>
      </w:pPr>
      <w:r>
        <w:rPr>
          <w:rFonts w:ascii="Times New Roman"/>
          <w:b w:val="false"/>
          <w:i w:val="false"/>
          <w:color w:val="000000"/>
          <w:sz w:val="28"/>
        </w:rPr>
        <w:t>
      28. Егер банктің немесе сақтандыру (қайта сақтандыру) ұйымының басшылары мен қызметкерлері немесе олардың тапсырмасы бойынша әрекет ететін өзге де адамдар заңсыз әрекеттер жасау немесе әрекетсіздік жолымен уақытша әкімшілік өзіне жүктелген функцияларды толық немесе ішінара жүзеге асыра алмайтын жағдайлар жасаса, уақытша әкімшілік кедергі жасау туралы акт жасайды.</w:t>
      </w:r>
    </w:p>
    <w:bookmarkEnd w:id="136"/>
    <w:bookmarkStart w:name="z144" w:id="137"/>
    <w:p>
      <w:pPr>
        <w:spacing w:after="0"/>
        <w:ind w:left="0"/>
        <w:jc w:val="both"/>
      </w:pPr>
      <w:r>
        <w:rPr>
          <w:rFonts w:ascii="Times New Roman"/>
          <w:b w:val="false"/>
          <w:i w:val="false"/>
          <w:color w:val="000000"/>
          <w:sz w:val="28"/>
        </w:rPr>
        <w:t>
      Кедергі жасау туралы акт кедергі жасау фактісі анықталған күні жасалады және оған уақытша әкімшіліктің басшысы мен мүшелері қол қояды.</w:t>
      </w:r>
    </w:p>
    <w:bookmarkEnd w:id="137"/>
    <w:bookmarkStart w:name="z145" w:id="138"/>
    <w:p>
      <w:pPr>
        <w:spacing w:after="0"/>
        <w:ind w:left="0"/>
        <w:jc w:val="both"/>
      </w:pPr>
      <w:r>
        <w:rPr>
          <w:rFonts w:ascii="Times New Roman"/>
          <w:b w:val="false"/>
          <w:i w:val="false"/>
          <w:color w:val="000000"/>
          <w:sz w:val="28"/>
        </w:rPr>
        <w:t>
      29. Уақытша әкімшілік кедергі жасау туралы актіні жасаған күні Қазақстан Республикасының Әкімшілік құқық бұзушылық туралы кодексіне сәйкес кедергі жасау туралы актіні әкімшілік құқық бұзушылық туралы іс қозғау туралы шешім қабылдау үшін уәкілетті органға жібереді.</w:t>
      </w:r>
    </w:p>
    <w:bookmarkEnd w:id="138"/>
    <w:bookmarkStart w:name="z146" w:id="139"/>
    <w:p>
      <w:pPr>
        <w:spacing w:after="0"/>
        <w:ind w:left="0"/>
        <w:jc w:val="both"/>
      </w:pPr>
      <w:r>
        <w:rPr>
          <w:rFonts w:ascii="Times New Roman"/>
          <w:b w:val="false"/>
          <w:i w:val="false"/>
          <w:color w:val="000000"/>
          <w:sz w:val="28"/>
        </w:rPr>
        <w:t>
      Өңірдегі уақытша әкімшіліктің мүшесі жасаған және қол қойған кедергі жасау туралы актінің көшірмесі уақытша әкімшіліктің басшысына жіберіледі.</w:t>
      </w:r>
    </w:p>
    <w:bookmarkEnd w:id="139"/>
    <w:bookmarkStart w:name="z147" w:id="140"/>
    <w:p>
      <w:pPr>
        <w:spacing w:after="0"/>
        <w:ind w:left="0"/>
        <w:jc w:val="left"/>
      </w:pPr>
      <w:r>
        <w:rPr>
          <w:rFonts w:ascii="Times New Roman"/>
          <w:b/>
          <w:i w:val="false"/>
          <w:color w:val="000000"/>
        </w:rPr>
        <w:t xml:space="preserve"> 4-тарау. Уақытша әкімшіліктің шығыстарды жүзеге асыруы, уәкілетті органға ақпарат беру</w:t>
      </w:r>
    </w:p>
    <w:bookmarkEnd w:id="140"/>
    <w:bookmarkStart w:name="z148" w:id="141"/>
    <w:p>
      <w:pPr>
        <w:spacing w:after="0"/>
        <w:ind w:left="0"/>
        <w:jc w:val="both"/>
      </w:pPr>
      <w:r>
        <w:rPr>
          <w:rFonts w:ascii="Times New Roman"/>
          <w:b w:val="false"/>
          <w:i w:val="false"/>
          <w:color w:val="000000"/>
          <w:sz w:val="28"/>
        </w:rPr>
        <w:t>
      30. Банк, сақтандыру (қайта сақтандыру) ұйымы лицензиясынан айырылған және уақытша әкімшілік тағайындалған күннен бастап, ұйым Қағидалардың 32-тармағында көрсетілген шығыстарға байланысты жағдайларды қоспағанда, қаржылық қызметті, оның ішінде қолда бар шоттар бойынша операцияларды жүзеге асыруды тоқтатады.</w:t>
      </w:r>
    </w:p>
    <w:bookmarkEnd w:id="141"/>
    <w:bookmarkStart w:name="z149" w:id="142"/>
    <w:p>
      <w:pPr>
        <w:spacing w:after="0"/>
        <w:ind w:left="0"/>
        <w:jc w:val="both"/>
      </w:pPr>
      <w:r>
        <w:rPr>
          <w:rFonts w:ascii="Times New Roman"/>
          <w:b w:val="false"/>
          <w:i w:val="false"/>
          <w:color w:val="000000"/>
          <w:sz w:val="28"/>
        </w:rPr>
        <w:t>
      31. Уақытша әкімшіліктің шығыстары осы Қағидаларға қосымшаның нысаны бойынша уақытша әкімшіліктің басшысы бекіткен шығыстар сметасына сәйкес жүзеге асырылады.</w:t>
      </w:r>
    </w:p>
    <w:bookmarkEnd w:id="142"/>
    <w:bookmarkStart w:name="z150" w:id="143"/>
    <w:p>
      <w:pPr>
        <w:spacing w:after="0"/>
        <w:ind w:left="0"/>
        <w:jc w:val="both"/>
      </w:pPr>
      <w:r>
        <w:rPr>
          <w:rFonts w:ascii="Times New Roman"/>
          <w:b w:val="false"/>
          <w:i w:val="false"/>
          <w:color w:val="000000"/>
          <w:sz w:val="28"/>
        </w:rPr>
        <w:t>
      Шығыстар сметасы жоспарланатын ай сайынғы шығындар негізге алына отырып жасалады және уақытша әкімшілік тағайындалған күннен бастап күнтізбелік 7 (жеті) күннен кешіктірмей түсіндірме жазбамен уәкілетті органға ұсынылады.</w:t>
      </w:r>
    </w:p>
    <w:bookmarkEnd w:id="143"/>
    <w:bookmarkStart w:name="z151" w:id="144"/>
    <w:p>
      <w:pPr>
        <w:spacing w:after="0"/>
        <w:ind w:left="0"/>
        <w:jc w:val="both"/>
      </w:pPr>
      <w:r>
        <w:rPr>
          <w:rFonts w:ascii="Times New Roman"/>
          <w:b w:val="false"/>
          <w:i w:val="false"/>
          <w:color w:val="000000"/>
          <w:sz w:val="28"/>
        </w:rPr>
        <w:t>
      Кейіннен шығыстар сметасы уәкілетті органға ай сайынғы негізде, жоспарланған кезеңнің алдындағы айдың 7 (жетісінен) кешіктірмей ұсынылады.</w:t>
      </w:r>
    </w:p>
    <w:bookmarkEnd w:id="144"/>
    <w:bookmarkStart w:name="z152" w:id="145"/>
    <w:p>
      <w:pPr>
        <w:spacing w:after="0"/>
        <w:ind w:left="0"/>
        <w:jc w:val="both"/>
      </w:pPr>
      <w:r>
        <w:rPr>
          <w:rFonts w:ascii="Times New Roman"/>
          <w:b w:val="false"/>
          <w:i w:val="false"/>
          <w:color w:val="000000"/>
          <w:sz w:val="28"/>
        </w:rPr>
        <w:t>
      Филиалдар желісі бар банкте немесе сақтандыру (қайта сақтандыру) ұйымында уақытша әкімшіліктің басшысы уақытша әкімшілік бөлімшелерінің шығыстар сметасын жасау жөніндегі қызметін үйлестіреді және уақытша әкімшіліктің бөлімшелері бойынша шығыстар бөлінісінде шығыстардың шоғырландырылған сметасын қалыптастыруды қамтамасыз етеді.</w:t>
      </w:r>
    </w:p>
    <w:bookmarkEnd w:id="145"/>
    <w:bookmarkStart w:name="z153" w:id="146"/>
    <w:p>
      <w:pPr>
        <w:spacing w:after="0"/>
        <w:ind w:left="0"/>
        <w:jc w:val="both"/>
      </w:pPr>
      <w:r>
        <w:rPr>
          <w:rFonts w:ascii="Times New Roman"/>
          <w:b w:val="false"/>
          <w:i w:val="false"/>
          <w:color w:val="000000"/>
          <w:sz w:val="28"/>
        </w:rPr>
        <w:t>
      32. Уақытша әкімшілік, уәкілетті орган уақытша әкімшіліктің шығыстар сметасын қалыптастыру, қарау және бақылау кезінде шығыстардың нақтылық, негізділік, мақсатқа лайықтылық және шынайылық қағидаттарын басшылыққа алады.</w:t>
      </w:r>
    </w:p>
    <w:bookmarkEnd w:id="146"/>
    <w:bookmarkStart w:name="z154" w:id="147"/>
    <w:p>
      <w:pPr>
        <w:spacing w:after="0"/>
        <w:ind w:left="0"/>
        <w:jc w:val="both"/>
      </w:pPr>
      <w:r>
        <w:rPr>
          <w:rFonts w:ascii="Times New Roman"/>
          <w:b w:val="false"/>
          <w:i w:val="false"/>
          <w:color w:val="000000"/>
          <w:sz w:val="28"/>
        </w:rPr>
        <w:t>
      Шығыстардың нақтылық қағидаты шығыстар сметасын қалыптастыру кезінде ұйымның нақты қаржылық жағдайына, оның ішінде кредиторлар алдындағы берешек көлеміне сәйкес келуді білдіреді.</w:t>
      </w:r>
    </w:p>
    <w:bookmarkEnd w:id="147"/>
    <w:bookmarkStart w:name="z155" w:id="148"/>
    <w:p>
      <w:pPr>
        <w:spacing w:after="0"/>
        <w:ind w:left="0"/>
        <w:jc w:val="both"/>
      </w:pPr>
      <w:r>
        <w:rPr>
          <w:rFonts w:ascii="Times New Roman"/>
          <w:b w:val="false"/>
          <w:i w:val="false"/>
          <w:color w:val="000000"/>
          <w:sz w:val="28"/>
        </w:rPr>
        <w:t>
      Шығыстардың негізділік қағидаты деп уақытша әкімшіліктің қызметін жүзеге асырудың белгілі бір кезеңінде болжамды шығындардың объективті қажеттілігін түсіну керек.</w:t>
      </w:r>
    </w:p>
    <w:bookmarkEnd w:id="148"/>
    <w:bookmarkStart w:name="z156" w:id="149"/>
    <w:p>
      <w:pPr>
        <w:spacing w:after="0"/>
        <w:ind w:left="0"/>
        <w:jc w:val="both"/>
      </w:pPr>
      <w:r>
        <w:rPr>
          <w:rFonts w:ascii="Times New Roman"/>
          <w:b w:val="false"/>
          <w:i w:val="false"/>
          <w:color w:val="000000"/>
          <w:sz w:val="28"/>
        </w:rPr>
        <w:t>
      Мақсатқа лайықтылық қағидаты уақытша әкімшіліктің шығындары қойылған мақсатқа сәйкес келетіндігін, яғни мүліктің сақталуын қамтамасыз етуге және ұйымды басқаруды қамтамасыз ету жөніндегі іс-шараларды жүзеге асыруға бағытталғандығын білдіреді.</w:t>
      </w:r>
    </w:p>
    <w:bookmarkEnd w:id="149"/>
    <w:bookmarkStart w:name="z157" w:id="150"/>
    <w:p>
      <w:pPr>
        <w:spacing w:after="0"/>
        <w:ind w:left="0"/>
        <w:jc w:val="both"/>
      </w:pPr>
      <w:r>
        <w:rPr>
          <w:rFonts w:ascii="Times New Roman"/>
          <w:b w:val="false"/>
          <w:i w:val="false"/>
          <w:color w:val="000000"/>
          <w:sz w:val="28"/>
        </w:rPr>
        <w:t>
      Шығындардың шынайылық қағидаты уақытша әкімшіліктің өндірілген (жоспарланған) шығындарды құжаттамалық растауын білдіреді.</w:t>
      </w:r>
    </w:p>
    <w:bookmarkEnd w:id="150"/>
    <w:bookmarkStart w:name="z158" w:id="151"/>
    <w:p>
      <w:pPr>
        <w:spacing w:after="0"/>
        <w:ind w:left="0"/>
        <w:jc w:val="both"/>
      </w:pPr>
      <w:r>
        <w:rPr>
          <w:rFonts w:ascii="Times New Roman"/>
          <w:b w:val="false"/>
          <w:i w:val="false"/>
          <w:color w:val="000000"/>
          <w:sz w:val="28"/>
        </w:rPr>
        <w:t>
      33. Уәкілетті орган уақытша әкімшіліктің шығыстар сметасында көзделген ақшаның пайдаланылуын бақылауды жүзеге асырады.</w:t>
      </w:r>
    </w:p>
    <w:bookmarkEnd w:id="151"/>
    <w:bookmarkStart w:name="z159" w:id="152"/>
    <w:p>
      <w:pPr>
        <w:spacing w:after="0"/>
        <w:ind w:left="0"/>
        <w:jc w:val="both"/>
      </w:pPr>
      <w:r>
        <w:rPr>
          <w:rFonts w:ascii="Times New Roman"/>
          <w:b w:val="false"/>
          <w:i w:val="false"/>
          <w:color w:val="000000"/>
          <w:sz w:val="28"/>
        </w:rPr>
        <w:t>
      Банктің немесе сақтандыру (қайта сақтандыру) ұйымының нақты қаржылық жай-күйіне қарай және уақытша әкімшілік орындайтын жұмысты ескере отырып, бекітілген шығыстар сметасына өзгерістер мен толықтырулар енгізілуі мүмкін, олар да уәкілетті органға енгізілген өзгерістер мен толықтырулар бекітілген күннен бастап үш жұмыс күні ішінде ұсынылады.</w:t>
      </w:r>
    </w:p>
    <w:bookmarkEnd w:id="152"/>
    <w:bookmarkStart w:name="z160" w:id="153"/>
    <w:p>
      <w:pPr>
        <w:spacing w:after="0"/>
        <w:ind w:left="0"/>
        <w:jc w:val="both"/>
      </w:pPr>
      <w:r>
        <w:rPr>
          <w:rFonts w:ascii="Times New Roman"/>
          <w:b w:val="false"/>
          <w:i w:val="false"/>
          <w:color w:val="000000"/>
          <w:sz w:val="28"/>
        </w:rPr>
        <w:t>
      Егер уақытша әкімшіліктің басшысы бекіткен шығыстар алдыңғы кезеңде жүзеге асырылмаған болса және оларды жоспарланатын кезеңде жүзеге асыру қажеттілігі туындаса, көрсетілген шығыстар жоспарланатын кезеңге арналған тарату шығыстарының сметасына енгізілуге тиіс.</w:t>
      </w:r>
    </w:p>
    <w:bookmarkEnd w:id="153"/>
    <w:bookmarkStart w:name="z161" w:id="154"/>
    <w:p>
      <w:pPr>
        <w:spacing w:after="0"/>
        <w:ind w:left="0"/>
        <w:jc w:val="both"/>
      </w:pPr>
      <w:r>
        <w:rPr>
          <w:rFonts w:ascii="Times New Roman"/>
          <w:b w:val="false"/>
          <w:i w:val="false"/>
          <w:color w:val="000000"/>
          <w:sz w:val="28"/>
        </w:rPr>
        <w:t>
      34. Шығыстар сметасында шығындардың мынадай баптары көзделеді:</w:t>
      </w:r>
    </w:p>
    <w:bookmarkEnd w:id="154"/>
    <w:bookmarkStart w:name="z162" w:id="155"/>
    <w:p>
      <w:pPr>
        <w:spacing w:after="0"/>
        <w:ind w:left="0"/>
        <w:jc w:val="both"/>
      </w:pPr>
      <w:r>
        <w:rPr>
          <w:rFonts w:ascii="Times New Roman"/>
          <w:b w:val="false"/>
          <w:i w:val="false"/>
          <w:color w:val="000000"/>
          <w:sz w:val="28"/>
        </w:rPr>
        <w:t>
      1) еңбекақы ақы төлеу шығыстары;</w:t>
      </w:r>
    </w:p>
    <w:bookmarkEnd w:id="155"/>
    <w:bookmarkStart w:name="z163" w:id="156"/>
    <w:p>
      <w:pPr>
        <w:spacing w:after="0"/>
        <w:ind w:left="0"/>
        <w:jc w:val="both"/>
      </w:pPr>
      <w:r>
        <w:rPr>
          <w:rFonts w:ascii="Times New Roman"/>
          <w:b w:val="false"/>
          <w:i w:val="false"/>
          <w:color w:val="000000"/>
          <w:sz w:val="28"/>
        </w:rPr>
        <w:t>
      2) бюджетке аударымдар;</w:t>
      </w:r>
    </w:p>
    <w:bookmarkEnd w:id="156"/>
    <w:bookmarkStart w:name="z164" w:id="157"/>
    <w:p>
      <w:pPr>
        <w:spacing w:after="0"/>
        <w:ind w:left="0"/>
        <w:jc w:val="both"/>
      </w:pPr>
      <w:r>
        <w:rPr>
          <w:rFonts w:ascii="Times New Roman"/>
          <w:b w:val="false"/>
          <w:i w:val="false"/>
          <w:color w:val="000000"/>
          <w:sz w:val="28"/>
        </w:rPr>
        <w:t>
      3) әкімшілік шығыстар;</w:t>
      </w:r>
    </w:p>
    <w:bookmarkEnd w:id="157"/>
    <w:bookmarkStart w:name="z165" w:id="158"/>
    <w:p>
      <w:pPr>
        <w:spacing w:after="0"/>
        <w:ind w:left="0"/>
        <w:jc w:val="both"/>
      </w:pPr>
      <w:r>
        <w:rPr>
          <w:rFonts w:ascii="Times New Roman"/>
          <w:b w:val="false"/>
          <w:i w:val="false"/>
          <w:color w:val="000000"/>
          <w:sz w:val="28"/>
        </w:rPr>
        <w:t>
      4) тауарлық-материалдық құндылықтарды иелену шығыстары;</w:t>
      </w:r>
    </w:p>
    <w:bookmarkEnd w:id="158"/>
    <w:bookmarkStart w:name="z166" w:id="159"/>
    <w:p>
      <w:pPr>
        <w:spacing w:after="0"/>
        <w:ind w:left="0"/>
        <w:jc w:val="both"/>
      </w:pPr>
      <w:r>
        <w:rPr>
          <w:rFonts w:ascii="Times New Roman"/>
          <w:b w:val="false"/>
          <w:i w:val="false"/>
          <w:color w:val="000000"/>
          <w:sz w:val="28"/>
        </w:rPr>
        <w:t>
      5) іссапар шығыстары;</w:t>
      </w:r>
    </w:p>
    <w:bookmarkEnd w:id="159"/>
    <w:bookmarkStart w:name="z167" w:id="160"/>
    <w:p>
      <w:pPr>
        <w:spacing w:after="0"/>
        <w:ind w:left="0"/>
        <w:jc w:val="both"/>
      </w:pPr>
      <w:r>
        <w:rPr>
          <w:rFonts w:ascii="Times New Roman"/>
          <w:b w:val="false"/>
          <w:i w:val="false"/>
          <w:color w:val="000000"/>
          <w:sz w:val="28"/>
        </w:rPr>
        <w:t>
      6) қате нұсқаулар бойынша түскен ақшаны қайтару шығыстары;</w:t>
      </w:r>
    </w:p>
    <w:bookmarkEnd w:id="160"/>
    <w:bookmarkStart w:name="z168" w:id="161"/>
    <w:p>
      <w:pPr>
        <w:spacing w:after="0"/>
        <w:ind w:left="0"/>
        <w:jc w:val="both"/>
      </w:pPr>
      <w:r>
        <w:rPr>
          <w:rFonts w:ascii="Times New Roman"/>
          <w:b w:val="false"/>
          <w:i w:val="false"/>
          <w:color w:val="000000"/>
          <w:sz w:val="28"/>
        </w:rPr>
        <w:t>
      7) сақтандыру (қайта сақтандыру) ұйымының сақтандыру портфелін басқа сақтандыру ұйымына толық көлемде беру шығыстары;</w:t>
      </w:r>
    </w:p>
    <w:bookmarkEnd w:id="161"/>
    <w:bookmarkStart w:name="z169" w:id="162"/>
    <w:p>
      <w:pPr>
        <w:spacing w:after="0"/>
        <w:ind w:left="0"/>
        <w:jc w:val="both"/>
      </w:pPr>
      <w:r>
        <w:rPr>
          <w:rFonts w:ascii="Times New Roman"/>
          <w:b w:val="false"/>
          <w:i w:val="false"/>
          <w:color w:val="000000"/>
          <w:sz w:val="28"/>
        </w:rPr>
        <w:t>
      8) көзделмеген шығыстар.</w:t>
      </w:r>
    </w:p>
    <w:bookmarkEnd w:id="162"/>
    <w:bookmarkStart w:name="z170" w:id="163"/>
    <w:p>
      <w:pPr>
        <w:spacing w:after="0"/>
        <w:ind w:left="0"/>
        <w:jc w:val="both"/>
      </w:pPr>
      <w:r>
        <w:rPr>
          <w:rFonts w:ascii="Times New Roman"/>
          <w:b w:val="false"/>
          <w:i w:val="false"/>
          <w:color w:val="000000"/>
          <w:sz w:val="28"/>
        </w:rPr>
        <w:t>
      Басқа бап бойынша үнемдеу есебінен шығындардың бір бабы бойынша артық шығысты жүзеге асыруға жол берілмейді.</w:t>
      </w:r>
    </w:p>
    <w:bookmarkEnd w:id="163"/>
    <w:bookmarkStart w:name="z171" w:id="164"/>
    <w:p>
      <w:pPr>
        <w:spacing w:after="0"/>
        <w:ind w:left="0"/>
        <w:jc w:val="both"/>
      </w:pPr>
      <w:r>
        <w:rPr>
          <w:rFonts w:ascii="Times New Roman"/>
          <w:b w:val="false"/>
          <w:i w:val="false"/>
          <w:color w:val="000000"/>
          <w:sz w:val="28"/>
        </w:rPr>
        <w:t>
      35. Еңбекке ақы төлеу шығыстары банктің немесе сақтандыру (қайта сақтандыру) ұйымының жұмыс істеп тұрған филиалдары мен өкілдіктерін ескере отырып, банк немесе сақтандыру (қайта сақтандыру) ұйымы қызметкерлерінің еңбегіне ақы төлеуге арналған шығындарды көздейді.</w:t>
      </w:r>
    </w:p>
    <w:bookmarkEnd w:id="164"/>
    <w:bookmarkStart w:name="z172" w:id="165"/>
    <w:p>
      <w:pPr>
        <w:spacing w:after="0"/>
        <w:ind w:left="0"/>
        <w:jc w:val="both"/>
      </w:pPr>
      <w:r>
        <w:rPr>
          <w:rFonts w:ascii="Times New Roman"/>
          <w:b w:val="false"/>
          <w:i w:val="false"/>
          <w:color w:val="000000"/>
          <w:sz w:val="28"/>
        </w:rPr>
        <w:t>
      Еңбекке ақы төлеу бөлігінде шығыстар сметасын қалыптастыру кезінде есептеулер жасалған еңбек шарттарына, өтеулі қызметтер көрсету шарттарына және жұмысқа қабылдау туралы бұйрықтарға негізделеді.</w:t>
      </w:r>
    </w:p>
    <w:bookmarkEnd w:id="165"/>
    <w:bookmarkStart w:name="z173" w:id="166"/>
    <w:p>
      <w:pPr>
        <w:spacing w:after="0"/>
        <w:ind w:left="0"/>
        <w:jc w:val="both"/>
      </w:pPr>
      <w:r>
        <w:rPr>
          <w:rFonts w:ascii="Times New Roman"/>
          <w:b w:val="false"/>
          <w:i w:val="false"/>
          <w:color w:val="000000"/>
          <w:sz w:val="28"/>
        </w:rPr>
        <w:t>
      Қызметкерлерге еңбекақы төлеу талаптарын өзгертуді уақытша әкімшілік Қазақстан Республикасы Еңбек кодексінің 46-бабына сәйкес жүзеге асырады.</w:t>
      </w:r>
    </w:p>
    <w:bookmarkEnd w:id="166"/>
    <w:bookmarkStart w:name="z174" w:id="167"/>
    <w:p>
      <w:pPr>
        <w:spacing w:after="0"/>
        <w:ind w:left="0"/>
        <w:jc w:val="both"/>
      </w:pPr>
      <w:r>
        <w:rPr>
          <w:rFonts w:ascii="Times New Roman"/>
          <w:b w:val="false"/>
          <w:i w:val="false"/>
          <w:color w:val="000000"/>
          <w:sz w:val="28"/>
        </w:rPr>
        <w:t>
      36. Бюджетке төленетін салықтар мен басқа да міндетті төлемдер бойынша шығыстар Қазақстан Республикасының салық заңнамасының талаптарына сәйкес жасалады.</w:t>
      </w:r>
    </w:p>
    <w:bookmarkEnd w:id="167"/>
    <w:bookmarkStart w:name="z175" w:id="168"/>
    <w:p>
      <w:pPr>
        <w:spacing w:after="0"/>
        <w:ind w:left="0"/>
        <w:jc w:val="both"/>
      </w:pPr>
      <w:r>
        <w:rPr>
          <w:rFonts w:ascii="Times New Roman"/>
          <w:b w:val="false"/>
          <w:i w:val="false"/>
          <w:color w:val="000000"/>
          <w:sz w:val="28"/>
        </w:rPr>
        <w:t>
      37. Әкімшілік шығыстар уақытша басқару шығынының негізгі бөлігін білдіреді. Осы шығыстар:</w:t>
      </w:r>
    </w:p>
    <w:bookmarkEnd w:id="168"/>
    <w:bookmarkStart w:name="z176" w:id="169"/>
    <w:p>
      <w:pPr>
        <w:spacing w:after="0"/>
        <w:ind w:left="0"/>
        <w:jc w:val="both"/>
      </w:pPr>
      <w:r>
        <w:rPr>
          <w:rFonts w:ascii="Times New Roman"/>
          <w:b w:val="false"/>
          <w:i w:val="false"/>
          <w:color w:val="000000"/>
          <w:sz w:val="28"/>
        </w:rPr>
        <w:t>
      жасалған шарттардың талаптары (көлікті күзету, мүлікті бағалау және т.б.);</w:t>
      </w:r>
    </w:p>
    <w:bookmarkEnd w:id="169"/>
    <w:bookmarkStart w:name="z177" w:id="170"/>
    <w:p>
      <w:pPr>
        <w:spacing w:after="0"/>
        <w:ind w:left="0"/>
        <w:jc w:val="both"/>
      </w:pPr>
      <w:r>
        <w:rPr>
          <w:rFonts w:ascii="Times New Roman"/>
          <w:b w:val="false"/>
          <w:i w:val="false"/>
          <w:color w:val="000000"/>
          <w:sz w:val="28"/>
        </w:rPr>
        <w:t>
      құжаттамалық расталған алдыңғы кезеңдегі және айдан айға қайталанып тұратын шығыстар (шот-фактуралар негізіндегі коммуналдық қызметтер) ескеріле отырып, жоспарлануы тиіс.</w:t>
      </w:r>
    </w:p>
    <w:bookmarkEnd w:id="170"/>
    <w:bookmarkStart w:name="z178" w:id="171"/>
    <w:p>
      <w:pPr>
        <w:spacing w:after="0"/>
        <w:ind w:left="0"/>
        <w:jc w:val="both"/>
      </w:pPr>
      <w:r>
        <w:rPr>
          <w:rFonts w:ascii="Times New Roman"/>
          <w:b w:val="false"/>
          <w:i w:val="false"/>
          <w:color w:val="000000"/>
          <w:sz w:val="28"/>
        </w:rPr>
        <w:t>
      38. Банктің және (немесе) сақтандыру (қайта сақтандыру) ұйымының қаражатын үнемдеу мақсатында уақытша әкімшілік Қағидалардың 34-тармағында көзделген шығыстарды қысқарту бойынша шараларды қабылдайды.</w:t>
      </w:r>
    </w:p>
    <w:bookmarkEnd w:id="171"/>
    <w:bookmarkStart w:name="z179" w:id="172"/>
    <w:p>
      <w:pPr>
        <w:spacing w:after="0"/>
        <w:ind w:left="0"/>
        <w:jc w:val="both"/>
      </w:pPr>
      <w:r>
        <w:rPr>
          <w:rFonts w:ascii="Times New Roman"/>
          <w:b w:val="false"/>
          <w:i w:val="false"/>
          <w:color w:val="000000"/>
          <w:sz w:val="28"/>
        </w:rPr>
        <w:t>
      39. Уақытша әкімшілік сатып алынатын әртүрлі қызметтер мен тауар-материалдық құндылықтарды шығыстар сметасына енгізу кезінде есептерді тиісті өңірде белгіленген тарифтік кестелер мен орта нарықтық бағалар негізінде жүргізеді.</w:t>
      </w:r>
    </w:p>
    <w:bookmarkEnd w:id="172"/>
    <w:bookmarkStart w:name="z180" w:id="173"/>
    <w:p>
      <w:pPr>
        <w:spacing w:after="0"/>
        <w:ind w:left="0"/>
        <w:jc w:val="both"/>
      </w:pPr>
      <w:r>
        <w:rPr>
          <w:rFonts w:ascii="Times New Roman"/>
          <w:b w:val="false"/>
          <w:i w:val="false"/>
          <w:color w:val="000000"/>
          <w:sz w:val="28"/>
        </w:rPr>
        <w:t>
      Жанар-жағар май материалдарының мақсатты әрі орынды пайдаланылуына бақылау болмаған кезде уақытша әкімшілік бақылау жүйесін әзірлеуі (жол парақтарын және талондарын жүргізуі) не жанар-жағар май материалдарын тұтыну лимиттерін белгілеуі қажет.</w:t>
      </w:r>
    </w:p>
    <w:bookmarkEnd w:id="173"/>
    <w:bookmarkStart w:name="z181" w:id="174"/>
    <w:p>
      <w:pPr>
        <w:spacing w:after="0"/>
        <w:ind w:left="0"/>
        <w:jc w:val="both"/>
      </w:pPr>
      <w:r>
        <w:rPr>
          <w:rFonts w:ascii="Times New Roman"/>
          <w:b w:val="false"/>
          <w:i w:val="false"/>
          <w:color w:val="000000"/>
          <w:sz w:val="28"/>
        </w:rPr>
        <w:t>
      40. Уақытша әкімшілік басшыларының және мүшелерінің, банктің және (немесе) сақтандыру (қайта сақтандыру) ұйымы қызметкерлерінің іссапарларға шығу шығыстары сметада көзделген қаражат шегінде жүзеге асырылады.</w:t>
      </w:r>
    </w:p>
    <w:bookmarkEnd w:id="174"/>
    <w:bookmarkStart w:name="z182" w:id="175"/>
    <w:p>
      <w:pPr>
        <w:spacing w:after="0"/>
        <w:ind w:left="0"/>
        <w:jc w:val="both"/>
      </w:pPr>
      <w:r>
        <w:rPr>
          <w:rFonts w:ascii="Times New Roman"/>
          <w:b w:val="false"/>
          <w:i w:val="false"/>
          <w:color w:val="000000"/>
          <w:sz w:val="28"/>
        </w:rPr>
        <w:t>
      Осы шығыстар:</w:t>
      </w:r>
    </w:p>
    <w:bookmarkEnd w:id="175"/>
    <w:bookmarkStart w:name="z183" w:id="176"/>
    <w:p>
      <w:pPr>
        <w:spacing w:after="0"/>
        <w:ind w:left="0"/>
        <w:jc w:val="both"/>
      </w:pPr>
      <w:r>
        <w:rPr>
          <w:rFonts w:ascii="Times New Roman"/>
          <w:b w:val="false"/>
          <w:i w:val="false"/>
          <w:color w:val="000000"/>
          <w:sz w:val="28"/>
        </w:rPr>
        <w:t>
      1) іссапарда болғанда күнтізбелік күнге, оның ішінде жолдағы уақытқа тәуліктік;</w:t>
      </w:r>
    </w:p>
    <w:bookmarkEnd w:id="176"/>
    <w:bookmarkStart w:name="z184" w:id="177"/>
    <w:p>
      <w:pPr>
        <w:spacing w:after="0"/>
        <w:ind w:left="0"/>
        <w:jc w:val="both"/>
      </w:pPr>
      <w:r>
        <w:rPr>
          <w:rFonts w:ascii="Times New Roman"/>
          <w:b w:val="false"/>
          <w:i w:val="false"/>
          <w:color w:val="000000"/>
          <w:sz w:val="28"/>
        </w:rPr>
        <w:t>
      2) тұрғын үй-жайларды жалдау бойынша шығындарды;</w:t>
      </w:r>
    </w:p>
    <w:bookmarkEnd w:id="177"/>
    <w:bookmarkStart w:name="z185" w:id="178"/>
    <w:p>
      <w:pPr>
        <w:spacing w:after="0"/>
        <w:ind w:left="0"/>
        <w:jc w:val="both"/>
      </w:pPr>
      <w:r>
        <w:rPr>
          <w:rFonts w:ascii="Times New Roman"/>
          <w:b w:val="false"/>
          <w:i w:val="false"/>
          <w:color w:val="000000"/>
          <w:sz w:val="28"/>
        </w:rPr>
        <w:t>
      3) іссапар орнына және одан кері көлік шығыстарын құрайды.</w:t>
      </w:r>
    </w:p>
    <w:bookmarkEnd w:id="178"/>
    <w:bookmarkStart w:name="z186" w:id="179"/>
    <w:p>
      <w:pPr>
        <w:spacing w:after="0"/>
        <w:ind w:left="0"/>
        <w:jc w:val="both"/>
      </w:pPr>
      <w:r>
        <w:rPr>
          <w:rFonts w:ascii="Times New Roman"/>
          <w:b w:val="false"/>
          <w:i w:val="false"/>
          <w:color w:val="000000"/>
          <w:sz w:val="28"/>
        </w:rPr>
        <w:t>
      Қызметкерлер мәселені қашықтықтан шешу (байланысты пайдаланумен) немесе адамдарды жергілікті жерлерде тарту мүмкін болмаған жағдайда іссапарға жіберіледі.</w:t>
      </w:r>
    </w:p>
    <w:bookmarkEnd w:id="179"/>
    <w:bookmarkStart w:name="z187" w:id="180"/>
    <w:p>
      <w:pPr>
        <w:spacing w:after="0"/>
        <w:ind w:left="0"/>
        <w:jc w:val="both"/>
      </w:pPr>
      <w:r>
        <w:rPr>
          <w:rFonts w:ascii="Times New Roman"/>
          <w:b w:val="false"/>
          <w:i w:val="false"/>
          <w:color w:val="000000"/>
          <w:sz w:val="28"/>
        </w:rPr>
        <w:t>
      41. Қате көрсетілу бойынша келіп түскен ақшаны қайтару Қазақстан Республикасының ақша төлемі мен аударымы туралы заңнамасында белгіленген тәртіппен жүзеге асырылады.</w:t>
      </w:r>
    </w:p>
    <w:bookmarkEnd w:id="180"/>
    <w:bookmarkStart w:name="z188" w:id="181"/>
    <w:p>
      <w:pPr>
        <w:spacing w:after="0"/>
        <w:ind w:left="0"/>
        <w:jc w:val="both"/>
      </w:pPr>
      <w:r>
        <w:rPr>
          <w:rFonts w:ascii="Times New Roman"/>
          <w:b w:val="false"/>
          <w:i w:val="false"/>
          <w:color w:val="000000"/>
          <w:sz w:val="28"/>
        </w:rPr>
        <w:t>
      42. Болжанбаған шығыстар уақытша әкімшіліктің кезек күттірмейтін қажеттіліктеріне жұмсалатын, Қағидалардың 34-тармағының 1), 2), 3), 4), 5), 6) және 7) тармақшаларында көзделмеген, мөлшері банк үшін – 500 (бес жүз) айлық есептік көрсеткіштен (бұдан әрі – АЕК) және сақтандыру (қайта сақтандыру) ұйымы үшін – республикалық бюджет туралы заңмен тиісті қаржы жылына белгіленген 200 (екі жүз) АЕК-тен аспайтын жоспарланбаған шығындарын білдіреді.</w:t>
      </w:r>
    </w:p>
    <w:bookmarkEnd w:id="181"/>
    <w:bookmarkStart w:name="z189" w:id="182"/>
    <w:p>
      <w:pPr>
        <w:spacing w:after="0"/>
        <w:ind w:left="0"/>
        <w:jc w:val="both"/>
      </w:pPr>
      <w:r>
        <w:rPr>
          <w:rFonts w:ascii="Times New Roman"/>
          <w:b w:val="false"/>
          <w:i w:val="false"/>
          <w:color w:val="000000"/>
          <w:sz w:val="28"/>
        </w:rPr>
        <w:t>
      43. Уақытша әкімшілік жоспарланып отырған және жасалған шығыстарды уәкілетті органға шарттарды, шот-фактураларды, чектерді және өзге де растаушы құжаттарды ұсыну арқылы растайды.</w:t>
      </w:r>
    </w:p>
    <w:bookmarkEnd w:id="182"/>
    <w:bookmarkStart w:name="z190" w:id="183"/>
    <w:p>
      <w:pPr>
        <w:spacing w:after="0"/>
        <w:ind w:left="0"/>
        <w:jc w:val="both"/>
      </w:pPr>
      <w:r>
        <w:rPr>
          <w:rFonts w:ascii="Times New Roman"/>
          <w:b w:val="false"/>
          <w:i w:val="false"/>
          <w:color w:val="000000"/>
          <w:sz w:val="28"/>
        </w:rPr>
        <w:t>
      44. Уәкілетті органның сұрау салуы бойынша уақытша әкімшілік өзінің құзыретіне кіретін мәселелер бойынша ақпаратты ұсынады.</w:t>
      </w:r>
    </w:p>
    <w:bookmarkEnd w:id="183"/>
    <w:bookmarkStart w:name="z191" w:id="184"/>
    <w:p>
      <w:pPr>
        <w:spacing w:after="0"/>
        <w:ind w:left="0"/>
        <w:jc w:val="left"/>
      </w:pPr>
      <w:r>
        <w:rPr>
          <w:rFonts w:ascii="Times New Roman"/>
          <w:b/>
          <w:i w:val="false"/>
          <w:color w:val="000000"/>
        </w:rPr>
        <w:t xml:space="preserve"> 5-тарау. Ұйымның ақша қаражатын және басқа құндылықтарын тексеру (ревизия), ұйымның мүлкін және құжаттарын түгендеу, қабылдау-өткізу</w:t>
      </w:r>
    </w:p>
    <w:bookmarkEnd w:id="184"/>
    <w:bookmarkStart w:name="z192" w:id="185"/>
    <w:p>
      <w:pPr>
        <w:spacing w:after="0"/>
        <w:ind w:left="0"/>
        <w:jc w:val="both"/>
      </w:pPr>
      <w:r>
        <w:rPr>
          <w:rFonts w:ascii="Times New Roman"/>
          <w:b w:val="false"/>
          <w:i w:val="false"/>
          <w:color w:val="000000"/>
          <w:sz w:val="28"/>
        </w:rPr>
        <w:t>
      45. Ревизия сақтау орындарындағы (кассалардағы, банкоматтардағы, қоймалардағы, жеке материалды жауапты тұлғалардағы (сейфтердегі және құндылықтарды сақтаудың басқа орындарындағы) барлық банкноталарды, монеталарды, қатаң есептегі бланктерді, өзге құндылықтарды және құжаттарды тексерумен жүргізіледі. Ревизияның нәтижелері актімен ресімделеді.</w:t>
      </w:r>
    </w:p>
    <w:bookmarkEnd w:id="185"/>
    <w:bookmarkStart w:name="z193" w:id="186"/>
    <w:p>
      <w:pPr>
        <w:spacing w:after="0"/>
        <w:ind w:left="0"/>
        <w:jc w:val="both"/>
      </w:pPr>
      <w:r>
        <w:rPr>
          <w:rFonts w:ascii="Times New Roman"/>
          <w:b w:val="false"/>
          <w:i w:val="false"/>
          <w:color w:val="000000"/>
          <w:sz w:val="28"/>
        </w:rPr>
        <w:t>
      Қолма-қол ақшаның және (немесе) құндылықтардың кем шығуы расталғанда материалды жауапты тұлға уақытша әкімшіліктің басшысына түсіндірме жазба ұсынады.</w:t>
      </w:r>
    </w:p>
    <w:bookmarkEnd w:id="186"/>
    <w:bookmarkStart w:name="z194" w:id="187"/>
    <w:p>
      <w:pPr>
        <w:spacing w:after="0"/>
        <w:ind w:left="0"/>
        <w:jc w:val="both"/>
      </w:pPr>
      <w:r>
        <w:rPr>
          <w:rFonts w:ascii="Times New Roman"/>
          <w:b w:val="false"/>
          <w:i w:val="false"/>
          <w:color w:val="000000"/>
          <w:sz w:val="28"/>
        </w:rPr>
        <w:t>
      Қолма-қол ақшаның кем шығуы жөніндегі бұзушылық фактісі анықталғанда материалды жауапты тұлға ревизия нәтижелері бойынша акті ресімдеу күні құралған қолма-қол ақшаның кем шығуын өтейді.</w:t>
      </w:r>
    </w:p>
    <w:bookmarkEnd w:id="187"/>
    <w:bookmarkStart w:name="z195" w:id="188"/>
    <w:p>
      <w:pPr>
        <w:spacing w:after="0"/>
        <w:ind w:left="0"/>
        <w:jc w:val="both"/>
      </w:pPr>
      <w:r>
        <w:rPr>
          <w:rFonts w:ascii="Times New Roman"/>
          <w:b w:val="false"/>
          <w:i w:val="false"/>
          <w:color w:val="000000"/>
          <w:sz w:val="28"/>
        </w:rPr>
        <w:t>
      Материалды жауапты тұлға қолма-қол ақшаның кем шығу сомасын өтей алмаған (өтеуден бас тартқан) жағдайда осы факті бойынша құжаттар құқық қорғау органдарына немесе сотқа тапсырылады.</w:t>
      </w:r>
    </w:p>
    <w:bookmarkEnd w:id="188"/>
    <w:bookmarkStart w:name="z196" w:id="189"/>
    <w:p>
      <w:pPr>
        <w:spacing w:after="0"/>
        <w:ind w:left="0"/>
        <w:jc w:val="both"/>
      </w:pPr>
      <w:r>
        <w:rPr>
          <w:rFonts w:ascii="Times New Roman"/>
          <w:b w:val="false"/>
          <w:i w:val="false"/>
          <w:color w:val="000000"/>
          <w:sz w:val="28"/>
        </w:rPr>
        <w:t>
      46. Банктің және (немесе) сақтандыру (қайта сақтандыру) ұйымының бас офисінде, филиалдарында және өзге құрылымдық бөлімшелерінде қолма-қол ақшаны және өзге құндылықтарды тапсыруға уәкілетті тұлғалар болмаған кезде және (немесе) оларға кілттер (кіру кодтары) болмағанда уақытша әкімшілік акт жасайды және құндылықтарды сақтаудың көрсетілген орындарын ашу мақсатында банктің және (немесе) сақтандыру (қайта сақтандыру) ұйымының уақытша әкімшілігінің мүшелерінен, ұйым қызметкерлерінен комиссия құрады.</w:t>
      </w:r>
    </w:p>
    <w:bookmarkEnd w:id="189"/>
    <w:bookmarkStart w:name="z197" w:id="190"/>
    <w:p>
      <w:pPr>
        <w:spacing w:after="0"/>
        <w:ind w:left="0"/>
        <w:jc w:val="both"/>
      </w:pPr>
      <w:r>
        <w:rPr>
          <w:rFonts w:ascii="Times New Roman"/>
          <w:b w:val="false"/>
          <w:i w:val="false"/>
          <w:color w:val="000000"/>
          <w:sz w:val="28"/>
        </w:rPr>
        <w:t>
      47. Банктің және (немесе) сақтандыру (қайта сақтандыру) ұйымының мүлкін және құжаттарын түгендеуді жүргізу үшін түгендеу комиссиясы құрылады, оған уақытша әкімшіліктің басшысы және мүшелері, бас бухгалтер және банктің және (немесе) сақтандыру (қайта сақтандыру) ұйымының қызметкерлері кіреді. Түгендеу комиссиясының құрамын уақытша әкімшіліктің басшысы бекітеді.</w:t>
      </w:r>
    </w:p>
    <w:bookmarkEnd w:id="190"/>
    <w:bookmarkStart w:name="z198" w:id="191"/>
    <w:p>
      <w:pPr>
        <w:spacing w:after="0"/>
        <w:ind w:left="0"/>
        <w:jc w:val="both"/>
      </w:pPr>
      <w:r>
        <w:rPr>
          <w:rFonts w:ascii="Times New Roman"/>
          <w:b w:val="false"/>
          <w:i w:val="false"/>
          <w:color w:val="000000"/>
          <w:sz w:val="28"/>
        </w:rPr>
        <w:t>
      48. Уақытша әкімшілік түгендеу басталған күннен бастап бір ай бойы түгендеуді жүргізуді. Түгендеуді жүргізу мерзімі жұмыстың сипаты мен көлемі ескеріле отырып, уәкілетті органның келісімімен ұзартылады. Түгендеу жүргізу кезінде уақытша әкімшілік сатуға жарамды мүлікті айқындайды.</w:t>
      </w:r>
    </w:p>
    <w:bookmarkEnd w:id="191"/>
    <w:bookmarkStart w:name="z199" w:id="192"/>
    <w:p>
      <w:pPr>
        <w:spacing w:after="0"/>
        <w:ind w:left="0"/>
        <w:jc w:val="both"/>
      </w:pPr>
      <w:r>
        <w:rPr>
          <w:rFonts w:ascii="Times New Roman"/>
          <w:b w:val="false"/>
          <w:i w:val="false"/>
          <w:color w:val="000000"/>
          <w:sz w:val="28"/>
        </w:rPr>
        <w:t>
      49. Уақытша әкімшілік түгендеуді жүргізу алдында:</w:t>
      </w:r>
    </w:p>
    <w:bookmarkEnd w:id="192"/>
    <w:bookmarkStart w:name="z200" w:id="193"/>
    <w:p>
      <w:pPr>
        <w:spacing w:after="0"/>
        <w:ind w:left="0"/>
        <w:jc w:val="both"/>
      </w:pPr>
      <w:r>
        <w:rPr>
          <w:rFonts w:ascii="Times New Roman"/>
          <w:b w:val="false"/>
          <w:i w:val="false"/>
          <w:color w:val="000000"/>
          <w:sz w:val="28"/>
        </w:rPr>
        <w:t>
      1) бөлек кіретін және шығатын есіктері бар қосалқы үй-жайларды, жертөлелерді және мүлікті сақтаудың басқа да орындарын пломбалайды;</w:t>
      </w:r>
    </w:p>
    <w:bookmarkEnd w:id="193"/>
    <w:bookmarkStart w:name="z201" w:id="194"/>
    <w:p>
      <w:pPr>
        <w:spacing w:after="0"/>
        <w:ind w:left="0"/>
        <w:jc w:val="both"/>
      </w:pPr>
      <w:r>
        <w:rPr>
          <w:rFonts w:ascii="Times New Roman"/>
          <w:b w:val="false"/>
          <w:i w:val="false"/>
          <w:color w:val="000000"/>
          <w:sz w:val="28"/>
        </w:rPr>
        <w:t>
      2) түгендеу кезінде соңғы кіріс және шығыс құжаттарын немесе түгендеуге жататын мүліктің қозғалысы туралы есептерді алады.</w:t>
      </w:r>
    </w:p>
    <w:bookmarkEnd w:id="194"/>
    <w:bookmarkStart w:name="z202" w:id="195"/>
    <w:p>
      <w:pPr>
        <w:spacing w:after="0"/>
        <w:ind w:left="0"/>
        <w:jc w:val="both"/>
      </w:pPr>
      <w:r>
        <w:rPr>
          <w:rFonts w:ascii="Times New Roman"/>
          <w:b w:val="false"/>
          <w:i w:val="false"/>
          <w:color w:val="000000"/>
          <w:sz w:val="28"/>
        </w:rPr>
        <w:t>
      50. Уақытша әкімшілік түгендеуді жүргізу кезінде уақытша әкімшіліктің басшысымен бекітілген түгендеу тізімдемелерінің нысандарын басшылыққа алады. Түгендеу нәтижелері түгендеу тізімдемелерімен ресімделеді, олар екі данада жасалады және оған түгендеу комиссиясының мүшелері мен материалды жауапты тұлғалар қол қояды.</w:t>
      </w:r>
    </w:p>
    <w:bookmarkEnd w:id="195"/>
    <w:bookmarkStart w:name="z203" w:id="196"/>
    <w:p>
      <w:pPr>
        <w:spacing w:after="0"/>
        <w:ind w:left="0"/>
        <w:jc w:val="both"/>
      </w:pPr>
      <w:r>
        <w:rPr>
          <w:rFonts w:ascii="Times New Roman"/>
          <w:b w:val="false"/>
          <w:i w:val="false"/>
          <w:color w:val="000000"/>
          <w:sz w:val="28"/>
        </w:rPr>
        <w:t>
      51. Түгендеу нәтижелері бойынша уақытша әкімшілік банктің және (немесе) сақтандыру (қайта сақтандыру) ұйымының мүлкі мен құжаттарын түгендеу (салыстырып тексеру) нәтижелерін ескере отырып, оларды қабылдайды, ал банктің және (немесе) сақтандыру (қайта сақтандыру) ұйымының басшысы, бас бухгалтері және қызметкерлері тапсырады.</w:t>
      </w:r>
    </w:p>
    <w:bookmarkEnd w:id="196"/>
    <w:bookmarkStart w:name="z204" w:id="197"/>
    <w:p>
      <w:pPr>
        <w:spacing w:after="0"/>
        <w:ind w:left="0"/>
        <w:jc w:val="both"/>
      </w:pPr>
      <w:r>
        <w:rPr>
          <w:rFonts w:ascii="Times New Roman"/>
          <w:b w:val="false"/>
          <w:i w:val="false"/>
          <w:color w:val="000000"/>
          <w:sz w:val="28"/>
        </w:rPr>
        <w:t>
      Банктің және (немесе) сақтандыру (қайта сақтандыру) ұйымының бұрынғы басшылығынан уақытша әкімшілік басшысына банктің және (немесе) сақтандыру (қайта сақтандыру) ұйымының құжаттары мен мүлкін қабылдап-өткізу 3 (үш) данада жасалатын қабылдап-өткізу актісімен ресімделеді. Бір қабылдап-өткізу актісі уәкілетті органға жіберіледі.</w:t>
      </w:r>
    </w:p>
    <w:bookmarkEnd w:id="197"/>
    <w:bookmarkStart w:name="z205" w:id="198"/>
    <w:p>
      <w:pPr>
        <w:spacing w:after="0"/>
        <w:ind w:left="0"/>
        <w:jc w:val="both"/>
      </w:pPr>
      <w:r>
        <w:rPr>
          <w:rFonts w:ascii="Times New Roman"/>
          <w:b w:val="false"/>
          <w:i w:val="false"/>
          <w:color w:val="000000"/>
          <w:sz w:val="28"/>
        </w:rPr>
        <w:t>
      Ұйымның құжаттары мен мүлкін қабылдап-өткізу актісі ұйымның бұрынғы басшылығына актіні алған күннен бастап 5 (бес) жұмыс күнінен аспайтын қол қою мерзімімен жіберіледі.</w:t>
      </w:r>
    </w:p>
    <w:bookmarkEnd w:id="198"/>
    <w:bookmarkStart w:name="z206" w:id="199"/>
    <w:p>
      <w:pPr>
        <w:spacing w:after="0"/>
        <w:ind w:left="0"/>
        <w:jc w:val="both"/>
      </w:pPr>
      <w:r>
        <w:rPr>
          <w:rFonts w:ascii="Times New Roman"/>
          <w:b w:val="false"/>
          <w:i w:val="false"/>
          <w:color w:val="000000"/>
          <w:sz w:val="28"/>
        </w:rPr>
        <w:t>
      Ұйымның бұрынғы басшылығы қабылдап-өткізу актісіне қол қоймаған жағдайда бұл туралы жазба жасалады және Қағидалардың 28 және 29-тармақтарына сәйкес кедергі ету туралы акті жасалады.</w:t>
      </w:r>
    </w:p>
    <w:bookmarkEnd w:id="199"/>
    <w:bookmarkStart w:name="z207" w:id="200"/>
    <w:p>
      <w:pPr>
        <w:spacing w:after="0"/>
        <w:ind w:left="0"/>
        <w:jc w:val="both"/>
      </w:pPr>
      <w:r>
        <w:rPr>
          <w:rFonts w:ascii="Times New Roman"/>
          <w:b w:val="false"/>
          <w:i w:val="false"/>
          <w:color w:val="000000"/>
          <w:sz w:val="28"/>
        </w:rPr>
        <w:t>
      52. Егер банктің және (немесе) сақтандыру (қайта сақтандыру) ұйымының басшысы және (немесе) бас бухгалтері және банктің және (немесе) сақтандыру (қайта сақтандыру) ұйымының өзге де қызметкерлері мүлікті, бухгалтерлік және өзге де құжаттаманы толық көлемде бермесе, уақытша әкімшілік басшысы уақытша басқарушыға берілмеген мүлікті және құжаттарды көрсете отырып олардың жоқ екендігі туралы акт жасайды.</w:t>
      </w:r>
    </w:p>
    <w:bookmarkEnd w:id="200"/>
    <w:bookmarkStart w:name="z208" w:id="201"/>
    <w:p>
      <w:pPr>
        <w:spacing w:after="0"/>
        <w:ind w:left="0"/>
        <w:jc w:val="both"/>
      </w:pPr>
      <w:r>
        <w:rPr>
          <w:rFonts w:ascii="Times New Roman"/>
          <w:b w:val="false"/>
          <w:i w:val="false"/>
          <w:color w:val="000000"/>
          <w:sz w:val="28"/>
        </w:rPr>
        <w:t>
      53. Егер банктің және (немесе) сақтандыру (қайта сақтандыру) ұйымының басшысы және (немесе) бас бухгалтері және өзге де қызметкерлері банктің және (немесе) сақтандыру (қайта сақтандыру) ұйымының мүлкі мен құжаттарын беруден бас тартса, уақытша әкімшілік басшысы қарсылық білдіргендігі туралы акт жасайды.</w:t>
      </w:r>
    </w:p>
    <w:bookmarkEnd w:id="201"/>
    <w:bookmarkStart w:name="z209" w:id="202"/>
    <w:p>
      <w:pPr>
        <w:spacing w:after="0"/>
        <w:ind w:left="0"/>
        <w:jc w:val="both"/>
      </w:pPr>
      <w:r>
        <w:rPr>
          <w:rFonts w:ascii="Times New Roman"/>
          <w:b w:val="false"/>
          <w:i w:val="false"/>
          <w:color w:val="000000"/>
          <w:sz w:val="28"/>
        </w:rPr>
        <w:t>
      54. Түгендеу өткізу және банктің және (немесе) сақтандыру (қайта сақтандыру) ұйымының мүлкі мен құжаттарын банктің және (немесе) сақтандыру (қайта сақтандыру) ұйымының бұрынғы басшылығынан қабылдап-өткізу аяқталғаннан кейін банктің және (немесе) сақтандыру (қайта сақтандыру) ұйымының мүлкі мен құжаттары табылған жағдайда уақытша әкімшілік басшысы уақытша әкімшілік мүшелерінің және банктің және (немесе) сақтандыру (қайта сақтандыру) ұйымы қызметкерлерінің қатысуымен олардың анықталған орнын және анықталу себебін, олардың сақталу жағдайын, тізімдемесінің болуын, жүйеге келтірілгендігі, сақталу талаптарын көрсете отырып мүлік пен құжаттардың анықталғандығы туралы акт жасайды.</w:t>
      </w:r>
    </w:p>
    <w:bookmarkEnd w:id="202"/>
    <w:bookmarkStart w:name="z210" w:id="203"/>
    <w:p>
      <w:pPr>
        <w:spacing w:after="0"/>
        <w:ind w:left="0"/>
        <w:jc w:val="left"/>
      </w:pPr>
      <w:r>
        <w:rPr>
          <w:rFonts w:ascii="Times New Roman"/>
          <w:b/>
          <w:i w:val="false"/>
          <w:color w:val="000000"/>
        </w:rPr>
        <w:t xml:space="preserve"> 6-тарау. Ұйымның мүлкін сату және активтеріне билік ету тәртібі</w:t>
      </w:r>
    </w:p>
    <w:bookmarkEnd w:id="203"/>
    <w:bookmarkStart w:name="z211" w:id="204"/>
    <w:p>
      <w:pPr>
        <w:spacing w:after="0"/>
        <w:ind w:left="0"/>
        <w:jc w:val="both"/>
      </w:pPr>
      <w:r>
        <w:rPr>
          <w:rFonts w:ascii="Times New Roman"/>
          <w:b w:val="false"/>
          <w:i w:val="false"/>
          <w:color w:val="000000"/>
          <w:sz w:val="28"/>
        </w:rPr>
        <w:t>
      55. Уақытша әкімшілік мүлікке жүргізілген түгендеу нәтижелері бойынша мүлікті қабылдап-өткізу актісіне қол қойылғаннан кейін барлық мүлікке бір мезгілде не оның бір бөлігіне бағалау жүргізу үшін бағалаушыны тартады.</w:t>
      </w:r>
    </w:p>
    <w:bookmarkEnd w:id="204"/>
    <w:bookmarkStart w:name="z212" w:id="205"/>
    <w:p>
      <w:pPr>
        <w:spacing w:after="0"/>
        <w:ind w:left="0"/>
        <w:jc w:val="both"/>
      </w:pPr>
      <w:r>
        <w:rPr>
          <w:rFonts w:ascii="Times New Roman"/>
          <w:b w:val="false"/>
          <w:i w:val="false"/>
          <w:color w:val="000000"/>
          <w:sz w:val="28"/>
        </w:rPr>
        <w:t>
      56. Банктің және (немесе) сақтандыру (қайта сақтандыру) ұйымының барлық мүлкін не оның бір бөлігін, оның баланстық құнына қарамастан, бағалау үшін бағалаушыны таңдау бағалау компанияларының олардың қызметтеріне баға ұсыныстарын қарау арқылы жүзеге асырылады. Бағалау компанияларынан алынған баға ұсыныстарының нәтижелері бойынша неғұрлым тиімді шарттарды (көрсетілетін қызметтер үшін ақы төлеу мөлшері, бағалау жүргізу мерзімдері, бағалаушыда филиалдық желінің болуы) ұсынған бағалаушыға артықшылық беріледі. Баға ұсынысын беру шарттарын банктің және (немесе) сақтандыру (қайта сақтандыру) ұйымының уақытша әкімшілігінің басшысы айқындайды және банктің және (немесе) сақтандыру (қайта сақтандыру) ұйымының ресми интернет-ресурсында жарияланады.</w:t>
      </w:r>
    </w:p>
    <w:bookmarkEnd w:id="205"/>
    <w:bookmarkStart w:name="z213" w:id="206"/>
    <w:p>
      <w:pPr>
        <w:spacing w:after="0"/>
        <w:ind w:left="0"/>
        <w:jc w:val="both"/>
      </w:pPr>
      <w:r>
        <w:rPr>
          <w:rFonts w:ascii="Times New Roman"/>
          <w:b w:val="false"/>
          <w:i w:val="false"/>
          <w:color w:val="000000"/>
          <w:sz w:val="28"/>
        </w:rPr>
        <w:t xml:space="preserve">
      "Акционерлік қоғамдар туралы" Қазақстан Республикасы Заңының </w:t>
      </w:r>
      <w:r>
        <w:rPr>
          <w:rFonts w:ascii="Times New Roman"/>
          <w:b w:val="false"/>
          <w:i w:val="false"/>
          <w:color w:val="000000"/>
          <w:sz w:val="28"/>
        </w:rPr>
        <w:t>64-бабына</w:t>
      </w:r>
      <w:r>
        <w:rPr>
          <w:rFonts w:ascii="Times New Roman"/>
          <w:b w:val="false"/>
          <w:i w:val="false"/>
          <w:color w:val="000000"/>
          <w:sz w:val="28"/>
        </w:rPr>
        <w:t xml:space="preserve"> және "Жауапкершілігі шектеулі және қосымша серіктестіктер туралы" Қазақстан Республикасы Заңының </w:t>
      </w:r>
      <w:r>
        <w:rPr>
          <w:rFonts w:ascii="Times New Roman"/>
          <w:b w:val="false"/>
          <w:i w:val="false"/>
          <w:color w:val="000000"/>
          <w:sz w:val="28"/>
        </w:rPr>
        <w:t>12-1-бабына</w:t>
      </w:r>
      <w:r>
        <w:rPr>
          <w:rFonts w:ascii="Times New Roman"/>
          <w:b w:val="false"/>
          <w:i w:val="false"/>
          <w:color w:val="000000"/>
          <w:sz w:val="28"/>
        </w:rPr>
        <w:t xml:space="preserve"> сәйкес бір-біріне қатысты үлестес болып табылатын бағалаушылардан баға ұсыныстары қабылданбайды.</w:t>
      </w:r>
    </w:p>
    <w:bookmarkEnd w:id="206"/>
    <w:bookmarkStart w:name="z214" w:id="207"/>
    <w:p>
      <w:pPr>
        <w:spacing w:after="0"/>
        <w:ind w:left="0"/>
        <w:jc w:val="both"/>
      </w:pPr>
      <w:r>
        <w:rPr>
          <w:rFonts w:ascii="Times New Roman"/>
          <w:b w:val="false"/>
          <w:i w:val="false"/>
          <w:color w:val="000000"/>
          <w:sz w:val="28"/>
        </w:rPr>
        <w:t>
      57. Уәкілетті орган лицензиядан айырғанға дейін орын алған, Қазақстан Республикасының заңнамасында белгіленген тәртіппен орындалуы және құжаттамалық ресімделуі банк және (немесе) сақтандыру (қайта сақтандыру) ұйымы лицензиядан айырылған күнге дейін аяқталмаған, лицензиядан айырылған банктің және (немесе) сақтандыру (қайта сақтандыру) ұйымының қатысуымен жасалған мәмілелер өтпеді деп есептеледі.</w:t>
      </w:r>
    </w:p>
    <w:bookmarkEnd w:id="207"/>
    <w:bookmarkStart w:name="z215" w:id="208"/>
    <w:p>
      <w:pPr>
        <w:spacing w:after="0"/>
        <w:ind w:left="0"/>
        <w:jc w:val="both"/>
      </w:pPr>
      <w:r>
        <w:rPr>
          <w:rFonts w:ascii="Times New Roman"/>
          <w:b w:val="false"/>
          <w:i w:val="false"/>
          <w:color w:val="000000"/>
          <w:sz w:val="28"/>
        </w:rPr>
        <w:t>
      58. Банктің және (немесе) сақтандыру (қайта сақтандыру) ұйымының мүлкін сату кезінде уақытша әкімшілік мынадай шарттарға сүйенеді:</w:t>
      </w:r>
    </w:p>
    <w:bookmarkEnd w:id="208"/>
    <w:bookmarkStart w:name="z216" w:id="209"/>
    <w:p>
      <w:pPr>
        <w:spacing w:after="0"/>
        <w:ind w:left="0"/>
        <w:jc w:val="both"/>
      </w:pPr>
      <w:r>
        <w:rPr>
          <w:rFonts w:ascii="Times New Roman"/>
          <w:b w:val="false"/>
          <w:i w:val="false"/>
          <w:color w:val="000000"/>
          <w:sz w:val="28"/>
        </w:rPr>
        <w:t>
      1) сатылатын мүлікке осы өңірдегі мүліктің ұқсас түрлеріне нарықтық бағадан кем емес баға белгілеу;</w:t>
      </w:r>
    </w:p>
    <w:bookmarkEnd w:id="209"/>
    <w:bookmarkStart w:name="z217" w:id="210"/>
    <w:p>
      <w:pPr>
        <w:spacing w:after="0"/>
        <w:ind w:left="0"/>
        <w:jc w:val="both"/>
      </w:pPr>
      <w:r>
        <w:rPr>
          <w:rFonts w:ascii="Times New Roman"/>
          <w:b w:val="false"/>
          <w:i w:val="false"/>
          <w:color w:val="000000"/>
          <w:sz w:val="28"/>
        </w:rPr>
        <w:t>
      2) мүлікті ең жоғары баға бойынша сату;</w:t>
      </w:r>
    </w:p>
    <w:bookmarkEnd w:id="210"/>
    <w:bookmarkStart w:name="z218" w:id="211"/>
    <w:p>
      <w:pPr>
        <w:spacing w:after="0"/>
        <w:ind w:left="0"/>
        <w:jc w:val="both"/>
      </w:pPr>
      <w:r>
        <w:rPr>
          <w:rFonts w:ascii="Times New Roman"/>
          <w:b w:val="false"/>
          <w:i w:val="false"/>
          <w:color w:val="000000"/>
          <w:sz w:val="28"/>
        </w:rPr>
        <w:t>
      3) мүлікті сатудан болатын шығындарды азайту.</w:t>
      </w:r>
    </w:p>
    <w:bookmarkEnd w:id="211"/>
    <w:bookmarkStart w:name="z219" w:id="212"/>
    <w:p>
      <w:pPr>
        <w:spacing w:after="0"/>
        <w:ind w:left="0"/>
        <w:jc w:val="both"/>
      </w:pPr>
      <w:r>
        <w:rPr>
          <w:rFonts w:ascii="Times New Roman"/>
          <w:b w:val="false"/>
          <w:i w:val="false"/>
          <w:color w:val="000000"/>
          <w:sz w:val="28"/>
        </w:rPr>
        <w:t>
      59. Мүліктің 1 (бір) бірлігі үшін бағалау құны 100 (жүз) айлық есептік көрсеткішке дейінгі банктің және (немесе) сақтандыру (қайта сақтандыру) ұйымының мүлкі жария сауда-саттық өткізбей, бағалау құнынан төмен емес баға бойынша сатылады.</w:t>
      </w:r>
    </w:p>
    <w:bookmarkEnd w:id="212"/>
    <w:bookmarkStart w:name="z220" w:id="213"/>
    <w:p>
      <w:pPr>
        <w:spacing w:after="0"/>
        <w:ind w:left="0"/>
        <w:jc w:val="both"/>
      </w:pPr>
      <w:r>
        <w:rPr>
          <w:rFonts w:ascii="Times New Roman"/>
          <w:b w:val="false"/>
          <w:i w:val="false"/>
          <w:color w:val="000000"/>
          <w:sz w:val="28"/>
        </w:rPr>
        <w:t>
      Банктің және (немесе) сақтандыру (қайта сақтандыру) ұйымының жылжымалы мүлкін сату туралы ақпарат сату бағасын, оның техникалық сипаттамаларын (ол бар болса) көрсете отырып, банктің және (немесе) сақтандыру (қайта сақтандыру) ұйымының интернет-ресурсында орналастырылады.</w:t>
      </w:r>
    </w:p>
    <w:bookmarkEnd w:id="213"/>
    <w:bookmarkStart w:name="z221" w:id="214"/>
    <w:p>
      <w:pPr>
        <w:spacing w:after="0"/>
        <w:ind w:left="0"/>
        <w:jc w:val="left"/>
      </w:pPr>
      <w:r>
        <w:rPr>
          <w:rFonts w:ascii="Times New Roman"/>
          <w:b/>
          <w:i w:val="false"/>
          <w:color w:val="000000"/>
        </w:rPr>
        <w:t xml:space="preserve"> 7-тарау. Уақытша әкімшілік қызметінің аяқталуы</w:t>
      </w:r>
    </w:p>
    <w:bookmarkEnd w:id="214"/>
    <w:bookmarkStart w:name="z222" w:id="215"/>
    <w:p>
      <w:pPr>
        <w:spacing w:after="0"/>
        <w:ind w:left="0"/>
        <w:jc w:val="both"/>
      </w:pPr>
      <w:r>
        <w:rPr>
          <w:rFonts w:ascii="Times New Roman"/>
          <w:b w:val="false"/>
          <w:i w:val="false"/>
          <w:color w:val="000000"/>
          <w:sz w:val="28"/>
        </w:rPr>
        <w:t>
      60. Уақытша әкімшіліктің қызметі уәкілетті орган банктің және (немесе) сақтандыру (қайта сақтандыру) ұйымының тарату комиссиясын тағайындаған сәттен немесе сақтандыру портфелін берген және Қазақстан Республикасының бейрезидент-сақтандыру (қайта сақтандыру) ұйымы филиалының қызметі мәжбүрлеп тоқтатылған кезде сақтандыру (қайта сақтандыру) шарттарын бұзған кезден бастап тоқтатылады.</w:t>
      </w:r>
    </w:p>
    <w:bookmarkEnd w:id="215"/>
    <w:bookmarkStart w:name="z223" w:id="216"/>
    <w:p>
      <w:pPr>
        <w:spacing w:after="0"/>
        <w:ind w:left="0"/>
        <w:jc w:val="both"/>
      </w:pPr>
      <w:r>
        <w:rPr>
          <w:rFonts w:ascii="Times New Roman"/>
          <w:b w:val="false"/>
          <w:i w:val="false"/>
          <w:color w:val="000000"/>
          <w:sz w:val="28"/>
        </w:rPr>
        <w:t>
      Уақытша әкімшіліктің банкті басқару жөніндегі қызметі Банктер туралы заңның 104-бабында көзделген жағдайлар туындаған кезде тоқтатылады.</w:t>
      </w:r>
    </w:p>
    <w:bookmarkEnd w:id="216"/>
    <w:bookmarkStart w:name="z224" w:id="217"/>
    <w:p>
      <w:pPr>
        <w:spacing w:after="0"/>
        <w:ind w:left="0"/>
        <w:jc w:val="both"/>
      </w:pPr>
      <w:r>
        <w:rPr>
          <w:rFonts w:ascii="Times New Roman"/>
          <w:b w:val="false"/>
          <w:i w:val="false"/>
          <w:color w:val="000000"/>
          <w:sz w:val="28"/>
        </w:rPr>
        <w:t>
      61. Уақытша әкiмшiлiк тарату комиссиясы тағайындалған күннен бастап өз өкiлеттiгiнен босайды және Банктер туралы заңда, Сақтандыру туралы заңда белгiленген мерзiмдерде және тәртiпте мүлiкті, мүлікті бағалау туралы есепті (ол бар болса) және құжаттарды (банктің және (немесе) сақтандыру (қайта сақтандыру) ұйымының бухгалтерлiк және өзге де құжаттамасын, мөрлерiн (бар болса), мөртабандарын, материалдық құндылықтарын және өзге де мүлкiн) тарату комиссиясының төрағасына табыстауды қамтамасыз етедi.</w:t>
      </w:r>
    </w:p>
    <w:bookmarkEnd w:id="2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 басқару жөніндегі,</w:t>
            </w:r>
            <w:r>
              <w:br/>
            </w:r>
            <w:r>
              <w:rPr>
                <w:rFonts w:ascii="Times New Roman"/>
                <w:b w:val="false"/>
                <w:i w:val="false"/>
                <w:color w:val="000000"/>
                <w:sz w:val="20"/>
              </w:rPr>
              <w:t>сондай-ақ банк операциялардың</w:t>
            </w:r>
            <w:r>
              <w:br/>
            </w:r>
            <w:r>
              <w:rPr>
                <w:rFonts w:ascii="Times New Roman"/>
                <w:b w:val="false"/>
                <w:i w:val="false"/>
                <w:color w:val="000000"/>
                <w:sz w:val="20"/>
              </w:rPr>
              <w:t>барлық түрін жүзеге асыруға</w:t>
            </w:r>
            <w:r>
              <w:br/>
            </w:r>
            <w:r>
              <w:rPr>
                <w:rFonts w:ascii="Times New Roman"/>
                <w:b w:val="false"/>
                <w:i w:val="false"/>
                <w:color w:val="000000"/>
                <w:sz w:val="20"/>
              </w:rPr>
              <w:t>арналған банк лицензиясынан</w:t>
            </w:r>
            <w:r>
              <w:br/>
            </w:r>
            <w:r>
              <w:rPr>
                <w:rFonts w:ascii="Times New Roman"/>
                <w:b w:val="false"/>
                <w:i w:val="false"/>
                <w:color w:val="000000"/>
                <w:sz w:val="20"/>
              </w:rPr>
              <w:t>айырылғаннан кейін</w:t>
            </w:r>
            <w:r>
              <w:br/>
            </w:r>
            <w:r>
              <w:rPr>
                <w:rFonts w:ascii="Times New Roman"/>
                <w:b w:val="false"/>
                <w:i w:val="false"/>
                <w:color w:val="000000"/>
                <w:sz w:val="20"/>
              </w:rPr>
              <w:t>тағайындалатын уақытша</w:t>
            </w:r>
            <w:r>
              <w:br/>
            </w:r>
            <w:r>
              <w:rPr>
                <w:rFonts w:ascii="Times New Roman"/>
                <w:b w:val="false"/>
                <w:i w:val="false"/>
                <w:color w:val="000000"/>
                <w:sz w:val="20"/>
              </w:rPr>
              <w:t>әкімшілікті тағайындау және</w:t>
            </w:r>
            <w:r>
              <w:br/>
            </w:r>
            <w:r>
              <w:rPr>
                <w:rFonts w:ascii="Times New Roman"/>
                <w:b w:val="false"/>
                <w:i w:val="false"/>
                <w:color w:val="000000"/>
                <w:sz w:val="20"/>
              </w:rPr>
              <w:t>оның қызметі, сақтандыру</w:t>
            </w:r>
            <w:r>
              <w:br/>
            </w:r>
            <w:r>
              <w:rPr>
                <w:rFonts w:ascii="Times New Roman"/>
                <w:b w:val="false"/>
                <w:i w:val="false"/>
                <w:color w:val="000000"/>
                <w:sz w:val="20"/>
              </w:rPr>
              <w:t>(қайта сақтандыру) ұйымының</w:t>
            </w:r>
            <w:r>
              <w:br/>
            </w:r>
            <w:r>
              <w:rPr>
                <w:rFonts w:ascii="Times New Roman"/>
                <w:b w:val="false"/>
                <w:i w:val="false"/>
                <w:color w:val="000000"/>
                <w:sz w:val="20"/>
              </w:rPr>
              <w:t>уақытша әкімшілігін (уақытша</w:t>
            </w:r>
            <w:r>
              <w:br/>
            </w:r>
            <w:r>
              <w:rPr>
                <w:rFonts w:ascii="Times New Roman"/>
                <w:b w:val="false"/>
                <w:i w:val="false"/>
                <w:color w:val="000000"/>
                <w:sz w:val="20"/>
              </w:rPr>
              <w:t>әкімшісін) тағайындау және</w:t>
            </w:r>
            <w:r>
              <w:br/>
            </w:r>
            <w:r>
              <w:rPr>
                <w:rFonts w:ascii="Times New Roman"/>
                <w:b w:val="false"/>
                <w:i w:val="false"/>
                <w:color w:val="000000"/>
                <w:sz w:val="20"/>
              </w:rPr>
              <w:t>өкілеттіктері қағидаларына</w:t>
            </w:r>
            <w:r>
              <w:br/>
            </w:r>
            <w:r>
              <w:rPr>
                <w:rFonts w:ascii="Times New Roman"/>
                <w:b w:val="false"/>
                <w:i w:val="false"/>
                <w:color w:val="000000"/>
                <w:sz w:val="20"/>
              </w:rPr>
              <w:t>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__________________________________________________ (ұйымның атауы) жылғы _____ ____________ тарату шығыстарының сметасы</w:t>
      </w:r>
    </w:p>
    <w:p>
      <w:pPr>
        <w:spacing w:after="0"/>
        <w:ind w:left="0"/>
        <w:jc w:val="both"/>
      </w:pPr>
      <w:r>
        <w:rPr>
          <w:rFonts w:ascii="Times New Roman"/>
          <w:b w:val="false"/>
          <w:i w:val="false"/>
          <w:color w:val="ff0000"/>
          <w:sz w:val="28"/>
        </w:rPr>
        <w:t xml:space="preserve">
      Ескерту. Қосымша жаңа редакцияда – ҚР Қаржы нарығын реттеу және дамыту агенттігі Басқармасының 25.08.2026 </w:t>
      </w:r>
      <w:r>
        <w:rPr>
          <w:rFonts w:ascii="Times New Roman"/>
          <w:b w:val="false"/>
          <w:i w:val="false"/>
          <w:color w:val="ff0000"/>
          <w:sz w:val="28"/>
        </w:rPr>
        <w:t>№ 123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(мың теңгемен)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Шығыстардың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Уақытша әкімшіліктің (уақытша әкімшінің) басшысы бекіткен шығыстар сметасына сәйкес шығыстар сомасы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Айы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Қызметкерлерге еңбекақы төлеу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еңбек шарттары негізінде жұмыс істейтін қызметкерлеріне еңбек ақы төлеу,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лауазымдық жалақы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табыс салығы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міндетті зейнетақы жарналары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әлеуметтік медициналық сақтандыру қорына жарналар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Өтеулі қызмет көрсету шарттары бойынша қызмет көрсететін тұлғаларға еңбекақы төлеу,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көрсетілген қызметтер үшін ақы төлеу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міндетті зейнетақы жарналары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әлеуметтік медициналық сақтандыру қорына жарналар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Бюджетке аударымдар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Әлеуметтік аударымдар және салықтар, оның ішінде әлеуметтік медициналық сақтандыру қорына аударымдар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Салықтар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Төлемдер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Өзге де аударымдар және басқа да бюджетке төленетін міндетті төлемдер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Әкімшілік шығыстар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Қызметтік және шаруашылық қажеттікке арналған көлікті жалдау қызметтері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Байланыс қызметтері (телекоммуникация шығыстары, телефон пайдаланғаны үшін абоненттік төлем, қалааралық және халықаралық сөйлесу шығыстары, пошта және анықтамалық қызметтері көрсететін қызметтер)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Үйлер мен ғимараттарды (меншікті және кепілге қойылған) күзету және сигнализация қызметтері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Көлікті күзету қызметтері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Көліктерге арналған тұрақтар ұсыну қызметтері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Көлік тіркеу қызметтері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Көлікті техникалық бақылаудан өткізу қызметтері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 сақтандыру қызметтері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Қызметкерді жазатайым оқиғалардан міндетті сақтандыру бойынша сақтандыру сыйлықақысын төлеу қызметтері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Коммуналдық қызметтер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Мердігерлік тәсілмен жүзеге асырылатын негізгі құрал-жабдықтарды және тауар-материалдық құндылықтарды ағымдағы жөндеу, техникалық, сервистік қызмет көрсету (қарап тексеру) жұмыстары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Үй-жайды жалдау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Жылжымайтын мүлік құқығын тіркеу қызметтері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Мүлікті бағалау қызметтері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Бұқаралық ақпарат құралдарында жариялау қызметтері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Жылыту жүйесін іске қосуға дайындау қызметтері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Сантехникалық жұмыстар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Мүлікті сақтау қызметтері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Құжаттарды нотариаттық куәландыру және апостильдеу қызметтері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Мүлікті тасымалдау, тиеу, түсіру қызметтері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Аукциондарды (сауда-саттықты) ұйымдастыру және өткізу қызметтері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Инкассациялау қызметтері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Сараптама жүргізу қызметтері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Аудит жүргізу қызметтері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Құжаттарды аудару қызметтері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нөмірлерін орнату, ауыстыру және аудару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Орталық депозитарийдің бағалы қағаздарды ұстаушылар тізілімдерінің жүйесін жүргізу жөніндегі қызметтері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Банк шотына қызмет көрсету, банк шотын ашпай жүзеге асырылған төлемдер мен ақша аударымдары бойынша қызметтер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Құжаттарды ғылыми-техникалық өңдеу және оларды архивке өткізу қызметтері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сот орындаушыларының қызметтері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Коллекторлық қызметтер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Тауар-материалдық құндылықтарды сатып алу шығыстары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Офистік жабдықты жұмысқа жарамды күйде ұстау шығыстары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Көлік құралдарын күтіп-ұстау шығыстары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Үй-жайларды күтіп-ұстау шығыстары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Қағаз және бланк өнімдерін сатып алу шығыстары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Кеңсе тауарларын сатып алу шығыстары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Жанар-жағар май материалдарын сатып алу шығыстары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Іссапар шығыстары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Өзге шығыстар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Көзделмеген шығыстар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айдағы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 Мекенжайы_____________________</w:t>
      </w:r>
    </w:p>
    <w:p>
      <w:pPr>
        <w:spacing w:after="0"/>
        <w:ind w:left="0"/>
        <w:jc w:val="both"/>
      </w:pPr>
      <w:r>
        <w:rPr>
          <w:rFonts w:ascii="Times New Roman"/>
          <w:b w:val="false"/>
          <w:i w:val="false"/>
          <w:color w:val="000000"/>
          <w:sz w:val="28"/>
        </w:rPr>
        <w:t>
      Телефоны ________________________</w:t>
      </w:r>
    </w:p>
    <w:p>
      <w:pPr>
        <w:spacing w:after="0"/>
        <w:ind w:left="0"/>
        <w:jc w:val="both"/>
      </w:pPr>
      <w:r>
        <w:rPr>
          <w:rFonts w:ascii="Times New Roman"/>
          <w:b w:val="false"/>
          <w:i w:val="false"/>
          <w:color w:val="000000"/>
          <w:sz w:val="28"/>
        </w:rPr>
        <w:t>
      Электрондық пошта мекенжайы ____________________________</w:t>
      </w:r>
    </w:p>
    <w:p>
      <w:pPr>
        <w:spacing w:after="0"/>
        <w:ind w:left="0"/>
        <w:jc w:val="both"/>
      </w:pPr>
      <w:r>
        <w:rPr>
          <w:rFonts w:ascii="Times New Roman"/>
          <w:b w:val="false"/>
          <w:i w:val="false"/>
          <w:color w:val="000000"/>
          <w:sz w:val="28"/>
        </w:rPr>
        <w:t>
      Орындаушы _____________________________________ ____________________</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Бас бухгалтер немесе есепке қол қоюға уәкілетті адам</w:t>
      </w:r>
    </w:p>
    <w:p>
      <w:pPr>
        <w:spacing w:after="0"/>
        <w:ind w:left="0"/>
        <w:jc w:val="both"/>
      </w:pPr>
      <w:r>
        <w:rPr>
          <w:rFonts w:ascii="Times New Roman"/>
          <w:b w:val="false"/>
          <w:i w:val="false"/>
          <w:color w:val="000000"/>
          <w:sz w:val="28"/>
        </w:rPr>
        <w:t>
      _____________________________________ ______________________</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Басшы немесе есепке қол қоюға уәкілетті адам</w:t>
      </w:r>
    </w:p>
    <w:p>
      <w:pPr>
        <w:spacing w:after="0"/>
        <w:ind w:left="0"/>
        <w:jc w:val="both"/>
      </w:pPr>
      <w:r>
        <w:rPr>
          <w:rFonts w:ascii="Times New Roman"/>
          <w:b w:val="false"/>
          <w:i w:val="false"/>
          <w:color w:val="000000"/>
          <w:sz w:val="28"/>
        </w:rPr>
        <w:t>
      _____________________________________ ______________________</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Күні 20__ жылғы "____"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w:t>
            </w:r>
            <w:r>
              <w:br/>
            </w:r>
            <w:r>
              <w:rPr>
                <w:rFonts w:ascii="Times New Roman"/>
                <w:b w:val="false"/>
                <w:i w:val="false"/>
                <w:color w:val="000000"/>
                <w:sz w:val="20"/>
              </w:rPr>
              <w:t>реттеу және дамыту</w:t>
            </w:r>
            <w:r>
              <w:br/>
            </w:r>
            <w:r>
              <w:rPr>
                <w:rFonts w:ascii="Times New Roman"/>
                <w:b w:val="false"/>
                <w:i w:val="false"/>
                <w:color w:val="000000"/>
                <w:sz w:val="20"/>
              </w:rPr>
              <w:t>Агенттігінің Басқармасының</w:t>
            </w:r>
            <w:r>
              <w:br/>
            </w:r>
            <w:r>
              <w:rPr>
                <w:rFonts w:ascii="Times New Roman"/>
                <w:b w:val="false"/>
                <w:i w:val="false"/>
                <w:color w:val="000000"/>
                <w:sz w:val="20"/>
              </w:rPr>
              <w:t>2026 жылғы 3 сәуірдегі</w:t>
            </w:r>
            <w:r>
              <w:br/>
            </w:r>
            <w:r>
              <w:rPr>
                <w:rFonts w:ascii="Times New Roman"/>
                <w:b w:val="false"/>
                <w:i w:val="false"/>
                <w:color w:val="000000"/>
                <w:sz w:val="20"/>
              </w:rPr>
              <w:t>№ 48 қаулысымен</w:t>
            </w:r>
            <w:r>
              <w:br/>
            </w:r>
            <w:r>
              <w:rPr>
                <w:rFonts w:ascii="Times New Roman"/>
                <w:b w:val="false"/>
                <w:i w:val="false"/>
                <w:color w:val="000000"/>
                <w:sz w:val="20"/>
              </w:rPr>
              <w:t>бекітілген</w:t>
            </w:r>
          </w:p>
        </w:tc>
      </w:tr>
    </w:tbl>
    <w:bookmarkStart w:name="z244" w:id="218"/>
    <w:p>
      <w:pPr>
        <w:spacing w:after="0"/>
        <w:ind w:left="0"/>
        <w:jc w:val="left"/>
      </w:pPr>
      <w:r>
        <w:rPr>
          <w:rFonts w:ascii="Times New Roman"/>
          <w:b/>
          <w:i w:val="false"/>
          <w:color w:val="000000"/>
        </w:rPr>
        <w:t xml:space="preserve"> 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әкімшіліктің, сақтандыру (қайта сақтандыру) ұйымының уақытша әкімшілігінің (уақытша әкімшісінің) есептілік және өзге де ақпарат ұсыну қағидаларын, 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әкімшіліктің, сақтандыру (қайта сақтандыру) ұйымының уақытша әкімшілігінің (уақытша әкімшісінің) есептілік және өзге де ақпарат ұсыну нысандары мен мерзімдерін қағидалары</w:t>
      </w:r>
    </w:p>
    <w:bookmarkEnd w:id="218"/>
    <w:bookmarkStart w:name="z245" w:id="219"/>
    <w:p>
      <w:pPr>
        <w:spacing w:after="0"/>
        <w:ind w:left="0"/>
        <w:jc w:val="both"/>
      </w:pPr>
      <w:r>
        <w:rPr>
          <w:rFonts w:ascii="Times New Roman"/>
          <w:b w:val="false"/>
          <w:i w:val="false"/>
          <w:color w:val="000000"/>
          <w:sz w:val="28"/>
        </w:rPr>
        <w:t>
      1. 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әкімшіліктің, сақтандыру (қайта сақтандыру) ұйымының уақытша әкімшілігінің (уақытша әкімшісінің) есептілік және өзге де ақпарат ұсыну қағидалары (бұдан әрі – Қағидалар) банкті басқару жөніндегі, сондай-ақ банкті банк операцияларының барлық түрлерін жүзеге асыруға банк лицензиясынан айырылғаннан кейін тағайындалатын уақытша әкімшіліктің, сақтандыру (қайта сақтандыру) ұйымының уақытша әкімшілігінің (бұдан әрі - уақытша әкімшілік) қаржы нарығы мен және қаржы ұйымдарын реттеу, бақылау және қадағалау жөніндегі уәкілетті органға (бұдан әрі – уәкілетті орган) есептілік және өзге де ақпарат ұсыну тәртібін айқындайды.</w:t>
      </w:r>
    </w:p>
    <w:bookmarkEnd w:id="219"/>
    <w:bookmarkStart w:name="z246" w:id="220"/>
    <w:p>
      <w:pPr>
        <w:spacing w:after="0"/>
        <w:ind w:left="0"/>
        <w:jc w:val="both"/>
      </w:pPr>
      <w:r>
        <w:rPr>
          <w:rFonts w:ascii="Times New Roman"/>
          <w:b w:val="false"/>
          <w:i w:val="false"/>
          <w:color w:val="000000"/>
          <w:sz w:val="28"/>
        </w:rPr>
        <w:t>
      2. Ай сайынғы есеп уәкілетті органға есепті айдан кейінгі айдың 8 (сегізінші) күнінен кешіктірілмей ұсынылады.</w:t>
      </w:r>
    </w:p>
    <w:bookmarkEnd w:id="220"/>
    <w:bookmarkStart w:name="z247" w:id="221"/>
    <w:p>
      <w:pPr>
        <w:spacing w:after="0"/>
        <w:ind w:left="0"/>
        <w:jc w:val="both"/>
      </w:pPr>
      <w:r>
        <w:rPr>
          <w:rFonts w:ascii="Times New Roman"/>
          <w:b w:val="false"/>
          <w:i w:val="false"/>
          <w:color w:val="000000"/>
          <w:sz w:val="28"/>
        </w:rPr>
        <w:t>
      Егер есепті ұсыну мерзімінің соңғы күні жұмыс күніне келмесе, онда мерзім келесі жұмыс күніне ауыстырылады.</w:t>
      </w:r>
    </w:p>
    <w:bookmarkEnd w:id="221"/>
    <w:bookmarkStart w:name="z248" w:id="222"/>
    <w:p>
      <w:pPr>
        <w:spacing w:after="0"/>
        <w:ind w:left="0"/>
        <w:jc w:val="both"/>
      </w:pPr>
      <w:r>
        <w:rPr>
          <w:rFonts w:ascii="Times New Roman"/>
          <w:b w:val="false"/>
          <w:i w:val="false"/>
          <w:color w:val="000000"/>
          <w:sz w:val="28"/>
        </w:rPr>
        <w:t>
      Есептердің нысандары және қосымша ақпарат уәкілетті органға қағаз жеткізгіште және электрондық түрде ұсынылады.</w:t>
      </w:r>
    </w:p>
    <w:bookmarkEnd w:id="222"/>
    <w:bookmarkStart w:name="z249" w:id="223"/>
    <w:p>
      <w:pPr>
        <w:spacing w:after="0"/>
        <w:ind w:left="0"/>
        <w:jc w:val="both"/>
      </w:pPr>
      <w:r>
        <w:rPr>
          <w:rFonts w:ascii="Times New Roman"/>
          <w:b w:val="false"/>
          <w:i w:val="false"/>
          <w:color w:val="000000"/>
          <w:sz w:val="28"/>
        </w:rPr>
        <w:t>
      3. Ай сайынғы есепке:</w:t>
      </w:r>
    </w:p>
    <w:bookmarkEnd w:id="223"/>
    <w:bookmarkStart w:name="z250" w:id="224"/>
    <w:p>
      <w:pPr>
        <w:spacing w:after="0"/>
        <w:ind w:left="0"/>
        <w:jc w:val="both"/>
      </w:pPr>
      <w:r>
        <w:rPr>
          <w:rFonts w:ascii="Times New Roman"/>
          <w:b w:val="false"/>
          <w:i w:val="false"/>
          <w:color w:val="000000"/>
          <w:sz w:val="28"/>
        </w:rPr>
        <w:t>
      1) банктер үшін: осы Қағидалардың 10-тармағының 1), 3), 5), 6), 7), 8), 9), 10), 11) және 12) тармақшаларында көзделген есептер;</w:t>
      </w:r>
    </w:p>
    <w:bookmarkEnd w:id="224"/>
    <w:bookmarkStart w:name="z251" w:id="225"/>
    <w:p>
      <w:pPr>
        <w:spacing w:after="0"/>
        <w:ind w:left="0"/>
        <w:jc w:val="both"/>
      </w:pPr>
      <w:r>
        <w:rPr>
          <w:rFonts w:ascii="Times New Roman"/>
          <w:b w:val="false"/>
          <w:i w:val="false"/>
          <w:color w:val="000000"/>
          <w:sz w:val="28"/>
        </w:rPr>
        <w:t>
      2) сақтандыру (қайта сақтандыру) ұйымдары үшін: осы Қағидалардың 10-тармағының 2), 4), 5), 6), 7), 8), 9), 10), 11) және 12) тармақшаларында көзделген есептер кіреді.</w:t>
      </w:r>
    </w:p>
    <w:bookmarkEnd w:id="225"/>
    <w:bookmarkStart w:name="z252" w:id="226"/>
    <w:p>
      <w:pPr>
        <w:spacing w:after="0"/>
        <w:ind w:left="0"/>
        <w:jc w:val="both"/>
      </w:pPr>
      <w:r>
        <w:rPr>
          <w:rFonts w:ascii="Times New Roman"/>
          <w:b w:val="false"/>
          <w:i w:val="false"/>
          <w:color w:val="000000"/>
          <w:sz w:val="28"/>
        </w:rPr>
        <w:t>
      Осы Қағидалардың 10-тармағының 12) тармақшасында көзделген есеп нысаны уақытша әкімшіліктің бастапқы есебі ұсынылған кезде уәкілетті органға бір мезгілде ұсынылады;</w:t>
      </w:r>
    </w:p>
    <w:bookmarkEnd w:id="226"/>
    <w:bookmarkStart w:name="z253" w:id="227"/>
    <w:p>
      <w:pPr>
        <w:spacing w:after="0"/>
        <w:ind w:left="0"/>
        <w:jc w:val="both"/>
      </w:pPr>
      <w:r>
        <w:rPr>
          <w:rFonts w:ascii="Times New Roman"/>
          <w:b w:val="false"/>
          <w:i w:val="false"/>
          <w:color w:val="000000"/>
          <w:sz w:val="28"/>
        </w:rPr>
        <w:t>
      3) осы Қағидалардың 4-тармағында көрсетілген ақпаратты қамтитын есепті кезең үшін түсіндірме жазба (бұдан әрі-түсіндірме жазба);</w:t>
      </w:r>
    </w:p>
    <w:bookmarkEnd w:id="227"/>
    <w:bookmarkStart w:name="z254" w:id="228"/>
    <w:p>
      <w:pPr>
        <w:spacing w:after="0"/>
        <w:ind w:left="0"/>
        <w:jc w:val="both"/>
      </w:pPr>
      <w:r>
        <w:rPr>
          <w:rFonts w:ascii="Times New Roman"/>
          <w:b w:val="false"/>
          <w:i w:val="false"/>
          <w:color w:val="000000"/>
          <w:sz w:val="28"/>
        </w:rPr>
        <w:t>
      4) есепті күндегі жағдай бойынша банктің, сақтандыру (қайта сақтандыру) ұйымының бухгалтерлік балансы және есепті күндегі банктің, сақтандыру (қайта сақтандыру) ұйымының балансына айналым-сальдо ведомосі.</w:t>
      </w:r>
    </w:p>
    <w:bookmarkEnd w:id="228"/>
    <w:bookmarkStart w:name="z255" w:id="229"/>
    <w:p>
      <w:pPr>
        <w:spacing w:after="0"/>
        <w:ind w:left="0"/>
        <w:jc w:val="both"/>
      </w:pPr>
      <w:r>
        <w:rPr>
          <w:rFonts w:ascii="Times New Roman"/>
          <w:b w:val="false"/>
          <w:i w:val="false"/>
          <w:color w:val="000000"/>
          <w:sz w:val="28"/>
        </w:rPr>
        <w:t>
      Есепті кезеңде болған өзгерістер жиынтық көлемі сипаттала отырып әр бап бойынша ашып жазылады.</w:t>
      </w:r>
    </w:p>
    <w:bookmarkEnd w:id="229"/>
    <w:bookmarkStart w:name="z256" w:id="230"/>
    <w:p>
      <w:pPr>
        <w:spacing w:after="0"/>
        <w:ind w:left="0"/>
        <w:jc w:val="both"/>
      </w:pPr>
      <w:r>
        <w:rPr>
          <w:rFonts w:ascii="Times New Roman"/>
          <w:b w:val="false"/>
          <w:i w:val="false"/>
          <w:color w:val="000000"/>
          <w:sz w:val="28"/>
        </w:rPr>
        <w:t>
      Ай сайынғы есептің есепті күні есепті айдан кейінгі айдың бірінші күні болып табылады. Есепті кезең 1 (бір) күнтізбелік ай болып есептеледі.</w:t>
      </w:r>
    </w:p>
    <w:bookmarkEnd w:id="230"/>
    <w:bookmarkStart w:name="z257" w:id="231"/>
    <w:p>
      <w:pPr>
        <w:spacing w:after="0"/>
        <w:ind w:left="0"/>
        <w:jc w:val="both"/>
      </w:pPr>
      <w:r>
        <w:rPr>
          <w:rFonts w:ascii="Times New Roman"/>
          <w:b w:val="false"/>
          <w:i w:val="false"/>
          <w:color w:val="000000"/>
          <w:sz w:val="28"/>
        </w:rPr>
        <w:t>
      4. Түсіндірме жазбада мынадай:</w:t>
      </w:r>
    </w:p>
    <w:bookmarkEnd w:id="231"/>
    <w:bookmarkStart w:name="z258" w:id="232"/>
    <w:p>
      <w:pPr>
        <w:spacing w:after="0"/>
        <w:ind w:left="0"/>
        <w:jc w:val="both"/>
      </w:pPr>
      <w:r>
        <w:rPr>
          <w:rFonts w:ascii="Times New Roman"/>
          <w:b w:val="false"/>
          <w:i w:val="false"/>
          <w:color w:val="000000"/>
          <w:sz w:val="28"/>
        </w:rPr>
        <w:t>
      1) уақытша әкімшілікті тағайындауға негіз болған уәкілетті органның шешімдерінің атауы мен деректемелері, оның құрамы;</w:t>
      </w:r>
    </w:p>
    <w:bookmarkEnd w:id="232"/>
    <w:bookmarkStart w:name="z259" w:id="233"/>
    <w:p>
      <w:pPr>
        <w:spacing w:after="0"/>
        <w:ind w:left="0"/>
        <w:jc w:val="both"/>
      </w:pPr>
      <w:r>
        <w:rPr>
          <w:rFonts w:ascii="Times New Roman"/>
          <w:b w:val="false"/>
          <w:i w:val="false"/>
          <w:color w:val="000000"/>
          <w:sz w:val="28"/>
        </w:rPr>
        <w:t>
      2) өткен кезең үшін есептілік көрсеткіштерінің әрбір өзгерісінің туындау себептері;</w:t>
      </w:r>
    </w:p>
    <w:bookmarkEnd w:id="233"/>
    <w:bookmarkStart w:name="z260" w:id="234"/>
    <w:p>
      <w:pPr>
        <w:spacing w:after="0"/>
        <w:ind w:left="0"/>
        <w:jc w:val="both"/>
      </w:pPr>
      <w:r>
        <w:rPr>
          <w:rFonts w:ascii="Times New Roman"/>
          <w:b w:val="false"/>
          <w:i w:val="false"/>
          <w:color w:val="000000"/>
          <w:sz w:val="28"/>
        </w:rPr>
        <w:t>
      3) мәліметтер және есепті кезеңде болған оқиғалар, және уақытша әкімшілік қатысқан сот процестері туралы ақпаратты қоса алғанда, уақытша әкімшіліктің қызметіне байланысты жүргізілген іс-шаралар туралы ақпарат қамтылады.</w:t>
      </w:r>
    </w:p>
    <w:bookmarkEnd w:id="234"/>
    <w:bookmarkStart w:name="z261" w:id="235"/>
    <w:p>
      <w:pPr>
        <w:spacing w:after="0"/>
        <w:ind w:left="0"/>
        <w:jc w:val="both"/>
      </w:pPr>
      <w:r>
        <w:rPr>
          <w:rFonts w:ascii="Times New Roman"/>
          <w:b w:val="false"/>
          <w:i w:val="false"/>
          <w:color w:val="000000"/>
          <w:sz w:val="28"/>
        </w:rPr>
        <w:t>
      Есептілікте келтірілген баптардың жіктемесі олардың мәнін түсіндіретін ақпаратпен толықтырылады. Есепті кезеңде болған өзгерістер жиынтық көлемі сипаттала отырып әр бап бойынша ашып жазылады.</w:t>
      </w:r>
    </w:p>
    <w:bookmarkEnd w:id="235"/>
    <w:bookmarkStart w:name="z262" w:id="236"/>
    <w:p>
      <w:pPr>
        <w:spacing w:after="0"/>
        <w:ind w:left="0"/>
        <w:jc w:val="both"/>
      </w:pPr>
      <w:r>
        <w:rPr>
          <w:rFonts w:ascii="Times New Roman"/>
          <w:b w:val="false"/>
          <w:i w:val="false"/>
          <w:color w:val="000000"/>
          <w:sz w:val="28"/>
        </w:rPr>
        <w:t>
      5. Уақытша әкімшіліктің ай сайынғы есебін қарау нәтижелері бойынша уәкілетті орган оны мәліметке алады, ал анықталған ескертулер болған жағдайда уақытша әкімшілікке жоғарыда көрсетілген есептілік уәкілетті органға түскен күннен бастап 15 (он бес) жұмыс күні ішінде оларды жою туралы хат жолдайды.</w:t>
      </w:r>
    </w:p>
    <w:bookmarkEnd w:id="236"/>
    <w:bookmarkStart w:name="z263" w:id="237"/>
    <w:p>
      <w:pPr>
        <w:spacing w:after="0"/>
        <w:ind w:left="0"/>
        <w:jc w:val="both"/>
      </w:pPr>
      <w:r>
        <w:rPr>
          <w:rFonts w:ascii="Times New Roman"/>
          <w:b w:val="false"/>
          <w:i w:val="false"/>
          <w:color w:val="000000"/>
          <w:sz w:val="28"/>
        </w:rPr>
        <w:t>
      6. Банктің, сақтандыру (қайта сақтандыру) ұйымының уақытша әкімшілігінің орындалған жұмыс туралы есебі (бұдан әрі - уақытша әкімшіліктің орындалған жұмыс туралы есебі) уәкілетті органға банктің, сақтандыру (қайта сақтандыру) ұйымының тарату комиссиясы тағайындалған күннен бастап 1 (бір) ай ішінде ұсынылады.</w:t>
      </w:r>
    </w:p>
    <w:bookmarkEnd w:id="237"/>
    <w:bookmarkStart w:name="z264" w:id="238"/>
    <w:p>
      <w:pPr>
        <w:spacing w:after="0"/>
        <w:ind w:left="0"/>
        <w:jc w:val="both"/>
      </w:pPr>
      <w:r>
        <w:rPr>
          <w:rFonts w:ascii="Times New Roman"/>
          <w:b w:val="false"/>
          <w:i w:val="false"/>
          <w:color w:val="000000"/>
          <w:sz w:val="28"/>
        </w:rPr>
        <w:t>
      Уақытша әкімшіліктің орындалған жұмыс туралы есебі уәкілетті органға 2 (екі) данада қағаз жеткізгіште және электрондық түрде ұсынылады.</w:t>
      </w:r>
    </w:p>
    <w:bookmarkEnd w:id="238"/>
    <w:bookmarkStart w:name="z265" w:id="239"/>
    <w:p>
      <w:pPr>
        <w:spacing w:after="0"/>
        <w:ind w:left="0"/>
        <w:jc w:val="both"/>
      </w:pPr>
      <w:r>
        <w:rPr>
          <w:rFonts w:ascii="Times New Roman"/>
          <w:b w:val="false"/>
          <w:i w:val="false"/>
          <w:color w:val="000000"/>
          <w:sz w:val="28"/>
        </w:rPr>
        <w:t>
      7. Уақытша әкімшіліктің орындалған жұмыс туралы есебінде мынадай:</w:t>
      </w:r>
    </w:p>
    <w:bookmarkEnd w:id="239"/>
    <w:bookmarkStart w:name="z266" w:id="240"/>
    <w:p>
      <w:pPr>
        <w:spacing w:after="0"/>
        <w:ind w:left="0"/>
        <w:jc w:val="both"/>
      </w:pPr>
      <w:r>
        <w:rPr>
          <w:rFonts w:ascii="Times New Roman"/>
          <w:b w:val="false"/>
          <w:i w:val="false"/>
          <w:color w:val="000000"/>
          <w:sz w:val="28"/>
        </w:rPr>
        <w:t>
      1) бекіту грифі, ол уақытша әкімшіліктің орындалған жұмыс туралы есебінің бірінші парағының жоғарғы оң жақ бұрышында орналасады және кіші әріптермен ресімделеді.</w:t>
      </w:r>
    </w:p>
    <w:bookmarkEnd w:id="240"/>
    <w:bookmarkStart w:name="z267" w:id="241"/>
    <w:p>
      <w:pPr>
        <w:spacing w:after="0"/>
        <w:ind w:left="0"/>
        <w:jc w:val="both"/>
      </w:pPr>
      <w:r>
        <w:rPr>
          <w:rFonts w:ascii="Times New Roman"/>
          <w:b w:val="false"/>
          <w:i w:val="false"/>
          <w:color w:val="000000"/>
          <w:sz w:val="28"/>
        </w:rPr>
        <w:t>
      Бекіту грифі мынадай элементтерден тұрады: "Бекітемін" деген сөз (тырнақшасыз), лауазымның атауы, қолы, қолдың толық жазылуы және уәкілетті органның лауазымды тұлғасының бекіту күні;</w:t>
      </w:r>
    </w:p>
    <w:bookmarkEnd w:id="241"/>
    <w:bookmarkStart w:name="z268" w:id="242"/>
    <w:p>
      <w:pPr>
        <w:spacing w:after="0"/>
        <w:ind w:left="0"/>
        <w:jc w:val="both"/>
      </w:pPr>
      <w:r>
        <w:rPr>
          <w:rFonts w:ascii="Times New Roman"/>
          <w:b w:val="false"/>
          <w:i w:val="false"/>
          <w:color w:val="000000"/>
          <w:sz w:val="28"/>
        </w:rPr>
        <w:t>
      2) уақытша әкімшілікті тағайындау және оның құрамы туралы мәліметтер;</w:t>
      </w:r>
    </w:p>
    <w:bookmarkEnd w:id="242"/>
    <w:bookmarkStart w:name="z269" w:id="243"/>
    <w:p>
      <w:pPr>
        <w:spacing w:after="0"/>
        <w:ind w:left="0"/>
        <w:jc w:val="both"/>
      </w:pPr>
      <w:r>
        <w:rPr>
          <w:rFonts w:ascii="Times New Roman"/>
          <w:b w:val="false"/>
          <w:i w:val="false"/>
          <w:color w:val="000000"/>
          <w:sz w:val="28"/>
        </w:rPr>
        <w:t>
      3) уақытша әкімшілік жүргізген бірінші кезектегі іс-шаралар;</w:t>
      </w:r>
    </w:p>
    <w:bookmarkEnd w:id="243"/>
    <w:bookmarkStart w:name="z270" w:id="244"/>
    <w:p>
      <w:pPr>
        <w:spacing w:after="0"/>
        <w:ind w:left="0"/>
        <w:jc w:val="both"/>
      </w:pPr>
      <w:r>
        <w:rPr>
          <w:rFonts w:ascii="Times New Roman"/>
          <w:b w:val="false"/>
          <w:i w:val="false"/>
          <w:color w:val="000000"/>
          <w:sz w:val="28"/>
        </w:rPr>
        <w:t>
      4) сақтандыру портфелін беру туралы мәліметтер немесе банктің активтері мен міндеттемелерін басқа банкке (банктерге) бір мезгілде беру бойынша операциялар жүргізу туралы мәліметтер;</w:t>
      </w:r>
    </w:p>
    <w:bookmarkEnd w:id="244"/>
    <w:bookmarkStart w:name="z271" w:id="245"/>
    <w:p>
      <w:pPr>
        <w:spacing w:after="0"/>
        <w:ind w:left="0"/>
        <w:jc w:val="both"/>
      </w:pPr>
      <w:r>
        <w:rPr>
          <w:rFonts w:ascii="Times New Roman"/>
          <w:b w:val="false"/>
          <w:i w:val="false"/>
          <w:color w:val="000000"/>
          <w:sz w:val="28"/>
        </w:rPr>
        <w:t>
      5) активтер мен міндеттемелердің өзгерістері туралы мәліметтер;</w:t>
      </w:r>
    </w:p>
    <w:bookmarkEnd w:id="245"/>
    <w:bookmarkStart w:name="z272" w:id="246"/>
    <w:p>
      <w:pPr>
        <w:spacing w:after="0"/>
        <w:ind w:left="0"/>
        <w:jc w:val="both"/>
      </w:pPr>
      <w:r>
        <w:rPr>
          <w:rFonts w:ascii="Times New Roman"/>
          <w:b w:val="false"/>
          <w:i w:val="false"/>
          <w:color w:val="000000"/>
          <w:sz w:val="28"/>
        </w:rPr>
        <w:t>
      6) бекітілген шығыстар сметасын негізге ала отырып артық шығысты және (немесе) үнемнің бар екендігі туралы ақпаратты көрсете отырып, уақытша әкімшіліктің шығыстары туралы мәліметтер;</w:t>
      </w:r>
    </w:p>
    <w:bookmarkEnd w:id="246"/>
    <w:bookmarkStart w:name="z273" w:id="247"/>
    <w:p>
      <w:pPr>
        <w:spacing w:after="0"/>
        <w:ind w:left="0"/>
        <w:jc w:val="both"/>
      </w:pPr>
      <w:r>
        <w:rPr>
          <w:rFonts w:ascii="Times New Roman"/>
          <w:b w:val="false"/>
          <w:i w:val="false"/>
          <w:color w:val="000000"/>
          <w:sz w:val="28"/>
        </w:rPr>
        <w:t>
      7) уақытша әкімшіліктің сот процестеріне қатысқаны туралы мәліметтер;</w:t>
      </w:r>
    </w:p>
    <w:bookmarkEnd w:id="247"/>
    <w:bookmarkStart w:name="z274" w:id="248"/>
    <w:p>
      <w:pPr>
        <w:spacing w:after="0"/>
        <w:ind w:left="0"/>
        <w:jc w:val="both"/>
      </w:pPr>
      <w:r>
        <w:rPr>
          <w:rFonts w:ascii="Times New Roman"/>
          <w:b w:val="false"/>
          <w:i w:val="false"/>
          <w:color w:val="000000"/>
          <w:sz w:val="28"/>
        </w:rPr>
        <w:t>
      8) мүлікті және құжаттарды түгендеу және оларды уақытша әкімшіліктен тарату комиссиясына қабылдау-өткізу нәтижелері;</w:t>
      </w:r>
    </w:p>
    <w:bookmarkEnd w:id="248"/>
    <w:bookmarkStart w:name="z275" w:id="249"/>
    <w:p>
      <w:pPr>
        <w:spacing w:after="0"/>
        <w:ind w:left="0"/>
        <w:jc w:val="both"/>
      </w:pPr>
      <w:r>
        <w:rPr>
          <w:rFonts w:ascii="Times New Roman"/>
          <w:b w:val="false"/>
          <w:i w:val="false"/>
          <w:color w:val="000000"/>
          <w:sz w:val="28"/>
        </w:rPr>
        <w:t>
      9) уақытша әкімшілік өзінің қызметі барысында жүзеге асырған өзге де іс-шаралар туралы ақпарат қамтылады.</w:t>
      </w:r>
    </w:p>
    <w:bookmarkEnd w:id="249"/>
    <w:bookmarkStart w:name="z276" w:id="250"/>
    <w:p>
      <w:pPr>
        <w:spacing w:after="0"/>
        <w:ind w:left="0"/>
        <w:jc w:val="both"/>
      </w:pPr>
      <w:r>
        <w:rPr>
          <w:rFonts w:ascii="Times New Roman"/>
          <w:b w:val="false"/>
          <w:i w:val="false"/>
          <w:color w:val="000000"/>
          <w:sz w:val="28"/>
        </w:rPr>
        <w:t>
      8. Уақытша әкімшіліктің орындаған жұмысы туралы есебін уәкілетті орган өзіне келіп түскен күннен бастап 15 (он бес) жұмыс күні ішінде бекітеді.</w:t>
      </w:r>
    </w:p>
    <w:bookmarkEnd w:id="250"/>
    <w:bookmarkStart w:name="z277" w:id="251"/>
    <w:p>
      <w:pPr>
        <w:spacing w:after="0"/>
        <w:ind w:left="0"/>
        <w:jc w:val="both"/>
      </w:pPr>
      <w:r>
        <w:rPr>
          <w:rFonts w:ascii="Times New Roman"/>
          <w:b w:val="false"/>
          <w:i w:val="false"/>
          <w:color w:val="000000"/>
          <w:sz w:val="28"/>
        </w:rPr>
        <w:t>
      Уәкілетті орган уақытша әкімшіліктің орындалған жұмыс туралы есебін бекіткеннен кейін осы құжаттың бір данасы уақытша әкімшілікке қайтарылуға тиіс, ал екіншісі уәкілетті органда қалады.</w:t>
      </w:r>
    </w:p>
    <w:bookmarkEnd w:id="251"/>
    <w:bookmarkStart w:name="z278" w:id="252"/>
    <w:p>
      <w:pPr>
        <w:spacing w:after="0"/>
        <w:ind w:left="0"/>
        <w:jc w:val="both"/>
      </w:pPr>
      <w:r>
        <w:rPr>
          <w:rFonts w:ascii="Times New Roman"/>
          <w:b w:val="false"/>
          <w:i w:val="false"/>
          <w:color w:val="000000"/>
          <w:sz w:val="28"/>
        </w:rPr>
        <w:t>
      Уақытша әкімшіліктің орындалған жұмыс туралы уәкілетті орган бекіткен есебі банктің, сақтандыру (қайта сақтандыру) ұйымының істерін аяқтау жөніндегі жұмыста есепке алу үшін тарату комиссиясының уақытша әкімшілігіне беріледі.</w:t>
      </w:r>
    </w:p>
    <w:bookmarkEnd w:id="252"/>
    <w:bookmarkStart w:name="z279" w:id="253"/>
    <w:p>
      <w:pPr>
        <w:spacing w:after="0"/>
        <w:ind w:left="0"/>
        <w:jc w:val="both"/>
      </w:pPr>
      <w:r>
        <w:rPr>
          <w:rFonts w:ascii="Times New Roman"/>
          <w:b w:val="false"/>
          <w:i w:val="false"/>
          <w:color w:val="000000"/>
          <w:sz w:val="28"/>
        </w:rPr>
        <w:t>
      9. Уақытша әкімшілік басшысы ауысқан кезде уақытша әкімшіліктің бұрынғы басшысы уақытша әкімшіліктің тағайындалған басшысына мүлікті және құжаттарды қабылдау-өткізу актісіне қол қойылған күннен бастап 3 (үш) жұмыс күні ішінде уәкілетті органға өзі басшылық еткен кезеңде жасаған жұмысы туралы есепті ұсынады.</w:t>
      </w:r>
    </w:p>
    <w:bookmarkEnd w:id="253"/>
    <w:bookmarkStart w:name="z280" w:id="254"/>
    <w:p>
      <w:pPr>
        <w:spacing w:after="0"/>
        <w:ind w:left="0"/>
        <w:jc w:val="both"/>
      </w:pPr>
      <w:r>
        <w:rPr>
          <w:rFonts w:ascii="Times New Roman"/>
          <w:b w:val="false"/>
          <w:i w:val="false"/>
          <w:color w:val="000000"/>
          <w:sz w:val="28"/>
        </w:rPr>
        <w:t>
      10. 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 сақтандыру (қайта сақтандыру) ұйымының уақытша әкімшілігі (уақытша әкімшісі) ұсынатын есептер мен қосымша ақпарат нысандарының тізбесі:</w:t>
      </w:r>
    </w:p>
    <w:bookmarkEnd w:id="254"/>
    <w:bookmarkStart w:name="z281" w:id="255"/>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банк активтерінің жай-күйі туралы есеп нысаны;</w:t>
      </w:r>
    </w:p>
    <w:bookmarkEnd w:id="255"/>
    <w:bookmarkStart w:name="z282" w:id="256"/>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сақтандыру (қайта сақтандыру) ұйымы активтерінің жай-күйі туралы есеп нысаны;</w:t>
      </w:r>
    </w:p>
    <w:bookmarkEnd w:id="256"/>
    <w:bookmarkStart w:name="z283" w:id="257"/>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банк міндеттемелерінің жай-күйі туралы есеп нысаны;</w:t>
      </w:r>
    </w:p>
    <w:bookmarkEnd w:id="257"/>
    <w:bookmarkStart w:name="z284" w:id="258"/>
    <w:p>
      <w:pPr>
        <w:spacing w:after="0"/>
        <w:ind w:left="0"/>
        <w:jc w:val="both"/>
      </w:pPr>
      <w:r>
        <w:rPr>
          <w:rFonts w:ascii="Times New Roman"/>
          <w:b w:val="false"/>
          <w:i w:val="false"/>
          <w:color w:val="000000"/>
          <w:sz w:val="28"/>
        </w:rPr>
        <w:t xml:space="preserve">
      4)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сақтандыру (қайта сақтандыру) ұйымы міндеттемелерінің жай-күйі туралы есеп нысаны;</w:t>
      </w:r>
    </w:p>
    <w:bookmarkEnd w:id="258"/>
    <w:bookmarkStart w:name="z285" w:id="259"/>
    <w:p>
      <w:pPr>
        <w:spacing w:after="0"/>
        <w:ind w:left="0"/>
        <w:jc w:val="both"/>
      </w:pPr>
      <w:r>
        <w:rPr>
          <w:rFonts w:ascii="Times New Roman"/>
          <w:b w:val="false"/>
          <w:i w:val="false"/>
          <w:color w:val="000000"/>
          <w:sz w:val="28"/>
        </w:rPr>
        <w:t xml:space="preserve">
      5)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банктің, сақтандыру (қайта сақтандыру) ұйымының ақша қалдықтары мен ақша қозғалысы туралы есеп нысаны;</w:t>
      </w:r>
    </w:p>
    <w:bookmarkEnd w:id="259"/>
    <w:bookmarkStart w:name="z286" w:id="260"/>
    <w:p>
      <w:pPr>
        <w:spacing w:after="0"/>
        <w:ind w:left="0"/>
        <w:jc w:val="both"/>
      </w:pPr>
      <w:r>
        <w:rPr>
          <w:rFonts w:ascii="Times New Roman"/>
          <w:b w:val="false"/>
          <w:i w:val="false"/>
          <w:color w:val="000000"/>
          <w:sz w:val="28"/>
        </w:rPr>
        <w:t xml:space="preserve">
      6)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уақытша әкімшілік (уақытша әкімші) жұмсаған шығыстар туралы есеп нысаны;</w:t>
      </w:r>
    </w:p>
    <w:bookmarkEnd w:id="260"/>
    <w:bookmarkStart w:name="z287" w:id="261"/>
    <w:p>
      <w:pPr>
        <w:spacing w:after="0"/>
        <w:ind w:left="0"/>
        <w:jc w:val="both"/>
      </w:pPr>
      <w:r>
        <w:rPr>
          <w:rFonts w:ascii="Times New Roman"/>
          <w:b w:val="false"/>
          <w:i w:val="false"/>
          <w:color w:val="000000"/>
          <w:sz w:val="28"/>
        </w:rPr>
        <w:t xml:space="preserve">
      7)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уақытша әкімшілік (уақытша әкімші) соттарға берген талап-арыздар туралы есеп нысаны;</w:t>
      </w:r>
    </w:p>
    <w:bookmarkEnd w:id="261"/>
    <w:bookmarkStart w:name="z288" w:id="262"/>
    <w:p>
      <w:pPr>
        <w:spacing w:after="0"/>
        <w:ind w:left="0"/>
        <w:jc w:val="both"/>
      </w:pPr>
      <w:r>
        <w:rPr>
          <w:rFonts w:ascii="Times New Roman"/>
          <w:b w:val="false"/>
          <w:i w:val="false"/>
          <w:color w:val="000000"/>
          <w:sz w:val="28"/>
        </w:rPr>
        <w:t xml:space="preserve">
      8)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банк, сақтандыру (қайта сақтандыру) ұйымы қызметкерлерінің саны туралы есеп нысаны;</w:t>
      </w:r>
    </w:p>
    <w:bookmarkEnd w:id="262"/>
    <w:bookmarkStart w:name="z289" w:id="263"/>
    <w:p>
      <w:pPr>
        <w:spacing w:after="0"/>
        <w:ind w:left="0"/>
        <w:jc w:val="both"/>
      </w:pPr>
      <w:r>
        <w:rPr>
          <w:rFonts w:ascii="Times New Roman"/>
          <w:b w:val="false"/>
          <w:i w:val="false"/>
          <w:color w:val="000000"/>
          <w:sz w:val="28"/>
        </w:rPr>
        <w:t xml:space="preserve">
      9)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банктің, сақтандыру (қайта сақтандыру) ұйымының уақытша әкімшілігі (уақытша әкімшісі) жалға беретін мүлік туралы есеп нысаны;</w:t>
      </w:r>
    </w:p>
    <w:bookmarkEnd w:id="263"/>
    <w:bookmarkStart w:name="z290" w:id="264"/>
    <w:p>
      <w:pPr>
        <w:spacing w:after="0"/>
        <w:ind w:left="0"/>
        <w:jc w:val="both"/>
      </w:pPr>
      <w:r>
        <w:rPr>
          <w:rFonts w:ascii="Times New Roman"/>
          <w:b w:val="false"/>
          <w:i w:val="false"/>
          <w:color w:val="000000"/>
          <w:sz w:val="28"/>
        </w:rPr>
        <w:t xml:space="preserve">
      10)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банктің, сақтандыру (қайта сақтандыру) ұйымының салымдары туралы есеп нысаны;</w:t>
      </w:r>
    </w:p>
    <w:bookmarkEnd w:id="264"/>
    <w:bookmarkStart w:name="z291" w:id="265"/>
    <w:p>
      <w:pPr>
        <w:spacing w:after="0"/>
        <w:ind w:left="0"/>
        <w:jc w:val="both"/>
      </w:pPr>
      <w:r>
        <w:rPr>
          <w:rFonts w:ascii="Times New Roman"/>
          <w:b w:val="false"/>
          <w:i w:val="false"/>
          <w:color w:val="000000"/>
          <w:sz w:val="28"/>
        </w:rPr>
        <w:t xml:space="preserve">
      11)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кезектілік тәртібімен орындау үшін тарату комиссиясына берілуге тиіс даусыз талаптарды есепке алу журналының нысаны;</w:t>
      </w:r>
    </w:p>
    <w:bookmarkEnd w:id="265"/>
    <w:bookmarkStart w:name="z292" w:id="266"/>
    <w:p>
      <w:pPr>
        <w:spacing w:after="0"/>
        <w:ind w:left="0"/>
        <w:jc w:val="both"/>
      </w:pPr>
      <w:r>
        <w:rPr>
          <w:rFonts w:ascii="Times New Roman"/>
          <w:b w:val="false"/>
          <w:i w:val="false"/>
          <w:color w:val="000000"/>
          <w:sz w:val="28"/>
        </w:rPr>
        <w:t xml:space="preserve">
      12)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банк, сақтандыру (қайта сақтандыру) ұйымы иеленген бағалы қағаздар туралы есеп нысаны.</w:t>
      </w:r>
    </w:p>
    <w:bookmarkEnd w:id="2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 басқару жөніндегі,</w:t>
            </w:r>
            <w:r>
              <w:br/>
            </w:r>
            <w:r>
              <w:rPr>
                <w:rFonts w:ascii="Times New Roman"/>
                <w:b w:val="false"/>
                <w:i w:val="false"/>
                <w:color w:val="000000"/>
                <w:sz w:val="20"/>
              </w:rPr>
              <w:t>сондай-ақ банк операциялардың</w:t>
            </w:r>
            <w:r>
              <w:br/>
            </w:r>
            <w:r>
              <w:rPr>
                <w:rFonts w:ascii="Times New Roman"/>
                <w:b w:val="false"/>
                <w:i w:val="false"/>
                <w:color w:val="000000"/>
                <w:sz w:val="20"/>
              </w:rPr>
              <w:t>барлық түрін жүзеге асыруға</w:t>
            </w:r>
            <w:r>
              <w:br/>
            </w:r>
            <w:r>
              <w:rPr>
                <w:rFonts w:ascii="Times New Roman"/>
                <w:b w:val="false"/>
                <w:i w:val="false"/>
                <w:color w:val="000000"/>
                <w:sz w:val="20"/>
              </w:rPr>
              <w:t>арналған банк лицензиясынан</w:t>
            </w:r>
            <w:r>
              <w:br/>
            </w:r>
            <w:r>
              <w:rPr>
                <w:rFonts w:ascii="Times New Roman"/>
                <w:b w:val="false"/>
                <w:i w:val="false"/>
                <w:color w:val="000000"/>
                <w:sz w:val="20"/>
              </w:rPr>
              <w:t>айырылғаннан кейін</w:t>
            </w:r>
            <w:r>
              <w:br/>
            </w:r>
            <w:r>
              <w:rPr>
                <w:rFonts w:ascii="Times New Roman"/>
                <w:b w:val="false"/>
                <w:i w:val="false"/>
                <w:color w:val="000000"/>
                <w:sz w:val="20"/>
              </w:rPr>
              <w:t>тағайындалатын уақытша</w:t>
            </w:r>
            <w:r>
              <w:br/>
            </w:r>
            <w:r>
              <w:rPr>
                <w:rFonts w:ascii="Times New Roman"/>
                <w:b w:val="false"/>
                <w:i w:val="false"/>
                <w:color w:val="000000"/>
                <w:sz w:val="20"/>
              </w:rPr>
              <w:t>әкімшіліктің, сақтандыру (қайта</w:t>
            </w:r>
            <w:r>
              <w:br/>
            </w:r>
            <w:r>
              <w:rPr>
                <w:rFonts w:ascii="Times New Roman"/>
                <w:b w:val="false"/>
                <w:i w:val="false"/>
                <w:color w:val="000000"/>
                <w:sz w:val="20"/>
              </w:rPr>
              <w:t>сақтандыру) ұйымының</w:t>
            </w:r>
            <w:r>
              <w:br/>
            </w:r>
            <w:r>
              <w:rPr>
                <w:rFonts w:ascii="Times New Roman"/>
                <w:b w:val="false"/>
                <w:i w:val="false"/>
                <w:color w:val="000000"/>
                <w:sz w:val="20"/>
              </w:rPr>
              <w:t>уақытша әкімшілігінің (уақытша</w:t>
            </w:r>
            <w:r>
              <w:br/>
            </w:r>
            <w:r>
              <w:rPr>
                <w:rFonts w:ascii="Times New Roman"/>
                <w:b w:val="false"/>
                <w:i w:val="false"/>
                <w:color w:val="000000"/>
                <w:sz w:val="20"/>
              </w:rPr>
              <w:t>әкімшісінің) есептілік және өзге</w:t>
            </w:r>
            <w:r>
              <w:br/>
            </w:r>
            <w:r>
              <w:rPr>
                <w:rFonts w:ascii="Times New Roman"/>
                <w:b w:val="false"/>
                <w:i w:val="false"/>
                <w:color w:val="000000"/>
                <w:sz w:val="20"/>
              </w:rPr>
              <w:t>де ақпарат ұсыну қағидаларына,</w:t>
            </w:r>
            <w:r>
              <w:br/>
            </w:r>
            <w:r>
              <w:rPr>
                <w:rFonts w:ascii="Times New Roman"/>
                <w:b w:val="false"/>
                <w:i w:val="false"/>
                <w:color w:val="000000"/>
                <w:sz w:val="20"/>
              </w:rPr>
              <w:t>банкті басқару жөніндегі,</w:t>
            </w:r>
            <w:r>
              <w:br/>
            </w:r>
            <w:r>
              <w:rPr>
                <w:rFonts w:ascii="Times New Roman"/>
                <w:b w:val="false"/>
                <w:i w:val="false"/>
                <w:color w:val="000000"/>
                <w:sz w:val="20"/>
              </w:rPr>
              <w:t>сондай-ақ банк операциялардың</w:t>
            </w:r>
            <w:r>
              <w:br/>
            </w:r>
            <w:r>
              <w:rPr>
                <w:rFonts w:ascii="Times New Roman"/>
                <w:b w:val="false"/>
                <w:i w:val="false"/>
                <w:color w:val="000000"/>
                <w:sz w:val="20"/>
              </w:rPr>
              <w:t>барлық түрін жүзеге асыруға</w:t>
            </w:r>
            <w:r>
              <w:br/>
            </w:r>
            <w:r>
              <w:rPr>
                <w:rFonts w:ascii="Times New Roman"/>
                <w:b w:val="false"/>
                <w:i w:val="false"/>
                <w:color w:val="000000"/>
                <w:sz w:val="20"/>
              </w:rPr>
              <w:t>арналған банк лицензиясынан</w:t>
            </w:r>
            <w:r>
              <w:br/>
            </w:r>
            <w:r>
              <w:rPr>
                <w:rFonts w:ascii="Times New Roman"/>
                <w:b w:val="false"/>
                <w:i w:val="false"/>
                <w:color w:val="000000"/>
                <w:sz w:val="20"/>
              </w:rPr>
              <w:t>айырылғаннан кейін</w:t>
            </w:r>
            <w:r>
              <w:br/>
            </w:r>
            <w:r>
              <w:rPr>
                <w:rFonts w:ascii="Times New Roman"/>
                <w:b w:val="false"/>
                <w:i w:val="false"/>
                <w:color w:val="000000"/>
                <w:sz w:val="20"/>
              </w:rPr>
              <w:t>тағайындалатын уақытша</w:t>
            </w:r>
            <w:r>
              <w:br/>
            </w:r>
            <w:r>
              <w:rPr>
                <w:rFonts w:ascii="Times New Roman"/>
                <w:b w:val="false"/>
                <w:i w:val="false"/>
                <w:color w:val="000000"/>
                <w:sz w:val="20"/>
              </w:rPr>
              <w:t>әкімшіліктің, сақтандыру (қайта</w:t>
            </w:r>
            <w:r>
              <w:br/>
            </w:r>
            <w:r>
              <w:rPr>
                <w:rFonts w:ascii="Times New Roman"/>
                <w:b w:val="false"/>
                <w:i w:val="false"/>
                <w:color w:val="000000"/>
                <w:sz w:val="20"/>
              </w:rPr>
              <w:t>сақтандыру) ұйымының</w:t>
            </w:r>
            <w:r>
              <w:br/>
            </w:r>
            <w:r>
              <w:rPr>
                <w:rFonts w:ascii="Times New Roman"/>
                <w:b w:val="false"/>
                <w:i w:val="false"/>
                <w:color w:val="000000"/>
                <w:sz w:val="20"/>
              </w:rPr>
              <w:t>уақытша әкімшілігінің (уақытша</w:t>
            </w:r>
            <w:r>
              <w:br/>
            </w:r>
            <w:r>
              <w:rPr>
                <w:rFonts w:ascii="Times New Roman"/>
                <w:b w:val="false"/>
                <w:i w:val="false"/>
                <w:color w:val="000000"/>
                <w:sz w:val="20"/>
              </w:rPr>
              <w:t>әкімшісінің) есептілік және өзге</w:t>
            </w:r>
            <w:r>
              <w:br/>
            </w:r>
            <w:r>
              <w:rPr>
                <w:rFonts w:ascii="Times New Roman"/>
                <w:b w:val="false"/>
                <w:i w:val="false"/>
                <w:color w:val="000000"/>
                <w:sz w:val="20"/>
              </w:rPr>
              <w:t>де ақпарат ұсыну нысандары</w:t>
            </w:r>
            <w:r>
              <w:br/>
            </w:r>
            <w:r>
              <w:rPr>
                <w:rFonts w:ascii="Times New Roman"/>
                <w:b w:val="false"/>
                <w:i w:val="false"/>
                <w:color w:val="000000"/>
                <w:sz w:val="20"/>
              </w:rPr>
              <w:t>мен мерзімдерін ұсыну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 xml:space="preserve">Әкімшілік деректерді </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1-қосымша жаңа редакцияда – ҚР Қаржы нарығын реттеу және дамыту агенттігі Басқармасының 25.08.2026 </w:t>
      </w:r>
      <w:r>
        <w:rPr>
          <w:rFonts w:ascii="Times New Roman"/>
          <w:b w:val="false"/>
          <w:i w:val="false"/>
          <w:color w:val="ff0000"/>
          <w:sz w:val="28"/>
        </w:rPr>
        <w:t>№ 123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Ұсынылады: қаржы нарығы мен қаржы ұйымдарын реттеу, бақылау және қадағалау жөніндегі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www.gov.kz/memleket/entities/ardfm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Банк активтерінің жай-күйі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F1-BА</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 20__ жылғы "______" _____________ жағдай бойынша</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тұлғалар тобы: банктердің уақытша әкімшіліктері (уақытша әкімшілері) </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8 (сегізінші) күнінен кешіктірмей ұсынылады.</w:t>
      </w:r>
    </w:p>
    <w:p>
      <w:pPr>
        <w:spacing w:after="0"/>
        <w:ind w:left="0"/>
        <w:jc w:val="both"/>
      </w:pPr>
      <w:r>
        <w:rPr>
          <w:rFonts w:ascii="Times New Roman"/>
          <w:b w:val="false"/>
          <w:i w:val="false"/>
          <w:color w:val="000000"/>
          <w:sz w:val="28"/>
        </w:rPr>
        <w:t>
      Бизнес-сәйкестендіру нөмірі: ________________________________</w:t>
      </w:r>
    </w:p>
    <w:p>
      <w:pPr>
        <w:spacing w:after="0"/>
        <w:ind w:left="0"/>
        <w:jc w:val="both"/>
      </w:pPr>
      <w:r>
        <w:rPr>
          <w:rFonts w:ascii="Times New Roman"/>
          <w:b w:val="false"/>
          <w:i w:val="false"/>
          <w:color w:val="000000"/>
          <w:sz w:val="28"/>
        </w:rPr>
        <w:t>
      Жинау әдісі: қағаз жеткізгіште және электронды түрде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left"/>
      </w:pPr>
      <w:r>
        <w:rPr>
          <w:rFonts w:ascii="Times New Roman"/>
          <w:b/>
          <w:i w:val="false"/>
          <w:color w:val="000000"/>
        </w:rPr>
        <w:t xml:space="preserve"> Банк активтерінің жай-күйі туралы есеп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(мың теңгемен)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шоттың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әкімшілік (уақытша әкімші) тағайындалған күнге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есепті күнге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бағалы металдар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Корреспонденттік шоттар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бойынша есептелген сыйақы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Салымдар,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қарыздар,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Үмітсіз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Үмітсіз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Банкіне қойылатын талаптар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Клиенттерге қойылатын талаптар,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Капиталға инвестициялар және реттелген борыш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Тауар-материалдық қорлар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құрал-жабдықтар және материалдық емес активтер,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Салынып жатқан (орнатылатын) негізгі құрал-жабдықтар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үйлер және ғимараттар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 жабдығы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негізгі құрал-жабдықтар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Құрылатын (әзірленетін) материалдық емес активтер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лизингіне қабылданған негізгі құрал-жабдықтар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тапсыруға арналған негізгі құрал-жабдықтар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алынған үйлер бойынша күрделі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активтер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 жиынтығы: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 (провизиялар)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түзету шоты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амортизация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әкімшілікті (уақытша әкімшіні) тағайындау күніндегі деректермен салыстырғанда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 беру күніндегі деректермен салыстырғанда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(6-баған – 4-баған)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(6-баған – 5-баған)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 Мекенжайы _____________________</w:t>
      </w:r>
    </w:p>
    <w:p>
      <w:pPr>
        <w:spacing w:after="0"/>
        <w:ind w:left="0"/>
        <w:jc w:val="both"/>
      </w:pPr>
      <w:r>
        <w:rPr>
          <w:rFonts w:ascii="Times New Roman"/>
          <w:b w:val="false"/>
          <w:i w:val="false"/>
          <w:color w:val="000000"/>
          <w:sz w:val="28"/>
        </w:rPr>
        <w:t>
      Телефоны ________________________</w:t>
      </w:r>
    </w:p>
    <w:p>
      <w:pPr>
        <w:spacing w:after="0"/>
        <w:ind w:left="0"/>
        <w:jc w:val="both"/>
      </w:pPr>
      <w:r>
        <w:rPr>
          <w:rFonts w:ascii="Times New Roman"/>
          <w:b w:val="false"/>
          <w:i w:val="false"/>
          <w:color w:val="000000"/>
          <w:sz w:val="28"/>
        </w:rPr>
        <w:t>
      Электрондық пошта мекенжайы ____________________________</w:t>
      </w:r>
    </w:p>
    <w:p>
      <w:pPr>
        <w:spacing w:after="0"/>
        <w:ind w:left="0"/>
        <w:jc w:val="both"/>
      </w:pPr>
      <w:r>
        <w:rPr>
          <w:rFonts w:ascii="Times New Roman"/>
          <w:b w:val="false"/>
          <w:i w:val="false"/>
          <w:color w:val="000000"/>
          <w:sz w:val="28"/>
        </w:rPr>
        <w:t>
      Орындаушы _____________________________________ _________________</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Бас бухгалтер немесе есепке қол қоюға уәкілеттік берілген адам</w:t>
      </w:r>
    </w:p>
    <w:p>
      <w:pPr>
        <w:spacing w:after="0"/>
        <w:ind w:left="0"/>
        <w:jc w:val="both"/>
      </w:pPr>
      <w:r>
        <w:rPr>
          <w:rFonts w:ascii="Times New Roman"/>
          <w:b w:val="false"/>
          <w:i w:val="false"/>
          <w:color w:val="000000"/>
          <w:sz w:val="28"/>
        </w:rPr>
        <w:t>
      _____________________________________ ______________________</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Басшы немесе есепке қол қоюға уәкілеттік берілген адам</w:t>
      </w:r>
    </w:p>
    <w:p>
      <w:pPr>
        <w:spacing w:after="0"/>
        <w:ind w:left="0"/>
        <w:jc w:val="both"/>
      </w:pPr>
      <w:r>
        <w:rPr>
          <w:rFonts w:ascii="Times New Roman"/>
          <w:b w:val="false"/>
          <w:i w:val="false"/>
          <w:color w:val="000000"/>
          <w:sz w:val="28"/>
        </w:rPr>
        <w:t>
      _____________________________________ ______________________</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Күні 20__ жылғы "____"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активтерінің жай-күйі</w:t>
            </w:r>
            <w:r>
              <w:br/>
            </w:r>
            <w:r>
              <w:rPr>
                <w:rFonts w:ascii="Times New Roman"/>
                <w:b w:val="false"/>
                <w:i w:val="false"/>
                <w:color w:val="000000"/>
                <w:sz w:val="20"/>
              </w:rPr>
              <w:t>туралы есеп нысанына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Әкімшілік деректерді өтеусіз негізде жинауға арналған нысанды толтыру бойынша түсіндірме Банк активтерінің жай-күйі туралы есеп (индекс: F1-BА, кезеңділігі: ай сайын) 1-тарау. Жалпы ережелер</w:t>
      </w:r>
    </w:p>
    <w:p>
      <w:pPr>
        <w:spacing w:after="0"/>
        <w:ind w:left="0"/>
        <w:jc w:val="both"/>
      </w:pPr>
      <w:r>
        <w:rPr>
          <w:rFonts w:ascii="Times New Roman"/>
          <w:b w:val="false"/>
          <w:i w:val="false"/>
          <w:color w:val="000000"/>
          <w:sz w:val="28"/>
        </w:rPr>
        <w:t>
      1. Осы түсіндірме (бұдан әрі – Түсіндірме) "Банк активтерінің жай-күйі туралы есеп" әкімшілік деректерді жинауға арналған нысанды (бұдан әрі – Нысан) толтыру бойынша бірыңғай талаптарды айқындайды.</w:t>
      </w:r>
    </w:p>
    <w:p>
      <w:pPr>
        <w:spacing w:after="0"/>
        <w:ind w:left="0"/>
        <w:jc w:val="both"/>
      </w:pPr>
      <w:r>
        <w:rPr>
          <w:rFonts w:ascii="Times New Roman"/>
          <w:b w:val="false"/>
          <w:i w:val="false"/>
          <w:color w:val="000000"/>
          <w:sz w:val="28"/>
        </w:rPr>
        <w:t xml:space="preserve">
      2. Нысан "Қазақстан Республикасындағы банктер және банк қызметі туралы" Қазақстан Республикасы Заңының 84-бабының </w:t>
      </w:r>
      <w:r>
        <w:rPr>
          <w:rFonts w:ascii="Times New Roman"/>
          <w:b w:val="false"/>
          <w:i w:val="false"/>
          <w:color w:val="000000"/>
          <w:sz w:val="28"/>
        </w:rPr>
        <w:t>7-тармағына</w:t>
      </w:r>
      <w:r>
        <w:rPr>
          <w:rFonts w:ascii="Times New Roman"/>
          <w:b w:val="false"/>
          <w:i w:val="false"/>
          <w:color w:val="000000"/>
          <w:sz w:val="28"/>
        </w:rPr>
        <w:t xml:space="preserve">, 101-бабының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әзірленді.</w:t>
      </w:r>
    </w:p>
    <w:p>
      <w:pPr>
        <w:spacing w:after="0"/>
        <w:ind w:left="0"/>
        <w:jc w:val="both"/>
      </w:pPr>
      <w:r>
        <w:rPr>
          <w:rFonts w:ascii="Times New Roman"/>
          <w:b w:val="false"/>
          <w:i w:val="false"/>
          <w:color w:val="000000"/>
          <w:sz w:val="28"/>
        </w:rPr>
        <w:t>
      3. Нысанды жасау кезінде пайдаланылатын өлшем бірлігі мың теңгемен белгіленеді.</w:t>
      </w:r>
    </w:p>
    <w:p>
      <w:pPr>
        <w:spacing w:after="0"/>
        <w:ind w:left="0"/>
        <w:jc w:val="both"/>
      </w:pPr>
      <w:r>
        <w:rPr>
          <w:rFonts w:ascii="Times New Roman"/>
          <w:b w:val="false"/>
          <w:i w:val="false"/>
          <w:color w:val="000000"/>
          <w:sz w:val="28"/>
        </w:rPr>
        <w:t>
      4. Нысанға уақытша әкімшіліктің басшысы (уақытша әкімші), бас бухгалтер немесе есепке қол қоюға уәкілетті адамдар және орындаушы қол қояды.</w:t>
      </w:r>
    </w:p>
    <w:p>
      <w:pPr>
        <w:spacing w:after="0"/>
        <w:ind w:left="0"/>
        <w:jc w:val="left"/>
      </w:pPr>
      <w:r>
        <w:rPr>
          <w:rFonts w:ascii="Times New Roman"/>
          <w:b/>
          <w:i w:val="false"/>
          <w:color w:val="000000"/>
        </w:rPr>
        <w:t xml:space="preserve"> 2-тарау. Нысанды толтыру бойынша түсіндірме</w:t>
      </w:r>
    </w:p>
    <w:p>
      <w:pPr>
        <w:spacing w:after="0"/>
        <w:ind w:left="0"/>
        <w:jc w:val="both"/>
      </w:pPr>
      <w:r>
        <w:rPr>
          <w:rFonts w:ascii="Times New Roman"/>
          <w:b w:val="false"/>
          <w:i w:val="false"/>
          <w:color w:val="000000"/>
          <w:sz w:val="28"/>
        </w:rPr>
        <w:t>
      5. 4, 5, 6-бағандардың 1, 2, 3, 4, 5, 6, 7, 8, 9, 10, 11, 12-жолдары уақытша әкімшілікті тағайындау күніне, алдыңғы есепті күнге және есепті күнге бухгалтерлік баланстың тиісті баптарына тең.</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 басқару жөніндегі,</w:t>
            </w:r>
            <w:r>
              <w:br/>
            </w:r>
            <w:r>
              <w:rPr>
                <w:rFonts w:ascii="Times New Roman"/>
                <w:b w:val="false"/>
                <w:i w:val="false"/>
                <w:color w:val="000000"/>
                <w:sz w:val="20"/>
              </w:rPr>
              <w:t>сондай-ақ банк операциялардың</w:t>
            </w:r>
            <w:r>
              <w:br/>
            </w:r>
            <w:r>
              <w:rPr>
                <w:rFonts w:ascii="Times New Roman"/>
                <w:b w:val="false"/>
                <w:i w:val="false"/>
                <w:color w:val="000000"/>
                <w:sz w:val="20"/>
              </w:rPr>
              <w:t>барлық түрін жүзеге асыруға</w:t>
            </w:r>
            <w:r>
              <w:br/>
            </w:r>
            <w:r>
              <w:rPr>
                <w:rFonts w:ascii="Times New Roman"/>
                <w:b w:val="false"/>
                <w:i w:val="false"/>
                <w:color w:val="000000"/>
                <w:sz w:val="20"/>
              </w:rPr>
              <w:t>арналған банк лицензиясынан</w:t>
            </w:r>
            <w:r>
              <w:br/>
            </w:r>
            <w:r>
              <w:rPr>
                <w:rFonts w:ascii="Times New Roman"/>
                <w:b w:val="false"/>
                <w:i w:val="false"/>
                <w:color w:val="000000"/>
                <w:sz w:val="20"/>
              </w:rPr>
              <w:t>айырылғаннан кейін</w:t>
            </w:r>
            <w:r>
              <w:br/>
            </w:r>
            <w:r>
              <w:rPr>
                <w:rFonts w:ascii="Times New Roman"/>
                <w:b w:val="false"/>
                <w:i w:val="false"/>
                <w:color w:val="000000"/>
                <w:sz w:val="20"/>
              </w:rPr>
              <w:t>тағайындалатын уақытша</w:t>
            </w:r>
            <w:r>
              <w:br/>
            </w:r>
            <w:r>
              <w:rPr>
                <w:rFonts w:ascii="Times New Roman"/>
                <w:b w:val="false"/>
                <w:i w:val="false"/>
                <w:color w:val="000000"/>
                <w:sz w:val="20"/>
              </w:rPr>
              <w:t>әкімшіліктің, сақтандыру (қайта</w:t>
            </w:r>
            <w:r>
              <w:br/>
            </w:r>
            <w:r>
              <w:rPr>
                <w:rFonts w:ascii="Times New Roman"/>
                <w:b w:val="false"/>
                <w:i w:val="false"/>
                <w:color w:val="000000"/>
                <w:sz w:val="20"/>
              </w:rPr>
              <w:t>сақтандыру) ұйымының</w:t>
            </w:r>
            <w:r>
              <w:br/>
            </w:r>
            <w:r>
              <w:rPr>
                <w:rFonts w:ascii="Times New Roman"/>
                <w:b w:val="false"/>
                <w:i w:val="false"/>
                <w:color w:val="000000"/>
                <w:sz w:val="20"/>
              </w:rPr>
              <w:t>уақытша әкімшілігінің (уақытша</w:t>
            </w:r>
            <w:r>
              <w:br/>
            </w:r>
            <w:r>
              <w:rPr>
                <w:rFonts w:ascii="Times New Roman"/>
                <w:b w:val="false"/>
                <w:i w:val="false"/>
                <w:color w:val="000000"/>
                <w:sz w:val="20"/>
              </w:rPr>
              <w:t>әкімшісінің) есептілік және өзге</w:t>
            </w:r>
            <w:r>
              <w:br/>
            </w:r>
            <w:r>
              <w:rPr>
                <w:rFonts w:ascii="Times New Roman"/>
                <w:b w:val="false"/>
                <w:i w:val="false"/>
                <w:color w:val="000000"/>
                <w:sz w:val="20"/>
              </w:rPr>
              <w:t>де ақпарат ұсыну қағидаларына,</w:t>
            </w:r>
            <w:r>
              <w:br/>
            </w:r>
            <w:r>
              <w:rPr>
                <w:rFonts w:ascii="Times New Roman"/>
                <w:b w:val="false"/>
                <w:i w:val="false"/>
                <w:color w:val="000000"/>
                <w:sz w:val="20"/>
              </w:rPr>
              <w:t>банкті басқару жөніндегі,</w:t>
            </w:r>
            <w:r>
              <w:br/>
            </w:r>
            <w:r>
              <w:rPr>
                <w:rFonts w:ascii="Times New Roman"/>
                <w:b w:val="false"/>
                <w:i w:val="false"/>
                <w:color w:val="000000"/>
                <w:sz w:val="20"/>
              </w:rPr>
              <w:t>сондай-ақ банк операциялардың</w:t>
            </w:r>
            <w:r>
              <w:br/>
            </w:r>
            <w:r>
              <w:rPr>
                <w:rFonts w:ascii="Times New Roman"/>
                <w:b w:val="false"/>
                <w:i w:val="false"/>
                <w:color w:val="000000"/>
                <w:sz w:val="20"/>
              </w:rPr>
              <w:t>барлық түрін жүзеге асыруға</w:t>
            </w:r>
            <w:r>
              <w:br/>
            </w:r>
            <w:r>
              <w:rPr>
                <w:rFonts w:ascii="Times New Roman"/>
                <w:b w:val="false"/>
                <w:i w:val="false"/>
                <w:color w:val="000000"/>
                <w:sz w:val="20"/>
              </w:rPr>
              <w:t>арналған банк лицензиясынан</w:t>
            </w:r>
            <w:r>
              <w:br/>
            </w:r>
            <w:r>
              <w:rPr>
                <w:rFonts w:ascii="Times New Roman"/>
                <w:b w:val="false"/>
                <w:i w:val="false"/>
                <w:color w:val="000000"/>
                <w:sz w:val="20"/>
              </w:rPr>
              <w:t>айырылғаннан кейін</w:t>
            </w:r>
            <w:r>
              <w:br/>
            </w:r>
            <w:r>
              <w:rPr>
                <w:rFonts w:ascii="Times New Roman"/>
                <w:b w:val="false"/>
                <w:i w:val="false"/>
                <w:color w:val="000000"/>
                <w:sz w:val="20"/>
              </w:rPr>
              <w:t>тағайындалатын уақытша</w:t>
            </w:r>
            <w:r>
              <w:br/>
            </w:r>
            <w:r>
              <w:rPr>
                <w:rFonts w:ascii="Times New Roman"/>
                <w:b w:val="false"/>
                <w:i w:val="false"/>
                <w:color w:val="000000"/>
                <w:sz w:val="20"/>
              </w:rPr>
              <w:t>әкімшіліктің, сақтандыру (қайта</w:t>
            </w:r>
            <w:r>
              <w:br/>
            </w:r>
            <w:r>
              <w:rPr>
                <w:rFonts w:ascii="Times New Roman"/>
                <w:b w:val="false"/>
                <w:i w:val="false"/>
                <w:color w:val="000000"/>
                <w:sz w:val="20"/>
              </w:rPr>
              <w:t>сақтандыру) ұйымының</w:t>
            </w:r>
            <w:r>
              <w:br/>
            </w:r>
            <w:r>
              <w:rPr>
                <w:rFonts w:ascii="Times New Roman"/>
                <w:b w:val="false"/>
                <w:i w:val="false"/>
                <w:color w:val="000000"/>
                <w:sz w:val="20"/>
              </w:rPr>
              <w:t>уақытша әкімшілігінің (уақытша</w:t>
            </w:r>
            <w:r>
              <w:br/>
            </w:r>
            <w:r>
              <w:rPr>
                <w:rFonts w:ascii="Times New Roman"/>
                <w:b w:val="false"/>
                <w:i w:val="false"/>
                <w:color w:val="000000"/>
                <w:sz w:val="20"/>
              </w:rPr>
              <w:t>әкімшісінің) есептілік және өзге</w:t>
            </w:r>
            <w:r>
              <w:br/>
            </w:r>
            <w:r>
              <w:rPr>
                <w:rFonts w:ascii="Times New Roman"/>
                <w:b w:val="false"/>
                <w:i w:val="false"/>
                <w:color w:val="000000"/>
                <w:sz w:val="20"/>
              </w:rPr>
              <w:t>де ақпарат ұсыну нысандары</w:t>
            </w:r>
            <w:r>
              <w:br/>
            </w:r>
            <w:r>
              <w:rPr>
                <w:rFonts w:ascii="Times New Roman"/>
                <w:b w:val="false"/>
                <w:i w:val="false"/>
                <w:color w:val="000000"/>
                <w:sz w:val="20"/>
              </w:rPr>
              <w:t>мен мерзімдерін ұсыну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2-қосымша жаңа редакцияда – ҚР Қаржы нарығын реттеу және дамыту агенттігі Басқармасының 25.08.2026 </w:t>
      </w:r>
      <w:r>
        <w:rPr>
          <w:rFonts w:ascii="Times New Roman"/>
          <w:b w:val="false"/>
          <w:i w:val="false"/>
          <w:color w:val="ff0000"/>
          <w:sz w:val="28"/>
        </w:rPr>
        <w:t>№ 123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Ұсынылады: қаржы нарығы мен қаржы ұйымдарын реттеу, бақылау және қадағалау жөніндегі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www.gov.kz/memleket/entities/ardfm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Сақтандыру (қайта сақтандыру) ұйымы активтерінің жай-күйі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F2-BА</w:t>
      </w:r>
    </w:p>
    <w:p>
      <w:pPr>
        <w:spacing w:after="0"/>
        <w:ind w:left="0"/>
        <w:jc w:val="both"/>
      </w:pPr>
      <w:r>
        <w:rPr>
          <w:rFonts w:ascii="Times New Roman"/>
          <w:b w:val="false"/>
          <w:i w:val="false"/>
          <w:color w:val="000000"/>
          <w:sz w:val="28"/>
        </w:rPr>
        <w:t xml:space="preserve">
      Кезеңділігі: ай сайын </w:t>
      </w:r>
    </w:p>
    <w:p>
      <w:pPr>
        <w:spacing w:after="0"/>
        <w:ind w:left="0"/>
        <w:jc w:val="both"/>
      </w:pPr>
      <w:r>
        <w:rPr>
          <w:rFonts w:ascii="Times New Roman"/>
          <w:b w:val="false"/>
          <w:i w:val="false"/>
          <w:color w:val="000000"/>
          <w:sz w:val="28"/>
        </w:rPr>
        <w:t>
      Есепті кезең: 20__ жылғы "______" _____________ жағдай бойынша</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тұлғалар тобы: сақтандыру (қайта сақтандыру) ұйымының уақытша әкімшіліктері (уақытша әкімшілері) </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8 (сегізінші) күнінен кешіктірмей ұсынылады.</w:t>
      </w:r>
    </w:p>
    <w:p>
      <w:pPr>
        <w:spacing w:after="0"/>
        <w:ind w:left="0"/>
        <w:jc w:val="both"/>
      </w:pPr>
      <w:r>
        <w:rPr>
          <w:rFonts w:ascii="Times New Roman"/>
          <w:b w:val="false"/>
          <w:i w:val="false"/>
          <w:color w:val="000000"/>
          <w:sz w:val="28"/>
        </w:rPr>
        <w:t>
      Бизнес-сәйкестендіру нөмірі: ______________________________</w:t>
      </w:r>
    </w:p>
    <w:p>
      <w:pPr>
        <w:spacing w:after="0"/>
        <w:ind w:left="0"/>
        <w:jc w:val="both"/>
      </w:pPr>
      <w:r>
        <w:rPr>
          <w:rFonts w:ascii="Times New Roman"/>
          <w:b w:val="false"/>
          <w:i w:val="false"/>
          <w:color w:val="000000"/>
          <w:sz w:val="28"/>
        </w:rPr>
        <w:t xml:space="preserve">
      Жинау әдісі: қағаз жеткізгіште және электронды түрде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Сақтандыру (қайта сақтандыру) ұйымы активтерінің жай-күйі туралы есеп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(мың теңгемен)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Көрсеткіштердің атауы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шоттың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әкімшілік (уақытша әкімші) тағайындалған күнге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есепті күнге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және ақша баламасы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Орналастырылған салымдар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 құны бойынша бағаланатын бағалы қағаздар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 үшін қолда бар бағалы қағаздар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дейін ұсталынатын бағалы қағаздар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РЕПО" операциясы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бағалы металдар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 құралдар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 активтері: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сіңірілмеген сыйақылар бойынша қайта сақтандыру активтері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 алған, бірақ мәлімделмеген шығындар бойынша қайта сақтандыру активтері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Өмірді сақтандыру (қайта сақтандыру) шарттары бойынша орын алмаған шығындар бойынша қайта сақтандыру активтері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 шарттары бойынша орын алмаған шығындар бойынша қайта сақтандыру активтері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бірақ реттелмеген зиян бойынша қайта сақтандыру активтері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резервтер бойынша қайта сақтандыру активтері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Болашақ кезеңдердің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салық активі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Кейінге қалдырылған салық активі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активтер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заңды тұлғалардың капиталына инвестициялар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құрал-жабдықтар,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Салынып жатқан (орнатылатын) негізгі құрал-жабдықтар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үйлер және ғимараттар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 жабдығы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негізгі құрал-жабдықтар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мүлік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Сатуға арналған ұзақ мерзімді активтер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 жиынтығы: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түзету шоты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амортизация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әкімшілікті (уақытша әкімшіні) тағайындау күніндегі деректермен салыстырғанда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 беру күніндегі деректермен салыстырғанда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(6-баған - 4-баған)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(6-баған – 5-баған)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 Мекенжайы _____________________</w:t>
      </w:r>
    </w:p>
    <w:p>
      <w:pPr>
        <w:spacing w:after="0"/>
        <w:ind w:left="0"/>
        <w:jc w:val="both"/>
      </w:pPr>
      <w:r>
        <w:rPr>
          <w:rFonts w:ascii="Times New Roman"/>
          <w:b w:val="false"/>
          <w:i w:val="false"/>
          <w:color w:val="000000"/>
          <w:sz w:val="28"/>
        </w:rPr>
        <w:t>
      Телефоны ________________________</w:t>
      </w:r>
    </w:p>
    <w:p>
      <w:pPr>
        <w:spacing w:after="0"/>
        <w:ind w:left="0"/>
        <w:jc w:val="both"/>
      </w:pPr>
      <w:r>
        <w:rPr>
          <w:rFonts w:ascii="Times New Roman"/>
          <w:b w:val="false"/>
          <w:i w:val="false"/>
          <w:color w:val="000000"/>
          <w:sz w:val="28"/>
        </w:rPr>
        <w:t>
      Электрондық пошта мекенжайы ____________________________</w:t>
      </w:r>
    </w:p>
    <w:p>
      <w:pPr>
        <w:spacing w:after="0"/>
        <w:ind w:left="0"/>
        <w:jc w:val="both"/>
      </w:pPr>
      <w:r>
        <w:rPr>
          <w:rFonts w:ascii="Times New Roman"/>
          <w:b w:val="false"/>
          <w:i w:val="false"/>
          <w:color w:val="000000"/>
          <w:sz w:val="28"/>
        </w:rPr>
        <w:t>
      Орындаушы _____________________________________ __________________</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Бас бухгалтер немесе есепке қол қоюға уәкілеттік берілген адам</w:t>
      </w:r>
    </w:p>
    <w:p>
      <w:pPr>
        <w:spacing w:after="0"/>
        <w:ind w:left="0"/>
        <w:jc w:val="both"/>
      </w:pPr>
      <w:r>
        <w:rPr>
          <w:rFonts w:ascii="Times New Roman"/>
          <w:b w:val="false"/>
          <w:i w:val="false"/>
          <w:color w:val="000000"/>
          <w:sz w:val="28"/>
        </w:rPr>
        <w:t>
      _____________________________________ ______________________</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Басшы немесе есепке қол қоюға уәкілеттік берілген адам</w:t>
      </w:r>
    </w:p>
    <w:p>
      <w:pPr>
        <w:spacing w:after="0"/>
        <w:ind w:left="0"/>
        <w:jc w:val="both"/>
      </w:pPr>
      <w:r>
        <w:rPr>
          <w:rFonts w:ascii="Times New Roman"/>
          <w:b w:val="false"/>
          <w:i w:val="false"/>
          <w:color w:val="000000"/>
          <w:sz w:val="28"/>
        </w:rPr>
        <w:t>
      _____________________________________ ______________________</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Күні 20__ жылғы "____"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r>
              <w:br/>
            </w:r>
            <w:r>
              <w:rPr>
                <w:rFonts w:ascii="Times New Roman"/>
                <w:b w:val="false"/>
                <w:i w:val="false"/>
                <w:color w:val="000000"/>
                <w:sz w:val="20"/>
              </w:rPr>
              <w:t>ұйымы активтерінің жай-күйі</w:t>
            </w:r>
            <w:r>
              <w:br/>
            </w:r>
            <w:r>
              <w:rPr>
                <w:rFonts w:ascii="Times New Roman"/>
                <w:b w:val="false"/>
                <w:i w:val="false"/>
                <w:color w:val="000000"/>
                <w:sz w:val="20"/>
              </w:rPr>
              <w:t>туралы есеп нысанына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Әкімшілік деректерді өтеусіз негізде жинауға арналған нысанды толтыру бойынша түсіндірме Сақтандыру (қайта сақтандыру) ұйымы активтерінің жай-күйі туралы есеп (индекс: F2-BА, кезеңділігі: ай сайын) 1-тарау. Жалпы ережелер</w:t>
      </w:r>
    </w:p>
    <w:p>
      <w:pPr>
        <w:spacing w:after="0"/>
        <w:ind w:left="0"/>
        <w:jc w:val="both"/>
      </w:pPr>
      <w:r>
        <w:rPr>
          <w:rFonts w:ascii="Times New Roman"/>
          <w:b w:val="false"/>
          <w:i w:val="false"/>
          <w:color w:val="000000"/>
          <w:sz w:val="28"/>
        </w:rPr>
        <w:t>
      1. Осы түсіндірме (бұдан әрі – Түсіндірме) "Сақтандыру (қайта сақтандыру) ұйымы активтерінің жай-күйі туралы есеп" әкімшілік деректерді жинауға арналған нысанды (бұдан әрі – Нысан) толтыру бойынша бірыңғай талаптарды айқындайды.</w:t>
      </w:r>
    </w:p>
    <w:p>
      <w:pPr>
        <w:spacing w:after="0"/>
        <w:ind w:left="0"/>
        <w:jc w:val="both"/>
      </w:pPr>
      <w:r>
        <w:rPr>
          <w:rFonts w:ascii="Times New Roman"/>
          <w:b w:val="false"/>
          <w:i w:val="false"/>
          <w:color w:val="000000"/>
          <w:sz w:val="28"/>
        </w:rPr>
        <w:t xml:space="preserve">
      2. Нысан "Сақтандыру қызметі туралы" Қазақстан Республикасы Заңының 56-бабының </w:t>
      </w:r>
      <w:r>
        <w:rPr>
          <w:rFonts w:ascii="Times New Roman"/>
          <w:b w:val="false"/>
          <w:i w:val="false"/>
          <w:color w:val="000000"/>
          <w:sz w:val="28"/>
        </w:rPr>
        <w:t>7-тармағына</w:t>
      </w:r>
      <w:r>
        <w:rPr>
          <w:rFonts w:ascii="Times New Roman"/>
          <w:b w:val="false"/>
          <w:i w:val="false"/>
          <w:color w:val="000000"/>
          <w:sz w:val="28"/>
        </w:rPr>
        <w:t xml:space="preserve"> сәйкес әзірленді.</w:t>
      </w:r>
    </w:p>
    <w:p>
      <w:pPr>
        <w:spacing w:after="0"/>
        <w:ind w:left="0"/>
        <w:jc w:val="both"/>
      </w:pPr>
      <w:r>
        <w:rPr>
          <w:rFonts w:ascii="Times New Roman"/>
          <w:b w:val="false"/>
          <w:i w:val="false"/>
          <w:color w:val="000000"/>
          <w:sz w:val="28"/>
        </w:rPr>
        <w:t>
      3. Нысанды жасау кезінде пайдаланылатын өлшем бірлігі мың теңгемен белгіленеді.</w:t>
      </w:r>
    </w:p>
    <w:p>
      <w:pPr>
        <w:spacing w:after="0"/>
        <w:ind w:left="0"/>
        <w:jc w:val="both"/>
      </w:pPr>
      <w:r>
        <w:rPr>
          <w:rFonts w:ascii="Times New Roman"/>
          <w:b w:val="false"/>
          <w:i w:val="false"/>
          <w:color w:val="000000"/>
          <w:sz w:val="28"/>
        </w:rPr>
        <w:t>
      4. Нысанға уақытша әкімшіліктің басшысы (уақытша әкімші), бас бухгалтер немесе есепке қол қоюға уәкілетті адамдар және орындаушы қол қояды.</w:t>
      </w:r>
    </w:p>
    <w:p>
      <w:pPr>
        <w:spacing w:after="0"/>
        <w:ind w:left="0"/>
        <w:jc w:val="left"/>
      </w:pPr>
      <w:r>
        <w:rPr>
          <w:rFonts w:ascii="Times New Roman"/>
          <w:b/>
          <w:i w:val="false"/>
          <w:color w:val="000000"/>
        </w:rPr>
        <w:t xml:space="preserve"> 2-тарау. Нысанды толтыру бойынша түсіндірме</w:t>
      </w:r>
    </w:p>
    <w:p>
      <w:pPr>
        <w:spacing w:after="0"/>
        <w:ind w:left="0"/>
        <w:jc w:val="both"/>
      </w:pPr>
      <w:r>
        <w:rPr>
          <w:rFonts w:ascii="Times New Roman"/>
          <w:b w:val="false"/>
          <w:i w:val="false"/>
          <w:color w:val="000000"/>
          <w:sz w:val="28"/>
        </w:rPr>
        <w:t>
      5. 4, 5, 6-бағандардың 1, 2, 3, 4, 5, 6, 7, 8, 9, 10, 11, 12-жолдары уақытша әкімшілікті (уақытша әкімшіні) тағайындау күніне, алдыңғы есепті күнге, есепті күнге сақтандыру (қайта сақтандыру) ұйымының бухгалтерлік балансының тиісті баптарына тең.</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 басқару жөніндегі,</w:t>
            </w:r>
            <w:r>
              <w:br/>
            </w:r>
            <w:r>
              <w:rPr>
                <w:rFonts w:ascii="Times New Roman"/>
                <w:b w:val="false"/>
                <w:i w:val="false"/>
                <w:color w:val="000000"/>
                <w:sz w:val="20"/>
              </w:rPr>
              <w:t>сондай-ақ банк операциялардың</w:t>
            </w:r>
            <w:r>
              <w:br/>
            </w:r>
            <w:r>
              <w:rPr>
                <w:rFonts w:ascii="Times New Roman"/>
                <w:b w:val="false"/>
                <w:i w:val="false"/>
                <w:color w:val="000000"/>
                <w:sz w:val="20"/>
              </w:rPr>
              <w:t>барлық түрін жүзеге асыруға</w:t>
            </w:r>
            <w:r>
              <w:br/>
            </w:r>
            <w:r>
              <w:rPr>
                <w:rFonts w:ascii="Times New Roman"/>
                <w:b w:val="false"/>
                <w:i w:val="false"/>
                <w:color w:val="000000"/>
                <w:sz w:val="20"/>
              </w:rPr>
              <w:t>арналған банк лицензиясынан</w:t>
            </w:r>
            <w:r>
              <w:br/>
            </w:r>
            <w:r>
              <w:rPr>
                <w:rFonts w:ascii="Times New Roman"/>
                <w:b w:val="false"/>
                <w:i w:val="false"/>
                <w:color w:val="000000"/>
                <w:sz w:val="20"/>
              </w:rPr>
              <w:t>айырылғаннан кейін</w:t>
            </w:r>
            <w:r>
              <w:br/>
            </w:r>
            <w:r>
              <w:rPr>
                <w:rFonts w:ascii="Times New Roman"/>
                <w:b w:val="false"/>
                <w:i w:val="false"/>
                <w:color w:val="000000"/>
                <w:sz w:val="20"/>
              </w:rPr>
              <w:t>тағайындалатын уақытша</w:t>
            </w:r>
            <w:r>
              <w:br/>
            </w:r>
            <w:r>
              <w:rPr>
                <w:rFonts w:ascii="Times New Roman"/>
                <w:b w:val="false"/>
                <w:i w:val="false"/>
                <w:color w:val="000000"/>
                <w:sz w:val="20"/>
              </w:rPr>
              <w:t>әкімшіліктің, сақтандыру (қайта</w:t>
            </w:r>
            <w:r>
              <w:br/>
            </w:r>
            <w:r>
              <w:rPr>
                <w:rFonts w:ascii="Times New Roman"/>
                <w:b w:val="false"/>
                <w:i w:val="false"/>
                <w:color w:val="000000"/>
                <w:sz w:val="20"/>
              </w:rPr>
              <w:t>сақтандыру) ұйымының</w:t>
            </w:r>
            <w:r>
              <w:br/>
            </w:r>
            <w:r>
              <w:rPr>
                <w:rFonts w:ascii="Times New Roman"/>
                <w:b w:val="false"/>
                <w:i w:val="false"/>
                <w:color w:val="000000"/>
                <w:sz w:val="20"/>
              </w:rPr>
              <w:t>уақытша әкімшілігінің (уақытша</w:t>
            </w:r>
            <w:r>
              <w:br/>
            </w:r>
            <w:r>
              <w:rPr>
                <w:rFonts w:ascii="Times New Roman"/>
                <w:b w:val="false"/>
                <w:i w:val="false"/>
                <w:color w:val="000000"/>
                <w:sz w:val="20"/>
              </w:rPr>
              <w:t>әкімшісінің) есептілік және өзге</w:t>
            </w:r>
            <w:r>
              <w:br/>
            </w:r>
            <w:r>
              <w:rPr>
                <w:rFonts w:ascii="Times New Roman"/>
                <w:b w:val="false"/>
                <w:i w:val="false"/>
                <w:color w:val="000000"/>
                <w:sz w:val="20"/>
              </w:rPr>
              <w:t>де ақпарат ұсыну қағидаларына,</w:t>
            </w:r>
            <w:r>
              <w:br/>
            </w:r>
            <w:r>
              <w:rPr>
                <w:rFonts w:ascii="Times New Roman"/>
                <w:b w:val="false"/>
                <w:i w:val="false"/>
                <w:color w:val="000000"/>
                <w:sz w:val="20"/>
              </w:rPr>
              <w:t>банкті басқару жөніндегі,</w:t>
            </w:r>
            <w:r>
              <w:br/>
            </w:r>
            <w:r>
              <w:rPr>
                <w:rFonts w:ascii="Times New Roman"/>
                <w:b w:val="false"/>
                <w:i w:val="false"/>
                <w:color w:val="000000"/>
                <w:sz w:val="20"/>
              </w:rPr>
              <w:t>сондай-ақ банк операциялардың</w:t>
            </w:r>
            <w:r>
              <w:br/>
            </w:r>
            <w:r>
              <w:rPr>
                <w:rFonts w:ascii="Times New Roman"/>
                <w:b w:val="false"/>
                <w:i w:val="false"/>
                <w:color w:val="000000"/>
                <w:sz w:val="20"/>
              </w:rPr>
              <w:t>барлық түрін жүзеге асыруға</w:t>
            </w:r>
            <w:r>
              <w:br/>
            </w:r>
            <w:r>
              <w:rPr>
                <w:rFonts w:ascii="Times New Roman"/>
                <w:b w:val="false"/>
                <w:i w:val="false"/>
                <w:color w:val="000000"/>
                <w:sz w:val="20"/>
              </w:rPr>
              <w:t>арналған банк лицензиясынан</w:t>
            </w:r>
            <w:r>
              <w:br/>
            </w:r>
            <w:r>
              <w:rPr>
                <w:rFonts w:ascii="Times New Roman"/>
                <w:b w:val="false"/>
                <w:i w:val="false"/>
                <w:color w:val="000000"/>
                <w:sz w:val="20"/>
              </w:rPr>
              <w:t>айырылғаннан кейін</w:t>
            </w:r>
            <w:r>
              <w:br/>
            </w:r>
            <w:r>
              <w:rPr>
                <w:rFonts w:ascii="Times New Roman"/>
                <w:b w:val="false"/>
                <w:i w:val="false"/>
                <w:color w:val="000000"/>
                <w:sz w:val="20"/>
              </w:rPr>
              <w:t>тағайындалатын уақытша</w:t>
            </w:r>
            <w:r>
              <w:br/>
            </w:r>
            <w:r>
              <w:rPr>
                <w:rFonts w:ascii="Times New Roman"/>
                <w:b w:val="false"/>
                <w:i w:val="false"/>
                <w:color w:val="000000"/>
                <w:sz w:val="20"/>
              </w:rPr>
              <w:t>әкімшіліктің, сақтандыру (қайта</w:t>
            </w:r>
            <w:r>
              <w:br/>
            </w:r>
            <w:r>
              <w:rPr>
                <w:rFonts w:ascii="Times New Roman"/>
                <w:b w:val="false"/>
                <w:i w:val="false"/>
                <w:color w:val="000000"/>
                <w:sz w:val="20"/>
              </w:rPr>
              <w:t>сақтандыру) ұйымының</w:t>
            </w:r>
            <w:r>
              <w:br/>
            </w:r>
            <w:r>
              <w:rPr>
                <w:rFonts w:ascii="Times New Roman"/>
                <w:b w:val="false"/>
                <w:i w:val="false"/>
                <w:color w:val="000000"/>
                <w:sz w:val="20"/>
              </w:rPr>
              <w:t>уақытша әкімшілігінің (уақытша</w:t>
            </w:r>
            <w:r>
              <w:br/>
            </w:r>
            <w:r>
              <w:rPr>
                <w:rFonts w:ascii="Times New Roman"/>
                <w:b w:val="false"/>
                <w:i w:val="false"/>
                <w:color w:val="000000"/>
                <w:sz w:val="20"/>
              </w:rPr>
              <w:t>әкімшісінің) есептілік және өзге</w:t>
            </w:r>
            <w:r>
              <w:br/>
            </w:r>
            <w:r>
              <w:rPr>
                <w:rFonts w:ascii="Times New Roman"/>
                <w:b w:val="false"/>
                <w:i w:val="false"/>
                <w:color w:val="000000"/>
                <w:sz w:val="20"/>
              </w:rPr>
              <w:t>де ақпарат ұсыну нысандары</w:t>
            </w:r>
            <w:r>
              <w:br/>
            </w:r>
            <w:r>
              <w:rPr>
                <w:rFonts w:ascii="Times New Roman"/>
                <w:b w:val="false"/>
                <w:i w:val="false"/>
                <w:color w:val="000000"/>
                <w:sz w:val="20"/>
              </w:rPr>
              <w:t>мен мерзімдерін ұсыну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3-қосымша жаңа редакцияда – ҚР Қаржы нарығын реттеу және дамыту агенттігі Басқармасының 25.08.2026 </w:t>
      </w:r>
      <w:r>
        <w:rPr>
          <w:rFonts w:ascii="Times New Roman"/>
          <w:b w:val="false"/>
          <w:i w:val="false"/>
          <w:color w:val="ff0000"/>
          <w:sz w:val="28"/>
        </w:rPr>
        <w:t>№ 123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Ұсынылады: қаржы нарығы мен қаржы ұйымдарын реттеу, бақылау және қадағалау жөніндегі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www.gov.kz/memleket/entities/ardfm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Банк міндеттемелерінің жай-күйі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F3-BА</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 20__ жылғы "______" _____________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банктердің уақытша әкімшіліктері (уақытша әкімшілері)</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8 (сегізінші) күнінен кешіктірмей ұсынылады.</w:t>
      </w:r>
    </w:p>
    <w:p>
      <w:pPr>
        <w:spacing w:after="0"/>
        <w:ind w:left="0"/>
        <w:jc w:val="both"/>
      </w:pPr>
      <w:r>
        <w:rPr>
          <w:rFonts w:ascii="Times New Roman"/>
          <w:b w:val="false"/>
          <w:i w:val="false"/>
          <w:color w:val="000000"/>
          <w:sz w:val="28"/>
        </w:rPr>
        <w:t>
      Бизнес-сәйкестендіру нөмірі: ______________________________</w:t>
      </w:r>
    </w:p>
    <w:p>
      <w:pPr>
        <w:spacing w:after="0"/>
        <w:ind w:left="0"/>
        <w:jc w:val="both"/>
      </w:pPr>
      <w:r>
        <w:rPr>
          <w:rFonts w:ascii="Times New Roman"/>
          <w:b w:val="false"/>
          <w:i w:val="false"/>
          <w:color w:val="000000"/>
          <w:sz w:val="28"/>
        </w:rPr>
        <w:t>
      Жинау әдісі: қағаз жеткізгіште және электронды түрде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Банк міндеттемелерінің жай-күйі туралы есеп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(мың теңгемен)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Міндеттемелердің атауы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шоттың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әкімшілік (уақытша әкімші) тағайындалған күнге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есепті күнге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міндеттемелері,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мезгілдік төлемдерді капиталдандыру арқылы банк олардың өміріне немесе денсаулығына залал келтіргені үшін; еңбек шарты бойынша жұмыс істеген адамдарға еңбекақы төлеу және өтемақы төлеу бойынша; Мемлекеттік әлеуметтік сақтандыру қорына әлеуметтік аударымдар бойынша берешектер; еңбекақыдан ұстап қалынған алименттерді төлеу және міндетті зейнетақы жарналарын, сондай-ақ авторлық шарттар бойынша сыйақылар төлеу бойынша жауапкершілік алған жеке тұлғалардың алдында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депозиттерге міндетті кепілдік беруді жүзеге асыратын ұйымдардың алдында кепілдік берілетін депозиттер бойынша ол төлеген (төлеп жатқан) өтемақы сомасы бойынша және мәжбүрлеп таратылатын банктің активтері мен міндеттемелерін бір мезгілде беру бойынша операциялар жүргізу аясында басқа банкке (банктерге) берілетін кепілдік берілген депозиттер бойынша банктің мүлкі мен міндеттемелердің мөлшері арасындағы орны толтырылған айырманың сомасы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кепіл мүлкімен қамтамасыз етілген міндеттемелері бойынша берешек, сондай-ақ осы клирингтік ұйымның клирингтік қатысушысы болып табылатын банктің орталық контрагенттің функцияларын жүзеге асыратын клирингтік ұйымның алдындағы орталық контрагенттің қатысуымен бұрын жасаған және орындамаған мәмілелерінің нәтижесінде пайда болған берешегі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банкпен ерекше қатынастармен байланыстағы тұлғалар болып табылмайтын жеке тұлғалардың депозиттері бойынша, оның ішінде ислам банкінде орналастырылған талап еткенге дейінгі пайызсыз депозиттер, және ақша аударымдары, сондай-ақ зейнетақы активтері есебінен жүзеге асырылған депозитер бойынша талаптар, "өмірді сақтандыру" саласы бойынша тартылған қаржы есебінен жүзеге асырылған сақтандыру ұйымдарының депозиттері бойынша берешек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 қана қайырымдылық қызметімен айналысатын коммерциялық емес ұйымдардың, Ұлы Отан соғысы ардагерлері және оларға теңестірілген тұлғалардың ұйымдары, Қазақстан Республикасы мүгедектерінің ерікті қоғамының; Қазақ зағиптар қоғамының, Қазақ саңыраулар қоғамының және осы заңды тұлғалардың меншігі болып табылатын және олардың қаржысы есебінен құрылған өндірістік ұйымдардың, олардың банктік шоттарындағы және депозиттерге орналастырылған қаражаттары бойынша басқа ұйымдардың алдында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банкпен ерекше қатынастармен байланыстағы тұлғалар болып табылмайтын заңды тұлғалардың депозиттері бойынша берешек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 алымдар және бюджетке басқа да міндетті төлемдер, сондай-ақ республикалық бюджеттен және Қазақстан Республикасының Ұлттық қоры қаражатынан берілген қарыздарды қайтару бойынша берешек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заңдарына сәйкес басқа кредиторлардың алдында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берілетін депозиттер бойынша өтеу есебінен депозиттерге міндетті кепілдік беруді жүзеге асыратын ұйымның өтемеген сомасы бөлігінде банкпен ерекше қатынастармен байланысты кредиторлар – жеке және заңды тұлғалардың алдында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реттелген борышы және мерзімсіз қаржы құралдары бойынша берешек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әкімшіліктің (уақытша әкімшінің) ағымдағы міндеттемелері,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 бойынша қызметкерлер алдында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салықтар, алымдар және басқа да бюджетке міндетті төлемдер бойынша берешек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берешек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 жиынтығы (1-жол+ 2-жол+ 3-жол)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әкімшілікті (уақытша әкімшіні) тағайындау күніндегі деректермен салыстырғанда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 беру күніндегі деректермен салыстырғанда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(6-баған-4-баған)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(6-баған-5-баған)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 Мекенжайы ____________________</w:t>
      </w:r>
    </w:p>
    <w:p>
      <w:pPr>
        <w:spacing w:after="0"/>
        <w:ind w:left="0"/>
        <w:jc w:val="both"/>
      </w:pPr>
      <w:r>
        <w:rPr>
          <w:rFonts w:ascii="Times New Roman"/>
          <w:b w:val="false"/>
          <w:i w:val="false"/>
          <w:color w:val="000000"/>
          <w:sz w:val="28"/>
        </w:rPr>
        <w:t>
      Телефоны ________________________</w:t>
      </w:r>
    </w:p>
    <w:p>
      <w:pPr>
        <w:spacing w:after="0"/>
        <w:ind w:left="0"/>
        <w:jc w:val="both"/>
      </w:pPr>
      <w:r>
        <w:rPr>
          <w:rFonts w:ascii="Times New Roman"/>
          <w:b w:val="false"/>
          <w:i w:val="false"/>
          <w:color w:val="000000"/>
          <w:sz w:val="28"/>
        </w:rPr>
        <w:t>
      Электрондық пошта мекенжайы ____________________________</w:t>
      </w:r>
    </w:p>
    <w:p>
      <w:pPr>
        <w:spacing w:after="0"/>
        <w:ind w:left="0"/>
        <w:jc w:val="both"/>
      </w:pPr>
      <w:r>
        <w:rPr>
          <w:rFonts w:ascii="Times New Roman"/>
          <w:b w:val="false"/>
          <w:i w:val="false"/>
          <w:color w:val="000000"/>
          <w:sz w:val="28"/>
        </w:rPr>
        <w:t>
      Орындаушы _________________________________ __________________</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Бас бухгалтер немесе есепке қол қоюға уәкілеттік берілген адам</w:t>
      </w:r>
    </w:p>
    <w:p>
      <w:pPr>
        <w:spacing w:after="0"/>
        <w:ind w:left="0"/>
        <w:jc w:val="both"/>
      </w:pPr>
      <w:r>
        <w:rPr>
          <w:rFonts w:ascii="Times New Roman"/>
          <w:b w:val="false"/>
          <w:i w:val="false"/>
          <w:color w:val="000000"/>
          <w:sz w:val="28"/>
        </w:rPr>
        <w:t>
      _____________________________________ _____________________</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Басшы немесе есепке қол қоюға уәкілеттік берілген адам</w:t>
      </w:r>
    </w:p>
    <w:p>
      <w:pPr>
        <w:spacing w:after="0"/>
        <w:ind w:left="0"/>
        <w:jc w:val="both"/>
      </w:pPr>
      <w:r>
        <w:rPr>
          <w:rFonts w:ascii="Times New Roman"/>
          <w:b w:val="false"/>
          <w:i w:val="false"/>
          <w:color w:val="000000"/>
          <w:sz w:val="28"/>
        </w:rPr>
        <w:t>
      _____________________________________ _____________________</w:t>
      </w:r>
    </w:p>
    <w:bookmarkStart w:name="z226" w:id="267"/>
    <w:p>
      <w:pPr>
        <w:spacing w:after="0"/>
        <w:ind w:left="0"/>
        <w:jc w:val="both"/>
      </w:pPr>
      <w:r>
        <w:rPr>
          <w:rFonts w:ascii="Times New Roman"/>
          <w:b w:val="false"/>
          <w:i w:val="false"/>
          <w:color w:val="000000"/>
          <w:sz w:val="28"/>
        </w:rPr>
        <w:t>
      тегі, аты және әкесінің аты (ол бар болса) қолы, телефоны</w:t>
      </w:r>
    </w:p>
    <w:bookmarkEnd w:id="267"/>
    <w:bookmarkStart w:name="z227" w:id="268"/>
    <w:p>
      <w:pPr>
        <w:spacing w:after="0"/>
        <w:ind w:left="0"/>
        <w:jc w:val="both"/>
      </w:pPr>
      <w:r>
        <w:rPr>
          <w:rFonts w:ascii="Times New Roman"/>
          <w:b w:val="false"/>
          <w:i w:val="false"/>
          <w:color w:val="000000"/>
          <w:sz w:val="28"/>
        </w:rPr>
        <w:t>
      Күні 20__ жылғы "____" _____________</w:t>
      </w:r>
    </w:p>
    <w:bookmarkEnd w:id="2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міндеттемелерінің</w:t>
            </w:r>
            <w:r>
              <w:br/>
            </w:r>
            <w:r>
              <w:rPr>
                <w:rFonts w:ascii="Times New Roman"/>
                <w:b w:val="false"/>
                <w:i w:val="false"/>
                <w:color w:val="000000"/>
                <w:sz w:val="20"/>
              </w:rPr>
              <w:t>жай-күйі туралы есеп нысанына</w:t>
            </w:r>
            <w:r>
              <w:br/>
            </w:r>
            <w:r>
              <w:rPr>
                <w:rFonts w:ascii="Times New Roman"/>
                <w:b w:val="false"/>
                <w:i w:val="false"/>
                <w:color w:val="000000"/>
                <w:sz w:val="20"/>
              </w:rPr>
              <w:t>қосымша</w:t>
            </w:r>
          </w:p>
        </w:tc>
      </w:tr>
    </w:tbl>
    <w:bookmarkStart w:name="z229" w:id="269"/>
    <w:p>
      <w:pPr>
        <w:spacing w:after="0"/>
        <w:ind w:left="0"/>
        <w:jc w:val="left"/>
      </w:pPr>
      <w:r>
        <w:rPr>
          <w:rFonts w:ascii="Times New Roman"/>
          <w:b/>
          <w:i w:val="false"/>
          <w:color w:val="000000"/>
        </w:rPr>
        <w:t xml:space="preserve"> Әкімшілік деректерді өтеусіз негізде жинауға арналған нысанды толтыру бойынша түсіндірме</w:t>
      </w:r>
    </w:p>
    <w:bookmarkEnd w:id="269"/>
    <w:bookmarkStart w:name="z230" w:id="270"/>
    <w:p>
      <w:pPr>
        <w:spacing w:after="0"/>
        <w:ind w:left="0"/>
        <w:jc w:val="left"/>
      </w:pPr>
      <w:r>
        <w:rPr>
          <w:rFonts w:ascii="Times New Roman"/>
          <w:b/>
          <w:i w:val="false"/>
          <w:color w:val="000000"/>
        </w:rPr>
        <w:t xml:space="preserve"> Банк міндеттемелерінің жай-күйі туралы есеп (индекс: F3-BА, кезеңділігі: ай сайын)</w:t>
      </w:r>
    </w:p>
    <w:bookmarkEnd w:id="270"/>
    <w:bookmarkStart w:name="z231" w:id="271"/>
    <w:p>
      <w:pPr>
        <w:spacing w:after="0"/>
        <w:ind w:left="0"/>
        <w:jc w:val="left"/>
      </w:pPr>
      <w:r>
        <w:rPr>
          <w:rFonts w:ascii="Times New Roman"/>
          <w:b/>
          <w:i w:val="false"/>
          <w:color w:val="000000"/>
        </w:rPr>
        <w:t xml:space="preserve"> 1-тарау. Жалпы ережелер</w:t>
      </w:r>
    </w:p>
    <w:bookmarkEnd w:id="271"/>
    <w:bookmarkStart w:name="z232" w:id="272"/>
    <w:p>
      <w:pPr>
        <w:spacing w:after="0"/>
        <w:ind w:left="0"/>
        <w:jc w:val="both"/>
      </w:pPr>
      <w:r>
        <w:rPr>
          <w:rFonts w:ascii="Times New Roman"/>
          <w:b w:val="false"/>
          <w:i w:val="false"/>
          <w:color w:val="000000"/>
          <w:sz w:val="28"/>
        </w:rPr>
        <w:t>
      1. Осы түсіндірме (бұдан әрі – Түсіндірме) "Банк міндеттемелерінің жай-күйі туралы есеп" әкімшілік деректерді жинауға арналған нысанды (бұдан әрі – Нысан) толтыру бойынша бірыңғай талаптарды айқындайды.</w:t>
      </w:r>
    </w:p>
    <w:bookmarkEnd w:id="272"/>
    <w:bookmarkStart w:name="z233" w:id="273"/>
    <w:p>
      <w:pPr>
        <w:spacing w:after="0"/>
        <w:ind w:left="0"/>
        <w:jc w:val="both"/>
      </w:pPr>
      <w:r>
        <w:rPr>
          <w:rFonts w:ascii="Times New Roman"/>
          <w:b w:val="false"/>
          <w:i w:val="false"/>
          <w:color w:val="000000"/>
          <w:sz w:val="28"/>
        </w:rPr>
        <w:t xml:space="preserve">
      2. Нысан "Қазақстан Республикасындағы банктер және банк қызметі туралы" Қазақстан Республикасы Заңының 84-бабының </w:t>
      </w:r>
      <w:r>
        <w:rPr>
          <w:rFonts w:ascii="Times New Roman"/>
          <w:b w:val="false"/>
          <w:i w:val="false"/>
          <w:color w:val="000000"/>
          <w:sz w:val="28"/>
        </w:rPr>
        <w:t>7-тармағына</w:t>
      </w:r>
      <w:r>
        <w:rPr>
          <w:rFonts w:ascii="Times New Roman"/>
          <w:b w:val="false"/>
          <w:i w:val="false"/>
          <w:color w:val="000000"/>
          <w:sz w:val="28"/>
        </w:rPr>
        <w:t xml:space="preserve">, 101-бабының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әзірленді.</w:t>
      </w:r>
    </w:p>
    <w:bookmarkEnd w:id="273"/>
    <w:bookmarkStart w:name="z234" w:id="274"/>
    <w:p>
      <w:pPr>
        <w:spacing w:after="0"/>
        <w:ind w:left="0"/>
        <w:jc w:val="both"/>
      </w:pPr>
      <w:r>
        <w:rPr>
          <w:rFonts w:ascii="Times New Roman"/>
          <w:b w:val="false"/>
          <w:i w:val="false"/>
          <w:color w:val="000000"/>
          <w:sz w:val="28"/>
        </w:rPr>
        <w:t>
      3. Нысанды жасау кезінде пайдаланылатын өлшем бірлігі мың теңгемен белгіленеді.</w:t>
      </w:r>
    </w:p>
    <w:bookmarkEnd w:id="274"/>
    <w:bookmarkStart w:name="z235" w:id="275"/>
    <w:p>
      <w:pPr>
        <w:spacing w:after="0"/>
        <w:ind w:left="0"/>
        <w:jc w:val="both"/>
      </w:pPr>
      <w:r>
        <w:rPr>
          <w:rFonts w:ascii="Times New Roman"/>
          <w:b w:val="false"/>
          <w:i w:val="false"/>
          <w:color w:val="000000"/>
          <w:sz w:val="28"/>
        </w:rPr>
        <w:t>
      4. Нысанға уақытша әкімшіліктің басшысы (уақытша әкімші), бас бухгалтер немесе есепке қол қоюға уәкілетті адамдар және орындаушы қол қояды.</w:t>
      </w:r>
    </w:p>
    <w:bookmarkEnd w:id="275"/>
    <w:bookmarkStart w:name="z236" w:id="276"/>
    <w:p>
      <w:pPr>
        <w:spacing w:after="0"/>
        <w:ind w:left="0"/>
        <w:jc w:val="left"/>
      </w:pPr>
      <w:r>
        <w:rPr>
          <w:rFonts w:ascii="Times New Roman"/>
          <w:b/>
          <w:i w:val="false"/>
          <w:color w:val="000000"/>
        </w:rPr>
        <w:t xml:space="preserve"> 2-тарау. Нысанды толтыру бойынша түсіндірме</w:t>
      </w:r>
    </w:p>
    <w:bookmarkEnd w:id="276"/>
    <w:bookmarkStart w:name="z237" w:id="277"/>
    <w:p>
      <w:pPr>
        <w:spacing w:after="0"/>
        <w:ind w:left="0"/>
        <w:jc w:val="both"/>
      </w:pPr>
      <w:r>
        <w:rPr>
          <w:rFonts w:ascii="Times New Roman"/>
          <w:b w:val="false"/>
          <w:i w:val="false"/>
          <w:color w:val="000000"/>
          <w:sz w:val="28"/>
        </w:rPr>
        <w:t>
      5. 4, 5, 6-бағандардың 1.1, 1.2, 1.3, 1.4, 1.5, 1.6, 1.7, 1.8, 1.9, 1.10, 2.1, 2.2, 3-жолдары уақытша әкімшілікті (уақытша әкімшіні) тағайындау күніне, алдыңғы есепті күнге, есепті күнге бухгалтерлік баланстың тиісті баптарына тең.</w:t>
      </w:r>
    </w:p>
    <w:bookmarkEnd w:id="277"/>
    <w:bookmarkStart w:name="z238" w:id="278"/>
    <w:p>
      <w:pPr>
        <w:spacing w:after="0"/>
        <w:ind w:left="0"/>
        <w:jc w:val="both"/>
      </w:pPr>
      <w:r>
        <w:rPr>
          <w:rFonts w:ascii="Times New Roman"/>
          <w:b w:val="false"/>
          <w:i w:val="false"/>
          <w:color w:val="000000"/>
          <w:sz w:val="28"/>
        </w:rPr>
        <w:t>
      6. 2.1 және 2.2-жолдарда уақытша әкімшіліктің (уақытша әкімшінің) уақытша әкімшілікті (уақытша әкімшіні) тағайындау күнінен бастап оның қызметкерлері алдында еңбекақы төлу, ағымдағы салықтар және бюджетке басқа да міндетті төлемдер бойынша пайда болған берешектері көрсетіледі.</w:t>
      </w:r>
    </w:p>
    <w:bookmarkEnd w:id="2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 басқару жөніндегі,</w:t>
            </w:r>
            <w:r>
              <w:br/>
            </w:r>
            <w:r>
              <w:rPr>
                <w:rFonts w:ascii="Times New Roman"/>
                <w:b w:val="false"/>
                <w:i w:val="false"/>
                <w:color w:val="000000"/>
                <w:sz w:val="20"/>
              </w:rPr>
              <w:t>сондай-ақ банк операциялардың</w:t>
            </w:r>
            <w:r>
              <w:br/>
            </w:r>
            <w:r>
              <w:rPr>
                <w:rFonts w:ascii="Times New Roman"/>
                <w:b w:val="false"/>
                <w:i w:val="false"/>
                <w:color w:val="000000"/>
                <w:sz w:val="20"/>
              </w:rPr>
              <w:t>барлық түрін жүзеге асыруға</w:t>
            </w:r>
            <w:r>
              <w:br/>
            </w:r>
            <w:r>
              <w:rPr>
                <w:rFonts w:ascii="Times New Roman"/>
                <w:b w:val="false"/>
                <w:i w:val="false"/>
                <w:color w:val="000000"/>
                <w:sz w:val="20"/>
              </w:rPr>
              <w:t>арналған банк лицензиясынан</w:t>
            </w:r>
            <w:r>
              <w:br/>
            </w:r>
            <w:r>
              <w:rPr>
                <w:rFonts w:ascii="Times New Roman"/>
                <w:b w:val="false"/>
                <w:i w:val="false"/>
                <w:color w:val="000000"/>
                <w:sz w:val="20"/>
              </w:rPr>
              <w:t>айырылғаннан кейін</w:t>
            </w:r>
            <w:r>
              <w:br/>
            </w:r>
            <w:r>
              <w:rPr>
                <w:rFonts w:ascii="Times New Roman"/>
                <w:b w:val="false"/>
                <w:i w:val="false"/>
                <w:color w:val="000000"/>
                <w:sz w:val="20"/>
              </w:rPr>
              <w:t>тағайындалатын уақытша</w:t>
            </w:r>
            <w:r>
              <w:br/>
            </w:r>
            <w:r>
              <w:rPr>
                <w:rFonts w:ascii="Times New Roman"/>
                <w:b w:val="false"/>
                <w:i w:val="false"/>
                <w:color w:val="000000"/>
                <w:sz w:val="20"/>
              </w:rPr>
              <w:t>әкімшіліктің, сақтандыру (қайта</w:t>
            </w:r>
            <w:r>
              <w:br/>
            </w:r>
            <w:r>
              <w:rPr>
                <w:rFonts w:ascii="Times New Roman"/>
                <w:b w:val="false"/>
                <w:i w:val="false"/>
                <w:color w:val="000000"/>
                <w:sz w:val="20"/>
              </w:rPr>
              <w:t>сақтандыру) ұйымының</w:t>
            </w:r>
            <w:r>
              <w:br/>
            </w:r>
            <w:r>
              <w:rPr>
                <w:rFonts w:ascii="Times New Roman"/>
                <w:b w:val="false"/>
                <w:i w:val="false"/>
                <w:color w:val="000000"/>
                <w:sz w:val="20"/>
              </w:rPr>
              <w:t>уақытша әкімшілігінің (уақытша</w:t>
            </w:r>
            <w:r>
              <w:br/>
            </w:r>
            <w:r>
              <w:rPr>
                <w:rFonts w:ascii="Times New Roman"/>
                <w:b w:val="false"/>
                <w:i w:val="false"/>
                <w:color w:val="000000"/>
                <w:sz w:val="20"/>
              </w:rPr>
              <w:t>әкімшісінің) есептілік және өзге</w:t>
            </w:r>
            <w:r>
              <w:br/>
            </w:r>
            <w:r>
              <w:rPr>
                <w:rFonts w:ascii="Times New Roman"/>
                <w:b w:val="false"/>
                <w:i w:val="false"/>
                <w:color w:val="000000"/>
                <w:sz w:val="20"/>
              </w:rPr>
              <w:t>де ақпарат ұсыну қағидаларына,</w:t>
            </w:r>
            <w:r>
              <w:br/>
            </w:r>
            <w:r>
              <w:rPr>
                <w:rFonts w:ascii="Times New Roman"/>
                <w:b w:val="false"/>
                <w:i w:val="false"/>
                <w:color w:val="000000"/>
                <w:sz w:val="20"/>
              </w:rPr>
              <w:t>банкті басқару жөніндегі,</w:t>
            </w:r>
            <w:r>
              <w:br/>
            </w:r>
            <w:r>
              <w:rPr>
                <w:rFonts w:ascii="Times New Roman"/>
                <w:b w:val="false"/>
                <w:i w:val="false"/>
                <w:color w:val="000000"/>
                <w:sz w:val="20"/>
              </w:rPr>
              <w:t>сондай-ақ банк операциялардың</w:t>
            </w:r>
            <w:r>
              <w:br/>
            </w:r>
            <w:r>
              <w:rPr>
                <w:rFonts w:ascii="Times New Roman"/>
                <w:b w:val="false"/>
                <w:i w:val="false"/>
                <w:color w:val="000000"/>
                <w:sz w:val="20"/>
              </w:rPr>
              <w:t>барлық түрін жүзеге асыруға</w:t>
            </w:r>
            <w:r>
              <w:br/>
            </w:r>
            <w:r>
              <w:rPr>
                <w:rFonts w:ascii="Times New Roman"/>
                <w:b w:val="false"/>
                <w:i w:val="false"/>
                <w:color w:val="000000"/>
                <w:sz w:val="20"/>
              </w:rPr>
              <w:t>арналған банк лицензиясынан</w:t>
            </w:r>
            <w:r>
              <w:br/>
            </w:r>
            <w:r>
              <w:rPr>
                <w:rFonts w:ascii="Times New Roman"/>
                <w:b w:val="false"/>
                <w:i w:val="false"/>
                <w:color w:val="000000"/>
                <w:sz w:val="20"/>
              </w:rPr>
              <w:t>айырылғаннан кейін</w:t>
            </w:r>
            <w:r>
              <w:br/>
            </w:r>
            <w:r>
              <w:rPr>
                <w:rFonts w:ascii="Times New Roman"/>
                <w:b w:val="false"/>
                <w:i w:val="false"/>
                <w:color w:val="000000"/>
                <w:sz w:val="20"/>
              </w:rPr>
              <w:t>тағайындалатын уақытша</w:t>
            </w:r>
            <w:r>
              <w:br/>
            </w:r>
            <w:r>
              <w:rPr>
                <w:rFonts w:ascii="Times New Roman"/>
                <w:b w:val="false"/>
                <w:i w:val="false"/>
                <w:color w:val="000000"/>
                <w:sz w:val="20"/>
              </w:rPr>
              <w:t>әкімшіліктің, сақтандыру (қайта</w:t>
            </w:r>
            <w:r>
              <w:br/>
            </w:r>
            <w:r>
              <w:rPr>
                <w:rFonts w:ascii="Times New Roman"/>
                <w:b w:val="false"/>
                <w:i w:val="false"/>
                <w:color w:val="000000"/>
                <w:sz w:val="20"/>
              </w:rPr>
              <w:t>сақтандыру) ұйымының</w:t>
            </w:r>
            <w:r>
              <w:br/>
            </w:r>
            <w:r>
              <w:rPr>
                <w:rFonts w:ascii="Times New Roman"/>
                <w:b w:val="false"/>
                <w:i w:val="false"/>
                <w:color w:val="000000"/>
                <w:sz w:val="20"/>
              </w:rPr>
              <w:t>уақытша әкімшілігінің (уақытша</w:t>
            </w:r>
            <w:r>
              <w:br/>
            </w:r>
            <w:r>
              <w:rPr>
                <w:rFonts w:ascii="Times New Roman"/>
                <w:b w:val="false"/>
                <w:i w:val="false"/>
                <w:color w:val="000000"/>
                <w:sz w:val="20"/>
              </w:rPr>
              <w:t>әкімшісінің) есептілік және өзге</w:t>
            </w:r>
            <w:r>
              <w:br/>
            </w:r>
            <w:r>
              <w:rPr>
                <w:rFonts w:ascii="Times New Roman"/>
                <w:b w:val="false"/>
                <w:i w:val="false"/>
                <w:color w:val="000000"/>
                <w:sz w:val="20"/>
              </w:rPr>
              <w:t>де ақпарат ұсыну нысандары</w:t>
            </w:r>
            <w:r>
              <w:br/>
            </w:r>
            <w:r>
              <w:rPr>
                <w:rFonts w:ascii="Times New Roman"/>
                <w:b w:val="false"/>
                <w:i w:val="false"/>
                <w:color w:val="000000"/>
                <w:sz w:val="20"/>
              </w:rPr>
              <w:t>мен мерзімдерін ұсыну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4-қосымша жаңа редакцияда – ҚР Қаржы нарығын реттеу және дамыту агенттігі Басқармасының 25.08.2026 </w:t>
      </w:r>
      <w:r>
        <w:rPr>
          <w:rFonts w:ascii="Times New Roman"/>
          <w:b w:val="false"/>
          <w:i w:val="false"/>
          <w:color w:val="ff0000"/>
          <w:sz w:val="28"/>
        </w:rPr>
        <w:t>№ 123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242" w:id="279"/>
    <w:p>
      <w:pPr>
        <w:spacing w:after="0"/>
        <w:ind w:left="0"/>
        <w:jc w:val="both"/>
      </w:pPr>
      <w:r>
        <w:rPr>
          <w:rFonts w:ascii="Times New Roman"/>
          <w:b w:val="false"/>
          <w:i w:val="false"/>
          <w:color w:val="000000"/>
          <w:sz w:val="28"/>
        </w:rPr>
        <w:t>
      Ұсынылады: қаржы нарығы мен қаржы ұйымдарын реттеу, бақылау және қадағалау жөніндегі уәкілетті органға</w:t>
      </w:r>
    </w:p>
    <w:bookmarkEnd w:id="279"/>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www.gov.kz/memleket/entities/ardfm интернет-ресурсында орналастырылған</w:t>
      </w:r>
    </w:p>
    <w:p>
      <w:pPr>
        <w:spacing w:after="0"/>
        <w:ind w:left="0"/>
        <w:jc w:val="both"/>
      </w:pPr>
      <w:r>
        <w:rPr>
          <w:rFonts w:ascii="Times New Roman"/>
          <w:b w:val="false"/>
          <w:i w:val="false"/>
          <w:color w:val="000000"/>
          <w:sz w:val="28"/>
        </w:rPr>
        <w:t xml:space="preserve">
      Әкімшілік нысанның атауы: Сақтандыру (қайта сақтандыру) ұйымы міндеттемелерінің жай-күйі туралы есеп </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F4-BА</w:t>
      </w:r>
    </w:p>
    <w:p>
      <w:pPr>
        <w:spacing w:after="0"/>
        <w:ind w:left="0"/>
        <w:jc w:val="both"/>
      </w:pPr>
      <w:r>
        <w:rPr>
          <w:rFonts w:ascii="Times New Roman"/>
          <w:b w:val="false"/>
          <w:i w:val="false"/>
          <w:color w:val="000000"/>
          <w:sz w:val="28"/>
        </w:rPr>
        <w:t xml:space="preserve">
      Кезеңділігі: ай сайын </w:t>
      </w:r>
    </w:p>
    <w:p>
      <w:pPr>
        <w:spacing w:after="0"/>
        <w:ind w:left="0"/>
        <w:jc w:val="both"/>
      </w:pPr>
      <w:r>
        <w:rPr>
          <w:rFonts w:ascii="Times New Roman"/>
          <w:b w:val="false"/>
          <w:i w:val="false"/>
          <w:color w:val="000000"/>
          <w:sz w:val="28"/>
        </w:rPr>
        <w:t xml:space="preserve">
      Есепті кезең: 20__ жылғы "______" _____________ жағдай бойынша </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тұлғалар тобы: сақтандыру (қайта сақтандыру) ұйымдарының уақытша әкімшіліктері (уақытша әкімшілері) </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8 (сегізінші) күнінен кешіктірмей ұсынылады.</w:t>
      </w:r>
    </w:p>
    <w:p>
      <w:pPr>
        <w:spacing w:after="0"/>
        <w:ind w:left="0"/>
        <w:jc w:val="both"/>
      </w:pPr>
      <w:r>
        <w:rPr>
          <w:rFonts w:ascii="Times New Roman"/>
          <w:b w:val="false"/>
          <w:i w:val="false"/>
          <w:color w:val="000000"/>
          <w:sz w:val="28"/>
        </w:rPr>
        <w:t>
      Бизнес-сәйкестендіру нөмірі: ______________________________</w:t>
      </w:r>
    </w:p>
    <w:p>
      <w:pPr>
        <w:spacing w:after="0"/>
        <w:ind w:left="0"/>
        <w:jc w:val="both"/>
      </w:pPr>
      <w:r>
        <w:rPr>
          <w:rFonts w:ascii="Times New Roman"/>
          <w:b w:val="false"/>
          <w:i w:val="false"/>
          <w:color w:val="000000"/>
          <w:sz w:val="28"/>
        </w:rPr>
        <w:t xml:space="preserve">
      Жинау әдісі: қағаз жеткізгіште және электронды түрде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left"/>
      </w:pPr>
      <w:r>
        <w:rPr>
          <w:rFonts w:ascii="Times New Roman"/>
          <w:b/>
          <w:i w:val="false"/>
          <w:color w:val="000000"/>
        </w:rPr>
        <w:t xml:space="preserve"> Сақтандыру (қайта сақтандыру) ұйымы міндеттемелерінің жай-күйі туралы есеп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(мың теңгемен)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Міндеттемелердің атауы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Баланстық шоттың нөмірі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Уақытша әкімшілікті (уақытша әкімшіні) тағайындау күніне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Өткен есепті күнге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Есепті күнге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Сақтандыру (қайта сақтандыру) ұйымының міндеттемелері, оның ішінде: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жалақыдан және (немесе) өзге кірістен, алименттен ұсталған төлемдер бойынша, сондай-ақ таратылатын сақтандыру (қайта сақтандыру) ұйымы олардың алдында сақтандыру (қайта сақтандыру) шарттары бойынша жауапкершілікпен байланысты емес негіздер бойынша тиісті уақтылы төлемдерді капиталдандыру арқылы өмірге немесе денсаулыққа зиян келтіргені үшін жауапкершілік көтеретін азаматтардың талаптары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шарты бойынша жұмыс істеген адамдарға еңбекақы төлеу және үстемеақы төлеу бойынша мемлекеттік, Әлеуметтік сақтандыру қорына әлеуметтік аударымдар бойынша берешекті төлеу бойынша, жалақыдан, сондай-ақ авторлық шарттар бойынша сыйақыны ұсталған міндетті зейнетақы жарналарын төлеу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"өмірді сақтандыру" саласы бойынша шарттардан туындайтын цеденттердің талаптары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сақтандыру" саласы бойынша шарттардан туындайтын цеденттердің талаптары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 сомасы шегінде таратылатын сақтандыру (қайта сақтандыру) ұйымының мүлкі кепілімен қамтамасыз етілген міндеттемелер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 алымдар және бюджетке төленетін басқа міндетті төлемдер, сондай-ақ республикалық бюджеттен берілген қарыздарды қайтару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заңнамалық актілеріне сәйкес басқа кредиторлармен есеп айырысулар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берешек,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уақытша әкімшіліктің (уақытша әкімшінің) қызметкерлеріне еңбекақы төлеу бойынша;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ағымдағы салықтар, алымдар және бюджетке төленетін басқа да міндетті төлемдер бойынша берешек;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әкімшіліктің (уақытша әкімшінің) ағымдағы басқа берешегі (жалға алу, коммуналдық қызметтер, мемлекеттік баж және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Міндеттемелердің жиынтығы (1-жол + 2-жол)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әкімшілікті (уақытша әкімшіні) тағайындау күніндегі деректермен салыстырғанда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 беру күніндегі деректермен салыстырғанда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(6-баған - 4-баған)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(6-баған -5-баған)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 Мекенжайы _____________________</w:t>
      </w:r>
    </w:p>
    <w:p>
      <w:pPr>
        <w:spacing w:after="0"/>
        <w:ind w:left="0"/>
        <w:jc w:val="both"/>
      </w:pPr>
      <w:r>
        <w:rPr>
          <w:rFonts w:ascii="Times New Roman"/>
          <w:b w:val="false"/>
          <w:i w:val="false"/>
          <w:color w:val="000000"/>
          <w:sz w:val="28"/>
        </w:rPr>
        <w:t>
      Телефоны ________________________</w:t>
      </w:r>
    </w:p>
    <w:p>
      <w:pPr>
        <w:spacing w:after="0"/>
        <w:ind w:left="0"/>
        <w:jc w:val="both"/>
      </w:pPr>
      <w:r>
        <w:rPr>
          <w:rFonts w:ascii="Times New Roman"/>
          <w:b w:val="false"/>
          <w:i w:val="false"/>
          <w:color w:val="000000"/>
          <w:sz w:val="28"/>
        </w:rPr>
        <w:t>
      Электрондық пошта мекенжайы ____________________________</w:t>
      </w:r>
    </w:p>
    <w:p>
      <w:pPr>
        <w:spacing w:after="0"/>
        <w:ind w:left="0"/>
        <w:jc w:val="both"/>
      </w:pPr>
      <w:r>
        <w:rPr>
          <w:rFonts w:ascii="Times New Roman"/>
          <w:b w:val="false"/>
          <w:i w:val="false"/>
          <w:color w:val="000000"/>
          <w:sz w:val="28"/>
        </w:rPr>
        <w:t>
      Орындаушы ___________________________________ ____________________</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Бас бухгалтер немесе есепке қол қоюға уәкілеттік берілген адам</w:t>
      </w:r>
    </w:p>
    <w:p>
      <w:pPr>
        <w:spacing w:after="0"/>
        <w:ind w:left="0"/>
        <w:jc w:val="both"/>
      </w:pPr>
      <w:r>
        <w:rPr>
          <w:rFonts w:ascii="Times New Roman"/>
          <w:b w:val="false"/>
          <w:i w:val="false"/>
          <w:color w:val="000000"/>
          <w:sz w:val="28"/>
        </w:rPr>
        <w:t>
      ______________________________________ _____________________</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Басшы немесе есепке қол қоюға уәкілеттік берілген адам</w:t>
      </w:r>
    </w:p>
    <w:p>
      <w:pPr>
        <w:spacing w:after="0"/>
        <w:ind w:left="0"/>
        <w:jc w:val="both"/>
      </w:pPr>
      <w:r>
        <w:rPr>
          <w:rFonts w:ascii="Times New Roman"/>
          <w:b w:val="false"/>
          <w:i w:val="false"/>
          <w:color w:val="000000"/>
          <w:sz w:val="28"/>
        </w:rPr>
        <w:t>
      ______________________________________ _______________</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Күні 20__ жылғы "____"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r>
              <w:br/>
            </w:r>
            <w:r>
              <w:rPr>
                <w:rFonts w:ascii="Times New Roman"/>
                <w:b w:val="false"/>
                <w:i w:val="false"/>
                <w:color w:val="000000"/>
                <w:sz w:val="20"/>
              </w:rPr>
              <w:t>ұйымы міндеттемелерінің</w:t>
            </w:r>
            <w:r>
              <w:br/>
            </w:r>
            <w:r>
              <w:rPr>
                <w:rFonts w:ascii="Times New Roman"/>
                <w:b w:val="false"/>
                <w:i w:val="false"/>
                <w:color w:val="000000"/>
                <w:sz w:val="20"/>
              </w:rPr>
              <w:t>жай-күйі туралы есеп нысанына</w:t>
            </w:r>
            <w:r>
              <w:br/>
            </w:r>
            <w:r>
              <w:rPr>
                <w:rFonts w:ascii="Times New Roman"/>
                <w:b w:val="false"/>
                <w:i w:val="false"/>
                <w:color w:val="000000"/>
                <w:sz w:val="20"/>
              </w:rPr>
              <w:t xml:space="preserve">қосымша </w:t>
            </w:r>
          </w:p>
        </w:tc>
      </w:tr>
    </w:tbl>
    <w:p>
      <w:pPr>
        <w:spacing w:after="0"/>
        <w:ind w:left="0"/>
        <w:jc w:val="left"/>
      </w:pPr>
      <w:r>
        <w:rPr>
          <w:rFonts w:ascii="Times New Roman"/>
          <w:b/>
          <w:i w:val="false"/>
          <w:color w:val="000000"/>
        </w:rPr>
        <w:t xml:space="preserve"> Әкімшілік деректерді өтеусіз негізде жинауға арналған нысанды толтыру бойынша түсіндірме Сақтандыру (қайта сақтандыру) ұйымы міндеттемелерінің жай-күйі туралы есеп (индексі: F4-ВА, кезеңділігі: ай сайын) 1-тарау. Жалпы ережелер</w:t>
      </w:r>
    </w:p>
    <w:p>
      <w:pPr>
        <w:spacing w:after="0"/>
        <w:ind w:left="0"/>
        <w:jc w:val="both"/>
      </w:pPr>
      <w:r>
        <w:rPr>
          <w:rFonts w:ascii="Times New Roman"/>
          <w:b w:val="false"/>
          <w:i w:val="false"/>
          <w:color w:val="000000"/>
          <w:sz w:val="28"/>
        </w:rPr>
        <w:t>
      1. Осы түсіндірме (бұдан әрі – Түсіндірме) "Сақтандыру (қайта сақтандыру) ұйымы міндеттемелерінің жай-күйі туралы есеп" нысанын (бұдан әрі – Нысан) толтыру бойынша бірыңғай талаптарды айқындайды.</w:t>
      </w:r>
    </w:p>
    <w:p>
      <w:pPr>
        <w:spacing w:after="0"/>
        <w:ind w:left="0"/>
        <w:jc w:val="both"/>
      </w:pPr>
      <w:r>
        <w:rPr>
          <w:rFonts w:ascii="Times New Roman"/>
          <w:b w:val="false"/>
          <w:i w:val="false"/>
          <w:color w:val="000000"/>
          <w:sz w:val="28"/>
        </w:rPr>
        <w:t>
      2. Нысан "Сақтандыру қызметі туралы" Қазақстан Республикасы Заңының 56-бабы 7-тармағына сәйкес әзірленді.</w:t>
      </w:r>
    </w:p>
    <w:p>
      <w:pPr>
        <w:spacing w:after="0"/>
        <w:ind w:left="0"/>
        <w:jc w:val="both"/>
      </w:pPr>
      <w:r>
        <w:rPr>
          <w:rFonts w:ascii="Times New Roman"/>
          <w:b w:val="false"/>
          <w:i w:val="false"/>
          <w:color w:val="000000"/>
          <w:sz w:val="28"/>
        </w:rPr>
        <w:t>
      3. Нысанды жасау кезінде пайдаланылатын өлшем бірлігі мың теңгемен белгіленеді.</w:t>
      </w:r>
    </w:p>
    <w:p>
      <w:pPr>
        <w:spacing w:after="0"/>
        <w:ind w:left="0"/>
        <w:jc w:val="both"/>
      </w:pPr>
      <w:r>
        <w:rPr>
          <w:rFonts w:ascii="Times New Roman"/>
          <w:b w:val="false"/>
          <w:i w:val="false"/>
          <w:color w:val="000000"/>
          <w:sz w:val="28"/>
        </w:rPr>
        <w:t>
      4. Нысанға уақытша әкімшіліктің басшысы (уақытша әкімші), бас бухгалтер немесе қол қоюға уәкілетті адамдар және орындаушы қол қояды.</w:t>
      </w:r>
    </w:p>
    <w:p>
      <w:pPr>
        <w:spacing w:after="0"/>
        <w:ind w:left="0"/>
        <w:jc w:val="left"/>
      </w:pPr>
      <w:r>
        <w:rPr>
          <w:rFonts w:ascii="Times New Roman"/>
          <w:b/>
          <w:i w:val="false"/>
          <w:color w:val="000000"/>
        </w:rPr>
        <w:t xml:space="preserve"> 2-тарау. Нысанды толтыру бойынша түсіндірме</w:t>
      </w:r>
    </w:p>
    <w:p>
      <w:pPr>
        <w:spacing w:after="0"/>
        <w:ind w:left="0"/>
        <w:jc w:val="both"/>
      </w:pPr>
      <w:r>
        <w:rPr>
          <w:rFonts w:ascii="Times New Roman"/>
          <w:b w:val="false"/>
          <w:i w:val="false"/>
          <w:color w:val="000000"/>
          <w:sz w:val="28"/>
        </w:rPr>
        <w:t>
      5. 4, 5, 6-бағандардың 1.1, 1.2, 1.3, 1.4, 1.5, 1.6, 1.7, 2.1, 2.2, 2.3-жолдары уақытша әкімшілікті (уақытша әкімшіні) тағайындау күніне, алдыңғы есепті күнге, есепті күнге бухгалтерлік баланстың тиісті баптарына тең.</w:t>
      </w:r>
    </w:p>
    <w:p>
      <w:pPr>
        <w:spacing w:after="0"/>
        <w:ind w:left="0"/>
        <w:jc w:val="both"/>
      </w:pPr>
      <w:r>
        <w:rPr>
          <w:rFonts w:ascii="Times New Roman"/>
          <w:b w:val="false"/>
          <w:i w:val="false"/>
          <w:color w:val="000000"/>
          <w:sz w:val="28"/>
        </w:rPr>
        <w:t>
      6. 2.1, 2.2, 2.3-жолдарда уақытша әкімшіліктің (уақытша әкімшінің) уақытша әкімшілікті (уақытша әкімшіні) тағайындау күнінен бастап оның қызметкерлері алдында еңбекақы төлеу, ағымдағы салықтар және бюджетке басқа да міндетті төлемдер бойынша пайда болған берешектері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 басқару жөніндегі,</w:t>
            </w:r>
            <w:r>
              <w:br/>
            </w:r>
            <w:r>
              <w:rPr>
                <w:rFonts w:ascii="Times New Roman"/>
                <w:b w:val="false"/>
                <w:i w:val="false"/>
                <w:color w:val="000000"/>
                <w:sz w:val="20"/>
              </w:rPr>
              <w:t>сондай-ақ банк операциялардың</w:t>
            </w:r>
            <w:r>
              <w:br/>
            </w:r>
            <w:r>
              <w:rPr>
                <w:rFonts w:ascii="Times New Roman"/>
                <w:b w:val="false"/>
                <w:i w:val="false"/>
                <w:color w:val="000000"/>
                <w:sz w:val="20"/>
              </w:rPr>
              <w:t>барлық түрін жүзеге асыруға</w:t>
            </w:r>
            <w:r>
              <w:br/>
            </w:r>
            <w:r>
              <w:rPr>
                <w:rFonts w:ascii="Times New Roman"/>
                <w:b w:val="false"/>
                <w:i w:val="false"/>
                <w:color w:val="000000"/>
                <w:sz w:val="20"/>
              </w:rPr>
              <w:t>арналған банк лицензиясынан</w:t>
            </w:r>
            <w:r>
              <w:br/>
            </w:r>
            <w:r>
              <w:rPr>
                <w:rFonts w:ascii="Times New Roman"/>
                <w:b w:val="false"/>
                <w:i w:val="false"/>
                <w:color w:val="000000"/>
                <w:sz w:val="20"/>
              </w:rPr>
              <w:t>айырылғаннан кейін</w:t>
            </w:r>
            <w:r>
              <w:br/>
            </w:r>
            <w:r>
              <w:rPr>
                <w:rFonts w:ascii="Times New Roman"/>
                <w:b w:val="false"/>
                <w:i w:val="false"/>
                <w:color w:val="000000"/>
                <w:sz w:val="20"/>
              </w:rPr>
              <w:t>тағайындалатын уақытша</w:t>
            </w:r>
            <w:r>
              <w:br/>
            </w:r>
            <w:r>
              <w:rPr>
                <w:rFonts w:ascii="Times New Roman"/>
                <w:b w:val="false"/>
                <w:i w:val="false"/>
                <w:color w:val="000000"/>
                <w:sz w:val="20"/>
              </w:rPr>
              <w:t>әкімшіліктің, сақтандыру (қайта</w:t>
            </w:r>
            <w:r>
              <w:br/>
            </w:r>
            <w:r>
              <w:rPr>
                <w:rFonts w:ascii="Times New Roman"/>
                <w:b w:val="false"/>
                <w:i w:val="false"/>
                <w:color w:val="000000"/>
                <w:sz w:val="20"/>
              </w:rPr>
              <w:t>сақтандыру) ұйымының</w:t>
            </w:r>
            <w:r>
              <w:br/>
            </w:r>
            <w:r>
              <w:rPr>
                <w:rFonts w:ascii="Times New Roman"/>
                <w:b w:val="false"/>
                <w:i w:val="false"/>
                <w:color w:val="000000"/>
                <w:sz w:val="20"/>
              </w:rPr>
              <w:t>уақытша әкімшілігінің (уақытша</w:t>
            </w:r>
            <w:r>
              <w:br/>
            </w:r>
            <w:r>
              <w:rPr>
                <w:rFonts w:ascii="Times New Roman"/>
                <w:b w:val="false"/>
                <w:i w:val="false"/>
                <w:color w:val="000000"/>
                <w:sz w:val="20"/>
              </w:rPr>
              <w:t>әкімшісінің) есептілік және өзге</w:t>
            </w:r>
            <w:r>
              <w:br/>
            </w:r>
            <w:r>
              <w:rPr>
                <w:rFonts w:ascii="Times New Roman"/>
                <w:b w:val="false"/>
                <w:i w:val="false"/>
                <w:color w:val="000000"/>
                <w:sz w:val="20"/>
              </w:rPr>
              <w:t>де ақпарат ұсыну қағидаларына,</w:t>
            </w:r>
            <w:r>
              <w:br/>
            </w:r>
            <w:r>
              <w:rPr>
                <w:rFonts w:ascii="Times New Roman"/>
                <w:b w:val="false"/>
                <w:i w:val="false"/>
                <w:color w:val="000000"/>
                <w:sz w:val="20"/>
              </w:rPr>
              <w:t>банкті басқару жөніндегі,</w:t>
            </w:r>
            <w:r>
              <w:br/>
            </w:r>
            <w:r>
              <w:rPr>
                <w:rFonts w:ascii="Times New Roman"/>
                <w:b w:val="false"/>
                <w:i w:val="false"/>
                <w:color w:val="000000"/>
                <w:sz w:val="20"/>
              </w:rPr>
              <w:t>сондай-ақ банк операциялардың</w:t>
            </w:r>
            <w:r>
              <w:br/>
            </w:r>
            <w:r>
              <w:rPr>
                <w:rFonts w:ascii="Times New Roman"/>
                <w:b w:val="false"/>
                <w:i w:val="false"/>
                <w:color w:val="000000"/>
                <w:sz w:val="20"/>
              </w:rPr>
              <w:t>барлық түрін жүзеге асыруға</w:t>
            </w:r>
            <w:r>
              <w:br/>
            </w:r>
            <w:r>
              <w:rPr>
                <w:rFonts w:ascii="Times New Roman"/>
                <w:b w:val="false"/>
                <w:i w:val="false"/>
                <w:color w:val="000000"/>
                <w:sz w:val="20"/>
              </w:rPr>
              <w:t>арналған банк лицензиясынан</w:t>
            </w:r>
            <w:r>
              <w:br/>
            </w:r>
            <w:r>
              <w:rPr>
                <w:rFonts w:ascii="Times New Roman"/>
                <w:b w:val="false"/>
                <w:i w:val="false"/>
                <w:color w:val="000000"/>
                <w:sz w:val="20"/>
              </w:rPr>
              <w:t>айырылғаннан кейін</w:t>
            </w:r>
            <w:r>
              <w:br/>
            </w:r>
            <w:r>
              <w:rPr>
                <w:rFonts w:ascii="Times New Roman"/>
                <w:b w:val="false"/>
                <w:i w:val="false"/>
                <w:color w:val="000000"/>
                <w:sz w:val="20"/>
              </w:rPr>
              <w:t>тағайындалатын уақытша</w:t>
            </w:r>
            <w:r>
              <w:br/>
            </w:r>
            <w:r>
              <w:rPr>
                <w:rFonts w:ascii="Times New Roman"/>
                <w:b w:val="false"/>
                <w:i w:val="false"/>
                <w:color w:val="000000"/>
                <w:sz w:val="20"/>
              </w:rPr>
              <w:t>әкімшіліктің, сақтандыру (қайта</w:t>
            </w:r>
            <w:r>
              <w:br/>
            </w:r>
            <w:r>
              <w:rPr>
                <w:rFonts w:ascii="Times New Roman"/>
                <w:b w:val="false"/>
                <w:i w:val="false"/>
                <w:color w:val="000000"/>
                <w:sz w:val="20"/>
              </w:rPr>
              <w:t>сақтандыру) ұйымының</w:t>
            </w:r>
            <w:r>
              <w:br/>
            </w:r>
            <w:r>
              <w:rPr>
                <w:rFonts w:ascii="Times New Roman"/>
                <w:b w:val="false"/>
                <w:i w:val="false"/>
                <w:color w:val="000000"/>
                <w:sz w:val="20"/>
              </w:rPr>
              <w:t>уақытша әкімшілігінің (уақытша</w:t>
            </w:r>
            <w:r>
              <w:br/>
            </w:r>
            <w:r>
              <w:rPr>
                <w:rFonts w:ascii="Times New Roman"/>
                <w:b w:val="false"/>
                <w:i w:val="false"/>
                <w:color w:val="000000"/>
                <w:sz w:val="20"/>
              </w:rPr>
              <w:t>әкімшісінің) есептілік және өзге</w:t>
            </w:r>
            <w:r>
              <w:br/>
            </w:r>
            <w:r>
              <w:rPr>
                <w:rFonts w:ascii="Times New Roman"/>
                <w:b w:val="false"/>
                <w:i w:val="false"/>
                <w:color w:val="000000"/>
                <w:sz w:val="20"/>
              </w:rPr>
              <w:t>де ақпарат ұсыну нысандары</w:t>
            </w:r>
            <w:r>
              <w:br/>
            </w:r>
            <w:r>
              <w:rPr>
                <w:rFonts w:ascii="Times New Roman"/>
                <w:b w:val="false"/>
                <w:i w:val="false"/>
                <w:color w:val="000000"/>
                <w:sz w:val="20"/>
              </w:rPr>
              <w:t>мен мерзімдерін ұсыну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5-қосымша жаңа редакцияда – ҚР Қаржы нарығын реттеу және дамыту агенттігі Басқармасының 25.08.2026 </w:t>
      </w:r>
      <w:r>
        <w:rPr>
          <w:rFonts w:ascii="Times New Roman"/>
          <w:b w:val="false"/>
          <w:i w:val="false"/>
          <w:color w:val="ff0000"/>
          <w:sz w:val="28"/>
        </w:rPr>
        <w:t>№ 123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Ұсынылады: қаржы нарығы мен қаржы ұйымдарын реттеу, бақылау және қадағалау жөніндегі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www.gov.kz/memleket/entities/ardfm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Банктің, сақтандыру (қайта сақтандыру) ұйымының ақша қалдықтары мен ақша қозғалысы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F5-BА</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 20__ жылғы "______" _____________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банктердің, сақтандыру (қайта сақтандыру) ұйымдарының уақытша әкімшіліктері (уақытша әкімшілері)</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8 (сегізінші) күнінен кешіктірмей ұсынылады.</w:t>
      </w:r>
    </w:p>
    <w:p>
      <w:pPr>
        <w:spacing w:after="0"/>
        <w:ind w:left="0"/>
        <w:jc w:val="both"/>
      </w:pPr>
      <w:r>
        <w:rPr>
          <w:rFonts w:ascii="Times New Roman"/>
          <w:b w:val="false"/>
          <w:i w:val="false"/>
          <w:color w:val="000000"/>
          <w:sz w:val="28"/>
        </w:rPr>
        <w:t>
      Бизнес-сәйкестендіру нөмірі: ______________________________</w:t>
      </w:r>
    </w:p>
    <w:p>
      <w:pPr>
        <w:spacing w:after="0"/>
        <w:ind w:left="0"/>
        <w:jc w:val="both"/>
      </w:pPr>
      <w:r>
        <w:rPr>
          <w:rFonts w:ascii="Times New Roman"/>
          <w:b w:val="false"/>
          <w:i w:val="false"/>
          <w:color w:val="000000"/>
          <w:sz w:val="28"/>
        </w:rPr>
        <w:t>
      Жинау әдісі: қағаз жеткізгіште және электронды түрде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Банктің, сақтандыру (қайта сақтандыру) ұйымының ақша қалдықтары мен ақша қозғалысы туралы есеп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(мың теңгемен)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Көрсеткіштің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Есепті кезеңде барлығы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күндегі ақша қалдығы,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кассадағы қолма-қол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корреспонденттік шот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өзге құралдар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Ақшаның келуі,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бойынша берешекті өтеуден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дебиторлық берешекті өтеуден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сатудан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кассадан корреспонденттік шотқа қолма-қол ақшаны аудару есебінен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түсімдер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шығысы,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уақытша әкімшіліктің қызметін қамтамасыз етуге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 нұсқаулар бойынша келіп түскен ақшаны қайтару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банктік шоттары жабылған тұлғалардың пайдасына келіп түскен және келіп түсетін ақшаны қайтару бойынша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берешегі болмаған кезде банкті, сақтандыру (қайта сақтандыру) ұйымын лицензиядан айырғаннан кейін олардың банктік шоттарына келіп түсетін ақша аударымдары бойынша клиенттердің нұсқауларын орындау бойынша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корреспонденттік шотты толықтыру үшін кассадан қолма-қол ақшаны инкассациялау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шығыстар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күнге ақша қалдығы,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кассадағы қолма-қол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корреспонденттік шот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құралдар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95" w:id="280"/>
    <w:p>
      <w:pPr>
        <w:spacing w:after="0"/>
        <w:ind w:left="0"/>
        <w:jc w:val="both"/>
      </w:pPr>
      <w:r>
        <w:rPr>
          <w:rFonts w:ascii="Times New Roman"/>
          <w:b w:val="false"/>
          <w:i w:val="false"/>
          <w:color w:val="000000"/>
          <w:sz w:val="28"/>
        </w:rPr>
        <w:t>
      Атауы ___________________ Мекенжайы _______________________</w:t>
      </w:r>
    </w:p>
    <w:bookmarkEnd w:id="280"/>
    <w:bookmarkStart w:name="z296" w:id="281"/>
    <w:p>
      <w:pPr>
        <w:spacing w:after="0"/>
        <w:ind w:left="0"/>
        <w:jc w:val="both"/>
      </w:pPr>
      <w:r>
        <w:rPr>
          <w:rFonts w:ascii="Times New Roman"/>
          <w:b w:val="false"/>
          <w:i w:val="false"/>
          <w:color w:val="000000"/>
          <w:sz w:val="28"/>
        </w:rPr>
        <w:t>
      Телефон ________________________</w:t>
      </w:r>
    </w:p>
    <w:bookmarkEnd w:id="281"/>
    <w:bookmarkStart w:name="z297" w:id="282"/>
    <w:p>
      <w:pPr>
        <w:spacing w:after="0"/>
        <w:ind w:left="0"/>
        <w:jc w:val="both"/>
      </w:pPr>
      <w:r>
        <w:rPr>
          <w:rFonts w:ascii="Times New Roman"/>
          <w:b w:val="false"/>
          <w:i w:val="false"/>
          <w:color w:val="000000"/>
          <w:sz w:val="28"/>
        </w:rPr>
        <w:t>
      Электрондық пошта мекенжайы ____________________________</w:t>
      </w:r>
    </w:p>
    <w:bookmarkEnd w:id="282"/>
    <w:bookmarkStart w:name="z298" w:id="283"/>
    <w:p>
      <w:pPr>
        <w:spacing w:after="0"/>
        <w:ind w:left="0"/>
        <w:jc w:val="both"/>
      </w:pPr>
      <w:r>
        <w:rPr>
          <w:rFonts w:ascii="Times New Roman"/>
          <w:b w:val="false"/>
          <w:i w:val="false"/>
          <w:color w:val="000000"/>
          <w:sz w:val="28"/>
        </w:rPr>
        <w:t>
      Орындаушы ____________________________________ ____________________</w:t>
      </w:r>
    </w:p>
    <w:bookmarkEnd w:id="283"/>
    <w:bookmarkStart w:name="z299" w:id="284"/>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284"/>
    <w:bookmarkStart w:name="z300" w:id="285"/>
    <w:p>
      <w:pPr>
        <w:spacing w:after="0"/>
        <w:ind w:left="0"/>
        <w:jc w:val="both"/>
      </w:pPr>
      <w:r>
        <w:rPr>
          <w:rFonts w:ascii="Times New Roman"/>
          <w:b w:val="false"/>
          <w:i w:val="false"/>
          <w:color w:val="000000"/>
          <w:sz w:val="28"/>
        </w:rPr>
        <w:t>
      Бас бухгалтер немесе есепке қол қоюға уәкілетті адам</w:t>
      </w:r>
    </w:p>
    <w:bookmarkEnd w:id="285"/>
    <w:bookmarkStart w:name="z301" w:id="286"/>
    <w:p>
      <w:pPr>
        <w:spacing w:after="0"/>
        <w:ind w:left="0"/>
        <w:jc w:val="both"/>
      </w:pPr>
      <w:r>
        <w:rPr>
          <w:rFonts w:ascii="Times New Roman"/>
          <w:b w:val="false"/>
          <w:i w:val="false"/>
          <w:color w:val="000000"/>
          <w:sz w:val="28"/>
        </w:rPr>
        <w:t>
      __________________________________________ ____________________</w:t>
      </w:r>
    </w:p>
    <w:bookmarkEnd w:id="286"/>
    <w:bookmarkStart w:name="z302" w:id="287"/>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287"/>
    <w:bookmarkStart w:name="z303" w:id="288"/>
    <w:p>
      <w:pPr>
        <w:spacing w:after="0"/>
        <w:ind w:left="0"/>
        <w:jc w:val="both"/>
      </w:pPr>
      <w:r>
        <w:rPr>
          <w:rFonts w:ascii="Times New Roman"/>
          <w:b w:val="false"/>
          <w:i w:val="false"/>
          <w:color w:val="000000"/>
          <w:sz w:val="28"/>
        </w:rPr>
        <w:t>
      Басшы немесе есепке қол қоюға уәкілетті адам</w:t>
      </w:r>
    </w:p>
    <w:bookmarkEnd w:id="288"/>
    <w:bookmarkStart w:name="z304" w:id="289"/>
    <w:p>
      <w:pPr>
        <w:spacing w:after="0"/>
        <w:ind w:left="0"/>
        <w:jc w:val="both"/>
      </w:pPr>
      <w:r>
        <w:rPr>
          <w:rFonts w:ascii="Times New Roman"/>
          <w:b w:val="false"/>
          <w:i w:val="false"/>
          <w:color w:val="000000"/>
          <w:sz w:val="28"/>
        </w:rPr>
        <w:t>
      _____________________________________ ____________________</w:t>
      </w:r>
    </w:p>
    <w:bookmarkEnd w:id="289"/>
    <w:bookmarkStart w:name="z305" w:id="290"/>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290"/>
    <w:bookmarkStart w:name="z306" w:id="291"/>
    <w:p>
      <w:pPr>
        <w:spacing w:after="0"/>
        <w:ind w:left="0"/>
        <w:jc w:val="both"/>
      </w:pPr>
      <w:r>
        <w:rPr>
          <w:rFonts w:ascii="Times New Roman"/>
          <w:b w:val="false"/>
          <w:i w:val="false"/>
          <w:color w:val="000000"/>
          <w:sz w:val="28"/>
        </w:rPr>
        <w:t>
      Күні 20__ жылғы "____" ______________</w:t>
      </w:r>
    </w:p>
    <w:bookmarkEnd w:id="2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Банктің, сақтандыру (қайта</w:t>
            </w:r>
            <w:r>
              <w:br/>
            </w:r>
            <w:r>
              <w:rPr>
                <w:rFonts w:ascii="Times New Roman"/>
                <w:b w:val="false"/>
                <w:i w:val="false"/>
                <w:color w:val="000000"/>
                <w:sz w:val="20"/>
              </w:rPr>
              <w:t>сақтандыру) ұйымының ақша</w:t>
            </w:r>
            <w:r>
              <w:br/>
            </w:r>
            <w:r>
              <w:rPr>
                <w:rFonts w:ascii="Times New Roman"/>
                <w:b w:val="false"/>
                <w:i w:val="false"/>
                <w:color w:val="000000"/>
                <w:sz w:val="20"/>
              </w:rPr>
              <w:t>қалдықтары мен ақша</w:t>
            </w:r>
            <w:r>
              <w:br/>
            </w:r>
            <w:r>
              <w:rPr>
                <w:rFonts w:ascii="Times New Roman"/>
                <w:b w:val="false"/>
                <w:i w:val="false"/>
                <w:color w:val="000000"/>
                <w:sz w:val="20"/>
              </w:rPr>
              <w:t>қозғалысы туралы есеп</w:t>
            </w:r>
            <w:r>
              <w:br/>
            </w:r>
            <w:r>
              <w:rPr>
                <w:rFonts w:ascii="Times New Roman"/>
                <w:b w:val="false"/>
                <w:i w:val="false"/>
                <w:color w:val="000000"/>
                <w:sz w:val="20"/>
              </w:rPr>
              <w:t>нысанына қосымша</w:t>
            </w:r>
          </w:p>
        </w:tc>
      </w:tr>
    </w:tbl>
    <w:bookmarkStart w:name="z308" w:id="292"/>
    <w:p>
      <w:pPr>
        <w:spacing w:after="0"/>
        <w:ind w:left="0"/>
        <w:jc w:val="left"/>
      </w:pPr>
      <w:r>
        <w:rPr>
          <w:rFonts w:ascii="Times New Roman"/>
          <w:b/>
          <w:i w:val="false"/>
          <w:color w:val="000000"/>
        </w:rPr>
        <w:t xml:space="preserve"> Әкімшілік деректерді өтеусіз негізде жинауға арналған нысанды толтыру бойынша түсіндірме</w:t>
      </w:r>
    </w:p>
    <w:bookmarkEnd w:id="292"/>
    <w:bookmarkStart w:name="z309" w:id="293"/>
    <w:p>
      <w:pPr>
        <w:spacing w:after="0"/>
        <w:ind w:left="0"/>
        <w:jc w:val="left"/>
      </w:pPr>
      <w:r>
        <w:rPr>
          <w:rFonts w:ascii="Times New Roman"/>
          <w:b/>
          <w:i w:val="false"/>
          <w:color w:val="000000"/>
        </w:rPr>
        <w:t xml:space="preserve"> Банктің, сақтандыру (қайта сақтандыру) ұйымының ақша қалдықтары мен ақша қозғалысы туралы есеп (индексі: F5-BА, кезеңділігі: ай сайын)</w:t>
      </w:r>
    </w:p>
    <w:bookmarkEnd w:id="293"/>
    <w:bookmarkStart w:name="z310" w:id="294"/>
    <w:p>
      <w:pPr>
        <w:spacing w:after="0"/>
        <w:ind w:left="0"/>
        <w:jc w:val="left"/>
      </w:pPr>
      <w:r>
        <w:rPr>
          <w:rFonts w:ascii="Times New Roman"/>
          <w:b/>
          <w:i w:val="false"/>
          <w:color w:val="000000"/>
        </w:rPr>
        <w:t xml:space="preserve"> 1-тарау. Жалпы ережелер</w:t>
      </w:r>
    </w:p>
    <w:bookmarkEnd w:id="294"/>
    <w:bookmarkStart w:name="z311" w:id="295"/>
    <w:p>
      <w:pPr>
        <w:spacing w:after="0"/>
        <w:ind w:left="0"/>
        <w:jc w:val="both"/>
      </w:pPr>
      <w:r>
        <w:rPr>
          <w:rFonts w:ascii="Times New Roman"/>
          <w:b w:val="false"/>
          <w:i w:val="false"/>
          <w:color w:val="000000"/>
          <w:sz w:val="28"/>
        </w:rPr>
        <w:t>
      1. Осы түсіндірме (бұдан әрі – Түсіндірме) "Банктің, сақтандыру (қайта сақтандыру) ұйымының ақша қалдықтары мен ақша қозғалысы туралы есеп" нысанын (бұдан әрі – Нысан) толтыру бойынша бірыңғай талаптарды айқындайды.</w:t>
      </w:r>
    </w:p>
    <w:bookmarkEnd w:id="295"/>
    <w:bookmarkStart w:name="z312" w:id="296"/>
    <w:p>
      <w:pPr>
        <w:spacing w:after="0"/>
        <w:ind w:left="0"/>
        <w:jc w:val="both"/>
      </w:pPr>
      <w:r>
        <w:rPr>
          <w:rFonts w:ascii="Times New Roman"/>
          <w:b w:val="false"/>
          <w:i w:val="false"/>
          <w:color w:val="000000"/>
          <w:sz w:val="28"/>
        </w:rPr>
        <w:t xml:space="preserve">
      2. Нысан "Қазақстан Республикасындағы банктер және банк қызметі туралы" Қазақстан Республикасы Заңының 84-бабының </w:t>
      </w:r>
      <w:r>
        <w:rPr>
          <w:rFonts w:ascii="Times New Roman"/>
          <w:b w:val="false"/>
          <w:i w:val="false"/>
          <w:color w:val="000000"/>
          <w:sz w:val="28"/>
        </w:rPr>
        <w:t>7-тармағына</w:t>
      </w:r>
      <w:r>
        <w:rPr>
          <w:rFonts w:ascii="Times New Roman"/>
          <w:b w:val="false"/>
          <w:i w:val="false"/>
          <w:color w:val="000000"/>
          <w:sz w:val="28"/>
        </w:rPr>
        <w:t xml:space="preserve">, 101-бабының </w:t>
      </w:r>
      <w:r>
        <w:rPr>
          <w:rFonts w:ascii="Times New Roman"/>
          <w:b w:val="false"/>
          <w:i w:val="false"/>
          <w:color w:val="000000"/>
          <w:sz w:val="28"/>
        </w:rPr>
        <w:t>5-тармағына</w:t>
      </w:r>
      <w:r>
        <w:rPr>
          <w:rFonts w:ascii="Times New Roman"/>
          <w:b w:val="false"/>
          <w:i w:val="false"/>
          <w:color w:val="000000"/>
          <w:sz w:val="28"/>
        </w:rPr>
        <w:t xml:space="preserve"> және "Сақтандыру қызметі туралы" Қазақстан Республикасы Заңының 56-бабының </w:t>
      </w:r>
      <w:r>
        <w:rPr>
          <w:rFonts w:ascii="Times New Roman"/>
          <w:b w:val="false"/>
          <w:i w:val="false"/>
          <w:color w:val="000000"/>
          <w:sz w:val="28"/>
        </w:rPr>
        <w:t>7-тармағына</w:t>
      </w:r>
      <w:r>
        <w:rPr>
          <w:rFonts w:ascii="Times New Roman"/>
          <w:b w:val="false"/>
          <w:i w:val="false"/>
          <w:color w:val="000000"/>
          <w:sz w:val="28"/>
        </w:rPr>
        <w:t xml:space="preserve"> сәйкес әзірленді.</w:t>
      </w:r>
    </w:p>
    <w:bookmarkEnd w:id="296"/>
    <w:bookmarkStart w:name="z313" w:id="297"/>
    <w:p>
      <w:pPr>
        <w:spacing w:after="0"/>
        <w:ind w:left="0"/>
        <w:jc w:val="both"/>
      </w:pPr>
      <w:r>
        <w:rPr>
          <w:rFonts w:ascii="Times New Roman"/>
          <w:b w:val="false"/>
          <w:i w:val="false"/>
          <w:color w:val="000000"/>
          <w:sz w:val="28"/>
        </w:rPr>
        <w:t>
      3. Нысанды жасау кезінде пайдаланылатын өлшем бірлігі мың теңгемен белгіленеді.</w:t>
      </w:r>
    </w:p>
    <w:bookmarkEnd w:id="297"/>
    <w:bookmarkStart w:name="z314" w:id="298"/>
    <w:p>
      <w:pPr>
        <w:spacing w:after="0"/>
        <w:ind w:left="0"/>
        <w:jc w:val="both"/>
      </w:pPr>
      <w:r>
        <w:rPr>
          <w:rFonts w:ascii="Times New Roman"/>
          <w:b w:val="false"/>
          <w:i w:val="false"/>
          <w:color w:val="000000"/>
          <w:sz w:val="28"/>
        </w:rPr>
        <w:t>
      4. Нысанға уақытша әкімшіліктің (уақытша әкімшінің) басшысы, бас бухгалтер немесе есепке қол қоюға уәкілетті адамдар және орындаушы қол қояды.</w:t>
      </w:r>
    </w:p>
    <w:bookmarkEnd w:id="298"/>
    <w:bookmarkStart w:name="z315" w:id="299"/>
    <w:p>
      <w:pPr>
        <w:spacing w:after="0"/>
        <w:ind w:left="0"/>
        <w:jc w:val="left"/>
      </w:pPr>
      <w:r>
        <w:rPr>
          <w:rFonts w:ascii="Times New Roman"/>
          <w:b/>
          <w:i w:val="false"/>
          <w:color w:val="000000"/>
        </w:rPr>
        <w:t xml:space="preserve"> 2-тарау. Нысанды толтыру бойынша түсіндірме</w:t>
      </w:r>
    </w:p>
    <w:bookmarkEnd w:id="299"/>
    <w:bookmarkStart w:name="z316" w:id="300"/>
    <w:p>
      <w:pPr>
        <w:spacing w:after="0"/>
        <w:ind w:left="0"/>
        <w:jc w:val="both"/>
      </w:pPr>
      <w:r>
        <w:rPr>
          <w:rFonts w:ascii="Times New Roman"/>
          <w:b w:val="false"/>
          <w:i w:val="false"/>
          <w:color w:val="000000"/>
          <w:sz w:val="28"/>
        </w:rPr>
        <w:t>
      5. 3.1-жолдың деректері осы қаулыға 7-қосымшаға сәйкес нысан бойынша Банктің, сақтандыру (қайта сақтандыру) ұйымының уақытша әкімшілігі (уақытша әкімшісі) жүргізген шығыстар туралы есепте көрсетілген деректерге тең.</w:t>
      </w:r>
    </w:p>
    <w:bookmarkEnd w:id="300"/>
    <w:bookmarkStart w:name="z317" w:id="301"/>
    <w:p>
      <w:pPr>
        <w:spacing w:after="0"/>
        <w:ind w:left="0"/>
        <w:jc w:val="both"/>
      </w:pPr>
      <w:r>
        <w:rPr>
          <w:rFonts w:ascii="Times New Roman"/>
          <w:b w:val="false"/>
          <w:i w:val="false"/>
          <w:color w:val="000000"/>
          <w:sz w:val="28"/>
        </w:rPr>
        <w:t>
      6. 1 және 4-жолдардың деректері осы қаулыға 2-қосымшаға сәйкес нысан бойынша Банк активтерінің жай-күйі туралы есепке және осы қаулыға 3-қосымшаға сәйкес нысан бойынша Сақтандыру (қайта сақтандыру) ұйымы активтерінің жай-күйі туралы есепке сәйкес есепті күндегі баланс деректеріне тең.</w:t>
      </w:r>
    </w:p>
    <w:bookmarkEnd w:id="3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 басқару жөніндегі,</w:t>
            </w:r>
            <w:r>
              <w:br/>
            </w:r>
            <w:r>
              <w:rPr>
                <w:rFonts w:ascii="Times New Roman"/>
                <w:b w:val="false"/>
                <w:i w:val="false"/>
                <w:color w:val="000000"/>
                <w:sz w:val="20"/>
              </w:rPr>
              <w:t>сондай-ақ банк операциялардың</w:t>
            </w:r>
            <w:r>
              <w:br/>
            </w:r>
            <w:r>
              <w:rPr>
                <w:rFonts w:ascii="Times New Roman"/>
                <w:b w:val="false"/>
                <w:i w:val="false"/>
                <w:color w:val="000000"/>
                <w:sz w:val="20"/>
              </w:rPr>
              <w:t>барлық түрін жүзеге асыруға</w:t>
            </w:r>
            <w:r>
              <w:br/>
            </w:r>
            <w:r>
              <w:rPr>
                <w:rFonts w:ascii="Times New Roman"/>
                <w:b w:val="false"/>
                <w:i w:val="false"/>
                <w:color w:val="000000"/>
                <w:sz w:val="20"/>
              </w:rPr>
              <w:t>арналған банк лицензиясынан</w:t>
            </w:r>
            <w:r>
              <w:br/>
            </w:r>
            <w:r>
              <w:rPr>
                <w:rFonts w:ascii="Times New Roman"/>
                <w:b w:val="false"/>
                <w:i w:val="false"/>
                <w:color w:val="000000"/>
                <w:sz w:val="20"/>
              </w:rPr>
              <w:t>айырылғаннан кейін</w:t>
            </w:r>
            <w:r>
              <w:br/>
            </w:r>
            <w:r>
              <w:rPr>
                <w:rFonts w:ascii="Times New Roman"/>
                <w:b w:val="false"/>
                <w:i w:val="false"/>
                <w:color w:val="000000"/>
                <w:sz w:val="20"/>
              </w:rPr>
              <w:t>тағайындалатын уақытша</w:t>
            </w:r>
            <w:r>
              <w:br/>
            </w:r>
            <w:r>
              <w:rPr>
                <w:rFonts w:ascii="Times New Roman"/>
                <w:b w:val="false"/>
                <w:i w:val="false"/>
                <w:color w:val="000000"/>
                <w:sz w:val="20"/>
              </w:rPr>
              <w:t>әкімшіліктің, сақтандыру (қайта</w:t>
            </w:r>
            <w:r>
              <w:br/>
            </w:r>
            <w:r>
              <w:rPr>
                <w:rFonts w:ascii="Times New Roman"/>
                <w:b w:val="false"/>
                <w:i w:val="false"/>
                <w:color w:val="000000"/>
                <w:sz w:val="20"/>
              </w:rPr>
              <w:t>сақтандыру) ұйымының</w:t>
            </w:r>
            <w:r>
              <w:br/>
            </w:r>
            <w:r>
              <w:rPr>
                <w:rFonts w:ascii="Times New Roman"/>
                <w:b w:val="false"/>
                <w:i w:val="false"/>
                <w:color w:val="000000"/>
                <w:sz w:val="20"/>
              </w:rPr>
              <w:t>уақытша әкімшілігінің (уақытша</w:t>
            </w:r>
            <w:r>
              <w:br/>
            </w:r>
            <w:r>
              <w:rPr>
                <w:rFonts w:ascii="Times New Roman"/>
                <w:b w:val="false"/>
                <w:i w:val="false"/>
                <w:color w:val="000000"/>
                <w:sz w:val="20"/>
              </w:rPr>
              <w:t>әкімшісінің) есептілік және өзге</w:t>
            </w:r>
            <w:r>
              <w:br/>
            </w:r>
            <w:r>
              <w:rPr>
                <w:rFonts w:ascii="Times New Roman"/>
                <w:b w:val="false"/>
                <w:i w:val="false"/>
                <w:color w:val="000000"/>
                <w:sz w:val="20"/>
              </w:rPr>
              <w:t>де ақпарат ұсыну қағидаларына,</w:t>
            </w:r>
            <w:r>
              <w:br/>
            </w:r>
            <w:r>
              <w:rPr>
                <w:rFonts w:ascii="Times New Roman"/>
                <w:b w:val="false"/>
                <w:i w:val="false"/>
                <w:color w:val="000000"/>
                <w:sz w:val="20"/>
              </w:rPr>
              <w:t>банкті басқару жөніндегі,</w:t>
            </w:r>
            <w:r>
              <w:br/>
            </w:r>
            <w:r>
              <w:rPr>
                <w:rFonts w:ascii="Times New Roman"/>
                <w:b w:val="false"/>
                <w:i w:val="false"/>
                <w:color w:val="000000"/>
                <w:sz w:val="20"/>
              </w:rPr>
              <w:t>сондай-ақ банк операциялардың</w:t>
            </w:r>
            <w:r>
              <w:br/>
            </w:r>
            <w:r>
              <w:rPr>
                <w:rFonts w:ascii="Times New Roman"/>
                <w:b w:val="false"/>
                <w:i w:val="false"/>
                <w:color w:val="000000"/>
                <w:sz w:val="20"/>
              </w:rPr>
              <w:t>барлық түрін жүзеге асыруға</w:t>
            </w:r>
            <w:r>
              <w:br/>
            </w:r>
            <w:r>
              <w:rPr>
                <w:rFonts w:ascii="Times New Roman"/>
                <w:b w:val="false"/>
                <w:i w:val="false"/>
                <w:color w:val="000000"/>
                <w:sz w:val="20"/>
              </w:rPr>
              <w:t>арналған банк лицензиясынан</w:t>
            </w:r>
            <w:r>
              <w:br/>
            </w:r>
            <w:r>
              <w:rPr>
                <w:rFonts w:ascii="Times New Roman"/>
                <w:b w:val="false"/>
                <w:i w:val="false"/>
                <w:color w:val="000000"/>
                <w:sz w:val="20"/>
              </w:rPr>
              <w:t>айырылғаннан кейін</w:t>
            </w:r>
            <w:r>
              <w:br/>
            </w:r>
            <w:r>
              <w:rPr>
                <w:rFonts w:ascii="Times New Roman"/>
                <w:b w:val="false"/>
                <w:i w:val="false"/>
                <w:color w:val="000000"/>
                <w:sz w:val="20"/>
              </w:rPr>
              <w:t>тағайындалатын уақытша</w:t>
            </w:r>
            <w:r>
              <w:br/>
            </w:r>
            <w:r>
              <w:rPr>
                <w:rFonts w:ascii="Times New Roman"/>
                <w:b w:val="false"/>
                <w:i w:val="false"/>
                <w:color w:val="000000"/>
                <w:sz w:val="20"/>
              </w:rPr>
              <w:t>әкімшіліктің, сақтандыру (қайта</w:t>
            </w:r>
            <w:r>
              <w:br/>
            </w:r>
            <w:r>
              <w:rPr>
                <w:rFonts w:ascii="Times New Roman"/>
                <w:b w:val="false"/>
                <w:i w:val="false"/>
                <w:color w:val="000000"/>
                <w:sz w:val="20"/>
              </w:rPr>
              <w:t>сақтандыру) ұйымының</w:t>
            </w:r>
            <w:r>
              <w:br/>
            </w:r>
            <w:r>
              <w:rPr>
                <w:rFonts w:ascii="Times New Roman"/>
                <w:b w:val="false"/>
                <w:i w:val="false"/>
                <w:color w:val="000000"/>
                <w:sz w:val="20"/>
              </w:rPr>
              <w:t>уақытша әкімшілігінің (уақытша</w:t>
            </w:r>
            <w:r>
              <w:br/>
            </w:r>
            <w:r>
              <w:rPr>
                <w:rFonts w:ascii="Times New Roman"/>
                <w:b w:val="false"/>
                <w:i w:val="false"/>
                <w:color w:val="000000"/>
                <w:sz w:val="20"/>
              </w:rPr>
              <w:t>әкімшісінің) есептілік және өзге</w:t>
            </w:r>
            <w:r>
              <w:br/>
            </w:r>
            <w:r>
              <w:rPr>
                <w:rFonts w:ascii="Times New Roman"/>
                <w:b w:val="false"/>
                <w:i w:val="false"/>
                <w:color w:val="000000"/>
                <w:sz w:val="20"/>
              </w:rPr>
              <w:t>де ақпарат ұсыну нысандары</w:t>
            </w:r>
            <w:r>
              <w:br/>
            </w:r>
            <w:r>
              <w:rPr>
                <w:rFonts w:ascii="Times New Roman"/>
                <w:b w:val="false"/>
                <w:i w:val="false"/>
                <w:color w:val="000000"/>
                <w:sz w:val="20"/>
              </w:rPr>
              <w:t>мен мерзімдерін ұсыну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6-қосымша жаңа редакцияда – ҚР Қаржы нарығын реттеу және дамыту агенттігі Басқармасының 25.08.2026 </w:t>
      </w:r>
      <w:r>
        <w:rPr>
          <w:rFonts w:ascii="Times New Roman"/>
          <w:b w:val="false"/>
          <w:i w:val="false"/>
          <w:color w:val="ff0000"/>
          <w:sz w:val="28"/>
        </w:rPr>
        <w:t>№ 123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319" w:id="302"/>
    <w:p>
      <w:pPr>
        <w:spacing w:after="0"/>
        <w:ind w:left="0"/>
        <w:jc w:val="both"/>
      </w:pPr>
      <w:r>
        <w:rPr>
          <w:rFonts w:ascii="Times New Roman"/>
          <w:b w:val="false"/>
          <w:i w:val="false"/>
          <w:color w:val="000000"/>
          <w:sz w:val="28"/>
        </w:rPr>
        <w:t>
      Ұсынылады: қаржы нарығы мен қаржы ұйымдарын реттеу, бақылау және қадағалау жөніндегі уәкілетті органға</w:t>
      </w:r>
    </w:p>
    <w:bookmarkEnd w:id="302"/>
    <w:bookmarkStart w:name="z320" w:id="303"/>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www.gov.kz/memleket/entities/ardfm интернет-ресурсында орналастырылған</w:t>
      </w:r>
    </w:p>
    <w:bookmarkEnd w:id="303"/>
    <w:bookmarkStart w:name="z321" w:id="304"/>
    <w:p>
      <w:pPr>
        <w:spacing w:after="0"/>
        <w:ind w:left="0"/>
        <w:jc w:val="both"/>
      </w:pPr>
      <w:r>
        <w:rPr>
          <w:rFonts w:ascii="Times New Roman"/>
          <w:b w:val="false"/>
          <w:i w:val="false"/>
          <w:color w:val="000000"/>
          <w:sz w:val="28"/>
        </w:rPr>
        <w:t>
      Әкімшілік нысанның атауы: Уақытша әкімшілік (уақытша әкімші) жұмсаған шығыстар туралы есеп</w:t>
      </w:r>
    </w:p>
    <w:bookmarkEnd w:id="304"/>
    <w:bookmarkStart w:name="z322" w:id="305"/>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F6-BА</w:t>
      </w:r>
    </w:p>
    <w:bookmarkEnd w:id="305"/>
    <w:bookmarkStart w:name="z323" w:id="306"/>
    <w:p>
      <w:pPr>
        <w:spacing w:after="0"/>
        <w:ind w:left="0"/>
        <w:jc w:val="both"/>
      </w:pPr>
      <w:r>
        <w:rPr>
          <w:rFonts w:ascii="Times New Roman"/>
          <w:b w:val="false"/>
          <w:i w:val="false"/>
          <w:color w:val="000000"/>
          <w:sz w:val="28"/>
        </w:rPr>
        <w:t>
      Кезеңділігі: ай сайын</w:t>
      </w:r>
    </w:p>
    <w:bookmarkEnd w:id="306"/>
    <w:bookmarkStart w:name="z324" w:id="307"/>
    <w:p>
      <w:pPr>
        <w:spacing w:after="0"/>
        <w:ind w:left="0"/>
        <w:jc w:val="both"/>
      </w:pPr>
      <w:r>
        <w:rPr>
          <w:rFonts w:ascii="Times New Roman"/>
          <w:b w:val="false"/>
          <w:i w:val="false"/>
          <w:color w:val="000000"/>
          <w:sz w:val="28"/>
        </w:rPr>
        <w:t>
      Есепті кезең: 20__ жылғы " " _____________ жағдай бойынша</w:t>
      </w:r>
    </w:p>
    <w:bookmarkEnd w:id="307"/>
    <w:bookmarkStart w:name="z325" w:id="30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банктердің, сақтандыру (қайта сақтандыру) ұйымдарының уақытша әкімшіліктері (уақытша әкімшілері)</w:t>
      </w:r>
    </w:p>
    <w:bookmarkEnd w:id="308"/>
    <w:bookmarkStart w:name="z326" w:id="30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8 (сегізінші) күнінен кешіктірмей ұсынылады.</w:t>
      </w:r>
    </w:p>
    <w:bookmarkEnd w:id="309"/>
    <w:bookmarkStart w:name="z327" w:id="310"/>
    <w:p>
      <w:pPr>
        <w:spacing w:after="0"/>
        <w:ind w:left="0"/>
        <w:jc w:val="both"/>
      </w:pPr>
      <w:r>
        <w:rPr>
          <w:rFonts w:ascii="Times New Roman"/>
          <w:b w:val="false"/>
          <w:i w:val="false"/>
          <w:color w:val="000000"/>
          <w:sz w:val="28"/>
        </w:rPr>
        <w:t>
      Бизнес-сәйкестендіру нөмірі: ______________________________</w:t>
      </w:r>
    </w:p>
    <w:bookmarkEnd w:id="310"/>
    <w:bookmarkStart w:name="z328" w:id="311"/>
    <w:p>
      <w:pPr>
        <w:spacing w:after="0"/>
        <w:ind w:left="0"/>
        <w:jc w:val="both"/>
      </w:pPr>
      <w:r>
        <w:rPr>
          <w:rFonts w:ascii="Times New Roman"/>
          <w:b w:val="false"/>
          <w:i w:val="false"/>
          <w:color w:val="000000"/>
          <w:sz w:val="28"/>
        </w:rPr>
        <w:t>
      Жинау әдісі: қағаз жеткізгіште және электронды түрде</w:t>
      </w:r>
    </w:p>
    <w:bookmarkEnd w:id="3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30" w:id="312"/>
    <w:p>
      <w:pPr>
        <w:spacing w:after="0"/>
        <w:ind w:left="0"/>
        <w:jc w:val="left"/>
      </w:pPr>
      <w:r>
        <w:rPr>
          <w:rFonts w:ascii="Times New Roman"/>
          <w:b/>
          <w:i w:val="false"/>
          <w:color w:val="000000"/>
        </w:rPr>
        <w:t xml:space="preserve"> Уақытша әкімшілік (уақытша әкімші) жұмсаған шығыстар туралы есеп</w:t>
      </w:r>
    </w:p>
    <w:bookmarkEnd w:id="3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(мың теңгемен)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Шығыстар атауы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Уақытша әкімшіліктің басшысы (уақытша әкімші) бекіткен шығыстар сметасына сәйкес шығыстар сомасы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Нақты жұмсалған шығыстар сомасы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Өзгерістер (4-баған және 3-баған)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Қызметкерлерге еңбекақы төлеу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Ұйымның еңбек шарттары негізінде жұмыс істейтін қызметкерлердің еңбегіне ақы төлеу, оның ішінде: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лауазымдық жалақы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медициналық сақтандыру қорына жарналар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Ақылы қызмет көрсету шарттары бойынша қызмет көрсететін тұлғалардың еңбегіне ақы төлеу, оның ішінде: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қызметтер үшін төлем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медициналық сақтандыру қорына жарналар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аударымдар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 мен салықтар, оның ішінде әлеуметтік медициналық сақтандыру қорына аударымдар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салықтар және бюджетке төленетін басқа да міндетті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Қызметтік және шаруашылық қажеттіліктері үшін көлікті жалдау жөніндегі қызметтер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Байланыс қызметтері (телекоммуникациялық шығыстар, телефонды пайдаланғаны үшін абоненттік төлем, қалааралық және халықаралық келіссөздер, пошта және анықтама қызметтері бойынша шығыстар)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құрылыстарды (меншікті және кепілді мүлікті) күзету және сигнализация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 күзету қызметтері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Көлікке арналған тұрақ орындарын ұсыну қызметтері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 тіркеу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 техникалық байқау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 сақтандыру бойынша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Қызметкерді жазатайым оқиғалардан міндетті сақтандыру бойынша сақтандыру сыйлықақысын төлеу жөніндегі қызметтер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Коммуналдық қызметтер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Мердігерлік тәсілмен жүзеге асырылатын негізгі құралдар мен тауар-материалдық құндылықтарды ағымдағы жөндеу, техникалық, сервистік қызмет көрсету (қарап-тексеру), бөлшектеу жөніндегі жұмыстар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Үй-жайларды жалға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Жылжымайтын мүлікке құқықтарды тіркеу жөніндегі қызметтер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бағалау бойынша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Бұқаралық ақпарат құралдарында жариялау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жүйесін іске қосуға дайындау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Сантехникалық жұмыстар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Мүлікті сақтау жөніндегі қызметтер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Нотариаттық куәландыру және құжаттарға апостиль қою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тасымалдау, тиеу, түсіру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Аукциондарды (сауда-саттықтарды) ұйымдастыру және өткізу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Инкассация қызметтері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жүргізу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жүргізу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аудару бойынша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нөмірлерін орнату, ауыстыру немесе тасымалдау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Орталық депозитарийдің бағалы қағаздарды ұстаушылар тізілімдерінің жүйесін жүргізу жөніндегі қызметтері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шотты ашпай жүзеге асырылған банктік шотқа қызмет көрсету, ақша аударымдары мен төлемдері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Құжаттарды ғылыми-техникалық өңдеу және оларды архивке тапсыру жөніндегі қызметтер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сот орындаушыларының қызметтері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Коллекторлық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Тауар-материалдық құндылықтарды сатып алу бойынша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Кеңсе жабдықтарын жұмыс күйінде ұстауға арналған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 ұстауға арналған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Үй-жайларды ұстауға арналған шығыстар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және бланк өнімдерін сатып алуға арналған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Кеңсе тауарларын сатып алуға арналған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Жанар-жағармай материалдарын сатып алуға арналған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Іссапар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Күтпеген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айдағы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2" w:id="313"/>
    <w:p>
      <w:pPr>
        <w:spacing w:after="0"/>
        <w:ind w:left="0"/>
        <w:jc w:val="both"/>
      </w:pPr>
      <w:r>
        <w:rPr>
          <w:rFonts w:ascii="Times New Roman"/>
          <w:b w:val="false"/>
          <w:i w:val="false"/>
          <w:color w:val="000000"/>
          <w:sz w:val="28"/>
        </w:rPr>
        <w:t>
      Атауы ___________________ Мекенжайы _______________________</w:t>
      </w:r>
    </w:p>
    <w:bookmarkEnd w:id="313"/>
    <w:bookmarkStart w:name="z333" w:id="314"/>
    <w:p>
      <w:pPr>
        <w:spacing w:after="0"/>
        <w:ind w:left="0"/>
        <w:jc w:val="both"/>
      </w:pPr>
      <w:r>
        <w:rPr>
          <w:rFonts w:ascii="Times New Roman"/>
          <w:b w:val="false"/>
          <w:i w:val="false"/>
          <w:color w:val="000000"/>
          <w:sz w:val="28"/>
        </w:rPr>
        <w:t>
      Телефон ________________________</w:t>
      </w:r>
    </w:p>
    <w:bookmarkEnd w:id="314"/>
    <w:bookmarkStart w:name="z334" w:id="315"/>
    <w:p>
      <w:pPr>
        <w:spacing w:after="0"/>
        <w:ind w:left="0"/>
        <w:jc w:val="both"/>
      </w:pPr>
      <w:r>
        <w:rPr>
          <w:rFonts w:ascii="Times New Roman"/>
          <w:b w:val="false"/>
          <w:i w:val="false"/>
          <w:color w:val="000000"/>
          <w:sz w:val="28"/>
        </w:rPr>
        <w:t>
      Электрондық пошта мекенжайы ____________________________</w:t>
      </w:r>
    </w:p>
    <w:bookmarkEnd w:id="315"/>
    <w:bookmarkStart w:name="z335" w:id="316"/>
    <w:p>
      <w:pPr>
        <w:spacing w:after="0"/>
        <w:ind w:left="0"/>
        <w:jc w:val="both"/>
      </w:pPr>
      <w:r>
        <w:rPr>
          <w:rFonts w:ascii="Times New Roman"/>
          <w:b w:val="false"/>
          <w:i w:val="false"/>
          <w:color w:val="000000"/>
          <w:sz w:val="28"/>
        </w:rPr>
        <w:t>
      Орындаушы ____________________________________ _________________</w:t>
      </w:r>
    </w:p>
    <w:bookmarkEnd w:id="316"/>
    <w:bookmarkStart w:name="z336" w:id="317"/>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317"/>
    <w:bookmarkStart w:name="z337" w:id="318"/>
    <w:p>
      <w:pPr>
        <w:spacing w:after="0"/>
        <w:ind w:left="0"/>
        <w:jc w:val="both"/>
      </w:pPr>
      <w:r>
        <w:rPr>
          <w:rFonts w:ascii="Times New Roman"/>
          <w:b w:val="false"/>
          <w:i w:val="false"/>
          <w:color w:val="000000"/>
          <w:sz w:val="28"/>
        </w:rPr>
        <w:t>
      Бас бухгалтер немесе есепке қол қоюға уәкілетті адам</w:t>
      </w:r>
    </w:p>
    <w:bookmarkEnd w:id="318"/>
    <w:bookmarkStart w:name="z338" w:id="319"/>
    <w:p>
      <w:pPr>
        <w:spacing w:after="0"/>
        <w:ind w:left="0"/>
        <w:jc w:val="both"/>
      </w:pPr>
      <w:r>
        <w:rPr>
          <w:rFonts w:ascii="Times New Roman"/>
          <w:b w:val="false"/>
          <w:i w:val="false"/>
          <w:color w:val="000000"/>
          <w:sz w:val="28"/>
        </w:rPr>
        <w:t>
      ___________________________________________ ________________</w:t>
      </w:r>
    </w:p>
    <w:bookmarkEnd w:id="319"/>
    <w:bookmarkStart w:name="z339" w:id="320"/>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320"/>
    <w:bookmarkStart w:name="z340" w:id="321"/>
    <w:p>
      <w:pPr>
        <w:spacing w:after="0"/>
        <w:ind w:left="0"/>
        <w:jc w:val="both"/>
      </w:pPr>
      <w:r>
        <w:rPr>
          <w:rFonts w:ascii="Times New Roman"/>
          <w:b w:val="false"/>
          <w:i w:val="false"/>
          <w:color w:val="000000"/>
          <w:sz w:val="28"/>
        </w:rPr>
        <w:t>
      Басшы немесе есепке қол қоюға уәкілетті адам</w:t>
      </w:r>
    </w:p>
    <w:bookmarkEnd w:id="321"/>
    <w:bookmarkStart w:name="z341" w:id="322"/>
    <w:p>
      <w:pPr>
        <w:spacing w:after="0"/>
        <w:ind w:left="0"/>
        <w:jc w:val="both"/>
      </w:pPr>
      <w:r>
        <w:rPr>
          <w:rFonts w:ascii="Times New Roman"/>
          <w:b w:val="false"/>
          <w:i w:val="false"/>
          <w:color w:val="000000"/>
          <w:sz w:val="28"/>
        </w:rPr>
        <w:t>
      ___________________________________________ ________________</w:t>
      </w:r>
    </w:p>
    <w:bookmarkEnd w:id="322"/>
    <w:bookmarkStart w:name="z342" w:id="323"/>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323"/>
    <w:bookmarkStart w:name="z343" w:id="324"/>
    <w:p>
      <w:pPr>
        <w:spacing w:after="0"/>
        <w:ind w:left="0"/>
        <w:jc w:val="both"/>
      </w:pPr>
      <w:r>
        <w:rPr>
          <w:rFonts w:ascii="Times New Roman"/>
          <w:b w:val="false"/>
          <w:i w:val="false"/>
          <w:color w:val="000000"/>
          <w:sz w:val="28"/>
        </w:rPr>
        <w:t xml:space="preserve">
      Күні 20__ жылғы "____" </w:t>
      </w:r>
    </w:p>
    <w:bookmarkEnd w:id="3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Уақытша әкімшілік (уақытша</w:t>
            </w:r>
            <w:r>
              <w:br/>
            </w:r>
            <w:r>
              <w:rPr>
                <w:rFonts w:ascii="Times New Roman"/>
                <w:b w:val="false"/>
                <w:i w:val="false"/>
                <w:color w:val="000000"/>
                <w:sz w:val="20"/>
              </w:rPr>
              <w:t>әкімші) жұмсаған шығыстар</w:t>
            </w:r>
            <w:r>
              <w:br/>
            </w:r>
            <w:r>
              <w:rPr>
                <w:rFonts w:ascii="Times New Roman"/>
                <w:b w:val="false"/>
                <w:i w:val="false"/>
                <w:color w:val="000000"/>
                <w:sz w:val="20"/>
              </w:rPr>
              <w:t>туралы есеп нысанына</w:t>
            </w:r>
            <w:r>
              <w:br/>
            </w:r>
            <w:r>
              <w:rPr>
                <w:rFonts w:ascii="Times New Roman"/>
                <w:b w:val="false"/>
                <w:i w:val="false"/>
                <w:color w:val="000000"/>
                <w:sz w:val="20"/>
              </w:rPr>
              <w:t>қосымша</w:t>
            </w:r>
          </w:p>
        </w:tc>
      </w:tr>
    </w:tbl>
    <w:bookmarkStart w:name="z345" w:id="325"/>
    <w:p>
      <w:pPr>
        <w:spacing w:after="0"/>
        <w:ind w:left="0"/>
        <w:jc w:val="left"/>
      </w:pPr>
      <w:r>
        <w:rPr>
          <w:rFonts w:ascii="Times New Roman"/>
          <w:b/>
          <w:i w:val="false"/>
          <w:color w:val="000000"/>
        </w:rPr>
        <w:t xml:space="preserve"> Әкімшілік деректерді өтеусіз негізде жинауға арналған нысанды толтыру бойынша түсіндірме</w:t>
      </w:r>
    </w:p>
    <w:bookmarkEnd w:id="325"/>
    <w:bookmarkStart w:name="z346" w:id="326"/>
    <w:p>
      <w:pPr>
        <w:spacing w:after="0"/>
        <w:ind w:left="0"/>
        <w:jc w:val="left"/>
      </w:pPr>
      <w:r>
        <w:rPr>
          <w:rFonts w:ascii="Times New Roman"/>
          <w:b/>
          <w:i w:val="false"/>
          <w:color w:val="000000"/>
        </w:rPr>
        <w:t xml:space="preserve"> Уақытша әкімшілік (уақытша әкімші) жұмсаған шығыстар туралы есеп (индексі: F6-BА, кезеңділігі: ай сайын)</w:t>
      </w:r>
    </w:p>
    <w:bookmarkEnd w:id="326"/>
    <w:bookmarkStart w:name="z347" w:id="327"/>
    <w:p>
      <w:pPr>
        <w:spacing w:after="0"/>
        <w:ind w:left="0"/>
        <w:jc w:val="left"/>
      </w:pPr>
      <w:r>
        <w:rPr>
          <w:rFonts w:ascii="Times New Roman"/>
          <w:b/>
          <w:i w:val="false"/>
          <w:color w:val="000000"/>
        </w:rPr>
        <w:t xml:space="preserve"> 1-тарау. Жалпы ережелер</w:t>
      </w:r>
    </w:p>
    <w:bookmarkEnd w:id="327"/>
    <w:bookmarkStart w:name="z348" w:id="328"/>
    <w:p>
      <w:pPr>
        <w:spacing w:after="0"/>
        <w:ind w:left="0"/>
        <w:jc w:val="both"/>
      </w:pPr>
      <w:r>
        <w:rPr>
          <w:rFonts w:ascii="Times New Roman"/>
          <w:b w:val="false"/>
          <w:i w:val="false"/>
          <w:color w:val="000000"/>
          <w:sz w:val="28"/>
        </w:rPr>
        <w:t>
      1. Осы түсіндірме (бұдан әрі – Түсіндірме) "Уақытша әкімшілік (уақытша әкімші) жұмсаған шығыстар туралы есеп" нысанын (бұдан әрі – Нысан) толтыру бойынша бірыңғай талаптарды айқындайды.</w:t>
      </w:r>
    </w:p>
    <w:bookmarkEnd w:id="328"/>
    <w:bookmarkStart w:name="z349" w:id="329"/>
    <w:p>
      <w:pPr>
        <w:spacing w:after="0"/>
        <w:ind w:left="0"/>
        <w:jc w:val="both"/>
      </w:pPr>
      <w:r>
        <w:rPr>
          <w:rFonts w:ascii="Times New Roman"/>
          <w:b w:val="false"/>
          <w:i w:val="false"/>
          <w:color w:val="000000"/>
          <w:sz w:val="28"/>
        </w:rPr>
        <w:t xml:space="preserve">
      2. Нысан "Қазақстан Республикасындағы банктер және банк қызметі туралы" Қазақстан Республикасы Заңының 84-бабының </w:t>
      </w:r>
      <w:r>
        <w:rPr>
          <w:rFonts w:ascii="Times New Roman"/>
          <w:b w:val="false"/>
          <w:i w:val="false"/>
          <w:color w:val="000000"/>
          <w:sz w:val="28"/>
        </w:rPr>
        <w:t>7-тармағына</w:t>
      </w:r>
      <w:r>
        <w:rPr>
          <w:rFonts w:ascii="Times New Roman"/>
          <w:b w:val="false"/>
          <w:i w:val="false"/>
          <w:color w:val="000000"/>
          <w:sz w:val="28"/>
        </w:rPr>
        <w:t xml:space="preserve">, 101-бабының </w:t>
      </w:r>
      <w:r>
        <w:rPr>
          <w:rFonts w:ascii="Times New Roman"/>
          <w:b w:val="false"/>
          <w:i w:val="false"/>
          <w:color w:val="000000"/>
          <w:sz w:val="28"/>
        </w:rPr>
        <w:t>5-тармағына</w:t>
      </w:r>
      <w:r>
        <w:rPr>
          <w:rFonts w:ascii="Times New Roman"/>
          <w:b w:val="false"/>
          <w:i w:val="false"/>
          <w:color w:val="000000"/>
          <w:sz w:val="28"/>
        </w:rPr>
        <w:t xml:space="preserve"> және "Сақтандыру қызметі туралы" Қазақстан Республикасы Заңының 56-бабының </w:t>
      </w:r>
      <w:r>
        <w:rPr>
          <w:rFonts w:ascii="Times New Roman"/>
          <w:b w:val="false"/>
          <w:i w:val="false"/>
          <w:color w:val="000000"/>
          <w:sz w:val="28"/>
        </w:rPr>
        <w:t>7-тармағына</w:t>
      </w:r>
      <w:r>
        <w:rPr>
          <w:rFonts w:ascii="Times New Roman"/>
          <w:b w:val="false"/>
          <w:i w:val="false"/>
          <w:color w:val="000000"/>
          <w:sz w:val="28"/>
        </w:rPr>
        <w:t xml:space="preserve"> сәйкес әзірленді.</w:t>
      </w:r>
    </w:p>
    <w:bookmarkEnd w:id="329"/>
    <w:bookmarkStart w:name="z350" w:id="330"/>
    <w:p>
      <w:pPr>
        <w:spacing w:after="0"/>
        <w:ind w:left="0"/>
        <w:jc w:val="both"/>
      </w:pPr>
      <w:r>
        <w:rPr>
          <w:rFonts w:ascii="Times New Roman"/>
          <w:b w:val="false"/>
          <w:i w:val="false"/>
          <w:color w:val="000000"/>
          <w:sz w:val="28"/>
        </w:rPr>
        <w:t>
      3. Нысанды жасау кезінде пайдаланылатын өлшем бірлігі мың теңгемен белгіленеді.</w:t>
      </w:r>
    </w:p>
    <w:bookmarkEnd w:id="330"/>
    <w:bookmarkStart w:name="z351" w:id="331"/>
    <w:p>
      <w:pPr>
        <w:spacing w:after="0"/>
        <w:ind w:left="0"/>
        <w:jc w:val="both"/>
      </w:pPr>
      <w:r>
        <w:rPr>
          <w:rFonts w:ascii="Times New Roman"/>
          <w:b w:val="false"/>
          <w:i w:val="false"/>
          <w:color w:val="000000"/>
          <w:sz w:val="28"/>
        </w:rPr>
        <w:t>
      4. Нысанға уақытша әкімшіліктің басшысы (уақытша әкімші), бас бухгалтер немесе қол қоюға уәкілетті адамдар және орындаушы қол қояды.</w:t>
      </w:r>
    </w:p>
    <w:bookmarkEnd w:id="331"/>
    <w:bookmarkStart w:name="z352" w:id="332"/>
    <w:p>
      <w:pPr>
        <w:spacing w:after="0"/>
        <w:ind w:left="0"/>
        <w:jc w:val="left"/>
      </w:pPr>
      <w:r>
        <w:rPr>
          <w:rFonts w:ascii="Times New Roman"/>
          <w:b/>
          <w:i w:val="false"/>
          <w:color w:val="000000"/>
        </w:rPr>
        <w:t xml:space="preserve"> 2-тарау. Нысанды толтыру бойынша түсіндірме</w:t>
      </w:r>
    </w:p>
    <w:bookmarkEnd w:id="332"/>
    <w:bookmarkStart w:name="z353" w:id="333"/>
    <w:p>
      <w:pPr>
        <w:spacing w:after="0"/>
        <w:ind w:left="0"/>
        <w:jc w:val="both"/>
      </w:pPr>
      <w:r>
        <w:rPr>
          <w:rFonts w:ascii="Times New Roman"/>
          <w:b w:val="false"/>
          <w:i w:val="false"/>
          <w:color w:val="000000"/>
          <w:sz w:val="28"/>
        </w:rPr>
        <w:t>
      5. 5-бағанда 4 және 3-бағандар арасындағы айырма көрсетіледі.</w:t>
      </w:r>
    </w:p>
    <w:bookmarkEnd w:id="3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 басқару жөніндегі,</w:t>
            </w:r>
            <w:r>
              <w:br/>
            </w:r>
            <w:r>
              <w:rPr>
                <w:rFonts w:ascii="Times New Roman"/>
                <w:b w:val="false"/>
                <w:i w:val="false"/>
                <w:color w:val="000000"/>
                <w:sz w:val="20"/>
              </w:rPr>
              <w:t>сондай-ақ банк операциялардың</w:t>
            </w:r>
            <w:r>
              <w:br/>
            </w:r>
            <w:r>
              <w:rPr>
                <w:rFonts w:ascii="Times New Roman"/>
                <w:b w:val="false"/>
                <w:i w:val="false"/>
                <w:color w:val="000000"/>
                <w:sz w:val="20"/>
              </w:rPr>
              <w:t>барлық түрін жүзеге асыруға</w:t>
            </w:r>
            <w:r>
              <w:br/>
            </w:r>
            <w:r>
              <w:rPr>
                <w:rFonts w:ascii="Times New Roman"/>
                <w:b w:val="false"/>
                <w:i w:val="false"/>
                <w:color w:val="000000"/>
                <w:sz w:val="20"/>
              </w:rPr>
              <w:t>арналған банк лицензиясынан</w:t>
            </w:r>
            <w:r>
              <w:br/>
            </w:r>
            <w:r>
              <w:rPr>
                <w:rFonts w:ascii="Times New Roman"/>
                <w:b w:val="false"/>
                <w:i w:val="false"/>
                <w:color w:val="000000"/>
                <w:sz w:val="20"/>
              </w:rPr>
              <w:t>айырылғаннан кейін</w:t>
            </w:r>
            <w:r>
              <w:br/>
            </w:r>
            <w:r>
              <w:rPr>
                <w:rFonts w:ascii="Times New Roman"/>
                <w:b w:val="false"/>
                <w:i w:val="false"/>
                <w:color w:val="000000"/>
                <w:sz w:val="20"/>
              </w:rPr>
              <w:t>тағайындалатын уақытша</w:t>
            </w:r>
            <w:r>
              <w:br/>
            </w:r>
            <w:r>
              <w:rPr>
                <w:rFonts w:ascii="Times New Roman"/>
                <w:b w:val="false"/>
                <w:i w:val="false"/>
                <w:color w:val="000000"/>
                <w:sz w:val="20"/>
              </w:rPr>
              <w:t>әкімшіліктің, сақтандыру (қайта</w:t>
            </w:r>
            <w:r>
              <w:br/>
            </w:r>
            <w:r>
              <w:rPr>
                <w:rFonts w:ascii="Times New Roman"/>
                <w:b w:val="false"/>
                <w:i w:val="false"/>
                <w:color w:val="000000"/>
                <w:sz w:val="20"/>
              </w:rPr>
              <w:t>сақтандыру) ұйымының</w:t>
            </w:r>
            <w:r>
              <w:br/>
            </w:r>
            <w:r>
              <w:rPr>
                <w:rFonts w:ascii="Times New Roman"/>
                <w:b w:val="false"/>
                <w:i w:val="false"/>
                <w:color w:val="000000"/>
                <w:sz w:val="20"/>
              </w:rPr>
              <w:t>уақытша әкімшілігінің (уақытша</w:t>
            </w:r>
            <w:r>
              <w:br/>
            </w:r>
            <w:r>
              <w:rPr>
                <w:rFonts w:ascii="Times New Roman"/>
                <w:b w:val="false"/>
                <w:i w:val="false"/>
                <w:color w:val="000000"/>
                <w:sz w:val="20"/>
              </w:rPr>
              <w:t>әкімшісінің) есептілік және өзге</w:t>
            </w:r>
            <w:r>
              <w:br/>
            </w:r>
            <w:r>
              <w:rPr>
                <w:rFonts w:ascii="Times New Roman"/>
                <w:b w:val="false"/>
                <w:i w:val="false"/>
                <w:color w:val="000000"/>
                <w:sz w:val="20"/>
              </w:rPr>
              <w:t>де ақпарат ұсыну қағидаларына,</w:t>
            </w:r>
            <w:r>
              <w:br/>
            </w:r>
            <w:r>
              <w:rPr>
                <w:rFonts w:ascii="Times New Roman"/>
                <w:b w:val="false"/>
                <w:i w:val="false"/>
                <w:color w:val="000000"/>
                <w:sz w:val="20"/>
              </w:rPr>
              <w:t>банкті басқару жөніндегі,</w:t>
            </w:r>
            <w:r>
              <w:br/>
            </w:r>
            <w:r>
              <w:rPr>
                <w:rFonts w:ascii="Times New Roman"/>
                <w:b w:val="false"/>
                <w:i w:val="false"/>
                <w:color w:val="000000"/>
                <w:sz w:val="20"/>
              </w:rPr>
              <w:t>сондай-ақ банк операциялардың</w:t>
            </w:r>
            <w:r>
              <w:br/>
            </w:r>
            <w:r>
              <w:rPr>
                <w:rFonts w:ascii="Times New Roman"/>
                <w:b w:val="false"/>
                <w:i w:val="false"/>
                <w:color w:val="000000"/>
                <w:sz w:val="20"/>
              </w:rPr>
              <w:t>барлық түрін жүзеге асыруға</w:t>
            </w:r>
            <w:r>
              <w:br/>
            </w:r>
            <w:r>
              <w:rPr>
                <w:rFonts w:ascii="Times New Roman"/>
                <w:b w:val="false"/>
                <w:i w:val="false"/>
                <w:color w:val="000000"/>
                <w:sz w:val="20"/>
              </w:rPr>
              <w:t>арналған банк лицензиясынан</w:t>
            </w:r>
            <w:r>
              <w:br/>
            </w:r>
            <w:r>
              <w:rPr>
                <w:rFonts w:ascii="Times New Roman"/>
                <w:b w:val="false"/>
                <w:i w:val="false"/>
                <w:color w:val="000000"/>
                <w:sz w:val="20"/>
              </w:rPr>
              <w:t>айырылғаннан кейін</w:t>
            </w:r>
            <w:r>
              <w:br/>
            </w:r>
            <w:r>
              <w:rPr>
                <w:rFonts w:ascii="Times New Roman"/>
                <w:b w:val="false"/>
                <w:i w:val="false"/>
                <w:color w:val="000000"/>
                <w:sz w:val="20"/>
              </w:rPr>
              <w:t>тағайындалатын уақытша</w:t>
            </w:r>
            <w:r>
              <w:br/>
            </w:r>
            <w:r>
              <w:rPr>
                <w:rFonts w:ascii="Times New Roman"/>
                <w:b w:val="false"/>
                <w:i w:val="false"/>
                <w:color w:val="000000"/>
                <w:sz w:val="20"/>
              </w:rPr>
              <w:t>әкімшіліктің, сақтандыру (қайта</w:t>
            </w:r>
            <w:r>
              <w:br/>
            </w:r>
            <w:r>
              <w:rPr>
                <w:rFonts w:ascii="Times New Roman"/>
                <w:b w:val="false"/>
                <w:i w:val="false"/>
                <w:color w:val="000000"/>
                <w:sz w:val="20"/>
              </w:rPr>
              <w:t>сақтандыру) ұйымының</w:t>
            </w:r>
            <w:r>
              <w:br/>
            </w:r>
            <w:r>
              <w:rPr>
                <w:rFonts w:ascii="Times New Roman"/>
                <w:b w:val="false"/>
                <w:i w:val="false"/>
                <w:color w:val="000000"/>
                <w:sz w:val="20"/>
              </w:rPr>
              <w:t>уақытша әкімшілігінің (уақытша</w:t>
            </w:r>
            <w:r>
              <w:br/>
            </w:r>
            <w:r>
              <w:rPr>
                <w:rFonts w:ascii="Times New Roman"/>
                <w:b w:val="false"/>
                <w:i w:val="false"/>
                <w:color w:val="000000"/>
                <w:sz w:val="20"/>
              </w:rPr>
              <w:t>әкімшісінің) есептілік және өзге</w:t>
            </w:r>
            <w:r>
              <w:br/>
            </w:r>
            <w:r>
              <w:rPr>
                <w:rFonts w:ascii="Times New Roman"/>
                <w:b w:val="false"/>
                <w:i w:val="false"/>
                <w:color w:val="000000"/>
                <w:sz w:val="20"/>
              </w:rPr>
              <w:t>де ақпарат ұсыну нысандары</w:t>
            </w:r>
            <w:r>
              <w:br/>
            </w:r>
            <w:r>
              <w:rPr>
                <w:rFonts w:ascii="Times New Roman"/>
                <w:b w:val="false"/>
                <w:i w:val="false"/>
                <w:color w:val="000000"/>
                <w:sz w:val="20"/>
              </w:rPr>
              <w:t>мен мерзімдерін ұсыну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7-қосымша жаңа редакцияда – ҚР Қаржы нарығын реттеу және дамыту агенттігі Басқармасының 25.08.2026 </w:t>
      </w:r>
      <w:r>
        <w:rPr>
          <w:rFonts w:ascii="Times New Roman"/>
          <w:b w:val="false"/>
          <w:i w:val="false"/>
          <w:color w:val="ff0000"/>
          <w:sz w:val="28"/>
        </w:rPr>
        <w:t>№ 123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355" w:id="334"/>
    <w:p>
      <w:pPr>
        <w:spacing w:after="0"/>
        <w:ind w:left="0"/>
        <w:jc w:val="both"/>
      </w:pPr>
      <w:r>
        <w:rPr>
          <w:rFonts w:ascii="Times New Roman"/>
          <w:b w:val="false"/>
          <w:i w:val="false"/>
          <w:color w:val="000000"/>
          <w:sz w:val="28"/>
        </w:rPr>
        <w:t>
      Ұсынылады: қаржы нарығы мен қаржы ұйымдарын реттеу, бақылау және қадағалау жөніндегі уәкілетті органға</w:t>
      </w:r>
    </w:p>
    <w:bookmarkEnd w:id="334"/>
    <w:bookmarkStart w:name="z356" w:id="335"/>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www.gov.kz/memleket/entities/ardfm интернет-ресурсында орналастырылған</w:t>
      </w:r>
    </w:p>
    <w:bookmarkEnd w:id="335"/>
    <w:bookmarkStart w:name="z357" w:id="336"/>
    <w:p>
      <w:pPr>
        <w:spacing w:after="0"/>
        <w:ind w:left="0"/>
        <w:jc w:val="both"/>
      </w:pPr>
      <w:r>
        <w:rPr>
          <w:rFonts w:ascii="Times New Roman"/>
          <w:b w:val="false"/>
          <w:i w:val="false"/>
          <w:color w:val="000000"/>
          <w:sz w:val="28"/>
        </w:rPr>
        <w:t>
      Әкімшілік нысанның атауы: Уақытша әкімшілік (уақытша әкімші) соттарға берген талап-арыздар туралы есеп</w:t>
      </w:r>
    </w:p>
    <w:bookmarkEnd w:id="336"/>
    <w:bookmarkStart w:name="z358" w:id="337"/>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F7-BА</w:t>
      </w:r>
    </w:p>
    <w:bookmarkEnd w:id="337"/>
    <w:bookmarkStart w:name="z359" w:id="338"/>
    <w:p>
      <w:pPr>
        <w:spacing w:after="0"/>
        <w:ind w:left="0"/>
        <w:jc w:val="both"/>
      </w:pPr>
      <w:r>
        <w:rPr>
          <w:rFonts w:ascii="Times New Roman"/>
          <w:b w:val="false"/>
          <w:i w:val="false"/>
          <w:color w:val="000000"/>
          <w:sz w:val="28"/>
        </w:rPr>
        <w:t>
      Кезеңділігі: ай сайын</w:t>
      </w:r>
    </w:p>
    <w:bookmarkEnd w:id="338"/>
    <w:bookmarkStart w:name="z360" w:id="339"/>
    <w:p>
      <w:pPr>
        <w:spacing w:after="0"/>
        <w:ind w:left="0"/>
        <w:jc w:val="both"/>
      </w:pPr>
      <w:r>
        <w:rPr>
          <w:rFonts w:ascii="Times New Roman"/>
          <w:b w:val="false"/>
          <w:i w:val="false"/>
          <w:color w:val="000000"/>
          <w:sz w:val="28"/>
        </w:rPr>
        <w:t>
      Есепті кезең: 20__ жылғы " " _____________ жағдай бойынша</w:t>
      </w:r>
    </w:p>
    <w:bookmarkEnd w:id="339"/>
    <w:bookmarkStart w:name="z361" w:id="34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банктердің, сақтандыру (қайта сақтандыру) ұйымдарының уақытша әкімшіліктері (уақытша әкімшілері)</w:t>
      </w:r>
    </w:p>
    <w:bookmarkEnd w:id="340"/>
    <w:bookmarkStart w:name="z362" w:id="34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8 (сегізінші) күнінен кешіктірмей ұсынылады.</w:t>
      </w:r>
    </w:p>
    <w:bookmarkEnd w:id="341"/>
    <w:bookmarkStart w:name="z363" w:id="342"/>
    <w:p>
      <w:pPr>
        <w:spacing w:after="0"/>
        <w:ind w:left="0"/>
        <w:jc w:val="both"/>
      </w:pPr>
      <w:r>
        <w:rPr>
          <w:rFonts w:ascii="Times New Roman"/>
          <w:b w:val="false"/>
          <w:i w:val="false"/>
          <w:color w:val="000000"/>
          <w:sz w:val="28"/>
        </w:rPr>
        <w:t>
      Бизнес-сәйкестендіру нөмірі: ______________________________</w:t>
      </w:r>
    </w:p>
    <w:bookmarkEnd w:id="342"/>
    <w:bookmarkStart w:name="z364" w:id="343"/>
    <w:p>
      <w:pPr>
        <w:spacing w:after="0"/>
        <w:ind w:left="0"/>
        <w:jc w:val="both"/>
      </w:pPr>
      <w:r>
        <w:rPr>
          <w:rFonts w:ascii="Times New Roman"/>
          <w:b w:val="false"/>
          <w:i w:val="false"/>
          <w:color w:val="000000"/>
          <w:sz w:val="28"/>
        </w:rPr>
        <w:t>
      Жинау әдісі: қағаз жеткізгіште және электронды түрде</w:t>
      </w:r>
    </w:p>
    <w:bookmarkEnd w:id="3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66" w:id="344"/>
    <w:p>
      <w:pPr>
        <w:spacing w:after="0"/>
        <w:ind w:left="0"/>
        <w:jc w:val="left"/>
      </w:pPr>
      <w:r>
        <w:rPr>
          <w:rFonts w:ascii="Times New Roman"/>
          <w:b/>
          <w:i w:val="false"/>
          <w:color w:val="000000"/>
        </w:rPr>
        <w:t xml:space="preserve"> Уақытша әкімшілік (уақытша әкімші) соттарға берген талап-арыздар туралы есеп</w:t>
      </w:r>
    </w:p>
    <w:bookmarkEnd w:id="3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тегі, аты, әкесінің аты (бар болса) немесе заңды тұлғаның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 w:id="345"/>
          <w:p>
            <w:pPr>
              <w:spacing w:after="20"/>
              <w:ind w:left="20"/>
              <w:jc w:val="both"/>
            </w:pPr>
            <w:r>
              <w:rPr>
                <w:rFonts w:ascii="Times New Roman"/>
                <w:b w:val="false"/>
                <w:i w:val="false"/>
                <w:color w:val="000000"/>
                <w:sz w:val="20"/>
              </w:rPr>
              <w:t>
Талап-арыз бағасы</w:t>
            </w:r>
          </w:p>
          <w:bookmarkEnd w:id="345"/>
          <w:p>
            <w:pPr>
              <w:spacing w:after="20"/>
              <w:ind w:left="20"/>
              <w:jc w:val="both"/>
            </w:pPr>
            <w:r>
              <w:rPr>
                <w:rFonts w:ascii="Times New Roman"/>
                <w:b w:val="false"/>
                <w:i w:val="false"/>
                <w:color w:val="000000"/>
                <w:sz w:val="20"/>
              </w:rPr>
              <w:t>
(мың теңгемен)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Талап-арыз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68" w:id="346"/>
    <w:p>
      <w:pPr>
        <w:spacing w:after="0"/>
        <w:ind w:left="0"/>
        <w:jc w:val="both"/>
      </w:pPr>
      <w:r>
        <w:rPr>
          <w:rFonts w:ascii="Times New Roman"/>
          <w:b w:val="false"/>
          <w:i w:val="false"/>
          <w:color w:val="000000"/>
          <w:sz w:val="28"/>
        </w:rPr>
        <w:t>
      кестенің жалғасы</w:t>
      </w:r>
    </w:p>
    <w:bookmarkEnd w:id="3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Талап-арызды жіберу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Талап-арыз жіберілген органның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 сатысы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 нәтижесі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69" w:id="347"/>
    <w:p>
      <w:pPr>
        <w:spacing w:after="0"/>
        <w:ind w:left="0"/>
        <w:jc w:val="both"/>
      </w:pPr>
      <w:r>
        <w:rPr>
          <w:rFonts w:ascii="Times New Roman"/>
          <w:b w:val="false"/>
          <w:i w:val="false"/>
          <w:color w:val="000000"/>
          <w:sz w:val="28"/>
        </w:rPr>
        <w:t>
      Атауы ___________________ Мекенжайы _______________________</w:t>
      </w:r>
    </w:p>
    <w:bookmarkEnd w:id="347"/>
    <w:bookmarkStart w:name="z370" w:id="348"/>
    <w:p>
      <w:pPr>
        <w:spacing w:after="0"/>
        <w:ind w:left="0"/>
        <w:jc w:val="both"/>
      </w:pPr>
      <w:r>
        <w:rPr>
          <w:rFonts w:ascii="Times New Roman"/>
          <w:b w:val="false"/>
          <w:i w:val="false"/>
          <w:color w:val="000000"/>
          <w:sz w:val="28"/>
        </w:rPr>
        <w:t>
      Телефон ________________________</w:t>
      </w:r>
    </w:p>
    <w:bookmarkEnd w:id="348"/>
    <w:bookmarkStart w:name="z371" w:id="349"/>
    <w:p>
      <w:pPr>
        <w:spacing w:after="0"/>
        <w:ind w:left="0"/>
        <w:jc w:val="both"/>
      </w:pPr>
      <w:r>
        <w:rPr>
          <w:rFonts w:ascii="Times New Roman"/>
          <w:b w:val="false"/>
          <w:i w:val="false"/>
          <w:color w:val="000000"/>
          <w:sz w:val="28"/>
        </w:rPr>
        <w:t>
      Электрондық пошта мекенжайы ____________________________</w:t>
      </w:r>
    </w:p>
    <w:bookmarkEnd w:id="349"/>
    <w:bookmarkStart w:name="z372" w:id="350"/>
    <w:p>
      <w:pPr>
        <w:spacing w:after="0"/>
        <w:ind w:left="0"/>
        <w:jc w:val="both"/>
      </w:pPr>
      <w:r>
        <w:rPr>
          <w:rFonts w:ascii="Times New Roman"/>
          <w:b w:val="false"/>
          <w:i w:val="false"/>
          <w:color w:val="000000"/>
          <w:sz w:val="28"/>
        </w:rPr>
        <w:t>
      Орындаушы ___________________________________ _________________</w:t>
      </w:r>
    </w:p>
    <w:bookmarkEnd w:id="350"/>
    <w:bookmarkStart w:name="z373" w:id="351"/>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351"/>
    <w:bookmarkStart w:name="z374" w:id="352"/>
    <w:p>
      <w:pPr>
        <w:spacing w:after="0"/>
        <w:ind w:left="0"/>
        <w:jc w:val="both"/>
      </w:pPr>
      <w:r>
        <w:rPr>
          <w:rFonts w:ascii="Times New Roman"/>
          <w:b w:val="false"/>
          <w:i w:val="false"/>
          <w:color w:val="000000"/>
          <w:sz w:val="28"/>
        </w:rPr>
        <w:t xml:space="preserve">
      Бас бухгалтер немесе есепке қол қоюға уәкілетті адам </w:t>
      </w:r>
    </w:p>
    <w:bookmarkEnd w:id="352"/>
    <w:bookmarkStart w:name="z375" w:id="353"/>
    <w:p>
      <w:pPr>
        <w:spacing w:after="0"/>
        <w:ind w:left="0"/>
        <w:jc w:val="both"/>
      </w:pPr>
      <w:r>
        <w:rPr>
          <w:rFonts w:ascii="Times New Roman"/>
          <w:b w:val="false"/>
          <w:i w:val="false"/>
          <w:color w:val="000000"/>
          <w:sz w:val="28"/>
        </w:rPr>
        <w:t>
      __________________________________________ ______________________</w:t>
      </w:r>
    </w:p>
    <w:bookmarkEnd w:id="353"/>
    <w:bookmarkStart w:name="z376" w:id="354"/>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354"/>
    <w:bookmarkStart w:name="z377" w:id="355"/>
    <w:p>
      <w:pPr>
        <w:spacing w:after="0"/>
        <w:ind w:left="0"/>
        <w:jc w:val="both"/>
      </w:pPr>
      <w:r>
        <w:rPr>
          <w:rFonts w:ascii="Times New Roman"/>
          <w:b w:val="false"/>
          <w:i w:val="false"/>
          <w:color w:val="000000"/>
          <w:sz w:val="28"/>
        </w:rPr>
        <w:t xml:space="preserve">
      Басшы немесе есепке қол қоюға уәкілетті адам </w:t>
      </w:r>
    </w:p>
    <w:bookmarkEnd w:id="355"/>
    <w:bookmarkStart w:name="z378" w:id="356"/>
    <w:p>
      <w:pPr>
        <w:spacing w:after="0"/>
        <w:ind w:left="0"/>
        <w:jc w:val="both"/>
      </w:pPr>
      <w:r>
        <w:rPr>
          <w:rFonts w:ascii="Times New Roman"/>
          <w:b w:val="false"/>
          <w:i w:val="false"/>
          <w:color w:val="000000"/>
          <w:sz w:val="28"/>
        </w:rPr>
        <w:t>
      __________________________________________ _____________________</w:t>
      </w:r>
    </w:p>
    <w:bookmarkEnd w:id="356"/>
    <w:bookmarkStart w:name="z379" w:id="357"/>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357"/>
    <w:bookmarkStart w:name="z380" w:id="358"/>
    <w:p>
      <w:pPr>
        <w:spacing w:after="0"/>
        <w:ind w:left="0"/>
        <w:jc w:val="both"/>
      </w:pPr>
      <w:r>
        <w:rPr>
          <w:rFonts w:ascii="Times New Roman"/>
          <w:b w:val="false"/>
          <w:i w:val="false"/>
          <w:color w:val="000000"/>
          <w:sz w:val="28"/>
        </w:rPr>
        <w:t>
      Күні 20__ жылғы "____" ______________</w:t>
      </w:r>
    </w:p>
    <w:bookmarkEnd w:id="3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Уақытша әкімшілік (уақытша</w:t>
            </w:r>
            <w:r>
              <w:br/>
            </w:r>
            <w:r>
              <w:rPr>
                <w:rFonts w:ascii="Times New Roman"/>
                <w:b w:val="false"/>
                <w:i w:val="false"/>
                <w:color w:val="000000"/>
                <w:sz w:val="20"/>
              </w:rPr>
              <w:t>әкімші) соттарға берген</w:t>
            </w:r>
            <w:r>
              <w:br/>
            </w:r>
            <w:r>
              <w:rPr>
                <w:rFonts w:ascii="Times New Roman"/>
                <w:b w:val="false"/>
                <w:i w:val="false"/>
                <w:color w:val="000000"/>
                <w:sz w:val="20"/>
              </w:rPr>
              <w:t>талап-арыздар туралы есеп</w:t>
            </w:r>
            <w:r>
              <w:br/>
            </w:r>
            <w:r>
              <w:rPr>
                <w:rFonts w:ascii="Times New Roman"/>
                <w:b w:val="false"/>
                <w:i w:val="false"/>
                <w:color w:val="000000"/>
                <w:sz w:val="20"/>
              </w:rPr>
              <w:t>нысанына қосымша</w:t>
            </w:r>
          </w:p>
        </w:tc>
      </w:tr>
    </w:tbl>
    <w:bookmarkStart w:name="z382" w:id="359"/>
    <w:p>
      <w:pPr>
        <w:spacing w:after="0"/>
        <w:ind w:left="0"/>
        <w:jc w:val="left"/>
      </w:pPr>
      <w:r>
        <w:rPr>
          <w:rFonts w:ascii="Times New Roman"/>
          <w:b/>
          <w:i w:val="false"/>
          <w:color w:val="000000"/>
        </w:rPr>
        <w:t xml:space="preserve"> Әкімшілік деректерді өтеусіз негізде жинауға арналған нысанды толтыру бойынша түсіндірме</w:t>
      </w:r>
    </w:p>
    <w:bookmarkEnd w:id="359"/>
    <w:bookmarkStart w:name="z383" w:id="360"/>
    <w:p>
      <w:pPr>
        <w:spacing w:after="0"/>
        <w:ind w:left="0"/>
        <w:jc w:val="left"/>
      </w:pPr>
      <w:r>
        <w:rPr>
          <w:rFonts w:ascii="Times New Roman"/>
          <w:b/>
          <w:i w:val="false"/>
          <w:color w:val="000000"/>
        </w:rPr>
        <w:t xml:space="preserve"> Уақытша әкімшілік (уақытша әкімші) соттарға берген талап-арыздар туралы есеп (индексі: F7-BА, кезеңділігі: ай сайын)</w:t>
      </w:r>
    </w:p>
    <w:bookmarkEnd w:id="360"/>
    <w:bookmarkStart w:name="z384" w:id="361"/>
    <w:p>
      <w:pPr>
        <w:spacing w:after="0"/>
        <w:ind w:left="0"/>
        <w:jc w:val="left"/>
      </w:pPr>
      <w:r>
        <w:rPr>
          <w:rFonts w:ascii="Times New Roman"/>
          <w:b/>
          <w:i w:val="false"/>
          <w:color w:val="000000"/>
        </w:rPr>
        <w:t xml:space="preserve"> 1-тарау. Жалпы ережелер</w:t>
      </w:r>
    </w:p>
    <w:bookmarkEnd w:id="361"/>
    <w:bookmarkStart w:name="z385" w:id="362"/>
    <w:p>
      <w:pPr>
        <w:spacing w:after="0"/>
        <w:ind w:left="0"/>
        <w:jc w:val="both"/>
      </w:pPr>
      <w:r>
        <w:rPr>
          <w:rFonts w:ascii="Times New Roman"/>
          <w:b w:val="false"/>
          <w:i w:val="false"/>
          <w:color w:val="000000"/>
          <w:sz w:val="28"/>
        </w:rPr>
        <w:t>
      1. Осы түсіндірме (бұдан әрі – Түсіндірме) "Уақытша әкімшілік (уақытша әкімші) соттарға берген талап-арыздар туралы есеп" нысанын (бұдан әрі – Нысан) толтыру бойынша бірыңғай талаптарды айқындайды.</w:t>
      </w:r>
    </w:p>
    <w:bookmarkEnd w:id="362"/>
    <w:bookmarkStart w:name="z386" w:id="363"/>
    <w:p>
      <w:pPr>
        <w:spacing w:after="0"/>
        <w:ind w:left="0"/>
        <w:jc w:val="both"/>
      </w:pPr>
      <w:r>
        <w:rPr>
          <w:rFonts w:ascii="Times New Roman"/>
          <w:b w:val="false"/>
          <w:i w:val="false"/>
          <w:color w:val="000000"/>
          <w:sz w:val="28"/>
        </w:rPr>
        <w:t xml:space="preserve">
      2. Нысан "Қазақстан Республикасындағы банктер және банк қызметі туралы" Қазақстан Республикасы Заңының 84-бабының </w:t>
      </w:r>
      <w:r>
        <w:rPr>
          <w:rFonts w:ascii="Times New Roman"/>
          <w:b w:val="false"/>
          <w:i w:val="false"/>
          <w:color w:val="000000"/>
          <w:sz w:val="28"/>
        </w:rPr>
        <w:t>7-тармағына</w:t>
      </w:r>
      <w:r>
        <w:rPr>
          <w:rFonts w:ascii="Times New Roman"/>
          <w:b w:val="false"/>
          <w:i w:val="false"/>
          <w:color w:val="000000"/>
          <w:sz w:val="28"/>
        </w:rPr>
        <w:t xml:space="preserve">, 101-бабының </w:t>
      </w:r>
      <w:r>
        <w:rPr>
          <w:rFonts w:ascii="Times New Roman"/>
          <w:b w:val="false"/>
          <w:i w:val="false"/>
          <w:color w:val="000000"/>
          <w:sz w:val="28"/>
        </w:rPr>
        <w:t>5-тармағына</w:t>
      </w:r>
      <w:r>
        <w:rPr>
          <w:rFonts w:ascii="Times New Roman"/>
          <w:b w:val="false"/>
          <w:i w:val="false"/>
          <w:color w:val="000000"/>
          <w:sz w:val="28"/>
        </w:rPr>
        <w:t xml:space="preserve"> және "Сақтандыру қызметі туралы" Қазақстан Республикасы Заңының 56-бабының </w:t>
      </w:r>
      <w:r>
        <w:rPr>
          <w:rFonts w:ascii="Times New Roman"/>
          <w:b w:val="false"/>
          <w:i w:val="false"/>
          <w:color w:val="000000"/>
          <w:sz w:val="28"/>
        </w:rPr>
        <w:t>7-тармағына</w:t>
      </w:r>
      <w:r>
        <w:rPr>
          <w:rFonts w:ascii="Times New Roman"/>
          <w:b w:val="false"/>
          <w:i w:val="false"/>
          <w:color w:val="000000"/>
          <w:sz w:val="28"/>
        </w:rPr>
        <w:t xml:space="preserve"> сәйкес әзірленді.</w:t>
      </w:r>
    </w:p>
    <w:bookmarkEnd w:id="363"/>
    <w:bookmarkStart w:name="z387" w:id="364"/>
    <w:p>
      <w:pPr>
        <w:spacing w:after="0"/>
        <w:ind w:left="0"/>
        <w:jc w:val="both"/>
      </w:pPr>
      <w:r>
        <w:rPr>
          <w:rFonts w:ascii="Times New Roman"/>
          <w:b w:val="false"/>
          <w:i w:val="false"/>
          <w:color w:val="000000"/>
          <w:sz w:val="28"/>
        </w:rPr>
        <w:t>
      3. Нысанды жасау кезінде пайдаланылатын өлшем бірлігі мың теңгемен белгіленеді.</w:t>
      </w:r>
    </w:p>
    <w:bookmarkEnd w:id="364"/>
    <w:bookmarkStart w:name="z388" w:id="365"/>
    <w:p>
      <w:pPr>
        <w:spacing w:after="0"/>
        <w:ind w:left="0"/>
        <w:jc w:val="both"/>
      </w:pPr>
      <w:r>
        <w:rPr>
          <w:rFonts w:ascii="Times New Roman"/>
          <w:b w:val="false"/>
          <w:i w:val="false"/>
          <w:color w:val="000000"/>
          <w:sz w:val="28"/>
        </w:rPr>
        <w:t>
      4. Нысанға уақытша әкімшіліктің басшысы (уақытша әкімші), бас бухгалтер немесе есепке қол қоюға уәкілетті адамдар және орындаушы қол қояды.</w:t>
      </w:r>
    </w:p>
    <w:bookmarkEnd w:id="365"/>
    <w:bookmarkStart w:name="z389" w:id="366"/>
    <w:p>
      <w:pPr>
        <w:spacing w:after="0"/>
        <w:ind w:left="0"/>
        <w:jc w:val="left"/>
      </w:pPr>
      <w:r>
        <w:rPr>
          <w:rFonts w:ascii="Times New Roman"/>
          <w:b/>
          <w:i w:val="false"/>
          <w:color w:val="000000"/>
        </w:rPr>
        <w:t xml:space="preserve"> 2-тарау. Нысанды толтыру бойынша түсіндірме</w:t>
      </w:r>
    </w:p>
    <w:bookmarkEnd w:id="366"/>
    <w:bookmarkStart w:name="z390" w:id="367"/>
    <w:p>
      <w:pPr>
        <w:spacing w:after="0"/>
        <w:ind w:left="0"/>
        <w:jc w:val="both"/>
      </w:pPr>
      <w:r>
        <w:rPr>
          <w:rFonts w:ascii="Times New Roman"/>
          <w:b w:val="false"/>
          <w:i w:val="false"/>
          <w:color w:val="000000"/>
          <w:sz w:val="28"/>
        </w:rPr>
        <w:t>
      5. "Қарау сатысы" бағанында талап-арызды қарау сатысы туралы ақпарат көрсетіледі.</w:t>
      </w:r>
    </w:p>
    <w:bookmarkEnd w:id="367"/>
    <w:bookmarkStart w:name="z391" w:id="368"/>
    <w:p>
      <w:pPr>
        <w:spacing w:after="0"/>
        <w:ind w:left="0"/>
        <w:jc w:val="both"/>
      </w:pPr>
      <w:r>
        <w:rPr>
          <w:rFonts w:ascii="Times New Roman"/>
          <w:b w:val="false"/>
          <w:i w:val="false"/>
          <w:color w:val="000000"/>
          <w:sz w:val="28"/>
        </w:rPr>
        <w:t>
      6. "Қарау нәтижесі" бағанында талап-арызды қарау нәтижелері туралы ақпарат көрсетіледі.</w:t>
      </w:r>
    </w:p>
    <w:bookmarkEnd w:id="3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 басқару жөніндегі,</w:t>
            </w:r>
            <w:r>
              <w:br/>
            </w:r>
            <w:r>
              <w:rPr>
                <w:rFonts w:ascii="Times New Roman"/>
                <w:b w:val="false"/>
                <w:i w:val="false"/>
                <w:color w:val="000000"/>
                <w:sz w:val="20"/>
              </w:rPr>
              <w:t>сондай-ақ банк операциялардың</w:t>
            </w:r>
            <w:r>
              <w:br/>
            </w:r>
            <w:r>
              <w:rPr>
                <w:rFonts w:ascii="Times New Roman"/>
                <w:b w:val="false"/>
                <w:i w:val="false"/>
                <w:color w:val="000000"/>
                <w:sz w:val="20"/>
              </w:rPr>
              <w:t>барлық түрін жүзеге асыруға</w:t>
            </w:r>
            <w:r>
              <w:br/>
            </w:r>
            <w:r>
              <w:rPr>
                <w:rFonts w:ascii="Times New Roman"/>
                <w:b w:val="false"/>
                <w:i w:val="false"/>
                <w:color w:val="000000"/>
                <w:sz w:val="20"/>
              </w:rPr>
              <w:t>арналған банк лицензиясынан</w:t>
            </w:r>
            <w:r>
              <w:br/>
            </w:r>
            <w:r>
              <w:rPr>
                <w:rFonts w:ascii="Times New Roman"/>
                <w:b w:val="false"/>
                <w:i w:val="false"/>
                <w:color w:val="000000"/>
                <w:sz w:val="20"/>
              </w:rPr>
              <w:t>айырылғаннан кейін</w:t>
            </w:r>
            <w:r>
              <w:br/>
            </w:r>
            <w:r>
              <w:rPr>
                <w:rFonts w:ascii="Times New Roman"/>
                <w:b w:val="false"/>
                <w:i w:val="false"/>
                <w:color w:val="000000"/>
                <w:sz w:val="20"/>
              </w:rPr>
              <w:t>тағайындалатын уақытша</w:t>
            </w:r>
            <w:r>
              <w:br/>
            </w:r>
            <w:r>
              <w:rPr>
                <w:rFonts w:ascii="Times New Roman"/>
                <w:b w:val="false"/>
                <w:i w:val="false"/>
                <w:color w:val="000000"/>
                <w:sz w:val="20"/>
              </w:rPr>
              <w:t>әкімшіліктің, сақтандыру (қайта</w:t>
            </w:r>
            <w:r>
              <w:br/>
            </w:r>
            <w:r>
              <w:rPr>
                <w:rFonts w:ascii="Times New Roman"/>
                <w:b w:val="false"/>
                <w:i w:val="false"/>
                <w:color w:val="000000"/>
                <w:sz w:val="20"/>
              </w:rPr>
              <w:t>сақтандыру) ұйымының</w:t>
            </w:r>
            <w:r>
              <w:br/>
            </w:r>
            <w:r>
              <w:rPr>
                <w:rFonts w:ascii="Times New Roman"/>
                <w:b w:val="false"/>
                <w:i w:val="false"/>
                <w:color w:val="000000"/>
                <w:sz w:val="20"/>
              </w:rPr>
              <w:t>уақытша әкімшілігінің (уақытша</w:t>
            </w:r>
            <w:r>
              <w:br/>
            </w:r>
            <w:r>
              <w:rPr>
                <w:rFonts w:ascii="Times New Roman"/>
                <w:b w:val="false"/>
                <w:i w:val="false"/>
                <w:color w:val="000000"/>
                <w:sz w:val="20"/>
              </w:rPr>
              <w:t>әкімшісінің) есептілік және өзге</w:t>
            </w:r>
            <w:r>
              <w:br/>
            </w:r>
            <w:r>
              <w:rPr>
                <w:rFonts w:ascii="Times New Roman"/>
                <w:b w:val="false"/>
                <w:i w:val="false"/>
                <w:color w:val="000000"/>
                <w:sz w:val="20"/>
              </w:rPr>
              <w:t>де ақпарат ұсыну қағидаларына,</w:t>
            </w:r>
            <w:r>
              <w:br/>
            </w:r>
            <w:r>
              <w:rPr>
                <w:rFonts w:ascii="Times New Roman"/>
                <w:b w:val="false"/>
                <w:i w:val="false"/>
                <w:color w:val="000000"/>
                <w:sz w:val="20"/>
              </w:rPr>
              <w:t>банкті басқару жөніндегі,</w:t>
            </w:r>
            <w:r>
              <w:br/>
            </w:r>
            <w:r>
              <w:rPr>
                <w:rFonts w:ascii="Times New Roman"/>
                <w:b w:val="false"/>
                <w:i w:val="false"/>
                <w:color w:val="000000"/>
                <w:sz w:val="20"/>
              </w:rPr>
              <w:t>сондай-ақ банк операциялардың</w:t>
            </w:r>
            <w:r>
              <w:br/>
            </w:r>
            <w:r>
              <w:rPr>
                <w:rFonts w:ascii="Times New Roman"/>
                <w:b w:val="false"/>
                <w:i w:val="false"/>
                <w:color w:val="000000"/>
                <w:sz w:val="20"/>
              </w:rPr>
              <w:t>барлық түрін жүзеге асыруға</w:t>
            </w:r>
            <w:r>
              <w:br/>
            </w:r>
            <w:r>
              <w:rPr>
                <w:rFonts w:ascii="Times New Roman"/>
                <w:b w:val="false"/>
                <w:i w:val="false"/>
                <w:color w:val="000000"/>
                <w:sz w:val="20"/>
              </w:rPr>
              <w:t>арналған банк лицензиясынан</w:t>
            </w:r>
            <w:r>
              <w:br/>
            </w:r>
            <w:r>
              <w:rPr>
                <w:rFonts w:ascii="Times New Roman"/>
                <w:b w:val="false"/>
                <w:i w:val="false"/>
                <w:color w:val="000000"/>
                <w:sz w:val="20"/>
              </w:rPr>
              <w:t>айырылғаннан кейін</w:t>
            </w:r>
            <w:r>
              <w:br/>
            </w:r>
            <w:r>
              <w:rPr>
                <w:rFonts w:ascii="Times New Roman"/>
                <w:b w:val="false"/>
                <w:i w:val="false"/>
                <w:color w:val="000000"/>
                <w:sz w:val="20"/>
              </w:rPr>
              <w:t>тағайындалатын уақытша</w:t>
            </w:r>
            <w:r>
              <w:br/>
            </w:r>
            <w:r>
              <w:rPr>
                <w:rFonts w:ascii="Times New Roman"/>
                <w:b w:val="false"/>
                <w:i w:val="false"/>
                <w:color w:val="000000"/>
                <w:sz w:val="20"/>
              </w:rPr>
              <w:t>әкімшіліктің, сақтандыру (қайта</w:t>
            </w:r>
            <w:r>
              <w:br/>
            </w:r>
            <w:r>
              <w:rPr>
                <w:rFonts w:ascii="Times New Roman"/>
                <w:b w:val="false"/>
                <w:i w:val="false"/>
                <w:color w:val="000000"/>
                <w:sz w:val="20"/>
              </w:rPr>
              <w:t>сақтандыру) ұйымының</w:t>
            </w:r>
            <w:r>
              <w:br/>
            </w:r>
            <w:r>
              <w:rPr>
                <w:rFonts w:ascii="Times New Roman"/>
                <w:b w:val="false"/>
                <w:i w:val="false"/>
                <w:color w:val="000000"/>
                <w:sz w:val="20"/>
              </w:rPr>
              <w:t>уақытша әкімшілігінің (уақытша</w:t>
            </w:r>
            <w:r>
              <w:br/>
            </w:r>
            <w:r>
              <w:rPr>
                <w:rFonts w:ascii="Times New Roman"/>
                <w:b w:val="false"/>
                <w:i w:val="false"/>
                <w:color w:val="000000"/>
                <w:sz w:val="20"/>
              </w:rPr>
              <w:t>әкімшісінің) есептілік және өзге</w:t>
            </w:r>
            <w:r>
              <w:br/>
            </w:r>
            <w:r>
              <w:rPr>
                <w:rFonts w:ascii="Times New Roman"/>
                <w:b w:val="false"/>
                <w:i w:val="false"/>
                <w:color w:val="000000"/>
                <w:sz w:val="20"/>
              </w:rPr>
              <w:t>де ақпарат ұсыну нысандары</w:t>
            </w:r>
            <w:r>
              <w:br/>
            </w:r>
            <w:r>
              <w:rPr>
                <w:rFonts w:ascii="Times New Roman"/>
                <w:b w:val="false"/>
                <w:i w:val="false"/>
                <w:color w:val="000000"/>
                <w:sz w:val="20"/>
              </w:rPr>
              <w:t>мен мерзімдерін ұсыну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8-қосымша жаңа редакцияда – ҚР Қаржы нарығын реттеу және дамыту агенттігі Басқармасының 25.08.2026 </w:t>
      </w:r>
      <w:r>
        <w:rPr>
          <w:rFonts w:ascii="Times New Roman"/>
          <w:b w:val="false"/>
          <w:i w:val="false"/>
          <w:color w:val="ff0000"/>
          <w:sz w:val="28"/>
        </w:rPr>
        <w:t>№ 123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393" w:id="369"/>
    <w:p>
      <w:pPr>
        <w:spacing w:after="0"/>
        <w:ind w:left="0"/>
        <w:jc w:val="both"/>
      </w:pPr>
      <w:r>
        <w:rPr>
          <w:rFonts w:ascii="Times New Roman"/>
          <w:b w:val="false"/>
          <w:i w:val="false"/>
          <w:color w:val="000000"/>
          <w:sz w:val="28"/>
        </w:rPr>
        <w:t>
      Ұсынылады: қаржы нарығы мен қаржы ұйымдарын реттеу, бақылау және қадағалау жөніндегі уәкілетті органға</w:t>
      </w:r>
    </w:p>
    <w:bookmarkEnd w:id="369"/>
    <w:bookmarkStart w:name="z394" w:id="370"/>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www.gov.kz/memleket/entities/ardfm интернет-ресурсында орналастырылған</w:t>
      </w:r>
    </w:p>
    <w:bookmarkEnd w:id="370"/>
    <w:bookmarkStart w:name="z395" w:id="371"/>
    <w:p>
      <w:pPr>
        <w:spacing w:after="0"/>
        <w:ind w:left="0"/>
        <w:jc w:val="both"/>
      </w:pPr>
      <w:r>
        <w:rPr>
          <w:rFonts w:ascii="Times New Roman"/>
          <w:b w:val="false"/>
          <w:i w:val="false"/>
          <w:color w:val="000000"/>
          <w:sz w:val="28"/>
        </w:rPr>
        <w:t>
      Әкімшілік нысанның атауы: Банк, сақтандыру (қайта сақтандыру) ұйымы қызметкерлерінің саны туралы есеп</w:t>
      </w:r>
    </w:p>
    <w:bookmarkEnd w:id="371"/>
    <w:bookmarkStart w:name="z396" w:id="372"/>
    <w:p>
      <w:pPr>
        <w:spacing w:after="0"/>
        <w:ind w:left="0"/>
        <w:jc w:val="both"/>
      </w:pPr>
      <w:r>
        <w:rPr>
          <w:rFonts w:ascii="Times New Roman"/>
          <w:b w:val="false"/>
          <w:i w:val="false"/>
          <w:color w:val="000000"/>
          <w:sz w:val="28"/>
        </w:rPr>
        <w:t>
      Әкімшілік деректерді өтеусіз негізде жинауға арналған нысан индексі: F8-BА</w:t>
      </w:r>
    </w:p>
    <w:bookmarkEnd w:id="372"/>
    <w:bookmarkStart w:name="z397" w:id="373"/>
    <w:p>
      <w:pPr>
        <w:spacing w:after="0"/>
        <w:ind w:left="0"/>
        <w:jc w:val="both"/>
      </w:pPr>
      <w:r>
        <w:rPr>
          <w:rFonts w:ascii="Times New Roman"/>
          <w:b w:val="false"/>
          <w:i w:val="false"/>
          <w:color w:val="000000"/>
          <w:sz w:val="28"/>
        </w:rPr>
        <w:t xml:space="preserve">
      Кезеңділігі: ай сайын </w:t>
      </w:r>
    </w:p>
    <w:bookmarkEnd w:id="373"/>
    <w:bookmarkStart w:name="z398" w:id="374"/>
    <w:p>
      <w:pPr>
        <w:spacing w:after="0"/>
        <w:ind w:left="0"/>
        <w:jc w:val="both"/>
      </w:pPr>
      <w:r>
        <w:rPr>
          <w:rFonts w:ascii="Times New Roman"/>
          <w:b w:val="false"/>
          <w:i w:val="false"/>
          <w:color w:val="000000"/>
          <w:sz w:val="28"/>
        </w:rPr>
        <w:t xml:space="preserve">
      Есепті кезең: 20__ жылғы "______" _____________ жағдай бойынша </w:t>
      </w:r>
    </w:p>
    <w:bookmarkEnd w:id="374"/>
    <w:bookmarkStart w:name="z399" w:id="375"/>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адамдар тобы: банктердің, сақтандыру (қайта сақтандыру) ұйымдарының уақытша әкімшіліктері (уақытша әкімшілері) </w:t>
      </w:r>
    </w:p>
    <w:bookmarkEnd w:id="375"/>
    <w:bookmarkStart w:name="z400" w:id="37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8 (сегізінші) күнінен кешіктірмей ұсынылады.</w:t>
      </w:r>
    </w:p>
    <w:bookmarkEnd w:id="376"/>
    <w:bookmarkStart w:name="z401" w:id="377"/>
    <w:p>
      <w:pPr>
        <w:spacing w:after="0"/>
        <w:ind w:left="0"/>
        <w:jc w:val="both"/>
      </w:pPr>
      <w:r>
        <w:rPr>
          <w:rFonts w:ascii="Times New Roman"/>
          <w:b w:val="false"/>
          <w:i w:val="false"/>
          <w:color w:val="000000"/>
          <w:sz w:val="28"/>
        </w:rPr>
        <w:t>
      Бизнес-сәйкестендіру нөмірі: ______________________________</w:t>
      </w:r>
    </w:p>
    <w:bookmarkEnd w:id="377"/>
    <w:bookmarkStart w:name="z402" w:id="378"/>
    <w:p>
      <w:pPr>
        <w:spacing w:after="0"/>
        <w:ind w:left="0"/>
        <w:jc w:val="both"/>
      </w:pPr>
      <w:r>
        <w:rPr>
          <w:rFonts w:ascii="Times New Roman"/>
          <w:b w:val="false"/>
          <w:i w:val="false"/>
          <w:color w:val="000000"/>
          <w:sz w:val="28"/>
        </w:rPr>
        <w:t xml:space="preserve">
      Жинау әдісі: қағаз жеткізгіште және электрондық түрде </w:t>
      </w:r>
    </w:p>
    <w:bookmarkEnd w:id="3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04" w:id="379"/>
    <w:p>
      <w:pPr>
        <w:spacing w:after="0"/>
        <w:ind w:left="0"/>
        <w:jc w:val="left"/>
      </w:pPr>
      <w:r>
        <w:rPr>
          <w:rFonts w:ascii="Times New Roman"/>
          <w:b/>
          <w:i w:val="false"/>
          <w:color w:val="000000"/>
        </w:rPr>
        <w:t xml:space="preserve"> Банк, сақтандыру (қайта сақтандыру) ұйымы қызметкерлерінің саны туралы есеп</w:t>
      </w:r>
    </w:p>
    <w:bookmarkEnd w:id="379"/>
    <w:bookmarkStart w:name="z405" w:id="380"/>
    <w:p>
      <w:pPr>
        <w:spacing w:after="0"/>
        <w:ind w:left="0"/>
        <w:jc w:val="left"/>
      </w:pPr>
      <w:r>
        <w:rPr>
          <w:rFonts w:ascii="Times New Roman"/>
          <w:b/>
          <w:i w:val="false"/>
          <w:color w:val="000000"/>
        </w:rPr>
        <w:t xml:space="preserve"> Уақытша әкімшіліктің еңбек шарттары бойынша жұмыс істейтін қызметкерлері</w:t>
      </w:r>
    </w:p>
    <w:bookmarkEnd w:id="3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бірліктерінің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кестесіне сәйкес жалақының мөлшері (мың теңгемен)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офис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Филиалдар және өкілдіктер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6" w:id="381"/>
    <w:p>
      <w:pPr>
        <w:spacing w:after="0"/>
        <w:ind w:left="0"/>
        <w:jc w:val="both"/>
      </w:pPr>
      <w:r>
        <w:rPr>
          <w:rFonts w:ascii="Times New Roman"/>
          <w:b w:val="false"/>
          <w:i w:val="false"/>
          <w:color w:val="000000"/>
          <w:sz w:val="28"/>
        </w:rPr>
        <w:t>
      Өтелетін қызмет көрсету шарттары бойынша қызмет көрсететін тұлғалар</w:t>
      </w:r>
    </w:p>
    <w:bookmarkEnd w:id="3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Бірліктер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Өтелетін қызмет көрсету шарттары бойынша қызметке ақы төлеу мөлшері (мың теңгемен)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офис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Жиынтығы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Филиалдар және өкілдіктер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Жиынтығы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7" w:id="382"/>
    <w:p>
      <w:pPr>
        <w:spacing w:after="0"/>
        <w:ind w:left="0"/>
        <w:jc w:val="both"/>
      </w:pPr>
      <w:r>
        <w:rPr>
          <w:rFonts w:ascii="Times New Roman"/>
          <w:b w:val="false"/>
          <w:i w:val="false"/>
          <w:color w:val="000000"/>
          <w:sz w:val="28"/>
        </w:rPr>
        <w:t>
      Атауы ___________________ Мекенжайы _______________________</w:t>
      </w:r>
    </w:p>
    <w:bookmarkEnd w:id="382"/>
    <w:bookmarkStart w:name="z408" w:id="383"/>
    <w:p>
      <w:pPr>
        <w:spacing w:after="0"/>
        <w:ind w:left="0"/>
        <w:jc w:val="both"/>
      </w:pPr>
      <w:r>
        <w:rPr>
          <w:rFonts w:ascii="Times New Roman"/>
          <w:b w:val="false"/>
          <w:i w:val="false"/>
          <w:color w:val="000000"/>
          <w:sz w:val="28"/>
        </w:rPr>
        <w:t>
      Телефон ________________________</w:t>
      </w:r>
    </w:p>
    <w:bookmarkEnd w:id="383"/>
    <w:bookmarkStart w:name="z409" w:id="384"/>
    <w:p>
      <w:pPr>
        <w:spacing w:after="0"/>
        <w:ind w:left="0"/>
        <w:jc w:val="both"/>
      </w:pPr>
      <w:r>
        <w:rPr>
          <w:rFonts w:ascii="Times New Roman"/>
          <w:b w:val="false"/>
          <w:i w:val="false"/>
          <w:color w:val="000000"/>
          <w:sz w:val="28"/>
        </w:rPr>
        <w:t>
      Электрондық пошта мекенжайы ____________________________</w:t>
      </w:r>
    </w:p>
    <w:bookmarkEnd w:id="384"/>
    <w:bookmarkStart w:name="z410" w:id="385"/>
    <w:p>
      <w:pPr>
        <w:spacing w:after="0"/>
        <w:ind w:left="0"/>
        <w:jc w:val="both"/>
      </w:pPr>
      <w:r>
        <w:rPr>
          <w:rFonts w:ascii="Times New Roman"/>
          <w:b w:val="false"/>
          <w:i w:val="false"/>
          <w:color w:val="000000"/>
          <w:sz w:val="28"/>
        </w:rPr>
        <w:t>
      Орындаушы ___________________________________ _________________</w:t>
      </w:r>
    </w:p>
    <w:bookmarkEnd w:id="385"/>
    <w:bookmarkStart w:name="z411" w:id="386"/>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386"/>
    <w:bookmarkStart w:name="z412" w:id="387"/>
    <w:p>
      <w:pPr>
        <w:spacing w:after="0"/>
        <w:ind w:left="0"/>
        <w:jc w:val="both"/>
      </w:pPr>
      <w:r>
        <w:rPr>
          <w:rFonts w:ascii="Times New Roman"/>
          <w:b w:val="false"/>
          <w:i w:val="false"/>
          <w:color w:val="000000"/>
          <w:sz w:val="28"/>
        </w:rPr>
        <w:t>
      Бас бухгалтер немесе есепке қол қоюға уәкілетті адам</w:t>
      </w:r>
    </w:p>
    <w:bookmarkEnd w:id="387"/>
    <w:bookmarkStart w:name="z413" w:id="388"/>
    <w:p>
      <w:pPr>
        <w:spacing w:after="0"/>
        <w:ind w:left="0"/>
        <w:jc w:val="both"/>
      </w:pPr>
      <w:r>
        <w:rPr>
          <w:rFonts w:ascii="Times New Roman"/>
          <w:b w:val="false"/>
          <w:i w:val="false"/>
          <w:color w:val="000000"/>
          <w:sz w:val="28"/>
        </w:rPr>
        <w:t>
      ___________________________________________ ____________________</w:t>
      </w:r>
    </w:p>
    <w:bookmarkEnd w:id="388"/>
    <w:bookmarkStart w:name="z414" w:id="389"/>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389"/>
    <w:bookmarkStart w:name="z415" w:id="390"/>
    <w:p>
      <w:pPr>
        <w:spacing w:after="0"/>
        <w:ind w:left="0"/>
        <w:jc w:val="both"/>
      </w:pPr>
      <w:r>
        <w:rPr>
          <w:rFonts w:ascii="Times New Roman"/>
          <w:b w:val="false"/>
          <w:i w:val="false"/>
          <w:color w:val="000000"/>
          <w:sz w:val="28"/>
        </w:rPr>
        <w:t>
      Басшы немесе есепке қол қоюға уәкілетті адам</w:t>
      </w:r>
    </w:p>
    <w:bookmarkEnd w:id="390"/>
    <w:bookmarkStart w:name="z416" w:id="391"/>
    <w:p>
      <w:pPr>
        <w:spacing w:after="0"/>
        <w:ind w:left="0"/>
        <w:jc w:val="both"/>
      </w:pPr>
      <w:r>
        <w:rPr>
          <w:rFonts w:ascii="Times New Roman"/>
          <w:b w:val="false"/>
          <w:i w:val="false"/>
          <w:color w:val="000000"/>
          <w:sz w:val="28"/>
        </w:rPr>
        <w:t>
      ___________________________________________ ____________________</w:t>
      </w:r>
    </w:p>
    <w:bookmarkEnd w:id="391"/>
    <w:bookmarkStart w:name="z417" w:id="392"/>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392"/>
    <w:bookmarkStart w:name="z418" w:id="393"/>
    <w:p>
      <w:pPr>
        <w:spacing w:after="0"/>
        <w:ind w:left="0"/>
        <w:jc w:val="both"/>
      </w:pPr>
      <w:r>
        <w:rPr>
          <w:rFonts w:ascii="Times New Roman"/>
          <w:b w:val="false"/>
          <w:i w:val="false"/>
          <w:color w:val="000000"/>
          <w:sz w:val="28"/>
        </w:rPr>
        <w:t>
      Күні 20__ жылғы "____" ______________</w:t>
      </w:r>
    </w:p>
    <w:bookmarkEnd w:id="3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сақтандыру</w:t>
            </w:r>
            <w:r>
              <w:br/>
            </w:r>
            <w:r>
              <w:rPr>
                <w:rFonts w:ascii="Times New Roman"/>
                <w:b w:val="false"/>
                <w:i w:val="false"/>
                <w:color w:val="000000"/>
                <w:sz w:val="20"/>
              </w:rPr>
              <w:t>(қайта сақтандыру) ұйымы</w:t>
            </w:r>
            <w:r>
              <w:br/>
            </w:r>
            <w:r>
              <w:rPr>
                <w:rFonts w:ascii="Times New Roman"/>
                <w:b w:val="false"/>
                <w:i w:val="false"/>
                <w:color w:val="000000"/>
                <w:sz w:val="20"/>
              </w:rPr>
              <w:t>қызметкерлерінің саны</w:t>
            </w:r>
            <w:r>
              <w:br/>
            </w:r>
            <w:r>
              <w:rPr>
                <w:rFonts w:ascii="Times New Roman"/>
                <w:b w:val="false"/>
                <w:i w:val="false"/>
                <w:color w:val="000000"/>
                <w:sz w:val="20"/>
              </w:rPr>
              <w:t>туралы есеп нысанына</w:t>
            </w:r>
            <w:r>
              <w:br/>
            </w:r>
            <w:r>
              <w:rPr>
                <w:rFonts w:ascii="Times New Roman"/>
                <w:b w:val="false"/>
                <w:i w:val="false"/>
                <w:color w:val="000000"/>
                <w:sz w:val="20"/>
              </w:rPr>
              <w:t>қосымша</w:t>
            </w:r>
          </w:p>
        </w:tc>
      </w:tr>
    </w:tbl>
    <w:bookmarkStart w:name="z420" w:id="394"/>
    <w:p>
      <w:pPr>
        <w:spacing w:after="0"/>
        <w:ind w:left="0"/>
        <w:jc w:val="left"/>
      </w:pPr>
      <w:r>
        <w:rPr>
          <w:rFonts w:ascii="Times New Roman"/>
          <w:b/>
          <w:i w:val="false"/>
          <w:color w:val="000000"/>
        </w:rPr>
        <w:t xml:space="preserve"> Әкімшілік деректерді өтеусіз негізде жинауға арналған нысанды толтыру бойынша түсіндірме</w:t>
      </w:r>
    </w:p>
    <w:bookmarkEnd w:id="394"/>
    <w:bookmarkStart w:name="z421" w:id="395"/>
    <w:p>
      <w:pPr>
        <w:spacing w:after="0"/>
        <w:ind w:left="0"/>
        <w:jc w:val="left"/>
      </w:pPr>
      <w:r>
        <w:rPr>
          <w:rFonts w:ascii="Times New Roman"/>
          <w:b/>
          <w:i w:val="false"/>
          <w:color w:val="000000"/>
        </w:rPr>
        <w:t xml:space="preserve"> Банк, сақтандыру (қайта сақтандыру) ұйымы қызметкерлерінің саны туралы есеп (индекс: F8-BА, кезеңділігі: ай сайын)</w:t>
      </w:r>
    </w:p>
    <w:bookmarkEnd w:id="395"/>
    <w:bookmarkStart w:name="z422" w:id="396"/>
    <w:p>
      <w:pPr>
        <w:spacing w:after="0"/>
        <w:ind w:left="0"/>
        <w:jc w:val="both"/>
      </w:pPr>
      <w:r>
        <w:rPr>
          <w:rFonts w:ascii="Times New Roman"/>
          <w:b w:val="false"/>
          <w:i w:val="false"/>
          <w:color w:val="000000"/>
          <w:sz w:val="28"/>
        </w:rPr>
        <w:t xml:space="preserve">
      1-тарау. Жалпы ережелер </w:t>
      </w:r>
    </w:p>
    <w:bookmarkEnd w:id="396"/>
    <w:bookmarkStart w:name="z423" w:id="397"/>
    <w:p>
      <w:pPr>
        <w:spacing w:after="0"/>
        <w:ind w:left="0"/>
        <w:jc w:val="both"/>
      </w:pPr>
      <w:r>
        <w:rPr>
          <w:rFonts w:ascii="Times New Roman"/>
          <w:b w:val="false"/>
          <w:i w:val="false"/>
          <w:color w:val="000000"/>
          <w:sz w:val="28"/>
        </w:rPr>
        <w:t>
      1. Осы түсіндірме (бұдан әрі – Түсіндірме) "Банк, сақтандыру (қайта сақтандыру) ұйымы қызметкерлерінің саны туралы есеп" нысанын (бұдан әрі – Нысан) толтыру бойынша бірыңғай талаптарды айқындайды.</w:t>
      </w:r>
    </w:p>
    <w:bookmarkEnd w:id="397"/>
    <w:bookmarkStart w:name="z424" w:id="398"/>
    <w:p>
      <w:pPr>
        <w:spacing w:after="0"/>
        <w:ind w:left="0"/>
        <w:jc w:val="both"/>
      </w:pPr>
      <w:r>
        <w:rPr>
          <w:rFonts w:ascii="Times New Roman"/>
          <w:b w:val="false"/>
          <w:i w:val="false"/>
          <w:color w:val="000000"/>
          <w:sz w:val="28"/>
        </w:rPr>
        <w:t xml:space="preserve">
      2. Нысан "Қазақстан Республикасындағы банктер және банк қызметі туралы" Қазақстан Республикасы Заңының 84-бабының </w:t>
      </w:r>
      <w:r>
        <w:rPr>
          <w:rFonts w:ascii="Times New Roman"/>
          <w:b w:val="false"/>
          <w:i w:val="false"/>
          <w:color w:val="000000"/>
          <w:sz w:val="28"/>
        </w:rPr>
        <w:t>7-тармағына</w:t>
      </w:r>
      <w:r>
        <w:rPr>
          <w:rFonts w:ascii="Times New Roman"/>
          <w:b w:val="false"/>
          <w:i w:val="false"/>
          <w:color w:val="000000"/>
          <w:sz w:val="28"/>
        </w:rPr>
        <w:t xml:space="preserve">, 101-бабының </w:t>
      </w:r>
      <w:r>
        <w:rPr>
          <w:rFonts w:ascii="Times New Roman"/>
          <w:b w:val="false"/>
          <w:i w:val="false"/>
          <w:color w:val="000000"/>
          <w:sz w:val="28"/>
        </w:rPr>
        <w:t>5-тармағына</w:t>
      </w:r>
      <w:r>
        <w:rPr>
          <w:rFonts w:ascii="Times New Roman"/>
          <w:b w:val="false"/>
          <w:i w:val="false"/>
          <w:color w:val="000000"/>
          <w:sz w:val="28"/>
        </w:rPr>
        <w:t xml:space="preserve"> және "Сақтандыру қызметі туралы" Қазақстан Республикасы Заңының 56-бабының </w:t>
      </w:r>
      <w:r>
        <w:rPr>
          <w:rFonts w:ascii="Times New Roman"/>
          <w:b w:val="false"/>
          <w:i w:val="false"/>
          <w:color w:val="000000"/>
          <w:sz w:val="28"/>
        </w:rPr>
        <w:t>7-тармағына</w:t>
      </w:r>
      <w:r>
        <w:rPr>
          <w:rFonts w:ascii="Times New Roman"/>
          <w:b w:val="false"/>
          <w:i w:val="false"/>
          <w:color w:val="000000"/>
          <w:sz w:val="28"/>
        </w:rPr>
        <w:t xml:space="preserve"> сәйкес әзірленді.</w:t>
      </w:r>
    </w:p>
    <w:bookmarkEnd w:id="398"/>
    <w:bookmarkStart w:name="z425" w:id="399"/>
    <w:p>
      <w:pPr>
        <w:spacing w:after="0"/>
        <w:ind w:left="0"/>
        <w:jc w:val="both"/>
      </w:pPr>
      <w:r>
        <w:rPr>
          <w:rFonts w:ascii="Times New Roman"/>
          <w:b w:val="false"/>
          <w:i w:val="false"/>
          <w:color w:val="000000"/>
          <w:sz w:val="28"/>
        </w:rPr>
        <w:t>
      3. Нысанды жасау кезінде пайдаланылатын өлшем бірлігі мың теңгемен белгіленеді.</w:t>
      </w:r>
    </w:p>
    <w:bookmarkEnd w:id="399"/>
    <w:bookmarkStart w:name="z426" w:id="400"/>
    <w:p>
      <w:pPr>
        <w:spacing w:after="0"/>
        <w:ind w:left="0"/>
        <w:jc w:val="both"/>
      </w:pPr>
      <w:r>
        <w:rPr>
          <w:rFonts w:ascii="Times New Roman"/>
          <w:b w:val="false"/>
          <w:i w:val="false"/>
          <w:color w:val="000000"/>
          <w:sz w:val="28"/>
        </w:rPr>
        <w:t>
      4. Нысанға уақытша әкімшіліктің басшысы (уақытша әкімші), бас бухгалтер немесе есепке қол қоюға уәкілетті адамдар және орындаушы қол қояды.</w:t>
      </w:r>
    </w:p>
    <w:bookmarkEnd w:id="400"/>
    <w:bookmarkStart w:name="z427" w:id="401"/>
    <w:p>
      <w:pPr>
        <w:spacing w:after="0"/>
        <w:ind w:left="0"/>
        <w:jc w:val="both"/>
      </w:pPr>
      <w:r>
        <w:rPr>
          <w:rFonts w:ascii="Times New Roman"/>
          <w:b w:val="false"/>
          <w:i w:val="false"/>
          <w:color w:val="000000"/>
          <w:sz w:val="28"/>
        </w:rPr>
        <w:t xml:space="preserve">
      2-тарау. Нысанды толтыру бойынша түсіндірме </w:t>
      </w:r>
    </w:p>
    <w:bookmarkEnd w:id="401"/>
    <w:bookmarkStart w:name="z428" w:id="402"/>
    <w:p>
      <w:pPr>
        <w:spacing w:after="0"/>
        <w:ind w:left="0"/>
        <w:jc w:val="both"/>
      </w:pPr>
      <w:r>
        <w:rPr>
          <w:rFonts w:ascii="Times New Roman"/>
          <w:b w:val="false"/>
          <w:i w:val="false"/>
          <w:color w:val="000000"/>
          <w:sz w:val="28"/>
        </w:rPr>
        <w:t>
      5. Нысан банктің, сақтандыру (қайта сақтандыру) ұйымының лицензиядан айырылу күніне қолданыста болған штат кестесінің негізінде толтырылады.</w:t>
      </w:r>
    </w:p>
    <w:bookmarkEnd w:id="4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 басқару жөніндегі,</w:t>
            </w:r>
            <w:r>
              <w:br/>
            </w:r>
            <w:r>
              <w:rPr>
                <w:rFonts w:ascii="Times New Roman"/>
                <w:b w:val="false"/>
                <w:i w:val="false"/>
                <w:color w:val="000000"/>
                <w:sz w:val="20"/>
              </w:rPr>
              <w:t>сондай-ақ банк операциялардың</w:t>
            </w:r>
            <w:r>
              <w:br/>
            </w:r>
            <w:r>
              <w:rPr>
                <w:rFonts w:ascii="Times New Roman"/>
                <w:b w:val="false"/>
                <w:i w:val="false"/>
                <w:color w:val="000000"/>
                <w:sz w:val="20"/>
              </w:rPr>
              <w:t>барлық түрін жүзеге асыруға</w:t>
            </w:r>
            <w:r>
              <w:br/>
            </w:r>
            <w:r>
              <w:rPr>
                <w:rFonts w:ascii="Times New Roman"/>
                <w:b w:val="false"/>
                <w:i w:val="false"/>
                <w:color w:val="000000"/>
                <w:sz w:val="20"/>
              </w:rPr>
              <w:t>арналған банк лицензиясынан</w:t>
            </w:r>
            <w:r>
              <w:br/>
            </w:r>
            <w:r>
              <w:rPr>
                <w:rFonts w:ascii="Times New Roman"/>
                <w:b w:val="false"/>
                <w:i w:val="false"/>
                <w:color w:val="000000"/>
                <w:sz w:val="20"/>
              </w:rPr>
              <w:t>айырылғаннан кейін</w:t>
            </w:r>
            <w:r>
              <w:br/>
            </w:r>
            <w:r>
              <w:rPr>
                <w:rFonts w:ascii="Times New Roman"/>
                <w:b w:val="false"/>
                <w:i w:val="false"/>
                <w:color w:val="000000"/>
                <w:sz w:val="20"/>
              </w:rPr>
              <w:t>тағайындалатын уақытша</w:t>
            </w:r>
            <w:r>
              <w:br/>
            </w:r>
            <w:r>
              <w:rPr>
                <w:rFonts w:ascii="Times New Roman"/>
                <w:b w:val="false"/>
                <w:i w:val="false"/>
                <w:color w:val="000000"/>
                <w:sz w:val="20"/>
              </w:rPr>
              <w:t>әкімшіліктің, сақтандыру (қайта</w:t>
            </w:r>
            <w:r>
              <w:br/>
            </w:r>
            <w:r>
              <w:rPr>
                <w:rFonts w:ascii="Times New Roman"/>
                <w:b w:val="false"/>
                <w:i w:val="false"/>
                <w:color w:val="000000"/>
                <w:sz w:val="20"/>
              </w:rPr>
              <w:t>сақтандыру) ұйымының</w:t>
            </w:r>
            <w:r>
              <w:br/>
            </w:r>
            <w:r>
              <w:rPr>
                <w:rFonts w:ascii="Times New Roman"/>
                <w:b w:val="false"/>
                <w:i w:val="false"/>
                <w:color w:val="000000"/>
                <w:sz w:val="20"/>
              </w:rPr>
              <w:t>уақытша әкімшілігінің (уақытша</w:t>
            </w:r>
            <w:r>
              <w:br/>
            </w:r>
            <w:r>
              <w:rPr>
                <w:rFonts w:ascii="Times New Roman"/>
                <w:b w:val="false"/>
                <w:i w:val="false"/>
                <w:color w:val="000000"/>
                <w:sz w:val="20"/>
              </w:rPr>
              <w:t>әкімшісінің) есептілік және өзге</w:t>
            </w:r>
            <w:r>
              <w:br/>
            </w:r>
            <w:r>
              <w:rPr>
                <w:rFonts w:ascii="Times New Roman"/>
                <w:b w:val="false"/>
                <w:i w:val="false"/>
                <w:color w:val="000000"/>
                <w:sz w:val="20"/>
              </w:rPr>
              <w:t>де ақпарат ұсыну қағидаларына,</w:t>
            </w:r>
            <w:r>
              <w:br/>
            </w:r>
            <w:r>
              <w:rPr>
                <w:rFonts w:ascii="Times New Roman"/>
                <w:b w:val="false"/>
                <w:i w:val="false"/>
                <w:color w:val="000000"/>
                <w:sz w:val="20"/>
              </w:rPr>
              <w:t>банкті басқару жөніндегі,</w:t>
            </w:r>
            <w:r>
              <w:br/>
            </w:r>
            <w:r>
              <w:rPr>
                <w:rFonts w:ascii="Times New Roman"/>
                <w:b w:val="false"/>
                <w:i w:val="false"/>
                <w:color w:val="000000"/>
                <w:sz w:val="20"/>
              </w:rPr>
              <w:t>сондай-ақ банк операциялардың</w:t>
            </w:r>
            <w:r>
              <w:br/>
            </w:r>
            <w:r>
              <w:rPr>
                <w:rFonts w:ascii="Times New Roman"/>
                <w:b w:val="false"/>
                <w:i w:val="false"/>
                <w:color w:val="000000"/>
                <w:sz w:val="20"/>
              </w:rPr>
              <w:t>барлық түрін жүзеге асыруға</w:t>
            </w:r>
            <w:r>
              <w:br/>
            </w:r>
            <w:r>
              <w:rPr>
                <w:rFonts w:ascii="Times New Roman"/>
                <w:b w:val="false"/>
                <w:i w:val="false"/>
                <w:color w:val="000000"/>
                <w:sz w:val="20"/>
              </w:rPr>
              <w:t>арналған банк лицензиясынан</w:t>
            </w:r>
            <w:r>
              <w:br/>
            </w:r>
            <w:r>
              <w:rPr>
                <w:rFonts w:ascii="Times New Roman"/>
                <w:b w:val="false"/>
                <w:i w:val="false"/>
                <w:color w:val="000000"/>
                <w:sz w:val="20"/>
              </w:rPr>
              <w:t>айырылғаннан кейін</w:t>
            </w:r>
            <w:r>
              <w:br/>
            </w:r>
            <w:r>
              <w:rPr>
                <w:rFonts w:ascii="Times New Roman"/>
                <w:b w:val="false"/>
                <w:i w:val="false"/>
                <w:color w:val="000000"/>
                <w:sz w:val="20"/>
              </w:rPr>
              <w:t>тағайындалатын уақытша</w:t>
            </w:r>
            <w:r>
              <w:br/>
            </w:r>
            <w:r>
              <w:rPr>
                <w:rFonts w:ascii="Times New Roman"/>
                <w:b w:val="false"/>
                <w:i w:val="false"/>
                <w:color w:val="000000"/>
                <w:sz w:val="20"/>
              </w:rPr>
              <w:t>әкімшіліктің, сақтандыру (қайта</w:t>
            </w:r>
            <w:r>
              <w:br/>
            </w:r>
            <w:r>
              <w:rPr>
                <w:rFonts w:ascii="Times New Roman"/>
                <w:b w:val="false"/>
                <w:i w:val="false"/>
                <w:color w:val="000000"/>
                <w:sz w:val="20"/>
              </w:rPr>
              <w:t>сақтандыру) ұйымының</w:t>
            </w:r>
            <w:r>
              <w:br/>
            </w:r>
            <w:r>
              <w:rPr>
                <w:rFonts w:ascii="Times New Roman"/>
                <w:b w:val="false"/>
                <w:i w:val="false"/>
                <w:color w:val="000000"/>
                <w:sz w:val="20"/>
              </w:rPr>
              <w:t>уақытша әкімшілігінің (уақытша</w:t>
            </w:r>
            <w:r>
              <w:br/>
            </w:r>
            <w:r>
              <w:rPr>
                <w:rFonts w:ascii="Times New Roman"/>
                <w:b w:val="false"/>
                <w:i w:val="false"/>
                <w:color w:val="000000"/>
                <w:sz w:val="20"/>
              </w:rPr>
              <w:t>әкімшісінің) есептілік және өзге</w:t>
            </w:r>
            <w:r>
              <w:br/>
            </w:r>
            <w:r>
              <w:rPr>
                <w:rFonts w:ascii="Times New Roman"/>
                <w:b w:val="false"/>
                <w:i w:val="false"/>
                <w:color w:val="000000"/>
                <w:sz w:val="20"/>
              </w:rPr>
              <w:t>де ақпарат ұсыну нысандары</w:t>
            </w:r>
            <w:r>
              <w:br/>
            </w:r>
            <w:r>
              <w:rPr>
                <w:rFonts w:ascii="Times New Roman"/>
                <w:b w:val="false"/>
                <w:i w:val="false"/>
                <w:color w:val="000000"/>
                <w:sz w:val="20"/>
              </w:rPr>
              <w:t>мен мерзімдерін ұсыну</w:t>
            </w:r>
            <w:r>
              <w:br/>
            </w:r>
            <w:r>
              <w:rPr>
                <w:rFonts w:ascii="Times New Roman"/>
                <w:b w:val="false"/>
                <w:i w:val="false"/>
                <w:color w:val="000000"/>
                <w:sz w:val="20"/>
              </w:rPr>
              <w:t>қағидаларына</w:t>
            </w:r>
            <w:r>
              <w:br/>
            </w:r>
            <w:r>
              <w:rPr>
                <w:rFonts w:ascii="Times New Roman"/>
                <w:b w:val="false"/>
                <w:i w:val="false"/>
                <w:color w:val="000000"/>
                <w:sz w:val="20"/>
              </w:rPr>
              <w:t>9-қосымша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9-қосымша жаңа редакцияда – ҚР Қаржы нарығын реттеу және дамыту агенттігі Басқармасының 25.08.2026 </w:t>
      </w:r>
      <w:r>
        <w:rPr>
          <w:rFonts w:ascii="Times New Roman"/>
          <w:b w:val="false"/>
          <w:i w:val="false"/>
          <w:color w:val="ff0000"/>
          <w:sz w:val="28"/>
        </w:rPr>
        <w:t>№ 123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430" w:id="403"/>
    <w:p>
      <w:pPr>
        <w:spacing w:after="0"/>
        <w:ind w:left="0"/>
        <w:jc w:val="both"/>
      </w:pPr>
      <w:r>
        <w:rPr>
          <w:rFonts w:ascii="Times New Roman"/>
          <w:b w:val="false"/>
          <w:i w:val="false"/>
          <w:color w:val="000000"/>
          <w:sz w:val="28"/>
        </w:rPr>
        <w:t>
      Ұсынылады: қаржы нарығы мен қаржы ұйымдарын реттеу, бақылау және қадағалау жөніндегі уәкілетті органға</w:t>
      </w:r>
    </w:p>
    <w:bookmarkEnd w:id="403"/>
    <w:bookmarkStart w:name="z431" w:id="404"/>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www.gov.kz/memleket/entities/ardfm интернет-ресурсында орналастырылған</w:t>
      </w:r>
    </w:p>
    <w:bookmarkEnd w:id="404"/>
    <w:bookmarkStart w:name="z432" w:id="405"/>
    <w:p>
      <w:pPr>
        <w:spacing w:after="0"/>
        <w:ind w:left="0"/>
        <w:jc w:val="both"/>
      </w:pPr>
      <w:r>
        <w:rPr>
          <w:rFonts w:ascii="Times New Roman"/>
          <w:b w:val="false"/>
          <w:i w:val="false"/>
          <w:color w:val="000000"/>
          <w:sz w:val="28"/>
        </w:rPr>
        <w:t>
      Әкімшілік нысанның атауы: Банктің, сақтандыру (қайта сақтандыру) ұйымының уақытша әкімшілігі (уақытша әкімшісі) жалға беретін мүлік туралы есеп</w:t>
      </w:r>
    </w:p>
    <w:bookmarkEnd w:id="405"/>
    <w:bookmarkStart w:name="z433" w:id="406"/>
    <w:p>
      <w:pPr>
        <w:spacing w:after="0"/>
        <w:ind w:left="0"/>
        <w:jc w:val="both"/>
      </w:pPr>
      <w:r>
        <w:rPr>
          <w:rFonts w:ascii="Times New Roman"/>
          <w:b w:val="false"/>
          <w:i w:val="false"/>
          <w:color w:val="000000"/>
          <w:sz w:val="28"/>
        </w:rPr>
        <w:t>
      Әкімшілік деректерді өтеусіз негізде жинауға арналған нысан индексі: F9-BА</w:t>
      </w:r>
    </w:p>
    <w:bookmarkEnd w:id="406"/>
    <w:bookmarkStart w:name="z434" w:id="407"/>
    <w:p>
      <w:pPr>
        <w:spacing w:after="0"/>
        <w:ind w:left="0"/>
        <w:jc w:val="both"/>
      </w:pPr>
      <w:r>
        <w:rPr>
          <w:rFonts w:ascii="Times New Roman"/>
          <w:b w:val="false"/>
          <w:i w:val="false"/>
          <w:color w:val="000000"/>
          <w:sz w:val="28"/>
        </w:rPr>
        <w:t>
      Кезеңділігі: ай сайын</w:t>
      </w:r>
    </w:p>
    <w:bookmarkEnd w:id="407"/>
    <w:bookmarkStart w:name="z435" w:id="408"/>
    <w:p>
      <w:pPr>
        <w:spacing w:after="0"/>
        <w:ind w:left="0"/>
        <w:jc w:val="both"/>
      </w:pPr>
      <w:r>
        <w:rPr>
          <w:rFonts w:ascii="Times New Roman"/>
          <w:b w:val="false"/>
          <w:i w:val="false"/>
          <w:color w:val="000000"/>
          <w:sz w:val="28"/>
        </w:rPr>
        <w:t>
      Есепті кезең: 20____" " __________жағдай бойынша</w:t>
      </w:r>
    </w:p>
    <w:bookmarkEnd w:id="408"/>
    <w:bookmarkStart w:name="z436" w:id="40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банктердің, сақтандыру (қайта сақтандыру) ұйымдарының уақытша әкімшіліктері (уақытша әкімшілері)</w:t>
      </w:r>
    </w:p>
    <w:bookmarkEnd w:id="409"/>
    <w:bookmarkStart w:name="z437" w:id="41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8 (сегізінші) күнінен кешіктірмей ұсынылады.</w:t>
      </w:r>
    </w:p>
    <w:bookmarkEnd w:id="410"/>
    <w:bookmarkStart w:name="z438" w:id="411"/>
    <w:p>
      <w:pPr>
        <w:spacing w:after="0"/>
        <w:ind w:left="0"/>
        <w:jc w:val="both"/>
      </w:pPr>
      <w:r>
        <w:rPr>
          <w:rFonts w:ascii="Times New Roman"/>
          <w:b w:val="false"/>
          <w:i w:val="false"/>
          <w:color w:val="000000"/>
          <w:sz w:val="28"/>
        </w:rPr>
        <w:t>
      Бизнес-сәйкестендіру нөмірі: ______________________________</w:t>
      </w:r>
    </w:p>
    <w:bookmarkEnd w:id="411"/>
    <w:bookmarkStart w:name="z439" w:id="412"/>
    <w:p>
      <w:pPr>
        <w:spacing w:after="0"/>
        <w:ind w:left="0"/>
        <w:jc w:val="both"/>
      </w:pPr>
      <w:r>
        <w:rPr>
          <w:rFonts w:ascii="Times New Roman"/>
          <w:b w:val="false"/>
          <w:i w:val="false"/>
          <w:color w:val="000000"/>
          <w:sz w:val="28"/>
        </w:rPr>
        <w:t>
      Жинау әдісі: қағаз жеткізгіште және электрондық түрде</w:t>
      </w:r>
    </w:p>
    <w:bookmarkEnd w:id="4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41" w:id="413"/>
    <w:p>
      <w:pPr>
        <w:spacing w:after="0"/>
        <w:ind w:left="0"/>
        <w:jc w:val="left"/>
      </w:pPr>
      <w:r>
        <w:rPr>
          <w:rFonts w:ascii="Times New Roman"/>
          <w:b/>
          <w:i w:val="false"/>
          <w:color w:val="000000"/>
        </w:rPr>
        <w:t xml:space="preserve"> Банктің, сақтандыру (қайта сақтандыру) ұйымының уақытша әкімшілігі (уақытша әкімшісі) жалға беретін мүлік туралы есеп</w:t>
      </w:r>
    </w:p>
    <w:bookmarkEnd w:id="4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берілетін мүліктің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берілетін мүліктің нақты орналасқан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Мүлікке құқық белгілейтін құжаттың бар болуы туралы ақпарат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мүлік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2" w:id="414"/>
    <w:p>
      <w:pPr>
        <w:spacing w:after="0"/>
        <w:ind w:left="0"/>
        <w:jc w:val="both"/>
      </w:pPr>
      <w:r>
        <w:rPr>
          <w:rFonts w:ascii="Times New Roman"/>
          <w:b w:val="false"/>
          <w:i w:val="false"/>
          <w:color w:val="000000"/>
          <w:sz w:val="28"/>
        </w:rPr>
        <w:t>
      кестенің жалғасы</w:t>
      </w:r>
    </w:p>
    <w:bookmarkEnd w:id="4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Ауыртпалықтар туралы мәліметтер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Жалдаушының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мүлік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3" w:id="415"/>
    <w:p>
      <w:pPr>
        <w:spacing w:after="0"/>
        <w:ind w:left="0"/>
        <w:jc w:val="both"/>
      </w:pPr>
      <w:r>
        <w:rPr>
          <w:rFonts w:ascii="Times New Roman"/>
          <w:b w:val="false"/>
          <w:i w:val="false"/>
          <w:color w:val="000000"/>
          <w:sz w:val="28"/>
        </w:rPr>
        <w:t>
      кестенің жалғасы</w:t>
      </w:r>
    </w:p>
    <w:bookmarkEnd w:id="4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шарты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Қорытындының нөмірі,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сайынғы жалдау ақысының мөлшері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күтіп ұстау бойынша шығыстарды көтеретін тарап туралы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күтіп ұстауға жұмсалатын ай сайынғы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 бойынша сандық көрсеткіштер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4" w:id="416"/>
    <w:p>
      <w:pPr>
        <w:spacing w:after="0"/>
        <w:ind w:left="0"/>
        <w:jc w:val="both"/>
      </w:pPr>
      <w:r>
        <w:rPr>
          <w:rFonts w:ascii="Times New Roman"/>
          <w:b w:val="false"/>
          <w:i w:val="false"/>
          <w:color w:val="000000"/>
          <w:sz w:val="28"/>
        </w:rPr>
        <w:t>
      кестенің жалғасы</w:t>
      </w:r>
    </w:p>
    <w:bookmarkEnd w:id="4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төлемдері бойынша нақты түсімдер сомасы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5" w:id="417"/>
    <w:p>
      <w:pPr>
        <w:spacing w:after="0"/>
        <w:ind w:left="0"/>
        <w:jc w:val="both"/>
      </w:pPr>
      <w:r>
        <w:rPr>
          <w:rFonts w:ascii="Times New Roman"/>
          <w:b w:val="false"/>
          <w:i w:val="false"/>
          <w:color w:val="000000"/>
          <w:sz w:val="28"/>
        </w:rPr>
        <w:t>
      Атауы ___________________ Мекенжайы _______________________</w:t>
      </w:r>
    </w:p>
    <w:bookmarkEnd w:id="417"/>
    <w:bookmarkStart w:name="z446" w:id="418"/>
    <w:p>
      <w:pPr>
        <w:spacing w:after="0"/>
        <w:ind w:left="0"/>
        <w:jc w:val="both"/>
      </w:pPr>
      <w:r>
        <w:rPr>
          <w:rFonts w:ascii="Times New Roman"/>
          <w:b w:val="false"/>
          <w:i w:val="false"/>
          <w:color w:val="000000"/>
          <w:sz w:val="28"/>
        </w:rPr>
        <w:t>
      Телефон ________________________</w:t>
      </w:r>
    </w:p>
    <w:bookmarkEnd w:id="418"/>
    <w:bookmarkStart w:name="z447" w:id="419"/>
    <w:p>
      <w:pPr>
        <w:spacing w:after="0"/>
        <w:ind w:left="0"/>
        <w:jc w:val="both"/>
      </w:pPr>
      <w:r>
        <w:rPr>
          <w:rFonts w:ascii="Times New Roman"/>
          <w:b w:val="false"/>
          <w:i w:val="false"/>
          <w:color w:val="000000"/>
          <w:sz w:val="28"/>
        </w:rPr>
        <w:t>
      Электрондық пошта мекенжайы ____________________________</w:t>
      </w:r>
    </w:p>
    <w:bookmarkEnd w:id="419"/>
    <w:bookmarkStart w:name="z448" w:id="420"/>
    <w:p>
      <w:pPr>
        <w:spacing w:after="0"/>
        <w:ind w:left="0"/>
        <w:jc w:val="both"/>
      </w:pPr>
      <w:r>
        <w:rPr>
          <w:rFonts w:ascii="Times New Roman"/>
          <w:b w:val="false"/>
          <w:i w:val="false"/>
          <w:color w:val="000000"/>
          <w:sz w:val="28"/>
        </w:rPr>
        <w:t>
      Орындаушы ____________________________________ ________________</w:t>
      </w:r>
    </w:p>
    <w:bookmarkEnd w:id="420"/>
    <w:bookmarkStart w:name="z449" w:id="421"/>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421"/>
    <w:bookmarkStart w:name="z450" w:id="422"/>
    <w:p>
      <w:pPr>
        <w:spacing w:after="0"/>
        <w:ind w:left="0"/>
        <w:jc w:val="both"/>
      </w:pPr>
      <w:r>
        <w:rPr>
          <w:rFonts w:ascii="Times New Roman"/>
          <w:b w:val="false"/>
          <w:i w:val="false"/>
          <w:color w:val="000000"/>
          <w:sz w:val="28"/>
        </w:rPr>
        <w:t>
      Бас бухгалтер немесе есепке қол қоюға уәкілетті адам</w:t>
      </w:r>
    </w:p>
    <w:bookmarkEnd w:id="422"/>
    <w:bookmarkStart w:name="z451" w:id="423"/>
    <w:p>
      <w:pPr>
        <w:spacing w:after="0"/>
        <w:ind w:left="0"/>
        <w:jc w:val="both"/>
      </w:pPr>
      <w:r>
        <w:rPr>
          <w:rFonts w:ascii="Times New Roman"/>
          <w:b w:val="false"/>
          <w:i w:val="false"/>
          <w:color w:val="000000"/>
          <w:sz w:val="28"/>
        </w:rPr>
        <w:t>
      ___________________________________________ ____________________</w:t>
      </w:r>
    </w:p>
    <w:bookmarkEnd w:id="423"/>
    <w:bookmarkStart w:name="z452" w:id="424"/>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424"/>
    <w:bookmarkStart w:name="z453" w:id="425"/>
    <w:p>
      <w:pPr>
        <w:spacing w:after="0"/>
        <w:ind w:left="0"/>
        <w:jc w:val="both"/>
      </w:pPr>
      <w:r>
        <w:rPr>
          <w:rFonts w:ascii="Times New Roman"/>
          <w:b w:val="false"/>
          <w:i w:val="false"/>
          <w:color w:val="000000"/>
          <w:sz w:val="28"/>
        </w:rPr>
        <w:t>
      Басшы немесе есепке қол қоюға уәкілетті адам</w:t>
      </w:r>
    </w:p>
    <w:bookmarkEnd w:id="425"/>
    <w:bookmarkStart w:name="z454" w:id="426"/>
    <w:p>
      <w:pPr>
        <w:spacing w:after="0"/>
        <w:ind w:left="0"/>
        <w:jc w:val="both"/>
      </w:pPr>
      <w:r>
        <w:rPr>
          <w:rFonts w:ascii="Times New Roman"/>
          <w:b w:val="false"/>
          <w:i w:val="false"/>
          <w:color w:val="000000"/>
          <w:sz w:val="28"/>
        </w:rPr>
        <w:t>
      ___________________________________________ ____________________</w:t>
      </w:r>
    </w:p>
    <w:bookmarkEnd w:id="426"/>
    <w:bookmarkStart w:name="z455" w:id="427"/>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427"/>
    <w:bookmarkStart w:name="z456" w:id="428"/>
    <w:p>
      <w:pPr>
        <w:spacing w:after="0"/>
        <w:ind w:left="0"/>
        <w:jc w:val="both"/>
      </w:pPr>
      <w:r>
        <w:rPr>
          <w:rFonts w:ascii="Times New Roman"/>
          <w:b w:val="false"/>
          <w:i w:val="false"/>
          <w:color w:val="000000"/>
          <w:sz w:val="28"/>
        </w:rPr>
        <w:t>
      Күні 20__ жылғы "____" ______________</w:t>
      </w:r>
    </w:p>
    <w:bookmarkEnd w:id="4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Банктің, сақтандыру</w:t>
            </w:r>
            <w:r>
              <w:br/>
            </w:r>
            <w:r>
              <w:rPr>
                <w:rFonts w:ascii="Times New Roman"/>
                <w:b w:val="false"/>
                <w:i w:val="false"/>
                <w:color w:val="000000"/>
                <w:sz w:val="20"/>
              </w:rPr>
              <w:t>(қайта сақтандыру) ұйымының</w:t>
            </w:r>
            <w:r>
              <w:br/>
            </w:r>
            <w:r>
              <w:rPr>
                <w:rFonts w:ascii="Times New Roman"/>
                <w:b w:val="false"/>
                <w:i w:val="false"/>
                <w:color w:val="000000"/>
                <w:sz w:val="20"/>
              </w:rPr>
              <w:t>уақытша әкімшілігі (уақытша</w:t>
            </w:r>
            <w:r>
              <w:br/>
            </w:r>
            <w:r>
              <w:rPr>
                <w:rFonts w:ascii="Times New Roman"/>
                <w:b w:val="false"/>
                <w:i w:val="false"/>
                <w:color w:val="000000"/>
                <w:sz w:val="20"/>
              </w:rPr>
              <w:t>әкімшісі) жалға беретін мүлік</w:t>
            </w:r>
            <w:r>
              <w:br/>
            </w:r>
            <w:r>
              <w:rPr>
                <w:rFonts w:ascii="Times New Roman"/>
                <w:b w:val="false"/>
                <w:i w:val="false"/>
                <w:color w:val="000000"/>
                <w:sz w:val="20"/>
              </w:rPr>
              <w:t>туралы есеп нысанына</w:t>
            </w:r>
            <w:r>
              <w:br/>
            </w:r>
            <w:r>
              <w:rPr>
                <w:rFonts w:ascii="Times New Roman"/>
                <w:b w:val="false"/>
                <w:i w:val="false"/>
                <w:color w:val="000000"/>
                <w:sz w:val="20"/>
              </w:rPr>
              <w:t>қосымша</w:t>
            </w:r>
          </w:p>
        </w:tc>
      </w:tr>
    </w:tbl>
    <w:bookmarkStart w:name="z458" w:id="429"/>
    <w:p>
      <w:pPr>
        <w:spacing w:after="0"/>
        <w:ind w:left="0"/>
        <w:jc w:val="left"/>
      </w:pPr>
      <w:r>
        <w:rPr>
          <w:rFonts w:ascii="Times New Roman"/>
          <w:b/>
          <w:i w:val="false"/>
          <w:color w:val="000000"/>
        </w:rPr>
        <w:t xml:space="preserve"> Әкімшілік деректерді өтеусіз негізде жинауға арналған нысанды толтыру бойынша түсіндірме</w:t>
      </w:r>
    </w:p>
    <w:bookmarkEnd w:id="429"/>
    <w:bookmarkStart w:name="z459" w:id="430"/>
    <w:p>
      <w:pPr>
        <w:spacing w:after="0"/>
        <w:ind w:left="0"/>
        <w:jc w:val="left"/>
      </w:pPr>
      <w:r>
        <w:rPr>
          <w:rFonts w:ascii="Times New Roman"/>
          <w:b/>
          <w:i w:val="false"/>
          <w:color w:val="000000"/>
        </w:rPr>
        <w:t xml:space="preserve"> Банктің, сақтандыру (қайта сақтандыру) ұйымының уақытша әкімшілігі (уақытша әкімшісі) жалға беретін мүлік туралы есеп (индекс: F9-BА, кезеңділігі: ай сайын)</w:t>
      </w:r>
    </w:p>
    <w:bookmarkEnd w:id="430"/>
    <w:bookmarkStart w:name="z460" w:id="431"/>
    <w:p>
      <w:pPr>
        <w:spacing w:after="0"/>
        <w:ind w:left="0"/>
        <w:jc w:val="left"/>
      </w:pPr>
      <w:r>
        <w:rPr>
          <w:rFonts w:ascii="Times New Roman"/>
          <w:b/>
          <w:i w:val="false"/>
          <w:color w:val="000000"/>
        </w:rPr>
        <w:t xml:space="preserve"> 1-тарау. Жалпы ережелер</w:t>
      </w:r>
    </w:p>
    <w:bookmarkEnd w:id="431"/>
    <w:bookmarkStart w:name="z461" w:id="432"/>
    <w:p>
      <w:pPr>
        <w:spacing w:after="0"/>
        <w:ind w:left="0"/>
        <w:jc w:val="both"/>
      </w:pPr>
      <w:r>
        <w:rPr>
          <w:rFonts w:ascii="Times New Roman"/>
          <w:b w:val="false"/>
          <w:i w:val="false"/>
          <w:color w:val="000000"/>
          <w:sz w:val="28"/>
        </w:rPr>
        <w:t>
      1. Осы түсіндірме (бұдан әрі – Түсіндірме) "Банктің, сақтандыру (қайта сақтандыру) ұйымының уақытша әкімшілігі (уақытша әкімшісі) жалға беретін мүлік туралы есеп" нысанын (бұдан әрі – Нысан) толтыру бойынша бірыңғай талаптарды айқындайды.</w:t>
      </w:r>
    </w:p>
    <w:bookmarkEnd w:id="432"/>
    <w:bookmarkStart w:name="z462" w:id="433"/>
    <w:p>
      <w:pPr>
        <w:spacing w:after="0"/>
        <w:ind w:left="0"/>
        <w:jc w:val="both"/>
      </w:pPr>
      <w:r>
        <w:rPr>
          <w:rFonts w:ascii="Times New Roman"/>
          <w:b w:val="false"/>
          <w:i w:val="false"/>
          <w:color w:val="000000"/>
          <w:sz w:val="28"/>
        </w:rPr>
        <w:t xml:space="preserve">
      2. Нысан "Қазақстан Республикасындағы банктер және банк қызметі туралы" Қазақстан Республикасы Заңының 84-бабының </w:t>
      </w:r>
      <w:r>
        <w:rPr>
          <w:rFonts w:ascii="Times New Roman"/>
          <w:b w:val="false"/>
          <w:i w:val="false"/>
          <w:color w:val="000000"/>
          <w:sz w:val="28"/>
        </w:rPr>
        <w:t>7-тармағына</w:t>
      </w:r>
      <w:r>
        <w:rPr>
          <w:rFonts w:ascii="Times New Roman"/>
          <w:b w:val="false"/>
          <w:i w:val="false"/>
          <w:color w:val="000000"/>
          <w:sz w:val="28"/>
        </w:rPr>
        <w:t xml:space="preserve">, 101-бабының </w:t>
      </w:r>
      <w:r>
        <w:rPr>
          <w:rFonts w:ascii="Times New Roman"/>
          <w:b w:val="false"/>
          <w:i w:val="false"/>
          <w:color w:val="000000"/>
          <w:sz w:val="28"/>
        </w:rPr>
        <w:t>5-тармағына</w:t>
      </w:r>
      <w:r>
        <w:rPr>
          <w:rFonts w:ascii="Times New Roman"/>
          <w:b w:val="false"/>
          <w:i w:val="false"/>
          <w:color w:val="000000"/>
          <w:sz w:val="28"/>
        </w:rPr>
        <w:t xml:space="preserve"> және "Сақтандыру қызметі туралы" Қазақстан Республикасы Заңының 56-бабының </w:t>
      </w:r>
      <w:r>
        <w:rPr>
          <w:rFonts w:ascii="Times New Roman"/>
          <w:b w:val="false"/>
          <w:i w:val="false"/>
          <w:color w:val="000000"/>
          <w:sz w:val="28"/>
        </w:rPr>
        <w:t>7-тармағына</w:t>
      </w:r>
      <w:r>
        <w:rPr>
          <w:rFonts w:ascii="Times New Roman"/>
          <w:b w:val="false"/>
          <w:i w:val="false"/>
          <w:color w:val="000000"/>
          <w:sz w:val="28"/>
        </w:rPr>
        <w:t xml:space="preserve"> сәйкес әзірленді.</w:t>
      </w:r>
    </w:p>
    <w:bookmarkEnd w:id="433"/>
    <w:bookmarkStart w:name="z463" w:id="434"/>
    <w:p>
      <w:pPr>
        <w:spacing w:after="0"/>
        <w:ind w:left="0"/>
        <w:jc w:val="both"/>
      </w:pPr>
      <w:r>
        <w:rPr>
          <w:rFonts w:ascii="Times New Roman"/>
          <w:b w:val="false"/>
          <w:i w:val="false"/>
          <w:color w:val="000000"/>
          <w:sz w:val="28"/>
        </w:rPr>
        <w:t>
      3. Нысанды жасау кезінде пайдаланылатын өлшем бірлігі мың теңгемен белгіленеді.</w:t>
      </w:r>
    </w:p>
    <w:bookmarkEnd w:id="434"/>
    <w:bookmarkStart w:name="z464" w:id="435"/>
    <w:p>
      <w:pPr>
        <w:spacing w:after="0"/>
        <w:ind w:left="0"/>
        <w:jc w:val="both"/>
      </w:pPr>
      <w:r>
        <w:rPr>
          <w:rFonts w:ascii="Times New Roman"/>
          <w:b w:val="false"/>
          <w:i w:val="false"/>
          <w:color w:val="000000"/>
          <w:sz w:val="28"/>
        </w:rPr>
        <w:t>
      4. Нысанға уақытша әкімшіліктің (уақытша әкімшінің) басшысы, бас бухгалтер немесе есепке қол қоюға уәкілетті тұлғалар және орындаушы қол қояды.</w:t>
      </w:r>
    </w:p>
    <w:bookmarkEnd w:id="435"/>
    <w:bookmarkStart w:name="z465" w:id="436"/>
    <w:p>
      <w:pPr>
        <w:spacing w:after="0"/>
        <w:ind w:left="0"/>
        <w:jc w:val="left"/>
      </w:pPr>
      <w:r>
        <w:rPr>
          <w:rFonts w:ascii="Times New Roman"/>
          <w:b/>
          <w:i w:val="false"/>
          <w:color w:val="000000"/>
        </w:rPr>
        <w:t xml:space="preserve"> 2-тарау. Нысанды толтыру бойынша түсіндірме</w:t>
      </w:r>
    </w:p>
    <w:bookmarkEnd w:id="436"/>
    <w:bookmarkStart w:name="z466" w:id="437"/>
    <w:p>
      <w:pPr>
        <w:spacing w:after="0"/>
        <w:ind w:left="0"/>
        <w:jc w:val="both"/>
      </w:pPr>
      <w:r>
        <w:rPr>
          <w:rFonts w:ascii="Times New Roman"/>
          <w:b w:val="false"/>
          <w:i w:val="false"/>
          <w:color w:val="000000"/>
          <w:sz w:val="28"/>
        </w:rPr>
        <w:t>
      5. 2-бағанда жылжымайтын мүліктің жалпы ауданы, оның орналасқан жері, ал көлік құралын жалға берген кезде жалға берілетін көлік құралының маркасы, шыққан жылы және мемлекеттік нөмірі қосымша көрсетіледі.</w:t>
      </w:r>
    </w:p>
    <w:bookmarkEnd w:id="437"/>
    <w:bookmarkStart w:name="z467" w:id="438"/>
    <w:p>
      <w:pPr>
        <w:spacing w:after="0"/>
        <w:ind w:left="0"/>
        <w:jc w:val="both"/>
      </w:pPr>
      <w:r>
        <w:rPr>
          <w:rFonts w:ascii="Times New Roman"/>
          <w:b w:val="false"/>
          <w:i w:val="false"/>
          <w:color w:val="000000"/>
          <w:sz w:val="28"/>
        </w:rPr>
        <w:t>
      6. 5-бағанда ауыртпалық салынған күн және негіздемесі, ауыртпалық салған орган көрсетіледі.</w:t>
      </w:r>
    </w:p>
    <w:bookmarkEnd w:id="438"/>
    <w:bookmarkStart w:name="z468" w:id="439"/>
    <w:p>
      <w:pPr>
        <w:spacing w:after="0"/>
        <w:ind w:left="0"/>
        <w:jc w:val="both"/>
      </w:pPr>
      <w:r>
        <w:rPr>
          <w:rFonts w:ascii="Times New Roman"/>
          <w:b w:val="false"/>
          <w:i w:val="false"/>
          <w:color w:val="000000"/>
          <w:sz w:val="28"/>
        </w:rPr>
        <w:t>
      7. 11-бағанда жылжымайтын мүлікті күтіп-ұстау бойынша коммуналдық және өзге де қызметтер шығынының, сондай-ақ техникалық қызмет көрсетуге, жылжымалы мүлікті сақтандыруға жұмсалатын шығыстар сомасы көрсетіледі.</w:t>
      </w:r>
    </w:p>
    <w:bookmarkEnd w:id="439"/>
    <w:bookmarkStart w:name="z469" w:id="440"/>
    <w:p>
      <w:pPr>
        <w:spacing w:after="0"/>
        <w:ind w:left="0"/>
        <w:jc w:val="both"/>
      </w:pPr>
      <w:r>
        <w:rPr>
          <w:rFonts w:ascii="Times New Roman"/>
          <w:b w:val="false"/>
          <w:i w:val="false"/>
          <w:color w:val="000000"/>
          <w:sz w:val="28"/>
        </w:rPr>
        <w:t>
      8. 12-бағанда жылжымайтын мүліктің жалға берілетін алаңы, ал көлік құралын жалға берген кезде оны жалға беру күні жүрген жолы көрсетіледі.</w:t>
      </w:r>
    </w:p>
    <w:bookmarkEnd w:id="440"/>
    <w:bookmarkStart w:name="z470" w:id="441"/>
    <w:p>
      <w:pPr>
        <w:spacing w:after="0"/>
        <w:ind w:left="0"/>
        <w:jc w:val="both"/>
      </w:pPr>
      <w:r>
        <w:rPr>
          <w:rFonts w:ascii="Times New Roman"/>
          <w:b w:val="false"/>
          <w:i w:val="false"/>
          <w:color w:val="000000"/>
          <w:sz w:val="28"/>
        </w:rPr>
        <w:t>
      9. 14-бағанда жалға берілетін мүлік бойынша өзге де қосымша ақпарат көрсетіледі.</w:t>
      </w:r>
    </w:p>
    <w:bookmarkEnd w:id="441"/>
    <w:bookmarkStart w:name="z471" w:id="442"/>
    <w:p>
      <w:pPr>
        <w:spacing w:after="0"/>
        <w:ind w:left="0"/>
        <w:jc w:val="both"/>
      </w:pPr>
      <w:r>
        <w:rPr>
          <w:rFonts w:ascii="Times New Roman"/>
          <w:b w:val="false"/>
          <w:i w:val="false"/>
          <w:color w:val="000000"/>
          <w:sz w:val="28"/>
        </w:rPr>
        <w:t>
      10. 9, 11 және 13-бағандарда "Жиынтығы" және "Барлығы" деген жолдар толтырылады.</w:t>
      </w:r>
    </w:p>
    <w:bookmarkEnd w:id="4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 басқару жөніндегі,</w:t>
            </w:r>
            <w:r>
              <w:br/>
            </w:r>
            <w:r>
              <w:rPr>
                <w:rFonts w:ascii="Times New Roman"/>
                <w:b w:val="false"/>
                <w:i w:val="false"/>
                <w:color w:val="000000"/>
                <w:sz w:val="20"/>
              </w:rPr>
              <w:t>сондай-ақ банк операциялардың</w:t>
            </w:r>
            <w:r>
              <w:br/>
            </w:r>
            <w:r>
              <w:rPr>
                <w:rFonts w:ascii="Times New Roman"/>
                <w:b w:val="false"/>
                <w:i w:val="false"/>
                <w:color w:val="000000"/>
                <w:sz w:val="20"/>
              </w:rPr>
              <w:t>барлық түрін жүзеге асыруға</w:t>
            </w:r>
            <w:r>
              <w:br/>
            </w:r>
            <w:r>
              <w:rPr>
                <w:rFonts w:ascii="Times New Roman"/>
                <w:b w:val="false"/>
                <w:i w:val="false"/>
                <w:color w:val="000000"/>
                <w:sz w:val="20"/>
              </w:rPr>
              <w:t>арналған банк лицензиясынан</w:t>
            </w:r>
            <w:r>
              <w:br/>
            </w:r>
            <w:r>
              <w:rPr>
                <w:rFonts w:ascii="Times New Roman"/>
                <w:b w:val="false"/>
                <w:i w:val="false"/>
                <w:color w:val="000000"/>
                <w:sz w:val="20"/>
              </w:rPr>
              <w:t>айырылғаннан кейін</w:t>
            </w:r>
            <w:r>
              <w:br/>
            </w:r>
            <w:r>
              <w:rPr>
                <w:rFonts w:ascii="Times New Roman"/>
                <w:b w:val="false"/>
                <w:i w:val="false"/>
                <w:color w:val="000000"/>
                <w:sz w:val="20"/>
              </w:rPr>
              <w:t>тағайындалатын уақытша</w:t>
            </w:r>
            <w:r>
              <w:br/>
            </w:r>
            <w:r>
              <w:rPr>
                <w:rFonts w:ascii="Times New Roman"/>
                <w:b w:val="false"/>
                <w:i w:val="false"/>
                <w:color w:val="000000"/>
                <w:sz w:val="20"/>
              </w:rPr>
              <w:t>әкімшіліктің, сақтандыру (қайта</w:t>
            </w:r>
            <w:r>
              <w:br/>
            </w:r>
            <w:r>
              <w:rPr>
                <w:rFonts w:ascii="Times New Roman"/>
                <w:b w:val="false"/>
                <w:i w:val="false"/>
                <w:color w:val="000000"/>
                <w:sz w:val="20"/>
              </w:rPr>
              <w:t>сақтандыру) ұйымының</w:t>
            </w:r>
            <w:r>
              <w:br/>
            </w:r>
            <w:r>
              <w:rPr>
                <w:rFonts w:ascii="Times New Roman"/>
                <w:b w:val="false"/>
                <w:i w:val="false"/>
                <w:color w:val="000000"/>
                <w:sz w:val="20"/>
              </w:rPr>
              <w:t>уақытша әкімшілігінің (уақытша</w:t>
            </w:r>
            <w:r>
              <w:br/>
            </w:r>
            <w:r>
              <w:rPr>
                <w:rFonts w:ascii="Times New Roman"/>
                <w:b w:val="false"/>
                <w:i w:val="false"/>
                <w:color w:val="000000"/>
                <w:sz w:val="20"/>
              </w:rPr>
              <w:t>әкімшісінің) есептілік және өзге</w:t>
            </w:r>
            <w:r>
              <w:br/>
            </w:r>
            <w:r>
              <w:rPr>
                <w:rFonts w:ascii="Times New Roman"/>
                <w:b w:val="false"/>
                <w:i w:val="false"/>
                <w:color w:val="000000"/>
                <w:sz w:val="20"/>
              </w:rPr>
              <w:t>де ақпарат ұсыну қағидаларына,</w:t>
            </w:r>
            <w:r>
              <w:br/>
            </w:r>
            <w:r>
              <w:rPr>
                <w:rFonts w:ascii="Times New Roman"/>
                <w:b w:val="false"/>
                <w:i w:val="false"/>
                <w:color w:val="000000"/>
                <w:sz w:val="20"/>
              </w:rPr>
              <w:t>банкті басқару жөніндегі,</w:t>
            </w:r>
            <w:r>
              <w:br/>
            </w:r>
            <w:r>
              <w:rPr>
                <w:rFonts w:ascii="Times New Roman"/>
                <w:b w:val="false"/>
                <w:i w:val="false"/>
                <w:color w:val="000000"/>
                <w:sz w:val="20"/>
              </w:rPr>
              <w:t>сондай-ақ банк операциялардың</w:t>
            </w:r>
            <w:r>
              <w:br/>
            </w:r>
            <w:r>
              <w:rPr>
                <w:rFonts w:ascii="Times New Roman"/>
                <w:b w:val="false"/>
                <w:i w:val="false"/>
                <w:color w:val="000000"/>
                <w:sz w:val="20"/>
              </w:rPr>
              <w:t>барлық түрін жүзеге асыруға</w:t>
            </w:r>
            <w:r>
              <w:br/>
            </w:r>
            <w:r>
              <w:rPr>
                <w:rFonts w:ascii="Times New Roman"/>
                <w:b w:val="false"/>
                <w:i w:val="false"/>
                <w:color w:val="000000"/>
                <w:sz w:val="20"/>
              </w:rPr>
              <w:t>арналған банк лицензиясынан</w:t>
            </w:r>
            <w:r>
              <w:br/>
            </w:r>
            <w:r>
              <w:rPr>
                <w:rFonts w:ascii="Times New Roman"/>
                <w:b w:val="false"/>
                <w:i w:val="false"/>
                <w:color w:val="000000"/>
                <w:sz w:val="20"/>
              </w:rPr>
              <w:t>айырылғаннан кейін</w:t>
            </w:r>
            <w:r>
              <w:br/>
            </w:r>
            <w:r>
              <w:rPr>
                <w:rFonts w:ascii="Times New Roman"/>
                <w:b w:val="false"/>
                <w:i w:val="false"/>
                <w:color w:val="000000"/>
                <w:sz w:val="20"/>
              </w:rPr>
              <w:t>тағайындалатын уақытша</w:t>
            </w:r>
            <w:r>
              <w:br/>
            </w:r>
            <w:r>
              <w:rPr>
                <w:rFonts w:ascii="Times New Roman"/>
                <w:b w:val="false"/>
                <w:i w:val="false"/>
                <w:color w:val="000000"/>
                <w:sz w:val="20"/>
              </w:rPr>
              <w:t>әкімшіліктің, сақтандыру (қайта</w:t>
            </w:r>
            <w:r>
              <w:br/>
            </w:r>
            <w:r>
              <w:rPr>
                <w:rFonts w:ascii="Times New Roman"/>
                <w:b w:val="false"/>
                <w:i w:val="false"/>
                <w:color w:val="000000"/>
                <w:sz w:val="20"/>
              </w:rPr>
              <w:t>сақтандыру) ұйымының</w:t>
            </w:r>
            <w:r>
              <w:br/>
            </w:r>
            <w:r>
              <w:rPr>
                <w:rFonts w:ascii="Times New Roman"/>
                <w:b w:val="false"/>
                <w:i w:val="false"/>
                <w:color w:val="000000"/>
                <w:sz w:val="20"/>
              </w:rPr>
              <w:t>уақытша әкімшілігінің (уақытша</w:t>
            </w:r>
            <w:r>
              <w:br/>
            </w:r>
            <w:r>
              <w:rPr>
                <w:rFonts w:ascii="Times New Roman"/>
                <w:b w:val="false"/>
                <w:i w:val="false"/>
                <w:color w:val="000000"/>
                <w:sz w:val="20"/>
              </w:rPr>
              <w:t>әкімшісінің) есептілік және өзге</w:t>
            </w:r>
            <w:r>
              <w:br/>
            </w:r>
            <w:r>
              <w:rPr>
                <w:rFonts w:ascii="Times New Roman"/>
                <w:b w:val="false"/>
                <w:i w:val="false"/>
                <w:color w:val="000000"/>
                <w:sz w:val="20"/>
              </w:rPr>
              <w:t>де ақпарат ұсыну нысандары</w:t>
            </w:r>
            <w:r>
              <w:br/>
            </w:r>
            <w:r>
              <w:rPr>
                <w:rFonts w:ascii="Times New Roman"/>
                <w:b w:val="false"/>
                <w:i w:val="false"/>
                <w:color w:val="000000"/>
                <w:sz w:val="20"/>
              </w:rPr>
              <w:t>мен мерзімдерін ұсыну</w:t>
            </w:r>
            <w:r>
              <w:br/>
            </w:r>
            <w:r>
              <w:rPr>
                <w:rFonts w:ascii="Times New Roman"/>
                <w:b w:val="false"/>
                <w:i w:val="false"/>
                <w:color w:val="000000"/>
                <w:sz w:val="20"/>
              </w:rPr>
              <w:t>қағидаларына</w:t>
            </w:r>
            <w:r>
              <w:br/>
            </w:r>
            <w:r>
              <w:rPr>
                <w:rFonts w:ascii="Times New Roman"/>
                <w:b w:val="false"/>
                <w:i w:val="false"/>
                <w:color w:val="000000"/>
                <w:sz w:val="20"/>
              </w:rPr>
              <w:t>10-қосымша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10-қосымша жаңа редакцияда – ҚР Қаржы нарығын реттеу және дамыту агенттігі Басқармасының 25.08.2026 </w:t>
      </w:r>
      <w:r>
        <w:rPr>
          <w:rFonts w:ascii="Times New Roman"/>
          <w:b w:val="false"/>
          <w:i w:val="false"/>
          <w:color w:val="ff0000"/>
          <w:sz w:val="28"/>
        </w:rPr>
        <w:t>№ 123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473" w:id="443"/>
    <w:p>
      <w:pPr>
        <w:spacing w:after="0"/>
        <w:ind w:left="0"/>
        <w:jc w:val="both"/>
      </w:pPr>
      <w:r>
        <w:rPr>
          <w:rFonts w:ascii="Times New Roman"/>
          <w:b w:val="false"/>
          <w:i w:val="false"/>
          <w:color w:val="000000"/>
          <w:sz w:val="28"/>
        </w:rPr>
        <w:t>
      Ұсынылады: қаржы нарығы мен қаржы ұйымдарын реттеу, бақылау және қадағалау жөніндегі уәкілетті органға</w:t>
      </w:r>
    </w:p>
    <w:bookmarkEnd w:id="443"/>
    <w:bookmarkStart w:name="z474" w:id="444"/>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www.gov.kz/memleket/entities/ardfm интернет-ресурсында орналастырылған</w:t>
      </w:r>
    </w:p>
    <w:bookmarkEnd w:id="444"/>
    <w:bookmarkStart w:name="z475" w:id="445"/>
    <w:p>
      <w:pPr>
        <w:spacing w:after="0"/>
        <w:ind w:left="0"/>
        <w:jc w:val="both"/>
      </w:pPr>
      <w:r>
        <w:rPr>
          <w:rFonts w:ascii="Times New Roman"/>
          <w:b w:val="false"/>
          <w:i w:val="false"/>
          <w:color w:val="000000"/>
          <w:sz w:val="28"/>
        </w:rPr>
        <w:t>
      Әкімшілік нысанның атауы: Банктің, сақтандыру (қайта сақтандыру) ұйымының салымдары туралы есеп</w:t>
      </w:r>
    </w:p>
    <w:bookmarkEnd w:id="445"/>
    <w:bookmarkStart w:name="z476" w:id="446"/>
    <w:p>
      <w:pPr>
        <w:spacing w:after="0"/>
        <w:ind w:left="0"/>
        <w:jc w:val="both"/>
      </w:pPr>
      <w:r>
        <w:rPr>
          <w:rFonts w:ascii="Times New Roman"/>
          <w:b w:val="false"/>
          <w:i w:val="false"/>
          <w:color w:val="000000"/>
          <w:sz w:val="28"/>
        </w:rPr>
        <w:t>
      Әкімшілік деректерді өтеусіз негізде жинауға арналған нысан индексі: F10-BА</w:t>
      </w:r>
    </w:p>
    <w:bookmarkEnd w:id="446"/>
    <w:bookmarkStart w:name="z477" w:id="447"/>
    <w:p>
      <w:pPr>
        <w:spacing w:after="0"/>
        <w:ind w:left="0"/>
        <w:jc w:val="both"/>
      </w:pPr>
      <w:r>
        <w:rPr>
          <w:rFonts w:ascii="Times New Roman"/>
          <w:b w:val="false"/>
          <w:i w:val="false"/>
          <w:color w:val="000000"/>
          <w:sz w:val="28"/>
        </w:rPr>
        <w:t xml:space="preserve">
      Кезеңділігі: бір рет </w:t>
      </w:r>
    </w:p>
    <w:bookmarkEnd w:id="447"/>
    <w:bookmarkStart w:name="z478" w:id="448"/>
    <w:p>
      <w:pPr>
        <w:spacing w:after="0"/>
        <w:ind w:left="0"/>
        <w:jc w:val="both"/>
      </w:pPr>
      <w:r>
        <w:rPr>
          <w:rFonts w:ascii="Times New Roman"/>
          <w:b w:val="false"/>
          <w:i w:val="false"/>
          <w:color w:val="000000"/>
          <w:sz w:val="28"/>
        </w:rPr>
        <w:t>
      Есепті кезең: 20____ "____" "__________" жағдай бойынша</w:t>
      </w:r>
    </w:p>
    <w:bookmarkEnd w:id="448"/>
    <w:bookmarkStart w:name="z479" w:id="44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банктердің, сақтандыру (қайта сақтандыру) ұйымдарының уақытша әкімшіліктері (уақытша әкімшілері)</w:t>
      </w:r>
    </w:p>
    <w:bookmarkEnd w:id="449"/>
    <w:bookmarkStart w:name="z480" w:id="45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8 (сегізінші) күнінен кешіктірмей</w:t>
      </w:r>
    </w:p>
    <w:bookmarkEnd w:id="450"/>
    <w:bookmarkStart w:name="z481" w:id="451"/>
    <w:p>
      <w:pPr>
        <w:spacing w:after="0"/>
        <w:ind w:left="0"/>
        <w:jc w:val="both"/>
      </w:pPr>
      <w:r>
        <w:rPr>
          <w:rFonts w:ascii="Times New Roman"/>
          <w:b w:val="false"/>
          <w:i w:val="false"/>
          <w:color w:val="000000"/>
          <w:sz w:val="28"/>
        </w:rPr>
        <w:t>
      Бизнес-сәйкестендіру нөмірі: ______________________________</w:t>
      </w:r>
    </w:p>
    <w:bookmarkEnd w:id="451"/>
    <w:bookmarkStart w:name="z482" w:id="452"/>
    <w:p>
      <w:pPr>
        <w:spacing w:after="0"/>
        <w:ind w:left="0"/>
        <w:jc w:val="both"/>
      </w:pPr>
      <w:r>
        <w:rPr>
          <w:rFonts w:ascii="Times New Roman"/>
          <w:b w:val="false"/>
          <w:i w:val="false"/>
          <w:color w:val="000000"/>
          <w:sz w:val="28"/>
        </w:rPr>
        <w:t>
      Жинау әдісі: қағаз жеткізгіште және электрондық түрде</w:t>
      </w:r>
    </w:p>
    <w:bookmarkEnd w:id="4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84" w:id="453"/>
    <w:p>
      <w:pPr>
        <w:spacing w:after="0"/>
        <w:ind w:left="0"/>
        <w:jc w:val="left"/>
      </w:pPr>
      <w:r>
        <w:rPr>
          <w:rFonts w:ascii="Times New Roman"/>
          <w:b/>
          <w:i w:val="false"/>
          <w:color w:val="000000"/>
        </w:rPr>
        <w:t xml:space="preserve"> Банктің, сақтандыру (қайта сақтандыру) ұйымының салымдары туралы есеп</w:t>
      </w:r>
    </w:p>
    <w:bookmarkEnd w:id="4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(мың теңгемен)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Баптың (банктер бөлінісінде), банктің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тізімінің бағалы қағаздарының санаты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ету бойынша салымдар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Мерзімді салымдар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салымдар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86" w:id="454"/>
    <w:p>
      <w:pPr>
        <w:spacing w:after="0"/>
        <w:ind w:left="0"/>
        <w:jc w:val="both"/>
      </w:pPr>
      <w:r>
        <w:rPr>
          <w:rFonts w:ascii="Times New Roman"/>
          <w:b w:val="false"/>
          <w:i w:val="false"/>
          <w:color w:val="000000"/>
          <w:sz w:val="28"/>
        </w:rPr>
        <w:t>
      кестенің жалғасы</w:t>
      </w:r>
    </w:p>
    <w:bookmarkEnd w:id="4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 бойынша негізгі борыш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теңгемен қайта есептелген шетел валютасындағы ақша қалдығы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 сомасының жиынтығы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87" w:id="455"/>
    <w:p>
      <w:pPr>
        <w:spacing w:after="0"/>
        <w:ind w:left="0"/>
        <w:jc w:val="both"/>
      </w:pPr>
      <w:r>
        <w:rPr>
          <w:rFonts w:ascii="Times New Roman"/>
          <w:b w:val="false"/>
          <w:i w:val="false"/>
          <w:color w:val="000000"/>
          <w:sz w:val="28"/>
        </w:rPr>
        <w:t>
      кестенің жалғасы</w:t>
      </w:r>
    </w:p>
    <w:bookmarkEnd w:id="4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 бойынша сыйақы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теңгемен қайта есептелген шетел валютасындағы ақша қалдығы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сомасының жиынтығы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88" w:id="456"/>
    <w:p>
      <w:pPr>
        <w:spacing w:after="0"/>
        <w:ind w:left="0"/>
        <w:jc w:val="both"/>
      </w:pPr>
      <w:r>
        <w:rPr>
          <w:rFonts w:ascii="Times New Roman"/>
          <w:b w:val="false"/>
          <w:i w:val="false"/>
          <w:color w:val="000000"/>
          <w:sz w:val="28"/>
        </w:rPr>
        <w:t>
      Атауы ___________________ Мекенжайы _______________________</w:t>
      </w:r>
    </w:p>
    <w:bookmarkEnd w:id="456"/>
    <w:bookmarkStart w:name="z489" w:id="457"/>
    <w:p>
      <w:pPr>
        <w:spacing w:after="0"/>
        <w:ind w:left="0"/>
        <w:jc w:val="both"/>
      </w:pPr>
      <w:r>
        <w:rPr>
          <w:rFonts w:ascii="Times New Roman"/>
          <w:b w:val="false"/>
          <w:i w:val="false"/>
          <w:color w:val="000000"/>
          <w:sz w:val="28"/>
        </w:rPr>
        <w:t>
      Телефон ________________________</w:t>
      </w:r>
    </w:p>
    <w:bookmarkEnd w:id="457"/>
    <w:bookmarkStart w:name="z490" w:id="458"/>
    <w:p>
      <w:pPr>
        <w:spacing w:after="0"/>
        <w:ind w:left="0"/>
        <w:jc w:val="both"/>
      </w:pPr>
      <w:r>
        <w:rPr>
          <w:rFonts w:ascii="Times New Roman"/>
          <w:b w:val="false"/>
          <w:i w:val="false"/>
          <w:color w:val="000000"/>
          <w:sz w:val="28"/>
        </w:rPr>
        <w:t>
      Электрондық пошта мекенжайы ____________________________</w:t>
      </w:r>
    </w:p>
    <w:bookmarkEnd w:id="458"/>
    <w:bookmarkStart w:name="z491" w:id="459"/>
    <w:p>
      <w:pPr>
        <w:spacing w:after="0"/>
        <w:ind w:left="0"/>
        <w:jc w:val="both"/>
      </w:pPr>
      <w:r>
        <w:rPr>
          <w:rFonts w:ascii="Times New Roman"/>
          <w:b w:val="false"/>
          <w:i w:val="false"/>
          <w:color w:val="000000"/>
          <w:sz w:val="28"/>
        </w:rPr>
        <w:t>
      Орындаушы _____________________________________ _______________</w:t>
      </w:r>
    </w:p>
    <w:bookmarkEnd w:id="459"/>
    <w:bookmarkStart w:name="z492" w:id="460"/>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460"/>
    <w:bookmarkStart w:name="z493" w:id="461"/>
    <w:p>
      <w:pPr>
        <w:spacing w:after="0"/>
        <w:ind w:left="0"/>
        <w:jc w:val="both"/>
      </w:pPr>
      <w:r>
        <w:rPr>
          <w:rFonts w:ascii="Times New Roman"/>
          <w:b w:val="false"/>
          <w:i w:val="false"/>
          <w:color w:val="000000"/>
          <w:sz w:val="28"/>
        </w:rPr>
        <w:t xml:space="preserve">
      Бас бухгалтер немесе есепке қол қоюға уәкілетті адам </w:t>
      </w:r>
    </w:p>
    <w:bookmarkEnd w:id="461"/>
    <w:bookmarkStart w:name="z494" w:id="462"/>
    <w:p>
      <w:pPr>
        <w:spacing w:after="0"/>
        <w:ind w:left="0"/>
        <w:jc w:val="both"/>
      </w:pPr>
      <w:r>
        <w:rPr>
          <w:rFonts w:ascii="Times New Roman"/>
          <w:b w:val="false"/>
          <w:i w:val="false"/>
          <w:color w:val="000000"/>
          <w:sz w:val="28"/>
        </w:rPr>
        <w:t>
      _____________________________________ ____________________</w:t>
      </w:r>
    </w:p>
    <w:bookmarkEnd w:id="462"/>
    <w:bookmarkStart w:name="z495" w:id="463"/>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463"/>
    <w:bookmarkStart w:name="z496" w:id="464"/>
    <w:p>
      <w:pPr>
        <w:spacing w:after="0"/>
        <w:ind w:left="0"/>
        <w:jc w:val="both"/>
      </w:pPr>
      <w:r>
        <w:rPr>
          <w:rFonts w:ascii="Times New Roman"/>
          <w:b w:val="false"/>
          <w:i w:val="false"/>
          <w:color w:val="000000"/>
          <w:sz w:val="28"/>
        </w:rPr>
        <w:t>
      Басшы немесе есепке қол қоюға уәкілетті адам</w:t>
      </w:r>
    </w:p>
    <w:bookmarkEnd w:id="464"/>
    <w:bookmarkStart w:name="z497" w:id="465"/>
    <w:p>
      <w:pPr>
        <w:spacing w:after="0"/>
        <w:ind w:left="0"/>
        <w:jc w:val="both"/>
      </w:pPr>
      <w:r>
        <w:rPr>
          <w:rFonts w:ascii="Times New Roman"/>
          <w:b w:val="false"/>
          <w:i w:val="false"/>
          <w:color w:val="000000"/>
          <w:sz w:val="28"/>
        </w:rPr>
        <w:t>
      _____________________________________ ____________________</w:t>
      </w:r>
    </w:p>
    <w:bookmarkEnd w:id="465"/>
    <w:bookmarkStart w:name="z498" w:id="466"/>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466"/>
    <w:bookmarkStart w:name="z499" w:id="467"/>
    <w:p>
      <w:pPr>
        <w:spacing w:after="0"/>
        <w:ind w:left="0"/>
        <w:jc w:val="both"/>
      </w:pPr>
      <w:r>
        <w:rPr>
          <w:rFonts w:ascii="Times New Roman"/>
          <w:b w:val="false"/>
          <w:i w:val="false"/>
          <w:color w:val="000000"/>
          <w:sz w:val="28"/>
        </w:rPr>
        <w:t>
      Күні 20__ жылғы "____" ______________</w:t>
      </w:r>
    </w:p>
    <w:bookmarkEnd w:id="4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Банктің, сақтандыру (қайта</w:t>
            </w:r>
            <w:r>
              <w:br/>
            </w:r>
            <w:r>
              <w:rPr>
                <w:rFonts w:ascii="Times New Roman"/>
                <w:b w:val="false"/>
                <w:i w:val="false"/>
                <w:color w:val="000000"/>
                <w:sz w:val="20"/>
              </w:rPr>
              <w:t>сақтандыру) ұйымының</w:t>
            </w:r>
            <w:r>
              <w:br/>
            </w:r>
            <w:r>
              <w:rPr>
                <w:rFonts w:ascii="Times New Roman"/>
                <w:b w:val="false"/>
                <w:i w:val="false"/>
                <w:color w:val="000000"/>
                <w:sz w:val="20"/>
              </w:rPr>
              <w:t>салымдары туралы есеп</w:t>
            </w:r>
            <w:r>
              <w:br/>
            </w:r>
            <w:r>
              <w:rPr>
                <w:rFonts w:ascii="Times New Roman"/>
                <w:b w:val="false"/>
                <w:i w:val="false"/>
                <w:color w:val="000000"/>
                <w:sz w:val="20"/>
              </w:rPr>
              <w:t>нысанына қосымша</w:t>
            </w:r>
          </w:p>
        </w:tc>
      </w:tr>
    </w:tbl>
    <w:bookmarkStart w:name="z501" w:id="468"/>
    <w:p>
      <w:pPr>
        <w:spacing w:after="0"/>
        <w:ind w:left="0"/>
        <w:jc w:val="left"/>
      </w:pPr>
      <w:r>
        <w:rPr>
          <w:rFonts w:ascii="Times New Roman"/>
          <w:b/>
          <w:i w:val="false"/>
          <w:color w:val="000000"/>
        </w:rPr>
        <w:t xml:space="preserve"> Әкімшілік деректерді өтеусіз негізде жинауға арналған нысанды толтыру бойынша түсіндірме</w:t>
      </w:r>
    </w:p>
    <w:bookmarkEnd w:id="468"/>
    <w:bookmarkStart w:name="z502" w:id="469"/>
    <w:p>
      <w:pPr>
        <w:spacing w:after="0"/>
        <w:ind w:left="0"/>
        <w:jc w:val="left"/>
      </w:pPr>
      <w:r>
        <w:rPr>
          <w:rFonts w:ascii="Times New Roman"/>
          <w:b/>
          <w:i w:val="false"/>
          <w:color w:val="000000"/>
        </w:rPr>
        <w:t xml:space="preserve"> Банктің, сақтандыру (қайта сақтандыру) ұйымының салымдары туралы есеп (индекс: F10-BА, кезеңділігі: ай сайын)</w:t>
      </w:r>
    </w:p>
    <w:bookmarkEnd w:id="469"/>
    <w:bookmarkStart w:name="z503" w:id="470"/>
    <w:p>
      <w:pPr>
        <w:spacing w:after="0"/>
        <w:ind w:left="0"/>
        <w:jc w:val="both"/>
      </w:pPr>
      <w:r>
        <w:rPr>
          <w:rFonts w:ascii="Times New Roman"/>
          <w:b w:val="false"/>
          <w:i w:val="false"/>
          <w:color w:val="000000"/>
          <w:sz w:val="28"/>
        </w:rPr>
        <w:t>
      1-тарау. Жалпы ережелер</w:t>
      </w:r>
    </w:p>
    <w:bookmarkEnd w:id="470"/>
    <w:bookmarkStart w:name="z504" w:id="471"/>
    <w:p>
      <w:pPr>
        <w:spacing w:after="0"/>
        <w:ind w:left="0"/>
        <w:jc w:val="both"/>
      </w:pPr>
      <w:r>
        <w:rPr>
          <w:rFonts w:ascii="Times New Roman"/>
          <w:b w:val="false"/>
          <w:i w:val="false"/>
          <w:color w:val="000000"/>
          <w:sz w:val="28"/>
        </w:rPr>
        <w:t>
      1. Осы түсіндірме (бұдан әрі – Түсіндірме) "Банктің, сақтандыру (қайта сақтандыру) ұйымының салымдары туралы есеп" нысанын (бұдан әрі – Нысан) толтыру бойынша бірыңғай талаптарды айқындайды.</w:t>
      </w:r>
    </w:p>
    <w:bookmarkEnd w:id="471"/>
    <w:bookmarkStart w:name="z505" w:id="472"/>
    <w:p>
      <w:pPr>
        <w:spacing w:after="0"/>
        <w:ind w:left="0"/>
        <w:jc w:val="both"/>
      </w:pPr>
      <w:r>
        <w:rPr>
          <w:rFonts w:ascii="Times New Roman"/>
          <w:b w:val="false"/>
          <w:i w:val="false"/>
          <w:color w:val="000000"/>
          <w:sz w:val="28"/>
        </w:rPr>
        <w:t xml:space="preserve">
      2. Нысан "Қазақстан Республикасындағы банктер және банк қызметі туралы" Қазақстан Республикасының Заңы 84-бабының </w:t>
      </w:r>
      <w:r>
        <w:rPr>
          <w:rFonts w:ascii="Times New Roman"/>
          <w:b w:val="false"/>
          <w:i w:val="false"/>
          <w:color w:val="000000"/>
          <w:sz w:val="28"/>
        </w:rPr>
        <w:t>7-тармағына</w:t>
      </w:r>
      <w:r>
        <w:rPr>
          <w:rFonts w:ascii="Times New Roman"/>
          <w:b w:val="false"/>
          <w:i w:val="false"/>
          <w:color w:val="000000"/>
          <w:sz w:val="28"/>
        </w:rPr>
        <w:t xml:space="preserve">, 101-бабының </w:t>
      </w:r>
      <w:r>
        <w:rPr>
          <w:rFonts w:ascii="Times New Roman"/>
          <w:b w:val="false"/>
          <w:i w:val="false"/>
          <w:color w:val="000000"/>
          <w:sz w:val="28"/>
        </w:rPr>
        <w:t>5-тармағына</w:t>
      </w:r>
      <w:r>
        <w:rPr>
          <w:rFonts w:ascii="Times New Roman"/>
          <w:b w:val="false"/>
          <w:i w:val="false"/>
          <w:color w:val="000000"/>
          <w:sz w:val="28"/>
        </w:rPr>
        <w:t xml:space="preserve"> және "Сақтандыру қызметі туралы" Қазақстан Республикасының Заңы 56-бабының </w:t>
      </w:r>
      <w:r>
        <w:rPr>
          <w:rFonts w:ascii="Times New Roman"/>
          <w:b w:val="false"/>
          <w:i w:val="false"/>
          <w:color w:val="000000"/>
          <w:sz w:val="28"/>
        </w:rPr>
        <w:t>7-тармағына</w:t>
      </w:r>
      <w:r>
        <w:rPr>
          <w:rFonts w:ascii="Times New Roman"/>
          <w:b w:val="false"/>
          <w:i w:val="false"/>
          <w:color w:val="000000"/>
          <w:sz w:val="28"/>
        </w:rPr>
        <w:t xml:space="preserve"> сәйкес әзірленді.</w:t>
      </w:r>
    </w:p>
    <w:bookmarkEnd w:id="472"/>
    <w:bookmarkStart w:name="z506" w:id="473"/>
    <w:p>
      <w:pPr>
        <w:spacing w:after="0"/>
        <w:ind w:left="0"/>
        <w:jc w:val="both"/>
      </w:pPr>
      <w:r>
        <w:rPr>
          <w:rFonts w:ascii="Times New Roman"/>
          <w:b w:val="false"/>
          <w:i w:val="false"/>
          <w:color w:val="000000"/>
          <w:sz w:val="28"/>
        </w:rPr>
        <w:t>
      3. Нысанды жасау кезінде пайдаланылатын өлшем бірлігі мың теңгемен белгіленеді.</w:t>
      </w:r>
    </w:p>
    <w:bookmarkEnd w:id="473"/>
    <w:bookmarkStart w:name="z507" w:id="474"/>
    <w:p>
      <w:pPr>
        <w:spacing w:after="0"/>
        <w:ind w:left="0"/>
        <w:jc w:val="both"/>
      </w:pPr>
      <w:r>
        <w:rPr>
          <w:rFonts w:ascii="Times New Roman"/>
          <w:b w:val="false"/>
          <w:i w:val="false"/>
          <w:color w:val="000000"/>
          <w:sz w:val="28"/>
        </w:rPr>
        <w:t>
      4. Нысанға уақытша әкімшіліктің басшысы (уақытша әкімші), бас бухгалтер немесе есепке қол қоюға уәкілетті адамдар және орындаушы қол қояды.</w:t>
      </w:r>
    </w:p>
    <w:bookmarkEnd w:id="474"/>
    <w:bookmarkStart w:name="z508" w:id="475"/>
    <w:p>
      <w:pPr>
        <w:spacing w:after="0"/>
        <w:ind w:left="0"/>
        <w:jc w:val="both"/>
      </w:pPr>
      <w:r>
        <w:rPr>
          <w:rFonts w:ascii="Times New Roman"/>
          <w:b w:val="false"/>
          <w:i w:val="false"/>
          <w:color w:val="000000"/>
          <w:sz w:val="28"/>
        </w:rPr>
        <w:t xml:space="preserve">
      2-тарау. Нысанды толтыру бойынша түсіндірме </w:t>
      </w:r>
    </w:p>
    <w:bookmarkEnd w:id="475"/>
    <w:bookmarkStart w:name="z509" w:id="476"/>
    <w:p>
      <w:pPr>
        <w:spacing w:after="0"/>
        <w:ind w:left="0"/>
        <w:jc w:val="both"/>
      </w:pPr>
      <w:r>
        <w:rPr>
          <w:rFonts w:ascii="Times New Roman"/>
          <w:b w:val="false"/>
          <w:i w:val="false"/>
          <w:color w:val="000000"/>
          <w:sz w:val="28"/>
        </w:rPr>
        <w:t>
      5. Күмәнді борыштар бойынша провизияларды (резервтерді) шегергендегі 7-баған және 10-баған бойынша жиынтық сомалар бухгалтерлік баланстың "Орналастырылған салымдар" бабына сәйкес келеді.</w:t>
      </w:r>
    </w:p>
    <w:bookmarkEnd w:id="476"/>
    <w:bookmarkStart w:name="z510" w:id="477"/>
    <w:p>
      <w:pPr>
        <w:spacing w:after="0"/>
        <w:ind w:left="0"/>
        <w:jc w:val="both"/>
      </w:pPr>
      <w:r>
        <w:rPr>
          <w:rFonts w:ascii="Times New Roman"/>
          <w:b w:val="false"/>
          <w:i w:val="false"/>
          <w:color w:val="000000"/>
          <w:sz w:val="28"/>
        </w:rPr>
        <w:t>
      6. 4-бағанда "Қазақстан қор биржасы" акционерлік қоғамының (бұдан әрі - қор биржасы) ресми тізімінің "акциялар" секторы эмитенті акцияларының санаты көрсетіледі.</w:t>
      </w:r>
    </w:p>
    <w:bookmarkEnd w:id="477"/>
    <w:bookmarkStart w:name="z511" w:id="478"/>
    <w:p>
      <w:pPr>
        <w:spacing w:after="0"/>
        <w:ind w:left="0"/>
        <w:jc w:val="both"/>
      </w:pPr>
      <w:r>
        <w:rPr>
          <w:rFonts w:ascii="Times New Roman"/>
          <w:b w:val="false"/>
          <w:i w:val="false"/>
          <w:color w:val="000000"/>
          <w:sz w:val="28"/>
        </w:rPr>
        <w:t>
      7. Салым бойынша ауыртпалық болған жағдайда, 12-бағанда ауыртпалықтың сомасы (мың теңгемен) және негіздемесі көрсетіледі.</w:t>
      </w:r>
    </w:p>
    <w:bookmarkEnd w:id="4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 басқару жөніндегі,</w:t>
            </w:r>
            <w:r>
              <w:br/>
            </w:r>
            <w:r>
              <w:rPr>
                <w:rFonts w:ascii="Times New Roman"/>
                <w:b w:val="false"/>
                <w:i w:val="false"/>
                <w:color w:val="000000"/>
                <w:sz w:val="20"/>
              </w:rPr>
              <w:t>сондай-ақ банк операциялардың</w:t>
            </w:r>
            <w:r>
              <w:br/>
            </w:r>
            <w:r>
              <w:rPr>
                <w:rFonts w:ascii="Times New Roman"/>
                <w:b w:val="false"/>
                <w:i w:val="false"/>
                <w:color w:val="000000"/>
                <w:sz w:val="20"/>
              </w:rPr>
              <w:t>барлық түрін жүзеге асыруға</w:t>
            </w:r>
            <w:r>
              <w:br/>
            </w:r>
            <w:r>
              <w:rPr>
                <w:rFonts w:ascii="Times New Roman"/>
                <w:b w:val="false"/>
                <w:i w:val="false"/>
                <w:color w:val="000000"/>
                <w:sz w:val="20"/>
              </w:rPr>
              <w:t>арналған банк лицензиясынан</w:t>
            </w:r>
            <w:r>
              <w:br/>
            </w:r>
            <w:r>
              <w:rPr>
                <w:rFonts w:ascii="Times New Roman"/>
                <w:b w:val="false"/>
                <w:i w:val="false"/>
                <w:color w:val="000000"/>
                <w:sz w:val="20"/>
              </w:rPr>
              <w:t>айырылғаннан кейін</w:t>
            </w:r>
            <w:r>
              <w:br/>
            </w:r>
            <w:r>
              <w:rPr>
                <w:rFonts w:ascii="Times New Roman"/>
                <w:b w:val="false"/>
                <w:i w:val="false"/>
                <w:color w:val="000000"/>
                <w:sz w:val="20"/>
              </w:rPr>
              <w:t>тағайындалатын уақытша</w:t>
            </w:r>
            <w:r>
              <w:br/>
            </w:r>
            <w:r>
              <w:rPr>
                <w:rFonts w:ascii="Times New Roman"/>
                <w:b w:val="false"/>
                <w:i w:val="false"/>
                <w:color w:val="000000"/>
                <w:sz w:val="20"/>
              </w:rPr>
              <w:t>әкімшіліктің, сақтандыру (қайта</w:t>
            </w:r>
            <w:r>
              <w:br/>
            </w:r>
            <w:r>
              <w:rPr>
                <w:rFonts w:ascii="Times New Roman"/>
                <w:b w:val="false"/>
                <w:i w:val="false"/>
                <w:color w:val="000000"/>
                <w:sz w:val="20"/>
              </w:rPr>
              <w:t>сақтандыру) ұйымының</w:t>
            </w:r>
            <w:r>
              <w:br/>
            </w:r>
            <w:r>
              <w:rPr>
                <w:rFonts w:ascii="Times New Roman"/>
                <w:b w:val="false"/>
                <w:i w:val="false"/>
                <w:color w:val="000000"/>
                <w:sz w:val="20"/>
              </w:rPr>
              <w:t>уақытша әкімшілігінің (уақытша</w:t>
            </w:r>
            <w:r>
              <w:br/>
            </w:r>
            <w:r>
              <w:rPr>
                <w:rFonts w:ascii="Times New Roman"/>
                <w:b w:val="false"/>
                <w:i w:val="false"/>
                <w:color w:val="000000"/>
                <w:sz w:val="20"/>
              </w:rPr>
              <w:t>әкімшісінің) есептілік және өзге</w:t>
            </w:r>
            <w:r>
              <w:br/>
            </w:r>
            <w:r>
              <w:rPr>
                <w:rFonts w:ascii="Times New Roman"/>
                <w:b w:val="false"/>
                <w:i w:val="false"/>
                <w:color w:val="000000"/>
                <w:sz w:val="20"/>
              </w:rPr>
              <w:t>де ақпарат ұсыну қағидаларына,</w:t>
            </w:r>
            <w:r>
              <w:br/>
            </w:r>
            <w:r>
              <w:rPr>
                <w:rFonts w:ascii="Times New Roman"/>
                <w:b w:val="false"/>
                <w:i w:val="false"/>
                <w:color w:val="000000"/>
                <w:sz w:val="20"/>
              </w:rPr>
              <w:t>банкті басқару жөніндегі,</w:t>
            </w:r>
            <w:r>
              <w:br/>
            </w:r>
            <w:r>
              <w:rPr>
                <w:rFonts w:ascii="Times New Roman"/>
                <w:b w:val="false"/>
                <w:i w:val="false"/>
                <w:color w:val="000000"/>
                <w:sz w:val="20"/>
              </w:rPr>
              <w:t>сондай-ақ банк операциялардың</w:t>
            </w:r>
            <w:r>
              <w:br/>
            </w:r>
            <w:r>
              <w:rPr>
                <w:rFonts w:ascii="Times New Roman"/>
                <w:b w:val="false"/>
                <w:i w:val="false"/>
                <w:color w:val="000000"/>
                <w:sz w:val="20"/>
              </w:rPr>
              <w:t>барлық түрін жүзеге асыруға</w:t>
            </w:r>
            <w:r>
              <w:br/>
            </w:r>
            <w:r>
              <w:rPr>
                <w:rFonts w:ascii="Times New Roman"/>
                <w:b w:val="false"/>
                <w:i w:val="false"/>
                <w:color w:val="000000"/>
                <w:sz w:val="20"/>
              </w:rPr>
              <w:t>арналған банк лицензиясынан</w:t>
            </w:r>
            <w:r>
              <w:br/>
            </w:r>
            <w:r>
              <w:rPr>
                <w:rFonts w:ascii="Times New Roman"/>
                <w:b w:val="false"/>
                <w:i w:val="false"/>
                <w:color w:val="000000"/>
                <w:sz w:val="20"/>
              </w:rPr>
              <w:t>айырылғаннан кейін</w:t>
            </w:r>
            <w:r>
              <w:br/>
            </w:r>
            <w:r>
              <w:rPr>
                <w:rFonts w:ascii="Times New Roman"/>
                <w:b w:val="false"/>
                <w:i w:val="false"/>
                <w:color w:val="000000"/>
                <w:sz w:val="20"/>
              </w:rPr>
              <w:t>тағайындалатын уақытша</w:t>
            </w:r>
            <w:r>
              <w:br/>
            </w:r>
            <w:r>
              <w:rPr>
                <w:rFonts w:ascii="Times New Roman"/>
                <w:b w:val="false"/>
                <w:i w:val="false"/>
                <w:color w:val="000000"/>
                <w:sz w:val="20"/>
              </w:rPr>
              <w:t>әкімшіліктің, сақтандыру (қайта</w:t>
            </w:r>
            <w:r>
              <w:br/>
            </w:r>
            <w:r>
              <w:rPr>
                <w:rFonts w:ascii="Times New Roman"/>
                <w:b w:val="false"/>
                <w:i w:val="false"/>
                <w:color w:val="000000"/>
                <w:sz w:val="20"/>
              </w:rPr>
              <w:t>сақтандыру) ұйымының</w:t>
            </w:r>
            <w:r>
              <w:br/>
            </w:r>
            <w:r>
              <w:rPr>
                <w:rFonts w:ascii="Times New Roman"/>
                <w:b w:val="false"/>
                <w:i w:val="false"/>
                <w:color w:val="000000"/>
                <w:sz w:val="20"/>
              </w:rPr>
              <w:t>уақытша әкімшілігінің (уақытша</w:t>
            </w:r>
            <w:r>
              <w:br/>
            </w:r>
            <w:r>
              <w:rPr>
                <w:rFonts w:ascii="Times New Roman"/>
                <w:b w:val="false"/>
                <w:i w:val="false"/>
                <w:color w:val="000000"/>
                <w:sz w:val="20"/>
              </w:rPr>
              <w:t>әкімшісінің) есептілік және өзге</w:t>
            </w:r>
            <w:r>
              <w:br/>
            </w:r>
            <w:r>
              <w:rPr>
                <w:rFonts w:ascii="Times New Roman"/>
                <w:b w:val="false"/>
                <w:i w:val="false"/>
                <w:color w:val="000000"/>
                <w:sz w:val="20"/>
              </w:rPr>
              <w:t>де ақпарат ұсыну нысандары</w:t>
            </w:r>
            <w:r>
              <w:br/>
            </w:r>
            <w:r>
              <w:rPr>
                <w:rFonts w:ascii="Times New Roman"/>
                <w:b w:val="false"/>
                <w:i w:val="false"/>
                <w:color w:val="000000"/>
                <w:sz w:val="20"/>
              </w:rPr>
              <w:t>мен мерзімдерін ұсыну</w:t>
            </w:r>
            <w:r>
              <w:br/>
            </w:r>
            <w:r>
              <w:rPr>
                <w:rFonts w:ascii="Times New Roman"/>
                <w:b w:val="false"/>
                <w:i w:val="false"/>
                <w:color w:val="000000"/>
                <w:sz w:val="20"/>
              </w:rPr>
              <w:t>қағидаларына</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ff0000"/>
          <w:sz w:val="28"/>
        </w:rPr>
        <w:t xml:space="preserve">
      Ескерту. 11-қосымша жаңа редакцияда – ҚР Қаржы нарығын реттеу және дамыту агенттігі Басқармасының 25.08.2026 </w:t>
      </w:r>
      <w:r>
        <w:rPr>
          <w:rFonts w:ascii="Times New Roman"/>
          <w:b w:val="false"/>
          <w:i w:val="false"/>
          <w:color w:val="ff0000"/>
          <w:sz w:val="28"/>
        </w:rPr>
        <w:t>№ 123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513" w:id="479"/>
    <w:p>
      <w:pPr>
        <w:spacing w:after="0"/>
        <w:ind w:left="0"/>
        <w:jc w:val="both"/>
      </w:pPr>
      <w:r>
        <w:rPr>
          <w:rFonts w:ascii="Times New Roman"/>
          <w:b w:val="false"/>
          <w:i w:val="false"/>
          <w:color w:val="000000"/>
          <w:sz w:val="28"/>
        </w:rPr>
        <w:t>
      Әкімшілік деректерді жинауға арналған нысан</w:t>
      </w:r>
    </w:p>
    <w:bookmarkEnd w:id="479"/>
    <w:bookmarkStart w:name="z514" w:id="480"/>
    <w:p>
      <w:pPr>
        <w:spacing w:after="0"/>
        <w:ind w:left="0"/>
        <w:jc w:val="both"/>
      </w:pPr>
      <w:r>
        <w:rPr>
          <w:rFonts w:ascii="Times New Roman"/>
          <w:b w:val="false"/>
          <w:i w:val="false"/>
          <w:color w:val="000000"/>
          <w:sz w:val="28"/>
        </w:rPr>
        <w:t>
      Ұсынылады: қаржы нарығы мен қаржы ұйымдарын реттеу, бақылау және қадағалау жөніндегі уәкілетті органға</w:t>
      </w:r>
    </w:p>
    <w:bookmarkEnd w:id="480"/>
    <w:bookmarkStart w:name="z515" w:id="481"/>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www.gov.kz/memleket/entities/ardfm интернет-ресурсында орналастырылған</w:t>
      </w:r>
    </w:p>
    <w:bookmarkEnd w:id="481"/>
    <w:bookmarkStart w:name="z516" w:id="482"/>
    <w:p>
      <w:pPr>
        <w:spacing w:after="0"/>
        <w:ind w:left="0"/>
        <w:jc w:val="both"/>
      </w:pPr>
      <w:r>
        <w:rPr>
          <w:rFonts w:ascii="Times New Roman"/>
          <w:b w:val="false"/>
          <w:i w:val="false"/>
          <w:color w:val="000000"/>
          <w:sz w:val="28"/>
        </w:rPr>
        <w:t>
      Әкімшілік нысанның атауы: Кезектілік тәртібімен орындау үшін тарату комиссиясына берілуге тиіс даусыз талаптарды есепке алу журналы</w:t>
      </w:r>
    </w:p>
    <w:bookmarkEnd w:id="482"/>
    <w:bookmarkStart w:name="z517" w:id="483"/>
    <w:p>
      <w:pPr>
        <w:spacing w:after="0"/>
        <w:ind w:left="0"/>
        <w:jc w:val="both"/>
      </w:pPr>
      <w:r>
        <w:rPr>
          <w:rFonts w:ascii="Times New Roman"/>
          <w:b w:val="false"/>
          <w:i w:val="false"/>
          <w:color w:val="000000"/>
          <w:sz w:val="28"/>
        </w:rPr>
        <w:t>
      Әкімшілік деректерді өтеусіз негізде жинауға арналған нысан индексі: F11-BА</w:t>
      </w:r>
    </w:p>
    <w:bookmarkEnd w:id="483"/>
    <w:bookmarkStart w:name="z518" w:id="484"/>
    <w:p>
      <w:pPr>
        <w:spacing w:after="0"/>
        <w:ind w:left="0"/>
        <w:jc w:val="both"/>
      </w:pPr>
      <w:r>
        <w:rPr>
          <w:rFonts w:ascii="Times New Roman"/>
          <w:b w:val="false"/>
          <w:i w:val="false"/>
          <w:color w:val="000000"/>
          <w:sz w:val="28"/>
        </w:rPr>
        <w:t xml:space="preserve">
      Кезеңділігі: ай сайын </w:t>
      </w:r>
    </w:p>
    <w:bookmarkEnd w:id="484"/>
    <w:bookmarkStart w:name="z519" w:id="485"/>
    <w:p>
      <w:pPr>
        <w:spacing w:after="0"/>
        <w:ind w:left="0"/>
        <w:jc w:val="both"/>
      </w:pPr>
      <w:r>
        <w:rPr>
          <w:rFonts w:ascii="Times New Roman"/>
          <w:b w:val="false"/>
          <w:i w:val="false"/>
          <w:color w:val="000000"/>
          <w:sz w:val="28"/>
        </w:rPr>
        <w:t>
      Есепті кезең: 20____ "____" "__________" жағдай бойынша</w:t>
      </w:r>
    </w:p>
    <w:bookmarkEnd w:id="485"/>
    <w:bookmarkStart w:name="z520" w:id="486"/>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тұлғалар тобы: банктердің, сақтандыру (қайта сақтандыру) ұйымдарының уақытша әкімшіліктері (уақытша әкімшілері) </w:t>
      </w:r>
    </w:p>
    <w:bookmarkEnd w:id="486"/>
    <w:bookmarkStart w:name="z521" w:id="48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8 (сегізінші) күнінен кешіктірмей</w:t>
      </w:r>
    </w:p>
    <w:bookmarkEnd w:id="487"/>
    <w:bookmarkStart w:name="z522" w:id="488"/>
    <w:p>
      <w:pPr>
        <w:spacing w:after="0"/>
        <w:ind w:left="0"/>
        <w:jc w:val="both"/>
      </w:pPr>
      <w:r>
        <w:rPr>
          <w:rFonts w:ascii="Times New Roman"/>
          <w:b w:val="false"/>
          <w:i w:val="false"/>
          <w:color w:val="000000"/>
          <w:sz w:val="28"/>
        </w:rPr>
        <w:t>
      Бизнес-сәйкестендіру нөмірі: ______________________________</w:t>
      </w:r>
    </w:p>
    <w:bookmarkEnd w:id="488"/>
    <w:bookmarkStart w:name="z523" w:id="489"/>
    <w:p>
      <w:pPr>
        <w:spacing w:after="0"/>
        <w:ind w:left="0"/>
        <w:jc w:val="both"/>
      </w:pPr>
      <w:r>
        <w:rPr>
          <w:rFonts w:ascii="Times New Roman"/>
          <w:b w:val="false"/>
          <w:i w:val="false"/>
          <w:color w:val="000000"/>
          <w:sz w:val="28"/>
        </w:rPr>
        <w:t xml:space="preserve">
      Жинау әдісі: қағаз жеткізгіште және электрондық түрде </w:t>
      </w:r>
    </w:p>
    <w:bookmarkEnd w:id="489"/>
    <w:bookmarkStart w:name="z524" w:id="490"/>
    <w:p>
      <w:pPr>
        <w:spacing w:after="0"/>
        <w:ind w:left="0"/>
        <w:jc w:val="both"/>
      </w:pPr>
      <w:r>
        <w:rPr>
          <w:rFonts w:ascii="Times New Roman"/>
          <w:b w:val="false"/>
          <w:i w:val="false"/>
          <w:color w:val="000000"/>
          <w:sz w:val="28"/>
        </w:rPr>
        <w:t>
      Нысан</w:t>
      </w:r>
    </w:p>
    <w:bookmarkEnd w:id="490"/>
    <w:bookmarkStart w:name="z525" w:id="491"/>
    <w:p>
      <w:pPr>
        <w:spacing w:after="0"/>
        <w:ind w:left="0"/>
        <w:jc w:val="left"/>
      </w:pPr>
      <w:r>
        <w:rPr>
          <w:rFonts w:ascii="Times New Roman"/>
          <w:b/>
          <w:i w:val="false"/>
          <w:color w:val="000000"/>
        </w:rPr>
        <w:t xml:space="preserve"> Кезектілік тәртібімен орындау үшін тарату комиссиясына берілуге тиіс даусыз талаптарды есепке алу журналы</w:t>
      </w:r>
    </w:p>
    <w:bookmarkEnd w:id="4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Кредитордың талаптарын даусыз деп тану үшін негіздеме құжаттың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талаптардың сомасы (теңгемен)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 хат-хабарларының деректемелері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Кредиторға оның талаптарын даусыз деп тану туралы жіберілген шығыс хат-хабарларының деректемелері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26" w:id="492"/>
    <w:p>
      <w:pPr>
        <w:spacing w:after="0"/>
        <w:ind w:left="0"/>
        <w:jc w:val="both"/>
      </w:pPr>
      <w:r>
        <w:rPr>
          <w:rFonts w:ascii="Times New Roman"/>
          <w:b w:val="false"/>
          <w:i w:val="false"/>
          <w:color w:val="000000"/>
          <w:sz w:val="28"/>
        </w:rPr>
        <w:t>
      Атауы ___________________ Мекенжайы _______________________</w:t>
      </w:r>
    </w:p>
    <w:bookmarkEnd w:id="492"/>
    <w:bookmarkStart w:name="z527" w:id="493"/>
    <w:p>
      <w:pPr>
        <w:spacing w:after="0"/>
        <w:ind w:left="0"/>
        <w:jc w:val="both"/>
      </w:pPr>
      <w:r>
        <w:rPr>
          <w:rFonts w:ascii="Times New Roman"/>
          <w:b w:val="false"/>
          <w:i w:val="false"/>
          <w:color w:val="000000"/>
          <w:sz w:val="28"/>
        </w:rPr>
        <w:t>
      Телефон ________________________</w:t>
      </w:r>
    </w:p>
    <w:bookmarkEnd w:id="493"/>
    <w:bookmarkStart w:name="z528" w:id="494"/>
    <w:p>
      <w:pPr>
        <w:spacing w:after="0"/>
        <w:ind w:left="0"/>
        <w:jc w:val="both"/>
      </w:pPr>
      <w:r>
        <w:rPr>
          <w:rFonts w:ascii="Times New Roman"/>
          <w:b w:val="false"/>
          <w:i w:val="false"/>
          <w:color w:val="000000"/>
          <w:sz w:val="28"/>
        </w:rPr>
        <w:t>
      Электрондық пошта мекенжайы ____________________________</w:t>
      </w:r>
    </w:p>
    <w:bookmarkEnd w:id="494"/>
    <w:bookmarkStart w:name="z529" w:id="495"/>
    <w:p>
      <w:pPr>
        <w:spacing w:after="0"/>
        <w:ind w:left="0"/>
        <w:jc w:val="both"/>
      </w:pPr>
      <w:r>
        <w:rPr>
          <w:rFonts w:ascii="Times New Roman"/>
          <w:b w:val="false"/>
          <w:i w:val="false"/>
          <w:color w:val="000000"/>
          <w:sz w:val="28"/>
        </w:rPr>
        <w:t>
      Орындаушы ___________________________________ _________________</w:t>
      </w:r>
    </w:p>
    <w:bookmarkEnd w:id="495"/>
    <w:bookmarkStart w:name="z530" w:id="496"/>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496"/>
    <w:bookmarkStart w:name="z531" w:id="497"/>
    <w:p>
      <w:pPr>
        <w:spacing w:after="0"/>
        <w:ind w:left="0"/>
        <w:jc w:val="both"/>
      </w:pPr>
      <w:r>
        <w:rPr>
          <w:rFonts w:ascii="Times New Roman"/>
          <w:b w:val="false"/>
          <w:i w:val="false"/>
          <w:color w:val="000000"/>
          <w:sz w:val="28"/>
        </w:rPr>
        <w:t>
      Бас бухгалтер немесе есепке қол қоюға уәкілетті адам</w:t>
      </w:r>
    </w:p>
    <w:bookmarkEnd w:id="497"/>
    <w:bookmarkStart w:name="z532" w:id="498"/>
    <w:p>
      <w:pPr>
        <w:spacing w:after="0"/>
        <w:ind w:left="0"/>
        <w:jc w:val="both"/>
      </w:pPr>
      <w:r>
        <w:rPr>
          <w:rFonts w:ascii="Times New Roman"/>
          <w:b w:val="false"/>
          <w:i w:val="false"/>
          <w:color w:val="000000"/>
          <w:sz w:val="28"/>
        </w:rPr>
        <w:t>
      ___________________________________________ ____________________</w:t>
      </w:r>
    </w:p>
    <w:bookmarkEnd w:id="498"/>
    <w:bookmarkStart w:name="z533" w:id="499"/>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499"/>
    <w:bookmarkStart w:name="z534" w:id="500"/>
    <w:p>
      <w:pPr>
        <w:spacing w:after="0"/>
        <w:ind w:left="0"/>
        <w:jc w:val="both"/>
      </w:pPr>
      <w:r>
        <w:rPr>
          <w:rFonts w:ascii="Times New Roman"/>
          <w:b w:val="false"/>
          <w:i w:val="false"/>
          <w:color w:val="000000"/>
          <w:sz w:val="28"/>
        </w:rPr>
        <w:t>
      Басшы немесе есепке қол қоюға уәкілетті адам</w:t>
      </w:r>
    </w:p>
    <w:bookmarkEnd w:id="500"/>
    <w:bookmarkStart w:name="z535" w:id="501"/>
    <w:p>
      <w:pPr>
        <w:spacing w:after="0"/>
        <w:ind w:left="0"/>
        <w:jc w:val="both"/>
      </w:pPr>
      <w:r>
        <w:rPr>
          <w:rFonts w:ascii="Times New Roman"/>
          <w:b w:val="false"/>
          <w:i w:val="false"/>
          <w:color w:val="000000"/>
          <w:sz w:val="28"/>
        </w:rPr>
        <w:t>
      ___________________________________________ ____________________</w:t>
      </w:r>
    </w:p>
    <w:bookmarkEnd w:id="501"/>
    <w:bookmarkStart w:name="z536" w:id="502"/>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502"/>
    <w:bookmarkStart w:name="z537" w:id="503"/>
    <w:p>
      <w:pPr>
        <w:spacing w:after="0"/>
        <w:ind w:left="0"/>
        <w:jc w:val="both"/>
      </w:pPr>
      <w:r>
        <w:rPr>
          <w:rFonts w:ascii="Times New Roman"/>
          <w:b w:val="false"/>
          <w:i w:val="false"/>
          <w:color w:val="000000"/>
          <w:sz w:val="28"/>
        </w:rPr>
        <w:t>
      Күні 20__ жылғы "____" ______________</w:t>
      </w:r>
    </w:p>
    <w:bookmarkEnd w:id="5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Кезектілік тәртібімен орындау</w:t>
            </w:r>
            <w:r>
              <w:br/>
            </w:r>
            <w:r>
              <w:rPr>
                <w:rFonts w:ascii="Times New Roman"/>
                <w:b w:val="false"/>
                <w:i w:val="false"/>
                <w:color w:val="000000"/>
                <w:sz w:val="20"/>
              </w:rPr>
              <w:t>үшін тарату комиссиясына</w:t>
            </w:r>
            <w:r>
              <w:br/>
            </w:r>
            <w:r>
              <w:rPr>
                <w:rFonts w:ascii="Times New Roman"/>
                <w:b w:val="false"/>
                <w:i w:val="false"/>
                <w:color w:val="000000"/>
                <w:sz w:val="20"/>
              </w:rPr>
              <w:t>берілуге тиіс даусыз талаптарды</w:t>
            </w:r>
            <w:r>
              <w:br/>
            </w:r>
            <w:r>
              <w:rPr>
                <w:rFonts w:ascii="Times New Roman"/>
                <w:b w:val="false"/>
                <w:i w:val="false"/>
                <w:color w:val="000000"/>
                <w:sz w:val="20"/>
              </w:rPr>
              <w:t>есепке алу журналының</w:t>
            </w:r>
            <w:r>
              <w:br/>
            </w:r>
            <w:r>
              <w:rPr>
                <w:rFonts w:ascii="Times New Roman"/>
                <w:b w:val="false"/>
                <w:i w:val="false"/>
                <w:color w:val="000000"/>
                <w:sz w:val="20"/>
              </w:rPr>
              <w:t>нысанына қосымша</w:t>
            </w:r>
          </w:p>
        </w:tc>
      </w:tr>
    </w:tbl>
    <w:bookmarkStart w:name="z539" w:id="504"/>
    <w:p>
      <w:pPr>
        <w:spacing w:after="0"/>
        <w:ind w:left="0"/>
        <w:jc w:val="left"/>
      </w:pPr>
      <w:r>
        <w:rPr>
          <w:rFonts w:ascii="Times New Roman"/>
          <w:b/>
          <w:i w:val="false"/>
          <w:color w:val="000000"/>
        </w:rPr>
        <w:t xml:space="preserve"> Әкімшілік деректерді өтеусіз негізде жинауға арналған нысанды толтыру бойынша түсіндірме</w:t>
      </w:r>
    </w:p>
    <w:bookmarkEnd w:id="504"/>
    <w:bookmarkStart w:name="z540" w:id="505"/>
    <w:p>
      <w:pPr>
        <w:spacing w:after="0"/>
        <w:ind w:left="0"/>
        <w:jc w:val="left"/>
      </w:pPr>
      <w:r>
        <w:rPr>
          <w:rFonts w:ascii="Times New Roman"/>
          <w:b/>
          <w:i w:val="false"/>
          <w:color w:val="000000"/>
        </w:rPr>
        <w:t xml:space="preserve"> Кезектілік тәртібімен орындау үшін тарату комиссиясына берілуге тиіс даусыз талаптарды есепке алу журналы (индекс: F11-BА, кезеңділігі: ай сайын)</w:t>
      </w:r>
    </w:p>
    <w:bookmarkEnd w:id="505"/>
    <w:bookmarkStart w:name="z541" w:id="506"/>
    <w:p>
      <w:pPr>
        <w:spacing w:after="0"/>
        <w:ind w:left="0"/>
        <w:jc w:val="left"/>
      </w:pPr>
      <w:r>
        <w:rPr>
          <w:rFonts w:ascii="Times New Roman"/>
          <w:b/>
          <w:i w:val="false"/>
          <w:color w:val="000000"/>
        </w:rPr>
        <w:t xml:space="preserve"> 1-тарау. Жалпы ережелер</w:t>
      </w:r>
    </w:p>
    <w:bookmarkEnd w:id="506"/>
    <w:bookmarkStart w:name="z542" w:id="507"/>
    <w:p>
      <w:pPr>
        <w:spacing w:after="0"/>
        <w:ind w:left="0"/>
        <w:jc w:val="both"/>
      </w:pPr>
      <w:r>
        <w:rPr>
          <w:rFonts w:ascii="Times New Roman"/>
          <w:b w:val="false"/>
          <w:i w:val="false"/>
          <w:color w:val="000000"/>
          <w:sz w:val="28"/>
        </w:rPr>
        <w:t>
      1. Осы түсіндірме (бұдан әрі – Түсіндірме) "Кезектілік тәртібімен орындау үшін тарату комиссиясына берілуге тиіс даусыз талаптарды есепке алу журналы" нысанын (бұдан әрі – Нысан) толтыру бойынша бірыңғай талаптарды айқындайды.</w:t>
      </w:r>
    </w:p>
    <w:bookmarkEnd w:id="507"/>
    <w:bookmarkStart w:name="z543" w:id="508"/>
    <w:p>
      <w:pPr>
        <w:spacing w:after="0"/>
        <w:ind w:left="0"/>
        <w:jc w:val="both"/>
      </w:pPr>
      <w:r>
        <w:rPr>
          <w:rFonts w:ascii="Times New Roman"/>
          <w:b w:val="false"/>
          <w:i w:val="false"/>
          <w:color w:val="000000"/>
          <w:sz w:val="28"/>
        </w:rPr>
        <w:t xml:space="preserve">
      2. Нысан "Қазақстан Республикасындағы банктер және банк қызметі туралы" Қазақстан Республикасының Заңы 84-бабының </w:t>
      </w:r>
      <w:r>
        <w:rPr>
          <w:rFonts w:ascii="Times New Roman"/>
          <w:b w:val="false"/>
          <w:i w:val="false"/>
          <w:color w:val="000000"/>
          <w:sz w:val="28"/>
        </w:rPr>
        <w:t>7-тармағына</w:t>
      </w:r>
      <w:r>
        <w:rPr>
          <w:rFonts w:ascii="Times New Roman"/>
          <w:b w:val="false"/>
          <w:i w:val="false"/>
          <w:color w:val="000000"/>
          <w:sz w:val="28"/>
        </w:rPr>
        <w:t xml:space="preserve">, 101-бабының </w:t>
      </w:r>
      <w:r>
        <w:rPr>
          <w:rFonts w:ascii="Times New Roman"/>
          <w:b w:val="false"/>
          <w:i w:val="false"/>
          <w:color w:val="000000"/>
          <w:sz w:val="28"/>
        </w:rPr>
        <w:t>5-тармағына</w:t>
      </w:r>
      <w:r>
        <w:rPr>
          <w:rFonts w:ascii="Times New Roman"/>
          <w:b w:val="false"/>
          <w:i w:val="false"/>
          <w:color w:val="000000"/>
          <w:sz w:val="28"/>
        </w:rPr>
        <w:t xml:space="preserve"> және "Сақтандыру қызметі туралы" Қазақстан Республикасының Заңы 56-бабының </w:t>
      </w:r>
      <w:r>
        <w:rPr>
          <w:rFonts w:ascii="Times New Roman"/>
          <w:b w:val="false"/>
          <w:i w:val="false"/>
          <w:color w:val="000000"/>
          <w:sz w:val="28"/>
        </w:rPr>
        <w:t>7-тармағына</w:t>
      </w:r>
      <w:r>
        <w:rPr>
          <w:rFonts w:ascii="Times New Roman"/>
          <w:b w:val="false"/>
          <w:i w:val="false"/>
          <w:color w:val="000000"/>
          <w:sz w:val="28"/>
        </w:rPr>
        <w:t xml:space="preserve"> сәйкес әзірленді.</w:t>
      </w:r>
    </w:p>
    <w:bookmarkEnd w:id="508"/>
    <w:bookmarkStart w:name="z544" w:id="509"/>
    <w:p>
      <w:pPr>
        <w:spacing w:after="0"/>
        <w:ind w:left="0"/>
        <w:jc w:val="both"/>
      </w:pPr>
      <w:r>
        <w:rPr>
          <w:rFonts w:ascii="Times New Roman"/>
          <w:b w:val="false"/>
          <w:i w:val="false"/>
          <w:color w:val="000000"/>
          <w:sz w:val="28"/>
        </w:rPr>
        <w:t>
      3. Нысанды жасау кезінде пайдаланылатын өлшем бірлігі мың теңгемен белгіленеді.</w:t>
      </w:r>
    </w:p>
    <w:bookmarkEnd w:id="509"/>
    <w:bookmarkStart w:name="z545" w:id="510"/>
    <w:p>
      <w:pPr>
        <w:spacing w:after="0"/>
        <w:ind w:left="0"/>
        <w:jc w:val="both"/>
      </w:pPr>
      <w:r>
        <w:rPr>
          <w:rFonts w:ascii="Times New Roman"/>
          <w:b w:val="false"/>
          <w:i w:val="false"/>
          <w:color w:val="000000"/>
          <w:sz w:val="28"/>
        </w:rPr>
        <w:t>
      4. Нысанға уақытша әкімшіліктің (уақытша әкімші) басшысы, бас бухгалтер немесе есепке қол қоюға уәкілетті адамдар және орындаушы қол қояды.</w:t>
      </w:r>
    </w:p>
    <w:bookmarkEnd w:id="510"/>
    <w:bookmarkStart w:name="z546" w:id="511"/>
    <w:p>
      <w:pPr>
        <w:spacing w:after="0"/>
        <w:ind w:left="0"/>
        <w:jc w:val="left"/>
      </w:pPr>
      <w:r>
        <w:rPr>
          <w:rFonts w:ascii="Times New Roman"/>
          <w:b/>
          <w:i w:val="false"/>
          <w:color w:val="000000"/>
        </w:rPr>
        <w:t xml:space="preserve"> 2-тарау. Нысанды толтыру бойынша түсіндірме</w:t>
      </w:r>
    </w:p>
    <w:bookmarkEnd w:id="511"/>
    <w:bookmarkStart w:name="z547" w:id="512"/>
    <w:p>
      <w:pPr>
        <w:spacing w:after="0"/>
        <w:ind w:left="0"/>
        <w:jc w:val="both"/>
      </w:pPr>
      <w:r>
        <w:rPr>
          <w:rFonts w:ascii="Times New Roman"/>
          <w:b w:val="false"/>
          <w:i w:val="false"/>
          <w:color w:val="000000"/>
          <w:sz w:val="28"/>
        </w:rPr>
        <w:t xml:space="preserve">
      5. Нысан кезектілік тәртібімен орындау үшін тарату комиссиясына берілуге тиіс банктер, сақтандыру (қайта сақтандыру) ұйымдары кредиторларының келіп түскен жазбаша талаптары негізінде толтырылады. </w:t>
      </w:r>
    </w:p>
    <w:bookmarkEnd w:id="5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 басқару жөніндегі,</w:t>
            </w:r>
            <w:r>
              <w:br/>
            </w:r>
            <w:r>
              <w:rPr>
                <w:rFonts w:ascii="Times New Roman"/>
                <w:b w:val="false"/>
                <w:i w:val="false"/>
                <w:color w:val="000000"/>
                <w:sz w:val="20"/>
              </w:rPr>
              <w:t>сондай-ақ банк операциялардың</w:t>
            </w:r>
            <w:r>
              <w:br/>
            </w:r>
            <w:r>
              <w:rPr>
                <w:rFonts w:ascii="Times New Roman"/>
                <w:b w:val="false"/>
                <w:i w:val="false"/>
                <w:color w:val="000000"/>
                <w:sz w:val="20"/>
              </w:rPr>
              <w:t>барлық түрін жүзеге асыруға</w:t>
            </w:r>
            <w:r>
              <w:br/>
            </w:r>
            <w:r>
              <w:rPr>
                <w:rFonts w:ascii="Times New Roman"/>
                <w:b w:val="false"/>
                <w:i w:val="false"/>
                <w:color w:val="000000"/>
                <w:sz w:val="20"/>
              </w:rPr>
              <w:t>арналған банк лицензиясынан</w:t>
            </w:r>
            <w:r>
              <w:br/>
            </w:r>
            <w:r>
              <w:rPr>
                <w:rFonts w:ascii="Times New Roman"/>
                <w:b w:val="false"/>
                <w:i w:val="false"/>
                <w:color w:val="000000"/>
                <w:sz w:val="20"/>
              </w:rPr>
              <w:t>айырылғаннан кейін</w:t>
            </w:r>
            <w:r>
              <w:br/>
            </w:r>
            <w:r>
              <w:rPr>
                <w:rFonts w:ascii="Times New Roman"/>
                <w:b w:val="false"/>
                <w:i w:val="false"/>
                <w:color w:val="000000"/>
                <w:sz w:val="20"/>
              </w:rPr>
              <w:t>тағайындалатын уақытша</w:t>
            </w:r>
            <w:r>
              <w:br/>
            </w:r>
            <w:r>
              <w:rPr>
                <w:rFonts w:ascii="Times New Roman"/>
                <w:b w:val="false"/>
                <w:i w:val="false"/>
                <w:color w:val="000000"/>
                <w:sz w:val="20"/>
              </w:rPr>
              <w:t>әкімшіліктің, сақтандыру (қайта</w:t>
            </w:r>
            <w:r>
              <w:br/>
            </w:r>
            <w:r>
              <w:rPr>
                <w:rFonts w:ascii="Times New Roman"/>
                <w:b w:val="false"/>
                <w:i w:val="false"/>
                <w:color w:val="000000"/>
                <w:sz w:val="20"/>
              </w:rPr>
              <w:t>сақтандыру) ұйымының</w:t>
            </w:r>
            <w:r>
              <w:br/>
            </w:r>
            <w:r>
              <w:rPr>
                <w:rFonts w:ascii="Times New Roman"/>
                <w:b w:val="false"/>
                <w:i w:val="false"/>
                <w:color w:val="000000"/>
                <w:sz w:val="20"/>
              </w:rPr>
              <w:t>уақытша әкімшілігінің (уақытша</w:t>
            </w:r>
            <w:r>
              <w:br/>
            </w:r>
            <w:r>
              <w:rPr>
                <w:rFonts w:ascii="Times New Roman"/>
                <w:b w:val="false"/>
                <w:i w:val="false"/>
                <w:color w:val="000000"/>
                <w:sz w:val="20"/>
              </w:rPr>
              <w:t>әкімшісінің) есептілік және өзге</w:t>
            </w:r>
            <w:r>
              <w:br/>
            </w:r>
            <w:r>
              <w:rPr>
                <w:rFonts w:ascii="Times New Roman"/>
                <w:b w:val="false"/>
                <w:i w:val="false"/>
                <w:color w:val="000000"/>
                <w:sz w:val="20"/>
              </w:rPr>
              <w:t>де ақпарат ұсыну қағидаларына,</w:t>
            </w:r>
            <w:r>
              <w:br/>
            </w:r>
            <w:r>
              <w:rPr>
                <w:rFonts w:ascii="Times New Roman"/>
                <w:b w:val="false"/>
                <w:i w:val="false"/>
                <w:color w:val="000000"/>
                <w:sz w:val="20"/>
              </w:rPr>
              <w:t>банкті басқару жөніндегі,</w:t>
            </w:r>
            <w:r>
              <w:br/>
            </w:r>
            <w:r>
              <w:rPr>
                <w:rFonts w:ascii="Times New Roman"/>
                <w:b w:val="false"/>
                <w:i w:val="false"/>
                <w:color w:val="000000"/>
                <w:sz w:val="20"/>
              </w:rPr>
              <w:t>сондай-ақ банк операциялардың</w:t>
            </w:r>
            <w:r>
              <w:br/>
            </w:r>
            <w:r>
              <w:rPr>
                <w:rFonts w:ascii="Times New Roman"/>
                <w:b w:val="false"/>
                <w:i w:val="false"/>
                <w:color w:val="000000"/>
                <w:sz w:val="20"/>
              </w:rPr>
              <w:t>барлық түрін жүзеге асыруға</w:t>
            </w:r>
            <w:r>
              <w:br/>
            </w:r>
            <w:r>
              <w:rPr>
                <w:rFonts w:ascii="Times New Roman"/>
                <w:b w:val="false"/>
                <w:i w:val="false"/>
                <w:color w:val="000000"/>
                <w:sz w:val="20"/>
              </w:rPr>
              <w:t>арналған банк лицензиясынан</w:t>
            </w:r>
            <w:r>
              <w:br/>
            </w:r>
            <w:r>
              <w:rPr>
                <w:rFonts w:ascii="Times New Roman"/>
                <w:b w:val="false"/>
                <w:i w:val="false"/>
                <w:color w:val="000000"/>
                <w:sz w:val="20"/>
              </w:rPr>
              <w:t>айырылғаннан кейін</w:t>
            </w:r>
            <w:r>
              <w:br/>
            </w:r>
            <w:r>
              <w:rPr>
                <w:rFonts w:ascii="Times New Roman"/>
                <w:b w:val="false"/>
                <w:i w:val="false"/>
                <w:color w:val="000000"/>
                <w:sz w:val="20"/>
              </w:rPr>
              <w:t>тағайындалатын уақытша</w:t>
            </w:r>
            <w:r>
              <w:br/>
            </w:r>
            <w:r>
              <w:rPr>
                <w:rFonts w:ascii="Times New Roman"/>
                <w:b w:val="false"/>
                <w:i w:val="false"/>
                <w:color w:val="000000"/>
                <w:sz w:val="20"/>
              </w:rPr>
              <w:t>әкімшіліктің, сақтандыру (қайта</w:t>
            </w:r>
            <w:r>
              <w:br/>
            </w:r>
            <w:r>
              <w:rPr>
                <w:rFonts w:ascii="Times New Roman"/>
                <w:b w:val="false"/>
                <w:i w:val="false"/>
                <w:color w:val="000000"/>
                <w:sz w:val="20"/>
              </w:rPr>
              <w:t>сақтандыру) ұйымының</w:t>
            </w:r>
            <w:r>
              <w:br/>
            </w:r>
            <w:r>
              <w:rPr>
                <w:rFonts w:ascii="Times New Roman"/>
                <w:b w:val="false"/>
                <w:i w:val="false"/>
                <w:color w:val="000000"/>
                <w:sz w:val="20"/>
              </w:rPr>
              <w:t>уақытша әкімшілігінің (уақытша</w:t>
            </w:r>
            <w:r>
              <w:br/>
            </w:r>
            <w:r>
              <w:rPr>
                <w:rFonts w:ascii="Times New Roman"/>
                <w:b w:val="false"/>
                <w:i w:val="false"/>
                <w:color w:val="000000"/>
                <w:sz w:val="20"/>
              </w:rPr>
              <w:t>әкімшісінің) есептілік және өзге</w:t>
            </w:r>
            <w:r>
              <w:br/>
            </w:r>
            <w:r>
              <w:rPr>
                <w:rFonts w:ascii="Times New Roman"/>
                <w:b w:val="false"/>
                <w:i w:val="false"/>
                <w:color w:val="000000"/>
                <w:sz w:val="20"/>
              </w:rPr>
              <w:t>де ақпарат ұсыну нысандары</w:t>
            </w:r>
            <w:r>
              <w:br/>
            </w:r>
            <w:r>
              <w:rPr>
                <w:rFonts w:ascii="Times New Roman"/>
                <w:b w:val="false"/>
                <w:i w:val="false"/>
                <w:color w:val="000000"/>
                <w:sz w:val="20"/>
              </w:rPr>
              <w:t>мен мерзімдерін ұсыну</w:t>
            </w:r>
            <w:r>
              <w:br/>
            </w:r>
            <w:r>
              <w:rPr>
                <w:rFonts w:ascii="Times New Roman"/>
                <w:b w:val="false"/>
                <w:i w:val="false"/>
                <w:color w:val="000000"/>
                <w:sz w:val="20"/>
              </w:rPr>
              <w:t>қағидаларына</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12-қосымша жаңа редакцияда – ҚР Қаржы нарығын реттеу және дамыту агенттігі Басқармасының 25.08.2026 </w:t>
      </w:r>
      <w:r>
        <w:rPr>
          <w:rFonts w:ascii="Times New Roman"/>
          <w:b w:val="false"/>
          <w:i w:val="false"/>
          <w:color w:val="ff0000"/>
          <w:sz w:val="28"/>
        </w:rPr>
        <w:t>№ 123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551" w:id="513"/>
    <w:p>
      <w:pPr>
        <w:spacing w:after="0"/>
        <w:ind w:left="0"/>
        <w:jc w:val="both"/>
      </w:pPr>
      <w:r>
        <w:rPr>
          <w:rFonts w:ascii="Times New Roman"/>
          <w:b w:val="false"/>
          <w:i w:val="false"/>
          <w:color w:val="000000"/>
          <w:sz w:val="28"/>
        </w:rPr>
        <w:t>
      Ұсынылады: қаржы нарығы мен қаржы ұйымдарын реттеу, бақылау және қадағалау жөніндегі уәкілетті органға</w:t>
      </w:r>
    </w:p>
    <w:bookmarkEnd w:id="513"/>
    <w:bookmarkStart w:name="z552" w:id="514"/>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www.gov.kz/memleket/entities/ardfm интернет-ресурсында орналастырылған</w:t>
      </w:r>
    </w:p>
    <w:bookmarkEnd w:id="514"/>
    <w:bookmarkStart w:name="z553" w:id="515"/>
    <w:p>
      <w:pPr>
        <w:spacing w:after="0"/>
        <w:ind w:left="0"/>
        <w:jc w:val="both"/>
      </w:pPr>
      <w:r>
        <w:rPr>
          <w:rFonts w:ascii="Times New Roman"/>
          <w:b w:val="false"/>
          <w:i w:val="false"/>
          <w:color w:val="000000"/>
          <w:sz w:val="28"/>
        </w:rPr>
        <w:t>
      Әкімшілік нысанның атауы: Банк, сақтандыру (қайта сақтандыру) ұйымы иеленген бағалы қағаздар туралы есеп</w:t>
      </w:r>
    </w:p>
    <w:bookmarkEnd w:id="515"/>
    <w:bookmarkStart w:name="z554" w:id="516"/>
    <w:p>
      <w:pPr>
        <w:spacing w:after="0"/>
        <w:ind w:left="0"/>
        <w:jc w:val="both"/>
      </w:pPr>
      <w:r>
        <w:rPr>
          <w:rFonts w:ascii="Times New Roman"/>
          <w:b w:val="false"/>
          <w:i w:val="false"/>
          <w:color w:val="000000"/>
          <w:sz w:val="28"/>
        </w:rPr>
        <w:t>
      Әкімшілік деректерді өтеусіз негізде жинауға арналған нысан индексі: F12-BА</w:t>
      </w:r>
    </w:p>
    <w:bookmarkEnd w:id="516"/>
    <w:bookmarkStart w:name="z555" w:id="517"/>
    <w:p>
      <w:pPr>
        <w:spacing w:after="0"/>
        <w:ind w:left="0"/>
        <w:jc w:val="both"/>
      </w:pPr>
      <w:r>
        <w:rPr>
          <w:rFonts w:ascii="Times New Roman"/>
          <w:b w:val="false"/>
          <w:i w:val="false"/>
          <w:color w:val="000000"/>
          <w:sz w:val="28"/>
        </w:rPr>
        <w:t>
      Кезеңділігі: бір жолғы</w:t>
      </w:r>
    </w:p>
    <w:bookmarkEnd w:id="517"/>
    <w:bookmarkStart w:name="z556" w:id="518"/>
    <w:p>
      <w:pPr>
        <w:spacing w:after="0"/>
        <w:ind w:left="0"/>
        <w:jc w:val="both"/>
      </w:pPr>
      <w:r>
        <w:rPr>
          <w:rFonts w:ascii="Times New Roman"/>
          <w:b w:val="false"/>
          <w:i w:val="false"/>
          <w:color w:val="000000"/>
          <w:sz w:val="28"/>
        </w:rPr>
        <w:t>
      Есепті кезең: 20____ "____" "__________" жағдай бойынша</w:t>
      </w:r>
    </w:p>
    <w:bookmarkEnd w:id="518"/>
    <w:bookmarkStart w:name="z557" w:id="51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банктердің, сақтандыру (қайта сақтандыру) ұйымдарының уақытша әкімшіліктері (уақытша әкімшілері)</w:t>
      </w:r>
    </w:p>
    <w:bookmarkEnd w:id="519"/>
    <w:bookmarkStart w:name="z558" w:id="52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8 (сегізінші) күнінен кешіктірмей</w:t>
      </w:r>
    </w:p>
    <w:bookmarkEnd w:id="520"/>
    <w:bookmarkStart w:name="z559" w:id="521"/>
    <w:p>
      <w:pPr>
        <w:spacing w:after="0"/>
        <w:ind w:left="0"/>
        <w:jc w:val="both"/>
      </w:pPr>
      <w:r>
        <w:rPr>
          <w:rFonts w:ascii="Times New Roman"/>
          <w:b w:val="false"/>
          <w:i w:val="false"/>
          <w:color w:val="000000"/>
          <w:sz w:val="28"/>
        </w:rPr>
        <w:t>
      Бизнес-сәйкестендіру нөмірі: ______________________________</w:t>
      </w:r>
    </w:p>
    <w:bookmarkEnd w:id="521"/>
    <w:bookmarkStart w:name="z560" w:id="522"/>
    <w:p>
      <w:pPr>
        <w:spacing w:after="0"/>
        <w:ind w:left="0"/>
        <w:jc w:val="both"/>
      </w:pPr>
      <w:r>
        <w:rPr>
          <w:rFonts w:ascii="Times New Roman"/>
          <w:b w:val="false"/>
          <w:i w:val="false"/>
          <w:color w:val="000000"/>
          <w:sz w:val="28"/>
        </w:rPr>
        <w:t>
      Жинау әдісі: қағаз жеткізгіште және электрондық түрде</w:t>
      </w:r>
    </w:p>
    <w:bookmarkEnd w:id="5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62" w:id="523"/>
    <w:p>
      <w:pPr>
        <w:spacing w:after="0"/>
        <w:ind w:left="0"/>
        <w:jc w:val="left"/>
      </w:pPr>
      <w:r>
        <w:rPr>
          <w:rFonts w:ascii="Times New Roman"/>
          <w:b/>
          <w:i w:val="false"/>
          <w:color w:val="000000"/>
        </w:rPr>
        <w:t xml:space="preserve"> Банк, сақтандыру (қайта сақтандыру) ұйымы иеленген бағалы қағаздар туралы есеп</w:t>
      </w:r>
    </w:p>
    <w:bookmarkEnd w:id="5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Эмитенттің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сәйкестендіру нөмірі, халықаралық сәйкестендіру нөмірі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 емес эмиссиялық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банктерді қоспағандағы заңды тұлғалар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Даму Банкі" акционерлік қоғамының облигациялары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мемлекеттердің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эмитенттері – бейрезиденттерінің мемлекеттік емес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қаржы ұйымдарының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қорлардың пайлары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63" w:id="524"/>
    <w:p>
      <w:pPr>
        <w:spacing w:after="0"/>
        <w:ind w:left="0"/>
        <w:jc w:val="both"/>
      </w:pPr>
      <w:r>
        <w:rPr>
          <w:rFonts w:ascii="Times New Roman"/>
          <w:b w:val="false"/>
          <w:i w:val="false"/>
          <w:color w:val="000000"/>
          <w:sz w:val="28"/>
        </w:rPr>
        <w:t>
      кестенің жалғасы</w:t>
      </w:r>
    </w:p>
    <w:bookmarkEnd w:id="5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саны,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номиналды құны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 валютасы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64" w:id="525"/>
    <w:p>
      <w:pPr>
        <w:spacing w:after="0"/>
        <w:ind w:left="0"/>
        <w:jc w:val="both"/>
      </w:pPr>
      <w:r>
        <w:rPr>
          <w:rFonts w:ascii="Times New Roman"/>
          <w:b w:val="false"/>
          <w:i w:val="false"/>
          <w:color w:val="000000"/>
          <w:sz w:val="28"/>
        </w:rPr>
        <w:t>
      кестенің жалғасы</w:t>
      </w:r>
    </w:p>
    <w:bookmarkEnd w:id="5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(нетто), мың теңге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Сатуға арналған қолда бар бағалы қағаздар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Өзгерістері пайда немесе шығын құрамында көрсетілетін әділ құны бойынша бағаланатын бағалы қағаздар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дейін ұсталатын бағалы қағаздар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есептелген сыйақы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есептелген сыйақы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есептелген сыйақы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65" w:id="526"/>
    <w:p>
      <w:pPr>
        <w:spacing w:after="0"/>
        <w:ind w:left="0"/>
        <w:jc w:val="both"/>
      </w:pPr>
      <w:r>
        <w:rPr>
          <w:rFonts w:ascii="Times New Roman"/>
          <w:b w:val="false"/>
          <w:i w:val="false"/>
          <w:color w:val="000000"/>
          <w:sz w:val="28"/>
        </w:rPr>
        <w:t>
      кестенің жалғасы</w:t>
      </w:r>
    </w:p>
    <w:bookmarkEnd w:id="5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жиынтық сатып алынатын құны,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сәтінен бастап құнның өзгеруі (9-баған + 11-баған + 13-баған - 16-баған)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Эмитенттің жарғылық капиталындағы қатысу үлесі (пайызбен)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66" w:id="527"/>
    <w:p>
      <w:pPr>
        <w:spacing w:after="0"/>
        <w:ind w:left="0"/>
        <w:jc w:val="both"/>
      </w:pPr>
      <w:r>
        <w:rPr>
          <w:rFonts w:ascii="Times New Roman"/>
          <w:b w:val="false"/>
          <w:i w:val="false"/>
          <w:color w:val="000000"/>
          <w:sz w:val="28"/>
        </w:rPr>
        <w:t>
      кестенің жалғасы</w:t>
      </w:r>
    </w:p>
    <w:bookmarkEnd w:id="5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иелену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67" w:id="528"/>
    <w:p>
      <w:pPr>
        <w:spacing w:after="0"/>
        <w:ind w:left="0"/>
        <w:jc w:val="both"/>
      </w:pPr>
      <w:r>
        <w:rPr>
          <w:rFonts w:ascii="Times New Roman"/>
          <w:b w:val="false"/>
          <w:i w:val="false"/>
          <w:color w:val="000000"/>
          <w:sz w:val="28"/>
        </w:rPr>
        <w:t>
      Атауы ___________________ Мекенжайы_______________________</w:t>
      </w:r>
    </w:p>
    <w:bookmarkEnd w:id="528"/>
    <w:bookmarkStart w:name="z568" w:id="529"/>
    <w:p>
      <w:pPr>
        <w:spacing w:after="0"/>
        <w:ind w:left="0"/>
        <w:jc w:val="both"/>
      </w:pPr>
      <w:r>
        <w:rPr>
          <w:rFonts w:ascii="Times New Roman"/>
          <w:b w:val="false"/>
          <w:i w:val="false"/>
          <w:color w:val="000000"/>
          <w:sz w:val="28"/>
        </w:rPr>
        <w:t>
      Телефон ________________________</w:t>
      </w:r>
    </w:p>
    <w:bookmarkEnd w:id="529"/>
    <w:bookmarkStart w:name="z569" w:id="530"/>
    <w:p>
      <w:pPr>
        <w:spacing w:after="0"/>
        <w:ind w:left="0"/>
        <w:jc w:val="both"/>
      </w:pPr>
      <w:r>
        <w:rPr>
          <w:rFonts w:ascii="Times New Roman"/>
          <w:b w:val="false"/>
          <w:i w:val="false"/>
          <w:color w:val="000000"/>
          <w:sz w:val="28"/>
        </w:rPr>
        <w:t>
      Электрондық пошта мекенжайы ____________________________</w:t>
      </w:r>
    </w:p>
    <w:bookmarkEnd w:id="530"/>
    <w:bookmarkStart w:name="z570" w:id="531"/>
    <w:p>
      <w:pPr>
        <w:spacing w:after="0"/>
        <w:ind w:left="0"/>
        <w:jc w:val="both"/>
      </w:pPr>
      <w:r>
        <w:rPr>
          <w:rFonts w:ascii="Times New Roman"/>
          <w:b w:val="false"/>
          <w:i w:val="false"/>
          <w:color w:val="000000"/>
          <w:sz w:val="28"/>
        </w:rPr>
        <w:t>
      Орындаушы ____________________________________ ________________</w:t>
      </w:r>
    </w:p>
    <w:bookmarkEnd w:id="531"/>
    <w:bookmarkStart w:name="z571" w:id="532"/>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532"/>
    <w:bookmarkStart w:name="z572" w:id="533"/>
    <w:p>
      <w:pPr>
        <w:spacing w:after="0"/>
        <w:ind w:left="0"/>
        <w:jc w:val="both"/>
      </w:pPr>
      <w:r>
        <w:rPr>
          <w:rFonts w:ascii="Times New Roman"/>
          <w:b w:val="false"/>
          <w:i w:val="false"/>
          <w:color w:val="000000"/>
          <w:sz w:val="28"/>
        </w:rPr>
        <w:t xml:space="preserve">
      Бас бухгалтер немесе есепке қол қоюға уәкілетті адам </w:t>
      </w:r>
    </w:p>
    <w:bookmarkEnd w:id="533"/>
    <w:bookmarkStart w:name="z573" w:id="534"/>
    <w:p>
      <w:pPr>
        <w:spacing w:after="0"/>
        <w:ind w:left="0"/>
        <w:jc w:val="both"/>
      </w:pPr>
      <w:r>
        <w:rPr>
          <w:rFonts w:ascii="Times New Roman"/>
          <w:b w:val="false"/>
          <w:i w:val="false"/>
          <w:color w:val="000000"/>
          <w:sz w:val="28"/>
        </w:rPr>
        <w:t>
      __________________________________________ _________________</w:t>
      </w:r>
    </w:p>
    <w:bookmarkEnd w:id="534"/>
    <w:bookmarkStart w:name="z574" w:id="535"/>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535"/>
    <w:bookmarkStart w:name="z575" w:id="536"/>
    <w:p>
      <w:pPr>
        <w:spacing w:after="0"/>
        <w:ind w:left="0"/>
        <w:jc w:val="both"/>
      </w:pPr>
      <w:r>
        <w:rPr>
          <w:rFonts w:ascii="Times New Roman"/>
          <w:b w:val="false"/>
          <w:i w:val="false"/>
          <w:color w:val="000000"/>
          <w:sz w:val="28"/>
        </w:rPr>
        <w:t>
      Басшы немесе есепке қол қоюға уәкілетті адам</w:t>
      </w:r>
    </w:p>
    <w:bookmarkEnd w:id="536"/>
    <w:bookmarkStart w:name="z576" w:id="537"/>
    <w:p>
      <w:pPr>
        <w:spacing w:after="0"/>
        <w:ind w:left="0"/>
        <w:jc w:val="both"/>
      </w:pPr>
      <w:r>
        <w:rPr>
          <w:rFonts w:ascii="Times New Roman"/>
          <w:b w:val="false"/>
          <w:i w:val="false"/>
          <w:color w:val="000000"/>
          <w:sz w:val="28"/>
        </w:rPr>
        <w:t>
      __________________________________________ _________________</w:t>
      </w:r>
    </w:p>
    <w:bookmarkEnd w:id="537"/>
    <w:bookmarkStart w:name="z577" w:id="538"/>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538"/>
    <w:bookmarkStart w:name="z578" w:id="539"/>
    <w:p>
      <w:pPr>
        <w:spacing w:after="0"/>
        <w:ind w:left="0"/>
        <w:jc w:val="both"/>
      </w:pPr>
      <w:r>
        <w:rPr>
          <w:rFonts w:ascii="Times New Roman"/>
          <w:b w:val="false"/>
          <w:i w:val="false"/>
          <w:color w:val="000000"/>
          <w:sz w:val="28"/>
        </w:rPr>
        <w:t>
      Күні 20__ жылғы "____"</w:t>
      </w:r>
    </w:p>
    <w:bookmarkEnd w:id="5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сақтандыру (қайта</w:t>
            </w:r>
            <w:r>
              <w:br/>
            </w:r>
            <w:r>
              <w:rPr>
                <w:rFonts w:ascii="Times New Roman"/>
                <w:b w:val="false"/>
                <w:i w:val="false"/>
                <w:color w:val="000000"/>
                <w:sz w:val="20"/>
              </w:rPr>
              <w:t>сақтандыру) ұйымы иеленген</w:t>
            </w:r>
            <w:r>
              <w:br/>
            </w:r>
            <w:r>
              <w:rPr>
                <w:rFonts w:ascii="Times New Roman"/>
                <w:b w:val="false"/>
                <w:i w:val="false"/>
                <w:color w:val="000000"/>
                <w:sz w:val="20"/>
              </w:rPr>
              <w:t>бағалы қағаздар туралы есеп</w:t>
            </w:r>
            <w:r>
              <w:br/>
            </w:r>
            <w:r>
              <w:rPr>
                <w:rFonts w:ascii="Times New Roman"/>
                <w:b w:val="false"/>
                <w:i w:val="false"/>
                <w:color w:val="000000"/>
                <w:sz w:val="20"/>
              </w:rPr>
              <w:t>нысанына қосымша</w:t>
            </w:r>
          </w:p>
        </w:tc>
      </w:tr>
    </w:tbl>
    <w:bookmarkStart w:name="z580" w:id="540"/>
    <w:p>
      <w:pPr>
        <w:spacing w:after="0"/>
        <w:ind w:left="0"/>
        <w:jc w:val="left"/>
      </w:pPr>
      <w:r>
        <w:rPr>
          <w:rFonts w:ascii="Times New Roman"/>
          <w:b/>
          <w:i w:val="false"/>
          <w:color w:val="000000"/>
        </w:rPr>
        <w:t xml:space="preserve"> Әкімшілік деректерді өтеусіз негізде жинауға арналған нысанды толтыру бойынша түсіндірме</w:t>
      </w:r>
    </w:p>
    <w:bookmarkEnd w:id="540"/>
    <w:bookmarkStart w:name="z581" w:id="541"/>
    <w:p>
      <w:pPr>
        <w:spacing w:after="0"/>
        <w:ind w:left="0"/>
        <w:jc w:val="left"/>
      </w:pPr>
      <w:r>
        <w:rPr>
          <w:rFonts w:ascii="Times New Roman"/>
          <w:b/>
          <w:i w:val="false"/>
          <w:color w:val="000000"/>
        </w:rPr>
        <w:t xml:space="preserve"> Банк, сақтандыру (қайта сақтандыру) ұйымы иеленген бағалы қағаздар туралы есеп (индекс: F12-BА, кезеңділігі: бір жолғы)</w:t>
      </w:r>
    </w:p>
    <w:bookmarkEnd w:id="541"/>
    <w:bookmarkStart w:name="z582" w:id="542"/>
    <w:p>
      <w:pPr>
        <w:spacing w:after="0"/>
        <w:ind w:left="0"/>
        <w:jc w:val="left"/>
      </w:pPr>
      <w:r>
        <w:rPr>
          <w:rFonts w:ascii="Times New Roman"/>
          <w:b/>
          <w:i w:val="false"/>
          <w:color w:val="000000"/>
        </w:rPr>
        <w:t xml:space="preserve"> 1-тарау. Жалпы ережелер</w:t>
      </w:r>
    </w:p>
    <w:bookmarkEnd w:id="542"/>
    <w:bookmarkStart w:name="z583" w:id="543"/>
    <w:p>
      <w:pPr>
        <w:spacing w:after="0"/>
        <w:ind w:left="0"/>
        <w:jc w:val="both"/>
      </w:pPr>
      <w:r>
        <w:rPr>
          <w:rFonts w:ascii="Times New Roman"/>
          <w:b w:val="false"/>
          <w:i w:val="false"/>
          <w:color w:val="000000"/>
          <w:sz w:val="28"/>
        </w:rPr>
        <w:t>
      1. Осы түсіндірме (бұдан әрі – Түсіндірме) "Банк, сақтандыру (қайта сақтандыру) ұйымы иеленген бағалы қағаздар туралы есеп" нысанын (бұдан әрі – Нысан) толтыру бойынша бірыңғай талаптарды айқындайды.</w:t>
      </w:r>
    </w:p>
    <w:bookmarkEnd w:id="543"/>
    <w:bookmarkStart w:name="z584" w:id="544"/>
    <w:p>
      <w:pPr>
        <w:spacing w:after="0"/>
        <w:ind w:left="0"/>
        <w:jc w:val="both"/>
      </w:pPr>
      <w:r>
        <w:rPr>
          <w:rFonts w:ascii="Times New Roman"/>
          <w:b w:val="false"/>
          <w:i w:val="false"/>
          <w:color w:val="000000"/>
          <w:sz w:val="28"/>
        </w:rPr>
        <w:t xml:space="preserve">
      2. Нысан "Қазақстан Республикасындағы банктер және банк қызметі туралы" Қазақстан Республикасының Заңы 84-бабының </w:t>
      </w:r>
      <w:r>
        <w:rPr>
          <w:rFonts w:ascii="Times New Roman"/>
          <w:b w:val="false"/>
          <w:i w:val="false"/>
          <w:color w:val="000000"/>
          <w:sz w:val="28"/>
        </w:rPr>
        <w:t>7-тармағына</w:t>
      </w:r>
      <w:r>
        <w:rPr>
          <w:rFonts w:ascii="Times New Roman"/>
          <w:b w:val="false"/>
          <w:i w:val="false"/>
          <w:color w:val="000000"/>
          <w:sz w:val="28"/>
        </w:rPr>
        <w:t xml:space="preserve">, 101-бабының </w:t>
      </w:r>
      <w:r>
        <w:rPr>
          <w:rFonts w:ascii="Times New Roman"/>
          <w:b w:val="false"/>
          <w:i w:val="false"/>
          <w:color w:val="000000"/>
          <w:sz w:val="28"/>
        </w:rPr>
        <w:t>5-тармағына</w:t>
      </w:r>
      <w:r>
        <w:rPr>
          <w:rFonts w:ascii="Times New Roman"/>
          <w:b w:val="false"/>
          <w:i w:val="false"/>
          <w:color w:val="000000"/>
          <w:sz w:val="28"/>
        </w:rPr>
        <w:t xml:space="preserve"> және "Сақтандыру қызметі туралы" Қазақстан Республикасының Заңы 56-бабының </w:t>
      </w:r>
      <w:r>
        <w:rPr>
          <w:rFonts w:ascii="Times New Roman"/>
          <w:b w:val="false"/>
          <w:i w:val="false"/>
          <w:color w:val="000000"/>
          <w:sz w:val="28"/>
        </w:rPr>
        <w:t>7-тармағына</w:t>
      </w:r>
      <w:r>
        <w:rPr>
          <w:rFonts w:ascii="Times New Roman"/>
          <w:b w:val="false"/>
          <w:i w:val="false"/>
          <w:color w:val="000000"/>
          <w:sz w:val="28"/>
        </w:rPr>
        <w:t xml:space="preserve"> сәйкес әзірленді.</w:t>
      </w:r>
    </w:p>
    <w:bookmarkEnd w:id="544"/>
    <w:bookmarkStart w:name="z585" w:id="545"/>
    <w:p>
      <w:pPr>
        <w:spacing w:after="0"/>
        <w:ind w:left="0"/>
        <w:jc w:val="both"/>
      </w:pPr>
      <w:r>
        <w:rPr>
          <w:rFonts w:ascii="Times New Roman"/>
          <w:b w:val="false"/>
          <w:i w:val="false"/>
          <w:color w:val="000000"/>
          <w:sz w:val="28"/>
        </w:rPr>
        <w:t>
      3. Нысанды жасау кезінде пайдаланылатын өлшем бірлігі мың теңгемен белгіленеді.</w:t>
      </w:r>
    </w:p>
    <w:bookmarkEnd w:id="545"/>
    <w:bookmarkStart w:name="z586" w:id="546"/>
    <w:p>
      <w:pPr>
        <w:spacing w:after="0"/>
        <w:ind w:left="0"/>
        <w:jc w:val="both"/>
      </w:pPr>
      <w:r>
        <w:rPr>
          <w:rFonts w:ascii="Times New Roman"/>
          <w:b w:val="false"/>
          <w:i w:val="false"/>
          <w:color w:val="000000"/>
          <w:sz w:val="28"/>
        </w:rPr>
        <w:t>
      4. Нысанға уақытша әкімшіліктің басшысы (уақытша әкімші), бас бухгалтер немесе есепке қол қоюға уәкілетті адамдар және орындаушы қол қояды.</w:t>
      </w:r>
    </w:p>
    <w:bookmarkEnd w:id="546"/>
    <w:bookmarkStart w:name="z587" w:id="547"/>
    <w:p>
      <w:pPr>
        <w:spacing w:after="0"/>
        <w:ind w:left="0"/>
        <w:jc w:val="both"/>
      </w:pPr>
      <w:r>
        <w:rPr>
          <w:rFonts w:ascii="Times New Roman"/>
          <w:b w:val="false"/>
          <w:i w:val="false"/>
          <w:color w:val="000000"/>
          <w:sz w:val="28"/>
        </w:rPr>
        <w:t>
      2-тарау. Нысанды толтыру бойынша түсіндірме</w:t>
      </w:r>
    </w:p>
    <w:bookmarkEnd w:id="547"/>
    <w:bookmarkStart w:name="z588" w:id="548"/>
    <w:p>
      <w:pPr>
        <w:spacing w:after="0"/>
        <w:ind w:left="0"/>
        <w:jc w:val="both"/>
      </w:pPr>
      <w:r>
        <w:rPr>
          <w:rFonts w:ascii="Times New Roman"/>
          <w:b w:val="false"/>
          <w:i w:val="false"/>
          <w:color w:val="000000"/>
          <w:sz w:val="28"/>
        </w:rPr>
        <w:t>
      5. Күмәнді борыштар бойынша резервтерді шегергендегі 9, 11 және 13-бағандар бойынша жиынтық сома "Өзгерістері пайда немесе шығын құрамында көрсетілетін әділ құны бойынша бағаланатын бағалы қағаздар", "Сатуға арналған қолда бар бағалы қағаздар" және "Өтеуге дейін ұсталатын бағалы қағаздар" бухгалтерлік балансы баптарының сомасына сәйкес болуға тиіс.</w:t>
      </w:r>
    </w:p>
    <w:bookmarkEnd w:id="548"/>
    <w:bookmarkStart w:name="z589" w:id="549"/>
    <w:p>
      <w:pPr>
        <w:spacing w:after="0"/>
        <w:ind w:left="0"/>
        <w:jc w:val="both"/>
      </w:pPr>
      <w:r>
        <w:rPr>
          <w:rFonts w:ascii="Times New Roman"/>
          <w:b w:val="false"/>
          <w:i w:val="false"/>
          <w:color w:val="000000"/>
          <w:sz w:val="28"/>
        </w:rPr>
        <w:t>
      6. 4-бағанда бағалы қағаздардың түрі көрсетіледі.</w:t>
      </w:r>
    </w:p>
    <w:bookmarkEnd w:id="549"/>
    <w:bookmarkStart w:name="z590" w:id="550"/>
    <w:p>
      <w:pPr>
        <w:spacing w:after="0"/>
        <w:ind w:left="0"/>
        <w:jc w:val="both"/>
      </w:pPr>
      <w:r>
        <w:rPr>
          <w:rFonts w:ascii="Times New Roman"/>
          <w:b w:val="false"/>
          <w:i w:val="false"/>
          <w:color w:val="000000"/>
          <w:sz w:val="28"/>
        </w:rPr>
        <w:t>
      Мысалы:</w:t>
      </w:r>
    </w:p>
    <w:bookmarkEnd w:id="550"/>
    <w:bookmarkStart w:name="z591" w:id="551"/>
    <w:p>
      <w:pPr>
        <w:spacing w:after="0"/>
        <w:ind w:left="0"/>
        <w:jc w:val="both"/>
      </w:pPr>
      <w:r>
        <w:rPr>
          <w:rFonts w:ascii="Times New Roman"/>
          <w:b w:val="false"/>
          <w:i w:val="false"/>
          <w:color w:val="000000"/>
          <w:sz w:val="28"/>
        </w:rPr>
        <w:t>
      мемлекеттік бағалы қағаздар бойынша: МЕККАМ, МЕОКАМ, МЕУКАМ, МОИКАМ, МУИКАМ, МЕУЖКАМ, еуроноттар, Қазақстан Республикасы Ұлттық Банкінің ноттары;</w:t>
      </w:r>
    </w:p>
    <w:bookmarkEnd w:id="551"/>
    <w:bookmarkStart w:name="z592" w:id="552"/>
    <w:p>
      <w:pPr>
        <w:spacing w:after="0"/>
        <w:ind w:left="0"/>
        <w:jc w:val="both"/>
      </w:pPr>
      <w:r>
        <w:rPr>
          <w:rFonts w:ascii="Times New Roman"/>
          <w:b w:val="false"/>
          <w:i w:val="false"/>
          <w:color w:val="000000"/>
          <w:sz w:val="28"/>
        </w:rPr>
        <w:t>
      мемлекеттік емес бағалы қағаздар бойынша: акциялар, облигациялар, ипотекалық облигациялар, депозитарлық қолхаттар.</w:t>
      </w:r>
    </w:p>
    <w:bookmarkEnd w:id="552"/>
    <w:bookmarkStart w:name="z593" w:id="553"/>
    <w:p>
      <w:pPr>
        <w:spacing w:after="0"/>
        <w:ind w:left="0"/>
        <w:jc w:val="both"/>
      </w:pPr>
      <w:r>
        <w:rPr>
          <w:rFonts w:ascii="Times New Roman"/>
          <w:b w:val="false"/>
          <w:i w:val="false"/>
          <w:color w:val="000000"/>
          <w:sz w:val="28"/>
        </w:rPr>
        <w:t>
      7. 8-бағанда бағалы қағаз номиналы валютасының коды (мысалы: KZT, USD).</w:t>
      </w:r>
    </w:p>
    <w:bookmarkEnd w:id="553"/>
    <w:bookmarkStart w:name="z594" w:id="554"/>
    <w:p>
      <w:pPr>
        <w:spacing w:after="0"/>
        <w:ind w:left="0"/>
        <w:jc w:val="both"/>
      </w:pPr>
      <w:r>
        <w:rPr>
          <w:rFonts w:ascii="Times New Roman"/>
          <w:b w:val="false"/>
          <w:i w:val="false"/>
          <w:color w:val="000000"/>
          <w:sz w:val="28"/>
        </w:rPr>
        <w:t>
      8. 10, 12 және 14-бағандарда есепті кезеңнің соңында бағалы қағаздар бойынша есептелген сыйақының жалпы сомасы көрсетіледі.</w:t>
      </w:r>
    </w:p>
    <w:bookmarkEnd w:id="554"/>
    <w:bookmarkStart w:name="z595" w:id="555"/>
    <w:p>
      <w:pPr>
        <w:spacing w:after="0"/>
        <w:ind w:left="0"/>
        <w:jc w:val="both"/>
      </w:pPr>
      <w:r>
        <w:rPr>
          <w:rFonts w:ascii="Times New Roman"/>
          <w:b w:val="false"/>
          <w:i w:val="false"/>
          <w:color w:val="000000"/>
          <w:sz w:val="28"/>
        </w:rPr>
        <w:t>
      9. 16-бағанда тікелей иеленуге байланысты шығыстардан тұратын, сатып алушы сатушыға төлеген пайыз (осындай ақы болған кезде) шамасына азайған бағалы қағаздың жиынтық сатып алу құны, оның ішінде агенттерге, консультанттарға, брокер-дилерлерге төленген сыйақылар мен комиссиялық төлемдер, қор биржаларының алымдары, сондай-ақ қаражат аудару бойынша банктік қызметтер көрсетіледі.</w:t>
      </w:r>
    </w:p>
    <w:bookmarkEnd w:id="555"/>
    <w:bookmarkStart w:name="z596" w:id="556"/>
    <w:p>
      <w:pPr>
        <w:spacing w:after="0"/>
        <w:ind w:left="0"/>
        <w:jc w:val="both"/>
      </w:pPr>
      <w:r>
        <w:rPr>
          <w:rFonts w:ascii="Times New Roman"/>
          <w:b w:val="false"/>
          <w:i w:val="false"/>
          <w:color w:val="000000"/>
          <w:sz w:val="28"/>
        </w:rPr>
        <w:t>
      10. 17-бағанда бағалы қағаздың баланстық құны мен жиынтық сатып алу құнының арасындағы айырма көрсетіледі.</w:t>
      </w:r>
    </w:p>
    <w:bookmarkEnd w:id="556"/>
    <w:bookmarkStart w:name="z597" w:id="557"/>
    <w:p>
      <w:pPr>
        <w:spacing w:after="0"/>
        <w:ind w:left="0"/>
        <w:jc w:val="both"/>
      </w:pPr>
      <w:r>
        <w:rPr>
          <w:rFonts w:ascii="Times New Roman"/>
          <w:b w:val="false"/>
          <w:i w:val="false"/>
          <w:color w:val="000000"/>
          <w:sz w:val="28"/>
        </w:rPr>
        <w:t>
      11. 21-бағанда егер бағалы қағаздар бойынша ауыртпалық болса (бағалы қағаз кепіл шарты бойынша қамтамасыз ету болып табылады, "РЕПО" мәмілесінің объектісі болып табылады), онда ауыртпалық сомасы мың теңгемен және ауыртпалық негіздемесі көрсетіледі және (немесе) егер бағалы қағаздың эмитенті сақтандыру (қайта сақтандыру) ұйымының үлестес тұлғасы болып табылатын заңды тұлға болып табылса, "иә" деген сөз жазылады.</w:t>
      </w:r>
    </w:p>
    <w:bookmarkEnd w:id="5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w:t>
            </w:r>
            <w:r>
              <w:br/>
            </w:r>
            <w:r>
              <w:rPr>
                <w:rFonts w:ascii="Times New Roman"/>
                <w:b w:val="false"/>
                <w:i w:val="false"/>
                <w:color w:val="000000"/>
                <w:sz w:val="20"/>
              </w:rPr>
              <w:t>Агенттігінің Басқармасының</w:t>
            </w:r>
            <w:r>
              <w:br/>
            </w:r>
            <w:r>
              <w:rPr>
                <w:rFonts w:ascii="Times New Roman"/>
                <w:b w:val="false"/>
                <w:i w:val="false"/>
                <w:color w:val="000000"/>
                <w:sz w:val="20"/>
              </w:rPr>
              <w:t>2026 жылғы 3 сәуірдегі</w:t>
            </w:r>
            <w:r>
              <w:br/>
            </w:r>
            <w:r>
              <w:rPr>
                <w:rFonts w:ascii="Times New Roman"/>
                <w:b w:val="false"/>
                <w:i w:val="false"/>
                <w:color w:val="000000"/>
                <w:sz w:val="20"/>
              </w:rPr>
              <w:t>№ 48 Қаулыға қосымша</w:t>
            </w:r>
          </w:p>
        </w:tc>
      </w:tr>
    </w:tbl>
    <w:bookmarkStart w:name="z758" w:id="558"/>
    <w:p>
      <w:pPr>
        <w:spacing w:after="0"/>
        <w:ind w:left="0"/>
        <w:jc w:val="left"/>
      </w:pPr>
      <w:r>
        <w:rPr>
          <w:rFonts w:ascii="Times New Roman"/>
          <w:b/>
          <w:i w:val="false"/>
          <w:color w:val="000000"/>
        </w:rPr>
        <w:t xml:space="preserve"> Күші жойылған деп танылатын Қазақстан Республикасы Ұлттық Банкі Басқармасының кейбір қаулыларының және Қазақстан Республикасы Қаржы нарығын реттеу және дамыту агенттігінің Басқармасы қаулыларының, сондай-ақ Қазақстан Республикасының Ұлттық Банкі Басқармасы қаулысының және Қазақстан Республикасының Қаржы нарығын реттеу және дамыту агенттігі Басқармасының кейбір қаулылары құрылымдық элементтерінің тізбесі</w:t>
      </w:r>
    </w:p>
    <w:bookmarkEnd w:id="558"/>
    <w:bookmarkStart w:name="z759" w:id="559"/>
    <w:p>
      <w:pPr>
        <w:spacing w:after="0"/>
        <w:ind w:left="0"/>
        <w:jc w:val="both"/>
      </w:pPr>
      <w:r>
        <w:rPr>
          <w:rFonts w:ascii="Times New Roman"/>
          <w:b w:val="false"/>
          <w:i w:val="false"/>
          <w:color w:val="000000"/>
          <w:sz w:val="28"/>
        </w:rPr>
        <w:t xml:space="preserve">
      1. "Банктің, сақтандыру (қайта сақтандыру) ұйымының уақытша әкімшілігін (уақытша әкiмшісін) тағайындау және оның өкілеттіктері қағидаларын бекіту туралы" Қазақстан Республикасының Ұлттық Банкі Басқармасының 2014 жылғы 16 шілдедегі № 147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9711 болып тіркелген).</w:t>
      </w:r>
    </w:p>
    <w:bookmarkEnd w:id="559"/>
    <w:bookmarkStart w:name="z760" w:id="560"/>
    <w:p>
      <w:pPr>
        <w:spacing w:after="0"/>
        <w:ind w:left="0"/>
        <w:jc w:val="both"/>
      </w:pPr>
      <w:r>
        <w:rPr>
          <w:rFonts w:ascii="Times New Roman"/>
          <w:b w:val="false"/>
          <w:i w:val="false"/>
          <w:color w:val="000000"/>
          <w:sz w:val="28"/>
        </w:rPr>
        <w:t xml:space="preserve">
      2. "Қазақстан Республикасының кейбір нормативтік құқықтық актілеріне сақтандыру қызметін реттеу мәселелері бойынша өзгерістер енгізу туралы" Қазақстан Республикасы Ұлттық Банкі Басқармасының 2016 жылғы 30 мамырдағы № 127 қаулысымен (Нормативтік құқықтық актілерді мемлекеттік тіркеу тізілімінде № 14277 болып тіркелген) бекітілген Өзгерістер енгізілетін Қазақстан Республикасының сақтандыру қызметін реттеу мәселелері бойынша нормативтік құқықтық актілері тізбесінің </w:t>
      </w:r>
      <w:r>
        <w:rPr>
          <w:rFonts w:ascii="Times New Roman"/>
          <w:b w:val="false"/>
          <w:i w:val="false"/>
          <w:color w:val="000000"/>
          <w:sz w:val="28"/>
        </w:rPr>
        <w:t>23-тармағы</w:t>
      </w:r>
      <w:r>
        <w:rPr>
          <w:rFonts w:ascii="Times New Roman"/>
          <w:b w:val="false"/>
          <w:i w:val="false"/>
          <w:color w:val="000000"/>
          <w:sz w:val="28"/>
        </w:rPr>
        <w:t>.</w:t>
      </w:r>
    </w:p>
    <w:bookmarkEnd w:id="560"/>
    <w:bookmarkStart w:name="z761" w:id="561"/>
    <w:p>
      <w:pPr>
        <w:spacing w:after="0"/>
        <w:ind w:left="0"/>
        <w:jc w:val="both"/>
      </w:pPr>
      <w:r>
        <w:rPr>
          <w:rFonts w:ascii="Times New Roman"/>
          <w:b w:val="false"/>
          <w:i w:val="false"/>
          <w:color w:val="000000"/>
          <w:sz w:val="28"/>
        </w:rPr>
        <w:t xml:space="preserve">
      3. "Банктің, сақтандыру (қайта сақтандыру) ұйымының уақытша әкімшілігін (уақытша басқарушысын) тағайындау және олардың өкілеттіктері қағидаларын бекіту туралы" Қазақстан Республикасы Ұлттық Банкі Басқармасының 2014 жылғы 16 шілдедегі № 147 қаулысына өзгерістер мен толықтыру енгізу туралы" Қазақстан Республикасы Ұлттық Банкі Басқармасының 2018 жылғы 27 сәуірдегі № 72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16959 болып тіркелген).</w:t>
      </w:r>
    </w:p>
    <w:bookmarkEnd w:id="561"/>
    <w:bookmarkStart w:name="z762" w:id="562"/>
    <w:p>
      <w:pPr>
        <w:spacing w:after="0"/>
        <w:ind w:left="0"/>
        <w:jc w:val="both"/>
      </w:pPr>
      <w:r>
        <w:rPr>
          <w:rFonts w:ascii="Times New Roman"/>
          <w:b w:val="false"/>
          <w:i w:val="false"/>
          <w:color w:val="000000"/>
          <w:sz w:val="28"/>
        </w:rPr>
        <w:t xml:space="preserve">
      4. "Қазақстан Республикасының кейбір нормативтік құқықтық актілеріне сақтандыру қызметін реттеу мәселелері бойынша өзгерістер мен толықтырулар енгізу туралы" Қазақстан Республикасы Қаржы нарығын реттеу және дамыту агенттігі Басқармасының 2018 жылғы 27 тамыздағы № 204 қаулысымен (Нормативтік құқықтық актілерді мемлекеттік тіркеу тізілімінде № 17492 болып тіркелген) бекітілген Өзгерістер мен толықтырулар енгізілетін Қазақстан Республикасының сақтандыру қызметін реттеу мәселелері бойынша нормативтік құқықтық актілері тізбесінің </w:t>
      </w:r>
      <w:r>
        <w:rPr>
          <w:rFonts w:ascii="Times New Roman"/>
          <w:b w:val="false"/>
          <w:i w:val="false"/>
          <w:color w:val="000000"/>
          <w:sz w:val="28"/>
        </w:rPr>
        <w:t>7-тармағы</w:t>
      </w:r>
      <w:r>
        <w:rPr>
          <w:rFonts w:ascii="Times New Roman"/>
          <w:b w:val="false"/>
          <w:i w:val="false"/>
          <w:color w:val="000000"/>
          <w:sz w:val="28"/>
        </w:rPr>
        <w:t>.</w:t>
      </w:r>
    </w:p>
    <w:bookmarkEnd w:id="562"/>
    <w:bookmarkStart w:name="z763" w:id="563"/>
    <w:p>
      <w:pPr>
        <w:spacing w:after="0"/>
        <w:ind w:left="0"/>
        <w:jc w:val="both"/>
      </w:pPr>
      <w:r>
        <w:rPr>
          <w:rFonts w:ascii="Times New Roman"/>
          <w:b w:val="false"/>
          <w:i w:val="false"/>
          <w:color w:val="000000"/>
          <w:sz w:val="28"/>
        </w:rPr>
        <w:t xml:space="preserve">
      5. "Банктің, сақтандыру (қайта сақтандыру) ұйымының уақытша әкімшілігін (уақытша әкiмшісін) тағайындау және оның өкілеттіктері қағидаларын бекіту туралы" Қазақстан Республикасының Ұлттық Банкі Басқармасының 2014 жылғы 16 шілдедегі № 147 қаулысына өзгерістер мен толықтыру енгізу туралы" Қазақстан Республикасының Қаржы нарығын реттеу және дамыту агенттігі Басқармасының 2020 жылғы 25 мамырдағы № 58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20765 болып тіркелген).</w:t>
      </w:r>
    </w:p>
    <w:bookmarkEnd w:id="563"/>
    <w:bookmarkStart w:name="z764" w:id="564"/>
    <w:p>
      <w:pPr>
        <w:spacing w:after="0"/>
        <w:ind w:left="0"/>
        <w:jc w:val="both"/>
      </w:pPr>
      <w:r>
        <w:rPr>
          <w:rFonts w:ascii="Times New Roman"/>
          <w:b w:val="false"/>
          <w:i w:val="false"/>
          <w:color w:val="000000"/>
          <w:sz w:val="28"/>
        </w:rPr>
        <w:t xml:space="preserve">
      6. "Банктің, сақтандыру (қайта сақтандыру) ұйымының уақытша әкімшілігінің (уақытша әкімшісінің) есептілікті және өзге ақпаратты ұсыну нысандары мен мерзімдерін, сондай-ақ Оларды ұсыну қағидаларын бекіту туралы" Қазақстан Республикасының Қаржы нарығын реттеу және дамыту агенттігі Басқармасының 2020 жылғы 24 тамыздағы № 74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21126 болып тіркелген).</w:t>
      </w:r>
    </w:p>
    <w:bookmarkEnd w:id="564"/>
    <w:bookmarkStart w:name="z765" w:id="565"/>
    <w:p>
      <w:pPr>
        <w:spacing w:after="0"/>
        <w:ind w:left="0"/>
        <w:jc w:val="both"/>
      </w:pPr>
      <w:r>
        <w:rPr>
          <w:rFonts w:ascii="Times New Roman"/>
          <w:b w:val="false"/>
          <w:i w:val="false"/>
          <w:color w:val="000000"/>
          <w:sz w:val="28"/>
        </w:rPr>
        <w:t xml:space="preserve">
      7. "Банктің, сақтандыру (қайта сақтандыру) ұйымының уақытша әкімшілігін (уақытша әкiмшісін) тағайындау және оның өкілеттіктері қағидаларын бекіту туралы" азақстан Республикасының Ұлттық Банкі Басқармасының 2014 жылғы 16 шілдедегі № 147 қаулысына өзгерістер мен толықтырулар енгізу туралы" Қазақстан Республикасы Қаржы нарығын реттеу және дамыту агенттігі Басқармасының 2021 жылғы 27 шілдедегі № 79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23731 болып тіркелген).</w:t>
      </w:r>
    </w:p>
    <w:bookmarkEnd w:id="565"/>
    <w:bookmarkStart w:name="z766" w:id="566"/>
    <w:p>
      <w:pPr>
        <w:spacing w:after="0"/>
        <w:ind w:left="0"/>
        <w:jc w:val="both"/>
      </w:pPr>
      <w:r>
        <w:rPr>
          <w:rFonts w:ascii="Times New Roman"/>
          <w:b w:val="false"/>
          <w:i w:val="false"/>
          <w:color w:val="000000"/>
          <w:sz w:val="28"/>
        </w:rPr>
        <w:t xml:space="preserve">
      8. "Қазақстан Республикасының кейбір нормативтік құқықтық актілеріне сақтандыру (қайта сақтандыру) ұйымдарын тарату, Қазақстан Республикасының бейрезидент-сақтандыру (қайта сақтандыру) ұйымы филиалының қызметін тоқтату мәселелері бойынша өзгерістер мен толықтыру енгізу туралы" Қазақстан Республикасы Қаржы нарығын реттеу және дамыту агенттігі Басқармасының 2022 жылғы 12 қыркүйектегі № 64 қаулысымен Нормативтік құқықтық актілерді мемлекеттік тіркеу тізілімінде № 29610 болып тіркелген) бекітілген Өзгерістер мен толықтырулар енгізілетін Қазақстан Республикасының сақтандыру (қайта сақтандыру) ұйымдарын тарату, Қазақстан Республикасының бейрезидент-сақтандыру (қайта сақтандыру) ұйымы филиалының қызметін тоқтату мәселелері бойынша нормативтік құқықтық актілері тізбесінің </w:t>
      </w:r>
      <w:r>
        <w:rPr>
          <w:rFonts w:ascii="Times New Roman"/>
          <w:b w:val="false"/>
          <w:i w:val="false"/>
          <w:color w:val="000000"/>
          <w:sz w:val="28"/>
        </w:rPr>
        <w:t>2-тармағы</w:t>
      </w:r>
      <w:r>
        <w:rPr>
          <w:rFonts w:ascii="Times New Roman"/>
          <w:b w:val="false"/>
          <w:i w:val="false"/>
          <w:color w:val="000000"/>
          <w:sz w:val="28"/>
        </w:rPr>
        <w:t>.</w:t>
      </w:r>
    </w:p>
    <w:bookmarkEnd w:id="566"/>
    <w:bookmarkStart w:name="z767" w:id="567"/>
    <w:p>
      <w:pPr>
        <w:spacing w:after="0"/>
        <w:ind w:left="0"/>
        <w:jc w:val="both"/>
      </w:pPr>
      <w:r>
        <w:rPr>
          <w:rFonts w:ascii="Times New Roman"/>
          <w:b w:val="false"/>
          <w:i w:val="false"/>
          <w:color w:val="000000"/>
          <w:sz w:val="28"/>
        </w:rPr>
        <w:t xml:space="preserve">
      9. "Қазақстан Республикасының кейбір нормативтік құқықтық актілеріне ерікті және мәжбүрлеп таратылатын банктердің, сақтандыру (қайта сақтандыру) ұйымдарының, қызметін ерікті және мәжбүрлеп тоқтататын Қазақстан Республикасының бейрезидент-банктері филиалдарының, Қазақстан Республикасының бейрезидент-сақтандыру (қайта сақтандыру) ұйымдары филиалдарының мәселелері бойынша өзгерістер мен толықтырулар енгізу туралы" Қазақстан Республикасы Қаржы нарығын реттеу және дамыту агенттігі Басқармасының 2022 жылғы 23 қарашадағы № 96 қаулысымен (Нормативтік құқықтық актілерді мемлекеттік тіркеу тізілімінде № 30882 болып тіркелген) бекітілген Өзгерістер мен толықтырулар енгізілетін Қазақстан Республикасының ерікті және мәжбүрлеп таратылатын банктердің, сақтандыру (қайта сақтандыру) ұйымдарының, қызметін ерікті және мәжбүрлеп тоқтататын Қазақстан Республикасының бейрезидент-банктері филиалдарының, Қазақстан Республикасының бейрезидент-сақтандыру (қайта сақтандыру) ұйымдары филиалдарының мәселелері бойынша нормативтік құқықтық актілері тізбесінің </w:t>
      </w:r>
      <w:r>
        <w:rPr>
          <w:rFonts w:ascii="Times New Roman"/>
          <w:b w:val="false"/>
          <w:i w:val="false"/>
          <w:color w:val="000000"/>
          <w:sz w:val="28"/>
        </w:rPr>
        <w:t>2-тармағы</w:t>
      </w:r>
      <w:r>
        <w:rPr>
          <w:rFonts w:ascii="Times New Roman"/>
          <w:b w:val="false"/>
          <w:i w:val="false"/>
          <w:color w:val="000000"/>
          <w:sz w:val="28"/>
        </w:rPr>
        <w:t>.</w:t>
      </w:r>
    </w:p>
    <w:bookmarkEnd w:id="567"/>
    <w:bookmarkStart w:name="z768" w:id="568"/>
    <w:p>
      <w:pPr>
        <w:spacing w:after="0"/>
        <w:ind w:left="0"/>
        <w:jc w:val="both"/>
      </w:pPr>
      <w:r>
        <w:rPr>
          <w:rFonts w:ascii="Times New Roman"/>
          <w:b w:val="false"/>
          <w:i w:val="false"/>
          <w:color w:val="000000"/>
          <w:sz w:val="28"/>
        </w:rPr>
        <w:t xml:space="preserve">
      10. "Қазақстан Республикасының кейбір нормативтік құқықтық актілеріне қаржы нарығын реттеу мәселелері бойынша өзгерістер енгізу туралы" Қазақстан Республикасы Қаржы нарығын реттеу және дамыту агенттігі Басқармасының 2023 жылғы 27 қарашадағы № 85 қаулысымен (Нормативтік құқықтық актілерді мемлекеттік тіркеу тізілімінде № 33714 болып тіркелген) бекітілген Өзгерістер енгізілетін Қазақстан Республикасының қаржы нарығын реттеу мәселелері бойынша нормативтік құқықтық актілері тізбесінің </w:t>
      </w:r>
      <w:r>
        <w:rPr>
          <w:rFonts w:ascii="Times New Roman"/>
          <w:b w:val="false"/>
          <w:i w:val="false"/>
          <w:color w:val="000000"/>
          <w:sz w:val="28"/>
        </w:rPr>
        <w:t>2-тармағы</w:t>
      </w:r>
      <w:r>
        <w:rPr>
          <w:rFonts w:ascii="Times New Roman"/>
          <w:b w:val="false"/>
          <w:i w:val="false"/>
          <w:color w:val="000000"/>
          <w:sz w:val="28"/>
        </w:rPr>
        <w:t>.</w:t>
      </w:r>
    </w:p>
    <w:bookmarkEnd w:id="568"/>
    <w:bookmarkStart w:name="z769" w:id="569"/>
    <w:p>
      <w:pPr>
        <w:spacing w:after="0"/>
        <w:ind w:left="0"/>
        <w:jc w:val="both"/>
      </w:pPr>
      <w:r>
        <w:rPr>
          <w:rFonts w:ascii="Times New Roman"/>
          <w:b w:val="false"/>
          <w:i w:val="false"/>
          <w:color w:val="000000"/>
          <w:sz w:val="28"/>
        </w:rPr>
        <w:t xml:space="preserve">
      11. "Банктің, сақтандыру (қайта сақтандыру) ұйымының уақытша әкімшілігінің (уақытша әкімшісінің) есептілікті және өзге ақпаратты ұсыну нысандары мен мерзімдерін, сондай-ақ оларды ұсыну қағидаларын бекіту туралы" Қазақстан Республикасының Қаржы нарығын реттеу және дамыту агенттігі Басқармасының 2020 жылғы 24 тамыздағы № 74 қаулысына өзгерістер енгізу туралы" Қазақстан Республикасы Қаржы нарығын реттеу және дамыту агенттігі Басқармасының 2025 жылғы 15 қыркүйектегі № 58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36891 болып тіркелген).</w:t>
      </w:r>
    </w:p>
    <w:bookmarkEnd w:id="56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