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a86ac31" w14:textId="a86ac31">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Қазақстан Республикасы Әділет министрінің кейбір бұйрықтарына зияткерлік меншік мәселелері бойынша өзгерістер енгізу туралы</w:t>
      </w:r>
    </w:p>
    <w:p>
      <w:pPr>
        <w:spacing w:after="0"/>
        <w:ind w:left="0"/>
        <w:jc w:val="both"/>
      </w:pPr>
      <w:r>
        <w:rPr>
          <w:rFonts w:ascii="Times New Roman"/>
          <w:b w:val="false"/>
          <w:i w:val="false"/>
          <w:color w:val="000000"/>
          <w:sz w:val="28"/>
        </w:rPr>
        <w:t>Қазақстан Республикасы Әділет министрінің 2026 жылғы 18 маусымдағы № 572 бұйрығы. Қазақстан Республикасының Әділет министрлігінде 2026 жылғы 18 маусымда № 38993 болып тіркелді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Осы бұйрық 01.07.2026 ж.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w:t>
      </w:r>
    </w:p>
    <w:p>
      <w:pPr>
        <w:spacing w:after="0"/>
        <w:ind w:left="0"/>
        <w:jc w:val="both"/>
      </w:pPr>
      <w:r>
        <w:rPr>
          <w:rFonts w:ascii="Times New Roman"/>
          <w:b w:val="false"/>
          <w:i w:val="false"/>
          <w:color w:val="000000"/>
          <w:sz w:val="28"/>
        </w:rPr>
        <w:t>
      БҰЙЫРАМЫН:</w:t>
      </w:r>
    </w:p>
    <w:bookmarkStart w:name="z5" w:id="0"/>
    <w:p>
      <w:pPr>
        <w:spacing w:after="0"/>
        <w:ind w:left="0"/>
        <w:jc w:val="both"/>
      </w:pPr>
      <w:r>
        <w:rPr>
          <w:rFonts w:ascii="Times New Roman"/>
          <w:b w:val="false"/>
          <w:i w:val="false"/>
          <w:color w:val="000000"/>
          <w:sz w:val="28"/>
        </w:rPr>
        <w:t>
      1. Осы бұйрықтың қосымшасына сәйкес Қазақстан Республикасы Әділет министрінің өзгерістер енгізілетін кейбір бұйрықтарының тізбесі бекітілсін.</w:t>
      </w:r>
    </w:p>
    <w:bookmarkEnd w:id="0"/>
    <w:bookmarkStart w:name="z6" w:id="1"/>
    <w:p>
      <w:pPr>
        <w:spacing w:after="0"/>
        <w:ind w:left="0"/>
        <w:jc w:val="both"/>
      </w:pPr>
      <w:r>
        <w:rPr>
          <w:rFonts w:ascii="Times New Roman"/>
          <w:b w:val="false"/>
          <w:i w:val="false"/>
          <w:color w:val="000000"/>
          <w:sz w:val="28"/>
        </w:rPr>
        <w:t>
      2. Қазақстан Республикасы Әділет министрлігінің Зияткерлік меншік құқығы комитеті Қазақстан Республикасының заңнамасында белгіленген тәртіппен:</w:t>
      </w:r>
    </w:p>
    <w:bookmarkEnd w:id="1"/>
    <w:bookmarkStart w:name="z7" w:id="2"/>
    <w:p>
      <w:pPr>
        <w:spacing w:after="0"/>
        <w:ind w:left="0"/>
        <w:jc w:val="both"/>
      </w:pPr>
      <w:r>
        <w:rPr>
          <w:rFonts w:ascii="Times New Roman"/>
          <w:b w:val="false"/>
          <w:i w:val="false"/>
          <w:color w:val="000000"/>
          <w:sz w:val="28"/>
        </w:rPr>
        <w:t>
      1) осы бұйрықты мемлекеттік тіркеуді;</w:t>
      </w:r>
    </w:p>
    <w:bookmarkEnd w:id="2"/>
    <w:bookmarkStart w:name="z8" w:id="3"/>
    <w:p>
      <w:pPr>
        <w:spacing w:after="0"/>
        <w:ind w:left="0"/>
        <w:jc w:val="both"/>
      </w:pPr>
      <w:r>
        <w:rPr>
          <w:rFonts w:ascii="Times New Roman"/>
          <w:b w:val="false"/>
          <w:i w:val="false"/>
          <w:color w:val="000000"/>
          <w:sz w:val="28"/>
        </w:rPr>
        <w:t>
      2) осы бұйрықты Қазақстан Республикасы Әділет министрлігінің ресми интернет-ресурсында орналастыруды қамтамасыз етсін.</w:t>
      </w:r>
    </w:p>
    <w:bookmarkEnd w:id="3"/>
    <w:bookmarkStart w:name="z9" w:id="4"/>
    <w:p>
      <w:pPr>
        <w:spacing w:after="0"/>
        <w:ind w:left="0"/>
        <w:jc w:val="both"/>
      </w:pPr>
      <w:r>
        <w:rPr>
          <w:rFonts w:ascii="Times New Roman"/>
          <w:b w:val="false"/>
          <w:i w:val="false"/>
          <w:color w:val="000000"/>
          <w:sz w:val="28"/>
        </w:rPr>
        <w:t>
      3. Осы бұйрықтың орындалуын бақылау жетекшілік ететін Қазақстан Республикасының Әділет вице-министріне жүктелсін.</w:t>
      </w:r>
    </w:p>
    <w:bookmarkEnd w:id="4"/>
    <w:bookmarkStart w:name="z10" w:id="5"/>
    <w:p>
      <w:pPr>
        <w:spacing w:after="0"/>
        <w:ind w:left="0"/>
        <w:jc w:val="both"/>
      </w:pPr>
      <w:r>
        <w:rPr>
          <w:rFonts w:ascii="Times New Roman"/>
          <w:b w:val="false"/>
          <w:i w:val="false"/>
          <w:color w:val="000000"/>
          <w:sz w:val="28"/>
        </w:rPr>
        <w:t>
      4. Осы бұйрық 2026 жылғы 1 шілдеден бастап қолданысқа енгізіледі және ресми жариялануға жатады.</w:t>
      </w:r>
    </w:p>
    <w:bookmarkEnd w:id="5"/>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Қазақстан Республикасы</w:t>
            </w:r>
          </w:p>
          <w:p>
            <w:pPr>
              <w:spacing w:after="20"/>
              <w:ind w:left="20"/>
              <w:jc w:val="both"/>
            </w:pPr>
          </w:p>
          <w:p>
            <w:pPr>
              <w:spacing w:after="0"/>
              <w:ind w:left="0"/>
              <w:jc w:val="left"/>
            </w:pPr>
          </w:p>
          <w:p>
            <w:pPr>
              <w:spacing w:after="20"/>
              <w:ind w:left="20"/>
              <w:jc w:val="both"/>
            </w:pPr>
            <w:r>
              <w:rPr>
                <w:rFonts w:ascii="Times New Roman"/>
                <w:b w:val="false"/>
                <w:i/>
                <w:color w:val="000000"/>
                <w:sz w:val="20"/>
              </w:rPr>
              <w:t xml:space="preserve">Әділет министрі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Е. Сарсембаев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Әділет министрі</w:t>
            </w:r>
            <w:r>
              <w:br/>
            </w:r>
            <w:r>
              <w:rPr>
                <w:rFonts w:ascii="Times New Roman"/>
                <w:b w:val="false"/>
                <w:i w:val="false"/>
                <w:color w:val="000000"/>
                <w:sz w:val="20"/>
              </w:rPr>
              <w:t>2026 жылғы 18 маусымдағы</w:t>
            </w:r>
            <w:r>
              <w:br/>
            </w:r>
            <w:r>
              <w:rPr>
                <w:rFonts w:ascii="Times New Roman"/>
                <w:b w:val="false"/>
                <w:i w:val="false"/>
                <w:color w:val="000000"/>
                <w:sz w:val="20"/>
              </w:rPr>
              <w:t>№ 572</w:t>
            </w:r>
            <w:r>
              <w:br/>
            </w:r>
            <w:r>
              <w:rPr>
                <w:rFonts w:ascii="Times New Roman"/>
                <w:b w:val="false"/>
                <w:i w:val="false"/>
                <w:color w:val="000000"/>
                <w:sz w:val="20"/>
              </w:rPr>
              <w:t>Бұйрығына қосымша</w:t>
            </w:r>
          </w:p>
        </w:tc>
      </w:tr>
    </w:tbl>
    <w:bookmarkStart w:name="z17" w:id="6"/>
    <w:p>
      <w:pPr>
        <w:spacing w:after="0"/>
        <w:ind w:left="0"/>
        <w:jc w:val="left"/>
      </w:pPr>
      <w:r>
        <w:rPr>
          <w:rFonts w:ascii="Times New Roman"/>
          <w:b/>
          <w:i w:val="false"/>
          <w:color w:val="000000"/>
        </w:rPr>
        <w:t xml:space="preserve"> Қазақстан Республикасы Әділет министрінің өзгерістер енгізілетін кейбір бұйрықтарының тізбесі</w:t>
      </w:r>
    </w:p>
    <w:bookmarkEnd w:id="6"/>
    <w:bookmarkStart w:name="z18" w:id="7"/>
    <w:p>
      <w:pPr>
        <w:spacing w:after="0"/>
        <w:ind w:left="0"/>
        <w:jc w:val="both"/>
      </w:pPr>
      <w:r>
        <w:rPr>
          <w:rFonts w:ascii="Times New Roman"/>
          <w:b w:val="false"/>
          <w:i w:val="false"/>
          <w:color w:val="000000"/>
          <w:sz w:val="28"/>
        </w:rPr>
        <w:t xml:space="preserve">
      1. "Авторлық құқықпен қорғалатын объектілерге құқықтардың мемлекеттік тізіліміне мәліметтерді және олардың өзгерістерін енгізу қағидаларын және оған мәліметтер мен олардың өзгерістерін енгізуді растайтын куәліктің нысанын бекіту туралы" Қазақстан Республикасы Әділет министрінің 2018 жылғы 28 тамыздағы № 1315 </w:t>
      </w:r>
      <w:r>
        <w:rPr>
          <w:rFonts w:ascii="Times New Roman"/>
          <w:b w:val="false"/>
          <w:i w:val="false"/>
          <w:color w:val="000000"/>
          <w:sz w:val="28"/>
        </w:rPr>
        <w:t>бұйрығына</w:t>
      </w:r>
      <w:r>
        <w:rPr>
          <w:rFonts w:ascii="Times New Roman"/>
          <w:b w:val="false"/>
          <w:i w:val="false"/>
          <w:color w:val="000000"/>
          <w:sz w:val="28"/>
        </w:rPr>
        <w:t xml:space="preserve"> (Нормативтік құқықтық актілерді мемлекеттік тіркеу тізілімінде № 17325 болып тіркелген) мынадай өзгеріс енгізілсін:</w:t>
      </w:r>
    </w:p>
    <w:bookmarkEnd w:id="7"/>
    <w:bookmarkStart w:name="z19" w:id="8"/>
    <w:p>
      <w:pPr>
        <w:spacing w:after="0"/>
        <w:ind w:left="0"/>
        <w:jc w:val="both"/>
      </w:pPr>
      <w:r>
        <w:rPr>
          <w:rFonts w:ascii="Times New Roman"/>
          <w:b w:val="false"/>
          <w:i w:val="false"/>
          <w:color w:val="000000"/>
          <w:sz w:val="28"/>
        </w:rPr>
        <w:t xml:space="preserve">
      көрсетілген бұйрықпен бекітілген Авторлық құқықпен қорғалатын объектілерге құқықтардың мемлекеттік тізіліміне мәліметтерді және олардың өзгерістерін енгізу </w:t>
      </w:r>
      <w:r>
        <w:rPr>
          <w:rFonts w:ascii="Times New Roman"/>
          <w:b w:val="false"/>
          <w:i w:val="false"/>
          <w:color w:val="000000"/>
          <w:sz w:val="28"/>
        </w:rPr>
        <w:t>қағидаларында</w:t>
      </w:r>
      <w:r>
        <w:rPr>
          <w:rFonts w:ascii="Times New Roman"/>
          <w:b w:val="false"/>
          <w:i w:val="false"/>
          <w:color w:val="000000"/>
          <w:sz w:val="28"/>
        </w:rPr>
        <w:t>:</w:t>
      </w:r>
    </w:p>
    <w:bookmarkEnd w:id="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8-тармақтың</w:t>
      </w:r>
      <w:r>
        <w:rPr>
          <w:rFonts w:ascii="Times New Roman"/>
          <w:b w:val="false"/>
          <w:i w:val="false"/>
          <w:color w:val="000000"/>
          <w:sz w:val="28"/>
        </w:rPr>
        <w:t xml:space="preserve"> 1) тармақшасының сегізінші абзацы мынадай редакцияда жазылсын:</w:t>
      </w:r>
    </w:p>
    <w:bookmarkStart w:name="z21" w:id="9"/>
    <w:p>
      <w:pPr>
        <w:spacing w:after="0"/>
        <w:ind w:left="0"/>
        <w:jc w:val="both"/>
      </w:pPr>
      <w:r>
        <w:rPr>
          <w:rFonts w:ascii="Times New Roman"/>
          <w:b w:val="false"/>
          <w:i w:val="false"/>
          <w:color w:val="000000"/>
          <w:sz w:val="28"/>
        </w:rPr>
        <w:t>
      "Ленинград қаласындағы қоршау кезеңінде қаланың кәсiпорындарында, мекемелерi мен ұйымдарында жұмыс iстеген және "Ленинградты қорғағаны үшiн" медалiмен немесе "Қоршаудағы Ленинград тұрғыны" белгiсiмен наградталған Қазақстан Республикасының азаматтары";".</w:t>
      </w:r>
    </w:p>
    <w:bookmarkEnd w:id="9"/>
    <w:bookmarkStart w:name="z22" w:id="10"/>
    <w:p>
      <w:pPr>
        <w:spacing w:after="0"/>
        <w:ind w:left="0"/>
        <w:jc w:val="both"/>
      </w:pPr>
      <w:r>
        <w:rPr>
          <w:rFonts w:ascii="Times New Roman"/>
          <w:b w:val="false"/>
          <w:i w:val="false"/>
          <w:color w:val="000000"/>
          <w:sz w:val="28"/>
        </w:rPr>
        <w:t xml:space="preserve">
      2."Патенттік сенім білдірілген өкіл қызметімен айналысуға үміткер адамдарды аттестаттаудан өткізу, патенттік сенім білдірілген өкілдердің тізілімдерінде тіркеу және оларға өзгерістер енгізу қағидаларын бекіту туралы" Қазақстан Республикасы Әділет министрінің 2018 жылғы 28 тамыздағы № 1316 </w:t>
      </w:r>
      <w:r>
        <w:rPr>
          <w:rFonts w:ascii="Times New Roman"/>
          <w:b w:val="false"/>
          <w:i w:val="false"/>
          <w:color w:val="000000"/>
          <w:sz w:val="28"/>
        </w:rPr>
        <w:t>бұйрығына</w:t>
      </w:r>
      <w:r>
        <w:rPr>
          <w:rFonts w:ascii="Times New Roman"/>
          <w:b w:val="false"/>
          <w:i w:val="false"/>
          <w:color w:val="000000"/>
          <w:sz w:val="28"/>
        </w:rPr>
        <w:t xml:space="preserve"> (Нормативтік құқықтық актілерді мемлекеттік тіркеу тізілімінде № 17322 болып тіркелген) мынадай өзгерістер енгізілсін:</w:t>
      </w:r>
    </w:p>
    <w:bookmarkEnd w:id="10"/>
    <w:bookmarkStart w:name="z23" w:id="11"/>
    <w:p>
      <w:pPr>
        <w:spacing w:after="0"/>
        <w:ind w:left="0"/>
        <w:jc w:val="both"/>
      </w:pPr>
      <w:r>
        <w:rPr>
          <w:rFonts w:ascii="Times New Roman"/>
          <w:b w:val="false"/>
          <w:i w:val="false"/>
          <w:color w:val="000000"/>
          <w:sz w:val="28"/>
        </w:rPr>
        <w:t>
      көрсетілген бұйрықпен бекітілген Патенттік сенім білдірілген өкіл қызметімен айналысуға үміткер адамдарды аттестаттаудан өткізу, патенттік сенім білдірілген өкілдердің тізілімдерінде тіркеу және оларға өзгерістер енгізу қағидаларында:</w:t>
      </w:r>
    </w:p>
    <w:bookmarkEnd w:id="1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1-қосымша</w:t>
      </w:r>
      <w:r>
        <w:rPr>
          <w:rFonts w:ascii="Times New Roman"/>
          <w:b w:val="false"/>
          <w:i w:val="false"/>
          <w:color w:val="000000"/>
          <w:sz w:val="28"/>
        </w:rPr>
        <w:t xml:space="preserve"> осы тізбенің </w:t>
      </w:r>
      <w:r>
        <w:rPr>
          <w:rFonts w:ascii="Times New Roman"/>
          <w:b w:val="false"/>
          <w:i w:val="false"/>
          <w:color w:val="000000"/>
          <w:sz w:val="28"/>
        </w:rPr>
        <w:t>1-қосымшасына</w:t>
      </w:r>
      <w:r>
        <w:rPr>
          <w:rFonts w:ascii="Times New Roman"/>
          <w:b w:val="false"/>
          <w:i w:val="false"/>
          <w:color w:val="000000"/>
          <w:sz w:val="28"/>
        </w:rPr>
        <w:t xml:space="preserve"> сәйкес жаңа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 қосымша</w:t>
      </w:r>
      <w:r>
        <w:rPr>
          <w:rFonts w:ascii="Times New Roman"/>
          <w:b w:val="false"/>
          <w:i w:val="false"/>
          <w:color w:val="000000"/>
          <w:sz w:val="28"/>
        </w:rPr>
        <w:t xml:space="preserve"> осы тізбенің </w:t>
      </w:r>
      <w:r>
        <w:rPr>
          <w:rFonts w:ascii="Times New Roman"/>
          <w:b w:val="false"/>
          <w:i w:val="false"/>
          <w:color w:val="000000"/>
          <w:sz w:val="28"/>
        </w:rPr>
        <w:t>2-қосымшасына</w:t>
      </w:r>
      <w:r>
        <w:rPr>
          <w:rFonts w:ascii="Times New Roman"/>
          <w:b w:val="false"/>
          <w:i w:val="false"/>
          <w:color w:val="000000"/>
          <w:sz w:val="28"/>
        </w:rPr>
        <w:t xml:space="preserve"> сәйкес жаңа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5-қосымша</w:t>
      </w:r>
      <w:r>
        <w:rPr>
          <w:rFonts w:ascii="Times New Roman"/>
          <w:b w:val="false"/>
          <w:i w:val="false"/>
          <w:color w:val="000000"/>
          <w:sz w:val="28"/>
        </w:rPr>
        <w:t xml:space="preserve"> осы тізбенің </w:t>
      </w:r>
      <w:r>
        <w:rPr>
          <w:rFonts w:ascii="Times New Roman"/>
          <w:b w:val="false"/>
          <w:i w:val="false"/>
          <w:color w:val="000000"/>
          <w:sz w:val="28"/>
        </w:rPr>
        <w:t>3-қосымшасына</w:t>
      </w:r>
      <w:r>
        <w:rPr>
          <w:rFonts w:ascii="Times New Roman"/>
          <w:b w:val="false"/>
          <w:i w:val="false"/>
          <w:color w:val="000000"/>
          <w:sz w:val="28"/>
        </w:rPr>
        <w:t xml:space="preserve"> сәйкес жаңа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5-1 қосымша</w:t>
      </w:r>
      <w:r>
        <w:rPr>
          <w:rFonts w:ascii="Times New Roman"/>
          <w:b w:val="false"/>
          <w:i w:val="false"/>
          <w:color w:val="000000"/>
          <w:sz w:val="28"/>
        </w:rPr>
        <w:t xml:space="preserve"> осы тізбенің </w:t>
      </w:r>
      <w:r>
        <w:rPr>
          <w:rFonts w:ascii="Times New Roman"/>
          <w:b w:val="false"/>
          <w:i w:val="false"/>
          <w:color w:val="000000"/>
          <w:sz w:val="28"/>
        </w:rPr>
        <w:t>4-қосымшасына</w:t>
      </w:r>
      <w:r>
        <w:rPr>
          <w:rFonts w:ascii="Times New Roman"/>
          <w:b w:val="false"/>
          <w:i w:val="false"/>
          <w:color w:val="000000"/>
          <w:sz w:val="28"/>
        </w:rPr>
        <w:t xml:space="preserve"> сәйкес жаңа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6-қосымша</w:t>
      </w:r>
      <w:r>
        <w:rPr>
          <w:rFonts w:ascii="Times New Roman"/>
          <w:b w:val="false"/>
          <w:i w:val="false"/>
          <w:color w:val="000000"/>
          <w:sz w:val="28"/>
        </w:rPr>
        <w:t xml:space="preserve"> осы тізбенің </w:t>
      </w:r>
      <w:r>
        <w:rPr>
          <w:rFonts w:ascii="Times New Roman"/>
          <w:b w:val="false"/>
          <w:i w:val="false"/>
          <w:color w:val="000000"/>
          <w:sz w:val="28"/>
        </w:rPr>
        <w:t>5-қосымшасына</w:t>
      </w:r>
      <w:r>
        <w:rPr>
          <w:rFonts w:ascii="Times New Roman"/>
          <w:b w:val="false"/>
          <w:i w:val="false"/>
          <w:color w:val="000000"/>
          <w:sz w:val="28"/>
        </w:rPr>
        <w:t xml:space="preserve"> сәйкес жаңа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6-1 қосымша</w:t>
      </w:r>
      <w:r>
        <w:rPr>
          <w:rFonts w:ascii="Times New Roman"/>
          <w:b w:val="false"/>
          <w:i w:val="false"/>
          <w:color w:val="000000"/>
          <w:sz w:val="28"/>
        </w:rPr>
        <w:t xml:space="preserve"> осы тізбенің </w:t>
      </w:r>
      <w:r>
        <w:rPr>
          <w:rFonts w:ascii="Times New Roman"/>
          <w:b w:val="false"/>
          <w:i w:val="false"/>
          <w:color w:val="000000"/>
          <w:sz w:val="28"/>
        </w:rPr>
        <w:t>6-қосымшасына</w:t>
      </w:r>
      <w:r>
        <w:rPr>
          <w:rFonts w:ascii="Times New Roman"/>
          <w:b w:val="false"/>
          <w:i w:val="false"/>
          <w:color w:val="000000"/>
          <w:sz w:val="28"/>
        </w:rPr>
        <w:t xml:space="preserve"> сәйкес жаңа редакцияда жазылсын.</w:t>
      </w:r>
    </w:p>
    <w:bookmarkStart w:name="z30" w:id="12"/>
    <w:p>
      <w:pPr>
        <w:spacing w:after="0"/>
        <w:ind w:left="0"/>
        <w:jc w:val="both"/>
      </w:pPr>
      <w:r>
        <w:rPr>
          <w:rFonts w:ascii="Times New Roman"/>
          <w:b w:val="false"/>
          <w:i w:val="false"/>
          <w:color w:val="000000"/>
          <w:sz w:val="28"/>
        </w:rPr>
        <w:t xml:space="preserve">
      3. "Селекциялық жетiстiктердің, өнеркәсiптiк меншiк объектiлерiнің, тауар таңбалары және тауар шығарылған жерлердiң атауларының, интегралдық микросхемалар топологияларын тіркеу өтінімдеріне сараптама жасау қағидаларын бекіту туралы" Қазақстан Республикасы Әділет министрінің 2018 жылғы 29 тамыздағы № 1349 </w:t>
      </w:r>
      <w:r>
        <w:rPr>
          <w:rFonts w:ascii="Times New Roman"/>
          <w:b w:val="false"/>
          <w:i w:val="false"/>
          <w:color w:val="000000"/>
          <w:sz w:val="28"/>
        </w:rPr>
        <w:t>бұйрығына</w:t>
      </w:r>
      <w:r>
        <w:rPr>
          <w:rFonts w:ascii="Times New Roman"/>
          <w:b w:val="false"/>
          <w:i w:val="false"/>
          <w:color w:val="000000"/>
          <w:sz w:val="28"/>
        </w:rPr>
        <w:t xml:space="preserve"> (Нормативтік құқықтық актілерді мемлекеттік тіркеу тізілімінде № 17459 болып тіркелген) мынадай өзгерістер енгізілсін:</w:t>
      </w:r>
    </w:p>
    <w:bookmarkEnd w:id="12"/>
    <w:bookmarkStart w:name="z31" w:id="13"/>
    <w:p>
      <w:pPr>
        <w:spacing w:after="0"/>
        <w:ind w:left="0"/>
        <w:jc w:val="both"/>
      </w:pPr>
      <w:r>
        <w:rPr>
          <w:rFonts w:ascii="Times New Roman"/>
          <w:b w:val="false"/>
          <w:i w:val="false"/>
          <w:color w:val="000000"/>
          <w:sz w:val="28"/>
        </w:rPr>
        <w:t>
      көрсетілген бұйрықпен бекітілген Селекциялық жетістіктердің өтінімдеріне алдын ала сараптама жүргізу қағидаларында:</w:t>
      </w:r>
    </w:p>
    <w:bookmarkEnd w:id="1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29-тармақтың</w:t>
      </w:r>
      <w:r>
        <w:rPr>
          <w:rFonts w:ascii="Times New Roman"/>
          <w:b w:val="false"/>
          <w:i w:val="false"/>
          <w:color w:val="000000"/>
          <w:sz w:val="28"/>
        </w:rPr>
        <w:t xml:space="preserve"> 6) тармақшасы мынадай редакцияда жазылсын: </w:t>
      </w:r>
    </w:p>
    <w:bookmarkStart w:name="z33" w:id="14"/>
    <w:p>
      <w:pPr>
        <w:spacing w:after="0"/>
        <w:ind w:left="0"/>
        <w:jc w:val="both"/>
      </w:pPr>
      <w:r>
        <w:rPr>
          <w:rFonts w:ascii="Times New Roman"/>
          <w:b w:val="false"/>
          <w:i w:val="false"/>
          <w:color w:val="000000"/>
          <w:sz w:val="28"/>
        </w:rPr>
        <w:t>
      "6) Қазақстан Республикасының шегінен тысқары жерде тұратын Қазақстан Республикасының азаматтары және шетелдік заңды тұлғалар Қазақстан Республикасының патенттік сенім білдірілген өкілдері арқылы өтініш берушілерге өзгерістер енгізу туралы құжаттарды, ал патенттік сенім білдірілген өкілдің атына берілген сенімхат осы іс-шараларды орындау туралы нұсқауды қамтиды.</w:t>
      </w:r>
    </w:p>
    <w:bookmarkEnd w:id="14"/>
    <w:bookmarkStart w:name="z34" w:id="15"/>
    <w:p>
      <w:pPr>
        <w:spacing w:after="0"/>
        <w:ind w:left="0"/>
        <w:jc w:val="both"/>
      </w:pPr>
      <w:r>
        <w:rPr>
          <w:rFonts w:ascii="Times New Roman"/>
          <w:b w:val="false"/>
          <w:i w:val="false"/>
          <w:color w:val="000000"/>
          <w:sz w:val="28"/>
        </w:rPr>
        <w:t xml:space="preserve">
      Осы </w:t>
      </w:r>
      <w:r>
        <w:rPr>
          <w:rFonts w:ascii="Times New Roman"/>
          <w:b w:val="false"/>
          <w:i w:val="false"/>
          <w:color w:val="000000"/>
          <w:sz w:val="28"/>
        </w:rPr>
        <w:t>тармақта</w:t>
      </w:r>
      <w:r>
        <w:rPr>
          <w:rFonts w:ascii="Times New Roman"/>
          <w:b w:val="false"/>
          <w:i w:val="false"/>
          <w:color w:val="000000"/>
          <w:sz w:val="28"/>
        </w:rPr>
        <w:t xml:space="preserve"> көрсетілген құжаттарды рәсімдеу тәртібін бұзған жағдайда жаңа өтінім берілмеді деп есептеледі және өзгерістер енгізу жүргізілмейді, сараптама жасау ұйымы өзгерістер енгізу туралы мәселені қарағаннан кейін бес жұмыс күні ішінде өтініш берушіге хабарлама жіберіледі.";</w:t>
      </w:r>
    </w:p>
    <w:bookmarkEnd w:id="15"/>
    <w:bookmarkStart w:name="z35" w:id="16"/>
    <w:p>
      <w:pPr>
        <w:spacing w:after="0"/>
        <w:ind w:left="0"/>
        <w:jc w:val="both"/>
      </w:pPr>
      <w:r>
        <w:rPr>
          <w:rFonts w:ascii="Times New Roman"/>
          <w:b w:val="false"/>
          <w:i w:val="false"/>
          <w:color w:val="000000"/>
          <w:sz w:val="28"/>
        </w:rPr>
        <w:t xml:space="preserve">
      көрсетілген бұйрықпен бекітілген Өнеркәсіптік меншік объектілеріне арналған өтінімдерге сараптама жүргізу </w:t>
      </w:r>
      <w:r>
        <w:rPr>
          <w:rFonts w:ascii="Times New Roman"/>
          <w:b w:val="false"/>
          <w:i w:val="false"/>
          <w:color w:val="000000"/>
          <w:sz w:val="28"/>
        </w:rPr>
        <w:t>қағидаларында</w:t>
      </w:r>
      <w:r>
        <w:rPr>
          <w:rFonts w:ascii="Times New Roman"/>
          <w:b w:val="false"/>
          <w:i w:val="false"/>
          <w:color w:val="000000"/>
          <w:sz w:val="28"/>
        </w:rPr>
        <w:t>:</w:t>
      </w:r>
    </w:p>
    <w:bookmarkEnd w:id="1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153-тармақтың</w:t>
      </w:r>
      <w:r>
        <w:rPr>
          <w:rFonts w:ascii="Times New Roman"/>
          <w:b w:val="false"/>
          <w:i w:val="false"/>
          <w:color w:val="000000"/>
          <w:sz w:val="28"/>
        </w:rPr>
        <w:t xml:space="preserve"> сегізінші абзацы мынадай редакцияда жазылсын:</w:t>
      </w:r>
    </w:p>
    <w:bookmarkStart w:name="z37" w:id="17"/>
    <w:p>
      <w:pPr>
        <w:spacing w:after="0"/>
        <w:ind w:left="0"/>
        <w:jc w:val="both"/>
      </w:pPr>
      <w:r>
        <w:rPr>
          <w:rFonts w:ascii="Times New Roman"/>
          <w:b w:val="false"/>
          <w:i w:val="false"/>
          <w:color w:val="000000"/>
          <w:sz w:val="28"/>
        </w:rPr>
        <w:t>
      "Қазақстан Республикасының шегінен тысқары жерде тұратын Қазақстан Республикасының азаматтары және шетелдік заңды тұлғалар патенттік сенім білдірілген өкілдер арқылы авторлардың құрамына өзгерістер енгізу туралы құжаттарды, ал патенттік сенім білдірілген өкілдің атына берілген сенімхат осы шараларды орындауды қамтиды.";</w:t>
      </w:r>
    </w:p>
    <w:bookmarkEnd w:id="1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154-тармақтың</w:t>
      </w:r>
      <w:r>
        <w:rPr>
          <w:rFonts w:ascii="Times New Roman"/>
          <w:b w:val="false"/>
          <w:i w:val="false"/>
          <w:color w:val="000000"/>
          <w:sz w:val="28"/>
        </w:rPr>
        <w:t xml:space="preserve"> он төртінші абзацы мынадай редакцияда жазылсын:</w:t>
      </w:r>
    </w:p>
    <w:bookmarkStart w:name="z39" w:id="18"/>
    <w:p>
      <w:pPr>
        <w:spacing w:after="0"/>
        <w:ind w:left="0"/>
        <w:jc w:val="both"/>
      </w:pPr>
      <w:r>
        <w:rPr>
          <w:rFonts w:ascii="Times New Roman"/>
          <w:b w:val="false"/>
          <w:i w:val="false"/>
          <w:color w:val="000000"/>
          <w:sz w:val="28"/>
        </w:rPr>
        <w:t>
      "Қазақстан Республикасының шегінен тысқары тұратын Қазақстан Республикасының азаматтары және шетелдік заңды тұлғалар уәкілетті органда тіркелген патенттік сенім білдірілген өкілдер арқылы өзгерістер енгізу туралы құжаттарды, ал патенттік сенім білдірілген өкілдің атына берілген сенімхат осы іс-шараларды орындау жөніндегі нұсқаулықты қамтуы тиіс.".</w:t>
      </w:r>
    </w:p>
    <w:bookmarkEnd w:id="18"/>
    <w:bookmarkStart w:name="z40" w:id="19"/>
    <w:p>
      <w:pPr>
        <w:spacing w:after="0"/>
        <w:ind w:left="0"/>
        <w:jc w:val="both"/>
      </w:pPr>
      <w:r>
        <w:rPr>
          <w:rFonts w:ascii="Times New Roman"/>
          <w:b w:val="false"/>
          <w:i w:val="false"/>
          <w:color w:val="000000"/>
          <w:sz w:val="28"/>
        </w:rPr>
        <w:t xml:space="preserve">
      4."Өнеркәсіптік меншік объектілерін Өнертабыстардың мемлекеттік тізілімінде, Пайдалы модельдердің мемлекеттік тізілімінде, Өнеркәсіптік үлгілердің мемлекеттік тізілімінде тіркеу және қорғау құжаттарын және олардың телнұсқаларын беру, патенттерді жарамсыз деп тану және олардың қолданылуын мерзімінен бұрын тоқтату қағидаларын бекіту туралы" Қазақстан Республикасы Әділет министрінің 2018 жылғы 29 тамыздағы № 1341 </w:t>
      </w:r>
      <w:r>
        <w:rPr>
          <w:rFonts w:ascii="Times New Roman"/>
          <w:b w:val="false"/>
          <w:i w:val="false"/>
          <w:color w:val="000000"/>
          <w:sz w:val="28"/>
        </w:rPr>
        <w:t>бұйрығына</w:t>
      </w:r>
      <w:r>
        <w:rPr>
          <w:rFonts w:ascii="Times New Roman"/>
          <w:b w:val="false"/>
          <w:i w:val="false"/>
          <w:color w:val="000000"/>
          <w:sz w:val="28"/>
        </w:rPr>
        <w:t xml:space="preserve"> (Нормативтік құқықтық актілерді мемлекеттік тіркеу тізілімінде </w:t>
      </w:r>
    </w:p>
    <w:bookmarkEnd w:id="19"/>
    <w:bookmarkStart w:name="z41" w:id="20"/>
    <w:p>
      <w:pPr>
        <w:spacing w:after="0"/>
        <w:ind w:left="0"/>
        <w:jc w:val="both"/>
      </w:pPr>
      <w:r>
        <w:rPr>
          <w:rFonts w:ascii="Times New Roman"/>
          <w:b w:val="false"/>
          <w:i w:val="false"/>
          <w:color w:val="000000"/>
          <w:sz w:val="28"/>
        </w:rPr>
        <w:t>
      № 17415 болып тіркелген) мынадай өзгерістер енгізілсін:</w:t>
      </w:r>
    </w:p>
    <w:bookmarkEnd w:id="20"/>
    <w:bookmarkStart w:name="z42" w:id="21"/>
    <w:p>
      <w:pPr>
        <w:spacing w:after="0"/>
        <w:ind w:left="0"/>
        <w:jc w:val="both"/>
      </w:pPr>
      <w:r>
        <w:rPr>
          <w:rFonts w:ascii="Times New Roman"/>
          <w:b w:val="false"/>
          <w:i w:val="false"/>
          <w:color w:val="000000"/>
          <w:sz w:val="28"/>
        </w:rPr>
        <w:t>
      көрсетілген бұйрықпен бекітілген Өнеркәсіптік меншік объектілерін Өнертабыстардың мемлекеттік тізілімінде, Пайдалы модельдердің мемлекеттік тізілімінде, Өнеркәсіптік үлгілердің мемлекеттік тізілімінде тіркеу және қорғау құжаттарын және олардың телнұсқаларын беру, патенттерді жарамсыз деп тану және олардың қолданылуын мерзімінен бұрын тоқтату қағидаларында:</w:t>
      </w:r>
    </w:p>
    <w:bookmarkEnd w:id="2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2-тармақтың</w:t>
      </w:r>
      <w:r>
        <w:rPr>
          <w:rFonts w:ascii="Times New Roman"/>
          <w:b w:val="false"/>
          <w:i w:val="false"/>
          <w:color w:val="000000"/>
          <w:sz w:val="28"/>
        </w:rPr>
        <w:t xml:space="preserve"> 11) тармақшасы мынадай редакцияда жазылсын: </w:t>
      </w:r>
    </w:p>
    <w:bookmarkStart w:name="z44" w:id="22"/>
    <w:p>
      <w:pPr>
        <w:spacing w:after="0"/>
        <w:ind w:left="0"/>
        <w:jc w:val="both"/>
      </w:pPr>
      <w:r>
        <w:rPr>
          <w:rFonts w:ascii="Times New Roman"/>
          <w:b w:val="false"/>
          <w:i w:val="false"/>
          <w:color w:val="000000"/>
          <w:sz w:val="28"/>
        </w:rPr>
        <w:t>
      "11) құзыретті орган (бұдан әрі – құзыретті орган): емдік дәрі-дәрмекке қатысты – Қазақстан Республикасы азаматтарының денсаулығын сақтау, медициналық және фармацевтикалық ғылым, медициналық және фармацевтикалық білім беру, дәрі-дәрмектер, медициналық мақсаттағы бұйымдар мен медициналық техника айналымы, медициналық қызмет көрсету сапасын бақылау саласында басшылықты жүзеге асыратын мемлекеттік орган;</w:t>
      </w:r>
    </w:p>
    <w:bookmarkEnd w:id="22"/>
    <w:bookmarkStart w:name="z45" w:id="23"/>
    <w:p>
      <w:pPr>
        <w:spacing w:after="0"/>
        <w:ind w:left="0"/>
        <w:jc w:val="both"/>
      </w:pPr>
      <w:r>
        <w:rPr>
          <w:rFonts w:ascii="Times New Roman"/>
          <w:b w:val="false"/>
          <w:i w:val="false"/>
          <w:color w:val="000000"/>
          <w:sz w:val="28"/>
        </w:rPr>
        <w:t>
      пестицидқа (улы химикатқа) қатысты өсімдіктерді қорғау саласында басшылықты, сондай-ақ өз өкілеттілігі шегінде салааралық үйлестіруді жүзеге асыратын орталық атқарушы орган;";</w:t>
      </w:r>
    </w:p>
    <w:bookmarkEnd w:id="2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13-қосымша</w:t>
      </w:r>
      <w:r>
        <w:rPr>
          <w:rFonts w:ascii="Times New Roman"/>
          <w:b w:val="false"/>
          <w:i w:val="false"/>
          <w:color w:val="000000"/>
          <w:sz w:val="28"/>
        </w:rPr>
        <w:t xml:space="preserve"> осы тізбенің </w:t>
      </w:r>
      <w:r>
        <w:rPr>
          <w:rFonts w:ascii="Times New Roman"/>
          <w:b w:val="false"/>
          <w:i w:val="false"/>
          <w:color w:val="000000"/>
          <w:sz w:val="28"/>
        </w:rPr>
        <w:t xml:space="preserve">7-қосымшасына </w:t>
      </w:r>
      <w:r>
        <w:rPr>
          <w:rFonts w:ascii="Times New Roman"/>
          <w:b w:val="false"/>
          <w:i w:val="false"/>
          <w:color w:val="000000"/>
          <w:sz w:val="28"/>
        </w:rPr>
        <w:t xml:space="preserve"> сәйкес жаңа редакцияда жазылсын.</w:t>
      </w:r>
    </w:p>
    <w:bookmarkStart w:name="z47" w:id="24"/>
    <w:p>
      <w:pPr>
        <w:spacing w:after="0"/>
        <w:ind w:left="0"/>
        <w:jc w:val="both"/>
      </w:pPr>
      <w:r>
        <w:rPr>
          <w:rFonts w:ascii="Times New Roman"/>
          <w:b w:val="false"/>
          <w:i w:val="false"/>
          <w:color w:val="000000"/>
          <w:sz w:val="28"/>
        </w:rPr>
        <w:t xml:space="preserve">
      5."Селекциялық жетістіктердің мемлекеттік тізіліміндегі селекциялық жетістіктерді тіркеу және қорғау құжаттары мен олардың телнұсқаларын беру, патенттердің күшін жою және қолданысын мерзімінен бұрын тоқтату қағидаларын бекіту туралы" Қазақстан Республикасы Әділет министрінің 2018 жылғы 29 тамыздағы № 1343 </w:t>
      </w:r>
      <w:r>
        <w:rPr>
          <w:rFonts w:ascii="Times New Roman"/>
          <w:b w:val="false"/>
          <w:i w:val="false"/>
          <w:color w:val="000000"/>
          <w:sz w:val="28"/>
        </w:rPr>
        <w:t>бұйрығына</w:t>
      </w:r>
      <w:r>
        <w:rPr>
          <w:rFonts w:ascii="Times New Roman"/>
          <w:b w:val="false"/>
          <w:i w:val="false"/>
          <w:color w:val="000000"/>
          <w:sz w:val="28"/>
        </w:rPr>
        <w:t xml:space="preserve"> (Нормативтік құқықтық актілерді мемлекеттік тіркеу тізілімінде № 17416 болып тіркелген) мынадай өзгеріс енгізілсін:</w:t>
      </w:r>
    </w:p>
    <w:bookmarkEnd w:id="24"/>
    <w:bookmarkStart w:name="z48" w:id="25"/>
    <w:p>
      <w:pPr>
        <w:spacing w:after="0"/>
        <w:ind w:left="0"/>
        <w:jc w:val="both"/>
      </w:pPr>
      <w:r>
        <w:rPr>
          <w:rFonts w:ascii="Times New Roman"/>
          <w:b w:val="false"/>
          <w:i w:val="false"/>
          <w:color w:val="000000"/>
          <w:sz w:val="28"/>
        </w:rPr>
        <w:t xml:space="preserve">
      көрсетілген бұйрықпен бекітілген Селекциялық жетістіктердің мемлекеттік тізіліміндегі селекциялық жетістіктерді тіркеу және қорғау құжаттары мен олардың телнұсқаларын беру, патенттердің күшін жою және қолданысын мерзімінен бұрын тоқтату </w:t>
      </w:r>
      <w:r>
        <w:rPr>
          <w:rFonts w:ascii="Times New Roman"/>
          <w:b w:val="false"/>
          <w:i w:val="false"/>
          <w:color w:val="000000"/>
          <w:sz w:val="28"/>
        </w:rPr>
        <w:t>қағидаларында</w:t>
      </w:r>
      <w:r>
        <w:rPr>
          <w:rFonts w:ascii="Times New Roman"/>
          <w:b w:val="false"/>
          <w:i w:val="false"/>
          <w:color w:val="000000"/>
          <w:sz w:val="28"/>
        </w:rPr>
        <w:t>:</w:t>
      </w:r>
    </w:p>
    <w:bookmarkEnd w:id="2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11-қосымша</w:t>
      </w:r>
      <w:r>
        <w:rPr>
          <w:rFonts w:ascii="Times New Roman"/>
          <w:b w:val="false"/>
          <w:i w:val="false"/>
          <w:color w:val="000000"/>
          <w:sz w:val="28"/>
        </w:rPr>
        <w:t xml:space="preserve"> осы тізбенің </w:t>
      </w:r>
      <w:r>
        <w:rPr>
          <w:rFonts w:ascii="Times New Roman"/>
          <w:b w:val="false"/>
          <w:i w:val="false"/>
          <w:color w:val="000000"/>
          <w:sz w:val="28"/>
        </w:rPr>
        <w:t>8-қосымшасына</w:t>
      </w:r>
      <w:r>
        <w:rPr>
          <w:rFonts w:ascii="Times New Roman"/>
          <w:b w:val="false"/>
          <w:i w:val="false"/>
          <w:color w:val="000000"/>
          <w:sz w:val="28"/>
        </w:rPr>
        <w:t xml:space="preserve"> сәйкес жаңа редакцияда жазылсын.</w:t>
      </w:r>
    </w:p>
    <w:bookmarkStart w:name="z50" w:id="26"/>
    <w:p>
      <w:pPr>
        <w:spacing w:after="0"/>
        <w:ind w:left="0"/>
        <w:jc w:val="both"/>
      </w:pPr>
      <w:r>
        <w:rPr>
          <w:rFonts w:ascii="Times New Roman"/>
          <w:b w:val="false"/>
          <w:i w:val="false"/>
          <w:color w:val="000000"/>
          <w:sz w:val="28"/>
        </w:rPr>
        <w:t xml:space="preserve">
      6."Құқықтарды ұжымдық басқару жөніндегі ұйымдарды аккредиттеу" мемлекеттік қызмет көрсету қағидаларын бекіту туралы" Қазақстан Республикасы Әділет министрінің 2020 жылғы 19 наурыздағы № 105 </w:t>
      </w:r>
      <w:r>
        <w:rPr>
          <w:rFonts w:ascii="Times New Roman"/>
          <w:b w:val="false"/>
          <w:i w:val="false"/>
          <w:color w:val="000000"/>
          <w:sz w:val="28"/>
        </w:rPr>
        <w:t>бұйрығына</w:t>
      </w:r>
      <w:r>
        <w:rPr>
          <w:rFonts w:ascii="Times New Roman"/>
          <w:b w:val="false"/>
          <w:i w:val="false"/>
          <w:color w:val="000000"/>
          <w:sz w:val="28"/>
        </w:rPr>
        <w:t xml:space="preserve"> (Нормативтік құқықтық актілерді мемлекеттік тіркеу тізілімінде № 20153 болып тіркелген) мынадай өзгеріс енгізілсін:</w:t>
      </w:r>
    </w:p>
    <w:bookmarkEnd w:id="26"/>
    <w:bookmarkStart w:name="z51" w:id="27"/>
    <w:p>
      <w:pPr>
        <w:spacing w:after="0"/>
        <w:ind w:left="0"/>
        <w:jc w:val="both"/>
      </w:pPr>
      <w:r>
        <w:rPr>
          <w:rFonts w:ascii="Times New Roman"/>
          <w:b w:val="false"/>
          <w:i w:val="false"/>
          <w:color w:val="000000"/>
          <w:sz w:val="28"/>
        </w:rPr>
        <w:t xml:space="preserve">
      көрсетілген бұйрықпен бекітілген "Құқықтарды ұжымдық басқару жөніндегі ұйымдарды аккредиттеу" мемлекеттік қызметін көрсету </w:t>
      </w:r>
      <w:r>
        <w:rPr>
          <w:rFonts w:ascii="Times New Roman"/>
          <w:b w:val="false"/>
          <w:i w:val="false"/>
          <w:color w:val="000000"/>
          <w:sz w:val="28"/>
        </w:rPr>
        <w:t>қағидасында</w:t>
      </w:r>
      <w:r>
        <w:rPr>
          <w:rFonts w:ascii="Times New Roman"/>
          <w:b w:val="false"/>
          <w:i w:val="false"/>
          <w:color w:val="000000"/>
          <w:sz w:val="28"/>
        </w:rPr>
        <w:t>:</w:t>
      </w:r>
    </w:p>
    <w:bookmarkEnd w:id="2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3-қосымшада</w:t>
      </w:r>
      <w:r>
        <w:rPr>
          <w:rFonts w:ascii="Times New Roman"/>
          <w:b w:val="false"/>
          <w:i w:val="false"/>
          <w:color w:val="000000"/>
          <w:sz w:val="28"/>
        </w:rPr>
        <w:t>:</w:t>
      </w:r>
    </w:p>
    <w:bookmarkStart w:name="z53" w:id="28"/>
    <w:p>
      <w:pPr>
        <w:spacing w:after="0"/>
        <w:ind w:left="0"/>
        <w:jc w:val="both"/>
      </w:pPr>
      <w:r>
        <w:rPr>
          <w:rFonts w:ascii="Times New Roman"/>
          <w:b w:val="false"/>
          <w:i w:val="false"/>
          <w:color w:val="000000"/>
          <w:sz w:val="28"/>
        </w:rPr>
        <w:t>
      4-тармақ мынадай редакцияда жазылсын:</w:t>
      </w:r>
    </w:p>
    <w:bookmarkEnd w:id="28"/>
    <w:bookmarkStart w:name="z54" w:id="29"/>
    <w:p>
      <w:pPr>
        <w:spacing w:after="0"/>
        <w:ind w:left="0"/>
        <w:jc w:val="both"/>
      </w:pPr>
      <w:r>
        <w:rPr>
          <w:rFonts w:ascii="Times New Roman"/>
          <w:b w:val="false"/>
          <w:i w:val="false"/>
          <w:color w:val="000000"/>
          <w:sz w:val="28"/>
        </w:rPr>
        <w:t>
      "4.Құқық иелері мен пайдаланушылар үшін қажетті Қазақстан Республикасының өңірлерінде осындай ұйымның атынан уәкілеттігі бар тұлғалар туралы мәліметтер.".</w:t>
      </w:r>
    </w:p>
    <w:bookmarkEnd w:id="29"/>
    <w:bookmarkStart w:name="z55" w:id="30"/>
    <w:p>
      <w:pPr>
        <w:spacing w:after="0"/>
        <w:ind w:left="0"/>
        <w:jc w:val="both"/>
      </w:pPr>
      <w:r>
        <w:rPr>
          <w:rFonts w:ascii="Times New Roman"/>
          <w:b w:val="false"/>
          <w:i w:val="false"/>
          <w:color w:val="000000"/>
          <w:sz w:val="28"/>
        </w:rPr>
        <w:t xml:space="preserve">
      7. "Құқықтарды ұжымдық басқару жөніндегі бірыңғай цифрлық платформаны басқару және оны пайдалануға бірыңғай қолжетімділік нүктесін ұсыну қағидаларын бекіту туралы" Қазақстан Республикасы Әділет министрінің 2026 жылғы 29 қаңтардағы № 100 (Нормативтік құқықтық актілерді мемлекеттік тіркеу тізілімінде № 37918 болып тіркелген) </w:t>
      </w:r>
      <w:r>
        <w:rPr>
          <w:rFonts w:ascii="Times New Roman"/>
          <w:b w:val="false"/>
          <w:i w:val="false"/>
          <w:color w:val="000000"/>
          <w:sz w:val="28"/>
        </w:rPr>
        <w:t>бұйрығына</w:t>
      </w:r>
      <w:r>
        <w:rPr>
          <w:rFonts w:ascii="Times New Roman"/>
          <w:b w:val="false"/>
          <w:i w:val="false"/>
          <w:color w:val="000000"/>
          <w:sz w:val="28"/>
        </w:rPr>
        <w:t xml:space="preserve"> мынадай өзгерістер енгізілсін:</w:t>
      </w:r>
    </w:p>
    <w:bookmarkEnd w:id="30"/>
    <w:bookmarkStart w:name="z56" w:id="31"/>
    <w:p>
      <w:pPr>
        <w:spacing w:after="0"/>
        <w:ind w:left="0"/>
        <w:jc w:val="both"/>
      </w:pPr>
      <w:r>
        <w:rPr>
          <w:rFonts w:ascii="Times New Roman"/>
          <w:b w:val="false"/>
          <w:i w:val="false"/>
          <w:color w:val="000000"/>
          <w:sz w:val="28"/>
        </w:rPr>
        <w:t>
      көрсетілген бұйрықпен бекітілген Құқықтарды ұжымдық басқару жөніндегі бірыңғай цифрлық платформаны басқару және оны пайдалануға бірыңғай қолжетімділік нүктесін ұсыну қағидаларында:</w:t>
      </w:r>
    </w:p>
    <w:bookmarkEnd w:id="3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4-қосымшада</w:t>
      </w:r>
      <w:r>
        <w:rPr>
          <w:rFonts w:ascii="Times New Roman"/>
          <w:b w:val="false"/>
          <w:i w:val="false"/>
          <w:color w:val="000000"/>
          <w:sz w:val="28"/>
        </w:rPr>
        <w:t>:</w:t>
      </w:r>
    </w:p>
    <w:bookmarkStart w:name="z58" w:id="32"/>
    <w:p>
      <w:pPr>
        <w:spacing w:after="0"/>
        <w:ind w:left="0"/>
        <w:jc w:val="both"/>
      </w:pPr>
      <w:r>
        <w:rPr>
          <w:rFonts w:ascii="Times New Roman"/>
          <w:b w:val="false"/>
          <w:i w:val="false"/>
          <w:color w:val="000000"/>
          <w:sz w:val="28"/>
        </w:rPr>
        <w:t>
      2.1-тармағының орыс тіліндегі мәтініне өзгеріс енгізіледі, қазақ тіліндегі мәтін өзгермейді;</w:t>
      </w:r>
    </w:p>
    <w:bookmarkEnd w:id="3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5-қосымшада</w:t>
      </w:r>
      <w:r>
        <w:rPr>
          <w:rFonts w:ascii="Times New Roman"/>
          <w:b w:val="false"/>
          <w:i w:val="false"/>
          <w:color w:val="000000"/>
          <w:sz w:val="28"/>
        </w:rPr>
        <w:t>:</w:t>
      </w:r>
    </w:p>
    <w:bookmarkStart w:name="z60" w:id="33"/>
    <w:p>
      <w:pPr>
        <w:spacing w:after="0"/>
        <w:ind w:left="0"/>
        <w:jc w:val="both"/>
      </w:pPr>
      <w:r>
        <w:rPr>
          <w:rFonts w:ascii="Times New Roman"/>
          <w:b w:val="false"/>
          <w:i w:val="false"/>
          <w:color w:val="000000"/>
          <w:sz w:val="28"/>
        </w:rPr>
        <w:t>
      3.1-тармағының орыс тіліндегі мәтініне өзгеріс енгізіледі, қазақ тіліндегі мәтін өзгермейді.</w:t>
      </w:r>
    </w:p>
    <w:bookmarkEnd w:id="33"/>
    <w:bookmarkStart w:name="z61" w:id="34"/>
    <w:p>
      <w:pPr>
        <w:spacing w:after="0"/>
        <w:ind w:left="0"/>
        <w:jc w:val="both"/>
      </w:pPr>
      <w:r>
        <w:rPr>
          <w:rFonts w:ascii="Times New Roman"/>
          <w:b w:val="false"/>
          <w:i w:val="false"/>
          <w:color w:val="000000"/>
          <w:sz w:val="28"/>
        </w:rPr>
        <w:t xml:space="preserve">
      8."Тауар белгісін немесе тауар белгісі ретінде пайдаланылатын белгілемені Қазақстан Республикасында жалпыға бірдей белгілі тауар белгісі ретінде тану қағидаларын бекіту туралы" Қазақстан Республикасы Әділет министрінің 2026 жылғы 28 қаңтардағы № 97 </w:t>
      </w:r>
      <w:r>
        <w:rPr>
          <w:rFonts w:ascii="Times New Roman"/>
          <w:b w:val="false"/>
          <w:i w:val="false"/>
          <w:color w:val="000000"/>
          <w:sz w:val="28"/>
        </w:rPr>
        <w:t>бұйрығына</w:t>
      </w:r>
      <w:r>
        <w:rPr>
          <w:rFonts w:ascii="Times New Roman"/>
          <w:b w:val="false"/>
          <w:i w:val="false"/>
          <w:color w:val="000000"/>
          <w:sz w:val="28"/>
        </w:rPr>
        <w:t xml:space="preserve"> (Нормативтік құқықтық актілерді мемлекеттік тіркеу тізілімінде № 37905 болып тіркелген) мынадай өзгеріс енгізілсін:</w:t>
      </w:r>
    </w:p>
    <w:bookmarkEnd w:id="34"/>
    <w:bookmarkStart w:name="z62" w:id="35"/>
    <w:p>
      <w:pPr>
        <w:spacing w:after="0"/>
        <w:ind w:left="0"/>
        <w:jc w:val="both"/>
      </w:pPr>
      <w:r>
        <w:rPr>
          <w:rFonts w:ascii="Times New Roman"/>
          <w:b w:val="false"/>
          <w:i w:val="false"/>
          <w:color w:val="000000"/>
          <w:sz w:val="28"/>
        </w:rPr>
        <w:t>
      көрсетілген бұйрықпен бекітілген Тауар белгісін немесе тауар белгісі ретінде пайдаланылатын белгілемені Қазақстан Республикасында жалпыға бірдей белгілі тауар белгісі ретінде тану қағидаларында:</w:t>
      </w:r>
    </w:p>
    <w:bookmarkEnd w:id="3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6-тармақ</w:t>
      </w:r>
      <w:r>
        <w:rPr>
          <w:rFonts w:ascii="Times New Roman"/>
          <w:b w:val="false"/>
          <w:i w:val="false"/>
          <w:color w:val="000000"/>
          <w:sz w:val="28"/>
        </w:rPr>
        <w:t xml:space="preserve"> мынадай редакцияда жазылсын:</w:t>
      </w:r>
    </w:p>
    <w:bookmarkStart w:name="z64" w:id="36"/>
    <w:p>
      <w:pPr>
        <w:spacing w:after="0"/>
        <w:ind w:left="0"/>
        <w:jc w:val="both"/>
      </w:pPr>
      <w:r>
        <w:rPr>
          <w:rFonts w:ascii="Times New Roman"/>
          <w:b w:val="false"/>
          <w:i w:val="false"/>
          <w:color w:val="000000"/>
          <w:sz w:val="28"/>
        </w:rPr>
        <w:t>
      "6. Тауар белгісін немесе белгілемені жалпыға бірдей белгілі деп іс жүзінде тану мәліметтер маркетингтік және социологиялық зерттеулер жүргізу кәсіби тәжірибесі, сондай-ақ халықаралық стандарттарға сәйкес әдістемесі бар, Қазақстан Республикасының аумағында қызметін жүзеге асыратын мамандандырылған тәуелсіз ұйым өткізетін тұтынушыларға сауалнама нәтижелерімен есеп түрінде расталады.</w:t>
      </w:r>
    </w:p>
    <w:bookmarkEnd w:id="36"/>
    <w:bookmarkStart w:name="z65" w:id="37"/>
    <w:p>
      <w:pPr>
        <w:spacing w:after="0"/>
        <w:ind w:left="0"/>
        <w:jc w:val="both"/>
      </w:pPr>
      <w:r>
        <w:rPr>
          <w:rFonts w:ascii="Times New Roman"/>
          <w:b w:val="false"/>
          <w:i w:val="false"/>
          <w:color w:val="000000"/>
          <w:sz w:val="28"/>
        </w:rPr>
        <w:t>
      Сауалнама астананы, республикалық маңызы бар қалаларды және кемінде облыстық маңызы бар бес қаланы қамтиды. Бір елді мекендегі респонденттердің жалпы саны кемінде екі жүз адамды құрады.".</w:t>
      </w:r>
    </w:p>
    <w:bookmarkEnd w:id="3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Әділет министрі</w:t>
            </w:r>
            <w:r>
              <w:br/>
            </w:r>
            <w:r>
              <w:rPr>
                <w:rFonts w:ascii="Times New Roman"/>
                <w:b w:val="false"/>
                <w:i w:val="false"/>
                <w:color w:val="000000"/>
                <w:sz w:val="20"/>
              </w:rPr>
              <w:t>2026 жылғы 18 маусымдағы</w:t>
            </w:r>
            <w:r>
              <w:br/>
            </w:r>
            <w:r>
              <w:rPr>
                <w:rFonts w:ascii="Times New Roman"/>
                <w:b w:val="false"/>
                <w:i w:val="false"/>
                <w:color w:val="000000"/>
                <w:sz w:val="20"/>
              </w:rPr>
              <w:t>№ 572</w:t>
            </w:r>
            <w:r>
              <w:br/>
            </w:r>
            <w:r>
              <w:rPr>
                <w:rFonts w:ascii="Times New Roman"/>
                <w:b w:val="false"/>
                <w:i w:val="false"/>
                <w:color w:val="000000"/>
                <w:sz w:val="20"/>
              </w:rPr>
              <w:t>Тізбеге 1- қосымша</w:t>
            </w:r>
            <w:r>
              <w:br/>
            </w:r>
            <w:r>
              <w:rPr>
                <w:rFonts w:ascii="Times New Roman"/>
                <w:b w:val="false"/>
                <w:i w:val="false"/>
                <w:color w:val="000000"/>
                <w:sz w:val="20"/>
              </w:rPr>
              <w:t>Патенттік сенім білдірілген</w:t>
            </w:r>
            <w:r>
              <w:br/>
            </w:r>
            <w:r>
              <w:rPr>
                <w:rFonts w:ascii="Times New Roman"/>
                <w:b w:val="false"/>
                <w:i w:val="false"/>
                <w:color w:val="000000"/>
                <w:sz w:val="20"/>
              </w:rPr>
              <w:t>өкіл қызметімен айналысуға</w:t>
            </w:r>
            <w:r>
              <w:br/>
            </w:r>
            <w:r>
              <w:rPr>
                <w:rFonts w:ascii="Times New Roman"/>
                <w:b w:val="false"/>
                <w:i w:val="false"/>
                <w:color w:val="000000"/>
                <w:sz w:val="20"/>
              </w:rPr>
              <w:t>үміткер адамдарды</w:t>
            </w:r>
            <w:r>
              <w:br/>
            </w:r>
            <w:r>
              <w:rPr>
                <w:rFonts w:ascii="Times New Roman"/>
                <w:b w:val="false"/>
                <w:i w:val="false"/>
                <w:color w:val="000000"/>
                <w:sz w:val="20"/>
              </w:rPr>
              <w:t>аттестаттаудан өткізу, патенттік</w:t>
            </w:r>
            <w:r>
              <w:br/>
            </w:r>
            <w:r>
              <w:rPr>
                <w:rFonts w:ascii="Times New Roman"/>
                <w:b w:val="false"/>
                <w:i w:val="false"/>
                <w:color w:val="000000"/>
                <w:sz w:val="20"/>
              </w:rPr>
              <w:t>сенім білдірілген өкілдердің</w:t>
            </w:r>
            <w:r>
              <w:br/>
            </w:r>
            <w:r>
              <w:rPr>
                <w:rFonts w:ascii="Times New Roman"/>
                <w:b w:val="false"/>
                <w:i w:val="false"/>
                <w:color w:val="000000"/>
                <w:sz w:val="20"/>
              </w:rPr>
              <w:t>тізілімдеріне тіркеу және оларға</w:t>
            </w:r>
            <w:r>
              <w:br/>
            </w:r>
            <w:r>
              <w:rPr>
                <w:rFonts w:ascii="Times New Roman"/>
                <w:b w:val="false"/>
                <w:i w:val="false"/>
                <w:color w:val="000000"/>
                <w:sz w:val="20"/>
              </w:rPr>
              <w:t>өзгерістер енгізу қағидаларына</w:t>
            </w:r>
            <w:r>
              <w:br/>
            </w:r>
            <w:r>
              <w:rPr>
                <w:rFonts w:ascii="Times New Roman"/>
                <w:b w:val="false"/>
                <w:i w:val="false"/>
                <w:color w:val="000000"/>
                <w:sz w:val="20"/>
              </w:rPr>
              <w:t>1-қосымша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Әділет министрлігі Зияткерлік</w:t>
            </w:r>
            <w:r>
              <w:br/>
            </w:r>
            <w:r>
              <w:rPr>
                <w:rFonts w:ascii="Times New Roman"/>
                <w:b w:val="false"/>
                <w:i w:val="false"/>
                <w:color w:val="000000"/>
                <w:sz w:val="20"/>
              </w:rPr>
              <w:t>меншік құқығы комитетінің</w:t>
            </w:r>
            <w:r>
              <w:br/>
            </w:r>
            <w:r>
              <w:rPr>
                <w:rFonts w:ascii="Times New Roman"/>
                <w:b w:val="false"/>
                <w:i w:val="false"/>
                <w:color w:val="000000"/>
                <w:sz w:val="20"/>
              </w:rPr>
              <w:t>төрағасына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____________________________</w:t>
            </w:r>
            <w:r>
              <w:br/>
            </w:r>
            <w:r>
              <w:rPr>
                <w:rFonts w:ascii="Times New Roman"/>
                <w:b w:val="false"/>
                <w:i w:val="false"/>
                <w:color w:val="000000"/>
                <w:sz w:val="20"/>
              </w:rPr>
              <w:t xml:space="preserve">(Қазақстан Республикасы </w:t>
            </w:r>
            <w:r>
              <w:br/>
            </w:r>
            <w:r>
              <w:rPr>
                <w:rFonts w:ascii="Times New Roman"/>
                <w:b w:val="false"/>
                <w:i w:val="false"/>
                <w:color w:val="000000"/>
                <w:sz w:val="20"/>
              </w:rPr>
              <w:t xml:space="preserve">азаматының </w:t>
            </w:r>
            <w:r>
              <w:br/>
            </w:r>
            <w:r>
              <w:rPr>
                <w:rFonts w:ascii="Times New Roman"/>
                <w:b w:val="false"/>
                <w:i w:val="false"/>
                <w:color w:val="000000"/>
                <w:sz w:val="20"/>
              </w:rPr>
              <w:t>тегi, аты, әкесiнiң</w:t>
            </w:r>
            <w:r>
              <w:br/>
            </w:r>
            <w:r>
              <w:rPr>
                <w:rFonts w:ascii="Times New Roman"/>
                <w:b w:val="false"/>
                <w:i w:val="false"/>
                <w:color w:val="000000"/>
                <w:sz w:val="20"/>
              </w:rPr>
              <w:t>аты (бар болған кезде), жеке</w:t>
            </w:r>
            <w:r>
              <w:br/>
            </w:r>
            <w:r>
              <w:rPr>
                <w:rFonts w:ascii="Times New Roman"/>
                <w:b w:val="false"/>
                <w:i w:val="false"/>
                <w:color w:val="000000"/>
                <w:sz w:val="20"/>
              </w:rPr>
              <w:t>сәйкестендiру нөмiрi)</w:t>
            </w:r>
            <w:r>
              <w:br/>
            </w:r>
            <w:r>
              <w:rPr>
                <w:rFonts w:ascii="Times New Roman"/>
                <w:b w:val="false"/>
                <w:i w:val="false"/>
                <w:color w:val="000000"/>
                <w:sz w:val="20"/>
              </w:rPr>
              <w:t>мекенжайы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____________________________</w:t>
            </w:r>
            <w:r>
              <w:br/>
            </w:r>
            <w:r>
              <w:rPr>
                <w:rFonts w:ascii="Times New Roman"/>
                <w:b w:val="false"/>
                <w:i w:val="false"/>
                <w:color w:val="000000"/>
                <w:sz w:val="20"/>
              </w:rPr>
              <w:t>____________________________</w:t>
            </w:r>
            <w:r>
              <w:br/>
            </w:r>
            <w:r>
              <w:rPr>
                <w:rFonts w:ascii="Times New Roman"/>
                <w:b w:val="false"/>
                <w:i w:val="false"/>
                <w:color w:val="000000"/>
                <w:sz w:val="20"/>
              </w:rPr>
              <w:t xml:space="preserve">(почталық индексi, облысы, </w:t>
            </w:r>
            <w:r>
              <w:br/>
            </w:r>
            <w:r>
              <w:rPr>
                <w:rFonts w:ascii="Times New Roman"/>
                <w:b w:val="false"/>
                <w:i w:val="false"/>
                <w:color w:val="000000"/>
                <w:sz w:val="20"/>
              </w:rPr>
              <w:t xml:space="preserve">қаласы, ауданы, елдi мекенi, </w:t>
            </w:r>
            <w:r>
              <w:br/>
            </w:r>
            <w:r>
              <w:rPr>
                <w:rFonts w:ascii="Times New Roman"/>
                <w:b w:val="false"/>
                <w:i w:val="false"/>
                <w:color w:val="000000"/>
                <w:sz w:val="20"/>
              </w:rPr>
              <w:t xml:space="preserve">көше атауы, үй/ғимараттың </w:t>
            </w:r>
            <w:r>
              <w:br/>
            </w:r>
            <w:r>
              <w:rPr>
                <w:rFonts w:ascii="Times New Roman"/>
                <w:b w:val="false"/>
                <w:i w:val="false"/>
                <w:color w:val="000000"/>
                <w:sz w:val="20"/>
              </w:rPr>
              <w:t>нөмiрi)</w:t>
            </w:r>
          </w:p>
        </w:tc>
      </w:tr>
    </w:tbl>
    <w:bookmarkStart w:name="z95" w:id="38"/>
    <w:p>
      <w:pPr>
        <w:spacing w:after="0"/>
        <w:ind w:left="0"/>
        <w:jc w:val="left"/>
      </w:pPr>
      <w:r>
        <w:rPr>
          <w:rFonts w:ascii="Times New Roman"/>
          <w:b/>
          <w:i w:val="false"/>
          <w:color w:val="000000"/>
        </w:rPr>
        <w:t xml:space="preserve"> Қазақстан Республикасының патенттік сенім білдірілген өкілінің қызметімен айналысуға үміткер адамды тауар белгілері, географиялық нұсқамалар, тауар шығарылған жердің атаулары саласындағы мамандандыру бойынша аттестаттауға жіберу туралы өтініш</w:t>
      </w:r>
    </w:p>
    <w:bookmarkEnd w:id="38"/>
    <w:bookmarkStart w:name="z96" w:id="39"/>
    <w:p>
      <w:pPr>
        <w:spacing w:after="0"/>
        <w:ind w:left="0"/>
        <w:jc w:val="both"/>
      </w:pPr>
      <w:r>
        <w:rPr>
          <w:rFonts w:ascii="Times New Roman"/>
          <w:b w:val="false"/>
          <w:i w:val="false"/>
          <w:color w:val="000000"/>
          <w:sz w:val="28"/>
        </w:rPr>
        <w:t>
      Мені тауар белгілері, географиялық нұсқамалар, тауар шығарылған жердің атаулары салаласындағы мамандандыру бойынша Қазақстан Республикасының патенттік сенім білдірілген өкіліне аттесттауға өтуге рұқсат беруді сұраймын.</w:t>
      </w:r>
    </w:p>
    <w:bookmarkEnd w:id="39"/>
    <w:bookmarkStart w:name="z97" w:id="40"/>
    <w:p>
      <w:pPr>
        <w:spacing w:after="0"/>
        <w:ind w:left="0"/>
        <w:jc w:val="both"/>
      </w:pPr>
      <w:r>
        <w:rPr>
          <w:rFonts w:ascii="Times New Roman"/>
          <w:b w:val="false"/>
          <w:i w:val="false"/>
          <w:color w:val="000000"/>
          <w:sz w:val="28"/>
        </w:rPr>
        <w:t>
      Шынайы мәліметтер ұсынғаным үшін дербес жауап беремін, сондай-ақ аталған мемлекеттік қызметті көрсету кезінде цифрлық жүйелердегі Заңмен қорғалатын құпияны құрайтын мәліметтерді пайдалануға келісемін.</w:t>
      </w:r>
    </w:p>
    <w:bookmarkEnd w:id="40"/>
    <w:bookmarkStart w:name="z98" w:id="41"/>
    <w:p>
      <w:pPr>
        <w:spacing w:after="0"/>
        <w:ind w:left="0"/>
        <w:jc w:val="both"/>
      </w:pPr>
      <w:r>
        <w:rPr>
          <w:rFonts w:ascii="Times New Roman"/>
          <w:b w:val="false"/>
          <w:i w:val="false"/>
          <w:color w:val="000000"/>
          <w:sz w:val="28"/>
        </w:rPr>
        <w:t>
      Телефон нөмірі:</w:t>
      </w:r>
    </w:p>
    <w:bookmarkEnd w:id="41"/>
    <w:bookmarkStart w:name="z99" w:id="42"/>
    <w:p>
      <w:pPr>
        <w:spacing w:after="0"/>
        <w:ind w:left="0"/>
        <w:jc w:val="both"/>
      </w:pPr>
      <w:r>
        <w:rPr>
          <w:rFonts w:ascii="Times New Roman"/>
          <w:b w:val="false"/>
          <w:i w:val="false"/>
          <w:color w:val="000000"/>
          <w:sz w:val="28"/>
        </w:rPr>
        <w:t>
      E-mail:</w:t>
      </w:r>
    </w:p>
    <w:bookmarkEnd w:id="42"/>
    <w:bookmarkStart w:name="z100" w:id="43"/>
    <w:p>
      <w:pPr>
        <w:spacing w:after="0"/>
        <w:ind w:left="0"/>
        <w:jc w:val="both"/>
      </w:pPr>
      <w:r>
        <w:rPr>
          <w:rFonts w:ascii="Times New Roman"/>
          <w:b w:val="false"/>
          <w:i w:val="false"/>
          <w:color w:val="000000"/>
          <w:sz w:val="28"/>
        </w:rPr>
        <w:t>
      Факс:</w:t>
      </w:r>
    </w:p>
    <w:bookmarkEnd w:id="43"/>
    <w:bookmarkStart w:name="z101" w:id="44"/>
    <w:p>
      <w:pPr>
        <w:spacing w:after="0"/>
        <w:ind w:left="0"/>
        <w:jc w:val="both"/>
      </w:pPr>
      <w:r>
        <w:rPr>
          <w:rFonts w:ascii="Times New Roman"/>
          <w:b w:val="false"/>
          <w:i w:val="false"/>
          <w:color w:val="000000"/>
          <w:sz w:val="28"/>
        </w:rPr>
        <w:t>
      Талап етілетін құжат топтамасы:</w:t>
      </w:r>
    </w:p>
    <w:bookmarkEnd w:id="44"/>
    <w:bookmarkStart w:name="z102" w:id="45"/>
    <w:p>
      <w:pPr>
        <w:spacing w:after="0"/>
        <w:ind w:left="0"/>
        <w:jc w:val="both"/>
      </w:pPr>
      <w:r>
        <w:rPr>
          <w:rFonts w:ascii="Times New Roman"/>
          <w:b w:val="false"/>
          <w:i w:val="false"/>
          <w:color w:val="000000"/>
          <w:sz w:val="28"/>
        </w:rPr>
        <w:t>
      - патенттік сенім білдірілген өкіл қызметімен айналысуға үміткер адамдардың аттестаттаудан өтуі үшін мәліметтер;</w:t>
      </w:r>
    </w:p>
    <w:bookmarkEnd w:id="45"/>
    <w:bookmarkStart w:name="z103" w:id="46"/>
    <w:p>
      <w:pPr>
        <w:spacing w:after="0"/>
        <w:ind w:left="0"/>
        <w:jc w:val="both"/>
      </w:pPr>
      <w:r>
        <w:rPr>
          <w:rFonts w:ascii="Times New Roman"/>
          <w:b w:val="false"/>
          <w:i w:val="false"/>
          <w:color w:val="000000"/>
          <w:sz w:val="28"/>
        </w:rPr>
        <w:t>
      - зияткерлік меншік құқықтарын сақтау және қорғау саласында кемінде төрт жыл жұмыс өтілі бар немесе патенттік сенім білдірілген өкілдер палатасында кемінде бір жыл тағылымдамадан өткен еңбек қызметін растайтын құжаттың электрондық көшірмесі.</w:t>
      </w:r>
    </w:p>
    <w:bookmarkEnd w:id="46"/>
    <w:bookmarkStart w:name="z104" w:id="47"/>
    <w:p>
      <w:pPr>
        <w:spacing w:after="0"/>
        <w:ind w:left="0"/>
        <w:jc w:val="both"/>
      </w:pPr>
      <w:r>
        <w:rPr>
          <w:rFonts w:ascii="Times New Roman"/>
          <w:b w:val="false"/>
          <w:i w:val="false"/>
          <w:color w:val="000000"/>
          <w:sz w:val="28"/>
        </w:rPr>
        <w:t>
      Қосымша _____ парақта.</w:t>
      </w:r>
    </w:p>
    <w:bookmarkEnd w:id="47"/>
    <w:bookmarkStart w:name="z105" w:id="48"/>
    <w:p>
      <w:pPr>
        <w:spacing w:after="0"/>
        <w:ind w:left="0"/>
        <w:jc w:val="both"/>
      </w:pPr>
      <w:r>
        <w:rPr>
          <w:rFonts w:ascii="Times New Roman"/>
          <w:b w:val="false"/>
          <w:i w:val="false"/>
          <w:color w:val="000000"/>
          <w:sz w:val="28"/>
        </w:rPr>
        <w:t>
      Қазақстан Республикасы азаматының ______________ күні:__________</w:t>
      </w:r>
    </w:p>
    <w:bookmarkEnd w:id="48"/>
    <w:bookmarkStart w:name="z106" w:id="49"/>
    <w:p>
      <w:pPr>
        <w:spacing w:after="0"/>
        <w:ind w:left="0"/>
        <w:jc w:val="both"/>
      </w:pPr>
      <w:r>
        <w:rPr>
          <w:rFonts w:ascii="Times New Roman"/>
          <w:b w:val="false"/>
          <w:i w:val="false"/>
          <w:color w:val="000000"/>
          <w:sz w:val="28"/>
        </w:rPr>
        <w:t>
      (қолы) (тегі, аты, әкесінің аты (бар болған кезде)</w:t>
      </w:r>
    </w:p>
    <w:bookmarkEnd w:id="49"/>
    <w:bookmarkStart w:name="z107" w:id="50"/>
    <w:p>
      <w:pPr>
        <w:spacing w:after="0"/>
        <w:ind w:left="0"/>
        <w:jc w:val="both"/>
      </w:pPr>
      <w:r>
        <w:rPr>
          <w:rFonts w:ascii="Times New Roman"/>
          <w:b w:val="false"/>
          <w:i w:val="false"/>
          <w:color w:val="000000"/>
          <w:sz w:val="28"/>
        </w:rPr>
        <w:t>
      Цифрлық жүйелерде қамтылған, заңмен қорғалатын құпияны құрайтын мәліметтерді пайдалануға келісемін.</w:t>
      </w:r>
    </w:p>
    <w:bookmarkEnd w:id="5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Тізбеге 2-қосымша</w:t>
            </w:r>
            <w:r>
              <w:br/>
            </w:r>
            <w:r>
              <w:rPr>
                <w:rFonts w:ascii="Times New Roman"/>
                <w:b w:val="false"/>
                <w:i w:val="false"/>
                <w:color w:val="000000"/>
                <w:sz w:val="20"/>
              </w:rPr>
              <w:t>Патенттік сенім білдірілген</w:t>
            </w:r>
            <w:r>
              <w:br/>
            </w:r>
            <w:r>
              <w:rPr>
                <w:rFonts w:ascii="Times New Roman"/>
                <w:b w:val="false"/>
                <w:i w:val="false"/>
                <w:color w:val="000000"/>
                <w:sz w:val="20"/>
              </w:rPr>
              <w:t>өкіл қызметімен айналысуға</w:t>
            </w:r>
            <w:r>
              <w:br/>
            </w:r>
            <w:r>
              <w:rPr>
                <w:rFonts w:ascii="Times New Roman"/>
                <w:b w:val="false"/>
                <w:i w:val="false"/>
                <w:color w:val="000000"/>
                <w:sz w:val="20"/>
              </w:rPr>
              <w:t>үміткер адамдарды</w:t>
            </w:r>
            <w:r>
              <w:br/>
            </w:r>
            <w:r>
              <w:rPr>
                <w:rFonts w:ascii="Times New Roman"/>
                <w:b w:val="false"/>
                <w:i w:val="false"/>
                <w:color w:val="000000"/>
                <w:sz w:val="20"/>
              </w:rPr>
              <w:t>аттестаттаудан өткізу, патенттік</w:t>
            </w:r>
            <w:r>
              <w:br/>
            </w:r>
            <w:r>
              <w:rPr>
                <w:rFonts w:ascii="Times New Roman"/>
                <w:b w:val="false"/>
                <w:i w:val="false"/>
                <w:color w:val="000000"/>
                <w:sz w:val="20"/>
              </w:rPr>
              <w:t>сенім білдірілген өкілдердің</w:t>
            </w:r>
            <w:r>
              <w:br/>
            </w:r>
            <w:r>
              <w:rPr>
                <w:rFonts w:ascii="Times New Roman"/>
                <w:b w:val="false"/>
                <w:i w:val="false"/>
                <w:color w:val="000000"/>
                <w:sz w:val="20"/>
              </w:rPr>
              <w:t>тізілімдеріне тіркеу және оларға</w:t>
            </w:r>
            <w:r>
              <w:br/>
            </w:r>
            <w:r>
              <w:rPr>
                <w:rFonts w:ascii="Times New Roman"/>
                <w:b w:val="false"/>
                <w:i w:val="false"/>
                <w:color w:val="000000"/>
                <w:sz w:val="20"/>
              </w:rPr>
              <w:t>өзгерістер енгізу қағидаларына</w:t>
            </w:r>
            <w:r>
              <w:br/>
            </w:r>
            <w:r>
              <w:rPr>
                <w:rFonts w:ascii="Times New Roman"/>
                <w:b w:val="false"/>
                <w:i w:val="false"/>
                <w:color w:val="000000"/>
                <w:sz w:val="20"/>
              </w:rPr>
              <w:t>1-1 қосымша</w:t>
            </w:r>
            <w:r>
              <w:br/>
            </w:r>
            <w:r>
              <w:rPr>
                <w:rFonts w:ascii="Times New Roman"/>
                <w:b w:val="false"/>
                <w:i w:val="false"/>
                <w:color w:val="000000"/>
                <w:sz w:val="20"/>
              </w:rPr>
              <w:t>Қазақстан Республикасы</w:t>
            </w:r>
            <w:r>
              <w:br/>
            </w:r>
            <w:r>
              <w:rPr>
                <w:rFonts w:ascii="Times New Roman"/>
                <w:b w:val="false"/>
                <w:i w:val="false"/>
                <w:color w:val="000000"/>
                <w:sz w:val="20"/>
              </w:rPr>
              <w:t>Әділет министрлігі Зияткерлік</w:t>
            </w:r>
            <w:r>
              <w:br/>
            </w:r>
            <w:r>
              <w:rPr>
                <w:rFonts w:ascii="Times New Roman"/>
                <w:b w:val="false"/>
                <w:i w:val="false"/>
                <w:color w:val="000000"/>
                <w:sz w:val="20"/>
              </w:rPr>
              <w:t>меншік құқығы комитетінің</w:t>
            </w:r>
            <w:r>
              <w:br/>
            </w:r>
            <w:r>
              <w:rPr>
                <w:rFonts w:ascii="Times New Roman"/>
                <w:b w:val="false"/>
                <w:i w:val="false"/>
                <w:color w:val="000000"/>
                <w:sz w:val="20"/>
              </w:rPr>
              <w:t>төрағасына</w:t>
            </w:r>
            <w:r>
              <w:br/>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____________________________</w:t>
            </w:r>
            <w:r>
              <w:br/>
            </w:r>
            <w:r>
              <w:rPr>
                <w:rFonts w:ascii="Times New Roman"/>
                <w:b w:val="false"/>
                <w:i w:val="false"/>
                <w:color w:val="000000"/>
                <w:sz w:val="20"/>
              </w:rPr>
              <w:t>(Қазақстан Республикасы</w:t>
            </w:r>
            <w:r>
              <w:br/>
            </w:r>
            <w:r>
              <w:rPr>
                <w:rFonts w:ascii="Times New Roman"/>
                <w:b w:val="false"/>
                <w:i w:val="false"/>
                <w:color w:val="000000"/>
                <w:sz w:val="20"/>
              </w:rPr>
              <w:t>азаматының тегi, аты, әкесiнiң</w:t>
            </w:r>
            <w:r>
              <w:br/>
            </w:r>
            <w:r>
              <w:rPr>
                <w:rFonts w:ascii="Times New Roman"/>
                <w:b w:val="false"/>
                <w:i w:val="false"/>
                <w:color w:val="000000"/>
                <w:sz w:val="20"/>
              </w:rPr>
              <w:t>аты (бар болған кезде), жеке</w:t>
            </w:r>
            <w:r>
              <w:br/>
            </w:r>
            <w:r>
              <w:rPr>
                <w:rFonts w:ascii="Times New Roman"/>
                <w:b w:val="false"/>
                <w:i w:val="false"/>
                <w:color w:val="000000"/>
                <w:sz w:val="20"/>
              </w:rPr>
              <w:t>сәйкестендiру нөмiрi)</w:t>
            </w:r>
            <w:r>
              <w:br/>
            </w:r>
            <w:r>
              <w:rPr>
                <w:rFonts w:ascii="Times New Roman"/>
                <w:b w:val="false"/>
                <w:i w:val="false"/>
                <w:color w:val="000000"/>
                <w:sz w:val="20"/>
              </w:rPr>
              <w:t>мекен-жайы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(пошталық индексi, облысы, </w:t>
            </w:r>
            <w:r>
              <w:br/>
            </w:r>
            <w:r>
              <w:rPr>
                <w:rFonts w:ascii="Times New Roman"/>
                <w:b w:val="false"/>
                <w:i w:val="false"/>
                <w:color w:val="000000"/>
                <w:sz w:val="20"/>
              </w:rPr>
              <w:t>қаласы, ауданы,</w:t>
            </w:r>
            <w:r>
              <w:br/>
            </w:r>
            <w:r>
              <w:rPr>
                <w:rFonts w:ascii="Times New Roman"/>
                <w:b w:val="false"/>
                <w:i w:val="false"/>
                <w:color w:val="000000"/>
                <w:sz w:val="20"/>
              </w:rPr>
              <w:t>елдi мекенi, көше атауы,</w:t>
            </w:r>
            <w:r>
              <w:br/>
            </w:r>
            <w:r>
              <w:rPr>
                <w:rFonts w:ascii="Times New Roman"/>
                <w:b w:val="false"/>
                <w:i w:val="false"/>
                <w:color w:val="000000"/>
                <w:sz w:val="20"/>
              </w:rPr>
              <w:t>үй/ғимараттың нөмiрi)</w:t>
            </w:r>
          </w:p>
        </w:tc>
      </w:tr>
    </w:tbl>
    <w:bookmarkStart w:name="z132" w:id="51"/>
    <w:p>
      <w:pPr>
        <w:spacing w:after="0"/>
        <w:ind w:left="0"/>
        <w:jc w:val="left"/>
      </w:pPr>
      <w:r>
        <w:rPr>
          <w:rFonts w:ascii="Times New Roman"/>
          <w:b/>
          <w:i w:val="false"/>
          <w:color w:val="000000"/>
        </w:rPr>
        <w:t xml:space="preserve"> Қазақстан Республикасының патенттік сенім білдірілген өкілінің қызметімен айналысуға үміткер адамды өнертабыстар, пайдалы модельдер, өнеркәсіптік үлгілер, селекциялық жетістіктер саласындағы мамандандыру бойынша аттестаттауға жіберу туралы өтініш</w:t>
      </w:r>
    </w:p>
    <w:bookmarkEnd w:id="51"/>
    <w:bookmarkStart w:name="z133" w:id="52"/>
    <w:p>
      <w:pPr>
        <w:spacing w:after="0"/>
        <w:ind w:left="0"/>
        <w:jc w:val="both"/>
      </w:pPr>
      <w:r>
        <w:rPr>
          <w:rFonts w:ascii="Times New Roman"/>
          <w:b w:val="false"/>
          <w:i w:val="false"/>
          <w:color w:val="000000"/>
          <w:sz w:val="28"/>
        </w:rPr>
        <w:t>
      Мені өнертабыстар, пайдалы модельдер, өнеркәсіптік үлгілер, селекциялық жетістіктер салалары бойынша Қазақстан Республикасының патенттік сенім білдірілген өкіліне аттесттауға өтуге рұқсат беруді сұраймын.</w:t>
      </w:r>
    </w:p>
    <w:bookmarkEnd w:id="52"/>
    <w:bookmarkStart w:name="z134" w:id="53"/>
    <w:p>
      <w:pPr>
        <w:spacing w:after="0"/>
        <w:ind w:left="0"/>
        <w:jc w:val="both"/>
      </w:pPr>
      <w:r>
        <w:rPr>
          <w:rFonts w:ascii="Times New Roman"/>
          <w:b w:val="false"/>
          <w:i w:val="false"/>
          <w:color w:val="000000"/>
          <w:sz w:val="28"/>
        </w:rPr>
        <w:t>
      Шынайы мәліметтер ұсынғаным үшін дербес жауап беремін, сондай-ақ аталған мемлекеттік қызметті көрсету кезінде цифрлық жүйелердегі Заңмен қорғалатын құпияны құрайтын мәліметтерді пайдалануға келісемін.</w:t>
      </w:r>
    </w:p>
    <w:bookmarkEnd w:id="53"/>
    <w:bookmarkStart w:name="z135" w:id="54"/>
    <w:p>
      <w:pPr>
        <w:spacing w:after="0"/>
        <w:ind w:left="0"/>
        <w:jc w:val="both"/>
      </w:pPr>
      <w:r>
        <w:rPr>
          <w:rFonts w:ascii="Times New Roman"/>
          <w:b w:val="false"/>
          <w:i w:val="false"/>
          <w:color w:val="000000"/>
          <w:sz w:val="28"/>
        </w:rPr>
        <w:t>
      Телефон нөмірі:</w:t>
      </w:r>
    </w:p>
    <w:bookmarkEnd w:id="54"/>
    <w:bookmarkStart w:name="z136" w:id="55"/>
    <w:p>
      <w:pPr>
        <w:spacing w:after="0"/>
        <w:ind w:left="0"/>
        <w:jc w:val="both"/>
      </w:pPr>
      <w:r>
        <w:rPr>
          <w:rFonts w:ascii="Times New Roman"/>
          <w:b w:val="false"/>
          <w:i w:val="false"/>
          <w:color w:val="000000"/>
          <w:sz w:val="28"/>
        </w:rPr>
        <w:t>
      E-mail:</w:t>
      </w:r>
    </w:p>
    <w:bookmarkEnd w:id="55"/>
    <w:bookmarkStart w:name="z137" w:id="56"/>
    <w:p>
      <w:pPr>
        <w:spacing w:after="0"/>
        <w:ind w:left="0"/>
        <w:jc w:val="both"/>
      </w:pPr>
      <w:r>
        <w:rPr>
          <w:rFonts w:ascii="Times New Roman"/>
          <w:b w:val="false"/>
          <w:i w:val="false"/>
          <w:color w:val="000000"/>
          <w:sz w:val="28"/>
        </w:rPr>
        <w:t>
      Факс:</w:t>
      </w:r>
    </w:p>
    <w:bookmarkEnd w:id="56"/>
    <w:bookmarkStart w:name="z138" w:id="57"/>
    <w:p>
      <w:pPr>
        <w:spacing w:after="0"/>
        <w:ind w:left="0"/>
        <w:jc w:val="both"/>
      </w:pPr>
      <w:r>
        <w:rPr>
          <w:rFonts w:ascii="Times New Roman"/>
          <w:b w:val="false"/>
          <w:i w:val="false"/>
          <w:color w:val="000000"/>
          <w:sz w:val="28"/>
        </w:rPr>
        <w:t>
      Талап етілетін құжат топтамасы:</w:t>
      </w:r>
    </w:p>
    <w:bookmarkEnd w:id="57"/>
    <w:bookmarkStart w:name="z139" w:id="58"/>
    <w:p>
      <w:pPr>
        <w:spacing w:after="0"/>
        <w:ind w:left="0"/>
        <w:jc w:val="both"/>
      </w:pPr>
      <w:r>
        <w:rPr>
          <w:rFonts w:ascii="Times New Roman"/>
          <w:b w:val="false"/>
          <w:i w:val="false"/>
          <w:color w:val="000000"/>
          <w:sz w:val="28"/>
        </w:rPr>
        <w:t>
      - патенттік сенім білдірілген өкіл қызметімен айналысуға үміткер адамдардың аттестаттаудан өтуі үшін мәліметтер;</w:t>
      </w:r>
    </w:p>
    <w:bookmarkEnd w:id="58"/>
    <w:bookmarkStart w:name="z140" w:id="59"/>
    <w:p>
      <w:pPr>
        <w:spacing w:after="0"/>
        <w:ind w:left="0"/>
        <w:jc w:val="both"/>
      </w:pPr>
      <w:r>
        <w:rPr>
          <w:rFonts w:ascii="Times New Roman"/>
          <w:b w:val="false"/>
          <w:i w:val="false"/>
          <w:color w:val="000000"/>
          <w:sz w:val="28"/>
        </w:rPr>
        <w:t>
      - зияткерлік меншік құқықтарын сақтау және қорғау саласында кемінде төрт жыл жұмыс өтілі бар немесе патенттік сенім білдірілген өкілдер палатасында кемінде бір жыл тағылымдамадан өткен еңбек қызметін растайтын құжаттың электрондық көшірмесі.</w:t>
      </w:r>
    </w:p>
    <w:bookmarkEnd w:id="59"/>
    <w:bookmarkStart w:name="z141" w:id="60"/>
    <w:p>
      <w:pPr>
        <w:spacing w:after="0"/>
        <w:ind w:left="0"/>
        <w:jc w:val="both"/>
      </w:pPr>
      <w:r>
        <w:rPr>
          <w:rFonts w:ascii="Times New Roman"/>
          <w:b w:val="false"/>
          <w:i w:val="false"/>
          <w:color w:val="000000"/>
          <w:sz w:val="28"/>
        </w:rPr>
        <w:t>
      Қосымша ___ парақта.</w:t>
      </w:r>
    </w:p>
    <w:bookmarkEnd w:id="60"/>
    <w:bookmarkStart w:name="z142" w:id="61"/>
    <w:p>
      <w:pPr>
        <w:spacing w:after="0"/>
        <w:ind w:left="0"/>
        <w:jc w:val="both"/>
      </w:pPr>
      <w:r>
        <w:rPr>
          <w:rFonts w:ascii="Times New Roman"/>
          <w:b w:val="false"/>
          <w:i w:val="false"/>
          <w:color w:val="000000"/>
          <w:sz w:val="28"/>
        </w:rPr>
        <w:t>
      Қазақстан Республикасы азаматының ______________ күні:__________</w:t>
      </w:r>
    </w:p>
    <w:bookmarkEnd w:id="61"/>
    <w:bookmarkStart w:name="z143" w:id="62"/>
    <w:p>
      <w:pPr>
        <w:spacing w:after="0"/>
        <w:ind w:left="0"/>
        <w:jc w:val="both"/>
      </w:pPr>
      <w:r>
        <w:rPr>
          <w:rFonts w:ascii="Times New Roman"/>
          <w:b w:val="false"/>
          <w:i w:val="false"/>
          <w:color w:val="000000"/>
          <w:sz w:val="28"/>
        </w:rPr>
        <w:t>
      (қолы) (тегі, аты, әкесінің аты (бар болған кезде)</w:t>
      </w:r>
    </w:p>
    <w:bookmarkEnd w:id="62"/>
    <w:bookmarkStart w:name="z144" w:id="63"/>
    <w:p>
      <w:pPr>
        <w:spacing w:after="0"/>
        <w:ind w:left="0"/>
        <w:jc w:val="both"/>
      </w:pPr>
      <w:r>
        <w:rPr>
          <w:rFonts w:ascii="Times New Roman"/>
          <w:b w:val="false"/>
          <w:i w:val="false"/>
          <w:color w:val="000000"/>
          <w:sz w:val="28"/>
        </w:rPr>
        <w:t>
      Цифрлық жүйелерде қамтылған, заңмен қорғалатын құпияны құрайтын мәліметтерді пайдалануға келісемін.</w:t>
      </w:r>
    </w:p>
    <w:bookmarkEnd w:id="6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Тізімге 3-қосымша</w:t>
            </w:r>
            <w:r>
              <w:br/>
            </w:r>
            <w:r>
              <w:rPr>
                <w:rFonts w:ascii="Times New Roman"/>
                <w:b w:val="false"/>
                <w:i w:val="false"/>
                <w:color w:val="000000"/>
                <w:sz w:val="20"/>
              </w:rPr>
              <w:t>Патенттік сенім білдірілген</w:t>
            </w:r>
            <w:r>
              <w:br/>
            </w:r>
            <w:r>
              <w:rPr>
                <w:rFonts w:ascii="Times New Roman"/>
                <w:b w:val="false"/>
                <w:i w:val="false"/>
                <w:color w:val="000000"/>
                <w:sz w:val="20"/>
              </w:rPr>
              <w:t>өкіл қызметімен айналысуға</w:t>
            </w:r>
            <w:r>
              <w:br/>
            </w:r>
            <w:r>
              <w:rPr>
                <w:rFonts w:ascii="Times New Roman"/>
                <w:b w:val="false"/>
                <w:i w:val="false"/>
                <w:color w:val="000000"/>
                <w:sz w:val="20"/>
              </w:rPr>
              <w:t>үміткер адамдарды</w:t>
            </w:r>
            <w:r>
              <w:br/>
            </w:r>
            <w:r>
              <w:rPr>
                <w:rFonts w:ascii="Times New Roman"/>
                <w:b w:val="false"/>
                <w:i w:val="false"/>
                <w:color w:val="000000"/>
                <w:sz w:val="20"/>
              </w:rPr>
              <w:t>аттестаттаудан</w:t>
            </w:r>
            <w:r>
              <w:br/>
            </w:r>
            <w:r>
              <w:rPr>
                <w:rFonts w:ascii="Times New Roman"/>
                <w:b w:val="false"/>
                <w:i w:val="false"/>
                <w:color w:val="000000"/>
                <w:sz w:val="20"/>
              </w:rPr>
              <w:t xml:space="preserve">өткізу, патенттік сенім </w:t>
            </w:r>
            <w:r>
              <w:br/>
            </w:r>
            <w:r>
              <w:rPr>
                <w:rFonts w:ascii="Times New Roman"/>
                <w:b w:val="false"/>
                <w:i w:val="false"/>
                <w:color w:val="000000"/>
                <w:sz w:val="20"/>
              </w:rPr>
              <w:t>білдірілген</w:t>
            </w:r>
            <w:r>
              <w:br/>
            </w:r>
            <w:r>
              <w:rPr>
                <w:rFonts w:ascii="Times New Roman"/>
                <w:b w:val="false"/>
                <w:i w:val="false"/>
                <w:color w:val="000000"/>
                <w:sz w:val="20"/>
              </w:rPr>
              <w:t>өкілдердің тізілімдеріне тіркеу</w:t>
            </w:r>
            <w:r>
              <w:br/>
            </w:r>
            <w:r>
              <w:rPr>
                <w:rFonts w:ascii="Times New Roman"/>
                <w:b w:val="false"/>
                <w:i w:val="false"/>
                <w:color w:val="000000"/>
                <w:sz w:val="20"/>
              </w:rPr>
              <w:t>және</w:t>
            </w:r>
            <w:r>
              <w:br/>
            </w:r>
            <w:r>
              <w:rPr>
                <w:rFonts w:ascii="Times New Roman"/>
                <w:b w:val="false"/>
                <w:i w:val="false"/>
                <w:color w:val="000000"/>
                <w:sz w:val="20"/>
              </w:rPr>
              <w:t xml:space="preserve">оларға өзгерістер енгізу </w:t>
            </w:r>
            <w:r>
              <w:br/>
            </w:r>
            <w:r>
              <w:rPr>
                <w:rFonts w:ascii="Times New Roman"/>
                <w:b w:val="false"/>
                <w:i w:val="false"/>
                <w:color w:val="000000"/>
                <w:sz w:val="20"/>
              </w:rPr>
              <w:t>қағидаларына</w:t>
            </w:r>
            <w:r>
              <w:br/>
            </w:r>
            <w:r>
              <w:rPr>
                <w:rFonts w:ascii="Times New Roman"/>
                <w:b w:val="false"/>
                <w:i w:val="false"/>
                <w:color w:val="000000"/>
                <w:sz w:val="20"/>
              </w:rPr>
              <w:t>5-қосымша</w:t>
            </w:r>
            <w:r>
              <w:br/>
            </w:r>
            <w:r>
              <w:rPr>
                <w:rFonts w:ascii="Times New Roman"/>
                <w:b w:val="false"/>
                <w:i w:val="false"/>
                <w:color w:val="000000"/>
                <w:sz w:val="20"/>
              </w:rPr>
              <w:t>Нысан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Әділет министрлігі Зияткерлік</w:t>
            </w:r>
            <w:r>
              <w:br/>
            </w:r>
            <w:r>
              <w:rPr>
                <w:rFonts w:ascii="Times New Roman"/>
                <w:b w:val="false"/>
                <w:i w:val="false"/>
                <w:color w:val="000000"/>
                <w:sz w:val="20"/>
              </w:rPr>
              <w:t>меншік құқығы комитетінің</w:t>
            </w:r>
            <w:r>
              <w:br/>
            </w:r>
            <w:r>
              <w:rPr>
                <w:rFonts w:ascii="Times New Roman"/>
                <w:b w:val="false"/>
                <w:i w:val="false"/>
                <w:color w:val="000000"/>
                <w:sz w:val="20"/>
              </w:rPr>
              <w:t>төрағасына</w:t>
            </w:r>
            <w:r>
              <w:br/>
            </w:r>
            <w:r>
              <w:rPr>
                <w:rFonts w:ascii="Times New Roman"/>
                <w:b w:val="false"/>
                <w:i w:val="false"/>
                <w:color w:val="000000"/>
                <w:sz w:val="20"/>
              </w:rPr>
              <w:t>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(Қазақстан Республикасы </w:t>
            </w:r>
            <w:r>
              <w:br/>
            </w:r>
            <w:r>
              <w:rPr>
                <w:rFonts w:ascii="Times New Roman"/>
                <w:b w:val="false"/>
                <w:i w:val="false"/>
                <w:color w:val="000000"/>
                <w:sz w:val="20"/>
              </w:rPr>
              <w:t>азаматының</w:t>
            </w:r>
            <w:r>
              <w:br/>
            </w:r>
            <w:r>
              <w:rPr>
                <w:rFonts w:ascii="Times New Roman"/>
                <w:b w:val="false"/>
                <w:i w:val="false"/>
                <w:color w:val="000000"/>
                <w:sz w:val="20"/>
              </w:rPr>
              <w:t>тегi, аты, әкесiнiң аты</w:t>
            </w:r>
            <w:r>
              <w:br/>
            </w:r>
            <w:r>
              <w:rPr>
                <w:rFonts w:ascii="Times New Roman"/>
                <w:b w:val="false"/>
                <w:i w:val="false"/>
                <w:color w:val="000000"/>
                <w:sz w:val="20"/>
              </w:rPr>
              <w:t>(бар болған кезде),</w:t>
            </w:r>
            <w:r>
              <w:br/>
            </w:r>
            <w:r>
              <w:rPr>
                <w:rFonts w:ascii="Times New Roman"/>
                <w:b w:val="false"/>
                <w:i w:val="false"/>
                <w:color w:val="000000"/>
                <w:sz w:val="20"/>
              </w:rPr>
              <w:t>жеке сәйкестендiру нөмiрi)</w:t>
            </w:r>
            <w:r>
              <w:br/>
            </w:r>
            <w:r>
              <w:rPr>
                <w:rFonts w:ascii="Times New Roman"/>
                <w:b w:val="false"/>
                <w:i w:val="false"/>
                <w:color w:val="000000"/>
                <w:sz w:val="20"/>
              </w:rPr>
              <w:t>мекенжайы</w:t>
            </w:r>
            <w:r>
              <w:br/>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(почталық индексi, облысы,</w:t>
            </w:r>
            <w:r>
              <w:br/>
            </w:r>
            <w:r>
              <w:rPr>
                <w:rFonts w:ascii="Times New Roman"/>
                <w:b w:val="false"/>
                <w:i w:val="false"/>
                <w:color w:val="000000"/>
                <w:sz w:val="20"/>
              </w:rPr>
              <w:t>қаласы, ауданы, елдi мекенi,</w:t>
            </w:r>
            <w:r>
              <w:br/>
            </w:r>
            <w:r>
              <w:rPr>
                <w:rFonts w:ascii="Times New Roman"/>
                <w:b w:val="false"/>
                <w:i w:val="false"/>
                <w:color w:val="000000"/>
                <w:sz w:val="20"/>
              </w:rPr>
              <w:t>көше атауы, үй/ғимараттың</w:t>
            </w:r>
            <w:r>
              <w:br/>
            </w:r>
            <w:r>
              <w:rPr>
                <w:rFonts w:ascii="Times New Roman"/>
                <w:b w:val="false"/>
                <w:i w:val="false"/>
                <w:color w:val="000000"/>
                <w:sz w:val="20"/>
              </w:rPr>
              <w:t>нөмiрi)</w:t>
            </w:r>
          </w:p>
        </w:tc>
      </w:tr>
    </w:tbl>
    <w:bookmarkStart w:name="z169" w:id="64"/>
    <w:p>
      <w:pPr>
        <w:spacing w:after="0"/>
        <w:ind w:left="0"/>
        <w:jc w:val="left"/>
      </w:pPr>
      <w:r>
        <w:rPr>
          <w:rFonts w:ascii="Times New Roman"/>
          <w:b/>
          <w:i w:val="false"/>
          <w:color w:val="000000"/>
        </w:rPr>
        <w:t xml:space="preserve"> Қазақстан Республикасының патенттік сенім білдірілген өкілінің қызметімен айналысуға үміткер адамды тауар белгілері, географиялық нұсқамалар, тауар шығарылған жердің атаулары саласындағы мамандандыру бойынша аттестаттауға рұқсат беру және патенттік сенім білдірілген өкіл куәлігін беру туралы өтініш</w:t>
      </w:r>
    </w:p>
    <w:bookmarkEnd w:id="64"/>
    <w:bookmarkStart w:name="z170" w:id="65"/>
    <w:p>
      <w:pPr>
        <w:spacing w:after="0"/>
        <w:ind w:left="0"/>
        <w:jc w:val="both"/>
      </w:pPr>
      <w:r>
        <w:rPr>
          <w:rFonts w:ascii="Times New Roman"/>
          <w:b w:val="false"/>
          <w:i w:val="false"/>
          <w:color w:val="000000"/>
          <w:sz w:val="28"/>
        </w:rPr>
        <w:t>
      Мені тауар белгілері, географиялық нұсқамалар, тауар шығарылған жердің атаулары саласындағы мамандандыру бойынша Қазақстан Республикасының патенттік сенім білдірілген өкілге аттесттауға өтуге рұқсат беруді сұраймын.</w:t>
      </w:r>
    </w:p>
    <w:bookmarkEnd w:id="65"/>
    <w:bookmarkStart w:name="z171" w:id="66"/>
    <w:p>
      <w:pPr>
        <w:spacing w:after="0"/>
        <w:ind w:left="0"/>
        <w:jc w:val="both"/>
      </w:pPr>
      <w:r>
        <w:rPr>
          <w:rFonts w:ascii="Times New Roman"/>
          <w:b w:val="false"/>
          <w:i w:val="false"/>
          <w:color w:val="000000"/>
          <w:sz w:val="28"/>
        </w:rPr>
        <w:t>
      Шынайы мәліметтер ұсынғаным үшін дербес жауап беремін, сондай-ақ аталған мемлекеттік қызметті көрсету кезінде цифрлық жүйелердегі Заңмен қорғалатын құпияны құрайтын мәліметтерді пайдалануға келісемін.</w:t>
      </w:r>
    </w:p>
    <w:bookmarkEnd w:id="66"/>
    <w:bookmarkStart w:name="z172" w:id="67"/>
    <w:p>
      <w:pPr>
        <w:spacing w:after="0"/>
        <w:ind w:left="0"/>
        <w:jc w:val="both"/>
      </w:pPr>
      <w:r>
        <w:rPr>
          <w:rFonts w:ascii="Times New Roman"/>
          <w:b w:val="false"/>
          <w:i w:val="false"/>
          <w:color w:val="000000"/>
          <w:sz w:val="28"/>
        </w:rPr>
        <w:t>
      Аттестаттау емтиханын тапсыру қорытындысы бойынша оң шешімнен кейін Қазақстан Республикасының патенттік сенім білдірілген өкіл куәлігін беруіңізді сұраймын.</w:t>
      </w:r>
    </w:p>
    <w:bookmarkEnd w:id="67"/>
    <w:bookmarkStart w:name="z173" w:id="68"/>
    <w:p>
      <w:pPr>
        <w:spacing w:after="0"/>
        <w:ind w:left="0"/>
        <w:jc w:val="both"/>
      </w:pPr>
      <w:r>
        <w:rPr>
          <w:rFonts w:ascii="Times New Roman"/>
          <w:b w:val="false"/>
          <w:i w:val="false"/>
          <w:color w:val="000000"/>
          <w:sz w:val="28"/>
        </w:rPr>
        <w:t>
      Телефон нөмірі:</w:t>
      </w:r>
    </w:p>
    <w:bookmarkEnd w:id="68"/>
    <w:bookmarkStart w:name="z174" w:id="69"/>
    <w:p>
      <w:pPr>
        <w:spacing w:after="0"/>
        <w:ind w:left="0"/>
        <w:jc w:val="both"/>
      </w:pPr>
      <w:r>
        <w:rPr>
          <w:rFonts w:ascii="Times New Roman"/>
          <w:b w:val="false"/>
          <w:i w:val="false"/>
          <w:color w:val="000000"/>
          <w:sz w:val="28"/>
        </w:rPr>
        <w:t>
      E-mail:</w:t>
      </w:r>
    </w:p>
    <w:bookmarkEnd w:id="69"/>
    <w:bookmarkStart w:name="z175" w:id="70"/>
    <w:p>
      <w:pPr>
        <w:spacing w:after="0"/>
        <w:ind w:left="0"/>
        <w:jc w:val="both"/>
      </w:pPr>
      <w:r>
        <w:rPr>
          <w:rFonts w:ascii="Times New Roman"/>
          <w:b w:val="false"/>
          <w:i w:val="false"/>
          <w:color w:val="000000"/>
          <w:sz w:val="28"/>
        </w:rPr>
        <w:t>
      Факс:</w:t>
      </w:r>
    </w:p>
    <w:bookmarkEnd w:id="70"/>
    <w:bookmarkStart w:name="z176" w:id="71"/>
    <w:p>
      <w:pPr>
        <w:spacing w:after="0"/>
        <w:ind w:left="0"/>
        <w:jc w:val="both"/>
      </w:pPr>
      <w:r>
        <w:rPr>
          <w:rFonts w:ascii="Times New Roman"/>
          <w:b w:val="false"/>
          <w:i w:val="false"/>
          <w:color w:val="000000"/>
          <w:sz w:val="28"/>
        </w:rPr>
        <w:t>
      Талап етілетін құжат топтамасы:</w:t>
      </w:r>
    </w:p>
    <w:bookmarkEnd w:id="71"/>
    <w:bookmarkStart w:name="z177" w:id="72"/>
    <w:p>
      <w:pPr>
        <w:spacing w:after="0"/>
        <w:ind w:left="0"/>
        <w:jc w:val="both"/>
      </w:pPr>
      <w:r>
        <w:rPr>
          <w:rFonts w:ascii="Times New Roman"/>
          <w:b w:val="false"/>
          <w:i w:val="false"/>
          <w:color w:val="000000"/>
          <w:sz w:val="28"/>
        </w:rPr>
        <w:t>
      - патенттік сенім білдірілген өкіл қызметімен айналысуға үміткер адамдардың аттестаттаудан өтуі үшін мәліметтер;</w:t>
      </w:r>
    </w:p>
    <w:bookmarkEnd w:id="72"/>
    <w:bookmarkStart w:name="z178" w:id="73"/>
    <w:p>
      <w:pPr>
        <w:spacing w:after="0"/>
        <w:ind w:left="0"/>
        <w:jc w:val="both"/>
      </w:pPr>
      <w:r>
        <w:rPr>
          <w:rFonts w:ascii="Times New Roman"/>
          <w:b w:val="false"/>
          <w:i w:val="false"/>
          <w:color w:val="000000"/>
          <w:sz w:val="28"/>
        </w:rPr>
        <w:t>
      - зияткерлік меншік құқықтарын сақтау және қорғау саласында кемінде төрт жыл жұмыс өтілі бар немесе патенттік сенім білдірілген өкілдер палатасында кемінде бір жыл тағылымдамадан өткен еңбек қызметін растайтын құжаттың электрондық көшірмесі.</w:t>
      </w:r>
    </w:p>
    <w:bookmarkEnd w:id="73"/>
    <w:bookmarkStart w:name="z179" w:id="74"/>
    <w:p>
      <w:pPr>
        <w:spacing w:after="0"/>
        <w:ind w:left="0"/>
        <w:jc w:val="both"/>
      </w:pPr>
      <w:r>
        <w:rPr>
          <w:rFonts w:ascii="Times New Roman"/>
          <w:b w:val="false"/>
          <w:i w:val="false"/>
          <w:color w:val="000000"/>
          <w:sz w:val="28"/>
        </w:rPr>
        <w:t>
      Қосымша _____ парақта.</w:t>
      </w:r>
    </w:p>
    <w:bookmarkEnd w:id="74"/>
    <w:bookmarkStart w:name="z180" w:id="75"/>
    <w:p>
      <w:pPr>
        <w:spacing w:after="0"/>
        <w:ind w:left="0"/>
        <w:jc w:val="both"/>
      </w:pPr>
      <w:r>
        <w:rPr>
          <w:rFonts w:ascii="Times New Roman"/>
          <w:b w:val="false"/>
          <w:i w:val="false"/>
          <w:color w:val="000000"/>
          <w:sz w:val="28"/>
        </w:rPr>
        <w:t>
      Қазақстан Республикасы азаматының ______________ күні:__________</w:t>
      </w:r>
    </w:p>
    <w:bookmarkEnd w:id="75"/>
    <w:bookmarkStart w:name="z181" w:id="76"/>
    <w:p>
      <w:pPr>
        <w:spacing w:after="0"/>
        <w:ind w:left="0"/>
        <w:jc w:val="both"/>
      </w:pPr>
      <w:r>
        <w:rPr>
          <w:rFonts w:ascii="Times New Roman"/>
          <w:b w:val="false"/>
          <w:i w:val="false"/>
          <w:color w:val="000000"/>
          <w:sz w:val="28"/>
        </w:rPr>
        <w:t>
      (қолы) (тегі, аты, әкесінің аты (бар болған кезде)</w:t>
      </w:r>
    </w:p>
    <w:bookmarkEnd w:id="76"/>
    <w:bookmarkStart w:name="z182" w:id="77"/>
    <w:p>
      <w:pPr>
        <w:spacing w:after="0"/>
        <w:ind w:left="0"/>
        <w:jc w:val="both"/>
      </w:pPr>
      <w:r>
        <w:rPr>
          <w:rFonts w:ascii="Times New Roman"/>
          <w:b w:val="false"/>
          <w:i w:val="false"/>
          <w:color w:val="000000"/>
          <w:sz w:val="28"/>
        </w:rPr>
        <w:t>
      Цифрлық жүйелерде қамтылған, заңмен қорғалатын құпияны құрайтын мәліметтерді пайдалануға келісемін.</w:t>
      </w:r>
    </w:p>
    <w:bookmarkEnd w:id="7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Тізбеге 4-қосымша</w:t>
            </w:r>
            <w:r>
              <w:br/>
            </w:r>
            <w:r>
              <w:rPr>
                <w:rFonts w:ascii="Times New Roman"/>
                <w:b w:val="false"/>
                <w:i w:val="false"/>
                <w:color w:val="000000"/>
                <w:sz w:val="20"/>
              </w:rPr>
              <w:t>Патенттік сенім білдірілген</w:t>
            </w:r>
            <w:r>
              <w:br/>
            </w:r>
            <w:r>
              <w:rPr>
                <w:rFonts w:ascii="Times New Roman"/>
                <w:b w:val="false"/>
                <w:i w:val="false"/>
                <w:color w:val="000000"/>
                <w:sz w:val="20"/>
              </w:rPr>
              <w:t>өкіл қызметімен айналысуға</w:t>
            </w:r>
            <w:r>
              <w:br/>
            </w:r>
            <w:r>
              <w:rPr>
                <w:rFonts w:ascii="Times New Roman"/>
                <w:b w:val="false"/>
                <w:i w:val="false"/>
                <w:color w:val="000000"/>
                <w:sz w:val="20"/>
              </w:rPr>
              <w:t>үміткер адамдарды</w:t>
            </w:r>
            <w:r>
              <w:br/>
            </w:r>
            <w:r>
              <w:rPr>
                <w:rFonts w:ascii="Times New Roman"/>
                <w:b w:val="false"/>
                <w:i w:val="false"/>
                <w:color w:val="000000"/>
                <w:sz w:val="20"/>
              </w:rPr>
              <w:t>аттестаттаудан өткізу, патенттік</w:t>
            </w:r>
            <w:r>
              <w:br/>
            </w:r>
            <w:r>
              <w:rPr>
                <w:rFonts w:ascii="Times New Roman"/>
                <w:b w:val="false"/>
                <w:i w:val="false"/>
                <w:color w:val="000000"/>
                <w:sz w:val="20"/>
              </w:rPr>
              <w:t>сенім білдірілген өкілдердің</w:t>
            </w:r>
            <w:r>
              <w:br/>
            </w:r>
            <w:r>
              <w:rPr>
                <w:rFonts w:ascii="Times New Roman"/>
                <w:b w:val="false"/>
                <w:i w:val="false"/>
                <w:color w:val="000000"/>
                <w:sz w:val="20"/>
              </w:rPr>
              <w:t>тізілімдеріне тіркеу және оларға</w:t>
            </w:r>
            <w:r>
              <w:br/>
            </w:r>
            <w:r>
              <w:rPr>
                <w:rFonts w:ascii="Times New Roman"/>
                <w:b w:val="false"/>
                <w:i w:val="false"/>
                <w:color w:val="000000"/>
                <w:sz w:val="20"/>
              </w:rPr>
              <w:t>өзгерістер енгізу қағидаларына</w:t>
            </w:r>
            <w:r>
              <w:br/>
            </w:r>
            <w:r>
              <w:rPr>
                <w:rFonts w:ascii="Times New Roman"/>
                <w:b w:val="false"/>
                <w:i w:val="false"/>
                <w:color w:val="000000"/>
                <w:sz w:val="20"/>
              </w:rPr>
              <w:t>5-1 қосымша</w:t>
            </w:r>
            <w:r>
              <w:br/>
            </w:r>
            <w:r>
              <w:rPr>
                <w:rFonts w:ascii="Times New Roman"/>
                <w:b w:val="false"/>
                <w:i w:val="false"/>
                <w:color w:val="000000"/>
                <w:sz w:val="20"/>
              </w:rPr>
              <w:t>Нысан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Әділет министрлігі</w:t>
            </w:r>
            <w:r>
              <w:br/>
            </w:r>
            <w:r>
              <w:rPr>
                <w:rFonts w:ascii="Times New Roman"/>
                <w:b w:val="false"/>
                <w:i w:val="false"/>
                <w:color w:val="000000"/>
                <w:sz w:val="20"/>
              </w:rPr>
              <w:t>Зияткерлік меншік құқығы</w:t>
            </w:r>
            <w:r>
              <w:br/>
            </w:r>
            <w:r>
              <w:rPr>
                <w:rFonts w:ascii="Times New Roman"/>
                <w:b w:val="false"/>
                <w:i w:val="false"/>
                <w:color w:val="000000"/>
                <w:sz w:val="20"/>
              </w:rPr>
              <w:t>комитетінің төрағасына</w:t>
            </w:r>
            <w:r>
              <w:br/>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азаматының тегi, аты, әкесiнiң</w:t>
            </w:r>
            <w:r>
              <w:br/>
            </w:r>
            <w:r>
              <w:rPr>
                <w:rFonts w:ascii="Times New Roman"/>
                <w:b w:val="false"/>
                <w:i w:val="false"/>
                <w:color w:val="000000"/>
                <w:sz w:val="20"/>
              </w:rPr>
              <w:t>аты (бар болған кезде), жеке</w:t>
            </w:r>
            <w:r>
              <w:br/>
            </w:r>
            <w:r>
              <w:rPr>
                <w:rFonts w:ascii="Times New Roman"/>
                <w:b w:val="false"/>
                <w:i w:val="false"/>
                <w:color w:val="000000"/>
                <w:sz w:val="20"/>
              </w:rPr>
              <w:t xml:space="preserve">сәйкестендiру нөмiрi) </w:t>
            </w:r>
            <w:r>
              <w:br/>
            </w:r>
            <w:r>
              <w:rPr>
                <w:rFonts w:ascii="Times New Roman"/>
                <w:b w:val="false"/>
                <w:i w:val="false"/>
                <w:color w:val="000000"/>
                <w:sz w:val="20"/>
              </w:rPr>
              <w:t>мекенжайы</w:t>
            </w:r>
            <w:r>
              <w:br/>
            </w:r>
            <w:r>
              <w:rPr>
                <w:rFonts w:ascii="Times New Roman"/>
                <w:b w:val="false"/>
                <w:i w:val="false"/>
                <w:color w:val="000000"/>
                <w:sz w:val="20"/>
              </w:rPr>
              <w:t>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(почталық индексi, облысы,</w:t>
            </w:r>
            <w:r>
              <w:br/>
            </w:r>
            <w:r>
              <w:rPr>
                <w:rFonts w:ascii="Times New Roman"/>
                <w:b w:val="false"/>
                <w:i w:val="false"/>
                <w:color w:val="000000"/>
                <w:sz w:val="20"/>
              </w:rPr>
              <w:t>қаласы, ауданы, елдi мекенi,</w:t>
            </w:r>
            <w:r>
              <w:br/>
            </w:r>
            <w:r>
              <w:rPr>
                <w:rFonts w:ascii="Times New Roman"/>
                <w:b w:val="false"/>
                <w:i w:val="false"/>
                <w:color w:val="000000"/>
                <w:sz w:val="20"/>
              </w:rPr>
              <w:t>көше атауы,</w:t>
            </w:r>
            <w:r>
              <w:br/>
            </w:r>
            <w:r>
              <w:rPr>
                <w:rFonts w:ascii="Times New Roman"/>
                <w:b w:val="false"/>
                <w:i w:val="false"/>
                <w:color w:val="000000"/>
                <w:sz w:val="20"/>
              </w:rPr>
              <w:t>үй/ғимараттың нөмiрi)</w:t>
            </w:r>
          </w:p>
        </w:tc>
      </w:tr>
    </w:tbl>
    <w:bookmarkStart w:name="z207" w:id="78"/>
    <w:p>
      <w:pPr>
        <w:spacing w:after="0"/>
        <w:ind w:left="0"/>
        <w:jc w:val="left"/>
      </w:pPr>
      <w:r>
        <w:rPr>
          <w:rFonts w:ascii="Times New Roman"/>
          <w:b/>
          <w:i w:val="false"/>
          <w:color w:val="000000"/>
        </w:rPr>
        <w:t xml:space="preserve"> Қазақстан Республикасының патенттік сенім білдірілген өкілінің қызметімен айналысуға үміткер адамды өнертабыстар, пайдалы модельдер, өнеркәсіптік үлгілер, селекциялық жетістіктер саласындағы мамандандыру бойынша аттестаттауға рұқсат беру және патенттік сенім білдірілген өкіл куәлігін беру туралы өтініш</w:t>
      </w:r>
    </w:p>
    <w:bookmarkEnd w:id="78"/>
    <w:bookmarkStart w:name="z208" w:id="79"/>
    <w:p>
      <w:pPr>
        <w:spacing w:after="0"/>
        <w:ind w:left="0"/>
        <w:jc w:val="both"/>
      </w:pPr>
      <w:r>
        <w:rPr>
          <w:rFonts w:ascii="Times New Roman"/>
          <w:b w:val="false"/>
          <w:i w:val="false"/>
          <w:color w:val="000000"/>
          <w:sz w:val="28"/>
        </w:rPr>
        <w:t>
      Мені өнертабыстар, пайдалы модельдер, өнеркәсіптік үлгілер, селекциялық жетістіктер саласындағы мамандандыру бойынша Қазақстан Республикасының патенттік сенім білдірілген өкілге аттесттауға өтуге рұқсат беруді сұраймын.</w:t>
      </w:r>
    </w:p>
    <w:bookmarkEnd w:id="79"/>
    <w:bookmarkStart w:name="z209" w:id="80"/>
    <w:p>
      <w:pPr>
        <w:spacing w:after="0"/>
        <w:ind w:left="0"/>
        <w:jc w:val="both"/>
      </w:pPr>
      <w:r>
        <w:rPr>
          <w:rFonts w:ascii="Times New Roman"/>
          <w:b w:val="false"/>
          <w:i w:val="false"/>
          <w:color w:val="000000"/>
          <w:sz w:val="28"/>
        </w:rPr>
        <w:t>
      Шынайы мәліметтер ұсынғаным үшін дербес жауап беремін, сондай-ақ аталған мемлекеттік қызметті көрсету кезінде цифрлық жүйелердегі Заңмен қорғалатын құпияны құрайтын мәліметтерді пайдалануға келісемін.</w:t>
      </w:r>
    </w:p>
    <w:bookmarkEnd w:id="80"/>
    <w:bookmarkStart w:name="z210" w:id="81"/>
    <w:p>
      <w:pPr>
        <w:spacing w:after="0"/>
        <w:ind w:left="0"/>
        <w:jc w:val="both"/>
      </w:pPr>
      <w:r>
        <w:rPr>
          <w:rFonts w:ascii="Times New Roman"/>
          <w:b w:val="false"/>
          <w:i w:val="false"/>
          <w:color w:val="000000"/>
          <w:sz w:val="28"/>
        </w:rPr>
        <w:t>
      Аттестаттау емтиханын тапсыру қорытындысы бойынша оң шешімнен кейін Қазақстан Республикасының патенттік сенім білдірілген өкіл куәлігін беруіңізді сұраймын.</w:t>
      </w:r>
    </w:p>
    <w:bookmarkEnd w:id="81"/>
    <w:bookmarkStart w:name="z211" w:id="82"/>
    <w:p>
      <w:pPr>
        <w:spacing w:after="0"/>
        <w:ind w:left="0"/>
        <w:jc w:val="both"/>
      </w:pPr>
      <w:r>
        <w:rPr>
          <w:rFonts w:ascii="Times New Roman"/>
          <w:b w:val="false"/>
          <w:i w:val="false"/>
          <w:color w:val="000000"/>
          <w:sz w:val="28"/>
        </w:rPr>
        <w:t>
      Телефон нөмірі:</w:t>
      </w:r>
    </w:p>
    <w:bookmarkEnd w:id="82"/>
    <w:bookmarkStart w:name="z212" w:id="83"/>
    <w:p>
      <w:pPr>
        <w:spacing w:after="0"/>
        <w:ind w:left="0"/>
        <w:jc w:val="both"/>
      </w:pPr>
      <w:r>
        <w:rPr>
          <w:rFonts w:ascii="Times New Roman"/>
          <w:b w:val="false"/>
          <w:i w:val="false"/>
          <w:color w:val="000000"/>
          <w:sz w:val="28"/>
        </w:rPr>
        <w:t>
      E-mail:</w:t>
      </w:r>
    </w:p>
    <w:bookmarkEnd w:id="83"/>
    <w:bookmarkStart w:name="z213" w:id="84"/>
    <w:p>
      <w:pPr>
        <w:spacing w:after="0"/>
        <w:ind w:left="0"/>
        <w:jc w:val="both"/>
      </w:pPr>
      <w:r>
        <w:rPr>
          <w:rFonts w:ascii="Times New Roman"/>
          <w:b w:val="false"/>
          <w:i w:val="false"/>
          <w:color w:val="000000"/>
          <w:sz w:val="28"/>
        </w:rPr>
        <w:t>
      Факс:</w:t>
      </w:r>
    </w:p>
    <w:bookmarkEnd w:id="84"/>
    <w:bookmarkStart w:name="z214" w:id="85"/>
    <w:p>
      <w:pPr>
        <w:spacing w:after="0"/>
        <w:ind w:left="0"/>
        <w:jc w:val="both"/>
      </w:pPr>
      <w:r>
        <w:rPr>
          <w:rFonts w:ascii="Times New Roman"/>
          <w:b w:val="false"/>
          <w:i w:val="false"/>
          <w:color w:val="000000"/>
          <w:sz w:val="28"/>
        </w:rPr>
        <w:t>
      Талап етілетін құжат топтамасы:</w:t>
      </w:r>
    </w:p>
    <w:bookmarkEnd w:id="85"/>
    <w:bookmarkStart w:name="z215" w:id="86"/>
    <w:p>
      <w:pPr>
        <w:spacing w:after="0"/>
        <w:ind w:left="0"/>
        <w:jc w:val="both"/>
      </w:pPr>
      <w:r>
        <w:rPr>
          <w:rFonts w:ascii="Times New Roman"/>
          <w:b w:val="false"/>
          <w:i w:val="false"/>
          <w:color w:val="000000"/>
          <w:sz w:val="28"/>
        </w:rPr>
        <w:t>
      - патенттік сенім білдірілген өкіл қызметімен айналысуға үміткер адамдардың аттестаттаудан өтуі үшін мәліметтер;</w:t>
      </w:r>
    </w:p>
    <w:bookmarkEnd w:id="86"/>
    <w:bookmarkStart w:name="z216" w:id="87"/>
    <w:p>
      <w:pPr>
        <w:spacing w:after="0"/>
        <w:ind w:left="0"/>
        <w:jc w:val="both"/>
      </w:pPr>
      <w:r>
        <w:rPr>
          <w:rFonts w:ascii="Times New Roman"/>
          <w:b w:val="false"/>
          <w:i w:val="false"/>
          <w:color w:val="000000"/>
          <w:sz w:val="28"/>
        </w:rPr>
        <w:t>
      - зияткерлік меншік құқықтарын сақтау және қорғау саласында кемінде төрт жыл жұмыс өтілі бар немесе патенттік сенім білдірілген өкілдер палатасында кемінде бір жыл тағылымдамадан өткен еңбек қызметін растайтын құжаттың электрондық көшірмесі.</w:t>
      </w:r>
    </w:p>
    <w:bookmarkEnd w:id="87"/>
    <w:bookmarkStart w:name="z217" w:id="88"/>
    <w:p>
      <w:pPr>
        <w:spacing w:after="0"/>
        <w:ind w:left="0"/>
        <w:jc w:val="both"/>
      </w:pPr>
      <w:r>
        <w:rPr>
          <w:rFonts w:ascii="Times New Roman"/>
          <w:b w:val="false"/>
          <w:i w:val="false"/>
          <w:color w:val="000000"/>
          <w:sz w:val="28"/>
        </w:rPr>
        <w:t>
      Қосымша _____ парақта.</w:t>
      </w:r>
    </w:p>
    <w:bookmarkEnd w:id="88"/>
    <w:bookmarkStart w:name="z218" w:id="89"/>
    <w:p>
      <w:pPr>
        <w:spacing w:after="0"/>
        <w:ind w:left="0"/>
        <w:jc w:val="both"/>
      </w:pPr>
      <w:r>
        <w:rPr>
          <w:rFonts w:ascii="Times New Roman"/>
          <w:b w:val="false"/>
          <w:i w:val="false"/>
          <w:color w:val="000000"/>
          <w:sz w:val="28"/>
        </w:rPr>
        <w:t>
      Қазақстан Республикасы азаматының ______________ күні:__________</w:t>
      </w:r>
    </w:p>
    <w:bookmarkEnd w:id="89"/>
    <w:bookmarkStart w:name="z219" w:id="90"/>
    <w:p>
      <w:pPr>
        <w:spacing w:after="0"/>
        <w:ind w:left="0"/>
        <w:jc w:val="both"/>
      </w:pPr>
      <w:r>
        <w:rPr>
          <w:rFonts w:ascii="Times New Roman"/>
          <w:b w:val="false"/>
          <w:i w:val="false"/>
          <w:color w:val="000000"/>
          <w:sz w:val="28"/>
        </w:rPr>
        <w:t>
      (қолы) (тегі, аты, әкесінің аты (бар болған кезде)</w:t>
      </w:r>
    </w:p>
    <w:bookmarkEnd w:id="90"/>
    <w:bookmarkStart w:name="z220" w:id="91"/>
    <w:p>
      <w:pPr>
        <w:spacing w:after="0"/>
        <w:ind w:left="0"/>
        <w:jc w:val="both"/>
      </w:pPr>
      <w:r>
        <w:rPr>
          <w:rFonts w:ascii="Times New Roman"/>
          <w:b w:val="false"/>
          <w:i w:val="false"/>
          <w:color w:val="000000"/>
          <w:sz w:val="28"/>
        </w:rPr>
        <w:t>
      Цифрлық жүйелерде қамтылған, заңмен қорғалатын құпияны құрайтын мәліметтерді пайдалануға келісемін.</w:t>
      </w:r>
    </w:p>
    <w:bookmarkEnd w:id="9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Тізбеге 5-қосымша</w:t>
            </w:r>
            <w:r>
              <w:br/>
            </w:r>
            <w:r>
              <w:rPr>
                <w:rFonts w:ascii="Times New Roman"/>
                <w:b w:val="false"/>
                <w:i w:val="false"/>
                <w:color w:val="000000"/>
                <w:sz w:val="20"/>
              </w:rPr>
              <w:t>Патенттік сенім білдірілген</w:t>
            </w:r>
            <w:r>
              <w:br/>
            </w:r>
            <w:r>
              <w:rPr>
                <w:rFonts w:ascii="Times New Roman"/>
                <w:b w:val="false"/>
                <w:i w:val="false"/>
                <w:color w:val="000000"/>
                <w:sz w:val="20"/>
              </w:rPr>
              <w:t>өкіл қызметімен айналысуға</w:t>
            </w:r>
            <w:r>
              <w:br/>
            </w:r>
            <w:r>
              <w:rPr>
                <w:rFonts w:ascii="Times New Roman"/>
                <w:b w:val="false"/>
                <w:i w:val="false"/>
                <w:color w:val="000000"/>
                <w:sz w:val="20"/>
              </w:rPr>
              <w:t>үміткер адамдарды</w:t>
            </w:r>
            <w:r>
              <w:br/>
            </w:r>
            <w:r>
              <w:rPr>
                <w:rFonts w:ascii="Times New Roman"/>
                <w:b w:val="false"/>
                <w:i w:val="false"/>
                <w:color w:val="000000"/>
                <w:sz w:val="20"/>
              </w:rPr>
              <w:t>аттестаттаудан өткізу, патенттік</w:t>
            </w:r>
            <w:r>
              <w:br/>
            </w:r>
            <w:r>
              <w:rPr>
                <w:rFonts w:ascii="Times New Roman"/>
                <w:b w:val="false"/>
                <w:i w:val="false"/>
                <w:color w:val="000000"/>
                <w:sz w:val="20"/>
              </w:rPr>
              <w:t>сенім білдірілген өкілдердің</w:t>
            </w:r>
            <w:r>
              <w:br/>
            </w:r>
            <w:r>
              <w:rPr>
                <w:rFonts w:ascii="Times New Roman"/>
                <w:b w:val="false"/>
                <w:i w:val="false"/>
                <w:color w:val="000000"/>
                <w:sz w:val="20"/>
              </w:rPr>
              <w:t>тізілімдеріне тіркеу және оларға</w:t>
            </w:r>
            <w:r>
              <w:br/>
            </w:r>
            <w:r>
              <w:rPr>
                <w:rFonts w:ascii="Times New Roman"/>
                <w:b w:val="false"/>
                <w:i w:val="false"/>
                <w:color w:val="000000"/>
                <w:sz w:val="20"/>
              </w:rPr>
              <w:t>өзгерістер енгізу қағидаларына</w:t>
            </w:r>
            <w:r>
              <w:br/>
            </w:r>
            <w:r>
              <w:rPr>
                <w:rFonts w:ascii="Times New Roman"/>
                <w:b w:val="false"/>
                <w:i w:val="false"/>
                <w:color w:val="000000"/>
                <w:sz w:val="20"/>
              </w:rPr>
              <w:t>6-қосымша</w:t>
            </w:r>
            <w:r>
              <w:br/>
            </w:r>
            <w:r>
              <w:rPr>
                <w:rFonts w:ascii="Times New Roman"/>
                <w:b w:val="false"/>
                <w:i w:val="false"/>
                <w:color w:val="000000"/>
                <w:sz w:val="20"/>
              </w:rPr>
              <w:t>Нысан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Әділет министрлігі Зияткерлік</w:t>
            </w:r>
            <w:r>
              <w:br/>
            </w:r>
            <w:r>
              <w:rPr>
                <w:rFonts w:ascii="Times New Roman"/>
                <w:b w:val="false"/>
                <w:i w:val="false"/>
                <w:color w:val="000000"/>
                <w:sz w:val="20"/>
              </w:rPr>
              <w:t xml:space="preserve">меншік құқығы комитетінің </w:t>
            </w:r>
            <w:r>
              <w:br/>
            </w:r>
            <w:r>
              <w:rPr>
                <w:rFonts w:ascii="Times New Roman"/>
                <w:b w:val="false"/>
                <w:i w:val="false"/>
                <w:color w:val="000000"/>
                <w:sz w:val="20"/>
              </w:rPr>
              <w:t>төрағасына</w:t>
            </w:r>
            <w:r>
              <w:br/>
            </w:r>
            <w:r>
              <w:rPr>
                <w:rFonts w:ascii="Times New Roman"/>
                <w:b w:val="false"/>
                <w:i w:val="false"/>
                <w:color w:val="000000"/>
                <w:sz w:val="20"/>
              </w:rPr>
              <w:t>кiмнен 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(Қазақстан Республикасы </w:t>
            </w:r>
            <w:r>
              <w:br/>
            </w:r>
            <w:r>
              <w:rPr>
                <w:rFonts w:ascii="Times New Roman"/>
                <w:b w:val="false"/>
                <w:i w:val="false"/>
                <w:color w:val="000000"/>
                <w:sz w:val="20"/>
              </w:rPr>
              <w:t>азаматының</w:t>
            </w:r>
            <w:r>
              <w:br/>
            </w:r>
            <w:r>
              <w:rPr>
                <w:rFonts w:ascii="Times New Roman"/>
                <w:b w:val="false"/>
                <w:i w:val="false"/>
                <w:color w:val="000000"/>
                <w:sz w:val="20"/>
              </w:rPr>
              <w:t xml:space="preserve">тегi, аты, әкесiнiң аты (бар </w:t>
            </w:r>
            <w:r>
              <w:br/>
            </w:r>
            <w:r>
              <w:rPr>
                <w:rFonts w:ascii="Times New Roman"/>
                <w:b w:val="false"/>
                <w:i w:val="false"/>
                <w:color w:val="000000"/>
                <w:sz w:val="20"/>
              </w:rPr>
              <w:t>болған кезде),</w:t>
            </w:r>
            <w:r>
              <w:br/>
            </w:r>
            <w:r>
              <w:rPr>
                <w:rFonts w:ascii="Times New Roman"/>
                <w:b w:val="false"/>
                <w:i w:val="false"/>
                <w:color w:val="000000"/>
                <w:sz w:val="20"/>
              </w:rPr>
              <w:t xml:space="preserve">жеке сәйкестендiру нөмiрi) </w:t>
            </w:r>
            <w:r>
              <w:br/>
            </w:r>
            <w:r>
              <w:rPr>
                <w:rFonts w:ascii="Times New Roman"/>
                <w:b w:val="false"/>
                <w:i w:val="false"/>
                <w:color w:val="000000"/>
                <w:sz w:val="20"/>
              </w:rPr>
              <w:t>мекенжайы</w:t>
            </w:r>
            <w:r>
              <w:br/>
            </w:r>
            <w:r>
              <w:rPr>
                <w:rFonts w:ascii="Times New Roman"/>
                <w:b w:val="false"/>
                <w:i w:val="false"/>
                <w:color w:val="000000"/>
                <w:sz w:val="20"/>
              </w:rPr>
              <w:t>____________________________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(почталық индексi, облысы,</w:t>
            </w:r>
            <w:r>
              <w:br/>
            </w:r>
            <w:r>
              <w:rPr>
                <w:rFonts w:ascii="Times New Roman"/>
                <w:b w:val="false"/>
                <w:i w:val="false"/>
                <w:color w:val="000000"/>
                <w:sz w:val="20"/>
              </w:rPr>
              <w:t>қаласы, ауданы, елдi мекенi,</w:t>
            </w:r>
            <w:r>
              <w:br/>
            </w:r>
            <w:r>
              <w:rPr>
                <w:rFonts w:ascii="Times New Roman"/>
                <w:b w:val="false"/>
                <w:i w:val="false"/>
                <w:color w:val="000000"/>
                <w:sz w:val="20"/>
              </w:rPr>
              <w:t>көше атауы, үй/ғимараттың</w:t>
            </w:r>
            <w:r>
              <w:br/>
            </w:r>
            <w:r>
              <w:rPr>
                <w:rFonts w:ascii="Times New Roman"/>
                <w:b w:val="false"/>
                <w:i w:val="false"/>
                <w:color w:val="000000"/>
                <w:sz w:val="20"/>
              </w:rPr>
              <w:t>нөмiрi)</w:t>
            </w:r>
          </w:p>
        </w:tc>
      </w:tr>
    </w:tbl>
    <w:bookmarkStart w:name="z243" w:id="92"/>
    <w:p>
      <w:pPr>
        <w:spacing w:after="0"/>
        <w:ind w:left="0"/>
        <w:jc w:val="left"/>
      </w:pPr>
      <w:r>
        <w:rPr>
          <w:rFonts w:ascii="Times New Roman"/>
          <w:b/>
          <w:i w:val="false"/>
          <w:color w:val="000000"/>
        </w:rPr>
        <w:t xml:space="preserve"> Тауар белгілері, географиялық нұсқамалар, тауар шығарылған жердің атаулары саласындағы мамандандыру бойынша Қазақстан Республикасының патенттік сенім білдірілген өкіл куәлігін беру туралы өтініш</w:t>
      </w:r>
    </w:p>
    <w:bookmarkEnd w:id="92"/>
    <w:bookmarkStart w:name="z244" w:id="93"/>
    <w:p>
      <w:pPr>
        <w:spacing w:after="0"/>
        <w:ind w:left="0"/>
        <w:jc w:val="both"/>
      </w:pPr>
      <w:r>
        <w:rPr>
          <w:rFonts w:ascii="Times New Roman"/>
          <w:b w:val="false"/>
          <w:i w:val="false"/>
          <w:color w:val="000000"/>
          <w:sz w:val="28"/>
        </w:rPr>
        <w:t>
      Маған тауар белгілері, географиялық нұсқамалар, тауар шығарылған жердің атаулары саласындағы мамандандыру бойынша Қазақстан Республикасының патенттік сенім білдірілген өкіл куәлігін беруді сұраймын.</w:t>
      </w:r>
    </w:p>
    <w:bookmarkEnd w:id="93"/>
    <w:bookmarkStart w:name="z245" w:id="94"/>
    <w:p>
      <w:pPr>
        <w:spacing w:after="0"/>
        <w:ind w:left="0"/>
        <w:jc w:val="both"/>
      </w:pPr>
      <w:r>
        <w:rPr>
          <w:rFonts w:ascii="Times New Roman"/>
          <w:b w:val="false"/>
          <w:i w:val="false"/>
          <w:color w:val="000000"/>
          <w:sz w:val="28"/>
        </w:rPr>
        <w:t>
      Шынайы мәліметтер ұсынғаным үшін дербес жауап беремін, сондай-ақ аталған мемлекеттік қызметті көрсету кезінде цифрлық жүйелердегі Заңмен қорғалатын құпияны құрайтын мәліметтерді пайдалануға келісемін.</w:t>
      </w:r>
    </w:p>
    <w:bookmarkEnd w:id="94"/>
    <w:bookmarkStart w:name="z246" w:id="95"/>
    <w:p>
      <w:pPr>
        <w:spacing w:after="0"/>
        <w:ind w:left="0"/>
        <w:jc w:val="both"/>
      </w:pPr>
      <w:r>
        <w:rPr>
          <w:rFonts w:ascii="Times New Roman"/>
          <w:b w:val="false"/>
          <w:i w:val="false"/>
          <w:color w:val="000000"/>
          <w:sz w:val="28"/>
        </w:rPr>
        <w:t>
      Қосымша: ___ парақта.</w:t>
      </w:r>
    </w:p>
    <w:bookmarkEnd w:id="95"/>
    <w:bookmarkStart w:name="z247" w:id="96"/>
    <w:p>
      <w:pPr>
        <w:spacing w:after="0"/>
        <w:ind w:left="0"/>
        <w:jc w:val="both"/>
      </w:pPr>
      <w:r>
        <w:rPr>
          <w:rFonts w:ascii="Times New Roman"/>
          <w:b w:val="false"/>
          <w:i w:val="false"/>
          <w:color w:val="000000"/>
          <w:sz w:val="28"/>
        </w:rPr>
        <w:t>
      Қазақстан Республикасы азаматының ______________ күні:__________</w:t>
      </w:r>
    </w:p>
    <w:bookmarkEnd w:id="96"/>
    <w:bookmarkStart w:name="z248" w:id="97"/>
    <w:p>
      <w:pPr>
        <w:spacing w:after="0"/>
        <w:ind w:left="0"/>
        <w:jc w:val="both"/>
      </w:pPr>
      <w:r>
        <w:rPr>
          <w:rFonts w:ascii="Times New Roman"/>
          <w:b w:val="false"/>
          <w:i w:val="false"/>
          <w:color w:val="000000"/>
          <w:sz w:val="28"/>
        </w:rPr>
        <w:t>
      (қолы) (тегі, аты, әкесінің аты (бар болған кезде)</w:t>
      </w:r>
    </w:p>
    <w:bookmarkEnd w:id="97"/>
    <w:bookmarkStart w:name="z249" w:id="98"/>
    <w:p>
      <w:pPr>
        <w:spacing w:after="0"/>
        <w:ind w:left="0"/>
        <w:jc w:val="both"/>
      </w:pPr>
      <w:r>
        <w:rPr>
          <w:rFonts w:ascii="Times New Roman"/>
          <w:b w:val="false"/>
          <w:i w:val="false"/>
          <w:color w:val="000000"/>
          <w:sz w:val="28"/>
        </w:rPr>
        <w:t>
      Цифрлық жүйелерде қамтылған, заңмен қорғалатын құпияны құрайтын мәліметтерді пайдалануға келісемін.</w:t>
      </w:r>
    </w:p>
    <w:bookmarkEnd w:id="9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Тізбеге 6-қосымша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Патенттік сенім білдірілген</w:t>
            </w:r>
            <w:r>
              <w:br/>
            </w:r>
            <w:r>
              <w:rPr>
                <w:rFonts w:ascii="Times New Roman"/>
                <w:b w:val="false"/>
                <w:i w:val="false"/>
                <w:color w:val="000000"/>
                <w:sz w:val="20"/>
              </w:rPr>
              <w:t>өкіл қызметімен айналысуға</w:t>
            </w:r>
            <w:r>
              <w:br/>
            </w:r>
            <w:r>
              <w:rPr>
                <w:rFonts w:ascii="Times New Roman"/>
                <w:b w:val="false"/>
                <w:i w:val="false"/>
                <w:color w:val="000000"/>
                <w:sz w:val="20"/>
              </w:rPr>
              <w:t>үміткер адамдарды</w:t>
            </w:r>
            <w:r>
              <w:br/>
            </w:r>
            <w:r>
              <w:rPr>
                <w:rFonts w:ascii="Times New Roman"/>
                <w:b w:val="false"/>
                <w:i w:val="false"/>
                <w:color w:val="000000"/>
                <w:sz w:val="20"/>
              </w:rPr>
              <w:t>аттестаттаудан өткізу, патенттік</w:t>
            </w:r>
            <w:r>
              <w:br/>
            </w:r>
            <w:r>
              <w:rPr>
                <w:rFonts w:ascii="Times New Roman"/>
                <w:b w:val="false"/>
                <w:i w:val="false"/>
                <w:color w:val="000000"/>
                <w:sz w:val="20"/>
              </w:rPr>
              <w:t>сенім білдірілген өкілдердің</w:t>
            </w:r>
            <w:r>
              <w:br/>
            </w:r>
            <w:r>
              <w:rPr>
                <w:rFonts w:ascii="Times New Roman"/>
                <w:b w:val="false"/>
                <w:i w:val="false"/>
                <w:color w:val="000000"/>
                <w:sz w:val="20"/>
              </w:rPr>
              <w:t>тізілімдеріне тіркеу және оларға</w:t>
            </w:r>
            <w:r>
              <w:br/>
            </w:r>
            <w:r>
              <w:rPr>
                <w:rFonts w:ascii="Times New Roman"/>
                <w:b w:val="false"/>
                <w:i w:val="false"/>
                <w:color w:val="000000"/>
                <w:sz w:val="20"/>
              </w:rPr>
              <w:t>өзгерістер енгізу қағидаларына</w:t>
            </w:r>
            <w:r>
              <w:br/>
            </w:r>
            <w:r>
              <w:rPr>
                <w:rFonts w:ascii="Times New Roman"/>
                <w:b w:val="false"/>
                <w:i w:val="false"/>
                <w:color w:val="000000"/>
                <w:sz w:val="20"/>
              </w:rPr>
              <w:t>6-1 қосымша</w:t>
            </w:r>
            <w:r>
              <w:br/>
            </w:r>
            <w:r>
              <w:rPr>
                <w:rFonts w:ascii="Times New Roman"/>
                <w:b w:val="false"/>
                <w:i w:val="false"/>
                <w:color w:val="000000"/>
                <w:sz w:val="20"/>
              </w:rPr>
              <w:t>Нысан</w:t>
            </w:r>
            <w:r>
              <w:br/>
            </w:r>
            <w:r>
              <w:rPr>
                <w:rFonts w:ascii="Times New Roman"/>
                <w:b w:val="false"/>
                <w:i w:val="false"/>
                <w:color w:val="000000"/>
                <w:sz w:val="20"/>
              </w:rPr>
              <w:t>Қазақстан Республикасы</w:t>
            </w:r>
            <w:r>
              <w:br/>
            </w:r>
            <w:r>
              <w:rPr>
                <w:rFonts w:ascii="Times New Roman"/>
                <w:b w:val="false"/>
                <w:i w:val="false"/>
                <w:color w:val="000000"/>
                <w:sz w:val="20"/>
              </w:rPr>
              <w:t>Әділет министрлігі Зияткерлік</w:t>
            </w:r>
            <w:r>
              <w:br/>
            </w:r>
            <w:r>
              <w:rPr>
                <w:rFonts w:ascii="Times New Roman"/>
                <w:b w:val="false"/>
                <w:i w:val="false"/>
                <w:color w:val="000000"/>
                <w:sz w:val="20"/>
              </w:rPr>
              <w:t xml:space="preserve">меншік құқығы комитетінің </w:t>
            </w:r>
            <w:r>
              <w:br/>
            </w:r>
            <w:r>
              <w:rPr>
                <w:rFonts w:ascii="Times New Roman"/>
                <w:b w:val="false"/>
                <w:i w:val="false"/>
                <w:color w:val="000000"/>
                <w:sz w:val="20"/>
              </w:rPr>
              <w:t>төрағасына</w:t>
            </w:r>
            <w:r>
              <w:br/>
            </w:r>
            <w:r>
              <w:rPr>
                <w:rFonts w:ascii="Times New Roman"/>
                <w:b w:val="false"/>
                <w:i w:val="false"/>
                <w:color w:val="000000"/>
                <w:sz w:val="20"/>
              </w:rPr>
              <w:t>кiмнен 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азаматының тегi, аты, әкесiнiң</w:t>
            </w:r>
            <w:r>
              <w:br/>
            </w:r>
            <w:r>
              <w:rPr>
                <w:rFonts w:ascii="Times New Roman"/>
                <w:b w:val="false"/>
                <w:i w:val="false"/>
                <w:color w:val="000000"/>
                <w:sz w:val="20"/>
              </w:rPr>
              <w:t>аты (бар болған кезде), жеке</w:t>
            </w:r>
            <w:r>
              <w:br/>
            </w:r>
            <w:r>
              <w:rPr>
                <w:rFonts w:ascii="Times New Roman"/>
                <w:b w:val="false"/>
                <w:i w:val="false"/>
                <w:color w:val="000000"/>
                <w:sz w:val="20"/>
              </w:rPr>
              <w:t>сәйкестендiру нөмiрi) мекен-жайы</w:t>
            </w:r>
            <w:r>
              <w:br/>
            </w:r>
            <w:r>
              <w:rPr>
                <w:rFonts w:ascii="Times New Roman"/>
                <w:b w:val="false"/>
                <w:i w:val="false"/>
                <w:color w:val="000000"/>
                <w:sz w:val="20"/>
              </w:rPr>
              <w:t>__________________________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(пошталық индексi, облысы,</w:t>
            </w:r>
            <w:r>
              <w:br/>
            </w:r>
            <w:r>
              <w:rPr>
                <w:rFonts w:ascii="Times New Roman"/>
                <w:b w:val="false"/>
                <w:i w:val="false"/>
                <w:color w:val="000000"/>
                <w:sz w:val="20"/>
              </w:rPr>
              <w:t>қаласы, ауданы, елдi мекенi,</w:t>
            </w:r>
            <w:r>
              <w:br/>
            </w:r>
            <w:r>
              <w:rPr>
                <w:rFonts w:ascii="Times New Roman"/>
                <w:b w:val="false"/>
                <w:i w:val="false"/>
                <w:color w:val="000000"/>
                <w:sz w:val="20"/>
              </w:rPr>
              <w:t>көше атауы, үй/ғимараттың нөмiрi)</w:t>
            </w:r>
          </w:p>
        </w:tc>
      </w:tr>
    </w:tbl>
    <w:bookmarkStart w:name="z272" w:id="99"/>
    <w:p>
      <w:pPr>
        <w:spacing w:after="0"/>
        <w:ind w:left="0"/>
        <w:jc w:val="left"/>
      </w:pPr>
      <w:r>
        <w:rPr>
          <w:rFonts w:ascii="Times New Roman"/>
          <w:b/>
          <w:i w:val="false"/>
          <w:color w:val="000000"/>
        </w:rPr>
        <w:t xml:space="preserve"> Өнертабыстар, пайдалы модельдер, өнеркәсіптік үлгілер, селекциялық жетістіктер салсындағы мамандандыру бойынша Қазақстан Республикасының патенттік сенім білдірілген өкіл куәлігін беру туралы өтініш</w:t>
      </w:r>
    </w:p>
    <w:bookmarkEnd w:id="99"/>
    <w:bookmarkStart w:name="z273" w:id="100"/>
    <w:p>
      <w:pPr>
        <w:spacing w:after="0"/>
        <w:ind w:left="0"/>
        <w:jc w:val="both"/>
      </w:pPr>
      <w:r>
        <w:rPr>
          <w:rFonts w:ascii="Times New Roman"/>
          <w:b w:val="false"/>
          <w:i w:val="false"/>
          <w:color w:val="000000"/>
          <w:sz w:val="28"/>
        </w:rPr>
        <w:t>
      Маған өнертабыстар, пайдалы модельдер, өнеркәсіптік үлгілер, селекциялық жетістіктер саласындағы мамандандыру бойынша Қазақстан Республикасының патенттік сенім білдірілген өкіл куәлігін беруіңізді сұраймын.</w:t>
      </w:r>
    </w:p>
    <w:bookmarkEnd w:id="100"/>
    <w:bookmarkStart w:name="z274" w:id="101"/>
    <w:p>
      <w:pPr>
        <w:spacing w:after="0"/>
        <w:ind w:left="0"/>
        <w:jc w:val="both"/>
      </w:pPr>
      <w:r>
        <w:rPr>
          <w:rFonts w:ascii="Times New Roman"/>
          <w:b w:val="false"/>
          <w:i w:val="false"/>
          <w:color w:val="000000"/>
          <w:sz w:val="28"/>
        </w:rPr>
        <w:t>
      Шынайы мәліметтер ұсынғаным үшін дербес жауап беремін, сондай-ақ аталған мемлекеттік қызметті көрсету кезінде цифрлық жүйелердегі Заңмен қорғалатын құпияны құрайтын мәліметтерді пайдалануға келісемін.</w:t>
      </w:r>
    </w:p>
    <w:bookmarkEnd w:id="101"/>
    <w:bookmarkStart w:name="z275" w:id="102"/>
    <w:p>
      <w:pPr>
        <w:spacing w:after="0"/>
        <w:ind w:left="0"/>
        <w:jc w:val="both"/>
      </w:pPr>
      <w:r>
        <w:rPr>
          <w:rFonts w:ascii="Times New Roman"/>
          <w:b w:val="false"/>
          <w:i w:val="false"/>
          <w:color w:val="000000"/>
          <w:sz w:val="28"/>
        </w:rPr>
        <w:t>
      Қосымша: ____ парақта.</w:t>
      </w:r>
    </w:p>
    <w:bookmarkEnd w:id="102"/>
    <w:bookmarkStart w:name="z276" w:id="103"/>
    <w:p>
      <w:pPr>
        <w:spacing w:after="0"/>
        <w:ind w:left="0"/>
        <w:jc w:val="both"/>
      </w:pPr>
      <w:r>
        <w:rPr>
          <w:rFonts w:ascii="Times New Roman"/>
          <w:b w:val="false"/>
          <w:i w:val="false"/>
          <w:color w:val="000000"/>
          <w:sz w:val="28"/>
        </w:rPr>
        <w:t>
      Қазақстан Республикасы азаматының ______________ күні:__________</w:t>
      </w:r>
    </w:p>
    <w:bookmarkEnd w:id="103"/>
    <w:bookmarkStart w:name="z277" w:id="104"/>
    <w:p>
      <w:pPr>
        <w:spacing w:after="0"/>
        <w:ind w:left="0"/>
        <w:jc w:val="both"/>
      </w:pPr>
      <w:r>
        <w:rPr>
          <w:rFonts w:ascii="Times New Roman"/>
          <w:b w:val="false"/>
          <w:i w:val="false"/>
          <w:color w:val="000000"/>
          <w:sz w:val="28"/>
        </w:rPr>
        <w:t>
      (қолы) (тегі, аты, әкесінің аты (бар болған кезде)</w:t>
      </w:r>
    </w:p>
    <w:bookmarkEnd w:id="104"/>
    <w:bookmarkStart w:name="z278" w:id="105"/>
    <w:p>
      <w:pPr>
        <w:spacing w:after="0"/>
        <w:ind w:left="0"/>
        <w:jc w:val="both"/>
      </w:pPr>
      <w:r>
        <w:rPr>
          <w:rFonts w:ascii="Times New Roman"/>
          <w:b w:val="false"/>
          <w:i w:val="false"/>
          <w:color w:val="000000"/>
          <w:sz w:val="28"/>
        </w:rPr>
        <w:t>
      Цифрлық жүйелерде қамтылған, заңмен қорғалатын құпияны құрайтын мәліметтерді пайдалануға келісемін.</w:t>
      </w:r>
    </w:p>
    <w:bookmarkEnd w:id="10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Тізбеге 7-қосымша</w:t>
            </w:r>
            <w:r>
              <w:br/>
            </w:r>
            <w:r>
              <w:rPr>
                <w:rFonts w:ascii="Times New Roman"/>
                <w:b w:val="false"/>
                <w:i w:val="false"/>
                <w:color w:val="000000"/>
                <w:sz w:val="20"/>
              </w:rPr>
              <w:t>Өнеркәсіптік меншік</w:t>
            </w:r>
            <w:r>
              <w:br/>
            </w:r>
            <w:r>
              <w:rPr>
                <w:rFonts w:ascii="Times New Roman"/>
                <w:b w:val="false"/>
                <w:i w:val="false"/>
                <w:color w:val="000000"/>
                <w:sz w:val="20"/>
              </w:rPr>
              <w:t>объектілерін Өнертабыстардың</w:t>
            </w:r>
            <w:r>
              <w:br/>
            </w:r>
            <w:r>
              <w:rPr>
                <w:rFonts w:ascii="Times New Roman"/>
                <w:b w:val="false"/>
                <w:i w:val="false"/>
                <w:color w:val="000000"/>
                <w:sz w:val="20"/>
              </w:rPr>
              <w:t>мемлекеттік тізілімінде,</w:t>
            </w:r>
            <w:r>
              <w:br/>
            </w:r>
            <w:r>
              <w:rPr>
                <w:rFonts w:ascii="Times New Roman"/>
                <w:b w:val="false"/>
                <w:i w:val="false"/>
                <w:color w:val="000000"/>
                <w:sz w:val="20"/>
              </w:rPr>
              <w:t>Пайдалы модельдердің</w:t>
            </w:r>
            <w:r>
              <w:br/>
            </w:r>
            <w:r>
              <w:rPr>
                <w:rFonts w:ascii="Times New Roman"/>
                <w:b w:val="false"/>
                <w:i w:val="false"/>
                <w:color w:val="000000"/>
                <w:sz w:val="20"/>
              </w:rPr>
              <w:t>мемлекеттік тізілімінде,</w:t>
            </w:r>
            <w:r>
              <w:br/>
            </w:r>
            <w:r>
              <w:rPr>
                <w:rFonts w:ascii="Times New Roman"/>
                <w:b w:val="false"/>
                <w:i w:val="false"/>
                <w:color w:val="000000"/>
                <w:sz w:val="20"/>
              </w:rPr>
              <w:t>Өнеркәсіптік үлгілердің</w:t>
            </w:r>
            <w:r>
              <w:br/>
            </w:r>
            <w:r>
              <w:rPr>
                <w:rFonts w:ascii="Times New Roman"/>
                <w:b w:val="false"/>
                <w:i w:val="false"/>
                <w:color w:val="000000"/>
                <w:sz w:val="20"/>
              </w:rPr>
              <w:t>мемлекеттік тізілімінде</w:t>
            </w:r>
            <w:r>
              <w:br/>
            </w:r>
            <w:r>
              <w:rPr>
                <w:rFonts w:ascii="Times New Roman"/>
                <w:b w:val="false"/>
                <w:i w:val="false"/>
                <w:color w:val="000000"/>
                <w:sz w:val="20"/>
              </w:rPr>
              <w:t>тіркеу және қорғау құжаттарын</w:t>
            </w:r>
            <w:r>
              <w:br/>
            </w:r>
            <w:r>
              <w:rPr>
                <w:rFonts w:ascii="Times New Roman"/>
                <w:b w:val="false"/>
                <w:i w:val="false"/>
                <w:color w:val="000000"/>
                <w:sz w:val="20"/>
              </w:rPr>
              <w:t>және олардың телнұсқаларын</w:t>
            </w:r>
            <w:r>
              <w:br/>
            </w:r>
            <w:r>
              <w:rPr>
                <w:rFonts w:ascii="Times New Roman"/>
                <w:b w:val="false"/>
                <w:i w:val="false"/>
                <w:color w:val="000000"/>
                <w:sz w:val="20"/>
              </w:rPr>
              <w:t>беру, патенттерді жарамсыз деп</w:t>
            </w:r>
            <w:r>
              <w:br/>
            </w:r>
            <w:r>
              <w:rPr>
                <w:rFonts w:ascii="Times New Roman"/>
                <w:b w:val="false"/>
                <w:i w:val="false"/>
                <w:color w:val="000000"/>
                <w:sz w:val="20"/>
              </w:rPr>
              <w:t>тану және қолданылуын</w:t>
            </w:r>
            <w:r>
              <w:br/>
            </w:r>
            <w:r>
              <w:rPr>
                <w:rFonts w:ascii="Times New Roman"/>
                <w:b w:val="false"/>
                <w:i w:val="false"/>
                <w:color w:val="000000"/>
                <w:sz w:val="20"/>
              </w:rPr>
              <w:t>мерзімінен бұрын тоқтату</w:t>
            </w:r>
            <w:r>
              <w:br/>
            </w:r>
            <w:r>
              <w:rPr>
                <w:rFonts w:ascii="Times New Roman"/>
                <w:b w:val="false"/>
                <w:i w:val="false"/>
                <w:color w:val="000000"/>
                <w:sz w:val="20"/>
              </w:rPr>
              <w:t>қағидаларына</w:t>
            </w:r>
            <w:r>
              <w:br/>
            </w:r>
            <w:r>
              <w:rPr>
                <w:rFonts w:ascii="Times New Roman"/>
                <w:b w:val="false"/>
                <w:i w:val="false"/>
                <w:color w:val="000000"/>
                <w:sz w:val="20"/>
              </w:rPr>
              <w:t>13-қосымша</w:t>
            </w:r>
            <w:r>
              <w:br/>
            </w:r>
            <w:r>
              <w:rPr>
                <w:rFonts w:ascii="Times New Roman"/>
                <w:b w:val="false"/>
                <w:i w:val="false"/>
                <w:color w:val="000000"/>
                <w:sz w:val="20"/>
              </w:rPr>
              <w:t>Нысан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УВО-5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95" w:id="106"/>
          <w:p>
            <w:pPr>
              <w:spacing w:after="20"/>
              <w:ind w:left="20"/>
              <w:jc w:val="both"/>
            </w:pPr>
            <w:r>
              <w:rPr>
                <w:rFonts w:ascii="Times New Roman"/>
                <w:b w:val="false"/>
                <w:i w:val="false"/>
                <w:color w:val="000000"/>
                <w:sz w:val="20"/>
              </w:rPr>
              <w:t>
______ ж. № ________________</w:t>
            </w:r>
          </w:p>
          <w:bookmarkEnd w:id="106"/>
          <w:p>
            <w:pPr>
              <w:spacing w:after="20"/>
              <w:ind w:left="20"/>
              <w:jc w:val="both"/>
            </w:pPr>
            <w:r>
              <w:rPr>
                <w:rFonts w:ascii="Times New Roman"/>
                <w:b w:val="false"/>
                <w:i w:val="false"/>
                <w:color w:val="000000"/>
                <w:sz w:val="20"/>
              </w:rPr>
              <w:t>
</w:t>
            </w:r>
            <w:r>
              <w:rPr>
                <w:rFonts w:ascii="Times New Roman"/>
                <w:b w:val="false"/>
                <w:i w:val="false"/>
                <w:color w:val="000000"/>
                <w:sz w:val="20"/>
              </w:rPr>
              <w:t>(жасалған күні) (есепшот нөмірі)</w:t>
            </w:r>
          </w:p>
          <w:p>
            <w:pPr>
              <w:spacing w:after="20"/>
              <w:ind w:left="20"/>
              <w:jc w:val="both"/>
            </w:pPr>
            <w:r>
              <w:rPr>
                <w:rFonts w:ascii="Times New Roman"/>
                <w:b w:val="false"/>
                <w:i w:val="false"/>
                <w:color w:val="000000"/>
                <w:sz w:val="20"/>
              </w:rPr>
              <w:t>
</w:t>
            </w:r>
            <w:r>
              <w:rPr>
                <w:rFonts w:ascii="Times New Roman"/>
                <w:b w:val="false"/>
                <w:i w:val="false"/>
                <w:color w:val="000000"/>
                <w:sz w:val="20"/>
              </w:rPr>
              <w:t>№ _______________ 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ж. (Өтінім нөмірі) (Берілген күні)</w:t>
            </w:r>
          </w:p>
          <w:p>
            <w:pPr>
              <w:spacing w:after="20"/>
              <w:ind w:left="20"/>
              <w:jc w:val="both"/>
            </w:pPr>
            <w:r>
              <w:rPr>
                <w:rFonts w:ascii="Times New Roman"/>
                <w:b w:val="false"/>
                <w:i w:val="false"/>
                <w:color w:val="000000"/>
                <w:sz w:val="20"/>
              </w:rPr>
              <w:t>
</w:t>
            </w:r>
            <w:r>
              <w:rPr>
                <w:rFonts w:ascii="Times New Roman"/>
                <w:b w:val="false"/>
                <w:i w:val="false"/>
                <w:color w:val="000000"/>
                <w:sz w:val="20"/>
              </w:rPr>
              <w:t>№ _____________ от 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г. (номер счета) (Дата создания)</w:t>
            </w:r>
          </w:p>
          <w:p>
            <w:pPr>
              <w:spacing w:after="20"/>
              <w:ind w:left="20"/>
              <w:jc w:val="both"/>
            </w:pPr>
            <w:r>
              <w:rPr>
                <w:rFonts w:ascii="Times New Roman"/>
                <w:b w:val="false"/>
                <w:i w:val="false"/>
                <w:color w:val="000000"/>
                <w:sz w:val="20"/>
              </w:rPr>
              <w:t>
</w:t>
            </w:r>
            <w:r>
              <w:rPr>
                <w:rFonts w:ascii="Times New Roman"/>
                <w:b w:val="false"/>
                <w:i w:val="false"/>
                <w:color w:val="000000"/>
                <w:sz w:val="20"/>
              </w:rPr>
              <w:t>На № ______________ от _____________</w:t>
            </w:r>
          </w:p>
          <w:p>
            <w:pPr>
              <w:spacing w:after="20"/>
              <w:ind w:left="20"/>
              <w:jc w:val="both"/>
            </w:pPr>
            <w:r>
              <w:rPr>
                <w:rFonts w:ascii="Times New Roman"/>
                <w:b w:val="false"/>
                <w:i w:val="false"/>
                <w:color w:val="000000"/>
                <w:sz w:val="20"/>
              </w:rPr>
              <w:t>
г. (Номер заявки) (Дата подачи)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Адресаты</w:t>
            </w:r>
          </w:p>
        </w:tc>
      </w:tr>
    </w:tbl>
    <w:bookmarkStart w:name="z302" w:id="107"/>
    <w:p>
      <w:pPr>
        <w:spacing w:after="0"/>
        <w:ind w:left="0"/>
        <w:jc w:val="left"/>
      </w:pPr>
      <w:r>
        <w:rPr>
          <w:rFonts w:ascii="Times New Roman"/>
          <w:b/>
          <w:i w:val="false"/>
          <w:color w:val="000000"/>
        </w:rPr>
        <w:t xml:space="preserve"> Қорғау құжатын күшінде ұстап тұру үшін төлем туралы хабарлама / Уведомление об оплате за поддержание охранного документа в силе № ____ қорғау құжаты/охранный документ № ____ ________________________________________________________________ (Атауы) (Наименование)</w:t>
      </w:r>
    </w:p>
    <w:bookmarkEnd w:id="10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3" w:id="108"/>
          <w:p>
            <w:pPr>
              <w:spacing w:after="20"/>
              <w:ind w:left="20"/>
              <w:jc w:val="both"/>
            </w:pPr>
            <w:r>
              <w:rPr>
                <w:rFonts w:ascii="Times New Roman"/>
                <w:b w:val="false"/>
                <w:i w:val="false"/>
                <w:color w:val="000000"/>
                <w:sz w:val="20"/>
              </w:rPr>
              <w:t xml:space="preserve">
"Қазақстан Республикасының патент заңы" Қазақстан Республикасы Заңына (бұдан әрі – Заң) сәйкес қорғау құжатының жарамдылығы оның күші сақталған жағдайда ғана іске асады. Заңның </w:t>
            </w:r>
            <w:r>
              <w:rPr>
                <w:rFonts w:ascii="Times New Roman"/>
                <w:b w:val="false"/>
                <w:i w:val="false"/>
                <w:color w:val="000000"/>
                <w:sz w:val="20"/>
              </w:rPr>
              <w:t>11-бабының</w:t>
            </w:r>
            <w:r>
              <w:rPr>
                <w:rFonts w:ascii="Times New Roman"/>
                <w:b w:val="false"/>
                <w:i w:val="false"/>
                <w:color w:val="000000"/>
                <w:sz w:val="20"/>
              </w:rPr>
              <w:t xml:space="preserve"> 15-тармағына сәйкес патент иеленушi қорғау құжатын күшiнде ұстап тұру үшiн жыл сайын өтінім берген күнге сәйкес келетін күні төлем жүргізуге мiндеттi. Қорғау құжатын күшiнде ұстап тұру үшiн алғашқы төлем қорғау құжатын беру туралы мәліметтер жарияланған күннен бастап екі ай мерзімде жүргізіледі және өтінім берілген күннен бастап алдындағы жылдар үшін төлемді қамтиды.</w:t>
            </w:r>
          </w:p>
          <w:bookmarkEnd w:id="108"/>
          <w:p>
            <w:pPr>
              <w:spacing w:after="20"/>
              <w:ind w:left="20"/>
              <w:jc w:val="both"/>
            </w:pPr>
            <w:r>
              <w:rPr>
                <w:rFonts w:ascii="Times New Roman"/>
                <w:b w:val="false"/>
                <w:i w:val="false"/>
                <w:color w:val="000000"/>
                <w:sz w:val="20"/>
              </w:rPr>
              <w:t>
</w:t>
            </w:r>
            <w:r>
              <w:rPr>
                <w:rFonts w:ascii="Times New Roman"/>
                <w:b w:val="false"/>
                <w:i w:val="false"/>
                <w:color w:val="000000"/>
                <w:sz w:val="20"/>
              </w:rPr>
              <w:t>Қорғау құжатының берілуі туралы мәліметтер ________ ж. жарияланды. № __қорғау құжатының жарамдылық күшін ұстау үшін төлемақыны _______ж. дейін төлеуіңіз қажет. 1, 2, 3 жылдарына — _____ теңге х 3 = теңге.</w:t>
            </w:r>
          </w:p>
          <w:p>
            <w:pPr>
              <w:spacing w:after="20"/>
              <w:ind w:left="20"/>
              <w:jc w:val="both"/>
            </w:pPr>
            <w:r>
              <w:rPr>
                <w:rFonts w:ascii="Times New Roman"/>
                <w:b w:val="false"/>
                <w:i w:val="false"/>
                <w:color w:val="000000"/>
                <w:sz w:val="20"/>
              </w:rPr>
              <w:t>
</w:t>
            </w:r>
            <w:r>
              <w:rPr>
                <w:rFonts w:ascii="Times New Roman"/>
                <w:b w:val="false"/>
                <w:i w:val="false"/>
                <w:color w:val="000000"/>
                <w:sz w:val="20"/>
              </w:rPr>
              <w:t>Жиыны: ______ теңге Төлемақысының төленгенін растайтын құжаттар сараптама ұйымына жіберіледі. Өнеркәсіптік меншік құқықтарын сақтауға арналған баждарды төлеу үшін Париж конвенциясының 5-бабының (bis), 1-тармағына сәйкес, бекітілген мерзімнен кейінгі төлемдер жағдайында егер осындай баж ұлттық заңнамамен бекітілген болса, қосымша баждарды төлеу шарты кезінде алты айдан кем емес мерзімді құрайтын жеңілдік мерзімі беріледі. Бұл ретте бағасына сәйкес төлем мөлшері 50 пайызға ұлғайтылады.</w:t>
            </w:r>
          </w:p>
          <w:p>
            <w:pPr>
              <w:spacing w:after="20"/>
              <w:ind w:left="20"/>
              <w:jc w:val="both"/>
            </w:pPr>
            <w:r>
              <w:rPr>
                <w:rFonts w:ascii="Times New Roman"/>
                <w:b w:val="false"/>
                <w:i w:val="false"/>
                <w:color w:val="000000"/>
                <w:sz w:val="20"/>
              </w:rPr>
              <w:t>
Заңның 30-бабының 2-тармағының 2) тармақшасына сәйкес қорғау құжатының қолданылуы белгiленген төлем мерзiмiнiң өткен күнiнен бастап қорғау құжатын күшiнде ұстау үшiн белгiленген мерзiмде төлем төленбеген жағдайда мерзiмнен бұрын тоқтатылады. Көрсетілетін қызметті берушінің банк деректемелері: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6" w:id="109"/>
          <w:p>
            <w:pPr>
              <w:spacing w:after="20"/>
              <w:ind w:left="20"/>
              <w:jc w:val="both"/>
            </w:pPr>
            <w:r>
              <w:rPr>
                <w:rFonts w:ascii="Times New Roman"/>
                <w:b w:val="false"/>
                <w:i w:val="false"/>
                <w:color w:val="000000"/>
                <w:sz w:val="20"/>
              </w:rPr>
              <w:t xml:space="preserve">
Уведомляем Вас, что охранный документ в соответствии с Законом Республики Казахстан "Патентный закон Республики Казахстан" (далее – Закон) действует при поддержании его в силе. Согласно пункту 15 </w:t>
            </w:r>
            <w:r>
              <w:rPr>
                <w:rFonts w:ascii="Times New Roman"/>
                <w:b w:val="false"/>
                <w:i w:val="false"/>
                <w:color w:val="000000"/>
                <w:sz w:val="20"/>
              </w:rPr>
              <w:t xml:space="preserve">статьи 11 </w:t>
            </w:r>
            <w:r>
              <w:rPr>
                <w:rFonts w:ascii="Times New Roman"/>
                <w:b w:val="false"/>
                <w:i w:val="false"/>
                <w:color w:val="000000"/>
                <w:sz w:val="20"/>
              </w:rPr>
              <w:t xml:space="preserve"> Закона патентообладатель обязан ежегодно производить оплату за поддержание охранного документа в силе на дату, соответствующую дате подачи заявки.</w:t>
            </w:r>
          </w:p>
          <w:bookmarkEnd w:id="109"/>
          <w:p>
            <w:pPr>
              <w:spacing w:after="20"/>
              <w:ind w:left="20"/>
              <w:jc w:val="both"/>
            </w:pPr>
            <w:r>
              <w:rPr>
                <w:rFonts w:ascii="Times New Roman"/>
                <w:b w:val="false"/>
                <w:i w:val="false"/>
                <w:color w:val="000000"/>
                <w:sz w:val="20"/>
              </w:rPr>
              <w:t>
</w:t>
            </w:r>
            <w:r>
              <w:rPr>
                <w:rFonts w:ascii="Times New Roman"/>
                <w:b w:val="false"/>
                <w:i w:val="false"/>
                <w:color w:val="000000"/>
                <w:sz w:val="20"/>
              </w:rPr>
              <w:t>Первая оплата за поддержание охранного документа в силе производится в двухмесячный срок с даты публикации сведений о выдаче охранного документа и включает оплату за предшествующие годы, начиная с даты подачи заявки. Сведения о выдаче данного охранного документа опубликованы _______г.</w:t>
            </w:r>
          </w:p>
          <w:p>
            <w:pPr>
              <w:spacing w:after="20"/>
              <w:ind w:left="20"/>
              <w:jc w:val="both"/>
            </w:pPr>
            <w:r>
              <w:rPr>
                <w:rFonts w:ascii="Times New Roman"/>
                <w:b w:val="false"/>
                <w:i w:val="false"/>
                <w:color w:val="000000"/>
                <w:sz w:val="20"/>
              </w:rPr>
              <w:t>
</w:t>
            </w:r>
            <w:r>
              <w:rPr>
                <w:rFonts w:ascii="Times New Roman"/>
                <w:b w:val="false"/>
                <w:i w:val="false"/>
                <w:color w:val="000000"/>
                <w:sz w:val="20"/>
              </w:rPr>
              <w:t>Для поддержания в силе охранного документа № ____ необходимо произвести оплату до _______г.: за 1, 2, 3 годы -_____ теңге х 3 = ______ теңге.</w:t>
            </w:r>
          </w:p>
          <w:p>
            <w:pPr>
              <w:spacing w:after="20"/>
              <w:ind w:left="20"/>
              <w:jc w:val="both"/>
            </w:pPr>
            <w:r>
              <w:rPr>
                <w:rFonts w:ascii="Times New Roman"/>
                <w:b w:val="false"/>
                <w:i w:val="false"/>
                <w:color w:val="000000"/>
                <w:sz w:val="20"/>
              </w:rPr>
              <w:t>
</w:t>
            </w:r>
            <w:r>
              <w:rPr>
                <w:rFonts w:ascii="Times New Roman"/>
                <w:b w:val="false"/>
                <w:i w:val="false"/>
                <w:color w:val="000000"/>
                <w:sz w:val="20"/>
              </w:rPr>
              <w:t>Итого: ______ теңге Документ, подтверждающий оплату, предоставляется услугодателю. В случае оплаты после установленного срока, согласно пункту 1, статьи 5 (bis) Парижской конвенции для уплаты пошлин, предусмотренных для сохранения прав промышленной собственности, предоставляется льготный срок, составляющий не менее шести месяцев, при условии уплаты дополнительной пошлины, если такая пошлина устанавливается национальным законодательством.</w:t>
            </w:r>
          </w:p>
          <w:p>
            <w:pPr>
              <w:spacing w:after="20"/>
              <w:ind w:left="20"/>
              <w:jc w:val="both"/>
            </w:pPr>
            <w:r>
              <w:rPr>
                <w:rFonts w:ascii="Times New Roman"/>
                <w:b w:val="false"/>
                <w:i w:val="false"/>
                <w:color w:val="000000"/>
                <w:sz w:val="20"/>
              </w:rPr>
              <w:t>
При этом размер оплаты увеличивается на 50 процентов согласно установленным ценам. При неоплате в установленный, срок поддержания охранного документа в силе с даты истечения установленного срока оплаты в соответствии с подпунктом 2) подпунктом 2 статьи 30 Закона прекращается досрочно. Банковские реквизиты услугодателя</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Тізбеге 8-қосымша</w:t>
            </w:r>
            <w:r>
              <w:br/>
            </w:r>
            <w:r>
              <w:rPr>
                <w:rFonts w:ascii="Times New Roman"/>
                <w:b w:val="false"/>
                <w:i w:val="false"/>
                <w:color w:val="000000"/>
                <w:sz w:val="20"/>
              </w:rPr>
              <w:t>Селекциялық жетістіктердің</w:t>
            </w:r>
            <w:r>
              <w:br/>
            </w:r>
            <w:r>
              <w:rPr>
                <w:rFonts w:ascii="Times New Roman"/>
                <w:b w:val="false"/>
                <w:i w:val="false"/>
                <w:color w:val="000000"/>
                <w:sz w:val="20"/>
              </w:rPr>
              <w:t>мемлекеттік тізіліміндегі</w:t>
            </w:r>
            <w:r>
              <w:br/>
            </w:r>
            <w:r>
              <w:rPr>
                <w:rFonts w:ascii="Times New Roman"/>
                <w:b w:val="false"/>
                <w:i w:val="false"/>
                <w:color w:val="000000"/>
                <w:sz w:val="20"/>
              </w:rPr>
              <w:t>селекциялық жетістіктерді</w:t>
            </w:r>
            <w:r>
              <w:br/>
            </w:r>
            <w:r>
              <w:rPr>
                <w:rFonts w:ascii="Times New Roman"/>
                <w:b w:val="false"/>
                <w:i w:val="false"/>
                <w:color w:val="000000"/>
                <w:sz w:val="20"/>
              </w:rPr>
              <w:t>тіркеу және қорғау құжаттары</w:t>
            </w:r>
            <w:r>
              <w:br/>
            </w:r>
            <w:r>
              <w:rPr>
                <w:rFonts w:ascii="Times New Roman"/>
                <w:b w:val="false"/>
                <w:i w:val="false"/>
                <w:color w:val="000000"/>
                <w:sz w:val="20"/>
              </w:rPr>
              <w:t>мен олардың телнұсқаларын</w:t>
            </w:r>
            <w:r>
              <w:br/>
            </w:r>
            <w:r>
              <w:rPr>
                <w:rFonts w:ascii="Times New Roman"/>
                <w:b w:val="false"/>
                <w:i w:val="false"/>
                <w:color w:val="000000"/>
                <w:sz w:val="20"/>
              </w:rPr>
              <w:t>беру, патенттердің күшін жою</w:t>
            </w:r>
            <w:r>
              <w:br/>
            </w:r>
            <w:r>
              <w:rPr>
                <w:rFonts w:ascii="Times New Roman"/>
                <w:b w:val="false"/>
                <w:i w:val="false"/>
                <w:color w:val="000000"/>
                <w:sz w:val="20"/>
              </w:rPr>
              <w:t>және қолданысын мерзімінен</w:t>
            </w:r>
            <w:r>
              <w:br/>
            </w:r>
            <w:r>
              <w:rPr>
                <w:rFonts w:ascii="Times New Roman"/>
                <w:b w:val="false"/>
                <w:i w:val="false"/>
                <w:color w:val="000000"/>
                <w:sz w:val="20"/>
              </w:rPr>
              <w:t>бұрын тоқтату қағидаларына</w:t>
            </w:r>
            <w:r>
              <w:br/>
            </w:r>
            <w:r>
              <w:rPr>
                <w:rFonts w:ascii="Times New Roman"/>
                <w:b w:val="false"/>
                <w:i w:val="false"/>
                <w:color w:val="000000"/>
                <w:sz w:val="20"/>
              </w:rPr>
              <w:t>11-қосымша</w:t>
            </w:r>
            <w:r>
              <w:br/>
            </w:r>
            <w:r>
              <w:rPr>
                <w:rFonts w:ascii="Times New Roman"/>
                <w:b w:val="false"/>
                <w:i w:val="false"/>
                <w:color w:val="000000"/>
                <w:sz w:val="20"/>
              </w:rPr>
              <w:t>Нысан</w:t>
            </w:r>
            <w:r>
              <w:br/>
            </w:r>
            <w:r>
              <w:rPr>
                <w:rFonts w:ascii="Times New Roman"/>
                <w:b w:val="false"/>
                <w:i w:val="false"/>
                <w:color w:val="000000"/>
                <w:sz w:val="20"/>
              </w:rPr>
              <w:t>УВО-5</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22" w:id="110"/>
          <w:p>
            <w:pPr>
              <w:spacing w:after="20"/>
              <w:ind w:left="20"/>
              <w:jc w:val="both"/>
            </w:pPr>
            <w:r>
              <w:rPr>
                <w:rFonts w:ascii="Times New Roman"/>
                <w:b w:val="false"/>
                <w:i w:val="false"/>
                <w:color w:val="000000"/>
                <w:sz w:val="20"/>
              </w:rPr>
              <w:t>
№ _____________ от</w:t>
            </w:r>
          </w:p>
          <w:bookmarkEnd w:id="110"/>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_______________г.</w:t>
            </w:r>
          </w:p>
          <w:p>
            <w:pPr>
              <w:spacing w:after="20"/>
              <w:ind w:left="20"/>
              <w:jc w:val="both"/>
            </w:pPr>
            <w:r>
              <w:rPr>
                <w:rFonts w:ascii="Times New Roman"/>
                <w:b w:val="false"/>
                <w:i w:val="false"/>
                <w:color w:val="000000"/>
                <w:sz w:val="20"/>
              </w:rPr>
              <w:t>
</w:t>
            </w:r>
            <w:r>
              <w:rPr>
                <w:rFonts w:ascii="Times New Roman"/>
                <w:b w:val="false"/>
                <w:i w:val="false"/>
                <w:color w:val="000000"/>
                <w:sz w:val="20"/>
              </w:rPr>
              <w:t>(номер счета) (Дата создания)</w:t>
            </w:r>
          </w:p>
          <w:p>
            <w:pPr>
              <w:spacing w:after="20"/>
              <w:ind w:left="20"/>
              <w:jc w:val="both"/>
            </w:pPr>
            <w:r>
              <w:rPr>
                <w:rFonts w:ascii="Times New Roman"/>
                <w:b w:val="false"/>
                <w:i w:val="false"/>
                <w:color w:val="000000"/>
                <w:sz w:val="20"/>
              </w:rPr>
              <w:t>
</w:t>
            </w:r>
            <w:r>
              <w:rPr>
                <w:rFonts w:ascii="Times New Roman"/>
                <w:b w:val="false"/>
                <w:i w:val="false"/>
                <w:color w:val="000000"/>
                <w:sz w:val="20"/>
              </w:rPr>
              <w:t>На № ______________ от</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_____________г.</w:t>
            </w:r>
          </w:p>
          <w:p>
            <w:pPr>
              <w:spacing w:after="20"/>
              <w:ind w:left="20"/>
              <w:jc w:val="both"/>
            </w:pPr>
            <w:r>
              <w:rPr>
                <w:rFonts w:ascii="Times New Roman"/>
                <w:b w:val="false"/>
                <w:i w:val="false"/>
                <w:color w:val="000000"/>
                <w:sz w:val="20"/>
              </w:rPr>
              <w:t>
(Номер заявки) (Дата подачи)</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Адресат</w:t>
            </w:r>
          </w:p>
        </w:tc>
      </w:tr>
    </w:tbl>
    <w:bookmarkStart w:name="z327" w:id="111"/>
    <w:p>
      <w:pPr>
        <w:spacing w:after="0"/>
        <w:ind w:left="0"/>
        <w:jc w:val="left"/>
      </w:pPr>
      <w:r>
        <w:rPr>
          <w:rFonts w:ascii="Times New Roman"/>
          <w:b/>
          <w:i w:val="false"/>
          <w:color w:val="000000"/>
        </w:rPr>
        <w:t xml:space="preserve"> Хабарлама / Уведомление об оплате за поддержание охранного документа в силе охранный документ № ____ ___________________________________________________________________ (Название)</w:t>
      </w:r>
    </w:p>
    <w:bookmarkEnd w:id="11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28" w:id="112"/>
          <w:p>
            <w:pPr>
              <w:spacing w:after="20"/>
              <w:ind w:left="20"/>
              <w:jc w:val="both"/>
            </w:pPr>
            <w:r>
              <w:rPr>
                <w:rFonts w:ascii="Times New Roman"/>
                <w:b w:val="false"/>
                <w:i w:val="false"/>
                <w:color w:val="000000"/>
                <w:sz w:val="20"/>
              </w:rPr>
              <w:t xml:space="preserve">
"Селекциялық жетістіктерді қорғау туралы" Қазақстан Республикасының Заңына (бұдан әрі – Заң) сәйкес қорғау құжатының жарамдылығы оның күші сақталған жағдайда ғана іске асады. Заңның 14-бабының 5-тармағының </w:t>
            </w:r>
            <w:r>
              <w:rPr>
                <w:rFonts w:ascii="Times New Roman"/>
                <w:b w:val="false"/>
                <w:i w:val="false"/>
                <w:color w:val="000000"/>
                <w:sz w:val="20"/>
              </w:rPr>
              <w:t>3) тармақшасына</w:t>
            </w:r>
            <w:r>
              <w:rPr>
                <w:rFonts w:ascii="Times New Roman"/>
                <w:b w:val="false"/>
                <w:i w:val="false"/>
                <w:color w:val="000000"/>
                <w:sz w:val="20"/>
              </w:rPr>
              <w:t xml:space="preserve"> сәйкес патент иеленушi патенттi күшiнде ұстау үшiн жыл сайын ақы төлеп тұруға мiндеттi. Аталған қорғау құжатының жарамдылығын күшінде сақтау төлемақысы, құжаттың берілуі туралы мәліметтердің жарияланған күнінен бастап екі ай ішінде төленеді және төлемақысының төленгенін растайтын құжаттар ҚР ӘМ ЗМҚК "ҰЗМИ" ШЖҚ РМК жіберіледі.</w:t>
            </w:r>
          </w:p>
          <w:bookmarkEnd w:id="112"/>
          <w:p>
            <w:pPr>
              <w:spacing w:after="20"/>
              <w:ind w:left="20"/>
              <w:jc w:val="both"/>
            </w:pPr>
            <w:r>
              <w:rPr>
                <w:rFonts w:ascii="Times New Roman"/>
                <w:b w:val="false"/>
                <w:i w:val="false"/>
                <w:color w:val="000000"/>
                <w:sz w:val="20"/>
              </w:rPr>
              <w:t>
</w:t>
            </w:r>
            <w:r>
              <w:rPr>
                <w:rFonts w:ascii="Times New Roman"/>
                <w:b w:val="false"/>
                <w:i w:val="false"/>
                <w:color w:val="000000"/>
                <w:sz w:val="20"/>
              </w:rPr>
              <w:t>Қорғау құжатының берілуі туралы мәліметтер _______ж. жарияланды. № ___ қорғау құжатының жарамдылық күшін ұстау үшін төлемақыны _______ж. дейін төлеуіңіз қажет. 1, 2, 3 жылдарына — ___ теңге х 3 = теңге.</w:t>
            </w:r>
          </w:p>
          <w:p>
            <w:pPr>
              <w:spacing w:after="20"/>
              <w:ind w:left="20"/>
              <w:jc w:val="both"/>
            </w:pPr>
            <w:r>
              <w:rPr>
                <w:rFonts w:ascii="Times New Roman"/>
                <w:b w:val="false"/>
                <w:i w:val="false"/>
                <w:color w:val="000000"/>
                <w:sz w:val="20"/>
              </w:rPr>
              <w:t>
</w:t>
            </w:r>
            <w:r>
              <w:rPr>
                <w:rFonts w:ascii="Times New Roman"/>
                <w:b w:val="false"/>
                <w:i w:val="false"/>
                <w:color w:val="000000"/>
                <w:sz w:val="20"/>
              </w:rPr>
              <w:t>Жиыны: __ теңге.</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Қорғау құжатын күшінде сақтауға арналған төлемдер өтінім берілген күннен бастап жүргізіледі. Өнеркәсіптік меншік құқықтарын сақтауға арналған баждарды төлеу үшін Париж конвенциясының 5-бабының (bis) 1-тармағына сәйкес, бекітілген мерзімнен кейінгі төлемдер жағдайында егер осындай баж ұлттық заңнамамен бекітілген болса, қосымша баждарды төлеу шарты кезінде алты айдан кем емес мерзімді құрайтын жеңілдік мерзімі беріледі. Бұл ретте бағасына сәйкес төлем мөлшері 50 пайызға ұлғайтылады. Заңның 22-бабының 2-тармағының </w:t>
            </w:r>
            <w:r>
              <w:rPr>
                <w:rFonts w:ascii="Times New Roman"/>
                <w:b w:val="false"/>
                <w:i w:val="false"/>
                <w:color w:val="000000"/>
                <w:sz w:val="20"/>
              </w:rPr>
              <w:t>2) тармақшасына</w:t>
            </w:r>
            <w:r>
              <w:rPr>
                <w:rFonts w:ascii="Times New Roman"/>
                <w:b w:val="false"/>
                <w:i w:val="false"/>
                <w:color w:val="000000"/>
                <w:sz w:val="20"/>
              </w:rPr>
              <w:t xml:space="preserve"> сәйкес патенттің қолданылуы ақы төлеудiң белгiленген мерзiмi өткен күннен бастап патенттi күшiнде ұстаудың белгiленген мерзiмiнде ақы төленбеген жағдайда мерзiмiнен бұрын тоқтатылады.</w:t>
            </w:r>
          </w:p>
          <w:p>
            <w:pPr>
              <w:spacing w:after="20"/>
              <w:ind w:left="20"/>
              <w:jc w:val="both"/>
            </w:pPr>
            <w:r>
              <w:rPr>
                <w:rFonts w:ascii="Times New Roman"/>
                <w:b w:val="false"/>
                <w:i w:val="false"/>
                <w:color w:val="000000"/>
                <w:sz w:val="20"/>
              </w:rPr>
              <w:t>
Мекеменің банк деректемелері: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32" w:id="113"/>
          <w:p>
            <w:pPr>
              <w:spacing w:after="20"/>
              <w:ind w:left="20"/>
              <w:jc w:val="both"/>
            </w:pPr>
            <w:r>
              <w:rPr>
                <w:rFonts w:ascii="Times New Roman"/>
                <w:b w:val="false"/>
                <w:i w:val="false"/>
                <w:color w:val="000000"/>
                <w:sz w:val="20"/>
              </w:rPr>
              <w:t>
Уведомляем Вас, что охранный документ в соответствии с пунктом 5 Закона Республики Казахстан "Об охране селекционных достижений" (далее – Закон) действует при поддержании его в силе. Согласно подпункта 3) пункта 5 статьи 14 Закона патентообладатель обязан ежегодно производить оплату за поддержание патента в силе. Оплата за поддержание в силе указанного охранного документа производится в течение двух месяцев с даты публикации сведений о его выдаче и документ подтверждающий оплату предоставляется в РГП на ПХВ "НИИС" КИС МЮ РК.</w:t>
            </w:r>
          </w:p>
          <w:bookmarkEnd w:id="113"/>
          <w:p>
            <w:pPr>
              <w:spacing w:after="20"/>
              <w:ind w:left="20"/>
              <w:jc w:val="both"/>
            </w:pPr>
            <w:r>
              <w:rPr>
                <w:rFonts w:ascii="Times New Roman"/>
                <w:b w:val="false"/>
                <w:i w:val="false"/>
                <w:color w:val="000000"/>
                <w:sz w:val="20"/>
              </w:rPr>
              <w:t>
</w:t>
            </w:r>
            <w:r>
              <w:rPr>
                <w:rFonts w:ascii="Times New Roman"/>
                <w:b w:val="false"/>
                <w:i w:val="false"/>
                <w:color w:val="000000"/>
                <w:sz w:val="20"/>
              </w:rPr>
              <w:t>Сведения о выдаче данного охранного документа опубликованы ________ г. Для поддержания в силе охранного документа №___ необходимо произвести оплату до ___________ г.: за 1, 2, 3 годы - __теңге х 3 = ____ теңге</w:t>
            </w:r>
          </w:p>
          <w:p>
            <w:pPr>
              <w:spacing w:after="20"/>
              <w:ind w:left="20"/>
              <w:jc w:val="both"/>
            </w:pPr>
            <w:r>
              <w:rPr>
                <w:rFonts w:ascii="Times New Roman"/>
                <w:b w:val="false"/>
                <w:i w:val="false"/>
                <w:color w:val="000000"/>
                <w:sz w:val="20"/>
              </w:rPr>
              <w:t>
Итого: ____ теңге Оплата за поддержание в силе охранного документа исчисляется со дня даты подачи заявки. В случае оплаты после установленного срока, согласно пункта 1 статьи 5 (bis) Парижской конвенции для уплаты пошлин, предусмотренных для сохранения прав промышленной собственности, предоставляется льготный срок, составляющий не менее шести месяцев, при условии уплаты дополнительной пошлины, если такая пошлина устанавливается национальным законодательством. При этом размер оплаты увеличивается на 50 процентов согласно установленным ценам. При неоплате в установленный срок поддержания патента в силе с даты истечения установленного срока оплаты в соответствии с подпункта 2) пункта 2 статьи 22 Закона действие патента прекращается досрочно. Банковские реквизиты предприятия:</w:t>
            </w:r>
          </w:p>
        </w:tc>
      </w:tr>
    </w:tbl>
    <w:p>
      <w:pPr>
        <w:spacing w:after="0"/>
        <w:ind w:left="0"/>
        <w:jc w:val="left"/>
      </w:pP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