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38b38fa" w14:textId="38b38fa">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 Қаржы нарығын реттеу және дамыту агенттігі Басқармасының кейбір қаулыларына банктердің және Қазақстан Республикасының бейрезидент банктері филиалдарының уақытша әкімшіліктерінің және тарату комиссияларының қызметі мәселелері бойынша өзгерістер енгізу туралы</w:t>
      </w:r>
    </w:p>
    <w:p>
      <w:pPr>
        <w:spacing w:after="0"/>
        <w:ind w:left="0"/>
        <w:jc w:val="both"/>
      </w:pPr>
      <w:r>
        <w:rPr>
          <w:rFonts w:ascii="Times New Roman"/>
          <w:b w:val="false"/>
          <w:i w:val="false"/>
          <w:color w:val="000000"/>
          <w:sz w:val="28"/>
        </w:rPr>
        <w:t>Қазақстан Республикасы Қаржы нарығын реттеу және дамыту агенттігі Басқармасының 2026 жылғы 25 тамыздағы № 123 қаулысы. Қазақстан Республикасының Әділет министрлігінде 2026 жылғы 31 тамызда № 39736 болып тіркелді</w:t>
      </w:r>
    </w:p>
    <w:p>
      <w:pPr>
        <w:spacing w:after="0"/>
        <w:ind w:left="0"/>
        <w:jc w:val="both"/>
      </w:pPr>
      <w:bookmarkStart w:name="z7" w:id="0"/>
      <w:r>
        <w:rPr>
          <w:rFonts w:ascii="Times New Roman"/>
          <w:b w:val="false"/>
          <w:i w:val="false"/>
          <w:color w:val="000000"/>
          <w:sz w:val="28"/>
        </w:rPr>
        <w:t>
      Қазақстан Республикасы Қаржы нарығын реттеу және дамыту агенттігінің Басқармасы ҚАУЛЫ ЕТЕДІ:</w:t>
      </w:r>
    </w:p>
    <w:bookmarkEnd w:id="0"/>
    <w:bookmarkStart w:name="z8" w:id="1"/>
    <w:p>
      <w:pPr>
        <w:spacing w:after="0"/>
        <w:ind w:left="0"/>
        <w:jc w:val="both"/>
      </w:pPr>
      <w:r>
        <w:rPr>
          <w:rFonts w:ascii="Times New Roman"/>
          <w:b w:val="false"/>
          <w:i w:val="false"/>
          <w:color w:val="000000"/>
          <w:sz w:val="28"/>
        </w:rPr>
        <w:t xml:space="preserve">
      1. Қоса беріліп отырған банктердің және Қазақстан Республикасының бейрезидент банктері филиалдарының уақытша әкімшіліктерінің және тарату комиссияларының қызметі мәселелері бойынша өзгерістер енгізілетін Қазақстан Республикасы Қаржы нарығын реттеу және дамыту агенттігі Басқармасының кейбір қаулыларының </w:t>
      </w:r>
      <w:r>
        <w:rPr>
          <w:rFonts w:ascii="Times New Roman"/>
          <w:b w:val="false"/>
          <w:i w:val="false"/>
          <w:color w:val="000000"/>
          <w:sz w:val="28"/>
        </w:rPr>
        <w:t>тізбесі</w:t>
      </w:r>
      <w:r>
        <w:rPr>
          <w:rFonts w:ascii="Times New Roman"/>
          <w:b w:val="false"/>
          <w:i w:val="false"/>
          <w:color w:val="000000"/>
          <w:sz w:val="28"/>
        </w:rPr>
        <w:t xml:space="preserve"> бекітілсін.</w:t>
      </w:r>
    </w:p>
    <w:bookmarkEnd w:id="1"/>
    <w:bookmarkStart w:name="z9" w:id="2"/>
    <w:p>
      <w:pPr>
        <w:spacing w:after="0"/>
        <w:ind w:left="0"/>
        <w:jc w:val="both"/>
      </w:pPr>
      <w:r>
        <w:rPr>
          <w:rFonts w:ascii="Times New Roman"/>
          <w:b w:val="false"/>
          <w:i w:val="false"/>
          <w:color w:val="000000"/>
          <w:sz w:val="28"/>
        </w:rPr>
        <w:t>
      2. Банктерді реттеу департаменті Қазақстан Республикасының заңнамасында белгіленген тәртіппен:</w:t>
      </w:r>
    </w:p>
    <w:bookmarkEnd w:id="2"/>
    <w:bookmarkStart w:name="z10" w:id="3"/>
    <w:p>
      <w:pPr>
        <w:spacing w:after="0"/>
        <w:ind w:left="0"/>
        <w:jc w:val="both"/>
      </w:pPr>
      <w:r>
        <w:rPr>
          <w:rFonts w:ascii="Times New Roman"/>
          <w:b w:val="false"/>
          <w:i w:val="false"/>
          <w:color w:val="000000"/>
          <w:sz w:val="28"/>
        </w:rPr>
        <w:t>
      1) Заң департаментімен бірлесіп осы қаулыны Қазақстан Республикасының Әділет министрлігінде мемлекеттік тіркеуді;</w:t>
      </w:r>
    </w:p>
    <w:bookmarkEnd w:id="3"/>
    <w:bookmarkStart w:name="z11" w:id="4"/>
    <w:p>
      <w:pPr>
        <w:spacing w:after="0"/>
        <w:ind w:left="0"/>
        <w:jc w:val="both"/>
      </w:pPr>
      <w:r>
        <w:rPr>
          <w:rFonts w:ascii="Times New Roman"/>
          <w:b w:val="false"/>
          <w:i w:val="false"/>
          <w:color w:val="000000"/>
          <w:sz w:val="28"/>
        </w:rPr>
        <w:t>
      2) осы қаулыны ресми жарияланғаннан кейін Қазақстан Республикасы Қаржы нарығын реттеу және дамыту агенттігінің ресми интернет-ресурсына орналастыруды;</w:t>
      </w:r>
    </w:p>
    <w:bookmarkEnd w:id="4"/>
    <w:bookmarkStart w:name="z12" w:id="5"/>
    <w:p>
      <w:pPr>
        <w:spacing w:after="0"/>
        <w:ind w:left="0"/>
        <w:jc w:val="both"/>
      </w:pPr>
      <w:r>
        <w:rPr>
          <w:rFonts w:ascii="Times New Roman"/>
          <w:b w:val="false"/>
          <w:i w:val="false"/>
          <w:color w:val="000000"/>
          <w:sz w:val="28"/>
        </w:rPr>
        <w:t>
      3) осы қаулы мемлекеттік тіркелгеннен кейін он жұмыс күні ішінде Заң департаментіне осы тармақтың 2) тармақшасында көзделген іс-шаралардың орындалуы туралы мәліметтерді ұсынуды қамтамасыз етсін.</w:t>
      </w:r>
    </w:p>
    <w:bookmarkEnd w:id="5"/>
    <w:bookmarkStart w:name="z13" w:id="6"/>
    <w:p>
      <w:pPr>
        <w:spacing w:after="0"/>
        <w:ind w:left="0"/>
        <w:jc w:val="both"/>
      </w:pPr>
      <w:r>
        <w:rPr>
          <w:rFonts w:ascii="Times New Roman"/>
          <w:b w:val="false"/>
          <w:i w:val="false"/>
          <w:color w:val="000000"/>
          <w:sz w:val="28"/>
        </w:rPr>
        <w:t>
      3. Осы қаулының орындалуын бақылау Қазақстан Республикасының Қаржы нарығын реттеу және дамыту агенттігі Төрағасының жетекшілік ететін орынбасарына жүктелсін.</w:t>
      </w:r>
    </w:p>
    <w:bookmarkEnd w:id="6"/>
    <w:bookmarkStart w:name="z14" w:id="7"/>
    <w:p>
      <w:pPr>
        <w:spacing w:after="0"/>
        <w:ind w:left="0"/>
        <w:jc w:val="both"/>
      </w:pPr>
      <w:r>
        <w:rPr>
          <w:rFonts w:ascii="Times New Roman"/>
          <w:b w:val="false"/>
          <w:i w:val="false"/>
          <w:color w:val="000000"/>
          <w:sz w:val="28"/>
        </w:rPr>
        <w:t>
      4. Осы қаулы алғашқы ресми жарияланған күнінен кейін күнтізбелік он күн өткен соң қолданысқа енгізіледі.</w:t>
      </w:r>
    </w:p>
    <w:bookmarkEnd w:id="7"/>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Республикасының</w:t>
            </w:r>
          </w:p>
          <w:p>
            <w:pPr>
              <w:spacing w:after="20"/>
              <w:ind w:left="20"/>
              <w:jc w:val="both"/>
            </w:pPr>
          </w:p>
          <w:p>
            <w:pPr>
              <w:spacing w:after="20"/>
              <w:ind w:left="20"/>
              <w:jc w:val="both"/>
            </w:pPr>
            <w:r>
              <w:rPr>
                <w:rFonts w:ascii="Times New Roman"/>
                <w:b w:val="false"/>
                <w:i/>
                <w:color w:val="000000"/>
                <w:sz w:val="20"/>
              </w:rPr>
              <w:t>Қаржы нарығын реттеу және дамыту</w:t>
            </w:r>
          </w:p>
          <w:p>
            <w:pPr>
              <w:spacing w:after="0"/>
              <w:ind w:left="0"/>
              <w:jc w:val="left"/>
            </w:pPr>
          </w:p>
          <w:p>
            <w:pPr>
              <w:spacing w:after="20"/>
              <w:ind w:left="20"/>
              <w:jc w:val="both"/>
            </w:pPr>
            <w:r>
              <w:rPr>
                <w:rFonts w:ascii="Times New Roman"/>
                <w:b w:val="false"/>
                <w:i/>
                <w:color w:val="000000"/>
                <w:sz w:val="20"/>
              </w:rPr>
              <w:t xml:space="preserve">Агенттігінің Төрағасы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Абылкасымова</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Агенттігінің</w:t>
            </w:r>
            <w:r>
              <w:br/>
            </w:r>
            <w:r>
              <w:rPr>
                <w:rFonts w:ascii="Times New Roman"/>
                <w:b w:val="false"/>
                <w:i w:val="false"/>
                <w:color w:val="000000"/>
                <w:sz w:val="20"/>
              </w:rPr>
              <w:t>Басқармасының</w:t>
            </w:r>
            <w:r>
              <w:br/>
            </w:r>
            <w:r>
              <w:rPr>
                <w:rFonts w:ascii="Times New Roman"/>
                <w:b w:val="false"/>
                <w:i w:val="false"/>
                <w:color w:val="000000"/>
                <w:sz w:val="20"/>
              </w:rPr>
              <w:t>2026 жылғы 25 тамыздағы</w:t>
            </w:r>
            <w:r>
              <w:br/>
            </w:r>
            <w:r>
              <w:rPr>
                <w:rFonts w:ascii="Times New Roman"/>
                <w:b w:val="false"/>
                <w:i w:val="false"/>
                <w:color w:val="000000"/>
                <w:sz w:val="20"/>
              </w:rPr>
              <w:t>№ 123</w:t>
            </w:r>
          </w:p>
        </w:tc>
      </w:tr>
    </w:tbl>
    <w:bookmarkStart w:name="z17" w:id="8"/>
    <w:p>
      <w:pPr>
        <w:spacing w:after="0"/>
        <w:ind w:left="0"/>
        <w:jc w:val="left"/>
      </w:pPr>
      <w:r>
        <w:rPr>
          <w:rFonts w:ascii="Times New Roman"/>
          <w:b/>
          <w:i w:val="false"/>
          <w:color w:val="000000"/>
        </w:rPr>
        <w:t xml:space="preserve"> Банктердің және Қазақстан Республикасының бейрезидент банктері филиалдарының уақытша әкімшіліктерінің және тарату комиссияларының қызметі мәселелері бойынша өзгерістер енгізілетін Қазақстан Республикасы Қаржы нарығын дамыту агенттігі Басқармасының кейбір қаулыларының тізбесі</w:t>
      </w:r>
    </w:p>
    <w:bookmarkEnd w:id="8"/>
    <w:bookmarkStart w:name="z18" w:id="9"/>
    <w:p>
      <w:pPr>
        <w:spacing w:after="0"/>
        <w:ind w:left="0"/>
        <w:jc w:val="both"/>
      </w:pPr>
      <w:r>
        <w:rPr>
          <w:rFonts w:ascii="Times New Roman"/>
          <w:b w:val="false"/>
          <w:i w:val="false"/>
          <w:color w:val="000000"/>
          <w:sz w:val="28"/>
        </w:rPr>
        <w:t xml:space="preserve">
      1. "Ерiктi түрде және мәжбүрлеп таратылатын банктер, қызметі ерікті түрде және мәжбүрлеп тоқтатылатын Қазақстан Республикасының бейрезидент банктерінің филиалдары тарату комиссияларының есептерді және қосымша ақпаратты беру нысанын, мерзiмдерi мен кезеңдiлiгiн бекіту туралы" Қазақстан Республикасы Қаржы нарығын реттеу және дамыту агенттігі Басқармасының 2026 жылғы 1 сәуірдегі № 47 </w:t>
      </w:r>
      <w:r>
        <w:rPr>
          <w:rFonts w:ascii="Times New Roman"/>
          <w:b w:val="false"/>
          <w:i w:val="false"/>
          <w:color w:val="000000"/>
          <w:sz w:val="28"/>
        </w:rPr>
        <w:t>қаулысына</w:t>
      </w:r>
      <w:r>
        <w:rPr>
          <w:rFonts w:ascii="Times New Roman"/>
          <w:b w:val="false"/>
          <w:i w:val="false"/>
          <w:color w:val="000000"/>
          <w:sz w:val="28"/>
        </w:rPr>
        <w:t xml:space="preserve"> (Нормативтік құқықтық актілерді мемлекеттік тіркеу тізілімінде № 38343 болып тіркелген) мынадай өзгерістер енгізілсін:</w:t>
      </w:r>
    </w:p>
    <w:bookmarkEnd w:id="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1-қосымша</w:t>
      </w:r>
      <w:r>
        <w:rPr>
          <w:rFonts w:ascii="Times New Roman"/>
          <w:b w:val="false"/>
          <w:i w:val="false"/>
          <w:color w:val="000000"/>
          <w:sz w:val="28"/>
        </w:rPr>
        <w:t xml:space="preserve"> банктердің мен Қазақстан Республикасының бейрезидент банктері филиалдарының уақытша әкімшіліктерінің және тарату комиссияларының қызметі мәселелері бойынша өзгерістер енгізілетін Қазақстан Республикасы Қаржы нарығын дамыту агенттігі Басқармасының кейбір қаулыларының тізбесіне (әрі қарай – Тізбе) 1-қосымшаға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2-қосымша</w:t>
      </w:r>
      <w:r>
        <w:rPr>
          <w:rFonts w:ascii="Times New Roman"/>
          <w:b w:val="false"/>
          <w:i w:val="false"/>
          <w:color w:val="000000"/>
          <w:sz w:val="28"/>
        </w:rPr>
        <w:t xml:space="preserve"> Тізбеге </w:t>
      </w:r>
      <w:r>
        <w:rPr>
          <w:rFonts w:ascii="Times New Roman"/>
          <w:b w:val="false"/>
          <w:i w:val="false"/>
          <w:color w:val="000000"/>
          <w:sz w:val="28"/>
        </w:rPr>
        <w:t>2-қосымшаға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3-қосымша</w:t>
      </w:r>
      <w:r>
        <w:rPr>
          <w:rFonts w:ascii="Times New Roman"/>
          <w:b w:val="false"/>
          <w:i w:val="false"/>
          <w:color w:val="000000"/>
          <w:sz w:val="28"/>
        </w:rPr>
        <w:t xml:space="preserve"> Тізбеге </w:t>
      </w:r>
      <w:r>
        <w:rPr>
          <w:rFonts w:ascii="Times New Roman"/>
          <w:b w:val="false"/>
          <w:i w:val="false"/>
          <w:color w:val="000000"/>
          <w:sz w:val="28"/>
        </w:rPr>
        <w:t>3-қосымшаға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4-қосымша</w:t>
      </w:r>
      <w:r>
        <w:rPr>
          <w:rFonts w:ascii="Times New Roman"/>
          <w:b w:val="false"/>
          <w:i w:val="false"/>
          <w:color w:val="000000"/>
          <w:sz w:val="28"/>
        </w:rPr>
        <w:t xml:space="preserve"> Тізбеге </w:t>
      </w:r>
      <w:r>
        <w:rPr>
          <w:rFonts w:ascii="Times New Roman"/>
          <w:b w:val="false"/>
          <w:i w:val="false"/>
          <w:color w:val="000000"/>
          <w:sz w:val="28"/>
        </w:rPr>
        <w:t>4-қосымшаға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5-қосымша</w:t>
      </w:r>
      <w:r>
        <w:rPr>
          <w:rFonts w:ascii="Times New Roman"/>
          <w:b w:val="false"/>
          <w:i w:val="false"/>
          <w:color w:val="000000"/>
          <w:sz w:val="28"/>
        </w:rPr>
        <w:t xml:space="preserve"> Тізбеге </w:t>
      </w:r>
      <w:r>
        <w:rPr>
          <w:rFonts w:ascii="Times New Roman"/>
          <w:b w:val="false"/>
          <w:i w:val="false"/>
          <w:color w:val="000000"/>
          <w:sz w:val="28"/>
        </w:rPr>
        <w:t>5-қосымшаға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6-қосымша</w:t>
      </w:r>
      <w:r>
        <w:rPr>
          <w:rFonts w:ascii="Times New Roman"/>
          <w:b w:val="false"/>
          <w:i w:val="false"/>
          <w:color w:val="000000"/>
          <w:sz w:val="28"/>
        </w:rPr>
        <w:t xml:space="preserve"> Тізбеге </w:t>
      </w:r>
      <w:r>
        <w:rPr>
          <w:rFonts w:ascii="Times New Roman"/>
          <w:b w:val="false"/>
          <w:i w:val="false"/>
          <w:color w:val="000000"/>
          <w:sz w:val="28"/>
        </w:rPr>
        <w:t>6-қосымшаға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7-қосымша</w:t>
      </w:r>
      <w:r>
        <w:rPr>
          <w:rFonts w:ascii="Times New Roman"/>
          <w:b w:val="false"/>
          <w:i w:val="false"/>
          <w:color w:val="000000"/>
          <w:sz w:val="28"/>
        </w:rPr>
        <w:t xml:space="preserve"> Тізбеге </w:t>
      </w:r>
      <w:r>
        <w:rPr>
          <w:rFonts w:ascii="Times New Roman"/>
          <w:b w:val="false"/>
          <w:i w:val="false"/>
          <w:color w:val="000000"/>
          <w:sz w:val="28"/>
        </w:rPr>
        <w:t>7-қосымшаға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8-қосымша</w:t>
      </w:r>
      <w:r>
        <w:rPr>
          <w:rFonts w:ascii="Times New Roman"/>
          <w:b w:val="false"/>
          <w:i w:val="false"/>
          <w:color w:val="000000"/>
          <w:sz w:val="28"/>
        </w:rPr>
        <w:t xml:space="preserve"> Тізбеге </w:t>
      </w:r>
      <w:r>
        <w:rPr>
          <w:rFonts w:ascii="Times New Roman"/>
          <w:b w:val="false"/>
          <w:i w:val="false"/>
          <w:color w:val="000000"/>
          <w:sz w:val="28"/>
        </w:rPr>
        <w:t>8-қосымшаға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9-қосымша</w:t>
      </w:r>
      <w:r>
        <w:rPr>
          <w:rFonts w:ascii="Times New Roman"/>
          <w:b w:val="false"/>
          <w:i w:val="false"/>
          <w:color w:val="000000"/>
          <w:sz w:val="28"/>
        </w:rPr>
        <w:t xml:space="preserve"> Тізбеге </w:t>
      </w:r>
      <w:r>
        <w:rPr>
          <w:rFonts w:ascii="Times New Roman"/>
          <w:b w:val="false"/>
          <w:i w:val="false"/>
          <w:color w:val="000000"/>
          <w:sz w:val="28"/>
        </w:rPr>
        <w:t>9-қосымшаға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10-қосымша</w:t>
      </w:r>
      <w:r>
        <w:rPr>
          <w:rFonts w:ascii="Times New Roman"/>
          <w:b w:val="false"/>
          <w:i w:val="false"/>
          <w:color w:val="000000"/>
          <w:sz w:val="28"/>
        </w:rPr>
        <w:t xml:space="preserve"> Тізбеге </w:t>
      </w:r>
      <w:r>
        <w:rPr>
          <w:rFonts w:ascii="Times New Roman"/>
          <w:b w:val="false"/>
          <w:i w:val="false"/>
          <w:color w:val="000000"/>
          <w:sz w:val="28"/>
        </w:rPr>
        <w:t>10-қосымшаға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11-қосымша</w:t>
      </w:r>
      <w:r>
        <w:rPr>
          <w:rFonts w:ascii="Times New Roman"/>
          <w:b w:val="false"/>
          <w:i w:val="false"/>
          <w:color w:val="000000"/>
          <w:sz w:val="28"/>
        </w:rPr>
        <w:t xml:space="preserve"> Тізбеге </w:t>
      </w:r>
      <w:r>
        <w:rPr>
          <w:rFonts w:ascii="Times New Roman"/>
          <w:b w:val="false"/>
          <w:i w:val="false"/>
          <w:color w:val="000000"/>
          <w:sz w:val="28"/>
        </w:rPr>
        <w:t>11-қосымшаға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12-қосымша</w:t>
      </w:r>
      <w:r>
        <w:rPr>
          <w:rFonts w:ascii="Times New Roman"/>
          <w:b w:val="false"/>
          <w:i w:val="false"/>
          <w:color w:val="000000"/>
          <w:sz w:val="28"/>
        </w:rPr>
        <w:t xml:space="preserve"> Тізбеге </w:t>
      </w:r>
      <w:r>
        <w:rPr>
          <w:rFonts w:ascii="Times New Roman"/>
          <w:b w:val="false"/>
          <w:i w:val="false"/>
          <w:color w:val="000000"/>
          <w:sz w:val="28"/>
        </w:rPr>
        <w:t>12-қосымшаға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13-қосымша</w:t>
      </w:r>
      <w:r>
        <w:rPr>
          <w:rFonts w:ascii="Times New Roman"/>
          <w:b w:val="false"/>
          <w:i w:val="false"/>
          <w:color w:val="000000"/>
          <w:sz w:val="28"/>
        </w:rPr>
        <w:t xml:space="preserve"> Тізбеге </w:t>
      </w:r>
      <w:r>
        <w:rPr>
          <w:rFonts w:ascii="Times New Roman"/>
          <w:b w:val="false"/>
          <w:i w:val="false"/>
          <w:color w:val="000000"/>
          <w:sz w:val="28"/>
        </w:rPr>
        <w:t>13-қосымшаға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14-қосымша</w:t>
      </w:r>
      <w:r>
        <w:rPr>
          <w:rFonts w:ascii="Times New Roman"/>
          <w:b w:val="false"/>
          <w:i w:val="false"/>
          <w:color w:val="000000"/>
          <w:sz w:val="28"/>
        </w:rPr>
        <w:t xml:space="preserve"> Тізбеге </w:t>
      </w:r>
      <w:r>
        <w:rPr>
          <w:rFonts w:ascii="Times New Roman"/>
          <w:b w:val="false"/>
          <w:i w:val="false"/>
          <w:color w:val="000000"/>
          <w:sz w:val="28"/>
        </w:rPr>
        <w:t>14-қосымшаға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15-қосымша</w:t>
      </w:r>
      <w:r>
        <w:rPr>
          <w:rFonts w:ascii="Times New Roman"/>
          <w:b w:val="false"/>
          <w:i w:val="false"/>
          <w:color w:val="000000"/>
          <w:sz w:val="28"/>
        </w:rPr>
        <w:t xml:space="preserve"> Тізбеге </w:t>
      </w:r>
      <w:r>
        <w:rPr>
          <w:rFonts w:ascii="Times New Roman"/>
          <w:b w:val="false"/>
          <w:i w:val="false"/>
          <w:color w:val="000000"/>
          <w:sz w:val="28"/>
        </w:rPr>
        <w:t>15-қосымшаға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16-қосымша</w:t>
      </w:r>
      <w:r>
        <w:rPr>
          <w:rFonts w:ascii="Times New Roman"/>
          <w:b w:val="false"/>
          <w:i w:val="false"/>
          <w:color w:val="000000"/>
          <w:sz w:val="28"/>
        </w:rPr>
        <w:t xml:space="preserve"> Тізбеге </w:t>
      </w:r>
      <w:r>
        <w:rPr>
          <w:rFonts w:ascii="Times New Roman"/>
          <w:b w:val="false"/>
          <w:i w:val="false"/>
          <w:color w:val="000000"/>
          <w:sz w:val="28"/>
        </w:rPr>
        <w:t>16-қосымшаға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17-қосымша</w:t>
      </w:r>
      <w:r>
        <w:rPr>
          <w:rFonts w:ascii="Times New Roman"/>
          <w:b w:val="false"/>
          <w:i w:val="false"/>
          <w:color w:val="000000"/>
          <w:sz w:val="28"/>
        </w:rPr>
        <w:t xml:space="preserve"> Тізбеге </w:t>
      </w:r>
      <w:r>
        <w:rPr>
          <w:rFonts w:ascii="Times New Roman"/>
          <w:b w:val="false"/>
          <w:i w:val="false"/>
          <w:color w:val="000000"/>
          <w:sz w:val="28"/>
        </w:rPr>
        <w:t>17-қосымшаға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18-қосымша</w:t>
      </w:r>
      <w:r>
        <w:rPr>
          <w:rFonts w:ascii="Times New Roman"/>
          <w:b w:val="false"/>
          <w:i w:val="false"/>
          <w:color w:val="000000"/>
          <w:sz w:val="28"/>
        </w:rPr>
        <w:t xml:space="preserve"> Тізбеге </w:t>
      </w:r>
      <w:r>
        <w:rPr>
          <w:rFonts w:ascii="Times New Roman"/>
          <w:b w:val="false"/>
          <w:i w:val="false"/>
          <w:color w:val="000000"/>
          <w:sz w:val="28"/>
        </w:rPr>
        <w:t>18-қосымшаға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19-қосымша</w:t>
      </w:r>
      <w:r>
        <w:rPr>
          <w:rFonts w:ascii="Times New Roman"/>
          <w:b w:val="false"/>
          <w:i w:val="false"/>
          <w:color w:val="000000"/>
          <w:sz w:val="28"/>
        </w:rPr>
        <w:t xml:space="preserve"> Тізбеге </w:t>
      </w:r>
      <w:r>
        <w:rPr>
          <w:rFonts w:ascii="Times New Roman"/>
          <w:b w:val="false"/>
          <w:i w:val="false"/>
          <w:color w:val="000000"/>
          <w:sz w:val="28"/>
        </w:rPr>
        <w:t>19-қосымшаға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20-қосымша</w:t>
      </w:r>
      <w:r>
        <w:rPr>
          <w:rFonts w:ascii="Times New Roman"/>
          <w:b w:val="false"/>
          <w:i w:val="false"/>
          <w:color w:val="000000"/>
          <w:sz w:val="28"/>
        </w:rPr>
        <w:t xml:space="preserve"> Тізбеге </w:t>
      </w:r>
      <w:r>
        <w:rPr>
          <w:rFonts w:ascii="Times New Roman"/>
          <w:b w:val="false"/>
          <w:i w:val="false"/>
          <w:color w:val="000000"/>
          <w:sz w:val="28"/>
        </w:rPr>
        <w:t>20-қосымшаға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21-қосымша</w:t>
      </w:r>
      <w:r>
        <w:rPr>
          <w:rFonts w:ascii="Times New Roman"/>
          <w:b w:val="false"/>
          <w:i w:val="false"/>
          <w:color w:val="000000"/>
          <w:sz w:val="28"/>
        </w:rPr>
        <w:t xml:space="preserve"> Тізбеге </w:t>
      </w:r>
      <w:r>
        <w:rPr>
          <w:rFonts w:ascii="Times New Roman"/>
          <w:b w:val="false"/>
          <w:i w:val="false"/>
          <w:color w:val="000000"/>
          <w:sz w:val="28"/>
        </w:rPr>
        <w:t>21-қосымшаға</w:t>
      </w:r>
      <w:r>
        <w:rPr>
          <w:rFonts w:ascii="Times New Roman"/>
          <w:b w:val="false"/>
          <w:i w:val="false"/>
          <w:color w:val="000000"/>
          <w:sz w:val="28"/>
        </w:rPr>
        <w:t xml:space="preserve"> сәйкес редакцияда жазылсын;</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22-қосымша</w:t>
      </w:r>
      <w:r>
        <w:rPr>
          <w:rFonts w:ascii="Times New Roman"/>
          <w:b w:val="false"/>
          <w:i w:val="false"/>
          <w:color w:val="000000"/>
          <w:sz w:val="28"/>
        </w:rPr>
        <w:t xml:space="preserve"> Тізбеге </w:t>
      </w:r>
      <w:r>
        <w:rPr>
          <w:rFonts w:ascii="Times New Roman"/>
          <w:b w:val="false"/>
          <w:i w:val="false"/>
          <w:color w:val="000000"/>
          <w:sz w:val="28"/>
        </w:rPr>
        <w:t>22-қосымшаға</w:t>
      </w:r>
      <w:r>
        <w:rPr>
          <w:rFonts w:ascii="Times New Roman"/>
          <w:b w:val="false"/>
          <w:i w:val="false"/>
          <w:color w:val="000000"/>
          <w:sz w:val="28"/>
        </w:rPr>
        <w:t xml:space="preserve"> сәйкес редакцияда жазылсын.</w:t>
      </w:r>
    </w:p>
    <w:bookmarkStart w:name="z41" w:id="10"/>
    <w:p>
      <w:pPr>
        <w:spacing w:after="0"/>
        <w:ind w:left="0"/>
        <w:jc w:val="both"/>
      </w:pPr>
      <w:r>
        <w:rPr>
          <w:rFonts w:ascii="Times New Roman"/>
          <w:b w:val="false"/>
          <w:i w:val="false"/>
          <w:color w:val="000000"/>
          <w:sz w:val="28"/>
        </w:rPr>
        <w:t xml:space="preserve">
      2. "Ерікті түрде таратылатын банктердің және қызметін ерікті түрде тоқтататын Қазақстан Республикасының бейрезидент банктері филиалдарының тарату комиссиялары қызметінің ерекшеліктерін бекіту туралы" Қазақстан Республикасы Қаржы нарығын реттеу мен дамыту агенттігі Басқармасының 2026 жылғы 3 сәуірдегі № 46 </w:t>
      </w:r>
      <w:r>
        <w:rPr>
          <w:rFonts w:ascii="Times New Roman"/>
          <w:b w:val="false"/>
          <w:i w:val="false"/>
          <w:color w:val="000000"/>
          <w:sz w:val="28"/>
        </w:rPr>
        <w:t>қаулысына</w:t>
      </w:r>
      <w:r>
        <w:rPr>
          <w:rFonts w:ascii="Times New Roman"/>
          <w:b w:val="false"/>
          <w:i w:val="false"/>
          <w:color w:val="000000"/>
          <w:sz w:val="28"/>
        </w:rPr>
        <w:t xml:space="preserve"> (Нормативтік құқықтық актілерді мемлекеттік тіркеу тізілімінде № 38340 болып тіркелген) мынадай өзгерістер енгізілсін:</w:t>
      </w:r>
    </w:p>
    <w:bookmarkEnd w:id="10"/>
    <w:bookmarkStart w:name="z42" w:id="11"/>
    <w:p>
      <w:pPr>
        <w:spacing w:after="0"/>
        <w:ind w:left="0"/>
        <w:jc w:val="both"/>
      </w:pPr>
      <w:r>
        <w:rPr>
          <w:rFonts w:ascii="Times New Roman"/>
          <w:b w:val="false"/>
          <w:i w:val="false"/>
          <w:color w:val="000000"/>
          <w:sz w:val="28"/>
        </w:rPr>
        <w:t xml:space="preserve">
      көрсетілген қаулымен бекітілген Ерікті түрде таратылатын банктердің және қызметін ерікті түрде тоқтататын Қазақстан Республикасының бейрезидент банктері филиалдарының тарату комиссиялары қызметінің </w:t>
      </w:r>
      <w:r>
        <w:rPr>
          <w:rFonts w:ascii="Times New Roman"/>
          <w:b w:val="false"/>
          <w:i w:val="false"/>
          <w:color w:val="000000"/>
          <w:sz w:val="28"/>
        </w:rPr>
        <w:t>ерекшеліктерінде</w:t>
      </w:r>
      <w:r>
        <w:rPr>
          <w:rFonts w:ascii="Times New Roman"/>
          <w:b w:val="false"/>
          <w:i w:val="false"/>
          <w:color w:val="000000"/>
          <w:sz w:val="28"/>
        </w:rPr>
        <w:t>:</w:t>
      </w:r>
    </w:p>
    <w:bookmarkEnd w:id="1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w:t>
      </w:r>
      <w:r>
        <w:rPr>
          <w:rFonts w:ascii="Times New Roman"/>
          <w:b w:val="false"/>
          <w:i w:val="false"/>
          <w:color w:val="000000"/>
          <w:sz w:val="28"/>
        </w:rPr>
        <w:t xml:space="preserve"> мынадай редакцияда жазылсын:</w:t>
      </w:r>
    </w:p>
    <w:bookmarkStart w:name="z44" w:id="12"/>
    <w:p>
      <w:pPr>
        <w:spacing w:after="0"/>
        <w:ind w:left="0"/>
        <w:jc w:val="both"/>
      </w:pPr>
      <w:r>
        <w:rPr>
          <w:rFonts w:ascii="Times New Roman"/>
          <w:b w:val="false"/>
          <w:i w:val="false"/>
          <w:color w:val="000000"/>
          <w:sz w:val="28"/>
        </w:rPr>
        <w:t>
      "11. Құрылған күннен бастап тарату комиссиясы:</w:t>
      </w:r>
    </w:p>
    <w:bookmarkEnd w:id="12"/>
    <w:bookmarkStart w:name="z45" w:id="13"/>
    <w:p>
      <w:pPr>
        <w:spacing w:after="0"/>
        <w:ind w:left="0"/>
        <w:jc w:val="both"/>
      </w:pPr>
      <w:r>
        <w:rPr>
          <w:rFonts w:ascii="Times New Roman"/>
          <w:b w:val="false"/>
          <w:i w:val="false"/>
          <w:color w:val="000000"/>
          <w:sz w:val="28"/>
        </w:rPr>
        <w:t>
      1) бірінші жұмыс күні:</w:t>
      </w:r>
    </w:p>
    <w:bookmarkEnd w:id="13"/>
    <w:bookmarkStart w:name="z46" w:id="14"/>
    <w:p>
      <w:pPr>
        <w:spacing w:after="0"/>
        <w:ind w:left="0"/>
        <w:jc w:val="both"/>
      </w:pPr>
      <w:r>
        <w:rPr>
          <w:rFonts w:ascii="Times New Roman"/>
          <w:b w:val="false"/>
          <w:i w:val="false"/>
          <w:color w:val="000000"/>
          <w:sz w:val="28"/>
        </w:rPr>
        <w:t>
      кассаны түгендеуді жүргізеді, ақша қалдығын банктің, Қазақстан Республикасының бейрезидент банкі филиалының ағымдағы шотына аударады;</w:t>
      </w:r>
    </w:p>
    <w:bookmarkEnd w:id="14"/>
    <w:bookmarkStart w:name="z47" w:id="15"/>
    <w:p>
      <w:pPr>
        <w:spacing w:after="0"/>
        <w:ind w:left="0"/>
        <w:jc w:val="both"/>
      </w:pPr>
      <w:r>
        <w:rPr>
          <w:rFonts w:ascii="Times New Roman"/>
          <w:b w:val="false"/>
          <w:i w:val="false"/>
          <w:color w:val="000000"/>
          <w:sz w:val="28"/>
        </w:rPr>
        <w:t xml:space="preserve">
      Қазақстан Республикасы Ұлттық Банкіне және (немесе) банктің банк шоттары бар екінші деңгейдегі банктерге, Қазақстан Республикасының бейрезидент банкі филиалына Нормативтік құқықтық актілерді мемлекеттік тіркеу тізілімінде № 14422 болып тіркелген, Қазақстан Республикасы Ұлттық Банкі Басқармасының 2016 жылғы 31 тамыздағы № 207 қаулысымен бекітілген Клиенттердің банктік шоттарын ашу, жүргізу және жабу қағидаларына (бұдан әрі – № 207 Қағидалар)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қол қою үлгілері бар жаңа құжатты ұсынады;</w:t>
      </w:r>
    </w:p>
    <w:bookmarkEnd w:id="15"/>
    <w:bookmarkStart w:name="z48" w:id="16"/>
    <w:p>
      <w:pPr>
        <w:spacing w:after="0"/>
        <w:ind w:left="0"/>
        <w:jc w:val="both"/>
      </w:pPr>
      <w:r>
        <w:rPr>
          <w:rFonts w:ascii="Times New Roman"/>
          <w:b w:val="false"/>
          <w:i w:val="false"/>
          <w:color w:val="000000"/>
          <w:sz w:val="28"/>
        </w:rPr>
        <w:t>
      уәкілетті органға банкті ерікті тарату туралы акционерлердің жалпы жиналысының шешімін немесе Қазақстан Республикасы бейрезидент банкінің уәкілетті органының Қазақстан Республикасы бейрезидент банкі филиалының қызметін ерікті түрде тоқтату туралы шешімін ұсынады;</w:t>
      </w:r>
    </w:p>
    <w:bookmarkEnd w:id="16"/>
    <w:bookmarkStart w:name="z49" w:id="17"/>
    <w:p>
      <w:pPr>
        <w:spacing w:after="0"/>
        <w:ind w:left="0"/>
        <w:jc w:val="both"/>
      </w:pPr>
      <w:r>
        <w:rPr>
          <w:rFonts w:ascii="Times New Roman"/>
          <w:b w:val="false"/>
          <w:i w:val="false"/>
          <w:color w:val="000000"/>
          <w:sz w:val="28"/>
        </w:rPr>
        <w:t>
      2) 3 (үш) жұмыс күнінен кешіктірмей банктің басшылығынан банктің құқық белгілеуші құжаттарын, мөрлерін (бар болса), мөртабандарын, бағдарламалық қамтылымын және цифрлық ресурстар, банктің бланкілерін және басқа да құжаттарын, құжаттар мен құндылықтарды қабылдау-өткізу туралы қажетті актілерді жасай отырып, қабылдайды;</w:t>
      </w:r>
    </w:p>
    <w:bookmarkEnd w:id="17"/>
    <w:bookmarkStart w:name="z50" w:id="18"/>
    <w:p>
      <w:pPr>
        <w:spacing w:after="0"/>
        <w:ind w:left="0"/>
        <w:jc w:val="both"/>
      </w:pPr>
      <w:r>
        <w:rPr>
          <w:rFonts w:ascii="Times New Roman"/>
          <w:b w:val="false"/>
          <w:i w:val="false"/>
          <w:color w:val="000000"/>
          <w:sz w:val="28"/>
        </w:rPr>
        <w:t>
      3) 10 (он) жұмыс күні ішінде:</w:t>
      </w:r>
    </w:p>
    <w:bookmarkEnd w:id="18"/>
    <w:bookmarkStart w:name="z51" w:id="19"/>
    <w:p>
      <w:pPr>
        <w:spacing w:after="0"/>
        <w:ind w:left="0"/>
        <w:jc w:val="both"/>
      </w:pPr>
      <w:r>
        <w:rPr>
          <w:rFonts w:ascii="Times New Roman"/>
          <w:b w:val="false"/>
          <w:i w:val="false"/>
          <w:color w:val="000000"/>
          <w:sz w:val="28"/>
        </w:rPr>
        <w:t>
      банктің, Қазақстан Республикасының бейрезидент банкі филиалының шоттарын салыстырып тексереді, оларды жабады және теңгемен және шетел валютасымен ағымдағы шоттарды ашады;</w:t>
      </w:r>
    </w:p>
    <w:bookmarkEnd w:id="19"/>
    <w:bookmarkStart w:name="z52" w:id="20"/>
    <w:p>
      <w:pPr>
        <w:spacing w:after="0"/>
        <w:ind w:left="0"/>
        <w:jc w:val="both"/>
      </w:pPr>
      <w:r>
        <w:rPr>
          <w:rFonts w:ascii="Times New Roman"/>
          <w:b w:val="false"/>
          <w:i w:val="false"/>
          <w:color w:val="000000"/>
          <w:sz w:val="28"/>
        </w:rPr>
        <w:t>
      қабылдау-өткізу актісі бойынша банктің, Қазақстан Республикасының бейрезидент банкі филиалының активтерін, оның ішінде мүлкін қабылдайды;</w:t>
      </w:r>
    </w:p>
    <w:bookmarkEnd w:id="20"/>
    <w:bookmarkStart w:name="z53" w:id="21"/>
    <w:p>
      <w:pPr>
        <w:spacing w:after="0"/>
        <w:ind w:left="0"/>
        <w:jc w:val="both"/>
      </w:pPr>
      <w:r>
        <w:rPr>
          <w:rFonts w:ascii="Times New Roman"/>
          <w:b w:val="false"/>
          <w:i w:val="false"/>
          <w:color w:val="000000"/>
          <w:sz w:val="28"/>
        </w:rPr>
        <w:t>
      уәкілетті органның банкті, Қазақстан Республикасының бейрезидент банкі филиалын ерікті түрде таратуға, банктің қызметін ерікті түрде тоқтатуға рұқсат беру туралы шешімінің, акционерлердің жалпы жиналысының немесе Қазақстан Республикасы бейрезидент банкінің уәкілетті органының тарату комиссиясын құру туралы шешімінің көшірмелерін көруге қолжетімді жерде орналастырады;</w:t>
      </w:r>
    </w:p>
    <w:bookmarkEnd w:id="21"/>
    <w:bookmarkStart w:name="z54" w:id="22"/>
    <w:p>
      <w:pPr>
        <w:spacing w:after="0"/>
        <w:ind w:left="0"/>
        <w:jc w:val="both"/>
      </w:pPr>
      <w:r>
        <w:rPr>
          <w:rFonts w:ascii="Times New Roman"/>
          <w:b w:val="false"/>
          <w:i w:val="false"/>
          <w:color w:val="000000"/>
          <w:sz w:val="28"/>
        </w:rPr>
        <w:t xml:space="preserve">
      тарату комиссиясын тағайындау күнгі жағдай бойынша электрондық түрде бар "Екінші деңгейдегі банктердің, Қазақстан Республикасының бейрезидент- банктері филиалдарының және "Қазақстанның Даму Банкі" акционерлік қоғамының есептілікті ұсыну қағидаларын бекіту туралы" Қазақстан Республикасы Ұлттық Банкі Басқармасының 2025 жылғы 2 желтоқсандағы № 88 қаулысына (Нормативтік құқықтық актілерді мемлекеттік тіркеу тізілімінде № 37562 болып тіркелген)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таратылатын екінші деңгейдегі банктің, Қазақстан Республикасының бейрезидент-банкі филиалының баланстық және баланстан тыс шоттарындағы қалдықтар туралы есепті автоматтандырылған есепке алу жүйесінің немесе деректерді өңдеу орталығының (сервердің) деректерін жеке электрондық тасымалдағышқа көшіре отырып (резервтік көшірмелер) қағазға басып шығарады. Осы ақпарат электрондық түрде болмаған жағдайда қағаз тасымалдағыштағы ақпарат негізге алынады;</w:t>
      </w:r>
    </w:p>
    <w:bookmarkEnd w:id="22"/>
    <w:bookmarkStart w:name="z55" w:id="23"/>
    <w:p>
      <w:pPr>
        <w:spacing w:after="0"/>
        <w:ind w:left="0"/>
        <w:jc w:val="both"/>
      </w:pPr>
      <w:r>
        <w:rPr>
          <w:rFonts w:ascii="Times New Roman"/>
          <w:b w:val="false"/>
          <w:i w:val="false"/>
          <w:color w:val="000000"/>
          <w:sz w:val="28"/>
        </w:rPr>
        <w:t>
      толық материалдық жауапкершілігі бар адамдар, оның ішінде банктің, Қазақстан Республикасы бейрезидент банкі филиалының бухгалтерлік есебін жүргізудің және қаржылық және өзге есептілігін өңдеудің автоматтандырылған цифрлық жүйелері немесе деректерді өңдеу орталығына (серверге) кіруге рұқсаты бар адамдар тобын айқындайды;</w:t>
      </w:r>
    </w:p>
    <w:bookmarkEnd w:id="23"/>
    <w:bookmarkStart w:name="z56" w:id="24"/>
    <w:p>
      <w:pPr>
        <w:spacing w:after="0"/>
        <w:ind w:left="0"/>
        <w:jc w:val="both"/>
      </w:pPr>
      <w:r>
        <w:rPr>
          <w:rFonts w:ascii="Times New Roman"/>
          <w:b w:val="false"/>
          <w:i w:val="false"/>
          <w:color w:val="000000"/>
          <w:sz w:val="28"/>
        </w:rPr>
        <w:t>
      4) 30 (отыз) жұмыс күні ішінде:</w:t>
      </w:r>
    </w:p>
    <w:bookmarkEnd w:id="24"/>
    <w:bookmarkStart w:name="z57" w:id="25"/>
    <w:p>
      <w:pPr>
        <w:spacing w:after="0"/>
        <w:ind w:left="0"/>
        <w:jc w:val="both"/>
      </w:pPr>
      <w:r>
        <w:rPr>
          <w:rFonts w:ascii="Times New Roman"/>
          <w:b w:val="false"/>
          <w:i w:val="false"/>
          <w:color w:val="000000"/>
          <w:sz w:val="28"/>
        </w:rPr>
        <w:t>
      Қазақстан Республикасының еңбек заңнамасына сәйкес банктің, Қазақстан Республикасы бейрезидент банкі филиалының басшы қызметкерлерімен, қажет болған кезде өзге де қызметкерлерімен еңбек шартын бұзады;</w:t>
      </w:r>
    </w:p>
    <w:bookmarkEnd w:id="25"/>
    <w:bookmarkStart w:name="z58" w:id="26"/>
    <w:p>
      <w:pPr>
        <w:spacing w:after="0"/>
        <w:ind w:left="0"/>
        <w:jc w:val="both"/>
      </w:pPr>
      <w:r>
        <w:rPr>
          <w:rFonts w:ascii="Times New Roman"/>
          <w:b w:val="false"/>
          <w:i w:val="false"/>
          <w:color w:val="000000"/>
          <w:sz w:val="28"/>
        </w:rPr>
        <w:t>
      өз функциялары мен міндеттерін орындауды қамтамасыз ету үшін адамдармен еңбек шарттарын немесе ақылы қызмет көрсету шарттарын жасайды;</w:t>
      </w:r>
    </w:p>
    <w:bookmarkEnd w:id="26"/>
    <w:bookmarkStart w:name="z59" w:id="27"/>
    <w:p>
      <w:pPr>
        <w:spacing w:after="0"/>
        <w:ind w:left="0"/>
        <w:jc w:val="both"/>
      </w:pPr>
      <w:r>
        <w:rPr>
          <w:rFonts w:ascii="Times New Roman"/>
          <w:b w:val="false"/>
          <w:i w:val="false"/>
          <w:color w:val="000000"/>
          <w:sz w:val="28"/>
        </w:rPr>
        <w:t>
      кредиторлардың тізімін жасайды, қолда бар құжаттар бойынша олардың мекенжайларын анықтайды және талдамалық есепке алу деректерімен салыстырып тексереді;</w:t>
      </w:r>
    </w:p>
    <w:bookmarkEnd w:id="27"/>
    <w:bookmarkStart w:name="z60" w:id="28"/>
    <w:p>
      <w:pPr>
        <w:spacing w:after="0"/>
        <w:ind w:left="0"/>
        <w:jc w:val="both"/>
      </w:pPr>
      <w:r>
        <w:rPr>
          <w:rFonts w:ascii="Times New Roman"/>
          <w:b w:val="false"/>
          <w:i w:val="false"/>
          <w:color w:val="000000"/>
          <w:sz w:val="28"/>
        </w:rPr>
        <w:t>
      банктің, Қазақстан Республикасының бейрезидент банкі филиалының әрбір кредиторын банкті, Қазақстан Республикасының бейрезидент банкі филиалын ерікті тарату туралы жазбаша хабардар етеді;</w:t>
      </w:r>
    </w:p>
    <w:bookmarkEnd w:id="28"/>
    <w:bookmarkStart w:name="z61" w:id="29"/>
    <w:p>
      <w:pPr>
        <w:spacing w:after="0"/>
        <w:ind w:left="0"/>
        <w:jc w:val="both"/>
      </w:pPr>
      <w:r>
        <w:rPr>
          <w:rFonts w:ascii="Times New Roman"/>
          <w:b w:val="false"/>
          <w:i w:val="false"/>
          <w:color w:val="000000"/>
          <w:sz w:val="28"/>
        </w:rPr>
        <w:t>
      банкте, Қазақстан Республикасының бейрезидент банкі филиалында кредиторлар туралы мәліметтер болмаған жағдайда, қолда бар деректемелерді және банк, Қазақстан Республикасының бейрезидент банкі филиалы кредиторларын жазбаша хабардар ету мүмкіндігінің болмау себептерін көрсете отырып акт жасайды;</w:t>
      </w:r>
    </w:p>
    <w:bookmarkEnd w:id="29"/>
    <w:bookmarkStart w:name="z62" w:id="30"/>
    <w:p>
      <w:pPr>
        <w:spacing w:after="0"/>
        <w:ind w:left="0"/>
        <w:jc w:val="both"/>
      </w:pPr>
      <w:r>
        <w:rPr>
          <w:rFonts w:ascii="Times New Roman"/>
          <w:b w:val="false"/>
          <w:i w:val="false"/>
          <w:color w:val="000000"/>
          <w:sz w:val="28"/>
        </w:rPr>
        <w:t>
      5) банкті, Қазақстан Республикасының бейрезидент банкі филиалын ерікті түрде таратудың бүкіл кезеңінде:</w:t>
      </w:r>
    </w:p>
    <w:bookmarkEnd w:id="30"/>
    <w:bookmarkStart w:name="z63" w:id="31"/>
    <w:p>
      <w:pPr>
        <w:spacing w:after="0"/>
        <w:ind w:left="0"/>
        <w:jc w:val="both"/>
      </w:pPr>
      <w:r>
        <w:rPr>
          <w:rFonts w:ascii="Times New Roman"/>
          <w:b w:val="false"/>
          <w:i w:val="false"/>
          <w:color w:val="000000"/>
          <w:sz w:val="28"/>
        </w:rPr>
        <w:t>
      банк, Қазақстан Республикасының бейрезидент банкі филиалы кредиторлары талаптарының заңдылығын айқындайды және оларды банктің, Қазақстан Республикасының бейрезидент банкі филиалының бекітілген аралық тарату балансына және кредиторлар талаптарының тізіліміне сәйкес қанағаттандырады;</w:t>
      </w:r>
    </w:p>
    <w:bookmarkEnd w:id="31"/>
    <w:bookmarkStart w:name="z64" w:id="32"/>
    <w:p>
      <w:pPr>
        <w:spacing w:after="0"/>
        <w:ind w:left="0"/>
        <w:jc w:val="both"/>
      </w:pPr>
      <w:r>
        <w:rPr>
          <w:rFonts w:ascii="Times New Roman"/>
          <w:b w:val="false"/>
          <w:i w:val="false"/>
          <w:color w:val="000000"/>
          <w:sz w:val="28"/>
        </w:rPr>
        <w:t>
      банктің, Қазақстан Республикасының бейрезидент банкі филиалының активтерін айқындайды;</w:t>
      </w:r>
    </w:p>
    <w:bookmarkEnd w:id="32"/>
    <w:bookmarkStart w:name="z65" w:id="33"/>
    <w:p>
      <w:pPr>
        <w:spacing w:after="0"/>
        <w:ind w:left="0"/>
        <w:jc w:val="both"/>
      </w:pPr>
      <w:r>
        <w:rPr>
          <w:rFonts w:ascii="Times New Roman"/>
          <w:b w:val="false"/>
          <w:i w:val="false"/>
          <w:color w:val="000000"/>
          <w:sz w:val="28"/>
        </w:rPr>
        <w:t>
      банкті, Қазақстан Республикасының бейрезидент банкі филиалын тарату мақсаттарына сәйкес оның активтеріне иелік етеді;</w:t>
      </w:r>
    </w:p>
    <w:bookmarkEnd w:id="33"/>
    <w:bookmarkStart w:name="z66" w:id="34"/>
    <w:p>
      <w:pPr>
        <w:spacing w:after="0"/>
        <w:ind w:left="0"/>
        <w:jc w:val="both"/>
      </w:pPr>
      <w:r>
        <w:rPr>
          <w:rFonts w:ascii="Times New Roman"/>
          <w:b w:val="false"/>
          <w:i w:val="false"/>
          <w:color w:val="000000"/>
          <w:sz w:val="28"/>
        </w:rPr>
        <w:t>
      банктің, Қазақстан Республикасының бейрезидент банкі филиалының құжаттарын және мүлкін, бағдарламалық қамтылымын және цифрлық ресурстар, сондай-ақ банктің, Қазақстан Республикасының бейрезидент банкі филиалының басқа ақпаратын сақтау жөнінде шаралар қабылдайды;</w:t>
      </w:r>
    </w:p>
    <w:bookmarkEnd w:id="34"/>
    <w:bookmarkStart w:name="z67" w:id="35"/>
    <w:p>
      <w:pPr>
        <w:spacing w:after="0"/>
        <w:ind w:left="0"/>
        <w:jc w:val="both"/>
      </w:pPr>
      <w:r>
        <w:rPr>
          <w:rFonts w:ascii="Times New Roman"/>
          <w:b w:val="false"/>
          <w:i w:val="false"/>
          <w:color w:val="000000"/>
          <w:sz w:val="28"/>
        </w:rPr>
        <w:t>
      банктің, Қазақстан Республикасының бейрезидент банкі филиалының дебиторларынан берешекті алу шараларын қабылдайды;</w:t>
      </w:r>
    </w:p>
    <w:bookmarkEnd w:id="35"/>
    <w:bookmarkStart w:name="z68" w:id="36"/>
    <w:p>
      <w:pPr>
        <w:spacing w:after="0"/>
        <w:ind w:left="0"/>
        <w:jc w:val="both"/>
      </w:pPr>
      <w:r>
        <w:rPr>
          <w:rFonts w:ascii="Times New Roman"/>
          <w:b w:val="false"/>
          <w:i w:val="false"/>
          <w:color w:val="000000"/>
          <w:sz w:val="28"/>
        </w:rPr>
        <w:t>
      банктің, Қазақстан Республикасының бейрезидент банкі филиалының атынан талап қояды және сотта мүддесін білдіреді;</w:t>
      </w:r>
    </w:p>
    <w:bookmarkEnd w:id="36"/>
    <w:bookmarkStart w:name="z69" w:id="37"/>
    <w:p>
      <w:pPr>
        <w:spacing w:after="0"/>
        <w:ind w:left="0"/>
        <w:jc w:val="both"/>
      </w:pPr>
      <w:r>
        <w:rPr>
          <w:rFonts w:ascii="Times New Roman"/>
          <w:b w:val="false"/>
          <w:i w:val="false"/>
          <w:color w:val="000000"/>
          <w:sz w:val="28"/>
        </w:rPr>
        <w:t>
      6) кредиторлардың талаптарын толық көлемде қанағаттандыру үшін мүліктің жеткіліксіз болу фактісі анықталған жағдайда тарату комиссиясы немесе уәкілетті орган Қазақстан Республикасының банктік заңнамасының талаптарын ескере отырып сотқа банкті банкрот деп тану туралы өтініш береді.";</w:t>
      </w:r>
    </w:p>
    <w:bookmarkEnd w:id="37"/>
    <w:bookmarkStart w:name="z70" w:id="38"/>
    <w:p>
      <w:pPr>
        <w:spacing w:after="0"/>
        <w:ind w:left="0"/>
        <w:jc w:val="both"/>
      </w:pPr>
      <w:r>
        <w:rPr>
          <w:rFonts w:ascii="Times New Roman"/>
          <w:b w:val="false"/>
          <w:i w:val="false"/>
          <w:color w:val="000000"/>
          <w:sz w:val="28"/>
        </w:rPr>
        <w:t xml:space="preserve">
      17-тармақтың </w:t>
      </w:r>
      <w:r>
        <w:rPr>
          <w:rFonts w:ascii="Times New Roman"/>
          <w:b w:val="false"/>
          <w:i w:val="false"/>
          <w:color w:val="000000"/>
          <w:sz w:val="28"/>
        </w:rPr>
        <w:t>2) тармақшасы</w:t>
      </w:r>
      <w:r>
        <w:rPr>
          <w:rFonts w:ascii="Times New Roman"/>
          <w:b w:val="false"/>
          <w:i w:val="false"/>
          <w:color w:val="000000"/>
          <w:sz w:val="28"/>
        </w:rPr>
        <w:t xml:space="preserve"> мынадай редакцияда жазылсын:</w:t>
      </w:r>
    </w:p>
    <w:bookmarkEnd w:id="38"/>
    <w:bookmarkStart w:name="z71" w:id="39"/>
    <w:p>
      <w:pPr>
        <w:spacing w:after="0"/>
        <w:ind w:left="0"/>
        <w:jc w:val="both"/>
      </w:pPr>
      <w:r>
        <w:rPr>
          <w:rFonts w:ascii="Times New Roman"/>
          <w:b w:val="false"/>
          <w:i w:val="false"/>
          <w:color w:val="000000"/>
          <w:sz w:val="28"/>
        </w:rPr>
        <w:t>
      "2) байланыс қызметтері (телекоммуникациялық шығыстар, телефонды пайдаланғаны үшін абоненттік төлем, қалааралық және халықаралық сөйлесулер, пошта және анықтамалық қызмет бойынша шығыстар, интернет-ресурстарды пайдаланғаны үшін шығыстар)";</w:t>
      </w:r>
    </w:p>
    <w:bookmarkEnd w:id="3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24-тармақ</w:t>
      </w:r>
      <w:r>
        <w:rPr>
          <w:rFonts w:ascii="Times New Roman"/>
          <w:b w:val="false"/>
          <w:i w:val="false"/>
          <w:color w:val="000000"/>
          <w:sz w:val="28"/>
        </w:rPr>
        <w:t xml:space="preserve"> мынадай редакцияда жазылсын:</w:t>
      </w:r>
    </w:p>
    <w:bookmarkStart w:name="z73" w:id="40"/>
    <w:p>
      <w:pPr>
        <w:spacing w:after="0"/>
        <w:ind w:left="0"/>
        <w:jc w:val="both"/>
      </w:pPr>
      <w:r>
        <w:rPr>
          <w:rFonts w:ascii="Times New Roman"/>
          <w:b w:val="false"/>
          <w:i w:val="false"/>
          <w:color w:val="000000"/>
          <w:sz w:val="28"/>
        </w:rPr>
        <w:t>
      "24. Есептілікті жасау кезінде пайдаланылатын өлшем бірлігі теңгемен белгіленеді.";</w:t>
      </w:r>
    </w:p>
    <w:bookmarkEnd w:id="4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39-тармақ</w:t>
      </w:r>
      <w:r>
        <w:rPr>
          <w:rFonts w:ascii="Times New Roman"/>
          <w:b w:val="false"/>
          <w:i w:val="false"/>
          <w:color w:val="000000"/>
          <w:sz w:val="28"/>
        </w:rPr>
        <w:t xml:space="preserve"> мынадай редакцияда жазылсын:</w:t>
      </w:r>
    </w:p>
    <w:bookmarkStart w:name="z75" w:id="41"/>
    <w:p>
      <w:pPr>
        <w:spacing w:after="0"/>
        <w:ind w:left="0"/>
        <w:jc w:val="both"/>
      </w:pPr>
      <w:r>
        <w:rPr>
          <w:rFonts w:ascii="Times New Roman"/>
          <w:b w:val="false"/>
          <w:i w:val="false"/>
          <w:color w:val="000000"/>
          <w:sz w:val="28"/>
        </w:rPr>
        <w:t>
      "39. Кассадағы қолма-қол ақша қалдығының күнделікті лимиті тарату комиссиясының бас кеңсесінде 2 500 000 (екі миллион бес жүз мың) теңгеден, бөлімшеде 600 000 (алты жүз мың) теңгеден аспайды. Осы тармақтың талабы шетел валютасының төлемге жатпайтын және (немесе) айналысқа жарамсыз банкноттарына қолданылмайды.";</w:t>
      </w:r>
    </w:p>
    <w:bookmarkEnd w:id="4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40-тармақ</w:t>
      </w:r>
      <w:r>
        <w:rPr>
          <w:rFonts w:ascii="Times New Roman"/>
          <w:b w:val="false"/>
          <w:i w:val="false"/>
          <w:color w:val="000000"/>
          <w:sz w:val="28"/>
        </w:rPr>
        <w:t xml:space="preserve"> мынадай редакцияда жазылсын:</w:t>
      </w:r>
    </w:p>
    <w:bookmarkStart w:name="z77" w:id="42"/>
    <w:p>
      <w:pPr>
        <w:spacing w:after="0"/>
        <w:ind w:left="0"/>
        <w:jc w:val="both"/>
      </w:pPr>
      <w:r>
        <w:rPr>
          <w:rFonts w:ascii="Times New Roman"/>
          <w:b w:val="false"/>
          <w:i w:val="false"/>
          <w:color w:val="000000"/>
          <w:sz w:val="28"/>
        </w:rPr>
        <w:t>
      "40. Күнделікті лимит сомасынан асып кеткен жағдайда, тарату комиссиясының екінші деңгейдегі банктердің филиалдарынан, мүлікті өткізуден, дебиторлық берешекті өндіруден алынған қолма-қол ақшаны сақтауы екінші деңгейдегі банктің филиалынан ақшаны алған күнді есептемегенде, кемінде 3 (үш) жұмыс күні ішінде жүзеге асырылады. Қолма-қол ақша оларды сақтау мерзімі аяқталғаннан кейін келесі жұмыс күні тарату комиссиясының ағымдағы шотына есептеледі.";</w:t>
      </w:r>
    </w:p>
    <w:bookmarkEnd w:id="4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42-тармақ</w:t>
      </w:r>
      <w:r>
        <w:rPr>
          <w:rFonts w:ascii="Times New Roman"/>
          <w:b w:val="false"/>
          <w:i w:val="false"/>
          <w:color w:val="000000"/>
          <w:sz w:val="28"/>
        </w:rPr>
        <w:t xml:space="preserve"> мынадай редакцияда жазылсын:</w:t>
      </w:r>
    </w:p>
    <w:bookmarkStart w:name="z79" w:id="43"/>
    <w:p>
      <w:pPr>
        <w:spacing w:after="0"/>
        <w:ind w:left="0"/>
        <w:jc w:val="both"/>
      </w:pPr>
      <w:r>
        <w:rPr>
          <w:rFonts w:ascii="Times New Roman"/>
          <w:b w:val="false"/>
          <w:i w:val="false"/>
          <w:color w:val="000000"/>
          <w:sz w:val="28"/>
        </w:rPr>
        <w:t>
      "42. Банктің ағымдағы шоттары теңгемен және қажет болған жағдайда банктің, Қазақстан Республикасының бейрезидент банкі филиалының бас кеңсесінің орналасқан жері бойынша шетел валютасында ашылады.";</w:t>
      </w:r>
    </w:p>
    <w:bookmarkEnd w:id="4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44</w:t>
      </w:r>
      <w:r>
        <w:rPr>
          <w:rFonts w:ascii="Times New Roman"/>
          <w:b w:val="false"/>
          <w:i w:val="false"/>
          <w:color w:val="000000"/>
          <w:sz w:val="28"/>
        </w:rPr>
        <w:t xml:space="preserve"> және </w:t>
      </w:r>
      <w:r>
        <w:rPr>
          <w:rFonts w:ascii="Times New Roman"/>
          <w:b w:val="false"/>
          <w:i w:val="false"/>
          <w:color w:val="000000"/>
          <w:sz w:val="28"/>
        </w:rPr>
        <w:t>45-тармақтар</w:t>
      </w:r>
      <w:r>
        <w:rPr>
          <w:rFonts w:ascii="Times New Roman"/>
          <w:b w:val="false"/>
          <w:i w:val="false"/>
          <w:color w:val="000000"/>
          <w:sz w:val="28"/>
        </w:rPr>
        <w:t xml:space="preserve"> мынадай редакцияда жазылсын:</w:t>
      </w:r>
    </w:p>
    <w:bookmarkStart w:name="z81" w:id="44"/>
    <w:p>
      <w:pPr>
        <w:spacing w:after="0"/>
        <w:ind w:left="0"/>
        <w:jc w:val="both"/>
      </w:pPr>
      <w:r>
        <w:rPr>
          <w:rFonts w:ascii="Times New Roman"/>
          <w:b w:val="false"/>
          <w:i w:val="false"/>
          <w:color w:val="000000"/>
          <w:sz w:val="28"/>
        </w:rPr>
        <w:t>
      "44. Банктің тарату комиссиясының бөлімшелері екінші деңгейдегі банктердің филиалдары арқылы тарату комиссиясы бөлімшелерінің кассасы арқылы банктің бас офисіне келіп түсетін ақшаны есептейді, және тарату шығыстарын, сондай-ақ кредиторлармен есеп айырысу үшін банктің бас офисінің тарату комиссиясынан ақша алады.</w:t>
      </w:r>
    </w:p>
    <w:bookmarkEnd w:id="44"/>
    <w:bookmarkStart w:name="z82" w:id="45"/>
    <w:p>
      <w:pPr>
        <w:spacing w:after="0"/>
        <w:ind w:left="0"/>
        <w:jc w:val="both"/>
      </w:pPr>
      <w:r>
        <w:rPr>
          <w:rFonts w:ascii="Times New Roman"/>
          <w:b w:val="false"/>
          <w:i w:val="false"/>
          <w:color w:val="000000"/>
          <w:sz w:val="28"/>
        </w:rPr>
        <w:t>
      45. Банктің тарату комиссиясынан қабылданған шетел валютасын екінші деңгейдегі банктің филиалдары таратылатын банктің ағымдағы шотына аударады. Таратылатын банктің ағымдағы шотынан шетел валютасын беру қолма-қол ақшасыз тәртіппен жүзеге асырылады. Сұрыптау процесінде төлемге жарамсыз, сондай-ақ айналысқа жарамсыз шетел валютасы анықталған жағдайда банктің тарату комиссиясы оны екінші деңгейдегі банктер немесе Ұлттық пошта операторы арқылы сатады не айырбастайды.";</w:t>
      </w:r>
    </w:p>
    <w:bookmarkEnd w:id="4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1-қосымша</w:t>
      </w:r>
      <w:r>
        <w:rPr>
          <w:rFonts w:ascii="Times New Roman"/>
          <w:b w:val="false"/>
          <w:i w:val="false"/>
          <w:color w:val="000000"/>
          <w:sz w:val="28"/>
        </w:rPr>
        <w:t xml:space="preserve"> мынадай редакцияда жазылсын: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"Ерікті түрде таратылатын</w:t>
            </w:r>
            <w:r>
              <w:br/>
            </w:r>
            <w:r>
              <w:rPr>
                <w:rFonts w:ascii="Times New Roman"/>
                <w:b w:val="false"/>
                <w:i w:val="false"/>
                <w:color w:val="000000"/>
                <w:sz w:val="20"/>
              </w:rPr>
              <w:t>банктердің және қызметін ерікті</w:t>
            </w:r>
            <w:r>
              <w:br/>
            </w:r>
            <w:r>
              <w:rPr>
                <w:rFonts w:ascii="Times New Roman"/>
                <w:b w:val="false"/>
                <w:i w:val="false"/>
                <w:color w:val="000000"/>
                <w:sz w:val="20"/>
              </w:rPr>
              <w:t>түрде тоқтататын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банктері филиалдарының тарату</w:t>
            </w:r>
            <w:r>
              <w:br/>
            </w:r>
            <w:r>
              <w:rPr>
                <w:rFonts w:ascii="Times New Roman"/>
                <w:b w:val="false"/>
                <w:i w:val="false"/>
                <w:color w:val="000000"/>
                <w:sz w:val="20"/>
              </w:rPr>
              <w:t>комиссиялары қызметінің</w:t>
            </w:r>
            <w:r>
              <w:br/>
            </w:r>
            <w:r>
              <w:rPr>
                <w:rFonts w:ascii="Times New Roman"/>
                <w:b w:val="false"/>
                <w:i w:val="false"/>
                <w:color w:val="000000"/>
                <w:sz w:val="20"/>
              </w:rPr>
              <w:t>ерекшеліктеріне</w:t>
            </w:r>
            <w:r>
              <w:br/>
            </w:r>
            <w:r>
              <w:rPr>
                <w:rFonts w:ascii="Times New Roman"/>
                <w:b w:val="false"/>
                <w:i w:val="false"/>
                <w:color w:val="000000"/>
                <w:sz w:val="20"/>
              </w:rPr>
              <w:t>1-қосымша</w:t>
            </w:r>
            <w:r>
              <w:br/>
            </w:r>
            <w:r>
              <w:rPr>
                <w:rFonts w:ascii="Times New Roman"/>
                <w:b w:val="false"/>
                <w:i w:val="false"/>
                <w:color w:val="000000"/>
                <w:sz w:val="20"/>
              </w:rPr>
              <w:t>Нысан</w:t>
            </w:r>
          </w:p>
        </w:tc>
      </w:tr>
    </w:tbl>
    <w:bookmarkStart w:name="z85" w:id="46"/>
    <w:p>
      <w:pPr>
        <w:spacing w:after="0"/>
        <w:ind w:left="0"/>
        <w:jc w:val="left"/>
      </w:pPr>
      <w:r>
        <w:rPr>
          <w:rFonts w:ascii="Times New Roman"/>
          <w:b/>
          <w:i w:val="false"/>
          <w:color w:val="000000"/>
        </w:rPr>
        <w:t xml:space="preserve"> _________ жылғы _____ тоқсандағы тарату шығыстарының сметасы</w:t>
      </w:r>
    </w:p>
    <w:bookmarkEnd w:id="46"/>
    <w:bookmarkStart w:name="z86" w:id="47"/>
    <w:p>
      <w:pPr>
        <w:spacing w:after="0"/>
        <w:ind w:left="0"/>
        <w:jc w:val="left"/>
      </w:pPr>
      <w:r>
        <w:rPr>
          <w:rFonts w:ascii="Times New Roman"/>
          <w:b/>
          <w:i w:val="false"/>
          <w:color w:val="000000"/>
        </w:rPr>
        <w:t xml:space="preserve"> ________________________________________________</w:t>
      </w:r>
    </w:p>
    <w:bookmarkEnd w:id="47"/>
    <w:bookmarkStart w:name="z87" w:id="48"/>
    <w:p>
      <w:pPr>
        <w:spacing w:after="0"/>
        <w:ind w:left="0"/>
        <w:jc w:val="left"/>
      </w:pPr>
      <w:r>
        <w:rPr>
          <w:rFonts w:ascii="Times New Roman"/>
          <w:b/>
          <w:i w:val="false"/>
          <w:color w:val="000000"/>
        </w:rPr>
        <w:t xml:space="preserve"> (таратылатын банктің атауы)</w:t>
      </w:r>
    </w:p>
    <w:bookmarkEnd w:id="4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Шығыстар баптарының атауы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88" w:id="49"/>
          <w:p>
            <w:pPr>
              <w:spacing w:after="20"/>
              <w:ind w:left="20"/>
              <w:jc w:val="both"/>
            </w:pPr>
            <w:r>
              <w:rPr>
                <w:rFonts w:ascii="Times New Roman"/>
                <w:b w:val="false"/>
                <w:i w:val="false"/>
                <w:color w:val="000000"/>
                <w:sz w:val="20"/>
              </w:rPr>
              <w:t>
Жоспарланатын шығыстар сомасы</w:t>
            </w:r>
          </w:p>
          <w:bookmarkEnd w:id="49"/>
          <w:p>
            <w:pPr>
              <w:spacing w:after="20"/>
              <w:ind w:left="20"/>
              <w:jc w:val="both"/>
            </w:pPr>
            <w:r>
              <w:rPr>
                <w:rFonts w:ascii="Times New Roman"/>
                <w:b w:val="false"/>
                <w:i w:val="false"/>
                <w:color w:val="000000"/>
                <w:sz w:val="20"/>
              </w:rPr>
              <w:t>
(теңгемен)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тоқсан үшін барлығы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Еңбекақы төлеу шығыстары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комиссиясының төрағасына және мүшелеріне сыйақы, оның ішінде: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табыс салығы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зейнетақы жарналары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медициналық сақтандыру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шарттары негізінде жұмыс істейтін тарату комиссиясының тартылған қызметкерлеріне ақы төлеуге арналған шығыстар,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лауазымдық жалақы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табыс салығы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зейнетақы жарналары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әлеуметтік медициналық сақтандыру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ақылы қызмет көрсету шарттары бойынша жұмыс істейтін тартылған тұлғалардың қызметіне ақы төлеу бойынша шығыстар, оның ішінде: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көрсетілген қызметтерге ақы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табыс салығы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зейнетақы жарналары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әлеуметтік медициналық сақтандыру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бюджетке аударымдар бойынша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салық</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әлеуметтік аударымдар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әлеуметтік медициналық сақтандыру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берушінің міндетті зейнетақы жарналары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салығы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құралына салық</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жер салығы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қосылған құн салығы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пайдалану үшін төлем, қоршаған ортаға эмиссиялар үшін төлем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 де салықтар және бюджетке төленетін басқа да міндетті төлемдер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Әкімшілік шығыстар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қызметтік және шаруашылық мұқтаждықтар үшін көлік жалдау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үйлер мен ғимараттарды күзету және сигнал беру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күзету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тұрағын ұсыну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тіркеу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техникалық тексеру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сақтандыру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 жазатайым оқиғалардан міндетті сақтандыру бойынша сақтандыру сыйлықақысын төлеу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коммуналдық қызметтер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негізгі құрал-жабдықтарды ағымдағы жөндеу, оларға техникалық, сервистік қызмет көрсету (тексеру) жұмыстары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үй-жайды жалдау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 құқығын мемлекеттік тіркеуге ақы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бағалау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бұқаралық ақпарат құралдарында жариялау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жылыту жүйесін іске қосуға дайындау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сантехникалық жұмыстар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сақтау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бажды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нотариттық куәландыру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тасымалдау, тиеу, түсіру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терезелерге, есіктерге темір тор дайындау және орнату жұмыстары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аукциондар өткізу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инкассация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сараптама жүргізу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жүргізу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аудару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телефон нөмірлерін орнату, ауыстыру немесе басқа жерге орнату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бағалы қағаздарды ұстаушылар тізілімін жүргізу бойынша орталық депозитарий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шотына қызмет көрсету, банк шотын ашусыз жүзеге асырылған ақша аударымдары мен төлемдері бойынша қызметтер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ғылыми-техникалық өңдеу және оларды архивке тапсыру қызметтері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таратуды тіркеу үшін алым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коллекторлық қызметтер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сот орындаушыларының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Тауар-материалдық құндылықтарды сатып алу шығыстары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офис жабдықтарын жұмысқа жарамды күйде ұстау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жарамды күйде ұстау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үй-жайларды жарамды күйде ұстау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және бланк өнімдерін сатып алу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кеңсе тауарларын сатып алу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жанар-жағар май материалдарын сатып алу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Іссапар шығыстары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Болжанбаған шығыстар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Басқа да шығыстар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89" w:id="50"/>
    <w:p>
      <w:pPr>
        <w:spacing w:after="0"/>
        <w:ind w:left="0"/>
        <w:jc w:val="both"/>
      </w:pPr>
      <w:r>
        <w:rPr>
          <w:rFonts w:ascii="Times New Roman"/>
          <w:b w:val="false"/>
          <w:i w:val="false"/>
          <w:color w:val="000000"/>
          <w:sz w:val="28"/>
        </w:rPr>
        <w:t>
      Атауы ______________________ Мекенжайы ____________________________</w:t>
      </w:r>
    </w:p>
    <w:bookmarkEnd w:id="50"/>
    <w:bookmarkStart w:name="z90" w:id="51"/>
    <w:p>
      <w:pPr>
        <w:spacing w:after="0"/>
        <w:ind w:left="0"/>
        <w:jc w:val="both"/>
      </w:pPr>
      <w:r>
        <w:rPr>
          <w:rFonts w:ascii="Times New Roman"/>
          <w:b w:val="false"/>
          <w:i w:val="false"/>
          <w:color w:val="000000"/>
          <w:sz w:val="28"/>
        </w:rPr>
        <w:t>
      Телефоны __________________________________________________________</w:t>
      </w:r>
    </w:p>
    <w:bookmarkEnd w:id="51"/>
    <w:bookmarkStart w:name="z91" w:id="52"/>
    <w:p>
      <w:pPr>
        <w:spacing w:after="0"/>
        <w:ind w:left="0"/>
        <w:jc w:val="both"/>
      </w:pPr>
      <w:r>
        <w:rPr>
          <w:rFonts w:ascii="Times New Roman"/>
          <w:b w:val="false"/>
          <w:i w:val="false"/>
          <w:color w:val="000000"/>
          <w:sz w:val="28"/>
        </w:rPr>
        <w:t>
      Электрондық поштасының мекенжайы _________________________________</w:t>
      </w:r>
    </w:p>
    <w:bookmarkEnd w:id="52"/>
    <w:bookmarkStart w:name="z92" w:id="53"/>
    <w:p>
      <w:pPr>
        <w:spacing w:after="0"/>
        <w:ind w:left="0"/>
        <w:jc w:val="both"/>
      </w:pPr>
      <w:r>
        <w:rPr>
          <w:rFonts w:ascii="Times New Roman"/>
          <w:b w:val="false"/>
          <w:i w:val="false"/>
          <w:color w:val="000000"/>
          <w:sz w:val="28"/>
        </w:rPr>
        <w:t>
      Орындаушы</w:t>
      </w:r>
    </w:p>
    <w:bookmarkEnd w:id="53"/>
    <w:bookmarkStart w:name="z93" w:id="54"/>
    <w:p>
      <w:pPr>
        <w:spacing w:after="0"/>
        <w:ind w:left="0"/>
        <w:jc w:val="both"/>
      </w:pPr>
      <w:r>
        <w:rPr>
          <w:rFonts w:ascii="Times New Roman"/>
          <w:b w:val="false"/>
          <w:i w:val="false"/>
          <w:color w:val="000000"/>
          <w:sz w:val="28"/>
        </w:rPr>
        <w:t>
      __________________________________________ _____________________</w:t>
      </w:r>
    </w:p>
    <w:bookmarkEnd w:id="54"/>
    <w:bookmarkStart w:name="z94" w:id="55"/>
    <w:p>
      <w:pPr>
        <w:spacing w:after="0"/>
        <w:ind w:left="0"/>
        <w:jc w:val="both"/>
      </w:pPr>
      <w:r>
        <w:rPr>
          <w:rFonts w:ascii="Times New Roman"/>
          <w:b w:val="false"/>
          <w:i w:val="false"/>
          <w:color w:val="000000"/>
          <w:sz w:val="28"/>
        </w:rPr>
        <w:t>
      (тегі, аты, әкесінің аты (ол болған жағдайда) қолы, телефон</w:t>
      </w:r>
    </w:p>
    <w:bookmarkEnd w:id="55"/>
    <w:bookmarkStart w:name="z95" w:id="56"/>
    <w:p>
      <w:pPr>
        <w:spacing w:after="0"/>
        <w:ind w:left="0"/>
        <w:jc w:val="both"/>
      </w:pPr>
      <w:r>
        <w:rPr>
          <w:rFonts w:ascii="Times New Roman"/>
          <w:b w:val="false"/>
          <w:i w:val="false"/>
          <w:color w:val="000000"/>
          <w:sz w:val="28"/>
        </w:rPr>
        <w:t>
      Бас бухгалтер немесе есепке қол қоюға уәкілетті тұлға</w:t>
      </w:r>
    </w:p>
    <w:bookmarkEnd w:id="56"/>
    <w:bookmarkStart w:name="z96" w:id="57"/>
    <w:p>
      <w:pPr>
        <w:spacing w:after="0"/>
        <w:ind w:left="0"/>
        <w:jc w:val="both"/>
      </w:pPr>
      <w:r>
        <w:rPr>
          <w:rFonts w:ascii="Times New Roman"/>
          <w:b w:val="false"/>
          <w:i w:val="false"/>
          <w:color w:val="000000"/>
          <w:sz w:val="28"/>
        </w:rPr>
        <w:t>
      __________________________________________ _____________________</w:t>
      </w:r>
    </w:p>
    <w:bookmarkEnd w:id="57"/>
    <w:bookmarkStart w:name="z97" w:id="58"/>
    <w:p>
      <w:pPr>
        <w:spacing w:after="0"/>
        <w:ind w:left="0"/>
        <w:jc w:val="both"/>
      </w:pPr>
      <w:r>
        <w:rPr>
          <w:rFonts w:ascii="Times New Roman"/>
          <w:b w:val="false"/>
          <w:i w:val="false"/>
          <w:color w:val="000000"/>
          <w:sz w:val="28"/>
        </w:rPr>
        <w:t>
      тегі, аты және әкесінің аты (ол болған жағдайда) қолы, телефон</w:t>
      </w:r>
    </w:p>
    <w:bookmarkEnd w:id="58"/>
    <w:bookmarkStart w:name="z98" w:id="59"/>
    <w:p>
      <w:pPr>
        <w:spacing w:after="0"/>
        <w:ind w:left="0"/>
        <w:jc w:val="both"/>
      </w:pPr>
      <w:r>
        <w:rPr>
          <w:rFonts w:ascii="Times New Roman"/>
          <w:b w:val="false"/>
          <w:i w:val="false"/>
          <w:color w:val="000000"/>
          <w:sz w:val="28"/>
        </w:rPr>
        <w:t>
      Басшы немесе есепке қол қоюға уәкілетті тұлға</w:t>
      </w:r>
    </w:p>
    <w:bookmarkEnd w:id="59"/>
    <w:bookmarkStart w:name="z99" w:id="60"/>
    <w:p>
      <w:pPr>
        <w:spacing w:after="0"/>
        <w:ind w:left="0"/>
        <w:jc w:val="both"/>
      </w:pPr>
      <w:r>
        <w:rPr>
          <w:rFonts w:ascii="Times New Roman"/>
          <w:b w:val="false"/>
          <w:i w:val="false"/>
          <w:color w:val="000000"/>
          <w:sz w:val="28"/>
        </w:rPr>
        <w:t>
      __________________________________________ _____________________</w:t>
      </w:r>
    </w:p>
    <w:bookmarkEnd w:id="60"/>
    <w:bookmarkStart w:name="z100" w:id="61"/>
    <w:p>
      <w:pPr>
        <w:spacing w:after="0"/>
        <w:ind w:left="0"/>
        <w:jc w:val="both"/>
      </w:pPr>
      <w:r>
        <w:rPr>
          <w:rFonts w:ascii="Times New Roman"/>
          <w:b w:val="false"/>
          <w:i w:val="false"/>
          <w:color w:val="000000"/>
          <w:sz w:val="28"/>
        </w:rPr>
        <w:t>
      тегі, аты және әкесінің аты (ол болған жағдайда) қолы, телефон</w:t>
      </w:r>
    </w:p>
    <w:bookmarkEnd w:id="61"/>
    <w:bookmarkStart w:name="z101" w:id="62"/>
    <w:p>
      <w:pPr>
        <w:spacing w:after="0"/>
        <w:ind w:left="0"/>
        <w:jc w:val="both"/>
      </w:pPr>
      <w:r>
        <w:rPr>
          <w:rFonts w:ascii="Times New Roman"/>
          <w:b w:val="false"/>
          <w:i w:val="false"/>
          <w:color w:val="000000"/>
          <w:sz w:val="28"/>
        </w:rPr>
        <w:t>
      Күні 20__ жылғы "____" ______________.".</w:t>
      </w:r>
    </w:p>
    <w:bookmarkEnd w:id="62"/>
    <w:bookmarkStart w:name="z102" w:id="63"/>
    <w:p>
      <w:pPr>
        <w:spacing w:after="0"/>
        <w:ind w:left="0"/>
        <w:jc w:val="both"/>
      </w:pPr>
      <w:r>
        <w:rPr>
          <w:rFonts w:ascii="Times New Roman"/>
          <w:b w:val="false"/>
          <w:i w:val="false"/>
          <w:color w:val="000000"/>
          <w:sz w:val="28"/>
        </w:rPr>
        <w:t xml:space="preserve">
      3. "Банкті басқару жөніндегі, сондай-ақ банк операциялардың барлық түрін жүзеге асыруға арналған банк лицензиясынан айырылғаннан кейін тағайындалатын уақытша әкімшілікті тағайындау және оның қызметі, сақтандыру (қайта сақтандыру) ұйымының уақытша әкімшілігін (уақытша әкімшісін) тағайындау және өкілеттіктері қағидаларын, Банкті басқару жөніндегі, сондай-ақ банк операциялардың барлық түрін жүзеге асыруға арналған банк лицензиясынан айырылғаннан кейін тағайындалатын уақытша әкімшіліктің, сақтандыру (қайта сақтандыру) ұйымының уақытша әкімшілігінің (уақытша әкімшісінің) есептілік және өзге де ақпарат, банкті басқару жөніндегі, сондай-ақ банк операциялардың барлық түрін жүзеге асыруға арналған банк лицензиясынан айырылғаннан кейін тағайындалатын уақытша әкімшіліктің, сақтандыру (қайта сақтандыру) ұйымының уақытша әкімшілігінің (уақытша әкімшісінің) есептілік және өзге де ақпарат ұсыну тізбесі, нысандары мен мерзімдерін ұсыну қағидаларын бекіту туралы" Қазақстан Республикасы Қаржы нарығын реттеу және дамыту агенттігі Басқармасының 2026 жылғы 3 сәуірдегі № 48 </w:t>
      </w:r>
      <w:r>
        <w:rPr>
          <w:rFonts w:ascii="Times New Roman"/>
          <w:b w:val="false"/>
          <w:i w:val="false"/>
          <w:color w:val="000000"/>
          <w:sz w:val="28"/>
        </w:rPr>
        <w:t>қаулысына</w:t>
      </w:r>
      <w:r>
        <w:rPr>
          <w:rFonts w:ascii="Times New Roman"/>
          <w:b w:val="false"/>
          <w:i w:val="false"/>
          <w:color w:val="000000"/>
          <w:sz w:val="28"/>
        </w:rPr>
        <w:t xml:space="preserve"> (Нормативтік құқықтық актілерді мемлекеттік тіркеу тізілімінде № 38334 болып тіркелген) мынадай өзгерістер енгізілсін:</w:t>
      </w:r>
    </w:p>
    <w:bookmarkEnd w:id="63"/>
    <w:bookmarkStart w:name="z103" w:id="64"/>
    <w:p>
      <w:pPr>
        <w:spacing w:after="0"/>
        <w:ind w:left="0"/>
        <w:jc w:val="both"/>
      </w:pPr>
      <w:r>
        <w:rPr>
          <w:rFonts w:ascii="Times New Roman"/>
          <w:b w:val="false"/>
          <w:i w:val="false"/>
          <w:color w:val="000000"/>
          <w:sz w:val="28"/>
        </w:rPr>
        <w:t xml:space="preserve">
      көрсетілген қаулымен бекітілген Банкті басқару жөніндегі, сондай-ақ банк операциялардың барлық түрін жүзеге асыруға арналған банк лицензиясынан айырылғаннан кейін тағайындалатын уақытша әкімшілікті тағайындау және оның қызметі, сақтандыру (қайта сақтандыру) ұйымының уақытша әкімшілігін (уақытша әкімшісін) тағайындау және өкілеттіктері </w:t>
      </w:r>
      <w:r>
        <w:rPr>
          <w:rFonts w:ascii="Times New Roman"/>
          <w:b w:val="false"/>
          <w:i w:val="false"/>
          <w:color w:val="000000"/>
          <w:sz w:val="28"/>
        </w:rPr>
        <w:t>қағидаларында</w:t>
      </w:r>
      <w:r>
        <w:rPr>
          <w:rFonts w:ascii="Times New Roman"/>
          <w:b w:val="false"/>
          <w:i w:val="false"/>
          <w:color w:val="000000"/>
          <w:sz w:val="28"/>
        </w:rPr>
        <w:t>:</w:t>
      </w:r>
    </w:p>
    <w:bookmarkEnd w:id="64"/>
    <w:bookmarkStart w:name="z104" w:id="65"/>
    <w:p>
      <w:pPr>
        <w:spacing w:after="0"/>
        <w:ind w:left="0"/>
        <w:jc w:val="both"/>
      </w:pPr>
      <w:r>
        <w:rPr>
          <w:rFonts w:ascii="Times New Roman"/>
          <w:b w:val="false"/>
          <w:i w:val="false"/>
          <w:color w:val="000000"/>
          <w:sz w:val="28"/>
        </w:rPr>
        <w:t xml:space="preserve">
      Қағидаларға </w:t>
      </w:r>
      <w:r>
        <w:rPr>
          <w:rFonts w:ascii="Times New Roman"/>
          <w:b w:val="false"/>
          <w:i w:val="false"/>
          <w:color w:val="000000"/>
          <w:sz w:val="28"/>
        </w:rPr>
        <w:t>қосымша</w:t>
      </w:r>
      <w:r>
        <w:rPr>
          <w:rFonts w:ascii="Times New Roman"/>
          <w:b w:val="false"/>
          <w:i w:val="false"/>
          <w:color w:val="000000"/>
          <w:sz w:val="28"/>
        </w:rPr>
        <w:t xml:space="preserve"> мынадай редакцияда жазылсын: </w:t>
      </w:r>
    </w:p>
    <w:bookmarkEnd w:id="6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 тағайындау және</w:t>
            </w:r>
            <w:r>
              <w:br/>
            </w:r>
            <w:r>
              <w:rPr>
                <w:rFonts w:ascii="Times New Roman"/>
                <w:b w:val="false"/>
                <w:i w:val="false"/>
                <w:color w:val="000000"/>
                <w:sz w:val="20"/>
              </w:rPr>
              <w:t>оның қызметі, сақтандыру</w:t>
            </w:r>
            <w:r>
              <w:br/>
            </w:r>
            <w:r>
              <w:rPr>
                <w:rFonts w:ascii="Times New Roman"/>
                <w:b w:val="false"/>
                <w:i w:val="false"/>
                <w:color w:val="000000"/>
                <w:sz w:val="20"/>
              </w:rPr>
              <w:t>(қайта сақтандыру) ұйымының</w:t>
            </w:r>
            <w:r>
              <w:br/>
            </w:r>
            <w:r>
              <w:rPr>
                <w:rFonts w:ascii="Times New Roman"/>
                <w:b w:val="false"/>
                <w:i w:val="false"/>
                <w:color w:val="000000"/>
                <w:sz w:val="20"/>
              </w:rPr>
              <w:t>уақытша әкімшілігін (уақытша</w:t>
            </w:r>
            <w:r>
              <w:br/>
            </w:r>
            <w:r>
              <w:rPr>
                <w:rFonts w:ascii="Times New Roman"/>
                <w:b w:val="false"/>
                <w:i w:val="false"/>
                <w:color w:val="000000"/>
                <w:sz w:val="20"/>
              </w:rPr>
              <w:t>әкімшісін) тағайындау және</w:t>
            </w:r>
            <w:r>
              <w:br/>
            </w:r>
            <w:r>
              <w:rPr>
                <w:rFonts w:ascii="Times New Roman"/>
                <w:b w:val="false"/>
                <w:i w:val="false"/>
                <w:color w:val="000000"/>
                <w:sz w:val="20"/>
              </w:rPr>
              <w:t>өкілеттіктері қағидаларына</w:t>
            </w:r>
            <w:r>
              <w:br/>
            </w:r>
            <w:r>
              <w:rPr>
                <w:rFonts w:ascii="Times New Roman"/>
                <w:b w:val="false"/>
                <w:i w:val="false"/>
                <w:color w:val="000000"/>
                <w:sz w:val="20"/>
              </w:rPr>
              <w:t>қосымша</w:t>
            </w:r>
            <w:r>
              <w:br/>
            </w:r>
            <w:r>
              <w:rPr>
                <w:rFonts w:ascii="Times New Roman"/>
                <w:b w:val="false"/>
                <w:i w:val="false"/>
                <w:color w:val="000000"/>
                <w:sz w:val="20"/>
              </w:rPr>
              <w:t>Нысан</w:t>
            </w:r>
          </w:p>
        </w:tc>
      </w:tr>
    </w:tbl>
    <w:bookmarkStart w:name="z106" w:id="66"/>
    <w:p>
      <w:pPr>
        <w:spacing w:after="0"/>
        <w:ind w:left="0"/>
        <w:jc w:val="left"/>
      </w:pPr>
      <w:r>
        <w:rPr>
          <w:rFonts w:ascii="Times New Roman"/>
          <w:b/>
          <w:i w:val="false"/>
          <w:color w:val="000000"/>
        </w:rPr>
        <w:t xml:space="preserve"> __________________________________________________</w:t>
      </w:r>
    </w:p>
    <w:bookmarkEnd w:id="66"/>
    <w:bookmarkStart w:name="z107" w:id="67"/>
    <w:p>
      <w:pPr>
        <w:spacing w:after="0"/>
        <w:ind w:left="0"/>
        <w:jc w:val="left"/>
      </w:pPr>
      <w:r>
        <w:rPr>
          <w:rFonts w:ascii="Times New Roman"/>
          <w:b/>
          <w:i w:val="false"/>
          <w:color w:val="000000"/>
        </w:rPr>
        <w:t xml:space="preserve"> (ұйымның атауы)</w:t>
      </w:r>
    </w:p>
    <w:bookmarkEnd w:id="67"/>
    <w:bookmarkStart w:name="z108" w:id="68"/>
    <w:p>
      <w:pPr>
        <w:spacing w:after="0"/>
        <w:ind w:left="0"/>
        <w:jc w:val="left"/>
      </w:pPr>
      <w:r>
        <w:rPr>
          <w:rFonts w:ascii="Times New Roman"/>
          <w:b/>
          <w:i w:val="false"/>
          <w:color w:val="000000"/>
        </w:rPr>
        <w:t xml:space="preserve"> жылғы _____ ____________ тарату шығыстарының сметасы</w:t>
      </w:r>
    </w:p>
    <w:bookmarkEnd w:id="6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Шығыстардың атауы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Уақытша әкімшіліктің (уақытша әкімшінің) басшысы бекіткен шығыстар сметасына сәйкес шығыстар сомасы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Айы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Қызметкерлерге еңбекақы төлеу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Ұйымның еңбек шарттары негізінде жұмыс істейтін қызметкерлеріне еңбек ақы төлеу,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лауазымдық жалақы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табыс салығы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зейнетақы жарналары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әлеуметтік медициналық сақтандыру қорына жарналар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Өтеулі қызмет көрсету шарттары бойынша қызмет көрсететін тұлғаларға еңбекақы төлеу,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көрсетілген қызметтер үшін ақы төлеу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міндетті зейнетақы жарналары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әлеуметтік медициналық сақтандыру қорына жарналар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Бюджетке аударымдар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Әлеуметтік аударымдар және салықтар, оның ішінде әлеуметтік медициналық сақтандыру қорына аударымдар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Салықтар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Төлемдер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 де аударымдар және басқа да бюджетке төленетін міндетті төлемдер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Әкімшілік шығыстар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Қызметтік және шаруашылық қажеттікке арналған көлікті жалдау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қызметтері (телекоммуникация шығыстары, телефон пайдаланғаны үшін абоненттік төлем, қалааралық және халықаралық сөйлесу шығыстары, пошта және анықтамалық қызметтері көрсететін қызметтер)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Үйлер мен ғимараттарды (меншікті және кепілге қойылған) күзету және сигнализация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Көлікті күзету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Көліктерге арналған тұрақтар ұсыну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тіркеу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Көлікті техникалық бақылаудан өткізу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сақтандыру қызметтері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Қызметкерді жазатайым оқиғалардан міндетті сақтандыру бойынша сақтандыру сыйлықақысын төлеу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Коммуналдық қызметтер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Мердігерлік тәсілмен жүзеге асырылатын негізгі құрал-жабдықтарды және тауар-материалдық құндылықтарды ағымдағы жөндеу, техникалық, сервистік қызмет көрсету (қарап тексеру) жұмыстары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Үй-жайды жалдау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Жылжымайтын мүлік құқығын тіркеу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бағалау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Бұқаралық ақпарат құралдарында жариялау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Жылыту жүйесін іске қосуға дайындау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Сантехникалық жұмыстар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сақтау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нотариаттық куәландыру және апостильдеу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тасымалдау, тиеу, түсіру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Аукциондарды (сауда-саттықты) ұйымдастыру және өткізу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Инкассациялау қызметтері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Сараптама жүргізу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Аудит жүргізу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аудару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нөмірлерін орнату, ауыстыру және аудару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Орталық депозитарийдің бағалы қағаздарды ұстаушылар тізілімдерінің жүйесін жүргізу жөніндегі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Банк шотына қызмет көрсету, банк шотын ашпай жүзеге асырылған төлемдер мен ақша аударымдары бойынша қызметтер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ғылыми-техникалық өңдеу және оларды архивке өткізу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Жеке сот орындаушыларының қызметтері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Коллекторлық қызметтер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Тауар-материалдық құндылықтарды сатып алу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Офистік жабдықты жұмысқа жарамды күйде ұстау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құралдарын күтіп-ұстау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Үй-жайларды күтіп-ұстау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Қағаз және бланк өнімдерін сатып алу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Кеңсе тауарларын сатып алу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Жанар-жағар май материалдарын сатып алу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Іссапар шығыстары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 шығыстар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Көзделмеген шығыстар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айдағы жиынтығы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10" w:id="69"/>
    <w:p>
      <w:pPr>
        <w:spacing w:after="0"/>
        <w:ind w:left="0"/>
        <w:jc w:val="both"/>
      </w:pPr>
      <w:r>
        <w:rPr>
          <w:rFonts w:ascii="Times New Roman"/>
          <w:b w:val="false"/>
          <w:i w:val="false"/>
          <w:color w:val="000000"/>
          <w:sz w:val="28"/>
        </w:rPr>
        <w:t>
      Атауы ___________________ Мекенжайы_____________________</w:t>
      </w:r>
    </w:p>
    <w:bookmarkEnd w:id="69"/>
    <w:bookmarkStart w:name="z111" w:id="70"/>
    <w:p>
      <w:pPr>
        <w:spacing w:after="0"/>
        <w:ind w:left="0"/>
        <w:jc w:val="both"/>
      </w:pPr>
      <w:r>
        <w:rPr>
          <w:rFonts w:ascii="Times New Roman"/>
          <w:b w:val="false"/>
          <w:i w:val="false"/>
          <w:color w:val="000000"/>
          <w:sz w:val="28"/>
        </w:rPr>
        <w:t>
      Телефоны ________________________</w:t>
      </w:r>
    </w:p>
    <w:bookmarkEnd w:id="70"/>
    <w:bookmarkStart w:name="z112" w:id="71"/>
    <w:p>
      <w:pPr>
        <w:spacing w:after="0"/>
        <w:ind w:left="0"/>
        <w:jc w:val="both"/>
      </w:pPr>
      <w:r>
        <w:rPr>
          <w:rFonts w:ascii="Times New Roman"/>
          <w:b w:val="false"/>
          <w:i w:val="false"/>
          <w:color w:val="000000"/>
          <w:sz w:val="28"/>
        </w:rPr>
        <w:t>
      Электрондық пошта мекенжайы ____________________________</w:t>
      </w:r>
    </w:p>
    <w:bookmarkEnd w:id="71"/>
    <w:bookmarkStart w:name="z113" w:id="72"/>
    <w:p>
      <w:pPr>
        <w:spacing w:after="0"/>
        <w:ind w:left="0"/>
        <w:jc w:val="both"/>
      </w:pPr>
      <w:r>
        <w:rPr>
          <w:rFonts w:ascii="Times New Roman"/>
          <w:b w:val="false"/>
          <w:i w:val="false"/>
          <w:color w:val="000000"/>
          <w:sz w:val="28"/>
        </w:rPr>
        <w:t>
      Орындаушы _____________________________________ ____________________</w:t>
      </w:r>
    </w:p>
    <w:bookmarkEnd w:id="72"/>
    <w:bookmarkStart w:name="z114" w:id="73"/>
    <w:p>
      <w:pPr>
        <w:spacing w:after="0"/>
        <w:ind w:left="0"/>
        <w:jc w:val="both"/>
      </w:pPr>
      <w:r>
        <w:rPr>
          <w:rFonts w:ascii="Times New Roman"/>
          <w:b w:val="false"/>
          <w:i w:val="false"/>
          <w:color w:val="000000"/>
          <w:sz w:val="28"/>
        </w:rPr>
        <w:t>
      тегі, аты және әкесінің аты (ол бар болса) қолы, телефоны</w:t>
      </w:r>
    </w:p>
    <w:bookmarkEnd w:id="73"/>
    <w:bookmarkStart w:name="z115" w:id="74"/>
    <w:p>
      <w:pPr>
        <w:spacing w:after="0"/>
        <w:ind w:left="0"/>
        <w:jc w:val="both"/>
      </w:pPr>
      <w:r>
        <w:rPr>
          <w:rFonts w:ascii="Times New Roman"/>
          <w:b w:val="false"/>
          <w:i w:val="false"/>
          <w:color w:val="000000"/>
          <w:sz w:val="28"/>
        </w:rPr>
        <w:t>
      Бас бухгалтер немесе есепке қол қоюға уәкілетті адам</w:t>
      </w:r>
    </w:p>
    <w:bookmarkEnd w:id="74"/>
    <w:bookmarkStart w:name="z116" w:id="75"/>
    <w:p>
      <w:pPr>
        <w:spacing w:after="0"/>
        <w:ind w:left="0"/>
        <w:jc w:val="both"/>
      </w:pPr>
      <w:r>
        <w:rPr>
          <w:rFonts w:ascii="Times New Roman"/>
          <w:b w:val="false"/>
          <w:i w:val="false"/>
          <w:color w:val="000000"/>
          <w:sz w:val="28"/>
        </w:rPr>
        <w:t>
      _____________________________________ ______________________</w:t>
      </w:r>
    </w:p>
    <w:bookmarkEnd w:id="75"/>
    <w:bookmarkStart w:name="z117" w:id="76"/>
    <w:p>
      <w:pPr>
        <w:spacing w:after="0"/>
        <w:ind w:left="0"/>
        <w:jc w:val="both"/>
      </w:pPr>
      <w:r>
        <w:rPr>
          <w:rFonts w:ascii="Times New Roman"/>
          <w:b w:val="false"/>
          <w:i w:val="false"/>
          <w:color w:val="000000"/>
          <w:sz w:val="28"/>
        </w:rPr>
        <w:t>
      тегі, аты және әкесінің аты (ол бар болса) қолы, телефоны</w:t>
      </w:r>
    </w:p>
    <w:bookmarkEnd w:id="76"/>
    <w:bookmarkStart w:name="z118" w:id="77"/>
    <w:p>
      <w:pPr>
        <w:spacing w:after="0"/>
        <w:ind w:left="0"/>
        <w:jc w:val="both"/>
      </w:pPr>
      <w:r>
        <w:rPr>
          <w:rFonts w:ascii="Times New Roman"/>
          <w:b w:val="false"/>
          <w:i w:val="false"/>
          <w:color w:val="000000"/>
          <w:sz w:val="28"/>
        </w:rPr>
        <w:t>
      Басшы немесе есепке қол қоюға уәкілетті адам</w:t>
      </w:r>
    </w:p>
    <w:bookmarkEnd w:id="77"/>
    <w:bookmarkStart w:name="z119" w:id="78"/>
    <w:p>
      <w:pPr>
        <w:spacing w:after="0"/>
        <w:ind w:left="0"/>
        <w:jc w:val="both"/>
      </w:pPr>
      <w:r>
        <w:rPr>
          <w:rFonts w:ascii="Times New Roman"/>
          <w:b w:val="false"/>
          <w:i w:val="false"/>
          <w:color w:val="000000"/>
          <w:sz w:val="28"/>
        </w:rPr>
        <w:t>
      _____________________________________ ______________________</w:t>
      </w:r>
    </w:p>
    <w:bookmarkEnd w:id="78"/>
    <w:bookmarkStart w:name="z120" w:id="79"/>
    <w:p>
      <w:pPr>
        <w:spacing w:after="0"/>
        <w:ind w:left="0"/>
        <w:jc w:val="both"/>
      </w:pPr>
      <w:r>
        <w:rPr>
          <w:rFonts w:ascii="Times New Roman"/>
          <w:b w:val="false"/>
          <w:i w:val="false"/>
          <w:color w:val="000000"/>
          <w:sz w:val="28"/>
        </w:rPr>
        <w:t>
      тегі, аты және әкесінің аты (ол бар болса) қолы, телефоны</w:t>
      </w:r>
    </w:p>
    <w:bookmarkEnd w:id="79"/>
    <w:bookmarkStart w:name="z121" w:id="80"/>
    <w:p>
      <w:pPr>
        <w:spacing w:after="0"/>
        <w:ind w:left="0"/>
        <w:jc w:val="both"/>
      </w:pPr>
      <w:r>
        <w:rPr>
          <w:rFonts w:ascii="Times New Roman"/>
          <w:b w:val="false"/>
          <w:i w:val="false"/>
          <w:color w:val="000000"/>
          <w:sz w:val="28"/>
        </w:rPr>
        <w:t>
      Күні 20__ жылғы "____" ______________";</w:t>
      </w:r>
    </w:p>
    <w:bookmarkEnd w:id="80"/>
    <w:bookmarkStart w:name="z122" w:id="81"/>
    <w:p>
      <w:pPr>
        <w:spacing w:after="0"/>
        <w:ind w:left="0"/>
        <w:jc w:val="both"/>
      </w:pPr>
      <w:r>
        <w:rPr>
          <w:rFonts w:ascii="Times New Roman"/>
          <w:b w:val="false"/>
          <w:i w:val="false"/>
          <w:color w:val="000000"/>
          <w:sz w:val="28"/>
        </w:rPr>
        <w:t xml:space="preserve">
      көрсетілген қаулымен бекітілген Банкті басқару жөніндегі, сондай-ақ банк операциялардың барлық түрін жүзеге асыруға арналған банк лицензиясынан айырылғаннан кейін тағайындалатын уақытша әкімшіліктің, сақтандыру (қайта сақтандыру) ұйымының уақытша әкімшілігінің (уақытша әкімшісінің) есептілік және өзге де ақпарат, банкті басқару жөніндегі, сондай-ақ банк операциялардың барлық түрін жүзеге асыруға арналған банк лицензиясынан айырылғаннан кейін тағайындалатын уақытша әкімшіліктің, сақтандыру (қайта сақтандыру) ұйымының уақытша әкімшілігінің (уақытша әкімшісінің) есептілік және өзге де ақпарат ұсыну тізбесі, нысандары мен мерзімдерін ұсыну </w:t>
      </w:r>
      <w:r>
        <w:rPr>
          <w:rFonts w:ascii="Times New Roman"/>
          <w:b w:val="false"/>
          <w:i w:val="false"/>
          <w:color w:val="000000"/>
          <w:sz w:val="28"/>
        </w:rPr>
        <w:t>қағидаларында</w:t>
      </w:r>
      <w:r>
        <w:rPr>
          <w:rFonts w:ascii="Times New Roman"/>
          <w:b w:val="false"/>
          <w:i w:val="false"/>
          <w:color w:val="000000"/>
          <w:sz w:val="28"/>
        </w:rPr>
        <w:t>:</w:t>
      </w:r>
    </w:p>
    <w:bookmarkEnd w:id="8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w:t>
      </w:r>
      <w:r>
        <w:rPr>
          <w:rFonts w:ascii="Times New Roman"/>
          <w:b w:val="false"/>
          <w:i w:val="false"/>
          <w:color w:val="000000"/>
          <w:sz w:val="28"/>
        </w:rPr>
        <w:t>5</w:t>
      </w: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w:t>
      </w:r>
      <w:r>
        <w:rPr>
          <w:rFonts w:ascii="Times New Roman"/>
          <w:b w:val="false"/>
          <w:i w:val="false"/>
          <w:color w:val="000000"/>
          <w:sz w:val="28"/>
        </w:rPr>
        <w:t>7</w:t>
      </w:r>
      <w:r>
        <w:rPr>
          <w:rFonts w:ascii="Times New Roman"/>
          <w:b w:val="false"/>
          <w:i w:val="false"/>
          <w:color w:val="000000"/>
          <w:sz w:val="28"/>
        </w:rPr>
        <w:t xml:space="preserve">, </w:t>
      </w:r>
      <w:r>
        <w:rPr>
          <w:rFonts w:ascii="Times New Roman"/>
          <w:b w:val="false"/>
          <w:i w:val="false"/>
          <w:color w:val="000000"/>
          <w:sz w:val="28"/>
        </w:rPr>
        <w:t>8</w:t>
      </w:r>
      <w:r>
        <w:rPr>
          <w:rFonts w:ascii="Times New Roman"/>
          <w:b w:val="false"/>
          <w:i w:val="false"/>
          <w:color w:val="000000"/>
          <w:sz w:val="28"/>
        </w:rPr>
        <w:t xml:space="preserve">, </w:t>
      </w:r>
      <w:r>
        <w:rPr>
          <w:rFonts w:ascii="Times New Roman"/>
          <w:b w:val="false"/>
          <w:i w:val="false"/>
          <w:color w:val="000000"/>
          <w:sz w:val="28"/>
        </w:rPr>
        <w:t>9</w:t>
      </w:r>
      <w:r>
        <w:rPr>
          <w:rFonts w:ascii="Times New Roman"/>
          <w:b w:val="false"/>
          <w:i w:val="false"/>
          <w:color w:val="000000"/>
          <w:sz w:val="28"/>
        </w:rPr>
        <w:t xml:space="preserve">, </w:t>
      </w:r>
      <w:r>
        <w:rPr>
          <w:rFonts w:ascii="Times New Roman"/>
          <w:b w:val="false"/>
          <w:i w:val="false"/>
          <w:color w:val="000000"/>
          <w:sz w:val="28"/>
        </w:rPr>
        <w:t>10</w:t>
      </w:r>
      <w:r>
        <w:rPr>
          <w:rFonts w:ascii="Times New Roman"/>
          <w:b w:val="false"/>
          <w:i w:val="false"/>
          <w:color w:val="000000"/>
          <w:sz w:val="28"/>
        </w:rPr>
        <w:t xml:space="preserve">, </w:t>
      </w:r>
      <w:r>
        <w:rPr>
          <w:rFonts w:ascii="Times New Roman"/>
          <w:b w:val="false"/>
          <w:i w:val="false"/>
          <w:color w:val="000000"/>
          <w:sz w:val="28"/>
        </w:rPr>
        <w:t>11</w:t>
      </w:r>
      <w:r>
        <w:rPr>
          <w:rFonts w:ascii="Times New Roman"/>
          <w:b w:val="false"/>
          <w:i w:val="false"/>
          <w:color w:val="000000"/>
          <w:sz w:val="28"/>
        </w:rPr>
        <w:t xml:space="preserve"> және </w:t>
      </w:r>
      <w:r>
        <w:rPr>
          <w:rFonts w:ascii="Times New Roman"/>
          <w:b w:val="false"/>
          <w:i w:val="false"/>
          <w:color w:val="000000"/>
          <w:sz w:val="28"/>
        </w:rPr>
        <w:t>12-қосымшалар</w:t>
      </w:r>
      <w:r>
        <w:rPr>
          <w:rFonts w:ascii="Times New Roman"/>
          <w:b w:val="false"/>
          <w:i w:val="false"/>
          <w:color w:val="000000"/>
          <w:sz w:val="28"/>
        </w:rPr>
        <w:t xml:space="preserve"> мынадай редакцияда жазылсын: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1-қосымша</w:t>
            </w:r>
            <w:r>
              <w:br/>
            </w:r>
            <w:r>
              <w:rPr>
                <w:rFonts w:ascii="Times New Roman"/>
                <w:b w:val="false"/>
                <w:i w:val="false"/>
                <w:color w:val="000000"/>
                <w:sz w:val="20"/>
              </w:rPr>
              <w:t xml:space="preserve">Әкімшілік деректерді </w:t>
            </w:r>
            <w:r>
              <w:br/>
            </w:r>
            <w:r>
              <w:rPr>
                <w:rFonts w:ascii="Times New Roman"/>
                <w:b w:val="false"/>
                <w:i w:val="false"/>
                <w:color w:val="000000"/>
                <w:sz w:val="20"/>
              </w:rPr>
              <w:t>жинауға арналған нысан</w:t>
            </w:r>
          </w:p>
        </w:tc>
      </w:tr>
    </w:tbl>
    <w:bookmarkStart w:name="z125" w:id="82"/>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82"/>
    <w:bookmarkStart w:name="z126" w:id="83"/>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83"/>
    <w:bookmarkStart w:name="z127" w:id="84"/>
    <w:p>
      <w:pPr>
        <w:spacing w:after="0"/>
        <w:ind w:left="0"/>
        <w:jc w:val="both"/>
      </w:pPr>
      <w:r>
        <w:rPr>
          <w:rFonts w:ascii="Times New Roman"/>
          <w:b w:val="false"/>
          <w:i w:val="false"/>
          <w:color w:val="000000"/>
          <w:sz w:val="28"/>
        </w:rPr>
        <w:t>
      Әкімшілік нысанның атауы: Банк активтерінің жай-күйі туралы есеп</w:t>
      </w:r>
    </w:p>
    <w:bookmarkEnd w:id="84"/>
    <w:bookmarkStart w:name="z128" w:id="85"/>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F1-BА</w:t>
      </w:r>
    </w:p>
    <w:bookmarkEnd w:id="85"/>
    <w:bookmarkStart w:name="z129" w:id="86"/>
    <w:p>
      <w:pPr>
        <w:spacing w:after="0"/>
        <w:ind w:left="0"/>
        <w:jc w:val="both"/>
      </w:pPr>
      <w:r>
        <w:rPr>
          <w:rFonts w:ascii="Times New Roman"/>
          <w:b w:val="false"/>
          <w:i w:val="false"/>
          <w:color w:val="000000"/>
          <w:sz w:val="28"/>
        </w:rPr>
        <w:t>
      Кезеңділігі: ай сайын</w:t>
      </w:r>
    </w:p>
    <w:bookmarkEnd w:id="86"/>
    <w:bookmarkStart w:name="z130" w:id="87"/>
    <w:p>
      <w:pPr>
        <w:spacing w:after="0"/>
        <w:ind w:left="0"/>
        <w:jc w:val="both"/>
      </w:pPr>
      <w:r>
        <w:rPr>
          <w:rFonts w:ascii="Times New Roman"/>
          <w:b w:val="false"/>
          <w:i w:val="false"/>
          <w:color w:val="000000"/>
          <w:sz w:val="28"/>
        </w:rPr>
        <w:t>
      Есепті кезең: 20__ жылғы "______" _____________ жағдай бойынша</w:t>
      </w:r>
    </w:p>
    <w:bookmarkEnd w:id="87"/>
    <w:bookmarkStart w:name="z131" w:id="88"/>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банктердің уақытша әкімшіліктері (уақытша әкімшілері) </w:t>
      </w:r>
    </w:p>
    <w:bookmarkEnd w:id="88"/>
    <w:bookmarkStart w:name="z132" w:id="89"/>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89"/>
    <w:bookmarkStart w:name="z133" w:id="90"/>
    <w:p>
      <w:pPr>
        <w:spacing w:after="0"/>
        <w:ind w:left="0"/>
        <w:jc w:val="both"/>
      </w:pPr>
      <w:r>
        <w:rPr>
          <w:rFonts w:ascii="Times New Roman"/>
          <w:b w:val="false"/>
          <w:i w:val="false"/>
          <w:color w:val="000000"/>
          <w:sz w:val="28"/>
        </w:rPr>
        <w:t>
      Бизнес-сәйкестендіру нөмірі: ________________________________</w:t>
      </w:r>
    </w:p>
    <w:bookmarkEnd w:id="90"/>
    <w:bookmarkStart w:name="z134" w:id="91"/>
    <w:p>
      <w:pPr>
        <w:spacing w:after="0"/>
        <w:ind w:left="0"/>
        <w:jc w:val="both"/>
      </w:pPr>
      <w:r>
        <w:rPr>
          <w:rFonts w:ascii="Times New Roman"/>
          <w:b w:val="false"/>
          <w:i w:val="false"/>
          <w:color w:val="000000"/>
          <w:sz w:val="28"/>
        </w:rPr>
        <w:t>
      Жинау әдісі: қағаз жеткізгіште және электронды түрде</w:t>
      </w:r>
    </w:p>
    <w:bookmarkEnd w:id="9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136" w:id="92"/>
    <w:p>
      <w:pPr>
        <w:spacing w:after="0"/>
        <w:ind w:left="0"/>
        <w:jc w:val="left"/>
      </w:pPr>
      <w:r>
        <w:rPr>
          <w:rFonts w:ascii="Times New Roman"/>
          <w:b/>
          <w:i w:val="false"/>
          <w:color w:val="000000"/>
        </w:rPr>
        <w:t xml:space="preserve"> Банк активтерінің жай-күйі туралы есеп</w:t>
      </w:r>
    </w:p>
    <w:bookmarkEnd w:id="9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Көрсеткіштердің атауы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шоттың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 (уақытша әкімші) тағайындалған күнге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есепті күнге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күнге</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Тазартылған бағалы металдар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Корреспонденттік шоттар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бойынша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Салымдар,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қарыздар,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тұлғаларға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Күмәнді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Үмітсіз</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тұлғаларға: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Стандартты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Күмәнді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Үмітсіз</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Ұлттық Банкіне қойылатын талаптар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Клиенттерге қойылатын талаптар,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тұлғаларға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тұлғаларға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Капиталға инвестициялар және реттелген борыш</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Тауар-материалдық қорлар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құрал-жабдықтар және материалдық емес активтер,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Салынып жатқан (орнатылатын) негізгі құрал-жабдықтар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үйлер және ғимараттар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 жабдығы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негізгі құрал-жабдықтар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емес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Құрылатын (әзірленетін) материалдық емес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Қаржы лизингіне қабылданған негізгі құрал-жабдықтар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тапсыруға арналған негізгі құрал-жабдықтар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алынған үйлер бойынша күрделі шығындар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Активтер жиынтығы: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Резервтер (провизиялар)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Теріс түзету шоты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амортизация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8" w:id="93"/>
    <w:p>
      <w:pPr>
        <w:spacing w:after="0"/>
        <w:ind w:left="0"/>
        <w:jc w:val="both"/>
      </w:pPr>
      <w:r>
        <w:rPr>
          <w:rFonts w:ascii="Times New Roman"/>
          <w:b w:val="false"/>
          <w:i w:val="false"/>
          <w:color w:val="000000"/>
          <w:sz w:val="28"/>
        </w:rPr>
        <w:t>
      кестенің жалғасы</w:t>
      </w:r>
    </w:p>
    <w:bookmarkEnd w:id="9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әкімшілікті (уақытша әкімшіні) тағайындау күніндегі деректермен салыстырғанда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 беру күніндегі деректермен салыстырғанда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(6-баған – 4-баған)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(6-баған – 5-баған)</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9" w:id="94"/>
    <w:p>
      <w:pPr>
        <w:spacing w:after="0"/>
        <w:ind w:left="0"/>
        <w:jc w:val="both"/>
      </w:pPr>
      <w:r>
        <w:rPr>
          <w:rFonts w:ascii="Times New Roman"/>
          <w:b w:val="false"/>
          <w:i w:val="false"/>
          <w:color w:val="000000"/>
          <w:sz w:val="28"/>
        </w:rPr>
        <w:t>
      Атауы ___________________ Мекенжайы _____________________</w:t>
      </w:r>
    </w:p>
    <w:bookmarkEnd w:id="94"/>
    <w:bookmarkStart w:name="z140" w:id="95"/>
    <w:p>
      <w:pPr>
        <w:spacing w:after="0"/>
        <w:ind w:left="0"/>
        <w:jc w:val="both"/>
      </w:pPr>
      <w:r>
        <w:rPr>
          <w:rFonts w:ascii="Times New Roman"/>
          <w:b w:val="false"/>
          <w:i w:val="false"/>
          <w:color w:val="000000"/>
          <w:sz w:val="28"/>
        </w:rPr>
        <w:t>
      Телефоны ________________________</w:t>
      </w:r>
    </w:p>
    <w:bookmarkEnd w:id="95"/>
    <w:bookmarkStart w:name="z141" w:id="96"/>
    <w:p>
      <w:pPr>
        <w:spacing w:after="0"/>
        <w:ind w:left="0"/>
        <w:jc w:val="both"/>
      </w:pPr>
      <w:r>
        <w:rPr>
          <w:rFonts w:ascii="Times New Roman"/>
          <w:b w:val="false"/>
          <w:i w:val="false"/>
          <w:color w:val="000000"/>
          <w:sz w:val="28"/>
        </w:rPr>
        <w:t>
      Электрондық пошта мекенжайы ____________________________</w:t>
      </w:r>
    </w:p>
    <w:bookmarkEnd w:id="96"/>
    <w:bookmarkStart w:name="z142" w:id="97"/>
    <w:p>
      <w:pPr>
        <w:spacing w:after="0"/>
        <w:ind w:left="0"/>
        <w:jc w:val="both"/>
      </w:pPr>
      <w:r>
        <w:rPr>
          <w:rFonts w:ascii="Times New Roman"/>
          <w:b w:val="false"/>
          <w:i w:val="false"/>
          <w:color w:val="000000"/>
          <w:sz w:val="28"/>
        </w:rPr>
        <w:t>
      Орындаушы _____________________________________ _________________</w:t>
      </w:r>
    </w:p>
    <w:bookmarkEnd w:id="97"/>
    <w:bookmarkStart w:name="z143" w:id="98"/>
    <w:p>
      <w:pPr>
        <w:spacing w:after="0"/>
        <w:ind w:left="0"/>
        <w:jc w:val="both"/>
      </w:pPr>
      <w:r>
        <w:rPr>
          <w:rFonts w:ascii="Times New Roman"/>
          <w:b w:val="false"/>
          <w:i w:val="false"/>
          <w:color w:val="000000"/>
          <w:sz w:val="28"/>
        </w:rPr>
        <w:t>
      тегі, аты және әкесінің аты (ол бар болса) қолы, телефоны</w:t>
      </w:r>
    </w:p>
    <w:bookmarkEnd w:id="98"/>
    <w:bookmarkStart w:name="z144" w:id="99"/>
    <w:p>
      <w:pPr>
        <w:spacing w:after="0"/>
        <w:ind w:left="0"/>
        <w:jc w:val="both"/>
      </w:pPr>
      <w:r>
        <w:rPr>
          <w:rFonts w:ascii="Times New Roman"/>
          <w:b w:val="false"/>
          <w:i w:val="false"/>
          <w:color w:val="000000"/>
          <w:sz w:val="28"/>
        </w:rPr>
        <w:t>
      Бас бухгалтер немесе есепке қол қоюға уәкілеттік берілген адам</w:t>
      </w:r>
    </w:p>
    <w:bookmarkEnd w:id="99"/>
    <w:bookmarkStart w:name="z145" w:id="100"/>
    <w:p>
      <w:pPr>
        <w:spacing w:after="0"/>
        <w:ind w:left="0"/>
        <w:jc w:val="both"/>
      </w:pPr>
      <w:r>
        <w:rPr>
          <w:rFonts w:ascii="Times New Roman"/>
          <w:b w:val="false"/>
          <w:i w:val="false"/>
          <w:color w:val="000000"/>
          <w:sz w:val="28"/>
        </w:rPr>
        <w:t>
      _____________________________________ ______________________</w:t>
      </w:r>
    </w:p>
    <w:bookmarkEnd w:id="100"/>
    <w:bookmarkStart w:name="z146" w:id="101"/>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01"/>
    <w:bookmarkStart w:name="z147" w:id="102"/>
    <w:p>
      <w:pPr>
        <w:spacing w:after="0"/>
        <w:ind w:left="0"/>
        <w:jc w:val="both"/>
      </w:pPr>
      <w:r>
        <w:rPr>
          <w:rFonts w:ascii="Times New Roman"/>
          <w:b w:val="false"/>
          <w:i w:val="false"/>
          <w:color w:val="000000"/>
          <w:sz w:val="28"/>
        </w:rPr>
        <w:t>
      Басшы немесе есепке қол қоюға уәкілеттік берілген адам</w:t>
      </w:r>
    </w:p>
    <w:bookmarkEnd w:id="102"/>
    <w:bookmarkStart w:name="z148" w:id="103"/>
    <w:p>
      <w:pPr>
        <w:spacing w:after="0"/>
        <w:ind w:left="0"/>
        <w:jc w:val="both"/>
      </w:pPr>
      <w:r>
        <w:rPr>
          <w:rFonts w:ascii="Times New Roman"/>
          <w:b w:val="false"/>
          <w:i w:val="false"/>
          <w:color w:val="000000"/>
          <w:sz w:val="28"/>
        </w:rPr>
        <w:t>
      _____________________________________ ______________________</w:t>
      </w:r>
    </w:p>
    <w:bookmarkEnd w:id="103"/>
    <w:bookmarkStart w:name="z149" w:id="104"/>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04"/>
    <w:bookmarkStart w:name="z150" w:id="105"/>
    <w:p>
      <w:pPr>
        <w:spacing w:after="0"/>
        <w:ind w:left="0"/>
        <w:jc w:val="both"/>
      </w:pPr>
      <w:r>
        <w:rPr>
          <w:rFonts w:ascii="Times New Roman"/>
          <w:b w:val="false"/>
          <w:i w:val="false"/>
          <w:color w:val="000000"/>
          <w:sz w:val="28"/>
        </w:rPr>
        <w:t>
      Күні 20__ жылғы "____" _____________</w:t>
      </w:r>
    </w:p>
    <w:bookmarkEnd w:id="10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 активтерінің жай-күйі</w:t>
            </w:r>
            <w:r>
              <w:br/>
            </w:r>
            <w:r>
              <w:rPr>
                <w:rFonts w:ascii="Times New Roman"/>
                <w:b w:val="false"/>
                <w:i w:val="false"/>
                <w:color w:val="000000"/>
                <w:sz w:val="20"/>
              </w:rPr>
              <w:t>туралы есеп нысанына</w:t>
            </w:r>
            <w:r>
              <w:br/>
            </w:r>
            <w:r>
              <w:rPr>
                <w:rFonts w:ascii="Times New Roman"/>
                <w:b w:val="false"/>
                <w:i w:val="false"/>
                <w:color w:val="000000"/>
                <w:sz w:val="20"/>
              </w:rPr>
              <w:t>қосымша</w:t>
            </w:r>
          </w:p>
        </w:tc>
      </w:tr>
    </w:tbl>
    <w:bookmarkStart w:name="z152" w:id="106"/>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106"/>
    <w:bookmarkStart w:name="z153" w:id="107"/>
    <w:p>
      <w:pPr>
        <w:spacing w:after="0"/>
        <w:ind w:left="0"/>
        <w:jc w:val="left"/>
      </w:pPr>
      <w:r>
        <w:rPr>
          <w:rFonts w:ascii="Times New Roman"/>
          <w:b/>
          <w:i w:val="false"/>
          <w:color w:val="000000"/>
        </w:rPr>
        <w:t xml:space="preserve"> Банк активтерінің жай-күйі туралы есеп (индекс: F1-BА, кезеңділігі: ай сайын)</w:t>
      </w:r>
    </w:p>
    <w:bookmarkEnd w:id="107"/>
    <w:bookmarkStart w:name="z154" w:id="108"/>
    <w:p>
      <w:pPr>
        <w:spacing w:after="0"/>
        <w:ind w:left="0"/>
        <w:jc w:val="left"/>
      </w:pPr>
      <w:r>
        <w:rPr>
          <w:rFonts w:ascii="Times New Roman"/>
          <w:b/>
          <w:i w:val="false"/>
          <w:color w:val="000000"/>
        </w:rPr>
        <w:t xml:space="preserve"> 1-тарау. Жалпы ережелер</w:t>
      </w:r>
    </w:p>
    <w:bookmarkEnd w:id="108"/>
    <w:bookmarkStart w:name="z155" w:id="109"/>
    <w:p>
      <w:pPr>
        <w:spacing w:after="0"/>
        <w:ind w:left="0"/>
        <w:jc w:val="both"/>
      </w:pPr>
      <w:r>
        <w:rPr>
          <w:rFonts w:ascii="Times New Roman"/>
          <w:b w:val="false"/>
          <w:i w:val="false"/>
          <w:color w:val="000000"/>
          <w:sz w:val="28"/>
        </w:rPr>
        <w:t>
      1. Осы түсіндірме (бұдан әрі – Түсіндірме) "Банк активтерінің жай-күйі туралы есеп" әкімшілік деректерді жинауға арналған нысанды (бұдан әрі – Нысан) толтыру бойынша бірыңғай талаптарды айқындайды.</w:t>
      </w:r>
    </w:p>
    <w:bookmarkEnd w:id="109"/>
    <w:bookmarkStart w:name="z156" w:id="110"/>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 Заңының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сәйкес әзірленді.</w:t>
      </w:r>
    </w:p>
    <w:bookmarkEnd w:id="110"/>
    <w:bookmarkStart w:name="z157" w:id="111"/>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111"/>
    <w:bookmarkStart w:name="z158" w:id="112"/>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есепке қол қоюға уәкілетті адамдар және орындаушы қол қояды.</w:t>
      </w:r>
    </w:p>
    <w:bookmarkEnd w:id="112"/>
    <w:bookmarkStart w:name="z159" w:id="113"/>
    <w:p>
      <w:pPr>
        <w:spacing w:after="0"/>
        <w:ind w:left="0"/>
        <w:jc w:val="left"/>
      </w:pPr>
      <w:r>
        <w:rPr>
          <w:rFonts w:ascii="Times New Roman"/>
          <w:b/>
          <w:i w:val="false"/>
          <w:color w:val="000000"/>
        </w:rPr>
        <w:t xml:space="preserve"> 2-тарау. Нысанды толтыру бойынша түсіндірме</w:t>
      </w:r>
    </w:p>
    <w:bookmarkEnd w:id="113"/>
    <w:bookmarkStart w:name="z160" w:id="114"/>
    <w:p>
      <w:pPr>
        <w:spacing w:after="0"/>
        <w:ind w:left="0"/>
        <w:jc w:val="both"/>
      </w:pPr>
      <w:r>
        <w:rPr>
          <w:rFonts w:ascii="Times New Roman"/>
          <w:b w:val="false"/>
          <w:i w:val="false"/>
          <w:color w:val="000000"/>
          <w:sz w:val="28"/>
        </w:rPr>
        <w:t>
      5. 4, 5, 6-бағандардың 1, 2, 3, 4, 5, 6, 7, 8, 9, 10, 11, 12-жолдары уақытша әкімшілікті тағайындау күніне, алдыңғы есепті күнге және есепті күнге бухгалтерлік баланстың тиісті баптарына тең.</w:t>
      </w:r>
    </w:p>
    <w:bookmarkEnd w:id="11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2-қосымша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62" w:id="115"/>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115"/>
    <w:bookmarkStart w:name="z163" w:id="116"/>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116"/>
    <w:bookmarkStart w:name="z164" w:id="117"/>
    <w:p>
      <w:pPr>
        <w:spacing w:after="0"/>
        <w:ind w:left="0"/>
        <w:jc w:val="both"/>
      </w:pPr>
      <w:r>
        <w:rPr>
          <w:rFonts w:ascii="Times New Roman"/>
          <w:b w:val="false"/>
          <w:i w:val="false"/>
          <w:color w:val="000000"/>
          <w:sz w:val="28"/>
        </w:rPr>
        <w:t>
      Әкімшілік нысанның атауы: Сақтандыру (қайта сақтандыру) ұйымы активтерінің жай-күйі туралы есеп</w:t>
      </w:r>
    </w:p>
    <w:bookmarkEnd w:id="117"/>
    <w:bookmarkStart w:name="z165" w:id="118"/>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F2-BА</w:t>
      </w:r>
    </w:p>
    <w:bookmarkEnd w:id="118"/>
    <w:bookmarkStart w:name="z166" w:id="119"/>
    <w:p>
      <w:pPr>
        <w:spacing w:after="0"/>
        <w:ind w:left="0"/>
        <w:jc w:val="both"/>
      </w:pPr>
      <w:r>
        <w:rPr>
          <w:rFonts w:ascii="Times New Roman"/>
          <w:b w:val="false"/>
          <w:i w:val="false"/>
          <w:color w:val="000000"/>
          <w:sz w:val="28"/>
        </w:rPr>
        <w:t xml:space="preserve">
      Кезеңділігі: ай сайын </w:t>
      </w:r>
    </w:p>
    <w:bookmarkEnd w:id="119"/>
    <w:bookmarkStart w:name="z167" w:id="120"/>
    <w:p>
      <w:pPr>
        <w:spacing w:after="0"/>
        <w:ind w:left="0"/>
        <w:jc w:val="both"/>
      </w:pPr>
      <w:r>
        <w:rPr>
          <w:rFonts w:ascii="Times New Roman"/>
          <w:b w:val="false"/>
          <w:i w:val="false"/>
          <w:color w:val="000000"/>
          <w:sz w:val="28"/>
        </w:rPr>
        <w:t>
      Есепті кезең: 20__ жылғы "______" _____________ жағдай бойынша</w:t>
      </w:r>
    </w:p>
    <w:bookmarkEnd w:id="120"/>
    <w:bookmarkStart w:name="z168" w:id="121"/>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сақтандыру (қайта сақтандыру) ұйымының уақытша әкімшіліктері (уақытша әкімшілері) </w:t>
      </w:r>
    </w:p>
    <w:bookmarkEnd w:id="121"/>
    <w:bookmarkStart w:name="z169" w:id="122"/>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122"/>
    <w:bookmarkStart w:name="z170" w:id="123"/>
    <w:p>
      <w:pPr>
        <w:spacing w:after="0"/>
        <w:ind w:left="0"/>
        <w:jc w:val="both"/>
      </w:pPr>
      <w:r>
        <w:rPr>
          <w:rFonts w:ascii="Times New Roman"/>
          <w:b w:val="false"/>
          <w:i w:val="false"/>
          <w:color w:val="000000"/>
          <w:sz w:val="28"/>
        </w:rPr>
        <w:t>
      Бизнес-сәйкестендіру нөмірі: ______________________________</w:t>
      </w:r>
    </w:p>
    <w:bookmarkEnd w:id="123"/>
    <w:bookmarkStart w:name="z171" w:id="124"/>
    <w:p>
      <w:pPr>
        <w:spacing w:after="0"/>
        <w:ind w:left="0"/>
        <w:jc w:val="both"/>
      </w:pPr>
      <w:r>
        <w:rPr>
          <w:rFonts w:ascii="Times New Roman"/>
          <w:b w:val="false"/>
          <w:i w:val="false"/>
          <w:color w:val="000000"/>
          <w:sz w:val="28"/>
        </w:rPr>
        <w:t xml:space="preserve">
      Жинау әдісі: қағаз жеткізгіште және электронды түрде </w:t>
      </w:r>
    </w:p>
    <w:bookmarkEnd w:id="12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73" w:id="125"/>
    <w:p>
      <w:pPr>
        <w:spacing w:after="0"/>
        <w:ind w:left="0"/>
        <w:jc w:val="left"/>
      </w:pPr>
      <w:r>
        <w:rPr>
          <w:rFonts w:ascii="Times New Roman"/>
          <w:b/>
          <w:i w:val="false"/>
          <w:color w:val="000000"/>
        </w:rPr>
        <w:t xml:space="preserve"> Сақтандыру (қайта сақтандыру) ұйымы активтерінің жай-күйі туралы есеп</w:t>
      </w:r>
    </w:p>
    <w:bookmarkEnd w:id="12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Көрсеткіштердің атауы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шоттың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 (уақытша әкімші) тағайындалған күнге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есепті күнге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күнге</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 және ақша баламасы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Орналастырылған салымдар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Әділ құны бойынша бағаланатын бағалы қағаздар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Сату үшін қолда бар бағалы қағаздар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Өтеуге дейін ұсталынатын бағалы қағаздар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"Кері РЕПО" операциясы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Тазартылған бағалы металдар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Туынды құралдар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Қайта сақтандыру активтері: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сіңірілмеген сыйақылар бойынша қайта сақтандыру активтері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Орын алған, бірақ мәлімделмеген шығындар бойынша қайта сақтандыру активтері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Өмірді сақтандыру (қайта сақтандыру) шарттары бойынша орын алмаған шығындар бойынша қайта сақтандыру активтері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Аннуитет шарттары бойынша орын алмаған шығындар бойынша қайта сақтандыру активтері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Мәлімделген, бірақ реттелмеген зиян бойынша қайта сақтандыру активтері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резервтер бойынша қайта сақтандыру активтері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Болашақ кезеңдердің шығыстары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салық активі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Кейінге қалдырылған салық активі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заңды тұлғалардың капиталына инвестициялар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құрал-жабдықтар,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Салынып жатқан (орнатылатын) негізгі құрал-жабдықтар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үйлер және ғимараттар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 жабдығы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негізгі құрал-жабдықтар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мүлік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Сатуға арналған ұзақ мерзімді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емес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Активтер жиынтығы: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Теріс түзету шоты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амортизация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75" w:id="126"/>
    <w:p>
      <w:pPr>
        <w:spacing w:after="0"/>
        <w:ind w:left="0"/>
        <w:jc w:val="both"/>
      </w:pPr>
      <w:r>
        <w:rPr>
          <w:rFonts w:ascii="Times New Roman"/>
          <w:b w:val="false"/>
          <w:i w:val="false"/>
          <w:color w:val="000000"/>
          <w:sz w:val="28"/>
        </w:rPr>
        <w:t>
      кестенің жалғасы</w:t>
      </w:r>
    </w:p>
    <w:bookmarkEnd w:id="12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әкімшілікті (уақытша әкімшіні) тағайындау күніндегі деректермен салыстырғанда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 беру күніндегі деректермен салыстырғанда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(6-баған - 4-баған)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(6-баған – 5-баған)</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76" w:id="127"/>
    <w:p>
      <w:pPr>
        <w:spacing w:after="0"/>
        <w:ind w:left="0"/>
        <w:jc w:val="both"/>
      </w:pPr>
      <w:r>
        <w:rPr>
          <w:rFonts w:ascii="Times New Roman"/>
          <w:b w:val="false"/>
          <w:i w:val="false"/>
          <w:color w:val="000000"/>
          <w:sz w:val="28"/>
        </w:rPr>
        <w:t>
      Атауы ___________________ Мекенжайы _____________________</w:t>
      </w:r>
    </w:p>
    <w:bookmarkEnd w:id="127"/>
    <w:bookmarkStart w:name="z177" w:id="128"/>
    <w:p>
      <w:pPr>
        <w:spacing w:after="0"/>
        <w:ind w:left="0"/>
        <w:jc w:val="both"/>
      </w:pPr>
      <w:r>
        <w:rPr>
          <w:rFonts w:ascii="Times New Roman"/>
          <w:b w:val="false"/>
          <w:i w:val="false"/>
          <w:color w:val="000000"/>
          <w:sz w:val="28"/>
        </w:rPr>
        <w:t>
      Телефоны ________________________</w:t>
      </w:r>
    </w:p>
    <w:bookmarkEnd w:id="128"/>
    <w:bookmarkStart w:name="z178" w:id="129"/>
    <w:p>
      <w:pPr>
        <w:spacing w:after="0"/>
        <w:ind w:left="0"/>
        <w:jc w:val="both"/>
      </w:pPr>
      <w:r>
        <w:rPr>
          <w:rFonts w:ascii="Times New Roman"/>
          <w:b w:val="false"/>
          <w:i w:val="false"/>
          <w:color w:val="000000"/>
          <w:sz w:val="28"/>
        </w:rPr>
        <w:t>
      Электрондық пошта мекенжайы ____________________________</w:t>
      </w:r>
    </w:p>
    <w:bookmarkEnd w:id="129"/>
    <w:bookmarkStart w:name="z179" w:id="130"/>
    <w:p>
      <w:pPr>
        <w:spacing w:after="0"/>
        <w:ind w:left="0"/>
        <w:jc w:val="both"/>
      </w:pPr>
      <w:r>
        <w:rPr>
          <w:rFonts w:ascii="Times New Roman"/>
          <w:b w:val="false"/>
          <w:i w:val="false"/>
          <w:color w:val="000000"/>
          <w:sz w:val="28"/>
        </w:rPr>
        <w:t>
      Орындаушы _____________________________________ __________________</w:t>
      </w:r>
    </w:p>
    <w:bookmarkEnd w:id="130"/>
    <w:bookmarkStart w:name="z180" w:id="131"/>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31"/>
    <w:bookmarkStart w:name="z181" w:id="132"/>
    <w:p>
      <w:pPr>
        <w:spacing w:after="0"/>
        <w:ind w:left="0"/>
        <w:jc w:val="both"/>
      </w:pPr>
      <w:r>
        <w:rPr>
          <w:rFonts w:ascii="Times New Roman"/>
          <w:b w:val="false"/>
          <w:i w:val="false"/>
          <w:color w:val="000000"/>
          <w:sz w:val="28"/>
        </w:rPr>
        <w:t>
      Бас бухгалтер немесе есепке қол қоюға уәкілеттік берілген адам</w:t>
      </w:r>
    </w:p>
    <w:bookmarkEnd w:id="132"/>
    <w:bookmarkStart w:name="z182" w:id="133"/>
    <w:p>
      <w:pPr>
        <w:spacing w:after="0"/>
        <w:ind w:left="0"/>
        <w:jc w:val="both"/>
      </w:pPr>
      <w:r>
        <w:rPr>
          <w:rFonts w:ascii="Times New Roman"/>
          <w:b w:val="false"/>
          <w:i w:val="false"/>
          <w:color w:val="000000"/>
          <w:sz w:val="28"/>
        </w:rPr>
        <w:t>
      _____________________________________ ______________________</w:t>
      </w:r>
    </w:p>
    <w:bookmarkEnd w:id="133"/>
    <w:bookmarkStart w:name="z183" w:id="134"/>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34"/>
    <w:bookmarkStart w:name="z184" w:id="135"/>
    <w:p>
      <w:pPr>
        <w:spacing w:after="0"/>
        <w:ind w:left="0"/>
        <w:jc w:val="both"/>
      </w:pPr>
      <w:r>
        <w:rPr>
          <w:rFonts w:ascii="Times New Roman"/>
          <w:b w:val="false"/>
          <w:i w:val="false"/>
          <w:color w:val="000000"/>
          <w:sz w:val="28"/>
        </w:rPr>
        <w:t>
      Басшы немесе есепке қол қоюға уәкілеттік берілген адам</w:t>
      </w:r>
    </w:p>
    <w:bookmarkEnd w:id="135"/>
    <w:bookmarkStart w:name="z185" w:id="136"/>
    <w:p>
      <w:pPr>
        <w:spacing w:after="0"/>
        <w:ind w:left="0"/>
        <w:jc w:val="both"/>
      </w:pPr>
      <w:r>
        <w:rPr>
          <w:rFonts w:ascii="Times New Roman"/>
          <w:b w:val="false"/>
          <w:i w:val="false"/>
          <w:color w:val="000000"/>
          <w:sz w:val="28"/>
        </w:rPr>
        <w:t>
      _____________________________________ ______________________</w:t>
      </w:r>
    </w:p>
    <w:bookmarkEnd w:id="136"/>
    <w:bookmarkStart w:name="z186" w:id="137"/>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37"/>
    <w:bookmarkStart w:name="z187" w:id="138"/>
    <w:p>
      <w:pPr>
        <w:spacing w:after="0"/>
        <w:ind w:left="0"/>
        <w:jc w:val="both"/>
      </w:pPr>
      <w:r>
        <w:rPr>
          <w:rFonts w:ascii="Times New Roman"/>
          <w:b w:val="false"/>
          <w:i w:val="false"/>
          <w:color w:val="000000"/>
          <w:sz w:val="28"/>
        </w:rPr>
        <w:t>
      Күні 20__ жылғы "____" _____________</w:t>
      </w:r>
    </w:p>
    <w:bookmarkEnd w:id="13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Сақтандыру (қайта сақтандыру)</w:t>
            </w:r>
            <w:r>
              <w:br/>
            </w:r>
            <w:r>
              <w:rPr>
                <w:rFonts w:ascii="Times New Roman"/>
                <w:b w:val="false"/>
                <w:i w:val="false"/>
                <w:color w:val="000000"/>
                <w:sz w:val="20"/>
              </w:rPr>
              <w:t>ұйымы активтерінің жай-күйі</w:t>
            </w:r>
            <w:r>
              <w:br/>
            </w:r>
            <w:r>
              <w:rPr>
                <w:rFonts w:ascii="Times New Roman"/>
                <w:b w:val="false"/>
                <w:i w:val="false"/>
                <w:color w:val="000000"/>
                <w:sz w:val="20"/>
              </w:rPr>
              <w:t>туралы есеп нысанына</w:t>
            </w:r>
            <w:r>
              <w:br/>
            </w:r>
            <w:r>
              <w:rPr>
                <w:rFonts w:ascii="Times New Roman"/>
                <w:b w:val="false"/>
                <w:i w:val="false"/>
                <w:color w:val="000000"/>
                <w:sz w:val="20"/>
              </w:rPr>
              <w:t>қосымша</w:t>
            </w:r>
          </w:p>
        </w:tc>
      </w:tr>
    </w:tbl>
    <w:bookmarkStart w:name="z189" w:id="139"/>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139"/>
    <w:bookmarkStart w:name="z190" w:id="140"/>
    <w:p>
      <w:pPr>
        <w:spacing w:after="0"/>
        <w:ind w:left="0"/>
        <w:jc w:val="left"/>
      </w:pPr>
      <w:r>
        <w:rPr>
          <w:rFonts w:ascii="Times New Roman"/>
          <w:b/>
          <w:i w:val="false"/>
          <w:color w:val="000000"/>
        </w:rPr>
        <w:t xml:space="preserve"> Сақтандыру (қайта сақтандыру) ұйымы активтерінің жай-күйі туралы есеп</w:t>
      </w:r>
    </w:p>
    <w:bookmarkEnd w:id="140"/>
    <w:bookmarkStart w:name="z191" w:id="141"/>
    <w:p>
      <w:pPr>
        <w:spacing w:after="0"/>
        <w:ind w:left="0"/>
        <w:jc w:val="left"/>
      </w:pPr>
      <w:r>
        <w:rPr>
          <w:rFonts w:ascii="Times New Roman"/>
          <w:b/>
          <w:i w:val="false"/>
          <w:color w:val="000000"/>
        </w:rPr>
        <w:t xml:space="preserve"> (индекс: F2-BА, кезеңділігі: ай сайын)</w:t>
      </w:r>
    </w:p>
    <w:bookmarkEnd w:id="141"/>
    <w:bookmarkStart w:name="z192" w:id="142"/>
    <w:p>
      <w:pPr>
        <w:spacing w:after="0"/>
        <w:ind w:left="0"/>
        <w:jc w:val="left"/>
      </w:pPr>
      <w:r>
        <w:rPr>
          <w:rFonts w:ascii="Times New Roman"/>
          <w:b/>
          <w:i w:val="false"/>
          <w:color w:val="000000"/>
        </w:rPr>
        <w:t xml:space="preserve"> 1-тарау. Жалпы ережелер</w:t>
      </w:r>
    </w:p>
    <w:bookmarkEnd w:id="142"/>
    <w:bookmarkStart w:name="z193" w:id="143"/>
    <w:p>
      <w:pPr>
        <w:spacing w:after="0"/>
        <w:ind w:left="0"/>
        <w:jc w:val="both"/>
      </w:pPr>
      <w:r>
        <w:rPr>
          <w:rFonts w:ascii="Times New Roman"/>
          <w:b w:val="false"/>
          <w:i w:val="false"/>
          <w:color w:val="000000"/>
          <w:sz w:val="28"/>
        </w:rPr>
        <w:t>
      1. Осы түсіндірме (бұдан әрі – Түсіндірме) "Сақтандыру (қайта сақтандыру) ұйымы активтерінің жай-күйі туралы есеп" әкімшілік деректерді жинауға арналған нысанды (бұдан әрі – Нысан) толтыру бойынша бірыңғай талаптарды айқындайды.</w:t>
      </w:r>
    </w:p>
    <w:bookmarkEnd w:id="143"/>
    <w:bookmarkStart w:name="z194" w:id="144"/>
    <w:p>
      <w:pPr>
        <w:spacing w:after="0"/>
        <w:ind w:left="0"/>
        <w:jc w:val="both"/>
      </w:pPr>
      <w:r>
        <w:rPr>
          <w:rFonts w:ascii="Times New Roman"/>
          <w:b w:val="false"/>
          <w:i w:val="false"/>
          <w:color w:val="000000"/>
          <w:sz w:val="28"/>
        </w:rPr>
        <w:t xml:space="preserve">
      2. Нысан "Сақтандыру қызметі туралы" Қазақстан Республикасы Заңының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144"/>
    <w:bookmarkStart w:name="z195" w:id="145"/>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145"/>
    <w:bookmarkStart w:name="z196" w:id="146"/>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есепке қол қоюға уәкілетті адамдар және орындаушы қол қояды.</w:t>
      </w:r>
    </w:p>
    <w:bookmarkEnd w:id="146"/>
    <w:bookmarkStart w:name="z197" w:id="147"/>
    <w:p>
      <w:pPr>
        <w:spacing w:after="0"/>
        <w:ind w:left="0"/>
        <w:jc w:val="left"/>
      </w:pPr>
      <w:r>
        <w:rPr>
          <w:rFonts w:ascii="Times New Roman"/>
          <w:b/>
          <w:i w:val="false"/>
          <w:color w:val="000000"/>
        </w:rPr>
        <w:t xml:space="preserve"> 2-тарау. Нысанды толтыру бойынша түсіндірме</w:t>
      </w:r>
    </w:p>
    <w:bookmarkEnd w:id="147"/>
    <w:bookmarkStart w:name="z198" w:id="148"/>
    <w:p>
      <w:pPr>
        <w:spacing w:after="0"/>
        <w:ind w:left="0"/>
        <w:jc w:val="both"/>
      </w:pPr>
      <w:r>
        <w:rPr>
          <w:rFonts w:ascii="Times New Roman"/>
          <w:b w:val="false"/>
          <w:i w:val="false"/>
          <w:color w:val="000000"/>
          <w:sz w:val="28"/>
        </w:rPr>
        <w:t>
      5. 4, 5, 6-бағандардың 1, 2, 3, 4, 5, 6, 7, 8, 9, 10, 11, 12-жолдары уақытша әкімшілікті (уақытша әкімшіні) тағайындау күніне, алдыңғы есепті күнге, есепті күнге сақтандыру (қайта сақтандыру) ұйымының бухгалтерлік балансының тиісті баптарына тең.</w:t>
      </w:r>
    </w:p>
    <w:bookmarkEnd w:id="14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3-қосымша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202" w:id="149"/>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149"/>
    <w:bookmarkStart w:name="z203" w:id="150"/>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150"/>
    <w:bookmarkStart w:name="z204" w:id="151"/>
    <w:p>
      <w:pPr>
        <w:spacing w:after="0"/>
        <w:ind w:left="0"/>
        <w:jc w:val="both"/>
      </w:pPr>
      <w:r>
        <w:rPr>
          <w:rFonts w:ascii="Times New Roman"/>
          <w:b w:val="false"/>
          <w:i w:val="false"/>
          <w:color w:val="000000"/>
          <w:sz w:val="28"/>
        </w:rPr>
        <w:t>
      Әкімшілік нысанның атауы: Банк міндеттемелерінің жай-күйі туралы есеп</w:t>
      </w:r>
    </w:p>
    <w:bookmarkEnd w:id="151"/>
    <w:bookmarkStart w:name="z205" w:id="152"/>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F3-BА</w:t>
      </w:r>
    </w:p>
    <w:bookmarkEnd w:id="152"/>
    <w:bookmarkStart w:name="z206" w:id="153"/>
    <w:p>
      <w:pPr>
        <w:spacing w:after="0"/>
        <w:ind w:left="0"/>
        <w:jc w:val="both"/>
      </w:pPr>
      <w:r>
        <w:rPr>
          <w:rFonts w:ascii="Times New Roman"/>
          <w:b w:val="false"/>
          <w:i w:val="false"/>
          <w:color w:val="000000"/>
          <w:sz w:val="28"/>
        </w:rPr>
        <w:t>
      Кезеңділігі: ай сайын</w:t>
      </w:r>
    </w:p>
    <w:bookmarkEnd w:id="153"/>
    <w:bookmarkStart w:name="z207" w:id="154"/>
    <w:p>
      <w:pPr>
        <w:spacing w:after="0"/>
        <w:ind w:left="0"/>
        <w:jc w:val="both"/>
      </w:pPr>
      <w:r>
        <w:rPr>
          <w:rFonts w:ascii="Times New Roman"/>
          <w:b w:val="false"/>
          <w:i w:val="false"/>
          <w:color w:val="000000"/>
          <w:sz w:val="28"/>
        </w:rPr>
        <w:t>
      Есепті кезең: 20__ жылғы "______" _____________ жағдай бойынша</w:t>
      </w:r>
    </w:p>
    <w:bookmarkEnd w:id="154"/>
    <w:bookmarkStart w:name="z208" w:id="155"/>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банктердің уақытша әкімшіліктері (уақытша әкімшілері)</w:t>
      </w:r>
    </w:p>
    <w:bookmarkEnd w:id="155"/>
    <w:bookmarkStart w:name="z209" w:id="156"/>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156"/>
    <w:bookmarkStart w:name="z210" w:id="157"/>
    <w:p>
      <w:pPr>
        <w:spacing w:after="0"/>
        <w:ind w:left="0"/>
        <w:jc w:val="both"/>
      </w:pPr>
      <w:r>
        <w:rPr>
          <w:rFonts w:ascii="Times New Roman"/>
          <w:b w:val="false"/>
          <w:i w:val="false"/>
          <w:color w:val="000000"/>
          <w:sz w:val="28"/>
        </w:rPr>
        <w:t>
      Бизнес-сәйкестендіру нөмірі: ______________________________</w:t>
      </w:r>
    </w:p>
    <w:bookmarkEnd w:id="157"/>
    <w:bookmarkStart w:name="z211" w:id="158"/>
    <w:p>
      <w:pPr>
        <w:spacing w:after="0"/>
        <w:ind w:left="0"/>
        <w:jc w:val="both"/>
      </w:pPr>
      <w:r>
        <w:rPr>
          <w:rFonts w:ascii="Times New Roman"/>
          <w:b w:val="false"/>
          <w:i w:val="false"/>
          <w:color w:val="000000"/>
          <w:sz w:val="28"/>
        </w:rPr>
        <w:t>
      Жинау әдісі: қағаз жеткізгіште және электронды түрде</w:t>
      </w:r>
    </w:p>
    <w:bookmarkEnd w:id="15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13" w:id="159"/>
    <w:p>
      <w:pPr>
        <w:spacing w:after="0"/>
        <w:ind w:left="0"/>
        <w:jc w:val="both"/>
      </w:pPr>
      <w:r>
        <w:rPr>
          <w:rFonts w:ascii="Times New Roman"/>
          <w:b w:val="false"/>
          <w:i w:val="false"/>
          <w:color w:val="000000"/>
          <w:sz w:val="28"/>
        </w:rPr>
        <w:t>
      Банк міндеттемелерінің жай-күйі туралы есеп</w:t>
      </w:r>
    </w:p>
    <w:bookmarkEnd w:id="15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Міндеттемелердің атауы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шоттың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 (уақытша әкімші) тағайындалған күнге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есепті күнге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күнге</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міндеттемелері,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тиісті мезгілдік төлемдерді капиталдандыру арқылы банк олардың өміріне немесе денсаулығына залал келтіргені үшін; еңбек шарты бойынша жұмыс істеген адамдарға еңбекақы төлеу және өтемақы төлеу бойынша; Мемлекеттік әлеуметтік сақтандыру қорына әлеуметтік аударымдар бойынша берешектер; еңбекақыдан ұстап қалынған алименттерді төлеу және міндетті зейнетақы жарналарын, сондай-ақ авторлық шарттар бойынша сыйақылар төлеу бойынша жауапкершілік алған жеке тұлғалардың алдында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депозиттерге міндетті кепілдік беруді жүзеге асыратын ұйымдардың алдында кепілдік берілетін депозиттер бойынша ол төлеген (төлеп жатқан) өтемақы сомасы бойынша және мәжбүрлеп таратылатын банктің активтері мен міндеттемелерін бір мезгілде беру бойынша операциялар жүргізу аясында басқа банкке (банктерге) берілетін кепілдік берілген депозиттер бойынша банктің мүлкі мен міндеттемелердің мөлшері арасындағы орны толтырылған айырманың сомасы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банктің кепіл мүлкімен қамтамасыз етілген міндеттемелері бойынша берешек, сондай-ақ осы клирингтік ұйымның клирингтік қатысушысы болып табылатын банктің орталық контрагенттің функцияларын жүзеге асыратын клирингтік ұйымның алдындағы орталық контрагенттің қатысуымен бұрын жасаған және орындамаған мәмілелерінің нәтижесінде пайда болған берешегі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банкпен ерекше қатынастармен байланыстағы тұлғалар болып табылмайтын жеке тұлғалардың депозиттері бойынша, оның ішінде ислам банкінде орналастырылған талап еткенге дейінгі пайызсыз депозиттер, және ақша аударымдары, сондай-ақ зейнетақы активтері есебінен жүзеге асырылған депозитер бойынша талаптар, "өмірді сақтандыру" саласы бойынша тартылған қаржы есебінен жүзеге асырылған сақтандыру ұйымдарының депозиттері бойынша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тек қана қайырымдылық қызметімен айналысатын коммерциялық емес ұйымдардың, Ұлы Отан соғысы ардагерлері және оларға теңестірілген тұлғалардың ұйымдары, Қазақстан Республикасы мүгедектерінің ерікті қоғамының; Қазақ зағиптар қоғамының, Қазақ саңыраулар қоғамының және осы заңды тұлғалардың меншігі болып табылатын және олардың қаржысы есебінен құрылған өндірістік ұйымдардың, олардың банктік шоттарындағы және депозиттерге орналастырылған қаражаттары бойынша басқа ұйымдардың алдында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банкпен ерекше қатынастармен байланыстағы тұлғалар болып табылмайтын заңды тұлғалардың депозиттері бойынша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салықтар, алымдар және бюджетке басқа да міндетті төлемдер, сондай-ақ республикалық бюджеттен және Қазақстан Республикасының Ұлттық қоры қаражатынан берілген қарыздарды қайтару бойынша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заңдарына сәйкес басқа кредиторлардың алдында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кепілдік берілетін депозиттер бойынша өтеу есебінен депозиттерге міндетті кепілдік беруді жүзеге асыратын ұйымның өтемеген сомасы бөлігінде банкпен ерекше қатынастармен байланысты кредиторлар – жеке және заңды тұлғалардың алдында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банктің реттелген борышы және мерзімсіз қаржы құралдары бойынша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әкімшіліктің (уақытша әкімшінің) ағымдағы міндеттемелері,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еңбекақы төлеу бойынша қызметкерлер алдында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салықтар, алымдар және басқа да бюджетке міндетті төлемдер бойынша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де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 жиынтығы (1-жол+ 2-жол+ 3-жол)</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15" w:id="160"/>
    <w:p>
      <w:pPr>
        <w:spacing w:after="0"/>
        <w:ind w:left="0"/>
        <w:jc w:val="both"/>
      </w:pPr>
      <w:r>
        <w:rPr>
          <w:rFonts w:ascii="Times New Roman"/>
          <w:b w:val="false"/>
          <w:i w:val="false"/>
          <w:color w:val="000000"/>
          <w:sz w:val="28"/>
        </w:rPr>
        <w:t>
      кестенің жалғасы</w:t>
      </w:r>
    </w:p>
    <w:bookmarkEnd w:id="16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әкімшілікті (уақытша әкімшіні) тағайындау күніндегі деректермен салыстырғанда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 беру күніндегі деректермен салыстырғанда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(6-баған-4-баған)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(6-баған-5-баған)</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16" w:id="161"/>
    <w:p>
      <w:pPr>
        <w:spacing w:after="0"/>
        <w:ind w:left="0"/>
        <w:jc w:val="both"/>
      </w:pPr>
      <w:r>
        <w:rPr>
          <w:rFonts w:ascii="Times New Roman"/>
          <w:b w:val="false"/>
          <w:i w:val="false"/>
          <w:color w:val="000000"/>
          <w:sz w:val="28"/>
        </w:rPr>
        <w:t>
      Атауы ___________________ Мекенжайы ____________________</w:t>
      </w:r>
    </w:p>
    <w:bookmarkEnd w:id="161"/>
    <w:bookmarkStart w:name="z217" w:id="162"/>
    <w:p>
      <w:pPr>
        <w:spacing w:after="0"/>
        <w:ind w:left="0"/>
        <w:jc w:val="both"/>
      </w:pPr>
      <w:r>
        <w:rPr>
          <w:rFonts w:ascii="Times New Roman"/>
          <w:b w:val="false"/>
          <w:i w:val="false"/>
          <w:color w:val="000000"/>
          <w:sz w:val="28"/>
        </w:rPr>
        <w:t>
      Телефоны ________________________</w:t>
      </w:r>
    </w:p>
    <w:bookmarkEnd w:id="162"/>
    <w:bookmarkStart w:name="z218" w:id="163"/>
    <w:p>
      <w:pPr>
        <w:spacing w:after="0"/>
        <w:ind w:left="0"/>
        <w:jc w:val="both"/>
      </w:pPr>
      <w:r>
        <w:rPr>
          <w:rFonts w:ascii="Times New Roman"/>
          <w:b w:val="false"/>
          <w:i w:val="false"/>
          <w:color w:val="000000"/>
          <w:sz w:val="28"/>
        </w:rPr>
        <w:t>
      Электрондық пошта мекенжайы ____________________________</w:t>
      </w:r>
    </w:p>
    <w:bookmarkEnd w:id="163"/>
    <w:bookmarkStart w:name="z219" w:id="164"/>
    <w:p>
      <w:pPr>
        <w:spacing w:after="0"/>
        <w:ind w:left="0"/>
        <w:jc w:val="both"/>
      </w:pPr>
      <w:r>
        <w:rPr>
          <w:rFonts w:ascii="Times New Roman"/>
          <w:b w:val="false"/>
          <w:i w:val="false"/>
          <w:color w:val="000000"/>
          <w:sz w:val="28"/>
        </w:rPr>
        <w:t>
      Орындаушы _________________________________ __________________</w:t>
      </w:r>
    </w:p>
    <w:bookmarkEnd w:id="164"/>
    <w:bookmarkStart w:name="z220" w:id="165"/>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65"/>
    <w:bookmarkStart w:name="z221" w:id="166"/>
    <w:p>
      <w:pPr>
        <w:spacing w:after="0"/>
        <w:ind w:left="0"/>
        <w:jc w:val="both"/>
      </w:pPr>
      <w:r>
        <w:rPr>
          <w:rFonts w:ascii="Times New Roman"/>
          <w:b w:val="false"/>
          <w:i w:val="false"/>
          <w:color w:val="000000"/>
          <w:sz w:val="28"/>
        </w:rPr>
        <w:t>
      Бас бухгалтер немесе есепке қол қоюға уәкілеттік берілген адам</w:t>
      </w:r>
    </w:p>
    <w:bookmarkEnd w:id="166"/>
    <w:bookmarkStart w:name="z222" w:id="167"/>
    <w:p>
      <w:pPr>
        <w:spacing w:after="0"/>
        <w:ind w:left="0"/>
        <w:jc w:val="both"/>
      </w:pPr>
      <w:r>
        <w:rPr>
          <w:rFonts w:ascii="Times New Roman"/>
          <w:b w:val="false"/>
          <w:i w:val="false"/>
          <w:color w:val="000000"/>
          <w:sz w:val="28"/>
        </w:rPr>
        <w:t>
      _____________________________________ _____________________</w:t>
      </w:r>
    </w:p>
    <w:bookmarkEnd w:id="167"/>
    <w:bookmarkStart w:name="z223" w:id="168"/>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68"/>
    <w:bookmarkStart w:name="z224" w:id="169"/>
    <w:p>
      <w:pPr>
        <w:spacing w:after="0"/>
        <w:ind w:left="0"/>
        <w:jc w:val="both"/>
      </w:pPr>
      <w:r>
        <w:rPr>
          <w:rFonts w:ascii="Times New Roman"/>
          <w:b w:val="false"/>
          <w:i w:val="false"/>
          <w:color w:val="000000"/>
          <w:sz w:val="28"/>
        </w:rPr>
        <w:t>
      Басшы немесе есепке қол қоюға уәкілеттік берілген адам</w:t>
      </w:r>
    </w:p>
    <w:bookmarkEnd w:id="169"/>
    <w:bookmarkStart w:name="z225" w:id="170"/>
    <w:p>
      <w:pPr>
        <w:spacing w:after="0"/>
        <w:ind w:left="0"/>
        <w:jc w:val="both"/>
      </w:pPr>
      <w:r>
        <w:rPr>
          <w:rFonts w:ascii="Times New Roman"/>
          <w:b w:val="false"/>
          <w:i w:val="false"/>
          <w:color w:val="000000"/>
          <w:sz w:val="28"/>
        </w:rPr>
        <w:t>
      _____________________________________ _____________________</w:t>
      </w:r>
    </w:p>
    <w:bookmarkEnd w:id="170"/>
    <w:bookmarkStart w:name="z226" w:id="171"/>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71"/>
    <w:bookmarkStart w:name="z227" w:id="172"/>
    <w:p>
      <w:pPr>
        <w:spacing w:after="0"/>
        <w:ind w:left="0"/>
        <w:jc w:val="both"/>
      </w:pPr>
      <w:r>
        <w:rPr>
          <w:rFonts w:ascii="Times New Roman"/>
          <w:b w:val="false"/>
          <w:i w:val="false"/>
          <w:color w:val="000000"/>
          <w:sz w:val="28"/>
        </w:rPr>
        <w:t>
      Күні 20__ жылғы "____" _____________</w:t>
      </w:r>
    </w:p>
    <w:bookmarkEnd w:id="17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 міндеттемелерінің</w:t>
            </w:r>
            <w:r>
              <w:br/>
            </w:r>
            <w:r>
              <w:rPr>
                <w:rFonts w:ascii="Times New Roman"/>
                <w:b w:val="false"/>
                <w:i w:val="false"/>
                <w:color w:val="000000"/>
                <w:sz w:val="20"/>
              </w:rPr>
              <w:t>жай-күйі туралы есеп нысанына</w:t>
            </w:r>
            <w:r>
              <w:br/>
            </w:r>
            <w:r>
              <w:rPr>
                <w:rFonts w:ascii="Times New Roman"/>
                <w:b w:val="false"/>
                <w:i w:val="false"/>
                <w:color w:val="000000"/>
                <w:sz w:val="20"/>
              </w:rPr>
              <w:t>қосымша</w:t>
            </w:r>
          </w:p>
        </w:tc>
      </w:tr>
    </w:tbl>
    <w:bookmarkStart w:name="z229" w:id="173"/>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173"/>
    <w:bookmarkStart w:name="z230" w:id="174"/>
    <w:p>
      <w:pPr>
        <w:spacing w:after="0"/>
        <w:ind w:left="0"/>
        <w:jc w:val="left"/>
      </w:pPr>
      <w:r>
        <w:rPr>
          <w:rFonts w:ascii="Times New Roman"/>
          <w:b/>
          <w:i w:val="false"/>
          <w:color w:val="000000"/>
        </w:rPr>
        <w:t xml:space="preserve"> Банк міндеттемелерінің жай-күйі туралы есеп (индекс: F3-BА, кезеңділігі: ай сайын)</w:t>
      </w:r>
    </w:p>
    <w:bookmarkEnd w:id="174"/>
    <w:bookmarkStart w:name="z231" w:id="175"/>
    <w:p>
      <w:pPr>
        <w:spacing w:after="0"/>
        <w:ind w:left="0"/>
        <w:jc w:val="left"/>
      </w:pPr>
      <w:r>
        <w:rPr>
          <w:rFonts w:ascii="Times New Roman"/>
          <w:b/>
          <w:i w:val="false"/>
          <w:color w:val="000000"/>
        </w:rPr>
        <w:t xml:space="preserve"> 1-тарау. Жалпы ережелер</w:t>
      </w:r>
    </w:p>
    <w:bookmarkEnd w:id="175"/>
    <w:bookmarkStart w:name="z232" w:id="176"/>
    <w:p>
      <w:pPr>
        <w:spacing w:after="0"/>
        <w:ind w:left="0"/>
        <w:jc w:val="both"/>
      </w:pPr>
      <w:r>
        <w:rPr>
          <w:rFonts w:ascii="Times New Roman"/>
          <w:b w:val="false"/>
          <w:i w:val="false"/>
          <w:color w:val="000000"/>
          <w:sz w:val="28"/>
        </w:rPr>
        <w:t>
      1. Осы түсіндірме (бұдан әрі – Түсіндірме) "Банк міндеттемелерінің жай-күйі туралы есеп" әкімшілік деректерді жинауға арналған нысанды (бұдан әрі – Нысан) толтыру бойынша бірыңғай талаптарды айқындайды.</w:t>
      </w:r>
    </w:p>
    <w:bookmarkEnd w:id="176"/>
    <w:bookmarkStart w:name="z233" w:id="177"/>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 Заңының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сәйкес әзірленді.</w:t>
      </w:r>
    </w:p>
    <w:bookmarkEnd w:id="177"/>
    <w:bookmarkStart w:name="z234" w:id="178"/>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178"/>
    <w:bookmarkStart w:name="z235" w:id="179"/>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есепке қол қоюға уәкілетті адамдар және орындаушы қол қояды.</w:t>
      </w:r>
    </w:p>
    <w:bookmarkEnd w:id="179"/>
    <w:bookmarkStart w:name="z236" w:id="180"/>
    <w:p>
      <w:pPr>
        <w:spacing w:after="0"/>
        <w:ind w:left="0"/>
        <w:jc w:val="left"/>
      </w:pPr>
      <w:r>
        <w:rPr>
          <w:rFonts w:ascii="Times New Roman"/>
          <w:b/>
          <w:i w:val="false"/>
          <w:color w:val="000000"/>
        </w:rPr>
        <w:t xml:space="preserve"> 2-тарау. Нысанды толтыру бойынша түсіндірме</w:t>
      </w:r>
    </w:p>
    <w:bookmarkEnd w:id="180"/>
    <w:bookmarkStart w:name="z237" w:id="181"/>
    <w:p>
      <w:pPr>
        <w:spacing w:after="0"/>
        <w:ind w:left="0"/>
        <w:jc w:val="both"/>
      </w:pPr>
      <w:r>
        <w:rPr>
          <w:rFonts w:ascii="Times New Roman"/>
          <w:b w:val="false"/>
          <w:i w:val="false"/>
          <w:color w:val="000000"/>
          <w:sz w:val="28"/>
        </w:rPr>
        <w:t>
      5. 4, 5, 6-бағандардың 1.1, 1.2, 1.3, 1.4, 1.5, 1.6, 1.7, 1.8, 1.9, 1.10, 2.1, 2.2, 3-жолдары уақытша әкімшілікті (уақытша әкімшіні) тағайындау күніне, алдыңғы есепті күнге, есепті күнге бухгалтерлік баланстың тиісті баптарына тең.</w:t>
      </w:r>
    </w:p>
    <w:bookmarkEnd w:id="181"/>
    <w:bookmarkStart w:name="z238" w:id="182"/>
    <w:p>
      <w:pPr>
        <w:spacing w:after="0"/>
        <w:ind w:left="0"/>
        <w:jc w:val="both"/>
      </w:pPr>
      <w:r>
        <w:rPr>
          <w:rFonts w:ascii="Times New Roman"/>
          <w:b w:val="false"/>
          <w:i w:val="false"/>
          <w:color w:val="000000"/>
          <w:sz w:val="28"/>
        </w:rPr>
        <w:t>
      6. 2.1 және 2.2-жолдарда уақытша әкімшіліктің (уақытша әкімшінің) уақытша әкімшілікті (уақытша әкімшіні) тағайындау күнінен бастап оның қызметкерлері алдында еңбекақы төлу, ағымдағы салықтар және бюджетке басқа да міндетті төлемдер бойынша пайда болған берешектері көрсетіледі.</w:t>
      </w:r>
    </w:p>
    <w:bookmarkEnd w:id="18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4-қосымша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Әкімшілік деректерді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жинауға арналған нысан</w:t>
            </w:r>
          </w:p>
        </w:tc>
      </w:tr>
    </w:tbl>
    <w:bookmarkStart w:name="z242" w:id="183"/>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183"/>
    <w:bookmarkStart w:name="z243" w:id="184"/>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184"/>
    <w:bookmarkStart w:name="z244" w:id="185"/>
    <w:p>
      <w:pPr>
        <w:spacing w:after="0"/>
        <w:ind w:left="0"/>
        <w:jc w:val="both"/>
      </w:pPr>
      <w:r>
        <w:rPr>
          <w:rFonts w:ascii="Times New Roman"/>
          <w:b w:val="false"/>
          <w:i w:val="false"/>
          <w:color w:val="000000"/>
          <w:sz w:val="28"/>
        </w:rPr>
        <w:t xml:space="preserve">
      Әкімшілік нысанның атауы: Сақтандыру (қайта сақтандыру) ұйымы міндеттемелерінің жай-күйі туралы есеп </w:t>
      </w:r>
    </w:p>
    <w:bookmarkEnd w:id="185"/>
    <w:bookmarkStart w:name="z245" w:id="186"/>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F4-BА</w:t>
      </w:r>
    </w:p>
    <w:bookmarkEnd w:id="186"/>
    <w:bookmarkStart w:name="z246" w:id="187"/>
    <w:p>
      <w:pPr>
        <w:spacing w:after="0"/>
        <w:ind w:left="0"/>
        <w:jc w:val="both"/>
      </w:pPr>
      <w:r>
        <w:rPr>
          <w:rFonts w:ascii="Times New Roman"/>
          <w:b w:val="false"/>
          <w:i w:val="false"/>
          <w:color w:val="000000"/>
          <w:sz w:val="28"/>
        </w:rPr>
        <w:t xml:space="preserve">
      Кезеңділігі: ай сайын </w:t>
      </w:r>
    </w:p>
    <w:bookmarkEnd w:id="187"/>
    <w:bookmarkStart w:name="z247" w:id="188"/>
    <w:p>
      <w:pPr>
        <w:spacing w:after="0"/>
        <w:ind w:left="0"/>
        <w:jc w:val="both"/>
      </w:pPr>
      <w:r>
        <w:rPr>
          <w:rFonts w:ascii="Times New Roman"/>
          <w:b w:val="false"/>
          <w:i w:val="false"/>
          <w:color w:val="000000"/>
          <w:sz w:val="28"/>
        </w:rPr>
        <w:t xml:space="preserve">
      Есепті кезең: 20__ жылғы "______" _____________ жағдай бойынша </w:t>
      </w:r>
    </w:p>
    <w:bookmarkEnd w:id="188"/>
    <w:bookmarkStart w:name="z248" w:id="189"/>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сақтандыру (қайта сақтандыру) ұйымдарының уақытша әкімшіліктері (уақытша әкімшілері) </w:t>
      </w:r>
    </w:p>
    <w:bookmarkEnd w:id="189"/>
    <w:bookmarkStart w:name="z249" w:id="190"/>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190"/>
    <w:bookmarkStart w:name="z250" w:id="191"/>
    <w:p>
      <w:pPr>
        <w:spacing w:after="0"/>
        <w:ind w:left="0"/>
        <w:jc w:val="both"/>
      </w:pPr>
      <w:r>
        <w:rPr>
          <w:rFonts w:ascii="Times New Roman"/>
          <w:b w:val="false"/>
          <w:i w:val="false"/>
          <w:color w:val="000000"/>
          <w:sz w:val="28"/>
        </w:rPr>
        <w:t>
      Бизнес-сәйкестендіру нөмірі: ______________________________</w:t>
      </w:r>
    </w:p>
    <w:bookmarkEnd w:id="191"/>
    <w:bookmarkStart w:name="z251" w:id="192"/>
    <w:p>
      <w:pPr>
        <w:spacing w:after="0"/>
        <w:ind w:left="0"/>
        <w:jc w:val="both"/>
      </w:pPr>
      <w:r>
        <w:rPr>
          <w:rFonts w:ascii="Times New Roman"/>
          <w:b w:val="false"/>
          <w:i w:val="false"/>
          <w:color w:val="000000"/>
          <w:sz w:val="28"/>
        </w:rPr>
        <w:t xml:space="preserve">
      Жинау әдісі: қағаз жеткізгіште және электронды түрде </w:t>
      </w:r>
    </w:p>
    <w:bookmarkEnd w:id="19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253" w:id="193"/>
    <w:p>
      <w:pPr>
        <w:spacing w:after="0"/>
        <w:ind w:left="0"/>
        <w:jc w:val="left"/>
      </w:pPr>
      <w:r>
        <w:rPr>
          <w:rFonts w:ascii="Times New Roman"/>
          <w:b/>
          <w:i w:val="false"/>
          <w:color w:val="000000"/>
        </w:rPr>
        <w:t xml:space="preserve"> Сақтандыру (қайта сақтандыру) ұйымы міндеттемелерінің жай-күйі туралы есеп</w:t>
      </w:r>
    </w:p>
    <w:bookmarkEnd w:id="19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Міндеттемелердің атауы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Баланстық шоттың нөмірі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Уақытша әкімшілікті (уақытша әкімшіні) тағайындау күніне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Өткен есепті күнге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күнге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Сақтандыру (қайта сақтандыру) ұйымының міндеттемелері, оның ішінде: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жалақыдан және (немесе) өзге кірістен, алименттен ұсталған төлемдер бойынша, сондай-ақ таратылатын сақтандыру (қайта сақтандыру) ұйымы олардың алдында сақтандыру (қайта сақтандыру) шарттары бойынша жауапкершілікпен байланысты емес негіздер бойынша тиісті уақтылы төлемдерді капиталдандыру арқылы өмірге немесе денсаулыққа зиян келтіргені үшін жауапкершілік көтеретін азаматтардың талаптары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шарты бойынша жұмыс істеген адамдарға еңбекақы төлеу және үстемеақы төлеу бойынша мемлекеттік, Әлеуметтік сақтандыру қорына әлеуметтік аударымдар бойынша берешекті төлеу бойынша, жалақыдан, сондай-ақ авторлық шарттар бойынша сыйақыны ұсталған міндетті зейнетақы жарналарын төлеу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"өмірді сақтандыру" саласы бойынша шарттардан туындайтын цеденттердің талаптары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сақтандыру" саласы бойынша шарттардан туындайтын цеденттердің талаптары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қамтамасыз ету сомасы шегінде таратылатын сақтандыру (қайта сақтандыру) ұйымының мүлкі кепілімен қамтамасыз етілген міндеттемелер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салықтар, алымдар және бюджетке төленетін басқа міндетті төлемдер, сондай-ақ республикалық бюджеттен берілген қарыздарды қайтару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заңнамалық актілеріне сәйкес басқа кредиторлармен есеп айырысулар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берешек,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уақытша әкімшіліктің (уақытша әкімшінің) қызметкерлеріне еңбекақы төлеу бойынша;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ағымдағы салықтар, алымдар және бюджетке төленетін басқа да міндетті төлемдер бойынша берешек;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әкімшіліктің (уақытша әкімшінің) ағымдағы басқа берешегі (жалға алу, коммуналдық қызметтер, мемлекеттік баж және т.б.).</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Міндеттемелердің жиынтығы (1-жол + 2-жол)</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55" w:id="194"/>
    <w:p>
      <w:pPr>
        <w:spacing w:after="0"/>
        <w:ind w:left="0"/>
        <w:jc w:val="both"/>
      </w:pPr>
      <w:r>
        <w:rPr>
          <w:rFonts w:ascii="Times New Roman"/>
          <w:b w:val="false"/>
          <w:i w:val="false"/>
          <w:color w:val="000000"/>
          <w:sz w:val="28"/>
        </w:rPr>
        <w:t>
      кестенің жалғасы</w:t>
      </w:r>
    </w:p>
    <w:bookmarkEnd w:id="19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уақытша әкімшілікті (уақытша әкімшіні) тағайындау күніндегі деректермен салыстырғанда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 беру күніндегі деректермен салыстырғанда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(6-баған - 4-баған)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(6-баған -5-баған)</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56" w:id="195"/>
    <w:p>
      <w:pPr>
        <w:spacing w:after="0"/>
        <w:ind w:left="0"/>
        <w:jc w:val="both"/>
      </w:pPr>
      <w:r>
        <w:rPr>
          <w:rFonts w:ascii="Times New Roman"/>
          <w:b w:val="false"/>
          <w:i w:val="false"/>
          <w:color w:val="000000"/>
          <w:sz w:val="28"/>
        </w:rPr>
        <w:t>
      Атауы ___________________ Мекенжайы _____________________</w:t>
      </w:r>
    </w:p>
    <w:bookmarkEnd w:id="195"/>
    <w:bookmarkStart w:name="z257" w:id="196"/>
    <w:p>
      <w:pPr>
        <w:spacing w:after="0"/>
        <w:ind w:left="0"/>
        <w:jc w:val="both"/>
      </w:pPr>
      <w:r>
        <w:rPr>
          <w:rFonts w:ascii="Times New Roman"/>
          <w:b w:val="false"/>
          <w:i w:val="false"/>
          <w:color w:val="000000"/>
          <w:sz w:val="28"/>
        </w:rPr>
        <w:t>
      Телефоны ________________________</w:t>
      </w:r>
    </w:p>
    <w:bookmarkEnd w:id="196"/>
    <w:bookmarkStart w:name="z258" w:id="197"/>
    <w:p>
      <w:pPr>
        <w:spacing w:after="0"/>
        <w:ind w:left="0"/>
        <w:jc w:val="both"/>
      </w:pPr>
      <w:r>
        <w:rPr>
          <w:rFonts w:ascii="Times New Roman"/>
          <w:b w:val="false"/>
          <w:i w:val="false"/>
          <w:color w:val="000000"/>
          <w:sz w:val="28"/>
        </w:rPr>
        <w:t>
      Электрондық пошта мекенжайы ____________________________</w:t>
      </w:r>
    </w:p>
    <w:bookmarkEnd w:id="197"/>
    <w:bookmarkStart w:name="z259" w:id="198"/>
    <w:p>
      <w:pPr>
        <w:spacing w:after="0"/>
        <w:ind w:left="0"/>
        <w:jc w:val="both"/>
      </w:pPr>
      <w:r>
        <w:rPr>
          <w:rFonts w:ascii="Times New Roman"/>
          <w:b w:val="false"/>
          <w:i w:val="false"/>
          <w:color w:val="000000"/>
          <w:sz w:val="28"/>
        </w:rPr>
        <w:t>
      Орындаушы ___________________________________ ____________________</w:t>
      </w:r>
    </w:p>
    <w:bookmarkEnd w:id="198"/>
    <w:bookmarkStart w:name="z260" w:id="199"/>
    <w:p>
      <w:pPr>
        <w:spacing w:after="0"/>
        <w:ind w:left="0"/>
        <w:jc w:val="both"/>
      </w:pPr>
      <w:r>
        <w:rPr>
          <w:rFonts w:ascii="Times New Roman"/>
          <w:b w:val="false"/>
          <w:i w:val="false"/>
          <w:color w:val="000000"/>
          <w:sz w:val="28"/>
        </w:rPr>
        <w:t>
       тегі, аты және әкесінің аты (ол бар болса) қолы, телефоны</w:t>
      </w:r>
    </w:p>
    <w:bookmarkEnd w:id="199"/>
    <w:bookmarkStart w:name="z261" w:id="200"/>
    <w:p>
      <w:pPr>
        <w:spacing w:after="0"/>
        <w:ind w:left="0"/>
        <w:jc w:val="both"/>
      </w:pPr>
      <w:r>
        <w:rPr>
          <w:rFonts w:ascii="Times New Roman"/>
          <w:b w:val="false"/>
          <w:i w:val="false"/>
          <w:color w:val="000000"/>
          <w:sz w:val="28"/>
        </w:rPr>
        <w:t>
      Бас бухгалтер немесе есепке қол қоюға уәкілеттік берілген адам</w:t>
      </w:r>
    </w:p>
    <w:bookmarkEnd w:id="200"/>
    <w:bookmarkStart w:name="z262" w:id="201"/>
    <w:p>
      <w:pPr>
        <w:spacing w:after="0"/>
        <w:ind w:left="0"/>
        <w:jc w:val="both"/>
      </w:pPr>
      <w:r>
        <w:rPr>
          <w:rFonts w:ascii="Times New Roman"/>
          <w:b w:val="false"/>
          <w:i w:val="false"/>
          <w:color w:val="000000"/>
          <w:sz w:val="28"/>
        </w:rPr>
        <w:t>
      ______________________________________ _____________________</w:t>
      </w:r>
    </w:p>
    <w:bookmarkEnd w:id="201"/>
    <w:bookmarkStart w:name="z263" w:id="202"/>
    <w:p>
      <w:pPr>
        <w:spacing w:after="0"/>
        <w:ind w:left="0"/>
        <w:jc w:val="both"/>
      </w:pPr>
      <w:r>
        <w:rPr>
          <w:rFonts w:ascii="Times New Roman"/>
          <w:b w:val="false"/>
          <w:i w:val="false"/>
          <w:color w:val="000000"/>
          <w:sz w:val="28"/>
        </w:rPr>
        <w:t>
      тегі, аты және әкесінің аты (ол бар болса) қолы, телефоны</w:t>
      </w:r>
    </w:p>
    <w:bookmarkEnd w:id="202"/>
    <w:bookmarkStart w:name="z264" w:id="203"/>
    <w:p>
      <w:pPr>
        <w:spacing w:after="0"/>
        <w:ind w:left="0"/>
        <w:jc w:val="both"/>
      </w:pPr>
      <w:r>
        <w:rPr>
          <w:rFonts w:ascii="Times New Roman"/>
          <w:b w:val="false"/>
          <w:i w:val="false"/>
          <w:color w:val="000000"/>
          <w:sz w:val="28"/>
        </w:rPr>
        <w:t>
      Басшы немесе есепке қол қоюға уәкілеттік берілген адам</w:t>
      </w:r>
    </w:p>
    <w:bookmarkEnd w:id="203"/>
    <w:bookmarkStart w:name="z265" w:id="204"/>
    <w:p>
      <w:pPr>
        <w:spacing w:after="0"/>
        <w:ind w:left="0"/>
        <w:jc w:val="both"/>
      </w:pPr>
      <w:r>
        <w:rPr>
          <w:rFonts w:ascii="Times New Roman"/>
          <w:b w:val="false"/>
          <w:i w:val="false"/>
          <w:color w:val="000000"/>
          <w:sz w:val="28"/>
        </w:rPr>
        <w:t>
      ______________________________________ _______________</w:t>
      </w:r>
    </w:p>
    <w:bookmarkEnd w:id="204"/>
    <w:bookmarkStart w:name="z266" w:id="205"/>
    <w:p>
      <w:pPr>
        <w:spacing w:after="0"/>
        <w:ind w:left="0"/>
        <w:jc w:val="both"/>
      </w:pPr>
      <w:r>
        <w:rPr>
          <w:rFonts w:ascii="Times New Roman"/>
          <w:b w:val="false"/>
          <w:i w:val="false"/>
          <w:color w:val="000000"/>
          <w:sz w:val="28"/>
        </w:rPr>
        <w:t>
      тегі, аты және әкесінің аты (ол бар болса) қолы, телефоны</w:t>
      </w:r>
    </w:p>
    <w:bookmarkEnd w:id="205"/>
    <w:bookmarkStart w:name="z267" w:id="206"/>
    <w:p>
      <w:pPr>
        <w:spacing w:after="0"/>
        <w:ind w:left="0"/>
        <w:jc w:val="both"/>
      </w:pPr>
      <w:r>
        <w:rPr>
          <w:rFonts w:ascii="Times New Roman"/>
          <w:b w:val="false"/>
          <w:i w:val="false"/>
          <w:color w:val="000000"/>
          <w:sz w:val="28"/>
        </w:rPr>
        <w:t>
      Күні 20__ жылғы "____" _____________</w:t>
      </w:r>
    </w:p>
    <w:bookmarkEnd w:id="20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Сақтандыру (қайта сақтандыру)</w:t>
            </w:r>
            <w:r>
              <w:br/>
            </w:r>
            <w:r>
              <w:rPr>
                <w:rFonts w:ascii="Times New Roman"/>
                <w:b w:val="false"/>
                <w:i w:val="false"/>
                <w:color w:val="000000"/>
                <w:sz w:val="20"/>
              </w:rPr>
              <w:t>ұйымы міндеттемелерінің</w:t>
            </w:r>
            <w:r>
              <w:br/>
            </w:r>
            <w:r>
              <w:rPr>
                <w:rFonts w:ascii="Times New Roman"/>
                <w:b w:val="false"/>
                <w:i w:val="false"/>
                <w:color w:val="000000"/>
                <w:sz w:val="20"/>
              </w:rPr>
              <w:t>жай-күйі туралы есеп нысанына</w:t>
            </w:r>
            <w:r>
              <w:br/>
            </w:r>
            <w:r>
              <w:rPr>
                <w:rFonts w:ascii="Times New Roman"/>
                <w:b w:val="false"/>
                <w:i w:val="false"/>
                <w:color w:val="000000"/>
                <w:sz w:val="20"/>
              </w:rPr>
              <w:t xml:space="preserve">қосымша </w:t>
            </w:r>
          </w:p>
        </w:tc>
      </w:tr>
    </w:tbl>
    <w:bookmarkStart w:name="z269" w:id="207"/>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207"/>
    <w:bookmarkStart w:name="z270" w:id="208"/>
    <w:p>
      <w:pPr>
        <w:spacing w:after="0"/>
        <w:ind w:left="0"/>
        <w:jc w:val="left"/>
      </w:pPr>
      <w:r>
        <w:rPr>
          <w:rFonts w:ascii="Times New Roman"/>
          <w:b/>
          <w:i w:val="false"/>
          <w:color w:val="000000"/>
        </w:rPr>
        <w:t xml:space="preserve"> Сақтандыру (қайта сақтандыру) ұйымы міндеттемелерінің жай-күйі туралы есеп (индексі: F4-ВА, кезеңділігі: ай сайын)</w:t>
      </w:r>
    </w:p>
    <w:bookmarkEnd w:id="208"/>
    <w:bookmarkStart w:name="z271" w:id="209"/>
    <w:p>
      <w:pPr>
        <w:spacing w:after="0"/>
        <w:ind w:left="0"/>
        <w:jc w:val="left"/>
      </w:pPr>
      <w:r>
        <w:rPr>
          <w:rFonts w:ascii="Times New Roman"/>
          <w:b/>
          <w:i w:val="false"/>
          <w:color w:val="000000"/>
        </w:rPr>
        <w:t xml:space="preserve"> 1-тарау. Жалпы ережелер</w:t>
      </w:r>
    </w:p>
    <w:bookmarkEnd w:id="209"/>
    <w:bookmarkStart w:name="z272" w:id="210"/>
    <w:p>
      <w:pPr>
        <w:spacing w:after="0"/>
        <w:ind w:left="0"/>
        <w:jc w:val="both"/>
      </w:pPr>
      <w:r>
        <w:rPr>
          <w:rFonts w:ascii="Times New Roman"/>
          <w:b w:val="false"/>
          <w:i w:val="false"/>
          <w:color w:val="000000"/>
          <w:sz w:val="28"/>
        </w:rPr>
        <w:t>
      1. Осы түсіндірме (бұдан әрі – Түсіндірме) "Сақтандыру (қайта сақтандыру) ұйымы міндеттемелерінің жай-күйі туралы есеп" нысанын (бұдан әрі – Нысан) толтыру бойынша бірыңғай талаптарды айқындайды.</w:t>
      </w:r>
    </w:p>
    <w:bookmarkEnd w:id="210"/>
    <w:bookmarkStart w:name="z273" w:id="211"/>
    <w:p>
      <w:pPr>
        <w:spacing w:after="0"/>
        <w:ind w:left="0"/>
        <w:jc w:val="both"/>
      </w:pPr>
      <w:r>
        <w:rPr>
          <w:rFonts w:ascii="Times New Roman"/>
          <w:b w:val="false"/>
          <w:i w:val="false"/>
          <w:color w:val="000000"/>
          <w:sz w:val="28"/>
        </w:rPr>
        <w:t>
      2. Нысан "Сақтандыру қызметі туралы" Қазақстан Республикасы Заңының 56-бабы 7-тармағына сәйкес әзірленді.</w:t>
      </w:r>
    </w:p>
    <w:bookmarkEnd w:id="211"/>
    <w:bookmarkStart w:name="z274" w:id="212"/>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212"/>
    <w:bookmarkStart w:name="z275" w:id="213"/>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қол қоюға уәкілетті адамдар және орындаушы қол қояды.</w:t>
      </w:r>
    </w:p>
    <w:bookmarkEnd w:id="213"/>
    <w:bookmarkStart w:name="z276" w:id="214"/>
    <w:p>
      <w:pPr>
        <w:spacing w:after="0"/>
        <w:ind w:left="0"/>
        <w:jc w:val="left"/>
      </w:pPr>
      <w:r>
        <w:rPr>
          <w:rFonts w:ascii="Times New Roman"/>
          <w:b/>
          <w:i w:val="false"/>
          <w:color w:val="000000"/>
        </w:rPr>
        <w:t xml:space="preserve"> 2-тарау. Нысанды толтыру бойынша түсіндірме</w:t>
      </w:r>
    </w:p>
    <w:bookmarkEnd w:id="214"/>
    <w:bookmarkStart w:name="z277" w:id="215"/>
    <w:p>
      <w:pPr>
        <w:spacing w:after="0"/>
        <w:ind w:left="0"/>
        <w:jc w:val="both"/>
      </w:pPr>
      <w:r>
        <w:rPr>
          <w:rFonts w:ascii="Times New Roman"/>
          <w:b w:val="false"/>
          <w:i w:val="false"/>
          <w:color w:val="000000"/>
          <w:sz w:val="28"/>
        </w:rPr>
        <w:t>
      5. 4, 5, 6-бағандардың 1.1, 1.2, 1.3, 1.4, 1.5, 1.6, 1.7, 2.1, 2.2, 2.3-жолдары уақытша әкімшілікті (уақытша әкімшіні) тағайындау күніне, алдыңғы есепті күнге, есепті күнге бухгалтерлік баланстың тиісті баптарына тең.</w:t>
      </w:r>
    </w:p>
    <w:bookmarkEnd w:id="215"/>
    <w:bookmarkStart w:name="z278" w:id="216"/>
    <w:p>
      <w:pPr>
        <w:spacing w:after="0"/>
        <w:ind w:left="0"/>
        <w:jc w:val="both"/>
      </w:pPr>
      <w:r>
        <w:rPr>
          <w:rFonts w:ascii="Times New Roman"/>
          <w:b w:val="false"/>
          <w:i w:val="false"/>
          <w:color w:val="000000"/>
          <w:sz w:val="28"/>
        </w:rPr>
        <w:t>
      6. 2.1, 2.2, 2.3-жолдарда уақытша әкімшіліктің (уақытша әкімшінің) уақытша әкімшілікті (уақытша әкімшіні) тағайындау күнінен бастап оның қызметкерлері алдында еңбекақы төлеу, ағымдағы салықтар және бюджетке басқа да міндетті төлемдер бойынша пайда болған берешектері көрсетіледі.</w:t>
      </w:r>
    </w:p>
    <w:bookmarkEnd w:id="21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Әкімшілік деректерді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жинауға арналған нысан</w:t>
            </w:r>
          </w:p>
        </w:tc>
      </w:tr>
    </w:tbl>
    <w:bookmarkStart w:name="z282" w:id="217"/>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217"/>
    <w:bookmarkStart w:name="z283" w:id="218"/>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218"/>
    <w:bookmarkStart w:name="z284" w:id="219"/>
    <w:p>
      <w:pPr>
        <w:spacing w:after="0"/>
        <w:ind w:left="0"/>
        <w:jc w:val="both"/>
      </w:pPr>
      <w:r>
        <w:rPr>
          <w:rFonts w:ascii="Times New Roman"/>
          <w:b w:val="false"/>
          <w:i w:val="false"/>
          <w:color w:val="000000"/>
          <w:sz w:val="28"/>
        </w:rPr>
        <w:t>
      Әкімшілік нысанның атауы: Банктің, сақтандыру (қайта сақтандыру) ұйымының ақша қалдықтары мен ақша қозғалысы туралы есеп</w:t>
      </w:r>
    </w:p>
    <w:bookmarkEnd w:id="219"/>
    <w:bookmarkStart w:name="z285" w:id="220"/>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F5-BА</w:t>
      </w:r>
    </w:p>
    <w:bookmarkEnd w:id="220"/>
    <w:bookmarkStart w:name="z286" w:id="221"/>
    <w:p>
      <w:pPr>
        <w:spacing w:after="0"/>
        <w:ind w:left="0"/>
        <w:jc w:val="both"/>
      </w:pPr>
      <w:r>
        <w:rPr>
          <w:rFonts w:ascii="Times New Roman"/>
          <w:b w:val="false"/>
          <w:i w:val="false"/>
          <w:color w:val="000000"/>
          <w:sz w:val="28"/>
        </w:rPr>
        <w:t>
      Кезеңділігі: ай сайын</w:t>
      </w:r>
    </w:p>
    <w:bookmarkEnd w:id="221"/>
    <w:bookmarkStart w:name="z287" w:id="222"/>
    <w:p>
      <w:pPr>
        <w:spacing w:after="0"/>
        <w:ind w:left="0"/>
        <w:jc w:val="both"/>
      </w:pPr>
      <w:r>
        <w:rPr>
          <w:rFonts w:ascii="Times New Roman"/>
          <w:b w:val="false"/>
          <w:i w:val="false"/>
          <w:color w:val="000000"/>
          <w:sz w:val="28"/>
        </w:rPr>
        <w:t>
      Есепті кезең: 20__ жылғы "______" _____________ жағдай бойынша</w:t>
      </w:r>
    </w:p>
    <w:bookmarkEnd w:id="222"/>
    <w:bookmarkStart w:name="z288" w:id="223"/>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банктердің, сақтандыру (қайта сақтандыру) ұйымдарының уақытша әкімшіліктері (уақытша әкімшілері)</w:t>
      </w:r>
    </w:p>
    <w:bookmarkEnd w:id="223"/>
    <w:bookmarkStart w:name="z289" w:id="224"/>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224"/>
    <w:bookmarkStart w:name="z290" w:id="225"/>
    <w:p>
      <w:pPr>
        <w:spacing w:after="0"/>
        <w:ind w:left="0"/>
        <w:jc w:val="both"/>
      </w:pPr>
      <w:r>
        <w:rPr>
          <w:rFonts w:ascii="Times New Roman"/>
          <w:b w:val="false"/>
          <w:i w:val="false"/>
          <w:color w:val="000000"/>
          <w:sz w:val="28"/>
        </w:rPr>
        <w:t>
      Бизнес-сәйкестендіру нөмірі: ______________________________</w:t>
      </w:r>
    </w:p>
    <w:bookmarkEnd w:id="225"/>
    <w:bookmarkStart w:name="z291" w:id="226"/>
    <w:p>
      <w:pPr>
        <w:spacing w:after="0"/>
        <w:ind w:left="0"/>
        <w:jc w:val="both"/>
      </w:pPr>
      <w:r>
        <w:rPr>
          <w:rFonts w:ascii="Times New Roman"/>
          <w:b w:val="false"/>
          <w:i w:val="false"/>
          <w:color w:val="000000"/>
          <w:sz w:val="28"/>
        </w:rPr>
        <w:t>
      Жинау әдісі: қағаз жеткізгіште және электронды түрде</w:t>
      </w:r>
    </w:p>
    <w:bookmarkEnd w:id="22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293" w:id="227"/>
    <w:p>
      <w:pPr>
        <w:spacing w:after="0"/>
        <w:ind w:left="0"/>
        <w:jc w:val="left"/>
      </w:pPr>
      <w:r>
        <w:rPr>
          <w:rFonts w:ascii="Times New Roman"/>
          <w:b/>
          <w:i w:val="false"/>
          <w:color w:val="000000"/>
        </w:rPr>
        <w:t xml:space="preserve"> Банктің, сақтандыру (қайта сақтандыру) ұйымының ақша қалдықтары мен ақша қозғалысы туралы есеп</w:t>
      </w:r>
    </w:p>
    <w:bookmarkEnd w:id="22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Көрсеткіштің атауы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барлығы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есепті күндегі ақша қалдығы,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кассадағы қолма-қол ақша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корреспонденттік шот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 құралдар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Ақшаның келуі,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қарыздар бойынша берешекті өтеуден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дебиторлық берешекті өтеуден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сатудан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кассадан корреспонденттік шотқа қолма-қол ақшаны аудару есебінен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түсімдер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 шығысы,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уақытша әкімшіліктің қызметін қамтамасыз етуге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қате нұсқаулар бойынша келіп түскен ақшаны қайтару бойынша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банктік шоттары жабылған тұлғалардың пайдасына келіп түскен және келіп түсетін ақшаны қайтару бойынша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берешегі болмаған кезде банкті, сақтандыру (қайта сақтандыру) ұйымын лицензиядан айырғаннан кейін олардың банктік шоттарына келіп түсетін ақша аударымдары бойынша клиенттердің нұсқауларын орындау бойынша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корреспонденттік шотты толықтыру үшін кассадан қолма-қол ақшаны инкассациялау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шығыстар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күнге ақша қалдығы,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кассадағы қолма-қол ақша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корреспонденттік шот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құралдар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95" w:id="228"/>
    <w:p>
      <w:pPr>
        <w:spacing w:after="0"/>
        <w:ind w:left="0"/>
        <w:jc w:val="both"/>
      </w:pPr>
      <w:r>
        <w:rPr>
          <w:rFonts w:ascii="Times New Roman"/>
          <w:b w:val="false"/>
          <w:i w:val="false"/>
          <w:color w:val="000000"/>
          <w:sz w:val="28"/>
        </w:rPr>
        <w:t>
      Атауы ___________________ Мекенжайы _______________________</w:t>
      </w:r>
    </w:p>
    <w:bookmarkEnd w:id="228"/>
    <w:bookmarkStart w:name="z296" w:id="229"/>
    <w:p>
      <w:pPr>
        <w:spacing w:after="0"/>
        <w:ind w:left="0"/>
        <w:jc w:val="both"/>
      </w:pPr>
      <w:r>
        <w:rPr>
          <w:rFonts w:ascii="Times New Roman"/>
          <w:b w:val="false"/>
          <w:i w:val="false"/>
          <w:color w:val="000000"/>
          <w:sz w:val="28"/>
        </w:rPr>
        <w:t>
      Телефон ________________________</w:t>
      </w:r>
    </w:p>
    <w:bookmarkEnd w:id="229"/>
    <w:bookmarkStart w:name="z297" w:id="230"/>
    <w:p>
      <w:pPr>
        <w:spacing w:after="0"/>
        <w:ind w:left="0"/>
        <w:jc w:val="both"/>
      </w:pPr>
      <w:r>
        <w:rPr>
          <w:rFonts w:ascii="Times New Roman"/>
          <w:b w:val="false"/>
          <w:i w:val="false"/>
          <w:color w:val="000000"/>
          <w:sz w:val="28"/>
        </w:rPr>
        <w:t>
      Электрондық пошта мекенжайы ____________________________</w:t>
      </w:r>
    </w:p>
    <w:bookmarkEnd w:id="230"/>
    <w:bookmarkStart w:name="z298" w:id="231"/>
    <w:p>
      <w:pPr>
        <w:spacing w:after="0"/>
        <w:ind w:left="0"/>
        <w:jc w:val="both"/>
      </w:pPr>
      <w:r>
        <w:rPr>
          <w:rFonts w:ascii="Times New Roman"/>
          <w:b w:val="false"/>
          <w:i w:val="false"/>
          <w:color w:val="000000"/>
          <w:sz w:val="28"/>
        </w:rPr>
        <w:t>
      Орындаушы ____________________________________ ____________________</w:t>
      </w:r>
    </w:p>
    <w:bookmarkEnd w:id="231"/>
    <w:bookmarkStart w:name="z299" w:id="23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232"/>
    <w:bookmarkStart w:name="z300" w:id="233"/>
    <w:p>
      <w:pPr>
        <w:spacing w:after="0"/>
        <w:ind w:left="0"/>
        <w:jc w:val="both"/>
      </w:pPr>
      <w:r>
        <w:rPr>
          <w:rFonts w:ascii="Times New Roman"/>
          <w:b w:val="false"/>
          <w:i w:val="false"/>
          <w:color w:val="000000"/>
          <w:sz w:val="28"/>
        </w:rPr>
        <w:t>
      Бас бухгалтер немесе есепке қол қоюға уәкілетті адам</w:t>
      </w:r>
    </w:p>
    <w:bookmarkEnd w:id="233"/>
    <w:bookmarkStart w:name="z301" w:id="234"/>
    <w:p>
      <w:pPr>
        <w:spacing w:after="0"/>
        <w:ind w:left="0"/>
        <w:jc w:val="both"/>
      </w:pPr>
      <w:r>
        <w:rPr>
          <w:rFonts w:ascii="Times New Roman"/>
          <w:b w:val="false"/>
          <w:i w:val="false"/>
          <w:color w:val="000000"/>
          <w:sz w:val="28"/>
        </w:rPr>
        <w:t>
      __________________________________________ ____________________</w:t>
      </w:r>
    </w:p>
    <w:bookmarkEnd w:id="234"/>
    <w:bookmarkStart w:name="z302" w:id="23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235"/>
    <w:bookmarkStart w:name="z303" w:id="236"/>
    <w:p>
      <w:pPr>
        <w:spacing w:after="0"/>
        <w:ind w:left="0"/>
        <w:jc w:val="both"/>
      </w:pPr>
      <w:r>
        <w:rPr>
          <w:rFonts w:ascii="Times New Roman"/>
          <w:b w:val="false"/>
          <w:i w:val="false"/>
          <w:color w:val="000000"/>
          <w:sz w:val="28"/>
        </w:rPr>
        <w:t>
      Басшы немесе есепке қол қоюға уәкілетті адам</w:t>
      </w:r>
    </w:p>
    <w:bookmarkEnd w:id="236"/>
    <w:bookmarkStart w:name="z304" w:id="237"/>
    <w:p>
      <w:pPr>
        <w:spacing w:after="0"/>
        <w:ind w:left="0"/>
        <w:jc w:val="both"/>
      </w:pPr>
      <w:r>
        <w:rPr>
          <w:rFonts w:ascii="Times New Roman"/>
          <w:b w:val="false"/>
          <w:i w:val="false"/>
          <w:color w:val="000000"/>
          <w:sz w:val="28"/>
        </w:rPr>
        <w:t>
      _____________________________________ ____________________</w:t>
      </w:r>
    </w:p>
    <w:bookmarkEnd w:id="237"/>
    <w:bookmarkStart w:name="z305" w:id="23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238"/>
    <w:bookmarkStart w:name="z306" w:id="239"/>
    <w:p>
      <w:pPr>
        <w:spacing w:after="0"/>
        <w:ind w:left="0"/>
        <w:jc w:val="both"/>
      </w:pPr>
      <w:r>
        <w:rPr>
          <w:rFonts w:ascii="Times New Roman"/>
          <w:b w:val="false"/>
          <w:i w:val="false"/>
          <w:color w:val="000000"/>
          <w:sz w:val="28"/>
        </w:rPr>
        <w:t>
      Күні 20__ жылғы "____" ______________</w:t>
      </w:r>
    </w:p>
    <w:bookmarkEnd w:id="23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Банктің, сақтандыру (қайта</w:t>
            </w:r>
            <w:r>
              <w:br/>
            </w:r>
            <w:r>
              <w:rPr>
                <w:rFonts w:ascii="Times New Roman"/>
                <w:b w:val="false"/>
                <w:i w:val="false"/>
                <w:color w:val="000000"/>
                <w:sz w:val="20"/>
              </w:rPr>
              <w:t>сақтандыру) ұйымының ақша</w:t>
            </w:r>
            <w:r>
              <w:br/>
            </w:r>
            <w:r>
              <w:rPr>
                <w:rFonts w:ascii="Times New Roman"/>
                <w:b w:val="false"/>
                <w:i w:val="false"/>
                <w:color w:val="000000"/>
                <w:sz w:val="20"/>
              </w:rPr>
              <w:t>қалдықтары мен ақша</w:t>
            </w:r>
            <w:r>
              <w:br/>
            </w:r>
            <w:r>
              <w:rPr>
                <w:rFonts w:ascii="Times New Roman"/>
                <w:b w:val="false"/>
                <w:i w:val="false"/>
                <w:color w:val="000000"/>
                <w:sz w:val="20"/>
              </w:rPr>
              <w:t>қозғалысы туралы есеп</w:t>
            </w:r>
            <w:r>
              <w:br/>
            </w:r>
            <w:r>
              <w:rPr>
                <w:rFonts w:ascii="Times New Roman"/>
                <w:b w:val="false"/>
                <w:i w:val="false"/>
                <w:color w:val="000000"/>
                <w:sz w:val="20"/>
              </w:rPr>
              <w:t>нысанына қосымша</w:t>
            </w:r>
          </w:p>
        </w:tc>
      </w:tr>
    </w:tbl>
    <w:bookmarkStart w:name="z308" w:id="240"/>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240"/>
    <w:bookmarkStart w:name="z309" w:id="241"/>
    <w:p>
      <w:pPr>
        <w:spacing w:after="0"/>
        <w:ind w:left="0"/>
        <w:jc w:val="left"/>
      </w:pPr>
      <w:r>
        <w:rPr>
          <w:rFonts w:ascii="Times New Roman"/>
          <w:b/>
          <w:i w:val="false"/>
          <w:color w:val="000000"/>
        </w:rPr>
        <w:t xml:space="preserve"> Банктің, сақтандыру (қайта сақтандыру) ұйымының ақша қалдықтары мен ақша қозғалысы туралы есеп (индексі: F5-BА, кезеңділігі: ай сайын)</w:t>
      </w:r>
    </w:p>
    <w:bookmarkEnd w:id="241"/>
    <w:bookmarkStart w:name="z310" w:id="242"/>
    <w:p>
      <w:pPr>
        <w:spacing w:after="0"/>
        <w:ind w:left="0"/>
        <w:jc w:val="left"/>
      </w:pPr>
      <w:r>
        <w:rPr>
          <w:rFonts w:ascii="Times New Roman"/>
          <w:b/>
          <w:i w:val="false"/>
          <w:color w:val="000000"/>
        </w:rPr>
        <w:t xml:space="preserve"> 1-тарау. Жалпы ережелер</w:t>
      </w:r>
    </w:p>
    <w:bookmarkEnd w:id="242"/>
    <w:bookmarkStart w:name="z311" w:id="243"/>
    <w:p>
      <w:pPr>
        <w:spacing w:after="0"/>
        <w:ind w:left="0"/>
        <w:jc w:val="both"/>
      </w:pPr>
      <w:r>
        <w:rPr>
          <w:rFonts w:ascii="Times New Roman"/>
          <w:b w:val="false"/>
          <w:i w:val="false"/>
          <w:color w:val="000000"/>
          <w:sz w:val="28"/>
        </w:rPr>
        <w:t>
      1. Осы түсіндірме (бұдан әрі – Түсіндірме) "Банктің, сақтандыру (қайта сақтандыру) ұйымының ақша қалдықтары мен ақша қозғалысы туралы есеп" нысанын (бұдан әрі – Нысан) толтыру бойынша бірыңғай талаптарды айқындайды.</w:t>
      </w:r>
    </w:p>
    <w:bookmarkEnd w:id="243"/>
    <w:bookmarkStart w:name="z312" w:id="244"/>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 Заңының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 Заңының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244"/>
    <w:bookmarkStart w:name="z313" w:id="245"/>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245"/>
    <w:bookmarkStart w:name="z314" w:id="246"/>
    <w:p>
      <w:pPr>
        <w:spacing w:after="0"/>
        <w:ind w:left="0"/>
        <w:jc w:val="both"/>
      </w:pPr>
      <w:r>
        <w:rPr>
          <w:rFonts w:ascii="Times New Roman"/>
          <w:b w:val="false"/>
          <w:i w:val="false"/>
          <w:color w:val="000000"/>
          <w:sz w:val="28"/>
        </w:rPr>
        <w:t>
      4. Нысанға уақытша әкімшіліктің (уақытша әкімшінің) басшысы, бас бухгалтер немесе есепке қол қоюға уәкілетті адамдар және орындаушы қол қояды.</w:t>
      </w:r>
    </w:p>
    <w:bookmarkEnd w:id="246"/>
    <w:bookmarkStart w:name="z315" w:id="247"/>
    <w:p>
      <w:pPr>
        <w:spacing w:after="0"/>
        <w:ind w:left="0"/>
        <w:jc w:val="left"/>
      </w:pPr>
      <w:r>
        <w:rPr>
          <w:rFonts w:ascii="Times New Roman"/>
          <w:b/>
          <w:i w:val="false"/>
          <w:color w:val="000000"/>
        </w:rPr>
        <w:t xml:space="preserve"> 2-тарау. Нысанды толтыру бойынша түсіндірме</w:t>
      </w:r>
    </w:p>
    <w:bookmarkEnd w:id="247"/>
    <w:bookmarkStart w:name="z316" w:id="248"/>
    <w:p>
      <w:pPr>
        <w:spacing w:after="0"/>
        <w:ind w:left="0"/>
        <w:jc w:val="both"/>
      </w:pPr>
      <w:r>
        <w:rPr>
          <w:rFonts w:ascii="Times New Roman"/>
          <w:b w:val="false"/>
          <w:i w:val="false"/>
          <w:color w:val="000000"/>
          <w:sz w:val="28"/>
        </w:rPr>
        <w:t>
      5. 3.1-жолдың деректері осы қаулыға 7-қосымшаға сәйкес нысан бойынша Банктің, сақтандыру (қайта сақтандыру) ұйымының уақытша әкімшілігі (уақытша әкімшісі) жүргізген шығыстар туралы есепте көрсетілген деректерге тең.</w:t>
      </w:r>
    </w:p>
    <w:bookmarkEnd w:id="248"/>
    <w:bookmarkStart w:name="z317" w:id="249"/>
    <w:p>
      <w:pPr>
        <w:spacing w:after="0"/>
        <w:ind w:left="0"/>
        <w:jc w:val="both"/>
      </w:pPr>
      <w:r>
        <w:rPr>
          <w:rFonts w:ascii="Times New Roman"/>
          <w:b w:val="false"/>
          <w:i w:val="false"/>
          <w:color w:val="000000"/>
          <w:sz w:val="28"/>
        </w:rPr>
        <w:t>
      6. 1 және 4-жолдардың деректері осы қаулыға 2-қосымшаға сәйкес нысан бойынша Банк активтерінің жай-күйі туралы есепке және осы қаулыға 3-қосымшаға сәйкес нысан бойынша Сақтандыру (қайта сақтандыру) ұйымы активтерінің жай-күйі туралы есепке сәйкес есепті күндегі баланс деректеріне тең.</w:t>
      </w:r>
    </w:p>
    <w:bookmarkEnd w:id="24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6-қосымша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319" w:id="250"/>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250"/>
    <w:bookmarkStart w:name="z320" w:id="251"/>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251"/>
    <w:bookmarkStart w:name="z321" w:id="252"/>
    <w:p>
      <w:pPr>
        <w:spacing w:after="0"/>
        <w:ind w:left="0"/>
        <w:jc w:val="both"/>
      </w:pPr>
      <w:r>
        <w:rPr>
          <w:rFonts w:ascii="Times New Roman"/>
          <w:b w:val="false"/>
          <w:i w:val="false"/>
          <w:color w:val="000000"/>
          <w:sz w:val="28"/>
        </w:rPr>
        <w:t>
      Әкімшілік нысанның атауы: Уақытша әкімшілік (уақытша әкімші) жұмсаған шығыстар туралы есеп</w:t>
      </w:r>
    </w:p>
    <w:bookmarkEnd w:id="252"/>
    <w:bookmarkStart w:name="z322" w:id="253"/>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F6-BА</w:t>
      </w:r>
    </w:p>
    <w:bookmarkEnd w:id="253"/>
    <w:bookmarkStart w:name="z323" w:id="254"/>
    <w:p>
      <w:pPr>
        <w:spacing w:after="0"/>
        <w:ind w:left="0"/>
        <w:jc w:val="both"/>
      </w:pPr>
      <w:r>
        <w:rPr>
          <w:rFonts w:ascii="Times New Roman"/>
          <w:b w:val="false"/>
          <w:i w:val="false"/>
          <w:color w:val="000000"/>
          <w:sz w:val="28"/>
        </w:rPr>
        <w:t>
      Кезеңділігі: ай сайын</w:t>
      </w:r>
    </w:p>
    <w:bookmarkEnd w:id="254"/>
    <w:bookmarkStart w:name="z324" w:id="255"/>
    <w:p>
      <w:pPr>
        <w:spacing w:after="0"/>
        <w:ind w:left="0"/>
        <w:jc w:val="both"/>
      </w:pPr>
      <w:r>
        <w:rPr>
          <w:rFonts w:ascii="Times New Roman"/>
          <w:b w:val="false"/>
          <w:i w:val="false"/>
          <w:color w:val="000000"/>
          <w:sz w:val="28"/>
        </w:rPr>
        <w:t>
      Есепті кезең: 20__ жылғы " " _____________ жағдай бойынша</w:t>
      </w:r>
    </w:p>
    <w:bookmarkEnd w:id="255"/>
    <w:bookmarkStart w:name="z325" w:id="256"/>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банктердің, сақтандыру (қайта сақтандыру) ұйымдарының уақытша әкімшіліктері (уақытша әкімшілері)</w:t>
      </w:r>
    </w:p>
    <w:bookmarkEnd w:id="256"/>
    <w:bookmarkStart w:name="z326" w:id="25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257"/>
    <w:bookmarkStart w:name="z327" w:id="258"/>
    <w:p>
      <w:pPr>
        <w:spacing w:after="0"/>
        <w:ind w:left="0"/>
        <w:jc w:val="both"/>
      </w:pPr>
      <w:r>
        <w:rPr>
          <w:rFonts w:ascii="Times New Roman"/>
          <w:b w:val="false"/>
          <w:i w:val="false"/>
          <w:color w:val="000000"/>
          <w:sz w:val="28"/>
        </w:rPr>
        <w:t>
      Бизнес-сәйкестендіру нөмірі: ______________________________</w:t>
      </w:r>
    </w:p>
    <w:bookmarkEnd w:id="258"/>
    <w:bookmarkStart w:name="z328" w:id="259"/>
    <w:p>
      <w:pPr>
        <w:spacing w:after="0"/>
        <w:ind w:left="0"/>
        <w:jc w:val="both"/>
      </w:pPr>
      <w:r>
        <w:rPr>
          <w:rFonts w:ascii="Times New Roman"/>
          <w:b w:val="false"/>
          <w:i w:val="false"/>
          <w:color w:val="000000"/>
          <w:sz w:val="28"/>
        </w:rPr>
        <w:t>
      Жинау әдісі: қағаз жеткізгіште және электронды түрде</w:t>
      </w:r>
    </w:p>
    <w:bookmarkEnd w:id="25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330" w:id="260"/>
    <w:p>
      <w:pPr>
        <w:spacing w:after="0"/>
        <w:ind w:left="0"/>
        <w:jc w:val="left"/>
      </w:pPr>
      <w:r>
        <w:rPr>
          <w:rFonts w:ascii="Times New Roman"/>
          <w:b/>
          <w:i w:val="false"/>
          <w:color w:val="000000"/>
        </w:rPr>
        <w:t xml:space="preserve"> Уақытша әкімшілік (уақытша әкімші) жұмсаған шығыстар туралы есеп</w:t>
      </w:r>
    </w:p>
    <w:bookmarkEnd w:id="26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Шығыстар атауы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Уақытша әкімшіліктің басшысы (уақытша әкімші) бекіткен шығыстар сметасына сәйкес шығыстар сомасы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Нақты жұмсалған шығыстар сомасы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Өзгерістер (4-баған және 3-баған)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Қызметкерлерге еңбекақы төлеу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Ұйымның еңбек шарттары негізінде жұмыс істейтін қызметкерлердің еңбегіне ақы төлеу, оның ішінде: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лауазымдық жалақы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жарналар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Ақылы қызмет көрсету шарттары бойынша қызмет көрсететін тұлғалардың еңбегіне ақы төлеу, оның ішінде: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көрсетілген қызметтер үшін төлем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жарналар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Бюджетке аударымдар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аударымдар мен салықтар, оның ішінде әлеуметтік медициналық сақтандыру қорына аударымдар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Төлемдер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салықтар және бюджетке төленетін басқа да міндетті төлемдер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Қызметтік және шаруашылық қажеттіліктері үшін көлікті жалдау жөніндегі қызметтер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Байланыс қызметтері (телекоммуникациялық шығыстар, телефонды пайдаланғаны үшін абоненттік төлем, қалааралық және халықаралық келіссөздер, пошта және анықтама қызметтері бойынша шығыстар)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құрылыстарды (меншікті және кепілді мүлікті) күзету және сигнализация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күзету қызметтері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Көлікке арналған тұрақ орындарын ұсыну қызметтері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тіркеу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техникалық байқау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сақтандыру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Қызметкерді жазатайым оқиғалардан міндетті сақтандыру бойынша сақтандыру сыйлықақысын төлеу жөніндегі қызметтер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Коммуналдық қызметтер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Мердігерлік тәсілмен жүзеге асырылатын негізгі құралдар мен тауар-материалдық құндылықтарды ағымдағы жөндеу, техникалық, сервистік қызмет көрсету (қарап-тексеру), бөлшектеу жөніндегі жұмыстар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 жалға алу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Жылжымайтын мүлікке құқықтарды тіркеу жөніндегі қызметтер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бағалау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Бұқаралық ақпарат құралдарында жариялау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Жылыту жүйесін іске қосуға дайындау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Сантехникалық жұмыстар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сақтау жөніндегі қызметтер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Нотариаттық куәландыру және құжаттарға апостиль қою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тасымалдау, тиеу, түсіру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Аукциондарды (сауда-саттықтарды) ұйымдастыру және өткізу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Инкассация қызметтері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Сараптама жүргізу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жүргізу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аудару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нөмірлерін орнату, ауыстыру немесе тасымалдау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Орталық депозитарийдің бағалы қағаздарды ұстаушылар тізілімдерінің жүйесін жүргізу жөніндегі қызметтері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Банктік шотты ашпай жүзеге асырылған банктік шотқа қызмет көрсету, ақша аударымдары мен төлемдері жөніндегі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Құжаттарды ғылыми-техникалық өңдеу және оларды архивке тапсыру жөніндегі қызметтер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сот орындаушыларының қызметтері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Коллекторлық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Тауар-материалдық құндылықтарды сатып алу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Кеңсе жабдықтарын жұмыс күйінде ұстауға арналған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ұстауға арналған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Үй-жайларды ұстауға арналған шығыстар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және бланк өнімдерін сатып алуға арналған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Кеңсе тауарларын сатып алуға арналған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Жанар-жағармай материалдарын сатып алуға арналған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Іссапар шығыстары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Күтпеген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айдағы жиынтығы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332" w:id="261"/>
    <w:p>
      <w:pPr>
        <w:spacing w:after="0"/>
        <w:ind w:left="0"/>
        <w:jc w:val="both"/>
      </w:pPr>
      <w:r>
        <w:rPr>
          <w:rFonts w:ascii="Times New Roman"/>
          <w:b w:val="false"/>
          <w:i w:val="false"/>
          <w:color w:val="000000"/>
          <w:sz w:val="28"/>
        </w:rPr>
        <w:t>
      Атауы ___________________ Мекенжайы _______________________</w:t>
      </w:r>
    </w:p>
    <w:bookmarkEnd w:id="261"/>
    <w:bookmarkStart w:name="z333" w:id="262"/>
    <w:p>
      <w:pPr>
        <w:spacing w:after="0"/>
        <w:ind w:left="0"/>
        <w:jc w:val="both"/>
      </w:pPr>
      <w:r>
        <w:rPr>
          <w:rFonts w:ascii="Times New Roman"/>
          <w:b w:val="false"/>
          <w:i w:val="false"/>
          <w:color w:val="000000"/>
          <w:sz w:val="28"/>
        </w:rPr>
        <w:t>
      Телефон ________________________</w:t>
      </w:r>
    </w:p>
    <w:bookmarkEnd w:id="262"/>
    <w:bookmarkStart w:name="z334" w:id="263"/>
    <w:p>
      <w:pPr>
        <w:spacing w:after="0"/>
        <w:ind w:left="0"/>
        <w:jc w:val="both"/>
      </w:pPr>
      <w:r>
        <w:rPr>
          <w:rFonts w:ascii="Times New Roman"/>
          <w:b w:val="false"/>
          <w:i w:val="false"/>
          <w:color w:val="000000"/>
          <w:sz w:val="28"/>
        </w:rPr>
        <w:t>
      Электрондық пошта мекенжайы ____________________________</w:t>
      </w:r>
    </w:p>
    <w:bookmarkEnd w:id="263"/>
    <w:bookmarkStart w:name="z335" w:id="264"/>
    <w:p>
      <w:pPr>
        <w:spacing w:after="0"/>
        <w:ind w:left="0"/>
        <w:jc w:val="both"/>
      </w:pPr>
      <w:r>
        <w:rPr>
          <w:rFonts w:ascii="Times New Roman"/>
          <w:b w:val="false"/>
          <w:i w:val="false"/>
          <w:color w:val="000000"/>
          <w:sz w:val="28"/>
        </w:rPr>
        <w:t>
      Орындаушы ____________________________________ _________________</w:t>
      </w:r>
    </w:p>
    <w:bookmarkEnd w:id="264"/>
    <w:bookmarkStart w:name="z336" w:id="26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265"/>
    <w:bookmarkStart w:name="z337" w:id="266"/>
    <w:p>
      <w:pPr>
        <w:spacing w:after="0"/>
        <w:ind w:left="0"/>
        <w:jc w:val="both"/>
      </w:pPr>
      <w:r>
        <w:rPr>
          <w:rFonts w:ascii="Times New Roman"/>
          <w:b w:val="false"/>
          <w:i w:val="false"/>
          <w:color w:val="000000"/>
          <w:sz w:val="28"/>
        </w:rPr>
        <w:t>
      Бас бухгалтер немесе есепке қол қоюға уәкілетті адам</w:t>
      </w:r>
    </w:p>
    <w:bookmarkEnd w:id="266"/>
    <w:bookmarkStart w:name="z338" w:id="267"/>
    <w:p>
      <w:pPr>
        <w:spacing w:after="0"/>
        <w:ind w:left="0"/>
        <w:jc w:val="both"/>
      </w:pPr>
      <w:r>
        <w:rPr>
          <w:rFonts w:ascii="Times New Roman"/>
          <w:b w:val="false"/>
          <w:i w:val="false"/>
          <w:color w:val="000000"/>
          <w:sz w:val="28"/>
        </w:rPr>
        <w:t>
      ___________________________________________ ________________</w:t>
      </w:r>
    </w:p>
    <w:bookmarkEnd w:id="267"/>
    <w:bookmarkStart w:name="z339" w:id="26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268"/>
    <w:bookmarkStart w:name="z340" w:id="269"/>
    <w:p>
      <w:pPr>
        <w:spacing w:after="0"/>
        <w:ind w:left="0"/>
        <w:jc w:val="both"/>
      </w:pPr>
      <w:r>
        <w:rPr>
          <w:rFonts w:ascii="Times New Roman"/>
          <w:b w:val="false"/>
          <w:i w:val="false"/>
          <w:color w:val="000000"/>
          <w:sz w:val="28"/>
        </w:rPr>
        <w:t>
      Басшы немесе есепке қол қоюға уәкілетті адам</w:t>
      </w:r>
    </w:p>
    <w:bookmarkEnd w:id="269"/>
    <w:bookmarkStart w:name="z341" w:id="270"/>
    <w:p>
      <w:pPr>
        <w:spacing w:after="0"/>
        <w:ind w:left="0"/>
        <w:jc w:val="both"/>
      </w:pPr>
      <w:r>
        <w:rPr>
          <w:rFonts w:ascii="Times New Roman"/>
          <w:b w:val="false"/>
          <w:i w:val="false"/>
          <w:color w:val="000000"/>
          <w:sz w:val="28"/>
        </w:rPr>
        <w:t>
      ___________________________________________ ________________</w:t>
      </w:r>
    </w:p>
    <w:bookmarkEnd w:id="270"/>
    <w:bookmarkStart w:name="z342" w:id="271"/>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271"/>
    <w:bookmarkStart w:name="z343" w:id="272"/>
    <w:p>
      <w:pPr>
        <w:spacing w:after="0"/>
        <w:ind w:left="0"/>
        <w:jc w:val="both"/>
      </w:pPr>
      <w:r>
        <w:rPr>
          <w:rFonts w:ascii="Times New Roman"/>
          <w:b w:val="false"/>
          <w:i w:val="false"/>
          <w:color w:val="000000"/>
          <w:sz w:val="28"/>
        </w:rPr>
        <w:t xml:space="preserve">
      Күні 20__ жылғы "____" </w:t>
      </w:r>
    </w:p>
    <w:bookmarkEnd w:id="27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Уақытша әкімшілік (уақытша</w:t>
            </w:r>
            <w:r>
              <w:br/>
            </w:r>
            <w:r>
              <w:rPr>
                <w:rFonts w:ascii="Times New Roman"/>
                <w:b w:val="false"/>
                <w:i w:val="false"/>
                <w:color w:val="000000"/>
                <w:sz w:val="20"/>
              </w:rPr>
              <w:t>әкімші) жұмсаған шығыстар</w:t>
            </w:r>
            <w:r>
              <w:br/>
            </w:r>
            <w:r>
              <w:rPr>
                <w:rFonts w:ascii="Times New Roman"/>
                <w:b w:val="false"/>
                <w:i w:val="false"/>
                <w:color w:val="000000"/>
                <w:sz w:val="20"/>
              </w:rPr>
              <w:t>туралы есеп нысанына</w:t>
            </w:r>
            <w:r>
              <w:br/>
            </w:r>
            <w:r>
              <w:rPr>
                <w:rFonts w:ascii="Times New Roman"/>
                <w:b w:val="false"/>
                <w:i w:val="false"/>
                <w:color w:val="000000"/>
                <w:sz w:val="20"/>
              </w:rPr>
              <w:t>қосымша</w:t>
            </w:r>
          </w:p>
        </w:tc>
      </w:tr>
    </w:tbl>
    <w:bookmarkStart w:name="z345" w:id="273"/>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273"/>
    <w:bookmarkStart w:name="z346" w:id="274"/>
    <w:p>
      <w:pPr>
        <w:spacing w:after="0"/>
        <w:ind w:left="0"/>
        <w:jc w:val="left"/>
      </w:pPr>
      <w:r>
        <w:rPr>
          <w:rFonts w:ascii="Times New Roman"/>
          <w:b/>
          <w:i w:val="false"/>
          <w:color w:val="000000"/>
        </w:rPr>
        <w:t xml:space="preserve"> Уақытша әкімшілік (уақытша әкімші) жұмсаған шығыстар туралы есеп (индексі: F6-BА, кезеңділігі: ай сайын)</w:t>
      </w:r>
    </w:p>
    <w:bookmarkEnd w:id="274"/>
    <w:bookmarkStart w:name="z347" w:id="275"/>
    <w:p>
      <w:pPr>
        <w:spacing w:after="0"/>
        <w:ind w:left="0"/>
        <w:jc w:val="left"/>
      </w:pPr>
      <w:r>
        <w:rPr>
          <w:rFonts w:ascii="Times New Roman"/>
          <w:b/>
          <w:i w:val="false"/>
          <w:color w:val="000000"/>
        </w:rPr>
        <w:t xml:space="preserve"> 1-тарау. Жалпы ережелер</w:t>
      </w:r>
    </w:p>
    <w:bookmarkEnd w:id="275"/>
    <w:bookmarkStart w:name="z348" w:id="276"/>
    <w:p>
      <w:pPr>
        <w:spacing w:after="0"/>
        <w:ind w:left="0"/>
        <w:jc w:val="both"/>
      </w:pPr>
      <w:r>
        <w:rPr>
          <w:rFonts w:ascii="Times New Roman"/>
          <w:b w:val="false"/>
          <w:i w:val="false"/>
          <w:color w:val="000000"/>
          <w:sz w:val="28"/>
        </w:rPr>
        <w:t>
      1. Осы түсіндірме (бұдан әрі – Түсіндірме) "Уақытша әкімшілік (уақытша әкімші) жұмсаған шығыстар туралы есеп" нысанын (бұдан әрі – Нысан) толтыру бойынша бірыңғай талаптарды айқындайды.</w:t>
      </w:r>
    </w:p>
    <w:bookmarkEnd w:id="276"/>
    <w:bookmarkStart w:name="z349" w:id="277"/>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 Заңының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 Заңының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277"/>
    <w:bookmarkStart w:name="z350" w:id="278"/>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278"/>
    <w:bookmarkStart w:name="z351" w:id="279"/>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қол қоюға уәкілетті адамдар және орындаушы қол қояды.</w:t>
      </w:r>
    </w:p>
    <w:bookmarkEnd w:id="279"/>
    <w:bookmarkStart w:name="z352" w:id="280"/>
    <w:p>
      <w:pPr>
        <w:spacing w:after="0"/>
        <w:ind w:left="0"/>
        <w:jc w:val="left"/>
      </w:pPr>
      <w:r>
        <w:rPr>
          <w:rFonts w:ascii="Times New Roman"/>
          <w:b/>
          <w:i w:val="false"/>
          <w:color w:val="000000"/>
        </w:rPr>
        <w:t xml:space="preserve"> 2-тарау. Нысанды толтыру бойынша түсіндірме</w:t>
      </w:r>
    </w:p>
    <w:bookmarkEnd w:id="280"/>
    <w:bookmarkStart w:name="z353" w:id="281"/>
    <w:p>
      <w:pPr>
        <w:spacing w:after="0"/>
        <w:ind w:left="0"/>
        <w:jc w:val="both"/>
      </w:pPr>
      <w:r>
        <w:rPr>
          <w:rFonts w:ascii="Times New Roman"/>
          <w:b w:val="false"/>
          <w:i w:val="false"/>
          <w:color w:val="000000"/>
          <w:sz w:val="28"/>
        </w:rPr>
        <w:t>
      5. 5-бағанда 4 және 3-бағандар арасындағы айырма көрсетіледі.</w:t>
      </w:r>
    </w:p>
    <w:bookmarkEnd w:id="28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7-қосымша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355" w:id="282"/>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282"/>
    <w:bookmarkStart w:name="z356" w:id="283"/>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283"/>
    <w:bookmarkStart w:name="z357" w:id="284"/>
    <w:p>
      <w:pPr>
        <w:spacing w:after="0"/>
        <w:ind w:left="0"/>
        <w:jc w:val="both"/>
      </w:pPr>
      <w:r>
        <w:rPr>
          <w:rFonts w:ascii="Times New Roman"/>
          <w:b w:val="false"/>
          <w:i w:val="false"/>
          <w:color w:val="000000"/>
          <w:sz w:val="28"/>
        </w:rPr>
        <w:t>
      Әкімшілік нысанның атауы: Уақытша әкімшілік (уақытша әкімші) соттарға берген талап-арыздар туралы есеп</w:t>
      </w:r>
    </w:p>
    <w:bookmarkEnd w:id="284"/>
    <w:bookmarkStart w:name="z358" w:id="285"/>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F7-BА</w:t>
      </w:r>
    </w:p>
    <w:bookmarkEnd w:id="285"/>
    <w:bookmarkStart w:name="z359" w:id="286"/>
    <w:p>
      <w:pPr>
        <w:spacing w:after="0"/>
        <w:ind w:left="0"/>
        <w:jc w:val="both"/>
      </w:pPr>
      <w:r>
        <w:rPr>
          <w:rFonts w:ascii="Times New Roman"/>
          <w:b w:val="false"/>
          <w:i w:val="false"/>
          <w:color w:val="000000"/>
          <w:sz w:val="28"/>
        </w:rPr>
        <w:t>
      Кезеңділігі: ай сайын</w:t>
      </w:r>
    </w:p>
    <w:bookmarkEnd w:id="286"/>
    <w:bookmarkStart w:name="z360" w:id="287"/>
    <w:p>
      <w:pPr>
        <w:spacing w:after="0"/>
        <w:ind w:left="0"/>
        <w:jc w:val="both"/>
      </w:pPr>
      <w:r>
        <w:rPr>
          <w:rFonts w:ascii="Times New Roman"/>
          <w:b w:val="false"/>
          <w:i w:val="false"/>
          <w:color w:val="000000"/>
          <w:sz w:val="28"/>
        </w:rPr>
        <w:t>
      Есепті кезең: 20__ жылғы " " _____________ жағдай бойынша</w:t>
      </w:r>
    </w:p>
    <w:bookmarkEnd w:id="287"/>
    <w:bookmarkStart w:name="z361" w:id="288"/>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банктердің, сақтандыру (қайта сақтандыру) ұйымдарының уақытша әкімшіліктері (уақытша әкімшілері)</w:t>
      </w:r>
    </w:p>
    <w:bookmarkEnd w:id="288"/>
    <w:bookmarkStart w:name="z362" w:id="289"/>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289"/>
    <w:bookmarkStart w:name="z363" w:id="290"/>
    <w:p>
      <w:pPr>
        <w:spacing w:after="0"/>
        <w:ind w:left="0"/>
        <w:jc w:val="both"/>
      </w:pPr>
      <w:r>
        <w:rPr>
          <w:rFonts w:ascii="Times New Roman"/>
          <w:b w:val="false"/>
          <w:i w:val="false"/>
          <w:color w:val="000000"/>
          <w:sz w:val="28"/>
        </w:rPr>
        <w:t>
      Бизнес-сәйкестендіру нөмірі: ______________________________</w:t>
      </w:r>
    </w:p>
    <w:bookmarkEnd w:id="290"/>
    <w:bookmarkStart w:name="z364" w:id="291"/>
    <w:p>
      <w:pPr>
        <w:spacing w:after="0"/>
        <w:ind w:left="0"/>
        <w:jc w:val="both"/>
      </w:pPr>
      <w:r>
        <w:rPr>
          <w:rFonts w:ascii="Times New Roman"/>
          <w:b w:val="false"/>
          <w:i w:val="false"/>
          <w:color w:val="000000"/>
          <w:sz w:val="28"/>
        </w:rPr>
        <w:t>
      Жинау әдісі: қағаз жеткізгіште және электронды түрде</w:t>
      </w:r>
    </w:p>
    <w:bookmarkEnd w:id="29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366" w:id="292"/>
    <w:p>
      <w:pPr>
        <w:spacing w:after="0"/>
        <w:ind w:left="0"/>
        <w:jc w:val="left"/>
      </w:pPr>
      <w:r>
        <w:rPr>
          <w:rFonts w:ascii="Times New Roman"/>
          <w:b/>
          <w:i w:val="false"/>
          <w:color w:val="000000"/>
        </w:rPr>
        <w:t xml:space="preserve"> Уақытша әкімшілік (уақытша әкімші) соттарға берген талап-арыздар туралы есеп</w:t>
      </w:r>
    </w:p>
    <w:bookmarkEnd w:id="29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тұлғаның тегі, аты, әкесінің аты (бар болса) немесе заңды тұлғаның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67" w:id="293"/>
          <w:p>
            <w:pPr>
              <w:spacing w:after="20"/>
              <w:ind w:left="20"/>
              <w:jc w:val="both"/>
            </w:pPr>
            <w:r>
              <w:rPr>
                <w:rFonts w:ascii="Times New Roman"/>
                <w:b w:val="false"/>
                <w:i w:val="false"/>
                <w:color w:val="000000"/>
                <w:sz w:val="20"/>
              </w:rPr>
              <w:t>
Талап-арыз бағасы</w:t>
            </w:r>
          </w:p>
          <w:bookmarkEnd w:id="293"/>
          <w:p>
            <w:pPr>
              <w:spacing w:after="20"/>
              <w:ind w:left="20"/>
              <w:jc w:val="both"/>
            </w:pPr>
            <w:r>
              <w:rPr>
                <w:rFonts w:ascii="Times New Roman"/>
                <w:b w:val="false"/>
                <w:i w:val="false"/>
                <w:color w:val="000000"/>
                <w:sz w:val="20"/>
              </w:rPr>
              <w:t>
(мың теңгемен)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Талап-арыз мәні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368" w:id="294"/>
    <w:p>
      <w:pPr>
        <w:spacing w:after="0"/>
        <w:ind w:left="0"/>
        <w:jc w:val="both"/>
      </w:pPr>
      <w:r>
        <w:rPr>
          <w:rFonts w:ascii="Times New Roman"/>
          <w:b w:val="false"/>
          <w:i w:val="false"/>
          <w:color w:val="000000"/>
          <w:sz w:val="28"/>
        </w:rPr>
        <w:t>
      кестенің жалғасы</w:t>
      </w:r>
    </w:p>
    <w:bookmarkEnd w:id="29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Талап-арызды жіберу күні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Талап-арыз жіберілген органның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Қарау сатысы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Қарау нәтижесі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369" w:id="295"/>
    <w:p>
      <w:pPr>
        <w:spacing w:after="0"/>
        <w:ind w:left="0"/>
        <w:jc w:val="both"/>
      </w:pPr>
      <w:r>
        <w:rPr>
          <w:rFonts w:ascii="Times New Roman"/>
          <w:b w:val="false"/>
          <w:i w:val="false"/>
          <w:color w:val="000000"/>
          <w:sz w:val="28"/>
        </w:rPr>
        <w:t>
      Атауы ___________________ Мекенжайы _______________________</w:t>
      </w:r>
    </w:p>
    <w:bookmarkEnd w:id="295"/>
    <w:bookmarkStart w:name="z370" w:id="296"/>
    <w:p>
      <w:pPr>
        <w:spacing w:after="0"/>
        <w:ind w:left="0"/>
        <w:jc w:val="both"/>
      </w:pPr>
      <w:r>
        <w:rPr>
          <w:rFonts w:ascii="Times New Roman"/>
          <w:b w:val="false"/>
          <w:i w:val="false"/>
          <w:color w:val="000000"/>
          <w:sz w:val="28"/>
        </w:rPr>
        <w:t>
      Телефон ________________________</w:t>
      </w:r>
    </w:p>
    <w:bookmarkEnd w:id="296"/>
    <w:bookmarkStart w:name="z371" w:id="297"/>
    <w:p>
      <w:pPr>
        <w:spacing w:after="0"/>
        <w:ind w:left="0"/>
        <w:jc w:val="both"/>
      </w:pPr>
      <w:r>
        <w:rPr>
          <w:rFonts w:ascii="Times New Roman"/>
          <w:b w:val="false"/>
          <w:i w:val="false"/>
          <w:color w:val="000000"/>
          <w:sz w:val="28"/>
        </w:rPr>
        <w:t>
      Электрондық пошта мекенжайы ____________________________</w:t>
      </w:r>
    </w:p>
    <w:bookmarkEnd w:id="297"/>
    <w:bookmarkStart w:name="z372" w:id="298"/>
    <w:p>
      <w:pPr>
        <w:spacing w:after="0"/>
        <w:ind w:left="0"/>
        <w:jc w:val="both"/>
      </w:pPr>
      <w:r>
        <w:rPr>
          <w:rFonts w:ascii="Times New Roman"/>
          <w:b w:val="false"/>
          <w:i w:val="false"/>
          <w:color w:val="000000"/>
          <w:sz w:val="28"/>
        </w:rPr>
        <w:t>
      Орындаушы ___________________________________ _________________</w:t>
      </w:r>
    </w:p>
    <w:bookmarkEnd w:id="298"/>
    <w:bookmarkStart w:name="z373" w:id="29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299"/>
    <w:bookmarkStart w:name="z374" w:id="300"/>
    <w:p>
      <w:pPr>
        <w:spacing w:after="0"/>
        <w:ind w:left="0"/>
        <w:jc w:val="both"/>
      </w:pPr>
      <w:r>
        <w:rPr>
          <w:rFonts w:ascii="Times New Roman"/>
          <w:b w:val="false"/>
          <w:i w:val="false"/>
          <w:color w:val="000000"/>
          <w:sz w:val="28"/>
        </w:rPr>
        <w:t xml:space="preserve">
      Бас бухгалтер немесе есепке қол қоюға уәкілетті адам </w:t>
      </w:r>
    </w:p>
    <w:bookmarkEnd w:id="300"/>
    <w:bookmarkStart w:name="z375" w:id="301"/>
    <w:p>
      <w:pPr>
        <w:spacing w:after="0"/>
        <w:ind w:left="0"/>
        <w:jc w:val="both"/>
      </w:pPr>
      <w:r>
        <w:rPr>
          <w:rFonts w:ascii="Times New Roman"/>
          <w:b w:val="false"/>
          <w:i w:val="false"/>
          <w:color w:val="000000"/>
          <w:sz w:val="28"/>
        </w:rPr>
        <w:t>
      __________________________________________ ______________________</w:t>
      </w:r>
    </w:p>
    <w:bookmarkEnd w:id="301"/>
    <w:bookmarkStart w:name="z376" w:id="30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02"/>
    <w:bookmarkStart w:name="z377" w:id="303"/>
    <w:p>
      <w:pPr>
        <w:spacing w:after="0"/>
        <w:ind w:left="0"/>
        <w:jc w:val="both"/>
      </w:pPr>
      <w:r>
        <w:rPr>
          <w:rFonts w:ascii="Times New Roman"/>
          <w:b w:val="false"/>
          <w:i w:val="false"/>
          <w:color w:val="000000"/>
          <w:sz w:val="28"/>
        </w:rPr>
        <w:t xml:space="preserve">
      Басшы немесе есепке қол қоюға уәкілетті адам </w:t>
      </w:r>
    </w:p>
    <w:bookmarkEnd w:id="303"/>
    <w:bookmarkStart w:name="z378" w:id="304"/>
    <w:p>
      <w:pPr>
        <w:spacing w:after="0"/>
        <w:ind w:left="0"/>
        <w:jc w:val="both"/>
      </w:pPr>
      <w:r>
        <w:rPr>
          <w:rFonts w:ascii="Times New Roman"/>
          <w:b w:val="false"/>
          <w:i w:val="false"/>
          <w:color w:val="000000"/>
          <w:sz w:val="28"/>
        </w:rPr>
        <w:t>
      __________________________________________ _____________________</w:t>
      </w:r>
    </w:p>
    <w:bookmarkEnd w:id="304"/>
    <w:bookmarkStart w:name="z379" w:id="30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05"/>
    <w:bookmarkStart w:name="z380" w:id="306"/>
    <w:p>
      <w:pPr>
        <w:spacing w:after="0"/>
        <w:ind w:left="0"/>
        <w:jc w:val="both"/>
      </w:pPr>
      <w:r>
        <w:rPr>
          <w:rFonts w:ascii="Times New Roman"/>
          <w:b w:val="false"/>
          <w:i w:val="false"/>
          <w:color w:val="000000"/>
          <w:sz w:val="28"/>
        </w:rPr>
        <w:t>
      Күні 20__ жылғы "____" ______________</w:t>
      </w:r>
    </w:p>
    <w:bookmarkEnd w:id="30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Уақытша әкімшілік (уақытша</w:t>
            </w:r>
            <w:r>
              <w:br/>
            </w:r>
            <w:r>
              <w:rPr>
                <w:rFonts w:ascii="Times New Roman"/>
                <w:b w:val="false"/>
                <w:i w:val="false"/>
                <w:color w:val="000000"/>
                <w:sz w:val="20"/>
              </w:rPr>
              <w:t>әкімші) соттарға берген</w:t>
            </w:r>
            <w:r>
              <w:br/>
            </w:r>
            <w:r>
              <w:rPr>
                <w:rFonts w:ascii="Times New Roman"/>
                <w:b w:val="false"/>
                <w:i w:val="false"/>
                <w:color w:val="000000"/>
                <w:sz w:val="20"/>
              </w:rPr>
              <w:t>талап-арыздар туралы есеп</w:t>
            </w:r>
            <w:r>
              <w:br/>
            </w:r>
            <w:r>
              <w:rPr>
                <w:rFonts w:ascii="Times New Roman"/>
                <w:b w:val="false"/>
                <w:i w:val="false"/>
                <w:color w:val="000000"/>
                <w:sz w:val="20"/>
              </w:rPr>
              <w:t>нысанына қосымша</w:t>
            </w:r>
          </w:p>
        </w:tc>
      </w:tr>
    </w:tbl>
    <w:bookmarkStart w:name="z382" w:id="307"/>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307"/>
    <w:bookmarkStart w:name="z383" w:id="308"/>
    <w:p>
      <w:pPr>
        <w:spacing w:after="0"/>
        <w:ind w:left="0"/>
        <w:jc w:val="left"/>
      </w:pPr>
      <w:r>
        <w:rPr>
          <w:rFonts w:ascii="Times New Roman"/>
          <w:b/>
          <w:i w:val="false"/>
          <w:color w:val="000000"/>
        </w:rPr>
        <w:t xml:space="preserve"> Уақытша әкімшілік (уақытша әкімші) соттарға берген талап-арыздар туралы есеп (индексі: F7-BА, кезеңділігі: ай сайын)</w:t>
      </w:r>
    </w:p>
    <w:bookmarkEnd w:id="308"/>
    <w:bookmarkStart w:name="z384" w:id="309"/>
    <w:p>
      <w:pPr>
        <w:spacing w:after="0"/>
        <w:ind w:left="0"/>
        <w:jc w:val="left"/>
      </w:pPr>
      <w:r>
        <w:rPr>
          <w:rFonts w:ascii="Times New Roman"/>
          <w:b/>
          <w:i w:val="false"/>
          <w:color w:val="000000"/>
        </w:rPr>
        <w:t xml:space="preserve"> 1-тарау. Жалпы ережелер</w:t>
      </w:r>
    </w:p>
    <w:bookmarkEnd w:id="309"/>
    <w:bookmarkStart w:name="z385" w:id="310"/>
    <w:p>
      <w:pPr>
        <w:spacing w:after="0"/>
        <w:ind w:left="0"/>
        <w:jc w:val="both"/>
      </w:pPr>
      <w:r>
        <w:rPr>
          <w:rFonts w:ascii="Times New Roman"/>
          <w:b w:val="false"/>
          <w:i w:val="false"/>
          <w:color w:val="000000"/>
          <w:sz w:val="28"/>
        </w:rPr>
        <w:t>
      1. Осы түсіндірме (бұдан әрі – Түсіндірме) "Уақытша әкімшілік (уақытша әкімші) соттарға берген талап-арыздар туралы есеп" нысанын (бұдан әрі – Нысан) толтыру бойынша бірыңғай талаптарды айқындайды.</w:t>
      </w:r>
    </w:p>
    <w:bookmarkEnd w:id="310"/>
    <w:bookmarkStart w:name="z386" w:id="311"/>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 Заңының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 Заңының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311"/>
    <w:bookmarkStart w:name="z387" w:id="312"/>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312"/>
    <w:bookmarkStart w:name="z388" w:id="313"/>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есепке қол қоюға уәкілетті адамдар және орындаушы қол қояды.</w:t>
      </w:r>
    </w:p>
    <w:bookmarkEnd w:id="313"/>
    <w:bookmarkStart w:name="z389" w:id="314"/>
    <w:p>
      <w:pPr>
        <w:spacing w:after="0"/>
        <w:ind w:left="0"/>
        <w:jc w:val="left"/>
      </w:pPr>
      <w:r>
        <w:rPr>
          <w:rFonts w:ascii="Times New Roman"/>
          <w:b/>
          <w:i w:val="false"/>
          <w:color w:val="000000"/>
        </w:rPr>
        <w:t xml:space="preserve"> 2-тарау. Нысанды толтыру бойынша түсіндірме</w:t>
      </w:r>
    </w:p>
    <w:bookmarkEnd w:id="314"/>
    <w:bookmarkStart w:name="z390" w:id="315"/>
    <w:p>
      <w:pPr>
        <w:spacing w:after="0"/>
        <w:ind w:left="0"/>
        <w:jc w:val="both"/>
      </w:pPr>
      <w:r>
        <w:rPr>
          <w:rFonts w:ascii="Times New Roman"/>
          <w:b w:val="false"/>
          <w:i w:val="false"/>
          <w:color w:val="000000"/>
          <w:sz w:val="28"/>
        </w:rPr>
        <w:t>
      5. "Қарау сатысы" бағанында талап-арызды қарау сатысы туралы ақпарат көрсетіледі.</w:t>
      </w:r>
    </w:p>
    <w:bookmarkEnd w:id="315"/>
    <w:bookmarkStart w:name="z391" w:id="316"/>
    <w:p>
      <w:pPr>
        <w:spacing w:after="0"/>
        <w:ind w:left="0"/>
        <w:jc w:val="both"/>
      </w:pPr>
      <w:r>
        <w:rPr>
          <w:rFonts w:ascii="Times New Roman"/>
          <w:b w:val="false"/>
          <w:i w:val="false"/>
          <w:color w:val="000000"/>
          <w:sz w:val="28"/>
        </w:rPr>
        <w:t>
      6. "Қарау нәтижесі" бағанында талап-арызды қарау нәтижелері туралы ақпарат көрсетіледі.</w:t>
      </w:r>
    </w:p>
    <w:bookmarkEnd w:id="31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8-қосымша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393" w:id="317"/>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317"/>
    <w:bookmarkStart w:name="z394" w:id="318"/>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318"/>
    <w:bookmarkStart w:name="z395" w:id="319"/>
    <w:p>
      <w:pPr>
        <w:spacing w:after="0"/>
        <w:ind w:left="0"/>
        <w:jc w:val="both"/>
      </w:pPr>
      <w:r>
        <w:rPr>
          <w:rFonts w:ascii="Times New Roman"/>
          <w:b w:val="false"/>
          <w:i w:val="false"/>
          <w:color w:val="000000"/>
          <w:sz w:val="28"/>
        </w:rPr>
        <w:t>
      Әкімшілік нысанның атауы: Банк, сақтандыру (қайта сақтандыру) ұйымы қызметкерлерінің саны туралы есеп</w:t>
      </w:r>
    </w:p>
    <w:bookmarkEnd w:id="319"/>
    <w:bookmarkStart w:name="z396" w:id="320"/>
    <w:p>
      <w:pPr>
        <w:spacing w:after="0"/>
        <w:ind w:left="0"/>
        <w:jc w:val="both"/>
      </w:pPr>
      <w:r>
        <w:rPr>
          <w:rFonts w:ascii="Times New Roman"/>
          <w:b w:val="false"/>
          <w:i w:val="false"/>
          <w:color w:val="000000"/>
          <w:sz w:val="28"/>
        </w:rPr>
        <w:t>
      Әкімшілік деректерді өтеусіз негізде жинауға арналған нысан индексі: F8-BА</w:t>
      </w:r>
    </w:p>
    <w:bookmarkEnd w:id="320"/>
    <w:bookmarkStart w:name="z397" w:id="321"/>
    <w:p>
      <w:pPr>
        <w:spacing w:after="0"/>
        <w:ind w:left="0"/>
        <w:jc w:val="both"/>
      </w:pPr>
      <w:r>
        <w:rPr>
          <w:rFonts w:ascii="Times New Roman"/>
          <w:b w:val="false"/>
          <w:i w:val="false"/>
          <w:color w:val="000000"/>
          <w:sz w:val="28"/>
        </w:rPr>
        <w:t xml:space="preserve">
      Кезеңділігі: ай сайын </w:t>
      </w:r>
    </w:p>
    <w:bookmarkEnd w:id="321"/>
    <w:bookmarkStart w:name="z398" w:id="322"/>
    <w:p>
      <w:pPr>
        <w:spacing w:after="0"/>
        <w:ind w:left="0"/>
        <w:jc w:val="both"/>
      </w:pPr>
      <w:r>
        <w:rPr>
          <w:rFonts w:ascii="Times New Roman"/>
          <w:b w:val="false"/>
          <w:i w:val="false"/>
          <w:color w:val="000000"/>
          <w:sz w:val="28"/>
        </w:rPr>
        <w:t xml:space="preserve">
      Есепті кезең: 20__ жылғы "______" _____________ жағдай бойынша </w:t>
      </w:r>
    </w:p>
    <w:bookmarkEnd w:id="322"/>
    <w:bookmarkStart w:name="z399" w:id="323"/>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адамдар тобы: банктердің, сақтандыру (қайта сақтандыру) ұйымдарының уақытша әкімшіліктері (уақытша әкімшілері) </w:t>
      </w:r>
    </w:p>
    <w:bookmarkEnd w:id="323"/>
    <w:bookmarkStart w:name="z400" w:id="324"/>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324"/>
    <w:bookmarkStart w:name="z401" w:id="325"/>
    <w:p>
      <w:pPr>
        <w:spacing w:after="0"/>
        <w:ind w:left="0"/>
        <w:jc w:val="both"/>
      </w:pPr>
      <w:r>
        <w:rPr>
          <w:rFonts w:ascii="Times New Roman"/>
          <w:b w:val="false"/>
          <w:i w:val="false"/>
          <w:color w:val="000000"/>
          <w:sz w:val="28"/>
        </w:rPr>
        <w:t>
      Бизнес-сәйкестендіру нөмірі: ______________________________</w:t>
      </w:r>
    </w:p>
    <w:bookmarkEnd w:id="325"/>
    <w:bookmarkStart w:name="z402" w:id="326"/>
    <w:p>
      <w:pPr>
        <w:spacing w:after="0"/>
        <w:ind w:left="0"/>
        <w:jc w:val="both"/>
      </w:pPr>
      <w:r>
        <w:rPr>
          <w:rFonts w:ascii="Times New Roman"/>
          <w:b w:val="false"/>
          <w:i w:val="false"/>
          <w:color w:val="000000"/>
          <w:sz w:val="28"/>
        </w:rPr>
        <w:t xml:space="preserve">
      Жинау әдісі: қағаз жеткізгіште және электрондық түрде </w:t>
      </w:r>
    </w:p>
    <w:bookmarkEnd w:id="32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404" w:id="327"/>
    <w:p>
      <w:pPr>
        <w:spacing w:after="0"/>
        <w:ind w:left="0"/>
        <w:jc w:val="left"/>
      </w:pPr>
      <w:r>
        <w:rPr>
          <w:rFonts w:ascii="Times New Roman"/>
          <w:b/>
          <w:i w:val="false"/>
          <w:color w:val="000000"/>
        </w:rPr>
        <w:t xml:space="preserve"> Банк, сақтандыру (қайта сақтандыру) ұйымы қызметкерлерінің саны туралы есеп</w:t>
      </w:r>
    </w:p>
    <w:bookmarkEnd w:id="327"/>
    <w:bookmarkStart w:name="z405" w:id="328"/>
    <w:p>
      <w:pPr>
        <w:spacing w:after="0"/>
        <w:ind w:left="0"/>
        <w:jc w:val="left"/>
      </w:pPr>
      <w:r>
        <w:rPr>
          <w:rFonts w:ascii="Times New Roman"/>
          <w:b/>
          <w:i w:val="false"/>
          <w:color w:val="000000"/>
        </w:rPr>
        <w:t xml:space="preserve"> Уақытша әкімшіліктің еңбек шарттары бойынша жұмыс істейтін қызметкерлері</w:t>
      </w:r>
    </w:p>
    <w:bookmarkEnd w:id="32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 бірліктерінің 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Штат кестесіне сәйкес жалақының мөлшері (мың теңгемен)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 офис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Филиалдар және өкілдіктер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06" w:id="329"/>
    <w:p>
      <w:pPr>
        <w:spacing w:after="0"/>
        <w:ind w:left="0"/>
        <w:jc w:val="both"/>
      </w:pPr>
      <w:r>
        <w:rPr>
          <w:rFonts w:ascii="Times New Roman"/>
          <w:b w:val="false"/>
          <w:i w:val="false"/>
          <w:color w:val="000000"/>
          <w:sz w:val="28"/>
        </w:rPr>
        <w:t>
      Өтелетін қызмет көрсету шарттары бойынша қызмет көрсететін тұлғалар</w:t>
      </w:r>
    </w:p>
    <w:bookmarkEnd w:id="32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Бірліктер саны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Өтелетін қызмет көрсету шарттары бойынша қызметке ақы төлеу мөлшері (мың теңгемен)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 офис</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Жиынтығы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Филиалдар және өкілдіктер</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Жиынтығы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07" w:id="330"/>
    <w:p>
      <w:pPr>
        <w:spacing w:after="0"/>
        <w:ind w:left="0"/>
        <w:jc w:val="both"/>
      </w:pPr>
      <w:r>
        <w:rPr>
          <w:rFonts w:ascii="Times New Roman"/>
          <w:b w:val="false"/>
          <w:i w:val="false"/>
          <w:color w:val="000000"/>
          <w:sz w:val="28"/>
        </w:rPr>
        <w:t>
      Атауы ___________________ Мекенжайы _______________________</w:t>
      </w:r>
    </w:p>
    <w:bookmarkEnd w:id="330"/>
    <w:bookmarkStart w:name="z408" w:id="331"/>
    <w:p>
      <w:pPr>
        <w:spacing w:after="0"/>
        <w:ind w:left="0"/>
        <w:jc w:val="both"/>
      </w:pPr>
      <w:r>
        <w:rPr>
          <w:rFonts w:ascii="Times New Roman"/>
          <w:b w:val="false"/>
          <w:i w:val="false"/>
          <w:color w:val="000000"/>
          <w:sz w:val="28"/>
        </w:rPr>
        <w:t>
      Телефон ________________________</w:t>
      </w:r>
    </w:p>
    <w:bookmarkEnd w:id="331"/>
    <w:bookmarkStart w:name="z409" w:id="332"/>
    <w:p>
      <w:pPr>
        <w:spacing w:after="0"/>
        <w:ind w:left="0"/>
        <w:jc w:val="both"/>
      </w:pPr>
      <w:r>
        <w:rPr>
          <w:rFonts w:ascii="Times New Roman"/>
          <w:b w:val="false"/>
          <w:i w:val="false"/>
          <w:color w:val="000000"/>
          <w:sz w:val="28"/>
        </w:rPr>
        <w:t>
      Электрондық пошта мекенжайы ____________________________</w:t>
      </w:r>
    </w:p>
    <w:bookmarkEnd w:id="332"/>
    <w:bookmarkStart w:name="z410" w:id="333"/>
    <w:p>
      <w:pPr>
        <w:spacing w:after="0"/>
        <w:ind w:left="0"/>
        <w:jc w:val="both"/>
      </w:pPr>
      <w:r>
        <w:rPr>
          <w:rFonts w:ascii="Times New Roman"/>
          <w:b w:val="false"/>
          <w:i w:val="false"/>
          <w:color w:val="000000"/>
          <w:sz w:val="28"/>
        </w:rPr>
        <w:t>
      Орындаушы ___________________________________ _________________</w:t>
      </w:r>
    </w:p>
    <w:bookmarkEnd w:id="333"/>
    <w:bookmarkStart w:name="z411" w:id="33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34"/>
    <w:bookmarkStart w:name="z412" w:id="335"/>
    <w:p>
      <w:pPr>
        <w:spacing w:after="0"/>
        <w:ind w:left="0"/>
        <w:jc w:val="both"/>
      </w:pPr>
      <w:r>
        <w:rPr>
          <w:rFonts w:ascii="Times New Roman"/>
          <w:b w:val="false"/>
          <w:i w:val="false"/>
          <w:color w:val="000000"/>
          <w:sz w:val="28"/>
        </w:rPr>
        <w:t>
      Бас бухгалтер немесе есепке қол қоюға уәкілетті адам</w:t>
      </w:r>
    </w:p>
    <w:bookmarkEnd w:id="335"/>
    <w:bookmarkStart w:name="z413" w:id="336"/>
    <w:p>
      <w:pPr>
        <w:spacing w:after="0"/>
        <w:ind w:left="0"/>
        <w:jc w:val="both"/>
      </w:pPr>
      <w:r>
        <w:rPr>
          <w:rFonts w:ascii="Times New Roman"/>
          <w:b w:val="false"/>
          <w:i w:val="false"/>
          <w:color w:val="000000"/>
          <w:sz w:val="28"/>
        </w:rPr>
        <w:t>
      ___________________________________________ ____________________</w:t>
      </w:r>
    </w:p>
    <w:bookmarkEnd w:id="336"/>
    <w:bookmarkStart w:name="z414" w:id="33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37"/>
    <w:bookmarkStart w:name="z415" w:id="338"/>
    <w:p>
      <w:pPr>
        <w:spacing w:after="0"/>
        <w:ind w:left="0"/>
        <w:jc w:val="both"/>
      </w:pPr>
      <w:r>
        <w:rPr>
          <w:rFonts w:ascii="Times New Roman"/>
          <w:b w:val="false"/>
          <w:i w:val="false"/>
          <w:color w:val="000000"/>
          <w:sz w:val="28"/>
        </w:rPr>
        <w:t>
      Басшы немесе есепке қол қоюға уәкілетті адам</w:t>
      </w:r>
    </w:p>
    <w:bookmarkEnd w:id="338"/>
    <w:bookmarkStart w:name="z416" w:id="339"/>
    <w:p>
      <w:pPr>
        <w:spacing w:after="0"/>
        <w:ind w:left="0"/>
        <w:jc w:val="both"/>
      </w:pPr>
      <w:r>
        <w:rPr>
          <w:rFonts w:ascii="Times New Roman"/>
          <w:b w:val="false"/>
          <w:i w:val="false"/>
          <w:color w:val="000000"/>
          <w:sz w:val="28"/>
        </w:rPr>
        <w:t>
      ___________________________________________ ____________________</w:t>
      </w:r>
    </w:p>
    <w:bookmarkEnd w:id="339"/>
    <w:bookmarkStart w:name="z417" w:id="34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40"/>
    <w:bookmarkStart w:name="z418" w:id="341"/>
    <w:p>
      <w:pPr>
        <w:spacing w:after="0"/>
        <w:ind w:left="0"/>
        <w:jc w:val="both"/>
      </w:pPr>
      <w:r>
        <w:rPr>
          <w:rFonts w:ascii="Times New Roman"/>
          <w:b w:val="false"/>
          <w:i w:val="false"/>
          <w:color w:val="000000"/>
          <w:sz w:val="28"/>
        </w:rPr>
        <w:t>
      Күні 20__ жылғы "____" ______________</w:t>
      </w:r>
    </w:p>
    <w:bookmarkEnd w:id="34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 сақтандыру</w:t>
            </w:r>
            <w:r>
              <w:br/>
            </w:r>
            <w:r>
              <w:rPr>
                <w:rFonts w:ascii="Times New Roman"/>
                <w:b w:val="false"/>
                <w:i w:val="false"/>
                <w:color w:val="000000"/>
                <w:sz w:val="20"/>
              </w:rPr>
              <w:t>(қайта сақтандыру) ұйымы</w:t>
            </w:r>
            <w:r>
              <w:br/>
            </w:r>
            <w:r>
              <w:rPr>
                <w:rFonts w:ascii="Times New Roman"/>
                <w:b w:val="false"/>
                <w:i w:val="false"/>
                <w:color w:val="000000"/>
                <w:sz w:val="20"/>
              </w:rPr>
              <w:t>қызметкерлерінің саны</w:t>
            </w:r>
            <w:r>
              <w:br/>
            </w:r>
            <w:r>
              <w:rPr>
                <w:rFonts w:ascii="Times New Roman"/>
                <w:b w:val="false"/>
                <w:i w:val="false"/>
                <w:color w:val="000000"/>
                <w:sz w:val="20"/>
              </w:rPr>
              <w:t>туралы есеп нысанына</w:t>
            </w:r>
            <w:r>
              <w:br/>
            </w:r>
            <w:r>
              <w:rPr>
                <w:rFonts w:ascii="Times New Roman"/>
                <w:b w:val="false"/>
                <w:i w:val="false"/>
                <w:color w:val="000000"/>
                <w:sz w:val="20"/>
              </w:rPr>
              <w:t>қосымша</w:t>
            </w:r>
          </w:p>
        </w:tc>
      </w:tr>
    </w:tbl>
    <w:bookmarkStart w:name="z420" w:id="342"/>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342"/>
    <w:bookmarkStart w:name="z421" w:id="343"/>
    <w:p>
      <w:pPr>
        <w:spacing w:after="0"/>
        <w:ind w:left="0"/>
        <w:jc w:val="left"/>
      </w:pPr>
      <w:r>
        <w:rPr>
          <w:rFonts w:ascii="Times New Roman"/>
          <w:b/>
          <w:i w:val="false"/>
          <w:color w:val="000000"/>
        </w:rPr>
        <w:t xml:space="preserve"> Банк, сақтандыру (қайта сақтандыру) ұйымы қызметкерлерінің саны туралы есеп (индекс: F8-BА, кезеңділігі: ай сайын)</w:t>
      </w:r>
    </w:p>
    <w:bookmarkEnd w:id="343"/>
    <w:bookmarkStart w:name="z422" w:id="344"/>
    <w:p>
      <w:pPr>
        <w:spacing w:after="0"/>
        <w:ind w:left="0"/>
        <w:jc w:val="both"/>
      </w:pPr>
      <w:r>
        <w:rPr>
          <w:rFonts w:ascii="Times New Roman"/>
          <w:b w:val="false"/>
          <w:i w:val="false"/>
          <w:color w:val="000000"/>
          <w:sz w:val="28"/>
        </w:rPr>
        <w:t xml:space="preserve">
      1-тарау. Жалпы ережелер </w:t>
      </w:r>
    </w:p>
    <w:bookmarkEnd w:id="344"/>
    <w:bookmarkStart w:name="z423" w:id="345"/>
    <w:p>
      <w:pPr>
        <w:spacing w:after="0"/>
        <w:ind w:left="0"/>
        <w:jc w:val="both"/>
      </w:pPr>
      <w:r>
        <w:rPr>
          <w:rFonts w:ascii="Times New Roman"/>
          <w:b w:val="false"/>
          <w:i w:val="false"/>
          <w:color w:val="000000"/>
          <w:sz w:val="28"/>
        </w:rPr>
        <w:t>
      1. Осы түсіндірме (бұдан әрі – Түсіндірме) "Банк, сақтандыру (қайта сақтандыру) ұйымы қызметкерлерінің саны туралы есеп" нысанын (бұдан әрі – Нысан) толтыру бойынша бірыңғай талаптарды айқындайды.</w:t>
      </w:r>
    </w:p>
    <w:bookmarkEnd w:id="345"/>
    <w:bookmarkStart w:name="z424" w:id="346"/>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 Заңының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 Заңының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346"/>
    <w:bookmarkStart w:name="z425" w:id="347"/>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347"/>
    <w:bookmarkStart w:name="z426" w:id="348"/>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есепке қол қоюға уәкілетті адамдар және орындаушы қол қояды.</w:t>
      </w:r>
    </w:p>
    <w:bookmarkEnd w:id="348"/>
    <w:bookmarkStart w:name="z427" w:id="349"/>
    <w:p>
      <w:pPr>
        <w:spacing w:after="0"/>
        <w:ind w:left="0"/>
        <w:jc w:val="both"/>
      </w:pPr>
      <w:r>
        <w:rPr>
          <w:rFonts w:ascii="Times New Roman"/>
          <w:b w:val="false"/>
          <w:i w:val="false"/>
          <w:color w:val="000000"/>
          <w:sz w:val="28"/>
        </w:rPr>
        <w:t xml:space="preserve">
      2-тарау. Нысанды толтыру бойынша түсіндірме </w:t>
      </w:r>
    </w:p>
    <w:bookmarkEnd w:id="349"/>
    <w:bookmarkStart w:name="z428" w:id="350"/>
    <w:p>
      <w:pPr>
        <w:spacing w:after="0"/>
        <w:ind w:left="0"/>
        <w:jc w:val="both"/>
      </w:pPr>
      <w:r>
        <w:rPr>
          <w:rFonts w:ascii="Times New Roman"/>
          <w:b w:val="false"/>
          <w:i w:val="false"/>
          <w:color w:val="000000"/>
          <w:sz w:val="28"/>
        </w:rPr>
        <w:t>
      5. Нысан банктің, сақтандыру (қайта сақтандыру) ұйымының лицензиядан айырылу күніне қолданыста болған штат кестесінің негізінде толтырылады.</w:t>
      </w:r>
    </w:p>
    <w:bookmarkEnd w:id="35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9-қосымша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430" w:id="351"/>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351"/>
    <w:bookmarkStart w:name="z431" w:id="352"/>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352"/>
    <w:bookmarkStart w:name="z432" w:id="353"/>
    <w:p>
      <w:pPr>
        <w:spacing w:after="0"/>
        <w:ind w:left="0"/>
        <w:jc w:val="both"/>
      </w:pPr>
      <w:r>
        <w:rPr>
          <w:rFonts w:ascii="Times New Roman"/>
          <w:b w:val="false"/>
          <w:i w:val="false"/>
          <w:color w:val="000000"/>
          <w:sz w:val="28"/>
        </w:rPr>
        <w:t>
      Әкімшілік нысанның атауы: Банктің, сақтандыру (қайта сақтандыру) ұйымының уақытша әкімшілігі (уақытша әкімшісі) жалға беретін мүлік туралы есеп</w:t>
      </w:r>
    </w:p>
    <w:bookmarkEnd w:id="353"/>
    <w:bookmarkStart w:name="z433" w:id="354"/>
    <w:p>
      <w:pPr>
        <w:spacing w:after="0"/>
        <w:ind w:left="0"/>
        <w:jc w:val="both"/>
      </w:pPr>
      <w:r>
        <w:rPr>
          <w:rFonts w:ascii="Times New Roman"/>
          <w:b w:val="false"/>
          <w:i w:val="false"/>
          <w:color w:val="000000"/>
          <w:sz w:val="28"/>
        </w:rPr>
        <w:t>
      Әкімшілік деректерді өтеусіз негізде жинауға арналған нысан индексі: F9-BА</w:t>
      </w:r>
    </w:p>
    <w:bookmarkEnd w:id="354"/>
    <w:bookmarkStart w:name="z434" w:id="355"/>
    <w:p>
      <w:pPr>
        <w:spacing w:after="0"/>
        <w:ind w:left="0"/>
        <w:jc w:val="both"/>
      </w:pPr>
      <w:r>
        <w:rPr>
          <w:rFonts w:ascii="Times New Roman"/>
          <w:b w:val="false"/>
          <w:i w:val="false"/>
          <w:color w:val="000000"/>
          <w:sz w:val="28"/>
        </w:rPr>
        <w:t>
      Кезеңділігі: ай сайын</w:t>
      </w:r>
    </w:p>
    <w:bookmarkEnd w:id="355"/>
    <w:bookmarkStart w:name="z435" w:id="356"/>
    <w:p>
      <w:pPr>
        <w:spacing w:after="0"/>
        <w:ind w:left="0"/>
        <w:jc w:val="both"/>
      </w:pPr>
      <w:r>
        <w:rPr>
          <w:rFonts w:ascii="Times New Roman"/>
          <w:b w:val="false"/>
          <w:i w:val="false"/>
          <w:color w:val="000000"/>
          <w:sz w:val="28"/>
        </w:rPr>
        <w:t>
      Есепті кезең: 20____" " __________жағдай бойынша</w:t>
      </w:r>
    </w:p>
    <w:bookmarkEnd w:id="356"/>
    <w:bookmarkStart w:name="z436" w:id="35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банктердің, сақтандыру (қайта сақтандыру) ұйымдарының уақытша әкімшіліктері (уақытша әкімшілері)</w:t>
      </w:r>
    </w:p>
    <w:bookmarkEnd w:id="357"/>
    <w:bookmarkStart w:name="z437" w:id="358"/>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 ұсынылады.</w:t>
      </w:r>
    </w:p>
    <w:bookmarkEnd w:id="358"/>
    <w:bookmarkStart w:name="z438" w:id="359"/>
    <w:p>
      <w:pPr>
        <w:spacing w:after="0"/>
        <w:ind w:left="0"/>
        <w:jc w:val="both"/>
      </w:pPr>
      <w:r>
        <w:rPr>
          <w:rFonts w:ascii="Times New Roman"/>
          <w:b w:val="false"/>
          <w:i w:val="false"/>
          <w:color w:val="000000"/>
          <w:sz w:val="28"/>
        </w:rPr>
        <w:t>
      Бизнес-сәйкестендіру нөмірі: ______________________________</w:t>
      </w:r>
    </w:p>
    <w:bookmarkEnd w:id="359"/>
    <w:bookmarkStart w:name="z439" w:id="360"/>
    <w:p>
      <w:pPr>
        <w:spacing w:after="0"/>
        <w:ind w:left="0"/>
        <w:jc w:val="both"/>
      </w:pPr>
      <w:r>
        <w:rPr>
          <w:rFonts w:ascii="Times New Roman"/>
          <w:b w:val="false"/>
          <w:i w:val="false"/>
          <w:color w:val="000000"/>
          <w:sz w:val="28"/>
        </w:rPr>
        <w:t>
      Жинау әдісі: қағаз жеткізгіште және электрондық түрде</w:t>
      </w:r>
    </w:p>
    <w:bookmarkEnd w:id="36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441" w:id="361"/>
    <w:p>
      <w:pPr>
        <w:spacing w:after="0"/>
        <w:ind w:left="0"/>
        <w:jc w:val="left"/>
      </w:pPr>
      <w:r>
        <w:rPr>
          <w:rFonts w:ascii="Times New Roman"/>
          <w:b/>
          <w:i w:val="false"/>
          <w:color w:val="000000"/>
        </w:rPr>
        <w:t xml:space="preserve"> Банктің, сақтандыру (қайта сақтандыру) ұйымының уақытша әкімшілігі (уақытша әкімшісі) жалға беретін мүлік туралы есеп</w:t>
      </w:r>
    </w:p>
    <w:bookmarkEnd w:id="36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Реттік нөмірі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берілетін мүліктің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берілетін мүліктің нақты орналасқан жері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құқық белгілейтін құжаттың бар болуы туралы ақпарат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мүлік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Барлығы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2" w:id="362"/>
    <w:p>
      <w:pPr>
        <w:spacing w:after="0"/>
        <w:ind w:left="0"/>
        <w:jc w:val="both"/>
      </w:pPr>
      <w:r>
        <w:rPr>
          <w:rFonts w:ascii="Times New Roman"/>
          <w:b w:val="false"/>
          <w:i w:val="false"/>
          <w:color w:val="000000"/>
          <w:sz w:val="28"/>
        </w:rPr>
        <w:t>
      кестенің жалғасы</w:t>
      </w:r>
    </w:p>
    <w:bookmarkEnd w:id="36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Ауыртпалықтар туралы мәліметтер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Жалдаушының атауы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Жылжымалы мүлік</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3" w:id="363"/>
    <w:p>
      <w:pPr>
        <w:spacing w:after="0"/>
        <w:ind w:left="0"/>
        <w:jc w:val="both"/>
      </w:pPr>
      <w:r>
        <w:rPr>
          <w:rFonts w:ascii="Times New Roman"/>
          <w:b w:val="false"/>
          <w:i w:val="false"/>
          <w:color w:val="000000"/>
          <w:sz w:val="28"/>
        </w:rPr>
        <w:t>
      кестенің жалғасы</w:t>
      </w:r>
    </w:p>
    <w:bookmarkEnd w:id="36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Жалдау шарты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Қорытындының нөмірі, күні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Қолданылу мерзімі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 сайынғы жалдау ақысының мөлшері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күтіп ұстау бойынша шығыстарды көтеретін тарап туралы мәліметтер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күтіп ұстауға жұмсалатын ай сайынғы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бойынша сандық көрсеткіштер</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4" w:id="364"/>
    <w:p>
      <w:pPr>
        <w:spacing w:after="0"/>
        <w:ind w:left="0"/>
        <w:jc w:val="both"/>
      </w:pPr>
      <w:r>
        <w:rPr>
          <w:rFonts w:ascii="Times New Roman"/>
          <w:b w:val="false"/>
          <w:i w:val="false"/>
          <w:color w:val="000000"/>
          <w:sz w:val="28"/>
        </w:rPr>
        <w:t>
      кестенің жалғасы</w:t>
      </w:r>
    </w:p>
    <w:bookmarkEnd w:id="36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Жалдау төлемдері бойынша нақты түсімдер сомасы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45" w:id="365"/>
    <w:p>
      <w:pPr>
        <w:spacing w:after="0"/>
        <w:ind w:left="0"/>
        <w:jc w:val="both"/>
      </w:pPr>
      <w:r>
        <w:rPr>
          <w:rFonts w:ascii="Times New Roman"/>
          <w:b w:val="false"/>
          <w:i w:val="false"/>
          <w:color w:val="000000"/>
          <w:sz w:val="28"/>
        </w:rPr>
        <w:t>
      Атауы ___________________ Мекенжайы _______________________</w:t>
      </w:r>
    </w:p>
    <w:bookmarkEnd w:id="365"/>
    <w:bookmarkStart w:name="z446" w:id="366"/>
    <w:p>
      <w:pPr>
        <w:spacing w:after="0"/>
        <w:ind w:left="0"/>
        <w:jc w:val="both"/>
      </w:pPr>
      <w:r>
        <w:rPr>
          <w:rFonts w:ascii="Times New Roman"/>
          <w:b w:val="false"/>
          <w:i w:val="false"/>
          <w:color w:val="000000"/>
          <w:sz w:val="28"/>
        </w:rPr>
        <w:t>
      Телефон ________________________</w:t>
      </w:r>
    </w:p>
    <w:bookmarkEnd w:id="366"/>
    <w:bookmarkStart w:name="z447" w:id="367"/>
    <w:p>
      <w:pPr>
        <w:spacing w:after="0"/>
        <w:ind w:left="0"/>
        <w:jc w:val="both"/>
      </w:pPr>
      <w:r>
        <w:rPr>
          <w:rFonts w:ascii="Times New Roman"/>
          <w:b w:val="false"/>
          <w:i w:val="false"/>
          <w:color w:val="000000"/>
          <w:sz w:val="28"/>
        </w:rPr>
        <w:t>
      Электрондық пошта мекенжайы ____________________________</w:t>
      </w:r>
    </w:p>
    <w:bookmarkEnd w:id="367"/>
    <w:bookmarkStart w:name="z448" w:id="368"/>
    <w:p>
      <w:pPr>
        <w:spacing w:after="0"/>
        <w:ind w:left="0"/>
        <w:jc w:val="both"/>
      </w:pPr>
      <w:r>
        <w:rPr>
          <w:rFonts w:ascii="Times New Roman"/>
          <w:b w:val="false"/>
          <w:i w:val="false"/>
          <w:color w:val="000000"/>
          <w:sz w:val="28"/>
        </w:rPr>
        <w:t>
      Орындаушы ____________________________________ ________________</w:t>
      </w:r>
    </w:p>
    <w:bookmarkEnd w:id="368"/>
    <w:bookmarkStart w:name="z449" w:id="36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69"/>
    <w:bookmarkStart w:name="z450" w:id="370"/>
    <w:p>
      <w:pPr>
        <w:spacing w:after="0"/>
        <w:ind w:left="0"/>
        <w:jc w:val="both"/>
      </w:pPr>
      <w:r>
        <w:rPr>
          <w:rFonts w:ascii="Times New Roman"/>
          <w:b w:val="false"/>
          <w:i w:val="false"/>
          <w:color w:val="000000"/>
          <w:sz w:val="28"/>
        </w:rPr>
        <w:t>
      Бас бухгалтер немесе есепке қол қоюға уәкілетті адам</w:t>
      </w:r>
    </w:p>
    <w:bookmarkEnd w:id="370"/>
    <w:bookmarkStart w:name="z451" w:id="371"/>
    <w:p>
      <w:pPr>
        <w:spacing w:after="0"/>
        <w:ind w:left="0"/>
        <w:jc w:val="both"/>
      </w:pPr>
      <w:r>
        <w:rPr>
          <w:rFonts w:ascii="Times New Roman"/>
          <w:b w:val="false"/>
          <w:i w:val="false"/>
          <w:color w:val="000000"/>
          <w:sz w:val="28"/>
        </w:rPr>
        <w:t>
      ___________________________________________ ____________________</w:t>
      </w:r>
    </w:p>
    <w:bookmarkEnd w:id="371"/>
    <w:bookmarkStart w:name="z452" w:id="37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72"/>
    <w:bookmarkStart w:name="z453" w:id="373"/>
    <w:p>
      <w:pPr>
        <w:spacing w:after="0"/>
        <w:ind w:left="0"/>
        <w:jc w:val="both"/>
      </w:pPr>
      <w:r>
        <w:rPr>
          <w:rFonts w:ascii="Times New Roman"/>
          <w:b w:val="false"/>
          <w:i w:val="false"/>
          <w:color w:val="000000"/>
          <w:sz w:val="28"/>
        </w:rPr>
        <w:t>
      Басшы немесе есепке қол қоюға уәкілетті адам</w:t>
      </w:r>
    </w:p>
    <w:bookmarkEnd w:id="373"/>
    <w:bookmarkStart w:name="z454" w:id="374"/>
    <w:p>
      <w:pPr>
        <w:spacing w:after="0"/>
        <w:ind w:left="0"/>
        <w:jc w:val="both"/>
      </w:pPr>
      <w:r>
        <w:rPr>
          <w:rFonts w:ascii="Times New Roman"/>
          <w:b w:val="false"/>
          <w:i w:val="false"/>
          <w:color w:val="000000"/>
          <w:sz w:val="28"/>
        </w:rPr>
        <w:t>
      ___________________________________________ ____________________</w:t>
      </w:r>
    </w:p>
    <w:bookmarkEnd w:id="374"/>
    <w:bookmarkStart w:name="z455" w:id="37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375"/>
    <w:bookmarkStart w:name="z456" w:id="376"/>
    <w:p>
      <w:pPr>
        <w:spacing w:after="0"/>
        <w:ind w:left="0"/>
        <w:jc w:val="both"/>
      </w:pPr>
      <w:r>
        <w:rPr>
          <w:rFonts w:ascii="Times New Roman"/>
          <w:b w:val="false"/>
          <w:i w:val="false"/>
          <w:color w:val="000000"/>
          <w:sz w:val="28"/>
        </w:rPr>
        <w:t>
      Күні 20__ жылғы "____" ______________</w:t>
      </w:r>
    </w:p>
    <w:bookmarkEnd w:id="37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Банктің, сақтандыру</w:t>
            </w:r>
            <w:r>
              <w:br/>
            </w:r>
            <w:r>
              <w:rPr>
                <w:rFonts w:ascii="Times New Roman"/>
                <w:b w:val="false"/>
                <w:i w:val="false"/>
                <w:color w:val="000000"/>
                <w:sz w:val="20"/>
              </w:rPr>
              <w:t>(қайта сақтандыру) ұйымының</w:t>
            </w:r>
            <w:r>
              <w:br/>
            </w:r>
            <w:r>
              <w:rPr>
                <w:rFonts w:ascii="Times New Roman"/>
                <w:b w:val="false"/>
                <w:i w:val="false"/>
                <w:color w:val="000000"/>
                <w:sz w:val="20"/>
              </w:rPr>
              <w:t>уақытша әкімшілігі (уақытша</w:t>
            </w:r>
            <w:r>
              <w:br/>
            </w:r>
            <w:r>
              <w:rPr>
                <w:rFonts w:ascii="Times New Roman"/>
                <w:b w:val="false"/>
                <w:i w:val="false"/>
                <w:color w:val="000000"/>
                <w:sz w:val="20"/>
              </w:rPr>
              <w:t>әкімшісі) жалға беретін мүлік</w:t>
            </w:r>
            <w:r>
              <w:br/>
            </w:r>
            <w:r>
              <w:rPr>
                <w:rFonts w:ascii="Times New Roman"/>
                <w:b w:val="false"/>
                <w:i w:val="false"/>
                <w:color w:val="000000"/>
                <w:sz w:val="20"/>
              </w:rPr>
              <w:t>туралы есеп нысанына</w:t>
            </w:r>
            <w:r>
              <w:br/>
            </w:r>
            <w:r>
              <w:rPr>
                <w:rFonts w:ascii="Times New Roman"/>
                <w:b w:val="false"/>
                <w:i w:val="false"/>
                <w:color w:val="000000"/>
                <w:sz w:val="20"/>
              </w:rPr>
              <w:t>қосымша</w:t>
            </w:r>
          </w:p>
        </w:tc>
      </w:tr>
    </w:tbl>
    <w:bookmarkStart w:name="z458" w:id="377"/>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377"/>
    <w:bookmarkStart w:name="z459" w:id="378"/>
    <w:p>
      <w:pPr>
        <w:spacing w:after="0"/>
        <w:ind w:left="0"/>
        <w:jc w:val="left"/>
      </w:pPr>
      <w:r>
        <w:rPr>
          <w:rFonts w:ascii="Times New Roman"/>
          <w:b/>
          <w:i w:val="false"/>
          <w:color w:val="000000"/>
        </w:rPr>
        <w:t xml:space="preserve"> Банктің, сақтандыру (қайта сақтандыру) ұйымының уақытша әкімшілігі (уақытша әкімшісі) жалға беретін мүлік туралы есеп (индекс: F9-BА, кезеңділігі: ай сайын)</w:t>
      </w:r>
    </w:p>
    <w:bookmarkEnd w:id="378"/>
    <w:bookmarkStart w:name="z460" w:id="379"/>
    <w:p>
      <w:pPr>
        <w:spacing w:after="0"/>
        <w:ind w:left="0"/>
        <w:jc w:val="left"/>
      </w:pPr>
      <w:r>
        <w:rPr>
          <w:rFonts w:ascii="Times New Roman"/>
          <w:b/>
          <w:i w:val="false"/>
          <w:color w:val="000000"/>
        </w:rPr>
        <w:t xml:space="preserve"> 1-тарау. Жалпы ережелер</w:t>
      </w:r>
    </w:p>
    <w:bookmarkEnd w:id="379"/>
    <w:bookmarkStart w:name="z461" w:id="380"/>
    <w:p>
      <w:pPr>
        <w:spacing w:after="0"/>
        <w:ind w:left="0"/>
        <w:jc w:val="both"/>
      </w:pPr>
      <w:r>
        <w:rPr>
          <w:rFonts w:ascii="Times New Roman"/>
          <w:b w:val="false"/>
          <w:i w:val="false"/>
          <w:color w:val="000000"/>
          <w:sz w:val="28"/>
        </w:rPr>
        <w:t>
      1. Осы түсіндірме (бұдан әрі – Түсіндірме) "Банктің, сақтандыру (қайта сақтандыру) ұйымының уақытша әкімшілігі (уақытша әкімшісі) жалға беретін мүлік туралы есеп" нысанын (бұдан әрі – Нысан) толтыру бойынша бірыңғай талаптарды айқындайды.</w:t>
      </w:r>
    </w:p>
    <w:bookmarkEnd w:id="380"/>
    <w:bookmarkStart w:name="z462" w:id="381"/>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 Заңының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 Заңының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381"/>
    <w:bookmarkStart w:name="z463" w:id="382"/>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382"/>
    <w:bookmarkStart w:name="z464" w:id="383"/>
    <w:p>
      <w:pPr>
        <w:spacing w:after="0"/>
        <w:ind w:left="0"/>
        <w:jc w:val="both"/>
      </w:pPr>
      <w:r>
        <w:rPr>
          <w:rFonts w:ascii="Times New Roman"/>
          <w:b w:val="false"/>
          <w:i w:val="false"/>
          <w:color w:val="000000"/>
          <w:sz w:val="28"/>
        </w:rPr>
        <w:t>
      4. Нысанға уақытша әкімшіліктің (уақытша әкімшінің) басшысы, бас бухгалтер немесе есепке қол қоюға уәкілетті тұлғалар және орындаушы қол қояды.</w:t>
      </w:r>
    </w:p>
    <w:bookmarkEnd w:id="383"/>
    <w:bookmarkStart w:name="z465" w:id="384"/>
    <w:p>
      <w:pPr>
        <w:spacing w:after="0"/>
        <w:ind w:left="0"/>
        <w:jc w:val="left"/>
      </w:pPr>
      <w:r>
        <w:rPr>
          <w:rFonts w:ascii="Times New Roman"/>
          <w:b/>
          <w:i w:val="false"/>
          <w:color w:val="000000"/>
        </w:rPr>
        <w:t xml:space="preserve"> 2-тарау. Нысанды толтыру бойынша түсіндірме</w:t>
      </w:r>
    </w:p>
    <w:bookmarkEnd w:id="384"/>
    <w:bookmarkStart w:name="z466" w:id="385"/>
    <w:p>
      <w:pPr>
        <w:spacing w:after="0"/>
        <w:ind w:left="0"/>
        <w:jc w:val="both"/>
      </w:pPr>
      <w:r>
        <w:rPr>
          <w:rFonts w:ascii="Times New Roman"/>
          <w:b w:val="false"/>
          <w:i w:val="false"/>
          <w:color w:val="000000"/>
          <w:sz w:val="28"/>
        </w:rPr>
        <w:t>
      5. 2-бағанда жылжымайтын мүліктің жалпы ауданы, оның орналасқан жері, ал көлік құралын жалға берген кезде жалға берілетін көлік құралының маркасы, шыққан жылы және мемлекеттік нөмірі қосымша көрсетіледі.</w:t>
      </w:r>
    </w:p>
    <w:bookmarkEnd w:id="385"/>
    <w:bookmarkStart w:name="z467" w:id="386"/>
    <w:p>
      <w:pPr>
        <w:spacing w:after="0"/>
        <w:ind w:left="0"/>
        <w:jc w:val="both"/>
      </w:pPr>
      <w:r>
        <w:rPr>
          <w:rFonts w:ascii="Times New Roman"/>
          <w:b w:val="false"/>
          <w:i w:val="false"/>
          <w:color w:val="000000"/>
          <w:sz w:val="28"/>
        </w:rPr>
        <w:t>
      6. 5-бағанда ауыртпалық салынған күн және негіздемесі, ауыртпалық салған орган көрсетіледі.</w:t>
      </w:r>
    </w:p>
    <w:bookmarkEnd w:id="386"/>
    <w:bookmarkStart w:name="z468" w:id="387"/>
    <w:p>
      <w:pPr>
        <w:spacing w:after="0"/>
        <w:ind w:left="0"/>
        <w:jc w:val="both"/>
      </w:pPr>
      <w:r>
        <w:rPr>
          <w:rFonts w:ascii="Times New Roman"/>
          <w:b w:val="false"/>
          <w:i w:val="false"/>
          <w:color w:val="000000"/>
          <w:sz w:val="28"/>
        </w:rPr>
        <w:t>
      7. 11-бағанда жылжымайтын мүлікті күтіп-ұстау бойынша коммуналдық және өзге де қызметтер шығынының, сондай-ақ техникалық қызмет көрсетуге, жылжымалы мүлікті сақтандыруға жұмсалатын шығыстар сомасы көрсетіледі.</w:t>
      </w:r>
    </w:p>
    <w:bookmarkEnd w:id="387"/>
    <w:bookmarkStart w:name="z469" w:id="388"/>
    <w:p>
      <w:pPr>
        <w:spacing w:after="0"/>
        <w:ind w:left="0"/>
        <w:jc w:val="both"/>
      </w:pPr>
      <w:r>
        <w:rPr>
          <w:rFonts w:ascii="Times New Roman"/>
          <w:b w:val="false"/>
          <w:i w:val="false"/>
          <w:color w:val="000000"/>
          <w:sz w:val="28"/>
        </w:rPr>
        <w:t>
      8. 12-бағанда жылжымайтын мүліктің жалға берілетін алаңы, ал көлік құралын жалға берген кезде оны жалға беру күні жүрген жолы көрсетіледі.</w:t>
      </w:r>
    </w:p>
    <w:bookmarkEnd w:id="388"/>
    <w:bookmarkStart w:name="z470" w:id="389"/>
    <w:p>
      <w:pPr>
        <w:spacing w:after="0"/>
        <w:ind w:left="0"/>
        <w:jc w:val="both"/>
      </w:pPr>
      <w:r>
        <w:rPr>
          <w:rFonts w:ascii="Times New Roman"/>
          <w:b w:val="false"/>
          <w:i w:val="false"/>
          <w:color w:val="000000"/>
          <w:sz w:val="28"/>
        </w:rPr>
        <w:t>
      9. 14-бағанда жалға берілетін мүлік бойынша өзге де қосымша ақпарат көрсетіледі.</w:t>
      </w:r>
    </w:p>
    <w:bookmarkEnd w:id="389"/>
    <w:bookmarkStart w:name="z471" w:id="390"/>
    <w:p>
      <w:pPr>
        <w:spacing w:after="0"/>
        <w:ind w:left="0"/>
        <w:jc w:val="both"/>
      </w:pPr>
      <w:r>
        <w:rPr>
          <w:rFonts w:ascii="Times New Roman"/>
          <w:b w:val="false"/>
          <w:i w:val="false"/>
          <w:color w:val="000000"/>
          <w:sz w:val="28"/>
        </w:rPr>
        <w:t>
      10. 9, 11 және 13-бағандарда "Жиынтығы" және "Барлығы" деген жолдар толтырылады.</w:t>
      </w:r>
    </w:p>
    <w:bookmarkEnd w:id="39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10-қосымша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473" w:id="391"/>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391"/>
    <w:bookmarkStart w:name="z474" w:id="392"/>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392"/>
    <w:bookmarkStart w:name="z475" w:id="393"/>
    <w:p>
      <w:pPr>
        <w:spacing w:after="0"/>
        <w:ind w:left="0"/>
        <w:jc w:val="both"/>
      </w:pPr>
      <w:r>
        <w:rPr>
          <w:rFonts w:ascii="Times New Roman"/>
          <w:b w:val="false"/>
          <w:i w:val="false"/>
          <w:color w:val="000000"/>
          <w:sz w:val="28"/>
        </w:rPr>
        <w:t>
      Әкімшілік нысанның атауы: Банктің, сақтандыру (қайта сақтандыру) ұйымының салымдары туралы есеп</w:t>
      </w:r>
    </w:p>
    <w:bookmarkEnd w:id="393"/>
    <w:bookmarkStart w:name="z476" w:id="394"/>
    <w:p>
      <w:pPr>
        <w:spacing w:after="0"/>
        <w:ind w:left="0"/>
        <w:jc w:val="both"/>
      </w:pPr>
      <w:r>
        <w:rPr>
          <w:rFonts w:ascii="Times New Roman"/>
          <w:b w:val="false"/>
          <w:i w:val="false"/>
          <w:color w:val="000000"/>
          <w:sz w:val="28"/>
        </w:rPr>
        <w:t>
      Әкімшілік деректерді өтеусіз негізде жинауға арналған нысан индексі: F10-BА</w:t>
      </w:r>
    </w:p>
    <w:bookmarkEnd w:id="394"/>
    <w:bookmarkStart w:name="z477" w:id="395"/>
    <w:p>
      <w:pPr>
        <w:spacing w:after="0"/>
        <w:ind w:left="0"/>
        <w:jc w:val="both"/>
      </w:pPr>
      <w:r>
        <w:rPr>
          <w:rFonts w:ascii="Times New Roman"/>
          <w:b w:val="false"/>
          <w:i w:val="false"/>
          <w:color w:val="000000"/>
          <w:sz w:val="28"/>
        </w:rPr>
        <w:t xml:space="preserve">
      Кезеңділігі: бір рет </w:t>
      </w:r>
    </w:p>
    <w:bookmarkEnd w:id="395"/>
    <w:bookmarkStart w:name="z478" w:id="396"/>
    <w:p>
      <w:pPr>
        <w:spacing w:after="0"/>
        <w:ind w:left="0"/>
        <w:jc w:val="both"/>
      </w:pPr>
      <w:r>
        <w:rPr>
          <w:rFonts w:ascii="Times New Roman"/>
          <w:b w:val="false"/>
          <w:i w:val="false"/>
          <w:color w:val="000000"/>
          <w:sz w:val="28"/>
        </w:rPr>
        <w:t>
      Есепті кезең: 20____ "____" "__________" жағдай бойынша</w:t>
      </w:r>
    </w:p>
    <w:bookmarkEnd w:id="396"/>
    <w:bookmarkStart w:name="z479" w:id="39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банктердің, сақтандыру (қайта сақтандыру) ұйымдарының уақытша әкімшіліктері (уақытша әкімшілері)</w:t>
      </w:r>
    </w:p>
    <w:bookmarkEnd w:id="397"/>
    <w:bookmarkStart w:name="z480" w:id="398"/>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w:t>
      </w:r>
    </w:p>
    <w:bookmarkEnd w:id="398"/>
    <w:bookmarkStart w:name="z481" w:id="399"/>
    <w:p>
      <w:pPr>
        <w:spacing w:after="0"/>
        <w:ind w:left="0"/>
        <w:jc w:val="both"/>
      </w:pPr>
      <w:r>
        <w:rPr>
          <w:rFonts w:ascii="Times New Roman"/>
          <w:b w:val="false"/>
          <w:i w:val="false"/>
          <w:color w:val="000000"/>
          <w:sz w:val="28"/>
        </w:rPr>
        <w:t>
      Бизнес-сәйкестендіру нөмірі: ______________________________</w:t>
      </w:r>
    </w:p>
    <w:bookmarkEnd w:id="399"/>
    <w:bookmarkStart w:name="z482" w:id="400"/>
    <w:p>
      <w:pPr>
        <w:spacing w:after="0"/>
        <w:ind w:left="0"/>
        <w:jc w:val="both"/>
      </w:pPr>
      <w:r>
        <w:rPr>
          <w:rFonts w:ascii="Times New Roman"/>
          <w:b w:val="false"/>
          <w:i w:val="false"/>
          <w:color w:val="000000"/>
          <w:sz w:val="28"/>
        </w:rPr>
        <w:t>
      Жинау әдісі: қағаз жеткізгіште және электрондық түрде</w:t>
      </w:r>
    </w:p>
    <w:bookmarkEnd w:id="40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484" w:id="401"/>
    <w:p>
      <w:pPr>
        <w:spacing w:after="0"/>
        <w:ind w:left="0"/>
        <w:jc w:val="left"/>
      </w:pPr>
      <w:r>
        <w:rPr>
          <w:rFonts w:ascii="Times New Roman"/>
          <w:b/>
          <w:i w:val="false"/>
          <w:color w:val="000000"/>
        </w:rPr>
        <w:t xml:space="preserve"> Банктің, сақтандыру (қайта сақтандыру) ұйымының салымдары туралы есеп</w:t>
      </w:r>
    </w:p>
    <w:bookmarkEnd w:id="40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Баптың (банктер бөлінісінде), банктің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коды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Қор биржасының ресми тізімінің бағалы қағаздарының санаты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 ету бойынша салымдар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Мерзімді салымдар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Шартты салымдар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86" w:id="402"/>
    <w:p>
      <w:pPr>
        <w:spacing w:after="0"/>
        <w:ind w:left="0"/>
        <w:jc w:val="both"/>
      </w:pPr>
      <w:r>
        <w:rPr>
          <w:rFonts w:ascii="Times New Roman"/>
          <w:b w:val="false"/>
          <w:i w:val="false"/>
          <w:color w:val="000000"/>
          <w:sz w:val="28"/>
        </w:rPr>
        <w:t>
      кестенің жалғасы</w:t>
      </w:r>
    </w:p>
    <w:bookmarkEnd w:id="40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Салым бойынша негізгі борыш</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теңгемен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теңгемен қайта есептелген шетел валютасындағы ақша қалдығы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салым сомасының жиынтығы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87" w:id="403"/>
    <w:p>
      <w:pPr>
        <w:spacing w:after="0"/>
        <w:ind w:left="0"/>
        <w:jc w:val="both"/>
      </w:pPr>
      <w:r>
        <w:rPr>
          <w:rFonts w:ascii="Times New Roman"/>
          <w:b w:val="false"/>
          <w:i w:val="false"/>
          <w:color w:val="000000"/>
          <w:sz w:val="28"/>
        </w:rPr>
        <w:t>
      кестенің жалғасы</w:t>
      </w:r>
    </w:p>
    <w:bookmarkEnd w:id="40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Салым бойынша сыйақы</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Күмәнді борыштар бойынша резерв</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теңгемен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теңгемен қайта есептелген шетел валютасындағы ақша қалдығы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сомасының жиынтығы</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88" w:id="404"/>
    <w:p>
      <w:pPr>
        <w:spacing w:after="0"/>
        <w:ind w:left="0"/>
        <w:jc w:val="both"/>
      </w:pPr>
      <w:r>
        <w:rPr>
          <w:rFonts w:ascii="Times New Roman"/>
          <w:b w:val="false"/>
          <w:i w:val="false"/>
          <w:color w:val="000000"/>
          <w:sz w:val="28"/>
        </w:rPr>
        <w:t>
      Атауы ___________________ Мекенжайы _______________________</w:t>
      </w:r>
    </w:p>
    <w:bookmarkEnd w:id="404"/>
    <w:bookmarkStart w:name="z489" w:id="405"/>
    <w:p>
      <w:pPr>
        <w:spacing w:after="0"/>
        <w:ind w:left="0"/>
        <w:jc w:val="both"/>
      </w:pPr>
      <w:r>
        <w:rPr>
          <w:rFonts w:ascii="Times New Roman"/>
          <w:b w:val="false"/>
          <w:i w:val="false"/>
          <w:color w:val="000000"/>
          <w:sz w:val="28"/>
        </w:rPr>
        <w:t>
      Телефон ________________________</w:t>
      </w:r>
    </w:p>
    <w:bookmarkEnd w:id="405"/>
    <w:bookmarkStart w:name="z490" w:id="406"/>
    <w:p>
      <w:pPr>
        <w:spacing w:after="0"/>
        <w:ind w:left="0"/>
        <w:jc w:val="both"/>
      </w:pPr>
      <w:r>
        <w:rPr>
          <w:rFonts w:ascii="Times New Roman"/>
          <w:b w:val="false"/>
          <w:i w:val="false"/>
          <w:color w:val="000000"/>
          <w:sz w:val="28"/>
        </w:rPr>
        <w:t>
      Электрондық пошта мекенжайы ____________________________</w:t>
      </w:r>
    </w:p>
    <w:bookmarkEnd w:id="406"/>
    <w:bookmarkStart w:name="z491" w:id="407"/>
    <w:p>
      <w:pPr>
        <w:spacing w:after="0"/>
        <w:ind w:left="0"/>
        <w:jc w:val="both"/>
      </w:pPr>
      <w:r>
        <w:rPr>
          <w:rFonts w:ascii="Times New Roman"/>
          <w:b w:val="false"/>
          <w:i w:val="false"/>
          <w:color w:val="000000"/>
          <w:sz w:val="28"/>
        </w:rPr>
        <w:t>
      Орындаушы _____________________________________ _______________</w:t>
      </w:r>
    </w:p>
    <w:bookmarkEnd w:id="407"/>
    <w:bookmarkStart w:name="z492" w:id="40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08"/>
    <w:bookmarkStart w:name="z493" w:id="409"/>
    <w:p>
      <w:pPr>
        <w:spacing w:after="0"/>
        <w:ind w:left="0"/>
        <w:jc w:val="both"/>
      </w:pPr>
      <w:r>
        <w:rPr>
          <w:rFonts w:ascii="Times New Roman"/>
          <w:b w:val="false"/>
          <w:i w:val="false"/>
          <w:color w:val="000000"/>
          <w:sz w:val="28"/>
        </w:rPr>
        <w:t xml:space="preserve">
      Бас бухгалтер немесе есепке қол қоюға уәкілетті адам </w:t>
      </w:r>
    </w:p>
    <w:bookmarkEnd w:id="409"/>
    <w:bookmarkStart w:name="z494" w:id="410"/>
    <w:p>
      <w:pPr>
        <w:spacing w:after="0"/>
        <w:ind w:left="0"/>
        <w:jc w:val="both"/>
      </w:pPr>
      <w:r>
        <w:rPr>
          <w:rFonts w:ascii="Times New Roman"/>
          <w:b w:val="false"/>
          <w:i w:val="false"/>
          <w:color w:val="000000"/>
          <w:sz w:val="28"/>
        </w:rPr>
        <w:t>
      _____________________________________ ____________________</w:t>
      </w:r>
    </w:p>
    <w:bookmarkEnd w:id="410"/>
    <w:bookmarkStart w:name="z495" w:id="411"/>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11"/>
    <w:bookmarkStart w:name="z496" w:id="412"/>
    <w:p>
      <w:pPr>
        <w:spacing w:after="0"/>
        <w:ind w:left="0"/>
        <w:jc w:val="both"/>
      </w:pPr>
      <w:r>
        <w:rPr>
          <w:rFonts w:ascii="Times New Roman"/>
          <w:b w:val="false"/>
          <w:i w:val="false"/>
          <w:color w:val="000000"/>
          <w:sz w:val="28"/>
        </w:rPr>
        <w:t>
      Басшы немесе есепке қол қоюға уәкілетті адам</w:t>
      </w:r>
    </w:p>
    <w:bookmarkEnd w:id="412"/>
    <w:bookmarkStart w:name="z497" w:id="413"/>
    <w:p>
      <w:pPr>
        <w:spacing w:after="0"/>
        <w:ind w:left="0"/>
        <w:jc w:val="both"/>
      </w:pPr>
      <w:r>
        <w:rPr>
          <w:rFonts w:ascii="Times New Roman"/>
          <w:b w:val="false"/>
          <w:i w:val="false"/>
          <w:color w:val="000000"/>
          <w:sz w:val="28"/>
        </w:rPr>
        <w:t>
      _____________________________________ ____________________</w:t>
      </w:r>
    </w:p>
    <w:bookmarkEnd w:id="413"/>
    <w:bookmarkStart w:name="z498" w:id="41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14"/>
    <w:bookmarkStart w:name="z499" w:id="415"/>
    <w:p>
      <w:pPr>
        <w:spacing w:after="0"/>
        <w:ind w:left="0"/>
        <w:jc w:val="both"/>
      </w:pPr>
      <w:r>
        <w:rPr>
          <w:rFonts w:ascii="Times New Roman"/>
          <w:b w:val="false"/>
          <w:i w:val="false"/>
          <w:color w:val="000000"/>
          <w:sz w:val="28"/>
        </w:rPr>
        <w:t>
      Күні 20__ жылғы "____" ______________</w:t>
      </w:r>
    </w:p>
    <w:bookmarkEnd w:id="41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салымдары туралы есеп</w:t>
            </w:r>
            <w:r>
              <w:br/>
            </w:r>
            <w:r>
              <w:rPr>
                <w:rFonts w:ascii="Times New Roman"/>
                <w:b w:val="false"/>
                <w:i w:val="false"/>
                <w:color w:val="000000"/>
                <w:sz w:val="20"/>
              </w:rPr>
              <w:t>нысанына қосымша</w:t>
            </w:r>
          </w:p>
        </w:tc>
      </w:tr>
    </w:tbl>
    <w:bookmarkStart w:name="z501" w:id="416"/>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416"/>
    <w:bookmarkStart w:name="z502" w:id="417"/>
    <w:p>
      <w:pPr>
        <w:spacing w:after="0"/>
        <w:ind w:left="0"/>
        <w:jc w:val="left"/>
      </w:pPr>
      <w:r>
        <w:rPr>
          <w:rFonts w:ascii="Times New Roman"/>
          <w:b/>
          <w:i w:val="false"/>
          <w:color w:val="000000"/>
        </w:rPr>
        <w:t xml:space="preserve"> Банктің, сақтандыру (қайта сақтандыру) ұйымының салымдары туралы есеп (индекс: F10-BА, кезеңділігі: ай сайын)</w:t>
      </w:r>
    </w:p>
    <w:bookmarkEnd w:id="417"/>
    <w:bookmarkStart w:name="z503" w:id="418"/>
    <w:p>
      <w:pPr>
        <w:spacing w:after="0"/>
        <w:ind w:left="0"/>
        <w:jc w:val="both"/>
      </w:pPr>
      <w:r>
        <w:rPr>
          <w:rFonts w:ascii="Times New Roman"/>
          <w:b w:val="false"/>
          <w:i w:val="false"/>
          <w:color w:val="000000"/>
          <w:sz w:val="28"/>
        </w:rPr>
        <w:t>
      1-тарау. Жалпы ережелер</w:t>
      </w:r>
    </w:p>
    <w:bookmarkEnd w:id="418"/>
    <w:bookmarkStart w:name="z504" w:id="419"/>
    <w:p>
      <w:pPr>
        <w:spacing w:after="0"/>
        <w:ind w:left="0"/>
        <w:jc w:val="both"/>
      </w:pPr>
      <w:r>
        <w:rPr>
          <w:rFonts w:ascii="Times New Roman"/>
          <w:b w:val="false"/>
          <w:i w:val="false"/>
          <w:color w:val="000000"/>
          <w:sz w:val="28"/>
        </w:rPr>
        <w:t>
      1. Осы түсіндірме (бұдан әрі – Түсіндірме) "Банктің, сақтандыру (қайта сақтандыру) ұйымының салымдары туралы есеп" нысанын (бұдан әрі – Нысан) толтыру бойынша бірыңғай талаптарды айқындайды.</w:t>
      </w:r>
    </w:p>
    <w:bookmarkEnd w:id="419"/>
    <w:bookmarkStart w:name="z505" w:id="420"/>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Республикасының Заңы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Республикасының Заңы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420"/>
    <w:bookmarkStart w:name="z506" w:id="421"/>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421"/>
    <w:bookmarkStart w:name="z507" w:id="422"/>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есепке қол қоюға уәкілетті адамдар және орындаушы қол қояды.</w:t>
      </w:r>
    </w:p>
    <w:bookmarkEnd w:id="422"/>
    <w:bookmarkStart w:name="z508" w:id="423"/>
    <w:p>
      <w:pPr>
        <w:spacing w:after="0"/>
        <w:ind w:left="0"/>
        <w:jc w:val="both"/>
      </w:pPr>
      <w:r>
        <w:rPr>
          <w:rFonts w:ascii="Times New Roman"/>
          <w:b w:val="false"/>
          <w:i w:val="false"/>
          <w:color w:val="000000"/>
          <w:sz w:val="28"/>
        </w:rPr>
        <w:t xml:space="preserve">
      2-тарау. Нысанды толтыру бойынша түсіндірме </w:t>
      </w:r>
    </w:p>
    <w:bookmarkEnd w:id="423"/>
    <w:bookmarkStart w:name="z509" w:id="424"/>
    <w:p>
      <w:pPr>
        <w:spacing w:after="0"/>
        <w:ind w:left="0"/>
        <w:jc w:val="both"/>
      </w:pPr>
      <w:r>
        <w:rPr>
          <w:rFonts w:ascii="Times New Roman"/>
          <w:b w:val="false"/>
          <w:i w:val="false"/>
          <w:color w:val="000000"/>
          <w:sz w:val="28"/>
        </w:rPr>
        <w:t>
      5. Күмәнді борыштар бойынша провизияларды (резервтерді) шегергендегі 7-баған және 10-баған бойынша жиынтық сомалар бухгалтерлік баланстың "Орналастырылған салымдар" бабына сәйкес келеді.</w:t>
      </w:r>
    </w:p>
    <w:bookmarkEnd w:id="424"/>
    <w:bookmarkStart w:name="z510" w:id="425"/>
    <w:p>
      <w:pPr>
        <w:spacing w:after="0"/>
        <w:ind w:left="0"/>
        <w:jc w:val="both"/>
      </w:pPr>
      <w:r>
        <w:rPr>
          <w:rFonts w:ascii="Times New Roman"/>
          <w:b w:val="false"/>
          <w:i w:val="false"/>
          <w:color w:val="000000"/>
          <w:sz w:val="28"/>
        </w:rPr>
        <w:t>
      6. 4-бағанда "Қазақстан қор биржасы" акционерлік қоғамының (бұдан әрі - қор биржасы) ресми тізімінің "акциялар" секторы эмитенті акцияларының санаты көрсетіледі.</w:t>
      </w:r>
    </w:p>
    <w:bookmarkEnd w:id="425"/>
    <w:bookmarkStart w:name="z511" w:id="426"/>
    <w:p>
      <w:pPr>
        <w:spacing w:after="0"/>
        <w:ind w:left="0"/>
        <w:jc w:val="both"/>
      </w:pPr>
      <w:r>
        <w:rPr>
          <w:rFonts w:ascii="Times New Roman"/>
          <w:b w:val="false"/>
          <w:i w:val="false"/>
          <w:color w:val="000000"/>
          <w:sz w:val="28"/>
        </w:rPr>
        <w:t>
      7. Салым бойынша ауыртпалық болған жағдайда, 12-бағанда ауыртпалықтың сомасы (мың теңгемен) және негіздемесі көрсетіледі.</w:t>
      </w:r>
    </w:p>
    <w:bookmarkEnd w:id="42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11-қосымша</w:t>
            </w:r>
          </w:p>
        </w:tc>
      </w:tr>
    </w:tbl>
    <w:bookmarkStart w:name="z513" w:id="427"/>
    <w:p>
      <w:pPr>
        <w:spacing w:after="0"/>
        <w:ind w:left="0"/>
        <w:jc w:val="both"/>
      </w:pPr>
      <w:r>
        <w:rPr>
          <w:rFonts w:ascii="Times New Roman"/>
          <w:b w:val="false"/>
          <w:i w:val="false"/>
          <w:color w:val="000000"/>
          <w:sz w:val="28"/>
        </w:rPr>
        <w:t>
      Әкімшілік деректерді жинауға арналған нысан</w:t>
      </w:r>
    </w:p>
    <w:bookmarkEnd w:id="427"/>
    <w:bookmarkStart w:name="z514" w:id="428"/>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428"/>
    <w:bookmarkStart w:name="z515" w:id="429"/>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429"/>
    <w:bookmarkStart w:name="z516" w:id="430"/>
    <w:p>
      <w:pPr>
        <w:spacing w:after="0"/>
        <w:ind w:left="0"/>
        <w:jc w:val="both"/>
      </w:pPr>
      <w:r>
        <w:rPr>
          <w:rFonts w:ascii="Times New Roman"/>
          <w:b w:val="false"/>
          <w:i w:val="false"/>
          <w:color w:val="000000"/>
          <w:sz w:val="28"/>
        </w:rPr>
        <w:t>
      Әкімшілік нысанның атауы: Кезектілік тәртібімен орындау үшін тарату комиссиясына берілуге тиіс даусыз талаптарды есепке алу журналы</w:t>
      </w:r>
    </w:p>
    <w:bookmarkEnd w:id="430"/>
    <w:bookmarkStart w:name="z517" w:id="431"/>
    <w:p>
      <w:pPr>
        <w:spacing w:after="0"/>
        <w:ind w:left="0"/>
        <w:jc w:val="both"/>
      </w:pPr>
      <w:r>
        <w:rPr>
          <w:rFonts w:ascii="Times New Roman"/>
          <w:b w:val="false"/>
          <w:i w:val="false"/>
          <w:color w:val="000000"/>
          <w:sz w:val="28"/>
        </w:rPr>
        <w:t>
      Әкімшілік деректерді өтеусіз негізде жинауға арналған нысан индексі: F11-BА</w:t>
      </w:r>
    </w:p>
    <w:bookmarkEnd w:id="431"/>
    <w:bookmarkStart w:name="z518" w:id="432"/>
    <w:p>
      <w:pPr>
        <w:spacing w:after="0"/>
        <w:ind w:left="0"/>
        <w:jc w:val="both"/>
      </w:pPr>
      <w:r>
        <w:rPr>
          <w:rFonts w:ascii="Times New Roman"/>
          <w:b w:val="false"/>
          <w:i w:val="false"/>
          <w:color w:val="000000"/>
          <w:sz w:val="28"/>
        </w:rPr>
        <w:t xml:space="preserve">
      Кезеңділігі: ай сайын </w:t>
      </w:r>
    </w:p>
    <w:bookmarkEnd w:id="432"/>
    <w:bookmarkStart w:name="z519" w:id="433"/>
    <w:p>
      <w:pPr>
        <w:spacing w:after="0"/>
        <w:ind w:left="0"/>
        <w:jc w:val="both"/>
      </w:pPr>
      <w:r>
        <w:rPr>
          <w:rFonts w:ascii="Times New Roman"/>
          <w:b w:val="false"/>
          <w:i w:val="false"/>
          <w:color w:val="000000"/>
          <w:sz w:val="28"/>
        </w:rPr>
        <w:t>
      Есепті кезең: 20____ "____" "__________" жағдай бойынша</w:t>
      </w:r>
    </w:p>
    <w:bookmarkEnd w:id="433"/>
    <w:bookmarkStart w:name="z520" w:id="434"/>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банктердің, сақтандыру (қайта сақтандыру) ұйымдарының уақытша әкімшіліктері (уақытша әкімшілері) </w:t>
      </w:r>
    </w:p>
    <w:bookmarkEnd w:id="434"/>
    <w:bookmarkStart w:name="z521" w:id="435"/>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w:t>
      </w:r>
    </w:p>
    <w:bookmarkEnd w:id="435"/>
    <w:bookmarkStart w:name="z522" w:id="436"/>
    <w:p>
      <w:pPr>
        <w:spacing w:after="0"/>
        <w:ind w:left="0"/>
        <w:jc w:val="both"/>
      </w:pPr>
      <w:r>
        <w:rPr>
          <w:rFonts w:ascii="Times New Roman"/>
          <w:b w:val="false"/>
          <w:i w:val="false"/>
          <w:color w:val="000000"/>
          <w:sz w:val="28"/>
        </w:rPr>
        <w:t>
      Бизнес-сәйкестендіру нөмірі: ______________________________</w:t>
      </w:r>
    </w:p>
    <w:bookmarkEnd w:id="436"/>
    <w:bookmarkStart w:name="z523" w:id="437"/>
    <w:p>
      <w:pPr>
        <w:spacing w:after="0"/>
        <w:ind w:left="0"/>
        <w:jc w:val="both"/>
      </w:pPr>
      <w:r>
        <w:rPr>
          <w:rFonts w:ascii="Times New Roman"/>
          <w:b w:val="false"/>
          <w:i w:val="false"/>
          <w:color w:val="000000"/>
          <w:sz w:val="28"/>
        </w:rPr>
        <w:t xml:space="preserve">
      Жинау әдісі: қағаз жеткізгіште және электрондық түрде </w:t>
      </w:r>
    </w:p>
    <w:bookmarkEnd w:id="437"/>
    <w:bookmarkStart w:name="z524" w:id="438"/>
    <w:p>
      <w:pPr>
        <w:spacing w:after="0"/>
        <w:ind w:left="0"/>
        <w:jc w:val="both"/>
      </w:pPr>
      <w:r>
        <w:rPr>
          <w:rFonts w:ascii="Times New Roman"/>
          <w:b w:val="false"/>
          <w:i w:val="false"/>
          <w:color w:val="000000"/>
          <w:sz w:val="28"/>
        </w:rPr>
        <w:t>
      Нысан</w:t>
      </w:r>
    </w:p>
    <w:bookmarkEnd w:id="438"/>
    <w:bookmarkStart w:name="z525" w:id="439"/>
    <w:p>
      <w:pPr>
        <w:spacing w:after="0"/>
        <w:ind w:left="0"/>
        <w:jc w:val="left"/>
      </w:pPr>
      <w:r>
        <w:rPr>
          <w:rFonts w:ascii="Times New Roman"/>
          <w:b/>
          <w:i w:val="false"/>
          <w:color w:val="000000"/>
        </w:rPr>
        <w:t xml:space="preserve"> Кезектілік тәртібімен орындау үшін тарату комиссиясына берілуге тиіс даусыз талаптарды есепке алу журналы</w:t>
      </w:r>
    </w:p>
    <w:bookmarkEnd w:id="43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Рет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атауы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талаптарын даусыз деп тану үшін негіздеме құжаттың атауы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Мәлімделген талаптардың сомасы (теңгемен)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Кіріс хат-хабарларының деректемелері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Кредиторға оның талаптарын даусыз деп тану туралы жіберілген шығыс хат-хабарларының деректемелері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26" w:id="440"/>
    <w:p>
      <w:pPr>
        <w:spacing w:after="0"/>
        <w:ind w:left="0"/>
        <w:jc w:val="both"/>
      </w:pPr>
      <w:r>
        <w:rPr>
          <w:rFonts w:ascii="Times New Roman"/>
          <w:b w:val="false"/>
          <w:i w:val="false"/>
          <w:color w:val="000000"/>
          <w:sz w:val="28"/>
        </w:rPr>
        <w:t>
      Атауы ___________________ Мекенжайы _______________________</w:t>
      </w:r>
    </w:p>
    <w:bookmarkEnd w:id="440"/>
    <w:bookmarkStart w:name="z527" w:id="441"/>
    <w:p>
      <w:pPr>
        <w:spacing w:after="0"/>
        <w:ind w:left="0"/>
        <w:jc w:val="both"/>
      </w:pPr>
      <w:r>
        <w:rPr>
          <w:rFonts w:ascii="Times New Roman"/>
          <w:b w:val="false"/>
          <w:i w:val="false"/>
          <w:color w:val="000000"/>
          <w:sz w:val="28"/>
        </w:rPr>
        <w:t>
      Телефон ________________________</w:t>
      </w:r>
    </w:p>
    <w:bookmarkEnd w:id="441"/>
    <w:bookmarkStart w:name="z528" w:id="442"/>
    <w:p>
      <w:pPr>
        <w:spacing w:after="0"/>
        <w:ind w:left="0"/>
        <w:jc w:val="both"/>
      </w:pPr>
      <w:r>
        <w:rPr>
          <w:rFonts w:ascii="Times New Roman"/>
          <w:b w:val="false"/>
          <w:i w:val="false"/>
          <w:color w:val="000000"/>
          <w:sz w:val="28"/>
        </w:rPr>
        <w:t>
      Электрондық пошта мекенжайы ____________________________</w:t>
      </w:r>
    </w:p>
    <w:bookmarkEnd w:id="442"/>
    <w:bookmarkStart w:name="z529" w:id="443"/>
    <w:p>
      <w:pPr>
        <w:spacing w:after="0"/>
        <w:ind w:left="0"/>
        <w:jc w:val="both"/>
      </w:pPr>
      <w:r>
        <w:rPr>
          <w:rFonts w:ascii="Times New Roman"/>
          <w:b w:val="false"/>
          <w:i w:val="false"/>
          <w:color w:val="000000"/>
          <w:sz w:val="28"/>
        </w:rPr>
        <w:t>
      Орындаушы ___________________________________ _________________</w:t>
      </w:r>
    </w:p>
    <w:bookmarkEnd w:id="443"/>
    <w:bookmarkStart w:name="z530" w:id="44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44"/>
    <w:bookmarkStart w:name="z531" w:id="445"/>
    <w:p>
      <w:pPr>
        <w:spacing w:after="0"/>
        <w:ind w:left="0"/>
        <w:jc w:val="both"/>
      </w:pPr>
      <w:r>
        <w:rPr>
          <w:rFonts w:ascii="Times New Roman"/>
          <w:b w:val="false"/>
          <w:i w:val="false"/>
          <w:color w:val="000000"/>
          <w:sz w:val="28"/>
        </w:rPr>
        <w:t>
      Бас бухгалтер немесе есепке қол қоюға уәкілетті адам</w:t>
      </w:r>
    </w:p>
    <w:bookmarkEnd w:id="445"/>
    <w:bookmarkStart w:name="z532" w:id="446"/>
    <w:p>
      <w:pPr>
        <w:spacing w:after="0"/>
        <w:ind w:left="0"/>
        <w:jc w:val="both"/>
      </w:pPr>
      <w:r>
        <w:rPr>
          <w:rFonts w:ascii="Times New Roman"/>
          <w:b w:val="false"/>
          <w:i w:val="false"/>
          <w:color w:val="000000"/>
          <w:sz w:val="28"/>
        </w:rPr>
        <w:t>
      ___________________________________________ ____________________</w:t>
      </w:r>
    </w:p>
    <w:bookmarkEnd w:id="446"/>
    <w:bookmarkStart w:name="z533" w:id="44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47"/>
    <w:bookmarkStart w:name="z534" w:id="448"/>
    <w:p>
      <w:pPr>
        <w:spacing w:after="0"/>
        <w:ind w:left="0"/>
        <w:jc w:val="both"/>
      </w:pPr>
      <w:r>
        <w:rPr>
          <w:rFonts w:ascii="Times New Roman"/>
          <w:b w:val="false"/>
          <w:i w:val="false"/>
          <w:color w:val="000000"/>
          <w:sz w:val="28"/>
        </w:rPr>
        <w:t>
      Басшы немесе есепке қол қоюға уәкілетті адам</w:t>
      </w:r>
    </w:p>
    <w:bookmarkEnd w:id="448"/>
    <w:bookmarkStart w:name="z535" w:id="449"/>
    <w:p>
      <w:pPr>
        <w:spacing w:after="0"/>
        <w:ind w:left="0"/>
        <w:jc w:val="both"/>
      </w:pPr>
      <w:r>
        <w:rPr>
          <w:rFonts w:ascii="Times New Roman"/>
          <w:b w:val="false"/>
          <w:i w:val="false"/>
          <w:color w:val="000000"/>
          <w:sz w:val="28"/>
        </w:rPr>
        <w:t>
      ___________________________________________ ____________________</w:t>
      </w:r>
    </w:p>
    <w:bookmarkEnd w:id="449"/>
    <w:bookmarkStart w:name="z536" w:id="45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50"/>
    <w:bookmarkStart w:name="z537" w:id="451"/>
    <w:p>
      <w:pPr>
        <w:spacing w:after="0"/>
        <w:ind w:left="0"/>
        <w:jc w:val="both"/>
      </w:pPr>
      <w:r>
        <w:rPr>
          <w:rFonts w:ascii="Times New Roman"/>
          <w:b w:val="false"/>
          <w:i w:val="false"/>
          <w:color w:val="000000"/>
          <w:sz w:val="28"/>
        </w:rPr>
        <w:t>
      Күні 20__ жылғы "____" ______________</w:t>
      </w:r>
    </w:p>
    <w:bookmarkEnd w:id="45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Кезектілік тәртібімен орындау</w:t>
            </w:r>
            <w:r>
              <w:br/>
            </w:r>
            <w:r>
              <w:rPr>
                <w:rFonts w:ascii="Times New Roman"/>
                <w:b w:val="false"/>
                <w:i w:val="false"/>
                <w:color w:val="000000"/>
                <w:sz w:val="20"/>
              </w:rPr>
              <w:t>үшін тарату комиссиясына</w:t>
            </w:r>
            <w:r>
              <w:br/>
            </w:r>
            <w:r>
              <w:rPr>
                <w:rFonts w:ascii="Times New Roman"/>
                <w:b w:val="false"/>
                <w:i w:val="false"/>
                <w:color w:val="000000"/>
                <w:sz w:val="20"/>
              </w:rPr>
              <w:t>берілуге тиіс даусыз талаптарды</w:t>
            </w:r>
            <w:r>
              <w:br/>
            </w:r>
            <w:r>
              <w:rPr>
                <w:rFonts w:ascii="Times New Roman"/>
                <w:b w:val="false"/>
                <w:i w:val="false"/>
                <w:color w:val="000000"/>
                <w:sz w:val="20"/>
              </w:rPr>
              <w:t>есепке алу журналының</w:t>
            </w:r>
            <w:r>
              <w:br/>
            </w:r>
            <w:r>
              <w:rPr>
                <w:rFonts w:ascii="Times New Roman"/>
                <w:b w:val="false"/>
                <w:i w:val="false"/>
                <w:color w:val="000000"/>
                <w:sz w:val="20"/>
              </w:rPr>
              <w:t>нысанына қосымша</w:t>
            </w:r>
          </w:p>
        </w:tc>
      </w:tr>
    </w:tbl>
    <w:bookmarkStart w:name="z539" w:id="452"/>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452"/>
    <w:bookmarkStart w:name="z540" w:id="453"/>
    <w:p>
      <w:pPr>
        <w:spacing w:after="0"/>
        <w:ind w:left="0"/>
        <w:jc w:val="left"/>
      </w:pPr>
      <w:r>
        <w:rPr>
          <w:rFonts w:ascii="Times New Roman"/>
          <w:b/>
          <w:i w:val="false"/>
          <w:color w:val="000000"/>
        </w:rPr>
        <w:t xml:space="preserve"> Кезектілік тәртібімен орындау үшін тарату комиссиясына берілуге тиіс даусыз талаптарды есепке алу журналы (индекс: F11-BА, кезеңділігі: ай сайын)</w:t>
      </w:r>
    </w:p>
    <w:bookmarkEnd w:id="453"/>
    <w:bookmarkStart w:name="z541" w:id="454"/>
    <w:p>
      <w:pPr>
        <w:spacing w:after="0"/>
        <w:ind w:left="0"/>
        <w:jc w:val="left"/>
      </w:pPr>
      <w:r>
        <w:rPr>
          <w:rFonts w:ascii="Times New Roman"/>
          <w:b/>
          <w:i w:val="false"/>
          <w:color w:val="000000"/>
        </w:rPr>
        <w:t xml:space="preserve"> 1-тарау. Жалпы ережелер</w:t>
      </w:r>
    </w:p>
    <w:bookmarkEnd w:id="454"/>
    <w:bookmarkStart w:name="z542" w:id="455"/>
    <w:p>
      <w:pPr>
        <w:spacing w:after="0"/>
        <w:ind w:left="0"/>
        <w:jc w:val="both"/>
      </w:pPr>
      <w:r>
        <w:rPr>
          <w:rFonts w:ascii="Times New Roman"/>
          <w:b w:val="false"/>
          <w:i w:val="false"/>
          <w:color w:val="000000"/>
          <w:sz w:val="28"/>
        </w:rPr>
        <w:t>
      1. Осы түсіндірме (бұдан әрі – Түсіндірме) "Кезектілік тәртібімен орындау үшін тарату комиссиясына берілуге тиіс даусыз талаптарды есепке алу журналы" нысанын (бұдан әрі – Нысан) толтыру бойынша бірыңғай талаптарды айқындайды.</w:t>
      </w:r>
    </w:p>
    <w:bookmarkEnd w:id="455"/>
    <w:bookmarkStart w:name="z543" w:id="456"/>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Республикасының Заңы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Республикасының Заңы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456"/>
    <w:bookmarkStart w:name="z544" w:id="457"/>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457"/>
    <w:bookmarkStart w:name="z545" w:id="458"/>
    <w:p>
      <w:pPr>
        <w:spacing w:after="0"/>
        <w:ind w:left="0"/>
        <w:jc w:val="both"/>
      </w:pPr>
      <w:r>
        <w:rPr>
          <w:rFonts w:ascii="Times New Roman"/>
          <w:b w:val="false"/>
          <w:i w:val="false"/>
          <w:color w:val="000000"/>
          <w:sz w:val="28"/>
        </w:rPr>
        <w:t>
      4. Нысанға уақытша әкімшіліктің (уақытша әкімші) басшысы, бас бухгалтер немесе есепке қол қоюға уәкілетті адамдар және орындаушы қол қояды.</w:t>
      </w:r>
    </w:p>
    <w:bookmarkEnd w:id="458"/>
    <w:bookmarkStart w:name="z546" w:id="459"/>
    <w:p>
      <w:pPr>
        <w:spacing w:after="0"/>
        <w:ind w:left="0"/>
        <w:jc w:val="left"/>
      </w:pPr>
      <w:r>
        <w:rPr>
          <w:rFonts w:ascii="Times New Roman"/>
          <w:b/>
          <w:i w:val="false"/>
          <w:color w:val="000000"/>
        </w:rPr>
        <w:t xml:space="preserve"> 2-тарау. Нысанды толтыру бойынша түсіндірме</w:t>
      </w:r>
    </w:p>
    <w:bookmarkEnd w:id="459"/>
    <w:bookmarkStart w:name="z547" w:id="460"/>
    <w:p>
      <w:pPr>
        <w:spacing w:after="0"/>
        <w:ind w:left="0"/>
        <w:jc w:val="both"/>
      </w:pPr>
      <w:r>
        <w:rPr>
          <w:rFonts w:ascii="Times New Roman"/>
          <w:b w:val="false"/>
          <w:i w:val="false"/>
          <w:color w:val="000000"/>
          <w:sz w:val="28"/>
        </w:rPr>
        <w:t xml:space="preserve">
      5. Нысан кезектілік тәртібімен орындау үшін тарату комиссиясына берілуге тиіс банктер, сақтандыру (қайта сақтандыру) ұйымдары кредиторларының келіп түскен жазбаша талаптары негізінде толтырылады. </w:t>
      </w:r>
    </w:p>
    <w:bookmarkEnd w:id="46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қағидаларына,</w:t>
            </w:r>
            <w:r>
              <w:br/>
            </w:r>
            <w:r>
              <w:rPr>
                <w:rFonts w:ascii="Times New Roman"/>
                <w:b w:val="false"/>
                <w:i w:val="false"/>
                <w:color w:val="000000"/>
                <w:sz w:val="20"/>
              </w:rPr>
              <w:t>банкті басқару жөніндегі,</w:t>
            </w:r>
            <w:r>
              <w:br/>
            </w:r>
            <w:r>
              <w:rPr>
                <w:rFonts w:ascii="Times New Roman"/>
                <w:b w:val="false"/>
                <w:i w:val="false"/>
                <w:color w:val="000000"/>
                <w:sz w:val="20"/>
              </w:rPr>
              <w:t>сондай-ақ банк операциялардың</w:t>
            </w:r>
            <w:r>
              <w:br/>
            </w:r>
            <w:r>
              <w:rPr>
                <w:rFonts w:ascii="Times New Roman"/>
                <w:b w:val="false"/>
                <w:i w:val="false"/>
                <w:color w:val="000000"/>
                <w:sz w:val="20"/>
              </w:rPr>
              <w:t>барлық түрін жүзеге асыруға</w:t>
            </w:r>
            <w:r>
              <w:br/>
            </w:r>
            <w:r>
              <w:rPr>
                <w:rFonts w:ascii="Times New Roman"/>
                <w:b w:val="false"/>
                <w:i w:val="false"/>
                <w:color w:val="000000"/>
                <w:sz w:val="20"/>
              </w:rPr>
              <w:t>арналған банк лицензиясынан</w:t>
            </w:r>
            <w:r>
              <w:br/>
            </w:r>
            <w:r>
              <w:rPr>
                <w:rFonts w:ascii="Times New Roman"/>
                <w:b w:val="false"/>
                <w:i w:val="false"/>
                <w:color w:val="000000"/>
                <w:sz w:val="20"/>
              </w:rPr>
              <w:t>айырылғаннан кейін</w:t>
            </w:r>
            <w:r>
              <w:br/>
            </w:r>
            <w:r>
              <w:rPr>
                <w:rFonts w:ascii="Times New Roman"/>
                <w:b w:val="false"/>
                <w:i w:val="false"/>
                <w:color w:val="000000"/>
                <w:sz w:val="20"/>
              </w:rPr>
              <w:t>тағайындалатын уақытша</w:t>
            </w:r>
            <w:r>
              <w:br/>
            </w:r>
            <w:r>
              <w:rPr>
                <w:rFonts w:ascii="Times New Roman"/>
                <w:b w:val="false"/>
                <w:i w:val="false"/>
                <w:color w:val="000000"/>
                <w:sz w:val="20"/>
              </w:rPr>
              <w:t>әкімшіліктің, сақтандыру (қайта</w:t>
            </w:r>
            <w:r>
              <w:br/>
            </w:r>
            <w:r>
              <w:rPr>
                <w:rFonts w:ascii="Times New Roman"/>
                <w:b w:val="false"/>
                <w:i w:val="false"/>
                <w:color w:val="000000"/>
                <w:sz w:val="20"/>
              </w:rPr>
              <w:t>сақтандыру) ұйымының</w:t>
            </w:r>
            <w:r>
              <w:br/>
            </w:r>
            <w:r>
              <w:rPr>
                <w:rFonts w:ascii="Times New Roman"/>
                <w:b w:val="false"/>
                <w:i w:val="false"/>
                <w:color w:val="000000"/>
                <w:sz w:val="20"/>
              </w:rPr>
              <w:t>уақытша әкімшілігінің (уақытша</w:t>
            </w:r>
            <w:r>
              <w:br/>
            </w:r>
            <w:r>
              <w:rPr>
                <w:rFonts w:ascii="Times New Roman"/>
                <w:b w:val="false"/>
                <w:i w:val="false"/>
                <w:color w:val="000000"/>
                <w:sz w:val="20"/>
              </w:rPr>
              <w:t>әкімшісінің) есептілік және өзге</w:t>
            </w:r>
            <w:r>
              <w:br/>
            </w:r>
            <w:r>
              <w:rPr>
                <w:rFonts w:ascii="Times New Roman"/>
                <w:b w:val="false"/>
                <w:i w:val="false"/>
                <w:color w:val="000000"/>
                <w:sz w:val="20"/>
              </w:rPr>
              <w:t>де ақпарат ұсыну нысандары</w:t>
            </w:r>
            <w:r>
              <w:br/>
            </w:r>
            <w:r>
              <w:rPr>
                <w:rFonts w:ascii="Times New Roman"/>
                <w:b w:val="false"/>
                <w:i w:val="false"/>
                <w:color w:val="000000"/>
                <w:sz w:val="20"/>
              </w:rPr>
              <w:t>мен мерзімдерін ұсыну</w:t>
            </w:r>
            <w:r>
              <w:br/>
            </w:r>
            <w:r>
              <w:rPr>
                <w:rFonts w:ascii="Times New Roman"/>
                <w:b w:val="false"/>
                <w:i w:val="false"/>
                <w:color w:val="000000"/>
                <w:sz w:val="20"/>
              </w:rPr>
              <w:t>қағидаларына</w:t>
            </w:r>
            <w:r>
              <w:br/>
            </w:r>
            <w:r>
              <w:rPr>
                <w:rFonts w:ascii="Times New Roman"/>
                <w:b w:val="false"/>
                <w:i w:val="false"/>
                <w:color w:val="000000"/>
                <w:sz w:val="20"/>
              </w:rPr>
              <w:t>12-қосымша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Әкімшілік деректерді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жинауға арналған нысан</w:t>
            </w:r>
          </w:p>
        </w:tc>
      </w:tr>
    </w:tbl>
    <w:bookmarkStart w:name="z551" w:id="461"/>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461"/>
    <w:bookmarkStart w:name="z552" w:id="462"/>
    <w:p>
      <w:pPr>
        <w:spacing w:after="0"/>
        <w:ind w:left="0"/>
        <w:jc w:val="both"/>
      </w:pPr>
      <w:r>
        <w:rPr>
          <w:rFonts w:ascii="Times New Roman"/>
          <w:b w:val="false"/>
          <w:i w:val="false"/>
          <w:color w:val="000000"/>
          <w:sz w:val="28"/>
        </w:rPr>
        <w:t>
      Әкімшілік деректерді өтеусіз негізде жинауға арналған нысан www.gov.kz/memleket/entities/ardfm интернет-ресурсында орналастырылған</w:t>
      </w:r>
    </w:p>
    <w:bookmarkEnd w:id="462"/>
    <w:bookmarkStart w:name="z553" w:id="463"/>
    <w:p>
      <w:pPr>
        <w:spacing w:after="0"/>
        <w:ind w:left="0"/>
        <w:jc w:val="both"/>
      </w:pPr>
      <w:r>
        <w:rPr>
          <w:rFonts w:ascii="Times New Roman"/>
          <w:b w:val="false"/>
          <w:i w:val="false"/>
          <w:color w:val="000000"/>
          <w:sz w:val="28"/>
        </w:rPr>
        <w:t>
      Әкімшілік нысанның атауы: Банк, сақтандыру (қайта сақтандыру) ұйымы иеленген бағалы қағаздар туралы есеп</w:t>
      </w:r>
    </w:p>
    <w:bookmarkEnd w:id="463"/>
    <w:bookmarkStart w:name="z554" w:id="464"/>
    <w:p>
      <w:pPr>
        <w:spacing w:after="0"/>
        <w:ind w:left="0"/>
        <w:jc w:val="both"/>
      </w:pPr>
      <w:r>
        <w:rPr>
          <w:rFonts w:ascii="Times New Roman"/>
          <w:b w:val="false"/>
          <w:i w:val="false"/>
          <w:color w:val="000000"/>
          <w:sz w:val="28"/>
        </w:rPr>
        <w:t>
      Әкімшілік деректерді өтеусіз негізде жинауға арналған нысан индексі: F12-BА</w:t>
      </w:r>
    </w:p>
    <w:bookmarkEnd w:id="464"/>
    <w:bookmarkStart w:name="z555" w:id="465"/>
    <w:p>
      <w:pPr>
        <w:spacing w:after="0"/>
        <w:ind w:left="0"/>
        <w:jc w:val="both"/>
      </w:pPr>
      <w:r>
        <w:rPr>
          <w:rFonts w:ascii="Times New Roman"/>
          <w:b w:val="false"/>
          <w:i w:val="false"/>
          <w:color w:val="000000"/>
          <w:sz w:val="28"/>
        </w:rPr>
        <w:t>
      Кезеңділігі: бір жолғы</w:t>
      </w:r>
    </w:p>
    <w:bookmarkEnd w:id="465"/>
    <w:bookmarkStart w:name="z556" w:id="466"/>
    <w:p>
      <w:pPr>
        <w:spacing w:after="0"/>
        <w:ind w:left="0"/>
        <w:jc w:val="both"/>
      </w:pPr>
      <w:r>
        <w:rPr>
          <w:rFonts w:ascii="Times New Roman"/>
          <w:b w:val="false"/>
          <w:i w:val="false"/>
          <w:color w:val="000000"/>
          <w:sz w:val="28"/>
        </w:rPr>
        <w:t>
      Есепті кезең: 20____ "____" "__________" жағдай бойынша</w:t>
      </w:r>
    </w:p>
    <w:bookmarkEnd w:id="466"/>
    <w:bookmarkStart w:name="z557" w:id="46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банктердің, сақтандыру (қайта сақтандыру) ұйымдарының уақытша әкімшіліктері (уақытша әкімшілері)</w:t>
      </w:r>
    </w:p>
    <w:bookmarkEnd w:id="467"/>
    <w:bookmarkStart w:name="z558" w:id="468"/>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есепті айдан кейінгі айдың 8 (сегізінші) күнінен кешіктірмей</w:t>
      </w:r>
    </w:p>
    <w:bookmarkEnd w:id="468"/>
    <w:bookmarkStart w:name="z559" w:id="469"/>
    <w:p>
      <w:pPr>
        <w:spacing w:after="0"/>
        <w:ind w:left="0"/>
        <w:jc w:val="both"/>
      </w:pPr>
      <w:r>
        <w:rPr>
          <w:rFonts w:ascii="Times New Roman"/>
          <w:b w:val="false"/>
          <w:i w:val="false"/>
          <w:color w:val="000000"/>
          <w:sz w:val="28"/>
        </w:rPr>
        <w:t>
      Бизнес-сәйкестендіру нөмірі: ______________________________</w:t>
      </w:r>
    </w:p>
    <w:bookmarkEnd w:id="469"/>
    <w:bookmarkStart w:name="z560" w:id="470"/>
    <w:p>
      <w:pPr>
        <w:spacing w:after="0"/>
        <w:ind w:left="0"/>
        <w:jc w:val="both"/>
      </w:pPr>
      <w:r>
        <w:rPr>
          <w:rFonts w:ascii="Times New Roman"/>
          <w:b w:val="false"/>
          <w:i w:val="false"/>
          <w:color w:val="000000"/>
          <w:sz w:val="28"/>
        </w:rPr>
        <w:t>
      Жинау әдісі: қағаз жеткізгіште және электрондық түрде</w:t>
      </w:r>
    </w:p>
    <w:bookmarkEnd w:id="47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562" w:id="471"/>
    <w:p>
      <w:pPr>
        <w:spacing w:after="0"/>
        <w:ind w:left="0"/>
        <w:jc w:val="left"/>
      </w:pPr>
      <w:r>
        <w:rPr>
          <w:rFonts w:ascii="Times New Roman"/>
          <w:b/>
          <w:i w:val="false"/>
          <w:color w:val="000000"/>
        </w:rPr>
        <w:t xml:space="preserve"> Банк, сақтандыру (қайта сақтандыру) ұйымы иеленген бағалы қағаздар туралы есеп</w:t>
      </w:r>
    </w:p>
    <w:bookmarkEnd w:id="47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Эмитенттің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Эмитенттің коды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түрі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сәйкестендіру нөмірі, халықаралық сәйкестендіру нөмірі</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бағалы қағаздары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емес эмиссиялық бағалы қағаздары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Екінші деңгейдегі банктер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Екінші деңгейдегі банктерді қоспағандағы заңды тұлғалар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Даму Банкі" акционерлік қоғамының облигациялары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 мемлекеттердің бағалы қағаздары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эмитенттері – бейрезиденттерінің мемлекеттік емес бағалы қағаздары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қаржы ұйымдарының бағалы қағаздары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Инвестициялық қорлардың пайлары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63" w:id="472"/>
    <w:p>
      <w:pPr>
        <w:spacing w:after="0"/>
        <w:ind w:left="0"/>
        <w:jc w:val="both"/>
      </w:pPr>
      <w:r>
        <w:rPr>
          <w:rFonts w:ascii="Times New Roman"/>
          <w:b w:val="false"/>
          <w:i w:val="false"/>
          <w:color w:val="000000"/>
          <w:sz w:val="28"/>
        </w:rPr>
        <w:t>
      кестенің жалғасы</w:t>
      </w:r>
    </w:p>
    <w:bookmarkEnd w:id="47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қағаздардың саны, дана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қағаздардың номиналды құны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Номинал валютасы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64" w:id="473"/>
    <w:p>
      <w:pPr>
        <w:spacing w:after="0"/>
        <w:ind w:left="0"/>
        <w:jc w:val="both"/>
      </w:pPr>
      <w:r>
        <w:rPr>
          <w:rFonts w:ascii="Times New Roman"/>
          <w:b w:val="false"/>
          <w:i w:val="false"/>
          <w:color w:val="000000"/>
          <w:sz w:val="28"/>
        </w:rPr>
        <w:t>
      кестенің жалғасы</w:t>
      </w:r>
    </w:p>
    <w:bookmarkEnd w:id="47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құны (нетто), мың теңге</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Сатуға арналған қолда бар бағалы қағаздар</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Өзгерістері пайда немесе шығын құрамында көрсетілетін әділ құны бойынша бағаланатын бағалы қағаздар</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Өтеуге дейін ұсталатын бағалы қағаздар</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есептелген сыйақы сомасы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есептелген сыйақы сомасы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 есептелген сыйақы сомасы</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65" w:id="474"/>
    <w:p>
      <w:pPr>
        <w:spacing w:after="0"/>
        <w:ind w:left="0"/>
        <w:jc w:val="both"/>
      </w:pPr>
      <w:r>
        <w:rPr>
          <w:rFonts w:ascii="Times New Roman"/>
          <w:b w:val="false"/>
          <w:i w:val="false"/>
          <w:color w:val="000000"/>
          <w:sz w:val="28"/>
        </w:rPr>
        <w:t>
      кестенің жалғасы</w:t>
      </w:r>
    </w:p>
    <w:bookmarkEnd w:id="47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Күмәнді борыштар бойынша резерв, мың теңге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қағаздардың жиынтық сатып алынатын құны, мың теңге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Сатып алу сәтінен бастап құнның өзгеруі (9-баған + 11-баған + 13-баған - 16-баған)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Эмитенттің жарғылық капиталындағы қатысу үлесі (пайызбен)</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66" w:id="475"/>
    <w:p>
      <w:pPr>
        <w:spacing w:after="0"/>
        <w:ind w:left="0"/>
        <w:jc w:val="both"/>
      </w:pPr>
      <w:r>
        <w:rPr>
          <w:rFonts w:ascii="Times New Roman"/>
          <w:b w:val="false"/>
          <w:i w:val="false"/>
          <w:color w:val="000000"/>
          <w:sz w:val="28"/>
        </w:rPr>
        <w:t>
      кестенің жалғасы</w:t>
      </w:r>
    </w:p>
    <w:bookmarkEnd w:id="47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иелену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w:t>
            </w:r>
          </w:p>
        </w:tc>
        <w:tc>
          <w:tcPr>
            <w:tcW w:w="0" w:type="auto"/>
            <w:vMerge/>
            <w:tcBorders>
              <w:top w:val="nil"/>
              <w:left w:val="single" w:color="cfcfcf" w:sz="5"/>
              <w:bottom w:val="single" w:color="cfcfcf" w:sz="5"/>
              <w:right w:val="single" w:color="cfcfcf" w:sz="5"/>
            </w:tcBorders>
          </w:tc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567" w:id="476"/>
    <w:p>
      <w:pPr>
        <w:spacing w:after="0"/>
        <w:ind w:left="0"/>
        <w:jc w:val="both"/>
      </w:pPr>
      <w:r>
        <w:rPr>
          <w:rFonts w:ascii="Times New Roman"/>
          <w:b w:val="false"/>
          <w:i w:val="false"/>
          <w:color w:val="000000"/>
          <w:sz w:val="28"/>
        </w:rPr>
        <w:t>
      Атауы ___________________ Мекенжайы_______________________</w:t>
      </w:r>
    </w:p>
    <w:bookmarkEnd w:id="476"/>
    <w:bookmarkStart w:name="z568" w:id="477"/>
    <w:p>
      <w:pPr>
        <w:spacing w:after="0"/>
        <w:ind w:left="0"/>
        <w:jc w:val="both"/>
      </w:pPr>
      <w:r>
        <w:rPr>
          <w:rFonts w:ascii="Times New Roman"/>
          <w:b w:val="false"/>
          <w:i w:val="false"/>
          <w:color w:val="000000"/>
          <w:sz w:val="28"/>
        </w:rPr>
        <w:t>
      Телефон ________________________</w:t>
      </w:r>
    </w:p>
    <w:bookmarkEnd w:id="477"/>
    <w:bookmarkStart w:name="z569" w:id="478"/>
    <w:p>
      <w:pPr>
        <w:spacing w:after="0"/>
        <w:ind w:left="0"/>
        <w:jc w:val="both"/>
      </w:pPr>
      <w:r>
        <w:rPr>
          <w:rFonts w:ascii="Times New Roman"/>
          <w:b w:val="false"/>
          <w:i w:val="false"/>
          <w:color w:val="000000"/>
          <w:sz w:val="28"/>
        </w:rPr>
        <w:t>
      Электрондық пошта мекенжайы ____________________________</w:t>
      </w:r>
    </w:p>
    <w:bookmarkEnd w:id="478"/>
    <w:bookmarkStart w:name="z570" w:id="479"/>
    <w:p>
      <w:pPr>
        <w:spacing w:after="0"/>
        <w:ind w:left="0"/>
        <w:jc w:val="both"/>
      </w:pPr>
      <w:r>
        <w:rPr>
          <w:rFonts w:ascii="Times New Roman"/>
          <w:b w:val="false"/>
          <w:i w:val="false"/>
          <w:color w:val="000000"/>
          <w:sz w:val="28"/>
        </w:rPr>
        <w:t>
      Орындаушы ____________________________________ ________________</w:t>
      </w:r>
    </w:p>
    <w:bookmarkEnd w:id="479"/>
    <w:bookmarkStart w:name="z571" w:id="48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80"/>
    <w:bookmarkStart w:name="z572" w:id="481"/>
    <w:p>
      <w:pPr>
        <w:spacing w:after="0"/>
        <w:ind w:left="0"/>
        <w:jc w:val="both"/>
      </w:pPr>
      <w:r>
        <w:rPr>
          <w:rFonts w:ascii="Times New Roman"/>
          <w:b w:val="false"/>
          <w:i w:val="false"/>
          <w:color w:val="000000"/>
          <w:sz w:val="28"/>
        </w:rPr>
        <w:t xml:space="preserve">
      Бас бухгалтер немесе есепке қол қоюға уәкілетті адам </w:t>
      </w:r>
    </w:p>
    <w:bookmarkEnd w:id="481"/>
    <w:bookmarkStart w:name="z573" w:id="482"/>
    <w:p>
      <w:pPr>
        <w:spacing w:after="0"/>
        <w:ind w:left="0"/>
        <w:jc w:val="both"/>
      </w:pPr>
      <w:r>
        <w:rPr>
          <w:rFonts w:ascii="Times New Roman"/>
          <w:b w:val="false"/>
          <w:i w:val="false"/>
          <w:color w:val="000000"/>
          <w:sz w:val="28"/>
        </w:rPr>
        <w:t>
      __________________________________________ _________________</w:t>
      </w:r>
    </w:p>
    <w:bookmarkEnd w:id="482"/>
    <w:bookmarkStart w:name="z574" w:id="48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83"/>
    <w:bookmarkStart w:name="z575" w:id="484"/>
    <w:p>
      <w:pPr>
        <w:spacing w:after="0"/>
        <w:ind w:left="0"/>
        <w:jc w:val="both"/>
      </w:pPr>
      <w:r>
        <w:rPr>
          <w:rFonts w:ascii="Times New Roman"/>
          <w:b w:val="false"/>
          <w:i w:val="false"/>
          <w:color w:val="000000"/>
          <w:sz w:val="28"/>
        </w:rPr>
        <w:t>
      Басшы немесе есепке қол қоюға уәкілетті адам</w:t>
      </w:r>
    </w:p>
    <w:bookmarkEnd w:id="484"/>
    <w:bookmarkStart w:name="z576" w:id="485"/>
    <w:p>
      <w:pPr>
        <w:spacing w:after="0"/>
        <w:ind w:left="0"/>
        <w:jc w:val="both"/>
      </w:pPr>
      <w:r>
        <w:rPr>
          <w:rFonts w:ascii="Times New Roman"/>
          <w:b w:val="false"/>
          <w:i w:val="false"/>
          <w:color w:val="000000"/>
          <w:sz w:val="28"/>
        </w:rPr>
        <w:t>
      __________________________________________ _________________</w:t>
      </w:r>
    </w:p>
    <w:bookmarkEnd w:id="485"/>
    <w:bookmarkStart w:name="z577" w:id="48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486"/>
    <w:bookmarkStart w:name="z578" w:id="487"/>
    <w:p>
      <w:pPr>
        <w:spacing w:after="0"/>
        <w:ind w:left="0"/>
        <w:jc w:val="both"/>
      </w:pPr>
      <w:r>
        <w:rPr>
          <w:rFonts w:ascii="Times New Roman"/>
          <w:b w:val="false"/>
          <w:i w:val="false"/>
          <w:color w:val="000000"/>
          <w:sz w:val="28"/>
        </w:rPr>
        <w:t>
      Күні 20__ жылғы "____"</w:t>
      </w:r>
    </w:p>
    <w:bookmarkEnd w:id="48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 сақтандыру (қайта</w:t>
            </w:r>
            <w:r>
              <w:br/>
            </w:r>
            <w:r>
              <w:rPr>
                <w:rFonts w:ascii="Times New Roman"/>
                <w:b w:val="false"/>
                <w:i w:val="false"/>
                <w:color w:val="000000"/>
                <w:sz w:val="20"/>
              </w:rPr>
              <w:t>сақтандыру) ұйымы иеленген</w:t>
            </w:r>
            <w:r>
              <w:br/>
            </w:r>
            <w:r>
              <w:rPr>
                <w:rFonts w:ascii="Times New Roman"/>
                <w:b w:val="false"/>
                <w:i w:val="false"/>
                <w:color w:val="000000"/>
                <w:sz w:val="20"/>
              </w:rPr>
              <w:t>бағалы қағаздар туралы есеп</w:t>
            </w:r>
            <w:r>
              <w:br/>
            </w:r>
            <w:r>
              <w:rPr>
                <w:rFonts w:ascii="Times New Roman"/>
                <w:b w:val="false"/>
                <w:i w:val="false"/>
                <w:color w:val="000000"/>
                <w:sz w:val="20"/>
              </w:rPr>
              <w:t>нысанына қосымша</w:t>
            </w:r>
          </w:p>
        </w:tc>
      </w:tr>
    </w:tbl>
    <w:bookmarkStart w:name="z580" w:id="488"/>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бойынша түсіндірме</w:t>
      </w:r>
    </w:p>
    <w:bookmarkEnd w:id="488"/>
    <w:bookmarkStart w:name="z581" w:id="489"/>
    <w:p>
      <w:pPr>
        <w:spacing w:after="0"/>
        <w:ind w:left="0"/>
        <w:jc w:val="left"/>
      </w:pPr>
      <w:r>
        <w:rPr>
          <w:rFonts w:ascii="Times New Roman"/>
          <w:b/>
          <w:i w:val="false"/>
          <w:color w:val="000000"/>
        </w:rPr>
        <w:t xml:space="preserve"> Банк, сақтандыру (қайта сақтандыру) ұйымы иеленген бағалы қағаздар туралы есеп (индекс: F12-BА, кезеңділігі: бір жолғы)</w:t>
      </w:r>
    </w:p>
    <w:bookmarkEnd w:id="489"/>
    <w:bookmarkStart w:name="z582" w:id="490"/>
    <w:p>
      <w:pPr>
        <w:spacing w:after="0"/>
        <w:ind w:left="0"/>
        <w:jc w:val="left"/>
      </w:pPr>
      <w:r>
        <w:rPr>
          <w:rFonts w:ascii="Times New Roman"/>
          <w:b/>
          <w:i w:val="false"/>
          <w:color w:val="000000"/>
        </w:rPr>
        <w:t xml:space="preserve"> 1-тарау. Жалпы ережелер</w:t>
      </w:r>
    </w:p>
    <w:bookmarkEnd w:id="490"/>
    <w:bookmarkStart w:name="z583" w:id="491"/>
    <w:p>
      <w:pPr>
        <w:spacing w:after="0"/>
        <w:ind w:left="0"/>
        <w:jc w:val="both"/>
      </w:pPr>
      <w:r>
        <w:rPr>
          <w:rFonts w:ascii="Times New Roman"/>
          <w:b w:val="false"/>
          <w:i w:val="false"/>
          <w:color w:val="000000"/>
          <w:sz w:val="28"/>
        </w:rPr>
        <w:t>
      1. Осы түсіндірме (бұдан әрі – Түсіндірме) "Банк, сақтандыру (қайта сақтандыру) ұйымы иеленген бағалы қағаздар туралы есеп" нысанын (бұдан әрі – Нысан) толтыру бойынша бірыңғай талаптарды айқындайды.</w:t>
      </w:r>
    </w:p>
    <w:bookmarkEnd w:id="491"/>
    <w:bookmarkStart w:name="z584" w:id="492"/>
    <w:p>
      <w:pPr>
        <w:spacing w:after="0"/>
        <w:ind w:left="0"/>
        <w:jc w:val="both"/>
      </w:pPr>
      <w:r>
        <w:rPr>
          <w:rFonts w:ascii="Times New Roman"/>
          <w:b w:val="false"/>
          <w:i w:val="false"/>
          <w:color w:val="000000"/>
          <w:sz w:val="28"/>
        </w:rPr>
        <w:t xml:space="preserve">
      2. Нысан "Қазақстан Республикасындағы банктер және банк қызметі туралы" Қазақстан Республикасының Заңы 84-бабының </w:t>
      </w:r>
      <w:r>
        <w:rPr>
          <w:rFonts w:ascii="Times New Roman"/>
          <w:b w:val="false"/>
          <w:i w:val="false"/>
          <w:color w:val="000000"/>
          <w:sz w:val="28"/>
        </w:rPr>
        <w:t>7-тармағына</w:t>
      </w:r>
      <w:r>
        <w:rPr>
          <w:rFonts w:ascii="Times New Roman"/>
          <w:b w:val="false"/>
          <w:i w:val="false"/>
          <w:color w:val="000000"/>
          <w:sz w:val="28"/>
        </w:rPr>
        <w:t xml:space="preserve">, 101-бабының </w:t>
      </w:r>
      <w:r>
        <w:rPr>
          <w:rFonts w:ascii="Times New Roman"/>
          <w:b w:val="false"/>
          <w:i w:val="false"/>
          <w:color w:val="000000"/>
          <w:sz w:val="28"/>
        </w:rPr>
        <w:t>5-тармағына</w:t>
      </w:r>
      <w:r>
        <w:rPr>
          <w:rFonts w:ascii="Times New Roman"/>
          <w:b w:val="false"/>
          <w:i w:val="false"/>
          <w:color w:val="000000"/>
          <w:sz w:val="28"/>
        </w:rPr>
        <w:t xml:space="preserve"> және "Сақтандыру қызметі туралы" Қазақстан Республикасының Заңы 56-бабының </w:t>
      </w:r>
      <w:r>
        <w:rPr>
          <w:rFonts w:ascii="Times New Roman"/>
          <w:b w:val="false"/>
          <w:i w:val="false"/>
          <w:color w:val="000000"/>
          <w:sz w:val="28"/>
        </w:rPr>
        <w:t>7-тармағына</w:t>
      </w:r>
      <w:r>
        <w:rPr>
          <w:rFonts w:ascii="Times New Roman"/>
          <w:b w:val="false"/>
          <w:i w:val="false"/>
          <w:color w:val="000000"/>
          <w:sz w:val="28"/>
        </w:rPr>
        <w:t xml:space="preserve"> сәйкес әзірленді.</w:t>
      </w:r>
    </w:p>
    <w:bookmarkEnd w:id="492"/>
    <w:bookmarkStart w:name="z585" w:id="493"/>
    <w:p>
      <w:pPr>
        <w:spacing w:after="0"/>
        <w:ind w:left="0"/>
        <w:jc w:val="both"/>
      </w:pPr>
      <w:r>
        <w:rPr>
          <w:rFonts w:ascii="Times New Roman"/>
          <w:b w:val="false"/>
          <w:i w:val="false"/>
          <w:color w:val="000000"/>
          <w:sz w:val="28"/>
        </w:rPr>
        <w:t>
      3. Нысанды жасау кезінде пайдаланылатын өлшем бірлігі мың теңгемен белгіленеді.</w:t>
      </w:r>
    </w:p>
    <w:bookmarkEnd w:id="493"/>
    <w:bookmarkStart w:name="z586" w:id="494"/>
    <w:p>
      <w:pPr>
        <w:spacing w:after="0"/>
        <w:ind w:left="0"/>
        <w:jc w:val="both"/>
      </w:pPr>
      <w:r>
        <w:rPr>
          <w:rFonts w:ascii="Times New Roman"/>
          <w:b w:val="false"/>
          <w:i w:val="false"/>
          <w:color w:val="000000"/>
          <w:sz w:val="28"/>
        </w:rPr>
        <w:t>
      4. Нысанға уақытша әкімшіліктің басшысы (уақытша әкімші), бас бухгалтер немесе есепке қол қоюға уәкілетті адамдар және орындаушы қол қояды.</w:t>
      </w:r>
    </w:p>
    <w:bookmarkEnd w:id="494"/>
    <w:bookmarkStart w:name="z587" w:id="495"/>
    <w:p>
      <w:pPr>
        <w:spacing w:after="0"/>
        <w:ind w:left="0"/>
        <w:jc w:val="both"/>
      </w:pPr>
      <w:r>
        <w:rPr>
          <w:rFonts w:ascii="Times New Roman"/>
          <w:b w:val="false"/>
          <w:i w:val="false"/>
          <w:color w:val="000000"/>
          <w:sz w:val="28"/>
        </w:rPr>
        <w:t>
      2-тарау. Нысанды толтыру бойынша түсіндірме</w:t>
      </w:r>
    </w:p>
    <w:bookmarkEnd w:id="495"/>
    <w:bookmarkStart w:name="z588" w:id="496"/>
    <w:p>
      <w:pPr>
        <w:spacing w:after="0"/>
        <w:ind w:left="0"/>
        <w:jc w:val="both"/>
      </w:pPr>
      <w:r>
        <w:rPr>
          <w:rFonts w:ascii="Times New Roman"/>
          <w:b w:val="false"/>
          <w:i w:val="false"/>
          <w:color w:val="000000"/>
          <w:sz w:val="28"/>
        </w:rPr>
        <w:t>
      5. Күмәнді борыштар бойынша резервтерді шегергендегі 9, 11 және 13-бағандар бойынша жиынтық сома "Өзгерістері пайда немесе шығын құрамында көрсетілетін әділ құны бойынша бағаланатын бағалы қағаздар", "Сатуға арналған қолда бар бағалы қағаздар" және "Өтеуге дейін ұсталатын бағалы қағаздар" бухгалтерлік балансы баптарының сомасына сәйкес болуға тиіс.</w:t>
      </w:r>
    </w:p>
    <w:bookmarkEnd w:id="496"/>
    <w:bookmarkStart w:name="z589" w:id="497"/>
    <w:p>
      <w:pPr>
        <w:spacing w:after="0"/>
        <w:ind w:left="0"/>
        <w:jc w:val="both"/>
      </w:pPr>
      <w:r>
        <w:rPr>
          <w:rFonts w:ascii="Times New Roman"/>
          <w:b w:val="false"/>
          <w:i w:val="false"/>
          <w:color w:val="000000"/>
          <w:sz w:val="28"/>
        </w:rPr>
        <w:t>
      6. 4-бағанда бағалы қағаздардың түрі көрсетіледі.</w:t>
      </w:r>
    </w:p>
    <w:bookmarkEnd w:id="497"/>
    <w:bookmarkStart w:name="z590" w:id="498"/>
    <w:p>
      <w:pPr>
        <w:spacing w:after="0"/>
        <w:ind w:left="0"/>
        <w:jc w:val="both"/>
      </w:pPr>
      <w:r>
        <w:rPr>
          <w:rFonts w:ascii="Times New Roman"/>
          <w:b w:val="false"/>
          <w:i w:val="false"/>
          <w:color w:val="000000"/>
          <w:sz w:val="28"/>
        </w:rPr>
        <w:t>
      Мысалы:</w:t>
      </w:r>
    </w:p>
    <w:bookmarkEnd w:id="498"/>
    <w:bookmarkStart w:name="z591" w:id="499"/>
    <w:p>
      <w:pPr>
        <w:spacing w:after="0"/>
        <w:ind w:left="0"/>
        <w:jc w:val="both"/>
      </w:pPr>
      <w:r>
        <w:rPr>
          <w:rFonts w:ascii="Times New Roman"/>
          <w:b w:val="false"/>
          <w:i w:val="false"/>
          <w:color w:val="000000"/>
          <w:sz w:val="28"/>
        </w:rPr>
        <w:t>
      мемлекеттік бағалы қағаздар бойынша: МЕККАМ, МЕОКАМ, МЕУКАМ, МОИКАМ, МУИКАМ, МЕУЖКАМ, еуроноттар, Қазақстан Республикасы Ұлттық Банкінің ноттары;</w:t>
      </w:r>
    </w:p>
    <w:bookmarkEnd w:id="499"/>
    <w:bookmarkStart w:name="z592" w:id="500"/>
    <w:p>
      <w:pPr>
        <w:spacing w:after="0"/>
        <w:ind w:left="0"/>
        <w:jc w:val="both"/>
      </w:pPr>
      <w:r>
        <w:rPr>
          <w:rFonts w:ascii="Times New Roman"/>
          <w:b w:val="false"/>
          <w:i w:val="false"/>
          <w:color w:val="000000"/>
          <w:sz w:val="28"/>
        </w:rPr>
        <w:t>
      мемлекеттік емес бағалы қағаздар бойынша: акциялар, облигациялар, ипотекалық облигациялар, депозитарлық қолхаттар.</w:t>
      </w:r>
    </w:p>
    <w:bookmarkEnd w:id="500"/>
    <w:bookmarkStart w:name="z593" w:id="501"/>
    <w:p>
      <w:pPr>
        <w:spacing w:after="0"/>
        <w:ind w:left="0"/>
        <w:jc w:val="both"/>
      </w:pPr>
      <w:r>
        <w:rPr>
          <w:rFonts w:ascii="Times New Roman"/>
          <w:b w:val="false"/>
          <w:i w:val="false"/>
          <w:color w:val="000000"/>
          <w:sz w:val="28"/>
        </w:rPr>
        <w:t>
      7. 8-бағанда бағалы қағаз номиналы валютасының коды (мысалы: KZT, USD).</w:t>
      </w:r>
    </w:p>
    <w:bookmarkEnd w:id="501"/>
    <w:bookmarkStart w:name="z594" w:id="502"/>
    <w:p>
      <w:pPr>
        <w:spacing w:after="0"/>
        <w:ind w:left="0"/>
        <w:jc w:val="both"/>
      </w:pPr>
      <w:r>
        <w:rPr>
          <w:rFonts w:ascii="Times New Roman"/>
          <w:b w:val="false"/>
          <w:i w:val="false"/>
          <w:color w:val="000000"/>
          <w:sz w:val="28"/>
        </w:rPr>
        <w:t>
      8. 10, 12 және 14-бағандарда есепті кезеңнің соңында бағалы қағаздар бойынша есептелген сыйақының жалпы сомасы көрсетіледі.</w:t>
      </w:r>
    </w:p>
    <w:bookmarkEnd w:id="502"/>
    <w:bookmarkStart w:name="z595" w:id="503"/>
    <w:p>
      <w:pPr>
        <w:spacing w:after="0"/>
        <w:ind w:left="0"/>
        <w:jc w:val="both"/>
      </w:pPr>
      <w:r>
        <w:rPr>
          <w:rFonts w:ascii="Times New Roman"/>
          <w:b w:val="false"/>
          <w:i w:val="false"/>
          <w:color w:val="000000"/>
          <w:sz w:val="28"/>
        </w:rPr>
        <w:t>
      9. 16-бағанда тікелей иеленуге байланысты шығыстардан тұратын, сатып алушы сатушыға төлеген пайыз (осындай ақы болған кезде) шамасына азайған бағалы қағаздың жиынтық сатып алу құны, оның ішінде агенттерге, консультанттарға, брокер-дилерлерге төленген сыйақылар мен комиссиялық төлемдер, қор биржаларының алымдары, сондай-ақ қаражат аудару бойынша банктік қызметтер көрсетіледі.</w:t>
      </w:r>
    </w:p>
    <w:bookmarkEnd w:id="503"/>
    <w:bookmarkStart w:name="z596" w:id="504"/>
    <w:p>
      <w:pPr>
        <w:spacing w:after="0"/>
        <w:ind w:left="0"/>
        <w:jc w:val="both"/>
      </w:pPr>
      <w:r>
        <w:rPr>
          <w:rFonts w:ascii="Times New Roman"/>
          <w:b w:val="false"/>
          <w:i w:val="false"/>
          <w:color w:val="000000"/>
          <w:sz w:val="28"/>
        </w:rPr>
        <w:t>
      10. 17-бағанда бағалы қағаздың баланстық құны мен жиынтық сатып алу құнының арасындағы айырма көрсетіледі.</w:t>
      </w:r>
    </w:p>
    <w:bookmarkEnd w:id="504"/>
    <w:bookmarkStart w:name="z597" w:id="505"/>
    <w:p>
      <w:pPr>
        <w:spacing w:after="0"/>
        <w:ind w:left="0"/>
        <w:jc w:val="both"/>
      </w:pPr>
      <w:r>
        <w:rPr>
          <w:rFonts w:ascii="Times New Roman"/>
          <w:b w:val="false"/>
          <w:i w:val="false"/>
          <w:color w:val="000000"/>
          <w:sz w:val="28"/>
        </w:rPr>
        <w:t>
      11. 21-бағанда егер бағалы қағаздар бойынша ауыртпалық болса (бағалы қағаз кепіл шарты бойынша қамтамасыз ету болып табылады, "РЕПО" мәмілесінің объектісі болып табылады), онда ауыртпалық сомасы мың теңгемен және ауыртпалық негіздемесі көрсетіледі және (немесе) егер бағалы қағаздың эмитенті сақтандыру (қайта сақтандыру) ұйымының үлестес тұлғасы болып табылатын заңды тұлға болып табылса, "иә" деген сөз жазылады.".</w:t>
      </w:r>
    </w:p>
    <w:bookmarkEnd w:id="505"/>
    <w:bookmarkStart w:name="z598" w:id="506"/>
    <w:p>
      <w:pPr>
        <w:spacing w:after="0"/>
        <w:ind w:left="0"/>
        <w:jc w:val="both"/>
      </w:pPr>
      <w:r>
        <w:rPr>
          <w:rFonts w:ascii="Times New Roman"/>
          <w:b w:val="false"/>
          <w:i w:val="false"/>
          <w:color w:val="000000"/>
          <w:sz w:val="28"/>
        </w:rPr>
        <w:t>
      4. "Банктерді таратуды жүзеге асыру, Қазақстан Республикасының бейрезидент банктері филиалдарының қызметін мәжбүрлеп тоқтату қағидаларын және мәжбүрлеп таратылатын банктердің тарату комиссияларының, қызметі мәжбүрлеп тоқтатылатын Қазақстан Республикасының бейрезидент банктері филиалдарының жұмысына қойылатын талаптарды бекіту туралы" Қазақстан Республикасы Қаржы нарығын реттеу мен дамыту агенттігі Басқармасының 2026 жылғы 10 сәуірдегі № 63 қаулысына мынадай өзгерістер енгізілсін (Нормативтік құқықтық актілерді мемлекеттік тіркеу тізілімінде № 38399 тіркелген):</w:t>
      </w:r>
    </w:p>
    <w:bookmarkEnd w:id="506"/>
    <w:bookmarkStart w:name="z599" w:id="507"/>
    <w:p>
      <w:pPr>
        <w:spacing w:after="0"/>
        <w:ind w:left="0"/>
        <w:jc w:val="both"/>
      </w:pPr>
      <w:r>
        <w:rPr>
          <w:rFonts w:ascii="Times New Roman"/>
          <w:b w:val="false"/>
          <w:i w:val="false"/>
          <w:color w:val="000000"/>
          <w:sz w:val="28"/>
        </w:rPr>
        <w:t>
      Көрсетілген қаулымен бекітілген Банктерді таратуды жүзеге асыру, Қазақстан Республикасының бейрезидент банктері филиалдарының қызметін мәжбүрлеп тоқтату қағидаларын және мәжбүрлеп таратылатын банктердің тарату комиссияларының, қызметі мәжбүрлеп тоқтатылатын Қазақстан Республикасының бейрезидент банктері филиалдарының жұмысына қойылатын талаптар:</w:t>
      </w:r>
    </w:p>
    <w:bookmarkEnd w:id="507"/>
    <w:bookmarkStart w:name="z600" w:id="508"/>
    <w:p>
      <w:pPr>
        <w:spacing w:after="0"/>
        <w:ind w:left="0"/>
        <w:jc w:val="both"/>
      </w:pPr>
      <w:r>
        <w:rPr>
          <w:rFonts w:ascii="Times New Roman"/>
          <w:b w:val="false"/>
          <w:i w:val="false"/>
          <w:color w:val="000000"/>
          <w:sz w:val="28"/>
        </w:rPr>
        <w:t>
      5-тармақтың 9) тармақшасы мынадай редакцияда жазылсын:</w:t>
      </w:r>
    </w:p>
    <w:bookmarkEnd w:id="508"/>
    <w:bookmarkStart w:name="z601" w:id="509"/>
    <w:p>
      <w:pPr>
        <w:spacing w:after="0"/>
        <w:ind w:left="0"/>
        <w:jc w:val="both"/>
      </w:pPr>
      <w:r>
        <w:rPr>
          <w:rFonts w:ascii="Times New Roman"/>
          <w:b w:val="false"/>
          <w:i w:val="false"/>
          <w:color w:val="000000"/>
          <w:sz w:val="28"/>
        </w:rPr>
        <w:t>
      "9) банктің шетел валютасында көрсетілген міндеттемелері банкті мәжбүрлеп тарату туралы сот шешімі заңды күшіне енген күні немесе уәкілетті органның Қазақстан Республикасы бейрезидент банкінің филиалын банк лицензиядан айыру күні белгіленген Қазақстан Республикасы Ұлттық Банкінің ресми бағамы бойынша теңгеге аударылады.";</w:t>
      </w:r>
    </w:p>
    <w:bookmarkEnd w:id="509"/>
    <w:bookmarkStart w:name="z602" w:id="510"/>
    <w:p>
      <w:pPr>
        <w:spacing w:after="0"/>
        <w:ind w:left="0"/>
        <w:jc w:val="both"/>
      </w:pPr>
      <w:r>
        <w:rPr>
          <w:rFonts w:ascii="Times New Roman"/>
          <w:b w:val="false"/>
          <w:i w:val="false"/>
          <w:color w:val="000000"/>
          <w:sz w:val="28"/>
        </w:rPr>
        <w:t>
      21 және 22-тармақтар мынадай редакцияда жазылсын:</w:t>
      </w:r>
    </w:p>
    <w:bookmarkEnd w:id="510"/>
    <w:bookmarkStart w:name="z603" w:id="511"/>
    <w:p>
      <w:pPr>
        <w:spacing w:after="0"/>
        <w:ind w:left="0"/>
        <w:jc w:val="both"/>
      </w:pPr>
      <w:r>
        <w:rPr>
          <w:rFonts w:ascii="Times New Roman"/>
          <w:b w:val="false"/>
          <w:i w:val="false"/>
          <w:color w:val="000000"/>
          <w:sz w:val="28"/>
        </w:rPr>
        <w:t>
      "21. Тағайындалған күннен бастап тарату комиссиясы мынадай іс-шараларды өткізеді:</w:t>
      </w:r>
    </w:p>
    <w:bookmarkEnd w:id="511"/>
    <w:bookmarkStart w:name="z604" w:id="512"/>
    <w:p>
      <w:pPr>
        <w:spacing w:after="0"/>
        <w:ind w:left="0"/>
        <w:jc w:val="both"/>
      </w:pPr>
      <w:r>
        <w:rPr>
          <w:rFonts w:ascii="Times New Roman"/>
          <w:b w:val="false"/>
          <w:i w:val="false"/>
          <w:color w:val="000000"/>
          <w:sz w:val="28"/>
        </w:rPr>
        <w:t>
      1) бірінші жұмыс күні ішінде:</w:t>
      </w:r>
    </w:p>
    <w:bookmarkEnd w:id="512"/>
    <w:bookmarkStart w:name="z605" w:id="513"/>
    <w:p>
      <w:pPr>
        <w:spacing w:after="0"/>
        <w:ind w:left="0"/>
        <w:jc w:val="both"/>
      </w:pPr>
      <w:r>
        <w:rPr>
          <w:rFonts w:ascii="Times New Roman"/>
          <w:b w:val="false"/>
          <w:i w:val="false"/>
          <w:color w:val="000000"/>
          <w:sz w:val="28"/>
        </w:rPr>
        <w:t>
      банктің басшылығын және (немесе) банктің уақытша әкiмшiлiгін тарату комиссиясына банкте тарату ісін жүргізу міндеттерін жүктеуді растайтын құжатпен қол қойғыза отырып таныстырады;</w:t>
      </w:r>
    </w:p>
    <w:bookmarkEnd w:id="513"/>
    <w:bookmarkStart w:name="z606" w:id="514"/>
    <w:p>
      <w:pPr>
        <w:spacing w:after="0"/>
        <w:ind w:left="0"/>
        <w:jc w:val="both"/>
      </w:pPr>
      <w:r>
        <w:rPr>
          <w:rFonts w:ascii="Times New Roman"/>
          <w:b w:val="false"/>
          <w:i w:val="false"/>
          <w:color w:val="000000"/>
          <w:sz w:val="28"/>
        </w:rPr>
        <w:t>
      қабылдау-өткізу актілерін жасай отырып, банктің басшылығынан не банктің уақытша әкімшілігінен банктің мөртабандарын, мөрлерін, бағдарламалық қамтылымын және цифрлық ресурстар, бланкілері мен құрылтай құжаттарын талап етеді;</w:t>
      </w:r>
    </w:p>
    <w:bookmarkEnd w:id="514"/>
    <w:bookmarkStart w:name="z607" w:id="515"/>
    <w:p>
      <w:pPr>
        <w:spacing w:after="0"/>
        <w:ind w:left="0"/>
        <w:jc w:val="both"/>
      </w:pPr>
      <w:r>
        <w:rPr>
          <w:rFonts w:ascii="Times New Roman"/>
          <w:b w:val="false"/>
          <w:i w:val="false"/>
          <w:color w:val="000000"/>
          <w:sz w:val="28"/>
        </w:rPr>
        <w:t>
      банктің қассасына түгендеу жүргізеді;</w:t>
      </w:r>
    </w:p>
    <w:bookmarkEnd w:id="515"/>
    <w:bookmarkStart w:name="z608" w:id="516"/>
    <w:p>
      <w:pPr>
        <w:spacing w:after="0"/>
        <w:ind w:left="0"/>
        <w:jc w:val="both"/>
      </w:pPr>
      <w:r>
        <w:rPr>
          <w:rFonts w:ascii="Times New Roman"/>
          <w:b w:val="false"/>
          <w:i w:val="false"/>
          <w:color w:val="000000"/>
          <w:sz w:val="28"/>
        </w:rPr>
        <w:t>
      2) 3 (үш) жұмыс күні ішінде:</w:t>
      </w:r>
    </w:p>
    <w:bookmarkEnd w:id="516"/>
    <w:bookmarkStart w:name="z609" w:id="517"/>
    <w:p>
      <w:pPr>
        <w:spacing w:after="0"/>
        <w:ind w:left="0"/>
        <w:jc w:val="both"/>
      </w:pPr>
      <w:r>
        <w:rPr>
          <w:rFonts w:ascii="Times New Roman"/>
          <w:b w:val="false"/>
          <w:i w:val="false"/>
          <w:color w:val="000000"/>
          <w:sz w:val="28"/>
        </w:rPr>
        <w:t>
      банкті мәжбүрлеп тарату туралы сот шешімінің қабылданғаны немесе уәкілетті органның Қазақстан Республикасы бейрезидент банкінің филиалын банк лицензиядан айыру туралы қабылдаған шешімі туралы және уәкілетті органның тарату комиссиясын тағайындағаны туралы, сондай-ақ Банктер туралы заңның 126-бабы 1-тармағының 2) тармашасының бірінші бөлігінде көзделген жағдайда, Қазақстан Республикасының бейрезидент банкі филиалының қызметін мәжбүрлеп тоқтату жөнінде соттың қабылдаған шешімі туралы хабарландыруды көруге болатын жерге, сондай-ақ банктің интернет-ресурсына орналастырады;</w:t>
      </w:r>
    </w:p>
    <w:bookmarkEnd w:id="517"/>
    <w:bookmarkStart w:name="z610" w:id="518"/>
    <w:p>
      <w:pPr>
        <w:spacing w:after="0"/>
        <w:ind w:left="0"/>
        <w:jc w:val="both"/>
      </w:pPr>
      <w:r>
        <w:rPr>
          <w:rFonts w:ascii="Times New Roman"/>
          <w:b w:val="false"/>
          <w:i w:val="false"/>
          <w:color w:val="000000"/>
          <w:sz w:val="28"/>
        </w:rPr>
        <w:t>
      таратылатын банктің банк шоттары бар екінші деңгейдегі банктерге Қазақстан Республикасы Ұлттық Банкі Басқармасының 2016 жылғы 31 тамыздағы № 207 қаулысымен бекітілген (Нормативтік құқықтық актілерді мемлекеттік тіркеу тізілімінде № 14422 болып тіркелген) Клиенттердің банктік шоттарын ашу, жүргізу және жабу қағидаларына (бұдан әрі - № 207 Қағидалар) 3-қосымшаға сәйкес нысан бойынша қол қою үлгілері бар құжатты ұсынады;</w:t>
      </w:r>
    </w:p>
    <w:bookmarkEnd w:id="518"/>
    <w:bookmarkStart w:name="z611" w:id="519"/>
    <w:p>
      <w:pPr>
        <w:spacing w:after="0"/>
        <w:ind w:left="0"/>
        <w:jc w:val="both"/>
      </w:pPr>
      <w:r>
        <w:rPr>
          <w:rFonts w:ascii="Times New Roman"/>
          <w:b w:val="false"/>
          <w:i w:val="false"/>
          <w:color w:val="000000"/>
          <w:sz w:val="28"/>
        </w:rPr>
        <w:t>
      "Азаматтарға арналған үкімет" мемлекеттік корпорациясын, мемлекеттік кірістер органдарын банкті мәжбүрлеп тарату туралы, "Қазақстан қор биржасы" (бұдан әрі - қор биржасы), "KASE Клиринг орталығы", "Бағалы қағаздардың орталық депозитарий" (бұдан әрі - орталық депозитарий) акционерлік қоғамдарын және кредиттік бюроларды банкті мәжбүрлеп тарату туралы, банктің тарату комиссиясын тағайындау және оған банктің істерін аяқтау және оның кредиторларымен есеп айырысуды қамтамасыз ету жөніндегі өкілеттіктердің ауысуы жөнінде хабардар етеді;</w:t>
      </w:r>
    </w:p>
    <w:bookmarkEnd w:id="519"/>
    <w:bookmarkStart w:name="z612" w:id="520"/>
    <w:p>
      <w:pPr>
        <w:spacing w:after="0"/>
        <w:ind w:left="0"/>
        <w:jc w:val="both"/>
      </w:pPr>
      <w:r>
        <w:rPr>
          <w:rFonts w:ascii="Times New Roman"/>
          <w:b w:val="false"/>
          <w:i w:val="false"/>
          <w:color w:val="000000"/>
          <w:sz w:val="28"/>
        </w:rPr>
        <w:t>
      орталық депозитарийден банкті мәжбүрлеп тарату туралы сот шешімінің заңды күшіне ену күніндегі жағдай бойынша банктің бағалы қағаздарын ұстаушылар тізілімін сұратады;</w:t>
      </w:r>
    </w:p>
    <w:bookmarkEnd w:id="520"/>
    <w:bookmarkStart w:name="z613" w:id="521"/>
    <w:p>
      <w:pPr>
        <w:spacing w:after="0"/>
        <w:ind w:left="0"/>
        <w:jc w:val="both"/>
      </w:pPr>
      <w:r>
        <w:rPr>
          <w:rFonts w:ascii="Times New Roman"/>
          <w:b w:val="false"/>
          <w:i w:val="false"/>
          <w:color w:val="000000"/>
          <w:sz w:val="28"/>
        </w:rPr>
        <w:t>
      тарату комиссиясын тағайындау күнгі жағдай бойынша электрондық түрде бар "Екінші деңгейдегі банктердің, Қазақстан Республикасының бейрезидент- банктері филиалдарының және "Қазақстанның Даму Банкі" акционерлік қоғамының есептілікті ұсыну қағидаларын бекіту туралы" Қазақстан Республикасы Ұлттық Банкі Басқармасының 2025 жылғы 2 желтоқсандағы № 88 қаулысына (Нормативтік құқықтық актілерді мемлекеттік тіркеу тізілімінде № 37562 болып тіркелген) 1-қосымшаға сәйкес нысан бойынша таратылатын екінші деңгейдегі банктің, Қазақстан Республикасының бейрезидент-банкі филиалының баланстық және баланстан тыс шоттарындағы қалдықтар туралы есепті автоматтандырылған есепке алу жүйесінің немесе деректерді өңдеу орталығының (сервердің) деректерін жеке электрондық тасымалдағышқа көшіре отырып (резервтік көшірмелер) қағазға басып шығарады. Осы ақпарат электрондық түрде болмаған жағдайда қағаз тасымалдағыштағы ақпарат негізге алынады;</w:t>
      </w:r>
    </w:p>
    <w:bookmarkEnd w:id="521"/>
    <w:bookmarkStart w:name="z614" w:id="522"/>
    <w:p>
      <w:pPr>
        <w:spacing w:after="0"/>
        <w:ind w:left="0"/>
        <w:jc w:val="both"/>
      </w:pPr>
      <w:r>
        <w:rPr>
          <w:rFonts w:ascii="Times New Roman"/>
          <w:b w:val="false"/>
          <w:i w:val="false"/>
          <w:color w:val="000000"/>
          <w:sz w:val="28"/>
        </w:rPr>
        <w:t>
      толық материалдық жауаптылық алатын адамдардың, оның ішінде таратылатын банктің бухгалтерлік есебін жүргізу мен қаржылық және өзге де есептілігін өңдеудің электрондық жүйесіне немесе қызметін мәжбүрлеп тоқтататын Қазақстан Республикасының бейрезидент банкі филиалының бухгалтерлік есеп және өзге де есептілік деректері бойынша есептілікке қол жеткізе алатын адамдардың тобын айқындайды және олармен толық материалдық жауапкершілік туралы шарт жасасады;</w:t>
      </w:r>
    </w:p>
    <w:bookmarkEnd w:id="522"/>
    <w:bookmarkStart w:name="z615" w:id="523"/>
    <w:p>
      <w:pPr>
        <w:spacing w:after="0"/>
        <w:ind w:left="0"/>
        <w:jc w:val="both"/>
      </w:pPr>
      <w:r>
        <w:rPr>
          <w:rFonts w:ascii="Times New Roman"/>
          <w:b w:val="false"/>
          <w:i w:val="false"/>
          <w:color w:val="000000"/>
          <w:sz w:val="28"/>
        </w:rPr>
        <w:t>
      3) 10 (он) жұмыс күні ішінде:</w:t>
      </w:r>
    </w:p>
    <w:bookmarkEnd w:id="523"/>
    <w:bookmarkStart w:name="z616" w:id="524"/>
    <w:p>
      <w:pPr>
        <w:spacing w:after="0"/>
        <w:ind w:left="0"/>
        <w:jc w:val="both"/>
      </w:pPr>
      <w:r>
        <w:rPr>
          <w:rFonts w:ascii="Times New Roman"/>
          <w:b w:val="false"/>
          <w:i w:val="false"/>
          <w:color w:val="000000"/>
          <w:sz w:val="28"/>
        </w:rPr>
        <w:t>
      Қазақстан Республикасының бүкіл аумағында қазақ және орыс тілдерінде таратылатын мерзімді баспасөз басылымдарында, кредиторлардың шағымдарын беру тәртібін, мерзімдері мен мекенжайларын, филиалдар желісі болған кезде - кредиторлар өз талаптарын ұсынатын филиалдар мекенжайларын міндетті түрде көрсетіп, банкті мәжбүрлеп тарату туралы ақпарат жариялайды;</w:t>
      </w:r>
    </w:p>
    <w:bookmarkEnd w:id="524"/>
    <w:bookmarkStart w:name="z617" w:id="525"/>
    <w:p>
      <w:pPr>
        <w:spacing w:after="0"/>
        <w:ind w:left="0"/>
        <w:jc w:val="both"/>
      </w:pPr>
      <w:r>
        <w:rPr>
          <w:rFonts w:ascii="Times New Roman"/>
          <w:b w:val="false"/>
          <w:i w:val="false"/>
          <w:color w:val="000000"/>
          <w:sz w:val="28"/>
        </w:rPr>
        <w:t>
      тарату шығыстарының сметасын қалыптастырады және оны келісу үшін уәкілетті органға ұсынады;</w:t>
      </w:r>
    </w:p>
    <w:bookmarkEnd w:id="525"/>
    <w:bookmarkStart w:name="z618" w:id="526"/>
    <w:p>
      <w:pPr>
        <w:spacing w:after="0"/>
        <w:ind w:left="0"/>
        <w:jc w:val="both"/>
      </w:pPr>
      <w:r>
        <w:rPr>
          <w:rFonts w:ascii="Times New Roman"/>
          <w:b w:val="false"/>
          <w:i w:val="false"/>
          <w:color w:val="000000"/>
          <w:sz w:val="28"/>
        </w:rPr>
        <w:t>
      банктің корреспонденттік шоттарын салыстырып тексереді, банктің корреспонденттік шоттарын жабады және № 207 қағидаларда көзделген тәртіппен таратылатын банктің теңгемен және, қажет болған кезде, шетел валютасымен ағымдағы шоттарын ашады;</w:t>
      </w:r>
    </w:p>
    <w:bookmarkEnd w:id="526"/>
    <w:bookmarkStart w:name="z619" w:id="527"/>
    <w:p>
      <w:pPr>
        <w:spacing w:after="0"/>
        <w:ind w:left="0"/>
        <w:jc w:val="both"/>
      </w:pPr>
      <w:r>
        <w:rPr>
          <w:rFonts w:ascii="Times New Roman"/>
          <w:b w:val="false"/>
          <w:i w:val="false"/>
          <w:color w:val="000000"/>
          <w:sz w:val="28"/>
        </w:rPr>
        <w:t>
      Банктер туралы заңның 120-бабы 1-тармағының үшінші абзацы көзделген іс-шараларды (таратылатын банк үшін) және Банктер туралы заңның 126-бабы 2-тармағының 2) тармақшасында көзделген іс-шараларды (қызметі мәжбүрлеп тоқтатылатын Қазақстан Республикасы бейрезидент банкінің филиалы үшін) жүзеге асырады;</w:t>
      </w:r>
    </w:p>
    <w:bookmarkEnd w:id="527"/>
    <w:bookmarkStart w:name="z620" w:id="528"/>
    <w:p>
      <w:pPr>
        <w:spacing w:after="0"/>
        <w:ind w:left="0"/>
        <w:jc w:val="both"/>
      </w:pPr>
      <w:r>
        <w:rPr>
          <w:rFonts w:ascii="Times New Roman"/>
          <w:b w:val="false"/>
          <w:i w:val="false"/>
          <w:color w:val="000000"/>
          <w:sz w:val="28"/>
        </w:rPr>
        <w:t>
      кредиторлардың тізімін жасайды, автоматтандырылған банктік цифрлық жүйелері немесе деректерді өңдеу орталығының (сервердің) қолда бар деректері бойынша олардың мекенжайларын белгілейді;</w:t>
      </w:r>
    </w:p>
    <w:bookmarkEnd w:id="528"/>
    <w:bookmarkStart w:name="z621" w:id="529"/>
    <w:p>
      <w:pPr>
        <w:spacing w:after="0"/>
        <w:ind w:left="0"/>
        <w:jc w:val="both"/>
      </w:pPr>
      <w:r>
        <w:rPr>
          <w:rFonts w:ascii="Times New Roman"/>
          <w:b w:val="false"/>
          <w:i w:val="false"/>
          <w:color w:val="000000"/>
          <w:sz w:val="28"/>
        </w:rPr>
        <w:t>
      4) банкті таратудың бүкіл кезеңі ішінде:</w:t>
      </w:r>
    </w:p>
    <w:bookmarkEnd w:id="529"/>
    <w:bookmarkStart w:name="z622" w:id="530"/>
    <w:p>
      <w:pPr>
        <w:spacing w:after="0"/>
        <w:ind w:left="0"/>
        <w:jc w:val="both"/>
      </w:pPr>
      <w:r>
        <w:rPr>
          <w:rFonts w:ascii="Times New Roman"/>
          <w:b w:val="false"/>
          <w:i w:val="false"/>
          <w:color w:val="000000"/>
          <w:sz w:val="28"/>
        </w:rPr>
        <w:t>
      таратылатын банктің мүлкін және құжаттарын сақтау жөнінде шаралар қабылдайды;</w:t>
      </w:r>
    </w:p>
    <w:bookmarkEnd w:id="530"/>
    <w:bookmarkStart w:name="z623" w:id="531"/>
    <w:p>
      <w:pPr>
        <w:spacing w:after="0"/>
        <w:ind w:left="0"/>
        <w:jc w:val="both"/>
      </w:pPr>
      <w:r>
        <w:rPr>
          <w:rFonts w:ascii="Times New Roman"/>
          <w:b w:val="false"/>
          <w:i w:val="false"/>
          <w:color w:val="000000"/>
          <w:sz w:val="28"/>
        </w:rPr>
        <w:t>
      таратылатын банктің активтерін анықтайды;</w:t>
      </w:r>
    </w:p>
    <w:bookmarkEnd w:id="531"/>
    <w:bookmarkStart w:name="z624" w:id="532"/>
    <w:p>
      <w:pPr>
        <w:spacing w:after="0"/>
        <w:ind w:left="0"/>
        <w:jc w:val="both"/>
      </w:pPr>
      <w:r>
        <w:rPr>
          <w:rFonts w:ascii="Times New Roman"/>
          <w:b w:val="false"/>
          <w:i w:val="false"/>
          <w:color w:val="000000"/>
          <w:sz w:val="28"/>
        </w:rPr>
        <w:t>
      таратылатын банктің активтеріне оны тарату мақсаттарына сәйкес иелік етеді;</w:t>
      </w:r>
    </w:p>
    <w:bookmarkEnd w:id="532"/>
    <w:bookmarkStart w:name="z625" w:id="533"/>
    <w:p>
      <w:pPr>
        <w:spacing w:after="0"/>
        <w:ind w:left="0"/>
        <w:jc w:val="both"/>
      </w:pPr>
      <w:r>
        <w:rPr>
          <w:rFonts w:ascii="Times New Roman"/>
          <w:b w:val="false"/>
          <w:i w:val="false"/>
          <w:color w:val="000000"/>
          <w:sz w:val="28"/>
        </w:rPr>
        <w:t>
      таратылатын банктің атынан талап қояды және сотта оның мүддесін білдіреді;</w:t>
      </w:r>
    </w:p>
    <w:bookmarkEnd w:id="533"/>
    <w:bookmarkStart w:name="z626" w:id="534"/>
    <w:p>
      <w:pPr>
        <w:spacing w:after="0"/>
        <w:ind w:left="0"/>
        <w:jc w:val="both"/>
      </w:pPr>
      <w:r>
        <w:rPr>
          <w:rFonts w:ascii="Times New Roman"/>
          <w:b w:val="false"/>
          <w:i w:val="false"/>
          <w:color w:val="000000"/>
          <w:sz w:val="28"/>
        </w:rPr>
        <w:t>
      таратылатын банктің бағдарламалық қамтылымын және цифрлық ресурстар, сондай-ақ басқа да ақпаратының сақталуын қамтамасыз етеді;</w:t>
      </w:r>
    </w:p>
    <w:bookmarkEnd w:id="534"/>
    <w:bookmarkStart w:name="z627" w:id="535"/>
    <w:p>
      <w:pPr>
        <w:spacing w:after="0"/>
        <w:ind w:left="0"/>
        <w:jc w:val="both"/>
      </w:pPr>
      <w:r>
        <w:rPr>
          <w:rFonts w:ascii="Times New Roman"/>
          <w:b w:val="false"/>
          <w:i w:val="false"/>
          <w:color w:val="000000"/>
          <w:sz w:val="28"/>
        </w:rPr>
        <w:t>
      "Қазақстан Республикасында экспорттық-импорттық валюталық бақылауды жүзеге асыру қағидаларын бекіту туралы" бірлескен Қазақстан Республикасы Ұлттық Банкі Басқармасының 2023 жылғы 29 қыркүйектегі №78 қаулысына және Қазақстан Республикасы Премьер-Министрі орынбасарының - Қаржы министрінің 2023 жылғы 4 қазандағы № 1054 бұйрығына (Нормативтік құқықтық актілерді мемлекеттік тіркеу тізілімінде № 33512 болып тіркелген) сәйкес іс-шараларды жүзеге асырады;</w:t>
      </w:r>
    </w:p>
    <w:bookmarkEnd w:id="535"/>
    <w:bookmarkStart w:name="z628" w:id="536"/>
    <w:p>
      <w:pPr>
        <w:spacing w:after="0"/>
        <w:ind w:left="0"/>
        <w:jc w:val="both"/>
      </w:pPr>
      <w:r>
        <w:rPr>
          <w:rFonts w:ascii="Times New Roman"/>
          <w:b w:val="false"/>
          <w:i w:val="false"/>
          <w:color w:val="000000"/>
          <w:sz w:val="28"/>
        </w:rPr>
        <w:t>
      штаттық кестені қалыптастырады;</w:t>
      </w:r>
    </w:p>
    <w:bookmarkEnd w:id="536"/>
    <w:bookmarkStart w:name="z629" w:id="537"/>
    <w:p>
      <w:pPr>
        <w:spacing w:after="0"/>
        <w:ind w:left="0"/>
        <w:jc w:val="both"/>
      </w:pPr>
      <w:r>
        <w:rPr>
          <w:rFonts w:ascii="Times New Roman"/>
          <w:b w:val="false"/>
          <w:i w:val="false"/>
          <w:color w:val="000000"/>
          <w:sz w:val="28"/>
        </w:rPr>
        <w:t>
      өз функциялары мен міндеттерін орындауды қамтамасыз ету үшін қызметкерлерді жұмысқа еңбек шарттары, өтеулі қызмет көрсету шарттары негізінде қабылдайды;</w:t>
      </w:r>
    </w:p>
    <w:bookmarkEnd w:id="537"/>
    <w:bookmarkStart w:name="z630" w:id="538"/>
    <w:p>
      <w:pPr>
        <w:spacing w:after="0"/>
        <w:ind w:left="0"/>
        <w:jc w:val="both"/>
      </w:pPr>
      <w:r>
        <w:rPr>
          <w:rFonts w:ascii="Times New Roman"/>
          <w:b w:val="false"/>
          <w:i w:val="false"/>
          <w:color w:val="000000"/>
          <w:sz w:val="28"/>
        </w:rPr>
        <w:t>
      тоқсанның қорытындысы бойынша уәкілетті органға есепті кезеңнен кейінгі айдың 15-не (он бесіне) дейін оның ресми интернет-ресурсында жариялау үшін тарату ісінің негізгі көрсеткіштері туралы ақпарат ұсынады;</w:t>
      </w:r>
    </w:p>
    <w:bookmarkEnd w:id="538"/>
    <w:bookmarkStart w:name="z631" w:id="539"/>
    <w:p>
      <w:pPr>
        <w:spacing w:after="0"/>
        <w:ind w:left="0"/>
        <w:jc w:val="both"/>
      </w:pPr>
      <w:r>
        <w:rPr>
          <w:rFonts w:ascii="Times New Roman"/>
          <w:b w:val="false"/>
          <w:i w:val="false"/>
          <w:color w:val="000000"/>
          <w:sz w:val="28"/>
        </w:rPr>
        <w:t>
      тарату комиссиясы кепілдік беруге жататын, бірақ уақытша әкімшіліктің кепілдік берілген депозиттер бойынша кепілдікпен өтеу есебіне енгізілмеген депозиттерді анықтаған, сондай-ақ есептеуде өзге де сәйкессіздіктер анықталған кезде тарату комиссиясы кепілдік берілген депозиттер бойынша кепілдікпен өтеу есебіне өзгерістер енгізеді және кепілдік берілген депозиттер бойынша өтеу есебіне өзгерістер енгізілген күннен кейінгі күннен кешіктірмей кепілдік беру жөніндегі ұйымды хабардар етеді. Тарату комиссиясы кепілдік берілген депозиттер бойынша кепілдікпен өтеу есебін есепті жылдан кейінгі күнтізбелік жылдың бірінші тоқсанында кепілдік беру жөніндегі ұйыммен салыстырып тексеруді жүргізеді және тараптардың әрқайсысы үшін бір-бірден екі данада ресімдейді;</w:t>
      </w:r>
    </w:p>
    <w:bookmarkEnd w:id="539"/>
    <w:bookmarkStart w:name="z632" w:id="540"/>
    <w:p>
      <w:pPr>
        <w:spacing w:after="0"/>
        <w:ind w:left="0"/>
        <w:jc w:val="both"/>
      </w:pPr>
      <w:r>
        <w:rPr>
          <w:rFonts w:ascii="Times New Roman"/>
          <w:b w:val="false"/>
          <w:i w:val="false"/>
          <w:color w:val="000000"/>
          <w:sz w:val="28"/>
        </w:rPr>
        <w:t>
      уәкілетті органның талап етуі бойынша тарату ісіне қатысты мәліметтерді ұсынады;</w:t>
      </w:r>
    </w:p>
    <w:bookmarkEnd w:id="540"/>
    <w:bookmarkStart w:name="z633" w:id="541"/>
    <w:p>
      <w:pPr>
        <w:spacing w:after="0"/>
        <w:ind w:left="0"/>
        <w:jc w:val="both"/>
      </w:pPr>
      <w:r>
        <w:rPr>
          <w:rFonts w:ascii="Times New Roman"/>
          <w:b w:val="false"/>
          <w:i w:val="false"/>
          <w:color w:val="000000"/>
          <w:sz w:val="28"/>
        </w:rPr>
        <w:t xml:space="preserve">
      банкті тарату, тарату балансы туралы есеп жасайды және оларды уәкілетті органға келісуге жібереді. Тарату туралы есеп түпкілікті нысанда жасалғанға дейін тарату туралы есептің жобасы Тарату комиссиясының жұмыс жоспарында айқындалған мерзімде мәлімет үшін жыл сайынғы негізде уәкілетті органға ұсынылады; </w:t>
      </w:r>
    </w:p>
    <w:bookmarkEnd w:id="541"/>
    <w:bookmarkStart w:name="z634" w:id="542"/>
    <w:p>
      <w:pPr>
        <w:spacing w:after="0"/>
        <w:ind w:left="0"/>
        <w:jc w:val="both"/>
      </w:pPr>
      <w:r>
        <w:rPr>
          <w:rFonts w:ascii="Times New Roman"/>
          <w:b w:val="false"/>
          <w:i w:val="false"/>
          <w:color w:val="000000"/>
          <w:sz w:val="28"/>
        </w:rPr>
        <w:t>
      банктің бағалы қағаздар шығарылымдарының күшін жою мақсатында уәкілетті органға акциялар және (немесе) облигациялар шығарылымдарының күшін жою үшін құжаттарды ұсынады;</w:t>
      </w:r>
    </w:p>
    <w:bookmarkEnd w:id="542"/>
    <w:bookmarkStart w:name="z635" w:id="543"/>
    <w:p>
      <w:pPr>
        <w:spacing w:after="0"/>
        <w:ind w:left="0"/>
        <w:jc w:val="both"/>
      </w:pPr>
      <w:r>
        <w:rPr>
          <w:rFonts w:ascii="Times New Roman"/>
          <w:b w:val="false"/>
          <w:i w:val="false"/>
          <w:color w:val="000000"/>
          <w:sz w:val="28"/>
        </w:rPr>
        <w:t>
      банкті тарату аяқталғаннан кейін Ұлттық мұрағат қорының және жеке құрам бойынша құжаттарды ретке келтірілген түрде мұрағат ісі және басқаруды құжаттамалық қамтамасыз ету саласындағы уәкілетті мемлекеттік органмен келісім бойынша мемлекеттік мұрағатқа сақтауға береді және бұл туралы уәкілетті органға хабарлайды.</w:t>
      </w:r>
    </w:p>
    <w:bookmarkEnd w:id="543"/>
    <w:bookmarkStart w:name="z636" w:id="544"/>
    <w:p>
      <w:pPr>
        <w:spacing w:after="0"/>
        <w:ind w:left="0"/>
        <w:jc w:val="both"/>
      </w:pPr>
      <w:r>
        <w:rPr>
          <w:rFonts w:ascii="Times New Roman"/>
          <w:b w:val="false"/>
          <w:i w:val="false"/>
          <w:color w:val="000000"/>
          <w:sz w:val="28"/>
        </w:rPr>
        <w:t xml:space="preserve">
      22. Таратылатын банктің ағымдағы шоттары теңгемен және қажет болған жағдайда шетел валютасында жүйелік маңызы бар банктер қатарына жатқызылған екінші деңгейдегі банктерде ашылады."; </w:t>
      </w:r>
    </w:p>
    <w:bookmarkEnd w:id="544"/>
    <w:bookmarkStart w:name="z637" w:id="545"/>
    <w:p>
      <w:pPr>
        <w:spacing w:after="0"/>
        <w:ind w:left="0"/>
        <w:jc w:val="both"/>
      </w:pPr>
      <w:r>
        <w:rPr>
          <w:rFonts w:ascii="Times New Roman"/>
          <w:b w:val="false"/>
          <w:i w:val="false"/>
          <w:color w:val="000000"/>
          <w:sz w:val="28"/>
        </w:rPr>
        <w:t xml:space="preserve">
      24-тармақ мынадай редакцияда жазылсын: </w:t>
      </w:r>
    </w:p>
    <w:bookmarkEnd w:id="545"/>
    <w:bookmarkStart w:name="z638" w:id="546"/>
    <w:p>
      <w:pPr>
        <w:spacing w:after="0"/>
        <w:ind w:left="0"/>
        <w:jc w:val="both"/>
      </w:pPr>
      <w:r>
        <w:rPr>
          <w:rFonts w:ascii="Times New Roman"/>
          <w:b w:val="false"/>
          <w:i w:val="false"/>
          <w:color w:val="000000"/>
          <w:sz w:val="28"/>
        </w:rPr>
        <w:t>
      "24. Банктің тарату комиссиясының бөлімшелері Қазақстан Республикасы Ұлттық Банкінің филиалдары арқылы таратылатын банктің бас офисіне тарату комиссиясы бөлімшесінің кассасы арқылы келіп түсетін ақшаны есепке жатқызады және Қағидалардың 25-тармағына сәйкес шығыстарын жүзеге асыру, сондай-ақ кредиторлармен есеп айырысуды жүзеге асыру үшін таратылатын банктің бас офисінің тарату комиссиясынан ақша алады.</w:t>
      </w:r>
    </w:p>
    <w:bookmarkEnd w:id="546"/>
    <w:bookmarkStart w:name="z639" w:id="547"/>
    <w:p>
      <w:pPr>
        <w:spacing w:after="0"/>
        <w:ind w:left="0"/>
        <w:jc w:val="both"/>
      </w:pPr>
      <w:r>
        <w:rPr>
          <w:rFonts w:ascii="Times New Roman"/>
          <w:b w:val="false"/>
          <w:i w:val="false"/>
          <w:color w:val="000000"/>
          <w:sz w:val="28"/>
        </w:rPr>
        <w:t>
      Банктің тарату комиссиясынан қабылдаған шетел валютасын Қазақстан Республикасы Ұлттық Банкінің филиалдары тозу дәрежесі бойынша сұрыптау және түпнұсқалығын және төлеуге жарамдылығын тексеру үшін Қазақстан Республикасының Ұлттық Банкінің Кассалық операцияларды және құндылықтарды сақтау орталығына жіберіп, кейін ақшаны таратылатын банктің ағымдағы шотына есепке жатқызады. Таратылатын банктің ағымдағы шотынан шетел валютасын беру қолма-қол ақшасыз тәртіппен жүзеге асырылады. Сұрыптау процесінде төлемге жарамсыз, сондай-ақ айналысқа жарамсыз шетел валютасы анықталған жағдайда банктің тарату комиссиясы оны екінші деңгейдегі банктер арқылы сатады не айырбастайды."</w:t>
      </w:r>
    </w:p>
    <w:bookmarkEnd w:id="547"/>
    <w:bookmarkStart w:name="z640" w:id="548"/>
    <w:p>
      <w:pPr>
        <w:spacing w:after="0"/>
        <w:ind w:left="0"/>
        <w:jc w:val="both"/>
      </w:pPr>
      <w:r>
        <w:rPr>
          <w:rFonts w:ascii="Times New Roman"/>
          <w:b w:val="false"/>
          <w:i w:val="false"/>
          <w:color w:val="000000"/>
          <w:sz w:val="28"/>
        </w:rPr>
        <w:t xml:space="preserve">
      34-тармақтың 2) тармақшасы мынадай редакцияда жазылсын: </w:t>
      </w:r>
    </w:p>
    <w:bookmarkEnd w:id="548"/>
    <w:bookmarkStart w:name="z641" w:id="549"/>
    <w:p>
      <w:pPr>
        <w:spacing w:after="0"/>
        <w:ind w:left="0"/>
        <w:jc w:val="both"/>
      </w:pPr>
      <w:r>
        <w:rPr>
          <w:rFonts w:ascii="Times New Roman"/>
          <w:b w:val="false"/>
          <w:i w:val="false"/>
          <w:color w:val="000000"/>
          <w:sz w:val="28"/>
        </w:rPr>
        <w:t>
      "2) байланыс қызметтері (телекоммуникациялық шығыстар, телефонды пайдаланғаны үшін абоненттік төлем, қалааралық және халықаралық келіссөздер, пошта және анықтама қызметтері бойынша шығыстар, интернет желісін пайдаланғаны үшін шығыстар);";</w:t>
      </w:r>
    </w:p>
    <w:bookmarkEnd w:id="549"/>
    <w:bookmarkStart w:name="z642" w:id="550"/>
    <w:p>
      <w:pPr>
        <w:spacing w:after="0"/>
        <w:ind w:left="0"/>
        <w:jc w:val="both"/>
      </w:pPr>
      <w:r>
        <w:rPr>
          <w:rFonts w:ascii="Times New Roman"/>
          <w:b w:val="false"/>
          <w:i w:val="false"/>
          <w:color w:val="000000"/>
          <w:sz w:val="28"/>
        </w:rPr>
        <w:t xml:space="preserve">
      49-тармақтың 3) тармақшасы мынадай редакцияда жазылсын: </w:t>
      </w:r>
    </w:p>
    <w:bookmarkEnd w:id="550"/>
    <w:bookmarkStart w:name="z643" w:id="551"/>
    <w:p>
      <w:pPr>
        <w:spacing w:after="0"/>
        <w:ind w:left="0"/>
        <w:jc w:val="both"/>
      </w:pPr>
      <w:r>
        <w:rPr>
          <w:rFonts w:ascii="Times New Roman"/>
          <w:b w:val="false"/>
          <w:i w:val="false"/>
          <w:color w:val="000000"/>
          <w:sz w:val="28"/>
        </w:rPr>
        <w:t>
      "3) байланыс қызметтері (телекоммуникациялық шығыстар, телефонды пайдаланғаны үшін абоненттік төлем, қалааралық және халықаралық сөйлесулер бойынша шығыстар, пошта мен анықтамалық қызметтер, интернет желісін пайдаланғаны үшін шығыстар);";</w:t>
      </w:r>
    </w:p>
    <w:bookmarkEnd w:id="551"/>
    <w:bookmarkStart w:name="z644" w:id="552"/>
    <w:p>
      <w:pPr>
        <w:spacing w:after="0"/>
        <w:ind w:left="0"/>
        <w:jc w:val="both"/>
      </w:pPr>
      <w:r>
        <w:rPr>
          <w:rFonts w:ascii="Times New Roman"/>
          <w:b w:val="false"/>
          <w:i w:val="false"/>
          <w:color w:val="000000"/>
          <w:sz w:val="28"/>
        </w:rPr>
        <w:t xml:space="preserve">
      59-тармақ келесі редакцияда жазылсын: </w:t>
      </w:r>
    </w:p>
    <w:bookmarkEnd w:id="552"/>
    <w:bookmarkStart w:name="z645" w:id="553"/>
    <w:p>
      <w:pPr>
        <w:spacing w:after="0"/>
        <w:ind w:left="0"/>
        <w:jc w:val="both"/>
      </w:pPr>
      <w:r>
        <w:rPr>
          <w:rFonts w:ascii="Times New Roman"/>
          <w:b w:val="false"/>
          <w:i w:val="false"/>
          <w:color w:val="000000"/>
          <w:sz w:val="28"/>
        </w:rPr>
        <w:t>
      "59. Кассадағы қолма-қол ақша қалдығының күнделікті лимиті тарату комиссиясының бас офисінде 1 000 000 (бір миллион) теңгеден, бөлімшеде 600 000 (алты жүз мың) теңгеден аспайды. Осы тармақтың талабы шетел валютасының төлем жасалмайтын және (немесе) айналысқа жарамсыз банкноттарына қолданылмайды.</w:t>
      </w:r>
    </w:p>
    <w:bookmarkEnd w:id="553"/>
    <w:bookmarkStart w:name="z646" w:id="554"/>
    <w:p>
      <w:pPr>
        <w:spacing w:after="0"/>
        <w:ind w:left="0"/>
        <w:jc w:val="both"/>
      </w:pPr>
      <w:r>
        <w:rPr>
          <w:rFonts w:ascii="Times New Roman"/>
          <w:b w:val="false"/>
          <w:i w:val="false"/>
          <w:color w:val="000000"/>
          <w:sz w:val="28"/>
        </w:rPr>
        <w:t xml:space="preserve">
      Күн сайынғы лимит сомасын көтерген кезде тарату комиссиясының Қазақстан Республикасы Ұлттық Банкінің филиалдарынан, екінші деңгейдегі банктерден мүлікті сатудан, дебиторлық берешекті өндіріп алудан кредиторлармен есеп айырысу мақсаты үшін сақтауға алған қолма-қол ақшаны сақтауы ақшаны алған күнді қоспағанда, 3 (үш) жұмыс күнінен аспайтын мерзімде жүзеге асырылады."; </w:t>
      </w:r>
    </w:p>
    <w:bookmarkEnd w:id="554"/>
    <w:bookmarkStart w:name="z647" w:id="555"/>
    <w:p>
      <w:pPr>
        <w:spacing w:after="0"/>
        <w:ind w:left="0"/>
        <w:jc w:val="both"/>
      </w:pPr>
      <w:r>
        <w:rPr>
          <w:rFonts w:ascii="Times New Roman"/>
          <w:b w:val="false"/>
          <w:i w:val="false"/>
          <w:color w:val="000000"/>
          <w:sz w:val="28"/>
        </w:rPr>
        <w:t>
      127-тармақ келесі редакцияда жазылсын:</w:t>
      </w:r>
    </w:p>
    <w:bookmarkEnd w:id="555"/>
    <w:bookmarkStart w:name="z648" w:id="556"/>
    <w:p>
      <w:pPr>
        <w:spacing w:after="0"/>
        <w:ind w:left="0"/>
        <w:jc w:val="both"/>
      </w:pPr>
      <w:r>
        <w:rPr>
          <w:rFonts w:ascii="Times New Roman"/>
          <w:b w:val="false"/>
          <w:i w:val="false"/>
          <w:color w:val="000000"/>
          <w:sz w:val="28"/>
        </w:rPr>
        <w:t>
      "127. Қаржы ұйымдарында және (немесе) Қазақстан Республикасының Ұлттық Банкінде ашылған банк шоттарындағы қалдықтарды түгендеу кезінде бухгалтерлік есеп деректері жоғарыда көрсетілген ұйымдардан алынған үзінді- көшірмелердің деректерімен банкті мәжбүрлеп тарату туралы сот шешімі заңды күшіне енген күнгі немесе уәкілетті орган Қазақстан Республикасының бейрезидент банкінің филиалына банктік лицензиядан айырған күнгі шоттар бойынша салыстырылады.";</w:t>
      </w:r>
    </w:p>
    <w:bookmarkEnd w:id="556"/>
    <w:bookmarkStart w:name="z649" w:id="557"/>
    <w:p>
      <w:pPr>
        <w:spacing w:after="0"/>
        <w:ind w:left="0"/>
        <w:jc w:val="both"/>
      </w:pPr>
      <w:r>
        <w:rPr>
          <w:rFonts w:ascii="Times New Roman"/>
          <w:b w:val="false"/>
          <w:i w:val="false"/>
          <w:color w:val="000000"/>
          <w:sz w:val="28"/>
        </w:rPr>
        <w:t xml:space="preserve">
      1-қосымша келесі редакцияда жазылсын: </w:t>
      </w:r>
    </w:p>
    <w:bookmarkEnd w:id="55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"Банктерді таратуды жүзеге</w:t>
            </w:r>
            <w:r>
              <w:br/>
            </w:r>
            <w:r>
              <w:rPr>
                <w:rFonts w:ascii="Times New Roman"/>
                <w:b w:val="false"/>
                <w:i w:val="false"/>
                <w:color w:val="000000"/>
                <w:sz w:val="20"/>
              </w:rPr>
              <w:t>асыру,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банктері филиалдарының</w:t>
            </w:r>
            <w:r>
              <w:br/>
            </w:r>
            <w:r>
              <w:rPr>
                <w:rFonts w:ascii="Times New Roman"/>
                <w:b w:val="false"/>
                <w:i w:val="false"/>
                <w:color w:val="000000"/>
                <w:sz w:val="20"/>
              </w:rPr>
              <w:t>қызметін мәжбүрлеп тоқтату</w:t>
            </w:r>
            <w:r>
              <w:br/>
            </w:r>
            <w:r>
              <w:rPr>
                <w:rFonts w:ascii="Times New Roman"/>
                <w:b w:val="false"/>
                <w:i w:val="false"/>
                <w:color w:val="000000"/>
                <w:sz w:val="20"/>
              </w:rPr>
              <w:t>қағидаларына және мәжбүрлеп</w:t>
            </w:r>
            <w:r>
              <w:br/>
            </w:r>
            <w:r>
              <w:rPr>
                <w:rFonts w:ascii="Times New Roman"/>
                <w:b w:val="false"/>
                <w:i w:val="false"/>
                <w:color w:val="000000"/>
                <w:sz w:val="20"/>
              </w:rPr>
              <w:t>таратылатын банктердің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мәжбүрлеп тоқтатылатын</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бейрезидент банктері</w:t>
            </w:r>
            <w:r>
              <w:br/>
            </w:r>
            <w:r>
              <w:rPr>
                <w:rFonts w:ascii="Times New Roman"/>
                <w:b w:val="false"/>
                <w:i w:val="false"/>
                <w:color w:val="000000"/>
                <w:sz w:val="20"/>
              </w:rPr>
              <w:t>филиалдарының жұмысына</w:t>
            </w:r>
            <w:r>
              <w:br/>
            </w:r>
            <w:r>
              <w:rPr>
                <w:rFonts w:ascii="Times New Roman"/>
                <w:b w:val="false"/>
                <w:i w:val="false"/>
                <w:color w:val="000000"/>
                <w:sz w:val="20"/>
              </w:rPr>
              <w:t>қойылатын талаптарға</w:t>
            </w:r>
            <w:r>
              <w:br/>
            </w:r>
            <w:r>
              <w:rPr>
                <w:rFonts w:ascii="Times New Roman"/>
                <w:b w:val="false"/>
                <w:i w:val="false"/>
                <w:color w:val="000000"/>
                <w:sz w:val="20"/>
              </w:rPr>
              <w:t>1-қосымша</w:t>
            </w:r>
            <w:r>
              <w:br/>
            </w:r>
            <w:r>
              <w:rPr>
                <w:rFonts w:ascii="Times New Roman"/>
                <w:b w:val="false"/>
                <w:i w:val="false"/>
                <w:color w:val="000000"/>
                <w:sz w:val="20"/>
              </w:rPr>
              <w:t>Нысан</w:t>
            </w:r>
          </w:p>
        </w:tc>
      </w:tr>
    </w:tbl>
    <w:bookmarkStart w:name="z651" w:id="558"/>
    <w:p>
      <w:pPr>
        <w:spacing w:after="0"/>
        <w:ind w:left="0"/>
        <w:jc w:val="left"/>
      </w:pPr>
      <w:r>
        <w:rPr>
          <w:rFonts w:ascii="Times New Roman"/>
          <w:b/>
          <w:i w:val="false"/>
          <w:color w:val="000000"/>
        </w:rPr>
        <w:t xml:space="preserve"> ________________________________ (таратылатын банктің атауы) ___________ жылғы</w:t>
      </w:r>
    </w:p>
    <w:bookmarkEnd w:id="558"/>
    <w:bookmarkStart w:name="z652" w:id="559"/>
    <w:p>
      <w:pPr>
        <w:spacing w:after="0"/>
        <w:ind w:left="0"/>
        <w:jc w:val="left"/>
      </w:pPr>
      <w:r>
        <w:rPr>
          <w:rFonts w:ascii="Times New Roman"/>
          <w:b/>
          <w:i w:val="false"/>
          <w:color w:val="000000"/>
        </w:rPr>
        <w:t xml:space="preserve"> _____ тоқсандағы тарату шығыстарының сметасы</w:t>
      </w:r>
    </w:p>
    <w:bookmarkEnd w:id="55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Шығыстар баптарының атауы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3" w:id="560"/>
          <w:p>
            <w:pPr>
              <w:spacing w:after="20"/>
              <w:ind w:left="20"/>
              <w:jc w:val="both"/>
            </w:pPr>
            <w:r>
              <w:rPr>
                <w:rFonts w:ascii="Times New Roman"/>
                <w:b w:val="false"/>
                <w:i w:val="false"/>
                <w:color w:val="000000"/>
                <w:sz w:val="20"/>
              </w:rPr>
              <w:t>
Жоспарланған шығыстар сомасы</w:t>
            </w:r>
          </w:p>
          <w:bookmarkEnd w:id="560"/>
          <w:p>
            <w:pPr>
              <w:spacing w:after="20"/>
              <w:ind w:left="20"/>
              <w:jc w:val="both"/>
            </w:pPr>
            <w:r>
              <w:rPr>
                <w:rFonts w:ascii="Times New Roman"/>
                <w:b w:val="false"/>
                <w:i w:val="false"/>
                <w:color w:val="000000"/>
                <w:sz w:val="20"/>
              </w:rPr>
              <w:t>
(мың теңгемен)</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тоқсандағы барлығы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Еңбекке ақы төлеу шығыстары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төрағасының және мүшелерінің сыйақысы,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медициналық сақтандыру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шарттары негізінде жұмыс істейтін тарату комиссиясының тартылған қызметкерлеріне ақы төлеу шығыстары,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лауазымдық жалақы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медициналық сақтандыру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өтеулі қызмет көрсету шарттары бойынша қызмет көрсететін тартылған адамдардың жұмысына ақы төлеу шығыстары,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көрсетілген қызметтер үшін ақы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медициналық сақтандыру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Бюджетке аударымдар бойынша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салық</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аударымдар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әлеуметтік медициналық сақтандыру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берушінің міндетті зейнетақы жарналары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мүлікке салынатын салық</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құралдарына салынатын салық</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салығы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құн салығы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телімдерін пайдалану төлемі, қоршаған орта эмиссиясы үшін төлем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салықтар және басқа да бюджетке төленетін міндетті төлемдер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қызметтік және шаруашылық қажеттіліктерге көлік жалдау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үйлер мен ғимараттарды күзету және сигнализациясы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күзету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үшін тұрақ беру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тіркеу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техникалық қарау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сақтандыру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 жазатайым оқиғалардан міндетті сақтандыру бойынша сақтандыру сыйлықақысын төлеу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коммуналдық қызметтер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құрал-жабдықтарды ағымдағы жөндеу, техникалық, сервистік қызмет көрсету (қарау) жұмыстары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үй-жайды жалдау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жылжымайтын мүлікке құқықтарды мемлекеттік тіркегені үшін ақы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бағалау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бұқаралық ақпарат құралдарында жариялау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жылыту жүйесін қосуға дайындау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сантехникалық жұмыстар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сақтау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бажды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нотариаттық куәландыру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тасымалдау, тиеу, түсіру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терезелерге, есіктерге темір торларды дайындау және орнату жұмыстары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аукциондар өткізу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инкассация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сараптама жүргізу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жүргізу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аудару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нөмірлерін орнату, ауыстыру немесе басқа жерге орнату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қағаздарды ұстаушылардың тізілімін жүргізу жөніндегі орталық депозитарийдің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 шотына қызмет көрсету, банк шотын ашпастан жүзеге асырылған төлемдер және ақша аударымдары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ғылыми-техникалық өңдеу және оларды архивке тапсыру қызметтері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таратуды тіркеу үшін алым төлеу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коллекторлық қызметтер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сот орындаушыларының қызметі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Тауар-материалдық құндылықтарды сатып алу шығыстары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офис жабдығын жұмысқа қабілетті жағдайда ұстау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ұстау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 ұстау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және банкілік өнімдерді сатып алу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кеңсе тауарларын сатып алу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жанар-жағар май материалдарын сатып алу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Іссапар шығыстары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Көзделмеген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де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54" w:id="561"/>
    <w:p>
      <w:pPr>
        <w:spacing w:after="0"/>
        <w:ind w:left="0"/>
        <w:jc w:val="both"/>
      </w:pPr>
      <w:r>
        <w:rPr>
          <w:rFonts w:ascii="Times New Roman"/>
          <w:b w:val="false"/>
          <w:i w:val="false"/>
          <w:color w:val="000000"/>
          <w:sz w:val="28"/>
        </w:rPr>
        <w:t>
      Атауы_____________________ Мекенжайы____________________________</w:t>
      </w:r>
    </w:p>
    <w:bookmarkEnd w:id="561"/>
    <w:bookmarkStart w:name="z655" w:id="562"/>
    <w:p>
      <w:pPr>
        <w:spacing w:after="0"/>
        <w:ind w:left="0"/>
        <w:jc w:val="both"/>
      </w:pPr>
      <w:r>
        <w:rPr>
          <w:rFonts w:ascii="Times New Roman"/>
          <w:b w:val="false"/>
          <w:i w:val="false"/>
          <w:color w:val="000000"/>
          <w:sz w:val="28"/>
        </w:rPr>
        <w:t>
      Телефон __________________________________________________________</w:t>
      </w:r>
    </w:p>
    <w:bookmarkEnd w:id="562"/>
    <w:bookmarkStart w:name="z656" w:id="563"/>
    <w:p>
      <w:pPr>
        <w:spacing w:after="0"/>
        <w:ind w:left="0"/>
        <w:jc w:val="both"/>
      </w:pPr>
      <w:r>
        <w:rPr>
          <w:rFonts w:ascii="Times New Roman"/>
          <w:b w:val="false"/>
          <w:i w:val="false"/>
          <w:color w:val="000000"/>
          <w:sz w:val="28"/>
        </w:rPr>
        <w:t>
      Электрондық пошта мекенжайы______________________________________</w:t>
      </w:r>
    </w:p>
    <w:bookmarkEnd w:id="563"/>
    <w:bookmarkStart w:name="z657" w:id="564"/>
    <w:p>
      <w:pPr>
        <w:spacing w:after="0"/>
        <w:ind w:left="0"/>
        <w:jc w:val="both"/>
      </w:pPr>
      <w:r>
        <w:rPr>
          <w:rFonts w:ascii="Times New Roman"/>
          <w:b w:val="false"/>
          <w:i w:val="false"/>
          <w:color w:val="000000"/>
          <w:sz w:val="28"/>
        </w:rPr>
        <w:t>
      Орындаушы ____________________________________ _________________</w:t>
      </w:r>
    </w:p>
    <w:bookmarkEnd w:id="564"/>
    <w:bookmarkStart w:name="z658" w:id="565"/>
    <w:p>
      <w:pPr>
        <w:spacing w:after="0"/>
        <w:ind w:left="0"/>
        <w:jc w:val="both"/>
      </w:pPr>
      <w:r>
        <w:rPr>
          <w:rFonts w:ascii="Times New Roman"/>
          <w:b w:val="false"/>
          <w:i w:val="false"/>
          <w:color w:val="000000"/>
          <w:sz w:val="28"/>
        </w:rPr>
        <w:t>
      тегі, аты және әкесінің аты (ол болған жағдайда) қолы, телефон</w:t>
      </w:r>
    </w:p>
    <w:bookmarkEnd w:id="565"/>
    <w:bookmarkStart w:name="z659" w:id="566"/>
    <w:p>
      <w:pPr>
        <w:spacing w:after="0"/>
        <w:ind w:left="0"/>
        <w:jc w:val="both"/>
      </w:pPr>
      <w:r>
        <w:rPr>
          <w:rFonts w:ascii="Times New Roman"/>
          <w:b w:val="false"/>
          <w:i w:val="false"/>
          <w:color w:val="000000"/>
          <w:sz w:val="28"/>
        </w:rPr>
        <w:t>
      Бас бухгалтер немесе есепке қол қоюға уәкілетті адам</w:t>
      </w:r>
    </w:p>
    <w:bookmarkEnd w:id="566"/>
    <w:bookmarkStart w:name="z660" w:id="567"/>
    <w:p>
      <w:pPr>
        <w:spacing w:after="0"/>
        <w:ind w:left="0"/>
        <w:jc w:val="both"/>
      </w:pPr>
      <w:r>
        <w:rPr>
          <w:rFonts w:ascii="Times New Roman"/>
          <w:b w:val="false"/>
          <w:i w:val="false"/>
          <w:color w:val="000000"/>
          <w:sz w:val="28"/>
        </w:rPr>
        <w:t>
      _______________________________________ ____________________</w:t>
      </w:r>
    </w:p>
    <w:bookmarkEnd w:id="567"/>
    <w:bookmarkStart w:name="z661" w:id="568"/>
    <w:p>
      <w:pPr>
        <w:spacing w:after="0"/>
        <w:ind w:left="0"/>
        <w:jc w:val="both"/>
      </w:pPr>
      <w:r>
        <w:rPr>
          <w:rFonts w:ascii="Times New Roman"/>
          <w:b w:val="false"/>
          <w:i w:val="false"/>
          <w:color w:val="000000"/>
          <w:sz w:val="28"/>
        </w:rPr>
        <w:t>
      тегі, аты, әкесінің аты (ол болған жағдайда) қолы, телефон</w:t>
      </w:r>
    </w:p>
    <w:bookmarkEnd w:id="568"/>
    <w:bookmarkStart w:name="z662" w:id="569"/>
    <w:p>
      <w:pPr>
        <w:spacing w:after="0"/>
        <w:ind w:left="0"/>
        <w:jc w:val="both"/>
      </w:pPr>
      <w:r>
        <w:rPr>
          <w:rFonts w:ascii="Times New Roman"/>
          <w:b w:val="false"/>
          <w:i w:val="false"/>
          <w:color w:val="000000"/>
          <w:sz w:val="28"/>
        </w:rPr>
        <w:t>
      Басшы немесе есепке қол қоюға уәкілетті адам</w:t>
      </w:r>
    </w:p>
    <w:bookmarkEnd w:id="569"/>
    <w:bookmarkStart w:name="z663" w:id="570"/>
    <w:p>
      <w:pPr>
        <w:spacing w:after="0"/>
        <w:ind w:left="0"/>
        <w:jc w:val="both"/>
      </w:pPr>
      <w:r>
        <w:rPr>
          <w:rFonts w:ascii="Times New Roman"/>
          <w:b w:val="false"/>
          <w:i w:val="false"/>
          <w:color w:val="000000"/>
          <w:sz w:val="28"/>
        </w:rPr>
        <w:t>
      _______________________________________ ____________________</w:t>
      </w:r>
    </w:p>
    <w:bookmarkEnd w:id="570"/>
    <w:bookmarkStart w:name="z664" w:id="571"/>
    <w:p>
      <w:pPr>
        <w:spacing w:after="0"/>
        <w:ind w:left="0"/>
        <w:jc w:val="both"/>
      </w:pPr>
      <w:r>
        <w:rPr>
          <w:rFonts w:ascii="Times New Roman"/>
          <w:b w:val="false"/>
          <w:i w:val="false"/>
          <w:color w:val="000000"/>
          <w:sz w:val="28"/>
        </w:rPr>
        <w:t>
      тегі, аты, әкесінің аты (ол болған жағдайда) қолы, телефон</w:t>
      </w:r>
    </w:p>
    <w:bookmarkEnd w:id="571"/>
    <w:bookmarkStart w:name="z665" w:id="572"/>
    <w:p>
      <w:pPr>
        <w:spacing w:after="0"/>
        <w:ind w:left="0"/>
        <w:jc w:val="both"/>
      </w:pPr>
      <w:r>
        <w:rPr>
          <w:rFonts w:ascii="Times New Roman"/>
          <w:b w:val="false"/>
          <w:i w:val="false"/>
          <w:color w:val="000000"/>
          <w:sz w:val="28"/>
        </w:rPr>
        <w:t>
      Күні 20__ жылғы "____" ______________".</w:t>
      </w:r>
    </w:p>
    <w:bookmarkEnd w:id="57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667" w:id="573"/>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573"/>
    <w:bookmarkStart w:name="z668" w:id="574"/>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574"/>
    <w:bookmarkStart w:name="z669" w:id="575"/>
    <w:p>
      <w:pPr>
        <w:spacing w:after="0"/>
        <w:ind w:left="0"/>
        <w:jc w:val="both"/>
      </w:pPr>
      <w:r>
        <w:rPr>
          <w:rFonts w:ascii="Times New Roman"/>
          <w:b w:val="false"/>
          <w:i w:val="false"/>
          <w:color w:val="000000"/>
          <w:sz w:val="28"/>
        </w:rPr>
        <w:t>
      Әкімшілік нысанның атауы: Таратылатын банк активтерінің жай-күйі туралы есеп</w:t>
      </w:r>
    </w:p>
    <w:bookmarkEnd w:id="575"/>
    <w:bookmarkStart w:name="z670" w:id="576"/>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F1-LKB</w:t>
      </w:r>
    </w:p>
    <w:bookmarkEnd w:id="576"/>
    <w:bookmarkStart w:name="z671" w:id="577"/>
    <w:p>
      <w:pPr>
        <w:spacing w:after="0"/>
        <w:ind w:left="0"/>
        <w:jc w:val="both"/>
      </w:pPr>
      <w:r>
        <w:rPr>
          <w:rFonts w:ascii="Times New Roman"/>
          <w:b w:val="false"/>
          <w:i w:val="false"/>
          <w:color w:val="000000"/>
          <w:sz w:val="28"/>
        </w:rPr>
        <w:t>
      Кезеңділігі: ай сайын, жартыжылдық, жылдық</w:t>
      </w:r>
    </w:p>
    <w:bookmarkEnd w:id="577"/>
    <w:bookmarkStart w:name="z672" w:id="578"/>
    <w:p>
      <w:pPr>
        <w:spacing w:after="0"/>
        <w:ind w:left="0"/>
        <w:jc w:val="both"/>
      </w:pPr>
      <w:r>
        <w:rPr>
          <w:rFonts w:ascii="Times New Roman"/>
          <w:b w:val="false"/>
          <w:i w:val="false"/>
          <w:color w:val="000000"/>
          <w:sz w:val="28"/>
        </w:rPr>
        <w:t>
      Есепті кезең: 20____ жылғы "____" "__________" жағдай бойынша</w:t>
      </w:r>
    </w:p>
    <w:bookmarkEnd w:id="578"/>
    <w:bookmarkStart w:name="z673" w:id="579"/>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тарату комиссиялары</w:t>
      </w:r>
    </w:p>
    <w:bookmarkEnd w:id="579"/>
    <w:bookmarkStart w:name="z674" w:id="580"/>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580"/>
    <w:bookmarkStart w:name="z675" w:id="581"/>
    <w:p>
      <w:pPr>
        <w:spacing w:after="0"/>
        <w:ind w:left="0"/>
        <w:jc w:val="both"/>
      </w:pPr>
      <w:r>
        <w:rPr>
          <w:rFonts w:ascii="Times New Roman"/>
          <w:b w:val="false"/>
          <w:i w:val="false"/>
          <w:color w:val="000000"/>
          <w:sz w:val="28"/>
        </w:rPr>
        <w:t>
      ай сайынғы есеп - есепті айдан кейінгі айдың 8 (сегізінен) кешіктірмей;</w:t>
      </w:r>
    </w:p>
    <w:bookmarkEnd w:id="581"/>
    <w:bookmarkStart w:name="z676" w:id="582"/>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582"/>
    <w:bookmarkStart w:name="z677" w:id="583"/>
    <w:p>
      <w:pPr>
        <w:spacing w:after="0"/>
        <w:ind w:left="0"/>
        <w:jc w:val="both"/>
      </w:pPr>
      <w:r>
        <w:rPr>
          <w:rFonts w:ascii="Times New Roman"/>
          <w:b w:val="false"/>
          <w:i w:val="false"/>
          <w:color w:val="000000"/>
          <w:sz w:val="28"/>
        </w:rPr>
        <w:t xml:space="preserve">
      жылдық есеп - есепті жылдан кейінгі жылдың 30 (отызыншы) қаңтарынан кешіктірмей ұсынылады. </w:t>
      </w:r>
    </w:p>
    <w:bookmarkEnd w:id="583"/>
    <w:bookmarkStart w:name="z678" w:id="584"/>
    <w:p>
      <w:pPr>
        <w:spacing w:after="0"/>
        <w:ind w:left="0"/>
        <w:jc w:val="both"/>
      </w:pPr>
      <w:r>
        <w:rPr>
          <w:rFonts w:ascii="Times New Roman"/>
          <w:b w:val="false"/>
          <w:i w:val="false"/>
          <w:color w:val="000000"/>
          <w:sz w:val="28"/>
        </w:rPr>
        <w:t>
      Бизнес-сәйкестендіру нөмірі: ________________________________</w:t>
      </w:r>
    </w:p>
    <w:bookmarkEnd w:id="584"/>
    <w:bookmarkStart w:name="z679" w:id="585"/>
    <w:p>
      <w:pPr>
        <w:spacing w:after="0"/>
        <w:ind w:left="0"/>
        <w:jc w:val="both"/>
      </w:pPr>
      <w:r>
        <w:rPr>
          <w:rFonts w:ascii="Times New Roman"/>
          <w:b w:val="false"/>
          <w:i w:val="false"/>
          <w:color w:val="000000"/>
          <w:sz w:val="28"/>
        </w:rPr>
        <w:t>
      Жинау әдісі: қағаз жеткізгіште және электронды түрде</w:t>
      </w:r>
    </w:p>
    <w:bookmarkEnd w:id="58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681" w:id="586"/>
    <w:p>
      <w:pPr>
        <w:spacing w:after="0"/>
        <w:ind w:left="0"/>
        <w:jc w:val="left"/>
      </w:pPr>
      <w:r>
        <w:rPr>
          <w:rFonts w:ascii="Times New Roman"/>
          <w:b/>
          <w:i w:val="false"/>
          <w:color w:val="000000"/>
        </w:rPr>
        <w:t xml:space="preserve"> Таратылатын банк активтерінің жай-күйі туралы есеп </w:t>
      </w:r>
    </w:p>
    <w:bookmarkEnd w:id="58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 (мың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шоттың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процесі басталардағы жағдай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есепті күнгі жағдай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күнгі жағдай бойынша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Кассадағы қолма-қол ақша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Жолдағы банкноттар мен монеталар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Корреспонденттік және ағымдағы шоттар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бойынша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Салымдар,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қарыздар,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тұлғаларға: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кепілмен қамтамасыз етілген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кепілмен қамтамасыз етілмеген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тұлғаларға: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сыйақы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кепілмен қамтамасыз етілген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кепілмен қамтамасыз етілмеген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қорлар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құралдар және материалдық емес активтер,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салынып жатқан (орнатылып жатқан) негізгі құралдар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ғимараттар және құрылыстар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компьютерлік жабдық</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негізгі құралдар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жалға алынған ғимараттар бойынша күрделі шығындар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материалдық емес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Сатуға арналған ұзақ мерзімді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 бойынша жиынтығы,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резервтер (провизиялар)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теріс түзету шоты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амортизация</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83" w:id="587"/>
    <w:p>
      <w:pPr>
        <w:spacing w:after="0"/>
        <w:ind w:left="0"/>
        <w:jc w:val="both"/>
      </w:pPr>
      <w:r>
        <w:rPr>
          <w:rFonts w:ascii="Times New Roman"/>
          <w:b w:val="false"/>
          <w:i w:val="false"/>
          <w:color w:val="000000"/>
          <w:sz w:val="28"/>
        </w:rPr>
        <w:t>
      кестенің жалғасы</w:t>
      </w:r>
    </w:p>
    <w:bookmarkEnd w:id="58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процесі басталардағы деректермен салыстырғанда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есептің күніндегі деректермен салыстырғанда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(6-баған – 4-баған)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 (6-баған – 5-баған)</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684" w:id="588"/>
    <w:p>
      <w:pPr>
        <w:spacing w:after="0"/>
        <w:ind w:left="0"/>
        <w:jc w:val="both"/>
      </w:pPr>
      <w:r>
        <w:rPr>
          <w:rFonts w:ascii="Times New Roman"/>
          <w:b w:val="false"/>
          <w:i w:val="false"/>
          <w:color w:val="000000"/>
          <w:sz w:val="28"/>
        </w:rPr>
        <w:t>
      Атауы ________________ Мекенжайы __________________</w:t>
      </w:r>
    </w:p>
    <w:bookmarkEnd w:id="588"/>
    <w:bookmarkStart w:name="z685" w:id="589"/>
    <w:p>
      <w:pPr>
        <w:spacing w:after="0"/>
        <w:ind w:left="0"/>
        <w:jc w:val="both"/>
      </w:pPr>
      <w:r>
        <w:rPr>
          <w:rFonts w:ascii="Times New Roman"/>
          <w:b w:val="false"/>
          <w:i w:val="false"/>
          <w:color w:val="000000"/>
          <w:sz w:val="28"/>
        </w:rPr>
        <w:t>
      Телефоны ________________________</w:t>
      </w:r>
    </w:p>
    <w:bookmarkEnd w:id="589"/>
    <w:bookmarkStart w:name="z686" w:id="590"/>
    <w:p>
      <w:pPr>
        <w:spacing w:after="0"/>
        <w:ind w:left="0"/>
        <w:jc w:val="both"/>
      </w:pPr>
      <w:r>
        <w:rPr>
          <w:rFonts w:ascii="Times New Roman"/>
          <w:b w:val="false"/>
          <w:i w:val="false"/>
          <w:color w:val="000000"/>
          <w:sz w:val="28"/>
        </w:rPr>
        <w:t>
      Электрондық пошта мекенжайы ____________________________</w:t>
      </w:r>
    </w:p>
    <w:bookmarkEnd w:id="590"/>
    <w:bookmarkStart w:name="z687" w:id="591"/>
    <w:p>
      <w:pPr>
        <w:spacing w:after="0"/>
        <w:ind w:left="0"/>
        <w:jc w:val="both"/>
      </w:pPr>
      <w:r>
        <w:rPr>
          <w:rFonts w:ascii="Times New Roman"/>
          <w:b w:val="false"/>
          <w:i w:val="false"/>
          <w:color w:val="000000"/>
          <w:sz w:val="28"/>
        </w:rPr>
        <w:t>
      Орындаушы ____________________________________ ________________</w:t>
      </w:r>
    </w:p>
    <w:bookmarkEnd w:id="591"/>
    <w:bookmarkStart w:name="z688" w:id="59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592"/>
    <w:bookmarkStart w:name="z689" w:id="593"/>
    <w:p>
      <w:pPr>
        <w:spacing w:after="0"/>
        <w:ind w:left="0"/>
        <w:jc w:val="both"/>
      </w:pPr>
      <w:r>
        <w:rPr>
          <w:rFonts w:ascii="Times New Roman"/>
          <w:b w:val="false"/>
          <w:i w:val="false"/>
          <w:color w:val="000000"/>
          <w:sz w:val="28"/>
        </w:rPr>
        <w:t xml:space="preserve">
      Бас бухгалтер немесе есепке қол қоюға уәкілетті адам </w:t>
      </w:r>
    </w:p>
    <w:bookmarkEnd w:id="593"/>
    <w:bookmarkStart w:name="z690" w:id="594"/>
    <w:p>
      <w:pPr>
        <w:spacing w:after="0"/>
        <w:ind w:left="0"/>
        <w:jc w:val="both"/>
      </w:pPr>
      <w:r>
        <w:rPr>
          <w:rFonts w:ascii="Times New Roman"/>
          <w:b w:val="false"/>
          <w:i w:val="false"/>
          <w:color w:val="000000"/>
          <w:sz w:val="28"/>
        </w:rPr>
        <w:t>
      ___________________________________________ ________________</w:t>
      </w:r>
    </w:p>
    <w:bookmarkEnd w:id="594"/>
    <w:bookmarkStart w:name="z691" w:id="59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595"/>
    <w:bookmarkStart w:name="z692" w:id="596"/>
    <w:p>
      <w:pPr>
        <w:spacing w:after="0"/>
        <w:ind w:left="0"/>
        <w:jc w:val="both"/>
      </w:pPr>
      <w:r>
        <w:rPr>
          <w:rFonts w:ascii="Times New Roman"/>
          <w:b w:val="false"/>
          <w:i w:val="false"/>
          <w:color w:val="000000"/>
          <w:sz w:val="28"/>
        </w:rPr>
        <w:t>
      Төраға немесе есепке қол қоюға уәкілетті адам</w:t>
      </w:r>
    </w:p>
    <w:bookmarkEnd w:id="596"/>
    <w:bookmarkStart w:name="z693" w:id="597"/>
    <w:p>
      <w:pPr>
        <w:spacing w:after="0"/>
        <w:ind w:left="0"/>
        <w:jc w:val="both"/>
      </w:pPr>
      <w:r>
        <w:rPr>
          <w:rFonts w:ascii="Times New Roman"/>
          <w:b w:val="false"/>
          <w:i w:val="false"/>
          <w:color w:val="000000"/>
          <w:sz w:val="28"/>
        </w:rPr>
        <w:t>
      ___________________________________________ ________________</w:t>
      </w:r>
    </w:p>
    <w:bookmarkEnd w:id="597"/>
    <w:bookmarkStart w:name="z694" w:id="59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598"/>
    <w:bookmarkStart w:name="z695" w:id="599"/>
    <w:p>
      <w:pPr>
        <w:spacing w:after="0"/>
        <w:ind w:left="0"/>
        <w:jc w:val="both"/>
      </w:pPr>
      <w:r>
        <w:rPr>
          <w:rFonts w:ascii="Times New Roman"/>
          <w:b w:val="false"/>
          <w:i w:val="false"/>
          <w:color w:val="000000"/>
          <w:sz w:val="28"/>
        </w:rPr>
        <w:t>
      Күні 20 жылғы "____" ______________</w:t>
      </w:r>
    </w:p>
    <w:bookmarkEnd w:id="59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 активтерінің</w:t>
            </w:r>
            <w:r>
              <w:br/>
            </w:r>
            <w:r>
              <w:rPr>
                <w:rFonts w:ascii="Times New Roman"/>
                <w:b w:val="false"/>
                <w:i w:val="false"/>
                <w:color w:val="000000"/>
                <w:sz w:val="20"/>
              </w:rPr>
              <w:t>жай-күйі туралы есеп нысанына</w:t>
            </w:r>
            <w:r>
              <w:br/>
            </w:r>
            <w:r>
              <w:rPr>
                <w:rFonts w:ascii="Times New Roman"/>
                <w:b w:val="false"/>
                <w:i w:val="false"/>
                <w:color w:val="000000"/>
                <w:sz w:val="20"/>
              </w:rPr>
              <w:t>қосымша</w:t>
            </w:r>
          </w:p>
        </w:tc>
      </w:tr>
    </w:tbl>
    <w:bookmarkStart w:name="z697" w:id="600"/>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600"/>
    <w:bookmarkStart w:name="z698" w:id="601"/>
    <w:p>
      <w:pPr>
        <w:spacing w:after="0"/>
        <w:ind w:left="0"/>
        <w:jc w:val="left"/>
      </w:pPr>
      <w:r>
        <w:rPr>
          <w:rFonts w:ascii="Times New Roman"/>
          <w:b/>
          <w:i w:val="false"/>
          <w:color w:val="000000"/>
        </w:rPr>
        <w:t xml:space="preserve"> Таратылатын банк активтерінің жай-күйі туралы есеп (индекс: F1-LKB, кезеңділігі: ай сайын, жартыжылдық, жылдық)</w:t>
      </w:r>
    </w:p>
    <w:bookmarkEnd w:id="601"/>
    <w:bookmarkStart w:name="z699" w:id="602"/>
    <w:p>
      <w:pPr>
        <w:spacing w:after="0"/>
        <w:ind w:left="0"/>
        <w:jc w:val="left"/>
      </w:pPr>
      <w:r>
        <w:rPr>
          <w:rFonts w:ascii="Times New Roman"/>
          <w:b/>
          <w:i w:val="false"/>
          <w:color w:val="000000"/>
        </w:rPr>
        <w:t xml:space="preserve"> 1-тарау. Жалпы ережелер</w:t>
      </w:r>
    </w:p>
    <w:bookmarkEnd w:id="602"/>
    <w:bookmarkStart w:name="z700" w:id="603"/>
    <w:p>
      <w:pPr>
        <w:spacing w:after="0"/>
        <w:ind w:left="0"/>
        <w:jc w:val="both"/>
      </w:pPr>
      <w:r>
        <w:rPr>
          <w:rFonts w:ascii="Times New Roman"/>
          <w:b w:val="false"/>
          <w:i w:val="false"/>
          <w:color w:val="000000"/>
          <w:sz w:val="28"/>
        </w:rPr>
        <w:t>
      1. Осы түсіндірме (бұдан әрі – Түсіндірме) "Таратылатын банк активтерінің жай-күйі туралы есеп" нысанын (бұдан әрі – Нысан) толтыру бойынша бірыңғай талаптарды айқындайды.</w:t>
      </w:r>
    </w:p>
    <w:bookmarkEnd w:id="603"/>
    <w:bookmarkStart w:name="z701" w:id="604"/>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604"/>
    <w:bookmarkStart w:name="z702" w:id="605"/>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 ай сайынғы есептің есепті күні болып табылады. Ай сайынғы есеп үшін алдыңғы есепті күн алдыңғы есептің есепті күні болып табылады.</w:t>
      </w:r>
    </w:p>
    <w:bookmarkEnd w:id="605"/>
    <w:bookmarkStart w:name="z703" w:id="606"/>
    <w:p>
      <w:pPr>
        <w:spacing w:after="0"/>
        <w:ind w:left="0"/>
        <w:jc w:val="both"/>
      </w:pPr>
      <w:r>
        <w:rPr>
          <w:rFonts w:ascii="Times New Roman"/>
          <w:b w:val="false"/>
          <w:i w:val="false"/>
          <w:color w:val="000000"/>
          <w:sz w:val="28"/>
        </w:rPr>
        <w:t>
      Жартыжылдық есеп бірінші жартыжылдық үшін ұсынылады. Жартыжылдық есептің есепті күні жылдың 1 (бірінші) шілдесі болып табылады. Жартыжылдық есеп үшін 1 (бірінші) қаңтардан бастап 30 (отызыншы) маусым аралығындағы бірінші жартыжылдық есепті кезең болып табылады.</w:t>
      </w:r>
    </w:p>
    <w:bookmarkEnd w:id="606"/>
    <w:bookmarkStart w:name="z704" w:id="607"/>
    <w:p>
      <w:pPr>
        <w:spacing w:after="0"/>
        <w:ind w:left="0"/>
        <w:jc w:val="both"/>
      </w:pPr>
      <w:r>
        <w:rPr>
          <w:rFonts w:ascii="Times New Roman"/>
          <w:b w:val="false"/>
          <w:i w:val="false"/>
          <w:color w:val="000000"/>
          <w:sz w:val="28"/>
        </w:rPr>
        <w:t>
      Жылдық есептің есепті күні есепті жылдан кейінгі жылдың 1 (бірінші) қаңтары болып табылады. Алдыңғы жылдық есептің күні жылдық есеп үшін алдыңғы есепті күн болып табылады.</w:t>
      </w:r>
    </w:p>
    <w:bookmarkEnd w:id="607"/>
    <w:bookmarkStart w:name="z705" w:id="608"/>
    <w:p>
      <w:pPr>
        <w:spacing w:after="0"/>
        <w:ind w:left="0"/>
        <w:jc w:val="both"/>
      </w:pPr>
      <w:r>
        <w:rPr>
          <w:rFonts w:ascii="Times New Roman"/>
          <w:b w:val="false"/>
          <w:i w:val="false"/>
          <w:color w:val="000000"/>
          <w:sz w:val="28"/>
        </w:rPr>
        <w:t>
      4. Нысанды тарату комиссиясы есепті кезеңнің соңындағы жағдай бойынша жасайды. Нысандағы деректер мың теңгемен толтырылады. 500 (бес жүз) теңгеден кем сома 0 (нөлге) дейін дөңгелектенеді, ал 500 (бес жүз) теңгеге тең және одан жоғары сома 1000 (мың) теңгеге дейін дөңгелектенеді.</w:t>
      </w:r>
    </w:p>
    <w:bookmarkEnd w:id="608"/>
    <w:bookmarkStart w:name="z706" w:id="609"/>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609"/>
    <w:bookmarkStart w:name="z707" w:id="610"/>
    <w:p>
      <w:pPr>
        <w:spacing w:after="0"/>
        <w:ind w:left="0"/>
        <w:jc w:val="left"/>
      </w:pPr>
      <w:r>
        <w:rPr>
          <w:rFonts w:ascii="Times New Roman"/>
          <w:b/>
          <w:i w:val="false"/>
          <w:color w:val="000000"/>
        </w:rPr>
        <w:t xml:space="preserve"> 2-тарау. Нысанды толтыру бойынша түсіндірме</w:t>
      </w:r>
    </w:p>
    <w:bookmarkEnd w:id="610"/>
    <w:bookmarkStart w:name="z708" w:id="611"/>
    <w:p>
      <w:pPr>
        <w:spacing w:after="0"/>
        <w:ind w:left="0"/>
        <w:jc w:val="both"/>
      </w:pPr>
      <w:r>
        <w:rPr>
          <w:rFonts w:ascii="Times New Roman"/>
          <w:b w:val="false"/>
          <w:i w:val="false"/>
          <w:color w:val="000000"/>
          <w:sz w:val="28"/>
        </w:rPr>
        <w:t>
      6. Жартыжылдық есепті жасау кезінде Нысан маусым үшін жеке және бірінші жартыжылдық үшін жеке жасалады.</w:t>
      </w:r>
    </w:p>
    <w:bookmarkEnd w:id="611"/>
    <w:bookmarkStart w:name="z709" w:id="612"/>
    <w:p>
      <w:pPr>
        <w:spacing w:after="0"/>
        <w:ind w:left="0"/>
        <w:jc w:val="both"/>
      </w:pPr>
      <w:r>
        <w:rPr>
          <w:rFonts w:ascii="Times New Roman"/>
          <w:b w:val="false"/>
          <w:i w:val="false"/>
          <w:color w:val="000000"/>
          <w:sz w:val="28"/>
        </w:rPr>
        <w:t>
      7. Жылдық есепті қалыптастыру кезінде Нысан желтоқсан үшін жеке және күнтізбелік жыл үшін жеке жасалады.</w:t>
      </w:r>
    </w:p>
    <w:bookmarkEnd w:id="612"/>
    <w:bookmarkStart w:name="z710" w:id="613"/>
    <w:p>
      <w:pPr>
        <w:spacing w:after="0"/>
        <w:ind w:left="0"/>
        <w:jc w:val="both"/>
      </w:pPr>
      <w:r>
        <w:rPr>
          <w:rFonts w:ascii="Times New Roman"/>
          <w:b w:val="false"/>
          <w:i w:val="false"/>
          <w:color w:val="000000"/>
          <w:sz w:val="28"/>
        </w:rPr>
        <w:t>
      8. 3-бағанда "Екінші деңгейдегі банктердегі, ипотекалық ұйымдардағы, "Қазақстанның Даму Банкі" акционерлік қоғамындағы және Қазақстан Республикасының бейрезидент - банктердің филиалдарындағы бухгалтерлік есептің үлгі шот жоспарын бекіту туралы" Қазақстан Республикасының Ұлттық Банкі Басқармасының 2011 жылғы 31 қаңтардағы № 3 қаулысында (Нормативтік құқықтық актілерді мемлекеттік тіркеу тізілімінде № 6793 болып тіркелген) көзделген баланстық шоттардың нөмірлері көрсетіледі.</w:t>
      </w:r>
    </w:p>
    <w:bookmarkEnd w:id="613"/>
    <w:bookmarkStart w:name="z711" w:id="614"/>
    <w:p>
      <w:pPr>
        <w:spacing w:after="0"/>
        <w:ind w:left="0"/>
        <w:jc w:val="both"/>
      </w:pPr>
      <w:r>
        <w:rPr>
          <w:rFonts w:ascii="Times New Roman"/>
          <w:b w:val="false"/>
          <w:i w:val="false"/>
          <w:color w:val="000000"/>
          <w:sz w:val="28"/>
        </w:rPr>
        <w:t>
      9. "Резервтер (провизиялар)", "Теріс түзету шоттары", "Есептелген амортизация" деген жолдар әділ құны бойынша қайта бағалаумен байланысты активтер бойынша болған жағдайда толтырылады.</w:t>
      </w:r>
    </w:p>
    <w:bookmarkEnd w:id="61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2-қосымша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2-қосымша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bookmarkStart w:name="z713" w:id="615"/>
    <w:p>
      <w:pPr>
        <w:spacing w:after="0"/>
        <w:ind w:left="0"/>
        <w:jc w:val="both"/>
      </w:pPr>
      <w:r>
        <w:rPr>
          <w:rFonts w:ascii="Times New Roman"/>
          <w:b w:val="false"/>
          <w:i w:val="false"/>
          <w:color w:val="000000"/>
          <w:sz w:val="28"/>
        </w:rPr>
        <w:t>
      Ұсынылады: қаржы нарығы мен қаржы ұйымдарын реттеу, бақылау және қадағалау жөніндегі уәкілетті органға</w:t>
      </w:r>
    </w:p>
    <w:bookmarkEnd w:id="615"/>
    <w:bookmarkStart w:name="z714" w:id="616"/>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616"/>
    <w:bookmarkStart w:name="z715" w:id="617"/>
    <w:p>
      <w:pPr>
        <w:spacing w:after="0"/>
        <w:ind w:left="0"/>
        <w:jc w:val="both"/>
      </w:pPr>
      <w:r>
        <w:rPr>
          <w:rFonts w:ascii="Times New Roman"/>
          <w:b w:val="false"/>
          <w:i w:val="false"/>
          <w:color w:val="000000"/>
          <w:sz w:val="28"/>
        </w:rPr>
        <w:t>
      Әкімшілік нысанның атауы: Таратылатын банк міндеттемелерінің жай-күйі туралы есеп</w:t>
      </w:r>
    </w:p>
    <w:bookmarkEnd w:id="617"/>
    <w:bookmarkStart w:name="z716" w:id="618"/>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F2-LKB</w:t>
      </w:r>
    </w:p>
    <w:bookmarkEnd w:id="618"/>
    <w:bookmarkStart w:name="z717" w:id="619"/>
    <w:p>
      <w:pPr>
        <w:spacing w:after="0"/>
        <w:ind w:left="0"/>
        <w:jc w:val="both"/>
      </w:pPr>
      <w:r>
        <w:rPr>
          <w:rFonts w:ascii="Times New Roman"/>
          <w:b w:val="false"/>
          <w:i w:val="false"/>
          <w:color w:val="000000"/>
          <w:sz w:val="28"/>
        </w:rPr>
        <w:t>
      Кезеңділігі: ай сайын, жартыжылдық, жылдық</w:t>
      </w:r>
    </w:p>
    <w:bookmarkEnd w:id="619"/>
    <w:bookmarkStart w:name="z718" w:id="620"/>
    <w:p>
      <w:pPr>
        <w:spacing w:after="0"/>
        <w:ind w:left="0"/>
        <w:jc w:val="both"/>
      </w:pPr>
      <w:r>
        <w:rPr>
          <w:rFonts w:ascii="Times New Roman"/>
          <w:b w:val="false"/>
          <w:i w:val="false"/>
          <w:color w:val="000000"/>
          <w:sz w:val="28"/>
        </w:rPr>
        <w:t>
      Есепті кезең: 20____ жылғы "___" "__________" жағдай бойынша</w:t>
      </w:r>
    </w:p>
    <w:bookmarkEnd w:id="620"/>
    <w:bookmarkStart w:name="z719" w:id="621"/>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таратылатын банктердің тарату комиссиялары</w:t>
      </w:r>
    </w:p>
    <w:bookmarkEnd w:id="621"/>
    <w:bookmarkStart w:name="z720" w:id="622"/>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622"/>
    <w:bookmarkStart w:name="z721" w:id="623"/>
    <w:p>
      <w:pPr>
        <w:spacing w:after="0"/>
        <w:ind w:left="0"/>
        <w:jc w:val="both"/>
      </w:pPr>
      <w:r>
        <w:rPr>
          <w:rFonts w:ascii="Times New Roman"/>
          <w:b w:val="false"/>
          <w:i w:val="false"/>
          <w:color w:val="000000"/>
          <w:sz w:val="28"/>
        </w:rPr>
        <w:t>
      ай сайынғы есеп – есепті айдан кейінгі айдың 8 (сегізінші) күнінен кешіктірмей;</w:t>
      </w:r>
    </w:p>
    <w:bookmarkEnd w:id="623"/>
    <w:bookmarkStart w:name="z722" w:id="624"/>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624"/>
    <w:bookmarkStart w:name="z723" w:id="625"/>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кешіктірмей</w:t>
      </w:r>
    </w:p>
    <w:bookmarkEnd w:id="625"/>
    <w:bookmarkStart w:name="z724" w:id="626"/>
    <w:p>
      <w:pPr>
        <w:spacing w:after="0"/>
        <w:ind w:left="0"/>
        <w:jc w:val="both"/>
      </w:pPr>
      <w:r>
        <w:rPr>
          <w:rFonts w:ascii="Times New Roman"/>
          <w:b w:val="false"/>
          <w:i w:val="false"/>
          <w:color w:val="000000"/>
          <w:sz w:val="28"/>
        </w:rPr>
        <w:t>
      Бизнес-сәйкестендіру нөмірі______________________________________</w:t>
      </w:r>
    </w:p>
    <w:bookmarkEnd w:id="626"/>
    <w:bookmarkStart w:name="z725" w:id="627"/>
    <w:p>
      <w:pPr>
        <w:spacing w:after="0"/>
        <w:ind w:left="0"/>
        <w:jc w:val="both"/>
      </w:pPr>
      <w:r>
        <w:rPr>
          <w:rFonts w:ascii="Times New Roman"/>
          <w:b w:val="false"/>
          <w:i w:val="false"/>
          <w:color w:val="000000"/>
          <w:sz w:val="28"/>
        </w:rPr>
        <w:t>
      Жинау әдісі: қағаз жеткізгіште және электронды түрде</w:t>
      </w:r>
    </w:p>
    <w:bookmarkEnd w:id="62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727" w:id="628"/>
    <w:p>
      <w:pPr>
        <w:spacing w:after="0"/>
        <w:ind w:left="0"/>
        <w:jc w:val="left"/>
      </w:pPr>
      <w:r>
        <w:rPr>
          <w:rFonts w:ascii="Times New Roman"/>
          <w:b/>
          <w:i w:val="false"/>
          <w:color w:val="000000"/>
        </w:rPr>
        <w:t xml:space="preserve"> Таратылатын банк міндеттемелерінің жай-күйі туралы есеп </w:t>
      </w:r>
    </w:p>
    <w:bookmarkEnd w:id="62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 түрі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Кредиторлар талаптарының тізілімі бекітілген күні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есепті күні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Өзгерістер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кредиторлар талаптарының тізілімі бекітілген күніндегі деректермен салыстырғанда</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өткен есеп күнгі деректермен салыстырғанда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 (5-баған - 3-баған)</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 (5-баған - 4-баған)</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Уәкілетті орган бекіткен кредиторлар талаптарының тізіліміне сәйкес кредиторлардың алдындағы міндеттемелер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12-кезек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Кредиторлар талаптарының тізіліміне енгізілмеген басқа кредиторлардың алдындағы міндеттемелер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өндірісінің ағымдағы берешегі, оның ішінде: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еңбекақы төлеу жөніндегі тарату комиссиясы қызметкерлерінің алдында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банктің тарату комиссиясының ағымдағы салықтар және бюджетке төленетін басқа да міндетті төлемдер бойынша берешегі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берешек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кредиторлық берешек, оның ішінде: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 етілмеген кредиторлық берешек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 жиынтығы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29" w:id="629"/>
    <w:p>
      <w:pPr>
        <w:spacing w:after="0"/>
        <w:ind w:left="0"/>
        <w:jc w:val="both"/>
      </w:pPr>
      <w:r>
        <w:rPr>
          <w:rFonts w:ascii="Times New Roman"/>
          <w:b w:val="false"/>
          <w:i w:val="false"/>
          <w:color w:val="000000"/>
          <w:sz w:val="28"/>
        </w:rPr>
        <w:t>
      кестенің жалғасы</w:t>
      </w:r>
    </w:p>
    <w:bookmarkEnd w:id="62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Кредиторлар талаптарының тізілімі бекітілген күннен басталған кезең үшін өтелген, оның ішінде:</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Ескерту</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ақшамен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мүлікпен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өзара талаптарды есепке алу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нотариустың депозитіне аударумен</w:t>
            </w:r>
          </w:p>
        </w:tc>
        <w:tc>
          <w:tcPr>
            <w:tcW w:w="0" w:type="auto"/>
            <w:vMerge/>
            <w:tcBorders>
              <w:top w:val="nil"/>
              <w:left w:val="single" w:color="cfcfcf" w:sz="5"/>
              <w:bottom w:val="single" w:color="cfcfcf" w:sz="5"/>
              <w:right w:val="single" w:color="cfcfcf" w:sz="5"/>
            </w:tcBorders>
          </w:tc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30" w:id="630"/>
    <w:p>
      <w:pPr>
        <w:spacing w:after="0"/>
        <w:ind w:left="0"/>
        <w:jc w:val="both"/>
      </w:pPr>
      <w:r>
        <w:rPr>
          <w:rFonts w:ascii="Times New Roman"/>
          <w:b w:val="false"/>
          <w:i w:val="false"/>
          <w:color w:val="000000"/>
          <w:sz w:val="28"/>
        </w:rPr>
        <w:t>
      Атауы___________________ Мекенжайы__________________</w:t>
      </w:r>
    </w:p>
    <w:bookmarkEnd w:id="630"/>
    <w:bookmarkStart w:name="z731" w:id="631"/>
    <w:p>
      <w:pPr>
        <w:spacing w:after="0"/>
        <w:ind w:left="0"/>
        <w:jc w:val="both"/>
      </w:pPr>
      <w:r>
        <w:rPr>
          <w:rFonts w:ascii="Times New Roman"/>
          <w:b w:val="false"/>
          <w:i w:val="false"/>
          <w:color w:val="000000"/>
          <w:sz w:val="28"/>
        </w:rPr>
        <w:t>
      Телефоны ________________________</w:t>
      </w:r>
    </w:p>
    <w:bookmarkEnd w:id="631"/>
    <w:bookmarkStart w:name="z732" w:id="632"/>
    <w:p>
      <w:pPr>
        <w:spacing w:after="0"/>
        <w:ind w:left="0"/>
        <w:jc w:val="both"/>
      </w:pPr>
      <w:r>
        <w:rPr>
          <w:rFonts w:ascii="Times New Roman"/>
          <w:b w:val="false"/>
          <w:i w:val="false"/>
          <w:color w:val="000000"/>
          <w:sz w:val="28"/>
        </w:rPr>
        <w:t>
      Электрондық пошта мекенжайы ____________________________</w:t>
      </w:r>
    </w:p>
    <w:bookmarkEnd w:id="632"/>
    <w:bookmarkStart w:name="z733" w:id="633"/>
    <w:p>
      <w:pPr>
        <w:spacing w:after="0"/>
        <w:ind w:left="0"/>
        <w:jc w:val="both"/>
      </w:pPr>
      <w:r>
        <w:rPr>
          <w:rFonts w:ascii="Times New Roman"/>
          <w:b w:val="false"/>
          <w:i w:val="false"/>
          <w:color w:val="000000"/>
          <w:sz w:val="28"/>
        </w:rPr>
        <w:t>
      Орындаушы____________________________________ ________________</w:t>
      </w:r>
    </w:p>
    <w:bookmarkEnd w:id="633"/>
    <w:bookmarkStart w:name="z734" w:id="63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34"/>
    <w:bookmarkStart w:name="z735" w:id="635"/>
    <w:p>
      <w:pPr>
        <w:spacing w:after="0"/>
        <w:ind w:left="0"/>
        <w:jc w:val="both"/>
      </w:pPr>
      <w:r>
        <w:rPr>
          <w:rFonts w:ascii="Times New Roman"/>
          <w:b w:val="false"/>
          <w:i w:val="false"/>
          <w:color w:val="000000"/>
          <w:sz w:val="28"/>
        </w:rPr>
        <w:t>
      Бас бухгалтер немесе есепке қол қоюға уәкілетті адам</w:t>
      </w:r>
    </w:p>
    <w:bookmarkEnd w:id="635"/>
    <w:bookmarkStart w:name="z736" w:id="636"/>
    <w:p>
      <w:pPr>
        <w:spacing w:after="0"/>
        <w:ind w:left="0"/>
        <w:jc w:val="both"/>
      </w:pPr>
      <w:r>
        <w:rPr>
          <w:rFonts w:ascii="Times New Roman"/>
          <w:b w:val="false"/>
          <w:i w:val="false"/>
          <w:color w:val="000000"/>
          <w:sz w:val="28"/>
        </w:rPr>
        <w:t>
      __________________________________________ _________________</w:t>
      </w:r>
    </w:p>
    <w:bookmarkEnd w:id="636"/>
    <w:bookmarkStart w:name="z737" w:id="63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37"/>
    <w:bookmarkStart w:name="z738" w:id="638"/>
    <w:p>
      <w:pPr>
        <w:spacing w:after="0"/>
        <w:ind w:left="0"/>
        <w:jc w:val="both"/>
      </w:pPr>
      <w:r>
        <w:rPr>
          <w:rFonts w:ascii="Times New Roman"/>
          <w:b w:val="false"/>
          <w:i w:val="false"/>
          <w:color w:val="000000"/>
          <w:sz w:val="28"/>
        </w:rPr>
        <w:t>
      Төраға немесе есепке қол қоюға уәкілетті адам</w:t>
      </w:r>
    </w:p>
    <w:bookmarkEnd w:id="638"/>
    <w:bookmarkStart w:name="z739" w:id="639"/>
    <w:p>
      <w:pPr>
        <w:spacing w:after="0"/>
        <w:ind w:left="0"/>
        <w:jc w:val="both"/>
      </w:pPr>
      <w:r>
        <w:rPr>
          <w:rFonts w:ascii="Times New Roman"/>
          <w:b w:val="false"/>
          <w:i w:val="false"/>
          <w:color w:val="000000"/>
          <w:sz w:val="28"/>
        </w:rPr>
        <w:t>
      __________________________________________ _________________</w:t>
      </w:r>
    </w:p>
    <w:bookmarkEnd w:id="639"/>
    <w:bookmarkStart w:name="z740" w:id="64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40"/>
    <w:bookmarkStart w:name="z741" w:id="641"/>
    <w:p>
      <w:pPr>
        <w:spacing w:after="0"/>
        <w:ind w:left="0"/>
        <w:jc w:val="both"/>
      </w:pPr>
      <w:r>
        <w:rPr>
          <w:rFonts w:ascii="Times New Roman"/>
          <w:b w:val="false"/>
          <w:i w:val="false"/>
          <w:color w:val="000000"/>
          <w:sz w:val="28"/>
        </w:rPr>
        <w:t>
      Күні 20__ жылғы "____" ______________</w:t>
      </w:r>
    </w:p>
    <w:bookmarkEnd w:id="64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w:t>
            </w:r>
            <w:r>
              <w:br/>
            </w:r>
            <w:r>
              <w:rPr>
                <w:rFonts w:ascii="Times New Roman"/>
                <w:b w:val="false"/>
                <w:i w:val="false"/>
                <w:color w:val="000000"/>
                <w:sz w:val="20"/>
              </w:rPr>
              <w:t>міндеттемелерінің жай-күйі</w:t>
            </w:r>
            <w:r>
              <w:br/>
            </w:r>
            <w:r>
              <w:rPr>
                <w:rFonts w:ascii="Times New Roman"/>
                <w:b w:val="false"/>
                <w:i w:val="false"/>
                <w:color w:val="000000"/>
                <w:sz w:val="20"/>
              </w:rPr>
              <w:t>туралы есеп нысанына</w:t>
            </w:r>
            <w:r>
              <w:br/>
            </w:r>
            <w:r>
              <w:rPr>
                <w:rFonts w:ascii="Times New Roman"/>
                <w:b w:val="false"/>
                <w:i w:val="false"/>
                <w:color w:val="000000"/>
                <w:sz w:val="20"/>
              </w:rPr>
              <w:t>қосымша</w:t>
            </w:r>
          </w:p>
        </w:tc>
      </w:tr>
    </w:tbl>
    <w:bookmarkStart w:name="z743" w:id="642"/>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642"/>
    <w:bookmarkStart w:name="z744" w:id="643"/>
    <w:p>
      <w:pPr>
        <w:spacing w:after="0"/>
        <w:ind w:left="0"/>
        <w:jc w:val="left"/>
      </w:pPr>
      <w:r>
        <w:rPr>
          <w:rFonts w:ascii="Times New Roman"/>
          <w:b/>
          <w:i w:val="false"/>
          <w:color w:val="000000"/>
        </w:rPr>
        <w:t xml:space="preserve"> Таратылатын банк міндеттемелерінің жай-күйі туралы есеп (индекс: F2-LKB, кезеңділігі: ай сайын, жартыжылдық, жылдық)</w:t>
      </w:r>
    </w:p>
    <w:bookmarkEnd w:id="643"/>
    <w:bookmarkStart w:name="z745" w:id="644"/>
    <w:p>
      <w:pPr>
        <w:spacing w:after="0"/>
        <w:ind w:left="0"/>
        <w:jc w:val="left"/>
      </w:pPr>
      <w:r>
        <w:rPr>
          <w:rFonts w:ascii="Times New Roman"/>
          <w:b/>
          <w:i w:val="false"/>
          <w:color w:val="000000"/>
        </w:rPr>
        <w:t xml:space="preserve"> 1-тарау. Жалпы ережелер</w:t>
      </w:r>
    </w:p>
    <w:bookmarkEnd w:id="644"/>
    <w:bookmarkStart w:name="z746" w:id="645"/>
    <w:p>
      <w:pPr>
        <w:spacing w:after="0"/>
        <w:ind w:left="0"/>
        <w:jc w:val="both"/>
      </w:pPr>
      <w:r>
        <w:rPr>
          <w:rFonts w:ascii="Times New Roman"/>
          <w:b w:val="false"/>
          <w:i w:val="false"/>
          <w:color w:val="000000"/>
          <w:sz w:val="28"/>
        </w:rPr>
        <w:t>
      1. Осы түсіндірме (бұдан әрі – Түсіндірме) "Таратылатын банк міндеттемелерінің жай-күйі туралы есеп" нысанын (бұдан әрі – Нысан) толтыру бойынша бірыңғай талаптарды айқындайды.</w:t>
      </w:r>
    </w:p>
    <w:bookmarkEnd w:id="645"/>
    <w:bookmarkStart w:name="z747" w:id="646"/>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646"/>
    <w:bookmarkStart w:name="z748" w:id="647"/>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Ай сайынғы есеп үшін өткен есепті күн өткен есептің есепті күні болып табылады.</w:t>
      </w:r>
    </w:p>
    <w:bookmarkEnd w:id="647"/>
    <w:bookmarkStart w:name="z749" w:id="648"/>
    <w:p>
      <w:pPr>
        <w:spacing w:after="0"/>
        <w:ind w:left="0"/>
        <w:jc w:val="both"/>
      </w:pPr>
      <w:r>
        <w:rPr>
          <w:rFonts w:ascii="Times New Roman"/>
          <w:b w:val="false"/>
          <w:i w:val="false"/>
          <w:color w:val="000000"/>
          <w:sz w:val="28"/>
        </w:rPr>
        <w:t>
      Жартыжылдық есеп бірінші жартыжылдық үшін ұсынылады. Жартыжылдық есептің есепті күні жылдың 1 (бірінші) шілдесі болып табылады. Жартыжылдық есеп үшін 1 (бірінші) қаңтардан 30 (отызыншы) маусымға дейінгі бірінші жартыжылдық есепті кезең болып табылады.</w:t>
      </w:r>
    </w:p>
    <w:bookmarkEnd w:id="648"/>
    <w:bookmarkStart w:name="z750" w:id="649"/>
    <w:p>
      <w:pPr>
        <w:spacing w:after="0"/>
        <w:ind w:left="0"/>
        <w:jc w:val="both"/>
      </w:pPr>
      <w:r>
        <w:rPr>
          <w:rFonts w:ascii="Times New Roman"/>
          <w:b w:val="false"/>
          <w:i w:val="false"/>
          <w:color w:val="000000"/>
          <w:sz w:val="28"/>
        </w:rPr>
        <w:t>
      Жылдық есептің есепті күні есепті жылдан кейінгі жылдың 1 (бірінші) қаңтары болып табылады. Өткен есепті жылдың есепті күні жылдық есеп үшін өткен есепті жыл болып табылады.</w:t>
      </w:r>
    </w:p>
    <w:bookmarkEnd w:id="649"/>
    <w:bookmarkStart w:name="z751" w:id="650"/>
    <w:p>
      <w:pPr>
        <w:spacing w:after="0"/>
        <w:ind w:left="0"/>
        <w:jc w:val="both"/>
      </w:pPr>
      <w:r>
        <w:rPr>
          <w:rFonts w:ascii="Times New Roman"/>
          <w:b w:val="false"/>
          <w:i w:val="false"/>
          <w:color w:val="000000"/>
          <w:sz w:val="28"/>
        </w:rPr>
        <w:t>
      4. Нысанды тарату комиссиясы есепті кезеңнің соңындағы жағдай бойынша жасайды. Нысандағы деректер мың теңгемен толтырылады. 500 (бес жүз) теңгеден кем сома 0 (нөлге) дейін дөңгелектенеді, ал 500 (бес жүзге) теңгеге тең және одан жоғары сома 1000 (мың теңгеге) дейін дөңгелектенеді.</w:t>
      </w:r>
    </w:p>
    <w:bookmarkEnd w:id="650"/>
    <w:bookmarkStart w:name="z752" w:id="651"/>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651"/>
    <w:bookmarkStart w:name="z753" w:id="652"/>
    <w:p>
      <w:pPr>
        <w:spacing w:after="0"/>
        <w:ind w:left="0"/>
        <w:jc w:val="left"/>
      </w:pPr>
      <w:r>
        <w:rPr>
          <w:rFonts w:ascii="Times New Roman"/>
          <w:b/>
          <w:i w:val="false"/>
          <w:color w:val="000000"/>
        </w:rPr>
        <w:t xml:space="preserve"> 2-тарау. Нысанды толтыру бойынша түсіндірме</w:t>
      </w:r>
    </w:p>
    <w:bookmarkEnd w:id="652"/>
    <w:bookmarkStart w:name="z754" w:id="653"/>
    <w:p>
      <w:pPr>
        <w:spacing w:after="0"/>
        <w:ind w:left="0"/>
        <w:jc w:val="both"/>
      </w:pPr>
      <w:r>
        <w:rPr>
          <w:rFonts w:ascii="Times New Roman"/>
          <w:b w:val="false"/>
          <w:i w:val="false"/>
          <w:color w:val="000000"/>
          <w:sz w:val="28"/>
        </w:rPr>
        <w:t>
      6. 3-бағанда кредиторлар талаптарының әрбір кезегі бөлінісінде уәкілетті орган бекіткен "Қазақстан Республикасындағы банктер және банк қызметі туралы" Қазақстан Республикасы Заңының 123-бабының 3-тармағына сәйкес кредиторлар талаптарының тізілімін бекіту күніне деректер көрсетіледі.</w:t>
      </w:r>
    </w:p>
    <w:bookmarkEnd w:id="653"/>
    <w:bookmarkStart w:name="z755" w:id="654"/>
    <w:p>
      <w:pPr>
        <w:spacing w:after="0"/>
        <w:ind w:left="0"/>
        <w:jc w:val="both"/>
      </w:pPr>
      <w:r>
        <w:rPr>
          <w:rFonts w:ascii="Times New Roman"/>
          <w:b w:val="false"/>
          <w:i w:val="false"/>
          <w:color w:val="000000"/>
          <w:sz w:val="28"/>
        </w:rPr>
        <w:t>
      7. 8, 9, 10, 11-бағандарда кредиторлар алдындағы міндеттемелерді орындау тәсілдері көрсетіледі</w:t>
      </w:r>
    </w:p>
    <w:bookmarkEnd w:id="654"/>
    <w:bookmarkStart w:name="z756" w:id="655"/>
    <w:p>
      <w:pPr>
        <w:spacing w:after="0"/>
        <w:ind w:left="0"/>
        <w:jc w:val="both"/>
      </w:pPr>
      <w:r>
        <w:rPr>
          <w:rFonts w:ascii="Times New Roman"/>
          <w:b w:val="false"/>
          <w:i w:val="false"/>
          <w:color w:val="000000"/>
          <w:sz w:val="28"/>
        </w:rPr>
        <w:t>
      8. 12-бағанда 7-бағанда көрсетілген өзгерістердің себептері, оның ішінде уәкілетті орган бекіткен кредиторлар талаптарының тізіліміне өзгерістер және (немесе) толықтырулар және (немесе) бағамдық айырма көрсетіледі.</w:t>
      </w:r>
    </w:p>
    <w:bookmarkEnd w:id="655"/>
    <w:bookmarkStart w:name="z757" w:id="656"/>
    <w:p>
      <w:pPr>
        <w:spacing w:after="0"/>
        <w:ind w:left="0"/>
        <w:jc w:val="both"/>
      </w:pPr>
      <w:r>
        <w:rPr>
          <w:rFonts w:ascii="Times New Roman"/>
          <w:b w:val="false"/>
          <w:i w:val="false"/>
          <w:color w:val="000000"/>
          <w:sz w:val="28"/>
        </w:rPr>
        <w:t>
      9. Жартыжылдық есепті жасау кезінде Нысан маусым үшін жеке және бірінші жартыжылдық үшін жеке жасалады.</w:t>
      </w:r>
    </w:p>
    <w:bookmarkEnd w:id="656"/>
    <w:bookmarkStart w:name="z758" w:id="657"/>
    <w:p>
      <w:pPr>
        <w:spacing w:after="0"/>
        <w:ind w:left="0"/>
        <w:jc w:val="both"/>
      </w:pPr>
      <w:r>
        <w:rPr>
          <w:rFonts w:ascii="Times New Roman"/>
          <w:b w:val="false"/>
          <w:i w:val="false"/>
          <w:color w:val="000000"/>
          <w:sz w:val="28"/>
        </w:rPr>
        <w:t>
      10. Жылдық есепті жасау кезінде Нысан желтоқсан үшін жеке және күнтізбелік жыл үшін жеке жасалады.</w:t>
      </w:r>
    </w:p>
    <w:bookmarkEnd w:id="65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3-қосымша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3-қосымша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bookmarkStart w:name="z760" w:id="658"/>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658"/>
    <w:bookmarkStart w:name="z761" w:id="659"/>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659"/>
    <w:bookmarkStart w:name="z762" w:id="660"/>
    <w:p>
      <w:pPr>
        <w:spacing w:after="0"/>
        <w:ind w:left="0"/>
        <w:jc w:val="both"/>
      </w:pPr>
      <w:r>
        <w:rPr>
          <w:rFonts w:ascii="Times New Roman"/>
          <w:b w:val="false"/>
          <w:i w:val="false"/>
          <w:color w:val="000000"/>
          <w:sz w:val="28"/>
        </w:rPr>
        <w:t>
      Әкімшілік нысанның атауы: Қызметі тоқтатылатын Қазақстан Республикасының бейрезидент банкі филиалының активтері мен міндеттемелері туралы есеп</w:t>
      </w:r>
    </w:p>
    <w:bookmarkEnd w:id="660"/>
    <w:bookmarkStart w:name="z763" w:id="661"/>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F3-LKB</w:t>
      </w:r>
    </w:p>
    <w:bookmarkEnd w:id="661"/>
    <w:bookmarkStart w:name="z764" w:id="662"/>
    <w:p>
      <w:pPr>
        <w:spacing w:after="0"/>
        <w:ind w:left="0"/>
        <w:jc w:val="both"/>
      </w:pPr>
      <w:r>
        <w:rPr>
          <w:rFonts w:ascii="Times New Roman"/>
          <w:b w:val="false"/>
          <w:i w:val="false"/>
          <w:color w:val="000000"/>
          <w:sz w:val="28"/>
        </w:rPr>
        <w:t>
      Кезеңділігі: ай сайын, жартыжылдық, жылдық</w:t>
      </w:r>
    </w:p>
    <w:bookmarkEnd w:id="662"/>
    <w:bookmarkStart w:name="z765" w:id="663"/>
    <w:p>
      <w:pPr>
        <w:spacing w:after="0"/>
        <w:ind w:left="0"/>
        <w:jc w:val="both"/>
      </w:pPr>
      <w:r>
        <w:rPr>
          <w:rFonts w:ascii="Times New Roman"/>
          <w:b w:val="false"/>
          <w:i w:val="false"/>
          <w:color w:val="000000"/>
          <w:sz w:val="28"/>
        </w:rPr>
        <w:t>
      Есепті кезең: 20____ жылғы "____" "__________" жағдай бойынша</w:t>
      </w:r>
    </w:p>
    <w:bookmarkEnd w:id="663"/>
    <w:bookmarkStart w:name="z766" w:id="664"/>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қызметі тоқтатылатын Қазақстан Республикасының бейрезидент банкі филиалының тарату комиссиялары</w:t>
      </w:r>
    </w:p>
    <w:bookmarkEnd w:id="664"/>
    <w:bookmarkStart w:name="z767" w:id="665"/>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665"/>
    <w:bookmarkStart w:name="z768" w:id="666"/>
    <w:p>
      <w:pPr>
        <w:spacing w:after="0"/>
        <w:ind w:left="0"/>
        <w:jc w:val="both"/>
      </w:pPr>
      <w:r>
        <w:rPr>
          <w:rFonts w:ascii="Times New Roman"/>
          <w:b w:val="false"/>
          <w:i w:val="false"/>
          <w:color w:val="000000"/>
          <w:sz w:val="28"/>
        </w:rPr>
        <w:t>
      ай сайынғы есеп – есепті айдан кейінгі айдың 8 (сегізінші) күнінен кешіктірмей;</w:t>
      </w:r>
    </w:p>
    <w:bookmarkEnd w:id="666"/>
    <w:bookmarkStart w:name="z769" w:id="667"/>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667"/>
    <w:bookmarkStart w:name="z770" w:id="668"/>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кешіктірмей</w:t>
      </w:r>
    </w:p>
    <w:bookmarkEnd w:id="668"/>
    <w:bookmarkStart w:name="z771" w:id="669"/>
    <w:p>
      <w:pPr>
        <w:spacing w:after="0"/>
        <w:ind w:left="0"/>
        <w:jc w:val="both"/>
      </w:pPr>
      <w:r>
        <w:rPr>
          <w:rFonts w:ascii="Times New Roman"/>
          <w:b w:val="false"/>
          <w:i w:val="false"/>
          <w:color w:val="000000"/>
          <w:sz w:val="28"/>
        </w:rPr>
        <w:t>
      Бизнес-сәйкестендіру нөмірі______________________________________</w:t>
      </w:r>
    </w:p>
    <w:bookmarkEnd w:id="669"/>
    <w:bookmarkStart w:name="z772" w:id="670"/>
    <w:p>
      <w:pPr>
        <w:spacing w:after="0"/>
        <w:ind w:left="0"/>
        <w:jc w:val="both"/>
      </w:pPr>
      <w:r>
        <w:rPr>
          <w:rFonts w:ascii="Times New Roman"/>
          <w:b w:val="false"/>
          <w:i w:val="false"/>
          <w:color w:val="000000"/>
          <w:sz w:val="28"/>
        </w:rPr>
        <w:t>
      Жинау әдісі: қағаз жеткізгіште және электронды түрде</w:t>
      </w:r>
    </w:p>
    <w:bookmarkEnd w:id="67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774" w:id="671"/>
    <w:p>
      <w:pPr>
        <w:spacing w:after="0"/>
        <w:ind w:left="0"/>
        <w:jc w:val="left"/>
      </w:pPr>
      <w:r>
        <w:rPr>
          <w:rFonts w:ascii="Times New Roman"/>
          <w:b/>
          <w:i w:val="false"/>
          <w:color w:val="000000"/>
        </w:rPr>
        <w:t xml:space="preserve"> Қызметі тоқтатылатын Қазақстан Республикасының бейрезидент банкі филиалының активтері мен міндеттемелері туралы есеп</w:t>
      </w:r>
    </w:p>
    <w:bookmarkEnd w:id="67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 соңында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жылдың соңында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 ретінде қабылданған активтер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Активтердің жиынтығы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Міндеттемелердің жиынтығы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бейрезидент банкі бас офисінің шоты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 қызметінің нәтижелері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Міндеттемелердің жиынтығы, Қазақстан Республикасының бейрезидент банкі бас офисінің шоты, филиал қызметінің резервтері мен нәтижелері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776" w:id="672"/>
    <w:p>
      <w:pPr>
        <w:spacing w:after="0"/>
        <w:ind w:left="0"/>
        <w:jc w:val="both"/>
      </w:pPr>
      <w:r>
        <w:rPr>
          <w:rFonts w:ascii="Times New Roman"/>
          <w:b w:val="false"/>
          <w:i w:val="false"/>
          <w:color w:val="000000"/>
          <w:sz w:val="28"/>
        </w:rPr>
        <w:t>
      Атауы___________________________Мекенжайы_______________________</w:t>
      </w:r>
    </w:p>
    <w:bookmarkEnd w:id="672"/>
    <w:bookmarkStart w:name="z777" w:id="673"/>
    <w:p>
      <w:pPr>
        <w:spacing w:after="0"/>
        <w:ind w:left="0"/>
        <w:jc w:val="both"/>
      </w:pPr>
      <w:r>
        <w:rPr>
          <w:rFonts w:ascii="Times New Roman"/>
          <w:b w:val="false"/>
          <w:i w:val="false"/>
          <w:color w:val="000000"/>
          <w:sz w:val="28"/>
        </w:rPr>
        <w:t>
      Телефоны ________________________</w:t>
      </w:r>
    </w:p>
    <w:bookmarkEnd w:id="673"/>
    <w:bookmarkStart w:name="z778" w:id="674"/>
    <w:p>
      <w:pPr>
        <w:spacing w:after="0"/>
        <w:ind w:left="0"/>
        <w:jc w:val="both"/>
      </w:pPr>
      <w:r>
        <w:rPr>
          <w:rFonts w:ascii="Times New Roman"/>
          <w:b w:val="false"/>
          <w:i w:val="false"/>
          <w:color w:val="000000"/>
          <w:sz w:val="28"/>
        </w:rPr>
        <w:t>
      Электрондық пошта мекенжайы ____________________________</w:t>
      </w:r>
    </w:p>
    <w:bookmarkEnd w:id="674"/>
    <w:bookmarkStart w:name="z779" w:id="675"/>
    <w:p>
      <w:pPr>
        <w:spacing w:after="0"/>
        <w:ind w:left="0"/>
        <w:jc w:val="both"/>
      </w:pPr>
      <w:r>
        <w:rPr>
          <w:rFonts w:ascii="Times New Roman"/>
          <w:b w:val="false"/>
          <w:i w:val="false"/>
          <w:color w:val="000000"/>
          <w:sz w:val="28"/>
        </w:rPr>
        <w:t>
      Орындаушы____________________________________ ________________</w:t>
      </w:r>
    </w:p>
    <w:bookmarkEnd w:id="675"/>
    <w:bookmarkStart w:name="z780" w:id="67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76"/>
    <w:bookmarkStart w:name="z781" w:id="677"/>
    <w:p>
      <w:pPr>
        <w:spacing w:after="0"/>
        <w:ind w:left="0"/>
        <w:jc w:val="both"/>
      </w:pPr>
      <w:r>
        <w:rPr>
          <w:rFonts w:ascii="Times New Roman"/>
          <w:b w:val="false"/>
          <w:i w:val="false"/>
          <w:color w:val="000000"/>
          <w:sz w:val="28"/>
        </w:rPr>
        <w:t>
      Бас бухгалтер немесе есепке қол қоюға уәкілетті адам</w:t>
      </w:r>
    </w:p>
    <w:bookmarkEnd w:id="677"/>
    <w:bookmarkStart w:name="z782" w:id="678"/>
    <w:p>
      <w:pPr>
        <w:spacing w:after="0"/>
        <w:ind w:left="0"/>
        <w:jc w:val="both"/>
      </w:pPr>
      <w:r>
        <w:rPr>
          <w:rFonts w:ascii="Times New Roman"/>
          <w:b w:val="false"/>
          <w:i w:val="false"/>
          <w:color w:val="000000"/>
          <w:sz w:val="28"/>
        </w:rPr>
        <w:t>
      __________________________________________ _________________</w:t>
      </w:r>
    </w:p>
    <w:bookmarkEnd w:id="678"/>
    <w:bookmarkStart w:name="z783" w:id="67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79"/>
    <w:bookmarkStart w:name="z784" w:id="680"/>
    <w:p>
      <w:pPr>
        <w:spacing w:after="0"/>
        <w:ind w:left="0"/>
        <w:jc w:val="both"/>
      </w:pPr>
      <w:r>
        <w:rPr>
          <w:rFonts w:ascii="Times New Roman"/>
          <w:b w:val="false"/>
          <w:i w:val="false"/>
          <w:color w:val="000000"/>
          <w:sz w:val="28"/>
        </w:rPr>
        <w:t>
      Төраға немесе есепке қол қоюға уәкілетті адам</w:t>
      </w:r>
    </w:p>
    <w:bookmarkEnd w:id="680"/>
    <w:bookmarkStart w:name="z785" w:id="681"/>
    <w:p>
      <w:pPr>
        <w:spacing w:after="0"/>
        <w:ind w:left="0"/>
        <w:jc w:val="both"/>
      </w:pPr>
      <w:r>
        <w:rPr>
          <w:rFonts w:ascii="Times New Roman"/>
          <w:b w:val="false"/>
          <w:i w:val="false"/>
          <w:color w:val="000000"/>
          <w:sz w:val="28"/>
        </w:rPr>
        <w:t>
      __________________________________________ _________________</w:t>
      </w:r>
    </w:p>
    <w:bookmarkEnd w:id="681"/>
    <w:bookmarkStart w:name="z786" w:id="68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682"/>
    <w:bookmarkStart w:name="z787" w:id="683"/>
    <w:p>
      <w:pPr>
        <w:spacing w:after="0"/>
        <w:ind w:left="0"/>
        <w:jc w:val="both"/>
      </w:pPr>
      <w:r>
        <w:rPr>
          <w:rFonts w:ascii="Times New Roman"/>
          <w:b w:val="false"/>
          <w:i w:val="false"/>
          <w:color w:val="000000"/>
          <w:sz w:val="28"/>
        </w:rPr>
        <w:t>
      Күні 20 жылғы "____" ______________</w:t>
      </w:r>
    </w:p>
    <w:bookmarkEnd w:id="68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Қызметі тоқтатылатын</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бейрезидент банкі филиалының</w:t>
            </w:r>
            <w:r>
              <w:br/>
            </w:r>
            <w:r>
              <w:rPr>
                <w:rFonts w:ascii="Times New Roman"/>
                <w:b w:val="false"/>
                <w:i w:val="false"/>
                <w:color w:val="000000"/>
                <w:sz w:val="20"/>
              </w:rPr>
              <w:t>активтер мен міндеттемелер</w:t>
            </w:r>
            <w:r>
              <w:br/>
            </w:r>
            <w:r>
              <w:rPr>
                <w:rFonts w:ascii="Times New Roman"/>
                <w:b w:val="false"/>
                <w:i w:val="false"/>
                <w:color w:val="000000"/>
                <w:sz w:val="20"/>
              </w:rPr>
              <w:t>туралы есебінің нысанына</w:t>
            </w:r>
            <w:r>
              <w:br/>
            </w:r>
            <w:r>
              <w:rPr>
                <w:rFonts w:ascii="Times New Roman"/>
                <w:b w:val="false"/>
                <w:i w:val="false"/>
                <w:color w:val="000000"/>
                <w:sz w:val="20"/>
              </w:rPr>
              <w:t>қосымша</w:t>
            </w:r>
          </w:p>
        </w:tc>
      </w:tr>
    </w:tbl>
    <w:bookmarkStart w:name="z789" w:id="684"/>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684"/>
    <w:bookmarkStart w:name="z790" w:id="685"/>
    <w:p>
      <w:pPr>
        <w:spacing w:after="0"/>
        <w:ind w:left="0"/>
        <w:jc w:val="left"/>
      </w:pPr>
      <w:r>
        <w:rPr>
          <w:rFonts w:ascii="Times New Roman"/>
          <w:b/>
          <w:i w:val="false"/>
          <w:color w:val="000000"/>
        </w:rPr>
        <w:t xml:space="preserve"> Қызметі тоқтатылатын Қазақстан Республикасының бейрезидент банкі филиалының активтер мен міндеттемелер туралы есеп (индекс: F3-LKB, кезеңділігі: ай сайын, жартыжылдық, жылдық)</w:t>
      </w:r>
    </w:p>
    <w:bookmarkEnd w:id="685"/>
    <w:bookmarkStart w:name="z791" w:id="686"/>
    <w:p>
      <w:pPr>
        <w:spacing w:after="0"/>
        <w:ind w:left="0"/>
        <w:jc w:val="left"/>
      </w:pPr>
      <w:r>
        <w:rPr>
          <w:rFonts w:ascii="Times New Roman"/>
          <w:b/>
          <w:i w:val="false"/>
          <w:color w:val="000000"/>
        </w:rPr>
        <w:t xml:space="preserve"> 1-тарау. Жалпы ережелер</w:t>
      </w:r>
    </w:p>
    <w:bookmarkEnd w:id="686"/>
    <w:bookmarkStart w:name="z792" w:id="687"/>
    <w:p>
      <w:pPr>
        <w:spacing w:after="0"/>
        <w:ind w:left="0"/>
        <w:jc w:val="both"/>
      </w:pPr>
      <w:r>
        <w:rPr>
          <w:rFonts w:ascii="Times New Roman"/>
          <w:b w:val="false"/>
          <w:i w:val="false"/>
          <w:color w:val="000000"/>
          <w:sz w:val="28"/>
        </w:rPr>
        <w:t>
      1. Осы түсіндірме (бұдан әрі – Түсіндірме) "Қызметі тоқтатылатын Қазақстан Республикасының бейрезидент банкі филиалының активтер мен міндеттемелер туралы есеп" нысанын (бұдан әрі – Нысан) толтыру бойынша бірыңғай талаптарды айқындайды.</w:t>
      </w:r>
    </w:p>
    <w:bookmarkEnd w:id="687"/>
    <w:bookmarkStart w:name="z793" w:id="688"/>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688"/>
    <w:bookmarkStart w:name="z794" w:id="689"/>
    <w:p>
      <w:pPr>
        <w:spacing w:after="0"/>
        <w:ind w:left="0"/>
        <w:jc w:val="both"/>
      </w:pPr>
      <w:r>
        <w:rPr>
          <w:rFonts w:ascii="Times New Roman"/>
          <w:b w:val="false"/>
          <w:i w:val="false"/>
          <w:color w:val="000000"/>
          <w:sz w:val="28"/>
        </w:rPr>
        <w:t>
      3. Қызметі тоқтатылатын Қазақстан Республикасының бейрезиденті банкі филиалының активтер мен міндеттемелер туралы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689"/>
    <w:bookmarkStart w:name="z795" w:id="690"/>
    <w:p>
      <w:pPr>
        <w:spacing w:after="0"/>
        <w:ind w:left="0"/>
        <w:jc w:val="both"/>
      </w:pPr>
      <w:r>
        <w:rPr>
          <w:rFonts w:ascii="Times New Roman"/>
          <w:b w:val="false"/>
          <w:i w:val="false"/>
          <w:color w:val="000000"/>
          <w:sz w:val="28"/>
        </w:rPr>
        <w:t>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маусымға дейін бірінші жарты жылдық жартыжылдық есептің есепті кезеңі болып табылады.</w:t>
      </w:r>
    </w:p>
    <w:bookmarkEnd w:id="690"/>
    <w:bookmarkStart w:name="z796" w:id="691"/>
    <w:p>
      <w:pPr>
        <w:spacing w:after="0"/>
        <w:ind w:left="0"/>
        <w:jc w:val="both"/>
      </w:pPr>
      <w:r>
        <w:rPr>
          <w:rFonts w:ascii="Times New Roman"/>
          <w:b w:val="false"/>
          <w:i w:val="false"/>
          <w:color w:val="000000"/>
          <w:sz w:val="28"/>
        </w:rPr>
        <w:t>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w:t>
      </w:r>
    </w:p>
    <w:bookmarkEnd w:id="691"/>
    <w:bookmarkStart w:name="z797" w:id="692"/>
    <w:p>
      <w:pPr>
        <w:spacing w:after="0"/>
        <w:ind w:left="0"/>
        <w:jc w:val="both"/>
      </w:pPr>
      <w:r>
        <w:rPr>
          <w:rFonts w:ascii="Times New Roman"/>
          <w:b w:val="false"/>
          <w:i w:val="false"/>
          <w:color w:val="000000"/>
          <w:sz w:val="28"/>
        </w:rPr>
        <w:t>
      4. Нысан есепті кезеңнің соңындағы жағдай бойынша жасалады. Нысанда деректер мың теңгемен толтырылады. 500 (бес жүз) теңгеден кіші сома 0 (нөлге) дейін дөңгелектенеді, ал 500 (бес жүз) теңгеге тең және одан жоғары сома 1000 (мың) теңгеге дейін дөңгелектенеді.</w:t>
      </w:r>
    </w:p>
    <w:bookmarkEnd w:id="692"/>
    <w:bookmarkStart w:name="z798" w:id="693"/>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693"/>
    <w:bookmarkStart w:name="z799" w:id="694"/>
    <w:p>
      <w:pPr>
        <w:spacing w:after="0"/>
        <w:ind w:left="0"/>
        <w:jc w:val="left"/>
      </w:pPr>
      <w:r>
        <w:rPr>
          <w:rFonts w:ascii="Times New Roman"/>
          <w:b/>
          <w:i w:val="false"/>
          <w:color w:val="000000"/>
        </w:rPr>
        <w:t xml:space="preserve"> 2-тарау. Есеп нысанын толтыру бойынша түсіндірме</w:t>
      </w:r>
    </w:p>
    <w:bookmarkEnd w:id="694"/>
    <w:bookmarkStart w:name="z800" w:id="695"/>
    <w:p>
      <w:pPr>
        <w:spacing w:after="0"/>
        <w:ind w:left="0"/>
        <w:jc w:val="both"/>
      </w:pPr>
      <w:r>
        <w:rPr>
          <w:rFonts w:ascii="Times New Roman"/>
          <w:b w:val="false"/>
          <w:i w:val="false"/>
          <w:color w:val="000000"/>
          <w:sz w:val="28"/>
        </w:rPr>
        <w:t>
      6. Осы нысан бойынша жартыжылдық есеп бірінші жартыжылдықтағы қорытынды деректерді шығармай, маусым үшін жасалады.</w:t>
      </w:r>
    </w:p>
    <w:bookmarkEnd w:id="695"/>
    <w:bookmarkStart w:name="z801" w:id="696"/>
    <w:p>
      <w:pPr>
        <w:spacing w:after="0"/>
        <w:ind w:left="0"/>
        <w:jc w:val="both"/>
      </w:pPr>
      <w:r>
        <w:rPr>
          <w:rFonts w:ascii="Times New Roman"/>
          <w:b w:val="false"/>
          <w:i w:val="false"/>
          <w:color w:val="000000"/>
          <w:sz w:val="28"/>
        </w:rPr>
        <w:t>
      7. Осы нысан бойынша жылдық есеп жыл үшін қорытынды деректерді шығармай, желтоқсан үшін жасалады.</w:t>
      </w:r>
    </w:p>
    <w:bookmarkEnd w:id="69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4-қосымша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4-қосымша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803" w:id="697"/>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697"/>
    <w:bookmarkStart w:name="z804" w:id="698"/>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698"/>
    <w:bookmarkStart w:name="z805" w:id="699"/>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бейрезиденті банкі филиалының касса және ағымдағы шоттар бойынша ақша қалдықтары және қозғалысы туралы есеп</w:t>
      </w:r>
    </w:p>
    <w:bookmarkEnd w:id="699"/>
    <w:bookmarkStart w:name="z806" w:id="700"/>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F4-LKB</w:t>
      </w:r>
    </w:p>
    <w:bookmarkEnd w:id="700"/>
    <w:bookmarkStart w:name="z807" w:id="701"/>
    <w:p>
      <w:pPr>
        <w:spacing w:after="0"/>
        <w:ind w:left="0"/>
        <w:jc w:val="both"/>
      </w:pPr>
      <w:r>
        <w:rPr>
          <w:rFonts w:ascii="Times New Roman"/>
          <w:b w:val="false"/>
          <w:i w:val="false"/>
          <w:color w:val="000000"/>
          <w:sz w:val="28"/>
        </w:rPr>
        <w:t>
      Кезеңділігі: ай сайын, жартыжылдық, жылдық</w:t>
      </w:r>
    </w:p>
    <w:bookmarkEnd w:id="701"/>
    <w:bookmarkStart w:name="z808" w:id="702"/>
    <w:p>
      <w:pPr>
        <w:spacing w:after="0"/>
        <w:ind w:left="0"/>
        <w:jc w:val="both"/>
      </w:pPr>
      <w:r>
        <w:rPr>
          <w:rFonts w:ascii="Times New Roman"/>
          <w:b w:val="false"/>
          <w:i w:val="false"/>
          <w:color w:val="000000"/>
          <w:sz w:val="28"/>
        </w:rPr>
        <w:t>
      Есепті кезең: 20____ жылғы "____" "__________" жағдай бойынша</w:t>
      </w:r>
    </w:p>
    <w:bookmarkEnd w:id="702"/>
    <w:bookmarkStart w:name="z809" w:id="703"/>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таратылатын банктің, қызметі тоқтатылатын Қазақстан Республикасының бейрезиденті банкі филиалының тарату комиссиялары</w:t>
      </w:r>
    </w:p>
    <w:bookmarkEnd w:id="703"/>
    <w:bookmarkStart w:name="z810" w:id="704"/>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704"/>
    <w:bookmarkStart w:name="z811" w:id="705"/>
    <w:p>
      <w:pPr>
        <w:spacing w:after="0"/>
        <w:ind w:left="0"/>
        <w:jc w:val="both"/>
      </w:pPr>
      <w:r>
        <w:rPr>
          <w:rFonts w:ascii="Times New Roman"/>
          <w:b w:val="false"/>
          <w:i w:val="false"/>
          <w:color w:val="000000"/>
          <w:sz w:val="28"/>
        </w:rPr>
        <w:t>
      ай сайынғы есеп – есепті айдан кейінгі айдың 8 (сегізінші) күнінен кешіктірмей;</w:t>
      </w:r>
    </w:p>
    <w:bookmarkEnd w:id="705"/>
    <w:bookmarkStart w:name="z812" w:id="706"/>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706"/>
    <w:bookmarkStart w:name="z813" w:id="707"/>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кешіктірмей.</w:t>
      </w:r>
    </w:p>
    <w:bookmarkEnd w:id="707"/>
    <w:bookmarkStart w:name="z814" w:id="708"/>
    <w:p>
      <w:pPr>
        <w:spacing w:after="0"/>
        <w:ind w:left="0"/>
        <w:jc w:val="both"/>
      </w:pPr>
      <w:r>
        <w:rPr>
          <w:rFonts w:ascii="Times New Roman"/>
          <w:b w:val="false"/>
          <w:i w:val="false"/>
          <w:color w:val="000000"/>
          <w:sz w:val="28"/>
        </w:rPr>
        <w:t>
      Бизнес-сәйкестендіру нөмірі______________________________________</w:t>
      </w:r>
    </w:p>
    <w:bookmarkEnd w:id="708"/>
    <w:bookmarkStart w:name="z815" w:id="709"/>
    <w:p>
      <w:pPr>
        <w:spacing w:after="0"/>
        <w:ind w:left="0"/>
        <w:jc w:val="both"/>
      </w:pPr>
      <w:r>
        <w:rPr>
          <w:rFonts w:ascii="Times New Roman"/>
          <w:b w:val="false"/>
          <w:i w:val="false"/>
          <w:color w:val="000000"/>
          <w:sz w:val="28"/>
        </w:rPr>
        <w:t>
      Жинау әдісі: қағаз жеткізгіште және электронды түрде</w:t>
      </w:r>
    </w:p>
    <w:bookmarkEnd w:id="709"/>
    <w:bookmarkStart w:name="z816" w:id="710"/>
    <w:p>
      <w:pPr>
        <w:spacing w:after="0"/>
        <w:ind w:left="0"/>
        <w:jc w:val="both"/>
      </w:pPr>
      <w:r>
        <w:rPr>
          <w:rFonts w:ascii="Times New Roman"/>
          <w:b w:val="false"/>
          <w:i w:val="false"/>
          <w:color w:val="000000"/>
          <w:sz w:val="28"/>
        </w:rPr>
        <w:t xml:space="preserve">
      Нысан </w:t>
      </w:r>
    </w:p>
    <w:bookmarkEnd w:id="710"/>
    <w:bookmarkStart w:name="z817" w:id="711"/>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бейрезиденті банкі филиалының касса және ағымдағы шоттар бойынша ақша қалдықтары және қозғалысы туралы есеп</w:t>
      </w:r>
    </w:p>
    <w:bookmarkEnd w:id="71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барлығы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Алдыңғы есепті күнге ақша қалдығы,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кассадағы қолма-қол ақша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шот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қаражат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Ақшаның түсуі,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қарыздар бойынша берешекті өтеуден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дебиторлық берешекті өтеуден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сатудан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аукционға қатысу үшін кепіл жарнасы есебінен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кассадан ағымдағы шотқа қолма-қол ақшаны есептеу есебінен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түсімдер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 шығысы,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комиссиясының қызметін қамтамасыз етуге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кредиторлар талаптарының тізіліміне сәйкес кредиторлармен есеп айырысуларды жүзеге асыруға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қате нұсқаулар бойынша түскен ақшаны қайтару бойынша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банктік шоттары жабылған адамдардың пайдасына түскен және түсетін ақшаны қайтару бойынша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берешегі болмаған кезде банк лицензиясынан айырылғаннан кейін олардың банктік шоттарына түскен ақша аударымдары бойынша клиенттердің нұсқауларын орындау бойынша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шотты толтыру үшін кассадан қолма-қол ақшаны инкассациялау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аукционға қатысу үшін есептелген кепіл жарнасын қайтару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шығыстар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күнге ақша қалдығы,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кассадағы қолма-қол ақша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шот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қаражат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819" w:id="712"/>
    <w:p>
      <w:pPr>
        <w:spacing w:after="0"/>
        <w:ind w:left="0"/>
        <w:jc w:val="both"/>
      </w:pPr>
      <w:r>
        <w:rPr>
          <w:rFonts w:ascii="Times New Roman"/>
          <w:b w:val="false"/>
          <w:i w:val="false"/>
          <w:color w:val="000000"/>
          <w:sz w:val="28"/>
        </w:rPr>
        <w:t>
      Атауы___________________ Мекенжайы__________________</w:t>
      </w:r>
    </w:p>
    <w:bookmarkEnd w:id="712"/>
    <w:bookmarkStart w:name="z820" w:id="713"/>
    <w:p>
      <w:pPr>
        <w:spacing w:after="0"/>
        <w:ind w:left="0"/>
        <w:jc w:val="both"/>
      </w:pPr>
      <w:r>
        <w:rPr>
          <w:rFonts w:ascii="Times New Roman"/>
          <w:b w:val="false"/>
          <w:i w:val="false"/>
          <w:color w:val="000000"/>
          <w:sz w:val="28"/>
        </w:rPr>
        <w:t>
      Телефоны ________________________</w:t>
      </w:r>
    </w:p>
    <w:bookmarkEnd w:id="713"/>
    <w:bookmarkStart w:name="z821" w:id="714"/>
    <w:p>
      <w:pPr>
        <w:spacing w:after="0"/>
        <w:ind w:left="0"/>
        <w:jc w:val="both"/>
      </w:pPr>
      <w:r>
        <w:rPr>
          <w:rFonts w:ascii="Times New Roman"/>
          <w:b w:val="false"/>
          <w:i w:val="false"/>
          <w:color w:val="000000"/>
          <w:sz w:val="28"/>
        </w:rPr>
        <w:t>
      Электрондық пошта мекенжайы ____________________________</w:t>
      </w:r>
    </w:p>
    <w:bookmarkEnd w:id="714"/>
    <w:bookmarkStart w:name="z822" w:id="715"/>
    <w:p>
      <w:pPr>
        <w:spacing w:after="0"/>
        <w:ind w:left="0"/>
        <w:jc w:val="both"/>
      </w:pPr>
      <w:r>
        <w:rPr>
          <w:rFonts w:ascii="Times New Roman"/>
          <w:b w:val="false"/>
          <w:i w:val="false"/>
          <w:color w:val="000000"/>
          <w:sz w:val="28"/>
        </w:rPr>
        <w:t>
      Орындаушы____________________________________ ________________</w:t>
      </w:r>
    </w:p>
    <w:bookmarkEnd w:id="715"/>
    <w:bookmarkStart w:name="z823" w:id="71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16"/>
    <w:bookmarkStart w:name="z824" w:id="717"/>
    <w:p>
      <w:pPr>
        <w:spacing w:after="0"/>
        <w:ind w:left="0"/>
        <w:jc w:val="both"/>
      </w:pPr>
      <w:r>
        <w:rPr>
          <w:rFonts w:ascii="Times New Roman"/>
          <w:b w:val="false"/>
          <w:i w:val="false"/>
          <w:color w:val="000000"/>
          <w:sz w:val="28"/>
        </w:rPr>
        <w:t>
      Бас бухгалтер немесе есепке қол қоюға уәкілетті адам</w:t>
      </w:r>
    </w:p>
    <w:bookmarkEnd w:id="717"/>
    <w:bookmarkStart w:name="z825" w:id="718"/>
    <w:p>
      <w:pPr>
        <w:spacing w:after="0"/>
        <w:ind w:left="0"/>
        <w:jc w:val="both"/>
      </w:pPr>
      <w:r>
        <w:rPr>
          <w:rFonts w:ascii="Times New Roman"/>
          <w:b w:val="false"/>
          <w:i w:val="false"/>
          <w:color w:val="000000"/>
          <w:sz w:val="28"/>
        </w:rPr>
        <w:t>
      __________________________________________ _________________</w:t>
      </w:r>
    </w:p>
    <w:bookmarkEnd w:id="718"/>
    <w:bookmarkStart w:name="z826" w:id="71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19"/>
    <w:bookmarkStart w:name="z827" w:id="720"/>
    <w:p>
      <w:pPr>
        <w:spacing w:after="0"/>
        <w:ind w:left="0"/>
        <w:jc w:val="both"/>
      </w:pPr>
      <w:r>
        <w:rPr>
          <w:rFonts w:ascii="Times New Roman"/>
          <w:b w:val="false"/>
          <w:i w:val="false"/>
          <w:color w:val="000000"/>
          <w:sz w:val="28"/>
        </w:rPr>
        <w:t>
      Төраға немесе есепке қол қоюға уәкілетті адам</w:t>
      </w:r>
    </w:p>
    <w:bookmarkEnd w:id="720"/>
    <w:bookmarkStart w:name="z828" w:id="721"/>
    <w:p>
      <w:pPr>
        <w:spacing w:after="0"/>
        <w:ind w:left="0"/>
        <w:jc w:val="both"/>
      </w:pPr>
      <w:r>
        <w:rPr>
          <w:rFonts w:ascii="Times New Roman"/>
          <w:b w:val="false"/>
          <w:i w:val="false"/>
          <w:color w:val="000000"/>
          <w:sz w:val="28"/>
        </w:rPr>
        <w:t>
      __________________________________________ ________________</w:t>
      </w:r>
    </w:p>
    <w:bookmarkEnd w:id="721"/>
    <w:bookmarkStart w:name="z829" w:id="72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22"/>
    <w:bookmarkStart w:name="z830" w:id="723"/>
    <w:p>
      <w:pPr>
        <w:spacing w:after="0"/>
        <w:ind w:left="0"/>
        <w:jc w:val="both"/>
      </w:pPr>
      <w:r>
        <w:rPr>
          <w:rFonts w:ascii="Times New Roman"/>
          <w:b w:val="false"/>
          <w:i w:val="false"/>
          <w:color w:val="000000"/>
          <w:sz w:val="28"/>
        </w:rPr>
        <w:t>
      Күні 20 жылғы "____" ______________</w:t>
      </w:r>
    </w:p>
    <w:bookmarkEnd w:id="72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бейрезиденті</w:t>
            </w:r>
            <w:r>
              <w:br/>
            </w:r>
            <w:r>
              <w:rPr>
                <w:rFonts w:ascii="Times New Roman"/>
                <w:b w:val="false"/>
                <w:i w:val="false"/>
                <w:color w:val="000000"/>
                <w:sz w:val="20"/>
              </w:rPr>
              <w:t>банкі филиалының касса және</w:t>
            </w:r>
            <w:r>
              <w:br/>
            </w:r>
            <w:r>
              <w:rPr>
                <w:rFonts w:ascii="Times New Roman"/>
                <w:b w:val="false"/>
                <w:i w:val="false"/>
                <w:color w:val="000000"/>
                <w:sz w:val="20"/>
              </w:rPr>
              <w:t>ағымдағы шоттар бойынша ақша</w:t>
            </w:r>
            <w:r>
              <w:br/>
            </w:r>
            <w:r>
              <w:rPr>
                <w:rFonts w:ascii="Times New Roman"/>
                <w:b w:val="false"/>
                <w:i w:val="false"/>
                <w:color w:val="000000"/>
                <w:sz w:val="20"/>
              </w:rPr>
              <w:t>қалдықтары және қозғалысы</w:t>
            </w:r>
            <w:r>
              <w:br/>
            </w:r>
            <w:r>
              <w:rPr>
                <w:rFonts w:ascii="Times New Roman"/>
                <w:b w:val="false"/>
                <w:i w:val="false"/>
                <w:color w:val="000000"/>
                <w:sz w:val="20"/>
              </w:rPr>
              <w:t>туралы есеп нысанына</w:t>
            </w:r>
            <w:r>
              <w:br/>
            </w:r>
            <w:r>
              <w:rPr>
                <w:rFonts w:ascii="Times New Roman"/>
                <w:b w:val="false"/>
                <w:i w:val="false"/>
                <w:color w:val="000000"/>
                <w:sz w:val="20"/>
              </w:rPr>
              <w:t>қосымша</w:t>
            </w:r>
          </w:p>
        </w:tc>
      </w:tr>
    </w:tbl>
    <w:bookmarkStart w:name="z832" w:id="724"/>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 </w:t>
      </w:r>
    </w:p>
    <w:bookmarkEnd w:id="724"/>
    <w:bookmarkStart w:name="z833" w:id="725"/>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бейрезиденті банкі филиалының касса және ағымдағы шоттар бойынша ақша қалдықтары және қозғалысы туралы есеп (индексі: F4-LKB, кезеңділігі: ай сайын, жартыжылдық, жылдық)</w:t>
      </w:r>
    </w:p>
    <w:bookmarkEnd w:id="725"/>
    <w:bookmarkStart w:name="z834" w:id="726"/>
    <w:p>
      <w:pPr>
        <w:spacing w:after="0"/>
        <w:ind w:left="0"/>
        <w:jc w:val="left"/>
      </w:pPr>
      <w:r>
        <w:rPr>
          <w:rFonts w:ascii="Times New Roman"/>
          <w:b/>
          <w:i w:val="false"/>
          <w:color w:val="000000"/>
        </w:rPr>
        <w:t xml:space="preserve"> 1-тарау. Жалпы ережелер</w:t>
      </w:r>
    </w:p>
    <w:bookmarkEnd w:id="726"/>
    <w:bookmarkStart w:name="z835" w:id="727"/>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бейрезиденті банкі филиалының касса және ағымдағы шоттар бойынша ақша қалдықтары және қозғалысы туралы есеп" нысанын (бұдан әрі – Нысан) толтыру бойынша бірыңғай талаптарды айқындайды.</w:t>
      </w:r>
    </w:p>
    <w:bookmarkEnd w:id="727"/>
    <w:bookmarkStart w:name="z836" w:id="728"/>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728"/>
    <w:bookmarkStart w:name="z837" w:id="729"/>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729"/>
    <w:bookmarkStart w:name="z838" w:id="730"/>
    <w:p>
      <w:pPr>
        <w:spacing w:after="0"/>
        <w:ind w:left="0"/>
        <w:jc w:val="both"/>
      </w:pPr>
      <w:r>
        <w:rPr>
          <w:rFonts w:ascii="Times New Roman"/>
          <w:b w:val="false"/>
          <w:i w:val="false"/>
          <w:color w:val="000000"/>
          <w:sz w:val="28"/>
        </w:rPr>
        <w:t>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маусымға дейін бірінші жарты жылдық жартыжылдық есептің есепті кезеңі болып табылады.</w:t>
      </w:r>
    </w:p>
    <w:bookmarkEnd w:id="730"/>
    <w:bookmarkStart w:name="z839" w:id="731"/>
    <w:p>
      <w:pPr>
        <w:spacing w:after="0"/>
        <w:ind w:left="0"/>
        <w:jc w:val="both"/>
      </w:pPr>
      <w:r>
        <w:rPr>
          <w:rFonts w:ascii="Times New Roman"/>
          <w:b w:val="false"/>
          <w:i w:val="false"/>
          <w:color w:val="000000"/>
          <w:sz w:val="28"/>
        </w:rPr>
        <w:t>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w:t>
      </w:r>
    </w:p>
    <w:bookmarkEnd w:id="731"/>
    <w:bookmarkStart w:name="z840" w:id="732"/>
    <w:p>
      <w:pPr>
        <w:spacing w:after="0"/>
        <w:ind w:left="0"/>
        <w:jc w:val="both"/>
      </w:pPr>
      <w:r>
        <w:rPr>
          <w:rFonts w:ascii="Times New Roman"/>
          <w:b w:val="false"/>
          <w:i w:val="false"/>
          <w:color w:val="000000"/>
          <w:sz w:val="28"/>
        </w:rPr>
        <w:t>
      4. Нысанды тарату комиссиясы есепті кезең соңындағы жағдай бойынша жасайды. Нысандағы деректер мың теңгемен толтырылады. 500 (бес жүз) теңгеден аз сома 0 (нөлге) дейін дөңгелектенеді, ал 500 (бес жүзге) тең және одан жоғары сома 1000 (мың) теңгеге дейін дөңгелектенеді.</w:t>
      </w:r>
    </w:p>
    <w:bookmarkEnd w:id="732"/>
    <w:bookmarkStart w:name="z841" w:id="733"/>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733"/>
    <w:bookmarkStart w:name="z842" w:id="734"/>
    <w:p>
      <w:pPr>
        <w:spacing w:after="0"/>
        <w:ind w:left="0"/>
        <w:jc w:val="left"/>
      </w:pPr>
      <w:r>
        <w:rPr>
          <w:rFonts w:ascii="Times New Roman"/>
          <w:b/>
          <w:i w:val="false"/>
          <w:color w:val="000000"/>
        </w:rPr>
        <w:t xml:space="preserve"> 2-тарау. Есептің нысанын толтыру бойынша түсіндірме</w:t>
      </w:r>
    </w:p>
    <w:bookmarkEnd w:id="734"/>
    <w:bookmarkStart w:name="z843" w:id="735"/>
    <w:p>
      <w:pPr>
        <w:spacing w:after="0"/>
        <w:ind w:left="0"/>
        <w:jc w:val="both"/>
      </w:pPr>
      <w:r>
        <w:rPr>
          <w:rFonts w:ascii="Times New Roman"/>
          <w:b w:val="false"/>
          <w:i w:val="false"/>
          <w:color w:val="000000"/>
          <w:sz w:val="28"/>
        </w:rPr>
        <w:t>
      6. Жартыжылдық есепті қалыптастырған кезде Нысан маусым үшін жеке және бірінші жартыжылдық үшін жеке жасалады.</w:t>
      </w:r>
    </w:p>
    <w:bookmarkEnd w:id="735"/>
    <w:bookmarkStart w:name="z844" w:id="736"/>
    <w:p>
      <w:pPr>
        <w:spacing w:after="0"/>
        <w:ind w:left="0"/>
        <w:jc w:val="both"/>
      </w:pPr>
      <w:r>
        <w:rPr>
          <w:rFonts w:ascii="Times New Roman"/>
          <w:b w:val="false"/>
          <w:i w:val="false"/>
          <w:color w:val="000000"/>
          <w:sz w:val="28"/>
        </w:rPr>
        <w:t>
      7. Жылдық есепті жасаған кезде Нысан желтоқсан үшін жеке және күнтізбелік жыл үшін жеке жасалады.</w:t>
      </w:r>
    </w:p>
    <w:bookmarkEnd w:id="73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5-қосымша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5-қосымша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846" w:id="737"/>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737"/>
    <w:bookmarkStart w:name="z847" w:id="738"/>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738"/>
    <w:bookmarkStart w:name="z848" w:id="739"/>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бейрезиденті банкі филиалының дебиторлық берешегінің жай-күйі туралы есеп</w:t>
      </w:r>
    </w:p>
    <w:bookmarkEnd w:id="739"/>
    <w:bookmarkStart w:name="z849" w:id="740"/>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F5-LKB</w:t>
      </w:r>
    </w:p>
    <w:bookmarkEnd w:id="740"/>
    <w:bookmarkStart w:name="z850" w:id="741"/>
    <w:p>
      <w:pPr>
        <w:spacing w:after="0"/>
        <w:ind w:left="0"/>
        <w:jc w:val="both"/>
      </w:pPr>
      <w:r>
        <w:rPr>
          <w:rFonts w:ascii="Times New Roman"/>
          <w:b w:val="false"/>
          <w:i w:val="false"/>
          <w:color w:val="000000"/>
          <w:sz w:val="28"/>
        </w:rPr>
        <w:t>
      Кезеңділігі: ай сайын, жартыжылдық, жылдық</w:t>
      </w:r>
    </w:p>
    <w:bookmarkEnd w:id="741"/>
    <w:bookmarkStart w:name="z851" w:id="742"/>
    <w:p>
      <w:pPr>
        <w:spacing w:after="0"/>
        <w:ind w:left="0"/>
        <w:jc w:val="both"/>
      </w:pPr>
      <w:r>
        <w:rPr>
          <w:rFonts w:ascii="Times New Roman"/>
          <w:b w:val="false"/>
          <w:i w:val="false"/>
          <w:color w:val="000000"/>
          <w:sz w:val="28"/>
        </w:rPr>
        <w:t>
      Есепті кезең: 20____ жылғы "____" "__________" жағдай бойынша</w:t>
      </w:r>
    </w:p>
    <w:bookmarkEnd w:id="742"/>
    <w:bookmarkStart w:name="z852" w:id="743"/>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таратылатын банктердің, қызметі тоқтатылатын Қазақстан Республикасының бейрезидент банктері филиалдарының тарату комиссиялары</w:t>
      </w:r>
    </w:p>
    <w:bookmarkEnd w:id="743"/>
    <w:bookmarkStart w:name="z853" w:id="744"/>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744"/>
    <w:bookmarkStart w:name="z854" w:id="745"/>
    <w:p>
      <w:pPr>
        <w:spacing w:after="0"/>
        <w:ind w:left="0"/>
        <w:jc w:val="both"/>
      </w:pPr>
      <w:r>
        <w:rPr>
          <w:rFonts w:ascii="Times New Roman"/>
          <w:b w:val="false"/>
          <w:i w:val="false"/>
          <w:color w:val="000000"/>
          <w:sz w:val="28"/>
        </w:rPr>
        <w:t>
      ай сайынғы есеп – есепті айдан кейінгі айдың 8 (сегізінші) күнінен кешіктірмей;</w:t>
      </w:r>
    </w:p>
    <w:bookmarkEnd w:id="745"/>
    <w:bookmarkStart w:name="z855" w:id="746"/>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746"/>
    <w:bookmarkStart w:name="z856" w:id="747"/>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кешіктірмей.</w:t>
      </w:r>
    </w:p>
    <w:bookmarkEnd w:id="747"/>
    <w:bookmarkStart w:name="z857" w:id="748"/>
    <w:p>
      <w:pPr>
        <w:spacing w:after="0"/>
        <w:ind w:left="0"/>
        <w:jc w:val="both"/>
      </w:pPr>
      <w:r>
        <w:rPr>
          <w:rFonts w:ascii="Times New Roman"/>
          <w:b w:val="false"/>
          <w:i w:val="false"/>
          <w:color w:val="000000"/>
          <w:sz w:val="28"/>
        </w:rPr>
        <w:t>
      Бизнес-сәйкестендіру нөмірі______________________________________</w:t>
      </w:r>
    </w:p>
    <w:bookmarkEnd w:id="748"/>
    <w:bookmarkStart w:name="z858" w:id="749"/>
    <w:p>
      <w:pPr>
        <w:spacing w:after="0"/>
        <w:ind w:left="0"/>
        <w:jc w:val="both"/>
      </w:pPr>
      <w:r>
        <w:rPr>
          <w:rFonts w:ascii="Times New Roman"/>
          <w:b w:val="false"/>
          <w:i w:val="false"/>
          <w:color w:val="000000"/>
          <w:sz w:val="28"/>
        </w:rPr>
        <w:t>
      Жинау әдісі: қағаз жеткізгіште және электронды түрде</w:t>
      </w:r>
    </w:p>
    <w:bookmarkEnd w:id="749"/>
    <w:bookmarkStart w:name="z859" w:id="750"/>
    <w:p>
      <w:pPr>
        <w:spacing w:after="0"/>
        <w:ind w:left="0"/>
        <w:jc w:val="both"/>
      </w:pPr>
      <w:r>
        <w:rPr>
          <w:rFonts w:ascii="Times New Roman"/>
          <w:b w:val="false"/>
          <w:i w:val="false"/>
          <w:color w:val="000000"/>
          <w:sz w:val="28"/>
        </w:rPr>
        <w:t xml:space="preserve">
      Нысан </w:t>
      </w:r>
    </w:p>
    <w:bookmarkEnd w:id="750"/>
    <w:bookmarkStart w:name="z860" w:id="751"/>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бейрезиденті банкі филиалының дебиторлық берешегінің жай-күйі туралы есеп</w:t>
      </w:r>
    </w:p>
    <w:bookmarkEnd w:id="75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 (мың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Мәліметтер тізбесі</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Дебиторлық берешек, есепті күнге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қарыздар,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90 күннен асатын негізгі борыш және (немесе) сыйақы бойынша мерзімі өткен берешегі бар қарыздар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қарыздар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дебиторлық берешек, оның ішінде: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банктік қызмет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банктік емес қызмет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қарыздар бойынша сотқа талап арыздар берілді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дебиторлық берешек бойынша сотқа талап арыздар берілді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банктік қызмет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банктік емес қызмет бойынша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862" w:id="752"/>
    <w:p>
      <w:pPr>
        <w:spacing w:after="0"/>
        <w:ind w:left="0"/>
        <w:jc w:val="both"/>
      </w:pPr>
      <w:r>
        <w:rPr>
          <w:rFonts w:ascii="Times New Roman"/>
          <w:b w:val="false"/>
          <w:i w:val="false"/>
          <w:color w:val="000000"/>
          <w:sz w:val="28"/>
        </w:rPr>
        <w:t>
      кестенің жалғасы</w:t>
      </w:r>
    </w:p>
    <w:bookmarkEnd w:id="75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Барлығы </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Саны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0" w:type="auto"/>
            <w:vMerge/>
            <w:tcBorders>
              <w:top w:val="nil"/>
              <w:left w:val="single" w:color="cfcfcf" w:sz="5"/>
              <w:bottom w:val="single" w:color="cfcfcf" w:sz="5"/>
              <w:right w:val="single" w:color="cfcfcf" w:sz="5"/>
            </w:tcBorders>
          </w:tc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863" w:id="753"/>
    <w:p>
      <w:pPr>
        <w:spacing w:after="0"/>
        <w:ind w:left="0"/>
        <w:jc w:val="both"/>
      </w:pPr>
      <w:r>
        <w:rPr>
          <w:rFonts w:ascii="Times New Roman"/>
          <w:b w:val="false"/>
          <w:i w:val="false"/>
          <w:color w:val="000000"/>
          <w:sz w:val="28"/>
        </w:rPr>
        <w:t>
      Атауы___________________ Мекенжайы__________________</w:t>
      </w:r>
    </w:p>
    <w:bookmarkEnd w:id="753"/>
    <w:bookmarkStart w:name="z864" w:id="754"/>
    <w:p>
      <w:pPr>
        <w:spacing w:after="0"/>
        <w:ind w:left="0"/>
        <w:jc w:val="both"/>
      </w:pPr>
      <w:r>
        <w:rPr>
          <w:rFonts w:ascii="Times New Roman"/>
          <w:b w:val="false"/>
          <w:i w:val="false"/>
          <w:color w:val="000000"/>
          <w:sz w:val="28"/>
        </w:rPr>
        <w:t>
      Телефоны ________________________</w:t>
      </w:r>
    </w:p>
    <w:bookmarkEnd w:id="754"/>
    <w:bookmarkStart w:name="z865" w:id="755"/>
    <w:p>
      <w:pPr>
        <w:spacing w:after="0"/>
        <w:ind w:left="0"/>
        <w:jc w:val="both"/>
      </w:pPr>
      <w:r>
        <w:rPr>
          <w:rFonts w:ascii="Times New Roman"/>
          <w:b w:val="false"/>
          <w:i w:val="false"/>
          <w:color w:val="000000"/>
          <w:sz w:val="28"/>
        </w:rPr>
        <w:t>
      Электрондық пошта мекенжайы ____________________________</w:t>
      </w:r>
    </w:p>
    <w:bookmarkEnd w:id="755"/>
    <w:bookmarkStart w:name="z866" w:id="756"/>
    <w:p>
      <w:pPr>
        <w:spacing w:after="0"/>
        <w:ind w:left="0"/>
        <w:jc w:val="both"/>
      </w:pPr>
      <w:r>
        <w:rPr>
          <w:rFonts w:ascii="Times New Roman"/>
          <w:b w:val="false"/>
          <w:i w:val="false"/>
          <w:color w:val="000000"/>
          <w:sz w:val="28"/>
        </w:rPr>
        <w:t>
      Орындаушы_____________________________________ ________________</w:t>
      </w:r>
    </w:p>
    <w:bookmarkEnd w:id="756"/>
    <w:bookmarkStart w:name="z867" w:id="75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57"/>
    <w:bookmarkStart w:name="z868" w:id="758"/>
    <w:p>
      <w:pPr>
        <w:spacing w:after="0"/>
        <w:ind w:left="0"/>
        <w:jc w:val="both"/>
      </w:pPr>
      <w:r>
        <w:rPr>
          <w:rFonts w:ascii="Times New Roman"/>
          <w:b w:val="false"/>
          <w:i w:val="false"/>
          <w:color w:val="000000"/>
          <w:sz w:val="28"/>
        </w:rPr>
        <w:t>
      Бас бухгалтер немесе есепке қол қоюға уәкілетті адам</w:t>
      </w:r>
    </w:p>
    <w:bookmarkEnd w:id="758"/>
    <w:bookmarkStart w:name="z869" w:id="759"/>
    <w:p>
      <w:pPr>
        <w:spacing w:after="0"/>
        <w:ind w:left="0"/>
        <w:jc w:val="both"/>
      </w:pPr>
      <w:r>
        <w:rPr>
          <w:rFonts w:ascii="Times New Roman"/>
          <w:b w:val="false"/>
          <w:i w:val="false"/>
          <w:color w:val="000000"/>
          <w:sz w:val="28"/>
        </w:rPr>
        <w:t>
      ___________________________________________ ____________________</w:t>
      </w:r>
    </w:p>
    <w:bookmarkEnd w:id="759"/>
    <w:bookmarkStart w:name="z870" w:id="76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60"/>
    <w:bookmarkStart w:name="z871" w:id="761"/>
    <w:p>
      <w:pPr>
        <w:spacing w:after="0"/>
        <w:ind w:left="0"/>
        <w:jc w:val="both"/>
      </w:pPr>
      <w:r>
        <w:rPr>
          <w:rFonts w:ascii="Times New Roman"/>
          <w:b w:val="false"/>
          <w:i w:val="false"/>
          <w:color w:val="000000"/>
          <w:sz w:val="28"/>
        </w:rPr>
        <w:t>
      Төраға немесе есепке қол қоюға уәкілетті адам</w:t>
      </w:r>
    </w:p>
    <w:bookmarkEnd w:id="761"/>
    <w:bookmarkStart w:name="z872" w:id="762"/>
    <w:p>
      <w:pPr>
        <w:spacing w:after="0"/>
        <w:ind w:left="0"/>
        <w:jc w:val="both"/>
      </w:pPr>
      <w:r>
        <w:rPr>
          <w:rFonts w:ascii="Times New Roman"/>
          <w:b w:val="false"/>
          <w:i w:val="false"/>
          <w:color w:val="000000"/>
          <w:sz w:val="28"/>
        </w:rPr>
        <w:t>
      ___________________________________________ ____________________</w:t>
      </w:r>
    </w:p>
    <w:bookmarkEnd w:id="762"/>
    <w:bookmarkStart w:name="z873" w:id="76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763"/>
    <w:bookmarkStart w:name="z874" w:id="764"/>
    <w:p>
      <w:pPr>
        <w:spacing w:after="0"/>
        <w:ind w:left="0"/>
        <w:jc w:val="both"/>
      </w:pPr>
      <w:r>
        <w:rPr>
          <w:rFonts w:ascii="Times New Roman"/>
          <w:b w:val="false"/>
          <w:i w:val="false"/>
          <w:color w:val="000000"/>
          <w:sz w:val="28"/>
        </w:rPr>
        <w:t>
      Күні 20 жылғы "____" ______________</w:t>
      </w:r>
    </w:p>
    <w:bookmarkEnd w:id="76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бейрезиденті</w:t>
            </w:r>
            <w:r>
              <w:br/>
            </w:r>
            <w:r>
              <w:rPr>
                <w:rFonts w:ascii="Times New Roman"/>
                <w:b w:val="false"/>
                <w:i w:val="false"/>
                <w:color w:val="000000"/>
                <w:sz w:val="20"/>
              </w:rPr>
              <w:t>банкі филиалының дебиторлық</w:t>
            </w:r>
            <w:r>
              <w:br/>
            </w:r>
            <w:r>
              <w:rPr>
                <w:rFonts w:ascii="Times New Roman"/>
                <w:b w:val="false"/>
                <w:i w:val="false"/>
                <w:color w:val="000000"/>
                <w:sz w:val="20"/>
              </w:rPr>
              <w:t>берешегінің жай-күйі туралы</w:t>
            </w:r>
            <w:r>
              <w:br/>
            </w:r>
            <w:r>
              <w:rPr>
                <w:rFonts w:ascii="Times New Roman"/>
                <w:b w:val="false"/>
                <w:i w:val="false"/>
                <w:color w:val="000000"/>
                <w:sz w:val="20"/>
              </w:rPr>
              <w:t>есеп нысанға қосымша</w:t>
            </w:r>
          </w:p>
        </w:tc>
      </w:tr>
    </w:tbl>
    <w:bookmarkStart w:name="z876" w:id="765"/>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765"/>
    <w:bookmarkStart w:name="z877" w:id="766"/>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бейрезиденті банкі филиалының дебиторлық берешегінің жай-күйі туралы есеп (индексі: F5-LKB, кезеңділігі: ай сайын, жартыжылдық, жылдық)</w:t>
      </w:r>
    </w:p>
    <w:bookmarkEnd w:id="766"/>
    <w:bookmarkStart w:name="z878" w:id="767"/>
    <w:p>
      <w:pPr>
        <w:spacing w:after="0"/>
        <w:ind w:left="0"/>
        <w:jc w:val="left"/>
      </w:pPr>
      <w:r>
        <w:rPr>
          <w:rFonts w:ascii="Times New Roman"/>
          <w:b/>
          <w:i w:val="false"/>
          <w:color w:val="000000"/>
        </w:rPr>
        <w:t xml:space="preserve"> 1-тарау. Жалпы ережелер</w:t>
      </w:r>
    </w:p>
    <w:bookmarkEnd w:id="767"/>
    <w:bookmarkStart w:name="z879" w:id="768"/>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бейрезиденті банкі филиалының дебиторлық берешегінің жай-күйі туралы есеп" нысанын (бұдан әрі – Нысан) толтыру бойынша бірыңғай талаптарды айқындайды.</w:t>
      </w:r>
    </w:p>
    <w:bookmarkEnd w:id="768"/>
    <w:bookmarkStart w:name="z880" w:id="769"/>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769"/>
    <w:bookmarkStart w:name="z881" w:id="770"/>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w:t>
      </w:r>
    </w:p>
    <w:bookmarkEnd w:id="770"/>
    <w:bookmarkStart w:name="z882" w:id="771"/>
    <w:p>
      <w:pPr>
        <w:spacing w:after="0"/>
        <w:ind w:left="0"/>
        <w:jc w:val="both"/>
      </w:pPr>
      <w:r>
        <w:rPr>
          <w:rFonts w:ascii="Times New Roman"/>
          <w:b w:val="false"/>
          <w:i w:val="false"/>
          <w:color w:val="000000"/>
          <w:sz w:val="28"/>
        </w:rPr>
        <w:t>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маусымға дейін бірінші жарты жылдық жартыжылдық есептің есепті кезеңі болып табылады.</w:t>
      </w:r>
    </w:p>
    <w:bookmarkEnd w:id="771"/>
    <w:bookmarkStart w:name="z883" w:id="772"/>
    <w:p>
      <w:pPr>
        <w:spacing w:after="0"/>
        <w:ind w:left="0"/>
        <w:jc w:val="both"/>
      </w:pPr>
      <w:r>
        <w:rPr>
          <w:rFonts w:ascii="Times New Roman"/>
          <w:b w:val="false"/>
          <w:i w:val="false"/>
          <w:color w:val="000000"/>
          <w:sz w:val="28"/>
        </w:rPr>
        <w:t>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w:t>
      </w:r>
    </w:p>
    <w:bookmarkEnd w:id="772"/>
    <w:bookmarkStart w:name="z884" w:id="773"/>
    <w:p>
      <w:pPr>
        <w:spacing w:after="0"/>
        <w:ind w:left="0"/>
        <w:jc w:val="both"/>
      </w:pPr>
      <w:r>
        <w:rPr>
          <w:rFonts w:ascii="Times New Roman"/>
          <w:b w:val="false"/>
          <w:i w:val="false"/>
          <w:color w:val="000000"/>
          <w:sz w:val="28"/>
        </w:rPr>
        <w:t>
      4. Нысан есепті кезең соңындағы жағдай бойынша жасалады. Нысандағы деректер мың теңгемен толтырылады. 500 (бес жүз) теңгеден аз сома 0 (нөлге) дейін дөңгелектенеді, ал 500 (бес жүзге) тең және одан жоғары сома 1000 (мың) теңгеге дейін дөңгелектенеді.</w:t>
      </w:r>
    </w:p>
    <w:bookmarkEnd w:id="773"/>
    <w:bookmarkStart w:name="z885" w:id="774"/>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774"/>
    <w:bookmarkStart w:name="z886" w:id="775"/>
    <w:p>
      <w:pPr>
        <w:spacing w:after="0"/>
        <w:ind w:left="0"/>
        <w:jc w:val="left"/>
      </w:pPr>
      <w:r>
        <w:rPr>
          <w:rFonts w:ascii="Times New Roman"/>
          <w:b/>
          <w:i w:val="false"/>
          <w:color w:val="000000"/>
        </w:rPr>
        <w:t xml:space="preserve"> 2-тарау. Нысанды толтыру бойынша түсіндірме</w:t>
      </w:r>
    </w:p>
    <w:bookmarkEnd w:id="775"/>
    <w:bookmarkStart w:name="z887" w:id="776"/>
    <w:p>
      <w:pPr>
        <w:spacing w:after="0"/>
        <w:ind w:left="0"/>
        <w:jc w:val="both"/>
      </w:pPr>
      <w:r>
        <w:rPr>
          <w:rFonts w:ascii="Times New Roman"/>
          <w:b w:val="false"/>
          <w:i w:val="false"/>
          <w:color w:val="000000"/>
          <w:sz w:val="28"/>
        </w:rPr>
        <w:t>
      6. 1, 1.1, 1.1.1, 1.1.2 және 1.2-жолдарда бірдей дебиторлардың санын есепке алмай, дебиторлар туралы мәліметтер көрсетіледі.</w:t>
      </w:r>
    </w:p>
    <w:bookmarkEnd w:id="776"/>
    <w:bookmarkStart w:name="z888" w:id="777"/>
    <w:p>
      <w:pPr>
        <w:spacing w:after="0"/>
        <w:ind w:left="0"/>
        <w:jc w:val="both"/>
      </w:pPr>
      <w:r>
        <w:rPr>
          <w:rFonts w:ascii="Times New Roman"/>
          <w:b w:val="false"/>
          <w:i w:val="false"/>
          <w:color w:val="000000"/>
          <w:sz w:val="28"/>
        </w:rPr>
        <w:t>
      7. 1.1.2-жолда берілген қарыздар бойынша негізгі борыш және (немесе) сыйақы бойынша 90 (тоқсан) күннен астам мерзімі өткен берешегі жоқ және (немесе) бар деген мәліметтер көрсетіледі.</w:t>
      </w:r>
    </w:p>
    <w:bookmarkEnd w:id="777"/>
    <w:bookmarkStart w:name="z889" w:id="778"/>
    <w:p>
      <w:pPr>
        <w:spacing w:after="0"/>
        <w:ind w:left="0"/>
        <w:jc w:val="both"/>
      </w:pPr>
      <w:r>
        <w:rPr>
          <w:rFonts w:ascii="Times New Roman"/>
          <w:b w:val="false"/>
          <w:i w:val="false"/>
          <w:color w:val="000000"/>
          <w:sz w:val="28"/>
        </w:rPr>
        <w:t>
      8. 1.2.1-жолда банктік қызметтен туындаған берешек бойынша мәліметтер көрсетіледі (оны лицензиядан айырғанға дейін дебиторлардан дебиторлық берешекті өндіріп алу кезінде банк, Қазақстан Республикасының бейрезиденті банкінің филиалы төлеген өсімпұлдар, айыппұлдар, комиссиялар, мемлекеттік баждар, банк қызметіне жататын өзге де төлемдер).</w:t>
      </w:r>
    </w:p>
    <w:bookmarkEnd w:id="778"/>
    <w:bookmarkStart w:name="z890" w:id="779"/>
    <w:p>
      <w:pPr>
        <w:spacing w:after="0"/>
        <w:ind w:left="0"/>
        <w:jc w:val="both"/>
      </w:pPr>
      <w:r>
        <w:rPr>
          <w:rFonts w:ascii="Times New Roman"/>
          <w:b w:val="false"/>
          <w:i w:val="false"/>
          <w:color w:val="000000"/>
          <w:sz w:val="28"/>
        </w:rPr>
        <w:t>
      9. Осы нысан бойынша жартыжылдық есеп бірінші жартыжылдықтағы қорытынды деректерді шығармай, маусым үшін жасалады.</w:t>
      </w:r>
    </w:p>
    <w:bookmarkEnd w:id="779"/>
    <w:bookmarkStart w:name="z891" w:id="780"/>
    <w:p>
      <w:pPr>
        <w:spacing w:after="0"/>
        <w:ind w:left="0"/>
        <w:jc w:val="both"/>
      </w:pPr>
      <w:r>
        <w:rPr>
          <w:rFonts w:ascii="Times New Roman"/>
          <w:b w:val="false"/>
          <w:i w:val="false"/>
          <w:color w:val="000000"/>
          <w:sz w:val="28"/>
        </w:rPr>
        <w:t>
      10. Осы нысан бойынша жылдық есеп жыл үшін қорытынды деректерді шығармай, желтоқсан үшін жасалады.</w:t>
      </w:r>
    </w:p>
    <w:bookmarkEnd w:id="78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6-қосымша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6-қосымша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bookmarkStart w:name="z893" w:id="781"/>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781"/>
    <w:bookmarkStart w:name="z894" w:id="782"/>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782"/>
    <w:bookmarkStart w:name="z895" w:id="783"/>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 банкі филиалының кепіл мүлкінің жай-күйі туралы есеп</w:t>
      </w:r>
    </w:p>
    <w:bookmarkEnd w:id="783"/>
    <w:bookmarkStart w:name="z896" w:id="784"/>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F6-LKB</w:t>
      </w:r>
    </w:p>
    <w:bookmarkEnd w:id="784"/>
    <w:bookmarkStart w:name="z897" w:id="785"/>
    <w:p>
      <w:pPr>
        <w:spacing w:after="0"/>
        <w:ind w:left="0"/>
        <w:jc w:val="both"/>
      </w:pPr>
      <w:r>
        <w:rPr>
          <w:rFonts w:ascii="Times New Roman"/>
          <w:b w:val="false"/>
          <w:i w:val="false"/>
          <w:color w:val="000000"/>
          <w:sz w:val="28"/>
        </w:rPr>
        <w:t xml:space="preserve">
      Кезеңділігі: ай сайын, жартыжылдық, жылдық </w:t>
      </w:r>
    </w:p>
    <w:bookmarkEnd w:id="785"/>
    <w:bookmarkStart w:name="z898" w:id="786"/>
    <w:p>
      <w:pPr>
        <w:spacing w:after="0"/>
        <w:ind w:left="0"/>
        <w:jc w:val="both"/>
      </w:pPr>
      <w:r>
        <w:rPr>
          <w:rFonts w:ascii="Times New Roman"/>
          <w:b w:val="false"/>
          <w:i w:val="false"/>
          <w:color w:val="000000"/>
          <w:sz w:val="28"/>
        </w:rPr>
        <w:t xml:space="preserve">
      Есепті кезең: 20____ жылғы "____" __________ жағдай бойынша </w:t>
      </w:r>
    </w:p>
    <w:bookmarkEnd w:id="786"/>
    <w:bookmarkStart w:name="z899" w:id="787"/>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банктері филиалдарының тарату комиссиялары </w:t>
      </w:r>
    </w:p>
    <w:bookmarkEnd w:id="787"/>
    <w:bookmarkStart w:name="z900" w:id="788"/>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788"/>
    <w:bookmarkStart w:name="z901" w:id="789"/>
    <w:p>
      <w:pPr>
        <w:spacing w:after="0"/>
        <w:ind w:left="0"/>
        <w:jc w:val="both"/>
      </w:pPr>
      <w:r>
        <w:rPr>
          <w:rFonts w:ascii="Times New Roman"/>
          <w:b w:val="false"/>
          <w:i w:val="false"/>
          <w:color w:val="000000"/>
          <w:sz w:val="28"/>
        </w:rPr>
        <w:t>
      ай сайынғы есеп – есепті айдан кейінгі айдың 8-інен (сегізінен) кешіктірмей;</w:t>
      </w:r>
    </w:p>
    <w:bookmarkEnd w:id="789"/>
    <w:bookmarkStart w:name="z902" w:id="790"/>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790"/>
    <w:bookmarkStart w:name="z903" w:id="791"/>
    <w:p>
      <w:pPr>
        <w:spacing w:after="0"/>
        <w:ind w:left="0"/>
        <w:jc w:val="both"/>
      </w:pPr>
      <w:r>
        <w:rPr>
          <w:rFonts w:ascii="Times New Roman"/>
          <w:b w:val="false"/>
          <w:i w:val="false"/>
          <w:color w:val="000000"/>
          <w:sz w:val="28"/>
        </w:rPr>
        <w:t>
      жылдық есеп – есепті жылдан кейінгі жылғы 30 (отызыншы) қаңтардан кешіктірмей ұсынылады</w:t>
      </w:r>
    </w:p>
    <w:bookmarkEnd w:id="791"/>
    <w:bookmarkStart w:name="z904" w:id="792"/>
    <w:p>
      <w:pPr>
        <w:spacing w:after="0"/>
        <w:ind w:left="0"/>
        <w:jc w:val="both"/>
      </w:pPr>
      <w:r>
        <w:rPr>
          <w:rFonts w:ascii="Times New Roman"/>
          <w:b w:val="false"/>
          <w:i w:val="false"/>
          <w:color w:val="000000"/>
          <w:sz w:val="28"/>
        </w:rPr>
        <w:t>
      Бизнес сәйкестендіру номері______________________________________</w:t>
      </w:r>
    </w:p>
    <w:bookmarkEnd w:id="792"/>
    <w:bookmarkStart w:name="z905" w:id="793"/>
    <w:p>
      <w:pPr>
        <w:spacing w:after="0"/>
        <w:ind w:left="0"/>
        <w:jc w:val="both"/>
      </w:pPr>
      <w:r>
        <w:rPr>
          <w:rFonts w:ascii="Times New Roman"/>
          <w:b w:val="false"/>
          <w:i w:val="false"/>
          <w:color w:val="000000"/>
          <w:sz w:val="28"/>
        </w:rPr>
        <w:t>
      Жинау әдісі: қағаз жеткізгіште және электронды түрде</w:t>
      </w:r>
    </w:p>
    <w:bookmarkEnd w:id="793"/>
    <w:bookmarkStart w:name="z906" w:id="794"/>
    <w:p>
      <w:pPr>
        <w:spacing w:after="0"/>
        <w:ind w:left="0"/>
        <w:jc w:val="both"/>
      </w:pPr>
      <w:r>
        <w:rPr>
          <w:rFonts w:ascii="Times New Roman"/>
          <w:b w:val="false"/>
          <w:i w:val="false"/>
          <w:color w:val="000000"/>
          <w:sz w:val="28"/>
        </w:rPr>
        <w:t xml:space="preserve">
      Нысан </w:t>
      </w:r>
    </w:p>
    <w:bookmarkEnd w:id="794"/>
    <w:bookmarkStart w:name="z907" w:id="795"/>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кепіл мүлкінің жай-күйі туралы есеп</w:t>
      </w:r>
    </w:p>
    <w:bookmarkEnd w:id="79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(мың теңгемен) </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басталғандағы кепіл мүлкі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Алдыңғы есепті күндегі кепіл мүлкі </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Саны (бірлікпен)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Есепке алу құны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 (бірлікпен)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Есепке алу құны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09" w:id="796"/>
    <w:p>
      <w:pPr>
        <w:spacing w:after="0"/>
        <w:ind w:left="0"/>
        <w:jc w:val="both"/>
      </w:pPr>
      <w:r>
        <w:rPr>
          <w:rFonts w:ascii="Times New Roman"/>
          <w:b w:val="false"/>
          <w:i w:val="false"/>
          <w:color w:val="000000"/>
          <w:sz w:val="28"/>
        </w:rPr>
        <w:t xml:space="preserve">
      кестенің жалғасы </w:t>
      </w:r>
    </w:p>
    <w:bookmarkEnd w:id="79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Кепіл мүлкін сату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басталғаннан бері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0" w:id="797"/>
          <w:p>
            <w:pPr>
              <w:spacing w:after="20"/>
              <w:ind w:left="20"/>
              <w:jc w:val="both"/>
            </w:pPr>
            <w:r>
              <w:rPr>
                <w:rFonts w:ascii="Times New Roman"/>
                <w:b w:val="false"/>
                <w:i w:val="false"/>
                <w:color w:val="000000"/>
                <w:sz w:val="20"/>
              </w:rPr>
              <w:t>
Саны</w:t>
            </w:r>
          </w:p>
          <w:bookmarkEnd w:id="797"/>
          <w:p>
            <w:pPr>
              <w:spacing w:after="20"/>
              <w:ind w:left="20"/>
              <w:jc w:val="both"/>
            </w:pPr>
            <w:r>
              <w:rPr>
                <w:rFonts w:ascii="Times New Roman"/>
                <w:b w:val="false"/>
                <w:i w:val="false"/>
                <w:color w:val="000000"/>
                <w:sz w:val="20"/>
              </w:rPr>
              <w:t xml:space="preserve">
(бірлікпен)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Сату құны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1" w:id="798"/>
          <w:p>
            <w:pPr>
              <w:spacing w:after="20"/>
              <w:ind w:left="20"/>
              <w:jc w:val="both"/>
            </w:pPr>
            <w:r>
              <w:rPr>
                <w:rFonts w:ascii="Times New Roman"/>
                <w:b w:val="false"/>
                <w:i w:val="false"/>
                <w:color w:val="000000"/>
                <w:sz w:val="20"/>
              </w:rPr>
              <w:t>
Саны</w:t>
            </w:r>
          </w:p>
          <w:bookmarkEnd w:id="798"/>
          <w:p>
            <w:pPr>
              <w:spacing w:after="20"/>
              <w:ind w:left="20"/>
              <w:jc w:val="both"/>
            </w:pPr>
            <w:r>
              <w:rPr>
                <w:rFonts w:ascii="Times New Roman"/>
                <w:b w:val="false"/>
                <w:i w:val="false"/>
                <w:color w:val="000000"/>
                <w:sz w:val="20"/>
              </w:rPr>
              <w:t xml:space="preserve">
(бірлікпен)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Сату құны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12" w:id="799"/>
    <w:p>
      <w:pPr>
        <w:spacing w:after="0"/>
        <w:ind w:left="0"/>
        <w:jc w:val="both"/>
      </w:pPr>
      <w:r>
        <w:rPr>
          <w:rFonts w:ascii="Times New Roman"/>
          <w:b w:val="false"/>
          <w:i w:val="false"/>
          <w:color w:val="000000"/>
          <w:sz w:val="28"/>
        </w:rPr>
        <w:t xml:space="preserve">
      кестенің жалғасы </w:t>
      </w:r>
    </w:p>
    <w:bookmarkEnd w:id="79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Кепіл мүлкін кіріске алу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басталғаннан бері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3" w:id="800"/>
          <w:p>
            <w:pPr>
              <w:spacing w:after="20"/>
              <w:ind w:left="20"/>
              <w:jc w:val="both"/>
            </w:pPr>
            <w:r>
              <w:rPr>
                <w:rFonts w:ascii="Times New Roman"/>
                <w:b w:val="false"/>
                <w:i w:val="false"/>
                <w:color w:val="000000"/>
                <w:sz w:val="20"/>
              </w:rPr>
              <w:t>
Саны</w:t>
            </w:r>
          </w:p>
          <w:bookmarkEnd w:id="800"/>
          <w:p>
            <w:pPr>
              <w:spacing w:after="20"/>
              <w:ind w:left="20"/>
              <w:jc w:val="both"/>
            </w:pPr>
            <w:r>
              <w:rPr>
                <w:rFonts w:ascii="Times New Roman"/>
                <w:b w:val="false"/>
                <w:i w:val="false"/>
                <w:color w:val="000000"/>
                <w:sz w:val="20"/>
              </w:rPr>
              <w:t xml:space="preserve">
(бірлікпен)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Есепке алу құны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4" w:id="801"/>
          <w:p>
            <w:pPr>
              <w:spacing w:after="20"/>
              <w:ind w:left="20"/>
              <w:jc w:val="both"/>
            </w:pPr>
            <w:r>
              <w:rPr>
                <w:rFonts w:ascii="Times New Roman"/>
                <w:b w:val="false"/>
                <w:i w:val="false"/>
                <w:color w:val="000000"/>
                <w:sz w:val="20"/>
              </w:rPr>
              <w:t>
Саны</w:t>
            </w:r>
          </w:p>
          <w:bookmarkEnd w:id="801"/>
          <w:p>
            <w:pPr>
              <w:spacing w:after="20"/>
              <w:ind w:left="20"/>
              <w:jc w:val="both"/>
            </w:pPr>
            <w:r>
              <w:rPr>
                <w:rFonts w:ascii="Times New Roman"/>
                <w:b w:val="false"/>
                <w:i w:val="false"/>
                <w:color w:val="000000"/>
                <w:sz w:val="20"/>
              </w:rPr>
              <w:t xml:space="preserve">
(бірлікпен)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Есепке алу құны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Кепіл мүлкін кіріске алудың негіздемесі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15" w:id="802"/>
    <w:p>
      <w:pPr>
        <w:spacing w:after="0"/>
        <w:ind w:left="0"/>
        <w:jc w:val="both"/>
      </w:pPr>
      <w:r>
        <w:rPr>
          <w:rFonts w:ascii="Times New Roman"/>
          <w:b w:val="false"/>
          <w:i w:val="false"/>
          <w:color w:val="000000"/>
          <w:sz w:val="28"/>
        </w:rPr>
        <w:t xml:space="preserve">
      кестенің жалғасы </w:t>
      </w:r>
    </w:p>
    <w:bookmarkEnd w:id="80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Кепіл мүлкін есептен шығару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кезеңдегі кепіл мүлкі </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басталғаннан бері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6" w:id="803"/>
          <w:p>
            <w:pPr>
              <w:spacing w:after="20"/>
              <w:ind w:left="20"/>
              <w:jc w:val="both"/>
            </w:pPr>
            <w:r>
              <w:rPr>
                <w:rFonts w:ascii="Times New Roman"/>
                <w:b w:val="false"/>
                <w:i w:val="false"/>
                <w:color w:val="000000"/>
                <w:sz w:val="20"/>
              </w:rPr>
              <w:t>
Саны</w:t>
            </w:r>
          </w:p>
          <w:bookmarkEnd w:id="803"/>
          <w:p>
            <w:pPr>
              <w:spacing w:after="20"/>
              <w:ind w:left="20"/>
              <w:jc w:val="both"/>
            </w:pPr>
            <w:r>
              <w:rPr>
                <w:rFonts w:ascii="Times New Roman"/>
                <w:b w:val="false"/>
                <w:i w:val="false"/>
                <w:color w:val="000000"/>
                <w:sz w:val="20"/>
              </w:rPr>
              <w:t xml:space="preserve">
(бірлікпен)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Есептен шығару сомасы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7" w:id="804"/>
          <w:p>
            <w:pPr>
              <w:spacing w:after="20"/>
              <w:ind w:left="20"/>
              <w:jc w:val="both"/>
            </w:pPr>
            <w:r>
              <w:rPr>
                <w:rFonts w:ascii="Times New Roman"/>
                <w:b w:val="false"/>
                <w:i w:val="false"/>
                <w:color w:val="000000"/>
                <w:sz w:val="20"/>
              </w:rPr>
              <w:t>
Саны</w:t>
            </w:r>
          </w:p>
          <w:bookmarkEnd w:id="804"/>
          <w:p>
            <w:pPr>
              <w:spacing w:after="20"/>
              <w:ind w:left="20"/>
              <w:jc w:val="both"/>
            </w:pPr>
            <w:r>
              <w:rPr>
                <w:rFonts w:ascii="Times New Roman"/>
                <w:b w:val="false"/>
                <w:i w:val="false"/>
                <w:color w:val="000000"/>
                <w:sz w:val="20"/>
              </w:rPr>
              <w:t xml:space="preserve">
(бірлікпен)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Есептен шығару сомасы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Кепіл мүлкін есептен шығарудың негіздемесі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18" w:id="805"/>
          <w:p>
            <w:pPr>
              <w:spacing w:after="20"/>
              <w:ind w:left="20"/>
              <w:jc w:val="both"/>
            </w:pPr>
            <w:r>
              <w:rPr>
                <w:rFonts w:ascii="Times New Roman"/>
                <w:b w:val="false"/>
                <w:i w:val="false"/>
                <w:color w:val="000000"/>
                <w:sz w:val="20"/>
              </w:rPr>
              <w:t>
Саны</w:t>
            </w:r>
          </w:p>
          <w:bookmarkEnd w:id="805"/>
          <w:p>
            <w:pPr>
              <w:spacing w:after="20"/>
              <w:ind w:left="20"/>
              <w:jc w:val="both"/>
            </w:pPr>
            <w:r>
              <w:rPr>
                <w:rFonts w:ascii="Times New Roman"/>
                <w:b w:val="false"/>
                <w:i w:val="false"/>
                <w:color w:val="000000"/>
                <w:sz w:val="20"/>
              </w:rPr>
              <w:t xml:space="preserve">
(бірлікпен)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Есепке алу құны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19" w:id="806"/>
    <w:p>
      <w:pPr>
        <w:spacing w:after="0"/>
        <w:ind w:left="0"/>
        <w:jc w:val="both"/>
      </w:pPr>
      <w:r>
        <w:rPr>
          <w:rFonts w:ascii="Times New Roman"/>
          <w:b w:val="false"/>
          <w:i w:val="false"/>
          <w:color w:val="000000"/>
          <w:sz w:val="28"/>
        </w:rPr>
        <w:t>
      Атауы ___________________________ Мекенжайы_______________________</w:t>
      </w:r>
    </w:p>
    <w:bookmarkEnd w:id="806"/>
    <w:bookmarkStart w:name="z920" w:id="807"/>
    <w:p>
      <w:pPr>
        <w:spacing w:after="0"/>
        <w:ind w:left="0"/>
        <w:jc w:val="both"/>
      </w:pPr>
      <w:r>
        <w:rPr>
          <w:rFonts w:ascii="Times New Roman"/>
          <w:b w:val="false"/>
          <w:i w:val="false"/>
          <w:color w:val="000000"/>
          <w:sz w:val="28"/>
        </w:rPr>
        <w:t>
      Телефоны ________________________</w:t>
      </w:r>
    </w:p>
    <w:bookmarkEnd w:id="807"/>
    <w:bookmarkStart w:name="z921" w:id="808"/>
    <w:p>
      <w:pPr>
        <w:spacing w:after="0"/>
        <w:ind w:left="0"/>
        <w:jc w:val="both"/>
      </w:pPr>
      <w:r>
        <w:rPr>
          <w:rFonts w:ascii="Times New Roman"/>
          <w:b w:val="false"/>
          <w:i w:val="false"/>
          <w:color w:val="000000"/>
          <w:sz w:val="28"/>
        </w:rPr>
        <w:t>
      Электрондық пошта мекенжайы ____________________________</w:t>
      </w:r>
    </w:p>
    <w:bookmarkEnd w:id="808"/>
    <w:bookmarkStart w:name="z922" w:id="809"/>
    <w:p>
      <w:pPr>
        <w:spacing w:after="0"/>
        <w:ind w:left="0"/>
        <w:jc w:val="both"/>
      </w:pPr>
      <w:r>
        <w:rPr>
          <w:rFonts w:ascii="Times New Roman"/>
          <w:b w:val="false"/>
          <w:i w:val="false"/>
          <w:color w:val="000000"/>
          <w:sz w:val="28"/>
        </w:rPr>
        <w:t>
      Орындаушы ___________________________________ _________________</w:t>
      </w:r>
    </w:p>
    <w:bookmarkEnd w:id="809"/>
    <w:bookmarkStart w:name="z923" w:id="81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810"/>
    <w:bookmarkStart w:name="z924" w:id="811"/>
    <w:p>
      <w:pPr>
        <w:spacing w:after="0"/>
        <w:ind w:left="0"/>
        <w:jc w:val="both"/>
      </w:pPr>
      <w:r>
        <w:rPr>
          <w:rFonts w:ascii="Times New Roman"/>
          <w:b w:val="false"/>
          <w:i w:val="false"/>
          <w:color w:val="000000"/>
          <w:sz w:val="28"/>
        </w:rPr>
        <w:t>
      Бас бухгалтер немесе есепке қол қоюға уәкілетті адам</w:t>
      </w:r>
    </w:p>
    <w:bookmarkEnd w:id="811"/>
    <w:bookmarkStart w:name="z925" w:id="812"/>
    <w:p>
      <w:pPr>
        <w:spacing w:after="0"/>
        <w:ind w:left="0"/>
        <w:jc w:val="both"/>
      </w:pPr>
      <w:r>
        <w:rPr>
          <w:rFonts w:ascii="Times New Roman"/>
          <w:b w:val="false"/>
          <w:i w:val="false"/>
          <w:color w:val="000000"/>
          <w:sz w:val="28"/>
        </w:rPr>
        <w:t>
      __________________________________________ _________________</w:t>
      </w:r>
    </w:p>
    <w:bookmarkEnd w:id="812"/>
    <w:bookmarkStart w:name="z926" w:id="81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813"/>
    <w:bookmarkStart w:name="z927" w:id="814"/>
    <w:p>
      <w:pPr>
        <w:spacing w:after="0"/>
        <w:ind w:left="0"/>
        <w:jc w:val="both"/>
      </w:pPr>
      <w:r>
        <w:rPr>
          <w:rFonts w:ascii="Times New Roman"/>
          <w:b w:val="false"/>
          <w:i w:val="false"/>
          <w:color w:val="000000"/>
          <w:sz w:val="28"/>
        </w:rPr>
        <w:t>
      Төраға немесе есепке қол қоюға уәкілетті адам</w:t>
      </w:r>
    </w:p>
    <w:bookmarkEnd w:id="814"/>
    <w:bookmarkStart w:name="z928" w:id="815"/>
    <w:p>
      <w:pPr>
        <w:spacing w:after="0"/>
        <w:ind w:left="0"/>
        <w:jc w:val="both"/>
      </w:pPr>
      <w:r>
        <w:rPr>
          <w:rFonts w:ascii="Times New Roman"/>
          <w:b w:val="false"/>
          <w:i w:val="false"/>
          <w:color w:val="000000"/>
          <w:sz w:val="28"/>
        </w:rPr>
        <w:t>
      __________________________________________ _________________</w:t>
      </w:r>
    </w:p>
    <w:bookmarkEnd w:id="815"/>
    <w:bookmarkStart w:name="z929" w:id="81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816"/>
    <w:bookmarkStart w:name="z930" w:id="817"/>
    <w:p>
      <w:pPr>
        <w:spacing w:after="0"/>
        <w:ind w:left="0"/>
        <w:jc w:val="both"/>
      </w:pPr>
      <w:r>
        <w:rPr>
          <w:rFonts w:ascii="Times New Roman"/>
          <w:b w:val="false"/>
          <w:i w:val="false"/>
          <w:color w:val="000000"/>
          <w:sz w:val="28"/>
        </w:rPr>
        <w:t>
      Күні 20 жылғы "____" ______________</w:t>
      </w:r>
    </w:p>
    <w:bookmarkEnd w:id="81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банкі филиалының кепіл</w:t>
            </w:r>
            <w:r>
              <w:br/>
            </w:r>
            <w:r>
              <w:rPr>
                <w:rFonts w:ascii="Times New Roman"/>
                <w:b w:val="false"/>
                <w:i w:val="false"/>
                <w:color w:val="000000"/>
                <w:sz w:val="20"/>
              </w:rPr>
              <w:t>мүлкінің жай-күйі туралы есеп</w:t>
            </w:r>
            <w:r>
              <w:br/>
            </w:r>
            <w:r>
              <w:rPr>
                <w:rFonts w:ascii="Times New Roman"/>
                <w:b w:val="false"/>
                <w:i w:val="false"/>
                <w:color w:val="000000"/>
                <w:sz w:val="20"/>
              </w:rPr>
              <w:t>нысанына қосымша</w:t>
            </w:r>
          </w:p>
        </w:tc>
      </w:tr>
    </w:tbl>
    <w:bookmarkStart w:name="z932" w:id="818"/>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 </w:t>
      </w:r>
    </w:p>
    <w:bookmarkEnd w:id="818"/>
    <w:bookmarkStart w:name="z933" w:id="819"/>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кепіл мүлкінің жай-күйі туралы есеп (индекс: F6-LKB, кезеңділігі: ай сайын, жартыжылдық, жылдық)</w:t>
      </w:r>
    </w:p>
    <w:bookmarkEnd w:id="819"/>
    <w:bookmarkStart w:name="z934" w:id="820"/>
    <w:p>
      <w:pPr>
        <w:spacing w:after="0"/>
        <w:ind w:left="0"/>
        <w:jc w:val="left"/>
      </w:pPr>
      <w:r>
        <w:rPr>
          <w:rFonts w:ascii="Times New Roman"/>
          <w:b/>
          <w:i w:val="false"/>
          <w:color w:val="000000"/>
        </w:rPr>
        <w:t xml:space="preserve"> 1-тарау. Жалпы ережелер</w:t>
      </w:r>
    </w:p>
    <w:bookmarkEnd w:id="820"/>
    <w:bookmarkStart w:name="z935" w:id="821"/>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 банкі филиалының кепіл мүлкінің жай-күйі туралы есеп" нысанын (бұдан әрі – Нысан) толтыру бойынша бірыңғай талаптарды айқындайды.</w:t>
      </w:r>
    </w:p>
    <w:bookmarkEnd w:id="821"/>
    <w:bookmarkStart w:name="z936" w:id="822"/>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822"/>
    <w:bookmarkStart w:name="z937" w:id="823"/>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823"/>
    <w:bookmarkStart w:name="z938" w:id="824"/>
    <w:p>
      <w:pPr>
        <w:spacing w:after="0"/>
        <w:ind w:left="0"/>
        <w:jc w:val="both"/>
      </w:pPr>
      <w:r>
        <w:rPr>
          <w:rFonts w:ascii="Times New Roman"/>
          <w:b w:val="false"/>
          <w:i w:val="false"/>
          <w:color w:val="000000"/>
          <w:sz w:val="28"/>
        </w:rPr>
        <w:t>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маусымға дейін бірінші жартыжылдық есептің есепті кезеңі болып табылады.</w:t>
      </w:r>
    </w:p>
    <w:bookmarkEnd w:id="824"/>
    <w:bookmarkStart w:name="z939" w:id="825"/>
    <w:p>
      <w:pPr>
        <w:spacing w:after="0"/>
        <w:ind w:left="0"/>
        <w:jc w:val="both"/>
      </w:pPr>
      <w:r>
        <w:rPr>
          <w:rFonts w:ascii="Times New Roman"/>
          <w:b w:val="false"/>
          <w:i w:val="false"/>
          <w:color w:val="000000"/>
          <w:sz w:val="28"/>
        </w:rPr>
        <w:t xml:space="preserve">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 </w:t>
      </w:r>
    </w:p>
    <w:bookmarkEnd w:id="825"/>
    <w:bookmarkStart w:name="z940" w:id="826"/>
    <w:p>
      <w:pPr>
        <w:spacing w:after="0"/>
        <w:ind w:left="0"/>
        <w:jc w:val="both"/>
      </w:pPr>
      <w:r>
        <w:rPr>
          <w:rFonts w:ascii="Times New Roman"/>
          <w:b w:val="false"/>
          <w:i w:val="false"/>
          <w:color w:val="000000"/>
          <w:sz w:val="28"/>
        </w:rPr>
        <w:t>
      4. Нысан есепті кезең соңындағы жағдай бойынша жасалады. Нысандағы деректер мың теңгемен толтырылады. 500 (бес жүз) теңгеден аз сома 0 (нөлге) дейін дөңгелектенеді, ал 500 (бес жүзге) тең және одан жоғары сома 1000 (мың) теңгеге дейін дөңгелектенеді.</w:t>
      </w:r>
    </w:p>
    <w:bookmarkEnd w:id="826"/>
    <w:bookmarkStart w:name="z941" w:id="827"/>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827"/>
    <w:bookmarkStart w:name="z942" w:id="828"/>
    <w:p>
      <w:pPr>
        <w:spacing w:after="0"/>
        <w:ind w:left="0"/>
        <w:jc w:val="left"/>
      </w:pPr>
      <w:r>
        <w:rPr>
          <w:rFonts w:ascii="Times New Roman"/>
          <w:b/>
          <w:i w:val="false"/>
          <w:color w:val="000000"/>
        </w:rPr>
        <w:t xml:space="preserve"> 2-тарау. Нысанды толтыру бойынша түсіндірме</w:t>
      </w:r>
    </w:p>
    <w:bookmarkEnd w:id="828"/>
    <w:bookmarkStart w:name="z943" w:id="829"/>
    <w:p>
      <w:pPr>
        <w:spacing w:after="0"/>
        <w:ind w:left="0"/>
        <w:jc w:val="both"/>
      </w:pPr>
      <w:r>
        <w:rPr>
          <w:rFonts w:ascii="Times New Roman"/>
          <w:b w:val="false"/>
          <w:i w:val="false"/>
          <w:color w:val="000000"/>
          <w:sz w:val="28"/>
        </w:rPr>
        <w:t>
      6. Жартыжылдық есеп осы нысан бойынша бірінші жартыжылдық үшін жеке және маусым үшін жеке жасалады.</w:t>
      </w:r>
    </w:p>
    <w:bookmarkEnd w:id="829"/>
    <w:bookmarkStart w:name="z944" w:id="830"/>
    <w:p>
      <w:pPr>
        <w:spacing w:after="0"/>
        <w:ind w:left="0"/>
        <w:jc w:val="both"/>
      </w:pPr>
      <w:r>
        <w:rPr>
          <w:rFonts w:ascii="Times New Roman"/>
          <w:b w:val="false"/>
          <w:i w:val="false"/>
          <w:color w:val="000000"/>
          <w:sz w:val="28"/>
        </w:rPr>
        <w:t>
      7. Жылдық есепті жасау кезінде Нысан желтоқсан үшін жеке және бір күнтізбелік жыл үшін жеке жасалады.</w:t>
      </w:r>
    </w:p>
    <w:bookmarkEnd w:id="830"/>
    <w:bookmarkStart w:name="z945" w:id="831"/>
    <w:p>
      <w:pPr>
        <w:spacing w:after="0"/>
        <w:ind w:left="0"/>
        <w:jc w:val="both"/>
      </w:pPr>
      <w:r>
        <w:rPr>
          <w:rFonts w:ascii="Times New Roman"/>
          <w:b w:val="false"/>
          <w:i w:val="false"/>
          <w:color w:val="000000"/>
          <w:sz w:val="28"/>
        </w:rPr>
        <w:t>
      8. 2, 4, 6, 8, 10, 12, 15, 17, 22-бағандар кепіл мүлкінің санын көрсетуге арналған. Егер кепіл туралы бір шарт шеңберінде қамтамасыз етудің бірнеше түрі көзделсе, осы қамтамасыз етудің әрбір түрі 1 (бір) бірлік ретінде көрсетіледі. Біртекті кепілмен қамтамасыз ету бірегей (айналымдағы тауарлар, акциялар топтамасы және басқасы) бола отырып, сондай-ақ ұқсас сипатқа ие және ұқсас құрауыштардан тұратын 1 (бір) бірлік ретінде көрсетіледі.</w:t>
      </w:r>
    </w:p>
    <w:bookmarkEnd w:id="831"/>
    <w:bookmarkStart w:name="z946" w:id="832"/>
    <w:p>
      <w:pPr>
        <w:spacing w:after="0"/>
        <w:ind w:left="0"/>
        <w:jc w:val="both"/>
      </w:pPr>
      <w:r>
        <w:rPr>
          <w:rFonts w:ascii="Times New Roman"/>
          <w:b w:val="false"/>
          <w:i w:val="false"/>
          <w:color w:val="000000"/>
          <w:sz w:val="28"/>
        </w:rPr>
        <w:t>
      9. 7, 9-бағандарда таратылатын банктің, қызметі тоқтатылатын Қазақстан Республикасының бейрезидент банкі филиалының тарату комиссиясына жеке сот орындаушысынан келіп түскен сома оның қызметінің сомасы ұсталғаннан кейін көрсетіледі.</w:t>
      </w:r>
    </w:p>
    <w:bookmarkEnd w:id="832"/>
    <w:bookmarkStart w:name="z947" w:id="833"/>
    <w:p>
      <w:pPr>
        <w:spacing w:after="0"/>
        <w:ind w:left="0"/>
        <w:jc w:val="both"/>
      </w:pPr>
      <w:r>
        <w:rPr>
          <w:rFonts w:ascii="Times New Roman"/>
          <w:b w:val="false"/>
          <w:i w:val="false"/>
          <w:color w:val="000000"/>
          <w:sz w:val="28"/>
        </w:rPr>
        <w:t>
      10. 17-бағанда таратылатын банктің балансына кепіл мүлкін қабылдауға негіз қызметі тоқтатылатын Қазақстан Республикасының бейрезидент банкі филиалының активтері мен міндеттемелері туралы есепте көрсетіледі (банктің, қызметі тоқтатылатын Қазақстан Республикасының бейрезидент банкі филиалының борышкерлермен берешегін өндіріп алу бойынша атқарушылық іс жүргізу шеңберінде сот актісінің болуы және басқасы).</w:t>
      </w:r>
    </w:p>
    <w:bookmarkEnd w:id="833"/>
    <w:bookmarkStart w:name="z948" w:id="834"/>
    <w:p>
      <w:pPr>
        <w:spacing w:after="0"/>
        <w:ind w:left="0"/>
        <w:jc w:val="both"/>
      </w:pPr>
      <w:r>
        <w:rPr>
          <w:rFonts w:ascii="Times New Roman"/>
          <w:b w:val="false"/>
          <w:i w:val="false"/>
          <w:color w:val="000000"/>
          <w:sz w:val="28"/>
        </w:rPr>
        <w:t>
      11. 20-бағанда кепіл мүлкін есептен шығаруға негіз көрсетіледі (банктік қарыз шарты бойынша міндеттемені толық орындауға, сатуға, сот актісінің болуына және басқаға байланысты кепіл мүлкін босату).</w:t>
      </w:r>
    </w:p>
    <w:bookmarkEnd w:id="83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7-қосымша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7-қосымша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950" w:id="835"/>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835"/>
    <w:bookmarkStart w:name="z951" w:id="836"/>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836"/>
    <w:bookmarkStart w:name="z952" w:id="837"/>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 банкі филиалының меншікті мүлкінің жай-күйі туралы есеп</w:t>
      </w:r>
    </w:p>
    <w:bookmarkEnd w:id="837"/>
    <w:bookmarkStart w:name="z953" w:id="838"/>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F7-LKB</w:t>
      </w:r>
    </w:p>
    <w:bookmarkEnd w:id="838"/>
    <w:bookmarkStart w:name="z954" w:id="839"/>
    <w:p>
      <w:pPr>
        <w:spacing w:after="0"/>
        <w:ind w:left="0"/>
        <w:jc w:val="both"/>
      </w:pPr>
      <w:r>
        <w:rPr>
          <w:rFonts w:ascii="Times New Roman"/>
          <w:b w:val="false"/>
          <w:i w:val="false"/>
          <w:color w:val="000000"/>
          <w:sz w:val="28"/>
        </w:rPr>
        <w:t xml:space="preserve">
      Кезеңділігі: ай сайын, жартыжылдық, жылдық </w:t>
      </w:r>
    </w:p>
    <w:bookmarkEnd w:id="839"/>
    <w:bookmarkStart w:name="z955" w:id="840"/>
    <w:p>
      <w:pPr>
        <w:spacing w:after="0"/>
        <w:ind w:left="0"/>
        <w:jc w:val="both"/>
      </w:pPr>
      <w:r>
        <w:rPr>
          <w:rFonts w:ascii="Times New Roman"/>
          <w:b w:val="false"/>
          <w:i w:val="false"/>
          <w:color w:val="000000"/>
          <w:sz w:val="28"/>
        </w:rPr>
        <w:t>
      Есепті кезең: 20____ жылғы "___" жағдай бойынша</w:t>
      </w:r>
    </w:p>
    <w:bookmarkEnd w:id="840"/>
    <w:bookmarkStart w:name="z956" w:id="841"/>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банктің, қызметі тоқтатылатын Қазақстан Республикасының бейрезидент банкі филиалының тарату комиссиялары</w:t>
      </w:r>
    </w:p>
    <w:bookmarkEnd w:id="841"/>
    <w:bookmarkStart w:name="z957" w:id="842"/>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842"/>
    <w:bookmarkStart w:name="z958" w:id="843"/>
    <w:p>
      <w:pPr>
        <w:spacing w:after="0"/>
        <w:ind w:left="0"/>
        <w:jc w:val="both"/>
      </w:pPr>
      <w:r>
        <w:rPr>
          <w:rFonts w:ascii="Times New Roman"/>
          <w:b w:val="false"/>
          <w:i w:val="false"/>
          <w:color w:val="000000"/>
          <w:sz w:val="28"/>
        </w:rPr>
        <w:t>
      ай сайынғы есеп – есептi айдан кейiнгi айдың 8-інен (сегізінен) кешiктiрмей;</w:t>
      </w:r>
    </w:p>
    <w:bookmarkEnd w:id="843"/>
    <w:bookmarkStart w:name="z959" w:id="844"/>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844"/>
    <w:bookmarkStart w:name="z960" w:id="845"/>
    <w:p>
      <w:pPr>
        <w:spacing w:after="0"/>
        <w:ind w:left="0"/>
        <w:jc w:val="both"/>
      </w:pPr>
      <w:r>
        <w:rPr>
          <w:rFonts w:ascii="Times New Roman"/>
          <w:b w:val="false"/>
          <w:i w:val="false"/>
          <w:color w:val="000000"/>
          <w:sz w:val="28"/>
        </w:rPr>
        <w:t>
      жылдық есеп – есепті жылдан кейінгі жылғы 30 (отызыншы) қаңтардан кешіктірмей ұсынылады</w:t>
      </w:r>
    </w:p>
    <w:bookmarkEnd w:id="845"/>
    <w:bookmarkStart w:name="z961" w:id="846"/>
    <w:p>
      <w:pPr>
        <w:spacing w:after="0"/>
        <w:ind w:left="0"/>
        <w:jc w:val="both"/>
      </w:pPr>
      <w:r>
        <w:rPr>
          <w:rFonts w:ascii="Times New Roman"/>
          <w:b w:val="false"/>
          <w:i w:val="false"/>
          <w:color w:val="000000"/>
          <w:sz w:val="28"/>
        </w:rPr>
        <w:t>
      Бизнес сәйкестендіру номері______________________________________</w:t>
      </w:r>
    </w:p>
    <w:bookmarkEnd w:id="846"/>
    <w:bookmarkStart w:name="z962" w:id="847"/>
    <w:p>
      <w:pPr>
        <w:spacing w:after="0"/>
        <w:ind w:left="0"/>
        <w:jc w:val="both"/>
      </w:pPr>
      <w:r>
        <w:rPr>
          <w:rFonts w:ascii="Times New Roman"/>
          <w:b w:val="false"/>
          <w:i w:val="false"/>
          <w:color w:val="000000"/>
          <w:sz w:val="28"/>
        </w:rPr>
        <w:t>
      Жинау әдісі: қағаз жеткізгіште және электронды түрде</w:t>
      </w:r>
    </w:p>
    <w:bookmarkEnd w:id="847"/>
    <w:bookmarkStart w:name="z963" w:id="848"/>
    <w:p>
      <w:pPr>
        <w:spacing w:after="0"/>
        <w:ind w:left="0"/>
        <w:jc w:val="both"/>
      </w:pPr>
      <w:r>
        <w:rPr>
          <w:rFonts w:ascii="Times New Roman"/>
          <w:b w:val="false"/>
          <w:i w:val="false"/>
          <w:color w:val="000000"/>
          <w:sz w:val="28"/>
        </w:rPr>
        <w:t xml:space="preserve">
      Нысан </w:t>
      </w:r>
    </w:p>
    <w:bookmarkEnd w:id="848"/>
    <w:bookmarkStart w:name="z964" w:id="849"/>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меншікті мүлкінің жай-күйі туралы есеп </w:t>
      </w:r>
    </w:p>
    <w:bookmarkEnd w:id="84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Көрсеткіштер </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басталардағы жағдай бойынша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Алдыңғы есепті күндегі жағдай бойынша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Бірлік саны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Баланстық құны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Бірлік саны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Баланстық құны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Бағалау құны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Салынып жатқан (орнатылатын) негізгі құрал-жабдықтар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Жер, ғимараттар мен құрылысжайлар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Компьютер жабдығы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Басқа да негізгі құралжабдықтар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Жалға алынған үйлер бойынша күрделі шығындар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Көлік құралдары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Материалдық емес активтер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Сатуға арналған ұзақ мерзімді активтер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Барлығы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66" w:id="850"/>
    <w:p>
      <w:pPr>
        <w:spacing w:after="0"/>
        <w:ind w:left="0"/>
        <w:jc w:val="both"/>
      </w:pPr>
      <w:r>
        <w:rPr>
          <w:rFonts w:ascii="Times New Roman"/>
          <w:b w:val="false"/>
          <w:i w:val="false"/>
          <w:color w:val="000000"/>
          <w:sz w:val="28"/>
        </w:rPr>
        <w:t xml:space="preserve">
      кестенің жалғасы </w:t>
      </w:r>
    </w:p>
    <w:bookmarkEnd w:id="85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басталғаннан бері сатылғаны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сатылғаны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Бірлік саны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құны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Сату құны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Бірлік саны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құны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Сату құны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67" w:id="851"/>
    <w:p>
      <w:pPr>
        <w:spacing w:after="0"/>
        <w:ind w:left="0"/>
        <w:jc w:val="both"/>
      </w:pPr>
      <w:r>
        <w:rPr>
          <w:rFonts w:ascii="Times New Roman"/>
          <w:b w:val="false"/>
          <w:i w:val="false"/>
          <w:color w:val="000000"/>
          <w:sz w:val="28"/>
        </w:rPr>
        <w:t xml:space="preserve">
      кестенің жалғасы </w:t>
      </w:r>
    </w:p>
    <w:bookmarkEnd w:id="8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басталғаннан бері есептен шығарылғаны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есептен шығарылғаны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Бірлік саны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құны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Бірлік саны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құны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Есептен шығаруға негіз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68" w:id="852"/>
    <w:p>
      <w:pPr>
        <w:spacing w:after="0"/>
        <w:ind w:left="0"/>
        <w:jc w:val="both"/>
      </w:pPr>
      <w:r>
        <w:rPr>
          <w:rFonts w:ascii="Times New Roman"/>
          <w:b w:val="false"/>
          <w:i w:val="false"/>
          <w:color w:val="000000"/>
          <w:sz w:val="28"/>
        </w:rPr>
        <w:t xml:space="preserve">
      кестенің жалғасы </w:t>
      </w:r>
    </w:p>
    <w:bookmarkEnd w:id="85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басталғаннан бері кіріске алынғаны </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кіріске алынғаны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Бірлік саны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құны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Бірлік саны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құны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Кіріске алуға негіз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69" w:id="853"/>
    <w:p>
      <w:pPr>
        <w:spacing w:after="0"/>
        <w:ind w:left="0"/>
        <w:jc w:val="both"/>
      </w:pPr>
      <w:r>
        <w:rPr>
          <w:rFonts w:ascii="Times New Roman"/>
          <w:b w:val="false"/>
          <w:i w:val="false"/>
          <w:color w:val="000000"/>
          <w:sz w:val="28"/>
        </w:rPr>
        <w:t xml:space="preserve">
      кестенің жалғасы </w:t>
      </w:r>
    </w:p>
    <w:bookmarkEnd w:id="85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Амортизация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күні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басталғаннан бері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күні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Бірлік саны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Баланстық құны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Бағалау құны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70" w:id="854"/>
    <w:p>
      <w:pPr>
        <w:spacing w:after="0"/>
        <w:ind w:left="0"/>
        <w:jc w:val="both"/>
      </w:pPr>
      <w:r>
        <w:rPr>
          <w:rFonts w:ascii="Times New Roman"/>
          <w:b w:val="false"/>
          <w:i w:val="false"/>
          <w:color w:val="000000"/>
          <w:sz w:val="28"/>
        </w:rPr>
        <w:t>
      Атауы ___________________________ Мекенжайы_______________________</w:t>
      </w:r>
    </w:p>
    <w:bookmarkEnd w:id="854"/>
    <w:bookmarkStart w:name="z971" w:id="855"/>
    <w:p>
      <w:pPr>
        <w:spacing w:after="0"/>
        <w:ind w:left="0"/>
        <w:jc w:val="both"/>
      </w:pPr>
      <w:r>
        <w:rPr>
          <w:rFonts w:ascii="Times New Roman"/>
          <w:b w:val="false"/>
          <w:i w:val="false"/>
          <w:color w:val="000000"/>
          <w:sz w:val="28"/>
        </w:rPr>
        <w:t>
      Телефоны ________________________</w:t>
      </w:r>
    </w:p>
    <w:bookmarkEnd w:id="855"/>
    <w:bookmarkStart w:name="z972" w:id="856"/>
    <w:p>
      <w:pPr>
        <w:spacing w:after="0"/>
        <w:ind w:left="0"/>
        <w:jc w:val="both"/>
      </w:pPr>
      <w:r>
        <w:rPr>
          <w:rFonts w:ascii="Times New Roman"/>
          <w:b w:val="false"/>
          <w:i w:val="false"/>
          <w:color w:val="000000"/>
          <w:sz w:val="28"/>
        </w:rPr>
        <w:t>
      Электрондық пошта мекенжайы ____________________________</w:t>
      </w:r>
    </w:p>
    <w:bookmarkEnd w:id="856"/>
    <w:bookmarkStart w:name="z973" w:id="857"/>
    <w:p>
      <w:pPr>
        <w:spacing w:after="0"/>
        <w:ind w:left="0"/>
        <w:jc w:val="both"/>
      </w:pPr>
      <w:r>
        <w:rPr>
          <w:rFonts w:ascii="Times New Roman"/>
          <w:b w:val="false"/>
          <w:i w:val="false"/>
          <w:color w:val="000000"/>
          <w:sz w:val="28"/>
        </w:rPr>
        <w:t>
      Орындаушы ____________________________________ ________________</w:t>
      </w:r>
    </w:p>
    <w:bookmarkEnd w:id="857"/>
    <w:bookmarkStart w:name="z974" w:id="85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858"/>
    <w:bookmarkStart w:name="z975" w:id="859"/>
    <w:p>
      <w:pPr>
        <w:spacing w:after="0"/>
        <w:ind w:left="0"/>
        <w:jc w:val="both"/>
      </w:pPr>
      <w:r>
        <w:rPr>
          <w:rFonts w:ascii="Times New Roman"/>
          <w:b w:val="false"/>
          <w:i w:val="false"/>
          <w:color w:val="000000"/>
          <w:sz w:val="28"/>
        </w:rPr>
        <w:t>
      Бас бухгалтер немесе есепке қол қоюға уәкілетті адам</w:t>
      </w:r>
    </w:p>
    <w:bookmarkEnd w:id="859"/>
    <w:bookmarkStart w:name="z976" w:id="860"/>
    <w:p>
      <w:pPr>
        <w:spacing w:after="0"/>
        <w:ind w:left="0"/>
        <w:jc w:val="both"/>
      </w:pPr>
      <w:r>
        <w:rPr>
          <w:rFonts w:ascii="Times New Roman"/>
          <w:b w:val="false"/>
          <w:i w:val="false"/>
          <w:color w:val="000000"/>
          <w:sz w:val="28"/>
        </w:rPr>
        <w:t>
      __________________________________________ _________________</w:t>
      </w:r>
    </w:p>
    <w:bookmarkEnd w:id="860"/>
    <w:bookmarkStart w:name="z977" w:id="861"/>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861"/>
    <w:bookmarkStart w:name="z978" w:id="862"/>
    <w:p>
      <w:pPr>
        <w:spacing w:after="0"/>
        <w:ind w:left="0"/>
        <w:jc w:val="both"/>
      </w:pPr>
      <w:r>
        <w:rPr>
          <w:rFonts w:ascii="Times New Roman"/>
          <w:b w:val="false"/>
          <w:i w:val="false"/>
          <w:color w:val="000000"/>
          <w:sz w:val="28"/>
        </w:rPr>
        <w:t>
      Төраға немесе есепке қол қоюға уәкілетті адам</w:t>
      </w:r>
    </w:p>
    <w:bookmarkEnd w:id="862"/>
    <w:bookmarkStart w:name="z979" w:id="863"/>
    <w:p>
      <w:pPr>
        <w:spacing w:after="0"/>
        <w:ind w:left="0"/>
        <w:jc w:val="both"/>
      </w:pPr>
      <w:r>
        <w:rPr>
          <w:rFonts w:ascii="Times New Roman"/>
          <w:b w:val="false"/>
          <w:i w:val="false"/>
          <w:color w:val="000000"/>
          <w:sz w:val="28"/>
        </w:rPr>
        <w:t>
      __________________________________________ _________________</w:t>
      </w:r>
    </w:p>
    <w:bookmarkEnd w:id="863"/>
    <w:bookmarkStart w:name="z980" w:id="86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864"/>
    <w:bookmarkStart w:name="z981" w:id="865"/>
    <w:p>
      <w:pPr>
        <w:spacing w:after="0"/>
        <w:ind w:left="0"/>
        <w:jc w:val="both"/>
      </w:pPr>
      <w:r>
        <w:rPr>
          <w:rFonts w:ascii="Times New Roman"/>
          <w:b w:val="false"/>
          <w:i w:val="false"/>
          <w:color w:val="000000"/>
          <w:sz w:val="28"/>
        </w:rPr>
        <w:t>
      Күні 20____ жылғы "____" _____________</w:t>
      </w:r>
    </w:p>
    <w:bookmarkEnd w:id="86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банкі филиалының меншікті</w:t>
            </w:r>
            <w:r>
              <w:br/>
            </w:r>
            <w:r>
              <w:rPr>
                <w:rFonts w:ascii="Times New Roman"/>
                <w:b w:val="false"/>
                <w:i w:val="false"/>
                <w:color w:val="000000"/>
                <w:sz w:val="20"/>
              </w:rPr>
              <w:t>мүлкінің жай-күйі туралы есеп</w:t>
            </w:r>
            <w:r>
              <w:br/>
            </w:r>
            <w:r>
              <w:rPr>
                <w:rFonts w:ascii="Times New Roman"/>
                <w:b w:val="false"/>
                <w:i w:val="false"/>
                <w:color w:val="000000"/>
                <w:sz w:val="20"/>
              </w:rPr>
              <w:t>нысанына қосымша</w:t>
            </w:r>
          </w:p>
        </w:tc>
      </w:tr>
    </w:tbl>
    <w:bookmarkStart w:name="z983" w:id="866"/>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866"/>
    <w:bookmarkStart w:name="z984" w:id="867"/>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меншікті мүлкінің жай-күйі туралы есеп (индекс: F7-LKB, кезеңділігі: ай сайын, жартыжылдық, жылдық)</w:t>
      </w:r>
    </w:p>
    <w:bookmarkEnd w:id="867"/>
    <w:bookmarkStart w:name="z985" w:id="868"/>
    <w:p>
      <w:pPr>
        <w:spacing w:after="0"/>
        <w:ind w:left="0"/>
        <w:jc w:val="left"/>
      </w:pPr>
      <w:r>
        <w:rPr>
          <w:rFonts w:ascii="Times New Roman"/>
          <w:b/>
          <w:i w:val="false"/>
          <w:color w:val="000000"/>
        </w:rPr>
        <w:t xml:space="preserve"> 1-тарау. Жалпы ережелер</w:t>
      </w:r>
    </w:p>
    <w:bookmarkEnd w:id="868"/>
    <w:bookmarkStart w:name="z986" w:id="869"/>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 банкі филиалының меншікті мүлкінің жай-күйі туралы есеп" нысанын (бұдан әрі – Нысан) толтыру бойынша бірыңғай талаптарды айқындайды.</w:t>
      </w:r>
    </w:p>
    <w:bookmarkEnd w:id="869"/>
    <w:bookmarkStart w:name="z987" w:id="870"/>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870"/>
    <w:bookmarkStart w:name="z988" w:id="871"/>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871"/>
    <w:bookmarkStart w:name="z989" w:id="872"/>
    <w:p>
      <w:pPr>
        <w:spacing w:after="0"/>
        <w:ind w:left="0"/>
        <w:jc w:val="both"/>
      </w:pPr>
      <w:r>
        <w:rPr>
          <w:rFonts w:ascii="Times New Roman"/>
          <w:b w:val="false"/>
          <w:i w:val="false"/>
          <w:color w:val="000000"/>
          <w:sz w:val="28"/>
        </w:rPr>
        <w:t>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маусымға дейін бірінші жартыжылдық есептің есепті кезеңі болып табылады.</w:t>
      </w:r>
    </w:p>
    <w:bookmarkEnd w:id="872"/>
    <w:bookmarkStart w:name="z990" w:id="873"/>
    <w:p>
      <w:pPr>
        <w:spacing w:after="0"/>
        <w:ind w:left="0"/>
        <w:jc w:val="both"/>
      </w:pPr>
      <w:r>
        <w:rPr>
          <w:rFonts w:ascii="Times New Roman"/>
          <w:b w:val="false"/>
          <w:i w:val="false"/>
          <w:color w:val="000000"/>
          <w:sz w:val="28"/>
        </w:rPr>
        <w:t>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w:t>
      </w:r>
    </w:p>
    <w:bookmarkEnd w:id="873"/>
    <w:bookmarkStart w:name="z991" w:id="874"/>
    <w:p>
      <w:pPr>
        <w:spacing w:after="0"/>
        <w:ind w:left="0"/>
        <w:jc w:val="both"/>
      </w:pPr>
      <w:r>
        <w:rPr>
          <w:rFonts w:ascii="Times New Roman"/>
          <w:b w:val="false"/>
          <w:i w:val="false"/>
          <w:color w:val="000000"/>
          <w:sz w:val="28"/>
        </w:rPr>
        <w:t>
      4. Нысан есепті кезең соңында жасалады. Нысандағы деректер мың теңгемен толтырылады. 500 (бес жүз) теңгеден аз сома 0 (нөлге) дейін дөңгелектенеді, ал 500 (бес жүзге) тең және одан жоғары сома 1000 (мың) теңгеге дейін дөңгелектенеді.</w:t>
      </w:r>
    </w:p>
    <w:bookmarkEnd w:id="874"/>
    <w:bookmarkStart w:name="z992" w:id="875"/>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875"/>
    <w:bookmarkStart w:name="z993" w:id="876"/>
    <w:p>
      <w:pPr>
        <w:spacing w:after="0"/>
        <w:ind w:left="0"/>
        <w:jc w:val="left"/>
      </w:pPr>
      <w:r>
        <w:rPr>
          <w:rFonts w:ascii="Times New Roman"/>
          <w:b/>
          <w:i w:val="false"/>
          <w:color w:val="000000"/>
        </w:rPr>
        <w:t xml:space="preserve"> 2-тарау. Нысанды толтыру бойынша түсіндірме</w:t>
      </w:r>
    </w:p>
    <w:bookmarkEnd w:id="876"/>
    <w:bookmarkStart w:name="z994" w:id="877"/>
    <w:p>
      <w:pPr>
        <w:spacing w:after="0"/>
        <w:ind w:left="0"/>
        <w:jc w:val="both"/>
      </w:pPr>
      <w:r>
        <w:rPr>
          <w:rFonts w:ascii="Times New Roman"/>
          <w:b w:val="false"/>
          <w:i w:val="false"/>
          <w:color w:val="000000"/>
          <w:sz w:val="28"/>
        </w:rPr>
        <w:t>
      6. Жартыжылдық есепті қалыптастырған кезде Нысан маусым үшін жеке және бірінші жартыжылдық үшін жеке жасалады.</w:t>
      </w:r>
    </w:p>
    <w:bookmarkEnd w:id="877"/>
    <w:bookmarkStart w:name="z995" w:id="878"/>
    <w:p>
      <w:pPr>
        <w:spacing w:after="0"/>
        <w:ind w:left="0"/>
        <w:jc w:val="both"/>
      </w:pPr>
      <w:r>
        <w:rPr>
          <w:rFonts w:ascii="Times New Roman"/>
          <w:b w:val="false"/>
          <w:i w:val="false"/>
          <w:color w:val="000000"/>
          <w:sz w:val="28"/>
        </w:rPr>
        <w:t>
      7. Жылдық есепті қалыптастырған кезде Нысан желтоқсан үшін жеке және күнтізбелік жыл үшін жеке жасалады.</w:t>
      </w:r>
    </w:p>
    <w:bookmarkEnd w:id="878"/>
    <w:bookmarkStart w:name="z996" w:id="879"/>
    <w:p>
      <w:pPr>
        <w:spacing w:after="0"/>
        <w:ind w:left="0"/>
        <w:jc w:val="both"/>
      </w:pPr>
      <w:r>
        <w:rPr>
          <w:rFonts w:ascii="Times New Roman"/>
          <w:b w:val="false"/>
          <w:i w:val="false"/>
          <w:color w:val="000000"/>
          <w:sz w:val="28"/>
        </w:rPr>
        <w:t>
      8. 7 және 28-бағандарда таратылатын банктің, қызметі мәжбүрлеп тоқтатылатын Қазақстан Республикасының бейрезидент банкі филиалының мүлкін бағалау (қайта бағалау) туралы соңғы есепті ескере отырып, мүліктің бағалау құны туралы мәліметтер көрсетіледі.</w:t>
      </w:r>
    </w:p>
    <w:bookmarkEnd w:id="87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8-қосымша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8-қосымша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bookmarkStart w:name="z998" w:id="880"/>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880"/>
    <w:bookmarkStart w:name="z999" w:id="881"/>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881"/>
    <w:bookmarkStart w:name="z1000" w:id="882"/>
    <w:p>
      <w:pPr>
        <w:spacing w:after="0"/>
        <w:ind w:left="0"/>
        <w:jc w:val="both"/>
      </w:pPr>
      <w:r>
        <w:rPr>
          <w:rFonts w:ascii="Times New Roman"/>
          <w:b w:val="false"/>
          <w:i w:val="false"/>
          <w:color w:val="000000"/>
          <w:sz w:val="28"/>
        </w:rPr>
        <w:t>
      Әкімшілік нысанның атауы: Тарату комиссиясы жалға беретін мүлік туралы есеп</w:t>
      </w:r>
    </w:p>
    <w:bookmarkEnd w:id="882"/>
    <w:bookmarkStart w:name="z1001" w:id="883"/>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F8-LKB</w:t>
      </w:r>
    </w:p>
    <w:bookmarkEnd w:id="883"/>
    <w:bookmarkStart w:name="z1002" w:id="884"/>
    <w:p>
      <w:pPr>
        <w:spacing w:after="0"/>
        <w:ind w:left="0"/>
        <w:jc w:val="both"/>
      </w:pPr>
      <w:r>
        <w:rPr>
          <w:rFonts w:ascii="Times New Roman"/>
          <w:b w:val="false"/>
          <w:i w:val="false"/>
          <w:color w:val="000000"/>
          <w:sz w:val="28"/>
        </w:rPr>
        <w:t>
      Кезеңділігі: ай сайын, жартыжылдық, жылдық</w:t>
      </w:r>
    </w:p>
    <w:bookmarkEnd w:id="884"/>
    <w:bookmarkStart w:name="z1003" w:id="885"/>
    <w:p>
      <w:pPr>
        <w:spacing w:after="0"/>
        <w:ind w:left="0"/>
        <w:jc w:val="both"/>
      </w:pPr>
      <w:r>
        <w:rPr>
          <w:rFonts w:ascii="Times New Roman"/>
          <w:b w:val="false"/>
          <w:i w:val="false"/>
          <w:color w:val="000000"/>
          <w:sz w:val="28"/>
        </w:rPr>
        <w:t>
      Есепті кезең: 20__ жылғы "___" ___________жағдай бойынша</w:t>
      </w:r>
    </w:p>
    <w:bookmarkEnd w:id="885"/>
    <w:bookmarkStart w:name="z1004" w:id="886"/>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банктері филиалдарының тарату комиссиялары</w:t>
      </w:r>
    </w:p>
    <w:bookmarkEnd w:id="886"/>
    <w:bookmarkStart w:name="z1005" w:id="88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887"/>
    <w:bookmarkStart w:name="z1006" w:id="888"/>
    <w:p>
      <w:pPr>
        <w:spacing w:after="0"/>
        <w:ind w:left="0"/>
        <w:jc w:val="both"/>
      </w:pPr>
      <w:r>
        <w:rPr>
          <w:rFonts w:ascii="Times New Roman"/>
          <w:b w:val="false"/>
          <w:i w:val="false"/>
          <w:color w:val="000000"/>
          <w:sz w:val="28"/>
        </w:rPr>
        <w:t>
      ай сайынғы есеп – есептi айдан кейiнгi айдың 8-інен (сегізінен) кешiктiрмей;</w:t>
      </w:r>
    </w:p>
    <w:bookmarkEnd w:id="888"/>
    <w:bookmarkStart w:name="z1007" w:id="889"/>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889"/>
    <w:bookmarkStart w:name="z1008" w:id="890"/>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кешіктірмей</w:t>
      </w:r>
    </w:p>
    <w:bookmarkEnd w:id="890"/>
    <w:bookmarkStart w:name="z1009" w:id="891"/>
    <w:p>
      <w:pPr>
        <w:spacing w:after="0"/>
        <w:ind w:left="0"/>
        <w:jc w:val="both"/>
      </w:pPr>
      <w:r>
        <w:rPr>
          <w:rFonts w:ascii="Times New Roman"/>
          <w:b w:val="false"/>
          <w:i w:val="false"/>
          <w:color w:val="000000"/>
          <w:sz w:val="28"/>
        </w:rPr>
        <w:t>
      Бизнес сәйкестендіру номері______________________________________</w:t>
      </w:r>
    </w:p>
    <w:bookmarkEnd w:id="891"/>
    <w:bookmarkStart w:name="z1010" w:id="892"/>
    <w:p>
      <w:pPr>
        <w:spacing w:after="0"/>
        <w:ind w:left="0"/>
        <w:jc w:val="both"/>
      </w:pPr>
      <w:r>
        <w:rPr>
          <w:rFonts w:ascii="Times New Roman"/>
          <w:b w:val="false"/>
          <w:i w:val="false"/>
          <w:color w:val="000000"/>
          <w:sz w:val="28"/>
        </w:rPr>
        <w:t xml:space="preserve">
      Жинау әдісі: қағаз жеткізгіште және электронды түрде </w:t>
      </w:r>
    </w:p>
    <w:bookmarkEnd w:id="892"/>
    <w:bookmarkStart w:name="z1011" w:id="893"/>
    <w:p>
      <w:pPr>
        <w:spacing w:after="0"/>
        <w:ind w:left="0"/>
        <w:jc w:val="both"/>
      </w:pPr>
      <w:r>
        <w:rPr>
          <w:rFonts w:ascii="Times New Roman"/>
          <w:b w:val="false"/>
          <w:i w:val="false"/>
          <w:color w:val="000000"/>
          <w:sz w:val="28"/>
        </w:rPr>
        <w:t xml:space="preserve">
      Нысан </w:t>
      </w:r>
    </w:p>
    <w:bookmarkEnd w:id="893"/>
    <w:bookmarkStart w:name="z1012" w:id="894"/>
    <w:p>
      <w:pPr>
        <w:spacing w:after="0"/>
        <w:ind w:left="0"/>
        <w:jc w:val="left"/>
      </w:pPr>
      <w:r>
        <w:rPr>
          <w:rFonts w:ascii="Times New Roman"/>
          <w:b/>
          <w:i w:val="false"/>
          <w:color w:val="000000"/>
        </w:rPr>
        <w:t xml:space="preserve"> Тарату комиссиясы жалға беретін мүлік туралы есеп </w:t>
      </w:r>
    </w:p>
    <w:bookmarkEnd w:id="894"/>
    <w:bookmarkStart w:name="z1013" w:id="895"/>
    <w:p>
      <w:pPr>
        <w:spacing w:after="0"/>
        <w:ind w:left="0"/>
        <w:jc w:val="both"/>
      </w:pPr>
      <w:r>
        <w:rPr>
          <w:rFonts w:ascii="Times New Roman"/>
          <w:b w:val="false"/>
          <w:i w:val="false"/>
          <w:color w:val="000000"/>
          <w:sz w:val="28"/>
        </w:rPr>
        <w:t>
      (мың теңгемен)</w:t>
      </w:r>
    </w:p>
    <w:bookmarkEnd w:id="89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Мүліктің атауы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Мүліктің орналасқан жері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Жалдау шартын жасау нөмірі, күні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Жалдау шартының қолданылу мерзімі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Жалдау ақысының ай сайынғы мөлшері </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Есепті кезеңде жалдауға түскен ақы </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014" w:id="896"/>
    <w:p>
      <w:pPr>
        <w:spacing w:after="0"/>
        <w:ind w:left="0"/>
        <w:jc w:val="both"/>
      </w:pPr>
      <w:r>
        <w:rPr>
          <w:rFonts w:ascii="Times New Roman"/>
          <w:b w:val="false"/>
          <w:i w:val="false"/>
          <w:color w:val="000000"/>
          <w:sz w:val="28"/>
        </w:rPr>
        <w:t>
      Атауы ___________________________ Мекенжайы_______________________</w:t>
      </w:r>
    </w:p>
    <w:bookmarkEnd w:id="896"/>
    <w:bookmarkStart w:name="z1015" w:id="897"/>
    <w:p>
      <w:pPr>
        <w:spacing w:after="0"/>
        <w:ind w:left="0"/>
        <w:jc w:val="both"/>
      </w:pPr>
      <w:r>
        <w:rPr>
          <w:rFonts w:ascii="Times New Roman"/>
          <w:b w:val="false"/>
          <w:i w:val="false"/>
          <w:color w:val="000000"/>
          <w:sz w:val="28"/>
        </w:rPr>
        <w:t>
      Телефоны ________________________</w:t>
      </w:r>
    </w:p>
    <w:bookmarkEnd w:id="897"/>
    <w:bookmarkStart w:name="z1016" w:id="898"/>
    <w:p>
      <w:pPr>
        <w:spacing w:after="0"/>
        <w:ind w:left="0"/>
        <w:jc w:val="both"/>
      </w:pPr>
      <w:r>
        <w:rPr>
          <w:rFonts w:ascii="Times New Roman"/>
          <w:b w:val="false"/>
          <w:i w:val="false"/>
          <w:color w:val="000000"/>
          <w:sz w:val="28"/>
        </w:rPr>
        <w:t>
      Электрондық пошта мекенжайы ____________________________</w:t>
      </w:r>
    </w:p>
    <w:bookmarkEnd w:id="898"/>
    <w:bookmarkStart w:name="z1017" w:id="899"/>
    <w:p>
      <w:pPr>
        <w:spacing w:after="0"/>
        <w:ind w:left="0"/>
        <w:jc w:val="both"/>
      </w:pPr>
      <w:r>
        <w:rPr>
          <w:rFonts w:ascii="Times New Roman"/>
          <w:b w:val="false"/>
          <w:i w:val="false"/>
          <w:color w:val="000000"/>
          <w:sz w:val="28"/>
        </w:rPr>
        <w:t>
      Орындаушы _____________________________________ _______________</w:t>
      </w:r>
    </w:p>
    <w:bookmarkEnd w:id="899"/>
    <w:bookmarkStart w:name="z1018" w:id="90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00"/>
    <w:bookmarkStart w:name="z1019" w:id="901"/>
    <w:p>
      <w:pPr>
        <w:spacing w:after="0"/>
        <w:ind w:left="0"/>
        <w:jc w:val="both"/>
      </w:pPr>
      <w:r>
        <w:rPr>
          <w:rFonts w:ascii="Times New Roman"/>
          <w:b w:val="false"/>
          <w:i w:val="false"/>
          <w:color w:val="000000"/>
          <w:sz w:val="28"/>
        </w:rPr>
        <w:t>
      Бас бухгалтер немесе есепке қол қоюға уәкілетті адам</w:t>
      </w:r>
    </w:p>
    <w:bookmarkEnd w:id="901"/>
    <w:bookmarkStart w:name="z1020" w:id="902"/>
    <w:p>
      <w:pPr>
        <w:spacing w:after="0"/>
        <w:ind w:left="0"/>
        <w:jc w:val="both"/>
      </w:pPr>
      <w:r>
        <w:rPr>
          <w:rFonts w:ascii="Times New Roman"/>
          <w:b w:val="false"/>
          <w:i w:val="false"/>
          <w:color w:val="000000"/>
          <w:sz w:val="28"/>
        </w:rPr>
        <w:t>
      ____________________________________________ ____________________</w:t>
      </w:r>
    </w:p>
    <w:bookmarkEnd w:id="902"/>
    <w:bookmarkStart w:name="z1021" w:id="90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03"/>
    <w:bookmarkStart w:name="z1022" w:id="904"/>
    <w:p>
      <w:pPr>
        <w:spacing w:after="0"/>
        <w:ind w:left="0"/>
        <w:jc w:val="both"/>
      </w:pPr>
      <w:r>
        <w:rPr>
          <w:rFonts w:ascii="Times New Roman"/>
          <w:b w:val="false"/>
          <w:i w:val="false"/>
          <w:color w:val="000000"/>
          <w:sz w:val="28"/>
        </w:rPr>
        <w:t>
      Төраға немесе есепке қол қоюға уәкілетті адам</w:t>
      </w:r>
    </w:p>
    <w:bookmarkEnd w:id="904"/>
    <w:bookmarkStart w:name="z1023" w:id="905"/>
    <w:p>
      <w:pPr>
        <w:spacing w:after="0"/>
        <w:ind w:left="0"/>
        <w:jc w:val="both"/>
      </w:pPr>
      <w:r>
        <w:rPr>
          <w:rFonts w:ascii="Times New Roman"/>
          <w:b w:val="false"/>
          <w:i w:val="false"/>
          <w:color w:val="000000"/>
          <w:sz w:val="28"/>
        </w:rPr>
        <w:t>
      ____________________________________________ ____________________</w:t>
      </w:r>
    </w:p>
    <w:bookmarkEnd w:id="905"/>
    <w:bookmarkStart w:name="z1024" w:id="90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06"/>
    <w:bookmarkStart w:name="z1025" w:id="907"/>
    <w:p>
      <w:pPr>
        <w:spacing w:after="0"/>
        <w:ind w:left="0"/>
        <w:jc w:val="both"/>
      </w:pPr>
      <w:r>
        <w:rPr>
          <w:rFonts w:ascii="Times New Roman"/>
          <w:b w:val="false"/>
          <w:i w:val="false"/>
          <w:color w:val="000000"/>
          <w:sz w:val="28"/>
        </w:rPr>
        <w:t>
      Күні 20 жылғы "____" ______________</w:t>
      </w:r>
    </w:p>
    <w:bookmarkEnd w:id="90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Тарату комиссиясы жалға</w:t>
            </w:r>
            <w:r>
              <w:br/>
            </w:r>
            <w:r>
              <w:rPr>
                <w:rFonts w:ascii="Times New Roman"/>
                <w:b w:val="false"/>
                <w:i w:val="false"/>
                <w:color w:val="000000"/>
                <w:sz w:val="20"/>
              </w:rPr>
              <w:t>беретін мүлік туралы есеп</w:t>
            </w:r>
            <w:r>
              <w:br/>
            </w:r>
            <w:r>
              <w:rPr>
                <w:rFonts w:ascii="Times New Roman"/>
                <w:b w:val="false"/>
                <w:i w:val="false"/>
                <w:color w:val="000000"/>
                <w:sz w:val="20"/>
              </w:rPr>
              <w:t>нысанына қосымша</w:t>
            </w:r>
          </w:p>
        </w:tc>
      </w:tr>
    </w:tbl>
    <w:bookmarkStart w:name="z1027" w:id="908"/>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908"/>
    <w:bookmarkStart w:name="z1028" w:id="909"/>
    <w:p>
      <w:pPr>
        <w:spacing w:after="0"/>
        <w:ind w:left="0"/>
        <w:jc w:val="left"/>
      </w:pPr>
      <w:r>
        <w:rPr>
          <w:rFonts w:ascii="Times New Roman"/>
          <w:b/>
          <w:i w:val="false"/>
          <w:color w:val="000000"/>
        </w:rPr>
        <w:t xml:space="preserve"> Тарату комиссиясы жалға беретін мүлік туралы есеп (индекс: F8-LKB, кезеңділігі: ай сайын, жартыжылдық, жылдық)</w:t>
      </w:r>
    </w:p>
    <w:bookmarkEnd w:id="909"/>
    <w:bookmarkStart w:name="z1029" w:id="910"/>
    <w:p>
      <w:pPr>
        <w:spacing w:after="0"/>
        <w:ind w:left="0"/>
        <w:jc w:val="left"/>
      </w:pPr>
      <w:r>
        <w:rPr>
          <w:rFonts w:ascii="Times New Roman"/>
          <w:b/>
          <w:i w:val="false"/>
          <w:color w:val="000000"/>
        </w:rPr>
        <w:t xml:space="preserve"> 1-тарау. Жалпы ережелер</w:t>
      </w:r>
    </w:p>
    <w:bookmarkEnd w:id="910"/>
    <w:bookmarkStart w:name="z1030" w:id="911"/>
    <w:p>
      <w:pPr>
        <w:spacing w:after="0"/>
        <w:ind w:left="0"/>
        <w:jc w:val="both"/>
      </w:pPr>
      <w:r>
        <w:rPr>
          <w:rFonts w:ascii="Times New Roman"/>
          <w:b w:val="false"/>
          <w:i w:val="false"/>
          <w:color w:val="000000"/>
          <w:sz w:val="28"/>
        </w:rPr>
        <w:t>
      1. Осы түсіндірме (бұдан әрі – Түсіндірме) "Тарату комиссиясы жалға беретін мүлік туралы есеп" нысанын (бұдан әрі – Нысан) толтыру бойынша бірыңғай талаптарды айқындайды.</w:t>
      </w:r>
    </w:p>
    <w:bookmarkEnd w:id="911"/>
    <w:bookmarkStart w:name="z1031" w:id="912"/>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912"/>
    <w:bookmarkStart w:name="z1032" w:id="913"/>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913"/>
    <w:bookmarkStart w:name="z1033" w:id="914"/>
    <w:p>
      <w:pPr>
        <w:spacing w:after="0"/>
        <w:ind w:left="0"/>
        <w:jc w:val="both"/>
      </w:pPr>
      <w:r>
        <w:rPr>
          <w:rFonts w:ascii="Times New Roman"/>
          <w:b w:val="false"/>
          <w:i w:val="false"/>
          <w:color w:val="000000"/>
          <w:sz w:val="28"/>
        </w:rPr>
        <w:t>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маусымға дейін бірінші жартыжылдық есептің есепті кезеңі болып табылады.</w:t>
      </w:r>
    </w:p>
    <w:bookmarkEnd w:id="914"/>
    <w:bookmarkStart w:name="z1034" w:id="915"/>
    <w:p>
      <w:pPr>
        <w:spacing w:after="0"/>
        <w:ind w:left="0"/>
        <w:jc w:val="both"/>
      </w:pPr>
      <w:r>
        <w:rPr>
          <w:rFonts w:ascii="Times New Roman"/>
          <w:b w:val="false"/>
          <w:i w:val="false"/>
          <w:color w:val="000000"/>
          <w:sz w:val="28"/>
        </w:rPr>
        <w:t>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w:t>
      </w:r>
    </w:p>
    <w:bookmarkEnd w:id="915"/>
    <w:bookmarkStart w:name="z1035" w:id="916"/>
    <w:p>
      <w:pPr>
        <w:spacing w:after="0"/>
        <w:ind w:left="0"/>
        <w:jc w:val="both"/>
      </w:pPr>
      <w:r>
        <w:rPr>
          <w:rFonts w:ascii="Times New Roman"/>
          <w:b w:val="false"/>
          <w:i w:val="false"/>
          <w:color w:val="000000"/>
          <w:sz w:val="28"/>
        </w:rPr>
        <w:t>
      4. Нысан есепті кезеңнің соңындағы жағдай бойынша жасалады. Нысандағы деректер мың теңгемен толтырылады. 500 (бес жүз) теңгеден кем сома 0 (нөлге) дейін дөңгелектенеді, ал 500 (бес жүз) теңгеге тең және одан жоғары сома 1000 (мың) теңгеге дейін дөңгелектенеді.</w:t>
      </w:r>
    </w:p>
    <w:bookmarkEnd w:id="916"/>
    <w:bookmarkStart w:name="z1036" w:id="917"/>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917"/>
    <w:bookmarkStart w:name="z1037" w:id="918"/>
    <w:p>
      <w:pPr>
        <w:spacing w:after="0"/>
        <w:ind w:left="0"/>
        <w:jc w:val="left"/>
      </w:pPr>
      <w:r>
        <w:rPr>
          <w:rFonts w:ascii="Times New Roman"/>
          <w:b/>
          <w:i w:val="false"/>
          <w:color w:val="000000"/>
        </w:rPr>
        <w:t xml:space="preserve"> 2-тарау. Нысанды толтыру бойынша түсіндірме</w:t>
      </w:r>
    </w:p>
    <w:bookmarkEnd w:id="918"/>
    <w:bookmarkStart w:name="z1038" w:id="919"/>
    <w:p>
      <w:pPr>
        <w:spacing w:after="0"/>
        <w:ind w:left="0"/>
        <w:jc w:val="both"/>
      </w:pPr>
      <w:r>
        <w:rPr>
          <w:rFonts w:ascii="Times New Roman"/>
          <w:b w:val="false"/>
          <w:i w:val="false"/>
          <w:color w:val="000000"/>
          <w:sz w:val="28"/>
        </w:rPr>
        <w:t>
      6. Жартыжылдық есепті қалыптастырған кезде Нысан маусым үшін жеке және бірінші жартыжылдық үшін жеке жасалады.</w:t>
      </w:r>
    </w:p>
    <w:bookmarkEnd w:id="919"/>
    <w:bookmarkStart w:name="z1039" w:id="920"/>
    <w:p>
      <w:pPr>
        <w:spacing w:after="0"/>
        <w:ind w:left="0"/>
        <w:jc w:val="both"/>
      </w:pPr>
      <w:r>
        <w:rPr>
          <w:rFonts w:ascii="Times New Roman"/>
          <w:b w:val="false"/>
          <w:i w:val="false"/>
          <w:color w:val="000000"/>
          <w:sz w:val="28"/>
        </w:rPr>
        <w:t>
      7. Жылдық есепті қалыптастырған кезде Нысан желтоқсан үшін жеке және күнтізбелік жыл үшін жеке жасалады.</w:t>
      </w:r>
    </w:p>
    <w:bookmarkEnd w:id="92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9-қосымша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9-қосымша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041" w:id="921"/>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921"/>
    <w:bookmarkStart w:name="z1042" w:id="922"/>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922"/>
    <w:bookmarkStart w:name="z1043" w:id="923"/>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 бейрезидент банкінің филиалының тарату комиссиясы жүргізген шығыстар туралы есеп</w:t>
      </w:r>
    </w:p>
    <w:bookmarkEnd w:id="923"/>
    <w:bookmarkStart w:name="z1044" w:id="924"/>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F9-LKB</w:t>
      </w:r>
    </w:p>
    <w:bookmarkEnd w:id="924"/>
    <w:bookmarkStart w:name="z1045" w:id="925"/>
    <w:p>
      <w:pPr>
        <w:spacing w:after="0"/>
        <w:ind w:left="0"/>
        <w:jc w:val="both"/>
      </w:pPr>
      <w:r>
        <w:rPr>
          <w:rFonts w:ascii="Times New Roman"/>
          <w:b w:val="false"/>
          <w:i w:val="false"/>
          <w:color w:val="000000"/>
          <w:sz w:val="28"/>
        </w:rPr>
        <w:t xml:space="preserve">
      Кезеңділігі: ай сайын, жартыжылдық, жылдық </w:t>
      </w:r>
    </w:p>
    <w:bookmarkEnd w:id="925"/>
    <w:bookmarkStart w:name="z1046" w:id="926"/>
    <w:p>
      <w:pPr>
        <w:spacing w:after="0"/>
        <w:ind w:left="0"/>
        <w:jc w:val="both"/>
      </w:pPr>
      <w:r>
        <w:rPr>
          <w:rFonts w:ascii="Times New Roman"/>
          <w:b w:val="false"/>
          <w:i w:val="false"/>
          <w:color w:val="000000"/>
          <w:sz w:val="28"/>
        </w:rPr>
        <w:t>
      Есепті кезең: 20__ жылғы "___" ___________ жағдай бойынша</w:t>
      </w:r>
    </w:p>
    <w:bookmarkEnd w:id="926"/>
    <w:bookmarkStart w:name="z1047" w:id="92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таратылатын банктің, қызметі тоқтатылатын Қазақстан Республикасы бейрезидент банкінің филиалының тарату комиссиялары</w:t>
      </w:r>
    </w:p>
    <w:bookmarkEnd w:id="927"/>
    <w:bookmarkStart w:name="z1048" w:id="928"/>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928"/>
    <w:bookmarkStart w:name="z1049" w:id="929"/>
    <w:p>
      <w:pPr>
        <w:spacing w:after="0"/>
        <w:ind w:left="0"/>
        <w:jc w:val="both"/>
      </w:pPr>
      <w:r>
        <w:rPr>
          <w:rFonts w:ascii="Times New Roman"/>
          <w:b w:val="false"/>
          <w:i w:val="false"/>
          <w:color w:val="000000"/>
          <w:sz w:val="28"/>
        </w:rPr>
        <w:t>
      ай сайынғы есеп - есепті айдан кейінгі айдың 8 (сегізінен) кешіктірілмей;</w:t>
      </w:r>
    </w:p>
    <w:bookmarkEnd w:id="929"/>
    <w:bookmarkStart w:name="z1050" w:id="930"/>
    <w:p>
      <w:pPr>
        <w:spacing w:after="0"/>
        <w:ind w:left="0"/>
        <w:jc w:val="both"/>
      </w:pPr>
      <w:r>
        <w:rPr>
          <w:rFonts w:ascii="Times New Roman"/>
          <w:b w:val="false"/>
          <w:i w:val="false"/>
          <w:color w:val="000000"/>
          <w:sz w:val="28"/>
        </w:rPr>
        <w:t>
      бірінші жартыжылдық үшін есеп - 30 (отызыншы) шілдеден кешіктірілмей;</w:t>
      </w:r>
    </w:p>
    <w:bookmarkEnd w:id="930"/>
    <w:bookmarkStart w:name="z1051" w:id="931"/>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кешіктірілмей ұсынылады</w:t>
      </w:r>
    </w:p>
    <w:bookmarkEnd w:id="931"/>
    <w:bookmarkStart w:name="z1052" w:id="932"/>
    <w:p>
      <w:pPr>
        <w:spacing w:after="0"/>
        <w:ind w:left="0"/>
        <w:jc w:val="both"/>
      </w:pPr>
      <w:r>
        <w:rPr>
          <w:rFonts w:ascii="Times New Roman"/>
          <w:b w:val="false"/>
          <w:i w:val="false"/>
          <w:color w:val="000000"/>
          <w:sz w:val="28"/>
        </w:rPr>
        <w:t>
      Бизнес сәйкестендіру номері______________________________________</w:t>
      </w:r>
    </w:p>
    <w:bookmarkEnd w:id="932"/>
    <w:bookmarkStart w:name="z1053" w:id="933"/>
    <w:p>
      <w:pPr>
        <w:spacing w:after="0"/>
        <w:ind w:left="0"/>
        <w:jc w:val="both"/>
      </w:pPr>
      <w:r>
        <w:rPr>
          <w:rFonts w:ascii="Times New Roman"/>
          <w:b w:val="false"/>
          <w:i w:val="false"/>
          <w:color w:val="000000"/>
          <w:sz w:val="28"/>
        </w:rPr>
        <w:t>
      Жинау әдісі: қағаз жеткізгіште және электронды түрде</w:t>
      </w:r>
    </w:p>
    <w:bookmarkEnd w:id="93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055" w:id="934"/>
    <w:p>
      <w:pPr>
        <w:spacing w:after="0"/>
        <w:ind w:left="0"/>
        <w:jc w:val="left"/>
      </w:pPr>
      <w:r>
        <w:rPr>
          <w:rFonts w:ascii="Times New Roman"/>
          <w:b/>
          <w:i w:val="false"/>
          <w:color w:val="000000"/>
        </w:rPr>
        <w:t xml:space="preserve"> Таратылатын банктің, қызметі тоқтатылатын Қазақстан Республикасы бейрезидент-банкінің филиалының тарату комиссиясы жүргізген шығыстар туралы есеп</w:t>
      </w:r>
    </w:p>
    <w:bookmarkEnd w:id="93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Шығыстардың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57" w:id="935"/>
          <w:p>
            <w:pPr>
              <w:spacing w:after="20"/>
              <w:ind w:left="20"/>
              <w:jc w:val="both"/>
            </w:pPr>
            <w:r>
              <w:rPr>
                <w:rFonts w:ascii="Times New Roman"/>
                <w:b w:val="false"/>
                <w:i w:val="false"/>
                <w:color w:val="000000"/>
                <w:sz w:val="20"/>
              </w:rPr>
              <w:t xml:space="preserve">
Кредиторлар комитеті бекіткен тарату шығыстарының сметасына (уәкілетті органмен келісілген) сәйкес шығыстар сомасы </w:t>
            </w:r>
          </w:p>
          <w:bookmarkEnd w:id="935"/>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Нақты жүргізілген шығыстар сомасы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 (4-баған – 3-баған)</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Қызметкерлерге еңбекақы төлеу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комиссиясының төрағасы мен мүшелеріне сыйақы,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жарналар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шарттары негізінде жұмыс істейтін тарату комиссиясы қызметкерлеріне ақы төлеу,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Лауазымды жалақы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Дара тәсіл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жарналар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Өтеусіз қызмет көрсету шарттары бойынша қызметтер көрсететін тартылған қызметкерлерге еңбекақы төлеу,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Көрсетілген қызметтерге ақы төлеу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табыс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Міндетті зейнетақы жарналары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жарналары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Бюджетке және қорларға аударымдар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салық</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аударымдар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Әлеуметтік медициналық сақтандыру қорына аударымдар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берушінің міндетті зейнетақы жарналары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құралына салық</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58" w:id="936"/>
          <w:p>
            <w:pPr>
              <w:spacing w:after="20"/>
              <w:ind w:left="20"/>
              <w:jc w:val="both"/>
            </w:pPr>
            <w:r>
              <w:rPr>
                <w:rFonts w:ascii="Times New Roman"/>
                <w:b w:val="false"/>
                <w:i w:val="false"/>
                <w:color w:val="000000"/>
                <w:sz w:val="20"/>
              </w:rPr>
              <w:t>
Қосылған</w:t>
            </w:r>
          </w:p>
          <w:bookmarkEnd w:id="936"/>
          <w:p>
            <w:pPr>
              <w:spacing w:after="20"/>
              <w:ind w:left="20"/>
              <w:jc w:val="both"/>
            </w:pPr>
            <w:r>
              <w:rPr>
                <w:rFonts w:ascii="Times New Roman"/>
                <w:b w:val="false"/>
                <w:i w:val="false"/>
                <w:color w:val="000000"/>
                <w:sz w:val="20"/>
              </w:rPr>
              <w:t>
құн салығы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Жер учаскелерін пайдалануға ақы, қоршаған ортаға эмиссияға ақы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салықтар және бюджетке басқа да міндетті төлемдер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Қызметтік және шаруашылық қажеттіліктер үшін көлік жалдау бойынша қызметтер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Байланыс қызметтері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Үйлер мен ғимараттарды күзету бойынша дабыл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күзету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үшін тұрақ ұсыну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тіркеу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техникалық тексеру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Көлікті сақтандыру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Қызметкерді жазатайым жағдайлардан міндетті сақтандыру бойынша сақтандыру сыйлықақысын төлеу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Коммуналдық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Мердігерлік тәсілмен жүзеге асырылатын негізгі құралдар мен тауарлық-материалдық құндылықтарды ағымдағы жөндеу, техникалық, сервистік қызмет көрсету (қарап-тексеру), бөлшектеу жөніндегі жұмыстар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Үй-жайды жалдау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Тіркеу органдарында жылжымайтын мүлікті және тиісті құжаттарды тіркеу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бағалау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Бұқаралық ақпарат құралдарында ақпарат жариялау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Жылыту жүйесін іске қосуға дайындау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Сантехникалық жұмыстар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сақтау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баж салығын төлеу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59" w:id="937"/>
          <w:p>
            <w:pPr>
              <w:spacing w:after="20"/>
              <w:ind w:left="20"/>
              <w:jc w:val="both"/>
            </w:pPr>
            <w:r>
              <w:rPr>
                <w:rFonts w:ascii="Times New Roman"/>
                <w:b w:val="false"/>
                <w:i w:val="false"/>
                <w:color w:val="000000"/>
                <w:sz w:val="20"/>
              </w:rPr>
              <w:t xml:space="preserve">
Құжаттардың нотариаттық куәландыру </w:t>
            </w:r>
          </w:p>
          <w:bookmarkEnd w:id="937"/>
          <w:p>
            <w:pPr>
              <w:spacing w:after="20"/>
              <w:ind w:left="20"/>
              <w:jc w:val="both"/>
            </w:pPr>
            <w:r>
              <w:rPr>
                <w:rFonts w:ascii="Times New Roman"/>
                <w:b w:val="false"/>
                <w:i w:val="false"/>
                <w:color w:val="000000"/>
                <w:sz w:val="20"/>
              </w:rPr>
              <w:t>
және апостилдеу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тасымалдау, тиеу, түсіру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Терезелерге, есіктерге арналған темір тор дайындау және оларды орнату бойынша жұмыстар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Аукциондар өткізу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Инкассация қызметтері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Сараптама жүргізу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Аудит жүргізу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аудару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Телефон нөмірлерін орнату, ауыстыру немесе көшіру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 ұстаушыларының тізілімінің жүйесін енгізу бойынша орталық депозитарийі қызметтері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Банктік шотқа қызмет көрсету, банктік шот ашпай ақша аударымдары мен төлемдер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Құжаттарды ғылыми-техникалық өңдеу және архивке өткізу бойынша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Таратуды тіркеу үшін алымға ақы төлеу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Коллекторлық қызметтер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сот орындаушыларының қызметтеріне ақы төлеу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Тауар-материалдық құндылықтарды сатып алу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Кеңсе жабдығын жұмыс жағдайында ұстау үшін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Көлік құралдарын ұстау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Үй-жайларды ұстау үшін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және бланкілік өнімдерді сатып алуға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60" w:id="938"/>
          <w:p>
            <w:pPr>
              <w:spacing w:after="20"/>
              <w:ind w:left="20"/>
              <w:jc w:val="both"/>
            </w:pPr>
            <w:r>
              <w:rPr>
                <w:rFonts w:ascii="Times New Roman"/>
                <w:b w:val="false"/>
                <w:i w:val="false"/>
                <w:color w:val="000000"/>
                <w:sz w:val="20"/>
              </w:rPr>
              <w:t xml:space="preserve">
Кеңсе тауарларын </w:t>
            </w:r>
          </w:p>
          <w:bookmarkEnd w:id="938"/>
          <w:p>
            <w:pPr>
              <w:spacing w:after="20"/>
              <w:ind w:left="20"/>
              <w:jc w:val="both"/>
            </w:pPr>
            <w:r>
              <w:rPr>
                <w:rFonts w:ascii="Times New Roman"/>
                <w:b w:val="false"/>
                <w:i w:val="false"/>
                <w:color w:val="000000"/>
                <w:sz w:val="20"/>
              </w:rPr>
              <w:t>
сатып алу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Жанар-жағар материалдарын сатып алуға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Іс сапар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Болжанбаған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айдағы жиынтығы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кезеңдегі барлығы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061" w:id="939"/>
    <w:p>
      <w:pPr>
        <w:spacing w:after="0"/>
        <w:ind w:left="0"/>
        <w:jc w:val="both"/>
      </w:pPr>
      <w:r>
        <w:rPr>
          <w:rFonts w:ascii="Times New Roman"/>
          <w:b w:val="false"/>
          <w:i w:val="false"/>
          <w:color w:val="000000"/>
          <w:sz w:val="28"/>
        </w:rPr>
        <w:t>
      Атауы___________________ Мекенжайы_______________________</w:t>
      </w:r>
    </w:p>
    <w:bookmarkEnd w:id="939"/>
    <w:bookmarkStart w:name="z1062" w:id="940"/>
    <w:p>
      <w:pPr>
        <w:spacing w:after="0"/>
        <w:ind w:left="0"/>
        <w:jc w:val="both"/>
      </w:pPr>
      <w:r>
        <w:rPr>
          <w:rFonts w:ascii="Times New Roman"/>
          <w:b w:val="false"/>
          <w:i w:val="false"/>
          <w:color w:val="000000"/>
          <w:sz w:val="28"/>
        </w:rPr>
        <w:t>
      Телефоны ________________________</w:t>
      </w:r>
    </w:p>
    <w:bookmarkEnd w:id="940"/>
    <w:bookmarkStart w:name="z1063" w:id="941"/>
    <w:p>
      <w:pPr>
        <w:spacing w:after="0"/>
        <w:ind w:left="0"/>
        <w:jc w:val="both"/>
      </w:pPr>
      <w:r>
        <w:rPr>
          <w:rFonts w:ascii="Times New Roman"/>
          <w:b w:val="false"/>
          <w:i w:val="false"/>
          <w:color w:val="000000"/>
          <w:sz w:val="28"/>
        </w:rPr>
        <w:t>
      Электрондық пошта мекенжайы ____________________________</w:t>
      </w:r>
    </w:p>
    <w:bookmarkEnd w:id="941"/>
    <w:bookmarkStart w:name="z1064" w:id="942"/>
    <w:p>
      <w:pPr>
        <w:spacing w:after="0"/>
        <w:ind w:left="0"/>
        <w:jc w:val="both"/>
      </w:pPr>
      <w:r>
        <w:rPr>
          <w:rFonts w:ascii="Times New Roman"/>
          <w:b w:val="false"/>
          <w:i w:val="false"/>
          <w:color w:val="000000"/>
          <w:sz w:val="28"/>
        </w:rPr>
        <w:t>
      Орындаушы_____________________________________ _______________</w:t>
      </w:r>
    </w:p>
    <w:bookmarkEnd w:id="942"/>
    <w:bookmarkStart w:name="z1065" w:id="94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43"/>
    <w:bookmarkStart w:name="z1066" w:id="944"/>
    <w:p>
      <w:pPr>
        <w:spacing w:after="0"/>
        <w:ind w:left="0"/>
        <w:jc w:val="both"/>
      </w:pPr>
      <w:r>
        <w:rPr>
          <w:rFonts w:ascii="Times New Roman"/>
          <w:b w:val="false"/>
          <w:i w:val="false"/>
          <w:color w:val="000000"/>
          <w:sz w:val="28"/>
        </w:rPr>
        <w:t>
      Бас бухгалтер немесе есепке қол қоюға уәкілетті адам</w:t>
      </w:r>
    </w:p>
    <w:bookmarkEnd w:id="944"/>
    <w:bookmarkStart w:name="z1067" w:id="945"/>
    <w:p>
      <w:pPr>
        <w:spacing w:after="0"/>
        <w:ind w:left="0"/>
        <w:jc w:val="both"/>
      </w:pPr>
      <w:r>
        <w:rPr>
          <w:rFonts w:ascii="Times New Roman"/>
          <w:b w:val="false"/>
          <w:i w:val="false"/>
          <w:color w:val="000000"/>
          <w:sz w:val="28"/>
        </w:rPr>
        <w:t>
      __________________________________________ ____________________</w:t>
      </w:r>
    </w:p>
    <w:bookmarkEnd w:id="945"/>
    <w:bookmarkStart w:name="z1068" w:id="94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46"/>
    <w:bookmarkStart w:name="z1069" w:id="947"/>
    <w:p>
      <w:pPr>
        <w:spacing w:after="0"/>
        <w:ind w:left="0"/>
        <w:jc w:val="both"/>
      </w:pPr>
      <w:r>
        <w:rPr>
          <w:rFonts w:ascii="Times New Roman"/>
          <w:b w:val="false"/>
          <w:i w:val="false"/>
          <w:color w:val="000000"/>
          <w:sz w:val="28"/>
        </w:rPr>
        <w:t xml:space="preserve">
      Төраға немесе есепке қол қоюға уәкілетті адам </w:t>
      </w:r>
    </w:p>
    <w:bookmarkEnd w:id="947"/>
    <w:bookmarkStart w:name="z1070" w:id="948"/>
    <w:p>
      <w:pPr>
        <w:spacing w:after="0"/>
        <w:ind w:left="0"/>
        <w:jc w:val="both"/>
      </w:pPr>
      <w:r>
        <w:rPr>
          <w:rFonts w:ascii="Times New Roman"/>
          <w:b w:val="false"/>
          <w:i w:val="false"/>
          <w:color w:val="000000"/>
          <w:sz w:val="28"/>
        </w:rPr>
        <w:t>
      __________________________________________ ____________________</w:t>
      </w:r>
    </w:p>
    <w:bookmarkEnd w:id="948"/>
    <w:bookmarkStart w:name="z1071" w:id="94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49"/>
    <w:bookmarkStart w:name="z1072" w:id="950"/>
    <w:p>
      <w:pPr>
        <w:spacing w:after="0"/>
        <w:ind w:left="0"/>
        <w:jc w:val="both"/>
      </w:pPr>
      <w:r>
        <w:rPr>
          <w:rFonts w:ascii="Times New Roman"/>
          <w:b w:val="false"/>
          <w:i w:val="false"/>
          <w:color w:val="000000"/>
          <w:sz w:val="28"/>
        </w:rPr>
        <w:t>
      Күні 20__ жылғы "____" ______________ _</w:t>
      </w:r>
    </w:p>
    <w:bookmarkEnd w:id="95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банкі филиалының тарату</w:t>
            </w:r>
            <w:r>
              <w:br/>
            </w:r>
            <w:r>
              <w:rPr>
                <w:rFonts w:ascii="Times New Roman"/>
                <w:b w:val="false"/>
                <w:i w:val="false"/>
                <w:color w:val="000000"/>
                <w:sz w:val="20"/>
              </w:rPr>
              <w:t>комиссиясы жүргізген</w:t>
            </w:r>
            <w:r>
              <w:br/>
            </w:r>
            <w:r>
              <w:rPr>
                <w:rFonts w:ascii="Times New Roman"/>
                <w:b w:val="false"/>
                <w:i w:val="false"/>
                <w:color w:val="000000"/>
                <w:sz w:val="20"/>
              </w:rPr>
              <w:t>шығыстар туралы есептің</w:t>
            </w:r>
            <w:r>
              <w:br/>
            </w:r>
            <w:r>
              <w:rPr>
                <w:rFonts w:ascii="Times New Roman"/>
                <w:b w:val="false"/>
                <w:i w:val="false"/>
                <w:color w:val="000000"/>
                <w:sz w:val="20"/>
              </w:rPr>
              <w:t>нысанына қосымша</w:t>
            </w:r>
          </w:p>
        </w:tc>
      </w:tr>
    </w:tbl>
    <w:bookmarkStart w:name="z1074" w:id="951"/>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жөніндегі түсіндірме</w:t>
      </w:r>
    </w:p>
    <w:bookmarkEnd w:id="951"/>
    <w:bookmarkStart w:name="z1075" w:id="952"/>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тарату комиссиясы жүргізген шығыстар туралы есеп (индекс: F9-LKB, кезеңділігі: ай сайын, жартыжылдық, жылдық)</w:t>
      </w:r>
    </w:p>
    <w:bookmarkEnd w:id="952"/>
    <w:bookmarkStart w:name="z1076" w:id="953"/>
    <w:p>
      <w:pPr>
        <w:spacing w:after="0"/>
        <w:ind w:left="0"/>
        <w:jc w:val="left"/>
      </w:pPr>
      <w:r>
        <w:rPr>
          <w:rFonts w:ascii="Times New Roman"/>
          <w:b/>
          <w:i w:val="false"/>
          <w:color w:val="000000"/>
        </w:rPr>
        <w:t xml:space="preserve"> 1-тарау. Жалпы ережелер</w:t>
      </w:r>
    </w:p>
    <w:bookmarkEnd w:id="953"/>
    <w:bookmarkStart w:name="z1077" w:id="954"/>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 банкі филиалының тарату комиссиясы жүргізген шығыстар туралы есеп" нысанын (бұдан әрі – Нысан) толтыру бойынша бірыңғай талаптарды айқындайды.</w:t>
      </w:r>
    </w:p>
    <w:bookmarkEnd w:id="954"/>
    <w:bookmarkStart w:name="z1078" w:id="955"/>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955"/>
    <w:bookmarkStart w:name="z1079" w:id="956"/>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956"/>
    <w:bookmarkStart w:name="z1080" w:id="957"/>
    <w:p>
      <w:pPr>
        <w:spacing w:after="0"/>
        <w:ind w:left="0"/>
        <w:jc w:val="both"/>
      </w:pPr>
      <w:r>
        <w:rPr>
          <w:rFonts w:ascii="Times New Roman"/>
          <w:b w:val="false"/>
          <w:i w:val="false"/>
          <w:color w:val="000000"/>
          <w:sz w:val="28"/>
        </w:rPr>
        <w:t>
      Жартыжылдық есеп бірінші жартыжылдық үшін ұсынылады. Жартыжылдық есептің есепті күні жылдың 1 (бірінші) шілдесі болып табылады. Жартыжылдық есеп үшін 1 (бірінші) қаңтардан бастап 30 (отызыншы) маусым аралығындағы бірінші жартыжылдық есепті кезең болып табылады.</w:t>
      </w:r>
    </w:p>
    <w:bookmarkEnd w:id="957"/>
    <w:bookmarkStart w:name="z1081" w:id="958"/>
    <w:p>
      <w:pPr>
        <w:spacing w:after="0"/>
        <w:ind w:left="0"/>
        <w:jc w:val="both"/>
      </w:pPr>
      <w:r>
        <w:rPr>
          <w:rFonts w:ascii="Times New Roman"/>
          <w:b w:val="false"/>
          <w:i w:val="false"/>
          <w:color w:val="000000"/>
          <w:sz w:val="28"/>
        </w:rPr>
        <w:t>
      Жылдық есептің есепті күні есепті жылдан кейінгі жылдың 1 (бірінші) қаңтары болып табылады. Алдыңғы жылдық есептің күні жылдық есеп үшін алдыңғы есепті күн болып табылады.</w:t>
      </w:r>
    </w:p>
    <w:bookmarkEnd w:id="958"/>
    <w:bookmarkStart w:name="z1082" w:id="959"/>
    <w:p>
      <w:pPr>
        <w:spacing w:after="0"/>
        <w:ind w:left="0"/>
        <w:jc w:val="both"/>
      </w:pPr>
      <w:r>
        <w:rPr>
          <w:rFonts w:ascii="Times New Roman"/>
          <w:b w:val="false"/>
          <w:i w:val="false"/>
          <w:color w:val="000000"/>
          <w:sz w:val="28"/>
        </w:rPr>
        <w:t>
      4. Нысанды тарату комиссиясы есепті кезеңнің соңындағы жағдай бойынша жасайды. Нысандағы деректер мың теңгемен толтырылады. 500 (бес жүз) теңгеден кем сома 0 (нөлге) дейін дөңгелектенеді, ал 500 (бес жүз) теңгеге тең және одан жоғары сома 1000 (мың) теңгеге дейін дөңгелектенеді.</w:t>
      </w:r>
    </w:p>
    <w:bookmarkEnd w:id="959"/>
    <w:bookmarkStart w:name="z1083" w:id="960"/>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960"/>
    <w:bookmarkStart w:name="z1084" w:id="961"/>
    <w:p>
      <w:pPr>
        <w:spacing w:after="0"/>
        <w:ind w:left="0"/>
        <w:jc w:val="left"/>
      </w:pPr>
      <w:r>
        <w:rPr>
          <w:rFonts w:ascii="Times New Roman"/>
          <w:b/>
          <w:i w:val="false"/>
          <w:color w:val="000000"/>
        </w:rPr>
        <w:t xml:space="preserve"> 2-тарау. Нысанды толтыру бойынша түсіндірме</w:t>
      </w:r>
    </w:p>
    <w:bookmarkEnd w:id="961"/>
    <w:bookmarkStart w:name="z1085" w:id="962"/>
    <w:p>
      <w:pPr>
        <w:spacing w:after="0"/>
        <w:ind w:left="0"/>
        <w:jc w:val="both"/>
      </w:pPr>
      <w:r>
        <w:rPr>
          <w:rFonts w:ascii="Times New Roman"/>
          <w:b w:val="false"/>
          <w:i w:val="false"/>
          <w:color w:val="000000"/>
          <w:sz w:val="28"/>
        </w:rPr>
        <w:t>
      6. Жартыжылдық есепті жасау кезінде Нысан маусым үшін жеке және бірінші жартыжылдық үшін жеке жасалады.</w:t>
      </w:r>
    </w:p>
    <w:bookmarkEnd w:id="962"/>
    <w:bookmarkStart w:name="z1086" w:id="963"/>
    <w:p>
      <w:pPr>
        <w:spacing w:after="0"/>
        <w:ind w:left="0"/>
        <w:jc w:val="both"/>
      </w:pPr>
      <w:r>
        <w:rPr>
          <w:rFonts w:ascii="Times New Roman"/>
          <w:b w:val="false"/>
          <w:i w:val="false"/>
          <w:color w:val="000000"/>
          <w:sz w:val="28"/>
        </w:rPr>
        <w:t>
      7. Жылдық есепті қалыптастыру кезінде Нысан желтоқсан үшін жеке және күнтізбелік жыл үшін жеке жасалады.</w:t>
      </w:r>
    </w:p>
    <w:bookmarkEnd w:id="96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10-қосымша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10-қосымша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088" w:id="964"/>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964"/>
    <w:bookmarkStart w:name="z1089" w:id="965"/>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965"/>
    <w:bookmarkStart w:name="z1090" w:id="966"/>
    <w:p>
      <w:pPr>
        <w:spacing w:after="0"/>
        <w:ind w:left="0"/>
        <w:jc w:val="both"/>
      </w:pPr>
      <w:r>
        <w:rPr>
          <w:rFonts w:ascii="Times New Roman"/>
          <w:b w:val="false"/>
          <w:i w:val="false"/>
          <w:color w:val="000000"/>
          <w:sz w:val="28"/>
        </w:rPr>
        <w:t xml:space="preserve">
      Әкімшілік нысанның атауы: Тарату комиссиясына ақылы қызметтер көрсету шарттары бойынша қызметтер көрсететін қызметкерлер мен адамдардың саны туралы есеп </w:t>
      </w:r>
    </w:p>
    <w:bookmarkEnd w:id="966"/>
    <w:bookmarkStart w:name="z1091" w:id="967"/>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F10-LKB</w:t>
      </w:r>
    </w:p>
    <w:bookmarkEnd w:id="967"/>
    <w:bookmarkStart w:name="z1092" w:id="968"/>
    <w:p>
      <w:pPr>
        <w:spacing w:after="0"/>
        <w:ind w:left="0"/>
        <w:jc w:val="both"/>
      </w:pPr>
      <w:r>
        <w:rPr>
          <w:rFonts w:ascii="Times New Roman"/>
          <w:b w:val="false"/>
          <w:i w:val="false"/>
          <w:color w:val="000000"/>
          <w:sz w:val="28"/>
        </w:rPr>
        <w:t xml:space="preserve">
      Кезеңділігі: ай сайынғы, жартыжылдық, жылдық </w:t>
      </w:r>
    </w:p>
    <w:bookmarkEnd w:id="968"/>
    <w:bookmarkStart w:name="z1093" w:id="969"/>
    <w:p>
      <w:pPr>
        <w:spacing w:after="0"/>
        <w:ind w:left="0"/>
        <w:jc w:val="both"/>
      </w:pPr>
      <w:r>
        <w:rPr>
          <w:rFonts w:ascii="Times New Roman"/>
          <w:b w:val="false"/>
          <w:i w:val="false"/>
          <w:color w:val="000000"/>
          <w:sz w:val="28"/>
        </w:rPr>
        <w:t>
      Есепті кезең: 20____ жылғы "___" __________жағдай бойынша</w:t>
      </w:r>
    </w:p>
    <w:bookmarkEnd w:id="969"/>
    <w:bookmarkStart w:name="z1094" w:id="970"/>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таратылатын банктердің, қызметі тоқтатылатын Қазақстан Республикасының бейрезидент банкі филиалының тарату комиссиялары</w:t>
      </w:r>
    </w:p>
    <w:bookmarkEnd w:id="970"/>
    <w:bookmarkStart w:name="z1095" w:id="971"/>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971"/>
    <w:bookmarkStart w:name="z1096" w:id="972"/>
    <w:p>
      <w:pPr>
        <w:spacing w:after="0"/>
        <w:ind w:left="0"/>
        <w:jc w:val="both"/>
      </w:pPr>
      <w:r>
        <w:rPr>
          <w:rFonts w:ascii="Times New Roman"/>
          <w:b w:val="false"/>
          <w:i w:val="false"/>
          <w:color w:val="000000"/>
          <w:sz w:val="28"/>
        </w:rPr>
        <w:t>
      ай сайынғы есеп - есепті айдан кейінгі айдың 8 (сегізінен) кешіктірілмей;</w:t>
      </w:r>
    </w:p>
    <w:bookmarkEnd w:id="972"/>
    <w:bookmarkStart w:name="z1097" w:id="973"/>
    <w:p>
      <w:pPr>
        <w:spacing w:after="0"/>
        <w:ind w:left="0"/>
        <w:jc w:val="both"/>
      </w:pPr>
      <w:r>
        <w:rPr>
          <w:rFonts w:ascii="Times New Roman"/>
          <w:b w:val="false"/>
          <w:i w:val="false"/>
          <w:color w:val="000000"/>
          <w:sz w:val="28"/>
        </w:rPr>
        <w:t>
      бірінші жартыжылдық үшін есеп – 30 (отызыншы) шілдеден кешіктірілмей;</w:t>
      </w:r>
    </w:p>
    <w:bookmarkEnd w:id="973"/>
    <w:bookmarkStart w:name="z1098" w:id="974"/>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кешіктірілмей ұсынылады</w:t>
      </w:r>
    </w:p>
    <w:bookmarkEnd w:id="974"/>
    <w:bookmarkStart w:name="z1099" w:id="975"/>
    <w:p>
      <w:pPr>
        <w:spacing w:after="0"/>
        <w:ind w:left="0"/>
        <w:jc w:val="both"/>
      </w:pPr>
      <w:r>
        <w:rPr>
          <w:rFonts w:ascii="Times New Roman"/>
          <w:b w:val="false"/>
          <w:i w:val="false"/>
          <w:color w:val="000000"/>
          <w:sz w:val="28"/>
        </w:rPr>
        <w:t>
      Бизнес сәйкестендіру номері______________________________________</w:t>
      </w:r>
    </w:p>
    <w:bookmarkEnd w:id="975"/>
    <w:bookmarkStart w:name="z1100" w:id="976"/>
    <w:p>
      <w:pPr>
        <w:spacing w:after="0"/>
        <w:ind w:left="0"/>
        <w:jc w:val="both"/>
      </w:pPr>
      <w:r>
        <w:rPr>
          <w:rFonts w:ascii="Times New Roman"/>
          <w:b w:val="false"/>
          <w:i w:val="false"/>
          <w:color w:val="000000"/>
          <w:sz w:val="28"/>
        </w:rPr>
        <w:t>
      Жинау әдісі: қағаз жеткізгіште және электронды түрде</w:t>
      </w:r>
    </w:p>
    <w:bookmarkEnd w:id="976"/>
    <w:bookmarkStart w:name="z1101" w:id="977"/>
    <w:p>
      <w:pPr>
        <w:spacing w:after="0"/>
        <w:ind w:left="0"/>
        <w:jc w:val="both"/>
      </w:pPr>
      <w:r>
        <w:rPr>
          <w:rFonts w:ascii="Times New Roman"/>
          <w:b w:val="false"/>
          <w:i w:val="false"/>
          <w:color w:val="000000"/>
          <w:sz w:val="28"/>
        </w:rPr>
        <w:t>
      Нысан</w:t>
      </w:r>
    </w:p>
    <w:bookmarkEnd w:id="977"/>
    <w:bookmarkStart w:name="z1102" w:id="978"/>
    <w:p>
      <w:pPr>
        <w:spacing w:after="0"/>
        <w:ind w:left="0"/>
        <w:jc w:val="left"/>
      </w:pPr>
      <w:r>
        <w:rPr>
          <w:rFonts w:ascii="Times New Roman"/>
          <w:b/>
          <w:i w:val="false"/>
          <w:color w:val="000000"/>
        </w:rPr>
        <w:t xml:space="preserve"> Тарату комиссиясына өтеулі қызмет көрсету шарттары бойынша қызмет көрсететін қызметкерлер мен тұлғалардың саны туралы есеп</w:t>
      </w:r>
    </w:p>
    <w:bookmarkEnd w:id="97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Көрсеткіштің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Өтеулі қызмет көрсету шарттары бойынша қызмет көрсететін қызметкерлер мен тұлғалардың саны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Жалақы сыйақы) және өтеусіз қызмет көрсету шарттары бойынша қызмет ақысының мөлшері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ескерту</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комиссиясының төрағасы мен мүшелері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шарттары бойынша қызметкерлер,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қызметкерлердің нақты саны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Шеттетілген қызметкерлер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Аяғы ауырлығы мен босану бойынша және үш жасқа дейін бала күтімі бойынша демалыста жүрген қызметкерлер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Бос қызмет орындары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Өтеусіз қызмет көрсету шарттары бойынша тартылған тұлғалар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104" w:id="979"/>
    <w:p>
      <w:pPr>
        <w:spacing w:after="0"/>
        <w:ind w:left="0"/>
        <w:jc w:val="both"/>
      </w:pPr>
      <w:r>
        <w:rPr>
          <w:rFonts w:ascii="Times New Roman"/>
          <w:b w:val="false"/>
          <w:i w:val="false"/>
          <w:color w:val="000000"/>
          <w:sz w:val="28"/>
        </w:rPr>
        <w:t>
      Атауы___________________ Мекенжайы_______________________</w:t>
      </w:r>
    </w:p>
    <w:bookmarkEnd w:id="979"/>
    <w:bookmarkStart w:name="z1105" w:id="980"/>
    <w:p>
      <w:pPr>
        <w:spacing w:after="0"/>
        <w:ind w:left="0"/>
        <w:jc w:val="both"/>
      </w:pPr>
      <w:r>
        <w:rPr>
          <w:rFonts w:ascii="Times New Roman"/>
          <w:b w:val="false"/>
          <w:i w:val="false"/>
          <w:color w:val="000000"/>
          <w:sz w:val="28"/>
        </w:rPr>
        <w:t>
      Телефоны ________________________</w:t>
      </w:r>
    </w:p>
    <w:bookmarkEnd w:id="980"/>
    <w:bookmarkStart w:name="z1106" w:id="981"/>
    <w:p>
      <w:pPr>
        <w:spacing w:after="0"/>
        <w:ind w:left="0"/>
        <w:jc w:val="both"/>
      </w:pPr>
      <w:r>
        <w:rPr>
          <w:rFonts w:ascii="Times New Roman"/>
          <w:b w:val="false"/>
          <w:i w:val="false"/>
          <w:color w:val="000000"/>
          <w:sz w:val="28"/>
        </w:rPr>
        <w:t>
      Электрондық пошта мекенжайы ____________________________</w:t>
      </w:r>
    </w:p>
    <w:bookmarkEnd w:id="981"/>
    <w:bookmarkStart w:name="z1107" w:id="982"/>
    <w:p>
      <w:pPr>
        <w:spacing w:after="0"/>
        <w:ind w:left="0"/>
        <w:jc w:val="both"/>
      </w:pPr>
      <w:r>
        <w:rPr>
          <w:rFonts w:ascii="Times New Roman"/>
          <w:b w:val="false"/>
          <w:i w:val="false"/>
          <w:color w:val="000000"/>
          <w:sz w:val="28"/>
        </w:rPr>
        <w:t>
      Орындаушы_____________________________________ _______________</w:t>
      </w:r>
    </w:p>
    <w:bookmarkEnd w:id="982"/>
    <w:bookmarkStart w:name="z1108" w:id="98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83"/>
    <w:bookmarkStart w:name="z1109" w:id="984"/>
    <w:p>
      <w:pPr>
        <w:spacing w:after="0"/>
        <w:ind w:left="0"/>
        <w:jc w:val="both"/>
      </w:pPr>
      <w:r>
        <w:rPr>
          <w:rFonts w:ascii="Times New Roman"/>
          <w:b w:val="false"/>
          <w:i w:val="false"/>
          <w:color w:val="000000"/>
          <w:sz w:val="28"/>
        </w:rPr>
        <w:t>
      Бас бухгалтер немесе есепке қол қоюға уәкілетті адам</w:t>
      </w:r>
    </w:p>
    <w:bookmarkEnd w:id="984"/>
    <w:bookmarkStart w:name="z1110" w:id="985"/>
    <w:p>
      <w:pPr>
        <w:spacing w:after="0"/>
        <w:ind w:left="0"/>
        <w:jc w:val="both"/>
      </w:pPr>
      <w:r>
        <w:rPr>
          <w:rFonts w:ascii="Times New Roman"/>
          <w:b w:val="false"/>
          <w:i w:val="false"/>
          <w:color w:val="000000"/>
          <w:sz w:val="28"/>
        </w:rPr>
        <w:t>
      ___________________________________________ ____________________</w:t>
      </w:r>
    </w:p>
    <w:bookmarkEnd w:id="985"/>
    <w:bookmarkStart w:name="z1111" w:id="98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86"/>
    <w:bookmarkStart w:name="z1112" w:id="987"/>
    <w:p>
      <w:pPr>
        <w:spacing w:after="0"/>
        <w:ind w:left="0"/>
        <w:jc w:val="both"/>
      </w:pPr>
      <w:r>
        <w:rPr>
          <w:rFonts w:ascii="Times New Roman"/>
          <w:b w:val="false"/>
          <w:i w:val="false"/>
          <w:color w:val="000000"/>
          <w:sz w:val="28"/>
        </w:rPr>
        <w:t xml:space="preserve">
      Төраға немесе есепке қол қоюға уәкілетті адам </w:t>
      </w:r>
    </w:p>
    <w:bookmarkEnd w:id="987"/>
    <w:bookmarkStart w:name="z1113" w:id="988"/>
    <w:p>
      <w:pPr>
        <w:spacing w:after="0"/>
        <w:ind w:left="0"/>
        <w:jc w:val="both"/>
      </w:pPr>
      <w:r>
        <w:rPr>
          <w:rFonts w:ascii="Times New Roman"/>
          <w:b w:val="false"/>
          <w:i w:val="false"/>
          <w:color w:val="000000"/>
          <w:sz w:val="28"/>
        </w:rPr>
        <w:t>
      ___________________________________________ ____________________</w:t>
      </w:r>
    </w:p>
    <w:bookmarkEnd w:id="988"/>
    <w:bookmarkStart w:name="z1114" w:id="98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989"/>
    <w:bookmarkStart w:name="z1115" w:id="990"/>
    <w:p>
      <w:pPr>
        <w:spacing w:after="0"/>
        <w:ind w:left="0"/>
        <w:jc w:val="both"/>
      </w:pPr>
      <w:r>
        <w:rPr>
          <w:rFonts w:ascii="Times New Roman"/>
          <w:b w:val="false"/>
          <w:i w:val="false"/>
          <w:color w:val="000000"/>
          <w:sz w:val="28"/>
        </w:rPr>
        <w:t>
      Күні 20__ жылғы "____" ______________</w:t>
      </w:r>
    </w:p>
    <w:bookmarkEnd w:id="99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Тарату комиссиясына ақылы</w:t>
            </w:r>
            <w:r>
              <w:br/>
            </w:r>
            <w:r>
              <w:rPr>
                <w:rFonts w:ascii="Times New Roman"/>
                <w:b w:val="false"/>
                <w:i w:val="false"/>
                <w:color w:val="000000"/>
                <w:sz w:val="20"/>
              </w:rPr>
              <w:t>қызметтер көрсету шарттары</w:t>
            </w:r>
            <w:r>
              <w:br/>
            </w:r>
            <w:r>
              <w:rPr>
                <w:rFonts w:ascii="Times New Roman"/>
                <w:b w:val="false"/>
                <w:i w:val="false"/>
                <w:color w:val="000000"/>
                <w:sz w:val="20"/>
              </w:rPr>
              <w:t>бойынша қызметтер көрсететін</w:t>
            </w:r>
            <w:r>
              <w:br/>
            </w:r>
            <w:r>
              <w:rPr>
                <w:rFonts w:ascii="Times New Roman"/>
                <w:b w:val="false"/>
                <w:i w:val="false"/>
                <w:color w:val="000000"/>
                <w:sz w:val="20"/>
              </w:rPr>
              <w:t>қызметкерлер мен адамдардың</w:t>
            </w:r>
            <w:r>
              <w:br/>
            </w:r>
            <w:r>
              <w:rPr>
                <w:rFonts w:ascii="Times New Roman"/>
                <w:b w:val="false"/>
                <w:i w:val="false"/>
                <w:color w:val="000000"/>
                <w:sz w:val="20"/>
              </w:rPr>
              <w:t>саны туралы есеп нысанына</w:t>
            </w:r>
            <w:r>
              <w:br/>
            </w:r>
            <w:r>
              <w:rPr>
                <w:rFonts w:ascii="Times New Roman"/>
                <w:b w:val="false"/>
                <w:i w:val="false"/>
                <w:color w:val="000000"/>
                <w:sz w:val="20"/>
              </w:rPr>
              <w:t>қосымша</w:t>
            </w:r>
          </w:p>
        </w:tc>
      </w:tr>
    </w:tbl>
    <w:bookmarkStart w:name="z1117" w:id="991"/>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жөніндегі түсіндірме</w:t>
      </w:r>
    </w:p>
    <w:bookmarkEnd w:id="991"/>
    <w:bookmarkStart w:name="z1118" w:id="992"/>
    <w:p>
      <w:pPr>
        <w:spacing w:after="0"/>
        <w:ind w:left="0"/>
        <w:jc w:val="left"/>
      </w:pPr>
      <w:r>
        <w:rPr>
          <w:rFonts w:ascii="Times New Roman"/>
          <w:b/>
          <w:i w:val="false"/>
          <w:color w:val="000000"/>
        </w:rPr>
        <w:t xml:space="preserve"> Тарату комиссиясына ақылы қызметтер көрсету шарттары бойынша қызметтер көрсететін қызметкерлер мен адамдардың саны туралы есеп (индекс: F10-LKB, кезеңділігі: ай сайын, жартыжылдық, жылдық)</w:t>
      </w:r>
    </w:p>
    <w:bookmarkEnd w:id="992"/>
    <w:bookmarkStart w:name="z1119" w:id="993"/>
    <w:p>
      <w:pPr>
        <w:spacing w:after="0"/>
        <w:ind w:left="0"/>
        <w:jc w:val="left"/>
      </w:pPr>
      <w:r>
        <w:rPr>
          <w:rFonts w:ascii="Times New Roman"/>
          <w:b/>
          <w:i w:val="false"/>
          <w:color w:val="000000"/>
        </w:rPr>
        <w:t xml:space="preserve"> 1-тарау. Жалпы ережелер</w:t>
      </w:r>
    </w:p>
    <w:bookmarkEnd w:id="993"/>
    <w:bookmarkStart w:name="z1120" w:id="994"/>
    <w:p>
      <w:pPr>
        <w:spacing w:after="0"/>
        <w:ind w:left="0"/>
        <w:jc w:val="both"/>
      </w:pPr>
      <w:r>
        <w:rPr>
          <w:rFonts w:ascii="Times New Roman"/>
          <w:b w:val="false"/>
          <w:i w:val="false"/>
          <w:color w:val="000000"/>
          <w:sz w:val="28"/>
        </w:rPr>
        <w:t>
      1. Осы түсіндірме (бұдан әрі – Түсіндірме) "Тарату комиссиясына ақылы қызметтер көрсету шарттары бойынша қызметтер көрсететін қызметкерлер мен адамдардың саны туралы есеп" нысанын (бұдан әрі – Нысан) толтыру бойынша бірыңғай талаптарды айқындайды.</w:t>
      </w:r>
    </w:p>
    <w:bookmarkEnd w:id="994"/>
    <w:bookmarkStart w:name="z1121" w:id="995"/>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995"/>
    <w:bookmarkStart w:name="z1122" w:id="996"/>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996"/>
    <w:bookmarkStart w:name="z1123" w:id="997"/>
    <w:p>
      <w:pPr>
        <w:spacing w:after="0"/>
        <w:ind w:left="0"/>
        <w:jc w:val="both"/>
      </w:pPr>
      <w:r>
        <w:rPr>
          <w:rFonts w:ascii="Times New Roman"/>
          <w:b w:val="false"/>
          <w:i w:val="false"/>
          <w:color w:val="000000"/>
          <w:sz w:val="28"/>
        </w:rPr>
        <w:t>
      Жартыжылдық есеп бірінші жартыжылдық үшін ұсынылады. Жартыжылдық есептің есепті күні жылдың 1 (бірінші) шілдесі болып табылады. Жартыжылдық есеп үшін 1 (бірінші) қаңтардан бастап 30 (отызыншы) маусым аралығындағы бірінші жартыжылдық есепті кезең болып табылады.</w:t>
      </w:r>
    </w:p>
    <w:bookmarkEnd w:id="997"/>
    <w:bookmarkStart w:name="z1124" w:id="998"/>
    <w:p>
      <w:pPr>
        <w:spacing w:after="0"/>
        <w:ind w:left="0"/>
        <w:jc w:val="both"/>
      </w:pPr>
      <w:r>
        <w:rPr>
          <w:rFonts w:ascii="Times New Roman"/>
          <w:b w:val="false"/>
          <w:i w:val="false"/>
          <w:color w:val="000000"/>
          <w:sz w:val="28"/>
        </w:rPr>
        <w:t>
      Жылдық есептің есепті күні есепті жылдан кейінгі жылдың 1 (бірінші) қаңтары болып табылады. Алдыңғы жылдық есептің күні жылдық есеп үшін алдыңғы есепті күн болып табылады</w:t>
      </w:r>
    </w:p>
    <w:bookmarkEnd w:id="998"/>
    <w:bookmarkStart w:name="z1125" w:id="999"/>
    <w:p>
      <w:pPr>
        <w:spacing w:after="0"/>
        <w:ind w:left="0"/>
        <w:jc w:val="both"/>
      </w:pPr>
      <w:r>
        <w:rPr>
          <w:rFonts w:ascii="Times New Roman"/>
          <w:b w:val="false"/>
          <w:i w:val="false"/>
          <w:color w:val="000000"/>
          <w:sz w:val="28"/>
        </w:rPr>
        <w:t>
      4. Нысан есепті кезең соңындағы жағдай бойынша жасалады. Жалақының (сыйақының) мөлшері мың теңгемен көрсетіледі. 500 (бес жүз) теңгеден кем сома 0 (нөлге) дейін дөңгелектенеді, ал 500 (бес жүзге) тең және одан жоғары сома 1000 (мың) теңгеге дейін дөңгелектенеді.</w:t>
      </w:r>
    </w:p>
    <w:bookmarkEnd w:id="999"/>
    <w:bookmarkStart w:name="z1126" w:id="1000"/>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1000"/>
    <w:bookmarkStart w:name="z1127" w:id="1001"/>
    <w:p>
      <w:pPr>
        <w:spacing w:after="0"/>
        <w:ind w:left="0"/>
        <w:jc w:val="left"/>
      </w:pPr>
      <w:r>
        <w:rPr>
          <w:rFonts w:ascii="Times New Roman"/>
          <w:b/>
          <w:i w:val="false"/>
          <w:color w:val="000000"/>
        </w:rPr>
        <w:t xml:space="preserve"> 2-тарау. Нысанды толтыру бойынша түсіндірме</w:t>
      </w:r>
    </w:p>
    <w:bookmarkEnd w:id="1001"/>
    <w:bookmarkStart w:name="z1128" w:id="1002"/>
    <w:p>
      <w:pPr>
        <w:spacing w:after="0"/>
        <w:ind w:left="0"/>
        <w:jc w:val="both"/>
      </w:pPr>
      <w:r>
        <w:rPr>
          <w:rFonts w:ascii="Times New Roman"/>
          <w:b w:val="false"/>
          <w:i w:val="false"/>
          <w:color w:val="000000"/>
          <w:sz w:val="28"/>
        </w:rPr>
        <w:t>
      6. Жартыжылдық есепті жасау кезінде Нысан маусым үшін, бірінші жартыжылдыққа қорытынды деректер шығарылмай жасалады.</w:t>
      </w:r>
    </w:p>
    <w:bookmarkEnd w:id="1002"/>
    <w:bookmarkStart w:name="z1129" w:id="1003"/>
    <w:p>
      <w:pPr>
        <w:spacing w:after="0"/>
        <w:ind w:left="0"/>
        <w:jc w:val="both"/>
      </w:pPr>
      <w:r>
        <w:rPr>
          <w:rFonts w:ascii="Times New Roman"/>
          <w:b w:val="false"/>
          <w:i w:val="false"/>
          <w:color w:val="000000"/>
          <w:sz w:val="28"/>
        </w:rPr>
        <w:t>
      7. Жылдық есепті жасау кезінде Нысан желтоқсан үшін, жылдық қорытынды деректерді шығарылмай жасалады.</w:t>
      </w:r>
    </w:p>
    <w:bookmarkEnd w:id="100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11-қосымша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11-қосымша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w:t>
            </w:r>
            <w:r>
              <w:br/>
            </w:r>
            <w:r>
              <w:rPr>
                <w:rFonts w:ascii="Times New Roman"/>
                <w:b w:val="false"/>
                <w:i w:val="false"/>
                <w:color w:val="000000"/>
                <w:sz w:val="20"/>
              </w:rPr>
              <w:t>нысан</w:t>
            </w:r>
          </w:p>
        </w:tc>
      </w:tr>
    </w:tbl>
    <w:bookmarkStart w:name="z1131" w:id="1004"/>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004"/>
    <w:bookmarkStart w:name="z1132" w:id="1005"/>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005"/>
    <w:bookmarkStart w:name="z1133" w:id="1006"/>
    <w:p>
      <w:pPr>
        <w:spacing w:after="0"/>
        <w:ind w:left="0"/>
        <w:jc w:val="both"/>
      </w:pPr>
      <w:r>
        <w:rPr>
          <w:rFonts w:ascii="Times New Roman"/>
          <w:b w:val="false"/>
          <w:i w:val="false"/>
          <w:color w:val="000000"/>
          <w:sz w:val="28"/>
        </w:rPr>
        <w:t>
      Әкімшілік нысанның атауы: Таратылатын банк, қызметі тоқтатылатын Қазақстан Республикасының бейрезидент банкінің филиалы кредиторларының шағымдар (өтініштер) беру үшін белгіленген мерзім өткеннен кейін мәлімделген, кредиторлар талаптарының тізіліміне енгізілмеген талаптарын есепке алу журналының нысаны</w:t>
      </w:r>
    </w:p>
    <w:bookmarkEnd w:id="1006"/>
    <w:bookmarkStart w:name="z1134" w:id="1007"/>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F11-LKB</w:t>
      </w:r>
    </w:p>
    <w:bookmarkEnd w:id="1007"/>
    <w:bookmarkStart w:name="z1135" w:id="1008"/>
    <w:p>
      <w:pPr>
        <w:spacing w:after="0"/>
        <w:ind w:left="0"/>
        <w:jc w:val="both"/>
      </w:pPr>
      <w:r>
        <w:rPr>
          <w:rFonts w:ascii="Times New Roman"/>
          <w:b w:val="false"/>
          <w:i w:val="false"/>
          <w:color w:val="000000"/>
          <w:sz w:val="28"/>
        </w:rPr>
        <w:t xml:space="preserve">
      Кезеңділігі: ай сайын, жартыжылдық, жылдық </w:t>
      </w:r>
    </w:p>
    <w:bookmarkEnd w:id="1008"/>
    <w:bookmarkStart w:name="z1136" w:id="1009"/>
    <w:p>
      <w:pPr>
        <w:spacing w:after="0"/>
        <w:ind w:left="0"/>
        <w:jc w:val="both"/>
      </w:pPr>
      <w:r>
        <w:rPr>
          <w:rFonts w:ascii="Times New Roman"/>
          <w:b w:val="false"/>
          <w:i w:val="false"/>
          <w:color w:val="000000"/>
          <w:sz w:val="28"/>
        </w:rPr>
        <w:t>
      Есепті кезең: 20____ жылғы "___" __________жағдай бойынша</w:t>
      </w:r>
    </w:p>
    <w:bookmarkEnd w:id="1009"/>
    <w:bookmarkStart w:name="z1137" w:id="1010"/>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адамдар тобы: таратылатын банктердің, қызметі тоқтатылатын Қазақстан Республикасының бейрезидент банкі филиалының тарату комиссиялары</w:t>
      </w:r>
    </w:p>
    <w:bookmarkEnd w:id="1010"/>
    <w:bookmarkStart w:name="z1138" w:id="1011"/>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1011"/>
    <w:bookmarkStart w:name="z1139" w:id="1012"/>
    <w:p>
      <w:pPr>
        <w:spacing w:after="0"/>
        <w:ind w:left="0"/>
        <w:jc w:val="both"/>
      </w:pPr>
      <w:r>
        <w:rPr>
          <w:rFonts w:ascii="Times New Roman"/>
          <w:b w:val="false"/>
          <w:i w:val="false"/>
          <w:color w:val="000000"/>
          <w:sz w:val="28"/>
        </w:rPr>
        <w:t>
      ай сайынғы есеп - есепті айдан кейінгі айдың 8 (сегізінен) кешіктірілмей;</w:t>
      </w:r>
    </w:p>
    <w:bookmarkEnd w:id="1012"/>
    <w:bookmarkStart w:name="z1140" w:id="1013"/>
    <w:p>
      <w:pPr>
        <w:spacing w:after="0"/>
        <w:ind w:left="0"/>
        <w:jc w:val="both"/>
      </w:pPr>
      <w:r>
        <w:rPr>
          <w:rFonts w:ascii="Times New Roman"/>
          <w:b w:val="false"/>
          <w:i w:val="false"/>
          <w:color w:val="000000"/>
          <w:sz w:val="28"/>
        </w:rPr>
        <w:t>
      бірінші жартыжылдық үшін есеп – 30 (отызыншы) шілдеден кешіктірілмей;</w:t>
      </w:r>
    </w:p>
    <w:bookmarkEnd w:id="1013"/>
    <w:bookmarkStart w:name="z1141" w:id="1014"/>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кешіктірілмей ұсынылады</w:t>
      </w:r>
    </w:p>
    <w:bookmarkEnd w:id="1014"/>
    <w:bookmarkStart w:name="z1142" w:id="1015"/>
    <w:p>
      <w:pPr>
        <w:spacing w:after="0"/>
        <w:ind w:left="0"/>
        <w:jc w:val="both"/>
      </w:pPr>
      <w:r>
        <w:rPr>
          <w:rFonts w:ascii="Times New Roman"/>
          <w:b w:val="false"/>
          <w:i w:val="false"/>
          <w:color w:val="000000"/>
          <w:sz w:val="28"/>
        </w:rPr>
        <w:t>
      Бизнес сәйкестендіру номері______________________________________</w:t>
      </w:r>
    </w:p>
    <w:bookmarkEnd w:id="1015"/>
    <w:bookmarkStart w:name="z1143" w:id="1016"/>
    <w:p>
      <w:pPr>
        <w:spacing w:after="0"/>
        <w:ind w:left="0"/>
        <w:jc w:val="both"/>
      </w:pPr>
      <w:r>
        <w:rPr>
          <w:rFonts w:ascii="Times New Roman"/>
          <w:b w:val="false"/>
          <w:i w:val="false"/>
          <w:color w:val="000000"/>
          <w:sz w:val="28"/>
        </w:rPr>
        <w:t>
      Жинау әдісі: қағаз жеткізгіште және электронды түрде</w:t>
      </w:r>
    </w:p>
    <w:bookmarkEnd w:id="101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1145" w:id="1017"/>
    <w:p>
      <w:pPr>
        <w:spacing w:after="0"/>
        <w:ind w:left="0"/>
        <w:jc w:val="left"/>
      </w:pPr>
      <w:r>
        <w:rPr>
          <w:rFonts w:ascii="Times New Roman"/>
          <w:b/>
          <w:i w:val="false"/>
          <w:color w:val="000000"/>
        </w:rPr>
        <w:t xml:space="preserve"> Таратылатын банк, қызметі тоқтатылатын Қазақстан Республикасы бейрезидент-банкінің филиалы кредиторларының шағымдар (өтініштер) беру үшін белгіленген мерзім өткеннен кейін мәлімделген, кредиторлар талаптарының тізіліміне енгізілмеген талаптарын есепке алу журналы</w:t>
      </w:r>
    </w:p>
    <w:bookmarkEnd w:id="1017"/>
    <w:bookmarkStart w:name="z1146" w:id="1018"/>
    <w:p>
      <w:pPr>
        <w:spacing w:after="0"/>
        <w:ind w:left="0"/>
        <w:jc w:val="both"/>
      </w:pPr>
      <w:r>
        <w:rPr>
          <w:rFonts w:ascii="Times New Roman"/>
          <w:b w:val="false"/>
          <w:i w:val="false"/>
          <w:color w:val="000000"/>
          <w:sz w:val="28"/>
        </w:rPr>
        <w:t>
      Шағымдар білдіру үшін белгіленген мерзім: 20___жылғы "___" ___________ бастап 20___жылғы "___" __________ дейін</w:t>
      </w:r>
    </w:p>
    <w:bookmarkEnd w:id="101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Кредиторлардың атауы </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Өтініш жасау күні</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Талаптар сомасы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теңге</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валютасында, валюталар бірлігі</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шетел валютасы</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147" w:id="1019"/>
    <w:p>
      <w:pPr>
        <w:spacing w:after="0"/>
        <w:ind w:left="0"/>
        <w:jc w:val="both"/>
      </w:pPr>
      <w:r>
        <w:rPr>
          <w:rFonts w:ascii="Times New Roman"/>
          <w:b w:val="false"/>
          <w:i w:val="false"/>
          <w:color w:val="000000"/>
          <w:sz w:val="28"/>
        </w:rPr>
        <w:t>
      кестенің жалғасы</w:t>
      </w:r>
    </w:p>
    <w:bookmarkEnd w:id="101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таныған талаптар</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хаттамасының күні мен нөмірі</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Танылған сома </w:t>
            </w:r>
          </w:p>
        </w:tc>
        <w:tc>
          <w:tcPr>
            <w:tcW w:w="17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 нөмірі</w:t>
            </w:r>
          </w:p>
        </w:tc>
      </w:tr>
      <w:tr>
        <w:trPr>
          <w:trHeight w:val="30" w:hRule="atLeast"/>
        </w:trPr>
        <w:tc>
          <w:tcPr>
            <w:tcW w:w="0" w:type="auto"/>
            <w:vMerge/>
            <w:tcBorders>
              <w:top w:val="nil"/>
              <w:left w:val="single" w:color="cfcfcf" w:sz="5"/>
              <w:bottom w:val="single" w:color="cfcfcf" w:sz="5"/>
              <w:right w:val="single" w:color="cfcfcf" w:sz="5"/>
            </w:tcBorders>
          </w:tcP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теңге</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валютасында, валюталар бірлігі</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шетел валютасы</w:t>
            </w:r>
          </w:p>
        </w:tc>
        <w:tc>
          <w:tcPr>
            <w:tcW w:w="0" w:type="auto"/>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148" w:id="1020"/>
    <w:p>
      <w:pPr>
        <w:spacing w:after="0"/>
        <w:ind w:left="0"/>
        <w:jc w:val="both"/>
      </w:pPr>
      <w:r>
        <w:rPr>
          <w:rFonts w:ascii="Times New Roman"/>
          <w:b w:val="false"/>
          <w:i w:val="false"/>
          <w:color w:val="000000"/>
          <w:sz w:val="28"/>
        </w:rPr>
        <w:t>
      кестенің жалғасы</w:t>
      </w:r>
    </w:p>
    <w:bookmarkEnd w:id="102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 талаптарын тануға негіз болған құжаттардың атаулары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Кредиторға оның талабының танылғаны немесе танылмағаны туралы жіберілген жауап</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Ескертпе </w:t>
            </w: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c>
          <w:tcPr>
            <w:tcW w:w="0" w:type="auto"/>
            <w:vMerge/>
            <w:tcBorders>
              <w:top w:val="nil"/>
              <w:left w:val="single" w:color="cfcfcf" w:sz="5"/>
              <w:bottom w:val="single" w:color="cfcfcf" w:sz="5"/>
              <w:right w:val="single" w:color="cfcfcf" w:sz="5"/>
            </w:tcBorders>
          </w:tc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149" w:id="1021"/>
    <w:p>
      <w:pPr>
        <w:spacing w:after="0"/>
        <w:ind w:left="0"/>
        <w:jc w:val="both"/>
      </w:pPr>
      <w:r>
        <w:rPr>
          <w:rFonts w:ascii="Times New Roman"/>
          <w:b w:val="false"/>
          <w:i w:val="false"/>
          <w:color w:val="000000"/>
          <w:sz w:val="28"/>
        </w:rPr>
        <w:t>
      Атауы ___________________ Мекенжайы_____________________</w:t>
      </w:r>
    </w:p>
    <w:bookmarkEnd w:id="1021"/>
    <w:bookmarkStart w:name="z1150" w:id="1022"/>
    <w:p>
      <w:pPr>
        <w:spacing w:after="0"/>
        <w:ind w:left="0"/>
        <w:jc w:val="both"/>
      </w:pPr>
      <w:r>
        <w:rPr>
          <w:rFonts w:ascii="Times New Roman"/>
          <w:b w:val="false"/>
          <w:i w:val="false"/>
          <w:color w:val="000000"/>
          <w:sz w:val="28"/>
        </w:rPr>
        <w:t>
      Телефоны ________________________</w:t>
      </w:r>
    </w:p>
    <w:bookmarkEnd w:id="1022"/>
    <w:bookmarkStart w:name="z1151" w:id="1023"/>
    <w:p>
      <w:pPr>
        <w:spacing w:after="0"/>
        <w:ind w:left="0"/>
        <w:jc w:val="both"/>
      </w:pPr>
      <w:r>
        <w:rPr>
          <w:rFonts w:ascii="Times New Roman"/>
          <w:b w:val="false"/>
          <w:i w:val="false"/>
          <w:color w:val="000000"/>
          <w:sz w:val="28"/>
        </w:rPr>
        <w:t>
      Электрондық пошта мекенжайы ____________________________</w:t>
      </w:r>
    </w:p>
    <w:bookmarkEnd w:id="1023"/>
    <w:bookmarkStart w:name="z1152" w:id="1024"/>
    <w:p>
      <w:pPr>
        <w:spacing w:after="0"/>
        <w:ind w:left="0"/>
        <w:jc w:val="both"/>
      </w:pPr>
      <w:r>
        <w:rPr>
          <w:rFonts w:ascii="Times New Roman"/>
          <w:b w:val="false"/>
          <w:i w:val="false"/>
          <w:color w:val="000000"/>
          <w:sz w:val="28"/>
        </w:rPr>
        <w:t>
      Орындаушы ___________________________________ _________________</w:t>
      </w:r>
    </w:p>
    <w:bookmarkEnd w:id="1024"/>
    <w:bookmarkStart w:name="z1153" w:id="102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025"/>
    <w:bookmarkStart w:name="z1154" w:id="1026"/>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026"/>
    <w:bookmarkStart w:name="z1155" w:id="1027"/>
    <w:p>
      <w:pPr>
        <w:spacing w:after="0"/>
        <w:ind w:left="0"/>
        <w:jc w:val="both"/>
      </w:pPr>
      <w:r>
        <w:rPr>
          <w:rFonts w:ascii="Times New Roman"/>
          <w:b w:val="false"/>
          <w:i w:val="false"/>
          <w:color w:val="000000"/>
          <w:sz w:val="28"/>
        </w:rPr>
        <w:t>
      _________________________________________ _________________</w:t>
      </w:r>
    </w:p>
    <w:bookmarkEnd w:id="1027"/>
    <w:bookmarkStart w:name="z1156" w:id="102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028"/>
    <w:bookmarkStart w:name="z1157" w:id="1029"/>
    <w:p>
      <w:pPr>
        <w:spacing w:after="0"/>
        <w:ind w:left="0"/>
        <w:jc w:val="both"/>
      </w:pPr>
      <w:r>
        <w:rPr>
          <w:rFonts w:ascii="Times New Roman"/>
          <w:b w:val="false"/>
          <w:i w:val="false"/>
          <w:color w:val="000000"/>
          <w:sz w:val="28"/>
        </w:rPr>
        <w:t>
      Төраға немесе есепке қол қоюға уәкілетті адам</w:t>
      </w:r>
    </w:p>
    <w:bookmarkEnd w:id="1029"/>
    <w:bookmarkStart w:name="z1158" w:id="1030"/>
    <w:p>
      <w:pPr>
        <w:spacing w:after="0"/>
        <w:ind w:left="0"/>
        <w:jc w:val="both"/>
      </w:pPr>
      <w:r>
        <w:rPr>
          <w:rFonts w:ascii="Times New Roman"/>
          <w:b w:val="false"/>
          <w:i w:val="false"/>
          <w:color w:val="000000"/>
          <w:sz w:val="28"/>
        </w:rPr>
        <w:t>
      _________________________________________ _________________</w:t>
      </w:r>
    </w:p>
    <w:bookmarkEnd w:id="1030"/>
    <w:bookmarkStart w:name="z1159" w:id="1031"/>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031"/>
    <w:bookmarkStart w:name="z1160" w:id="1032"/>
    <w:p>
      <w:pPr>
        <w:spacing w:after="0"/>
        <w:ind w:left="0"/>
        <w:jc w:val="both"/>
      </w:pPr>
      <w:r>
        <w:rPr>
          <w:rFonts w:ascii="Times New Roman"/>
          <w:b w:val="false"/>
          <w:i w:val="false"/>
          <w:color w:val="000000"/>
          <w:sz w:val="28"/>
        </w:rPr>
        <w:t>
      Күні 20__ жылғы "____" _____________</w:t>
      </w:r>
    </w:p>
    <w:bookmarkEnd w:id="103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банкінің филиалы</w:t>
            </w:r>
            <w:r>
              <w:br/>
            </w:r>
            <w:r>
              <w:rPr>
                <w:rFonts w:ascii="Times New Roman"/>
                <w:b w:val="false"/>
                <w:i w:val="false"/>
                <w:color w:val="000000"/>
                <w:sz w:val="20"/>
              </w:rPr>
              <w:t>кредиторларының шағымдар</w:t>
            </w:r>
            <w:r>
              <w:br/>
            </w:r>
            <w:r>
              <w:rPr>
                <w:rFonts w:ascii="Times New Roman"/>
                <w:b w:val="false"/>
                <w:i w:val="false"/>
                <w:color w:val="000000"/>
                <w:sz w:val="20"/>
              </w:rPr>
              <w:t>(өтініштер) беру үшін</w:t>
            </w:r>
            <w:r>
              <w:br/>
            </w:r>
            <w:r>
              <w:rPr>
                <w:rFonts w:ascii="Times New Roman"/>
                <w:b w:val="false"/>
                <w:i w:val="false"/>
                <w:color w:val="000000"/>
                <w:sz w:val="20"/>
              </w:rPr>
              <w:t>белгіленген мерзім өткеннен</w:t>
            </w:r>
            <w:r>
              <w:br/>
            </w:r>
            <w:r>
              <w:rPr>
                <w:rFonts w:ascii="Times New Roman"/>
                <w:b w:val="false"/>
                <w:i w:val="false"/>
                <w:color w:val="000000"/>
                <w:sz w:val="20"/>
              </w:rPr>
              <w:t>кейін мәлімделген, кредиторлар</w:t>
            </w:r>
            <w:r>
              <w:br/>
            </w:r>
            <w:r>
              <w:rPr>
                <w:rFonts w:ascii="Times New Roman"/>
                <w:b w:val="false"/>
                <w:i w:val="false"/>
                <w:color w:val="000000"/>
                <w:sz w:val="20"/>
              </w:rPr>
              <w:t>талаптарының тізіліміне</w:t>
            </w:r>
            <w:r>
              <w:br/>
            </w:r>
            <w:r>
              <w:rPr>
                <w:rFonts w:ascii="Times New Roman"/>
                <w:b w:val="false"/>
                <w:i w:val="false"/>
                <w:color w:val="000000"/>
                <w:sz w:val="20"/>
              </w:rPr>
              <w:t>енгізілмеген талаптарын есепке</w:t>
            </w:r>
            <w:r>
              <w:br/>
            </w:r>
            <w:r>
              <w:rPr>
                <w:rFonts w:ascii="Times New Roman"/>
                <w:b w:val="false"/>
                <w:i w:val="false"/>
                <w:color w:val="000000"/>
                <w:sz w:val="20"/>
              </w:rPr>
              <w:t>алу журналының нысанына</w:t>
            </w:r>
            <w:r>
              <w:br/>
            </w:r>
            <w:r>
              <w:rPr>
                <w:rFonts w:ascii="Times New Roman"/>
                <w:b w:val="false"/>
                <w:i w:val="false"/>
                <w:color w:val="000000"/>
                <w:sz w:val="20"/>
              </w:rPr>
              <w:t>қосымша</w:t>
            </w:r>
          </w:p>
        </w:tc>
      </w:tr>
    </w:tbl>
    <w:bookmarkStart w:name="z1162" w:id="1033"/>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1033"/>
    <w:bookmarkStart w:name="z1163" w:id="1034"/>
    <w:p>
      <w:pPr>
        <w:spacing w:after="0"/>
        <w:ind w:left="0"/>
        <w:jc w:val="left"/>
      </w:pPr>
      <w:r>
        <w:rPr>
          <w:rFonts w:ascii="Times New Roman"/>
          <w:b/>
          <w:i w:val="false"/>
          <w:color w:val="000000"/>
        </w:rPr>
        <w:t xml:space="preserve"> Таратылатын банк, қызметі тоқтатылатын Қазақстан Республикасының бейрезидент банкінің филиалы кредиторларының шағымдар (өтініштер) беру үшін белгіленген мерзім өткеннен кейін мәлімделген, кредиторлар талаптарының тізіліміне енгізілмеген талаптарын есепке алу журналы (индексі: F11-LKB, кезеңділігі: ай сайын, жартыжылдық, жылдық)</w:t>
      </w:r>
    </w:p>
    <w:bookmarkEnd w:id="1034"/>
    <w:bookmarkStart w:name="z1164" w:id="1035"/>
    <w:p>
      <w:pPr>
        <w:spacing w:after="0"/>
        <w:ind w:left="0"/>
        <w:jc w:val="left"/>
      </w:pPr>
      <w:r>
        <w:rPr>
          <w:rFonts w:ascii="Times New Roman"/>
          <w:b/>
          <w:i w:val="false"/>
          <w:color w:val="000000"/>
        </w:rPr>
        <w:t xml:space="preserve"> 1-тарау. Жалпы ережелер</w:t>
      </w:r>
    </w:p>
    <w:bookmarkEnd w:id="1035"/>
    <w:bookmarkStart w:name="z1165" w:id="1036"/>
    <w:p>
      <w:pPr>
        <w:spacing w:after="0"/>
        <w:ind w:left="0"/>
        <w:jc w:val="both"/>
      </w:pPr>
      <w:r>
        <w:rPr>
          <w:rFonts w:ascii="Times New Roman"/>
          <w:b w:val="false"/>
          <w:i w:val="false"/>
          <w:color w:val="000000"/>
          <w:sz w:val="28"/>
        </w:rPr>
        <w:t>
      1. Осы түсіндірме (бұдан әрі – Түсіндірме) "Таратылатын банк, қызметі тоқтатылатын Қазақстан Республикасының бейрезидент банкінің филиалы кредиторларының шағымдар (өтініштер) беру үшін белгіленген мерзім өткеннен кейін мәлімделген, кредиторлар талаптарының тізіліміне енгізілмеген талаптарын есепке алу журналы" нысанын (бұдан әрі – Нысан) толтыру бойынша бірыңғай талаптарды айқындайды.</w:t>
      </w:r>
    </w:p>
    <w:bookmarkEnd w:id="1036"/>
    <w:bookmarkStart w:name="z1166" w:id="1037"/>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037"/>
    <w:bookmarkStart w:name="z1167" w:id="1038"/>
    <w:p>
      <w:pPr>
        <w:spacing w:after="0"/>
        <w:ind w:left="0"/>
        <w:jc w:val="both"/>
      </w:pPr>
      <w:r>
        <w:rPr>
          <w:rFonts w:ascii="Times New Roman"/>
          <w:b w:val="false"/>
          <w:i w:val="false"/>
          <w:color w:val="000000"/>
          <w:sz w:val="28"/>
        </w:rPr>
        <w:t>
      3. Ай сайынғы есеп қаңтар, ақпан, наурыз, сәуір, мамыр, шілде, тамыз, қыркүйек, қазан, қараша үшін жасалады. Есепті айдан кейінгі айдың бірінші күні ай сайынғы есептің есепті күні болып табылады. Алдыңғы есептің есепті күні ай сайынғы есеп үшін алдыңғы есепті күн болып табылады.</w:t>
      </w:r>
    </w:p>
    <w:bookmarkEnd w:id="1038"/>
    <w:bookmarkStart w:name="z1168" w:id="1039"/>
    <w:p>
      <w:pPr>
        <w:spacing w:after="0"/>
        <w:ind w:left="0"/>
        <w:jc w:val="both"/>
      </w:pPr>
      <w:r>
        <w:rPr>
          <w:rFonts w:ascii="Times New Roman"/>
          <w:b w:val="false"/>
          <w:i w:val="false"/>
          <w:color w:val="000000"/>
          <w:sz w:val="28"/>
        </w:rPr>
        <w:t>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 аралығындағы бірінші жарты жылдық жартыжылдық есептің есепті кезеңі болып табылады.</w:t>
      </w:r>
    </w:p>
    <w:bookmarkEnd w:id="1039"/>
    <w:bookmarkStart w:name="z1169" w:id="1040"/>
    <w:p>
      <w:pPr>
        <w:spacing w:after="0"/>
        <w:ind w:left="0"/>
        <w:jc w:val="both"/>
      </w:pPr>
      <w:r>
        <w:rPr>
          <w:rFonts w:ascii="Times New Roman"/>
          <w:b w:val="false"/>
          <w:i w:val="false"/>
          <w:color w:val="000000"/>
          <w:sz w:val="28"/>
        </w:rPr>
        <w:t>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w:t>
      </w:r>
    </w:p>
    <w:bookmarkEnd w:id="1040"/>
    <w:bookmarkStart w:name="z1170" w:id="1041"/>
    <w:p>
      <w:pPr>
        <w:spacing w:after="0"/>
        <w:ind w:left="0"/>
        <w:jc w:val="both"/>
      </w:pPr>
      <w:r>
        <w:rPr>
          <w:rFonts w:ascii="Times New Roman"/>
          <w:b w:val="false"/>
          <w:i w:val="false"/>
          <w:color w:val="000000"/>
          <w:sz w:val="28"/>
        </w:rPr>
        <w:t>
      4. Нысан ай сайын есепті кезеңнің соңындағы жағдай бойынша жасалады. Алдыңғы есептің есепті күні ай сайынғы есеп үшін алдыңғы есепті күн болып табылады. Нысандағы деректер мың теңгемен толтырылады. 500 (бес жүз) теңгеден кем сома 0 (нөлге) дейін дөңгелектенеді, ал 500 (бес жүз) теңгеге тең және одан жоғары сома 1000 (мың) теңгеге дейін дөңгелектенеді.</w:t>
      </w:r>
    </w:p>
    <w:bookmarkEnd w:id="1041"/>
    <w:bookmarkStart w:name="z1171" w:id="1042"/>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1042"/>
    <w:bookmarkStart w:name="z1172" w:id="1043"/>
    <w:p>
      <w:pPr>
        <w:spacing w:after="0"/>
        <w:ind w:left="0"/>
        <w:jc w:val="left"/>
      </w:pPr>
      <w:r>
        <w:rPr>
          <w:rFonts w:ascii="Times New Roman"/>
          <w:b/>
          <w:i w:val="false"/>
          <w:color w:val="000000"/>
        </w:rPr>
        <w:t xml:space="preserve"> 2-тарау. Нысанды толтыру бойынша түсіндірме</w:t>
      </w:r>
    </w:p>
    <w:bookmarkEnd w:id="1043"/>
    <w:bookmarkStart w:name="z1173" w:id="1044"/>
    <w:p>
      <w:pPr>
        <w:spacing w:after="0"/>
        <w:ind w:left="0"/>
        <w:jc w:val="both"/>
      </w:pPr>
      <w:r>
        <w:rPr>
          <w:rFonts w:ascii="Times New Roman"/>
          <w:b w:val="false"/>
          <w:i w:val="false"/>
          <w:color w:val="000000"/>
          <w:sz w:val="28"/>
        </w:rPr>
        <w:t>
      6. Нысан таратылатын банк, қызметі тоқтатылатын Қазақстан Республикасының бейрезидент банкінің филиалы кредиторларының шағымдар (өтініштер) беру үшін белгіленген мерзім өткеннен кейін мәлімделген, кредиторлар талаптарының тізіліміне енгізілмеген және реттік нөмірленген келіп түскен жазбаша талаптарының негізінде толтырылады.</w:t>
      </w:r>
    </w:p>
    <w:bookmarkEnd w:id="104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12-қосымша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12-қосымша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175" w:id="1045"/>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045"/>
    <w:bookmarkStart w:name="z1176" w:id="1046"/>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046"/>
    <w:bookmarkStart w:name="z1177" w:id="1047"/>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 банкі филиалының дебиторлық берешегін өндіріп алу және кепіл мүлкінің жай-күйі туралы есеп</w:t>
      </w:r>
    </w:p>
    <w:bookmarkEnd w:id="1047"/>
    <w:bookmarkStart w:name="z1178" w:id="1048"/>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F12-LKB</w:t>
      </w:r>
    </w:p>
    <w:bookmarkEnd w:id="1048"/>
    <w:bookmarkStart w:name="z1179" w:id="1049"/>
    <w:p>
      <w:pPr>
        <w:spacing w:after="0"/>
        <w:ind w:left="0"/>
        <w:jc w:val="both"/>
      </w:pPr>
      <w:r>
        <w:rPr>
          <w:rFonts w:ascii="Times New Roman"/>
          <w:b w:val="false"/>
          <w:i w:val="false"/>
          <w:color w:val="000000"/>
          <w:sz w:val="28"/>
        </w:rPr>
        <w:t>
      Кезеңділігі: жартыжылдық, жылдық</w:t>
      </w:r>
    </w:p>
    <w:bookmarkEnd w:id="1049"/>
    <w:bookmarkStart w:name="z1180" w:id="1050"/>
    <w:p>
      <w:pPr>
        <w:spacing w:after="0"/>
        <w:ind w:left="0"/>
        <w:jc w:val="both"/>
      </w:pPr>
      <w:r>
        <w:rPr>
          <w:rFonts w:ascii="Times New Roman"/>
          <w:b w:val="false"/>
          <w:i w:val="false"/>
          <w:color w:val="000000"/>
          <w:sz w:val="28"/>
        </w:rPr>
        <w:t>
      Есепті кезең: 20____ жылғы "____" "__________" жағдай бойынша</w:t>
      </w:r>
    </w:p>
    <w:bookmarkEnd w:id="1050"/>
    <w:bookmarkStart w:name="z1181" w:id="1051"/>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банкі филиалының тарату комиссиялары</w:t>
      </w:r>
    </w:p>
    <w:bookmarkEnd w:id="1051"/>
    <w:bookmarkStart w:name="z1182" w:id="1052"/>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1052"/>
    <w:bookmarkStart w:name="z1183" w:id="1053"/>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1053"/>
    <w:bookmarkStart w:name="z1184" w:id="1054"/>
    <w:p>
      <w:pPr>
        <w:spacing w:after="0"/>
        <w:ind w:left="0"/>
        <w:jc w:val="both"/>
      </w:pPr>
      <w:r>
        <w:rPr>
          <w:rFonts w:ascii="Times New Roman"/>
          <w:b w:val="false"/>
          <w:i w:val="false"/>
          <w:color w:val="000000"/>
          <w:sz w:val="28"/>
        </w:rPr>
        <w:t>
      жылдық есеп - есепті жылдан кейінгі жылдың 30 (отызыншы) қаңтарынан кешіктірмей ұсынылады.</w:t>
      </w:r>
    </w:p>
    <w:bookmarkEnd w:id="1054"/>
    <w:bookmarkStart w:name="z1185" w:id="1055"/>
    <w:p>
      <w:pPr>
        <w:spacing w:after="0"/>
        <w:ind w:left="0"/>
        <w:jc w:val="both"/>
      </w:pPr>
      <w:r>
        <w:rPr>
          <w:rFonts w:ascii="Times New Roman"/>
          <w:b w:val="false"/>
          <w:i w:val="false"/>
          <w:color w:val="000000"/>
          <w:sz w:val="28"/>
        </w:rPr>
        <w:t>
      Бизнес сәйкестендіру нөмірі: ________________________________</w:t>
      </w:r>
    </w:p>
    <w:bookmarkEnd w:id="1055"/>
    <w:bookmarkStart w:name="z1186" w:id="1056"/>
    <w:p>
      <w:pPr>
        <w:spacing w:after="0"/>
        <w:ind w:left="0"/>
        <w:jc w:val="both"/>
      </w:pPr>
      <w:r>
        <w:rPr>
          <w:rFonts w:ascii="Times New Roman"/>
          <w:b w:val="false"/>
          <w:i w:val="false"/>
          <w:color w:val="000000"/>
          <w:sz w:val="28"/>
        </w:rPr>
        <w:t>
      Жинау әдісі: қағаз жеткізгіште және электронды түрде</w:t>
      </w:r>
    </w:p>
    <w:bookmarkEnd w:id="1056"/>
    <w:bookmarkStart w:name="z1187" w:id="1057"/>
    <w:p>
      <w:pPr>
        <w:spacing w:after="0"/>
        <w:ind w:left="0"/>
        <w:jc w:val="both"/>
      </w:pPr>
      <w:r>
        <w:rPr>
          <w:rFonts w:ascii="Times New Roman"/>
          <w:b w:val="false"/>
          <w:i w:val="false"/>
          <w:color w:val="000000"/>
          <w:sz w:val="28"/>
        </w:rPr>
        <w:t>
      Нысан</w:t>
      </w:r>
    </w:p>
    <w:bookmarkEnd w:id="1057"/>
    <w:bookmarkStart w:name="z1188" w:id="1058"/>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дебиторлық берешегін өндіріп алу және кепіл мүлкінің жай-күйі туралы есеп</w:t>
      </w:r>
    </w:p>
    <w:bookmarkEnd w:id="105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Дебитордың атауы</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күндегі дебиторлық берешек</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Борышты өндіріп алуға шағым-талап ұсыну</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Соттың таратылатын банктің, қызметі тоқтатылатын Қазақстан Республикасының бейрезидент банкі филиалының пайдасына шығарған шешімі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қарыздар, оның ішінде: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тұлғаларға, оның ішінде: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 және (немесе) сыйақы бойынша 90 күннен астам мерзімі өткен берешегі бар қарыздар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қарыздар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тұлғаларға, оның ішінде: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 және (немесе) сыйақы бойынша 90 күннен астам мерзімі өткен берешегі бар қарыздар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қарыздар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дебиторлар, оның ішінде: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қарыздар және басқа дебиторлар бойынша барлығы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190" w:id="1059"/>
    <w:p>
      <w:pPr>
        <w:spacing w:after="0"/>
        <w:ind w:left="0"/>
        <w:jc w:val="both"/>
      </w:pPr>
      <w:r>
        <w:rPr>
          <w:rFonts w:ascii="Times New Roman"/>
          <w:b w:val="false"/>
          <w:i w:val="false"/>
          <w:color w:val="000000"/>
          <w:sz w:val="28"/>
        </w:rPr>
        <w:t>
      кестенің жалғасы</w:t>
      </w:r>
    </w:p>
    <w:bookmarkEnd w:id="105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Сот шешімінің орындалуы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Сотқа талап-арыз берілген жоқ (себептер)</w:t>
            </w:r>
          </w:p>
        </w:tc>
      </w:tr>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91" w:id="1060"/>
          <w:p>
            <w:pPr>
              <w:spacing w:after="20"/>
              <w:ind w:left="20"/>
              <w:jc w:val="both"/>
            </w:pPr>
            <w:r>
              <w:rPr>
                <w:rFonts w:ascii="Times New Roman"/>
                <w:b w:val="false"/>
                <w:i w:val="false"/>
                <w:color w:val="000000"/>
                <w:sz w:val="20"/>
              </w:rPr>
              <w:t>
Орындалған</w:t>
            </w:r>
          </w:p>
          <w:bookmarkEnd w:id="1060"/>
          <w:p>
            <w:pPr>
              <w:spacing w:after="20"/>
              <w:ind w:left="20"/>
              <w:jc w:val="both"/>
            </w:pPr>
            <w:r>
              <w:rPr>
                <w:rFonts w:ascii="Times New Roman"/>
                <w:b w:val="false"/>
                <w:i w:val="false"/>
                <w:color w:val="000000"/>
                <w:sz w:val="20"/>
              </w:rPr>
              <w:t>
(сомасы)</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Орындалмаған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Өндіріп алудың мүмкін болмайтыны туралы актілер шығарылды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Банкрот болып танылғандар (Күні және орган)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себептермен орындалмаған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bl>
    <w:bookmarkStart w:name="z1192" w:id="1061"/>
    <w:p>
      <w:pPr>
        <w:spacing w:after="0"/>
        <w:ind w:left="0"/>
        <w:jc w:val="both"/>
      </w:pPr>
      <w:r>
        <w:rPr>
          <w:rFonts w:ascii="Times New Roman"/>
          <w:b w:val="false"/>
          <w:i w:val="false"/>
          <w:color w:val="000000"/>
          <w:sz w:val="28"/>
        </w:rPr>
        <w:t>
      кестенің жалғасы</w:t>
      </w:r>
    </w:p>
    <w:bookmarkEnd w:id="106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Кепіл мүлік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 (бірлік)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Уәкілетті органда тіркелген (күні)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r>
    </w:tbl>
    <w:bookmarkStart w:name="z1193" w:id="1062"/>
    <w:p>
      <w:pPr>
        <w:spacing w:after="0"/>
        <w:ind w:left="0"/>
        <w:jc w:val="both"/>
      </w:pPr>
      <w:r>
        <w:rPr>
          <w:rFonts w:ascii="Times New Roman"/>
          <w:b w:val="false"/>
          <w:i w:val="false"/>
          <w:color w:val="000000"/>
          <w:sz w:val="28"/>
        </w:rPr>
        <w:t>
      Атауы ___________________ Мекенжайы __________________</w:t>
      </w:r>
    </w:p>
    <w:bookmarkEnd w:id="1062"/>
    <w:bookmarkStart w:name="z1194" w:id="1063"/>
    <w:p>
      <w:pPr>
        <w:spacing w:after="0"/>
        <w:ind w:left="0"/>
        <w:jc w:val="both"/>
      </w:pPr>
      <w:r>
        <w:rPr>
          <w:rFonts w:ascii="Times New Roman"/>
          <w:b w:val="false"/>
          <w:i w:val="false"/>
          <w:color w:val="000000"/>
          <w:sz w:val="28"/>
        </w:rPr>
        <w:t>
      Телефоны ________________________</w:t>
      </w:r>
    </w:p>
    <w:bookmarkEnd w:id="1063"/>
    <w:bookmarkStart w:name="z1195" w:id="1064"/>
    <w:p>
      <w:pPr>
        <w:spacing w:after="0"/>
        <w:ind w:left="0"/>
        <w:jc w:val="both"/>
      </w:pPr>
      <w:r>
        <w:rPr>
          <w:rFonts w:ascii="Times New Roman"/>
          <w:b w:val="false"/>
          <w:i w:val="false"/>
          <w:color w:val="000000"/>
          <w:sz w:val="28"/>
        </w:rPr>
        <w:t>
      Электрондық пошта мекенжайы ____________________________</w:t>
      </w:r>
    </w:p>
    <w:bookmarkEnd w:id="1064"/>
    <w:bookmarkStart w:name="z1196" w:id="1065"/>
    <w:p>
      <w:pPr>
        <w:spacing w:after="0"/>
        <w:ind w:left="0"/>
        <w:jc w:val="both"/>
      </w:pPr>
      <w:r>
        <w:rPr>
          <w:rFonts w:ascii="Times New Roman"/>
          <w:b w:val="false"/>
          <w:i w:val="false"/>
          <w:color w:val="000000"/>
          <w:sz w:val="28"/>
        </w:rPr>
        <w:t>
      Орындаушы _____________________________________ _______________</w:t>
      </w:r>
    </w:p>
    <w:bookmarkEnd w:id="1065"/>
    <w:bookmarkStart w:name="z1197" w:id="1066"/>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066"/>
    <w:bookmarkStart w:name="z1198" w:id="1067"/>
    <w:p>
      <w:pPr>
        <w:spacing w:after="0"/>
        <w:ind w:left="0"/>
        <w:jc w:val="both"/>
      </w:pPr>
      <w:r>
        <w:rPr>
          <w:rFonts w:ascii="Times New Roman"/>
          <w:b w:val="false"/>
          <w:i w:val="false"/>
          <w:color w:val="000000"/>
          <w:sz w:val="28"/>
        </w:rPr>
        <w:t xml:space="preserve">
      Бас бухгалтер немесе есепке қол қоюға уәкілетті адам </w:t>
      </w:r>
    </w:p>
    <w:bookmarkEnd w:id="1067"/>
    <w:bookmarkStart w:name="z1199" w:id="1068"/>
    <w:p>
      <w:pPr>
        <w:spacing w:after="0"/>
        <w:ind w:left="0"/>
        <w:jc w:val="both"/>
      </w:pPr>
      <w:r>
        <w:rPr>
          <w:rFonts w:ascii="Times New Roman"/>
          <w:b w:val="false"/>
          <w:i w:val="false"/>
          <w:color w:val="000000"/>
          <w:sz w:val="28"/>
        </w:rPr>
        <w:t>
      _____________________________________ ____________________</w:t>
      </w:r>
    </w:p>
    <w:bookmarkEnd w:id="1068"/>
    <w:bookmarkStart w:name="z1200" w:id="1069"/>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069"/>
    <w:bookmarkStart w:name="z1201" w:id="1070"/>
    <w:p>
      <w:pPr>
        <w:spacing w:after="0"/>
        <w:ind w:left="0"/>
        <w:jc w:val="both"/>
      </w:pPr>
      <w:r>
        <w:rPr>
          <w:rFonts w:ascii="Times New Roman"/>
          <w:b w:val="false"/>
          <w:i w:val="false"/>
          <w:color w:val="000000"/>
          <w:sz w:val="28"/>
        </w:rPr>
        <w:t>
      Төраға немесе есепке қол қоюға уәкілетті адам</w:t>
      </w:r>
    </w:p>
    <w:bookmarkEnd w:id="1070"/>
    <w:bookmarkStart w:name="z1202" w:id="1071"/>
    <w:p>
      <w:pPr>
        <w:spacing w:after="0"/>
        <w:ind w:left="0"/>
        <w:jc w:val="both"/>
      </w:pPr>
      <w:r>
        <w:rPr>
          <w:rFonts w:ascii="Times New Roman"/>
          <w:b w:val="false"/>
          <w:i w:val="false"/>
          <w:color w:val="000000"/>
          <w:sz w:val="28"/>
        </w:rPr>
        <w:t>
      _____________________________________ ____________________</w:t>
      </w:r>
    </w:p>
    <w:bookmarkEnd w:id="1071"/>
    <w:bookmarkStart w:name="z1203" w:id="107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072"/>
    <w:bookmarkStart w:name="z1204" w:id="1073"/>
    <w:p>
      <w:pPr>
        <w:spacing w:after="0"/>
        <w:ind w:left="0"/>
        <w:jc w:val="both"/>
      </w:pPr>
      <w:r>
        <w:rPr>
          <w:rFonts w:ascii="Times New Roman"/>
          <w:b w:val="false"/>
          <w:i w:val="false"/>
          <w:color w:val="000000"/>
          <w:sz w:val="28"/>
        </w:rPr>
        <w:t>
      Күні 20 жылғы "____" ______________</w:t>
      </w:r>
    </w:p>
    <w:bookmarkEnd w:id="107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банкі филиалының дебиторлық</w:t>
            </w:r>
            <w:r>
              <w:br/>
            </w:r>
            <w:r>
              <w:rPr>
                <w:rFonts w:ascii="Times New Roman"/>
                <w:b w:val="false"/>
                <w:i w:val="false"/>
                <w:color w:val="000000"/>
                <w:sz w:val="20"/>
              </w:rPr>
              <w:t>берешегін өндіріп алу және</w:t>
            </w:r>
            <w:r>
              <w:br/>
            </w:r>
            <w:r>
              <w:rPr>
                <w:rFonts w:ascii="Times New Roman"/>
                <w:b w:val="false"/>
                <w:i w:val="false"/>
                <w:color w:val="000000"/>
                <w:sz w:val="20"/>
              </w:rPr>
              <w:t>кепіл мүлкінің жай-күйі</w:t>
            </w:r>
            <w:r>
              <w:br/>
            </w:r>
            <w:r>
              <w:rPr>
                <w:rFonts w:ascii="Times New Roman"/>
                <w:b w:val="false"/>
                <w:i w:val="false"/>
                <w:color w:val="000000"/>
                <w:sz w:val="20"/>
              </w:rPr>
              <w:t>туралы есептің нысанына</w:t>
            </w:r>
            <w:r>
              <w:br/>
            </w:r>
            <w:r>
              <w:rPr>
                <w:rFonts w:ascii="Times New Roman"/>
                <w:b w:val="false"/>
                <w:i w:val="false"/>
                <w:color w:val="000000"/>
                <w:sz w:val="20"/>
              </w:rPr>
              <w:t>қосымша</w:t>
            </w:r>
          </w:p>
        </w:tc>
      </w:tr>
    </w:tbl>
    <w:bookmarkStart w:name="z1206" w:id="1074"/>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1074"/>
    <w:bookmarkStart w:name="z1207" w:id="1075"/>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дебиторлық берешегін өндіріп алу және кепіл мүлкінің жай-күйі туралы есеп (индекс: F12-LKB, кезеңділігі: жартыжылдық, жылдық)</w:t>
      </w:r>
    </w:p>
    <w:bookmarkEnd w:id="1075"/>
    <w:bookmarkStart w:name="z1208" w:id="1076"/>
    <w:p>
      <w:pPr>
        <w:spacing w:after="0"/>
        <w:ind w:left="0"/>
        <w:jc w:val="left"/>
      </w:pPr>
      <w:r>
        <w:rPr>
          <w:rFonts w:ascii="Times New Roman"/>
          <w:b/>
          <w:i w:val="false"/>
          <w:color w:val="000000"/>
        </w:rPr>
        <w:t xml:space="preserve"> 1-тарау. Жалпы ережелер</w:t>
      </w:r>
    </w:p>
    <w:bookmarkEnd w:id="1076"/>
    <w:bookmarkStart w:name="z1209" w:id="1077"/>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 банкі филиалының дебиторлық берешегін өндіріп алу және кепіл мүлкінің жай-күйі туралы есеп" нысанын (бұдан әрі - Нысан) толтыру бойынша бірыңғай талаптарды айқындайды.</w:t>
      </w:r>
    </w:p>
    <w:bookmarkEnd w:id="1077"/>
    <w:bookmarkStart w:name="z1210" w:id="1078"/>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078"/>
    <w:bookmarkStart w:name="z1211" w:id="1079"/>
    <w:p>
      <w:pPr>
        <w:spacing w:after="0"/>
        <w:ind w:left="0"/>
        <w:jc w:val="both"/>
      </w:pPr>
      <w:r>
        <w:rPr>
          <w:rFonts w:ascii="Times New Roman"/>
          <w:b w:val="false"/>
          <w:i w:val="false"/>
          <w:color w:val="000000"/>
          <w:sz w:val="28"/>
        </w:rPr>
        <w:t>
      3.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маусымға дейін бірінші жарты жылдық жартыжылдық есептің есепті кезеңі болып табылады.</w:t>
      </w:r>
    </w:p>
    <w:bookmarkEnd w:id="1079"/>
    <w:bookmarkStart w:name="z1212" w:id="1080"/>
    <w:p>
      <w:pPr>
        <w:spacing w:after="0"/>
        <w:ind w:left="0"/>
        <w:jc w:val="both"/>
      </w:pPr>
      <w:r>
        <w:rPr>
          <w:rFonts w:ascii="Times New Roman"/>
          <w:b w:val="false"/>
          <w:i w:val="false"/>
          <w:color w:val="000000"/>
          <w:sz w:val="28"/>
        </w:rPr>
        <w:t>
      Есепті жылдан кейінгі жылдың 1 (бірінші) қаңтары жылдық есептің есепті күні болып табылады. Алдыңғы жылдық есептің есепті күні жылдық есеп үшін алдыңғы есепті күн болып табылады.</w:t>
      </w:r>
    </w:p>
    <w:bookmarkEnd w:id="1080"/>
    <w:bookmarkStart w:name="z1213" w:id="1081"/>
    <w:p>
      <w:pPr>
        <w:spacing w:after="0"/>
        <w:ind w:left="0"/>
        <w:jc w:val="both"/>
      </w:pPr>
      <w:r>
        <w:rPr>
          <w:rFonts w:ascii="Times New Roman"/>
          <w:b w:val="false"/>
          <w:i w:val="false"/>
          <w:color w:val="000000"/>
          <w:sz w:val="28"/>
        </w:rPr>
        <w:t>
      4. Нысан есепті кезең соңындағы жағдай бойынша жасалады. Нысандағы деректер мың теңгемен толтырылады. 500 (бес жүз) теңгеден кем сома 0 (нөлге) дейін дөңгелектенеді, ал 500 (бес жүзге) тең және одан жоғары сома 1000 (мың) теңгеге дейін дөңгелектенеді.</w:t>
      </w:r>
    </w:p>
    <w:bookmarkEnd w:id="1081"/>
    <w:bookmarkStart w:name="z1214" w:id="1082"/>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1082"/>
    <w:bookmarkStart w:name="z1215" w:id="1083"/>
    <w:p>
      <w:pPr>
        <w:spacing w:after="0"/>
        <w:ind w:left="0"/>
        <w:jc w:val="left"/>
      </w:pPr>
      <w:r>
        <w:rPr>
          <w:rFonts w:ascii="Times New Roman"/>
          <w:b/>
          <w:i w:val="false"/>
          <w:color w:val="000000"/>
        </w:rPr>
        <w:t xml:space="preserve"> 2-тарау. Нысанды толтыру бойынша түсіндірме</w:t>
      </w:r>
    </w:p>
    <w:bookmarkEnd w:id="1083"/>
    <w:bookmarkStart w:name="z1216" w:id="1084"/>
    <w:p>
      <w:pPr>
        <w:spacing w:after="0"/>
        <w:ind w:left="0"/>
        <w:jc w:val="both"/>
      </w:pPr>
      <w:r>
        <w:rPr>
          <w:rFonts w:ascii="Times New Roman"/>
          <w:b w:val="false"/>
          <w:i w:val="false"/>
          <w:color w:val="000000"/>
          <w:sz w:val="28"/>
        </w:rPr>
        <w:t>
      6. 1.1.2 және 1.2.2-жолдарда берілген қарыздар бойынша негізгі борыш және (немесе) сыйақы бойынша 90 (тоқсан) күннен астам мерзімі өткен берешегі жоқ және (немесе) бар деген мәліметтер көрсетіледі.</w:t>
      </w:r>
    </w:p>
    <w:bookmarkEnd w:id="1084"/>
    <w:bookmarkStart w:name="z1217" w:id="1085"/>
    <w:p>
      <w:pPr>
        <w:spacing w:after="0"/>
        <w:ind w:left="0"/>
        <w:jc w:val="both"/>
      </w:pPr>
      <w:r>
        <w:rPr>
          <w:rFonts w:ascii="Times New Roman"/>
          <w:b w:val="false"/>
          <w:i w:val="false"/>
          <w:color w:val="000000"/>
          <w:sz w:val="28"/>
        </w:rPr>
        <w:t>
      7. 1-бағанда дебитордың реттік нөмірі (сол бір дебиторлардың қосарлы нөмірленуін есепке алмағанда) көрсетіледі.</w:t>
      </w:r>
    </w:p>
    <w:bookmarkEnd w:id="1085"/>
    <w:bookmarkStart w:name="z1218" w:id="1086"/>
    <w:p>
      <w:pPr>
        <w:spacing w:after="0"/>
        <w:ind w:left="0"/>
        <w:jc w:val="both"/>
      </w:pPr>
      <w:r>
        <w:rPr>
          <w:rFonts w:ascii="Times New Roman"/>
          <w:b w:val="false"/>
          <w:i w:val="false"/>
          <w:color w:val="000000"/>
          <w:sz w:val="28"/>
        </w:rPr>
        <w:t>
      8. 3-бағанда дебиторлық берешек сомасы, оның ішінде негізгі борыш, сыйақы және басқа дебиторлық берешек сомасы көрсетіледі.</w:t>
      </w:r>
    </w:p>
    <w:bookmarkEnd w:id="1086"/>
    <w:bookmarkStart w:name="z1219" w:id="1087"/>
    <w:p>
      <w:pPr>
        <w:spacing w:after="0"/>
        <w:ind w:left="0"/>
        <w:jc w:val="both"/>
      </w:pPr>
      <w:r>
        <w:rPr>
          <w:rFonts w:ascii="Times New Roman"/>
          <w:b w:val="false"/>
          <w:i w:val="false"/>
          <w:color w:val="000000"/>
          <w:sz w:val="28"/>
        </w:rPr>
        <w:t>
      9. 4 және 5-бағандарда борышты өндіріп алуға, оның ішінде лицензиядан айырылғанға дейін банк, Қазақстан Республикасының бейрезидент банкінің филиалы берген талап-арызбен сотқа шағымдану туралы ақпарат көрсетіледі.</w:t>
      </w:r>
    </w:p>
    <w:bookmarkEnd w:id="1087"/>
    <w:bookmarkStart w:name="z1220" w:id="1088"/>
    <w:p>
      <w:pPr>
        <w:spacing w:after="0"/>
        <w:ind w:left="0"/>
        <w:jc w:val="both"/>
      </w:pPr>
      <w:r>
        <w:rPr>
          <w:rFonts w:ascii="Times New Roman"/>
          <w:b w:val="false"/>
          <w:i w:val="false"/>
          <w:color w:val="000000"/>
          <w:sz w:val="28"/>
        </w:rPr>
        <w:t>
      10. 8-бағанда есепті кезеңде сот шешімдерінің орындалуы жөніндегі ақапарат көрсетіледі.</w:t>
      </w:r>
    </w:p>
    <w:bookmarkEnd w:id="1088"/>
    <w:bookmarkStart w:name="z1221" w:id="1089"/>
    <w:p>
      <w:pPr>
        <w:spacing w:after="0"/>
        <w:ind w:left="0"/>
        <w:jc w:val="both"/>
      </w:pPr>
      <w:r>
        <w:rPr>
          <w:rFonts w:ascii="Times New Roman"/>
          <w:b w:val="false"/>
          <w:i w:val="false"/>
          <w:color w:val="000000"/>
          <w:sz w:val="28"/>
        </w:rPr>
        <w:t>
      11. 13-бағанда сотқа талап-арыз бермеу себептері (банкроттық іс жүргізу, мұрагерлерді белгілеу жөніндегі жұмыс, таратылатын банк, қызметін тоқтататын Қазақстан Республикасының бейрезидент банкінің филиалы алдындағы міндеттемелерді ерікті түрде орындау және басқалар) туралы ақпарат көрсетіледі.</w:t>
      </w:r>
    </w:p>
    <w:bookmarkEnd w:id="1089"/>
    <w:bookmarkStart w:name="z1222" w:id="1090"/>
    <w:p>
      <w:pPr>
        <w:spacing w:after="0"/>
        <w:ind w:left="0"/>
        <w:jc w:val="both"/>
      </w:pPr>
      <w:r>
        <w:rPr>
          <w:rFonts w:ascii="Times New Roman"/>
          <w:b w:val="false"/>
          <w:i w:val="false"/>
          <w:color w:val="000000"/>
          <w:sz w:val="28"/>
        </w:rPr>
        <w:t>
      12. 14-баған кепіл мүлкінің атауын, оның ішінде мүліктің қамтамасыз ету түрін, орналасқан жерін, толық сипаттамасын көрсетуге арналған.</w:t>
      </w:r>
    </w:p>
    <w:bookmarkEnd w:id="1090"/>
    <w:bookmarkStart w:name="z1223" w:id="1091"/>
    <w:p>
      <w:pPr>
        <w:spacing w:after="0"/>
        <w:ind w:left="0"/>
        <w:jc w:val="both"/>
      </w:pPr>
      <w:r>
        <w:rPr>
          <w:rFonts w:ascii="Times New Roman"/>
          <w:b w:val="false"/>
          <w:i w:val="false"/>
          <w:color w:val="000000"/>
          <w:sz w:val="28"/>
        </w:rPr>
        <w:t>
      13. 15-баған кепіл мүлкінің қамтамасыз ету түрлері бойынша санын көрсетуге арналған. Егер кепіл туралы бір шарт шеңберінде қамтамасыз етудің бірнеше түрлері көзделсе, әрбір осындай қамтамасыз етудің түрлері 1 (бір) бірлік ретінде көрсетіледі. Біртекті, сонымен қатар ұқсас сипаттамаларға ие және ұқсас компоненттерден тұратын біртекті кепілдік қамтамасыз ету 1 (бір) бірлік ретінде көрсетіледі.</w:t>
      </w:r>
    </w:p>
    <w:bookmarkEnd w:id="1091"/>
    <w:bookmarkStart w:name="z1224" w:id="1092"/>
    <w:p>
      <w:pPr>
        <w:spacing w:after="0"/>
        <w:ind w:left="0"/>
        <w:jc w:val="both"/>
      </w:pPr>
      <w:r>
        <w:rPr>
          <w:rFonts w:ascii="Times New Roman"/>
          <w:b w:val="false"/>
          <w:i w:val="false"/>
          <w:color w:val="000000"/>
          <w:sz w:val="28"/>
        </w:rPr>
        <w:t>
      14. 17-бағанда өзге де қосымша ақпарат, оның ішінде дебиторлық берешекті өндіріп алуға кедергі келтіретін себептер көрсетіледі.</w:t>
      </w:r>
    </w:p>
    <w:bookmarkEnd w:id="109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13-қосымша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13-қосымша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226" w:id="1093"/>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093"/>
    <w:bookmarkStart w:name="z1227" w:id="1094"/>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094"/>
    <w:bookmarkStart w:name="z1228" w:id="1095"/>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 банкі филиалының басшы қызметкерлеріне, борышкерлеріне, тарату комиссиясының төрағасына, мүшелеріне немесе қызметкерлеріне қатысты қозғалған қылмыстық істер туралы есеп</w:t>
      </w:r>
    </w:p>
    <w:bookmarkEnd w:id="1095"/>
    <w:bookmarkStart w:name="z1229" w:id="1096"/>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F13-LKB</w:t>
      </w:r>
    </w:p>
    <w:bookmarkEnd w:id="1096"/>
    <w:bookmarkStart w:name="z1230" w:id="1097"/>
    <w:p>
      <w:pPr>
        <w:spacing w:after="0"/>
        <w:ind w:left="0"/>
        <w:jc w:val="both"/>
      </w:pPr>
      <w:r>
        <w:rPr>
          <w:rFonts w:ascii="Times New Roman"/>
          <w:b w:val="false"/>
          <w:i w:val="false"/>
          <w:color w:val="000000"/>
          <w:sz w:val="28"/>
        </w:rPr>
        <w:t>
      Кезеңділігі: жартыжылдық, жылдық</w:t>
      </w:r>
    </w:p>
    <w:bookmarkEnd w:id="1097"/>
    <w:bookmarkStart w:name="z1231" w:id="1098"/>
    <w:p>
      <w:pPr>
        <w:spacing w:after="0"/>
        <w:ind w:left="0"/>
        <w:jc w:val="both"/>
      </w:pPr>
      <w:r>
        <w:rPr>
          <w:rFonts w:ascii="Times New Roman"/>
          <w:b w:val="false"/>
          <w:i w:val="false"/>
          <w:color w:val="000000"/>
          <w:sz w:val="28"/>
        </w:rPr>
        <w:t>
      Есепті кезең: 20__жылғы "___" "__________" жағдай бойынша</w:t>
      </w:r>
    </w:p>
    <w:bookmarkEnd w:id="1098"/>
    <w:bookmarkStart w:name="z1232" w:id="1099"/>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банктері филиалдарының тарату комиссиялары</w:t>
      </w:r>
    </w:p>
    <w:bookmarkEnd w:id="1099"/>
    <w:bookmarkStart w:name="z1233" w:id="1100"/>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w:t>
      </w:r>
    </w:p>
    <w:bookmarkEnd w:id="1100"/>
    <w:bookmarkStart w:name="z1234" w:id="1101"/>
    <w:p>
      <w:pPr>
        <w:spacing w:after="0"/>
        <w:ind w:left="0"/>
        <w:jc w:val="both"/>
      </w:pPr>
      <w:r>
        <w:rPr>
          <w:rFonts w:ascii="Times New Roman"/>
          <w:b w:val="false"/>
          <w:i w:val="false"/>
          <w:color w:val="000000"/>
          <w:sz w:val="28"/>
        </w:rPr>
        <w:t>
      бірінші жартыжылдық үшін есеп - 30 (отызыншы) шілдеден кешіктірмей;</w:t>
      </w:r>
    </w:p>
    <w:bookmarkEnd w:id="1101"/>
    <w:bookmarkStart w:name="z1235" w:id="1102"/>
    <w:p>
      <w:pPr>
        <w:spacing w:after="0"/>
        <w:ind w:left="0"/>
        <w:jc w:val="both"/>
      </w:pPr>
      <w:r>
        <w:rPr>
          <w:rFonts w:ascii="Times New Roman"/>
          <w:b w:val="false"/>
          <w:i w:val="false"/>
          <w:color w:val="000000"/>
          <w:sz w:val="28"/>
        </w:rPr>
        <w:t>
       жылдық есеп - есепті жылдан кейінгі жылдың - 30 (отызыншы) қаңтардан кешіктірмей ұсынылады.</w:t>
      </w:r>
    </w:p>
    <w:bookmarkEnd w:id="1102"/>
    <w:bookmarkStart w:name="z1236" w:id="1103"/>
    <w:p>
      <w:pPr>
        <w:spacing w:after="0"/>
        <w:ind w:left="0"/>
        <w:jc w:val="both"/>
      </w:pPr>
      <w:r>
        <w:rPr>
          <w:rFonts w:ascii="Times New Roman"/>
          <w:b w:val="false"/>
          <w:i w:val="false"/>
          <w:color w:val="000000"/>
          <w:sz w:val="28"/>
        </w:rPr>
        <w:t>
      Бизнес сәйкестендіру нөмірі: ________________________________</w:t>
      </w:r>
    </w:p>
    <w:bookmarkEnd w:id="1103"/>
    <w:bookmarkStart w:name="z1237" w:id="1104"/>
    <w:p>
      <w:pPr>
        <w:spacing w:after="0"/>
        <w:ind w:left="0"/>
        <w:jc w:val="both"/>
      </w:pPr>
      <w:r>
        <w:rPr>
          <w:rFonts w:ascii="Times New Roman"/>
          <w:b w:val="false"/>
          <w:i w:val="false"/>
          <w:color w:val="000000"/>
          <w:sz w:val="28"/>
        </w:rPr>
        <w:t>
      Жинау әдісі: қағаз жеткізгіште және электронды түрде</w:t>
      </w:r>
    </w:p>
    <w:bookmarkEnd w:id="110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239" w:id="1105"/>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басшы қызметкерлеріне, борышкерлеріне тарату комиссиясының төрағасына, мүшелеріне немесе қызметкерлеріне қатысты қозғалған қылмыстық істер туралы есеп</w:t>
      </w:r>
    </w:p>
    <w:bookmarkEnd w:id="110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Қылмыстық іс қозғалған тұлға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Қылмыстық іс қозғалған күн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Қылмыстық істің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Қылмыстық іс қозғаған органның атауы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Келтірілген зиянның сомасы</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240" w:id="1106"/>
    <w:p>
      <w:pPr>
        <w:spacing w:after="0"/>
        <w:ind w:left="0"/>
        <w:jc w:val="both"/>
      </w:pPr>
      <w:r>
        <w:rPr>
          <w:rFonts w:ascii="Times New Roman"/>
          <w:b w:val="false"/>
          <w:i w:val="false"/>
          <w:color w:val="000000"/>
          <w:sz w:val="28"/>
        </w:rPr>
        <w:t>
      кестенің жалғасы</w:t>
      </w:r>
    </w:p>
    <w:bookmarkEnd w:id="110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Айыптау нысанасы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комиссиясын азаматтық талапкер ретінде тану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комиссиясының қылмыстық іс шеңберінде азаматтық талап қоюы (хаттың нөмірі мен күні)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Қылмыстық істі қарау нәтижелері, оның ішінде азаматтық талап қоюды қарау нәтижелері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241" w:id="1107"/>
    <w:p>
      <w:pPr>
        <w:spacing w:after="0"/>
        <w:ind w:left="0"/>
        <w:jc w:val="both"/>
      </w:pPr>
      <w:r>
        <w:rPr>
          <w:rFonts w:ascii="Times New Roman"/>
          <w:b w:val="false"/>
          <w:i w:val="false"/>
          <w:color w:val="000000"/>
          <w:sz w:val="28"/>
        </w:rPr>
        <w:t>
      Атауы ___________________________Мекенжайы_____________________</w:t>
      </w:r>
    </w:p>
    <w:bookmarkEnd w:id="1107"/>
    <w:bookmarkStart w:name="z1242" w:id="1108"/>
    <w:p>
      <w:pPr>
        <w:spacing w:after="0"/>
        <w:ind w:left="0"/>
        <w:jc w:val="both"/>
      </w:pPr>
      <w:r>
        <w:rPr>
          <w:rFonts w:ascii="Times New Roman"/>
          <w:b w:val="false"/>
          <w:i w:val="false"/>
          <w:color w:val="000000"/>
          <w:sz w:val="28"/>
        </w:rPr>
        <w:t>
      Телефоны ________________________</w:t>
      </w:r>
    </w:p>
    <w:bookmarkEnd w:id="1108"/>
    <w:bookmarkStart w:name="z1243" w:id="1109"/>
    <w:p>
      <w:pPr>
        <w:spacing w:after="0"/>
        <w:ind w:left="0"/>
        <w:jc w:val="both"/>
      </w:pPr>
      <w:r>
        <w:rPr>
          <w:rFonts w:ascii="Times New Roman"/>
          <w:b w:val="false"/>
          <w:i w:val="false"/>
          <w:color w:val="000000"/>
          <w:sz w:val="28"/>
        </w:rPr>
        <w:t>
      Электрондық пошта мекенжайы ____________________________</w:t>
      </w:r>
    </w:p>
    <w:bookmarkEnd w:id="1109"/>
    <w:bookmarkStart w:name="z1244" w:id="1110"/>
    <w:p>
      <w:pPr>
        <w:spacing w:after="0"/>
        <w:ind w:left="0"/>
        <w:jc w:val="both"/>
      </w:pPr>
      <w:r>
        <w:rPr>
          <w:rFonts w:ascii="Times New Roman"/>
          <w:b w:val="false"/>
          <w:i w:val="false"/>
          <w:color w:val="000000"/>
          <w:sz w:val="28"/>
        </w:rPr>
        <w:t xml:space="preserve">
      Орындаушы _____________________________________ _______________ </w:t>
      </w:r>
    </w:p>
    <w:bookmarkEnd w:id="1110"/>
    <w:bookmarkStart w:name="z1245" w:id="1111"/>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111"/>
    <w:bookmarkStart w:name="z1246" w:id="1112"/>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112"/>
    <w:bookmarkStart w:name="z1247" w:id="1113"/>
    <w:p>
      <w:pPr>
        <w:spacing w:after="0"/>
        <w:ind w:left="0"/>
        <w:jc w:val="both"/>
      </w:pPr>
      <w:r>
        <w:rPr>
          <w:rFonts w:ascii="Times New Roman"/>
          <w:b w:val="false"/>
          <w:i w:val="false"/>
          <w:color w:val="000000"/>
          <w:sz w:val="28"/>
        </w:rPr>
        <w:t>
      ____________________________________ ____________________</w:t>
      </w:r>
    </w:p>
    <w:bookmarkEnd w:id="1113"/>
    <w:bookmarkStart w:name="z1248" w:id="111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114"/>
    <w:bookmarkStart w:name="z1249" w:id="1115"/>
    <w:p>
      <w:pPr>
        <w:spacing w:after="0"/>
        <w:ind w:left="0"/>
        <w:jc w:val="both"/>
      </w:pPr>
      <w:r>
        <w:rPr>
          <w:rFonts w:ascii="Times New Roman"/>
          <w:b w:val="false"/>
          <w:i w:val="false"/>
          <w:color w:val="000000"/>
          <w:sz w:val="28"/>
        </w:rPr>
        <w:t>
      Төраға немесе есепке қол қоюға уәкілетті адам</w:t>
      </w:r>
    </w:p>
    <w:bookmarkEnd w:id="1115"/>
    <w:bookmarkStart w:name="z1250" w:id="1116"/>
    <w:p>
      <w:pPr>
        <w:spacing w:after="0"/>
        <w:ind w:left="0"/>
        <w:jc w:val="both"/>
      </w:pPr>
      <w:r>
        <w:rPr>
          <w:rFonts w:ascii="Times New Roman"/>
          <w:b w:val="false"/>
          <w:i w:val="false"/>
          <w:color w:val="000000"/>
          <w:sz w:val="28"/>
        </w:rPr>
        <w:t>
      _________________________________________ ___________________</w:t>
      </w:r>
    </w:p>
    <w:bookmarkEnd w:id="1116"/>
    <w:bookmarkStart w:name="z1251" w:id="111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117"/>
    <w:bookmarkStart w:name="z1252" w:id="1118"/>
    <w:p>
      <w:pPr>
        <w:spacing w:after="0"/>
        <w:ind w:left="0"/>
        <w:jc w:val="both"/>
      </w:pPr>
      <w:r>
        <w:rPr>
          <w:rFonts w:ascii="Times New Roman"/>
          <w:b w:val="false"/>
          <w:i w:val="false"/>
          <w:color w:val="000000"/>
          <w:sz w:val="28"/>
        </w:rPr>
        <w:t>
      Күні 20 жылғы "____" ______________</w:t>
      </w:r>
    </w:p>
    <w:bookmarkEnd w:id="111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банкі филиалының басшы</w:t>
            </w:r>
            <w:r>
              <w:br/>
            </w:r>
            <w:r>
              <w:rPr>
                <w:rFonts w:ascii="Times New Roman"/>
                <w:b w:val="false"/>
                <w:i w:val="false"/>
                <w:color w:val="000000"/>
                <w:sz w:val="20"/>
              </w:rPr>
              <w:t>қызметкерлеріне,</w:t>
            </w:r>
            <w:r>
              <w:br/>
            </w:r>
            <w:r>
              <w:rPr>
                <w:rFonts w:ascii="Times New Roman"/>
                <w:b w:val="false"/>
                <w:i w:val="false"/>
                <w:color w:val="000000"/>
                <w:sz w:val="20"/>
              </w:rPr>
              <w:t>борышкерлеріне, тарату</w:t>
            </w:r>
            <w:r>
              <w:br/>
            </w:r>
            <w:r>
              <w:rPr>
                <w:rFonts w:ascii="Times New Roman"/>
                <w:b w:val="false"/>
                <w:i w:val="false"/>
                <w:color w:val="000000"/>
                <w:sz w:val="20"/>
              </w:rPr>
              <w:t>комиссиясының төрағасына,</w:t>
            </w:r>
            <w:r>
              <w:br/>
            </w:r>
            <w:r>
              <w:rPr>
                <w:rFonts w:ascii="Times New Roman"/>
                <w:b w:val="false"/>
                <w:i w:val="false"/>
                <w:color w:val="000000"/>
                <w:sz w:val="20"/>
              </w:rPr>
              <w:t>мүшелеріне немесе</w:t>
            </w:r>
            <w:r>
              <w:br/>
            </w:r>
            <w:r>
              <w:rPr>
                <w:rFonts w:ascii="Times New Roman"/>
                <w:b w:val="false"/>
                <w:i w:val="false"/>
                <w:color w:val="000000"/>
                <w:sz w:val="20"/>
              </w:rPr>
              <w:t>қызметкерлеріне қатысты</w:t>
            </w:r>
            <w:r>
              <w:br/>
            </w:r>
            <w:r>
              <w:rPr>
                <w:rFonts w:ascii="Times New Roman"/>
                <w:b w:val="false"/>
                <w:i w:val="false"/>
                <w:color w:val="000000"/>
                <w:sz w:val="20"/>
              </w:rPr>
              <w:t>қозғалған қылмыстық істер</w:t>
            </w:r>
            <w:r>
              <w:br/>
            </w:r>
            <w:r>
              <w:rPr>
                <w:rFonts w:ascii="Times New Roman"/>
                <w:b w:val="false"/>
                <w:i w:val="false"/>
                <w:color w:val="000000"/>
                <w:sz w:val="20"/>
              </w:rPr>
              <w:t>туралы есептің нысанына</w:t>
            </w:r>
            <w:r>
              <w:br/>
            </w:r>
            <w:r>
              <w:rPr>
                <w:rFonts w:ascii="Times New Roman"/>
                <w:b w:val="false"/>
                <w:i w:val="false"/>
                <w:color w:val="000000"/>
                <w:sz w:val="20"/>
              </w:rPr>
              <w:t>қосымша</w:t>
            </w:r>
          </w:p>
        </w:tc>
      </w:tr>
    </w:tbl>
    <w:bookmarkStart w:name="z1254" w:id="1119"/>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1119"/>
    <w:bookmarkStart w:name="z1255" w:id="1120"/>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басшы қызметкерлеріне, борышкерлеріне, тарату комиссиясының төрағасына, мүшелеріне немесе қызметкерлеріне қатысты қозғалған қылмыстық істер туралы есеп (индекс: F13-LKB, кезеңділігі: жартыжылдық, жылдық)</w:t>
      </w:r>
    </w:p>
    <w:bookmarkEnd w:id="1120"/>
    <w:bookmarkStart w:name="z1256" w:id="1121"/>
    <w:p>
      <w:pPr>
        <w:spacing w:after="0"/>
        <w:ind w:left="0"/>
        <w:jc w:val="left"/>
      </w:pPr>
      <w:r>
        <w:rPr>
          <w:rFonts w:ascii="Times New Roman"/>
          <w:b/>
          <w:i w:val="false"/>
          <w:color w:val="000000"/>
        </w:rPr>
        <w:t xml:space="preserve"> 1-тарау. Жалпы ережелер</w:t>
      </w:r>
    </w:p>
    <w:bookmarkEnd w:id="1121"/>
    <w:bookmarkStart w:name="z1257" w:id="1122"/>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 банкі филиалының басшы қызметкерлеріне, борышкерлеріне, тарату комиссиясының төрағасына, мүшелеріне немесе қызметкерлеріне қатысты қозғалған қылмыстық істер туралы есеп" нысанын (бұдан әрі – Нысан) толтыру бойынша бірыңғай талаптарды айқындайды.</w:t>
      </w:r>
    </w:p>
    <w:bookmarkEnd w:id="1122"/>
    <w:bookmarkStart w:name="z1258" w:id="1123"/>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123"/>
    <w:bookmarkStart w:name="z1259" w:id="1124"/>
    <w:p>
      <w:pPr>
        <w:spacing w:after="0"/>
        <w:ind w:left="0"/>
        <w:jc w:val="both"/>
      </w:pPr>
      <w:r>
        <w:rPr>
          <w:rFonts w:ascii="Times New Roman"/>
          <w:b w:val="false"/>
          <w:i w:val="false"/>
          <w:color w:val="000000"/>
          <w:sz w:val="28"/>
        </w:rPr>
        <w:t>
      3. Жартыжылдық есеп бірінші жартыжылдық үшін ұсынылады. Жылдың 1 (бірінші) шілдесі жартыжылдық есептің есепті күні болып табылады. 1 (бірінші) қаңтардан бастап 30 (отызыншы) маусым аралығындағы бірінші жарты жылдық жартыжылдық есептің есепті кезеңі болып табылады.</w:t>
      </w:r>
    </w:p>
    <w:bookmarkEnd w:id="1124"/>
    <w:bookmarkStart w:name="z1260" w:id="1125"/>
    <w:p>
      <w:pPr>
        <w:spacing w:after="0"/>
        <w:ind w:left="0"/>
        <w:jc w:val="both"/>
      </w:pPr>
      <w:r>
        <w:rPr>
          <w:rFonts w:ascii="Times New Roman"/>
          <w:b w:val="false"/>
          <w:i w:val="false"/>
          <w:color w:val="000000"/>
          <w:sz w:val="28"/>
        </w:rPr>
        <w:t>
      Жылдық есептің есепті күні есепті жылдан кейінгі жылдың 1 (бірінші) қаңтары болып табылады. Алдыңғы жылдық есептің күні жылдық есеп үшін алдыңғы есепті күн болып табылады.</w:t>
      </w:r>
    </w:p>
    <w:bookmarkEnd w:id="1125"/>
    <w:bookmarkStart w:name="z1261" w:id="1126"/>
    <w:p>
      <w:pPr>
        <w:spacing w:after="0"/>
        <w:ind w:left="0"/>
        <w:jc w:val="both"/>
      </w:pPr>
      <w:r>
        <w:rPr>
          <w:rFonts w:ascii="Times New Roman"/>
          <w:b w:val="false"/>
          <w:i w:val="false"/>
          <w:color w:val="000000"/>
          <w:sz w:val="28"/>
        </w:rPr>
        <w:t>
      4. Нысанға тарату комиссиясының төрағасы, бас бухгалтер немесе есепке қол қоюға уәкілетті адамдар және орындаушы қол қояды.</w:t>
      </w:r>
    </w:p>
    <w:bookmarkEnd w:id="1126"/>
    <w:bookmarkStart w:name="z1262" w:id="1127"/>
    <w:p>
      <w:pPr>
        <w:spacing w:after="0"/>
        <w:ind w:left="0"/>
        <w:jc w:val="left"/>
      </w:pPr>
      <w:r>
        <w:rPr>
          <w:rFonts w:ascii="Times New Roman"/>
          <w:b/>
          <w:i w:val="false"/>
          <w:color w:val="000000"/>
        </w:rPr>
        <w:t xml:space="preserve"> 2-тарау. Нысанды толтыру бойынша түсіндірме</w:t>
      </w:r>
    </w:p>
    <w:bookmarkEnd w:id="1127"/>
    <w:bookmarkStart w:name="z1263" w:id="1128"/>
    <w:p>
      <w:pPr>
        <w:spacing w:after="0"/>
        <w:ind w:left="0"/>
        <w:jc w:val="both"/>
      </w:pPr>
      <w:r>
        <w:rPr>
          <w:rFonts w:ascii="Times New Roman"/>
          <w:b w:val="false"/>
          <w:i w:val="false"/>
          <w:color w:val="000000"/>
          <w:sz w:val="28"/>
        </w:rPr>
        <w:t>
      5. 6-бағанда тұлғалардың қылмыстық іс қозғау туралы өтініш беруге негіз болған әрекеттері көрсетіледі.</w:t>
      </w:r>
    </w:p>
    <w:bookmarkEnd w:id="1128"/>
    <w:bookmarkStart w:name="z1264" w:id="1129"/>
    <w:p>
      <w:pPr>
        <w:spacing w:after="0"/>
        <w:ind w:left="0"/>
        <w:jc w:val="both"/>
      </w:pPr>
      <w:r>
        <w:rPr>
          <w:rFonts w:ascii="Times New Roman"/>
          <w:b w:val="false"/>
          <w:i w:val="false"/>
          <w:color w:val="000000"/>
          <w:sz w:val="28"/>
        </w:rPr>
        <w:t>
      6. 10-бағанда таратылатын банктің, қызметі тоқтатылатын Қазақстан Республикасының бейрезидент банкі филиалының тарату комиссиясының басшы қызметкерлеріне, борышкерлеріне, төрағасына, мүшелеріне немесе қызметкерлеріне қатысты қозғалған қылмыстық істер туралы өзге де қосымша ақпарат көрсетіледі.</w:t>
      </w:r>
    </w:p>
    <w:bookmarkEnd w:id="112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14-қосымша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14-қосымша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266" w:id="1130"/>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130"/>
    <w:bookmarkStart w:name="z1267" w:id="1131"/>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131"/>
    <w:bookmarkStart w:name="z1268" w:id="1132"/>
    <w:p>
      <w:pPr>
        <w:spacing w:after="0"/>
        <w:ind w:left="0"/>
        <w:jc w:val="both"/>
      </w:pPr>
      <w:r>
        <w:rPr>
          <w:rFonts w:ascii="Times New Roman"/>
          <w:b w:val="false"/>
          <w:i w:val="false"/>
          <w:color w:val="000000"/>
          <w:sz w:val="28"/>
        </w:rPr>
        <w:t>
      Әкімшілік нысанның атауы: Таратылатын банктің аралық тарату балансы</w:t>
      </w:r>
    </w:p>
    <w:bookmarkEnd w:id="1132"/>
    <w:bookmarkStart w:name="z1269" w:id="1133"/>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F14-LKB</w:t>
      </w:r>
    </w:p>
    <w:bookmarkEnd w:id="1133"/>
    <w:bookmarkStart w:name="z1270" w:id="1134"/>
    <w:p>
      <w:pPr>
        <w:spacing w:after="0"/>
        <w:ind w:left="0"/>
        <w:jc w:val="both"/>
      </w:pPr>
      <w:r>
        <w:rPr>
          <w:rFonts w:ascii="Times New Roman"/>
          <w:b w:val="false"/>
          <w:i w:val="false"/>
          <w:color w:val="000000"/>
          <w:sz w:val="28"/>
        </w:rPr>
        <w:t>
      Кезеңділігі: біржолғы</w:t>
      </w:r>
    </w:p>
    <w:bookmarkEnd w:id="1134"/>
    <w:bookmarkStart w:name="z1271" w:id="1135"/>
    <w:p>
      <w:pPr>
        <w:spacing w:after="0"/>
        <w:ind w:left="0"/>
        <w:jc w:val="both"/>
      </w:pPr>
      <w:r>
        <w:rPr>
          <w:rFonts w:ascii="Times New Roman"/>
          <w:b w:val="false"/>
          <w:i w:val="false"/>
          <w:color w:val="000000"/>
          <w:sz w:val="28"/>
        </w:rPr>
        <w:t>
      Есепті кезең: 20__жылғы "___"________ жағдай бойынша</w:t>
      </w:r>
    </w:p>
    <w:bookmarkEnd w:id="1135"/>
    <w:bookmarkStart w:name="z1272" w:id="1136"/>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тарату комиссиялары.</w:t>
      </w:r>
    </w:p>
    <w:bookmarkEnd w:id="1136"/>
    <w:bookmarkStart w:name="z1273" w:id="1137"/>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аралық тарату балансын жасау күнінен бастап 15 (он бес) жұмыс күні ішінде</w:t>
      </w:r>
    </w:p>
    <w:bookmarkEnd w:id="1137"/>
    <w:bookmarkStart w:name="z1274" w:id="1138"/>
    <w:p>
      <w:pPr>
        <w:spacing w:after="0"/>
        <w:ind w:left="0"/>
        <w:jc w:val="both"/>
      </w:pPr>
      <w:r>
        <w:rPr>
          <w:rFonts w:ascii="Times New Roman"/>
          <w:b w:val="false"/>
          <w:i w:val="false"/>
          <w:color w:val="000000"/>
          <w:sz w:val="28"/>
        </w:rPr>
        <w:t>
      Бизнес сәйкестендіру нөмірі______________________________________</w:t>
      </w:r>
    </w:p>
    <w:bookmarkEnd w:id="1138"/>
    <w:bookmarkStart w:name="z1275" w:id="1139"/>
    <w:p>
      <w:pPr>
        <w:spacing w:after="0"/>
        <w:ind w:left="0"/>
        <w:jc w:val="both"/>
      </w:pPr>
      <w:r>
        <w:rPr>
          <w:rFonts w:ascii="Times New Roman"/>
          <w:b w:val="false"/>
          <w:i w:val="false"/>
          <w:color w:val="000000"/>
          <w:sz w:val="28"/>
        </w:rPr>
        <w:t>
      Жинау әдісі: қағаз жеткізгіште және электронды түрде</w:t>
      </w:r>
    </w:p>
    <w:bookmarkEnd w:id="1139"/>
    <w:bookmarkStart w:name="z1276" w:id="1140"/>
    <w:p>
      <w:pPr>
        <w:spacing w:after="0"/>
        <w:ind w:left="0"/>
        <w:jc w:val="both"/>
      </w:pPr>
      <w:r>
        <w:rPr>
          <w:rFonts w:ascii="Times New Roman"/>
          <w:b w:val="false"/>
          <w:i w:val="false"/>
          <w:color w:val="000000"/>
          <w:sz w:val="28"/>
        </w:rPr>
        <w:t xml:space="preserve">
      Нысан </w:t>
      </w:r>
    </w:p>
    <w:bookmarkEnd w:id="1140"/>
    <w:bookmarkStart w:name="z1277" w:id="1141"/>
    <w:p>
      <w:pPr>
        <w:spacing w:after="0"/>
        <w:ind w:left="0"/>
        <w:jc w:val="left"/>
      </w:pPr>
      <w:r>
        <w:rPr>
          <w:rFonts w:ascii="Times New Roman"/>
          <w:b/>
          <w:i w:val="false"/>
          <w:color w:val="000000"/>
        </w:rPr>
        <w:t xml:space="preserve"> Таратылатын банктің аралық тарату балансы</w:t>
      </w:r>
    </w:p>
    <w:bookmarkEnd w:id="114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"Бекітілді"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(қолы)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20 __ жылғы "___"___________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шоттардың нөмірлері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процесінің басында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Аралық тарату балансын жасау күніне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 (5 баған – 4 баған</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Тазартылған қымбат металдар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Корреспонденттік шоттар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Ұлттық Банкіне қойылатын талаптар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банктерде орналастырылған салымдар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банктерге берілген қарыздар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Филиалдармен есеп айырысулар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Клиенттерге қойылатын талаптар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қағаздармен "кері РЕПО" операциялары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Капиталға инвестициялар және реттелген борыш</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Төлемдер бойынша есеп айырысулар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қорлар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Сатуға арналған ұзақ мерзімді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қаражат және материалдық емес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алумен байланысты есептелген кірістер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мен шығыстардың алдын ала төлемі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комиссиялық кірістер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Мерзімі өткен комиссиялық кірістер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дебиторлар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Туынды қаржы құралдарымен операциялар бойынша талаптар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Секьюритилендірілетін активтер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Актив бойынша жиынтығы: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284" w:id="1142"/>
    <w:p>
      <w:pPr>
        <w:spacing w:after="0"/>
        <w:ind w:left="0"/>
        <w:jc w:val="both"/>
      </w:pPr>
      <w:r>
        <w:rPr>
          <w:rFonts w:ascii="Times New Roman"/>
          <w:b w:val="false"/>
          <w:i w:val="false"/>
          <w:color w:val="000000"/>
          <w:sz w:val="28"/>
        </w:rPr>
        <w:t xml:space="preserve">
      кестенің жалғасы </w:t>
      </w:r>
    </w:p>
    <w:bookmarkEnd w:id="114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шоттардың нөмірлері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процесінің басында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Аралық тарату балансын жасау күніне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 (5 баған –4 баған)</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Корреспонденттік шоттар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банктердің талап етуге дейінгі салымдары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Үкіметінен, Қазақстан Республикасы жергілікті атқару органдарынан және ұлттық басқарушы холдингінен алынған қарыздар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қаржы ұйымдарынан алынған қарыздар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банктерден және банк операцияларының жекелеген түрлерін жүзеге асыратын ұйымдардан алынған қарыздар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Овернайт қарыздары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Мерзімді салымдар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Филиалдармен есеп айырысулар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Клиенттер алдындағы міндеттемелер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Бағалы қағаздармен "РЕПО" операциялары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Айналысқа шығарылған бағалы қағаздар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Реттелген борыштар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Төлемдер бойынша есеп айырысулар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төлеумен байланысты есептелген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Әкімшілік-шаруашылық қызмет бойынша есептелген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 мен кірістердің алдын ала төлемі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Есептелген комиссиялық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Мерзімі өткен комиссиялық шығыстар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Туынды қаржы құралдарымен операциялар бойынша міндеттемелер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Секьюритилендірілетін активтер және дилинг операциялары бойынша міндеттемелер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кредиторлық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Талап етілмеген кредиторлық берешек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Міндеттемелер бойынша жиынтығы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Меншікті капитал</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Жарғылық капитал</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Қосымша капитал</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банктік тәуекелдерге резервтер (провизиялар)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Резервтік капитал және қайта бағалау резервтері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Резервтерді түзету шоты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Бөлінбеген таза пайда (жабылмаған шығын)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жылдардың бөлінбеген таза пайдасы (жабылмаған шығыны)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Меншікті капитал бойынша жиынтығы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285" w:id="1143"/>
    <w:p>
      <w:pPr>
        <w:spacing w:after="0"/>
        <w:ind w:left="0"/>
        <w:jc w:val="both"/>
      </w:pPr>
      <w:r>
        <w:rPr>
          <w:rFonts w:ascii="Times New Roman"/>
          <w:b w:val="false"/>
          <w:i w:val="false"/>
          <w:color w:val="000000"/>
          <w:sz w:val="28"/>
        </w:rPr>
        <w:t>
      Атауы ___________________________ Мекенжайы_______________________</w:t>
      </w:r>
    </w:p>
    <w:bookmarkEnd w:id="1143"/>
    <w:bookmarkStart w:name="z1286" w:id="1144"/>
    <w:p>
      <w:pPr>
        <w:spacing w:after="0"/>
        <w:ind w:left="0"/>
        <w:jc w:val="both"/>
      </w:pPr>
      <w:r>
        <w:rPr>
          <w:rFonts w:ascii="Times New Roman"/>
          <w:b w:val="false"/>
          <w:i w:val="false"/>
          <w:color w:val="000000"/>
          <w:sz w:val="28"/>
        </w:rPr>
        <w:t>
      Телефоны ________________________</w:t>
      </w:r>
    </w:p>
    <w:bookmarkEnd w:id="1144"/>
    <w:bookmarkStart w:name="z1287" w:id="1145"/>
    <w:p>
      <w:pPr>
        <w:spacing w:after="0"/>
        <w:ind w:left="0"/>
        <w:jc w:val="both"/>
      </w:pPr>
      <w:r>
        <w:rPr>
          <w:rFonts w:ascii="Times New Roman"/>
          <w:b w:val="false"/>
          <w:i w:val="false"/>
          <w:color w:val="000000"/>
          <w:sz w:val="28"/>
        </w:rPr>
        <w:t>
      Электрондық пошта мекенжайы ____________________________</w:t>
      </w:r>
    </w:p>
    <w:bookmarkEnd w:id="1145"/>
    <w:bookmarkStart w:name="z1288" w:id="1146"/>
    <w:p>
      <w:pPr>
        <w:spacing w:after="0"/>
        <w:ind w:left="0"/>
        <w:jc w:val="both"/>
      </w:pPr>
      <w:r>
        <w:rPr>
          <w:rFonts w:ascii="Times New Roman"/>
          <w:b w:val="false"/>
          <w:i w:val="false"/>
          <w:color w:val="000000"/>
          <w:sz w:val="28"/>
        </w:rPr>
        <w:t>
      Орындаушы _____________________________________ _______________</w:t>
      </w:r>
    </w:p>
    <w:bookmarkEnd w:id="1146"/>
    <w:bookmarkStart w:name="z1289" w:id="114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147"/>
    <w:bookmarkStart w:name="z1290" w:id="1148"/>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148"/>
    <w:bookmarkStart w:name="z1291" w:id="1149"/>
    <w:p>
      <w:pPr>
        <w:spacing w:after="0"/>
        <w:ind w:left="0"/>
        <w:jc w:val="both"/>
      </w:pPr>
      <w:r>
        <w:rPr>
          <w:rFonts w:ascii="Times New Roman"/>
          <w:b w:val="false"/>
          <w:i w:val="false"/>
          <w:color w:val="000000"/>
          <w:sz w:val="28"/>
        </w:rPr>
        <w:t>
      ____________________________________________ ___________________</w:t>
      </w:r>
    </w:p>
    <w:bookmarkEnd w:id="1149"/>
    <w:bookmarkStart w:name="z1292" w:id="1150"/>
    <w:p>
      <w:pPr>
        <w:spacing w:after="0"/>
        <w:ind w:left="0"/>
        <w:jc w:val="both"/>
      </w:pPr>
      <w:r>
        <w:rPr>
          <w:rFonts w:ascii="Times New Roman"/>
          <w:b w:val="false"/>
          <w:i w:val="false"/>
          <w:color w:val="000000"/>
          <w:sz w:val="28"/>
        </w:rPr>
        <w:t>
      тегі, аты және әкесінің аты (ол болған жағдайда) қолы, телефон</w:t>
      </w:r>
    </w:p>
    <w:bookmarkEnd w:id="1150"/>
    <w:bookmarkStart w:name="z1293" w:id="1151"/>
    <w:p>
      <w:pPr>
        <w:spacing w:after="0"/>
        <w:ind w:left="0"/>
        <w:jc w:val="both"/>
      </w:pPr>
      <w:r>
        <w:rPr>
          <w:rFonts w:ascii="Times New Roman"/>
          <w:b w:val="false"/>
          <w:i w:val="false"/>
          <w:color w:val="000000"/>
          <w:sz w:val="28"/>
        </w:rPr>
        <w:t>
      Төраға немесе есепке қол қоюға уәкілетті адам</w:t>
      </w:r>
    </w:p>
    <w:bookmarkEnd w:id="1151"/>
    <w:bookmarkStart w:name="z1294" w:id="1152"/>
    <w:p>
      <w:pPr>
        <w:spacing w:after="0"/>
        <w:ind w:left="0"/>
        <w:jc w:val="both"/>
      </w:pPr>
      <w:r>
        <w:rPr>
          <w:rFonts w:ascii="Times New Roman"/>
          <w:b w:val="false"/>
          <w:i w:val="false"/>
          <w:color w:val="000000"/>
          <w:sz w:val="28"/>
        </w:rPr>
        <w:t>
      ___________________________________________ ___________________</w:t>
      </w:r>
    </w:p>
    <w:bookmarkEnd w:id="1152"/>
    <w:bookmarkStart w:name="z1295" w:id="1153"/>
    <w:p>
      <w:pPr>
        <w:spacing w:after="0"/>
        <w:ind w:left="0"/>
        <w:jc w:val="both"/>
      </w:pPr>
      <w:r>
        <w:rPr>
          <w:rFonts w:ascii="Times New Roman"/>
          <w:b w:val="false"/>
          <w:i w:val="false"/>
          <w:color w:val="000000"/>
          <w:sz w:val="28"/>
        </w:rPr>
        <w:t>
      тегі, аты және әкесінің аты (ол болған жағдайда) қолы, телефон</w:t>
      </w:r>
    </w:p>
    <w:bookmarkEnd w:id="1153"/>
    <w:bookmarkStart w:name="z1296" w:id="1154"/>
    <w:p>
      <w:pPr>
        <w:spacing w:after="0"/>
        <w:ind w:left="0"/>
        <w:jc w:val="both"/>
      </w:pPr>
      <w:r>
        <w:rPr>
          <w:rFonts w:ascii="Times New Roman"/>
          <w:b w:val="false"/>
          <w:i w:val="false"/>
          <w:color w:val="000000"/>
          <w:sz w:val="28"/>
        </w:rPr>
        <w:t>
      Күні 20___ жылғы "____" ______________</w:t>
      </w:r>
    </w:p>
    <w:bookmarkEnd w:id="1154"/>
    <w:bookmarkStart w:name="z1297" w:id="1155"/>
    <w:p>
      <w:pPr>
        <w:spacing w:after="0"/>
        <w:ind w:left="0"/>
        <w:jc w:val="both"/>
      </w:pPr>
      <w:r>
        <w:rPr>
          <w:rFonts w:ascii="Times New Roman"/>
          <w:b w:val="false"/>
          <w:i w:val="false"/>
          <w:color w:val="000000"/>
          <w:sz w:val="28"/>
        </w:rPr>
        <w:t>
      Аралық тарату балансы нысанының соңғы парағының келесі бетінде "_____ парақта нөмірленген және тігілген" деген жазба жазылады.</w:t>
      </w:r>
    </w:p>
    <w:bookmarkEnd w:id="115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аралық</w:t>
            </w:r>
            <w:r>
              <w:br/>
            </w:r>
            <w:r>
              <w:rPr>
                <w:rFonts w:ascii="Times New Roman"/>
                <w:b w:val="false"/>
                <w:i w:val="false"/>
                <w:color w:val="000000"/>
                <w:sz w:val="20"/>
              </w:rPr>
              <w:t>тарату балансының нысанына</w:t>
            </w:r>
            <w:r>
              <w:br/>
            </w:r>
            <w:r>
              <w:rPr>
                <w:rFonts w:ascii="Times New Roman"/>
                <w:b w:val="false"/>
                <w:i w:val="false"/>
                <w:color w:val="000000"/>
                <w:sz w:val="20"/>
              </w:rPr>
              <w:t>қосымша</w:t>
            </w:r>
          </w:p>
        </w:tc>
      </w:tr>
    </w:tbl>
    <w:bookmarkStart w:name="z1299" w:id="1156"/>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жөніндегі түсіндірме </w:t>
      </w:r>
    </w:p>
    <w:bookmarkEnd w:id="1156"/>
    <w:bookmarkStart w:name="z1300" w:id="1157"/>
    <w:p>
      <w:pPr>
        <w:spacing w:after="0"/>
        <w:ind w:left="0"/>
        <w:jc w:val="left"/>
      </w:pPr>
      <w:r>
        <w:rPr>
          <w:rFonts w:ascii="Times New Roman"/>
          <w:b/>
          <w:i w:val="false"/>
          <w:color w:val="000000"/>
        </w:rPr>
        <w:t xml:space="preserve"> Таратылатын банктің аралық тарату балансы (индексі: F14-LKB, кезеңділігі: біржолғы)</w:t>
      </w:r>
    </w:p>
    <w:bookmarkEnd w:id="1157"/>
    <w:bookmarkStart w:name="z1301" w:id="1158"/>
    <w:p>
      <w:pPr>
        <w:spacing w:after="0"/>
        <w:ind w:left="0"/>
        <w:jc w:val="left"/>
      </w:pPr>
      <w:r>
        <w:rPr>
          <w:rFonts w:ascii="Times New Roman"/>
          <w:b/>
          <w:i w:val="false"/>
          <w:color w:val="000000"/>
        </w:rPr>
        <w:t xml:space="preserve"> 1-тарау. Жалпы ережелер</w:t>
      </w:r>
    </w:p>
    <w:bookmarkEnd w:id="1158"/>
    <w:bookmarkStart w:name="z1302" w:id="1159"/>
    <w:p>
      <w:pPr>
        <w:spacing w:after="0"/>
        <w:ind w:left="0"/>
        <w:jc w:val="both"/>
      </w:pPr>
      <w:r>
        <w:rPr>
          <w:rFonts w:ascii="Times New Roman"/>
          <w:b w:val="false"/>
          <w:i w:val="false"/>
          <w:color w:val="000000"/>
          <w:sz w:val="28"/>
        </w:rPr>
        <w:t>
      1. Осы түсіндірме (бұдан әрі – Түсіндірме) "Таратылатын банктің аралық тарату балансы" нысанын (бұдан әрі – Нысан) толтыру бойынша бірыңғай талаптарды айқындайды.</w:t>
      </w:r>
    </w:p>
    <w:bookmarkEnd w:id="1159"/>
    <w:bookmarkStart w:name="z1303" w:id="1160"/>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160"/>
    <w:bookmarkStart w:name="z1304" w:id="1161"/>
    <w:p>
      <w:pPr>
        <w:spacing w:after="0"/>
        <w:ind w:left="0"/>
        <w:jc w:val="both"/>
      </w:pPr>
      <w:r>
        <w:rPr>
          <w:rFonts w:ascii="Times New Roman"/>
          <w:b w:val="false"/>
          <w:i w:val="false"/>
          <w:color w:val="000000"/>
          <w:sz w:val="28"/>
        </w:rPr>
        <w:t>
      3. Таратылатын банк кредиторларының шағымдар (өтініштер) беру үшін белгіленген мерзімі өткеннен кейін тарату комиссиясы аралық тарату балансын жасау үшін белгіленген мерзімі аяқталған күнгі жағдай бойынша таратылатын банктің аралық тарату балансын бір айлық мерзімде жасайды және мерзімі өткеннен кейін 15 (он бес) жұмыс күні ішінде оны уәкілетті органға ұсынады.</w:t>
      </w:r>
    </w:p>
    <w:bookmarkEnd w:id="1161"/>
    <w:bookmarkStart w:name="z1305" w:id="1162"/>
    <w:p>
      <w:pPr>
        <w:spacing w:after="0"/>
        <w:ind w:left="0"/>
        <w:jc w:val="both"/>
      </w:pPr>
      <w:r>
        <w:rPr>
          <w:rFonts w:ascii="Times New Roman"/>
          <w:b w:val="false"/>
          <w:i w:val="false"/>
          <w:color w:val="000000"/>
          <w:sz w:val="28"/>
        </w:rPr>
        <w:t>
      4. Есептілікті жасау кезінде пайдаланылатын өлшем бірлігі мың теңгемен белгіленеді. 500 (бес жүз) теңгеден кем сома 0 (нөлге) дейін дөңгелектенеді, ал 500 (бес жүз) теңгеге тең және одан жоғары сома 1000 (мың) теңгеге дейін дөңгелектенеді.</w:t>
      </w:r>
    </w:p>
    <w:bookmarkEnd w:id="1162"/>
    <w:bookmarkStart w:name="z1306" w:id="1163"/>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1163"/>
    <w:bookmarkStart w:name="z1307" w:id="1164"/>
    <w:p>
      <w:pPr>
        <w:spacing w:after="0"/>
        <w:ind w:left="0"/>
        <w:jc w:val="left"/>
      </w:pPr>
      <w:r>
        <w:rPr>
          <w:rFonts w:ascii="Times New Roman"/>
          <w:b/>
          <w:i w:val="false"/>
          <w:color w:val="000000"/>
        </w:rPr>
        <w:t xml:space="preserve"> 2. Нысанды толтыру бойынша түсіндірме</w:t>
      </w:r>
    </w:p>
    <w:bookmarkEnd w:id="1164"/>
    <w:bookmarkStart w:name="z1308" w:id="1165"/>
    <w:p>
      <w:pPr>
        <w:spacing w:after="0"/>
        <w:ind w:left="0"/>
        <w:jc w:val="both"/>
      </w:pPr>
      <w:r>
        <w:rPr>
          <w:rFonts w:ascii="Times New Roman"/>
          <w:b w:val="false"/>
          <w:i w:val="false"/>
          <w:color w:val="000000"/>
          <w:sz w:val="28"/>
        </w:rPr>
        <w:t>
      6. Аралық тарату балансы және кредиторлар талаптарының тізілімі бекітілмеген жағдайда аралық тарату балансын және кредиторлар талаптары тізілімін қайта ұсыну аралық тарату балансының және кредиторлар талаптары тізілімінің бекітілмегені туралы хабарламаны алған күннен бастап 1 (бір) айдан аспайды.</w:t>
      </w:r>
    </w:p>
    <w:bookmarkEnd w:id="116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15-қосымша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15-қосымша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310" w:id="1166"/>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166"/>
    <w:bookmarkStart w:name="z1311" w:id="1167"/>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167"/>
    <w:bookmarkStart w:name="z1312" w:id="1168"/>
    <w:p>
      <w:pPr>
        <w:spacing w:after="0"/>
        <w:ind w:left="0"/>
        <w:jc w:val="both"/>
      </w:pPr>
      <w:r>
        <w:rPr>
          <w:rFonts w:ascii="Times New Roman"/>
          <w:b w:val="false"/>
          <w:i w:val="false"/>
          <w:color w:val="000000"/>
          <w:sz w:val="28"/>
        </w:rPr>
        <w:t>
      Әкімшілік нысанның атауы: Тарату процесі басталардағы жағдай бойынша таратылатын банктің, қызметі тоқтатылатын Қазақстан Республикасының бейрезиденті банкі филиалының кредиторлары тізімі</w:t>
      </w:r>
    </w:p>
    <w:bookmarkEnd w:id="1168"/>
    <w:bookmarkStart w:name="z1313" w:id="1169"/>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F15-LKB</w:t>
      </w:r>
    </w:p>
    <w:bookmarkEnd w:id="1169"/>
    <w:bookmarkStart w:name="z1314" w:id="1170"/>
    <w:p>
      <w:pPr>
        <w:spacing w:after="0"/>
        <w:ind w:left="0"/>
        <w:jc w:val="both"/>
      </w:pPr>
      <w:r>
        <w:rPr>
          <w:rFonts w:ascii="Times New Roman"/>
          <w:b w:val="false"/>
          <w:i w:val="false"/>
          <w:color w:val="000000"/>
          <w:sz w:val="28"/>
        </w:rPr>
        <w:t>
      Кезеңділігі: біржолғы</w:t>
      </w:r>
    </w:p>
    <w:bookmarkEnd w:id="1170"/>
    <w:bookmarkStart w:name="z1315" w:id="1171"/>
    <w:p>
      <w:pPr>
        <w:spacing w:after="0"/>
        <w:ind w:left="0"/>
        <w:jc w:val="both"/>
      </w:pPr>
      <w:r>
        <w:rPr>
          <w:rFonts w:ascii="Times New Roman"/>
          <w:b w:val="false"/>
          <w:i w:val="false"/>
          <w:color w:val="000000"/>
          <w:sz w:val="28"/>
        </w:rPr>
        <w:t>
      Есепті кезең: 20__жылғы "___" ________ жағдай бойынша</w:t>
      </w:r>
    </w:p>
    <w:bookmarkEnd w:id="1171"/>
    <w:bookmarkStart w:name="z1316" w:id="1172"/>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бейрезиденті банкі филиалдарының тарату комиссиялары.</w:t>
      </w:r>
    </w:p>
    <w:bookmarkEnd w:id="1172"/>
    <w:bookmarkStart w:name="z1317" w:id="1173"/>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таратылатын банктің аралық тарату балансын немесе қызметі тоқтатылатын Қазақстан Республикасының бейрезиденті банкі филиалының активтері мен міндеттемелері туралы есепті жасау мерзімі өткен күннен бастап 15 (он бес) жұмыс күні ішінде</w:t>
      </w:r>
    </w:p>
    <w:bookmarkEnd w:id="1173"/>
    <w:bookmarkStart w:name="z1318" w:id="1174"/>
    <w:p>
      <w:pPr>
        <w:spacing w:after="0"/>
        <w:ind w:left="0"/>
        <w:jc w:val="both"/>
      </w:pPr>
      <w:r>
        <w:rPr>
          <w:rFonts w:ascii="Times New Roman"/>
          <w:b w:val="false"/>
          <w:i w:val="false"/>
          <w:color w:val="000000"/>
          <w:sz w:val="28"/>
        </w:rPr>
        <w:t>
      Бизнес сәйкестендіру номері______________________________________</w:t>
      </w:r>
    </w:p>
    <w:bookmarkEnd w:id="1174"/>
    <w:bookmarkStart w:name="z1319" w:id="1175"/>
    <w:p>
      <w:pPr>
        <w:spacing w:after="0"/>
        <w:ind w:left="0"/>
        <w:jc w:val="both"/>
      </w:pPr>
      <w:r>
        <w:rPr>
          <w:rFonts w:ascii="Times New Roman"/>
          <w:b w:val="false"/>
          <w:i w:val="false"/>
          <w:color w:val="000000"/>
          <w:sz w:val="28"/>
        </w:rPr>
        <w:t>
      Жинау әдісі: қағаз жеткізгіште және электронды түрде</w:t>
      </w:r>
    </w:p>
    <w:bookmarkEnd w:id="117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1321" w:id="1176"/>
    <w:p>
      <w:pPr>
        <w:spacing w:after="0"/>
        <w:ind w:left="0"/>
        <w:jc w:val="left"/>
      </w:pPr>
      <w:r>
        <w:rPr>
          <w:rFonts w:ascii="Times New Roman"/>
          <w:b/>
          <w:i w:val="false"/>
          <w:color w:val="000000"/>
        </w:rPr>
        <w:t xml:space="preserve"> Тарату процесі басталардағы жағдай бойынша таратылатын банктің, қызметі тоқтатылатын Қазақстан Республикасының бейрезидент банкі филиалы кредиторларының тізімі</w:t>
      </w:r>
    </w:p>
    <w:bookmarkEnd w:id="117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шоттың нөмірі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атауы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Шот бойынша жиынтығы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Шот бойынша жиынтығы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Шот бойынша жиынтығы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Барлығы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22" w:id="1177"/>
    <w:p>
      <w:pPr>
        <w:spacing w:after="0"/>
        <w:ind w:left="0"/>
        <w:jc w:val="both"/>
      </w:pPr>
      <w:r>
        <w:rPr>
          <w:rFonts w:ascii="Times New Roman"/>
          <w:b w:val="false"/>
          <w:i w:val="false"/>
          <w:color w:val="000000"/>
          <w:sz w:val="28"/>
        </w:rPr>
        <w:t>
      кестенің жалғасы</w:t>
      </w:r>
    </w:p>
    <w:bookmarkEnd w:id="117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процесінің басындағы кредиторлық берешек сомасы</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теңге</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валютасында, валюта бірліктері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шетел валютасы</w:t>
            </w: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23" w:id="1178"/>
    <w:p>
      <w:pPr>
        <w:spacing w:after="0"/>
        <w:ind w:left="0"/>
        <w:jc w:val="both"/>
      </w:pPr>
      <w:r>
        <w:rPr>
          <w:rFonts w:ascii="Times New Roman"/>
          <w:b w:val="false"/>
          <w:i w:val="false"/>
          <w:color w:val="000000"/>
          <w:sz w:val="28"/>
        </w:rPr>
        <w:t>
      Атауы___________________ Мекенжайы_______________________</w:t>
      </w:r>
    </w:p>
    <w:bookmarkEnd w:id="1178"/>
    <w:bookmarkStart w:name="z1324" w:id="1179"/>
    <w:p>
      <w:pPr>
        <w:spacing w:after="0"/>
        <w:ind w:left="0"/>
        <w:jc w:val="both"/>
      </w:pPr>
      <w:r>
        <w:rPr>
          <w:rFonts w:ascii="Times New Roman"/>
          <w:b w:val="false"/>
          <w:i w:val="false"/>
          <w:color w:val="000000"/>
          <w:sz w:val="28"/>
        </w:rPr>
        <w:t>
      Телефоны ________________________</w:t>
      </w:r>
    </w:p>
    <w:bookmarkEnd w:id="1179"/>
    <w:bookmarkStart w:name="z1325" w:id="1180"/>
    <w:p>
      <w:pPr>
        <w:spacing w:after="0"/>
        <w:ind w:left="0"/>
        <w:jc w:val="both"/>
      </w:pPr>
      <w:r>
        <w:rPr>
          <w:rFonts w:ascii="Times New Roman"/>
          <w:b w:val="false"/>
          <w:i w:val="false"/>
          <w:color w:val="000000"/>
          <w:sz w:val="28"/>
        </w:rPr>
        <w:t>
      Электрондық пошта мекенжайы ____________________________</w:t>
      </w:r>
    </w:p>
    <w:bookmarkEnd w:id="1180"/>
    <w:bookmarkStart w:name="z1326" w:id="1181"/>
    <w:p>
      <w:pPr>
        <w:spacing w:after="0"/>
        <w:ind w:left="0"/>
        <w:jc w:val="both"/>
      </w:pPr>
      <w:r>
        <w:rPr>
          <w:rFonts w:ascii="Times New Roman"/>
          <w:b w:val="false"/>
          <w:i w:val="false"/>
          <w:color w:val="000000"/>
          <w:sz w:val="28"/>
        </w:rPr>
        <w:t>
      Орындаушы_____________________________________ ________________</w:t>
      </w:r>
    </w:p>
    <w:bookmarkEnd w:id="1181"/>
    <w:bookmarkStart w:name="z1327" w:id="118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182"/>
    <w:bookmarkStart w:name="z1328" w:id="1183"/>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183"/>
    <w:bookmarkStart w:name="z1329" w:id="1184"/>
    <w:p>
      <w:pPr>
        <w:spacing w:after="0"/>
        <w:ind w:left="0"/>
        <w:jc w:val="both"/>
      </w:pPr>
      <w:r>
        <w:rPr>
          <w:rFonts w:ascii="Times New Roman"/>
          <w:b w:val="false"/>
          <w:i w:val="false"/>
          <w:color w:val="000000"/>
          <w:sz w:val="28"/>
        </w:rPr>
        <w:t>
      ___________________________________________ _________________</w:t>
      </w:r>
    </w:p>
    <w:bookmarkEnd w:id="1184"/>
    <w:bookmarkStart w:name="z1330" w:id="118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185"/>
    <w:bookmarkStart w:name="z1331" w:id="1186"/>
    <w:p>
      <w:pPr>
        <w:spacing w:after="0"/>
        <w:ind w:left="0"/>
        <w:jc w:val="both"/>
      </w:pPr>
      <w:r>
        <w:rPr>
          <w:rFonts w:ascii="Times New Roman"/>
          <w:b w:val="false"/>
          <w:i w:val="false"/>
          <w:color w:val="000000"/>
          <w:sz w:val="28"/>
        </w:rPr>
        <w:t>
      Төраға немесе есепке қол қоюға уәкілетті адам</w:t>
      </w:r>
    </w:p>
    <w:bookmarkEnd w:id="1186"/>
    <w:bookmarkStart w:name="z1332" w:id="1187"/>
    <w:p>
      <w:pPr>
        <w:spacing w:after="0"/>
        <w:ind w:left="0"/>
        <w:jc w:val="both"/>
      </w:pPr>
      <w:r>
        <w:rPr>
          <w:rFonts w:ascii="Times New Roman"/>
          <w:b w:val="false"/>
          <w:i w:val="false"/>
          <w:color w:val="000000"/>
          <w:sz w:val="28"/>
        </w:rPr>
        <w:t>
      ___________________________________________ __________________</w:t>
      </w:r>
    </w:p>
    <w:bookmarkEnd w:id="1187"/>
    <w:bookmarkStart w:name="z1333" w:id="118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188"/>
    <w:bookmarkStart w:name="z1334" w:id="1189"/>
    <w:p>
      <w:pPr>
        <w:spacing w:after="0"/>
        <w:ind w:left="0"/>
        <w:jc w:val="both"/>
      </w:pPr>
      <w:r>
        <w:rPr>
          <w:rFonts w:ascii="Times New Roman"/>
          <w:b w:val="false"/>
          <w:i w:val="false"/>
          <w:color w:val="000000"/>
          <w:sz w:val="28"/>
        </w:rPr>
        <w:t>
      Күні 20__ жылғы "____" ______________</w:t>
      </w:r>
    </w:p>
    <w:bookmarkEnd w:id="118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Тарату процесі басталардағы</w:t>
            </w:r>
            <w:r>
              <w:br/>
            </w:r>
            <w:r>
              <w:rPr>
                <w:rFonts w:ascii="Times New Roman"/>
                <w:b w:val="false"/>
                <w:i w:val="false"/>
                <w:color w:val="000000"/>
                <w:sz w:val="20"/>
              </w:rPr>
              <w:t>жағдай бойынша таратылатын</w:t>
            </w:r>
            <w:r>
              <w:br/>
            </w:r>
            <w:r>
              <w:rPr>
                <w:rFonts w:ascii="Times New Roman"/>
                <w:b w:val="false"/>
                <w:i w:val="false"/>
                <w:color w:val="000000"/>
                <w:sz w:val="20"/>
              </w:rPr>
              <w:t>банктің, қызметі тоқтатылатын</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бейрезидент банкі филиалының</w:t>
            </w:r>
            <w:r>
              <w:br/>
            </w:r>
            <w:r>
              <w:rPr>
                <w:rFonts w:ascii="Times New Roman"/>
                <w:b w:val="false"/>
                <w:i w:val="false"/>
                <w:color w:val="000000"/>
                <w:sz w:val="20"/>
              </w:rPr>
              <w:t>кредиторлары тізімінің</w:t>
            </w:r>
            <w:r>
              <w:br/>
            </w:r>
            <w:r>
              <w:rPr>
                <w:rFonts w:ascii="Times New Roman"/>
                <w:b w:val="false"/>
                <w:i w:val="false"/>
                <w:color w:val="000000"/>
                <w:sz w:val="20"/>
              </w:rPr>
              <w:t>нысанына</w:t>
            </w:r>
            <w:r>
              <w:br/>
            </w:r>
            <w:r>
              <w:rPr>
                <w:rFonts w:ascii="Times New Roman"/>
                <w:b w:val="false"/>
                <w:i w:val="false"/>
                <w:color w:val="000000"/>
                <w:sz w:val="20"/>
              </w:rPr>
              <w:t>қосымша</w:t>
            </w:r>
          </w:p>
        </w:tc>
      </w:tr>
    </w:tbl>
    <w:bookmarkStart w:name="z1336" w:id="1190"/>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1190"/>
    <w:bookmarkStart w:name="z1337" w:id="1191"/>
    <w:p>
      <w:pPr>
        <w:spacing w:after="0"/>
        <w:ind w:left="0"/>
        <w:jc w:val="left"/>
      </w:pPr>
      <w:r>
        <w:rPr>
          <w:rFonts w:ascii="Times New Roman"/>
          <w:b/>
          <w:i w:val="false"/>
          <w:color w:val="000000"/>
        </w:rPr>
        <w:t xml:space="preserve"> Тарату процесі басталардағы жағдай бойынша таратылатын банктің, қызметі тоқтатылатын Қазақстан Республикасының бейрезидент банкі филиалы кредиторларының тізімі (индексі: F15-LKB, кезеңділігі: біржолғы)</w:t>
      </w:r>
    </w:p>
    <w:bookmarkEnd w:id="1191"/>
    <w:bookmarkStart w:name="z1338" w:id="1192"/>
    <w:p>
      <w:pPr>
        <w:spacing w:after="0"/>
        <w:ind w:left="0"/>
        <w:jc w:val="left"/>
      </w:pPr>
      <w:r>
        <w:rPr>
          <w:rFonts w:ascii="Times New Roman"/>
          <w:b/>
          <w:i w:val="false"/>
          <w:color w:val="000000"/>
        </w:rPr>
        <w:t xml:space="preserve"> 1-тарау. Жалпы ережелер</w:t>
      </w:r>
    </w:p>
    <w:bookmarkEnd w:id="1192"/>
    <w:bookmarkStart w:name="z1339" w:id="1193"/>
    <w:p>
      <w:pPr>
        <w:spacing w:after="0"/>
        <w:ind w:left="0"/>
        <w:jc w:val="both"/>
      </w:pPr>
      <w:r>
        <w:rPr>
          <w:rFonts w:ascii="Times New Roman"/>
          <w:b w:val="false"/>
          <w:i w:val="false"/>
          <w:color w:val="000000"/>
          <w:sz w:val="28"/>
        </w:rPr>
        <w:t>
      1. Осы түсіндірме (бұдан әрі- Түсіндірме) "Тарату процесі басталардағы жағдай бойынша таратылатын банктің, қызметі тоқтатылатын Қазақстан Республикасының бейрезиденті банкі филиалының кредиторлары тізімі" нысанын (бұдан әрі - Нысан) толтыру бойынша бірыңғай талаптарды айқындайды.</w:t>
      </w:r>
    </w:p>
    <w:bookmarkEnd w:id="1193"/>
    <w:bookmarkStart w:name="z1340" w:id="1194"/>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194"/>
    <w:bookmarkStart w:name="z1341" w:id="1195"/>
    <w:p>
      <w:pPr>
        <w:spacing w:after="0"/>
        <w:ind w:left="0"/>
        <w:jc w:val="both"/>
      </w:pPr>
      <w:r>
        <w:rPr>
          <w:rFonts w:ascii="Times New Roman"/>
          <w:b w:val="false"/>
          <w:i w:val="false"/>
          <w:color w:val="000000"/>
          <w:sz w:val="28"/>
        </w:rPr>
        <w:t>
      3. Нысанға тарату комиссиясының төрағасы, бас бухгалтер немесе есепке қол қоюға уәкілетті адамдар және орындаушы қол қояды.</w:t>
      </w:r>
    </w:p>
    <w:bookmarkEnd w:id="1195"/>
    <w:bookmarkStart w:name="z1342" w:id="1196"/>
    <w:p>
      <w:pPr>
        <w:spacing w:after="0"/>
        <w:ind w:left="0"/>
        <w:jc w:val="left"/>
      </w:pPr>
      <w:r>
        <w:rPr>
          <w:rFonts w:ascii="Times New Roman"/>
          <w:b/>
          <w:i w:val="false"/>
          <w:color w:val="000000"/>
        </w:rPr>
        <w:t xml:space="preserve"> 2-тарау. Нысанды толтыру бойынша түсіндірме</w:t>
      </w:r>
    </w:p>
    <w:bookmarkEnd w:id="1196"/>
    <w:bookmarkStart w:name="z1343" w:id="1197"/>
    <w:p>
      <w:pPr>
        <w:spacing w:after="0"/>
        <w:ind w:left="0"/>
        <w:jc w:val="both"/>
      </w:pPr>
      <w:r>
        <w:rPr>
          <w:rFonts w:ascii="Times New Roman"/>
          <w:b w:val="false"/>
          <w:i w:val="false"/>
          <w:color w:val="000000"/>
          <w:sz w:val="28"/>
        </w:rPr>
        <w:t>
      4. 1-бағанда кредитордың реттік нөмірі көрсетіледі (сол кредиторлардың қосарлы нөмірленуін есепке алмағанда).</w:t>
      </w:r>
    </w:p>
    <w:bookmarkEnd w:id="119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16-қосымша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16-қосымша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345" w:id="1198"/>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198"/>
    <w:bookmarkStart w:name="z1346" w:id="1199"/>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199"/>
    <w:bookmarkStart w:name="z1347" w:id="1200"/>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бейрезиденті банкі филиалының кредиторлары мәлімдеген шағымдарды (өтініштерді) есепке алу журналы</w:t>
      </w:r>
    </w:p>
    <w:bookmarkEnd w:id="1200"/>
    <w:bookmarkStart w:name="z1348" w:id="1201"/>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F16-LKB</w:t>
      </w:r>
    </w:p>
    <w:bookmarkEnd w:id="1201"/>
    <w:bookmarkStart w:name="z1349" w:id="1202"/>
    <w:p>
      <w:pPr>
        <w:spacing w:after="0"/>
        <w:ind w:left="0"/>
        <w:jc w:val="both"/>
      </w:pPr>
      <w:r>
        <w:rPr>
          <w:rFonts w:ascii="Times New Roman"/>
          <w:b w:val="false"/>
          <w:i w:val="false"/>
          <w:color w:val="000000"/>
          <w:sz w:val="28"/>
        </w:rPr>
        <w:t>
      Кезеңділігі: біржолғы</w:t>
      </w:r>
    </w:p>
    <w:bookmarkEnd w:id="1202"/>
    <w:bookmarkStart w:name="z1350" w:id="1203"/>
    <w:p>
      <w:pPr>
        <w:spacing w:after="0"/>
        <w:ind w:left="0"/>
        <w:jc w:val="both"/>
      </w:pPr>
      <w:r>
        <w:rPr>
          <w:rFonts w:ascii="Times New Roman"/>
          <w:b w:val="false"/>
          <w:i w:val="false"/>
          <w:color w:val="000000"/>
          <w:sz w:val="28"/>
        </w:rPr>
        <w:t>
      Есепті кезең: 20__ жылғы "___" "___________" жағдай бойынша</w:t>
      </w:r>
    </w:p>
    <w:bookmarkEnd w:id="1203"/>
    <w:bookmarkStart w:name="z1351" w:id="1204"/>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бейрезиденті банкі филиалының тарату комиссиялары</w:t>
      </w:r>
    </w:p>
    <w:bookmarkEnd w:id="1204"/>
    <w:bookmarkStart w:name="z1352" w:id="1205"/>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таратылатын банктің аралық тарату балансын немесе қызметі тоқтатылатын Қазақстан Республикасының бейрезиденті банкі филиалының активтері мен міндеттемелері туралы есепті жасау мерзімі өткен күннен бастап 15 (он бес) жұмыс күні ішінде</w:t>
      </w:r>
    </w:p>
    <w:bookmarkEnd w:id="1205"/>
    <w:bookmarkStart w:name="z1353" w:id="1206"/>
    <w:p>
      <w:pPr>
        <w:spacing w:after="0"/>
        <w:ind w:left="0"/>
        <w:jc w:val="both"/>
      </w:pPr>
      <w:r>
        <w:rPr>
          <w:rFonts w:ascii="Times New Roman"/>
          <w:b w:val="false"/>
          <w:i w:val="false"/>
          <w:color w:val="000000"/>
          <w:sz w:val="28"/>
        </w:rPr>
        <w:t>
      Бизнес сәйкестендіру номері______________________________________</w:t>
      </w:r>
    </w:p>
    <w:bookmarkEnd w:id="1206"/>
    <w:bookmarkStart w:name="z1354" w:id="1207"/>
    <w:p>
      <w:pPr>
        <w:spacing w:after="0"/>
        <w:ind w:left="0"/>
        <w:jc w:val="both"/>
      </w:pPr>
      <w:r>
        <w:rPr>
          <w:rFonts w:ascii="Times New Roman"/>
          <w:b w:val="false"/>
          <w:i w:val="false"/>
          <w:color w:val="000000"/>
          <w:sz w:val="28"/>
        </w:rPr>
        <w:t>
      Жинау әдісі: қағаз жеткізгіште және электронды түрде</w:t>
      </w:r>
    </w:p>
    <w:bookmarkEnd w:id="120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1356" w:id="1208"/>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кредиторлары мәлімдеген шағымдарды (өтініштерді) есепке алу журналы</w:t>
      </w:r>
    </w:p>
    <w:bookmarkEnd w:id="120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Жүгіну күні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мәлімделген талаптардың сомасы, теңге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57" w:id="1209"/>
    <w:p>
      <w:pPr>
        <w:spacing w:after="0"/>
        <w:ind w:left="0"/>
        <w:jc w:val="both"/>
      </w:pPr>
      <w:r>
        <w:rPr>
          <w:rFonts w:ascii="Times New Roman"/>
          <w:b w:val="false"/>
          <w:i w:val="false"/>
          <w:color w:val="000000"/>
          <w:sz w:val="28"/>
        </w:rPr>
        <w:t>
      кестенің жалғасы</w:t>
      </w:r>
    </w:p>
    <w:bookmarkEnd w:id="120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валютасында мәлімделген талаптардың сомасы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валютасында мәлімделген талаптар бойынша теңгедегі баламасы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шетел валютасы</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58" w:id="1210"/>
    <w:p>
      <w:pPr>
        <w:spacing w:after="0"/>
        <w:ind w:left="0"/>
        <w:jc w:val="both"/>
      </w:pPr>
      <w:r>
        <w:rPr>
          <w:rFonts w:ascii="Times New Roman"/>
          <w:b w:val="false"/>
          <w:i w:val="false"/>
          <w:color w:val="000000"/>
          <w:sz w:val="28"/>
        </w:rPr>
        <w:t>
      кестенің жалғасы</w:t>
      </w:r>
    </w:p>
    <w:bookmarkEnd w:id="121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хаттамасының нөмірі мен күні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таныған талаптар, теңге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шоттардың нөмірлері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59" w:id="1211"/>
    <w:p>
      <w:pPr>
        <w:spacing w:after="0"/>
        <w:ind w:left="0"/>
        <w:jc w:val="both"/>
      </w:pPr>
      <w:r>
        <w:rPr>
          <w:rFonts w:ascii="Times New Roman"/>
          <w:b w:val="false"/>
          <w:i w:val="false"/>
          <w:color w:val="000000"/>
          <w:sz w:val="28"/>
        </w:rPr>
        <w:t>
      кестенің жалғасы</w:t>
      </w:r>
    </w:p>
    <w:bookmarkEnd w:id="121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танымаған талаптар</w:t>
            </w:r>
          </w:p>
        </w:tc>
      </w:tr>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теңге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валютасында мәлімделген талаптар бойынша теңгедегі баламас</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шетел валютасы</w:t>
            </w:r>
          </w:p>
        </w:tc>
        <w:tc>
          <w:tcPr>
            <w:tcW w:w="0" w:type="auto"/>
            <w:vMerge/>
            <w:tcBorders>
              <w:top w:val="nil"/>
              <w:left w:val="single" w:color="cfcfcf" w:sz="5"/>
              <w:bottom w:val="single" w:color="cfcfcf" w:sz="5"/>
              <w:right w:val="single" w:color="cfcfcf" w:sz="5"/>
            </w:tcBorders>
          </w:tc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60" w:id="1212"/>
    <w:p>
      <w:pPr>
        <w:spacing w:after="0"/>
        <w:ind w:left="0"/>
        <w:jc w:val="both"/>
      </w:pPr>
      <w:r>
        <w:rPr>
          <w:rFonts w:ascii="Times New Roman"/>
          <w:b w:val="false"/>
          <w:i w:val="false"/>
          <w:color w:val="000000"/>
          <w:sz w:val="28"/>
        </w:rPr>
        <w:t>
      кестенің жалғасы </w:t>
      </w:r>
    </w:p>
    <w:bookmarkEnd w:id="121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комиссиясының кредитор талаптарын тануы (танымауы) үшін негіз болған құжаттардың атаулары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комиссиясының кредиторға оның талабының танылғаны (танылмағаны) туралы жіберген жауабының нөмірі мен күні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Ескертпе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61" w:id="1213"/>
    <w:p>
      <w:pPr>
        <w:spacing w:after="0"/>
        <w:ind w:left="0"/>
        <w:jc w:val="both"/>
      </w:pPr>
      <w:r>
        <w:rPr>
          <w:rFonts w:ascii="Times New Roman"/>
          <w:b w:val="false"/>
          <w:i w:val="false"/>
          <w:color w:val="000000"/>
          <w:sz w:val="28"/>
        </w:rPr>
        <w:t>
      Атауы__________________________Мекенжайы_______________________</w:t>
      </w:r>
    </w:p>
    <w:bookmarkEnd w:id="1213"/>
    <w:bookmarkStart w:name="z1362" w:id="1214"/>
    <w:p>
      <w:pPr>
        <w:spacing w:after="0"/>
        <w:ind w:left="0"/>
        <w:jc w:val="both"/>
      </w:pPr>
      <w:r>
        <w:rPr>
          <w:rFonts w:ascii="Times New Roman"/>
          <w:b w:val="false"/>
          <w:i w:val="false"/>
          <w:color w:val="000000"/>
          <w:sz w:val="28"/>
        </w:rPr>
        <w:t>
      Телефоны ________________________</w:t>
      </w:r>
    </w:p>
    <w:bookmarkEnd w:id="1214"/>
    <w:bookmarkStart w:name="z1363" w:id="1215"/>
    <w:p>
      <w:pPr>
        <w:spacing w:after="0"/>
        <w:ind w:left="0"/>
        <w:jc w:val="both"/>
      </w:pPr>
      <w:r>
        <w:rPr>
          <w:rFonts w:ascii="Times New Roman"/>
          <w:b w:val="false"/>
          <w:i w:val="false"/>
          <w:color w:val="000000"/>
          <w:sz w:val="28"/>
        </w:rPr>
        <w:t>
      Электрондық пошта мекенжайы ____________________________</w:t>
      </w:r>
    </w:p>
    <w:bookmarkEnd w:id="1215"/>
    <w:bookmarkStart w:name="z1364" w:id="1216"/>
    <w:p>
      <w:pPr>
        <w:spacing w:after="0"/>
        <w:ind w:left="0"/>
        <w:jc w:val="both"/>
      </w:pPr>
      <w:r>
        <w:rPr>
          <w:rFonts w:ascii="Times New Roman"/>
          <w:b w:val="false"/>
          <w:i w:val="false"/>
          <w:color w:val="000000"/>
          <w:sz w:val="28"/>
        </w:rPr>
        <w:t>
      Орындаушы_____________________________________ ______________</w:t>
      </w:r>
    </w:p>
    <w:bookmarkEnd w:id="1216"/>
    <w:bookmarkStart w:name="z1365" w:id="121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17"/>
    <w:bookmarkStart w:name="z1366" w:id="1218"/>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218"/>
    <w:bookmarkStart w:name="z1367" w:id="1219"/>
    <w:p>
      <w:pPr>
        <w:spacing w:after="0"/>
        <w:ind w:left="0"/>
        <w:jc w:val="both"/>
      </w:pPr>
      <w:r>
        <w:rPr>
          <w:rFonts w:ascii="Times New Roman"/>
          <w:b w:val="false"/>
          <w:i w:val="false"/>
          <w:color w:val="000000"/>
          <w:sz w:val="28"/>
        </w:rPr>
        <w:t>
      ___________________________________________ ______________</w:t>
      </w:r>
    </w:p>
    <w:bookmarkEnd w:id="1219"/>
    <w:bookmarkStart w:name="z1368" w:id="122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20"/>
    <w:bookmarkStart w:name="z1369" w:id="1221"/>
    <w:p>
      <w:pPr>
        <w:spacing w:after="0"/>
        <w:ind w:left="0"/>
        <w:jc w:val="both"/>
      </w:pPr>
      <w:r>
        <w:rPr>
          <w:rFonts w:ascii="Times New Roman"/>
          <w:b w:val="false"/>
          <w:i w:val="false"/>
          <w:color w:val="000000"/>
          <w:sz w:val="28"/>
        </w:rPr>
        <w:t>
      Төраға немесе есепке қол қоюға уәкілетті адам</w:t>
      </w:r>
    </w:p>
    <w:bookmarkEnd w:id="1221"/>
    <w:bookmarkStart w:name="z1370" w:id="1222"/>
    <w:p>
      <w:pPr>
        <w:spacing w:after="0"/>
        <w:ind w:left="0"/>
        <w:jc w:val="both"/>
      </w:pPr>
      <w:r>
        <w:rPr>
          <w:rFonts w:ascii="Times New Roman"/>
          <w:b w:val="false"/>
          <w:i w:val="false"/>
          <w:color w:val="000000"/>
          <w:sz w:val="28"/>
        </w:rPr>
        <w:t>
      ___________________________________________ __________________</w:t>
      </w:r>
    </w:p>
    <w:bookmarkEnd w:id="1222"/>
    <w:bookmarkStart w:name="z1371" w:id="122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23"/>
    <w:bookmarkStart w:name="z1372" w:id="1224"/>
    <w:p>
      <w:pPr>
        <w:spacing w:after="0"/>
        <w:ind w:left="0"/>
        <w:jc w:val="both"/>
      </w:pPr>
      <w:r>
        <w:rPr>
          <w:rFonts w:ascii="Times New Roman"/>
          <w:b w:val="false"/>
          <w:i w:val="false"/>
          <w:color w:val="000000"/>
          <w:sz w:val="28"/>
        </w:rPr>
        <w:t>
      Күні 20__ жылғы "____" ______________</w:t>
      </w:r>
    </w:p>
    <w:bookmarkEnd w:id="1224"/>
    <w:bookmarkStart w:name="z1373" w:id="1225"/>
    <w:p>
      <w:pPr>
        <w:spacing w:after="0"/>
        <w:ind w:left="0"/>
        <w:jc w:val="both"/>
      </w:pPr>
      <w:r>
        <w:rPr>
          <w:rFonts w:ascii="Times New Roman"/>
          <w:b w:val="false"/>
          <w:i w:val="false"/>
          <w:color w:val="000000"/>
          <w:sz w:val="28"/>
        </w:rPr>
        <w:t>
      Таратылатын банктің, қызметі тоқтатылатын Қазақстан Республикасының бейрезиденті банкі филиалының кредиторлары мәлімдеген шағымдарды (өтініштерді) есепке алу журналының соңғы парағының келесі бетінде "_____ парақта нөмірленген және тігілген" деген жазба жазылады.</w:t>
      </w:r>
    </w:p>
    <w:bookmarkEnd w:id="122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 бейрезиденті</w:t>
            </w:r>
            <w:r>
              <w:br/>
            </w:r>
            <w:r>
              <w:rPr>
                <w:rFonts w:ascii="Times New Roman"/>
                <w:b w:val="false"/>
                <w:i w:val="false"/>
                <w:color w:val="000000"/>
                <w:sz w:val="20"/>
              </w:rPr>
              <w:t>банкінің филиалы кредиторлары</w:t>
            </w:r>
            <w:r>
              <w:br/>
            </w:r>
            <w:r>
              <w:rPr>
                <w:rFonts w:ascii="Times New Roman"/>
                <w:b w:val="false"/>
                <w:i w:val="false"/>
                <w:color w:val="000000"/>
                <w:sz w:val="20"/>
              </w:rPr>
              <w:t>мәлімдеген шағымдарды</w:t>
            </w:r>
            <w:r>
              <w:br/>
            </w:r>
            <w:r>
              <w:rPr>
                <w:rFonts w:ascii="Times New Roman"/>
                <w:b w:val="false"/>
                <w:i w:val="false"/>
                <w:color w:val="000000"/>
                <w:sz w:val="20"/>
              </w:rPr>
              <w:t>(өтініштерді) есепке алу</w:t>
            </w:r>
            <w:r>
              <w:br/>
            </w:r>
            <w:r>
              <w:rPr>
                <w:rFonts w:ascii="Times New Roman"/>
                <w:b w:val="false"/>
                <w:i w:val="false"/>
                <w:color w:val="000000"/>
                <w:sz w:val="20"/>
              </w:rPr>
              <w:t>журналының нысанына</w:t>
            </w:r>
            <w:r>
              <w:br/>
            </w:r>
            <w:r>
              <w:rPr>
                <w:rFonts w:ascii="Times New Roman"/>
                <w:b w:val="false"/>
                <w:i w:val="false"/>
                <w:color w:val="000000"/>
                <w:sz w:val="20"/>
              </w:rPr>
              <w:t>қосымша</w:t>
            </w:r>
          </w:p>
        </w:tc>
      </w:tr>
    </w:tbl>
    <w:bookmarkStart w:name="z1375" w:id="1226"/>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1226"/>
    <w:bookmarkStart w:name="z1376" w:id="1227"/>
    <w:p>
      <w:pPr>
        <w:spacing w:after="0"/>
        <w:ind w:left="0"/>
        <w:jc w:val="left"/>
      </w:pPr>
      <w:r>
        <w:rPr>
          <w:rFonts w:ascii="Times New Roman"/>
          <w:b/>
          <w:i w:val="false"/>
          <w:color w:val="000000"/>
        </w:rPr>
        <w:t xml:space="preserve"> Таратылатын банктің, қызметі тоқтатылатын Қазақстан Республикасы бейрезиденті банкінің филиалы кредиторлары мәлімдеген шағымдарды (өтініштерді) есепке алу журналы (индексі: F16-LKB, кезеңділігі: біржолғы)</w:t>
      </w:r>
    </w:p>
    <w:bookmarkEnd w:id="1227"/>
    <w:bookmarkStart w:name="z1377" w:id="1228"/>
    <w:p>
      <w:pPr>
        <w:spacing w:after="0"/>
        <w:ind w:left="0"/>
        <w:jc w:val="left"/>
      </w:pPr>
      <w:r>
        <w:rPr>
          <w:rFonts w:ascii="Times New Roman"/>
          <w:b/>
          <w:i w:val="false"/>
          <w:color w:val="000000"/>
        </w:rPr>
        <w:t xml:space="preserve"> 1-тарау. Жалпы ережелер</w:t>
      </w:r>
    </w:p>
    <w:bookmarkEnd w:id="1228"/>
    <w:bookmarkStart w:name="z1378" w:id="1229"/>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бейрезиденті банкі филиалының кредиторлары мәлімдеген шағымдарды (өтініштерді) есепке алу журналы" нысанын (бұдан әрі – Нысан) толтыру бойынша бірыңғай талаптарды айқындайды.</w:t>
      </w:r>
    </w:p>
    <w:bookmarkEnd w:id="1229"/>
    <w:bookmarkStart w:name="z1379" w:id="1230"/>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230"/>
    <w:bookmarkStart w:name="z1380" w:id="1231"/>
    <w:p>
      <w:pPr>
        <w:spacing w:after="0"/>
        <w:ind w:left="0"/>
        <w:jc w:val="both"/>
      </w:pPr>
      <w:r>
        <w:rPr>
          <w:rFonts w:ascii="Times New Roman"/>
          <w:b w:val="false"/>
          <w:i w:val="false"/>
          <w:color w:val="000000"/>
          <w:sz w:val="28"/>
        </w:rPr>
        <w:t>
      3. Нысанға тарату комиссиясының төрағасы, бас бухгалтер немесе есепке қол қоюға уәкілетті адамдар және орындаушы қол қояды.</w:t>
      </w:r>
    </w:p>
    <w:bookmarkEnd w:id="1231"/>
    <w:bookmarkStart w:name="z1381" w:id="1232"/>
    <w:p>
      <w:pPr>
        <w:spacing w:after="0"/>
        <w:ind w:left="0"/>
        <w:jc w:val="left"/>
      </w:pPr>
      <w:r>
        <w:rPr>
          <w:rFonts w:ascii="Times New Roman"/>
          <w:b/>
          <w:i w:val="false"/>
          <w:color w:val="000000"/>
        </w:rPr>
        <w:t xml:space="preserve"> 2-тарау. Нысанды толтыру бойынша түсіндірме</w:t>
      </w:r>
    </w:p>
    <w:bookmarkEnd w:id="1232"/>
    <w:bookmarkStart w:name="z1382" w:id="1233"/>
    <w:p>
      <w:pPr>
        <w:spacing w:after="0"/>
        <w:ind w:left="0"/>
        <w:jc w:val="both"/>
      </w:pPr>
      <w:r>
        <w:rPr>
          <w:rFonts w:ascii="Times New Roman"/>
          <w:b w:val="false"/>
          <w:i w:val="false"/>
          <w:color w:val="000000"/>
          <w:sz w:val="28"/>
        </w:rPr>
        <w:t>
      4. 1-бағанда кредитордың реттік нөмірі көрсетіледі (сол кредитордың қосарлы нөмірленуін есепке алмағанда).</w:t>
      </w:r>
    </w:p>
    <w:bookmarkEnd w:id="123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17-қосымша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17-қосымша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384" w:id="1234"/>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234"/>
    <w:bookmarkStart w:name="z1385" w:id="1235"/>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235"/>
    <w:bookmarkStart w:name="z1386" w:id="1236"/>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бейрезиденті банкі филиалының талап етілмеген кредиторлық берешегін есепке алу журналы</w:t>
      </w:r>
    </w:p>
    <w:bookmarkEnd w:id="1236"/>
    <w:bookmarkStart w:name="z1387" w:id="1237"/>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F17-LKB</w:t>
      </w:r>
    </w:p>
    <w:bookmarkEnd w:id="1237"/>
    <w:bookmarkStart w:name="z1388" w:id="1238"/>
    <w:p>
      <w:pPr>
        <w:spacing w:after="0"/>
        <w:ind w:left="0"/>
        <w:jc w:val="both"/>
      </w:pPr>
      <w:r>
        <w:rPr>
          <w:rFonts w:ascii="Times New Roman"/>
          <w:b w:val="false"/>
          <w:i w:val="false"/>
          <w:color w:val="000000"/>
          <w:sz w:val="28"/>
        </w:rPr>
        <w:t>
      Кезеңділігі: біржолғы</w:t>
      </w:r>
    </w:p>
    <w:bookmarkEnd w:id="1238"/>
    <w:bookmarkStart w:name="z1389" w:id="1239"/>
    <w:p>
      <w:pPr>
        <w:spacing w:after="0"/>
        <w:ind w:left="0"/>
        <w:jc w:val="both"/>
      </w:pPr>
      <w:r>
        <w:rPr>
          <w:rFonts w:ascii="Times New Roman"/>
          <w:b w:val="false"/>
          <w:i w:val="false"/>
          <w:color w:val="000000"/>
          <w:sz w:val="28"/>
        </w:rPr>
        <w:t>
      Есепті кезең: 20__ жылғы "___" "___________" жағдай бойынша</w:t>
      </w:r>
    </w:p>
    <w:bookmarkEnd w:id="1239"/>
    <w:bookmarkStart w:name="z1390" w:id="1240"/>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банктері филиалдарының тарату комиссиялары.</w:t>
      </w:r>
    </w:p>
    <w:bookmarkEnd w:id="1240"/>
    <w:bookmarkStart w:name="z1391" w:id="1241"/>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таратылатын банктің аралық тарату балансын немесе Қазақстан Республикасы бейрезиденті банкінің филиалы қызметін тоқтататын активтері мен міндеттемелері туралы есепті жасау мерзімі өткен күннен бастап 15 (он бес) жұмыс күні ішінде</w:t>
      </w:r>
    </w:p>
    <w:bookmarkEnd w:id="1241"/>
    <w:bookmarkStart w:name="z1392" w:id="1242"/>
    <w:p>
      <w:pPr>
        <w:spacing w:after="0"/>
        <w:ind w:left="0"/>
        <w:jc w:val="both"/>
      </w:pPr>
      <w:r>
        <w:rPr>
          <w:rFonts w:ascii="Times New Roman"/>
          <w:b w:val="false"/>
          <w:i w:val="false"/>
          <w:color w:val="000000"/>
          <w:sz w:val="28"/>
        </w:rPr>
        <w:t>
      Бизнес сәйкестендіру номері ______________________________________</w:t>
      </w:r>
    </w:p>
    <w:bookmarkEnd w:id="1242"/>
    <w:bookmarkStart w:name="z1393" w:id="1243"/>
    <w:p>
      <w:pPr>
        <w:spacing w:after="0"/>
        <w:ind w:left="0"/>
        <w:jc w:val="both"/>
      </w:pPr>
      <w:r>
        <w:rPr>
          <w:rFonts w:ascii="Times New Roman"/>
          <w:b w:val="false"/>
          <w:i w:val="false"/>
          <w:color w:val="000000"/>
          <w:sz w:val="28"/>
        </w:rPr>
        <w:t>
      Жинау әдісі: қағаз жеткізгіште және электронды түрде</w:t>
      </w:r>
    </w:p>
    <w:bookmarkEnd w:id="1243"/>
    <w:bookmarkStart w:name="z1394" w:id="1244"/>
    <w:p>
      <w:pPr>
        <w:spacing w:after="0"/>
        <w:ind w:left="0"/>
        <w:jc w:val="both"/>
      </w:pPr>
      <w:r>
        <w:rPr>
          <w:rFonts w:ascii="Times New Roman"/>
          <w:b w:val="false"/>
          <w:i w:val="false"/>
          <w:color w:val="000000"/>
          <w:sz w:val="28"/>
        </w:rPr>
        <w:t xml:space="preserve">
      Нысан </w:t>
      </w:r>
    </w:p>
    <w:bookmarkEnd w:id="1244"/>
    <w:bookmarkStart w:name="z1395" w:id="1245"/>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талап етілмеген кредиторлық берешегін есепке алу журналы</w:t>
      </w:r>
    </w:p>
    <w:bookmarkEnd w:id="124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Кредитордың атауы</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 талап етпеген берешек</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Баланстық шоттың нөмірі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396" w:id="1246"/>
          <w:p>
            <w:pPr>
              <w:spacing w:after="20"/>
              <w:ind w:left="20"/>
              <w:jc w:val="both"/>
            </w:pPr>
            <w:r>
              <w:rPr>
                <w:rFonts w:ascii="Times New Roman"/>
                <w:b w:val="false"/>
                <w:i w:val="false"/>
                <w:color w:val="000000"/>
                <w:sz w:val="20"/>
              </w:rPr>
              <w:t>
ұлттық валютада</w:t>
            </w:r>
          </w:p>
          <w:bookmarkEnd w:id="1246"/>
          <w:p>
            <w:pPr>
              <w:spacing w:after="20"/>
              <w:ind w:left="20"/>
              <w:jc w:val="both"/>
            </w:pPr>
            <w:r>
              <w:rPr>
                <w:rFonts w:ascii="Times New Roman"/>
                <w:b w:val="false"/>
                <w:i w:val="false"/>
                <w:color w:val="000000"/>
                <w:sz w:val="20"/>
              </w:rPr>
              <w:t>
(теңгемен)</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иностранной валюте</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валюта бағамы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долларлары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 шетел валютасы </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397" w:id="1247"/>
    <w:p>
      <w:pPr>
        <w:spacing w:after="0"/>
        <w:ind w:left="0"/>
        <w:jc w:val="both"/>
      </w:pPr>
      <w:r>
        <w:rPr>
          <w:rFonts w:ascii="Times New Roman"/>
          <w:b w:val="false"/>
          <w:i w:val="false"/>
          <w:color w:val="000000"/>
          <w:sz w:val="28"/>
        </w:rPr>
        <w:t>
      Атауы ___________________Мекенжайы ____________________</w:t>
      </w:r>
    </w:p>
    <w:bookmarkEnd w:id="1247"/>
    <w:bookmarkStart w:name="z1398" w:id="1248"/>
    <w:p>
      <w:pPr>
        <w:spacing w:after="0"/>
        <w:ind w:left="0"/>
        <w:jc w:val="both"/>
      </w:pPr>
      <w:r>
        <w:rPr>
          <w:rFonts w:ascii="Times New Roman"/>
          <w:b w:val="false"/>
          <w:i w:val="false"/>
          <w:color w:val="000000"/>
          <w:sz w:val="28"/>
        </w:rPr>
        <w:t>
      Телефоны ________________________</w:t>
      </w:r>
    </w:p>
    <w:bookmarkEnd w:id="1248"/>
    <w:bookmarkStart w:name="z1399" w:id="1249"/>
    <w:p>
      <w:pPr>
        <w:spacing w:after="0"/>
        <w:ind w:left="0"/>
        <w:jc w:val="both"/>
      </w:pPr>
      <w:r>
        <w:rPr>
          <w:rFonts w:ascii="Times New Roman"/>
          <w:b w:val="false"/>
          <w:i w:val="false"/>
          <w:color w:val="000000"/>
          <w:sz w:val="28"/>
        </w:rPr>
        <w:t>
      Электрондық пошта мекенжайы ____________________________</w:t>
      </w:r>
    </w:p>
    <w:bookmarkEnd w:id="1249"/>
    <w:bookmarkStart w:name="z1400" w:id="1250"/>
    <w:p>
      <w:pPr>
        <w:spacing w:after="0"/>
        <w:ind w:left="0"/>
        <w:jc w:val="both"/>
      </w:pPr>
      <w:r>
        <w:rPr>
          <w:rFonts w:ascii="Times New Roman"/>
          <w:b w:val="false"/>
          <w:i w:val="false"/>
          <w:color w:val="000000"/>
          <w:sz w:val="28"/>
        </w:rPr>
        <w:t>
      Орындаушы</w:t>
      </w:r>
    </w:p>
    <w:bookmarkEnd w:id="1250"/>
    <w:bookmarkStart w:name="z1401" w:id="1251"/>
    <w:p>
      <w:pPr>
        <w:spacing w:after="0"/>
        <w:ind w:left="0"/>
        <w:jc w:val="both"/>
      </w:pPr>
      <w:r>
        <w:rPr>
          <w:rFonts w:ascii="Times New Roman"/>
          <w:b w:val="false"/>
          <w:i w:val="false"/>
          <w:color w:val="000000"/>
          <w:sz w:val="28"/>
        </w:rPr>
        <w:t>
      ___________________________________________ ______________</w:t>
      </w:r>
    </w:p>
    <w:bookmarkEnd w:id="1251"/>
    <w:bookmarkStart w:name="z1402" w:id="125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52"/>
    <w:bookmarkStart w:name="z1403" w:id="1253"/>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253"/>
    <w:bookmarkStart w:name="z1404" w:id="1254"/>
    <w:p>
      <w:pPr>
        <w:spacing w:after="0"/>
        <w:ind w:left="0"/>
        <w:jc w:val="both"/>
      </w:pPr>
      <w:r>
        <w:rPr>
          <w:rFonts w:ascii="Times New Roman"/>
          <w:b w:val="false"/>
          <w:i w:val="false"/>
          <w:color w:val="000000"/>
          <w:sz w:val="28"/>
        </w:rPr>
        <w:t>
      ___________________________________________ __________________</w:t>
      </w:r>
    </w:p>
    <w:bookmarkEnd w:id="1254"/>
    <w:bookmarkStart w:name="z1405" w:id="125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55"/>
    <w:bookmarkStart w:name="z1406" w:id="1256"/>
    <w:p>
      <w:pPr>
        <w:spacing w:after="0"/>
        <w:ind w:left="0"/>
        <w:jc w:val="both"/>
      </w:pPr>
      <w:r>
        <w:rPr>
          <w:rFonts w:ascii="Times New Roman"/>
          <w:b w:val="false"/>
          <w:i w:val="false"/>
          <w:color w:val="000000"/>
          <w:sz w:val="28"/>
        </w:rPr>
        <w:t>
      Төраға немесе есепке қол қоюға уәкілетті адам</w:t>
      </w:r>
    </w:p>
    <w:bookmarkEnd w:id="1256"/>
    <w:bookmarkStart w:name="z1407" w:id="1257"/>
    <w:p>
      <w:pPr>
        <w:spacing w:after="0"/>
        <w:ind w:left="0"/>
        <w:jc w:val="both"/>
      </w:pPr>
      <w:r>
        <w:rPr>
          <w:rFonts w:ascii="Times New Roman"/>
          <w:b w:val="false"/>
          <w:i w:val="false"/>
          <w:color w:val="000000"/>
          <w:sz w:val="28"/>
        </w:rPr>
        <w:t>
      ___________________________________________ _________________</w:t>
      </w:r>
    </w:p>
    <w:bookmarkEnd w:id="1257"/>
    <w:bookmarkStart w:name="z1408" w:id="125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58"/>
    <w:bookmarkStart w:name="z1409" w:id="1259"/>
    <w:p>
      <w:pPr>
        <w:spacing w:after="0"/>
        <w:ind w:left="0"/>
        <w:jc w:val="both"/>
      </w:pPr>
      <w:r>
        <w:rPr>
          <w:rFonts w:ascii="Times New Roman"/>
          <w:b w:val="false"/>
          <w:i w:val="false"/>
          <w:color w:val="000000"/>
          <w:sz w:val="28"/>
        </w:rPr>
        <w:t>
      Күні 20__ жылғы "____" ______________</w:t>
      </w:r>
    </w:p>
    <w:bookmarkEnd w:id="1259"/>
    <w:bookmarkStart w:name="z1410" w:id="1260"/>
    <w:p>
      <w:pPr>
        <w:spacing w:after="0"/>
        <w:ind w:left="0"/>
        <w:jc w:val="both"/>
      </w:pPr>
      <w:r>
        <w:rPr>
          <w:rFonts w:ascii="Times New Roman"/>
          <w:b w:val="false"/>
          <w:i w:val="false"/>
          <w:color w:val="000000"/>
          <w:sz w:val="28"/>
        </w:rPr>
        <w:t>
      Таратылатын банктің, қызметі тоқтатылатын Қазақстан Республикасының бейрезиденті банкі филиалының талап етілмеген кредиторлық берешегін есепке алу журналының соңғы парағының келесі бетінде "_____ парақта нөмірленген және тігілген" деген жазба жазылады.</w:t>
      </w:r>
    </w:p>
    <w:bookmarkEnd w:id="126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бейрезиденті</w:t>
            </w:r>
            <w:r>
              <w:br/>
            </w:r>
            <w:r>
              <w:rPr>
                <w:rFonts w:ascii="Times New Roman"/>
                <w:b w:val="false"/>
                <w:i w:val="false"/>
                <w:color w:val="000000"/>
                <w:sz w:val="20"/>
              </w:rPr>
              <w:t>банкі филиалының талап</w:t>
            </w:r>
            <w:r>
              <w:br/>
            </w:r>
            <w:r>
              <w:rPr>
                <w:rFonts w:ascii="Times New Roman"/>
                <w:b w:val="false"/>
                <w:i w:val="false"/>
                <w:color w:val="000000"/>
                <w:sz w:val="20"/>
              </w:rPr>
              <w:t>етілмеген кредиторлық</w:t>
            </w:r>
            <w:r>
              <w:br/>
            </w:r>
            <w:r>
              <w:rPr>
                <w:rFonts w:ascii="Times New Roman"/>
                <w:b w:val="false"/>
                <w:i w:val="false"/>
                <w:color w:val="000000"/>
                <w:sz w:val="20"/>
              </w:rPr>
              <w:t>берешегін есепке алу</w:t>
            </w:r>
            <w:r>
              <w:br/>
            </w:r>
            <w:r>
              <w:rPr>
                <w:rFonts w:ascii="Times New Roman"/>
                <w:b w:val="false"/>
                <w:i w:val="false"/>
                <w:color w:val="000000"/>
                <w:sz w:val="20"/>
              </w:rPr>
              <w:t>журналының нысанына</w:t>
            </w:r>
            <w:r>
              <w:br/>
            </w:r>
            <w:r>
              <w:rPr>
                <w:rFonts w:ascii="Times New Roman"/>
                <w:b w:val="false"/>
                <w:i w:val="false"/>
                <w:color w:val="000000"/>
                <w:sz w:val="20"/>
              </w:rPr>
              <w:t>қосымша</w:t>
            </w:r>
          </w:p>
        </w:tc>
      </w:tr>
    </w:tbl>
    <w:bookmarkStart w:name="z1412" w:id="1261"/>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1261"/>
    <w:bookmarkStart w:name="z1413" w:id="1262"/>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бейрезиденті банкі филиалының талап етілмеген кредиторлық берешегін есепке алу журналы (индексі: F17-LKB, кезеңділігі: біржолғы)</w:t>
      </w:r>
    </w:p>
    <w:bookmarkEnd w:id="1262"/>
    <w:bookmarkStart w:name="z1414" w:id="1263"/>
    <w:p>
      <w:pPr>
        <w:spacing w:after="0"/>
        <w:ind w:left="0"/>
        <w:jc w:val="left"/>
      </w:pPr>
      <w:r>
        <w:rPr>
          <w:rFonts w:ascii="Times New Roman"/>
          <w:b/>
          <w:i w:val="false"/>
          <w:color w:val="000000"/>
        </w:rPr>
        <w:t xml:space="preserve"> 1-тарау. Жалпы ережелер</w:t>
      </w:r>
    </w:p>
    <w:bookmarkEnd w:id="1263"/>
    <w:bookmarkStart w:name="z1415" w:id="1264"/>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бейрезиденті банкі филиалының талап етілмеген кредиторлық берешегін есепке алу журналының" нысанын (бұдан әрі – Нысан) толтыру бойынша бірыңғай талаптарды айқындайды.</w:t>
      </w:r>
    </w:p>
    <w:bookmarkEnd w:id="1264"/>
    <w:bookmarkStart w:name="z1416" w:id="1265"/>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265"/>
    <w:bookmarkStart w:name="z1417" w:id="1266"/>
    <w:p>
      <w:pPr>
        <w:spacing w:after="0"/>
        <w:ind w:left="0"/>
        <w:jc w:val="both"/>
      </w:pPr>
      <w:r>
        <w:rPr>
          <w:rFonts w:ascii="Times New Roman"/>
          <w:b w:val="false"/>
          <w:i w:val="false"/>
          <w:color w:val="000000"/>
          <w:sz w:val="28"/>
        </w:rPr>
        <w:t>
      3. Нысанға тарату комиссиясының төрағасы, бас бухгалтер немесе есепке қол қоюға уәкілетті адамдар және орындаушы қол қояды.</w:t>
      </w:r>
    </w:p>
    <w:bookmarkEnd w:id="1266"/>
    <w:bookmarkStart w:name="z1418" w:id="1267"/>
    <w:p>
      <w:pPr>
        <w:spacing w:after="0"/>
        <w:ind w:left="0"/>
        <w:jc w:val="left"/>
      </w:pPr>
      <w:r>
        <w:rPr>
          <w:rFonts w:ascii="Times New Roman"/>
          <w:b/>
          <w:i w:val="false"/>
          <w:color w:val="000000"/>
        </w:rPr>
        <w:t xml:space="preserve"> 2-тарау. Нысанды толтыру бойынша түсіндірме</w:t>
      </w:r>
    </w:p>
    <w:bookmarkEnd w:id="1267"/>
    <w:bookmarkStart w:name="z1419" w:id="1268"/>
    <w:p>
      <w:pPr>
        <w:spacing w:after="0"/>
        <w:ind w:left="0"/>
        <w:jc w:val="both"/>
      </w:pPr>
      <w:r>
        <w:rPr>
          <w:rFonts w:ascii="Times New Roman"/>
          <w:b w:val="false"/>
          <w:i w:val="false"/>
          <w:color w:val="000000"/>
          <w:sz w:val="28"/>
        </w:rPr>
        <w:t>
      4. 1-бағанда кредитордың реттік нөмірі көрсетіледі (сол кредиторларды қосарлы нөмірлеуді есепке алмағанда).</w:t>
      </w:r>
    </w:p>
    <w:bookmarkEnd w:id="126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18-қосымша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18-қосымша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421" w:id="1269"/>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269"/>
    <w:bookmarkStart w:name="z1422" w:id="1270"/>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270"/>
    <w:bookmarkStart w:name="z1423" w:id="1271"/>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бейрезиденті банкі филиалының меншікті мүлкін есепке алу журналы</w:t>
      </w:r>
    </w:p>
    <w:bookmarkEnd w:id="1271"/>
    <w:bookmarkStart w:name="z1424" w:id="1272"/>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F18-LKB</w:t>
      </w:r>
    </w:p>
    <w:bookmarkEnd w:id="1272"/>
    <w:bookmarkStart w:name="z1425" w:id="1273"/>
    <w:p>
      <w:pPr>
        <w:spacing w:after="0"/>
        <w:ind w:left="0"/>
        <w:jc w:val="both"/>
      </w:pPr>
      <w:r>
        <w:rPr>
          <w:rFonts w:ascii="Times New Roman"/>
          <w:b w:val="false"/>
          <w:i w:val="false"/>
          <w:color w:val="000000"/>
          <w:sz w:val="28"/>
        </w:rPr>
        <w:t>
      Кезеңділігі: біржолғы</w:t>
      </w:r>
    </w:p>
    <w:bookmarkEnd w:id="1273"/>
    <w:bookmarkStart w:name="z1426" w:id="1274"/>
    <w:p>
      <w:pPr>
        <w:spacing w:after="0"/>
        <w:ind w:left="0"/>
        <w:jc w:val="both"/>
      </w:pPr>
      <w:r>
        <w:rPr>
          <w:rFonts w:ascii="Times New Roman"/>
          <w:b w:val="false"/>
          <w:i w:val="false"/>
          <w:color w:val="000000"/>
          <w:sz w:val="28"/>
        </w:rPr>
        <w:t>
      Есепті кезең: 20__ жылғы "__" "___________" жағдай бойынша</w:t>
      </w:r>
    </w:p>
    <w:bookmarkEnd w:id="1274"/>
    <w:bookmarkStart w:name="z1427" w:id="1275"/>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банктері филиалдарының тарату комиссиялары</w:t>
      </w:r>
    </w:p>
    <w:bookmarkEnd w:id="1275"/>
    <w:bookmarkStart w:name="z1428" w:id="1276"/>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таратылатын банктің аралық тарату балансын немесе Қазақстан Республикасы бейрезиденті банкінің филиалы қызметін тоқтататын активтері мен міндеттемелері туралы есепті жасау мерзімі өткен күннен бастап 15 (он бес) жұмыс күні ішінде</w:t>
      </w:r>
    </w:p>
    <w:bookmarkEnd w:id="1276"/>
    <w:bookmarkStart w:name="z1429" w:id="1277"/>
    <w:p>
      <w:pPr>
        <w:spacing w:after="0"/>
        <w:ind w:left="0"/>
        <w:jc w:val="both"/>
      </w:pPr>
      <w:r>
        <w:rPr>
          <w:rFonts w:ascii="Times New Roman"/>
          <w:b w:val="false"/>
          <w:i w:val="false"/>
          <w:color w:val="000000"/>
          <w:sz w:val="28"/>
        </w:rPr>
        <w:t>
      Бизнес сәйкестендіру нөмірі: ________________________________</w:t>
      </w:r>
    </w:p>
    <w:bookmarkEnd w:id="1277"/>
    <w:bookmarkStart w:name="z1430" w:id="1278"/>
    <w:p>
      <w:pPr>
        <w:spacing w:after="0"/>
        <w:ind w:left="0"/>
        <w:jc w:val="both"/>
      </w:pPr>
      <w:r>
        <w:rPr>
          <w:rFonts w:ascii="Times New Roman"/>
          <w:b w:val="false"/>
          <w:i w:val="false"/>
          <w:color w:val="000000"/>
          <w:sz w:val="28"/>
        </w:rPr>
        <w:t>
      Жинау әдісі: қағаз жеткізгіште және электронды түрде</w:t>
      </w:r>
    </w:p>
    <w:bookmarkEnd w:id="127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1432" w:id="1279"/>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меншікті мүлкін есепке алу журналы</w:t>
      </w:r>
    </w:p>
    <w:bookmarkEnd w:id="127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Мүліктің атауы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Мүліктің орналасқан жері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процесінің басындағы мүліктің баланстық құны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Шот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Шот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Барлығы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34" w:id="1280"/>
    <w:p>
      <w:pPr>
        <w:spacing w:after="0"/>
        <w:ind w:left="0"/>
        <w:jc w:val="both"/>
      </w:pPr>
      <w:r>
        <w:rPr>
          <w:rFonts w:ascii="Times New Roman"/>
          <w:b w:val="false"/>
          <w:i w:val="false"/>
          <w:color w:val="000000"/>
          <w:sz w:val="28"/>
        </w:rPr>
        <w:t>
      кестенің жалғасы</w:t>
      </w:r>
    </w:p>
    <w:bookmarkEnd w:id="128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түгендеу</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актісі (нөмірі мен күні)</w:t>
            </w:r>
          </w:p>
        </w:tc>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Мүліктің іс жүзінде болуы (түгендеу тізімдемесіне сәйкес)</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Түгендеу тізімдемесі деректерінің есепке алу деректерімен алшақтықтары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кем шығуы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артылуы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қабылдаған шаралар</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35" w:id="1281"/>
    <w:p>
      <w:pPr>
        <w:spacing w:after="0"/>
        <w:ind w:left="0"/>
        <w:jc w:val="both"/>
      </w:pPr>
      <w:r>
        <w:rPr>
          <w:rFonts w:ascii="Times New Roman"/>
          <w:b w:val="false"/>
          <w:i w:val="false"/>
          <w:color w:val="000000"/>
          <w:sz w:val="28"/>
        </w:rPr>
        <w:t>
      кестенің жалғасы</w:t>
      </w:r>
    </w:p>
    <w:bookmarkEnd w:id="128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өткізу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Мүлікті есептен шығару </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Сатып алу- сату шартының нөмірі мен күні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Ақшаның түсуін растайтын құжаттың атауы мен нөмірі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Өткізу құны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Мүлікті есептен шығаруды растайтын құжат, нөмірі, күні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шығару негіздемесі</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36" w:id="1282"/>
    <w:p>
      <w:pPr>
        <w:spacing w:after="0"/>
        <w:ind w:left="0"/>
        <w:jc w:val="both"/>
      </w:pPr>
      <w:r>
        <w:rPr>
          <w:rFonts w:ascii="Times New Roman"/>
          <w:b w:val="false"/>
          <w:i w:val="false"/>
          <w:color w:val="000000"/>
          <w:sz w:val="28"/>
        </w:rPr>
        <w:t>
      кестенің жалғасы</w:t>
      </w:r>
    </w:p>
    <w:bookmarkEnd w:id="128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Есепті кезеңде есептелген амортизация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Аралық тарату балансын жасау күніндегі баланстық құны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Ескертпе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37" w:id="1283"/>
    <w:p>
      <w:pPr>
        <w:spacing w:after="0"/>
        <w:ind w:left="0"/>
        <w:jc w:val="both"/>
      </w:pPr>
      <w:r>
        <w:rPr>
          <w:rFonts w:ascii="Times New Roman"/>
          <w:b w:val="false"/>
          <w:i w:val="false"/>
          <w:color w:val="000000"/>
          <w:sz w:val="28"/>
        </w:rPr>
        <w:t>
      Атауы _________________________ Мекенжайы _______________________</w:t>
      </w:r>
    </w:p>
    <w:bookmarkEnd w:id="1283"/>
    <w:bookmarkStart w:name="z1438" w:id="1284"/>
    <w:p>
      <w:pPr>
        <w:spacing w:after="0"/>
        <w:ind w:left="0"/>
        <w:jc w:val="both"/>
      </w:pPr>
      <w:r>
        <w:rPr>
          <w:rFonts w:ascii="Times New Roman"/>
          <w:b w:val="false"/>
          <w:i w:val="false"/>
          <w:color w:val="000000"/>
          <w:sz w:val="28"/>
        </w:rPr>
        <w:t>
      Телефоны ________________________</w:t>
      </w:r>
    </w:p>
    <w:bookmarkEnd w:id="1284"/>
    <w:bookmarkStart w:name="z1439" w:id="1285"/>
    <w:p>
      <w:pPr>
        <w:spacing w:after="0"/>
        <w:ind w:left="0"/>
        <w:jc w:val="both"/>
      </w:pPr>
      <w:r>
        <w:rPr>
          <w:rFonts w:ascii="Times New Roman"/>
          <w:b w:val="false"/>
          <w:i w:val="false"/>
          <w:color w:val="000000"/>
          <w:sz w:val="28"/>
        </w:rPr>
        <w:t>
      Электрондық пошта мекенжайы ____________________________</w:t>
      </w:r>
    </w:p>
    <w:bookmarkEnd w:id="1285"/>
    <w:bookmarkStart w:name="z1440" w:id="1286"/>
    <w:p>
      <w:pPr>
        <w:spacing w:after="0"/>
        <w:ind w:left="0"/>
        <w:jc w:val="both"/>
      </w:pPr>
      <w:r>
        <w:rPr>
          <w:rFonts w:ascii="Times New Roman"/>
          <w:b w:val="false"/>
          <w:i w:val="false"/>
          <w:color w:val="000000"/>
          <w:sz w:val="28"/>
        </w:rPr>
        <w:t>
      Орындаушы_____________________________________ ________________</w:t>
      </w:r>
    </w:p>
    <w:bookmarkEnd w:id="1286"/>
    <w:bookmarkStart w:name="z1441" w:id="128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87"/>
    <w:bookmarkStart w:name="z1442" w:id="1288"/>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288"/>
    <w:bookmarkStart w:name="z1443" w:id="1289"/>
    <w:p>
      <w:pPr>
        <w:spacing w:after="0"/>
        <w:ind w:left="0"/>
        <w:jc w:val="both"/>
      </w:pPr>
      <w:r>
        <w:rPr>
          <w:rFonts w:ascii="Times New Roman"/>
          <w:b w:val="false"/>
          <w:i w:val="false"/>
          <w:color w:val="000000"/>
          <w:sz w:val="28"/>
        </w:rPr>
        <w:t>
      ___________________________________________ _______________</w:t>
      </w:r>
    </w:p>
    <w:bookmarkEnd w:id="1289"/>
    <w:bookmarkStart w:name="z1444" w:id="129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90"/>
    <w:bookmarkStart w:name="z1445" w:id="1291"/>
    <w:p>
      <w:pPr>
        <w:spacing w:after="0"/>
        <w:ind w:left="0"/>
        <w:jc w:val="both"/>
      </w:pPr>
      <w:r>
        <w:rPr>
          <w:rFonts w:ascii="Times New Roman"/>
          <w:b w:val="false"/>
          <w:i w:val="false"/>
          <w:color w:val="000000"/>
          <w:sz w:val="28"/>
        </w:rPr>
        <w:t>
      Төраға немесе есепке қол қоюға уәкілетті адам</w:t>
      </w:r>
    </w:p>
    <w:bookmarkEnd w:id="1291"/>
    <w:bookmarkStart w:name="z1446" w:id="1292"/>
    <w:p>
      <w:pPr>
        <w:spacing w:after="0"/>
        <w:ind w:left="0"/>
        <w:jc w:val="both"/>
      </w:pPr>
      <w:r>
        <w:rPr>
          <w:rFonts w:ascii="Times New Roman"/>
          <w:b w:val="false"/>
          <w:i w:val="false"/>
          <w:color w:val="000000"/>
          <w:sz w:val="28"/>
        </w:rPr>
        <w:t>
      ___________________________________________ _______________</w:t>
      </w:r>
    </w:p>
    <w:bookmarkEnd w:id="1292"/>
    <w:bookmarkStart w:name="z1447" w:id="1293"/>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293"/>
    <w:bookmarkStart w:name="z1448" w:id="1294"/>
    <w:p>
      <w:pPr>
        <w:spacing w:after="0"/>
        <w:ind w:left="0"/>
        <w:jc w:val="both"/>
      </w:pPr>
      <w:r>
        <w:rPr>
          <w:rFonts w:ascii="Times New Roman"/>
          <w:b w:val="false"/>
          <w:i w:val="false"/>
          <w:color w:val="000000"/>
          <w:sz w:val="28"/>
        </w:rPr>
        <w:t>
      Күні 20__ жылғы "____" ______________</w:t>
      </w:r>
    </w:p>
    <w:bookmarkEnd w:id="1294"/>
    <w:bookmarkStart w:name="z1449" w:id="1295"/>
    <w:p>
      <w:pPr>
        <w:spacing w:after="0"/>
        <w:ind w:left="0"/>
        <w:jc w:val="both"/>
      </w:pPr>
      <w:r>
        <w:rPr>
          <w:rFonts w:ascii="Times New Roman"/>
          <w:b w:val="false"/>
          <w:i w:val="false"/>
          <w:color w:val="000000"/>
          <w:sz w:val="28"/>
        </w:rPr>
        <w:t>
      Таратылатын банктің, қызметі тоқтатылатын Қазақстан Республикасының бейрезиденті банкі филиалының меншікті мүлкін есепке алу журналының соңғы парағының келесі бетінде "_____ парақта нөмірленген және тігілген" деген жазба жазылады.</w:t>
      </w:r>
    </w:p>
    <w:bookmarkEnd w:id="129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бейрезиденті</w:t>
            </w:r>
            <w:r>
              <w:br/>
            </w:r>
            <w:r>
              <w:rPr>
                <w:rFonts w:ascii="Times New Roman"/>
                <w:b w:val="false"/>
                <w:i w:val="false"/>
                <w:color w:val="000000"/>
                <w:sz w:val="20"/>
              </w:rPr>
              <w:t>банкі филиалының меншікті</w:t>
            </w:r>
            <w:r>
              <w:br/>
            </w:r>
            <w:r>
              <w:rPr>
                <w:rFonts w:ascii="Times New Roman"/>
                <w:b w:val="false"/>
                <w:i w:val="false"/>
                <w:color w:val="000000"/>
                <w:sz w:val="20"/>
              </w:rPr>
              <w:t>мүлкін есепке алу журналы</w:t>
            </w:r>
            <w:r>
              <w:br/>
            </w:r>
            <w:r>
              <w:rPr>
                <w:rFonts w:ascii="Times New Roman"/>
                <w:b w:val="false"/>
                <w:i w:val="false"/>
                <w:color w:val="000000"/>
                <w:sz w:val="20"/>
              </w:rPr>
              <w:t>нысанына қосымша</w:t>
            </w:r>
          </w:p>
        </w:tc>
      </w:tr>
    </w:tbl>
    <w:bookmarkStart w:name="z1451" w:id="1296"/>
    <w:p>
      <w:pPr>
        <w:spacing w:after="0"/>
        <w:ind w:left="0"/>
        <w:jc w:val="left"/>
      </w:pPr>
      <w:r>
        <w:rPr>
          <w:rFonts w:ascii="Times New Roman"/>
          <w:b/>
          <w:i w:val="false"/>
          <w:color w:val="000000"/>
        </w:rPr>
        <w:t xml:space="preserve"> Әкімшілік деректерді өтеусіз негізінде жинауға арналған нысанды толтыру жөніндегі түсіндірме</w:t>
      </w:r>
    </w:p>
    <w:bookmarkEnd w:id="1296"/>
    <w:bookmarkStart w:name="z1452" w:id="1297"/>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бейрезиденті банкі филиалының меншікті мүлкін есепке алу журналы (индексі: F18-LKB, кезеңділігі: біржолғы)</w:t>
      </w:r>
    </w:p>
    <w:bookmarkEnd w:id="1297"/>
    <w:bookmarkStart w:name="z1453" w:id="1298"/>
    <w:p>
      <w:pPr>
        <w:spacing w:after="0"/>
        <w:ind w:left="0"/>
        <w:jc w:val="left"/>
      </w:pPr>
      <w:r>
        <w:rPr>
          <w:rFonts w:ascii="Times New Roman"/>
          <w:b/>
          <w:i w:val="false"/>
          <w:color w:val="000000"/>
        </w:rPr>
        <w:t xml:space="preserve"> 1-тарау. Жалпы ережелер</w:t>
      </w:r>
    </w:p>
    <w:bookmarkEnd w:id="1298"/>
    <w:bookmarkStart w:name="z1454" w:id="1299"/>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бейрезиденті банкі филиалының меншікті мүлкін есепке алу журналы" нысанын (бұдан әрі – Нысан) толтыру бойынша бірыңғай талаптарды айқындайды.</w:t>
      </w:r>
    </w:p>
    <w:bookmarkEnd w:id="1299"/>
    <w:bookmarkStart w:name="z1455" w:id="1300"/>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11-бабы 1-тармағының 1) тармақшасына сәйкес әзірленді.</w:t>
      </w:r>
    </w:p>
    <w:bookmarkEnd w:id="1300"/>
    <w:bookmarkStart w:name="z1456" w:id="1301"/>
    <w:p>
      <w:pPr>
        <w:spacing w:after="0"/>
        <w:ind w:left="0"/>
        <w:jc w:val="both"/>
      </w:pPr>
      <w:r>
        <w:rPr>
          <w:rFonts w:ascii="Times New Roman"/>
          <w:b w:val="false"/>
          <w:i w:val="false"/>
          <w:color w:val="000000"/>
          <w:sz w:val="28"/>
        </w:rPr>
        <w:t>
      3. Нысандағы деректер мың теңгемен толтырылады. 500 (бес жүз) мың теңгеден кем сома 0 (нөлге) дейін дөңгелектенеді, ал 500 (бес жүзге) тең және одан жоғары сома 1000 (мың) теңгеге дейін дөңгелектенеді.</w:t>
      </w:r>
    </w:p>
    <w:bookmarkEnd w:id="1301"/>
    <w:bookmarkStart w:name="z1457" w:id="1302"/>
    <w:p>
      <w:pPr>
        <w:spacing w:after="0"/>
        <w:ind w:left="0"/>
        <w:jc w:val="both"/>
      </w:pPr>
      <w:r>
        <w:rPr>
          <w:rFonts w:ascii="Times New Roman"/>
          <w:b w:val="false"/>
          <w:i w:val="false"/>
          <w:color w:val="000000"/>
          <w:sz w:val="28"/>
        </w:rPr>
        <w:t>
      4. Нысанға тарату комиссиясының төрағасы, бас бухгалтер немесе есепке қол қоюға уәкілетті адамдар және орындаушы қол қояды.</w:t>
      </w:r>
    </w:p>
    <w:bookmarkEnd w:id="1302"/>
    <w:bookmarkStart w:name="z1458" w:id="1303"/>
    <w:p>
      <w:pPr>
        <w:spacing w:after="0"/>
        <w:ind w:left="0"/>
        <w:jc w:val="left"/>
      </w:pPr>
      <w:r>
        <w:rPr>
          <w:rFonts w:ascii="Times New Roman"/>
          <w:b/>
          <w:i w:val="false"/>
          <w:color w:val="000000"/>
        </w:rPr>
        <w:t xml:space="preserve"> 2-тарау. Нысанды толтыру бойынша түсіндірме</w:t>
      </w:r>
    </w:p>
    <w:bookmarkEnd w:id="1303"/>
    <w:bookmarkStart w:name="z1459" w:id="1304"/>
    <w:p>
      <w:pPr>
        <w:spacing w:after="0"/>
        <w:ind w:left="0"/>
        <w:jc w:val="both"/>
      </w:pPr>
      <w:r>
        <w:rPr>
          <w:rFonts w:ascii="Times New Roman"/>
          <w:b w:val="false"/>
          <w:i w:val="false"/>
          <w:color w:val="000000"/>
          <w:sz w:val="28"/>
        </w:rPr>
        <w:t>
      5. Нысан таратылатын банктің, қызметі тоқтатылатын Қазақстан Республикасының бейрезиденті банкі филиалының бухгалтерлік есепке алу деректерінің және мүлікті түгендеу негізінде толтырылады.</w:t>
      </w:r>
    </w:p>
    <w:bookmarkEnd w:id="130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19-қосымша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19-қосымша</w:t>
            </w:r>
            <w:r>
              <w:br/>
            </w:r>
            <w:r>
              <w:rPr>
                <w:rFonts w:ascii="Times New Roman"/>
                <w:b w:val="false"/>
                <w:i w:val="false"/>
                <w:color w:val="000000"/>
                <w:sz w:val="20"/>
              </w:rPr>
              <w:t>Әкімшілік деректерді</w:t>
            </w:r>
            <w:r>
              <w:br/>
            </w:r>
            <w:r>
              <w:rPr>
                <w:rFonts w:ascii="Times New Roman"/>
                <w:b w:val="false"/>
                <w:i w:val="false"/>
                <w:color w:val="000000"/>
                <w:sz w:val="20"/>
              </w:rPr>
              <w:t>жинауға арналған нысан</w:t>
            </w:r>
          </w:p>
        </w:tc>
      </w:tr>
    </w:tbl>
    <w:bookmarkStart w:name="z1461" w:id="1305"/>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305"/>
    <w:bookmarkStart w:name="z1462" w:id="1306"/>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306"/>
    <w:bookmarkStart w:name="z1463" w:id="1307"/>
    <w:p>
      <w:pPr>
        <w:spacing w:after="0"/>
        <w:ind w:left="0"/>
        <w:jc w:val="both"/>
      </w:pPr>
      <w:r>
        <w:rPr>
          <w:rFonts w:ascii="Times New Roman"/>
          <w:b w:val="false"/>
          <w:i w:val="false"/>
          <w:color w:val="000000"/>
          <w:sz w:val="28"/>
        </w:rPr>
        <w:t>
      Әкімшілік нысанның атауы: Таратылатын банктің, қызметі тоқтатылатын Қазақстан Республикасының бейрезидент банкі филиалының дебиторлық берешегін есепке алу журналы</w:t>
      </w:r>
    </w:p>
    <w:bookmarkEnd w:id="1307"/>
    <w:bookmarkStart w:name="z1464" w:id="1308"/>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F19-LKB</w:t>
      </w:r>
    </w:p>
    <w:bookmarkEnd w:id="1308"/>
    <w:bookmarkStart w:name="z1465" w:id="1309"/>
    <w:p>
      <w:pPr>
        <w:spacing w:after="0"/>
        <w:ind w:left="0"/>
        <w:jc w:val="both"/>
      </w:pPr>
      <w:r>
        <w:rPr>
          <w:rFonts w:ascii="Times New Roman"/>
          <w:b w:val="false"/>
          <w:i w:val="false"/>
          <w:color w:val="000000"/>
          <w:sz w:val="28"/>
        </w:rPr>
        <w:t xml:space="preserve">
      Кезеңділігі: біржолғы </w:t>
      </w:r>
    </w:p>
    <w:bookmarkEnd w:id="1309"/>
    <w:bookmarkStart w:name="z1466" w:id="1310"/>
    <w:p>
      <w:pPr>
        <w:spacing w:after="0"/>
        <w:ind w:left="0"/>
        <w:jc w:val="both"/>
      </w:pPr>
      <w:r>
        <w:rPr>
          <w:rFonts w:ascii="Times New Roman"/>
          <w:b w:val="false"/>
          <w:i w:val="false"/>
          <w:color w:val="000000"/>
          <w:sz w:val="28"/>
        </w:rPr>
        <w:t xml:space="preserve">
      Есепті кезең: 20__ жылғы "___" "___________" жағдай бойынша </w:t>
      </w:r>
    </w:p>
    <w:bookmarkEnd w:id="1310"/>
    <w:bookmarkStart w:name="z1467" w:id="1311"/>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банктері филиалдарының тарату комиссиялары </w:t>
      </w:r>
    </w:p>
    <w:bookmarkEnd w:id="1311"/>
    <w:bookmarkStart w:name="z1468" w:id="1312"/>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таратылатын банктің аралық тарату балансын немесе Қазақстан Республикасы бейрезидент банкінің филиалы қызметі тоқтатылатын активтері мен міндеттемелері туралы есепті жасаған күннен бастап 15 (он бес) жұмыс күні ішінде</w:t>
      </w:r>
    </w:p>
    <w:bookmarkEnd w:id="1312"/>
    <w:bookmarkStart w:name="z1469" w:id="1313"/>
    <w:p>
      <w:pPr>
        <w:spacing w:after="0"/>
        <w:ind w:left="0"/>
        <w:jc w:val="both"/>
      </w:pPr>
      <w:r>
        <w:rPr>
          <w:rFonts w:ascii="Times New Roman"/>
          <w:b w:val="false"/>
          <w:i w:val="false"/>
          <w:color w:val="000000"/>
          <w:sz w:val="28"/>
        </w:rPr>
        <w:t>
      Бизнес сәйкестендіру нөмірі______________________________________</w:t>
      </w:r>
    </w:p>
    <w:bookmarkEnd w:id="1313"/>
    <w:bookmarkStart w:name="z1470" w:id="1314"/>
    <w:p>
      <w:pPr>
        <w:spacing w:after="0"/>
        <w:ind w:left="0"/>
        <w:jc w:val="both"/>
      </w:pPr>
      <w:r>
        <w:rPr>
          <w:rFonts w:ascii="Times New Roman"/>
          <w:b w:val="false"/>
          <w:i w:val="false"/>
          <w:color w:val="000000"/>
          <w:sz w:val="28"/>
        </w:rPr>
        <w:t>
      Жинау әдісі: қағаз жеткізгіште және электронды түрде</w:t>
      </w:r>
    </w:p>
    <w:bookmarkEnd w:id="131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1472" w:id="1315"/>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дебиторлық берешегін есепке алу журналы</w:t>
      </w:r>
    </w:p>
    <w:bookmarkEnd w:id="131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теңгемен)</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Дебитордың атауы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процесінің басындағы дебиторлық берешек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Сыйақы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Берілген қарыздар, оның ішінде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тұлғаларға, оның ішінде: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қарыз және (немесе) сыйақы бойынша 90 күннен астам мерзімі өткен берешегі бар қарыздар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Басқа қарыздар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тұлғаларға, оның ішінде: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қарыз және (немесе) сыйақы бойынша 90 күннен астам мерзімі өткен берешегі бар қарыздар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қарыздар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дебиторлар, оның ішінде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Заңды тұлғалар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Жеке тұлғаларға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74" w:id="1316"/>
    <w:p>
      <w:pPr>
        <w:spacing w:after="0"/>
        <w:ind w:left="0"/>
        <w:jc w:val="both"/>
      </w:pPr>
      <w:r>
        <w:rPr>
          <w:rFonts w:ascii="Times New Roman"/>
          <w:b w:val="false"/>
          <w:i w:val="false"/>
          <w:color w:val="000000"/>
          <w:sz w:val="28"/>
        </w:rPr>
        <w:t>
      кестенің жалғасы</w:t>
      </w:r>
    </w:p>
    <w:bookmarkEnd w:id="131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Аралық тарату балансын жасау күніндегі дебиторлық берешек</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75" w:id="1317"/>
          <w:p>
            <w:pPr>
              <w:spacing w:after="20"/>
              <w:ind w:left="20"/>
              <w:jc w:val="both"/>
            </w:pPr>
            <w:r>
              <w:rPr>
                <w:rFonts w:ascii="Times New Roman"/>
                <w:b w:val="false"/>
                <w:i w:val="false"/>
                <w:color w:val="000000"/>
                <w:sz w:val="20"/>
              </w:rPr>
              <w:t>
Өзгерістер</w:t>
            </w:r>
          </w:p>
          <w:bookmarkEnd w:id="1317"/>
          <w:p>
            <w:pPr>
              <w:spacing w:after="20"/>
              <w:ind w:left="20"/>
              <w:jc w:val="both"/>
            </w:pPr>
            <w:r>
              <w:rPr>
                <w:rFonts w:ascii="Times New Roman"/>
                <w:b w:val="false"/>
                <w:i w:val="false"/>
                <w:color w:val="000000"/>
                <w:sz w:val="20"/>
              </w:rPr>
              <w:t>
(4-баған 3-баған)</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Өзгерістердің себептері</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борыш</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Сыйақы</w:t>
            </w: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Өтеу</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Есептен шығару</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Есептеулер</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де себептер</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76" w:id="1318"/>
    <w:p>
      <w:pPr>
        <w:spacing w:after="0"/>
        <w:ind w:left="0"/>
        <w:jc w:val="both"/>
      </w:pPr>
      <w:r>
        <w:rPr>
          <w:rFonts w:ascii="Times New Roman"/>
          <w:b w:val="false"/>
          <w:i w:val="false"/>
          <w:color w:val="000000"/>
          <w:sz w:val="28"/>
        </w:rPr>
        <w:t>
      кестенің жалғасы</w:t>
      </w:r>
    </w:p>
    <w:bookmarkEnd w:id="131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Борышты өндіріп алуға, оның ішінде банк, Қазақстан Республикасының бейрезидент банкі лицензиядан айырылғанға дейін берген талап-арызбен сотқа жүгіну</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Банктің, Қазақстан Республикасының бейрезидент банкі филиалының пайдасына сот шешімі</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Күні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Сомасы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Күні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Толық мөлшерде (сома)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77" w:id="1319"/>
          <w:p>
            <w:pPr>
              <w:spacing w:after="20"/>
              <w:ind w:left="20"/>
              <w:jc w:val="both"/>
            </w:pPr>
            <w:r>
              <w:rPr>
                <w:rFonts w:ascii="Times New Roman"/>
                <w:b w:val="false"/>
                <w:i w:val="false"/>
                <w:color w:val="000000"/>
                <w:sz w:val="20"/>
              </w:rPr>
              <w:t>
Ішінара</w:t>
            </w:r>
          </w:p>
          <w:bookmarkEnd w:id="1319"/>
          <w:p>
            <w:pPr>
              <w:spacing w:after="20"/>
              <w:ind w:left="20"/>
              <w:jc w:val="both"/>
            </w:pPr>
            <w:r>
              <w:rPr>
                <w:rFonts w:ascii="Times New Roman"/>
                <w:b w:val="false"/>
                <w:i w:val="false"/>
                <w:color w:val="000000"/>
                <w:sz w:val="20"/>
              </w:rPr>
              <w:t>
(сома)</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478" w:id="1320"/>
    <w:p>
      <w:pPr>
        <w:spacing w:after="0"/>
        <w:ind w:left="0"/>
        <w:jc w:val="both"/>
      </w:pPr>
      <w:r>
        <w:rPr>
          <w:rFonts w:ascii="Times New Roman"/>
          <w:b w:val="false"/>
          <w:i w:val="false"/>
          <w:color w:val="000000"/>
          <w:sz w:val="28"/>
        </w:rPr>
        <w:t>
      Атауы ________________ Мекенжайы __________________</w:t>
      </w:r>
    </w:p>
    <w:bookmarkEnd w:id="1320"/>
    <w:bookmarkStart w:name="z1479" w:id="1321"/>
    <w:p>
      <w:pPr>
        <w:spacing w:after="0"/>
        <w:ind w:left="0"/>
        <w:jc w:val="both"/>
      </w:pPr>
      <w:r>
        <w:rPr>
          <w:rFonts w:ascii="Times New Roman"/>
          <w:b w:val="false"/>
          <w:i w:val="false"/>
          <w:color w:val="000000"/>
          <w:sz w:val="28"/>
        </w:rPr>
        <w:t>
      Телефоны ________________________</w:t>
      </w:r>
    </w:p>
    <w:bookmarkEnd w:id="1321"/>
    <w:bookmarkStart w:name="z1480" w:id="1322"/>
    <w:p>
      <w:pPr>
        <w:spacing w:after="0"/>
        <w:ind w:left="0"/>
        <w:jc w:val="both"/>
      </w:pPr>
      <w:r>
        <w:rPr>
          <w:rFonts w:ascii="Times New Roman"/>
          <w:b w:val="false"/>
          <w:i w:val="false"/>
          <w:color w:val="000000"/>
          <w:sz w:val="28"/>
        </w:rPr>
        <w:t>
      Электрондық пошта мекенжайы ____________________________</w:t>
      </w:r>
    </w:p>
    <w:bookmarkEnd w:id="1322"/>
    <w:bookmarkStart w:name="z1481" w:id="1323"/>
    <w:p>
      <w:pPr>
        <w:spacing w:after="0"/>
        <w:ind w:left="0"/>
        <w:jc w:val="both"/>
      </w:pPr>
      <w:r>
        <w:rPr>
          <w:rFonts w:ascii="Times New Roman"/>
          <w:b w:val="false"/>
          <w:i w:val="false"/>
          <w:color w:val="000000"/>
          <w:sz w:val="28"/>
        </w:rPr>
        <w:t>
      Орындаушы _____________________________________ _______________</w:t>
      </w:r>
    </w:p>
    <w:bookmarkEnd w:id="1323"/>
    <w:bookmarkStart w:name="z1482" w:id="132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24"/>
    <w:bookmarkStart w:name="z1483" w:id="1325"/>
    <w:p>
      <w:pPr>
        <w:spacing w:after="0"/>
        <w:ind w:left="0"/>
        <w:jc w:val="both"/>
      </w:pPr>
      <w:r>
        <w:rPr>
          <w:rFonts w:ascii="Times New Roman"/>
          <w:b w:val="false"/>
          <w:i w:val="false"/>
          <w:color w:val="000000"/>
          <w:sz w:val="28"/>
        </w:rPr>
        <w:t xml:space="preserve">
      Бас бухгалтер немесе есепке қол қоюға уәкілетті адам </w:t>
      </w:r>
    </w:p>
    <w:bookmarkEnd w:id="1325"/>
    <w:bookmarkStart w:name="z1484" w:id="1326"/>
    <w:p>
      <w:pPr>
        <w:spacing w:after="0"/>
        <w:ind w:left="0"/>
        <w:jc w:val="both"/>
      </w:pPr>
      <w:r>
        <w:rPr>
          <w:rFonts w:ascii="Times New Roman"/>
          <w:b w:val="false"/>
          <w:i w:val="false"/>
          <w:color w:val="000000"/>
          <w:sz w:val="28"/>
        </w:rPr>
        <w:t>
      ___________________________________________ _______________</w:t>
      </w:r>
    </w:p>
    <w:bookmarkEnd w:id="1326"/>
    <w:bookmarkStart w:name="z1485" w:id="132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27"/>
    <w:bookmarkStart w:name="z1486" w:id="1328"/>
    <w:p>
      <w:pPr>
        <w:spacing w:after="0"/>
        <w:ind w:left="0"/>
        <w:jc w:val="both"/>
      </w:pPr>
      <w:r>
        <w:rPr>
          <w:rFonts w:ascii="Times New Roman"/>
          <w:b w:val="false"/>
          <w:i w:val="false"/>
          <w:color w:val="000000"/>
          <w:sz w:val="28"/>
        </w:rPr>
        <w:t>
      Төраға немесе есепке қол қоюға уәкілетті адам</w:t>
      </w:r>
    </w:p>
    <w:bookmarkEnd w:id="1328"/>
    <w:bookmarkStart w:name="z1487" w:id="1329"/>
    <w:p>
      <w:pPr>
        <w:spacing w:after="0"/>
        <w:ind w:left="0"/>
        <w:jc w:val="both"/>
      </w:pPr>
      <w:r>
        <w:rPr>
          <w:rFonts w:ascii="Times New Roman"/>
          <w:b w:val="false"/>
          <w:i w:val="false"/>
          <w:color w:val="000000"/>
          <w:sz w:val="28"/>
        </w:rPr>
        <w:t>
      ___________________________________________ _______________</w:t>
      </w:r>
    </w:p>
    <w:bookmarkEnd w:id="1329"/>
    <w:bookmarkStart w:name="z1488" w:id="133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30"/>
    <w:bookmarkStart w:name="z1489" w:id="1331"/>
    <w:p>
      <w:pPr>
        <w:spacing w:after="0"/>
        <w:ind w:left="0"/>
        <w:jc w:val="both"/>
      </w:pPr>
      <w:r>
        <w:rPr>
          <w:rFonts w:ascii="Times New Roman"/>
          <w:b w:val="false"/>
          <w:i w:val="false"/>
          <w:color w:val="000000"/>
          <w:sz w:val="28"/>
        </w:rPr>
        <w:t>
      Күні 20 жылғы "____" ______________</w:t>
      </w:r>
    </w:p>
    <w:bookmarkEnd w:id="1331"/>
    <w:bookmarkStart w:name="z1490" w:id="1332"/>
    <w:p>
      <w:pPr>
        <w:spacing w:after="0"/>
        <w:ind w:left="0"/>
        <w:jc w:val="both"/>
      </w:pPr>
      <w:r>
        <w:rPr>
          <w:rFonts w:ascii="Times New Roman"/>
          <w:b w:val="false"/>
          <w:i w:val="false"/>
          <w:color w:val="000000"/>
          <w:sz w:val="28"/>
        </w:rPr>
        <w:t xml:space="preserve">
      Таратылатын банктің, қызметі тоқтатылатын Қазақстан Республикасының бейрезиденті банкі филиалының дебиторлық берешегін есепке алу журналының соңғы парағының келесі бетінде "_____ парақта нөмірленген және тігілген" деген жазба жазылады. </w:t>
      </w:r>
    </w:p>
    <w:bookmarkEnd w:id="133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 қызметі</w:t>
            </w:r>
            <w:r>
              <w:br/>
            </w:r>
            <w:r>
              <w:rPr>
                <w:rFonts w:ascii="Times New Roman"/>
                <w:b w:val="false"/>
                <w:i w:val="false"/>
                <w:color w:val="000000"/>
                <w:sz w:val="20"/>
              </w:rPr>
              <w:t>тоқтатылатын Қазақстан</w:t>
            </w:r>
            <w:r>
              <w:br/>
            </w:r>
            <w:r>
              <w:rPr>
                <w:rFonts w:ascii="Times New Roman"/>
                <w:b w:val="false"/>
                <w:i w:val="false"/>
                <w:color w:val="000000"/>
                <w:sz w:val="20"/>
              </w:rPr>
              <w:t>Республикасының бейрезидент</w:t>
            </w:r>
            <w:r>
              <w:br/>
            </w:r>
            <w:r>
              <w:rPr>
                <w:rFonts w:ascii="Times New Roman"/>
                <w:b w:val="false"/>
                <w:i w:val="false"/>
                <w:color w:val="000000"/>
                <w:sz w:val="20"/>
              </w:rPr>
              <w:t>банкі филиалының дебиторлық</w:t>
            </w:r>
            <w:r>
              <w:br/>
            </w:r>
            <w:r>
              <w:rPr>
                <w:rFonts w:ascii="Times New Roman"/>
                <w:b w:val="false"/>
                <w:i w:val="false"/>
                <w:color w:val="000000"/>
                <w:sz w:val="20"/>
              </w:rPr>
              <w:t>берешегін есепке алу журналы</w:t>
            </w:r>
            <w:r>
              <w:br/>
            </w:r>
            <w:r>
              <w:rPr>
                <w:rFonts w:ascii="Times New Roman"/>
                <w:b w:val="false"/>
                <w:i w:val="false"/>
                <w:color w:val="000000"/>
                <w:sz w:val="20"/>
              </w:rPr>
              <w:t>нысанына қосымша</w:t>
            </w:r>
          </w:p>
        </w:tc>
      </w:tr>
    </w:tbl>
    <w:bookmarkStart w:name="z1492" w:id="1333"/>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жөніндегі түсіндірме</w:t>
      </w:r>
    </w:p>
    <w:bookmarkEnd w:id="1333"/>
    <w:bookmarkStart w:name="z1493" w:id="1334"/>
    <w:p>
      <w:pPr>
        <w:spacing w:after="0"/>
        <w:ind w:left="0"/>
        <w:jc w:val="left"/>
      </w:pPr>
      <w:r>
        <w:rPr>
          <w:rFonts w:ascii="Times New Roman"/>
          <w:b/>
          <w:i w:val="false"/>
          <w:color w:val="000000"/>
        </w:rPr>
        <w:t xml:space="preserve"> Таратылатын банктің, қызметі тоқтатылатын Қазақстан Республикасының бейрезидент банкі филиалының дебиторлық берешегін есепке алу журналы (индексі: F19-LKB, кезеңділігі: біржолғы)</w:t>
      </w:r>
    </w:p>
    <w:bookmarkEnd w:id="1334"/>
    <w:bookmarkStart w:name="z1494" w:id="1335"/>
    <w:p>
      <w:pPr>
        <w:spacing w:after="0"/>
        <w:ind w:left="0"/>
        <w:jc w:val="left"/>
      </w:pPr>
      <w:r>
        <w:rPr>
          <w:rFonts w:ascii="Times New Roman"/>
          <w:b/>
          <w:i w:val="false"/>
          <w:color w:val="000000"/>
        </w:rPr>
        <w:t xml:space="preserve"> 1-тарау. Жалпы ережелер</w:t>
      </w:r>
    </w:p>
    <w:bookmarkEnd w:id="1335"/>
    <w:bookmarkStart w:name="z1495" w:id="1336"/>
    <w:p>
      <w:pPr>
        <w:spacing w:after="0"/>
        <w:ind w:left="0"/>
        <w:jc w:val="both"/>
      </w:pPr>
      <w:r>
        <w:rPr>
          <w:rFonts w:ascii="Times New Roman"/>
          <w:b w:val="false"/>
          <w:i w:val="false"/>
          <w:color w:val="000000"/>
          <w:sz w:val="28"/>
        </w:rPr>
        <w:t>
      1. Осы түсіндірме (бұдан әрі – Түсіндірме) "Таратылатын банктің, қызметі тоқтатылатын Қазақстан Республикасының бейрезидент банкі филиалының дебиторлық берешегін есепке алу журналы" нысанын (бұдан әрі – Нысан) толтыру бойынша бірыңғай талаптарды айқындайды.</w:t>
      </w:r>
    </w:p>
    <w:bookmarkEnd w:id="1336"/>
    <w:bookmarkStart w:name="z1496" w:id="1337"/>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337"/>
    <w:bookmarkStart w:name="z1497" w:id="1338"/>
    <w:p>
      <w:pPr>
        <w:spacing w:after="0"/>
        <w:ind w:left="0"/>
        <w:jc w:val="both"/>
      </w:pPr>
      <w:r>
        <w:rPr>
          <w:rFonts w:ascii="Times New Roman"/>
          <w:b w:val="false"/>
          <w:i w:val="false"/>
          <w:color w:val="000000"/>
          <w:sz w:val="28"/>
        </w:rPr>
        <w:t>
      3. Нысандағы деректер мың теңгемен толтырылады. 500 (бес жүз) мың теңгеден кем сома 0 (нөлге) дейін дөңгелектенеді, ал 500 (бес жүзге) тең және одан жоғары сома 1000 (мың) теңгеге дейін дөңгелектенеді.</w:t>
      </w:r>
    </w:p>
    <w:bookmarkEnd w:id="1338"/>
    <w:bookmarkStart w:name="z1498" w:id="1339"/>
    <w:p>
      <w:pPr>
        <w:spacing w:after="0"/>
        <w:ind w:left="0"/>
        <w:jc w:val="both"/>
      </w:pPr>
      <w:r>
        <w:rPr>
          <w:rFonts w:ascii="Times New Roman"/>
          <w:b w:val="false"/>
          <w:i w:val="false"/>
          <w:color w:val="000000"/>
          <w:sz w:val="28"/>
        </w:rPr>
        <w:t>
      4. Нысанға тарату комиссиясының төрағасы, бас бухгалтер немесе есепке қол қоюға уәкілетті адамдар және орындаушы қол қояды.</w:t>
      </w:r>
    </w:p>
    <w:bookmarkEnd w:id="1339"/>
    <w:bookmarkStart w:name="z1499" w:id="1340"/>
    <w:p>
      <w:pPr>
        <w:spacing w:after="0"/>
        <w:ind w:left="0"/>
        <w:jc w:val="left"/>
      </w:pPr>
      <w:r>
        <w:rPr>
          <w:rFonts w:ascii="Times New Roman"/>
          <w:b/>
          <w:i w:val="false"/>
          <w:color w:val="000000"/>
        </w:rPr>
        <w:t xml:space="preserve"> 2-тарау. Нысанды толтыру жөніндегі түсіндірме</w:t>
      </w:r>
    </w:p>
    <w:bookmarkEnd w:id="1340"/>
    <w:bookmarkStart w:name="z1500" w:id="1341"/>
    <w:p>
      <w:pPr>
        <w:spacing w:after="0"/>
        <w:ind w:left="0"/>
        <w:jc w:val="both"/>
      </w:pPr>
      <w:r>
        <w:rPr>
          <w:rFonts w:ascii="Times New Roman"/>
          <w:b w:val="false"/>
          <w:i w:val="false"/>
          <w:color w:val="000000"/>
          <w:sz w:val="28"/>
        </w:rPr>
        <w:t>
      5. 1-бағанда дебитордың реттік нөмірі көрсетіледі (бір дебиторларды қоса нөмірлеуді есептемегенде).</w:t>
      </w:r>
    </w:p>
    <w:bookmarkEnd w:id="134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 Қаржы</w:t>
            </w:r>
            <w:r>
              <w:br/>
            </w:r>
            <w:r>
              <w:rPr>
                <w:rFonts w:ascii="Times New Roman"/>
                <w:b w:val="false"/>
                <w:i w:val="false"/>
                <w:color w:val="000000"/>
                <w:sz w:val="20"/>
              </w:rPr>
              <w:t>нарығын реттеу және дамыту</w:t>
            </w:r>
            <w:r>
              <w:br/>
            </w:r>
            <w:r>
              <w:rPr>
                <w:rFonts w:ascii="Times New Roman"/>
                <w:b w:val="false"/>
                <w:i w:val="false"/>
                <w:color w:val="000000"/>
                <w:sz w:val="20"/>
              </w:rPr>
              <w:t>агенттігі Басқармасының</w:t>
            </w:r>
            <w:r>
              <w:br/>
            </w:r>
            <w:r>
              <w:rPr>
                <w:rFonts w:ascii="Times New Roman"/>
                <w:b w:val="false"/>
                <w:i w:val="false"/>
                <w:color w:val="000000"/>
                <w:sz w:val="20"/>
              </w:rPr>
              <w:t>банктердің және Қазақстан</w:t>
            </w:r>
            <w:r>
              <w:br/>
            </w:r>
            <w:r>
              <w:rPr>
                <w:rFonts w:ascii="Times New Roman"/>
                <w:b w:val="false"/>
                <w:i w:val="false"/>
                <w:color w:val="000000"/>
                <w:sz w:val="20"/>
              </w:rPr>
              <w:t>Республикасы бейрезидент-</w:t>
            </w:r>
            <w:r>
              <w:br/>
            </w:r>
            <w:r>
              <w:rPr>
                <w:rFonts w:ascii="Times New Roman"/>
                <w:b w:val="false"/>
                <w:i w:val="false"/>
                <w:color w:val="000000"/>
                <w:sz w:val="20"/>
              </w:rPr>
              <w:t>банктері филиалдарының</w:t>
            </w:r>
            <w:r>
              <w:br/>
            </w:r>
            <w:r>
              <w:rPr>
                <w:rFonts w:ascii="Times New Roman"/>
                <w:b w:val="false"/>
                <w:i w:val="false"/>
                <w:color w:val="000000"/>
                <w:sz w:val="20"/>
              </w:rPr>
              <w:t>уақытша әкімшіліктері мен</w:t>
            </w:r>
            <w:r>
              <w:br/>
            </w:r>
            <w:r>
              <w:rPr>
                <w:rFonts w:ascii="Times New Roman"/>
                <w:b w:val="false"/>
                <w:i w:val="false"/>
                <w:color w:val="000000"/>
                <w:sz w:val="20"/>
              </w:rPr>
              <w:t>тарату комиссияларының</w:t>
            </w:r>
            <w:r>
              <w:br/>
            </w:r>
            <w:r>
              <w:rPr>
                <w:rFonts w:ascii="Times New Roman"/>
                <w:b w:val="false"/>
                <w:i w:val="false"/>
                <w:color w:val="000000"/>
                <w:sz w:val="20"/>
              </w:rPr>
              <w:t>қызметі мәселелері бойынша</w:t>
            </w:r>
            <w:r>
              <w:br/>
            </w:r>
            <w:r>
              <w:rPr>
                <w:rFonts w:ascii="Times New Roman"/>
                <w:b w:val="false"/>
                <w:i w:val="false"/>
                <w:color w:val="000000"/>
                <w:sz w:val="20"/>
              </w:rPr>
              <w:t>өзгерістер енгізілетін</w:t>
            </w:r>
            <w:r>
              <w:br/>
            </w:r>
            <w:r>
              <w:rPr>
                <w:rFonts w:ascii="Times New Roman"/>
                <w:b w:val="false"/>
                <w:i w:val="false"/>
                <w:color w:val="000000"/>
                <w:sz w:val="20"/>
              </w:rPr>
              <w:t>қаулыларының</w:t>
            </w:r>
            <w:r>
              <w:br/>
            </w:r>
            <w:r>
              <w:rPr>
                <w:rFonts w:ascii="Times New Roman"/>
                <w:b w:val="false"/>
                <w:i w:val="false"/>
                <w:color w:val="000000"/>
                <w:sz w:val="20"/>
              </w:rPr>
              <w:t>Тізімге 20-қосымша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20-қосымша</w:t>
            </w:r>
            <w:r>
              <w:br/>
            </w:r>
            <w:r>
              <w:rPr>
                <w:rFonts w:ascii="Times New Roman"/>
                <w:b w:val="false"/>
                <w:i w:val="false"/>
                <w:color w:val="000000"/>
                <w:sz w:val="20"/>
              </w:rPr>
              <w:t>Әкімшілік деректерді жинауға</w:t>
            </w:r>
            <w:r>
              <w:br/>
            </w:r>
            <w:r>
              <w:rPr>
                <w:rFonts w:ascii="Times New Roman"/>
                <w:b w:val="false"/>
                <w:i w:val="false"/>
                <w:color w:val="000000"/>
                <w:sz w:val="20"/>
              </w:rPr>
              <w:t>арналған нысан</w:t>
            </w:r>
          </w:p>
        </w:tc>
      </w:tr>
    </w:tbl>
    <w:bookmarkStart w:name="z1502" w:id="1342"/>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342"/>
    <w:bookmarkStart w:name="z1503" w:id="1343"/>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343"/>
    <w:bookmarkStart w:name="z1504" w:id="1344"/>
    <w:p>
      <w:pPr>
        <w:spacing w:after="0"/>
        <w:ind w:left="0"/>
        <w:jc w:val="both"/>
      </w:pPr>
      <w:r>
        <w:rPr>
          <w:rFonts w:ascii="Times New Roman"/>
          <w:b w:val="false"/>
          <w:i w:val="false"/>
          <w:color w:val="000000"/>
          <w:sz w:val="28"/>
        </w:rPr>
        <w:t>
      Әкімшілік нысанның атауы: Кредиторлар талаптарының тізілімі</w:t>
      </w:r>
    </w:p>
    <w:bookmarkEnd w:id="1344"/>
    <w:bookmarkStart w:name="z1505" w:id="1345"/>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нысанның индексі: F20-LKB </w:t>
      </w:r>
    </w:p>
    <w:bookmarkEnd w:id="1345"/>
    <w:bookmarkStart w:name="z1506" w:id="1346"/>
    <w:p>
      <w:pPr>
        <w:spacing w:after="0"/>
        <w:ind w:left="0"/>
        <w:jc w:val="both"/>
      </w:pPr>
      <w:r>
        <w:rPr>
          <w:rFonts w:ascii="Times New Roman"/>
          <w:b w:val="false"/>
          <w:i w:val="false"/>
          <w:color w:val="000000"/>
          <w:sz w:val="28"/>
        </w:rPr>
        <w:t xml:space="preserve">
      Кезеңділігі: біржолғы </w:t>
      </w:r>
    </w:p>
    <w:bookmarkEnd w:id="1346"/>
    <w:bookmarkStart w:name="z1507" w:id="1347"/>
    <w:p>
      <w:pPr>
        <w:spacing w:after="0"/>
        <w:ind w:left="0"/>
        <w:jc w:val="both"/>
      </w:pPr>
      <w:r>
        <w:rPr>
          <w:rFonts w:ascii="Times New Roman"/>
          <w:b w:val="false"/>
          <w:i w:val="false"/>
          <w:color w:val="000000"/>
          <w:sz w:val="28"/>
        </w:rPr>
        <w:t xml:space="preserve">
      Есепті кезең: 20__ жылғы "___" "___________" жағдай бойынша </w:t>
      </w:r>
    </w:p>
    <w:bookmarkEnd w:id="1347"/>
    <w:bookmarkStart w:name="z1508" w:id="1348"/>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таратылатын банктердің, қызметі тоқтатылатын Қазақстан Республикасының бейрезидент банктері филиалдарының тарату комиссиялары </w:t>
      </w:r>
    </w:p>
    <w:bookmarkEnd w:id="1348"/>
    <w:bookmarkStart w:name="z1509" w:id="1349"/>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таратылатын банктің аралық тарату балансын немесе Қазақстан Республикасы бейрезиденті банкінің филиалы қызметі тоқтатылатын активтері мен міндеттемелері туралы есепті жасаған күннен бастап 15 (он бес) жұмыс күні ішінде</w:t>
      </w:r>
    </w:p>
    <w:bookmarkEnd w:id="1349"/>
    <w:bookmarkStart w:name="z1510" w:id="1350"/>
    <w:p>
      <w:pPr>
        <w:spacing w:after="0"/>
        <w:ind w:left="0"/>
        <w:jc w:val="both"/>
      </w:pPr>
      <w:r>
        <w:rPr>
          <w:rFonts w:ascii="Times New Roman"/>
          <w:b w:val="false"/>
          <w:i w:val="false"/>
          <w:color w:val="000000"/>
          <w:sz w:val="28"/>
        </w:rPr>
        <w:t>
      Бизнес сәйкестендіру нөмірі______________________________________</w:t>
      </w:r>
    </w:p>
    <w:bookmarkEnd w:id="1350"/>
    <w:bookmarkStart w:name="z1511" w:id="1351"/>
    <w:p>
      <w:pPr>
        <w:spacing w:after="0"/>
        <w:ind w:left="0"/>
        <w:jc w:val="both"/>
      </w:pPr>
      <w:r>
        <w:rPr>
          <w:rFonts w:ascii="Times New Roman"/>
          <w:b w:val="false"/>
          <w:i w:val="false"/>
          <w:color w:val="000000"/>
          <w:sz w:val="28"/>
        </w:rPr>
        <w:t>
      Жинау әдісі: қағаз жеткізгіште және электронды түрде</w:t>
      </w:r>
    </w:p>
    <w:bookmarkEnd w:id="1351"/>
    <w:bookmarkStart w:name="z1512" w:id="1352"/>
    <w:p>
      <w:pPr>
        <w:spacing w:after="0"/>
        <w:ind w:left="0"/>
        <w:jc w:val="both"/>
      </w:pPr>
      <w:r>
        <w:rPr>
          <w:rFonts w:ascii="Times New Roman"/>
          <w:b w:val="false"/>
          <w:i w:val="false"/>
          <w:color w:val="000000"/>
          <w:sz w:val="28"/>
        </w:rPr>
        <w:t xml:space="preserve">
      Нысан </w:t>
      </w:r>
    </w:p>
    <w:bookmarkEnd w:id="1352"/>
    <w:bookmarkStart w:name="z1513" w:id="1353"/>
    <w:p>
      <w:pPr>
        <w:spacing w:after="0"/>
        <w:ind w:left="0"/>
        <w:jc w:val="left"/>
      </w:pPr>
      <w:r>
        <w:rPr>
          <w:rFonts w:ascii="Times New Roman"/>
          <w:b/>
          <w:i w:val="false"/>
          <w:color w:val="000000"/>
        </w:rPr>
        <w:t xml:space="preserve"> Кредиторлар талаптарының тізілімі</w:t>
      </w:r>
    </w:p>
    <w:bookmarkEnd w:id="135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"Бекітілді"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20__ жылғы "__" 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теңге</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Кредиторлар талаптарының әрбір кезегі бойынша кредиторлардың атауы</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комиссиясымен танылған талаптар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Тарату комиссиясы хаттамасының нөмірі мен күні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Танылған сома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10-кезек бойынша жиынтығы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11-кезек бойынша жиынтығы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12-кезек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1+2+3+4+5+6+7+8+9+10+11+12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20" w:id="1354"/>
    <w:p>
      <w:pPr>
        <w:spacing w:after="0"/>
        <w:ind w:left="0"/>
        <w:jc w:val="both"/>
      </w:pPr>
      <w:r>
        <w:rPr>
          <w:rFonts w:ascii="Times New Roman"/>
          <w:b w:val="false"/>
          <w:i w:val="false"/>
          <w:color w:val="000000"/>
          <w:sz w:val="28"/>
        </w:rPr>
        <w:t>
      Атауы ___________________________ Мекенжайы_______________________</w:t>
      </w:r>
    </w:p>
    <w:bookmarkEnd w:id="1354"/>
    <w:bookmarkStart w:name="z1521" w:id="1355"/>
    <w:p>
      <w:pPr>
        <w:spacing w:after="0"/>
        <w:ind w:left="0"/>
        <w:jc w:val="both"/>
      </w:pPr>
      <w:r>
        <w:rPr>
          <w:rFonts w:ascii="Times New Roman"/>
          <w:b w:val="false"/>
          <w:i w:val="false"/>
          <w:color w:val="000000"/>
          <w:sz w:val="28"/>
        </w:rPr>
        <w:t>
      Телефоны ________________________</w:t>
      </w:r>
    </w:p>
    <w:bookmarkEnd w:id="1355"/>
    <w:bookmarkStart w:name="z1522" w:id="1356"/>
    <w:p>
      <w:pPr>
        <w:spacing w:after="0"/>
        <w:ind w:left="0"/>
        <w:jc w:val="both"/>
      </w:pPr>
      <w:r>
        <w:rPr>
          <w:rFonts w:ascii="Times New Roman"/>
          <w:b w:val="false"/>
          <w:i w:val="false"/>
          <w:color w:val="000000"/>
          <w:sz w:val="28"/>
        </w:rPr>
        <w:t>
      Электрондық пошта мекенжайы ____________________________</w:t>
      </w:r>
    </w:p>
    <w:bookmarkEnd w:id="1356"/>
    <w:bookmarkStart w:name="z1523" w:id="1357"/>
    <w:p>
      <w:pPr>
        <w:spacing w:after="0"/>
        <w:ind w:left="0"/>
        <w:jc w:val="both"/>
      </w:pPr>
      <w:r>
        <w:rPr>
          <w:rFonts w:ascii="Times New Roman"/>
          <w:b w:val="false"/>
          <w:i w:val="false"/>
          <w:color w:val="000000"/>
          <w:sz w:val="28"/>
        </w:rPr>
        <w:t>
      Орындаушы _____________________________________ _______________</w:t>
      </w:r>
    </w:p>
    <w:bookmarkEnd w:id="1357"/>
    <w:bookmarkStart w:name="z1524" w:id="135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58"/>
    <w:bookmarkStart w:name="z1525" w:id="1359"/>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359"/>
    <w:bookmarkStart w:name="z1526" w:id="1360"/>
    <w:p>
      <w:pPr>
        <w:spacing w:after="0"/>
        <w:ind w:left="0"/>
        <w:jc w:val="both"/>
      </w:pPr>
      <w:r>
        <w:rPr>
          <w:rFonts w:ascii="Times New Roman"/>
          <w:b w:val="false"/>
          <w:i w:val="false"/>
          <w:color w:val="000000"/>
          <w:sz w:val="28"/>
        </w:rPr>
        <w:t>
      __________________________________________ ______________</w:t>
      </w:r>
    </w:p>
    <w:bookmarkEnd w:id="1360"/>
    <w:bookmarkStart w:name="z1527" w:id="1361"/>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61"/>
    <w:bookmarkStart w:name="z1528" w:id="1362"/>
    <w:p>
      <w:pPr>
        <w:spacing w:after="0"/>
        <w:ind w:left="0"/>
        <w:jc w:val="both"/>
      </w:pPr>
      <w:r>
        <w:rPr>
          <w:rFonts w:ascii="Times New Roman"/>
          <w:b w:val="false"/>
          <w:i w:val="false"/>
          <w:color w:val="000000"/>
          <w:sz w:val="28"/>
        </w:rPr>
        <w:t>
      Төраға немесе есепке қол қоюға уәкілетті адам</w:t>
      </w:r>
    </w:p>
    <w:bookmarkEnd w:id="1362"/>
    <w:bookmarkStart w:name="z1529" w:id="1363"/>
    <w:p>
      <w:pPr>
        <w:spacing w:after="0"/>
        <w:ind w:left="0"/>
        <w:jc w:val="both"/>
      </w:pPr>
      <w:r>
        <w:rPr>
          <w:rFonts w:ascii="Times New Roman"/>
          <w:b w:val="false"/>
          <w:i w:val="false"/>
          <w:color w:val="000000"/>
          <w:sz w:val="28"/>
        </w:rPr>
        <w:t>
      __________________________________________ _______________</w:t>
      </w:r>
    </w:p>
    <w:bookmarkEnd w:id="1363"/>
    <w:bookmarkStart w:name="z1530" w:id="136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64"/>
    <w:bookmarkStart w:name="z1531" w:id="1365"/>
    <w:p>
      <w:pPr>
        <w:spacing w:after="0"/>
        <w:ind w:left="0"/>
        <w:jc w:val="both"/>
      </w:pPr>
      <w:r>
        <w:rPr>
          <w:rFonts w:ascii="Times New Roman"/>
          <w:b w:val="false"/>
          <w:i w:val="false"/>
          <w:color w:val="000000"/>
          <w:sz w:val="28"/>
        </w:rPr>
        <w:t>
      Күні 20__жылғы "____" ______________</w:t>
      </w:r>
    </w:p>
    <w:bookmarkEnd w:id="1365"/>
    <w:bookmarkStart w:name="z1532" w:id="1366"/>
    <w:p>
      <w:pPr>
        <w:spacing w:after="0"/>
        <w:ind w:left="0"/>
        <w:jc w:val="both"/>
      </w:pPr>
      <w:r>
        <w:rPr>
          <w:rFonts w:ascii="Times New Roman"/>
          <w:b w:val="false"/>
          <w:i w:val="false"/>
          <w:color w:val="000000"/>
          <w:sz w:val="28"/>
        </w:rPr>
        <w:t>
      Кредиторлар талаптары тізілімінің соңғы парағының келесі бетінде "_____ парақта нөмірленген және тігілген" деген жазба жазылады.</w:t>
      </w:r>
    </w:p>
    <w:bookmarkEnd w:id="136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Кредиторлар талаптарының</w:t>
            </w:r>
            <w:r>
              <w:br/>
            </w:r>
            <w:r>
              <w:rPr>
                <w:rFonts w:ascii="Times New Roman"/>
                <w:b w:val="false"/>
                <w:i w:val="false"/>
                <w:color w:val="000000"/>
                <w:sz w:val="20"/>
              </w:rPr>
              <w:t>тізіліміне нысанына</w:t>
            </w:r>
            <w:r>
              <w:br/>
            </w:r>
            <w:r>
              <w:rPr>
                <w:rFonts w:ascii="Times New Roman"/>
                <w:b w:val="false"/>
                <w:i w:val="false"/>
                <w:color w:val="000000"/>
                <w:sz w:val="20"/>
              </w:rPr>
              <w:t>қосымша</w:t>
            </w:r>
          </w:p>
        </w:tc>
      </w:tr>
    </w:tbl>
    <w:bookmarkStart w:name="z1534" w:id="1367"/>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жөніндегі түсіндірме</w:t>
      </w:r>
    </w:p>
    <w:bookmarkEnd w:id="1367"/>
    <w:bookmarkStart w:name="z1535" w:id="1368"/>
    <w:p>
      <w:pPr>
        <w:spacing w:after="0"/>
        <w:ind w:left="0"/>
        <w:jc w:val="left"/>
      </w:pPr>
      <w:r>
        <w:rPr>
          <w:rFonts w:ascii="Times New Roman"/>
          <w:b/>
          <w:i w:val="false"/>
          <w:color w:val="000000"/>
        </w:rPr>
        <w:t xml:space="preserve"> Кредиторлар талаптарының тізілімі (индексі: F20-LKB, кезеңділігі: біржолғы)</w:t>
      </w:r>
    </w:p>
    <w:bookmarkEnd w:id="1368"/>
    <w:bookmarkStart w:name="z1536" w:id="1369"/>
    <w:p>
      <w:pPr>
        <w:spacing w:after="0"/>
        <w:ind w:left="0"/>
        <w:jc w:val="left"/>
      </w:pPr>
      <w:r>
        <w:rPr>
          <w:rFonts w:ascii="Times New Roman"/>
          <w:b/>
          <w:i w:val="false"/>
          <w:color w:val="000000"/>
        </w:rPr>
        <w:t xml:space="preserve"> 1-тарау. Жалпы ережелер</w:t>
      </w:r>
    </w:p>
    <w:bookmarkEnd w:id="1369"/>
    <w:bookmarkStart w:name="z1537" w:id="1370"/>
    <w:p>
      <w:pPr>
        <w:spacing w:after="0"/>
        <w:ind w:left="0"/>
        <w:jc w:val="both"/>
      </w:pPr>
      <w:r>
        <w:rPr>
          <w:rFonts w:ascii="Times New Roman"/>
          <w:b w:val="false"/>
          <w:i w:val="false"/>
          <w:color w:val="000000"/>
          <w:sz w:val="28"/>
        </w:rPr>
        <w:t>
      1. Осы түсіндірме (бұдан әрі – Түсіндірме) "Кредиторлар талаптарының тізілімі" нысанын (бұдан әрі – Нысан) толтыру бойынша бірыңғай талаптарды айқындайды.</w:t>
      </w:r>
    </w:p>
    <w:bookmarkEnd w:id="1370"/>
    <w:bookmarkStart w:name="z1538" w:id="1371"/>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371"/>
    <w:bookmarkStart w:name="z1539" w:id="1372"/>
    <w:p>
      <w:pPr>
        <w:spacing w:after="0"/>
        <w:ind w:left="0"/>
        <w:jc w:val="both"/>
      </w:pPr>
      <w:r>
        <w:rPr>
          <w:rFonts w:ascii="Times New Roman"/>
          <w:b w:val="false"/>
          <w:i w:val="false"/>
          <w:color w:val="000000"/>
          <w:sz w:val="28"/>
        </w:rPr>
        <w:t>
      3. Нысан уәкілетті органға 2 (екі) данада беріледі.</w:t>
      </w:r>
    </w:p>
    <w:bookmarkEnd w:id="1372"/>
    <w:bookmarkStart w:name="z1540" w:id="1373"/>
    <w:p>
      <w:pPr>
        <w:spacing w:after="0"/>
        <w:ind w:left="0"/>
        <w:jc w:val="both"/>
      </w:pPr>
      <w:r>
        <w:rPr>
          <w:rFonts w:ascii="Times New Roman"/>
          <w:b w:val="false"/>
          <w:i w:val="false"/>
          <w:color w:val="000000"/>
          <w:sz w:val="28"/>
        </w:rPr>
        <w:t>
      4. Нысанға тарату комиссиясының төрағасы, бас бухгалтер немесе есепке қол қоюға уәкілетті адамдар және орындаушы қол қояды.</w:t>
      </w:r>
    </w:p>
    <w:bookmarkEnd w:id="1373"/>
    <w:bookmarkStart w:name="z1541" w:id="1374"/>
    <w:p>
      <w:pPr>
        <w:spacing w:after="0"/>
        <w:ind w:left="0"/>
        <w:jc w:val="left"/>
      </w:pPr>
      <w:r>
        <w:rPr>
          <w:rFonts w:ascii="Times New Roman"/>
          <w:b/>
          <w:i w:val="false"/>
          <w:color w:val="000000"/>
        </w:rPr>
        <w:t xml:space="preserve"> 2-тарау. Нысанды толтыру жөніндегі түсіндірме</w:t>
      </w:r>
    </w:p>
    <w:bookmarkEnd w:id="1374"/>
    <w:bookmarkStart w:name="z1542" w:id="1375"/>
    <w:p>
      <w:pPr>
        <w:spacing w:after="0"/>
        <w:ind w:left="0"/>
        <w:jc w:val="both"/>
      </w:pPr>
      <w:r>
        <w:rPr>
          <w:rFonts w:ascii="Times New Roman"/>
          <w:b w:val="false"/>
          <w:i w:val="false"/>
          <w:color w:val="000000"/>
          <w:sz w:val="28"/>
        </w:rPr>
        <w:t>
      5. 1-бағанда кредитордың реттік нөмірі көрсетіледі (бір кезектегі бір кредиторды қоса нөмірлеуді есептемегенде).</w:t>
      </w:r>
    </w:p>
    <w:bookmarkEnd w:id="137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21-қосымша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21-қосымша</w:t>
            </w:r>
            <w:r>
              <w:br/>
            </w:r>
            <w:r>
              <w:rPr>
                <w:rFonts w:ascii="Times New Roman"/>
                <w:b w:val="false"/>
                <w:i w:val="false"/>
                <w:color w:val="000000"/>
                <w:sz w:val="20"/>
              </w:rPr>
              <w:t>Әкімшілік деректерді жинауға</w:t>
            </w:r>
            <w:r>
              <w:br/>
            </w:r>
            <w:r>
              <w:rPr>
                <w:rFonts w:ascii="Times New Roman"/>
                <w:b w:val="false"/>
                <w:i w:val="false"/>
                <w:color w:val="000000"/>
                <w:sz w:val="20"/>
              </w:rPr>
              <w:t>арналған нысан</w:t>
            </w:r>
          </w:p>
        </w:tc>
      </w:tr>
    </w:tbl>
    <w:bookmarkStart w:name="z1544" w:id="1376"/>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376"/>
    <w:bookmarkStart w:name="z1545" w:id="1377"/>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377"/>
    <w:bookmarkStart w:name="z1546" w:id="1378"/>
    <w:p>
      <w:pPr>
        <w:spacing w:after="0"/>
        <w:ind w:left="0"/>
        <w:jc w:val="both"/>
      </w:pPr>
      <w:r>
        <w:rPr>
          <w:rFonts w:ascii="Times New Roman"/>
          <w:b w:val="false"/>
          <w:i w:val="false"/>
          <w:color w:val="000000"/>
          <w:sz w:val="28"/>
        </w:rPr>
        <w:t xml:space="preserve">
      Әкімшілік нысанның атауы: Кредиторлар талаптарының тізіліміне өзгерістер және (немесе) толықтырулар </w:t>
      </w:r>
    </w:p>
    <w:bookmarkEnd w:id="1378"/>
    <w:bookmarkStart w:name="z1547" w:id="1379"/>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F21-LKB</w:t>
      </w:r>
    </w:p>
    <w:bookmarkEnd w:id="1379"/>
    <w:bookmarkStart w:name="z1548" w:id="1380"/>
    <w:p>
      <w:pPr>
        <w:spacing w:after="0"/>
        <w:ind w:left="0"/>
        <w:jc w:val="both"/>
      </w:pPr>
      <w:r>
        <w:rPr>
          <w:rFonts w:ascii="Times New Roman"/>
          <w:b w:val="false"/>
          <w:i w:val="false"/>
          <w:color w:val="000000"/>
          <w:sz w:val="28"/>
        </w:rPr>
        <w:t xml:space="preserve">
      Кезеңділігі: деректердің көрсеткіштерінің өзгерген жағдайларда </w:t>
      </w:r>
    </w:p>
    <w:bookmarkEnd w:id="1380"/>
    <w:bookmarkStart w:name="z1549" w:id="1381"/>
    <w:p>
      <w:pPr>
        <w:spacing w:after="0"/>
        <w:ind w:left="0"/>
        <w:jc w:val="both"/>
      </w:pPr>
      <w:r>
        <w:rPr>
          <w:rFonts w:ascii="Times New Roman"/>
          <w:b w:val="false"/>
          <w:i w:val="false"/>
          <w:color w:val="000000"/>
          <w:sz w:val="28"/>
        </w:rPr>
        <w:t xml:space="preserve">
      Есепті кезең: 20__ жылғы "___" "___________" жағдай бойынша </w:t>
      </w:r>
    </w:p>
    <w:bookmarkEnd w:id="1381"/>
    <w:bookmarkStart w:name="z1550" w:id="1382"/>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нысанды ұсынатын тұлғалар тобы: Таратылатын банктің, қызметі тоқтатылатын Қазақстан Республикасының бейрезиденті банкі филиалдарының тарату комиссиялары </w:t>
      </w:r>
    </w:p>
    <w:bookmarkEnd w:id="1382"/>
    <w:bookmarkStart w:name="z1551" w:id="1383"/>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тарату комиссиясы кредитордың талаптарын тану туралы шешім қабылдаған күннен бастап 10 (он) жұмыс күні ішінде</w:t>
      </w:r>
    </w:p>
    <w:bookmarkEnd w:id="1383"/>
    <w:bookmarkStart w:name="z1552" w:id="1384"/>
    <w:p>
      <w:pPr>
        <w:spacing w:after="0"/>
        <w:ind w:left="0"/>
        <w:jc w:val="both"/>
      </w:pPr>
      <w:r>
        <w:rPr>
          <w:rFonts w:ascii="Times New Roman"/>
          <w:b w:val="false"/>
          <w:i w:val="false"/>
          <w:color w:val="000000"/>
          <w:sz w:val="28"/>
        </w:rPr>
        <w:t>
      Бизнес сәйкестендіру нөмірі______________________________________</w:t>
      </w:r>
    </w:p>
    <w:bookmarkEnd w:id="1384"/>
    <w:bookmarkStart w:name="z1553" w:id="1385"/>
    <w:p>
      <w:pPr>
        <w:spacing w:after="0"/>
        <w:ind w:left="0"/>
        <w:jc w:val="both"/>
      </w:pPr>
      <w:r>
        <w:rPr>
          <w:rFonts w:ascii="Times New Roman"/>
          <w:b w:val="false"/>
          <w:i w:val="false"/>
          <w:color w:val="000000"/>
          <w:sz w:val="28"/>
        </w:rPr>
        <w:t>
      Жинау әдісі: қағаз жеткізгіште және электронды түрде</w:t>
      </w:r>
    </w:p>
    <w:bookmarkEnd w:id="138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555" w:id="1386"/>
    <w:p>
      <w:pPr>
        <w:spacing w:after="0"/>
        <w:ind w:left="0"/>
        <w:jc w:val="left"/>
      </w:pPr>
      <w:r>
        <w:rPr>
          <w:rFonts w:ascii="Times New Roman"/>
          <w:b/>
          <w:i w:val="false"/>
          <w:color w:val="000000"/>
        </w:rPr>
        <w:t xml:space="preserve"> Кредиторлар талаптарының тізіліміне өзгерістер және (немесе) толықтырулар</w:t>
      </w:r>
    </w:p>
    <w:bookmarkEnd w:id="138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"Бекітілді"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(қолы)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20 __ жылғы "___"_________</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Кредиторлардың атауы ("Қазақстан Республикасындағы банктер және банк қызметі туралы" Қазақстан Республикасы Заңының 120- бабының 5-тармағына сәйкес уәкілетті орган бекіткен кредиторлар талаптарының тізіліміне (бұдан әрі-кредиторлар талаптарының тізілімі) сәйкес және кредиторлар талаптарының әрбір кезегі бойынша кезектілік тәртібімен)</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Осыған дейін бекітілген кредиторлар талаптарының тізіліміне сәйкес сома </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(теңгемен)</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шетел валютасында</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шетел валютасы</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60" w:id="1387"/>
    <w:p>
      <w:pPr>
        <w:spacing w:after="0"/>
        <w:ind w:left="0"/>
        <w:jc w:val="both"/>
      </w:pPr>
      <w:r>
        <w:rPr>
          <w:rFonts w:ascii="Times New Roman"/>
          <w:b w:val="false"/>
          <w:i w:val="false"/>
          <w:color w:val="000000"/>
          <w:sz w:val="28"/>
        </w:rPr>
        <w:t>
      кестенің жалғасы</w:t>
      </w:r>
    </w:p>
    <w:bookmarkEnd w:id="138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Өзгеруге не толықтыруға жататын талаптар</w:t>
            </w:r>
          </w:p>
        </w:tc>
      </w:tr>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тарату комиссиясы хаттамасының нөмірі мен күні</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 не толықтырулар ескерілген сома</w:t>
            </w:r>
          </w:p>
        </w:tc>
        <w:tc>
          <w:tcPr>
            <w:tcW w:w="17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Баланстық шот нөмірі</w:t>
            </w:r>
          </w:p>
        </w:tc>
      </w:tr>
      <w:tr>
        <w:trPr>
          <w:trHeight w:val="30" w:hRule="atLeast"/>
        </w:trPr>
        <w:tc>
          <w:tcPr>
            <w:tcW w:w="0" w:type="auto"/>
            <w:vMerge/>
            <w:tcBorders>
              <w:top w:val="nil"/>
              <w:left w:val="single" w:color="cfcfcf" w:sz="5"/>
              <w:bottom w:val="single" w:color="cfcfcf" w:sz="5"/>
              <w:right w:val="single" w:color="cfcfcf" w:sz="5"/>
            </w:tcBorders>
          </w:tcP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(теңгемен)</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 валютасында </w:t>
            </w:r>
          </w:p>
        </w:tc>
        <w:tc>
          <w:tcPr>
            <w:tcW w:w="0" w:type="auto"/>
            <w:vMerge/>
            <w:tcBorders>
              <w:top w:val="nil"/>
              <w:left w:val="single" w:color="cfcfcf" w:sz="5"/>
              <w:bottom w:val="single" w:color="cfcfcf" w:sz="5"/>
              <w:right w:val="single" w:color="cfcfcf" w:sz="5"/>
            </w:tcBorders>
          </w:tcP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шетел валютасы</w:t>
            </w:r>
          </w:p>
        </w:tc>
        <w:tc>
          <w:tcPr>
            <w:tcW w:w="0" w:type="auto"/>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bookmarkStart w:name="z1561" w:id="1388"/>
    <w:p>
      <w:pPr>
        <w:spacing w:after="0"/>
        <w:ind w:left="0"/>
        <w:jc w:val="both"/>
      </w:pPr>
      <w:r>
        <w:rPr>
          <w:rFonts w:ascii="Times New Roman"/>
          <w:b w:val="false"/>
          <w:i w:val="false"/>
          <w:color w:val="000000"/>
          <w:sz w:val="28"/>
        </w:rPr>
        <w:t>
      кестенің жалғасы:</w:t>
      </w:r>
    </w:p>
    <w:bookmarkEnd w:id="138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Пайда болған айырмашылық (тиісінше 6 немесе 7-бағанның және 3 немесе 4-бағанның арасындағы)</w:t>
            </w: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ұлттық валютада (теңгемен)</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шетел валютасында </w:t>
            </w: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Америка Құрама Штаттарының доллары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еуро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Ресей рублі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өзге шетел валютасы </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62" w:id="1389"/>
    <w:p>
      <w:pPr>
        <w:spacing w:after="0"/>
        <w:ind w:left="0"/>
        <w:jc w:val="both"/>
      </w:pPr>
      <w:r>
        <w:rPr>
          <w:rFonts w:ascii="Times New Roman"/>
          <w:b w:val="false"/>
          <w:i w:val="false"/>
          <w:color w:val="000000"/>
          <w:sz w:val="28"/>
        </w:rPr>
        <w:t xml:space="preserve">
      кестенің жалғасы: </w:t>
      </w:r>
    </w:p>
    <w:bookmarkEnd w:id="13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Өзгерістер және (немесе) толықтырулар енгізуге негіздеме (оның ішінде құжаттардың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Кредиторға оның талабын тану туралы жауаптың күні мен нөмірі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63" w:id="1390"/>
    <w:p>
      <w:pPr>
        <w:spacing w:after="0"/>
        <w:ind w:left="0"/>
        <w:jc w:val="both"/>
      </w:pPr>
      <w:r>
        <w:rPr>
          <w:rFonts w:ascii="Times New Roman"/>
          <w:b w:val="false"/>
          <w:i w:val="false"/>
          <w:color w:val="000000"/>
          <w:sz w:val="28"/>
        </w:rPr>
        <w:t>
      Атауы ___________________________ Мекенжайы_______________________</w:t>
      </w:r>
    </w:p>
    <w:bookmarkEnd w:id="1390"/>
    <w:bookmarkStart w:name="z1564" w:id="1391"/>
    <w:p>
      <w:pPr>
        <w:spacing w:after="0"/>
        <w:ind w:left="0"/>
        <w:jc w:val="both"/>
      </w:pPr>
      <w:r>
        <w:rPr>
          <w:rFonts w:ascii="Times New Roman"/>
          <w:b w:val="false"/>
          <w:i w:val="false"/>
          <w:color w:val="000000"/>
          <w:sz w:val="28"/>
        </w:rPr>
        <w:t>
      Телефоны ________________________</w:t>
      </w:r>
    </w:p>
    <w:bookmarkEnd w:id="1391"/>
    <w:bookmarkStart w:name="z1565" w:id="1392"/>
    <w:p>
      <w:pPr>
        <w:spacing w:after="0"/>
        <w:ind w:left="0"/>
        <w:jc w:val="both"/>
      </w:pPr>
      <w:r>
        <w:rPr>
          <w:rFonts w:ascii="Times New Roman"/>
          <w:b w:val="false"/>
          <w:i w:val="false"/>
          <w:color w:val="000000"/>
          <w:sz w:val="28"/>
        </w:rPr>
        <w:t>
      Электрондық пошта мекенжайы ____________________________</w:t>
      </w:r>
    </w:p>
    <w:bookmarkEnd w:id="1392"/>
    <w:bookmarkStart w:name="z1566" w:id="1393"/>
    <w:p>
      <w:pPr>
        <w:spacing w:after="0"/>
        <w:ind w:left="0"/>
        <w:jc w:val="both"/>
      </w:pPr>
      <w:r>
        <w:rPr>
          <w:rFonts w:ascii="Times New Roman"/>
          <w:b w:val="false"/>
          <w:i w:val="false"/>
          <w:color w:val="000000"/>
          <w:sz w:val="28"/>
        </w:rPr>
        <w:t>
      Орындаушы _____________________________________ _______________</w:t>
      </w:r>
    </w:p>
    <w:bookmarkEnd w:id="1393"/>
    <w:bookmarkStart w:name="z1567" w:id="1394"/>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94"/>
    <w:bookmarkStart w:name="z1568" w:id="1395"/>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395"/>
    <w:bookmarkStart w:name="z1569" w:id="1396"/>
    <w:p>
      <w:pPr>
        <w:spacing w:after="0"/>
        <w:ind w:left="0"/>
        <w:jc w:val="both"/>
      </w:pPr>
      <w:r>
        <w:rPr>
          <w:rFonts w:ascii="Times New Roman"/>
          <w:b w:val="false"/>
          <w:i w:val="false"/>
          <w:color w:val="000000"/>
          <w:sz w:val="28"/>
        </w:rPr>
        <w:t>
      __________________________________________ _______________</w:t>
      </w:r>
    </w:p>
    <w:bookmarkEnd w:id="1396"/>
    <w:bookmarkStart w:name="z1570" w:id="1397"/>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397"/>
    <w:bookmarkStart w:name="z1571" w:id="1398"/>
    <w:p>
      <w:pPr>
        <w:spacing w:after="0"/>
        <w:ind w:left="0"/>
        <w:jc w:val="both"/>
      </w:pPr>
      <w:r>
        <w:rPr>
          <w:rFonts w:ascii="Times New Roman"/>
          <w:b w:val="false"/>
          <w:i w:val="false"/>
          <w:color w:val="000000"/>
          <w:sz w:val="28"/>
        </w:rPr>
        <w:t>
      Төраға немесе есепке қол қоюға уәкілетті адам</w:t>
      </w:r>
    </w:p>
    <w:bookmarkEnd w:id="1398"/>
    <w:bookmarkStart w:name="z1572" w:id="1399"/>
    <w:p>
      <w:pPr>
        <w:spacing w:after="0"/>
        <w:ind w:left="0"/>
        <w:jc w:val="both"/>
      </w:pPr>
      <w:r>
        <w:rPr>
          <w:rFonts w:ascii="Times New Roman"/>
          <w:b w:val="false"/>
          <w:i w:val="false"/>
          <w:color w:val="000000"/>
          <w:sz w:val="28"/>
        </w:rPr>
        <w:t>
      __________________________________________ _______________</w:t>
      </w:r>
    </w:p>
    <w:bookmarkEnd w:id="1399"/>
    <w:bookmarkStart w:name="z1573" w:id="1400"/>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400"/>
    <w:bookmarkStart w:name="z1574" w:id="1401"/>
    <w:p>
      <w:pPr>
        <w:spacing w:after="0"/>
        <w:ind w:left="0"/>
        <w:jc w:val="both"/>
      </w:pPr>
      <w:r>
        <w:rPr>
          <w:rFonts w:ascii="Times New Roman"/>
          <w:b w:val="false"/>
          <w:i w:val="false"/>
          <w:color w:val="000000"/>
          <w:sz w:val="28"/>
        </w:rPr>
        <w:t>
      Күні 20__жылғы "____" ______________</w:t>
      </w:r>
    </w:p>
    <w:bookmarkEnd w:id="1401"/>
    <w:bookmarkStart w:name="z1575" w:id="1402"/>
    <w:p>
      <w:pPr>
        <w:spacing w:after="0"/>
        <w:ind w:left="0"/>
        <w:jc w:val="both"/>
      </w:pPr>
      <w:r>
        <w:rPr>
          <w:rFonts w:ascii="Times New Roman"/>
          <w:b w:val="false"/>
          <w:i w:val="false"/>
          <w:color w:val="000000"/>
          <w:sz w:val="28"/>
        </w:rPr>
        <w:t>
      Кредиторлар талаптары тізілімінің соңғы парағының келесі бетінде "_____ парақта нөмірленген және тігілген" деген жазба жазылады.</w:t>
      </w:r>
    </w:p>
    <w:bookmarkEnd w:id="140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Кредиторлар талаптарының</w:t>
            </w:r>
            <w:r>
              <w:br/>
            </w:r>
            <w:r>
              <w:rPr>
                <w:rFonts w:ascii="Times New Roman"/>
                <w:b w:val="false"/>
                <w:i w:val="false"/>
                <w:color w:val="000000"/>
                <w:sz w:val="20"/>
              </w:rPr>
              <w:t>тізіліміне өзгерістер және</w:t>
            </w:r>
            <w:r>
              <w:br/>
            </w:r>
            <w:r>
              <w:rPr>
                <w:rFonts w:ascii="Times New Roman"/>
                <w:b w:val="false"/>
                <w:i w:val="false"/>
                <w:color w:val="000000"/>
                <w:sz w:val="20"/>
              </w:rPr>
              <w:t>(немесе) толықтырулар</w:t>
            </w:r>
            <w:r>
              <w:br/>
            </w:r>
            <w:r>
              <w:rPr>
                <w:rFonts w:ascii="Times New Roman"/>
                <w:b w:val="false"/>
                <w:i w:val="false"/>
                <w:color w:val="000000"/>
                <w:sz w:val="20"/>
              </w:rPr>
              <w:t>нысанына қосымша</w:t>
            </w:r>
          </w:p>
        </w:tc>
      </w:tr>
    </w:tbl>
    <w:bookmarkStart w:name="z1577" w:id="1403"/>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жөніндегі түсіндірме</w:t>
      </w:r>
    </w:p>
    <w:bookmarkEnd w:id="1403"/>
    <w:bookmarkStart w:name="z1578" w:id="1404"/>
    <w:p>
      <w:pPr>
        <w:spacing w:after="0"/>
        <w:ind w:left="0"/>
        <w:jc w:val="left"/>
      </w:pPr>
      <w:r>
        <w:rPr>
          <w:rFonts w:ascii="Times New Roman"/>
          <w:b/>
          <w:i w:val="false"/>
          <w:color w:val="000000"/>
        </w:rPr>
        <w:t xml:space="preserve"> Кредиторлар талаптарының тізіліміне өзгерістер және (немесе) толықтырулар (индексі: F21-LKB, кезеңділігі: деректер көрсеткіштерінің өзгерістері болған жағдайларда)</w:t>
      </w:r>
    </w:p>
    <w:bookmarkEnd w:id="1404"/>
    <w:bookmarkStart w:name="z1579" w:id="1405"/>
    <w:p>
      <w:pPr>
        <w:spacing w:after="0"/>
        <w:ind w:left="0"/>
        <w:jc w:val="left"/>
      </w:pPr>
      <w:r>
        <w:rPr>
          <w:rFonts w:ascii="Times New Roman"/>
          <w:b/>
          <w:i w:val="false"/>
          <w:color w:val="000000"/>
        </w:rPr>
        <w:t xml:space="preserve"> 1-тарау. Жалпы ережелер</w:t>
      </w:r>
    </w:p>
    <w:bookmarkEnd w:id="1405"/>
    <w:bookmarkStart w:name="z1580" w:id="1406"/>
    <w:p>
      <w:pPr>
        <w:spacing w:after="0"/>
        <w:ind w:left="0"/>
        <w:jc w:val="both"/>
      </w:pPr>
      <w:r>
        <w:rPr>
          <w:rFonts w:ascii="Times New Roman"/>
          <w:b w:val="false"/>
          <w:i w:val="false"/>
          <w:color w:val="000000"/>
          <w:sz w:val="28"/>
        </w:rPr>
        <w:t>
      1. Осы түсіндірме (бұдан әрі – Түсіндірме) "Кредиторлар талаптарының тізіліміне өзгерістер және (немесе) толықтырулар" нысанын (бұдан әрі – Нысан) толтыру бойынша бірыңғай талаптарды айқындайды.</w:t>
      </w:r>
    </w:p>
    <w:bookmarkEnd w:id="1406"/>
    <w:bookmarkStart w:name="z1581" w:id="1407"/>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407"/>
    <w:bookmarkStart w:name="z1582" w:id="1408"/>
    <w:p>
      <w:pPr>
        <w:spacing w:after="0"/>
        <w:ind w:left="0"/>
        <w:jc w:val="both"/>
      </w:pPr>
      <w:r>
        <w:rPr>
          <w:rFonts w:ascii="Times New Roman"/>
          <w:b w:val="false"/>
          <w:i w:val="false"/>
          <w:color w:val="000000"/>
          <w:sz w:val="28"/>
        </w:rPr>
        <w:t>
      3. Нысан кредиторлар талаптарының тізіліміне енгізілген кредиторлар талаптарының тізіліміне өзгерістер және (немесе) толықтырулар болған кезде бекіту үшін ұсынылады.</w:t>
      </w:r>
    </w:p>
    <w:bookmarkEnd w:id="1408"/>
    <w:bookmarkStart w:name="z1583" w:id="1409"/>
    <w:p>
      <w:pPr>
        <w:spacing w:after="0"/>
        <w:ind w:left="0"/>
        <w:jc w:val="both"/>
      </w:pPr>
      <w:r>
        <w:rPr>
          <w:rFonts w:ascii="Times New Roman"/>
          <w:b w:val="false"/>
          <w:i w:val="false"/>
          <w:color w:val="000000"/>
          <w:sz w:val="28"/>
        </w:rPr>
        <w:t>
      4. Нысанға тарату комиссиясының төрағасы, бас бухгалтер немесе есепке қол қоюға уәкілетті адамдар және орындаушы қол қояды.</w:t>
      </w:r>
    </w:p>
    <w:bookmarkEnd w:id="1409"/>
    <w:bookmarkStart w:name="z1584" w:id="1410"/>
    <w:p>
      <w:pPr>
        <w:spacing w:after="0"/>
        <w:ind w:left="0"/>
        <w:jc w:val="left"/>
      </w:pPr>
      <w:r>
        <w:rPr>
          <w:rFonts w:ascii="Times New Roman"/>
          <w:b/>
          <w:i w:val="false"/>
          <w:color w:val="000000"/>
        </w:rPr>
        <w:t xml:space="preserve"> 2-тарау. Нысанды толтыру бойынша түсіндірме</w:t>
      </w:r>
    </w:p>
    <w:bookmarkEnd w:id="1410"/>
    <w:bookmarkStart w:name="z1585" w:id="1411"/>
    <w:p>
      <w:pPr>
        <w:spacing w:after="0"/>
        <w:ind w:left="0"/>
        <w:jc w:val="both"/>
      </w:pPr>
      <w:r>
        <w:rPr>
          <w:rFonts w:ascii="Times New Roman"/>
          <w:b w:val="false"/>
          <w:i w:val="false"/>
          <w:color w:val="000000"/>
          <w:sz w:val="28"/>
        </w:rPr>
        <w:t>
      5. 3 және 4-бағандарда ұлттық және шетел валюталарында кредиторлар талаптарының тізіліміне барлық өзгерістер ескеріле отырып, уәкілетті орган бекіткен кредиторлар талаптарының жалпы сомасы көрсетіледі.</w:t>
      </w:r>
    </w:p>
    <w:bookmarkEnd w:id="1411"/>
    <w:bookmarkStart w:name="z1586" w:id="1412"/>
    <w:p>
      <w:pPr>
        <w:spacing w:after="0"/>
        <w:ind w:left="0"/>
        <w:jc w:val="both"/>
      </w:pPr>
      <w:r>
        <w:rPr>
          <w:rFonts w:ascii="Times New Roman"/>
          <w:b w:val="false"/>
          <w:i w:val="false"/>
          <w:color w:val="000000"/>
          <w:sz w:val="28"/>
        </w:rPr>
        <w:t>
      6. 6 және 7-бағандарда ұлттық және шетел валюталарындағы өзгерістер немесе толықтырулар ескерілген сома көрсетіледі.</w:t>
      </w:r>
    </w:p>
    <w:bookmarkEnd w:id="1412"/>
    <w:bookmarkStart w:name="z1587" w:id="1413"/>
    <w:p>
      <w:pPr>
        <w:spacing w:after="0"/>
        <w:ind w:left="0"/>
        <w:jc w:val="both"/>
      </w:pPr>
      <w:r>
        <w:rPr>
          <w:rFonts w:ascii="Times New Roman"/>
          <w:b w:val="false"/>
          <w:i w:val="false"/>
          <w:color w:val="000000"/>
          <w:sz w:val="28"/>
        </w:rPr>
        <w:t>
      7. 9 және 10-бағандарда өзгертуге не толықтыруға жататын талаптар мен кредиторлардың ұлттық және шетел валютасындағы талаптарының алдыңғы бекітілген тізіліміне сәйкес сома арасында туындаған айырма көрсетіледі.</w:t>
      </w:r>
    </w:p>
    <w:bookmarkEnd w:id="141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 банктердің және</w:t>
            </w:r>
            <w:r>
              <w:br/>
            </w:r>
            <w:r>
              <w:rPr>
                <w:rFonts w:ascii="Times New Roman"/>
                <w:b w:val="false"/>
                <w:i w:val="false"/>
                <w:color w:val="000000"/>
                <w:sz w:val="20"/>
              </w:rPr>
              <w:t>Қазақстан Республикасы</w:t>
            </w:r>
            <w:r>
              <w:br/>
            </w:r>
            <w:r>
              <w:rPr>
                <w:rFonts w:ascii="Times New Roman"/>
                <w:b w:val="false"/>
                <w:i w:val="false"/>
                <w:color w:val="000000"/>
                <w:sz w:val="20"/>
              </w:rPr>
              <w:t>бейрезидент-банктері</w:t>
            </w:r>
            <w:r>
              <w:br/>
            </w:r>
            <w:r>
              <w:rPr>
                <w:rFonts w:ascii="Times New Roman"/>
                <w:b w:val="false"/>
                <w:i w:val="false"/>
                <w:color w:val="000000"/>
                <w:sz w:val="20"/>
              </w:rPr>
              <w:t>филиалдарының уақытша</w:t>
            </w:r>
            <w:r>
              <w:br/>
            </w:r>
            <w:r>
              <w:rPr>
                <w:rFonts w:ascii="Times New Roman"/>
                <w:b w:val="false"/>
                <w:i w:val="false"/>
                <w:color w:val="000000"/>
                <w:sz w:val="20"/>
              </w:rPr>
              <w:t>әкімшіліктері мен тарату</w:t>
            </w:r>
            <w:r>
              <w:br/>
            </w:r>
            <w:r>
              <w:rPr>
                <w:rFonts w:ascii="Times New Roman"/>
                <w:b w:val="false"/>
                <w:i w:val="false"/>
                <w:color w:val="000000"/>
                <w:sz w:val="20"/>
              </w:rPr>
              <w:t>комиссияларының қызметі</w:t>
            </w:r>
            <w:r>
              <w:br/>
            </w:r>
            <w:r>
              <w:rPr>
                <w:rFonts w:ascii="Times New Roman"/>
                <w:b w:val="false"/>
                <w:i w:val="false"/>
                <w:color w:val="000000"/>
                <w:sz w:val="20"/>
              </w:rPr>
              <w:t>мәселелері бойынша өзгерістер</w:t>
            </w:r>
            <w:r>
              <w:br/>
            </w:r>
            <w:r>
              <w:rPr>
                <w:rFonts w:ascii="Times New Roman"/>
                <w:b w:val="false"/>
                <w:i w:val="false"/>
                <w:color w:val="000000"/>
                <w:sz w:val="20"/>
              </w:rPr>
              <w:t>енгізілетін қаулыларының</w:t>
            </w:r>
            <w:r>
              <w:br/>
            </w:r>
            <w:r>
              <w:rPr>
                <w:rFonts w:ascii="Times New Roman"/>
                <w:b w:val="false"/>
                <w:i w:val="false"/>
                <w:color w:val="000000"/>
                <w:sz w:val="20"/>
              </w:rPr>
              <w:t>Тізімге 22-қосымша</w:t>
            </w:r>
            <w:r>
              <w:br/>
            </w:r>
            <w:r>
              <w:rPr>
                <w:rFonts w:ascii="Times New Roman"/>
                <w:b w:val="false"/>
                <w:i w:val="false"/>
                <w:color w:val="000000"/>
                <w:sz w:val="20"/>
              </w:rPr>
              <w:t>Қазақстан Республикасының</w:t>
            </w:r>
            <w:r>
              <w:br/>
            </w:r>
            <w:r>
              <w:rPr>
                <w:rFonts w:ascii="Times New Roman"/>
                <w:b w:val="false"/>
                <w:i w:val="false"/>
                <w:color w:val="000000"/>
                <w:sz w:val="20"/>
              </w:rPr>
              <w:t>Қаржы нарығын реттеу және</w:t>
            </w:r>
            <w:r>
              <w:br/>
            </w:r>
            <w:r>
              <w:rPr>
                <w:rFonts w:ascii="Times New Roman"/>
                <w:b w:val="false"/>
                <w:i w:val="false"/>
                <w:color w:val="000000"/>
                <w:sz w:val="20"/>
              </w:rPr>
              <w:t>дамыту агенттігі</w:t>
            </w:r>
            <w:r>
              <w:br/>
            </w:r>
            <w:r>
              <w:rPr>
                <w:rFonts w:ascii="Times New Roman"/>
                <w:b w:val="false"/>
                <w:i w:val="false"/>
                <w:color w:val="000000"/>
                <w:sz w:val="20"/>
              </w:rPr>
              <w:t>Басқармасының</w:t>
            </w:r>
            <w:r>
              <w:br/>
            </w:r>
            <w:r>
              <w:rPr>
                <w:rFonts w:ascii="Times New Roman"/>
                <w:b w:val="false"/>
                <w:i w:val="false"/>
                <w:color w:val="000000"/>
                <w:sz w:val="20"/>
              </w:rPr>
              <w:t>2026 жылғы 1 сәуірдегі</w:t>
            </w:r>
            <w:r>
              <w:br/>
            </w:r>
            <w:r>
              <w:rPr>
                <w:rFonts w:ascii="Times New Roman"/>
                <w:b w:val="false"/>
                <w:i w:val="false"/>
                <w:color w:val="000000"/>
                <w:sz w:val="20"/>
              </w:rPr>
              <w:t>№ 47 қаулысына</w:t>
            </w:r>
            <w:r>
              <w:br/>
            </w:r>
            <w:r>
              <w:rPr>
                <w:rFonts w:ascii="Times New Roman"/>
                <w:b w:val="false"/>
                <w:i w:val="false"/>
                <w:color w:val="000000"/>
                <w:sz w:val="20"/>
              </w:rPr>
              <w:t>22-қосымша</w:t>
            </w:r>
          </w:p>
        </w:tc>
      </w:tr>
    </w:tbl>
    <w:bookmarkStart w:name="z1589" w:id="1414"/>
    <w:p>
      <w:pPr>
        <w:spacing w:after="0"/>
        <w:ind w:left="0"/>
        <w:jc w:val="both"/>
      </w:pPr>
      <w:r>
        <w:rPr>
          <w:rFonts w:ascii="Times New Roman"/>
          <w:b w:val="false"/>
          <w:i w:val="false"/>
          <w:color w:val="000000"/>
          <w:sz w:val="28"/>
        </w:rPr>
        <w:t>
      Әкімшілік деректерді жинауға</w:t>
      </w:r>
      <w:r>
        <w:rPr>
          <w:rFonts w:ascii="Times New Roman"/>
          <w:b w:val="false"/>
          <w:i w:val="false"/>
          <w:color w:val="000000"/>
          <w:sz w:val="28"/>
        </w:rPr>
        <w:t xml:space="preserve"> арналған нысан</w:t>
      </w:r>
    </w:p>
    <w:bookmarkEnd w:id="1414"/>
    <w:bookmarkStart w:name="z1591" w:id="1415"/>
    <w:p>
      <w:pPr>
        <w:spacing w:after="0"/>
        <w:ind w:left="0"/>
        <w:jc w:val="both"/>
      </w:pPr>
      <w:r>
        <w:rPr>
          <w:rFonts w:ascii="Times New Roman"/>
          <w:b w:val="false"/>
          <w:i w:val="false"/>
          <w:color w:val="000000"/>
          <w:sz w:val="28"/>
        </w:rPr>
        <w:t xml:space="preserve">
      Ұсынылады: қаржы нарығы мен қаржы ұйымдарын реттеу, бақылау және қадағалау жөніндегі уәкілетті органға </w:t>
      </w:r>
    </w:p>
    <w:bookmarkEnd w:id="1415"/>
    <w:bookmarkStart w:name="z1592" w:id="1416"/>
    <w:p>
      <w:pPr>
        <w:spacing w:after="0"/>
        <w:ind w:left="0"/>
        <w:jc w:val="both"/>
      </w:pPr>
      <w:r>
        <w:rPr>
          <w:rFonts w:ascii="Times New Roman"/>
          <w:b w:val="false"/>
          <w:i w:val="false"/>
          <w:color w:val="000000"/>
          <w:sz w:val="28"/>
        </w:rPr>
        <w:t xml:space="preserve">
      Әкімшілік деректерді өтеусіз негізде жинауға арналған нысан www.gov.kz/memleket/entities/ardfm интернет-ресурсында орналастырылған. </w:t>
      </w:r>
    </w:p>
    <w:bookmarkEnd w:id="1416"/>
    <w:bookmarkStart w:name="z1593" w:id="1417"/>
    <w:p>
      <w:pPr>
        <w:spacing w:after="0"/>
        <w:ind w:left="0"/>
        <w:jc w:val="both"/>
      </w:pPr>
      <w:r>
        <w:rPr>
          <w:rFonts w:ascii="Times New Roman"/>
          <w:b w:val="false"/>
          <w:i w:val="false"/>
          <w:color w:val="000000"/>
          <w:sz w:val="28"/>
        </w:rPr>
        <w:t>
      Әкімшілік нысанның атауы: Таратылатын банктің тарату балансы</w:t>
      </w:r>
    </w:p>
    <w:bookmarkEnd w:id="1417"/>
    <w:bookmarkStart w:name="z1594" w:id="1418"/>
    <w:p>
      <w:pPr>
        <w:spacing w:after="0"/>
        <w:ind w:left="0"/>
        <w:jc w:val="both"/>
      </w:pPr>
      <w:r>
        <w:rPr>
          <w:rFonts w:ascii="Times New Roman"/>
          <w:b w:val="false"/>
          <w:i w:val="false"/>
          <w:color w:val="000000"/>
          <w:sz w:val="28"/>
        </w:rPr>
        <w:t>
      Әкімшілік деректерді өтеусіз негізде жинауға арналған нысанның индексі: F22-LKB</w:t>
      </w:r>
    </w:p>
    <w:bookmarkEnd w:id="1418"/>
    <w:bookmarkStart w:name="z1595" w:id="1419"/>
    <w:p>
      <w:pPr>
        <w:spacing w:after="0"/>
        <w:ind w:left="0"/>
        <w:jc w:val="both"/>
      </w:pPr>
      <w:r>
        <w:rPr>
          <w:rFonts w:ascii="Times New Roman"/>
          <w:b w:val="false"/>
          <w:i w:val="false"/>
          <w:color w:val="000000"/>
          <w:sz w:val="28"/>
        </w:rPr>
        <w:t>
      Кезеңділігі: біржолғы</w:t>
      </w:r>
    </w:p>
    <w:bookmarkEnd w:id="1419"/>
    <w:bookmarkStart w:name="z1596" w:id="1420"/>
    <w:p>
      <w:pPr>
        <w:spacing w:after="0"/>
        <w:ind w:left="0"/>
        <w:jc w:val="both"/>
      </w:pPr>
      <w:r>
        <w:rPr>
          <w:rFonts w:ascii="Times New Roman"/>
          <w:b w:val="false"/>
          <w:i w:val="false"/>
          <w:color w:val="000000"/>
          <w:sz w:val="28"/>
        </w:rPr>
        <w:t>
      Есепті кезең: 20__ жылғы "___" "___________" жағдай бойынша</w:t>
      </w:r>
    </w:p>
    <w:bookmarkEnd w:id="1420"/>
    <w:bookmarkStart w:name="z1597" w:id="1421"/>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ұсынатын тұлғалар тобы: таратылатын банктердің тарату комиссиялары</w:t>
      </w:r>
    </w:p>
    <w:bookmarkEnd w:id="1421"/>
    <w:bookmarkStart w:name="z1598" w:id="1422"/>
    <w:p>
      <w:pPr>
        <w:spacing w:after="0"/>
        <w:ind w:left="0"/>
        <w:jc w:val="both"/>
      </w:pPr>
      <w:r>
        <w:rPr>
          <w:rFonts w:ascii="Times New Roman"/>
          <w:b w:val="false"/>
          <w:i w:val="false"/>
          <w:color w:val="000000"/>
          <w:sz w:val="28"/>
        </w:rPr>
        <w:t>
      Әкімшілік деректерді өтеусіз негізде жинауға арналған нысанды ұсыну мерзімі: аралық тарату балансын жасау мерзімі өткен күннен бастап 15 (он бес) жұмыс күні ішінде</w:t>
      </w:r>
    </w:p>
    <w:bookmarkEnd w:id="1422"/>
    <w:bookmarkStart w:name="z1599" w:id="1423"/>
    <w:p>
      <w:pPr>
        <w:spacing w:after="0"/>
        <w:ind w:left="0"/>
        <w:jc w:val="both"/>
      </w:pPr>
      <w:r>
        <w:rPr>
          <w:rFonts w:ascii="Times New Roman"/>
          <w:b w:val="false"/>
          <w:i w:val="false"/>
          <w:color w:val="000000"/>
          <w:sz w:val="28"/>
        </w:rPr>
        <w:t>
      Бизнес-сәйкестендіру нөмірі ______________________________________</w:t>
      </w:r>
    </w:p>
    <w:bookmarkEnd w:id="1423"/>
    <w:bookmarkStart w:name="z1600" w:id="1424"/>
    <w:p>
      <w:pPr>
        <w:spacing w:after="0"/>
        <w:ind w:left="0"/>
        <w:jc w:val="both"/>
      </w:pPr>
      <w:r>
        <w:rPr>
          <w:rFonts w:ascii="Times New Roman"/>
          <w:b w:val="false"/>
          <w:i w:val="false"/>
          <w:color w:val="000000"/>
          <w:sz w:val="28"/>
        </w:rPr>
        <w:t>
      Жинау әдісі: қағаз жеткізгіште және электронды түрде</w:t>
      </w:r>
    </w:p>
    <w:bookmarkEnd w:id="142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Нысан </w:t>
            </w:r>
          </w:p>
        </w:tc>
      </w:tr>
    </w:tbl>
    <w:bookmarkStart w:name="z1602" w:id="1425"/>
    <w:p>
      <w:pPr>
        <w:spacing w:after="0"/>
        <w:ind w:left="0"/>
        <w:jc w:val="left"/>
      </w:pPr>
      <w:r>
        <w:rPr>
          <w:rFonts w:ascii="Times New Roman"/>
          <w:b/>
          <w:i w:val="false"/>
          <w:color w:val="000000"/>
        </w:rPr>
        <w:t xml:space="preserve"> Таратылатын банктің тарату балансы</w:t>
      </w:r>
    </w:p>
    <w:bookmarkEnd w:id="142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03" w:id="1426"/>
          <w:p>
            <w:pPr>
              <w:spacing w:after="20"/>
              <w:ind w:left="20"/>
              <w:jc w:val="both"/>
            </w:pPr>
            <w:r>
              <w:rPr>
                <w:rFonts w:ascii="Times New Roman"/>
                <w:b w:val="false"/>
                <w:i w:val="false"/>
                <w:color w:val="000000"/>
                <w:sz w:val="20"/>
              </w:rPr>
              <w:t>
"Келісілді"</w:t>
            </w:r>
          </w:p>
          <w:bookmarkEnd w:id="1426"/>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__________________________________</w:t>
            </w:r>
          </w:p>
          <w:p>
            <w:pPr>
              <w:spacing w:after="20"/>
              <w:ind w:left="20"/>
              <w:jc w:val="both"/>
            </w:pPr>
            <w:r>
              <w:rPr>
                <w:rFonts w:ascii="Times New Roman"/>
                <w:b w:val="false"/>
                <w:i w:val="false"/>
                <w:color w:val="000000"/>
                <w:sz w:val="20"/>
              </w:rPr>
              <w:t>
20__жылғы "___"___________№___</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05" w:id="1427"/>
          <w:p>
            <w:pPr>
              <w:spacing w:after="20"/>
              <w:ind w:left="20"/>
              <w:jc w:val="both"/>
            </w:pPr>
            <w:r>
              <w:rPr>
                <w:rFonts w:ascii="Times New Roman"/>
                <w:b w:val="false"/>
                <w:i w:val="false"/>
                <w:color w:val="000000"/>
                <w:sz w:val="20"/>
              </w:rPr>
              <w:t>
"Бекітілді"</w:t>
            </w:r>
          </w:p>
          <w:bookmarkEnd w:id="1427"/>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__________________________________</w:t>
            </w:r>
          </w:p>
          <w:p>
            <w:pPr>
              <w:spacing w:after="20"/>
              <w:ind w:left="20"/>
              <w:jc w:val="both"/>
            </w:pPr>
            <w:r>
              <w:rPr>
                <w:rFonts w:ascii="Times New Roman"/>
                <w:b w:val="false"/>
                <w:i w:val="false"/>
                <w:color w:val="000000"/>
                <w:sz w:val="20"/>
              </w:rPr>
              <w:t>
20__жылғы "___"___________№___</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(мың теңге)</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Жол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Сомасы </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Жарғылық капитал, оның ішінде: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жай акциялар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артықшылықты акциялар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Өткен жылдардың бөлінбеген пайдасы (өтелмеген шығыны)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Бөлінбеген пайда (өтелмеген шығын)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608" w:id="1428"/>
    <w:p>
      <w:pPr>
        <w:spacing w:after="0"/>
        <w:ind w:left="0"/>
        <w:jc w:val="both"/>
      </w:pPr>
      <w:r>
        <w:rPr>
          <w:rFonts w:ascii="Times New Roman"/>
          <w:b w:val="false"/>
          <w:i w:val="false"/>
          <w:color w:val="000000"/>
          <w:sz w:val="28"/>
        </w:rPr>
        <w:t>
      Атауы ___________________________ Мекенжайы_______________________</w:t>
      </w:r>
    </w:p>
    <w:bookmarkEnd w:id="1428"/>
    <w:bookmarkStart w:name="z1609" w:id="1429"/>
    <w:p>
      <w:pPr>
        <w:spacing w:after="0"/>
        <w:ind w:left="0"/>
        <w:jc w:val="both"/>
      </w:pPr>
      <w:r>
        <w:rPr>
          <w:rFonts w:ascii="Times New Roman"/>
          <w:b w:val="false"/>
          <w:i w:val="false"/>
          <w:color w:val="000000"/>
          <w:sz w:val="28"/>
        </w:rPr>
        <w:t>
      Телефоны ________________________</w:t>
      </w:r>
    </w:p>
    <w:bookmarkEnd w:id="1429"/>
    <w:bookmarkStart w:name="z1610" w:id="1430"/>
    <w:p>
      <w:pPr>
        <w:spacing w:after="0"/>
        <w:ind w:left="0"/>
        <w:jc w:val="both"/>
      </w:pPr>
      <w:r>
        <w:rPr>
          <w:rFonts w:ascii="Times New Roman"/>
          <w:b w:val="false"/>
          <w:i w:val="false"/>
          <w:color w:val="000000"/>
          <w:sz w:val="28"/>
        </w:rPr>
        <w:t>
      Электрондық пошта мекенжайы ____________________________</w:t>
      </w:r>
    </w:p>
    <w:bookmarkEnd w:id="1430"/>
    <w:bookmarkStart w:name="z1611" w:id="1431"/>
    <w:p>
      <w:pPr>
        <w:spacing w:after="0"/>
        <w:ind w:left="0"/>
        <w:jc w:val="both"/>
      </w:pPr>
      <w:r>
        <w:rPr>
          <w:rFonts w:ascii="Times New Roman"/>
          <w:b w:val="false"/>
          <w:i w:val="false"/>
          <w:color w:val="000000"/>
          <w:sz w:val="28"/>
        </w:rPr>
        <w:t>
      Орындаушы _____________________________________ _______________</w:t>
      </w:r>
    </w:p>
    <w:bookmarkEnd w:id="1431"/>
    <w:bookmarkStart w:name="z1612" w:id="1432"/>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432"/>
    <w:bookmarkStart w:name="z1613" w:id="1433"/>
    <w:p>
      <w:pPr>
        <w:spacing w:after="0"/>
        <w:ind w:left="0"/>
        <w:jc w:val="both"/>
      </w:pPr>
      <w:r>
        <w:rPr>
          <w:rFonts w:ascii="Times New Roman"/>
          <w:b w:val="false"/>
          <w:i w:val="false"/>
          <w:color w:val="000000"/>
          <w:sz w:val="28"/>
        </w:rPr>
        <w:t>
      Бас бухгалтер немесе есепке қол қоюға уәкілетті адам</w:t>
      </w:r>
    </w:p>
    <w:bookmarkEnd w:id="1433"/>
    <w:bookmarkStart w:name="z1614" w:id="1434"/>
    <w:p>
      <w:pPr>
        <w:spacing w:after="0"/>
        <w:ind w:left="0"/>
        <w:jc w:val="both"/>
      </w:pPr>
      <w:r>
        <w:rPr>
          <w:rFonts w:ascii="Times New Roman"/>
          <w:b w:val="false"/>
          <w:i w:val="false"/>
          <w:color w:val="000000"/>
          <w:sz w:val="28"/>
        </w:rPr>
        <w:t>
      __________________________________________ _______________</w:t>
      </w:r>
    </w:p>
    <w:bookmarkEnd w:id="1434"/>
    <w:bookmarkStart w:name="z1615" w:id="1435"/>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435"/>
    <w:bookmarkStart w:name="z1616" w:id="1436"/>
    <w:p>
      <w:pPr>
        <w:spacing w:after="0"/>
        <w:ind w:left="0"/>
        <w:jc w:val="both"/>
      </w:pPr>
      <w:r>
        <w:rPr>
          <w:rFonts w:ascii="Times New Roman"/>
          <w:b w:val="false"/>
          <w:i w:val="false"/>
          <w:color w:val="000000"/>
          <w:sz w:val="28"/>
        </w:rPr>
        <w:t>
      Төраға немесе есепке қол қоюға уәкілетті адам</w:t>
      </w:r>
    </w:p>
    <w:bookmarkEnd w:id="1436"/>
    <w:bookmarkStart w:name="z1617" w:id="1437"/>
    <w:p>
      <w:pPr>
        <w:spacing w:after="0"/>
        <w:ind w:left="0"/>
        <w:jc w:val="both"/>
      </w:pPr>
      <w:r>
        <w:rPr>
          <w:rFonts w:ascii="Times New Roman"/>
          <w:b w:val="false"/>
          <w:i w:val="false"/>
          <w:color w:val="000000"/>
          <w:sz w:val="28"/>
        </w:rPr>
        <w:t>
      __________________________________________ _______________</w:t>
      </w:r>
    </w:p>
    <w:bookmarkEnd w:id="1437"/>
    <w:bookmarkStart w:name="z1618" w:id="1438"/>
    <w:p>
      <w:pPr>
        <w:spacing w:after="0"/>
        <w:ind w:left="0"/>
        <w:jc w:val="both"/>
      </w:pPr>
      <w:r>
        <w:rPr>
          <w:rFonts w:ascii="Times New Roman"/>
          <w:b w:val="false"/>
          <w:i w:val="false"/>
          <w:color w:val="000000"/>
          <w:sz w:val="28"/>
        </w:rPr>
        <w:t>
      тегі, аты және әкесінің аты (ол болған жағдайда) қолы, телефоны</w:t>
      </w:r>
    </w:p>
    <w:bookmarkEnd w:id="1438"/>
    <w:bookmarkStart w:name="z1619" w:id="1439"/>
    <w:p>
      <w:pPr>
        <w:spacing w:after="0"/>
        <w:ind w:left="0"/>
        <w:jc w:val="both"/>
      </w:pPr>
      <w:r>
        <w:rPr>
          <w:rFonts w:ascii="Times New Roman"/>
          <w:b w:val="false"/>
          <w:i w:val="false"/>
          <w:color w:val="000000"/>
          <w:sz w:val="28"/>
        </w:rPr>
        <w:t>
      Күні 20__жылғы "____" ______________</w:t>
      </w:r>
    </w:p>
    <w:bookmarkEnd w:id="143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Таратылатын банктің</w:t>
            </w:r>
            <w:r>
              <w:br/>
            </w:r>
            <w:r>
              <w:rPr>
                <w:rFonts w:ascii="Times New Roman"/>
                <w:b w:val="false"/>
                <w:i w:val="false"/>
                <w:color w:val="000000"/>
                <w:sz w:val="20"/>
              </w:rPr>
              <w:t>тарату балансы нысанына</w:t>
            </w:r>
            <w:r>
              <w:br/>
            </w:r>
            <w:r>
              <w:rPr>
                <w:rFonts w:ascii="Times New Roman"/>
                <w:b w:val="false"/>
                <w:i w:val="false"/>
                <w:color w:val="000000"/>
                <w:sz w:val="20"/>
              </w:rPr>
              <w:t>қосымша</w:t>
            </w:r>
          </w:p>
        </w:tc>
      </w:tr>
    </w:tbl>
    <w:bookmarkStart w:name="z1621" w:id="1440"/>
    <w:p>
      <w:pPr>
        <w:spacing w:after="0"/>
        <w:ind w:left="0"/>
        <w:jc w:val="left"/>
      </w:pPr>
      <w:r>
        <w:rPr>
          <w:rFonts w:ascii="Times New Roman"/>
          <w:b/>
          <w:i w:val="false"/>
          <w:color w:val="000000"/>
        </w:rPr>
        <w:t xml:space="preserve"> Әкімшілік деректерді өтеусіз негізде жинауға арналған нысанды толтыру жөніндегі түсіндірме</w:t>
      </w:r>
    </w:p>
    <w:bookmarkEnd w:id="1440"/>
    <w:bookmarkStart w:name="z1622" w:id="1441"/>
    <w:p>
      <w:pPr>
        <w:spacing w:after="0"/>
        <w:ind w:left="0"/>
        <w:jc w:val="left"/>
      </w:pPr>
      <w:r>
        <w:rPr>
          <w:rFonts w:ascii="Times New Roman"/>
          <w:b/>
          <w:i w:val="false"/>
          <w:color w:val="000000"/>
        </w:rPr>
        <w:t xml:space="preserve"> Таратылатын банктің тарату балансы (индексі: F22-LKB, кезеңділігі: біржолғы)</w:t>
      </w:r>
    </w:p>
    <w:bookmarkEnd w:id="1441"/>
    <w:bookmarkStart w:name="z1623" w:id="1442"/>
    <w:p>
      <w:pPr>
        <w:spacing w:after="0"/>
        <w:ind w:left="0"/>
        <w:jc w:val="left"/>
      </w:pPr>
      <w:r>
        <w:rPr>
          <w:rFonts w:ascii="Times New Roman"/>
          <w:b/>
          <w:i w:val="false"/>
          <w:color w:val="000000"/>
        </w:rPr>
        <w:t xml:space="preserve"> 1-тарау. Жалпы ережелер</w:t>
      </w:r>
    </w:p>
    <w:bookmarkEnd w:id="1442"/>
    <w:bookmarkStart w:name="z1624" w:id="1443"/>
    <w:p>
      <w:pPr>
        <w:spacing w:after="0"/>
        <w:ind w:left="0"/>
        <w:jc w:val="both"/>
      </w:pPr>
      <w:r>
        <w:rPr>
          <w:rFonts w:ascii="Times New Roman"/>
          <w:b w:val="false"/>
          <w:i w:val="false"/>
          <w:color w:val="000000"/>
          <w:sz w:val="28"/>
        </w:rPr>
        <w:t>
      1. Осы түсіндірме (бұдан әрі – Түсіндірме) "Таратылатын банктің тарату балансы" нысанын (бұдан әрі – Нысан) толтыру бойынша бірыңғай талаптарды айқындайды.</w:t>
      </w:r>
    </w:p>
    <w:bookmarkEnd w:id="1443"/>
    <w:bookmarkStart w:name="z1625" w:id="1444"/>
    <w:p>
      <w:pPr>
        <w:spacing w:after="0"/>
        <w:ind w:left="0"/>
        <w:jc w:val="both"/>
      </w:pPr>
      <w:r>
        <w:rPr>
          <w:rFonts w:ascii="Times New Roman"/>
          <w:b w:val="false"/>
          <w:i w:val="false"/>
          <w:color w:val="000000"/>
          <w:sz w:val="28"/>
        </w:rPr>
        <w:t>
      2. Нысан "Қазақстан Республикасындағы банктер және банк қызметі туралы" Қазақстан Республикасы Заңының 115-бабы 1-тармағының 1) тармақшасына сәйкес әзірленді.</w:t>
      </w:r>
    </w:p>
    <w:bookmarkEnd w:id="1444"/>
    <w:bookmarkStart w:name="z1626" w:id="1445"/>
    <w:p>
      <w:pPr>
        <w:spacing w:after="0"/>
        <w:ind w:left="0"/>
        <w:jc w:val="both"/>
      </w:pPr>
      <w:r>
        <w:rPr>
          <w:rFonts w:ascii="Times New Roman"/>
          <w:b w:val="false"/>
          <w:i w:val="false"/>
          <w:color w:val="000000"/>
          <w:sz w:val="28"/>
        </w:rPr>
        <w:t>
      3. Таратылатын банктің тарату балансы тарату комиссиясы таратылатын банк ісін аяқтау жөніндегі іс-шараларды толық көлемде жүргізгеннен кейін жасалады.</w:t>
      </w:r>
    </w:p>
    <w:bookmarkEnd w:id="1445"/>
    <w:bookmarkStart w:name="z1627" w:id="1446"/>
    <w:p>
      <w:pPr>
        <w:spacing w:after="0"/>
        <w:ind w:left="0"/>
        <w:jc w:val="both"/>
      </w:pPr>
      <w:r>
        <w:rPr>
          <w:rFonts w:ascii="Times New Roman"/>
          <w:b w:val="false"/>
          <w:i w:val="false"/>
          <w:color w:val="000000"/>
          <w:sz w:val="28"/>
        </w:rPr>
        <w:t>
      4. Нысанды жасау кезінде пайдаланылатын өлшем бірлігі теңгемен белгіленеді.</w:t>
      </w:r>
    </w:p>
    <w:bookmarkEnd w:id="1446"/>
    <w:bookmarkStart w:name="z1628" w:id="1447"/>
    <w:p>
      <w:pPr>
        <w:spacing w:after="0"/>
        <w:ind w:left="0"/>
        <w:jc w:val="both"/>
      </w:pPr>
      <w:r>
        <w:rPr>
          <w:rFonts w:ascii="Times New Roman"/>
          <w:b w:val="false"/>
          <w:i w:val="false"/>
          <w:color w:val="000000"/>
          <w:sz w:val="28"/>
        </w:rPr>
        <w:t>
      5. Нысанға тарату комиссиясының төрағасы, бас бухгалтер немесе есепке қол қоюға уәкілетті адамдар және орындаушы қол қояды.</w:t>
      </w:r>
    </w:p>
    <w:bookmarkEnd w:id="1447"/>
    <w:bookmarkStart w:name="z1629" w:id="1448"/>
    <w:p>
      <w:pPr>
        <w:spacing w:after="0"/>
        <w:ind w:left="0"/>
        <w:jc w:val="left"/>
      </w:pPr>
      <w:r>
        <w:rPr>
          <w:rFonts w:ascii="Times New Roman"/>
          <w:b/>
          <w:i w:val="false"/>
          <w:color w:val="000000"/>
        </w:rPr>
        <w:t xml:space="preserve"> 2-тарау. Нысанды толтыру бойынша түсіндірме</w:t>
      </w:r>
    </w:p>
    <w:bookmarkEnd w:id="1448"/>
    <w:bookmarkStart w:name="z1630" w:id="1449"/>
    <w:p>
      <w:pPr>
        <w:spacing w:after="0"/>
        <w:ind w:left="0"/>
        <w:jc w:val="both"/>
      </w:pPr>
      <w:r>
        <w:rPr>
          <w:rFonts w:ascii="Times New Roman"/>
          <w:b w:val="false"/>
          <w:i w:val="false"/>
          <w:color w:val="000000"/>
          <w:sz w:val="28"/>
        </w:rPr>
        <w:t>
      6. Ерікті түрде таратылатын банктің тарату балансын толтыру кезінде "келісілген" деген белгі толтырылмайды.</w:t>
      </w:r>
    </w:p>
    <w:bookmarkEnd w:id="1449"/>
    <w:bookmarkStart w:name="z1631" w:id="1450"/>
    <w:p>
      <w:pPr>
        <w:spacing w:after="0"/>
        <w:ind w:left="0"/>
        <w:jc w:val="both"/>
      </w:pPr>
      <w:r>
        <w:rPr>
          <w:rFonts w:ascii="Times New Roman"/>
          <w:b w:val="false"/>
          <w:i w:val="false"/>
          <w:color w:val="000000"/>
          <w:sz w:val="28"/>
        </w:rPr>
        <w:t>
      7. 2-бағанда тарату балансы шотының атауы көрсетіледі.</w:t>
      </w:r>
    </w:p>
    <w:bookmarkEnd w:id="1450"/>
    <w:bookmarkStart w:name="z1632" w:id="1451"/>
    <w:p>
      <w:pPr>
        <w:spacing w:after="0"/>
        <w:ind w:left="0"/>
        <w:jc w:val="both"/>
      </w:pPr>
      <w:r>
        <w:rPr>
          <w:rFonts w:ascii="Times New Roman"/>
          <w:b w:val="false"/>
          <w:i w:val="false"/>
          <w:color w:val="000000"/>
          <w:sz w:val="28"/>
        </w:rPr>
        <w:t>
      8. 3-бағанда тарату балансы шоттарының сомасы көрсетіледі.</w:t>
      </w:r>
    </w:p>
    <w:bookmarkEnd w:id="145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