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e7cdc" w14:textId="9fe7c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30 қыркүйектегі № 220 бұйрығы. Қазақстан Республикасының Әділет министрлігінде 2026 жылғы 2 қазанда № 40072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8"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0"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11"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5"/>
    <w:bookmarkStart w:name="z12"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Экология және табиғи ресурстар вице-министріне жүктелсін.</w:t>
      </w:r>
    </w:p>
    <w:bookmarkEnd w:id="6"/>
    <w:bookmarkStart w:name="z13" w:id="7"/>
    <w:p>
      <w:pPr>
        <w:spacing w:after="0"/>
        <w:ind w:left="0"/>
        <w:jc w:val="both"/>
      </w:pPr>
      <w:r>
        <w:rPr>
          <w:rFonts w:ascii="Times New Roman"/>
          <w:b w:val="false"/>
          <w:i w:val="false"/>
          <w:color w:val="000000"/>
          <w:sz w:val="28"/>
        </w:rPr>
        <w:t xml:space="preserve">
      4. Осы бұйрық 2027 жылғы 16 ақпаннан бастап қолданысқа енгізілетін Тізбенің </w:t>
      </w:r>
      <w:r>
        <w:rPr>
          <w:rFonts w:ascii="Times New Roman"/>
          <w:b w:val="false"/>
          <w:i w:val="false"/>
          <w:color w:val="000000"/>
          <w:sz w:val="28"/>
        </w:rPr>
        <w:t>12-тармағының</w:t>
      </w:r>
      <w:r>
        <w:rPr>
          <w:rFonts w:ascii="Times New Roman"/>
          <w:b w:val="false"/>
          <w:i w:val="false"/>
          <w:color w:val="000000"/>
          <w:sz w:val="28"/>
        </w:rPr>
        <w:t xml:space="preserve"> он сегізінші абзацын, 20-тармағының он үшінші, он төртінші, он сегізінші, он тоғызыншы және жиырмасыншы абзацтарын, 2027 жылғы 1 қаңтардан бастап қолданысқа енгізілетін Тізбенің </w:t>
      </w:r>
      <w:r>
        <w:rPr>
          <w:rFonts w:ascii="Times New Roman"/>
          <w:b w:val="false"/>
          <w:i w:val="false"/>
          <w:color w:val="000000"/>
          <w:sz w:val="28"/>
        </w:rPr>
        <w:t>24-тармағының</w:t>
      </w:r>
      <w:r>
        <w:rPr>
          <w:rFonts w:ascii="Times New Roman"/>
          <w:b w:val="false"/>
          <w:i w:val="false"/>
          <w:color w:val="000000"/>
          <w:sz w:val="28"/>
        </w:rPr>
        <w:t xml:space="preserve"> алтыншы және жетінші абзацтарын, </w:t>
      </w:r>
      <w:r>
        <w:rPr>
          <w:rFonts w:ascii="Times New Roman"/>
          <w:b w:val="false"/>
          <w:i w:val="false"/>
          <w:color w:val="000000"/>
          <w:sz w:val="28"/>
        </w:rPr>
        <w:t>26-тармағының</w:t>
      </w:r>
      <w:r>
        <w:rPr>
          <w:rFonts w:ascii="Times New Roman"/>
          <w:b w:val="false"/>
          <w:i w:val="false"/>
          <w:color w:val="000000"/>
          <w:sz w:val="28"/>
        </w:rPr>
        <w:t xml:space="preserve"> жетінші және сегізінші абзацтарын қоспағанда,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bookmarkStart w:name="z15" w:id="8"/>
    <w:p>
      <w:pPr>
        <w:spacing w:after="0"/>
        <w:ind w:left="0"/>
        <w:jc w:val="both"/>
      </w:pPr>
      <w:r>
        <w:rPr>
          <w:rFonts w:ascii="Times New Roman"/>
          <w:b w:val="false"/>
          <w:i w:val="false"/>
          <w:color w:val="000000"/>
          <w:sz w:val="28"/>
        </w:rPr>
        <w:t>
      "КЕЛІСІЛДІ"</w:t>
      </w:r>
    </w:p>
    <w:bookmarkEnd w:id="8"/>
    <w:bookmarkStart w:name="z16" w:id="9"/>
    <w:p>
      <w:pPr>
        <w:spacing w:after="0"/>
        <w:ind w:left="0"/>
        <w:jc w:val="both"/>
      </w:pPr>
      <w:r>
        <w:rPr>
          <w:rFonts w:ascii="Times New Roman"/>
          <w:b w:val="false"/>
          <w:i w:val="false"/>
          <w:color w:val="000000"/>
          <w:sz w:val="28"/>
        </w:rPr>
        <w:t>
      Қазақстан Республикасының</w:t>
      </w:r>
    </w:p>
    <w:bookmarkEnd w:id="9"/>
    <w:bookmarkStart w:name="z17" w:id="10"/>
    <w:p>
      <w:pPr>
        <w:spacing w:after="0"/>
        <w:ind w:left="0"/>
        <w:jc w:val="both"/>
      </w:pPr>
      <w:r>
        <w:rPr>
          <w:rFonts w:ascii="Times New Roman"/>
          <w:b w:val="false"/>
          <w:i w:val="false"/>
          <w:color w:val="000000"/>
          <w:sz w:val="28"/>
        </w:rPr>
        <w:t>
      Ауыл шаруашылығы министрлігі</w:t>
      </w:r>
    </w:p>
    <w:bookmarkEnd w:id="10"/>
    <w:bookmarkStart w:name="z18" w:id="11"/>
    <w:p>
      <w:pPr>
        <w:spacing w:after="0"/>
        <w:ind w:left="0"/>
        <w:jc w:val="both"/>
      </w:pPr>
      <w:r>
        <w:rPr>
          <w:rFonts w:ascii="Times New Roman"/>
          <w:b w:val="false"/>
          <w:i w:val="false"/>
          <w:color w:val="000000"/>
          <w:sz w:val="28"/>
        </w:rPr>
        <w:t>
      "КЕЛІСІЛДІ"</w:t>
      </w:r>
    </w:p>
    <w:bookmarkEnd w:id="11"/>
    <w:bookmarkStart w:name="z19" w:id="12"/>
    <w:p>
      <w:pPr>
        <w:spacing w:after="0"/>
        <w:ind w:left="0"/>
        <w:jc w:val="both"/>
      </w:pPr>
      <w:r>
        <w:rPr>
          <w:rFonts w:ascii="Times New Roman"/>
          <w:b w:val="false"/>
          <w:i w:val="false"/>
          <w:color w:val="000000"/>
          <w:sz w:val="28"/>
        </w:rPr>
        <w:t>
      Қазақстан Республикасының</w:t>
      </w:r>
    </w:p>
    <w:bookmarkEnd w:id="12"/>
    <w:bookmarkStart w:name="z20" w:id="13"/>
    <w:p>
      <w:pPr>
        <w:spacing w:after="0"/>
        <w:ind w:left="0"/>
        <w:jc w:val="both"/>
      </w:pPr>
      <w:r>
        <w:rPr>
          <w:rFonts w:ascii="Times New Roman"/>
          <w:b w:val="false"/>
          <w:i w:val="false"/>
          <w:color w:val="000000"/>
          <w:sz w:val="28"/>
        </w:rPr>
        <w:t>
      Ғылым және жоғары білім министрлігі</w:t>
      </w:r>
    </w:p>
    <w:bookmarkEnd w:id="13"/>
    <w:bookmarkStart w:name="z21" w:id="14"/>
    <w:p>
      <w:pPr>
        <w:spacing w:after="0"/>
        <w:ind w:left="0"/>
        <w:jc w:val="both"/>
      </w:pPr>
      <w:r>
        <w:rPr>
          <w:rFonts w:ascii="Times New Roman"/>
          <w:b w:val="false"/>
          <w:i w:val="false"/>
          <w:color w:val="000000"/>
          <w:sz w:val="28"/>
        </w:rPr>
        <w:t>
      "КЕЛІСІЛДІ"</w:t>
      </w:r>
    </w:p>
    <w:bookmarkEnd w:id="14"/>
    <w:bookmarkStart w:name="z22" w:id="15"/>
    <w:p>
      <w:pPr>
        <w:spacing w:after="0"/>
        <w:ind w:left="0"/>
        <w:jc w:val="both"/>
      </w:pPr>
      <w:r>
        <w:rPr>
          <w:rFonts w:ascii="Times New Roman"/>
          <w:b w:val="false"/>
          <w:i w:val="false"/>
          <w:color w:val="000000"/>
          <w:sz w:val="28"/>
        </w:rPr>
        <w:t>
      Қазақстан Республикасының</w:t>
      </w:r>
    </w:p>
    <w:bookmarkEnd w:id="15"/>
    <w:bookmarkStart w:name="z23" w:id="16"/>
    <w:p>
      <w:pPr>
        <w:spacing w:after="0"/>
        <w:ind w:left="0"/>
        <w:jc w:val="both"/>
      </w:pPr>
      <w:r>
        <w:rPr>
          <w:rFonts w:ascii="Times New Roman"/>
          <w:b w:val="false"/>
          <w:i w:val="false"/>
          <w:color w:val="000000"/>
          <w:sz w:val="28"/>
        </w:rPr>
        <w:t>
      Жасанды интеллект және</w:t>
      </w:r>
    </w:p>
    <w:bookmarkEnd w:id="16"/>
    <w:bookmarkStart w:name="z24" w:id="17"/>
    <w:p>
      <w:pPr>
        <w:spacing w:after="0"/>
        <w:ind w:left="0"/>
        <w:jc w:val="both"/>
      </w:pPr>
      <w:r>
        <w:rPr>
          <w:rFonts w:ascii="Times New Roman"/>
          <w:b w:val="false"/>
          <w:i w:val="false"/>
          <w:color w:val="000000"/>
          <w:sz w:val="28"/>
        </w:rPr>
        <w:t>
      цифрлық даму министрлігі</w:t>
      </w:r>
    </w:p>
    <w:bookmarkEnd w:id="17"/>
    <w:bookmarkStart w:name="z25" w:id="18"/>
    <w:p>
      <w:pPr>
        <w:spacing w:after="0"/>
        <w:ind w:left="0"/>
        <w:jc w:val="both"/>
      </w:pPr>
      <w:r>
        <w:rPr>
          <w:rFonts w:ascii="Times New Roman"/>
          <w:b w:val="false"/>
          <w:i w:val="false"/>
          <w:color w:val="000000"/>
          <w:sz w:val="28"/>
        </w:rPr>
        <w:t>
      "КЕЛІСІЛДІ"</w:t>
      </w:r>
    </w:p>
    <w:bookmarkEnd w:id="18"/>
    <w:bookmarkStart w:name="z26" w:id="19"/>
    <w:p>
      <w:pPr>
        <w:spacing w:after="0"/>
        <w:ind w:left="0"/>
        <w:jc w:val="both"/>
      </w:pPr>
      <w:r>
        <w:rPr>
          <w:rFonts w:ascii="Times New Roman"/>
          <w:b w:val="false"/>
          <w:i w:val="false"/>
          <w:color w:val="000000"/>
          <w:sz w:val="28"/>
        </w:rPr>
        <w:t>
      Қазақстан Республикасының</w:t>
      </w:r>
    </w:p>
    <w:bookmarkEnd w:id="19"/>
    <w:bookmarkStart w:name="z27" w:id="20"/>
    <w:p>
      <w:pPr>
        <w:spacing w:after="0"/>
        <w:ind w:left="0"/>
        <w:jc w:val="both"/>
      </w:pPr>
      <w:r>
        <w:rPr>
          <w:rFonts w:ascii="Times New Roman"/>
          <w:b w:val="false"/>
          <w:i w:val="false"/>
          <w:color w:val="000000"/>
          <w:sz w:val="28"/>
        </w:rPr>
        <w:t>
      Ішкі істер министрлігі</w:t>
      </w:r>
    </w:p>
    <w:bookmarkEnd w:id="20"/>
    <w:bookmarkStart w:name="z28" w:id="21"/>
    <w:p>
      <w:pPr>
        <w:spacing w:after="0"/>
        <w:ind w:left="0"/>
        <w:jc w:val="both"/>
      </w:pPr>
      <w:r>
        <w:rPr>
          <w:rFonts w:ascii="Times New Roman"/>
          <w:b w:val="false"/>
          <w:i w:val="false"/>
          <w:color w:val="000000"/>
          <w:sz w:val="28"/>
        </w:rPr>
        <w:t>
      "КЕЛІСІЛДІ"</w:t>
      </w:r>
    </w:p>
    <w:bookmarkEnd w:id="21"/>
    <w:bookmarkStart w:name="z29" w:id="22"/>
    <w:p>
      <w:pPr>
        <w:spacing w:after="0"/>
        <w:ind w:left="0"/>
        <w:jc w:val="both"/>
      </w:pPr>
      <w:r>
        <w:rPr>
          <w:rFonts w:ascii="Times New Roman"/>
          <w:b w:val="false"/>
          <w:i w:val="false"/>
          <w:color w:val="000000"/>
          <w:sz w:val="28"/>
        </w:rPr>
        <w:t>
      Қазақстан Республикасының</w:t>
      </w:r>
    </w:p>
    <w:bookmarkEnd w:id="22"/>
    <w:bookmarkStart w:name="z30" w:id="23"/>
    <w:p>
      <w:pPr>
        <w:spacing w:after="0"/>
        <w:ind w:left="0"/>
        <w:jc w:val="both"/>
      </w:pPr>
      <w:r>
        <w:rPr>
          <w:rFonts w:ascii="Times New Roman"/>
          <w:b w:val="false"/>
          <w:i w:val="false"/>
          <w:color w:val="000000"/>
          <w:sz w:val="28"/>
        </w:rPr>
        <w:t>
      Қаржы министрлігі</w:t>
      </w:r>
    </w:p>
    <w:bookmarkEnd w:id="23"/>
    <w:bookmarkStart w:name="z31" w:id="24"/>
    <w:p>
      <w:pPr>
        <w:spacing w:after="0"/>
        <w:ind w:left="0"/>
        <w:jc w:val="both"/>
      </w:pPr>
      <w:r>
        <w:rPr>
          <w:rFonts w:ascii="Times New Roman"/>
          <w:b w:val="false"/>
          <w:i w:val="false"/>
          <w:color w:val="000000"/>
          <w:sz w:val="28"/>
        </w:rPr>
        <w:t>
      "КЕЛІСІЛДІ"</w:t>
      </w:r>
    </w:p>
    <w:bookmarkEnd w:id="24"/>
    <w:bookmarkStart w:name="z32" w:id="25"/>
    <w:p>
      <w:pPr>
        <w:spacing w:after="0"/>
        <w:ind w:left="0"/>
        <w:jc w:val="both"/>
      </w:pPr>
      <w:r>
        <w:rPr>
          <w:rFonts w:ascii="Times New Roman"/>
          <w:b w:val="false"/>
          <w:i w:val="false"/>
          <w:color w:val="000000"/>
          <w:sz w:val="28"/>
        </w:rPr>
        <w:t>
      Қазақстан Республикасының</w:t>
      </w:r>
    </w:p>
    <w:bookmarkEnd w:id="25"/>
    <w:bookmarkStart w:name="z33" w:id="26"/>
    <w:p>
      <w:pPr>
        <w:spacing w:after="0"/>
        <w:ind w:left="0"/>
        <w:jc w:val="both"/>
      </w:pPr>
      <w:r>
        <w:rPr>
          <w:rFonts w:ascii="Times New Roman"/>
          <w:b w:val="false"/>
          <w:i w:val="false"/>
          <w:color w:val="000000"/>
          <w:sz w:val="28"/>
        </w:rPr>
        <w:t>
      Ұлттық экономика министрлігі</w:t>
      </w:r>
    </w:p>
    <w:bookmarkEnd w:id="26"/>
    <w:bookmarkStart w:name="z34" w:id="27"/>
    <w:p>
      <w:pPr>
        <w:spacing w:after="0"/>
        <w:ind w:left="0"/>
        <w:jc w:val="both"/>
      </w:pPr>
      <w:r>
        <w:rPr>
          <w:rFonts w:ascii="Times New Roman"/>
          <w:b w:val="false"/>
          <w:i w:val="false"/>
          <w:color w:val="000000"/>
          <w:sz w:val="28"/>
        </w:rPr>
        <w:t>
      "КЕЛІСІЛДІ"</w:t>
      </w:r>
    </w:p>
    <w:bookmarkEnd w:id="27"/>
    <w:bookmarkStart w:name="z35" w:id="28"/>
    <w:p>
      <w:pPr>
        <w:spacing w:after="0"/>
        <w:ind w:left="0"/>
        <w:jc w:val="both"/>
      </w:pPr>
      <w:r>
        <w:rPr>
          <w:rFonts w:ascii="Times New Roman"/>
          <w:b w:val="false"/>
          <w:i w:val="false"/>
          <w:color w:val="000000"/>
          <w:sz w:val="28"/>
        </w:rPr>
        <w:t>
      Қазақстан Республикасы</w:t>
      </w:r>
    </w:p>
    <w:bookmarkEnd w:id="28"/>
    <w:bookmarkStart w:name="z36" w:id="29"/>
    <w:p>
      <w:pPr>
        <w:spacing w:after="0"/>
        <w:ind w:left="0"/>
        <w:jc w:val="both"/>
      </w:pPr>
      <w:r>
        <w:rPr>
          <w:rFonts w:ascii="Times New Roman"/>
          <w:b w:val="false"/>
          <w:i w:val="false"/>
          <w:color w:val="000000"/>
          <w:sz w:val="28"/>
        </w:rPr>
        <w:t>
      Стратегиялық жоспарлау</w:t>
      </w:r>
    </w:p>
    <w:bookmarkEnd w:id="29"/>
    <w:bookmarkStart w:name="z37" w:id="30"/>
    <w:p>
      <w:pPr>
        <w:spacing w:after="0"/>
        <w:ind w:left="0"/>
        <w:jc w:val="both"/>
      </w:pPr>
      <w:r>
        <w:rPr>
          <w:rFonts w:ascii="Times New Roman"/>
          <w:b w:val="false"/>
          <w:i w:val="false"/>
          <w:color w:val="000000"/>
          <w:sz w:val="28"/>
        </w:rPr>
        <w:t>
      және реформалар агенттігінің</w:t>
      </w:r>
    </w:p>
    <w:bookmarkEnd w:id="30"/>
    <w:bookmarkStart w:name="z38" w:id="31"/>
    <w:p>
      <w:pPr>
        <w:spacing w:after="0"/>
        <w:ind w:left="0"/>
        <w:jc w:val="both"/>
      </w:pPr>
      <w:r>
        <w:rPr>
          <w:rFonts w:ascii="Times New Roman"/>
          <w:b w:val="false"/>
          <w:i w:val="false"/>
          <w:color w:val="000000"/>
          <w:sz w:val="28"/>
        </w:rPr>
        <w:t>
      Ұлттық статистика бюросы</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қыркүйектегі</w:t>
            </w:r>
            <w:r>
              <w:br/>
            </w:r>
            <w:r>
              <w:rPr>
                <w:rFonts w:ascii="Times New Roman"/>
                <w:b w:val="false"/>
                <w:i w:val="false"/>
                <w:color w:val="000000"/>
                <w:sz w:val="20"/>
              </w:rPr>
              <w:t>№ 220 бұйрығына қосымша</w:t>
            </w:r>
          </w:p>
        </w:tc>
      </w:tr>
    </w:tbl>
    <w:bookmarkStart w:name="z40" w:id="32"/>
    <w:p>
      <w:pPr>
        <w:spacing w:after="0"/>
        <w:ind w:left="0"/>
        <w:jc w:val="left"/>
      </w:pPr>
      <w:r>
        <w:rPr>
          <w:rFonts w:ascii="Times New Roman"/>
          <w:b/>
          <w:i w:val="false"/>
          <w:color w:val="000000"/>
        </w:rPr>
        <w:t xml:space="preserve"> Өзгерістер енгізілетін кейбір бұйрықтардың тізбесі</w:t>
      </w:r>
    </w:p>
    <w:bookmarkEnd w:id="32"/>
    <w:bookmarkStart w:name="z41" w:id="33"/>
    <w:p>
      <w:pPr>
        <w:spacing w:after="0"/>
        <w:ind w:left="0"/>
        <w:jc w:val="both"/>
      </w:pPr>
      <w:r>
        <w:rPr>
          <w:rFonts w:ascii="Times New Roman"/>
          <w:b w:val="false"/>
          <w:i w:val="false"/>
          <w:color w:val="000000"/>
          <w:sz w:val="28"/>
        </w:rPr>
        <w:t xml:space="preserve">
      1. "Қазақстан Республикасы аумағындағы жануарлар түрлерін есепке алуды жүргізу жөніндегі нұсқаулықты бекіту туралы" Қазақстан Республикасы Ауыл шаруашылығы министрінің 2012 жылғы 1 наурыздағы № 25-03-01/82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7492 болып тіркелген) мынадай өзгерістер енгізілсін:</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3" w:id="34"/>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258) тармақшасына</w:t>
      </w:r>
      <w:r>
        <w:rPr>
          <w:rFonts w:ascii="Times New Roman"/>
          <w:b w:val="false"/>
          <w:i w:val="false"/>
          <w:color w:val="000000"/>
          <w:sz w:val="28"/>
        </w:rPr>
        <w:t xml:space="preserve"> сәйкес БҰЙЫРАМЫН:";</w:t>
      </w:r>
    </w:p>
    <w:bookmarkEnd w:id="34"/>
    <w:bookmarkStart w:name="z44" w:id="3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аумағында жануарлар түрлерінің есебін жүргізу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6" w:id="36"/>
    <w:p>
      <w:pPr>
        <w:spacing w:after="0"/>
        <w:ind w:left="0"/>
        <w:jc w:val="both"/>
      </w:pPr>
      <w:r>
        <w:rPr>
          <w:rFonts w:ascii="Times New Roman"/>
          <w:b w:val="false"/>
          <w:i w:val="false"/>
          <w:color w:val="000000"/>
          <w:sz w:val="28"/>
        </w:rPr>
        <w:t xml:space="preserve">
      "1. Осы Қазақстан Республикасының аумағында жануарлар түрлерінің есебін жүргізу жөніндегі нұсқаулық (бұдан әрі – Нұсқаулық) "Қазақстан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258) тармақшасына</w:t>
      </w:r>
      <w:r>
        <w:rPr>
          <w:rFonts w:ascii="Times New Roman"/>
          <w:b w:val="false"/>
          <w:i w:val="false"/>
          <w:color w:val="000000"/>
          <w:sz w:val="28"/>
        </w:rPr>
        <w:t xml:space="preserve"> сәйкес әзірленді және Қазақстан Республикасының аумағында жануарлар түрлерінің есебін жүргізу тәртібін нақтылайды.".</w:t>
      </w:r>
    </w:p>
    <w:bookmarkEnd w:id="36"/>
    <w:bookmarkStart w:name="z47" w:id="37"/>
    <w:p>
      <w:pPr>
        <w:spacing w:after="0"/>
        <w:ind w:left="0"/>
        <w:jc w:val="both"/>
      </w:pPr>
      <w:r>
        <w:rPr>
          <w:rFonts w:ascii="Times New Roman"/>
          <w:b w:val="false"/>
          <w:i w:val="false"/>
          <w:color w:val="000000"/>
          <w:sz w:val="28"/>
        </w:rPr>
        <w:t xml:space="preserve">
      2. "Аңшылық минимумын бекіту туралы" Қазақстан Республикасы Ауыл шаруашылығы министрінің 2012 жылғы 13 наурыздағы № 25-03-02/95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7545 болып тіркелген) мынадай өзгерістер енгізілсін:</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9" w:id="38"/>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262) тармақшасына</w:t>
      </w:r>
      <w:r>
        <w:rPr>
          <w:rFonts w:ascii="Times New Roman"/>
          <w:b w:val="false"/>
          <w:i w:val="false"/>
          <w:color w:val="000000"/>
          <w:sz w:val="28"/>
        </w:rPr>
        <w:t xml:space="preserve"> сәйкес БҰЙЫРАМЫН:";</w:t>
      </w:r>
    </w:p>
    <w:bookmarkEnd w:id="38"/>
    <w:bookmarkStart w:name="z50" w:id="39"/>
    <w:p>
      <w:pPr>
        <w:spacing w:after="0"/>
        <w:ind w:left="0"/>
        <w:jc w:val="both"/>
      </w:pPr>
      <w:r>
        <w:rPr>
          <w:rFonts w:ascii="Times New Roman"/>
          <w:b w:val="false"/>
          <w:i w:val="false"/>
          <w:color w:val="000000"/>
          <w:sz w:val="28"/>
        </w:rPr>
        <w:t xml:space="preserve">
      көрсетілген бұйрықпен бекітілген Аңшылық </w:t>
      </w:r>
      <w:r>
        <w:rPr>
          <w:rFonts w:ascii="Times New Roman"/>
          <w:b w:val="false"/>
          <w:i w:val="false"/>
          <w:color w:val="000000"/>
          <w:sz w:val="28"/>
        </w:rPr>
        <w:t>минимумында</w:t>
      </w:r>
      <w:r>
        <w:rPr>
          <w:rFonts w:ascii="Times New Roman"/>
          <w:b w:val="false"/>
          <w:i w:val="false"/>
          <w:color w:val="000000"/>
          <w:sz w:val="28"/>
        </w:rPr>
        <w:t>:</w:t>
      </w:r>
    </w:p>
    <w:bookmarkEnd w:id="39"/>
    <w:bookmarkStart w:name="z51" w:id="40"/>
    <w:p>
      <w:pPr>
        <w:spacing w:after="0"/>
        <w:ind w:left="0"/>
        <w:jc w:val="both"/>
      </w:pPr>
      <w:r>
        <w:rPr>
          <w:rFonts w:ascii="Times New Roman"/>
          <w:b w:val="false"/>
          <w:i w:val="false"/>
          <w:color w:val="000000"/>
          <w:sz w:val="28"/>
        </w:rPr>
        <w:t xml:space="preserve">
      1-қатар мынадай редакцияда жазылсын: </w:t>
      </w:r>
    </w:p>
    <w:bookmarkEnd w:id="40"/>
    <w:bookmarkStart w:name="z52" w:id="41"/>
    <w:p>
      <w:pPr>
        <w:spacing w:after="0"/>
        <w:ind w:left="0"/>
        <w:jc w:val="both"/>
      </w:pPr>
      <w:r>
        <w:rPr>
          <w:rFonts w:ascii="Times New Roman"/>
          <w:b w:val="false"/>
          <w:i w:val="false"/>
          <w:color w:val="000000"/>
          <w:sz w:val="28"/>
        </w:rPr>
        <w:t>
      "</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2"/>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Республикасының Салық кодексінің </w:t>
            </w:r>
            <w:r>
              <w:rPr>
                <w:rFonts w:ascii="Times New Roman"/>
                <w:b w:val="false"/>
                <w:i w:val="false"/>
                <w:color w:val="000000"/>
                <w:sz w:val="20"/>
              </w:rPr>
              <w:t>629-бабы</w:t>
            </w:r>
            <w:r>
              <w:rPr>
                <w:rFonts w:ascii="Times New Roman"/>
                <w:b/>
                <w:i w:val="false"/>
                <w:color w:val="000000"/>
                <w:sz w:val="20"/>
              </w:rPr>
              <w:t>.</w:t>
            </w:r>
          </w:p>
          <w:bookmarkEnd w:id="42"/>
          <w:p>
            <w:pPr>
              <w:spacing w:after="20"/>
              <w:ind w:left="20"/>
              <w:jc w:val="both"/>
            </w:pPr>
            <w:r>
              <w:rPr>
                <w:rFonts w:ascii="Times New Roman"/>
                <w:b w:val="false"/>
                <w:i w:val="false"/>
                <w:color w:val="000000"/>
                <w:sz w:val="20"/>
              </w:rPr>
              <w:t>
</w:t>
            </w:r>
            <w:r>
              <w:rPr>
                <w:rFonts w:ascii="Times New Roman"/>
                <w:b/>
                <w:i w:val="false"/>
                <w:color w:val="000000"/>
                <w:sz w:val="20"/>
              </w:rPr>
              <w:t>"Жануарлар дүниесін қорғау, өсімін молай</w:t>
            </w:r>
            <w:r>
              <w:rPr>
                <w:rFonts w:ascii="Times New Roman"/>
                <w:b/>
                <w:i w:val="false"/>
                <w:color w:val="000000"/>
                <w:sz w:val="20"/>
              </w:rPr>
              <w:t>ту және пайдалану туралы" Қазақстан Республикасының Заңы.</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 Үкіметінің 2006 жылғы 31 қазандағы </w:t>
            </w:r>
            <w:r>
              <w:rPr>
                <w:rFonts w:ascii="Times New Roman"/>
                <w:b w:val="false"/>
                <w:i w:val="false"/>
                <w:color w:val="000000"/>
                <w:sz w:val="20"/>
              </w:rPr>
              <w:t>№ 1034</w:t>
            </w:r>
            <w:r>
              <w:rPr>
                <w:rFonts w:ascii="Times New Roman"/>
                <w:b/>
                <w:i w:val="false"/>
                <w:color w:val="000000"/>
                <w:sz w:val="20"/>
              </w:rPr>
              <w:t xml:space="preserve"> " Өсімдіктер мен жануарлардың сирек кездесетiн және құрып кету қаупi төнген түрлерiнiң тiзбесiн бекiту туралы" қаулысы.</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w:t>
            </w:r>
            <w:r>
              <w:rPr>
                <w:rFonts w:ascii="Times New Roman"/>
                <w:b/>
                <w:i w:val="false"/>
                <w:color w:val="000000"/>
                <w:sz w:val="20"/>
              </w:rPr>
              <w:t xml:space="preserve">публикасы Ауыл шаруашылығы министрінің міндетін атқарушының 2014 жылғы 19 желтоқсандағы № 18-04/675 "Жануарлар дүниесiн (балық ресурстарын және басқа да су жануарларын қоспағанда) пайдалануға рұқсаттар беру қағидаларын бекiту туралы" </w:t>
            </w:r>
            <w:r>
              <w:rPr>
                <w:rFonts w:ascii="Times New Roman"/>
                <w:b w:val="false"/>
                <w:i w:val="false"/>
                <w:color w:val="000000"/>
                <w:sz w:val="20"/>
              </w:rPr>
              <w:t>бұйрығы</w:t>
            </w:r>
            <w:r>
              <w:rPr>
                <w:rFonts w:ascii="Times New Roman"/>
                <w:b/>
                <w:i w:val="false"/>
                <w:color w:val="000000"/>
                <w:sz w:val="20"/>
              </w:rPr>
              <w:t xml:space="preserve"> (Нормативтік қ</w:t>
            </w:r>
            <w:r>
              <w:rPr>
                <w:rFonts w:ascii="Times New Roman"/>
                <w:b/>
                <w:i w:val="false"/>
                <w:color w:val="000000"/>
                <w:sz w:val="20"/>
              </w:rPr>
              <w:t>ұқықтық</w:t>
            </w:r>
            <w:r>
              <w:rPr>
                <w:rFonts w:ascii="Times New Roman"/>
                <w:b/>
                <w:i w:val="false"/>
                <w:color w:val="000000"/>
                <w:sz w:val="20"/>
              </w:rPr>
              <w:t xml:space="preserve"> актілерді мемлекеттік тіркеу тізілімінде № 10168 болып тіркелген).</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 Ауыл шаруашылығы министрінің 2015 жылғы 16 ақпандағы № 18-03/106 "Аң аулау объектілері болып табылатын жануарлардың құнды түрлерінің тізбесін бекіту туралы" </w:t>
            </w:r>
            <w:r>
              <w:rPr>
                <w:rFonts w:ascii="Times New Roman"/>
                <w:b w:val="false"/>
                <w:i w:val="false"/>
                <w:color w:val="000000"/>
                <w:sz w:val="20"/>
              </w:rPr>
              <w:t>бұйрығы</w:t>
            </w:r>
            <w:r>
              <w:rPr>
                <w:rFonts w:ascii="Times New Roman"/>
                <w:b/>
                <w:i w:val="false"/>
                <w:color w:val="000000"/>
                <w:sz w:val="20"/>
              </w:rPr>
              <w:t xml:space="preserve"> (Нормативтік құқықтық актілерді мемлекеттік тіркеу тізілімінде № 10494 болып тіркелген).</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 Ауыл шаруашылығы министрі міндетін атқарушының 2015 жылғы 27 ақпандағы № 18-03/157 "Аң аулау қағидаларын бекіту туралы" бұйрығы (Норматив</w:t>
            </w:r>
            <w:r>
              <w:rPr>
                <w:rFonts w:ascii="Times New Roman"/>
                <w:b/>
                <w:i w:val="false"/>
                <w:color w:val="000000"/>
                <w:sz w:val="20"/>
              </w:rPr>
              <w:t>тік құқықтық актілерді мемлекеттік тіркеу тізілімінде № 11091 болып тіркелген).</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i w:val="false"/>
                <w:color w:val="000000"/>
                <w:sz w:val="20"/>
              </w:rPr>
              <w:t xml:space="preserve"> Республикасы Ауыл шаруашылығы министрі міндетін атқарушының 2015 жылғы 27 ақпандағы № 18-03/158 "Қазақстан Республикасының жануарлар дүниесін (балық ресурстарын және </w:t>
            </w:r>
            <w:r>
              <w:rPr>
                <w:rFonts w:ascii="Times New Roman"/>
                <w:b/>
                <w:i w:val="false"/>
                <w:color w:val="000000"/>
                <w:sz w:val="20"/>
              </w:rPr>
              <w:t xml:space="preserve">басқа да су жануарларын қоспағанда) қорғау, өсімін молайту және пайдалану саласындағы заңнамасын бұзумен келтірілген зиянның орнын толтыру мөлшерін бекіту туралы" </w:t>
            </w:r>
            <w:r>
              <w:rPr>
                <w:rFonts w:ascii="Times New Roman"/>
                <w:b w:val="false"/>
                <w:i w:val="false"/>
                <w:color w:val="000000"/>
                <w:sz w:val="20"/>
              </w:rPr>
              <w:t>бұйрығы</w:t>
            </w:r>
            <w:r>
              <w:rPr>
                <w:rFonts w:ascii="Times New Roman"/>
                <w:b/>
                <w:i w:val="false"/>
                <w:color w:val="000000"/>
                <w:sz w:val="20"/>
              </w:rPr>
              <w:t xml:space="preserve"> (Нормативтік құқықтық актілерді мемлекеттік тіркеу тізілімінде № 10929 болып тіркелге</w:t>
            </w:r>
            <w:r>
              <w:rPr>
                <w:rFonts w:ascii="Times New Roman"/>
                <w:b/>
                <w:i w:val="false"/>
                <w:color w:val="000000"/>
                <w:sz w:val="20"/>
              </w:rPr>
              <w:t>н).</w:t>
            </w:r>
          </w:p>
          <w:p>
            <w:pPr>
              <w:spacing w:after="20"/>
              <w:ind w:left="20"/>
              <w:jc w:val="both"/>
            </w:pPr>
            <w:r>
              <w:rPr>
                <w:rFonts w:ascii="Times New Roman"/>
                <w:b w:val="false"/>
                <w:i w:val="false"/>
                <w:color w:val="000000"/>
                <w:sz w:val="20"/>
              </w:rPr>
              <w:t>
</w:t>
            </w:r>
            <w:r>
              <w:rPr>
                <w:rFonts w:ascii="Times New Roman"/>
                <w:b/>
                <w:i w:val="false"/>
                <w:color w:val="000000"/>
                <w:sz w:val="20"/>
              </w:rPr>
              <w:t>"Әкімшілік құқық бұзушылық туралы" Қазақстан Республикасының Кодексіне және Қазақстан Республикасының Қылмыстық кодексіне сәйкес Қазақстан Республикасының жануарлар дүниесін қорғау, өсімін молайту және пайдалану саласындағы заңнамасын бұзғаны үшін жауа</w:t>
            </w:r>
            <w:r>
              <w:rPr>
                <w:rFonts w:ascii="Times New Roman"/>
                <w:b/>
                <w:i w:val="false"/>
                <w:color w:val="000000"/>
                <w:sz w:val="20"/>
              </w:rPr>
              <w:t>птылық.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r>
    </w:tbl>
    <w:bookmarkStart w:name="z60" w:id="43"/>
    <w:p>
      <w:pPr>
        <w:spacing w:after="0"/>
        <w:ind w:left="0"/>
        <w:jc w:val="both"/>
      </w:pPr>
      <w:r>
        <w:rPr>
          <w:rFonts w:ascii="Times New Roman"/>
          <w:b w:val="false"/>
          <w:i w:val="false"/>
          <w:color w:val="000000"/>
          <w:sz w:val="28"/>
        </w:rPr>
        <w:t>
      ".</w:t>
      </w:r>
    </w:p>
    <w:bookmarkEnd w:id="43"/>
    <w:bookmarkStart w:name="z61" w:id="44"/>
    <w:p>
      <w:pPr>
        <w:spacing w:after="0"/>
        <w:ind w:left="0"/>
        <w:jc w:val="both"/>
      </w:pPr>
      <w:r>
        <w:rPr>
          <w:rFonts w:ascii="Times New Roman"/>
          <w:b w:val="false"/>
          <w:i w:val="false"/>
          <w:color w:val="000000"/>
          <w:sz w:val="28"/>
        </w:rPr>
        <w:t xml:space="preserve">
      3. "Қорықшылардың омырауға тағатын белгісінің нысаны мен айырым белгілері бар нысанды киімін бекіту туралы" Қазақстан Республикасы Ауыл шаруашылығы министрінің 2012 жылғы 26 наурыздағы № 25-03-02/121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7582 болып тіркелген) мынадай өзгерістер енгізілсін:</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63" w:id="45"/>
    <w:p>
      <w:pPr>
        <w:spacing w:after="0"/>
        <w:ind w:left="0"/>
        <w:jc w:val="both"/>
      </w:pPr>
      <w:r>
        <w:rPr>
          <w:rFonts w:ascii="Times New Roman"/>
          <w:b w:val="false"/>
          <w:i w:val="false"/>
          <w:color w:val="000000"/>
          <w:sz w:val="28"/>
        </w:rPr>
        <w:t>
      "Аңшылық шаруашылығы субъектілері қорықшысының омырау белгісінің және айырым белгілері бар арнайы киімінің нысандарын бекіту туралы";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65" w:id="46"/>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216) тармақшасына</w:t>
      </w:r>
      <w:r>
        <w:rPr>
          <w:rFonts w:ascii="Times New Roman"/>
          <w:b w:val="false"/>
          <w:i w:val="false"/>
          <w:color w:val="000000"/>
          <w:sz w:val="28"/>
        </w:rPr>
        <w:t xml:space="preserve"> сәйкес БҰЙЫРАМЫН:";</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7" w:id="47"/>
    <w:p>
      <w:pPr>
        <w:spacing w:after="0"/>
        <w:ind w:left="0"/>
        <w:jc w:val="both"/>
      </w:pPr>
      <w:r>
        <w:rPr>
          <w:rFonts w:ascii="Times New Roman"/>
          <w:b w:val="false"/>
          <w:i w:val="false"/>
          <w:color w:val="000000"/>
          <w:sz w:val="28"/>
        </w:rPr>
        <w:t>
      "1. Мыналар:</w:t>
      </w:r>
    </w:p>
    <w:bookmarkEnd w:id="47"/>
    <w:bookmarkStart w:name="z68" w:id="48"/>
    <w:p>
      <w:pPr>
        <w:spacing w:after="0"/>
        <w:ind w:left="0"/>
        <w:jc w:val="both"/>
      </w:pPr>
      <w:r>
        <w:rPr>
          <w:rFonts w:ascii="Times New Roman"/>
          <w:b w:val="false"/>
          <w:i w:val="false"/>
          <w:color w:val="000000"/>
          <w:sz w:val="28"/>
        </w:rPr>
        <w:t>
      1) осы бұйрыққа 1-қосымшаға сәйкес аңшылық шаруашылығы субъектілері үшін қорықшының омырау белгісінің нысаны;</w:t>
      </w:r>
    </w:p>
    <w:bookmarkEnd w:id="48"/>
    <w:bookmarkStart w:name="z69" w:id="49"/>
    <w:p>
      <w:pPr>
        <w:spacing w:after="0"/>
        <w:ind w:left="0"/>
        <w:jc w:val="both"/>
      </w:pPr>
      <w:r>
        <w:rPr>
          <w:rFonts w:ascii="Times New Roman"/>
          <w:b w:val="false"/>
          <w:i w:val="false"/>
          <w:color w:val="000000"/>
          <w:sz w:val="28"/>
        </w:rPr>
        <w:t>
      2) осы бұйрыққа 2-қосымшаға сәйкес аңшылық шаруашылығы субъектілері үшін айырым белгілері бар арнайы киімнің нысаны бекітілсін.";</w:t>
      </w:r>
    </w:p>
    <w:bookmarkEnd w:id="49"/>
    <w:bookmarkStart w:name="z70" w:id="50"/>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Тізбеге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жазылсын.</w:t>
      </w:r>
    </w:p>
    <w:bookmarkEnd w:id="50"/>
    <w:bookmarkStart w:name="z71" w:id="51"/>
    <w:p>
      <w:pPr>
        <w:spacing w:after="0"/>
        <w:ind w:left="0"/>
        <w:jc w:val="both"/>
      </w:pPr>
      <w:r>
        <w:rPr>
          <w:rFonts w:ascii="Times New Roman"/>
          <w:b w:val="false"/>
          <w:i w:val="false"/>
          <w:color w:val="000000"/>
          <w:sz w:val="28"/>
        </w:rPr>
        <w:t xml:space="preserve">
      4. "Әкімшілік деректерді жинауға арналған нысандарды бекіту туралы" Қазақстан Республикасы Қоршаған орта және су ресурстары министрінің міндетін атқарушының 2013 жылғы 29 қарашадағы № 363-Ө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9203 болып тіркелген) мынадай өзгерістер енгізілсін:</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3" w:id="52"/>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БҰЙЫРАМЫН:";</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w:t>
      </w:r>
      <w:r>
        <w:rPr>
          <w:rFonts w:ascii="Times New Roman"/>
          <w:b w:val="false"/>
          <w:i w:val="false"/>
          <w:color w:val="000000"/>
          <w:sz w:val="28"/>
        </w:rPr>
        <w:t xml:space="preserve"> алып тасталсын.</w:t>
      </w:r>
    </w:p>
    <w:bookmarkStart w:name="z75" w:id="53"/>
    <w:p>
      <w:pPr>
        <w:spacing w:after="0"/>
        <w:ind w:left="0"/>
        <w:jc w:val="both"/>
      </w:pPr>
      <w:r>
        <w:rPr>
          <w:rFonts w:ascii="Times New Roman"/>
          <w:b w:val="false"/>
          <w:i w:val="false"/>
          <w:color w:val="000000"/>
          <w:sz w:val="28"/>
        </w:rPr>
        <w:t xml:space="preserve">
      5. "Жануарлар дүниесін пайдалануға арналған биологиялық негіздеме дайындау қағидаларын бекіту туралы" Қазақстан Республикасы Қоршаған орта және су ресурстары министрінің 2014 жылғы 4 сәуірдегі № 104-Ө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9307 болып тіркелген) мынадай өзгерістер енгізілсін:</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7" w:id="54"/>
    <w:p>
      <w:pPr>
        <w:spacing w:after="0"/>
        <w:ind w:left="0"/>
        <w:jc w:val="both"/>
      </w:pPr>
      <w:r>
        <w:rPr>
          <w:rFonts w:ascii="Times New Roman"/>
          <w:b w:val="false"/>
          <w:i w:val="false"/>
          <w:color w:val="000000"/>
          <w:sz w:val="28"/>
        </w:rPr>
        <w:t>
      "Жануарлар дүниесін (балық ресурстарын және басқа да су жануарларын қоспағанда) пайдалануға биологиялық негіздеме дайындау қағидаларын бекіту туралы";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9" w:id="55"/>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245) тармақшасына</w:t>
      </w:r>
      <w:r>
        <w:rPr>
          <w:rFonts w:ascii="Times New Roman"/>
          <w:b w:val="false"/>
          <w:i w:val="false"/>
          <w:color w:val="000000"/>
          <w:sz w:val="28"/>
        </w:rPr>
        <w:t xml:space="preserve"> сәйкес БҰЙЫРАМЫН:";</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1" w:id="56"/>
    <w:p>
      <w:pPr>
        <w:spacing w:after="0"/>
        <w:ind w:left="0"/>
        <w:jc w:val="both"/>
      </w:pPr>
      <w:r>
        <w:rPr>
          <w:rFonts w:ascii="Times New Roman"/>
          <w:b w:val="false"/>
          <w:i w:val="false"/>
          <w:color w:val="000000"/>
          <w:sz w:val="28"/>
        </w:rPr>
        <w:t>
      "1. Қоса беріліп отырған Жануарлар дүниесін (балық ресурстарын және басқа да су жануарларын қоспағанда) пайдалануға биологиялық негіздеме дайындау қағидалары бекітілсін.";</w:t>
      </w:r>
    </w:p>
    <w:bookmarkEnd w:id="56"/>
    <w:bookmarkStart w:name="z82" w:id="57"/>
    <w:p>
      <w:pPr>
        <w:spacing w:after="0"/>
        <w:ind w:left="0"/>
        <w:jc w:val="both"/>
      </w:pPr>
      <w:r>
        <w:rPr>
          <w:rFonts w:ascii="Times New Roman"/>
          <w:b w:val="false"/>
          <w:i w:val="false"/>
          <w:color w:val="000000"/>
          <w:sz w:val="28"/>
        </w:rPr>
        <w:t xml:space="preserve">
      көрсетілген бұйрықпен бекітілген Жануарлар дүниесін пайдалануға биологиялық негіздеме дайындау </w:t>
      </w:r>
      <w:r>
        <w:rPr>
          <w:rFonts w:ascii="Times New Roman"/>
          <w:b w:val="false"/>
          <w:i w:val="false"/>
          <w:color w:val="000000"/>
          <w:sz w:val="28"/>
        </w:rPr>
        <w:t>қағидаларында</w:t>
      </w:r>
      <w:r>
        <w:rPr>
          <w:rFonts w:ascii="Times New Roman"/>
          <w:b w:val="false"/>
          <w:i w:val="false"/>
          <w:color w:val="000000"/>
          <w:sz w:val="28"/>
        </w:rPr>
        <w:t>:</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84" w:id="58"/>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пайдалануға биологиялық негіздеме дайындау қағидалары";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6" w:id="59"/>
    <w:p>
      <w:pPr>
        <w:spacing w:after="0"/>
        <w:ind w:left="0"/>
        <w:jc w:val="both"/>
      </w:pPr>
      <w:r>
        <w:rPr>
          <w:rFonts w:ascii="Times New Roman"/>
          <w:b w:val="false"/>
          <w:i w:val="false"/>
          <w:color w:val="000000"/>
          <w:sz w:val="28"/>
        </w:rPr>
        <w:t xml:space="preserve">
      "1. Осы Жануарлар дүниесін (балық ресурстары мен басқа да су жануарларын қоспағанда) пайдалануға биологиялық негіздеме дайындау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245) тармақшасына</w:t>
      </w:r>
      <w:r>
        <w:rPr>
          <w:rFonts w:ascii="Times New Roman"/>
          <w:b w:val="false"/>
          <w:i w:val="false"/>
          <w:color w:val="000000"/>
          <w:sz w:val="28"/>
        </w:rPr>
        <w:t xml:space="preserve"> сәйкес әзірленді және жануарлар дүниесін (балық ресурстары мен басқа да су жануарларын қоспағанда) пайдалануға биологиялық негіздеме (бұдан әрі – биологиялық негіздеме) дайындау тәртібін айқындайды.".</w:t>
      </w:r>
    </w:p>
    <w:bookmarkEnd w:id="59"/>
    <w:bookmarkStart w:name="z87" w:id="60"/>
    <w:p>
      <w:pPr>
        <w:spacing w:after="0"/>
        <w:ind w:left="0"/>
        <w:jc w:val="both"/>
      </w:pPr>
      <w:r>
        <w:rPr>
          <w:rFonts w:ascii="Times New Roman"/>
          <w:b w:val="false"/>
          <w:i w:val="false"/>
          <w:color w:val="000000"/>
          <w:sz w:val="28"/>
        </w:rPr>
        <w:t xml:space="preserve">
      6. "Жануарлар дүниесiн пайдалануға рұқсаттар беру қағидаларын бекiту туралы" Қазақстан Республикасы Ауыл шаруашылығы министрі міндетін атқарушының 2014 жылғы 19 желтоқсандағы № 18-04/675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10168 болып тіркелген) мынадай өзгерістер енгізілсін:</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89" w:id="61"/>
    <w:p>
      <w:pPr>
        <w:spacing w:after="0"/>
        <w:ind w:left="0"/>
        <w:jc w:val="both"/>
      </w:pPr>
      <w:r>
        <w:rPr>
          <w:rFonts w:ascii="Times New Roman"/>
          <w:b w:val="false"/>
          <w:i w:val="false"/>
          <w:color w:val="000000"/>
          <w:sz w:val="28"/>
        </w:rPr>
        <w:t>
      "Жануарлар дүниесін (балық ресурстарын және басқа да су жануарларын қоспағанда) пайдалануға рұқсаттар беру қағидаларын бекіту туралы";</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1" w:id="62"/>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237) тармақшасына</w:t>
      </w:r>
      <w:r>
        <w:rPr>
          <w:rFonts w:ascii="Times New Roman"/>
          <w:b w:val="false"/>
          <w:i w:val="false"/>
          <w:color w:val="000000"/>
          <w:sz w:val="28"/>
        </w:rPr>
        <w:t xml:space="preserve"> сәйкес БҰЙЫРАМЫН:";</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3" w:id="63"/>
    <w:p>
      <w:pPr>
        <w:spacing w:after="0"/>
        <w:ind w:left="0"/>
        <w:jc w:val="both"/>
      </w:pPr>
      <w:r>
        <w:rPr>
          <w:rFonts w:ascii="Times New Roman"/>
          <w:b w:val="false"/>
          <w:i w:val="false"/>
          <w:color w:val="000000"/>
          <w:sz w:val="28"/>
        </w:rPr>
        <w:t>
      "1. Қоса беріліп отырған Жануарлар дүниесін (балық ресурстары мен басқа да су жануарларын қоспағанда) пайдалануға рұқсаттар беру қағидалары бекітілсін.";</w:t>
      </w:r>
    </w:p>
    <w:bookmarkEnd w:id="63"/>
    <w:bookmarkStart w:name="z94" w:id="64"/>
    <w:p>
      <w:pPr>
        <w:spacing w:after="0"/>
        <w:ind w:left="0"/>
        <w:jc w:val="both"/>
      </w:pPr>
      <w:r>
        <w:rPr>
          <w:rFonts w:ascii="Times New Roman"/>
          <w:b w:val="false"/>
          <w:i w:val="false"/>
          <w:color w:val="000000"/>
          <w:sz w:val="28"/>
        </w:rPr>
        <w:t xml:space="preserve">
      көрсетілген бұйрықпен бекітілген Жануарлар дүниесін пайдалануға рұқсаттар беру </w:t>
      </w:r>
      <w:r>
        <w:rPr>
          <w:rFonts w:ascii="Times New Roman"/>
          <w:b w:val="false"/>
          <w:i w:val="false"/>
          <w:color w:val="000000"/>
          <w:sz w:val="28"/>
        </w:rPr>
        <w:t>қағидаларында</w:t>
      </w:r>
      <w:r>
        <w:rPr>
          <w:rFonts w:ascii="Times New Roman"/>
          <w:b w:val="false"/>
          <w:i w:val="false"/>
          <w:color w:val="000000"/>
          <w:sz w:val="28"/>
        </w:rPr>
        <w:t>:</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96" w:id="65"/>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пайдалануға рұқсаттар беру қағидалары";</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8" w:id="66"/>
    <w:p>
      <w:pPr>
        <w:spacing w:after="0"/>
        <w:ind w:left="0"/>
        <w:jc w:val="both"/>
      </w:pPr>
      <w:r>
        <w:rPr>
          <w:rFonts w:ascii="Times New Roman"/>
          <w:b w:val="false"/>
          <w:i w:val="false"/>
          <w:color w:val="000000"/>
          <w:sz w:val="28"/>
        </w:rPr>
        <w:t xml:space="preserve">
      "1. Осы Жануарлар дүниесін (балық ресурстары мен басқа да су жануарларын қоспағанда) пайдалануға рұқсаттар беру қағидалары (бұдан әрі – Қағидалар) "Рұқсаттар және хабарламалар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1-тармағының 4) тармақшасына,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1) тармақшасына және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237) тармақшасына</w:t>
      </w:r>
      <w:r>
        <w:rPr>
          <w:rFonts w:ascii="Times New Roman"/>
          <w:b w:val="false"/>
          <w:i w:val="false"/>
          <w:color w:val="000000"/>
          <w:sz w:val="28"/>
        </w:rPr>
        <w:t xml:space="preserve"> сәйкес әзірленді және жеке және (немесе) заңды тұлғаларға (бұдан әрі – көрсетілетін қызметті алушы) Қазақстан Республикасының аумағында жануарлар дүниесін (балық ресурстары мен басқа да су жануарларын қоспағанда) пайдалануға рұқсаттар беру (бұдан әрі – мемлекеттік көрсетілетін қызмет) тәртібін айқындайды.".</w:t>
      </w:r>
    </w:p>
    <w:bookmarkEnd w:id="66"/>
    <w:bookmarkStart w:name="z99" w:id="67"/>
    <w:p>
      <w:pPr>
        <w:spacing w:after="0"/>
        <w:ind w:left="0"/>
        <w:jc w:val="both"/>
      </w:pPr>
      <w:r>
        <w:rPr>
          <w:rFonts w:ascii="Times New Roman"/>
          <w:b w:val="false"/>
          <w:i w:val="false"/>
          <w:color w:val="000000"/>
          <w:sz w:val="28"/>
        </w:rPr>
        <w:t xml:space="preserve">
      7. "Аңшылар мен аңшылық шаруашылығы субъектілерінің қоғамдық бірлестіктері республикалық қауымдастығының аңшылық минимумы бойынша емтихан өткізу қағидаларын бекіту туралы" Қазақстан Республикасы Ауыл шаруашылығы министрінің 2015 жылғы 30 қаңтардағы № 18-03/57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10415 болып тіркелген) мынадай өзгерістер енгізілсін:</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1" w:id="68"/>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263) тармақшасына</w:t>
      </w:r>
      <w:r>
        <w:rPr>
          <w:rFonts w:ascii="Times New Roman"/>
          <w:b w:val="false"/>
          <w:i w:val="false"/>
          <w:color w:val="000000"/>
          <w:sz w:val="28"/>
        </w:rPr>
        <w:t xml:space="preserve"> сәйкес БҰЙЫРАМЫН:";</w:t>
      </w:r>
    </w:p>
    <w:bookmarkEnd w:id="68"/>
    <w:bookmarkStart w:name="z102" w:id="69"/>
    <w:p>
      <w:pPr>
        <w:spacing w:after="0"/>
        <w:ind w:left="0"/>
        <w:jc w:val="both"/>
      </w:pPr>
      <w:r>
        <w:rPr>
          <w:rFonts w:ascii="Times New Roman"/>
          <w:b w:val="false"/>
          <w:i w:val="false"/>
          <w:color w:val="000000"/>
          <w:sz w:val="28"/>
        </w:rPr>
        <w:t xml:space="preserve">
      көрсетілген бұйрықпен бекітілген Аңшылар мен аңшылық шаруашылығы субъектілері қоғамдық бірлестіктерінің республикалық қауымдастығының аңшылық минимум бойынша емтихан өткізу </w:t>
      </w:r>
      <w:r>
        <w:rPr>
          <w:rFonts w:ascii="Times New Roman"/>
          <w:b w:val="false"/>
          <w:i w:val="false"/>
          <w:color w:val="000000"/>
          <w:sz w:val="28"/>
        </w:rPr>
        <w:t>қағидаларында</w:t>
      </w:r>
      <w:r>
        <w:rPr>
          <w:rFonts w:ascii="Times New Roman"/>
          <w:b w:val="false"/>
          <w:i w:val="false"/>
          <w:color w:val="000000"/>
          <w:sz w:val="28"/>
        </w:rPr>
        <w:t>:</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4" w:id="70"/>
    <w:p>
      <w:pPr>
        <w:spacing w:after="0"/>
        <w:ind w:left="0"/>
        <w:jc w:val="both"/>
      </w:pPr>
      <w:r>
        <w:rPr>
          <w:rFonts w:ascii="Times New Roman"/>
          <w:b w:val="false"/>
          <w:i w:val="false"/>
          <w:color w:val="000000"/>
          <w:sz w:val="28"/>
        </w:rPr>
        <w:t xml:space="preserve">
      "1. Осы Аңшылар мен аңшылық шаруашылығы субъектілері қоғамдық бірлестіктерінің республикалық қауымдастығының аңшылық минимум бойынша емтихан өткізу қағидалары (бұдан әрі – Қағидалар) "Қазақстан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263) тармақшасына</w:t>
      </w:r>
      <w:r>
        <w:rPr>
          <w:rFonts w:ascii="Times New Roman"/>
          <w:b w:val="false"/>
          <w:i w:val="false"/>
          <w:color w:val="000000"/>
          <w:sz w:val="28"/>
        </w:rPr>
        <w:t xml:space="preserve"> сәйкес әзірленді және аңшылар мен аңшылық шаруашылығы субъектілері қоғамдық бірлестіктерінің республикалық қауымдастығының (бұдан әрі – қауымдастық) аңшылық минимум бойынша емтихан өткізу тәртібін айқындайды.".</w:t>
      </w:r>
    </w:p>
    <w:bookmarkEnd w:id="70"/>
    <w:bookmarkStart w:name="z105" w:id="71"/>
    <w:p>
      <w:pPr>
        <w:spacing w:after="0"/>
        <w:ind w:left="0"/>
        <w:jc w:val="both"/>
      </w:pPr>
      <w:r>
        <w:rPr>
          <w:rFonts w:ascii="Times New Roman"/>
          <w:b w:val="false"/>
          <w:i w:val="false"/>
          <w:color w:val="000000"/>
          <w:sz w:val="28"/>
        </w:rPr>
        <w:t xml:space="preserve">
      8. "Дериваттар тізбесін бекіту туралы" Қазақстан Республикасы Ауыл шаруашылығы министрінің 2015 жылғы 16 ақпандағы № 18-03/105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10482 болып тіркелген) мынадай өзгерістер енгізілсін:</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07" w:id="72"/>
    <w:p>
      <w:pPr>
        <w:spacing w:after="0"/>
        <w:ind w:left="0"/>
        <w:jc w:val="both"/>
      </w:pPr>
      <w:r>
        <w:rPr>
          <w:rFonts w:ascii="Times New Roman"/>
          <w:b w:val="false"/>
          <w:i w:val="false"/>
          <w:color w:val="000000"/>
          <w:sz w:val="28"/>
        </w:rPr>
        <w:t>
      "Дериваттар тізбесін (балық ресурстары мен басқа да су жануарларын қоспағанда) бекіту туралы";</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9" w:id="73"/>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222) тармақшасына</w:t>
      </w:r>
      <w:r>
        <w:rPr>
          <w:rFonts w:ascii="Times New Roman"/>
          <w:b w:val="false"/>
          <w:i w:val="false"/>
          <w:color w:val="000000"/>
          <w:sz w:val="28"/>
        </w:rPr>
        <w:t xml:space="preserve"> сәйкес БҰЙЫРАМЫН:";</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1" w:id="74"/>
    <w:p>
      <w:pPr>
        <w:spacing w:after="0"/>
        <w:ind w:left="0"/>
        <w:jc w:val="both"/>
      </w:pPr>
      <w:r>
        <w:rPr>
          <w:rFonts w:ascii="Times New Roman"/>
          <w:b w:val="false"/>
          <w:i w:val="false"/>
          <w:color w:val="000000"/>
          <w:sz w:val="28"/>
        </w:rPr>
        <w:t>
      "1. Қоса беріліп отырған дериваттар тізбесі (балық ресурстары мен басқа да су жануарларын қоспағанда) бекітілсін.";</w:t>
      </w:r>
    </w:p>
    <w:bookmarkEnd w:id="74"/>
    <w:bookmarkStart w:name="z112" w:id="75"/>
    <w:p>
      <w:pPr>
        <w:spacing w:after="0"/>
        <w:ind w:left="0"/>
        <w:jc w:val="both"/>
      </w:pPr>
      <w:r>
        <w:rPr>
          <w:rFonts w:ascii="Times New Roman"/>
          <w:b w:val="false"/>
          <w:i w:val="false"/>
          <w:color w:val="000000"/>
          <w:sz w:val="28"/>
        </w:rPr>
        <w:t xml:space="preserve">
      көрсетілген бұйрықпен бекітілген дериваттар </w:t>
      </w:r>
      <w:r>
        <w:rPr>
          <w:rFonts w:ascii="Times New Roman"/>
          <w:b w:val="false"/>
          <w:i w:val="false"/>
          <w:color w:val="000000"/>
          <w:sz w:val="28"/>
        </w:rPr>
        <w:t>тізбесінде:</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14" w:id="76"/>
    <w:p>
      <w:pPr>
        <w:spacing w:after="0"/>
        <w:ind w:left="0"/>
        <w:jc w:val="both"/>
      </w:pPr>
      <w:r>
        <w:rPr>
          <w:rFonts w:ascii="Times New Roman"/>
          <w:b w:val="false"/>
          <w:i w:val="false"/>
          <w:color w:val="000000"/>
          <w:sz w:val="28"/>
        </w:rPr>
        <w:t>
      "Дериваттар тізбесі (балық ресурстары мен басқа да су жануарларын қоспағанда)";</w:t>
      </w:r>
    </w:p>
    <w:bookmarkEnd w:id="76"/>
    <w:bookmarkStart w:name="z115" w:id="77"/>
    <w:p>
      <w:pPr>
        <w:spacing w:after="0"/>
        <w:ind w:left="0"/>
        <w:jc w:val="both"/>
      </w:pPr>
      <w:r>
        <w:rPr>
          <w:rFonts w:ascii="Times New Roman"/>
          <w:b w:val="false"/>
          <w:i w:val="false"/>
          <w:color w:val="000000"/>
          <w:sz w:val="28"/>
        </w:rPr>
        <w:t>
      3-бөлімінде Жануарлар туындысы:</w:t>
      </w:r>
    </w:p>
    <w:bookmarkEnd w:id="77"/>
    <w:bookmarkStart w:name="z116" w:id="78"/>
    <w:p>
      <w:pPr>
        <w:spacing w:after="0"/>
        <w:ind w:left="0"/>
        <w:jc w:val="both"/>
      </w:pPr>
      <w:r>
        <w:rPr>
          <w:rFonts w:ascii="Times New Roman"/>
          <w:b w:val="false"/>
          <w:i w:val="false"/>
          <w:color w:val="000000"/>
          <w:sz w:val="28"/>
        </w:rPr>
        <w:t>
      2, 6 және 8-жолдар алып тасталсын.</w:t>
      </w:r>
    </w:p>
    <w:bookmarkEnd w:id="78"/>
    <w:bookmarkStart w:name="z117" w:id="79"/>
    <w:p>
      <w:pPr>
        <w:spacing w:after="0"/>
        <w:ind w:left="0"/>
        <w:jc w:val="both"/>
      </w:pPr>
      <w:r>
        <w:rPr>
          <w:rFonts w:ascii="Times New Roman"/>
          <w:b w:val="false"/>
          <w:i w:val="false"/>
          <w:color w:val="000000"/>
          <w:sz w:val="28"/>
        </w:rPr>
        <w:t>
      9. "Зоологиялық коллекциялар жинау мен мемлекеттік есепке алу қағидасын бекіту туралы" Қазақстан Республикасы Ауыл шаруашылығы министрінің 2015 жылғы 20 ақпандағы № 18-03/118 бұйрығына (Нормативтік құқықтық актілерді мемлекеттік тіркеу тізілімінде № 10935 болып тіркелген) мынадай өзгерістер енгізілсін:</w:t>
      </w:r>
    </w:p>
    <w:bookmarkEnd w:id="79"/>
    <w:bookmarkStart w:name="z118" w:id="80"/>
    <w:p>
      <w:pPr>
        <w:spacing w:after="0"/>
        <w:ind w:left="0"/>
        <w:jc w:val="both"/>
      </w:pPr>
      <w:r>
        <w:rPr>
          <w:rFonts w:ascii="Times New Roman"/>
          <w:b w:val="false"/>
          <w:i w:val="false"/>
          <w:color w:val="000000"/>
          <w:sz w:val="28"/>
        </w:rPr>
        <w:t>
      кіріспе мынадай редакцияда жазылсын:</w:t>
      </w:r>
    </w:p>
    <w:bookmarkEnd w:id="80"/>
    <w:bookmarkStart w:name="z119" w:id="81"/>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241) тармақшасына</w:t>
      </w:r>
      <w:r>
        <w:rPr>
          <w:rFonts w:ascii="Times New Roman"/>
          <w:b w:val="false"/>
          <w:i w:val="false"/>
          <w:color w:val="000000"/>
          <w:sz w:val="28"/>
        </w:rPr>
        <w:t xml:space="preserve"> сәйкес БҰЙЫРАМЫН:";</w:t>
      </w:r>
    </w:p>
    <w:bookmarkEnd w:id="81"/>
    <w:bookmarkStart w:name="z120" w:id="82"/>
    <w:p>
      <w:pPr>
        <w:spacing w:after="0"/>
        <w:ind w:left="0"/>
        <w:jc w:val="both"/>
      </w:pPr>
      <w:r>
        <w:rPr>
          <w:rFonts w:ascii="Times New Roman"/>
          <w:b w:val="false"/>
          <w:i w:val="false"/>
          <w:color w:val="000000"/>
          <w:sz w:val="28"/>
        </w:rPr>
        <w:t>
      көрсетілген бұйрықпен бекітілген Зоологиялық коллекциялар жинау мен мемлекеттік есепке алу қағидаларында:</w:t>
      </w:r>
    </w:p>
    <w:bookmarkEnd w:id="82"/>
    <w:bookmarkStart w:name="z121" w:id="83"/>
    <w:p>
      <w:pPr>
        <w:spacing w:after="0"/>
        <w:ind w:left="0"/>
        <w:jc w:val="both"/>
      </w:pPr>
      <w:r>
        <w:rPr>
          <w:rFonts w:ascii="Times New Roman"/>
          <w:b w:val="false"/>
          <w:i w:val="false"/>
          <w:color w:val="000000"/>
          <w:sz w:val="28"/>
        </w:rPr>
        <w:t>
      1-тармақ мынадай редакцияда жазылсын:</w:t>
      </w:r>
    </w:p>
    <w:bookmarkEnd w:id="83"/>
    <w:bookmarkStart w:name="z122" w:id="84"/>
    <w:p>
      <w:pPr>
        <w:spacing w:after="0"/>
        <w:ind w:left="0"/>
        <w:jc w:val="both"/>
      </w:pPr>
      <w:r>
        <w:rPr>
          <w:rFonts w:ascii="Times New Roman"/>
          <w:b w:val="false"/>
          <w:i w:val="false"/>
          <w:color w:val="000000"/>
          <w:sz w:val="28"/>
        </w:rPr>
        <w:t xml:space="preserve">
      "1. Осы Зоологиялық коллекциялар жинау мен мемлекеттік есепке алу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241) тармақшасына</w:t>
      </w:r>
      <w:r>
        <w:rPr>
          <w:rFonts w:ascii="Times New Roman"/>
          <w:b w:val="false"/>
          <w:i w:val="false"/>
          <w:color w:val="000000"/>
          <w:sz w:val="28"/>
        </w:rPr>
        <w:t xml:space="preserve"> сәйкес әзірленді және зоологиялық коллекцияларды жинау және мемлекеттік есепке алу тәртібін айқындайды.".</w:t>
      </w:r>
    </w:p>
    <w:bookmarkEnd w:id="84"/>
    <w:bookmarkStart w:name="z123" w:id="85"/>
    <w:p>
      <w:pPr>
        <w:spacing w:after="0"/>
        <w:ind w:left="0"/>
        <w:jc w:val="both"/>
      </w:pPr>
      <w:r>
        <w:rPr>
          <w:rFonts w:ascii="Times New Roman"/>
          <w:b w:val="false"/>
          <w:i w:val="false"/>
          <w:color w:val="000000"/>
          <w:sz w:val="28"/>
        </w:rPr>
        <w:t xml:space="preserve">
      10. "Жануарлар дүниесін қорғау, өсімін молайту және пайдалану саласындағы мемлекеттік бақылау мен қадағалауды жүзеге асыратын уәкілетті органның ведомствосы мен оның аумақтық бөлімшелерінің лауазымды адамдарының, сондай-ақ мемлекеттік мекемелер мен ұйымдардың жануарлар дүниесін тікелей қорғауды жүзеге асыратын айырым белгілері бар (погондарсыз) нысанды киім киіп жүруге құқығы бар, жұмыскерлерінің тізбесін бекіту туралы" Қазақстан Республикасы Ауыл шаруашылығы министрі міндетін атқарушының 2015 жылғы 25 ақпандағы № 18-04/128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10546 болып тіркелген) мынадай өзгерістер енгізілсін:</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25" w:id="86"/>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қорғау, өсімін молайту және пайдалану саласындағы мемлекеттік бақылау мен қадағалауды жүзеге асыратын уәкілетті органның ведомствосы мен оның аумақтық бөлімшелерінің лауазымды адамдарының, сондай-ақ мемлекеттік мекемелер мен ұйымдардың жануарлар дүниесін (балық ресурстары мен басқа да су жануарларын қоспағанда) тікелей қорғауды жүзеге асыратын айырым белгілері бар (погондарсыз) нысанды киім киіп жүруге құқығы бар, жұмыскерлерінің тізбесін бекіту туралы";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27" w:id="87"/>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217) тармақшасына</w:t>
      </w:r>
      <w:r>
        <w:rPr>
          <w:rFonts w:ascii="Times New Roman"/>
          <w:b w:val="false"/>
          <w:i w:val="false"/>
          <w:color w:val="000000"/>
          <w:sz w:val="28"/>
        </w:rPr>
        <w:t xml:space="preserve"> сәйкес БҰЙЫРАМЫН:";</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29" w:id="88"/>
    <w:p>
      <w:pPr>
        <w:spacing w:after="0"/>
        <w:ind w:left="0"/>
        <w:jc w:val="both"/>
      </w:pPr>
      <w:r>
        <w:rPr>
          <w:rFonts w:ascii="Times New Roman"/>
          <w:b w:val="false"/>
          <w:i w:val="false"/>
          <w:color w:val="000000"/>
          <w:sz w:val="28"/>
        </w:rPr>
        <w:t>
      "1. Қоса беріліп отырған Жануарлар дүниесін (балық ресурстары мен басқа да су жануарларын қоспағанда) қорғау, өсімін молайту және пайдалану саласындағы мемлекеттік бақылау мен қадағалауды жүзеге асыратын уәкілетті органның ведомствосы мен оның аумақтық бөлімшелерінің лауазымды адамдарының, сондай-ақ мемлекеттік мекемелер мен ұйымдардың жануарлар дүниесін (балық ресурстары мен басқа да су жануарларын қоспағанда) тікелей қорғауды жүзеге асыратын айырым белгілері бар (погондарсыз) нысанды киім киіп жүруге құқығы бар, жұмыскерлерінің тізбесі бекітілсін.";</w:t>
      </w:r>
    </w:p>
    <w:bookmarkEnd w:id="88"/>
    <w:bookmarkStart w:name="z130" w:id="89"/>
    <w:p>
      <w:pPr>
        <w:spacing w:after="0"/>
        <w:ind w:left="0"/>
        <w:jc w:val="both"/>
      </w:pPr>
      <w:r>
        <w:rPr>
          <w:rFonts w:ascii="Times New Roman"/>
          <w:b w:val="false"/>
          <w:i w:val="false"/>
          <w:color w:val="000000"/>
          <w:sz w:val="28"/>
        </w:rPr>
        <w:t xml:space="preserve">
      көрсетілген бұйрықпен бекітілген Жануарлар дүниесін (балық ресурстары мен басқа да су жануарларын қоспағанда) қорғау, өсімін молайту және пайдалану саласындағы мемлекеттік бақылау мен қадағалауды жүзеге асыратын уәкілетті органның ведомствосы мен оның аумақтық бөлімшелерінің лауазымды адамдарының, сондай-ақ мемлекеттік мекемелер мен ұйымдардың жануарлар дүниесін (балық ресурстары мен басқа да су жануарларын қоспағанда) тікелей қорғауды жүзеге асыратын айырым белгілері бар (погондарсыз) нысанды киім киіп жүруге құқығы бар, жұмыскерлерінің </w:t>
      </w:r>
      <w:r>
        <w:rPr>
          <w:rFonts w:ascii="Times New Roman"/>
          <w:b w:val="false"/>
          <w:i w:val="false"/>
          <w:color w:val="000000"/>
          <w:sz w:val="28"/>
        </w:rPr>
        <w:t>тізбесінде</w:t>
      </w:r>
      <w:r>
        <w:rPr>
          <w:rFonts w:ascii="Times New Roman"/>
          <w:b w:val="false"/>
          <w:i w:val="false"/>
          <w:color w:val="000000"/>
          <w:sz w:val="28"/>
        </w:rPr>
        <w:t>:</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32" w:id="90"/>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қорғау, өсімін молайту және пайдалану саласындағы мемлекеттік бақылау мен қадағалауды жүзеге асыратын уәкілетті органның ведомствосы мен оның аумақтық бөлімшелерінің лауазымды адамдарының, сондай-ақ мемлекеттік мекемелер мен ұйымдардың жануарлар дүниесін (балық ресурстары мен басқа да су жануарларын қоспағанда) тікелей қорғауды жүзеге асыратын айырым белгілері бар (погондарсыз) нысанды киім киіп жүруге құқығы бар, жұмыскерлерінің тізбесі.".</w:t>
      </w:r>
    </w:p>
    <w:bookmarkEnd w:id="90"/>
    <w:bookmarkStart w:name="z133" w:id="91"/>
    <w:p>
      <w:pPr>
        <w:spacing w:after="0"/>
        <w:ind w:left="0"/>
        <w:jc w:val="both"/>
      </w:pPr>
      <w:r>
        <w:rPr>
          <w:rFonts w:ascii="Times New Roman"/>
          <w:b w:val="false"/>
          <w:i w:val="false"/>
          <w:color w:val="000000"/>
          <w:sz w:val="28"/>
        </w:rPr>
        <w:t xml:space="preserve">
      11. "Аңшылықта пайдаланылатын аңшы жыртқыш құстарды есепке алуды жүргiзу және тiркеу қағидаларын бекіту туралы" Қазақстан Республикасы Ауыл шаруашылығы министрі міндетін атқарушының 2015 жылғы 27 ақпандағы № 18-03/144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10651 болып тіркелген) мынадай өзгерістер енгізілсін:</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35" w:id="92"/>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244) тармақшасына</w:t>
      </w:r>
      <w:r>
        <w:rPr>
          <w:rFonts w:ascii="Times New Roman"/>
          <w:b w:val="false"/>
          <w:i w:val="false"/>
          <w:color w:val="000000"/>
          <w:sz w:val="28"/>
        </w:rPr>
        <w:t xml:space="preserve"> сәйкес БҰЙЫРАМЫН:";</w:t>
      </w:r>
    </w:p>
    <w:bookmarkEnd w:id="92"/>
    <w:bookmarkStart w:name="z136" w:id="93"/>
    <w:p>
      <w:pPr>
        <w:spacing w:after="0"/>
        <w:ind w:left="0"/>
        <w:jc w:val="both"/>
      </w:pPr>
      <w:r>
        <w:rPr>
          <w:rFonts w:ascii="Times New Roman"/>
          <w:b w:val="false"/>
          <w:i w:val="false"/>
          <w:color w:val="000000"/>
          <w:sz w:val="28"/>
        </w:rPr>
        <w:t xml:space="preserve">
      көрсетілген бұйрықпен бекітілген Аңшылықта пайдаланылатын аңшы жыртқыш құстарды есепке алуды жүргiзу және тiркеу </w:t>
      </w:r>
      <w:r>
        <w:rPr>
          <w:rFonts w:ascii="Times New Roman"/>
          <w:b w:val="false"/>
          <w:i w:val="false"/>
          <w:color w:val="000000"/>
          <w:sz w:val="28"/>
        </w:rPr>
        <w:t>қағидаларында</w:t>
      </w:r>
      <w:r>
        <w:rPr>
          <w:rFonts w:ascii="Times New Roman"/>
          <w:b w:val="false"/>
          <w:i w:val="false"/>
          <w:color w:val="000000"/>
          <w:sz w:val="28"/>
        </w:rPr>
        <w:t>:</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8" w:id="94"/>
    <w:p>
      <w:pPr>
        <w:spacing w:after="0"/>
        <w:ind w:left="0"/>
        <w:jc w:val="both"/>
      </w:pPr>
      <w:r>
        <w:rPr>
          <w:rFonts w:ascii="Times New Roman"/>
          <w:b w:val="false"/>
          <w:i w:val="false"/>
          <w:color w:val="000000"/>
          <w:sz w:val="28"/>
        </w:rPr>
        <w:t xml:space="preserve">
      "1. Осы Аңшылықта пайдаланылатын аңшы жыртқыш құстарды есепке алуды жүргiзу және тiркеу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244) тармақшасына</w:t>
      </w:r>
      <w:r>
        <w:rPr>
          <w:rFonts w:ascii="Times New Roman"/>
          <w:b w:val="false"/>
          <w:i w:val="false"/>
          <w:color w:val="000000"/>
          <w:sz w:val="28"/>
        </w:rPr>
        <w:t xml:space="preserve"> сәйкес әзірленді және аңшылықта пайдаланылатын жыртқыш құстарды есепке алу және тіркеу тәртібін айқындайды.".</w:t>
      </w:r>
    </w:p>
    <w:bookmarkEnd w:id="94"/>
    <w:bookmarkStart w:name="z139" w:id="95"/>
    <w:p>
      <w:pPr>
        <w:spacing w:after="0"/>
        <w:ind w:left="0"/>
        <w:jc w:val="both"/>
      </w:pPr>
      <w:r>
        <w:rPr>
          <w:rFonts w:ascii="Times New Roman"/>
          <w:b w:val="false"/>
          <w:i w:val="false"/>
          <w:color w:val="000000"/>
          <w:sz w:val="28"/>
        </w:rPr>
        <w:t xml:space="preserve">
      12. "Жолдаманың үлгілік нысанын, сондай-ақ оны беру қағидасын бекіту туралы" Қазақстан Республикасы Ауыл шаруашылығы министрінің міндетін атқарушының 2015 жылғы 27 ақпандағы № 18-03/145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10702 болып тіркелген) мынадай өзгерістер енгізілсін:</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41" w:id="96"/>
    <w:p>
      <w:pPr>
        <w:spacing w:after="0"/>
        <w:ind w:left="0"/>
        <w:jc w:val="both"/>
      </w:pPr>
      <w:r>
        <w:rPr>
          <w:rFonts w:ascii="Times New Roman"/>
          <w:b w:val="false"/>
          <w:i w:val="false"/>
          <w:color w:val="000000"/>
          <w:sz w:val="28"/>
        </w:rPr>
        <w:t>
      "Жолдаманың үлгілік нысанын, сондай-ақ оны аңшылық шаруашылығы субъектілеріне беру қағидаларын бекіту туралы";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43" w:id="97"/>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219) тармақшасына</w:t>
      </w:r>
      <w:r>
        <w:rPr>
          <w:rFonts w:ascii="Times New Roman"/>
          <w:b w:val="false"/>
          <w:i w:val="false"/>
          <w:color w:val="000000"/>
          <w:sz w:val="28"/>
        </w:rPr>
        <w:t xml:space="preserve"> сәйкес БҰЙЫРАМЫН:";</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45" w:id="98"/>
    <w:p>
      <w:pPr>
        <w:spacing w:after="0"/>
        <w:ind w:left="0"/>
        <w:jc w:val="both"/>
      </w:pPr>
      <w:r>
        <w:rPr>
          <w:rFonts w:ascii="Times New Roman"/>
          <w:b w:val="false"/>
          <w:i w:val="false"/>
          <w:color w:val="000000"/>
          <w:sz w:val="28"/>
        </w:rPr>
        <w:t>
      "1. Мыналар:</w:t>
      </w:r>
    </w:p>
    <w:bookmarkEnd w:id="98"/>
    <w:bookmarkStart w:name="z146" w:id="99"/>
    <w:p>
      <w:pPr>
        <w:spacing w:after="0"/>
        <w:ind w:left="0"/>
        <w:jc w:val="both"/>
      </w:pPr>
      <w:r>
        <w:rPr>
          <w:rFonts w:ascii="Times New Roman"/>
          <w:b w:val="false"/>
          <w:i w:val="false"/>
          <w:color w:val="000000"/>
          <w:sz w:val="28"/>
        </w:rPr>
        <w:t>
      1) осы бұйрыққа 1-қосымшаға сәйкес аңшылық шаруашылығы субъектілеріне арналған жолдаманың үлгілік нысаны;</w:t>
      </w:r>
    </w:p>
    <w:bookmarkEnd w:id="99"/>
    <w:bookmarkStart w:name="z147" w:id="100"/>
    <w:p>
      <w:pPr>
        <w:spacing w:after="0"/>
        <w:ind w:left="0"/>
        <w:jc w:val="both"/>
      </w:pPr>
      <w:r>
        <w:rPr>
          <w:rFonts w:ascii="Times New Roman"/>
          <w:b w:val="false"/>
          <w:i w:val="false"/>
          <w:color w:val="000000"/>
          <w:sz w:val="28"/>
        </w:rPr>
        <w:t>
      2) осы бұйрыққа 2-қосымшаға сәйкес аңшылық шаруашылығы субъектілеріне жолдаманы беру қағидалары бекітілсін.";</w:t>
      </w:r>
    </w:p>
    <w:bookmarkEnd w:id="100"/>
    <w:bookmarkStart w:name="z148" w:id="101"/>
    <w:p>
      <w:pPr>
        <w:spacing w:after="0"/>
        <w:ind w:left="0"/>
        <w:jc w:val="both"/>
      </w:pPr>
      <w:r>
        <w:rPr>
          <w:rFonts w:ascii="Times New Roman"/>
          <w:b w:val="false"/>
          <w:i w:val="false"/>
          <w:color w:val="000000"/>
          <w:sz w:val="28"/>
        </w:rPr>
        <w:t xml:space="preserve">
      көрсетілген бұйрықпен бекітілген Жолдама беру </w:t>
      </w:r>
      <w:r>
        <w:rPr>
          <w:rFonts w:ascii="Times New Roman"/>
          <w:b w:val="false"/>
          <w:i w:val="false"/>
          <w:color w:val="000000"/>
          <w:sz w:val="28"/>
        </w:rPr>
        <w:t>қағидаларында</w:t>
      </w:r>
      <w:r>
        <w:rPr>
          <w:rFonts w:ascii="Times New Roman"/>
          <w:b w:val="false"/>
          <w:i w:val="false"/>
          <w:color w:val="000000"/>
          <w:sz w:val="28"/>
        </w:rPr>
        <w:t>:</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50" w:id="102"/>
    <w:p>
      <w:pPr>
        <w:spacing w:after="0"/>
        <w:ind w:left="0"/>
        <w:jc w:val="both"/>
      </w:pPr>
      <w:r>
        <w:rPr>
          <w:rFonts w:ascii="Times New Roman"/>
          <w:b w:val="false"/>
          <w:i w:val="false"/>
          <w:color w:val="000000"/>
          <w:sz w:val="28"/>
        </w:rPr>
        <w:t>
      "Аңшылық шаруашылығы субъектілеріне жолдаманы беру қағидалары";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52" w:id="103"/>
    <w:p>
      <w:pPr>
        <w:spacing w:after="0"/>
        <w:ind w:left="0"/>
        <w:jc w:val="both"/>
      </w:pPr>
      <w:r>
        <w:rPr>
          <w:rFonts w:ascii="Times New Roman"/>
          <w:b w:val="false"/>
          <w:i w:val="false"/>
          <w:color w:val="000000"/>
          <w:sz w:val="28"/>
        </w:rPr>
        <w:t xml:space="preserve">
      "1. Осы Аңшылық шаруашылығы субъектілеріне жолдаманы беру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219) тармақшасына</w:t>
      </w:r>
      <w:r>
        <w:rPr>
          <w:rFonts w:ascii="Times New Roman"/>
          <w:b w:val="false"/>
          <w:i w:val="false"/>
          <w:color w:val="000000"/>
          <w:sz w:val="28"/>
        </w:rPr>
        <w:t xml:space="preserve"> сәйкес әзірленді және аңшылық шаруашылығы субъектілері жолдамаларын беру тәртібін айқындайды.";</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54" w:id="104"/>
    <w:p>
      <w:pPr>
        <w:spacing w:after="0"/>
        <w:ind w:left="0"/>
        <w:jc w:val="both"/>
      </w:pPr>
      <w:r>
        <w:rPr>
          <w:rFonts w:ascii="Times New Roman"/>
          <w:b w:val="false"/>
          <w:i w:val="false"/>
          <w:color w:val="000000"/>
          <w:sz w:val="28"/>
        </w:rPr>
        <w:t>
      "6. Жолдаманы аңшылық шаруашылығы субъектісі жеке тұлғаларға олардың өтініші (ауызша немесе жазбаша) бойынша, жануарлар дүниесін пайдалануға рұқсат болған кезде жануарлар дүниесі объектілерін алу мақсатында бекітіліп берілген аңшылық алқаптарға бару үшін береді.</w:t>
      </w:r>
    </w:p>
    <w:bookmarkEnd w:id="104"/>
    <w:bookmarkStart w:name="z155" w:id="105"/>
    <w:p>
      <w:pPr>
        <w:spacing w:after="0"/>
        <w:ind w:left="0"/>
        <w:jc w:val="both"/>
      </w:pPr>
      <w:r>
        <w:rPr>
          <w:rFonts w:ascii="Times New Roman"/>
          <w:b w:val="false"/>
          <w:i w:val="false"/>
          <w:color w:val="000000"/>
          <w:sz w:val="28"/>
        </w:rPr>
        <w:t>
      Жолдама қағаз немесе электрондық нысанда, аңшылық шаруашылығы субъектісі жануарлар дүниесін пайдалануға рұқсат болған кезде жеке тұлғаларға олардың ауызша өтініші бойынша, сондай-ақ жануарлар дүниесін алып қою мақсатында бекітіліп берілген аңшылық шаруашылықтарына бару үшін қағаз немесе электрондық нысанда беріледі.</w:t>
      </w:r>
    </w:p>
    <w:bookmarkEnd w:id="105"/>
    <w:bookmarkStart w:name="z156" w:id="106"/>
    <w:p>
      <w:pPr>
        <w:spacing w:after="0"/>
        <w:ind w:left="0"/>
        <w:jc w:val="both"/>
      </w:pPr>
      <w:r>
        <w:rPr>
          <w:rFonts w:ascii="Times New Roman"/>
          <w:b w:val="false"/>
          <w:i w:val="false"/>
          <w:color w:val="000000"/>
          <w:sz w:val="28"/>
        </w:rPr>
        <w:t>
      Бекітіліп берілген аңшылық алқаптарда жануарлар дүниесін пайдаланушылар лимиттелмейтін жануарлар түрлерін алып қойған жағдайда, жолдаманы аңшылық шаруашылығы субъектісі жануарлар дүниесін пайдалануға рұқсатсыз береді.</w:t>
      </w:r>
    </w:p>
    <w:bookmarkEnd w:id="106"/>
    <w:bookmarkStart w:name="z157" w:id="107"/>
    <w:p>
      <w:pPr>
        <w:spacing w:after="0"/>
        <w:ind w:left="0"/>
        <w:jc w:val="both"/>
      </w:pPr>
      <w:r>
        <w:rPr>
          <w:rFonts w:ascii="Times New Roman"/>
          <w:b w:val="false"/>
          <w:i w:val="false"/>
          <w:color w:val="000000"/>
          <w:sz w:val="28"/>
        </w:rPr>
        <w:t>
      Жеке тұлға жолдаманы электрондық форматта алу үшін өтініш білдірген жағдайда, ол бұйрыққа 1-қосымшаға сәйкес нысан бойынша автоматты түрде қалыптастырылады және оның жеке кабинетіне және (немесе) жеке тұлғаның электрондық поштасына (болған жағдайда) жіберіледі.".</w:t>
      </w:r>
    </w:p>
    <w:bookmarkEnd w:id="107"/>
    <w:bookmarkStart w:name="z158" w:id="108"/>
    <w:p>
      <w:pPr>
        <w:spacing w:after="0"/>
        <w:ind w:left="0"/>
        <w:jc w:val="both"/>
      </w:pPr>
      <w:r>
        <w:rPr>
          <w:rFonts w:ascii="Times New Roman"/>
          <w:b w:val="false"/>
          <w:i w:val="false"/>
          <w:color w:val="000000"/>
          <w:sz w:val="28"/>
        </w:rPr>
        <w:t xml:space="preserve">
      13. "Жануарлар дүниесiн мемлекеттiк қорғау туралы ереженi бекiту туралы" Қазақстан Республикасы Ауыл шаруашылығы министрі міндетін атқарушының 2015 жылғы 27 ақпандағы № 18-03/146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10700 болып тіркелген) мынадай өзгерістер мен толықтыру енгізілсін:</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60" w:id="109"/>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мемлекеттік қорғау туралы ережені бекіту туралы";</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62" w:id="11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238) тармақшасына</w:t>
      </w:r>
      <w:r>
        <w:rPr>
          <w:rFonts w:ascii="Times New Roman"/>
          <w:b w:val="false"/>
          <w:i w:val="false"/>
          <w:color w:val="000000"/>
          <w:sz w:val="28"/>
        </w:rPr>
        <w:t xml:space="preserve"> сәйкес БҰЙЫРАМЫН:";</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64" w:id="111"/>
    <w:p>
      <w:pPr>
        <w:spacing w:after="0"/>
        <w:ind w:left="0"/>
        <w:jc w:val="both"/>
      </w:pPr>
      <w:r>
        <w:rPr>
          <w:rFonts w:ascii="Times New Roman"/>
          <w:b w:val="false"/>
          <w:i w:val="false"/>
          <w:color w:val="000000"/>
          <w:sz w:val="28"/>
        </w:rPr>
        <w:t>
      "1. Қоса беріліп отырған Жануарлар дүниесін (балық ресурстары мен басқа да су жануарларын қоспағанда) мемлекеттік қорғау туралы ереже бекітілсін.";</w:t>
      </w:r>
    </w:p>
    <w:bookmarkEnd w:id="111"/>
    <w:bookmarkStart w:name="z165" w:id="112"/>
    <w:p>
      <w:pPr>
        <w:spacing w:after="0"/>
        <w:ind w:left="0"/>
        <w:jc w:val="both"/>
      </w:pPr>
      <w:r>
        <w:rPr>
          <w:rFonts w:ascii="Times New Roman"/>
          <w:b w:val="false"/>
          <w:i w:val="false"/>
          <w:color w:val="000000"/>
          <w:sz w:val="28"/>
        </w:rPr>
        <w:t xml:space="preserve">
      көрсетілген бұйрықпен бекітілген Жануарлар дүниесін мемлекеттік қорғау туралы </w:t>
      </w:r>
      <w:r>
        <w:rPr>
          <w:rFonts w:ascii="Times New Roman"/>
          <w:b w:val="false"/>
          <w:i w:val="false"/>
          <w:color w:val="000000"/>
          <w:sz w:val="28"/>
        </w:rPr>
        <w:t>ережеде:</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67" w:id="113"/>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мемлекеттік қорғау туралы ереже";</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69" w:id="114"/>
    <w:p>
      <w:pPr>
        <w:spacing w:after="0"/>
        <w:ind w:left="0"/>
        <w:jc w:val="both"/>
      </w:pPr>
      <w:r>
        <w:rPr>
          <w:rFonts w:ascii="Times New Roman"/>
          <w:b w:val="false"/>
          <w:i w:val="false"/>
          <w:color w:val="000000"/>
          <w:sz w:val="28"/>
        </w:rPr>
        <w:t xml:space="preserve">
      "1. Осы Жануарлар дүниесін мемлекеттік қорғау туралы ереже (бұдан әрі – Ереже)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238) тармақшасына</w:t>
      </w:r>
      <w:r>
        <w:rPr>
          <w:rFonts w:ascii="Times New Roman"/>
          <w:b w:val="false"/>
          <w:i w:val="false"/>
          <w:color w:val="000000"/>
          <w:sz w:val="28"/>
        </w:rPr>
        <w:t xml:space="preserve"> сәйкес әзірленді.</w:t>
      </w:r>
    </w:p>
    <w:bookmarkEnd w:id="114"/>
    <w:bookmarkStart w:name="z170" w:id="115"/>
    <w:p>
      <w:pPr>
        <w:spacing w:after="0"/>
        <w:ind w:left="0"/>
        <w:jc w:val="both"/>
      </w:pPr>
      <w:r>
        <w:rPr>
          <w:rFonts w:ascii="Times New Roman"/>
          <w:b w:val="false"/>
          <w:i w:val="false"/>
          <w:color w:val="000000"/>
          <w:sz w:val="28"/>
        </w:rPr>
        <w:t>
      Қазақстан Республикасының жануарлар дүниесін мемлекеттік қорғау (бұдан әрі – жануарлар дүниесін мемлекеттік қорғау) жануарлар дүниесін қорғау, өсімін молайту және пайдалану саласындағы басқару, бақылау және қадағалау функцияларын жүзеге асыратын мемлекеттік орган құрылымдарында (бұдан әрі – уәкілетті орган) ұйымдастырылады."</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173" w:id="116"/>
    <w:p>
      <w:pPr>
        <w:spacing w:after="0"/>
        <w:ind w:left="0"/>
        <w:jc w:val="both"/>
      </w:pPr>
      <w:r>
        <w:rPr>
          <w:rFonts w:ascii="Times New Roman"/>
          <w:b w:val="false"/>
          <w:i w:val="false"/>
          <w:color w:val="000000"/>
          <w:sz w:val="28"/>
        </w:rPr>
        <w:t>
      "1) жеке және заңды тұлғалардан аң аулау құқығына арналған құжаттарды тексеруге;";</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w:t>
      </w:r>
      <w:r>
        <w:rPr>
          <w:rFonts w:ascii="Times New Roman"/>
          <w:b w:val="false"/>
          <w:i w:val="false"/>
          <w:color w:val="000000"/>
          <w:sz w:val="28"/>
        </w:rPr>
        <w:t xml:space="preserve"> мынадай редакцияда жазылсын:</w:t>
      </w:r>
    </w:p>
    <w:bookmarkStart w:name="z175" w:id="117"/>
    <w:p>
      <w:pPr>
        <w:spacing w:after="0"/>
        <w:ind w:left="0"/>
        <w:jc w:val="both"/>
      </w:pPr>
      <w:r>
        <w:rPr>
          <w:rFonts w:ascii="Times New Roman"/>
          <w:b w:val="false"/>
          <w:i w:val="false"/>
          <w:color w:val="000000"/>
          <w:sz w:val="28"/>
        </w:rPr>
        <w:t>
      "4) Қазақстан Республикасының заңнамасына сәйкес көлік құралдарын, басқа да объектілер мен орындарды тоқтатуды және тексеруді (қарап тексеруді), ал қажет болған жағдайда – ұсталған адамдарды жеке тексеруді жүргізуге;</w:t>
      </w:r>
    </w:p>
    <w:bookmarkEnd w:id="117"/>
    <w:bookmarkStart w:name="z176" w:id="118"/>
    <w:p>
      <w:pPr>
        <w:spacing w:after="0"/>
        <w:ind w:left="0"/>
        <w:jc w:val="both"/>
      </w:pPr>
      <w:r>
        <w:rPr>
          <w:rFonts w:ascii="Times New Roman"/>
          <w:b w:val="false"/>
          <w:i w:val="false"/>
          <w:color w:val="000000"/>
          <w:sz w:val="28"/>
        </w:rPr>
        <w:t>
      5) жеке және заңды тұлғалардан Қазақстан Республикасының жануарлар дүниесін қорғау, өсімін молайту және пайдалану саласындағы заңнамасын бұза отырып пайдаланылған атыс қаруын және аулау құралдарын, олардың дериваттарын, сондай-ақ тыйым салынған аулау құралдарының түрлерін, заңсыз алынған жануарлар дүниесі объектілерін және олардың тіршілік ету өнімдерін алып қоюға және олардың ары қарайғы тиістілігі туралы мәселені Қазақстан Республикасының заңнамасында белгіленген тәртіппен шешуге;";</w:t>
      </w:r>
    </w:p>
    <w:bookmarkEnd w:id="118"/>
    <w:bookmarkStart w:name="z177" w:id="119"/>
    <w:p>
      <w:pPr>
        <w:spacing w:after="0"/>
        <w:ind w:left="0"/>
        <w:jc w:val="both"/>
      </w:pPr>
      <w:r>
        <w:rPr>
          <w:rFonts w:ascii="Times New Roman"/>
          <w:b w:val="false"/>
          <w:i w:val="false"/>
          <w:color w:val="000000"/>
          <w:sz w:val="28"/>
        </w:rPr>
        <w:t>
      мынадай редакциядағы 7) тармақшамен толықтырылсын:</w:t>
      </w:r>
    </w:p>
    <w:bookmarkEnd w:id="119"/>
    <w:bookmarkStart w:name="z178" w:id="120"/>
    <w:p>
      <w:pPr>
        <w:spacing w:after="0"/>
        <w:ind w:left="0"/>
        <w:jc w:val="both"/>
      </w:pPr>
      <w:r>
        <w:rPr>
          <w:rFonts w:ascii="Times New Roman"/>
          <w:b w:val="false"/>
          <w:i w:val="false"/>
          <w:color w:val="000000"/>
          <w:sz w:val="28"/>
        </w:rPr>
        <w:t>
      "7) Қазақстан Республикасының заңнамасында белгіленген тәртіппен арнайы құралдар мен қызметтік қаруды сақтауға, алып жүруге және қолдануға.";</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алып тасталсын.</w:t>
      </w:r>
    </w:p>
    <w:bookmarkStart w:name="z180" w:id="121"/>
    <w:p>
      <w:pPr>
        <w:spacing w:after="0"/>
        <w:ind w:left="0"/>
        <w:jc w:val="both"/>
      </w:pPr>
      <w:r>
        <w:rPr>
          <w:rFonts w:ascii="Times New Roman"/>
          <w:b w:val="false"/>
          <w:i w:val="false"/>
          <w:color w:val="000000"/>
          <w:sz w:val="28"/>
        </w:rPr>
        <w:t xml:space="preserve">
      14. "Аң аулау қағидаларын бекіту туралы" Қазақстан Республикасы Ауыл шаруашылығы министрі міндетін атқарушының 2015 жылғы 27 ақпандағы № 18-03/157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11091 болып тіркелген) мынадай өзгерістер мен толықтыру енгізілсін:</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82" w:id="122"/>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231) тармақшасына</w:t>
      </w:r>
      <w:r>
        <w:rPr>
          <w:rFonts w:ascii="Times New Roman"/>
          <w:b w:val="false"/>
          <w:i w:val="false"/>
          <w:color w:val="000000"/>
          <w:sz w:val="28"/>
        </w:rPr>
        <w:t xml:space="preserve"> сәйкес БҰЙЫРАМЫН:";</w:t>
      </w:r>
    </w:p>
    <w:bookmarkEnd w:id="122"/>
    <w:bookmarkStart w:name="z183" w:id="123"/>
    <w:p>
      <w:pPr>
        <w:spacing w:after="0"/>
        <w:ind w:left="0"/>
        <w:jc w:val="both"/>
      </w:pPr>
      <w:r>
        <w:rPr>
          <w:rFonts w:ascii="Times New Roman"/>
          <w:b w:val="false"/>
          <w:i w:val="false"/>
          <w:color w:val="000000"/>
          <w:sz w:val="28"/>
        </w:rPr>
        <w:t xml:space="preserve">
      көрсетілген бұйрықпен бекітілген Аң аулау </w:t>
      </w:r>
      <w:r>
        <w:rPr>
          <w:rFonts w:ascii="Times New Roman"/>
          <w:b w:val="false"/>
          <w:i w:val="false"/>
          <w:color w:val="000000"/>
          <w:sz w:val="28"/>
        </w:rPr>
        <w:t>қағидаларында</w:t>
      </w:r>
      <w:r>
        <w:rPr>
          <w:rFonts w:ascii="Times New Roman"/>
          <w:b w:val="false"/>
          <w:i w:val="false"/>
          <w:color w:val="000000"/>
          <w:sz w:val="28"/>
        </w:rPr>
        <w:t>:</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85" w:id="124"/>
    <w:p>
      <w:pPr>
        <w:spacing w:after="0"/>
        <w:ind w:left="0"/>
        <w:jc w:val="both"/>
      </w:pPr>
      <w:r>
        <w:rPr>
          <w:rFonts w:ascii="Times New Roman"/>
          <w:b w:val="false"/>
          <w:i w:val="false"/>
          <w:color w:val="000000"/>
          <w:sz w:val="28"/>
        </w:rPr>
        <w:t xml:space="preserve">
      "1. Осы Аң аулау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231) тармақшасына</w:t>
      </w:r>
      <w:r>
        <w:rPr>
          <w:rFonts w:ascii="Times New Roman"/>
          <w:b w:val="false"/>
          <w:i w:val="false"/>
          <w:color w:val="000000"/>
          <w:sz w:val="28"/>
        </w:rPr>
        <w:t xml:space="preserve"> сәйкес әзірленді және Қазақстан Республикасының аумағында аң аулау тәртібі мен мерзімдерін айқындайды.";</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абзацы мынадай редакцияда жазылсын:</w:t>
      </w:r>
    </w:p>
    <w:bookmarkStart w:name="z187" w:id="125"/>
    <w:p>
      <w:pPr>
        <w:spacing w:after="0"/>
        <w:ind w:left="0"/>
        <w:jc w:val="both"/>
      </w:pPr>
      <w:r>
        <w:rPr>
          <w:rFonts w:ascii="Times New Roman"/>
          <w:b w:val="false"/>
          <w:i w:val="false"/>
          <w:color w:val="000000"/>
          <w:sz w:val="28"/>
        </w:rPr>
        <w:t xml:space="preserve">
      "4. "Жануарлар дүниесiн қорғау, өсiмiн молайту және пайдалану туралы" Қазақстан Республикасының Заңының (бұдан әрі – Заң) </w:t>
      </w:r>
      <w:r>
        <w:rPr>
          <w:rFonts w:ascii="Times New Roman"/>
          <w:b w:val="false"/>
          <w:i w:val="false"/>
          <w:color w:val="000000"/>
          <w:sz w:val="28"/>
        </w:rPr>
        <w:t>33-бабына</w:t>
      </w:r>
      <w:r>
        <w:rPr>
          <w:rFonts w:ascii="Times New Roman"/>
          <w:b w:val="false"/>
          <w:i w:val="false"/>
          <w:color w:val="000000"/>
          <w:sz w:val="28"/>
        </w:rPr>
        <w:t xml:space="preserve"> сәйкес аң аулау құқығына:";</w:t>
      </w:r>
    </w:p>
    <w:bookmarkEnd w:id="125"/>
    <w:bookmarkStart w:name="z188" w:id="126"/>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4) тармақшасының</w:t>
      </w:r>
      <w:r>
        <w:rPr>
          <w:rFonts w:ascii="Times New Roman"/>
          <w:b w:val="false"/>
          <w:i w:val="false"/>
          <w:color w:val="000000"/>
          <w:sz w:val="28"/>
        </w:rPr>
        <w:t xml:space="preserve"> екінші бөлігі мынадай редакцияда жазылсын:</w:t>
      </w:r>
    </w:p>
    <w:bookmarkEnd w:id="126"/>
    <w:bookmarkStart w:name="z189" w:id="127"/>
    <w:p>
      <w:pPr>
        <w:spacing w:after="0"/>
        <w:ind w:left="0"/>
        <w:jc w:val="both"/>
      </w:pPr>
      <w:r>
        <w:rPr>
          <w:rFonts w:ascii="Times New Roman"/>
          <w:b w:val="false"/>
          <w:i w:val="false"/>
          <w:color w:val="000000"/>
          <w:sz w:val="28"/>
        </w:rPr>
        <w:t>
      "Шетелдік азаматтарға Қазақстан Республикасының аумағында аң аулау құқығы аңшылық шаруашылығы субъектісімен жасасқан аң аулауды ұйымдастыру шарты, жануарлар дүниесін пайдалануға рұқсат, жолдама алу, сондай-ақ ішкі істер органдары аңшылық атыс қаруы мен оның патрондарын Қазақстан Республикасының аумағына әкелуге және Қазақстан Республикасының аумағынан әкетуге берген қорытынды негізінде туындайды.";</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192" w:id="128"/>
    <w:p>
      <w:pPr>
        <w:spacing w:after="0"/>
        <w:ind w:left="0"/>
        <w:jc w:val="both"/>
      </w:pPr>
      <w:r>
        <w:rPr>
          <w:rFonts w:ascii="Times New Roman"/>
          <w:b w:val="false"/>
          <w:i w:val="false"/>
          <w:color w:val="000000"/>
          <w:sz w:val="28"/>
        </w:rPr>
        <w:t>
      "10) қозғалтқышы іске қосылған авиа-, авто-, мотокөлік құралдарын, қарда жүретін техниканы, шағын көлемді кемелерді, түнде көру аспаптарын (инфрақызыл, электрондық-оптикалық және жылу сәулелі аспаптарды, көздеуіштер мен қондырмаларды қоса алғанда), лазерлік нысана көрсеткіштерді, әртүрлі диапазондағы жарық беретін және дыбыстық электрлік аспаптарды, пилотсыз әуе кемелерін қолдана отырып әуесқойлық (спорттық) мақсатта;";</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тармақша</w:t>
      </w:r>
      <w:r>
        <w:rPr>
          <w:rFonts w:ascii="Times New Roman"/>
          <w:b w:val="false"/>
          <w:i w:val="false"/>
          <w:color w:val="000000"/>
          <w:sz w:val="28"/>
        </w:rPr>
        <w:t xml:space="preserve"> мынадай редакцияда жазылсын:</w:t>
      </w:r>
    </w:p>
    <w:bookmarkStart w:name="z194" w:id="129"/>
    <w:p>
      <w:pPr>
        <w:spacing w:after="0"/>
        <w:ind w:left="0"/>
        <w:jc w:val="both"/>
      </w:pPr>
      <w:r>
        <w:rPr>
          <w:rFonts w:ascii="Times New Roman"/>
          <w:b w:val="false"/>
          <w:i w:val="false"/>
          <w:color w:val="000000"/>
          <w:sz w:val="28"/>
        </w:rPr>
        <w:t>
      "22) торларды қолдана отырып; су құю арқылы іннен шығарып (уәкілетті органның ведомствосымен келісу бойынша жануарларды ен салу, сақиналау және сынамалар алу үшін аулап, кейіннен мекендеу ортасына шығаруды, интродукциялау, реинтродукциялау, будандастыру немесе еріксіз ұстау үшін аулауды қоспағанда);";</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тармақша</w:t>
      </w:r>
      <w:r>
        <w:rPr>
          <w:rFonts w:ascii="Times New Roman"/>
          <w:b w:val="false"/>
          <w:i w:val="false"/>
          <w:color w:val="000000"/>
          <w:sz w:val="28"/>
        </w:rPr>
        <w:t xml:space="preserve"> мынадай редакцияда жазылсын:</w:t>
      </w:r>
    </w:p>
    <w:bookmarkStart w:name="z196" w:id="130"/>
    <w:p>
      <w:pPr>
        <w:spacing w:after="0"/>
        <w:ind w:left="0"/>
        <w:jc w:val="both"/>
      </w:pPr>
      <w:r>
        <w:rPr>
          <w:rFonts w:ascii="Times New Roman"/>
          <w:b w:val="false"/>
          <w:i w:val="false"/>
          <w:color w:val="000000"/>
          <w:sz w:val="28"/>
        </w:rPr>
        <w:t>
      "31) тыныштық сақтау аймақтарында және өсiмiн молайту учаскелерінде аң аулауға;";</w:t>
      </w:r>
    </w:p>
    <w:bookmarkEnd w:id="130"/>
    <w:bookmarkStart w:name="z197" w:id="131"/>
    <w:p>
      <w:pPr>
        <w:spacing w:after="0"/>
        <w:ind w:left="0"/>
        <w:jc w:val="both"/>
      </w:pPr>
      <w:r>
        <w:rPr>
          <w:rFonts w:ascii="Times New Roman"/>
          <w:b w:val="false"/>
          <w:i w:val="false"/>
          <w:color w:val="000000"/>
          <w:sz w:val="28"/>
        </w:rPr>
        <w:t>
      32) тармақшамен толықтырылсын:</w:t>
      </w:r>
    </w:p>
    <w:bookmarkEnd w:id="131"/>
    <w:bookmarkStart w:name="z198" w:id="132"/>
    <w:p>
      <w:pPr>
        <w:spacing w:after="0"/>
        <w:ind w:left="0"/>
        <w:jc w:val="both"/>
      </w:pPr>
      <w:r>
        <w:rPr>
          <w:rFonts w:ascii="Times New Roman"/>
          <w:b w:val="false"/>
          <w:i w:val="false"/>
          <w:color w:val="000000"/>
          <w:sz w:val="28"/>
        </w:rPr>
        <w:t>
      "32) саңырау құрды үйірілу орнында қорықшының қатысуынсыз аулауға тыйым салынады.";</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200" w:id="133"/>
    <w:p>
      <w:pPr>
        <w:spacing w:after="0"/>
        <w:ind w:left="0"/>
        <w:jc w:val="both"/>
      </w:pPr>
      <w:r>
        <w:rPr>
          <w:rFonts w:ascii="Times New Roman"/>
          <w:b w:val="false"/>
          <w:i w:val="false"/>
          <w:color w:val="000000"/>
          <w:sz w:val="28"/>
        </w:rPr>
        <w:t>
      "19. Жануарлар популяцияларын сақтау, олардың өсімін молайту үшін қолайлы жағдайларды қамтамасыз ету және шаруашылық пайда алу мақсатында Қазақстан Республикасында осы Қағидаларға 11-қосымшаға сәйкес аң аулауды жүргізу мерзімдері (бұдан әрі – аң аулауды жүргізу мерзімдері) белгіленеді.</w:t>
      </w:r>
    </w:p>
    <w:bookmarkEnd w:id="133"/>
    <w:bookmarkStart w:name="z201" w:id="134"/>
    <w:p>
      <w:pPr>
        <w:spacing w:after="0"/>
        <w:ind w:left="0"/>
        <w:jc w:val="both"/>
      </w:pPr>
      <w:r>
        <w:rPr>
          <w:rFonts w:ascii="Times New Roman"/>
          <w:b w:val="false"/>
          <w:i w:val="false"/>
          <w:color w:val="000000"/>
          <w:sz w:val="28"/>
        </w:rPr>
        <w:t>
      Ведомствоның аумақтық бөлімшелері аң аулауды ашу туралы және оны осы Қағидаларға 11-қосымшада көрсетілген аң аулауды жүргізудің белгіленген мерзімдерінен күнтізбелік 15 күнге дейін неғұрлым ерте немесе неғұрлым кеш мерзімге ауыстыру туралы шешім қабылдайды.</w:t>
      </w:r>
    </w:p>
    <w:bookmarkEnd w:id="134"/>
    <w:bookmarkStart w:name="z202" w:id="135"/>
    <w:p>
      <w:pPr>
        <w:spacing w:after="0"/>
        <w:ind w:left="0"/>
        <w:jc w:val="both"/>
      </w:pPr>
      <w:r>
        <w:rPr>
          <w:rFonts w:ascii="Times New Roman"/>
          <w:b w:val="false"/>
          <w:i w:val="false"/>
          <w:color w:val="000000"/>
          <w:sz w:val="28"/>
        </w:rPr>
        <w:t>
      Қазақстан Республикасының ерекше қорғалатын табиғи аумақтар саласындағы заңнамасында белгіленген ерекше қорғалатын табиғи аумақтарда аң аулауды қоспағанда, Қазақстан Республикасының жергілікті атқарушы органдары өңірдің табиғи-климаттық жағдайларына байланысты уәкілетті орган ведомствосының аумақтық бөлімшелерімен келісу бойынша маусымның жалпы ұзақтығын сақтай отырып, аң аулаудың басталу және аяқталу мерзімдерін аң аулау қағидаларында белгіленген мерзімдерден бұрынырақ және (немесе) кешірек мерзімдерге (он бес күнтізбелік күнге дейін) ауыстыру туралы шешім қабылдайды.".</w:t>
      </w:r>
    </w:p>
    <w:bookmarkEnd w:id="135"/>
    <w:bookmarkStart w:name="z203" w:id="136"/>
    <w:p>
      <w:pPr>
        <w:spacing w:after="0"/>
        <w:ind w:left="0"/>
        <w:jc w:val="both"/>
      </w:pPr>
      <w:r>
        <w:rPr>
          <w:rFonts w:ascii="Times New Roman"/>
          <w:b w:val="false"/>
          <w:i w:val="false"/>
          <w:color w:val="000000"/>
          <w:sz w:val="28"/>
        </w:rPr>
        <w:t xml:space="preserve">
      15. "Қазақстан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 міндетін атқарушының 2015 жылғы 27 ақпандағы № 18-03/158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10929 болып тіркелген) мынадай өзгерістер енгізілсін:</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05" w:id="137"/>
    <w:p>
      <w:pPr>
        <w:spacing w:after="0"/>
        <w:ind w:left="0"/>
        <w:jc w:val="both"/>
      </w:pPr>
      <w:r>
        <w:rPr>
          <w:rFonts w:ascii="Times New Roman"/>
          <w:b w:val="false"/>
          <w:i w:val="false"/>
          <w:color w:val="000000"/>
          <w:sz w:val="28"/>
        </w:rPr>
        <w:t>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заңнамасын бұзумен келтірілген зиянның орнын толтыру мөлшерін бекіту туралы";</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07" w:id="138"/>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233) тармақшасына</w:t>
      </w:r>
      <w:r>
        <w:rPr>
          <w:rFonts w:ascii="Times New Roman"/>
          <w:b w:val="false"/>
          <w:i w:val="false"/>
          <w:color w:val="000000"/>
          <w:sz w:val="28"/>
        </w:rPr>
        <w:t xml:space="preserve"> сәйкес БҰЙЫРАМЫН:";</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09" w:id="139"/>
    <w:p>
      <w:pPr>
        <w:spacing w:after="0"/>
        <w:ind w:left="0"/>
        <w:jc w:val="both"/>
      </w:pPr>
      <w:r>
        <w:rPr>
          <w:rFonts w:ascii="Times New Roman"/>
          <w:b w:val="false"/>
          <w:i w:val="false"/>
          <w:color w:val="000000"/>
          <w:sz w:val="28"/>
        </w:rPr>
        <w:t>
      "1. Қоса беріліп отырған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заңнамасын бұзумен келтірілген зиянның орнын толтыру мөлшері бекітілсін.";</w:t>
      </w:r>
    </w:p>
    <w:bookmarkEnd w:id="139"/>
    <w:bookmarkStart w:name="z210" w:id="140"/>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жануарлар дүниесін қорғау, өсімін молайту және пайдалану саласындағы заңнамасын бұзумен келтірілген зиян өтемінің </w:t>
      </w:r>
      <w:r>
        <w:rPr>
          <w:rFonts w:ascii="Times New Roman"/>
          <w:b w:val="false"/>
          <w:i w:val="false"/>
          <w:color w:val="000000"/>
          <w:sz w:val="28"/>
        </w:rPr>
        <w:t>мөлшерлерінде:</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12" w:id="141"/>
    <w:p>
      <w:pPr>
        <w:spacing w:after="0"/>
        <w:ind w:left="0"/>
        <w:jc w:val="both"/>
      </w:pPr>
      <w:r>
        <w:rPr>
          <w:rFonts w:ascii="Times New Roman"/>
          <w:b w:val="false"/>
          <w:i w:val="false"/>
          <w:color w:val="000000"/>
          <w:sz w:val="28"/>
        </w:rPr>
        <w:t>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заңнамасын бұзумен келтірілген зиянның орнын толтыру мөлшері".</w:t>
      </w:r>
    </w:p>
    <w:bookmarkEnd w:id="141"/>
    <w:bookmarkStart w:name="z213" w:id="142"/>
    <w:p>
      <w:pPr>
        <w:spacing w:after="0"/>
        <w:ind w:left="0"/>
        <w:jc w:val="both"/>
      </w:pPr>
      <w:r>
        <w:rPr>
          <w:rFonts w:ascii="Times New Roman"/>
          <w:b w:val="false"/>
          <w:i w:val="false"/>
          <w:color w:val="000000"/>
          <w:sz w:val="28"/>
        </w:rPr>
        <w:t xml:space="preserve">
      16. "Аңшылық алқаптарын бекітіп беру жөніндегі конкурсты өткізу қағидаларын және конкурсқа қатысушыларға қойылатын біліктілік талаптарын бекіту туралы" Қазақстан Республикасы Ауыл шаруашылығы министрінің 2015 жылғы 19 наурыздағы № 18-04/245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11227 болып тіркелген) мынадай өзгерістер енгізілсін:</w:t>
      </w:r>
    </w:p>
    <w:bookmarkEnd w:id="142"/>
    <w:bookmarkStart w:name="z214" w:id="143"/>
    <w:p>
      <w:pPr>
        <w:spacing w:after="0"/>
        <w:ind w:left="0"/>
        <w:jc w:val="both"/>
      </w:pPr>
      <w:r>
        <w:rPr>
          <w:rFonts w:ascii="Times New Roman"/>
          <w:b w:val="false"/>
          <w:i w:val="false"/>
          <w:color w:val="000000"/>
          <w:sz w:val="28"/>
        </w:rPr>
        <w:t xml:space="preserve">
      көрсетілген бұйрықпен бекітілген Аңшылық алқаптарын бекітіп беру жөнiнде конкурс өткiзу </w:t>
      </w:r>
      <w:r>
        <w:rPr>
          <w:rFonts w:ascii="Times New Roman"/>
          <w:b w:val="false"/>
          <w:i w:val="false"/>
          <w:color w:val="000000"/>
          <w:sz w:val="28"/>
        </w:rPr>
        <w:t>қағидаларында</w:t>
      </w:r>
      <w:r>
        <w:rPr>
          <w:rFonts w:ascii="Times New Roman"/>
          <w:b w:val="false"/>
          <w:i w:val="false"/>
          <w:color w:val="000000"/>
          <w:sz w:val="28"/>
        </w:rPr>
        <w:t>:</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16" w:id="144"/>
    <w:p>
      <w:pPr>
        <w:spacing w:after="0"/>
        <w:ind w:left="0"/>
        <w:jc w:val="both"/>
      </w:pPr>
      <w:r>
        <w:rPr>
          <w:rFonts w:ascii="Times New Roman"/>
          <w:b w:val="false"/>
          <w:i w:val="false"/>
          <w:color w:val="000000"/>
          <w:sz w:val="28"/>
        </w:rPr>
        <w:t>
      "7. Аңшылық шаруашылығын жүргізу құқығына бастапқы бағасы мынадай формула бойынша айқындалады:</w:t>
      </w:r>
    </w:p>
    <w:bookmarkEnd w:id="144"/>
    <w:bookmarkStart w:name="z217" w:id="145"/>
    <w:p>
      <w:pPr>
        <w:spacing w:after="0"/>
        <w:ind w:left="0"/>
        <w:jc w:val="both"/>
      </w:pPr>
      <w:r>
        <w:rPr>
          <w:rFonts w:ascii="Times New Roman"/>
          <w:b w:val="false"/>
          <w:i w:val="false"/>
          <w:color w:val="000000"/>
          <w:sz w:val="28"/>
        </w:rPr>
        <w:t>
      Р= T*V, мұндағы:</w:t>
      </w:r>
    </w:p>
    <w:bookmarkEnd w:id="145"/>
    <w:bookmarkStart w:name="z218" w:id="146"/>
    <w:p>
      <w:pPr>
        <w:spacing w:after="0"/>
        <w:ind w:left="0"/>
        <w:jc w:val="both"/>
      </w:pPr>
      <w:r>
        <w:rPr>
          <w:rFonts w:ascii="Times New Roman"/>
          <w:b w:val="false"/>
          <w:i w:val="false"/>
          <w:color w:val="000000"/>
          <w:sz w:val="28"/>
        </w:rPr>
        <w:t>
      Р – аңшылық шаруашылығын жүргізу құқығын беруге бастапқы бағасы;</w:t>
      </w:r>
    </w:p>
    <w:bookmarkEnd w:id="146"/>
    <w:bookmarkStart w:name="z219" w:id="147"/>
    <w:p>
      <w:pPr>
        <w:spacing w:after="0"/>
        <w:ind w:left="0"/>
        <w:jc w:val="both"/>
      </w:pPr>
      <w:r>
        <w:rPr>
          <w:rFonts w:ascii="Times New Roman"/>
          <w:b w:val="false"/>
          <w:i w:val="false"/>
          <w:color w:val="000000"/>
          <w:sz w:val="28"/>
        </w:rPr>
        <w:t xml:space="preserve">
      Т – Қазақстан Республикасы Салық кодексінің </w:t>
      </w:r>
      <w:r>
        <w:rPr>
          <w:rFonts w:ascii="Times New Roman"/>
          <w:b w:val="false"/>
          <w:i w:val="false"/>
          <w:color w:val="000000"/>
          <w:sz w:val="28"/>
        </w:rPr>
        <w:t>629-бабына</w:t>
      </w:r>
      <w:r>
        <w:rPr>
          <w:rFonts w:ascii="Times New Roman"/>
          <w:b w:val="false"/>
          <w:i w:val="false"/>
          <w:color w:val="000000"/>
          <w:sz w:val="28"/>
        </w:rPr>
        <w:t xml:space="preserve"> сәйкес айқындалатын аңшылық жануардың ерекше түрі үшін төлемақы мөлшерлемесінің белгіленген мөлшері;</w:t>
      </w:r>
    </w:p>
    <w:bookmarkEnd w:id="147"/>
    <w:bookmarkStart w:name="z220" w:id="148"/>
    <w:p>
      <w:pPr>
        <w:spacing w:after="0"/>
        <w:ind w:left="0"/>
        <w:jc w:val="both"/>
      </w:pPr>
      <w:r>
        <w:rPr>
          <w:rFonts w:ascii="Times New Roman"/>
          <w:b w:val="false"/>
          <w:i w:val="false"/>
          <w:color w:val="000000"/>
          <w:sz w:val="28"/>
        </w:rPr>
        <w:t>
      V – аңшылық жануардың паспортында көрсетілген жануарлардың аңшылық түрлерінің түрлік құрамының саны.";</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w:t>
      </w:r>
    </w:p>
    <w:bookmarkStart w:name="z222" w:id="149"/>
    <w:p>
      <w:pPr>
        <w:spacing w:after="0"/>
        <w:ind w:left="0"/>
        <w:jc w:val="both"/>
      </w:pPr>
      <w:r>
        <w:rPr>
          <w:rFonts w:ascii="Times New Roman"/>
          <w:b w:val="false"/>
          <w:i w:val="false"/>
          <w:color w:val="000000"/>
          <w:sz w:val="28"/>
        </w:rPr>
        <w:t xml:space="preserve">
      "34. Ұйымдастырушы веб-порталдағы конкурсты Қазақстан Республикасының еңбек заңнамасына және "Қазақстан Республикасындағы мерекелер туралы" Қазақстан Республикасы Заңының (бұдан әрі – Мерекелер туралы заң)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күндерін қоспағанда, сейсенбіден жұмаға дейін айқындалады және тоқсанына бір реттен кем емес өткізіледі.";</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w:t>
      </w:r>
      <w:r>
        <w:rPr>
          <w:rFonts w:ascii="Times New Roman"/>
          <w:b w:val="false"/>
          <w:i w:val="false"/>
          <w:color w:val="000000"/>
          <w:sz w:val="28"/>
        </w:rPr>
        <w:t xml:space="preserve"> алып тасталсын.</w:t>
      </w:r>
    </w:p>
    <w:bookmarkStart w:name="z224" w:id="150"/>
    <w:p>
      <w:pPr>
        <w:spacing w:after="0"/>
        <w:ind w:left="0"/>
        <w:jc w:val="both"/>
      </w:pPr>
      <w:r>
        <w:rPr>
          <w:rFonts w:ascii="Times New Roman"/>
          <w:b w:val="false"/>
          <w:i w:val="false"/>
          <w:color w:val="000000"/>
          <w:sz w:val="28"/>
        </w:rPr>
        <w:t xml:space="preserve">
      17. "Жануарлар дүниесін қорғау, өсімін молайту және пайдалану саласындағы нормативтерді бекіту туралы" Қазақстан Республикасы Ауыл шаруашылығы министрінің 2015 жылғы 30 наурыздағы № 18-03/271а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11005 болып тіркелген) мынадай өзгерістер енгізілсін:</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26" w:id="151"/>
    <w:p>
      <w:pPr>
        <w:spacing w:after="0"/>
        <w:ind w:left="0"/>
        <w:jc w:val="both"/>
      </w:pPr>
      <w:r>
        <w:rPr>
          <w:rFonts w:ascii="Times New Roman"/>
          <w:b w:val="false"/>
          <w:i w:val="false"/>
          <w:color w:val="000000"/>
          <w:sz w:val="28"/>
        </w:rPr>
        <w:t>
      "Жануарлар дүниесін (балық ресурстарын және басқа да су жануарларын қоспағанда) қорғау, өсімін молайту және пайдалану саласындағы нормативтерді бекіту туралы";</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28" w:id="152"/>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214) тармақшасына</w:t>
      </w:r>
      <w:r>
        <w:rPr>
          <w:rFonts w:ascii="Times New Roman"/>
          <w:b w:val="false"/>
          <w:i w:val="false"/>
          <w:color w:val="000000"/>
          <w:sz w:val="28"/>
        </w:rPr>
        <w:t xml:space="preserve"> сәйкес БҰЙЫРАМЫН:";</w:t>
      </w:r>
    </w:p>
    <w:bookmarkEnd w:id="152"/>
    <w:bookmarkStart w:name="z229" w:id="153"/>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w:t>
      </w:r>
      <w:r>
        <w:rPr>
          <w:rFonts w:ascii="Times New Roman"/>
          <w:b w:val="false"/>
          <w:i w:val="false"/>
          <w:color w:val="000000"/>
          <w:sz w:val="28"/>
        </w:rPr>
        <w:t xml:space="preserve"> алып тасталсын.</w:t>
      </w:r>
    </w:p>
    <w:bookmarkEnd w:id="153"/>
    <w:bookmarkStart w:name="z230" w:id="154"/>
    <w:p>
      <w:pPr>
        <w:spacing w:after="0"/>
        <w:ind w:left="0"/>
        <w:jc w:val="both"/>
      </w:pPr>
      <w:r>
        <w:rPr>
          <w:rFonts w:ascii="Times New Roman"/>
          <w:b w:val="false"/>
          <w:i w:val="false"/>
          <w:color w:val="000000"/>
          <w:sz w:val="28"/>
        </w:rPr>
        <w:t xml:space="preserve">
      18. "Жануарлар дүниесін қорғау жөніндегі мемлекеттік инспектор актілерінің нысандарын, оларды жасау мен берудің қағидаларын бекіту туралы" Қазақстан Республикасы Ауыл шаруашылығы министрінің 2015 жылғы 30 наурыздағы № 18-04/279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11592 болып тіркелген) мынадай өзгерістер енгізілсін:</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32" w:id="155"/>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қорғау жөніндегі мемлекеттік инспектор актілерінің нысандарын, оларды жасау мен берудің қағидаларын бекіту туралы";</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34" w:id="156"/>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246) тармақшасына</w:t>
      </w:r>
      <w:r>
        <w:rPr>
          <w:rFonts w:ascii="Times New Roman"/>
          <w:b w:val="false"/>
          <w:i w:val="false"/>
          <w:color w:val="000000"/>
          <w:sz w:val="28"/>
        </w:rPr>
        <w:t xml:space="preserve"> сәйкес БҰЙЫРАМЫН:";</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36" w:id="157"/>
    <w:p>
      <w:pPr>
        <w:spacing w:after="0"/>
        <w:ind w:left="0"/>
        <w:jc w:val="both"/>
      </w:pPr>
      <w:r>
        <w:rPr>
          <w:rFonts w:ascii="Times New Roman"/>
          <w:b w:val="false"/>
          <w:i w:val="false"/>
          <w:color w:val="000000"/>
          <w:sz w:val="28"/>
        </w:rPr>
        <w:t>
      "1. Қоса беріліп отырған:</w:t>
      </w:r>
    </w:p>
    <w:bookmarkEnd w:id="157"/>
    <w:bookmarkStart w:name="z237" w:id="158"/>
    <w:p>
      <w:pPr>
        <w:spacing w:after="0"/>
        <w:ind w:left="0"/>
        <w:jc w:val="both"/>
      </w:pPr>
      <w:r>
        <w:rPr>
          <w:rFonts w:ascii="Times New Roman"/>
          <w:b w:val="false"/>
          <w:i w:val="false"/>
          <w:color w:val="000000"/>
          <w:sz w:val="28"/>
        </w:rPr>
        <w:t>
      1) жануарлар дүниесін (балық ресурстары мен басқа да су жануарларын қоспағанда) қорғау жөніндегі мемлекеттік инспектордың акт нысандары:";</w:t>
      </w:r>
    </w:p>
    <w:bookmarkEnd w:id="158"/>
    <w:bookmarkStart w:name="z238" w:id="159"/>
    <w:p>
      <w:pPr>
        <w:spacing w:after="0"/>
        <w:ind w:left="0"/>
        <w:jc w:val="both"/>
      </w:pPr>
      <w:r>
        <w:rPr>
          <w:rFonts w:ascii="Times New Roman"/>
          <w:b w:val="false"/>
          <w:i w:val="false"/>
          <w:color w:val="000000"/>
          <w:sz w:val="28"/>
        </w:rPr>
        <w:t>
      осы бұйрыққа 1-қосымшаға сәйкес нысан бойынша әкімшілік құқық бұзушылық туралы хаттама;</w:t>
      </w:r>
    </w:p>
    <w:bookmarkEnd w:id="159"/>
    <w:bookmarkStart w:name="z239" w:id="160"/>
    <w:p>
      <w:pPr>
        <w:spacing w:after="0"/>
        <w:ind w:left="0"/>
        <w:jc w:val="both"/>
      </w:pPr>
      <w:r>
        <w:rPr>
          <w:rFonts w:ascii="Times New Roman"/>
          <w:b w:val="false"/>
          <w:i w:val="false"/>
          <w:color w:val="000000"/>
          <w:sz w:val="28"/>
        </w:rPr>
        <w:t>
      осы бұйрыққа 2-қосымшаға сәйкес нысан бойынша тексеру актісі;</w:t>
      </w:r>
    </w:p>
    <w:bookmarkEnd w:id="160"/>
    <w:bookmarkStart w:name="z240" w:id="161"/>
    <w:p>
      <w:pPr>
        <w:spacing w:after="0"/>
        <w:ind w:left="0"/>
        <w:jc w:val="both"/>
      </w:pPr>
      <w:r>
        <w:rPr>
          <w:rFonts w:ascii="Times New Roman"/>
          <w:b w:val="false"/>
          <w:i w:val="false"/>
          <w:color w:val="000000"/>
          <w:sz w:val="28"/>
        </w:rPr>
        <w:t>
      осы бұйрыққа 3-қосымшаға сәйкес нысан бойынша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 талаптарының бұзушылықтарын жою туралы ұйғарым;</w:t>
      </w:r>
    </w:p>
    <w:bookmarkEnd w:id="161"/>
    <w:bookmarkStart w:name="z241" w:id="162"/>
    <w:p>
      <w:pPr>
        <w:spacing w:after="0"/>
        <w:ind w:left="0"/>
        <w:jc w:val="both"/>
      </w:pPr>
      <w:r>
        <w:rPr>
          <w:rFonts w:ascii="Times New Roman"/>
          <w:b w:val="false"/>
          <w:i w:val="false"/>
          <w:color w:val="000000"/>
          <w:sz w:val="28"/>
        </w:rPr>
        <w:t>
      осы бұйрыққа 4-қосымшаға сәйкес нысан бойынша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заңнаманы бұзғаны үшін кінәлі тұлғаны әкімшілік жауапкершілікке тарту туралы қаулы;</w:t>
      </w:r>
    </w:p>
    <w:bookmarkEnd w:id="162"/>
    <w:bookmarkStart w:name="z242" w:id="163"/>
    <w:p>
      <w:pPr>
        <w:spacing w:after="0"/>
        <w:ind w:left="0"/>
        <w:jc w:val="both"/>
      </w:pPr>
      <w:r>
        <w:rPr>
          <w:rFonts w:ascii="Times New Roman"/>
          <w:b w:val="false"/>
          <w:i w:val="false"/>
          <w:color w:val="000000"/>
          <w:sz w:val="28"/>
        </w:rPr>
        <w:t>
      осы бұйрыққа 5-қосымшаға сәйкес нысан бойынша Қазақстан Республикасының жануарлар дүниесін (балық ресурстары мен басқа да су жануарларын қоспағанда) қорғау, өсімін молайту және пайдалану саласындағы заңнамасын бұза отырып, пайдаланылған атыс қаруын, тыйым салынған олжалау құралдарын және заңсыз олжаланған жануарлар дүниесі объектілері (балық ресурстары мен басқа да су жануарларын қоспағанда) мен олардың өнімдерін сот шешімі шығарылғанға дейін уақытша сақтау үшін алып қою туралы қаулы;</w:t>
      </w:r>
    </w:p>
    <w:bookmarkEnd w:id="163"/>
    <w:bookmarkStart w:name="z243" w:id="164"/>
    <w:p>
      <w:pPr>
        <w:spacing w:after="0"/>
        <w:ind w:left="0"/>
        <w:jc w:val="both"/>
      </w:pPr>
      <w:r>
        <w:rPr>
          <w:rFonts w:ascii="Times New Roman"/>
          <w:b w:val="false"/>
          <w:i w:val="false"/>
          <w:color w:val="000000"/>
          <w:sz w:val="28"/>
        </w:rPr>
        <w:t>
      2) осы бұйрыққа 6-қосымшаға сәйкес Жануарлар дүниесін қорғау жөніндегі (балық ресурстары мен басқа да су жануарларын қоспағанда) мемлекеттік инспектордың актілерін жасау және берудің қағидалары бекітілсін.";</w:t>
      </w:r>
    </w:p>
    <w:bookmarkEnd w:id="164"/>
    <w:bookmarkStart w:name="z244" w:id="165"/>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жазылсын.</w:t>
      </w:r>
    </w:p>
    <w:bookmarkEnd w:id="165"/>
    <w:bookmarkStart w:name="z245" w:id="166"/>
    <w:p>
      <w:pPr>
        <w:spacing w:after="0"/>
        <w:ind w:left="0"/>
        <w:jc w:val="both"/>
      </w:pPr>
      <w:r>
        <w:rPr>
          <w:rFonts w:ascii="Times New Roman"/>
          <w:b w:val="false"/>
          <w:i w:val="false"/>
          <w:color w:val="000000"/>
          <w:sz w:val="28"/>
        </w:rPr>
        <w:t xml:space="preserve">
      19. Қазақстан Республикасы Ауыл шаруашылығы министрінің 2015 жылғы 30 сәуірдегі № 18-03/404 "Аңшы куәліктерін беру жөніндегі есептіліктің нысанын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11735 болып тіркелген) мынадай өзгеріс енгізілсін:</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47" w:id="167"/>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224-3) тармақшасына сәйкес БҰЙЫРАМЫН:".</w:t>
      </w:r>
    </w:p>
    <w:bookmarkEnd w:id="167"/>
    <w:bookmarkStart w:name="z248" w:id="168"/>
    <w:p>
      <w:pPr>
        <w:spacing w:after="0"/>
        <w:ind w:left="0"/>
        <w:jc w:val="both"/>
      </w:pPr>
      <w:r>
        <w:rPr>
          <w:rFonts w:ascii="Times New Roman"/>
          <w:b w:val="false"/>
          <w:i w:val="false"/>
          <w:color w:val="000000"/>
          <w:sz w:val="28"/>
        </w:rPr>
        <w:t xml:space="preserve">
      20. "Аңшылық шаруашылығын жүргiзу қағидаларын бекiту туралы" Қазақстан Республикасы Ауыл шаруашылығы министрінің міндетін атқарушының 2015 жылғы 29 мамырдағы № 18-2/501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11551 болып тіркелген) мынадай өзгерістер енгізілсін:</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50" w:id="169"/>
    <w:p>
      <w:pPr>
        <w:spacing w:after="0"/>
        <w:ind w:left="0"/>
        <w:jc w:val="both"/>
      </w:pPr>
      <w:r>
        <w:rPr>
          <w:rFonts w:ascii="Times New Roman"/>
          <w:b w:val="false"/>
          <w:i w:val="false"/>
          <w:color w:val="000000"/>
          <w:sz w:val="28"/>
        </w:rPr>
        <w:t xml:space="preserve">
      "Жануарлар дүниесiн қорғау, өсiмiн молайту және пайдалану туралы" Қазақстан Республикасының Заңының 9-бабының </w:t>
      </w:r>
      <w:r>
        <w:rPr>
          <w:rFonts w:ascii="Times New Roman"/>
          <w:b w:val="false"/>
          <w:i w:val="false"/>
          <w:color w:val="000000"/>
          <w:sz w:val="28"/>
        </w:rPr>
        <w:t>1-тармағының</w:t>
      </w:r>
      <w:r>
        <w:rPr>
          <w:rFonts w:ascii="Times New Roman"/>
          <w:b w:val="false"/>
          <w:i w:val="false"/>
          <w:color w:val="000000"/>
          <w:sz w:val="28"/>
        </w:rPr>
        <w:t xml:space="preserve"> 58) тармақшасына сәйкес БҰЙЫРАМЫН:";</w:t>
      </w:r>
    </w:p>
    <w:bookmarkEnd w:id="169"/>
    <w:bookmarkStart w:name="z251" w:id="170"/>
    <w:p>
      <w:pPr>
        <w:spacing w:after="0"/>
        <w:ind w:left="0"/>
        <w:jc w:val="both"/>
      </w:pPr>
      <w:r>
        <w:rPr>
          <w:rFonts w:ascii="Times New Roman"/>
          <w:b w:val="false"/>
          <w:i w:val="false"/>
          <w:color w:val="000000"/>
          <w:sz w:val="28"/>
        </w:rPr>
        <w:t xml:space="preserve">
      көрсетілген бұйрықпен бекітілген Аңшылық шаруашылығын жүргiзу </w:t>
      </w:r>
      <w:r>
        <w:rPr>
          <w:rFonts w:ascii="Times New Roman"/>
          <w:b w:val="false"/>
          <w:i w:val="false"/>
          <w:color w:val="000000"/>
          <w:sz w:val="28"/>
        </w:rPr>
        <w:t>қағидаларында</w:t>
      </w:r>
      <w:r>
        <w:rPr>
          <w:rFonts w:ascii="Times New Roman"/>
          <w:b w:val="false"/>
          <w:i w:val="false"/>
          <w:color w:val="000000"/>
          <w:sz w:val="28"/>
        </w:rPr>
        <w:t>:</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53" w:id="171"/>
    <w:p>
      <w:pPr>
        <w:spacing w:after="0"/>
        <w:ind w:left="0"/>
        <w:jc w:val="both"/>
      </w:pPr>
      <w:r>
        <w:rPr>
          <w:rFonts w:ascii="Times New Roman"/>
          <w:b w:val="false"/>
          <w:i w:val="false"/>
          <w:color w:val="000000"/>
          <w:sz w:val="28"/>
        </w:rPr>
        <w:t xml:space="preserve">
      "1. Осы Аңшылық шаруашылығын жүргiзу қағидалары (бұдан әрi - Қағидалар) "Жануарлар дүниесiн қорғау, өсiмiн молайту және пайдалану туралы" Қазақстан Республикасының Заңының 9-бабы </w:t>
      </w:r>
      <w:r>
        <w:rPr>
          <w:rFonts w:ascii="Times New Roman"/>
          <w:b w:val="false"/>
          <w:i w:val="false"/>
          <w:color w:val="000000"/>
          <w:sz w:val="28"/>
        </w:rPr>
        <w:t>1-тармағының</w:t>
      </w:r>
      <w:r>
        <w:rPr>
          <w:rFonts w:ascii="Times New Roman"/>
          <w:b w:val="false"/>
          <w:i w:val="false"/>
          <w:color w:val="000000"/>
          <w:sz w:val="28"/>
        </w:rPr>
        <w:t xml:space="preserve"> 58) тармақшасына сәйкес әзiрлендi және аңшылық шаруашылығын жүргiзу тәртiбiн айқындайды.";</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255" w:id="172"/>
    <w:p>
      <w:pPr>
        <w:spacing w:after="0"/>
        <w:ind w:left="0"/>
        <w:jc w:val="both"/>
      </w:pPr>
      <w:r>
        <w:rPr>
          <w:rFonts w:ascii="Times New Roman"/>
          <w:b w:val="false"/>
          <w:i w:val="false"/>
          <w:color w:val="000000"/>
          <w:sz w:val="28"/>
        </w:rPr>
        <w:t xml:space="preserve">
      "4. Аңшылық шаруашылығы ұйымы "Аңшылық шаруашылығы субъектілерін дамыту жоспарының үлгілік нысанын бекіту туралы" Қазақстан Республикасы Ауыл шаруашылығы министрінің 2015 жылғы 31 наурыздағы № 18-04/287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10890 болып тіркелген) (бұдан әрі – Бұйрық) сәйкес әзірленген аңшылық шаруашылығы субъектісінің даму жоспарына сәйкес жануарлар дүниесі объектілерінің өсімін молайтуды қамтамасыз ететін қажетті іс-шараларды жүргізеді.</w:t>
      </w:r>
    </w:p>
    <w:bookmarkEnd w:id="172"/>
    <w:bookmarkStart w:name="z256" w:id="173"/>
    <w:p>
      <w:pPr>
        <w:spacing w:after="0"/>
        <w:ind w:left="0"/>
        <w:jc w:val="both"/>
      </w:pPr>
      <w:r>
        <w:rPr>
          <w:rFonts w:ascii="Times New Roman"/>
          <w:b w:val="false"/>
          <w:i w:val="false"/>
          <w:color w:val="000000"/>
          <w:sz w:val="28"/>
        </w:rPr>
        <w:t>
      5. Аңшылық шаруашылығы субъектілерін дамыту жоспарын аңшылық шаруашылығы ұйымы бекітеді, содан кейін ол орындалуға жатады.";</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6-1-тармақтың</w:t>
      </w:r>
      <w:r>
        <w:rPr>
          <w:rFonts w:ascii="Times New Roman"/>
          <w:b w:val="false"/>
          <w:i w:val="false"/>
          <w:color w:val="000000"/>
          <w:sz w:val="28"/>
        </w:rPr>
        <w:t xml:space="preserve"> 6) тармақшасы мынадай редакцияда жазылсын:</w:t>
      </w:r>
    </w:p>
    <w:bookmarkStart w:name="z259" w:id="174"/>
    <w:p>
      <w:pPr>
        <w:spacing w:after="0"/>
        <w:ind w:left="0"/>
        <w:jc w:val="both"/>
      </w:pPr>
      <w:r>
        <w:rPr>
          <w:rFonts w:ascii="Times New Roman"/>
          <w:b w:val="false"/>
          <w:i w:val="false"/>
          <w:color w:val="000000"/>
          <w:sz w:val="28"/>
        </w:rPr>
        <w:t>
      "6) аңшылық алқаптарын бекітіп беру жүргізілген жер учаскелері Қазақстан Республикасының Жер кодексінде белгілі тәртіппен мемлекеттік мұқтаж үшін алып қойылған жағдайларда тоқтатылады.";</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61" w:id="175"/>
    <w:p>
      <w:pPr>
        <w:spacing w:after="0"/>
        <w:ind w:left="0"/>
        <w:jc w:val="both"/>
      </w:pPr>
      <w:r>
        <w:rPr>
          <w:rFonts w:ascii="Times New Roman"/>
          <w:b w:val="false"/>
          <w:i w:val="false"/>
          <w:color w:val="000000"/>
          <w:sz w:val="28"/>
        </w:rPr>
        <w:t>
      "9. Аңшылық объектілеріне жатқызылған жануарлар түрлерінің санын есепке алу нәтижелері оңтайлы және нақты саны көрсеткіштерінің арақатынасын ескере отырып, жануарлар дүниесі объектілерін, оның ішінде лимиттелетін жануарлар түрлерін алып қою лимиттерін айқындау үшін негіздердің бірі болып табылады.";</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63" w:id="176"/>
    <w:p>
      <w:pPr>
        <w:spacing w:after="0"/>
        <w:ind w:left="0"/>
        <w:jc w:val="both"/>
      </w:pPr>
      <w:r>
        <w:rPr>
          <w:rFonts w:ascii="Times New Roman"/>
          <w:b w:val="false"/>
          <w:i w:val="false"/>
          <w:color w:val="000000"/>
          <w:sz w:val="28"/>
        </w:rPr>
        <w:t>
      "15. Бекітіліп берілген аңшылық шаруашылықтарында жануарлар дүниесін өсімін молайту жөніндегі жұмыстардың тізбесі аңшылық шаруашылығы субъектісінің даму жоспарында көзделеді.</w:t>
      </w:r>
    </w:p>
    <w:bookmarkEnd w:id="176"/>
    <w:bookmarkStart w:name="z264" w:id="177"/>
    <w:p>
      <w:pPr>
        <w:spacing w:after="0"/>
        <w:ind w:left="0"/>
        <w:jc w:val="both"/>
      </w:pPr>
      <w:r>
        <w:rPr>
          <w:rFonts w:ascii="Times New Roman"/>
          <w:b w:val="false"/>
          <w:i w:val="false"/>
          <w:color w:val="000000"/>
          <w:sz w:val="28"/>
        </w:rPr>
        <w:t>
      Аңшылық шаруашылығын жүргізу жоспарына түзету экономикалық құрамдас бөлік пен өңірлік жағдайлар өзгерген жағдайда қажеттілігіне қарай енгізіледі.";</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266" w:id="178"/>
    <w:p>
      <w:pPr>
        <w:spacing w:after="0"/>
        <w:ind w:left="0"/>
        <w:jc w:val="both"/>
      </w:pPr>
      <w:r>
        <w:rPr>
          <w:rFonts w:ascii="Times New Roman"/>
          <w:b w:val="false"/>
          <w:i w:val="false"/>
          <w:color w:val="000000"/>
          <w:sz w:val="28"/>
        </w:rPr>
        <w:t>
      "18. Аңшылық шаруашылығы субъектілері лимиттелетін жануарлар дүниесі объектілерін квота шегінде алып қою құқығын жануарлар дүниесін пайдалануға арналған рұқсатты алған кезден бастап, ал басқа жеке және заңды тұлғалар аңшылық шаруашылығы субъектілерінен жолдама алғаннан кейін немесе олармен аңшылықты жүзеге асыруға шарт жасасқаннан кейін алады.</w:t>
      </w:r>
    </w:p>
    <w:bookmarkEnd w:id="178"/>
    <w:bookmarkStart w:name="z267" w:id="179"/>
    <w:p>
      <w:pPr>
        <w:spacing w:after="0"/>
        <w:ind w:left="0"/>
        <w:jc w:val="both"/>
      </w:pPr>
      <w:r>
        <w:rPr>
          <w:rFonts w:ascii="Times New Roman"/>
          <w:b w:val="false"/>
          <w:i w:val="false"/>
          <w:color w:val="000000"/>
          <w:sz w:val="28"/>
        </w:rPr>
        <w:t>
      Лимиттелмейтін жануарлар түрлерін алып қою жануарлар дүниесін пайдаланушылармен бекітіліп берілген аңшылық алқаптарында уәкілетті орган айқындайтын тәртіппен жүзеге асырылады.".</w:t>
      </w:r>
    </w:p>
    <w:bookmarkEnd w:id="179"/>
    <w:bookmarkStart w:name="z268" w:id="180"/>
    <w:p>
      <w:pPr>
        <w:spacing w:after="0"/>
        <w:ind w:left="0"/>
        <w:jc w:val="both"/>
      </w:pPr>
      <w:r>
        <w:rPr>
          <w:rFonts w:ascii="Times New Roman"/>
          <w:b w:val="false"/>
          <w:i w:val="false"/>
          <w:color w:val="000000"/>
          <w:sz w:val="28"/>
        </w:rPr>
        <w:t xml:space="preserve">
      21. "Жануарлар дүниесiн мемлекеттiк есепке алуды, оның кадастры мен мониторингiн жүргiзу қағидаларын бекiту туралы" Қазақстан Республикасы Ауыл шаруашылығы министрінің 2015 жылғы 26 маусымдағы № 18-03/577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11800 болып тіркелген) мынадай өзгерістер енгізілсін:</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70" w:id="181"/>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мемлекеттік есепке алу, кадастр және мониторинг жүргізу қағидаларын бекіту туралы";</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72" w:id="182"/>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240)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БҰЙЫРАМЫН:";</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74" w:id="183"/>
    <w:p>
      <w:pPr>
        <w:spacing w:after="0"/>
        <w:ind w:left="0"/>
        <w:jc w:val="both"/>
      </w:pPr>
      <w:r>
        <w:rPr>
          <w:rFonts w:ascii="Times New Roman"/>
          <w:b w:val="false"/>
          <w:i w:val="false"/>
          <w:color w:val="000000"/>
          <w:sz w:val="28"/>
        </w:rPr>
        <w:t>
      "1. Қоса беріліп отырған жануарлар дүниесін (балық ресурстары мен басқа да су жануарларын қоспағанда) мемлекеттік есепке алу, кадастр және мониторинг жүргізу қағидалары бекітілсін.";</w:t>
      </w:r>
    </w:p>
    <w:bookmarkEnd w:id="183"/>
    <w:bookmarkStart w:name="z275" w:id="184"/>
    <w:p>
      <w:pPr>
        <w:spacing w:after="0"/>
        <w:ind w:left="0"/>
        <w:jc w:val="both"/>
      </w:pPr>
      <w:r>
        <w:rPr>
          <w:rFonts w:ascii="Times New Roman"/>
          <w:b w:val="false"/>
          <w:i w:val="false"/>
          <w:color w:val="000000"/>
          <w:sz w:val="28"/>
        </w:rPr>
        <w:t xml:space="preserve">
      көрсетілген бұйрықпен бекітілген Жануарлар дүниесiн мемлекеттiк есепке алуды, оның кадастры мен мониторингiн жүргiзу </w:t>
      </w:r>
      <w:r>
        <w:rPr>
          <w:rFonts w:ascii="Times New Roman"/>
          <w:b w:val="false"/>
          <w:i w:val="false"/>
          <w:color w:val="000000"/>
          <w:sz w:val="28"/>
        </w:rPr>
        <w:t>қағидаларында</w:t>
      </w:r>
      <w:r>
        <w:rPr>
          <w:rFonts w:ascii="Times New Roman"/>
          <w:b w:val="false"/>
          <w:i w:val="false"/>
          <w:color w:val="000000"/>
          <w:sz w:val="28"/>
        </w:rPr>
        <w:t>:</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77" w:id="185"/>
    <w:p>
      <w:pPr>
        <w:spacing w:after="0"/>
        <w:ind w:left="0"/>
        <w:jc w:val="both"/>
      </w:pPr>
      <w:r>
        <w:rPr>
          <w:rFonts w:ascii="Times New Roman"/>
          <w:b w:val="false"/>
          <w:i w:val="false"/>
          <w:color w:val="000000"/>
          <w:sz w:val="28"/>
        </w:rPr>
        <w:t>
      "Жануарлар дүниесін (балық ресурстары мен басқа да су жануарларын қоспағанда) мемлекеттік есепке алу, кадастр және мониторинг жүргізу қағидалары";</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79" w:id="186"/>
    <w:p>
      <w:pPr>
        <w:spacing w:after="0"/>
        <w:ind w:left="0"/>
        <w:jc w:val="both"/>
      </w:pPr>
      <w:r>
        <w:rPr>
          <w:rFonts w:ascii="Times New Roman"/>
          <w:b w:val="false"/>
          <w:i w:val="false"/>
          <w:color w:val="000000"/>
          <w:sz w:val="28"/>
        </w:rPr>
        <w:t xml:space="preserve">
      "1. Осы Жануарлар дүниесін мемлекеттік есепке алу, кадастр және мониторинг жүргізу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240) тармақшасына</w:t>
      </w:r>
      <w:r>
        <w:rPr>
          <w:rFonts w:ascii="Times New Roman"/>
          <w:b w:val="false"/>
          <w:i w:val="false"/>
          <w:color w:val="000000"/>
          <w:sz w:val="28"/>
        </w:rPr>
        <w:t xml:space="preserve"> сәйкес және Қазақстан Республикасының "Мемлекеттік статистика туралы"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әзірленді және жануарлар дүниесін (балық ресурстары мен басқа да су жануарларын қоспағанда) мемлекеттік есепке алу, кадастр және мониторинг жүргізуді ұйымдастыру тәртібін айқындайды.".</w:t>
      </w:r>
    </w:p>
    <w:bookmarkEnd w:id="186"/>
    <w:bookmarkStart w:name="z280" w:id="187"/>
    <w:p>
      <w:pPr>
        <w:spacing w:after="0"/>
        <w:ind w:left="0"/>
        <w:jc w:val="both"/>
      </w:pPr>
      <w:r>
        <w:rPr>
          <w:rFonts w:ascii="Times New Roman"/>
          <w:b w:val="false"/>
          <w:i w:val="false"/>
          <w:color w:val="000000"/>
          <w:sz w:val="28"/>
        </w:rPr>
        <w:t xml:space="preserve">
      22. "Жануарлардың санын реттеу қағидаларын бекіту туралы" Қазақстан Республикасы Премьер-Министрінің орынбасары – Қазақстан Республикасы Ауыл шаруашылығы министрінің 2017 жылғы 5 желтоқсандағы № 480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16115 болып тіркелген) мынадай өзгерістер енгізілсін:</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82" w:id="188"/>
    <w:p>
      <w:pPr>
        <w:spacing w:after="0"/>
        <w:ind w:left="0"/>
        <w:jc w:val="both"/>
      </w:pPr>
      <w:r>
        <w:rPr>
          <w:rFonts w:ascii="Times New Roman"/>
          <w:b w:val="false"/>
          <w:i w:val="false"/>
          <w:color w:val="000000"/>
          <w:sz w:val="28"/>
        </w:rPr>
        <w:t>
      "Жануарлардың (балық ресурстарын және басқа да су жануарларын қоспағанда) санын реттеу қағидаларын бекіту туралы";</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84" w:id="189"/>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141) тармақшасына</w:t>
      </w:r>
      <w:r>
        <w:rPr>
          <w:rFonts w:ascii="Times New Roman"/>
          <w:b w:val="false"/>
          <w:i w:val="false"/>
          <w:color w:val="000000"/>
          <w:sz w:val="28"/>
        </w:rPr>
        <w:t xml:space="preserve"> сәйкес БҰЙЫРАМЫН:";</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86" w:id="190"/>
    <w:p>
      <w:pPr>
        <w:spacing w:after="0"/>
        <w:ind w:left="0"/>
        <w:jc w:val="both"/>
      </w:pPr>
      <w:r>
        <w:rPr>
          <w:rFonts w:ascii="Times New Roman"/>
          <w:b w:val="false"/>
          <w:i w:val="false"/>
          <w:color w:val="000000"/>
          <w:sz w:val="28"/>
        </w:rPr>
        <w:t>
      "1. Қоса беріліп отырған жануарлардың (балық ресурстарын және басқа да су жануарларын қоспағанда) санын реттеу қағидаларын бекітілсін.";</w:t>
      </w:r>
    </w:p>
    <w:bookmarkEnd w:id="190"/>
    <w:bookmarkStart w:name="z287" w:id="191"/>
    <w:p>
      <w:pPr>
        <w:spacing w:after="0"/>
        <w:ind w:left="0"/>
        <w:jc w:val="both"/>
      </w:pPr>
      <w:r>
        <w:rPr>
          <w:rFonts w:ascii="Times New Roman"/>
          <w:b w:val="false"/>
          <w:i w:val="false"/>
          <w:color w:val="000000"/>
          <w:sz w:val="28"/>
        </w:rPr>
        <w:t xml:space="preserve">
      көрсетілген бұйрықпен бекітілген Жануарлардың санын реттеу </w:t>
      </w:r>
      <w:r>
        <w:rPr>
          <w:rFonts w:ascii="Times New Roman"/>
          <w:b w:val="false"/>
          <w:i w:val="false"/>
          <w:color w:val="000000"/>
          <w:sz w:val="28"/>
        </w:rPr>
        <w:t>қағидаларында</w:t>
      </w:r>
      <w:r>
        <w:rPr>
          <w:rFonts w:ascii="Times New Roman"/>
          <w:b w:val="false"/>
          <w:i w:val="false"/>
          <w:color w:val="000000"/>
          <w:sz w:val="28"/>
        </w:rPr>
        <w:t>:</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289" w:id="192"/>
    <w:p>
      <w:pPr>
        <w:spacing w:after="0"/>
        <w:ind w:left="0"/>
        <w:jc w:val="both"/>
      </w:pPr>
      <w:r>
        <w:rPr>
          <w:rFonts w:ascii="Times New Roman"/>
          <w:b w:val="false"/>
          <w:i w:val="false"/>
          <w:color w:val="000000"/>
          <w:sz w:val="28"/>
        </w:rPr>
        <w:t>
      "Жануарлардың (балық ресурстарын және басқа да су жануарларын қоспағанда) санын реттеу қағидалары";</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91" w:id="193"/>
    <w:p>
      <w:pPr>
        <w:spacing w:after="0"/>
        <w:ind w:left="0"/>
        <w:jc w:val="both"/>
      </w:pPr>
      <w:r>
        <w:rPr>
          <w:rFonts w:ascii="Times New Roman"/>
          <w:b w:val="false"/>
          <w:i w:val="false"/>
          <w:color w:val="000000"/>
          <w:sz w:val="28"/>
        </w:rPr>
        <w:t xml:space="preserve">
      "1. Осы Жануарлар санының реттелу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141) тармақшасына</w:t>
      </w:r>
      <w:r>
        <w:rPr>
          <w:rFonts w:ascii="Times New Roman"/>
          <w:b w:val="false"/>
          <w:i w:val="false"/>
          <w:color w:val="000000"/>
          <w:sz w:val="28"/>
        </w:rPr>
        <w:t xml:space="preserve"> сәйкес әзірленді және жануарлардың (балық ресурстарын және басқа да су жануарларын қоспағанда) санын реттеу тәртібін айқындайды.";</w:t>
      </w:r>
    </w:p>
    <w:bookmarkEnd w:id="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93" w:id="194"/>
    <w:p>
      <w:pPr>
        <w:spacing w:after="0"/>
        <w:ind w:left="0"/>
        <w:jc w:val="both"/>
      </w:pPr>
      <w:r>
        <w:rPr>
          <w:rFonts w:ascii="Times New Roman"/>
          <w:b w:val="false"/>
          <w:i w:val="false"/>
          <w:color w:val="000000"/>
          <w:sz w:val="28"/>
        </w:rPr>
        <w:t>
      "5. Жануарлар (балық ресурстарын және басқа да су жануарларын қоспағанда) түрлерінің санын реттеу биологиялық негіздемеге сәйкес өткізіледі.</w:t>
      </w:r>
    </w:p>
    <w:bookmarkEnd w:id="194"/>
    <w:bookmarkStart w:name="z294" w:id="195"/>
    <w:p>
      <w:pPr>
        <w:spacing w:after="0"/>
        <w:ind w:left="0"/>
        <w:jc w:val="both"/>
      </w:pPr>
      <w:r>
        <w:rPr>
          <w:rFonts w:ascii="Times New Roman"/>
          <w:b w:val="false"/>
          <w:i w:val="false"/>
          <w:color w:val="000000"/>
          <w:sz w:val="28"/>
        </w:rPr>
        <w:t xml:space="preserve">
      Биологиялық негiздеменi әзірлеуді ғылыми және (немесе) ғылыми-техникалық қызмет субъектілері ретінде аккредиттелген тиісті ғылыми ұйымдар Қазақстан Республикасы Қоршаған орта және су ресурстары министрінің 2014 жылғы 4 сәуірдегі № 104-Ө бұйрығымен (Нормативтік-құқықтық актілерді мемлекеттік тіркеу тізілімінде № 9307 болып тіркелген) бекітілген Жануарлар дүниесін (балық ресурстарын және басқа да су жануарларын қоспағанда) пайдалануға биологиялық негіздеме дайындау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асырады.".</w:t>
      </w:r>
    </w:p>
    <w:bookmarkEnd w:id="195"/>
    <w:bookmarkStart w:name="z295" w:id="196"/>
    <w:p>
      <w:pPr>
        <w:spacing w:after="0"/>
        <w:ind w:left="0"/>
        <w:jc w:val="both"/>
      </w:pPr>
      <w:r>
        <w:rPr>
          <w:rFonts w:ascii="Times New Roman"/>
          <w:b w:val="false"/>
          <w:i w:val="false"/>
          <w:color w:val="000000"/>
          <w:sz w:val="28"/>
        </w:rPr>
        <w:t xml:space="preserve">
      23. "Аңшылық шаруашылығын жүргізуге жөніндегі шарттың үлгілік нысанын бекіту туралы" Қазақстан Республикасы Премьер-Министрінің орынбасары – Қазақстан Республикасы Ауыл шаруашылығы министрінің 2018 жылғы 27 желтоқсандағы № 542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18158 болып тіркелген) мынадай өзгерістер енгізілсін:</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97" w:id="197"/>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250) тармақшасына</w:t>
      </w:r>
      <w:r>
        <w:rPr>
          <w:rFonts w:ascii="Times New Roman"/>
          <w:b w:val="false"/>
          <w:i w:val="false"/>
          <w:color w:val="000000"/>
          <w:sz w:val="28"/>
        </w:rPr>
        <w:t xml:space="preserve"> сәйкес БҰЙЫРАМЫН:";</w:t>
      </w:r>
    </w:p>
    <w:bookmarkEnd w:id="197"/>
    <w:bookmarkStart w:name="z298" w:id="198"/>
    <w:p>
      <w:pPr>
        <w:spacing w:after="0"/>
        <w:ind w:left="0"/>
        <w:jc w:val="both"/>
      </w:pPr>
      <w:r>
        <w:rPr>
          <w:rFonts w:ascii="Times New Roman"/>
          <w:b w:val="false"/>
          <w:i w:val="false"/>
          <w:color w:val="000000"/>
          <w:sz w:val="28"/>
        </w:rPr>
        <w:t xml:space="preserve">
      көрсетілген бұйрықпен бекітілген Аңшылық шаруашылығын жүргізуге арналған </w:t>
      </w:r>
      <w:r>
        <w:rPr>
          <w:rFonts w:ascii="Times New Roman"/>
          <w:b w:val="false"/>
          <w:i w:val="false"/>
          <w:color w:val="000000"/>
          <w:sz w:val="28"/>
        </w:rPr>
        <w:t>үлгілік шартта</w:t>
      </w:r>
      <w:r>
        <w:rPr>
          <w:rFonts w:ascii="Times New Roman"/>
          <w:b w:val="false"/>
          <w:i w:val="false"/>
          <w:color w:val="000000"/>
          <w:sz w:val="28"/>
        </w:rPr>
        <w:t>:</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301" w:id="199"/>
    <w:p>
      <w:pPr>
        <w:spacing w:after="0"/>
        <w:ind w:left="0"/>
        <w:jc w:val="both"/>
      </w:pPr>
      <w:r>
        <w:rPr>
          <w:rFonts w:ascii="Times New Roman"/>
          <w:b w:val="false"/>
          <w:i w:val="false"/>
          <w:color w:val="000000"/>
          <w:sz w:val="28"/>
        </w:rPr>
        <w:t xml:space="preserve">
      "10) "Аңшылық шаруашылығы субъектілерін дамыту жоспарының үлгілік нысанын бекіту туралы" Қазақстан Республикасы Ауыл шаруашылығы министрінің 2015 жылғы 31 наурыздағы № 18-04/287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10890 болып тіркелген) сәйкес әзірленген аңшылық шаруашылығы субъектісін дамыту жоспарына сәйкес жануарлар дүниесі объектілерінің өсімін молайтуды қамтамасыз ететін қажетті іс-шараларды жүргізуге;";</w:t>
      </w:r>
    </w:p>
    <w:bookmarkEnd w:id="1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14) тармақшалар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редакциядағы 5) және 6) тармақшалармен толықтырылсын:</w:t>
      </w:r>
    </w:p>
    <w:bookmarkStart w:name="z304" w:id="200"/>
    <w:p>
      <w:pPr>
        <w:spacing w:after="0"/>
        <w:ind w:left="0"/>
        <w:jc w:val="both"/>
      </w:pPr>
      <w:r>
        <w:rPr>
          <w:rFonts w:ascii="Times New Roman"/>
          <w:b w:val="false"/>
          <w:i w:val="false"/>
          <w:color w:val="000000"/>
          <w:sz w:val="28"/>
        </w:rPr>
        <w:t>
      "5) аңшылық шаруашылығын жүргізуге арналған шарт талаптарын жүйелі түрде (жыл ішінде екі және одан да көп рет) бұзғанда;</w:t>
      </w:r>
    </w:p>
    <w:bookmarkEnd w:id="200"/>
    <w:bookmarkStart w:name="z305" w:id="201"/>
    <w:p>
      <w:pPr>
        <w:spacing w:after="0"/>
        <w:ind w:left="0"/>
        <w:jc w:val="both"/>
      </w:pPr>
      <w:r>
        <w:rPr>
          <w:rFonts w:ascii="Times New Roman"/>
          <w:b w:val="false"/>
          <w:i w:val="false"/>
          <w:color w:val="000000"/>
          <w:sz w:val="28"/>
        </w:rPr>
        <w:t>
      6) Қазақстан Республикасының жануарлар дүниесін қорғау, өсімін молайту және пайдалану саласындағы заңнамасының талаптарын жүйелі түрде (жыл ішінде екі және одан да көп рет) бұзғанда.".</w:t>
      </w:r>
    </w:p>
    <w:bookmarkEnd w:id="201"/>
    <w:bookmarkStart w:name="z306" w:id="202"/>
    <w:p>
      <w:pPr>
        <w:spacing w:after="0"/>
        <w:ind w:left="0"/>
        <w:jc w:val="both"/>
      </w:pPr>
      <w:r>
        <w:rPr>
          <w:rFonts w:ascii="Times New Roman"/>
          <w:b w:val="false"/>
          <w:i w:val="false"/>
          <w:color w:val="000000"/>
          <w:sz w:val="28"/>
        </w:rPr>
        <w:t xml:space="preserve">
      24. "Аңшылардың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қағидаларын бекіту туралы" Қазақстан Республикасы Экология, геология және табиғи ресурстар министрінің міндетін атқарушының 2020 жылғы 31 қаңтардағы № 28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19960 болып тіркелген) мынадай өзгерістер және толықтыру енгізілсін:</w:t>
      </w:r>
    </w:p>
    <w:bookmarkEnd w:id="202"/>
    <w:bookmarkStart w:name="z307" w:id="203"/>
    <w:p>
      <w:pPr>
        <w:spacing w:after="0"/>
        <w:ind w:left="0"/>
        <w:jc w:val="both"/>
      </w:pPr>
      <w:r>
        <w:rPr>
          <w:rFonts w:ascii="Times New Roman"/>
          <w:b w:val="false"/>
          <w:i w:val="false"/>
          <w:color w:val="000000"/>
          <w:sz w:val="28"/>
        </w:rPr>
        <w:t xml:space="preserve">
      көрсетілген бұйрықпен бекітілген 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w:t>
      </w:r>
      <w:r>
        <w:rPr>
          <w:rFonts w:ascii="Times New Roman"/>
          <w:b w:val="false"/>
          <w:i w:val="false"/>
          <w:color w:val="000000"/>
          <w:sz w:val="28"/>
        </w:rPr>
        <w:t>қағидаларында</w:t>
      </w:r>
      <w:r>
        <w:rPr>
          <w:rFonts w:ascii="Times New Roman"/>
          <w:b w:val="false"/>
          <w:i w:val="false"/>
          <w:color w:val="000000"/>
          <w:sz w:val="28"/>
        </w:rPr>
        <w:t>:</w:t>
      </w:r>
    </w:p>
    <w:bookmarkEnd w:id="203"/>
    <w:bookmarkStart w:name="z308" w:id="20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4-қосымшада</w:t>
      </w:r>
      <w:r>
        <w:rPr>
          <w:rFonts w:ascii="Times New Roman"/>
          <w:b w:val="false"/>
          <w:i w:val="false"/>
          <w:color w:val="000000"/>
          <w:sz w:val="28"/>
        </w:rPr>
        <w:t>:</w:t>
      </w:r>
    </w:p>
    <w:bookmarkEnd w:id="204"/>
    <w:bookmarkStart w:name="z309" w:id="205"/>
    <w:p>
      <w:pPr>
        <w:spacing w:after="0"/>
        <w:ind w:left="0"/>
        <w:jc w:val="both"/>
      </w:pPr>
      <w:r>
        <w:rPr>
          <w:rFonts w:ascii="Times New Roman"/>
          <w:b w:val="false"/>
          <w:i w:val="false"/>
          <w:color w:val="000000"/>
          <w:sz w:val="28"/>
        </w:rPr>
        <w:t>
      7) тармақшасы мынадай редакцияда жазылсын:</w:t>
      </w:r>
    </w:p>
    <w:bookmarkEnd w:id="205"/>
    <w:bookmarkStart w:name="z310" w:id="206"/>
    <w:p>
      <w:pPr>
        <w:spacing w:after="0"/>
        <w:ind w:left="0"/>
        <w:jc w:val="both"/>
      </w:pPr>
      <w:r>
        <w:rPr>
          <w:rFonts w:ascii="Times New Roman"/>
          <w:b w:val="false"/>
          <w:i w:val="false"/>
          <w:color w:val="000000"/>
          <w:sz w:val="28"/>
        </w:rPr>
        <w:t>
      "7) өз филиалдары мен өкілдіктері арқылы қоса алғанда, өз филиалдары мен өкілдіктері арқылы аңшы куәлігін беру, белгіленген нысан бойынша аң аулаушының берілген куәлігі туралы есептемені уәкілетті органға ұсыну;";</w:t>
      </w:r>
    </w:p>
    <w:bookmarkEnd w:id="206"/>
    <w:bookmarkStart w:name="z311" w:id="207"/>
    <w:p>
      <w:pPr>
        <w:spacing w:after="0"/>
        <w:ind w:left="0"/>
        <w:jc w:val="both"/>
      </w:pPr>
      <w:r>
        <w:rPr>
          <w:rFonts w:ascii="Times New Roman"/>
          <w:b w:val="false"/>
          <w:i w:val="false"/>
          <w:color w:val="000000"/>
          <w:sz w:val="28"/>
        </w:rPr>
        <w:t>
      мынадай редакциядағы 11-1) тармақшамен толықтырылсын:</w:t>
      </w:r>
    </w:p>
    <w:bookmarkEnd w:id="207"/>
    <w:bookmarkStart w:name="z312" w:id="208"/>
    <w:p>
      <w:pPr>
        <w:spacing w:after="0"/>
        <w:ind w:left="0"/>
        <w:jc w:val="both"/>
      </w:pPr>
      <w:r>
        <w:rPr>
          <w:rFonts w:ascii="Times New Roman"/>
          <w:b w:val="false"/>
          <w:i w:val="false"/>
          <w:color w:val="000000"/>
          <w:sz w:val="28"/>
        </w:rPr>
        <w:t>
      "11-1) уәкілетті орган айқындайтын тәртіппен қорықшыларды тиісті даярлауды жүргізу;".</w:t>
      </w:r>
    </w:p>
    <w:bookmarkEnd w:id="208"/>
    <w:bookmarkStart w:name="z313" w:id="209"/>
    <w:p>
      <w:pPr>
        <w:spacing w:after="0"/>
        <w:ind w:left="0"/>
        <w:jc w:val="both"/>
      </w:pPr>
      <w:r>
        <w:rPr>
          <w:rFonts w:ascii="Times New Roman"/>
          <w:b w:val="false"/>
          <w:i w:val="false"/>
          <w:color w:val="000000"/>
          <w:sz w:val="28"/>
        </w:rPr>
        <w:t xml:space="preserve">
      25. "Қазақы ит тұқымдарының стандартын бекіту туралы" Қазақстан Республикасы Экология және табиғи ресурстар министрі міндетін атқарушының 2023 жылғы 30 наурыздағы № 101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32180 болып тіркелген) мынадай өзгеріс енгізілсін:</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15" w:id="210"/>
    <w:p>
      <w:pPr>
        <w:spacing w:after="0"/>
        <w:ind w:left="0"/>
        <w:jc w:val="both"/>
      </w:pPr>
      <w:r>
        <w:rPr>
          <w:rFonts w:ascii="Times New Roman"/>
          <w:b w:val="false"/>
          <w:i w:val="false"/>
          <w:color w:val="000000"/>
          <w:sz w:val="28"/>
        </w:rPr>
        <w:t xml:space="preserve">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140-2) тармақшасына</w:t>
      </w:r>
      <w:r>
        <w:rPr>
          <w:rFonts w:ascii="Times New Roman"/>
          <w:b w:val="false"/>
          <w:i w:val="false"/>
          <w:color w:val="000000"/>
          <w:sz w:val="28"/>
        </w:rPr>
        <w:t xml:space="preserve"> сәйкес БҰЙЫРАМЫН:".</w:t>
      </w:r>
    </w:p>
    <w:bookmarkEnd w:id="210"/>
    <w:bookmarkStart w:name="z316" w:id="211"/>
    <w:p>
      <w:pPr>
        <w:spacing w:after="0"/>
        <w:ind w:left="0"/>
        <w:jc w:val="both"/>
      </w:pPr>
      <w:r>
        <w:rPr>
          <w:rFonts w:ascii="Times New Roman"/>
          <w:b w:val="false"/>
          <w:i w:val="false"/>
          <w:color w:val="000000"/>
          <w:sz w:val="28"/>
        </w:rPr>
        <w:t xml:space="preserve">
      26. "Аңшы және қорықшы куәліктерінің нысанын және оны беру қағидаларын бекіту туралы" Қазақстан Республикасы Экология және табиғи ресурстар министрінің 2026 жылғы 27 наурыздағы № 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38248 болып тіркелген) мынадай өзгерістер енгізілсін:</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18" w:id="212"/>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8) тармақшасына және "Қазақстан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249) тармақшасына</w:t>
      </w:r>
      <w:r>
        <w:rPr>
          <w:rFonts w:ascii="Times New Roman"/>
          <w:b w:val="false"/>
          <w:i w:val="false"/>
          <w:color w:val="000000"/>
          <w:sz w:val="28"/>
        </w:rPr>
        <w:t xml:space="preserve"> сәйкес БҰЙЫРАМЫН:";</w:t>
      </w:r>
    </w:p>
    <w:bookmarkEnd w:id="212"/>
    <w:bookmarkStart w:name="z319" w:id="213"/>
    <w:p>
      <w:pPr>
        <w:spacing w:after="0"/>
        <w:ind w:left="0"/>
        <w:jc w:val="both"/>
      </w:pPr>
      <w:r>
        <w:rPr>
          <w:rFonts w:ascii="Times New Roman"/>
          <w:b w:val="false"/>
          <w:i w:val="false"/>
          <w:color w:val="000000"/>
          <w:sz w:val="28"/>
        </w:rPr>
        <w:t xml:space="preserve">
      көрсетілген бұйрықпен бекітілген Аңшы және қорықшы куәліктерін беру </w:t>
      </w:r>
      <w:r>
        <w:rPr>
          <w:rFonts w:ascii="Times New Roman"/>
          <w:b w:val="false"/>
          <w:i w:val="false"/>
          <w:color w:val="000000"/>
          <w:sz w:val="28"/>
        </w:rPr>
        <w:t>қағидаларында</w:t>
      </w:r>
      <w:r>
        <w:rPr>
          <w:rFonts w:ascii="Times New Roman"/>
          <w:b w:val="false"/>
          <w:i w:val="false"/>
          <w:color w:val="000000"/>
          <w:sz w:val="28"/>
        </w:rPr>
        <w:t>:</w:t>
      </w:r>
    </w:p>
    <w:bookmarkEnd w:id="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21" w:id="214"/>
    <w:p>
      <w:pPr>
        <w:spacing w:after="0"/>
        <w:ind w:left="0"/>
        <w:jc w:val="both"/>
      </w:pPr>
      <w:r>
        <w:rPr>
          <w:rFonts w:ascii="Times New Roman"/>
          <w:b w:val="false"/>
          <w:i w:val="false"/>
          <w:color w:val="000000"/>
          <w:sz w:val="28"/>
        </w:rPr>
        <w:t xml:space="preserve">
      "1. Осы Аңшы және қорықшы куәліктерін беру қағидалары (бұдан әрі – Қағидалар) "Жануарлар дүниесін қорғау, өсімін молайту және пайдалану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8) тармақшасына, "Мемлекеттік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Заң) және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249) тармақшасына</w:t>
      </w:r>
      <w:r>
        <w:rPr>
          <w:rFonts w:ascii="Times New Roman"/>
          <w:b w:val="false"/>
          <w:i w:val="false"/>
          <w:color w:val="000000"/>
          <w:sz w:val="28"/>
        </w:rPr>
        <w:t xml:space="preserve"> сәйкес әзірленді, "Аңшы куәлігін беру" мемлекеттік қызметін (бұдан әрі – Мемлекеттік көрсетілетін қызмет) көрсету тәртібін және аңшы мен қорықшы куәлігін беру тәртібін айқындайды.";</w:t>
      </w:r>
    </w:p>
    <w:bookmarkEnd w:id="214"/>
    <w:bookmarkStart w:name="z322" w:id="215"/>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215"/>
    <w:bookmarkStart w:name="z323" w:id="216"/>
    <w:p>
      <w:pPr>
        <w:spacing w:after="0"/>
        <w:ind w:left="0"/>
        <w:jc w:val="both"/>
      </w:pPr>
      <w:r>
        <w:rPr>
          <w:rFonts w:ascii="Times New Roman"/>
          <w:b w:val="false"/>
          <w:i w:val="false"/>
          <w:color w:val="000000"/>
          <w:sz w:val="28"/>
        </w:rPr>
        <w:t>
      "4) қорықшы – тиісті даярлықтан өткен және бекітіліп берілген аңшылық алқаптарында және (немесе) балық шаруашылығы су айдындарында және (немесе) учаскелерінде жануарлар дүниесін қорғауды жүзеге асыратын аңшылық және (немесе) балық шаруашылығы субъектісінің арнайы уәкілетті адамы;".</w:t>
      </w:r>
    </w:p>
    <w:bookmarkEnd w:id="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2012 жылғы 26 наурыздағы</w:t>
            </w:r>
            <w:r>
              <w:br/>
            </w:r>
            <w:r>
              <w:rPr>
                <w:rFonts w:ascii="Times New Roman"/>
                <w:b w:val="false"/>
                <w:i w:val="false"/>
                <w:color w:val="000000"/>
                <w:sz w:val="20"/>
              </w:rPr>
              <w:t>№ 25-03-02/121 бұйрығына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325" w:id="217"/>
    <w:p>
      <w:pPr>
        <w:spacing w:after="0"/>
        <w:ind w:left="0"/>
        <w:jc w:val="left"/>
      </w:pPr>
      <w:r>
        <w:rPr>
          <w:rFonts w:ascii="Times New Roman"/>
          <w:b/>
          <w:i w:val="false"/>
          <w:color w:val="000000"/>
        </w:rPr>
        <w:t xml:space="preserve"> Қорықшының төсбелгісі</w:t>
      </w:r>
    </w:p>
    <w:bookmarkEnd w:id="217"/>
    <w:bookmarkStart w:name="z326" w:id="218"/>
    <w:p>
      <w:pPr>
        <w:spacing w:after="0"/>
        <w:ind w:left="0"/>
        <w:jc w:val="left"/>
      </w:pPr>
      <w:r>
        <w:rPr>
          <w:rFonts w:ascii="Times New Roman"/>
          <w:b/>
          <w:i w:val="false"/>
          <w:color w:val="000000"/>
        </w:rPr>
        <w:t xml:space="preserve"> Аңшылық шаруашылығы субъектілері үшін</w:t>
      </w:r>
    </w:p>
    <w:bookmarkEnd w:id="218"/>
    <w:bookmarkStart w:name="z327" w:id="219"/>
    <w:p>
      <w:pPr>
        <w:spacing w:after="0"/>
        <w:ind w:left="0"/>
        <w:jc w:val="both"/>
      </w:pPr>
      <w:r>
        <w:rPr>
          <w:rFonts w:ascii="Times New Roman"/>
          <w:b w:val="false"/>
          <w:i w:val="false"/>
          <w:color w:val="000000"/>
          <w:sz w:val="28"/>
        </w:rPr>
        <w:t xml:space="preserve">
      </w:t>
      </w:r>
    </w:p>
    <w:bookmarkEnd w:id="219"/>
    <w:p>
      <w:pPr>
        <w:spacing w:after="0"/>
        <w:ind w:left="0"/>
        <w:jc w:val="both"/>
      </w:pPr>
      <w:r>
        <w:drawing>
          <wp:inline distT="0" distB="0" distL="0" distR="0">
            <wp:extent cx="5905500" cy="687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905500" cy="687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8" w:id="220"/>
    <w:p>
      <w:pPr>
        <w:spacing w:after="0"/>
        <w:ind w:left="0"/>
        <w:jc w:val="both"/>
      </w:pPr>
      <w:r>
        <w:rPr>
          <w:rFonts w:ascii="Times New Roman"/>
          <w:b w:val="false"/>
          <w:i w:val="false"/>
          <w:color w:val="000000"/>
          <w:sz w:val="28"/>
        </w:rPr>
        <w:t>
      Ескерту:</w:t>
      </w:r>
    </w:p>
    <w:bookmarkEnd w:id="220"/>
    <w:bookmarkStart w:name="z329" w:id="221"/>
    <w:p>
      <w:pPr>
        <w:spacing w:after="0"/>
        <w:ind w:left="0"/>
        <w:jc w:val="both"/>
      </w:pPr>
      <w:r>
        <w:rPr>
          <w:rFonts w:ascii="Times New Roman"/>
          <w:b w:val="false"/>
          <w:i w:val="false"/>
          <w:color w:val="000000"/>
          <w:sz w:val="28"/>
        </w:rPr>
        <w:t>
      Қорықшының төсбелгісі мырыш, алюминий және мыс қорытпасынан құйма әдісімен дайындалатын, өлшемі 72×56 миллиметр қалқан түрінде жасалады. Төсбелгінің жиегі бедерлі әдіспен 3 миллиметр етіп орындалып, кейіннен алтын түсті гальваникалық жабынмен қапталады.</w:t>
      </w:r>
    </w:p>
    <w:bookmarkEnd w:id="221"/>
    <w:bookmarkStart w:name="z330" w:id="222"/>
    <w:p>
      <w:pPr>
        <w:spacing w:after="0"/>
        <w:ind w:left="0"/>
        <w:jc w:val="both"/>
      </w:pPr>
      <w:r>
        <w:rPr>
          <w:rFonts w:ascii="Times New Roman"/>
          <w:b w:val="false"/>
          <w:i w:val="false"/>
          <w:color w:val="000000"/>
          <w:sz w:val="28"/>
        </w:rPr>
        <w:t>
      Төсбелгінің жоғарғы орталық бөлігінде биіктігі 5 миллиметр, ені 1 миллиметр болатын алтын түсті "ҚОРЫҚШЫЛЫҚ ҚЫЗМЕТ" жазуы орналасады.</w:t>
      </w:r>
    </w:p>
    <w:bookmarkEnd w:id="222"/>
    <w:bookmarkStart w:name="z331" w:id="223"/>
    <w:p>
      <w:pPr>
        <w:spacing w:after="0"/>
        <w:ind w:left="0"/>
        <w:jc w:val="both"/>
      </w:pPr>
      <w:r>
        <w:rPr>
          <w:rFonts w:ascii="Times New Roman"/>
          <w:b w:val="false"/>
          <w:i w:val="false"/>
          <w:color w:val="000000"/>
          <w:sz w:val="28"/>
        </w:rPr>
        <w:t>
      Қалқанның төменгі орталық бөлігінде өлшемі 35×9 миллиметр болатын алтын түсті тікбұрышты алаңша орналастырылады, ол төсбелгінің жеке нөмірін көрсетуге арналған. "№" белгісі мен нөмір цифрлары бедерлеу әдісімен жасалып, қара эмальмен қапталады.</w:t>
      </w:r>
    </w:p>
    <w:bookmarkEnd w:id="223"/>
    <w:bookmarkStart w:name="z332" w:id="224"/>
    <w:p>
      <w:pPr>
        <w:spacing w:after="0"/>
        <w:ind w:left="0"/>
        <w:jc w:val="both"/>
      </w:pPr>
      <w:r>
        <w:rPr>
          <w:rFonts w:ascii="Times New Roman"/>
          <w:b w:val="false"/>
          <w:i w:val="false"/>
          <w:color w:val="000000"/>
          <w:sz w:val="28"/>
        </w:rPr>
        <w:t>
      Төсбелгінің орталық бөлігінде Қазақстан Республикасының жасыл түсті карта контуры мен шығып келе жатқан күн бейнесі алтын түсті түрде бейнеленеді, карта фонында аңшылық шаруашылық субъектілері үшін марал бейнесі орналастырылады. Төсбелгі Қазақстан Республикасы Мемлекеттік туының түсіне сәйкес көк эмальмен қапталады.</w:t>
      </w:r>
    </w:p>
    <w:bookmarkEnd w:id="224"/>
    <w:bookmarkStart w:name="z333" w:id="225"/>
    <w:p>
      <w:pPr>
        <w:spacing w:after="0"/>
        <w:ind w:left="0"/>
        <w:jc w:val="both"/>
      </w:pPr>
      <w:r>
        <w:rPr>
          <w:rFonts w:ascii="Times New Roman"/>
          <w:b w:val="false"/>
          <w:i w:val="false"/>
          <w:color w:val="000000"/>
          <w:sz w:val="28"/>
        </w:rPr>
        <w:t>
      Төсбелгінің артқы бетінде бұрандалы бекітпе болады.</w:t>
      </w:r>
    </w:p>
    <w:bookmarkEnd w:id="225"/>
    <w:bookmarkStart w:name="z334" w:id="226"/>
    <w:p>
      <w:pPr>
        <w:spacing w:after="0"/>
        <w:ind w:left="0"/>
        <w:jc w:val="both"/>
      </w:pPr>
      <w:r>
        <w:rPr>
          <w:rFonts w:ascii="Times New Roman"/>
          <w:b w:val="false"/>
          <w:i w:val="false"/>
          <w:color w:val="000000"/>
          <w:sz w:val="28"/>
        </w:rPr>
        <w:t>
      Төсбелгі қорықшының арнайы киіміндегі айырым белгілері бар киімнің кеуде тұсының сол жағына тағылады.</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бұйрықтардың тізбесіне</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2012 жылғы 26 наурыздағы</w:t>
            </w:r>
            <w:r>
              <w:br/>
            </w:r>
            <w:r>
              <w:rPr>
                <w:rFonts w:ascii="Times New Roman"/>
                <w:b w:val="false"/>
                <w:i w:val="false"/>
                <w:color w:val="000000"/>
                <w:sz w:val="20"/>
              </w:rPr>
              <w:t>№ 25-03-02/121 бұйрығына</w:t>
            </w:r>
            <w:r>
              <w:br/>
            </w:r>
            <w:r>
              <w:rPr>
                <w:rFonts w:ascii="Times New Roman"/>
                <w:b w:val="false"/>
                <w:i w:val="false"/>
                <w:color w:val="000000"/>
                <w:sz w:val="20"/>
              </w:rPr>
              <w:t>2-қосымша</w:t>
            </w:r>
          </w:p>
        </w:tc>
      </w:tr>
    </w:tbl>
    <w:bookmarkStart w:name="z338" w:id="227"/>
    <w:p>
      <w:pPr>
        <w:spacing w:after="0"/>
        <w:ind w:left="0"/>
        <w:jc w:val="both"/>
      </w:pPr>
      <w:r>
        <w:rPr>
          <w:rFonts w:ascii="Times New Roman"/>
          <w:b w:val="false"/>
          <w:i w:val="false"/>
          <w:color w:val="000000"/>
          <w:sz w:val="28"/>
        </w:rPr>
        <w:t>
      Айырым белгілері бар арнайы киімнің нысаны</w:t>
      </w:r>
    </w:p>
    <w:bookmarkEnd w:id="227"/>
    <w:bookmarkStart w:name="z339" w:id="228"/>
    <w:p>
      <w:pPr>
        <w:spacing w:after="0"/>
        <w:ind w:left="0"/>
        <w:jc w:val="both"/>
      </w:pPr>
      <w:r>
        <w:rPr>
          <w:rFonts w:ascii="Times New Roman"/>
          <w:b w:val="false"/>
          <w:i w:val="false"/>
          <w:color w:val="000000"/>
          <w:sz w:val="28"/>
        </w:rPr>
        <w:t>
      Арнайы киім хаки түсті (қорғаныш түсті) қорықшыларға арналған жазғы және қысқы айырым белгілерімен келесі құрамнан тұрады:</w:t>
      </w:r>
    </w:p>
    <w:bookmarkEnd w:id="228"/>
    <w:bookmarkStart w:name="z340" w:id="229"/>
    <w:p>
      <w:pPr>
        <w:spacing w:after="0"/>
        <w:ind w:left="0"/>
        <w:jc w:val="both"/>
      </w:pPr>
      <w:r>
        <w:rPr>
          <w:rFonts w:ascii="Times New Roman"/>
          <w:b w:val="false"/>
          <w:i w:val="false"/>
          <w:color w:val="000000"/>
          <w:sz w:val="28"/>
        </w:rPr>
        <w:t>
      1) жазғы киім: жеңілдетілген күртеше, шалбар, кепи, қара түсті етік және туфли.</w:t>
      </w:r>
    </w:p>
    <w:bookmarkEnd w:id="229"/>
    <w:bookmarkStart w:name="z341" w:id="230"/>
    <w:p>
      <w:pPr>
        <w:spacing w:after="0"/>
        <w:ind w:left="0"/>
        <w:jc w:val="both"/>
      </w:pPr>
      <w:r>
        <w:rPr>
          <w:rFonts w:ascii="Times New Roman"/>
          <w:b w:val="false"/>
          <w:i w:val="false"/>
          <w:color w:val="000000"/>
          <w:sz w:val="28"/>
        </w:rPr>
        <w:t>
      2) қысқы киім: жылы күртеше мен шалбар, құлақшын (ушанка), қара түсті аяқ киім (етік, пима, унты).</w:t>
      </w:r>
    </w:p>
    <w:bookmarkEnd w:id="230"/>
    <w:bookmarkStart w:name="z342" w:id="231"/>
    <w:p>
      <w:pPr>
        <w:spacing w:after="0"/>
        <w:ind w:left="0"/>
        <w:jc w:val="both"/>
      </w:pPr>
      <w:r>
        <w:rPr>
          <w:rFonts w:ascii="Times New Roman"/>
          <w:b w:val="false"/>
          <w:i w:val="false"/>
          <w:color w:val="000000"/>
          <w:sz w:val="28"/>
        </w:rPr>
        <w:t>
      Күртешелердің жағасы қайырмалы болып, оған бекітілген белгілік үлгідегі погондар мен айырым белгілері тігіледі. Сол жақ жеңнің сыртқы бетінде (иық тұсынан төмен) белгіленген үлгідегі шеврон тігіледі (бекітіледі).</w:t>
      </w:r>
    </w:p>
    <w:bookmarkEnd w:id="231"/>
    <w:bookmarkStart w:name="z343" w:id="232"/>
    <w:p>
      <w:pPr>
        <w:spacing w:after="0"/>
        <w:ind w:left="0"/>
        <w:jc w:val="both"/>
      </w:pPr>
      <w:r>
        <w:rPr>
          <w:rFonts w:ascii="Times New Roman"/>
          <w:b w:val="false"/>
          <w:i w:val="false"/>
          <w:color w:val="000000"/>
          <w:sz w:val="28"/>
        </w:rPr>
        <w:t>
      Қорықшының айырым белгілері</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Аға қорықшы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Параллелепипед пішінді, өлшемі 95×38×95×38 миллиметр болатын қою жасыл барқыттан жасалады, жиегі алтын түсті кесте әдісімен көмкеріледі. Погонның жоғарғы бөлігінде қорықшылардың эмблемасы орналасады. Погонның орталық бөлігінде өлшемі 22</w:t>
            </w:r>
            <w:r>
              <w:rPr>
                <w:rFonts w:ascii="Times New Roman"/>
                <w:b/>
                <w:i w:val="false"/>
                <w:color w:val="000000"/>
                <w:sz w:val="20"/>
              </w:rPr>
              <w:t>×6 миллиметр болатын бедерлі екі тікбұрыш бейнеленеді.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Петлицалар мен эмблема өзгеріссіз қалады. Петлицаның орталық бөлігінде өлшемі 22×6 миллиметр болатын бір ғана бедерлі тікбұрыш орналастырылады.</w:t>
            </w:r>
          </w:p>
        </w:tc>
      </w:tr>
    </w:tbl>
    <w:bookmarkStart w:name="z344" w:id="233"/>
    <w:p>
      <w:pPr>
        <w:spacing w:after="0"/>
        <w:ind w:left="0"/>
        <w:jc w:val="both"/>
      </w:pPr>
      <w:r>
        <w:rPr>
          <w:rFonts w:ascii="Times New Roman"/>
          <w:b w:val="false"/>
          <w:i w:val="false"/>
          <w:color w:val="000000"/>
          <w:sz w:val="28"/>
        </w:rPr>
        <w:t>
      Аға қорықшының мен қорықшының айырым белгілері</w:t>
      </w:r>
    </w:p>
    <w:bookmarkEnd w:id="233"/>
    <w:bookmarkStart w:name="z345"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2819400" cy="109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819400" cy="109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6" w:id="235"/>
    <w:p>
      <w:pPr>
        <w:spacing w:after="0"/>
        <w:ind w:left="0"/>
        <w:jc w:val="both"/>
      </w:pPr>
      <w:r>
        <w:rPr>
          <w:rFonts w:ascii="Times New Roman"/>
          <w:b w:val="false"/>
          <w:i w:val="false"/>
          <w:color w:val="000000"/>
          <w:sz w:val="28"/>
        </w:rPr>
        <w:t>
      Қорықшының айырым белгілері мырыш, алюминий және мыс қорытпасынан құйма әдісімен дайындалады, әрі қарай алтын түсті гальваникалық жабынмен қапталады. Айырым белгілері бедерлі тікбұрыш түрінде (өлшемі 22×6 миллиметр) орындалады. Тікбұрыштардың кері жағында ортасында сымнан жасалған бекітпесі болады.</w:t>
      </w:r>
    </w:p>
    <w:bookmarkEnd w:id="235"/>
    <w:bookmarkStart w:name="z347" w:id="236"/>
    <w:p>
      <w:pPr>
        <w:spacing w:after="0"/>
        <w:ind w:left="0"/>
        <w:jc w:val="both"/>
      </w:pPr>
      <w:r>
        <w:rPr>
          <w:rFonts w:ascii="Times New Roman"/>
          <w:b w:val="false"/>
          <w:i w:val="false"/>
          <w:color w:val="000000"/>
          <w:sz w:val="28"/>
        </w:rPr>
        <w:t>
      Жағаға тағылатын петлицалар (айырым белгілері)</w:t>
      </w:r>
    </w:p>
    <w:bookmarkEnd w:id="236"/>
    <w:bookmarkStart w:name="z348" w:id="237"/>
    <w:p>
      <w:pPr>
        <w:spacing w:after="0"/>
        <w:ind w:left="0"/>
        <w:jc w:val="both"/>
      </w:pPr>
      <w:r>
        <w:rPr>
          <w:rFonts w:ascii="Times New Roman"/>
          <w:b w:val="false"/>
          <w:i w:val="false"/>
          <w:color w:val="000000"/>
          <w:sz w:val="28"/>
        </w:rPr>
        <w:t xml:space="preserve">
      </w:t>
      </w:r>
    </w:p>
    <w:bookmarkEnd w:id="237"/>
    <w:p>
      <w:pPr>
        <w:spacing w:after="0"/>
        <w:ind w:left="0"/>
        <w:jc w:val="both"/>
      </w:pPr>
      <w:r>
        <w:drawing>
          <wp:inline distT="0" distB="0" distL="0" distR="0">
            <wp:extent cx="17018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018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9" w:id="238"/>
    <w:p>
      <w:pPr>
        <w:spacing w:after="0"/>
        <w:ind w:left="0"/>
        <w:jc w:val="both"/>
      </w:pPr>
      <w:r>
        <w:rPr>
          <w:rFonts w:ascii="Times New Roman"/>
          <w:b w:val="false"/>
          <w:i w:val="false"/>
          <w:color w:val="000000"/>
          <w:sz w:val="28"/>
        </w:rPr>
        <w:t>
      Петлицаларға арналған түсіндірме:</w:t>
      </w:r>
    </w:p>
    <w:bookmarkEnd w:id="238"/>
    <w:bookmarkStart w:name="z350" w:id="239"/>
    <w:p>
      <w:pPr>
        <w:spacing w:after="0"/>
        <w:ind w:left="0"/>
        <w:jc w:val="both"/>
      </w:pPr>
      <w:r>
        <w:rPr>
          <w:rFonts w:ascii="Times New Roman"/>
          <w:b w:val="false"/>
          <w:i w:val="false"/>
          <w:color w:val="000000"/>
          <w:sz w:val="28"/>
        </w:rPr>
        <w:t>
      Петлицалар параллелепипед нысанында, өлшемі 95×38×95×38 миллиметр болатын қою жасыл барқыттан дайындалады, жиегі алтын түсті кесте жіптерімен көмкеріледі. Петлицаның жоғарғы бөлігінде қорықшылардың эмблемасы бекітіледі, ал орталық бөлігінде қорықшылардың айырым белгілері орналастырылады. Петлицалар қорықшылардың арнайы киімінің жағасының төменгі жиектеріне тігіледі.</w:t>
      </w:r>
    </w:p>
    <w:bookmarkEnd w:id="239"/>
    <w:bookmarkStart w:name="z351" w:id="240"/>
    <w:p>
      <w:pPr>
        <w:spacing w:after="0"/>
        <w:ind w:left="0"/>
        <w:jc w:val="both"/>
      </w:pPr>
      <w:r>
        <w:rPr>
          <w:rFonts w:ascii="Times New Roman"/>
          <w:b w:val="false"/>
          <w:i w:val="false"/>
          <w:color w:val="000000"/>
          <w:sz w:val="28"/>
        </w:rPr>
        <w:t>
      Эмблемалар (петлицаларға арналған)</w:t>
      </w:r>
    </w:p>
    <w:bookmarkEnd w:id="240"/>
    <w:bookmarkStart w:name="z352" w:id="241"/>
    <w:p>
      <w:pPr>
        <w:spacing w:after="0"/>
        <w:ind w:left="0"/>
        <w:jc w:val="both"/>
      </w:pPr>
      <w:r>
        <w:rPr>
          <w:rFonts w:ascii="Times New Roman"/>
          <w:b w:val="false"/>
          <w:i w:val="false"/>
          <w:color w:val="000000"/>
          <w:sz w:val="28"/>
        </w:rPr>
        <w:t>
      аңшылық шаруашылығы субъектілері үшін</w:t>
      </w:r>
    </w:p>
    <w:bookmarkEnd w:id="241"/>
    <w:bookmarkStart w:name="z353" w:id="242"/>
    <w:p>
      <w:pPr>
        <w:spacing w:after="0"/>
        <w:ind w:left="0"/>
        <w:jc w:val="both"/>
      </w:pPr>
      <w:r>
        <w:rPr>
          <w:rFonts w:ascii="Times New Roman"/>
          <w:b w:val="false"/>
          <w:i w:val="false"/>
          <w:color w:val="000000"/>
          <w:sz w:val="28"/>
        </w:rPr>
        <w:t xml:space="preserve">
      </w:t>
      </w:r>
    </w:p>
    <w:bookmarkEnd w:id="242"/>
    <w:p>
      <w:pPr>
        <w:spacing w:after="0"/>
        <w:ind w:left="0"/>
        <w:jc w:val="both"/>
      </w:pPr>
      <w:r>
        <w:drawing>
          <wp:inline distT="0" distB="0" distL="0" distR="0">
            <wp:extent cx="51308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1308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4" w:id="243"/>
    <w:p>
      <w:pPr>
        <w:spacing w:after="0"/>
        <w:ind w:left="0"/>
        <w:jc w:val="both"/>
      </w:pPr>
      <w:r>
        <w:rPr>
          <w:rFonts w:ascii="Times New Roman"/>
          <w:b w:val="false"/>
          <w:i w:val="false"/>
          <w:color w:val="000000"/>
          <w:sz w:val="28"/>
        </w:rPr>
        <w:t>
      Ескерту:</w:t>
      </w:r>
    </w:p>
    <w:bookmarkEnd w:id="243"/>
    <w:bookmarkStart w:name="z355" w:id="244"/>
    <w:p>
      <w:pPr>
        <w:spacing w:after="0"/>
        <w:ind w:left="0"/>
        <w:jc w:val="both"/>
      </w:pPr>
      <w:r>
        <w:rPr>
          <w:rFonts w:ascii="Times New Roman"/>
          <w:b w:val="false"/>
          <w:i w:val="false"/>
          <w:color w:val="000000"/>
          <w:sz w:val="28"/>
        </w:rPr>
        <w:t>
      Эмблемалар мырыш, алюминий және мыс қорытпасынан құйма әдісімен дайындалады және кейіннен алтын түсті гальваникалық жабынмен қапталады (өлшемі 22×19 миллиметр). Эмблема төменгі жағынан лентамен байланған жартылай дөңгелек емен (дуб) веногы түрінде орындалады. Эмблеманың орталық бөлігінде өлшемі 14×16 миллиметр болатын қалқан орналасады, онда аңшылық шаруашылығы субъектілері үшін жасыл фонда марал бейнесі беріледі. Эмблеманың төменгі бөлігінде, қалқан мен веноктың үстінен айқастырылған екі мылтықтың бейнесі орналасады (өлшемі 17×3,5 миллиметр).</w:t>
      </w:r>
    </w:p>
    <w:bookmarkEnd w:id="244"/>
    <w:bookmarkStart w:name="z356" w:id="245"/>
    <w:p>
      <w:pPr>
        <w:spacing w:after="0"/>
        <w:ind w:left="0"/>
        <w:jc w:val="both"/>
      </w:pPr>
      <w:r>
        <w:rPr>
          <w:rFonts w:ascii="Times New Roman"/>
          <w:b w:val="false"/>
          <w:i w:val="false"/>
          <w:color w:val="000000"/>
          <w:sz w:val="28"/>
        </w:rPr>
        <w:t>
      Эмблемалардың кері жағында орталық бөлігінде сымнан жасалған бекітпесі болады.</w:t>
      </w:r>
    </w:p>
    <w:bookmarkEnd w:id="245"/>
    <w:bookmarkStart w:name="z357" w:id="246"/>
    <w:p>
      <w:pPr>
        <w:spacing w:after="0"/>
        <w:ind w:left="0"/>
        <w:jc w:val="both"/>
      </w:pPr>
      <w:r>
        <w:rPr>
          <w:rFonts w:ascii="Times New Roman"/>
          <w:b w:val="false"/>
          <w:i w:val="false"/>
          <w:color w:val="000000"/>
          <w:sz w:val="28"/>
        </w:rPr>
        <w:t>
      Жеңге тағылатын шеврон</w:t>
      </w:r>
    </w:p>
    <w:bookmarkEnd w:id="246"/>
    <w:bookmarkStart w:name="z358" w:id="247"/>
    <w:p>
      <w:pPr>
        <w:spacing w:after="0"/>
        <w:ind w:left="0"/>
        <w:jc w:val="both"/>
      </w:pPr>
      <w:r>
        <w:rPr>
          <w:rFonts w:ascii="Times New Roman"/>
          <w:b w:val="false"/>
          <w:i w:val="false"/>
          <w:color w:val="000000"/>
          <w:sz w:val="28"/>
        </w:rPr>
        <w:t>
      (аңшылық шаруашылығы субъектілері үшін)</w:t>
      </w:r>
    </w:p>
    <w:bookmarkEnd w:id="247"/>
    <w:bookmarkStart w:name="z359" w:id="248"/>
    <w:p>
      <w:pPr>
        <w:spacing w:after="0"/>
        <w:ind w:left="0"/>
        <w:jc w:val="both"/>
      </w:pPr>
      <w:r>
        <w:rPr>
          <w:rFonts w:ascii="Times New Roman"/>
          <w:b w:val="false"/>
          <w:i w:val="false"/>
          <w:color w:val="000000"/>
          <w:sz w:val="28"/>
        </w:rPr>
        <w:t xml:space="preserve">
      </w:t>
      </w:r>
    </w:p>
    <w:bookmarkEnd w:id="248"/>
    <w:p>
      <w:pPr>
        <w:spacing w:after="0"/>
        <w:ind w:left="0"/>
        <w:jc w:val="both"/>
      </w:pPr>
      <w:r>
        <w:drawing>
          <wp:inline distT="0" distB="0" distL="0" distR="0">
            <wp:extent cx="60071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0071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0" w:id="249"/>
    <w:p>
      <w:pPr>
        <w:spacing w:after="0"/>
        <w:ind w:left="0"/>
        <w:jc w:val="both"/>
      </w:pPr>
      <w:r>
        <w:rPr>
          <w:rFonts w:ascii="Times New Roman"/>
          <w:b w:val="false"/>
          <w:i w:val="false"/>
          <w:color w:val="000000"/>
          <w:sz w:val="28"/>
        </w:rPr>
        <w:t>
      Ескерту:</w:t>
      </w:r>
    </w:p>
    <w:bookmarkEnd w:id="249"/>
    <w:bookmarkStart w:name="z361" w:id="250"/>
    <w:p>
      <w:pPr>
        <w:spacing w:after="0"/>
        <w:ind w:left="0"/>
        <w:jc w:val="both"/>
      </w:pPr>
      <w:r>
        <w:rPr>
          <w:rFonts w:ascii="Times New Roman"/>
          <w:b w:val="false"/>
          <w:i w:val="false"/>
          <w:color w:val="000000"/>
          <w:sz w:val="28"/>
        </w:rPr>
        <w:t>
      Қорықшылардың арнайы киімінің жеңіне тағылатын шеврон тығыз матадан дайындалады. Шевронның пішіні дөңгелек, сыртқы диаметрі 85 миллиметр, ішкі диаметрі 65 миллиметр. Сыртқы және ішкі диаметр аралығында аңшылық шаруашылықтың атауы мемлекеттік тілде сары түспен жазылады. Шевронның орталық бөлігінде сары фонда қорықшылардың эмблемасы орналастырылады, ол қалқан түрінде орындалады. Эмблеманың жоғарғы бөлігінде "ҚОРЫҚШЫЛЫҚ ҚЫЗМЕТ" деген жазу сары түспен берілген. Эмблеманың ортасында Қазақстан картасының жасыл контуры және шығып келе жатқан күннің алтын түсті бейнесі, сондай-ақ карта фонында марал бейнесі көрсетіледі. Шеврон арнайы киімнің сол жақ жеңіне, иық тігісінен 120 миллиметр төмен тігіледі.</w:t>
      </w:r>
    </w:p>
    <w:bookmarkEnd w:id="250"/>
    <w:bookmarkStart w:name="z362" w:id="251"/>
    <w:p>
      <w:pPr>
        <w:spacing w:after="0"/>
        <w:ind w:left="0"/>
        <w:jc w:val="both"/>
      </w:pPr>
      <w:r>
        <w:rPr>
          <w:rFonts w:ascii="Times New Roman"/>
          <w:b w:val="false"/>
          <w:i w:val="false"/>
          <w:color w:val="000000"/>
          <w:sz w:val="28"/>
        </w:rPr>
        <w:t>
      Бас киімге арналған кокарда</w:t>
      </w:r>
    </w:p>
    <w:bookmarkEnd w:id="251"/>
    <w:bookmarkStart w:name="z363" w:id="252"/>
    <w:p>
      <w:pPr>
        <w:spacing w:after="0"/>
        <w:ind w:left="0"/>
        <w:jc w:val="both"/>
      </w:pPr>
      <w:r>
        <w:rPr>
          <w:rFonts w:ascii="Times New Roman"/>
          <w:b w:val="false"/>
          <w:i w:val="false"/>
          <w:color w:val="000000"/>
          <w:sz w:val="28"/>
        </w:rPr>
        <w:t>
      (аңшылық шаруашылығы субъектілері үшін)</w:t>
      </w:r>
    </w:p>
    <w:bookmarkEnd w:id="252"/>
    <w:bookmarkStart w:name="z364" w:id="253"/>
    <w:p>
      <w:pPr>
        <w:spacing w:after="0"/>
        <w:ind w:left="0"/>
        <w:jc w:val="both"/>
      </w:pPr>
      <w:r>
        <w:rPr>
          <w:rFonts w:ascii="Times New Roman"/>
          <w:b w:val="false"/>
          <w:i w:val="false"/>
          <w:color w:val="000000"/>
          <w:sz w:val="28"/>
        </w:rPr>
        <w:t xml:space="preserve">
      </w:t>
      </w:r>
    </w:p>
    <w:bookmarkEnd w:id="253"/>
    <w:p>
      <w:pPr>
        <w:spacing w:after="0"/>
        <w:ind w:left="0"/>
        <w:jc w:val="both"/>
      </w:pPr>
      <w:r>
        <w:drawing>
          <wp:inline distT="0" distB="0" distL="0" distR="0">
            <wp:extent cx="42418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2418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5" w:id="254"/>
    <w:p>
      <w:pPr>
        <w:spacing w:after="0"/>
        <w:ind w:left="0"/>
        <w:jc w:val="both"/>
      </w:pPr>
      <w:r>
        <w:rPr>
          <w:rFonts w:ascii="Times New Roman"/>
          <w:b w:val="false"/>
          <w:i w:val="false"/>
          <w:color w:val="000000"/>
          <w:sz w:val="28"/>
        </w:rPr>
        <w:t>
      Ескерту:</w:t>
      </w:r>
    </w:p>
    <w:bookmarkEnd w:id="254"/>
    <w:bookmarkStart w:name="z366" w:id="255"/>
    <w:p>
      <w:pPr>
        <w:spacing w:after="0"/>
        <w:ind w:left="0"/>
        <w:jc w:val="both"/>
      </w:pPr>
      <w:r>
        <w:rPr>
          <w:rFonts w:ascii="Times New Roman"/>
          <w:b w:val="false"/>
          <w:i w:val="false"/>
          <w:color w:val="000000"/>
          <w:sz w:val="28"/>
        </w:rPr>
        <w:t>
      Қорықшылардың арнайы киімінің бас киіміне арналған кокарда мырыш, алюминий және мыс қорытпасынан құйма әдісімен дайындалады, әрі қарай алтын түсті гальваникалық жабынмен қапталады.</w:t>
      </w:r>
    </w:p>
    <w:bookmarkEnd w:id="255"/>
    <w:bookmarkStart w:name="z367" w:id="256"/>
    <w:p>
      <w:pPr>
        <w:spacing w:after="0"/>
        <w:ind w:left="0"/>
        <w:jc w:val="both"/>
      </w:pPr>
      <w:r>
        <w:rPr>
          <w:rFonts w:ascii="Times New Roman"/>
          <w:b w:val="false"/>
          <w:i w:val="false"/>
          <w:color w:val="000000"/>
          <w:sz w:val="28"/>
        </w:rPr>
        <w:t>
      Кокарданың өлшемі 55×43 миллиметр, ол көлденең эллипс түрінде орындалады. Оның ортасында тік орналасқан сопақ розетка (өлшемі 29×34 миллиметр) бар. Розетканың орталық бөлігінде (17×21 миллиметр) сегіз сәулелі созылыңқы жұлдыз бейнеленіп, ол эллипсті екі тең бөлікке бөледі. Эллипстің сол жағы жасыл эмальмен, оң жағы көк эмальмен қапталған.</w:t>
      </w:r>
    </w:p>
    <w:bookmarkEnd w:id="256"/>
    <w:bookmarkStart w:name="z368" w:id="257"/>
    <w:p>
      <w:pPr>
        <w:spacing w:after="0"/>
        <w:ind w:left="0"/>
        <w:jc w:val="both"/>
      </w:pPr>
      <w:r>
        <w:rPr>
          <w:rFonts w:ascii="Times New Roman"/>
          <w:b w:val="false"/>
          <w:i w:val="false"/>
          <w:color w:val="000000"/>
          <w:sz w:val="28"/>
        </w:rPr>
        <w:t>
      Сопақ розетканың жиегі алтын түсті гофрленген (сәуле тәрізді) бедермен орындалған. Розетка екі жағынан лавр бұтақтарымен қоршалған (әр жағында бес жапырақтан). Төменгі бөлігінде лавр бұтақтары лентамен біріктірілген.</w:t>
      </w:r>
    </w:p>
    <w:bookmarkEnd w:id="257"/>
    <w:bookmarkStart w:name="z369" w:id="258"/>
    <w:p>
      <w:pPr>
        <w:spacing w:after="0"/>
        <w:ind w:left="0"/>
        <w:jc w:val="both"/>
      </w:pPr>
      <w:r>
        <w:rPr>
          <w:rFonts w:ascii="Times New Roman"/>
          <w:b w:val="false"/>
          <w:i w:val="false"/>
          <w:color w:val="000000"/>
          <w:sz w:val="28"/>
        </w:rPr>
        <w:t>
      Розетка мен веноктың үстіне алтын түсті айқастырылған екі мылтық бейнесі орналастырылады (өлшемі 43×6 миллиметр).</w:t>
      </w:r>
    </w:p>
    <w:bookmarkEnd w:id="258"/>
    <w:bookmarkStart w:name="z370" w:id="259"/>
    <w:p>
      <w:pPr>
        <w:spacing w:after="0"/>
        <w:ind w:left="0"/>
        <w:jc w:val="both"/>
      </w:pPr>
      <w:r>
        <w:rPr>
          <w:rFonts w:ascii="Times New Roman"/>
          <w:b w:val="false"/>
          <w:i w:val="false"/>
          <w:color w:val="000000"/>
          <w:sz w:val="28"/>
        </w:rPr>
        <w:t>
      Кокарданың кері жағында орталық бөлігінде сымнан жасалған бекітпесі болады.</w:t>
      </w:r>
    </w:p>
    <w:bookmarkEnd w:id="2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2-қосымша</w:t>
            </w:r>
          </w:p>
        </w:tc>
      </w:tr>
    </w:tbl>
    <w:bookmarkStart w:name="z372" w:id="260"/>
    <w:p>
      <w:pPr>
        <w:spacing w:after="0"/>
        <w:ind w:left="0"/>
        <w:jc w:val="both"/>
      </w:pPr>
      <w:r>
        <w:rPr>
          <w:rFonts w:ascii="Times New Roman"/>
          <w:b w:val="false"/>
          <w:i w:val="false"/>
          <w:color w:val="000000"/>
          <w:sz w:val="28"/>
        </w:rPr>
        <w:t>
      Нысан</w:t>
      </w:r>
    </w:p>
    <w:bookmarkEnd w:id="260"/>
    <w:bookmarkStart w:name="z373" w:id="261"/>
    <w:p>
      <w:pPr>
        <w:spacing w:after="0"/>
        <w:ind w:left="0"/>
        <w:jc w:val="both"/>
      </w:pPr>
      <w:r>
        <w:rPr>
          <w:rFonts w:ascii="Times New Roman"/>
          <w:b w:val="false"/>
          <w:i w:val="false"/>
          <w:color w:val="000000"/>
          <w:sz w:val="28"/>
        </w:rPr>
        <w:t>
      №_____ тексеру актісі/Акт проверки № _____</w:t>
      </w:r>
    </w:p>
    <w:bookmarkEnd w:id="261"/>
    <w:bookmarkStart w:name="z374" w:id="262"/>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bookmarkEnd w:id="262"/>
    <w:bookmarkStart w:name="z375" w:id="263"/>
    <w:p>
      <w:pPr>
        <w:spacing w:after="0"/>
        <w:ind w:left="0"/>
        <w:jc w:val="both"/>
      </w:pPr>
      <w:r>
        <w:rPr>
          <w:rFonts w:ascii="Times New Roman"/>
          <w:b w:val="false"/>
          <w:i w:val="false"/>
          <w:color w:val="000000"/>
          <w:sz w:val="28"/>
        </w:rPr>
        <w:t>
      Министерство экологии и природных ресурсов Республики Казахстан</w:t>
      </w:r>
    </w:p>
    <w:bookmarkEnd w:id="263"/>
    <w:bookmarkStart w:name="z376" w:id="264"/>
    <w:p>
      <w:pPr>
        <w:spacing w:after="0"/>
        <w:ind w:left="0"/>
        <w:jc w:val="both"/>
      </w:pPr>
      <w:r>
        <w:rPr>
          <w:rFonts w:ascii="Times New Roman"/>
          <w:b w:val="false"/>
          <w:i w:val="false"/>
          <w:color w:val="000000"/>
          <w:sz w:val="28"/>
        </w:rPr>
        <w:t>
      ________________________________________________</w:t>
      </w:r>
    </w:p>
    <w:bookmarkEnd w:id="264"/>
    <w:bookmarkStart w:name="z377" w:id="265"/>
    <w:p>
      <w:pPr>
        <w:spacing w:after="0"/>
        <w:ind w:left="0"/>
        <w:jc w:val="both"/>
      </w:pPr>
      <w:r>
        <w:rPr>
          <w:rFonts w:ascii="Times New Roman"/>
          <w:b w:val="false"/>
          <w:i w:val="false"/>
          <w:color w:val="000000"/>
          <w:sz w:val="28"/>
        </w:rPr>
        <w:t>
      ______________________________________________________________</w:t>
      </w:r>
    </w:p>
    <w:bookmarkEnd w:id="265"/>
    <w:bookmarkStart w:name="z378" w:id="266"/>
    <w:p>
      <w:pPr>
        <w:spacing w:after="0"/>
        <w:ind w:left="0"/>
        <w:jc w:val="both"/>
      </w:pPr>
      <w:r>
        <w:rPr>
          <w:rFonts w:ascii="Times New Roman"/>
          <w:b w:val="false"/>
          <w:i w:val="false"/>
          <w:color w:val="000000"/>
          <w:sz w:val="28"/>
        </w:rPr>
        <w:t>
      (ведомства атауы/наименование ведомства)</w:t>
      </w:r>
    </w:p>
    <w:bookmarkEnd w:id="266"/>
    <w:bookmarkStart w:name="z379" w:id="267"/>
    <w:p>
      <w:pPr>
        <w:spacing w:after="0"/>
        <w:ind w:left="0"/>
        <w:jc w:val="both"/>
      </w:pPr>
      <w:r>
        <w:rPr>
          <w:rFonts w:ascii="Times New Roman"/>
          <w:b w:val="false"/>
          <w:i w:val="false"/>
          <w:color w:val="000000"/>
          <w:sz w:val="28"/>
        </w:rPr>
        <w:t>
      ______________________________________________________________</w:t>
      </w:r>
    </w:p>
    <w:bookmarkEnd w:id="267"/>
    <w:bookmarkStart w:name="z380" w:id="268"/>
    <w:p>
      <w:pPr>
        <w:spacing w:after="0"/>
        <w:ind w:left="0"/>
        <w:jc w:val="both"/>
      </w:pPr>
      <w:r>
        <w:rPr>
          <w:rFonts w:ascii="Times New Roman"/>
          <w:b w:val="false"/>
          <w:i w:val="false"/>
          <w:color w:val="000000"/>
          <w:sz w:val="28"/>
        </w:rPr>
        <w:t>
      (аумақтық бөлімшенің атауы/наименование территориального подразделения)</w:t>
      </w:r>
    </w:p>
    <w:bookmarkEnd w:id="268"/>
    <w:bookmarkStart w:name="z381" w:id="269"/>
    <w:p>
      <w:pPr>
        <w:spacing w:after="0"/>
        <w:ind w:left="0"/>
        <w:jc w:val="both"/>
      </w:pPr>
      <w:r>
        <w:rPr>
          <w:rFonts w:ascii="Times New Roman"/>
          <w:b w:val="false"/>
          <w:i w:val="false"/>
          <w:color w:val="000000"/>
          <w:sz w:val="28"/>
        </w:rPr>
        <w:t>
      20____ жылғы "__" __________ "___" __________ 20___ года</w:t>
      </w:r>
    </w:p>
    <w:bookmarkEnd w:id="269"/>
    <w:bookmarkStart w:name="z382" w:id="270"/>
    <w:p>
      <w:pPr>
        <w:spacing w:after="0"/>
        <w:ind w:left="0"/>
        <w:jc w:val="both"/>
      </w:pPr>
      <w:r>
        <w:rPr>
          <w:rFonts w:ascii="Times New Roman"/>
          <w:b w:val="false"/>
          <w:i w:val="false"/>
          <w:color w:val="000000"/>
          <w:sz w:val="28"/>
        </w:rPr>
        <w:t>
      _______________________________________________________________</w:t>
      </w:r>
    </w:p>
    <w:bookmarkEnd w:id="270"/>
    <w:bookmarkStart w:name="z383" w:id="271"/>
    <w:p>
      <w:pPr>
        <w:spacing w:after="0"/>
        <w:ind w:left="0"/>
        <w:jc w:val="both"/>
      </w:pPr>
      <w:r>
        <w:rPr>
          <w:rFonts w:ascii="Times New Roman"/>
          <w:b w:val="false"/>
          <w:i w:val="false"/>
          <w:color w:val="000000"/>
          <w:sz w:val="28"/>
        </w:rPr>
        <w:t>
      (акті жасалған орын (ауыл, кент, қала/место составления акта (село, поселок, город)</w:t>
      </w:r>
    </w:p>
    <w:bookmarkEnd w:id="271"/>
    <w:bookmarkStart w:name="z384" w:id="272"/>
    <w:p>
      <w:pPr>
        <w:spacing w:after="0"/>
        <w:ind w:left="0"/>
        <w:jc w:val="both"/>
      </w:pPr>
      <w:r>
        <w:rPr>
          <w:rFonts w:ascii="Times New Roman"/>
          <w:b w:val="false"/>
          <w:i w:val="false"/>
          <w:color w:val="000000"/>
          <w:sz w:val="28"/>
        </w:rPr>
        <w:t>
      Мен/Мною, ______________________________________________________</w:t>
      </w:r>
    </w:p>
    <w:bookmarkEnd w:id="272"/>
    <w:bookmarkStart w:name="z385" w:id="273"/>
    <w:p>
      <w:pPr>
        <w:spacing w:after="0"/>
        <w:ind w:left="0"/>
        <w:jc w:val="both"/>
      </w:pPr>
      <w:r>
        <w:rPr>
          <w:rFonts w:ascii="Times New Roman"/>
          <w:b w:val="false"/>
          <w:i w:val="false"/>
          <w:color w:val="000000"/>
          <w:sz w:val="28"/>
        </w:rPr>
        <w:t>
      (лауазымы, тегі, аты, әкесінің аты (ол болған кезде)/  должность,фамилия, имя, отчество (при его наличии)</w:t>
      </w:r>
    </w:p>
    <w:bookmarkEnd w:id="273"/>
    <w:bookmarkStart w:name="z386" w:id="274"/>
    <w:p>
      <w:pPr>
        <w:spacing w:after="0"/>
        <w:ind w:left="0"/>
        <w:jc w:val="both"/>
      </w:pPr>
      <w:r>
        <w:rPr>
          <w:rFonts w:ascii="Times New Roman"/>
          <w:b w:val="false"/>
          <w:i w:val="false"/>
          <w:color w:val="000000"/>
          <w:sz w:val="28"/>
        </w:rPr>
        <w:t>
      проведена проверка на основании ___________________________________</w:t>
      </w:r>
    </w:p>
    <w:bookmarkEnd w:id="274"/>
    <w:bookmarkStart w:name="z387" w:id="275"/>
    <w:p>
      <w:pPr>
        <w:spacing w:after="0"/>
        <w:ind w:left="0"/>
        <w:jc w:val="both"/>
      </w:pPr>
      <w:r>
        <w:rPr>
          <w:rFonts w:ascii="Times New Roman"/>
          <w:b w:val="false"/>
          <w:i w:val="false"/>
          <w:color w:val="000000"/>
          <w:sz w:val="28"/>
        </w:rPr>
        <w:t>
      (бұйрық немесе басқа нормативтік құжат/  приказ или другой нормативный документ)</w:t>
      </w:r>
    </w:p>
    <w:bookmarkEnd w:id="275"/>
    <w:bookmarkStart w:name="z388" w:id="276"/>
    <w:p>
      <w:pPr>
        <w:spacing w:after="0"/>
        <w:ind w:left="0"/>
        <w:jc w:val="both"/>
      </w:pPr>
      <w:r>
        <w:rPr>
          <w:rFonts w:ascii="Times New Roman"/>
          <w:b w:val="false"/>
          <w:i w:val="false"/>
          <w:color w:val="000000"/>
          <w:sz w:val="28"/>
        </w:rPr>
        <w:t>
      __________________ негізінде/на соблюдение законодательства в области</w:t>
      </w:r>
    </w:p>
    <w:bookmarkEnd w:id="276"/>
    <w:bookmarkStart w:name="z389" w:id="277"/>
    <w:p>
      <w:pPr>
        <w:spacing w:after="0"/>
        <w:ind w:left="0"/>
        <w:jc w:val="both"/>
      </w:pPr>
      <w:r>
        <w:rPr>
          <w:rFonts w:ascii="Times New Roman"/>
          <w:b w:val="false"/>
          <w:i w:val="false"/>
          <w:color w:val="000000"/>
          <w:sz w:val="28"/>
        </w:rPr>
        <w:t>
      охраны, воспроизводства и использования животного мира в отношении</w:t>
      </w:r>
    </w:p>
    <w:bookmarkEnd w:id="277"/>
    <w:bookmarkStart w:name="z390" w:id="278"/>
    <w:p>
      <w:pPr>
        <w:spacing w:after="0"/>
        <w:ind w:left="0"/>
        <w:jc w:val="both"/>
      </w:pPr>
      <w:r>
        <w:rPr>
          <w:rFonts w:ascii="Times New Roman"/>
          <w:b w:val="false"/>
          <w:i w:val="false"/>
          <w:color w:val="000000"/>
          <w:sz w:val="28"/>
        </w:rPr>
        <w:t>
      ________________________________________________________________</w:t>
      </w:r>
    </w:p>
    <w:bookmarkEnd w:id="278"/>
    <w:bookmarkStart w:name="z391" w:id="279"/>
    <w:p>
      <w:pPr>
        <w:spacing w:after="0"/>
        <w:ind w:left="0"/>
        <w:jc w:val="both"/>
      </w:pPr>
      <w:r>
        <w:rPr>
          <w:rFonts w:ascii="Times New Roman"/>
          <w:b w:val="false"/>
          <w:i w:val="false"/>
          <w:color w:val="000000"/>
          <w:sz w:val="28"/>
        </w:rPr>
        <w:t>
      (тексерілуші субъектінің атауы/наименование проверяемого субъекта)</w:t>
      </w:r>
    </w:p>
    <w:bookmarkEnd w:id="279"/>
    <w:bookmarkStart w:name="z392" w:id="280"/>
    <w:p>
      <w:pPr>
        <w:spacing w:after="0"/>
        <w:ind w:left="0"/>
        <w:jc w:val="both"/>
      </w:pPr>
      <w:r>
        <w:rPr>
          <w:rFonts w:ascii="Times New Roman"/>
          <w:b w:val="false"/>
          <w:i w:val="false"/>
          <w:color w:val="000000"/>
          <w:sz w:val="28"/>
        </w:rPr>
        <w:t>
      _________________________________________________________________</w:t>
      </w:r>
    </w:p>
    <w:bookmarkEnd w:id="280"/>
    <w:bookmarkStart w:name="z393" w:id="281"/>
    <w:p>
      <w:pPr>
        <w:spacing w:after="0"/>
        <w:ind w:left="0"/>
        <w:jc w:val="both"/>
      </w:pPr>
      <w:r>
        <w:rPr>
          <w:rFonts w:ascii="Times New Roman"/>
          <w:b w:val="false"/>
          <w:i w:val="false"/>
          <w:color w:val="000000"/>
          <w:sz w:val="28"/>
        </w:rPr>
        <w:t>
      (тексерілуші субъектінің басшысы, не оның өкілінің тегі, аты, әкесінің аты (ол болған кезде)/фамилия, имя, отчество</w:t>
      </w:r>
    </w:p>
    <w:bookmarkEnd w:id="281"/>
    <w:bookmarkStart w:name="z394" w:id="282"/>
    <w:p>
      <w:pPr>
        <w:spacing w:after="0"/>
        <w:ind w:left="0"/>
        <w:jc w:val="both"/>
      </w:pPr>
      <w:r>
        <w:rPr>
          <w:rFonts w:ascii="Times New Roman"/>
          <w:b w:val="false"/>
          <w:i w:val="false"/>
          <w:color w:val="000000"/>
          <w:sz w:val="28"/>
        </w:rPr>
        <w:t>
      (при его наличии) руководителя проверяемого субъекта, либо его представителя)</w:t>
      </w:r>
    </w:p>
    <w:bookmarkEnd w:id="282"/>
    <w:bookmarkStart w:name="z395" w:id="283"/>
    <w:p>
      <w:pPr>
        <w:spacing w:after="0"/>
        <w:ind w:left="0"/>
        <w:jc w:val="both"/>
      </w:pPr>
      <w:r>
        <w:rPr>
          <w:rFonts w:ascii="Times New Roman"/>
          <w:b w:val="false"/>
          <w:i w:val="false"/>
          <w:color w:val="000000"/>
          <w:sz w:val="28"/>
        </w:rPr>
        <w:t>
      телефон: _________________ факс: _________________ қатысты, жануарлар</w:t>
      </w:r>
    </w:p>
    <w:bookmarkEnd w:id="283"/>
    <w:bookmarkStart w:name="z396" w:id="284"/>
    <w:p>
      <w:pPr>
        <w:spacing w:after="0"/>
        <w:ind w:left="0"/>
        <w:jc w:val="both"/>
      </w:pPr>
      <w:r>
        <w:rPr>
          <w:rFonts w:ascii="Times New Roman"/>
          <w:b w:val="false"/>
          <w:i w:val="false"/>
          <w:color w:val="000000"/>
          <w:sz w:val="28"/>
        </w:rPr>
        <w:t>
      дүниесін қорғау, өсімін молайту және пайдалану саласындағы заңнаманы</w:t>
      </w:r>
    </w:p>
    <w:bookmarkEnd w:id="284"/>
    <w:bookmarkStart w:name="z397" w:id="285"/>
    <w:p>
      <w:pPr>
        <w:spacing w:after="0"/>
        <w:ind w:left="0"/>
        <w:jc w:val="both"/>
      </w:pPr>
      <w:r>
        <w:rPr>
          <w:rFonts w:ascii="Times New Roman"/>
          <w:b w:val="false"/>
          <w:i w:val="false"/>
          <w:color w:val="000000"/>
          <w:sz w:val="28"/>
        </w:rPr>
        <w:t>
      сақтауға тексеріс жүргізілді.</w:t>
      </w:r>
    </w:p>
    <w:bookmarkEnd w:id="285"/>
    <w:bookmarkStart w:name="z398" w:id="286"/>
    <w:p>
      <w:pPr>
        <w:spacing w:after="0"/>
        <w:ind w:left="0"/>
        <w:jc w:val="both"/>
      </w:pPr>
      <w:r>
        <w:rPr>
          <w:rFonts w:ascii="Times New Roman"/>
          <w:b w:val="false"/>
          <w:i w:val="false"/>
          <w:color w:val="000000"/>
          <w:sz w:val="28"/>
        </w:rPr>
        <w:t>
      Тескеру/Проверка проведена при участии</w:t>
      </w:r>
    </w:p>
    <w:bookmarkEnd w:id="286"/>
    <w:bookmarkStart w:name="z399" w:id="287"/>
    <w:p>
      <w:pPr>
        <w:spacing w:after="0"/>
        <w:ind w:left="0"/>
        <w:jc w:val="both"/>
      </w:pPr>
      <w:r>
        <w:rPr>
          <w:rFonts w:ascii="Times New Roman"/>
          <w:b w:val="false"/>
          <w:i w:val="false"/>
          <w:color w:val="000000"/>
          <w:sz w:val="28"/>
        </w:rPr>
        <w:t>
      _________________________________________________________________</w:t>
      </w:r>
    </w:p>
    <w:bookmarkEnd w:id="287"/>
    <w:bookmarkStart w:name="z400" w:id="288"/>
    <w:p>
      <w:pPr>
        <w:spacing w:after="0"/>
        <w:ind w:left="0"/>
        <w:jc w:val="both"/>
      </w:pPr>
      <w:r>
        <w:rPr>
          <w:rFonts w:ascii="Times New Roman"/>
          <w:b w:val="false"/>
          <w:i w:val="false"/>
          <w:color w:val="000000"/>
          <w:sz w:val="28"/>
        </w:rPr>
        <w:t>
      (лауазымы, тегі, әкесінің аты (ол болған кезде)/должность, фамилия, имя,  отчество (при его наличии)</w:t>
      </w:r>
    </w:p>
    <w:bookmarkEnd w:id="288"/>
    <w:bookmarkStart w:name="z401" w:id="289"/>
    <w:p>
      <w:pPr>
        <w:spacing w:after="0"/>
        <w:ind w:left="0"/>
        <w:jc w:val="both"/>
      </w:pPr>
      <w:r>
        <w:rPr>
          <w:rFonts w:ascii="Times New Roman"/>
          <w:b w:val="false"/>
          <w:i w:val="false"/>
          <w:color w:val="000000"/>
          <w:sz w:val="28"/>
        </w:rPr>
        <w:t>
      в присутствии/қатысуларымен жүргізілді _____________________________</w:t>
      </w:r>
    </w:p>
    <w:bookmarkEnd w:id="289"/>
    <w:bookmarkStart w:name="z402" w:id="290"/>
    <w:p>
      <w:pPr>
        <w:spacing w:after="0"/>
        <w:ind w:left="0"/>
        <w:jc w:val="both"/>
      </w:pPr>
      <w:r>
        <w:rPr>
          <w:rFonts w:ascii="Times New Roman"/>
          <w:b w:val="false"/>
          <w:i w:val="false"/>
          <w:color w:val="000000"/>
          <w:sz w:val="28"/>
        </w:rPr>
        <w:t>
      _________________________________________________________________</w:t>
      </w:r>
    </w:p>
    <w:bookmarkEnd w:id="290"/>
    <w:bookmarkStart w:name="z403" w:id="291"/>
    <w:p>
      <w:pPr>
        <w:spacing w:after="0"/>
        <w:ind w:left="0"/>
        <w:jc w:val="both"/>
      </w:pPr>
      <w:r>
        <w:rPr>
          <w:rFonts w:ascii="Times New Roman"/>
          <w:b w:val="false"/>
          <w:i w:val="false"/>
          <w:color w:val="000000"/>
          <w:sz w:val="28"/>
        </w:rPr>
        <w:t xml:space="preserve">
      (тексерілуші субъекті өкілінің лауазымы, тегі аты, әкесінің аты (ол болған кезде)/должность,   фамилия, имя, отчество (при его </w:t>
      </w:r>
    </w:p>
    <w:bookmarkEnd w:id="291"/>
    <w:bookmarkStart w:name="z404" w:id="292"/>
    <w:p>
      <w:pPr>
        <w:spacing w:after="0"/>
        <w:ind w:left="0"/>
        <w:jc w:val="both"/>
      </w:pPr>
      <w:r>
        <w:rPr>
          <w:rFonts w:ascii="Times New Roman"/>
          <w:b w:val="false"/>
          <w:i w:val="false"/>
          <w:color w:val="000000"/>
          <w:sz w:val="28"/>
        </w:rPr>
        <w:t>
      наличии) представителя проверяемого субъекта)</w:t>
      </w:r>
    </w:p>
    <w:bookmarkEnd w:id="292"/>
    <w:bookmarkStart w:name="z405" w:id="293"/>
    <w:p>
      <w:pPr>
        <w:spacing w:after="0"/>
        <w:ind w:left="0"/>
        <w:jc w:val="both"/>
      </w:pPr>
      <w:r>
        <w:rPr>
          <w:rFonts w:ascii="Times New Roman"/>
          <w:b w:val="false"/>
          <w:i w:val="false"/>
          <w:color w:val="000000"/>
          <w:sz w:val="28"/>
        </w:rPr>
        <w:t>
      Тексеру жүргізілді/Проверка проведена: ______________________________</w:t>
      </w:r>
    </w:p>
    <w:bookmarkEnd w:id="293"/>
    <w:bookmarkStart w:name="z406" w:id="294"/>
    <w:p>
      <w:pPr>
        <w:spacing w:after="0"/>
        <w:ind w:left="0"/>
        <w:jc w:val="both"/>
      </w:pPr>
      <w:r>
        <w:rPr>
          <w:rFonts w:ascii="Times New Roman"/>
          <w:b w:val="false"/>
          <w:i w:val="false"/>
          <w:color w:val="000000"/>
          <w:sz w:val="28"/>
        </w:rPr>
        <w:t>
      _________________________________________________________________</w:t>
      </w:r>
    </w:p>
    <w:bookmarkEnd w:id="294"/>
    <w:bookmarkStart w:name="z407" w:id="295"/>
    <w:p>
      <w:pPr>
        <w:spacing w:after="0"/>
        <w:ind w:left="0"/>
        <w:jc w:val="both"/>
      </w:pPr>
      <w:r>
        <w:rPr>
          <w:rFonts w:ascii="Times New Roman"/>
          <w:b w:val="false"/>
          <w:i w:val="false"/>
          <w:color w:val="000000"/>
          <w:sz w:val="28"/>
        </w:rPr>
        <w:t>
      (тексеру өткізу кезеңі және күні, орны/дата, место и период проведения проверки)</w:t>
      </w:r>
    </w:p>
    <w:bookmarkEnd w:id="295"/>
    <w:bookmarkStart w:name="z408" w:id="296"/>
    <w:p>
      <w:pPr>
        <w:spacing w:after="0"/>
        <w:ind w:left="0"/>
        <w:jc w:val="both"/>
      </w:pPr>
      <w:r>
        <w:rPr>
          <w:rFonts w:ascii="Times New Roman"/>
          <w:b w:val="false"/>
          <w:i w:val="false"/>
          <w:color w:val="000000"/>
          <w:sz w:val="28"/>
        </w:rPr>
        <w:t>
      Тексеру кезінде мыналар анықталды/При проверке установлено следующее:</w:t>
      </w:r>
    </w:p>
    <w:bookmarkEnd w:id="296"/>
    <w:bookmarkStart w:name="z409" w:id="297"/>
    <w:p>
      <w:pPr>
        <w:spacing w:after="0"/>
        <w:ind w:left="0"/>
        <w:jc w:val="both"/>
      </w:pPr>
      <w:r>
        <w:rPr>
          <w:rFonts w:ascii="Times New Roman"/>
          <w:b w:val="false"/>
          <w:i w:val="false"/>
          <w:color w:val="000000"/>
          <w:sz w:val="28"/>
        </w:rPr>
        <w:t>
      _________________________________________________________________</w:t>
      </w:r>
    </w:p>
    <w:bookmarkEnd w:id="297"/>
    <w:bookmarkStart w:name="z410" w:id="298"/>
    <w:p>
      <w:pPr>
        <w:spacing w:after="0"/>
        <w:ind w:left="0"/>
        <w:jc w:val="both"/>
      </w:pPr>
      <w:r>
        <w:rPr>
          <w:rFonts w:ascii="Times New Roman"/>
          <w:b w:val="false"/>
          <w:i w:val="false"/>
          <w:color w:val="000000"/>
          <w:sz w:val="28"/>
        </w:rPr>
        <w:t>
      _________________________________________________________________</w:t>
      </w:r>
    </w:p>
    <w:bookmarkEnd w:id="298"/>
    <w:bookmarkStart w:name="z411" w:id="299"/>
    <w:p>
      <w:pPr>
        <w:spacing w:after="0"/>
        <w:ind w:left="0"/>
        <w:jc w:val="both"/>
      </w:pPr>
      <w:r>
        <w:rPr>
          <w:rFonts w:ascii="Times New Roman"/>
          <w:b w:val="false"/>
          <w:i w:val="false"/>
          <w:color w:val="000000"/>
          <w:sz w:val="28"/>
        </w:rPr>
        <w:t>
      _________________________________________________________________</w:t>
      </w:r>
    </w:p>
    <w:bookmarkEnd w:id="299"/>
    <w:bookmarkStart w:name="z412" w:id="300"/>
    <w:p>
      <w:pPr>
        <w:spacing w:after="0"/>
        <w:ind w:left="0"/>
        <w:jc w:val="both"/>
      </w:pPr>
      <w:r>
        <w:rPr>
          <w:rFonts w:ascii="Times New Roman"/>
          <w:b w:val="false"/>
          <w:i w:val="false"/>
          <w:color w:val="000000"/>
          <w:sz w:val="28"/>
        </w:rPr>
        <w:t>
      _________________________________________________________________</w:t>
      </w:r>
    </w:p>
    <w:bookmarkEnd w:id="300"/>
    <w:bookmarkStart w:name="z413" w:id="301"/>
    <w:p>
      <w:pPr>
        <w:spacing w:after="0"/>
        <w:ind w:left="0"/>
        <w:jc w:val="both"/>
      </w:pPr>
      <w:r>
        <w:rPr>
          <w:rFonts w:ascii="Times New Roman"/>
          <w:b w:val="false"/>
          <w:i w:val="false"/>
          <w:color w:val="000000"/>
          <w:sz w:val="28"/>
        </w:rPr>
        <w:t>
      Актімен таныстым/</w:t>
      </w:r>
    </w:p>
    <w:bookmarkEnd w:id="301"/>
    <w:bookmarkStart w:name="z414" w:id="302"/>
    <w:p>
      <w:pPr>
        <w:spacing w:after="0"/>
        <w:ind w:left="0"/>
        <w:jc w:val="both"/>
      </w:pPr>
      <w:r>
        <w:rPr>
          <w:rFonts w:ascii="Times New Roman"/>
          <w:b w:val="false"/>
          <w:i w:val="false"/>
          <w:color w:val="000000"/>
          <w:sz w:val="28"/>
        </w:rPr>
        <w:t>
      С актом ознакомлен(а): _____________________________________________</w:t>
      </w:r>
    </w:p>
    <w:bookmarkEnd w:id="302"/>
    <w:bookmarkStart w:name="z415" w:id="303"/>
    <w:p>
      <w:pPr>
        <w:spacing w:after="0"/>
        <w:ind w:left="0"/>
        <w:jc w:val="both"/>
      </w:pPr>
      <w:r>
        <w:rPr>
          <w:rFonts w:ascii="Times New Roman"/>
          <w:b w:val="false"/>
          <w:i w:val="false"/>
          <w:color w:val="000000"/>
          <w:sz w:val="28"/>
        </w:rPr>
        <w:t>
      _________________________________________________________________</w:t>
      </w:r>
    </w:p>
    <w:bookmarkEnd w:id="303"/>
    <w:bookmarkStart w:name="z416" w:id="304"/>
    <w:p>
      <w:pPr>
        <w:spacing w:after="0"/>
        <w:ind w:left="0"/>
        <w:jc w:val="both"/>
      </w:pPr>
      <w:r>
        <w:rPr>
          <w:rFonts w:ascii="Times New Roman"/>
          <w:b w:val="false"/>
          <w:i w:val="false"/>
          <w:color w:val="000000"/>
          <w:sz w:val="28"/>
        </w:rPr>
        <w:t>
      (тегі, аты-жөні, тексерілу өткізілген субъектінің қолы/фамилия, инициалы, подпись проверяемого субъекта)</w:t>
      </w:r>
    </w:p>
    <w:bookmarkEnd w:id="304"/>
    <w:bookmarkStart w:name="z417" w:id="305"/>
    <w:p>
      <w:pPr>
        <w:spacing w:after="0"/>
        <w:ind w:left="0"/>
        <w:jc w:val="both"/>
      </w:pPr>
      <w:r>
        <w:rPr>
          <w:rFonts w:ascii="Times New Roman"/>
          <w:b w:val="false"/>
          <w:i w:val="false"/>
          <w:color w:val="000000"/>
          <w:sz w:val="28"/>
        </w:rPr>
        <w:t>
      ________________________________________________________________</w:t>
      </w:r>
    </w:p>
    <w:bookmarkEnd w:id="305"/>
    <w:bookmarkStart w:name="z418" w:id="306"/>
    <w:p>
      <w:pPr>
        <w:spacing w:after="0"/>
        <w:ind w:left="0"/>
        <w:jc w:val="both"/>
      </w:pPr>
      <w:r>
        <w:rPr>
          <w:rFonts w:ascii="Times New Roman"/>
          <w:b w:val="false"/>
          <w:i w:val="false"/>
          <w:color w:val="000000"/>
          <w:sz w:val="28"/>
        </w:rPr>
        <w:t>
      (таныстыру парағынан бас тартқан жағдайда себебін көрсету/в случае отказа от ознакомления указать причину)</w:t>
      </w:r>
    </w:p>
    <w:bookmarkEnd w:id="306"/>
    <w:bookmarkStart w:name="z419" w:id="307"/>
    <w:p>
      <w:pPr>
        <w:spacing w:after="0"/>
        <w:ind w:left="0"/>
        <w:jc w:val="both"/>
      </w:pPr>
      <w:r>
        <w:rPr>
          <w:rFonts w:ascii="Times New Roman"/>
          <w:b w:val="false"/>
          <w:i w:val="false"/>
          <w:color w:val="000000"/>
          <w:sz w:val="28"/>
        </w:rPr>
        <w:t>
      _________________________________________________________________</w:t>
      </w:r>
    </w:p>
    <w:bookmarkEnd w:id="307"/>
    <w:bookmarkStart w:name="z420" w:id="308"/>
    <w:p>
      <w:pPr>
        <w:spacing w:after="0"/>
        <w:ind w:left="0"/>
        <w:jc w:val="both"/>
      </w:pPr>
      <w:r>
        <w:rPr>
          <w:rFonts w:ascii="Times New Roman"/>
          <w:b w:val="false"/>
          <w:i w:val="false"/>
          <w:color w:val="000000"/>
          <w:sz w:val="28"/>
        </w:rPr>
        <w:t>
      Актімен таныстым/С актом ознакомлен (а): ____________________________</w:t>
      </w:r>
    </w:p>
    <w:bookmarkEnd w:id="308"/>
    <w:bookmarkStart w:name="z421" w:id="309"/>
    <w:p>
      <w:pPr>
        <w:spacing w:after="0"/>
        <w:ind w:left="0"/>
        <w:jc w:val="both"/>
      </w:pPr>
      <w:r>
        <w:rPr>
          <w:rFonts w:ascii="Times New Roman"/>
          <w:b w:val="false"/>
          <w:i w:val="false"/>
          <w:color w:val="000000"/>
          <w:sz w:val="28"/>
        </w:rPr>
        <w:t>
      _________________________________________________________________</w:t>
      </w:r>
    </w:p>
    <w:bookmarkEnd w:id="309"/>
    <w:bookmarkStart w:name="z422" w:id="310"/>
    <w:p>
      <w:pPr>
        <w:spacing w:after="0"/>
        <w:ind w:left="0"/>
        <w:jc w:val="both"/>
      </w:pPr>
      <w:r>
        <w:rPr>
          <w:rFonts w:ascii="Times New Roman"/>
          <w:b w:val="false"/>
          <w:i w:val="false"/>
          <w:color w:val="000000"/>
          <w:sz w:val="28"/>
        </w:rPr>
        <w:t>
      (қатысқандардың қолы, тегі, аты-жөні/фамилия, инициалы, подпись присутствовавших)</w:t>
      </w:r>
    </w:p>
    <w:bookmarkEnd w:id="310"/>
    <w:bookmarkStart w:name="z423" w:id="311"/>
    <w:p>
      <w:pPr>
        <w:spacing w:after="0"/>
        <w:ind w:left="0"/>
        <w:jc w:val="both"/>
      </w:pPr>
      <w:r>
        <w:rPr>
          <w:rFonts w:ascii="Times New Roman"/>
          <w:b w:val="false"/>
          <w:i w:val="false"/>
          <w:color w:val="000000"/>
          <w:sz w:val="28"/>
        </w:rPr>
        <w:t>
      ________________________________________________________________</w:t>
      </w:r>
    </w:p>
    <w:bookmarkEnd w:id="311"/>
    <w:bookmarkStart w:name="z424" w:id="312"/>
    <w:p>
      <w:pPr>
        <w:spacing w:after="0"/>
        <w:ind w:left="0"/>
        <w:jc w:val="both"/>
      </w:pPr>
      <w:r>
        <w:rPr>
          <w:rFonts w:ascii="Times New Roman"/>
          <w:b w:val="false"/>
          <w:i w:val="false"/>
          <w:color w:val="000000"/>
          <w:sz w:val="28"/>
        </w:rPr>
        <w:t>
      (таныстыру парағынан бас тартқан жағдайда себебін көрсету/в случае отказа от ознакомления указать причину)</w:t>
      </w:r>
    </w:p>
    <w:bookmarkEnd w:id="312"/>
    <w:bookmarkStart w:name="z425" w:id="313"/>
    <w:p>
      <w:pPr>
        <w:spacing w:after="0"/>
        <w:ind w:left="0"/>
        <w:jc w:val="both"/>
      </w:pPr>
      <w:r>
        <w:rPr>
          <w:rFonts w:ascii="Times New Roman"/>
          <w:b w:val="false"/>
          <w:i w:val="false"/>
          <w:color w:val="000000"/>
          <w:sz w:val="28"/>
        </w:rPr>
        <w:t>
      Қолдары/Подписи: Актіні жасаған лауазымды тұлға/</w:t>
      </w:r>
    </w:p>
    <w:bookmarkEnd w:id="313"/>
    <w:bookmarkStart w:name="z426" w:id="314"/>
    <w:p>
      <w:pPr>
        <w:spacing w:after="0"/>
        <w:ind w:left="0"/>
        <w:jc w:val="both"/>
      </w:pPr>
      <w:r>
        <w:rPr>
          <w:rFonts w:ascii="Times New Roman"/>
          <w:b w:val="false"/>
          <w:i w:val="false"/>
          <w:color w:val="000000"/>
          <w:sz w:val="28"/>
        </w:rPr>
        <w:t>
      Должностного лица, составившего акт _______________________________</w:t>
      </w:r>
    </w:p>
    <w:bookmarkEnd w:id="314"/>
    <w:bookmarkStart w:name="z427" w:id="315"/>
    <w:p>
      <w:pPr>
        <w:spacing w:after="0"/>
        <w:ind w:left="0"/>
        <w:jc w:val="both"/>
      </w:pPr>
      <w:r>
        <w:rPr>
          <w:rFonts w:ascii="Times New Roman"/>
          <w:b w:val="false"/>
          <w:i w:val="false"/>
          <w:color w:val="000000"/>
          <w:sz w:val="28"/>
        </w:rPr>
        <w:t>
      Тексеріліп отырған субъектінің уәкілетті өкілі/Уполномоченного</w:t>
      </w:r>
    </w:p>
    <w:bookmarkEnd w:id="315"/>
    <w:bookmarkStart w:name="z428" w:id="316"/>
    <w:p>
      <w:pPr>
        <w:spacing w:after="0"/>
        <w:ind w:left="0"/>
        <w:jc w:val="both"/>
      </w:pPr>
      <w:r>
        <w:rPr>
          <w:rFonts w:ascii="Times New Roman"/>
          <w:b w:val="false"/>
          <w:i w:val="false"/>
          <w:color w:val="000000"/>
          <w:sz w:val="28"/>
        </w:rPr>
        <w:t>
      представителя проверяемого субъекта ___________________________________</w:t>
      </w:r>
    </w:p>
    <w:bookmarkEnd w:id="316"/>
    <w:bookmarkStart w:name="z429" w:id="317"/>
    <w:p>
      <w:pPr>
        <w:spacing w:after="0"/>
        <w:ind w:left="0"/>
        <w:jc w:val="both"/>
      </w:pPr>
      <w:r>
        <w:rPr>
          <w:rFonts w:ascii="Times New Roman"/>
          <w:b w:val="false"/>
          <w:i w:val="false"/>
          <w:color w:val="000000"/>
          <w:sz w:val="28"/>
        </w:rPr>
        <w:t>
      2 данадан _____парақта жасалды /Составлено в 2 экземплярах на листах</w:t>
      </w:r>
    </w:p>
    <w:bookmarkEnd w:id="317"/>
    <w:bookmarkStart w:name="z430" w:id="318"/>
    <w:p>
      <w:pPr>
        <w:spacing w:after="0"/>
        <w:ind w:left="0"/>
        <w:jc w:val="both"/>
      </w:pPr>
      <w:r>
        <w:rPr>
          <w:rFonts w:ascii="Times New Roman"/>
          <w:b w:val="false"/>
          <w:i w:val="false"/>
          <w:color w:val="000000"/>
          <w:sz w:val="28"/>
        </w:rPr>
        <w:t>
      ____. бірінші дана/экземпляр первый ____________________________________</w:t>
      </w:r>
    </w:p>
    <w:bookmarkEnd w:id="318"/>
    <w:bookmarkStart w:name="z431" w:id="319"/>
    <w:p>
      <w:pPr>
        <w:spacing w:after="0"/>
        <w:ind w:left="0"/>
        <w:jc w:val="both"/>
      </w:pPr>
      <w:r>
        <w:rPr>
          <w:rFonts w:ascii="Times New Roman"/>
          <w:b w:val="false"/>
          <w:i w:val="false"/>
          <w:color w:val="000000"/>
          <w:sz w:val="28"/>
        </w:rPr>
        <w:t>
      екінші дана/экземпляр второй _____________________________________</w:t>
      </w:r>
    </w:p>
    <w:bookmarkEnd w:id="319"/>
    <w:bookmarkStart w:name="z432" w:id="320"/>
    <w:p>
      <w:pPr>
        <w:spacing w:after="0"/>
        <w:ind w:left="0"/>
        <w:jc w:val="both"/>
      </w:pPr>
      <w:r>
        <w:rPr>
          <w:rFonts w:ascii="Times New Roman"/>
          <w:b w:val="false"/>
          <w:i w:val="false"/>
          <w:color w:val="000000"/>
          <w:sz w:val="28"/>
        </w:rPr>
        <w:t xml:space="preserve">
      Актімен таныстым және бір данасын алдым/С актом ознакомлен и один экземпляр </w:t>
      </w:r>
    </w:p>
    <w:bookmarkEnd w:id="320"/>
    <w:bookmarkStart w:name="z433" w:id="321"/>
    <w:p>
      <w:pPr>
        <w:spacing w:after="0"/>
        <w:ind w:left="0"/>
        <w:jc w:val="both"/>
      </w:pPr>
      <w:r>
        <w:rPr>
          <w:rFonts w:ascii="Times New Roman"/>
          <w:b w:val="false"/>
          <w:i w:val="false"/>
          <w:color w:val="000000"/>
          <w:sz w:val="28"/>
        </w:rPr>
        <w:t>
      получил: _________________________________________________</w:t>
      </w:r>
    </w:p>
    <w:bookmarkEnd w:id="321"/>
    <w:bookmarkStart w:name="z434" w:id="322"/>
    <w:p>
      <w:pPr>
        <w:spacing w:after="0"/>
        <w:ind w:left="0"/>
        <w:jc w:val="both"/>
      </w:pPr>
      <w:r>
        <w:rPr>
          <w:rFonts w:ascii="Times New Roman"/>
          <w:b w:val="false"/>
          <w:i w:val="false"/>
          <w:color w:val="000000"/>
          <w:sz w:val="28"/>
        </w:rPr>
        <w:t>
      тексерілетін субъектінің, не оның өкілінің қолы, тегі,</w:t>
      </w:r>
    </w:p>
    <w:bookmarkEnd w:id="322"/>
    <w:bookmarkStart w:name="z435" w:id="323"/>
    <w:p>
      <w:pPr>
        <w:spacing w:after="0"/>
        <w:ind w:left="0"/>
        <w:jc w:val="both"/>
      </w:pPr>
      <w:r>
        <w:rPr>
          <w:rFonts w:ascii="Times New Roman"/>
          <w:b w:val="false"/>
          <w:i w:val="false"/>
          <w:color w:val="000000"/>
          <w:sz w:val="28"/>
        </w:rPr>
        <w:t>
      аты, әкесінің аты (ол болған кезде)/подпись, фамилия,</w:t>
      </w:r>
    </w:p>
    <w:bookmarkEnd w:id="323"/>
    <w:bookmarkStart w:name="z436" w:id="324"/>
    <w:p>
      <w:pPr>
        <w:spacing w:after="0"/>
        <w:ind w:left="0"/>
        <w:jc w:val="both"/>
      </w:pPr>
      <w:r>
        <w:rPr>
          <w:rFonts w:ascii="Times New Roman"/>
          <w:b w:val="false"/>
          <w:i w:val="false"/>
          <w:color w:val="000000"/>
          <w:sz w:val="28"/>
        </w:rPr>
        <w:t>
      имя, отчество (при его наличии) проверяемого субъекта</w:t>
      </w:r>
    </w:p>
    <w:bookmarkEnd w:id="324"/>
    <w:bookmarkStart w:name="z437" w:id="325"/>
    <w:p>
      <w:pPr>
        <w:spacing w:after="0"/>
        <w:ind w:left="0"/>
        <w:jc w:val="both"/>
      </w:pPr>
      <w:r>
        <w:rPr>
          <w:rFonts w:ascii="Times New Roman"/>
          <w:b w:val="false"/>
          <w:i w:val="false"/>
          <w:color w:val="000000"/>
          <w:sz w:val="28"/>
        </w:rPr>
        <w:t>
      либо его представителя)</w:t>
      </w:r>
    </w:p>
    <w:bookmarkEnd w:id="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3-қосымша</w:t>
            </w:r>
          </w:p>
        </w:tc>
      </w:tr>
    </w:tbl>
    <w:bookmarkStart w:name="z439" w:id="326"/>
    <w:p>
      <w:pPr>
        <w:spacing w:after="0"/>
        <w:ind w:left="0"/>
        <w:jc w:val="both"/>
      </w:pPr>
      <w:r>
        <w:rPr>
          <w:rFonts w:ascii="Times New Roman"/>
          <w:b w:val="false"/>
          <w:i w:val="false"/>
          <w:color w:val="000000"/>
          <w:sz w:val="28"/>
        </w:rPr>
        <w:t>
      Нысан</w:t>
      </w:r>
    </w:p>
    <w:bookmarkEnd w:id="326"/>
    <w:bookmarkStart w:name="z440" w:id="327"/>
    <w:p>
      <w:pPr>
        <w:spacing w:after="0"/>
        <w:ind w:left="0"/>
        <w:jc w:val="both"/>
      </w:pPr>
      <w:r>
        <w:rPr>
          <w:rFonts w:ascii="Times New Roman"/>
          <w:b w:val="false"/>
          <w:i w:val="false"/>
          <w:color w:val="000000"/>
          <w:sz w:val="28"/>
        </w:rPr>
        <w:t xml:space="preserve">
      № __________ Қазақстан Республикасының жануарлар дүниесін қорғау, өсімін </w:t>
      </w:r>
    </w:p>
    <w:bookmarkEnd w:id="327"/>
    <w:bookmarkStart w:name="z441" w:id="328"/>
    <w:p>
      <w:pPr>
        <w:spacing w:after="0"/>
        <w:ind w:left="0"/>
        <w:jc w:val="both"/>
      </w:pPr>
      <w:r>
        <w:rPr>
          <w:rFonts w:ascii="Times New Roman"/>
          <w:b w:val="false"/>
          <w:i w:val="false"/>
          <w:color w:val="000000"/>
          <w:sz w:val="28"/>
        </w:rPr>
        <w:t xml:space="preserve">
      молайту және пайдалану саласындағы заңнама талаптарының бұзушылықтарын жою </w:t>
      </w:r>
    </w:p>
    <w:bookmarkEnd w:id="328"/>
    <w:bookmarkStart w:name="z442" w:id="329"/>
    <w:p>
      <w:pPr>
        <w:spacing w:after="0"/>
        <w:ind w:left="0"/>
        <w:jc w:val="both"/>
      </w:pPr>
      <w:r>
        <w:rPr>
          <w:rFonts w:ascii="Times New Roman"/>
          <w:b w:val="false"/>
          <w:i w:val="false"/>
          <w:color w:val="000000"/>
          <w:sz w:val="28"/>
        </w:rPr>
        <w:t>
      туралы ұйғарым</w:t>
      </w:r>
    </w:p>
    <w:bookmarkEnd w:id="329"/>
    <w:bookmarkStart w:name="z443" w:id="330"/>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bookmarkEnd w:id="330"/>
    <w:bookmarkStart w:name="z444" w:id="331"/>
    <w:p>
      <w:pPr>
        <w:spacing w:after="0"/>
        <w:ind w:left="0"/>
        <w:jc w:val="both"/>
      </w:pPr>
      <w:r>
        <w:rPr>
          <w:rFonts w:ascii="Times New Roman"/>
          <w:b w:val="false"/>
          <w:i w:val="false"/>
          <w:color w:val="000000"/>
          <w:sz w:val="28"/>
        </w:rPr>
        <w:t>
      _________________________________________________________________</w:t>
      </w:r>
    </w:p>
    <w:bookmarkEnd w:id="331"/>
    <w:bookmarkStart w:name="z445" w:id="332"/>
    <w:p>
      <w:pPr>
        <w:spacing w:after="0"/>
        <w:ind w:left="0"/>
        <w:jc w:val="both"/>
      </w:pPr>
      <w:r>
        <w:rPr>
          <w:rFonts w:ascii="Times New Roman"/>
          <w:b w:val="false"/>
          <w:i w:val="false"/>
          <w:color w:val="000000"/>
          <w:sz w:val="28"/>
        </w:rPr>
        <w:t>
      (ведомства атауы)</w:t>
      </w:r>
    </w:p>
    <w:bookmarkEnd w:id="332"/>
    <w:bookmarkStart w:name="z446" w:id="333"/>
    <w:p>
      <w:pPr>
        <w:spacing w:after="0"/>
        <w:ind w:left="0"/>
        <w:jc w:val="both"/>
      </w:pPr>
      <w:r>
        <w:rPr>
          <w:rFonts w:ascii="Times New Roman"/>
          <w:b w:val="false"/>
          <w:i w:val="false"/>
          <w:color w:val="000000"/>
          <w:sz w:val="28"/>
        </w:rPr>
        <w:t>
      _________________________________________________________________</w:t>
      </w:r>
    </w:p>
    <w:bookmarkEnd w:id="333"/>
    <w:bookmarkStart w:name="z447" w:id="334"/>
    <w:p>
      <w:pPr>
        <w:spacing w:after="0"/>
        <w:ind w:left="0"/>
        <w:jc w:val="both"/>
      </w:pPr>
      <w:r>
        <w:rPr>
          <w:rFonts w:ascii="Times New Roman"/>
          <w:b w:val="false"/>
          <w:i w:val="false"/>
          <w:color w:val="000000"/>
          <w:sz w:val="28"/>
        </w:rPr>
        <w:t>
      (аумақтық бөлімшенің атауы)</w:t>
      </w:r>
    </w:p>
    <w:bookmarkEnd w:id="334"/>
    <w:bookmarkStart w:name="z448" w:id="335"/>
    <w:p>
      <w:pPr>
        <w:spacing w:after="0"/>
        <w:ind w:left="0"/>
        <w:jc w:val="both"/>
      </w:pPr>
      <w:r>
        <w:rPr>
          <w:rFonts w:ascii="Times New Roman"/>
          <w:b w:val="false"/>
          <w:i w:val="false"/>
          <w:color w:val="000000"/>
          <w:sz w:val="28"/>
        </w:rPr>
        <w:t>
      "___" _____________ 20___ жыл _____________________________________</w:t>
      </w:r>
    </w:p>
    <w:bookmarkEnd w:id="335"/>
    <w:bookmarkStart w:name="z449" w:id="336"/>
    <w:p>
      <w:pPr>
        <w:spacing w:after="0"/>
        <w:ind w:left="0"/>
        <w:jc w:val="both"/>
      </w:pPr>
      <w:r>
        <w:rPr>
          <w:rFonts w:ascii="Times New Roman"/>
          <w:b w:val="false"/>
          <w:i w:val="false"/>
          <w:color w:val="000000"/>
          <w:sz w:val="28"/>
        </w:rPr>
        <w:t>
      (объектінің орналасқан жері (ауыл, кент, қала)</w:t>
      </w:r>
    </w:p>
    <w:bookmarkEnd w:id="336"/>
    <w:bookmarkStart w:name="z450" w:id="337"/>
    <w:p>
      <w:pPr>
        <w:spacing w:after="0"/>
        <w:ind w:left="0"/>
        <w:jc w:val="both"/>
      </w:pPr>
      <w:r>
        <w:rPr>
          <w:rFonts w:ascii="Times New Roman"/>
          <w:b w:val="false"/>
          <w:i w:val="false"/>
          <w:color w:val="000000"/>
          <w:sz w:val="28"/>
        </w:rPr>
        <w:t>
      Жануарлар дүниесін қорғау жөніндегі мемлекеттік инспектор (лар) мен:</w:t>
      </w:r>
    </w:p>
    <w:bookmarkEnd w:id="337"/>
    <w:bookmarkStart w:name="z451" w:id="338"/>
    <w:p>
      <w:pPr>
        <w:spacing w:after="0"/>
        <w:ind w:left="0"/>
        <w:jc w:val="both"/>
      </w:pPr>
      <w:r>
        <w:rPr>
          <w:rFonts w:ascii="Times New Roman"/>
          <w:b w:val="false"/>
          <w:i w:val="false"/>
          <w:color w:val="000000"/>
          <w:sz w:val="28"/>
        </w:rPr>
        <w:t>
      _________________________________________________________________</w:t>
      </w:r>
    </w:p>
    <w:bookmarkEnd w:id="338"/>
    <w:bookmarkStart w:name="z452" w:id="339"/>
    <w:p>
      <w:pPr>
        <w:spacing w:after="0"/>
        <w:ind w:left="0"/>
        <w:jc w:val="both"/>
      </w:pPr>
      <w:r>
        <w:rPr>
          <w:rFonts w:ascii="Times New Roman"/>
          <w:b w:val="false"/>
          <w:i w:val="false"/>
          <w:color w:val="000000"/>
          <w:sz w:val="28"/>
        </w:rPr>
        <w:t>
      (тегі, аты, әкесінің аты (болған жағдайда)</w:t>
      </w:r>
    </w:p>
    <w:bookmarkEnd w:id="339"/>
    <w:bookmarkStart w:name="z453" w:id="340"/>
    <w:p>
      <w:pPr>
        <w:spacing w:after="0"/>
        <w:ind w:left="0"/>
        <w:jc w:val="both"/>
      </w:pPr>
      <w:r>
        <w:rPr>
          <w:rFonts w:ascii="Times New Roman"/>
          <w:b w:val="false"/>
          <w:i w:val="false"/>
          <w:color w:val="000000"/>
          <w:sz w:val="28"/>
        </w:rPr>
        <w:t>
      20___ жылғы ______________ № _______________ тексеру актісі негізінде</w:t>
      </w:r>
    </w:p>
    <w:bookmarkEnd w:id="340"/>
    <w:bookmarkStart w:name="z454" w:id="341"/>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w:t>
      </w:r>
    </w:p>
    <w:bookmarkEnd w:id="341"/>
    <w:bookmarkStart w:name="z455" w:id="342"/>
    <w:p>
      <w:pPr>
        <w:spacing w:after="0"/>
        <w:ind w:left="0"/>
        <w:jc w:val="both"/>
      </w:pPr>
      <w:r>
        <w:rPr>
          <w:rFonts w:ascii="Times New Roman"/>
          <w:b w:val="false"/>
          <w:i w:val="false"/>
          <w:color w:val="000000"/>
          <w:sz w:val="28"/>
        </w:rPr>
        <w:t xml:space="preserve">
      Республикасы Заңының 53-бабының 1-тармағының 2) тармақшасын басшылыққа ала </w:t>
      </w:r>
    </w:p>
    <w:bookmarkEnd w:id="342"/>
    <w:bookmarkStart w:name="z456" w:id="343"/>
    <w:p>
      <w:pPr>
        <w:spacing w:after="0"/>
        <w:ind w:left="0"/>
        <w:jc w:val="both"/>
      </w:pPr>
      <w:r>
        <w:rPr>
          <w:rFonts w:ascii="Times New Roman"/>
          <w:b w:val="false"/>
          <w:i w:val="false"/>
          <w:color w:val="000000"/>
          <w:sz w:val="28"/>
        </w:rPr>
        <w:t>
      отырып, келесі іс-шараларды орындауды ұйғарамын:</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Ұйғарымның</w:t>
            </w:r>
            <w:r>
              <w:rPr>
                <w:rFonts w:ascii="Times New Roman"/>
                <w:b/>
                <w:i w:val="false"/>
                <w:color w:val="000000"/>
                <w:sz w:val="20"/>
              </w:rPr>
              <w:t xml:space="preserve">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7" w:id="344"/>
    <w:p>
      <w:pPr>
        <w:spacing w:after="0"/>
        <w:ind w:left="0"/>
        <w:jc w:val="both"/>
      </w:pPr>
      <w:r>
        <w:rPr>
          <w:rFonts w:ascii="Times New Roman"/>
          <w:b w:val="false"/>
          <w:i w:val="false"/>
          <w:color w:val="000000"/>
          <w:sz w:val="28"/>
        </w:rPr>
        <w:t>
      Осы ұйғарым міндетті орындауға жатады. Кәсіпорынның, мекеменің басшысы, жануарлар дүниесін қорғау, өсімін молайту және пайдалану саласындағы уәкілетті органның мекенжайына осы ұйғарымның орындалуы бойынша ақпарат жолдайды.</w:t>
      </w:r>
    </w:p>
    <w:bookmarkEnd w:id="344"/>
    <w:bookmarkStart w:name="z458" w:id="345"/>
    <w:p>
      <w:pPr>
        <w:spacing w:after="0"/>
        <w:ind w:left="0"/>
        <w:jc w:val="both"/>
      </w:pPr>
      <w:r>
        <w:rPr>
          <w:rFonts w:ascii="Times New Roman"/>
          <w:b w:val="false"/>
          <w:i w:val="false"/>
          <w:color w:val="000000"/>
          <w:sz w:val="28"/>
        </w:rPr>
        <w:t>
      Ұйғарымды орындамағаны немесе тиісінше орындамағаны үшін кінәлі тұлға Қазақстан Республикасының "Әкімшілік құқық бұзушылық туралы" Кодексінің 462-бабына сәйкес әкімшілік жауапкершілікке тартылады.</w:t>
      </w:r>
    </w:p>
    <w:bookmarkEnd w:id="345"/>
    <w:bookmarkStart w:name="z459" w:id="346"/>
    <w:p>
      <w:pPr>
        <w:spacing w:after="0"/>
        <w:ind w:left="0"/>
        <w:jc w:val="both"/>
      </w:pPr>
      <w:r>
        <w:rPr>
          <w:rFonts w:ascii="Times New Roman"/>
          <w:b w:val="false"/>
          <w:i w:val="false"/>
          <w:color w:val="000000"/>
          <w:sz w:val="28"/>
        </w:rPr>
        <w:t>
      Уәкілетті лауазымды тұлға _________________________________________</w:t>
      </w:r>
    </w:p>
    <w:bookmarkEnd w:id="346"/>
    <w:bookmarkStart w:name="z460" w:id="347"/>
    <w:p>
      <w:pPr>
        <w:spacing w:after="0"/>
        <w:ind w:left="0"/>
        <w:jc w:val="both"/>
      </w:pPr>
      <w:r>
        <w:rPr>
          <w:rFonts w:ascii="Times New Roman"/>
          <w:b w:val="false"/>
          <w:i w:val="false"/>
          <w:color w:val="000000"/>
          <w:sz w:val="28"/>
        </w:rPr>
        <w:t>
      (қолы, тегі, аты, әкесінің аты (болған жағдайда))</w:t>
      </w:r>
    </w:p>
    <w:bookmarkEnd w:id="347"/>
    <w:bookmarkStart w:name="z461" w:id="348"/>
    <w:p>
      <w:pPr>
        <w:spacing w:after="0"/>
        <w:ind w:left="0"/>
        <w:jc w:val="both"/>
      </w:pPr>
      <w:r>
        <w:rPr>
          <w:rFonts w:ascii="Times New Roman"/>
          <w:b w:val="false"/>
          <w:i w:val="false"/>
          <w:color w:val="000000"/>
          <w:sz w:val="28"/>
        </w:rPr>
        <w:t>
      Ұйғарымды алдым ____________________________ "__"________ 20__ жыл</w:t>
      </w:r>
    </w:p>
    <w:bookmarkEnd w:id="348"/>
    <w:bookmarkStart w:name="z462" w:id="349"/>
    <w:p>
      <w:pPr>
        <w:spacing w:after="0"/>
        <w:ind w:left="0"/>
        <w:jc w:val="both"/>
      </w:pPr>
      <w:r>
        <w:rPr>
          <w:rFonts w:ascii="Times New Roman"/>
          <w:b w:val="false"/>
          <w:i w:val="false"/>
          <w:color w:val="000000"/>
          <w:sz w:val="28"/>
        </w:rPr>
        <w:t>
      (қолы, тегі, аты, әкесінің аты (болған жағдайда)</w:t>
      </w:r>
    </w:p>
    <w:bookmarkEnd w:id="349"/>
    <w:bookmarkStart w:name="z463" w:id="350"/>
    <w:p>
      <w:pPr>
        <w:spacing w:after="0"/>
        <w:ind w:left="0"/>
        <w:jc w:val="both"/>
      </w:pPr>
      <w:r>
        <w:rPr>
          <w:rFonts w:ascii="Times New Roman"/>
          <w:b w:val="false"/>
          <w:i w:val="false"/>
          <w:color w:val="000000"/>
          <w:sz w:val="28"/>
        </w:rPr>
        <w:t>
      Мөр орны</w:t>
      </w:r>
    </w:p>
    <w:bookmarkEnd w:id="3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4-қосымша</w:t>
            </w:r>
          </w:p>
        </w:tc>
      </w:tr>
    </w:tbl>
    <w:bookmarkStart w:name="z465" w:id="351"/>
    <w:p>
      <w:pPr>
        <w:spacing w:after="0"/>
        <w:ind w:left="0"/>
        <w:jc w:val="both"/>
      </w:pPr>
      <w:r>
        <w:rPr>
          <w:rFonts w:ascii="Times New Roman"/>
          <w:b w:val="false"/>
          <w:i w:val="false"/>
          <w:color w:val="000000"/>
          <w:sz w:val="28"/>
        </w:rPr>
        <w:t>
      Нысан</w:t>
      </w:r>
    </w:p>
    <w:bookmarkEnd w:id="351"/>
    <w:bookmarkStart w:name="z466" w:id="352"/>
    <w:p>
      <w:pPr>
        <w:spacing w:after="0"/>
        <w:ind w:left="0"/>
        <w:jc w:val="both"/>
      </w:pPr>
      <w:r>
        <w:rPr>
          <w:rFonts w:ascii="Times New Roman"/>
          <w:b w:val="false"/>
          <w:i w:val="false"/>
          <w:color w:val="000000"/>
          <w:sz w:val="28"/>
        </w:rPr>
        <w:t>
      № _____ Қазақстан Республикасының жануарлар дүниесін қорғау, өсімін молайту және пайдалану саласындағы заңнамасын бұзғаны үшін кінәлі тұлғаны әкімшілік жауапкершілікке тарту туралы қаулы</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"___"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353"/>
          <w:p>
            <w:pPr>
              <w:spacing w:after="20"/>
              <w:ind w:left="20"/>
              <w:jc w:val="both"/>
            </w:pPr>
            <w:r>
              <w:rPr>
                <w:rFonts w:ascii="Times New Roman"/>
                <w:b w:val="false"/>
                <w:i w:val="false"/>
                <w:color w:val="000000"/>
                <w:sz w:val="20"/>
              </w:rPr>
              <w:t>
________________________________</w:t>
            </w:r>
          </w:p>
          <w:bookmarkEnd w:id="353"/>
          <w:p>
            <w:pPr>
              <w:spacing w:after="20"/>
              <w:ind w:left="20"/>
              <w:jc w:val="both"/>
            </w:pPr>
            <w:r>
              <w:rPr>
                <w:rFonts w:ascii="Times New Roman"/>
                <w:b w:val="false"/>
                <w:i w:val="false"/>
                <w:color w:val="000000"/>
                <w:sz w:val="20"/>
              </w:rPr>
              <w:t>
(істі қараған жер)</w:t>
            </w:r>
          </w:p>
        </w:tc>
      </w:tr>
    </w:tbl>
    <w:bookmarkStart w:name="z468" w:id="354"/>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bookmarkEnd w:id="354"/>
    <w:bookmarkStart w:name="z469" w:id="355"/>
    <w:p>
      <w:pPr>
        <w:spacing w:after="0"/>
        <w:ind w:left="0"/>
        <w:jc w:val="both"/>
      </w:pPr>
      <w:r>
        <w:rPr>
          <w:rFonts w:ascii="Times New Roman"/>
          <w:b w:val="false"/>
          <w:i w:val="false"/>
          <w:color w:val="000000"/>
          <w:sz w:val="28"/>
        </w:rPr>
        <w:t>
      _________________________________________________________________</w:t>
      </w:r>
    </w:p>
    <w:bookmarkEnd w:id="355"/>
    <w:bookmarkStart w:name="z470" w:id="356"/>
    <w:p>
      <w:pPr>
        <w:spacing w:after="0"/>
        <w:ind w:left="0"/>
        <w:jc w:val="both"/>
      </w:pPr>
      <w:r>
        <w:rPr>
          <w:rFonts w:ascii="Times New Roman"/>
          <w:b w:val="false"/>
          <w:i w:val="false"/>
          <w:color w:val="000000"/>
          <w:sz w:val="28"/>
        </w:rPr>
        <w:t>
      (ведомство атауы)</w:t>
      </w:r>
    </w:p>
    <w:bookmarkEnd w:id="356"/>
    <w:bookmarkStart w:name="z471" w:id="357"/>
    <w:p>
      <w:pPr>
        <w:spacing w:after="0"/>
        <w:ind w:left="0"/>
        <w:jc w:val="both"/>
      </w:pPr>
      <w:r>
        <w:rPr>
          <w:rFonts w:ascii="Times New Roman"/>
          <w:b w:val="false"/>
          <w:i w:val="false"/>
          <w:color w:val="000000"/>
          <w:sz w:val="28"/>
        </w:rPr>
        <w:t>
      _________________________________________________________________</w:t>
      </w:r>
    </w:p>
    <w:bookmarkEnd w:id="357"/>
    <w:bookmarkStart w:name="z472" w:id="358"/>
    <w:p>
      <w:pPr>
        <w:spacing w:after="0"/>
        <w:ind w:left="0"/>
        <w:jc w:val="both"/>
      </w:pPr>
      <w:r>
        <w:rPr>
          <w:rFonts w:ascii="Times New Roman"/>
          <w:b w:val="false"/>
          <w:i w:val="false"/>
          <w:color w:val="000000"/>
          <w:sz w:val="28"/>
        </w:rPr>
        <w:t>
      (аумақтық бөлімшенің атауы, лауазымы, тегі, аты, әкесінің аты (болған жағдайда)</w:t>
      </w:r>
    </w:p>
    <w:bookmarkEnd w:id="358"/>
    <w:bookmarkStart w:name="z473" w:id="359"/>
    <w:p>
      <w:pPr>
        <w:spacing w:after="0"/>
        <w:ind w:left="0"/>
        <w:jc w:val="both"/>
      </w:pPr>
      <w:r>
        <w:rPr>
          <w:rFonts w:ascii="Times New Roman"/>
          <w:b w:val="false"/>
          <w:i w:val="false"/>
          <w:color w:val="000000"/>
          <w:sz w:val="28"/>
        </w:rPr>
        <w:t>
      _________________________________________________________________</w:t>
      </w:r>
    </w:p>
    <w:bookmarkEnd w:id="359"/>
    <w:bookmarkStart w:name="z474" w:id="360"/>
    <w:p>
      <w:pPr>
        <w:spacing w:after="0"/>
        <w:ind w:left="0"/>
        <w:jc w:val="both"/>
      </w:pPr>
      <w:r>
        <w:rPr>
          <w:rFonts w:ascii="Times New Roman"/>
          <w:b w:val="false"/>
          <w:i w:val="false"/>
          <w:color w:val="000000"/>
          <w:sz w:val="28"/>
        </w:rPr>
        <w:t>
      жеке тұлғалар үшін: тегі, аты, әкесінің аты (ол болған кезде),</w:t>
      </w:r>
    </w:p>
    <w:bookmarkEnd w:id="360"/>
    <w:bookmarkStart w:name="z475" w:id="361"/>
    <w:p>
      <w:pPr>
        <w:spacing w:after="0"/>
        <w:ind w:left="0"/>
        <w:jc w:val="both"/>
      </w:pPr>
      <w:r>
        <w:rPr>
          <w:rFonts w:ascii="Times New Roman"/>
          <w:b w:val="false"/>
          <w:i w:val="false"/>
          <w:color w:val="000000"/>
          <w:sz w:val="28"/>
        </w:rPr>
        <w:t>
      _________________________________________________________________</w:t>
      </w:r>
    </w:p>
    <w:bookmarkEnd w:id="361"/>
    <w:bookmarkStart w:name="z476" w:id="362"/>
    <w:p>
      <w:pPr>
        <w:spacing w:after="0"/>
        <w:ind w:left="0"/>
        <w:jc w:val="both"/>
      </w:pPr>
      <w:r>
        <w:rPr>
          <w:rFonts w:ascii="Times New Roman"/>
          <w:b w:val="false"/>
          <w:i w:val="false"/>
          <w:color w:val="000000"/>
          <w:sz w:val="28"/>
        </w:rPr>
        <w:t xml:space="preserve">
      туған күні, тұрғылықты жері, жеке басты куәләндыратын құжаттың атауы және </w:t>
      </w:r>
    </w:p>
    <w:bookmarkEnd w:id="362"/>
    <w:bookmarkStart w:name="z477" w:id="363"/>
    <w:p>
      <w:pPr>
        <w:spacing w:after="0"/>
        <w:ind w:left="0"/>
        <w:jc w:val="both"/>
      </w:pPr>
      <w:r>
        <w:rPr>
          <w:rFonts w:ascii="Times New Roman"/>
          <w:b w:val="false"/>
          <w:i w:val="false"/>
          <w:color w:val="000000"/>
          <w:sz w:val="28"/>
        </w:rPr>
        <w:t xml:space="preserve">
      деректемелері, сәйкестендіру нөмірі, тұрғылықты жері бойынша тіркелгені туралы </w:t>
      </w:r>
    </w:p>
    <w:bookmarkEnd w:id="363"/>
    <w:bookmarkStart w:name="z478" w:id="364"/>
    <w:p>
      <w:pPr>
        <w:spacing w:after="0"/>
        <w:ind w:left="0"/>
        <w:jc w:val="both"/>
      </w:pPr>
      <w:r>
        <w:rPr>
          <w:rFonts w:ascii="Times New Roman"/>
          <w:b w:val="false"/>
          <w:i w:val="false"/>
          <w:color w:val="000000"/>
          <w:sz w:val="28"/>
        </w:rPr>
        <w:t xml:space="preserve">
      мәлімет, жұмыс орны; заңды тұлғалар үшін: атауы, ұйымдық-құқықтық нысаны, </w:t>
      </w:r>
    </w:p>
    <w:bookmarkEnd w:id="364"/>
    <w:bookmarkStart w:name="z479" w:id="365"/>
    <w:p>
      <w:pPr>
        <w:spacing w:after="0"/>
        <w:ind w:left="0"/>
        <w:jc w:val="both"/>
      </w:pPr>
      <w:r>
        <w:rPr>
          <w:rFonts w:ascii="Times New Roman"/>
          <w:b w:val="false"/>
          <w:i w:val="false"/>
          <w:color w:val="000000"/>
          <w:sz w:val="28"/>
        </w:rPr>
        <w:t xml:space="preserve">
      орналасқан жерi заңды тұлға ретiнде мемлекеттiк тiркеу нөмiрi мен күнi, </w:t>
      </w:r>
    </w:p>
    <w:bookmarkEnd w:id="365"/>
    <w:bookmarkStart w:name="z480" w:id="366"/>
    <w:p>
      <w:pPr>
        <w:spacing w:after="0"/>
        <w:ind w:left="0"/>
        <w:jc w:val="both"/>
      </w:pPr>
      <w:r>
        <w:rPr>
          <w:rFonts w:ascii="Times New Roman"/>
          <w:b w:val="false"/>
          <w:i w:val="false"/>
          <w:color w:val="000000"/>
          <w:sz w:val="28"/>
        </w:rPr>
        <w:t>
      сәйкестендіру нөмiрi және банк деректемелерi)</w:t>
      </w:r>
    </w:p>
    <w:bookmarkEnd w:id="366"/>
    <w:bookmarkStart w:name="z481" w:id="367"/>
    <w:p>
      <w:pPr>
        <w:spacing w:after="0"/>
        <w:ind w:left="0"/>
        <w:jc w:val="both"/>
      </w:pPr>
      <w:r>
        <w:rPr>
          <w:rFonts w:ascii="Times New Roman"/>
          <w:b w:val="false"/>
          <w:i w:val="false"/>
          <w:color w:val="000000"/>
          <w:sz w:val="28"/>
        </w:rPr>
        <w:t>
      _________________________________________________________ қатысты</w:t>
      </w:r>
    </w:p>
    <w:bookmarkEnd w:id="367"/>
    <w:bookmarkStart w:name="z482" w:id="368"/>
    <w:p>
      <w:pPr>
        <w:spacing w:after="0"/>
        <w:ind w:left="0"/>
        <w:jc w:val="both"/>
      </w:pPr>
      <w:r>
        <w:rPr>
          <w:rFonts w:ascii="Times New Roman"/>
          <w:b w:val="false"/>
          <w:i w:val="false"/>
          <w:color w:val="000000"/>
          <w:sz w:val="28"/>
        </w:rPr>
        <w:t>
      _________________________________________________________________</w:t>
      </w:r>
    </w:p>
    <w:bookmarkEnd w:id="368"/>
    <w:bookmarkStart w:name="z483" w:id="369"/>
    <w:p>
      <w:pPr>
        <w:spacing w:after="0"/>
        <w:ind w:left="0"/>
        <w:jc w:val="both"/>
      </w:pPr>
      <w:r>
        <w:rPr>
          <w:rFonts w:ascii="Times New Roman"/>
          <w:b w:val="false"/>
          <w:i w:val="false"/>
          <w:color w:val="000000"/>
          <w:sz w:val="28"/>
        </w:rPr>
        <w:t xml:space="preserve">
      (Қазақстан Республикасының "Әкімшілік құқық бұзушылық туралы" кодексінің </w:t>
      </w:r>
    </w:p>
    <w:bookmarkEnd w:id="369"/>
    <w:bookmarkStart w:name="z484" w:id="370"/>
    <w:p>
      <w:pPr>
        <w:spacing w:after="0"/>
        <w:ind w:left="0"/>
        <w:jc w:val="both"/>
      </w:pPr>
      <w:r>
        <w:rPr>
          <w:rFonts w:ascii="Times New Roman"/>
          <w:b w:val="false"/>
          <w:i w:val="false"/>
          <w:color w:val="000000"/>
          <w:sz w:val="28"/>
        </w:rPr>
        <w:t xml:space="preserve">
      баптарын көрсету) көзделген әкімшілік құқық бұзушылық туралы істі қарап, </w:t>
      </w:r>
    </w:p>
    <w:bookmarkEnd w:id="370"/>
    <w:bookmarkStart w:name="z485" w:id="371"/>
    <w:p>
      <w:pPr>
        <w:spacing w:after="0"/>
        <w:ind w:left="0"/>
        <w:jc w:val="both"/>
      </w:pPr>
      <w:r>
        <w:rPr>
          <w:rFonts w:ascii="Times New Roman"/>
          <w:b w:val="false"/>
          <w:i w:val="false"/>
          <w:color w:val="000000"/>
          <w:sz w:val="28"/>
        </w:rPr>
        <w:t>
      мыналарды анықтадым:</w:t>
      </w:r>
    </w:p>
    <w:bookmarkEnd w:id="371"/>
    <w:bookmarkStart w:name="z486" w:id="372"/>
    <w:p>
      <w:pPr>
        <w:spacing w:after="0"/>
        <w:ind w:left="0"/>
        <w:jc w:val="both"/>
      </w:pPr>
      <w:r>
        <w:rPr>
          <w:rFonts w:ascii="Times New Roman"/>
          <w:b w:val="false"/>
          <w:i w:val="false"/>
          <w:color w:val="000000"/>
          <w:sz w:val="28"/>
        </w:rPr>
        <w:t>
      _________________________________________________________________</w:t>
      </w:r>
    </w:p>
    <w:bookmarkEnd w:id="372"/>
    <w:bookmarkStart w:name="z487" w:id="373"/>
    <w:p>
      <w:pPr>
        <w:spacing w:after="0"/>
        <w:ind w:left="0"/>
        <w:jc w:val="both"/>
      </w:pPr>
      <w:r>
        <w:rPr>
          <w:rFonts w:ascii="Times New Roman"/>
          <w:b w:val="false"/>
          <w:i w:val="false"/>
          <w:color w:val="000000"/>
          <w:sz w:val="28"/>
        </w:rPr>
        <w:t>
      _________________________________________________________________</w:t>
      </w:r>
    </w:p>
    <w:bookmarkEnd w:id="373"/>
    <w:bookmarkStart w:name="z488" w:id="374"/>
    <w:p>
      <w:pPr>
        <w:spacing w:after="0"/>
        <w:ind w:left="0"/>
        <w:jc w:val="both"/>
      </w:pPr>
      <w:r>
        <w:rPr>
          <w:rFonts w:ascii="Times New Roman"/>
          <w:b w:val="false"/>
          <w:i w:val="false"/>
          <w:color w:val="000000"/>
          <w:sz w:val="28"/>
        </w:rPr>
        <w:t>
      _________________________________________________________________</w:t>
      </w:r>
    </w:p>
    <w:bookmarkEnd w:id="374"/>
    <w:bookmarkStart w:name="z489" w:id="375"/>
    <w:p>
      <w:pPr>
        <w:spacing w:after="0"/>
        <w:ind w:left="0"/>
        <w:jc w:val="both"/>
      </w:pPr>
      <w:r>
        <w:rPr>
          <w:rFonts w:ascii="Times New Roman"/>
          <w:b w:val="false"/>
          <w:i w:val="false"/>
          <w:color w:val="000000"/>
          <w:sz w:val="28"/>
        </w:rPr>
        <w:t>
      _________________________________________________________________</w:t>
      </w:r>
    </w:p>
    <w:bookmarkEnd w:id="375"/>
    <w:bookmarkStart w:name="z490" w:id="376"/>
    <w:p>
      <w:pPr>
        <w:spacing w:after="0"/>
        <w:ind w:left="0"/>
        <w:jc w:val="both"/>
      </w:pPr>
      <w:r>
        <w:rPr>
          <w:rFonts w:ascii="Times New Roman"/>
          <w:b w:val="false"/>
          <w:i w:val="false"/>
          <w:color w:val="000000"/>
          <w:sz w:val="28"/>
        </w:rPr>
        <w:t>
      _________________________________________________________________</w:t>
      </w:r>
    </w:p>
    <w:bookmarkEnd w:id="376"/>
    <w:bookmarkStart w:name="z491" w:id="377"/>
    <w:p>
      <w:pPr>
        <w:spacing w:after="0"/>
        <w:ind w:left="0"/>
        <w:jc w:val="both"/>
      </w:pPr>
      <w:r>
        <w:rPr>
          <w:rFonts w:ascii="Times New Roman"/>
          <w:b w:val="false"/>
          <w:i w:val="false"/>
          <w:color w:val="000000"/>
          <w:sz w:val="28"/>
        </w:rPr>
        <w:t>
      _________________________________________________________________</w:t>
      </w:r>
    </w:p>
    <w:bookmarkEnd w:id="377"/>
    <w:bookmarkStart w:name="z492" w:id="378"/>
    <w:p>
      <w:pPr>
        <w:spacing w:after="0"/>
        <w:ind w:left="0"/>
        <w:jc w:val="both"/>
      </w:pPr>
      <w:r>
        <w:rPr>
          <w:rFonts w:ascii="Times New Roman"/>
          <w:b w:val="false"/>
          <w:i w:val="false"/>
          <w:color w:val="000000"/>
          <w:sz w:val="28"/>
        </w:rPr>
        <w:t>
      _________________________________________________________________</w:t>
      </w:r>
    </w:p>
    <w:bookmarkEnd w:id="378"/>
    <w:bookmarkStart w:name="z493" w:id="379"/>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кодексінің 738-</w:t>
      </w:r>
    </w:p>
    <w:bookmarkEnd w:id="379"/>
    <w:bookmarkStart w:name="z494" w:id="380"/>
    <w:p>
      <w:pPr>
        <w:spacing w:after="0"/>
        <w:ind w:left="0"/>
        <w:jc w:val="both"/>
      </w:pPr>
      <w:r>
        <w:rPr>
          <w:rFonts w:ascii="Times New Roman"/>
          <w:b w:val="false"/>
          <w:i w:val="false"/>
          <w:color w:val="000000"/>
          <w:sz w:val="28"/>
        </w:rPr>
        <w:t>
      бабына сәйкес өндіріс тілін ________________________ белгілеймін.</w:t>
      </w:r>
    </w:p>
    <w:bookmarkEnd w:id="380"/>
    <w:bookmarkStart w:name="z495" w:id="381"/>
    <w:p>
      <w:pPr>
        <w:spacing w:after="0"/>
        <w:ind w:left="0"/>
        <w:jc w:val="both"/>
      </w:pPr>
      <w:r>
        <w:rPr>
          <w:rFonts w:ascii="Times New Roman"/>
          <w:b w:val="false"/>
          <w:i w:val="false"/>
          <w:color w:val="000000"/>
          <w:sz w:val="28"/>
        </w:rPr>
        <w:t xml:space="preserve">
      Осы айтылғандардың негізінде, Қазақстан Республикасының "Әкімшілік құқық </w:t>
      </w:r>
    </w:p>
    <w:bookmarkEnd w:id="381"/>
    <w:bookmarkStart w:name="z496" w:id="382"/>
    <w:p>
      <w:pPr>
        <w:spacing w:after="0"/>
        <w:ind w:left="0"/>
        <w:jc w:val="both"/>
      </w:pPr>
      <w:r>
        <w:rPr>
          <w:rFonts w:ascii="Times New Roman"/>
          <w:b w:val="false"/>
          <w:i w:val="false"/>
          <w:color w:val="000000"/>
          <w:sz w:val="28"/>
        </w:rPr>
        <w:t xml:space="preserve">
      бұзушылық туралы" кодексінің 821, 822, 823-баптарын басшылыққа ала отырып, </w:t>
      </w:r>
    </w:p>
    <w:bookmarkEnd w:id="382"/>
    <w:bookmarkStart w:name="z497" w:id="383"/>
    <w:p>
      <w:pPr>
        <w:spacing w:after="0"/>
        <w:ind w:left="0"/>
        <w:jc w:val="both"/>
      </w:pPr>
      <w:r>
        <w:rPr>
          <w:rFonts w:ascii="Times New Roman"/>
          <w:b w:val="false"/>
          <w:i w:val="false"/>
          <w:color w:val="000000"/>
          <w:sz w:val="28"/>
        </w:rPr>
        <w:t>
      мемлекеттік инспектор</w:t>
      </w:r>
    </w:p>
    <w:bookmarkEnd w:id="383"/>
    <w:bookmarkStart w:name="z498" w:id="384"/>
    <w:p>
      <w:pPr>
        <w:spacing w:after="0"/>
        <w:ind w:left="0"/>
        <w:jc w:val="both"/>
      </w:pPr>
      <w:r>
        <w:rPr>
          <w:rFonts w:ascii="Times New Roman"/>
          <w:b w:val="false"/>
          <w:i w:val="false"/>
          <w:color w:val="000000"/>
          <w:sz w:val="28"/>
        </w:rPr>
        <w:t>
      Қаулы етті:</w:t>
      </w:r>
    </w:p>
    <w:bookmarkEnd w:id="384"/>
    <w:bookmarkStart w:name="z499" w:id="385"/>
    <w:p>
      <w:pPr>
        <w:spacing w:after="0"/>
        <w:ind w:left="0"/>
        <w:jc w:val="both"/>
      </w:pPr>
      <w:r>
        <w:rPr>
          <w:rFonts w:ascii="Times New Roman"/>
          <w:b w:val="false"/>
          <w:i w:val="false"/>
          <w:color w:val="000000"/>
          <w:sz w:val="28"/>
        </w:rPr>
        <w:t xml:space="preserve">
      Қазақстан Республикасының "Әкімшілік құқық бұзушылық туралы" кодексінің </w:t>
      </w:r>
    </w:p>
    <w:bookmarkEnd w:id="385"/>
    <w:bookmarkStart w:name="z500" w:id="386"/>
    <w:p>
      <w:pPr>
        <w:spacing w:after="0"/>
        <w:ind w:left="0"/>
        <w:jc w:val="both"/>
      </w:pPr>
      <w:r>
        <w:rPr>
          <w:rFonts w:ascii="Times New Roman"/>
          <w:b w:val="false"/>
          <w:i w:val="false"/>
          <w:color w:val="000000"/>
          <w:sz w:val="28"/>
        </w:rPr>
        <w:t>
      _________-бабы __________-тармағы бойынша</w:t>
      </w:r>
    </w:p>
    <w:bookmarkEnd w:id="386"/>
    <w:bookmarkStart w:name="z501" w:id="387"/>
    <w:p>
      <w:pPr>
        <w:spacing w:after="0"/>
        <w:ind w:left="0"/>
        <w:jc w:val="both"/>
      </w:pPr>
      <w:r>
        <w:rPr>
          <w:rFonts w:ascii="Times New Roman"/>
          <w:b w:val="false"/>
          <w:i w:val="false"/>
          <w:color w:val="000000"/>
          <w:sz w:val="28"/>
        </w:rPr>
        <w:t>
      _________________________________________________________________</w:t>
      </w:r>
    </w:p>
    <w:bookmarkEnd w:id="387"/>
    <w:bookmarkStart w:name="z502" w:id="388"/>
    <w:p>
      <w:pPr>
        <w:spacing w:after="0"/>
        <w:ind w:left="0"/>
        <w:jc w:val="both"/>
      </w:pPr>
      <w:r>
        <w:rPr>
          <w:rFonts w:ascii="Times New Roman"/>
          <w:b w:val="false"/>
          <w:i w:val="false"/>
          <w:color w:val="000000"/>
          <w:sz w:val="28"/>
        </w:rPr>
        <w:t>
      (жеке тұлғалар үшін: әкімшілік жауапкершілікке тартылушының тегі, аты, әкесінің</w:t>
      </w:r>
    </w:p>
    <w:bookmarkEnd w:id="388"/>
    <w:bookmarkStart w:name="z503" w:id="389"/>
    <w:p>
      <w:pPr>
        <w:spacing w:after="0"/>
        <w:ind w:left="0"/>
        <w:jc w:val="both"/>
      </w:pPr>
      <w:r>
        <w:rPr>
          <w:rFonts w:ascii="Times New Roman"/>
          <w:b w:val="false"/>
          <w:i w:val="false"/>
          <w:color w:val="000000"/>
          <w:sz w:val="28"/>
        </w:rPr>
        <w:t>
      аты (болған жағдайда);</w:t>
      </w:r>
    </w:p>
    <w:bookmarkEnd w:id="389"/>
    <w:bookmarkStart w:name="z504" w:id="390"/>
    <w:p>
      <w:pPr>
        <w:spacing w:after="0"/>
        <w:ind w:left="0"/>
        <w:jc w:val="both"/>
      </w:pPr>
      <w:r>
        <w:rPr>
          <w:rFonts w:ascii="Times New Roman"/>
          <w:b w:val="false"/>
          <w:i w:val="false"/>
          <w:color w:val="000000"/>
          <w:sz w:val="28"/>
        </w:rPr>
        <w:t>
      _________________________________________________________________</w:t>
      </w:r>
    </w:p>
    <w:bookmarkEnd w:id="390"/>
    <w:bookmarkStart w:name="z505" w:id="391"/>
    <w:p>
      <w:pPr>
        <w:spacing w:after="0"/>
        <w:ind w:left="0"/>
        <w:jc w:val="both"/>
      </w:pPr>
      <w:r>
        <w:rPr>
          <w:rFonts w:ascii="Times New Roman"/>
          <w:b w:val="false"/>
          <w:i w:val="false"/>
          <w:color w:val="000000"/>
          <w:sz w:val="28"/>
        </w:rPr>
        <w:t>
      заңды тұлғалар үшін: әкімшілік жауапкершілікке тартылушының атауы)</w:t>
      </w:r>
    </w:p>
    <w:bookmarkEnd w:id="391"/>
    <w:bookmarkStart w:name="z506" w:id="392"/>
    <w:p>
      <w:pPr>
        <w:spacing w:after="0"/>
        <w:ind w:left="0"/>
        <w:jc w:val="both"/>
      </w:pPr>
      <w:r>
        <w:rPr>
          <w:rFonts w:ascii="Times New Roman"/>
          <w:b w:val="false"/>
          <w:i w:val="false"/>
          <w:color w:val="000000"/>
          <w:sz w:val="28"/>
        </w:rPr>
        <w:t>
      айлық есептік көрсеткіш _____________________________ сомада қайтарсын.</w:t>
      </w:r>
    </w:p>
    <w:bookmarkEnd w:id="392"/>
    <w:bookmarkStart w:name="z507" w:id="393"/>
    <w:p>
      <w:pPr>
        <w:spacing w:after="0"/>
        <w:ind w:left="0"/>
        <w:jc w:val="both"/>
      </w:pPr>
      <w:r>
        <w:rPr>
          <w:rFonts w:ascii="Times New Roman"/>
          <w:b w:val="false"/>
          <w:i w:val="false"/>
          <w:color w:val="000000"/>
          <w:sz w:val="28"/>
        </w:rPr>
        <w:t>
      (сомасын жазып көрсету)</w:t>
      </w:r>
    </w:p>
    <w:bookmarkEnd w:id="393"/>
    <w:bookmarkStart w:name="z508" w:id="394"/>
    <w:p>
      <w:pPr>
        <w:spacing w:after="0"/>
        <w:ind w:left="0"/>
        <w:jc w:val="both"/>
      </w:pPr>
      <w:r>
        <w:rPr>
          <w:rFonts w:ascii="Times New Roman"/>
          <w:b w:val="false"/>
          <w:i w:val="false"/>
          <w:color w:val="000000"/>
          <w:sz w:val="28"/>
        </w:rPr>
        <w:t xml:space="preserve">
      Айыппұл Қазақстан Республикасының Қаржы министрлігі Қазынашылық комитетінің </w:t>
      </w:r>
    </w:p>
    <w:bookmarkEnd w:id="394"/>
    <w:bookmarkStart w:name="z509" w:id="395"/>
    <w:p>
      <w:pPr>
        <w:spacing w:after="0"/>
        <w:ind w:left="0"/>
        <w:jc w:val="both"/>
      </w:pPr>
      <w:r>
        <w:rPr>
          <w:rFonts w:ascii="Times New Roman"/>
          <w:b w:val="false"/>
          <w:i w:val="false"/>
          <w:color w:val="000000"/>
          <w:sz w:val="28"/>
        </w:rPr>
        <w:t xml:space="preserve">
      банкіндегі №__________ бюджеттік есепшотына заң күшіне енген күннен бастап </w:t>
      </w:r>
    </w:p>
    <w:bookmarkEnd w:id="395"/>
    <w:bookmarkStart w:name="z510" w:id="396"/>
    <w:p>
      <w:pPr>
        <w:spacing w:after="0"/>
        <w:ind w:left="0"/>
        <w:jc w:val="both"/>
      </w:pPr>
      <w:r>
        <w:rPr>
          <w:rFonts w:ascii="Times New Roman"/>
          <w:b w:val="false"/>
          <w:i w:val="false"/>
          <w:color w:val="000000"/>
          <w:sz w:val="28"/>
        </w:rPr>
        <w:t xml:space="preserve">
      _____ жұмыс күннен кешіктірілмей енгізілуі, коды _____________ Мемлекеттік </w:t>
      </w:r>
    </w:p>
    <w:bookmarkEnd w:id="396"/>
    <w:bookmarkStart w:name="z511" w:id="397"/>
    <w:p>
      <w:pPr>
        <w:spacing w:after="0"/>
        <w:ind w:left="0"/>
        <w:jc w:val="both"/>
      </w:pPr>
      <w:r>
        <w:rPr>
          <w:rFonts w:ascii="Times New Roman"/>
          <w:b w:val="false"/>
          <w:i w:val="false"/>
          <w:color w:val="000000"/>
          <w:sz w:val="28"/>
        </w:rPr>
        <w:t>
      табыстар комитеті _____________,</w:t>
      </w:r>
    </w:p>
    <w:bookmarkEnd w:id="397"/>
    <w:bookmarkStart w:name="z512" w:id="398"/>
    <w:p>
      <w:pPr>
        <w:spacing w:after="0"/>
        <w:ind w:left="0"/>
        <w:jc w:val="both"/>
      </w:pPr>
      <w:r>
        <w:rPr>
          <w:rFonts w:ascii="Times New Roman"/>
          <w:b w:val="false"/>
          <w:i w:val="false"/>
          <w:color w:val="000000"/>
          <w:sz w:val="28"/>
        </w:rPr>
        <w:t xml:space="preserve">
      бизнес-сәйкестендіру номері ____________, банк бенифициары _____________, </w:t>
      </w:r>
    </w:p>
    <w:bookmarkEnd w:id="398"/>
    <w:bookmarkStart w:name="z513" w:id="399"/>
    <w:p>
      <w:pPr>
        <w:spacing w:after="0"/>
        <w:ind w:left="0"/>
        <w:jc w:val="both"/>
      </w:pPr>
      <w:r>
        <w:rPr>
          <w:rFonts w:ascii="Times New Roman"/>
          <w:b w:val="false"/>
          <w:i w:val="false"/>
          <w:color w:val="000000"/>
          <w:sz w:val="28"/>
        </w:rPr>
        <w:t>
      банктіксәйкестендіру коды _____________.</w:t>
      </w:r>
    </w:p>
    <w:bookmarkEnd w:id="399"/>
    <w:bookmarkStart w:name="z514" w:id="400"/>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кодексінің 821-</w:t>
      </w:r>
    </w:p>
    <w:bookmarkEnd w:id="400"/>
    <w:bookmarkStart w:name="z515" w:id="401"/>
    <w:p>
      <w:pPr>
        <w:spacing w:after="0"/>
        <w:ind w:left="0"/>
        <w:jc w:val="both"/>
      </w:pPr>
      <w:r>
        <w:rPr>
          <w:rFonts w:ascii="Times New Roman"/>
          <w:b w:val="false"/>
          <w:i w:val="false"/>
          <w:color w:val="000000"/>
          <w:sz w:val="28"/>
        </w:rPr>
        <w:t xml:space="preserve">
      бабына сәйкес қаралған істің нәтижелері бойынша қабылданған шешім түрі </w:t>
      </w:r>
    </w:p>
    <w:bookmarkEnd w:id="401"/>
    <w:bookmarkStart w:name="z516" w:id="402"/>
    <w:p>
      <w:pPr>
        <w:spacing w:after="0"/>
        <w:ind w:left="0"/>
        <w:jc w:val="both"/>
      </w:pPr>
      <w:r>
        <w:rPr>
          <w:rFonts w:ascii="Times New Roman"/>
          <w:b w:val="false"/>
          <w:i w:val="false"/>
          <w:color w:val="000000"/>
          <w:sz w:val="28"/>
        </w:rPr>
        <w:t xml:space="preserve">
      көрсетілсін, сондай-ақ </w:t>
      </w:r>
    </w:p>
    <w:bookmarkEnd w:id="402"/>
    <w:bookmarkStart w:name="z517" w:id="403"/>
    <w:p>
      <w:pPr>
        <w:spacing w:after="0"/>
        <w:ind w:left="0"/>
        <w:jc w:val="both"/>
      </w:pPr>
      <w:r>
        <w:rPr>
          <w:rFonts w:ascii="Times New Roman"/>
          <w:b w:val="false"/>
          <w:i w:val="false"/>
          <w:color w:val="000000"/>
          <w:sz w:val="28"/>
        </w:rPr>
        <w:t>
      ___________________________________________________________________</w:t>
      </w:r>
    </w:p>
    <w:bookmarkEnd w:id="403"/>
    <w:bookmarkStart w:name="z518" w:id="404"/>
    <w:p>
      <w:pPr>
        <w:spacing w:after="0"/>
        <w:ind w:left="0"/>
        <w:jc w:val="both"/>
      </w:pPr>
      <w:r>
        <w:rPr>
          <w:rFonts w:ascii="Times New Roman"/>
          <w:b w:val="false"/>
          <w:i w:val="false"/>
          <w:color w:val="000000"/>
          <w:sz w:val="28"/>
        </w:rPr>
        <w:t>
      _________________________________________________________________</w:t>
      </w:r>
    </w:p>
    <w:bookmarkEnd w:id="404"/>
    <w:bookmarkStart w:name="z519" w:id="405"/>
    <w:p>
      <w:pPr>
        <w:spacing w:after="0"/>
        <w:ind w:left="0"/>
        <w:jc w:val="both"/>
      </w:pPr>
      <w:r>
        <w:rPr>
          <w:rFonts w:ascii="Times New Roman"/>
          <w:b w:val="false"/>
          <w:i w:val="false"/>
          <w:color w:val="000000"/>
          <w:sz w:val="28"/>
        </w:rPr>
        <w:t xml:space="preserve">
      (жеке тұлғаның өзімен бірге алып жүрген заттары мен құжаттардың алынып </w:t>
      </w:r>
    </w:p>
    <w:bookmarkEnd w:id="405"/>
    <w:bookmarkStart w:name="z520" w:id="406"/>
    <w:p>
      <w:pPr>
        <w:spacing w:after="0"/>
        <w:ind w:left="0"/>
        <w:jc w:val="both"/>
      </w:pPr>
      <w:r>
        <w:rPr>
          <w:rFonts w:ascii="Times New Roman"/>
          <w:b w:val="false"/>
          <w:i w:val="false"/>
          <w:color w:val="000000"/>
          <w:sz w:val="28"/>
        </w:rPr>
        <w:t xml:space="preserve">
      қойылғаны туралы мәселелердің және заңды тұлғаның меншігінен алынып қойған </w:t>
      </w:r>
    </w:p>
    <w:bookmarkEnd w:id="406"/>
    <w:bookmarkStart w:name="z521" w:id="407"/>
    <w:p>
      <w:pPr>
        <w:spacing w:after="0"/>
        <w:ind w:left="0"/>
        <w:jc w:val="both"/>
      </w:pPr>
      <w:r>
        <w:rPr>
          <w:rFonts w:ascii="Times New Roman"/>
          <w:b w:val="false"/>
          <w:i w:val="false"/>
          <w:color w:val="000000"/>
          <w:sz w:val="28"/>
        </w:rPr>
        <w:t>
      құжаттар мен мүліктер туралы шешімдер)</w:t>
      </w:r>
    </w:p>
    <w:bookmarkEnd w:id="407"/>
    <w:bookmarkStart w:name="z522" w:id="408"/>
    <w:p>
      <w:pPr>
        <w:spacing w:after="0"/>
        <w:ind w:left="0"/>
        <w:jc w:val="both"/>
      </w:pPr>
      <w:r>
        <w:rPr>
          <w:rFonts w:ascii="Times New Roman"/>
          <w:b w:val="false"/>
          <w:i w:val="false"/>
          <w:color w:val="000000"/>
          <w:sz w:val="28"/>
        </w:rPr>
        <w:t xml:space="preserve">
      Осы қаулыға Қазақстан Республикасының "Әкімшілік құқық бұзушылық туралы" </w:t>
      </w:r>
    </w:p>
    <w:bookmarkEnd w:id="408"/>
    <w:bookmarkStart w:name="z523" w:id="409"/>
    <w:p>
      <w:pPr>
        <w:spacing w:after="0"/>
        <w:ind w:left="0"/>
        <w:jc w:val="both"/>
      </w:pPr>
      <w:r>
        <w:rPr>
          <w:rFonts w:ascii="Times New Roman"/>
          <w:b w:val="false"/>
          <w:i w:val="false"/>
          <w:color w:val="000000"/>
          <w:sz w:val="28"/>
        </w:rPr>
        <w:t xml:space="preserve">
      кодекстің 830, 832-баптарына сәйкес қаулы берілген күннен бастап, 10 тәулік ішінде, </w:t>
      </w:r>
    </w:p>
    <w:bookmarkEnd w:id="409"/>
    <w:bookmarkStart w:name="z524" w:id="410"/>
    <w:p>
      <w:pPr>
        <w:spacing w:after="0"/>
        <w:ind w:left="0"/>
        <w:jc w:val="both"/>
      </w:pPr>
      <w:r>
        <w:rPr>
          <w:rFonts w:ascii="Times New Roman"/>
          <w:b w:val="false"/>
          <w:i w:val="false"/>
          <w:color w:val="000000"/>
          <w:sz w:val="28"/>
        </w:rPr>
        <w:t xml:space="preserve">
      ал істі қарауға қатыспаған тұлғаларға, оны алған күннен бастап, сол мерзімде шағым </w:t>
      </w:r>
    </w:p>
    <w:bookmarkEnd w:id="410"/>
    <w:bookmarkStart w:name="z525" w:id="411"/>
    <w:p>
      <w:pPr>
        <w:spacing w:after="0"/>
        <w:ind w:left="0"/>
        <w:jc w:val="both"/>
      </w:pPr>
      <w:r>
        <w:rPr>
          <w:rFonts w:ascii="Times New Roman"/>
          <w:b w:val="false"/>
          <w:i w:val="false"/>
          <w:color w:val="000000"/>
          <w:sz w:val="28"/>
        </w:rPr>
        <w:t>
      жасалуы мүмкін.</w:t>
      </w:r>
    </w:p>
    <w:bookmarkEnd w:id="411"/>
    <w:bookmarkStart w:name="z526" w:id="412"/>
    <w:p>
      <w:pPr>
        <w:spacing w:after="0"/>
        <w:ind w:left="0"/>
        <w:jc w:val="both"/>
      </w:pPr>
      <w:r>
        <w:rPr>
          <w:rFonts w:ascii="Times New Roman"/>
          <w:b w:val="false"/>
          <w:i w:val="false"/>
          <w:color w:val="000000"/>
          <w:sz w:val="28"/>
        </w:rPr>
        <w:t>
      Лауазымды тұлға: _________________________________________________</w:t>
      </w:r>
    </w:p>
    <w:bookmarkEnd w:id="412"/>
    <w:bookmarkStart w:name="z527" w:id="413"/>
    <w:p>
      <w:pPr>
        <w:spacing w:after="0"/>
        <w:ind w:left="0"/>
        <w:jc w:val="both"/>
      </w:pPr>
      <w:r>
        <w:rPr>
          <w:rFonts w:ascii="Times New Roman"/>
          <w:b w:val="false"/>
          <w:i w:val="false"/>
          <w:color w:val="000000"/>
          <w:sz w:val="28"/>
        </w:rPr>
        <w:t>
      (тегі, аты, әкесінің аты (болған жағдайда))</w:t>
      </w:r>
    </w:p>
    <w:bookmarkEnd w:id="413"/>
    <w:bookmarkStart w:name="z528" w:id="414"/>
    <w:p>
      <w:pPr>
        <w:spacing w:after="0"/>
        <w:ind w:left="0"/>
        <w:jc w:val="both"/>
      </w:pPr>
      <w:r>
        <w:rPr>
          <w:rFonts w:ascii="Times New Roman"/>
          <w:b w:val="false"/>
          <w:i w:val="false"/>
          <w:color w:val="000000"/>
          <w:sz w:val="28"/>
        </w:rPr>
        <w:t>
      _________________________________________________________________</w:t>
      </w:r>
    </w:p>
    <w:bookmarkEnd w:id="414"/>
    <w:bookmarkStart w:name="z529" w:id="415"/>
    <w:p>
      <w:pPr>
        <w:spacing w:after="0"/>
        <w:ind w:left="0"/>
        <w:jc w:val="both"/>
      </w:pPr>
      <w:r>
        <w:rPr>
          <w:rFonts w:ascii="Times New Roman"/>
          <w:b w:val="false"/>
          <w:i w:val="false"/>
          <w:color w:val="000000"/>
          <w:sz w:val="28"/>
        </w:rPr>
        <w:t>
      (уәкілетті органның немесе оның аумақтық бөлімше ведомствосының атауы)</w:t>
      </w:r>
    </w:p>
    <w:bookmarkEnd w:id="415"/>
    <w:bookmarkStart w:name="z530" w:id="416"/>
    <w:p>
      <w:pPr>
        <w:spacing w:after="0"/>
        <w:ind w:left="0"/>
        <w:jc w:val="both"/>
      </w:pPr>
      <w:r>
        <w:rPr>
          <w:rFonts w:ascii="Times New Roman"/>
          <w:b w:val="false"/>
          <w:i w:val="false"/>
          <w:color w:val="000000"/>
          <w:sz w:val="28"/>
        </w:rPr>
        <w:t>
      20 ___ жылғы "___" __________</w:t>
      </w:r>
    </w:p>
    <w:bookmarkEnd w:id="416"/>
    <w:bookmarkStart w:name="z531" w:id="417"/>
    <w:p>
      <w:pPr>
        <w:spacing w:after="0"/>
        <w:ind w:left="0"/>
        <w:jc w:val="both"/>
      </w:pPr>
      <w:r>
        <w:rPr>
          <w:rFonts w:ascii="Times New Roman"/>
          <w:b w:val="false"/>
          <w:i w:val="false"/>
          <w:color w:val="000000"/>
          <w:sz w:val="28"/>
        </w:rPr>
        <w:t>
      Мөр орны</w:t>
      </w:r>
    </w:p>
    <w:bookmarkEnd w:id="417"/>
    <w:bookmarkStart w:name="z532" w:id="418"/>
    <w:p>
      <w:pPr>
        <w:spacing w:after="0"/>
        <w:ind w:left="0"/>
        <w:jc w:val="both"/>
      </w:pPr>
      <w:r>
        <w:rPr>
          <w:rFonts w:ascii="Times New Roman"/>
          <w:b w:val="false"/>
          <w:i w:val="false"/>
          <w:color w:val="000000"/>
          <w:sz w:val="28"/>
        </w:rPr>
        <w:t xml:space="preserve">
      Жауапкершілікке тартылған тұлға қаулының бір данасын алды, құқықтарымен және </w:t>
      </w:r>
    </w:p>
    <w:bookmarkEnd w:id="418"/>
    <w:bookmarkStart w:name="z533" w:id="419"/>
    <w:p>
      <w:pPr>
        <w:spacing w:after="0"/>
        <w:ind w:left="0"/>
        <w:jc w:val="both"/>
      </w:pPr>
      <w:r>
        <w:rPr>
          <w:rFonts w:ascii="Times New Roman"/>
          <w:b w:val="false"/>
          <w:i w:val="false"/>
          <w:color w:val="000000"/>
          <w:sz w:val="28"/>
        </w:rPr>
        <w:t>
      міндеттерімен танысты</w:t>
      </w:r>
    </w:p>
    <w:bookmarkEnd w:id="419"/>
    <w:bookmarkStart w:name="z534" w:id="420"/>
    <w:p>
      <w:pPr>
        <w:spacing w:after="0"/>
        <w:ind w:left="0"/>
        <w:jc w:val="both"/>
      </w:pPr>
      <w:r>
        <w:rPr>
          <w:rFonts w:ascii="Times New Roman"/>
          <w:b w:val="false"/>
          <w:i w:val="false"/>
          <w:color w:val="000000"/>
          <w:sz w:val="28"/>
        </w:rPr>
        <w:t>
      _________________________________________________________________</w:t>
      </w:r>
    </w:p>
    <w:bookmarkEnd w:id="420"/>
    <w:bookmarkStart w:name="z535" w:id="421"/>
    <w:p>
      <w:pPr>
        <w:spacing w:after="0"/>
        <w:ind w:left="0"/>
        <w:jc w:val="both"/>
      </w:pPr>
      <w:r>
        <w:rPr>
          <w:rFonts w:ascii="Times New Roman"/>
          <w:b w:val="false"/>
          <w:i w:val="false"/>
          <w:color w:val="000000"/>
          <w:sz w:val="28"/>
        </w:rPr>
        <w:t>
      (тегі, аты-жөні, қолы)</w:t>
      </w:r>
    </w:p>
    <w:bookmarkEnd w:id="421"/>
    <w:bookmarkStart w:name="z536" w:id="422"/>
    <w:p>
      <w:pPr>
        <w:spacing w:after="0"/>
        <w:ind w:left="0"/>
        <w:jc w:val="both"/>
      </w:pPr>
      <w:r>
        <w:rPr>
          <w:rFonts w:ascii="Times New Roman"/>
          <w:b w:val="false"/>
          <w:i w:val="false"/>
          <w:color w:val="000000"/>
          <w:sz w:val="28"/>
        </w:rPr>
        <w:t>
      20 ___ жылғы "___" ______________</w:t>
      </w:r>
    </w:p>
    <w:bookmarkEnd w:id="4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18-04/279 бұйрығына</w:t>
            </w:r>
            <w:r>
              <w:br/>
            </w:r>
            <w:r>
              <w:rPr>
                <w:rFonts w:ascii="Times New Roman"/>
                <w:b w:val="false"/>
                <w:i w:val="false"/>
                <w:color w:val="000000"/>
                <w:sz w:val="20"/>
              </w:rPr>
              <w:t>6-қосымша</w:t>
            </w:r>
          </w:p>
        </w:tc>
      </w:tr>
    </w:tbl>
    <w:bookmarkStart w:name="z539" w:id="423"/>
    <w:p>
      <w:pPr>
        <w:spacing w:after="0"/>
        <w:ind w:left="0"/>
        <w:jc w:val="both"/>
      </w:pPr>
      <w:r>
        <w:rPr>
          <w:rFonts w:ascii="Times New Roman"/>
          <w:b w:val="false"/>
          <w:i w:val="false"/>
          <w:color w:val="000000"/>
          <w:sz w:val="28"/>
        </w:rPr>
        <w:t>
      Нысан</w:t>
      </w:r>
    </w:p>
    <w:bookmarkEnd w:id="423"/>
    <w:bookmarkStart w:name="z540" w:id="424"/>
    <w:p>
      <w:pPr>
        <w:spacing w:after="0"/>
        <w:ind w:left="0"/>
        <w:jc w:val="both"/>
      </w:pPr>
      <w:r>
        <w:rPr>
          <w:rFonts w:ascii="Times New Roman"/>
          <w:b w:val="false"/>
          <w:i w:val="false"/>
          <w:color w:val="000000"/>
          <w:sz w:val="28"/>
        </w:rPr>
        <w:t>
      № _____ Қазақстан Республикасының жануарлар дүниесін қорғау, өсімін молайту және пайдалану саласындағы заңнамасын бұза отырып, пайдаланылған атыс қаруын, тыйым салынған олжалау құралдарын және заңсыз олжаланған жануарлар дүниесі объектілері мен олардың өнімдерін сот шешімі шығарылғанға дейін уақытша сақтау үшін алып қою туралы қаулы</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"____" 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 қабылданған жер)</w:t>
            </w:r>
          </w:p>
        </w:tc>
      </w:tr>
    </w:tbl>
    <w:bookmarkStart w:name="z541" w:id="425"/>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w:t>
      </w:r>
    </w:p>
    <w:bookmarkEnd w:id="425"/>
    <w:bookmarkStart w:name="z542" w:id="426"/>
    <w:p>
      <w:pPr>
        <w:spacing w:after="0"/>
        <w:ind w:left="0"/>
        <w:jc w:val="both"/>
      </w:pPr>
      <w:r>
        <w:rPr>
          <w:rFonts w:ascii="Times New Roman"/>
          <w:b w:val="false"/>
          <w:i w:val="false"/>
          <w:color w:val="000000"/>
          <w:sz w:val="28"/>
        </w:rPr>
        <w:t>
      _______________________________________________________________</w:t>
      </w:r>
    </w:p>
    <w:bookmarkEnd w:id="426"/>
    <w:bookmarkStart w:name="z543" w:id="427"/>
    <w:p>
      <w:pPr>
        <w:spacing w:after="0"/>
        <w:ind w:left="0"/>
        <w:jc w:val="both"/>
      </w:pPr>
      <w:r>
        <w:rPr>
          <w:rFonts w:ascii="Times New Roman"/>
          <w:b w:val="false"/>
          <w:i w:val="false"/>
          <w:color w:val="000000"/>
          <w:sz w:val="28"/>
        </w:rPr>
        <w:t>
      (ведомство атауы)</w:t>
      </w:r>
    </w:p>
    <w:bookmarkEnd w:id="427"/>
    <w:bookmarkStart w:name="z544" w:id="428"/>
    <w:p>
      <w:pPr>
        <w:spacing w:after="0"/>
        <w:ind w:left="0"/>
        <w:jc w:val="both"/>
      </w:pPr>
      <w:r>
        <w:rPr>
          <w:rFonts w:ascii="Times New Roman"/>
          <w:b w:val="false"/>
          <w:i w:val="false"/>
          <w:color w:val="000000"/>
          <w:sz w:val="28"/>
        </w:rPr>
        <w:t>
      _________________________________________________________________</w:t>
      </w:r>
    </w:p>
    <w:bookmarkEnd w:id="428"/>
    <w:bookmarkStart w:name="z545" w:id="429"/>
    <w:p>
      <w:pPr>
        <w:spacing w:after="0"/>
        <w:ind w:left="0"/>
        <w:jc w:val="both"/>
      </w:pPr>
      <w:r>
        <w:rPr>
          <w:rFonts w:ascii="Times New Roman"/>
          <w:b w:val="false"/>
          <w:i w:val="false"/>
          <w:color w:val="000000"/>
          <w:sz w:val="28"/>
        </w:rPr>
        <w:t xml:space="preserve">
      (аумақтық бөлімшенің атауы, лауазымды тұлғаның тегі, аты, әкесінің аты  (болған </w:t>
      </w:r>
    </w:p>
    <w:bookmarkEnd w:id="429"/>
    <w:bookmarkStart w:name="z546" w:id="430"/>
    <w:p>
      <w:pPr>
        <w:spacing w:after="0"/>
        <w:ind w:left="0"/>
        <w:jc w:val="both"/>
      </w:pPr>
      <w:r>
        <w:rPr>
          <w:rFonts w:ascii="Times New Roman"/>
          <w:b w:val="false"/>
          <w:i w:val="false"/>
          <w:color w:val="000000"/>
          <w:sz w:val="28"/>
        </w:rPr>
        <w:t>
      жағдайда)</w:t>
      </w:r>
    </w:p>
    <w:bookmarkEnd w:id="430"/>
    <w:bookmarkStart w:name="z547" w:id="431"/>
    <w:p>
      <w:pPr>
        <w:spacing w:after="0"/>
        <w:ind w:left="0"/>
        <w:jc w:val="both"/>
      </w:pPr>
      <w:r>
        <w:rPr>
          <w:rFonts w:ascii="Times New Roman"/>
          <w:b w:val="false"/>
          <w:i w:val="false"/>
          <w:color w:val="000000"/>
          <w:sz w:val="28"/>
        </w:rPr>
        <w:t>
      _________________________________________________________________</w:t>
      </w:r>
    </w:p>
    <w:bookmarkEnd w:id="431"/>
    <w:bookmarkStart w:name="z548" w:id="432"/>
    <w:p>
      <w:pPr>
        <w:spacing w:after="0"/>
        <w:ind w:left="0"/>
        <w:jc w:val="both"/>
      </w:pPr>
      <w:r>
        <w:rPr>
          <w:rFonts w:ascii="Times New Roman"/>
          <w:b w:val="false"/>
          <w:i w:val="false"/>
          <w:color w:val="000000"/>
          <w:sz w:val="28"/>
        </w:rPr>
        <w:t xml:space="preserve">
      тегі, аты, әкесінің аты (болған жағдайда), азаматтығы, туған күні және жері,  </w:t>
      </w:r>
    </w:p>
    <w:bookmarkEnd w:id="432"/>
    <w:bookmarkStart w:name="z549" w:id="433"/>
    <w:p>
      <w:pPr>
        <w:spacing w:after="0"/>
        <w:ind w:left="0"/>
        <w:jc w:val="both"/>
      </w:pPr>
      <w:r>
        <w:rPr>
          <w:rFonts w:ascii="Times New Roman"/>
          <w:b w:val="false"/>
          <w:i w:val="false"/>
          <w:color w:val="000000"/>
          <w:sz w:val="28"/>
        </w:rPr>
        <w:t>
      тұрғылықты жері,</w:t>
      </w:r>
    </w:p>
    <w:bookmarkEnd w:id="433"/>
    <w:bookmarkStart w:name="z550" w:id="434"/>
    <w:p>
      <w:pPr>
        <w:spacing w:after="0"/>
        <w:ind w:left="0"/>
        <w:jc w:val="both"/>
      </w:pPr>
      <w:r>
        <w:rPr>
          <w:rFonts w:ascii="Times New Roman"/>
          <w:b w:val="false"/>
          <w:i w:val="false"/>
          <w:color w:val="000000"/>
          <w:sz w:val="28"/>
        </w:rPr>
        <w:t>
      _________________________________________________________________</w:t>
      </w:r>
    </w:p>
    <w:bookmarkEnd w:id="434"/>
    <w:bookmarkStart w:name="z551" w:id="435"/>
    <w:p>
      <w:pPr>
        <w:spacing w:after="0"/>
        <w:ind w:left="0"/>
        <w:jc w:val="both"/>
      </w:pPr>
      <w:r>
        <w:rPr>
          <w:rFonts w:ascii="Times New Roman"/>
          <w:b w:val="false"/>
          <w:i w:val="false"/>
          <w:color w:val="000000"/>
          <w:sz w:val="28"/>
        </w:rPr>
        <w:t>
      (жұмыс орны, оның мекенжайы, жұмыс берушінің деректемелері)</w:t>
      </w:r>
    </w:p>
    <w:bookmarkEnd w:id="435"/>
    <w:bookmarkStart w:name="z552" w:id="436"/>
    <w:p>
      <w:pPr>
        <w:spacing w:after="0"/>
        <w:ind w:left="0"/>
        <w:jc w:val="both"/>
      </w:pPr>
      <w:r>
        <w:rPr>
          <w:rFonts w:ascii="Times New Roman"/>
          <w:b w:val="false"/>
          <w:i w:val="false"/>
          <w:color w:val="000000"/>
          <w:sz w:val="28"/>
        </w:rPr>
        <w:t>
      ___________________________________ қатысты _____________________</w:t>
      </w:r>
    </w:p>
    <w:bookmarkEnd w:id="436"/>
    <w:bookmarkStart w:name="z553" w:id="437"/>
    <w:p>
      <w:pPr>
        <w:spacing w:after="0"/>
        <w:ind w:left="0"/>
        <w:jc w:val="both"/>
      </w:pPr>
      <w:r>
        <w:rPr>
          <w:rFonts w:ascii="Times New Roman"/>
          <w:b w:val="false"/>
          <w:i w:val="false"/>
          <w:color w:val="000000"/>
          <w:sz w:val="28"/>
        </w:rPr>
        <w:t>
      _________________________________________________________________</w:t>
      </w:r>
    </w:p>
    <w:bookmarkEnd w:id="437"/>
    <w:bookmarkStart w:name="z554" w:id="438"/>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кодексінің баптарын  көрсету)</w:t>
      </w:r>
    </w:p>
    <w:bookmarkEnd w:id="438"/>
    <w:bookmarkStart w:name="z555" w:id="439"/>
    <w:p>
      <w:pPr>
        <w:spacing w:after="0"/>
        <w:ind w:left="0"/>
        <w:jc w:val="both"/>
      </w:pPr>
      <w:r>
        <w:rPr>
          <w:rFonts w:ascii="Times New Roman"/>
          <w:b w:val="false"/>
          <w:i w:val="false"/>
          <w:color w:val="000000"/>
          <w:sz w:val="28"/>
        </w:rPr>
        <w:t>
      көзделген әкімшілік құқық бұзушылық туралы 20___ жылғы "___"________</w:t>
      </w:r>
    </w:p>
    <w:bookmarkEnd w:id="439"/>
    <w:bookmarkStart w:name="z556" w:id="440"/>
    <w:p>
      <w:pPr>
        <w:spacing w:after="0"/>
        <w:ind w:left="0"/>
        <w:jc w:val="both"/>
      </w:pPr>
      <w:r>
        <w:rPr>
          <w:rFonts w:ascii="Times New Roman"/>
          <w:b w:val="false"/>
          <w:i w:val="false"/>
          <w:color w:val="000000"/>
          <w:sz w:val="28"/>
        </w:rPr>
        <w:t>
      №______ хаттама негізінде қозғалған іс пен ұсынылған материалдарды қарап,</w:t>
      </w:r>
    </w:p>
    <w:bookmarkEnd w:id="440"/>
    <w:bookmarkStart w:name="z557" w:id="441"/>
    <w:p>
      <w:pPr>
        <w:spacing w:after="0"/>
        <w:ind w:left="0"/>
        <w:jc w:val="both"/>
      </w:pPr>
      <w:r>
        <w:rPr>
          <w:rFonts w:ascii="Times New Roman"/>
          <w:b w:val="false"/>
          <w:i w:val="false"/>
          <w:color w:val="000000"/>
          <w:sz w:val="28"/>
        </w:rPr>
        <w:t>
      мыналарды анықтадым:</w:t>
      </w:r>
    </w:p>
    <w:bookmarkEnd w:id="441"/>
    <w:bookmarkStart w:name="z558" w:id="442"/>
    <w:p>
      <w:pPr>
        <w:spacing w:after="0"/>
        <w:ind w:left="0"/>
        <w:jc w:val="both"/>
      </w:pPr>
      <w:r>
        <w:rPr>
          <w:rFonts w:ascii="Times New Roman"/>
          <w:b w:val="false"/>
          <w:i w:val="false"/>
          <w:color w:val="000000"/>
          <w:sz w:val="28"/>
        </w:rPr>
        <w:t>
      _________________________________________________________________</w:t>
      </w:r>
    </w:p>
    <w:bookmarkEnd w:id="442"/>
    <w:bookmarkStart w:name="z559" w:id="443"/>
    <w:p>
      <w:pPr>
        <w:spacing w:after="0"/>
        <w:ind w:left="0"/>
        <w:jc w:val="both"/>
      </w:pPr>
      <w:r>
        <w:rPr>
          <w:rFonts w:ascii="Times New Roman"/>
          <w:b w:val="false"/>
          <w:i w:val="false"/>
          <w:color w:val="000000"/>
          <w:sz w:val="28"/>
        </w:rPr>
        <w:t>
      ________________________________________________________________</w:t>
      </w:r>
    </w:p>
    <w:bookmarkEnd w:id="443"/>
    <w:bookmarkStart w:name="z560" w:id="444"/>
    <w:p>
      <w:pPr>
        <w:spacing w:after="0"/>
        <w:ind w:left="0"/>
        <w:jc w:val="both"/>
      </w:pPr>
      <w:r>
        <w:rPr>
          <w:rFonts w:ascii="Times New Roman"/>
          <w:b w:val="false"/>
          <w:i w:val="false"/>
          <w:color w:val="000000"/>
          <w:sz w:val="28"/>
        </w:rPr>
        <w:t>
      (жануарлар дүниесін қорғау, өсімін молайту және пайдалану саласындағы</w:t>
      </w:r>
    </w:p>
    <w:bookmarkEnd w:id="444"/>
    <w:bookmarkStart w:name="z561" w:id="445"/>
    <w:p>
      <w:pPr>
        <w:spacing w:after="0"/>
        <w:ind w:left="0"/>
        <w:jc w:val="both"/>
      </w:pPr>
      <w:r>
        <w:rPr>
          <w:rFonts w:ascii="Times New Roman"/>
          <w:b w:val="false"/>
          <w:i w:val="false"/>
          <w:color w:val="000000"/>
          <w:sz w:val="28"/>
        </w:rPr>
        <w:t xml:space="preserve">
      Қазақстан Республикасының заңнамасын бұза отырып пайдаланылған атыс қаруын, </w:t>
      </w:r>
    </w:p>
    <w:bookmarkEnd w:id="445"/>
    <w:bookmarkStart w:name="z562" w:id="446"/>
    <w:p>
      <w:pPr>
        <w:spacing w:after="0"/>
        <w:ind w:left="0"/>
        <w:jc w:val="both"/>
      </w:pPr>
      <w:r>
        <w:rPr>
          <w:rFonts w:ascii="Times New Roman"/>
          <w:b w:val="false"/>
          <w:i w:val="false"/>
          <w:color w:val="000000"/>
          <w:sz w:val="28"/>
        </w:rPr>
        <w:t xml:space="preserve">
      тыйым салынған олжалау құралдарын және заңсыз олжаланған жануарлар дүниесі </w:t>
      </w:r>
    </w:p>
    <w:bookmarkEnd w:id="446"/>
    <w:bookmarkStart w:name="z563" w:id="447"/>
    <w:p>
      <w:pPr>
        <w:spacing w:after="0"/>
        <w:ind w:left="0"/>
        <w:jc w:val="both"/>
      </w:pPr>
      <w:r>
        <w:rPr>
          <w:rFonts w:ascii="Times New Roman"/>
          <w:b w:val="false"/>
          <w:i w:val="false"/>
          <w:color w:val="000000"/>
          <w:sz w:val="28"/>
        </w:rPr>
        <w:t>
      объектілері мен олардың өнімдерін алып қою жағдайы)</w:t>
      </w:r>
    </w:p>
    <w:bookmarkEnd w:id="447"/>
    <w:bookmarkStart w:name="z564" w:id="448"/>
    <w:p>
      <w:pPr>
        <w:spacing w:after="0"/>
        <w:ind w:left="0"/>
        <w:jc w:val="both"/>
      </w:pPr>
      <w:r>
        <w:rPr>
          <w:rFonts w:ascii="Times New Roman"/>
          <w:b w:val="false"/>
          <w:i w:val="false"/>
          <w:color w:val="000000"/>
          <w:sz w:val="28"/>
        </w:rPr>
        <w:t>
      _________________________________________________________________</w:t>
      </w:r>
    </w:p>
    <w:bookmarkEnd w:id="448"/>
    <w:bookmarkStart w:name="z565" w:id="449"/>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кодексінің 738-</w:t>
      </w:r>
    </w:p>
    <w:bookmarkEnd w:id="449"/>
    <w:bookmarkStart w:name="z566" w:id="450"/>
    <w:p>
      <w:pPr>
        <w:spacing w:after="0"/>
        <w:ind w:left="0"/>
        <w:jc w:val="both"/>
      </w:pPr>
      <w:r>
        <w:rPr>
          <w:rFonts w:ascii="Times New Roman"/>
          <w:b w:val="false"/>
          <w:i w:val="false"/>
          <w:color w:val="000000"/>
          <w:sz w:val="28"/>
        </w:rPr>
        <w:t>
      бабына сәйкес өндіріс тілін ____________________________ белгілеймін.</w:t>
      </w:r>
    </w:p>
    <w:bookmarkEnd w:id="450"/>
    <w:bookmarkStart w:name="z567" w:id="451"/>
    <w:p>
      <w:pPr>
        <w:spacing w:after="0"/>
        <w:ind w:left="0"/>
        <w:jc w:val="both"/>
      </w:pPr>
      <w:r>
        <w:rPr>
          <w:rFonts w:ascii="Times New Roman"/>
          <w:b w:val="false"/>
          <w:i w:val="false"/>
          <w:color w:val="000000"/>
          <w:sz w:val="28"/>
        </w:rPr>
        <w:t xml:space="preserve">
      Осы айтылғандардың негізінде, Қазақстан Республикасының "Әкімшілік құқық </w:t>
      </w:r>
    </w:p>
    <w:bookmarkEnd w:id="451"/>
    <w:bookmarkStart w:name="z568" w:id="452"/>
    <w:p>
      <w:pPr>
        <w:spacing w:after="0"/>
        <w:ind w:left="0"/>
        <w:jc w:val="both"/>
      </w:pPr>
      <w:r>
        <w:rPr>
          <w:rFonts w:ascii="Times New Roman"/>
          <w:b w:val="false"/>
          <w:i w:val="false"/>
          <w:color w:val="000000"/>
          <w:sz w:val="28"/>
        </w:rPr>
        <w:t xml:space="preserve">
      бұзушылық туралы" кодексінің 791-бабын басшылыққа ала отырып, мемлекеттік </w:t>
      </w:r>
    </w:p>
    <w:bookmarkEnd w:id="452"/>
    <w:bookmarkStart w:name="z569" w:id="453"/>
    <w:p>
      <w:pPr>
        <w:spacing w:after="0"/>
        <w:ind w:left="0"/>
        <w:jc w:val="both"/>
      </w:pPr>
      <w:r>
        <w:rPr>
          <w:rFonts w:ascii="Times New Roman"/>
          <w:b w:val="false"/>
          <w:i w:val="false"/>
          <w:color w:val="000000"/>
          <w:sz w:val="28"/>
        </w:rPr>
        <w:t>
      инспектор</w:t>
      </w:r>
    </w:p>
    <w:bookmarkEnd w:id="453"/>
    <w:bookmarkStart w:name="z570" w:id="454"/>
    <w:p>
      <w:pPr>
        <w:spacing w:after="0"/>
        <w:ind w:left="0"/>
        <w:jc w:val="both"/>
      </w:pPr>
      <w:r>
        <w:rPr>
          <w:rFonts w:ascii="Times New Roman"/>
          <w:b w:val="false"/>
          <w:i w:val="false"/>
          <w:color w:val="000000"/>
          <w:sz w:val="28"/>
        </w:rPr>
        <w:t>
      _________________________________________________________________</w:t>
      </w:r>
    </w:p>
    <w:bookmarkEnd w:id="454"/>
    <w:bookmarkStart w:name="z571" w:id="455"/>
    <w:p>
      <w:pPr>
        <w:spacing w:after="0"/>
        <w:ind w:left="0"/>
        <w:jc w:val="both"/>
      </w:pPr>
      <w:r>
        <w:rPr>
          <w:rFonts w:ascii="Times New Roman"/>
          <w:b w:val="false"/>
          <w:i w:val="false"/>
          <w:color w:val="000000"/>
          <w:sz w:val="28"/>
        </w:rPr>
        <w:t xml:space="preserve">
      (уәкілетті орган ведомствосының немесе оның аумақтық бөлімшесінің атауы, лауазымды  тұлғаның тегі, аты, болса әкесінің аты </w:t>
      </w:r>
    </w:p>
    <w:bookmarkEnd w:id="455"/>
    <w:bookmarkStart w:name="z572" w:id="456"/>
    <w:p>
      <w:pPr>
        <w:spacing w:after="0"/>
        <w:ind w:left="0"/>
        <w:jc w:val="both"/>
      </w:pPr>
      <w:r>
        <w:rPr>
          <w:rFonts w:ascii="Times New Roman"/>
          <w:b w:val="false"/>
          <w:i w:val="false"/>
          <w:color w:val="000000"/>
          <w:sz w:val="28"/>
        </w:rPr>
        <w:t>
      (болған жағдайда)</w:t>
      </w:r>
    </w:p>
    <w:bookmarkEnd w:id="456"/>
    <w:bookmarkStart w:name="z573" w:id="457"/>
    <w:p>
      <w:pPr>
        <w:spacing w:after="0"/>
        <w:ind w:left="0"/>
        <w:jc w:val="both"/>
      </w:pPr>
      <w:r>
        <w:rPr>
          <w:rFonts w:ascii="Times New Roman"/>
          <w:b w:val="false"/>
          <w:i w:val="false"/>
          <w:color w:val="000000"/>
          <w:sz w:val="28"/>
        </w:rPr>
        <w:t>
      Қаулы етті:</w:t>
      </w:r>
    </w:p>
    <w:bookmarkEnd w:id="457"/>
    <w:bookmarkStart w:name="z574" w:id="458"/>
    <w:p>
      <w:pPr>
        <w:spacing w:after="0"/>
        <w:ind w:left="0"/>
        <w:jc w:val="both"/>
      </w:pPr>
      <w:r>
        <w:rPr>
          <w:rFonts w:ascii="Times New Roman"/>
          <w:b w:val="false"/>
          <w:i w:val="false"/>
          <w:color w:val="000000"/>
          <w:sz w:val="28"/>
        </w:rPr>
        <w:t>
      _________________________________________________________________</w:t>
      </w:r>
    </w:p>
    <w:bookmarkEnd w:id="458"/>
    <w:bookmarkStart w:name="z575" w:id="459"/>
    <w:p>
      <w:pPr>
        <w:spacing w:after="0"/>
        <w:ind w:left="0"/>
        <w:jc w:val="both"/>
      </w:pPr>
      <w:r>
        <w:rPr>
          <w:rFonts w:ascii="Times New Roman"/>
          <w:b w:val="false"/>
          <w:i w:val="false"/>
          <w:color w:val="000000"/>
          <w:sz w:val="28"/>
        </w:rPr>
        <w:t xml:space="preserve">
      (Қазақстан Республикасының жануарлар дүниесін қорғау, өсімін молайту және пайдалану  саласындағы заңнамасын бұза </w:t>
      </w:r>
    </w:p>
    <w:bookmarkEnd w:id="459"/>
    <w:bookmarkStart w:name="z576" w:id="460"/>
    <w:p>
      <w:pPr>
        <w:spacing w:after="0"/>
        <w:ind w:left="0"/>
        <w:jc w:val="both"/>
      </w:pPr>
      <w:r>
        <w:rPr>
          <w:rFonts w:ascii="Times New Roman"/>
          <w:b w:val="false"/>
          <w:i w:val="false"/>
          <w:color w:val="000000"/>
          <w:sz w:val="28"/>
        </w:rPr>
        <w:t xml:space="preserve">
      отырып, пайдаланылған жануарлар дүниесінің объектілері мен  олардың өнімдерін заңсыз аулау мен тыйым салынған құралдар, </w:t>
      </w:r>
    </w:p>
    <w:bookmarkEnd w:id="460"/>
    <w:bookmarkStart w:name="z577" w:id="461"/>
    <w:p>
      <w:pPr>
        <w:spacing w:after="0"/>
        <w:ind w:left="0"/>
        <w:jc w:val="both"/>
      </w:pPr>
      <w:r>
        <w:rPr>
          <w:rFonts w:ascii="Times New Roman"/>
          <w:b w:val="false"/>
          <w:i w:val="false"/>
          <w:color w:val="000000"/>
          <w:sz w:val="28"/>
        </w:rPr>
        <w:t>
      алып тасталған дәрімен  атылатын қару-жарақтардың нөмірі, маркасы, түрі) алынсын.</w:t>
      </w:r>
    </w:p>
    <w:bookmarkEnd w:id="461"/>
    <w:bookmarkStart w:name="z578" w:id="462"/>
    <w:p>
      <w:pPr>
        <w:spacing w:after="0"/>
        <w:ind w:left="0"/>
        <w:jc w:val="both"/>
      </w:pPr>
      <w:r>
        <w:rPr>
          <w:rFonts w:ascii="Times New Roman"/>
          <w:b w:val="false"/>
          <w:i w:val="false"/>
          <w:color w:val="000000"/>
          <w:sz w:val="28"/>
        </w:rPr>
        <w:t xml:space="preserve">
      Осы қаулыға Қазақстан Республикасының "Әкімшілік құқық бұзушылық туралы" </w:t>
      </w:r>
    </w:p>
    <w:bookmarkEnd w:id="462"/>
    <w:bookmarkStart w:name="z579" w:id="463"/>
    <w:p>
      <w:pPr>
        <w:spacing w:after="0"/>
        <w:ind w:left="0"/>
        <w:jc w:val="both"/>
      </w:pPr>
      <w:r>
        <w:rPr>
          <w:rFonts w:ascii="Times New Roman"/>
          <w:b w:val="false"/>
          <w:i w:val="false"/>
          <w:color w:val="000000"/>
          <w:sz w:val="28"/>
        </w:rPr>
        <w:t xml:space="preserve">
      кодекстің 830, 832-баптарына сәйкес қаулы берілген күннен бастап, 10 тәулік ішінде, </w:t>
      </w:r>
    </w:p>
    <w:bookmarkEnd w:id="463"/>
    <w:bookmarkStart w:name="z580" w:id="464"/>
    <w:p>
      <w:pPr>
        <w:spacing w:after="0"/>
        <w:ind w:left="0"/>
        <w:jc w:val="both"/>
      </w:pPr>
      <w:r>
        <w:rPr>
          <w:rFonts w:ascii="Times New Roman"/>
          <w:b w:val="false"/>
          <w:i w:val="false"/>
          <w:color w:val="000000"/>
          <w:sz w:val="28"/>
        </w:rPr>
        <w:t xml:space="preserve">
      ал істі қарауға қатыспаған тұлғаларға, оны алған күннен бастап, сол мерзімде шағым </w:t>
      </w:r>
    </w:p>
    <w:bookmarkEnd w:id="464"/>
    <w:bookmarkStart w:name="z581" w:id="465"/>
    <w:p>
      <w:pPr>
        <w:spacing w:after="0"/>
        <w:ind w:left="0"/>
        <w:jc w:val="both"/>
      </w:pPr>
      <w:r>
        <w:rPr>
          <w:rFonts w:ascii="Times New Roman"/>
          <w:b w:val="false"/>
          <w:i w:val="false"/>
          <w:color w:val="000000"/>
          <w:sz w:val="28"/>
        </w:rPr>
        <w:t>
      жасалуы мүмкін.</w:t>
      </w:r>
    </w:p>
    <w:bookmarkEnd w:id="465"/>
    <w:bookmarkStart w:name="z582" w:id="466"/>
    <w:p>
      <w:pPr>
        <w:spacing w:after="0"/>
        <w:ind w:left="0"/>
        <w:jc w:val="both"/>
      </w:pPr>
      <w:r>
        <w:rPr>
          <w:rFonts w:ascii="Times New Roman"/>
          <w:b w:val="false"/>
          <w:i w:val="false"/>
          <w:color w:val="000000"/>
          <w:sz w:val="28"/>
        </w:rPr>
        <w:t>
      Лауазымды тұлға: _________________________________________________</w:t>
      </w:r>
    </w:p>
    <w:bookmarkEnd w:id="466"/>
    <w:bookmarkStart w:name="z583" w:id="467"/>
    <w:p>
      <w:pPr>
        <w:spacing w:after="0"/>
        <w:ind w:left="0"/>
        <w:jc w:val="both"/>
      </w:pPr>
      <w:r>
        <w:rPr>
          <w:rFonts w:ascii="Times New Roman"/>
          <w:b w:val="false"/>
          <w:i w:val="false"/>
          <w:color w:val="000000"/>
          <w:sz w:val="28"/>
        </w:rPr>
        <w:t xml:space="preserve">
      (уәкілетті орган ведомствосының немесе оның аумақтық бөлімшесінің атауы, лауазымды  тұлғаның тегі, аты, болса әкесінің аты </w:t>
      </w:r>
    </w:p>
    <w:bookmarkEnd w:id="467"/>
    <w:bookmarkStart w:name="z584" w:id="468"/>
    <w:p>
      <w:pPr>
        <w:spacing w:after="0"/>
        <w:ind w:left="0"/>
        <w:jc w:val="both"/>
      </w:pPr>
      <w:r>
        <w:rPr>
          <w:rFonts w:ascii="Times New Roman"/>
          <w:b w:val="false"/>
          <w:i w:val="false"/>
          <w:color w:val="000000"/>
          <w:sz w:val="28"/>
        </w:rPr>
        <w:t>
      (болған жағдайда)</w:t>
      </w:r>
    </w:p>
    <w:bookmarkEnd w:id="468"/>
    <w:bookmarkStart w:name="z585" w:id="469"/>
    <w:p>
      <w:pPr>
        <w:spacing w:after="0"/>
        <w:ind w:left="0"/>
        <w:jc w:val="both"/>
      </w:pPr>
      <w:r>
        <w:rPr>
          <w:rFonts w:ascii="Times New Roman"/>
          <w:b w:val="false"/>
          <w:i w:val="false"/>
          <w:color w:val="000000"/>
          <w:sz w:val="28"/>
        </w:rPr>
        <w:t>
      20 ___ жылғы "___" _____________</w:t>
      </w:r>
    </w:p>
    <w:bookmarkEnd w:id="469"/>
    <w:bookmarkStart w:name="z586" w:id="470"/>
    <w:p>
      <w:pPr>
        <w:spacing w:after="0"/>
        <w:ind w:left="0"/>
        <w:jc w:val="both"/>
      </w:pPr>
      <w:r>
        <w:rPr>
          <w:rFonts w:ascii="Times New Roman"/>
          <w:b w:val="false"/>
          <w:i w:val="false"/>
          <w:color w:val="000000"/>
          <w:sz w:val="28"/>
        </w:rPr>
        <w:t>
      Мөр орны</w:t>
      </w:r>
    </w:p>
    <w:bookmarkEnd w:id="470"/>
    <w:bookmarkStart w:name="z587" w:id="471"/>
    <w:p>
      <w:pPr>
        <w:spacing w:after="0"/>
        <w:ind w:left="0"/>
        <w:jc w:val="both"/>
      </w:pPr>
      <w:r>
        <w:rPr>
          <w:rFonts w:ascii="Times New Roman"/>
          <w:b w:val="false"/>
          <w:i w:val="false"/>
          <w:color w:val="000000"/>
          <w:sz w:val="28"/>
        </w:rPr>
        <w:t>
      Жауаптылыққа тартылатын тұлға қаулының бір данасын алды,</w:t>
      </w:r>
    </w:p>
    <w:bookmarkEnd w:id="471"/>
    <w:bookmarkStart w:name="z588" w:id="472"/>
    <w:p>
      <w:pPr>
        <w:spacing w:after="0"/>
        <w:ind w:left="0"/>
        <w:jc w:val="both"/>
      </w:pPr>
      <w:r>
        <w:rPr>
          <w:rFonts w:ascii="Times New Roman"/>
          <w:b w:val="false"/>
          <w:i w:val="false"/>
          <w:color w:val="000000"/>
          <w:sz w:val="28"/>
        </w:rPr>
        <w:t>
      құқықтарымен және міндеттерімен танысты _______________________________</w:t>
      </w:r>
    </w:p>
    <w:bookmarkEnd w:id="472"/>
    <w:bookmarkStart w:name="z589" w:id="473"/>
    <w:p>
      <w:pPr>
        <w:spacing w:after="0"/>
        <w:ind w:left="0"/>
        <w:jc w:val="both"/>
      </w:pPr>
      <w:r>
        <w:rPr>
          <w:rFonts w:ascii="Times New Roman"/>
          <w:b w:val="false"/>
          <w:i w:val="false"/>
          <w:color w:val="000000"/>
          <w:sz w:val="28"/>
        </w:rPr>
        <w:t>
      (тегі, аты-жөні, қолы)</w:t>
      </w:r>
    </w:p>
    <w:bookmarkEnd w:id="473"/>
    <w:bookmarkStart w:name="z590" w:id="474"/>
    <w:p>
      <w:pPr>
        <w:spacing w:after="0"/>
        <w:ind w:left="0"/>
        <w:jc w:val="both"/>
      </w:pPr>
      <w:r>
        <w:rPr>
          <w:rFonts w:ascii="Times New Roman"/>
          <w:b w:val="false"/>
          <w:i w:val="false"/>
          <w:color w:val="000000"/>
          <w:sz w:val="28"/>
        </w:rPr>
        <w:t>
      20___ жылғы "___" ________________</w:t>
      </w:r>
    </w:p>
    <w:bookmarkEnd w:id="4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18-04/279 бұйрығына</w:t>
            </w:r>
            <w:r>
              <w:br/>
            </w:r>
            <w:r>
              <w:rPr>
                <w:rFonts w:ascii="Times New Roman"/>
                <w:b w:val="false"/>
                <w:i w:val="false"/>
                <w:color w:val="000000"/>
                <w:sz w:val="20"/>
              </w:rPr>
              <w:t>6-қосымша</w:t>
            </w:r>
          </w:p>
        </w:tc>
      </w:tr>
    </w:tbl>
    <w:bookmarkStart w:name="z592" w:id="475"/>
    <w:p>
      <w:pPr>
        <w:spacing w:after="0"/>
        <w:ind w:left="0"/>
        <w:jc w:val="left"/>
      </w:pPr>
      <w:r>
        <w:rPr>
          <w:rFonts w:ascii="Times New Roman"/>
          <w:b/>
          <w:i w:val="false"/>
          <w:color w:val="000000"/>
        </w:rPr>
        <w:t xml:space="preserve"> Жануарлар дүниесін (балық ресурстары мен басқа да су жануарларын қоспағанда) қорғау қорғау жөніндегі мемлекеттік инспектордың актілерін жасау мен беру қағидалары</w:t>
      </w:r>
    </w:p>
    <w:bookmarkEnd w:id="475"/>
    <w:bookmarkStart w:name="z593" w:id="476"/>
    <w:p>
      <w:pPr>
        <w:spacing w:after="0"/>
        <w:ind w:left="0"/>
        <w:jc w:val="left"/>
      </w:pPr>
      <w:r>
        <w:rPr>
          <w:rFonts w:ascii="Times New Roman"/>
          <w:b/>
          <w:i w:val="false"/>
          <w:color w:val="000000"/>
        </w:rPr>
        <w:t xml:space="preserve"> 1-тарау. Жалпы ережелер</w:t>
      </w:r>
    </w:p>
    <w:bookmarkEnd w:id="476"/>
    <w:bookmarkStart w:name="z594" w:id="477"/>
    <w:p>
      <w:pPr>
        <w:spacing w:after="0"/>
        <w:ind w:left="0"/>
        <w:jc w:val="both"/>
      </w:pPr>
      <w:r>
        <w:rPr>
          <w:rFonts w:ascii="Times New Roman"/>
          <w:b w:val="false"/>
          <w:i w:val="false"/>
          <w:color w:val="000000"/>
          <w:sz w:val="28"/>
        </w:rPr>
        <w:t>
      1. Осы Жануарлар дүниесін (балық ресурстары мен басқа да су жануарларын қоспағанда) қорғау жөніндегі мемлекеттік инспектордың актілерін жасау және беру қағидалары (бұдан әрі – Қағидалар)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246) тармақшасына сәйкес әзірленді және оларды жасау және беру тәртібін айқындайды.</w:t>
      </w:r>
    </w:p>
    <w:bookmarkEnd w:id="477"/>
    <w:bookmarkStart w:name="z595" w:id="478"/>
    <w:p>
      <w:pPr>
        <w:spacing w:after="0"/>
        <w:ind w:left="0"/>
        <w:jc w:val="both"/>
      </w:pPr>
      <w:r>
        <w:rPr>
          <w:rFonts w:ascii="Times New Roman"/>
          <w:b w:val="false"/>
          <w:i w:val="false"/>
          <w:color w:val="000000"/>
          <w:sz w:val="28"/>
        </w:rPr>
        <w:t>
      2. Жануарлар дүниесін қорғау, өсімін молайту және пайдалану саласындағы уәкілетті мемлекеттік органның (бұдан әрі – уәкілетті орган), жануарлар дүниесін қорғау, өсімін молайту және пайдалану саласында мемлекеттік бақылау мен қадағалауды жүзеге асыратын аумақтық бөлімшелердің жануарлар дүниесін қорғау жөніндегі мемлекеттік инспекторларының Қазақстан Республикасының жануарлар дүниесін қорғау, өсімін молайту және пайдалану саласындағы заңнама талаптарының бұзушылықтарына байланысты мемлекеттік бақылау мен қадағалау нәтижелері бойынша құқықтық ықпал ету шараларын қолдану мақсатында мынадай актілер шығарылады:</w:t>
      </w:r>
    </w:p>
    <w:bookmarkEnd w:id="478"/>
    <w:bookmarkStart w:name="z596" w:id="479"/>
    <w:p>
      <w:pPr>
        <w:spacing w:after="0"/>
        <w:ind w:left="0"/>
        <w:jc w:val="both"/>
      </w:pPr>
      <w:r>
        <w:rPr>
          <w:rFonts w:ascii="Times New Roman"/>
          <w:b w:val="false"/>
          <w:i w:val="false"/>
          <w:color w:val="000000"/>
          <w:sz w:val="28"/>
        </w:rPr>
        <w:t>
      1) әкімшілік құқық бұзушылықтар туралы хаттама;</w:t>
      </w:r>
    </w:p>
    <w:bookmarkEnd w:id="479"/>
    <w:bookmarkStart w:name="z597" w:id="480"/>
    <w:p>
      <w:pPr>
        <w:spacing w:after="0"/>
        <w:ind w:left="0"/>
        <w:jc w:val="both"/>
      </w:pPr>
      <w:r>
        <w:rPr>
          <w:rFonts w:ascii="Times New Roman"/>
          <w:b w:val="false"/>
          <w:i w:val="false"/>
          <w:color w:val="000000"/>
          <w:sz w:val="28"/>
        </w:rPr>
        <w:t>
      2) тексеру актісі (бұдан әрі – акт);</w:t>
      </w:r>
    </w:p>
    <w:bookmarkEnd w:id="480"/>
    <w:bookmarkStart w:name="z598" w:id="481"/>
    <w:p>
      <w:pPr>
        <w:spacing w:after="0"/>
        <w:ind w:left="0"/>
        <w:jc w:val="both"/>
      </w:pPr>
      <w:r>
        <w:rPr>
          <w:rFonts w:ascii="Times New Roman"/>
          <w:b w:val="false"/>
          <w:i w:val="false"/>
          <w:color w:val="000000"/>
          <w:sz w:val="28"/>
        </w:rPr>
        <w:t>
      3) Қазақстан Республикасының жануарлар дүниесін қорғау, өсімін молайту және пайдалану саласындағы заңнама талаптарының бұзушылықтарын жою туралы ұйғарым;</w:t>
      </w:r>
    </w:p>
    <w:bookmarkEnd w:id="481"/>
    <w:bookmarkStart w:name="z599" w:id="482"/>
    <w:p>
      <w:pPr>
        <w:spacing w:after="0"/>
        <w:ind w:left="0"/>
        <w:jc w:val="both"/>
      </w:pPr>
      <w:r>
        <w:rPr>
          <w:rFonts w:ascii="Times New Roman"/>
          <w:b w:val="false"/>
          <w:i w:val="false"/>
          <w:color w:val="000000"/>
          <w:sz w:val="28"/>
        </w:rPr>
        <w:t>
      4) қаулы:</w:t>
      </w:r>
    </w:p>
    <w:bookmarkEnd w:id="482"/>
    <w:bookmarkStart w:name="z600" w:id="483"/>
    <w:p>
      <w:pPr>
        <w:spacing w:after="0"/>
        <w:ind w:left="0"/>
        <w:jc w:val="both"/>
      </w:pPr>
      <w:r>
        <w:rPr>
          <w:rFonts w:ascii="Times New Roman"/>
          <w:b w:val="false"/>
          <w:i w:val="false"/>
          <w:color w:val="000000"/>
          <w:sz w:val="28"/>
        </w:rPr>
        <w:t>
      Қазақстан Республикасының жануарлар дүниесін қорғау, өсімін молайту және пайдалану саласындағы заңнамасын бұзғаны үшін кінәлі тұлғаны әкімшілік жауапкершілікке тарту туралы қаулы;</w:t>
      </w:r>
    </w:p>
    <w:bookmarkEnd w:id="483"/>
    <w:bookmarkStart w:name="z601" w:id="484"/>
    <w:p>
      <w:pPr>
        <w:spacing w:after="0"/>
        <w:ind w:left="0"/>
        <w:jc w:val="both"/>
      </w:pPr>
      <w:r>
        <w:rPr>
          <w:rFonts w:ascii="Times New Roman"/>
          <w:b w:val="false"/>
          <w:i w:val="false"/>
          <w:color w:val="000000"/>
          <w:sz w:val="28"/>
        </w:rPr>
        <w:t>
      Қазақстан Республикасының жануарлар дүниесін қорғау, өсімін молайту және пайдалану саласындағы заңнамасын бұза отырып, пайдаланылған атыс қаруын, тыйым салынған олжалау құралдарын және заңсыз олжаланған жануарлар дүниесі (балық ресурстары мен басқа да су жануарларын қоспағанда) объектілері мен олардың өнімдерін сот шешімі шығарылғанға дейін уақытша сақтау үшін алып қою туралы қаулы.</w:t>
      </w:r>
    </w:p>
    <w:bookmarkEnd w:id="484"/>
    <w:bookmarkStart w:name="z602" w:id="485"/>
    <w:p>
      <w:pPr>
        <w:spacing w:after="0"/>
        <w:ind w:left="0"/>
        <w:jc w:val="left"/>
      </w:pPr>
      <w:r>
        <w:rPr>
          <w:rFonts w:ascii="Times New Roman"/>
          <w:b/>
          <w:i w:val="false"/>
          <w:color w:val="000000"/>
        </w:rPr>
        <w:t xml:space="preserve"> 2-тарау. Жануарлар дүниесін (балық ресурстары мен басқа да су жануарларын қоспағанда) қорғау жөніндегі мемлекеттік инспектордың актілерін жасау мен беру тәртібі</w:t>
      </w:r>
    </w:p>
    <w:bookmarkEnd w:id="485"/>
    <w:bookmarkStart w:name="z603" w:id="486"/>
    <w:p>
      <w:pPr>
        <w:spacing w:after="0"/>
        <w:ind w:left="0"/>
        <w:jc w:val="both"/>
      </w:pPr>
      <w:r>
        <w:rPr>
          <w:rFonts w:ascii="Times New Roman"/>
          <w:b w:val="false"/>
          <w:i w:val="false"/>
          <w:color w:val="000000"/>
          <w:sz w:val="28"/>
        </w:rPr>
        <w:t>
      3. Әкімшілік құқық бұзушылық фактісі анықталғаннан (айқындалғаннан) кейін жануарлар дүниесін (балық ресурстары мен басқа да су жануарларын қоспағанда) қорғау жөніндегі мемлекеттік инспектор Қазақстан Республикасының 2014 жылғы 5 шілдедегі "Әкімшілік құқық бұзушылық туралы" кодексінің 802, 803, 804-баптарына сәйкес әкімшілік құқық бұзушылық туралы хаттама ресімдейді.</w:t>
      </w:r>
    </w:p>
    <w:bookmarkEnd w:id="486"/>
    <w:bookmarkStart w:name="z604" w:id="487"/>
    <w:p>
      <w:pPr>
        <w:spacing w:after="0"/>
        <w:ind w:left="0"/>
        <w:jc w:val="both"/>
      </w:pPr>
      <w:r>
        <w:rPr>
          <w:rFonts w:ascii="Times New Roman"/>
          <w:b w:val="false"/>
          <w:i w:val="false"/>
          <w:color w:val="000000"/>
          <w:sz w:val="28"/>
        </w:rPr>
        <w:t>
      4. Әкімшілік құқық бұзушылық туралы хаттамада алынатын жануарлар түрлері және (немесе) олардың бөліктері мен дериваттары туралы мәліметтер көрсетіледі.</w:t>
      </w:r>
    </w:p>
    <w:bookmarkEnd w:id="487"/>
    <w:bookmarkStart w:name="z605" w:id="488"/>
    <w:p>
      <w:pPr>
        <w:spacing w:after="0"/>
        <w:ind w:left="0"/>
        <w:jc w:val="both"/>
      </w:pPr>
      <w:r>
        <w:rPr>
          <w:rFonts w:ascii="Times New Roman"/>
          <w:b w:val="false"/>
          <w:i w:val="false"/>
          <w:color w:val="000000"/>
          <w:sz w:val="28"/>
        </w:rPr>
        <w:t>
      Алынатын жануарлар және (немесе) олардың бөліктері мен дериваттары әкімшілік құқық бұзушылық туралы іс қозғалған адамда қалдырылатын жағдайда хаттамада қалдыру себептері көрсетіліп, тиісті жазба жасалады.</w:t>
      </w:r>
    </w:p>
    <w:bookmarkEnd w:id="488"/>
    <w:bookmarkStart w:name="z606" w:id="489"/>
    <w:p>
      <w:pPr>
        <w:spacing w:after="0"/>
        <w:ind w:left="0"/>
        <w:jc w:val="both"/>
      </w:pPr>
      <w:r>
        <w:rPr>
          <w:rFonts w:ascii="Times New Roman"/>
          <w:b w:val="false"/>
          <w:i w:val="false"/>
          <w:color w:val="000000"/>
          <w:sz w:val="28"/>
        </w:rPr>
        <w:t>
      Заңсыз олжаланған өнімде "Өсімдіктер мен жануарлардың сирек кездесетін және құрып кету қаупі төнген түрлерінің тізбесін бекіту туралы" Қазақстан Республикасы Үкіметінің 2006 жылғы 31 қазандағы № 1034 қаулысымен бекітілген сирек кездесетін және құрып кету қаупі төнген жануарлар түрлерінің тізбесінде бар жануарлар болған жағдайда түр құрамы мен саны (көлемі) көрсетіліп тиісті жазба жасалады.</w:t>
      </w:r>
    </w:p>
    <w:bookmarkEnd w:id="489"/>
    <w:bookmarkStart w:name="z607" w:id="490"/>
    <w:p>
      <w:pPr>
        <w:spacing w:after="0"/>
        <w:ind w:left="0"/>
        <w:jc w:val="both"/>
      </w:pPr>
      <w:r>
        <w:rPr>
          <w:rFonts w:ascii="Times New Roman"/>
          <w:b w:val="false"/>
          <w:i w:val="false"/>
          <w:color w:val="000000"/>
          <w:sz w:val="28"/>
        </w:rPr>
        <w:t>
      5. Әкімшілік құқық бұзушылық туралы хаттама толтырылған адамға, заңды тұлғаның заңды өкіліне әкімшілік құқық бұзушылық туралы хаттаманың көшірмесі ол толтырылғаннан кейін қол қойғызылып дереу тапсырылады.</w:t>
      </w:r>
    </w:p>
    <w:bookmarkEnd w:id="490"/>
    <w:bookmarkStart w:name="z608" w:id="491"/>
    <w:p>
      <w:pPr>
        <w:spacing w:after="0"/>
        <w:ind w:left="0"/>
        <w:jc w:val="both"/>
      </w:pPr>
      <w:r>
        <w:rPr>
          <w:rFonts w:ascii="Times New Roman"/>
          <w:b w:val="false"/>
          <w:i w:val="false"/>
          <w:color w:val="000000"/>
          <w:sz w:val="28"/>
        </w:rPr>
        <w:t>
      6. Тексеру нәтижелері бойынша жануарлар дүниесін қорғау жөніндегі мемлекеттік инспектор екі данада акт толтырады. Актінің бір данасы тексерілетін субъектіге беріледі, ал басқасы жануарлар дүниесін қорғау жөніндегі мемлекеттік инспекторда болады. Тәртіп бұзушылық болмаған жағдайда актіде тиісті жазба жасалады.</w:t>
      </w:r>
    </w:p>
    <w:bookmarkEnd w:id="491"/>
    <w:bookmarkStart w:name="z609" w:id="492"/>
    <w:p>
      <w:pPr>
        <w:spacing w:after="0"/>
        <w:ind w:left="0"/>
        <w:jc w:val="both"/>
      </w:pPr>
      <w:r>
        <w:rPr>
          <w:rFonts w:ascii="Times New Roman"/>
          <w:b w:val="false"/>
          <w:i w:val="false"/>
          <w:color w:val="000000"/>
          <w:sz w:val="28"/>
        </w:rPr>
        <w:t>
      7. Мемлекеттік бақылау мен қадағалау нәтижелері бойынша жануарлар дүниесін қорғау саласындағы Қазақстан Республикасының заңнамасы талаптарының анықталған бұзушылықтарына байланысты құқықтық ықпал ету шараларын қолдану мақсатында жануарлар дүниесін қорғау жөніндегі мемлекеттік инспекторлар Қазақстан Республикасының жануарлар дүниесін қорғау, өсімін молайту және пайдалану саласындағы заңнамасы талаптарының бұзушылықтарын жою туралы ұйғарым шығарады.</w:t>
      </w:r>
    </w:p>
    <w:bookmarkEnd w:id="492"/>
    <w:bookmarkStart w:name="z610" w:id="493"/>
    <w:p>
      <w:pPr>
        <w:spacing w:after="0"/>
        <w:ind w:left="0"/>
        <w:jc w:val="both"/>
      </w:pPr>
      <w:r>
        <w:rPr>
          <w:rFonts w:ascii="Times New Roman"/>
          <w:b w:val="false"/>
          <w:i w:val="false"/>
          <w:color w:val="000000"/>
          <w:sz w:val="28"/>
        </w:rPr>
        <w:t>
      8. Жануарлар дүниесін қорғау жөніндегі мемлекеттік инспектордың әрекетіне (әрекетсіздігіне) жоғары тұрған органдарға және (немесе) сотқа шағым жасалуы мүмкін.</w:t>
      </w:r>
    </w:p>
    <w:bookmarkEnd w:id="4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