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daa3ea" w14:textId="edaa3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 энергетикасы және мұнай-газ химиясы саласында әкімшілік деректерді жинауға арналған нысандарды бекіту туралы</w:t>
      </w:r>
    </w:p>
    <w:p>
      <w:pPr>
        <w:spacing w:after="0"/>
        <w:ind w:left="0"/>
        <w:jc w:val="both"/>
      </w:pPr>
      <w:r>
        <w:rPr>
          <w:rFonts w:ascii="Times New Roman"/>
          <w:b w:val="false"/>
          <w:i w:val="false"/>
          <w:color w:val="000000"/>
          <w:sz w:val="28"/>
        </w:rPr>
        <w:t>Қазақстан Республикасы Энергетика министрінің м.а. 2026 жылғы 1 қазандағы № 357-н/қ бұйрығы. Қазақстан Республикасының Әділет министрлігінде 2026 жылғы 5 қазанда № 40087 болып тіркелді</w:t>
      </w:r>
    </w:p>
    <w:p>
      <w:pPr>
        <w:spacing w:after="0"/>
        <w:ind w:left="0"/>
        <w:jc w:val="both"/>
      </w:pPr>
      <w:bookmarkStart w:name="z4" w:id="0"/>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"2022 жылдан бастап жинақтай отырып енгізілетін электр қуаттарының көлемі туралы жыл сайынғы есеп" нысаны;</w:t>
      </w:r>
    </w:p>
    <w:bookmarkEnd w:id="2"/>
    <w:bookmarkStart w:name="z7"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"Электр энергетикасын және жылу энергетикасын дамыту жобаларын іске асыру қорытындылары бойынша өңірлерді үздіксіз электрмен жабдықтауды қамтамасыз ету туралы жыл сайынғы есеп" нысаны;</w:t>
      </w:r>
    </w:p>
    <w:bookmarkEnd w:id="3"/>
    <w:bookmarkStart w:name="z8"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"Электр желілерінің тозуы туралы ақпарат" нысаны;</w:t>
      </w:r>
    </w:p>
    <w:bookmarkEnd w:id="4"/>
    <w:bookmarkStart w:name="z9"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"Мұнай-газ химиясы өнімдерін өндіру туралы ай сайынғы есеп" нысаны бекітілсін;</w:t>
      </w:r>
    </w:p>
    <w:bookmarkEnd w:id="5"/>
    <w:bookmarkStart w:name="z10" w:id="6"/>
    <w:p>
      <w:pPr>
        <w:spacing w:after="0"/>
        <w:ind w:left="0"/>
        <w:jc w:val="both"/>
      </w:pPr>
      <w:r>
        <w:rPr>
          <w:rFonts w:ascii="Times New Roman"/>
          <w:b w:val="false"/>
          <w:i w:val="false"/>
          <w:color w:val="000000"/>
          <w:sz w:val="28"/>
        </w:rPr>
        <w:t>
      2. Қазақстан Республикасы Энергетика министрлігінің Стратегиялық даму департаменті Қазақстан Республикасының заңнамасында белгіленген тәртіппен:</w:t>
      </w:r>
    </w:p>
    <w:bookmarkEnd w:id="6"/>
    <w:bookmarkStart w:name="z11" w:id="7"/>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7"/>
    <w:bookmarkStart w:name="z12" w:id="8"/>
    <w:p>
      <w:pPr>
        <w:spacing w:after="0"/>
        <w:ind w:left="0"/>
        <w:jc w:val="both"/>
      </w:pPr>
      <w:r>
        <w:rPr>
          <w:rFonts w:ascii="Times New Roman"/>
          <w:b w:val="false"/>
          <w:i w:val="false"/>
          <w:color w:val="000000"/>
          <w:sz w:val="28"/>
        </w:rPr>
        <w:t xml:space="preserve">
      2) осы бұйрықты ресми жариялағаннан кейін оны Қазақстан Республикасы Энергетика министрлігінің интернет-ресурсында орналастыруды қамтамасыз етсін. </w:t>
      </w:r>
    </w:p>
    <w:bookmarkEnd w:id="8"/>
    <w:bookmarkStart w:name="z13"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9"/>
    <w:bookmarkStart w:name="z14" w:id="1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Энергетика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Жаркешов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Стратегиялық жоспарлау және</w:t>
      </w:r>
    </w:p>
    <w:p>
      <w:pPr>
        <w:spacing w:after="0"/>
        <w:ind w:left="0"/>
        <w:jc w:val="both"/>
      </w:pPr>
      <w:r>
        <w:rPr>
          <w:rFonts w:ascii="Times New Roman"/>
          <w:b w:val="false"/>
          <w:i w:val="false"/>
          <w:color w:val="000000"/>
          <w:sz w:val="28"/>
        </w:rPr>
        <w:t>реформалар агенттігінің</w:t>
      </w:r>
    </w:p>
    <w:p>
      <w:pPr>
        <w:spacing w:after="0"/>
        <w:ind w:left="0"/>
        <w:jc w:val="both"/>
      </w:pPr>
      <w:r>
        <w:rPr>
          <w:rFonts w:ascii="Times New Roman"/>
          <w:b w:val="false"/>
          <w:i w:val="false"/>
          <w:color w:val="000000"/>
          <w:sz w:val="28"/>
        </w:rPr>
        <w:t>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 қазандағы</w:t>
            </w:r>
            <w:r>
              <w:br/>
            </w:r>
            <w:r>
              <w:rPr>
                <w:rFonts w:ascii="Times New Roman"/>
                <w:b w:val="false"/>
                <w:i w:val="false"/>
                <w:color w:val="000000"/>
                <w:sz w:val="20"/>
              </w:rPr>
              <w:t>№ 357-н/қ Бұйрыққа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0" w:id="11"/>
    <w:p>
      <w:pPr>
        <w:spacing w:after="0"/>
        <w:ind w:left="0"/>
        <w:jc w:val="both"/>
      </w:pPr>
      <w:r>
        <w:rPr>
          <w:rFonts w:ascii="Times New Roman"/>
          <w:b w:val="false"/>
          <w:i w:val="false"/>
          <w:color w:val="000000"/>
          <w:sz w:val="28"/>
        </w:rPr>
        <w:t xml:space="preserve">
      Ұсынылады: Қазақстан Республикасының Энергетика министрлігіне </w:t>
      </w:r>
    </w:p>
    <w:bookmarkEnd w:id="11"/>
    <w:bookmarkStart w:name="z21" w:id="12"/>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www.gov.kz</w:t>
      </w:r>
    </w:p>
    <w:bookmarkEnd w:id="12"/>
    <w:bookmarkStart w:name="z22" w:id="13"/>
    <w:p>
      <w:pPr>
        <w:spacing w:after="0"/>
        <w:ind w:left="0"/>
        <w:jc w:val="both"/>
      </w:pPr>
      <w:r>
        <w:rPr>
          <w:rFonts w:ascii="Times New Roman"/>
          <w:b w:val="false"/>
          <w:i w:val="false"/>
          <w:color w:val="000000"/>
          <w:sz w:val="28"/>
        </w:rPr>
        <w:t>
      Әкімшілік деректерді өтеусіз негізде жинауға арналған әкімшілік нысанның атауы: 2022 жылдан бастап жинақтай отырып енгізілетін электр қуаттарының көлемі туралы жыл сайынғы есеп</w:t>
      </w:r>
    </w:p>
    <w:bookmarkEnd w:id="13"/>
    <w:bookmarkStart w:name="z23" w:id="1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1-ЕЭҚК</w:t>
      </w:r>
    </w:p>
    <w:bookmarkEnd w:id="14"/>
    <w:bookmarkStart w:name="z24" w:id="15"/>
    <w:p>
      <w:pPr>
        <w:spacing w:after="0"/>
        <w:ind w:left="0"/>
        <w:jc w:val="both"/>
      </w:pPr>
      <w:r>
        <w:rPr>
          <w:rFonts w:ascii="Times New Roman"/>
          <w:b w:val="false"/>
          <w:i w:val="false"/>
          <w:color w:val="000000"/>
          <w:sz w:val="28"/>
        </w:rPr>
        <w:t>
      Кезеңділік: жыл сайын</w:t>
      </w:r>
    </w:p>
    <w:bookmarkEnd w:id="15"/>
    <w:bookmarkStart w:name="z25" w:id="16"/>
    <w:p>
      <w:pPr>
        <w:spacing w:after="0"/>
        <w:ind w:left="0"/>
        <w:jc w:val="both"/>
      </w:pPr>
      <w:r>
        <w:rPr>
          <w:rFonts w:ascii="Times New Roman"/>
          <w:b w:val="false"/>
          <w:i w:val="false"/>
          <w:color w:val="000000"/>
          <w:sz w:val="28"/>
        </w:rPr>
        <w:t>
      Есепті кезең: 20 __ жыл</w:t>
      </w:r>
    </w:p>
    <w:bookmarkEnd w:id="16"/>
    <w:bookmarkStart w:name="z26" w:id="1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энергия өндіруші ұйымдар</w:t>
      </w:r>
    </w:p>
    <w:bookmarkEnd w:id="17"/>
    <w:bookmarkStart w:name="z27" w:id="1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10 (оныншы) күнінен кешіктірмей</w:t>
      </w:r>
    </w:p>
    <w:bookmarkEnd w:id="18"/>
    <w:p>
      <w:pPr>
        <w:spacing w:after="0"/>
        <w:ind w:left="0"/>
        <w:jc w:val="both"/>
      </w:pPr>
      <w:r>
        <w:rPr>
          <w:rFonts w:ascii="Times New Roman"/>
          <w:b w:val="false"/>
          <w:i w:val="false"/>
          <w:color w:val="000000"/>
          <w:sz w:val="28"/>
        </w:rPr>
        <w:t xml:space="preserve">
      Бизнес сәйкестендіру нөмірі </w:t>
      </w:r>
    </w:p>
    <w:p>
      <w:pPr>
        <w:spacing w:after="0"/>
        <w:ind w:left="0"/>
        <w:jc w:val="both"/>
      </w:pPr>
      <w:r>
        <w:drawing>
          <wp:inline distT="0" distB="0" distL="0" distR="0">
            <wp:extent cx="37465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7465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 w:id="19"/>
    <w:p>
      <w:pPr>
        <w:spacing w:after="0"/>
        <w:ind w:left="0"/>
        <w:jc w:val="both"/>
      </w:pPr>
      <w:r>
        <w:rPr>
          <w:rFonts w:ascii="Times New Roman"/>
          <w:b w:val="false"/>
          <w:i w:val="false"/>
          <w:color w:val="000000"/>
          <w:sz w:val="28"/>
        </w:rPr>
        <w:t>
      Жинау әдісі: электрондық түрде</w:t>
      </w:r>
    </w:p>
    <w:bookmarkEnd w:id="19"/>
    <w:bookmarkStart w:name="z30" w:id="20"/>
    <w:p>
      <w:pPr>
        <w:spacing w:after="0"/>
        <w:ind w:left="0"/>
        <w:jc w:val="both"/>
      </w:pPr>
      <w:r>
        <w:rPr>
          <w:rFonts w:ascii="Times New Roman"/>
          <w:b w:val="false"/>
          <w:i w:val="false"/>
          <w:color w:val="000000"/>
          <w:sz w:val="28"/>
        </w:rPr>
        <w:t>
      2022 жылдан бастап жинақтай отырып енгізілетін электр қуаттарының көлемі туралы жыл сайынғы есеп</w:t>
      </w:r>
    </w:p>
    <w:bookmarkEnd w:id="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Есепті жыл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Энергия өндіруші ұйым атауы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жылдағы электр қуаттарын енгізу көлемі, мегаватт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2022 жылдан бастап </w:t>
            </w:r>
            <w:r>
              <w:rPr>
                <w:rFonts w:ascii="Times New Roman"/>
                <w:b/>
                <w:i w:val="false"/>
                <w:color w:val="000000"/>
                <w:sz w:val="20"/>
              </w:rPr>
              <w:t>енгізілген электр қуаттарының жинақталған көлемі, мегаватт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 w:id="21"/>
    <w:p>
      <w:pPr>
        <w:spacing w:after="0"/>
        <w:ind w:left="0"/>
        <w:jc w:val="both"/>
      </w:pPr>
      <w:r>
        <w:rPr>
          <w:rFonts w:ascii="Times New Roman"/>
          <w:b w:val="false"/>
          <w:i w:val="false"/>
          <w:color w:val="000000"/>
          <w:sz w:val="28"/>
        </w:rPr>
        <w:t xml:space="preserve">
      Атауы ________________________ </w:t>
      </w:r>
    </w:p>
    <w:bookmarkEnd w:id="21"/>
    <w:bookmarkStart w:name="z32" w:id="22"/>
    <w:p>
      <w:pPr>
        <w:spacing w:after="0"/>
        <w:ind w:left="0"/>
        <w:jc w:val="both"/>
      </w:pPr>
      <w:r>
        <w:rPr>
          <w:rFonts w:ascii="Times New Roman"/>
          <w:b w:val="false"/>
          <w:i w:val="false"/>
          <w:color w:val="000000"/>
          <w:sz w:val="28"/>
        </w:rPr>
        <w:t>
      Мекенжайы ________________________</w:t>
      </w:r>
    </w:p>
    <w:bookmarkEnd w:id="22"/>
    <w:bookmarkStart w:name="z33" w:id="23"/>
    <w:p>
      <w:pPr>
        <w:spacing w:after="0"/>
        <w:ind w:left="0"/>
        <w:jc w:val="both"/>
      </w:pPr>
      <w:r>
        <w:rPr>
          <w:rFonts w:ascii="Times New Roman"/>
          <w:b w:val="false"/>
          <w:i w:val="false"/>
          <w:color w:val="000000"/>
          <w:sz w:val="28"/>
        </w:rPr>
        <w:t>
      Телефоны ______________________________________________________</w:t>
      </w:r>
    </w:p>
    <w:bookmarkEnd w:id="23"/>
    <w:bookmarkStart w:name="z34" w:id="24"/>
    <w:p>
      <w:pPr>
        <w:spacing w:after="0"/>
        <w:ind w:left="0"/>
        <w:jc w:val="both"/>
      </w:pPr>
      <w:r>
        <w:rPr>
          <w:rFonts w:ascii="Times New Roman"/>
          <w:b w:val="false"/>
          <w:i w:val="false"/>
          <w:color w:val="000000"/>
          <w:sz w:val="28"/>
        </w:rPr>
        <w:t>
      Электрондық пошта мекенжайы ___________________________________</w:t>
      </w:r>
    </w:p>
    <w:bookmarkEnd w:id="24"/>
    <w:bookmarkStart w:name="z35" w:id="25"/>
    <w:p>
      <w:pPr>
        <w:spacing w:after="0"/>
        <w:ind w:left="0"/>
        <w:jc w:val="both"/>
      </w:pPr>
      <w:r>
        <w:rPr>
          <w:rFonts w:ascii="Times New Roman"/>
          <w:b w:val="false"/>
          <w:i w:val="false"/>
          <w:color w:val="000000"/>
          <w:sz w:val="28"/>
        </w:rPr>
        <w:t xml:space="preserve">
      Орындаушы _____________________________________ ______________ </w:t>
      </w:r>
    </w:p>
    <w:bookmarkEnd w:id="25"/>
    <w:bookmarkStart w:name="z36" w:id="26"/>
    <w:p>
      <w:pPr>
        <w:spacing w:after="0"/>
        <w:ind w:left="0"/>
        <w:jc w:val="both"/>
      </w:pPr>
      <w:r>
        <w:rPr>
          <w:rFonts w:ascii="Times New Roman"/>
          <w:b w:val="false"/>
          <w:i w:val="false"/>
          <w:color w:val="000000"/>
          <w:sz w:val="28"/>
        </w:rPr>
        <w:t>
      (тегі, аты және әкесінің аты (ол болған жағдайда)) (электрондық цифрлық қолтаңба)</w:t>
      </w:r>
    </w:p>
    <w:bookmarkEnd w:id="26"/>
    <w:bookmarkStart w:name="z37" w:id="27"/>
    <w:p>
      <w:pPr>
        <w:spacing w:after="0"/>
        <w:ind w:left="0"/>
        <w:jc w:val="both"/>
      </w:pPr>
      <w:r>
        <w:rPr>
          <w:rFonts w:ascii="Times New Roman"/>
          <w:b w:val="false"/>
          <w:i w:val="false"/>
          <w:color w:val="000000"/>
          <w:sz w:val="28"/>
        </w:rPr>
        <w:t>
      Басшы немесе оның міндетін атқарушы адам</w:t>
      </w:r>
    </w:p>
    <w:bookmarkEnd w:id="27"/>
    <w:bookmarkStart w:name="z38" w:id="28"/>
    <w:p>
      <w:pPr>
        <w:spacing w:after="0"/>
        <w:ind w:left="0"/>
        <w:jc w:val="both"/>
      </w:pPr>
      <w:r>
        <w:rPr>
          <w:rFonts w:ascii="Times New Roman"/>
          <w:b w:val="false"/>
          <w:i w:val="false"/>
          <w:color w:val="000000"/>
          <w:sz w:val="28"/>
        </w:rPr>
        <w:t>
      __________________________________________ _______________________</w:t>
      </w:r>
    </w:p>
    <w:bookmarkEnd w:id="28"/>
    <w:bookmarkStart w:name="z39" w:id="29"/>
    <w:p>
      <w:pPr>
        <w:spacing w:after="0"/>
        <w:ind w:left="0"/>
        <w:jc w:val="both"/>
      </w:pPr>
      <w:r>
        <w:rPr>
          <w:rFonts w:ascii="Times New Roman"/>
          <w:b w:val="false"/>
          <w:i w:val="false"/>
          <w:color w:val="000000"/>
          <w:sz w:val="28"/>
        </w:rPr>
        <w:t>
      (тегі, аты және әкесінің аты (ол болған жағдайда)) (электрондық цифрлық қолтаңба)</w:t>
      </w:r>
    </w:p>
    <w:bookmarkEnd w:id="29"/>
    <w:bookmarkStart w:name="z40" w:id="30"/>
    <w:p>
      <w:pPr>
        <w:spacing w:after="0"/>
        <w:ind w:left="0"/>
        <w:jc w:val="both"/>
      </w:pPr>
      <w:r>
        <w:rPr>
          <w:rFonts w:ascii="Times New Roman"/>
          <w:b w:val="false"/>
          <w:i w:val="false"/>
          <w:color w:val="000000"/>
          <w:sz w:val="28"/>
        </w:rPr>
        <w:t>
      Ескертпе: "2022 жылдан бастап жинақтай отырып енгізілетін электр қуаттарының көлемі туралы жыл сайынғы есеп" әкімшілік деректерін өтеусіз негізде жинауға арналған нысанын толтыру жөніндегі түсіндірме осы нысанға қосымшада келтірілген.</w:t>
      </w:r>
    </w:p>
    <w:bookmarkEnd w:id="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жылдан бастап жинақтай</w:t>
            </w:r>
            <w:r>
              <w:br/>
            </w:r>
            <w:r>
              <w:rPr>
                <w:rFonts w:ascii="Times New Roman"/>
                <w:b w:val="false"/>
                <w:i w:val="false"/>
                <w:color w:val="000000"/>
                <w:sz w:val="20"/>
              </w:rPr>
              <w:t>отырып енгізілетін электр</w:t>
            </w:r>
            <w:r>
              <w:br/>
            </w:r>
            <w:r>
              <w:rPr>
                <w:rFonts w:ascii="Times New Roman"/>
                <w:b w:val="false"/>
                <w:i w:val="false"/>
                <w:color w:val="000000"/>
                <w:sz w:val="20"/>
              </w:rPr>
              <w:t>қуаттарының көлемі туралы жыл</w:t>
            </w:r>
            <w:r>
              <w:br/>
            </w:r>
            <w:r>
              <w:rPr>
                <w:rFonts w:ascii="Times New Roman"/>
                <w:b w:val="false"/>
                <w:i w:val="false"/>
                <w:color w:val="000000"/>
                <w:sz w:val="20"/>
              </w:rPr>
              <w:t>сайынғы есеп" әкімшілік</w:t>
            </w:r>
            <w:r>
              <w:br/>
            </w:r>
            <w:r>
              <w:rPr>
                <w:rFonts w:ascii="Times New Roman"/>
                <w:b w:val="false"/>
                <w:i w:val="false"/>
                <w:color w:val="000000"/>
                <w:sz w:val="20"/>
              </w:rPr>
              <w:t>деректерін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нысанына қосымша</w:t>
            </w:r>
          </w:p>
        </w:tc>
      </w:tr>
    </w:tbl>
    <w:bookmarkStart w:name="z42" w:id="31"/>
    <w:p>
      <w:pPr>
        <w:spacing w:after="0"/>
        <w:ind w:left="0"/>
        <w:jc w:val="left"/>
      </w:pPr>
      <w:r>
        <w:rPr>
          <w:rFonts w:ascii="Times New Roman"/>
          <w:b/>
          <w:i w:val="false"/>
          <w:color w:val="000000"/>
        </w:rPr>
        <w:t xml:space="preserve"> "2022 жылдан бастап жинақтай отырып енгізілетін электр қуаттарының көлемі туралы жыл сайынғы есеп" әкімшілік деректерін өтеусіз негізде жинауға арналған нысанын толтыру жөніндегі түсіндірме (индексі: № 1-ЕЭҚК, кезеңділігі: жыл сайын)</w:t>
      </w:r>
    </w:p>
    <w:bookmarkEnd w:id="31"/>
    <w:bookmarkStart w:name="z43" w:id="32"/>
    <w:p>
      <w:pPr>
        <w:spacing w:after="0"/>
        <w:ind w:left="0"/>
        <w:jc w:val="left"/>
      </w:pPr>
      <w:r>
        <w:rPr>
          <w:rFonts w:ascii="Times New Roman"/>
          <w:b/>
          <w:i w:val="false"/>
          <w:color w:val="000000"/>
        </w:rPr>
        <w:t xml:space="preserve"> 1-тарау. Жалпы ережелер</w:t>
      </w:r>
    </w:p>
    <w:bookmarkEnd w:id="32"/>
    <w:bookmarkStart w:name="z44" w:id="33"/>
    <w:p>
      <w:pPr>
        <w:spacing w:after="0"/>
        <w:ind w:left="0"/>
        <w:jc w:val="both"/>
      </w:pPr>
      <w:r>
        <w:rPr>
          <w:rFonts w:ascii="Times New Roman"/>
          <w:b w:val="false"/>
          <w:i w:val="false"/>
          <w:color w:val="000000"/>
          <w:sz w:val="28"/>
        </w:rPr>
        <w:t xml:space="preserve">
      1. Осы түсіндірме "2022 жылдан бастап жинақтай отырып енгізілетін электр қуаттарының көлемі туралы жыл сайынғы есеп" әкімшілік деректерін өтеусіз негізде жинауға арналған нысанын (бұдан әрі – Нысан) толтыру жөніндегі бірыңғай талаптарды айқындайды. </w:t>
      </w:r>
    </w:p>
    <w:bookmarkEnd w:id="33"/>
    <w:bookmarkStart w:name="z45" w:id="34"/>
    <w:p>
      <w:pPr>
        <w:spacing w:after="0"/>
        <w:ind w:left="0"/>
        <w:jc w:val="both"/>
      </w:pPr>
      <w:r>
        <w:rPr>
          <w:rFonts w:ascii="Times New Roman"/>
          <w:b w:val="false"/>
          <w:i w:val="false"/>
          <w:color w:val="000000"/>
          <w:sz w:val="28"/>
        </w:rPr>
        <w:t>
      2. Нысанды энергия өндіруші ұйымдар толтырады.</w:t>
      </w:r>
    </w:p>
    <w:bookmarkEnd w:id="34"/>
    <w:bookmarkStart w:name="z46" w:id="35"/>
    <w:p>
      <w:pPr>
        <w:spacing w:after="0"/>
        <w:ind w:left="0"/>
        <w:jc w:val="both"/>
      </w:pPr>
      <w:r>
        <w:rPr>
          <w:rFonts w:ascii="Times New Roman"/>
          <w:b w:val="false"/>
          <w:i w:val="false"/>
          <w:color w:val="000000"/>
          <w:sz w:val="28"/>
        </w:rPr>
        <w:t>
      3. Нысанға басшы не оның міндетін атқарушы адам тегін, атын, әкесінің атын (ол болған жағдайда) көрсете отырып, қол қояды.</w:t>
      </w:r>
    </w:p>
    <w:bookmarkEnd w:id="35"/>
    <w:bookmarkStart w:name="z47" w:id="36"/>
    <w:p>
      <w:pPr>
        <w:spacing w:after="0"/>
        <w:ind w:left="0"/>
        <w:jc w:val="both"/>
      </w:pPr>
      <w:r>
        <w:rPr>
          <w:rFonts w:ascii="Times New Roman"/>
          <w:b w:val="false"/>
          <w:i w:val="false"/>
          <w:color w:val="000000"/>
          <w:sz w:val="28"/>
        </w:rPr>
        <w:t>
      4. Нысанды энергия өндіруші ұйымдар жыл сайын есепті кезеңнен кейінгі айдың 10 (оныншы) күнінен кешіктірмей ұсынады.</w:t>
      </w:r>
    </w:p>
    <w:bookmarkEnd w:id="36"/>
    <w:bookmarkStart w:name="z48" w:id="37"/>
    <w:p>
      <w:pPr>
        <w:spacing w:after="0"/>
        <w:ind w:left="0"/>
        <w:jc w:val="both"/>
      </w:pPr>
      <w:r>
        <w:rPr>
          <w:rFonts w:ascii="Times New Roman"/>
          <w:b w:val="false"/>
          <w:i w:val="false"/>
          <w:color w:val="000000"/>
          <w:sz w:val="28"/>
        </w:rPr>
        <w:t>
      5. Нысан қазақ және орыс тілдерінде толтырылады.</w:t>
      </w:r>
    </w:p>
    <w:bookmarkEnd w:id="37"/>
    <w:bookmarkStart w:name="z49" w:id="38"/>
    <w:p>
      <w:pPr>
        <w:spacing w:after="0"/>
        <w:ind w:left="0"/>
        <w:jc w:val="left"/>
      </w:pPr>
      <w:r>
        <w:rPr>
          <w:rFonts w:ascii="Times New Roman"/>
          <w:b/>
          <w:i w:val="false"/>
          <w:color w:val="000000"/>
        </w:rPr>
        <w:t xml:space="preserve"> 2-тарау. Нысанды толтыру жөніндегі түсіндірме</w:t>
      </w:r>
    </w:p>
    <w:bookmarkEnd w:id="38"/>
    <w:bookmarkStart w:name="z50" w:id="39"/>
    <w:p>
      <w:pPr>
        <w:spacing w:after="0"/>
        <w:ind w:left="0"/>
        <w:jc w:val="both"/>
      </w:pPr>
      <w:r>
        <w:rPr>
          <w:rFonts w:ascii="Times New Roman"/>
          <w:b w:val="false"/>
          <w:i w:val="false"/>
          <w:color w:val="000000"/>
          <w:sz w:val="28"/>
        </w:rPr>
        <w:t>
      6. 1-бағанда есепті жыл көрсетіледі.</w:t>
      </w:r>
    </w:p>
    <w:bookmarkEnd w:id="39"/>
    <w:bookmarkStart w:name="z51" w:id="40"/>
    <w:p>
      <w:pPr>
        <w:spacing w:after="0"/>
        <w:ind w:left="0"/>
        <w:jc w:val="both"/>
      </w:pPr>
      <w:r>
        <w:rPr>
          <w:rFonts w:ascii="Times New Roman"/>
          <w:b w:val="false"/>
          <w:i w:val="false"/>
          <w:color w:val="000000"/>
          <w:sz w:val="28"/>
        </w:rPr>
        <w:t xml:space="preserve">
      7. 2-бағанда энергия өндіруші ұйымдардың атауы көрсетіледі. </w:t>
      </w:r>
    </w:p>
    <w:bookmarkEnd w:id="40"/>
    <w:bookmarkStart w:name="z52" w:id="41"/>
    <w:p>
      <w:pPr>
        <w:spacing w:after="0"/>
        <w:ind w:left="0"/>
        <w:jc w:val="both"/>
      </w:pPr>
      <w:r>
        <w:rPr>
          <w:rFonts w:ascii="Times New Roman"/>
          <w:b w:val="false"/>
          <w:i w:val="false"/>
          <w:color w:val="000000"/>
          <w:sz w:val="28"/>
        </w:rPr>
        <w:t>
      8. 3-бағанда есепті жылдағы электр қуаттарын енгізу көлемі мегаватпен көрсетіледі.</w:t>
      </w:r>
    </w:p>
    <w:bookmarkEnd w:id="41"/>
    <w:bookmarkStart w:name="z53" w:id="42"/>
    <w:p>
      <w:pPr>
        <w:spacing w:after="0"/>
        <w:ind w:left="0"/>
        <w:jc w:val="both"/>
      </w:pPr>
      <w:r>
        <w:rPr>
          <w:rFonts w:ascii="Times New Roman"/>
          <w:b w:val="false"/>
          <w:i w:val="false"/>
          <w:color w:val="000000"/>
          <w:sz w:val="28"/>
        </w:rPr>
        <w:t>
      9. 4-бағанда 2022 жылдан бастап енгізілген электр қуаттарының жинақталған көлемі мегаватпен көрсетіледі.</w:t>
      </w:r>
    </w:p>
    <w:bookmarkEnd w:id="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 қазандағы</w:t>
            </w:r>
            <w:r>
              <w:br/>
            </w:r>
            <w:r>
              <w:rPr>
                <w:rFonts w:ascii="Times New Roman"/>
                <w:b w:val="false"/>
                <w:i w:val="false"/>
                <w:color w:val="000000"/>
                <w:sz w:val="20"/>
              </w:rPr>
              <w:t>№ 357-н/қ Бұйрыққа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7" w:id="43"/>
    <w:p>
      <w:pPr>
        <w:spacing w:after="0"/>
        <w:ind w:left="0"/>
        <w:jc w:val="both"/>
      </w:pPr>
      <w:r>
        <w:rPr>
          <w:rFonts w:ascii="Times New Roman"/>
          <w:b w:val="false"/>
          <w:i w:val="false"/>
          <w:color w:val="000000"/>
          <w:sz w:val="28"/>
        </w:rPr>
        <w:t xml:space="preserve">
      Ұсынылады: Қазақстан Республикасының Энергетика министрлігіне </w:t>
      </w:r>
    </w:p>
    <w:bookmarkEnd w:id="43"/>
    <w:bookmarkStart w:name="z58" w:id="44"/>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www.gov.kz</w:t>
      </w:r>
    </w:p>
    <w:bookmarkEnd w:id="44"/>
    <w:bookmarkStart w:name="z59" w:id="45"/>
    <w:p>
      <w:pPr>
        <w:spacing w:after="0"/>
        <w:ind w:left="0"/>
        <w:jc w:val="both"/>
      </w:pPr>
      <w:r>
        <w:rPr>
          <w:rFonts w:ascii="Times New Roman"/>
          <w:b w:val="false"/>
          <w:i w:val="false"/>
          <w:color w:val="000000"/>
          <w:sz w:val="28"/>
        </w:rPr>
        <w:t>
      Әкімшілік деректерді өтеусіз негізде жинауға арналған әкімшілік нысанның атауы: Электр энергетикасын және жылу энергетикасын дамыту жобаларын іске асыру қорытындылары бойынша өңірлерді үздіксіз электрмен жабдықтауды қамтамасыз ету туралы жыл сайынғы есеп</w:t>
      </w:r>
    </w:p>
    <w:bookmarkEnd w:id="45"/>
    <w:bookmarkStart w:name="z60" w:id="4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1-ӨҮЭЖ</w:t>
      </w:r>
    </w:p>
    <w:bookmarkEnd w:id="46"/>
    <w:bookmarkStart w:name="z61" w:id="47"/>
    <w:p>
      <w:pPr>
        <w:spacing w:after="0"/>
        <w:ind w:left="0"/>
        <w:jc w:val="both"/>
      </w:pPr>
      <w:r>
        <w:rPr>
          <w:rFonts w:ascii="Times New Roman"/>
          <w:b w:val="false"/>
          <w:i w:val="false"/>
          <w:color w:val="000000"/>
          <w:sz w:val="28"/>
        </w:rPr>
        <w:t>
      Кезеңділігі: жыл сайын</w:t>
      </w:r>
    </w:p>
    <w:bookmarkEnd w:id="47"/>
    <w:bookmarkStart w:name="z62" w:id="48"/>
    <w:p>
      <w:pPr>
        <w:spacing w:after="0"/>
        <w:ind w:left="0"/>
        <w:jc w:val="both"/>
      </w:pPr>
      <w:r>
        <w:rPr>
          <w:rFonts w:ascii="Times New Roman"/>
          <w:b w:val="false"/>
          <w:i w:val="false"/>
          <w:color w:val="000000"/>
          <w:sz w:val="28"/>
        </w:rPr>
        <w:t>
      Есепті кезең: 20 __ жыл</w:t>
      </w:r>
    </w:p>
    <w:bookmarkEnd w:id="48"/>
    <w:bookmarkStart w:name="z63" w:id="4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"Электр желілерін басқару жөніндегі Қазақстан компаниясы" акционерлік қоғамы</w:t>
      </w:r>
    </w:p>
    <w:bookmarkEnd w:id="49"/>
    <w:bookmarkStart w:name="z64" w:id="5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30 (отызыншы) күнінен кешіктірмей</w:t>
      </w:r>
    </w:p>
    <w:bookmarkEnd w:id="50"/>
    <w:bookmarkStart w:name="z65" w:id="51"/>
    <w:p>
      <w:pPr>
        <w:spacing w:after="0"/>
        <w:ind w:left="0"/>
        <w:jc w:val="both"/>
      </w:pPr>
      <w:r>
        <w:rPr>
          <w:rFonts w:ascii="Times New Roman"/>
          <w:b w:val="false"/>
          <w:i w:val="false"/>
          <w:color w:val="000000"/>
          <w:sz w:val="28"/>
        </w:rPr>
        <w:t xml:space="preserve">
      Бизнес сәйкестендіру нөмірі </w:t>
      </w:r>
    </w:p>
    <w:bookmarkEnd w:id="51"/>
    <w:p>
      <w:pPr>
        <w:spacing w:after="0"/>
        <w:ind w:left="0"/>
        <w:jc w:val="both"/>
      </w:pPr>
      <w:r>
        <w:drawing>
          <wp:inline distT="0" distB="0" distL="0" distR="0">
            <wp:extent cx="37465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7465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6" w:id="52"/>
    <w:p>
      <w:pPr>
        <w:spacing w:after="0"/>
        <w:ind w:left="0"/>
        <w:jc w:val="both"/>
      </w:pPr>
      <w:r>
        <w:rPr>
          <w:rFonts w:ascii="Times New Roman"/>
          <w:b w:val="false"/>
          <w:i w:val="false"/>
          <w:color w:val="000000"/>
          <w:sz w:val="28"/>
        </w:rPr>
        <w:t>
      Жинау әдісі: электрондық түрде.</w:t>
      </w:r>
    </w:p>
    <w:bookmarkEnd w:id="52"/>
    <w:bookmarkStart w:name="z67" w:id="53"/>
    <w:p>
      <w:pPr>
        <w:spacing w:after="0"/>
        <w:ind w:left="0"/>
        <w:jc w:val="left"/>
      </w:pPr>
      <w:r>
        <w:rPr>
          <w:rFonts w:ascii="Times New Roman"/>
          <w:b/>
          <w:i w:val="false"/>
          <w:color w:val="000000"/>
        </w:rPr>
        <w:t xml:space="preserve"> 20__ жыл үшін электр энергетикасын және жылу энергетикасын дамыту жобаларының іске асырылу қорытындылары бойынша өңірлерді үздіксіз электрмен жабдықтауды қамтамасыз ету туралы жыл сайынғы есеп</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Көрсеткіштердің атауы, миллион киловатт-сағат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Қаңтар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Наурыз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Сәуір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Мамыр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Маусым</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тұтыну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 оның ішінде генерация көздері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электр станциясы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Газтурбиналық электр станциясы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электр станциясы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 электр станциясы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электр станциясы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поршенді қондырғы блогы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Мемлекетаралық электр энергиясының ағындары, оның ішінде шектес мемлекеттер арқылы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Федерациясы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 Республикасы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Өзбекстан Республикасы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8" w:id="54"/>
    <w:p>
      <w:pPr>
        <w:spacing w:after="0"/>
        <w:ind w:left="0"/>
        <w:jc w:val="both"/>
      </w:pPr>
      <w:r>
        <w:rPr>
          <w:rFonts w:ascii="Times New Roman"/>
          <w:b w:val="false"/>
          <w:i w:val="false"/>
          <w:color w:val="000000"/>
          <w:sz w:val="28"/>
        </w:rPr>
        <w:t>
      Кестенің жалғасы</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Тамыз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Қараша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Желтоқсан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Жиыны, жыл басынан бері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9" w:id="55"/>
    <w:p>
      <w:pPr>
        <w:spacing w:after="0"/>
        <w:ind w:left="0"/>
        <w:jc w:val="both"/>
      </w:pPr>
      <w:r>
        <w:rPr>
          <w:rFonts w:ascii="Times New Roman"/>
          <w:b w:val="false"/>
          <w:i w:val="false"/>
          <w:color w:val="000000"/>
          <w:sz w:val="28"/>
        </w:rPr>
        <w:t xml:space="preserve">
      Атауы ________________________ </w:t>
      </w:r>
    </w:p>
    <w:bookmarkEnd w:id="55"/>
    <w:bookmarkStart w:name="z70" w:id="56"/>
    <w:p>
      <w:pPr>
        <w:spacing w:after="0"/>
        <w:ind w:left="0"/>
        <w:jc w:val="both"/>
      </w:pPr>
      <w:r>
        <w:rPr>
          <w:rFonts w:ascii="Times New Roman"/>
          <w:b w:val="false"/>
          <w:i w:val="false"/>
          <w:color w:val="000000"/>
          <w:sz w:val="28"/>
        </w:rPr>
        <w:t>
      Мекенжайы ________________________</w:t>
      </w:r>
    </w:p>
    <w:bookmarkEnd w:id="56"/>
    <w:bookmarkStart w:name="z71" w:id="57"/>
    <w:p>
      <w:pPr>
        <w:spacing w:after="0"/>
        <w:ind w:left="0"/>
        <w:jc w:val="both"/>
      </w:pPr>
      <w:r>
        <w:rPr>
          <w:rFonts w:ascii="Times New Roman"/>
          <w:b w:val="false"/>
          <w:i w:val="false"/>
          <w:color w:val="000000"/>
          <w:sz w:val="28"/>
        </w:rPr>
        <w:t>
      Телефоны ______________________________________________________</w:t>
      </w:r>
    </w:p>
    <w:bookmarkEnd w:id="57"/>
    <w:bookmarkStart w:name="z72" w:id="58"/>
    <w:p>
      <w:pPr>
        <w:spacing w:after="0"/>
        <w:ind w:left="0"/>
        <w:jc w:val="both"/>
      </w:pPr>
      <w:r>
        <w:rPr>
          <w:rFonts w:ascii="Times New Roman"/>
          <w:b w:val="false"/>
          <w:i w:val="false"/>
          <w:color w:val="000000"/>
          <w:sz w:val="28"/>
        </w:rPr>
        <w:t>
      Электрондық пошта мекенжайы ___________________________________</w:t>
      </w:r>
    </w:p>
    <w:bookmarkEnd w:id="58"/>
    <w:bookmarkStart w:name="z73" w:id="59"/>
    <w:p>
      <w:pPr>
        <w:spacing w:after="0"/>
        <w:ind w:left="0"/>
        <w:jc w:val="both"/>
      </w:pPr>
      <w:r>
        <w:rPr>
          <w:rFonts w:ascii="Times New Roman"/>
          <w:b w:val="false"/>
          <w:i w:val="false"/>
          <w:color w:val="000000"/>
          <w:sz w:val="28"/>
        </w:rPr>
        <w:t xml:space="preserve">
      Орындаушы _____________________________________ ______________ </w:t>
      </w:r>
    </w:p>
    <w:bookmarkEnd w:id="59"/>
    <w:bookmarkStart w:name="z74" w:id="60"/>
    <w:p>
      <w:pPr>
        <w:spacing w:after="0"/>
        <w:ind w:left="0"/>
        <w:jc w:val="both"/>
      </w:pPr>
      <w:r>
        <w:rPr>
          <w:rFonts w:ascii="Times New Roman"/>
          <w:b w:val="false"/>
          <w:i w:val="false"/>
          <w:color w:val="000000"/>
          <w:sz w:val="28"/>
        </w:rPr>
        <w:t>
      (тегі, аты және әкесінің аты (ол болған жағдайда)) (электрондық цифрлық қолтаңба)</w:t>
      </w:r>
    </w:p>
    <w:bookmarkEnd w:id="60"/>
    <w:bookmarkStart w:name="z75" w:id="61"/>
    <w:p>
      <w:pPr>
        <w:spacing w:after="0"/>
        <w:ind w:left="0"/>
        <w:jc w:val="both"/>
      </w:pPr>
      <w:r>
        <w:rPr>
          <w:rFonts w:ascii="Times New Roman"/>
          <w:b w:val="false"/>
          <w:i w:val="false"/>
          <w:color w:val="000000"/>
          <w:sz w:val="28"/>
        </w:rPr>
        <w:t>
      Басшы немесе оның міндетін атқарушы адам</w:t>
      </w:r>
    </w:p>
    <w:bookmarkEnd w:id="61"/>
    <w:bookmarkStart w:name="z76" w:id="62"/>
    <w:p>
      <w:pPr>
        <w:spacing w:after="0"/>
        <w:ind w:left="0"/>
        <w:jc w:val="both"/>
      </w:pPr>
      <w:r>
        <w:rPr>
          <w:rFonts w:ascii="Times New Roman"/>
          <w:b w:val="false"/>
          <w:i w:val="false"/>
          <w:color w:val="000000"/>
          <w:sz w:val="28"/>
        </w:rPr>
        <w:t>
      __________________________________________ ________________</w:t>
      </w:r>
    </w:p>
    <w:bookmarkEnd w:id="62"/>
    <w:bookmarkStart w:name="z77" w:id="63"/>
    <w:p>
      <w:pPr>
        <w:spacing w:after="0"/>
        <w:ind w:left="0"/>
        <w:jc w:val="both"/>
      </w:pPr>
      <w:r>
        <w:rPr>
          <w:rFonts w:ascii="Times New Roman"/>
          <w:b w:val="false"/>
          <w:i w:val="false"/>
          <w:color w:val="000000"/>
          <w:sz w:val="28"/>
        </w:rPr>
        <w:t>
      (тегі, аты және әкесінің аты (ол болған жағдайда)) (электрондық цифрлық қолтаңба)</w:t>
      </w:r>
    </w:p>
    <w:bookmarkEnd w:id="63"/>
    <w:bookmarkStart w:name="z78" w:id="64"/>
    <w:p>
      <w:pPr>
        <w:spacing w:after="0"/>
        <w:ind w:left="0"/>
        <w:jc w:val="both"/>
      </w:pPr>
      <w:r>
        <w:rPr>
          <w:rFonts w:ascii="Times New Roman"/>
          <w:b w:val="false"/>
          <w:i w:val="false"/>
          <w:color w:val="000000"/>
          <w:sz w:val="28"/>
        </w:rPr>
        <w:t>
      Ескертпе: "Электр энергетикасын және жылу энергетикасын дамыту жобаларын іске асыру қорытындылары бойынша өңірлерді үздіксіз электрмен жабдықтауды қамтамасыз ету туралы жыл сайынғы есеп" әкімшілік деректерін өтеусіз негізде жинауға арналған нысанын толтыру жөніндегі түсіндірме осы нысанға қосымшада келтірілген.</w:t>
      </w:r>
    </w:p>
    <w:bookmarkEnd w:id="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энергетикасын және</w:t>
            </w:r>
            <w:r>
              <w:br/>
            </w:r>
            <w:r>
              <w:rPr>
                <w:rFonts w:ascii="Times New Roman"/>
                <w:b w:val="false"/>
                <w:i w:val="false"/>
                <w:color w:val="000000"/>
                <w:sz w:val="20"/>
              </w:rPr>
              <w:t>жылу энергетикасын дамыту</w:t>
            </w:r>
            <w:r>
              <w:br/>
            </w:r>
            <w:r>
              <w:rPr>
                <w:rFonts w:ascii="Times New Roman"/>
                <w:b w:val="false"/>
                <w:i w:val="false"/>
                <w:color w:val="000000"/>
                <w:sz w:val="20"/>
              </w:rPr>
              <w:t>жобаларын іске асыру</w:t>
            </w:r>
            <w:r>
              <w:br/>
            </w:r>
            <w:r>
              <w:rPr>
                <w:rFonts w:ascii="Times New Roman"/>
                <w:b w:val="false"/>
                <w:i w:val="false"/>
                <w:color w:val="000000"/>
                <w:sz w:val="20"/>
              </w:rPr>
              <w:t>қорытындылары бойынша</w:t>
            </w:r>
            <w:r>
              <w:br/>
            </w:r>
            <w:r>
              <w:rPr>
                <w:rFonts w:ascii="Times New Roman"/>
                <w:b w:val="false"/>
                <w:i w:val="false"/>
                <w:color w:val="000000"/>
                <w:sz w:val="20"/>
              </w:rPr>
              <w:t>өңірлерді үздіксіз электрмен</w:t>
            </w:r>
            <w:r>
              <w:br/>
            </w:r>
            <w:r>
              <w:rPr>
                <w:rFonts w:ascii="Times New Roman"/>
                <w:b w:val="false"/>
                <w:i w:val="false"/>
                <w:color w:val="000000"/>
                <w:sz w:val="20"/>
              </w:rPr>
              <w:t>жабдықтауды қамтамасыз</w:t>
            </w:r>
            <w:r>
              <w:br/>
            </w:r>
            <w:r>
              <w:rPr>
                <w:rFonts w:ascii="Times New Roman"/>
                <w:b w:val="false"/>
                <w:i w:val="false"/>
                <w:color w:val="000000"/>
                <w:sz w:val="20"/>
              </w:rPr>
              <w:t>ету туралы жыл сайынғы есеп"</w:t>
            </w:r>
            <w:r>
              <w:br/>
            </w:r>
            <w:r>
              <w:rPr>
                <w:rFonts w:ascii="Times New Roman"/>
                <w:b w:val="false"/>
                <w:i w:val="false"/>
                <w:color w:val="000000"/>
                <w:sz w:val="20"/>
              </w:rPr>
              <w:t>әкімшілік деректерін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нысанына қосымша</w:t>
            </w:r>
          </w:p>
        </w:tc>
      </w:tr>
    </w:tbl>
    <w:bookmarkStart w:name="z80" w:id="65"/>
    <w:p>
      <w:pPr>
        <w:spacing w:after="0"/>
        <w:ind w:left="0"/>
        <w:jc w:val="left"/>
      </w:pPr>
      <w:r>
        <w:rPr>
          <w:rFonts w:ascii="Times New Roman"/>
          <w:b/>
          <w:i w:val="false"/>
          <w:color w:val="000000"/>
        </w:rPr>
        <w:t xml:space="preserve"> "Электр энергетикасын және жылу энергетикасын дамыту жобаларын іске асыру қорытындылары бойынша өңірлерді үздіксіз электрмен жабдықтауды қамтамасыз ету туралы жыл сайынғы есеп" әкімшілік деректерін өтеусіз негізде жинауға арналған нысанын  толтыру жөніндегі түсіндірме (индексі: № 1-ӨҮЭЖ, кезеңділігі: жыл сайын)</w:t>
      </w:r>
    </w:p>
    <w:bookmarkEnd w:id="65"/>
    <w:bookmarkStart w:name="z81" w:id="66"/>
    <w:p>
      <w:pPr>
        <w:spacing w:after="0"/>
        <w:ind w:left="0"/>
        <w:jc w:val="left"/>
      </w:pPr>
      <w:r>
        <w:rPr>
          <w:rFonts w:ascii="Times New Roman"/>
          <w:b/>
          <w:i w:val="false"/>
          <w:color w:val="000000"/>
        </w:rPr>
        <w:t xml:space="preserve"> 1-тарау. Жалпы ережелер</w:t>
      </w:r>
    </w:p>
    <w:bookmarkEnd w:id="66"/>
    <w:bookmarkStart w:name="z82" w:id="67"/>
    <w:p>
      <w:pPr>
        <w:spacing w:after="0"/>
        <w:ind w:left="0"/>
        <w:jc w:val="both"/>
      </w:pPr>
      <w:r>
        <w:rPr>
          <w:rFonts w:ascii="Times New Roman"/>
          <w:b w:val="false"/>
          <w:i w:val="false"/>
          <w:color w:val="000000"/>
          <w:sz w:val="28"/>
        </w:rPr>
        <w:t xml:space="preserve">
      1. Осы түсіндірме "Электр энергетикасын және жылу энергетикасын дамыту жобаларын іске асыру қорытындылары бойынша өңірлерді үздіксіз электрмен жабдықтауды қамтамасыз ету туралы жыл сайынғы есеп" әкімшілік деректерін өтеусіз негізде жинауға арналған нысанын (бұдан әрі – Нысан) толтыру жөніндегі бірыңғай талаптарды айқындайды. </w:t>
      </w:r>
    </w:p>
    <w:bookmarkEnd w:id="67"/>
    <w:bookmarkStart w:name="z83" w:id="68"/>
    <w:p>
      <w:pPr>
        <w:spacing w:after="0"/>
        <w:ind w:left="0"/>
        <w:jc w:val="both"/>
      </w:pPr>
      <w:r>
        <w:rPr>
          <w:rFonts w:ascii="Times New Roman"/>
          <w:b w:val="false"/>
          <w:i w:val="false"/>
          <w:color w:val="000000"/>
          <w:sz w:val="28"/>
        </w:rPr>
        <w:t>
      2. Нысанды "Электр желілерін басқару жөніндегі Қазақстан компаниясы" акционерлік қоғамы толтырады.</w:t>
      </w:r>
    </w:p>
    <w:bookmarkEnd w:id="68"/>
    <w:bookmarkStart w:name="z84" w:id="69"/>
    <w:p>
      <w:pPr>
        <w:spacing w:after="0"/>
        <w:ind w:left="0"/>
        <w:jc w:val="both"/>
      </w:pPr>
      <w:r>
        <w:rPr>
          <w:rFonts w:ascii="Times New Roman"/>
          <w:b w:val="false"/>
          <w:i w:val="false"/>
          <w:color w:val="000000"/>
          <w:sz w:val="28"/>
        </w:rPr>
        <w:t>
      3. Нысанға басшы не оның міндетін атқарушы адам тегін, атын, әкесінің атын (ол болған жағдайда) көрсете отырып, қол қояды.</w:t>
      </w:r>
    </w:p>
    <w:bookmarkEnd w:id="69"/>
    <w:bookmarkStart w:name="z85" w:id="70"/>
    <w:p>
      <w:pPr>
        <w:spacing w:after="0"/>
        <w:ind w:left="0"/>
        <w:jc w:val="both"/>
      </w:pPr>
      <w:r>
        <w:rPr>
          <w:rFonts w:ascii="Times New Roman"/>
          <w:b w:val="false"/>
          <w:i w:val="false"/>
          <w:color w:val="000000"/>
          <w:sz w:val="28"/>
        </w:rPr>
        <w:t>
      4. Нысанды "Электр желілерін басқару жөніндегі Қазақстан компаниясы" акционерлік қоғамы Қазақстан Республикасының Энергетика министрлігіне жыл сайын есепті кезеңнен кейінгі айдың 30 (отызыншы) күнінен кешіктірмей ұсынады.</w:t>
      </w:r>
    </w:p>
    <w:bookmarkEnd w:id="70"/>
    <w:bookmarkStart w:name="z86" w:id="71"/>
    <w:p>
      <w:pPr>
        <w:spacing w:after="0"/>
        <w:ind w:left="0"/>
        <w:jc w:val="both"/>
      </w:pPr>
      <w:r>
        <w:rPr>
          <w:rFonts w:ascii="Times New Roman"/>
          <w:b w:val="false"/>
          <w:i w:val="false"/>
          <w:color w:val="000000"/>
          <w:sz w:val="28"/>
        </w:rPr>
        <w:t>
      5. Нысан қазақ және орыс тілдерінде толтырылады.</w:t>
      </w:r>
    </w:p>
    <w:bookmarkEnd w:id="71"/>
    <w:bookmarkStart w:name="z87" w:id="72"/>
    <w:p>
      <w:pPr>
        <w:spacing w:after="0"/>
        <w:ind w:left="0"/>
        <w:jc w:val="left"/>
      </w:pPr>
      <w:r>
        <w:rPr>
          <w:rFonts w:ascii="Times New Roman"/>
          <w:b/>
          <w:i w:val="false"/>
          <w:color w:val="000000"/>
        </w:rPr>
        <w:t xml:space="preserve"> 2-тарау. Нысанды толтыру бойынша түсіндірме</w:t>
      </w:r>
    </w:p>
    <w:bookmarkEnd w:id="72"/>
    <w:bookmarkStart w:name="z88" w:id="73"/>
    <w:p>
      <w:pPr>
        <w:spacing w:after="0"/>
        <w:ind w:left="0"/>
        <w:jc w:val="both"/>
      </w:pPr>
      <w:r>
        <w:rPr>
          <w:rFonts w:ascii="Times New Roman"/>
          <w:b w:val="false"/>
          <w:i w:val="false"/>
          <w:color w:val="000000"/>
          <w:sz w:val="28"/>
        </w:rPr>
        <w:t>
      6. 1-бағанда реттік нөмірі көрсетіледі.</w:t>
      </w:r>
    </w:p>
    <w:bookmarkEnd w:id="73"/>
    <w:bookmarkStart w:name="z89" w:id="74"/>
    <w:p>
      <w:pPr>
        <w:spacing w:after="0"/>
        <w:ind w:left="0"/>
        <w:jc w:val="both"/>
      </w:pPr>
      <w:r>
        <w:rPr>
          <w:rFonts w:ascii="Times New Roman"/>
          <w:b w:val="false"/>
          <w:i w:val="false"/>
          <w:color w:val="000000"/>
          <w:sz w:val="28"/>
        </w:rPr>
        <w:t>
      7. 2-бағанда көрсеткіштердің атаулары көрсетіледі.</w:t>
      </w:r>
    </w:p>
    <w:bookmarkEnd w:id="74"/>
    <w:bookmarkStart w:name="z90" w:id="75"/>
    <w:p>
      <w:pPr>
        <w:spacing w:after="0"/>
        <w:ind w:left="0"/>
        <w:jc w:val="both"/>
      </w:pPr>
      <w:r>
        <w:rPr>
          <w:rFonts w:ascii="Times New Roman"/>
          <w:b w:val="false"/>
          <w:i w:val="false"/>
          <w:color w:val="000000"/>
          <w:sz w:val="28"/>
        </w:rPr>
        <w:t>
      8. 3-14 бағандарда электр энергиясын тұтыну көлемі, электр энергиясын өндіру көлемі және көршілес мемлекеттердің электр жүйелерімен электр энергиясы ағындары сальдосының көлемі миллион киловатт-сағатпен көрсетіледі.</w:t>
      </w:r>
    </w:p>
    <w:bookmarkEnd w:id="75"/>
    <w:bookmarkStart w:name="z91" w:id="76"/>
    <w:p>
      <w:pPr>
        <w:spacing w:after="0"/>
        <w:ind w:left="0"/>
        <w:jc w:val="both"/>
      </w:pPr>
      <w:r>
        <w:rPr>
          <w:rFonts w:ascii="Times New Roman"/>
          <w:b w:val="false"/>
          <w:i w:val="false"/>
          <w:color w:val="000000"/>
          <w:sz w:val="28"/>
        </w:rPr>
        <w:t>
      9. 15-бағанда есепті кезеңдегі көрсеткіштердің жиынтық көлемдері миллион киловатт-сағатпен көрсетіледі.</w:t>
      </w:r>
    </w:p>
    <w:bookmarkEnd w:id="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 қазандағы</w:t>
            </w:r>
            <w:r>
              <w:br/>
            </w:r>
            <w:r>
              <w:rPr>
                <w:rFonts w:ascii="Times New Roman"/>
                <w:b w:val="false"/>
                <w:i w:val="false"/>
                <w:color w:val="000000"/>
                <w:sz w:val="20"/>
              </w:rPr>
              <w:t>№ 357-н/қ Бұйрыққа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5" w:id="77"/>
    <w:p>
      <w:pPr>
        <w:spacing w:after="0"/>
        <w:ind w:left="0"/>
        <w:jc w:val="both"/>
      </w:pPr>
      <w:r>
        <w:rPr>
          <w:rFonts w:ascii="Times New Roman"/>
          <w:b w:val="false"/>
          <w:i w:val="false"/>
          <w:color w:val="000000"/>
          <w:sz w:val="28"/>
        </w:rPr>
        <w:t xml:space="preserve">
      Ұсынылады: Қазақстан Республикасының Энергетика министрлігіне </w:t>
      </w:r>
    </w:p>
    <w:bookmarkEnd w:id="77"/>
    <w:bookmarkStart w:name="z96" w:id="78"/>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www.gov.kz</w:t>
      </w:r>
    </w:p>
    <w:bookmarkEnd w:id="78"/>
    <w:bookmarkStart w:name="z97" w:id="79"/>
    <w:p>
      <w:pPr>
        <w:spacing w:after="0"/>
        <w:ind w:left="0"/>
        <w:jc w:val="both"/>
      </w:pPr>
      <w:r>
        <w:rPr>
          <w:rFonts w:ascii="Times New Roman"/>
          <w:b w:val="false"/>
          <w:i w:val="false"/>
          <w:color w:val="000000"/>
          <w:sz w:val="28"/>
        </w:rPr>
        <w:t>
      Әкімшілік деректерді өтеусіз негізде жинауға арналған әкімшілік нысанның атауы: Электр желілерінің тозуы туралы ақпарат</w:t>
      </w:r>
    </w:p>
    <w:bookmarkEnd w:id="79"/>
    <w:bookmarkStart w:name="z98" w:id="8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1-ЭЖТ</w:t>
      </w:r>
    </w:p>
    <w:bookmarkEnd w:id="80"/>
    <w:bookmarkStart w:name="z99" w:id="81"/>
    <w:p>
      <w:pPr>
        <w:spacing w:after="0"/>
        <w:ind w:left="0"/>
        <w:jc w:val="both"/>
      </w:pPr>
      <w:r>
        <w:rPr>
          <w:rFonts w:ascii="Times New Roman"/>
          <w:b w:val="false"/>
          <w:i w:val="false"/>
          <w:color w:val="000000"/>
          <w:sz w:val="28"/>
        </w:rPr>
        <w:t>
      Кезеңділік: жыл сайын</w:t>
      </w:r>
    </w:p>
    <w:bookmarkEnd w:id="81"/>
    <w:bookmarkStart w:name="z100" w:id="82"/>
    <w:p>
      <w:pPr>
        <w:spacing w:after="0"/>
        <w:ind w:left="0"/>
        <w:jc w:val="both"/>
      </w:pPr>
      <w:r>
        <w:rPr>
          <w:rFonts w:ascii="Times New Roman"/>
          <w:b w:val="false"/>
          <w:i w:val="false"/>
          <w:color w:val="000000"/>
          <w:sz w:val="28"/>
        </w:rPr>
        <w:t>
      Есепті кезең: 20 __ жыл</w:t>
      </w:r>
    </w:p>
    <w:bookmarkEnd w:id="82"/>
    <w:bookmarkStart w:name="z101" w:id="8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табиғи монополиялар субъектілері</w:t>
      </w:r>
    </w:p>
    <w:bookmarkEnd w:id="83"/>
    <w:bookmarkStart w:name="z102" w:id="84"/>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есепті кезеңнен кейінгі айдың 15 (он бесінші) күнінен кешіктірмей </w:t>
      </w:r>
    </w:p>
    <w:bookmarkEnd w:id="84"/>
    <w:bookmarkStart w:name="z103" w:id="85"/>
    <w:p>
      <w:pPr>
        <w:spacing w:after="0"/>
        <w:ind w:left="0"/>
        <w:jc w:val="both"/>
      </w:pPr>
      <w:r>
        <w:rPr>
          <w:rFonts w:ascii="Times New Roman"/>
          <w:b w:val="false"/>
          <w:i w:val="false"/>
          <w:color w:val="000000"/>
          <w:sz w:val="28"/>
        </w:rPr>
        <w:t xml:space="preserve">
      Бизнес сәйкестендіру нөмірі </w:t>
      </w:r>
    </w:p>
    <w:bookmarkEnd w:id="85"/>
    <w:p>
      <w:pPr>
        <w:spacing w:after="0"/>
        <w:ind w:left="0"/>
        <w:jc w:val="both"/>
      </w:pPr>
      <w:r>
        <w:drawing>
          <wp:inline distT="0" distB="0" distL="0" distR="0">
            <wp:extent cx="37465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7465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4" w:id="86"/>
    <w:p>
      <w:pPr>
        <w:spacing w:after="0"/>
        <w:ind w:left="0"/>
        <w:jc w:val="both"/>
      </w:pPr>
      <w:r>
        <w:rPr>
          <w:rFonts w:ascii="Times New Roman"/>
          <w:b w:val="false"/>
          <w:i w:val="false"/>
          <w:color w:val="000000"/>
          <w:sz w:val="28"/>
        </w:rPr>
        <w:t>
      Жинау әдісі: электрондық түрде.</w:t>
      </w:r>
    </w:p>
    <w:bookmarkEnd w:id="86"/>
    <w:bookmarkStart w:name="z105" w:id="87"/>
    <w:p>
      <w:pPr>
        <w:spacing w:after="0"/>
        <w:ind w:left="0"/>
        <w:jc w:val="left"/>
      </w:pPr>
      <w:r>
        <w:rPr>
          <w:rFonts w:ascii="Times New Roman"/>
          <w:b/>
          <w:i w:val="false"/>
          <w:color w:val="000000"/>
        </w:rPr>
        <w:t xml:space="preserve"> 20__ жыл үшін электр желілерінің тозуы туралы ақпарат </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Табиғи монополия субъектілерінің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желілерінің ұзындығы, километр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88"/>
          <w:p>
            <w:pPr>
              <w:spacing w:after="20"/>
              <w:ind w:left="20"/>
              <w:jc w:val="both"/>
            </w:pPr>
            <w:r>
              <w:rPr>
                <w:rFonts w:ascii="Times New Roman"/>
                <w:b w:val="false"/>
                <w:i w:val="false"/>
                <w:color w:val="000000"/>
                <w:sz w:val="20"/>
              </w:rPr>
              <w:t>
</w:t>
            </w:r>
            <w:r>
              <w:rPr>
                <w:rFonts w:ascii="Times New Roman"/>
                <w:b/>
                <w:i w:val="false"/>
                <w:color w:val="000000"/>
                <w:sz w:val="20"/>
              </w:rPr>
              <w:t xml:space="preserve">Кіші станция, кешенді трансформаторлық кіші станция, </w:t>
            </w:r>
          </w:p>
          <w:bookmarkEnd w:id="88"/>
          <w:p>
            <w:pPr>
              <w:spacing w:after="20"/>
              <w:ind w:left="20"/>
              <w:jc w:val="both"/>
            </w:pPr>
            <w:r>
              <w:rPr>
                <w:rFonts w:ascii="Times New Roman"/>
                <w:b w:val="false"/>
                <w:i w:val="false"/>
                <w:color w:val="000000"/>
                <w:sz w:val="20"/>
              </w:rPr>
              <w:t>
</w:t>
            </w:r>
            <w:r>
              <w:rPr>
                <w:rFonts w:ascii="Times New Roman"/>
                <w:b/>
                <w:i w:val="false"/>
                <w:color w:val="000000"/>
                <w:sz w:val="20"/>
              </w:rPr>
              <w:t xml:space="preserve">тарату пункті, трансформаторлық пункт саны, бірлік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 жел</w:t>
            </w:r>
            <w:r>
              <w:rPr>
                <w:rFonts w:ascii="Times New Roman"/>
                <w:b/>
                <w:i w:val="false"/>
                <w:color w:val="000000"/>
                <w:sz w:val="20"/>
              </w:rPr>
              <w:t>ілерінің тозуы,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7" w:id="89"/>
    <w:p>
      <w:pPr>
        <w:spacing w:after="0"/>
        <w:ind w:left="0"/>
        <w:jc w:val="both"/>
      </w:pPr>
      <w:r>
        <w:rPr>
          <w:rFonts w:ascii="Times New Roman"/>
          <w:b w:val="false"/>
          <w:i w:val="false"/>
          <w:color w:val="000000"/>
          <w:sz w:val="28"/>
        </w:rPr>
        <w:t xml:space="preserve">
      Атауы ________________________ </w:t>
      </w:r>
    </w:p>
    <w:bookmarkEnd w:id="89"/>
    <w:bookmarkStart w:name="z108" w:id="90"/>
    <w:p>
      <w:pPr>
        <w:spacing w:after="0"/>
        <w:ind w:left="0"/>
        <w:jc w:val="both"/>
      </w:pPr>
      <w:r>
        <w:rPr>
          <w:rFonts w:ascii="Times New Roman"/>
          <w:b w:val="false"/>
          <w:i w:val="false"/>
          <w:color w:val="000000"/>
          <w:sz w:val="28"/>
        </w:rPr>
        <w:t>
      Мекенжайы ________________________</w:t>
      </w:r>
    </w:p>
    <w:bookmarkEnd w:id="90"/>
    <w:bookmarkStart w:name="z109" w:id="91"/>
    <w:p>
      <w:pPr>
        <w:spacing w:after="0"/>
        <w:ind w:left="0"/>
        <w:jc w:val="both"/>
      </w:pPr>
      <w:r>
        <w:rPr>
          <w:rFonts w:ascii="Times New Roman"/>
          <w:b w:val="false"/>
          <w:i w:val="false"/>
          <w:color w:val="000000"/>
          <w:sz w:val="28"/>
        </w:rPr>
        <w:t>
      Телефоны ______________________________________________________</w:t>
      </w:r>
    </w:p>
    <w:bookmarkEnd w:id="91"/>
    <w:bookmarkStart w:name="z110" w:id="92"/>
    <w:p>
      <w:pPr>
        <w:spacing w:after="0"/>
        <w:ind w:left="0"/>
        <w:jc w:val="both"/>
      </w:pPr>
      <w:r>
        <w:rPr>
          <w:rFonts w:ascii="Times New Roman"/>
          <w:b w:val="false"/>
          <w:i w:val="false"/>
          <w:color w:val="000000"/>
          <w:sz w:val="28"/>
        </w:rPr>
        <w:t>
      Электрондық пошта мекенжайы ___________________________________</w:t>
      </w:r>
    </w:p>
    <w:bookmarkEnd w:id="92"/>
    <w:bookmarkStart w:name="z111" w:id="93"/>
    <w:p>
      <w:pPr>
        <w:spacing w:after="0"/>
        <w:ind w:left="0"/>
        <w:jc w:val="both"/>
      </w:pPr>
      <w:r>
        <w:rPr>
          <w:rFonts w:ascii="Times New Roman"/>
          <w:b w:val="false"/>
          <w:i w:val="false"/>
          <w:color w:val="000000"/>
          <w:sz w:val="28"/>
        </w:rPr>
        <w:t xml:space="preserve">
      Орындаушы _____________________________________ ______________ </w:t>
      </w:r>
    </w:p>
    <w:bookmarkEnd w:id="93"/>
    <w:bookmarkStart w:name="z112" w:id="94"/>
    <w:p>
      <w:pPr>
        <w:spacing w:after="0"/>
        <w:ind w:left="0"/>
        <w:jc w:val="both"/>
      </w:pPr>
      <w:r>
        <w:rPr>
          <w:rFonts w:ascii="Times New Roman"/>
          <w:b w:val="false"/>
          <w:i w:val="false"/>
          <w:color w:val="000000"/>
          <w:sz w:val="28"/>
        </w:rPr>
        <w:t>
      (тегі, аты және әкесінің аты (ол болған жағдайда)) (электрондық цифрлық қолтаңба)</w:t>
      </w:r>
    </w:p>
    <w:bookmarkEnd w:id="94"/>
    <w:bookmarkStart w:name="z113" w:id="95"/>
    <w:p>
      <w:pPr>
        <w:spacing w:after="0"/>
        <w:ind w:left="0"/>
        <w:jc w:val="both"/>
      </w:pPr>
      <w:r>
        <w:rPr>
          <w:rFonts w:ascii="Times New Roman"/>
          <w:b w:val="false"/>
          <w:i w:val="false"/>
          <w:color w:val="000000"/>
          <w:sz w:val="28"/>
        </w:rPr>
        <w:t>
      Басшы немесе оның міндетін атқарушы адам</w:t>
      </w:r>
    </w:p>
    <w:bookmarkEnd w:id="95"/>
    <w:bookmarkStart w:name="z114" w:id="96"/>
    <w:p>
      <w:pPr>
        <w:spacing w:after="0"/>
        <w:ind w:left="0"/>
        <w:jc w:val="both"/>
      </w:pPr>
      <w:r>
        <w:rPr>
          <w:rFonts w:ascii="Times New Roman"/>
          <w:b w:val="false"/>
          <w:i w:val="false"/>
          <w:color w:val="000000"/>
          <w:sz w:val="28"/>
        </w:rPr>
        <w:t>
      __________________________________________ ________________</w:t>
      </w:r>
    </w:p>
    <w:bookmarkEnd w:id="96"/>
    <w:bookmarkStart w:name="z115" w:id="97"/>
    <w:p>
      <w:pPr>
        <w:spacing w:after="0"/>
        <w:ind w:left="0"/>
        <w:jc w:val="both"/>
      </w:pPr>
      <w:r>
        <w:rPr>
          <w:rFonts w:ascii="Times New Roman"/>
          <w:b w:val="false"/>
          <w:i w:val="false"/>
          <w:color w:val="000000"/>
          <w:sz w:val="28"/>
        </w:rPr>
        <w:t>
      (тегі, аты және әкесінің аты (ол болған жағдайда)) (электрондық цифрлық қолтаңба)</w:t>
      </w:r>
    </w:p>
    <w:bookmarkEnd w:id="97"/>
    <w:bookmarkStart w:name="z116" w:id="98"/>
    <w:p>
      <w:pPr>
        <w:spacing w:after="0"/>
        <w:ind w:left="0"/>
        <w:jc w:val="both"/>
      </w:pPr>
      <w:r>
        <w:rPr>
          <w:rFonts w:ascii="Times New Roman"/>
          <w:b w:val="false"/>
          <w:i w:val="false"/>
          <w:color w:val="000000"/>
          <w:sz w:val="28"/>
        </w:rPr>
        <w:t>
      Ескертпе: "Электр желілерінің тозуы туралы ақпарат" әкімшілік деректерін өтеусіз негізде жинауға арналған нысанын толтыру жөніндегі түсіндірме осы нысанға қосымшада келтірілген.</w:t>
      </w:r>
    </w:p>
    <w:bookmarkEnd w:id="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желілерінің тозуы</w:t>
            </w:r>
            <w:r>
              <w:br/>
            </w:r>
            <w:r>
              <w:rPr>
                <w:rFonts w:ascii="Times New Roman"/>
                <w:b w:val="false"/>
                <w:i w:val="false"/>
                <w:color w:val="000000"/>
                <w:sz w:val="20"/>
              </w:rPr>
              <w:t>туралы ақпарат" әкімшілік</w:t>
            </w:r>
            <w:r>
              <w:br/>
            </w:r>
            <w:r>
              <w:rPr>
                <w:rFonts w:ascii="Times New Roman"/>
                <w:b w:val="false"/>
                <w:i w:val="false"/>
                <w:color w:val="000000"/>
                <w:sz w:val="20"/>
              </w:rPr>
              <w:t>деректерін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нысанына қосымша</w:t>
            </w:r>
          </w:p>
        </w:tc>
      </w:tr>
    </w:tbl>
    <w:bookmarkStart w:name="z118" w:id="99"/>
    <w:p>
      <w:pPr>
        <w:spacing w:after="0"/>
        <w:ind w:left="0"/>
        <w:jc w:val="left"/>
      </w:pPr>
      <w:r>
        <w:rPr>
          <w:rFonts w:ascii="Times New Roman"/>
          <w:b/>
          <w:i w:val="false"/>
          <w:color w:val="000000"/>
        </w:rPr>
        <w:t xml:space="preserve"> "Электр желілерінің тозуы туралы ақпарат" әкімшілік деректерін өтеусіз негізде жинауға арналған нысанын толтыру жөніндегі түсіндірме (индексі: № 1-ЭЖТ, кезеңділігі: жыл сайын)</w:t>
      </w:r>
    </w:p>
    <w:bookmarkEnd w:id="99"/>
    <w:bookmarkStart w:name="z119" w:id="100"/>
    <w:p>
      <w:pPr>
        <w:spacing w:after="0"/>
        <w:ind w:left="0"/>
        <w:jc w:val="left"/>
      </w:pPr>
      <w:r>
        <w:rPr>
          <w:rFonts w:ascii="Times New Roman"/>
          <w:b/>
          <w:i w:val="false"/>
          <w:color w:val="000000"/>
        </w:rPr>
        <w:t xml:space="preserve"> 1-тарау. Жалпы ережелер</w:t>
      </w:r>
    </w:p>
    <w:bookmarkEnd w:id="100"/>
    <w:bookmarkStart w:name="z120" w:id="101"/>
    <w:p>
      <w:pPr>
        <w:spacing w:after="0"/>
        <w:ind w:left="0"/>
        <w:jc w:val="both"/>
      </w:pPr>
      <w:r>
        <w:rPr>
          <w:rFonts w:ascii="Times New Roman"/>
          <w:b w:val="false"/>
          <w:i w:val="false"/>
          <w:color w:val="000000"/>
          <w:sz w:val="28"/>
        </w:rPr>
        <w:t xml:space="preserve">
      1. Осы түсіндірме "Электр желілерінің тозуы туралы ақпарат" әкімшілік деректерін өтеусіз негізде жинауға арналған нысанын (бұдан әрі – Нысан) толтыру жөніндегі бірыңғай талаптарды айқындайды. </w:t>
      </w:r>
    </w:p>
    <w:bookmarkEnd w:id="101"/>
    <w:bookmarkStart w:name="z121" w:id="102"/>
    <w:p>
      <w:pPr>
        <w:spacing w:after="0"/>
        <w:ind w:left="0"/>
        <w:jc w:val="both"/>
      </w:pPr>
      <w:r>
        <w:rPr>
          <w:rFonts w:ascii="Times New Roman"/>
          <w:b w:val="false"/>
          <w:i w:val="false"/>
          <w:color w:val="000000"/>
          <w:sz w:val="28"/>
        </w:rPr>
        <w:t>
      2. Нысанды табиғи монополиялар субъектілері толтырады.</w:t>
      </w:r>
    </w:p>
    <w:bookmarkEnd w:id="102"/>
    <w:bookmarkStart w:name="z122" w:id="103"/>
    <w:p>
      <w:pPr>
        <w:spacing w:after="0"/>
        <w:ind w:left="0"/>
        <w:jc w:val="both"/>
      </w:pPr>
      <w:r>
        <w:rPr>
          <w:rFonts w:ascii="Times New Roman"/>
          <w:b w:val="false"/>
          <w:i w:val="false"/>
          <w:color w:val="000000"/>
          <w:sz w:val="28"/>
        </w:rPr>
        <w:t>
      3. Нысанға басшы не оның міндетін атқарушы адам тегін, атын, әкесінің атын (ол болған жағдайда) көрсете отырып, қол қояды.</w:t>
      </w:r>
    </w:p>
    <w:bookmarkEnd w:id="103"/>
    <w:bookmarkStart w:name="z123" w:id="104"/>
    <w:p>
      <w:pPr>
        <w:spacing w:after="0"/>
        <w:ind w:left="0"/>
        <w:jc w:val="both"/>
      </w:pPr>
      <w:r>
        <w:rPr>
          <w:rFonts w:ascii="Times New Roman"/>
          <w:b w:val="false"/>
          <w:i w:val="false"/>
          <w:color w:val="000000"/>
          <w:sz w:val="28"/>
        </w:rPr>
        <w:t>
      4. Нысанды табиғи монополиялар субъектілері Қазақстан Республикасының Энергетика министрлігіне жыл сайын есепті кезеңнен кейінгі айдың 15 (он бесінші) күнінен кешіктірмей ұсынады.</w:t>
      </w:r>
    </w:p>
    <w:bookmarkEnd w:id="104"/>
    <w:bookmarkStart w:name="z124" w:id="105"/>
    <w:p>
      <w:pPr>
        <w:spacing w:after="0"/>
        <w:ind w:left="0"/>
        <w:jc w:val="both"/>
      </w:pPr>
      <w:r>
        <w:rPr>
          <w:rFonts w:ascii="Times New Roman"/>
          <w:b w:val="false"/>
          <w:i w:val="false"/>
          <w:color w:val="000000"/>
          <w:sz w:val="28"/>
        </w:rPr>
        <w:t>
      5. Нысан қазақ және орыс тілдерінде толтырылады.</w:t>
      </w:r>
    </w:p>
    <w:bookmarkEnd w:id="105"/>
    <w:bookmarkStart w:name="z125" w:id="106"/>
    <w:p>
      <w:pPr>
        <w:spacing w:after="0"/>
        <w:ind w:left="0"/>
        <w:jc w:val="left"/>
      </w:pPr>
      <w:r>
        <w:rPr>
          <w:rFonts w:ascii="Times New Roman"/>
          <w:b/>
          <w:i w:val="false"/>
          <w:color w:val="000000"/>
        </w:rPr>
        <w:t xml:space="preserve"> 2-тарау. Нысанды толтыру жөніндегі түсіндірме</w:t>
      </w:r>
    </w:p>
    <w:bookmarkEnd w:id="106"/>
    <w:bookmarkStart w:name="z126" w:id="107"/>
    <w:p>
      <w:pPr>
        <w:spacing w:after="0"/>
        <w:ind w:left="0"/>
        <w:jc w:val="both"/>
      </w:pPr>
      <w:r>
        <w:rPr>
          <w:rFonts w:ascii="Times New Roman"/>
          <w:b w:val="false"/>
          <w:i w:val="false"/>
          <w:color w:val="000000"/>
          <w:sz w:val="28"/>
        </w:rPr>
        <w:t>
      6. 1-бағанда реттік нөмірі көрсетіледі.</w:t>
      </w:r>
    </w:p>
    <w:bookmarkEnd w:id="107"/>
    <w:bookmarkStart w:name="z127" w:id="108"/>
    <w:p>
      <w:pPr>
        <w:spacing w:after="0"/>
        <w:ind w:left="0"/>
        <w:jc w:val="both"/>
      </w:pPr>
      <w:r>
        <w:rPr>
          <w:rFonts w:ascii="Times New Roman"/>
          <w:b w:val="false"/>
          <w:i w:val="false"/>
          <w:color w:val="000000"/>
          <w:sz w:val="28"/>
        </w:rPr>
        <w:t>
      7. 2-бағанда табиғи монополия субъектілерінің атауы көрсетіледі.</w:t>
      </w:r>
    </w:p>
    <w:bookmarkEnd w:id="108"/>
    <w:bookmarkStart w:name="z128" w:id="109"/>
    <w:p>
      <w:pPr>
        <w:spacing w:after="0"/>
        <w:ind w:left="0"/>
        <w:jc w:val="both"/>
      </w:pPr>
      <w:r>
        <w:rPr>
          <w:rFonts w:ascii="Times New Roman"/>
          <w:b w:val="false"/>
          <w:i w:val="false"/>
          <w:color w:val="000000"/>
          <w:sz w:val="28"/>
        </w:rPr>
        <w:t>
      8. 3-бағанда электр желілерінің ұзындығы километрмен көрсетіледі.</w:t>
      </w:r>
    </w:p>
    <w:bookmarkEnd w:id="109"/>
    <w:bookmarkStart w:name="z129" w:id="110"/>
    <w:p>
      <w:pPr>
        <w:spacing w:after="0"/>
        <w:ind w:left="0"/>
        <w:jc w:val="both"/>
      </w:pPr>
      <w:r>
        <w:rPr>
          <w:rFonts w:ascii="Times New Roman"/>
          <w:b w:val="false"/>
          <w:i w:val="false"/>
          <w:color w:val="000000"/>
          <w:sz w:val="28"/>
        </w:rPr>
        <w:t>
      9. 4-бағанда кіші станцияның, кешенді трансформаторлық кіші станцияның, тарату пунктінің, трансформаторлық пункттің саны бірлікпен көрсетіледі.</w:t>
      </w:r>
    </w:p>
    <w:bookmarkEnd w:id="110"/>
    <w:bookmarkStart w:name="z130" w:id="111"/>
    <w:p>
      <w:pPr>
        <w:spacing w:after="0"/>
        <w:ind w:left="0"/>
        <w:jc w:val="both"/>
      </w:pPr>
      <w:r>
        <w:rPr>
          <w:rFonts w:ascii="Times New Roman"/>
          <w:b w:val="false"/>
          <w:i w:val="false"/>
          <w:color w:val="000000"/>
          <w:sz w:val="28"/>
        </w:rPr>
        <w:t>
      10. 5-бағанда электр желілерінің тозуы пайызбен көрсетіледі.</w:t>
      </w:r>
    </w:p>
    <w:bookmarkEnd w:id="1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 қазандағы</w:t>
            </w:r>
            <w:r>
              <w:br/>
            </w:r>
            <w:r>
              <w:rPr>
                <w:rFonts w:ascii="Times New Roman"/>
                <w:b w:val="false"/>
                <w:i w:val="false"/>
                <w:color w:val="000000"/>
                <w:sz w:val="20"/>
              </w:rPr>
              <w:t>№ 357-н/қ Бұйрыққа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4" w:id="112"/>
    <w:p>
      <w:pPr>
        <w:spacing w:after="0"/>
        <w:ind w:left="0"/>
        <w:jc w:val="both"/>
      </w:pPr>
      <w:r>
        <w:rPr>
          <w:rFonts w:ascii="Times New Roman"/>
          <w:b w:val="false"/>
          <w:i w:val="false"/>
          <w:color w:val="000000"/>
          <w:sz w:val="28"/>
        </w:rPr>
        <w:t xml:space="preserve">
      Ұсынылады: Қазақстан Республикасының Энергетика министрлігіне </w:t>
      </w:r>
    </w:p>
    <w:bookmarkEnd w:id="112"/>
    <w:bookmarkStart w:name="z135" w:id="113"/>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www.gov.kz</w:t>
      </w:r>
    </w:p>
    <w:bookmarkEnd w:id="113"/>
    <w:bookmarkStart w:name="z136" w:id="114"/>
    <w:p>
      <w:pPr>
        <w:spacing w:after="0"/>
        <w:ind w:left="0"/>
        <w:jc w:val="both"/>
      </w:pPr>
      <w:r>
        <w:rPr>
          <w:rFonts w:ascii="Times New Roman"/>
          <w:b w:val="false"/>
          <w:i w:val="false"/>
          <w:color w:val="000000"/>
          <w:sz w:val="28"/>
        </w:rPr>
        <w:t>
      Әкімшілік деректерді өтеусіз негізде жинауға арналған әкімшілік нысанның атауы: Мұнай-газ химиясы өнімдерін өндіру туралы ай сайынғы есеп</w:t>
      </w:r>
    </w:p>
    <w:bookmarkEnd w:id="114"/>
    <w:bookmarkStart w:name="z137" w:id="11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1-МГХӨӨ</w:t>
      </w:r>
    </w:p>
    <w:bookmarkEnd w:id="115"/>
    <w:bookmarkStart w:name="z138" w:id="116"/>
    <w:p>
      <w:pPr>
        <w:spacing w:after="0"/>
        <w:ind w:left="0"/>
        <w:jc w:val="both"/>
      </w:pPr>
      <w:r>
        <w:rPr>
          <w:rFonts w:ascii="Times New Roman"/>
          <w:b w:val="false"/>
          <w:i w:val="false"/>
          <w:color w:val="000000"/>
          <w:sz w:val="28"/>
        </w:rPr>
        <w:t>
      Кезеңділік: ай сайын</w:t>
      </w:r>
    </w:p>
    <w:bookmarkEnd w:id="116"/>
    <w:bookmarkStart w:name="z139" w:id="117"/>
    <w:p>
      <w:pPr>
        <w:spacing w:after="0"/>
        <w:ind w:left="0"/>
        <w:jc w:val="both"/>
      </w:pPr>
      <w:r>
        <w:rPr>
          <w:rFonts w:ascii="Times New Roman"/>
          <w:b w:val="false"/>
          <w:i w:val="false"/>
          <w:color w:val="000000"/>
          <w:sz w:val="28"/>
        </w:rPr>
        <w:t>
      Есепті кезең: 20__ жылдың ____ айы</w:t>
      </w:r>
    </w:p>
    <w:bookmarkEnd w:id="117"/>
    <w:bookmarkStart w:name="z140" w:id="11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мұнай-газ химиясы өнімдерін өндірушілер</w:t>
      </w:r>
    </w:p>
    <w:bookmarkEnd w:id="118"/>
    <w:bookmarkStart w:name="z141" w:id="11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5 (бесінші) күнінен кешіктірмей</w:t>
      </w:r>
    </w:p>
    <w:bookmarkEnd w:id="119"/>
    <w:bookmarkStart w:name="z142" w:id="120"/>
    <w:p>
      <w:pPr>
        <w:spacing w:after="0"/>
        <w:ind w:left="0"/>
        <w:jc w:val="both"/>
      </w:pPr>
      <w:r>
        <w:rPr>
          <w:rFonts w:ascii="Times New Roman"/>
          <w:b w:val="false"/>
          <w:i w:val="false"/>
          <w:color w:val="000000"/>
          <w:sz w:val="28"/>
        </w:rPr>
        <w:t xml:space="preserve">
      Бизнес сәйкестендіру нөмірі </w:t>
      </w:r>
    </w:p>
    <w:bookmarkEnd w:id="120"/>
    <w:p>
      <w:pPr>
        <w:spacing w:after="0"/>
        <w:ind w:left="0"/>
        <w:jc w:val="both"/>
      </w:pPr>
      <w:r>
        <w:drawing>
          <wp:inline distT="0" distB="0" distL="0" distR="0">
            <wp:extent cx="37465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7465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3" w:id="121"/>
    <w:p>
      <w:pPr>
        <w:spacing w:after="0"/>
        <w:ind w:left="0"/>
        <w:jc w:val="both"/>
      </w:pPr>
      <w:r>
        <w:rPr>
          <w:rFonts w:ascii="Times New Roman"/>
          <w:b w:val="false"/>
          <w:i w:val="false"/>
          <w:color w:val="000000"/>
          <w:sz w:val="28"/>
        </w:rPr>
        <w:t>
      Жинау әдісі: электрондық түрде.</w:t>
      </w:r>
    </w:p>
    <w:bookmarkEnd w:id="121"/>
    <w:bookmarkStart w:name="z144" w:id="122"/>
    <w:p>
      <w:pPr>
        <w:spacing w:after="0"/>
        <w:ind w:left="0"/>
        <w:jc w:val="left"/>
      </w:pPr>
      <w:r>
        <w:rPr>
          <w:rFonts w:ascii="Times New Roman"/>
          <w:b/>
          <w:i w:val="false"/>
          <w:color w:val="000000"/>
        </w:rPr>
        <w:t xml:space="preserve"> 20__ жылдың _____ бойынша (айы) мұнай-газ химиясы өнімдерін өндіру туралы ай сайынғы есеп</w:t>
      </w:r>
    </w:p>
    <w:bookmarkEnd w:id="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Өндірілген</w:t>
            </w:r>
            <w:r>
              <w:rPr>
                <w:rFonts w:ascii="Times New Roman"/>
                <w:b/>
                <w:i w:val="false"/>
                <w:color w:val="000000"/>
                <w:sz w:val="20"/>
              </w:rPr>
              <w:t xml:space="preserve"> мұнай-газ химиясы өнімдерінің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123"/>
          <w:p>
            <w:pPr>
              <w:spacing w:after="20"/>
              <w:ind w:left="20"/>
              <w:jc w:val="both"/>
            </w:pPr>
            <w:r>
              <w:rPr>
                <w:rFonts w:ascii="Times New Roman"/>
                <w:b w:val="false"/>
                <w:i w:val="false"/>
                <w:color w:val="000000"/>
                <w:sz w:val="20"/>
              </w:rPr>
              <w:t>
</w:t>
            </w:r>
            <w:r>
              <w:rPr>
                <w:rFonts w:ascii="Times New Roman"/>
                <w:b/>
                <w:i w:val="false"/>
                <w:color w:val="000000"/>
                <w:sz w:val="20"/>
              </w:rPr>
              <w:t>Өндірілген</w:t>
            </w:r>
            <w:r>
              <w:rPr>
                <w:rFonts w:ascii="Times New Roman"/>
                <w:b w:val="false"/>
                <w:i w:val="false"/>
                <w:color w:val="000000"/>
                <w:sz w:val="20"/>
              </w:rPr>
              <w:t xml:space="preserve"> </w:t>
            </w:r>
          </w:p>
          <w:bookmarkEnd w:id="123"/>
          <w:p>
            <w:pPr>
              <w:spacing w:after="20"/>
              <w:ind w:left="20"/>
              <w:jc w:val="both"/>
            </w:pPr>
            <w:r>
              <w:rPr>
                <w:rFonts w:ascii="Times New Roman"/>
                <w:b w:val="false"/>
                <w:i w:val="false"/>
                <w:color w:val="000000"/>
                <w:sz w:val="20"/>
              </w:rPr>
              <w:t>
</w:t>
            </w:r>
            <w:r>
              <w:rPr>
                <w:rFonts w:ascii="Times New Roman"/>
                <w:b/>
                <w:i w:val="false"/>
                <w:color w:val="000000"/>
                <w:sz w:val="20"/>
              </w:rPr>
              <w:t xml:space="preserve">мұнай-газ химиясы өнімдерінің </w:t>
            </w:r>
          </w:p>
          <w:p>
            <w:pPr>
              <w:spacing w:after="20"/>
              <w:ind w:left="20"/>
              <w:jc w:val="both"/>
            </w:pPr>
            <w:r>
              <w:rPr>
                <w:rFonts w:ascii="Times New Roman"/>
                <w:b w:val="false"/>
                <w:i w:val="false"/>
                <w:color w:val="000000"/>
                <w:sz w:val="20"/>
              </w:rPr>
              <w:t>
</w:t>
            </w:r>
            <w:r>
              <w:rPr>
                <w:rFonts w:ascii="Times New Roman"/>
                <w:b/>
                <w:i w:val="false"/>
                <w:color w:val="000000"/>
                <w:sz w:val="20"/>
              </w:rPr>
              <w:t>нақты көлемі,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Мұнай-газ</w:t>
            </w:r>
            <w:r>
              <w:rPr>
                <w:rFonts w:ascii="Times New Roman"/>
                <w:b/>
                <w:i w:val="false"/>
                <w:color w:val="000000"/>
                <w:sz w:val="20"/>
              </w:rPr>
              <w:t xml:space="preserve"> химиясы өнімдерін өндіру үшін тұтынылған шикізат түрінің көлемі,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Мұнай-газ химиясы өнімдерін өндіру үшін тұтынылған шикізаттың өлшем бірлігі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7" w:id="124"/>
    <w:p>
      <w:pPr>
        <w:spacing w:after="0"/>
        <w:ind w:left="0"/>
        <w:jc w:val="both"/>
      </w:pPr>
      <w:r>
        <w:rPr>
          <w:rFonts w:ascii="Times New Roman"/>
          <w:b w:val="false"/>
          <w:i w:val="false"/>
          <w:color w:val="000000"/>
          <w:sz w:val="28"/>
        </w:rPr>
        <w:t xml:space="preserve">
      Атауы ________________________ </w:t>
      </w:r>
    </w:p>
    <w:bookmarkEnd w:id="124"/>
    <w:bookmarkStart w:name="z148" w:id="125"/>
    <w:p>
      <w:pPr>
        <w:spacing w:after="0"/>
        <w:ind w:left="0"/>
        <w:jc w:val="both"/>
      </w:pPr>
      <w:r>
        <w:rPr>
          <w:rFonts w:ascii="Times New Roman"/>
          <w:b w:val="false"/>
          <w:i w:val="false"/>
          <w:color w:val="000000"/>
          <w:sz w:val="28"/>
        </w:rPr>
        <w:t>
      Мекенжайы ________________________</w:t>
      </w:r>
    </w:p>
    <w:bookmarkEnd w:id="125"/>
    <w:bookmarkStart w:name="z149" w:id="126"/>
    <w:p>
      <w:pPr>
        <w:spacing w:after="0"/>
        <w:ind w:left="0"/>
        <w:jc w:val="both"/>
      </w:pPr>
      <w:r>
        <w:rPr>
          <w:rFonts w:ascii="Times New Roman"/>
          <w:b w:val="false"/>
          <w:i w:val="false"/>
          <w:color w:val="000000"/>
          <w:sz w:val="28"/>
        </w:rPr>
        <w:t>
      Телефоны ______________________________________________________</w:t>
      </w:r>
    </w:p>
    <w:bookmarkEnd w:id="126"/>
    <w:bookmarkStart w:name="z150" w:id="127"/>
    <w:p>
      <w:pPr>
        <w:spacing w:after="0"/>
        <w:ind w:left="0"/>
        <w:jc w:val="both"/>
      </w:pPr>
      <w:r>
        <w:rPr>
          <w:rFonts w:ascii="Times New Roman"/>
          <w:b w:val="false"/>
          <w:i w:val="false"/>
          <w:color w:val="000000"/>
          <w:sz w:val="28"/>
        </w:rPr>
        <w:t>
      Электрондық пошта мекенжайы ___________________________________</w:t>
      </w:r>
    </w:p>
    <w:bookmarkEnd w:id="127"/>
    <w:bookmarkStart w:name="z151" w:id="128"/>
    <w:p>
      <w:pPr>
        <w:spacing w:after="0"/>
        <w:ind w:left="0"/>
        <w:jc w:val="both"/>
      </w:pPr>
      <w:r>
        <w:rPr>
          <w:rFonts w:ascii="Times New Roman"/>
          <w:b w:val="false"/>
          <w:i w:val="false"/>
          <w:color w:val="000000"/>
          <w:sz w:val="28"/>
        </w:rPr>
        <w:t xml:space="preserve">
      Орындаушы _____________________________________ ______________ </w:t>
      </w:r>
    </w:p>
    <w:bookmarkEnd w:id="128"/>
    <w:bookmarkStart w:name="z152" w:id="129"/>
    <w:p>
      <w:pPr>
        <w:spacing w:after="0"/>
        <w:ind w:left="0"/>
        <w:jc w:val="both"/>
      </w:pPr>
      <w:r>
        <w:rPr>
          <w:rFonts w:ascii="Times New Roman"/>
          <w:b w:val="false"/>
          <w:i w:val="false"/>
          <w:color w:val="000000"/>
          <w:sz w:val="28"/>
        </w:rPr>
        <w:t>
      (тегі, аты және әкесінің аты (ол болған жағдайда)) (электрондық цифрлық қолтаңба)</w:t>
      </w:r>
    </w:p>
    <w:bookmarkEnd w:id="129"/>
    <w:bookmarkStart w:name="z153" w:id="130"/>
    <w:p>
      <w:pPr>
        <w:spacing w:after="0"/>
        <w:ind w:left="0"/>
        <w:jc w:val="both"/>
      </w:pPr>
      <w:r>
        <w:rPr>
          <w:rFonts w:ascii="Times New Roman"/>
          <w:b w:val="false"/>
          <w:i w:val="false"/>
          <w:color w:val="000000"/>
          <w:sz w:val="28"/>
        </w:rPr>
        <w:t>
      Басшы немесе оның міндетін атқарушы адам</w:t>
      </w:r>
    </w:p>
    <w:bookmarkEnd w:id="130"/>
    <w:bookmarkStart w:name="z154" w:id="131"/>
    <w:p>
      <w:pPr>
        <w:spacing w:after="0"/>
        <w:ind w:left="0"/>
        <w:jc w:val="both"/>
      </w:pPr>
      <w:r>
        <w:rPr>
          <w:rFonts w:ascii="Times New Roman"/>
          <w:b w:val="false"/>
          <w:i w:val="false"/>
          <w:color w:val="000000"/>
          <w:sz w:val="28"/>
        </w:rPr>
        <w:t>
      __________________________________________ ________________</w:t>
      </w:r>
    </w:p>
    <w:bookmarkEnd w:id="131"/>
    <w:bookmarkStart w:name="z155" w:id="132"/>
    <w:p>
      <w:pPr>
        <w:spacing w:after="0"/>
        <w:ind w:left="0"/>
        <w:jc w:val="both"/>
      </w:pPr>
      <w:r>
        <w:rPr>
          <w:rFonts w:ascii="Times New Roman"/>
          <w:b w:val="false"/>
          <w:i w:val="false"/>
          <w:color w:val="000000"/>
          <w:sz w:val="28"/>
        </w:rPr>
        <w:t>
      (тегі, аты және әкесінің аты (ол болған жағдайда)) (электрондық цифрлық қолтаңба)</w:t>
      </w:r>
    </w:p>
    <w:bookmarkEnd w:id="132"/>
    <w:bookmarkStart w:name="z156" w:id="133"/>
    <w:p>
      <w:pPr>
        <w:spacing w:after="0"/>
        <w:ind w:left="0"/>
        <w:jc w:val="both"/>
      </w:pPr>
      <w:r>
        <w:rPr>
          <w:rFonts w:ascii="Times New Roman"/>
          <w:b w:val="false"/>
          <w:i w:val="false"/>
          <w:color w:val="000000"/>
          <w:sz w:val="28"/>
        </w:rPr>
        <w:t>
      Ескертпе: "Мұнай-газ химиясы өнімдерін өндіру туралы ай сайынғы есеп" әкімшілік деректерін өтеусіз негізде жинауға арналған нысанын толтыру жөніндегі түсіндірме осы нысанға қосымшада келтірілген.</w:t>
      </w:r>
    </w:p>
    <w:bookmarkEnd w:id="1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"Мұнай-газ химиясы өнімдерін</w:t>
            </w:r>
            <w:r>
              <w:br/>
            </w:r>
            <w:r>
              <w:rPr>
                <w:rFonts w:ascii="Times New Roman"/>
                <w:b w:val="false"/>
                <w:i w:val="false"/>
                <w:color w:val="000000"/>
                <w:sz w:val="20"/>
              </w:rPr>
              <w:t>өндіру туралы ай сайынғы есеп"</w:t>
            </w:r>
            <w:r>
              <w:br/>
            </w:r>
            <w:r>
              <w:rPr>
                <w:rFonts w:ascii="Times New Roman"/>
                <w:b w:val="false"/>
                <w:i w:val="false"/>
                <w:color w:val="000000"/>
                <w:sz w:val="20"/>
              </w:rPr>
              <w:t>әкімшілік деректерін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нысанына қосымша</w:t>
            </w:r>
          </w:p>
        </w:tc>
      </w:tr>
    </w:tbl>
    <w:bookmarkStart w:name="z158" w:id="134"/>
    <w:p>
      <w:pPr>
        <w:spacing w:after="0"/>
        <w:ind w:left="0"/>
        <w:jc w:val="left"/>
      </w:pPr>
      <w:r>
        <w:rPr>
          <w:rFonts w:ascii="Times New Roman"/>
          <w:b/>
          <w:i w:val="false"/>
          <w:color w:val="000000"/>
        </w:rPr>
        <w:t xml:space="preserve"> "Мұнай-газ химиясы өнімдерін өндіру туралы ай сайынғы есеп" әкімшілік деректерін өтеусіз негізде жинауға арналған нысанын толтыру жөніндегі түсіндірме (индексі: № 1-МГХӨӨ, кезеңділігі: ай сайын)</w:t>
      </w:r>
    </w:p>
    <w:bookmarkEnd w:id="134"/>
    <w:bookmarkStart w:name="z159" w:id="135"/>
    <w:p>
      <w:pPr>
        <w:spacing w:after="0"/>
        <w:ind w:left="0"/>
        <w:jc w:val="left"/>
      </w:pPr>
      <w:r>
        <w:rPr>
          <w:rFonts w:ascii="Times New Roman"/>
          <w:b/>
          <w:i w:val="false"/>
          <w:color w:val="000000"/>
        </w:rPr>
        <w:t xml:space="preserve"> 1-тарау. Жалпы ережелер</w:t>
      </w:r>
    </w:p>
    <w:bookmarkEnd w:id="135"/>
    <w:bookmarkStart w:name="z160" w:id="136"/>
    <w:p>
      <w:pPr>
        <w:spacing w:after="0"/>
        <w:ind w:left="0"/>
        <w:jc w:val="both"/>
      </w:pPr>
      <w:r>
        <w:rPr>
          <w:rFonts w:ascii="Times New Roman"/>
          <w:b w:val="false"/>
          <w:i w:val="false"/>
          <w:color w:val="000000"/>
          <w:sz w:val="28"/>
        </w:rPr>
        <w:t xml:space="preserve">
      1. Осы түсіндірме "Мұнай-газ химиясы өнімдерін өндіру туралы ай сайынғы есеп" әкімшілік деректерін өтеусіз негізде жинауға арналған нысанын (бұдан әрі – Нысан) толтыру бойынша бірыңғай талаптарды айқындайды. </w:t>
      </w:r>
    </w:p>
    <w:bookmarkEnd w:id="136"/>
    <w:bookmarkStart w:name="z161" w:id="137"/>
    <w:p>
      <w:pPr>
        <w:spacing w:after="0"/>
        <w:ind w:left="0"/>
        <w:jc w:val="both"/>
      </w:pPr>
      <w:r>
        <w:rPr>
          <w:rFonts w:ascii="Times New Roman"/>
          <w:b w:val="false"/>
          <w:i w:val="false"/>
          <w:color w:val="000000"/>
          <w:sz w:val="28"/>
        </w:rPr>
        <w:t>
      2. Нысанды мұнай-газ химиясы өнімдерін өндірушілер толтырады.</w:t>
      </w:r>
    </w:p>
    <w:bookmarkEnd w:id="137"/>
    <w:bookmarkStart w:name="z162" w:id="138"/>
    <w:p>
      <w:pPr>
        <w:spacing w:after="0"/>
        <w:ind w:left="0"/>
        <w:jc w:val="both"/>
      </w:pPr>
      <w:r>
        <w:rPr>
          <w:rFonts w:ascii="Times New Roman"/>
          <w:b w:val="false"/>
          <w:i w:val="false"/>
          <w:color w:val="000000"/>
          <w:sz w:val="28"/>
        </w:rPr>
        <w:t>
      3. Нысанға басшы не оның міндетін атқарушы адам тегін, атын, әкесінің атын (ол болған жағдайда) көрсете отырып, қол қояды.</w:t>
      </w:r>
    </w:p>
    <w:bookmarkEnd w:id="138"/>
    <w:bookmarkStart w:name="z163" w:id="139"/>
    <w:p>
      <w:pPr>
        <w:spacing w:after="0"/>
        <w:ind w:left="0"/>
        <w:jc w:val="both"/>
      </w:pPr>
      <w:r>
        <w:rPr>
          <w:rFonts w:ascii="Times New Roman"/>
          <w:b w:val="false"/>
          <w:i w:val="false"/>
          <w:color w:val="000000"/>
          <w:sz w:val="28"/>
        </w:rPr>
        <w:t>
      4. Нысанды мұнай-газ химиясы өнімдерін өндірушілер Қазақстан Республикасының Энергетика министрлігіне ай сайын есепті кезеңнен кейінгі айдың 5 (бесінші) күнінен кешіктірмей ұсынады.</w:t>
      </w:r>
    </w:p>
    <w:bookmarkEnd w:id="139"/>
    <w:bookmarkStart w:name="z164" w:id="140"/>
    <w:p>
      <w:pPr>
        <w:spacing w:after="0"/>
        <w:ind w:left="0"/>
        <w:jc w:val="both"/>
      </w:pPr>
      <w:r>
        <w:rPr>
          <w:rFonts w:ascii="Times New Roman"/>
          <w:b w:val="false"/>
          <w:i w:val="false"/>
          <w:color w:val="000000"/>
          <w:sz w:val="28"/>
        </w:rPr>
        <w:t>
      5. Нысан қазақ және орыс тілдерінде толтырылады.</w:t>
      </w:r>
    </w:p>
    <w:bookmarkEnd w:id="140"/>
    <w:bookmarkStart w:name="z165" w:id="141"/>
    <w:p>
      <w:pPr>
        <w:spacing w:after="0"/>
        <w:ind w:left="0"/>
        <w:jc w:val="left"/>
      </w:pPr>
      <w:r>
        <w:rPr>
          <w:rFonts w:ascii="Times New Roman"/>
          <w:b/>
          <w:i w:val="false"/>
          <w:color w:val="000000"/>
        </w:rPr>
        <w:t xml:space="preserve"> 2-тарау. Нысанды толтыру жөніндегі түсіндірме</w:t>
      </w:r>
    </w:p>
    <w:bookmarkEnd w:id="141"/>
    <w:bookmarkStart w:name="z166" w:id="142"/>
    <w:p>
      <w:pPr>
        <w:spacing w:after="0"/>
        <w:ind w:left="0"/>
        <w:jc w:val="both"/>
      </w:pPr>
      <w:r>
        <w:rPr>
          <w:rFonts w:ascii="Times New Roman"/>
          <w:b w:val="false"/>
          <w:i w:val="false"/>
          <w:color w:val="000000"/>
          <w:sz w:val="28"/>
        </w:rPr>
        <w:t>
      6. 1-бағанда өндірілген мұнай-газ химиясы өнімдерінің атауы көрсетіледі.</w:t>
      </w:r>
    </w:p>
    <w:bookmarkEnd w:id="142"/>
    <w:bookmarkStart w:name="z167" w:id="143"/>
    <w:p>
      <w:pPr>
        <w:spacing w:after="0"/>
        <w:ind w:left="0"/>
        <w:jc w:val="both"/>
      </w:pPr>
      <w:r>
        <w:rPr>
          <w:rFonts w:ascii="Times New Roman"/>
          <w:b w:val="false"/>
          <w:i w:val="false"/>
          <w:color w:val="000000"/>
          <w:sz w:val="28"/>
        </w:rPr>
        <w:t>
      7. 2-бағанда есепті айда өндірілген мұнай-газ химиясы өнімдерінің нақты көлемі тоннамен көрсетіледі.</w:t>
      </w:r>
    </w:p>
    <w:bookmarkEnd w:id="143"/>
    <w:bookmarkStart w:name="z168" w:id="144"/>
    <w:p>
      <w:pPr>
        <w:spacing w:after="0"/>
        <w:ind w:left="0"/>
        <w:jc w:val="both"/>
      </w:pPr>
      <w:r>
        <w:rPr>
          <w:rFonts w:ascii="Times New Roman"/>
          <w:b w:val="false"/>
          <w:i w:val="false"/>
          <w:color w:val="000000"/>
          <w:sz w:val="28"/>
        </w:rPr>
        <w:t>
      8. 3-бағанда мұнай-газ химиясы өнімдерін өндіру үшін тұтынылған шикізат түрінің көлемі тоннамен көрсетіледі.</w:t>
      </w:r>
    </w:p>
    <w:bookmarkEnd w:id="144"/>
    <w:bookmarkStart w:name="z169" w:id="145"/>
    <w:p>
      <w:pPr>
        <w:spacing w:after="0"/>
        <w:ind w:left="0"/>
        <w:jc w:val="both"/>
      </w:pPr>
      <w:r>
        <w:rPr>
          <w:rFonts w:ascii="Times New Roman"/>
          <w:b w:val="false"/>
          <w:i w:val="false"/>
          <w:color w:val="000000"/>
          <w:sz w:val="28"/>
        </w:rPr>
        <w:t>
      9. 4-бағанда мұнай-газ химиясы өнімдерін өндіру үшін тұтынылған шикізаттың өлшем бірлігі көрсетіледі.</w:t>
      </w:r>
    </w:p>
    <w:bookmarkEnd w:id="145"/>
    <w:bookmarkStart w:name="z170" w:id="146"/>
    <w:p>
      <w:pPr>
        <w:spacing w:after="0"/>
        <w:ind w:left="0"/>
        <w:jc w:val="both"/>
      </w:pPr>
      <w:r>
        <w:rPr>
          <w:rFonts w:ascii="Times New Roman"/>
          <w:b w:val="false"/>
          <w:i w:val="false"/>
          <w:color w:val="000000"/>
          <w:sz w:val="28"/>
        </w:rPr>
        <w:t>
      10. 5-бағанда мұнай-газ химиясы өнімдерін өндіру үшін тұтынылған шикізаттың нақты көлемі тоннамен көрсетіледі.</w:t>
      </w:r>
    </w:p>
    <w:bookmarkEnd w:id="14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