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0c7b0f" w14:textId="50c7b0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5 қазандағы № 164 бұйрығы. Қазақстан Республикасының Әділет министрлігінде 2026 жылғы 7 қазанда № 40113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өзгерістер мен толықтыру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1"/>
    <w:bookmarkStart w:name="z6" w:id="2"/>
    <w:p>
      <w:pPr>
        <w:spacing w:after="0"/>
        <w:ind w:left="0"/>
        <w:jc w:val="both"/>
      </w:pPr>
      <w:r>
        <w:rPr>
          <w:rFonts w:ascii="Times New Roman"/>
          <w:b w:val="false"/>
          <w:i w:val="false"/>
          <w:color w:val="000000"/>
          <w:sz w:val="28"/>
        </w:rPr>
        <w:t>
      2. Қазақстан Республикасы Ұлттық экономика министрлігінің Табиғи монополияларды реттеу комитеті Қазақстан Республикасының заңнамасында белгіленген тәртіппен осы бұйрықтың Қазақстан Республикасы Әділет министрлігінде мемлекеттік тіркелуін және оны Қазақстан Республикасы Ұлттық экономика министрлігінің интернет-ресурсында орналастыруды қамтамасыз етсін.</w:t>
      </w:r>
    </w:p>
    <w:bookmarkEnd w:id="2"/>
    <w:bookmarkStart w:name="z7"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3"/>
    <w:bookmarkStart w:name="z8" w:id="4"/>
    <w:p>
      <w:pPr>
        <w:spacing w:after="0"/>
        <w:ind w:left="0"/>
        <w:jc w:val="both"/>
      </w:pPr>
      <w:r>
        <w:rPr>
          <w:rFonts w:ascii="Times New Roman"/>
          <w:b w:val="false"/>
          <w:i w:val="false"/>
          <w:color w:val="000000"/>
          <w:sz w:val="28"/>
        </w:rPr>
        <w:t>
      4. Осы бұйрық 2036 жылғы 1 қаңтардан бастап қолданысқа енгізілетін Тізбенің 1-тармақтың сегізінші абзацын қоспағанда,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Жасанды интеллект және </w:t>
      </w:r>
    </w:p>
    <w:p>
      <w:pPr>
        <w:spacing w:after="0"/>
        <w:ind w:left="0"/>
        <w:jc w:val="both"/>
      </w:pPr>
      <w:r>
        <w:rPr>
          <w:rFonts w:ascii="Times New Roman"/>
          <w:b w:val="false"/>
          <w:i w:val="false"/>
          <w:color w:val="000000"/>
          <w:sz w:val="28"/>
        </w:rPr>
        <w:t>
      цифрлық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Көлік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Өнеркәсіп және құрылыс</w:t>
      </w:r>
    </w:p>
    <w:p>
      <w:pPr>
        <w:spacing w:after="0"/>
        <w:ind w:left="0"/>
        <w:jc w:val="both"/>
      </w:pPr>
      <w:r>
        <w:rPr>
          <w:rFonts w:ascii="Times New Roman"/>
          <w:b w:val="false"/>
          <w:i w:val="false"/>
          <w:color w:val="000000"/>
          <w:sz w:val="28"/>
        </w:rPr>
        <w:t>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Су ресурстары және ирригация</w:t>
      </w:r>
    </w:p>
    <w:p>
      <w:pPr>
        <w:spacing w:after="0"/>
        <w:ind w:left="0"/>
        <w:jc w:val="both"/>
      </w:pPr>
      <w:r>
        <w:rPr>
          <w:rFonts w:ascii="Times New Roman"/>
          <w:b w:val="false"/>
          <w:i w:val="false"/>
          <w:color w:val="000000"/>
          <w:sz w:val="28"/>
        </w:rPr>
        <w:t>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2026 жылғы 5 қазандағы</w:t>
            </w:r>
            <w:r>
              <w:br/>
            </w:r>
            <w:r>
              <w:rPr>
                <w:rFonts w:ascii="Times New Roman"/>
                <w:b w:val="false"/>
                <w:i w:val="false"/>
                <w:color w:val="000000"/>
                <w:sz w:val="20"/>
              </w:rPr>
              <w:t>№ 164 Бұйрықпен</w:t>
            </w:r>
            <w:r>
              <w:br/>
            </w:r>
            <w:r>
              <w:rPr>
                <w:rFonts w:ascii="Times New Roman"/>
                <w:b w:val="false"/>
                <w:i w:val="false"/>
                <w:color w:val="000000"/>
                <w:sz w:val="20"/>
              </w:rPr>
              <w:t>бекітілген</w:t>
            </w:r>
          </w:p>
        </w:tc>
      </w:tr>
    </w:tbl>
    <w:bookmarkStart w:name="z29" w:id="5"/>
    <w:p>
      <w:pPr>
        <w:spacing w:after="0"/>
        <w:ind w:left="0"/>
        <w:jc w:val="left"/>
      </w:pPr>
      <w:r>
        <w:rPr>
          <w:rFonts w:ascii="Times New Roman"/>
          <w:b/>
          <w:i w:val="false"/>
          <w:color w:val="000000"/>
        </w:rPr>
        <w:t xml:space="preserve"> Өзгерістер мен толықтыру енгізілетін кейбір бұйрықтардың тізбесі</w:t>
      </w:r>
    </w:p>
    <w:bookmarkEnd w:id="5"/>
    <w:bookmarkStart w:name="z30" w:id="6"/>
    <w:p>
      <w:pPr>
        <w:spacing w:after="0"/>
        <w:ind w:left="0"/>
        <w:jc w:val="both"/>
      </w:pPr>
      <w:r>
        <w:rPr>
          <w:rFonts w:ascii="Times New Roman"/>
          <w:b w:val="false"/>
          <w:i w:val="false"/>
          <w:color w:val="000000"/>
          <w:sz w:val="28"/>
        </w:rPr>
        <w:t xml:space="preserve">
      1. "Қоғамдық маңызы бар нарықтарда баға белгілеу қағидаларын бекіту туралы" Қазақстан Республикасы Ұлттық экономика министрінің 2017 жылғы 1 ақпандағы № 36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14778 болып тіркелген) мынадай өзгерістер енгізілсін:</w:t>
      </w:r>
    </w:p>
    <w:bookmarkEnd w:id="6"/>
    <w:bookmarkStart w:name="z31" w:id="7"/>
    <w:p>
      <w:pPr>
        <w:spacing w:after="0"/>
        <w:ind w:left="0"/>
        <w:jc w:val="both"/>
      </w:pPr>
      <w:r>
        <w:rPr>
          <w:rFonts w:ascii="Times New Roman"/>
          <w:b w:val="false"/>
          <w:i w:val="false"/>
          <w:color w:val="000000"/>
          <w:sz w:val="28"/>
        </w:rPr>
        <w:t xml:space="preserve">
      көрсетілген бұйрықпен бекітілген Қоғамдық маңызы бар нарықтарда баға белгілеу </w:t>
      </w:r>
      <w:r>
        <w:rPr>
          <w:rFonts w:ascii="Times New Roman"/>
          <w:b w:val="false"/>
          <w:i w:val="false"/>
          <w:color w:val="000000"/>
          <w:sz w:val="28"/>
        </w:rPr>
        <w:t>қағидаларында</w:t>
      </w:r>
      <w:r>
        <w:rPr>
          <w:rFonts w:ascii="Times New Roman"/>
          <w:b w:val="false"/>
          <w:i w:val="false"/>
          <w:color w:val="000000"/>
          <w:sz w:val="28"/>
        </w:rPr>
        <w:t>:</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42-тармақтың</w:t>
      </w:r>
      <w:r>
        <w:rPr>
          <w:rFonts w:ascii="Times New Roman"/>
          <w:b w:val="false"/>
          <w:i w:val="false"/>
          <w:color w:val="000000"/>
          <w:sz w:val="28"/>
        </w:rPr>
        <w:t xml:space="preserve"> жетінші абзацы мынадай редакцияда жазылсын:</w:t>
      </w:r>
    </w:p>
    <w:bookmarkStart w:name="z33" w:id="8"/>
    <w:p>
      <w:pPr>
        <w:spacing w:after="0"/>
        <w:ind w:left="0"/>
        <w:jc w:val="both"/>
      </w:pPr>
      <w:r>
        <w:rPr>
          <w:rFonts w:ascii="Times New Roman"/>
          <w:b w:val="false"/>
          <w:i w:val="false"/>
          <w:color w:val="000000"/>
          <w:sz w:val="28"/>
        </w:rPr>
        <w:t xml:space="preserve">
      "есепті жартыжылдықтан кейінгі айдың жиырма бесінен кешіктірмей, растайтын материалдарды қоса бере отырып, Кодекстің 124-5-бабы </w:t>
      </w:r>
      <w:r>
        <w:rPr>
          <w:rFonts w:ascii="Times New Roman"/>
          <w:b w:val="false"/>
          <w:i w:val="false"/>
          <w:color w:val="000000"/>
          <w:sz w:val="28"/>
        </w:rPr>
        <w:t>1-тармағының</w:t>
      </w:r>
      <w:r>
        <w:rPr>
          <w:rFonts w:ascii="Times New Roman"/>
          <w:b w:val="false"/>
          <w:i w:val="false"/>
          <w:color w:val="000000"/>
          <w:sz w:val="28"/>
        </w:rPr>
        <w:t xml:space="preserve"> 2), 4) және 5) тармақшаларында көрсетілген қоғамдық маңызы бар нарық субъектілерін қоспағанда, шекті бағада ескерілген электр энергиясын, тауарлық газды, сұйытылған мұнай газын сатып алу және (немесе) беру жөніндегі қаражатты пайдалану туралы жартыжылдық ақпаратты;";</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44-тармақтың</w:t>
      </w:r>
      <w:r>
        <w:rPr>
          <w:rFonts w:ascii="Times New Roman"/>
          <w:b w:val="false"/>
          <w:i w:val="false"/>
          <w:color w:val="000000"/>
          <w:sz w:val="28"/>
        </w:rPr>
        <w:t xml:space="preserve"> екінші абзацы мынадай редакцияда жазылсын:</w:t>
      </w:r>
    </w:p>
    <w:bookmarkStart w:name="z35" w:id="9"/>
    <w:p>
      <w:pPr>
        <w:spacing w:after="0"/>
        <w:ind w:left="0"/>
        <w:jc w:val="both"/>
      </w:pPr>
      <w:r>
        <w:rPr>
          <w:rFonts w:ascii="Times New Roman"/>
          <w:b w:val="false"/>
          <w:i w:val="false"/>
          <w:color w:val="000000"/>
          <w:sz w:val="28"/>
        </w:rPr>
        <w:t xml:space="preserve">
      "есепті жартыжылдықтан кейінгі айдың жиырма бесінен кешіктірмей, растайтын материалдарды қоса бере отырып, Кодекстің 124-5-бабы </w:t>
      </w:r>
      <w:r>
        <w:rPr>
          <w:rFonts w:ascii="Times New Roman"/>
          <w:b w:val="false"/>
          <w:i w:val="false"/>
          <w:color w:val="000000"/>
          <w:sz w:val="28"/>
        </w:rPr>
        <w:t>1-тармағының</w:t>
      </w:r>
      <w:r>
        <w:rPr>
          <w:rFonts w:ascii="Times New Roman"/>
          <w:b w:val="false"/>
          <w:i w:val="false"/>
          <w:color w:val="000000"/>
          <w:sz w:val="28"/>
        </w:rPr>
        <w:t xml:space="preserve"> 2), 4) және 5) тармақшаларында көрсетілген қоғамдық маңызы бар нарықтар субъектілерін қоспағанда, шекті бағада ескерілген электр энергиясын, тауарлық газды, сұйытылған мұнай газын сатып алу және (немесе) беру жөніндегі қаражатты пайдалану туралы жартыжылдық ақпаратты;";</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12-қосымша</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12-қосымша</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Start w:name="z38" w:id="10"/>
    <w:p>
      <w:pPr>
        <w:spacing w:after="0"/>
        <w:ind w:left="0"/>
        <w:jc w:val="both"/>
      </w:pPr>
      <w:r>
        <w:rPr>
          <w:rFonts w:ascii="Times New Roman"/>
          <w:b w:val="false"/>
          <w:i w:val="false"/>
          <w:color w:val="000000"/>
          <w:sz w:val="28"/>
        </w:rPr>
        <w:t xml:space="preserve">
      2. "Реттеліп көрсетілетін қызметтердің тізбесін бекіту туралы" Қазақстан Республикасы Ұлттық экономика министрінің 2019 жылғы 18 сәуірдегі № 26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18558 болып тіркелген) мынадай өзгеріс енгізілсін:</w:t>
      </w:r>
    </w:p>
    <w:bookmarkEnd w:id="10"/>
    <w:bookmarkStart w:name="z39" w:id="11"/>
    <w:p>
      <w:pPr>
        <w:spacing w:after="0"/>
        <w:ind w:left="0"/>
        <w:jc w:val="both"/>
      </w:pPr>
      <w:r>
        <w:rPr>
          <w:rFonts w:ascii="Times New Roman"/>
          <w:b w:val="false"/>
          <w:i w:val="false"/>
          <w:color w:val="000000"/>
          <w:sz w:val="28"/>
        </w:rPr>
        <w:t xml:space="preserve">
      көрсетілген бұйрықпен бекітілген Реттеліп көрсетілетін қызметтердің </w:t>
      </w:r>
      <w:r>
        <w:rPr>
          <w:rFonts w:ascii="Times New Roman"/>
          <w:b w:val="false"/>
          <w:i w:val="false"/>
          <w:color w:val="000000"/>
          <w:sz w:val="28"/>
        </w:rPr>
        <w:t>тізбесінде</w:t>
      </w:r>
      <w:r>
        <w:rPr>
          <w:rFonts w:ascii="Times New Roman"/>
          <w:b w:val="false"/>
          <w:i w:val="false"/>
          <w:color w:val="000000"/>
          <w:sz w:val="28"/>
        </w:rPr>
        <w:t>:</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алып тасталсын. </w:t>
      </w:r>
    </w:p>
    <w:bookmarkStart w:name="z41" w:id="12"/>
    <w:p>
      <w:pPr>
        <w:spacing w:after="0"/>
        <w:ind w:left="0"/>
        <w:jc w:val="both"/>
      </w:pPr>
      <w:r>
        <w:rPr>
          <w:rFonts w:ascii="Times New Roman"/>
          <w:b w:val="false"/>
          <w:i w:val="false"/>
          <w:color w:val="000000"/>
          <w:sz w:val="28"/>
        </w:rPr>
        <w:t xml:space="preserve">
      3. "Табиғи монополиялар субъектілерінің қызметін жүзеге асыру қағидаларын бекіту туралы" Қазақстан Республикасы Ұлттық экономика министрінің 2019 жылғы 13 тамыздағы № 73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19242 болып тіркелген) мынадай өзгерістер мен толықтыру енгізілсін:</w:t>
      </w:r>
    </w:p>
    <w:bookmarkEnd w:id="12"/>
    <w:bookmarkStart w:name="z42" w:id="13"/>
    <w:p>
      <w:pPr>
        <w:spacing w:after="0"/>
        <w:ind w:left="0"/>
        <w:jc w:val="both"/>
      </w:pPr>
      <w:r>
        <w:rPr>
          <w:rFonts w:ascii="Times New Roman"/>
          <w:b w:val="false"/>
          <w:i w:val="false"/>
          <w:color w:val="000000"/>
          <w:sz w:val="28"/>
        </w:rPr>
        <w:t xml:space="preserve">
      көрсетілген бұйрықпен бекітілген Табиғи монополиялар субъектілерінің қызметін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17) және 18) тармақшалары мынадай редакцияда жазылсын:</w:t>
      </w:r>
    </w:p>
    <w:bookmarkStart w:name="z44" w:id="14"/>
    <w:p>
      <w:pPr>
        <w:spacing w:after="0"/>
        <w:ind w:left="0"/>
        <w:jc w:val="both"/>
      </w:pPr>
      <w:r>
        <w:rPr>
          <w:rFonts w:ascii="Times New Roman"/>
          <w:b w:val="false"/>
          <w:i w:val="false"/>
          <w:color w:val="000000"/>
          <w:sz w:val="28"/>
        </w:rPr>
        <w:t>
      "17) табиғи монополиялар субъектілері реттеліп көрсетілетін қызметтерді ұсынған кезде технологиялық циклде пайдаланылатын және мүлікті балансқа және (немесе) сенімгерлік басқаруға беру жоспарына сәйкес табиғи монополиялар субъектісіне берілетін мүлікті беру шартын келісу тәртібін;</w:t>
      </w:r>
    </w:p>
    <w:bookmarkEnd w:id="14"/>
    <w:bookmarkStart w:name="z45" w:id="15"/>
    <w:p>
      <w:pPr>
        <w:spacing w:after="0"/>
        <w:ind w:left="0"/>
        <w:jc w:val="both"/>
      </w:pPr>
      <w:r>
        <w:rPr>
          <w:rFonts w:ascii="Times New Roman"/>
          <w:b w:val="false"/>
          <w:i w:val="false"/>
          <w:color w:val="000000"/>
          <w:sz w:val="28"/>
        </w:rPr>
        <w:t>
      18) табиғи монополиялар субъектілері реттеліп көрсетілетін қызметтерді ұсынған кезде технологиялық циклде пайдаланылатын мүлікті балансқа және (немесе) сенімгерлік басқаруға беру жоспарын келісу тәртібін.";</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мазмұндағы 7-1) тармақшамен толықтырылсын:</w:t>
      </w:r>
    </w:p>
    <w:bookmarkStart w:name="z47" w:id="16"/>
    <w:p>
      <w:pPr>
        <w:spacing w:after="0"/>
        <w:ind w:left="0"/>
        <w:jc w:val="both"/>
      </w:pPr>
      <w:r>
        <w:rPr>
          <w:rFonts w:ascii="Times New Roman"/>
          <w:b w:val="false"/>
          <w:i w:val="false"/>
          <w:color w:val="000000"/>
          <w:sz w:val="28"/>
        </w:rPr>
        <w:t>
      "17-1) мемлекеттік көрсетілетін қызмет нәтижесіне автоматтандырылған қол қою - цифрлық объектілер мен жүйелерден барлық қажетті деректер мен растауларды алу шартымен көрсетілетін қызметті берушінің қатысуынсыз мемлекеттік көрсетілетін қызметтің электрондық нәтижесіне электрондық цифрлық қолтаңбаны автоматтандырылған түрде қою;";</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49" w:id="17"/>
    <w:p>
      <w:pPr>
        <w:spacing w:after="0"/>
        <w:ind w:left="0"/>
        <w:jc w:val="both"/>
      </w:pPr>
      <w:r>
        <w:rPr>
          <w:rFonts w:ascii="Times New Roman"/>
          <w:b w:val="false"/>
          <w:i w:val="false"/>
          <w:color w:val="000000"/>
          <w:sz w:val="28"/>
        </w:rPr>
        <w:t xml:space="preserve">
      "6. Мемлекеттік қызмет көрсету процесінің сипаттамасын, нысанын, мазмұны мен нәтижесін, сондай-ақ мемлекеттік көрсетілетін қызметті ұсыну ерекшеліктерін ескере отырып, өзге де мәліметтерді қамтитын мемлекеттік қызметті көрсетуге қойылатын негізгі талаптар тізбесі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"Аэронавигация, әуежайлар және байланыс саласындағы көрсетілетін қызметтерді қоспағанда, Табиғи монополиялар субъектілерінің мемлекеттік тіркеліміне енгізу және шығару" мемлекеттік қызметін көрсетуге қойылатын негізгі талаптардың тізбесінде жазылған.</w:t>
      </w:r>
    </w:p>
    <w:bookmarkEnd w:id="17"/>
    <w:bookmarkStart w:name="z50" w:id="18"/>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 көрсетілетін қызметті алушыға мемлекеттік қызмет көрсету процесін тоқтата тұру туралы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52" w:id="19"/>
    <w:p>
      <w:pPr>
        <w:spacing w:after="0"/>
        <w:ind w:left="0"/>
        <w:jc w:val="both"/>
      </w:pPr>
      <w:r>
        <w:rPr>
          <w:rFonts w:ascii="Times New Roman"/>
          <w:b w:val="false"/>
          <w:i w:val="false"/>
          <w:color w:val="000000"/>
          <w:sz w:val="28"/>
        </w:rPr>
        <w:t xml:space="preserve">
      "7. Көрсетілетін қызметті берушінің құжаттарды қарау мерзімі: </w:t>
      </w:r>
    </w:p>
    <w:bookmarkEnd w:id="19"/>
    <w:bookmarkStart w:name="z53" w:id="20"/>
    <w:p>
      <w:pPr>
        <w:spacing w:after="0"/>
        <w:ind w:left="0"/>
        <w:jc w:val="both"/>
      </w:pPr>
      <w:r>
        <w:rPr>
          <w:rFonts w:ascii="Times New Roman"/>
          <w:b w:val="false"/>
          <w:i w:val="false"/>
          <w:color w:val="000000"/>
          <w:sz w:val="28"/>
        </w:rPr>
        <w:t xml:space="preserve">
      Аэронавигация және әуежайлар және байланыс саласындағы көрсетілетін қызметтерді қоспағанда, табиғи монополиялар субьектілерінің мемлекеттік тіркеліміне енгізу – 30 минутты; </w:t>
      </w:r>
    </w:p>
    <w:bookmarkEnd w:id="20"/>
    <w:bookmarkStart w:name="z54" w:id="21"/>
    <w:p>
      <w:pPr>
        <w:spacing w:after="0"/>
        <w:ind w:left="0"/>
        <w:jc w:val="both"/>
      </w:pPr>
      <w:r>
        <w:rPr>
          <w:rFonts w:ascii="Times New Roman"/>
          <w:b w:val="false"/>
          <w:i w:val="false"/>
          <w:color w:val="000000"/>
          <w:sz w:val="28"/>
        </w:rPr>
        <w:t>
      Аэронавигация және әуежайлар және байланыс саласындағы көрсетілетін қызметтерді қоспағанда, табиғи монополиялар субьектілерінің мемлекеттік тіркелімінен шығару – 2 жұмыс күнін құрайды.</w:t>
      </w:r>
    </w:p>
    <w:bookmarkEnd w:id="21"/>
    <w:bookmarkStart w:name="z55" w:id="22"/>
    <w:p>
      <w:pPr>
        <w:spacing w:after="0"/>
        <w:ind w:left="0"/>
        <w:jc w:val="both"/>
      </w:pPr>
      <w:r>
        <w:rPr>
          <w:rFonts w:ascii="Times New Roman"/>
          <w:b w:val="false"/>
          <w:i w:val="false"/>
          <w:color w:val="000000"/>
          <w:sz w:val="28"/>
        </w:rPr>
        <w:t>
      Көрсетілетін қызметті алушының аэронавигация, әуежайлар және байланыс саласындағы көрсетілетін қызметтерді қоспағанда, Табиғи монополиялар субъектілерінің мемлекеттік тіркеліміне енгізу туралы өтінішін өңдеу рұқсаттар мен хабарламалардың мемлекеттік цифрлық жүйесіне келіп түскен кезден бастап 30 (отыз) минут ішінде жүзеге асырылады, бұдан әрі қорытындылар бойынша рұқсаттар мен хабарламалардың мемлекеттік цифрлық жүйесінің көліктік қолтаңбасы қойылған электрондық құжат нысанындағы аэронавигация, әуежайлар және байланыс саласындағы көрсетілетін қызметтерді қоспағанда, табиғи монополиялар субъектілерінің мемлекеттік тіркеліміне енгізу туралы куәлік қалыптастырылады және көрсетілетін қызметті алушының порталдағы жеке кабинетіне жіберіледі.</w:t>
      </w:r>
    </w:p>
    <w:bookmarkEnd w:id="22"/>
    <w:bookmarkStart w:name="z56" w:id="23"/>
    <w:p>
      <w:pPr>
        <w:spacing w:after="0"/>
        <w:ind w:left="0"/>
        <w:jc w:val="both"/>
      </w:pPr>
      <w:r>
        <w:rPr>
          <w:rFonts w:ascii="Times New Roman"/>
          <w:b w:val="false"/>
          <w:i w:val="false"/>
          <w:color w:val="000000"/>
          <w:sz w:val="28"/>
        </w:rPr>
        <w:t>
      Электрондық нысанда мемлекеттік қызмет көрсету кезінде шешім автоматтандырылған түрде қабылданған жағдайда нәтижесі көрсетілетін қызметті берушінің қатысуынсыз цифрлық жүйемен қалыптастырылады. Нәтижемен келіспеген жағдайда көрсетілетін қызметті алушының оны көрсетілетін қызметті берушінің қатысуымен қайта қарауға құқығы бар.";</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58" w:id="24"/>
    <w:p>
      <w:pPr>
        <w:spacing w:after="0"/>
        <w:ind w:left="0"/>
        <w:jc w:val="both"/>
      </w:pPr>
      <w:r>
        <w:rPr>
          <w:rFonts w:ascii="Times New Roman"/>
          <w:b w:val="false"/>
          <w:i w:val="false"/>
          <w:color w:val="000000"/>
          <w:sz w:val="28"/>
        </w:rPr>
        <w:t xml:space="preserve">
      "9. Көрсетілетін қызметті алушы аэронавигация, әуежайлар және байланыс саласындағы көрсетілетін қызметтерді қоспағанда, табиғи монополиялар субьектілерінің мемлекеттік тіркелімінен шығару бойынша өтінішпен жүгінген кезде көрсетілетін қызметті беруші құжаттар келіп түскен күні (өтініш сағат 18:00-ден кейін түскен жағдайда келесі жұмыс күні, демалыс және мереке күндері түскен жағдайда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(бұдан әрі – Кодекс) сәйкес тіркеледі, өтініштерді қабылдау және мемлекеттік қызметті көрсету нәтижелерін беру келесі жұмыс күні жүзеге асырылады) оларды қабылдауды және тіркеуді жүзеге асырады және жауапты құрылымдық бөлімшеге орындауға береді.</w:t>
      </w:r>
    </w:p>
    <w:bookmarkEnd w:id="24"/>
    <w:bookmarkStart w:name="z59" w:id="25"/>
    <w:p>
      <w:pPr>
        <w:spacing w:after="0"/>
        <w:ind w:left="0"/>
        <w:jc w:val="both"/>
      </w:pPr>
      <w:r>
        <w:rPr>
          <w:rFonts w:ascii="Times New Roman"/>
          <w:b w:val="false"/>
          <w:i w:val="false"/>
          <w:color w:val="000000"/>
          <w:sz w:val="28"/>
        </w:rPr>
        <w:t xml:space="preserve">
      Портал арқылы жүгінген кезде "жеке кабинетте" көрсетілетін қызметті алушының өтініштер тарихында мемлекеттік қызметті көрсетуге арналған сұрау салудың қабылданғаны туралы мәртебе, сондай-ақ мемлекеттік көрсетілетін қызметтің нәтижесін алу күні көрсетілген хабарлама көрсетіледі. </w:t>
      </w:r>
    </w:p>
    <w:bookmarkEnd w:id="25"/>
    <w:bookmarkStart w:name="z60" w:id="26"/>
    <w:p>
      <w:pPr>
        <w:spacing w:after="0"/>
        <w:ind w:left="0"/>
        <w:jc w:val="both"/>
      </w:pPr>
      <w:r>
        <w:rPr>
          <w:rFonts w:ascii="Times New Roman"/>
          <w:b w:val="false"/>
          <w:i w:val="false"/>
          <w:color w:val="000000"/>
          <w:sz w:val="28"/>
        </w:rPr>
        <w:t xml:space="preserve">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осы Қағидаларға </w:t>
      </w:r>
      <w:r>
        <w:rPr>
          <w:rFonts w:ascii="Times New Roman"/>
          <w:b w:val="false"/>
          <w:i w:val="false"/>
          <w:color w:val="000000"/>
          <w:sz w:val="28"/>
        </w:rPr>
        <w:t>1-1-қосымшада</w:t>
      </w:r>
      <w:r>
        <w:rPr>
          <w:rFonts w:ascii="Times New Roman"/>
          <w:b w:val="false"/>
          <w:i w:val="false"/>
          <w:color w:val="000000"/>
          <w:sz w:val="28"/>
        </w:rPr>
        <w:t xml:space="preserve"> көрсетілген құжаттар топтамасын толық ұсынбаған жағдайларда, көрсетілетін қызметті беруші өтінішті цифрлық күту парағы арқылы қабылдайды.</w:t>
      </w:r>
    </w:p>
    <w:bookmarkEnd w:id="26"/>
    <w:bookmarkStart w:name="z61" w:id="27"/>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кемшіліктерді жойғаннан кейін жүзеге асырады.</w:t>
      </w:r>
    </w:p>
    <w:bookmarkEnd w:id="27"/>
    <w:bookmarkStart w:name="z62" w:id="28"/>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1 (бір) жұмыс күні мерзімі белгіленеді, ол мемлекеттік қызмет көрсетудің жалпы мерзіміне енгізілмейді.</w:t>
      </w:r>
    </w:p>
    <w:bookmarkEnd w:id="28"/>
    <w:bookmarkStart w:name="z63" w:id="29"/>
    <w:p>
      <w:pPr>
        <w:spacing w:after="0"/>
        <w:ind w:left="0"/>
        <w:jc w:val="both"/>
      </w:pPr>
      <w:r>
        <w:rPr>
          <w:rFonts w:ascii="Times New Roman"/>
          <w:b w:val="false"/>
          <w:i w:val="false"/>
          <w:color w:val="000000"/>
          <w:sz w:val="28"/>
        </w:rPr>
        <w:t>
      Кемшіліктер жойылған жағдайда көрсетілетін қызметті алушы бастапқы жүгінген күн мемлекеттік көрсетілетін қызметті алуға өтінішті және (немесе) құжаттарды қабылдаған күн болып есептеледі.</w:t>
      </w:r>
    </w:p>
    <w:bookmarkEnd w:id="29"/>
    <w:bookmarkStart w:name="z64" w:id="30"/>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жаңартылады.</w:t>
      </w:r>
    </w:p>
    <w:bookmarkEnd w:id="30"/>
    <w:bookmarkStart w:name="z65" w:id="31"/>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67" w:id="32"/>
    <w:p>
      <w:pPr>
        <w:spacing w:after="0"/>
        <w:ind w:left="0"/>
        <w:jc w:val="both"/>
      </w:pPr>
      <w:r>
        <w:rPr>
          <w:rFonts w:ascii="Times New Roman"/>
          <w:b w:val="false"/>
          <w:i w:val="false"/>
          <w:color w:val="000000"/>
          <w:sz w:val="28"/>
        </w:rPr>
        <w:t>
      "11. Мыналар:</w:t>
      </w:r>
    </w:p>
    <w:bookmarkEnd w:id="32"/>
    <w:bookmarkStart w:name="z68" w:id="33"/>
    <w:p>
      <w:pPr>
        <w:spacing w:after="0"/>
        <w:ind w:left="0"/>
        <w:jc w:val="both"/>
      </w:pPr>
      <w:r>
        <w:rPr>
          <w:rFonts w:ascii="Times New Roman"/>
          <w:b w:val="false"/>
          <w:i w:val="false"/>
          <w:color w:val="000000"/>
          <w:sz w:val="28"/>
        </w:rPr>
        <w:t>
      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дұрыс еместігінің анықталуы;</w:t>
      </w:r>
    </w:p>
    <w:bookmarkEnd w:id="33"/>
    <w:bookmarkStart w:name="z69" w:id="34"/>
    <w:p>
      <w:pPr>
        <w:spacing w:after="0"/>
        <w:ind w:left="0"/>
        <w:jc w:val="both"/>
      </w:pPr>
      <w:r>
        <w:rPr>
          <w:rFonts w:ascii="Times New Roman"/>
          <w:b w:val="false"/>
          <w:i w:val="false"/>
          <w:color w:val="000000"/>
          <w:sz w:val="28"/>
        </w:rPr>
        <w:t>
      2) көрсетілетін қызметті алушы мемлекеттік көрсетілетін қызметті алу үшін ұсынған құжаттардың және (немесе) оларда қамтылған деректердің (мәліметтердің) дұрыс еместігінің анықталуы;</w:t>
      </w:r>
    </w:p>
    <w:bookmarkEnd w:id="34"/>
    <w:bookmarkStart w:name="z70" w:id="35"/>
    <w:p>
      <w:pPr>
        <w:spacing w:after="0"/>
        <w:ind w:left="0"/>
        <w:jc w:val="both"/>
      </w:pPr>
      <w:r>
        <w:rPr>
          <w:rFonts w:ascii="Times New Roman"/>
          <w:b w:val="false"/>
          <w:i w:val="false"/>
          <w:color w:val="000000"/>
          <w:sz w:val="28"/>
        </w:rPr>
        <w:t>
      3)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белгіленген талаптарға сәйкес келмеуі;</w:t>
      </w:r>
    </w:p>
    <w:bookmarkEnd w:id="35"/>
    <w:bookmarkStart w:name="z71" w:id="36"/>
    <w:p>
      <w:pPr>
        <w:spacing w:after="0"/>
        <w:ind w:left="0"/>
        <w:jc w:val="both"/>
      </w:pPr>
      <w:r>
        <w:rPr>
          <w:rFonts w:ascii="Times New Roman"/>
          <w:b w:val="false"/>
          <w:i w:val="false"/>
          <w:color w:val="000000"/>
          <w:sz w:val="28"/>
        </w:rPr>
        <w:t>
      4) мемлекеттік қызметті көрсету үшін талап етілетін келісу туралы сұрау салуға уәкілетті мемлекеттік органның теріс жауабы, сондай-ақ сараптаманың, зерттеудің не тексерудің теріс қорытындысы;</w:t>
      </w:r>
    </w:p>
    <w:bookmarkEnd w:id="36"/>
    <w:bookmarkStart w:name="z72" w:id="37"/>
    <w:p>
      <w:pPr>
        <w:spacing w:after="0"/>
        <w:ind w:left="0"/>
        <w:jc w:val="both"/>
      </w:pPr>
      <w:r>
        <w:rPr>
          <w:rFonts w:ascii="Times New Roman"/>
          <w:b w:val="false"/>
          <w:i w:val="false"/>
          <w:color w:val="000000"/>
          <w:sz w:val="28"/>
        </w:rPr>
        <w:t>
      5)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шешімінің (үкімінің) болуы;</w:t>
      </w:r>
    </w:p>
    <w:bookmarkEnd w:id="37"/>
    <w:bookmarkStart w:name="z73" w:id="38"/>
    <w:p>
      <w:pPr>
        <w:spacing w:after="0"/>
        <w:ind w:left="0"/>
        <w:jc w:val="both"/>
      </w:pPr>
      <w:r>
        <w:rPr>
          <w:rFonts w:ascii="Times New Roman"/>
          <w:b w:val="false"/>
          <w:i w:val="false"/>
          <w:color w:val="000000"/>
          <w:sz w:val="28"/>
        </w:rPr>
        <w:t xml:space="preserve">
      6)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көрсетілетін қызметті алушының мемлекеттік қызметті көрсету үшін талап етілетін қолжетімділігі шектеулі дербес деректерге қол жеткізуге келісімінің болмауы;</w:t>
      </w:r>
    </w:p>
    <w:bookmarkEnd w:id="38"/>
    <w:bookmarkStart w:name="z74" w:id="39"/>
    <w:p>
      <w:pPr>
        <w:spacing w:after="0"/>
        <w:ind w:left="0"/>
        <w:jc w:val="both"/>
      </w:pPr>
      <w:r>
        <w:rPr>
          <w:rFonts w:ascii="Times New Roman"/>
          <w:b w:val="false"/>
          <w:i w:val="false"/>
          <w:color w:val="000000"/>
          <w:sz w:val="28"/>
        </w:rPr>
        <w:t xml:space="preserve">
      7)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көзделген негіздеме бойынша мемлекеттік қызмет көрсетуді тоқтата тұру мерзімі өткеннен кейін анықталған кемшіліктерді жоймау.</w:t>
      </w:r>
    </w:p>
    <w:bookmarkEnd w:id="39"/>
    <w:bookmarkStart w:name="z75" w:id="40"/>
    <w:p>
      <w:pPr>
        <w:spacing w:after="0"/>
        <w:ind w:left="0"/>
        <w:jc w:val="both"/>
      </w:pPr>
      <w:r>
        <w:rPr>
          <w:rFonts w:ascii="Times New Roman"/>
          <w:b w:val="false"/>
          <w:i w:val="false"/>
          <w:color w:val="000000"/>
          <w:sz w:val="28"/>
        </w:rPr>
        <w:t>
      Осы қызметті алу құқығының туындауына байланысты емес талаптар мемлекеттік қызметті көрсетуден бас тартуға негіз бола алмайды.</w:t>
      </w:r>
    </w:p>
    <w:bookmarkEnd w:id="40"/>
    <w:bookmarkStart w:name="z76" w:id="41"/>
    <w:p>
      <w:pPr>
        <w:spacing w:after="0"/>
        <w:ind w:left="0"/>
        <w:jc w:val="both"/>
      </w:pPr>
      <w:r>
        <w:rPr>
          <w:rFonts w:ascii="Times New Roman"/>
          <w:b w:val="false"/>
          <w:i w:val="false"/>
          <w:color w:val="000000"/>
          <w:sz w:val="28"/>
        </w:rPr>
        <w:t>
      Көрсетілетін қызметті беруші мемлекеттік қызметті көрсетуден бас тартқан кезде көрсетілетін қызметті алушыға бас тарту себептерін көрсете отырып, жауап жібереді.</w:t>
      </w:r>
    </w:p>
    <w:bookmarkEnd w:id="41"/>
    <w:bookmarkStart w:name="z77" w:id="42"/>
    <w:p>
      <w:pPr>
        <w:spacing w:after="0"/>
        <w:ind w:left="0"/>
        <w:jc w:val="both"/>
      </w:pPr>
      <w:r>
        <w:rPr>
          <w:rFonts w:ascii="Times New Roman"/>
          <w:b w:val="false"/>
          <w:i w:val="false"/>
          <w:color w:val="000000"/>
          <w:sz w:val="28"/>
        </w:rPr>
        <w:t>
      Мемлекеттік қызметті көрсетуден бас тартқан кезде көрсетілетін қызметті алушымен тыңдау жүргізілмейді.";</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w:t>
      </w:r>
      <w:r>
        <w:rPr>
          <w:rFonts w:ascii="Times New Roman"/>
          <w:b w:val="false"/>
          <w:i w:val="false"/>
          <w:color w:val="000000"/>
          <w:sz w:val="28"/>
        </w:rPr>
        <w:t xml:space="preserve"> мынадай редакцияда жазылсын:</w:t>
      </w:r>
    </w:p>
    <w:bookmarkStart w:name="z79" w:id="43"/>
    <w:p>
      <w:pPr>
        <w:spacing w:after="0"/>
        <w:ind w:left="0"/>
        <w:jc w:val="both"/>
      </w:pPr>
      <w:r>
        <w:rPr>
          <w:rFonts w:ascii="Times New Roman"/>
          <w:b w:val="false"/>
          <w:i w:val="false"/>
          <w:color w:val="000000"/>
          <w:sz w:val="28"/>
        </w:rPr>
        <w:t>
      "30. Көрсетілетін қызметті берушінің құжаттарды қарау мерзімі:</w:t>
      </w:r>
    </w:p>
    <w:bookmarkEnd w:id="43"/>
    <w:bookmarkStart w:name="z80" w:id="44"/>
    <w:p>
      <w:pPr>
        <w:spacing w:after="0"/>
        <w:ind w:left="0"/>
        <w:jc w:val="both"/>
      </w:pPr>
      <w:r>
        <w:rPr>
          <w:rFonts w:ascii="Times New Roman"/>
          <w:b w:val="false"/>
          <w:i w:val="false"/>
          <w:color w:val="000000"/>
          <w:sz w:val="28"/>
        </w:rPr>
        <w:t>
      аэронавигация, әуежайлар және байланыс саласындағы көрсетілетін қызметтерді қоспағанда, егер ағымдағы жылдың басындағы бухгалтерлік баланста есепке алынған, оған қатысты мәміле жасалатын мүліктің баланстық құны ағымдағы жылдың басындағы бухгалтерлiк балансқа сәйкес оның активтерінің баланстық құнының 0,05 процентінен асатын болса, табиғи монополия субъектісінің мүлкімен мәмілелер жасауға келісім беру – 10 жұмыс күнін;</w:t>
      </w:r>
    </w:p>
    <w:bookmarkEnd w:id="44"/>
    <w:bookmarkStart w:name="z81" w:id="45"/>
    <w:p>
      <w:pPr>
        <w:spacing w:after="0"/>
        <w:ind w:left="0"/>
        <w:jc w:val="both"/>
      </w:pPr>
      <w:r>
        <w:rPr>
          <w:rFonts w:ascii="Times New Roman"/>
          <w:b w:val="false"/>
          <w:i w:val="false"/>
          <w:color w:val="000000"/>
          <w:sz w:val="28"/>
        </w:rPr>
        <w:t>
      аэронавигация, әуежайлар және байланыс саласындағы көрсетілетін қызметтерді қоспағанда, табиғи монополиялар субъектілерін қайта ұйымдастыруға немесе таратуға келісім беру – 5 жұмыс күнін құрайды.</w:t>
      </w:r>
    </w:p>
    <w:bookmarkEnd w:id="45"/>
    <w:bookmarkStart w:name="z82" w:id="46"/>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 көрсетілетін қызметті алушыға мемлекеттік қызмет көрсету процесін тоқтата тұру туралы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w:t>
      </w:r>
      <w:r>
        <w:rPr>
          <w:rFonts w:ascii="Times New Roman"/>
          <w:b w:val="false"/>
          <w:i w:val="false"/>
          <w:color w:val="000000"/>
          <w:sz w:val="28"/>
        </w:rPr>
        <w:t xml:space="preserve"> мынадай редакцияда жазылсын:</w:t>
      </w:r>
    </w:p>
    <w:bookmarkStart w:name="z84" w:id="47"/>
    <w:p>
      <w:pPr>
        <w:spacing w:after="0"/>
        <w:ind w:left="0"/>
        <w:jc w:val="both"/>
      </w:pPr>
      <w:r>
        <w:rPr>
          <w:rFonts w:ascii="Times New Roman"/>
          <w:b w:val="false"/>
          <w:i w:val="false"/>
          <w:color w:val="000000"/>
          <w:sz w:val="28"/>
        </w:rPr>
        <w:t>
      "33. Көрсетілетін қызметті алушы аэронавигация және әуежайлар және байланыс саласындағы көрсетілетін қызметтерді қоспағанда, егер ағымдағы жылдың басындағы бухгалтерлік баланста есепке алынған, оған қатысты мәміле жасалатын мүліктің баланстық құны ағымдағы жылдың басындағы бухгалтерлiк балансқа сәйкес оның активтерінің баланстық құнының 0,05 процентінен асатын болса, табиғи монополия субъектісінің мүлкімен мәмілелер жасауға келісім беру туралы өтінішхатпен жүгінген кезде құжаттар түскен күні көрсетілетін қызметті беруші оларды қабылдауды және тіркеуді жүзеге асырады және жауапты құрылымдық бөлімшеге орындауға береді (сағат 18.00-ден кейін түскен жағдайда өтініш келесі жұмыс күні, демалыс және мереке күндері Кодекске сәйкес тіркеледі, өтініштерді қабылдау және мемлекеттік қызметті көрсету нәтижелерін беру келесі жұмыс күні жүзеге асырылады).</w:t>
      </w:r>
    </w:p>
    <w:bookmarkEnd w:id="47"/>
    <w:bookmarkStart w:name="z85" w:id="48"/>
    <w:p>
      <w:pPr>
        <w:spacing w:after="0"/>
        <w:ind w:left="0"/>
        <w:jc w:val="both"/>
      </w:pPr>
      <w:r>
        <w:rPr>
          <w:rFonts w:ascii="Times New Roman"/>
          <w:b w:val="false"/>
          <w:i w:val="false"/>
          <w:color w:val="000000"/>
          <w:sz w:val="28"/>
        </w:rPr>
        <w:t>
      Портал арқылы жүгінген кезде "жеке кабинетте" көрсетілетін қызметті алушының жүгіну тарихында мемлекеттік қызметті көрсетуге арналған сұрау салудың қабылданғаны туралы мәртебе, сондай-ақ мемлекеттік көрсетілетін қызметтің нәтижесін алу күні көрсетілген хабарлама көрсетіледі.</w:t>
      </w:r>
    </w:p>
    <w:bookmarkEnd w:id="48"/>
    <w:bookmarkStart w:name="z86" w:id="49"/>
    <w:p>
      <w:pPr>
        <w:spacing w:after="0"/>
        <w:ind w:left="0"/>
        <w:jc w:val="both"/>
      </w:pPr>
      <w:r>
        <w:rPr>
          <w:rFonts w:ascii="Times New Roman"/>
          <w:b w:val="false"/>
          <w:i w:val="false"/>
          <w:color w:val="000000"/>
          <w:sz w:val="28"/>
        </w:rPr>
        <w:t xml:space="preserve">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осы Қағидаларға </w:t>
      </w:r>
      <w:r>
        <w:rPr>
          <w:rFonts w:ascii="Times New Roman"/>
          <w:b w:val="false"/>
          <w:i w:val="false"/>
          <w:color w:val="000000"/>
          <w:sz w:val="28"/>
        </w:rPr>
        <w:t>2-1-қосымшада</w:t>
      </w:r>
      <w:r>
        <w:rPr>
          <w:rFonts w:ascii="Times New Roman"/>
          <w:b w:val="false"/>
          <w:i w:val="false"/>
          <w:color w:val="000000"/>
          <w:sz w:val="28"/>
        </w:rPr>
        <w:t xml:space="preserve"> көрсетілген құжаттар топтамасын толық ұсынбаған жағдайларда, көрсетілетін қызметті беруші өтінішті цифрлық күту парағы арқылы қабылдайды.</w:t>
      </w:r>
    </w:p>
    <w:bookmarkEnd w:id="49"/>
    <w:bookmarkStart w:name="z87" w:id="50"/>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кемшіліктерді жойғаннан кейін жүзеге асырады.</w:t>
      </w:r>
    </w:p>
    <w:bookmarkEnd w:id="50"/>
    <w:bookmarkStart w:name="z88" w:id="51"/>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3 (үш) жұмыс күні мерзімі белгіленеді, ол мемлекеттік қызмет көрсетудің жалпы мерзіміне енгізілмейді.</w:t>
      </w:r>
    </w:p>
    <w:bookmarkEnd w:id="51"/>
    <w:bookmarkStart w:name="z89" w:id="52"/>
    <w:p>
      <w:pPr>
        <w:spacing w:after="0"/>
        <w:ind w:left="0"/>
        <w:jc w:val="both"/>
      </w:pPr>
      <w:r>
        <w:rPr>
          <w:rFonts w:ascii="Times New Roman"/>
          <w:b w:val="false"/>
          <w:i w:val="false"/>
          <w:color w:val="000000"/>
          <w:sz w:val="28"/>
        </w:rPr>
        <w:t>
      Кемшіліктер жойылған жағдайда көрсетілетін қызметті алушы бастапқы жүгінген күн мемлекеттік көрсетілетін қызметті алуға өтінішті және (немесе) құжаттарды қабылдаған күн болып есептеледі.</w:t>
      </w:r>
    </w:p>
    <w:bookmarkEnd w:id="52"/>
    <w:bookmarkStart w:name="z90" w:id="53"/>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жаңартылады.</w:t>
      </w:r>
    </w:p>
    <w:bookmarkEnd w:id="53"/>
    <w:bookmarkStart w:name="z91" w:id="54"/>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54"/>
    <w:bookmarkStart w:name="z92" w:id="55"/>
    <w:p>
      <w:pPr>
        <w:spacing w:after="0"/>
        <w:ind w:left="0"/>
        <w:jc w:val="both"/>
      </w:pPr>
      <w:r>
        <w:rPr>
          <w:rFonts w:ascii="Times New Roman"/>
          <w:b w:val="false"/>
          <w:i w:val="false"/>
          <w:color w:val="000000"/>
          <w:sz w:val="28"/>
        </w:rPr>
        <w:t>
      Ұсынылған құжаттар толық болған жағдайда және жүргізілген есептемелер негізінде 7 (жеті) жұмыс күні ішінде көрсетілетін қызметті берушінің тиісті саласының құрылымдық бөлімшесі тиісті қорытындыны ұсынады, оның қорытындысы бойынша жауапты құрылымдық бөлімше 1 (бір) жұмыс күні ішінде, аэронавигация, әуежайлар және байланыс саласындағы көрсетілетін қызметтерді қоспағанда, егер ағымдағы жылдың басындағы бухгалтерлік баланста есепке алынған мүліктің баланстық құны ағымдағы жылдың басындағы бухгалтерлiк балансқа сәйкес оның активтерінің баланстық құнының 0,05 процентінен асатын болса, реттеліп көрсетілетін қызметті ұсыну үшін пайдаланылатын мүлікпен мәмілелер жасауға келісім беру туралы шешім қабылдайды.</w:t>
      </w:r>
    </w:p>
    <w:bookmarkEnd w:id="55"/>
    <w:bookmarkStart w:name="z93" w:id="56"/>
    <w:p>
      <w:pPr>
        <w:spacing w:after="0"/>
        <w:ind w:left="0"/>
        <w:jc w:val="both"/>
      </w:pPr>
      <w:r>
        <w:rPr>
          <w:rFonts w:ascii="Times New Roman"/>
          <w:b w:val="false"/>
          <w:i w:val="false"/>
          <w:color w:val="000000"/>
          <w:sz w:val="28"/>
        </w:rPr>
        <w:t>
      Мемлекеттік қызметті көрсетуден бас тартқан кезде көрсетілетін қызметті алушымен тыңдау жүргізілмейді.</w:t>
      </w:r>
    </w:p>
    <w:bookmarkEnd w:id="56"/>
    <w:bookmarkStart w:name="z94" w:id="57"/>
    <w:p>
      <w:pPr>
        <w:spacing w:after="0"/>
        <w:ind w:left="0"/>
        <w:jc w:val="both"/>
      </w:pPr>
      <w:r>
        <w:rPr>
          <w:rFonts w:ascii="Times New Roman"/>
          <w:b w:val="false"/>
          <w:i w:val="false"/>
          <w:color w:val="000000"/>
          <w:sz w:val="28"/>
        </w:rPr>
        <w:t>
      Мемлекеттік қызметті көрсету нәтижесі көрсетілетін қызметті беруші басшысының ЭЦҚ қойылған электрондық нысанда көрсетілетін қызметті алушының порталдағы "жеке кабинетіне" жіберіледі.";</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35-тармақ</w:t>
      </w:r>
      <w:r>
        <w:rPr>
          <w:rFonts w:ascii="Times New Roman"/>
          <w:b w:val="false"/>
          <w:i w:val="false"/>
          <w:color w:val="000000"/>
          <w:sz w:val="28"/>
        </w:rPr>
        <w:t xml:space="preserve"> мынадай редакцияда жазылсын:</w:t>
      </w:r>
    </w:p>
    <w:bookmarkStart w:name="z96" w:id="58"/>
    <w:p>
      <w:pPr>
        <w:spacing w:after="0"/>
        <w:ind w:left="0"/>
        <w:jc w:val="both"/>
      </w:pPr>
      <w:r>
        <w:rPr>
          <w:rFonts w:ascii="Times New Roman"/>
          <w:b w:val="false"/>
          <w:i w:val="false"/>
          <w:color w:val="000000"/>
          <w:sz w:val="28"/>
        </w:rPr>
        <w:t>
      "35. Көрсетілетін қызметті алушы аэронавигация, әуежайлар және байланыс саласындағы көрсетілетін қызметтерді қоспағанда, табиғи монополиялар субъектілерін қайта ұйымдастыруға және таратуға келісім беру туралы өтінішхатпен жүгінген кезде көрсетілетін қызметті беруші құжаттар түскен күні оларды қабылдауды және тіркеуді жүзеге асырады және жауапты құрылымдық бөлімшеге орындауға береді (сағат 18.00-ден кейін түскен жағдайда өтініш келесі жұмыс күні, демалыс және мереке күндері Кодекске сәйкес тіркеледі, өтініштерді қабылдау және мемлекеттік қызметті көрсету нәтижелерін беру келесі жұмыс күні жүзеге асырылады).</w:t>
      </w:r>
    </w:p>
    <w:bookmarkEnd w:id="58"/>
    <w:bookmarkStart w:name="z97" w:id="59"/>
    <w:p>
      <w:pPr>
        <w:spacing w:after="0"/>
        <w:ind w:left="0"/>
        <w:jc w:val="both"/>
      </w:pPr>
      <w:r>
        <w:rPr>
          <w:rFonts w:ascii="Times New Roman"/>
          <w:b w:val="false"/>
          <w:i w:val="false"/>
          <w:color w:val="000000"/>
          <w:sz w:val="28"/>
        </w:rPr>
        <w:t>
      Порталда "жеке кабинетте" көрсетілетін қызметті алушының жүгіну тарихында мемлекеттік қызметті көрсетуге арналған сұрау салудың қабылданғаны туралы мәртебе, сондай-ақ мемлекеттік көрсетілетін қызметтің нәтижесін алу күні көрсетілген хабарлама көрсетіледі.</w:t>
      </w:r>
    </w:p>
    <w:bookmarkEnd w:id="59"/>
    <w:bookmarkStart w:name="z98" w:id="60"/>
    <w:p>
      <w:pPr>
        <w:spacing w:after="0"/>
        <w:ind w:left="0"/>
        <w:jc w:val="both"/>
      </w:pPr>
      <w:r>
        <w:rPr>
          <w:rFonts w:ascii="Times New Roman"/>
          <w:b w:val="false"/>
          <w:i w:val="false"/>
          <w:color w:val="000000"/>
          <w:sz w:val="28"/>
        </w:rPr>
        <w:t>
      Жауапты құрылымдық бөлімше ұсынылған құжаттардың және мәліметтердің толықтығын тексереді.</w:t>
      </w:r>
    </w:p>
    <w:bookmarkEnd w:id="60"/>
    <w:bookmarkStart w:name="z99" w:id="61"/>
    <w:p>
      <w:pPr>
        <w:spacing w:after="0"/>
        <w:ind w:left="0"/>
        <w:jc w:val="both"/>
      </w:pPr>
      <w:r>
        <w:rPr>
          <w:rFonts w:ascii="Times New Roman"/>
          <w:b w:val="false"/>
          <w:i w:val="false"/>
          <w:color w:val="000000"/>
          <w:sz w:val="28"/>
        </w:rPr>
        <w:t xml:space="preserve">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осы Қағидаларға </w:t>
      </w:r>
      <w:r>
        <w:rPr>
          <w:rFonts w:ascii="Times New Roman"/>
          <w:b w:val="false"/>
          <w:i w:val="false"/>
          <w:color w:val="000000"/>
          <w:sz w:val="28"/>
        </w:rPr>
        <w:t>2-2-қосымшада</w:t>
      </w:r>
      <w:r>
        <w:rPr>
          <w:rFonts w:ascii="Times New Roman"/>
          <w:b w:val="false"/>
          <w:i w:val="false"/>
          <w:color w:val="000000"/>
          <w:sz w:val="28"/>
        </w:rPr>
        <w:t xml:space="preserve"> көрсетілген құжаттар топтамасын толық ұсынбаған жағдайларда, көрсетілетін қызметті беруші өтінішхатты цифрлық күту парағы арқылы қабылдайды.</w:t>
      </w:r>
    </w:p>
    <w:bookmarkEnd w:id="61"/>
    <w:bookmarkStart w:name="z100" w:id="62"/>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3 (үш) жұмыс күні мерзімі белгіленеді, ол мемлекеттік қызмет көрсетудің жалпы мерзіміне енгізілмейді.</w:t>
      </w:r>
    </w:p>
    <w:bookmarkEnd w:id="62"/>
    <w:bookmarkStart w:name="z101" w:id="63"/>
    <w:p>
      <w:pPr>
        <w:spacing w:after="0"/>
        <w:ind w:left="0"/>
        <w:jc w:val="both"/>
      </w:pPr>
      <w:r>
        <w:rPr>
          <w:rFonts w:ascii="Times New Roman"/>
          <w:b w:val="false"/>
          <w:i w:val="false"/>
          <w:color w:val="000000"/>
          <w:sz w:val="28"/>
        </w:rPr>
        <w:t>
      Кемшіліктер жойылған жағдайда көрсетілетін қызметті алушы бастапқы жүгінген күн мемлекеттік көрсетілетін қызметті алуға өтінішхатты және (немесе) құжаттарды қабылдау күні болып есептеледі.</w:t>
      </w:r>
    </w:p>
    <w:bookmarkEnd w:id="63"/>
    <w:bookmarkStart w:name="z102" w:id="64"/>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жаңартылады.</w:t>
      </w:r>
    </w:p>
    <w:bookmarkEnd w:id="64"/>
    <w:bookmarkStart w:name="z103" w:id="65"/>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өтінішті және құжаттарды қабылдаудан бас тартады.</w:t>
      </w:r>
    </w:p>
    <w:bookmarkEnd w:id="65"/>
    <w:bookmarkStart w:name="z104" w:id="66"/>
    <w:p>
      <w:pPr>
        <w:spacing w:after="0"/>
        <w:ind w:left="0"/>
        <w:jc w:val="both"/>
      </w:pPr>
      <w:r>
        <w:rPr>
          <w:rFonts w:ascii="Times New Roman"/>
          <w:b w:val="false"/>
          <w:i w:val="false"/>
          <w:color w:val="000000"/>
          <w:sz w:val="28"/>
        </w:rPr>
        <w:t>
      Мемлекеттік қызметті көрсетуден бас тартқан кезде көрсетілетін қызметті алушымен тыңдау жүргізілмейді.</w:t>
      </w:r>
    </w:p>
    <w:bookmarkEnd w:id="66"/>
    <w:bookmarkStart w:name="z105" w:id="67"/>
    <w:p>
      <w:pPr>
        <w:spacing w:after="0"/>
        <w:ind w:left="0"/>
        <w:jc w:val="both"/>
      </w:pPr>
      <w:r>
        <w:rPr>
          <w:rFonts w:ascii="Times New Roman"/>
          <w:b w:val="false"/>
          <w:i w:val="false"/>
          <w:color w:val="000000"/>
          <w:sz w:val="28"/>
        </w:rPr>
        <w:t>
      Мемлекеттік қызметті көрсету нәтижесі көрсетілетін қызметті беруші басшысының ЭЦҚ қойылған цифрлық нысанда көрсетілетін қызметті алушының порталдағы "жеке кабинетіне" жіберіледі.";</w:t>
      </w:r>
    </w:p>
    <w:bookmarkEnd w:id="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36-тармақ</w:t>
      </w:r>
      <w:r>
        <w:rPr>
          <w:rFonts w:ascii="Times New Roman"/>
          <w:b w:val="false"/>
          <w:i w:val="false"/>
          <w:color w:val="000000"/>
          <w:sz w:val="28"/>
        </w:rPr>
        <w:t xml:space="preserve"> мынадай редакцияда жазылсын:</w:t>
      </w:r>
    </w:p>
    <w:bookmarkStart w:name="z107" w:id="68"/>
    <w:p>
      <w:pPr>
        <w:spacing w:after="0"/>
        <w:ind w:left="0"/>
        <w:jc w:val="both"/>
      </w:pPr>
      <w:r>
        <w:rPr>
          <w:rFonts w:ascii="Times New Roman"/>
          <w:b w:val="false"/>
          <w:i w:val="false"/>
          <w:color w:val="000000"/>
          <w:sz w:val="28"/>
        </w:rPr>
        <w:t>
      "36. Мыналар:</w:t>
      </w:r>
    </w:p>
    <w:bookmarkEnd w:id="68"/>
    <w:bookmarkStart w:name="z108" w:id="69"/>
    <w:p>
      <w:pPr>
        <w:spacing w:after="0"/>
        <w:ind w:left="0"/>
        <w:jc w:val="both"/>
      </w:pPr>
      <w:r>
        <w:rPr>
          <w:rFonts w:ascii="Times New Roman"/>
          <w:b w:val="false"/>
          <w:i w:val="false"/>
          <w:color w:val="000000"/>
          <w:sz w:val="28"/>
        </w:rPr>
        <w:t>
      1) тарифтің артуы;</w:t>
      </w:r>
    </w:p>
    <w:bookmarkEnd w:id="69"/>
    <w:bookmarkStart w:name="z109" w:id="70"/>
    <w:p>
      <w:pPr>
        <w:spacing w:after="0"/>
        <w:ind w:left="0"/>
        <w:jc w:val="both"/>
      </w:pPr>
      <w:r>
        <w:rPr>
          <w:rFonts w:ascii="Times New Roman"/>
          <w:b w:val="false"/>
          <w:i w:val="false"/>
          <w:color w:val="000000"/>
          <w:sz w:val="28"/>
        </w:rPr>
        <w:t>
      2) тұтынушылармен шарттардың бұзылуы;</w:t>
      </w:r>
    </w:p>
    <w:bookmarkEnd w:id="70"/>
    <w:bookmarkStart w:name="z110" w:id="71"/>
    <w:p>
      <w:pPr>
        <w:spacing w:after="0"/>
        <w:ind w:left="0"/>
        <w:jc w:val="both"/>
      </w:pPr>
      <w:r>
        <w:rPr>
          <w:rFonts w:ascii="Times New Roman"/>
          <w:b w:val="false"/>
          <w:i w:val="false"/>
          <w:color w:val="000000"/>
          <w:sz w:val="28"/>
        </w:rPr>
        <w:t>
      3) тұтынушылардың құқықтары мен заңды мүдделеріне нұқсан келуі;</w:t>
      </w:r>
    </w:p>
    <w:bookmarkEnd w:id="71"/>
    <w:bookmarkStart w:name="z111" w:id="72"/>
    <w:p>
      <w:pPr>
        <w:spacing w:after="0"/>
        <w:ind w:left="0"/>
        <w:jc w:val="both"/>
      </w:pPr>
      <w:r>
        <w:rPr>
          <w:rFonts w:ascii="Times New Roman"/>
          <w:b w:val="false"/>
          <w:i w:val="false"/>
          <w:color w:val="000000"/>
          <w:sz w:val="28"/>
        </w:rPr>
        <w:t>
      4) реттеліп көрсетілетін қызметті ұсынудың үздіксіз байланысты технологиялық жүйесінің бұзылуы немесе реттеліп көрсетілетін қызмет сапасының төмендеуі;</w:t>
      </w:r>
    </w:p>
    <w:bookmarkEnd w:id="72"/>
    <w:bookmarkStart w:name="z112" w:id="73"/>
    <w:p>
      <w:pPr>
        <w:spacing w:after="0"/>
        <w:ind w:left="0"/>
        <w:jc w:val="both"/>
      </w:pPr>
      <w:r>
        <w:rPr>
          <w:rFonts w:ascii="Times New Roman"/>
          <w:b w:val="false"/>
          <w:i w:val="false"/>
          <w:color w:val="000000"/>
          <w:sz w:val="28"/>
        </w:rPr>
        <w:t xml:space="preserve">
      5) көрсетілетін қызметті алушының осы Қағидалардың </w:t>
      </w:r>
      <w:r>
        <w:rPr>
          <w:rFonts w:ascii="Times New Roman"/>
          <w:b w:val="false"/>
          <w:i w:val="false"/>
          <w:color w:val="000000"/>
          <w:sz w:val="28"/>
        </w:rPr>
        <w:t>33</w:t>
      </w:r>
      <w:r>
        <w:rPr>
          <w:rFonts w:ascii="Times New Roman"/>
          <w:b w:val="false"/>
          <w:i w:val="false"/>
          <w:color w:val="000000"/>
          <w:sz w:val="28"/>
        </w:rPr>
        <w:t xml:space="preserve"> және </w:t>
      </w:r>
      <w:r>
        <w:rPr>
          <w:rFonts w:ascii="Times New Roman"/>
          <w:b w:val="false"/>
          <w:i w:val="false"/>
          <w:color w:val="000000"/>
          <w:sz w:val="28"/>
        </w:rPr>
        <w:t>35-тармақтарында</w:t>
      </w:r>
      <w:r>
        <w:rPr>
          <w:rFonts w:ascii="Times New Roman"/>
          <w:b w:val="false"/>
          <w:i w:val="false"/>
          <w:color w:val="000000"/>
          <w:sz w:val="28"/>
        </w:rPr>
        <w:t xml:space="preserve"> көзделген мемлекеттік қызметтерді көрсету мерзімдерінің аяқталуы бойынша анықталған жетіспеушіліктерді жоюы;</w:t>
      </w:r>
    </w:p>
    <w:bookmarkEnd w:id="73"/>
    <w:bookmarkStart w:name="z113" w:id="74"/>
    <w:p>
      <w:pPr>
        <w:spacing w:after="0"/>
        <w:ind w:left="0"/>
        <w:jc w:val="both"/>
      </w:pPr>
      <w:r>
        <w:rPr>
          <w:rFonts w:ascii="Times New Roman"/>
          <w:b w:val="false"/>
          <w:i w:val="false"/>
          <w:color w:val="000000"/>
          <w:sz w:val="28"/>
        </w:rPr>
        <w:t>
      6) көрсетілетін қызметті алушының және (немесе) мемлекеттік қызметті көрсету үшін қажетті материалдардың, объектілердің, деректердің және мәліметтердің осы Қағидаларға сәйкес белгіленген талаптарға сәйкес келмеуі;</w:t>
      </w:r>
    </w:p>
    <w:bookmarkEnd w:id="74"/>
    <w:bookmarkStart w:name="z114" w:id="75"/>
    <w:p>
      <w:pPr>
        <w:spacing w:after="0"/>
        <w:ind w:left="0"/>
        <w:jc w:val="both"/>
      </w:pPr>
      <w:r>
        <w:rPr>
          <w:rFonts w:ascii="Times New Roman"/>
          <w:b w:val="false"/>
          <w:i w:val="false"/>
          <w:color w:val="000000"/>
          <w:sz w:val="28"/>
        </w:rPr>
        <w:t>
      7) көрсетілетін қызметті алушыға қатысты белгілі бір мемлекеттік көрсетілетін қызметті алуды талап ететін қызметке немесе қызметтің жекелеген түрлеріне тыйым салу туралы соттың заңды күшіне енген шешімінің (үкімінің) болуы;</w:t>
      </w:r>
    </w:p>
    <w:bookmarkEnd w:id="75"/>
    <w:bookmarkStart w:name="z115" w:id="76"/>
    <w:p>
      <w:pPr>
        <w:spacing w:after="0"/>
        <w:ind w:left="0"/>
        <w:jc w:val="both"/>
      </w:pPr>
      <w:r>
        <w:rPr>
          <w:rFonts w:ascii="Times New Roman"/>
          <w:b w:val="false"/>
          <w:i w:val="false"/>
          <w:color w:val="000000"/>
          <w:sz w:val="28"/>
        </w:rPr>
        <w:t>
      8) көрсетілетін қызметті алушыға қатысты оның негізінде көрсетілетін қызметті алушы мемлекеттік көрсетілетін қызметті алуға байланысты арнайы құқығынан айырылған, заңды күшіне енген сот шешімінің болуы мемлекеттік қызметтерді көрсетуден бас тарту үшін негіз болып табылады.</w:t>
      </w:r>
    </w:p>
    <w:bookmarkEnd w:id="76"/>
    <w:bookmarkStart w:name="z116" w:id="77"/>
    <w:p>
      <w:pPr>
        <w:spacing w:after="0"/>
        <w:ind w:left="0"/>
        <w:jc w:val="both"/>
      </w:pPr>
      <w:r>
        <w:rPr>
          <w:rFonts w:ascii="Times New Roman"/>
          <w:b w:val="false"/>
          <w:i w:val="false"/>
          <w:color w:val="000000"/>
          <w:sz w:val="28"/>
        </w:rPr>
        <w:t>
      Осы қызметті алу құқығының туындауына байланысты емес талаптар мемлекеттік немесе әлеуметтік жауапты қызметті көрсетуден бас тартуға негіз бола алмайды.</w:t>
      </w:r>
    </w:p>
    <w:bookmarkEnd w:id="77"/>
    <w:bookmarkStart w:name="z117" w:id="78"/>
    <w:p>
      <w:pPr>
        <w:spacing w:after="0"/>
        <w:ind w:left="0"/>
        <w:jc w:val="both"/>
      </w:pPr>
      <w:r>
        <w:rPr>
          <w:rFonts w:ascii="Times New Roman"/>
          <w:b w:val="false"/>
          <w:i w:val="false"/>
          <w:color w:val="000000"/>
          <w:sz w:val="28"/>
        </w:rPr>
        <w:t>
      Көрсетілетін қызметті беруші мемлекеттік қызметті көрсетуден бас тартқан кезде көрсетілетін қызметті алушыға бас тарту себептерін көрсете отырып, жауап жібереді.</w:t>
      </w:r>
    </w:p>
    <w:bookmarkEnd w:id="78"/>
    <w:bookmarkStart w:name="z118" w:id="79"/>
    <w:p>
      <w:pPr>
        <w:spacing w:after="0"/>
        <w:ind w:left="0"/>
        <w:jc w:val="both"/>
      </w:pPr>
      <w:r>
        <w:rPr>
          <w:rFonts w:ascii="Times New Roman"/>
          <w:b w:val="false"/>
          <w:i w:val="false"/>
          <w:color w:val="000000"/>
          <w:sz w:val="28"/>
        </w:rPr>
        <w:t>
      Мемлекеттік қызметті көрсетуден бас тартқан кезде көрсетілетін қызметті алушымен тыңдау жүргізілмейді.";</w:t>
      </w:r>
    </w:p>
    <w:bookmarkEnd w:id="79"/>
    <w:bookmarkStart w:name="z119" w:id="80"/>
    <w:p>
      <w:pPr>
        <w:spacing w:after="0"/>
        <w:ind w:left="0"/>
        <w:jc w:val="both"/>
      </w:pPr>
      <w:r>
        <w:rPr>
          <w:rFonts w:ascii="Times New Roman"/>
          <w:b w:val="false"/>
          <w:i w:val="false"/>
          <w:color w:val="000000"/>
          <w:sz w:val="28"/>
        </w:rPr>
        <w:t>
      39-2-тармақ мынадай редакцияда жазылсын:</w:t>
      </w:r>
    </w:p>
    <w:bookmarkEnd w:id="80"/>
    <w:bookmarkStart w:name="z120" w:id="81"/>
    <w:p>
      <w:pPr>
        <w:spacing w:after="0"/>
        <w:ind w:left="0"/>
        <w:jc w:val="both"/>
      </w:pPr>
      <w:r>
        <w:rPr>
          <w:rFonts w:ascii="Times New Roman"/>
          <w:b w:val="false"/>
          <w:i w:val="false"/>
          <w:color w:val="000000"/>
          <w:sz w:val="28"/>
        </w:rPr>
        <w:t>
      "39-2. Көрсетілетін қызметті алушы кірме жолдардың реттеліп көрсетілетін қызметін ұсыну үшін пайдаланылатын мүлікпен мәмілелер жасауға келісім беру туралы өтінішхатпен жүгінген кезде, құжаттар келіп түскен күні көрсетілетін қызметті беруші оларды қабылдауды және тіркеуді жүзеге асырады және жауапты құрылымдық бөлімшеге орындауға береді (сағат 18:00-ден кейін келіп түскен жағдайда өтініш келесі жұмыс күні тіркеледі, демалыс және мереке күндері Кодекске сәйкес өтініштерді қабылдау және мемлекеттік қызмет көрсету нәтижелерін беру келесі жұмыс күні жүзеге асырылады).</w:t>
      </w:r>
    </w:p>
    <w:bookmarkEnd w:id="81"/>
    <w:bookmarkStart w:name="z121" w:id="82"/>
    <w:p>
      <w:pPr>
        <w:spacing w:after="0"/>
        <w:ind w:left="0"/>
        <w:jc w:val="both"/>
      </w:pPr>
      <w:r>
        <w:rPr>
          <w:rFonts w:ascii="Times New Roman"/>
          <w:b w:val="false"/>
          <w:i w:val="false"/>
          <w:color w:val="000000"/>
          <w:sz w:val="28"/>
        </w:rPr>
        <w:t>
      Портал арқылы жүгінген кезде "жеке кабинетте" көрсетілетін қызметті алушының өтініштерінің тарихында Мемлекеттік қызмет көрсету үшін сұрау салудың қабылданғаны туралы мәртебе, сондай-ақ мемлекеттік көрсетілетін қызмет нәтижесін алған күні көрсетілген хабарлама көрсетіледі.</w:t>
      </w:r>
    </w:p>
    <w:bookmarkEnd w:id="82"/>
    <w:bookmarkStart w:name="z122" w:id="83"/>
    <w:p>
      <w:pPr>
        <w:spacing w:after="0"/>
        <w:ind w:left="0"/>
        <w:jc w:val="both"/>
      </w:pPr>
      <w:r>
        <w:rPr>
          <w:rFonts w:ascii="Times New Roman"/>
          <w:b w:val="false"/>
          <w:i w:val="false"/>
          <w:color w:val="000000"/>
          <w:sz w:val="28"/>
        </w:rPr>
        <w:t xml:space="preserve">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осы Қағидаларға </w:t>
      </w:r>
      <w:r>
        <w:rPr>
          <w:rFonts w:ascii="Times New Roman"/>
          <w:b w:val="false"/>
          <w:i w:val="false"/>
          <w:color w:val="000000"/>
          <w:sz w:val="28"/>
        </w:rPr>
        <w:t>2-3-қосымшада</w:t>
      </w:r>
      <w:r>
        <w:rPr>
          <w:rFonts w:ascii="Times New Roman"/>
          <w:b w:val="false"/>
          <w:i w:val="false"/>
          <w:color w:val="000000"/>
          <w:sz w:val="28"/>
        </w:rPr>
        <w:t xml:space="preserve"> көрсетілген құжаттар топтамасын толық ұсынбаған жағдайларда, көрсетілетін қызметті беруші өтінішті цифрлық күту парағы арқылы қабылдайды.</w:t>
      </w:r>
    </w:p>
    <w:bookmarkEnd w:id="83"/>
    <w:bookmarkStart w:name="z123" w:id="84"/>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3 (үш) жұмыс күні мерзімі белгіленеді, ол мемлекеттік қызмет көрсетудің жалпы мерзіміне енгізілмейді.</w:t>
      </w:r>
    </w:p>
    <w:bookmarkEnd w:id="84"/>
    <w:bookmarkStart w:name="z124" w:id="85"/>
    <w:p>
      <w:pPr>
        <w:spacing w:after="0"/>
        <w:ind w:left="0"/>
        <w:jc w:val="both"/>
      </w:pPr>
      <w:r>
        <w:rPr>
          <w:rFonts w:ascii="Times New Roman"/>
          <w:b w:val="false"/>
          <w:i w:val="false"/>
          <w:color w:val="000000"/>
          <w:sz w:val="28"/>
        </w:rPr>
        <w:t>
      Кемшіліктер жойылған жағдайда көрсетілетін қызметті алушы бастапқы жүгінген күн мемлекеттік көрсетілетін қызметті алуға өтінішті және (немесе) құжаттарды қабылдаған күн болып есептеледі.</w:t>
      </w:r>
    </w:p>
    <w:bookmarkEnd w:id="85"/>
    <w:bookmarkStart w:name="z125" w:id="86"/>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жаңартылады.</w:t>
      </w:r>
    </w:p>
    <w:bookmarkEnd w:id="86"/>
    <w:bookmarkStart w:name="z126" w:id="87"/>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87"/>
    <w:bookmarkStart w:name="z127" w:id="88"/>
    <w:p>
      <w:pPr>
        <w:spacing w:after="0"/>
        <w:ind w:left="0"/>
        <w:jc w:val="both"/>
      </w:pPr>
      <w:r>
        <w:rPr>
          <w:rFonts w:ascii="Times New Roman"/>
          <w:b w:val="false"/>
          <w:i w:val="false"/>
          <w:color w:val="000000"/>
          <w:sz w:val="28"/>
        </w:rPr>
        <w:t>
      Ұсынылған құжаттар толық болған жағдайда және жүргізілген есептемелер негізінде 7 (жеті) жұмыс күні ішінде көрсетілетін қызметті берушінің тиісті саласының құрылымдық бөлімшесі тиісті қорытынды береді, қорытындылар бойынша жауапты құрылымдық бөлімше 1 (бір) жұмыс күні ішінде кірме жолдардың реттеліп көрсетілетін қызметін ұсыну үшін пайдаланылатын мүлікпен мәмілелер жасауға келісім беру туралы шешім қабылдайды.</w:t>
      </w:r>
    </w:p>
    <w:bookmarkEnd w:id="88"/>
    <w:bookmarkStart w:name="z128" w:id="89"/>
    <w:p>
      <w:pPr>
        <w:spacing w:after="0"/>
        <w:ind w:left="0"/>
        <w:jc w:val="both"/>
      </w:pPr>
      <w:r>
        <w:rPr>
          <w:rFonts w:ascii="Times New Roman"/>
          <w:b w:val="false"/>
          <w:i w:val="false"/>
          <w:color w:val="000000"/>
          <w:sz w:val="28"/>
        </w:rPr>
        <w:t>
      Мемлекеттік қызметті көрсетуден бас тартқан кезде көрсетілетін қызметті алушымен тыңдау жүргізілмейді.</w:t>
      </w:r>
    </w:p>
    <w:bookmarkEnd w:id="89"/>
    <w:bookmarkStart w:name="z129" w:id="90"/>
    <w:p>
      <w:pPr>
        <w:spacing w:after="0"/>
        <w:ind w:left="0"/>
        <w:jc w:val="both"/>
      </w:pPr>
      <w:r>
        <w:rPr>
          <w:rFonts w:ascii="Times New Roman"/>
          <w:b w:val="false"/>
          <w:i w:val="false"/>
          <w:color w:val="000000"/>
          <w:sz w:val="28"/>
        </w:rPr>
        <w:t>
      Уәкілетті органның ведомствосы немесе аумақтық орган 10 (он) жұмыс күні ішінде ұсынылған құжаттарды қарайды</w:t>
      </w:r>
    </w:p>
    <w:bookmarkEnd w:id="90"/>
    <w:bookmarkStart w:name="z130" w:id="91"/>
    <w:p>
      <w:pPr>
        <w:spacing w:after="0"/>
        <w:ind w:left="0"/>
        <w:jc w:val="both"/>
      </w:pPr>
      <w:r>
        <w:rPr>
          <w:rFonts w:ascii="Times New Roman"/>
          <w:b w:val="false"/>
          <w:i w:val="false"/>
          <w:color w:val="000000"/>
          <w:sz w:val="28"/>
        </w:rPr>
        <w:t>
      Мемлекеттік қызметті көрсету нәтижесі көрсетілетін қызметті беруші басшысының ЭЦҚ қойылған электрондық нысанда көрсетілетін қызметті алушының порталдағы "жеке кабинетіне" жіберіледі.";</w:t>
      </w:r>
    </w:p>
    <w:bookmarkEnd w:id="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40-тармақ</w:t>
      </w:r>
      <w:r>
        <w:rPr>
          <w:rFonts w:ascii="Times New Roman"/>
          <w:b w:val="false"/>
          <w:i w:val="false"/>
          <w:color w:val="000000"/>
          <w:sz w:val="28"/>
        </w:rPr>
        <w:t xml:space="preserve"> мынадай редакцияда жазылсын:</w:t>
      </w:r>
    </w:p>
    <w:bookmarkStart w:name="z132" w:id="92"/>
    <w:p>
      <w:pPr>
        <w:spacing w:after="0"/>
        <w:ind w:left="0"/>
        <w:jc w:val="both"/>
      </w:pPr>
      <w:r>
        <w:rPr>
          <w:rFonts w:ascii="Times New Roman"/>
          <w:b w:val="false"/>
          <w:i w:val="false"/>
          <w:color w:val="000000"/>
          <w:sz w:val="28"/>
        </w:rPr>
        <w:t>
      "40. Көрсетілетін қызметті беруші:</w:t>
      </w:r>
    </w:p>
    <w:bookmarkEnd w:id="92"/>
    <w:bookmarkStart w:name="z133" w:id="93"/>
    <w:p>
      <w:pPr>
        <w:spacing w:after="0"/>
        <w:ind w:left="0"/>
        <w:jc w:val="both"/>
      </w:pPr>
      <w:r>
        <w:rPr>
          <w:rFonts w:ascii="Times New Roman"/>
          <w:b w:val="false"/>
          <w:i w:val="false"/>
          <w:color w:val="000000"/>
          <w:sz w:val="28"/>
        </w:rPr>
        <w:t>
      тарифті жоғарылату;</w:t>
      </w:r>
    </w:p>
    <w:bookmarkEnd w:id="93"/>
    <w:bookmarkStart w:name="z134" w:id="94"/>
    <w:p>
      <w:pPr>
        <w:spacing w:after="0"/>
        <w:ind w:left="0"/>
        <w:jc w:val="both"/>
      </w:pPr>
      <w:r>
        <w:rPr>
          <w:rFonts w:ascii="Times New Roman"/>
          <w:b w:val="false"/>
          <w:i w:val="false"/>
          <w:color w:val="000000"/>
          <w:sz w:val="28"/>
        </w:rPr>
        <w:t>
      2) тұтынушылармен шарттарды бұзу;</w:t>
      </w:r>
    </w:p>
    <w:bookmarkEnd w:id="94"/>
    <w:bookmarkStart w:name="z135" w:id="95"/>
    <w:p>
      <w:pPr>
        <w:spacing w:after="0"/>
        <w:ind w:left="0"/>
        <w:jc w:val="both"/>
      </w:pPr>
      <w:r>
        <w:rPr>
          <w:rFonts w:ascii="Times New Roman"/>
          <w:b w:val="false"/>
          <w:i w:val="false"/>
          <w:color w:val="000000"/>
          <w:sz w:val="28"/>
        </w:rPr>
        <w:t>
      3) тұтынушылардың құқықтары мен заңды мүдделеріне нұқсан келтіру;</w:t>
      </w:r>
    </w:p>
    <w:bookmarkEnd w:id="95"/>
    <w:bookmarkStart w:name="z136" w:id="96"/>
    <w:p>
      <w:pPr>
        <w:spacing w:after="0"/>
        <w:ind w:left="0"/>
        <w:jc w:val="both"/>
      </w:pPr>
      <w:r>
        <w:rPr>
          <w:rFonts w:ascii="Times New Roman"/>
          <w:b w:val="false"/>
          <w:i w:val="false"/>
          <w:color w:val="000000"/>
          <w:sz w:val="28"/>
        </w:rPr>
        <w:t>
      4) реттеліп көрсетілетін қызметті ұсынудың үздіксіз байланысты технологиялық жүйесінің бұзылуы немесе реттеліп көрсетілетін қызмет сапасының төмендеуі;</w:t>
      </w:r>
    </w:p>
    <w:bookmarkEnd w:id="96"/>
    <w:bookmarkStart w:name="z137" w:id="97"/>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және 39-2-тармақтарында көзделген мемлекеттік қызмет көрсетуді тоқтата тұру мерзімі өткеннен кейін көрсетілетін қызметті алушының анықталған кемшіліктерді жоймауы;</w:t>
      </w:r>
    </w:p>
    <w:bookmarkEnd w:id="97"/>
    <w:bookmarkStart w:name="z138" w:id="98"/>
    <w:p>
      <w:pPr>
        <w:spacing w:after="0"/>
        <w:ind w:left="0"/>
        <w:jc w:val="both"/>
      </w:pPr>
      <w:r>
        <w:rPr>
          <w:rFonts w:ascii="Times New Roman"/>
          <w:b w:val="false"/>
          <w:i w:val="false"/>
          <w:color w:val="000000"/>
          <w:sz w:val="28"/>
        </w:rPr>
        <w:t>
      6) көрсетілетін қызметті алушының және (немесе) мемлекеттік қызметті көрсету үшін қажетті материалдардың, объектілердің, деректердің және мәліметтердің осы Қағидаларға сәйкес белгіленген талаптарға сәйкес келмеуі;</w:t>
      </w:r>
    </w:p>
    <w:bookmarkEnd w:id="98"/>
    <w:bookmarkStart w:name="z139" w:id="99"/>
    <w:p>
      <w:pPr>
        <w:spacing w:after="0"/>
        <w:ind w:left="0"/>
        <w:jc w:val="both"/>
      </w:pPr>
      <w:r>
        <w:rPr>
          <w:rFonts w:ascii="Times New Roman"/>
          <w:b w:val="false"/>
          <w:i w:val="false"/>
          <w:color w:val="000000"/>
          <w:sz w:val="28"/>
        </w:rPr>
        <w:t>
      7) көрсетілетін қызметті алушыға қатысты белгілі бір мемлекеттік көрсетілетін қызметті алуды талап ететін қызметке немесе қызметтің жекелеген түрлеріне тыйым салу туралы соттың заңды күшіне енген шешімінің (үкімінің) болуы;</w:t>
      </w:r>
    </w:p>
    <w:bookmarkEnd w:id="99"/>
    <w:bookmarkStart w:name="z140" w:id="100"/>
    <w:p>
      <w:pPr>
        <w:spacing w:after="0"/>
        <w:ind w:left="0"/>
        <w:jc w:val="both"/>
      </w:pPr>
      <w:r>
        <w:rPr>
          <w:rFonts w:ascii="Times New Roman"/>
          <w:b w:val="false"/>
          <w:i w:val="false"/>
          <w:color w:val="000000"/>
          <w:sz w:val="28"/>
        </w:rPr>
        <w:t>
      8) көрсетілетін қызметті алушыға қатысты заңды күшіне енген сот шешімі негізінде көрсетілетін қызметті алушы мемлекеттік көрсетілетін қызметті алуға байланысты арнайы құқығынан айырылған болуы;</w:t>
      </w:r>
    </w:p>
    <w:bookmarkEnd w:id="100"/>
    <w:bookmarkStart w:name="z141" w:id="101"/>
    <w:p>
      <w:pPr>
        <w:spacing w:after="0"/>
        <w:ind w:left="0"/>
        <w:jc w:val="both"/>
      </w:pPr>
      <w:r>
        <w:rPr>
          <w:rFonts w:ascii="Times New Roman"/>
          <w:b w:val="false"/>
          <w:i w:val="false"/>
          <w:color w:val="000000"/>
          <w:sz w:val="28"/>
        </w:rPr>
        <w:t>
      9) кірме жолдардың реттеліп көрсетілетін қызметтерін ұсыну үшін пайдаланылатын мүлік табиғи монополия субъектісінің меншігінде реттеліп көрсетілетін қызмет көрсетілген күннен бастап он сегіз айдан кем болуы;</w:t>
      </w:r>
    </w:p>
    <w:bookmarkEnd w:id="101"/>
    <w:bookmarkStart w:name="z142" w:id="102"/>
    <w:p>
      <w:pPr>
        <w:spacing w:after="0"/>
        <w:ind w:left="0"/>
        <w:jc w:val="both"/>
      </w:pPr>
      <w:r>
        <w:rPr>
          <w:rFonts w:ascii="Times New Roman"/>
          <w:b w:val="false"/>
          <w:i w:val="false"/>
          <w:color w:val="000000"/>
          <w:sz w:val="28"/>
        </w:rPr>
        <w:t>
      10) кірме жолдардың реттеліп көрсетілетін қызметтерін көрсететін табиғи монополия субъектісі бекітілген уақытша өтемақы тарифіне сәйкес тұтынушыларға негізсіз алынған кірісті өтемеуі.";</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126-тармақ</w:t>
      </w:r>
      <w:r>
        <w:rPr>
          <w:rFonts w:ascii="Times New Roman"/>
          <w:b w:val="false"/>
          <w:i w:val="false"/>
          <w:color w:val="000000"/>
          <w:sz w:val="28"/>
        </w:rPr>
        <w:t xml:space="preserve"> мынадай редакцияда жазылсын:</w:t>
      </w:r>
    </w:p>
    <w:bookmarkStart w:name="z144" w:id="103"/>
    <w:p>
      <w:pPr>
        <w:spacing w:after="0"/>
        <w:ind w:left="0"/>
        <w:jc w:val="both"/>
      </w:pPr>
      <w:r>
        <w:rPr>
          <w:rFonts w:ascii="Times New Roman"/>
          <w:b w:val="false"/>
          <w:i w:val="false"/>
          <w:color w:val="000000"/>
          <w:sz w:val="28"/>
        </w:rPr>
        <w:t xml:space="preserve">
      "126. "Биржалық тауарлардың тізбесін бекіту туралы" Қазақстан Республикасы Сауда және интеграция министрінің міндетін атқарушының 2026 жылғы 27 наурыздағы № 148-ОД </w:t>
      </w:r>
      <w:r>
        <w:rPr>
          <w:rFonts w:ascii="Times New Roman"/>
          <w:b w:val="false"/>
          <w:i w:val="false"/>
          <w:color w:val="000000"/>
          <w:sz w:val="28"/>
        </w:rPr>
        <w:t>бұйрығымен</w:t>
      </w:r>
      <w:r>
        <w:rPr>
          <w:rFonts w:ascii="Times New Roman"/>
          <w:b w:val="false"/>
          <w:i w:val="false"/>
          <w:color w:val="000000"/>
          <w:sz w:val="28"/>
        </w:rPr>
        <w:t xml:space="preserve"> бекітілген Биржалық тауарлардың тізбесіне енгізілген тауарларды сатып алу жүзеге асырылады.</w:t>
      </w:r>
    </w:p>
    <w:bookmarkEnd w:id="103"/>
    <w:bookmarkStart w:name="z145" w:id="104"/>
    <w:p>
      <w:pPr>
        <w:spacing w:after="0"/>
        <w:ind w:left="0"/>
        <w:jc w:val="both"/>
      </w:pPr>
      <w:r>
        <w:rPr>
          <w:rFonts w:ascii="Times New Roman"/>
          <w:b w:val="false"/>
          <w:i w:val="false"/>
          <w:color w:val="000000"/>
          <w:sz w:val="28"/>
        </w:rPr>
        <w:t xml:space="preserve">
      Тауар биржалары арқылы тәсілімен сатып алу Қазақстан Республикасы Ұлттық экономика министрінің міндетін атқарушының 2015 жылғы 30 наурыздағы № 280 бұйрығымен бекітілген Биржалық сауданың үлгілік қағидаларында белгіленген тәртіппен жүзеге асырылады. Тауар биржалары арқылы тәсілімен сатып алу Биржа сауда </w:t>
      </w:r>
      <w:r>
        <w:rPr>
          <w:rFonts w:ascii="Times New Roman"/>
          <w:b w:val="false"/>
          <w:i w:val="false"/>
          <w:color w:val="000000"/>
          <w:sz w:val="28"/>
        </w:rPr>
        <w:t>қағидаларында</w:t>
      </w:r>
      <w:r>
        <w:rPr>
          <w:rFonts w:ascii="Times New Roman"/>
          <w:b w:val="false"/>
          <w:i w:val="false"/>
          <w:color w:val="000000"/>
          <w:sz w:val="28"/>
        </w:rPr>
        <w:t xml:space="preserve"> (Нормативтік құқықтық актілерді мемлекеттік тіркеу тіркелімінде № 10993 болып тіркелген) белгіленген тәртіппен жүзеге асырылады.";</w:t>
      </w:r>
    </w:p>
    <w:bookmarkEnd w:id="1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403-тармақ</w:t>
      </w:r>
      <w:r>
        <w:rPr>
          <w:rFonts w:ascii="Times New Roman"/>
          <w:b w:val="false"/>
          <w:i w:val="false"/>
          <w:color w:val="000000"/>
          <w:sz w:val="28"/>
        </w:rPr>
        <w:t xml:space="preserve"> мынадай редакцияда жазылсын:</w:t>
      </w:r>
    </w:p>
    <w:bookmarkStart w:name="z147" w:id="105"/>
    <w:p>
      <w:pPr>
        <w:spacing w:after="0"/>
        <w:ind w:left="0"/>
        <w:jc w:val="both"/>
      </w:pPr>
      <w:r>
        <w:rPr>
          <w:rFonts w:ascii="Times New Roman"/>
          <w:b w:val="false"/>
          <w:i w:val="false"/>
          <w:color w:val="000000"/>
          <w:sz w:val="28"/>
        </w:rPr>
        <w:t xml:space="preserve">
      "403. Жылу энергиясын өндіру саласында табиғи монополия субъектісі ай сайын есепті кезеңнен кейінгі жылдың 7 қаңтарынан кешіктірілмейтін мерзімде мемлекеттік энергетикалық қадағалау және бақылау органына Қазақстан Республикасы Энергетика министрінің 2015 жылғы 20 ақпандағы № 121 бұйрығымен бекітілген Электр энергетикасы және жылу энергетикасы салаларында, электр энергетикасы саласындағы, орталықтандырылған және жергілікті жылумен жабдықтау жүйелеріндегі технологиялық бұзушылықтарды есепке алу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10558 болып тіркелген) (бұдан әрі – Қазақстан Республикасы Энергетика министрінің 2015 жылғы 20 ақпандағы № 121 бұйрығы) сәйкес есепті жылдың қорытындысы бойынша технологиялық бұзушылықтар туралы жиынтық есептілікті жолдайды.</w:t>
      </w:r>
    </w:p>
    <w:bookmarkEnd w:id="105"/>
    <w:bookmarkStart w:name="z148" w:id="106"/>
    <w:p>
      <w:pPr>
        <w:spacing w:after="0"/>
        <w:ind w:left="0"/>
        <w:jc w:val="both"/>
      </w:pPr>
      <w:r>
        <w:rPr>
          <w:rFonts w:ascii="Times New Roman"/>
          <w:b w:val="false"/>
          <w:i w:val="false"/>
          <w:color w:val="000000"/>
          <w:sz w:val="28"/>
        </w:rPr>
        <w:t>
      Мемлекеттік энергетикалық қадағалау және бақылау жөніндегі орган есепті кезеңнен кейінгі жылдың 1 ақпанынан кешіктірмей уәкілетті органға Қазақстан Республикасы Энергетика министрінің 2015 жылғы 20 ақпандағы № 121 бұйрығына сәйкес алынған жылу электр орталықтарындағы технологиялық бұзушылықтардың нақты саны туралы ақпаратты ұсынады.";</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16-тарауда</w:t>
      </w:r>
      <w:r>
        <w:rPr>
          <w:rFonts w:ascii="Times New Roman"/>
          <w:b w:val="false"/>
          <w:i w:val="false"/>
          <w:color w:val="000000"/>
          <w:sz w:val="28"/>
        </w:rPr>
        <w:t>:</w:t>
      </w:r>
    </w:p>
    <w:bookmarkStart w:name="z150" w:id="107"/>
    <w:p>
      <w:pPr>
        <w:spacing w:after="0"/>
        <w:ind w:left="0"/>
        <w:jc w:val="both"/>
      </w:pPr>
      <w:r>
        <w:rPr>
          <w:rFonts w:ascii="Times New Roman"/>
          <w:b w:val="false"/>
          <w:i w:val="false"/>
          <w:color w:val="000000"/>
          <w:sz w:val="28"/>
        </w:rPr>
        <w:t>
      тақырыбы мынадай редакцияда жазылсын:</w:t>
      </w:r>
    </w:p>
    <w:bookmarkEnd w:id="107"/>
    <w:bookmarkStart w:name="z151" w:id="108"/>
    <w:p>
      <w:pPr>
        <w:spacing w:after="0"/>
        <w:ind w:left="0"/>
        <w:jc w:val="both"/>
      </w:pPr>
      <w:r>
        <w:rPr>
          <w:rFonts w:ascii="Times New Roman"/>
          <w:b w:val="false"/>
          <w:i w:val="false"/>
          <w:color w:val="000000"/>
          <w:sz w:val="28"/>
        </w:rPr>
        <w:t>
      "16-тарау. Табиғи монополиялар субъектілері реттеліп көрсетілетін қызметтерді ұсынған кезде технологиялық циклде пайдаланылатын және мүлікті балансқа және (немесе) сенімгерлік басқаруға беру жоспарына сәйкес табиғи монополия субъектісіне берілетін мүлікті беру шартын мемлекеттік мүлікті басқаруды келісу тәртібі";</w:t>
      </w:r>
    </w:p>
    <w:bookmarkEnd w:id="1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454-тармақ</w:t>
      </w:r>
      <w:r>
        <w:rPr>
          <w:rFonts w:ascii="Times New Roman"/>
          <w:b w:val="false"/>
          <w:i w:val="false"/>
          <w:color w:val="000000"/>
          <w:sz w:val="28"/>
        </w:rPr>
        <w:t xml:space="preserve"> мынадай редакцияда жазылсын:</w:t>
      </w:r>
    </w:p>
    <w:bookmarkStart w:name="z153" w:id="109"/>
    <w:p>
      <w:pPr>
        <w:spacing w:after="0"/>
        <w:ind w:left="0"/>
        <w:jc w:val="both"/>
      </w:pPr>
      <w:r>
        <w:rPr>
          <w:rFonts w:ascii="Times New Roman"/>
          <w:b w:val="false"/>
          <w:i w:val="false"/>
          <w:color w:val="000000"/>
          <w:sz w:val="28"/>
        </w:rPr>
        <w:t xml:space="preserve">
      "454. Осы тарау Заңның </w:t>
      </w:r>
      <w:r>
        <w:rPr>
          <w:rFonts w:ascii="Times New Roman"/>
          <w:b w:val="false"/>
          <w:i w:val="false"/>
          <w:color w:val="000000"/>
          <w:sz w:val="28"/>
        </w:rPr>
        <w:t>15 - бабы</w:t>
      </w:r>
      <w:r>
        <w:rPr>
          <w:rFonts w:ascii="Times New Roman"/>
          <w:b w:val="false"/>
          <w:i w:val="false"/>
          <w:color w:val="000000"/>
          <w:sz w:val="28"/>
        </w:rPr>
        <w:t xml:space="preserve"> 23-тармағының 16) тармақшасына сәйкес әзірленді және табиғи монополиялар субъектілерінің реттеліп көрсетілетін қызметтерін ұсыну кезінде технологиялық циклде пайдаланылатын және мүлікті балансқа және (немесе) сенімгерлік басқаруға беру жоспарына сәйкес табиғи монополиялар субъектісіне берілетін мүлікті беру шартын келісу тәртібін айқындайды.";</w:t>
      </w:r>
    </w:p>
    <w:bookmarkEnd w:id="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2-параграф</w:t>
      </w:r>
      <w:r>
        <w:rPr>
          <w:rFonts w:ascii="Times New Roman"/>
          <w:b w:val="false"/>
          <w:i w:val="false"/>
          <w:color w:val="000000"/>
          <w:sz w:val="28"/>
        </w:rPr>
        <w:t xml:space="preserve"> мынадай редакцияда жазылсын:</w:t>
      </w:r>
    </w:p>
    <w:bookmarkStart w:name="z155" w:id="110"/>
    <w:p>
      <w:pPr>
        <w:spacing w:after="0"/>
        <w:ind w:left="0"/>
        <w:jc w:val="both"/>
      </w:pPr>
      <w:r>
        <w:rPr>
          <w:rFonts w:ascii="Times New Roman"/>
          <w:b w:val="false"/>
          <w:i w:val="false"/>
          <w:color w:val="000000"/>
          <w:sz w:val="28"/>
        </w:rPr>
        <w:t>
      "2-параграф. Табиғи монополиялар субъектілері реттеліп көрсетілетін қызметтерді ұсынған кезде технологиялық циклде пайдаланылатын және мүлікті балансқа және (немесе) сенімгерлік басқаруға беру жоспарына сәйкес табиғи монополия субъектісіне берілетін мүлікті беру шартын келісу тәртібі";</w:t>
      </w:r>
    </w:p>
    <w:bookmarkEnd w:id="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17-тарауда</w:t>
      </w:r>
      <w:r>
        <w:rPr>
          <w:rFonts w:ascii="Times New Roman"/>
          <w:b w:val="false"/>
          <w:i w:val="false"/>
          <w:color w:val="000000"/>
          <w:sz w:val="28"/>
        </w:rPr>
        <w:t>:</w:t>
      </w:r>
    </w:p>
    <w:bookmarkStart w:name="z157" w:id="111"/>
    <w:p>
      <w:pPr>
        <w:spacing w:after="0"/>
        <w:ind w:left="0"/>
        <w:jc w:val="both"/>
      </w:pPr>
      <w:r>
        <w:rPr>
          <w:rFonts w:ascii="Times New Roman"/>
          <w:b w:val="false"/>
          <w:i w:val="false"/>
          <w:color w:val="000000"/>
          <w:sz w:val="28"/>
        </w:rPr>
        <w:t>
      тақырыбы мынадай редакцияда жазылсын:</w:t>
      </w:r>
    </w:p>
    <w:bookmarkEnd w:id="111"/>
    <w:bookmarkStart w:name="z158" w:id="112"/>
    <w:p>
      <w:pPr>
        <w:spacing w:after="0"/>
        <w:ind w:left="0"/>
        <w:jc w:val="both"/>
      </w:pPr>
      <w:r>
        <w:rPr>
          <w:rFonts w:ascii="Times New Roman"/>
          <w:b w:val="false"/>
          <w:i w:val="false"/>
          <w:color w:val="000000"/>
          <w:sz w:val="28"/>
        </w:rPr>
        <w:t>
      "17-тарау. Табиғи монополиялар субъектілері реттеліп көрсетілетін қызметтерді ұсынған кезде технологиялық циклде пайдаланылатын мүлікті балансқа және (немесе) сенімгерлік басқаруға беру жоспарын келісу тәртібі";</w:t>
      </w:r>
    </w:p>
    <w:bookmarkEnd w:id="1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2-параграфтың</w:t>
      </w:r>
      <w:r>
        <w:rPr>
          <w:rFonts w:ascii="Times New Roman"/>
          <w:b w:val="false"/>
          <w:i w:val="false"/>
          <w:color w:val="000000"/>
          <w:sz w:val="28"/>
        </w:rPr>
        <w:t xml:space="preserve"> тақырыбы мынадай редакцияда жазылсын:</w:t>
      </w:r>
    </w:p>
    <w:bookmarkStart w:name="z160" w:id="113"/>
    <w:p>
      <w:pPr>
        <w:spacing w:after="0"/>
        <w:ind w:left="0"/>
        <w:jc w:val="both"/>
      </w:pPr>
      <w:r>
        <w:rPr>
          <w:rFonts w:ascii="Times New Roman"/>
          <w:b w:val="false"/>
          <w:i w:val="false"/>
          <w:color w:val="000000"/>
          <w:sz w:val="28"/>
        </w:rPr>
        <w:t>
      "2-параграф. Табиғи монополиялар субъектілері реттеліп көрсетілетін қызметтерді ұсынған кезде технологиялық циклде пайдаланылатын мүлікті балансқа және (немесе) сенімгерлік басқаруға беру жоспарын келісу тәртібі.";</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460- тармақ</w:t>
      </w:r>
      <w:r>
        <w:rPr>
          <w:rFonts w:ascii="Times New Roman"/>
          <w:b w:val="false"/>
          <w:i w:val="false"/>
          <w:color w:val="000000"/>
          <w:sz w:val="28"/>
        </w:rPr>
        <w:t xml:space="preserve"> мынадай редакцияда жазылсын:</w:t>
      </w:r>
    </w:p>
    <w:bookmarkStart w:name="z162" w:id="114"/>
    <w:p>
      <w:pPr>
        <w:spacing w:after="0"/>
        <w:ind w:left="0"/>
        <w:jc w:val="both"/>
      </w:pPr>
      <w:r>
        <w:rPr>
          <w:rFonts w:ascii="Times New Roman"/>
          <w:b w:val="false"/>
          <w:i w:val="false"/>
          <w:color w:val="000000"/>
          <w:sz w:val="28"/>
        </w:rPr>
        <w:t xml:space="preserve">
      "460. Осы тарау Заңның </w:t>
      </w:r>
      <w:r>
        <w:rPr>
          <w:rFonts w:ascii="Times New Roman"/>
          <w:b w:val="false"/>
          <w:i w:val="false"/>
          <w:color w:val="000000"/>
          <w:sz w:val="28"/>
        </w:rPr>
        <w:t>15-бабы</w:t>
      </w:r>
      <w:r>
        <w:rPr>
          <w:rFonts w:ascii="Times New Roman"/>
          <w:b w:val="false"/>
          <w:i w:val="false"/>
          <w:color w:val="000000"/>
          <w:sz w:val="28"/>
        </w:rPr>
        <w:t xml:space="preserve"> 23-тармағының 17) тармақшасына сәйкес әзірленді және жергілікті атқарушы органның табиғи монополиялар субъектілері реттеліп көрсетілетін қызметтерді ұсыну кезінде технологиялық циклде пайдаланылатын мүлікті теңгерімге және (немесе) сенімгерлік басқаруға беру жоспарын келісу тәртібін айқындайды.";</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1-1-қосымшада</w:t>
      </w:r>
      <w:r>
        <w:rPr>
          <w:rFonts w:ascii="Times New Roman"/>
          <w:b w:val="false"/>
          <w:i w:val="false"/>
          <w:color w:val="000000"/>
          <w:sz w:val="28"/>
        </w:rPr>
        <w:t>:</w:t>
      </w:r>
    </w:p>
    <w:bookmarkStart w:name="z164" w:id="115"/>
    <w:p>
      <w:pPr>
        <w:spacing w:after="0"/>
        <w:ind w:left="0"/>
        <w:jc w:val="both"/>
      </w:pPr>
      <w:r>
        <w:rPr>
          <w:rFonts w:ascii="Times New Roman"/>
          <w:b w:val="false"/>
          <w:i w:val="false"/>
          <w:color w:val="000000"/>
          <w:sz w:val="28"/>
        </w:rPr>
        <w:t>
      реттік нөмері 9-жол мынадай редакцияда жазылсын:</w:t>
      </w:r>
    </w:p>
    <w:bookmarkEnd w:id="115"/>
    <w:bookmarkStart w:name="z165" w:id="116"/>
    <w:p>
      <w:pPr>
        <w:spacing w:after="0"/>
        <w:ind w:left="0"/>
        <w:jc w:val="both"/>
      </w:pPr>
      <w:r>
        <w:rPr>
          <w:rFonts w:ascii="Times New Roman"/>
          <w:b w:val="false"/>
          <w:i w:val="false"/>
          <w:color w:val="000000"/>
          <w:sz w:val="28"/>
        </w:rPr>
        <w:t>
      "</w:t>
      </w:r>
    </w:p>
    <w:bookmarkEnd w:id="1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117"/>
          <w:p>
            <w:pPr>
              <w:spacing w:after="20"/>
              <w:ind w:left="20"/>
              <w:jc w:val="both"/>
            </w:pPr>
            <w:r>
              <w:rPr>
                <w:rFonts w:ascii="Times New Roman"/>
                <w:b w:val="false"/>
                <w:i w:val="false"/>
                <w:color w:val="000000"/>
                <w:sz w:val="20"/>
              </w:rPr>
              <w:t>
1) мемлекеттік көрсетілетін қызметті алу үшін көрсетілетін қызметті алушы ұсынған құжаттардың және (немесе) оларда қамтылған деректердің (мәліметтердің) дұрыс еместігінің анықталуы;</w:t>
            </w:r>
          </w:p>
          <w:bookmarkEnd w:id="117"/>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қызметті көрсету үшін талап етілетін келісу туралы сұрау салуға уәкілетті мемлекеттік органның теріс жауабы,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белгілі бір мемлекеттік көрсетілетін қызметті алуды талап ететін қызметке немесе қызметтің жекелеген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алушыға қатысты заңды күшіне енген сот шешімінің болуы, оның негізінде көрсетілетін қызметті алушы мемлекеттік көрсетілетін қызметті алумен байланысты арнайы құқықтардан айырылуы.</w:t>
            </w:r>
          </w:p>
          <w:p>
            <w:pPr>
              <w:spacing w:after="20"/>
              <w:ind w:left="20"/>
              <w:jc w:val="both"/>
            </w:pPr>
            <w:r>
              <w:rPr>
                <w:rFonts w:ascii="Times New Roman"/>
                <w:b w:val="false"/>
                <w:i w:val="false"/>
                <w:color w:val="000000"/>
                <w:sz w:val="20"/>
              </w:rPr>
              <w:t>
6) мемлекеттік қызмет көрсетуді тоқтата тұру мерзімі өткеннен кейін анықталған кемшіліктерді жоймау.</w:t>
            </w:r>
          </w:p>
        </w:tc>
      </w:tr>
    </w:tbl>
    <w:bookmarkStart w:name="z171" w:id="118"/>
    <w:p>
      <w:pPr>
        <w:spacing w:after="0"/>
        <w:ind w:left="0"/>
        <w:jc w:val="both"/>
      </w:pPr>
      <w:r>
        <w:rPr>
          <w:rFonts w:ascii="Times New Roman"/>
          <w:b w:val="false"/>
          <w:i w:val="false"/>
          <w:color w:val="000000"/>
          <w:sz w:val="28"/>
        </w:rPr>
        <w:t>
      ";</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2-1-қосымшада</w:t>
      </w:r>
      <w:r>
        <w:rPr>
          <w:rFonts w:ascii="Times New Roman"/>
          <w:b w:val="false"/>
          <w:i w:val="false"/>
          <w:color w:val="000000"/>
          <w:sz w:val="28"/>
        </w:rPr>
        <w:t>:</w:t>
      </w:r>
    </w:p>
    <w:bookmarkStart w:name="z173" w:id="119"/>
    <w:p>
      <w:pPr>
        <w:spacing w:after="0"/>
        <w:ind w:left="0"/>
        <w:jc w:val="both"/>
      </w:pPr>
      <w:r>
        <w:rPr>
          <w:rFonts w:ascii="Times New Roman"/>
          <w:b w:val="false"/>
          <w:i w:val="false"/>
          <w:color w:val="000000"/>
          <w:sz w:val="28"/>
        </w:rPr>
        <w:t>
      реттік нөмері 9-жол мынадай редакцияда жазылсын:</w:t>
      </w:r>
    </w:p>
    <w:bookmarkEnd w:id="119"/>
    <w:bookmarkStart w:name="z174" w:id="120"/>
    <w:p>
      <w:pPr>
        <w:spacing w:after="0"/>
        <w:ind w:left="0"/>
        <w:jc w:val="both"/>
      </w:pPr>
      <w:r>
        <w:rPr>
          <w:rFonts w:ascii="Times New Roman"/>
          <w:b w:val="false"/>
          <w:i w:val="false"/>
          <w:color w:val="000000"/>
          <w:sz w:val="28"/>
        </w:rPr>
        <w:t>
      "</w:t>
      </w:r>
    </w:p>
    <w:bookmarkEnd w:id="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21"/>
          <w:p>
            <w:pPr>
              <w:spacing w:after="20"/>
              <w:ind w:left="20"/>
              <w:jc w:val="both"/>
            </w:pPr>
            <w:r>
              <w:rPr>
                <w:rFonts w:ascii="Times New Roman"/>
                <w:b w:val="false"/>
                <w:i w:val="false"/>
                <w:color w:val="000000"/>
                <w:sz w:val="20"/>
              </w:rPr>
              <w:t>
1) тарифті жоғарылату;</w:t>
            </w:r>
          </w:p>
          <w:bookmarkEnd w:id="121"/>
          <w:p>
            <w:pPr>
              <w:spacing w:after="20"/>
              <w:ind w:left="20"/>
              <w:jc w:val="both"/>
            </w:pPr>
            <w:r>
              <w:rPr>
                <w:rFonts w:ascii="Times New Roman"/>
                <w:b w:val="false"/>
                <w:i w:val="false"/>
                <w:color w:val="000000"/>
                <w:sz w:val="20"/>
              </w:rPr>
              <w:t>
</w:t>
            </w:r>
            <w:r>
              <w:rPr>
                <w:rFonts w:ascii="Times New Roman"/>
                <w:b w:val="false"/>
                <w:i w:val="false"/>
                <w:color w:val="000000"/>
                <w:sz w:val="20"/>
              </w:rPr>
              <w:t>2) тұтынушылармен шарттарды бұзу;</w:t>
            </w:r>
          </w:p>
          <w:p>
            <w:pPr>
              <w:spacing w:after="20"/>
              <w:ind w:left="20"/>
              <w:jc w:val="both"/>
            </w:pPr>
            <w:r>
              <w:rPr>
                <w:rFonts w:ascii="Times New Roman"/>
                <w:b w:val="false"/>
                <w:i w:val="false"/>
                <w:color w:val="000000"/>
                <w:sz w:val="20"/>
              </w:rPr>
              <w:t>
</w:t>
            </w:r>
            <w:r>
              <w:rPr>
                <w:rFonts w:ascii="Times New Roman"/>
                <w:b w:val="false"/>
                <w:i w:val="false"/>
                <w:color w:val="000000"/>
                <w:sz w:val="20"/>
              </w:rPr>
              <w:t>3) тұтынушылардың құқықтары мен заңды мүдделеріне қысым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реттеліп көрсетілетін қызметті ұсынудың тығыз байланысты технологиялық жүйесін бұзу немесе реттеліп көрсетілетін қызмет сапасын төмендету;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мемлекеттік көрсетілетін қызметті алу үшін көрсетілетін қызметті алушы ұсынған құжаттардың және (немесе) оларда қамтылған деректердің (мәліметтердің) дұрыс емес екенінің анықталуы;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Қағидаларға сәйкес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7) көрсетілетін қызметті алушыға қатысты белгілі бір мемлекеттік көрсетілетін қызметті алуды талап ететін қызметке немесе қызметтің жекелеген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8) көрсетілетін қызметті алушыға қатысты қатысты заңды күшіне енген сот шешімінің болуы, оның негізінде көрсетілетін қызметті алушы мемлекеттік көрсетілетін қызметті алумен байланысты арнайы құқықтардан айырылуы;</w:t>
            </w:r>
          </w:p>
          <w:p>
            <w:pPr>
              <w:spacing w:after="20"/>
              <w:ind w:left="20"/>
              <w:jc w:val="both"/>
            </w:pPr>
            <w:r>
              <w:rPr>
                <w:rFonts w:ascii="Times New Roman"/>
                <w:b w:val="false"/>
                <w:i w:val="false"/>
                <w:color w:val="000000"/>
                <w:sz w:val="20"/>
              </w:rPr>
              <w:t>
9) мемлекеттік қызмет көрсетуді тоқтата тұру мерзімі өткеннен кейін анықталған кемшіліктерді жоймау.</w:t>
            </w:r>
          </w:p>
        </w:tc>
      </w:tr>
    </w:tbl>
    <w:bookmarkStart w:name="z183" w:id="122"/>
    <w:p>
      <w:pPr>
        <w:spacing w:after="0"/>
        <w:ind w:left="0"/>
        <w:jc w:val="both"/>
      </w:pPr>
      <w:r>
        <w:rPr>
          <w:rFonts w:ascii="Times New Roman"/>
          <w:b w:val="false"/>
          <w:i w:val="false"/>
          <w:color w:val="000000"/>
          <w:sz w:val="28"/>
        </w:rPr>
        <w:t>
      ";</w:t>
      </w:r>
    </w:p>
    <w:bookmarkEnd w:id="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2-2-қосымшада</w:t>
      </w:r>
      <w:r>
        <w:rPr>
          <w:rFonts w:ascii="Times New Roman"/>
          <w:b w:val="false"/>
          <w:i w:val="false"/>
          <w:color w:val="000000"/>
          <w:sz w:val="28"/>
        </w:rPr>
        <w:t>:</w:t>
      </w:r>
    </w:p>
    <w:bookmarkStart w:name="z185" w:id="123"/>
    <w:p>
      <w:pPr>
        <w:spacing w:after="0"/>
        <w:ind w:left="0"/>
        <w:jc w:val="both"/>
      </w:pPr>
      <w:r>
        <w:rPr>
          <w:rFonts w:ascii="Times New Roman"/>
          <w:b w:val="false"/>
          <w:i w:val="false"/>
          <w:color w:val="000000"/>
          <w:sz w:val="28"/>
        </w:rPr>
        <w:t>
      реттік нөмері 9-жол мынадай редакцияда жазылсын:</w:t>
      </w:r>
    </w:p>
    <w:bookmarkEnd w:id="123"/>
    <w:bookmarkStart w:name="z186" w:id="124"/>
    <w:p>
      <w:pPr>
        <w:spacing w:after="0"/>
        <w:ind w:left="0"/>
        <w:jc w:val="both"/>
      </w:pPr>
      <w:r>
        <w:rPr>
          <w:rFonts w:ascii="Times New Roman"/>
          <w:b w:val="false"/>
          <w:i w:val="false"/>
          <w:color w:val="000000"/>
          <w:sz w:val="28"/>
        </w:rPr>
        <w:t>
      "</w:t>
      </w:r>
    </w:p>
    <w:bookmarkEnd w:id="1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125"/>
          <w:p>
            <w:pPr>
              <w:spacing w:after="20"/>
              <w:ind w:left="20"/>
              <w:jc w:val="both"/>
            </w:pPr>
            <w:r>
              <w:rPr>
                <w:rFonts w:ascii="Times New Roman"/>
                <w:b w:val="false"/>
                <w:i w:val="false"/>
                <w:color w:val="000000"/>
                <w:sz w:val="20"/>
              </w:rPr>
              <w:t>
1) тарифті жоғарылату;</w:t>
            </w:r>
          </w:p>
          <w:bookmarkEnd w:id="125"/>
          <w:p>
            <w:pPr>
              <w:spacing w:after="20"/>
              <w:ind w:left="20"/>
              <w:jc w:val="both"/>
            </w:pPr>
            <w:r>
              <w:rPr>
                <w:rFonts w:ascii="Times New Roman"/>
                <w:b w:val="false"/>
                <w:i w:val="false"/>
                <w:color w:val="000000"/>
                <w:sz w:val="20"/>
              </w:rPr>
              <w:t>
</w:t>
            </w:r>
            <w:r>
              <w:rPr>
                <w:rFonts w:ascii="Times New Roman"/>
                <w:b w:val="false"/>
                <w:i w:val="false"/>
                <w:color w:val="000000"/>
                <w:sz w:val="20"/>
              </w:rPr>
              <w:t>2) тұтынушылармен шарттарды бұзу;</w:t>
            </w:r>
          </w:p>
          <w:p>
            <w:pPr>
              <w:spacing w:after="20"/>
              <w:ind w:left="20"/>
              <w:jc w:val="both"/>
            </w:pPr>
            <w:r>
              <w:rPr>
                <w:rFonts w:ascii="Times New Roman"/>
                <w:b w:val="false"/>
                <w:i w:val="false"/>
                <w:color w:val="000000"/>
                <w:sz w:val="20"/>
              </w:rPr>
              <w:t>
</w:t>
            </w:r>
            <w:r>
              <w:rPr>
                <w:rFonts w:ascii="Times New Roman"/>
                <w:b w:val="false"/>
                <w:i w:val="false"/>
                <w:color w:val="000000"/>
                <w:sz w:val="20"/>
              </w:rPr>
              <w:t>3) тұтынушылардың құқықтары мен заңды мүдделеріне қысым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реттеліп көрсетілетін қызметті ұсынудың тығыз байланысты технологиялық жүйесін бұзу немесе реттеліп көрсетілетін қызмет сапасын төмендету;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мемлекеттік көрсетілетін қызметті алу үшін көрсетілетін қызметті алушы ұсынған құжаттардың және (немесе) оларда қамтылған деректердің (мәліметтердің) дұрыс емес екенінің анықталуы;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Қағидаларға сәйкес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7) көрсетілетін қызметті алушыға қатысты белгілі бір мемлекеттік көрсетілетін қызметті алуды талап ететін қызметке немесе қызметтің жекелеген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8) көрсетілетін қызметті алушыға қатысты қатысты заңды күшіне енген сот шешімінің болуы, оның негізінде көрсетілетін қызметті алушы мемлекеттік көрсетілетін қызметті алумен байланысты арнайы құқықтардан айырылуы.</w:t>
            </w:r>
          </w:p>
          <w:p>
            <w:pPr>
              <w:spacing w:after="20"/>
              <w:ind w:left="20"/>
              <w:jc w:val="both"/>
            </w:pPr>
            <w:r>
              <w:rPr>
                <w:rFonts w:ascii="Times New Roman"/>
                <w:b w:val="false"/>
                <w:i w:val="false"/>
                <w:color w:val="000000"/>
                <w:sz w:val="20"/>
              </w:rPr>
              <w:t>
9) мемлекеттік көрсетілетін қызметті тоқтата тұру мерзімі өткеннен кейін анықталған кемшіліктерді жоймау.</w:t>
            </w:r>
          </w:p>
        </w:tc>
      </w:tr>
    </w:tbl>
    <w:bookmarkStart w:name="z195" w:id="126"/>
    <w:p>
      <w:pPr>
        <w:spacing w:after="0"/>
        <w:ind w:left="0"/>
        <w:jc w:val="both"/>
      </w:pPr>
      <w:r>
        <w:rPr>
          <w:rFonts w:ascii="Times New Roman"/>
          <w:b w:val="false"/>
          <w:i w:val="false"/>
          <w:color w:val="000000"/>
          <w:sz w:val="28"/>
        </w:rPr>
        <w:t>
      ";</w:t>
      </w:r>
    </w:p>
    <w:bookmarkEnd w:id="1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2-3-қосымшада</w:t>
      </w:r>
      <w:r>
        <w:rPr>
          <w:rFonts w:ascii="Times New Roman"/>
          <w:b w:val="false"/>
          <w:i w:val="false"/>
          <w:color w:val="000000"/>
          <w:sz w:val="28"/>
        </w:rPr>
        <w:t>:</w:t>
      </w:r>
    </w:p>
    <w:bookmarkStart w:name="z197" w:id="127"/>
    <w:p>
      <w:pPr>
        <w:spacing w:after="0"/>
        <w:ind w:left="0"/>
        <w:jc w:val="both"/>
      </w:pPr>
      <w:r>
        <w:rPr>
          <w:rFonts w:ascii="Times New Roman"/>
          <w:b w:val="false"/>
          <w:i w:val="false"/>
          <w:color w:val="000000"/>
          <w:sz w:val="28"/>
        </w:rPr>
        <w:t>
      реттік нөмері 9-жол мынадай редакцияда жазылсын:</w:t>
      </w:r>
    </w:p>
    <w:bookmarkEnd w:id="127"/>
    <w:bookmarkStart w:name="z198" w:id="128"/>
    <w:p>
      <w:pPr>
        <w:spacing w:after="0"/>
        <w:ind w:left="0"/>
        <w:jc w:val="both"/>
      </w:pPr>
      <w:r>
        <w:rPr>
          <w:rFonts w:ascii="Times New Roman"/>
          <w:b w:val="false"/>
          <w:i w:val="false"/>
          <w:color w:val="000000"/>
          <w:sz w:val="28"/>
        </w:rPr>
        <w:t>
      "</w:t>
      </w:r>
    </w:p>
    <w:bookmarkEnd w:id="1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 w:id="129"/>
          <w:p>
            <w:pPr>
              <w:spacing w:after="20"/>
              <w:ind w:left="20"/>
              <w:jc w:val="both"/>
            </w:pPr>
            <w:r>
              <w:rPr>
                <w:rFonts w:ascii="Times New Roman"/>
                <w:b w:val="false"/>
                <w:i w:val="false"/>
                <w:color w:val="000000"/>
                <w:sz w:val="20"/>
              </w:rPr>
              <w:t>
1) тарифті жоғарылату;</w:t>
            </w:r>
          </w:p>
          <w:bookmarkEnd w:id="129"/>
          <w:p>
            <w:pPr>
              <w:spacing w:after="20"/>
              <w:ind w:left="20"/>
              <w:jc w:val="both"/>
            </w:pPr>
            <w:r>
              <w:rPr>
                <w:rFonts w:ascii="Times New Roman"/>
                <w:b w:val="false"/>
                <w:i w:val="false"/>
                <w:color w:val="000000"/>
                <w:sz w:val="20"/>
              </w:rPr>
              <w:t>
</w:t>
            </w:r>
            <w:r>
              <w:rPr>
                <w:rFonts w:ascii="Times New Roman"/>
                <w:b w:val="false"/>
                <w:i w:val="false"/>
                <w:color w:val="000000"/>
                <w:sz w:val="20"/>
              </w:rPr>
              <w:t>2) тұтынушылармен шарттарды бұзу;</w:t>
            </w:r>
          </w:p>
          <w:p>
            <w:pPr>
              <w:spacing w:after="20"/>
              <w:ind w:left="20"/>
              <w:jc w:val="both"/>
            </w:pPr>
            <w:r>
              <w:rPr>
                <w:rFonts w:ascii="Times New Roman"/>
                <w:b w:val="false"/>
                <w:i w:val="false"/>
                <w:color w:val="000000"/>
                <w:sz w:val="20"/>
              </w:rPr>
              <w:t>
</w:t>
            </w:r>
            <w:r>
              <w:rPr>
                <w:rFonts w:ascii="Times New Roman"/>
                <w:b w:val="false"/>
                <w:i w:val="false"/>
                <w:color w:val="000000"/>
                <w:sz w:val="20"/>
              </w:rPr>
              <w:t>3) тұтынушылардың құқықтары мен заңды мүдделеріне нұқсан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реттеліп көрсетілетін қызметті ұсынудың үздіксіз байланысты технологиялық жүйесінің бұзылуы немесе реттеліп көрсетілетін қызмет сапасының төмендеуі;</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алушының мемлекеттік көрсетілетін қызметті алу үшін ұсынған құжаттарының және (немесе) оларда қамтылған деректердің (мәліметтердің) дұрыс еместігінің анықталуы;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көрсетілетін қызметті алушының және (немесе) мемлекеттік қызметті көрсету үшін қажетті материалдардың, объектілердің, деректердің және мәліметтердің осы Қағидаларға сәйкес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7) көрсетілетін қызметті алушыға қатысты белгілі бір мемлекеттік көрсетілетін қызметті алуды талап ететін қызметке немесе қызметтің жекелеген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8) көрсетілетін қызметті алушыға қатысты заңды күшіне енген сот шешімі негізінде көрсетілетін қызметті алушы мемлекеттік көрсетілетін қызметті алуға байланысты арнайы құқығынан айырылған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9) кірме жолдардың реттеліп көрсетілетін қызметтерін ұсыну үшін пайдаланылатын мүлік табиғи монополия субъектісінің меншігінде реттеліп көрсетілетін қызмет көрсетілген күннен бастап он сегіз айдан кем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10) кірме жолдардың реттеліп көрсетілетін қызметтерін көрсететін табиғи монополия субъектісі бекітілген уақытша өтемақы тарифіне сәйкес тұтынушыларға негізсіз алынған кірісті өтемеуі;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11) осы Қағидалардың 39-тармағында көзделген құжаттардың толық топтамасының ұсынылмауы не ұсынылған құжаттарда анық емес ақпараттың (мәліметтердің) болуы.</w:t>
            </w:r>
          </w:p>
          <w:p>
            <w:pPr>
              <w:spacing w:after="20"/>
              <w:ind w:left="20"/>
              <w:jc w:val="both"/>
            </w:pPr>
            <w:r>
              <w:rPr>
                <w:rFonts w:ascii="Times New Roman"/>
                <w:b w:val="false"/>
                <w:i w:val="false"/>
                <w:color w:val="000000"/>
                <w:sz w:val="20"/>
              </w:rPr>
              <w:t>
12) мемлекеттік көрсетілетін қызметті тоқтата тұру мерзімі өткеннен кейін анықталған кемшіліктерді жоймау.</w:t>
            </w:r>
          </w:p>
        </w:tc>
      </w:tr>
    </w:tbl>
    <w:bookmarkStart w:name="z210" w:id="130"/>
    <w:p>
      <w:pPr>
        <w:spacing w:after="0"/>
        <w:ind w:left="0"/>
        <w:jc w:val="both"/>
      </w:pPr>
      <w:r>
        <w:rPr>
          <w:rFonts w:ascii="Times New Roman"/>
          <w:b w:val="false"/>
          <w:i w:val="false"/>
          <w:color w:val="000000"/>
          <w:sz w:val="28"/>
        </w:rPr>
        <w:t>
       ".</w:t>
      </w:r>
    </w:p>
    <w:bookmarkEnd w:id="130"/>
    <w:bookmarkStart w:name="z211" w:id="131"/>
    <w:p>
      <w:pPr>
        <w:spacing w:after="0"/>
        <w:ind w:left="0"/>
        <w:jc w:val="both"/>
      </w:pPr>
      <w:r>
        <w:rPr>
          <w:rFonts w:ascii="Times New Roman"/>
          <w:b w:val="false"/>
          <w:i w:val="false"/>
          <w:color w:val="000000"/>
          <w:sz w:val="28"/>
        </w:rPr>
        <w:t xml:space="preserve">
      4. "Тарифтерді қалыптастыру қағидаларын бекіту туралы" Қазақстан Республикасы Ұлттық экономика министрінің 2019 жылғы 19 қарашадағы № 90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19617 болып тіркелген) мынадай өзгерістер енгізілсін:</w:t>
      </w:r>
    </w:p>
    <w:bookmarkEnd w:id="131"/>
    <w:bookmarkStart w:name="z212" w:id="132"/>
    <w:p>
      <w:pPr>
        <w:spacing w:after="0"/>
        <w:ind w:left="0"/>
        <w:jc w:val="both"/>
      </w:pPr>
      <w:r>
        <w:rPr>
          <w:rFonts w:ascii="Times New Roman"/>
          <w:b w:val="false"/>
          <w:i w:val="false"/>
          <w:color w:val="000000"/>
          <w:sz w:val="28"/>
        </w:rPr>
        <w:t xml:space="preserve">
      көрсетілген бұйрықпен бекітілген Тарифтерді қалыптастыру </w:t>
      </w:r>
      <w:r>
        <w:rPr>
          <w:rFonts w:ascii="Times New Roman"/>
          <w:b w:val="false"/>
          <w:i w:val="false"/>
          <w:color w:val="000000"/>
          <w:sz w:val="28"/>
        </w:rPr>
        <w:t>қағидаларында</w:t>
      </w:r>
      <w:r>
        <w:rPr>
          <w:rFonts w:ascii="Times New Roman"/>
          <w:b w:val="false"/>
          <w:i w:val="false"/>
          <w:color w:val="000000"/>
          <w:sz w:val="28"/>
        </w:rPr>
        <w:t>:</w:t>
      </w:r>
    </w:p>
    <w:bookmarkEnd w:id="1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w:t>
      </w:r>
      <w:r>
        <w:rPr>
          <w:rFonts w:ascii="Times New Roman"/>
          <w:b w:val="false"/>
          <w:i w:val="false"/>
          <w:color w:val="000000"/>
          <w:sz w:val="28"/>
        </w:rPr>
        <w:t xml:space="preserve"> мынадай редакцияда жазылсын:</w:t>
      </w:r>
    </w:p>
    <w:bookmarkStart w:name="z214" w:id="133"/>
    <w:p>
      <w:pPr>
        <w:spacing w:after="0"/>
        <w:ind w:left="0"/>
        <w:jc w:val="both"/>
      </w:pPr>
      <w:r>
        <w:rPr>
          <w:rFonts w:ascii="Times New Roman"/>
          <w:b w:val="false"/>
          <w:i w:val="false"/>
          <w:color w:val="000000"/>
          <w:sz w:val="28"/>
        </w:rPr>
        <w:t>
      "4. Заңда көзделген жағдайларды қоспағанда, тариф бес және одан да көп жыл мерзімге белгіленеді. Тариф тарифтің барлық қолданылу кезеңіне немесе әрбір жылға арналған мерзіммен бекітіледі.</w:t>
      </w:r>
    </w:p>
    <w:bookmarkEnd w:id="133"/>
    <w:bookmarkStart w:name="z215" w:id="134"/>
    <w:p>
      <w:pPr>
        <w:spacing w:after="0"/>
        <w:ind w:left="0"/>
        <w:jc w:val="both"/>
      </w:pPr>
      <w:r>
        <w:rPr>
          <w:rFonts w:ascii="Times New Roman"/>
          <w:b w:val="false"/>
          <w:i w:val="false"/>
          <w:color w:val="000000"/>
          <w:sz w:val="28"/>
        </w:rPr>
        <w:t xml:space="preserve">
      Бұл ретте, осы Заңда көзделген жағдайларды қоспағанда, осы Заңның </w:t>
      </w:r>
      <w:r>
        <w:rPr>
          <w:rFonts w:ascii="Times New Roman"/>
          <w:b w:val="false"/>
          <w:i w:val="false"/>
          <w:color w:val="000000"/>
          <w:sz w:val="28"/>
        </w:rPr>
        <w:t>5-бабы</w:t>
      </w:r>
      <w:r>
        <w:rPr>
          <w:rFonts w:ascii="Times New Roman"/>
          <w:b w:val="false"/>
          <w:i w:val="false"/>
          <w:color w:val="000000"/>
          <w:sz w:val="28"/>
        </w:rPr>
        <w:t xml:space="preserve"> 1-тармағының 2), 3), 4) және 14) тармақшаларында көзделген салаларда реттеліп көрсетілетін қызметтерді ұсынатын табиғи монополиялар субъектілері үшін үш және одан да көп жылға тариф белгілеуге жол беріледі.";</w:t>
      </w:r>
    </w:p>
    <w:bookmarkEnd w:id="1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601-тармақта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тармақша</w:t>
      </w:r>
      <w:r>
        <w:rPr>
          <w:rFonts w:ascii="Times New Roman"/>
          <w:b w:val="false"/>
          <w:i w:val="false"/>
          <w:color w:val="000000"/>
          <w:sz w:val="28"/>
        </w:rPr>
        <w:t xml:space="preserve"> мынадай редакцияда жазылсын:</w:t>
      </w:r>
    </w:p>
    <w:bookmarkStart w:name="z218" w:id="135"/>
    <w:p>
      <w:pPr>
        <w:spacing w:after="0"/>
        <w:ind w:left="0"/>
        <w:jc w:val="both"/>
      </w:pPr>
      <w:r>
        <w:rPr>
          <w:rFonts w:ascii="Times New Roman"/>
          <w:b w:val="false"/>
          <w:i w:val="false"/>
          <w:color w:val="000000"/>
          <w:sz w:val="28"/>
        </w:rPr>
        <w:t xml:space="preserve">
      "10) Заңның </w:t>
      </w:r>
      <w:r>
        <w:rPr>
          <w:rFonts w:ascii="Times New Roman"/>
          <w:b w:val="false"/>
          <w:i w:val="false"/>
          <w:color w:val="000000"/>
          <w:sz w:val="28"/>
        </w:rPr>
        <w:t>5-бабы</w:t>
      </w:r>
      <w:r>
        <w:rPr>
          <w:rFonts w:ascii="Times New Roman"/>
          <w:b w:val="false"/>
          <w:i w:val="false"/>
          <w:color w:val="000000"/>
          <w:sz w:val="28"/>
        </w:rPr>
        <w:t xml:space="preserve"> 1-тармағының 10), 12) және 13) тармақшаларында көзделген реттеліп көрсетілетін қызметтерді ұсынатын субъектілерді қоспағанда, субъектілер реттеліп көрсетілетін қызметтерді ұсыну кезінде технологиялық циклде пайдаланылатын мүлікті жергілікті атқарушы органдардан, мемлекеттік мүлікті басқару жөніндегі уәкілетті органнан теңгерімге және (немесе) сенімгерлік басқаруға алу, электр энергиясын беру жөніндегі қызметті жүзеге асыруға лицензиясы жоқ электр желілерінің меншік иелері, жеке немесе заңды тұлғалар, сондай-ақ электр энергиясын беру жөніндегі қызметті жүзеге асыруға лицензиясы жоқ электр желілерінің басқа меншік иелерінен қалдық құны бойынша электр желілерін сатып алған және осы желілерді қалдық құны бойынша бағалауды жүргізуге жұмсалған шығындарды Қазақстан Республикасының Ұлттық Банкі белгілеген базалық ставка мөлшерінің деңгейінен бір күнге жоғары емес өтеген жағдайларда табиғи монополиялар салаларындағы реттеліп көрсетілетін қызметтер бойынша шешім қабылдау;";</w:t>
      </w:r>
    </w:p>
    <w:bookmarkEnd w:id="1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220" w:id="136"/>
    <w:p>
      <w:pPr>
        <w:spacing w:after="0"/>
        <w:ind w:left="0"/>
        <w:jc w:val="both"/>
      </w:pPr>
      <w:r>
        <w:rPr>
          <w:rFonts w:ascii="Times New Roman"/>
          <w:b w:val="false"/>
          <w:i w:val="false"/>
          <w:color w:val="000000"/>
          <w:sz w:val="28"/>
        </w:rPr>
        <w:t>
      "12) субъектіге "Қызылорда-Жезқазған-Қарағанды-Теміртау-Астана" бағыты бойынша магистральдық газ құбырын мүліктік жалдауға (жалға алуға) немесе сенімгерлік басқаруға беру.</w:t>
      </w:r>
    </w:p>
    <w:bookmarkEnd w:id="136"/>
    <w:bookmarkStart w:name="z221" w:id="137"/>
    <w:p>
      <w:pPr>
        <w:spacing w:after="0"/>
        <w:ind w:left="0"/>
        <w:jc w:val="both"/>
      </w:pPr>
      <w:r>
        <w:rPr>
          <w:rFonts w:ascii="Times New Roman"/>
          <w:b w:val="false"/>
          <w:i w:val="false"/>
          <w:color w:val="000000"/>
          <w:sz w:val="28"/>
        </w:rPr>
        <w:t>
      Қағидалардың осы тармағының 10) тармақшасында көзделген негізде оның қолданылу мерзімі өткенге дейін бекітілген тарифтік сметаға өзгерту, оның ішінде субъектілер басқа энергия беруші ұйымдардан реттеліп көрсетілетін қызметтерді ұсынған кезде технологиялық циклде пайдаланылатын мүлікті теңгерімге және (немесе) сенімгерлік басқаруға өтеусіз алған жағдайда уәкілетті орган болжам деңгейінен жоғары емес жүзеге асырады тиісті жылға арналған әлеуметтік-экономикалық даму.".</w:t>
      </w:r>
    </w:p>
    <w:bookmarkEnd w:id="137"/>
    <w:bookmarkStart w:name="z222" w:id="138"/>
    <w:p>
      <w:pPr>
        <w:spacing w:after="0"/>
        <w:ind w:left="0"/>
        <w:jc w:val="both"/>
      </w:pPr>
      <w:r>
        <w:rPr>
          <w:rFonts w:ascii="Times New Roman"/>
          <w:b w:val="false"/>
          <w:i w:val="false"/>
          <w:color w:val="000000"/>
          <w:sz w:val="28"/>
        </w:rPr>
        <w:t xml:space="preserve">
      5. "Энергиямен жабдықтау мақсатында электр энергиясын сатып алу қызметіне лицензия беру" мемлекеттік қызметін көрсету қағидаларын бекіту туралы" Қазақстан Республикасы Ұлттық экономика министрінің 2020 жылғы 5 маусымдағы № 47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20843 болып тіркелген) мынадай өзгерістер енгізілсін:</w:t>
      </w:r>
    </w:p>
    <w:bookmarkEnd w:id="1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24" w:id="139"/>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БҰЙЫРАМЫН:";</w:t>
      </w:r>
    </w:p>
    <w:bookmarkEnd w:id="139"/>
    <w:bookmarkStart w:name="z225" w:id="140"/>
    <w:p>
      <w:pPr>
        <w:spacing w:after="0"/>
        <w:ind w:left="0"/>
        <w:jc w:val="both"/>
      </w:pPr>
      <w:r>
        <w:rPr>
          <w:rFonts w:ascii="Times New Roman"/>
          <w:b w:val="false"/>
          <w:i w:val="false"/>
          <w:color w:val="000000"/>
          <w:sz w:val="28"/>
        </w:rPr>
        <w:t xml:space="preserve">
      көрсетілген бұйрықпен бекітілген "Энергиямен жабдықтау мақсатында электр энергиясын сатып алу қызметіне лицензия беру"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1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27" w:id="141"/>
    <w:p>
      <w:pPr>
        <w:spacing w:after="0"/>
        <w:ind w:left="0"/>
        <w:jc w:val="both"/>
      </w:pPr>
      <w:r>
        <w:rPr>
          <w:rFonts w:ascii="Times New Roman"/>
          <w:b w:val="false"/>
          <w:i w:val="false"/>
          <w:color w:val="000000"/>
          <w:sz w:val="28"/>
        </w:rPr>
        <w:t xml:space="preserve">
      "1. Осы "Энергиямен жабдықтау мақсатында электр энергиясын сатып алу қызметіне лицензия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әзірленген және "Энергиямен жабдықтау мақсатында электр энергиясын сатып алу қызметіне лицензия беру" мемлекеттік қызметін (бұдан әрі – мемлекеттік көрсетілетін қызмет) көрсету тәртібін айқындайды.";</w:t>
      </w:r>
    </w:p>
    <w:bookmarkEnd w:id="1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w:t>
      </w:r>
      <w:r>
        <w:rPr>
          <w:rFonts w:ascii="Times New Roman"/>
          <w:b w:val="false"/>
          <w:i w:val="false"/>
          <w:color w:val="000000"/>
          <w:sz w:val="28"/>
        </w:rPr>
        <w:t>12-тармақтар</w:t>
      </w:r>
      <w:r>
        <w:rPr>
          <w:rFonts w:ascii="Times New Roman"/>
          <w:b w:val="false"/>
          <w:i w:val="false"/>
          <w:color w:val="000000"/>
          <w:sz w:val="28"/>
        </w:rPr>
        <w:t xml:space="preserve"> мынадай редакцияда жазылсын:</w:t>
      </w:r>
    </w:p>
    <w:bookmarkStart w:name="z229" w:id="142"/>
    <w:p>
      <w:pPr>
        <w:spacing w:after="0"/>
        <w:ind w:left="0"/>
        <w:jc w:val="both"/>
      </w:pPr>
      <w:r>
        <w:rPr>
          <w:rFonts w:ascii="Times New Roman"/>
          <w:b w:val="false"/>
          <w:i w:val="false"/>
          <w:color w:val="000000"/>
          <w:sz w:val="28"/>
        </w:rPr>
        <w:t>
      "11. Көрсетілетін қызметті беруші лицензияны алуға және қайта ресімдеуге ұсынылған құжаттар мен мәліметтерді тіркеген сәттен бастап 2 (екі) жұмыс күні ішінде олардың толықтығын тексереді.</w:t>
      </w:r>
    </w:p>
    <w:bookmarkEnd w:id="142"/>
    <w:bookmarkStart w:name="z230" w:id="143"/>
    <w:p>
      <w:pPr>
        <w:spacing w:after="0"/>
        <w:ind w:left="0"/>
        <w:jc w:val="both"/>
      </w:pPr>
      <w:r>
        <w:rPr>
          <w:rFonts w:ascii="Times New Roman"/>
          <w:b w:val="false"/>
          <w:i w:val="false"/>
          <w:color w:val="000000"/>
          <w:sz w:val="28"/>
        </w:rPr>
        <w:t xml:space="preserve">
      Көрсетілетін қызметті алушы ұсынған құжаттарда қателер және (немесе) дәлсіздіктер анықталған, олардың нысаны мен мазмұны бойынша талаптарға сәйкес келмеген, сондай-ақ көрсетілетін қызметті алушы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"Энергиямен жабдықтау мақсатында электр энергиясын сатып алу жөніндегі қызметке лицензия беру" мемлекеттік көрсетілетін қызметке қойылатын негізгі талаптардың тізбесінде көрсетілген құжаттар топтамасын толық ұсынбаған жағдайларда, көрсетілетін қызметті беруші құжаттарды цифрлық күту парағы арқылы қабылдайды.</w:t>
      </w:r>
    </w:p>
    <w:bookmarkEnd w:id="143"/>
    <w:bookmarkStart w:name="z231" w:id="144"/>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3 (үш) жұмыс күні мерзімі белгіленеді, ол мемлекеттік қызметті көрсетудің жалпы мерзіміне енгізілмейді.</w:t>
      </w:r>
    </w:p>
    <w:bookmarkEnd w:id="144"/>
    <w:bookmarkStart w:name="z232" w:id="145"/>
    <w:p>
      <w:pPr>
        <w:spacing w:after="0"/>
        <w:ind w:left="0"/>
        <w:jc w:val="both"/>
      </w:pPr>
      <w:r>
        <w:rPr>
          <w:rFonts w:ascii="Times New Roman"/>
          <w:b w:val="false"/>
          <w:i w:val="false"/>
          <w:color w:val="000000"/>
          <w:sz w:val="28"/>
        </w:rPr>
        <w:t>
      Кемшіліктер жойылған жағдайда мемлекеттік қызметті алуға өтінішті және (немесе) құжаттарды қабылдау күні көрсетілетін қызметті алушының бастапқы өтініш берген күні болып есептеледі.</w:t>
      </w:r>
    </w:p>
    <w:bookmarkEnd w:id="145"/>
    <w:bookmarkStart w:name="z233" w:id="146"/>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басталады.</w:t>
      </w:r>
    </w:p>
    <w:bookmarkEnd w:id="146"/>
    <w:bookmarkStart w:name="z234" w:id="147"/>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147"/>
    <w:bookmarkStart w:name="z235" w:id="148"/>
    <w:p>
      <w:pPr>
        <w:spacing w:after="0"/>
        <w:ind w:left="0"/>
        <w:jc w:val="both"/>
      </w:pPr>
      <w:r>
        <w:rPr>
          <w:rFonts w:ascii="Times New Roman"/>
          <w:b w:val="false"/>
          <w:i w:val="false"/>
          <w:color w:val="000000"/>
          <w:sz w:val="28"/>
        </w:rPr>
        <w:t>
      Мемлекеттік қызметті көрсетуден бас тартқан кезде көрсетілетін қызметті алушымен тыңдау жүргізілмейді.</w:t>
      </w:r>
    </w:p>
    <w:bookmarkEnd w:id="148"/>
    <w:bookmarkStart w:name="z236" w:id="149"/>
    <w:p>
      <w:pPr>
        <w:spacing w:after="0"/>
        <w:ind w:left="0"/>
        <w:jc w:val="both"/>
      </w:pPr>
      <w:r>
        <w:rPr>
          <w:rFonts w:ascii="Times New Roman"/>
          <w:b w:val="false"/>
          <w:i w:val="false"/>
          <w:color w:val="000000"/>
          <w:sz w:val="28"/>
        </w:rPr>
        <w:t xml:space="preserve">
      Мемлекеттік қызмет көрсету тәртібі, сондай-ақ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көрсетілетін қызметті беруші "Мемлекеттік және әлеуметтік жауапты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13) тармақшасына сәйкес Бірыңғай байланыс орталығына және мемлекеттік қызмет көрсету нәтижелерін беруді жүзеге асыратын "цифрлық үкімет" операторына жібереді.";</w:t>
      </w:r>
    </w:p>
    <w:bookmarkEnd w:id="149"/>
    <w:bookmarkStart w:name="z237" w:id="150"/>
    <w:p>
      <w:pPr>
        <w:spacing w:after="0"/>
        <w:ind w:left="0"/>
        <w:jc w:val="both"/>
      </w:pPr>
      <w:r>
        <w:rPr>
          <w:rFonts w:ascii="Times New Roman"/>
          <w:b w:val="false"/>
          <w:i w:val="false"/>
          <w:color w:val="000000"/>
          <w:sz w:val="28"/>
        </w:rPr>
        <w:t>
      12. Қазақстан Республикасының заңнамасында белгіленген мемлекеттік қызметті көрсетуден бас тарту үшін негіздер:</w:t>
      </w:r>
    </w:p>
    <w:bookmarkEnd w:id="150"/>
    <w:bookmarkStart w:name="z238" w:id="151"/>
    <w:p>
      <w:pPr>
        <w:spacing w:after="0"/>
        <w:ind w:left="0"/>
        <w:jc w:val="both"/>
      </w:pPr>
      <w:r>
        <w:rPr>
          <w:rFonts w:ascii="Times New Roman"/>
          <w:b w:val="false"/>
          <w:i w:val="false"/>
          <w:color w:val="000000"/>
          <w:sz w:val="28"/>
        </w:rPr>
        <w:t>
      лицензия алу үшін:</w:t>
      </w:r>
    </w:p>
    <w:bookmarkEnd w:id="151"/>
    <w:bookmarkStart w:name="z239" w:id="152"/>
    <w:p>
      <w:pPr>
        <w:spacing w:after="0"/>
        <w:ind w:left="0"/>
        <w:jc w:val="both"/>
      </w:pPr>
      <w:r>
        <w:rPr>
          <w:rFonts w:ascii="Times New Roman"/>
          <w:b w:val="false"/>
          <w:i w:val="false"/>
          <w:color w:val="000000"/>
          <w:sz w:val="28"/>
        </w:rPr>
        <w:t>
      1) жеке немесе заңды тұлғалардың осы санаты үшiн қызмет түрімен айналысуға Қазақстан Республикасының заңдарымен тыйым салынуы;</w:t>
      </w:r>
    </w:p>
    <w:bookmarkEnd w:id="152"/>
    <w:bookmarkStart w:name="z240" w:id="153"/>
    <w:p>
      <w:pPr>
        <w:spacing w:after="0"/>
        <w:ind w:left="0"/>
        <w:jc w:val="both"/>
      </w:pPr>
      <w:r>
        <w:rPr>
          <w:rFonts w:ascii="Times New Roman"/>
          <w:b w:val="false"/>
          <w:i w:val="false"/>
          <w:color w:val="000000"/>
          <w:sz w:val="28"/>
        </w:rPr>
        <w:t>
      2) лицензиялық алымның енгізілмеуі;</w:t>
      </w:r>
    </w:p>
    <w:bookmarkEnd w:id="153"/>
    <w:bookmarkStart w:name="z241" w:id="154"/>
    <w:p>
      <w:pPr>
        <w:spacing w:after="0"/>
        <w:ind w:left="0"/>
        <w:jc w:val="both"/>
      </w:pPr>
      <w:r>
        <w:rPr>
          <w:rFonts w:ascii="Times New Roman"/>
          <w:b w:val="false"/>
          <w:i w:val="false"/>
          <w:color w:val="000000"/>
          <w:sz w:val="28"/>
        </w:rPr>
        <w:t xml:space="preserve">
      3) өтініш берушінің Қазақстан Республикасы Ұлттық экономика министрінің 2015 жылғы 29 қаңтардағы № 60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10598 болып тіркелген) бекітілген энергиямен жабдықтау мақсатында электр энергиясын сатып алу, магистральдық газ құбырларын, мұнай құбырларын, мұнай өнiмдерi құбырларын пайдалану қызметі үшін біліктілік талаптарына және оларға сәйкестікті растайтын құжаттар тізбесіне сәйкес келмеуі;</w:t>
      </w:r>
    </w:p>
    <w:bookmarkEnd w:id="154"/>
    <w:bookmarkStart w:name="z242" w:id="155"/>
    <w:p>
      <w:pPr>
        <w:spacing w:after="0"/>
        <w:ind w:left="0"/>
        <w:jc w:val="both"/>
      </w:pPr>
      <w:r>
        <w:rPr>
          <w:rFonts w:ascii="Times New Roman"/>
          <w:b w:val="false"/>
          <w:i w:val="false"/>
          <w:color w:val="000000"/>
          <w:sz w:val="28"/>
        </w:rPr>
        <w:t>
      4) көрсетілетін қызметті алушыға қатысты лицензиялауға жататын қызметті немесе жекелеген қызмет түрлерін тоқтата тұру немесе тыйым салу туралы соттың заңды күшiне енген шешімінің (үкiмiнің) болуы;</w:t>
      </w:r>
    </w:p>
    <w:bookmarkEnd w:id="155"/>
    <w:bookmarkStart w:name="z243" w:id="156"/>
    <w:p>
      <w:pPr>
        <w:spacing w:after="0"/>
        <w:ind w:left="0"/>
        <w:jc w:val="both"/>
      </w:pPr>
      <w:r>
        <w:rPr>
          <w:rFonts w:ascii="Times New Roman"/>
          <w:b w:val="false"/>
          <w:i w:val="false"/>
          <w:color w:val="000000"/>
          <w:sz w:val="28"/>
        </w:rPr>
        <w:t>
      5) сот орындаушысының ұсынуы негізінде соттың өтініш беруші-борышкерге лицензия беруге уақытша тыйым салуы;</w:t>
      </w:r>
    </w:p>
    <w:bookmarkEnd w:id="156"/>
    <w:bookmarkStart w:name="z244" w:id="157"/>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көзделген негіз бойынша Мемлекеттік қызмет көрсетуді тоқтата тұру мерзімі өткеннен кейін анықталған кемшіліктерді жоймау.</w:t>
      </w:r>
    </w:p>
    <w:bookmarkEnd w:id="157"/>
    <w:bookmarkStart w:name="z245" w:id="158"/>
    <w:p>
      <w:pPr>
        <w:spacing w:after="0"/>
        <w:ind w:left="0"/>
        <w:jc w:val="both"/>
      </w:pPr>
      <w:r>
        <w:rPr>
          <w:rFonts w:ascii="Times New Roman"/>
          <w:b w:val="false"/>
          <w:i w:val="false"/>
          <w:color w:val="000000"/>
          <w:sz w:val="28"/>
        </w:rPr>
        <w:t>
      лицензияны қайта ресімдеу үшін:</w:t>
      </w:r>
    </w:p>
    <w:bookmarkEnd w:id="158"/>
    <w:bookmarkStart w:name="z246" w:id="159"/>
    <w:p>
      <w:pPr>
        <w:spacing w:after="0"/>
        <w:ind w:left="0"/>
        <w:jc w:val="both"/>
      </w:pPr>
      <w:r>
        <w:rPr>
          <w:rFonts w:ascii="Times New Roman"/>
          <w:b w:val="false"/>
          <w:i w:val="false"/>
          <w:color w:val="000000"/>
          <w:sz w:val="28"/>
        </w:rPr>
        <w:t>
      1) лицензиялық алымның енгізілмеуі;</w:t>
      </w:r>
    </w:p>
    <w:bookmarkEnd w:id="159"/>
    <w:bookmarkStart w:name="z247" w:id="160"/>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көзделген негіз бойынша мемлекеттік немесе әлеуметтік жауапты қызмет көрсетуді тоқтата тұру мерзімі өткеннен кейін анықталған кемшіліктерді жоймау;</w:t>
      </w:r>
    </w:p>
    <w:bookmarkEnd w:id="160"/>
    <w:bookmarkStart w:name="z248" w:id="161"/>
    <w:p>
      <w:pPr>
        <w:spacing w:after="0"/>
        <w:ind w:left="0"/>
        <w:jc w:val="both"/>
      </w:pPr>
      <w:r>
        <w:rPr>
          <w:rFonts w:ascii="Times New Roman"/>
          <w:b w:val="false"/>
          <w:i w:val="false"/>
          <w:color w:val="000000"/>
          <w:sz w:val="28"/>
        </w:rPr>
        <w:t>
      3) ұсынылуы Қазақстан Республикасының заңдарында көзделген өзге де құжаттардың ұсынылмауы немесе тиісінше ресімделмеуі;</w:t>
      </w:r>
    </w:p>
    <w:bookmarkEnd w:id="161"/>
    <w:bookmarkStart w:name="z249" w:id="162"/>
    <w:p>
      <w:pPr>
        <w:spacing w:after="0"/>
        <w:ind w:left="0"/>
        <w:jc w:val="both"/>
      </w:pPr>
      <w:r>
        <w:rPr>
          <w:rFonts w:ascii="Times New Roman"/>
          <w:b w:val="false"/>
          <w:i w:val="false"/>
          <w:color w:val="000000"/>
          <w:sz w:val="28"/>
        </w:rPr>
        <w:t>
      4) Қазақстан Республикасының заңдарында көзделген тексеріс жағдайында өтініш берушінің біліктілік талаптарына сәйкес келмеуі.</w:t>
      </w:r>
    </w:p>
    <w:bookmarkEnd w:id="162"/>
    <w:bookmarkStart w:name="z250" w:id="163"/>
    <w:p>
      <w:pPr>
        <w:spacing w:after="0"/>
        <w:ind w:left="0"/>
        <w:jc w:val="both"/>
      </w:pPr>
      <w:r>
        <w:rPr>
          <w:rFonts w:ascii="Times New Roman"/>
          <w:b w:val="false"/>
          <w:i w:val="false"/>
          <w:color w:val="000000"/>
          <w:sz w:val="28"/>
        </w:rPr>
        <w:t>
      Мемлекеттік қызметті көрсетуден бас тарту үшін осы қызметті алу құқығының туындауына байланысты емес талаптар негіз бола алмайды.</w:t>
      </w:r>
    </w:p>
    <w:bookmarkEnd w:id="163"/>
    <w:bookmarkStart w:name="z251" w:id="164"/>
    <w:p>
      <w:pPr>
        <w:spacing w:after="0"/>
        <w:ind w:left="0"/>
        <w:jc w:val="both"/>
      </w:pPr>
      <w:r>
        <w:rPr>
          <w:rFonts w:ascii="Times New Roman"/>
          <w:b w:val="false"/>
          <w:i w:val="false"/>
          <w:color w:val="000000"/>
          <w:sz w:val="28"/>
        </w:rPr>
        <w:t>
      Мемлекеттік қызметті көрсетуден бас тартқан кезде көрсетілетін қызметті беруші бас тарту себептерін көрсете отырып, көрсетілетін қызметті алушыға жауап жібереді.</w:t>
      </w:r>
    </w:p>
    <w:bookmarkEnd w:id="164"/>
    <w:bookmarkStart w:name="z252" w:id="165"/>
    <w:p>
      <w:pPr>
        <w:spacing w:after="0"/>
        <w:ind w:left="0"/>
        <w:jc w:val="both"/>
      </w:pPr>
      <w:r>
        <w:rPr>
          <w:rFonts w:ascii="Times New Roman"/>
          <w:b w:val="false"/>
          <w:i w:val="false"/>
          <w:color w:val="000000"/>
          <w:sz w:val="28"/>
        </w:rPr>
        <w:t>
      Мемлекеттік қызметті көрсетуден бас тартқан кезде көрсетілетін қызметті алушымен тыңдау жүргізілмейді.";</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6-қосымшада</w:t>
      </w:r>
      <w:r>
        <w:rPr>
          <w:rFonts w:ascii="Times New Roman"/>
          <w:b w:val="false"/>
          <w:i w:val="false"/>
          <w:color w:val="000000"/>
          <w:sz w:val="28"/>
        </w:rPr>
        <w:t>:</w:t>
      </w:r>
    </w:p>
    <w:bookmarkStart w:name="z254" w:id="166"/>
    <w:p>
      <w:pPr>
        <w:spacing w:after="0"/>
        <w:ind w:left="0"/>
        <w:jc w:val="both"/>
      </w:pPr>
      <w:r>
        <w:rPr>
          <w:rFonts w:ascii="Times New Roman"/>
          <w:b w:val="false"/>
          <w:i w:val="false"/>
          <w:color w:val="000000"/>
          <w:sz w:val="28"/>
        </w:rPr>
        <w:t>
      реттік нөмері 9-жол мынадай редакцияда жазылсын:</w:t>
      </w:r>
    </w:p>
    <w:bookmarkEnd w:id="166"/>
    <w:bookmarkStart w:name="z255" w:id="167"/>
    <w:p>
      <w:pPr>
        <w:spacing w:after="0"/>
        <w:ind w:left="0"/>
        <w:jc w:val="both"/>
      </w:pPr>
      <w:r>
        <w:rPr>
          <w:rFonts w:ascii="Times New Roman"/>
          <w:b w:val="false"/>
          <w:i w:val="false"/>
          <w:color w:val="000000"/>
          <w:sz w:val="28"/>
        </w:rPr>
        <w:t>
      "</w:t>
      </w:r>
    </w:p>
    <w:bookmarkEnd w:id="1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 w:id="168"/>
          <w:p>
            <w:pPr>
              <w:spacing w:after="20"/>
              <w:ind w:left="20"/>
              <w:jc w:val="both"/>
            </w:pPr>
            <w:r>
              <w:rPr>
                <w:rFonts w:ascii="Times New Roman"/>
                <w:b w:val="false"/>
                <w:i w:val="false"/>
                <w:color w:val="000000"/>
                <w:sz w:val="20"/>
              </w:rPr>
              <w:t>
Лицензияны алу үшін:</w:t>
            </w:r>
          </w:p>
          <w:bookmarkEnd w:id="168"/>
          <w:p>
            <w:pPr>
              <w:spacing w:after="20"/>
              <w:ind w:left="20"/>
              <w:jc w:val="both"/>
            </w:pPr>
            <w:r>
              <w:rPr>
                <w:rFonts w:ascii="Times New Roman"/>
                <w:b w:val="false"/>
                <w:i w:val="false"/>
                <w:color w:val="000000"/>
                <w:sz w:val="20"/>
              </w:rPr>
              <w:t>
</w:t>
            </w:r>
            <w:r>
              <w:rPr>
                <w:rFonts w:ascii="Times New Roman"/>
                <w:b w:val="false"/>
                <w:i w:val="false"/>
                <w:color w:val="000000"/>
                <w:sz w:val="20"/>
              </w:rPr>
              <w:t>1) жеке немесе заңды тұлғалардың осы санаты үшiн қызмет түрімен айналысуға Қазақстан Республикасының заңдарымен тыйым салынуы;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лицензиялық алымның енгізілмеуі;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өтініш берушінің Қазақстан Республикасы Ұлттық экономика министрінің 2015 жылғы 29 қаңтардағы № 60 </w:t>
            </w:r>
            <w:r>
              <w:rPr>
                <w:rFonts w:ascii="Times New Roman"/>
                <w:b w:val="false"/>
                <w:i w:val="false"/>
                <w:color w:val="000000"/>
                <w:sz w:val="20"/>
              </w:rPr>
              <w:t>бұйрығымен</w:t>
            </w:r>
            <w:r>
              <w:rPr>
                <w:rFonts w:ascii="Times New Roman"/>
                <w:b w:val="false"/>
                <w:i w:val="false"/>
                <w:color w:val="000000"/>
                <w:sz w:val="20"/>
              </w:rPr>
              <w:t xml:space="preserve"> (Қазақстан Республикасының нормативтік құқықтық актілерін мемлекеттік тіркеу тізілімінде № 10598 болып тіркелген) бекітілген энергиямен жабдықтау мақсатында электр энергиясын сатып алу, магистральдық газ құбырларын, мұнай құбырларын, мұнай өнiмдерi құбырларын пайдалану қызметі үшін біліктілік талаптары мен оларға сәйкестiкті растайтын құжаттар тiзбесіне (бұдан әрі – біліктілік талаптары)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лицензиялауға жататын қызметті немесе жекелеген қызмет түрлерін тоқтата тұру немесе тыйым салу туралы соттың заңды күшiне енген шешімінің (үкiмiнің)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сот орындаушысының ұсынуы негізінде соттың өтініш беруші-борышкерге лицензия беруге уақытша тыйым салуы;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6) өтініш берушінің лицензия алу үшін ұсынған құжаттарының және (немесе) оларда қамтылған деректердің (мәліметтердің) анық емес екенінің анықталуы;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лицензиялық алымның енгізілмеуі;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 көшірмелерінің ұсынылмауы немесе тиісінше ресімделмеуі;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ұсынылуы Қазақстан Республикасының заңдарында көзделген өзге де құжаттардың ұсынылмауы немесе тиісінше ресімделмеуі;</w:t>
            </w:r>
          </w:p>
          <w:p>
            <w:pPr>
              <w:spacing w:after="20"/>
              <w:ind w:left="20"/>
              <w:jc w:val="both"/>
            </w:pPr>
            <w:r>
              <w:rPr>
                <w:rFonts w:ascii="Times New Roman"/>
                <w:b w:val="false"/>
                <w:i w:val="false"/>
                <w:color w:val="000000"/>
                <w:sz w:val="20"/>
              </w:rPr>
              <w:t>
4) Қазақстан Республикасының заңдарында көзделген тексеріс жағдайында өтініш берушінің біліктілік талаптарына сәйкес келмеуі.</w:t>
            </w:r>
          </w:p>
        </w:tc>
      </w:tr>
    </w:tbl>
    <w:bookmarkStart w:name="z267" w:id="169"/>
    <w:p>
      <w:pPr>
        <w:spacing w:after="0"/>
        <w:ind w:left="0"/>
        <w:jc w:val="both"/>
      </w:pPr>
      <w:r>
        <w:rPr>
          <w:rFonts w:ascii="Times New Roman"/>
          <w:b w:val="false"/>
          <w:i w:val="false"/>
          <w:color w:val="000000"/>
          <w:sz w:val="28"/>
        </w:rPr>
        <w:t>
      ".</w:t>
      </w:r>
    </w:p>
    <w:bookmarkEnd w:id="169"/>
    <w:bookmarkStart w:name="z268" w:id="170"/>
    <w:p>
      <w:pPr>
        <w:spacing w:after="0"/>
        <w:ind w:left="0"/>
        <w:jc w:val="both"/>
      </w:pPr>
      <w:r>
        <w:rPr>
          <w:rFonts w:ascii="Times New Roman"/>
          <w:b w:val="false"/>
          <w:i w:val="false"/>
          <w:color w:val="000000"/>
          <w:sz w:val="28"/>
        </w:rPr>
        <w:t xml:space="preserve">
      6. "Инженерлік желілерге қосуға арналған техникалық шарттардың үлгілік нысандарын бекіту туралы" Қазақстан Республикасы Ұлттық экономика министрінің 2021 жылғы 5 қаңтардағы № 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22036 болып тіркелген) мынадай өзгерістер енгізілсін:</w:t>
      </w:r>
    </w:p>
    <w:bookmarkEnd w:id="1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осы Тізбеге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Қоғамдық маңызы бар</w:t>
            </w:r>
            <w:r>
              <w:br/>
            </w:r>
            <w:r>
              <w:rPr>
                <w:rFonts w:ascii="Times New Roman"/>
                <w:b w:val="false"/>
                <w:i w:val="false"/>
                <w:color w:val="000000"/>
                <w:sz w:val="20"/>
              </w:rPr>
              <w:t>нарықтарда баға</w:t>
            </w:r>
            <w:r>
              <w:br/>
            </w:r>
            <w:r>
              <w:rPr>
                <w:rFonts w:ascii="Times New Roman"/>
                <w:b w:val="false"/>
                <w:i w:val="false"/>
                <w:color w:val="000000"/>
                <w:sz w:val="20"/>
              </w:rPr>
              <w:t>белгілеу қағидаларына</w:t>
            </w:r>
            <w:r>
              <w:br/>
            </w:r>
            <w:r>
              <w:rPr>
                <w:rFonts w:ascii="Times New Roman"/>
                <w:b w:val="false"/>
                <w:i w:val="false"/>
                <w:color w:val="000000"/>
                <w:sz w:val="20"/>
              </w:rPr>
              <w:t>12-қосымша</w:t>
            </w:r>
          </w:p>
        </w:tc>
      </w:tr>
    </w:tbl>
    <w:bookmarkStart w:name="z272" w:id="171"/>
    <w:p>
      <w:pPr>
        <w:spacing w:after="0"/>
        <w:ind w:left="0"/>
        <w:jc w:val="left"/>
      </w:pPr>
      <w:r>
        <w:rPr>
          <w:rFonts w:ascii="Times New Roman"/>
          <w:b/>
          <w:i w:val="false"/>
          <w:color w:val="000000"/>
        </w:rPr>
        <w:t xml:space="preserve"> Қоғамдық маңызы бар нарық субъектілерінің тауарлық газды бөлшек саудада өткізуінің шекті бағасын есептеу</w:t>
      </w:r>
    </w:p>
    <w:bookmarkEnd w:id="171"/>
    <w:bookmarkStart w:name="z273" w:id="172"/>
    <w:p>
      <w:pPr>
        <w:spacing w:after="0"/>
        <w:ind w:left="0"/>
        <w:jc w:val="both"/>
      </w:pPr>
      <w:r>
        <w:rPr>
          <w:rFonts w:ascii="Times New Roman"/>
          <w:b w:val="false"/>
          <w:i w:val="false"/>
          <w:color w:val="000000"/>
          <w:sz w:val="28"/>
        </w:rPr>
        <w:t xml:space="preserve">
      1. Субъектілердің тауарлық газды бөлшек саудада өткізудің шекті бағасын есептеу "Газ және газбен жабдықтау туралы" Қазақстан Республикасы Заңының </w:t>
      </w:r>
      <w:r>
        <w:rPr>
          <w:rFonts w:ascii="Times New Roman"/>
          <w:b w:val="false"/>
          <w:i w:val="false"/>
          <w:color w:val="000000"/>
          <w:sz w:val="28"/>
        </w:rPr>
        <w:t>6-бабының</w:t>
      </w:r>
      <w:r>
        <w:rPr>
          <w:rFonts w:ascii="Times New Roman"/>
          <w:b w:val="false"/>
          <w:i w:val="false"/>
          <w:color w:val="000000"/>
          <w:sz w:val="28"/>
        </w:rPr>
        <w:t xml:space="preserve"> 7) тармақшасына сәйкес бекітілетін ішкі нарықта тауарлық газды көтерме саудада өткізудің шекті бағаларын саралау жолымен тұтынушылардың i-ден VI және IX топтарына дейін тауарлық газды бөлшек саудада өткізу бағаларын саралауды ескере отырып жүзеге асырылады (тауарлық газды тұтынушылардың магистральдық газ құбырлары арқылы тасымалдау және газды сақтау) әрбір облыс, республикалық маңызы бар қала, астана үшін жеке (бұдан әрі – көтерме бағалар). Тұтынушылардың VII, VIII, X, XI және XIII топтары үшін көтерме бағаларды саралау жүзеге асырылмайды.</w:t>
      </w:r>
    </w:p>
    <w:bookmarkEnd w:id="172"/>
    <w:bookmarkStart w:name="z274" w:id="173"/>
    <w:p>
      <w:pPr>
        <w:spacing w:after="0"/>
        <w:ind w:left="0"/>
        <w:jc w:val="both"/>
      </w:pPr>
      <w:r>
        <w:rPr>
          <w:rFonts w:ascii="Times New Roman"/>
          <w:b w:val="false"/>
          <w:i w:val="false"/>
          <w:color w:val="000000"/>
          <w:sz w:val="28"/>
        </w:rPr>
        <w:t>
      2. Тауарлық газды бөлшек саудада өткізудің шекті бағасын қалыптастыру Қағидаларға сәйкес жүзеге асырылады.</w:t>
      </w:r>
    </w:p>
    <w:bookmarkEnd w:id="173"/>
    <w:bookmarkStart w:name="z275" w:id="174"/>
    <w:p>
      <w:pPr>
        <w:spacing w:after="0"/>
        <w:ind w:left="0"/>
        <w:jc w:val="both"/>
      </w:pPr>
      <w:r>
        <w:rPr>
          <w:rFonts w:ascii="Times New Roman"/>
          <w:b w:val="false"/>
          <w:i w:val="false"/>
          <w:color w:val="000000"/>
          <w:sz w:val="28"/>
        </w:rPr>
        <w:t>
      3. Тауарлық газды бөлшек саудада өткізудің сараланған шекті бағасын белгілеу мақсатында тұтынушылардың мынадай топтары бөліп көрсетілген:</w:t>
      </w:r>
    </w:p>
    <w:bookmarkEnd w:id="174"/>
    <w:bookmarkStart w:name="z276" w:id="175"/>
    <w:p>
      <w:pPr>
        <w:spacing w:after="0"/>
        <w:ind w:left="0"/>
        <w:jc w:val="both"/>
      </w:pPr>
      <w:r>
        <w:rPr>
          <w:rFonts w:ascii="Times New Roman"/>
          <w:b w:val="false"/>
          <w:i w:val="false"/>
          <w:color w:val="000000"/>
          <w:sz w:val="28"/>
        </w:rPr>
        <w:t>
      тұтынушылардың І тобы – тауарлық газды газ тарату жүйесінен бөлшек саудада өткізу жөніндегі көрсетілетін қызметті алатын тұрмыстық тұтынушылар (халық);</w:t>
      </w:r>
    </w:p>
    <w:bookmarkEnd w:id="175"/>
    <w:bookmarkStart w:name="z277" w:id="176"/>
    <w:p>
      <w:pPr>
        <w:spacing w:after="0"/>
        <w:ind w:left="0"/>
        <w:jc w:val="both"/>
      </w:pPr>
      <w:r>
        <w:rPr>
          <w:rFonts w:ascii="Times New Roman"/>
          <w:b w:val="false"/>
          <w:i w:val="false"/>
          <w:color w:val="000000"/>
          <w:sz w:val="28"/>
        </w:rPr>
        <w:t>
      тұтынушылардың II тобы – халық үшін жылу энергиясын өндіру мақсатында тауарлық газ сатып алатын жылу энергетикалық компаниялары (бұдан әрі – халық үшін ЖЭК);</w:t>
      </w:r>
    </w:p>
    <w:bookmarkEnd w:id="176"/>
    <w:bookmarkStart w:name="z278" w:id="177"/>
    <w:p>
      <w:pPr>
        <w:spacing w:after="0"/>
        <w:ind w:left="0"/>
        <w:jc w:val="both"/>
      </w:pPr>
      <w:r>
        <w:rPr>
          <w:rFonts w:ascii="Times New Roman"/>
          <w:b w:val="false"/>
          <w:i w:val="false"/>
          <w:color w:val="000000"/>
          <w:sz w:val="28"/>
        </w:rPr>
        <w:t>
      тұтынушылардың ІІІ тобы – тауарлық газды заңды тұлғалар үшін жылу энергиясын өндіру мақсатында сатып алатын жылу энергетикасы компаниялары (бұдан әрі – заңды тұлғалар үшін ЖЭК);</w:t>
      </w:r>
    </w:p>
    <w:bookmarkEnd w:id="177"/>
    <w:bookmarkStart w:name="z279" w:id="178"/>
    <w:p>
      <w:pPr>
        <w:spacing w:after="0"/>
        <w:ind w:left="0"/>
        <w:jc w:val="both"/>
      </w:pPr>
      <w:r>
        <w:rPr>
          <w:rFonts w:ascii="Times New Roman"/>
          <w:b w:val="false"/>
          <w:i w:val="false"/>
          <w:color w:val="000000"/>
          <w:sz w:val="28"/>
        </w:rPr>
        <w:t>
      тұтынушылардың IV тобы – тауарлық газды электр энергиясын өндіру үшін сатып алатын жылу энергетикасы компаниялары;</w:t>
      </w:r>
    </w:p>
    <w:bookmarkEnd w:id="178"/>
    <w:bookmarkStart w:name="z280" w:id="179"/>
    <w:p>
      <w:pPr>
        <w:spacing w:after="0"/>
        <w:ind w:left="0"/>
        <w:jc w:val="both"/>
      </w:pPr>
      <w:r>
        <w:rPr>
          <w:rFonts w:ascii="Times New Roman"/>
          <w:b w:val="false"/>
          <w:i w:val="false"/>
          <w:color w:val="000000"/>
          <w:sz w:val="28"/>
        </w:rPr>
        <w:t>
      тұтынушылардың V тобы – тұтынушылардың I, II, III, IV, VI, VII, VIII, IX, X, XI, XII және XIII топтарына жатпайтын өзге де тұтынушылар;</w:t>
      </w:r>
    </w:p>
    <w:bookmarkEnd w:id="179"/>
    <w:bookmarkStart w:name="z281" w:id="180"/>
    <w:p>
      <w:pPr>
        <w:spacing w:after="0"/>
        <w:ind w:left="0"/>
        <w:jc w:val="both"/>
      </w:pPr>
      <w:r>
        <w:rPr>
          <w:rFonts w:ascii="Times New Roman"/>
          <w:b w:val="false"/>
          <w:i w:val="false"/>
          <w:color w:val="000000"/>
          <w:sz w:val="28"/>
        </w:rPr>
        <w:t xml:space="preserve">
      тұтынушылардың VI тобы – бюджет қаражаты есебінен ұсталатын бюджеттік ұйымдар; </w:t>
      </w:r>
    </w:p>
    <w:bookmarkEnd w:id="180"/>
    <w:bookmarkStart w:name="z282" w:id="181"/>
    <w:p>
      <w:pPr>
        <w:spacing w:after="0"/>
        <w:ind w:left="0"/>
        <w:jc w:val="both"/>
      </w:pPr>
      <w:r>
        <w:rPr>
          <w:rFonts w:ascii="Times New Roman"/>
          <w:b w:val="false"/>
          <w:i w:val="false"/>
          <w:color w:val="000000"/>
          <w:sz w:val="28"/>
        </w:rPr>
        <w:t>
      тұтынушылардың VII тобы – тауарлық газды мұнай-газ-химия өнімдерін өндіру жөніндегі инвестициялық жобаларды іске асыру мақсатында өнеркәсіптік өндірісте отын және (немесе) шикізат ретінде пайдалану үшін сатып алатын және газбен жабдықтау жөніндегі уәкілетті орган бекітетін тізбеге енгізілген заңды тұлғалар;</w:t>
      </w:r>
    </w:p>
    <w:bookmarkEnd w:id="181"/>
    <w:bookmarkStart w:name="z283" w:id="182"/>
    <w:p>
      <w:pPr>
        <w:spacing w:after="0"/>
        <w:ind w:left="0"/>
        <w:jc w:val="both"/>
      </w:pPr>
      <w:r>
        <w:rPr>
          <w:rFonts w:ascii="Times New Roman"/>
          <w:b w:val="false"/>
          <w:i w:val="false"/>
          <w:color w:val="000000"/>
          <w:sz w:val="28"/>
        </w:rPr>
        <w:t>
      тұтынушылардың VIII тобы – тауарлық газды одан әрі тұтынушыларға өткізу мақсатында сығымдалған және (немесе) сұйытылған табиғи газ өндіру үшін сатып алатын заңды тұлғалар;</w:t>
      </w:r>
    </w:p>
    <w:bookmarkEnd w:id="182"/>
    <w:bookmarkStart w:name="z284" w:id="183"/>
    <w:p>
      <w:pPr>
        <w:spacing w:after="0"/>
        <w:ind w:left="0"/>
        <w:jc w:val="both"/>
      </w:pPr>
      <w:r>
        <w:rPr>
          <w:rFonts w:ascii="Times New Roman"/>
          <w:b w:val="false"/>
          <w:i w:val="false"/>
          <w:color w:val="000000"/>
          <w:sz w:val="28"/>
        </w:rPr>
        <w:t>
      тұтынушылардың IX тобы – мемлекеттік атаулы әлеуметтік көмек және (немесе) тұрғын үй көмегін алатын тұрмыстық тұтынушылар (халық).</w:t>
      </w:r>
    </w:p>
    <w:bookmarkEnd w:id="183"/>
    <w:bookmarkStart w:name="z285" w:id="184"/>
    <w:p>
      <w:pPr>
        <w:spacing w:after="0"/>
        <w:ind w:left="0"/>
        <w:jc w:val="both"/>
      </w:pPr>
      <w:r>
        <w:rPr>
          <w:rFonts w:ascii="Times New Roman"/>
          <w:b w:val="false"/>
          <w:i w:val="false"/>
          <w:color w:val="000000"/>
          <w:sz w:val="28"/>
        </w:rPr>
        <w:t xml:space="preserve">
      Тұтынушылардың IX тобы үшін тауарлық газ бағасының өсуі тиісті жылдағы Қазақстан Республикасының Әлеуметтік-экономикалық даму болжамы дәлізінің төменгі шегінен (инфляция) аспайды. </w:t>
      </w:r>
    </w:p>
    <w:bookmarkEnd w:id="184"/>
    <w:bookmarkStart w:name="z286" w:id="185"/>
    <w:p>
      <w:pPr>
        <w:spacing w:after="0"/>
        <w:ind w:left="0"/>
        <w:jc w:val="both"/>
      </w:pPr>
      <w:r>
        <w:rPr>
          <w:rFonts w:ascii="Times New Roman"/>
          <w:b w:val="false"/>
          <w:i w:val="false"/>
          <w:color w:val="000000"/>
          <w:sz w:val="28"/>
        </w:rPr>
        <w:t>
      тұтынушылардың X тобы – ірі коммерциялық тұтынушылар.</w:t>
      </w:r>
    </w:p>
    <w:bookmarkEnd w:id="185"/>
    <w:bookmarkStart w:name="z287" w:id="186"/>
    <w:p>
      <w:pPr>
        <w:spacing w:after="0"/>
        <w:ind w:left="0"/>
        <w:jc w:val="both"/>
      </w:pPr>
      <w:r>
        <w:rPr>
          <w:rFonts w:ascii="Times New Roman"/>
          <w:b w:val="false"/>
          <w:i w:val="false"/>
          <w:color w:val="000000"/>
          <w:sz w:val="28"/>
        </w:rPr>
        <w:t>
      Ірі коммерциялық тұтынушылар үшін белгіленетін шекті бағалар:</w:t>
      </w:r>
    </w:p>
    <w:bookmarkEnd w:id="186"/>
    <w:bookmarkStart w:name="z288" w:id="187"/>
    <w:p>
      <w:pPr>
        <w:spacing w:after="0"/>
        <w:ind w:left="0"/>
        <w:jc w:val="both"/>
      </w:pPr>
      <w:r>
        <w:rPr>
          <w:rFonts w:ascii="Times New Roman"/>
          <w:b w:val="false"/>
          <w:i w:val="false"/>
          <w:color w:val="000000"/>
          <w:sz w:val="28"/>
        </w:rPr>
        <w:t>
      әлеуметтік маңызы бар азық – түлік тауарларын;</w:t>
      </w:r>
    </w:p>
    <w:bookmarkEnd w:id="187"/>
    <w:bookmarkStart w:name="z289" w:id="188"/>
    <w:p>
      <w:pPr>
        <w:spacing w:after="0"/>
        <w:ind w:left="0"/>
        <w:jc w:val="both"/>
      </w:pPr>
      <w:r>
        <w:rPr>
          <w:rFonts w:ascii="Times New Roman"/>
          <w:b w:val="false"/>
          <w:i w:val="false"/>
          <w:color w:val="000000"/>
          <w:sz w:val="28"/>
        </w:rPr>
        <w:t>
      цифрлық майнингті жүзеге асыратын тұлғаларды қоспағанда, халық және заңды тұлғалар үшін жылу және (немесе) электр энергиясын өндіруге қажетті тауарлық газды өткізу жөніндегі қатынастарға қолданылмайды;</w:t>
      </w:r>
    </w:p>
    <w:bookmarkEnd w:id="188"/>
    <w:bookmarkStart w:name="z290" w:id="189"/>
    <w:p>
      <w:pPr>
        <w:spacing w:after="0"/>
        <w:ind w:left="0"/>
        <w:jc w:val="both"/>
      </w:pPr>
      <w:r>
        <w:rPr>
          <w:rFonts w:ascii="Times New Roman"/>
          <w:b w:val="false"/>
          <w:i w:val="false"/>
          <w:color w:val="000000"/>
          <w:sz w:val="28"/>
        </w:rPr>
        <w:t>
      тұтынушылардың XI тобы – цифрлық майнингті жүзеге асыратын тұлғалар немесе цифрлық майнингті жүзеге асыру үшін электр энергиясын өндіретін тұлғалар.</w:t>
      </w:r>
    </w:p>
    <w:bookmarkEnd w:id="189"/>
    <w:bookmarkStart w:name="z291" w:id="190"/>
    <w:p>
      <w:pPr>
        <w:spacing w:after="0"/>
        <w:ind w:left="0"/>
        <w:jc w:val="both"/>
      </w:pPr>
      <w:r>
        <w:rPr>
          <w:rFonts w:ascii="Times New Roman"/>
          <w:b w:val="false"/>
          <w:i w:val="false"/>
          <w:color w:val="000000"/>
          <w:sz w:val="28"/>
        </w:rPr>
        <w:t>
      Тұтынушылардың XII тобы – жеке ірі коммерциялық тұтынушылар.</w:t>
      </w:r>
    </w:p>
    <w:bookmarkEnd w:id="190"/>
    <w:bookmarkStart w:name="z292" w:id="191"/>
    <w:p>
      <w:pPr>
        <w:spacing w:after="0"/>
        <w:ind w:left="0"/>
        <w:jc w:val="both"/>
      </w:pPr>
      <w:r>
        <w:rPr>
          <w:rFonts w:ascii="Times New Roman"/>
          <w:b w:val="false"/>
          <w:i w:val="false"/>
          <w:color w:val="000000"/>
          <w:sz w:val="28"/>
        </w:rPr>
        <w:t xml:space="preserve">
      Тұтынушылардың XIII тобы – "Газ және газбен жабдықтау туралы" Қазақстан Республикасы Заңының </w:t>
      </w:r>
      <w:r>
        <w:rPr>
          <w:rFonts w:ascii="Times New Roman"/>
          <w:b w:val="false"/>
          <w:i w:val="false"/>
          <w:color w:val="000000"/>
          <w:sz w:val="28"/>
        </w:rPr>
        <w:t>20-бабының</w:t>
      </w:r>
      <w:r>
        <w:rPr>
          <w:rFonts w:ascii="Times New Roman"/>
          <w:b w:val="false"/>
          <w:i w:val="false"/>
          <w:color w:val="000000"/>
          <w:sz w:val="28"/>
        </w:rPr>
        <w:t xml:space="preserve"> 6-тармағына сәйкес электр энергиясын өндіру үшін газ сатып алатын жеке ірі коммерциялық тұтынушылар.</w:t>
      </w:r>
    </w:p>
    <w:bookmarkEnd w:id="191"/>
    <w:bookmarkStart w:name="z293" w:id="192"/>
    <w:p>
      <w:pPr>
        <w:spacing w:after="0"/>
        <w:ind w:left="0"/>
        <w:jc w:val="both"/>
      </w:pPr>
      <w:r>
        <w:rPr>
          <w:rFonts w:ascii="Times New Roman"/>
          <w:b w:val="false"/>
          <w:i w:val="false"/>
          <w:color w:val="000000"/>
          <w:sz w:val="28"/>
        </w:rPr>
        <w:t>
      Ірі коммерциялық тұтынушылар үшін тауарлық газды бөлшек саудада өткізу бағалары 1,2 есептік коэффициентін қолдана отырып, жеткізудің тиісті өңірінде электр энергиясын бірыңғай сатып алушыға өткізілетін электр энергиясын өндіру үшін пайдаланылатын тауарлық газды бөлшек саудада өткізу бағаларының деңгейінде, бірақ ірі коммерциялық тұтынушылар үшін тауарлық газды бөлшек саудада өткізу бағаларынан жоғары емес, олар бір мезгілде мынадай өлшемдерді:</w:t>
      </w:r>
    </w:p>
    <w:bookmarkEnd w:id="192"/>
    <w:bookmarkStart w:name="z294" w:id="193"/>
    <w:p>
      <w:pPr>
        <w:spacing w:after="0"/>
        <w:ind w:left="0"/>
        <w:jc w:val="both"/>
      </w:pPr>
      <w:r>
        <w:rPr>
          <w:rFonts w:ascii="Times New Roman"/>
          <w:b w:val="false"/>
          <w:i w:val="false"/>
          <w:color w:val="000000"/>
          <w:sz w:val="28"/>
        </w:rPr>
        <w:t>
      1) 2026 жылғы 1 қаңтарға дейін Қазақстан Республикасының жаңартылатын энергия көздерін пайдалануды қолдау саласындағы заңнамасына сәйкес өнеркәсіптік кешен ретінде шартты тұтынушылардың тізбесіне енгізілген;</w:t>
      </w:r>
    </w:p>
    <w:bookmarkEnd w:id="193"/>
    <w:bookmarkStart w:name="z295" w:id="194"/>
    <w:p>
      <w:pPr>
        <w:spacing w:after="0"/>
        <w:ind w:left="0"/>
        <w:jc w:val="both"/>
      </w:pPr>
      <w:r>
        <w:rPr>
          <w:rFonts w:ascii="Times New Roman"/>
          <w:b w:val="false"/>
          <w:i w:val="false"/>
          <w:color w:val="000000"/>
          <w:sz w:val="28"/>
        </w:rPr>
        <w:t>
      2) 2026 жылғы 1 қаңтарға дейін Қазақстан Республикасының электр энергетикасы туралы заңнамасына сәйкес Тұлғалар топтарының тізіліміне енгізілген;</w:t>
      </w:r>
    </w:p>
    <w:bookmarkEnd w:id="194"/>
    <w:bookmarkStart w:name="z296" w:id="195"/>
    <w:p>
      <w:pPr>
        <w:spacing w:after="0"/>
        <w:ind w:left="0"/>
        <w:jc w:val="both"/>
      </w:pPr>
      <w:r>
        <w:rPr>
          <w:rFonts w:ascii="Times New Roman"/>
          <w:b w:val="false"/>
          <w:i w:val="false"/>
          <w:color w:val="000000"/>
          <w:sz w:val="28"/>
        </w:rPr>
        <w:t xml:space="preserve">
      3) 2026 жылғы 1 қаңтардағы жағдай бойынша Қазақстан Республикасының Кәсіпкерлік </w:t>
      </w:r>
      <w:r>
        <w:rPr>
          <w:rFonts w:ascii="Times New Roman"/>
          <w:b w:val="false"/>
          <w:i w:val="false"/>
          <w:color w:val="000000"/>
          <w:sz w:val="28"/>
        </w:rPr>
        <w:t>кодексіне</w:t>
      </w:r>
      <w:r>
        <w:rPr>
          <w:rFonts w:ascii="Times New Roman"/>
          <w:b w:val="false"/>
          <w:i w:val="false"/>
          <w:color w:val="000000"/>
          <w:sz w:val="28"/>
        </w:rPr>
        <w:t xml:space="preserve"> сәйкес жасалған Қазақстан Республикасының Үкіметімен инвестициялық міндеттемелер туралы келісімді иеленеді.</w:t>
      </w:r>
    </w:p>
    <w:bookmarkEnd w:id="195"/>
    <w:bookmarkStart w:name="z297" w:id="196"/>
    <w:p>
      <w:pPr>
        <w:spacing w:after="0"/>
        <w:ind w:left="0"/>
        <w:jc w:val="both"/>
      </w:pPr>
      <w:r>
        <w:rPr>
          <w:rFonts w:ascii="Times New Roman"/>
          <w:b w:val="false"/>
          <w:i w:val="false"/>
          <w:color w:val="000000"/>
          <w:sz w:val="28"/>
        </w:rPr>
        <w:t>
      Осы тармақтың бірінші бөлігінің ережелері олар тұтынатын электр энергиясын өндіру үшін тікелей пайдаланылатын тауарлық газдың көлемдеріне қолданылады, олар 2025 жылы көрсетілген мақсаттар үшін пайдаланылған тауарлық газдың нақты көлемінен он пайыздан аспауға тиіс.</w:t>
      </w:r>
    </w:p>
    <w:bookmarkEnd w:id="196"/>
    <w:bookmarkStart w:name="z298" w:id="197"/>
    <w:p>
      <w:pPr>
        <w:spacing w:after="0"/>
        <w:ind w:left="0"/>
        <w:jc w:val="both"/>
      </w:pPr>
      <w:r>
        <w:rPr>
          <w:rFonts w:ascii="Times New Roman"/>
          <w:b w:val="false"/>
          <w:i w:val="false"/>
          <w:color w:val="000000"/>
          <w:sz w:val="28"/>
        </w:rPr>
        <w:t>
      4. Тұтынушылардың әрбір тобы үшін тауарлық газды бөлшек саудада өткізудің шекті бағасы Қағидаларға сәйкес айқындалады және тұтынушылардың тауарлық газды газ тарату жүйелері бойынша тасымалдауды есепке алмағанда және тауарлық газды газ тарату жүйелері бойынша тасымалдауды ескере отырып, тауарлық газды сатып алуына қарай бөлінеді.</w:t>
      </w:r>
    </w:p>
    <w:bookmarkEnd w:id="197"/>
    <w:bookmarkStart w:name="z299" w:id="198"/>
    <w:p>
      <w:pPr>
        <w:spacing w:after="0"/>
        <w:ind w:left="0"/>
        <w:jc w:val="both"/>
      </w:pPr>
      <w:r>
        <w:rPr>
          <w:rFonts w:ascii="Times New Roman"/>
          <w:b w:val="false"/>
          <w:i w:val="false"/>
          <w:color w:val="000000"/>
          <w:sz w:val="28"/>
        </w:rPr>
        <w:t>
      5. Тұтынушылардың II тобынан бастап VIII тобы аралығындағы және X тобынан бастап XI тобы аралығындағы топтармен газ тарату жүйесі бойынша газ тасымалдауға жеке шарт жасалады.</w:t>
      </w:r>
    </w:p>
    <w:bookmarkEnd w:id="198"/>
    <w:bookmarkStart w:name="z300" w:id="199"/>
    <w:p>
      <w:pPr>
        <w:spacing w:after="0"/>
        <w:ind w:left="0"/>
        <w:jc w:val="both"/>
      </w:pPr>
      <w:r>
        <w:rPr>
          <w:rFonts w:ascii="Times New Roman"/>
          <w:b w:val="false"/>
          <w:i w:val="false"/>
          <w:color w:val="000000"/>
          <w:sz w:val="28"/>
        </w:rPr>
        <w:t>
      6. Халық үшін тұтынушылардың I тобы үшін тауарлық газды бөлшек саудада өткізудің шекті бағасының құрылымы мыналардан:</w:t>
      </w:r>
    </w:p>
    <w:bookmarkEnd w:id="199"/>
    <w:bookmarkStart w:name="z301" w:id="200"/>
    <w:p>
      <w:pPr>
        <w:spacing w:after="0"/>
        <w:ind w:left="0"/>
        <w:jc w:val="both"/>
      </w:pPr>
      <w:r>
        <w:rPr>
          <w:rFonts w:ascii="Times New Roman"/>
          <w:b w:val="false"/>
          <w:i w:val="false"/>
          <w:color w:val="000000"/>
          <w:sz w:val="28"/>
        </w:rPr>
        <w:t>
      тұтынушылардың I тобы үшін тауарлық газдың саралануы ескеріле отырып, оны бөлшек саудада өткізудің көтерме бағасынан;</w:t>
      </w:r>
    </w:p>
    <w:bookmarkEnd w:id="200"/>
    <w:bookmarkStart w:name="z302" w:id="201"/>
    <w:p>
      <w:pPr>
        <w:spacing w:after="0"/>
        <w:ind w:left="0"/>
        <w:jc w:val="both"/>
      </w:pPr>
      <w:r>
        <w:rPr>
          <w:rFonts w:ascii="Times New Roman"/>
          <w:b w:val="false"/>
          <w:i w:val="false"/>
          <w:color w:val="000000"/>
          <w:sz w:val="28"/>
        </w:rPr>
        <w:t>
      газ тарату ұйымының тауарлық газды өткізу бойынша шығындарынан;</w:t>
      </w:r>
    </w:p>
    <w:bookmarkEnd w:id="201"/>
    <w:bookmarkStart w:name="z303" w:id="202"/>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тарифтен тұрады.</w:t>
      </w:r>
    </w:p>
    <w:bookmarkEnd w:id="202"/>
    <w:bookmarkStart w:name="z304" w:id="203"/>
    <w:p>
      <w:pPr>
        <w:spacing w:after="0"/>
        <w:ind w:left="0"/>
        <w:jc w:val="both"/>
      </w:pPr>
      <w:r>
        <w:rPr>
          <w:rFonts w:ascii="Times New Roman"/>
          <w:b w:val="false"/>
          <w:i w:val="false"/>
          <w:color w:val="000000"/>
          <w:sz w:val="28"/>
        </w:rPr>
        <w:t>
      Тұтынушылардың II тобынан бастап VI тобы аралығындағы топтар және IX тобы үшін тауарлық газды бөлшек саудада өткізудің шекті бағасының құрылымы мыналардан:</w:t>
      </w:r>
    </w:p>
    <w:bookmarkEnd w:id="203"/>
    <w:bookmarkStart w:name="z305" w:id="204"/>
    <w:p>
      <w:pPr>
        <w:spacing w:after="0"/>
        <w:ind w:left="0"/>
        <w:jc w:val="both"/>
      </w:pPr>
      <w:r>
        <w:rPr>
          <w:rFonts w:ascii="Times New Roman"/>
          <w:b w:val="false"/>
          <w:i w:val="false"/>
          <w:color w:val="000000"/>
          <w:sz w:val="28"/>
        </w:rPr>
        <w:t>
      тауарлық газдың саралануын ескере отырып, оны бөлшек саудада өткізудің көтерме бағасынан;</w:t>
      </w:r>
    </w:p>
    <w:bookmarkEnd w:id="204"/>
    <w:bookmarkStart w:name="z306" w:id="205"/>
    <w:p>
      <w:pPr>
        <w:spacing w:after="0"/>
        <w:ind w:left="0"/>
        <w:jc w:val="both"/>
      </w:pPr>
      <w:r>
        <w:rPr>
          <w:rFonts w:ascii="Times New Roman"/>
          <w:b w:val="false"/>
          <w:i w:val="false"/>
          <w:color w:val="000000"/>
          <w:sz w:val="28"/>
        </w:rPr>
        <w:t>
      газ тарату ұйымының тауарлық газды өткізу бойынша шығындарынан;</w:t>
      </w:r>
    </w:p>
    <w:bookmarkEnd w:id="205"/>
    <w:bookmarkStart w:name="z307" w:id="206"/>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тарифтен (тауарлық газды газ тарату жүйелері арқылы өнеркәсіптік тұтынушылар мен ТЭК сатып алған жағдайда) тұрады.</w:t>
      </w:r>
    </w:p>
    <w:bookmarkEnd w:id="206"/>
    <w:bookmarkStart w:name="z308" w:id="207"/>
    <w:p>
      <w:pPr>
        <w:spacing w:after="0"/>
        <w:ind w:left="0"/>
        <w:jc w:val="both"/>
      </w:pPr>
      <w:r>
        <w:rPr>
          <w:rFonts w:ascii="Times New Roman"/>
          <w:b w:val="false"/>
          <w:i w:val="false"/>
          <w:color w:val="000000"/>
          <w:sz w:val="28"/>
        </w:rPr>
        <w:t>
      7. Тұтынушылардың II тобынан бастап VI тобы аралығындағы топтар және IX және XIII тобы үшін тауарлық газды бөлшек саудада өткізудің шекті бағасының құрылымы мыналардан:</w:t>
      </w:r>
    </w:p>
    <w:bookmarkEnd w:id="207"/>
    <w:bookmarkStart w:name="z309" w:id="208"/>
    <w:p>
      <w:pPr>
        <w:spacing w:after="0"/>
        <w:ind w:left="0"/>
        <w:jc w:val="both"/>
      </w:pPr>
      <w:r>
        <w:rPr>
          <w:rFonts w:ascii="Times New Roman"/>
          <w:b w:val="false"/>
          <w:i w:val="false"/>
          <w:color w:val="000000"/>
          <w:sz w:val="28"/>
        </w:rPr>
        <w:t>
      тауарлық газдың саралануын ескере отырып, оны бөлшек саудада өткізудің көтерме бағасынан;</w:t>
      </w:r>
    </w:p>
    <w:bookmarkEnd w:id="208"/>
    <w:bookmarkStart w:name="z310" w:id="209"/>
    <w:p>
      <w:pPr>
        <w:spacing w:after="0"/>
        <w:ind w:left="0"/>
        <w:jc w:val="both"/>
      </w:pPr>
      <w:r>
        <w:rPr>
          <w:rFonts w:ascii="Times New Roman"/>
          <w:b w:val="false"/>
          <w:i w:val="false"/>
          <w:color w:val="000000"/>
          <w:sz w:val="28"/>
        </w:rPr>
        <w:t>
      газ тарату ұйымының тауарлық газды өткізу бойынша шығындарынан;</w:t>
      </w:r>
    </w:p>
    <w:bookmarkEnd w:id="209"/>
    <w:bookmarkStart w:name="z311" w:id="210"/>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тарифтен (тауарлық газды газ тарату жүйелері арқылы өнеркәсіптік тұтынушылар мен ТЭК сатып алған жағдайда) тұрады.</w:t>
      </w:r>
    </w:p>
    <w:bookmarkEnd w:id="210"/>
    <w:bookmarkStart w:name="z312" w:id="211"/>
    <w:p>
      <w:pPr>
        <w:spacing w:after="0"/>
        <w:ind w:left="0"/>
        <w:jc w:val="both"/>
      </w:pPr>
      <w:r>
        <w:rPr>
          <w:rFonts w:ascii="Times New Roman"/>
          <w:b w:val="false"/>
          <w:i w:val="false"/>
          <w:color w:val="000000"/>
          <w:sz w:val="28"/>
        </w:rPr>
        <w:t>
      8. Тұтынушылардың VII тобы үшін тауарлық газды бөлшек саудада өткізудің шекті бағасының құрылымы мыналардан:</w:t>
      </w:r>
    </w:p>
    <w:bookmarkEnd w:id="211"/>
    <w:bookmarkStart w:name="z313" w:id="212"/>
    <w:p>
      <w:pPr>
        <w:spacing w:after="0"/>
        <w:ind w:left="0"/>
        <w:jc w:val="both"/>
      </w:pPr>
      <w:r>
        <w:rPr>
          <w:rFonts w:ascii="Times New Roman"/>
          <w:b w:val="false"/>
          <w:i w:val="false"/>
          <w:color w:val="000000"/>
          <w:sz w:val="28"/>
        </w:rPr>
        <w:t xml:space="preserve">
      газбен жабдықтау саласындағы уәкілетті орган "Газ және газбен жабдықтау туралы" Қазақстан Республикасы Заңының </w:t>
      </w:r>
      <w:r>
        <w:rPr>
          <w:rFonts w:ascii="Times New Roman"/>
          <w:b w:val="false"/>
          <w:i w:val="false"/>
          <w:color w:val="000000"/>
          <w:sz w:val="28"/>
        </w:rPr>
        <w:t>6-бабының</w:t>
      </w:r>
      <w:r>
        <w:rPr>
          <w:rFonts w:ascii="Times New Roman"/>
          <w:b w:val="false"/>
          <w:i w:val="false"/>
          <w:color w:val="000000"/>
          <w:sz w:val="28"/>
        </w:rPr>
        <w:t xml:space="preserve"> 7) тармақшасына сәйкес бекіткен тұтынушылардың VII тобы үшін тауарлық газды көтерме саудада өткізудің шекті бағасынан;</w:t>
      </w:r>
    </w:p>
    <w:bookmarkEnd w:id="212"/>
    <w:bookmarkStart w:name="z314" w:id="213"/>
    <w:p>
      <w:pPr>
        <w:spacing w:after="0"/>
        <w:ind w:left="0"/>
        <w:jc w:val="both"/>
      </w:pPr>
      <w:r>
        <w:rPr>
          <w:rFonts w:ascii="Times New Roman"/>
          <w:b w:val="false"/>
          <w:i w:val="false"/>
          <w:color w:val="000000"/>
          <w:sz w:val="28"/>
        </w:rPr>
        <w:t xml:space="preserve">
      газ тарату ұйымының тауарлық газды өткізу бойынша шығындарынан; </w:t>
      </w:r>
    </w:p>
    <w:bookmarkEnd w:id="213"/>
    <w:bookmarkStart w:name="z315" w:id="214"/>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тарифтен (тауарлық газды мұнай-газ-химия өнімдерін өндіру жөніндегі инвестициялық жобаларды іске асыру мақсатында өнеркәсіптік өндірісте отын және (немесе) шикізат ретінде пайдалану үшін сатып алатын және уәкілетті орган бекітетін тізбеге енгізілген заңды тұлғалар сатып алған жағдайда) тұрады.</w:t>
      </w:r>
    </w:p>
    <w:bookmarkEnd w:id="214"/>
    <w:bookmarkStart w:name="z316" w:id="215"/>
    <w:p>
      <w:pPr>
        <w:spacing w:after="0"/>
        <w:ind w:left="0"/>
        <w:jc w:val="both"/>
      </w:pPr>
      <w:r>
        <w:rPr>
          <w:rFonts w:ascii="Times New Roman"/>
          <w:b w:val="false"/>
          <w:i w:val="false"/>
          <w:color w:val="000000"/>
          <w:sz w:val="28"/>
        </w:rPr>
        <w:t>
      9. Тұтынушылардың VIII тобы үшін тауарлық газды бөлшек саудада өткізудің шекті бағасының құрылымы мыналардан:</w:t>
      </w:r>
    </w:p>
    <w:bookmarkEnd w:id="215"/>
    <w:bookmarkStart w:name="z317" w:id="216"/>
    <w:p>
      <w:pPr>
        <w:spacing w:after="0"/>
        <w:ind w:left="0"/>
        <w:jc w:val="both"/>
      </w:pPr>
      <w:r>
        <w:rPr>
          <w:rFonts w:ascii="Times New Roman"/>
          <w:b w:val="false"/>
          <w:i w:val="false"/>
          <w:color w:val="000000"/>
          <w:sz w:val="28"/>
        </w:rPr>
        <w:t xml:space="preserve">
      газбен жабдықтау саласындағы уәкілетті орган бекіткен тұтынушылардың VIII тобы үшін тауарлық газды көтерме саудада өткізудің шекті бағасынан; </w:t>
      </w:r>
    </w:p>
    <w:bookmarkEnd w:id="216"/>
    <w:bookmarkStart w:name="z318" w:id="217"/>
    <w:p>
      <w:pPr>
        <w:spacing w:after="0"/>
        <w:ind w:left="0"/>
        <w:jc w:val="both"/>
      </w:pPr>
      <w:r>
        <w:rPr>
          <w:rFonts w:ascii="Times New Roman"/>
          <w:b w:val="false"/>
          <w:i w:val="false"/>
          <w:color w:val="000000"/>
          <w:sz w:val="28"/>
        </w:rPr>
        <w:t>
      газ тарату ұйымының тауарлық газды өткізу бойынша шығындарынан;</w:t>
      </w:r>
    </w:p>
    <w:bookmarkEnd w:id="217"/>
    <w:bookmarkStart w:name="z319" w:id="218"/>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тарифтен (тауарлық газды одан әрі тұтынушыларға өткізу мақсатында сығымдалған және (немесе) сұйытылған табиғи газды өндіру үшін сатып алатын заңды тұлғалар сатып алған жағдайда) тұрады.</w:t>
      </w:r>
    </w:p>
    <w:bookmarkEnd w:id="218"/>
    <w:bookmarkStart w:name="z320" w:id="219"/>
    <w:p>
      <w:pPr>
        <w:spacing w:after="0"/>
        <w:ind w:left="0"/>
        <w:jc w:val="both"/>
      </w:pPr>
      <w:r>
        <w:rPr>
          <w:rFonts w:ascii="Times New Roman"/>
          <w:b w:val="false"/>
          <w:i w:val="false"/>
          <w:color w:val="000000"/>
          <w:sz w:val="28"/>
        </w:rPr>
        <w:t>
      Тұтынушылардың X тобы үшін тауарлық газды бөлшек саудада өткізудің шекті бағасының құрылымы мыналардан:</w:t>
      </w:r>
    </w:p>
    <w:bookmarkEnd w:id="219"/>
    <w:bookmarkStart w:name="z321" w:id="220"/>
    <w:p>
      <w:pPr>
        <w:spacing w:after="0"/>
        <w:ind w:left="0"/>
        <w:jc w:val="both"/>
      </w:pPr>
      <w:r>
        <w:rPr>
          <w:rFonts w:ascii="Times New Roman"/>
          <w:b w:val="false"/>
          <w:i w:val="false"/>
          <w:color w:val="000000"/>
          <w:sz w:val="28"/>
        </w:rPr>
        <w:t>
      газбен жабдықтау саласындағы уәкілетті орган бекіткен тұтынушылардың X тобы үшін тауарлық газды көтерме саудада өткізудің шекті бағасынан;</w:t>
      </w:r>
    </w:p>
    <w:bookmarkEnd w:id="220"/>
    <w:bookmarkStart w:name="z322" w:id="221"/>
    <w:p>
      <w:pPr>
        <w:spacing w:after="0"/>
        <w:ind w:left="0"/>
        <w:jc w:val="both"/>
      </w:pPr>
      <w:r>
        <w:rPr>
          <w:rFonts w:ascii="Times New Roman"/>
          <w:b w:val="false"/>
          <w:i w:val="false"/>
          <w:color w:val="000000"/>
          <w:sz w:val="28"/>
        </w:rPr>
        <w:t xml:space="preserve">
      газ тарату ұйымының тауарлық газды өткізу бойынша шығындарынан; </w:t>
      </w:r>
    </w:p>
    <w:bookmarkEnd w:id="221"/>
    <w:bookmarkStart w:name="z323" w:id="222"/>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тарифтен (ірі коммерциялық тұтынушы тауарлық газды газ тарату жүйелері арқылы сатып алған жағдайда) тұрады.</w:t>
      </w:r>
    </w:p>
    <w:bookmarkEnd w:id="222"/>
    <w:bookmarkStart w:name="z324" w:id="223"/>
    <w:p>
      <w:pPr>
        <w:spacing w:after="0"/>
        <w:ind w:left="0"/>
        <w:jc w:val="both"/>
      </w:pPr>
      <w:r>
        <w:rPr>
          <w:rFonts w:ascii="Times New Roman"/>
          <w:b w:val="false"/>
          <w:i w:val="false"/>
          <w:color w:val="000000"/>
          <w:sz w:val="28"/>
        </w:rPr>
        <w:t>
      10. Тұтынушылардың X тобы үшін тауарлық газды бөлшек саудада өткізудің шекті бағасының құрылымы мыналардан:</w:t>
      </w:r>
    </w:p>
    <w:bookmarkEnd w:id="223"/>
    <w:bookmarkStart w:name="z325" w:id="224"/>
    <w:p>
      <w:pPr>
        <w:spacing w:after="0"/>
        <w:ind w:left="0"/>
        <w:jc w:val="both"/>
      </w:pPr>
      <w:r>
        <w:rPr>
          <w:rFonts w:ascii="Times New Roman"/>
          <w:b w:val="false"/>
          <w:i w:val="false"/>
          <w:color w:val="000000"/>
          <w:sz w:val="28"/>
        </w:rPr>
        <w:t>
      газбен жабдықтау саласындағы уәкілетті орган бекіткен тұтынушылардың X тобы үшін тауарлық газды көтерме саудада өткізудің шекті бағасынан;</w:t>
      </w:r>
    </w:p>
    <w:bookmarkEnd w:id="224"/>
    <w:bookmarkStart w:name="z326" w:id="225"/>
    <w:p>
      <w:pPr>
        <w:spacing w:after="0"/>
        <w:ind w:left="0"/>
        <w:jc w:val="both"/>
      </w:pPr>
      <w:r>
        <w:rPr>
          <w:rFonts w:ascii="Times New Roman"/>
          <w:b w:val="false"/>
          <w:i w:val="false"/>
          <w:color w:val="000000"/>
          <w:sz w:val="28"/>
        </w:rPr>
        <w:t xml:space="preserve">
      газ тарату ұйымының тауарлық газды өткізу бойынша шығындарынан; </w:t>
      </w:r>
    </w:p>
    <w:bookmarkEnd w:id="225"/>
    <w:bookmarkStart w:name="z327" w:id="226"/>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тарифтен (ірі коммерциялық тұтынушы тауарлық газды газ тарату жүйелері арқылы сатып алған жағдайда) тұрады.</w:t>
      </w:r>
    </w:p>
    <w:bookmarkEnd w:id="226"/>
    <w:bookmarkStart w:name="z328" w:id="227"/>
    <w:p>
      <w:pPr>
        <w:spacing w:after="0"/>
        <w:ind w:left="0"/>
        <w:jc w:val="both"/>
      </w:pPr>
      <w:r>
        <w:rPr>
          <w:rFonts w:ascii="Times New Roman"/>
          <w:b w:val="false"/>
          <w:i w:val="false"/>
          <w:color w:val="000000"/>
          <w:sz w:val="28"/>
        </w:rPr>
        <w:t>
      11. Тұтынушылардың XI тобы үшін тауарлық газды бөлшек саудада өткізудің шекті бағасының құрылымы мыналардан:</w:t>
      </w:r>
    </w:p>
    <w:bookmarkEnd w:id="227"/>
    <w:bookmarkStart w:name="z329" w:id="228"/>
    <w:p>
      <w:pPr>
        <w:spacing w:after="0"/>
        <w:ind w:left="0"/>
        <w:jc w:val="both"/>
      </w:pPr>
      <w:r>
        <w:rPr>
          <w:rFonts w:ascii="Times New Roman"/>
          <w:b w:val="false"/>
          <w:i w:val="false"/>
          <w:color w:val="000000"/>
          <w:sz w:val="28"/>
        </w:rPr>
        <w:t xml:space="preserve">
      газбен жабдықтау саласындағы уәкілетті орган бекіткен тұтынушылардың XI тобы үшін тауарлық газды көтерме саудада өткізудің шекті бағасынан; </w:t>
      </w:r>
    </w:p>
    <w:bookmarkEnd w:id="228"/>
    <w:bookmarkStart w:name="z330" w:id="229"/>
    <w:p>
      <w:pPr>
        <w:spacing w:after="0"/>
        <w:ind w:left="0"/>
        <w:jc w:val="both"/>
      </w:pPr>
      <w:r>
        <w:rPr>
          <w:rFonts w:ascii="Times New Roman"/>
          <w:b w:val="false"/>
          <w:i w:val="false"/>
          <w:color w:val="000000"/>
          <w:sz w:val="28"/>
        </w:rPr>
        <w:t>
      газ тарату ұйымының тауарлық газды өткізу бойынша шығындарынан;</w:t>
      </w:r>
    </w:p>
    <w:bookmarkEnd w:id="229"/>
    <w:bookmarkStart w:name="z331" w:id="230"/>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тарифтен (цифрлық майнингті жүзеге асыратын тұлға немесе газ тарату жүйелері бойынша тауарлық газдың цифрлық майнингін жүзеге асыру үшін электр энергиясын өндіретін тұлға сатып алған жағдайда) тұрады.</w:t>
      </w:r>
    </w:p>
    <w:bookmarkEnd w:id="230"/>
    <w:bookmarkStart w:name="z332" w:id="231"/>
    <w:p>
      <w:pPr>
        <w:spacing w:after="0"/>
        <w:ind w:left="0"/>
        <w:jc w:val="both"/>
      </w:pPr>
      <w:r>
        <w:rPr>
          <w:rFonts w:ascii="Times New Roman"/>
          <w:b w:val="false"/>
          <w:i w:val="false"/>
          <w:color w:val="000000"/>
          <w:sz w:val="28"/>
        </w:rPr>
        <w:t>
      12. Тұтынушылардың XII тобы үшін тауарлық газды бөлшек саудада сатудың шекті бағасының құрылымы мыналардан тұрады:</w:t>
      </w:r>
    </w:p>
    <w:bookmarkEnd w:id="231"/>
    <w:bookmarkStart w:name="z333" w:id="232"/>
    <w:p>
      <w:pPr>
        <w:spacing w:after="0"/>
        <w:ind w:left="0"/>
        <w:jc w:val="both"/>
      </w:pPr>
      <w:r>
        <w:rPr>
          <w:rFonts w:ascii="Times New Roman"/>
          <w:b w:val="false"/>
          <w:i w:val="false"/>
          <w:color w:val="000000"/>
          <w:sz w:val="28"/>
        </w:rPr>
        <w:t>
      газбен жабдықтау саласындағы уәкілетті орган бекіткен жекелеген ірі коммерциялық газдар үшін тауарлық газды көтерме саудада өткізудің шекті бағасынан; газ тарату ұйымының тауарлық газды өткізу бойынша шығындарынан;</w:t>
      </w:r>
    </w:p>
    <w:bookmarkEnd w:id="232"/>
    <w:bookmarkStart w:name="z334" w:id="233"/>
    <w:p>
      <w:pPr>
        <w:spacing w:after="0"/>
        <w:ind w:left="0"/>
        <w:jc w:val="both"/>
      </w:pPr>
      <w:r>
        <w:rPr>
          <w:rFonts w:ascii="Times New Roman"/>
          <w:b w:val="false"/>
          <w:i w:val="false"/>
          <w:color w:val="000000"/>
          <w:sz w:val="28"/>
        </w:rPr>
        <w:t>
      тауарлық газды газ тарату жүйесі бойынша тасымалдауға арналған тариф (жекелеген ірі коммерциялық тұтынушылар тауарлық газды газ тарату жүйелері бойынша сатып алған жағдайда) тұрады.</w:t>
      </w:r>
    </w:p>
    <w:bookmarkEnd w:id="233"/>
    <w:bookmarkStart w:name="z335" w:id="234"/>
    <w:p>
      <w:pPr>
        <w:spacing w:after="0"/>
        <w:ind w:left="0"/>
        <w:jc w:val="both"/>
      </w:pPr>
      <w:r>
        <w:rPr>
          <w:rFonts w:ascii="Times New Roman"/>
          <w:b w:val="false"/>
          <w:i w:val="false"/>
          <w:color w:val="000000"/>
          <w:sz w:val="28"/>
        </w:rPr>
        <w:t xml:space="preserve">
      13. Тауарлық газдың көтерме бағаларын саралау "Газ және газбен жабдықтау туралы" Қазақстан Республикасы Заңының </w:t>
      </w:r>
      <w:r>
        <w:rPr>
          <w:rFonts w:ascii="Times New Roman"/>
          <w:b w:val="false"/>
          <w:i w:val="false"/>
          <w:color w:val="000000"/>
          <w:sz w:val="28"/>
        </w:rPr>
        <w:t>6-бабының</w:t>
      </w:r>
      <w:r>
        <w:rPr>
          <w:rFonts w:ascii="Times New Roman"/>
          <w:b w:val="false"/>
          <w:i w:val="false"/>
          <w:color w:val="000000"/>
          <w:sz w:val="28"/>
        </w:rPr>
        <w:t xml:space="preserve"> 7) тармақшасына сәйкес газды көтерме саудада өткізу бағалары өзгерген жағдайда жүзеге асырылады.</w:t>
      </w:r>
    </w:p>
    <w:bookmarkEnd w:id="234"/>
    <w:bookmarkStart w:name="z336" w:id="235"/>
    <w:p>
      <w:pPr>
        <w:spacing w:after="0"/>
        <w:ind w:left="0"/>
        <w:jc w:val="both"/>
      </w:pPr>
      <w:r>
        <w:rPr>
          <w:rFonts w:ascii="Times New Roman"/>
          <w:b w:val="false"/>
          <w:i w:val="false"/>
          <w:color w:val="000000"/>
          <w:sz w:val="28"/>
        </w:rPr>
        <w:t>
      14. Тұтынушылардың I тобы үшін сараланған көтерме саудада сатып алу бағаларын есептеу мына формула бойынша жүзеге асырылады:</w:t>
      </w:r>
    </w:p>
    <w:bookmarkEnd w:id="235"/>
    <w:bookmarkStart w:name="z337" w:id="236"/>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тарифті ескере отырып:</w:t>
      </w:r>
    </w:p>
    <w:bookmarkEnd w:id="236"/>
    <w:bookmarkStart w:name="z338" w:id="237"/>
    <w:p>
      <w:pPr>
        <w:spacing w:after="0"/>
        <w:ind w:left="0"/>
        <w:jc w:val="both"/>
      </w:pPr>
      <w:r>
        <w:rPr>
          <w:rFonts w:ascii="Times New Roman"/>
          <w:b w:val="false"/>
          <w:i w:val="false"/>
          <w:color w:val="000000"/>
          <w:sz w:val="28"/>
        </w:rPr>
        <w:t>
      БсаралІ = (БқолдІ х k) – Қ-Т,</w:t>
      </w:r>
    </w:p>
    <w:bookmarkEnd w:id="237"/>
    <w:bookmarkStart w:name="z339" w:id="238"/>
    <w:p>
      <w:pPr>
        <w:spacing w:after="0"/>
        <w:ind w:left="0"/>
        <w:jc w:val="both"/>
      </w:pPr>
      <w:r>
        <w:rPr>
          <w:rFonts w:ascii="Times New Roman"/>
          <w:b w:val="false"/>
          <w:i w:val="false"/>
          <w:color w:val="000000"/>
          <w:sz w:val="28"/>
        </w:rPr>
        <w:t xml:space="preserve">
      Тауарлық газды газ тарату жүйелері арқылы тасымалдауға арналған тарифті есепке алмай: </w:t>
      </w:r>
    </w:p>
    <w:bookmarkEnd w:id="238"/>
    <w:bookmarkStart w:name="z340" w:id="239"/>
    <w:p>
      <w:pPr>
        <w:spacing w:after="0"/>
        <w:ind w:left="0"/>
        <w:jc w:val="both"/>
      </w:pPr>
      <w:r>
        <w:rPr>
          <w:rFonts w:ascii="Times New Roman"/>
          <w:b w:val="false"/>
          <w:i w:val="false"/>
          <w:color w:val="000000"/>
          <w:sz w:val="28"/>
        </w:rPr>
        <w:t xml:space="preserve">
      БсаралІ = (БқолдІ х k) – Қ, мұнда: </w:t>
      </w:r>
    </w:p>
    <w:bookmarkEnd w:id="239"/>
    <w:bookmarkStart w:name="z341" w:id="240"/>
    <w:p>
      <w:pPr>
        <w:spacing w:after="0"/>
        <w:ind w:left="0"/>
        <w:jc w:val="both"/>
      </w:pPr>
      <w:r>
        <w:rPr>
          <w:rFonts w:ascii="Times New Roman"/>
          <w:b w:val="false"/>
          <w:i w:val="false"/>
          <w:color w:val="000000"/>
          <w:sz w:val="28"/>
        </w:rPr>
        <w:t>
      БсаралІ – тұтынушылардың I тобы үшін тауарлық газдың есептік сараланған көтерме бағасы (теңге/1000 м3);</w:t>
      </w:r>
    </w:p>
    <w:bookmarkEnd w:id="240"/>
    <w:bookmarkStart w:name="z342" w:id="241"/>
    <w:p>
      <w:pPr>
        <w:spacing w:after="0"/>
        <w:ind w:left="0"/>
        <w:jc w:val="both"/>
      </w:pPr>
      <w:r>
        <w:rPr>
          <w:rFonts w:ascii="Times New Roman"/>
          <w:b w:val="false"/>
          <w:i w:val="false"/>
          <w:color w:val="000000"/>
          <w:sz w:val="28"/>
        </w:rPr>
        <w:t>
      БқолдІ – тұтынушылардың І тобы үшін тауарлық газдың қолданыстағы шекті бағасы (теңге/1000 м3);</w:t>
      </w:r>
    </w:p>
    <w:bookmarkEnd w:id="241"/>
    <w:bookmarkStart w:name="z343" w:id="242"/>
    <w:p>
      <w:pPr>
        <w:spacing w:after="0"/>
        <w:ind w:left="0"/>
        <w:jc w:val="both"/>
      </w:pPr>
      <w:r>
        <w:rPr>
          <w:rFonts w:ascii="Times New Roman"/>
          <w:b w:val="false"/>
          <w:i w:val="false"/>
          <w:color w:val="000000"/>
          <w:sz w:val="28"/>
        </w:rPr>
        <w:t>
      Қ – осы Қағидаларға сәйкес айқындалатын газ тарату ұйымының тауарлық газын өткізуге арналған шығындар;</w:t>
      </w:r>
    </w:p>
    <w:bookmarkEnd w:id="242"/>
    <w:bookmarkStart w:name="z344" w:id="243"/>
    <w:p>
      <w:pPr>
        <w:spacing w:after="0"/>
        <w:ind w:left="0"/>
        <w:jc w:val="both"/>
      </w:pPr>
      <w:r>
        <w:rPr>
          <w:rFonts w:ascii="Times New Roman"/>
          <w:b w:val="false"/>
          <w:i w:val="false"/>
          <w:color w:val="000000"/>
          <w:sz w:val="28"/>
        </w:rPr>
        <w:t>
      Т – Қазақстан Республикасының заңнамасында белгіленген тәртіппен бекітілген тауарлық газды газ тарату жүйелері арқылы тасымалдауға арналған тариф;</w:t>
      </w:r>
    </w:p>
    <w:bookmarkEnd w:id="243"/>
    <w:bookmarkStart w:name="z345" w:id="244"/>
    <w:p>
      <w:pPr>
        <w:spacing w:after="0"/>
        <w:ind w:left="0"/>
        <w:jc w:val="both"/>
      </w:pPr>
      <w:r>
        <w:rPr>
          <w:rFonts w:ascii="Times New Roman"/>
          <w:b w:val="false"/>
          <w:i w:val="false"/>
          <w:color w:val="000000"/>
          <w:sz w:val="28"/>
        </w:rPr>
        <w:t xml:space="preserve">
      k – Қазақстан Республикасының ішкі нарығында баға белгілеудің әлеуметтік-экономикалық факторлары негізінде айқындалатын тұтынушылардың I тобы үшін тауарлық газды өткізудің шекті бағасының өзгеру коэффициенті. </w:t>
      </w:r>
    </w:p>
    <w:bookmarkEnd w:id="244"/>
    <w:bookmarkStart w:name="z346" w:id="245"/>
    <w:p>
      <w:pPr>
        <w:spacing w:after="0"/>
        <w:ind w:left="0"/>
        <w:jc w:val="both"/>
      </w:pPr>
      <w:r>
        <w:rPr>
          <w:rFonts w:ascii="Times New Roman"/>
          <w:b w:val="false"/>
          <w:i w:val="false"/>
          <w:color w:val="000000"/>
          <w:sz w:val="28"/>
        </w:rPr>
        <w:t>
      15. Тұтынушылардың II тобы үшін тауарлық газдың сараланған көтерме бағаларын есептеу мына формула бойынша жүзеге асырылады:</w:t>
      </w:r>
    </w:p>
    <w:bookmarkEnd w:id="245"/>
    <w:bookmarkStart w:name="z347" w:id="246"/>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тарифті ескере отырып:</w:t>
      </w:r>
    </w:p>
    <w:bookmarkEnd w:id="246"/>
    <w:bookmarkStart w:name="z348" w:id="247"/>
    <w:p>
      <w:pPr>
        <w:spacing w:after="0"/>
        <w:ind w:left="0"/>
        <w:jc w:val="both"/>
      </w:pPr>
      <w:r>
        <w:rPr>
          <w:rFonts w:ascii="Times New Roman"/>
          <w:b w:val="false"/>
          <w:i w:val="false"/>
          <w:color w:val="000000"/>
          <w:sz w:val="28"/>
        </w:rPr>
        <w:t>
      Бсарал II = (БқолдІІ х k1) – Қ-Т,</w:t>
      </w:r>
    </w:p>
    <w:bookmarkEnd w:id="247"/>
    <w:bookmarkStart w:name="z349" w:id="248"/>
    <w:p>
      <w:pPr>
        <w:spacing w:after="0"/>
        <w:ind w:left="0"/>
        <w:jc w:val="both"/>
      </w:pPr>
      <w:r>
        <w:rPr>
          <w:rFonts w:ascii="Times New Roman"/>
          <w:b w:val="false"/>
          <w:i w:val="false"/>
          <w:color w:val="000000"/>
          <w:sz w:val="28"/>
        </w:rPr>
        <w:t>
      Тауарлық газды газ тарату жүйелері арқылы тасымалдау тарифін есепке алмай:</w:t>
      </w:r>
    </w:p>
    <w:bookmarkEnd w:id="248"/>
    <w:bookmarkStart w:name="z350" w:id="249"/>
    <w:p>
      <w:pPr>
        <w:spacing w:after="0"/>
        <w:ind w:left="0"/>
        <w:jc w:val="both"/>
      </w:pPr>
      <w:r>
        <w:rPr>
          <w:rFonts w:ascii="Times New Roman"/>
          <w:b w:val="false"/>
          <w:i w:val="false"/>
          <w:color w:val="000000"/>
          <w:sz w:val="28"/>
        </w:rPr>
        <w:t>
      Бсарал II = (БқолдІІ х k1) – Қ, мұнда:</w:t>
      </w:r>
    </w:p>
    <w:bookmarkEnd w:id="249"/>
    <w:bookmarkStart w:name="z351" w:id="250"/>
    <w:p>
      <w:pPr>
        <w:spacing w:after="0"/>
        <w:ind w:left="0"/>
        <w:jc w:val="both"/>
      </w:pPr>
      <w:r>
        <w:rPr>
          <w:rFonts w:ascii="Times New Roman"/>
          <w:b w:val="false"/>
          <w:i w:val="false"/>
          <w:color w:val="000000"/>
          <w:sz w:val="28"/>
        </w:rPr>
        <w:t>
      Бсарал II – тұтынушылардың II тобы үшін тауарлық газдың есептік сараланған көтерме бағасы (теңге/1000 м3)</w:t>
      </w:r>
    </w:p>
    <w:bookmarkEnd w:id="250"/>
    <w:bookmarkStart w:name="z352" w:id="251"/>
    <w:p>
      <w:pPr>
        <w:spacing w:after="0"/>
        <w:ind w:left="0"/>
        <w:jc w:val="both"/>
      </w:pPr>
      <w:r>
        <w:rPr>
          <w:rFonts w:ascii="Times New Roman"/>
          <w:b w:val="false"/>
          <w:i w:val="false"/>
          <w:color w:val="000000"/>
          <w:sz w:val="28"/>
        </w:rPr>
        <w:t>
      БқолдІІ – тұтынушылардың II тобы үшін тауарлық газдың қолданыстағы шекті бағасы (теңге/1000 м3);</w:t>
      </w:r>
    </w:p>
    <w:bookmarkEnd w:id="251"/>
    <w:bookmarkStart w:name="z353" w:id="252"/>
    <w:p>
      <w:pPr>
        <w:spacing w:after="0"/>
        <w:ind w:left="0"/>
        <w:jc w:val="both"/>
      </w:pPr>
      <w:r>
        <w:rPr>
          <w:rFonts w:ascii="Times New Roman"/>
          <w:b w:val="false"/>
          <w:i w:val="false"/>
          <w:color w:val="000000"/>
          <w:sz w:val="28"/>
        </w:rPr>
        <w:t>
      Қ – осы Қағидаларға сәйкес айқындалатын газ тарату ұйымының тауарлық газын өткізуге арналған шығындар;</w:t>
      </w:r>
    </w:p>
    <w:bookmarkEnd w:id="252"/>
    <w:bookmarkStart w:name="z354" w:id="253"/>
    <w:p>
      <w:pPr>
        <w:spacing w:after="0"/>
        <w:ind w:left="0"/>
        <w:jc w:val="both"/>
      </w:pPr>
      <w:r>
        <w:rPr>
          <w:rFonts w:ascii="Times New Roman"/>
          <w:b w:val="false"/>
          <w:i w:val="false"/>
          <w:color w:val="000000"/>
          <w:sz w:val="28"/>
        </w:rPr>
        <w:t>
      Т – Қазақстан Республикасының заңнамасында белгіленген тәртіппен бекітілген тауарлық газды газ тарату жүйелері арқылы тасымалдауға арналған тариф;</w:t>
      </w:r>
    </w:p>
    <w:bookmarkEnd w:id="253"/>
    <w:bookmarkStart w:name="z355" w:id="254"/>
    <w:p>
      <w:pPr>
        <w:spacing w:after="0"/>
        <w:ind w:left="0"/>
        <w:jc w:val="both"/>
      </w:pPr>
      <w:r>
        <w:rPr>
          <w:rFonts w:ascii="Times New Roman"/>
          <w:b w:val="false"/>
          <w:i w:val="false"/>
          <w:color w:val="000000"/>
          <w:sz w:val="28"/>
        </w:rPr>
        <w:t>
      k1 – Қазақстан Республикасының ішкі нарығында баға белгілеудің әлеуметтік-экономикалық факторлары негізінде айқындалатын тауарлық газды өткізудің шекті бағасының өзгеру коэффициенті.</w:t>
      </w:r>
    </w:p>
    <w:bookmarkEnd w:id="254"/>
    <w:bookmarkStart w:name="z356" w:id="255"/>
    <w:p>
      <w:pPr>
        <w:spacing w:after="0"/>
        <w:ind w:left="0"/>
        <w:jc w:val="both"/>
      </w:pPr>
      <w:r>
        <w:rPr>
          <w:rFonts w:ascii="Times New Roman"/>
          <w:b w:val="false"/>
          <w:i w:val="false"/>
          <w:color w:val="000000"/>
          <w:sz w:val="28"/>
        </w:rPr>
        <w:t>
      16. Тұтынушылардың III тобы үшін тауарлық газдың сараланған көтерме бағаларын есептеу мына формула бойынша жүзеге асырылады:</w:t>
      </w:r>
    </w:p>
    <w:bookmarkEnd w:id="255"/>
    <w:bookmarkStart w:name="z357" w:id="256"/>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тарифті ескере отырып:</w:t>
      </w:r>
    </w:p>
    <w:bookmarkEnd w:id="256"/>
    <w:bookmarkStart w:name="z358" w:id="257"/>
    <w:p>
      <w:pPr>
        <w:spacing w:after="0"/>
        <w:ind w:left="0"/>
        <w:jc w:val="both"/>
      </w:pPr>
      <w:r>
        <w:rPr>
          <w:rFonts w:ascii="Times New Roman"/>
          <w:b w:val="false"/>
          <w:i w:val="false"/>
          <w:color w:val="000000"/>
          <w:sz w:val="28"/>
        </w:rPr>
        <w:t>
      БсаралIIІ = (БқолдІІІ х k2) – Қ-Т,</w:t>
      </w:r>
    </w:p>
    <w:bookmarkEnd w:id="257"/>
    <w:bookmarkStart w:name="z359" w:id="258"/>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тарифті ескермей:</w:t>
      </w:r>
    </w:p>
    <w:bookmarkEnd w:id="258"/>
    <w:bookmarkStart w:name="z360" w:id="259"/>
    <w:p>
      <w:pPr>
        <w:spacing w:after="0"/>
        <w:ind w:left="0"/>
        <w:jc w:val="both"/>
      </w:pPr>
      <w:r>
        <w:rPr>
          <w:rFonts w:ascii="Times New Roman"/>
          <w:b w:val="false"/>
          <w:i w:val="false"/>
          <w:color w:val="000000"/>
          <w:sz w:val="28"/>
        </w:rPr>
        <w:t>
      БсаралІII = (БқолдІІІ х k2) – Қ, мұнда:</w:t>
      </w:r>
    </w:p>
    <w:bookmarkEnd w:id="259"/>
    <w:bookmarkStart w:name="z361" w:id="260"/>
    <w:p>
      <w:pPr>
        <w:spacing w:after="0"/>
        <w:ind w:left="0"/>
        <w:jc w:val="both"/>
      </w:pPr>
      <w:r>
        <w:rPr>
          <w:rFonts w:ascii="Times New Roman"/>
          <w:b w:val="false"/>
          <w:i w:val="false"/>
          <w:color w:val="000000"/>
          <w:sz w:val="28"/>
        </w:rPr>
        <w:t>
      БсаралІII – тұтынушылардың III тобы үшін тауарлық газдың есептік сараланған көтерме бағасы (теңге/1000 м3);</w:t>
      </w:r>
    </w:p>
    <w:bookmarkEnd w:id="260"/>
    <w:bookmarkStart w:name="z362" w:id="261"/>
    <w:p>
      <w:pPr>
        <w:spacing w:after="0"/>
        <w:ind w:left="0"/>
        <w:jc w:val="both"/>
      </w:pPr>
      <w:r>
        <w:rPr>
          <w:rFonts w:ascii="Times New Roman"/>
          <w:b w:val="false"/>
          <w:i w:val="false"/>
          <w:color w:val="000000"/>
          <w:sz w:val="28"/>
        </w:rPr>
        <w:t xml:space="preserve">
      БқолдІІІ – тұтынушылардың III тобы үшін тауарлық газдың қолданыстағы бағасы (теңге/1000 м3); </w:t>
      </w:r>
    </w:p>
    <w:bookmarkEnd w:id="261"/>
    <w:bookmarkStart w:name="z363" w:id="262"/>
    <w:p>
      <w:pPr>
        <w:spacing w:after="0"/>
        <w:ind w:left="0"/>
        <w:jc w:val="both"/>
      </w:pPr>
      <w:r>
        <w:rPr>
          <w:rFonts w:ascii="Times New Roman"/>
          <w:b w:val="false"/>
          <w:i w:val="false"/>
          <w:color w:val="000000"/>
          <w:sz w:val="28"/>
        </w:rPr>
        <w:t>
      Қ – Қағидаларға сәйкес айқындалатын газ тарату ұйымының тауарлық газын өткізуге арналған шығындар;</w:t>
      </w:r>
    </w:p>
    <w:bookmarkEnd w:id="262"/>
    <w:bookmarkStart w:name="z364" w:id="263"/>
    <w:p>
      <w:pPr>
        <w:spacing w:after="0"/>
        <w:ind w:left="0"/>
        <w:jc w:val="both"/>
      </w:pPr>
      <w:r>
        <w:rPr>
          <w:rFonts w:ascii="Times New Roman"/>
          <w:b w:val="false"/>
          <w:i w:val="false"/>
          <w:color w:val="000000"/>
          <w:sz w:val="28"/>
        </w:rPr>
        <w:t>
      Т – Қазақстан Республикасының заңнамасында белгіленген тәртіппен бекітілген тауарлық газды газ тарату жүйелері арқылы тасымалдауға арналған тариф;</w:t>
      </w:r>
    </w:p>
    <w:bookmarkEnd w:id="263"/>
    <w:bookmarkStart w:name="z365" w:id="264"/>
    <w:p>
      <w:pPr>
        <w:spacing w:after="0"/>
        <w:ind w:left="0"/>
        <w:jc w:val="both"/>
      </w:pPr>
      <w:r>
        <w:rPr>
          <w:rFonts w:ascii="Times New Roman"/>
          <w:b w:val="false"/>
          <w:i w:val="false"/>
          <w:color w:val="000000"/>
          <w:sz w:val="28"/>
        </w:rPr>
        <w:t>
      k2 – Қазақстан Республикасының ішкі нарығында баға белгілеудің әлеуметтік-экономикалық факторлары негізінде айқындалатын тауарлық газды өткізудің шекті бағасының өзгеру коэффициенті.</w:t>
      </w:r>
    </w:p>
    <w:bookmarkEnd w:id="264"/>
    <w:bookmarkStart w:name="z366" w:id="265"/>
    <w:p>
      <w:pPr>
        <w:spacing w:after="0"/>
        <w:ind w:left="0"/>
        <w:jc w:val="both"/>
      </w:pPr>
      <w:r>
        <w:rPr>
          <w:rFonts w:ascii="Times New Roman"/>
          <w:b w:val="false"/>
          <w:i w:val="false"/>
          <w:color w:val="000000"/>
          <w:sz w:val="28"/>
        </w:rPr>
        <w:t>
      17. Тұтынушылардың IV тобы үшін тауарлық газдың сараланған көтерме бағаларын есептеу мына формула бойынша жүзеге асырылады:</w:t>
      </w:r>
    </w:p>
    <w:bookmarkEnd w:id="265"/>
    <w:bookmarkStart w:name="z367" w:id="266"/>
    <w:p>
      <w:pPr>
        <w:spacing w:after="0"/>
        <w:ind w:left="0"/>
        <w:jc w:val="both"/>
      </w:pPr>
      <w:r>
        <w:rPr>
          <w:rFonts w:ascii="Times New Roman"/>
          <w:b w:val="false"/>
          <w:i w:val="false"/>
          <w:color w:val="000000"/>
          <w:sz w:val="28"/>
        </w:rPr>
        <w:t>
      Тұтынушылардың IV тобы үшін тауарлық газдың сараланған көтерме бағаларын есептеу мына формула бойынша жүзеге асырылады:</w:t>
      </w:r>
    </w:p>
    <w:bookmarkEnd w:id="266"/>
    <w:bookmarkStart w:name="z368" w:id="267"/>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тарифті ескере отырып:</w:t>
      </w:r>
    </w:p>
    <w:bookmarkEnd w:id="267"/>
    <w:bookmarkStart w:name="z369" w:id="268"/>
    <w:p>
      <w:pPr>
        <w:spacing w:after="0"/>
        <w:ind w:left="0"/>
        <w:jc w:val="both"/>
      </w:pPr>
      <w:r>
        <w:rPr>
          <w:rFonts w:ascii="Times New Roman"/>
          <w:b w:val="false"/>
          <w:i w:val="false"/>
          <w:color w:val="000000"/>
          <w:sz w:val="28"/>
        </w:rPr>
        <w:t>
      Бсарал IV = (Бқолд IV х k3) – Қ-Т,</w:t>
      </w:r>
    </w:p>
    <w:bookmarkEnd w:id="268"/>
    <w:bookmarkStart w:name="z370" w:id="269"/>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тарифті есепке алмай:</w:t>
      </w:r>
    </w:p>
    <w:bookmarkEnd w:id="269"/>
    <w:bookmarkStart w:name="z371" w:id="270"/>
    <w:p>
      <w:pPr>
        <w:spacing w:after="0"/>
        <w:ind w:left="0"/>
        <w:jc w:val="both"/>
      </w:pPr>
      <w:r>
        <w:rPr>
          <w:rFonts w:ascii="Times New Roman"/>
          <w:b w:val="false"/>
          <w:i w:val="false"/>
          <w:color w:val="000000"/>
          <w:sz w:val="28"/>
        </w:rPr>
        <w:t>
      Бсарал IV = (Бқолд IV х k3) – Қ, мұнда:</w:t>
      </w:r>
    </w:p>
    <w:bookmarkEnd w:id="270"/>
    <w:bookmarkStart w:name="z372" w:id="271"/>
    <w:p>
      <w:pPr>
        <w:spacing w:after="0"/>
        <w:ind w:left="0"/>
        <w:jc w:val="both"/>
      </w:pPr>
      <w:r>
        <w:rPr>
          <w:rFonts w:ascii="Times New Roman"/>
          <w:b w:val="false"/>
          <w:i w:val="false"/>
          <w:color w:val="000000"/>
          <w:sz w:val="28"/>
        </w:rPr>
        <w:t>
      Бсарал IV – тұтынушылардың IV тобы үшін тауарлық газдың есептік сараланған көтерме бағасы (теңге/1000 м3);</w:t>
      </w:r>
    </w:p>
    <w:bookmarkEnd w:id="271"/>
    <w:bookmarkStart w:name="z373" w:id="272"/>
    <w:p>
      <w:pPr>
        <w:spacing w:after="0"/>
        <w:ind w:left="0"/>
        <w:jc w:val="both"/>
      </w:pPr>
      <w:r>
        <w:rPr>
          <w:rFonts w:ascii="Times New Roman"/>
          <w:b w:val="false"/>
          <w:i w:val="false"/>
          <w:color w:val="000000"/>
          <w:sz w:val="28"/>
        </w:rPr>
        <w:t>
      Бқолд IV – тұтынушылардың IV тобы үшін тауарлық газдың қолданыстағы шекті бағасы (теңге/1000 м3);</w:t>
      </w:r>
    </w:p>
    <w:bookmarkEnd w:id="272"/>
    <w:bookmarkStart w:name="z374" w:id="273"/>
    <w:p>
      <w:pPr>
        <w:spacing w:after="0"/>
        <w:ind w:left="0"/>
        <w:jc w:val="both"/>
      </w:pPr>
      <w:r>
        <w:rPr>
          <w:rFonts w:ascii="Times New Roman"/>
          <w:b w:val="false"/>
          <w:i w:val="false"/>
          <w:color w:val="000000"/>
          <w:sz w:val="28"/>
        </w:rPr>
        <w:t>
      Қ – осы Қағидаларға сәйкес айқындалатын газ тарату ұйымының тауарлық газын өткізуге арналған шығындар;</w:t>
      </w:r>
    </w:p>
    <w:bookmarkEnd w:id="273"/>
    <w:bookmarkStart w:name="z375" w:id="274"/>
    <w:p>
      <w:pPr>
        <w:spacing w:after="0"/>
        <w:ind w:left="0"/>
        <w:jc w:val="both"/>
      </w:pPr>
      <w:r>
        <w:rPr>
          <w:rFonts w:ascii="Times New Roman"/>
          <w:b w:val="false"/>
          <w:i w:val="false"/>
          <w:color w:val="000000"/>
          <w:sz w:val="28"/>
        </w:rPr>
        <w:t>
      Т– Қазақстан Республикасының заңнамасында белгіленген тәртіппен бекітілген тауарлық газды газ тарату жүйелері арқылы тасымалдауға арналған тариф;</w:t>
      </w:r>
    </w:p>
    <w:bookmarkEnd w:id="274"/>
    <w:bookmarkStart w:name="z376" w:id="275"/>
    <w:p>
      <w:pPr>
        <w:spacing w:after="0"/>
        <w:ind w:left="0"/>
        <w:jc w:val="both"/>
      </w:pPr>
      <w:r>
        <w:rPr>
          <w:rFonts w:ascii="Times New Roman"/>
          <w:b w:val="false"/>
          <w:i w:val="false"/>
          <w:color w:val="000000"/>
          <w:sz w:val="28"/>
        </w:rPr>
        <w:t>
      k3 – Қазақстан Республикасының ішкі нарығында баға белгілеудің әлеуметтік-экономикалық факторлары негізінде айқындалатын тауарлық газды өткізудің шекті бағасының өзгеру коэффициенті.</w:t>
      </w:r>
    </w:p>
    <w:bookmarkEnd w:id="275"/>
    <w:bookmarkStart w:name="z377" w:id="276"/>
    <w:p>
      <w:pPr>
        <w:spacing w:after="0"/>
        <w:ind w:left="0"/>
        <w:jc w:val="both"/>
      </w:pPr>
      <w:r>
        <w:rPr>
          <w:rFonts w:ascii="Times New Roman"/>
          <w:b w:val="false"/>
          <w:i w:val="false"/>
          <w:color w:val="000000"/>
          <w:sz w:val="28"/>
        </w:rPr>
        <w:t>
      18. Тұтынушылардың V тобы үшін тауарлық газдың сараланған көтерме бағаларын есептеу мына формула бойынша жүзеге асырылады:</w:t>
      </w:r>
    </w:p>
    <w:bookmarkEnd w:id="276"/>
    <w:bookmarkStart w:name="z378" w:id="277"/>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тарифті ескере отырып:</w:t>
      </w:r>
    </w:p>
    <w:bookmarkEnd w:id="277"/>
    <w:bookmarkStart w:name="z379" w:id="278"/>
    <w:p>
      <w:pPr>
        <w:spacing w:after="0"/>
        <w:ind w:left="0"/>
        <w:jc w:val="both"/>
      </w:pPr>
      <w:r>
        <w:rPr>
          <w:rFonts w:ascii="Times New Roman"/>
          <w:b w:val="false"/>
          <w:i w:val="false"/>
          <w:color w:val="000000"/>
          <w:sz w:val="28"/>
        </w:rPr>
        <w:t>
      Бсарал V = (Бқолд V* k4) – Қ-Т,</w:t>
      </w:r>
    </w:p>
    <w:bookmarkEnd w:id="278"/>
    <w:bookmarkStart w:name="z380" w:id="279"/>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тарифті есепке алмай:</w:t>
      </w:r>
    </w:p>
    <w:bookmarkEnd w:id="279"/>
    <w:bookmarkStart w:name="z381" w:id="280"/>
    <w:p>
      <w:pPr>
        <w:spacing w:after="0"/>
        <w:ind w:left="0"/>
        <w:jc w:val="both"/>
      </w:pPr>
      <w:r>
        <w:rPr>
          <w:rFonts w:ascii="Times New Roman"/>
          <w:b w:val="false"/>
          <w:i w:val="false"/>
          <w:color w:val="000000"/>
          <w:sz w:val="28"/>
        </w:rPr>
        <w:t>
      БсаралV = (БқолдV * k4) – Қ, мұнда:</w:t>
      </w:r>
    </w:p>
    <w:bookmarkEnd w:id="280"/>
    <w:bookmarkStart w:name="z382" w:id="281"/>
    <w:p>
      <w:pPr>
        <w:spacing w:after="0"/>
        <w:ind w:left="0"/>
        <w:jc w:val="both"/>
      </w:pPr>
      <w:r>
        <w:rPr>
          <w:rFonts w:ascii="Times New Roman"/>
          <w:b w:val="false"/>
          <w:i w:val="false"/>
          <w:color w:val="000000"/>
          <w:sz w:val="28"/>
        </w:rPr>
        <w:t xml:space="preserve">
      Бсарал V – тұтынушылардың V тобы үшін тауарлық газдың есептік сараланған көтерме бағасы (теңге/1000 м3); </w:t>
      </w:r>
    </w:p>
    <w:bookmarkEnd w:id="281"/>
    <w:bookmarkStart w:name="z383" w:id="282"/>
    <w:p>
      <w:pPr>
        <w:spacing w:after="0"/>
        <w:ind w:left="0"/>
        <w:jc w:val="both"/>
      </w:pPr>
      <w:r>
        <w:rPr>
          <w:rFonts w:ascii="Times New Roman"/>
          <w:b w:val="false"/>
          <w:i w:val="false"/>
          <w:color w:val="000000"/>
          <w:sz w:val="28"/>
        </w:rPr>
        <w:t>
      Бқолд V – тұтынушылардың V тобы үшін тауарлық газдың қолданыстағы шекті бағасы (теңге/1000 м3);</w:t>
      </w:r>
    </w:p>
    <w:bookmarkEnd w:id="282"/>
    <w:bookmarkStart w:name="z384" w:id="283"/>
    <w:p>
      <w:pPr>
        <w:spacing w:after="0"/>
        <w:ind w:left="0"/>
        <w:jc w:val="both"/>
      </w:pPr>
      <w:r>
        <w:rPr>
          <w:rFonts w:ascii="Times New Roman"/>
          <w:b w:val="false"/>
          <w:i w:val="false"/>
          <w:color w:val="000000"/>
          <w:sz w:val="28"/>
        </w:rPr>
        <w:t>
      Қ – осы Қағидаларға сәйкес айқындалатын газ тарату ұйымының тауарлық газын өткізуге арналған шығындар;</w:t>
      </w:r>
    </w:p>
    <w:bookmarkEnd w:id="283"/>
    <w:bookmarkStart w:name="z385" w:id="284"/>
    <w:p>
      <w:pPr>
        <w:spacing w:after="0"/>
        <w:ind w:left="0"/>
        <w:jc w:val="both"/>
      </w:pPr>
      <w:r>
        <w:rPr>
          <w:rFonts w:ascii="Times New Roman"/>
          <w:b w:val="false"/>
          <w:i w:val="false"/>
          <w:color w:val="000000"/>
          <w:sz w:val="28"/>
        </w:rPr>
        <w:t>
      Т – Қазақстан Республикасының заңнамасында белгіленген тәртіппен бекітілген тауарлық газды газ тарату жүйелері арқылы тасымалдауға арналған тариф;</w:t>
      </w:r>
    </w:p>
    <w:bookmarkEnd w:id="284"/>
    <w:bookmarkStart w:name="z386" w:id="285"/>
    <w:p>
      <w:pPr>
        <w:spacing w:after="0"/>
        <w:ind w:left="0"/>
        <w:jc w:val="both"/>
      </w:pPr>
      <w:r>
        <w:rPr>
          <w:rFonts w:ascii="Times New Roman"/>
          <w:b w:val="false"/>
          <w:i w:val="false"/>
          <w:color w:val="000000"/>
          <w:sz w:val="28"/>
        </w:rPr>
        <w:t>
      k4 – Қазақстан Республикасының ішкі нарығында баға белгілеудің әлеуметтік-экономикалық факторлары негізінде айқындалатын тауарлық газды өткізудің шекті бағасының өзгеру коэффициенті.</w:t>
      </w:r>
    </w:p>
    <w:bookmarkEnd w:id="285"/>
    <w:bookmarkStart w:name="z387" w:id="286"/>
    <w:p>
      <w:pPr>
        <w:spacing w:after="0"/>
        <w:ind w:left="0"/>
        <w:jc w:val="both"/>
      </w:pPr>
      <w:r>
        <w:rPr>
          <w:rFonts w:ascii="Times New Roman"/>
          <w:b w:val="false"/>
          <w:i w:val="false"/>
          <w:color w:val="000000"/>
          <w:sz w:val="28"/>
        </w:rPr>
        <w:t>
      19. Тұтынушылардың VI тобы үшін тауарлық газдың сараланған көтерме бағаларын есептеу мына формула бойынша жүзеге асырылады:</w:t>
      </w:r>
    </w:p>
    <w:bookmarkEnd w:id="286"/>
    <w:bookmarkStart w:name="z388" w:id="287"/>
    <w:p>
      <w:pPr>
        <w:spacing w:after="0"/>
        <w:ind w:left="0"/>
        <w:jc w:val="both"/>
      </w:pPr>
      <w:r>
        <w:rPr>
          <w:rFonts w:ascii="Times New Roman"/>
          <w:b w:val="false"/>
          <w:i w:val="false"/>
          <w:color w:val="000000"/>
          <w:sz w:val="28"/>
        </w:rPr>
        <w:t xml:space="preserve">
      БсаралVI = (Vжалпы жыл х Бқолд – (VI жыл х БсаралI) – (VII жыл х </w:t>
      </w:r>
    </w:p>
    <w:bookmarkEnd w:id="287"/>
    <w:bookmarkStart w:name="z389" w:id="288"/>
    <w:p>
      <w:pPr>
        <w:spacing w:after="0"/>
        <w:ind w:left="0"/>
        <w:jc w:val="both"/>
      </w:pPr>
      <w:r>
        <w:rPr>
          <w:rFonts w:ascii="Times New Roman"/>
          <w:b w:val="false"/>
          <w:i w:val="false"/>
          <w:color w:val="000000"/>
          <w:sz w:val="28"/>
        </w:rPr>
        <w:t xml:space="preserve">
      Бсарал II) – (VIII жыл х Бсарал III) – (VIV жыл х Бсарал IV) – (VV жыл х </w:t>
      </w:r>
    </w:p>
    <w:bookmarkEnd w:id="288"/>
    <w:bookmarkStart w:name="z390" w:id="289"/>
    <w:p>
      <w:pPr>
        <w:spacing w:after="0"/>
        <w:ind w:left="0"/>
        <w:jc w:val="both"/>
      </w:pPr>
      <w:r>
        <w:rPr>
          <w:rFonts w:ascii="Times New Roman"/>
          <w:b w:val="false"/>
          <w:i w:val="false"/>
          <w:color w:val="000000"/>
          <w:sz w:val="28"/>
        </w:rPr>
        <w:t>
      Бсарал V)/VVI, мұнда:</w:t>
      </w:r>
    </w:p>
    <w:bookmarkEnd w:id="289"/>
    <w:bookmarkStart w:name="z391" w:id="290"/>
    <w:p>
      <w:pPr>
        <w:spacing w:after="0"/>
        <w:ind w:left="0"/>
        <w:jc w:val="both"/>
      </w:pPr>
      <w:r>
        <w:rPr>
          <w:rFonts w:ascii="Times New Roman"/>
          <w:b w:val="false"/>
          <w:i w:val="false"/>
          <w:color w:val="000000"/>
          <w:sz w:val="28"/>
        </w:rPr>
        <w:t>
      БсаралVI – тұтынушылардың VI тобы үшін тауарлық газдың есептік сараланған көтерме бағасы (теңге/1000 м3);</w:t>
      </w:r>
    </w:p>
    <w:bookmarkEnd w:id="290"/>
    <w:bookmarkStart w:name="z392" w:id="291"/>
    <w:p>
      <w:pPr>
        <w:spacing w:after="0"/>
        <w:ind w:left="0"/>
        <w:jc w:val="both"/>
      </w:pPr>
      <w:r>
        <w:rPr>
          <w:rFonts w:ascii="Times New Roman"/>
          <w:b w:val="false"/>
          <w:i w:val="false"/>
          <w:color w:val="000000"/>
          <w:sz w:val="28"/>
        </w:rPr>
        <w:t>
      Vжалпы жыл – тауарлық газды бір жылға өткізудің жалпы жоспарланған көлемі (1000 м3);</w:t>
      </w:r>
    </w:p>
    <w:bookmarkEnd w:id="291"/>
    <w:bookmarkStart w:name="z393" w:id="292"/>
    <w:p>
      <w:pPr>
        <w:spacing w:after="0"/>
        <w:ind w:left="0"/>
        <w:jc w:val="both"/>
      </w:pPr>
      <w:r>
        <w:rPr>
          <w:rFonts w:ascii="Times New Roman"/>
          <w:b w:val="false"/>
          <w:i w:val="false"/>
          <w:color w:val="000000"/>
          <w:sz w:val="28"/>
        </w:rPr>
        <w:t>
      Бқолд – газбен жабдықтау саласындағы уәкілетті орган бекіткен тауарлық газдың көтерме бағасы (теңге/1000 м3);</w:t>
      </w:r>
    </w:p>
    <w:bookmarkEnd w:id="292"/>
    <w:bookmarkStart w:name="z394" w:id="293"/>
    <w:p>
      <w:pPr>
        <w:spacing w:after="0"/>
        <w:ind w:left="0"/>
        <w:jc w:val="both"/>
      </w:pPr>
      <w:r>
        <w:rPr>
          <w:rFonts w:ascii="Times New Roman"/>
          <w:b w:val="false"/>
          <w:i w:val="false"/>
          <w:color w:val="000000"/>
          <w:sz w:val="28"/>
        </w:rPr>
        <w:t xml:space="preserve">
      Бсарал І – тұтынушылардың I тобы үшін тауарлық газдың есептік сараланған көтерме бағасы (теңге/м3); </w:t>
      </w:r>
    </w:p>
    <w:bookmarkEnd w:id="293"/>
    <w:bookmarkStart w:name="z395" w:id="294"/>
    <w:p>
      <w:pPr>
        <w:spacing w:after="0"/>
        <w:ind w:left="0"/>
        <w:jc w:val="both"/>
      </w:pPr>
      <w:r>
        <w:rPr>
          <w:rFonts w:ascii="Times New Roman"/>
          <w:b w:val="false"/>
          <w:i w:val="false"/>
          <w:color w:val="000000"/>
          <w:sz w:val="28"/>
        </w:rPr>
        <w:t>
      Бсарал II – тұтынушылардың II тобы үшін тауарлық газдың есептік сараланған көтерме бағасы (теңге/1000 м3);</w:t>
      </w:r>
    </w:p>
    <w:bookmarkEnd w:id="294"/>
    <w:bookmarkStart w:name="z396" w:id="295"/>
    <w:p>
      <w:pPr>
        <w:spacing w:after="0"/>
        <w:ind w:left="0"/>
        <w:jc w:val="both"/>
      </w:pPr>
      <w:r>
        <w:rPr>
          <w:rFonts w:ascii="Times New Roman"/>
          <w:b w:val="false"/>
          <w:i w:val="false"/>
          <w:color w:val="000000"/>
          <w:sz w:val="28"/>
        </w:rPr>
        <w:t>
      Бсарал III – тұтынушылардың III тобы үшін тауарлық газдың есептік сараланған көтерме бағасы (теңге/1000 м3);</w:t>
      </w:r>
    </w:p>
    <w:bookmarkEnd w:id="295"/>
    <w:bookmarkStart w:name="z397" w:id="296"/>
    <w:p>
      <w:pPr>
        <w:spacing w:after="0"/>
        <w:ind w:left="0"/>
        <w:jc w:val="both"/>
      </w:pPr>
      <w:r>
        <w:rPr>
          <w:rFonts w:ascii="Times New Roman"/>
          <w:b w:val="false"/>
          <w:i w:val="false"/>
          <w:color w:val="000000"/>
          <w:sz w:val="28"/>
        </w:rPr>
        <w:t>
      Бсарал IV – тұтынушылардың IV тобы үшін тауарлық газдың есептік сараланған көтерме бағасы (теңге/1000 м3);</w:t>
      </w:r>
    </w:p>
    <w:bookmarkEnd w:id="296"/>
    <w:bookmarkStart w:name="z398" w:id="297"/>
    <w:p>
      <w:pPr>
        <w:spacing w:after="0"/>
        <w:ind w:left="0"/>
        <w:jc w:val="both"/>
      </w:pPr>
      <w:r>
        <w:rPr>
          <w:rFonts w:ascii="Times New Roman"/>
          <w:b w:val="false"/>
          <w:i w:val="false"/>
          <w:color w:val="000000"/>
          <w:sz w:val="28"/>
        </w:rPr>
        <w:t xml:space="preserve">
      Бсарал V – тұтынушылардың V тобы үшін тауарлық газдың есептік сараланған көтерме бағасы (теңге/1000 м3); </w:t>
      </w:r>
    </w:p>
    <w:bookmarkEnd w:id="297"/>
    <w:bookmarkStart w:name="z399" w:id="298"/>
    <w:p>
      <w:pPr>
        <w:spacing w:after="0"/>
        <w:ind w:left="0"/>
        <w:jc w:val="both"/>
      </w:pPr>
      <w:r>
        <w:rPr>
          <w:rFonts w:ascii="Times New Roman"/>
          <w:b w:val="false"/>
          <w:i w:val="false"/>
          <w:color w:val="000000"/>
          <w:sz w:val="28"/>
        </w:rPr>
        <w:t>
      VI жыл – тұтынушылардың I тобы үшін тауарлық газды өткізудің бір жылға арналған жоспарлы көлемі (1000 м3);</w:t>
      </w:r>
    </w:p>
    <w:bookmarkEnd w:id="298"/>
    <w:bookmarkStart w:name="z400" w:id="299"/>
    <w:p>
      <w:pPr>
        <w:spacing w:after="0"/>
        <w:ind w:left="0"/>
        <w:jc w:val="both"/>
      </w:pPr>
      <w:r>
        <w:rPr>
          <w:rFonts w:ascii="Times New Roman"/>
          <w:b w:val="false"/>
          <w:i w:val="false"/>
          <w:color w:val="000000"/>
          <w:sz w:val="28"/>
        </w:rPr>
        <w:t xml:space="preserve">
      VII жыл – тұтынушылардың II тобы үшін тауарлық газды өткізудің бір жылға арналған жоспарлы көлемі (1000 м3); </w:t>
      </w:r>
    </w:p>
    <w:bookmarkEnd w:id="299"/>
    <w:bookmarkStart w:name="z401" w:id="300"/>
    <w:p>
      <w:pPr>
        <w:spacing w:after="0"/>
        <w:ind w:left="0"/>
        <w:jc w:val="both"/>
      </w:pPr>
      <w:r>
        <w:rPr>
          <w:rFonts w:ascii="Times New Roman"/>
          <w:b w:val="false"/>
          <w:i w:val="false"/>
          <w:color w:val="000000"/>
          <w:sz w:val="28"/>
        </w:rPr>
        <w:t xml:space="preserve">
      VIII жыл – тұтынушылардың III тобы үшін тауарлық газды өткізудің бір жылға арналған жоспарлы көлемі (1000 м3); </w:t>
      </w:r>
    </w:p>
    <w:bookmarkEnd w:id="300"/>
    <w:bookmarkStart w:name="z402" w:id="301"/>
    <w:p>
      <w:pPr>
        <w:spacing w:after="0"/>
        <w:ind w:left="0"/>
        <w:jc w:val="both"/>
      </w:pPr>
      <w:r>
        <w:rPr>
          <w:rFonts w:ascii="Times New Roman"/>
          <w:b w:val="false"/>
          <w:i w:val="false"/>
          <w:color w:val="000000"/>
          <w:sz w:val="28"/>
        </w:rPr>
        <w:t>
      VIV жыл – тұтынушылардың IV тобы үшін тауарлық газды өткізудің бір жылға арналған жоспарлы көлемі (1000 м3);</w:t>
      </w:r>
    </w:p>
    <w:bookmarkEnd w:id="301"/>
    <w:bookmarkStart w:name="z403" w:id="302"/>
    <w:p>
      <w:pPr>
        <w:spacing w:after="0"/>
        <w:ind w:left="0"/>
        <w:jc w:val="both"/>
      </w:pPr>
      <w:r>
        <w:rPr>
          <w:rFonts w:ascii="Times New Roman"/>
          <w:b w:val="false"/>
          <w:i w:val="false"/>
          <w:color w:val="000000"/>
          <w:sz w:val="28"/>
        </w:rPr>
        <w:t xml:space="preserve">
      VV жыл – тұтынушылардың V тобы үшін тауарлық газды өткізудің бір жылға арналған жоспарлы көлемі (1000 м3); </w:t>
      </w:r>
    </w:p>
    <w:bookmarkEnd w:id="302"/>
    <w:bookmarkStart w:name="z404" w:id="303"/>
    <w:p>
      <w:pPr>
        <w:spacing w:after="0"/>
        <w:ind w:left="0"/>
        <w:jc w:val="both"/>
      </w:pPr>
      <w:r>
        <w:rPr>
          <w:rFonts w:ascii="Times New Roman"/>
          <w:b w:val="false"/>
          <w:i w:val="false"/>
          <w:color w:val="000000"/>
          <w:sz w:val="28"/>
        </w:rPr>
        <w:t>
      VVI жыл – тұтынушылардың VI тобы үшін тауарлық газды өткізудің бір жылға арналған жоспарлы көлемі (1000 м3).</w:t>
      </w:r>
    </w:p>
    <w:bookmarkEnd w:id="303"/>
    <w:bookmarkStart w:name="z405" w:id="304"/>
    <w:p>
      <w:pPr>
        <w:spacing w:after="0"/>
        <w:ind w:left="0"/>
        <w:jc w:val="both"/>
      </w:pPr>
      <w:r>
        <w:rPr>
          <w:rFonts w:ascii="Times New Roman"/>
          <w:b w:val="false"/>
          <w:i w:val="false"/>
          <w:color w:val="000000"/>
          <w:sz w:val="28"/>
        </w:rPr>
        <w:t>
      20. Тұтынушылардың VII тобы үшін тауарлық газды бөлшек саудада өткізудің шекті бағасын есептеу мына формула бойынша жүзеге асырылады:</w:t>
      </w:r>
    </w:p>
    <w:bookmarkEnd w:id="304"/>
    <w:bookmarkStart w:name="z406" w:id="305"/>
    <w:p>
      <w:pPr>
        <w:spacing w:after="0"/>
        <w:ind w:left="0"/>
        <w:jc w:val="both"/>
      </w:pPr>
      <w:r>
        <w:rPr>
          <w:rFonts w:ascii="Times New Roman"/>
          <w:b w:val="false"/>
          <w:i w:val="false"/>
          <w:color w:val="000000"/>
          <w:sz w:val="28"/>
        </w:rPr>
        <w:t>
      Тауарлық газды газ тарату жүйелері арқылы тасымалдау тарифін ескере отырып:</w:t>
      </w:r>
    </w:p>
    <w:bookmarkEnd w:id="305"/>
    <w:bookmarkStart w:name="z407" w:id="306"/>
    <w:p>
      <w:pPr>
        <w:spacing w:after="0"/>
        <w:ind w:left="0"/>
        <w:jc w:val="both"/>
      </w:pPr>
      <w:r>
        <w:rPr>
          <w:rFonts w:ascii="Times New Roman"/>
          <w:b w:val="false"/>
          <w:i w:val="false"/>
          <w:color w:val="000000"/>
          <w:sz w:val="28"/>
        </w:rPr>
        <w:t>
      Б VII = БқолдVII+Қ +Т,</w:t>
      </w:r>
    </w:p>
    <w:bookmarkEnd w:id="306"/>
    <w:bookmarkStart w:name="z408" w:id="307"/>
    <w:p>
      <w:pPr>
        <w:spacing w:after="0"/>
        <w:ind w:left="0"/>
        <w:jc w:val="both"/>
      </w:pPr>
      <w:r>
        <w:rPr>
          <w:rFonts w:ascii="Times New Roman"/>
          <w:b w:val="false"/>
          <w:i w:val="false"/>
          <w:color w:val="000000"/>
          <w:sz w:val="28"/>
        </w:rPr>
        <w:t>
      Тауарлық газды газ тарату жүйелері арқылы тасымалдау тарифін есепке алмай:</w:t>
      </w:r>
    </w:p>
    <w:bookmarkEnd w:id="307"/>
    <w:bookmarkStart w:name="z409" w:id="308"/>
    <w:p>
      <w:pPr>
        <w:spacing w:after="0"/>
        <w:ind w:left="0"/>
        <w:jc w:val="both"/>
      </w:pPr>
      <w:r>
        <w:rPr>
          <w:rFonts w:ascii="Times New Roman"/>
          <w:b w:val="false"/>
          <w:i w:val="false"/>
          <w:color w:val="000000"/>
          <w:sz w:val="28"/>
        </w:rPr>
        <w:t>
      Б VII = БқолдVII+Қ, мұнда:</w:t>
      </w:r>
    </w:p>
    <w:bookmarkEnd w:id="308"/>
    <w:bookmarkStart w:name="z410" w:id="309"/>
    <w:p>
      <w:pPr>
        <w:spacing w:after="0"/>
        <w:ind w:left="0"/>
        <w:jc w:val="both"/>
      </w:pPr>
      <w:r>
        <w:rPr>
          <w:rFonts w:ascii="Times New Roman"/>
          <w:b w:val="false"/>
          <w:i w:val="false"/>
          <w:color w:val="000000"/>
          <w:sz w:val="28"/>
        </w:rPr>
        <w:t>
      Б VII – тұтынушылардың VII тобы үшін тауарлық газды бөлшек саудада өткізудің шекті бағасы (теңге/1000 м3);</w:t>
      </w:r>
    </w:p>
    <w:bookmarkEnd w:id="309"/>
    <w:bookmarkStart w:name="z411" w:id="310"/>
    <w:p>
      <w:pPr>
        <w:spacing w:after="0"/>
        <w:ind w:left="0"/>
        <w:jc w:val="both"/>
      </w:pPr>
      <w:r>
        <w:rPr>
          <w:rFonts w:ascii="Times New Roman"/>
          <w:b w:val="false"/>
          <w:i w:val="false"/>
          <w:color w:val="000000"/>
          <w:sz w:val="28"/>
        </w:rPr>
        <w:t>
      БкөтермеVII – газбен жабдықтау саласындағы уәкілетті орган бекіткен тұтынушылардың VII тобы үшін шекті көтерме баға;</w:t>
      </w:r>
    </w:p>
    <w:bookmarkEnd w:id="310"/>
    <w:bookmarkStart w:name="z412" w:id="311"/>
    <w:p>
      <w:pPr>
        <w:spacing w:after="0"/>
        <w:ind w:left="0"/>
        <w:jc w:val="both"/>
      </w:pPr>
      <w:r>
        <w:rPr>
          <w:rFonts w:ascii="Times New Roman"/>
          <w:b w:val="false"/>
          <w:i w:val="false"/>
          <w:color w:val="000000"/>
          <w:sz w:val="28"/>
        </w:rPr>
        <w:t>
      Қ – осы Қағидаларға сәйкес айқындалатын газ тарату ұйымының тауарлық газын өткізуге арналған шығындар (теңге/1000 м3);</w:t>
      </w:r>
    </w:p>
    <w:bookmarkEnd w:id="311"/>
    <w:bookmarkStart w:name="z413" w:id="312"/>
    <w:p>
      <w:pPr>
        <w:spacing w:after="0"/>
        <w:ind w:left="0"/>
        <w:jc w:val="both"/>
      </w:pPr>
      <w:r>
        <w:rPr>
          <w:rFonts w:ascii="Times New Roman"/>
          <w:b w:val="false"/>
          <w:i w:val="false"/>
          <w:color w:val="000000"/>
          <w:sz w:val="28"/>
        </w:rPr>
        <w:t>
      Т – Қазақстан Республикасының заңнамасында белгіленген тәртіппен бекітілген тауарлық газды газ тарату жүйелері арқылы тасымалдауға арналған тариф (теңге/1000 м3).</w:t>
      </w:r>
    </w:p>
    <w:bookmarkEnd w:id="312"/>
    <w:bookmarkStart w:name="z414" w:id="313"/>
    <w:p>
      <w:pPr>
        <w:spacing w:after="0"/>
        <w:ind w:left="0"/>
        <w:jc w:val="both"/>
      </w:pPr>
      <w:r>
        <w:rPr>
          <w:rFonts w:ascii="Times New Roman"/>
          <w:b w:val="false"/>
          <w:i w:val="false"/>
          <w:color w:val="000000"/>
          <w:sz w:val="28"/>
        </w:rPr>
        <w:t>
      21. Тұтынушылардың VIII тобы үшін тауарлық газды бөлшек саудада өткізудің шекті бағасын есептеу мына формула бойынша жүзеге асырылады:</w:t>
      </w:r>
    </w:p>
    <w:bookmarkEnd w:id="313"/>
    <w:bookmarkStart w:name="z415" w:id="314"/>
    <w:p>
      <w:pPr>
        <w:spacing w:after="0"/>
        <w:ind w:left="0"/>
        <w:jc w:val="both"/>
      </w:pPr>
      <w:r>
        <w:rPr>
          <w:rFonts w:ascii="Times New Roman"/>
          <w:b w:val="false"/>
          <w:i w:val="false"/>
          <w:color w:val="000000"/>
          <w:sz w:val="28"/>
        </w:rPr>
        <w:t>
      Тауарлық газды газ тарату жүйелері арқылы тасымалдау тарифін ескере отырып:</w:t>
      </w:r>
    </w:p>
    <w:bookmarkEnd w:id="314"/>
    <w:bookmarkStart w:name="z416" w:id="315"/>
    <w:p>
      <w:pPr>
        <w:spacing w:after="0"/>
        <w:ind w:left="0"/>
        <w:jc w:val="both"/>
      </w:pPr>
      <w:r>
        <w:rPr>
          <w:rFonts w:ascii="Times New Roman"/>
          <w:b w:val="false"/>
          <w:i w:val="false"/>
          <w:color w:val="000000"/>
          <w:sz w:val="28"/>
        </w:rPr>
        <w:t>
      Б VIII = БқолдVIII+Қ +Т,</w:t>
      </w:r>
    </w:p>
    <w:bookmarkEnd w:id="315"/>
    <w:bookmarkStart w:name="z417" w:id="316"/>
    <w:p>
      <w:pPr>
        <w:spacing w:after="0"/>
        <w:ind w:left="0"/>
        <w:jc w:val="both"/>
      </w:pPr>
      <w:r>
        <w:rPr>
          <w:rFonts w:ascii="Times New Roman"/>
          <w:b w:val="false"/>
          <w:i w:val="false"/>
          <w:color w:val="000000"/>
          <w:sz w:val="28"/>
        </w:rPr>
        <w:t>
      Тауарлық газды газ тарату жүйелері арқылы тасымалдау тарифін есепке алмай:</w:t>
      </w:r>
    </w:p>
    <w:bookmarkEnd w:id="316"/>
    <w:bookmarkStart w:name="z418" w:id="317"/>
    <w:p>
      <w:pPr>
        <w:spacing w:after="0"/>
        <w:ind w:left="0"/>
        <w:jc w:val="both"/>
      </w:pPr>
      <w:r>
        <w:rPr>
          <w:rFonts w:ascii="Times New Roman"/>
          <w:b w:val="false"/>
          <w:i w:val="false"/>
          <w:color w:val="000000"/>
          <w:sz w:val="28"/>
        </w:rPr>
        <w:t>
      Б VIII = БқолдVIII+Қ, мұнда:</w:t>
      </w:r>
    </w:p>
    <w:bookmarkEnd w:id="317"/>
    <w:bookmarkStart w:name="z419" w:id="318"/>
    <w:p>
      <w:pPr>
        <w:spacing w:after="0"/>
        <w:ind w:left="0"/>
        <w:jc w:val="both"/>
      </w:pPr>
      <w:r>
        <w:rPr>
          <w:rFonts w:ascii="Times New Roman"/>
          <w:b w:val="false"/>
          <w:i w:val="false"/>
          <w:color w:val="000000"/>
          <w:sz w:val="28"/>
        </w:rPr>
        <w:t>
      Б VIII – тұтынушылардың VIII тобы үшін тауарлық газды бөлшек саудада өткізудің шекті бағасы (теңге/1000 м3);</w:t>
      </w:r>
    </w:p>
    <w:bookmarkEnd w:id="318"/>
    <w:bookmarkStart w:name="z420" w:id="319"/>
    <w:p>
      <w:pPr>
        <w:spacing w:after="0"/>
        <w:ind w:left="0"/>
        <w:jc w:val="both"/>
      </w:pPr>
      <w:r>
        <w:rPr>
          <w:rFonts w:ascii="Times New Roman"/>
          <w:b w:val="false"/>
          <w:i w:val="false"/>
          <w:color w:val="000000"/>
          <w:sz w:val="28"/>
        </w:rPr>
        <w:t xml:space="preserve">
      БкөтермеVIII – газбен жабдықтау саласындағы уәкілетті орган бекіткен тұтынушылардың VIII тобы үшін шекті көтерме баға; </w:t>
      </w:r>
    </w:p>
    <w:bookmarkEnd w:id="319"/>
    <w:bookmarkStart w:name="z421" w:id="320"/>
    <w:p>
      <w:pPr>
        <w:spacing w:after="0"/>
        <w:ind w:left="0"/>
        <w:jc w:val="both"/>
      </w:pPr>
      <w:r>
        <w:rPr>
          <w:rFonts w:ascii="Times New Roman"/>
          <w:b w:val="false"/>
          <w:i w:val="false"/>
          <w:color w:val="000000"/>
          <w:sz w:val="28"/>
        </w:rPr>
        <w:t>
      Қ – осы Қағидаларға сәйкес айқындалатын газ тарату ұйымының тауарлық газын өткізуге арналған шығындар (теңге/1000 м3).</w:t>
      </w:r>
    </w:p>
    <w:bookmarkEnd w:id="320"/>
    <w:bookmarkStart w:name="z422" w:id="321"/>
    <w:p>
      <w:pPr>
        <w:spacing w:after="0"/>
        <w:ind w:left="0"/>
        <w:jc w:val="both"/>
      </w:pPr>
      <w:r>
        <w:rPr>
          <w:rFonts w:ascii="Times New Roman"/>
          <w:b w:val="false"/>
          <w:i w:val="false"/>
          <w:color w:val="000000"/>
          <w:sz w:val="28"/>
        </w:rPr>
        <w:t>
      22. Тұтынушылардың IX тобы үшін сараланған көтерме сатып алу бағаларын есептеу мына формула бойынша жүзеге асырылады:</w:t>
      </w:r>
    </w:p>
    <w:bookmarkEnd w:id="321"/>
    <w:bookmarkStart w:name="z423" w:id="322"/>
    <w:p>
      <w:pPr>
        <w:spacing w:after="0"/>
        <w:ind w:left="0"/>
        <w:jc w:val="both"/>
      </w:pPr>
      <w:r>
        <w:rPr>
          <w:rFonts w:ascii="Times New Roman"/>
          <w:b w:val="false"/>
          <w:i w:val="false"/>
          <w:color w:val="000000"/>
          <w:sz w:val="28"/>
        </w:rPr>
        <w:t>
      Тауарлық газды газ тарату жүйелері арқылы тасымалдау тарифін ескере отырып:</w:t>
      </w:r>
    </w:p>
    <w:bookmarkEnd w:id="322"/>
    <w:bookmarkStart w:name="z424" w:id="323"/>
    <w:p>
      <w:pPr>
        <w:spacing w:after="0"/>
        <w:ind w:left="0"/>
        <w:jc w:val="both"/>
      </w:pPr>
      <w:r>
        <w:rPr>
          <w:rFonts w:ascii="Times New Roman"/>
          <w:b w:val="false"/>
          <w:i w:val="false"/>
          <w:color w:val="000000"/>
          <w:sz w:val="28"/>
        </w:rPr>
        <w:t xml:space="preserve">
      Бсарал IX = (БсаралІ / kс) – Қ-Т, </w:t>
      </w:r>
    </w:p>
    <w:bookmarkEnd w:id="323"/>
    <w:bookmarkStart w:name="z425" w:id="324"/>
    <w:p>
      <w:pPr>
        <w:spacing w:after="0"/>
        <w:ind w:left="0"/>
        <w:jc w:val="both"/>
      </w:pPr>
      <w:r>
        <w:rPr>
          <w:rFonts w:ascii="Times New Roman"/>
          <w:b w:val="false"/>
          <w:i w:val="false"/>
          <w:color w:val="000000"/>
          <w:sz w:val="28"/>
        </w:rPr>
        <w:t>
      Тауарлық газды газ тарату жүйелері арқылы тасымалдау тарифін есепке алмай:</w:t>
      </w:r>
    </w:p>
    <w:bookmarkEnd w:id="324"/>
    <w:bookmarkStart w:name="z426" w:id="325"/>
    <w:p>
      <w:pPr>
        <w:spacing w:after="0"/>
        <w:ind w:left="0"/>
        <w:jc w:val="both"/>
      </w:pPr>
      <w:r>
        <w:rPr>
          <w:rFonts w:ascii="Times New Roman"/>
          <w:b w:val="false"/>
          <w:i w:val="false"/>
          <w:color w:val="000000"/>
          <w:sz w:val="28"/>
        </w:rPr>
        <w:t xml:space="preserve">
      Бсарал IX = (Бсарал І / kс) – Қ, мұнда: </w:t>
      </w:r>
    </w:p>
    <w:bookmarkEnd w:id="325"/>
    <w:bookmarkStart w:name="z427" w:id="326"/>
    <w:p>
      <w:pPr>
        <w:spacing w:after="0"/>
        <w:ind w:left="0"/>
        <w:jc w:val="both"/>
      </w:pPr>
      <w:r>
        <w:rPr>
          <w:rFonts w:ascii="Times New Roman"/>
          <w:b w:val="false"/>
          <w:i w:val="false"/>
          <w:color w:val="000000"/>
          <w:sz w:val="28"/>
        </w:rPr>
        <w:t>
      Бсарал IX – тұтынушылардың IX тобы үшін тауарлық газдың есептік сараланған көтерме бағасы (теңге/1000 м3);</w:t>
      </w:r>
    </w:p>
    <w:bookmarkEnd w:id="326"/>
    <w:bookmarkStart w:name="z428" w:id="327"/>
    <w:p>
      <w:pPr>
        <w:spacing w:after="0"/>
        <w:ind w:left="0"/>
        <w:jc w:val="both"/>
      </w:pPr>
      <w:r>
        <w:rPr>
          <w:rFonts w:ascii="Times New Roman"/>
          <w:b w:val="false"/>
          <w:i w:val="false"/>
          <w:color w:val="000000"/>
          <w:sz w:val="28"/>
        </w:rPr>
        <w:t>
      Бсарал І – тұтынушылардың I тобы үшін тауарлық газдың жобалық шекті бағасы (теңге/1000 м3);</w:t>
      </w:r>
    </w:p>
    <w:bookmarkEnd w:id="327"/>
    <w:bookmarkStart w:name="z429" w:id="328"/>
    <w:p>
      <w:pPr>
        <w:spacing w:after="0"/>
        <w:ind w:left="0"/>
        <w:jc w:val="both"/>
      </w:pPr>
      <w:r>
        <w:rPr>
          <w:rFonts w:ascii="Times New Roman"/>
          <w:b w:val="false"/>
          <w:i w:val="false"/>
          <w:color w:val="000000"/>
          <w:sz w:val="28"/>
        </w:rPr>
        <w:t>
      Қ – осы Қағидаларға сәйкес айқындалатын газ тарату ұйымының тауарлық газын өткізуге арналған шығындар;</w:t>
      </w:r>
    </w:p>
    <w:bookmarkEnd w:id="328"/>
    <w:bookmarkStart w:name="z430" w:id="329"/>
    <w:p>
      <w:pPr>
        <w:spacing w:after="0"/>
        <w:ind w:left="0"/>
        <w:jc w:val="both"/>
      </w:pPr>
      <w:r>
        <w:rPr>
          <w:rFonts w:ascii="Times New Roman"/>
          <w:b w:val="false"/>
          <w:i w:val="false"/>
          <w:color w:val="000000"/>
          <w:sz w:val="28"/>
        </w:rPr>
        <w:t>
      Т – Қазақстан Республикасының заңнамасында белгіленген тәртіппен бекітілген тауарлық газды газ тарату жүйелері арқылы тасымалдауға арналған тариф;</w:t>
      </w:r>
    </w:p>
    <w:bookmarkEnd w:id="329"/>
    <w:bookmarkStart w:name="z431" w:id="330"/>
    <w:p>
      <w:pPr>
        <w:spacing w:after="0"/>
        <w:ind w:left="0"/>
        <w:jc w:val="both"/>
      </w:pPr>
      <w:r>
        <w:rPr>
          <w:rFonts w:ascii="Times New Roman"/>
          <w:b w:val="false"/>
          <w:i w:val="false"/>
          <w:color w:val="000000"/>
          <w:sz w:val="28"/>
        </w:rPr>
        <w:t>
      kс – тұтынушылардың IX тобы үшін тауарлық газды өткізудің шекті бағасының өзгеру коэффициенті.</w:t>
      </w:r>
    </w:p>
    <w:bookmarkEnd w:id="330"/>
    <w:bookmarkStart w:name="z432" w:id="331"/>
    <w:p>
      <w:pPr>
        <w:spacing w:after="0"/>
        <w:ind w:left="0"/>
        <w:jc w:val="both"/>
      </w:pPr>
      <w:r>
        <w:rPr>
          <w:rFonts w:ascii="Times New Roman"/>
          <w:b w:val="false"/>
          <w:i w:val="false"/>
          <w:color w:val="000000"/>
          <w:sz w:val="28"/>
        </w:rPr>
        <w:t>
      23. Тұтынушылардың X тобы үшін тауарлық газды бөлшек саудада өткізудің шекті бағасын есептеу мына формула бойынша жүзеге асырылады:</w:t>
      </w:r>
    </w:p>
    <w:bookmarkEnd w:id="331"/>
    <w:bookmarkStart w:name="z433" w:id="332"/>
    <w:p>
      <w:pPr>
        <w:spacing w:after="0"/>
        <w:ind w:left="0"/>
        <w:jc w:val="both"/>
      </w:pPr>
      <w:r>
        <w:rPr>
          <w:rFonts w:ascii="Times New Roman"/>
          <w:b w:val="false"/>
          <w:i w:val="false"/>
          <w:color w:val="000000"/>
          <w:sz w:val="28"/>
        </w:rPr>
        <w:t>
      тауарлық газды газ тарату жүйелері арқылы тасымалдау тарифін ескере отырып:</w:t>
      </w:r>
    </w:p>
    <w:bookmarkEnd w:id="332"/>
    <w:bookmarkStart w:name="z434" w:id="333"/>
    <w:p>
      <w:pPr>
        <w:spacing w:after="0"/>
        <w:ind w:left="0"/>
        <w:jc w:val="both"/>
      </w:pPr>
      <w:r>
        <w:rPr>
          <w:rFonts w:ascii="Times New Roman"/>
          <w:b w:val="false"/>
          <w:i w:val="false"/>
          <w:color w:val="000000"/>
          <w:sz w:val="28"/>
        </w:rPr>
        <w:t>
      Б X = БкөтермеХ+Қ+Т,</w:t>
      </w:r>
    </w:p>
    <w:bookmarkEnd w:id="333"/>
    <w:bookmarkStart w:name="z435" w:id="334"/>
    <w:p>
      <w:pPr>
        <w:spacing w:after="0"/>
        <w:ind w:left="0"/>
        <w:jc w:val="both"/>
      </w:pPr>
      <w:r>
        <w:rPr>
          <w:rFonts w:ascii="Times New Roman"/>
          <w:b w:val="false"/>
          <w:i w:val="false"/>
          <w:color w:val="000000"/>
          <w:sz w:val="28"/>
        </w:rPr>
        <w:t>
      тауарлық газды газ тарату жүйелері арқылы тасымалдау тарифін есепке алмай:</w:t>
      </w:r>
    </w:p>
    <w:bookmarkEnd w:id="334"/>
    <w:bookmarkStart w:name="z436" w:id="335"/>
    <w:p>
      <w:pPr>
        <w:spacing w:after="0"/>
        <w:ind w:left="0"/>
        <w:jc w:val="both"/>
      </w:pPr>
      <w:r>
        <w:rPr>
          <w:rFonts w:ascii="Times New Roman"/>
          <w:b w:val="false"/>
          <w:i w:val="false"/>
          <w:color w:val="000000"/>
          <w:sz w:val="28"/>
        </w:rPr>
        <w:t>
      Б X = БкөтермеХ+Қ, мұнда:</w:t>
      </w:r>
    </w:p>
    <w:bookmarkEnd w:id="335"/>
    <w:bookmarkStart w:name="z437" w:id="336"/>
    <w:p>
      <w:pPr>
        <w:spacing w:after="0"/>
        <w:ind w:left="0"/>
        <w:jc w:val="both"/>
      </w:pPr>
      <w:r>
        <w:rPr>
          <w:rFonts w:ascii="Times New Roman"/>
          <w:b w:val="false"/>
          <w:i w:val="false"/>
          <w:color w:val="000000"/>
          <w:sz w:val="28"/>
        </w:rPr>
        <w:t>
      Б X – тұтынушылардың X тобы үшін тауарлық газды бөлшек саудада өткізудің шекті бағасы (теңге/1000 м3);</w:t>
      </w:r>
    </w:p>
    <w:bookmarkEnd w:id="336"/>
    <w:bookmarkStart w:name="z438" w:id="337"/>
    <w:p>
      <w:pPr>
        <w:spacing w:after="0"/>
        <w:ind w:left="0"/>
        <w:jc w:val="both"/>
      </w:pPr>
      <w:r>
        <w:rPr>
          <w:rFonts w:ascii="Times New Roman"/>
          <w:b w:val="false"/>
          <w:i w:val="false"/>
          <w:color w:val="000000"/>
          <w:sz w:val="28"/>
        </w:rPr>
        <w:t xml:space="preserve">
      БкөтермеХ – газбен жабдықтау саласындағы уәкілетті орган бекіткен тұтынушылардың X тобы үшін тауарлық газды көтерме саудада өткізудің шекті бағасы; </w:t>
      </w:r>
    </w:p>
    <w:bookmarkEnd w:id="337"/>
    <w:bookmarkStart w:name="z439" w:id="338"/>
    <w:p>
      <w:pPr>
        <w:spacing w:after="0"/>
        <w:ind w:left="0"/>
        <w:jc w:val="both"/>
      </w:pPr>
      <w:r>
        <w:rPr>
          <w:rFonts w:ascii="Times New Roman"/>
          <w:b w:val="false"/>
          <w:i w:val="false"/>
          <w:color w:val="000000"/>
          <w:sz w:val="28"/>
        </w:rPr>
        <w:t>
      Қ – осы Қағидаларға сәйкес айқындалатын газ тарату ұйымының тауарлық газын өткізуге арналған шығындар (теңге/1000 м3);</w:t>
      </w:r>
    </w:p>
    <w:bookmarkEnd w:id="338"/>
    <w:bookmarkStart w:name="z440" w:id="339"/>
    <w:p>
      <w:pPr>
        <w:spacing w:after="0"/>
        <w:ind w:left="0"/>
        <w:jc w:val="both"/>
      </w:pPr>
      <w:r>
        <w:rPr>
          <w:rFonts w:ascii="Times New Roman"/>
          <w:b w:val="false"/>
          <w:i w:val="false"/>
          <w:color w:val="000000"/>
          <w:sz w:val="28"/>
        </w:rPr>
        <w:t>
      Т – Қазақстан Республикасының заңнамасында белгіленген тәртіппен бекітілген тауарлық газды газ тарату жүйелері арқылы тасымалдауға арналған тариф (теңге/1000 м3).</w:t>
      </w:r>
    </w:p>
    <w:bookmarkEnd w:id="339"/>
    <w:bookmarkStart w:name="z441" w:id="340"/>
    <w:p>
      <w:pPr>
        <w:spacing w:after="0"/>
        <w:ind w:left="0"/>
        <w:jc w:val="both"/>
      </w:pPr>
      <w:r>
        <w:rPr>
          <w:rFonts w:ascii="Times New Roman"/>
          <w:b w:val="false"/>
          <w:i w:val="false"/>
          <w:color w:val="000000"/>
          <w:sz w:val="28"/>
        </w:rPr>
        <w:t>
      24. Тұтынушылардың XI тобы үшін тауарлық газды бөлшек саудада өткізудің шекті бағасын есептеу мына формула бойынша жүзеге асырылады:</w:t>
      </w:r>
    </w:p>
    <w:bookmarkEnd w:id="340"/>
    <w:bookmarkStart w:name="z442" w:id="341"/>
    <w:p>
      <w:pPr>
        <w:spacing w:after="0"/>
        <w:ind w:left="0"/>
        <w:jc w:val="both"/>
      </w:pPr>
      <w:r>
        <w:rPr>
          <w:rFonts w:ascii="Times New Roman"/>
          <w:b w:val="false"/>
          <w:i w:val="false"/>
          <w:color w:val="000000"/>
          <w:sz w:val="28"/>
        </w:rPr>
        <w:t>
      Тауарлық газды газ тарату жүйелері арқылы тасымалдау тарифін ескере отырып:</w:t>
      </w:r>
    </w:p>
    <w:bookmarkEnd w:id="341"/>
    <w:bookmarkStart w:name="z443" w:id="342"/>
    <w:p>
      <w:pPr>
        <w:spacing w:after="0"/>
        <w:ind w:left="0"/>
        <w:jc w:val="both"/>
      </w:pPr>
      <w:r>
        <w:rPr>
          <w:rFonts w:ascii="Times New Roman"/>
          <w:b w:val="false"/>
          <w:i w:val="false"/>
          <w:color w:val="000000"/>
          <w:sz w:val="28"/>
        </w:rPr>
        <w:t>
      Б XI = Бкөтерме+Қ + Т,</w:t>
      </w:r>
    </w:p>
    <w:bookmarkEnd w:id="342"/>
    <w:bookmarkStart w:name="z444" w:id="343"/>
    <w:p>
      <w:pPr>
        <w:spacing w:after="0"/>
        <w:ind w:left="0"/>
        <w:jc w:val="both"/>
      </w:pPr>
      <w:r>
        <w:rPr>
          <w:rFonts w:ascii="Times New Roman"/>
          <w:b w:val="false"/>
          <w:i w:val="false"/>
          <w:color w:val="000000"/>
          <w:sz w:val="28"/>
        </w:rPr>
        <w:t>
      Тауарлық газды газ тарату жүйелері арқылы тасымалдау тарифін есепке алмай:</w:t>
      </w:r>
    </w:p>
    <w:bookmarkEnd w:id="343"/>
    <w:bookmarkStart w:name="z445" w:id="344"/>
    <w:p>
      <w:pPr>
        <w:spacing w:after="0"/>
        <w:ind w:left="0"/>
        <w:jc w:val="both"/>
      </w:pPr>
      <w:r>
        <w:rPr>
          <w:rFonts w:ascii="Times New Roman"/>
          <w:b w:val="false"/>
          <w:i w:val="false"/>
          <w:color w:val="000000"/>
          <w:sz w:val="28"/>
        </w:rPr>
        <w:t>
      Б XI = БкөтермеXI +Қ, мұнда:</w:t>
      </w:r>
    </w:p>
    <w:bookmarkEnd w:id="344"/>
    <w:bookmarkStart w:name="z446" w:id="345"/>
    <w:p>
      <w:pPr>
        <w:spacing w:after="0"/>
        <w:ind w:left="0"/>
        <w:jc w:val="both"/>
      </w:pPr>
      <w:r>
        <w:rPr>
          <w:rFonts w:ascii="Times New Roman"/>
          <w:b w:val="false"/>
          <w:i w:val="false"/>
          <w:color w:val="000000"/>
          <w:sz w:val="28"/>
        </w:rPr>
        <w:t>
      Б XI – тұтынушылардың XI тобы үшін тауарлық газды бөлшек саудада өткізудің шекті бағасы (теңге/1000 м3);</w:t>
      </w:r>
    </w:p>
    <w:bookmarkEnd w:id="345"/>
    <w:bookmarkStart w:name="z447" w:id="346"/>
    <w:p>
      <w:pPr>
        <w:spacing w:after="0"/>
        <w:ind w:left="0"/>
        <w:jc w:val="both"/>
      </w:pPr>
      <w:r>
        <w:rPr>
          <w:rFonts w:ascii="Times New Roman"/>
          <w:b w:val="false"/>
          <w:i w:val="false"/>
          <w:color w:val="000000"/>
          <w:sz w:val="28"/>
        </w:rPr>
        <w:t>
      БкөтермеXI – газбен жабдықтау саласындағы уәкілетті орган бекіткен тұтынушылардың XI тобы үшін тауарлық газды көтерме саудада өткізудің шекті бағасы;</w:t>
      </w:r>
    </w:p>
    <w:bookmarkEnd w:id="346"/>
    <w:bookmarkStart w:name="z448" w:id="347"/>
    <w:p>
      <w:pPr>
        <w:spacing w:after="0"/>
        <w:ind w:left="0"/>
        <w:jc w:val="both"/>
      </w:pPr>
      <w:r>
        <w:rPr>
          <w:rFonts w:ascii="Times New Roman"/>
          <w:b w:val="false"/>
          <w:i w:val="false"/>
          <w:color w:val="000000"/>
          <w:sz w:val="28"/>
        </w:rPr>
        <w:t>
      Қ – осы Қағидаларға сәйкес айқындалатын газ тарату ұйымының тауарлық газын өткізуге арналған шығындар (теңге/1000 м3);</w:t>
      </w:r>
    </w:p>
    <w:bookmarkEnd w:id="347"/>
    <w:bookmarkStart w:name="z449" w:id="348"/>
    <w:p>
      <w:pPr>
        <w:spacing w:after="0"/>
        <w:ind w:left="0"/>
        <w:jc w:val="both"/>
      </w:pPr>
      <w:r>
        <w:rPr>
          <w:rFonts w:ascii="Times New Roman"/>
          <w:b w:val="false"/>
          <w:i w:val="false"/>
          <w:color w:val="000000"/>
          <w:sz w:val="28"/>
        </w:rPr>
        <w:t>
      Т – Қазақстан Республикасының заңнамасында белгіленген тәртіппен тауарлық газды газ тарату жүйелері арқылы тасымалдауға бекітілген тариф (теңге/1000 м3).</w:t>
      </w:r>
    </w:p>
    <w:bookmarkEnd w:id="348"/>
    <w:bookmarkStart w:name="z450" w:id="349"/>
    <w:p>
      <w:pPr>
        <w:spacing w:after="0"/>
        <w:ind w:left="0"/>
        <w:jc w:val="both"/>
      </w:pPr>
      <w:r>
        <w:rPr>
          <w:rFonts w:ascii="Times New Roman"/>
          <w:b w:val="false"/>
          <w:i w:val="false"/>
          <w:color w:val="000000"/>
          <w:sz w:val="28"/>
        </w:rPr>
        <w:t xml:space="preserve">
      25. Тұтынушылардың XII тобы үшін тауарлық газды бөлшек саудада сатудың шекті бағасын еспетеу мына формула бойынша жүзеге асырылады: </w:t>
      </w:r>
    </w:p>
    <w:bookmarkEnd w:id="349"/>
    <w:bookmarkStart w:name="z451" w:id="350"/>
    <w:p>
      <w:pPr>
        <w:spacing w:after="0"/>
        <w:ind w:left="0"/>
        <w:jc w:val="both"/>
      </w:pPr>
      <w:r>
        <w:rPr>
          <w:rFonts w:ascii="Times New Roman"/>
          <w:b w:val="false"/>
          <w:i w:val="false"/>
          <w:color w:val="000000"/>
          <w:sz w:val="28"/>
        </w:rPr>
        <w:t xml:space="preserve">
      Тауарлық газды газ тарату жүйелері арқылы тасымалдау тарифін ескере отырып: </w:t>
      </w:r>
    </w:p>
    <w:bookmarkEnd w:id="350"/>
    <w:bookmarkStart w:name="z452" w:id="351"/>
    <w:p>
      <w:pPr>
        <w:spacing w:after="0"/>
        <w:ind w:left="0"/>
        <w:jc w:val="both"/>
      </w:pPr>
      <w:r>
        <w:rPr>
          <w:rFonts w:ascii="Times New Roman"/>
          <w:b w:val="false"/>
          <w:i w:val="false"/>
          <w:color w:val="000000"/>
          <w:sz w:val="28"/>
        </w:rPr>
        <w:t xml:space="preserve">
      Б = Бкөтерме+Қ+Т, </w:t>
      </w:r>
    </w:p>
    <w:bookmarkEnd w:id="351"/>
    <w:bookmarkStart w:name="z453" w:id="352"/>
    <w:p>
      <w:pPr>
        <w:spacing w:after="0"/>
        <w:ind w:left="0"/>
        <w:jc w:val="both"/>
      </w:pPr>
      <w:r>
        <w:rPr>
          <w:rFonts w:ascii="Times New Roman"/>
          <w:b w:val="false"/>
          <w:i w:val="false"/>
          <w:color w:val="000000"/>
          <w:sz w:val="28"/>
        </w:rPr>
        <w:t xml:space="preserve">
      Тауарлық газды газ тарату жүйелері арқылы тасымалдау тарифін есепке алмай: </w:t>
      </w:r>
    </w:p>
    <w:bookmarkEnd w:id="352"/>
    <w:bookmarkStart w:name="z454" w:id="353"/>
    <w:p>
      <w:pPr>
        <w:spacing w:after="0"/>
        <w:ind w:left="0"/>
        <w:jc w:val="both"/>
      </w:pPr>
      <w:r>
        <w:rPr>
          <w:rFonts w:ascii="Times New Roman"/>
          <w:b w:val="false"/>
          <w:i w:val="false"/>
          <w:color w:val="000000"/>
          <w:sz w:val="28"/>
        </w:rPr>
        <w:t xml:space="preserve">
      Б = Бкөтерме+Қ, мұнда: </w:t>
      </w:r>
    </w:p>
    <w:bookmarkEnd w:id="353"/>
    <w:bookmarkStart w:name="z455" w:id="354"/>
    <w:p>
      <w:pPr>
        <w:spacing w:after="0"/>
        <w:ind w:left="0"/>
        <w:jc w:val="both"/>
      </w:pPr>
      <w:r>
        <w:rPr>
          <w:rFonts w:ascii="Times New Roman"/>
          <w:b w:val="false"/>
          <w:i w:val="false"/>
          <w:color w:val="000000"/>
          <w:sz w:val="28"/>
        </w:rPr>
        <w:t xml:space="preserve">
      Б – жекелеген ірі коммерциялық тұтынушылар үшін тауарлық газды бөлшек саудада өткізудің шекті бағасы (теңге/1000 м3); </w:t>
      </w:r>
    </w:p>
    <w:bookmarkEnd w:id="354"/>
    <w:bookmarkStart w:name="z456" w:id="355"/>
    <w:p>
      <w:pPr>
        <w:spacing w:after="0"/>
        <w:ind w:left="0"/>
        <w:jc w:val="both"/>
      </w:pPr>
      <w:r>
        <w:rPr>
          <w:rFonts w:ascii="Times New Roman"/>
          <w:b w:val="false"/>
          <w:i w:val="false"/>
          <w:color w:val="000000"/>
          <w:sz w:val="28"/>
        </w:rPr>
        <w:t xml:space="preserve">
      Бкөтерме – газбен жабдықтау саласындағы уәкілетті орган бекіткен жекелеген ірі коммерциялық тұтынушылар үшін тауарлық газды көтерме саудада өткізудің шекті бағасы; </w:t>
      </w:r>
    </w:p>
    <w:bookmarkEnd w:id="355"/>
    <w:bookmarkStart w:name="z457" w:id="356"/>
    <w:p>
      <w:pPr>
        <w:spacing w:after="0"/>
        <w:ind w:left="0"/>
        <w:jc w:val="both"/>
      </w:pPr>
      <w:r>
        <w:rPr>
          <w:rFonts w:ascii="Times New Roman"/>
          <w:b w:val="false"/>
          <w:i w:val="false"/>
          <w:color w:val="000000"/>
          <w:sz w:val="28"/>
        </w:rPr>
        <w:t xml:space="preserve">
      Қ – осы Қағидаларға сәйкес айқындалатын газ тарату ұйымының тауарлық газын өткізуге арналған шығындар (теңге/1000 м3); </w:t>
      </w:r>
    </w:p>
    <w:bookmarkEnd w:id="356"/>
    <w:bookmarkStart w:name="z458" w:id="357"/>
    <w:p>
      <w:pPr>
        <w:spacing w:after="0"/>
        <w:ind w:left="0"/>
        <w:jc w:val="both"/>
      </w:pPr>
      <w:r>
        <w:rPr>
          <w:rFonts w:ascii="Times New Roman"/>
          <w:b w:val="false"/>
          <w:i w:val="false"/>
          <w:color w:val="000000"/>
          <w:sz w:val="28"/>
        </w:rPr>
        <w:t>
      Т – Қазақстан Республикасының заңнамасында белгіленген тәртіппен бекітілген тауарлық газды газ тарату жүйелері арқылы тасымалдауға арналған тариф (теңге/1000 м3).</w:t>
      </w:r>
    </w:p>
    <w:bookmarkEnd w:id="357"/>
    <w:bookmarkStart w:name="z459" w:id="358"/>
    <w:p>
      <w:pPr>
        <w:spacing w:after="0"/>
        <w:ind w:left="0"/>
        <w:jc w:val="both"/>
      </w:pPr>
      <w:r>
        <w:rPr>
          <w:rFonts w:ascii="Times New Roman"/>
          <w:b w:val="false"/>
          <w:i w:val="false"/>
          <w:color w:val="000000"/>
          <w:sz w:val="28"/>
        </w:rPr>
        <w:t>
      26. Тұтынушылардың XIII тобы үшін тауарлық газдың сараланған көтерме бағаларын есептеу мынадай формула бойынша жүзеге асырылады:</w:t>
      </w:r>
    </w:p>
    <w:bookmarkEnd w:id="358"/>
    <w:bookmarkStart w:name="z460" w:id="359"/>
    <w:p>
      <w:pPr>
        <w:spacing w:after="0"/>
        <w:ind w:left="0"/>
        <w:jc w:val="both"/>
      </w:pPr>
      <w:r>
        <w:rPr>
          <w:rFonts w:ascii="Times New Roman"/>
          <w:b w:val="false"/>
          <w:i w:val="false"/>
          <w:color w:val="000000"/>
          <w:sz w:val="28"/>
        </w:rPr>
        <w:t>
      Газ тарату жүйелері арқылы тауарлық газды тасымалдау тарифін ескере отырып: Цдиф XIII = (Цдоз IV х 1,2) +Н+Т,</w:t>
      </w:r>
    </w:p>
    <w:bookmarkEnd w:id="359"/>
    <w:bookmarkStart w:name="z461" w:id="360"/>
    <w:p>
      <w:pPr>
        <w:spacing w:after="0"/>
        <w:ind w:left="0"/>
        <w:jc w:val="both"/>
      </w:pPr>
      <w:r>
        <w:rPr>
          <w:rFonts w:ascii="Times New Roman"/>
          <w:b w:val="false"/>
          <w:i w:val="false"/>
          <w:color w:val="000000"/>
          <w:sz w:val="28"/>
        </w:rPr>
        <w:t>
      Газ тарату жүйелері арқылы тауарлық газды тасымалдау тарифін есептемегенде:</w:t>
      </w:r>
    </w:p>
    <w:bookmarkEnd w:id="360"/>
    <w:bookmarkStart w:name="z462" w:id="361"/>
    <w:p>
      <w:pPr>
        <w:spacing w:after="0"/>
        <w:ind w:left="0"/>
        <w:jc w:val="both"/>
      </w:pPr>
      <w:r>
        <w:rPr>
          <w:rFonts w:ascii="Times New Roman"/>
          <w:b w:val="false"/>
          <w:i w:val="false"/>
          <w:color w:val="000000"/>
          <w:sz w:val="28"/>
        </w:rPr>
        <w:t>
      Цдиф XIII = (Цдоз IV х 1,2) +Н, мұндағы:</w:t>
      </w:r>
    </w:p>
    <w:bookmarkEnd w:id="361"/>
    <w:bookmarkStart w:name="z463" w:id="362"/>
    <w:p>
      <w:pPr>
        <w:spacing w:after="0"/>
        <w:ind w:left="0"/>
        <w:jc w:val="both"/>
      </w:pPr>
      <w:r>
        <w:rPr>
          <w:rFonts w:ascii="Times New Roman"/>
          <w:b w:val="false"/>
          <w:i w:val="false"/>
          <w:color w:val="000000"/>
          <w:sz w:val="28"/>
        </w:rPr>
        <w:t>
      Цдиф XIII – тұтынушылардың XIII тобы үшін тауарлық газдың есептік сараланған көтерме бағасы (теңге/1000 м3);</w:t>
      </w:r>
    </w:p>
    <w:bookmarkEnd w:id="362"/>
    <w:bookmarkStart w:name="z464" w:id="363"/>
    <w:p>
      <w:pPr>
        <w:spacing w:after="0"/>
        <w:ind w:left="0"/>
        <w:jc w:val="both"/>
      </w:pPr>
      <w:r>
        <w:rPr>
          <w:rFonts w:ascii="Times New Roman"/>
          <w:b w:val="false"/>
          <w:i w:val="false"/>
          <w:color w:val="000000"/>
          <w:sz w:val="28"/>
        </w:rPr>
        <w:t>
      Цдоз IV – тұтынушылардың IV тобы үшін тауарлық газдың қолданыстағы шекті бағасы (теңге/1000 м3);</w:t>
      </w:r>
    </w:p>
    <w:bookmarkEnd w:id="363"/>
    <w:bookmarkStart w:name="z465" w:id="364"/>
    <w:p>
      <w:pPr>
        <w:spacing w:after="0"/>
        <w:ind w:left="0"/>
        <w:jc w:val="both"/>
      </w:pPr>
      <w:r>
        <w:rPr>
          <w:rFonts w:ascii="Times New Roman"/>
          <w:b w:val="false"/>
          <w:i w:val="false"/>
          <w:color w:val="000000"/>
          <w:sz w:val="28"/>
        </w:rPr>
        <w:t>
      Н – осы Қағидаларға сәйкес айқындалатын газ тарату ұйымының тауарлық газды өткізуге арналған шығындары;</w:t>
      </w:r>
    </w:p>
    <w:bookmarkEnd w:id="364"/>
    <w:bookmarkStart w:name="z466" w:id="365"/>
    <w:p>
      <w:pPr>
        <w:spacing w:after="0"/>
        <w:ind w:left="0"/>
        <w:jc w:val="both"/>
      </w:pPr>
      <w:r>
        <w:rPr>
          <w:rFonts w:ascii="Times New Roman"/>
          <w:b w:val="false"/>
          <w:i w:val="false"/>
          <w:color w:val="000000"/>
          <w:sz w:val="28"/>
        </w:rPr>
        <w:t>
      Т – Қазақстан Республикасының заңнамасында белгіленген тәртіппен бекітілген газ тарату жүйелері арқылы тауарлық газды тасымалдауға арналған тариф.</w:t>
      </w:r>
    </w:p>
    <w:bookmarkEnd w:id="3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Қоғамдық маңызы</w:t>
            </w:r>
            <w:r>
              <w:br/>
            </w:r>
            <w:r>
              <w:rPr>
                <w:rFonts w:ascii="Times New Roman"/>
                <w:b w:val="false"/>
                <w:i w:val="false"/>
                <w:color w:val="000000"/>
                <w:sz w:val="20"/>
              </w:rPr>
              <w:t>бар нарықтарда баға</w:t>
            </w:r>
            <w:r>
              <w:br/>
            </w:r>
            <w:r>
              <w:rPr>
                <w:rFonts w:ascii="Times New Roman"/>
                <w:b w:val="false"/>
                <w:i w:val="false"/>
                <w:color w:val="000000"/>
                <w:sz w:val="20"/>
              </w:rPr>
              <w:t>белгілеу қағидаларына</w:t>
            </w:r>
            <w:r>
              <w:br/>
            </w:r>
            <w:r>
              <w:rPr>
                <w:rFonts w:ascii="Times New Roman"/>
                <w:b w:val="false"/>
                <w:i w:val="false"/>
                <w:color w:val="000000"/>
                <w:sz w:val="20"/>
              </w:rPr>
              <w:t>12-қосымша</w:t>
            </w:r>
          </w:p>
        </w:tc>
      </w:tr>
    </w:tbl>
    <w:bookmarkStart w:name="z469" w:id="366"/>
    <w:p>
      <w:pPr>
        <w:spacing w:after="0"/>
        <w:ind w:left="0"/>
        <w:jc w:val="left"/>
      </w:pPr>
      <w:r>
        <w:rPr>
          <w:rFonts w:ascii="Times New Roman"/>
          <w:b/>
          <w:i w:val="false"/>
          <w:color w:val="000000"/>
        </w:rPr>
        <w:t xml:space="preserve"> Қоғамдық маңызы бар нарық субъектілерінің тауарлық газды бөлшек саудада өткізуінің шекті бағасын есептеу</w:t>
      </w:r>
    </w:p>
    <w:bookmarkEnd w:id="366"/>
    <w:bookmarkStart w:name="z470" w:id="367"/>
    <w:p>
      <w:pPr>
        <w:spacing w:after="0"/>
        <w:ind w:left="0"/>
        <w:jc w:val="both"/>
      </w:pPr>
      <w:r>
        <w:rPr>
          <w:rFonts w:ascii="Times New Roman"/>
          <w:b w:val="false"/>
          <w:i w:val="false"/>
          <w:color w:val="000000"/>
          <w:sz w:val="28"/>
        </w:rPr>
        <w:t xml:space="preserve">
      1. Субъектілердің тауарлық газды бөлшек саудада өткізудің шекті бағасын есептеу "Газ және газбен жабдықтау туралы" Қазақстан Республикасы Заңының </w:t>
      </w:r>
      <w:r>
        <w:rPr>
          <w:rFonts w:ascii="Times New Roman"/>
          <w:b w:val="false"/>
          <w:i w:val="false"/>
          <w:color w:val="000000"/>
          <w:sz w:val="28"/>
        </w:rPr>
        <w:t>6-бабының</w:t>
      </w:r>
      <w:r>
        <w:rPr>
          <w:rFonts w:ascii="Times New Roman"/>
          <w:b w:val="false"/>
          <w:i w:val="false"/>
          <w:color w:val="000000"/>
          <w:sz w:val="28"/>
        </w:rPr>
        <w:t xml:space="preserve"> 7) тармақшасына сәйкес бекітілетін ішкі нарықта тауарлық газды көтерме саудада өткізудің шекті бағаларын саралау жолымен тұтынушылардың i-ден VI және IX топтарына дейін тауарлық газды бөлшек саудада өткізу бағаларын саралауды ескере отырып жүзеге асырылады (тауарлық газды тұтынушылардың магистральдық газ құбырлары арқылы тасымалдау және газды сақтау) әрбір облыс, республикалық маңызы бар қала, астана үшін жеке (бұдан әрі – көтерме бағалар). Тұтынушылардың VII, VIII, X, XI, XII топтары үшін көтерме бағаларды саралау жүзеге асырылмайды.</w:t>
      </w:r>
    </w:p>
    <w:bookmarkEnd w:id="367"/>
    <w:bookmarkStart w:name="z471" w:id="368"/>
    <w:p>
      <w:pPr>
        <w:spacing w:after="0"/>
        <w:ind w:left="0"/>
        <w:jc w:val="both"/>
      </w:pPr>
      <w:r>
        <w:rPr>
          <w:rFonts w:ascii="Times New Roman"/>
          <w:b w:val="false"/>
          <w:i w:val="false"/>
          <w:color w:val="000000"/>
          <w:sz w:val="28"/>
        </w:rPr>
        <w:t>
      2. Тауарлық газды бөлшек саудада өткізудің шекті бағасын қалыптастыру Қағидаларға сәйкес жүзеге асырылады.</w:t>
      </w:r>
    </w:p>
    <w:bookmarkEnd w:id="368"/>
    <w:bookmarkStart w:name="z472" w:id="369"/>
    <w:p>
      <w:pPr>
        <w:spacing w:after="0"/>
        <w:ind w:left="0"/>
        <w:jc w:val="both"/>
      </w:pPr>
      <w:r>
        <w:rPr>
          <w:rFonts w:ascii="Times New Roman"/>
          <w:b w:val="false"/>
          <w:i w:val="false"/>
          <w:color w:val="000000"/>
          <w:sz w:val="28"/>
        </w:rPr>
        <w:t>
      3. Тауарлық газды бөлшек саудада өткізудің сараланған шекті бағасын белгілеу мақсатында тұтынушылардың мынадай топтары бөліп көрсетілген:</w:t>
      </w:r>
    </w:p>
    <w:bookmarkEnd w:id="369"/>
    <w:bookmarkStart w:name="z473" w:id="370"/>
    <w:p>
      <w:pPr>
        <w:spacing w:after="0"/>
        <w:ind w:left="0"/>
        <w:jc w:val="both"/>
      </w:pPr>
      <w:r>
        <w:rPr>
          <w:rFonts w:ascii="Times New Roman"/>
          <w:b w:val="false"/>
          <w:i w:val="false"/>
          <w:color w:val="000000"/>
          <w:sz w:val="28"/>
        </w:rPr>
        <w:t>
      тұтынушылардың І тобы – тауарлық газды газ тарату жүйесінен бөлшек саудада өткізу жөніндегі көрсетілетін қызметті алатын тұрмыстық тұтынушылар (халық);</w:t>
      </w:r>
    </w:p>
    <w:bookmarkEnd w:id="370"/>
    <w:bookmarkStart w:name="z474" w:id="371"/>
    <w:p>
      <w:pPr>
        <w:spacing w:after="0"/>
        <w:ind w:left="0"/>
        <w:jc w:val="both"/>
      </w:pPr>
      <w:r>
        <w:rPr>
          <w:rFonts w:ascii="Times New Roman"/>
          <w:b w:val="false"/>
          <w:i w:val="false"/>
          <w:color w:val="000000"/>
          <w:sz w:val="28"/>
        </w:rPr>
        <w:t>
      тұтынушылардың II тобы – халық үшін жылу энергиясын өндіру мақсатында тауарлық газ сатып алатын жылу энергетикалық компаниялары (бұдан әрі – халық үшін ЖЭК);</w:t>
      </w:r>
    </w:p>
    <w:bookmarkEnd w:id="371"/>
    <w:bookmarkStart w:name="z475" w:id="372"/>
    <w:p>
      <w:pPr>
        <w:spacing w:after="0"/>
        <w:ind w:left="0"/>
        <w:jc w:val="both"/>
      </w:pPr>
      <w:r>
        <w:rPr>
          <w:rFonts w:ascii="Times New Roman"/>
          <w:b w:val="false"/>
          <w:i w:val="false"/>
          <w:color w:val="000000"/>
          <w:sz w:val="28"/>
        </w:rPr>
        <w:t>
      тұтынушылардың ІІІ тобы – тауарлық газды заңды тұлғалар үшін жылу энергиясын өндіру мақсатында сатып алатын жылу энергетикасы компаниялары (бұдан әрі – заңды тұлғалар үшін ЖЭК);</w:t>
      </w:r>
    </w:p>
    <w:bookmarkEnd w:id="372"/>
    <w:bookmarkStart w:name="z476" w:id="373"/>
    <w:p>
      <w:pPr>
        <w:spacing w:after="0"/>
        <w:ind w:left="0"/>
        <w:jc w:val="both"/>
      </w:pPr>
      <w:r>
        <w:rPr>
          <w:rFonts w:ascii="Times New Roman"/>
          <w:b w:val="false"/>
          <w:i w:val="false"/>
          <w:color w:val="000000"/>
          <w:sz w:val="28"/>
        </w:rPr>
        <w:t>
      тұтынушылардың IV тобы – тауарлық газды электр энергиясын өндіру үшін сатып алатын жылу энергетикасы компаниялары;</w:t>
      </w:r>
    </w:p>
    <w:bookmarkEnd w:id="373"/>
    <w:bookmarkStart w:name="z477" w:id="374"/>
    <w:p>
      <w:pPr>
        <w:spacing w:after="0"/>
        <w:ind w:left="0"/>
        <w:jc w:val="both"/>
      </w:pPr>
      <w:r>
        <w:rPr>
          <w:rFonts w:ascii="Times New Roman"/>
          <w:b w:val="false"/>
          <w:i w:val="false"/>
          <w:color w:val="000000"/>
          <w:sz w:val="28"/>
        </w:rPr>
        <w:t>
      тұтынушылардың V тобы – тұтынушылардың I, II, III, IV, VI, VII, VIII, IX, X және XI топтарына жатпайтын өзге де тұтынушылар;</w:t>
      </w:r>
    </w:p>
    <w:bookmarkEnd w:id="374"/>
    <w:bookmarkStart w:name="z478" w:id="375"/>
    <w:p>
      <w:pPr>
        <w:spacing w:after="0"/>
        <w:ind w:left="0"/>
        <w:jc w:val="both"/>
      </w:pPr>
      <w:r>
        <w:rPr>
          <w:rFonts w:ascii="Times New Roman"/>
          <w:b w:val="false"/>
          <w:i w:val="false"/>
          <w:color w:val="000000"/>
          <w:sz w:val="28"/>
        </w:rPr>
        <w:t>
      тұтынушылардың VI тобы – бюджет қаражаты есебінен ұсталатын бюджеттік ұйымдар;</w:t>
      </w:r>
    </w:p>
    <w:bookmarkEnd w:id="375"/>
    <w:bookmarkStart w:name="z479" w:id="376"/>
    <w:p>
      <w:pPr>
        <w:spacing w:after="0"/>
        <w:ind w:left="0"/>
        <w:jc w:val="both"/>
      </w:pPr>
      <w:r>
        <w:rPr>
          <w:rFonts w:ascii="Times New Roman"/>
          <w:b w:val="false"/>
          <w:i w:val="false"/>
          <w:color w:val="000000"/>
          <w:sz w:val="28"/>
        </w:rPr>
        <w:t>
      тұтынушылардың VII тобы – тауарлық газды мұнай-газ-химия өнімдерін өндіру жөніндегі инвестициялық жобаларды іске асыру мақсатында өнеркәсіптік өндірісте отын және (немесе) шикізат ретінде пайдалану үшін сатып алатын және газбен жабдықтау жөніндегі уәкілетті орган бекітетін тізбеге енгізілген заңды тұлғалар;</w:t>
      </w:r>
    </w:p>
    <w:bookmarkEnd w:id="376"/>
    <w:bookmarkStart w:name="z480" w:id="377"/>
    <w:p>
      <w:pPr>
        <w:spacing w:after="0"/>
        <w:ind w:left="0"/>
        <w:jc w:val="both"/>
      </w:pPr>
      <w:r>
        <w:rPr>
          <w:rFonts w:ascii="Times New Roman"/>
          <w:b w:val="false"/>
          <w:i w:val="false"/>
          <w:color w:val="000000"/>
          <w:sz w:val="28"/>
        </w:rPr>
        <w:t>
      тұтынушылардың VIII тобы – тауарлық газды одан әрі тұтынушыларға өткізу мақсатында сығымдалған және (немесе) сұйытылған табиғи газ өндіру үшін сатып алатын заңды тұлғалар;</w:t>
      </w:r>
    </w:p>
    <w:bookmarkEnd w:id="377"/>
    <w:bookmarkStart w:name="z481" w:id="378"/>
    <w:p>
      <w:pPr>
        <w:spacing w:after="0"/>
        <w:ind w:left="0"/>
        <w:jc w:val="both"/>
      </w:pPr>
      <w:r>
        <w:rPr>
          <w:rFonts w:ascii="Times New Roman"/>
          <w:b w:val="false"/>
          <w:i w:val="false"/>
          <w:color w:val="000000"/>
          <w:sz w:val="28"/>
        </w:rPr>
        <w:t>
      тұтынушылардың IX тобы – мемлекеттік атаулы әлеуметтік көмек және (немесе) тұрғын үй көмегін алатын тұрмыстық тұтынушылар (халық).</w:t>
      </w:r>
    </w:p>
    <w:bookmarkEnd w:id="378"/>
    <w:bookmarkStart w:name="z482" w:id="379"/>
    <w:p>
      <w:pPr>
        <w:spacing w:after="0"/>
        <w:ind w:left="0"/>
        <w:jc w:val="both"/>
      </w:pPr>
      <w:r>
        <w:rPr>
          <w:rFonts w:ascii="Times New Roman"/>
          <w:b w:val="false"/>
          <w:i w:val="false"/>
          <w:color w:val="000000"/>
          <w:sz w:val="28"/>
        </w:rPr>
        <w:t>
      Тұтынушылардың IX тобы үшін тауарлық газ бағасының өсуі тиісті жылдағы Қазақстан Республикасының Әлеуметтік-экономикалық даму болжамы дәлізінің төменгі шегінен (инфляция) аспайды.</w:t>
      </w:r>
    </w:p>
    <w:bookmarkEnd w:id="379"/>
    <w:bookmarkStart w:name="z483" w:id="380"/>
    <w:p>
      <w:pPr>
        <w:spacing w:after="0"/>
        <w:ind w:left="0"/>
        <w:jc w:val="both"/>
      </w:pPr>
      <w:r>
        <w:rPr>
          <w:rFonts w:ascii="Times New Roman"/>
          <w:b w:val="false"/>
          <w:i w:val="false"/>
          <w:color w:val="000000"/>
          <w:sz w:val="28"/>
        </w:rPr>
        <w:t>
      тұтынушылардың X тобы – ірі коммерциялық тұтынушылар.</w:t>
      </w:r>
    </w:p>
    <w:bookmarkEnd w:id="380"/>
    <w:bookmarkStart w:name="z484" w:id="381"/>
    <w:p>
      <w:pPr>
        <w:spacing w:after="0"/>
        <w:ind w:left="0"/>
        <w:jc w:val="both"/>
      </w:pPr>
      <w:r>
        <w:rPr>
          <w:rFonts w:ascii="Times New Roman"/>
          <w:b w:val="false"/>
          <w:i w:val="false"/>
          <w:color w:val="000000"/>
          <w:sz w:val="28"/>
        </w:rPr>
        <w:t>
      Ірі коммерциялық тұтынушылар үшін белгіленетін шекті бағалар:</w:t>
      </w:r>
    </w:p>
    <w:bookmarkEnd w:id="381"/>
    <w:bookmarkStart w:name="z485" w:id="382"/>
    <w:p>
      <w:pPr>
        <w:spacing w:after="0"/>
        <w:ind w:left="0"/>
        <w:jc w:val="both"/>
      </w:pPr>
      <w:r>
        <w:rPr>
          <w:rFonts w:ascii="Times New Roman"/>
          <w:b w:val="false"/>
          <w:i w:val="false"/>
          <w:color w:val="000000"/>
          <w:sz w:val="28"/>
        </w:rPr>
        <w:t>
      әлеуметтік маңызы бар азық-түлік тауарларын;</w:t>
      </w:r>
    </w:p>
    <w:bookmarkEnd w:id="382"/>
    <w:bookmarkStart w:name="z486" w:id="383"/>
    <w:p>
      <w:pPr>
        <w:spacing w:after="0"/>
        <w:ind w:left="0"/>
        <w:jc w:val="both"/>
      </w:pPr>
      <w:r>
        <w:rPr>
          <w:rFonts w:ascii="Times New Roman"/>
          <w:b w:val="false"/>
          <w:i w:val="false"/>
          <w:color w:val="000000"/>
          <w:sz w:val="28"/>
        </w:rPr>
        <w:t>
      цифрлық майнингті жүзеге асыратын тұлғаларды қоспағанда, халық және заңды тұлғалар үшін жылу және (немесе) электр энергиясын өндіруге қажетті тауарлық газды өткізу жөніндегі қатынастарға қолданылмайды;</w:t>
      </w:r>
    </w:p>
    <w:bookmarkEnd w:id="383"/>
    <w:bookmarkStart w:name="z487" w:id="384"/>
    <w:p>
      <w:pPr>
        <w:spacing w:after="0"/>
        <w:ind w:left="0"/>
        <w:jc w:val="both"/>
      </w:pPr>
      <w:r>
        <w:rPr>
          <w:rFonts w:ascii="Times New Roman"/>
          <w:b w:val="false"/>
          <w:i w:val="false"/>
          <w:color w:val="000000"/>
          <w:sz w:val="28"/>
        </w:rPr>
        <w:t>
      тұтынушылардың XI тобы – цифрлық майнингті жүзеге асыратын тұлғалар немесе цифрлық майнингті жүзеге асыру үшін электр энергиясын өндіретін тұлғалар.</w:t>
      </w:r>
    </w:p>
    <w:bookmarkEnd w:id="384"/>
    <w:bookmarkStart w:name="z488" w:id="385"/>
    <w:p>
      <w:pPr>
        <w:spacing w:after="0"/>
        <w:ind w:left="0"/>
        <w:jc w:val="both"/>
      </w:pPr>
      <w:r>
        <w:rPr>
          <w:rFonts w:ascii="Times New Roman"/>
          <w:b w:val="false"/>
          <w:i w:val="false"/>
          <w:color w:val="000000"/>
          <w:sz w:val="28"/>
        </w:rPr>
        <w:t>
      Тұтынушылардың XII тобы – жеке ірі коммерциялық тұтынушылар.</w:t>
      </w:r>
    </w:p>
    <w:bookmarkEnd w:id="385"/>
    <w:bookmarkStart w:name="z489" w:id="386"/>
    <w:p>
      <w:pPr>
        <w:spacing w:after="0"/>
        <w:ind w:left="0"/>
        <w:jc w:val="both"/>
      </w:pPr>
      <w:r>
        <w:rPr>
          <w:rFonts w:ascii="Times New Roman"/>
          <w:b w:val="false"/>
          <w:i w:val="false"/>
          <w:color w:val="000000"/>
          <w:sz w:val="28"/>
        </w:rPr>
        <w:t>
      4. Тұтынушылардың әрбір тобы үшін тауарлық газды бөлшек саудада өткізудің шекті бағасы Қағидаларға сәйкес айқындалады және тұтынушылардың тауарлық газды газ тарату жүйелері бойынша тасымалдауды есепке алмағанда және тауарлық газды газ тарату жүйелері бойынша тасымалдауды ескере отырып, тауарлық газды сатып алуына қарай бөлінеді.</w:t>
      </w:r>
    </w:p>
    <w:bookmarkEnd w:id="386"/>
    <w:bookmarkStart w:name="z490" w:id="387"/>
    <w:p>
      <w:pPr>
        <w:spacing w:after="0"/>
        <w:ind w:left="0"/>
        <w:jc w:val="both"/>
      </w:pPr>
      <w:r>
        <w:rPr>
          <w:rFonts w:ascii="Times New Roman"/>
          <w:b w:val="false"/>
          <w:i w:val="false"/>
          <w:color w:val="000000"/>
          <w:sz w:val="28"/>
        </w:rPr>
        <w:t>
      5. Тұтынушылардың II тобынан бастап VIII тобы аралығындағы және X тобынан бастап XI тобы аралығындағы топтармен газ тарату жүйесі бойынша газ тасымалдауға жеке шарт жасалады.</w:t>
      </w:r>
    </w:p>
    <w:bookmarkEnd w:id="387"/>
    <w:bookmarkStart w:name="z491" w:id="388"/>
    <w:p>
      <w:pPr>
        <w:spacing w:after="0"/>
        <w:ind w:left="0"/>
        <w:jc w:val="both"/>
      </w:pPr>
      <w:r>
        <w:rPr>
          <w:rFonts w:ascii="Times New Roman"/>
          <w:b w:val="false"/>
          <w:i w:val="false"/>
          <w:color w:val="000000"/>
          <w:sz w:val="28"/>
        </w:rPr>
        <w:t>
      6. Халық үшін тұтынушылардың I тобы үшін тауарлық газды бөлшек саудада өткізудің шекті бағасының құрылымы мыналардан:</w:t>
      </w:r>
    </w:p>
    <w:bookmarkEnd w:id="388"/>
    <w:bookmarkStart w:name="z492" w:id="389"/>
    <w:p>
      <w:pPr>
        <w:spacing w:after="0"/>
        <w:ind w:left="0"/>
        <w:jc w:val="both"/>
      </w:pPr>
      <w:r>
        <w:rPr>
          <w:rFonts w:ascii="Times New Roman"/>
          <w:b w:val="false"/>
          <w:i w:val="false"/>
          <w:color w:val="000000"/>
          <w:sz w:val="28"/>
        </w:rPr>
        <w:t>
      тұтынушылардың I тобы үшін тауарлық газдың саралануы ескеріле отырып, оны бөлшек саудада өткізудің көтерме бағасынан;</w:t>
      </w:r>
    </w:p>
    <w:bookmarkEnd w:id="389"/>
    <w:bookmarkStart w:name="z493" w:id="390"/>
    <w:p>
      <w:pPr>
        <w:spacing w:after="0"/>
        <w:ind w:left="0"/>
        <w:jc w:val="both"/>
      </w:pPr>
      <w:r>
        <w:rPr>
          <w:rFonts w:ascii="Times New Roman"/>
          <w:b w:val="false"/>
          <w:i w:val="false"/>
          <w:color w:val="000000"/>
          <w:sz w:val="28"/>
        </w:rPr>
        <w:t>
      газ тарату ұйымының тауарлық газды өткізу бойынша шығындарынан;</w:t>
      </w:r>
    </w:p>
    <w:bookmarkEnd w:id="390"/>
    <w:bookmarkStart w:name="z494" w:id="391"/>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тарифтен тұрады.</w:t>
      </w:r>
    </w:p>
    <w:bookmarkEnd w:id="391"/>
    <w:bookmarkStart w:name="z495" w:id="392"/>
    <w:p>
      <w:pPr>
        <w:spacing w:after="0"/>
        <w:ind w:left="0"/>
        <w:jc w:val="both"/>
      </w:pPr>
      <w:r>
        <w:rPr>
          <w:rFonts w:ascii="Times New Roman"/>
          <w:b w:val="false"/>
          <w:i w:val="false"/>
          <w:color w:val="000000"/>
          <w:sz w:val="28"/>
        </w:rPr>
        <w:t>
      Тұтынушылардың II тобынан бастап VI тобы аралығындағы топтар және IX тобы үшін тауарлық газды бөлшек саудада өткізудің шекті бағасының құрылымы мыналардан:</w:t>
      </w:r>
    </w:p>
    <w:bookmarkEnd w:id="392"/>
    <w:bookmarkStart w:name="z496" w:id="393"/>
    <w:p>
      <w:pPr>
        <w:spacing w:after="0"/>
        <w:ind w:left="0"/>
        <w:jc w:val="both"/>
      </w:pPr>
      <w:r>
        <w:rPr>
          <w:rFonts w:ascii="Times New Roman"/>
          <w:b w:val="false"/>
          <w:i w:val="false"/>
          <w:color w:val="000000"/>
          <w:sz w:val="28"/>
        </w:rPr>
        <w:t>
      тауарлық газдың саралануын ескере отырып, оны бөлшек саудада өткізудің көтерме бағасынан;</w:t>
      </w:r>
    </w:p>
    <w:bookmarkEnd w:id="393"/>
    <w:bookmarkStart w:name="z497" w:id="394"/>
    <w:p>
      <w:pPr>
        <w:spacing w:after="0"/>
        <w:ind w:left="0"/>
        <w:jc w:val="both"/>
      </w:pPr>
      <w:r>
        <w:rPr>
          <w:rFonts w:ascii="Times New Roman"/>
          <w:b w:val="false"/>
          <w:i w:val="false"/>
          <w:color w:val="000000"/>
          <w:sz w:val="28"/>
        </w:rPr>
        <w:t>
      газ тарату ұйымының тауарлық газды өткізу бойынша шығындарынан;</w:t>
      </w:r>
    </w:p>
    <w:bookmarkEnd w:id="394"/>
    <w:bookmarkStart w:name="z498" w:id="395"/>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тарифтен (тауарлық газды газ тарату жүйелері арқылы өнеркәсіптік тұтынушылар мен ТЭК сатып алған жағдайда) тұрады.</w:t>
      </w:r>
    </w:p>
    <w:bookmarkEnd w:id="395"/>
    <w:bookmarkStart w:name="z499" w:id="396"/>
    <w:p>
      <w:pPr>
        <w:spacing w:after="0"/>
        <w:ind w:left="0"/>
        <w:jc w:val="both"/>
      </w:pPr>
      <w:r>
        <w:rPr>
          <w:rFonts w:ascii="Times New Roman"/>
          <w:b w:val="false"/>
          <w:i w:val="false"/>
          <w:color w:val="000000"/>
          <w:sz w:val="28"/>
        </w:rPr>
        <w:t>
      7. Тұтынушылардың II тобынан бастап VI тобы аралығындағы топтар және IX тобы үшін тауарлық газды бөлшек саудада өткізудің шекті бағасының құрылымы мыналардан:</w:t>
      </w:r>
    </w:p>
    <w:bookmarkEnd w:id="396"/>
    <w:bookmarkStart w:name="z500" w:id="397"/>
    <w:p>
      <w:pPr>
        <w:spacing w:after="0"/>
        <w:ind w:left="0"/>
        <w:jc w:val="both"/>
      </w:pPr>
      <w:r>
        <w:rPr>
          <w:rFonts w:ascii="Times New Roman"/>
          <w:b w:val="false"/>
          <w:i w:val="false"/>
          <w:color w:val="000000"/>
          <w:sz w:val="28"/>
        </w:rPr>
        <w:t>
      тауарлық газдың саралануын ескере отырып, оны бөлшек саудада өткізудің көтерме бағасынан;</w:t>
      </w:r>
    </w:p>
    <w:bookmarkEnd w:id="397"/>
    <w:bookmarkStart w:name="z501" w:id="398"/>
    <w:p>
      <w:pPr>
        <w:spacing w:after="0"/>
        <w:ind w:left="0"/>
        <w:jc w:val="both"/>
      </w:pPr>
      <w:r>
        <w:rPr>
          <w:rFonts w:ascii="Times New Roman"/>
          <w:b w:val="false"/>
          <w:i w:val="false"/>
          <w:color w:val="000000"/>
          <w:sz w:val="28"/>
        </w:rPr>
        <w:t>
      газ тарату ұйымының тауарлық газды өткізу бойынша шығындарынан;</w:t>
      </w:r>
    </w:p>
    <w:bookmarkEnd w:id="398"/>
    <w:bookmarkStart w:name="z502" w:id="399"/>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тарифтен (тауарлық газды газ тарату жүйелері арқылы өнеркәсіптік тұтынушылар мен ТЭК сатып алған жағдайда) тұрады.</w:t>
      </w:r>
    </w:p>
    <w:bookmarkEnd w:id="399"/>
    <w:bookmarkStart w:name="z503" w:id="400"/>
    <w:p>
      <w:pPr>
        <w:spacing w:after="0"/>
        <w:ind w:left="0"/>
        <w:jc w:val="both"/>
      </w:pPr>
      <w:r>
        <w:rPr>
          <w:rFonts w:ascii="Times New Roman"/>
          <w:b w:val="false"/>
          <w:i w:val="false"/>
          <w:color w:val="000000"/>
          <w:sz w:val="28"/>
        </w:rPr>
        <w:t>
      8. Тұтынушылардың VII тобы үшін тауарлық газды бөлшек саудада өткізудің шекті бағасының құрылымы мыналардан:</w:t>
      </w:r>
    </w:p>
    <w:bookmarkEnd w:id="400"/>
    <w:bookmarkStart w:name="z504" w:id="401"/>
    <w:p>
      <w:pPr>
        <w:spacing w:after="0"/>
        <w:ind w:left="0"/>
        <w:jc w:val="both"/>
      </w:pPr>
      <w:r>
        <w:rPr>
          <w:rFonts w:ascii="Times New Roman"/>
          <w:b w:val="false"/>
          <w:i w:val="false"/>
          <w:color w:val="000000"/>
          <w:sz w:val="28"/>
        </w:rPr>
        <w:t xml:space="preserve">
      газбен жабдықтау саласындағы уәкілетті орган "Газ және газбен жабдықтау туралы" Қазақстан Республикасы Заңының </w:t>
      </w:r>
      <w:r>
        <w:rPr>
          <w:rFonts w:ascii="Times New Roman"/>
          <w:b w:val="false"/>
          <w:i w:val="false"/>
          <w:color w:val="000000"/>
          <w:sz w:val="28"/>
        </w:rPr>
        <w:t>6-бабының</w:t>
      </w:r>
      <w:r>
        <w:rPr>
          <w:rFonts w:ascii="Times New Roman"/>
          <w:b w:val="false"/>
          <w:i w:val="false"/>
          <w:color w:val="000000"/>
          <w:sz w:val="28"/>
        </w:rPr>
        <w:t xml:space="preserve"> 7) тармақшасына сәйкес бекіткен тұтынушылардың VII тобы үшін тауарлық газды көтерме саудада өткізудің шекті бағасынан;</w:t>
      </w:r>
    </w:p>
    <w:bookmarkEnd w:id="401"/>
    <w:bookmarkStart w:name="z505" w:id="402"/>
    <w:p>
      <w:pPr>
        <w:spacing w:after="0"/>
        <w:ind w:left="0"/>
        <w:jc w:val="both"/>
      </w:pPr>
      <w:r>
        <w:rPr>
          <w:rFonts w:ascii="Times New Roman"/>
          <w:b w:val="false"/>
          <w:i w:val="false"/>
          <w:color w:val="000000"/>
          <w:sz w:val="28"/>
        </w:rPr>
        <w:t>
      газ тарату ұйымының тауарлық газды өткізу бойынша шығындарынан;</w:t>
      </w:r>
    </w:p>
    <w:bookmarkEnd w:id="402"/>
    <w:bookmarkStart w:name="z506" w:id="403"/>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тарифтен (тауарлық газды мұнай-газ-химия өнімдерін өндіру жөніндегі инвестициялық жобаларды іске асыру мақсатында өнеркәсіптік өндірісте отын және (немесе) шикізат ретінде пайдалану үшін сатып алатын және уәкілетті орган бекітетін тізбеге енгізілген заңды тұлғалар сатып алған жағдайда) тұрады.</w:t>
      </w:r>
    </w:p>
    <w:bookmarkEnd w:id="403"/>
    <w:bookmarkStart w:name="z507" w:id="404"/>
    <w:p>
      <w:pPr>
        <w:spacing w:after="0"/>
        <w:ind w:left="0"/>
        <w:jc w:val="both"/>
      </w:pPr>
      <w:r>
        <w:rPr>
          <w:rFonts w:ascii="Times New Roman"/>
          <w:b w:val="false"/>
          <w:i w:val="false"/>
          <w:color w:val="000000"/>
          <w:sz w:val="28"/>
        </w:rPr>
        <w:t>
      9. Тұтынушылардың VIII тобы үшін тауарлық газды бөлшек саудада өткізудің шекті бағасының құрылымы мыналардан:</w:t>
      </w:r>
    </w:p>
    <w:bookmarkEnd w:id="404"/>
    <w:bookmarkStart w:name="z508" w:id="405"/>
    <w:p>
      <w:pPr>
        <w:spacing w:after="0"/>
        <w:ind w:left="0"/>
        <w:jc w:val="both"/>
      </w:pPr>
      <w:r>
        <w:rPr>
          <w:rFonts w:ascii="Times New Roman"/>
          <w:b w:val="false"/>
          <w:i w:val="false"/>
          <w:color w:val="000000"/>
          <w:sz w:val="28"/>
        </w:rPr>
        <w:t>
      газбен жабдықтау саласындағы уәкілетті орган бекіткен тұтынушылардың VIII тобы үшін тауарлық газды көтерме саудада өткізудің шекті бағасынан;</w:t>
      </w:r>
    </w:p>
    <w:bookmarkEnd w:id="405"/>
    <w:bookmarkStart w:name="z509" w:id="406"/>
    <w:p>
      <w:pPr>
        <w:spacing w:after="0"/>
        <w:ind w:left="0"/>
        <w:jc w:val="both"/>
      </w:pPr>
      <w:r>
        <w:rPr>
          <w:rFonts w:ascii="Times New Roman"/>
          <w:b w:val="false"/>
          <w:i w:val="false"/>
          <w:color w:val="000000"/>
          <w:sz w:val="28"/>
        </w:rPr>
        <w:t>
      газ тарату ұйымының тауарлық газды өткізу бойынша шығындарынан;</w:t>
      </w:r>
    </w:p>
    <w:bookmarkEnd w:id="406"/>
    <w:bookmarkStart w:name="z510" w:id="407"/>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тарифтен (тауарлық газды одан әрі тұтынушыларға өткізу мақсатында сығымдалған және (немесе) сұйытылған табиғи газды өндіру үшін сатып алатын заңды тұлғалар сатып алған жағдайда) тұрады.</w:t>
      </w:r>
    </w:p>
    <w:bookmarkEnd w:id="407"/>
    <w:bookmarkStart w:name="z511" w:id="408"/>
    <w:p>
      <w:pPr>
        <w:spacing w:after="0"/>
        <w:ind w:left="0"/>
        <w:jc w:val="both"/>
      </w:pPr>
      <w:r>
        <w:rPr>
          <w:rFonts w:ascii="Times New Roman"/>
          <w:b w:val="false"/>
          <w:i w:val="false"/>
          <w:color w:val="000000"/>
          <w:sz w:val="28"/>
        </w:rPr>
        <w:t>
      Тұтынушылардың X тобы үшін тауарлық газды бөлшек саудада өткізудің шекті бағасының құрылымы мыналардан:</w:t>
      </w:r>
    </w:p>
    <w:bookmarkEnd w:id="408"/>
    <w:bookmarkStart w:name="z512" w:id="409"/>
    <w:p>
      <w:pPr>
        <w:spacing w:after="0"/>
        <w:ind w:left="0"/>
        <w:jc w:val="both"/>
      </w:pPr>
      <w:r>
        <w:rPr>
          <w:rFonts w:ascii="Times New Roman"/>
          <w:b w:val="false"/>
          <w:i w:val="false"/>
          <w:color w:val="000000"/>
          <w:sz w:val="28"/>
        </w:rPr>
        <w:t>
      газбен жабдықтау саласындағы уәкілетті орган бекіткен тұтынушылардың X тобы үшін тауарлық газды көтерме саудада өткізудің шекті бағасынан;</w:t>
      </w:r>
    </w:p>
    <w:bookmarkEnd w:id="409"/>
    <w:bookmarkStart w:name="z513" w:id="410"/>
    <w:p>
      <w:pPr>
        <w:spacing w:after="0"/>
        <w:ind w:left="0"/>
        <w:jc w:val="both"/>
      </w:pPr>
      <w:r>
        <w:rPr>
          <w:rFonts w:ascii="Times New Roman"/>
          <w:b w:val="false"/>
          <w:i w:val="false"/>
          <w:color w:val="000000"/>
          <w:sz w:val="28"/>
        </w:rPr>
        <w:t>
      газ тарату ұйымының тауарлық газды өткізу бойынша шығындарынан;</w:t>
      </w:r>
    </w:p>
    <w:bookmarkEnd w:id="410"/>
    <w:bookmarkStart w:name="z514" w:id="411"/>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тарифтен (ірі коммерциялық тұтынушы тауарлық газды газ тарату жүйелері арқылы сатып алған жағдайда) тұрады.</w:t>
      </w:r>
    </w:p>
    <w:bookmarkEnd w:id="411"/>
    <w:bookmarkStart w:name="z515" w:id="412"/>
    <w:p>
      <w:pPr>
        <w:spacing w:after="0"/>
        <w:ind w:left="0"/>
        <w:jc w:val="both"/>
      </w:pPr>
      <w:r>
        <w:rPr>
          <w:rFonts w:ascii="Times New Roman"/>
          <w:b w:val="false"/>
          <w:i w:val="false"/>
          <w:color w:val="000000"/>
          <w:sz w:val="28"/>
        </w:rPr>
        <w:t>
      10. Тұтынушылардың X тобы үшін тауарлық газды бөлшек саудада өткізудің шекті бағасының құрылымы мыналардан:</w:t>
      </w:r>
    </w:p>
    <w:bookmarkEnd w:id="412"/>
    <w:bookmarkStart w:name="z516" w:id="413"/>
    <w:p>
      <w:pPr>
        <w:spacing w:after="0"/>
        <w:ind w:left="0"/>
        <w:jc w:val="both"/>
      </w:pPr>
      <w:r>
        <w:rPr>
          <w:rFonts w:ascii="Times New Roman"/>
          <w:b w:val="false"/>
          <w:i w:val="false"/>
          <w:color w:val="000000"/>
          <w:sz w:val="28"/>
        </w:rPr>
        <w:t>
      газбен жабдықтау саласындағы уәкілетті орган бекіткен тұтынушылардың X тобы үшін тауарлық газды көтерме саудада өткізудің шекті бағасынан;</w:t>
      </w:r>
    </w:p>
    <w:bookmarkEnd w:id="413"/>
    <w:bookmarkStart w:name="z517" w:id="414"/>
    <w:p>
      <w:pPr>
        <w:spacing w:after="0"/>
        <w:ind w:left="0"/>
        <w:jc w:val="both"/>
      </w:pPr>
      <w:r>
        <w:rPr>
          <w:rFonts w:ascii="Times New Roman"/>
          <w:b w:val="false"/>
          <w:i w:val="false"/>
          <w:color w:val="000000"/>
          <w:sz w:val="28"/>
        </w:rPr>
        <w:t>
      газ тарату ұйымының тауарлық газды өткізу бойынша шығындарынан;</w:t>
      </w:r>
    </w:p>
    <w:bookmarkEnd w:id="414"/>
    <w:bookmarkStart w:name="z518" w:id="415"/>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тарифтен (ірі коммерциялық тұтынушы тауарлық газды газ тарату жүйелері арқылы сатып алған жағдайда) тұрады.</w:t>
      </w:r>
    </w:p>
    <w:bookmarkEnd w:id="415"/>
    <w:bookmarkStart w:name="z519" w:id="416"/>
    <w:p>
      <w:pPr>
        <w:spacing w:after="0"/>
        <w:ind w:left="0"/>
        <w:jc w:val="both"/>
      </w:pPr>
      <w:r>
        <w:rPr>
          <w:rFonts w:ascii="Times New Roman"/>
          <w:b w:val="false"/>
          <w:i w:val="false"/>
          <w:color w:val="000000"/>
          <w:sz w:val="28"/>
        </w:rPr>
        <w:t>
      11. Тұтынушылардың XI тобы үшін тауарлық газды бөлшек саудада өткізудің шекті бағасының құрылымы мыналардан:</w:t>
      </w:r>
    </w:p>
    <w:bookmarkEnd w:id="416"/>
    <w:bookmarkStart w:name="z520" w:id="417"/>
    <w:p>
      <w:pPr>
        <w:spacing w:after="0"/>
        <w:ind w:left="0"/>
        <w:jc w:val="both"/>
      </w:pPr>
      <w:r>
        <w:rPr>
          <w:rFonts w:ascii="Times New Roman"/>
          <w:b w:val="false"/>
          <w:i w:val="false"/>
          <w:color w:val="000000"/>
          <w:sz w:val="28"/>
        </w:rPr>
        <w:t>
      газбен жабдықтау саласындағы уәкілетті орган бекіткен тұтынушылардың XI тобы үшін тауарлық газды көтерме саудада өткізудің шекті бағасынан;</w:t>
      </w:r>
    </w:p>
    <w:bookmarkEnd w:id="417"/>
    <w:bookmarkStart w:name="z521" w:id="418"/>
    <w:p>
      <w:pPr>
        <w:spacing w:after="0"/>
        <w:ind w:left="0"/>
        <w:jc w:val="both"/>
      </w:pPr>
      <w:r>
        <w:rPr>
          <w:rFonts w:ascii="Times New Roman"/>
          <w:b w:val="false"/>
          <w:i w:val="false"/>
          <w:color w:val="000000"/>
          <w:sz w:val="28"/>
        </w:rPr>
        <w:t>
      газ тарату ұйымының тауарлық газды өткізу бойынша шығындарынан;</w:t>
      </w:r>
    </w:p>
    <w:bookmarkEnd w:id="418"/>
    <w:bookmarkStart w:name="z522" w:id="419"/>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тарифтен (цифрлық майнингті жүзеге асыратын тұлға немесе газ тарату жүйелері бойынша тауарлық газдың цифрлық майнингін жүзеге асыру үшін электр энергиясын өндіретін тұлға сатып алған жағдайда) тұрады.</w:t>
      </w:r>
    </w:p>
    <w:bookmarkEnd w:id="419"/>
    <w:bookmarkStart w:name="z523" w:id="420"/>
    <w:p>
      <w:pPr>
        <w:spacing w:after="0"/>
        <w:ind w:left="0"/>
        <w:jc w:val="both"/>
      </w:pPr>
      <w:r>
        <w:rPr>
          <w:rFonts w:ascii="Times New Roman"/>
          <w:b w:val="false"/>
          <w:i w:val="false"/>
          <w:color w:val="000000"/>
          <w:sz w:val="28"/>
        </w:rPr>
        <w:t>
      12. Тұтынушылардың XII тобы үшін тауарлық газды бөлшек саудада сатудың шекті бағасының құрылымы мыналардан тұрады:</w:t>
      </w:r>
    </w:p>
    <w:bookmarkEnd w:id="420"/>
    <w:bookmarkStart w:name="z524" w:id="421"/>
    <w:p>
      <w:pPr>
        <w:spacing w:after="0"/>
        <w:ind w:left="0"/>
        <w:jc w:val="both"/>
      </w:pPr>
      <w:r>
        <w:rPr>
          <w:rFonts w:ascii="Times New Roman"/>
          <w:b w:val="false"/>
          <w:i w:val="false"/>
          <w:color w:val="000000"/>
          <w:sz w:val="28"/>
        </w:rPr>
        <w:t>
      газбен жабдықтау саласындағы уәкілетті орган бекіткен жекелеген ірі коммерциялық газдар үшін тауарлық газды көтерме саудада өткізудің шекті бағасынан; газ тарату ұйымының тауарлық газды өткізу бойынша шығындарынан;</w:t>
      </w:r>
    </w:p>
    <w:bookmarkEnd w:id="421"/>
    <w:bookmarkStart w:name="z525" w:id="422"/>
    <w:p>
      <w:pPr>
        <w:spacing w:after="0"/>
        <w:ind w:left="0"/>
        <w:jc w:val="both"/>
      </w:pPr>
      <w:r>
        <w:rPr>
          <w:rFonts w:ascii="Times New Roman"/>
          <w:b w:val="false"/>
          <w:i w:val="false"/>
          <w:color w:val="000000"/>
          <w:sz w:val="28"/>
        </w:rPr>
        <w:t>
      тауарлық газды газ тарату жүйесі бойынша тасымалдауға арналған тариф (жекелеген ірі коммерциялық тұтынушылар тауарлық газды газ тарату жүйелері бойынша сатып алған жағдайда) тұрады.</w:t>
      </w:r>
    </w:p>
    <w:bookmarkEnd w:id="422"/>
    <w:bookmarkStart w:name="z526" w:id="423"/>
    <w:p>
      <w:pPr>
        <w:spacing w:after="0"/>
        <w:ind w:left="0"/>
        <w:jc w:val="both"/>
      </w:pPr>
      <w:r>
        <w:rPr>
          <w:rFonts w:ascii="Times New Roman"/>
          <w:b w:val="false"/>
          <w:i w:val="false"/>
          <w:color w:val="000000"/>
          <w:sz w:val="28"/>
        </w:rPr>
        <w:t xml:space="preserve">
      13. Тауарлық газдың көтерме бағаларын саралау "Газ және газбен жабдықтау туралы" Қазақстан Республикасы Заңының </w:t>
      </w:r>
      <w:r>
        <w:rPr>
          <w:rFonts w:ascii="Times New Roman"/>
          <w:b w:val="false"/>
          <w:i w:val="false"/>
          <w:color w:val="000000"/>
          <w:sz w:val="28"/>
        </w:rPr>
        <w:t>6-бабының</w:t>
      </w:r>
      <w:r>
        <w:rPr>
          <w:rFonts w:ascii="Times New Roman"/>
          <w:b w:val="false"/>
          <w:i w:val="false"/>
          <w:color w:val="000000"/>
          <w:sz w:val="28"/>
        </w:rPr>
        <w:t xml:space="preserve"> 7) тармақшасына сәйкес газды көтерме саудада өткізу бағалары өзгерген жағдайда жүзеге асырылады.</w:t>
      </w:r>
    </w:p>
    <w:bookmarkEnd w:id="423"/>
    <w:bookmarkStart w:name="z527" w:id="424"/>
    <w:p>
      <w:pPr>
        <w:spacing w:after="0"/>
        <w:ind w:left="0"/>
        <w:jc w:val="both"/>
      </w:pPr>
      <w:r>
        <w:rPr>
          <w:rFonts w:ascii="Times New Roman"/>
          <w:b w:val="false"/>
          <w:i w:val="false"/>
          <w:color w:val="000000"/>
          <w:sz w:val="28"/>
        </w:rPr>
        <w:t>
      14. Тұтынушылардың I тобы үшін сараланған көтерме саудада сатып алу бағаларын есептеу мына формула бойынша жүзеге асырылады:</w:t>
      </w:r>
    </w:p>
    <w:bookmarkEnd w:id="424"/>
    <w:bookmarkStart w:name="z528" w:id="425"/>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тарифті ескере отырып:</w:t>
      </w:r>
    </w:p>
    <w:bookmarkEnd w:id="425"/>
    <w:bookmarkStart w:name="z529" w:id="426"/>
    <w:p>
      <w:pPr>
        <w:spacing w:after="0"/>
        <w:ind w:left="0"/>
        <w:jc w:val="both"/>
      </w:pPr>
      <w:r>
        <w:rPr>
          <w:rFonts w:ascii="Times New Roman"/>
          <w:b w:val="false"/>
          <w:i w:val="false"/>
          <w:color w:val="000000"/>
          <w:sz w:val="28"/>
        </w:rPr>
        <w:t>
      БсаралІ = (БқолдІ х k) – Қ-Т,</w:t>
      </w:r>
    </w:p>
    <w:bookmarkEnd w:id="426"/>
    <w:bookmarkStart w:name="z530" w:id="427"/>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тарифті есепке алмай:</w:t>
      </w:r>
    </w:p>
    <w:bookmarkEnd w:id="427"/>
    <w:bookmarkStart w:name="z531" w:id="428"/>
    <w:p>
      <w:pPr>
        <w:spacing w:after="0"/>
        <w:ind w:left="0"/>
        <w:jc w:val="both"/>
      </w:pPr>
      <w:r>
        <w:rPr>
          <w:rFonts w:ascii="Times New Roman"/>
          <w:b w:val="false"/>
          <w:i w:val="false"/>
          <w:color w:val="000000"/>
          <w:sz w:val="28"/>
        </w:rPr>
        <w:t>
      БсаралІ = (БқолдІ х k) – Қ, мұнда:</w:t>
      </w:r>
    </w:p>
    <w:bookmarkEnd w:id="428"/>
    <w:bookmarkStart w:name="z532" w:id="429"/>
    <w:p>
      <w:pPr>
        <w:spacing w:after="0"/>
        <w:ind w:left="0"/>
        <w:jc w:val="both"/>
      </w:pPr>
      <w:r>
        <w:rPr>
          <w:rFonts w:ascii="Times New Roman"/>
          <w:b w:val="false"/>
          <w:i w:val="false"/>
          <w:color w:val="000000"/>
          <w:sz w:val="28"/>
        </w:rPr>
        <w:t>
      БсаралІ – тұтынушылардың I тобы үшін тауарлық газдың есептік сараланған көтерме бағасы (теңге/1000 м3);</w:t>
      </w:r>
    </w:p>
    <w:bookmarkEnd w:id="429"/>
    <w:bookmarkStart w:name="z533" w:id="430"/>
    <w:p>
      <w:pPr>
        <w:spacing w:after="0"/>
        <w:ind w:left="0"/>
        <w:jc w:val="both"/>
      </w:pPr>
      <w:r>
        <w:rPr>
          <w:rFonts w:ascii="Times New Roman"/>
          <w:b w:val="false"/>
          <w:i w:val="false"/>
          <w:color w:val="000000"/>
          <w:sz w:val="28"/>
        </w:rPr>
        <w:t>
      БқолдІ – тұтынушылардың І тобы үшін тауарлық газдың қолданыстағы шекті бағасы (теңге/1000 м3);</w:t>
      </w:r>
    </w:p>
    <w:bookmarkEnd w:id="430"/>
    <w:bookmarkStart w:name="z534" w:id="431"/>
    <w:p>
      <w:pPr>
        <w:spacing w:after="0"/>
        <w:ind w:left="0"/>
        <w:jc w:val="both"/>
      </w:pPr>
      <w:r>
        <w:rPr>
          <w:rFonts w:ascii="Times New Roman"/>
          <w:b w:val="false"/>
          <w:i w:val="false"/>
          <w:color w:val="000000"/>
          <w:sz w:val="28"/>
        </w:rPr>
        <w:t>
      Қ – осы Қағидаларға сәйкес айқындалатын газ тарату ұйымының тауарлық газын өткізуге арналған шығындар;</w:t>
      </w:r>
    </w:p>
    <w:bookmarkEnd w:id="431"/>
    <w:bookmarkStart w:name="z535" w:id="432"/>
    <w:p>
      <w:pPr>
        <w:spacing w:after="0"/>
        <w:ind w:left="0"/>
        <w:jc w:val="both"/>
      </w:pPr>
      <w:r>
        <w:rPr>
          <w:rFonts w:ascii="Times New Roman"/>
          <w:b w:val="false"/>
          <w:i w:val="false"/>
          <w:color w:val="000000"/>
          <w:sz w:val="28"/>
        </w:rPr>
        <w:t>
      Т – Қазақстан Республикасының заңнамасында белгіленген тәртіппен бекітілген тауарлық газды газ тарату жүйелері арқылы тасымалдауға арналған тариф;</w:t>
      </w:r>
    </w:p>
    <w:bookmarkEnd w:id="432"/>
    <w:bookmarkStart w:name="z536" w:id="433"/>
    <w:p>
      <w:pPr>
        <w:spacing w:after="0"/>
        <w:ind w:left="0"/>
        <w:jc w:val="both"/>
      </w:pPr>
      <w:r>
        <w:rPr>
          <w:rFonts w:ascii="Times New Roman"/>
          <w:b w:val="false"/>
          <w:i w:val="false"/>
          <w:color w:val="000000"/>
          <w:sz w:val="28"/>
        </w:rPr>
        <w:t>
      k – Қазақстан Республикасының ішкі нарығында баға белгілеудің әлеуметтік-экономикалық факторлары негізінде айқындалатын тұтынушылардың I тобы үшін тауарлық газды өткізудің шекті бағасының өзгеру коэффициенті.</w:t>
      </w:r>
    </w:p>
    <w:bookmarkEnd w:id="433"/>
    <w:bookmarkStart w:name="z537" w:id="434"/>
    <w:p>
      <w:pPr>
        <w:spacing w:after="0"/>
        <w:ind w:left="0"/>
        <w:jc w:val="both"/>
      </w:pPr>
      <w:r>
        <w:rPr>
          <w:rFonts w:ascii="Times New Roman"/>
          <w:b w:val="false"/>
          <w:i w:val="false"/>
          <w:color w:val="000000"/>
          <w:sz w:val="28"/>
        </w:rPr>
        <w:t>
      15. Тұтынушылардың II тобы үшін тауарлық газдың сараланған көтерме бағаларын есептеу мына формула бойынша жүзеге асырылады:</w:t>
      </w:r>
    </w:p>
    <w:bookmarkEnd w:id="434"/>
    <w:bookmarkStart w:name="z538" w:id="435"/>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тарифті ескере отырып:</w:t>
      </w:r>
    </w:p>
    <w:bookmarkEnd w:id="435"/>
    <w:bookmarkStart w:name="z539" w:id="436"/>
    <w:p>
      <w:pPr>
        <w:spacing w:after="0"/>
        <w:ind w:left="0"/>
        <w:jc w:val="both"/>
      </w:pPr>
      <w:r>
        <w:rPr>
          <w:rFonts w:ascii="Times New Roman"/>
          <w:b w:val="false"/>
          <w:i w:val="false"/>
          <w:color w:val="000000"/>
          <w:sz w:val="28"/>
        </w:rPr>
        <w:t>
      Бсарал II = (БқолдІІ х k1) – Қ–Т,</w:t>
      </w:r>
    </w:p>
    <w:bookmarkEnd w:id="436"/>
    <w:bookmarkStart w:name="z540" w:id="437"/>
    <w:p>
      <w:pPr>
        <w:spacing w:after="0"/>
        <w:ind w:left="0"/>
        <w:jc w:val="both"/>
      </w:pPr>
      <w:r>
        <w:rPr>
          <w:rFonts w:ascii="Times New Roman"/>
          <w:b w:val="false"/>
          <w:i w:val="false"/>
          <w:color w:val="000000"/>
          <w:sz w:val="28"/>
        </w:rPr>
        <w:t>
      Тауарлық газды газ тарату жүйелері арқылы тасымалдау тарифін есепке алмай:</w:t>
      </w:r>
    </w:p>
    <w:bookmarkEnd w:id="437"/>
    <w:bookmarkStart w:name="z541" w:id="438"/>
    <w:p>
      <w:pPr>
        <w:spacing w:after="0"/>
        <w:ind w:left="0"/>
        <w:jc w:val="both"/>
      </w:pPr>
      <w:r>
        <w:rPr>
          <w:rFonts w:ascii="Times New Roman"/>
          <w:b w:val="false"/>
          <w:i w:val="false"/>
          <w:color w:val="000000"/>
          <w:sz w:val="28"/>
        </w:rPr>
        <w:t>
      Бсарал II = (БқолдІІ х k1) – Қ, мұнда:</w:t>
      </w:r>
    </w:p>
    <w:bookmarkEnd w:id="438"/>
    <w:bookmarkStart w:name="z542" w:id="439"/>
    <w:p>
      <w:pPr>
        <w:spacing w:after="0"/>
        <w:ind w:left="0"/>
        <w:jc w:val="both"/>
      </w:pPr>
      <w:r>
        <w:rPr>
          <w:rFonts w:ascii="Times New Roman"/>
          <w:b w:val="false"/>
          <w:i w:val="false"/>
          <w:color w:val="000000"/>
          <w:sz w:val="28"/>
        </w:rPr>
        <w:t>
      Бсарал II – тұтынушылардың II тобы үшін тауарлық газдың есептік сараланған көтерме бағасы (теңге/1000 м3)</w:t>
      </w:r>
    </w:p>
    <w:bookmarkEnd w:id="439"/>
    <w:bookmarkStart w:name="z543" w:id="440"/>
    <w:p>
      <w:pPr>
        <w:spacing w:after="0"/>
        <w:ind w:left="0"/>
        <w:jc w:val="both"/>
      </w:pPr>
      <w:r>
        <w:rPr>
          <w:rFonts w:ascii="Times New Roman"/>
          <w:b w:val="false"/>
          <w:i w:val="false"/>
          <w:color w:val="000000"/>
          <w:sz w:val="28"/>
        </w:rPr>
        <w:t>
      БқолдІІ – тұтынушылардың II тобы үшін тауарлық газдың қолданыстағы шекті бағасы (теңге/1000 м3);</w:t>
      </w:r>
    </w:p>
    <w:bookmarkEnd w:id="440"/>
    <w:bookmarkStart w:name="z544" w:id="441"/>
    <w:p>
      <w:pPr>
        <w:spacing w:after="0"/>
        <w:ind w:left="0"/>
        <w:jc w:val="both"/>
      </w:pPr>
      <w:r>
        <w:rPr>
          <w:rFonts w:ascii="Times New Roman"/>
          <w:b w:val="false"/>
          <w:i w:val="false"/>
          <w:color w:val="000000"/>
          <w:sz w:val="28"/>
        </w:rPr>
        <w:t>
      Қ – осы Қағидаларға сәйкес айқындалатын газ тарату ұйымының тауарлық газын өткізуге арналған шығындар;</w:t>
      </w:r>
    </w:p>
    <w:bookmarkEnd w:id="441"/>
    <w:bookmarkStart w:name="z545" w:id="442"/>
    <w:p>
      <w:pPr>
        <w:spacing w:after="0"/>
        <w:ind w:left="0"/>
        <w:jc w:val="both"/>
      </w:pPr>
      <w:r>
        <w:rPr>
          <w:rFonts w:ascii="Times New Roman"/>
          <w:b w:val="false"/>
          <w:i w:val="false"/>
          <w:color w:val="000000"/>
          <w:sz w:val="28"/>
        </w:rPr>
        <w:t>
      Т – Қазақстан Республикасының заңнамасында белгіленген тәртіппен бекітілген тауарлық газды газ тарату жүйелері арқылы тасымалдауға арналған тариф;</w:t>
      </w:r>
    </w:p>
    <w:bookmarkEnd w:id="442"/>
    <w:bookmarkStart w:name="z546" w:id="443"/>
    <w:p>
      <w:pPr>
        <w:spacing w:after="0"/>
        <w:ind w:left="0"/>
        <w:jc w:val="both"/>
      </w:pPr>
      <w:r>
        <w:rPr>
          <w:rFonts w:ascii="Times New Roman"/>
          <w:b w:val="false"/>
          <w:i w:val="false"/>
          <w:color w:val="000000"/>
          <w:sz w:val="28"/>
        </w:rPr>
        <w:t>
      k1 – Қазақстан Республикасының ішкі нарығында баға белгілеудің әлеуметтік-экономикалық факторлары негізінде айқындалатын тауарлық газды өткізудің шекті бағасының өзгеру коэффициенті.</w:t>
      </w:r>
    </w:p>
    <w:bookmarkEnd w:id="443"/>
    <w:bookmarkStart w:name="z547" w:id="444"/>
    <w:p>
      <w:pPr>
        <w:spacing w:after="0"/>
        <w:ind w:left="0"/>
        <w:jc w:val="both"/>
      </w:pPr>
      <w:r>
        <w:rPr>
          <w:rFonts w:ascii="Times New Roman"/>
          <w:b w:val="false"/>
          <w:i w:val="false"/>
          <w:color w:val="000000"/>
          <w:sz w:val="28"/>
        </w:rPr>
        <w:t>
      16. Тұтынушылардың III тобы үшін тауарлық газдың сараланған көтерме бағаларын есептеу мына формула бойынша жүзеге асырылады:</w:t>
      </w:r>
    </w:p>
    <w:bookmarkEnd w:id="444"/>
    <w:bookmarkStart w:name="z548" w:id="445"/>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тарифті ескере отырып:</w:t>
      </w:r>
    </w:p>
    <w:bookmarkEnd w:id="445"/>
    <w:bookmarkStart w:name="z549" w:id="446"/>
    <w:p>
      <w:pPr>
        <w:spacing w:after="0"/>
        <w:ind w:left="0"/>
        <w:jc w:val="both"/>
      </w:pPr>
      <w:r>
        <w:rPr>
          <w:rFonts w:ascii="Times New Roman"/>
          <w:b w:val="false"/>
          <w:i w:val="false"/>
          <w:color w:val="000000"/>
          <w:sz w:val="28"/>
        </w:rPr>
        <w:t>
      БсаралIIІ = (БқолдІІІ х k2) – Қ–Т,</w:t>
      </w:r>
    </w:p>
    <w:bookmarkEnd w:id="446"/>
    <w:bookmarkStart w:name="z550" w:id="447"/>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тарифті ескермей:</w:t>
      </w:r>
    </w:p>
    <w:bookmarkEnd w:id="447"/>
    <w:bookmarkStart w:name="z551" w:id="448"/>
    <w:p>
      <w:pPr>
        <w:spacing w:after="0"/>
        <w:ind w:left="0"/>
        <w:jc w:val="both"/>
      </w:pPr>
      <w:r>
        <w:rPr>
          <w:rFonts w:ascii="Times New Roman"/>
          <w:b w:val="false"/>
          <w:i w:val="false"/>
          <w:color w:val="000000"/>
          <w:sz w:val="28"/>
        </w:rPr>
        <w:t>
      БсаралІII = (БқолдІІІ х k2) – Қ, мұнда:</w:t>
      </w:r>
    </w:p>
    <w:bookmarkEnd w:id="448"/>
    <w:bookmarkStart w:name="z552" w:id="449"/>
    <w:p>
      <w:pPr>
        <w:spacing w:after="0"/>
        <w:ind w:left="0"/>
        <w:jc w:val="both"/>
      </w:pPr>
      <w:r>
        <w:rPr>
          <w:rFonts w:ascii="Times New Roman"/>
          <w:b w:val="false"/>
          <w:i w:val="false"/>
          <w:color w:val="000000"/>
          <w:sz w:val="28"/>
        </w:rPr>
        <w:t>
      БсаралІII – тұтынушылардың III тобы үшін тауарлық газдың есептік сараланған көтерме бағасы (теңге/1000 м3);</w:t>
      </w:r>
    </w:p>
    <w:bookmarkEnd w:id="449"/>
    <w:bookmarkStart w:name="z553" w:id="450"/>
    <w:p>
      <w:pPr>
        <w:spacing w:after="0"/>
        <w:ind w:left="0"/>
        <w:jc w:val="both"/>
      </w:pPr>
      <w:r>
        <w:rPr>
          <w:rFonts w:ascii="Times New Roman"/>
          <w:b w:val="false"/>
          <w:i w:val="false"/>
          <w:color w:val="000000"/>
          <w:sz w:val="28"/>
        </w:rPr>
        <w:t>
      БқолдІІІ – тұтынушылардың III тобы үшін тауарлық газдың қолданыстағы бағасы (теңге/1000 м3);</w:t>
      </w:r>
    </w:p>
    <w:bookmarkEnd w:id="450"/>
    <w:bookmarkStart w:name="z554" w:id="451"/>
    <w:p>
      <w:pPr>
        <w:spacing w:after="0"/>
        <w:ind w:left="0"/>
        <w:jc w:val="both"/>
      </w:pPr>
      <w:r>
        <w:rPr>
          <w:rFonts w:ascii="Times New Roman"/>
          <w:b w:val="false"/>
          <w:i w:val="false"/>
          <w:color w:val="000000"/>
          <w:sz w:val="28"/>
        </w:rPr>
        <w:t>
      Қ – Қағидаларға сәйкес айқындалатын газ тарату ұйымының тауарлық газын өткізуге арналған шығындар;</w:t>
      </w:r>
    </w:p>
    <w:bookmarkEnd w:id="451"/>
    <w:bookmarkStart w:name="z555" w:id="452"/>
    <w:p>
      <w:pPr>
        <w:spacing w:after="0"/>
        <w:ind w:left="0"/>
        <w:jc w:val="both"/>
      </w:pPr>
      <w:r>
        <w:rPr>
          <w:rFonts w:ascii="Times New Roman"/>
          <w:b w:val="false"/>
          <w:i w:val="false"/>
          <w:color w:val="000000"/>
          <w:sz w:val="28"/>
        </w:rPr>
        <w:t>
      Т – Қазақстан Республикасының заңнамасында белгіленген тәртіппен бекітілген тауарлық газды газ тарату жүйелері арқылы тасымалдауға арналған тариф;</w:t>
      </w:r>
    </w:p>
    <w:bookmarkEnd w:id="452"/>
    <w:bookmarkStart w:name="z556" w:id="453"/>
    <w:p>
      <w:pPr>
        <w:spacing w:after="0"/>
        <w:ind w:left="0"/>
        <w:jc w:val="both"/>
      </w:pPr>
      <w:r>
        <w:rPr>
          <w:rFonts w:ascii="Times New Roman"/>
          <w:b w:val="false"/>
          <w:i w:val="false"/>
          <w:color w:val="000000"/>
          <w:sz w:val="28"/>
        </w:rPr>
        <w:t>
      k2 – Қазақстан Республикасының ішкі нарығында баға белгілеудің әлеуметтік-экономикалық факторлары негізінде айқындалатын тауарлық газды өткізудің шекті бағасының өзгеру коэффициенті.</w:t>
      </w:r>
    </w:p>
    <w:bookmarkEnd w:id="453"/>
    <w:bookmarkStart w:name="z557" w:id="454"/>
    <w:p>
      <w:pPr>
        <w:spacing w:after="0"/>
        <w:ind w:left="0"/>
        <w:jc w:val="both"/>
      </w:pPr>
      <w:r>
        <w:rPr>
          <w:rFonts w:ascii="Times New Roman"/>
          <w:b w:val="false"/>
          <w:i w:val="false"/>
          <w:color w:val="000000"/>
          <w:sz w:val="28"/>
        </w:rPr>
        <w:t>
      17. Тұтынушылардың IV тобы үшін тауарлық газдың сараланған көтерме бағаларын есептеу мына формула бойынша жүзеге асырылады:</w:t>
      </w:r>
    </w:p>
    <w:bookmarkEnd w:id="454"/>
    <w:bookmarkStart w:name="z558" w:id="455"/>
    <w:p>
      <w:pPr>
        <w:spacing w:after="0"/>
        <w:ind w:left="0"/>
        <w:jc w:val="both"/>
      </w:pPr>
      <w:r>
        <w:rPr>
          <w:rFonts w:ascii="Times New Roman"/>
          <w:b w:val="false"/>
          <w:i w:val="false"/>
          <w:color w:val="000000"/>
          <w:sz w:val="28"/>
        </w:rPr>
        <w:t>
      Тұтынушылардың IV тобы үшін тауарлық газдың сараланған көтерме бағаларын есептеу мына формула бойынша жүзеге асырылады:</w:t>
      </w:r>
    </w:p>
    <w:bookmarkEnd w:id="455"/>
    <w:bookmarkStart w:name="z559" w:id="456"/>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тарифті ескере отырып:</w:t>
      </w:r>
    </w:p>
    <w:bookmarkEnd w:id="456"/>
    <w:bookmarkStart w:name="z560" w:id="457"/>
    <w:p>
      <w:pPr>
        <w:spacing w:after="0"/>
        <w:ind w:left="0"/>
        <w:jc w:val="both"/>
      </w:pPr>
      <w:r>
        <w:rPr>
          <w:rFonts w:ascii="Times New Roman"/>
          <w:b w:val="false"/>
          <w:i w:val="false"/>
          <w:color w:val="000000"/>
          <w:sz w:val="28"/>
        </w:rPr>
        <w:t>
      Бсарал IV = (Бқолд IV х k3) – Қ–Т,</w:t>
      </w:r>
    </w:p>
    <w:bookmarkEnd w:id="457"/>
    <w:bookmarkStart w:name="z561" w:id="458"/>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тарифті есепке алмай:</w:t>
      </w:r>
    </w:p>
    <w:bookmarkEnd w:id="458"/>
    <w:bookmarkStart w:name="z562" w:id="459"/>
    <w:p>
      <w:pPr>
        <w:spacing w:after="0"/>
        <w:ind w:left="0"/>
        <w:jc w:val="both"/>
      </w:pPr>
      <w:r>
        <w:rPr>
          <w:rFonts w:ascii="Times New Roman"/>
          <w:b w:val="false"/>
          <w:i w:val="false"/>
          <w:color w:val="000000"/>
          <w:sz w:val="28"/>
        </w:rPr>
        <w:t>
      Бсарал IV = (Бқолд IV х k3) – Қ, мұнда:</w:t>
      </w:r>
    </w:p>
    <w:bookmarkEnd w:id="459"/>
    <w:bookmarkStart w:name="z563" w:id="460"/>
    <w:p>
      <w:pPr>
        <w:spacing w:after="0"/>
        <w:ind w:left="0"/>
        <w:jc w:val="both"/>
      </w:pPr>
      <w:r>
        <w:rPr>
          <w:rFonts w:ascii="Times New Roman"/>
          <w:b w:val="false"/>
          <w:i w:val="false"/>
          <w:color w:val="000000"/>
          <w:sz w:val="28"/>
        </w:rPr>
        <w:t>
      Бсарал IV – тұтынушылардың IV тобы үшін тауарлық газдың есептік сараланған көтерме бағасы (теңге/1000 м3);</w:t>
      </w:r>
    </w:p>
    <w:bookmarkEnd w:id="460"/>
    <w:bookmarkStart w:name="z564" w:id="461"/>
    <w:p>
      <w:pPr>
        <w:spacing w:after="0"/>
        <w:ind w:left="0"/>
        <w:jc w:val="both"/>
      </w:pPr>
      <w:r>
        <w:rPr>
          <w:rFonts w:ascii="Times New Roman"/>
          <w:b w:val="false"/>
          <w:i w:val="false"/>
          <w:color w:val="000000"/>
          <w:sz w:val="28"/>
        </w:rPr>
        <w:t>
      Бқолд IV – тұтынушылардың IV тобы үшін тауарлық газдың қолданыстағы шекті бағасы (теңге/1000 м3);</w:t>
      </w:r>
    </w:p>
    <w:bookmarkEnd w:id="461"/>
    <w:bookmarkStart w:name="z565" w:id="462"/>
    <w:p>
      <w:pPr>
        <w:spacing w:after="0"/>
        <w:ind w:left="0"/>
        <w:jc w:val="both"/>
      </w:pPr>
      <w:r>
        <w:rPr>
          <w:rFonts w:ascii="Times New Roman"/>
          <w:b w:val="false"/>
          <w:i w:val="false"/>
          <w:color w:val="000000"/>
          <w:sz w:val="28"/>
        </w:rPr>
        <w:t>
      Қ – осы Қағидаларға сәйкес айқындалатын газ тарату ұйымының тауарлық газын өткізуге арналған шығындар;</w:t>
      </w:r>
    </w:p>
    <w:bookmarkEnd w:id="462"/>
    <w:bookmarkStart w:name="z566" w:id="463"/>
    <w:p>
      <w:pPr>
        <w:spacing w:after="0"/>
        <w:ind w:left="0"/>
        <w:jc w:val="both"/>
      </w:pPr>
      <w:r>
        <w:rPr>
          <w:rFonts w:ascii="Times New Roman"/>
          <w:b w:val="false"/>
          <w:i w:val="false"/>
          <w:color w:val="000000"/>
          <w:sz w:val="28"/>
        </w:rPr>
        <w:t>
      Т – Қазақстан Республикасының заңнамасында белгіленген тәртіппен бекітілген тауарлық газды газ тарату жүйелері арқылы тасымалдауға арналған тариф;</w:t>
      </w:r>
    </w:p>
    <w:bookmarkEnd w:id="463"/>
    <w:bookmarkStart w:name="z567" w:id="464"/>
    <w:p>
      <w:pPr>
        <w:spacing w:after="0"/>
        <w:ind w:left="0"/>
        <w:jc w:val="both"/>
      </w:pPr>
      <w:r>
        <w:rPr>
          <w:rFonts w:ascii="Times New Roman"/>
          <w:b w:val="false"/>
          <w:i w:val="false"/>
          <w:color w:val="000000"/>
          <w:sz w:val="28"/>
        </w:rPr>
        <w:t>
      k3 – Қазақстан Республикасының ішкі нарығында баға белгілеудің әлеуметтік-экономикалық факторлары негізінде айқындалатын тауарлық газды өткізудің шекті бағасының өзгеру коэффициенті.</w:t>
      </w:r>
    </w:p>
    <w:bookmarkEnd w:id="464"/>
    <w:bookmarkStart w:name="z568" w:id="465"/>
    <w:p>
      <w:pPr>
        <w:spacing w:after="0"/>
        <w:ind w:left="0"/>
        <w:jc w:val="both"/>
      </w:pPr>
      <w:r>
        <w:rPr>
          <w:rFonts w:ascii="Times New Roman"/>
          <w:b w:val="false"/>
          <w:i w:val="false"/>
          <w:color w:val="000000"/>
          <w:sz w:val="28"/>
        </w:rPr>
        <w:t>
      18. Тұтынушылардың V тобы үшін тауарлық газдың сараланған көтерме бағаларын есептеу мына формула бойынша жүзеге асырылады:</w:t>
      </w:r>
    </w:p>
    <w:bookmarkEnd w:id="465"/>
    <w:bookmarkStart w:name="z569" w:id="466"/>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тарифті ескере отырып:</w:t>
      </w:r>
    </w:p>
    <w:bookmarkEnd w:id="466"/>
    <w:bookmarkStart w:name="z570" w:id="467"/>
    <w:p>
      <w:pPr>
        <w:spacing w:after="0"/>
        <w:ind w:left="0"/>
        <w:jc w:val="both"/>
      </w:pPr>
      <w:r>
        <w:rPr>
          <w:rFonts w:ascii="Times New Roman"/>
          <w:b w:val="false"/>
          <w:i w:val="false"/>
          <w:color w:val="000000"/>
          <w:sz w:val="28"/>
        </w:rPr>
        <w:t>
      Бсарал V = (Бқолд V* k4) – Қ–Т,</w:t>
      </w:r>
    </w:p>
    <w:bookmarkEnd w:id="467"/>
    <w:bookmarkStart w:name="z571" w:id="468"/>
    <w:p>
      <w:pPr>
        <w:spacing w:after="0"/>
        <w:ind w:left="0"/>
        <w:jc w:val="both"/>
      </w:pPr>
      <w:r>
        <w:rPr>
          <w:rFonts w:ascii="Times New Roman"/>
          <w:b w:val="false"/>
          <w:i w:val="false"/>
          <w:color w:val="000000"/>
          <w:sz w:val="28"/>
        </w:rPr>
        <w:t>
      Тауарлық газды газ тарату жүйелері арқылы тасымалдауға арналған тарифті есепке алмай:</w:t>
      </w:r>
    </w:p>
    <w:bookmarkEnd w:id="468"/>
    <w:bookmarkStart w:name="z572" w:id="469"/>
    <w:p>
      <w:pPr>
        <w:spacing w:after="0"/>
        <w:ind w:left="0"/>
        <w:jc w:val="both"/>
      </w:pPr>
      <w:r>
        <w:rPr>
          <w:rFonts w:ascii="Times New Roman"/>
          <w:b w:val="false"/>
          <w:i w:val="false"/>
          <w:color w:val="000000"/>
          <w:sz w:val="28"/>
        </w:rPr>
        <w:t>
      БсаралV = (БқолдV * k4) – Қ, мұнда:</w:t>
      </w:r>
    </w:p>
    <w:bookmarkEnd w:id="469"/>
    <w:bookmarkStart w:name="z573" w:id="470"/>
    <w:p>
      <w:pPr>
        <w:spacing w:after="0"/>
        <w:ind w:left="0"/>
        <w:jc w:val="both"/>
      </w:pPr>
      <w:r>
        <w:rPr>
          <w:rFonts w:ascii="Times New Roman"/>
          <w:b w:val="false"/>
          <w:i w:val="false"/>
          <w:color w:val="000000"/>
          <w:sz w:val="28"/>
        </w:rPr>
        <w:t>
      Бсарал V – тұтынушылардың V тобы үшін тауарлық газдың есептік сараланған көтерме бағасы (теңге/1000 м3);</w:t>
      </w:r>
    </w:p>
    <w:bookmarkEnd w:id="470"/>
    <w:bookmarkStart w:name="z574" w:id="471"/>
    <w:p>
      <w:pPr>
        <w:spacing w:after="0"/>
        <w:ind w:left="0"/>
        <w:jc w:val="both"/>
      </w:pPr>
      <w:r>
        <w:rPr>
          <w:rFonts w:ascii="Times New Roman"/>
          <w:b w:val="false"/>
          <w:i w:val="false"/>
          <w:color w:val="000000"/>
          <w:sz w:val="28"/>
        </w:rPr>
        <w:t>
      Бқолд V – тұтынушылардың V тобы үшін тауарлық газдың қолданыстағы шекті бағасы (теңге/1000 м3);</w:t>
      </w:r>
    </w:p>
    <w:bookmarkEnd w:id="471"/>
    <w:bookmarkStart w:name="z575" w:id="472"/>
    <w:p>
      <w:pPr>
        <w:spacing w:after="0"/>
        <w:ind w:left="0"/>
        <w:jc w:val="both"/>
      </w:pPr>
      <w:r>
        <w:rPr>
          <w:rFonts w:ascii="Times New Roman"/>
          <w:b w:val="false"/>
          <w:i w:val="false"/>
          <w:color w:val="000000"/>
          <w:sz w:val="28"/>
        </w:rPr>
        <w:t>
      Қ – осы Қағидаларға сәйкес айқындалатын газ тарату ұйымының тауарлық газын өткізуге арналған шығындар;</w:t>
      </w:r>
    </w:p>
    <w:bookmarkEnd w:id="472"/>
    <w:bookmarkStart w:name="z576" w:id="473"/>
    <w:p>
      <w:pPr>
        <w:spacing w:after="0"/>
        <w:ind w:left="0"/>
        <w:jc w:val="both"/>
      </w:pPr>
      <w:r>
        <w:rPr>
          <w:rFonts w:ascii="Times New Roman"/>
          <w:b w:val="false"/>
          <w:i w:val="false"/>
          <w:color w:val="000000"/>
          <w:sz w:val="28"/>
        </w:rPr>
        <w:t>
      Т – Қазақстан Республикасының заңнамасында белгіленген тәртіппен бекітілген тауарлық газды газ тарату жүйелері арқылы тасымалдауға арналған тариф;</w:t>
      </w:r>
    </w:p>
    <w:bookmarkEnd w:id="473"/>
    <w:bookmarkStart w:name="z577" w:id="474"/>
    <w:p>
      <w:pPr>
        <w:spacing w:after="0"/>
        <w:ind w:left="0"/>
        <w:jc w:val="both"/>
      </w:pPr>
      <w:r>
        <w:rPr>
          <w:rFonts w:ascii="Times New Roman"/>
          <w:b w:val="false"/>
          <w:i w:val="false"/>
          <w:color w:val="000000"/>
          <w:sz w:val="28"/>
        </w:rPr>
        <w:t>
      k4 – Қазақстан Республикасының ішкі нарығында баға белгілеудің әлеуметтік-экономикалық факторлары негізінде айқындалатын тауарлық газды өткізудің шекті бағасының өзгеру коэффициенті.</w:t>
      </w:r>
    </w:p>
    <w:bookmarkEnd w:id="474"/>
    <w:bookmarkStart w:name="z578" w:id="475"/>
    <w:p>
      <w:pPr>
        <w:spacing w:after="0"/>
        <w:ind w:left="0"/>
        <w:jc w:val="both"/>
      </w:pPr>
      <w:r>
        <w:rPr>
          <w:rFonts w:ascii="Times New Roman"/>
          <w:b w:val="false"/>
          <w:i w:val="false"/>
          <w:color w:val="000000"/>
          <w:sz w:val="28"/>
        </w:rPr>
        <w:t>
      19. Тұтынушылардың VI тобы үшін тауарлық газдың сараланған көтерме бағаларын есептеу мына формула бойынша жүзеге асырылады:</w:t>
      </w:r>
    </w:p>
    <w:bookmarkEnd w:id="475"/>
    <w:bookmarkStart w:name="z579" w:id="476"/>
    <w:p>
      <w:pPr>
        <w:spacing w:after="0"/>
        <w:ind w:left="0"/>
        <w:jc w:val="both"/>
      </w:pPr>
      <w:r>
        <w:rPr>
          <w:rFonts w:ascii="Times New Roman"/>
          <w:b w:val="false"/>
          <w:i w:val="false"/>
          <w:color w:val="000000"/>
          <w:sz w:val="28"/>
        </w:rPr>
        <w:t>
      БсаралVI = (Vжалпы жыл х Бқолд – (VI жыл х БсаралI) – (VII жыл х Бсарал II) – (VIII жыл х Бсарал III) – (VIV жыл х Бсарал IV) – (VV жыл х Бсарал V)/VVI, мұнда:</w:t>
      </w:r>
    </w:p>
    <w:bookmarkEnd w:id="476"/>
    <w:bookmarkStart w:name="z580" w:id="477"/>
    <w:p>
      <w:pPr>
        <w:spacing w:after="0"/>
        <w:ind w:left="0"/>
        <w:jc w:val="both"/>
      </w:pPr>
      <w:r>
        <w:rPr>
          <w:rFonts w:ascii="Times New Roman"/>
          <w:b w:val="false"/>
          <w:i w:val="false"/>
          <w:color w:val="000000"/>
          <w:sz w:val="28"/>
        </w:rPr>
        <w:t>
      БсаралVI – тұтынушылардың VI тобы үшін тауарлық газдың есептік сараланған көтерме бағасы (теңге/1000 м3);</w:t>
      </w:r>
    </w:p>
    <w:bookmarkEnd w:id="477"/>
    <w:bookmarkStart w:name="z581" w:id="478"/>
    <w:p>
      <w:pPr>
        <w:spacing w:after="0"/>
        <w:ind w:left="0"/>
        <w:jc w:val="both"/>
      </w:pPr>
      <w:r>
        <w:rPr>
          <w:rFonts w:ascii="Times New Roman"/>
          <w:b w:val="false"/>
          <w:i w:val="false"/>
          <w:color w:val="000000"/>
          <w:sz w:val="28"/>
        </w:rPr>
        <w:t>
      Vжалпы жыл – тауарлық газды бір жылға өткізудің жалпы жоспарланған көлемі (1000 м3);</w:t>
      </w:r>
    </w:p>
    <w:bookmarkEnd w:id="478"/>
    <w:bookmarkStart w:name="z582" w:id="479"/>
    <w:p>
      <w:pPr>
        <w:spacing w:after="0"/>
        <w:ind w:left="0"/>
        <w:jc w:val="both"/>
      </w:pPr>
      <w:r>
        <w:rPr>
          <w:rFonts w:ascii="Times New Roman"/>
          <w:b w:val="false"/>
          <w:i w:val="false"/>
          <w:color w:val="000000"/>
          <w:sz w:val="28"/>
        </w:rPr>
        <w:t>
      Бқолд – газбен жабдықтау саласындағы уәкілетті орган бекіткен тауарлық газдың көтерме бағасы (теңге/1000 м3);</w:t>
      </w:r>
    </w:p>
    <w:bookmarkEnd w:id="479"/>
    <w:bookmarkStart w:name="z583" w:id="480"/>
    <w:p>
      <w:pPr>
        <w:spacing w:after="0"/>
        <w:ind w:left="0"/>
        <w:jc w:val="both"/>
      </w:pPr>
      <w:r>
        <w:rPr>
          <w:rFonts w:ascii="Times New Roman"/>
          <w:b w:val="false"/>
          <w:i w:val="false"/>
          <w:color w:val="000000"/>
          <w:sz w:val="28"/>
        </w:rPr>
        <w:t>
      Бсарал І – тұтынушылардың I тобы үшін тауарлық газдың есептік сараланған көтерме бағасы (теңге/ м3);</w:t>
      </w:r>
    </w:p>
    <w:bookmarkEnd w:id="480"/>
    <w:bookmarkStart w:name="z584" w:id="481"/>
    <w:p>
      <w:pPr>
        <w:spacing w:after="0"/>
        <w:ind w:left="0"/>
        <w:jc w:val="both"/>
      </w:pPr>
      <w:r>
        <w:rPr>
          <w:rFonts w:ascii="Times New Roman"/>
          <w:b w:val="false"/>
          <w:i w:val="false"/>
          <w:color w:val="000000"/>
          <w:sz w:val="28"/>
        </w:rPr>
        <w:t>
      Бсарал II – тұтынушылардың II тобы үшін тауарлық газдың есептік сараланған көтерме бағасы (теңге/1000 м3);</w:t>
      </w:r>
    </w:p>
    <w:bookmarkEnd w:id="481"/>
    <w:bookmarkStart w:name="z585" w:id="482"/>
    <w:p>
      <w:pPr>
        <w:spacing w:after="0"/>
        <w:ind w:left="0"/>
        <w:jc w:val="both"/>
      </w:pPr>
      <w:r>
        <w:rPr>
          <w:rFonts w:ascii="Times New Roman"/>
          <w:b w:val="false"/>
          <w:i w:val="false"/>
          <w:color w:val="000000"/>
          <w:sz w:val="28"/>
        </w:rPr>
        <w:t>
      Бсарал III – тұтынушылардың III тобы үшін тауарлық газдың есептік сараланған көтерме бағасы (теңге/1000 м3);</w:t>
      </w:r>
    </w:p>
    <w:bookmarkEnd w:id="482"/>
    <w:bookmarkStart w:name="z586" w:id="483"/>
    <w:p>
      <w:pPr>
        <w:spacing w:after="0"/>
        <w:ind w:left="0"/>
        <w:jc w:val="both"/>
      </w:pPr>
      <w:r>
        <w:rPr>
          <w:rFonts w:ascii="Times New Roman"/>
          <w:b w:val="false"/>
          <w:i w:val="false"/>
          <w:color w:val="000000"/>
          <w:sz w:val="28"/>
        </w:rPr>
        <w:t>
      Бсарал IV – тұтынушылардың IV тобы үшін тауарлық газдың есептік сараланған көтерме бағасы (теңге/1000 м3);</w:t>
      </w:r>
    </w:p>
    <w:bookmarkEnd w:id="483"/>
    <w:bookmarkStart w:name="z587" w:id="484"/>
    <w:p>
      <w:pPr>
        <w:spacing w:after="0"/>
        <w:ind w:left="0"/>
        <w:jc w:val="both"/>
      </w:pPr>
      <w:r>
        <w:rPr>
          <w:rFonts w:ascii="Times New Roman"/>
          <w:b w:val="false"/>
          <w:i w:val="false"/>
          <w:color w:val="000000"/>
          <w:sz w:val="28"/>
        </w:rPr>
        <w:t>
      Бсарал V – тұтынушылардың V тобы үшін тауарлық газдың есептік сараланған көтерме бағасы (теңге/1000 м3);</w:t>
      </w:r>
    </w:p>
    <w:bookmarkEnd w:id="484"/>
    <w:bookmarkStart w:name="z588" w:id="485"/>
    <w:p>
      <w:pPr>
        <w:spacing w:after="0"/>
        <w:ind w:left="0"/>
        <w:jc w:val="both"/>
      </w:pPr>
      <w:r>
        <w:rPr>
          <w:rFonts w:ascii="Times New Roman"/>
          <w:b w:val="false"/>
          <w:i w:val="false"/>
          <w:color w:val="000000"/>
          <w:sz w:val="28"/>
        </w:rPr>
        <w:t>
      VI жыл – тұтынушылардың I тобы үшін тауарлық газды өткізудің бір жылға арналған жоспарлы көлемі (1000 м3);</w:t>
      </w:r>
    </w:p>
    <w:bookmarkEnd w:id="485"/>
    <w:bookmarkStart w:name="z589" w:id="486"/>
    <w:p>
      <w:pPr>
        <w:spacing w:after="0"/>
        <w:ind w:left="0"/>
        <w:jc w:val="both"/>
      </w:pPr>
      <w:r>
        <w:rPr>
          <w:rFonts w:ascii="Times New Roman"/>
          <w:b w:val="false"/>
          <w:i w:val="false"/>
          <w:color w:val="000000"/>
          <w:sz w:val="28"/>
        </w:rPr>
        <w:t>
      VII жыл – тұтынушылардың II тобы үшін тауарлық газды өткізудің бір жылға арналған жоспарлы көлемі (1000 м3);</w:t>
      </w:r>
    </w:p>
    <w:bookmarkEnd w:id="486"/>
    <w:bookmarkStart w:name="z590" w:id="487"/>
    <w:p>
      <w:pPr>
        <w:spacing w:after="0"/>
        <w:ind w:left="0"/>
        <w:jc w:val="both"/>
      </w:pPr>
      <w:r>
        <w:rPr>
          <w:rFonts w:ascii="Times New Roman"/>
          <w:b w:val="false"/>
          <w:i w:val="false"/>
          <w:color w:val="000000"/>
          <w:sz w:val="28"/>
        </w:rPr>
        <w:t>
      VIII жыл – тұтынушылардың III тобы үшін тауарлық газды өткізудің бір жылға арналған жоспарлы көлемі (1000 м3);</w:t>
      </w:r>
    </w:p>
    <w:bookmarkEnd w:id="487"/>
    <w:bookmarkStart w:name="z591" w:id="488"/>
    <w:p>
      <w:pPr>
        <w:spacing w:after="0"/>
        <w:ind w:left="0"/>
        <w:jc w:val="both"/>
      </w:pPr>
      <w:r>
        <w:rPr>
          <w:rFonts w:ascii="Times New Roman"/>
          <w:b w:val="false"/>
          <w:i w:val="false"/>
          <w:color w:val="000000"/>
          <w:sz w:val="28"/>
        </w:rPr>
        <w:t>
      VIV жыл – тұтынушылардың IV тобы үшін тауарлық газды өткізудің бір жылға арналған жоспарлы көлемі (1000 м3);</w:t>
      </w:r>
    </w:p>
    <w:bookmarkEnd w:id="488"/>
    <w:bookmarkStart w:name="z592" w:id="489"/>
    <w:p>
      <w:pPr>
        <w:spacing w:after="0"/>
        <w:ind w:left="0"/>
        <w:jc w:val="both"/>
      </w:pPr>
      <w:r>
        <w:rPr>
          <w:rFonts w:ascii="Times New Roman"/>
          <w:b w:val="false"/>
          <w:i w:val="false"/>
          <w:color w:val="000000"/>
          <w:sz w:val="28"/>
        </w:rPr>
        <w:t>
      VV жыл – тұтынушылардың V тобы үшін тауарлық газды өткізудің бір жылға арналған жоспарлы көлемі (1000 м3);</w:t>
      </w:r>
    </w:p>
    <w:bookmarkEnd w:id="489"/>
    <w:bookmarkStart w:name="z593" w:id="490"/>
    <w:p>
      <w:pPr>
        <w:spacing w:after="0"/>
        <w:ind w:left="0"/>
        <w:jc w:val="both"/>
      </w:pPr>
      <w:r>
        <w:rPr>
          <w:rFonts w:ascii="Times New Roman"/>
          <w:b w:val="false"/>
          <w:i w:val="false"/>
          <w:color w:val="000000"/>
          <w:sz w:val="28"/>
        </w:rPr>
        <w:t>
      VVI жыл – тұтынушылардың VI тобы үшін тауарлық газды өткізудің бір жылға арналған жоспарлы көлемі (1000 м3).</w:t>
      </w:r>
    </w:p>
    <w:bookmarkEnd w:id="490"/>
    <w:bookmarkStart w:name="z594" w:id="491"/>
    <w:p>
      <w:pPr>
        <w:spacing w:after="0"/>
        <w:ind w:left="0"/>
        <w:jc w:val="both"/>
      </w:pPr>
      <w:r>
        <w:rPr>
          <w:rFonts w:ascii="Times New Roman"/>
          <w:b w:val="false"/>
          <w:i w:val="false"/>
          <w:color w:val="000000"/>
          <w:sz w:val="28"/>
        </w:rPr>
        <w:t>
      20. Тұтынушылардың VII тобы үшін тауарлық газды бөлшек саудада өткізудің шекті бағасын есептеу мына формула бойынша жүзеге асырылады:</w:t>
      </w:r>
    </w:p>
    <w:bookmarkEnd w:id="491"/>
    <w:bookmarkStart w:name="z595" w:id="492"/>
    <w:p>
      <w:pPr>
        <w:spacing w:after="0"/>
        <w:ind w:left="0"/>
        <w:jc w:val="both"/>
      </w:pPr>
      <w:r>
        <w:rPr>
          <w:rFonts w:ascii="Times New Roman"/>
          <w:b w:val="false"/>
          <w:i w:val="false"/>
          <w:color w:val="000000"/>
          <w:sz w:val="28"/>
        </w:rPr>
        <w:t>
      Тауарлық газды газ тарату жүйелері арқылы тасымалдау тарифін ескере отырып:</w:t>
      </w:r>
    </w:p>
    <w:bookmarkEnd w:id="492"/>
    <w:bookmarkStart w:name="z596" w:id="493"/>
    <w:p>
      <w:pPr>
        <w:spacing w:after="0"/>
        <w:ind w:left="0"/>
        <w:jc w:val="both"/>
      </w:pPr>
      <w:r>
        <w:rPr>
          <w:rFonts w:ascii="Times New Roman"/>
          <w:b w:val="false"/>
          <w:i w:val="false"/>
          <w:color w:val="000000"/>
          <w:sz w:val="28"/>
        </w:rPr>
        <w:t>
      Б VII = БқолдVII+Қ +Т,</w:t>
      </w:r>
    </w:p>
    <w:bookmarkEnd w:id="493"/>
    <w:bookmarkStart w:name="z597" w:id="494"/>
    <w:p>
      <w:pPr>
        <w:spacing w:after="0"/>
        <w:ind w:left="0"/>
        <w:jc w:val="both"/>
      </w:pPr>
      <w:r>
        <w:rPr>
          <w:rFonts w:ascii="Times New Roman"/>
          <w:b w:val="false"/>
          <w:i w:val="false"/>
          <w:color w:val="000000"/>
          <w:sz w:val="28"/>
        </w:rPr>
        <w:t>
      Тауарлық газды газ тарату жүйелері арқылы тасымалдау тарифін есепке алмай:</w:t>
      </w:r>
    </w:p>
    <w:bookmarkEnd w:id="494"/>
    <w:bookmarkStart w:name="z598" w:id="495"/>
    <w:p>
      <w:pPr>
        <w:spacing w:after="0"/>
        <w:ind w:left="0"/>
        <w:jc w:val="both"/>
      </w:pPr>
      <w:r>
        <w:rPr>
          <w:rFonts w:ascii="Times New Roman"/>
          <w:b w:val="false"/>
          <w:i w:val="false"/>
          <w:color w:val="000000"/>
          <w:sz w:val="28"/>
        </w:rPr>
        <w:t>
      Б VII = БқолдVII+Қ, мұнда:</w:t>
      </w:r>
    </w:p>
    <w:bookmarkEnd w:id="495"/>
    <w:bookmarkStart w:name="z599" w:id="496"/>
    <w:p>
      <w:pPr>
        <w:spacing w:after="0"/>
        <w:ind w:left="0"/>
        <w:jc w:val="both"/>
      </w:pPr>
      <w:r>
        <w:rPr>
          <w:rFonts w:ascii="Times New Roman"/>
          <w:b w:val="false"/>
          <w:i w:val="false"/>
          <w:color w:val="000000"/>
          <w:sz w:val="28"/>
        </w:rPr>
        <w:t>
      Б VII – тұтынушылардың VII тобы үшін тауарлық газды бөлшек саудада өткізудің шекті бағасы (теңге/1000 м3);</w:t>
      </w:r>
    </w:p>
    <w:bookmarkEnd w:id="496"/>
    <w:bookmarkStart w:name="z600" w:id="497"/>
    <w:p>
      <w:pPr>
        <w:spacing w:after="0"/>
        <w:ind w:left="0"/>
        <w:jc w:val="both"/>
      </w:pPr>
      <w:r>
        <w:rPr>
          <w:rFonts w:ascii="Times New Roman"/>
          <w:b w:val="false"/>
          <w:i w:val="false"/>
          <w:color w:val="000000"/>
          <w:sz w:val="28"/>
        </w:rPr>
        <w:t>
      БкөтермеVII – газбен жабдықтау саласындағы уәкілетті орган бекіткен тұтынушылардың VII тобы үшін шекті көтерме баға;</w:t>
      </w:r>
    </w:p>
    <w:bookmarkEnd w:id="497"/>
    <w:bookmarkStart w:name="z601" w:id="498"/>
    <w:p>
      <w:pPr>
        <w:spacing w:after="0"/>
        <w:ind w:left="0"/>
        <w:jc w:val="both"/>
      </w:pPr>
      <w:r>
        <w:rPr>
          <w:rFonts w:ascii="Times New Roman"/>
          <w:b w:val="false"/>
          <w:i w:val="false"/>
          <w:color w:val="000000"/>
          <w:sz w:val="28"/>
        </w:rPr>
        <w:t>
      Қ – осы Қағидаларға сәйкес айқындалатын газ тарату ұйымының тауарлық газын өткізуге арналған шығындар (теңге/1000 м3);</w:t>
      </w:r>
    </w:p>
    <w:bookmarkEnd w:id="498"/>
    <w:bookmarkStart w:name="z602" w:id="499"/>
    <w:p>
      <w:pPr>
        <w:spacing w:after="0"/>
        <w:ind w:left="0"/>
        <w:jc w:val="both"/>
      </w:pPr>
      <w:r>
        <w:rPr>
          <w:rFonts w:ascii="Times New Roman"/>
          <w:b w:val="false"/>
          <w:i w:val="false"/>
          <w:color w:val="000000"/>
          <w:sz w:val="28"/>
        </w:rPr>
        <w:t>
      Т – Қазақстан Республикасының заңнамасында белгіленген тәртіппен бекітілген тауарлық газды газ тарату жүйелері арқылы тасымалдауға арналған тариф (теңге/1000 м3).</w:t>
      </w:r>
    </w:p>
    <w:bookmarkEnd w:id="499"/>
    <w:bookmarkStart w:name="z603" w:id="500"/>
    <w:p>
      <w:pPr>
        <w:spacing w:after="0"/>
        <w:ind w:left="0"/>
        <w:jc w:val="both"/>
      </w:pPr>
      <w:r>
        <w:rPr>
          <w:rFonts w:ascii="Times New Roman"/>
          <w:b w:val="false"/>
          <w:i w:val="false"/>
          <w:color w:val="000000"/>
          <w:sz w:val="28"/>
        </w:rPr>
        <w:t>
      21. Тұтынушылардың VIII тобы үшін тауарлық газды бөлшек саудада өткізудің шекті бағасын есептеу мына формула бойынша жүзеге асырылады:</w:t>
      </w:r>
    </w:p>
    <w:bookmarkEnd w:id="500"/>
    <w:bookmarkStart w:name="z604" w:id="501"/>
    <w:p>
      <w:pPr>
        <w:spacing w:after="0"/>
        <w:ind w:left="0"/>
        <w:jc w:val="both"/>
      </w:pPr>
      <w:r>
        <w:rPr>
          <w:rFonts w:ascii="Times New Roman"/>
          <w:b w:val="false"/>
          <w:i w:val="false"/>
          <w:color w:val="000000"/>
          <w:sz w:val="28"/>
        </w:rPr>
        <w:t>
      Тауарлық газды газ тарату жүйелері арқылы тасымалдау тарифін ескере отырып:</w:t>
      </w:r>
    </w:p>
    <w:bookmarkEnd w:id="501"/>
    <w:bookmarkStart w:name="z605" w:id="502"/>
    <w:p>
      <w:pPr>
        <w:spacing w:after="0"/>
        <w:ind w:left="0"/>
        <w:jc w:val="both"/>
      </w:pPr>
      <w:r>
        <w:rPr>
          <w:rFonts w:ascii="Times New Roman"/>
          <w:b w:val="false"/>
          <w:i w:val="false"/>
          <w:color w:val="000000"/>
          <w:sz w:val="28"/>
        </w:rPr>
        <w:t>
      Б VIII = БқолдVIII+Қ +Т,</w:t>
      </w:r>
    </w:p>
    <w:bookmarkEnd w:id="502"/>
    <w:bookmarkStart w:name="z606" w:id="503"/>
    <w:p>
      <w:pPr>
        <w:spacing w:after="0"/>
        <w:ind w:left="0"/>
        <w:jc w:val="both"/>
      </w:pPr>
      <w:r>
        <w:rPr>
          <w:rFonts w:ascii="Times New Roman"/>
          <w:b w:val="false"/>
          <w:i w:val="false"/>
          <w:color w:val="000000"/>
          <w:sz w:val="28"/>
        </w:rPr>
        <w:t>
      Тауарлық газды газ тарату жүйелері арқылы тасымалдау тарифін есепке алмай:</w:t>
      </w:r>
    </w:p>
    <w:bookmarkEnd w:id="503"/>
    <w:bookmarkStart w:name="z607" w:id="504"/>
    <w:p>
      <w:pPr>
        <w:spacing w:after="0"/>
        <w:ind w:left="0"/>
        <w:jc w:val="both"/>
      </w:pPr>
      <w:r>
        <w:rPr>
          <w:rFonts w:ascii="Times New Roman"/>
          <w:b w:val="false"/>
          <w:i w:val="false"/>
          <w:color w:val="000000"/>
          <w:sz w:val="28"/>
        </w:rPr>
        <w:t>
      Б VIII = БқолдVIII+Қ, мұнда:</w:t>
      </w:r>
    </w:p>
    <w:bookmarkEnd w:id="504"/>
    <w:bookmarkStart w:name="z608" w:id="505"/>
    <w:p>
      <w:pPr>
        <w:spacing w:after="0"/>
        <w:ind w:left="0"/>
        <w:jc w:val="both"/>
      </w:pPr>
      <w:r>
        <w:rPr>
          <w:rFonts w:ascii="Times New Roman"/>
          <w:b w:val="false"/>
          <w:i w:val="false"/>
          <w:color w:val="000000"/>
          <w:sz w:val="28"/>
        </w:rPr>
        <w:t>
      Б VIII – тұтынушылардың VIII тобы үшін тауарлық газды бөлшек саудада өткізудің шекті бағасы (теңге/1000 м3);</w:t>
      </w:r>
    </w:p>
    <w:bookmarkEnd w:id="505"/>
    <w:bookmarkStart w:name="z609" w:id="506"/>
    <w:p>
      <w:pPr>
        <w:spacing w:after="0"/>
        <w:ind w:left="0"/>
        <w:jc w:val="both"/>
      </w:pPr>
      <w:r>
        <w:rPr>
          <w:rFonts w:ascii="Times New Roman"/>
          <w:b w:val="false"/>
          <w:i w:val="false"/>
          <w:color w:val="000000"/>
          <w:sz w:val="28"/>
        </w:rPr>
        <w:t>
      БкөтермеVIII – газбен жабдықтау саласындағы уәкілетті орган бекіткен тұтынушылардың VIII тобы үшін шекті көтерме баға;</w:t>
      </w:r>
    </w:p>
    <w:bookmarkEnd w:id="506"/>
    <w:bookmarkStart w:name="z610" w:id="507"/>
    <w:p>
      <w:pPr>
        <w:spacing w:after="0"/>
        <w:ind w:left="0"/>
        <w:jc w:val="both"/>
      </w:pPr>
      <w:r>
        <w:rPr>
          <w:rFonts w:ascii="Times New Roman"/>
          <w:b w:val="false"/>
          <w:i w:val="false"/>
          <w:color w:val="000000"/>
          <w:sz w:val="28"/>
        </w:rPr>
        <w:t>
      Қ – осы Қағидаларға сәйкес айқындалатын газ тарату ұйымының тауарлық газын өткізуге арналған шығындар (теңге/1000 м3).</w:t>
      </w:r>
    </w:p>
    <w:bookmarkEnd w:id="507"/>
    <w:bookmarkStart w:name="z611" w:id="508"/>
    <w:p>
      <w:pPr>
        <w:spacing w:after="0"/>
        <w:ind w:left="0"/>
        <w:jc w:val="both"/>
      </w:pPr>
      <w:r>
        <w:rPr>
          <w:rFonts w:ascii="Times New Roman"/>
          <w:b w:val="false"/>
          <w:i w:val="false"/>
          <w:color w:val="000000"/>
          <w:sz w:val="28"/>
        </w:rPr>
        <w:t>
      22. Тұтынушылардың IX тобы үшін сараланған көтерме сатып алу бағаларын есептеу мына формула бойынша жүзеге асырылады:</w:t>
      </w:r>
    </w:p>
    <w:bookmarkEnd w:id="508"/>
    <w:bookmarkStart w:name="z612" w:id="509"/>
    <w:p>
      <w:pPr>
        <w:spacing w:after="0"/>
        <w:ind w:left="0"/>
        <w:jc w:val="both"/>
      </w:pPr>
      <w:r>
        <w:rPr>
          <w:rFonts w:ascii="Times New Roman"/>
          <w:b w:val="false"/>
          <w:i w:val="false"/>
          <w:color w:val="000000"/>
          <w:sz w:val="28"/>
        </w:rPr>
        <w:t>
      Тауарлық газды газ тарату жүйелері арқылы тасымалдау тарифін ескере отырып:</w:t>
      </w:r>
    </w:p>
    <w:bookmarkEnd w:id="509"/>
    <w:bookmarkStart w:name="z613" w:id="510"/>
    <w:p>
      <w:pPr>
        <w:spacing w:after="0"/>
        <w:ind w:left="0"/>
        <w:jc w:val="both"/>
      </w:pPr>
      <w:r>
        <w:rPr>
          <w:rFonts w:ascii="Times New Roman"/>
          <w:b w:val="false"/>
          <w:i w:val="false"/>
          <w:color w:val="000000"/>
          <w:sz w:val="28"/>
        </w:rPr>
        <w:t>
      Бсарал IX = (БсаралІ / kс) – Қ–Т,</w:t>
      </w:r>
    </w:p>
    <w:bookmarkEnd w:id="510"/>
    <w:bookmarkStart w:name="z614" w:id="511"/>
    <w:p>
      <w:pPr>
        <w:spacing w:after="0"/>
        <w:ind w:left="0"/>
        <w:jc w:val="both"/>
      </w:pPr>
      <w:r>
        <w:rPr>
          <w:rFonts w:ascii="Times New Roman"/>
          <w:b w:val="false"/>
          <w:i w:val="false"/>
          <w:color w:val="000000"/>
          <w:sz w:val="28"/>
        </w:rPr>
        <w:t>
      Тауарлық газды газ тарату жүйелері арқылы тасымалдау тарифін есепке алмай:</w:t>
      </w:r>
    </w:p>
    <w:bookmarkEnd w:id="511"/>
    <w:bookmarkStart w:name="z615" w:id="512"/>
    <w:p>
      <w:pPr>
        <w:spacing w:after="0"/>
        <w:ind w:left="0"/>
        <w:jc w:val="both"/>
      </w:pPr>
      <w:r>
        <w:rPr>
          <w:rFonts w:ascii="Times New Roman"/>
          <w:b w:val="false"/>
          <w:i w:val="false"/>
          <w:color w:val="000000"/>
          <w:sz w:val="28"/>
        </w:rPr>
        <w:t>
      Бсарал IX = (Бсарал І / kс) – Қ, мұнда:</w:t>
      </w:r>
    </w:p>
    <w:bookmarkEnd w:id="512"/>
    <w:bookmarkStart w:name="z616" w:id="513"/>
    <w:p>
      <w:pPr>
        <w:spacing w:after="0"/>
        <w:ind w:left="0"/>
        <w:jc w:val="both"/>
      </w:pPr>
      <w:r>
        <w:rPr>
          <w:rFonts w:ascii="Times New Roman"/>
          <w:b w:val="false"/>
          <w:i w:val="false"/>
          <w:color w:val="000000"/>
          <w:sz w:val="28"/>
        </w:rPr>
        <w:t>
      Бсарал IX – тұтынушылардың IX тобы үшін тауарлық газдың есептік сараланған көтерме бағасы (теңге/1000 м3);</w:t>
      </w:r>
    </w:p>
    <w:bookmarkEnd w:id="513"/>
    <w:bookmarkStart w:name="z617" w:id="514"/>
    <w:p>
      <w:pPr>
        <w:spacing w:after="0"/>
        <w:ind w:left="0"/>
        <w:jc w:val="both"/>
      </w:pPr>
      <w:r>
        <w:rPr>
          <w:rFonts w:ascii="Times New Roman"/>
          <w:b w:val="false"/>
          <w:i w:val="false"/>
          <w:color w:val="000000"/>
          <w:sz w:val="28"/>
        </w:rPr>
        <w:t>
      Бсарал І – тұтынушылардың I тобы үшін тауарлық газдың жобалық шекті бағасы (теңге/1000 м3);</w:t>
      </w:r>
    </w:p>
    <w:bookmarkEnd w:id="514"/>
    <w:bookmarkStart w:name="z618" w:id="515"/>
    <w:p>
      <w:pPr>
        <w:spacing w:after="0"/>
        <w:ind w:left="0"/>
        <w:jc w:val="both"/>
      </w:pPr>
      <w:r>
        <w:rPr>
          <w:rFonts w:ascii="Times New Roman"/>
          <w:b w:val="false"/>
          <w:i w:val="false"/>
          <w:color w:val="000000"/>
          <w:sz w:val="28"/>
        </w:rPr>
        <w:t>
      Қ – осы Қағидаларға сәйкес айқындалатын газ тарату ұйымының тауарлық газын өткізуге арналған шығындар;</w:t>
      </w:r>
    </w:p>
    <w:bookmarkEnd w:id="515"/>
    <w:bookmarkStart w:name="z619" w:id="516"/>
    <w:p>
      <w:pPr>
        <w:spacing w:after="0"/>
        <w:ind w:left="0"/>
        <w:jc w:val="both"/>
      </w:pPr>
      <w:r>
        <w:rPr>
          <w:rFonts w:ascii="Times New Roman"/>
          <w:b w:val="false"/>
          <w:i w:val="false"/>
          <w:color w:val="000000"/>
          <w:sz w:val="28"/>
        </w:rPr>
        <w:t>
      Т – Қазақстан Республикасының заңнамасында белгіленген тәртіппен бекітілген тауарлық газды газ тарату жүйелері арқылы тасымалдауға арналған тариф;</w:t>
      </w:r>
    </w:p>
    <w:bookmarkEnd w:id="516"/>
    <w:bookmarkStart w:name="z620" w:id="517"/>
    <w:p>
      <w:pPr>
        <w:spacing w:after="0"/>
        <w:ind w:left="0"/>
        <w:jc w:val="both"/>
      </w:pPr>
      <w:r>
        <w:rPr>
          <w:rFonts w:ascii="Times New Roman"/>
          <w:b w:val="false"/>
          <w:i w:val="false"/>
          <w:color w:val="000000"/>
          <w:sz w:val="28"/>
        </w:rPr>
        <w:t>
      kс – тұтынушылардың IX тобы үшін тауарлық газды өткізудің шекті бағасының өзгеру коэффициенті.</w:t>
      </w:r>
    </w:p>
    <w:bookmarkEnd w:id="517"/>
    <w:bookmarkStart w:name="z621" w:id="518"/>
    <w:p>
      <w:pPr>
        <w:spacing w:after="0"/>
        <w:ind w:left="0"/>
        <w:jc w:val="both"/>
      </w:pPr>
      <w:r>
        <w:rPr>
          <w:rFonts w:ascii="Times New Roman"/>
          <w:b w:val="false"/>
          <w:i w:val="false"/>
          <w:color w:val="000000"/>
          <w:sz w:val="28"/>
        </w:rPr>
        <w:t>
      23. Тұтынушылардың X тобы үшін тауарлық газды бөлшек саудада өткізудің шекті бағасын есептеу мына формула бойынша жүзеге асырылады:</w:t>
      </w:r>
    </w:p>
    <w:bookmarkEnd w:id="518"/>
    <w:bookmarkStart w:name="z622" w:id="519"/>
    <w:p>
      <w:pPr>
        <w:spacing w:after="0"/>
        <w:ind w:left="0"/>
        <w:jc w:val="both"/>
      </w:pPr>
      <w:r>
        <w:rPr>
          <w:rFonts w:ascii="Times New Roman"/>
          <w:b w:val="false"/>
          <w:i w:val="false"/>
          <w:color w:val="000000"/>
          <w:sz w:val="28"/>
        </w:rPr>
        <w:t>
      тауарлық газды газ тарату жүйелері арқылы тасымалдау тарифін ескере отырып:</w:t>
      </w:r>
    </w:p>
    <w:bookmarkEnd w:id="519"/>
    <w:bookmarkStart w:name="z623" w:id="520"/>
    <w:p>
      <w:pPr>
        <w:spacing w:after="0"/>
        <w:ind w:left="0"/>
        <w:jc w:val="both"/>
      </w:pPr>
      <w:r>
        <w:rPr>
          <w:rFonts w:ascii="Times New Roman"/>
          <w:b w:val="false"/>
          <w:i w:val="false"/>
          <w:color w:val="000000"/>
          <w:sz w:val="28"/>
        </w:rPr>
        <w:t>
      Б X = БкөтермеХ+Қ+Т,</w:t>
      </w:r>
    </w:p>
    <w:bookmarkEnd w:id="520"/>
    <w:bookmarkStart w:name="z624" w:id="521"/>
    <w:p>
      <w:pPr>
        <w:spacing w:after="0"/>
        <w:ind w:left="0"/>
        <w:jc w:val="both"/>
      </w:pPr>
      <w:r>
        <w:rPr>
          <w:rFonts w:ascii="Times New Roman"/>
          <w:b w:val="false"/>
          <w:i w:val="false"/>
          <w:color w:val="000000"/>
          <w:sz w:val="28"/>
        </w:rPr>
        <w:t>
      тауарлық газды газ тарату жүйелері арқылы тасымалдау тарифін есепке алмай:</w:t>
      </w:r>
    </w:p>
    <w:bookmarkEnd w:id="521"/>
    <w:bookmarkStart w:name="z625" w:id="522"/>
    <w:p>
      <w:pPr>
        <w:spacing w:after="0"/>
        <w:ind w:left="0"/>
        <w:jc w:val="both"/>
      </w:pPr>
      <w:r>
        <w:rPr>
          <w:rFonts w:ascii="Times New Roman"/>
          <w:b w:val="false"/>
          <w:i w:val="false"/>
          <w:color w:val="000000"/>
          <w:sz w:val="28"/>
        </w:rPr>
        <w:t>
      Б X = БкөтермеХ+Қ, мұнда:</w:t>
      </w:r>
    </w:p>
    <w:bookmarkEnd w:id="522"/>
    <w:bookmarkStart w:name="z626" w:id="523"/>
    <w:p>
      <w:pPr>
        <w:spacing w:after="0"/>
        <w:ind w:left="0"/>
        <w:jc w:val="both"/>
      </w:pPr>
      <w:r>
        <w:rPr>
          <w:rFonts w:ascii="Times New Roman"/>
          <w:b w:val="false"/>
          <w:i w:val="false"/>
          <w:color w:val="000000"/>
          <w:sz w:val="28"/>
        </w:rPr>
        <w:t>
      Б X – тұтынушылардың X тобы үшін тауарлық газды бөлшек саудада өткізудің шекті бағасы (теңге/1000 м3);</w:t>
      </w:r>
    </w:p>
    <w:bookmarkEnd w:id="523"/>
    <w:bookmarkStart w:name="z627" w:id="524"/>
    <w:p>
      <w:pPr>
        <w:spacing w:after="0"/>
        <w:ind w:left="0"/>
        <w:jc w:val="both"/>
      </w:pPr>
      <w:r>
        <w:rPr>
          <w:rFonts w:ascii="Times New Roman"/>
          <w:b w:val="false"/>
          <w:i w:val="false"/>
          <w:color w:val="000000"/>
          <w:sz w:val="28"/>
        </w:rPr>
        <w:t>
      БкөтермеХ – газбен жабдықтау саласындағы уәкілетті орган бекіткен тұтынушылардың X тобы үшін тауарлық газды көтерме саудада өткізудің шекті бағасы;</w:t>
      </w:r>
    </w:p>
    <w:bookmarkEnd w:id="524"/>
    <w:bookmarkStart w:name="z628" w:id="525"/>
    <w:p>
      <w:pPr>
        <w:spacing w:after="0"/>
        <w:ind w:left="0"/>
        <w:jc w:val="both"/>
      </w:pPr>
      <w:r>
        <w:rPr>
          <w:rFonts w:ascii="Times New Roman"/>
          <w:b w:val="false"/>
          <w:i w:val="false"/>
          <w:color w:val="000000"/>
          <w:sz w:val="28"/>
        </w:rPr>
        <w:t>
      Қ – осы Қағидаларға сәйкес айқындалатын газ тарату ұйымының тауарлық газын өткізуге арналған шығындар (теңге/1000 м3);</w:t>
      </w:r>
    </w:p>
    <w:bookmarkEnd w:id="525"/>
    <w:bookmarkStart w:name="z629" w:id="526"/>
    <w:p>
      <w:pPr>
        <w:spacing w:after="0"/>
        <w:ind w:left="0"/>
        <w:jc w:val="both"/>
      </w:pPr>
      <w:r>
        <w:rPr>
          <w:rFonts w:ascii="Times New Roman"/>
          <w:b w:val="false"/>
          <w:i w:val="false"/>
          <w:color w:val="000000"/>
          <w:sz w:val="28"/>
        </w:rPr>
        <w:t>
      Т – Қазақстан Республикасының заңнамасында белгіленген тәртіппен бекітілген тауарлық газды газ тарату жүйелері арқылы тасымалдауға арналған тариф (теңге/1000 м3).</w:t>
      </w:r>
    </w:p>
    <w:bookmarkEnd w:id="526"/>
    <w:bookmarkStart w:name="z630" w:id="527"/>
    <w:p>
      <w:pPr>
        <w:spacing w:after="0"/>
        <w:ind w:left="0"/>
        <w:jc w:val="both"/>
      </w:pPr>
      <w:r>
        <w:rPr>
          <w:rFonts w:ascii="Times New Roman"/>
          <w:b w:val="false"/>
          <w:i w:val="false"/>
          <w:color w:val="000000"/>
          <w:sz w:val="28"/>
        </w:rPr>
        <w:t>
      24. Тұтынушылардың XI тобы үшін тауарлық газды бөлшек саудада өткізудің шекті бағасын есептеу мына формула бойынша жүзеге асырылады:</w:t>
      </w:r>
    </w:p>
    <w:bookmarkEnd w:id="527"/>
    <w:bookmarkStart w:name="z631" w:id="528"/>
    <w:p>
      <w:pPr>
        <w:spacing w:after="0"/>
        <w:ind w:left="0"/>
        <w:jc w:val="both"/>
      </w:pPr>
      <w:r>
        <w:rPr>
          <w:rFonts w:ascii="Times New Roman"/>
          <w:b w:val="false"/>
          <w:i w:val="false"/>
          <w:color w:val="000000"/>
          <w:sz w:val="28"/>
        </w:rPr>
        <w:t>
      Тауарлық газды газ тарату жүйелері арқылы тасымалдау тарифін ескере отырып:</w:t>
      </w:r>
    </w:p>
    <w:bookmarkEnd w:id="528"/>
    <w:bookmarkStart w:name="z632" w:id="529"/>
    <w:p>
      <w:pPr>
        <w:spacing w:after="0"/>
        <w:ind w:left="0"/>
        <w:jc w:val="both"/>
      </w:pPr>
      <w:r>
        <w:rPr>
          <w:rFonts w:ascii="Times New Roman"/>
          <w:b w:val="false"/>
          <w:i w:val="false"/>
          <w:color w:val="000000"/>
          <w:sz w:val="28"/>
        </w:rPr>
        <w:t>
      Б XI = Бкөтерме+Қ + Т,</w:t>
      </w:r>
    </w:p>
    <w:bookmarkEnd w:id="529"/>
    <w:bookmarkStart w:name="z633" w:id="530"/>
    <w:p>
      <w:pPr>
        <w:spacing w:after="0"/>
        <w:ind w:left="0"/>
        <w:jc w:val="both"/>
      </w:pPr>
      <w:r>
        <w:rPr>
          <w:rFonts w:ascii="Times New Roman"/>
          <w:b w:val="false"/>
          <w:i w:val="false"/>
          <w:color w:val="000000"/>
          <w:sz w:val="28"/>
        </w:rPr>
        <w:t>
      Тауарлық газды газ тарату жүйелері арқылы тасымалдау тарифін есепке алмай:</w:t>
      </w:r>
    </w:p>
    <w:bookmarkEnd w:id="530"/>
    <w:bookmarkStart w:name="z634" w:id="531"/>
    <w:p>
      <w:pPr>
        <w:spacing w:after="0"/>
        <w:ind w:left="0"/>
        <w:jc w:val="both"/>
      </w:pPr>
      <w:r>
        <w:rPr>
          <w:rFonts w:ascii="Times New Roman"/>
          <w:b w:val="false"/>
          <w:i w:val="false"/>
          <w:color w:val="000000"/>
          <w:sz w:val="28"/>
        </w:rPr>
        <w:t>
      Б XI = БкөтермеXI +Қ, мұнда:</w:t>
      </w:r>
    </w:p>
    <w:bookmarkEnd w:id="531"/>
    <w:bookmarkStart w:name="z635" w:id="532"/>
    <w:p>
      <w:pPr>
        <w:spacing w:after="0"/>
        <w:ind w:left="0"/>
        <w:jc w:val="both"/>
      </w:pPr>
      <w:r>
        <w:rPr>
          <w:rFonts w:ascii="Times New Roman"/>
          <w:b w:val="false"/>
          <w:i w:val="false"/>
          <w:color w:val="000000"/>
          <w:sz w:val="28"/>
        </w:rPr>
        <w:t>
      Б XI – тұтынушылардың XI тобы үшін тауарлық газды бөлшек саудада өткізудің шекті бағасы (теңге/1000 м3);</w:t>
      </w:r>
    </w:p>
    <w:bookmarkEnd w:id="532"/>
    <w:bookmarkStart w:name="z636" w:id="533"/>
    <w:p>
      <w:pPr>
        <w:spacing w:after="0"/>
        <w:ind w:left="0"/>
        <w:jc w:val="both"/>
      </w:pPr>
      <w:r>
        <w:rPr>
          <w:rFonts w:ascii="Times New Roman"/>
          <w:b w:val="false"/>
          <w:i w:val="false"/>
          <w:color w:val="000000"/>
          <w:sz w:val="28"/>
        </w:rPr>
        <w:t>
      БкөтермеXI – газбен жабдықтау саласындағы уәкілетті орган бекіткен тұтынушылардың XI тобы үшін тауарлық газды көтерме саудада өткізудің шекті бағасы;</w:t>
      </w:r>
    </w:p>
    <w:bookmarkEnd w:id="533"/>
    <w:bookmarkStart w:name="z637" w:id="534"/>
    <w:p>
      <w:pPr>
        <w:spacing w:after="0"/>
        <w:ind w:left="0"/>
        <w:jc w:val="both"/>
      </w:pPr>
      <w:r>
        <w:rPr>
          <w:rFonts w:ascii="Times New Roman"/>
          <w:b w:val="false"/>
          <w:i w:val="false"/>
          <w:color w:val="000000"/>
          <w:sz w:val="28"/>
        </w:rPr>
        <w:t>
      Қ – осы Қағидаларға сәйкес айқындалатын газ тарату ұйымының тауарлық газын өткізуге арналған шығындар (теңге/1000 м3);</w:t>
      </w:r>
    </w:p>
    <w:bookmarkEnd w:id="534"/>
    <w:bookmarkStart w:name="z638" w:id="535"/>
    <w:p>
      <w:pPr>
        <w:spacing w:after="0"/>
        <w:ind w:left="0"/>
        <w:jc w:val="both"/>
      </w:pPr>
      <w:r>
        <w:rPr>
          <w:rFonts w:ascii="Times New Roman"/>
          <w:b w:val="false"/>
          <w:i w:val="false"/>
          <w:color w:val="000000"/>
          <w:sz w:val="28"/>
        </w:rPr>
        <w:t>
      Т– Қазақстан Республикасының заңнамасында белгіленген тәртіппен тауарлық газды газ тарату жүйелері арқылы тасымалдауға бекітілген тариф (теңге/1000 м3).</w:t>
      </w:r>
    </w:p>
    <w:bookmarkEnd w:id="535"/>
    <w:bookmarkStart w:name="z639" w:id="536"/>
    <w:p>
      <w:pPr>
        <w:spacing w:after="0"/>
        <w:ind w:left="0"/>
        <w:jc w:val="both"/>
      </w:pPr>
      <w:r>
        <w:rPr>
          <w:rFonts w:ascii="Times New Roman"/>
          <w:b w:val="false"/>
          <w:i w:val="false"/>
          <w:color w:val="000000"/>
          <w:sz w:val="28"/>
        </w:rPr>
        <w:t>
      25. Тұтынушылардың XII тобы үшін тауарлық газды бөлшек саудада сатудың шекті бағасын еспетеу мына формула бойынша жүзеге асырылады:</w:t>
      </w:r>
    </w:p>
    <w:bookmarkEnd w:id="536"/>
    <w:bookmarkStart w:name="z640" w:id="537"/>
    <w:p>
      <w:pPr>
        <w:spacing w:after="0"/>
        <w:ind w:left="0"/>
        <w:jc w:val="both"/>
      </w:pPr>
      <w:r>
        <w:rPr>
          <w:rFonts w:ascii="Times New Roman"/>
          <w:b w:val="false"/>
          <w:i w:val="false"/>
          <w:color w:val="000000"/>
          <w:sz w:val="28"/>
        </w:rPr>
        <w:t>
      Тауарлық газды газ тарату жүйелері арқылы тасымалдау тарифін ескере отырып:</w:t>
      </w:r>
    </w:p>
    <w:bookmarkEnd w:id="537"/>
    <w:bookmarkStart w:name="z641" w:id="538"/>
    <w:p>
      <w:pPr>
        <w:spacing w:after="0"/>
        <w:ind w:left="0"/>
        <w:jc w:val="both"/>
      </w:pPr>
      <w:r>
        <w:rPr>
          <w:rFonts w:ascii="Times New Roman"/>
          <w:b w:val="false"/>
          <w:i w:val="false"/>
          <w:color w:val="000000"/>
          <w:sz w:val="28"/>
        </w:rPr>
        <w:t>
      Б = Бкөтерме+Қ+Т,</w:t>
      </w:r>
    </w:p>
    <w:bookmarkEnd w:id="538"/>
    <w:bookmarkStart w:name="z642" w:id="539"/>
    <w:p>
      <w:pPr>
        <w:spacing w:after="0"/>
        <w:ind w:left="0"/>
        <w:jc w:val="both"/>
      </w:pPr>
      <w:r>
        <w:rPr>
          <w:rFonts w:ascii="Times New Roman"/>
          <w:b w:val="false"/>
          <w:i w:val="false"/>
          <w:color w:val="000000"/>
          <w:sz w:val="28"/>
        </w:rPr>
        <w:t>
      Тауарлық газды газ тарату жүйелері арқылы тасымалдау тарифін есепке алмай:</w:t>
      </w:r>
    </w:p>
    <w:bookmarkEnd w:id="539"/>
    <w:bookmarkStart w:name="z643" w:id="540"/>
    <w:p>
      <w:pPr>
        <w:spacing w:after="0"/>
        <w:ind w:left="0"/>
        <w:jc w:val="both"/>
      </w:pPr>
      <w:r>
        <w:rPr>
          <w:rFonts w:ascii="Times New Roman"/>
          <w:b w:val="false"/>
          <w:i w:val="false"/>
          <w:color w:val="000000"/>
          <w:sz w:val="28"/>
        </w:rPr>
        <w:t>
      Б = Бкөтерме+Қ, мұнда:</w:t>
      </w:r>
    </w:p>
    <w:bookmarkEnd w:id="540"/>
    <w:bookmarkStart w:name="z644" w:id="541"/>
    <w:p>
      <w:pPr>
        <w:spacing w:after="0"/>
        <w:ind w:left="0"/>
        <w:jc w:val="both"/>
      </w:pPr>
      <w:r>
        <w:rPr>
          <w:rFonts w:ascii="Times New Roman"/>
          <w:b w:val="false"/>
          <w:i w:val="false"/>
          <w:color w:val="000000"/>
          <w:sz w:val="28"/>
        </w:rPr>
        <w:t>
      Б – жекелеген ірі коммерциялық тұтынушылар үшін тауарлық газды бөлшек саудада өткізудің шекті бағасы (теңге/1000 м3);</w:t>
      </w:r>
    </w:p>
    <w:bookmarkEnd w:id="541"/>
    <w:bookmarkStart w:name="z645" w:id="542"/>
    <w:p>
      <w:pPr>
        <w:spacing w:after="0"/>
        <w:ind w:left="0"/>
        <w:jc w:val="both"/>
      </w:pPr>
      <w:r>
        <w:rPr>
          <w:rFonts w:ascii="Times New Roman"/>
          <w:b w:val="false"/>
          <w:i w:val="false"/>
          <w:color w:val="000000"/>
          <w:sz w:val="28"/>
        </w:rPr>
        <w:t>
      Бкөтерме – газбен жабдықтау саласындағы уәкілетті орган бекіткен жекелеген ірі коммерциялық тұтынушылар үшін тауарлық газды көтерме саудада өткізудің шекті бағасы;</w:t>
      </w:r>
    </w:p>
    <w:bookmarkEnd w:id="542"/>
    <w:bookmarkStart w:name="z646" w:id="543"/>
    <w:p>
      <w:pPr>
        <w:spacing w:after="0"/>
        <w:ind w:left="0"/>
        <w:jc w:val="both"/>
      </w:pPr>
      <w:r>
        <w:rPr>
          <w:rFonts w:ascii="Times New Roman"/>
          <w:b w:val="false"/>
          <w:i w:val="false"/>
          <w:color w:val="000000"/>
          <w:sz w:val="28"/>
        </w:rPr>
        <w:t>
      Қ – осы Қағидаларға сәйкес айқындалатын газ тарату ұйымының тауарлық газын өткізуге арналған шығындар (теңге/1000 м3);</w:t>
      </w:r>
    </w:p>
    <w:bookmarkEnd w:id="543"/>
    <w:bookmarkStart w:name="z647" w:id="544"/>
    <w:p>
      <w:pPr>
        <w:spacing w:after="0"/>
        <w:ind w:left="0"/>
        <w:jc w:val="both"/>
      </w:pPr>
      <w:r>
        <w:rPr>
          <w:rFonts w:ascii="Times New Roman"/>
          <w:b w:val="false"/>
          <w:i w:val="false"/>
          <w:color w:val="000000"/>
          <w:sz w:val="28"/>
        </w:rPr>
        <w:t>
      Т – Қазақстан Республикасының заңнамасында белгіленген тәртіппен бекітілген тауарлық газды газ тарату жүйелері арқылы тасымалдауға арналған тариф (теңге/1000 м3).</w:t>
      </w:r>
    </w:p>
    <w:bookmarkEnd w:id="5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Министрінің</w:t>
            </w:r>
            <w:r>
              <w:br/>
            </w:r>
            <w:r>
              <w:rPr>
                <w:rFonts w:ascii="Times New Roman"/>
                <w:b w:val="false"/>
                <w:i w:val="false"/>
                <w:color w:val="000000"/>
                <w:sz w:val="20"/>
              </w:rPr>
              <w:t>2021 жылғы 5 қаңтардағы</w:t>
            </w:r>
            <w:r>
              <w:br/>
            </w:r>
            <w:r>
              <w:rPr>
                <w:rFonts w:ascii="Times New Roman"/>
                <w:b w:val="false"/>
                <w:i w:val="false"/>
                <w:color w:val="000000"/>
                <w:sz w:val="20"/>
              </w:rPr>
              <w:t>№ 2 бұйрыққа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Тұтынушы:</w:t>
            </w:r>
            <w:r>
              <w:br/>
            </w:r>
            <w:r>
              <w:rPr>
                <w:rFonts w:ascii="Times New Roman"/>
                <w:b w:val="false"/>
                <w:i w:val="false"/>
                <w:color w:val="000000"/>
                <w:sz w:val="20"/>
              </w:rPr>
              <w:t>____________________________</w:t>
            </w:r>
            <w:r>
              <w:br/>
            </w:r>
            <w:r>
              <w:rPr>
                <w:rFonts w:ascii="Times New Roman"/>
                <w:b w:val="false"/>
                <w:i w:val="false"/>
                <w:color w:val="000000"/>
                <w:sz w:val="20"/>
              </w:rPr>
              <w:t xml:space="preserve">жеке тұлғаның тегі, аты, әкесінің </w:t>
            </w:r>
            <w:r>
              <w:br/>
            </w:r>
            <w:r>
              <w:rPr>
                <w:rFonts w:ascii="Times New Roman"/>
                <w:b w:val="false"/>
                <w:i w:val="false"/>
                <w:color w:val="000000"/>
                <w:sz w:val="20"/>
              </w:rPr>
              <w:t xml:space="preserve">аты (болса) немесе заңды </w:t>
            </w:r>
            <w:r>
              <w:br/>
            </w:r>
            <w:r>
              <w:rPr>
                <w:rFonts w:ascii="Times New Roman"/>
                <w:b w:val="false"/>
                <w:i w:val="false"/>
                <w:color w:val="000000"/>
                <w:sz w:val="20"/>
              </w:rPr>
              <w:t xml:space="preserve">тұлғаның атауы тұтынушының </w:t>
            </w:r>
            <w:r>
              <w:br/>
            </w:r>
            <w:r>
              <w:rPr>
                <w:rFonts w:ascii="Times New Roman"/>
                <w:b w:val="false"/>
                <w:i w:val="false"/>
                <w:color w:val="000000"/>
                <w:sz w:val="20"/>
              </w:rPr>
              <w:t xml:space="preserve">мекенжайы, телефоны факс </w:t>
            </w:r>
            <w:r>
              <w:br/>
            </w:r>
            <w:r>
              <w:rPr>
                <w:rFonts w:ascii="Times New Roman"/>
                <w:b w:val="false"/>
                <w:i w:val="false"/>
                <w:color w:val="000000"/>
                <w:sz w:val="20"/>
              </w:rPr>
              <w:t>және электрондық поштасы:</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(қолы)</w:t>
            </w:r>
            <w:r>
              <w:br/>
            </w:r>
            <w:r>
              <w:rPr>
                <w:rFonts w:ascii="Times New Roman"/>
                <w:b w:val="false"/>
                <w:i w:val="false"/>
                <w:color w:val="000000"/>
                <w:sz w:val="20"/>
              </w:rPr>
              <w:t>20__ жылғы "____"________</w:t>
            </w:r>
          </w:p>
        </w:tc>
      </w:tr>
    </w:tbl>
    <w:bookmarkStart w:name="z652" w:id="545"/>
    <w:p>
      <w:pPr>
        <w:spacing w:after="0"/>
        <w:ind w:left="0"/>
        <w:jc w:val="left"/>
      </w:pPr>
      <w:r>
        <w:rPr>
          <w:rFonts w:ascii="Times New Roman"/>
          <w:b/>
          <w:i w:val="false"/>
          <w:color w:val="000000"/>
        </w:rPr>
        <w:t xml:space="preserve"> Сумен жабдықтау және/немесе су бұру саласындағы  желілерге қосуға арналған техникалық шарттардың  үлгілік нысаны</w:t>
      </w:r>
    </w:p>
    <w:bookmarkEnd w:id="545"/>
    <w:bookmarkStart w:name="z653" w:id="546"/>
    <w:p>
      <w:pPr>
        <w:spacing w:after="0"/>
        <w:ind w:left="0"/>
        <w:jc w:val="both"/>
      </w:pPr>
      <w:r>
        <w:rPr>
          <w:rFonts w:ascii="Times New Roman"/>
          <w:b w:val="false"/>
          <w:i w:val="false"/>
          <w:color w:val="000000"/>
          <w:sz w:val="28"/>
        </w:rPr>
        <w:t>
      1. Объектінің (жобаланатын, қолданыстағы, реконструкцияланатын) толық атауы мен мекенжайы _________________________________________________</w:t>
      </w:r>
    </w:p>
    <w:bookmarkEnd w:id="546"/>
    <w:bookmarkStart w:name="z654" w:id="547"/>
    <w:p>
      <w:pPr>
        <w:spacing w:after="0"/>
        <w:ind w:left="0"/>
        <w:jc w:val="both"/>
      </w:pPr>
      <w:r>
        <w:rPr>
          <w:rFonts w:ascii="Times New Roman"/>
          <w:b w:val="false"/>
          <w:i w:val="false"/>
          <w:color w:val="000000"/>
          <w:sz w:val="28"/>
        </w:rPr>
        <w:t>
      2. Объектінің мақсаты____________________________________________</w:t>
      </w:r>
    </w:p>
    <w:bookmarkEnd w:id="547"/>
    <w:bookmarkStart w:name="z655" w:id="548"/>
    <w:p>
      <w:pPr>
        <w:spacing w:after="0"/>
        <w:ind w:left="0"/>
        <w:jc w:val="both"/>
      </w:pPr>
      <w:r>
        <w:rPr>
          <w:rFonts w:ascii="Times New Roman"/>
          <w:b w:val="false"/>
          <w:i w:val="false"/>
          <w:color w:val="000000"/>
          <w:sz w:val="28"/>
        </w:rPr>
        <w:t>
      3. Ғимараттың биіктігі, қабаттылығы, пәтерлер саны ___________________</w:t>
      </w:r>
    </w:p>
    <w:bookmarkEnd w:id="548"/>
    <w:bookmarkStart w:name="z656" w:id="549"/>
    <w:p>
      <w:pPr>
        <w:spacing w:after="0"/>
        <w:ind w:left="0"/>
        <w:jc w:val="both"/>
      </w:pPr>
      <w:r>
        <w:rPr>
          <w:rFonts w:ascii="Times New Roman"/>
          <w:b w:val="false"/>
          <w:i w:val="false"/>
          <w:color w:val="000000"/>
          <w:sz w:val="28"/>
        </w:rPr>
        <w:t>
      1. Сумен жабдықтау</w:t>
      </w:r>
    </w:p>
    <w:bookmarkEnd w:id="549"/>
    <w:bookmarkStart w:name="z657" w:id="550"/>
    <w:p>
      <w:pPr>
        <w:spacing w:after="0"/>
        <w:ind w:left="0"/>
        <w:jc w:val="both"/>
      </w:pPr>
      <w:r>
        <w:rPr>
          <w:rFonts w:ascii="Times New Roman"/>
          <w:b w:val="false"/>
          <w:i w:val="false"/>
          <w:color w:val="000000"/>
          <w:sz w:val="28"/>
        </w:rPr>
        <w:t>
      1. Суға қажеттілік:</w:t>
      </w:r>
    </w:p>
    <w:bookmarkEnd w:id="550"/>
    <w:bookmarkStart w:name="z658" w:id="551"/>
    <w:p>
      <w:pPr>
        <w:spacing w:after="0"/>
        <w:ind w:left="0"/>
        <w:jc w:val="both"/>
      </w:pPr>
      <w:r>
        <w:rPr>
          <w:rFonts w:ascii="Times New Roman"/>
          <w:b w:val="false"/>
          <w:i w:val="false"/>
          <w:color w:val="000000"/>
          <w:sz w:val="28"/>
        </w:rPr>
        <w:t>
      ауыз су сапасындағы м3/тәулік</w:t>
      </w:r>
    </w:p>
    <w:bookmarkEnd w:id="551"/>
    <w:bookmarkStart w:name="z659" w:id="552"/>
    <w:p>
      <w:pPr>
        <w:spacing w:after="0"/>
        <w:ind w:left="0"/>
        <w:jc w:val="both"/>
      </w:pPr>
      <w:r>
        <w:rPr>
          <w:rFonts w:ascii="Times New Roman"/>
          <w:b w:val="false"/>
          <w:i w:val="false"/>
          <w:color w:val="000000"/>
          <w:sz w:val="28"/>
        </w:rPr>
        <w:t>
      оның ішінде:</w:t>
      </w:r>
    </w:p>
    <w:bookmarkEnd w:id="552"/>
    <w:bookmarkStart w:name="z660" w:id="553"/>
    <w:p>
      <w:pPr>
        <w:spacing w:after="0"/>
        <w:ind w:left="0"/>
        <w:jc w:val="both"/>
      </w:pPr>
      <w:r>
        <w:rPr>
          <w:rFonts w:ascii="Times New Roman"/>
          <w:b w:val="false"/>
          <w:i w:val="false"/>
          <w:color w:val="000000"/>
          <w:sz w:val="28"/>
        </w:rPr>
        <w:t>
      1) шаруашылық–ауыз су қажеттілігіне ______ м3/тәулік</w:t>
      </w:r>
    </w:p>
    <w:bookmarkEnd w:id="553"/>
    <w:bookmarkStart w:name="z661" w:id="554"/>
    <w:p>
      <w:pPr>
        <w:spacing w:after="0"/>
        <w:ind w:left="0"/>
        <w:jc w:val="both"/>
      </w:pPr>
      <w:r>
        <w:rPr>
          <w:rFonts w:ascii="Times New Roman"/>
          <w:b w:val="false"/>
          <w:i w:val="false"/>
          <w:color w:val="000000"/>
          <w:sz w:val="28"/>
        </w:rPr>
        <w:t>
      2) өндірістік қажеттіліктерге _____________ м3/тәулік</w:t>
      </w:r>
    </w:p>
    <w:bookmarkEnd w:id="554"/>
    <w:bookmarkStart w:name="z662" w:id="555"/>
    <w:p>
      <w:pPr>
        <w:spacing w:after="0"/>
        <w:ind w:left="0"/>
        <w:jc w:val="both"/>
      </w:pPr>
      <w:r>
        <w:rPr>
          <w:rFonts w:ascii="Times New Roman"/>
          <w:b w:val="false"/>
          <w:i w:val="false"/>
          <w:color w:val="000000"/>
          <w:sz w:val="28"/>
        </w:rPr>
        <w:t>
      оның ішінде:</w:t>
      </w:r>
    </w:p>
    <w:bookmarkEnd w:id="555"/>
    <w:bookmarkStart w:name="z663" w:id="556"/>
    <w:p>
      <w:pPr>
        <w:spacing w:after="0"/>
        <w:ind w:left="0"/>
        <w:jc w:val="both"/>
      </w:pPr>
      <w:r>
        <w:rPr>
          <w:rFonts w:ascii="Times New Roman"/>
          <w:b w:val="false"/>
          <w:i w:val="false"/>
          <w:color w:val="000000"/>
          <w:sz w:val="28"/>
        </w:rPr>
        <w:t>
      3) өндірістік қажеттіліктерге ___________ м3/тәулік</w:t>
      </w:r>
    </w:p>
    <w:bookmarkEnd w:id="556"/>
    <w:bookmarkStart w:name="z664" w:id="557"/>
    <w:p>
      <w:pPr>
        <w:spacing w:after="0"/>
        <w:ind w:left="0"/>
        <w:jc w:val="both"/>
      </w:pPr>
      <w:r>
        <w:rPr>
          <w:rFonts w:ascii="Times New Roman"/>
          <w:b w:val="false"/>
          <w:i w:val="false"/>
          <w:color w:val="000000"/>
          <w:sz w:val="28"/>
        </w:rPr>
        <w:t>
      4) суаруға _______________ м3/тәулік</w:t>
      </w:r>
    </w:p>
    <w:bookmarkEnd w:id="557"/>
    <w:bookmarkStart w:name="z665" w:id="558"/>
    <w:p>
      <w:pPr>
        <w:spacing w:after="0"/>
        <w:ind w:left="0"/>
        <w:jc w:val="both"/>
      </w:pPr>
      <w:r>
        <w:rPr>
          <w:rFonts w:ascii="Times New Roman"/>
          <w:b w:val="false"/>
          <w:i w:val="false"/>
          <w:color w:val="000000"/>
          <w:sz w:val="28"/>
        </w:rPr>
        <w:t>
      2. Өрт сөндіруге қажетті шығыс л/секунд.</w:t>
      </w:r>
    </w:p>
    <w:bookmarkEnd w:id="558"/>
    <w:bookmarkStart w:name="z666" w:id="559"/>
    <w:p>
      <w:pPr>
        <w:spacing w:after="0"/>
        <w:ind w:left="0"/>
        <w:jc w:val="both"/>
      </w:pPr>
      <w:r>
        <w:rPr>
          <w:rFonts w:ascii="Times New Roman"/>
          <w:b w:val="false"/>
          <w:i w:val="false"/>
          <w:color w:val="000000"/>
          <w:sz w:val="28"/>
        </w:rPr>
        <w:t>
      3. Шаруашылық–ауыз су құбырындағы кепілдік берілген қысым ____МПа.</w:t>
      </w:r>
    </w:p>
    <w:bookmarkEnd w:id="559"/>
    <w:bookmarkStart w:name="z667" w:id="560"/>
    <w:p>
      <w:pPr>
        <w:spacing w:after="0"/>
        <w:ind w:left="0"/>
        <w:jc w:val="both"/>
      </w:pPr>
      <w:r>
        <w:rPr>
          <w:rFonts w:ascii="Times New Roman"/>
          <w:b w:val="false"/>
          <w:i w:val="false"/>
          <w:color w:val="000000"/>
          <w:sz w:val="28"/>
        </w:rPr>
        <w:t>
      4. Қосу жүргізілсін: ______________________________________________</w:t>
      </w:r>
    </w:p>
    <w:bookmarkEnd w:id="560"/>
    <w:bookmarkStart w:name="z668" w:id="561"/>
    <w:p>
      <w:pPr>
        <w:spacing w:after="0"/>
        <w:ind w:left="0"/>
        <w:jc w:val="both"/>
      </w:pPr>
      <w:r>
        <w:rPr>
          <w:rFonts w:ascii="Times New Roman"/>
          <w:b w:val="false"/>
          <w:i w:val="false"/>
          <w:color w:val="000000"/>
          <w:sz w:val="28"/>
        </w:rPr>
        <w:t>
      5. Басқа талаптар:</w:t>
      </w:r>
    </w:p>
    <w:bookmarkEnd w:id="561"/>
    <w:bookmarkStart w:name="z669" w:id="562"/>
    <w:p>
      <w:pPr>
        <w:spacing w:after="0"/>
        <w:ind w:left="0"/>
        <w:jc w:val="both"/>
      </w:pPr>
      <w:r>
        <w:rPr>
          <w:rFonts w:ascii="Times New Roman"/>
          <w:b w:val="false"/>
          <w:i w:val="false"/>
          <w:color w:val="000000"/>
          <w:sz w:val="28"/>
        </w:rPr>
        <w:t>
      Сумен жабдықтау және (немесе) су бұру жөніндегі ұйым тұтынушы мынадай техникалық шарттарды орындаған жағдайда қалалық су құбырынан тәулігіне _____м3 мөлшерінде су алуға рұқсат береді:</w:t>
      </w:r>
    </w:p>
    <w:bookmarkEnd w:id="562"/>
    <w:bookmarkStart w:name="z670" w:id="563"/>
    <w:p>
      <w:pPr>
        <w:spacing w:after="0"/>
        <w:ind w:left="0"/>
        <w:jc w:val="both"/>
      </w:pPr>
      <w:r>
        <w:rPr>
          <w:rFonts w:ascii="Times New Roman"/>
          <w:b w:val="false"/>
          <w:i w:val="false"/>
          <w:color w:val="000000"/>
          <w:sz w:val="28"/>
        </w:rPr>
        <w:t>
      сапалы ауыз суды технологиялық процесс бойынша ауыз су қажет болатын шаруашылық-тұрмыстық қажеттіліктер мен өндірістік қажеттіліктерге рұқсат етіледі. Белгіленген лимиттен тыс ауыз су сапасындағы суды жұмсауға рұқсат етілмейді;</w:t>
      </w:r>
    </w:p>
    <w:bookmarkEnd w:id="563"/>
    <w:bookmarkStart w:name="z671" w:id="564"/>
    <w:p>
      <w:pPr>
        <w:spacing w:after="0"/>
        <w:ind w:left="0"/>
        <w:jc w:val="both"/>
      </w:pPr>
      <w:r>
        <w:rPr>
          <w:rFonts w:ascii="Times New Roman"/>
          <w:b w:val="false"/>
          <w:i w:val="false"/>
          <w:color w:val="000000"/>
          <w:sz w:val="28"/>
        </w:rPr>
        <w:t>
      жасыл желектерді суару үшін сапалы ауыз суды пайдалануға қатаң тыйым салынады;</w:t>
      </w:r>
    </w:p>
    <w:bookmarkEnd w:id="564"/>
    <w:bookmarkStart w:name="z672" w:id="565"/>
    <w:p>
      <w:pPr>
        <w:spacing w:after="0"/>
        <w:ind w:left="0"/>
        <w:jc w:val="both"/>
      </w:pPr>
      <w:r>
        <w:rPr>
          <w:rFonts w:ascii="Times New Roman"/>
          <w:b w:val="false"/>
          <w:i w:val="false"/>
          <w:color w:val="000000"/>
          <w:sz w:val="28"/>
        </w:rPr>
        <w:t xml:space="preserve">
      "Қазақстан Республикасындағы сәулет, қала құрылысы және құрылыс қызметі туралы" Қазақстан Республикасы Заңының </w:t>
      </w:r>
      <w:r>
        <w:rPr>
          <w:rFonts w:ascii="Times New Roman"/>
          <w:b w:val="false"/>
          <w:i w:val="false"/>
          <w:color w:val="000000"/>
          <w:sz w:val="28"/>
        </w:rPr>
        <w:t>1-бабының</w:t>
      </w:r>
      <w:r>
        <w:rPr>
          <w:rFonts w:ascii="Times New Roman"/>
          <w:b w:val="false"/>
          <w:i w:val="false"/>
          <w:color w:val="000000"/>
          <w:sz w:val="28"/>
        </w:rPr>
        <w:t xml:space="preserve"> 9-3) тармақшасында көзделген жасыл екпелерді суаруға ауызсу сапасындағы суды пайдалану;</w:t>
      </w:r>
    </w:p>
    <w:bookmarkEnd w:id="565"/>
    <w:bookmarkStart w:name="z673" w:id="566"/>
    <w:p>
      <w:pPr>
        <w:spacing w:after="0"/>
        <w:ind w:left="0"/>
        <w:jc w:val="both"/>
      </w:pPr>
      <w:r>
        <w:rPr>
          <w:rFonts w:ascii="Times New Roman"/>
          <w:b w:val="false"/>
          <w:i w:val="false"/>
          <w:color w:val="000000"/>
          <w:sz w:val="28"/>
        </w:rPr>
        <w:t xml:space="preserve">
      Қазақстан Республикасының Су кодексінің </w:t>
      </w:r>
      <w:r>
        <w:rPr>
          <w:rFonts w:ascii="Times New Roman"/>
          <w:b w:val="false"/>
          <w:i w:val="false"/>
          <w:color w:val="000000"/>
          <w:sz w:val="28"/>
        </w:rPr>
        <w:t>40-бабына</w:t>
      </w:r>
      <w:r>
        <w:rPr>
          <w:rFonts w:ascii="Times New Roman"/>
          <w:b w:val="false"/>
          <w:i w:val="false"/>
          <w:color w:val="000000"/>
          <w:sz w:val="28"/>
        </w:rPr>
        <w:t xml:space="preserve"> сәйкес жергілікті атқарушы органның суару кестесін келісуімен бассейндік аумақтық инспекциялар;</w:t>
      </w:r>
    </w:p>
    <w:bookmarkEnd w:id="566"/>
    <w:bookmarkStart w:name="z674" w:id="567"/>
    <w:p>
      <w:pPr>
        <w:spacing w:after="0"/>
        <w:ind w:left="0"/>
        <w:jc w:val="both"/>
      </w:pPr>
      <w:r>
        <w:rPr>
          <w:rFonts w:ascii="Times New Roman"/>
          <w:b w:val="false"/>
          <w:i w:val="false"/>
          <w:color w:val="000000"/>
          <w:sz w:val="28"/>
        </w:rPr>
        <w:t>
      қажет болған жағдайда, құрылысты бастамас бұрын ғимарат қабырғасынан кемінде 5 м қашықтықта құрылыс салу орнының астынан су құбырын алып тастау және бұзу жүргізу;</w:t>
      </w:r>
    </w:p>
    <w:bookmarkEnd w:id="567"/>
    <w:bookmarkStart w:name="z675" w:id="568"/>
    <w:p>
      <w:pPr>
        <w:spacing w:after="0"/>
        <w:ind w:left="0"/>
        <w:jc w:val="both"/>
      </w:pPr>
      <w:r>
        <w:rPr>
          <w:rFonts w:ascii="Times New Roman"/>
          <w:b w:val="false"/>
          <w:i w:val="false"/>
          <w:color w:val="000000"/>
          <w:sz w:val="28"/>
        </w:rPr>
        <w:t>
      қазіргі тұтынушыларды жаңадан салынған желілерден ауыстыру;</w:t>
      </w:r>
    </w:p>
    <w:bookmarkEnd w:id="568"/>
    <w:bookmarkStart w:name="z676" w:id="569"/>
    <w:p>
      <w:pPr>
        <w:spacing w:after="0"/>
        <w:ind w:left="0"/>
        <w:jc w:val="both"/>
      </w:pPr>
      <w:r>
        <w:rPr>
          <w:rFonts w:ascii="Times New Roman"/>
          <w:b w:val="false"/>
          <w:i w:val="false"/>
          <w:color w:val="000000"/>
          <w:sz w:val="28"/>
        </w:rPr>
        <w:t>
      су құбыры трассасын жерасты төсеу кезінде 5 м, магистральдық су таратқыштар Д=500 мм және одан жоғары – су құбыры желілері құбыржолдарының қабырғасынан 10 м құрайтын су құбыры желілерінің күзет аймағын қамтамасыз ету;</w:t>
      </w:r>
    </w:p>
    <w:bookmarkEnd w:id="569"/>
    <w:bookmarkStart w:name="z677" w:id="570"/>
    <w:p>
      <w:pPr>
        <w:spacing w:after="0"/>
        <w:ind w:left="0"/>
        <w:jc w:val="both"/>
      </w:pPr>
      <w:r>
        <w:rPr>
          <w:rFonts w:ascii="Times New Roman"/>
          <w:b w:val="false"/>
          <w:i w:val="false"/>
          <w:color w:val="000000"/>
          <w:sz w:val="28"/>
        </w:rPr>
        <w:t>
      күзет аймағының шегінде кез келген объектілер мен құрылыстардың құрылыс, монтаждау және жер жұмыстарын жүргізуге, тиеу-түсіру жұмыстарын жүзеге асыруға, әртүрлі алаңдар, автокөлік тұрақтары орнатуға, әртүрлі материалдарды жинауға, қоршаулар мен дуалдар салуға тыйым салынады, сондай-ақ сумен жабдықтау және (немесе) су бұру жөніндегі ұйымның келісімінсіз стационарлық құрылыстар орнатуға, ағаштар мен бұталар отырғызуға, жер жұмыстарына жол берілмейді;</w:t>
      </w:r>
    </w:p>
    <w:bookmarkEnd w:id="570"/>
    <w:bookmarkStart w:name="z678" w:id="571"/>
    <w:p>
      <w:pPr>
        <w:spacing w:after="0"/>
        <w:ind w:left="0"/>
        <w:jc w:val="both"/>
      </w:pPr>
      <w:r>
        <w:rPr>
          <w:rFonts w:ascii="Times New Roman"/>
          <w:b w:val="false"/>
          <w:i w:val="false"/>
          <w:color w:val="000000"/>
          <w:sz w:val="28"/>
        </w:rPr>
        <w:t>
      су құбыры және кәріз желілерінің құбырларын жөндеуге қызмет көрсету, пайдалану үшін жүріп өтуді және еркін қолжетімділікті қамтамасыз ету;</w:t>
      </w:r>
    </w:p>
    <w:bookmarkEnd w:id="571"/>
    <w:bookmarkStart w:name="z679" w:id="572"/>
    <w:p>
      <w:pPr>
        <w:spacing w:after="0"/>
        <w:ind w:left="0"/>
        <w:jc w:val="both"/>
      </w:pPr>
      <w:r>
        <w:rPr>
          <w:rFonts w:ascii="Times New Roman"/>
          <w:b w:val="false"/>
          <w:i w:val="false"/>
          <w:color w:val="000000"/>
          <w:sz w:val="28"/>
        </w:rPr>
        <w:t>
      ұйымдардың, лауазымды, заңды және жеке тұлғалардың кінәсінен желілер мен олардың конструкциялары зақымданған кезде залалды өтеу толық көлемде олардың есебінен жүргізіледі.</w:t>
      </w:r>
    </w:p>
    <w:bookmarkEnd w:id="572"/>
    <w:bookmarkStart w:name="z680" w:id="573"/>
    <w:p>
      <w:pPr>
        <w:spacing w:after="0"/>
        <w:ind w:left="0"/>
        <w:jc w:val="both"/>
      </w:pPr>
      <w:r>
        <w:rPr>
          <w:rFonts w:ascii="Times New Roman"/>
          <w:b w:val="false"/>
          <w:i w:val="false"/>
          <w:color w:val="000000"/>
          <w:sz w:val="28"/>
        </w:rPr>
        <w:t>
      Желілердің күзет аймағында стационарлық құрылыстар орнатуға, ағаштар мен бұталарды отырғызуға, сумен жабдықтау және (немесе) су бұру жөніндегі ұйымның келісімінсіз жер жұмыстарын жүргізуге болмайды.</w:t>
      </w:r>
    </w:p>
    <w:bookmarkEnd w:id="573"/>
    <w:bookmarkStart w:name="z681" w:id="574"/>
    <w:p>
      <w:pPr>
        <w:spacing w:after="0"/>
        <w:ind w:left="0"/>
        <w:jc w:val="both"/>
      </w:pPr>
      <w:r>
        <w:rPr>
          <w:rFonts w:ascii="Times New Roman"/>
          <w:b w:val="false"/>
          <w:i w:val="false"/>
          <w:color w:val="000000"/>
          <w:sz w:val="28"/>
        </w:rPr>
        <w:t>
      Шаруашылық–ауыз су құбырындағы кепілдік қысым 0,1 МПа.</w:t>
      </w:r>
    </w:p>
    <w:bookmarkEnd w:id="574"/>
    <w:bookmarkStart w:name="z682" w:id="575"/>
    <w:p>
      <w:pPr>
        <w:spacing w:after="0"/>
        <w:ind w:left="0"/>
        <w:jc w:val="both"/>
      </w:pPr>
      <w:r>
        <w:rPr>
          <w:rFonts w:ascii="Times New Roman"/>
          <w:b w:val="false"/>
          <w:i w:val="false"/>
          <w:color w:val="000000"/>
          <w:sz w:val="28"/>
        </w:rPr>
        <w:t>
      Шаруашылық–ауыз су құбырын қосу:</w:t>
      </w:r>
    </w:p>
    <w:bookmarkEnd w:id="575"/>
    <w:bookmarkStart w:name="z683" w:id="576"/>
    <w:p>
      <w:pPr>
        <w:spacing w:after="0"/>
        <w:ind w:left="0"/>
        <w:jc w:val="both"/>
      </w:pPr>
      <w:r>
        <w:rPr>
          <w:rFonts w:ascii="Times New Roman"/>
          <w:b w:val="false"/>
          <w:i w:val="false"/>
          <w:color w:val="000000"/>
          <w:sz w:val="28"/>
        </w:rPr>
        <w:t>
      жобаланған тоңазытқыш қондырғылары, жуғыш, субұрқақтар мен бассейндер үшін айналмалы сумен жабдықтауды көздеу;</w:t>
      </w:r>
    </w:p>
    <w:bookmarkEnd w:id="576"/>
    <w:bookmarkStart w:name="z684" w:id="577"/>
    <w:p>
      <w:pPr>
        <w:spacing w:after="0"/>
        <w:ind w:left="0"/>
        <w:jc w:val="both"/>
      </w:pPr>
      <w:r>
        <w:rPr>
          <w:rFonts w:ascii="Times New Roman"/>
          <w:b w:val="false"/>
          <w:i w:val="false"/>
          <w:color w:val="000000"/>
          <w:sz w:val="28"/>
        </w:rPr>
        <w:t>
      құрылыстың жаңа технологияларын және құбырлардың жаңа материалдарын қолдана отырып, жобаны әзірлеу;</w:t>
      </w:r>
    </w:p>
    <w:bookmarkEnd w:id="577"/>
    <w:bookmarkStart w:name="z685" w:id="578"/>
    <w:p>
      <w:pPr>
        <w:spacing w:after="0"/>
        <w:ind w:left="0"/>
        <w:jc w:val="both"/>
      </w:pPr>
      <w:r>
        <w:rPr>
          <w:rFonts w:ascii="Times New Roman"/>
          <w:b w:val="false"/>
          <w:i w:val="false"/>
          <w:color w:val="000000"/>
          <w:sz w:val="28"/>
        </w:rPr>
        <w:t>
      тірек арматурасын (ысырмаларды) қолдану: қайнаған қабаттағы эпоксидті жабу жүйесін қолдана отырып, жоғары сапалы коррозияға қарсы жабыны бар тегіс өту каналы бар шарографидті шойыннан жасалған корпусы бар бұрандалы ысырма, ауыз суға арналған резеңкеленген сына, тот баспайтын болаттан жасалған бұрандалы шпиндель, коррозиядан толық қорғалған қақпақтың болттары, өндіруші зауыттан берілген кепілдік мерзімі кемінде 10 жыл;</w:t>
      </w:r>
    </w:p>
    <w:bookmarkEnd w:id="578"/>
    <w:bookmarkStart w:name="z686" w:id="579"/>
    <w:p>
      <w:pPr>
        <w:spacing w:after="0"/>
        <w:ind w:left="0"/>
        <w:jc w:val="both"/>
      </w:pPr>
      <w:r>
        <w:rPr>
          <w:rFonts w:ascii="Times New Roman"/>
          <w:b w:val="false"/>
          <w:i w:val="false"/>
          <w:color w:val="000000"/>
          <w:sz w:val="28"/>
        </w:rPr>
        <w:t>
      мынадай қайнаған қабаттағы эпоксидті жабу жүйесін қолдана отырып, жоғары сапалы коррозияға қарсы жабыны бар жоғары беріктігі бар шарографты шойыннан жасалған өрт гидранттарын қолдану;</w:t>
      </w:r>
    </w:p>
    <w:bookmarkEnd w:id="579"/>
    <w:bookmarkStart w:name="z687" w:id="580"/>
    <w:p>
      <w:pPr>
        <w:spacing w:after="0"/>
        <w:ind w:left="0"/>
        <w:jc w:val="both"/>
      </w:pPr>
      <w:r>
        <w:rPr>
          <w:rFonts w:ascii="Times New Roman"/>
          <w:b w:val="false"/>
          <w:i w:val="false"/>
          <w:color w:val="000000"/>
          <w:sz w:val="28"/>
        </w:rPr>
        <w:t>
      су құбырын пайдалануға қосу алдында сумен жабдықтау және (немесе) су бұру жөніндегі ұйым өкілінің қатысуымен құбыр желісін гидравликалық сынау, жуу, хлорлау жүргізу. Аккредиттелген зертханада ауыз сумен жабдықтаудың орталықтандырылған жүйелерінің су сапасына қойылатын санитариялық-эпидемиологиялық талаптарға сәйкестігіне жуылатын құбырдан алынған суды зертханалық зерттеу нәтижелерін алу.</w:t>
      </w:r>
    </w:p>
    <w:bookmarkEnd w:id="580"/>
    <w:bookmarkStart w:name="z688" w:id="581"/>
    <w:p>
      <w:pPr>
        <w:spacing w:after="0"/>
        <w:ind w:left="0"/>
        <w:jc w:val="both"/>
      </w:pPr>
      <w:r>
        <w:rPr>
          <w:rFonts w:ascii="Times New Roman"/>
          <w:b w:val="false"/>
          <w:i w:val="false"/>
          <w:color w:val="000000"/>
          <w:sz w:val="28"/>
        </w:rPr>
        <w:t>
      Су құбырын гидравликалық сынау алдында сумен жабдықтау және (немесе) су бұру жөніндегі ұйымның телеинспекция зертханасы салған су құбыры желілерін (Д=200мм және одан жоғары) телеинспекциялауды жүргізу;</w:t>
      </w:r>
    </w:p>
    <w:bookmarkEnd w:id="581"/>
    <w:bookmarkStart w:name="z689" w:id="582"/>
    <w:p>
      <w:pPr>
        <w:spacing w:after="0"/>
        <w:ind w:left="0"/>
        <w:jc w:val="both"/>
      </w:pPr>
      <w:r>
        <w:rPr>
          <w:rFonts w:ascii="Times New Roman"/>
          <w:b w:val="false"/>
          <w:i w:val="false"/>
          <w:color w:val="000000"/>
          <w:sz w:val="28"/>
        </w:rPr>
        <w:t>
      көше су құбыры желілеріне қосу (ойып салу) сумен жабдықтау және (немесе) су бұру жөніндегі ұйым өкілінің қатысуымен жүргізу.</w:t>
      </w:r>
    </w:p>
    <w:bookmarkEnd w:id="582"/>
    <w:bookmarkStart w:name="z690" w:id="583"/>
    <w:p>
      <w:pPr>
        <w:spacing w:after="0"/>
        <w:ind w:left="0"/>
        <w:jc w:val="both"/>
      </w:pPr>
      <w:r>
        <w:rPr>
          <w:rFonts w:ascii="Times New Roman"/>
          <w:b w:val="false"/>
          <w:i w:val="false"/>
          <w:color w:val="000000"/>
          <w:sz w:val="28"/>
        </w:rPr>
        <w:t>
      құрылыс кезеңінде жұмыс істеп тұрған тұтынушыларды үздіксіз сумен және су бұрумен қамтамасыз ету.</w:t>
      </w:r>
    </w:p>
    <w:bookmarkEnd w:id="583"/>
    <w:bookmarkStart w:name="z691" w:id="584"/>
    <w:p>
      <w:pPr>
        <w:spacing w:after="0"/>
        <w:ind w:left="0"/>
        <w:jc w:val="both"/>
      </w:pPr>
      <w:r>
        <w:rPr>
          <w:rFonts w:ascii="Times New Roman"/>
          <w:b w:val="false"/>
          <w:i w:val="false"/>
          <w:color w:val="000000"/>
          <w:sz w:val="28"/>
        </w:rPr>
        <w:t>
      су өлшегіш торабы орнату.</w:t>
      </w:r>
    </w:p>
    <w:bookmarkEnd w:id="584"/>
    <w:bookmarkStart w:name="z692" w:id="585"/>
    <w:p>
      <w:pPr>
        <w:spacing w:after="0"/>
        <w:ind w:left="0"/>
        <w:jc w:val="both"/>
      </w:pPr>
      <w:r>
        <w:rPr>
          <w:rFonts w:ascii="Times New Roman"/>
          <w:b w:val="false"/>
          <w:i w:val="false"/>
          <w:color w:val="000000"/>
          <w:sz w:val="28"/>
        </w:rPr>
        <w:t>
      суық және ыстық сумен жабдықтау құбырының кіретін жерінде әрбір ғимарат пен құрылысқа, тұрғын ғимараттардың әрбір пәтеріне және қоғамдық мақсаттағы кәсіпорындарға құбырлардың тармақтарына және тұрғын, өндірістік және қоғамдық ғимараттарға жапсарлас немесе жапсарлас салынған басқа да үй-жайларға механикалық немесе магниттік-механикалық сүзгісі бар су есептегіштер орнату.</w:t>
      </w:r>
    </w:p>
    <w:bookmarkEnd w:id="585"/>
    <w:bookmarkStart w:name="z693" w:id="586"/>
    <w:p>
      <w:pPr>
        <w:spacing w:after="0"/>
        <w:ind w:left="0"/>
        <w:jc w:val="both"/>
      </w:pPr>
      <w:r>
        <w:rPr>
          <w:rFonts w:ascii="Times New Roman"/>
          <w:b w:val="false"/>
          <w:i w:val="false"/>
          <w:color w:val="000000"/>
          <w:sz w:val="28"/>
        </w:rPr>
        <w:t>
      Тұрғын және қоғамдық ғимараттарда (оның ішінде пәтерлік) орнатылатын, сондай – ақ қоғамдық мақсаттағы жапсарлас-жанастыра салынған үй-жайларда орнатылатын суық және ыстық су есептеуіштері сумен жабдықтау және (немесе) су бұру жөніндегі ұйымның өлшеу жүйесімен үйлесімді деректерді қашықтан беру құралдарымен жабдықталған.</w:t>
      </w:r>
    </w:p>
    <w:bookmarkEnd w:id="586"/>
    <w:bookmarkStart w:name="z694" w:id="587"/>
    <w:p>
      <w:pPr>
        <w:spacing w:after="0"/>
        <w:ind w:left="0"/>
        <w:jc w:val="both"/>
      </w:pPr>
      <w:r>
        <w:rPr>
          <w:rFonts w:ascii="Times New Roman"/>
          <w:b w:val="false"/>
          <w:i w:val="false"/>
          <w:color w:val="000000"/>
          <w:sz w:val="28"/>
        </w:rPr>
        <w:t xml:space="preserve">
      Пәтерлік су есептегіштерінің кері клапаны және сыртқы тұрақты магниттердің (250 N) көмегімен есептегіштердің көрсеткіштерін басқарудан қорғанысы болуы тиіс. </w:t>
      </w:r>
    </w:p>
    <w:bookmarkEnd w:id="587"/>
    <w:bookmarkStart w:name="z695" w:id="588"/>
    <w:p>
      <w:pPr>
        <w:spacing w:after="0"/>
        <w:ind w:left="0"/>
        <w:jc w:val="both"/>
      </w:pPr>
      <w:r>
        <w:rPr>
          <w:rFonts w:ascii="Times New Roman"/>
          <w:b w:val="false"/>
          <w:i w:val="false"/>
          <w:color w:val="000000"/>
          <w:sz w:val="28"/>
        </w:rPr>
        <w:t xml:space="preserve">
      Суды есепке алу аспаптарының көрсеткіштері қашықтықтан радиотүсірілім кезінде деректерді беру тікелей тасымалданатын радиотерминалға (көшеден ғимаратқа кірмей) жүзеге асырылуы тиіс. Ретрансляциялық құрылғыларды радиотермал арқылы көрсеткіштерді алуға резервтік нұсқа ретінде жалпы пайдалану орындарында (кіреберістер, жертөлелер және т.б.) орнатуға жол беріледі. </w:t>
      </w:r>
    </w:p>
    <w:bookmarkEnd w:id="588"/>
    <w:bookmarkStart w:name="z696" w:id="589"/>
    <w:p>
      <w:pPr>
        <w:spacing w:after="0"/>
        <w:ind w:left="0"/>
        <w:jc w:val="both"/>
      </w:pPr>
      <w:r>
        <w:rPr>
          <w:rFonts w:ascii="Times New Roman"/>
          <w:b w:val="false"/>
          <w:i w:val="false"/>
          <w:color w:val="000000"/>
          <w:sz w:val="28"/>
        </w:rPr>
        <w:t>
      Бұл ретте әрбір қабаттағы кіреберістерде орнатылатын ретрансляциялаушы құрылғылар, ретрансляциялаушы құрылғы ретінде пәтерлік электр есептегіштер пайдаланылатын, кейіннен деректер берілетін жағдайларды қоспағанда, тұрақты электрмен қоректендіру көзінен тәуелсіз болуы тиіс PLC технологиясы бойынша.</w:t>
      </w:r>
    </w:p>
    <w:bookmarkEnd w:id="589"/>
    <w:bookmarkStart w:name="z697" w:id="590"/>
    <w:p>
      <w:pPr>
        <w:spacing w:after="0"/>
        <w:ind w:left="0"/>
        <w:jc w:val="both"/>
      </w:pPr>
      <w:r>
        <w:rPr>
          <w:rFonts w:ascii="Times New Roman"/>
          <w:b w:val="false"/>
          <w:i w:val="false"/>
          <w:color w:val="000000"/>
          <w:sz w:val="28"/>
        </w:rPr>
        <w:t xml:space="preserve">
      Осы техникалық шарттарда айтылмаған қалған барлық жағдайларда су есептеуіштері мен өлшеу жүйелері Қазақстан Республикасы Ұлттық экономика министрінің 2015 жылғы 28 тамыздағы № 621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12111 болып тіркелген) сумен жабдықтау және су бұру жүйелеріндегі суды есепке алу аспаптарын тандау, монтаждау және пайдалану қағидаларының талаптарына сәйкес келуі тиіс.</w:t>
      </w:r>
    </w:p>
    <w:bookmarkEnd w:id="590"/>
    <w:bookmarkStart w:name="z698" w:id="591"/>
    <w:p>
      <w:pPr>
        <w:spacing w:after="0"/>
        <w:ind w:left="0"/>
        <w:jc w:val="both"/>
      </w:pPr>
      <w:r>
        <w:rPr>
          <w:rFonts w:ascii="Times New Roman"/>
          <w:b w:val="false"/>
          <w:i w:val="false"/>
          <w:color w:val="000000"/>
          <w:sz w:val="28"/>
        </w:rPr>
        <w:t>
      Сумен жабдықтауға шарт жасау, шаюға пайдаланылған су көлемі үшін төлем жүргізу.</w:t>
      </w:r>
    </w:p>
    <w:bookmarkEnd w:id="591"/>
    <w:bookmarkStart w:name="z699" w:id="592"/>
    <w:p>
      <w:pPr>
        <w:spacing w:after="0"/>
        <w:ind w:left="0"/>
        <w:jc w:val="both"/>
      </w:pPr>
      <w:r>
        <w:rPr>
          <w:rFonts w:ascii="Times New Roman"/>
          <w:b w:val="false"/>
          <w:i w:val="false"/>
          <w:color w:val="000000"/>
          <w:sz w:val="28"/>
        </w:rPr>
        <w:t>
      2. Су бұру</w:t>
      </w:r>
    </w:p>
    <w:bookmarkEnd w:id="592"/>
    <w:bookmarkStart w:name="z700" w:id="593"/>
    <w:p>
      <w:pPr>
        <w:spacing w:after="0"/>
        <w:ind w:left="0"/>
        <w:jc w:val="both"/>
      </w:pPr>
      <w:r>
        <w:rPr>
          <w:rFonts w:ascii="Times New Roman"/>
          <w:b w:val="false"/>
          <w:i w:val="false"/>
          <w:color w:val="000000"/>
          <w:sz w:val="28"/>
        </w:rPr>
        <w:t>
      1. Ағынды сулардың жалпы саны м3/ тәулік оның ішінде елді мекеннің су бұру жүйесіне төгінділер:</w:t>
      </w:r>
    </w:p>
    <w:bookmarkEnd w:id="593"/>
    <w:bookmarkStart w:name="z701" w:id="594"/>
    <w:p>
      <w:pPr>
        <w:spacing w:after="0"/>
        <w:ind w:left="0"/>
        <w:jc w:val="both"/>
      </w:pPr>
      <w:r>
        <w:rPr>
          <w:rFonts w:ascii="Times New Roman"/>
          <w:b w:val="false"/>
          <w:i w:val="false"/>
          <w:color w:val="000000"/>
          <w:sz w:val="28"/>
        </w:rPr>
        <w:t>
      1) фекальдық ______________ м3/ тәулік</w:t>
      </w:r>
    </w:p>
    <w:bookmarkEnd w:id="594"/>
    <w:bookmarkStart w:name="z702" w:id="595"/>
    <w:p>
      <w:pPr>
        <w:spacing w:after="0"/>
        <w:ind w:left="0"/>
        <w:jc w:val="both"/>
      </w:pPr>
      <w:r>
        <w:rPr>
          <w:rFonts w:ascii="Times New Roman"/>
          <w:b w:val="false"/>
          <w:i w:val="false"/>
          <w:color w:val="000000"/>
          <w:sz w:val="28"/>
        </w:rPr>
        <w:t>
      2) өндірістік-ластанған ___________м3/ тәулік</w:t>
      </w:r>
    </w:p>
    <w:bookmarkEnd w:id="595"/>
    <w:bookmarkStart w:name="z703" w:id="596"/>
    <w:p>
      <w:pPr>
        <w:spacing w:after="0"/>
        <w:ind w:left="0"/>
        <w:jc w:val="both"/>
      </w:pPr>
      <w:r>
        <w:rPr>
          <w:rFonts w:ascii="Times New Roman"/>
          <w:b w:val="false"/>
          <w:i w:val="false"/>
          <w:color w:val="000000"/>
          <w:sz w:val="28"/>
        </w:rPr>
        <w:t>
      3) шартты-таза _____ м3/тәулік.</w:t>
      </w:r>
    </w:p>
    <w:bookmarkEnd w:id="596"/>
    <w:bookmarkStart w:name="z704" w:id="597"/>
    <w:p>
      <w:pPr>
        <w:spacing w:after="0"/>
        <w:ind w:left="0"/>
        <w:jc w:val="both"/>
      </w:pPr>
      <w:r>
        <w:rPr>
          <w:rFonts w:ascii="Times New Roman"/>
          <w:b w:val="false"/>
          <w:i w:val="false"/>
          <w:color w:val="000000"/>
          <w:sz w:val="28"/>
        </w:rPr>
        <w:t>
      2. Өндірістік сарқынды сулардың сапалық құрамы мен сипаттамасы (бекітілген тазартылған ағынды суларды су объектісіне тастаудың шекті жол берілетін төгінділер тізбесіне сәйкес ластаушы заттардың қоюлылығы, РН, қышқылдардың, сілтілердің, жарылғыш, тұтанатын радиоактивті және басқа да заттардың қоюлылығы)________________________________________________</w:t>
      </w:r>
    </w:p>
    <w:bookmarkEnd w:id="597"/>
    <w:bookmarkStart w:name="z705" w:id="598"/>
    <w:p>
      <w:pPr>
        <w:spacing w:after="0"/>
        <w:ind w:left="0"/>
        <w:jc w:val="both"/>
      </w:pPr>
      <w:r>
        <w:rPr>
          <w:rFonts w:ascii="Times New Roman"/>
          <w:b w:val="false"/>
          <w:i w:val="false"/>
          <w:color w:val="000000"/>
          <w:sz w:val="28"/>
        </w:rPr>
        <w:t>
      3. Басқа талаптар:</w:t>
      </w:r>
    </w:p>
    <w:bookmarkEnd w:id="598"/>
    <w:bookmarkStart w:name="z706" w:id="599"/>
    <w:p>
      <w:pPr>
        <w:spacing w:after="0"/>
        <w:ind w:left="0"/>
        <w:jc w:val="both"/>
      </w:pPr>
      <w:r>
        <w:rPr>
          <w:rFonts w:ascii="Times New Roman"/>
          <w:b w:val="false"/>
          <w:i w:val="false"/>
          <w:color w:val="000000"/>
          <w:sz w:val="28"/>
        </w:rPr>
        <w:t>
      Қажет болған жағдайда құрылысты бастамас бұрын қолданыстағы кәріз желілерін құрылыс салу орнының астынан ғимарат қабырғасынан кемінде 3 м қашықтыққа шығару керек. Қазіргі тұтынушыларды жаңадан салынған кәріз желілеріне ауыстыруды жүргізу.</w:t>
      </w:r>
    </w:p>
    <w:bookmarkEnd w:id="599"/>
    <w:bookmarkStart w:name="z707" w:id="600"/>
    <w:p>
      <w:pPr>
        <w:spacing w:after="0"/>
        <w:ind w:left="0"/>
        <w:jc w:val="both"/>
      </w:pPr>
      <w:r>
        <w:rPr>
          <w:rFonts w:ascii="Times New Roman"/>
          <w:b w:val="false"/>
          <w:i w:val="false"/>
          <w:color w:val="000000"/>
          <w:sz w:val="28"/>
        </w:rPr>
        <w:t>
      Кәріз трассасын жерасты төсеу кезінде 3 м, ал қысымды кәріз үшін кәріз желілерінің құюыржолдарының қабырғасынан – 5 м болатын кәріз желілерінің күзет аймағын қамтамасыз ету.</w:t>
      </w:r>
    </w:p>
    <w:bookmarkEnd w:id="600"/>
    <w:bookmarkStart w:name="z708" w:id="601"/>
    <w:p>
      <w:pPr>
        <w:spacing w:after="0"/>
        <w:ind w:left="0"/>
        <w:jc w:val="both"/>
      </w:pPr>
      <w:r>
        <w:rPr>
          <w:rFonts w:ascii="Times New Roman"/>
          <w:b w:val="false"/>
          <w:i w:val="false"/>
          <w:color w:val="000000"/>
          <w:sz w:val="28"/>
        </w:rPr>
        <w:t>
      Күзет аймағының шегінде кез келген объектілер мен құрылыстардың құрылыс, монтаждау және жер жұмыстарын жүргізуге, тиеу-түсіру жұмыстарын жүзеге асыруға, әртүрлі алаңдар, автокөлік тұрақтары орнатуға, әртүрлі материалдарды жинауға, қоршаулар мен дуалдар салуға жол берілмейді.</w:t>
      </w:r>
    </w:p>
    <w:bookmarkEnd w:id="601"/>
    <w:bookmarkStart w:name="z709" w:id="602"/>
    <w:p>
      <w:pPr>
        <w:spacing w:after="0"/>
        <w:ind w:left="0"/>
        <w:jc w:val="both"/>
      </w:pPr>
      <w:r>
        <w:rPr>
          <w:rFonts w:ascii="Times New Roman"/>
          <w:b w:val="false"/>
          <w:i w:val="false"/>
          <w:color w:val="000000"/>
          <w:sz w:val="28"/>
        </w:rPr>
        <w:t xml:space="preserve">
      Су құбыры және кәріз желілерінің құбырларын жөндеуге қызмет көрсету, пайдалану үшін жүріп өтуді және еркін қолжетімділікті қамтамасыз ету. Ұйымдардың, лауазымды, заңды және жеке тұлғалардың кінәсінен желілер мен олардың конструкциялары зақымданған кезде залалды өтеу толық көлемде олардың есебінен жүргізіледі. </w:t>
      </w:r>
    </w:p>
    <w:bookmarkEnd w:id="602"/>
    <w:bookmarkStart w:name="z710" w:id="603"/>
    <w:p>
      <w:pPr>
        <w:spacing w:after="0"/>
        <w:ind w:left="0"/>
        <w:jc w:val="both"/>
      </w:pPr>
      <w:r>
        <w:rPr>
          <w:rFonts w:ascii="Times New Roman"/>
          <w:b w:val="false"/>
          <w:i w:val="false"/>
          <w:color w:val="000000"/>
          <w:sz w:val="28"/>
        </w:rPr>
        <w:t>
      Желілердің күзет аймағында стационарлық құрылыстар орнатуға, ағаштар мен бұталарды отырғызуға, сумен жабдықтау және (немесе) су бұру жөніндегі ұйымның келісімінсіз жер жұмыстарын жүргізуге болмайды.</w:t>
      </w:r>
    </w:p>
    <w:bookmarkEnd w:id="603"/>
    <w:bookmarkStart w:name="z711" w:id="604"/>
    <w:p>
      <w:pPr>
        <w:spacing w:after="0"/>
        <w:ind w:left="0"/>
        <w:jc w:val="both"/>
      </w:pPr>
      <w:r>
        <w:rPr>
          <w:rFonts w:ascii="Times New Roman"/>
          <w:b w:val="false"/>
          <w:i w:val="false"/>
          <w:color w:val="000000"/>
          <w:sz w:val="28"/>
        </w:rPr>
        <w:t>
      Ағынды суларды ағызу: _________________________________________</w:t>
      </w:r>
    </w:p>
    <w:bookmarkEnd w:id="604"/>
    <w:bookmarkStart w:name="z712" w:id="605"/>
    <w:p>
      <w:pPr>
        <w:spacing w:after="0"/>
        <w:ind w:left="0"/>
        <w:jc w:val="both"/>
      </w:pPr>
      <w:r>
        <w:rPr>
          <w:rFonts w:ascii="Times New Roman"/>
          <w:b w:val="false"/>
          <w:i w:val="false"/>
          <w:color w:val="000000"/>
          <w:sz w:val="28"/>
        </w:rPr>
        <w:t>
      Көлденең бағытталған бұрғылау әдісімен өздігінен ағатын кәрізді жобалауға және салуға жол берілмейді.</w:t>
      </w:r>
    </w:p>
    <w:bookmarkEnd w:id="605"/>
    <w:bookmarkStart w:name="z713" w:id="606"/>
    <w:p>
      <w:pPr>
        <w:spacing w:after="0"/>
        <w:ind w:left="0"/>
        <w:jc w:val="both"/>
      </w:pPr>
      <w:r>
        <w:rPr>
          <w:rFonts w:ascii="Times New Roman"/>
          <w:b w:val="false"/>
          <w:i w:val="false"/>
          <w:color w:val="000000"/>
          <w:sz w:val="28"/>
        </w:rPr>
        <w:t>
      Техникалық қызмет көрсету станциялары, автожуу үшін өнеркәсіптік дайындалған өлшенген заттар мен мұнай өнімдерінен жергілікті тазартуды орнату қажет. Сынама алу үшін бақылау құдығын орнату.</w:t>
      </w:r>
    </w:p>
    <w:bookmarkEnd w:id="606"/>
    <w:bookmarkStart w:name="z714" w:id="607"/>
    <w:p>
      <w:pPr>
        <w:spacing w:after="0"/>
        <w:ind w:left="0"/>
        <w:jc w:val="both"/>
      </w:pPr>
      <w:r>
        <w:rPr>
          <w:rFonts w:ascii="Times New Roman"/>
          <w:b w:val="false"/>
          <w:i w:val="false"/>
          <w:color w:val="000000"/>
          <w:sz w:val="28"/>
        </w:rPr>
        <w:t>
      Кафе, мейрамханалар мен қоғамдық тамақтану объектілері үшін өнеркәсіптік дайындалған май ұстағыш орнату қажет. Сынама алу үшін бақылау құдығын орнату қажет.</w:t>
      </w:r>
    </w:p>
    <w:bookmarkEnd w:id="607"/>
    <w:bookmarkStart w:name="z715" w:id="608"/>
    <w:p>
      <w:pPr>
        <w:spacing w:after="0"/>
        <w:ind w:left="0"/>
        <w:jc w:val="both"/>
      </w:pPr>
      <w:r>
        <w:rPr>
          <w:rFonts w:ascii="Times New Roman"/>
          <w:b w:val="false"/>
          <w:i w:val="false"/>
          <w:color w:val="000000"/>
          <w:sz w:val="28"/>
        </w:rPr>
        <w:t>
      Жиектері қарау құдығының люгі деңгейінен төмен орналасқан санитариялық аспаптарды орнату кезінде сарқынды суларды электр жетегі бар ысырма құрылғысы бар жеке шығару жолымен ағызуды жүргізу қажет.</w:t>
      </w:r>
    </w:p>
    <w:bookmarkEnd w:id="608"/>
    <w:bookmarkStart w:name="z716" w:id="609"/>
    <w:p>
      <w:pPr>
        <w:spacing w:after="0"/>
        <w:ind w:left="0"/>
        <w:jc w:val="both"/>
      </w:pPr>
      <w:r>
        <w:rPr>
          <w:rFonts w:ascii="Times New Roman"/>
          <w:b w:val="false"/>
          <w:i w:val="false"/>
          <w:color w:val="000000"/>
          <w:sz w:val="28"/>
        </w:rPr>
        <w:t>
      Мынадай болат өзекшесі бар NBR вулканизацияланған эластомерінен жасалған нығыздағышы бар қалыңдығы 250 мкм полимерлі эпоксидті жабыны бар корпусы шарографидті шойыннан жасалған; қозғалу гайкасы жезден жасалған; шпиндель және жалғастырушы элементтер, ысырманың дискісі тот баспайтын болаттан жасалған; ысырманың дискісін тазалауға арналған полимертетрафторэтилен және ұнтақ қоладан жасалған салынған бағыттағыштары бар эластомерден жасалған көлденең тығыздау бейіні; өндіруші зауыттан кепілдендірілген пайдалану мерзімі кемінде бір жыл болатын екі жақты герметикалығы бар пышақ (шиберлік) ысырмаларын қолдану.</w:t>
      </w:r>
    </w:p>
    <w:bookmarkEnd w:id="609"/>
    <w:bookmarkStart w:name="z717" w:id="610"/>
    <w:p>
      <w:pPr>
        <w:spacing w:after="0"/>
        <w:ind w:left="0"/>
        <w:jc w:val="both"/>
      </w:pPr>
      <w:r>
        <w:rPr>
          <w:rFonts w:ascii="Times New Roman"/>
          <w:b w:val="false"/>
          <w:i w:val="false"/>
          <w:color w:val="000000"/>
          <w:sz w:val="28"/>
        </w:rPr>
        <w:t>
      Кәріздік сорғы станциясын (бұдан әрі – КСС) салу қажет болған жағдайда техникалық шарттарды қосымша сұрату. КСС жобасын сумен жабдықтау және (немесе) су бұру жөніндегі ұйыммен келісу.</w:t>
      </w:r>
    </w:p>
    <w:bookmarkEnd w:id="610"/>
    <w:bookmarkStart w:name="z718" w:id="611"/>
    <w:p>
      <w:pPr>
        <w:spacing w:after="0"/>
        <w:ind w:left="0"/>
        <w:jc w:val="both"/>
      </w:pPr>
      <w:r>
        <w:rPr>
          <w:rFonts w:ascii="Times New Roman"/>
          <w:b w:val="false"/>
          <w:i w:val="false"/>
          <w:color w:val="000000"/>
          <w:sz w:val="28"/>
        </w:rPr>
        <w:t>
      Құрылыс аяқталғаннан кейін қалалық кәріз желісіне қосуға дейін сумен жабдықтау және (немесе) су бұру жөніндегі ұйымның зертханасы жүргізетін кейіннен телеинспекциялаумен құбыр желісін ағыза отырып, гидравликалық сынау мен жууды жүргізу.</w:t>
      </w:r>
    </w:p>
    <w:bookmarkEnd w:id="611"/>
    <w:bookmarkStart w:name="z719" w:id="612"/>
    <w:p>
      <w:pPr>
        <w:spacing w:after="0"/>
        <w:ind w:left="0"/>
        <w:jc w:val="both"/>
      </w:pPr>
      <w:r>
        <w:rPr>
          <w:rFonts w:ascii="Times New Roman"/>
          <w:b w:val="false"/>
          <w:i w:val="false"/>
          <w:color w:val="000000"/>
          <w:sz w:val="28"/>
        </w:rPr>
        <w:t>
      Коллекторлар мен көше желілеріне қосуды сумен жабдықтау және (немесе) су бұру жөніндегі ұйым өкілінің қатысуымен құбыр тоғысқырлары бойынша жүргізу.</w:t>
      </w:r>
    </w:p>
    <w:bookmarkEnd w:id="612"/>
    <w:bookmarkStart w:name="z720" w:id="613"/>
    <w:p>
      <w:pPr>
        <w:spacing w:after="0"/>
        <w:ind w:left="0"/>
        <w:jc w:val="both"/>
      </w:pPr>
      <w:r>
        <w:rPr>
          <w:rFonts w:ascii="Times New Roman"/>
          <w:b w:val="false"/>
          <w:i w:val="false"/>
          <w:color w:val="000000"/>
          <w:sz w:val="28"/>
        </w:rPr>
        <w:t>
      Өтпелі құдықтардың құрылысы магистральдық желілерге қосылғанға дейін көздеу.</w:t>
      </w:r>
    </w:p>
    <w:bookmarkEnd w:id="613"/>
    <w:bookmarkStart w:name="z721" w:id="614"/>
    <w:p>
      <w:pPr>
        <w:spacing w:after="0"/>
        <w:ind w:left="0"/>
        <w:jc w:val="both"/>
      </w:pPr>
      <w:r>
        <w:rPr>
          <w:rFonts w:ascii="Times New Roman"/>
          <w:b w:val="false"/>
          <w:i w:val="false"/>
          <w:color w:val="000000"/>
          <w:sz w:val="28"/>
        </w:rPr>
        <w:t xml:space="preserve">
      Химиялық және органикалық құрамы бойынша ағызылатын сарқынды сулардың сапасы Қазақстан Республикасы Ұлттық экономика министрінің 2015 жылғы 20 шілдедегі № 546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11932 болып тіркелген) Елді мекендердің су бұру жүйелеріне сарқынды суларды қабылдау қағидаларының талаптарына сәйкес келуге тиіс.</w:t>
      </w:r>
    </w:p>
    <w:bookmarkEnd w:id="614"/>
    <w:bookmarkStart w:name="z722" w:id="615"/>
    <w:p>
      <w:pPr>
        <w:spacing w:after="0"/>
        <w:ind w:left="0"/>
        <w:jc w:val="both"/>
      </w:pPr>
      <w:r>
        <w:rPr>
          <w:rFonts w:ascii="Times New Roman"/>
          <w:b w:val="false"/>
          <w:i w:val="false"/>
          <w:color w:val="000000"/>
          <w:sz w:val="28"/>
        </w:rPr>
        <w:t>
      Сарқынды сулардың шоғырлануы зиянды заттардың жол берілетін шоғырлану нормаларына сәйкес келмеген жағдайда сарқынды суларды жергілікті тазартуды көздеу қажет. Тазарту құрылыстарының құрамы қосымша келісу.</w:t>
      </w:r>
    </w:p>
    <w:bookmarkEnd w:id="615"/>
    <w:bookmarkStart w:name="z723" w:id="616"/>
    <w:p>
      <w:pPr>
        <w:spacing w:after="0"/>
        <w:ind w:left="0"/>
        <w:jc w:val="both"/>
      </w:pPr>
      <w:r>
        <w:rPr>
          <w:rFonts w:ascii="Times New Roman"/>
          <w:b w:val="false"/>
          <w:i w:val="false"/>
          <w:color w:val="000000"/>
          <w:sz w:val="28"/>
        </w:rPr>
        <w:t>
      Су бұруға шарт жасау.</w:t>
      </w:r>
    </w:p>
    <w:bookmarkEnd w:id="616"/>
    <w:bookmarkStart w:name="z724" w:id="617"/>
    <w:p>
      <w:pPr>
        <w:spacing w:after="0"/>
        <w:ind w:left="0"/>
        <w:jc w:val="both"/>
      </w:pPr>
      <w:r>
        <w:rPr>
          <w:rFonts w:ascii="Times New Roman"/>
          <w:b w:val="false"/>
          <w:i w:val="false"/>
          <w:color w:val="000000"/>
          <w:sz w:val="28"/>
        </w:rPr>
        <w:t>
      Техникалық шарттардың қолданылу мерзімі жобалау мен құрылыстың нормативтік мерзімдеріне сәйкес келеді.</w:t>
      </w:r>
    </w:p>
    <w:bookmarkEnd w:id="61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