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47e200" w14:textId="d47e20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базалық зейнетақы төлемінің, жасына байланысты зейнетақы төлемдерінің мөлшерлерін есептеу (айқындау),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 2023 жылғы 22 маусымдағы № 232 және "Республикалық бюджет қара жатынан жерлеуге бір жолғы төлемді тағайындау және жүзеге асыру қағидаларын бекіту туралы" 2023 жылғы 27 маусымдағы № 256 Қазақстан Республикасы Премьер-Министрінің орынбасары – Еңбек және халықты әлеуметтік қорғау министрінің бұйрықтарына өзгерістер мен толықтырулар енгізу және кейбір бұйрықтардың күші жойылды деп тану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2026 жылғы 6 қазандағы № 390 бұйрығы. Қазақстан Республикасының Әділет министрлігінде 2026 жылғы 7 қазанда № 40118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6-т</w:t>
      </w:r>
      <w:r>
        <w:rPr>
          <w:rFonts w:ascii="Times New Roman"/>
          <w:b w:val="false"/>
          <w:i w:val="false"/>
          <w:color w:val="ff0000"/>
          <w:sz w:val="28"/>
        </w:rPr>
        <w:t>. қараңыз.</w:t>
      </w:r>
    </w:p>
    <w:bookmarkStart w:name="z4" w:id="0"/>
    <w:p>
      <w:pPr>
        <w:spacing w:after="0"/>
        <w:ind w:left="0"/>
        <w:jc w:val="both"/>
      </w:pPr>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"Мемлекеттік базалық зейнетақы төлемінің, жасына байланысты зейнетақы төлемдерінің мөлшерлерін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2023 жылғы 22 маусымдағы № 232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32890 болып тіркелген) мынадай өзгерістер мен толықтырулар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Мемлекеттік базалық зейнетақы төлемінің, жасына байланысты зейнетақы төлемдерінің мөлшерлерін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2-тармағының</w:t>
      </w:r>
      <w:r>
        <w:rPr>
          <w:rFonts w:ascii="Times New Roman"/>
          <w:b w:val="false"/>
          <w:i w:val="false"/>
          <w:color w:val="000000"/>
          <w:sz w:val="28"/>
        </w:rPr>
        <w:t xml:space="preserve"> 2) тармақшасы мынадай редакцияда жазылсын:</w:t>
      </w:r>
    </w:p>
    <w:bookmarkStart w:name="z8" w:id="3"/>
    <w:p>
      <w:pPr>
        <w:spacing w:after="0"/>
        <w:ind w:left="0"/>
        <w:jc w:val="both"/>
      </w:pPr>
      <w:r>
        <w:rPr>
          <w:rFonts w:ascii="Times New Roman"/>
          <w:b w:val="false"/>
          <w:i w:val="false"/>
          <w:color w:val="000000"/>
          <w:sz w:val="28"/>
        </w:rPr>
        <w:t>
      "2) композиттік көрсетілетін қызмет – бір өтініш негізінде көрсетілетін бірнеше мемлекеттік қызметтер жиынтығын көздейтін мемлекеттік қызметті көрсету нысаны;";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1) тармақшасының екінші бөлігі мынадай редакцияда жазылсын:</w:t>
      </w:r>
    </w:p>
    <w:bookmarkStart w:name="z10" w:id="4"/>
    <w:p>
      <w:pPr>
        <w:spacing w:after="0"/>
        <w:ind w:left="0"/>
        <w:jc w:val="both"/>
      </w:pPr>
      <w:r>
        <w:rPr>
          <w:rFonts w:ascii="Times New Roman"/>
          <w:b w:val="false"/>
          <w:i w:val="false"/>
          <w:color w:val="000000"/>
          <w:sz w:val="28"/>
        </w:rPr>
        <w:t xml:space="preserve">
      "Кодекстің 207-бабының </w:t>
      </w:r>
      <w:r>
        <w:rPr>
          <w:rFonts w:ascii="Times New Roman"/>
          <w:b w:val="false"/>
          <w:i w:val="false"/>
          <w:color w:val="000000"/>
          <w:sz w:val="28"/>
        </w:rPr>
        <w:t>1-тармағына</w:t>
      </w:r>
      <w:r>
        <w:rPr>
          <w:rFonts w:ascii="Times New Roman"/>
          <w:b w:val="false"/>
          <w:i w:val="false"/>
          <w:color w:val="000000"/>
          <w:sz w:val="28"/>
        </w:rPr>
        <w:t xml:space="preserve"> сәйкес зейнеткерлік жасқа жеткен адамдар өтініш берушінің таңдауы бойынша бірыңғай жинақтаушы зейнетақы қорынан зейнетақы төлемдерін, мемлекеттік базалық зейнетақыны және жасына байланысты зейнетақы төлемдерін тағайындау үшін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композиттік қызмет түрінде өтініш береді;";</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12" w:id="5"/>
    <w:p>
      <w:pPr>
        <w:spacing w:after="0"/>
        <w:ind w:left="0"/>
        <w:jc w:val="both"/>
      </w:pPr>
      <w:r>
        <w:rPr>
          <w:rFonts w:ascii="Times New Roman"/>
          <w:b w:val="false"/>
          <w:i w:val="false"/>
          <w:color w:val="000000"/>
          <w:sz w:val="28"/>
        </w:rPr>
        <w:t>
      "10. Міндетті зейнетақы жарналары жүзеге асырылған кезең орталықтандырылған дерекқордағы міндетті зейнетақы жарналарын аудару туралы мәліметтермен расталады.</w:t>
      </w:r>
    </w:p>
    <w:bookmarkEnd w:id="5"/>
    <w:bookmarkStart w:name="z13" w:id="6"/>
    <w:p>
      <w:pPr>
        <w:spacing w:after="0"/>
        <w:ind w:left="0"/>
        <w:jc w:val="both"/>
      </w:pPr>
      <w:r>
        <w:rPr>
          <w:rFonts w:ascii="Times New Roman"/>
          <w:b w:val="false"/>
          <w:i w:val="false"/>
          <w:color w:val="000000"/>
          <w:sz w:val="28"/>
        </w:rPr>
        <w:t>
      Міндетті зейнетақы жарналары толық және уақтылы аударылмаған жағдайларда міндетті зейнетақы жарналарын (олардың болуына қарай) жүзеге асыру кезеңдері мынадай құжаттармен расталады:</w:t>
      </w:r>
    </w:p>
    <w:bookmarkEnd w:id="6"/>
    <w:bookmarkStart w:name="z14" w:id="7"/>
    <w:p>
      <w:pPr>
        <w:spacing w:after="0"/>
        <w:ind w:left="0"/>
        <w:jc w:val="both"/>
      </w:pPr>
      <w:r>
        <w:rPr>
          <w:rFonts w:ascii="Times New Roman"/>
          <w:b w:val="false"/>
          <w:i w:val="false"/>
          <w:color w:val="000000"/>
          <w:sz w:val="28"/>
        </w:rPr>
        <w:t xml:space="preserve">
      міндетті зейнетақы жарналары аударылған кезеңдер өтініш беруші еңбек өтілін растайтын құжаттарда көрсетілген еңбек қызметінің кезеңдеріне сәйкес келсе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міндетті зейнетақы жарналарын аудару туралы жұмыс берушінің (құқықтық мирасқордың) немесе архивтік мекеменің растау анықтамасы;</w:t>
      </w:r>
    </w:p>
    <w:bookmarkEnd w:id="7"/>
    <w:bookmarkStart w:name="z15" w:id="8"/>
    <w:p>
      <w:pPr>
        <w:spacing w:after="0"/>
        <w:ind w:left="0"/>
        <w:jc w:val="both"/>
      </w:pPr>
      <w:r>
        <w:rPr>
          <w:rFonts w:ascii="Times New Roman"/>
          <w:b w:val="false"/>
          <w:i w:val="false"/>
          <w:color w:val="000000"/>
          <w:sz w:val="28"/>
        </w:rPr>
        <w:t>
      міндетті зейнетақы жарналарын аудару кезеңдерін растайтын сот шешімі.</w:t>
      </w:r>
    </w:p>
    <w:bookmarkEnd w:id="8"/>
    <w:bookmarkStart w:name="z16" w:id="9"/>
    <w:p>
      <w:pPr>
        <w:spacing w:after="0"/>
        <w:ind w:left="0"/>
        <w:jc w:val="both"/>
      </w:pPr>
      <w:r>
        <w:rPr>
          <w:rFonts w:ascii="Times New Roman"/>
          <w:b w:val="false"/>
          <w:i w:val="false"/>
          <w:color w:val="000000"/>
          <w:sz w:val="28"/>
        </w:rPr>
        <w:t xml:space="preserve">
      2006 жылғы 1 шілдеге дейін міндетті зейнетақы жарналары аударылған жағдайда, жеке практикамен айналысатын адамдардың, сондай-ақ нысанасы жұмысты (қызмет көрсетуді) орындау болып табылатын, Әлеуметтік кодекстің 248-бабының 4-тармағының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жағдайларды қоспағанда, азаматтық-құқықтық сипаттағы шарттар бойынша кіріс алатын жеке тұлғалардың, сондай-ақ өз пайдасына міндетті зейнетақы жарналарын жүзеге асырған дара кәсіпкерлердің және шаруа немесе фермер қожалықтарының басшылары және мүшелерінің (қатысушыларының), сондай-ақ Қазақстан Республикасында халықаралық ұйымдардың өкілдерінде, Қазақстан Республикасында аккредиттелген шет мемлекеттердің дипломатиялық өкілдері мен консулдық мекемелерінде жұмыс істейтін Қазақстан Республикасының азаматтары үшін міндетті зейнетақы жарналары жүзеге асырылған кезеңі бірыңғай жинақтаушы зейнетақы қорына тиісті салық кезеңіне төленуге жататын міндетті зейнетақы жарналарының кемінде жылдық сомасын аударған жағдайда бір жылға тең болады.</w:t>
      </w:r>
    </w:p>
    <w:bookmarkEnd w:id="9"/>
    <w:bookmarkStart w:name="z17" w:id="10"/>
    <w:p>
      <w:pPr>
        <w:spacing w:after="0"/>
        <w:ind w:left="0"/>
        <w:jc w:val="both"/>
      </w:pPr>
      <w:r>
        <w:rPr>
          <w:rFonts w:ascii="Times New Roman"/>
          <w:b w:val="false"/>
          <w:i w:val="false"/>
          <w:color w:val="000000"/>
          <w:sz w:val="28"/>
        </w:rPr>
        <w:t>
      Егер көрсетілген адамдар енгізген міндетті зейнетақы жарналарының сомасы тиісті салық кезеңіне төленуге жататын міндетті зейнетақы жарналарының жылдық сомасынан аз болса, онда міндетті зейнетақы жарналары аударылған кезең енгізілген міндетті зейнетақы жарналарының сомасына пропорционалды түрде айқындалады.</w:t>
      </w:r>
    </w:p>
    <w:bookmarkEnd w:id="10"/>
    <w:bookmarkStart w:name="z18" w:id="11"/>
    <w:p>
      <w:pPr>
        <w:spacing w:after="0"/>
        <w:ind w:left="0"/>
        <w:jc w:val="both"/>
      </w:pPr>
      <w:r>
        <w:rPr>
          <w:rFonts w:ascii="Times New Roman"/>
          <w:b w:val="false"/>
          <w:i w:val="false"/>
          <w:color w:val="000000"/>
          <w:sz w:val="28"/>
        </w:rPr>
        <w:t>
      Егер аударылған міндетті зейнетақы жарналарының сомасы бір ай үшін төленуге жататын міндетті зейнетақы жарналарының сомасына сәйкес келсе, жинақтаушы зейнетақы жүйесіне қатысу кезеңі бір айды құрайды, бұл ретте міндетті зейнетақы жарналарын аудару жүзеге асырылған айдың алдындағы ай есепке алынады.</w:t>
      </w:r>
    </w:p>
    <w:bookmarkEnd w:id="11"/>
    <w:bookmarkStart w:name="z19" w:id="12"/>
    <w:p>
      <w:pPr>
        <w:spacing w:after="0"/>
        <w:ind w:left="0"/>
        <w:jc w:val="both"/>
      </w:pPr>
      <w:r>
        <w:rPr>
          <w:rFonts w:ascii="Times New Roman"/>
          <w:b w:val="false"/>
          <w:i w:val="false"/>
          <w:color w:val="000000"/>
          <w:sz w:val="28"/>
        </w:rPr>
        <w:t>
      Егер бір айда жинақтаушы зейнетақы қорларына және (немесе) бірыңғай жинақтаушы зейнетақы қорына міндетті зейнетақы жарналарын аудару бірнеше рет жүзеге асырылса, жинақтаушы жүйеге қатысу кезеңі бір айды құрайды.</w:t>
      </w:r>
    </w:p>
    <w:bookmarkEnd w:id="12"/>
    <w:bookmarkStart w:name="z20" w:id="13"/>
    <w:p>
      <w:pPr>
        <w:spacing w:after="0"/>
        <w:ind w:left="0"/>
        <w:jc w:val="both"/>
      </w:pPr>
      <w:r>
        <w:rPr>
          <w:rFonts w:ascii="Times New Roman"/>
          <w:b w:val="false"/>
          <w:i w:val="false"/>
          <w:color w:val="000000"/>
          <w:sz w:val="28"/>
        </w:rPr>
        <w:t xml:space="preserve">
      Қазақстан Республикасы Үкіметінің шешімі бойынша міндетті зейнетақы жарналарының, міндетті кәсіптік зейнетақы жарналарының мөлшерлемелеріне "0" түзету коэффициенті қолданылған қызмет түрлері бойынша еңбек, кәсіпкерлік қызмет, жеке практикамен айналысу кезеңдері, сондай-ақ Кодекстің 206-бабы 2-тармағының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көзделген қызметкерлер қызметін жүзеге асыру кезеңі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жұмыс берушінің анықтамасымен расталады.</w:t>
      </w:r>
    </w:p>
    <w:bookmarkEnd w:id="13"/>
    <w:bookmarkStart w:name="z21" w:id="14"/>
    <w:p>
      <w:pPr>
        <w:spacing w:after="0"/>
        <w:ind w:left="0"/>
        <w:jc w:val="both"/>
      </w:pPr>
      <w:r>
        <w:rPr>
          <w:rFonts w:ascii="Times New Roman"/>
          <w:b w:val="false"/>
          <w:i w:val="false"/>
          <w:color w:val="000000"/>
          <w:sz w:val="28"/>
        </w:rPr>
        <w:t>
      Төтенше жағдайлар, шектеу іс-шаралары қолданылған кезеңде қызметті шектеуге байланысты кірістен айырылу жағдайына әлеуметтік төлем алу кезеңі орталықтандырылған дерекқордағы мәліметтермен расталады.</w:t>
      </w:r>
    </w:p>
    <w:bookmarkEnd w:id="14"/>
    <w:bookmarkStart w:name="z22" w:id="15"/>
    <w:p>
      <w:pPr>
        <w:spacing w:after="0"/>
        <w:ind w:left="0"/>
        <w:jc w:val="both"/>
      </w:pPr>
      <w:r>
        <w:rPr>
          <w:rFonts w:ascii="Times New Roman"/>
          <w:b w:val="false"/>
          <w:i w:val="false"/>
          <w:color w:val="000000"/>
          <w:sz w:val="28"/>
        </w:rPr>
        <w:t>
      Жасына байланысты зейнетақы төлемдерін тағайындау үшін есепке алынған артығымен (қате) төленген міндетті зейнетақы жарналарының сомалары қайтаруға жатпайды.";</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24" w:id="16"/>
    <w:p>
      <w:pPr>
        <w:spacing w:after="0"/>
        <w:ind w:left="0"/>
        <w:jc w:val="both"/>
      </w:pPr>
      <w:r>
        <w:rPr>
          <w:rFonts w:ascii="Times New Roman"/>
          <w:b w:val="false"/>
          <w:i w:val="false"/>
          <w:color w:val="000000"/>
          <w:sz w:val="28"/>
        </w:rPr>
        <w:t xml:space="preserve">
      "13. Өтінішті қабылдаған маман өтініш берушіден тиісті төлемді тағайындау үшін қабылданатын құжаттар топтамасының толықтығын, сондай-ақ цифрлық жүйелерден алынған мәліметтерді тексереді, электронды құжаттардың көшірмелерінің өтініш беруші осы Қағидалардың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10-тармақтарына</w:t>
      </w:r>
      <w:r>
        <w:rPr>
          <w:rFonts w:ascii="Times New Roman"/>
          <w:b w:val="false"/>
          <w:i w:val="false"/>
          <w:color w:val="000000"/>
          <w:sz w:val="28"/>
        </w:rPr>
        <w:t xml:space="preserve"> сәйкес ұсынған тұпнұсқаларына сәйкес келуін қамтамасыз етеді, өзінің ЭЦҚ арқылы куәландырады, кейін құжаттардың түпнұсқалары өтініш берушіге қайтарылады, кейін құжаттардың түпнұсқалары өтініш берушіге қайтарылады.</w:t>
      </w:r>
    </w:p>
    <w:bookmarkEnd w:id="16"/>
    <w:bookmarkStart w:name="z25" w:id="17"/>
    <w:p>
      <w:pPr>
        <w:spacing w:after="0"/>
        <w:ind w:left="0"/>
        <w:jc w:val="both"/>
      </w:pPr>
      <w:r>
        <w:rPr>
          <w:rFonts w:ascii="Times New Roman"/>
          <w:b w:val="false"/>
          <w:i w:val="false"/>
          <w:color w:val="000000"/>
          <w:sz w:val="28"/>
        </w:rPr>
        <w:t>
      Көрсетілген тексеру нәтижелері бойынша өтініш беруші ұсынған өтініште және (немесе) құжаттарда қателер немесе дәлсіздіктер анықталған, олардың нысаны мен мазмұны бойынша талаптарға сәйкес келмеген жағдайда, Мемлекеттік корпорацияның маманы өтініш берушіге осы Қағидалардың 2-1-қосымшасына сәйкес мемлекеттік қызмет көрсету процесін тоқтата тұру туралы хабарламаны табыстай отырып, өтініш цифрлық күту парағы арқылы қабылданады.</w:t>
      </w:r>
    </w:p>
    <w:bookmarkEnd w:id="17"/>
    <w:bookmarkStart w:name="z26" w:id="18"/>
    <w:p>
      <w:pPr>
        <w:spacing w:after="0"/>
        <w:ind w:left="0"/>
        <w:jc w:val="both"/>
      </w:pPr>
      <w:r>
        <w:rPr>
          <w:rFonts w:ascii="Times New Roman"/>
          <w:b w:val="false"/>
          <w:i w:val="false"/>
          <w:color w:val="000000"/>
          <w:sz w:val="28"/>
        </w:rPr>
        <w:t>
      Осы тармақтың екінші бөлігінде көзделген негіз бойынша өтініш беруші ұсынған құжаттар (оның ішінде түпнұсқалар) Мемлекеттік корпорацияның сақтауына қабылданбай, өтініш берушіге қайтарылуға тиіс.</w:t>
      </w:r>
    </w:p>
    <w:bookmarkEnd w:id="18"/>
    <w:bookmarkStart w:name="z27" w:id="19"/>
    <w:p>
      <w:pPr>
        <w:spacing w:after="0"/>
        <w:ind w:left="0"/>
        <w:jc w:val="both"/>
      </w:pPr>
      <w:r>
        <w:rPr>
          <w:rFonts w:ascii="Times New Roman"/>
          <w:b w:val="false"/>
          <w:i w:val="false"/>
          <w:color w:val="000000"/>
          <w:sz w:val="28"/>
        </w:rPr>
        <w:t>
      Өтініш беруші анықталған кемшіліктер тоқтата тұру мерзімі шегінде жойылғаннан кейін құжаттарды қайта ұсынады.</w:t>
      </w:r>
    </w:p>
    <w:bookmarkEnd w:id="19"/>
    <w:bookmarkStart w:name="z28" w:id="20"/>
    <w:p>
      <w:pPr>
        <w:spacing w:after="0"/>
        <w:ind w:left="0"/>
        <w:jc w:val="both"/>
      </w:pPr>
      <w:r>
        <w:rPr>
          <w:rFonts w:ascii="Times New Roman"/>
          <w:b w:val="false"/>
          <w:i w:val="false"/>
          <w:color w:val="000000"/>
          <w:sz w:val="28"/>
        </w:rPr>
        <w:t>
      Бұл ретте анықталған кемшіліктерді жою үшін өтініш берушіге жасқа байланысты зейнетақы төлемдерін тағайындау кезінде 10 (он) жұмыс күнінен, ал мемлекеттік базалық зейнетақы төлемін тағайындау кезінде 8 (сегіз) жұмыс күнінен асырмайтын мерзім белгіленеді, бұл мерзім тиісті мемлекеттік қызметті көрсетудің жалпы мерзіміне қосылмайды.</w:t>
      </w:r>
    </w:p>
    <w:bookmarkEnd w:id="20"/>
    <w:bookmarkStart w:name="z29" w:id="21"/>
    <w:p>
      <w:pPr>
        <w:spacing w:after="0"/>
        <w:ind w:left="0"/>
        <w:jc w:val="both"/>
      </w:pPr>
      <w:r>
        <w:rPr>
          <w:rFonts w:ascii="Times New Roman"/>
          <w:b w:val="false"/>
          <w:i w:val="false"/>
          <w:color w:val="000000"/>
          <w:sz w:val="28"/>
        </w:rPr>
        <w:t>
      Кемшіліктер жойылған жағдайда, өтініш беруші алғаш жүгінген күн мемлекеттік көрсетілетін қызметті алуға өтініш және (немесе) құжаттар қабылданған күн болып есептеледі.</w:t>
      </w:r>
    </w:p>
    <w:bookmarkEnd w:id="21"/>
    <w:bookmarkStart w:name="z30" w:id="22"/>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сәттен бастап қайта басталады.";</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32" w:id="23"/>
    <w:p>
      <w:pPr>
        <w:spacing w:after="0"/>
        <w:ind w:left="0"/>
        <w:jc w:val="both"/>
      </w:pPr>
      <w:r>
        <w:rPr>
          <w:rFonts w:ascii="Times New Roman"/>
          <w:b w:val="false"/>
          <w:i w:val="false"/>
          <w:color w:val="000000"/>
          <w:sz w:val="28"/>
        </w:rPr>
        <w:t xml:space="preserve">
      "14. Өтініш қабылдау кезінде Мемлекеттік корпорация маманы өтініш берушіге кідіріссіз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өтінішті және құжаттарды қабылдаудан бас тарту туралы қолхат келесі жағдайларда беріледі:</w:t>
      </w:r>
    </w:p>
    <w:bookmarkEnd w:id="23"/>
    <w:bookmarkStart w:name="z33" w:id="24"/>
    <w:p>
      <w:pPr>
        <w:spacing w:after="0"/>
        <w:ind w:left="0"/>
        <w:jc w:val="both"/>
      </w:pPr>
      <w:r>
        <w:rPr>
          <w:rFonts w:ascii="Times New Roman"/>
          <w:b w:val="false"/>
          <w:i w:val="false"/>
          <w:color w:val="000000"/>
          <w:sz w:val="28"/>
        </w:rPr>
        <w:t>
      1) өтініш берушінің Қазақстан Республикасының заңнамасына сәйкес құжаттардың толық топтамасын ұсынбауы және (немесе) қолданылу мерзімі өткен құжаттарды және (немесе) зейнетақы тағайындау (тағайындаудан бас тарту) туралы шешім қабылдау күніне қолданылу мерзімі өтетін құжаттарды ұсынуы;</w:t>
      </w:r>
    </w:p>
    <w:bookmarkEnd w:id="24"/>
    <w:bookmarkStart w:name="z34" w:id="25"/>
    <w:p>
      <w:pPr>
        <w:spacing w:after="0"/>
        <w:ind w:left="0"/>
        <w:jc w:val="both"/>
      </w:pPr>
      <w:r>
        <w:rPr>
          <w:rFonts w:ascii="Times New Roman"/>
          <w:b w:val="false"/>
          <w:i w:val="false"/>
          <w:color w:val="000000"/>
          <w:sz w:val="28"/>
        </w:rPr>
        <w:t>
      2) жеке басын куәландыратын құжат бойынша мәліметтердің (мемлекеттік цифрлық жүйелерден алынған мәліметтермен расталатын, оны Қазақстан Республикасының заңнамасына сәйкес ауыстырудан басқа) оларды тағайындау үшін қажетті құжаттармен сәйкес келмеуі;</w:t>
      </w:r>
    </w:p>
    <w:bookmarkEnd w:id="25"/>
    <w:bookmarkStart w:name="z35" w:id="26"/>
    <w:p>
      <w:pPr>
        <w:spacing w:after="0"/>
        <w:ind w:left="0"/>
        <w:jc w:val="both"/>
      </w:pPr>
      <w:r>
        <w:rPr>
          <w:rFonts w:ascii="Times New Roman"/>
          <w:b w:val="false"/>
          <w:i w:val="false"/>
          <w:color w:val="000000"/>
          <w:sz w:val="28"/>
        </w:rPr>
        <w:t>
      3) зейнетақы тағайындау құқығының болмауы;</w:t>
      </w:r>
    </w:p>
    <w:bookmarkEnd w:id="26"/>
    <w:bookmarkStart w:name="z36" w:id="27"/>
    <w:p>
      <w:pPr>
        <w:spacing w:after="0"/>
        <w:ind w:left="0"/>
        <w:jc w:val="both"/>
      </w:pPr>
      <w:r>
        <w:rPr>
          <w:rFonts w:ascii="Times New Roman"/>
          <w:b w:val="false"/>
          <w:i w:val="false"/>
          <w:color w:val="000000"/>
          <w:sz w:val="28"/>
        </w:rPr>
        <w:t>
      4) өтініш берушінің зейнетақы тағайындау үшін талап етілетін қолжетімділігі шектеулі дербес деректерге қол жеткізуге келісімінің болмауы;</w:t>
      </w:r>
    </w:p>
    <w:bookmarkEnd w:id="27"/>
    <w:bookmarkStart w:name="z37" w:id="28"/>
    <w:p>
      <w:pPr>
        <w:spacing w:after="0"/>
        <w:ind w:left="0"/>
        <w:jc w:val="both"/>
      </w:pPr>
      <w:r>
        <w:rPr>
          <w:rFonts w:ascii="Times New Roman"/>
          <w:b w:val="false"/>
          <w:i w:val="false"/>
          <w:color w:val="000000"/>
          <w:sz w:val="28"/>
        </w:rPr>
        <w:t xml:space="preserve">
      5) өтініш берушінің осы Қағидалардың </w:t>
      </w:r>
      <w:r>
        <w:rPr>
          <w:rFonts w:ascii="Times New Roman"/>
          <w:b w:val="false"/>
          <w:i w:val="false"/>
          <w:color w:val="000000"/>
          <w:sz w:val="28"/>
        </w:rPr>
        <w:t>13-тармағында</w:t>
      </w:r>
      <w:r>
        <w:rPr>
          <w:rFonts w:ascii="Times New Roman"/>
          <w:b w:val="false"/>
          <w:i w:val="false"/>
          <w:color w:val="000000"/>
          <w:sz w:val="28"/>
        </w:rPr>
        <w:t xml:space="preserve"> белгіленген мерзімде анықталған кемшіліктерді жоймауы.";</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bookmarkStart w:name="z39" w:id="29"/>
    <w:p>
      <w:pPr>
        <w:spacing w:after="0"/>
        <w:ind w:left="0"/>
        <w:jc w:val="both"/>
      </w:pPr>
      <w:r>
        <w:rPr>
          <w:rFonts w:ascii="Times New Roman"/>
          <w:b w:val="false"/>
          <w:i w:val="false"/>
          <w:color w:val="000000"/>
          <w:sz w:val="28"/>
        </w:rPr>
        <w:t xml:space="preserve">
      "18. Өтініш беруші мемлекеттік базалық зейнетақыны тағайындауға портал арқылы жүгінген кезде ұсынылған мәліметтерді растау және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мемлекеттік базалық зейнетақыны тағайындауға арналған өтініште көзделген қажетті мәліметтерді алу үшін мемлекеттік органдардың және (немесе) ұйымдардың ЦЖ-ға сұрау салу;</w:t>
      </w:r>
    </w:p>
    <w:bookmarkEnd w:id="29"/>
    <w:bookmarkStart w:name="z40" w:id="30"/>
    <w:p>
      <w:pPr>
        <w:spacing w:after="0"/>
        <w:ind w:left="0"/>
        <w:jc w:val="both"/>
      </w:pPr>
      <w:r>
        <w:rPr>
          <w:rFonts w:ascii="Times New Roman"/>
          <w:b w:val="false"/>
          <w:i w:val="false"/>
          <w:color w:val="000000"/>
          <w:sz w:val="28"/>
        </w:rPr>
        <w:t>
      Мемлекеттік органдар және (немесе) ұйымдар сұрау салынған мәліметтерді растайтын электрондық құжаттарды ұсынған кезде сұрау салуды портал арқылы жүзеге асырған өтініш беруші электрондық өтінішті өзінің ЭЦҚ-сымен куәландырады және Е-макет автоматтандырылған ЦЖ-ға жібереді.</w:t>
      </w:r>
    </w:p>
    <w:bookmarkEnd w:id="30"/>
    <w:bookmarkStart w:name="z41" w:id="31"/>
    <w:p>
      <w:pPr>
        <w:spacing w:after="0"/>
        <w:ind w:left="0"/>
        <w:jc w:val="both"/>
      </w:pPr>
      <w:r>
        <w:rPr>
          <w:rFonts w:ascii="Times New Roman"/>
          <w:b w:val="false"/>
          <w:i w:val="false"/>
          <w:color w:val="000000"/>
          <w:sz w:val="28"/>
        </w:rPr>
        <w:t>
      Мемлекеттік базалық зейнетақыны тағайындау портал арқылы келіп түскен мемлекеттік базалық зейнетақы тағайындау үшін ұсынылған электрондық өтініш мынадай параметрлер бойынша тексеруден өтеді:</w:t>
      </w:r>
    </w:p>
    <w:bookmarkEnd w:id="31"/>
    <w:bookmarkStart w:name="z42" w:id="32"/>
    <w:p>
      <w:pPr>
        <w:spacing w:after="0"/>
        <w:ind w:left="0"/>
        <w:jc w:val="both"/>
      </w:pPr>
      <w:r>
        <w:rPr>
          <w:rFonts w:ascii="Times New Roman"/>
          <w:b w:val="false"/>
          <w:i w:val="false"/>
          <w:color w:val="000000"/>
          <w:sz w:val="28"/>
        </w:rPr>
        <w:t>
      1) өтініш берушінің зейнеткерлік жасқа жетуі;</w:t>
      </w:r>
    </w:p>
    <w:bookmarkEnd w:id="32"/>
    <w:bookmarkStart w:name="z43" w:id="33"/>
    <w:p>
      <w:pPr>
        <w:spacing w:after="0"/>
        <w:ind w:left="0"/>
        <w:jc w:val="both"/>
      </w:pPr>
      <w:r>
        <w:rPr>
          <w:rFonts w:ascii="Times New Roman"/>
          <w:b w:val="false"/>
          <w:i w:val="false"/>
          <w:color w:val="000000"/>
          <w:sz w:val="28"/>
        </w:rPr>
        <w:t>
      2) ұсынылған мәліметтердің толықтығы;</w:t>
      </w:r>
    </w:p>
    <w:bookmarkEnd w:id="33"/>
    <w:bookmarkStart w:name="z44" w:id="34"/>
    <w:p>
      <w:pPr>
        <w:spacing w:after="0"/>
        <w:ind w:left="0"/>
        <w:jc w:val="both"/>
      </w:pPr>
      <w:r>
        <w:rPr>
          <w:rFonts w:ascii="Times New Roman"/>
          <w:b w:val="false"/>
          <w:i w:val="false"/>
          <w:color w:val="000000"/>
          <w:sz w:val="28"/>
        </w:rPr>
        <w:t>
      3) мемлекеттік базалық зейнетақы төлемін тағайындау, төлеу, сондай-ақ оны тағайындауға өтініш беру фактісінің болмауы;</w:t>
      </w:r>
    </w:p>
    <w:bookmarkEnd w:id="34"/>
    <w:bookmarkStart w:name="z45" w:id="35"/>
    <w:p>
      <w:pPr>
        <w:spacing w:after="0"/>
        <w:ind w:left="0"/>
        <w:jc w:val="both"/>
      </w:pPr>
      <w:r>
        <w:rPr>
          <w:rFonts w:ascii="Times New Roman"/>
          <w:b w:val="false"/>
          <w:i w:val="false"/>
          <w:color w:val="000000"/>
          <w:sz w:val="28"/>
        </w:rPr>
        <w:t>
      4) асыраушысынан айырылу жағдайы бойынша мемлекеттік әлеуметтік жәрдемақыны тағайындау, төлеу, сондай-ақ оны тағайындауға өтініш беру фактісінің болмауы.</w:t>
      </w:r>
    </w:p>
    <w:bookmarkEnd w:id="35"/>
    <w:bookmarkStart w:name="z46" w:id="36"/>
    <w:p>
      <w:pPr>
        <w:spacing w:after="0"/>
        <w:ind w:left="0"/>
        <w:jc w:val="both"/>
      </w:pPr>
      <w:r>
        <w:rPr>
          <w:rFonts w:ascii="Times New Roman"/>
          <w:b w:val="false"/>
          <w:i w:val="false"/>
          <w:color w:val="000000"/>
          <w:sz w:val="28"/>
        </w:rPr>
        <w:t>
      Көрсетілген параметрлер бойынша тексеру нәтижесі оң болғанда өтініш өңдеуге арналған Е-макет кіріс хабарламалар журналына ауыстырылады.</w:t>
      </w:r>
    </w:p>
    <w:bookmarkEnd w:id="36"/>
    <w:bookmarkStart w:name="z47" w:id="37"/>
    <w:p>
      <w:pPr>
        <w:spacing w:after="0"/>
        <w:ind w:left="0"/>
        <w:jc w:val="both"/>
      </w:pPr>
      <w:r>
        <w:rPr>
          <w:rFonts w:ascii="Times New Roman"/>
          <w:b w:val="false"/>
          <w:i w:val="false"/>
          <w:color w:val="000000"/>
          <w:sz w:val="28"/>
        </w:rPr>
        <w:t>
      Көрсетілген тексеру нәтижелері бойынша өтініш беруші ұсынған өтініште және (немесе) құжаттарда қателер немесе дәлсіздіктер анықталған, олардың нысаны мен мазмұны бойынша талаптарға сәйкес келмеген жағдайда, осы Қағидалардың 2-1-қосымшасына сәйкес мемлекеттік қызмет көрсету процесін тоқтата тұру туралы хабарлама жіберіледі және өтініш цифрлық күту парағы арқылы қабылданады.</w:t>
      </w:r>
    </w:p>
    <w:bookmarkEnd w:id="37"/>
    <w:bookmarkStart w:name="z48" w:id="38"/>
    <w:p>
      <w:pPr>
        <w:spacing w:after="0"/>
        <w:ind w:left="0"/>
        <w:jc w:val="both"/>
      </w:pPr>
      <w:r>
        <w:rPr>
          <w:rFonts w:ascii="Times New Roman"/>
          <w:b w:val="false"/>
          <w:i w:val="false"/>
          <w:color w:val="000000"/>
          <w:sz w:val="28"/>
        </w:rPr>
        <w:t>
      Өтініш беруші анықталған кемшіліктер тоқтата тұру мерзімі шегінде жойылғаннан кейін құжаттарды қайта ұсынады.</w:t>
      </w:r>
    </w:p>
    <w:bookmarkEnd w:id="38"/>
    <w:bookmarkStart w:name="z49" w:id="39"/>
    <w:p>
      <w:pPr>
        <w:spacing w:after="0"/>
        <w:ind w:left="0"/>
        <w:jc w:val="both"/>
      </w:pPr>
      <w:r>
        <w:rPr>
          <w:rFonts w:ascii="Times New Roman"/>
          <w:b w:val="false"/>
          <w:i w:val="false"/>
          <w:color w:val="000000"/>
          <w:sz w:val="28"/>
        </w:rPr>
        <w:t>
      Бұл ретте анықталған кемшіліктерді жою үшін өтініш берушіге жасына байланысты мемлекеттік базалық зейнетақы төлемін тағайындау кезінде 8 (сегіз) жұмыс күнінен аспайтын мерзім белгіленеді, бұл мерзім тиісті мемлекеттік қызметті көрсетудің жалпы мерзіміне қосылмайды.</w:t>
      </w:r>
    </w:p>
    <w:bookmarkEnd w:id="39"/>
    <w:bookmarkStart w:name="z50" w:id="40"/>
    <w:p>
      <w:pPr>
        <w:spacing w:after="0"/>
        <w:ind w:left="0"/>
        <w:jc w:val="both"/>
      </w:pPr>
      <w:r>
        <w:rPr>
          <w:rFonts w:ascii="Times New Roman"/>
          <w:b w:val="false"/>
          <w:i w:val="false"/>
          <w:color w:val="000000"/>
          <w:sz w:val="28"/>
        </w:rPr>
        <w:t>
      Кемшіліктер жойылған жағдайда, өтініш беруші алғаш жүгінген күн мемлекеттік көрсетілетін қызметті алуға өтініш және (немесе) құжаттар қабылданған күн болып есептеледі.</w:t>
      </w:r>
    </w:p>
    <w:bookmarkEnd w:id="40"/>
    <w:bookmarkStart w:name="z51" w:id="41"/>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сәттен бастап қайта басталады.</w:t>
      </w:r>
    </w:p>
    <w:bookmarkEnd w:id="41"/>
    <w:bookmarkStart w:name="z52" w:id="42"/>
    <w:p>
      <w:pPr>
        <w:spacing w:after="0"/>
        <w:ind w:left="0"/>
        <w:jc w:val="both"/>
      </w:pPr>
      <w:r>
        <w:rPr>
          <w:rFonts w:ascii="Times New Roman"/>
          <w:b w:val="false"/>
          <w:i w:val="false"/>
          <w:color w:val="000000"/>
          <w:sz w:val="28"/>
        </w:rPr>
        <w:t>
      Базалық зейнетақы төлемдерді тағайындауға портал арқылы жүгінген өтініш берушіге электрондық өтініштің қабылданғаны туралы хабарлама өтініш берушінің жеке кабинетіне жіберіледі.";</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w:t>
      </w:r>
      <w:r>
        <w:rPr>
          <w:rFonts w:ascii="Times New Roman"/>
          <w:b w:val="false"/>
          <w:i w:val="false"/>
          <w:color w:val="000000"/>
          <w:sz w:val="28"/>
        </w:rPr>
        <w:t xml:space="preserve"> мынадай редакцияда жазылсын:</w:t>
      </w:r>
    </w:p>
    <w:bookmarkStart w:name="z54" w:id="43"/>
    <w:p>
      <w:pPr>
        <w:spacing w:after="0"/>
        <w:ind w:left="0"/>
        <w:jc w:val="both"/>
      </w:pPr>
      <w:r>
        <w:rPr>
          <w:rFonts w:ascii="Times New Roman"/>
          <w:b w:val="false"/>
          <w:i w:val="false"/>
          <w:color w:val="000000"/>
          <w:sz w:val="28"/>
        </w:rPr>
        <w:t xml:space="preserve">
      "22. Зейнетақы және жәрдемақы тағайындау жөніндегі уәкілетті орган келіп түскен ЭІМ-ді қарайды және осы Қағидаларға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13-қосымшаларға</w:t>
      </w:r>
      <w:r>
        <w:rPr>
          <w:rFonts w:ascii="Times New Roman"/>
          <w:b w:val="false"/>
          <w:i w:val="false"/>
          <w:color w:val="000000"/>
          <w:sz w:val="28"/>
        </w:rPr>
        <w:t xml:space="preserve"> сәйкес нысандар бойынша жасына байланысты зейнетақы төлемдерін бес жұмыс күні ішінде, мемлекеттік базалық зейнетақы төлемі ЭІМ-ге түскен күннен бастап төрт жұмыс күні ішінде тағайындау, қайта есептеу, тағайындау туралы шешімді қайта қарау (қайта бастау немесе тағайындаудан бас тарту) туралы шешім қабылдайды.</w:t>
      </w:r>
    </w:p>
    <w:bookmarkEnd w:id="43"/>
    <w:bookmarkStart w:name="z55" w:id="44"/>
    <w:p>
      <w:pPr>
        <w:spacing w:after="0"/>
        <w:ind w:left="0"/>
        <w:jc w:val="both"/>
      </w:pPr>
      <w:r>
        <w:rPr>
          <w:rFonts w:ascii="Times New Roman"/>
          <w:b w:val="false"/>
          <w:i w:val="false"/>
          <w:color w:val="000000"/>
          <w:sz w:val="28"/>
        </w:rPr>
        <w:t>
      Зейнетақыларды тағайындау, қайта есептеу, тағайындау туралы шешімді қайта қарау (қайта бастау немесе тағайындаудан бас тарту) үшін бас тарту негіздері анықталған жағдайда, зейнетақы мен жәрдемақы тағайындау жөніндегі уәкілетті орган өтініш берушімен тыңдау жүргізбейді.</w:t>
      </w:r>
    </w:p>
    <w:bookmarkEnd w:id="44"/>
    <w:bookmarkStart w:name="z56" w:id="45"/>
    <w:p>
      <w:pPr>
        <w:spacing w:after="0"/>
        <w:ind w:left="0"/>
        <w:jc w:val="both"/>
      </w:pPr>
      <w:r>
        <w:rPr>
          <w:rFonts w:ascii="Times New Roman"/>
          <w:b w:val="false"/>
          <w:i w:val="false"/>
          <w:color w:val="000000"/>
          <w:sz w:val="28"/>
        </w:rPr>
        <w:t>
      Бұл ретте өтініш беруші Мемлекеттік корпорация арқылы өтініш бергенде уәкілетті орган қарау мерзімі өткенге дейін бір тәуліктен кешіктірмей қарау нәтижесін "цифрлық үкімет" шлюзі арқылы Мемлекеттік корпорацияға жібереді.";</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26-тармақ</w:t>
      </w:r>
      <w:r>
        <w:rPr>
          <w:rFonts w:ascii="Times New Roman"/>
          <w:b w:val="false"/>
          <w:i w:val="false"/>
          <w:color w:val="000000"/>
          <w:sz w:val="28"/>
        </w:rPr>
        <w:t xml:space="preserve"> мынадай редакцияда жазылсын:</w:t>
      </w:r>
    </w:p>
    <w:bookmarkStart w:name="z58" w:id="46"/>
    <w:p>
      <w:pPr>
        <w:spacing w:after="0"/>
        <w:ind w:left="0"/>
        <w:jc w:val="both"/>
      </w:pPr>
      <w:r>
        <w:rPr>
          <w:rFonts w:ascii="Times New Roman"/>
          <w:b w:val="false"/>
          <w:i w:val="false"/>
          <w:color w:val="000000"/>
          <w:sz w:val="28"/>
        </w:rPr>
        <w:t>
      "26. Зейнетақыларды тағайындаудан бас тарту туралы шешім мынадай негіздер бойынша қабылданады:</w:t>
      </w:r>
    </w:p>
    <w:bookmarkEnd w:id="46"/>
    <w:bookmarkStart w:name="z59" w:id="47"/>
    <w:p>
      <w:pPr>
        <w:spacing w:after="0"/>
        <w:ind w:left="0"/>
        <w:jc w:val="both"/>
      </w:pPr>
      <w:r>
        <w:rPr>
          <w:rFonts w:ascii="Times New Roman"/>
          <w:b w:val="false"/>
          <w:i w:val="false"/>
          <w:color w:val="000000"/>
          <w:sz w:val="28"/>
        </w:rPr>
        <w:t>
      1) мемлекеттік көрсетілетін қызметті алу үшін ұсынылған құжаттардың және (немесе) оларда қамтылған деректердің (мәліметтердің) дәйексіздігін белгілеу;</w:t>
      </w:r>
    </w:p>
    <w:bookmarkEnd w:id="47"/>
    <w:bookmarkStart w:name="z60" w:id="48"/>
    <w:p>
      <w:pPr>
        <w:spacing w:after="0"/>
        <w:ind w:left="0"/>
        <w:jc w:val="both"/>
      </w:pPr>
      <w:r>
        <w:rPr>
          <w:rFonts w:ascii="Times New Roman"/>
          <w:b w:val="false"/>
          <w:i w:val="false"/>
          <w:color w:val="000000"/>
          <w:sz w:val="28"/>
        </w:rPr>
        <w:t>
      2) өтініш берушінің және (немесе) мемлекеттік қызметті көрсету үшін қажетті ұсынылған құжаттар, деректер мен мәліметтердің Қазақстан Республикасының заңнамасында белгіленген талаптарға сәйкес келмеуі;</w:t>
      </w:r>
    </w:p>
    <w:bookmarkEnd w:id="48"/>
    <w:bookmarkStart w:name="z61" w:id="49"/>
    <w:p>
      <w:pPr>
        <w:spacing w:after="0"/>
        <w:ind w:left="0"/>
        <w:jc w:val="both"/>
      </w:pPr>
      <w:r>
        <w:rPr>
          <w:rFonts w:ascii="Times New Roman"/>
          <w:b w:val="false"/>
          <w:i w:val="false"/>
          <w:color w:val="000000"/>
          <w:sz w:val="28"/>
        </w:rPr>
        <w:t xml:space="preserve">
      3)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берілетін қолжетімділігі шектеулі дербес деректерге қол жеткізуге келісімі болмауы;</w:t>
      </w:r>
    </w:p>
    <w:bookmarkEnd w:id="49"/>
    <w:bookmarkStart w:name="z62" w:id="50"/>
    <w:p>
      <w:pPr>
        <w:spacing w:after="0"/>
        <w:ind w:left="0"/>
        <w:jc w:val="both"/>
      </w:pPr>
      <w:r>
        <w:rPr>
          <w:rFonts w:ascii="Times New Roman"/>
          <w:b w:val="false"/>
          <w:i w:val="false"/>
          <w:color w:val="000000"/>
          <w:sz w:val="28"/>
        </w:rPr>
        <w:t xml:space="preserve">
      4) "Мемлекеттік және әлеуметтік жауапкершілігі бар көрсетілетін қызметтер туралы" Қазақстан Республикасының Заңының </w:t>
      </w:r>
      <w:r>
        <w:rPr>
          <w:rFonts w:ascii="Times New Roman"/>
          <w:b w:val="false"/>
          <w:i w:val="false"/>
          <w:color w:val="000000"/>
          <w:sz w:val="28"/>
        </w:rPr>
        <w:t>18-2-бабы</w:t>
      </w:r>
      <w:r>
        <w:rPr>
          <w:rFonts w:ascii="Times New Roman"/>
          <w:b w:val="false"/>
          <w:i w:val="false"/>
          <w:color w:val="000000"/>
          <w:sz w:val="28"/>
        </w:rPr>
        <w:t xml:space="preserve"> 2-тармағының 4) тармақшасында көзделген негіз бойынша анықталған кемшіліктердің белгіленген мерзімде жойылмауы.";</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3-тарауда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2-параграфтың</w:t>
      </w:r>
      <w:r>
        <w:rPr>
          <w:rFonts w:ascii="Times New Roman"/>
          <w:b w:val="false"/>
          <w:i w:val="false"/>
          <w:color w:val="000000"/>
          <w:sz w:val="28"/>
        </w:rPr>
        <w:t xml:space="preserve"> тақырыбы мынадай редакцияда жазылсын:</w:t>
      </w:r>
    </w:p>
    <w:bookmarkStart w:name="z65" w:id="51"/>
    <w:p>
      <w:pPr>
        <w:spacing w:after="0"/>
        <w:ind w:left="0"/>
        <w:jc w:val="both"/>
      </w:pPr>
      <w:r>
        <w:rPr>
          <w:rFonts w:ascii="Times New Roman"/>
          <w:b w:val="false"/>
          <w:i w:val="false"/>
          <w:color w:val="000000"/>
          <w:sz w:val="28"/>
        </w:rPr>
        <w:t>
      "2-параграф. Қылмыстық-атқару жүйесі мекемелеріндегі және қарттар мен мүгедектігі бар адамдар үшін стационар жағдайында арнаулы әлеуметтік қызметтер көрсету орталықтарында тұратын және мемлекеттің толық қамтамасыз етуіндегі адамдарға зейнетақы төлеуді жүзеге асыру тәртібі";</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3-параграфтың</w:t>
      </w:r>
      <w:r>
        <w:rPr>
          <w:rFonts w:ascii="Times New Roman"/>
          <w:b w:val="false"/>
          <w:i w:val="false"/>
          <w:color w:val="000000"/>
          <w:sz w:val="28"/>
        </w:rPr>
        <w:t xml:space="preserve"> тақырыбы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69</w:t>
      </w:r>
      <w:r>
        <w:rPr>
          <w:rFonts w:ascii="Times New Roman"/>
          <w:b w:val="false"/>
          <w:i w:val="false"/>
          <w:color w:val="000000"/>
          <w:sz w:val="28"/>
        </w:rPr>
        <w:t xml:space="preserve"> және </w:t>
      </w:r>
      <w:r>
        <w:rPr>
          <w:rFonts w:ascii="Times New Roman"/>
          <w:b w:val="false"/>
          <w:i w:val="false"/>
          <w:color w:val="000000"/>
          <w:sz w:val="28"/>
        </w:rPr>
        <w:t>70-тармақтар</w:t>
      </w:r>
      <w:r>
        <w:rPr>
          <w:rFonts w:ascii="Times New Roman"/>
          <w:b w:val="false"/>
          <w:i w:val="false"/>
          <w:color w:val="000000"/>
          <w:sz w:val="28"/>
        </w:rPr>
        <w:t xml:space="preserve"> мынадай редакцияда жазылсын:</w:t>
      </w:r>
    </w:p>
    <w:bookmarkStart w:name="z68" w:id="52"/>
    <w:p>
      <w:pPr>
        <w:spacing w:after="0"/>
        <w:ind w:left="0"/>
        <w:jc w:val="both"/>
      </w:pPr>
      <w:r>
        <w:rPr>
          <w:rFonts w:ascii="Times New Roman"/>
          <w:b w:val="false"/>
          <w:i w:val="false"/>
          <w:color w:val="000000"/>
          <w:sz w:val="28"/>
        </w:rPr>
        <w:t>
      "69. Қорғаншы (қамқоршы) Мемлекеттік корпорацияның бөлімшесіне адамды әрекетке қабілетсіз (әрекетке қабілеті шектеулі) деп тану туралы сот шешімінің көшірмесін не қорғаншылық және қамқоршылық белгілеу туралы қорғаншылық және қамқоршылық органының шешімін ұсынады.</w:t>
      </w:r>
    </w:p>
    <w:bookmarkEnd w:id="52"/>
    <w:bookmarkStart w:name="z69" w:id="53"/>
    <w:p>
      <w:pPr>
        <w:spacing w:after="0"/>
        <w:ind w:left="0"/>
        <w:jc w:val="both"/>
      </w:pPr>
      <w:r>
        <w:rPr>
          <w:rFonts w:ascii="Times New Roman"/>
          <w:b w:val="false"/>
          <w:i w:val="false"/>
          <w:color w:val="000000"/>
          <w:sz w:val="28"/>
        </w:rPr>
        <w:t xml:space="preserve">
      Қарттар мен мүгедектігі бар адамдар үшін стационар жағдайында арнаулы әлеуметтік қызметтер көрсету орталығының орналасқан жері бойынша немесе қылмыстық-атқару (пенитенциарлық) жүйесі мекемелерінде жазасын өтеп жатқан және мемлекеттің толық қамтамасыз етуіндегі адамдар үшін Мемлекеттік корпорацияның бөлімшесі осы Қағидалардың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63-тармақтарына</w:t>
      </w:r>
      <w:r>
        <w:rPr>
          <w:rFonts w:ascii="Times New Roman"/>
          <w:b w:val="false"/>
          <w:i w:val="false"/>
          <w:color w:val="000000"/>
          <w:sz w:val="28"/>
        </w:rPr>
        <w:t xml:space="preserve"> сәйкес алынған құжаттар негізінде зейнетақы төлеуді жүзеге асырады.</w:t>
      </w:r>
    </w:p>
    <w:bookmarkEnd w:id="53"/>
    <w:bookmarkStart w:name="z70" w:id="54"/>
    <w:p>
      <w:pPr>
        <w:spacing w:after="0"/>
        <w:ind w:left="0"/>
        <w:jc w:val="both"/>
      </w:pPr>
      <w:r>
        <w:rPr>
          <w:rFonts w:ascii="Times New Roman"/>
          <w:b w:val="false"/>
          <w:i w:val="false"/>
          <w:color w:val="000000"/>
          <w:sz w:val="28"/>
        </w:rPr>
        <w:t>
      Бұл ретте, қарттар мен мүгедектігі бар және толық мемлекеттік қамтамасыз етудегі адамдар үшін стационар жағдайларында арнаулы әлеуметтік қызметтер көрсету орталықтарында, немесе қылмыстық-атқару (пенитенциарлық) жүйесі мекемелерінде жазасын өтеп жатқан тіркелген күнге дейінгі кезең үшін төленбеген зейнетақы сомалары алушының банктік шотына аудару жолымен толық көлемде төленеді.</w:t>
      </w:r>
    </w:p>
    <w:bookmarkEnd w:id="54"/>
    <w:bookmarkStart w:name="z71" w:id="55"/>
    <w:p>
      <w:pPr>
        <w:spacing w:after="0"/>
        <w:ind w:left="0"/>
        <w:jc w:val="both"/>
      </w:pPr>
      <w:r>
        <w:rPr>
          <w:rFonts w:ascii="Times New Roman"/>
          <w:b w:val="false"/>
          <w:i w:val="false"/>
          <w:color w:val="000000"/>
          <w:sz w:val="28"/>
        </w:rPr>
        <w:t xml:space="preserve">
      70. Мемлекеттік корпорацияның бөлімшесі орталық атқарушы органның ЦЖ-дан қарттар мен мүгедектігі бар адамдар үшін стационар жағдайларында арнаулы әлеуметтік қызметтер көрсету орталықтарында немесе қылмыстық-атқару (пенитенциарлық) жүйесі мекемелерінде жазасын өтеп жатқан, толық мемлекеттік қамтамасыз етудегі мемлекеттік базалық зейнетақы төлемін алушының келіп түскені (кеткені) туралы ақпаратты алған сәттен бастап екі жұмыс күні ішінде осы Қағидаларға </w:t>
      </w:r>
      <w:r>
        <w:rPr>
          <w:rFonts w:ascii="Times New Roman"/>
          <w:b w:val="false"/>
          <w:i w:val="false"/>
          <w:color w:val="000000"/>
          <w:sz w:val="28"/>
        </w:rPr>
        <w:t>32</w:t>
      </w:r>
      <w:r>
        <w:rPr>
          <w:rFonts w:ascii="Times New Roman"/>
          <w:b w:val="false"/>
          <w:i w:val="false"/>
          <w:color w:val="000000"/>
          <w:sz w:val="28"/>
        </w:rPr>
        <w:t xml:space="preserve"> және </w:t>
      </w:r>
      <w:r>
        <w:rPr>
          <w:rFonts w:ascii="Times New Roman"/>
          <w:b w:val="false"/>
          <w:i w:val="false"/>
          <w:color w:val="000000"/>
          <w:sz w:val="28"/>
        </w:rPr>
        <w:t>13-қосымшаларға</w:t>
      </w:r>
      <w:r>
        <w:rPr>
          <w:rFonts w:ascii="Times New Roman"/>
          <w:b w:val="false"/>
          <w:i w:val="false"/>
          <w:color w:val="000000"/>
          <w:sz w:val="28"/>
        </w:rPr>
        <w:t xml:space="preserve"> сәйкес нысан бойынша қарттар мен мүгедектігі бар адамдар үшін стационар жағдайларында арнаулы әлеуметтік қызметтер көрсету орталықтарында немесе қылмыстық-атқару (пенитенциарлық) жүйесі мекемелерінде жазасын өтеп жатқан, толық мемлекеттік қамтамасыз етудегі мемлекеттік базалық зейнетақы төлемін алушының келіп түскені (кеткені) туралы ЦЖ-ға ақпарат енгізілген айдан кейінгі айдың бірінші күнінен бастап мемлекеттік базалық зейнетақы төлемін тоқтата тұру (қайта бастау) туралы шешімнің жобасын дайындайды және оны Мемлекеттік корпорацияның филиалы арқылы уәкілетті органға береді.</w:t>
      </w:r>
    </w:p>
    <w:bookmarkEnd w:id="55"/>
    <w:bookmarkStart w:name="z72" w:id="56"/>
    <w:p>
      <w:pPr>
        <w:spacing w:after="0"/>
        <w:ind w:left="0"/>
        <w:jc w:val="both"/>
      </w:pPr>
      <w:r>
        <w:rPr>
          <w:rFonts w:ascii="Times New Roman"/>
          <w:b w:val="false"/>
          <w:i w:val="false"/>
          <w:color w:val="000000"/>
          <w:sz w:val="28"/>
        </w:rPr>
        <w:t>
      Зейнетақылар және жәрдемақылар тағайындау жөніндегі уәкілетті орган келіп түскен ЭІМ үш жұмыс күні ішінде қарайды және жасына байланысты зейнетақы төлемдеріне құқығы жоқ адамдарды қоспағанда, мемлекеттік базалық зейнетақы төлемін тоқтата тұру (қайта бастау) туралы шешім қабылдайды.</w:t>
      </w:r>
    </w:p>
    <w:bookmarkEnd w:id="56"/>
    <w:bookmarkStart w:name="z73" w:id="57"/>
    <w:p>
      <w:pPr>
        <w:spacing w:after="0"/>
        <w:ind w:left="0"/>
        <w:jc w:val="both"/>
      </w:pPr>
      <w:r>
        <w:rPr>
          <w:rFonts w:ascii="Times New Roman"/>
          <w:b w:val="false"/>
          <w:i w:val="false"/>
          <w:color w:val="000000"/>
          <w:sz w:val="28"/>
        </w:rPr>
        <w:t>
      Стационар жағдайында медициналық-әлеуметтік мекемелерде (ұйымдарда) тұратын немесе қылмыстық-атқару (пенитенциарлық) жүйесі мекемелерінде жазасын өтеп жатқан және толық мемлекеттік қамтамасыз етудегі, жасына байланысты зейнетақы төлемдеріне құқығы жоқ адамдарға базалық зейнетақы төлемі зейнетақы және жәрдемақы беру жөніндегі уәкілетті ұйымда ашылған олардың банктік шоттарына аудару жолымен толық көлемде төленеді.";</w:t>
      </w:r>
    </w:p>
    <w:bookmarkEnd w:id="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71-тармақтың</w:t>
      </w:r>
      <w:r>
        <w:rPr>
          <w:rFonts w:ascii="Times New Roman"/>
          <w:b w:val="false"/>
          <w:i w:val="false"/>
          <w:color w:val="000000"/>
          <w:sz w:val="28"/>
        </w:rPr>
        <w:t xml:space="preserve"> бірінші бөлігі мынадай редакцияда жазылсын:</w:t>
      </w:r>
    </w:p>
    <w:bookmarkStart w:name="z75" w:id="58"/>
    <w:p>
      <w:pPr>
        <w:spacing w:after="0"/>
        <w:ind w:left="0"/>
        <w:jc w:val="both"/>
      </w:pPr>
      <w:r>
        <w:rPr>
          <w:rFonts w:ascii="Times New Roman"/>
          <w:b w:val="false"/>
          <w:i w:val="false"/>
          <w:color w:val="000000"/>
          <w:sz w:val="28"/>
        </w:rPr>
        <w:t xml:space="preserve">
      "71. Мемлекеттік корпорация қарттар мен мүгедектігі бар адамдар үшін стационар жағдайында арнаулы әлеуметтік қызметтер көрсету орталықтарында немесе қылмыстық-атқару (пенитенциарлық) жүйесі мекемелерінде жазасын өтеп жатқан және толық мемлекеттік қамтамасыз етудегі адамдарға Кодекстің 202-бабының </w:t>
      </w:r>
      <w:r>
        <w:rPr>
          <w:rFonts w:ascii="Times New Roman"/>
          <w:b w:val="false"/>
          <w:i w:val="false"/>
          <w:color w:val="000000"/>
          <w:sz w:val="28"/>
        </w:rPr>
        <w:t>3-тармағында</w:t>
      </w:r>
      <w:r>
        <w:rPr>
          <w:rFonts w:ascii="Times New Roman"/>
          <w:b w:val="false"/>
          <w:i w:val="false"/>
          <w:color w:val="000000"/>
          <w:sz w:val="28"/>
        </w:rPr>
        <w:t xml:space="preserve"> белгіленген көлемде жасына байланысты зейнетақы төлемдерін (төлем айына қажеттілік қалыптасқаннан кейін пайда болған сомаларды) стационар жағдайында арнаулы әлеуметтік қызметтер көрсету орталықтарында жасына байланысты зейнетақы төлемдерін алушының келіп түскені (кеткені) туралы ЦЖ-ға ақпарат енгізілген айдан кейінгі айдың бірінші күнінен бастап жүзеге асырады.";</w:t>
      </w:r>
    </w:p>
    <w:bookmarkEnd w:id="58"/>
    <w:bookmarkStart w:name="z76" w:id="59"/>
    <w:p>
      <w:pPr>
        <w:spacing w:after="0"/>
        <w:ind w:left="0"/>
        <w:jc w:val="both"/>
      </w:pPr>
      <w:r>
        <w:rPr>
          <w:rFonts w:ascii="Times New Roman"/>
          <w:b w:val="false"/>
          <w:i w:val="false"/>
          <w:color w:val="000000"/>
          <w:sz w:val="28"/>
        </w:rPr>
        <w:t xml:space="preserve">
      көрсетілген Қағидалар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2-1-қосымшамен толықтырылсын;</w:t>
      </w:r>
    </w:p>
    <w:bookmarkEnd w:id="59"/>
    <w:bookmarkStart w:name="z77" w:id="60"/>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5-қосымшада</w:t>
      </w:r>
      <w:r>
        <w:rPr>
          <w:rFonts w:ascii="Times New Roman"/>
          <w:b w:val="false"/>
          <w:i w:val="false"/>
          <w:color w:val="000000"/>
          <w:sz w:val="28"/>
        </w:rPr>
        <w:t>:</w:t>
      </w:r>
    </w:p>
    <w:bookmarkEnd w:id="60"/>
    <w:bookmarkStart w:name="z78" w:id="61"/>
    <w:p>
      <w:pPr>
        <w:spacing w:after="0"/>
        <w:ind w:left="0"/>
        <w:jc w:val="both"/>
      </w:pPr>
      <w:r>
        <w:rPr>
          <w:rFonts w:ascii="Times New Roman"/>
          <w:b w:val="false"/>
          <w:i w:val="false"/>
          <w:color w:val="000000"/>
          <w:sz w:val="28"/>
        </w:rPr>
        <w:t xml:space="preserve">
      реттік нөмірлері 5 және 6-жолдар мынадай редакцияда жазылсын: </w:t>
      </w:r>
    </w:p>
    <w:bookmarkEnd w:id="61"/>
    <w:bookmarkStart w:name="z79" w:id="62"/>
    <w:p>
      <w:pPr>
        <w:spacing w:after="0"/>
        <w:ind w:left="0"/>
        <w:jc w:val="both"/>
      </w:pPr>
      <w:r>
        <w:rPr>
          <w:rFonts w:ascii="Times New Roman"/>
          <w:b w:val="false"/>
          <w:i w:val="false"/>
          <w:color w:val="000000"/>
          <w:sz w:val="28"/>
        </w:rPr>
        <w:t>
      "</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 w:id="63"/>
          <w:p>
            <w:pPr>
              <w:spacing w:after="20"/>
              <w:ind w:left="20"/>
              <w:jc w:val="both"/>
            </w:pPr>
            <w:r>
              <w:rPr>
                <w:rFonts w:ascii="Times New Roman"/>
                <w:b w:val="false"/>
                <w:i w:val="false"/>
                <w:color w:val="000000"/>
                <w:sz w:val="20"/>
              </w:rPr>
              <w:t>
</w:t>
            </w:r>
            <w:r>
              <w:rPr>
                <w:rFonts w:ascii="Times New Roman"/>
                <w:b/>
                <w:i w:val="false"/>
                <w:color w:val="000000"/>
                <w:sz w:val="20"/>
              </w:rPr>
              <w:t>1)10 (он) жұмыс күні;</w:t>
            </w:r>
          </w:p>
          <w:bookmarkEnd w:id="63"/>
          <w:p>
            <w:pPr>
              <w:spacing w:after="20"/>
              <w:ind w:left="20"/>
              <w:jc w:val="both"/>
            </w:pPr>
            <w:r>
              <w:rPr>
                <w:rFonts w:ascii="Times New Roman"/>
                <w:b w:val="false"/>
                <w:i w:val="false"/>
                <w:color w:val="000000"/>
                <w:sz w:val="20"/>
              </w:rPr>
              <w:t>
</w:t>
            </w:r>
            <w:r>
              <w:rPr>
                <w:rFonts w:ascii="Times New Roman"/>
                <w:b/>
                <w:i w:val="false"/>
                <w:color w:val="000000"/>
                <w:sz w:val="20"/>
              </w:rPr>
              <w:t>2) порталда – цифрлық жүйеге электрондық сұрау салу келіп түскен сәттен бастап 30 минут;</w:t>
            </w:r>
          </w:p>
          <w:p>
            <w:pPr>
              <w:spacing w:after="20"/>
              <w:ind w:left="20"/>
              <w:jc w:val="both"/>
            </w:pPr>
            <w:r>
              <w:rPr>
                <w:rFonts w:ascii="Times New Roman"/>
                <w:b w:val="false"/>
                <w:i w:val="false"/>
                <w:color w:val="000000"/>
                <w:sz w:val="20"/>
              </w:rPr>
              <w:t>
</w:t>
            </w:r>
            <w:r>
              <w:rPr>
                <w:rFonts w:ascii="Times New Roman"/>
                <w:b/>
                <w:i w:val="false"/>
                <w:color w:val="000000"/>
                <w:sz w:val="20"/>
              </w:rPr>
              <w:t>3) Мемлекеттік корпорацияда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w:t>
            </w:r>
            <w:r>
              <w:rPr>
                <w:rFonts w:ascii="Times New Roman"/>
                <w:b/>
                <w:i w:val="false"/>
                <w:color w:val="000000"/>
                <w:sz w:val="20"/>
              </w:rPr>
              <w:t>4) Мемлекеттік корпорацияда қызмет көрсетудің рұқсат етілген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 жүзіндегі және (немесе) композиттік қызмет түрінде көрсетілетін.</w:t>
            </w:r>
          </w:p>
        </w:tc>
      </w:tr>
    </w:tbl>
    <w:bookmarkStart w:name="z83" w:id="64"/>
    <w:p>
      <w:pPr>
        <w:spacing w:after="0"/>
        <w:ind w:left="0"/>
        <w:jc w:val="both"/>
      </w:pPr>
      <w:r>
        <w:rPr>
          <w:rFonts w:ascii="Times New Roman"/>
          <w:b w:val="false"/>
          <w:i w:val="false"/>
          <w:color w:val="000000"/>
          <w:sz w:val="28"/>
        </w:rPr>
        <w:t>
      ";</w:t>
      </w:r>
    </w:p>
    <w:bookmarkEnd w:id="64"/>
    <w:bookmarkStart w:name="z84" w:id="65"/>
    <w:p>
      <w:pPr>
        <w:spacing w:after="0"/>
        <w:ind w:left="0"/>
        <w:jc w:val="both"/>
      </w:pPr>
      <w:r>
        <w:rPr>
          <w:rFonts w:ascii="Times New Roman"/>
          <w:b w:val="false"/>
          <w:i w:val="false"/>
          <w:color w:val="000000"/>
          <w:sz w:val="28"/>
        </w:rPr>
        <w:t>
      реттік нөмірі 11-жол мынадай редакцияда жазылсын:</w:t>
      </w:r>
    </w:p>
    <w:bookmarkEnd w:id="65"/>
    <w:bookmarkStart w:name="z85" w:id="66"/>
    <w:p>
      <w:pPr>
        <w:spacing w:after="0"/>
        <w:ind w:left="0"/>
        <w:jc w:val="both"/>
      </w:pPr>
      <w:r>
        <w:rPr>
          <w:rFonts w:ascii="Times New Roman"/>
          <w:b w:val="false"/>
          <w:i w:val="false"/>
          <w:color w:val="000000"/>
          <w:sz w:val="28"/>
        </w:rPr>
        <w:t xml:space="preserve">
      " </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67"/>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алушы осы мемлекеттік қызмет көрсетуге қойылатын негізгі талаптардың тізбесінің 10-тармағында көзделген тізбеге сәйкес құжаттардың толық емес топтамасын және (немесе) қолданылу мерзімі өткен құжаттарды ұсынған және (немесе) зейнетақы тағайындау немесе зейнетақы тағайындаудан бас тарту туралы шешім қабылдау күніне қолданылу мерзімі өтетін құжаттарды ұсынуы, жеке басын куәландыратын құжат бойынша мәліметтердің (мемлекеттік цифрлық жүйелерден алынған мәліметтермен расталатын, оны Қазақстан Республикасының заңнамасына сәйкес ауыстырудан басқа) оларды тағайындау үшін қажетті құжаттармен сәйкес келмеуі, зейнетақы тағайындау құқығының болмауы, зейнетақы төлемдерін тағайындау үшін талап етілетін қолжетімділігі шектеулі дербес деректерге өтініш берушінің қол жеткізуге келісімінің болмауы, сондай-ақ осы Қағидалардың 13-тармағында белгіленген мерзімде анықталған кемшіліктер жойылмаған жағдайда, Мемлекеттік корпорацияның маманы өтініш пен құжаттарды қабылдаудан дереу бас тартады және өтініш берушіге осы Қағидаларға 8-қосымшаға сәйкес нысан бойынша өтініш пен құжаттарды қабылдаудан бас тарту туралы қолхат береді.</w:t>
            </w:r>
          </w:p>
          <w:bookmarkEnd w:id="67"/>
          <w:p>
            <w:pPr>
              <w:spacing w:after="20"/>
              <w:ind w:left="20"/>
              <w:jc w:val="both"/>
            </w:pPr>
            <w:r>
              <w:rPr>
                <w:rFonts w:ascii="Times New Roman"/>
                <w:b w:val="false"/>
                <w:i w:val="false"/>
                <w:color w:val="000000"/>
                <w:sz w:val="20"/>
              </w:rPr>
              <w:t>
</w:t>
            </w:r>
            <w:r>
              <w:rPr>
                <w:rFonts w:ascii="Times New Roman"/>
                <w:b/>
                <w:i w:val="false"/>
                <w:color w:val="000000"/>
                <w:sz w:val="20"/>
              </w:rPr>
              <w:t>Тиісті төлемнің тағайындалу фактісін немесе төлемді тағайындауға өтініш беру фактісін растайтын деректерді цифрлық жүйеден алғанда, Мемлекеттік корпорация қызметкері өтініш берушіге кідіртпей осы Қағидаларға 7-қосымшаға сәйкес нысанда өтінішті қабылдаудан бас тарту туралы қолхатты ұсынады.</w:t>
            </w:r>
          </w:p>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 мынадай негіздер бойынша мемлекеттік қызметтер көрсетуден бас тартады:</w:t>
            </w:r>
          </w:p>
          <w:p>
            <w:pPr>
              <w:spacing w:after="20"/>
              <w:ind w:left="20"/>
              <w:jc w:val="both"/>
            </w:pPr>
            <w:r>
              <w:rPr>
                <w:rFonts w:ascii="Times New Roman"/>
                <w:b w:val="false"/>
                <w:i w:val="false"/>
                <w:color w:val="000000"/>
                <w:sz w:val="20"/>
              </w:rPr>
              <w:t>
</w:t>
            </w:r>
            <w:r>
              <w:rPr>
                <w:rFonts w:ascii="Times New Roman"/>
                <w:b/>
                <w:i w:val="false"/>
                <w:color w:val="000000"/>
                <w:sz w:val="20"/>
              </w:rPr>
              <w:t>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дәйексіздігін белгілеу;</w:t>
            </w:r>
          </w:p>
          <w:p>
            <w:pPr>
              <w:spacing w:after="20"/>
              <w:ind w:left="20"/>
              <w:jc w:val="both"/>
            </w:pPr>
            <w:r>
              <w:rPr>
                <w:rFonts w:ascii="Times New Roman"/>
                <w:b w:val="false"/>
                <w:i w:val="false"/>
                <w:color w:val="000000"/>
                <w:sz w:val="20"/>
              </w:rPr>
              <w:t>
</w:t>
            </w:r>
            <w:r>
              <w:rPr>
                <w:rFonts w:ascii="Times New Roman"/>
                <w:b/>
                <w:i w:val="false"/>
                <w:color w:val="000000"/>
                <w:sz w:val="20"/>
              </w:rPr>
              <w:t>2) көрсетілетін қызметті алушының және (немесе) мемлекеттік қызмет көрсету кезінде ұсынылған материалдардың, деректердің және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"Мемлекеттік және әлеуметтік жауапкершілігі бар көрсетілетін қызметтер туралы" Қазақстан Республикасының Заңының </w:t>
            </w:r>
            <w:r>
              <w:rPr>
                <w:rFonts w:ascii="Times New Roman"/>
                <w:b w:val="false"/>
                <w:i w:val="false"/>
                <w:color w:val="000000"/>
                <w:sz w:val="20"/>
              </w:rPr>
              <w:t>18-2-бабы</w:t>
            </w:r>
            <w:r>
              <w:rPr>
                <w:rFonts w:ascii="Times New Roman"/>
                <w:b/>
                <w:i w:val="false"/>
                <w:color w:val="000000"/>
                <w:sz w:val="20"/>
              </w:rPr>
              <w:t xml:space="preserve"> 2-тармағының 4) тармақшасында көзделген негіз бойынша анықталған кемшіліктердің белгіленген мерзімде жойылмауы.</w:t>
            </w:r>
          </w:p>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алушы мемлекеттік қызметті көрсетуден бас тарту себептерін жойғанда, осы мемлекеттік қызмет көрсетуге қойылатын негізгі талаптардың тізбесінде белгіленген тәртіппен көрсетілетін мемлекеттік қызметті алу үшін көрсетілетін қызметті алушы қайта жүгінеді.</w:t>
            </w:r>
          </w:p>
        </w:tc>
      </w:tr>
    </w:tbl>
    <w:bookmarkStart w:name="z93" w:id="68"/>
    <w:p>
      <w:pPr>
        <w:spacing w:after="0"/>
        <w:ind w:left="0"/>
        <w:jc w:val="both"/>
      </w:pPr>
      <w:r>
        <w:rPr>
          <w:rFonts w:ascii="Times New Roman"/>
          <w:b w:val="false"/>
          <w:i w:val="false"/>
          <w:color w:val="000000"/>
          <w:sz w:val="28"/>
        </w:rPr>
        <w:t>
      ";</w:t>
      </w:r>
    </w:p>
    <w:bookmarkEnd w:id="68"/>
    <w:bookmarkStart w:name="z94" w:id="69"/>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6-қосымшада</w:t>
      </w:r>
      <w:r>
        <w:rPr>
          <w:rFonts w:ascii="Times New Roman"/>
          <w:b w:val="false"/>
          <w:i w:val="false"/>
          <w:color w:val="000000"/>
          <w:sz w:val="28"/>
        </w:rPr>
        <w:t>:</w:t>
      </w:r>
    </w:p>
    <w:bookmarkEnd w:id="69"/>
    <w:bookmarkStart w:name="z95" w:id="70"/>
    <w:p>
      <w:pPr>
        <w:spacing w:after="0"/>
        <w:ind w:left="0"/>
        <w:jc w:val="both"/>
      </w:pPr>
      <w:r>
        <w:rPr>
          <w:rFonts w:ascii="Times New Roman"/>
          <w:b w:val="false"/>
          <w:i w:val="false"/>
          <w:color w:val="000000"/>
          <w:sz w:val="28"/>
        </w:rPr>
        <w:t xml:space="preserve">
      реттік нөмірлері 5 және 6-жолдар мынадай редакцияда жазылсын: </w:t>
      </w:r>
    </w:p>
    <w:bookmarkEnd w:id="70"/>
    <w:bookmarkStart w:name="z96" w:id="71"/>
    <w:p>
      <w:pPr>
        <w:spacing w:after="0"/>
        <w:ind w:left="0"/>
        <w:jc w:val="both"/>
      </w:pPr>
      <w:r>
        <w:rPr>
          <w:rFonts w:ascii="Times New Roman"/>
          <w:b w:val="false"/>
          <w:i w:val="false"/>
          <w:color w:val="000000"/>
          <w:sz w:val="28"/>
        </w:rPr>
        <w:t>
      "</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72"/>
          <w:p>
            <w:pPr>
              <w:spacing w:after="20"/>
              <w:ind w:left="20"/>
              <w:jc w:val="both"/>
            </w:pPr>
            <w:r>
              <w:rPr>
                <w:rFonts w:ascii="Times New Roman"/>
                <w:b w:val="false"/>
                <w:i w:val="false"/>
                <w:color w:val="000000"/>
                <w:sz w:val="20"/>
              </w:rPr>
              <w:t>
</w:t>
            </w:r>
            <w:r>
              <w:rPr>
                <w:rFonts w:ascii="Times New Roman"/>
                <w:b/>
                <w:i w:val="false"/>
                <w:color w:val="000000"/>
                <w:sz w:val="20"/>
              </w:rPr>
              <w:t>1) 8 (сегіз) жұмыс күні;</w:t>
            </w:r>
          </w:p>
          <w:bookmarkEnd w:id="72"/>
          <w:p>
            <w:pPr>
              <w:spacing w:after="20"/>
              <w:ind w:left="20"/>
              <w:jc w:val="both"/>
            </w:pPr>
            <w:r>
              <w:rPr>
                <w:rFonts w:ascii="Times New Roman"/>
                <w:b w:val="false"/>
                <w:i w:val="false"/>
                <w:color w:val="000000"/>
                <w:sz w:val="20"/>
              </w:rPr>
              <w:t>
</w:t>
            </w:r>
            <w:r>
              <w:rPr>
                <w:rFonts w:ascii="Times New Roman"/>
                <w:b/>
                <w:i w:val="false"/>
                <w:color w:val="000000"/>
                <w:sz w:val="20"/>
              </w:rPr>
              <w:t>1) порталда – ақпарат алу үшін мемлекеттік базалық зейнетақы төлемін тағайындау үшін – цифрлық жүелерге электрондық сұрау түскен сәттен бастап 30 минут;</w:t>
            </w:r>
          </w:p>
          <w:p>
            <w:pPr>
              <w:spacing w:after="20"/>
              <w:ind w:left="20"/>
              <w:jc w:val="both"/>
            </w:pPr>
            <w:r>
              <w:rPr>
                <w:rFonts w:ascii="Times New Roman"/>
                <w:b w:val="false"/>
                <w:i w:val="false"/>
                <w:color w:val="000000"/>
                <w:sz w:val="20"/>
              </w:rPr>
              <w:t>
</w:t>
            </w:r>
            <w:r>
              <w:rPr>
                <w:rFonts w:ascii="Times New Roman"/>
                <w:b/>
                <w:i w:val="false"/>
                <w:color w:val="000000"/>
                <w:sz w:val="20"/>
              </w:rPr>
              <w:t>2) Мемлекеттік корпорацияда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w:t>
            </w:r>
            <w:r>
              <w:rPr>
                <w:rFonts w:ascii="Times New Roman"/>
                <w:b/>
                <w:i w:val="false"/>
                <w:color w:val="000000"/>
                <w:sz w:val="20"/>
              </w:rPr>
              <w:t>3) Мемлекеттік корпорацияда қызмет көрсетудің рұқсат етілген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 жүзіндегі және (немесе) композиттік қызмет түрінде көрсетілетін.</w:t>
            </w:r>
          </w:p>
        </w:tc>
      </w:tr>
    </w:tbl>
    <w:bookmarkStart w:name="z100" w:id="73"/>
    <w:p>
      <w:pPr>
        <w:spacing w:after="0"/>
        <w:ind w:left="0"/>
        <w:jc w:val="both"/>
      </w:pPr>
      <w:r>
        <w:rPr>
          <w:rFonts w:ascii="Times New Roman"/>
          <w:b w:val="false"/>
          <w:i w:val="false"/>
          <w:color w:val="000000"/>
          <w:sz w:val="28"/>
        </w:rPr>
        <w:t>
      ";</w:t>
      </w:r>
    </w:p>
    <w:bookmarkEnd w:id="73"/>
    <w:bookmarkStart w:name="z101" w:id="74"/>
    <w:p>
      <w:pPr>
        <w:spacing w:after="0"/>
        <w:ind w:left="0"/>
        <w:jc w:val="both"/>
      </w:pPr>
      <w:r>
        <w:rPr>
          <w:rFonts w:ascii="Times New Roman"/>
          <w:b w:val="false"/>
          <w:i w:val="false"/>
          <w:color w:val="000000"/>
          <w:sz w:val="28"/>
        </w:rPr>
        <w:t>
      реттік нөмірі 10 және 11 жолдары мынадай редакцияда жазылсын:</w:t>
      </w:r>
    </w:p>
    <w:bookmarkEnd w:id="74"/>
    <w:bookmarkStart w:name="z102" w:id="75"/>
    <w:p>
      <w:pPr>
        <w:spacing w:after="0"/>
        <w:ind w:left="0"/>
        <w:jc w:val="both"/>
      </w:pPr>
      <w:r>
        <w:rPr>
          <w:rFonts w:ascii="Times New Roman"/>
          <w:b w:val="false"/>
          <w:i w:val="false"/>
          <w:color w:val="000000"/>
          <w:sz w:val="28"/>
        </w:rPr>
        <w:t>
      "</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Мемлекеттік қызметті және оның кіші түрлерін (бар болса) көрсету үшін көрсетілетін </w:t>
            </w:r>
            <w:r>
              <w:rPr>
                <w:rFonts w:ascii="Times New Roman"/>
                <w:b/>
                <w:i w:val="false"/>
                <w:color w:val="000000"/>
                <w:sz w:val="20"/>
              </w:rPr>
              <w:t>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76"/>
          <w:p>
            <w:pPr>
              <w:spacing w:after="20"/>
              <w:ind w:left="20"/>
              <w:jc w:val="both"/>
            </w:pPr>
            <w:r>
              <w:rPr>
                <w:rFonts w:ascii="Times New Roman"/>
                <w:b w:val="false"/>
                <w:i w:val="false"/>
                <w:color w:val="000000"/>
                <w:sz w:val="20"/>
              </w:rPr>
              <w:t>
</w:t>
            </w:r>
            <w:r>
              <w:rPr>
                <w:rFonts w:ascii="Times New Roman"/>
                <w:b/>
                <w:i w:val="false"/>
                <w:color w:val="000000"/>
                <w:sz w:val="20"/>
              </w:rPr>
              <w:t xml:space="preserve">Көрсетілетін қызметті алушы (немесе нотариат куәландырған сенімхат бойынша оның өкілі) мемлекеттік қызметті көрсету үшін жүгінген кезде осы Қағидаларға 1-қосымшаға сәйкес нысан бойынша өтініш береді, ал бірыңғай жинақтаушы зейнетақы қорынан берілетін зейнетақы төлемдерін, базалық зейнетақыны және жасына байланысты зейнетақы төлемдерін тағайындауға </w:t>
            </w:r>
            <w:r>
              <w:rPr>
                <w:rFonts w:ascii="Times New Roman"/>
                <w:b/>
                <w:i w:val="false"/>
                <w:color w:val="000000"/>
                <w:sz w:val="20"/>
              </w:rPr>
              <w:t>жүгінген кезде осы Қағидаларға 2-қосымшаға сәйкес нысан бойынша бір өтініш және мынадай құжаттар ұсынады:</w:t>
            </w:r>
          </w:p>
          <w:bookmarkEnd w:id="76"/>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корпорацияда:</w:t>
            </w:r>
          </w:p>
          <w:p>
            <w:pPr>
              <w:spacing w:after="20"/>
              <w:ind w:left="20"/>
              <w:jc w:val="both"/>
            </w:pPr>
            <w:r>
              <w:rPr>
                <w:rFonts w:ascii="Times New Roman"/>
                <w:b w:val="false"/>
                <w:i w:val="false"/>
                <w:color w:val="000000"/>
                <w:sz w:val="20"/>
              </w:rPr>
              <w:t>
</w:t>
            </w:r>
            <w:r>
              <w:rPr>
                <w:rFonts w:ascii="Times New Roman"/>
                <w:b/>
                <w:i w:val="false"/>
                <w:color w:val="000000"/>
                <w:sz w:val="20"/>
              </w:rPr>
              <w:t>1) жеке басты куәландыратын құжат (Қазақстан Республикасы азаматының паспорты, Қазақстан Республикасы азаматының жеке куәлігі, азаматтығы жоқ адамның куәлігі, шетел азаматының ықтиярхаты, Қазақстан Республикасының азаматтығын алғанға дейінгі қандас куәлігі) (жеке басты сәйкестендіру үшін қажет);</w:t>
            </w:r>
          </w:p>
          <w:p>
            <w:pPr>
              <w:spacing w:after="20"/>
              <w:ind w:left="20"/>
              <w:jc w:val="both"/>
            </w:pPr>
            <w:r>
              <w:rPr>
                <w:rFonts w:ascii="Times New Roman"/>
                <w:b w:val="false"/>
                <w:i w:val="false"/>
                <w:color w:val="000000"/>
                <w:sz w:val="20"/>
              </w:rPr>
              <w:t>
</w:t>
            </w:r>
            <w:r>
              <w:rPr>
                <w:rFonts w:ascii="Times New Roman"/>
                <w:b/>
                <w:i w:val="false"/>
                <w:color w:val="000000"/>
                <w:sz w:val="20"/>
              </w:rPr>
              <w:t>2) неке туралы куәлік (азаматтық хал актілерін тіркеу туралы анықтама) немесе некені бұзу туралы куәлік немесе неке қию туралы актілік жазбадан үзінді көшірме (бар болса);</w:t>
            </w:r>
          </w:p>
          <w:p>
            <w:pPr>
              <w:spacing w:after="20"/>
              <w:ind w:left="20"/>
              <w:jc w:val="both"/>
            </w:pPr>
            <w:r>
              <w:rPr>
                <w:rFonts w:ascii="Times New Roman"/>
                <w:b w:val="false"/>
                <w:i w:val="false"/>
                <w:color w:val="000000"/>
                <w:sz w:val="20"/>
              </w:rPr>
              <w:t>
</w:t>
            </w:r>
            <w:r>
              <w:rPr>
                <w:rFonts w:ascii="Times New Roman"/>
                <w:b/>
                <w:i w:val="false"/>
                <w:color w:val="000000"/>
                <w:sz w:val="20"/>
              </w:rPr>
              <w:t>3) өтініш берушінің зейнетақы жүйесіне қатысу өтілін растайтын құжаттар:</w:t>
            </w:r>
          </w:p>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берушінің 1998 жылғы 1 қаңтарға дейін жинақталған еңбек өтілін растайтын құжаттар:</w:t>
            </w:r>
          </w:p>
          <w:p>
            <w:pPr>
              <w:spacing w:after="20"/>
              <w:ind w:left="20"/>
              <w:jc w:val="both"/>
            </w:pPr>
            <w:r>
              <w:rPr>
                <w:rFonts w:ascii="Times New Roman"/>
                <w:b w:val="false"/>
                <w:i w:val="false"/>
                <w:color w:val="000000"/>
                <w:sz w:val="20"/>
              </w:rPr>
              <w:t>
</w:t>
            </w:r>
            <w:r>
              <w:rPr>
                <w:rFonts w:ascii="Times New Roman"/>
                <w:b/>
                <w:i w:val="false"/>
                <w:color w:val="000000"/>
                <w:sz w:val="20"/>
              </w:rPr>
              <w:t>еңбек кітапшасы;</w:t>
            </w:r>
          </w:p>
          <w:p>
            <w:pPr>
              <w:spacing w:after="20"/>
              <w:ind w:left="20"/>
              <w:jc w:val="both"/>
            </w:pPr>
            <w:r>
              <w:rPr>
                <w:rFonts w:ascii="Times New Roman"/>
                <w:b w:val="false"/>
                <w:i w:val="false"/>
                <w:color w:val="000000"/>
                <w:sz w:val="20"/>
              </w:rPr>
              <w:t>
</w:t>
            </w:r>
            <w:r>
              <w:rPr>
                <w:rFonts w:ascii="Times New Roman"/>
                <w:b/>
                <w:i w:val="false"/>
                <w:color w:val="000000"/>
                <w:sz w:val="20"/>
              </w:rPr>
              <w:t>еңбек кітапшасы болмаса немесе жарамсыз болса, еңбек кітапшасында тиісті жазбалар болмаса, түзетулер және оқылуында әртүрлілік болса, архив мекемелерінің анықтамалары, мемлекеттік архивтің немесе ведомстволық архивтің уәкілетті қызметкерінің ЭЦҚ-мен куәландырылған архивтік құжаттардың электрондық көшірмелері немесе жұмыс орнынан анықтамалар, сот шешімі.</w:t>
            </w:r>
          </w:p>
          <w:p>
            <w:pPr>
              <w:spacing w:after="20"/>
              <w:ind w:left="20"/>
              <w:jc w:val="both"/>
            </w:pPr>
            <w:r>
              <w:rPr>
                <w:rFonts w:ascii="Times New Roman"/>
                <w:b w:val="false"/>
                <w:i w:val="false"/>
                <w:color w:val="000000"/>
                <w:sz w:val="20"/>
              </w:rPr>
              <w:t>
</w:t>
            </w:r>
            <w:r>
              <w:rPr>
                <w:rFonts w:ascii="Times New Roman"/>
                <w:b/>
                <w:i w:val="false"/>
                <w:color w:val="000000"/>
                <w:sz w:val="20"/>
              </w:rPr>
              <w:t>Болуына қарай, сондай-ақ:</w:t>
            </w:r>
          </w:p>
          <w:p>
            <w:pPr>
              <w:spacing w:after="20"/>
              <w:ind w:left="20"/>
              <w:jc w:val="both"/>
            </w:pPr>
            <w:r>
              <w:rPr>
                <w:rFonts w:ascii="Times New Roman"/>
                <w:b w:val="false"/>
                <w:i w:val="false"/>
                <w:color w:val="000000"/>
                <w:sz w:val="20"/>
              </w:rPr>
              <w:t>
</w:t>
            </w:r>
            <w:r>
              <w:rPr>
                <w:rFonts w:ascii="Times New Roman"/>
                <w:b/>
                <w:i w:val="false"/>
                <w:color w:val="000000"/>
                <w:sz w:val="20"/>
              </w:rPr>
              <w:t>білімі туралы құжат;</w:t>
            </w:r>
          </w:p>
          <w:p>
            <w:pPr>
              <w:spacing w:after="20"/>
              <w:ind w:left="20"/>
              <w:jc w:val="both"/>
            </w:pPr>
            <w:r>
              <w:rPr>
                <w:rFonts w:ascii="Times New Roman"/>
                <w:b w:val="false"/>
                <w:i w:val="false"/>
                <w:color w:val="000000"/>
                <w:sz w:val="20"/>
              </w:rPr>
              <w:t>
</w:t>
            </w:r>
            <w:r>
              <w:rPr>
                <w:rFonts w:ascii="Times New Roman"/>
                <w:b/>
                <w:i w:val="false"/>
                <w:color w:val="000000"/>
                <w:sz w:val="20"/>
              </w:rPr>
              <w:t>әскери билет немесе қорғаныс істері жөніндегі басқарманың (бөлімнің) анықтамасы;</w:t>
            </w:r>
          </w:p>
          <w:p>
            <w:pPr>
              <w:spacing w:after="20"/>
              <w:ind w:left="20"/>
              <w:jc w:val="both"/>
            </w:pPr>
            <w:r>
              <w:rPr>
                <w:rFonts w:ascii="Times New Roman"/>
                <w:b w:val="false"/>
                <w:i w:val="false"/>
                <w:color w:val="000000"/>
                <w:sz w:val="20"/>
              </w:rPr>
              <w:t>
</w:t>
            </w:r>
            <w:r>
              <w:rPr>
                <w:rFonts w:ascii="Times New Roman"/>
                <w:b/>
                <w:i w:val="false"/>
                <w:color w:val="000000"/>
                <w:sz w:val="20"/>
              </w:rPr>
              <w:t>балалардың туу туралы куәліктері (азаматтық хал актілерін жазу органдары берген туу туралы актілік жазбадан үзінді көшірме немесе азаматтық хал актілерін тіркеу туралы анықтама);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"Жаппай саяси қуғын-сүргіндер құрбандарын ақтау туралы" Қазақстан Республикасы </w:t>
            </w:r>
            <w:r>
              <w:rPr>
                <w:rFonts w:ascii="Times New Roman"/>
                <w:b w:val="false"/>
                <w:i w:val="false"/>
                <w:color w:val="000000"/>
                <w:sz w:val="20"/>
              </w:rPr>
              <w:t>Заңының</w:t>
            </w:r>
            <w:r>
              <w:rPr>
                <w:rFonts w:ascii="Times New Roman"/>
                <w:b/>
                <w:i w:val="false"/>
                <w:color w:val="000000"/>
                <w:sz w:val="20"/>
              </w:rPr>
              <w:t xml:space="preserve"> 10-бабына сәйкес прокуратура органдары берген ақталуы туралы анықтама;</w:t>
            </w:r>
          </w:p>
          <w:p>
            <w:pPr>
              <w:spacing w:after="20"/>
              <w:ind w:left="20"/>
              <w:jc w:val="both"/>
            </w:pPr>
            <w:r>
              <w:rPr>
                <w:rFonts w:ascii="Times New Roman"/>
                <w:b w:val="false"/>
                <w:i w:val="false"/>
                <w:color w:val="000000"/>
                <w:sz w:val="20"/>
              </w:rPr>
              <w:t>
</w:t>
            </w:r>
            <w:r>
              <w:rPr>
                <w:rFonts w:ascii="Times New Roman"/>
                <w:b/>
                <w:i w:val="false"/>
                <w:color w:val="000000"/>
                <w:sz w:val="20"/>
              </w:rPr>
              <w:t>әскери ұрыс қимылдарына қатысқаны туралы әскери комиссариаттың анықтамасы;</w:t>
            </w:r>
          </w:p>
          <w:p>
            <w:pPr>
              <w:spacing w:after="20"/>
              <w:ind w:left="20"/>
              <w:jc w:val="both"/>
            </w:pPr>
            <w:r>
              <w:rPr>
                <w:rFonts w:ascii="Times New Roman"/>
                <w:b w:val="false"/>
                <w:i w:val="false"/>
                <w:color w:val="000000"/>
                <w:sz w:val="20"/>
              </w:rPr>
              <w:t>
</w:t>
            </w:r>
            <w:r>
              <w:rPr>
                <w:rFonts w:ascii="Times New Roman"/>
                <w:b/>
                <w:i w:val="false"/>
                <w:color w:val="000000"/>
                <w:sz w:val="20"/>
              </w:rPr>
              <w:t>бірінші топтағы мүгедектігі бар адамға, екінші топтағы жалғызілікті мүгедектігі бар адамға және бөгде адамның көмегіне мұқтаж жасына байланысты зейнеткерге, сексен жасқа толған қарттарға, он сегізге дейінгі мүгедектігі бар балаға күтімді жүзеге асыру фактісін және кезеңін растайтын соттың шешімі;</w:t>
            </w:r>
          </w:p>
          <w:p>
            <w:pPr>
              <w:spacing w:after="20"/>
              <w:ind w:left="20"/>
              <w:jc w:val="both"/>
            </w:pPr>
            <w:r>
              <w:rPr>
                <w:rFonts w:ascii="Times New Roman"/>
                <w:b w:val="false"/>
                <w:i w:val="false"/>
                <w:color w:val="000000"/>
                <w:sz w:val="20"/>
              </w:rPr>
              <w:t>
</w:t>
            </w:r>
            <w:r>
              <w:rPr>
                <w:rFonts w:ascii="Times New Roman"/>
                <w:b/>
                <w:i w:val="false"/>
                <w:color w:val="000000"/>
                <w:sz w:val="20"/>
              </w:rPr>
              <w:t>Кеңес Одағы аумағында орналасқан мекемелер, Қазақстан Республикасы мекемелері, халықаралық ұйым қызметкері жұбайының (зайыбының) шетелде тұрғанын растайтын құжат;</w:t>
            </w:r>
          </w:p>
          <w:p>
            <w:pPr>
              <w:spacing w:after="20"/>
              <w:ind w:left="20"/>
              <w:jc w:val="both"/>
            </w:pPr>
            <w:r>
              <w:rPr>
                <w:rFonts w:ascii="Times New Roman"/>
                <w:b w:val="false"/>
                <w:i w:val="false"/>
                <w:color w:val="000000"/>
                <w:sz w:val="20"/>
              </w:rPr>
              <w:t>
</w:t>
            </w:r>
            <w:r>
              <w:rPr>
                <w:rFonts w:ascii="Times New Roman"/>
                <w:b/>
                <w:i w:val="false"/>
                <w:color w:val="000000"/>
                <w:sz w:val="20"/>
              </w:rPr>
              <w:t>әскери қызметшінің, арнаулы мемлекеттік орган қызметкері жұбайының (зайыбының) мамандығы бойынша жұмысқа орналасу мүмкіндігі болмаған жерлерде тұрғанын растайтын құжат;</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Республикасына тарихи елінде тұрақты тұру мақсатында келген этникалық қазақтардың шығу еліндегі еңбек қызметін растайтын құжат.</w:t>
            </w:r>
          </w:p>
          <w:p>
            <w:pPr>
              <w:spacing w:after="20"/>
              <w:ind w:left="20"/>
              <w:jc w:val="both"/>
            </w:pPr>
            <w:r>
              <w:rPr>
                <w:rFonts w:ascii="Times New Roman"/>
                <w:b w:val="false"/>
                <w:i w:val="false"/>
                <w:color w:val="000000"/>
                <w:sz w:val="20"/>
              </w:rPr>
              <w:t>
</w:t>
            </w:r>
            <w:r>
              <w:rPr>
                <w:rFonts w:ascii="Times New Roman"/>
                <w:b/>
                <w:i w:val="false"/>
                <w:color w:val="000000"/>
                <w:sz w:val="20"/>
              </w:rPr>
              <w:t>Жұмыс істемейтін ананың немесе жұмыс істемейтін әкенің жас балаларды бағып-күткен уақытын растау үшін мына құжаттардың (олардың болуына қарай) біреуі ұсынылады:</w:t>
            </w:r>
          </w:p>
          <w:p>
            <w:pPr>
              <w:spacing w:after="20"/>
              <w:ind w:left="20"/>
              <w:jc w:val="both"/>
            </w:pPr>
            <w:r>
              <w:rPr>
                <w:rFonts w:ascii="Times New Roman"/>
                <w:b w:val="false"/>
                <w:i w:val="false"/>
                <w:color w:val="000000"/>
                <w:sz w:val="20"/>
              </w:rPr>
              <w:t>
</w:t>
            </w:r>
            <w:r>
              <w:rPr>
                <w:rFonts w:ascii="Times New Roman"/>
                <w:b/>
                <w:i w:val="false"/>
                <w:color w:val="000000"/>
                <w:sz w:val="20"/>
              </w:rPr>
              <w:t>балалардың жеке басын куәландыратын құжат;</w:t>
            </w:r>
          </w:p>
          <w:p>
            <w:pPr>
              <w:spacing w:after="20"/>
              <w:ind w:left="20"/>
              <w:jc w:val="both"/>
            </w:pPr>
            <w:r>
              <w:rPr>
                <w:rFonts w:ascii="Times New Roman"/>
                <w:b w:val="false"/>
                <w:i w:val="false"/>
                <w:color w:val="000000"/>
                <w:sz w:val="20"/>
              </w:rPr>
              <w:t>
</w:t>
            </w:r>
            <w:r>
              <w:rPr>
                <w:rFonts w:ascii="Times New Roman"/>
                <w:b/>
                <w:i w:val="false"/>
                <w:color w:val="000000"/>
                <w:sz w:val="20"/>
              </w:rPr>
              <w:t>балалардың неке туралы куәлігі (азаматтық хал актілерін тіркеу туралы анықтама);</w:t>
            </w:r>
          </w:p>
          <w:p>
            <w:pPr>
              <w:spacing w:after="20"/>
              <w:ind w:left="20"/>
              <w:jc w:val="both"/>
            </w:pPr>
            <w:r>
              <w:rPr>
                <w:rFonts w:ascii="Times New Roman"/>
                <w:b w:val="false"/>
                <w:i w:val="false"/>
                <w:color w:val="000000"/>
                <w:sz w:val="20"/>
              </w:rPr>
              <w:t>
</w:t>
            </w:r>
            <w:r>
              <w:rPr>
                <w:rFonts w:ascii="Times New Roman"/>
                <w:b/>
                <w:i w:val="false"/>
                <w:color w:val="000000"/>
                <w:sz w:val="20"/>
              </w:rPr>
              <w:t>не некені бұзу туралы куәлігі немесе неке қию туралы актілік жазбасынан үзінді көшірме (тегін өзгерткен кезде);</w:t>
            </w:r>
          </w:p>
          <w:p>
            <w:pPr>
              <w:spacing w:after="20"/>
              <w:ind w:left="20"/>
              <w:jc w:val="both"/>
            </w:pPr>
            <w:r>
              <w:rPr>
                <w:rFonts w:ascii="Times New Roman"/>
                <w:b w:val="false"/>
                <w:i w:val="false"/>
                <w:color w:val="000000"/>
                <w:sz w:val="20"/>
              </w:rPr>
              <w:t>
</w:t>
            </w:r>
            <w:r>
              <w:rPr>
                <w:rFonts w:ascii="Times New Roman"/>
                <w:b/>
                <w:i w:val="false"/>
                <w:color w:val="000000"/>
                <w:sz w:val="20"/>
              </w:rPr>
              <w:t>балалардың орта оқу орнын бітіргені туралы аттестат;</w:t>
            </w:r>
          </w:p>
          <w:p>
            <w:pPr>
              <w:spacing w:after="20"/>
              <w:ind w:left="20"/>
              <w:jc w:val="both"/>
            </w:pPr>
            <w:r>
              <w:rPr>
                <w:rFonts w:ascii="Times New Roman"/>
                <w:b w:val="false"/>
                <w:i w:val="false"/>
                <w:color w:val="000000"/>
                <w:sz w:val="20"/>
              </w:rPr>
              <w:t>
</w:t>
            </w:r>
            <w:r>
              <w:rPr>
                <w:rFonts w:ascii="Times New Roman"/>
                <w:b/>
                <w:i w:val="false"/>
                <w:color w:val="000000"/>
                <w:sz w:val="20"/>
              </w:rPr>
              <w:t>кәсіптік орта немесе жоғары оқу орнын бітіргені туралы диплом не балалардың оқығанын растайтын оқу орнының анықтамасы;</w:t>
            </w:r>
          </w:p>
          <w:p>
            <w:pPr>
              <w:spacing w:after="20"/>
              <w:ind w:left="20"/>
              <w:jc w:val="both"/>
            </w:pPr>
            <w:r>
              <w:rPr>
                <w:rFonts w:ascii="Times New Roman"/>
                <w:b w:val="false"/>
                <w:i w:val="false"/>
                <w:color w:val="000000"/>
                <w:sz w:val="20"/>
              </w:rPr>
              <w:t>
</w:t>
            </w:r>
            <w:r>
              <w:rPr>
                <w:rFonts w:ascii="Times New Roman"/>
                <w:b/>
                <w:i w:val="false"/>
                <w:color w:val="000000"/>
                <w:sz w:val="20"/>
              </w:rPr>
              <w:t>балалардың қайтыс болғаны туралы куәлік немесе хабарлама (не азаматтық хал актілерін жазу органдары берген қайтыс болғаны туралы актілік жазба немесе азаматтық хал актілерін тіркеу туралы анықтама);</w:t>
            </w:r>
          </w:p>
          <w:p>
            <w:pPr>
              <w:spacing w:after="20"/>
              <w:ind w:left="20"/>
              <w:jc w:val="both"/>
            </w:pPr>
            <w:r>
              <w:rPr>
                <w:rFonts w:ascii="Times New Roman"/>
                <w:b w:val="false"/>
                <w:i w:val="false"/>
                <w:color w:val="000000"/>
                <w:sz w:val="20"/>
              </w:rPr>
              <w:t>
</w:t>
            </w:r>
            <w:r>
              <w:rPr>
                <w:rFonts w:ascii="Times New Roman"/>
                <w:b/>
                <w:i w:val="false"/>
                <w:color w:val="000000"/>
                <w:sz w:val="20"/>
              </w:rPr>
              <w:t>балалардың әскери қызметті өткергенін растайтын құжат;</w:t>
            </w:r>
          </w:p>
          <w:p>
            <w:pPr>
              <w:spacing w:after="20"/>
              <w:ind w:left="20"/>
              <w:jc w:val="both"/>
            </w:pPr>
            <w:r>
              <w:rPr>
                <w:rFonts w:ascii="Times New Roman"/>
                <w:b w:val="false"/>
                <w:i w:val="false"/>
                <w:color w:val="000000"/>
                <w:sz w:val="20"/>
              </w:rPr>
              <w:t>
</w:t>
            </w:r>
            <w:r>
              <w:rPr>
                <w:rFonts w:ascii="Times New Roman"/>
                <w:b/>
                <w:i w:val="false"/>
                <w:color w:val="000000"/>
                <w:sz w:val="20"/>
              </w:rPr>
              <w:t>балалардың туу туралы куәліктері (азаматтық хал актілерін жазу органдары берген туу туралы актілік жазбадан үзінді көшірме немесе азаматтық хал актілерін тіркеу туралы анықтама);</w:t>
            </w:r>
          </w:p>
          <w:p>
            <w:pPr>
              <w:spacing w:after="20"/>
              <w:ind w:left="20"/>
              <w:jc w:val="both"/>
            </w:pPr>
            <w:r>
              <w:rPr>
                <w:rFonts w:ascii="Times New Roman"/>
                <w:b w:val="false"/>
                <w:i w:val="false"/>
                <w:color w:val="000000"/>
                <w:sz w:val="20"/>
              </w:rPr>
              <w:t>
</w:t>
            </w:r>
            <w:r>
              <w:rPr>
                <w:rFonts w:ascii="Times New Roman"/>
                <w:b/>
                <w:i w:val="false"/>
                <w:color w:val="000000"/>
                <w:sz w:val="20"/>
              </w:rPr>
              <w:t>жұмыс істемейтін әкенің жас балаларға нақты күтім жасауын жүзеге асыру және кезеңін растайтын сот шешімі (көрсетілген кезең баланың анасының зейнетақы жүйесіне қатысу өтіліне есептелмейді);</w:t>
            </w:r>
          </w:p>
          <w:p>
            <w:pPr>
              <w:spacing w:after="20"/>
              <w:ind w:left="20"/>
              <w:jc w:val="both"/>
            </w:pPr>
            <w:r>
              <w:rPr>
                <w:rFonts w:ascii="Times New Roman"/>
                <w:b w:val="false"/>
                <w:i w:val="false"/>
                <w:color w:val="000000"/>
                <w:sz w:val="20"/>
              </w:rPr>
              <w:t>
</w:t>
            </w:r>
            <w:r>
              <w:rPr>
                <w:rFonts w:ascii="Times New Roman"/>
                <w:b/>
                <w:i w:val="false"/>
                <w:color w:val="000000"/>
                <w:sz w:val="20"/>
              </w:rPr>
              <w:t>Сонымен қатар, көрсетілген кезең баланың анасының зейнетақы жүйесіне қатысу өтіліне есептелмейді.</w:t>
            </w:r>
          </w:p>
          <w:p>
            <w:pPr>
              <w:spacing w:after="20"/>
              <w:ind w:left="20"/>
              <w:jc w:val="both"/>
            </w:pPr>
            <w:r>
              <w:rPr>
                <w:rFonts w:ascii="Times New Roman"/>
                <w:b w:val="false"/>
                <w:i w:val="false"/>
                <w:color w:val="000000"/>
                <w:sz w:val="20"/>
              </w:rPr>
              <w:t>
</w:t>
            </w:r>
            <w:r>
              <w:rPr>
                <w:rFonts w:ascii="Times New Roman"/>
                <w:b/>
                <w:i w:val="false"/>
                <w:color w:val="000000"/>
                <w:sz w:val="20"/>
              </w:rPr>
              <w:t>бірінші топтағы мүгедектігі бар адамды, екінші топтағы жалғызілікті мүгедектігі бар адамды және бөгде адамның көмегіне мұқтаж жасына байланысты зейнеткерді, сексен жасқа толған қартты, он сегіз жасқа дейінгі мүгедектігі бар баланы бағып-күтуді жүзеге асыру фактісін және кезеңін растайтын сот шешімі.</w:t>
            </w:r>
          </w:p>
          <w:p>
            <w:pPr>
              <w:spacing w:after="20"/>
              <w:ind w:left="20"/>
              <w:jc w:val="both"/>
            </w:pPr>
            <w:r>
              <w:rPr>
                <w:rFonts w:ascii="Times New Roman"/>
                <w:b w:val="false"/>
                <w:i w:val="false"/>
                <w:color w:val="000000"/>
                <w:sz w:val="20"/>
              </w:rPr>
              <w:t>
</w:t>
            </w:r>
            <w:r>
              <w:rPr>
                <w:rFonts w:ascii="Times New Roman"/>
                <w:b/>
                <w:i w:val="false"/>
                <w:color w:val="000000"/>
                <w:sz w:val="20"/>
              </w:rPr>
              <w:t>Мүгедектігі бар баланы тәрбиелеп отырған анаға немесе әкеге, бала асырап алушыға, қорғаншыға (қамқоршыға), бірінші топтағы мүгедектігі бар адамға күтімді жүзеге асыратын адамға тағайындалатын және төленетін ай сайынғы мемлекеттік жәрдемақы алу туралы мәліметтер мемлекеттік цифрлық жүйелерде расталған кезде сот шешімін ұсыну талап етілмейді;</w:t>
            </w:r>
          </w:p>
          <w:p>
            <w:pPr>
              <w:spacing w:after="20"/>
              <w:ind w:left="20"/>
              <w:jc w:val="both"/>
            </w:pPr>
            <w:r>
              <w:rPr>
                <w:rFonts w:ascii="Times New Roman"/>
                <w:b w:val="false"/>
                <w:i w:val="false"/>
                <w:color w:val="000000"/>
                <w:sz w:val="20"/>
              </w:rPr>
              <w:t>
</w:t>
            </w:r>
            <w:r>
              <w:rPr>
                <w:rFonts w:ascii="Times New Roman"/>
                <w:b/>
                <w:i w:val="false"/>
                <w:color w:val="000000"/>
                <w:sz w:val="20"/>
              </w:rPr>
              <w:t>әскери қызмет, арнаулы мемлекеттік және құқық қорғау органдарындағы қызмет, мемлекеттік фельдъегерлік қызмет кезеңдерін растайтын (олардың болуына қарай) мынадай құжаттар:</w:t>
            </w:r>
          </w:p>
          <w:p>
            <w:pPr>
              <w:spacing w:after="20"/>
              <w:ind w:left="20"/>
              <w:jc w:val="both"/>
            </w:pPr>
            <w:r>
              <w:rPr>
                <w:rFonts w:ascii="Times New Roman"/>
                <w:b w:val="false"/>
                <w:i w:val="false"/>
                <w:color w:val="000000"/>
                <w:sz w:val="20"/>
              </w:rPr>
              <w:t>
</w:t>
            </w:r>
            <w:r>
              <w:rPr>
                <w:rFonts w:ascii="Times New Roman"/>
                <w:b/>
                <w:i w:val="false"/>
                <w:color w:val="000000"/>
                <w:sz w:val="20"/>
              </w:rPr>
              <w:t>еңбек кітапшасы;</w:t>
            </w:r>
          </w:p>
          <w:p>
            <w:pPr>
              <w:spacing w:after="20"/>
              <w:ind w:left="20"/>
              <w:jc w:val="both"/>
            </w:pPr>
            <w:r>
              <w:rPr>
                <w:rFonts w:ascii="Times New Roman"/>
                <w:b w:val="false"/>
                <w:i w:val="false"/>
                <w:color w:val="000000"/>
                <w:sz w:val="20"/>
              </w:rPr>
              <w:t>
</w:t>
            </w:r>
            <w:r>
              <w:rPr>
                <w:rFonts w:ascii="Times New Roman"/>
                <w:b/>
                <w:i w:val="false"/>
                <w:color w:val="000000"/>
                <w:sz w:val="20"/>
              </w:rPr>
              <w:t>әскери билет;</w:t>
            </w:r>
          </w:p>
          <w:p>
            <w:pPr>
              <w:spacing w:after="20"/>
              <w:ind w:left="20"/>
              <w:jc w:val="both"/>
            </w:pPr>
            <w:r>
              <w:rPr>
                <w:rFonts w:ascii="Times New Roman"/>
                <w:b w:val="false"/>
                <w:i w:val="false"/>
                <w:color w:val="000000"/>
                <w:sz w:val="20"/>
              </w:rPr>
              <w:t>
</w:t>
            </w:r>
            <w:r>
              <w:rPr>
                <w:rFonts w:ascii="Times New Roman"/>
                <w:b/>
                <w:i w:val="false"/>
                <w:color w:val="000000"/>
                <w:sz w:val="20"/>
              </w:rPr>
              <w:t>қызмет кезеңі туралы архив мекемесінің анықтамасы;</w:t>
            </w:r>
          </w:p>
          <w:p>
            <w:pPr>
              <w:spacing w:after="20"/>
              <w:ind w:left="20"/>
              <w:jc w:val="both"/>
            </w:pPr>
            <w:r>
              <w:rPr>
                <w:rFonts w:ascii="Times New Roman"/>
                <w:b w:val="false"/>
                <w:i w:val="false"/>
                <w:color w:val="000000"/>
                <w:sz w:val="20"/>
              </w:rPr>
              <w:t>
</w:t>
            </w:r>
            <w:r>
              <w:rPr>
                <w:rFonts w:ascii="Times New Roman"/>
                <w:b/>
                <w:i w:val="false"/>
                <w:color w:val="000000"/>
                <w:sz w:val="20"/>
              </w:rPr>
              <w:t>қорғаныс істері жөніндегі басқарманың (бөлімнің) немесе қызмет орнының анықтамасы;</w:t>
            </w:r>
          </w:p>
          <w:p>
            <w:pPr>
              <w:spacing w:after="20"/>
              <w:ind w:left="20"/>
              <w:jc w:val="both"/>
            </w:pPr>
            <w:r>
              <w:rPr>
                <w:rFonts w:ascii="Times New Roman"/>
                <w:b w:val="false"/>
                <w:i w:val="false"/>
                <w:color w:val="000000"/>
                <w:sz w:val="20"/>
              </w:rPr>
              <w:t>
</w:t>
            </w:r>
            <w:r>
              <w:rPr>
                <w:rFonts w:ascii="Times New Roman"/>
                <w:b/>
                <w:i w:val="false"/>
                <w:color w:val="000000"/>
                <w:sz w:val="20"/>
              </w:rPr>
              <w:t>қызметті өткеру туралы келісімшарт жасау және тоқтату негізінде қызметтік қатынастардың туындауын және тоқтауын растайтын бұйрықтың көшірмелері;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 дипломатиялық қызметтері және халықаралық ұйымдар қызметкерлері жұбайының (зайыбының) шетелде, әскери қызметшілердің (мерзімді қызметтегі әскери </w:t>
            </w:r>
            <w:r>
              <w:rPr>
                <w:rFonts w:ascii="Times New Roman"/>
                <w:b/>
                <w:i w:val="false"/>
                <w:color w:val="000000"/>
                <w:sz w:val="20"/>
              </w:rPr>
              <w:t>қызметшілерден басқа), арнаулы мемлекеттік органдар қызметкерлерінің жұбайларымен мамандықтары бойынша жұмысқа орналасу мүмкіндігі болмаған жерлерде тұру фактісін және кезеңін растайтын құжат;</w:t>
            </w:r>
          </w:p>
          <w:p>
            <w:pPr>
              <w:spacing w:after="20"/>
              <w:ind w:left="20"/>
              <w:jc w:val="both"/>
            </w:pPr>
            <w:r>
              <w:rPr>
                <w:rFonts w:ascii="Times New Roman"/>
                <w:b w:val="false"/>
                <w:i w:val="false"/>
                <w:color w:val="000000"/>
                <w:sz w:val="20"/>
              </w:rPr>
              <w:t>
</w:t>
            </w:r>
            <w:r>
              <w:rPr>
                <w:rFonts w:ascii="Times New Roman"/>
                <w:b/>
                <w:i w:val="false"/>
                <w:color w:val="000000"/>
                <w:sz w:val="20"/>
              </w:rPr>
              <w:t>"Байқоңыр" кешенінің ресейлік ұйымдарында 1998 жылғы 1 қаңтардан кейінгі еңбек өтілін растайтын құжат;</w:t>
            </w:r>
          </w:p>
          <w:p>
            <w:pPr>
              <w:spacing w:after="20"/>
              <w:ind w:left="20"/>
              <w:jc w:val="both"/>
            </w:pPr>
            <w:r>
              <w:rPr>
                <w:rFonts w:ascii="Times New Roman"/>
                <w:b w:val="false"/>
                <w:i w:val="false"/>
                <w:color w:val="000000"/>
                <w:sz w:val="20"/>
              </w:rPr>
              <w:t>
</w:t>
            </w:r>
            <w:r>
              <w:rPr>
                <w:rFonts w:ascii="Times New Roman"/>
                <w:b/>
                <w:i w:val="false"/>
                <w:color w:val="000000"/>
                <w:sz w:val="20"/>
              </w:rPr>
              <w:t>егер мүгедектігі мерзімсіз болып белгіленсе, бірінші және екінші топтардағы мүгедектігі бар адамдардың 2004 жылғы 31 желтоқсанға дейінгі еңбек қызметінің кезеңдерін растайтын құжаттар (олардың болуына қарай):</w:t>
            </w:r>
          </w:p>
          <w:p>
            <w:pPr>
              <w:spacing w:after="20"/>
              <w:ind w:left="20"/>
              <w:jc w:val="both"/>
            </w:pPr>
            <w:r>
              <w:rPr>
                <w:rFonts w:ascii="Times New Roman"/>
                <w:b w:val="false"/>
                <w:i w:val="false"/>
                <w:color w:val="000000"/>
                <w:sz w:val="20"/>
              </w:rPr>
              <w:t>
</w:t>
            </w:r>
            <w:r>
              <w:rPr>
                <w:rFonts w:ascii="Times New Roman"/>
                <w:b/>
                <w:i w:val="false"/>
                <w:color w:val="000000"/>
                <w:sz w:val="20"/>
              </w:rPr>
              <w:t>еңбек кітапшасы;</w:t>
            </w:r>
          </w:p>
          <w:p>
            <w:pPr>
              <w:spacing w:after="20"/>
              <w:ind w:left="20"/>
              <w:jc w:val="both"/>
            </w:pPr>
            <w:r>
              <w:rPr>
                <w:rFonts w:ascii="Times New Roman"/>
                <w:b w:val="false"/>
                <w:i w:val="false"/>
                <w:color w:val="000000"/>
                <w:sz w:val="20"/>
              </w:rPr>
              <w:t>
</w:t>
            </w:r>
            <w:r>
              <w:rPr>
                <w:rFonts w:ascii="Times New Roman"/>
                <w:b/>
                <w:i w:val="false"/>
                <w:color w:val="000000"/>
                <w:sz w:val="20"/>
              </w:rPr>
              <w:t>еңбек кітапшасы болмаса немесе жарамсыз болса, еңбек кітапшасында тиісті жазбалар болмаса, түзетулер және оқылуында әртүрлілік болса, жұмыс орнынан анықтама;</w:t>
            </w:r>
          </w:p>
          <w:p>
            <w:pPr>
              <w:spacing w:after="20"/>
              <w:ind w:left="20"/>
              <w:jc w:val="both"/>
            </w:pPr>
            <w:r>
              <w:rPr>
                <w:rFonts w:ascii="Times New Roman"/>
                <w:b w:val="false"/>
                <w:i w:val="false"/>
                <w:color w:val="000000"/>
                <w:sz w:val="20"/>
              </w:rPr>
              <w:t>
</w:t>
            </w:r>
            <w:r>
              <w:rPr>
                <w:rFonts w:ascii="Times New Roman"/>
                <w:b/>
                <w:i w:val="false"/>
                <w:color w:val="000000"/>
                <w:sz w:val="20"/>
              </w:rPr>
              <w:t>сот шешімі.</w:t>
            </w:r>
          </w:p>
          <w:p>
            <w:pPr>
              <w:spacing w:after="20"/>
              <w:ind w:left="20"/>
              <w:jc w:val="both"/>
            </w:pPr>
            <w:r>
              <w:rPr>
                <w:rFonts w:ascii="Times New Roman"/>
                <w:b w:val="false"/>
                <w:i w:val="false"/>
                <w:color w:val="000000"/>
                <w:sz w:val="20"/>
              </w:rPr>
              <w:t>
</w:t>
            </w:r>
            <w:r>
              <w:rPr>
                <w:rFonts w:ascii="Times New Roman"/>
                <w:b/>
                <w:i w:val="false"/>
                <w:color w:val="000000"/>
                <w:sz w:val="20"/>
              </w:rPr>
              <w:t>Егер мүгедектігі мерзімсіз болып белгіленсе, бірінші және екінші топтардағы мүгедектігі бар адамдардың зейнетақы жүйесіне қатысу өтіліне 2005 жылғы 1 қаңтардан бастап әлеуметтік төлемдерді аудару туралы орталықтандырылған дерекқордың мәліметтері негізінде Мемлекеттік әлеуметтік сақтандыру қорына әлеуметтік төлемдер жүзеге асырылған кезеңдер есепке алынады.</w:t>
            </w:r>
          </w:p>
          <w:p>
            <w:pPr>
              <w:spacing w:after="20"/>
              <w:ind w:left="20"/>
              <w:jc w:val="both"/>
            </w:pPr>
            <w:r>
              <w:rPr>
                <w:rFonts w:ascii="Times New Roman"/>
                <w:b w:val="false"/>
                <w:i w:val="false"/>
                <w:color w:val="000000"/>
                <w:sz w:val="20"/>
              </w:rPr>
              <w:t>
</w:t>
            </w:r>
            <w:r>
              <w:rPr>
                <w:rFonts w:ascii="Times New Roman"/>
                <w:b/>
                <w:i w:val="false"/>
                <w:color w:val="000000"/>
                <w:sz w:val="20"/>
              </w:rPr>
              <w:t>Міндетті зейнетақы жарналары жүзеге асырылған кезең орталықтандырылған дерекқордағы міндетті зейнетақы жарналарын аудару туралы мәліметтермен расталады.</w:t>
            </w:r>
          </w:p>
          <w:p>
            <w:pPr>
              <w:spacing w:after="20"/>
              <w:ind w:left="20"/>
              <w:jc w:val="both"/>
            </w:pPr>
            <w:r>
              <w:rPr>
                <w:rFonts w:ascii="Times New Roman"/>
                <w:b w:val="false"/>
                <w:i w:val="false"/>
                <w:color w:val="000000"/>
                <w:sz w:val="20"/>
              </w:rPr>
              <w:t>
</w:t>
            </w:r>
            <w:r>
              <w:rPr>
                <w:rFonts w:ascii="Times New Roman"/>
                <w:b/>
                <w:i w:val="false"/>
                <w:color w:val="000000"/>
                <w:sz w:val="20"/>
              </w:rPr>
              <w:t>Міндетті зейнетақы жарналары толық және уақтылы аударылмаған жағдайларда міндетті зейнетақы жарналарын (олардың болуына қарай) жүзеге асыру кезеңдері мынадай құжаттармен расталады:</w:t>
            </w:r>
          </w:p>
          <w:p>
            <w:pPr>
              <w:spacing w:after="20"/>
              <w:ind w:left="20"/>
              <w:jc w:val="both"/>
            </w:pPr>
            <w:r>
              <w:rPr>
                <w:rFonts w:ascii="Times New Roman"/>
                <w:b w:val="false"/>
                <w:i w:val="false"/>
                <w:color w:val="000000"/>
                <w:sz w:val="20"/>
              </w:rPr>
              <w:t>
</w:t>
            </w:r>
            <w:r>
              <w:rPr>
                <w:rFonts w:ascii="Times New Roman"/>
                <w:b/>
                <w:i w:val="false"/>
                <w:color w:val="000000"/>
                <w:sz w:val="20"/>
              </w:rPr>
              <w:t>міндетті зейнетақы жарналары аударылған кезеңдер өтініш беруші еңбек өтілін растайтын құжаттарда көрсетілген еңбек қызметінің кезеңдеріне сәйкес келсе осы Қағидаларға 4-қосымшаға сәйкес нысан бойынша міндетті зейнетақы жарналарын аудару туралы жұмыс берушінің (құқықтық мирасқордың) немесе архивтік мекеменің растау анықтамасы;</w:t>
            </w:r>
          </w:p>
          <w:p>
            <w:pPr>
              <w:spacing w:after="20"/>
              <w:ind w:left="20"/>
              <w:jc w:val="both"/>
            </w:pPr>
            <w:r>
              <w:rPr>
                <w:rFonts w:ascii="Times New Roman"/>
                <w:b w:val="false"/>
                <w:i w:val="false"/>
                <w:color w:val="000000"/>
                <w:sz w:val="20"/>
              </w:rPr>
              <w:t>
</w:t>
            </w:r>
            <w:r>
              <w:rPr>
                <w:rFonts w:ascii="Times New Roman"/>
                <w:b/>
                <w:i w:val="false"/>
                <w:color w:val="000000"/>
                <w:sz w:val="20"/>
              </w:rPr>
              <w:t>міндетті зейнетақы жарналарын аудару кезеңдерін растайтын сот шешімі.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2006 жылғы 1 шілдеге дейін міндетті зейнетақы жарналары аударылған жағдайда, жеке практикамен айналысатын адамдардың, сондай-ақ нысанасы жұмысты (қызмет көрсетуді) орындау болып табылатын, Әлеуметтік кодекстің 248-бабының 4-тармағының </w:t>
            </w:r>
            <w:r>
              <w:rPr>
                <w:rFonts w:ascii="Times New Roman"/>
                <w:b w:val="false"/>
                <w:i w:val="false"/>
                <w:color w:val="000000"/>
                <w:sz w:val="20"/>
              </w:rPr>
              <w:t>2) тармақшасында</w:t>
            </w:r>
            <w:r>
              <w:rPr>
                <w:rFonts w:ascii="Times New Roman"/>
                <w:b/>
                <w:i w:val="false"/>
                <w:color w:val="000000"/>
                <w:sz w:val="20"/>
              </w:rPr>
              <w:t xml:space="preserve"> көзделген жағдайларды қоспағанда, азаматтық-құқықтық сипаттағы шарттар бойынша кіріс алатын жеке тұлғалардың, сондай-ақ өз пайдасына міндетті зейнетақы жарналарын жүзеге асырған дара кәсіпкерлердің және шаруа немесе фермер қожалықтарының басшылары және мүшелерінің (қатысушыларының), сондай-ақ Қазақстан Республикасында халықаралық ұйымдардың өкілдерінде, Қазақстан Республикасында аккредиттелген шет мемлекеттердің дипломатиялық өкілдері мен консулдық мекемелерінде жұмыс істейтін Қазақстан Республикасының азаматтары үшін міндетті зейнетақы жарналары жүзеге асырылған кезеңі бірыңғай </w:t>
            </w:r>
            <w:r>
              <w:rPr>
                <w:rFonts w:ascii="Times New Roman"/>
                <w:b/>
                <w:i w:val="false"/>
                <w:color w:val="000000"/>
                <w:sz w:val="20"/>
              </w:rPr>
              <w:t>жинақтаушы зейнетақы қорына тиісті салық кезеңіне төленуге жататын міндетті зейнетақы жарналарының кемінде жылдық сомасын аударған жағдайда бір жылға тең болады.</w:t>
            </w:r>
          </w:p>
          <w:p>
            <w:pPr>
              <w:spacing w:after="20"/>
              <w:ind w:left="20"/>
              <w:jc w:val="both"/>
            </w:pPr>
            <w:r>
              <w:rPr>
                <w:rFonts w:ascii="Times New Roman"/>
                <w:b w:val="false"/>
                <w:i w:val="false"/>
                <w:color w:val="000000"/>
                <w:sz w:val="20"/>
              </w:rPr>
              <w:t>
</w:t>
            </w:r>
            <w:r>
              <w:rPr>
                <w:rFonts w:ascii="Times New Roman"/>
                <w:b/>
                <w:i w:val="false"/>
                <w:color w:val="000000"/>
                <w:sz w:val="20"/>
              </w:rPr>
              <w:t>Егер көрсетілген адамдар енгізген міндетті зейнетақы жарналарының сомасы тиісті салық кезеңіне төленуге жататын міндетті зейнетақы жарналарының жылдық сомасынан аз болса, онда міндетті зейнетақы жарналары аударылған кезең енгізілген міндетті зейнетақы жарналарының сомасына пропорционалды түрде айқындалады.</w:t>
            </w:r>
          </w:p>
          <w:p>
            <w:pPr>
              <w:spacing w:after="20"/>
              <w:ind w:left="20"/>
              <w:jc w:val="both"/>
            </w:pPr>
            <w:r>
              <w:rPr>
                <w:rFonts w:ascii="Times New Roman"/>
                <w:b w:val="false"/>
                <w:i w:val="false"/>
                <w:color w:val="000000"/>
                <w:sz w:val="20"/>
              </w:rPr>
              <w:t>
</w:t>
            </w:r>
            <w:r>
              <w:rPr>
                <w:rFonts w:ascii="Times New Roman"/>
                <w:b/>
                <w:i w:val="false"/>
                <w:color w:val="000000"/>
                <w:sz w:val="20"/>
              </w:rPr>
              <w:t>Егер аударылған міндетті зейнетақы жарналарының сомасы бір ай үшін төленуге жататын міндетті зейнетақы жарналарының сомасына сәйкес келсе, жинақтаушы зейнетақы жүйесіне қатысу кезеңі бір айды құрайды, бұл ретте міндетті зейнетақы жарналарын аудару жүзеге асырылған айдың алдындағы ай есепке алынады.</w:t>
            </w:r>
          </w:p>
          <w:p>
            <w:pPr>
              <w:spacing w:after="20"/>
              <w:ind w:left="20"/>
              <w:jc w:val="both"/>
            </w:pPr>
            <w:r>
              <w:rPr>
                <w:rFonts w:ascii="Times New Roman"/>
                <w:b w:val="false"/>
                <w:i w:val="false"/>
                <w:color w:val="000000"/>
                <w:sz w:val="20"/>
              </w:rPr>
              <w:t>
</w:t>
            </w:r>
            <w:r>
              <w:rPr>
                <w:rFonts w:ascii="Times New Roman"/>
                <w:b/>
                <w:i w:val="false"/>
                <w:color w:val="000000"/>
                <w:sz w:val="20"/>
              </w:rPr>
              <w:t>Егер бір айда жинақтаушы зейнетақы қорларына және (немесе) бірыңғай жинақтаушы зейнетақы қорына міндетті зейнетақы жарналарын аудару бірнеше рет жүзеге асырылса, жинақтаушы жүйеге қатысу кезеңі бір айды құрайды.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 Үкіметінің шешімі бойынша міндетті зейнетақы жарналарының, міндетті кәсіптік зейнетақы жарналарының мөлшерлемелеріне "0" түзету коэффициенті қолданылған қызмет түрлері бойынша еңбек, кәсіпкерлік қызмет, жеке практикамен айналысу кезеңдері, сондай-ақ Кодекстің 206-бабы 2-тармағының </w:t>
            </w:r>
            <w:r>
              <w:rPr>
                <w:rFonts w:ascii="Times New Roman"/>
                <w:b w:val="false"/>
                <w:i w:val="false"/>
                <w:color w:val="000000"/>
                <w:sz w:val="20"/>
              </w:rPr>
              <w:t>4) тармақшасында</w:t>
            </w:r>
            <w:r>
              <w:rPr>
                <w:rFonts w:ascii="Times New Roman"/>
                <w:b/>
                <w:i w:val="false"/>
                <w:color w:val="000000"/>
                <w:sz w:val="20"/>
              </w:rPr>
              <w:t xml:space="preserve"> көзделген қызметкерлер қызметін жүзеге асыру кезеңі осы Қағидаларға 3-қосымшаға сәйкес жұмыс берушінің анықтамасымен расталады.</w:t>
            </w:r>
          </w:p>
          <w:p>
            <w:pPr>
              <w:spacing w:after="20"/>
              <w:ind w:left="20"/>
              <w:jc w:val="both"/>
            </w:pPr>
            <w:r>
              <w:rPr>
                <w:rFonts w:ascii="Times New Roman"/>
                <w:b w:val="false"/>
                <w:i w:val="false"/>
                <w:color w:val="000000"/>
                <w:sz w:val="20"/>
              </w:rPr>
              <w:t>
</w:t>
            </w:r>
            <w:r>
              <w:rPr>
                <w:rFonts w:ascii="Times New Roman"/>
                <w:b/>
                <w:i w:val="false"/>
                <w:color w:val="000000"/>
                <w:sz w:val="20"/>
              </w:rPr>
              <w:t>Төтенше жағдайлар, шектеу іс-шаралары қолданылған кезеңде қызметті шектеуге байланысты кірістен айырылу жағдайына әлеуметтік төлем алу кезеңі орталықтандырылған дерекқордағы мәліметтермен расталады.</w:t>
            </w:r>
          </w:p>
          <w:p>
            <w:pPr>
              <w:spacing w:after="20"/>
              <w:ind w:left="20"/>
              <w:jc w:val="both"/>
            </w:pPr>
            <w:r>
              <w:rPr>
                <w:rFonts w:ascii="Times New Roman"/>
                <w:b w:val="false"/>
                <w:i w:val="false"/>
                <w:color w:val="000000"/>
                <w:sz w:val="20"/>
              </w:rPr>
              <w:t>
</w:t>
            </w:r>
            <w:r>
              <w:rPr>
                <w:rFonts w:ascii="Times New Roman"/>
                <w:b/>
                <w:i w:val="false"/>
                <w:color w:val="000000"/>
                <w:sz w:val="20"/>
              </w:rPr>
              <w:t>Құжаттарды ұсыну, оларды мемлекеттік ақпараттық жүйелерден, оның ішінде цифрлық құжаттардың сервисінен алу мүмкін болса, талап етілмейді.</w:t>
            </w:r>
          </w:p>
          <w:p>
            <w:pPr>
              <w:spacing w:after="20"/>
              <w:ind w:left="20"/>
              <w:jc w:val="both"/>
            </w:pPr>
            <w:r>
              <w:rPr>
                <w:rFonts w:ascii="Times New Roman"/>
                <w:b w:val="false"/>
                <w:i w:val="false"/>
                <w:color w:val="000000"/>
                <w:sz w:val="20"/>
              </w:rPr>
              <w:t>
</w:t>
            </w:r>
            <w:r>
              <w:rPr>
                <w:rFonts w:ascii="Times New Roman"/>
                <w:b/>
                <w:i w:val="false"/>
                <w:color w:val="000000"/>
                <w:sz w:val="20"/>
              </w:rPr>
              <w:t>Жеке басты куәландыратын құжат туралы мәліметтерді, баланың (балалардың) туу туралы куәлігін немесе туу туралы актілік жазбадан үзінді көшірмені (Қазақстан Республикасының аумағында 2007 жылғы 13 тамызға кейін жүргізілген тіркеулер бойынша), неке қию (некені бұзу) туралы куәлікті (Қазақстан Республикасының аумағында некені 2008 жылғы 1 маусымға кейін жүргізілген тіркеулер бойынша), қайтыс болу туралы куәлік немесе хабарлама (2008 жылғы 1 мамырдан кейін Қазақстан Республикасы аумағында жүргізілген тіркеулер бойынша), қамқоршылық (қорғаншылық) белгілеу туралы құжатты, баланы (балаларды) асырап алу туралы соттың шешімін көрсетілетін қызметті алушы "цифрлық үкімет" шлюзі арқылы тиісті мемлекеттік ЦЖ-н алады.</w:t>
            </w:r>
          </w:p>
          <w:p>
            <w:pPr>
              <w:spacing w:after="20"/>
              <w:ind w:left="20"/>
              <w:jc w:val="both"/>
            </w:pPr>
            <w:r>
              <w:rPr>
                <w:rFonts w:ascii="Times New Roman"/>
                <w:b w:val="false"/>
                <w:i w:val="false"/>
                <w:color w:val="000000"/>
                <w:sz w:val="20"/>
              </w:rPr>
              <w:t>
</w:t>
            </w:r>
            <w:r>
              <w:rPr>
                <w:rFonts w:ascii="Times New Roman"/>
                <w:b/>
                <w:i w:val="false"/>
                <w:color w:val="000000"/>
                <w:sz w:val="20"/>
              </w:rPr>
              <w:t>Қамқоршылықты (қорғаншылықты) белгілеуді, қамқоршылық (қорғаншылық) белгілеуді растайтын құжат.</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 Сыртқы істер министрінің міндетін атқарушы 2017 жылғы 6 желтоқсандағы № 11-1-2/576 </w:t>
            </w:r>
            <w:r>
              <w:rPr>
                <w:rFonts w:ascii="Times New Roman"/>
                <w:b w:val="false"/>
                <w:i w:val="false"/>
                <w:color w:val="000000"/>
                <w:sz w:val="20"/>
              </w:rPr>
              <w:t>бұйрығымен</w:t>
            </w:r>
            <w:r>
              <w:rPr>
                <w:rFonts w:ascii="Times New Roman"/>
                <w:b/>
                <w:i w:val="false"/>
                <w:color w:val="000000"/>
                <w:sz w:val="20"/>
              </w:rPr>
              <w:t xml:space="preserve"> (Нормативтік құқықтық актілерді мемлекеттік </w:t>
            </w:r>
            <w:r>
              <w:rPr>
                <w:rFonts w:ascii="Times New Roman"/>
                <w:b/>
                <w:i w:val="false"/>
                <w:color w:val="000000"/>
                <w:sz w:val="20"/>
              </w:rPr>
              <w:t>тізілімінде № 16116 болып тіркелген) бекітілген Құжаттарды заңдастыру қағидаларында көзделген тәртіппен, егер заңдармен және халықаралық шарттармен өзгеше көзделмесе, шет мемлекеттің құзыретті мекемесі берген немесе куәландырған не осы тұлғаға арнайы уәкілеттік берілген, оның құзыреті шегінде және ол белгілеген нысан бойынша шет мемлекеттің ресми мөрімен бекітілген құжаттар арнайы куәландыру рәсімінен (заңдастыру немесе апостильдеу) өткеннен кейін ғана қабылданады.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Шет тілінде жасалған құжаттарды ұсынғанда нотариус "Нотариат туралы" Қазақстан Республикасы Заңының </w:t>
            </w:r>
            <w:r>
              <w:rPr>
                <w:rFonts w:ascii="Times New Roman"/>
                <w:b w:val="false"/>
                <w:i w:val="false"/>
                <w:color w:val="000000"/>
                <w:sz w:val="20"/>
              </w:rPr>
              <w:t>34-бабы</w:t>
            </w:r>
            <w:r>
              <w:rPr>
                <w:rFonts w:ascii="Times New Roman"/>
                <w:b/>
                <w:i w:val="false"/>
                <w:color w:val="000000"/>
                <w:sz w:val="20"/>
              </w:rPr>
              <w:t xml:space="preserve"> 1-тармағының 9) тармақшасына, </w:t>
            </w:r>
            <w:r>
              <w:rPr>
                <w:rFonts w:ascii="Times New Roman"/>
                <w:b w:val="false"/>
                <w:i w:val="false"/>
                <w:color w:val="000000"/>
                <w:sz w:val="20"/>
              </w:rPr>
              <w:t>80-бабына</w:t>
            </w:r>
            <w:r>
              <w:rPr>
                <w:rFonts w:ascii="Times New Roman"/>
                <w:b/>
                <w:i w:val="false"/>
                <w:color w:val="000000"/>
                <w:sz w:val="20"/>
              </w:rPr>
              <w:t xml:space="preserve"> сәйкес қазақ немесе орыс тілдеріне құжатты аудару дұрыстығын куәландырады.</w:t>
            </w:r>
          </w:p>
          <w:p>
            <w:pPr>
              <w:spacing w:after="20"/>
              <w:ind w:left="20"/>
              <w:jc w:val="both"/>
            </w:pPr>
            <w:r>
              <w:rPr>
                <w:rFonts w:ascii="Times New Roman"/>
                <w:b w:val="false"/>
                <w:i w:val="false"/>
                <w:color w:val="000000"/>
                <w:sz w:val="20"/>
              </w:rPr>
              <w:t>
</w:t>
            </w:r>
            <w:r>
              <w:rPr>
                <w:rFonts w:ascii="Times New Roman"/>
                <w:b/>
                <w:i w:val="false"/>
                <w:color w:val="000000"/>
                <w:sz w:val="20"/>
              </w:rPr>
              <w:t>Порталға:</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базалық зейнетақы төлемдерін тағайындау үшін – осы Қағидаларға 10-қосымшаға сәйкес көрсетілетін қызметті алушының куәландырылған ЭЦҚ электрондық құжат нысанында портал арқылы мемлекеттік базалық зейнетақы төлемін тағайындауға өтініш беру;</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базалық зейнетақы төлемдерін тағайындау туралы ақпаратты алу үшін – қызметтерді алушының куәландыратын ЭЦҚ электрондық құжат нысанында өтініш беру.</w:t>
            </w:r>
          </w:p>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алушы осы тармақта көрсетілген құжаттарды берген кезде көрсетілетін қызметті алушыға тиісті құжаттардың қабылданғаны туралы қолхат беріледі;</w:t>
            </w:r>
          </w:p>
          <w:p>
            <w:pPr>
              <w:spacing w:after="20"/>
              <w:ind w:left="20"/>
              <w:jc w:val="both"/>
            </w:pPr>
            <w:r>
              <w:rPr>
                <w:rFonts w:ascii="Times New Roman"/>
                <w:b w:val="false"/>
                <w:i w:val="false"/>
                <w:color w:val="000000"/>
                <w:sz w:val="20"/>
              </w:rPr>
              <w:t>
</w:t>
            </w:r>
            <w:r>
              <w:rPr>
                <w:rFonts w:ascii="Times New Roman"/>
                <w:b/>
                <w:i w:val="false"/>
                <w:color w:val="000000"/>
                <w:sz w:val="20"/>
              </w:rPr>
              <w:t>портал арқылы – көрсетілетін қызметті алушының "жеке кабинетінде" мемлекеттік қызметті көрсету үшін сұрау салудың қабылданғаны туралы статус көрінеді.</w:t>
            </w:r>
          </w:p>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берушілер цифрлық құжаттар сервисінен цифрлық құжаттарды порталда тіркелген пайдаланушының ұялы байланысының абоненттік нөмірі арқылы бір реттік құпия сөзді беру жолымен немесе порталдың хабарламасына жауап ретінде қысқа мәтіндік хабарлама жіберу жолымен ұсынылған құжат иесінің келісімі болған жағдайда іске асырылған интеграция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 w:id="77"/>
          <w:p>
            <w:pPr>
              <w:spacing w:after="20"/>
              <w:ind w:left="20"/>
              <w:jc w:val="both"/>
            </w:pPr>
            <w:r>
              <w:rPr>
                <w:rFonts w:ascii="Times New Roman"/>
                <w:b w:val="false"/>
                <w:i w:val="false"/>
                <w:color w:val="000000"/>
                <w:sz w:val="20"/>
              </w:rPr>
              <w:t>
Көрсетілетін қызметті алушы осы мемлекеттік қызмет көрсетуге қойылатын негізгі талаптардың тізбесінің 10-тармағында көзделген тізбеге сәйкес құжаттардың толық емес топтамасын және (немесе) қолданылу мерзімі өткен құжаттарды ұсынған және (немесе) зейнетақы тағайындау немесе зейнетақы тағайындаудан бас тарту туралы шешім қабылдау күніне қолданылу мерзімі өтетін құжаттарды ұсынуы, жеке басын куәландыратын құжат бойынша мәліметтердің (мемлекеттік цифрлық жүйелерден алынған мәліметтермен расталатын, оны Қазақстан Республикасының заңнамасына сәйкес ауыстырудан басқа) оларды тағайындау үшін қажетті құжаттармен сәйкес келмеуі, зейнетақы тағайындау құқығының болмауы, зейнетақы төлемдерін тағайындау үшін талап етілетін қолжетімділігі шектеулі дербес деректерге өтініш берушінің қол жеткізуге келісімінің болмауы, сондай-ақ осы Қағидалардың 13-тармағында белгіленген мерзімде анықталған кемшіліктер жойылмаған жағдайда, Мемлекеттік корпорацияның маманы өтініш пен құжаттарды қабылдаудан дереу бас тартады және өтініш берушіге осы Қағидаларға 8-қосымшаға сәйкес нысан бойынша өтініш пен құжаттарды қабылдаудан бас тарту туралы қолхат береді.</w:t>
            </w:r>
          </w:p>
          <w:bookmarkEnd w:id="77"/>
          <w:p>
            <w:pPr>
              <w:spacing w:after="20"/>
              <w:ind w:left="20"/>
              <w:jc w:val="both"/>
            </w:pPr>
            <w:r>
              <w:rPr>
                <w:rFonts w:ascii="Times New Roman"/>
                <w:b w:val="false"/>
                <w:i w:val="false"/>
                <w:color w:val="000000"/>
                <w:sz w:val="20"/>
              </w:rPr>
              <w:t>
</w:t>
            </w:r>
            <w:r>
              <w:rPr>
                <w:rFonts w:ascii="Times New Roman"/>
                <w:b w:val="false"/>
                <w:i w:val="false"/>
                <w:color w:val="000000"/>
                <w:sz w:val="20"/>
              </w:rPr>
              <w:t>Тиісті төлемнің тағайындалу фактісін немесе төлемді тағайындауға өтініш беру фактісін растайтын деректерді цифрлық жүйеден алғанда, Мемлекеттік корпорация қызметкері өтініш берушіге кідіртпей осы Қағидаларға 7-қосымшаға сәйкес нысанда өтінішті қабылдаудан бас тарту туралы қолхатты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 мынадай негіздер бойынша мемлекеттік қызметтер көрсетуден бас тартады: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дәйексіздігін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кезінде ұсынылған материалдардың, деректердің және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"Мемлекеттік және әлеуметтік жауапкершілігі бар көрсетілетін қызметтер туралы" Қазақстан Республикасының Заңының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анықталған кемшіліктердің белгіленген мерзімде жойылмауы.</w:t>
            </w:r>
          </w:p>
          <w:p>
            <w:pPr>
              <w:spacing w:after="20"/>
              <w:ind w:left="20"/>
              <w:jc w:val="both"/>
            </w:pPr>
            <w:r>
              <w:rPr>
                <w:rFonts w:ascii="Times New Roman"/>
                <w:b w:val="false"/>
                <w:i w:val="false"/>
                <w:color w:val="000000"/>
                <w:sz w:val="20"/>
              </w:rPr>
              <w:t>
Көрсетілетін қызметті алушы мемлекеттік қызметті көрсетуден бас тарту себептерін жойғанда, осы мемлекеттік қызмет көрсетуге қойылатын негізгі талаптардың тізбесінде белгіленген тәртіппен көрсетілетін мемлекеттік қызметті алу үшін көрсетілетін қызметті алушы қайта жүгінеді.</w:t>
            </w:r>
          </w:p>
        </w:tc>
      </w:tr>
    </w:tbl>
    <w:bookmarkStart w:name="z174" w:id="78"/>
    <w:p>
      <w:pPr>
        <w:spacing w:after="0"/>
        <w:ind w:left="0"/>
        <w:jc w:val="both"/>
      </w:pPr>
      <w:r>
        <w:rPr>
          <w:rFonts w:ascii="Times New Roman"/>
          <w:b w:val="false"/>
          <w:i w:val="false"/>
          <w:color w:val="000000"/>
          <w:sz w:val="28"/>
        </w:rPr>
        <w:t>
      ";</w:t>
      </w:r>
    </w:p>
    <w:bookmarkEnd w:id="78"/>
    <w:bookmarkStart w:name="z175" w:id="79"/>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8-қосымшасы</w:t>
      </w:r>
      <w:r>
        <w:rPr>
          <w:rFonts w:ascii="Times New Roman"/>
          <w:b w:val="false"/>
          <w:i w:val="false"/>
          <w:color w:val="000000"/>
          <w:sz w:val="28"/>
        </w:rPr>
        <w:t xml:space="preserve"> осы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 жаңа редакцияда жазылсын.</w:t>
      </w:r>
    </w:p>
    <w:bookmarkEnd w:id="79"/>
    <w:bookmarkStart w:name="z176" w:id="80"/>
    <w:p>
      <w:pPr>
        <w:spacing w:after="0"/>
        <w:ind w:left="0"/>
        <w:jc w:val="both"/>
      </w:pPr>
      <w:r>
        <w:rPr>
          <w:rFonts w:ascii="Times New Roman"/>
          <w:b w:val="false"/>
          <w:i w:val="false"/>
          <w:color w:val="000000"/>
          <w:sz w:val="28"/>
        </w:rPr>
        <w:t xml:space="preserve">
      2. "Республикалық бюджет қара жатынан жерлеуге бір жолғы төлемді тағайындау және жүзеге асыру қағидаларын бекіту туралы" Қазақстан Республикасы Премьер-Министрінің орынбасары – Еңбек және халықты әлеуметтік қорғау министрінің 2023 жылғы 27 маусымдағы № 256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32925 болып тіркелген) мынадай өзгерістер мен толықтырулар енгізілсін:</w:t>
      </w:r>
    </w:p>
    <w:bookmarkEnd w:id="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жасылсын:</w:t>
      </w:r>
    </w:p>
    <w:bookmarkStart w:name="z178" w:id="81"/>
    <w:p>
      <w:pPr>
        <w:spacing w:after="0"/>
        <w:ind w:left="0"/>
        <w:jc w:val="both"/>
      </w:pPr>
      <w:r>
        <w:rPr>
          <w:rFonts w:ascii="Times New Roman"/>
          <w:b w:val="false"/>
          <w:i w:val="false"/>
          <w:color w:val="000000"/>
          <w:sz w:val="28"/>
        </w:rPr>
        <w:t>
      "Республикалық бюджет қаражатынан жерлеуге бір жолғы төлемді тағайындау және жүзеге асыру қағидаларын бекіту туралы";</w:t>
      </w:r>
    </w:p>
    <w:bookmarkEnd w:id="81"/>
    <w:bookmarkStart w:name="z179" w:id="82"/>
    <w:p>
      <w:pPr>
        <w:spacing w:after="0"/>
        <w:ind w:left="0"/>
        <w:jc w:val="both"/>
      </w:pPr>
      <w:r>
        <w:rPr>
          <w:rFonts w:ascii="Times New Roman"/>
          <w:b w:val="false"/>
          <w:i w:val="false"/>
          <w:color w:val="000000"/>
          <w:sz w:val="28"/>
        </w:rPr>
        <w:t xml:space="preserve">
      көрсетілген бұйрықпен бекітілген Республикалық бюджет қаражаты есебінен жерлеуге арналған біржолғы төлемді тағайындау және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7-1) тармақшамен толықтырылсын: </w:t>
      </w:r>
    </w:p>
    <w:bookmarkStart w:name="z181" w:id="83"/>
    <w:p>
      <w:pPr>
        <w:spacing w:after="0"/>
        <w:ind w:left="0"/>
        <w:jc w:val="both"/>
      </w:pPr>
      <w:r>
        <w:rPr>
          <w:rFonts w:ascii="Times New Roman"/>
          <w:b w:val="false"/>
          <w:i w:val="false"/>
          <w:color w:val="000000"/>
          <w:sz w:val="28"/>
        </w:rPr>
        <w:t>
      "7-1) Отбасының цифрлық картасы – әлеуметтік-еңбек саласы платформасында іске асырылған, "цифрлық үкімет" платформасынан және мемлекеттік органдардың цифрлық жүйелерінен алынатын деректер негізінде адамдардың (отбасылардың), отбасы мүшелерінің, үй шаруашылығының тізімдерін қалыптастыруды және оларды әлеуметтік саламаттылық деңгейі бойынша бөлуді қамтамасыз ететін талдамалық шешім;";</w:t>
      </w:r>
    </w:p>
    <w:bookmarkEnd w:id="83"/>
    <w:bookmarkStart w:name="z182" w:id="84"/>
    <w:p>
      <w:pPr>
        <w:spacing w:after="0"/>
        <w:ind w:left="0"/>
        <w:jc w:val="both"/>
      </w:pPr>
      <w:r>
        <w:rPr>
          <w:rFonts w:ascii="Times New Roman"/>
          <w:b w:val="false"/>
          <w:i w:val="false"/>
          <w:color w:val="000000"/>
          <w:sz w:val="28"/>
        </w:rPr>
        <w:t xml:space="preserve">
      2-тармағының </w:t>
      </w:r>
      <w:r>
        <w:rPr>
          <w:rFonts w:ascii="Times New Roman"/>
          <w:b w:val="false"/>
          <w:i w:val="false"/>
          <w:color w:val="000000"/>
          <w:sz w:val="28"/>
        </w:rPr>
        <w:t>8) тармақшасы</w:t>
      </w:r>
      <w:r>
        <w:rPr>
          <w:rFonts w:ascii="Times New Roman"/>
          <w:b w:val="false"/>
          <w:i w:val="false"/>
          <w:color w:val="000000"/>
          <w:sz w:val="28"/>
        </w:rPr>
        <w:t xml:space="preserve"> мынадай редакцияда жазылсын:</w:t>
      </w:r>
    </w:p>
    <w:bookmarkEnd w:id="84"/>
    <w:bookmarkStart w:name="z183" w:id="85"/>
    <w:p>
      <w:pPr>
        <w:spacing w:after="0"/>
        <w:ind w:left="0"/>
        <w:jc w:val="both"/>
      </w:pPr>
      <w:r>
        <w:rPr>
          <w:rFonts w:ascii="Times New Roman"/>
          <w:b w:val="false"/>
          <w:i w:val="false"/>
          <w:color w:val="000000"/>
          <w:sz w:val="28"/>
        </w:rPr>
        <w:t>
      "8) өтініш беруші (көрсетілетін қызметті алушы) – республикалық бюджет қаражатынан жерлеуге арналған біржолғы төлемді тағайындауға өтініш білдірген жеке тұлға;";</w:t>
      </w:r>
    </w:p>
    <w:bookmarkEnd w:id="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185" w:id="86"/>
    <w:p>
      <w:pPr>
        <w:spacing w:after="0"/>
        <w:ind w:left="0"/>
        <w:jc w:val="both"/>
      </w:pPr>
      <w:r>
        <w:rPr>
          <w:rFonts w:ascii="Times New Roman"/>
          <w:b w:val="false"/>
          <w:i w:val="false"/>
          <w:color w:val="000000"/>
          <w:sz w:val="28"/>
        </w:rPr>
        <w:t xml:space="preserve">
      "4. Қайтыс болған мемлекеттік базалық зейнетақы төлемін, жасына байланысты зейнетақы төлемдерін, мүгедектігі бойынша, асыраушысынан айырылу жағдайы бойынша мемлекеттік әлеуметтік жәрдемақыларды, мемлекеттік арнаулы жәрдемақыларды (бұдан әрі – алушы) алушыны жерлеуге біржолғы төлемді тағайындау үшін жерлеуді жүзеге асырған жеке тұлға өтініш берушінің жеке сәйкестендіру нөмірі болған кезде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 ұсынады:</w:t>
      </w:r>
    </w:p>
    <w:bookmarkEnd w:id="86"/>
    <w:bookmarkStart w:name="z186" w:id="87"/>
    <w:p>
      <w:pPr>
        <w:spacing w:after="0"/>
        <w:ind w:left="0"/>
        <w:jc w:val="both"/>
      </w:pPr>
      <w:r>
        <w:rPr>
          <w:rFonts w:ascii="Times New Roman"/>
          <w:b w:val="false"/>
          <w:i w:val="false"/>
          <w:color w:val="000000"/>
          <w:sz w:val="28"/>
        </w:rPr>
        <w:t>
      1) Мемлекеттік корпорация арқылы;</w:t>
      </w:r>
    </w:p>
    <w:bookmarkEnd w:id="87"/>
    <w:bookmarkStart w:name="z187" w:id="88"/>
    <w:p>
      <w:pPr>
        <w:spacing w:after="0"/>
        <w:ind w:left="0"/>
        <w:jc w:val="both"/>
      </w:pPr>
      <w:r>
        <w:rPr>
          <w:rFonts w:ascii="Times New Roman"/>
          <w:b w:val="false"/>
          <w:i w:val="false"/>
          <w:color w:val="000000"/>
          <w:sz w:val="28"/>
        </w:rPr>
        <w:t>
      2) портал арқылы;</w:t>
      </w:r>
    </w:p>
    <w:bookmarkEnd w:id="88"/>
    <w:bookmarkStart w:name="z188" w:id="89"/>
    <w:p>
      <w:pPr>
        <w:spacing w:after="0"/>
        <w:ind w:left="0"/>
        <w:jc w:val="both"/>
      </w:pPr>
      <w:r>
        <w:rPr>
          <w:rFonts w:ascii="Times New Roman"/>
          <w:b w:val="false"/>
          <w:i w:val="false"/>
          <w:color w:val="000000"/>
          <w:sz w:val="28"/>
        </w:rPr>
        <w:t>
      3) проактивті қызмет арқылы жүзеге асырылады (ұялы байланыс абоненттік құрылғысы).</w:t>
      </w:r>
    </w:p>
    <w:bookmarkEnd w:id="89"/>
    <w:bookmarkStart w:name="z189" w:id="90"/>
    <w:p>
      <w:pPr>
        <w:spacing w:after="0"/>
        <w:ind w:left="0"/>
        <w:jc w:val="both"/>
      </w:pPr>
      <w:r>
        <w:rPr>
          <w:rFonts w:ascii="Times New Roman"/>
          <w:b w:val="false"/>
          <w:i w:val="false"/>
          <w:color w:val="000000"/>
          <w:sz w:val="28"/>
        </w:rPr>
        <w:t>
      Төлем тағайындау бойынша проактивті қызметтер көрсету тәртібі осы Қағидалардың 4-тарауында көзделген.</w:t>
      </w:r>
    </w:p>
    <w:bookmarkEnd w:id="90"/>
    <w:bookmarkStart w:name="z190" w:id="91"/>
    <w:p>
      <w:pPr>
        <w:spacing w:after="0"/>
        <w:ind w:left="0"/>
        <w:jc w:val="both"/>
      </w:pPr>
      <w:r>
        <w:rPr>
          <w:rFonts w:ascii="Times New Roman"/>
          <w:b w:val="false"/>
          <w:i w:val="false"/>
          <w:color w:val="000000"/>
          <w:sz w:val="28"/>
        </w:rPr>
        <w:t xml:space="preserve">
      Жерлеуге арналған біржолғы төлем Әлеуметтік кодекстің </w:t>
      </w:r>
      <w:r>
        <w:rPr>
          <w:rFonts w:ascii="Times New Roman"/>
          <w:b w:val="false"/>
          <w:i w:val="false"/>
          <w:color w:val="000000"/>
          <w:sz w:val="28"/>
        </w:rPr>
        <w:t>6-бабының</w:t>
      </w:r>
      <w:r>
        <w:rPr>
          <w:rFonts w:ascii="Times New Roman"/>
          <w:b w:val="false"/>
          <w:i w:val="false"/>
          <w:color w:val="000000"/>
          <w:sz w:val="28"/>
        </w:rPr>
        <w:t xml:space="preserve"> 3-тармағына сәйкес мұқтаждық қағидаты бойынша және Қазақстан Республикасының Ұлттық Банкімен келісу бойынша уәкілетті мемлекеттік орган айқындайтын мерзімде және тәртіппен банктік және заңмен қорғалатын өзге де құпияны құрайтын мәліметтерді, сондай-ақ мемлекет қатысатын кредиттік бюродан кредиттер бойынша берешек сомасы, кредиттер бойынша мерзімдік (ай сайынғы) төлем, кредиттер бойынша мерзімі өткен және (немесе) қалдық берешек сомасы туралы мәліметтерді қоса алғанда, дербес деректерді жинауға, өңдеуге, тексеруге, жаңартып отыруға және беруге келісім (бұдан әрі – келісім) болған кезде ұсынылады.</w:t>
      </w:r>
    </w:p>
    <w:bookmarkEnd w:id="91"/>
    <w:bookmarkStart w:name="z191" w:id="92"/>
    <w:p>
      <w:pPr>
        <w:spacing w:after="0"/>
        <w:ind w:left="0"/>
        <w:jc w:val="both"/>
      </w:pPr>
      <w:r>
        <w:rPr>
          <w:rFonts w:ascii="Times New Roman"/>
          <w:b w:val="false"/>
          <w:i w:val="false"/>
          <w:color w:val="000000"/>
          <w:sz w:val="28"/>
        </w:rPr>
        <w:t>
      Адамның (отбасының), отбасы мүшелерінің, үй шаруашылығының келісім бермеуі әлеуметтік қорғау шараларын ұсынудан бас тартуға негіз болады.";</w:t>
      </w:r>
    </w:p>
    <w:bookmarkEnd w:id="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193" w:id="93"/>
    <w:p>
      <w:pPr>
        <w:spacing w:after="0"/>
        <w:ind w:left="0"/>
        <w:jc w:val="both"/>
      </w:pPr>
      <w:r>
        <w:rPr>
          <w:rFonts w:ascii="Times New Roman"/>
          <w:b w:val="false"/>
          <w:i w:val="false"/>
          <w:color w:val="000000"/>
          <w:sz w:val="28"/>
        </w:rPr>
        <w:t>
      "5. Өтініш беруші Мемлекеттік корпорация арқылы жерлеуді жүзеге асырған жеке тұлғаға жерлеуге берілетін біржолғы төлемді тағайындауға өтініш берген жағдайда өтінішке жеке тұлғаның жеке сәйкестендіру нөмірі болған кезде өтініш берушінің ЭЦҚ-мен, сондай-ақ ұялы байланыс абоненттік құрылғысы арқылы қол қойылады немесе куәландырылады.";</w:t>
      </w:r>
    </w:p>
    <w:bookmarkEnd w:id="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 </w:t>
      </w:r>
    </w:p>
    <w:bookmarkStart w:name="z195" w:id="94"/>
    <w:p>
      <w:pPr>
        <w:spacing w:after="0"/>
        <w:ind w:left="0"/>
        <w:jc w:val="both"/>
      </w:pPr>
      <w:r>
        <w:rPr>
          <w:rFonts w:ascii="Times New Roman"/>
          <w:b w:val="false"/>
          <w:i w:val="false"/>
          <w:color w:val="000000"/>
          <w:sz w:val="28"/>
        </w:rPr>
        <w:t>
      "6. Құжаттарды қабылдайтын маман "цифрлық үкімет" шлюзі арқылы цифрлық жүйелерге (бұдан әрі – ЦЖ) сұрау салулар қалыптастырады:</w:t>
      </w:r>
    </w:p>
    <w:bookmarkEnd w:id="94"/>
    <w:bookmarkStart w:name="z196" w:id="95"/>
    <w:p>
      <w:pPr>
        <w:spacing w:after="0"/>
        <w:ind w:left="0"/>
        <w:jc w:val="both"/>
      </w:pPr>
      <w:r>
        <w:rPr>
          <w:rFonts w:ascii="Times New Roman"/>
          <w:b w:val="false"/>
          <w:i w:val="false"/>
          <w:color w:val="000000"/>
          <w:sz w:val="28"/>
        </w:rPr>
        <w:t>
      Өтініш берушінің жеке басын куәландыратын құжаттар бойынша – "Жеке тұлғалар" мемлекеттік деректер қоры ЦЖ.</w:t>
      </w:r>
    </w:p>
    <w:bookmarkEnd w:id="95"/>
    <w:bookmarkStart w:name="z197" w:id="96"/>
    <w:p>
      <w:pPr>
        <w:spacing w:after="0"/>
        <w:ind w:left="0"/>
        <w:jc w:val="both"/>
      </w:pPr>
      <w:r>
        <w:rPr>
          <w:rFonts w:ascii="Times New Roman"/>
          <w:b w:val="false"/>
          <w:i w:val="false"/>
          <w:color w:val="000000"/>
          <w:sz w:val="28"/>
        </w:rPr>
        <w:t>
      Алушының қайтыс болғаны туралы куәлік бойынша – "АХАЖ" ЦЖ.</w:t>
      </w:r>
    </w:p>
    <w:bookmarkEnd w:id="96"/>
    <w:bookmarkStart w:name="z198" w:id="97"/>
    <w:p>
      <w:pPr>
        <w:spacing w:after="0"/>
        <w:ind w:left="0"/>
        <w:jc w:val="both"/>
      </w:pPr>
      <w:r>
        <w:rPr>
          <w:rFonts w:ascii="Times New Roman"/>
          <w:b w:val="false"/>
          <w:i w:val="false"/>
          <w:color w:val="000000"/>
          <w:sz w:val="28"/>
        </w:rPr>
        <w:t>
      Әлеуметтік саламаттылық деңгейін айқындау үшін Отбасының цифрлық картасына сұрау салу.</w:t>
      </w:r>
    </w:p>
    <w:bookmarkEnd w:id="97"/>
    <w:bookmarkStart w:name="z199" w:id="98"/>
    <w:p>
      <w:pPr>
        <w:spacing w:after="0"/>
        <w:ind w:left="0"/>
        <w:jc w:val="both"/>
      </w:pPr>
      <w:r>
        <w:rPr>
          <w:rFonts w:ascii="Times New Roman"/>
          <w:b w:val="false"/>
          <w:i w:val="false"/>
          <w:color w:val="000000"/>
          <w:sz w:val="28"/>
        </w:rPr>
        <w:t>
      Электрондық құжаттар цифрлық құжаттар сервисі арқылы қалыптастырылады, тексеріледі және пайдаланылады.";</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 </w:t>
      </w:r>
    </w:p>
    <w:bookmarkStart w:name="z201" w:id="99"/>
    <w:p>
      <w:pPr>
        <w:spacing w:after="0"/>
        <w:ind w:left="0"/>
        <w:jc w:val="both"/>
      </w:pPr>
      <w:r>
        <w:rPr>
          <w:rFonts w:ascii="Times New Roman"/>
          <w:b w:val="false"/>
          <w:i w:val="false"/>
          <w:color w:val="000000"/>
          <w:sz w:val="28"/>
        </w:rPr>
        <w:t xml:space="preserve">
      "7. Жерлеуді жүзеге асырған жеке тұлға ЦЖ мәліметтер болмаған кезде өтінішке қоса беріледі: </w:t>
      </w:r>
    </w:p>
    <w:bookmarkEnd w:id="99"/>
    <w:bookmarkStart w:name="z202" w:id="100"/>
    <w:p>
      <w:pPr>
        <w:spacing w:after="0"/>
        <w:ind w:left="0"/>
        <w:jc w:val="both"/>
      </w:pPr>
      <w:r>
        <w:rPr>
          <w:rFonts w:ascii="Times New Roman"/>
          <w:b w:val="false"/>
          <w:i w:val="false"/>
          <w:color w:val="000000"/>
          <w:sz w:val="28"/>
        </w:rPr>
        <w:t>
      1) жерлеуді жүзеге асырған адамның жеке басын куәландыратын құжат;</w:t>
      </w:r>
    </w:p>
    <w:bookmarkEnd w:id="100"/>
    <w:bookmarkStart w:name="z203" w:id="101"/>
    <w:p>
      <w:pPr>
        <w:spacing w:after="0"/>
        <w:ind w:left="0"/>
        <w:jc w:val="both"/>
      </w:pPr>
      <w:r>
        <w:rPr>
          <w:rFonts w:ascii="Times New Roman"/>
          <w:b w:val="false"/>
          <w:i w:val="false"/>
          <w:color w:val="000000"/>
          <w:sz w:val="28"/>
        </w:rPr>
        <w:t>
      2) алушының қайтыс болғаны туралы хабарлама немесе басқа мемлекеттердің уәкілетті органы берген және апостильмен куәландырылған қайтыс болу фактісін растайтын құжат.</w:t>
      </w:r>
    </w:p>
    <w:bookmarkEnd w:id="101"/>
    <w:bookmarkStart w:name="z204" w:id="102"/>
    <w:p>
      <w:pPr>
        <w:spacing w:after="0"/>
        <w:ind w:left="0"/>
        <w:jc w:val="both"/>
      </w:pPr>
      <w:r>
        <w:rPr>
          <w:rFonts w:ascii="Times New Roman"/>
          <w:b w:val="false"/>
          <w:i w:val="false"/>
          <w:color w:val="000000"/>
          <w:sz w:val="28"/>
        </w:rPr>
        <w:t xml:space="preserve">
      Шет тілінде жасалған құжаттарды ұсынған кезде нотариус "Нотариат туралы" Қазақстан Республикасы Заңының </w:t>
      </w:r>
      <w:r>
        <w:rPr>
          <w:rFonts w:ascii="Times New Roman"/>
          <w:b w:val="false"/>
          <w:i w:val="false"/>
          <w:color w:val="000000"/>
          <w:sz w:val="28"/>
        </w:rPr>
        <w:t>34-бабы</w:t>
      </w:r>
      <w:r>
        <w:rPr>
          <w:rFonts w:ascii="Times New Roman"/>
          <w:b w:val="false"/>
          <w:i w:val="false"/>
          <w:color w:val="000000"/>
          <w:sz w:val="28"/>
        </w:rPr>
        <w:t xml:space="preserve"> 1-тармағының 9) тармақшасына, </w:t>
      </w:r>
      <w:r>
        <w:rPr>
          <w:rFonts w:ascii="Times New Roman"/>
          <w:b w:val="false"/>
          <w:i w:val="false"/>
          <w:color w:val="000000"/>
          <w:sz w:val="28"/>
        </w:rPr>
        <w:t>80-бабына</w:t>
      </w:r>
      <w:r>
        <w:rPr>
          <w:rFonts w:ascii="Times New Roman"/>
          <w:b w:val="false"/>
          <w:i w:val="false"/>
          <w:color w:val="000000"/>
          <w:sz w:val="28"/>
        </w:rPr>
        <w:t xml:space="preserve"> сәйкес құжаттың қазақ немесе орыс тіліне аудармасының дұрыстығын куәландырады.";</w:t>
      </w:r>
    </w:p>
    <w:bookmarkEnd w:id="1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 </w:t>
      </w:r>
    </w:p>
    <w:bookmarkStart w:name="z206" w:id="103"/>
    <w:p>
      <w:pPr>
        <w:spacing w:after="0"/>
        <w:ind w:left="0"/>
        <w:jc w:val="both"/>
      </w:pPr>
      <w:r>
        <w:rPr>
          <w:rFonts w:ascii="Times New Roman"/>
          <w:b w:val="false"/>
          <w:i w:val="false"/>
          <w:color w:val="000000"/>
          <w:sz w:val="28"/>
        </w:rPr>
        <w:t xml:space="preserve">
      "9. Өтінішті қабылдаған маман өтініш берушіден жерлеуге біржолғы төлемді тағайындау үшін қабылданатын құжаттар топтамасының, сондай-ақ ЦЖ-дан алынған мәліметтердің толықтығын тексереді, осы Қағидалардың </w:t>
      </w:r>
      <w:r>
        <w:rPr>
          <w:rFonts w:ascii="Times New Roman"/>
          <w:b w:val="false"/>
          <w:i w:val="false"/>
          <w:color w:val="000000"/>
          <w:sz w:val="28"/>
        </w:rPr>
        <w:t>7-тармағына</w:t>
      </w:r>
      <w:r>
        <w:rPr>
          <w:rFonts w:ascii="Times New Roman"/>
          <w:b w:val="false"/>
          <w:i w:val="false"/>
          <w:color w:val="000000"/>
          <w:sz w:val="28"/>
        </w:rPr>
        <w:t xml:space="preserve"> сәйкес өтініш беруші ұсынған құжаттардың электрондық көшірмелерін жаңғырту сапасын және олардың түпнұсқаларға сәйкестігін қамтамасыз етеді, өзінің ЭЦҚ арқылы куәландырады, содан кейін құжаттардың түпнұсқаларын өтініш берушіге қайтарады.</w:t>
      </w:r>
    </w:p>
    <w:bookmarkEnd w:id="103"/>
    <w:bookmarkStart w:name="z207" w:id="104"/>
    <w:p>
      <w:pPr>
        <w:spacing w:after="0"/>
        <w:ind w:left="0"/>
        <w:jc w:val="both"/>
      </w:pPr>
      <w:r>
        <w:rPr>
          <w:rFonts w:ascii="Times New Roman"/>
          <w:b w:val="false"/>
          <w:i w:val="false"/>
          <w:color w:val="000000"/>
          <w:sz w:val="28"/>
        </w:rPr>
        <w:t xml:space="preserve">
      Көрсетілген тексеру нәтижелері бойынша өтініш беруші ұсынған өтініште және (немесе) құжаттарда қателер немесе дәлсіздіктер анықталған, олардың нысаны мен мазмұны бойынша талаптарға сәйкес келмеген, өтініш беруші құжаттар топтамасын осы Қағиданың </w:t>
      </w:r>
      <w:r>
        <w:rPr>
          <w:rFonts w:ascii="Times New Roman"/>
          <w:b w:val="false"/>
          <w:i w:val="false"/>
          <w:color w:val="000000"/>
          <w:sz w:val="28"/>
        </w:rPr>
        <w:t>2-қосымшасына</w:t>
      </w:r>
      <w:r>
        <w:rPr>
          <w:rFonts w:ascii="Times New Roman"/>
          <w:b w:val="false"/>
          <w:i w:val="false"/>
          <w:color w:val="000000"/>
          <w:sz w:val="28"/>
        </w:rPr>
        <w:t xml:space="preserve"> сәйкес толық ұсынбаған жағдайларда Мемлекеттік корпорацияның маманы өтініш берушіге осы Қағидалардың 2-1-қосымшасына сәйкес мемлекеттік қызмет көрсету процесін тоқтата тұру туралы хабарламаны табыстай отырып, өтініш цифрлық күту парағы арқылы қабылданады.</w:t>
      </w:r>
    </w:p>
    <w:bookmarkEnd w:id="104"/>
    <w:bookmarkStart w:name="z208" w:id="105"/>
    <w:p>
      <w:pPr>
        <w:spacing w:after="0"/>
        <w:ind w:left="0"/>
        <w:jc w:val="both"/>
      </w:pPr>
      <w:r>
        <w:rPr>
          <w:rFonts w:ascii="Times New Roman"/>
          <w:b w:val="false"/>
          <w:i w:val="false"/>
          <w:color w:val="000000"/>
          <w:sz w:val="28"/>
        </w:rPr>
        <w:t>
      Осы тармақтың екінші бөлігінде көзделген негіз бойынша өтініш беруші ұсынған құжаттар (оның ішінде түпнұсқалар) Мемлекеттік корпорацияда сақтауына қабылданбай, өтініш берушіге қайтарылуға тиіс.</w:t>
      </w:r>
    </w:p>
    <w:bookmarkEnd w:id="105"/>
    <w:bookmarkStart w:name="z209" w:id="106"/>
    <w:p>
      <w:pPr>
        <w:spacing w:after="0"/>
        <w:ind w:left="0"/>
        <w:jc w:val="both"/>
      </w:pPr>
      <w:r>
        <w:rPr>
          <w:rFonts w:ascii="Times New Roman"/>
          <w:b w:val="false"/>
          <w:i w:val="false"/>
          <w:color w:val="000000"/>
          <w:sz w:val="28"/>
        </w:rPr>
        <w:t>
      Өтініш беруші анықталған кемшіліктер тоқтата тұру мерзімі шегінде жойылғаннан кейін құжаттарды қайта ұсынады.</w:t>
      </w:r>
    </w:p>
    <w:bookmarkEnd w:id="106"/>
    <w:bookmarkStart w:name="z210" w:id="107"/>
    <w:p>
      <w:pPr>
        <w:spacing w:after="0"/>
        <w:ind w:left="0"/>
        <w:jc w:val="both"/>
      </w:pPr>
      <w:r>
        <w:rPr>
          <w:rFonts w:ascii="Times New Roman"/>
          <w:b w:val="false"/>
          <w:i w:val="false"/>
          <w:color w:val="000000"/>
          <w:sz w:val="28"/>
        </w:rPr>
        <w:t>
      Бұл ретте анықталған кемшіліктерді жою үшін өтініш берушіге 3 (үш) жұмыс күнінен аспайтын мерзім белгіленеді, бұл мерзім тиісті мемлекеттік қызметті көрсетудің жалпы мерзіміне қосылмайды.</w:t>
      </w:r>
    </w:p>
    <w:bookmarkEnd w:id="107"/>
    <w:bookmarkStart w:name="z211" w:id="108"/>
    <w:p>
      <w:pPr>
        <w:spacing w:after="0"/>
        <w:ind w:left="0"/>
        <w:jc w:val="both"/>
      </w:pPr>
      <w:r>
        <w:rPr>
          <w:rFonts w:ascii="Times New Roman"/>
          <w:b w:val="false"/>
          <w:i w:val="false"/>
          <w:color w:val="000000"/>
          <w:sz w:val="28"/>
        </w:rPr>
        <w:t>
      Кемшіліктер жойылған жағдайда, өтініш беруші алғаш жүгінген күн мемлекеттік көрсетілетін қызметті алуға өтініш және (немесе) құжаттар қабылданған күн болып есептеледі.</w:t>
      </w:r>
    </w:p>
    <w:bookmarkEnd w:id="108"/>
    <w:bookmarkStart w:name="z212" w:id="109"/>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сәттен бастап қайта басталады.";</w:t>
      </w:r>
    </w:p>
    <w:bookmarkEnd w:id="1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214" w:id="110"/>
    <w:p>
      <w:pPr>
        <w:spacing w:after="0"/>
        <w:ind w:left="0"/>
        <w:jc w:val="both"/>
      </w:pPr>
      <w:r>
        <w:rPr>
          <w:rFonts w:ascii="Times New Roman"/>
          <w:b w:val="false"/>
          <w:i w:val="false"/>
          <w:color w:val="000000"/>
          <w:sz w:val="28"/>
        </w:rPr>
        <w:t xml:space="preserve">
      "10. Өтініш беруші анықталған кемшіліктерді осы Қағидалардың 9-тармағында белгіленген мерзімде жоймаған жағдайда, өтініш берушіге өтініш пен құжаттарды қабылдаудан бас тарту туралы осы Қағиданың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қолхат дереу беріледі.";</w:t>
      </w:r>
    </w:p>
    <w:bookmarkEnd w:id="1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216" w:id="111"/>
    <w:p>
      <w:pPr>
        <w:spacing w:after="0"/>
        <w:ind w:left="0"/>
        <w:jc w:val="both"/>
      </w:pPr>
      <w:r>
        <w:rPr>
          <w:rFonts w:ascii="Times New Roman"/>
          <w:b w:val="false"/>
          <w:i w:val="false"/>
          <w:color w:val="000000"/>
          <w:sz w:val="28"/>
        </w:rPr>
        <w:t xml:space="preserve">
      "13. Өтініш беруші бір жолғы жәрдемақыларды тағайындауға портал арқылы жүгінген кезде ұсынылған мәліметтерді растау және өтініште көзделген қажетті мәліметтерді алу үшін мемлекеттік органдардың және (немесе) ұйымдардың ЦЖ-ға сұрау салу үшін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"цифрлық үкіметтің" шлюзі арқылы тиісті мемлекеттік органдардың және (немесе) ұйымдардың ЦЖ-дан өтініш беруші өзі жүзеге асырады.</w:t>
      </w:r>
    </w:p>
    <w:bookmarkEnd w:id="111"/>
    <w:bookmarkStart w:name="z217" w:id="112"/>
    <w:p>
      <w:pPr>
        <w:spacing w:after="0"/>
        <w:ind w:left="0"/>
        <w:jc w:val="both"/>
      </w:pPr>
      <w:r>
        <w:rPr>
          <w:rFonts w:ascii="Times New Roman"/>
          <w:b w:val="false"/>
          <w:i w:val="false"/>
          <w:color w:val="000000"/>
          <w:sz w:val="28"/>
        </w:rPr>
        <w:t>
      Мемлекеттік органдар және (немесе) ұйымдар сұрау салынған мәліметтерді растайтын электрондық құжаттарды ұсынған кезде сұрау салуды портал арқылы жүзеге асырған өтініш беруші электрондық өтінішті өзінің ЭЦҚ-сымен куәландырады және оны "Е-макет" автоматтандырылған АЦЖ-ға жібереді.</w:t>
      </w:r>
    </w:p>
    <w:bookmarkEnd w:id="112"/>
    <w:bookmarkStart w:name="z218" w:id="113"/>
    <w:p>
      <w:pPr>
        <w:spacing w:after="0"/>
        <w:ind w:left="0"/>
        <w:jc w:val="both"/>
      </w:pPr>
      <w:r>
        <w:rPr>
          <w:rFonts w:ascii="Times New Roman"/>
          <w:b w:val="false"/>
          <w:i w:val="false"/>
          <w:color w:val="000000"/>
          <w:sz w:val="28"/>
        </w:rPr>
        <w:t>
      Біржолғы төлемдерді тағайындауға портал арқылы келіп түскен төлемдерді тағайындау үшін ұсынылған электрондық өтініш мынадай параметрлер бойынша тексеруден өтеді:</w:t>
      </w:r>
    </w:p>
    <w:bookmarkEnd w:id="113"/>
    <w:bookmarkStart w:name="z219" w:id="114"/>
    <w:p>
      <w:pPr>
        <w:spacing w:after="0"/>
        <w:ind w:left="0"/>
        <w:jc w:val="both"/>
      </w:pPr>
      <w:r>
        <w:rPr>
          <w:rFonts w:ascii="Times New Roman"/>
          <w:b w:val="false"/>
          <w:i w:val="false"/>
          <w:color w:val="000000"/>
          <w:sz w:val="28"/>
        </w:rPr>
        <w:t>
      1) ұсынылған мәліметтердің толықтығы;</w:t>
      </w:r>
    </w:p>
    <w:bookmarkEnd w:id="114"/>
    <w:bookmarkStart w:name="z220" w:id="115"/>
    <w:p>
      <w:pPr>
        <w:spacing w:after="0"/>
        <w:ind w:left="0"/>
        <w:jc w:val="both"/>
      </w:pPr>
      <w:r>
        <w:rPr>
          <w:rFonts w:ascii="Times New Roman"/>
          <w:b w:val="false"/>
          <w:i w:val="false"/>
          <w:color w:val="000000"/>
          <w:sz w:val="28"/>
        </w:rPr>
        <w:t>
      2) көрсетілген қайтыс болған адамға жерлеуге арналған біржолғы төлемді тағайындау фактісінің болмауы;</w:t>
      </w:r>
    </w:p>
    <w:bookmarkEnd w:id="115"/>
    <w:bookmarkStart w:name="z221" w:id="116"/>
    <w:p>
      <w:pPr>
        <w:spacing w:after="0"/>
        <w:ind w:left="0"/>
        <w:jc w:val="both"/>
      </w:pPr>
      <w:r>
        <w:rPr>
          <w:rFonts w:ascii="Times New Roman"/>
          <w:b w:val="false"/>
          <w:i w:val="false"/>
          <w:color w:val="000000"/>
          <w:sz w:val="28"/>
        </w:rPr>
        <w:t>
      3) көрсетілген қайтыс болған адамға жерлеуге арналған біржолғы төлемді тағайындауға өтініш беру фактісінің болмауы;</w:t>
      </w:r>
    </w:p>
    <w:bookmarkEnd w:id="116"/>
    <w:bookmarkStart w:name="z222" w:id="117"/>
    <w:p>
      <w:pPr>
        <w:spacing w:after="0"/>
        <w:ind w:left="0"/>
        <w:jc w:val="both"/>
      </w:pPr>
      <w:r>
        <w:rPr>
          <w:rFonts w:ascii="Times New Roman"/>
          <w:b w:val="false"/>
          <w:i w:val="false"/>
          <w:color w:val="000000"/>
          <w:sz w:val="28"/>
        </w:rPr>
        <w:t>
      4) адамның қайтыс болған күніне жасына байланысты зейнетақы төлемдерін, мемлекеттік базалық зейнетақы төлемін, мемлекеттік әлеуметтік жәрдемақыларын, мемлекеттік арнаулы жәрдемақыны алушы ретінде оның мәртебесі;</w:t>
      </w:r>
    </w:p>
    <w:bookmarkEnd w:id="117"/>
    <w:bookmarkStart w:name="z223" w:id="118"/>
    <w:p>
      <w:pPr>
        <w:spacing w:after="0"/>
        <w:ind w:left="0"/>
        <w:jc w:val="both"/>
      </w:pPr>
      <w:r>
        <w:rPr>
          <w:rFonts w:ascii="Times New Roman"/>
          <w:b w:val="false"/>
          <w:i w:val="false"/>
          <w:color w:val="000000"/>
          <w:sz w:val="28"/>
        </w:rPr>
        <w:t>
      5) жерлеуге арналған біржолғы төлем алуға зейнетақы немесе жәрдемақы алушы қайтыс болған күннен үш жылдан кешіктірілмей жүгіну;</w:t>
      </w:r>
    </w:p>
    <w:bookmarkEnd w:id="118"/>
    <w:bookmarkStart w:name="z224" w:id="119"/>
    <w:p>
      <w:pPr>
        <w:spacing w:after="0"/>
        <w:ind w:left="0"/>
        <w:jc w:val="both"/>
      </w:pPr>
      <w:r>
        <w:rPr>
          <w:rFonts w:ascii="Times New Roman"/>
          <w:b w:val="false"/>
          <w:i w:val="false"/>
          <w:color w:val="000000"/>
          <w:sz w:val="28"/>
        </w:rPr>
        <w:t>
      6) көрсетілетін қызметті алушының отбасының (тұлғаның, үй шаруашылығының) әлеуметтік салауаттылық деңгейін бағалау нәтижелері бойынша мұқтаждық қағидатына сәйкестігі.</w:t>
      </w:r>
    </w:p>
    <w:bookmarkEnd w:id="119"/>
    <w:bookmarkStart w:name="z225" w:id="120"/>
    <w:p>
      <w:pPr>
        <w:spacing w:after="0"/>
        <w:ind w:left="0"/>
        <w:jc w:val="both"/>
      </w:pPr>
      <w:r>
        <w:rPr>
          <w:rFonts w:ascii="Times New Roman"/>
          <w:b w:val="false"/>
          <w:i w:val="false"/>
          <w:color w:val="000000"/>
          <w:sz w:val="28"/>
        </w:rPr>
        <w:t>
      Көрсетілген параметрлер бойынша тексеру нәтижесі оң болған жағдайда өтініш өңдеуге арналған "Е-макет" АЦЖ кіріс хабарламалар журналына ауыстырылады.</w:t>
      </w:r>
    </w:p>
    <w:bookmarkEnd w:id="120"/>
    <w:bookmarkStart w:name="z226" w:id="121"/>
    <w:p>
      <w:pPr>
        <w:spacing w:after="0"/>
        <w:ind w:left="0"/>
        <w:jc w:val="both"/>
      </w:pPr>
      <w:r>
        <w:rPr>
          <w:rFonts w:ascii="Times New Roman"/>
          <w:b w:val="false"/>
          <w:i w:val="false"/>
          <w:color w:val="000000"/>
          <w:sz w:val="28"/>
        </w:rPr>
        <w:t>
      Көрсетілген тексеру нәтижелері бойынша өтініш беруші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көрсетілетін қызметті алушы мемлекеттік қызметті көрсету тәртібін айқындайтын заңға тәуелді нормативтік құқықтық актіде көзделген тізбеге сәйкес құжаттардың толық емес топтамасын ұсынған жағдайларда осы Қағидалардың 2-1-қосымшасына сәйкес мемлекеттік қызмет көрсету процесін тоқтата тұру туралы хабарлама жіберіледі және өтініш цифрлық күту парағы арқылы қабылданады.</w:t>
      </w:r>
    </w:p>
    <w:bookmarkEnd w:id="121"/>
    <w:bookmarkStart w:name="z227" w:id="122"/>
    <w:p>
      <w:pPr>
        <w:spacing w:after="0"/>
        <w:ind w:left="0"/>
        <w:jc w:val="both"/>
      </w:pPr>
      <w:r>
        <w:rPr>
          <w:rFonts w:ascii="Times New Roman"/>
          <w:b w:val="false"/>
          <w:i w:val="false"/>
          <w:color w:val="000000"/>
          <w:sz w:val="28"/>
        </w:rPr>
        <w:t>
      Өтініш беруші анықталған кемшіліктер тоқтата тұру мерзімі шегінде жойылғаннан кейін құжаттарды қайта ұсынады.</w:t>
      </w:r>
    </w:p>
    <w:bookmarkEnd w:id="122"/>
    <w:bookmarkStart w:name="z228" w:id="123"/>
    <w:p>
      <w:pPr>
        <w:spacing w:after="0"/>
        <w:ind w:left="0"/>
        <w:jc w:val="both"/>
      </w:pPr>
      <w:r>
        <w:rPr>
          <w:rFonts w:ascii="Times New Roman"/>
          <w:b w:val="false"/>
          <w:i w:val="false"/>
          <w:color w:val="000000"/>
          <w:sz w:val="28"/>
        </w:rPr>
        <w:t>
      Бұл ретте анықталған кемшіліктерді жою үшін өтініш берушіге 1 (бір) жұмыс күнінен аспайтын мерзім белгіленеді, бұл мерзім тиісті мемлекеттік қызметті көрсетудің жалпы мерзіміне қосылмайды.</w:t>
      </w:r>
    </w:p>
    <w:bookmarkEnd w:id="123"/>
    <w:bookmarkStart w:name="z229" w:id="124"/>
    <w:p>
      <w:pPr>
        <w:spacing w:after="0"/>
        <w:ind w:left="0"/>
        <w:jc w:val="both"/>
      </w:pPr>
      <w:r>
        <w:rPr>
          <w:rFonts w:ascii="Times New Roman"/>
          <w:b w:val="false"/>
          <w:i w:val="false"/>
          <w:color w:val="000000"/>
          <w:sz w:val="28"/>
        </w:rPr>
        <w:t>
      Кемшіліктер жойылған жағдайда, өтініш беруші алғаш жүгінген күн мемлекеттік көрсетілетін қызметті алуға өтініш және (немесе) құжаттар қабылданған күн болып есептеледі.</w:t>
      </w:r>
    </w:p>
    <w:bookmarkEnd w:id="124"/>
    <w:bookmarkStart w:name="z230" w:id="125"/>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сәттен бастап қайта басталады.</w:t>
      </w:r>
    </w:p>
    <w:bookmarkEnd w:id="125"/>
    <w:bookmarkStart w:name="z231" w:id="126"/>
    <w:p>
      <w:pPr>
        <w:spacing w:after="0"/>
        <w:ind w:left="0"/>
        <w:jc w:val="both"/>
      </w:pPr>
      <w:r>
        <w:rPr>
          <w:rFonts w:ascii="Times New Roman"/>
          <w:b w:val="false"/>
          <w:i w:val="false"/>
          <w:color w:val="000000"/>
          <w:sz w:val="28"/>
        </w:rPr>
        <w:t>
      Портал арқылы біржолғы төлемдерді тағайындауға жүгінген өтініш берушіге электрондық өтініштің қабылданғаны туралы хабарлама өтініш берушінің жеке кабинетіне жіберіледі.</w:t>
      </w:r>
    </w:p>
    <w:bookmarkEnd w:id="126"/>
    <w:bookmarkStart w:name="z232" w:id="127"/>
    <w:p>
      <w:pPr>
        <w:spacing w:after="0"/>
        <w:ind w:left="0"/>
        <w:jc w:val="both"/>
      </w:pPr>
      <w:r>
        <w:rPr>
          <w:rFonts w:ascii="Times New Roman"/>
          <w:b w:val="false"/>
          <w:i w:val="false"/>
          <w:color w:val="000000"/>
          <w:sz w:val="28"/>
        </w:rPr>
        <w:t xml:space="preserve">
      Портал арқылы келіп түскен өтініштер осы тармақта көзделген тексеру жүргізілгеннен кейін, осы тармаққа сәйкес цифрлық күту парағы арқылы қабылданған өтініштерді қоспағанда,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азаматтардың тағайындауға өтініштерін тіркеудің электрондық журналына тіркеледі.";</w:t>
      </w:r>
    </w:p>
    <w:bookmarkEnd w:id="1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234" w:id="128"/>
    <w:p>
      <w:pPr>
        <w:spacing w:after="0"/>
        <w:ind w:left="0"/>
        <w:jc w:val="both"/>
      </w:pPr>
      <w:r>
        <w:rPr>
          <w:rFonts w:ascii="Times New Roman"/>
          <w:b w:val="false"/>
          <w:i w:val="false"/>
          <w:color w:val="000000"/>
          <w:sz w:val="28"/>
        </w:rPr>
        <w:t>
      "14. Жерлеуге біржолғы төлем тағайындау бойынша проактивті қызмет көрсету кезінде өтініш беру талап етілмейді.</w:t>
      </w:r>
    </w:p>
    <w:bookmarkEnd w:id="128"/>
    <w:bookmarkStart w:name="z235" w:id="129"/>
    <w:p>
      <w:pPr>
        <w:spacing w:after="0"/>
        <w:ind w:left="0"/>
        <w:jc w:val="both"/>
      </w:pPr>
      <w:r>
        <w:rPr>
          <w:rFonts w:ascii="Times New Roman"/>
          <w:b w:val="false"/>
          <w:i w:val="false"/>
          <w:color w:val="000000"/>
          <w:sz w:val="28"/>
        </w:rPr>
        <w:t>
      Көрсетілетін қызметті алушыны айқындау үшін "Е-макет" АЦЖ арқылы қайтыс болу туралы акт жазбасын тіркеуге өтініш білдірген адам туралы мәліметтерді алуға АХАЖ ЦЖ-ға не қайтыс болған адамның денесін алып кеткен адам туралы мәліметтерді алу үшін БХТ ЦЖ – ға сұрау салу бастамашылық етіледі.</w:t>
      </w:r>
    </w:p>
    <w:bookmarkEnd w:id="129"/>
    <w:bookmarkStart w:name="z236" w:id="130"/>
    <w:p>
      <w:pPr>
        <w:spacing w:after="0"/>
        <w:ind w:left="0"/>
        <w:jc w:val="both"/>
      </w:pPr>
      <w:r>
        <w:rPr>
          <w:rFonts w:ascii="Times New Roman"/>
          <w:b w:val="false"/>
          <w:i w:val="false"/>
          <w:color w:val="000000"/>
          <w:sz w:val="28"/>
        </w:rPr>
        <w:t>
      Мемлекеттік органдардың ЦЖ-дан қажетті мәліметтерді алған кезде, сондай-ақ көрсетілетін қызметті алушының ұялы байланысының абоненттік құрылғысының телефон нөмірін порталда тіркеу кезінде Қазақстан Республикасының Ұлттық Банкімен келісу бойынша уәкілетті мемлекеттік орган айқындайтын мерзімде және тәртіппен банктік және заңмен қорғалатын өзге де құпияны құрайтын мәліметтерді, сондай-ақ мемлекет қатысатын кредиттік бюродан кредиттер бойынша берешек сомасы, кредиттер бойынша мерзімдік (ай сайынғы) төлем, кредиттер бойынша мерзімі өткен және (немесе) қалдық берешек сомасы туралы мәліметтерді қоса алғанда, дербес деректерді жинауға, өңдеуге, тексеруге, жаңартып отыруға және беруге келісім алуға бастамашылық етіледі.</w:t>
      </w:r>
    </w:p>
    <w:bookmarkEnd w:id="130"/>
    <w:bookmarkStart w:name="z237" w:id="131"/>
    <w:p>
      <w:pPr>
        <w:spacing w:after="0"/>
        <w:ind w:left="0"/>
        <w:jc w:val="both"/>
      </w:pPr>
      <w:r>
        <w:rPr>
          <w:rFonts w:ascii="Times New Roman"/>
          <w:b w:val="false"/>
          <w:i w:val="false"/>
          <w:color w:val="000000"/>
          <w:sz w:val="28"/>
        </w:rPr>
        <w:t>
      Өтініш берушінің әлеуметтік саламаттылық деңгейі бойынша төлем алуға мұқтаждар санатына жатқызылған жағдайда "Е-макет" АЦЖ арқылы жерлеуге біржолғы төлем тағайындау мүмкіндігі туралы sms-хабарға бастамашылық жасалады.";</w:t>
      </w:r>
    </w:p>
    <w:bookmarkEnd w:id="1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w:t>
      </w:r>
      <w:r>
        <w:rPr>
          <w:rFonts w:ascii="Times New Roman"/>
          <w:b w:val="false"/>
          <w:i w:val="false"/>
          <w:color w:val="000000"/>
          <w:sz w:val="28"/>
        </w:rPr>
        <w:t xml:space="preserve"> мынадай редакцияда жазылсын: </w:t>
      </w:r>
    </w:p>
    <w:bookmarkStart w:name="z239" w:id="132"/>
    <w:p>
      <w:pPr>
        <w:spacing w:after="0"/>
        <w:ind w:left="0"/>
        <w:jc w:val="both"/>
      </w:pPr>
      <w:r>
        <w:rPr>
          <w:rFonts w:ascii="Times New Roman"/>
          <w:b w:val="false"/>
          <w:i w:val="false"/>
          <w:color w:val="000000"/>
          <w:sz w:val="28"/>
        </w:rPr>
        <w:t xml:space="preserve">
      "19. Мемлекеттік корпорацияның бөлімшесі жерлеуге арналған біржолғы төлем тағайындау жөніндегі уәкілетті орган шешімінің негізінде олар келіп түскен күннен бастап бір жұмыс күні ішінде осы Қағидаларға </w:t>
      </w:r>
      <w:r>
        <w:rPr>
          <w:rFonts w:ascii="Times New Roman"/>
          <w:b w:val="false"/>
          <w:i w:val="false"/>
          <w:color w:val="000000"/>
          <w:sz w:val="28"/>
        </w:rPr>
        <w:t>9 – қосымшаға</w:t>
      </w:r>
      <w:r>
        <w:rPr>
          <w:rFonts w:ascii="Times New Roman"/>
          <w:b w:val="false"/>
          <w:i w:val="false"/>
          <w:color w:val="000000"/>
          <w:sz w:val="28"/>
        </w:rPr>
        <w:t xml:space="preserve"> сәйкес нысан бойынша бюджет қаражатына өтінімді, тізім-ведомосін қалыптастырады және Мемлекеттік корпорацияға жібереді.";</w:t>
      </w:r>
    </w:p>
    <w:bookmarkEnd w:id="1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19-1-тармақ</w:t>
      </w:r>
      <w:r>
        <w:rPr>
          <w:rFonts w:ascii="Times New Roman"/>
          <w:b w:val="false"/>
          <w:i w:val="false"/>
          <w:color w:val="000000"/>
          <w:sz w:val="28"/>
        </w:rPr>
        <w:t xml:space="preserve"> мынадай редакцияда жазылсын: </w:t>
      </w:r>
    </w:p>
    <w:bookmarkStart w:name="z241" w:id="133"/>
    <w:p>
      <w:pPr>
        <w:spacing w:after="0"/>
        <w:ind w:left="0"/>
        <w:jc w:val="both"/>
      </w:pPr>
      <w:r>
        <w:rPr>
          <w:rFonts w:ascii="Times New Roman"/>
          <w:b w:val="false"/>
          <w:i w:val="false"/>
          <w:color w:val="000000"/>
          <w:sz w:val="28"/>
        </w:rPr>
        <w:t>
      "19-1. Жерлеуге берілетін біржолғы төлем ұялы байланыс абоненттік құрылғысы арқылы(проактивті қызмет) немесе порталы арқылы тағайындаған жағдайда, "Е-макет" АЦЖ автоматты түрде:</w:t>
      </w:r>
    </w:p>
    <w:bookmarkEnd w:id="133"/>
    <w:bookmarkStart w:name="z242" w:id="134"/>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ЭІМ және жерлеуге берілетін біржолғы төлем тағайындау туралы шешімнің электрондық жобасын қалыптастырады, көрсетілетін қызыметті берушінің уәкілетті тұлғасының ЭЦҚ арқылы шешімнің электрондық жобасын бекітеді;</w:t>
      </w:r>
    </w:p>
    <w:bookmarkEnd w:id="134"/>
    <w:bookmarkStart w:name="z243" w:id="135"/>
    <w:p>
      <w:pPr>
        <w:spacing w:after="0"/>
        <w:ind w:left="0"/>
        <w:jc w:val="both"/>
      </w:pPr>
      <w:r>
        <w:rPr>
          <w:rFonts w:ascii="Times New Roman"/>
          <w:b w:val="false"/>
          <w:i w:val="false"/>
          <w:color w:val="000000"/>
          <w:sz w:val="28"/>
        </w:rPr>
        <w:t>
      ЭМД-да тағайындау (тағайындаудан бас тарту) туралы шешім қабылдау үшін қажетті мәліметтер болмаған немесе дұрыс болмаған жағдайда, сондай-ақ өтініш берушіні "А" (жоғары) немесе "В" (жеткілікті) әлеуметтік саламаттылық деңгейлеріне жатқызған жағдайда, жерлеуге берілетін біржолғы төлемді тағайындаудан бас тарту туралы шешім қалыптастырылады.</w:t>
      </w:r>
    </w:p>
    <w:bookmarkEnd w:id="135"/>
    <w:bookmarkStart w:name="z244" w:id="136"/>
    <w:p>
      <w:pPr>
        <w:spacing w:after="0"/>
        <w:ind w:left="0"/>
        <w:jc w:val="both"/>
      </w:pPr>
      <w:r>
        <w:rPr>
          <w:rFonts w:ascii="Times New Roman"/>
          <w:b w:val="false"/>
          <w:i w:val="false"/>
          <w:color w:val="000000"/>
          <w:sz w:val="28"/>
        </w:rPr>
        <w:t>
      "ОДҚ" АЦЖ-да төлем үшін шешімнің электрондық жобасын қоюды автоматты түрде жүзеге асырады.";</w:t>
      </w:r>
    </w:p>
    <w:bookmarkEnd w:id="136"/>
    <w:bookmarkStart w:name="z245" w:id="137"/>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1-қосымшасы</w:t>
      </w:r>
      <w:r>
        <w:rPr>
          <w:rFonts w:ascii="Times New Roman"/>
          <w:b w:val="false"/>
          <w:i w:val="false"/>
          <w:color w:val="000000"/>
          <w:sz w:val="28"/>
        </w:rPr>
        <w:t xml:space="preserve">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баяндалсын;</w:t>
      </w:r>
    </w:p>
    <w:bookmarkEnd w:id="137"/>
    <w:bookmarkStart w:name="z246" w:id="138"/>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2-қосымшада</w:t>
      </w:r>
      <w:r>
        <w:rPr>
          <w:rFonts w:ascii="Times New Roman"/>
          <w:b w:val="false"/>
          <w:i w:val="false"/>
          <w:color w:val="000000"/>
          <w:sz w:val="28"/>
        </w:rPr>
        <w:t>:</w:t>
      </w:r>
    </w:p>
    <w:bookmarkEnd w:id="138"/>
    <w:bookmarkStart w:name="z247" w:id="139"/>
    <w:p>
      <w:pPr>
        <w:spacing w:after="0"/>
        <w:ind w:left="0"/>
        <w:jc w:val="both"/>
      </w:pPr>
      <w:r>
        <w:rPr>
          <w:rFonts w:ascii="Times New Roman"/>
          <w:b w:val="false"/>
          <w:i w:val="false"/>
          <w:color w:val="000000"/>
          <w:sz w:val="28"/>
        </w:rPr>
        <w:t>
      реттік нөмірі 8 және 10-жолдар мынадай редакцияда жазылсын:</w:t>
      </w:r>
    </w:p>
    <w:bookmarkEnd w:id="139"/>
    <w:bookmarkStart w:name="z248" w:id="140"/>
    <w:p>
      <w:pPr>
        <w:spacing w:after="0"/>
        <w:ind w:left="0"/>
        <w:jc w:val="both"/>
      </w:pPr>
      <w:r>
        <w:rPr>
          <w:rFonts w:ascii="Times New Roman"/>
          <w:b w:val="false"/>
          <w:i w:val="false"/>
          <w:color w:val="000000"/>
          <w:sz w:val="28"/>
        </w:rPr>
        <w:t>
      "</w:t>
      </w:r>
    </w:p>
    <w:bookmarkEnd w:id="1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мемлекеттік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 w:id="141"/>
          <w:p>
            <w:pPr>
              <w:spacing w:after="20"/>
              <w:ind w:left="20"/>
              <w:jc w:val="both"/>
            </w:pPr>
            <w:r>
              <w:rPr>
                <w:rFonts w:ascii="Times New Roman"/>
                <w:b w:val="false"/>
                <w:i w:val="false"/>
                <w:color w:val="000000"/>
                <w:sz w:val="20"/>
              </w:rPr>
              <w:t>
Көрсетілетін қызметті алушы (немесе нотариаты куәландырған сенімхат бойынша оның өкілі) мемлекеттік қызмет көрсету үшін жүгінген кезде осы Қағидаларға 1-қосымшаға сәйкес нысан бойынша өтінішті және мынадай құжаттарды ұсынады:</w:t>
            </w:r>
          </w:p>
          <w:bookmarkEnd w:id="141"/>
          <w:p>
            <w:pPr>
              <w:spacing w:after="20"/>
              <w:ind w:left="20"/>
              <w:jc w:val="both"/>
            </w:pPr>
            <w:r>
              <w:rPr>
                <w:rFonts w:ascii="Times New Roman"/>
                <w:b w:val="false"/>
                <w:i w:val="false"/>
                <w:color w:val="000000"/>
                <w:sz w:val="20"/>
              </w:rPr>
              <w:t>
</w:t>
            </w:r>
            <w:r>
              <w:rPr>
                <w:rFonts w:ascii="Times New Roman"/>
                <w:b w:val="false"/>
                <w:i w:val="false"/>
                <w:color w:val="000000"/>
                <w:sz w:val="20"/>
              </w:rPr>
              <w:t>1) жерлеуді жүзеге асырған адамның жеке басын куәландыратын құжат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қайтыс болу туралы куәлік немесе басқа мемлекеттердің уәкілетті органы берген және апостильмен куәландырылған қайтыс болу фактісін растайтын құжат (салыстыру үшін құжаттың түпнұсқасы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Көрсетілген құжаттарда қамтылған ақпаратты мемлекеттік цифрлық жүйелер растаған кезде көрсетілетін қызметті алушының жеке басын куәландыратын құжатты, қайтыс болу туралы куәлікті немесе қайтыс болу фактісін растайтын құжатты ұсыну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Порталға:</w:t>
            </w:r>
          </w:p>
          <w:p>
            <w:pPr>
              <w:spacing w:after="20"/>
              <w:ind w:left="20"/>
              <w:jc w:val="both"/>
            </w:pPr>
            <w:r>
              <w:rPr>
                <w:rFonts w:ascii="Times New Roman"/>
                <w:b w:val="false"/>
                <w:i w:val="false"/>
                <w:color w:val="000000"/>
                <w:sz w:val="20"/>
              </w:rPr>
              <w:t>
</w:t>
            </w:r>
            <w:r>
              <w:rPr>
                <w:rFonts w:ascii="Times New Roman"/>
                <w:b w:val="false"/>
                <w:i w:val="false"/>
                <w:color w:val="000000"/>
                <w:sz w:val="20"/>
              </w:rPr>
              <w:t>жерлеуге арналған біржолғы төлемді тағайындау үшін – осы Қағидаларға 5-қосымшаға сәйкес көрсетілетін қызметті алушының ЭЦҚ-мен куәландырылған электрондық құжат нысанында портал арқылы жерлеуге арналған біржолғы төлемді тағайындауға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жерлеуге арналған біржолғы төлемді тағайындау туралы ақпарат алу үшін – көрсетілетін қызметті алушының ЭЦҚ-мен куәландырылған электрондық құжат нысанында сұрау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ұсыну оларды мемлекеттік цифрлық жүйелерден, оның ішінде цифрлық құжаттар сервисінен алу мүмкіндігі болған кезде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осы тармақта көрсетілген құжаттарды берген кезде портал арқылы – көрсетілетін қызметті алушының "жеке кабинетінде" мемлекеттік қызметті көрсету үшін сұрау салудың қабылданғаны туралы мәртебе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порталдың хабарламасына жауап ретінде қысқа мәтіндік хабарлама жіберу арқылы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Ұялы байланыс абоненттік құрылғысы (проактивті қызмет) арқылы жәрдемақы тағайындау үшін – көрсетілетін қызметті алушының проактивті қызмет көрсетуге келісімі, сондай-ақ көрсетілетін қызметті алушының ұялы байланысының абоненттік құрылғысы арқылы банктік шот нөмірін растау немесе ұсыну.</w:t>
            </w:r>
          </w:p>
          <w:p>
            <w:pPr>
              <w:spacing w:after="20"/>
              <w:ind w:left="20"/>
              <w:jc w:val="both"/>
            </w:pPr>
            <w:r>
              <w:rPr>
                <w:rFonts w:ascii="Times New Roman"/>
                <w:b w:val="false"/>
                <w:i w:val="false"/>
                <w:color w:val="000000"/>
                <w:sz w:val="20"/>
              </w:rPr>
              <w:t>
Жеке басты куәландыратын құжаттар туралы мәліметтерді қайтыс болғаны туралы куәлік жайлы мәліметті көрсетілетін қызметті беруші тиісті мемлекеттік цифрлық жүйелерден "цифрлық үкімет" шлюзі арқылы алады.</w:t>
            </w:r>
          </w:p>
        </w:tc>
      </w:tr>
    </w:tbl>
    <w:bookmarkStart w:name="z260" w:id="142"/>
    <w:p>
      <w:pPr>
        <w:spacing w:after="0"/>
        <w:ind w:left="0"/>
        <w:jc w:val="both"/>
      </w:pPr>
      <w:r>
        <w:rPr>
          <w:rFonts w:ascii="Times New Roman"/>
          <w:b w:val="false"/>
          <w:i w:val="false"/>
          <w:color w:val="000000"/>
          <w:sz w:val="28"/>
        </w:rPr>
        <w:t>
      ";</w:t>
      </w:r>
    </w:p>
    <w:bookmarkEnd w:id="142"/>
    <w:bookmarkStart w:name="z261" w:id="143"/>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2-қосымшада</w:t>
      </w:r>
      <w:r>
        <w:rPr>
          <w:rFonts w:ascii="Times New Roman"/>
          <w:b w:val="false"/>
          <w:i w:val="false"/>
          <w:color w:val="000000"/>
          <w:sz w:val="28"/>
        </w:rPr>
        <w:t>:</w:t>
      </w:r>
    </w:p>
    <w:bookmarkEnd w:id="143"/>
    <w:bookmarkStart w:name="z262" w:id="144"/>
    <w:p>
      <w:pPr>
        <w:spacing w:after="0"/>
        <w:ind w:left="0"/>
        <w:jc w:val="both"/>
      </w:pPr>
      <w:r>
        <w:rPr>
          <w:rFonts w:ascii="Times New Roman"/>
          <w:b w:val="false"/>
          <w:i w:val="false"/>
          <w:color w:val="000000"/>
          <w:sz w:val="28"/>
        </w:rPr>
        <w:t>
      реттік нөмірі 11-жол мынадай редакцияда жазылсын:</w:t>
      </w:r>
    </w:p>
    <w:bookmarkEnd w:id="144"/>
    <w:bookmarkStart w:name="z263" w:id="145"/>
    <w:p>
      <w:pPr>
        <w:spacing w:after="0"/>
        <w:ind w:left="0"/>
        <w:jc w:val="both"/>
      </w:pPr>
      <w:r>
        <w:rPr>
          <w:rFonts w:ascii="Times New Roman"/>
          <w:b w:val="false"/>
          <w:i w:val="false"/>
          <w:color w:val="000000"/>
          <w:sz w:val="28"/>
        </w:rPr>
        <w:t>
      "</w:t>
      </w:r>
    </w:p>
    <w:bookmarkEnd w:id="1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Мемлекеттік қызметті және оның кіші түрлерін (бар болса) көрсетуден бас тарту </w:t>
            </w:r>
            <w:r>
              <w:rPr>
                <w:rFonts w:ascii="Times New Roman"/>
                <w:b/>
                <w:i w:val="false"/>
                <w:color w:val="000000"/>
                <w:sz w:val="20"/>
              </w:rPr>
              <w:t>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 w:id="146"/>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 мынадай негіздер бойынша мемлекеттік қызмет көрсетуден бас тартады:</w:t>
            </w:r>
          </w:p>
          <w:bookmarkEnd w:id="146"/>
          <w:p>
            <w:pPr>
              <w:spacing w:after="20"/>
              <w:ind w:left="20"/>
              <w:jc w:val="both"/>
            </w:pPr>
            <w:r>
              <w:rPr>
                <w:rFonts w:ascii="Times New Roman"/>
                <w:b w:val="false"/>
                <w:i w:val="false"/>
                <w:color w:val="000000"/>
                <w:sz w:val="20"/>
              </w:rPr>
              <w:t>
</w:t>
            </w:r>
            <w:r>
              <w:rPr>
                <w:rFonts w:ascii="Times New Roman"/>
                <w:b/>
                <w:i w:val="false"/>
                <w:color w:val="000000"/>
                <w:sz w:val="20"/>
              </w:rPr>
              <w:t>1) көрсетілетін қызметті алушының және (немесе) мемлекеттік қызмет көрсету кезінде ұсынылған материалдардың, деректердің және мәліметтердің Қазақстан Республикасының заңнамасында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алушы мемлекеттік қызмет көрсетуден бас тарту себептерін жойған жағдайда, көрсетілетін қызметті алушы осы тізбеге сәйкес белгіленген тәртіппен мемлекеттік қызмет алу үшін қайта жүгінеді.</w:t>
            </w:r>
          </w:p>
        </w:tc>
      </w:tr>
    </w:tbl>
    <w:bookmarkStart w:name="z267" w:id="147"/>
    <w:p>
      <w:pPr>
        <w:spacing w:after="0"/>
        <w:ind w:left="0"/>
        <w:jc w:val="both"/>
      </w:pPr>
      <w:r>
        <w:rPr>
          <w:rFonts w:ascii="Times New Roman"/>
          <w:b w:val="false"/>
          <w:i w:val="false"/>
          <w:color w:val="000000"/>
          <w:sz w:val="28"/>
        </w:rPr>
        <w:t>
      ";</w:t>
      </w:r>
    </w:p>
    <w:bookmarkEnd w:id="147"/>
    <w:bookmarkStart w:name="z268" w:id="148"/>
    <w:p>
      <w:pPr>
        <w:spacing w:after="0"/>
        <w:ind w:left="0"/>
        <w:jc w:val="both"/>
      </w:pPr>
      <w:r>
        <w:rPr>
          <w:rFonts w:ascii="Times New Roman"/>
          <w:b w:val="false"/>
          <w:i w:val="false"/>
          <w:color w:val="000000"/>
          <w:sz w:val="28"/>
        </w:rPr>
        <w:t xml:space="preserve">
      көрсетілген Қағидалар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2-1-қосымшамен толықтырылсын;</w:t>
      </w:r>
    </w:p>
    <w:bookmarkEnd w:id="148"/>
    <w:bookmarkStart w:name="z269" w:id="149"/>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3-қосымшасы</w:t>
      </w:r>
      <w:r>
        <w:rPr>
          <w:rFonts w:ascii="Times New Roman"/>
          <w:b w:val="false"/>
          <w:i w:val="false"/>
          <w:color w:val="000000"/>
          <w:sz w:val="28"/>
        </w:rPr>
        <w:t xml:space="preserve">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w:t>
      </w:r>
    </w:p>
    <w:bookmarkEnd w:id="149"/>
    <w:bookmarkStart w:name="z270" w:id="150"/>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5-қосымшасы</w:t>
      </w:r>
      <w:r>
        <w:rPr>
          <w:rFonts w:ascii="Times New Roman"/>
          <w:b w:val="false"/>
          <w:i w:val="false"/>
          <w:color w:val="000000"/>
          <w:sz w:val="28"/>
        </w:rPr>
        <w:t xml:space="preserve">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жаңа редакцияда жазылсын;</w:t>
      </w:r>
    </w:p>
    <w:bookmarkEnd w:id="150"/>
    <w:bookmarkStart w:name="z271" w:id="15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7-қосымшасы</w:t>
      </w:r>
      <w:r>
        <w:rPr>
          <w:rFonts w:ascii="Times New Roman"/>
          <w:b w:val="false"/>
          <w:i w:val="false"/>
          <w:color w:val="000000"/>
          <w:sz w:val="28"/>
        </w:rPr>
        <w:t xml:space="preserve">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жаңа редакцияда жазылсын;</w:t>
      </w:r>
    </w:p>
    <w:bookmarkEnd w:id="151"/>
    <w:bookmarkStart w:name="z272" w:id="152"/>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10-қосымшаны</w:t>
      </w:r>
      <w:r>
        <w:rPr>
          <w:rFonts w:ascii="Times New Roman"/>
          <w:b w:val="false"/>
          <w:i w:val="false"/>
          <w:color w:val="000000"/>
          <w:sz w:val="28"/>
        </w:rPr>
        <w:t xml:space="preserve"> алып тастау;</w:t>
      </w:r>
    </w:p>
    <w:bookmarkEnd w:id="152"/>
    <w:bookmarkStart w:name="z273" w:id="153"/>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11-қосымшаны</w:t>
      </w:r>
      <w:r>
        <w:rPr>
          <w:rFonts w:ascii="Times New Roman"/>
          <w:b w:val="false"/>
          <w:i w:val="false"/>
          <w:color w:val="000000"/>
          <w:sz w:val="28"/>
        </w:rPr>
        <w:t xml:space="preserve"> алып тастау;</w:t>
      </w:r>
    </w:p>
    <w:bookmarkEnd w:id="153"/>
    <w:bookmarkStart w:name="z274" w:id="154"/>
    <w:p>
      <w:pPr>
        <w:spacing w:after="0"/>
        <w:ind w:left="0"/>
        <w:jc w:val="both"/>
      </w:pPr>
      <w:r>
        <w:rPr>
          <w:rFonts w:ascii="Times New Roman"/>
          <w:b w:val="false"/>
          <w:i w:val="false"/>
          <w:color w:val="000000"/>
          <w:sz w:val="28"/>
        </w:rPr>
        <w:t xml:space="preserve">
      3. Кейбір бұйрықтардың күші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 жойылды деп танылсын.</w:t>
      </w:r>
    </w:p>
    <w:bookmarkEnd w:id="154"/>
    <w:bookmarkStart w:name="z275" w:id="155"/>
    <w:p>
      <w:pPr>
        <w:spacing w:after="0"/>
        <w:ind w:left="0"/>
        <w:jc w:val="both"/>
      </w:pPr>
      <w:r>
        <w:rPr>
          <w:rFonts w:ascii="Times New Roman"/>
          <w:b w:val="false"/>
          <w:i w:val="false"/>
          <w:color w:val="000000"/>
          <w:sz w:val="28"/>
        </w:rPr>
        <w:t>
      4. Қазақстан Республикасы Еңбек және халықты әлеуметтік қорғау министрлігінің Әлеуметтік қамсыздандыру және әлеуметтік сақтандыру департаменті заңнамада белгіленген тәртіппен:</w:t>
      </w:r>
    </w:p>
    <w:bookmarkEnd w:id="155"/>
    <w:bookmarkStart w:name="z276" w:id="156"/>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156"/>
    <w:bookmarkStart w:name="z277" w:id="157"/>
    <w:p>
      <w:pPr>
        <w:spacing w:after="0"/>
        <w:ind w:left="0"/>
        <w:jc w:val="both"/>
      </w:pPr>
      <w:r>
        <w:rPr>
          <w:rFonts w:ascii="Times New Roman"/>
          <w:b w:val="false"/>
          <w:i w:val="false"/>
          <w:color w:val="000000"/>
          <w:sz w:val="28"/>
        </w:rPr>
        <w:t>
      2) осы бұйрықты Қазақстан Республикасы Еңбек және халықты әлеуметтік қорғау министрлігінің ресми интернет-ресурсында орналастыруды;</w:t>
      </w:r>
    </w:p>
    <w:bookmarkEnd w:id="157"/>
    <w:bookmarkStart w:name="z278" w:id="158"/>
    <w:p>
      <w:pPr>
        <w:spacing w:after="0"/>
        <w:ind w:left="0"/>
        <w:jc w:val="both"/>
      </w:pPr>
      <w:r>
        <w:rPr>
          <w:rFonts w:ascii="Times New Roman"/>
          <w:b w:val="false"/>
          <w:i w:val="false"/>
          <w:color w:val="000000"/>
          <w:sz w:val="28"/>
        </w:rPr>
        <w:t>
      3) осы тармақтың 1) және 2) тармақшалары орындалғаннан кейін үш жұмыс күні ішінде Қазақстан Республикасы Еңбек және халықты әлеуметтік қорғау министрлігінің Заң қызметі департаментіне ұсынуды қамтамасыз етсін.</w:t>
      </w:r>
    </w:p>
    <w:bookmarkEnd w:id="158"/>
    <w:bookmarkStart w:name="z279" w:id="159"/>
    <w:p>
      <w:pPr>
        <w:spacing w:after="0"/>
        <w:ind w:left="0"/>
        <w:jc w:val="both"/>
      </w:pPr>
      <w:r>
        <w:rPr>
          <w:rFonts w:ascii="Times New Roman"/>
          <w:b w:val="false"/>
          <w:i w:val="false"/>
          <w:color w:val="000000"/>
          <w:sz w:val="28"/>
        </w:rPr>
        <w:t>
      5. Осы бұйрықтың орындалуын бақылау Қазақстан Республикасының Еңбек және халықты әлеуметтік қорғау министрлігі жетекшілік ететін вице-министріне жүктелсін.</w:t>
      </w:r>
    </w:p>
    <w:bookmarkEnd w:id="159"/>
    <w:bookmarkStart w:name="z280" w:id="160"/>
    <w:p>
      <w:pPr>
        <w:spacing w:after="0"/>
        <w:ind w:left="0"/>
        <w:jc w:val="both"/>
      </w:pPr>
      <w:r>
        <w:rPr>
          <w:rFonts w:ascii="Times New Roman"/>
          <w:b w:val="false"/>
          <w:i w:val="false"/>
          <w:color w:val="000000"/>
          <w:sz w:val="28"/>
        </w:rPr>
        <w:t>
      6. Осы бұйрық алғаш рет ресми жарияланған күннен кейін күнтізбелік он күн өткен соң қолданысқа енгізілетін 1-тармақтың үшінші, төртінші, бесінші, алтыншы, жетінші, сегізінші, тоғызыншы, оныншы, он бірінші, он екінші, он үшінші, он төртінші, он бесінші, он алтыншы, он жетінші, он сегізінші, он тоғызыншы, жиырмасыншы, жиырма бірінші, жиырма екінші, жиырма үшінші, жиырма төртінші, жиырма бесінші, жиырма алтыншы, жиырма жетінші, жиырма сегізінші, жиырма тоғызыншы, отызыншы, отыз бірінші, отыз екінші, отыз үшінші, отыз төртінші, отыз бесінші, отыз алтыншы, отыз жетінші, отыз сегізінші, отыз тоғызыншы, қырықыншы, қырық бірінші, қырық екінші, қырық үшінші, қырық төртінші, қырық бесінші, қырық алтыншы, қырық жетінші, қырық сегізінші, қырық тоғызыншы, елуінші, елу бірінші, елу екінші, елу үшінші, елу төртінші, елу бесінші, елу алтыншы, елу жетінші, елу сегізінші, жетпіс үшінші, жетпіс төртінші, жетпіс бесінші, жетпіс алтыншы, жетпіс жетінші, жетпіс сегізінші, жетпіс тоғызыншы, сексенінші, сексен бірінші, сексен екінші және сексен үшінші абзацтарын, 2-тармақтың екінші, үшінші, отызыншы, отыз бірінші, отыз екінші, отыз үшінші, отыз төртінші, отыз бесінші, отыз алтыншы, отыз жетінші, отыз сегізінші, отыз тоғызыншы, елу бірінші, елу екінші, елу үшінші, елу төртінші, елу бесінші, елу алтынші, елу жетінші, жетпіс төртінші, жетпіс бесінші, жетпіс алтынші, жетпіс жетінші және жетпіс сегізінші абзацтарын қоспағанда, 2027 жылғы 1 қаңтардан бастап қолданысқа енгізіледі.</w:t>
      </w:r>
    </w:p>
    <w:bookmarkEnd w:id="16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Еңбек және халықты </w:t>
            </w:r>
          </w:p>
          <w:p>
            <w:pPr>
              <w:spacing w:after="20"/>
              <w:ind w:left="20"/>
              <w:jc w:val="both"/>
            </w:pPr>
            <w:r>
              <w:rPr>
                <w:rFonts w:ascii="Times New Roman"/>
                <w:b w:val="false"/>
                <w:i/>
                <w:color w:val="000000"/>
                <w:sz w:val="20"/>
              </w:rPr>
              <w:t>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Жасанды интеллект және цифрлық </w:t>
      </w:r>
    </w:p>
    <w:p>
      <w:pPr>
        <w:spacing w:after="0"/>
        <w:ind w:left="0"/>
        <w:jc w:val="both"/>
      </w:pPr>
      <w:r>
        <w:rPr>
          <w:rFonts w:ascii="Times New Roman"/>
          <w:b w:val="false"/>
          <w:i w:val="false"/>
          <w:color w:val="000000"/>
          <w:sz w:val="28"/>
        </w:rPr>
        <w:t>даму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6 қазандағы</w:t>
            </w:r>
            <w:r>
              <w:br/>
            </w:r>
            <w:r>
              <w:rPr>
                <w:rFonts w:ascii="Times New Roman"/>
                <w:b w:val="false"/>
                <w:i w:val="false"/>
                <w:color w:val="000000"/>
                <w:sz w:val="20"/>
              </w:rPr>
              <w:t>№ 390 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базалық зейнетақы </w:t>
            </w:r>
            <w:r>
              <w:br/>
            </w:r>
            <w:r>
              <w:rPr>
                <w:rFonts w:ascii="Times New Roman"/>
                <w:b w:val="false"/>
                <w:i w:val="false"/>
                <w:color w:val="000000"/>
                <w:sz w:val="20"/>
              </w:rPr>
              <w:t>төлемін, жасы бойынша</w:t>
            </w:r>
            <w:r>
              <w:br/>
            </w:r>
            <w:r>
              <w:rPr>
                <w:rFonts w:ascii="Times New Roman"/>
                <w:b w:val="false"/>
                <w:i w:val="false"/>
                <w:color w:val="000000"/>
                <w:sz w:val="20"/>
              </w:rPr>
              <w:t xml:space="preserve">зейнетақы төлемдерін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шешімнің </w:t>
            </w:r>
            <w:r>
              <w:br/>
            </w:r>
            <w:r>
              <w:rPr>
                <w:rFonts w:ascii="Times New Roman"/>
                <w:b w:val="false"/>
                <w:i w:val="false"/>
                <w:color w:val="000000"/>
                <w:sz w:val="20"/>
              </w:rPr>
              <w:t xml:space="preserve">мөлшерлерін есептеу (анықтау),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тоқтату, қайта есептеу, қайта </w:t>
            </w:r>
            <w:r>
              <w:br/>
            </w:r>
            <w:r>
              <w:rPr>
                <w:rFonts w:ascii="Times New Roman"/>
                <w:b w:val="false"/>
                <w:i w:val="false"/>
                <w:color w:val="000000"/>
                <w:sz w:val="20"/>
              </w:rPr>
              <w:t xml:space="preserve">жаңғырту, тоқтату және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2-1-қосымша</w:t>
            </w:r>
          </w:p>
        </w:tc>
      </w:tr>
    </w:tbl>
    <w:bookmarkStart w:name="z287" w:id="161"/>
    <w:p>
      <w:pPr>
        <w:spacing w:after="0"/>
        <w:ind w:left="0"/>
        <w:jc w:val="left"/>
      </w:pPr>
      <w:r>
        <w:rPr>
          <w:rFonts w:ascii="Times New Roman"/>
          <w:b/>
          <w:i w:val="false"/>
          <w:color w:val="000000"/>
        </w:rPr>
        <w:t xml:space="preserve"> Мемлекеттік қызмет көрсету процесін тоқтата тұру туралы хабарлама</w:t>
      </w:r>
    </w:p>
    <w:bookmarkEnd w:id="161"/>
    <w:bookmarkStart w:name="z288" w:id="162"/>
    <w:p>
      <w:pPr>
        <w:spacing w:after="0"/>
        <w:ind w:left="0"/>
        <w:jc w:val="both"/>
      </w:pPr>
      <w:r>
        <w:rPr>
          <w:rFonts w:ascii="Times New Roman"/>
          <w:b w:val="false"/>
          <w:i w:val="false"/>
          <w:color w:val="000000"/>
          <w:sz w:val="28"/>
        </w:rPr>
        <w:t xml:space="preserve">
      "Мемлекеттік және әлеуметтік жауапкершілігі бар қызметтер туралы" Қазақстан Республикасы Заңының 20-бабы </w:t>
      </w:r>
      <w:r>
        <w:rPr>
          <w:rFonts w:ascii="Times New Roman"/>
          <w:b w:val="false"/>
          <w:i w:val="false"/>
          <w:color w:val="000000"/>
          <w:sz w:val="28"/>
        </w:rPr>
        <w:t>2-1-тармағын</w:t>
      </w:r>
      <w:r>
        <w:rPr>
          <w:rFonts w:ascii="Times New Roman"/>
          <w:b w:val="false"/>
          <w:i w:val="false"/>
          <w:color w:val="000000"/>
          <w:sz w:val="28"/>
        </w:rPr>
        <w:t xml:space="preserve"> басшылыққа ала отырып, "Азаматтарға арналған үкімет" мемлекеттік корпорациясы (мекенжайын көрсету) мемлекеттік қызмет көрсету процесін тоқтата тұрады (қажетінің асты сызылсын):</w:t>
      </w:r>
    </w:p>
    <w:bookmarkEnd w:id="162"/>
    <w:bookmarkStart w:name="z289" w:id="163"/>
    <w:p>
      <w:pPr>
        <w:spacing w:after="0"/>
        <w:ind w:left="0"/>
        <w:jc w:val="both"/>
      </w:pPr>
      <w:r>
        <w:rPr>
          <w:rFonts w:ascii="Times New Roman"/>
          <w:b w:val="false"/>
          <w:i w:val="false"/>
          <w:color w:val="000000"/>
          <w:sz w:val="28"/>
        </w:rPr>
        <w:t>
      1) өтініште және (немесе) ұсынылған құжаттарда қателер немесе дәлсіздіктер анықталғандығына байланысты;</w:t>
      </w:r>
    </w:p>
    <w:bookmarkEnd w:id="163"/>
    <w:bookmarkStart w:name="z290" w:id="164"/>
    <w:p>
      <w:pPr>
        <w:spacing w:after="0"/>
        <w:ind w:left="0"/>
        <w:jc w:val="both"/>
      </w:pPr>
      <w:r>
        <w:rPr>
          <w:rFonts w:ascii="Times New Roman"/>
          <w:b w:val="false"/>
          <w:i w:val="false"/>
          <w:color w:val="000000"/>
          <w:sz w:val="28"/>
        </w:rPr>
        <w:t>
      2) олардың нысаны мен мазмұны бойынша талаптарға сәйкес келмеуіне байланысты;</w:t>
      </w:r>
    </w:p>
    <w:bookmarkEnd w:id="164"/>
    <w:bookmarkStart w:name="z291" w:id="165"/>
    <w:p>
      <w:pPr>
        <w:spacing w:after="0"/>
        <w:ind w:left="0"/>
        <w:jc w:val="both"/>
      </w:pPr>
      <w:r>
        <w:rPr>
          <w:rFonts w:ascii="Times New Roman"/>
          <w:b w:val="false"/>
          <w:i w:val="false"/>
          <w:color w:val="000000"/>
          <w:sz w:val="28"/>
        </w:rPr>
        <w:t>
      Осыған байланысты осы хабарламаны алған күннен бастап, жасы бойынша зейнетақы төлемдерін тағайындау кезінде 10 (он) жұмыс күнінен, ал мемлекеттік базалық зейнетақы төлемін тағайындау кезінде 8 (сегіз) жұмыс күнінен аспайтын мерзімде анықталған кемшіліктерді жою және (немесе) құжаттарды қайта ұсыну қажет.</w:t>
      </w:r>
    </w:p>
    <w:bookmarkEnd w:id="165"/>
    <w:bookmarkStart w:name="z292" w:id="166"/>
    <w:p>
      <w:pPr>
        <w:spacing w:after="0"/>
        <w:ind w:left="0"/>
        <w:jc w:val="both"/>
      </w:pPr>
      <w:r>
        <w:rPr>
          <w:rFonts w:ascii="Times New Roman"/>
          <w:b w:val="false"/>
          <w:i w:val="false"/>
          <w:color w:val="000000"/>
          <w:sz w:val="28"/>
        </w:rPr>
        <w:t xml:space="preserve">
      Анықталған кемшіліктерді жою мерзімі: </w:t>
      </w:r>
    </w:p>
    <w:bookmarkEnd w:id="166"/>
    <w:bookmarkStart w:name="z293" w:id="167"/>
    <w:p>
      <w:pPr>
        <w:spacing w:after="0"/>
        <w:ind w:left="0"/>
        <w:jc w:val="both"/>
      </w:pPr>
      <w:r>
        <w:rPr>
          <w:rFonts w:ascii="Times New Roman"/>
          <w:b w:val="false"/>
          <w:i w:val="false"/>
          <w:color w:val="000000"/>
          <w:sz w:val="28"/>
        </w:rPr>
        <w:t>
      20_ жылғы "__" ____________ дейін.</w:t>
      </w:r>
    </w:p>
    <w:bookmarkEnd w:id="167"/>
    <w:bookmarkStart w:name="z294" w:id="168"/>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Мемлекеттік корпорацияның маманы өтініш пен құжаттарды қабылдаудан бас тартады.</w:t>
      </w:r>
    </w:p>
    <w:bookmarkEnd w:id="168"/>
    <w:bookmarkStart w:name="z295" w:id="169"/>
    <w:p>
      <w:pPr>
        <w:spacing w:after="0"/>
        <w:ind w:left="0"/>
        <w:jc w:val="both"/>
      </w:pPr>
      <w:r>
        <w:rPr>
          <w:rFonts w:ascii="Times New Roman"/>
          <w:b w:val="false"/>
          <w:i w:val="false"/>
          <w:color w:val="000000"/>
          <w:sz w:val="28"/>
        </w:rPr>
        <w:t>
      ___________________________________________________________________</w:t>
      </w:r>
    </w:p>
    <w:bookmarkEnd w:id="169"/>
    <w:bookmarkStart w:name="z296" w:id="170"/>
    <w:p>
      <w:pPr>
        <w:spacing w:after="0"/>
        <w:ind w:left="0"/>
        <w:jc w:val="both"/>
      </w:pPr>
      <w:r>
        <w:rPr>
          <w:rFonts w:ascii="Times New Roman"/>
          <w:b w:val="false"/>
          <w:i w:val="false"/>
          <w:color w:val="000000"/>
          <w:sz w:val="28"/>
        </w:rPr>
        <w:t>
      ___________________________________________________________________</w:t>
      </w:r>
    </w:p>
    <w:bookmarkEnd w:id="170"/>
    <w:bookmarkStart w:name="z297" w:id="171"/>
    <w:p>
      <w:pPr>
        <w:spacing w:after="0"/>
        <w:ind w:left="0"/>
        <w:jc w:val="both"/>
      </w:pPr>
      <w:r>
        <w:rPr>
          <w:rFonts w:ascii="Times New Roman"/>
          <w:b w:val="false"/>
          <w:i w:val="false"/>
          <w:color w:val="000000"/>
          <w:sz w:val="28"/>
        </w:rPr>
        <w:t>
      (жауапты адамның тегі, аты, әкесінің аты (ол болған жағдайда) және лауазымы)</w:t>
      </w:r>
    </w:p>
    <w:bookmarkEnd w:id="171"/>
    <w:bookmarkStart w:name="z298" w:id="172"/>
    <w:p>
      <w:pPr>
        <w:spacing w:after="0"/>
        <w:ind w:left="0"/>
        <w:jc w:val="both"/>
      </w:pPr>
      <w:r>
        <w:rPr>
          <w:rFonts w:ascii="Times New Roman"/>
          <w:b w:val="false"/>
          <w:i w:val="false"/>
          <w:color w:val="000000"/>
          <w:sz w:val="28"/>
        </w:rPr>
        <w:t xml:space="preserve">
      Хабарламаның берілген күні: </w:t>
      </w:r>
    </w:p>
    <w:bookmarkEnd w:id="172"/>
    <w:bookmarkStart w:name="z299" w:id="173"/>
    <w:p>
      <w:pPr>
        <w:spacing w:after="0"/>
        <w:ind w:left="0"/>
        <w:jc w:val="both"/>
      </w:pPr>
      <w:r>
        <w:rPr>
          <w:rFonts w:ascii="Times New Roman"/>
          <w:b w:val="false"/>
          <w:i w:val="false"/>
          <w:color w:val="000000"/>
          <w:sz w:val="28"/>
        </w:rPr>
        <w:t>
      20 ____ жылғы "__" _________</w:t>
      </w:r>
    </w:p>
    <w:bookmarkEnd w:id="173"/>
    <w:bookmarkStart w:name="z300" w:id="174"/>
    <w:p>
      <w:pPr>
        <w:spacing w:after="0"/>
        <w:ind w:left="0"/>
        <w:jc w:val="both"/>
      </w:pPr>
      <w:r>
        <w:rPr>
          <w:rFonts w:ascii="Times New Roman"/>
          <w:b w:val="false"/>
          <w:i w:val="false"/>
          <w:color w:val="000000"/>
          <w:sz w:val="28"/>
        </w:rPr>
        <w:t>
      Хабарландыруды алдым:</w:t>
      </w:r>
    </w:p>
    <w:bookmarkEnd w:id="174"/>
    <w:bookmarkStart w:name="z301" w:id="175"/>
    <w:p>
      <w:pPr>
        <w:spacing w:after="0"/>
        <w:ind w:left="0"/>
        <w:jc w:val="both"/>
      </w:pPr>
      <w:r>
        <w:rPr>
          <w:rFonts w:ascii="Times New Roman"/>
          <w:b w:val="false"/>
          <w:i w:val="false"/>
          <w:color w:val="000000"/>
          <w:sz w:val="28"/>
        </w:rPr>
        <w:t>
      ___________________________________________________________________</w:t>
      </w:r>
    </w:p>
    <w:bookmarkEnd w:id="175"/>
    <w:bookmarkStart w:name="z302" w:id="176"/>
    <w:p>
      <w:pPr>
        <w:spacing w:after="0"/>
        <w:ind w:left="0"/>
        <w:jc w:val="both"/>
      </w:pPr>
      <w:r>
        <w:rPr>
          <w:rFonts w:ascii="Times New Roman"/>
          <w:b w:val="false"/>
          <w:i w:val="false"/>
          <w:color w:val="000000"/>
          <w:sz w:val="28"/>
        </w:rPr>
        <w:t>
      ___________________________________________________________________</w:t>
      </w:r>
    </w:p>
    <w:bookmarkEnd w:id="176"/>
    <w:bookmarkStart w:name="z303" w:id="177"/>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1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6 қазандағы</w:t>
            </w:r>
            <w:r>
              <w:br/>
            </w:r>
            <w:r>
              <w:rPr>
                <w:rFonts w:ascii="Times New Roman"/>
                <w:b w:val="false"/>
                <w:i w:val="false"/>
                <w:color w:val="000000"/>
                <w:sz w:val="20"/>
              </w:rPr>
              <w:t>№ 390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bl>
    <w:bookmarkStart w:name="z306" w:id="178"/>
    <w:p>
      <w:pPr>
        <w:spacing w:after="0"/>
        <w:ind w:left="0"/>
        <w:jc w:val="left"/>
      </w:pPr>
      <w:r>
        <w:rPr>
          <w:rFonts w:ascii="Times New Roman"/>
          <w:b/>
          <w:i w:val="false"/>
          <w:color w:val="000000"/>
        </w:rPr>
        <w:t xml:space="preserve"> № ____ ҚОЛХАТ өтініш пен құжаттарды қабылдаудан бас тарту туралы</w:t>
      </w:r>
    </w:p>
    <w:bookmarkEnd w:id="178"/>
    <w:bookmarkStart w:name="z307" w:id="179"/>
    <w:p>
      <w:pPr>
        <w:spacing w:after="0"/>
        <w:ind w:left="0"/>
        <w:jc w:val="both"/>
      </w:pPr>
      <w:r>
        <w:rPr>
          <w:rFonts w:ascii="Times New Roman"/>
          <w:b w:val="false"/>
          <w:i w:val="false"/>
          <w:color w:val="000000"/>
          <w:sz w:val="28"/>
        </w:rPr>
        <w:t>
      _____________________________________________________________________</w:t>
      </w:r>
    </w:p>
    <w:bookmarkEnd w:id="179"/>
    <w:bookmarkStart w:name="z308" w:id="180"/>
    <w:p>
      <w:pPr>
        <w:spacing w:after="0"/>
        <w:ind w:left="0"/>
        <w:jc w:val="both"/>
      </w:pPr>
      <w:r>
        <w:rPr>
          <w:rFonts w:ascii="Times New Roman"/>
          <w:b w:val="false"/>
          <w:i w:val="false"/>
          <w:color w:val="000000"/>
          <w:sz w:val="28"/>
        </w:rPr>
        <w:t>
                         (мемлекеттік көрсетілетін қызметтің түрін көрсету)</w:t>
      </w:r>
    </w:p>
    <w:bookmarkEnd w:id="180"/>
    <w:bookmarkStart w:name="z309" w:id="181"/>
    <w:p>
      <w:pPr>
        <w:spacing w:after="0"/>
        <w:ind w:left="0"/>
        <w:jc w:val="both"/>
      </w:pPr>
      <w:r>
        <w:rPr>
          <w:rFonts w:ascii="Times New Roman"/>
          <w:b w:val="false"/>
          <w:i w:val="false"/>
          <w:color w:val="000000"/>
          <w:sz w:val="28"/>
        </w:rPr>
        <w:t>
      20__ жылғы "___" __________</w:t>
      </w:r>
    </w:p>
    <w:bookmarkEnd w:id="181"/>
    <w:bookmarkStart w:name="z310" w:id="182"/>
    <w:p>
      <w:pPr>
        <w:spacing w:after="0"/>
        <w:ind w:left="0"/>
        <w:jc w:val="both"/>
      </w:pPr>
      <w:r>
        <w:rPr>
          <w:rFonts w:ascii="Times New Roman"/>
          <w:b w:val="false"/>
          <w:i w:val="false"/>
          <w:color w:val="000000"/>
          <w:sz w:val="28"/>
        </w:rPr>
        <w:t>
      Азамат(ша)</w:t>
      </w:r>
    </w:p>
    <w:bookmarkEnd w:id="182"/>
    <w:bookmarkStart w:name="z311" w:id="183"/>
    <w:p>
      <w:pPr>
        <w:spacing w:after="0"/>
        <w:ind w:left="0"/>
        <w:jc w:val="both"/>
      </w:pPr>
      <w:r>
        <w:rPr>
          <w:rFonts w:ascii="Times New Roman"/>
          <w:b w:val="false"/>
          <w:i w:val="false"/>
          <w:color w:val="000000"/>
          <w:sz w:val="28"/>
        </w:rPr>
        <w:t>
      _____________________________________________________________________</w:t>
      </w:r>
    </w:p>
    <w:bookmarkEnd w:id="183"/>
    <w:bookmarkStart w:name="z312" w:id="184"/>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184"/>
    <w:bookmarkStart w:name="z313" w:id="185"/>
    <w:p>
      <w:pPr>
        <w:spacing w:after="0"/>
        <w:ind w:left="0"/>
        <w:jc w:val="both"/>
      </w:pPr>
      <w:r>
        <w:rPr>
          <w:rFonts w:ascii="Times New Roman"/>
          <w:b w:val="false"/>
          <w:i w:val="false"/>
          <w:color w:val="000000"/>
          <w:sz w:val="28"/>
        </w:rPr>
        <w:t xml:space="preserve">
      Туған күні _____ жылғы "___" ____________ </w:t>
      </w:r>
    </w:p>
    <w:bookmarkEnd w:id="185"/>
    <w:bookmarkStart w:name="z314" w:id="186"/>
    <w:p>
      <w:pPr>
        <w:spacing w:after="0"/>
        <w:ind w:left="0"/>
        <w:jc w:val="both"/>
      </w:pPr>
      <w:r>
        <w:rPr>
          <w:rFonts w:ascii="Times New Roman"/>
          <w:b w:val="false"/>
          <w:i w:val="false"/>
          <w:color w:val="000000"/>
          <w:sz w:val="28"/>
        </w:rPr>
        <w:t>
      Қорғаншы</w:t>
      </w:r>
    </w:p>
    <w:bookmarkEnd w:id="186"/>
    <w:bookmarkStart w:name="z315" w:id="187"/>
    <w:p>
      <w:pPr>
        <w:spacing w:after="0"/>
        <w:ind w:left="0"/>
        <w:jc w:val="both"/>
      </w:pPr>
      <w:r>
        <w:rPr>
          <w:rFonts w:ascii="Times New Roman"/>
          <w:b w:val="false"/>
          <w:i w:val="false"/>
          <w:color w:val="000000"/>
          <w:sz w:val="28"/>
        </w:rPr>
        <w:t>
      _____________________________________________________________________</w:t>
      </w:r>
    </w:p>
    <w:bookmarkEnd w:id="187"/>
    <w:bookmarkStart w:name="z316" w:id="188"/>
    <w:p>
      <w:pPr>
        <w:spacing w:after="0"/>
        <w:ind w:left="0"/>
        <w:jc w:val="both"/>
      </w:pPr>
      <w:r>
        <w:rPr>
          <w:rFonts w:ascii="Times New Roman"/>
          <w:b w:val="false"/>
          <w:i w:val="false"/>
          <w:color w:val="000000"/>
          <w:sz w:val="28"/>
        </w:rPr>
        <w:t>
                               (тегі, аты, әкесінің аты (ол болған жағдайда))</w:t>
      </w:r>
    </w:p>
    <w:bookmarkEnd w:id="188"/>
    <w:bookmarkStart w:name="z317" w:id="189"/>
    <w:p>
      <w:pPr>
        <w:spacing w:after="0"/>
        <w:ind w:left="0"/>
        <w:jc w:val="both"/>
      </w:pPr>
      <w:r>
        <w:rPr>
          <w:rFonts w:ascii="Times New Roman"/>
          <w:b w:val="false"/>
          <w:i w:val="false"/>
          <w:color w:val="000000"/>
          <w:sz w:val="28"/>
        </w:rPr>
        <w:t>
      Алғашқы жүгінген күні 20__жылғы "___"__________________________________</w:t>
      </w:r>
    </w:p>
    <w:bookmarkEnd w:id="189"/>
    <w:bookmarkStart w:name="z318" w:id="190"/>
    <w:p>
      <w:pPr>
        <w:spacing w:after="0"/>
        <w:ind w:left="0"/>
        <w:jc w:val="both"/>
      </w:pPr>
      <w:r>
        <w:rPr>
          <w:rFonts w:ascii="Times New Roman"/>
          <w:b w:val="false"/>
          <w:i w:val="false"/>
          <w:color w:val="000000"/>
          <w:sz w:val="28"/>
        </w:rPr>
        <w:t>
      Өтініш пен құжаттарды қабылдаудан бас тарту негізі (негіздері):</w:t>
      </w:r>
    </w:p>
    <w:bookmarkEnd w:id="190"/>
    <w:bookmarkStart w:name="z319" w:id="191"/>
    <w:p>
      <w:pPr>
        <w:spacing w:after="0"/>
        <w:ind w:left="0"/>
        <w:jc w:val="both"/>
      </w:pPr>
      <w:r>
        <w:rPr>
          <w:rFonts w:ascii="Times New Roman"/>
          <w:b w:val="false"/>
          <w:i w:val="false"/>
          <w:color w:val="000000"/>
          <w:sz w:val="28"/>
        </w:rPr>
        <w:t>
      _____________________________________________________________________</w:t>
      </w:r>
    </w:p>
    <w:bookmarkEnd w:id="191"/>
    <w:bookmarkStart w:name="z320" w:id="192"/>
    <w:p>
      <w:pPr>
        <w:spacing w:after="0"/>
        <w:ind w:left="0"/>
        <w:jc w:val="both"/>
      </w:pPr>
      <w:r>
        <w:rPr>
          <w:rFonts w:ascii="Times New Roman"/>
          <w:b w:val="false"/>
          <w:i w:val="false"/>
          <w:color w:val="000000"/>
          <w:sz w:val="28"/>
        </w:rPr>
        <w:t>
      Көрсетілген негіздің (негіздердің) болуына байланысты өтініш пен құжаттарды қабылдаудан бас тартылды.</w:t>
      </w:r>
    </w:p>
    <w:bookmarkEnd w:id="192"/>
    <w:bookmarkStart w:name="z321" w:id="193"/>
    <w:p>
      <w:pPr>
        <w:spacing w:after="0"/>
        <w:ind w:left="0"/>
        <w:jc w:val="both"/>
      </w:pPr>
      <w:r>
        <w:rPr>
          <w:rFonts w:ascii="Times New Roman"/>
          <w:b w:val="false"/>
          <w:i w:val="false"/>
          <w:color w:val="000000"/>
          <w:sz w:val="28"/>
        </w:rPr>
        <w:t>
      _____________________________________________________________________</w:t>
      </w:r>
    </w:p>
    <w:bookmarkEnd w:id="193"/>
    <w:bookmarkStart w:name="z322" w:id="194"/>
    <w:p>
      <w:pPr>
        <w:spacing w:after="0"/>
        <w:ind w:left="0"/>
        <w:jc w:val="both"/>
      </w:pPr>
      <w:r>
        <w:rPr>
          <w:rFonts w:ascii="Times New Roman"/>
          <w:b w:val="false"/>
          <w:i w:val="false"/>
          <w:color w:val="000000"/>
          <w:sz w:val="28"/>
        </w:rPr>
        <w:t>
      (жауапты адамның тегі, аты, әкесінің аты (ол болған жағдайда) және лауазымы)</w:t>
      </w:r>
    </w:p>
    <w:bookmarkEnd w:id="194"/>
    <w:bookmarkStart w:name="z323" w:id="195"/>
    <w:p>
      <w:pPr>
        <w:spacing w:after="0"/>
        <w:ind w:left="0"/>
        <w:jc w:val="both"/>
      </w:pPr>
      <w:r>
        <w:rPr>
          <w:rFonts w:ascii="Times New Roman"/>
          <w:b w:val="false"/>
          <w:i w:val="false"/>
          <w:color w:val="000000"/>
          <w:sz w:val="28"/>
        </w:rPr>
        <w:t>
      Қолы _________________________</w:t>
      </w:r>
    </w:p>
    <w:bookmarkEnd w:id="1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6 қазандағы</w:t>
            </w:r>
            <w:r>
              <w:br/>
            </w:r>
            <w:r>
              <w:rPr>
                <w:rFonts w:ascii="Times New Roman"/>
                <w:b w:val="false"/>
                <w:i w:val="false"/>
                <w:color w:val="000000"/>
                <w:sz w:val="20"/>
              </w:rPr>
              <w:t>№ 390 бұйрығына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w:t>
            </w:r>
            <w:r>
              <w:br/>
            </w:r>
            <w:r>
              <w:rPr>
                <w:rFonts w:ascii="Times New Roman"/>
                <w:b w:val="false"/>
                <w:i w:val="false"/>
                <w:color w:val="000000"/>
                <w:sz w:val="20"/>
              </w:rPr>
              <w:t>қаражатынан жерлеуге арналған</w:t>
            </w:r>
            <w:r>
              <w:br/>
            </w:r>
            <w:r>
              <w:rPr>
                <w:rFonts w:ascii="Times New Roman"/>
                <w:b w:val="false"/>
                <w:i w:val="false"/>
                <w:color w:val="000000"/>
                <w:sz w:val="20"/>
              </w:rPr>
              <w:t>біржолғы төлемді тағайындау</w:t>
            </w:r>
            <w:r>
              <w:br/>
            </w:r>
            <w:r>
              <w:rPr>
                <w:rFonts w:ascii="Times New Roman"/>
                <w:b w:val="false"/>
                <w:i w:val="false"/>
                <w:color w:val="000000"/>
                <w:sz w:val="20"/>
              </w:rPr>
              <w:t>және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326" w:id="196"/>
    <w:p>
      <w:pPr>
        <w:spacing w:after="0"/>
        <w:ind w:left="0"/>
        <w:jc w:val="both"/>
      </w:pPr>
      <w:r>
        <w:rPr>
          <w:rFonts w:ascii="Times New Roman"/>
          <w:b w:val="false"/>
          <w:i w:val="false"/>
          <w:color w:val="000000"/>
          <w:sz w:val="28"/>
        </w:rPr>
        <w:t>
      Жеке сәйкестендіру нөмірі______________________________________________</w:t>
      </w:r>
    </w:p>
    <w:bookmarkEnd w:id="196"/>
    <w:bookmarkStart w:name="z327" w:id="197"/>
    <w:p>
      <w:pPr>
        <w:spacing w:after="0"/>
        <w:ind w:left="0"/>
        <w:jc w:val="both"/>
      </w:pPr>
      <w:r>
        <w:rPr>
          <w:rFonts w:ascii="Times New Roman"/>
          <w:b w:val="false"/>
          <w:i w:val="false"/>
          <w:color w:val="000000"/>
          <w:sz w:val="28"/>
        </w:rPr>
        <w:t>
      _____________________________________________________________________</w:t>
      </w:r>
    </w:p>
    <w:bookmarkEnd w:id="197"/>
    <w:bookmarkStart w:name="z328" w:id="198"/>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198"/>
    <w:bookmarkStart w:name="z329" w:id="199"/>
    <w:p>
      <w:pPr>
        <w:spacing w:after="0"/>
        <w:ind w:left="0"/>
        <w:jc w:val="both"/>
      </w:pPr>
      <w:r>
        <w:rPr>
          <w:rFonts w:ascii="Times New Roman"/>
          <w:b w:val="false"/>
          <w:i w:val="false"/>
          <w:color w:val="000000"/>
          <w:sz w:val="28"/>
        </w:rPr>
        <w:t>
      __________________________________(мекенжайы бойынша тұрады, телефоны)</w:t>
      </w:r>
    </w:p>
    <w:bookmarkEnd w:id="199"/>
    <w:bookmarkStart w:name="z330" w:id="200"/>
    <w:p>
      <w:pPr>
        <w:spacing w:after="0"/>
        <w:ind w:left="0"/>
        <w:jc w:val="left"/>
      </w:pPr>
      <w:r>
        <w:rPr>
          <w:rFonts w:ascii="Times New Roman"/>
          <w:b/>
          <w:i w:val="false"/>
          <w:color w:val="000000"/>
        </w:rPr>
        <w:t xml:space="preserve"> Өтініш</w:t>
      </w:r>
    </w:p>
    <w:bookmarkEnd w:id="200"/>
    <w:bookmarkStart w:name="z331" w:id="201"/>
    <w:p>
      <w:pPr>
        <w:spacing w:after="0"/>
        <w:ind w:left="0"/>
        <w:jc w:val="both"/>
      </w:pPr>
      <w:r>
        <w:rPr>
          <w:rFonts w:ascii="Times New Roman"/>
          <w:b w:val="false"/>
          <w:i w:val="false"/>
          <w:color w:val="000000"/>
          <w:sz w:val="28"/>
        </w:rPr>
        <w:t>
      _____________________________________________________________________</w:t>
      </w:r>
    </w:p>
    <w:bookmarkEnd w:id="201"/>
    <w:bookmarkStart w:name="z332" w:id="202"/>
    <w:p>
      <w:pPr>
        <w:spacing w:after="0"/>
        <w:ind w:left="0"/>
        <w:jc w:val="both"/>
      </w:pPr>
      <w:r>
        <w:rPr>
          <w:rFonts w:ascii="Times New Roman"/>
          <w:b w:val="false"/>
          <w:i w:val="false"/>
          <w:color w:val="000000"/>
          <w:sz w:val="28"/>
        </w:rPr>
        <w:t>
                                        (мекенжайы бойынша тұрған)</w:t>
      </w:r>
    </w:p>
    <w:bookmarkEnd w:id="202"/>
    <w:bookmarkStart w:name="z333" w:id="203"/>
    <w:p>
      <w:pPr>
        <w:spacing w:after="0"/>
        <w:ind w:left="0"/>
        <w:jc w:val="both"/>
      </w:pPr>
      <w:r>
        <w:rPr>
          <w:rFonts w:ascii="Times New Roman"/>
          <w:b w:val="false"/>
          <w:i w:val="false"/>
          <w:color w:val="000000"/>
          <w:sz w:val="28"/>
        </w:rPr>
        <w:t>
      ____________________________________________________________________</w:t>
      </w:r>
    </w:p>
    <w:bookmarkEnd w:id="203"/>
    <w:bookmarkStart w:name="z334" w:id="204"/>
    <w:p>
      <w:pPr>
        <w:spacing w:after="0"/>
        <w:ind w:left="0"/>
        <w:jc w:val="both"/>
      </w:pPr>
      <w:r>
        <w:rPr>
          <w:rFonts w:ascii="Times New Roman"/>
          <w:b w:val="false"/>
          <w:i w:val="false"/>
          <w:color w:val="000000"/>
          <w:sz w:val="28"/>
        </w:rPr>
        <w:t>
      ____________________________________________________________________</w:t>
      </w:r>
    </w:p>
    <w:bookmarkEnd w:id="204"/>
    <w:bookmarkStart w:name="z335" w:id="205"/>
    <w:p>
      <w:pPr>
        <w:spacing w:after="0"/>
        <w:ind w:left="0"/>
        <w:jc w:val="both"/>
      </w:pPr>
      <w:r>
        <w:rPr>
          <w:rFonts w:ascii="Times New Roman"/>
          <w:b w:val="false"/>
          <w:i w:val="false"/>
          <w:color w:val="000000"/>
          <w:sz w:val="28"/>
        </w:rPr>
        <w:t>
      (қайтыс болған адамның тегі, аты, әкесінің аты (ол болған жағдайда), туған күні) жерлеуге арналған біржолғы төлемді тағайындауды сұраймын.</w:t>
      </w:r>
    </w:p>
    <w:bookmarkEnd w:id="205"/>
    <w:bookmarkStart w:name="z336" w:id="206"/>
    <w:p>
      <w:pPr>
        <w:spacing w:after="0"/>
        <w:ind w:left="0"/>
        <w:jc w:val="both"/>
      </w:pPr>
      <w:r>
        <w:rPr>
          <w:rFonts w:ascii="Times New Roman"/>
          <w:b w:val="false"/>
          <w:i w:val="false"/>
          <w:color w:val="000000"/>
          <w:sz w:val="28"/>
        </w:rPr>
        <w:t>
      Жерлеуге арналған біржолғы төлемді _банк филиалының № ___, "Қазпошта" акционерлік қоғамының №______ банк шотына аударуды сұраймын.</w:t>
      </w:r>
    </w:p>
    <w:bookmarkEnd w:id="206"/>
    <w:bookmarkStart w:name="z337" w:id="207"/>
    <w:p>
      <w:pPr>
        <w:spacing w:after="0"/>
        <w:ind w:left="0"/>
        <w:jc w:val="both"/>
      </w:pPr>
      <w:r>
        <w:rPr>
          <w:rFonts w:ascii="Times New Roman"/>
          <w:b w:val="false"/>
          <w:i w:val="false"/>
          <w:color w:val="000000"/>
          <w:sz w:val="28"/>
        </w:rPr>
        <w:t>
      Шот типі: дербес шот ______________ карта шоты_______________________</w:t>
      </w:r>
    </w:p>
    <w:bookmarkEnd w:id="207"/>
    <w:bookmarkStart w:name="z338" w:id="208"/>
    <w:p>
      <w:pPr>
        <w:spacing w:after="0"/>
        <w:ind w:left="0"/>
        <w:jc w:val="both"/>
      </w:pPr>
      <w:r>
        <w:rPr>
          <w:rFonts w:ascii="Times New Roman"/>
          <w:b w:val="false"/>
          <w:i w:val="false"/>
          <w:color w:val="000000"/>
          <w:sz w:val="28"/>
        </w:rPr>
        <w:t>
      Жерлеуге арналған біржолғы төлемді алу үшін қажетті дербес деректерді, оның ішінде банктік және заңмен қорғалатын өзге де құпияны құрайтын мәліметтерді, уәкілетті мемлекеттік орган Қазақстан Республикасының Ұлттық Банкімен келісу бойынша айқындайтын мерзімдерде және тәртіппен жинауға, өңдеуге, тексеруге, өзектендіруге және беруге, сондай-ақ мемлекеттік қатысуы бар кредиттік бюродан кредиттер бойынша берешек сомасы, кредиттер бойынша мерзімді (ай сайынғы) төлем, кредиттер бойынша мерзімі өткен және (немесе) берешектің қалдық сомасы туралы мәліметтерді алуға келісім беремін.</w:t>
      </w:r>
    </w:p>
    <w:bookmarkEnd w:id="208"/>
    <w:bookmarkStart w:name="z339" w:id="209"/>
    <w:p>
      <w:pPr>
        <w:spacing w:after="0"/>
        <w:ind w:left="0"/>
        <w:jc w:val="both"/>
      </w:pPr>
      <w:r>
        <w:rPr>
          <w:rFonts w:ascii="Times New Roman"/>
          <w:b w:val="false"/>
          <w:i w:val="false"/>
          <w:color w:val="000000"/>
          <w:sz w:val="28"/>
        </w:rPr>
        <w:t>
      Өзін банк шотының иегері және екінші денгейдегі банктердегі қаржы нарығын және қаржы ұйымдарын реттеу және қадағалау жөніндегі уәкілетті органның тиісті банк операцияларының түрлеріне лицензиясы бар ұйымдарда, "Қазпошта" акционерлік қоғамының аумақтың бөлімінде банк шотының нөмірлері туралы мәліметтерді алуға келісім беремін.</w:t>
      </w:r>
    </w:p>
    <w:bookmarkEnd w:id="209"/>
    <w:bookmarkStart w:name="z340" w:id="210"/>
    <w:p>
      <w:pPr>
        <w:spacing w:after="0"/>
        <w:ind w:left="0"/>
        <w:jc w:val="both"/>
      </w:pPr>
      <w:r>
        <w:rPr>
          <w:rFonts w:ascii="Times New Roman"/>
          <w:b w:val="false"/>
          <w:i w:val="false"/>
          <w:color w:val="000000"/>
          <w:sz w:val="28"/>
        </w:rPr>
        <w:t>
      Мемлекеттік бюджеттен және (немесе) Мемлекеттік әлеуметтік сақтандыру қорынан төленетін жәрдемақыларды және (немесе) әлеуметтік төлемдерді есептеу үшін жеке банк шоты ашылған жағдайда, осы шоттағы ақшаны үшінші тұлғалардың өндіріп алуға жол берілмейді.</w:t>
      </w:r>
    </w:p>
    <w:bookmarkEnd w:id="210"/>
    <w:bookmarkStart w:name="z341" w:id="211"/>
    <w:p>
      <w:pPr>
        <w:spacing w:after="0"/>
        <w:ind w:left="0"/>
        <w:jc w:val="both"/>
      </w:pPr>
      <w:r>
        <w:rPr>
          <w:rFonts w:ascii="Times New Roman"/>
          <w:b w:val="false"/>
          <w:i w:val="false"/>
          <w:color w:val="000000"/>
          <w:sz w:val="28"/>
        </w:rPr>
        <w:t>
      Өтінішке қоса берілген құжаттардың тізбесі:</w:t>
      </w:r>
    </w:p>
    <w:bookmarkEnd w:id="2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2" w:id="212"/>
    <w:p>
      <w:pPr>
        <w:spacing w:after="0"/>
        <w:ind w:left="0"/>
        <w:jc w:val="both"/>
      </w:pPr>
      <w:r>
        <w:rPr>
          <w:rFonts w:ascii="Times New Roman"/>
          <w:b w:val="false"/>
          <w:i w:val="false"/>
          <w:color w:val="000000"/>
          <w:sz w:val="28"/>
        </w:rPr>
        <w:t>
      Өтініш берушінің байланыс деректері:</w:t>
      </w:r>
    </w:p>
    <w:bookmarkEnd w:id="212"/>
    <w:bookmarkStart w:name="z343" w:id="213"/>
    <w:p>
      <w:pPr>
        <w:spacing w:after="0"/>
        <w:ind w:left="0"/>
        <w:jc w:val="both"/>
      </w:pPr>
      <w:r>
        <w:rPr>
          <w:rFonts w:ascii="Times New Roman"/>
          <w:b w:val="false"/>
          <w:i w:val="false"/>
          <w:color w:val="000000"/>
          <w:sz w:val="28"/>
        </w:rPr>
        <w:t>
      үй телефоны ____________ ұялы телефон ________________ Е-maіl_______</w:t>
      </w:r>
    </w:p>
    <w:bookmarkEnd w:id="213"/>
    <w:bookmarkStart w:name="z344" w:id="214"/>
    <w:p>
      <w:pPr>
        <w:spacing w:after="0"/>
        <w:ind w:left="0"/>
        <w:jc w:val="both"/>
      </w:pPr>
      <w:r>
        <w:rPr>
          <w:rFonts w:ascii="Times New Roman"/>
          <w:b w:val="false"/>
          <w:i w:val="false"/>
          <w:color w:val="000000"/>
          <w:sz w:val="28"/>
        </w:rPr>
        <w:t>
      Өтініш берген күні: 20__ жылғы "_____" _____________________________</w:t>
      </w:r>
    </w:p>
    <w:bookmarkEnd w:id="214"/>
    <w:bookmarkStart w:name="z345" w:id="215"/>
    <w:p>
      <w:pPr>
        <w:spacing w:after="0"/>
        <w:ind w:left="0"/>
        <w:jc w:val="both"/>
      </w:pPr>
      <w:r>
        <w:rPr>
          <w:rFonts w:ascii="Times New Roman"/>
          <w:b w:val="false"/>
          <w:i w:val="false"/>
          <w:color w:val="000000"/>
          <w:sz w:val="28"/>
        </w:rPr>
        <w:t>
      Өтініш берушінің қолы / ЭЦҚ / sms-хабарламалар</w:t>
      </w:r>
    </w:p>
    <w:bookmarkEnd w:id="215"/>
    <w:bookmarkStart w:name="z346" w:id="216"/>
    <w:p>
      <w:pPr>
        <w:spacing w:after="0"/>
        <w:ind w:left="0"/>
        <w:jc w:val="both"/>
      </w:pPr>
      <w:r>
        <w:rPr>
          <w:rFonts w:ascii="Times New Roman"/>
          <w:b w:val="false"/>
          <w:i w:val="false"/>
          <w:color w:val="000000"/>
          <w:sz w:val="28"/>
        </w:rPr>
        <w:t>
      _____________________________________________</w:t>
      </w:r>
    </w:p>
    <w:bookmarkEnd w:id="216"/>
    <w:bookmarkStart w:name="z347" w:id="217"/>
    <w:p>
      <w:pPr>
        <w:spacing w:after="0"/>
        <w:ind w:left="0"/>
        <w:jc w:val="both"/>
      </w:pPr>
      <w:r>
        <w:rPr>
          <w:rFonts w:ascii="Times New Roman"/>
          <w:b w:val="false"/>
          <w:i w:val="false"/>
          <w:color w:val="000000"/>
          <w:sz w:val="28"/>
        </w:rPr>
        <w:t xml:space="preserve">
      Өтінішке қол қойылған күні мен уақыты:___ жылғы __________._____________._______ </w:t>
      </w:r>
    </w:p>
    <w:bookmarkEnd w:id="217"/>
    <w:bookmarkStart w:name="z348" w:id="218"/>
    <w:p>
      <w:pPr>
        <w:spacing w:after="0"/>
        <w:ind w:left="0"/>
        <w:jc w:val="both"/>
      </w:pPr>
      <w:r>
        <w:rPr>
          <w:rFonts w:ascii="Times New Roman"/>
          <w:b w:val="false"/>
          <w:i w:val="false"/>
          <w:color w:val="000000"/>
          <w:sz w:val="28"/>
        </w:rPr>
        <w:t>
      сағат _______ минут ________ секунд _______</w:t>
      </w:r>
    </w:p>
    <w:bookmarkEnd w:id="218"/>
    <w:bookmarkStart w:name="z349" w:id="219"/>
    <w:p>
      <w:pPr>
        <w:spacing w:after="0"/>
        <w:ind w:left="0"/>
        <w:jc w:val="both"/>
      </w:pPr>
      <w:r>
        <w:rPr>
          <w:rFonts w:ascii="Times New Roman"/>
          <w:b w:val="false"/>
          <w:i w:val="false"/>
          <w:color w:val="000000"/>
          <w:sz w:val="28"/>
        </w:rPr>
        <w:t>
      Азамат___________________________________________________________</w:t>
      </w:r>
    </w:p>
    <w:bookmarkEnd w:id="219"/>
    <w:bookmarkStart w:name="z350" w:id="220"/>
    <w:p>
      <w:pPr>
        <w:spacing w:after="0"/>
        <w:ind w:left="0"/>
        <w:jc w:val="both"/>
      </w:pPr>
      <w:r>
        <w:rPr>
          <w:rFonts w:ascii="Times New Roman"/>
          <w:b w:val="false"/>
          <w:i w:val="false"/>
          <w:color w:val="000000"/>
          <w:sz w:val="28"/>
        </w:rPr>
        <w:t>
      өтініші № __ болып тіркелді, құжаттар қабылданған күн 20__жылғы</w:t>
      </w:r>
    </w:p>
    <w:bookmarkEnd w:id="220"/>
    <w:bookmarkStart w:name="z351" w:id="221"/>
    <w:p>
      <w:pPr>
        <w:spacing w:after="0"/>
        <w:ind w:left="0"/>
        <w:jc w:val="both"/>
      </w:pPr>
      <w:r>
        <w:rPr>
          <w:rFonts w:ascii="Times New Roman"/>
          <w:b w:val="false"/>
          <w:i w:val="false"/>
          <w:color w:val="000000"/>
          <w:sz w:val="28"/>
        </w:rPr>
        <w:t>
      "__"_________________________________________________________________</w:t>
      </w:r>
    </w:p>
    <w:bookmarkEnd w:id="221"/>
    <w:bookmarkStart w:name="z352" w:id="222"/>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және қолы)</w:t>
      </w:r>
    </w:p>
    <w:bookmarkEnd w:id="2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6 қазандағы</w:t>
            </w:r>
            <w:r>
              <w:br/>
            </w:r>
            <w:r>
              <w:rPr>
                <w:rFonts w:ascii="Times New Roman"/>
                <w:b w:val="false"/>
                <w:i w:val="false"/>
                <w:color w:val="000000"/>
                <w:sz w:val="20"/>
              </w:rPr>
              <w:t>№ 390 бұйрығына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w:t>
            </w:r>
            <w:r>
              <w:br/>
            </w:r>
            <w:r>
              <w:rPr>
                <w:rFonts w:ascii="Times New Roman"/>
                <w:b w:val="false"/>
                <w:i w:val="false"/>
                <w:color w:val="000000"/>
                <w:sz w:val="20"/>
              </w:rPr>
              <w:t>қаражатынан жерлеуге біржолғы</w:t>
            </w:r>
            <w:r>
              <w:br/>
            </w:r>
            <w:r>
              <w:rPr>
                <w:rFonts w:ascii="Times New Roman"/>
                <w:b w:val="false"/>
                <w:i w:val="false"/>
                <w:color w:val="000000"/>
                <w:sz w:val="20"/>
              </w:rPr>
              <w:t>төлем тағайындау және</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2-1 қосымша</w:t>
            </w:r>
          </w:p>
        </w:tc>
      </w:tr>
    </w:tbl>
    <w:bookmarkStart w:name="z355" w:id="223"/>
    <w:p>
      <w:pPr>
        <w:spacing w:after="0"/>
        <w:ind w:left="0"/>
        <w:jc w:val="left"/>
      </w:pPr>
      <w:r>
        <w:rPr>
          <w:rFonts w:ascii="Times New Roman"/>
          <w:b/>
          <w:i w:val="false"/>
          <w:color w:val="000000"/>
        </w:rPr>
        <w:t xml:space="preserve"> Мемлекеттік қызмет көрсету процесін тоқтата тұру туралы хабарлама</w:t>
      </w:r>
    </w:p>
    <w:bookmarkEnd w:id="223"/>
    <w:bookmarkStart w:name="z356" w:id="224"/>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20-бабының </w:t>
      </w:r>
      <w:r>
        <w:rPr>
          <w:rFonts w:ascii="Times New Roman"/>
          <w:b w:val="false"/>
          <w:i w:val="false"/>
          <w:color w:val="000000"/>
          <w:sz w:val="28"/>
        </w:rPr>
        <w:t>2-1-тармағын</w:t>
      </w:r>
      <w:r>
        <w:rPr>
          <w:rFonts w:ascii="Times New Roman"/>
          <w:b w:val="false"/>
          <w:i w:val="false"/>
          <w:color w:val="000000"/>
          <w:sz w:val="28"/>
        </w:rPr>
        <w:t xml:space="preserve"> басшылыққа ала отырып, "Азаматтарға арналған үкімет" мемлекеттік корпорациясы (мекенжайы көрсетілсін) мемлекеттік қызмет көрсету процесін келесі себептер бойынша тоқтата тұрады (қажетінің асты сызылсын):</w:t>
      </w:r>
    </w:p>
    <w:bookmarkEnd w:id="224"/>
    <w:bookmarkStart w:name="z357" w:id="225"/>
    <w:p>
      <w:pPr>
        <w:spacing w:after="0"/>
        <w:ind w:left="0"/>
        <w:jc w:val="both"/>
      </w:pPr>
      <w:r>
        <w:rPr>
          <w:rFonts w:ascii="Times New Roman"/>
          <w:b w:val="false"/>
          <w:i w:val="false"/>
          <w:color w:val="000000"/>
          <w:sz w:val="28"/>
        </w:rPr>
        <w:t>
      1) өтініште және (немесе) ұсынылған құжаттарда қателер мен дәлсіздіктер анықталған;</w:t>
      </w:r>
    </w:p>
    <w:bookmarkEnd w:id="225"/>
    <w:bookmarkStart w:name="z358" w:id="226"/>
    <w:p>
      <w:pPr>
        <w:spacing w:after="0"/>
        <w:ind w:left="0"/>
        <w:jc w:val="both"/>
      </w:pPr>
      <w:r>
        <w:rPr>
          <w:rFonts w:ascii="Times New Roman"/>
          <w:b w:val="false"/>
          <w:i w:val="false"/>
          <w:color w:val="000000"/>
          <w:sz w:val="28"/>
        </w:rPr>
        <w:t>
      2) құжаттардың нысаны мен мазмұны бойынша талаптарға сәйкес келмеуі;</w:t>
      </w:r>
    </w:p>
    <w:bookmarkEnd w:id="226"/>
    <w:bookmarkStart w:name="z359" w:id="227"/>
    <w:p>
      <w:pPr>
        <w:spacing w:after="0"/>
        <w:ind w:left="0"/>
        <w:jc w:val="both"/>
      </w:pPr>
      <w:r>
        <w:rPr>
          <w:rFonts w:ascii="Times New Roman"/>
          <w:b w:val="false"/>
          <w:i w:val="false"/>
          <w:color w:val="000000"/>
          <w:sz w:val="28"/>
        </w:rPr>
        <w:t>
      3) қызмет алушының осы Қағидалардың 2-қосымшасында көзделген тізілімге сәйкес құжаттар пакетін толық ұсынбауы, атап айтқанда:</w:t>
      </w:r>
    </w:p>
    <w:bookmarkEnd w:id="227"/>
    <w:bookmarkStart w:name="z360" w:id="228"/>
    <w:p>
      <w:pPr>
        <w:spacing w:after="0"/>
        <w:ind w:left="0"/>
        <w:jc w:val="both"/>
      </w:pPr>
      <w:r>
        <w:rPr>
          <w:rFonts w:ascii="Times New Roman"/>
          <w:b w:val="false"/>
          <w:i w:val="false"/>
          <w:color w:val="000000"/>
          <w:sz w:val="28"/>
        </w:rPr>
        <w:t>
      1)__________________________________________________________________;</w:t>
      </w:r>
    </w:p>
    <w:bookmarkEnd w:id="228"/>
    <w:bookmarkStart w:name="z361" w:id="229"/>
    <w:p>
      <w:pPr>
        <w:spacing w:after="0"/>
        <w:ind w:left="0"/>
        <w:jc w:val="both"/>
      </w:pPr>
      <w:r>
        <w:rPr>
          <w:rFonts w:ascii="Times New Roman"/>
          <w:b w:val="false"/>
          <w:i w:val="false"/>
          <w:color w:val="000000"/>
          <w:sz w:val="28"/>
        </w:rPr>
        <w:t>
      2)__________________________________________________________________;</w:t>
      </w:r>
    </w:p>
    <w:bookmarkEnd w:id="229"/>
    <w:bookmarkStart w:name="z362" w:id="230"/>
    <w:p>
      <w:pPr>
        <w:spacing w:after="0"/>
        <w:ind w:left="0"/>
        <w:jc w:val="both"/>
      </w:pPr>
      <w:r>
        <w:rPr>
          <w:rFonts w:ascii="Times New Roman"/>
          <w:b w:val="false"/>
          <w:i w:val="false"/>
          <w:color w:val="000000"/>
          <w:sz w:val="28"/>
        </w:rPr>
        <w:t>
      3)__________________________________________________________________;</w:t>
      </w:r>
    </w:p>
    <w:bookmarkEnd w:id="230"/>
    <w:bookmarkStart w:name="z363" w:id="231"/>
    <w:p>
      <w:pPr>
        <w:spacing w:after="0"/>
        <w:ind w:left="0"/>
        <w:jc w:val="both"/>
      </w:pPr>
      <w:r>
        <w:rPr>
          <w:rFonts w:ascii="Times New Roman"/>
          <w:b w:val="false"/>
          <w:i w:val="false"/>
          <w:color w:val="000000"/>
          <w:sz w:val="28"/>
        </w:rPr>
        <w:t>
      Осыған байланысты Сізге осы хабарламаны алған күннен бастап 3 (үш) жұмыс күнінен аспайтын мерзімде анықталған кемшіліктерді жоюыңыз және құжаттарды қайта ұсынуыңыз қажет.</w:t>
      </w:r>
    </w:p>
    <w:bookmarkEnd w:id="231"/>
    <w:bookmarkStart w:name="z364" w:id="232"/>
    <w:p>
      <w:pPr>
        <w:spacing w:after="0"/>
        <w:ind w:left="0"/>
        <w:jc w:val="both"/>
      </w:pPr>
      <w:r>
        <w:rPr>
          <w:rFonts w:ascii="Times New Roman"/>
          <w:b w:val="false"/>
          <w:i w:val="false"/>
          <w:color w:val="000000"/>
          <w:sz w:val="28"/>
        </w:rPr>
        <w:t>
      Анықталған кемшіліктерді жою мерзімі: 20__ жылғы " _ " ____________ дейін.</w:t>
      </w:r>
    </w:p>
    <w:bookmarkEnd w:id="232"/>
    <w:bookmarkStart w:name="z365" w:id="233"/>
    <w:p>
      <w:pPr>
        <w:spacing w:after="0"/>
        <w:ind w:left="0"/>
        <w:jc w:val="both"/>
      </w:pPr>
      <w:r>
        <w:rPr>
          <w:rFonts w:ascii="Times New Roman"/>
          <w:b w:val="false"/>
          <w:i w:val="false"/>
          <w:color w:val="000000"/>
          <w:sz w:val="28"/>
        </w:rPr>
        <w:t>
      Белгіленген мерзімде анықталған кемшіліктер жойылмаған жағдайда, Мемлекеттік корпорация маманы өтініш пен құжаттарды қабылдаудан бас тартады.</w:t>
      </w:r>
    </w:p>
    <w:bookmarkEnd w:id="233"/>
    <w:bookmarkStart w:name="z366" w:id="234"/>
    <w:p>
      <w:pPr>
        <w:spacing w:after="0"/>
        <w:ind w:left="0"/>
        <w:jc w:val="both"/>
      </w:pPr>
      <w:r>
        <w:rPr>
          <w:rFonts w:ascii="Times New Roman"/>
          <w:b w:val="false"/>
          <w:i w:val="false"/>
          <w:color w:val="000000"/>
          <w:sz w:val="28"/>
        </w:rPr>
        <w:t>
      ____________________________________________________________________</w:t>
      </w:r>
    </w:p>
    <w:bookmarkEnd w:id="234"/>
    <w:bookmarkStart w:name="z367" w:id="235"/>
    <w:p>
      <w:pPr>
        <w:spacing w:after="0"/>
        <w:ind w:left="0"/>
        <w:jc w:val="both"/>
      </w:pPr>
      <w:r>
        <w:rPr>
          <w:rFonts w:ascii="Times New Roman"/>
          <w:b w:val="false"/>
          <w:i w:val="false"/>
          <w:color w:val="000000"/>
          <w:sz w:val="28"/>
        </w:rPr>
        <w:t>
      ____________________________________________________________________</w:t>
      </w:r>
    </w:p>
    <w:bookmarkEnd w:id="235"/>
    <w:bookmarkStart w:name="z368" w:id="236"/>
    <w:p>
      <w:pPr>
        <w:spacing w:after="0"/>
        <w:ind w:left="0"/>
        <w:jc w:val="both"/>
      </w:pPr>
      <w:r>
        <w:rPr>
          <w:rFonts w:ascii="Times New Roman"/>
          <w:b w:val="false"/>
          <w:i w:val="false"/>
          <w:color w:val="000000"/>
          <w:sz w:val="28"/>
        </w:rPr>
        <w:t>
      (жауапты адамның тегі, аты, әкесінің аты (ол болған жағдайда) және лауазымы)</w:t>
      </w:r>
    </w:p>
    <w:bookmarkEnd w:id="236"/>
    <w:bookmarkStart w:name="z369" w:id="237"/>
    <w:p>
      <w:pPr>
        <w:spacing w:after="0"/>
        <w:ind w:left="0"/>
        <w:jc w:val="both"/>
      </w:pPr>
      <w:r>
        <w:rPr>
          <w:rFonts w:ascii="Times New Roman"/>
          <w:b w:val="false"/>
          <w:i w:val="false"/>
          <w:color w:val="000000"/>
          <w:sz w:val="28"/>
        </w:rPr>
        <w:t>
      Хабарландыру берілген күні: 20 _ жылы "_" _________</w:t>
      </w:r>
    </w:p>
    <w:bookmarkEnd w:id="237"/>
    <w:bookmarkStart w:name="z370" w:id="238"/>
    <w:p>
      <w:pPr>
        <w:spacing w:after="0"/>
        <w:ind w:left="0"/>
        <w:jc w:val="both"/>
      </w:pPr>
      <w:r>
        <w:rPr>
          <w:rFonts w:ascii="Times New Roman"/>
          <w:b w:val="false"/>
          <w:i w:val="false"/>
          <w:color w:val="000000"/>
          <w:sz w:val="28"/>
        </w:rPr>
        <w:t>
      Хабарландыруды алдым:</w:t>
      </w:r>
    </w:p>
    <w:bookmarkEnd w:id="238"/>
    <w:bookmarkStart w:name="z371" w:id="239"/>
    <w:p>
      <w:pPr>
        <w:spacing w:after="0"/>
        <w:ind w:left="0"/>
        <w:jc w:val="both"/>
      </w:pPr>
      <w:r>
        <w:rPr>
          <w:rFonts w:ascii="Times New Roman"/>
          <w:b w:val="false"/>
          <w:i w:val="false"/>
          <w:color w:val="000000"/>
          <w:sz w:val="28"/>
        </w:rPr>
        <w:t>
      ____________________________________________________________________</w:t>
      </w:r>
    </w:p>
    <w:bookmarkEnd w:id="239"/>
    <w:bookmarkStart w:name="z372" w:id="240"/>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2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6 қазандағы</w:t>
            </w:r>
            <w:r>
              <w:br/>
            </w:r>
            <w:r>
              <w:rPr>
                <w:rFonts w:ascii="Times New Roman"/>
                <w:b w:val="false"/>
                <w:i w:val="false"/>
                <w:color w:val="000000"/>
                <w:sz w:val="20"/>
              </w:rPr>
              <w:t>№ 390 бұйрығына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w:t>
            </w:r>
            <w:r>
              <w:br/>
            </w:r>
            <w:r>
              <w:rPr>
                <w:rFonts w:ascii="Times New Roman"/>
                <w:b w:val="false"/>
                <w:i w:val="false"/>
                <w:color w:val="000000"/>
                <w:sz w:val="20"/>
              </w:rPr>
              <w:t>қаражатынан жерлеуге арналған</w:t>
            </w:r>
            <w:r>
              <w:br/>
            </w:r>
            <w:r>
              <w:rPr>
                <w:rFonts w:ascii="Times New Roman"/>
                <w:b w:val="false"/>
                <w:i w:val="false"/>
                <w:color w:val="000000"/>
                <w:sz w:val="20"/>
              </w:rPr>
              <w:t>біржолғы төлемді тағайындау</w:t>
            </w:r>
            <w:r>
              <w:br/>
            </w:r>
            <w:r>
              <w:rPr>
                <w:rFonts w:ascii="Times New Roman"/>
                <w:b w:val="false"/>
                <w:i w:val="false"/>
                <w:color w:val="000000"/>
                <w:sz w:val="20"/>
              </w:rPr>
              <w:t>және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375" w:id="241"/>
    <w:p>
      <w:pPr>
        <w:spacing w:after="0"/>
        <w:ind w:left="0"/>
        <w:jc w:val="left"/>
      </w:pPr>
      <w:r>
        <w:rPr>
          <w:rFonts w:ascii="Times New Roman"/>
          <w:b/>
          <w:i w:val="false"/>
          <w:color w:val="000000"/>
        </w:rPr>
        <w:t xml:space="preserve"> ҚОЛХАТ өтінішті қабылдаудан бас тарту туралы</w:t>
      </w:r>
    </w:p>
    <w:bookmarkEnd w:id="241"/>
    <w:bookmarkStart w:name="z376" w:id="242"/>
    <w:p>
      <w:pPr>
        <w:spacing w:after="0"/>
        <w:ind w:left="0"/>
        <w:jc w:val="both"/>
      </w:pPr>
      <w:r>
        <w:rPr>
          <w:rFonts w:ascii="Times New Roman"/>
          <w:b w:val="false"/>
          <w:i w:val="false"/>
          <w:color w:val="000000"/>
          <w:sz w:val="28"/>
        </w:rPr>
        <w:t>
      _____________________________________________________________________</w:t>
      </w:r>
    </w:p>
    <w:bookmarkEnd w:id="242"/>
    <w:bookmarkStart w:name="z377" w:id="243"/>
    <w:p>
      <w:pPr>
        <w:spacing w:after="0"/>
        <w:ind w:left="0"/>
        <w:jc w:val="both"/>
      </w:pPr>
      <w:r>
        <w:rPr>
          <w:rFonts w:ascii="Times New Roman"/>
          <w:b w:val="false"/>
          <w:i w:val="false"/>
          <w:color w:val="000000"/>
          <w:sz w:val="28"/>
        </w:rPr>
        <w:t>
      (мемлекеттік көрсетілетін қызметтің түрін көрсету)</w:t>
      </w:r>
    </w:p>
    <w:bookmarkEnd w:id="243"/>
    <w:bookmarkStart w:name="z378" w:id="244"/>
    <w:p>
      <w:pPr>
        <w:spacing w:after="0"/>
        <w:ind w:left="0"/>
        <w:jc w:val="both"/>
      </w:pPr>
      <w:r>
        <w:rPr>
          <w:rFonts w:ascii="Times New Roman"/>
          <w:b w:val="false"/>
          <w:i w:val="false"/>
          <w:color w:val="000000"/>
          <w:sz w:val="28"/>
        </w:rPr>
        <w:t xml:space="preserve">
      20 ___жылғы "_" __________ </w:t>
      </w:r>
    </w:p>
    <w:bookmarkEnd w:id="244"/>
    <w:bookmarkStart w:name="z379" w:id="245"/>
    <w:p>
      <w:pPr>
        <w:spacing w:after="0"/>
        <w:ind w:left="0"/>
        <w:jc w:val="both"/>
      </w:pPr>
      <w:r>
        <w:rPr>
          <w:rFonts w:ascii="Times New Roman"/>
          <w:b w:val="false"/>
          <w:i w:val="false"/>
          <w:color w:val="000000"/>
          <w:sz w:val="28"/>
        </w:rPr>
        <w:t>
      Азамат(ша) ______________________________________________________</w:t>
      </w:r>
    </w:p>
    <w:bookmarkEnd w:id="245"/>
    <w:bookmarkStart w:name="z380" w:id="246"/>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246"/>
    <w:bookmarkStart w:name="z381" w:id="247"/>
    <w:p>
      <w:pPr>
        <w:spacing w:after="0"/>
        <w:ind w:left="0"/>
        <w:jc w:val="both"/>
      </w:pPr>
      <w:r>
        <w:rPr>
          <w:rFonts w:ascii="Times New Roman"/>
          <w:b w:val="false"/>
          <w:i w:val="false"/>
          <w:color w:val="000000"/>
          <w:sz w:val="28"/>
        </w:rPr>
        <w:t xml:space="preserve">
      Туған күні ___жылғы "____" ________________ ____ </w:t>
      </w:r>
    </w:p>
    <w:bookmarkEnd w:id="247"/>
    <w:bookmarkStart w:name="z382" w:id="248"/>
    <w:p>
      <w:pPr>
        <w:spacing w:after="0"/>
        <w:ind w:left="0"/>
        <w:jc w:val="both"/>
      </w:pPr>
      <w:r>
        <w:rPr>
          <w:rFonts w:ascii="Times New Roman"/>
          <w:b w:val="false"/>
          <w:i w:val="false"/>
          <w:color w:val="000000"/>
          <w:sz w:val="28"/>
        </w:rPr>
        <w:t xml:space="preserve">
      Алғашқы жүгінген күні 20 ___жылғы "_" _________________________ </w:t>
      </w:r>
    </w:p>
    <w:bookmarkEnd w:id="248"/>
    <w:bookmarkStart w:name="z383" w:id="249"/>
    <w:p>
      <w:pPr>
        <w:spacing w:after="0"/>
        <w:ind w:left="0"/>
        <w:jc w:val="both"/>
      </w:pPr>
      <w:r>
        <w:rPr>
          <w:rFonts w:ascii="Times New Roman"/>
          <w:b w:val="false"/>
          <w:i w:val="false"/>
          <w:color w:val="000000"/>
          <w:sz w:val="28"/>
        </w:rPr>
        <w:t>
      Өтініш беруші осы Қағидалардың 9-тармағында белгіленген мерзімде анықталған кемшіліктерді жоймаған жағдайда, өтініш пен құжаттарды қабылдаудан бас тартылды.</w:t>
      </w:r>
    </w:p>
    <w:bookmarkEnd w:id="249"/>
    <w:bookmarkStart w:name="z384" w:id="250"/>
    <w:p>
      <w:pPr>
        <w:spacing w:after="0"/>
        <w:ind w:left="0"/>
        <w:jc w:val="both"/>
      </w:pPr>
      <w:r>
        <w:rPr>
          <w:rFonts w:ascii="Times New Roman"/>
          <w:b w:val="false"/>
          <w:i w:val="false"/>
          <w:color w:val="000000"/>
          <w:sz w:val="28"/>
        </w:rPr>
        <w:t>
      Орталық атқарушы органның цифрлық жүйесі бойынша тағайындау, төлеу фактісі немесе өтініш беру фактісі расталды (қажетінің астын сызу).</w:t>
      </w:r>
    </w:p>
    <w:bookmarkEnd w:id="250"/>
    <w:bookmarkStart w:name="z385" w:id="251"/>
    <w:p>
      <w:pPr>
        <w:spacing w:after="0"/>
        <w:ind w:left="0"/>
        <w:jc w:val="both"/>
      </w:pPr>
      <w:r>
        <w:rPr>
          <w:rFonts w:ascii="Times New Roman"/>
          <w:b w:val="false"/>
          <w:i w:val="false"/>
          <w:color w:val="000000"/>
          <w:sz w:val="28"/>
        </w:rPr>
        <w:t>
      ______________________________________________________________________</w:t>
      </w:r>
    </w:p>
    <w:bookmarkEnd w:id="251"/>
    <w:bookmarkStart w:name="z386" w:id="252"/>
    <w:p>
      <w:pPr>
        <w:spacing w:after="0"/>
        <w:ind w:left="0"/>
        <w:jc w:val="both"/>
      </w:pPr>
      <w:r>
        <w:rPr>
          <w:rFonts w:ascii="Times New Roman"/>
          <w:b w:val="false"/>
          <w:i w:val="false"/>
          <w:color w:val="000000"/>
          <w:sz w:val="28"/>
        </w:rPr>
        <w:t>
      ______________________________________________________________________</w:t>
      </w:r>
    </w:p>
    <w:bookmarkEnd w:id="252"/>
    <w:bookmarkStart w:name="z387" w:id="253"/>
    <w:p>
      <w:pPr>
        <w:spacing w:after="0"/>
        <w:ind w:left="0"/>
        <w:jc w:val="both"/>
      </w:pPr>
      <w:r>
        <w:rPr>
          <w:rFonts w:ascii="Times New Roman"/>
          <w:b w:val="false"/>
          <w:i w:val="false"/>
          <w:color w:val="000000"/>
          <w:sz w:val="28"/>
        </w:rPr>
        <w:t>
      ______________________________________________________________________</w:t>
      </w:r>
    </w:p>
    <w:bookmarkEnd w:id="253"/>
    <w:bookmarkStart w:name="z388" w:id="254"/>
    <w:p>
      <w:pPr>
        <w:spacing w:after="0"/>
        <w:ind w:left="0"/>
        <w:jc w:val="both"/>
      </w:pPr>
      <w:r>
        <w:rPr>
          <w:rFonts w:ascii="Times New Roman"/>
          <w:b w:val="false"/>
          <w:i w:val="false"/>
          <w:color w:val="000000"/>
          <w:sz w:val="28"/>
        </w:rPr>
        <w:t>
      (жауапты адамның тегі, аты, әкесінің аты (ол болған жағдайда) және лауазымы)</w:t>
      </w:r>
    </w:p>
    <w:bookmarkEnd w:id="2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6 қазандағы</w:t>
            </w:r>
            <w:r>
              <w:br/>
            </w:r>
            <w:r>
              <w:rPr>
                <w:rFonts w:ascii="Times New Roman"/>
                <w:b w:val="false"/>
                <w:i w:val="false"/>
                <w:color w:val="000000"/>
                <w:sz w:val="20"/>
              </w:rPr>
              <w:t>№ 390 бұйрығына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w:t>
            </w:r>
            <w:r>
              <w:br/>
            </w:r>
            <w:r>
              <w:rPr>
                <w:rFonts w:ascii="Times New Roman"/>
                <w:b w:val="false"/>
                <w:i w:val="false"/>
                <w:color w:val="000000"/>
                <w:sz w:val="20"/>
              </w:rPr>
              <w:t>қаражатынан жерлеуге</w:t>
            </w:r>
            <w:r>
              <w:br/>
            </w:r>
            <w:r>
              <w:rPr>
                <w:rFonts w:ascii="Times New Roman"/>
                <w:b w:val="false"/>
                <w:i w:val="false"/>
                <w:color w:val="000000"/>
                <w:sz w:val="20"/>
              </w:rPr>
              <w:t>арналған біржолғы төлемді</w:t>
            </w:r>
            <w:r>
              <w:br/>
            </w:r>
            <w:r>
              <w:rPr>
                <w:rFonts w:ascii="Times New Roman"/>
                <w:b w:val="false"/>
                <w:i w:val="false"/>
                <w:color w:val="000000"/>
                <w:sz w:val="20"/>
              </w:rPr>
              <w:t>тағайындау және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5-қосымша</w:t>
            </w:r>
          </w:p>
        </w:tc>
      </w:tr>
    </w:tbl>
    <w:bookmarkStart w:name="z391" w:id="255"/>
    <w:p>
      <w:pPr>
        <w:spacing w:after="0"/>
        <w:ind w:left="0"/>
        <w:jc w:val="left"/>
      </w:pPr>
      <w:r>
        <w:rPr>
          <w:rFonts w:ascii="Times New Roman"/>
          <w:b/>
          <w:i w:val="false"/>
          <w:color w:val="000000"/>
        </w:rPr>
        <w:t xml:space="preserve"> "Цифрлық үкімет" веб-порталы арқылы жерлеуге арналған біржолғы төлемді тағайындауға өтініш</w:t>
      </w:r>
    </w:p>
    <w:bookmarkEnd w:id="255"/>
    <w:bookmarkStart w:name="z392" w:id="256"/>
    <w:p>
      <w:pPr>
        <w:spacing w:after="0"/>
        <w:ind w:left="0"/>
        <w:jc w:val="both"/>
      </w:pPr>
      <w:r>
        <w:rPr>
          <w:rFonts w:ascii="Times New Roman"/>
          <w:b w:val="false"/>
          <w:i w:val="false"/>
          <w:color w:val="000000"/>
          <w:sz w:val="28"/>
        </w:rPr>
        <w:t>
      Азамат _________________________________________________________</w:t>
      </w:r>
    </w:p>
    <w:bookmarkEnd w:id="256"/>
    <w:bookmarkStart w:name="z393" w:id="257"/>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257"/>
    <w:bookmarkStart w:name="z394" w:id="258"/>
    <w:p>
      <w:pPr>
        <w:spacing w:after="0"/>
        <w:ind w:left="0"/>
        <w:jc w:val="both"/>
      </w:pPr>
      <w:r>
        <w:rPr>
          <w:rFonts w:ascii="Times New Roman"/>
          <w:b w:val="false"/>
          <w:i w:val="false"/>
          <w:color w:val="000000"/>
          <w:sz w:val="28"/>
        </w:rPr>
        <w:t>
      Туған күні: ______ жылғы "___" ___________________</w:t>
      </w:r>
    </w:p>
    <w:bookmarkEnd w:id="258"/>
    <w:bookmarkStart w:name="z395" w:id="259"/>
    <w:p>
      <w:pPr>
        <w:spacing w:after="0"/>
        <w:ind w:left="0"/>
        <w:jc w:val="both"/>
      </w:pPr>
      <w:r>
        <w:rPr>
          <w:rFonts w:ascii="Times New Roman"/>
          <w:b w:val="false"/>
          <w:i w:val="false"/>
          <w:color w:val="000000"/>
          <w:sz w:val="28"/>
        </w:rPr>
        <w:t>
      Жеке сәйкестендіру нөмірі (ЖСН)_________________________________</w:t>
      </w:r>
    </w:p>
    <w:bookmarkEnd w:id="259"/>
    <w:bookmarkStart w:name="z396" w:id="260"/>
    <w:p>
      <w:pPr>
        <w:spacing w:after="0"/>
        <w:ind w:left="0"/>
        <w:jc w:val="both"/>
      </w:pPr>
      <w:r>
        <w:rPr>
          <w:rFonts w:ascii="Times New Roman"/>
          <w:b w:val="false"/>
          <w:i w:val="false"/>
          <w:color w:val="000000"/>
          <w:sz w:val="28"/>
        </w:rPr>
        <w:t>
      Жерлеуге біржолғы төлем тағайындауды сұраймын:</w:t>
      </w:r>
    </w:p>
    <w:bookmarkEnd w:id="260"/>
    <w:bookmarkStart w:name="z397" w:id="261"/>
    <w:p>
      <w:pPr>
        <w:spacing w:after="0"/>
        <w:ind w:left="0"/>
        <w:jc w:val="both"/>
      </w:pPr>
      <w:r>
        <w:rPr>
          <w:rFonts w:ascii="Times New Roman"/>
          <w:b w:val="false"/>
          <w:i w:val="false"/>
          <w:color w:val="000000"/>
          <w:sz w:val="28"/>
        </w:rPr>
        <w:t>
      ______________________________________________________________</w:t>
      </w:r>
    </w:p>
    <w:bookmarkEnd w:id="261"/>
    <w:bookmarkStart w:name="z398" w:id="262"/>
    <w:p>
      <w:pPr>
        <w:spacing w:after="0"/>
        <w:ind w:left="0"/>
        <w:jc w:val="both"/>
      </w:pPr>
      <w:r>
        <w:rPr>
          <w:rFonts w:ascii="Times New Roman"/>
          <w:b w:val="false"/>
          <w:i w:val="false"/>
          <w:color w:val="000000"/>
          <w:sz w:val="28"/>
        </w:rPr>
        <w:t>
      (қайтыс болған адамның тегі, аты, әкесінің аты (ол болған жағдайда) туған күні)</w:t>
      </w:r>
    </w:p>
    <w:bookmarkEnd w:id="262"/>
    <w:bookmarkStart w:name="z399" w:id="263"/>
    <w:p>
      <w:pPr>
        <w:spacing w:after="0"/>
        <w:ind w:left="0"/>
        <w:jc w:val="both"/>
      </w:pPr>
      <w:r>
        <w:rPr>
          <w:rFonts w:ascii="Times New Roman"/>
          <w:b w:val="false"/>
          <w:i w:val="false"/>
          <w:color w:val="000000"/>
          <w:sz w:val="28"/>
        </w:rPr>
        <w:t>
      __________________________________________________________________</w:t>
      </w:r>
    </w:p>
    <w:bookmarkEnd w:id="263"/>
    <w:bookmarkStart w:name="z400" w:id="264"/>
    <w:p>
      <w:pPr>
        <w:spacing w:after="0"/>
        <w:ind w:left="0"/>
        <w:jc w:val="both"/>
      </w:pPr>
      <w:r>
        <w:rPr>
          <w:rFonts w:ascii="Times New Roman"/>
          <w:b w:val="false"/>
          <w:i w:val="false"/>
          <w:color w:val="000000"/>
          <w:sz w:val="28"/>
        </w:rPr>
        <w:t>
      (мекен жайы бойынша тұрған)</w:t>
      </w:r>
    </w:p>
    <w:bookmarkEnd w:id="264"/>
    <w:bookmarkStart w:name="z401" w:id="265"/>
    <w:p>
      <w:pPr>
        <w:spacing w:after="0"/>
        <w:ind w:left="0"/>
        <w:jc w:val="both"/>
      </w:pPr>
      <w:r>
        <w:rPr>
          <w:rFonts w:ascii="Times New Roman"/>
          <w:b w:val="false"/>
          <w:i w:val="false"/>
          <w:color w:val="000000"/>
          <w:sz w:val="28"/>
        </w:rPr>
        <w:t>
      Мемлекеттік органдарды растау:</w:t>
      </w:r>
    </w:p>
    <w:bookmarkEnd w:id="265"/>
    <w:bookmarkStart w:name="z402" w:id="266"/>
    <w:p>
      <w:pPr>
        <w:spacing w:after="0"/>
        <w:ind w:left="0"/>
        <w:jc w:val="both"/>
      </w:pPr>
      <w:r>
        <w:rPr>
          <w:rFonts w:ascii="Times New Roman"/>
          <w:b w:val="false"/>
          <w:i w:val="false"/>
          <w:color w:val="000000"/>
          <w:sz w:val="28"/>
        </w:rPr>
        <w:t>
      Қайтыс болған адам туралы мәліметтер:</w:t>
      </w:r>
    </w:p>
    <w:bookmarkEnd w:id="2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(ол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Қайтыс болған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Өлім туралы акт жазбасының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Қайтыс болуды тіркеу күні (акт жазбасы)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АХАТ бөлімінің атауы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403" w:id="267"/>
    <w:p>
      <w:pPr>
        <w:spacing w:after="0"/>
        <w:ind w:left="0"/>
        <w:jc w:val="both"/>
      </w:pPr>
      <w:r>
        <w:rPr>
          <w:rFonts w:ascii="Times New Roman"/>
          <w:b w:val="false"/>
          <w:i w:val="false"/>
          <w:color w:val="000000"/>
          <w:sz w:val="28"/>
        </w:rPr>
        <w:t>
      Өтініш берушінің деректері:</w:t>
      </w:r>
    </w:p>
    <w:bookmarkEnd w:id="267"/>
    <w:bookmarkStart w:name="z404" w:id="268"/>
    <w:p>
      <w:pPr>
        <w:spacing w:after="0"/>
        <w:ind w:left="0"/>
        <w:jc w:val="both"/>
      </w:pPr>
      <w:r>
        <w:rPr>
          <w:rFonts w:ascii="Times New Roman"/>
          <w:b w:val="false"/>
          <w:i w:val="false"/>
          <w:color w:val="000000"/>
          <w:sz w:val="28"/>
        </w:rPr>
        <w:t>
      Жеке басын куәландыратын құжаттың түрі: ______________________________</w:t>
      </w:r>
    </w:p>
    <w:bookmarkEnd w:id="268"/>
    <w:bookmarkStart w:name="z405" w:id="269"/>
    <w:p>
      <w:pPr>
        <w:spacing w:after="0"/>
        <w:ind w:left="0"/>
        <w:jc w:val="both"/>
      </w:pPr>
      <w:r>
        <w:rPr>
          <w:rFonts w:ascii="Times New Roman"/>
          <w:b w:val="false"/>
          <w:i w:val="false"/>
          <w:color w:val="000000"/>
          <w:sz w:val="28"/>
        </w:rPr>
        <w:t>
      Құжат сериясы: ___________ Құжат нөмірі: __________ кіммен берілді:______</w:t>
      </w:r>
    </w:p>
    <w:bookmarkEnd w:id="269"/>
    <w:bookmarkStart w:name="z406" w:id="270"/>
    <w:p>
      <w:pPr>
        <w:spacing w:after="0"/>
        <w:ind w:left="0"/>
        <w:jc w:val="both"/>
      </w:pPr>
      <w:r>
        <w:rPr>
          <w:rFonts w:ascii="Times New Roman"/>
          <w:b w:val="false"/>
          <w:i w:val="false"/>
          <w:color w:val="000000"/>
          <w:sz w:val="28"/>
        </w:rPr>
        <w:t>
      Берілген күні ___ жылғы "_____"_____________________</w:t>
      </w:r>
    </w:p>
    <w:bookmarkEnd w:id="270"/>
    <w:bookmarkStart w:name="z407" w:id="271"/>
    <w:p>
      <w:pPr>
        <w:spacing w:after="0"/>
        <w:ind w:left="0"/>
        <w:jc w:val="both"/>
      </w:pPr>
      <w:r>
        <w:rPr>
          <w:rFonts w:ascii="Times New Roman"/>
          <w:b w:val="false"/>
          <w:i w:val="false"/>
          <w:color w:val="000000"/>
          <w:sz w:val="28"/>
        </w:rPr>
        <w:t>
      Банк деректемелері:</w:t>
      </w:r>
    </w:p>
    <w:bookmarkEnd w:id="271"/>
    <w:bookmarkStart w:name="z408" w:id="272"/>
    <w:p>
      <w:pPr>
        <w:spacing w:after="0"/>
        <w:ind w:left="0"/>
        <w:jc w:val="both"/>
      </w:pPr>
      <w:r>
        <w:rPr>
          <w:rFonts w:ascii="Times New Roman"/>
          <w:b w:val="false"/>
          <w:i w:val="false"/>
          <w:color w:val="000000"/>
          <w:sz w:val="28"/>
        </w:rPr>
        <w:t>
      Банктің атауы _________________________________________</w:t>
      </w:r>
    </w:p>
    <w:bookmarkEnd w:id="272"/>
    <w:bookmarkStart w:name="z409" w:id="273"/>
    <w:p>
      <w:pPr>
        <w:spacing w:after="0"/>
        <w:ind w:left="0"/>
        <w:jc w:val="both"/>
      </w:pPr>
      <w:r>
        <w:rPr>
          <w:rFonts w:ascii="Times New Roman"/>
          <w:b w:val="false"/>
          <w:i w:val="false"/>
          <w:color w:val="000000"/>
          <w:sz w:val="28"/>
        </w:rPr>
        <w:t>
      Банк шоты № ___________________________________________________</w:t>
      </w:r>
    </w:p>
    <w:bookmarkEnd w:id="273"/>
    <w:bookmarkStart w:name="z410" w:id="274"/>
    <w:p>
      <w:pPr>
        <w:spacing w:after="0"/>
        <w:ind w:left="0"/>
        <w:jc w:val="both"/>
      </w:pPr>
      <w:r>
        <w:rPr>
          <w:rFonts w:ascii="Times New Roman"/>
          <w:b w:val="false"/>
          <w:i w:val="false"/>
          <w:color w:val="000000"/>
          <w:sz w:val="28"/>
        </w:rPr>
        <w:t>
      Шот түрі: бет ___ карточкалық шот ____ Екінші деңгейдегі банктің деректемелері:</w:t>
      </w:r>
    </w:p>
    <w:bookmarkEnd w:id="274"/>
    <w:bookmarkStart w:name="z411" w:id="275"/>
    <w:p>
      <w:pPr>
        <w:spacing w:after="0"/>
        <w:ind w:left="0"/>
        <w:jc w:val="both"/>
      </w:pPr>
      <w:r>
        <w:rPr>
          <w:rFonts w:ascii="Times New Roman"/>
          <w:b w:val="false"/>
          <w:i w:val="false"/>
          <w:color w:val="000000"/>
          <w:sz w:val="28"/>
        </w:rPr>
        <w:t>
      БИК _________________________________________</w:t>
      </w:r>
    </w:p>
    <w:bookmarkEnd w:id="275"/>
    <w:bookmarkStart w:name="z412" w:id="276"/>
    <w:p>
      <w:pPr>
        <w:spacing w:after="0"/>
        <w:ind w:left="0"/>
        <w:jc w:val="both"/>
      </w:pPr>
      <w:r>
        <w:rPr>
          <w:rFonts w:ascii="Times New Roman"/>
          <w:b w:val="false"/>
          <w:i w:val="false"/>
          <w:color w:val="000000"/>
          <w:sz w:val="28"/>
        </w:rPr>
        <w:t>
      ЖСК________________________________________________________________</w:t>
      </w:r>
    </w:p>
    <w:bookmarkEnd w:id="276"/>
    <w:bookmarkStart w:name="z413" w:id="277"/>
    <w:p>
      <w:pPr>
        <w:spacing w:after="0"/>
        <w:ind w:left="0"/>
        <w:jc w:val="both"/>
      </w:pPr>
      <w:r>
        <w:rPr>
          <w:rFonts w:ascii="Times New Roman"/>
          <w:b w:val="false"/>
          <w:i w:val="false"/>
          <w:color w:val="000000"/>
          <w:sz w:val="28"/>
        </w:rPr>
        <w:t>
      БСН_________________________________</w:t>
      </w:r>
    </w:p>
    <w:bookmarkEnd w:id="277"/>
    <w:bookmarkStart w:name="z414" w:id="278"/>
    <w:p>
      <w:pPr>
        <w:spacing w:after="0"/>
        <w:ind w:left="0"/>
        <w:jc w:val="both"/>
      </w:pPr>
      <w:r>
        <w:rPr>
          <w:rFonts w:ascii="Times New Roman"/>
          <w:b w:val="false"/>
          <w:i w:val="false"/>
          <w:color w:val="000000"/>
          <w:sz w:val="28"/>
        </w:rPr>
        <w:t>
      Байланыс деректері:</w:t>
      </w:r>
    </w:p>
    <w:bookmarkEnd w:id="278"/>
    <w:bookmarkStart w:name="z415" w:id="279"/>
    <w:p>
      <w:pPr>
        <w:spacing w:after="0"/>
        <w:ind w:left="0"/>
        <w:jc w:val="both"/>
      </w:pPr>
      <w:r>
        <w:rPr>
          <w:rFonts w:ascii="Times New Roman"/>
          <w:b w:val="false"/>
          <w:i w:val="false"/>
          <w:color w:val="000000"/>
          <w:sz w:val="28"/>
        </w:rPr>
        <w:t>
      Үй телефоны ___________ ұялы ____________ E-mail_____________</w:t>
      </w:r>
    </w:p>
    <w:bookmarkEnd w:id="279"/>
    <w:bookmarkStart w:name="z416" w:id="280"/>
    <w:p>
      <w:pPr>
        <w:spacing w:after="0"/>
        <w:ind w:left="0"/>
        <w:jc w:val="both"/>
      </w:pPr>
      <w:r>
        <w:rPr>
          <w:rFonts w:ascii="Times New Roman"/>
          <w:b w:val="false"/>
          <w:i w:val="false"/>
          <w:color w:val="000000"/>
          <w:sz w:val="28"/>
        </w:rPr>
        <w:t>
      Өтініш беруші туралы мәліметтерді</w:t>
      </w:r>
    </w:p>
    <w:bookmarkEnd w:id="280"/>
    <w:bookmarkStart w:name="z417" w:id="281"/>
    <w:p>
      <w:pPr>
        <w:spacing w:after="0"/>
        <w:ind w:left="0"/>
        <w:jc w:val="both"/>
      </w:pPr>
      <w:r>
        <w:rPr>
          <w:rFonts w:ascii="Times New Roman"/>
          <w:b w:val="false"/>
          <w:i w:val="false"/>
          <w:color w:val="000000"/>
          <w:sz w:val="28"/>
        </w:rPr>
        <w:t>
      Қазақстан Республикасы Әділет министрлігі (бұдан әрі - ҚР Әділетмині)</w:t>
      </w:r>
    </w:p>
    <w:bookmarkEnd w:id="281"/>
    <w:bookmarkStart w:name="z418" w:id="282"/>
    <w:p>
      <w:pPr>
        <w:spacing w:after="0"/>
        <w:ind w:left="0"/>
        <w:jc w:val="both"/>
      </w:pPr>
      <w:r>
        <w:rPr>
          <w:rFonts w:ascii="Times New Roman"/>
          <w:b w:val="false"/>
          <w:i w:val="false"/>
          <w:color w:val="000000"/>
          <w:sz w:val="28"/>
        </w:rPr>
        <w:t>
      растайды_________(ҚР Әділетмині ЭЦҚ)</w:t>
      </w:r>
    </w:p>
    <w:bookmarkEnd w:id="282"/>
    <w:bookmarkStart w:name="z419" w:id="283"/>
    <w:p>
      <w:pPr>
        <w:spacing w:after="0"/>
        <w:ind w:left="0"/>
        <w:jc w:val="both"/>
      </w:pPr>
      <w:r>
        <w:rPr>
          <w:rFonts w:ascii="Times New Roman"/>
          <w:b w:val="false"/>
          <w:i w:val="false"/>
          <w:color w:val="000000"/>
          <w:sz w:val="28"/>
        </w:rPr>
        <w:t>
      Өтініш берушінің банктік деректемелері екінші деңгейлі банктерімен (бұдан әрі –</w:t>
      </w:r>
    </w:p>
    <w:bookmarkEnd w:id="283"/>
    <w:bookmarkStart w:name="z420" w:id="284"/>
    <w:p>
      <w:pPr>
        <w:spacing w:after="0"/>
        <w:ind w:left="0"/>
        <w:jc w:val="both"/>
      </w:pPr>
      <w:r>
        <w:rPr>
          <w:rFonts w:ascii="Times New Roman"/>
          <w:b w:val="false"/>
          <w:i w:val="false"/>
          <w:color w:val="000000"/>
          <w:sz w:val="28"/>
        </w:rPr>
        <w:t>
      ЕДБ) расталады______(ЕДБ ЭЦҚ)</w:t>
      </w:r>
    </w:p>
    <w:bookmarkEnd w:id="284"/>
    <w:bookmarkStart w:name="z421" w:id="285"/>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285"/>
    <w:bookmarkStart w:name="z422" w:id="286"/>
    <w:p>
      <w:pPr>
        <w:spacing w:after="0"/>
        <w:ind w:left="0"/>
        <w:jc w:val="both"/>
      </w:pPr>
      <w:r>
        <w:rPr>
          <w:rFonts w:ascii="Times New Roman"/>
          <w:b w:val="false"/>
          <w:i w:val="false"/>
          <w:color w:val="000000"/>
          <w:sz w:val="28"/>
        </w:rPr>
        <w:t>
      ____________________________________________________________________</w:t>
      </w:r>
    </w:p>
    <w:bookmarkEnd w:id="286"/>
    <w:bookmarkStart w:name="z423" w:id="287"/>
    <w:p>
      <w:pPr>
        <w:spacing w:after="0"/>
        <w:ind w:left="0"/>
        <w:jc w:val="both"/>
      </w:pPr>
      <w:r>
        <w:rPr>
          <w:rFonts w:ascii="Times New Roman"/>
          <w:b w:val="false"/>
          <w:i w:val="false"/>
          <w:color w:val="000000"/>
          <w:sz w:val="28"/>
        </w:rPr>
        <w:t>
      Берілген деректердің дұрыстығы үшін құқықтық жауаптылықта боламын</w:t>
      </w:r>
    </w:p>
    <w:bookmarkEnd w:id="287"/>
    <w:bookmarkStart w:name="z424" w:id="288"/>
    <w:p>
      <w:pPr>
        <w:spacing w:after="0"/>
        <w:ind w:left="0"/>
        <w:jc w:val="both"/>
      </w:pPr>
      <w:r>
        <w:rPr>
          <w:rFonts w:ascii="Times New Roman"/>
          <w:b w:val="false"/>
          <w:i w:val="false"/>
          <w:color w:val="000000"/>
          <w:sz w:val="28"/>
        </w:rPr>
        <w:t>
      Мемлекеттік бюджеттен және (немесе) Мемлекеттік әлеуметтік сақтандыру қорынан төленетін жәрдемақыларды және (немесе) әлеуметтік төлемдерді есептеу үшін жеке банк шотын ашу мүмкіндігі туралы, сондай-ақ мұндай шоттағы ақшаға үшінші тұлғалардың өндіріп алуға жол берілмейтіні туралы хабардар етілді.</w:t>
      </w:r>
    </w:p>
    <w:bookmarkEnd w:id="288"/>
    <w:bookmarkStart w:name="z425" w:id="289"/>
    <w:p>
      <w:pPr>
        <w:spacing w:after="0"/>
        <w:ind w:left="0"/>
        <w:jc w:val="both"/>
      </w:pPr>
      <w:r>
        <w:rPr>
          <w:rFonts w:ascii="Times New Roman"/>
          <w:b w:val="false"/>
          <w:i w:val="false"/>
          <w:color w:val="000000"/>
          <w:sz w:val="28"/>
        </w:rPr>
        <w:t>
      Жерлеуге арналған біржолғы төлемді алу үшін қажетті дербес деректерді, оның ішінде банктік және заңмен қорғалатын өзге де құпияны құрайтын мәліметтерді, уәкілетті мемлекеттік орган Қазақстан Республикасының Ұлттық Банкімен келісу бойынша айқындайтын мерзімдерде және тәртіппен жинауға, өңдеуге, тексеруге, өзектендіруге және беруге, сондай-ақ мемлекеттік қатысуы бар кредиттік бюродан кредиттер бойынша берешек сомасы, кредиттер бойынша мерзімді (ай сайынғы) төлем, кредиттер бойынша мерзімі өткен және (немесе) берешектің қалдық сомасы туралы мәліметтерді алуға келісім беремін.</w:t>
      </w:r>
    </w:p>
    <w:bookmarkEnd w:id="289"/>
    <w:bookmarkStart w:name="z426" w:id="290"/>
    <w:p>
      <w:pPr>
        <w:spacing w:after="0"/>
        <w:ind w:left="0"/>
        <w:jc w:val="both"/>
      </w:pPr>
      <w:r>
        <w:rPr>
          <w:rFonts w:ascii="Times New Roman"/>
          <w:b w:val="false"/>
          <w:i w:val="false"/>
          <w:color w:val="000000"/>
          <w:sz w:val="28"/>
        </w:rPr>
        <w:t>
      Өтініш берушінің қолы / ЭЦҚ / sms-хабарламалар _____________________</w:t>
      </w:r>
    </w:p>
    <w:bookmarkEnd w:id="290"/>
    <w:bookmarkStart w:name="z427" w:id="291"/>
    <w:p>
      <w:pPr>
        <w:spacing w:after="0"/>
        <w:ind w:left="0"/>
        <w:jc w:val="both"/>
      </w:pPr>
      <w:r>
        <w:rPr>
          <w:rFonts w:ascii="Times New Roman"/>
          <w:b w:val="false"/>
          <w:i w:val="false"/>
          <w:color w:val="000000"/>
          <w:sz w:val="28"/>
        </w:rPr>
        <w:t xml:space="preserve">
      Өтінішке қол қойылған күні мен уақыты:______жылғы </w:t>
      </w:r>
    </w:p>
    <w:bookmarkEnd w:id="291"/>
    <w:bookmarkStart w:name="z428" w:id="292"/>
    <w:p>
      <w:pPr>
        <w:spacing w:after="0"/>
        <w:ind w:left="0"/>
        <w:jc w:val="both"/>
      </w:pPr>
      <w:r>
        <w:rPr>
          <w:rFonts w:ascii="Times New Roman"/>
          <w:b w:val="false"/>
          <w:i w:val="false"/>
          <w:color w:val="000000"/>
          <w:sz w:val="28"/>
        </w:rPr>
        <w:t>
      сағат _______ минут ________ секунд _______Өтінішке қол қойылған күні</w:t>
      </w:r>
    </w:p>
    <w:bookmarkEnd w:id="292"/>
    <w:bookmarkStart w:name="z429" w:id="293"/>
    <w:p>
      <w:pPr>
        <w:spacing w:after="0"/>
        <w:ind w:left="0"/>
        <w:jc w:val="both"/>
      </w:pPr>
      <w:r>
        <w:rPr>
          <w:rFonts w:ascii="Times New Roman"/>
          <w:b w:val="false"/>
          <w:i w:val="false"/>
          <w:color w:val="000000"/>
          <w:sz w:val="28"/>
        </w:rPr>
        <w:t>
      мен уақыты: ___ жылғы ____.___________сағат ____ минут _______ секунд</w:t>
      </w:r>
    </w:p>
    <w:bookmarkEnd w:id="2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6 қазандағы</w:t>
            </w:r>
            <w:r>
              <w:br/>
            </w:r>
            <w:r>
              <w:rPr>
                <w:rFonts w:ascii="Times New Roman"/>
                <w:b w:val="false"/>
                <w:i w:val="false"/>
                <w:color w:val="000000"/>
                <w:sz w:val="20"/>
              </w:rPr>
              <w:t>№ 390 бұйрығына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w:t>
            </w:r>
            <w:r>
              <w:br/>
            </w:r>
            <w:r>
              <w:rPr>
                <w:rFonts w:ascii="Times New Roman"/>
                <w:b w:val="false"/>
                <w:i w:val="false"/>
                <w:color w:val="000000"/>
                <w:sz w:val="20"/>
              </w:rPr>
              <w:t>қаражатынан жерлеуге арналған</w:t>
            </w:r>
            <w:r>
              <w:br/>
            </w:r>
            <w:r>
              <w:rPr>
                <w:rFonts w:ascii="Times New Roman"/>
                <w:b w:val="false"/>
                <w:i w:val="false"/>
                <w:color w:val="000000"/>
                <w:sz w:val="20"/>
              </w:rPr>
              <w:t>біржолғы төлемді тағайындау</w:t>
            </w:r>
            <w:r>
              <w:br/>
            </w:r>
            <w:r>
              <w:rPr>
                <w:rFonts w:ascii="Times New Roman"/>
                <w:b w:val="false"/>
                <w:i w:val="false"/>
                <w:color w:val="000000"/>
                <w:sz w:val="20"/>
              </w:rPr>
              <w:t xml:space="preserve">және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bookmarkStart w:name="z432" w:id="294"/>
    <w:p>
      <w:pPr>
        <w:spacing w:after="0"/>
        <w:ind w:left="0"/>
        <w:jc w:val="both"/>
      </w:pPr>
      <w:r>
        <w:rPr>
          <w:rFonts w:ascii="Times New Roman"/>
          <w:b w:val="false"/>
          <w:i w:val="false"/>
          <w:color w:val="000000"/>
          <w:sz w:val="28"/>
        </w:rPr>
        <w:t>
      Коды _________________</w:t>
      </w:r>
    </w:p>
    <w:bookmarkEnd w:id="294"/>
    <w:bookmarkStart w:name="z433" w:id="295"/>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комитетінің ________________</w:t>
      </w:r>
    </w:p>
    <w:bookmarkEnd w:id="295"/>
    <w:bookmarkStart w:name="z434" w:id="296"/>
    <w:p>
      <w:pPr>
        <w:spacing w:after="0"/>
        <w:ind w:left="0"/>
        <w:jc w:val="both"/>
      </w:pPr>
      <w:r>
        <w:rPr>
          <w:rFonts w:ascii="Times New Roman"/>
          <w:b w:val="false"/>
          <w:i w:val="false"/>
          <w:color w:val="000000"/>
          <w:sz w:val="28"/>
        </w:rPr>
        <w:t>
      облысы бойынша департаментінің</w:t>
      </w:r>
    </w:p>
    <w:bookmarkEnd w:id="296"/>
    <w:bookmarkStart w:name="z435" w:id="297"/>
    <w:p>
      <w:pPr>
        <w:spacing w:after="0"/>
        <w:ind w:left="0"/>
        <w:jc w:val="both"/>
      </w:pPr>
      <w:r>
        <w:rPr>
          <w:rFonts w:ascii="Times New Roman"/>
          <w:b w:val="false"/>
          <w:i w:val="false"/>
          <w:color w:val="000000"/>
          <w:sz w:val="28"/>
        </w:rPr>
        <w:t>
      20__ жылғы "___" __________ № _________ шешімі</w:t>
      </w:r>
    </w:p>
    <w:bookmarkEnd w:id="297"/>
    <w:bookmarkStart w:name="z436" w:id="298"/>
    <w:p>
      <w:pPr>
        <w:spacing w:after="0"/>
        <w:ind w:left="0"/>
        <w:jc w:val="both"/>
      </w:pPr>
      <w:r>
        <w:rPr>
          <w:rFonts w:ascii="Times New Roman"/>
          <w:b w:val="false"/>
          <w:i w:val="false"/>
          <w:color w:val="000000"/>
          <w:sz w:val="28"/>
        </w:rPr>
        <w:t>
      Қайтыс болған алушы ісінің № ___________</w:t>
      </w:r>
    </w:p>
    <w:bookmarkEnd w:id="298"/>
    <w:bookmarkStart w:name="z437" w:id="299"/>
    <w:p>
      <w:pPr>
        <w:spacing w:after="0"/>
        <w:ind w:left="0"/>
        <w:jc w:val="both"/>
      </w:pPr>
      <w:r>
        <w:rPr>
          <w:rFonts w:ascii="Times New Roman"/>
          <w:b w:val="false"/>
          <w:i w:val="false"/>
          <w:color w:val="000000"/>
          <w:sz w:val="28"/>
        </w:rPr>
        <w:t>
      1. Жерлеуге арналған біржолғы төлемді тағайындау туралы (тағайындаудан бас тарту туралы)</w:t>
      </w:r>
    </w:p>
    <w:bookmarkEnd w:id="299"/>
    <w:bookmarkStart w:name="z438" w:id="300"/>
    <w:p>
      <w:pPr>
        <w:spacing w:after="0"/>
        <w:ind w:left="0"/>
        <w:jc w:val="both"/>
      </w:pPr>
      <w:r>
        <w:rPr>
          <w:rFonts w:ascii="Times New Roman"/>
          <w:b w:val="false"/>
          <w:i w:val="false"/>
          <w:color w:val="000000"/>
          <w:sz w:val="28"/>
        </w:rPr>
        <w:t>
      Азамат ______________________________________________________</w:t>
      </w:r>
    </w:p>
    <w:bookmarkEnd w:id="300"/>
    <w:bookmarkStart w:name="z439" w:id="301"/>
    <w:p>
      <w:pPr>
        <w:spacing w:after="0"/>
        <w:ind w:left="0"/>
        <w:jc w:val="both"/>
      </w:pPr>
      <w:r>
        <w:rPr>
          <w:rFonts w:ascii="Times New Roman"/>
          <w:b w:val="false"/>
          <w:i w:val="false"/>
          <w:color w:val="000000"/>
          <w:sz w:val="28"/>
        </w:rPr>
        <w:t>
      (алушының тегі, аты, әкесінің аты (ол болған жағдайда))</w:t>
      </w:r>
    </w:p>
    <w:bookmarkEnd w:id="301"/>
    <w:bookmarkStart w:name="z440" w:id="302"/>
    <w:p>
      <w:pPr>
        <w:spacing w:after="0"/>
        <w:ind w:left="0"/>
        <w:jc w:val="both"/>
      </w:pPr>
      <w:r>
        <w:rPr>
          <w:rFonts w:ascii="Times New Roman"/>
          <w:b w:val="false"/>
          <w:i w:val="false"/>
          <w:color w:val="000000"/>
          <w:sz w:val="28"/>
        </w:rPr>
        <w:t>
       Өтініш берген күні 20__ жылғы "_______" ___________ №_______________</w:t>
      </w:r>
    </w:p>
    <w:bookmarkEnd w:id="302"/>
    <w:bookmarkStart w:name="z441" w:id="303"/>
    <w:p>
      <w:pPr>
        <w:spacing w:after="0"/>
        <w:ind w:left="0"/>
        <w:jc w:val="both"/>
      </w:pPr>
      <w:r>
        <w:rPr>
          <w:rFonts w:ascii="Times New Roman"/>
          <w:b w:val="false"/>
          <w:i w:val="false"/>
          <w:color w:val="000000"/>
          <w:sz w:val="28"/>
        </w:rPr>
        <w:t>
      Азамат _______________________________________________________________</w:t>
      </w:r>
    </w:p>
    <w:bookmarkEnd w:id="303"/>
    <w:bookmarkStart w:name="z442" w:id="304"/>
    <w:p>
      <w:pPr>
        <w:spacing w:after="0"/>
        <w:ind w:left="0"/>
        <w:jc w:val="both"/>
      </w:pPr>
      <w:r>
        <w:rPr>
          <w:rFonts w:ascii="Times New Roman"/>
          <w:b w:val="false"/>
          <w:i w:val="false"/>
          <w:color w:val="000000"/>
          <w:sz w:val="28"/>
        </w:rPr>
        <w:t>
       (қайтыс болған алушының тегі, аты, әкесінің аты (ол болған жағдайда)</w:t>
      </w:r>
    </w:p>
    <w:bookmarkEnd w:id="304"/>
    <w:bookmarkStart w:name="z443" w:id="305"/>
    <w:p>
      <w:pPr>
        <w:spacing w:after="0"/>
        <w:ind w:left="0"/>
        <w:jc w:val="both"/>
      </w:pPr>
      <w:r>
        <w:rPr>
          <w:rFonts w:ascii="Times New Roman"/>
          <w:b w:val="false"/>
          <w:i w:val="false"/>
          <w:color w:val="000000"/>
          <w:sz w:val="28"/>
        </w:rPr>
        <w:t>
       қайтыс болған күні 20__ жылғы "___" _________</w:t>
      </w:r>
    </w:p>
    <w:bookmarkEnd w:id="305"/>
    <w:bookmarkStart w:name="z444" w:id="306"/>
    <w:p>
      <w:pPr>
        <w:spacing w:after="0"/>
        <w:ind w:left="0"/>
        <w:jc w:val="both"/>
      </w:pPr>
      <w:r>
        <w:rPr>
          <w:rFonts w:ascii="Times New Roman"/>
          <w:b w:val="false"/>
          <w:i w:val="false"/>
          <w:color w:val="000000"/>
          <w:sz w:val="28"/>
        </w:rPr>
        <w:t>
       Ұлы Отан соғысына қатысушы болған/болған жоқ (қажетінің асты сызылсын)</w:t>
      </w:r>
    </w:p>
    <w:bookmarkEnd w:id="306"/>
    <w:bookmarkStart w:name="z445" w:id="307"/>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Әлеуметтік кодексінің</w:t>
      </w:r>
      <w:r>
        <w:rPr>
          <w:rFonts w:ascii="Times New Roman"/>
          <w:b w:val="false"/>
          <w:i w:val="false"/>
          <w:color w:val="000000"/>
          <w:sz w:val="28"/>
        </w:rPr>
        <w:t xml:space="preserve"> ____-бабының ________-тармағының екінші абзацына сәйкес жерлеуге арналған біржолғы төлем тағайындалсын.</w:t>
      </w:r>
    </w:p>
    <w:bookmarkEnd w:id="307"/>
    <w:bookmarkStart w:name="z446" w:id="308"/>
    <w:p>
      <w:pPr>
        <w:spacing w:after="0"/>
        <w:ind w:left="0"/>
        <w:jc w:val="both"/>
      </w:pPr>
      <w:r>
        <w:rPr>
          <w:rFonts w:ascii="Times New Roman"/>
          <w:b w:val="false"/>
          <w:i w:val="false"/>
          <w:color w:val="000000"/>
          <w:sz w:val="28"/>
        </w:rPr>
        <w:t>
      Жерлеуге арналған біржолғы төлемнің мөлшері _________________________________ теңге</w:t>
      </w:r>
    </w:p>
    <w:bookmarkEnd w:id="308"/>
    <w:bookmarkStart w:name="z447" w:id="309"/>
    <w:p>
      <w:pPr>
        <w:spacing w:after="0"/>
        <w:ind w:left="0"/>
        <w:jc w:val="both"/>
      </w:pPr>
      <w:r>
        <w:rPr>
          <w:rFonts w:ascii="Times New Roman"/>
          <w:b w:val="false"/>
          <w:i w:val="false"/>
          <w:color w:val="000000"/>
          <w:sz w:val="28"/>
        </w:rPr>
        <w:t>
      __________________________________________________________________________ теңге</w:t>
      </w:r>
    </w:p>
    <w:bookmarkEnd w:id="309"/>
    <w:bookmarkStart w:name="z448" w:id="310"/>
    <w:p>
      <w:pPr>
        <w:spacing w:after="0"/>
        <w:ind w:left="0"/>
        <w:jc w:val="both"/>
      </w:pPr>
      <w:r>
        <w:rPr>
          <w:rFonts w:ascii="Times New Roman"/>
          <w:b w:val="false"/>
          <w:i w:val="false"/>
          <w:color w:val="000000"/>
          <w:sz w:val="28"/>
        </w:rPr>
        <w:t>
      (сомасы жазбаша)</w:t>
      </w:r>
    </w:p>
    <w:bookmarkEnd w:id="310"/>
    <w:bookmarkStart w:name="z449" w:id="311"/>
    <w:p>
      <w:pPr>
        <w:spacing w:after="0"/>
        <w:ind w:left="0"/>
        <w:jc w:val="both"/>
      </w:pPr>
      <w:r>
        <w:rPr>
          <w:rFonts w:ascii="Times New Roman"/>
          <w:b w:val="false"/>
          <w:i w:val="false"/>
          <w:color w:val="000000"/>
          <w:sz w:val="28"/>
        </w:rPr>
        <w:t>
      2. Жерлеуге арналған біржолғы төлемін тағайындаудан бас тартылсын</w:t>
      </w:r>
    </w:p>
    <w:bookmarkEnd w:id="311"/>
    <w:bookmarkStart w:name="z450" w:id="312"/>
    <w:p>
      <w:pPr>
        <w:spacing w:after="0"/>
        <w:ind w:left="0"/>
        <w:jc w:val="both"/>
      </w:pPr>
      <w:r>
        <w:rPr>
          <w:rFonts w:ascii="Times New Roman"/>
          <w:b w:val="false"/>
          <w:i w:val="false"/>
          <w:color w:val="000000"/>
          <w:sz w:val="28"/>
        </w:rPr>
        <w:t>
      ________________________________________________________________________________</w:t>
      </w:r>
    </w:p>
    <w:bookmarkEnd w:id="312"/>
    <w:bookmarkStart w:name="z451" w:id="313"/>
    <w:p>
      <w:pPr>
        <w:spacing w:after="0"/>
        <w:ind w:left="0"/>
        <w:jc w:val="both"/>
      </w:pPr>
      <w:r>
        <w:rPr>
          <w:rFonts w:ascii="Times New Roman"/>
          <w:b w:val="false"/>
          <w:i w:val="false"/>
          <w:color w:val="000000"/>
          <w:sz w:val="28"/>
        </w:rPr>
        <w:t>
       (негіздеме)</w:t>
      </w:r>
    </w:p>
    <w:bookmarkEnd w:id="313"/>
    <w:bookmarkStart w:name="z452" w:id="314"/>
    <w:p>
      <w:pPr>
        <w:spacing w:after="0"/>
        <w:ind w:left="0"/>
        <w:jc w:val="both"/>
      </w:pPr>
      <w:r>
        <w:rPr>
          <w:rFonts w:ascii="Times New Roman"/>
          <w:b w:val="false"/>
          <w:i w:val="false"/>
          <w:color w:val="000000"/>
          <w:sz w:val="28"/>
        </w:rPr>
        <w:t>
      М.О.</w:t>
      </w:r>
    </w:p>
    <w:bookmarkEnd w:id="314"/>
    <w:bookmarkStart w:name="z453" w:id="315"/>
    <w:p>
      <w:pPr>
        <w:spacing w:after="0"/>
        <w:ind w:left="0"/>
        <w:jc w:val="both"/>
      </w:pPr>
      <w:r>
        <w:rPr>
          <w:rFonts w:ascii="Times New Roman"/>
          <w:b w:val="false"/>
          <w:i w:val="false"/>
          <w:color w:val="000000"/>
          <w:sz w:val="28"/>
        </w:rPr>
        <w:t>
      Департамент басшысы ______________________________________________</w:t>
      </w:r>
    </w:p>
    <w:bookmarkEnd w:id="315"/>
    <w:bookmarkStart w:name="z454" w:id="316"/>
    <w:p>
      <w:pPr>
        <w:spacing w:after="0"/>
        <w:ind w:left="0"/>
        <w:jc w:val="both"/>
      </w:pPr>
      <w:r>
        <w:rPr>
          <w:rFonts w:ascii="Times New Roman"/>
          <w:b w:val="false"/>
          <w:i w:val="false"/>
          <w:color w:val="000000"/>
          <w:sz w:val="28"/>
        </w:rPr>
        <w:t>
      (тегі, аты, әкесінің аты (ол болған жағдайда)</w:t>
      </w:r>
    </w:p>
    <w:bookmarkEnd w:id="316"/>
    <w:bookmarkStart w:name="z455" w:id="317"/>
    <w:p>
      <w:pPr>
        <w:spacing w:after="0"/>
        <w:ind w:left="0"/>
        <w:jc w:val="both"/>
      </w:pPr>
      <w:r>
        <w:rPr>
          <w:rFonts w:ascii="Times New Roman"/>
          <w:b w:val="false"/>
          <w:i w:val="false"/>
          <w:color w:val="000000"/>
          <w:sz w:val="28"/>
        </w:rPr>
        <w:t>
      Басқарма (бөлім) басшысы ___________________________________________</w:t>
      </w:r>
    </w:p>
    <w:bookmarkEnd w:id="317"/>
    <w:bookmarkStart w:name="z456" w:id="318"/>
    <w:p>
      <w:pPr>
        <w:spacing w:after="0"/>
        <w:ind w:left="0"/>
        <w:jc w:val="both"/>
      </w:pPr>
      <w:r>
        <w:rPr>
          <w:rFonts w:ascii="Times New Roman"/>
          <w:b w:val="false"/>
          <w:i w:val="false"/>
          <w:color w:val="000000"/>
          <w:sz w:val="28"/>
        </w:rPr>
        <w:t>
      (тегі, аты, әкесінің аты (ол болған жағдайда)</w:t>
      </w:r>
    </w:p>
    <w:bookmarkEnd w:id="318"/>
    <w:bookmarkStart w:name="z457" w:id="319"/>
    <w:p>
      <w:pPr>
        <w:spacing w:after="0"/>
        <w:ind w:left="0"/>
        <w:jc w:val="both"/>
      </w:pPr>
      <w:r>
        <w:rPr>
          <w:rFonts w:ascii="Times New Roman"/>
          <w:b w:val="false"/>
          <w:i w:val="false"/>
          <w:color w:val="000000"/>
          <w:sz w:val="28"/>
        </w:rPr>
        <w:t>
      Маман _____________________________________________________________</w:t>
      </w:r>
    </w:p>
    <w:bookmarkEnd w:id="319"/>
    <w:bookmarkStart w:name="z458" w:id="320"/>
    <w:p>
      <w:pPr>
        <w:spacing w:after="0"/>
        <w:ind w:left="0"/>
        <w:jc w:val="both"/>
      </w:pPr>
      <w:r>
        <w:rPr>
          <w:rFonts w:ascii="Times New Roman"/>
          <w:b w:val="false"/>
          <w:i w:val="false"/>
          <w:color w:val="000000"/>
          <w:sz w:val="28"/>
        </w:rPr>
        <w:t>
       (тегі, аты, әкесінің аты (ол болған жағдайда)</w:t>
      </w:r>
    </w:p>
    <w:bookmarkEnd w:id="320"/>
    <w:bookmarkStart w:name="z459" w:id="321"/>
    <w:p>
      <w:pPr>
        <w:spacing w:after="0"/>
        <w:ind w:left="0"/>
        <w:jc w:val="both"/>
      </w:pPr>
      <w:r>
        <w:rPr>
          <w:rFonts w:ascii="Times New Roman"/>
          <w:b w:val="false"/>
          <w:i w:val="false"/>
          <w:color w:val="000000"/>
          <w:sz w:val="28"/>
        </w:rPr>
        <w:t>
      Шешімнің жобасын дайындаған:</w:t>
      </w:r>
    </w:p>
    <w:bookmarkEnd w:id="321"/>
    <w:bookmarkStart w:name="z460" w:id="322"/>
    <w:p>
      <w:pPr>
        <w:spacing w:after="0"/>
        <w:ind w:left="0"/>
        <w:jc w:val="both"/>
      </w:pPr>
      <w:r>
        <w:rPr>
          <w:rFonts w:ascii="Times New Roman"/>
          <w:b w:val="false"/>
          <w:i w:val="false"/>
          <w:color w:val="000000"/>
          <w:sz w:val="28"/>
        </w:rPr>
        <w:t>
      Мемлекеттік корпорация</w:t>
      </w:r>
    </w:p>
    <w:bookmarkEnd w:id="322"/>
    <w:bookmarkStart w:name="z461" w:id="323"/>
    <w:p>
      <w:pPr>
        <w:spacing w:after="0"/>
        <w:ind w:left="0"/>
        <w:jc w:val="both"/>
      </w:pPr>
      <w:r>
        <w:rPr>
          <w:rFonts w:ascii="Times New Roman"/>
          <w:b w:val="false"/>
          <w:i w:val="false"/>
          <w:color w:val="000000"/>
          <w:sz w:val="28"/>
        </w:rPr>
        <w:t>
      филиалының директоры___________________________________________</w:t>
      </w:r>
    </w:p>
    <w:bookmarkEnd w:id="323"/>
    <w:bookmarkStart w:name="z462" w:id="324"/>
    <w:p>
      <w:pPr>
        <w:spacing w:after="0"/>
        <w:ind w:left="0"/>
        <w:jc w:val="both"/>
      </w:pPr>
      <w:r>
        <w:rPr>
          <w:rFonts w:ascii="Times New Roman"/>
          <w:b w:val="false"/>
          <w:i w:val="false"/>
          <w:color w:val="000000"/>
          <w:sz w:val="28"/>
        </w:rPr>
        <w:t>
       (тегі, аты, әкесінің аты (ол болған жағдайда)</w:t>
      </w:r>
    </w:p>
    <w:bookmarkEnd w:id="324"/>
    <w:bookmarkStart w:name="z463" w:id="325"/>
    <w:p>
      <w:pPr>
        <w:spacing w:after="0"/>
        <w:ind w:left="0"/>
        <w:jc w:val="both"/>
      </w:pPr>
      <w:r>
        <w:rPr>
          <w:rFonts w:ascii="Times New Roman"/>
          <w:b w:val="false"/>
          <w:i w:val="false"/>
          <w:color w:val="000000"/>
          <w:sz w:val="28"/>
        </w:rPr>
        <w:t>
      Мемлекеттік корпорация</w:t>
      </w:r>
    </w:p>
    <w:bookmarkEnd w:id="325"/>
    <w:bookmarkStart w:name="z464" w:id="326"/>
    <w:p>
      <w:pPr>
        <w:spacing w:after="0"/>
        <w:ind w:left="0"/>
        <w:jc w:val="both"/>
      </w:pPr>
      <w:r>
        <w:rPr>
          <w:rFonts w:ascii="Times New Roman"/>
          <w:b w:val="false"/>
          <w:i w:val="false"/>
          <w:color w:val="000000"/>
          <w:sz w:val="28"/>
        </w:rPr>
        <w:t>
      филиалының маманы________________________________________________</w:t>
      </w:r>
    </w:p>
    <w:bookmarkEnd w:id="326"/>
    <w:bookmarkStart w:name="z465" w:id="327"/>
    <w:p>
      <w:pPr>
        <w:spacing w:after="0"/>
        <w:ind w:left="0"/>
        <w:jc w:val="both"/>
      </w:pPr>
      <w:r>
        <w:rPr>
          <w:rFonts w:ascii="Times New Roman"/>
          <w:b w:val="false"/>
          <w:i w:val="false"/>
          <w:color w:val="000000"/>
          <w:sz w:val="28"/>
        </w:rPr>
        <w:t>
      (тегі, аты, әкесінің аты (ол болған жағдайда)</w:t>
      </w:r>
    </w:p>
    <w:bookmarkEnd w:id="327"/>
    <w:bookmarkStart w:name="z466" w:id="328"/>
    <w:p>
      <w:pPr>
        <w:spacing w:after="0"/>
        <w:ind w:left="0"/>
        <w:jc w:val="both"/>
      </w:pPr>
      <w:r>
        <w:rPr>
          <w:rFonts w:ascii="Times New Roman"/>
          <w:b w:val="false"/>
          <w:i w:val="false"/>
          <w:color w:val="000000"/>
          <w:sz w:val="28"/>
        </w:rPr>
        <w:t>
      Мемлекеттік корпорация</w:t>
      </w:r>
    </w:p>
    <w:bookmarkEnd w:id="328"/>
    <w:bookmarkStart w:name="z467" w:id="329"/>
    <w:p>
      <w:pPr>
        <w:spacing w:after="0"/>
        <w:ind w:left="0"/>
        <w:jc w:val="both"/>
      </w:pPr>
      <w:r>
        <w:rPr>
          <w:rFonts w:ascii="Times New Roman"/>
          <w:b w:val="false"/>
          <w:i w:val="false"/>
          <w:color w:val="000000"/>
          <w:sz w:val="28"/>
        </w:rPr>
        <w:t>
      бөлімшесінің бастығы______________________________________________</w:t>
      </w:r>
    </w:p>
    <w:bookmarkEnd w:id="329"/>
    <w:bookmarkStart w:name="z468" w:id="330"/>
    <w:p>
      <w:pPr>
        <w:spacing w:after="0"/>
        <w:ind w:left="0"/>
        <w:jc w:val="both"/>
      </w:pPr>
      <w:r>
        <w:rPr>
          <w:rFonts w:ascii="Times New Roman"/>
          <w:b w:val="false"/>
          <w:i w:val="false"/>
          <w:color w:val="000000"/>
          <w:sz w:val="28"/>
        </w:rPr>
        <w:t>
      (тегі, аты, әкесінің аты (ол болған жағдайда)</w:t>
      </w:r>
    </w:p>
    <w:bookmarkEnd w:id="330"/>
    <w:bookmarkStart w:name="z469" w:id="331"/>
    <w:p>
      <w:pPr>
        <w:spacing w:after="0"/>
        <w:ind w:left="0"/>
        <w:jc w:val="both"/>
      </w:pPr>
      <w:r>
        <w:rPr>
          <w:rFonts w:ascii="Times New Roman"/>
          <w:b w:val="false"/>
          <w:i w:val="false"/>
          <w:color w:val="000000"/>
          <w:sz w:val="28"/>
        </w:rPr>
        <w:t>
      Мемлекеттік корпорация</w:t>
      </w:r>
    </w:p>
    <w:bookmarkEnd w:id="331"/>
    <w:bookmarkStart w:name="z470" w:id="332"/>
    <w:p>
      <w:pPr>
        <w:spacing w:after="0"/>
        <w:ind w:left="0"/>
        <w:jc w:val="both"/>
      </w:pPr>
      <w:r>
        <w:rPr>
          <w:rFonts w:ascii="Times New Roman"/>
          <w:b w:val="false"/>
          <w:i w:val="false"/>
          <w:color w:val="000000"/>
          <w:sz w:val="28"/>
        </w:rPr>
        <w:t>
      бөлімшесінің маманы________________________________________________</w:t>
      </w:r>
    </w:p>
    <w:bookmarkEnd w:id="332"/>
    <w:bookmarkStart w:name="z471" w:id="333"/>
    <w:p>
      <w:pPr>
        <w:spacing w:after="0"/>
        <w:ind w:left="0"/>
        <w:jc w:val="both"/>
      </w:pPr>
      <w:r>
        <w:rPr>
          <w:rFonts w:ascii="Times New Roman"/>
          <w:b w:val="false"/>
          <w:i w:val="false"/>
          <w:color w:val="000000"/>
          <w:sz w:val="28"/>
        </w:rPr>
        <w:t>
      (тегі, аты, әкесінің аты (ол болған жағдайда)</w:t>
      </w:r>
    </w:p>
    <w:bookmarkEnd w:id="3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6 қазандағы</w:t>
            </w:r>
            <w:r>
              <w:br/>
            </w:r>
            <w:r>
              <w:rPr>
                <w:rFonts w:ascii="Times New Roman"/>
                <w:b w:val="false"/>
                <w:i w:val="false"/>
                <w:color w:val="000000"/>
                <w:sz w:val="20"/>
              </w:rPr>
              <w:t>№ 390 бұйрығына</w:t>
            </w:r>
            <w:r>
              <w:br/>
            </w:r>
            <w:r>
              <w:rPr>
                <w:rFonts w:ascii="Times New Roman"/>
                <w:b w:val="false"/>
                <w:i w:val="false"/>
                <w:color w:val="000000"/>
                <w:sz w:val="20"/>
              </w:rPr>
              <w:t>8-қосымша</w:t>
            </w:r>
          </w:p>
        </w:tc>
      </w:tr>
    </w:tbl>
    <w:bookmarkStart w:name="z473" w:id="334"/>
    <w:p>
      <w:pPr>
        <w:spacing w:after="0"/>
        <w:ind w:left="0"/>
        <w:jc w:val="left"/>
      </w:pPr>
      <w:r>
        <w:rPr>
          <w:rFonts w:ascii="Times New Roman"/>
          <w:b/>
          <w:i w:val="false"/>
          <w:color w:val="000000"/>
        </w:rPr>
        <w:t xml:space="preserve"> Күші жойылған кейбір бұйрықтардың тізбесі</w:t>
      </w:r>
    </w:p>
    <w:bookmarkEnd w:id="334"/>
    <w:bookmarkStart w:name="z474" w:id="335"/>
    <w:p>
      <w:pPr>
        <w:spacing w:after="0"/>
        <w:ind w:left="0"/>
        <w:jc w:val="both"/>
      </w:pPr>
      <w:r>
        <w:rPr>
          <w:rFonts w:ascii="Times New Roman"/>
          <w:b w:val="false"/>
          <w:i w:val="false"/>
          <w:color w:val="000000"/>
          <w:sz w:val="28"/>
        </w:rPr>
        <w:t xml:space="preserve">
      1. "Бала бір жарым жасқа толғанға дейін оның күтіміне байланысты кірісінен айырылу жағдайы бойынша әлеуметтік төлемдерді алушыларға міндетті зейнетақы жарналарын субсидиялау қағидаларын бекіту туралы" Қазақстан Республикасы Премьер-Министрінің орынбасары - Еңбек және халықты әлеуметтік қорғау министрінің 2023 жылғы 9 маусымдағы № 213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32776 болып тіркелген).</w:t>
      </w:r>
    </w:p>
    <w:bookmarkEnd w:id="335"/>
    <w:bookmarkStart w:name="z475" w:id="336"/>
    <w:p>
      <w:pPr>
        <w:spacing w:after="0"/>
        <w:ind w:left="0"/>
        <w:jc w:val="both"/>
      </w:pPr>
      <w:r>
        <w:rPr>
          <w:rFonts w:ascii="Times New Roman"/>
          <w:b w:val="false"/>
          <w:i w:val="false"/>
          <w:color w:val="000000"/>
          <w:sz w:val="28"/>
        </w:rPr>
        <w:t xml:space="preserve">
      2. "Инфляцияның деңгейін ескере отырып, бірыңғай жинақтаушы зейнетақы қорындағы міндетті зейнетақы жарналарының, міндетті кәсіптік зейнетақы жарналарының нақты енгізілген міндетті зейнетақы жарналары, міндетті кәсіптік зейнетақы жарналары мөлшерінде сақталуы бойынша кейбір мәселелер туралы" Қазақстан Республикасы Еңбек және халықты әлеуметтік қорғау министрінің 2023 жылғы 23 қазандағы № 455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33578 болып тіркелген).</w:t>
      </w:r>
    </w:p>
    <w:bookmarkEnd w:id="336"/>
    <w:bookmarkStart w:name="z476" w:id="337"/>
    <w:p>
      <w:pPr>
        <w:spacing w:after="0"/>
        <w:ind w:left="0"/>
        <w:jc w:val="both"/>
      </w:pPr>
      <w:r>
        <w:rPr>
          <w:rFonts w:ascii="Times New Roman"/>
          <w:b w:val="false"/>
          <w:i w:val="false"/>
          <w:color w:val="000000"/>
          <w:sz w:val="28"/>
        </w:rPr>
        <w:t xml:space="preserve">
      3. "Қазақстан Республикасы Еңбек және халықты әлеуметтік қорғау министрлігінің кейбiр бұйрықтарына өзгерістер енгізу туралы" Қазақстан Республикасы Еңбек және халықты әлеуметтік қорғау министрінің 2024 жылғы 12 наурыздағы № 72 бұйрығымен бекітілген Қазақстан Республикасы Еңбек және халықты әлеуметтік қорғау министрлігінің өзгерістер енгізілетін кейбір бұйрықтарының тізімінің </w:t>
      </w:r>
      <w:r>
        <w:rPr>
          <w:rFonts w:ascii="Times New Roman"/>
          <w:b w:val="false"/>
          <w:i w:val="false"/>
          <w:color w:val="000000"/>
          <w:sz w:val="28"/>
        </w:rPr>
        <w:t>5-тармағы</w:t>
      </w:r>
      <w:r>
        <w:rPr>
          <w:rFonts w:ascii="Times New Roman"/>
          <w:b w:val="false"/>
          <w:i w:val="false"/>
          <w:color w:val="000000"/>
          <w:sz w:val="28"/>
        </w:rPr>
        <w:t xml:space="preserve"> (Нормативтік құқықтық актілерді мемлекеттік тіркеу тізілімінде № 34152 болып тіркелген).</w:t>
      </w:r>
    </w:p>
    <w:bookmarkEnd w:id="337"/>
    <w:bookmarkStart w:name="z477" w:id="338"/>
    <w:p>
      <w:pPr>
        <w:spacing w:after="0"/>
        <w:ind w:left="0"/>
        <w:jc w:val="both"/>
      </w:pPr>
      <w:r>
        <w:rPr>
          <w:rFonts w:ascii="Times New Roman"/>
          <w:b w:val="false"/>
          <w:i w:val="false"/>
          <w:color w:val="000000"/>
          <w:sz w:val="28"/>
        </w:rPr>
        <w:t xml:space="preserve">
      4. "Қазақстан Республикасы Еңбек және халықты әлеуметтік қорғау министрлігінің кейбiр бұйрықтарына өзгерістер мен толықтырулар енгізу туралы" Қазақстан Республикасы Еңбек және халықты әлеуметтік қорғау министрінің 2025 жылғы 30 қыркүйектегі № 299 бұйрығымен бекітілген Қазақстан Республикасы Еңбек және халықты әлеуметтік қорғау министрінің бұйрықтарына енгізіліп отырған өзгерістер мен толықтыру тізімінің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актілерді мемлекеттік тіркеу тізілімінде № 37000 болып тіркелген). </w:t>
      </w:r>
    </w:p>
    <w:bookmarkEnd w:id="338"/>
    <w:bookmarkStart w:name="z478" w:id="339"/>
    <w:p>
      <w:pPr>
        <w:spacing w:after="0"/>
        <w:ind w:left="0"/>
        <w:jc w:val="both"/>
      </w:pPr>
      <w:r>
        <w:rPr>
          <w:rFonts w:ascii="Times New Roman"/>
          <w:b w:val="false"/>
          <w:i w:val="false"/>
          <w:color w:val="000000"/>
          <w:sz w:val="28"/>
        </w:rPr>
        <w:t xml:space="preserve">
      5. "Қазақстан Республикасы Еңбек және халықты әлеуметтік қорғау министрлігінің кейбір бұйрықтарына өзгерістер енгізу туралы" Қазақстан Республикасы Еңбек және халықты әлеуметтік қорғау министрінің 2026 жылғы 26 мамырдағы № 193 бұйрығымен бекітілген Қазақстан Республикасы Еңбек және халықты әлеуметтік қорғау министрінің өзгерістер енгізілетін кейбір бұйрықтарының тізбесінің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актілері мемлекеттік тіркеу тізілімінде № 38806 болып тіркелген).</w:t>
      </w:r>
    </w:p>
    <w:bookmarkEnd w:id="339"/>
    <w:bookmarkStart w:name="z479" w:id="340"/>
    <w:p>
      <w:pPr>
        <w:spacing w:after="0"/>
        <w:ind w:left="0"/>
        <w:jc w:val="both"/>
      </w:pPr>
      <w:r>
        <w:rPr>
          <w:rFonts w:ascii="Times New Roman"/>
          <w:b w:val="false"/>
          <w:i w:val="false"/>
          <w:color w:val="000000"/>
          <w:sz w:val="28"/>
        </w:rPr>
        <w:t xml:space="preserve">
      6. "Қазақстан Республикасы Еңбек және халықты әлеуметтік қорғау министрлігінің кейбір бұйрықтарына өзгерістер мен толықтырулар енгізу туралы" Қазақстан Республикасы Еңбек және халықты әлеуметтік қорғау министрінің 2026 жылғы 30 маусымдағы № 278 бұйрығымен бекітілген өзгерістер мен толықтырулар енгізілетін Қазақстан Республикасы Еңбек және халықты әлеуметтік қорғау министрлігінің кейбір бұйрықтары тізілімінің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4-тармақтары</w:t>
      </w:r>
      <w:r>
        <w:rPr>
          <w:rFonts w:ascii="Times New Roman"/>
          <w:b w:val="false"/>
          <w:i w:val="false"/>
          <w:color w:val="000000"/>
          <w:sz w:val="28"/>
        </w:rPr>
        <w:t xml:space="preserve"> (Нормативтік құқықтық актілерді мемлекеттік тіркеу тізілімінде № 39181 болып тіркелген).</w:t>
      </w:r>
    </w:p>
    <w:bookmarkEnd w:id="34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