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91f42d" w14:textId="491f42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"Жуалы ауданы бойынша аз қамтылған отбасыларға (азаматтарға) тұрғын үй көмегін көрсетудің мөлшері мен тәртібін айқындау туралы" Жуалы аудандық мәслихатының 2024 жылғы 18 наурыздағы № 18-7 шешіміне өзгерістер енгізу туралы</w:t>
      </w:r>
    </w:p>
    <w:p>
      <w:pPr>
        <w:spacing w:after="0"/>
        <w:ind w:left="0"/>
        <w:jc w:val="both"/>
      </w:pPr>
      <w:r>
        <w:rPr>
          <w:rFonts w:ascii="Times New Roman"/>
          <w:b w:val="false"/>
          <w:i w:val="false"/>
          <w:color w:val="000000"/>
          <w:sz w:val="28"/>
        </w:rPr>
        <w:t>Жамбыл облысы Жуалы аудандық мәслихатының 2026 жылғы 8 мамырдағы № 66-4 шешімі. Қазақстан Республикасының Әділет министрлігінде 2026 жылғы 19 маусымда № 39014 болып тіркелді</w:t>
      </w:r>
    </w:p>
    <w:p>
      <w:pPr>
        <w:spacing w:after="0"/>
        <w:ind w:left="0"/>
        <w:jc w:val="left"/>
      </w:pPr>
    </w:p>
    <w:bookmarkStart w:name="z4" w:id="0"/>
    <w:p>
      <w:pPr>
        <w:spacing w:after="0"/>
        <w:ind w:left="0"/>
        <w:jc w:val="both"/>
      </w:pPr>
      <w:r>
        <w:rPr>
          <w:rFonts w:ascii="Times New Roman"/>
          <w:b w:val="false"/>
          <w:i w:val="false"/>
          <w:color w:val="000000"/>
          <w:sz w:val="28"/>
        </w:rPr>
        <w:t>
      Жуалы аудандық мәслихаты ШЕШІМ ҚАБЫЛДАДЫ:</w:t>
      </w:r>
    </w:p>
    <w:bookmarkEnd w:id="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"Жуалы ауданы бойынша аз қамтылған отбасыларға (азаматтарға) тұрғын үй көмегін көрсетудің мөлшері мен тәртібін айқындау туралы" Жуалы аудандық мәслихатының 2024 жылғы 18 наурыздағы </w:t>
      </w:r>
      <w:r>
        <w:rPr>
          <w:rFonts w:ascii="Times New Roman"/>
          <w:b w:val="false"/>
          <w:i w:val="false"/>
          <w:color w:val="000000"/>
          <w:sz w:val="28"/>
        </w:rPr>
        <w:t xml:space="preserve">№ 18 - 7 </w:t>
      </w:r>
      <w:r>
        <w:rPr>
          <w:rFonts w:ascii="Times New Roman"/>
          <w:b w:val="false"/>
          <w:i w:val="false"/>
          <w:color w:val="000000"/>
          <w:sz w:val="28"/>
        </w:rPr>
        <w:t xml:space="preserve"> шешіміне (Нормативтік құқықтық актілерді мемлекеттік тіркеу тізілімінде № 5179 - 08 болып тіркелген) келесі өзгерістер енгізілсін: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көрсетілген </w:t>
      </w:r>
      <w:r>
        <w:rPr>
          <w:rFonts w:ascii="Times New Roman"/>
          <w:b w:val="false"/>
          <w:i w:val="false"/>
          <w:color w:val="000000"/>
          <w:sz w:val="28"/>
        </w:rPr>
        <w:t>шешімнің</w:t>
      </w:r>
      <w:r>
        <w:rPr>
          <w:rFonts w:ascii="Times New Roman"/>
          <w:b w:val="false"/>
          <w:i w:val="false"/>
          <w:color w:val="000000"/>
          <w:sz w:val="28"/>
        </w:rPr>
        <w:t> тақырыбы мынадай редакцияда жазылсын:</w:t>
      </w:r>
    </w:p>
    <w:bookmarkStart w:name="z7" w:id="1"/>
    <w:p>
      <w:pPr>
        <w:spacing w:after="0"/>
        <w:ind w:left="0"/>
        <w:jc w:val="both"/>
      </w:pPr>
      <w:r>
        <w:rPr>
          <w:rFonts w:ascii="Times New Roman"/>
          <w:b w:val="false"/>
          <w:i w:val="false"/>
          <w:color w:val="000000"/>
          <w:sz w:val="28"/>
        </w:rPr>
        <w:t>
      "Жуалы ауданында тұрғын үй көмегін көрсетудің мөлшері мен қағидаларын бекіту туралы";</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көрсетілген шешімнің </w:t>
      </w:r>
      <w:r>
        <w:rPr>
          <w:rFonts w:ascii="Times New Roman"/>
          <w:b w:val="false"/>
          <w:i w:val="false"/>
          <w:color w:val="000000"/>
          <w:sz w:val="28"/>
        </w:rPr>
        <w:t>1-тармағы </w:t>
      </w:r>
      <w:r>
        <w:rPr>
          <w:rFonts w:ascii="Times New Roman"/>
          <w:b w:val="false"/>
          <w:i w:val="false"/>
          <w:color w:val="000000"/>
          <w:sz w:val="28"/>
        </w:rPr>
        <w:t>мынадай редакцияда жазылсын:</w:t>
      </w:r>
    </w:p>
    <w:bookmarkStart w:name="z9" w:id="2"/>
    <w:p>
      <w:pPr>
        <w:spacing w:after="0"/>
        <w:ind w:left="0"/>
        <w:jc w:val="both"/>
      </w:pPr>
      <w:r>
        <w:rPr>
          <w:rFonts w:ascii="Times New Roman"/>
          <w:b w:val="false"/>
          <w:i w:val="false"/>
          <w:color w:val="000000"/>
          <w:sz w:val="28"/>
        </w:rPr>
        <w:t>
      1. Жуалы ауданында тұрғын үй көмегін көрсетудің мөлшері мен қағидалары осы шешімнің қосымшасына сәйкес бекітілсін.";</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қосымшасында</w:t>
      </w:r>
      <w:r>
        <w:rPr>
          <w:rFonts w:ascii="Times New Roman"/>
          <w:b w:val="false"/>
          <w:i w:val="false"/>
          <w:color w:val="000000"/>
          <w:sz w:val="28"/>
        </w:rPr>
        <w:t xml:space="preserve"> айқындалған Жуалы ауданында тұрғын үй көмегін көрсетудің мөлшері мен қағидалары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Start w:name="z11" w:id="3"/>
    <w:p>
      <w:pPr>
        <w:spacing w:after="0"/>
        <w:ind w:left="0"/>
        <w:jc w:val="both"/>
      </w:pPr>
      <w:r>
        <w:rPr>
          <w:rFonts w:ascii="Times New Roman"/>
          <w:b w:val="false"/>
          <w:i w:val="false"/>
          <w:color w:val="000000"/>
          <w:sz w:val="28"/>
        </w:rPr>
        <w:t>
      2. "Жуалы аудандық мәслихатының аппараты" мемлекеттік мекемесі Қазақстан Республикасының заңнамада белгіленген тәртіппен:</w:t>
      </w:r>
    </w:p>
    <w:bookmarkEnd w:id="3"/>
    <w:bookmarkStart w:name="z12" w:id="4"/>
    <w:p>
      <w:pPr>
        <w:spacing w:after="0"/>
        <w:ind w:left="0"/>
        <w:jc w:val="both"/>
      </w:pPr>
      <w:r>
        <w:rPr>
          <w:rFonts w:ascii="Times New Roman"/>
          <w:b w:val="false"/>
          <w:i w:val="false"/>
          <w:color w:val="000000"/>
          <w:sz w:val="28"/>
        </w:rPr>
        <w:t>
      1) осы шешім Қазақстан Республикасының Әділет министрлігінде мемлекеттік тіркелуін;</w:t>
      </w:r>
    </w:p>
    <w:bookmarkEnd w:id="4"/>
    <w:bookmarkStart w:name="z13" w:id="5"/>
    <w:p>
      <w:pPr>
        <w:spacing w:after="0"/>
        <w:ind w:left="0"/>
        <w:jc w:val="both"/>
      </w:pPr>
      <w:r>
        <w:rPr>
          <w:rFonts w:ascii="Times New Roman"/>
          <w:b w:val="false"/>
          <w:i w:val="false"/>
          <w:color w:val="000000"/>
          <w:sz w:val="28"/>
        </w:rPr>
        <w:t>
      2) осы шешімді ресми жарияланғаннан кейін оны аудан мәслихатының интернет-ресурсында орналастырылуын қамтамасыз етсін.</w:t>
      </w:r>
    </w:p>
    <w:bookmarkEnd w:id="5"/>
    <w:bookmarkStart w:name="z14" w:id="6"/>
    <w:p>
      <w:pPr>
        <w:spacing w:after="0"/>
        <w:ind w:left="0"/>
        <w:jc w:val="both"/>
      </w:pPr>
      <w:r>
        <w:rPr>
          <w:rFonts w:ascii="Times New Roman"/>
          <w:b w:val="false"/>
          <w:i w:val="false"/>
          <w:color w:val="000000"/>
          <w:sz w:val="28"/>
        </w:rPr>
        <w:t>
      3. Осы шешімнің орындалуын бақылау Жуалы ауданы әкімінің осы саланы жетекшілік ететін орынбасарына жүктелсін.</w:t>
      </w:r>
    </w:p>
    <w:bookmarkEnd w:id="6"/>
    <w:bookmarkStart w:name="z15" w:id="7"/>
    <w:p>
      <w:pPr>
        <w:spacing w:after="0"/>
        <w:ind w:left="0"/>
        <w:jc w:val="both"/>
      </w:pPr>
      <w:r>
        <w:rPr>
          <w:rFonts w:ascii="Times New Roman"/>
          <w:b w:val="false"/>
          <w:i w:val="false"/>
          <w:color w:val="000000"/>
          <w:sz w:val="28"/>
        </w:rPr>
        <w:t>
      4. Осы шешім оның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Жуалы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З. Бурлибаев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Жуалы аудандық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мәслихаттың 2024 жылғы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 мамырдағы № 66-4</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шешіміне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Жуалы аудандық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мәслихаттың 2024 жылғы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18 наурыздағы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№18-7 шешіміне қосымша</w:t>
            </w:r>
          </w:p>
        </w:tc>
      </w:tr>
    </w:tbl>
    <w:bookmarkStart w:name="z25" w:id="8"/>
    <w:p>
      <w:pPr>
        <w:spacing w:after="0"/>
        <w:ind w:left="0"/>
        <w:jc w:val="left"/>
      </w:pPr>
      <w:r>
        <w:rPr>
          <w:rFonts w:ascii="Times New Roman"/>
          <w:b/>
          <w:i w:val="false"/>
          <w:color w:val="000000"/>
        </w:rPr>
        <w:t xml:space="preserve"> Жуалы ауданында тұрғын үй көмегін көрсетудің мөлшері мен қағидалары</w:t>
      </w:r>
    </w:p>
    <w:bookmarkEnd w:id="8"/>
    <w:bookmarkStart w:name="z26" w:id="9"/>
    <w:p>
      <w:pPr>
        <w:spacing w:after="0"/>
        <w:ind w:left="0"/>
        <w:jc w:val="left"/>
      </w:pPr>
      <w:r>
        <w:rPr>
          <w:rFonts w:ascii="Times New Roman"/>
          <w:b/>
          <w:i w:val="false"/>
          <w:color w:val="000000"/>
        </w:rPr>
        <w:t xml:space="preserve"> 1-тарау. Жалпы ережелер</w:t>
      </w:r>
    </w:p>
    <w:bookmarkEnd w:id="9"/>
    <w:bookmarkStart w:name="z27" w:id="10"/>
    <w:p>
      <w:pPr>
        <w:spacing w:after="0"/>
        <w:ind w:left="0"/>
        <w:jc w:val="both"/>
      </w:pPr>
      <w:r>
        <w:rPr>
          <w:rFonts w:ascii="Times New Roman"/>
          <w:b w:val="false"/>
          <w:i w:val="false"/>
          <w:color w:val="000000"/>
          <w:sz w:val="28"/>
        </w:rPr>
        <w:t>
      1. Тұрғын үй көмегі жергілікті бюджет қаражаты есебінен жалғыз тұрғынжай ретінде Қазақстан Республикасының аумағындағы меншік құқығында тұрған тұрғынжайда тұрақты тіркелген және тұратын, көрсетілетін қызметті алушыларға, сондай-ақ мемлекеттік тұрғын үй қорынан берілген тұрғынжайды және жеке тұрғын үй қорынан жергілікті атқарушы орган жалдаған тұрғынжайды жалдаушыларға (қосымша жалдаушыларға):</w:t>
      </w:r>
    </w:p>
    <w:bookmarkEnd w:id="10"/>
    <w:bookmarkStart w:name="z28" w:id="11"/>
    <w:p>
      <w:pPr>
        <w:spacing w:after="0"/>
        <w:ind w:left="0"/>
        <w:jc w:val="both"/>
      </w:pPr>
      <w:r>
        <w:rPr>
          <w:rFonts w:ascii="Times New Roman"/>
          <w:b w:val="false"/>
          <w:i w:val="false"/>
          <w:color w:val="000000"/>
          <w:sz w:val="28"/>
        </w:rPr>
        <w:t>
      ағымдағы және жинақтау жарналарын;</w:t>
      </w:r>
    </w:p>
    <w:bookmarkEnd w:id="11"/>
    <w:bookmarkStart w:name="z29" w:id="12"/>
    <w:p>
      <w:pPr>
        <w:spacing w:after="0"/>
        <w:ind w:left="0"/>
        <w:jc w:val="both"/>
      </w:pPr>
      <w:r>
        <w:rPr>
          <w:rFonts w:ascii="Times New Roman"/>
          <w:b w:val="false"/>
          <w:i w:val="false"/>
          <w:color w:val="000000"/>
          <w:sz w:val="28"/>
        </w:rPr>
        <w:t>
      кондоминиум объектісін басқаруға және кондоминиум объектісінің ортақ мүлкін күтіп-ұстауға, оның ішінде кондоминиум объектісінің ортақ мүлкін күрделі жөндеуге жұмсалатын шығыстарды;</w:t>
      </w:r>
    </w:p>
    <w:bookmarkEnd w:id="12"/>
    <w:bookmarkStart w:name="z30" w:id="13"/>
    <w:p>
      <w:pPr>
        <w:spacing w:after="0"/>
        <w:ind w:left="0"/>
        <w:jc w:val="both"/>
      </w:pPr>
      <w:r>
        <w:rPr>
          <w:rFonts w:ascii="Times New Roman"/>
          <w:b w:val="false"/>
          <w:i w:val="false"/>
          <w:color w:val="000000"/>
          <w:sz w:val="28"/>
        </w:rPr>
        <w:t>
      коммуналдық қызметтерді және телекоммуникация желісіне қосылған телефон үшін абоненттік төлемақының өсуі бөлігінде байланыс қызметтерін тұтынуға;</w:t>
      </w:r>
    </w:p>
    <w:bookmarkEnd w:id="13"/>
    <w:bookmarkStart w:name="z31" w:id="14"/>
    <w:p>
      <w:pPr>
        <w:spacing w:after="0"/>
        <w:ind w:left="0"/>
        <w:jc w:val="both"/>
      </w:pPr>
      <w:r>
        <w:rPr>
          <w:rFonts w:ascii="Times New Roman"/>
          <w:b w:val="false"/>
          <w:i w:val="false"/>
          <w:color w:val="000000"/>
          <w:sz w:val="28"/>
        </w:rPr>
        <w:t>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төлеуге беріледі.</w:t>
      </w:r>
    </w:p>
    <w:bookmarkEnd w:id="14"/>
    <w:bookmarkStart w:name="z32" w:id="15"/>
    <w:p>
      <w:pPr>
        <w:spacing w:after="0"/>
        <w:ind w:left="0"/>
        <w:jc w:val="both"/>
      </w:pPr>
      <w:r>
        <w:rPr>
          <w:rFonts w:ascii="Times New Roman"/>
          <w:b w:val="false"/>
          <w:i w:val="false"/>
          <w:color w:val="000000"/>
          <w:sz w:val="28"/>
        </w:rPr>
        <w:t>
      Көрсетілетін қызметті алушылардың тұрғын үй көмегін есептеуге қабылданатын шығыстары жоғарыда көрсетілген бағыттардың әрқайсысы бойынша шығыстардың жиыны ретінде айқындалады.</w:t>
      </w:r>
    </w:p>
    <w:bookmarkEnd w:id="15"/>
    <w:bookmarkStart w:name="z33" w:id="16"/>
    <w:p>
      <w:pPr>
        <w:spacing w:after="0"/>
        <w:ind w:left="0"/>
        <w:jc w:val="both"/>
      </w:pPr>
      <w:r>
        <w:rPr>
          <w:rFonts w:ascii="Times New Roman"/>
          <w:b w:val="false"/>
          <w:i w:val="false"/>
          <w:color w:val="000000"/>
          <w:sz w:val="28"/>
        </w:rPr>
        <w:t>
      2. Тұрғын үй көмегін тағайындау "Жуалы ауданы әкiмдiгiнiң жұмыспен қамту және әлеуметтiк бағдарламалар бөлiмi" мемлекеттiк мекемесімен (бұдан әрі –қызмет беруші) жүзеге асырылады.</w:t>
      </w:r>
    </w:p>
    <w:bookmarkEnd w:id="16"/>
    <w:bookmarkStart w:name="z34" w:id="17"/>
    <w:p>
      <w:pPr>
        <w:spacing w:after="0"/>
        <w:ind w:left="0"/>
        <w:jc w:val="left"/>
      </w:pPr>
      <w:r>
        <w:rPr>
          <w:rFonts w:ascii="Times New Roman"/>
          <w:b/>
          <w:i w:val="false"/>
          <w:color w:val="000000"/>
        </w:rPr>
        <w:t xml:space="preserve"> 2-тарау. Тұрғын үй көмегін көрсетудің мөлшері мен тәртібі</w:t>
      </w:r>
    </w:p>
    <w:bookmarkEnd w:id="17"/>
    <w:bookmarkStart w:name="z35" w:id="18"/>
    <w:p>
      <w:pPr>
        <w:spacing w:after="0"/>
        <w:ind w:left="0"/>
        <w:jc w:val="both"/>
      </w:pPr>
      <w:r>
        <w:rPr>
          <w:rFonts w:ascii="Times New Roman"/>
          <w:b w:val="false"/>
          <w:i w:val="false"/>
          <w:color w:val="000000"/>
          <w:sz w:val="28"/>
        </w:rPr>
        <w:t>
      3. Қызмет алушының жиынтық табысын қызмет беруші "Тұрғын үй көмегін беру қағидаларын бекіту туралы" Қазақстан Республикасы Өнеркәсіп және құрылыс министрінің 2023 жылғы 8 желтоқсандағы № 117 бұйрығымен (Нормативтік құқықтық актілерді мемлекеттік тіркеу тізілімінде № 33763 болып тіркелген) (бұдан әрі – Қағида) айқындалған тәртіппен есептейді.</w:t>
      </w:r>
    </w:p>
    <w:bookmarkEnd w:id="18"/>
    <w:bookmarkStart w:name="z36" w:id="19"/>
    <w:p>
      <w:pPr>
        <w:spacing w:after="0"/>
        <w:ind w:left="0"/>
        <w:jc w:val="both"/>
      </w:pPr>
      <w:r>
        <w:rPr>
          <w:rFonts w:ascii="Times New Roman"/>
          <w:b w:val="false"/>
          <w:i w:val="false"/>
          <w:color w:val="000000"/>
          <w:sz w:val="28"/>
        </w:rPr>
        <w:t>
      4. Тұрғын үй көмегі кондоминиум объектісін басқаруға және кондоминиум объектісінің ортақ мүлкін күтіп-ұстауға, оның ішінде кондоминиум объектісінің ортақ мүлкін күрделі жөндеуге жұмсалатын шығыстарды, коммуналдық қызметтерді және телекоммуникация желісіне қосылған телефон үшін абоненттік төлемақының өсуі бөлігінде байланыс қызметтерін тұтынуға,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 сомасы мен көрсетілетін қызметті алушының осы мақсаттарға жұмсайтын шығыстарының шекті жол берілетін деңгейі көрсетілетін қызметті алушының жиынтық табысына 5 (бес) пайыз мөлшерінде айқындалады.</w:t>
      </w:r>
    </w:p>
    <w:bookmarkEnd w:id="19"/>
    <w:bookmarkStart w:name="z37" w:id="20"/>
    <w:p>
      <w:pPr>
        <w:spacing w:after="0"/>
        <w:ind w:left="0"/>
        <w:jc w:val="both"/>
      </w:pPr>
      <w:r>
        <w:rPr>
          <w:rFonts w:ascii="Times New Roman"/>
          <w:b w:val="false"/>
          <w:i w:val="false"/>
          <w:color w:val="000000"/>
          <w:sz w:val="28"/>
        </w:rPr>
        <w:t>
      Тұрғын үй көмегінің мөлшері көрсетілетін қызметті берушімен Қағидалардың 4-1-тармағына сәйкес есептеледі.</w:t>
      </w:r>
    </w:p>
    <w:bookmarkEnd w:id="20"/>
    <w:bookmarkStart w:name="z38" w:id="21"/>
    <w:p>
      <w:pPr>
        <w:spacing w:after="0"/>
        <w:ind w:left="0"/>
        <w:jc w:val="both"/>
      </w:pPr>
      <w:r>
        <w:rPr>
          <w:rFonts w:ascii="Times New Roman"/>
          <w:b w:val="false"/>
          <w:i w:val="false"/>
          <w:color w:val="000000"/>
          <w:sz w:val="28"/>
        </w:rPr>
        <w:t>
      5. Телекоммуникация желісіне қосылған телефон үшін абоненттік төлемақының өсуі бөлігінде байланыс қызметтер өтемақысы Қазақстан Республикасының Цифрлық даму, инновациялар және аэроғарыш өнеркәсібі министрінің 2023 жылғы 28 шiлдедегi № 295/НҚ "Әлеуметтік қорғалатын азаматтарға телекоммуникация қызметтерін көрсеткені үшін абоненттік төлемақы тарифтерінің өсуін өтеу мөлшерін айқындау және қағидаларын бекіту туралы" бұйрығына (Нормативтік құқықтық актілерді мемлекеттік тіркеу тізілімінде № 33200 болып тіркелген) сәйкес жүргізіледі.</w:t>
      </w:r>
    </w:p>
    <w:bookmarkEnd w:id="21"/>
    <w:bookmarkStart w:name="z39" w:id="22"/>
    <w:p>
      <w:pPr>
        <w:spacing w:after="0"/>
        <w:ind w:left="0"/>
        <w:jc w:val="both"/>
      </w:pPr>
      <w:r>
        <w:rPr>
          <w:rFonts w:ascii="Times New Roman"/>
          <w:b w:val="false"/>
          <w:i w:val="false"/>
          <w:color w:val="000000"/>
          <w:sz w:val="28"/>
        </w:rPr>
        <w:t>
      6. Тұрғын үй көмегін тағайындау толық ағымдағы тоқсанға жүргізіледі, бұл ретте көрсетілетін қызметті алушының жиынтық кірісі мен коммуналдық қызметтерінің өткен тоқсандағы шығындары есепке алынады.</w:t>
      </w:r>
    </w:p>
    <w:bookmarkEnd w:id="22"/>
    <w:bookmarkStart w:name="z40" w:id="23"/>
    <w:p>
      <w:pPr>
        <w:spacing w:after="0"/>
        <w:ind w:left="0"/>
        <w:jc w:val="both"/>
      </w:pPr>
      <w:r>
        <w:rPr>
          <w:rFonts w:ascii="Times New Roman"/>
          <w:b w:val="false"/>
          <w:i w:val="false"/>
          <w:color w:val="000000"/>
          <w:sz w:val="28"/>
        </w:rPr>
        <w:t>
      7. Тұрғын үй көмегі көрсетілген қызметті алушыға кондоминиум объектісін басқаруға және кондоминиум объектісінің ортақ мүлкін күтіп-ұстауға, оның шінде кондоминиум объектісінің ортақ мүлкін күрделі жөндеуге жеткізушілер ұсынған ай сайынғы жарналар туралы шоттарға және шығыстар сметасына сәйкес бюджет қаражаты есебінен көрсетіледі.</w:t>
      </w:r>
    </w:p>
    <w:bookmarkEnd w:id="23"/>
    <w:bookmarkStart w:name="z41" w:id="24"/>
    <w:p>
      <w:pPr>
        <w:spacing w:after="0"/>
        <w:ind w:left="0"/>
        <w:jc w:val="both"/>
      </w:pPr>
      <w:r>
        <w:rPr>
          <w:rFonts w:ascii="Times New Roman"/>
          <w:b w:val="false"/>
          <w:i w:val="false"/>
          <w:color w:val="000000"/>
          <w:sz w:val="28"/>
        </w:rPr>
        <w:t>
      8. Тұрғын үй көмегін тағайындау қызмет алушыға тиісті қаржы жылына арналған аудан бюджетінде көзделген қаражат шегінде жүзеге асырылады.</w:t>
      </w:r>
    </w:p>
    <w:bookmarkEnd w:id="24"/>
    <w:bookmarkStart w:name="z42" w:id="25"/>
    <w:p>
      <w:pPr>
        <w:spacing w:after="0"/>
        <w:ind w:left="0"/>
        <w:jc w:val="both"/>
      </w:pPr>
      <w:r>
        <w:rPr>
          <w:rFonts w:ascii="Times New Roman"/>
          <w:b w:val="false"/>
          <w:i w:val="false"/>
          <w:color w:val="000000"/>
          <w:sz w:val="28"/>
        </w:rPr>
        <w:t>
      9. Көрсетілетін қызметті алушыға тұрғын үй көмегін төлеуді қызмет беруші екінші деңгейдегі банктер арқылы есептелген сомаларды қызмет алушылардың жеке шоттарына аудару жолымен жүзеге асырады.</w:t>
      </w:r>
    </w:p>
    <w:bookmarkEnd w:id="2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