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a777d4" w14:textId="fa777d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Сарқан аудандық мәслихатының кейбір шешімдерінің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Жетісу облысы Сарқан аудандық мәслихатының 2026 жылғы 25 қыркүйектегі № 64-247 шешімі. Қазақстан Республикасының Әділет министрлігінде 2026 жылы 28 қыркүйекте № 39979 болып тіркелді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"Құқықтық актілер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27- 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Сарқан аудандық мәслихаты ШЕШІМ ҚАБЫЛДАДЫ: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Сарқан аудандық мәслихатының кейбір шешімдерінің күші жойылды деп танылсын.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оның алғашқы ресми жарияланған күнінен кейін күнтізбелік он күн өткен соң қолданысқа енгізіледі.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Сарқан аудандық мәслихатының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М.Разбеков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Сарқан аудандық мәслихаты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25 қыркүйектегі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64-247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5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Сарқан аудандық мәслихатының күші жойылды деп танылған кейбір шешімдерінің тізбесі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"Сарқан ауданының 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туралы" Сарқан аудандық мәслихатының 2023 жылғы 8 желтоқсандағы № 16-64 </w:t>
      </w:r>
      <w:r>
        <w:rPr>
          <w:rFonts w:ascii="Times New Roman"/>
          <w:b w:val="false"/>
          <w:i w:val="false"/>
          <w:color w:val="000000"/>
          <w:sz w:val="28"/>
        </w:rPr>
        <w:t>шешімі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107-19 болып тіркелген).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"Сарқан аудандық мәслихатының "Сарқан ауданының 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туралы" 2023 жылғы 8 желтоқсандағы № 16-64 шешіміне өзгерістер енгізу туралы" Сарқан аудандық мәслихатының 2024 жылғы 7 маусымдағы № 28-106 </w:t>
      </w:r>
      <w:r>
        <w:rPr>
          <w:rFonts w:ascii="Times New Roman"/>
          <w:b w:val="false"/>
          <w:i w:val="false"/>
          <w:color w:val="000000"/>
          <w:sz w:val="28"/>
        </w:rPr>
        <w:t>шешімі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223-19 болып тіркелген).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"Сарқан аудандық мәслихатының "Cарқан ауданының 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туралы" 2023 жылғы 8 желтоқсандағы № 16-64 шешіміне өзгерістер мен толықтырулар енгізу туралы" Сарқан аудандық мәслихатының 2024 жылғы 9 желтоқсандағы № 33-132 </w:t>
      </w:r>
      <w:r>
        <w:rPr>
          <w:rFonts w:ascii="Times New Roman"/>
          <w:b w:val="false"/>
          <w:i w:val="false"/>
          <w:color w:val="000000"/>
          <w:sz w:val="28"/>
        </w:rPr>
        <w:t>шешімі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258-19 болып тіркелген).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"Сарқан аудандық мәслихатының "Cарқан ауданының 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туралы" 2023 жылғы 8 желтоқсандағы № 16-64 шешіміне өзгерістер мен толықтырулар енгізу туралы" Сарқан аудандық мәслихатының 2025 жылғы 7 сәуірдегі № 39-156 </w:t>
      </w:r>
      <w:r>
        <w:rPr>
          <w:rFonts w:ascii="Times New Roman"/>
          <w:b w:val="false"/>
          <w:i w:val="false"/>
          <w:color w:val="000000"/>
          <w:sz w:val="28"/>
        </w:rPr>
        <w:t>шешімі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292-19 болып тіркелді).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