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422c48" w14:textId="4422c4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Бал ара шаруашылығы туралы</w:t>
      </w:r>
    </w:p>
    <w:p>
      <w:pPr>
        <w:spacing w:after="0"/>
        <w:ind w:left="0"/>
        <w:jc w:val="both"/>
      </w:pPr>
      <w:r>
        <w:rPr>
          <w:rFonts w:ascii="Times New Roman"/>
          <w:b w:val="false"/>
          <w:i w:val="false"/>
          <w:color w:val="000000"/>
          <w:sz w:val="28"/>
        </w:rPr>
        <w:t>Қазақстан Республикасының 2002 жылғы 12 наурыздағы N 303 Заңы.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both"/>
      </w:pPr>
      <w:r>
        <w:rPr>
          <w:rFonts w:ascii="Times New Roman"/>
          <w:b w:val="false"/>
          <w:i w:val="false"/>
          <w:color w:val="000000"/>
          <w:sz w:val="28"/>
        </w:rPr>
        <w:t xml:space="preserve">
      Осы Заң бал ара шаруашылығы өнімін өндіру, бал араны қорғау, пайдалану және молықтыру, оларды ауылшаруашылық дақылдарын және барлық тозаңдандырылатын флораны тозаңдандыру үшін тиімді пайдалану, ара шаруашылығының, сондай-ақ өсімдік шаруашылығының өнімділігін арттыру үшін жағдай жасау, бал ара шаруашылығымен айналысатын жеке және заңды тұлғалардың құқықтары мен мүдделерін сақтау кепілдіктерін қамтамасыз ету саласындағы қатынастарды реттейді. </w:t>
      </w:r>
    </w:p>
    <w:bookmarkStart w:name="z2"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1-бап. Осы Заңда пайдаланылатын негізгі ұғымдар</w:t>
      </w:r>
    </w:p>
    <w:p>
      <w:pPr>
        <w:spacing w:after="0"/>
        <w:ind w:left="0"/>
        <w:jc w:val="both"/>
      </w:pPr>
      <w:r>
        <w:rPr>
          <w:rFonts w:ascii="Times New Roman"/>
          <w:b w:val="false"/>
          <w:i w:val="false"/>
          <w:color w:val="000000"/>
          <w:sz w:val="28"/>
        </w:rPr>
        <w:t>
      Осы Заңда мынадай негiзгi ұғымдар пайдаланылады:</w:t>
      </w:r>
    </w:p>
    <w:bookmarkStart w:name="z1" w:id="1"/>
    <w:p>
      <w:pPr>
        <w:spacing w:after="0"/>
        <w:ind w:left="0"/>
        <w:jc w:val="both"/>
      </w:pPr>
      <w:r>
        <w:rPr>
          <w:rFonts w:ascii="Times New Roman"/>
          <w:b w:val="false"/>
          <w:i w:val="false"/>
          <w:color w:val="000000"/>
          <w:sz w:val="28"/>
        </w:rPr>
        <w:t>
      1) аналық бал ара – молықтыру функциясын орындайтын, дамыған жыныстық жүйесі бар бал ара ұясының дара аналығы;</w:t>
      </w:r>
    </w:p>
    <w:bookmarkEnd w:id="1"/>
    <w:bookmarkStart w:name="z81" w:id="2"/>
    <w:p>
      <w:pPr>
        <w:spacing w:after="0"/>
        <w:ind w:left="0"/>
        <w:jc w:val="both"/>
      </w:pPr>
      <w:r>
        <w:rPr>
          <w:rFonts w:ascii="Times New Roman"/>
          <w:b w:val="false"/>
          <w:i w:val="false"/>
          <w:color w:val="000000"/>
          <w:sz w:val="28"/>
        </w:rPr>
        <w:t>
      1-1) аспаптық ұрықтандыру пункті – арнайы жабдықты пайдаланып, аналық бал араларды жасанды ұрықтандыру жүргізілетін арнаулы үй-жай;</w:t>
      </w:r>
    </w:p>
    <w:bookmarkEnd w:id="2"/>
    <w:bookmarkStart w:name="z82" w:id="3"/>
    <w:p>
      <w:pPr>
        <w:spacing w:after="0"/>
        <w:ind w:left="0"/>
        <w:jc w:val="both"/>
      </w:pPr>
      <w:r>
        <w:rPr>
          <w:rFonts w:ascii="Times New Roman"/>
          <w:b w:val="false"/>
          <w:i w:val="false"/>
          <w:color w:val="000000"/>
          <w:sz w:val="28"/>
        </w:rPr>
        <w:t>
      1-2) асыл тұқымды аналық бал ара – ұрпағына тұрақты түрде беретін асыл тұқымдық құндылығымен сипатталатын, өнімділігі жоғары бал ара ұясының таза тұқымды аналық бал арасы;</w:t>
      </w:r>
    </w:p>
    <w:bookmarkEnd w:id="3"/>
    <w:bookmarkStart w:name="z27" w:id="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27.11.2015 </w:t>
      </w:r>
      <w:r>
        <w:rPr>
          <w:rFonts w:ascii="Times New Roman"/>
          <w:b w:val="false"/>
          <w:i w:val="false"/>
          <w:color w:val="000000"/>
          <w:sz w:val="28"/>
        </w:rPr>
        <w:t>№ 424-V</w:t>
      </w:r>
      <w:r>
        <w:rPr>
          <w:rFonts w:ascii="Times New Roman"/>
          <w:b w:val="false"/>
          <w:i w:val="false"/>
          <w:color w:val="000000"/>
          <w:sz w:val="28"/>
        </w:rPr>
        <w:t xml:space="preserve"> Заңымен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bookmarkEnd w:id="4"/>
    <w:bookmarkStart w:name="z28" w:id="5"/>
    <w:p>
      <w:pPr>
        <w:spacing w:after="0"/>
        <w:ind w:left="0"/>
        <w:jc w:val="both"/>
      </w:pPr>
      <w:r>
        <w:rPr>
          <w:rFonts w:ascii="Times New Roman"/>
          <w:b w:val="false"/>
          <w:i w:val="false"/>
          <w:color w:val="000000"/>
          <w:sz w:val="28"/>
        </w:rPr>
        <w:t>
      3) асыл тұқымды бал ара ұясы – асыл тұқымды аналық бал арадан, сондай-ақ бал аралардан, аталық бал арадан және белсенді кезеңде асыл тұқымды аналық бал арадан алынған тұқымдықтан тұратын өнімділігі жоғары тұтас биологиялық бірлік;</w:t>
      </w:r>
    </w:p>
    <w:bookmarkEnd w:id="5"/>
    <w:bookmarkStart w:name="z83" w:id="6"/>
    <w:p>
      <w:pPr>
        <w:spacing w:after="0"/>
        <w:ind w:left="0"/>
        <w:jc w:val="both"/>
      </w:pPr>
      <w:r>
        <w:rPr>
          <w:rFonts w:ascii="Times New Roman"/>
          <w:b w:val="false"/>
          <w:i w:val="false"/>
          <w:color w:val="000000"/>
          <w:sz w:val="28"/>
        </w:rPr>
        <w:t>
      3-1) аталық бал ара – молықтыру функциясын орындайтын бал ара ұясының дара аталығы;</w:t>
      </w:r>
    </w:p>
    <w:bookmarkEnd w:id="6"/>
    <w:bookmarkStart w:name="z84" w:id="7"/>
    <w:p>
      <w:pPr>
        <w:spacing w:after="0"/>
        <w:ind w:left="0"/>
        <w:jc w:val="both"/>
      </w:pPr>
      <w:r>
        <w:rPr>
          <w:rFonts w:ascii="Times New Roman"/>
          <w:b w:val="false"/>
          <w:i w:val="false"/>
          <w:color w:val="000000"/>
          <w:sz w:val="28"/>
        </w:rPr>
        <w:t>
      3-2) бал – бал аралардың жинаушылық және физиологиялық қасиеттері нәтижесінде алынған, өсімдіктер шірнесінен немесе өсімдіктердің тірі бөліктерінің бөліндісінен немесе өсімдіктердің тірі бөліктерінде паразиттік тіршілік ететін жәндіктердің бөліндісінен пайда болатын, бал аралар жинайтын, өздері бөлетін ерекше заттарымен араластырып түрлендіретін, кәрездер ұяшығына салатын, сусыздандыратын, жинақтайтын және пісіп-жетілуі үшін кәрездерде қалдыратын табиғи өнім;</w:t>
      </w:r>
    </w:p>
    <w:bookmarkEnd w:id="7"/>
    <w:bookmarkStart w:name="z85" w:id="8"/>
    <w:p>
      <w:pPr>
        <w:spacing w:after="0"/>
        <w:ind w:left="0"/>
        <w:jc w:val="both"/>
      </w:pPr>
      <w:r>
        <w:rPr>
          <w:rFonts w:ascii="Times New Roman"/>
          <w:b w:val="false"/>
          <w:i w:val="false"/>
          <w:color w:val="000000"/>
          <w:sz w:val="28"/>
        </w:rPr>
        <w:t>
      3-3) бал аралардың кәрез пакеті – тасымалдау үшін жәшікке жиналған, кәрездері мен тұқымдығы бар бал ара ұясы;</w:t>
      </w:r>
    </w:p>
    <w:bookmarkEnd w:id="8"/>
    <w:bookmarkStart w:name="z86" w:id="9"/>
    <w:p>
      <w:pPr>
        <w:spacing w:after="0"/>
        <w:ind w:left="0"/>
        <w:jc w:val="both"/>
      </w:pPr>
      <w:r>
        <w:rPr>
          <w:rFonts w:ascii="Times New Roman"/>
          <w:b w:val="false"/>
          <w:i w:val="false"/>
          <w:color w:val="000000"/>
          <w:sz w:val="28"/>
        </w:rPr>
        <w:t>
      3-4) бал аралардың кәрезсіз пакеті – тасымалдауға арналған, кәрезсіз жәшіктегі аналық бал ара мен қорегі бар бал аралар;</w:t>
      </w:r>
    </w:p>
    <w:bookmarkEnd w:id="9"/>
    <w:bookmarkStart w:name="z29" w:id="10"/>
    <w:p>
      <w:pPr>
        <w:spacing w:after="0"/>
        <w:ind w:left="0"/>
        <w:jc w:val="both"/>
      </w:pPr>
      <w:r>
        <w:rPr>
          <w:rFonts w:ascii="Times New Roman"/>
          <w:b w:val="false"/>
          <w:i w:val="false"/>
          <w:color w:val="000000"/>
          <w:sz w:val="28"/>
        </w:rPr>
        <w:t>
      4) бал араның бал ұясы – бір немесе бірнеше бал ара ұясын ұстауға арналған құрылысжай;</w:t>
      </w:r>
    </w:p>
    <w:bookmarkEnd w:id="10"/>
    <w:bookmarkStart w:name="z30" w:id="11"/>
    <w:p>
      <w:pPr>
        <w:spacing w:after="0"/>
        <w:ind w:left="0"/>
        <w:jc w:val="both"/>
      </w:pPr>
      <w:r>
        <w:rPr>
          <w:rFonts w:ascii="Times New Roman"/>
          <w:b w:val="false"/>
          <w:i w:val="false"/>
          <w:color w:val="000000"/>
          <w:sz w:val="28"/>
        </w:rPr>
        <w:t>
      5) бал арасын қорғау құралдары – бал ара шаруашылығында пайдаланылатын иммундық-биологиялық, биологиялық, өсiмдiктен алынатын, химиялық, химиялық-фармацевтикалық және басқа да ветеринариялық препараттар;</w:t>
      </w:r>
    </w:p>
    <w:bookmarkEnd w:id="11"/>
    <w:bookmarkStart w:name="z31" w:id="12"/>
    <w:p>
      <w:pPr>
        <w:spacing w:after="0"/>
        <w:ind w:left="0"/>
        <w:jc w:val="both"/>
      </w:pPr>
      <w:r>
        <w:rPr>
          <w:rFonts w:ascii="Times New Roman"/>
          <w:b w:val="false"/>
          <w:i w:val="false"/>
          <w:color w:val="000000"/>
          <w:sz w:val="28"/>
        </w:rPr>
        <w:t>
      6) бал ара тұқымы – белгілі бір табиғи-климаттық жағдайларда қалыптасқан, селекциялық және асыл тұқым алу жұмысы нәтижесінде морфологиялық, физиологиялық және шаруашылықта пайдалы қасиеттерді іріктеу, сұрыптау арқылы сүйемелденетін, мұрагерлік бойынша тұрақты түрде берілетін белгілер жиынтығына ие жалпы тектес бал ара ұяларының тобы;</w:t>
      </w:r>
    </w:p>
    <w:bookmarkEnd w:id="12"/>
    <w:bookmarkStart w:name="z32" w:id="13"/>
    <w:p>
      <w:pPr>
        <w:spacing w:after="0"/>
        <w:ind w:left="0"/>
        <w:jc w:val="both"/>
      </w:pPr>
      <w:r>
        <w:rPr>
          <w:rFonts w:ascii="Times New Roman"/>
          <w:b w:val="false"/>
          <w:i w:val="false"/>
          <w:color w:val="000000"/>
          <w:sz w:val="28"/>
        </w:rPr>
        <w:t>
      7) балауыз тетік – бал ара немесе аталық бал ара ұяшықтарының бедерлі түбі бар балауыз парақ;</w:t>
      </w:r>
    </w:p>
    <w:bookmarkEnd w:id="13"/>
    <w:bookmarkStart w:name="z33" w:id="14"/>
    <w:p>
      <w:pPr>
        <w:spacing w:after="0"/>
        <w:ind w:left="0"/>
        <w:jc w:val="both"/>
      </w:pPr>
      <w:r>
        <w:rPr>
          <w:rFonts w:ascii="Times New Roman"/>
          <w:b w:val="false"/>
          <w:i w:val="false"/>
          <w:color w:val="000000"/>
          <w:sz w:val="28"/>
        </w:rPr>
        <w:t>
      8) бал ара ұяларының зиянкестерi – бал араларын жеу мақсаты үшiн өлтiретiн немесе балды ұрлау және (немесе) бүлдiру арқылы бал ара ұясына зиян келтiретiн жануарлардың, құстар мен жәндiктердiң жекелеген түрлерi;</w:t>
      </w:r>
    </w:p>
    <w:bookmarkEnd w:id="14"/>
    <w:bookmarkStart w:name="z34" w:id="15"/>
    <w:p>
      <w:pPr>
        <w:spacing w:after="0"/>
        <w:ind w:left="0"/>
        <w:jc w:val="both"/>
      </w:pPr>
      <w:r>
        <w:rPr>
          <w:rFonts w:ascii="Times New Roman"/>
          <w:b w:val="false"/>
          <w:i w:val="false"/>
          <w:color w:val="000000"/>
          <w:sz w:val="28"/>
        </w:rPr>
        <w:t>
      9) бал ара ұяларын тасымалдау (көшiру) – бал ара ұяларын бал жинауға және энтомофильдi өсiмдiктердi тозаңдандыруға шығару;</w:t>
      </w:r>
    </w:p>
    <w:bookmarkEnd w:id="15"/>
    <w:bookmarkStart w:name="z35" w:id="16"/>
    <w:p>
      <w:pPr>
        <w:spacing w:after="0"/>
        <w:ind w:left="0"/>
        <w:jc w:val="both"/>
      </w:pPr>
      <w:r>
        <w:rPr>
          <w:rFonts w:ascii="Times New Roman"/>
          <w:b w:val="false"/>
          <w:i w:val="false"/>
          <w:color w:val="000000"/>
          <w:sz w:val="28"/>
        </w:rPr>
        <w:t>
      10) бал ара ұясы – аналық бал арадан, бал аралардан, аталық бал аралардан, белсенді кезеңде тұқымдығы бар ұядан және қоректен тұратын қоғамдастық;</w:t>
      </w:r>
    </w:p>
    <w:bookmarkEnd w:id="16"/>
    <w:bookmarkStart w:name="z36" w:id="17"/>
    <w:p>
      <w:pPr>
        <w:spacing w:after="0"/>
        <w:ind w:left="0"/>
        <w:jc w:val="both"/>
      </w:pPr>
      <w:r>
        <w:rPr>
          <w:rFonts w:ascii="Times New Roman"/>
          <w:b w:val="false"/>
          <w:i w:val="false"/>
          <w:color w:val="000000"/>
          <w:sz w:val="28"/>
        </w:rPr>
        <w:t>
      11) бал ара шаруашылығы – жұмыс iстеу негiзi энтомофильдi өсiмдiктердi тозаңдандыру мен олардың өнiмдiлiгiн арттыру үшiн бал араны өсiру, ұстау және пайдалану, бал ара шаруашылығы өнiмдерiн алу болып табылатын ауылшаруашылығы өндiрiсiнiң саласы;</w:t>
      </w:r>
    </w:p>
    <w:bookmarkEnd w:id="17"/>
    <w:bookmarkStart w:name="z37" w:id="18"/>
    <w:p>
      <w:pPr>
        <w:spacing w:after="0"/>
        <w:ind w:left="0"/>
        <w:jc w:val="both"/>
      </w:pPr>
      <w:r>
        <w:rPr>
          <w:rFonts w:ascii="Times New Roman"/>
          <w:b w:val="false"/>
          <w:i w:val="false"/>
          <w:color w:val="000000"/>
          <w:sz w:val="28"/>
        </w:rPr>
        <w:t>
      12) бал ара шаруашылығы өнімдері – бал ара ұясының жинаушылық және физиологиялық қасиеттері арқасында алынған өнімдер;</w:t>
      </w:r>
    </w:p>
    <w:bookmarkEnd w:id="18"/>
    <w:bookmarkStart w:name="z38" w:id="19"/>
    <w:p>
      <w:pPr>
        <w:spacing w:after="0"/>
        <w:ind w:left="0"/>
        <w:jc w:val="both"/>
      </w:pPr>
      <w:r>
        <w:rPr>
          <w:rFonts w:ascii="Times New Roman"/>
          <w:b w:val="false"/>
          <w:i w:val="false"/>
          <w:color w:val="000000"/>
          <w:sz w:val="28"/>
        </w:rPr>
        <w:t>
      13) бал ара шаруашылығы саласындағы уәкiлеттi мемлекеттiк орган – бал ара шаруашылығы саласындағы басшылықты жүзеге асыратын орталық атқарушы орган;</w:t>
      </w:r>
    </w:p>
    <w:bookmarkEnd w:id="19"/>
    <w:bookmarkStart w:name="z39" w:id="20"/>
    <w:p>
      <w:pPr>
        <w:spacing w:after="0"/>
        <w:ind w:left="0"/>
        <w:jc w:val="both"/>
      </w:pPr>
      <w:r>
        <w:rPr>
          <w:rFonts w:ascii="Times New Roman"/>
          <w:b w:val="false"/>
          <w:i w:val="false"/>
          <w:color w:val="000000"/>
          <w:sz w:val="28"/>
        </w:rPr>
        <w:t>
      14) көшпелi омарта – орнын ауыстырып тұру арқылы бал жинау көздерiнде немесе энтомофильдi өсiмдiктер алабында орналасатын омарта;</w:t>
      </w:r>
    </w:p>
    <w:bookmarkEnd w:id="20"/>
    <w:bookmarkStart w:name="z87" w:id="21"/>
    <w:p>
      <w:pPr>
        <w:spacing w:after="0"/>
        <w:ind w:left="0"/>
        <w:jc w:val="both"/>
      </w:pPr>
      <w:r>
        <w:rPr>
          <w:rFonts w:ascii="Times New Roman"/>
          <w:b w:val="false"/>
          <w:i w:val="false"/>
          <w:color w:val="000000"/>
          <w:sz w:val="28"/>
        </w:rPr>
        <w:t>
      14-1) оқшауланған шағылыстыру пункті – бал аралардың аудандастырылған тұқымдарын, бал аралардың жергілікті (абориген) популяцияларын сақтауға, жақсартуға және молықтыруға арналған, жергілікті жердің әдейі таңдалған учаскесі;</w:t>
      </w:r>
    </w:p>
    <w:bookmarkEnd w:id="21"/>
    <w:bookmarkStart w:name="z40" w:id="22"/>
    <w:p>
      <w:pPr>
        <w:spacing w:after="0"/>
        <w:ind w:left="0"/>
        <w:jc w:val="both"/>
      </w:pPr>
      <w:r>
        <w:rPr>
          <w:rFonts w:ascii="Times New Roman"/>
          <w:b w:val="false"/>
          <w:i w:val="false"/>
          <w:color w:val="000000"/>
          <w:sz w:val="28"/>
        </w:rPr>
        <w:t>
      15) омарта – бал ара ұялары бар белгілі бір жерде орналастырылған бал араның бал ұялары;</w:t>
      </w:r>
    </w:p>
    <w:bookmarkEnd w:id="22"/>
    <w:bookmarkStart w:name="z88" w:id="23"/>
    <w:p>
      <w:pPr>
        <w:spacing w:after="0"/>
        <w:ind w:left="0"/>
        <w:jc w:val="both"/>
      </w:pPr>
      <w:r>
        <w:rPr>
          <w:rFonts w:ascii="Times New Roman"/>
          <w:b w:val="false"/>
          <w:i w:val="false"/>
          <w:color w:val="000000"/>
          <w:sz w:val="28"/>
        </w:rPr>
        <w:t>
      15-1) омартаның ветеринариялық паспорты – омартаның иесі, бал ара ұяларының саны, жүргізілген ветеринариялық өңдеулердің мерзімі мен сипаты көрсетілетін белгіленген нысандағы құжат;</w:t>
      </w:r>
    </w:p>
    <w:bookmarkEnd w:id="23"/>
    <w:bookmarkStart w:name="z41" w:id="24"/>
    <w:p>
      <w:pPr>
        <w:spacing w:after="0"/>
        <w:ind w:left="0"/>
        <w:jc w:val="both"/>
      </w:pPr>
      <w:r>
        <w:rPr>
          <w:rFonts w:ascii="Times New Roman"/>
          <w:b w:val="false"/>
          <w:i w:val="false"/>
          <w:color w:val="000000"/>
          <w:sz w:val="28"/>
        </w:rPr>
        <w:t>
      16) тұрақты омарта – бiр жыл бойы тұрақты жерде орналастырылған омарта;</w:t>
      </w:r>
    </w:p>
    <w:bookmarkEnd w:id="24"/>
    <w:bookmarkStart w:name="z42" w:id="25"/>
    <w:p>
      <w:pPr>
        <w:spacing w:after="0"/>
        <w:ind w:left="0"/>
        <w:jc w:val="both"/>
      </w:pPr>
      <w:r>
        <w:rPr>
          <w:rFonts w:ascii="Times New Roman"/>
          <w:b w:val="false"/>
          <w:i w:val="false"/>
          <w:color w:val="000000"/>
          <w:sz w:val="28"/>
        </w:rPr>
        <w:t>
      17) энтомофильдi өсiмдiктер – жәндіктер тозаңдандыратын өсiмдiктер.</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2011.07.15 </w:t>
      </w:r>
      <w:r>
        <w:rPr>
          <w:rFonts w:ascii="Times New Roman"/>
          <w:b w:val="false"/>
          <w:i w:val="false"/>
          <w:color w:val="000000"/>
          <w:sz w:val="28"/>
        </w:rPr>
        <w:t>№ 461-IV</w:t>
      </w:r>
      <w:r>
        <w:rPr>
          <w:rFonts w:ascii="Times New Roman"/>
          <w:b w:val="false"/>
          <w:i w:val="false"/>
          <w:color w:val="ff0000"/>
          <w:sz w:val="28"/>
        </w:rPr>
        <w:t xml:space="preserve"> (алғашқы ресми жарияланғанынан кейін алты ай өткен соң қолданысқа енгізіледі); өзгеріс енгізілді - ҚР 27.11.2015 </w:t>
      </w:r>
      <w:r>
        <w:rPr>
          <w:rFonts w:ascii="Times New Roman"/>
          <w:b w:val="false"/>
          <w:i w:val="false"/>
          <w:color w:val="000000"/>
          <w:sz w:val="28"/>
        </w:rPr>
        <w:t>№ 424-V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19.06.2026 </w:t>
      </w:r>
      <w:r>
        <w:rPr>
          <w:rFonts w:ascii="Times New Roman"/>
          <w:b w:val="false"/>
          <w:i w:val="false"/>
          <w:color w:val="000000"/>
          <w:sz w:val="28"/>
        </w:rPr>
        <w:t>№ 319-VIII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2-бап. Қазақстан Республикасының бал ара шаруашылығы туралы заңдар </w:t>
      </w:r>
    </w:p>
    <w:p>
      <w:pPr>
        <w:spacing w:after="0"/>
        <w:ind w:left="0"/>
        <w:jc w:val="both"/>
      </w:pPr>
      <w:r>
        <w:rPr>
          <w:rFonts w:ascii="Times New Roman"/>
          <w:b w:val="false"/>
          <w:i w:val="false"/>
          <w:color w:val="000000"/>
          <w:sz w:val="28"/>
        </w:rPr>
        <w:t xml:space="preserve">
      1. Қазақстан Республикасының бал ара шаруашылығы туралы заңдары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және осы Заң мен Қазақстан Республикасының өзге де нормативтік құқықтық актілерінен тұрады. </w:t>
      </w:r>
    </w:p>
    <w:bookmarkStart w:name="z46" w:id="26"/>
    <w:p>
      <w:pPr>
        <w:spacing w:after="0"/>
        <w:ind w:left="0"/>
        <w:jc w:val="both"/>
      </w:pPr>
      <w:r>
        <w:rPr>
          <w:rFonts w:ascii="Times New Roman"/>
          <w:b w:val="false"/>
          <w:i w:val="false"/>
          <w:color w:val="000000"/>
          <w:sz w:val="28"/>
        </w:rPr>
        <w:t xml:space="preserve">
      2. Егер Қазақстан Республикасы бекіткен халықаралық шартта осы Заңда көзделгеннен өзгеше ережелер белгіленсе, халықаралық шарттың ережелері қолданылады. </w:t>
      </w:r>
    </w:p>
    <w:bookmarkEnd w:id="26"/>
    <w:p>
      <w:pPr>
        <w:spacing w:after="0"/>
        <w:ind w:left="0"/>
        <w:jc w:val="both"/>
      </w:pPr>
      <w:r>
        <w:rPr>
          <w:rFonts w:ascii="Times New Roman"/>
          <w:b/>
          <w:i w:val="false"/>
          <w:color w:val="000000"/>
          <w:sz w:val="28"/>
        </w:rPr>
        <w:t>2-1-бап. Қазақстан Республикасының бал ара шаруашылығы туралы заңнамасының мақсаты, міндеттері мен қағидаттары</w:t>
      </w:r>
    </w:p>
    <w:bookmarkStart w:name="z90" w:id="27"/>
    <w:p>
      <w:pPr>
        <w:spacing w:after="0"/>
        <w:ind w:left="0"/>
        <w:jc w:val="both"/>
      </w:pPr>
      <w:r>
        <w:rPr>
          <w:rFonts w:ascii="Times New Roman"/>
          <w:b w:val="false"/>
          <w:i w:val="false"/>
          <w:color w:val="000000"/>
          <w:sz w:val="28"/>
        </w:rPr>
        <w:t>
      1. Қазақстан Республикасының бал ара шаруашылығы туралы заңнамасының мақсаты – бал ара шаруашылығын дамыту, сондай-ақ бал араларды қорғау мен сақтау үшін жағдай жасау.</w:t>
      </w:r>
    </w:p>
    <w:bookmarkEnd w:id="27"/>
    <w:bookmarkStart w:name="z91" w:id="28"/>
    <w:p>
      <w:pPr>
        <w:spacing w:after="0"/>
        <w:ind w:left="0"/>
        <w:jc w:val="both"/>
      </w:pPr>
      <w:r>
        <w:rPr>
          <w:rFonts w:ascii="Times New Roman"/>
          <w:b w:val="false"/>
          <w:i w:val="false"/>
          <w:color w:val="000000"/>
          <w:sz w:val="28"/>
        </w:rPr>
        <w:t>
      2. Қазақстан Республикасының бал ара шаруашылығы туралы заңнамасының міндеттері:</w:t>
      </w:r>
    </w:p>
    <w:bookmarkEnd w:id="28"/>
    <w:bookmarkStart w:name="z92" w:id="29"/>
    <w:p>
      <w:pPr>
        <w:spacing w:after="0"/>
        <w:ind w:left="0"/>
        <w:jc w:val="both"/>
      </w:pPr>
      <w:r>
        <w:rPr>
          <w:rFonts w:ascii="Times New Roman"/>
          <w:b w:val="false"/>
          <w:i w:val="false"/>
          <w:color w:val="000000"/>
          <w:sz w:val="28"/>
        </w:rPr>
        <w:t>
      1) бал ара шаруашылығы саласындағы қызметті мемлекеттік реттеу;</w:t>
      </w:r>
    </w:p>
    <w:bookmarkEnd w:id="29"/>
    <w:bookmarkStart w:name="z93" w:id="30"/>
    <w:p>
      <w:pPr>
        <w:spacing w:after="0"/>
        <w:ind w:left="0"/>
        <w:jc w:val="both"/>
      </w:pPr>
      <w:r>
        <w:rPr>
          <w:rFonts w:ascii="Times New Roman"/>
          <w:b w:val="false"/>
          <w:i w:val="false"/>
          <w:color w:val="000000"/>
          <w:sz w:val="28"/>
        </w:rPr>
        <w:t>
      2) бал ара шаруашылығы өнімдерінің сапасы мен қауіпсіздігін қамтамасыз ету;</w:t>
      </w:r>
    </w:p>
    <w:bookmarkEnd w:id="30"/>
    <w:bookmarkStart w:name="z94" w:id="31"/>
    <w:p>
      <w:pPr>
        <w:spacing w:after="0"/>
        <w:ind w:left="0"/>
        <w:jc w:val="both"/>
      </w:pPr>
      <w:r>
        <w:rPr>
          <w:rFonts w:ascii="Times New Roman"/>
          <w:b w:val="false"/>
          <w:i w:val="false"/>
          <w:color w:val="000000"/>
          <w:sz w:val="28"/>
        </w:rPr>
        <w:t>
      3) селекциялық және асыл тұқым алу жұмысын ұйымдастыру және дамыту, сондай-ақ селекцияның заманауи әдістерін ендіру;</w:t>
      </w:r>
    </w:p>
    <w:bookmarkEnd w:id="31"/>
    <w:bookmarkStart w:name="z95" w:id="32"/>
    <w:p>
      <w:pPr>
        <w:spacing w:after="0"/>
        <w:ind w:left="0"/>
        <w:jc w:val="both"/>
      </w:pPr>
      <w:r>
        <w:rPr>
          <w:rFonts w:ascii="Times New Roman"/>
          <w:b w:val="false"/>
          <w:i w:val="false"/>
          <w:color w:val="000000"/>
          <w:sz w:val="28"/>
        </w:rPr>
        <w:t>
      4) бал ара шаруашылығымен айналысатын жеке және заңды тұлғаларды есепке алуды ұйымдастыру;</w:t>
      </w:r>
    </w:p>
    <w:bookmarkEnd w:id="32"/>
    <w:bookmarkStart w:name="z96" w:id="33"/>
    <w:p>
      <w:pPr>
        <w:spacing w:after="0"/>
        <w:ind w:left="0"/>
        <w:jc w:val="both"/>
      </w:pPr>
      <w:r>
        <w:rPr>
          <w:rFonts w:ascii="Times New Roman"/>
          <w:b w:val="false"/>
          <w:i w:val="false"/>
          <w:color w:val="000000"/>
          <w:sz w:val="28"/>
        </w:rPr>
        <w:t>
      5) бал ара шаруашылығы саласындағы мамандарды даярлау және қайта даярлау.</w:t>
      </w:r>
    </w:p>
    <w:bookmarkEnd w:id="33"/>
    <w:bookmarkStart w:name="z97" w:id="34"/>
    <w:p>
      <w:pPr>
        <w:spacing w:after="0"/>
        <w:ind w:left="0"/>
        <w:jc w:val="both"/>
      </w:pPr>
      <w:r>
        <w:rPr>
          <w:rFonts w:ascii="Times New Roman"/>
          <w:b w:val="false"/>
          <w:i w:val="false"/>
          <w:color w:val="000000"/>
          <w:sz w:val="28"/>
        </w:rPr>
        <w:t>
      3. Қазақстан Республикасының бал ара шаруашылығы туралы заңнамасының қағидаттары:</w:t>
      </w:r>
    </w:p>
    <w:bookmarkEnd w:id="34"/>
    <w:bookmarkStart w:name="z98" w:id="35"/>
    <w:p>
      <w:pPr>
        <w:spacing w:after="0"/>
        <w:ind w:left="0"/>
        <w:jc w:val="both"/>
      </w:pPr>
      <w:r>
        <w:rPr>
          <w:rFonts w:ascii="Times New Roman"/>
          <w:b w:val="false"/>
          <w:i w:val="false"/>
          <w:color w:val="000000"/>
          <w:sz w:val="28"/>
        </w:rPr>
        <w:t>
      1) бал ара тұқымдарының сақталуын қамтамасыз ету;</w:t>
      </w:r>
    </w:p>
    <w:bookmarkEnd w:id="35"/>
    <w:bookmarkStart w:name="z99" w:id="36"/>
    <w:p>
      <w:pPr>
        <w:spacing w:after="0"/>
        <w:ind w:left="0"/>
        <w:jc w:val="both"/>
      </w:pPr>
      <w:r>
        <w:rPr>
          <w:rFonts w:ascii="Times New Roman"/>
          <w:b w:val="false"/>
          <w:i w:val="false"/>
          <w:color w:val="000000"/>
          <w:sz w:val="28"/>
        </w:rPr>
        <w:t>
      2) бал ара шаруашылығының өнімділігін арттыру үшін жағдай жасау;</w:t>
      </w:r>
    </w:p>
    <w:bookmarkEnd w:id="36"/>
    <w:bookmarkStart w:name="z100" w:id="37"/>
    <w:p>
      <w:pPr>
        <w:spacing w:after="0"/>
        <w:ind w:left="0"/>
        <w:jc w:val="both"/>
      </w:pPr>
      <w:r>
        <w:rPr>
          <w:rFonts w:ascii="Times New Roman"/>
          <w:b w:val="false"/>
          <w:i w:val="false"/>
          <w:color w:val="000000"/>
          <w:sz w:val="28"/>
        </w:rPr>
        <w:t>
      3) бал ара шаруашылығы саласындағы қызметті жүзеге асыруға тең қолжетімділік;</w:t>
      </w:r>
    </w:p>
    <w:bookmarkEnd w:id="37"/>
    <w:bookmarkStart w:name="z101" w:id="38"/>
    <w:p>
      <w:pPr>
        <w:spacing w:after="0"/>
        <w:ind w:left="0"/>
        <w:jc w:val="both"/>
      </w:pPr>
      <w:r>
        <w:rPr>
          <w:rFonts w:ascii="Times New Roman"/>
          <w:b w:val="false"/>
          <w:i w:val="false"/>
          <w:color w:val="000000"/>
          <w:sz w:val="28"/>
        </w:rPr>
        <w:t>
      4) бал ара шаруашылығын дамыту мәселелерін шешуге жеке және заңды тұлғалардың қатысуы;</w:t>
      </w:r>
    </w:p>
    <w:bookmarkEnd w:id="38"/>
    <w:bookmarkStart w:name="z102" w:id="39"/>
    <w:p>
      <w:pPr>
        <w:spacing w:after="0"/>
        <w:ind w:left="0"/>
        <w:jc w:val="both"/>
      </w:pPr>
      <w:r>
        <w:rPr>
          <w:rFonts w:ascii="Times New Roman"/>
          <w:b w:val="false"/>
          <w:i w:val="false"/>
          <w:color w:val="000000"/>
          <w:sz w:val="28"/>
        </w:rPr>
        <w:t>
      5) бал ара шаруашылығын ғылыми сүйемелдеуді қамтамасыз ету.</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2-1-баппен толықтырылды – ҚР 19.06.2026 </w:t>
      </w:r>
      <w:r>
        <w:rPr>
          <w:rFonts w:ascii="Times New Roman"/>
          <w:b w:val="false"/>
          <w:i w:val="false"/>
          <w:color w:val="000000"/>
          <w:sz w:val="28"/>
        </w:rPr>
        <w:t>№ 319-VIII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 w:id="40"/>
    <w:p>
      <w:pPr>
        <w:spacing w:after="0"/>
        <w:ind w:left="0"/>
        <w:jc w:val="left"/>
      </w:pPr>
      <w:r>
        <w:rPr>
          <w:rFonts w:ascii="Times New Roman"/>
          <w:b/>
          <w:i w:val="false"/>
          <w:color w:val="000000"/>
        </w:rPr>
        <w:t xml:space="preserve"> 2-тарау. БАЛ АРА ШАРУАШЫЛЫҒЫ САЛАСЫНДАҒЫ ҚЫЗМЕТТІ ЖҮЗЕГЕ АСЫРУ</w:t>
      </w:r>
    </w:p>
    <w:bookmarkEnd w:id="40"/>
    <w:p>
      <w:pPr>
        <w:spacing w:after="0"/>
        <w:ind w:left="0"/>
        <w:jc w:val="both"/>
      </w:pPr>
      <w:r>
        <w:rPr>
          <w:rFonts w:ascii="Times New Roman"/>
          <w:b/>
          <w:i w:val="false"/>
          <w:color w:val="000000"/>
          <w:sz w:val="28"/>
        </w:rPr>
        <w:t xml:space="preserve">3-бап. Бал ара шаруашылығымен айналысу құқығы </w:t>
      </w:r>
    </w:p>
    <w:p>
      <w:pPr>
        <w:spacing w:after="0"/>
        <w:ind w:left="0"/>
        <w:jc w:val="both"/>
      </w:pPr>
      <w:r>
        <w:rPr>
          <w:rFonts w:ascii="Times New Roman"/>
          <w:b w:val="false"/>
          <w:i w:val="false"/>
          <w:color w:val="000000"/>
          <w:sz w:val="28"/>
        </w:rPr>
        <w:t>
      1. Жеке және заңды тұлғалардың бал ара шаруашылығымен айналысуға құқығы бар.</w:t>
      </w:r>
    </w:p>
    <w:bookmarkStart w:name="z47" w:id="41"/>
    <w:p>
      <w:pPr>
        <w:spacing w:after="0"/>
        <w:ind w:left="0"/>
        <w:jc w:val="both"/>
      </w:pPr>
      <w:r>
        <w:rPr>
          <w:rFonts w:ascii="Times New Roman"/>
          <w:b w:val="false"/>
          <w:i w:val="false"/>
          <w:color w:val="000000"/>
          <w:sz w:val="28"/>
        </w:rPr>
        <w:t xml:space="preserve">
      2. Бал ара шаруашылығымен айналысу үшін мемлекеттік органның қандай да бір рұқсатын алу талап етілмейді. </w:t>
      </w:r>
    </w:p>
    <w:bookmarkEnd w:id="41"/>
    <w:p>
      <w:pPr>
        <w:spacing w:after="0"/>
        <w:ind w:left="0"/>
        <w:jc w:val="both"/>
      </w:pPr>
      <w:r>
        <w:rPr>
          <w:rFonts w:ascii="Times New Roman"/>
          <w:b/>
          <w:i w:val="false"/>
          <w:color w:val="000000"/>
          <w:sz w:val="28"/>
        </w:rPr>
        <w:t xml:space="preserve">4-бап. Омарталарды орналастыру үшін жер учаскелерін беру тәртібі </w:t>
      </w:r>
    </w:p>
    <w:p>
      <w:pPr>
        <w:spacing w:after="0"/>
        <w:ind w:left="0"/>
        <w:jc w:val="both"/>
      </w:pPr>
      <w:r>
        <w:rPr>
          <w:rFonts w:ascii="Times New Roman"/>
          <w:b w:val="false"/>
          <w:i w:val="false"/>
          <w:color w:val="000000"/>
          <w:sz w:val="28"/>
        </w:rPr>
        <w:t>
      1. Омарталарды орналастыру үшін жеке және заңды тұлғаларға Қазақстан Республикасының жер заңдарында белгіленген тәртіп пен жағдайларда жер учаскелері беріледі.</w:t>
      </w:r>
    </w:p>
    <w:bookmarkStart w:name="z48" w:id="42"/>
    <w:p>
      <w:pPr>
        <w:spacing w:after="0"/>
        <w:ind w:left="0"/>
        <w:jc w:val="both"/>
      </w:pPr>
      <w:r>
        <w:rPr>
          <w:rFonts w:ascii="Times New Roman"/>
          <w:b w:val="false"/>
          <w:i w:val="false"/>
          <w:color w:val="000000"/>
          <w:sz w:val="28"/>
        </w:rPr>
        <w:t>
      2. Орман қорының жеріне омарталар орналастыру орман ортасына зиян келтірілмей, Қазақстан Республикасының орман заңдарында белгіленген тәртіп пен жағдайларда жүзеге асырылуға тиіс.</w:t>
      </w:r>
    </w:p>
    <w:bookmarkEnd w:id="42"/>
    <w:bookmarkStart w:name="z49" w:id="43"/>
    <w:p>
      <w:pPr>
        <w:spacing w:after="0"/>
        <w:ind w:left="0"/>
        <w:jc w:val="both"/>
      </w:pPr>
      <w:r>
        <w:rPr>
          <w:rFonts w:ascii="Times New Roman"/>
          <w:b w:val="false"/>
          <w:i w:val="false"/>
          <w:color w:val="000000"/>
          <w:sz w:val="28"/>
        </w:rPr>
        <w:t xml:space="preserve">
      3. Ерекше қорғалатын табиғи аумақтардың жерінде омарталарды орналастыру Қазақстан Республикасының ерекше қорғалатын табиғи аумақтар туралы заңдарына сәйкес жүзеге асырылады. </w:t>
      </w:r>
    </w:p>
    <w:bookmarkEnd w:id="43"/>
    <w:p>
      <w:pPr>
        <w:spacing w:after="0"/>
        <w:ind w:left="0"/>
        <w:jc w:val="both"/>
      </w:pPr>
      <w:r>
        <w:rPr>
          <w:rFonts w:ascii="Times New Roman"/>
          <w:b/>
          <w:i w:val="false"/>
          <w:color w:val="000000"/>
          <w:sz w:val="28"/>
        </w:rPr>
        <w:t xml:space="preserve">5-бап. Омартаны құру және жерді пайдалану </w:t>
      </w:r>
    </w:p>
    <w:p>
      <w:pPr>
        <w:spacing w:after="0"/>
        <w:ind w:left="0"/>
        <w:jc w:val="both"/>
      </w:pPr>
      <w:r>
        <w:rPr>
          <w:rFonts w:ascii="Times New Roman"/>
          <w:b w:val="false"/>
          <w:i w:val="false"/>
          <w:color w:val="000000"/>
          <w:sz w:val="28"/>
        </w:rPr>
        <w:t>
      1. Бал ара шаруашылығымен айналысу үшін жеке немесе заңды тұлға бал ара ұяларын омарта құрады, оның қосалқы үй-жайы мен құралдары болады және өзінің пайдалануындағы жер учаскесінде орналастырылады. Бал ара шаруашылығымен айналысатын жеке немесе заңды тұлға жер туралы заңдарға сәйкес жер учаскесінің меншік иелерімен және жерді пайдаланушылармен келісе отырып, басқа жер учаскесін пайдалана алады.</w:t>
      </w:r>
    </w:p>
    <w:bookmarkStart w:name="z50" w:id="44"/>
    <w:p>
      <w:pPr>
        <w:spacing w:after="0"/>
        <w:ind w:left="0"/>
        <w:jc w:val="both"/>
      </w:pPr>
      <w:r>
        <w:rPr>
          <w:rFonts w:ascii="Times New Roman"/>
          <w:b w:val="false"/>
          <w:i w:val="false"/>
          <w:color w:val="000000"/>
          <w:sz w:val="28"/>
        </w:rPr>
        <w:t>
      2. Жеке және заңды тұлғалар күтіп ұстай алатын бал ара ұяларының санына шек қойылмайды.</w:t>
      </w:r>
    </w:p>
    <w:bookmarkEnd w:id="44"/>
    <w:bookmarkStart w:name="z51" w:id="45"/>
    <w:p>
      <w:pPr>
        <w:spacing w:after="0"/>
        <w:ind w:left="0"/>
        <w:jc w:val="both"/>
      </w:pPr>
      <w:r>
        <w:rPr>
          <w:rFonts w:ascii="Times New Roman"/>
          <w:b w:val="false"/>
          <w:i w:val="false"/>
          <w:color w:val="000000"/>
          <w:sz w:val="28"/>
        </w:rPr>
        <w:t xml:space="preserve">
      3. Омарталарда асыл тұқымды мал шаруашылығы саласындағы уәкілетті мемлекеттік орган бекіткен бал араларының Қазақстан Республикасында тұқымдық аудандастыру жоспарына сәйкес белгілі бір жерде аудандастырылған тұқымдардың бал аралары ғана ұсталуға тиіс. </w:t>
      </w:r>
    </w:p>
    <w:bookmarkEnd w:id="45"/>
    <w:p>
      <w:pPr>
        <w:spacing w:after="0"/>
        <w:ind w:left="0"/>
        <w:jc w:val="both"/>
      </w:pPr>
      <w:r>
        <w:rPr>
          <w:rFonts w:ascii="Times New Roman"/>
          <w:b/>
          <w:i w:val="false"/>
          <w:color w:val="000000"/>
          <w:sz w:val="28"/>
        </w:rPr>
        <w:t xml:space="preserve">6-бап. Омарталарды орналастыру </w:t>
      </w:r>
    </w:p>
    <w:p>
      <w:pPr>
        <w:spacing w:after="0"/>
        <w:ind w:left="0"/>
        <w:jc w:val="both"/>
      </w:pPr>
      <w:r>
        <w:rPr>
          <w:rFonts w:ascii="Times New Roman"/>
          <w:b w:val="false"/>
          <w:i w:val="false"/>
          <w:color w:val="000000"/>
          <w:sz w:val="28"/>
        </w:rPr>
        <w:t>
      1. Жеке және заңды тұлғалар омарталарды адамдардың қауіпсіздігі қамтамасыз етілетін орындарда орналастырады. Омарталарды қауіпсіз орналастыруды реттеу тәртібін аудандық (қалалық) атқарушы органдар белгілейді.</w:t>
      </w:r>
    </w:p>
    <w:bookmarkStart w:name="z52" w:id="46"/>
    <w:p>
      <w:pPr>
        <w:spacing w:after="0"/>
        <w:ind w:left="0"/>
        <w:jc w:val="both"/>
      </w:pPr>
      <w:r>
        <w:rPr>
          <w:rFonts w:ascii="Times New Roman"/>
          <w:b w:val="false"/>
          <w:i w:val="false"/>
          <w:color w:val="000000"/>
          <w:sz w:val="28"/>
        </w:rPr>
        <w:t xml:space="preserve">
      2. Көшпелі омарталар бір-бірінен кем дегенде бір жарым километр және стационарлық омарталардан үш километр қашықтықта бал жинау көздерінде орналастырылуға тиіс. </w:t>
      </w:r>
    </w:p>
    <w:bookmarkEnd w:id="46"/>
    <w:p>
      <w:pPr>
        <w:spacing w:after="0"/>
        <w:ind w:left="0"/>
        <w:jc w:val="both"/>
      </w:pPr>
      <w:r>
        <w:rPr>
          <w:rFonts w:ascii="Times New Roman"/>
          <w:b w:val="false"/>
          <w:i w:val="false"/>
          <w:color w:val="000000"/>
          <w:sz w:val="28"/>
        </w:rPr>
        <w:t xml:space="preserve">
      Стационарлық және (немесе) көшпелі омарталарды энтомофильді өсімдіктерді егу және (немесе) отырғызу арқылы іргелес аумақтарда бал шырынды базаны ұйымдастыратын стационарлық және (немесе) көшпелі омарталарға бес километрге жақын жерде орналастыруға жол берілмейді. </w:t>
      </w:r>
    </w:p>
    <w:p>
      <w:pPr>
        <w:spacing w:after="0"/>
        <w:ind w:left="0"/>
        <w:jc w:val="both"/>
      </w:pPr>
      <w:r>
        <w:rPr>
          <w:rFonts w:ascii="Times New Roman"/>
          <w:b w:val="false"/>
          <w:i w:val="false"/>
          <w:color w:val="000000"/>
          <w:sz w:val="28"/>
        </w:rPr>
        <w:t>
      Стационарлық және көшпелі омарталарды бұрын орналастырылған басқа омартадан бал жинау көздеріне қарай бал аралардың ұшу жолында орналастыруға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20.12.2004 </w:t>
      </w:r>
      <w:r>
        <w:rPr>
          <w:rFonts w:ascii="Times New Roman"/>
          <w:b w:val="false"/>
          <w:i w:val="false"/>
          <w:color w:val="000000"/>
          <w:sz w:val="28"/>
        </w:rPr>
        <w:t>N 13</w:t>
      </w:r>
      <w:r>
        <w:rPr>
          <w:rFonts w:ascii="Times New Roman"/>
          <w:b w:val="false"/>
          <w:i w:val="false"/>
          <w:color w:val="ff0000"/>
          <w:sz w:val="28"/>
        </w:rPr>
        <w:t xml:space="preserve"> (01.01.2005 бастап қолданысқа енгiзiледi); 19.06.2026 </w:t>
      </w:r>
      <w:r>
        <w:rPr>
          <w:rFonts w:ascii="Times New Roman"/>
          <w:b w:val="false"/>
          <w:i w:val="false"/>
          <w:color w:val="000000"/>
          <w:sz w:val="28"/>
        </w:rPr>
        <w:t>№ 319-VIII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Заңарымен.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7-бап. Бал ара шаруашылығымен айналысатын жеке және заңды тұлғаларға салық салу </w:t>
      </w:r>
    </w:p>
    <w:p>
      <w:pPr>
        <w:spacing w:after="0"/>
        <w:ind w:left="0"/>
        <w:jc w:val="both"/>
      </w:pPr>
      <w:r>
        <w:rPr>
          <w:rFonts w:ascii="Times New Roman"/>
          <w:b w:val="false"/>
          <w:i w:val="false"/>
          <w:color w:val="000000"/>
          <w:sz w:val="28"/>
        </w:rPr>
        <w:t>
      1. Бал ара шаруашылығымен айналысатын жеке және заңды тұлғаларға салық салу Қазақстан Республикасының салық заңдарына сәйкес жүзеге асырылады.</w:t>
      </w:r>
    </w:p>
    <w:bookmarkStart w:name="z53" w:id="47"/>
    <w:p>
      <w:pPr>
        <w:spacing w:after="0"/>
        <w:ind w:left="0"/>
        <w:jc w:val="both"/>
      </w:pPr>
      <w:r>
        <w:rPr>
          <w:rFonts w:ascii="Times New Roman"/>
          <w:b w:val="false"/>
          <w:i w:val="false"/>
          <w:color w:val="000000"/>
          <w:sz w:val="28"/>
        </w:rPr>
        <w:t xml:space="preserve">
      2. Қазақстан Республикасының салық заңдарында белгіленбеген салықтар мен басқа да төлемдерді енгізуге және жинауға тыйым салынады. </w:t>
      </w:r>
    </w:p>
    <w:bookmarkEnd w:id="47"/>
    <w:bookmarkStart w:name="z11" w:id="48"/>
    <w:p>
      <w:pPr>
        <w:spacing w:after="0"/>
        <w:ind w:left="0"/>
        <w:jc w:val="left"/>
      </w:pPr>
      <w:r>
        <w:rPr>
          <w:rFonts w:ascii="Times New Roman"/>
          <w:b/>
          <w:i w:val="false"/>
          <w:color w:val="000000"/>
        </w:rPr>
        <w:t xml:space="preserve"> 3-тарау. БАЛ АРАЛАРДЫ ҚОРҒАУ</w:t>
      </w:r>
    </w:p>
    <w:bookmarkEnd w:id="48"/>
    <w:p>
      <w:pPr>
        <w:spacing w:after="0"/>
        <w:ind w:left="0"/>
        <w:jc w:val="both"/>
      </w:pPr>
      <w:r>
        <w:rPr>
          <w:rFonts w:ascii="Times New Roman"/>
          <w:b/>
          <w:i w:val="false"/>
          <w:color w:val="000000"/>
          <w:sz w:val="28"/>
        </w:rPr>
        <w:t xml:space="preserve">8-бап. Бал араларды қорғау және молықтыру </w:t>
      </w:r>
    </w:p>
    <w:p>
      <w:pPr>
        <w:spacing w:after="0"/>
        <w:ind w:left="0"/>
        <w:jc w:val="both"/>
      </w:pPr>
      <w:r>
        <w:rPr>
          <w:rFonts w:ascii="Times New Roman"/>
          <w:b w:val="false"/>
          <w:i w:val="false"/>
          <w:color w:val="000000"/>
          <w:sz w:val="28"/>
        </w:rPr>
        <w:t>
      Бал араларын қорғауды және молықтыруды меншік иесі:</w:t>
      </w:r>
    </w:p>
    <w:bookmarkStart w:name="z54" w:id="49"/>
    <w:p>
      <w:pPr>
        <w:spacing w:after="0"/>
        <w:ind w:left="0"/>
        <w:jc w:val="both"/>
      </w:pPr>
      <w:r>
        <w:rPr>
          <w:rFonts w:ascii="Times New Roman"/>
          <w:b w:val="false"/>
          <w:i w:val="false"/>
          <w:color w:val="000000"/>
          <w:sz w:val="28"/>
        </w:rPr>
        <w:t>
      1) бал аралардың мекендеу ортасын, олардың көбею жағдайларын, көшу орындары мен орын ауыстыру жолдарын қорғау;</w:t>
      </w:r>
    </w:p>
    <w:bookmarkEnd w:id="49"/>
    <w:bookmarkStart w:name="z55" w:id="50"/>
    <w:p>
      <w:pPr>
        <w:spacing w:after="0"/>
        <w:ind w:left="0"/>
        <w:jc w:val="both"/>
      </w:pPr>
      <w:r>
        <w:rPr>
          <w:rFonts w:ascii="Times New Roman"/>
          <w:b w:val="false"/>
          <w:i w:val="false"/>
          <w:color w:val="000000"/>
          <w:sz w:val="28"/>
        </w:rPr>
        <w:t>
      2) омарталарға ветеринариялық-санитариялық қызмет көрсету;</w:t>
      </w:r>
    </w:p>
    <w:bookmarkEnd w:id="50"/>
    <w:bookmarkStart w:name="z56" w:id="51"/>
    <w:p>
      <w:pPr>
        <w:spacing w:after="0"/>
        <w:ind w:left="0"/>
        <w:jc w:val="both"/>
      </w:pPr>
      <w:r>
        <w:rPr>
          <w:rFonts w:ascii="Times New Roman"/>
          <w:b w:val="false"/>
          <w:i w:val="false"/>
          <w:color w:val="000000"/>
          <w:sz w:val="28"/>
        </w:rPr>
        <w:t>
      3) бал аралар орналасқан ареалдарда бал ара ұяларының оңтайлы санын қамтамасыз ету;</w:t>
      </w:r>
    </w:p>
    <w:bookmarkEnd w:id="51"/>
    <w:bookmarkStart w:name="z57" w:id="52"/>
    <w:p>
      <w:pPr>
        <w:spacing w:after="0"/>
        <w:ind w:left="0"/>
        <w:jc w:val="both"/>
      </w:pPr>
      <w:r>
        <w:rPr>
          <w:rFonts w:ascii="Times New Roman"/>
          <w:b w:val="false"/>
          <w:i w:val="false"/>
          <w:color w:val="000000"/>
          <w:sz w:val="28"/>
        </w:rPr>
        <w:t>
      4) бал араларын ғылыми негізделген түрде және ұтымды пайдалану;</w:t>
      </w:r>
    </w:p>
    <w:bookmarkEnd w:id="52"/>
    <w:bookmarkStart w:name="z58" w:id="53"/>
    <w:p>
      <w:pPr>
        <w:spacing w:after="0"/>
        <w:ind w:left="0"/>
        <w:jc w:val="both"/>
      </w:pPr>
      <w:r>
        <w:rPr>
          <w:rFonts w:ascii="Times New Roman"/>
          <w:b w:val="false"/>
          <w:i w:val="false"/>
          <w:color w:val="000000"/>
          <w:sz w:val="28"/>
        </w:rPr>
        <w:t>
      5) бал ара ұяларын бұзып қирату мен қасақана жоюдың алдын алу жөнінде шаралар қолдану;</w:t>
      </w:r>
    </w:p>
    <w:bookmarkEnd w:id="53"/>
    <w:bookmarkStart w:name="z59" w:id="54"/>
    <w:p>
      <w:pPr>
        <w:spacing w:after="0"/>
        <w:ind w:left="0"/>
        <w:jc w:val="both"/>
      </w:pPr>
      <w:r>
        <w:rPr>
          <w:rFonts w:ascii="Times New Roman"/>
          <w:b w:val="false"/>
          <w:i w:val="false"/>
          <w:color w:val="000000"/>
          <w:sz w:val="28"/>
        </w:rPr>
        <w:t>
      6) өсімдіктерді қорғау құралдарын, минералдық тыңайтқыштар мен басқа да препараттарды қолдану кезінде бал араларын қорғау;</w:t>
      </w:r>
    </w:p>
    <w:bookmarkEnd w:id="54"/>
    <w:bookmarkStart w:name="z60" w:id="55"/>
    <w:p>
      <w:pPr>
        <w:spacing w:after="0"/>
        <w:ind w:left="0"/>
        <w:jc w:val="both"/>
      </w:pPr>
      <w:r>
        <w:rPr>
          <w:rFonts w:ascii="Times New Roman"/>
          <w:b w:val="false"/>
          <w:i w:val="false"/>
          <w:color w:val="000000"/>
          <w:sz w:val="28"/>
        </w:rPr>
        <w:t>
      7) бал араларын сақтауға бағытталған қызметке жәрдемдесу арқылы жүзеге асырады.</w:t>
      </w:r>
    </w:p>
    <w:bookmarkEnd w:id="55"/>
    <w:p>
      <w:pPr>
        <w:spacing w:after="0"/>
        <w:ind w:left="0"/>
        <w:jc w:val="both"/>
      </w:pPr>
      <w:r>
        <w:rPr>
          <w:rFonts w:ascii="Times New Roman"/>
          <w:b/>
          <w:i w:val="false"/>
          <w:color w:val="000000"/>
          <w:sz w:val="28"/>
        </w:rPr>
        <w:t xml:space="preserve">9-бап. Бал аралардың мекендеу ортасын, олардың көбею жағдайларын, көшу орындарын және орын ауыстыру жолдарын қорғау </w:t>
      </w:r>
    </w:p>
    <w:p>
      <w:pPr>
        <w:spacing w:after="0"/>
        <w:ind w:left="0"/>
        <w:jc w:val="both"/>
      </w:pPr>
      <w:r>
        <w:rPr>
          <w:rFonts w:ascii="Times New Roman"/>
          <w:b w:val="false"/>
          <w:i w:val="false"/>
          <w:color w:val="000000"/>
          <w:sz w:val="28"/>
        </w:rPr>
        <w:t xml:space="preserve">
      Бал аралар санының қысқаруына әкеп соғуы мүмкін қызметті жүзеге асыратын жеке және заңды тұлғалар оларды қорғау, олардың мекендеу ортасын сақтау жөніндегі іс-шараларды, бал араларын сақтау және олардың тіршілігі үшін ерекше құнды саналатын учаскелер мен өсімдіктерге қол сұқпаушылықты қамтамасыз етуге міндетті. </w:t>
      </w:r>
    </w:p>
    <w:p>
      <w:pPr>
        <w:spacing w:after="0"/>
        <w:ind w:left="0"/>
        <w:jc w:val="both"/>
      </w:pPr>
      <w:r>
        <w:rPr>
          <w:rFonts w:ascii="Times New Roman"/>
          <w:b/>
          <w:i w:val="false"/>
          <w:color w:val="000000"/>
          <w:sz w:val="28"/>
        </w:rPr>
        <w:t xml:space="preserve">10-бап. Бал араларын өсімдіктерді қорғау құралдары, минералдық тыңайтқыштар және басқа да препараттар қолданылған кезде қорғау </w:t>
      </w:r>
    </w:p>
    <w:p>
      <w:pPr>
        <w:spacing w:after="0"/>
        <w:ind w:left="0"/>
        <w:jc w:val="both"/>
      </w:pPr>
      <w:r>
        <w:rPr>
          <w:rFonts w:ascii="Times New Roman"/>
          <w:b w:val="false"/>
          <w:i w:val="false"/>
          <w:color w:val="000000"/>
          <w:sz w:val="28"/>
        </w:rPr>
        <w:t xml:space="preserve">
      1. Бал шырынды өсімдіктерді өңдеу үшін өсімдіктерді қорғау құралдарын, минералдық тыңайтқыштар мен басқа да препараттарды қолдану Қазақстан Республикасының заңдарында белгіленген тәртіппен жүзеге асырылуға тиіс. </w:t>
      </w:r>
    </w:p>
    <w:p>
      <w:pPr>
        <w:spacing w:after="0"/>
        <w:ind w:left="0"/>
        <w:jc w:val="both"/>
      </w:pPr>
      <w:r>
        <w:rPr>
          <w:rFonts w:ascii="Times New Roman"/>
          <w:b w:val="false"/>
          <w:i w:val="false"/>
          <w:color w:val="000000"/>
          <w:sz w:val="28"/>
        </w:rPr>
        <w:t>
      Бал шырынды өсімдіктерді өңдеу үшін қолданылатын өсімдіктерді қорғау құралдарының, минералдық тыңайтқыштар мен басқа да препараттардың тізбесін бал ара шаруашылығы саласындағы уәкілетті мемлекеттік орган бекітеді.</w:t>
      </w:r>
    </w:p>
    <w:bookmarkStart w:name="z61" w:id="56"/>
    <w:p>
      <w:pPr>
        <w:spacing w:after="0"/>
        <w:ind w:left="0"/>
        <w:jc w:val="both"/>
      </w:pPr>
      <w:r>
        <w:rPr>
          <w:rFonts w:ascii="Times New Roman"/>
          <w:b w:val="false"/>
          <w:i w:val="false"/>
          <w:color w:val="000000"/>
          <w:sz w:val="28"/>
        </w:rPr>
        <w:t xml:space="preserve">
      2. Бал шырынды өсімдіктерді өңдеу үшін өсімдіктерді қорғау құралдарын, минералдық тыңайтқыштар мен басқа да препараттарды қолданатын жеке және заңды тұлғалар жұмыстардың басталуынан бес күн бұрын осы жайында өңделетін учаскелерден жеті километрге дейінгі радиуста омарталары бар омарташылары бар омарташыларға жазбаша ескертуге, қолданылатын препарат, оның уыттылығы және оқшаулау мерзімдері туралы хабарлауға міндетті. </w:t>
      </w:r>
    </w:p>
    <w:bookmarkEnd w:id="56"/>
    <w:p>
      <w:pPr>
        <w:spacing w:after="0"/>
        <w:ind w:left="0"/>
        <w:jc w:val="both"/>
      </w:pPr>
      <w:r>
        <w:rPr>
          <w:rFonts w:ascii="Times New Roman"/>
          <w:b/>
          <w:i w:val="false"/>
          <w:color w:val="000000"/>
          <w:sz w:val="28"/>
        </w:rPr>
        <w:t xml:space="preserve">11-бап. Орман шаруашылығы жұмыстарын жүргізу кезінде бал араларын қорғау </w:t>
      </w:r>
    </w:p>
    <w:p>
      <w:pPr>
        <w:spacing w:after="0"/>
        <w:ind w:left="0"/>
        <w:jc w:val="both"/>
      </w:pPr>
      <w:r>
        <w:rPr>
          <w:rFonts w:ascii="Times New Roman"/>
          <w:b w:val="false"/>
          <w:i w:val="false"/>
          <w:color w:val="000000"/>
          <w:sz w:val="28"/>
        </w:rPr>
        <w:t xml:space="preserve">
      Тұрақты омарталар орналасқан жерден үш километрге дейінгі радиуста, ормандардың санитариялық жай-күйін және оларды молықтыру жағдайларын жақсартатын реттерді қоспағанда, бал жинау көздері - ағаштар мен бұталарды кесуге, сондай-ақ сәмбі тал қабығын дайындауға тыйым салынады. </w:t>
      </w:r>
    </w:p>
    <w:p>
      <w:pPr>
        <w:spacing w:after="0"/>
        <w:ind w:left="0"/>
        <w:jc w:val="both"/>
      </w:pPr>
      <w:r>
        <w:rPr>
          <w:rFonts w:ascii="Times New Roman"/>
          <w:b/>
          <w:i w:val="false"/>
          <w:color w:val="000000"/>
          <w:sz w:val="28"/>
        </w:rPr>
        <w:t xml:space="preserve">12-бап. Бал араларын мекендеу ортасы жағдайында қорғау </w:t>
      </w:r>
    </w:p>
    <w:p>
      <w:pPr>
        <w:spacing w:after="0"/>
        <w:ind w:left="0"/>
        <w:jc w:val="both"/>
      </w:pPr>
      <w:r>
        <w:rPr>
          <w:rFonts w:ascii="Times New Roman"/>
          <w:b w:val="false"/>
          <w:i w:val="false"/>
          <w:color w:val="000000"/>
          <w:sz w:val="28"/>
        </w:rPr>
        <w:t>
      1. Бал араларының пайдалы қасиеттерін пайдалану, сондай-ақ олар мекендейтін орта жағдайында бал ара шаруашылығы өнімдерін алу жөніндегі қызмет Қазақстан Республикасының жануарлар дүниесін қорғау, молықтыру және пайдалану туралы заңдарына сәйкес жүзеге асырылады.</w:t>
      </w:r>
    </w:p>
    <w:bookmarkStart w:name="z62" w:id="57"/>
    <w:p>
      <w:pPr>
        <w:spacing w:after="0"/>
        <w:ind w:left="0"/>
        <w:jc w:val="both"/>
      </w:pPr>
      <w:r>
        <w:rPr>
          <w:rFonts w:ascii="Times New Roman"/>
          <w:b w:val="false"/>
          <w:i w:val="false"/>
          <w:color w:val="000000"/>
          <w:sz w:val="28"/>
        </w:rPr>
        <w:t>
      2. Бал аралар мекендеген орта жағдайларында ұяларды және бал ара ұялары орналасқан басқа да жерлерді бұзып қиратуға, сондай-ақ бал ара ұяларынан бал алуға жол берілмейді.</w:t>
      </w:r>
    </w:p>
    <w:bookmarkEnd w:id="57"/>
    <w:bookmarkStart w:name="z63" w:id="58"/>
    <w:p>
      <w:pPr>
        <w:spacing w:after="0"/>
        <w:ind w:left="0"/>
        <w:jc w:val="both"/>
      </w:pPr>
      <w:r>
        <w:rPr>
          <w:rFonts w:ascii="Times New Roman"/>
          <w:b w:val="false"/>
          <w:i w:val="false"/>
          <w:color w:val="000000"/>
          <w:sz w:val="28"/>
        </w:rPr>
        <w:t>
      3. Егер бал ара ұясы өзі мекендейтін орта жағдайында адамның тіршілігін қиындатса, мұндай бал ара ұясын көшіру мүмкін болмаған кезде, көшіру немесе жою бал ара шаруашылығы саласындағы мамандардың қатысуымен жүргізіледі.</w:t>
      </w:r>
    </w:p>
    <w:bookmarkEnd w:id="58"/>
    <w:p>
      <w:pPr>
        <w:spacing w:after="0"/>
        <w:ind w:left="0"/>
        <w:jc w:val="both"/>
      </w:pPr>
      <w:r>
        <w:rPr>
          <w:rFonts w:ascii="Times New Roman"/>
          <w:b/>
          <w:i w:val="false"/>
          <w:color w:val="000000"/>
          <w:sz w:val="28"/>
        </w:rPr>
        <w:t>13-бап. Бал ара ұяларын тасымалдау (көшіру). Бал араларды бал араларының кәрез пакетінде немесе бал араларының кәрезсіз пакетінде тасымалдау</w:t>
      </w:r>
    </w:p>
    <w:p>
      <w:pPr>
        <w:spacing w:after="0"/>
        <w:ind w:left="0"/>
        <w:jc w:val="both"/>
      </w:pPr>
      <w:r>
        <w:rPr>
          <w:rFonts w:ascii="Times New Roman"/>
          <w:b w:val="false"/>
          <w:i w:val="false"/>
          <w:color w:val="ff0000"/>
          <w:sz w:val="28"/>
        </w:rPr>
        <w:t xml:space="preserve">
      Ескерту. 13-баптың тақырыбы жаңа редакцияда – ҚР 19.06.2026 </w:t>
      </w:r>
      <w:r>
        <w:rPr>
          <w:rFonts w:ascii="Times New Roman"/>
          <w:b w:val="false"/>
          <w:i w:val="false"/>
          <w:color w:val="ff0000"/>
          <w:sz w:val="28"/>
        </w:rPr>
        <w:t>№ 319-VIII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Бал ара ұяларын тасымалдау (көшіру) ветеринариялық-санитариялық ережелерді сақтай отырып жүзеге асырылуға тиіс. Тасымалдауды (көшіруді) жүзеге асыратын көлік құралдарын кідірту бал ара ұяларына құрып кету қауіптерін төндірмей жүргізілуге тиіс.</w:t>
      </w:r>
    </w:p>
    <w:p>
      <w:pPr>
        <w:spacing w:after="0"/>
        <w:ind w:left="0"/>
        <w:jc w:val="both"/>
      </w:pPr>
      <w:r>
        <w:rPr>
          <w:rFonts w:ascii="Times New Roman"/>
          <w:b w:val="false"/>
          <w:i w:val="false"/>
          <w:color w:val="000000"/>
          <w:sz w:val="28"/>
        </w:rPr>
        <w:t>
      Бал араларды бал араларының кәрез пакетінде немесе бал араларының кәрезсіз пакетінде тасымалдау Қазақстан Республикасының заңнамасына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19.06.2026 </w:t>
      </w:r>
      <w:r>
        <w:rPr>
          <w:rFonts w:ascii="Times New Roman"/>
          <w:b w:val="false"/>
          <w:i w:val="false"/>
          <w:color w:val="000000"/>
          <w:sz w:val="28"/>
        </w:rPr>
        <w:t>№ 319-VIII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 w:id="59"/>
    <w:p>
      <w:pPr>
        <w:spacing w:after="0"/>
        <w:ind w:left="0"/>
        <w:jc w:val="left"/>
      </w:pPr>
      <w:r>
        <w:rPr>
          <w:rFonts w:ascii="Times New Roman"/>
          <w:b/>
          <w:i w:val="false"/>
          <w:color w:val="000000"/>
        </w:rPr>
        <w:t xml:space="preserve"> 4-тарау. БАЛ АРА ШАРУАШЫЛЫҒЫ САЛАСЫНДАҒЫ</w:t>
      </w:r>
      <w:r>
        <w:br/>
      </w:r>
      <w:r>
        <w:rPr>
          <w:rFonts w:ascii="Times New Roman"/>
          <w:b/>
          <w:i w:val="false"/>
          <w:color w:val="000000"/>
        </w:rPr>
        <w:t>МЕМЛЕКЕТТІК РЕТТЕУ</w:t>
      </w:r>
    </w:p>
    <w:bookmarkEnd w:id="59"/>
    <w:p>
      <w:pPr>
        <w:spacing w:after="0"/>
        <w:ind w:left="0"/>
        <w:jc w:val="both"/>
      </w:pPr>
      <w:r>
        <w:rPr>
          <w:rFonts w:ascii="Times New Roman"/>
          <w:b/>
          <w:i w:val="false"/>
          <w:color w:val="000000"/>
          <w:sz w:val="28"/>
        </w:rPr>
        <w:t xml:space="preserve">14-бап. Бал ара шаруашылығы саласындағы уәкілетті мемлекеттік органның құзыреті </w:t>
      </w:r>
    </w:p>
    <w:p>
      <w:pPr>
        <w:spacing w:after="0"/>
        <w:ind w:left="0"/>
        <w:jc w:val="both"/>
      </w:pPr>
      <w:r>
        <w:rPr>
          <w:rFonts w:ascii="Times New Roman"/>
          <w:b w:val="false"/>
          <w:i w:val="false"/>
          <w:color w:val="000000"/>
          <w:sz w:val="28"/>
        </w:rPr>
        <w:t>
      Бал ара шаруашылығы саласындағы уәкілетті мемлекеттік орган:</w:t>
      </w:r>
    </w:p>
    <w:bookmarkStart w:name="z64" w:id="60"/>
    <w:p>
      <w:pPr>
        <w:spacing w:after="0"/>
        <w:ind w:left="0"/>
        <w:jc w:val="both"/>
      </w:pPr>
      <w:r>
        <w:rPr>
          <w:rFonts w:ascii="Times New Roman"/>
          <w:b w:val="false"/>
          <w:i w:val="false"/>
          <w:color w:val="000000"/>
          <w:sz w:val="28"/>
        </w:rPr>
        <w:t>
      1) бал ара шаруашылығы саласындағы мемлекеттік саясатты қалыптастыруды және іске асыруды;</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10.01.2006 </w:t>
      </w:r>
      <w:r>
        <w:rPr>
          <w:rFonts w:ascii="Times New Roman"/>
          <w:b w:val="false"/>
          <w:i w:val="false"/>
          <w:color w:val="000000"/>
          <w:sz w:val="28"/>
        </w:rPr>
        <w:t>N 116</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67" w:id="61"/>
    <w:p>
      <w:pPr>
        <w:spacing w:after="0"/>
        <w:ind w:left="0"/>
        <w:jc w:val="both"/>
      </w:pPr>
      <w:r>
        <w:rPr>
          <w:rFonts w:ascii="Times New Roman"/>
          <w:b w:val="false"/>
          <w:i w:val="false"/>
          <w:color w:val="000000"/>
          <w:sz w:val="28"/>
        </w:rPr>
        <w:t>
      4) берілген өкілеттіктер шегінде бал ара шаруашылығы саласындағы нормативтік құқықтық актілерді әзірлеу мен бекіту;</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10.01.2006 </w:t>
      </w:r>
      <w:r>
        <w:rPr>
          <w:rFonts w:ascii="Times New Roman"/>
          <w:b w:val="false"/>
          <w:i w:val="false"/>
          <w:color w:val="000000"/>
          <w:sz w:val="28"/>
        </w:rPr>
        <w:t>N 116</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10.01.2006 </w:t>
      </w:r>
      <w:r>
        <w:rPr>
          <w:rFonts w:ascii="Times New Roman"/>
          <w:b w:val="false"/>
          <w:i w:val="false"/>
          <w:color w:val="000000"/>
          <w:sz w:val="28"/>
        </w:rPr>
        <w:t>N 116</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10.01.2006 </w:t>
      </w:r>
      <w:r>
        <w:rPr>
          <w:rFonts w:ascii="Times New Roman"/>
          <w:b w:val="false"/>
          <w:i w:val="false"/>
          <w:color w:val="000000"/>
          <w:sz w:val="28"/>
        </w:rPr>
        <w:t>N 116</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71" w:id="62"/>
    <w:p>
      <w:pPr>
        <w:spacing w:after="0"/>
        <w:ind w:left="0"/>
        <w:jc w:val="both"/>
      </w:pPr>
      <w:r>
        <w:rPr>
          <w:rFonts w:ascii="Times New Roman"/>
          <w:b w:val="false"/>
          <w:i w:val="false"/>
          <w:color w:val="000000"/>
          <w:sz w:val="28"/>
        </w:rPr>
        <w:t>
      8) бал ара шаруашылығы саласындағы халықаралық ынтымақтастықты;</w:t>
      </w:r>
    </w:p>
    <w:bookmarkEnd w:id="62"/>
    <w:bookmarkStart w:name="z72" w:id="63"/>
    <w:p>
      <w:pPr>
        <w:spacing w:after="0"/>
        <w:ind w:left="0"/>
        <w:jc w:val="both"/>
      </w:pPr>
      <w:r>
        <w:rPr>
          <w:rFonts w:ascii="Times New Roman"/>
          <w:b w:val="false"/>
          <w:i w:val="false"/>
          <w:color w:val="000000"/>
          <w:sz w:val="28"/>
        </w:rPr>
        <w:t>
      9) бал араларды қорғау мен молықтыруға бағытталған ғылыми-зерттеулерді ұйымдастыруды;</w:t>
      </w:r>
    </w:p>
    <w:bookmarkEnd w:id="63"/>
    <w:bookmarkStart w:name="z73" w:id="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10) </w:t>
      </w:r>
      <w:r>
        <w:rPr>
          <w:rFonts w:ascii="Times New Roman"/>
          <w:b w:val="false"/>
          <w:i w:val="false"/>
          <w:color w:val="000000"/>
          <w:sz w:val="28"/>
        </w:rPr>
        <w:t xml:space="preserve">алып тасталды </w:t>
      </w:r>
    </w:p>
    <w:bookmarkEnd w:id="64"/>
    <w:p>
      <w:pPr>
        <w:spacing w:after="0"/>
        <w:ind w:left="0"/>
        <w:jc w:val="both"/>
      </w:pPr>
      <w:r>
        <w:rPr>
          <w:rFonts w:ascii="Times New Roman"/>
          <w:b w:val="false"/>
          <w:i w:val="false"/>
          <w:color w:val="000000"/>
          <w:sz w:val="28"/>
        </w:rPr>
        <w:t>
      11)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өзгерістер енгізілді - ҚР 20.12.2004 </w:t>
      </w:r>
      <w:r>
        <w:rPr>
          <w:rFonts w:ascii="Times New Roman"/>
          <w:b w:val="false"/>
          <w:i w:val="false"/>
          <w:color w:val="000000"/>
          <w:sz w:val="28"/>
        </w:rPr>
        <w:t>N 13</w:t>
      </w:r>
      <w:r>
        <w:rPr>
          <w:rFonts w:ascii="Times New Roman"/>
          <w:b w:val="false"/>
          <w:i w:val="false"/>
          <w:color w:val="ff0000"/>
          <w:sz w:val="28"/>
        </w:rPr>
        <w:t xml:space="preserve"> (01.01.2005 бастап қолданысқа енгiзiледi); 10.01.2006 </w:t>
      </w:r>
      <w:r>
        <w:rPr>
          <w:rFonts w:ascii="Times New Roman"/>
          <w:b w:val="false"/>
          <w:i w:val="false"/>
          <w:color w:val="000000"/>
          <w:sz w:val="28"/>
        </w:rPr>
        <w:t>N 116</w:t>
      </w:r>
      <w:r>
        <w:rPr>
          <w:rFonts w:ascii="Times New Roman"/>
          <w:b w:val="false"/>
          <w:i w:val="false"/>
          <w:color w:val="ff0000"/>
          <w:sz w:val="28"/>
        </w:rPr>
        <w:t xml:space="preserve"> (01.01.2006 бастап қолданысқа енгiзiледi), 2011.07.05 </w:t>
      </w:r>
      <w:r>
        <w:rPr>
          <w:rFonts w:ascii="Times New Roman"/>
          <w:b w:val="false"/>
          <w:i w:val="false"/>
          <w:color w:val="000000"/>
          <w:sz w:val="28"/>
        </w:rPr>
        <w:t>N 452-IV</w:t>
      </w:r>
      <w:r>
        <w:rPr>
          <w:rFonts w:ascii="Times New Roman"/>
          <w:b w:val="false"/>
          <w:i w:val="false"/>
          <w:color w:val="ff0000"/>
          <w:sz w:val="28"/>
        </w:rPr>
        <w:t xml:space="preserve"> (2011.10.13 бастап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14-1-бап. Астананың, облыстардың, республикалық маңызы бар қалалардың жергілікті атқарушы органдарының құзыреті </w:t>
      </w:r>
    </w:p>
    <w:p>
      <w:pPr>
        <w:spacing w:after="0"/>
        <w:ind w:left="0"/>
        <w:jc w:val="both"/>
      </w:pPr>
      <w:r>
        <w:rPr>
          <w:rFonts w:ascii="Times New Roman"/>
          <w:b w:val="false"/>
          <w:i w:val="false"/>
          <w:color w:val="ff0000"/>
          <w:sz w:val="28"/>
        </w:rPr>
        <w:t xml:space="preserve">
      Ескерту. 14-1-баптың тақырыбына өзгеріс енгізілді – ҚР 19.06.2026 </w:t>
      </w:r>
      <w:r>
        <w:rPr>
          <w:rFonts w:ascii="Times New Roman"/>
          <w:b w:val="false"/>
          <w:i w:val="false"/>
          <w:color w:val="ff0000"/>
          <w:sz w:val="28"/>
        </w:rPr>
        <w:t>№ 319-VIII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Астананың, облыстардың, республикалық маңызы бар қалалардың жергілікті атқарушы органдары:</w:t>
      </w:r>
    </w:p>
    <w:bookmarkStart w:name="z74" w:id="65"/>
    <w:p>
      <w:pPr>
        <w:spacing w:after="0"/>
        <w:ind w:left="0"/>
        <w:jc w:val="both"/>
      </w:pPr>
      <w:r>
        <w:rPr>
          <w:rFonts w:ascii="Times New Roman"/>
          <w:b w:val="false"/>
          <w:i w:val="false"/>
          <w:color w:val="000000"/>
          <w:sz w:val="28"/>
        </w:rPr>
        <w:t>
      1) тиісті әкімшілік-аумақтық бірлік аумағында бал ара шаруашылығының дамуын және қорғалуын бақылауды;</w:t>
      </w:r>
    </w:p>
    <w:bookmarkEnd w:id="65"/>
    <w:bookmarkStart w:name="z75" w:id="66"/>
    <w:p>
      <w:pPr>
        <w:spacing w:after="0"/>
        <w:ind w:left="0"/>
        <w:jc w:val="both"/>
      </w:pPr>
      <w:r>
        <w:rPr>
          <w:rFonts w:ascii="Times New Roman"/>
          <w:b w:val="false"/>
          <w:i w:val="false"/>
          <w:color w:val="000000"/>
          <w:sz w:val="28"/>
        </w:rPr>
        <w:t>
      2) Қазақстан Республикасының асыл тұқымды мал шаруашылығы туралы заңнамасына сәйкес селекциялық-асыл тұқымдық жұмысты үйлестіруді және бал ара шаруашылығындағы асыл тұқымдық істерді мемлекеттік қолдауды ұйымдастыруды;</w:t>
      </w:r>
    </w:p>
    <w:bookmarkEnd w:id="66"/>
    <w:bookmarkStart w:name="z76" w:id="67"/>
    <w:p>
      <w:pPr>
        <w:spacing w:after="0"/>
        <w:ind w:left="0"/>
        <w:jc w:val="both"/>
      </w:pPr>
      <w:r>
        <w:rPr>
          <w:rFonts w:ascii="Times New Roman"/>
          <w:b w:val="false"/>
          <w:i w:val="false"/>
          <w:color w:val="000000"/>
          <w:sz w:val="28"/>
        </w:rPr>
        <w:t>
      3) бал ара шаруашылығы саласында мамандарды даярлау және қайта даярлау жөніндегі қызметті үйлестіруді;</w:t>
      </w:r>
    </w:p>
    <w:bookmarkEnd w:id="67"/>
    <w:bookmarkStart w:name="z103" w:id="68"/>
    <w:p>
      <w:pPr>
        <w:spacing w:after="0"/>
        <w:ind w:left="0"/>
        <w:jc w:val="both"/>
      </w:pPr>
      <w:r>
        <w:rPr>
          <w:rFonts w:ascii="Times New Roman"/>
          <w:b w:val="false"/>
          <w:i w:val="false"/>
          <w:color w:val="000000"/>
          <w:sz w:val="28"/>
        </w:rPr>
        <w:t>
      3-1) тиісті әкімшілік-аумақтық бірлікте бал араларды қорғау, молықтыру және пайдалану саласында ғылыми зерттеулер жүргізуді ұйымдастыруды және (немесе) қамтамасыз етуді;</w:t>
      </w:r>
    </w:p>
    <w:bookmarkEnd w:id="68"/>
    <w:p>
      <w:pPr>
        <w:spacing w:after="0"/>
        <w:ind w:left="0"/>
        <w:jc w:val="both"/>
      </w:pPr>
      <w:r>
        <w:rPr>
          <w:rFonts w:ascii="Times New Roman"/>
          <w:b w:val="false"/>
          <w:i w:val="false"/>
          <w:color w:val="000000"/>
          <w:sz w:val="28"/>
        </w:rPr>
        <w:t>
      4)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14-1-баппен толықтырылды - ҚР 2006.01.10 </w:t>
      </w:r>
      <w:r>
        <w:rPr>
          <w:rFonts w:ascii="Times New Roman"/>
          <w:b w:val="false"/>
          <w:i w:val="false"/>
          <w:color w:val="000000"/>
          <w:sz w:val="28"/>
        </w:rPr>
        <w:t>N 116</w:t>
      </w:r>
      <w:r>
        <w:rPr>
          <w:rFonts w:ascii="Times New Roman"/>
          <w:b w:val="false"/>
          <w:i w:val="false"/>
          <w:color w:val="ff0000"/>
          <w:sz w:val="28"/>
        </w:rPr>
        <w:t xml:space="preserve"> (2006 жылғы 1 қаңтардан бастап қолданысқа енгiзiледi), өзгеріс енгізілді - 2011.07.05 </w:t>
      </w:r>
      <w:r>
        <w:rPr>
          <w:rFonts w:ascii="Times New Roman"/>
          <w:b w:val="false"/>
          <w:i w:val="false"/>
          <w:color w:val="000000"/>
          <w:sz w:val="28"/>
        </w:rPr>
        <w:t>N 452-IV</w:t>
      </w:r>
      <w:r>
        <w:rPr>
          <w:rFonts w:ascii="Times New Roman"/>
          <w:b w:val="false"/>
          <w:i w:val="false"/>
          <w:color w:val="ff0000"/>
          <w:sz w:val="28"/>
        </w:rPr>
        <w:t xml:space="preserve"> (2011.10.13 бастап қолданысқа енгізіледі);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19.06.2026 </w:t>
      </w:r>
      <w:r>
        <w:rPr>
          <w:rFonts w:ascii="Times New Roman"/>
          <w:b w:val="false"/>
          <w:i w:val="false"/>
          <w:color w:val="000000"/>
          <w:sz w:val="28"/>
        </w:rPr>
        <w:t>№ 319-VIII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15-бап. Бал аралар ауруларының алдын алу, оларды емдеу, бал ара ұяларының зиянкестеріне қарсы күресу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Алып тасталды - ҚР 2011.07.15 </w:t>
      </w:r>
      <w:r>
        <w:rPr>
          <w:rFonts w:ascii="Times New Roman"/>
          <w:b w:val="false"/>
          <w:i w:val="false"/>
          <w:color w:val="000000"/>
          <w:sz w:val="28"/>
        </w:rPr>
        <w:t>N 461-IV</w:t>
      </w:r>
      <w:r>
        <w:rPr>
          <w:rFonts w:ascii="Times New Roman"/>
          <w:b w:val="false"/>
          <w:i w:val="false"/>
          <w:color w:val="000000"/>
          <w:sz w:val="28"/>
        </w:rPr>
        <w:t xml:space="preserve"> (алғашқы ресми жарияланғанынан кейін алты ай өткен соң қолданысқа енгізіледі) Заңымен.</w:t>
      </w:r>
    </w:p>
    <w:bookmarkStart w:name="z77" w:id="69"/>
    <w:p>
      <w:pPr>
        <w:spacing w:after="0"/>
        <w:ind w:left="0"/>
        <w:jc w:val="both"/>
      </w:pPr>
      <w:r>
        <w:rPr>
          <w:rFonts w:ascii="Times New Roman"/>
          <w:b w:val="false"/>
          <w:i w:val="false"/>
          <w:color w:val="000000"/>
          <w:sz w:val="28"/>
        </w:rPr>
        <w:t>
      2. Бал аралар ауруларының алдын алу, оларды емдеу, бал ара ұяларының зиянкестеріне қарсы күресу, сондай-ақ балауыз тетіктерін өндіру Қазақстан Республикасының ветеринария туралы заңдарына сәйкес жүргізіледі.</w:t>
      </w:r>
    </w:p>
    <w:bookmarkEnd w:id="69"/>
    <w:bookmarkStart w:name="z78" w:id="70"/>
    <w:p>
      <w:pPr>
        <w:spacing w:after="0"/>
        <w:ind w:left="0"/>
        <w:jc w:val="both"/>
      </w:pPr>
      <w:r>
        <w:rPr>
          <w:rFonts w:ascii="Times New Roman"/>
          <w:b w:val="false"/>
          <w:i w:val="false"/>
          <w:color w:val="000000"/>
          <w:sz w:val="28"/>
        </w:rPr>
        <w:t>
      3. Бал ара шаруашылығымен айналысатын жеке және заңды тұлғалар ветеринария саласындағы уәкілетті орган бекiткен аса қауiптi аурулар тiзбесiне енгiзілген ауруларға қарсы күресу мақсатында ветеринариялық препараттармен қамтамасыз етiлуге тиiс.</w:t>
      </w:r>
    </w:p>
    <w:bookmarkEnd w:id="70"/>
    <w:bookmarkStart w:name="z104" w:id="71"/>
    <w:p>
      <w:pPr>
        <w:spacing w:after="0"/>
        <w:ind w:left="0"/>
        <w:jc w:val="both"/>
      </w:pPr>
      <w:r>
        <w:rPr>
          <w:rFonts w:ascii="Times New Roman"/>
          <w:b w:val="false"/>
          <w:i w:val="false"/>
          <w:color w:val="000000"/>
          <w:sz w:val="28"/>
        </w:rPr>
        <w:t>
      4. Омарталарды есепке алу және емдеу-алдын алу іс-шараларын жүзеге асыру мақсатында астананың, облыстардың, республикалық маңызы бар қалалардың жергілікті атқарушы органдары құрған мемлекеттік ветеринариялық ұйымдар әрбір омартаға ветеринария саласындағы уәкілетті орган айқындаған тәртіппен және нысанда омартаның ветеринариялық паспортын береді.</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өзгерістер енгізілді - ҚР 2004.12.20 </w:t>
      </w:r>
      <w:r>
        <w:rPr>
          <w:rFonts w:ascii="Times New Roman"/>
          <w:b w:val="false"/>
          <w:i w:val="false"/>
          <w:color w:val="000000"/>
          <w:sz w:val="28"/>
        </w:rPr>
        <w:t>N 13</w:t>
      </w:r>
      <w:r>
        <w:rPr>
          <w:rFonts w:ascii="Times New Roman"/>
          <w:b w:val="false"/>
          <w:i w:val="false"/>
          <w:color w:val="ff0000"/>
          <w:sz w:val="28"/>
        </w:rPr>
        <w:t xml:space="preserve"> (2005.01.01 бастап қолданысқа енгiзiледi), 2011.07.15 </w:t>
      </w:r>
      <w:r>
        <w:rPr>
          <w:rFonts w:ascii="Times New Roman"/>
          <w:b w:val="false"/>
          <w:i w:val="false"/>
          <w:color w:val="000000"/>
          <w:sz w:val="28"/>
        </w:rPr>
        <w:t>N 461-IV</w:t>
      </w:r>
      <w:r>
        <w:rPr>
          <w:rFonts w:ascii="Times New Roman"/>
          <w:b w:val="false"/>
          <w:i w:val="false"/>
          <w:color w:val="ff0000"/>
          <w:sz w:val="28"/>
        </w:rPr>
        <w:t xml:space="preserve"> (алғашқы ресми жарияланғанынан кейін алты ай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19.06.2026 </w:t>
      </w:r>
      <w:r>
        <w:rPr>
          <w:rFonts w:ascii="Times New Roman"/>
          <w:b w:val="false"/>
          <w:i w:val="false"/>
          <w:color w:val="000000"/>
          <w:sz w:val="28"/>
        </w:rPr>
        <w:t>№ 319-VIII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16-бап. Бал ара шаруашылығы саласындағы ветеринариялық-санитариялық сараптама </w:t>
      </w:r>
    </w:p>
    <w:p>
      <w:pPr>
        <w:spacing w:after="0"/>
        <w:ind w:left="0"/>
        <w:jc w:val="both"/>
      </w:pPr>
      <w:r>
        <w:rPr>
          <w:rFonts w:ascii="Times New Roman"/>
          <w:b w:val="false"/>
          <w:i w:val="false"/>
          <w:color w:val="000000"/>
          <w:sz w:val="28"/>
        </w:rPr>
        <w:t xml:space="preserve">
      Бал ара шаруашылығының өндірілген немесе дайындалған өнімдері Қазақстан Республикасының ветеринария туралы заңдарында белгіленген тәртіппен ветеринариялық-санитариялық сараптама жүргізілгеннен кейін өткізілуге тиіс. </w:t>
      </w:r>
    </w:p>
    <w:p>
      <w:pPr>
        <w:spacing w:after="0"/>
        <w:ind w:left="0"/>
        <w:jc w:val="both"/>
      </w:pPr>
      <w:r>
        <w:rPr>
          <w:rFonts w:ascii="Times New Roman"/>
          <w:b/>
          <w:i w:val="false"/>
          <w:color w:val="000000"/>
          <w:sz w:val="28"/>
        </w:rPr>
        <w:t>17-бап. Бал ара шаруашылығы саласындағы селекциялық және асыл тұқым алу жұмысы</w:t>
      </w:r>
    </w:p>
    <w:bookmarkStart w:name="z105" w:id="72"/>
    <w:p>
      <w:pPr>
        <w:spacing w:after="0"/>
        <w:ind w:left="0"/>
        <w:jc w:val="both"/>
      </w:pPr>
      <w:r>
        <w:rPr>
          <w:rFonts w:ascii="Times New Roman"/>
          <w:b w:val="false"/>
          <w:i w:val="false"/>
          <w:color w:val="000000"/>
          <w:sz w:val="28"/>
        </w:rPr>
        <w:t xml:space="preserve">
      1. Жеке және заңды тұлғалардың бал ара шаруашылығы саласындағы асыл тұқымдық өнімді (материалды) өсіру және (немесе) өткізу жөніндегі қызметі Қазақстан Республикасының асыл тұқымды мал шаруашылығы туралы заңнамасына сәйкес жүзеге асырылады. </w:t>
      </w:r>
    </w:p>
    <w:bookmarkEnd w:id="72"/>
    <w:bookmarkStart w:name="z106" w:id="73"/>
    <w:p>
      <w:pPr>
        <w:spacing w:after="0"/>
        <w:ind w:left="0"/>
        <w:jc w:val="both"/>
      </w:pPr>
      <w:r>
        <w:rPr>
          <w:rFonts w:ascii="Times New Roman"/>
          <w:b w:val="false"/>
          <w:i w:val="false"/>
          <w:color w:val="000000"/>
          <w:sz w:val="28"/>
        </w:rPr>
        <w:t>
      2. Бал аралардың аудандастырылған тұқымдары мен бал аралардың жергілікті (абориген) популяцияларын сақтау, жақсарту және молықтыру мақсатында жеке және заңды тұлғалар оқшауланған шағылыстыру пунктін және (немесе) аспаптық ұрықтандыру пунктін аша алады.</w:t>
      </w:r>
    </w:p>
    <w:bookmarkEnd w:id="73"/>
    <w:bookmarkStart w:name="z107" w:id="74"/>
    <w:p>
      <w:pPr>
        <w:spacing w:after="0"/>
        <w:ind w:left="0"/>
        <w:jc w:val="both"/>
      </w:pPr>
      <w:r>
        <w:rPr>
          <w:rFonts w:ascii="Times New Roman"/>
          <w:b w:val="false"/>
          <w:i w:val="false"/>
          <w:color w:val="000000"/>
          <w:sz w:val="28"/>
        </w:rPr>
        <w:t xml:space="preserve">
      3. Жеке және заңды тұлғалар оқшауланған шағылыстыру пунктінде қызметін жүзеге асыру кезінде бір мезгілде мынадай талаптарды сақтауы қажет: </w:t>
      </w:r>
    </w:p>
    <w:bookmarkEnd w:id="74"/>
    <w:bookmarkStart w:name="z108" w:id="75"/>
    <w:p>
      <w:pPr>
        <w:spacing w:after="0"/>
        <w:ind w:left="0"/>
        <w:jc w:val="both"/>
      </w:pPr>
      <w:r>
        <w:rPr>
          <w:rFonts w:ascii="Times New Roman"/>
          <w:b w:val="false"/>
          <w:i w:val="false"/>
          <w:color w:val="000000"/>
          <w:sz w:val="28"/>
        </w:rPr>
        <w:t>
      1) ұрықтандырылмаған аналық бал араларды шығу тегі белгілі бір тұқымның аталық бал араларымен бақыланатын жұптастыру бойынша қызметтер көрсету;</w:t>
      </w:r>
    </w:p>
    <w:bookmarkEnd w:id="75"/>
    <w:bookmarkStart w:name="z109" w:id="76"/>
    <w:p>
      <w:pPr>
        <w:spacing w:after="0"/>
        <w:ind w:left="0"/>
        <w:jc w:val="both"/>
      </w:pPr>
      <w:r>
        <w:rPr>
          <w:rFonts w:ascii="Times New Roman"/>
          <w:b w:val="false"/>
          <w:i w:val="false"/>
          <w:color w:val="000000"/>
          <w:sz w:val="28"/>
        </w:rPr>
        <w:t xml:space="preserve">
      2) оқшауланған шағылыстыру пункті жұмысының бүкіл кезеңінде тиісті сападағы аталық ұяларды күтіп-ұстау және аталық бал аралардың жеткілікті санының болуы; </w:t>
      </w:r>
    </w:p>
    <w:bookmarkEnd w:id="76"/>
    <w:bookmarkStart w:name="z110" w:id="77"/>
    <w:p>
      <w:pPr>
        <w:spacing w:after="0"/>
        <w:ind w:left="0"/>
        <w:jc w:val="both"/>
      </w:pPr>
      <w:r>
        <w:rPr>
          <w:rFonts w:ascii="Times New Roman"/>
          <w:b w:val="false"/>
          <w:i w:val="false"/>
          <w:color w:val="000000"/>
          <w:sz w:val="28"/>
        </w:rPr>
        <w:t>
      3) аналық бал араның жұмыртқа салуының басталуы туралы құжатты және аталық ұялардың шығу тегі туралы деректерді беру;</w:t>
      </w:r>
    </w:p>
    <w:bookmarkEnd w:id="77"/>
    <w:bookmarkStart w:name="z111" w:id="78"/>
    <w:p>
      <w:pPr>
        <w:spacing w:after="0"/>
        <w:ind w:left="0"/>
        <w:jc w:val="both"/>
      </w:pPr>
      <w:r>
        <w:rPr>
          <w:rFonts w:ascii="Times New Roman"/>
          <w:b w:val="false"/>
          <w:i w:val="false"/>
          <w:color w:val="000000"/>
          <w:sz w:val="28"/>
        </w:rPr>
        <w:t>
      4) асыл тұқымды мал шаруашылығы саласындағы уәкілетті орган айқындаған өзге де талаптарды сақтау.</w:t>
      </w:r>
    </w:p>
    <w:bookmarkEnd w:id="78"/>
    <w:bookmarkStart w:name="z112" w:id="79"/>
    <w:p>
      <w:pPr>
        <w:spacing w:after="0"/>
        <w:ind w:left="0"/>
        <w:jc w:val="both"/>
      </w:pPr>
      <w:r>
        <w:rPr>
          <w:rFonts w:ascii="Times New Roman"/>
          <w:b w:val="false"/>
          <w:i w:val="false"/>
          <w:color w:val="000000"/>
          <w:sz w:val="28"/>
        </w:rPr>
        <w:t>
      4. Оқшауланған шағылыстыру пункті үшін берілген жергілікті жер учаскесінің айналасында радиусы жеті километр болатын қорғаныш аймағы белгіленеді. Қорғаныш аймағына селекциялық процеске қатыспайтын аталық бал аралары бар бал ара ұяларын әкелуге тыйым салынады.</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 жаңа редакцияда – ҚР 19.06.2026 </w:t>
      </w:r>
      <w:r>
        <w:rPr>
          <w:rFonts w:ascii="Times New Roman"/>
          <w:b w:val="false"/>
          <w:i w:val="false"/>
          <w:color w:val="000000"/>
          <w:sz w:val="28"/>
        </w:rPr>
        <w:t>№ 319-VIII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 w:id="80"/>
    <w:p>
      <w:pPr>
        <w:spacing w:after="0"/>
        <w:ind w:left="0"/>
        <w:jc w:val="left"/>
      </w:pPr>
      <w:r>
        <w:rPr>
          <w:rFonts w:ascii="Times New Roman"/>
          <w:b/>
          <w:i w:val="false"/>
          <w:color w:val="000000"/>
        </w:rPr>
        <w:t xml:space="preserve">  5-тарау. ҚАЗАҚСТАН РЕСПУБЛИКАСЫНЫҢ БАЛ АРА ШАРУАШЫЛЫҒЫ</w:t>
      </w:r>
      <w:r>
        <w:br/>
      </w:r>
      <w:r>
        <w:rPr>
          <w:rFonts w:ascii="Times New Roman"/>
          <w:b/>
          <w:i w:val="false"/>
          <w:color w:val="000000"/>
        </w:rPr>
        <w:t>ТУРАЛЫ ЗАҢДАРЫН БҰЗҒАНЫ ҮШІН ЖАУАПКЕРШІЛІК</w:t>
      </w:r>
    </w:p>
    <w:bookmarkEnd w:id="80"/>
    <w:p>
      <w:pPr>
        <w:spacing w:after="0"/>
        <w:ind w:left="0"/>
        <w:jc w:val="both"/>
      </w:pPr>
      <w:r>
        <w:rPr>
          <w:rFonts w:ascii="Times New Roman"/>
          <w:b/>
          <w:i w:val="false"/>
          <w:color w:val="000000"/>
          <w:sz w:val="28"/>
        </w:rPr>
        <w:t xml:space="preserve">18-бап. Қазақстан Республикасының бал ара шаруашылығы туралы заңдарын бұзу салдарынан келтірілген зиянды өтеу </w:t>
      </w:r>
    </w:p>
    <w:p>
      <w:pPr>
        <w:spacing w:after="0"/>
        <w:ind w:left="0"/>
        <w:jc w:val="both"/>
      </w:pPr>
      <w:r>
        <w:rPr>
          <w:rFonts w:ascii="Times New Roman"/>
          <w:b w:val="false"/>
          <w:i w:val="false"/>
          <w:color w:val="000000"/>
          <w:sz w:val="28"/>
        </w:rPr>
        <w:t xml:space="preserve">
      Қазақстан Республикасының бал ара шаруашылығы туралы заңдарының бұзылу салдарынан келтірілген зиян Қазақстан Республикасының заңдарында белгіленген тәртіппен өтеледі. </w:t>
      </w:r>
    </w:p>
    <w:p>
      <w:pPr>
        <w:spacing w:after="0"/>
        <w:ind w:left="0"/>
        <w:jc w:val="both"/>
      </w:pPr>
      <w:r>
        <w:rPr>
          <w:rFonts w:ascii="Times New Roman"/>
          <w:b/>
          <w:i w:val="false"/>
          <w:color w:val="000000"/>
          <w:sz w:val="28"/>
        </w:rPr>
        <w:t xml:space="preserve">19-бап. Қазақстан Республикасының бал ара шаруашылығы туралы заңдарын бұзғаны үшін жауапкершілік </w:t>
      </w:r>
    </w:p>
    <w:p>
      <w:pPr>
        <w:spacing w:after="0"/>
        <w:ind w:left="0"/>
        <w:jc w:val="both"/>
      </w:pPr>
      <w:r>
        <w:rPr>
          <w:rFonts w:ascii="Times New Roman"/>
          <w:b w:val="false"/>
          <w:i w:val="false"/>
          <w:color w:val="000000"/>
          <w:sz w:val="28"/>
        </w:rPr>
        <w:t xml:space="preserve">
      Қазақстан Республикасының бал ара шаруашылығы туралы заңдарын бұзуға кінәлі тұлғалар Қазақстан Республикасының заң актілеріне сәйкес жауапты болады.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