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b54905" w14:textId="eb5490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Аудиторлық ұйымдардың азаматтық-құқықтық жауапкершiлiгін мiндеттi сақтандыру туралы</w:t>
      </w:r>
    </w:p>
    <w:p>
      <w:pPr>
        <w:spacing w:after="0"/>
        <w:ind w:left="0"/>
        <w:jc w:val="both"/>
      </w:pPr>
      <w:r>
        <w:rPr>
          <w:rFonts w:ascii="Times New Roman"/>
          <w:b w:val="false"/>
          <w:i w:val="false"/>
          <w:color w:val="000000"/>
          <w:sz w:val="28"/>
        </w:rPr>
        <w:t>Қазақстан Республикасының 2003 жылғы 13 маусымдағы N 440 Заңы.</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МАЗМҰНЫ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Тақырыбында және бүкiл мәтiн бойынша "аудиторлар мен", "аудитормен немесе", "аудиторды және", "аудитордың немесе", "аудитордың және", "аудиторды немесе", "жеке кәсiпкер ретiнде аудиторлық қызметтi жүзеге асыратын аудиторлар және", "аудиторларды немесе", "аудиторларға және", "аудитор және", "аудитор немесе" деген сөздер алып тасталды - ҚР 2006.05.05 </w:t>
      </w:r>
      <w:r>
        <w:rPr>
          <w:rFonts w:ascii="Times New Roman"/>
          <w:b w:val="false"/>
          <w:i w:val="false"/>
          <w:color w:val="000000"/>
          <w:sz w:val="28"/>
        </w:rPr>
        <w:t>№ 139</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Заңымен. </w:t>
      </w:r>
      <w:r>
        <w:br/>
      </w:r>
      <w:r>
        <w:rPr>
          <w:rFonts w:ascii="Times New Roman"/>
          <w:b w:val="false"/>
          <w:i w:val="false"/>
          <w:color w:val="000000"/>
          <w:sz w:val="28"/>
        </w:rPr>
        <w:t>
</w:t>
      </w:r>
      <w:r>
        <w:rPr>
          <w:rFonts w:ascii="Times New Roman"/>
          <w:b w:val="false"/>
          <w:i w:val="false"/>
          <w:color w:val="ff0000"/>
          <w:sz w:val="28"/>
        </w:rPr>
        <w:t xml:space="preserve">      Ескерту. Бүкіл мәтін бойынша "электрондық ақпараттық ресурстар", "Электрондық ақпараттық ресурстар", "ақпараттық жүйесі", "ақпараттық жүйелерінде" деген сөздер тиісінше "цифрлық ресурстар", "Цифрлық ресурстар", "цифрлық жүйесі", "цифрлық жүйелерінде" деген сөздермен ауыстырылды – ҚР 24.06.2026 </w:t>
      </w:r>
      <w:r>
        <w:rPr>
          <w:rFonts w:ascii="Times New Roman"/>
          <w:b w:val="false"/>
          <w:i w:val="false"/>
          <w:color w:val="000000"/>
          <w:sz w:val="28"/>
        </w:rPr>
        <w:t>№ 326-VIII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Осы Заң аудиторлық ұйымдардың азаматтық-құқықтық жауапкершілігін міндетті сақтандыруға байланысты туындайтын қоғамдық қатынастарды реттейді және оны жүргізудің құқықтық, экономикалық және ұйымдық негіздерін белгілейді. </w:t>
      </w:r>
    </w:p>
    <w:bookmarkStart w:name="z1" w:id="0"/>
    <w:p>
      <w:pPr>
        <w:spacing w:after="0"/>
        <w:ind w:left="0"/>
        <w:jc w:val="left"/>
      </w:pPr>
      <w:r>
        <w:rPr>
          <w:rFonts w:ascii="Times New Roman"/>
          <w:b/>
          <w:i w:val="false"/>
          <w:color w:val="000000"/>
        </w:rPr>
        <w:t xml:space="preserve"> 1-тарау. Жалпы ережелер</w:t>
      </w:r>
    </w:p>
    <w:bookmarkEnd w:id="0"/>
    <w:p>
      <w:pPr>
        <w:spacing w:after="0"/>
        <w:ind w:left="0"/>
        <w:jc w:val="both"/>
      </w:pPr>
      <w:r>
        <w:rPr>
          <w:rFonts w:ascii="Times New Roman"/>
          <w:b/>
          <w:i w:val="false"/>
          <w:color w:val="000000"/>
          <w:sz w:val="28"/>
        </w:rPr>
        <w:t>1-бап. Осы Заңда пайдаланылатын негізгі ұғымдар</w:t>
      </w:r>
    </w:p>
    <w:p>
      <w:pPr>
        <w:spacing w:after="0"/>
        <w:ind w:left="0"/>
        <w:jc w:val="both"/>
      </w:pPr>
      <w:r>
        <w:rPr>
          <w:rFonts w:ascii="Times New Roman"/>
          <w:b w:val="false"/>
          <w:i w:val="false"/>
          <w:color w:val="000000"/>
          <w:sz w:val="28"/>
        </w:rPr>
        <w:t>
      Осы Заңда мынадай негізгі ұғымдар пайдаланылады:</w:t>
      </w:r>
    </w:p>
    <w:bookmarkStart w:name="z114" w:id="1"/>
    <w:p>
      <w:pPr>
        <w:spacing w:after="0"/>
        <w:ind w:left="0"/>
        <w:jc w:val="both"/>
      </w:pPr>
      <w:r>
        <w:rPr>
          <w:rFonts w:ascii="Times New Roman"/>
          <w:b w:val="false"/>
          <w:i w:val="false"/>
          <w:color w:val="000000"/>
          <w:sz w:val="28"/>
        </w:rPr>
        <w:t>
      1) аудиторлық ұйымның азаматтық-құқықтық жауапкершілігі – аудиторлық ұйымның аудит жүргізу кезінде аудиттеу субъектілеріне келтірілген мүліктік зиянды өтеуінің Қазақстан Республикасының азаматтық заңнамасында белгіленген міндеті;</w:t>
      </w:r>
    </w:p>
    <w:bookmarkEnd w:id="1"/>
    <w:bookmarkStart w:name="z115" w:id="2"/>
    <w:p>
      <w:pPr>
        <w:spacing w:after="0"/>
        <w:ind w:left="0"/>
        <w:jc w:val="both"/>
      </w:pPr>
      <w:r>
        <w:rPr>
          <w:rFonts w:ascii="Times New Roman"/>
          <w:b w:val="false"/>
          <w:i w:val="false"/>
          <w:color w:val="000000"/>
          <w:sz w:val="28"/>
        </w:rPr>
        <w:t>
      2) аудиттеу субъектісі – аудиторлық ұйыммен аудит жүргізуге шарт жасасқан заңды тұлға;</w:t>
      </w:r>
    </w:p>
    <w:bookmarkEnd w:id="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ЗҚАИ-ның ескертпесі!      </w:t>
      </w:r>
      <w:r>
        <w:br/>
      </w:r>
      <w:r>
        <w:rPr>
          <w:rFonts w:ascii="Times New Roman"/>
          <w:b w:val="false"/>
          <w:i w:val="false"/>
          <w:color w:val="000000"/>
          <w:sz w:val="28"/>
        </w:rPr>
        <w:t>
</w:t>
      </w:r>
      <w:r>
        <w:rPr>
          <w:rFonts w:ascii="Times New Roman"/>
          <w:b w:val="false"/>
          <w:i w:val="false"/>
          <w:color w:val="ff0000"/>
          <w:sz w:val="28"/>
        </w:rPr>
        <w:t xml:space="preserve">      2-1) тармақшамен толықтыру көзделген – ҚР 16.01.2026 </w:t>
      </w:r>
      <w:r>
        <w:rPr>
          <w:rFonts w:ascii="Times New Roman"/>
          <w:b w:val="false"/>
          <w:i w:val="false"/>
          <w:color w:val="ff0000"/>
          <w:sz w:val="28"/>
        </w:rPr>
        <w:t>№ 259-VIII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16" w:id="3"/>
    <w:p>
      <w:pPr>
        <w:spacing w:after="0"/>
        <w:ind w:left="0"/>
        <w:jc w:val="both"/>
      </w:pPr>
      <w:r>
        <w:rPr>
          <w:rFonts w:ascii="Times New Roman"/>
          <w:b w:val="false"/>
          <w:i w:val="false"/>
          <w:color w:val="000000"/>
          <w:sz w:val="28"/>
        </w:rPr>
        <w:t>
      3) пайда алушы – осы Заңға сәйкес сақтандыру төлемін алушы болып табылатын тұлға;</w:t>
      </w:r>
    </w:p>
    <w:bookmarkEnd w:id="3"/>
    <w:bookmarkStart w:name="z117" w:id="4"/>
    <w:p>
      <w:pPr>
        <w:spacing w:after="0"/>
        <w:ind w:left="0"/>
        <w:jc w:val="both"/>
      </w:pPr>
      <w:r>
        <w:rPr>
          <w:rFonts w:ascii="Times New Roman"/>
          <w:b w:val="false"/>
          <w:i w:val="false"/>
          <w:color w:val="000000"/>
          <w:sz w:val="28"/>
        </w:rPr>
        <w:t>
      4) сақтандыру жағдайы – басталуына орай аудиторлық ұйымның азаматтық-құқықтық жауапкершілігін міндетті сақтандыру шарты сақтанушыға (пайда алушыға) сақтандыру төлемін жүзеге асыруды көздейтін оқиға;</w:t>
      </w:r>
    </w:p>
    <w:bookmarkEnd w:id="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ЗҚАИ-ның ескертпесі!      </w:t>
      </w:r>
      <w:r>
        <w:br/>
      </w:r>
      <w:r>
        <w:rPr>
          <w:rFonts w:ascii="Times New Roman"/>
          <w:b w:val="false"/>
          <w:i w:val="false"/>
          <w:color w:val="000000"/>
          <w:sz w:val="28"/>
        </w:rPr>
        <w:t>
</w:t>
      </w:r>
      <w:r>
        <w:rPr>
          <w:rFonts w:ascii="Times New Roman"/>
          <w:b w:val="false"/>
          <w:i w:val="false"/>
          <w:color w:val="ff0000"/>
          <w:sz w:val="28"/>
        </w:rPr>
        <w:t xml:space="preserve">      5) тармақшаны алып тастау көзделген – ҚР 16.01.2026 </w:t>
      </w:r>
      <w:r>
        <w:rPr>
          <w:rFonts w:ascii="Times New Roman"/>
          <w:b w:val="false"/>
          <w:i w:val="false"/>
          <w:color w:val="ff0000"/>
          <w:sz w:val="28"/>
        </w:rPr>
        <w:t>№ 259-VIII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сақтандыру омбудсманы – "Сақтандыру қызметі туралы" Қазақстан Республикасының Заңына сәйкес сақтандыру нарығына қатысушылар арасындағы келіспеушіліктерді реттеуді жүзеге асыратын, өз қызметінде тәуелсіз жеке тұлға;</w:t>
      </w:r>
    </w:p>
    <w:bookmarkStart w:name="z119" w:id="5"/>
    <w:p>
      <w:pPr>
        <w:spacing w:after="0"/>
        <w:ind w:left="0"/>
        <w:jc w:val="both"/>
      </w:pPr>
      <w:r>
        <w:rPr>
          <w:rFonts w:ascii="Times New Roman"/>
          <w:b w:val="false"/>
          <w:i w:val="false"/>
          <w:color w:val="000000"/>
          <w:sz w:val="28"/>
        </w:rPr>
        <w:t xml:space="preserve">
      6) сақтандыру сомасы – сақтандыру объектісі сақтандырылған және сақтандыру жағдайы басталған кезде сақтандырушы жауапкершілігінің шекті көлемін білдіретін ақша сомасы; </w:t>
      </w:r>
    </w:p>
    <w:bookmarkEnd w:id="5"/>
    <w:bookmarkStart w:name="z120" w:id="6"/>
    <w:p>
      <w:pPr>
        <w:spacing w:after="0"/>
        <w:ind w:left="0"/>
        <w:jc w:val="both"/>
      </w:pPr>
      <w:r>
        <w:rPr>
          <w:rFonts w:ascii="Times New Roman"/>
          <w:b w:val="false"/>
          <w:i w:val="false"/>
          <w:color w:val="000000"/>
          <w:sz w:val="28"/>
        </w:rPr>
        <w:t>
      7) сақтандыру сыйлықақысы – сақтанушы сақтандырушыға соңғысы аудиторлық ұйымның азаматтық-құқықтық жауапкершілігін міндетті сақтандыру шартында айқындалған мөлшерде сақтанушыға (пайда алушыға) сақтандыру төлемін жүргізу міндеттемесін қабылдағаны үшін төлеуге міндетті ақша сомасы;</w:t>
      </w:r>
    </w:p>
    <w:bookmarkEnd w:id="6"/>
    <w:bookmarkStart w:name="z121" w:id="7"/>
    <w:p>
      <w:pPr>
        <w:spacing w:after="0"/>
        <w:ind w:left="0"/>
        <w:jc w:val="both"/>
      </w:pPr>
      <w:r>
        <w:rPr>
          <w:rFonts w:ascii="Times New Roman"/>
          <w:b w:val="false"/>
          <w:i w:val="false"/>
          <w:color w:val="000000"/>
          <w:sz w:val="28"/>
        </w:rPr>
        <w:t>
      8) сақтандыру төлемі – сақтандырушы сақтандыру жағдайы басталған кезде сақтанушыға (пайда алушыға) сақтандыру сомасы шегінде төлейтін ақша сомасы;</w:t>
      </w:r>
    </w:p>
    <w:bookmarkEnd w:id="7"/>
    <w:bookmarkStart w:name="z122" w:id="8"/>
    <w:p>
      <w:pPr>
        <w:spacing w:after="0"/>
        <w:ind w:left="0"/>
        <w:jc w:val="both"/>
      </w:pPr>
      <w:r>
        <w:rPr>
          <w:rFonts w:ascii="Times New Roman"/>
          <w:b w:val="false"/>
          <w:i w:val="false"/>
          <w:color w:val="000000"/>
          <w:sz w:val="28"/>
        </w:rPr>
        <w:t>
      9) сақтандырушы – сақтандыру ұйымы ретінде тіркелген және сақтандыру қызметін жүзеге асыру құқығына лицензиясы бар, сақтандыру жағдайы басталған кезде сақтанушыға немесе пайдасына шарт жасалған өзге тұлғаға (пайда алушыға) шартта айқындалған сақтандыру сомасы шегінде сақтандыру төлемін жүргізуге міндетті заңды тұлға;</w:t>
      </w:r>
    </w:p>
    <w:bookmarkEnd w:id="8"/>
    <w:bookmarkStart w:name="z123" w:id="9"/>
    <w:p>
      <w:pPr>
        <w:spacing w:after="0"/>
        <w:ind w:left="0"/>
        <w:jc w:val="both"/>
      </w:pPr>
      <w:r>
        <w:rPr>
          <w:rFonts w:ascii="Times New Roman"/>
          <w:b w:val="false"/>
          <w:i w:val="false"/>
          <w:color w:val="000000"/>
          <w:sz w:val="28"/>
        </w:rPr>
        <w:t>
      10) сақтанушы – сақтандырушымен аудиторлық ұйымның азаматтық-құқықтық жауапкершілігін міндетті сақтандыру шартын жасасқан аудиторлық ұйым;</w:t>
      </w:r>
    </w:p>
    <w:bookmarkEnd w:id="9"/>
    <w:bookmarkStart w:name="z124" w:id="10"/>
    <w:p>
      <w:pPr>
        <w:spacing w:after="0"/>
        <w:ind w:left="0"/>
        <w:jc w:val="both"/>
      </w:pPr>
      <w:r>
        <w:rPr>
          <w:rFonts w:ascii="Times New Roman"/>
          <w:b w:val="false"/>
          <w:i w:val="false"/>
          <w:color w:val="000000"/>
          <w:sz w:val="28"/>
        </w:rPr>
        <w:t>
      11) франшиза – сақтандырушыны белгілі бір мөлшерден аспайтын залалды өтеуден босату.</w:t>
      </w:r>
    </w:p>
    <w:bookmarkEnd w:id="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1-бап жаңа редакцияда – ҚР 02.07.2018 </w:t>
      </w:r>
      <w:r>
        <w:rPr>
          <w:rFonts w:ascii="Times New Roman"/>
          <w:b w:val="false"/>
          <w:i w:val="false"/>
          <w:color w:val="000000"/>
          <w:sz w:val="28"/>
        </w:rPr>
        <w:t>№ 166-VІ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2-бап. Қазақстан Республикасының аудиторлық ұйымдардың азаматтық-құқықтық жауапкершілігін міндетті сақтандыру туралы заңдары </w:t>
      </w:r>
    </w:p>
    <w:bookmarkStart w:name="z142" w:id="11"/>
    <w:p>
      <w:pPr>
        <w:spacing w:after="0"/>
        <w:ind w:left="0"/>
        <w:jc w:val="both"/>
      </w:pPr>
      <w:r>
        <w:rPr>
          <w:rFonts w:ascii="Times New Roman"/>
          <w:b w:val="false"/>
          <w:i w:val="false"/>
          <w:color w:val="000000"/>
          <w:sz w:val="28"/>
        </w:rPr>
        <w:t xml:space="preserve">
      1. Қазақстан Республикасының аудиторлық ұйымдардың азаматтық-құқықтық жауапкершілігін міндетті сақтандыру туралы заңдары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негізделеді және Қазақстан Республикасының Азаматтық кодексінен, осы Заң мен Қазақстан Республикасының өзге де нормативтік құқықтық актілерінен тұрады.</w:t>
      </w:r>
    </w:p>
    <w:bookmarkEnd w:id="11"/>
    <w:bookmarkStart w:name="z40" w:id="12"/>
    <w:p>
      <w:pPr>
        <w:spacing w:after="0"/>
        <w:ind w:left="0"/>
        <w:jc w:val="both"/>
      </w:pPr>
      <w:r>
        <w:rPr>
          <w:rFonts w:ascii="Times New Roman"/>
          <w:b w:val="false"/>
          <w:i w:val="false"/>
          <w:color w:val="000000"/>
          <w:sz w:val="28"/>
        </w:rPr>
        <w:t xml:space="preserve">
      2. Егер Қазақстан Республикасы бекіткен халықаралық шартта осы Заңдағыдан өзгеше ережелер белгіленсе, халықаралық шарттың ережелері қолданылады. </w:t>
      </w:r>
    </w:p>
    <w:bookmarkEnd w:id="12"/>
    <w:bookmarkStart w:name="z141" w:id="13"/>
    <w:p>
      <w:pPr>
        <w:spacing w:after="0"/>
        <w:ind w:left="0"/>
        <w:jc w:val="both"/>
      </w:pPr>
      <w:r>
        <w:rPr>
          <w:rFonts w:ascii="Times New Roman"/>
          <w:b w:val="false"/>
          <w:i w:val="false"/>
          <w:color w:val="000000"/>
          <w:sz w:val="28"/>
        </w:rPr>
        <w:t>
      3. Осы Заңның сақтандырушыға, оның ішінде сақтандыру ұйымына қатысты қолданылатын ережелері Қазақстан Республикасының аумағында ашылған Қазақстан Республикасы бейрезидент-сақтандыру ұйымдарының филиалдарына қолданылады.</w:t>
      </w:r>
    </w:p>
    <w:bookmarkEnd w:id="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2-бапқа өзгеріс енгізілді – ҚР 02.01.2021 </w:t>
      </w:r>
      <w:r>
        <w:rPr>
          <w:rFonts w:ascii="Times New Roman"/>
          <w:b w:val="false"/>
          <w:i w:val="false"/>
          <w:color w:val="000000"/>
          <w:sz w:val="28"/>
        </w:rPr>
        <w:t>№ 399-VI</w:t>
      </w:r>
      <w:r>
        <w:rPr>
          <w:rFonts w:ascii="Times New Roman"/>
          <w:b w:val="false"/>
          <w:i w:val="false"/>
          <w:color w:val="ff0000"/>
          <w:sz w:val="28"/>
        </w:rPr>
        <w:t xml:space="preserve"> (16.12.2020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3-бап. Аудиторлық ұйымдардың азаматтық-құқықтық жауапкершілігін міндетті сақтандыру объектісі </w:t>
      </w:r>
    </w:p>
    <w:p>
      <w:pPr>
        <w:spacing w:after="0"/>
        <w:ind w:left="0"/>
        <w:jc w:val="both"/>
      </w:pPr>
      <w:r>
        <w:rPr>
          <w:rFonts w:ascii="Times New Roman"/>
          <w:b w:val="false"/>
          <w:i w:val="false"/>
          <w:color w:val="000000"/>
          <w:sz w:val="28"/>
        </w:rPr>
        <w:t xml:space="preserve">
      Аудиторлық ұйымның Қазақстан Республикасының азаматтық заңдарында белгіленген, аудитті өткізу кезінде аудиттеу субъектілеріне келтірілген мүліктік зиянды өтеу міндетіне байланысты мүліктік мүддесі аудиторлық ұйымдардың азаматтық-құқықтық жауапкершілігін міндетті сақтандыру (бұдан әрі - аудиторлық ұйымдардың жауапкершілігін міндетті сақтандыру) объектісі болып табылады. </w:t>
      </w:r>
    </w:p>
    <w:p>
      <w:pPr>
        <w:spacing w:after="0"/>
        <w:ind w:left="0"/>
        <w:jc w:val="both"/>
      </w:pPr>
      <w:r>
        <w:rPr>
          <w:rFonts w:ascii="Times New Roman"/>
          <w:b/>
          <w:i w:val="false"/>
          <w:color w:val="000000"/>
          <w:sz w:val="28"/>
        </w:rPr>
        <w:t>4-бап. Аудиторлық ұйымдардың жауапкершілігін міндетті сақтандырудың негізгі мақсаты, қағидаттары және міндеттері</w:t>
      </w:r>
    </w:p>
    <w:p>
      <w:pPr>
        <w:spacing w:after="0"/>
        <w:ind w:left="0"/>
        <w:jc w:val="both"/>
      </w:pPr>
      <w:r>
        <w:rPr>
          <w:rFonts w:ascii="Times New Roman"/>
          <w:b w:val="false"/>
          <w:i w:val="false"/>
          <w:color w:val="ff0000"/>
          <w:sz w:val="28"/>
        </w:rPr>
        <w:t xml:space="preserve">
      Ескерту. 4-баптың тақырыбы жаңа редакцияда - ҚР 30.06.2025 </w:t>
      </w:r>
      <w:r>
        <w:rPr>
          <w:rFonts w:ascii="Times New Roman"/>
          <w:b w:val="false"/>
          <w:i w:val="false"/>
          <w:color w:val="ff0000"/>
          <w:sz w:val="28"/>
        </w:rPr>
        <w:t>№ 205-VIII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val="false"/>
          <w:i w:val="false"/>
          <w:color w:val="000000"/>
          <w:sz w:val="28"/>
        </w:rPr>
        <w:t>
      1. Аудиторлық ұйымның аудитті өткізу кезінде мүліктік зиян келтірілген аудиттеу субъектілерінің мүліктік мүдделерін қорғауды сақтандыру төлемдерін жүзеге асыру арқылы қамтамасыз ету аудиторлық ұйымдардың жауапкершілігін міндетті сақтандырудың негізгі мақсаты болып табылады.</w:t>
      </w:r>
    </w:p>
    <w:bookmarkStart w:name="z41" w:id="14"/>
    <w:p>
      <w:pPr>
        <w:spacing w:after="0"/>
        <w:ind w:left="0"/>
        <w:jc w:val="both"/>
      </w:pPr>
      <w:r>
        <w:rPr>
          <w:rFonts w:ascii="Times New Roman"/>
          <w:b w:val="false"/>
          <w:i w:val="false"/>
          <w:color w:val="000000"/>
          <w:sz w:val="28"/>
        </w:rPr>
        <w:t xml:space="preserve">
      2. Мыналар аудиторлық ұйымдардың жауапкершілігін міндетті сақтандырудың негізгі принциптері: </w:t>
      </w:r>
    </w:p>
    <w:bookmarkEnd w:id="14"/>
    <w:p>
      <w:pPr>
        <w:spacing w:after="0"/>
        <w:ind w:left="0"/>
        <w:jc w:val="both"/>
      </w:pPr>
      <w:r>
        <w:rPr>
          <w:rFonts w:ascii="Times New Roman"/>
          <w:b w:val="false"/>
          <w:i w:val="false"/>
          <w:color w:val="000000"/>
          <w:sz w:val="28"/>
        </w:rPr>
        <w:t>
      аудиторлық ұйымдардың жауапкершілігін міндетті сақтандыру шарты бойынша жауапкершілігі сақтандырылған аудиторлық ұйымдардың қызметін жүзеге асыру;</w:t>
      </w:r>
    </w:p>
    <w:bookmarkStart w:name="z42" w:id="15"/>
    <w:p>
      <w:pPr>
        <w:spacing w:after="0"/>
        <w:ind w:left="0"/>
        <w:jc w:val="both"/>
      </w:pPr>
      <w:r>
        <w:rPr>
          <w:rFonts w:ascii="Times New Roman"/>
          <w:b w:val="false"/>
          <w:i w:val="false"/>
          <w:color w:val="000000"/>
          <w:sz w:val="28"/>
        </w:rPr>
        <w:t>
      тараптардың аудиторлық ұйымдардың жауапкершілігін міндетті сақтандыру шарты бойынша өз міндеттемелерінің орындалуын қамтамасыз етуі болып табылады.</w:t>
      </w:r>
    </w:p>
    <w:bookmarkEnd w:id="15"/>
    <w:bookmarkStart w:name="z154" w:id="16"/>
    <w:p>
      <w:pPr>
        <w:spacing w:after="0"/>
        <w:ind w:left="0"/>
        <w:jc w:val="both"/>
      </w:pPr>
      <w:r>
        <w:rPr>
          <w:rFonts w:ascii="Times New Roman"/>
          <w:b w:val="false"/>
          <w:i w:val="false"/>
          <w:color w:val="000000"/>
          <w:sz w:val="28"/>
        </w:rPr>
        <w:t>
      3. Аудиторлық ұйымдардың жауапкершілігін міндетті сақтандырудың негізгі міндеттері мыналар болып табылады:</w:t>
      </w:r>
    </w:p>
    <w:bookmarkEnd w:id="16"/>
    <w:p>
      <w:pPr>
        <w:spacing w:after="0"/>
        <w:ind w:left="0"/>
        <w:jc w:val="both"/>
      </w:pPr>
      <w:r>
        <w:rPr>
          <w:rFonts w:ascii="Times New Roman"/>
          <w:b w:val="false"/>
          <w:i w:val="false"/>
          <w:color w:val="000000"/>
          <w:sz w:val="28"/>
        </w:rPr>
        <w:t>
      1) аудит жүргізу кезінде аудиттелетін субъектілерге келтірілген мүліктік зиянның өтелуін қамтамасыз ету;</w:t>
      </w:r>
    </w:p>
    <w:p>
      <w:pPr>
        <w:spacing w:after="0"/>
        <w:ind w:left="0"/>
        <w:jc w:val="both"/>
      </w:pPr>
      <w:r>
        <w:rPr>
          <w:rFonts w:ascii="Times New Roman"/>
          <w:b w:val="false"/>
          <w:i w:val="false"/>
          <w:color w:val="000000"/>
          <w:sz w:val="28"/>
        </w:rPr>
        <w:t>
      2) аудит жүргізу кезінде аудиттелетін субъектілердің құқықтары мен заңды мүдделерін қорғау.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4-бапқа өзгерістер енгізілді – ҚР 02.07.2018 </w:t>
      </w:r>
      <w:r>
        <w:rPr>
          <w:rFonts w:ascii="Times New Roman"/>
          <w:b w:val="false"/>
          <w:i w:val="false"/>
          <w:color w:val="000000"/>
          <w:sz w:val="28"/>
        </w:rPr>
        <w:t>№ 166-VІ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30.06.2025 </w:t>
      </w:r>
      <w:r>
        <w:rPr>
          <w:rFonts w:ascii="Times New Roman"/>
          <w:b w:val="false"/>
          <w:i w:val="false"/>
          <w:color w:val="000000"/>
          <w:sz w:val="28"/>
        </w:rPr>
        <w:t>№ 205-VIII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4-1-бап. Аудиторлық ұйымдардың жауапкершілігін міндеттісақтандыруды жүзеге асырудың ерекшеліктері</w:t>
      </w:r>
    </w:p>
    <w:bookmarkStart w:name="z29" w:id="1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 </w:t>
      </w:r>
      <w:r>
        <w:rPr>
          <w:rFonts w:ascii="Times New Roman"/>
          <w:b w:val="false"/>
          <w:i w:val="false"/>
          <w:color w:val="000000"/>
          <w:sz w:val="28"/>
        </w:rPr>
        <w:t xml:space="preserve">Алып тасталды - ҚР 27.04.2015 </w:t>
      </w:r>
      <w:r>
        <w:rPr>
          <w:rFonts w:ascii="Times New Roman"/>
          <w:b w:val="false"/>
          <w:i w:val="false"/>
          <w:color w:val="000000"/>
          <w:sz w:val="28"/>
        </w:rPr>
        <w:t>№ 311-V</w:t>
      </w:r>
      <w:r>
        <w:rPr>
          <w:rFonts w:ascii="Times New Roman"/>
          <w:b w:val="false"/>
          <w:i w:val="false"/>
          <w:color w:val="000000"/>
          <w:sz w:val="28"/>
        </w:rPr>
        <w:t xml:space="preserve"> (алғашқы ресми жарияланған күнінен кейін күнтізбелік он күн өткен соң қолданысқа енгізіледі) Заңымен.</w:t>
      </w:r>
    </w:p>
    <w:bookmarkEnd w:id="17"/>
    <w:bookmarkStart w:name="z111" w:id="18"/>
    <w:p>
      <w:pPr>
        <w:spacing w:after="0"/>
        <w:ind w:left="0"/>
        <w:jc w:val="both"/>
      </w:pPr>
      <w:r>
        <w:rPr>
          <w:rFonts w:ascii="Times New Roman"/>
          <w:b w:val="false"/>
          <w:i w:val="false"/>
          <w:color w:val="000000"/>
          <w:sz w:val="28"/>
        </w:rPr>
        <w:t>
      2. Бәсекелестікті шектеуге немесе жоюға, аудиторлық ұйымдардың жауапкершілігін міндетті сақтандыру шарттарын жасасу бойынша бір сақтандырушыларға басқаларының алдында негізсіз артықшылықтар беруге немесе алуға, сақтанушылардың құқықтары мен заңды мүдделеріне нұқсан келтіруге бағытталған қызметке жол берілмейді.</w:t>
      </w:r>
    </w:p>
    <w:bookmarkEnd w:id="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Заң 4-1-баппен толықтырылды - ҚР 2009.12.30 </w:t>
      </w:r>
      <w:r>
        <w:rPr>
          <w:rFonts w:ascii="Times New Roman"/>
          <w:b w:val="false"/>
          <w:i w:val="false"/>
          <w:color w:val="ff0000"/>
          <w:sz w:val="28"/>
        </w:rPr>
        <w:t>№ 234-IV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Заңымен; өзгеріс енгізілді - ҚР 27.04.2015 </w:t>
      </w:r>
      <w:r>
        <w:rPr>
          <w:rFonts w:ascii="Times New Roman"/>
          <w:b w:val="false"/>
          <w:i w:val="false"/>
          <w:color w:val="ff0000"/>
          <w:sz w:val="28"/>
        </w:rPr>
        <w:t>№ 311-V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5-бап. Азаматтық-құқықтық жауапкершілігі міндетті сақтандырылуға жататын тұлғалар </w:t>
      </w:r>
    </w:p>
    <w:p>
      <w:pPr>
        <w:spacing w:after="0"/>
        <w:ind w:left="0"/>
        <w:jc w:val="both"/>
      </w:pPr>
      <w:r>
        <w:rPr>
          <w:rFonts w:ascii="Times New Roman"/>
          <w:b w:val="false"/>
          <w:i w:val="false"/>
          <w:color w:val="000000"/>
          <w:sz w:val="28"/>
        </w:rPr>
        <w:t>
      1. Аудиторлық қызметті Қазақстан Республикасының заңдарында белгіленген тәртіппен аудиторлық қызметті жүзеге асыруға арналған лицензия алған аудиторлық ұйымдардың азаматтық-құқықтық жауапкершілігі міндетті сақтандырылуға жатады.</w:t>
      </w:r>
    </w:p>
    <w:bookmarkStart w:name="z43" w:id="19"/>
    <w:p>
      <w:pPr>
        <w:spacing w:after="0"/>
        <w:ind w:left="0"/>
        <w:jc w:val="both"/>
      </w:pPr>
      <w:r>
        <w:rPr>
          <w:rFonts w:ascii="Times New Roman"/>
          <w:b w:val="false"/>
          <w:i w:val="false"/>
          <w:color w:val="000000"/>
          <w:sz w:val="28"/>
        </w:rPr>
        <w:t xml:space="preserve">
      2. Аудиторлық ұйымның кәсіби қызметті жүзеге асыруға байланысты өзінің азаматтық-құқықтық жауапкершілігіне ерікті сақтандыру шартын жасасуы оны аудиторлық ұйымдардың жауапкершілігін міндетті сақтандыру шартын жасасу жөніндегі міндеттен босатпайды. </w:t>
      </w:r>
    </w:p>
    <w:bookmarkEnd w:id="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5-бапқа өзгерту енгізілді - ҚР 2006.05.05 </w:t>
      </w:r>
      <w:r>
        <w:rPr>
          <w:rFonts w:ascii="Times New Roman"/>
          <w:b w:val="false"/>
          <w:i w:val="false"/>
          <w:color w:val="000000"/>
          <w:sz w:val="28"/>
        </w:rPr>
        <w:t>№ 139</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Заңымен.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6-бап. Аудиторлық ұйымдардың жауапкершілігін міндетті сақтандыру шартын жасаспай аудиторлық ұйымның қызметін жүзеге асыруына жол бермеу </w:t>
      </w:r>
    </w:p>
    <w:p>
      <w:pPr>
        <w:spacing w:after="0"/>
        <w:ind w:left="0"/>
        <w:jc w:val="both"/>
      </w:pPr>
      <w:r>
        <w:rPr>
          <w:rFonts w:ascii="Times New Roman"/>
          <w:b w:val="false"/>
          <w:i w:val="false"/>
          <w:color w:val="000000"/>
          <w:sz w:val="28"/>
        </w:rPr>
        <w:t>
      1. Аудиторлық ұйым аудиторлық ұйымдардың жауапкершілігін міндетті сақтандыру шартын жасаспай аудиторлық қызметті жүзеге асыруға құқылы емес.</w:t>
      </w:r>
    </w:p>
    <w:bookmarkStart w:name="z44" w:id="20"/>
    <w:p>
      <w:pPr>
        <w:spacing w:after="0"/>
        <w:ind w:left="0"/>
        <w:jc w:val="both"/>
      </w:pPr>
      <w:r>
        <w:rPr>
          <w:rFonts w:ascii="Times New Roman"/>
          <w:b w:val="false"/>
          <w:i w:val="false"/>
          <w:color w:val="000000"/>
          <w:sz w:val="28"/>
        </w:rPr>
        <w:t xml:space="preserve">
      2. Қызметті аудиторлық ұйымдардың жауапкершілігін міндетті сақтандыру шартын жасаспай жүзеге асыратын аудиторлық ұйым Қазақстан Республикасының заңдарында көзделген жауаптылықта болады. </w:t>
      </w:r>
    </w:p>
    <w:bookmarkEnd w:id="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6-бапқа өзгерту енгізілді - ҚР 2006.05.05 </w:t>
      </w:r>
      <w:r>
        <w:rPr>
          <w:rFonts w:ascii="Times New Roman"/>
          <w:b w:val="false"/>
          <w:i w:val="false"/>
          <w:color w:val="ff0000"/>
          <w:sz w:val="28"/>
        </w:rPr>
        <w:t>№ 139</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Заңымен.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7-бап. Аудиторлық ұйымдардың жауапкершілігін міндетті сақтандыру саласындағы мемлекеттік қадағалау және бақылау </w:t>
      </w:r>
    </w:p>
    <w:p>
      <w:pPr>
        <w:spacing w:after="0"/>
        <w:ind w:left="0"/>
        <w:jc w:val="both"/>
      </w:pPr>
      <w:r>
        <w:rPr>
          <w:rFonts w:ascii="Times New Roman"/>
          <w:b w:val="false"/>
          <w:i w:val="false"/>
          <w:color w:val="000000"/>
          <w:sz w:val="28"/>
        </w:rPr>
        <w:t>
      1. Сақтандыру ұйымдарының қызметін мемлекеттік қадағалауды және бақылауды Қазақстан Республикасының заңнамасына сәйкес қаржы нарығы мен қаржы ұйымдарын реттеу, бақылау және қадағалау жөніндегі уәкілетті орган (бұдан әрі – уәкілетті орган) жүзеге асырады.</w:t>
      </w:r>
    </w:p>
    <w:bookmarkStart w:name="z45" w:id="21"/>
    <w:p>
      <w:pPr>
        <w:spacing w:after="0"/>
        <w:ind w:left="0"/>
        <w:jc w:val="both"/>
      </w:pPr>
      <w:r>
        <w:rPr>
          <w:rFonts w:ascii="Times New Roman"/>
          <w:b w:val="false"/>
          <w:i w:val="false"/>
          <w:color w:val="000000"/>
          <w:sz w:val="28"/>
        </w:rPr>
        <w:t>
      2. Аудиторлық ұйымдардың осы Заңның аудиторлық ұйымдардың жауапкершілігін міндетті сақтандыру шартын жасасу міндеттілігіне қатысты бөлігіндегі талаптарды орындауына мемлекеттік бақылау және осы талапты бұзған аудиторлық ұйымдарға шаралар қолдану осы Заңға сәйкес тиісті уәкілетті мемлекеттік органға оның Қазақстан Республикасының заң актілерінде белгіленген құзыреті шегінде жүктеледі.</w:t>
      </w:r>
    </w:p>
    <w:bookmarkEnd w:id="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7-бапқа өзгерістер енгізілді - ҚР 2012.07.05 </w:t>
      </w:r>
      <w:r>
        <w:rPr>
          <w:rFonts w:ascii="Times New Roman"/>
          <w:b w:val="false"/>
          <w:i w:val="false"/>
          <w:color w:val="ff0000"/>
          <w:sz w:val="28"/>
        </w:rPr>
        <w:t>№ 30-V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03.07.2019 </w:t>
      </w:r>
      <w:r>
        <w:rPr>
          <w:rFonts w:ascii="Times New Roman"/>
          <w:b w:val="false"/>
          <w:i w:val="false"/>
          <w:color w:val="ff0000"/>
          <w:sz w:val="28"/>
        </w:rPr>
        <w:t>№ 262-VI</w:t>
      </w:r>
      <w:r>
        <w:rPr>
          <w:rFonts w:ascii="Times New Roman"/>
          <w:b w:val="false"/>
          <w:i w:val="false"/>
          <w:color w:val="ff0000"/>
          <w:sz w:val="28"/>
        </w:rPr>
        <w:t xml:space="preserve"> (01.01.2020 бастап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7-1-бап. Ақпараттық өзара іс-қимыл </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ЗҚАИ-ның ескертпесі!      </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7-1-бапқа өзгеріс енгізу көзделген – ҚР 16.01.2026 </w:t>
      </w:r>
      <w:r>
        <w:rPr>
          <w:rFonts w:ascii="Times New Roman"/>
          <w:b w:val="false"/>
          <w:i w:val="false"/>
          <w:color w:val="ff0000"/>
          <w:sz w:val="28"/>
        </w:rPr>
        <w:t>№ 259-VIII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val="false"/>
          <w:i w:val="false"/>
          <w:color w:val="000000"/>
          <w:sz w:val="28"/>
        </w:rPr>
        <w:t>
      Сақтандыру жағдайының басталу фактісін растау үшін қажет және оның салдары туралы ақпарат қолында бар уәкілетті мемлекеттік орган, прокуратура органдары, өзге де мемлекеттік органдар мен ұйымдар осы ақпаратты сақтандырушыға, сақтанушыға (пайда алушыға), сақтандыру омбудсманына олар өтініш жасаған кезде беруге міндетті.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1-тарау 7-1-баппен толықтырылды – ҚР 02.07.2018 </w:t>
      </w:r>
      <w:r>
        <w:rPr>
          <w:rFonts w:ascii="Times New Roman"/>
          <w:b w:val="false"/>
          <w:i w:val="false"/>
          <w:color w:val="000000"/>
          <w:sz w:val="28"/>
        </w:rPr>
        <w:t>№ 166-VІ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9" w:id="22"/>
    <w:p>
      <w:pPr>
        <w:spacing w:after="0"/>
        <w:ind w:left="0"/>
        <w:jc w:val="left"/>
      </w:pPr>
      <w:r>
        <w:rPr>
          <w:rFonts w:ascii="Times New Roman"/>
          <w:b/>
          <w:i w:val="false"/>
          <w:color w:val="000000"/>
        </w:rPr>
        <w:t xml:space="preserve">  2-тарау. Аудиторлық ұйымдардың жауапкершілігін міндетті сақтандыру шарты</w:t>
      </w:r>
    </w:p>
    <w:bookmarkEnd w:id="22"/>
    <w:p>
      <w:pPr>
        <w:spacing w:after="0"/>
        <w:ind w:left="0"/>
        <w:jc w:val="both"/>
      </w:pPr>
      <w:r>
        <w:rPr>
          <w:rFonts w:ascii="Times New Roman"/>
          <w:b/>
          <w:i w:val="false"/>
          <w:color w:val="000000"/>
          <w:sz w:val="28"/>
        </w:rPr>
        <w:t xml:space="preserve">8-бап. Аудиторлық ұйымдардың жауапкершілігін міндетті сақтандыру шарты, оны жасасу тәртібі </w:t>
      </w:r>
    </w:p>
    <w:p>
      <w:pPr>
        <w:spacing w:after="0"/>
        <w:ind w:left="0"/>
        <w:jc w:val="both"/>
      </w:pPr>
      <w:r>
        <w:rPr>
          <w:rFonts w:ascii="Times New Roman"/>
          <w:b w:val="false"/>
          <w:i w:val="false"/>
          <w:color w:val="000000"/>
          <w:sz w:val="28"/>
        </w:rPr>
        <w:t>
      1. Аудиторлық ұйымдардың жауапкершілігін міндетті сақтандыру осы Заңға және Қазақстан Республикасының Азаматтық кодексіне сәйкес сақтандырушы мен сақтанушы арасында аудитті өткізу кезінде мүліктік мүдделеріне зиян келтірілуі мүмкін аудиттеу субъектісінің пайдасына жасалатын шарттың негізінде жүзеге асырылады.</w:t>
      </w:r>
    </w:p>
    <w:bookmarkStart w:name="z46" w:id="23"/>
    <w:p>
      <w:pPr>
        <w:spacing w:after="0"/>
        <w:ind w:left="0"/>
        <w:jc w:val="both"/>
      </w:pPr>
      <w:r>
        <w:rPr>
          <w:rFonts w:ascii="Times New Roman"/>
          <w:b w:val="false"/>
          <w:i w:val="false"/>
          <w:color w:val="000000"/>
          <w:sz w:val="28"/>
        </w:rPr>
        <w:t>
      2. Аудиторлық ұйымдардың жауапкершілігін міндетті сақтандыру шартында, сақтанушының аудитті өткізу кезінде аудиттеу субъектілеріне келтірілген зиян салдарынан туындаған міндеттемелер бойынша, моральдық шығынды, ала алмаған пайданы өтеуді және тұрақсыздық айыбын төлеуді қоспағанда, сақтандыру төлемін жүзеге асыру көзделеді.</w:t>
      </w:r>
    </w:p>
    <w:bookmarkEnd w:id="23"/>
    <w:bookmarkStart w:name="z47" w:id="24"/>
    <w:p>
      <w:pPr>
        <w:spacing w:after="0"/>
        <w:ind w:left="0"/>
        <w:jc w:val="both"/>
      </w:pPr>
      <w:r>
        <w:rPr>
          <w:rFonts w:ascii="Times New Roman"/>
          <w:b w:val="false"/>
          <w:i w:val="false"/>
          <w:color w:val="000000"/>
          <w:sz w:val="28"/>
        </w:rPr>
        <w:t>
      3. Аудиторлық ұйымдардың жауапкершілігін міндетті сақтандыру шарты міндетті сақтандырудың осы түрі бойынша қызметті жүзеге асыру құқығына лицензиясы бар сақтандырушымен ғана жасалады. Қазақстан Республикасының заңнамалық актілерінде көзделген жағдайларды қоспағанда, аталған сақтандырушы үшін мұндай шартты жасасу міндетті болып табылады.</w:t>
      </w:r>
    </w:p>
    <w:bookmarkEnd w:id="24"/>
    <w:bookmarkStart w:name="z48" w:id="25"/>
    <w:p>
      <w:pPr>
        <w:spacing w:after="0"/>
        <w:ind w:left="0"/>
        <w:jc w:val="both"/>
      </w:pPr>
      <w:r>
        <w:rPr>
          <w:rFonts w:ascii="Times New Roman"/>
          <w:b w:val="false"/>
          <w:i w:val="false"/>
          <w:color w:val="000000"/>
          <w:sz w:val="28"/>
        </w:rPr>
        <w:t>
      4. Аудиторлық ұйымдардың жауапкершілігін міндетті сақтандыру шарты сақтандырушының сақтандыру полисін электрондық нысанда ресімдеуі арқылы жасалады.</w:t>
      </w:r>
    </w:p>
    <w:bookmarkEnd w:id="25"/>
    <w:p>
      <w:pPr>
        <w:spacing w:after="0"/>
        <w:ind w:left="0"/>
        <w:jc w:val="both"/>
      </w:pPr>
      <w:r>
        <w:rPr>
          <w:rFonts w:ascii="Times New Roman"/>
          <w:b w:val="false"/>
          <w:i w:val="false"/>
          <w:color w:val="000000"/>
          <w:sz w:val="28"/>
        </w:rPr>
        <w:t>
      Аудиторлық ұйымдардың жауапкершілігін міндетті сақтандыру шартында көрсетілуге жататын талаптардың толық болмағаны үшін сақтандырушы жауапты болады. Аудиторлық ұйымдардың жауапкершілігін міндетті сақтандыру шарты бойынша оның жекелеген талаптарының толық болмауы салдарынан дау туындаған жағдайда, дау сақтанушының пайдасына шешіледі.</w:t>
      </w:r>
    </w:p>
    <w:bookmarkStart w:name="z130" w:id="26"/>
    <w:p>
      <w:pPr>
        <w:spacing w:after="0"/>
        <w:ind w:left="0"/>
        <w:jc w:val="both"/>
      </w:pPr>
      <w:r>
        <w:rPr>
          <w:rFonts w:ascii="Times New Roman"/>
          <w:b w:val="false"/>
          <w:i w:val="false"/>
          <w:color w:val="000000"/>
          <w:sz w:val="28"/>
        </w:rPr>
        <w:t>
      4-1. Сақтанушының қалауы бойынша аудиторлық ұйымдардың жауапкершілігін міндетті сақтандыру шарты сақтандырушыға жазбаша жүгіну не сақтанушы мен сақтандырушы арасында цифрлық ресурстар алмасу арқылы жасалуы мүмкін.</w:t>
      </w:r>
    </w:p>
    <w:bookmarkEnd w:id="26"/>
    <w:bookmarkStart w:name="z49" w:id="27"/>
    <w:p>
      <w:pPr>
        <w:spacing w:after="0"/>
        <w:ind w:left="0"/>
        <w:jc w:val="both"/>
      </w:pPr>
      <w:r>
        <w:rPr>
          <w:rFonts w:ascii="Times New Roman"/>
          <w:b w:val="false"/>
          <w:i w:val="false"/>
          <w:color w:val="000000"/>
          <w:sz w:val="28"/>
        </w:rPr>
        <w:t>
      5. Егер аудиторлық ұйымдардың жауапкершілігін міндетті сақтандыру шарты сақтанушының немесе аудиттеу субъектісінің жағдайын осы Заңда көзделгенмен салыстырғанда нашарлататын талаптармен жасалса, онда сақтандыру жағдайы басталған кезде сақтандырушы сақтанушы мен аудиттеу субъектісінің алдында осы Заңда белгіленген талаптар бойынша міндетті болады.</w:t>
      </w:r>
    </w:p>
    <w:bookmarkEnd w:id="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8-бапқа өзгеріс енгізілді - ҚР 27.02.2017 </w:t>
      </w:r>
      <w:r>
        <w:rPr>
          <w:rFonts w:ascii="Times New Roman"/>
          <w:b w:val="false"/>
          <w:i w:val="false"/>
          <w:color w:val="ff0000"/>
          <w:sz w:val="28"/>
        </w:rPr>
        <w:t>№ 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02.07.2018 </w:t>
      </w:r>
      <w:r>
        <w:rPr>
          <w:rFonts w:ascii="Times New Roman"/>
          <w:b w:val="false"/>
          <w:i w:val="false"/>
          <w:color w:val="000000"/>
          <w:sz w:val="28"/>
        </w:rPr>
        <w:t>№ 166-VІ</w:t>
      </w:r>
      <w:r>
        <w:rPr>
          <w:rFonts w:ascii="Times New Roman"/>
          <w:b w:val="false"/>
          <w:i w:val="false"/>
          <w:color w:val="ff0000"/>
          <w:sz w:val="28"/>
        </w:rPr>
        <w:t xml:space="preserve"> (01.01.2019 бастап қолданысқа енгізіледі); 12.07.2022 </w:t>
      </w:r>
      <w:r>
        <w:rPr>
          <w:rFonts w:ascii="Times New Roman"/>
          <w:b w:val="false"/>
          <w:i w:val="false"/>
          <w:color w:val="000000"/>
          <w:sz w:val="28"/>
        </w:rPr>
        <w:t>№ 138-VII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8-1-бап. Цифрлық ресурстар алмасу арқылы  аудиторлық ұйымдардың жауапкершілігін міндетті  сақтандыру шартын жасасу және сақтандыру жағдайларын  реттеу кезінде сақтандырушыға және интернет-ресурстарға  қойылатын талаптар</w:t>
      </w:r>
    </w:p>
    <w:bookmarkStart w:name="z147" w:id="28"/>
    <w:p>
      <w:pPr>
        <w:spacing w:after="0"/>
        <w:ind w:left="0"/>
        <w:jc w:val="both"/>
      </w:pPr>
      <w:r>
        <w:rPr>
          <w:rFonts w:ascii="Times New Roman"/>
          <w:b w:val="false"/>
          <w:i w:val="false"/>
          <w:color w:val="000000"/>
          <w:sz w:val="28"/>
        </w:rPr>
        <w:t>
      1. Аудиторлық ұйымдардың жауапкершілігін міндетті сақтандыру шартын электрондық нысанда жасасу және олар бойынша сақтандыру жағдайларын реттеу кезінде дерекқорды қалыптастыру және жүргізу жөніндегі ұйым, сақтандырушы және сақтанушы (пайда алушы) арасында цифрлық ресурстар алмасу үшін сақтандырушының интернет-ресурсы және (немесе) цифрлық жүйесі пайдаланылады.</w:t>
      </w:r>
    </w:p>
    <w:bookmarkEnd w:id="28"/>
    <w:p>
      <w:pPr>
        <w:spacing w:after="0"/>
        <w:ind w:left="0"/>
        <w:jc w:val="both"/>
      </w:pPr>
      <w:r>
        <w:rPr>
          <w:rFonts w:ascii="Times New Roman"/>
          <w:b w:val="false"/>
          <w:i w:val="false"/>
          <w:color w:val="000000"/>
          <w:sz w:val="28"/>
        </w:rPr>
        <w:t xml:space="preserve">
      Аудиторлық ұйымдардың жауапкершілігін міндетті сақтандыру шартын электрондық нысанда жасасу және сақтандыру жағдайын реттеу үшін өтініш беру кезінде сақтанушыдан мамандандырылған бағдарламалық қамтылымды пайдалану талап етілмейді. </w:t>
      </w:r>
    </w:p>
    <w:p>
      <w:pPr>
        <w:spacing w:after="0"/>
        <w:ind w:left="0"/>
        <w:jc w:val="both"/>
      </w:pPr>
      <w:r>
        <w:rPr>
          <w:rFonts w:ascii="Times New Roman"/>
          <w:b w:val="false"/>
          <w:i w:val="false"/>
          <w:color w:val="000000"/>
          <w:sz w:val="28"/>
        </w:rPr>
        <w:t>
      Дерекқорды қалыптастыру және жүргізу жөніндегі ұйымның интернет-ресурсында электрондық нысанда аудиторлық ұйымдардың жауапкершілігін міндетті сақтандыру шарттарын жасасу және сақтандыру жағдайларын реттеу үшін пайдаланылатын сақтандыру ұйымының интернет-ресурсына сілтеме орналастырылады.</w:t>
      </w:r>
    </w:p>
    <w:bookmarkStart w:name="z148" w:id="29"/>
    <w:p>
      <w:pPr>
        <w:spacing w:after="0"/>
        <w:ind w:left="0"/>
        <w:jc w:val="both"/>
      </w:pPr>
      <w:r>
        <w:rPr>
          <w:rFonts w:ascii="Times New Roman"/>
          <w:b w:val="false"/>
          <w:i w:val="false"/>
          <w:color w:val="000000"/>
          <w:sz w:val="28"/>
        </w:rPr>
        <w:t xml:space="preserve">
      2. Дерекқорды қалыптастыру және жүргізу жөніндегі ұйым мен сақтандырушы, сақтандырушы мен сақтанушы (пайда алушы) арасында цифрлық ресурстар алмасу тәртібі уәкілетті органның нормативтік құқықтық актісінде айқындалады. </w:t>
      </w:r>
    </w:p>
    <w:bookmarkEnd w:id="29"/>
    <w:bookmarkStart w:name="z149" w:id="30"/>
    <w:p>
      <w:pPr>
        <w:spacing w:after="0"/>
        <w:ind w:left="0"/>
        <w:jc w:val="both"/>
      </w:pPr>
      <w:r>
        <w:rPr>
          <w:rFonts w:ascii="Times New Roman"/>
          <w:b w:val="false"/>
          <w:i w:val="false"/>
          <w:color w:val="000000"/>
          <w:sz w:val="28"/>
        </w:rPr>
        <w:t xml:space="preserve">
      3. Сақтандырушының интернет-ресурсын пайдалана отырып, аудиторлық ұйымдардың жауапкершілігін міндетті сақтандыру шартын жасасу және олар бойынша сақтандыру жағдайларын реттеу кезінде сақтандырушы: </w:t>
      </w:r>
    </w:p>
    <w:bookmarkEnd w:id="30"/>
    <w:p>
      <w:pPr>
        <w:spacing w:after="0"/>
        <w:ind w:left="0"/>
        <w:jc w:val="both"/>
      </w:pPr>
      <w:r>
        <w:rPr>
          <w:rFonts w:ascii="Times New Roman"/>
          <w:b w:val="false"/>
          <w:i w:val="false"/>
          <w:color w:val="000000"/>
          <w:sz w:val="28"/>
        </w:rPr>
        <w:t xml:space="preserve">
      1) сақтанушыға аудиторлық ұйымдардың жауапкершілігін міндетті сақтандыру шартын жасасу не оны жасасудан бас тарту (бас тарту себептерін көрсете отырып) туралы хабарламаны электрондық хабар түрінде дереу жіберуді; </w:t>
      </w:r>
    </w:p>
    <w:p>
      <w:pPr>
        <w:spacing w:after="0"/>
        <w:ind w:left="0"/>
        <w:jc w:val="both"/>
      </w:pPr>
      <w:r>
        <w:rPr>
          <w:rFonts w:ascii="Times New Roman"/>
          <w:b w:val="false"/>
          <w:i w:val="false"/>
          <w:color w:val="000000"/>
          <w:sz w:val="28"/>
        </w:rPr>
        <w:t>
      2) реттеу үшін құжаттарды қабылдаудан бас тартуды (бас тарту себептерін көрсете отырып) қоса алғанда, сақтандыру жағдайын реттеу процесінің негізгі кезеңдері туралы сақтанушыны (пайда алушыны) уәкілетті органның нормативтік құқықтық актісінде айқындалған тәртіппен электрондық хабар түрінде хабардар етуді;</w:t>
      </w:r>
    </w:p>
    <w:p>
      <w:pPr>
        <w:spacing w:after="0"/>
        <w:ind w:left="0"/>
        <w:jc w:val="both"/>
      </w:pPr>
      <w:r>
        <w:rPr>
          <w:rFonts w:ascii="Times New Roman"/>
          <w:b w:val="false"/>
          <w:i w:val="false"/>
          <w:color w:val="000000"/>
          <w:sz w:val="28"/>
        </w:rPr>
        <w:t xml:space="preserve">
      3) сақтанушының жасалған аудиторлық ұйымдардың жауапкершілігін міндетті сақтандыру шарты жөніндегі ақпаратты сақтандыру ұйымының интернет-ресурсында тексеру мүмкіндігін; </w:t>
      </w:r>
    </w:p>
    <w:p>
      <w:pPr>
        <w:spacing w:after="0"/>
        <w:ind w:left="0"/>
        <w:jc w:val="both"/>
      </w:pPr>
      <w:r>
        <w:rPr>
          <w:rFonts w:ascii="Times New Roman"/>
          <w:b w:val="false"/>
          <w:i w:val="false"/>
          <w:color w:val="000000"/>
          <w:sz w:val="28"/>
        </w:rPr>
        <w:t>
      4) сақтанушының (пайда алушының) аудиторлық ұйымдардың жауапкершілігін міндетті сақтандыру шарты бойынша сақтандыру жағдайы жөніндегі ақпаратты сақтандыру ұйымының интернет-ресурсында тексеру мүмкіндігін;</w:t>
      </w:r>
    </w:p>
    <w:p>
      <w:pPr>
        <w:spacing w:after="0"/>
        <w:ind w:left="0"/>
        <w:jc w:val="both"/>
      </w:pPr>
      <w:r>
        <w:rPr>
          <w:rFonts w:ascii="Times New Roman"/>
          <w:b w:val="false"/>
          <w:i w:val="false"/>
          <w:color w:val="000000"/>
          <w:sz w:val="28"/>
        </w:rPr>
        <w:t xml:space="preserve">
      5) сақтанушы (пайда алушы) үшін сақтандырушының интернет-ресурсына тәулік бойы қолжетімділікті қамтамасыз ете отырып, электрондық нысанда аудиторлық ұйымдардың жауапкершілігін міндетті сақтандыру шартының және ол бойынша сақтандыру жағдайы жөніндегі ақпараттың сақталуын; </w:t>
      </w:r>
    </w:p>
    <w:p>
      <w:pPr>
        <w:spacing w:after="0"/>
        <w:ind w:left="0"/>
        <w:jc w:val="both"/>
      </w:pPr>
      <w:r>
        <w:rPr>
          <w:rFonts w:ascii="Times New Roman"/>
          <w:b w:val="false"/>
          <w:i w:val="false"/>
          <w:color w:val="000000"/>
          <w:sz w:val="28"/>
        </w:rPr>
        <w:t>
      6) сақтанушыға (пайда алушыға):</w:t>
      </w:r>
    </w:p>
    <w:p>
      <w:pPr>
        <w:spacing w:after="0"/>
        <w:ind w:left="0"/>
        <w:jc w:val="both"/>
      </w:pPr>
      <w:r>
        <w:rPr>
          <w:rFonts w:ascii="Times New Roman"/>
          <w:b w:val="false"/>
          <w:i w:val="false"/>
          <w:color w:val="000000"/>
          <w:sz w:val="28"/>
        </w:rPr>
        <w:t>
      аудиторлық ұйымдардың жауапкершілігін міндетті сақтандыру шартын жасасу;</w:t>
      </w:r>
    </w:p>
    <w:p>
      <w:pPr>
        <w:spacing w:after="0"/>
        <w:ind w:left="0"/>
        <w:jc w:val="both"/>
      </w:pPr>
      <w:r>
        <w:rPr>
          <w:rFonts w:ascii="Times New Roman"/>
          <w:b w:val="false"/>
          <w:i w:val="false"/>
          <w:color w:val="000000"/>
          <w:sz w:val="28"/>
        </w:rPr>
        <w:t xml:space="preserve">
      аудиторлық ұйымдардың жауапкершілігін міндетті сақтандыру шартын мерзімінен бұрын тоқтату; </w:t>
      </w:r>
    </w:p>
    <w:p>
      <w:pPr>
        <w:spacing w:after="0"/>
        <w:ind w:left="0"/>
        <w:jc w:val="both"/>
      </w:pPr>
      <w:r>
        <w:rPr>
          <w:rFonts w:ascii="Times New Roman"/>
          <w:b w:val="false"/>
          <w:i w:val="false"/>
          <w:color w:val="000000"/>
          <w:sz w:val="28"/>
        </w:rPr>
        <w:t xml:space="preserve">
      сақтандыру жағдайының (сақтандыру жағдайы ретінде қаралатын оқиғаның) басталғаны туралы хабардар ету; </w:t>
      </w:r>
    </w:p>
    <w:p>
      <w:pPr>
        <w:spacing w:after="0"/>
        <w:ind w:left="0"/>
        <w:jc w:val="both"/>
      </w:pPr>
      <w:r>
        <w:rPr>
          <w:rFonts w:ascii="Times New Roman"/>
          <w:b w:val="false"/>
          <w:i w:val="false"/>
          <w:color w:val="000000"/>
          <w:sz w:val="28"/>
        </w:rPr>
        <w:t>
      келтірілген зиян мөлшерін айқындау;</w:t>
      </w:r>
    </w:p>
    <w:p>
      <w:pPr>
        <w:spacing w:after="0"/>
        <w:ind w:left="0"/>
        <w:jc w:val="both"/>
      </w:pPr>
      <w:r>
        <w:rPr>
          <w:rFonts w:ascii="Times New Roman"/>
          <w:b w:val="false"/>
          <w:i w:val="false"/>
          <w:color w:val="000000"/>
          <w:sz w:val="28"/>
        </w:rPr>
        <w:t xml:space="preserve">
      сақтандыру төлемін алу; </w:t>
      </w:r>
    </w:p>
    <w:p>
      <w:pPr>
        <w:spacing w:after="0"/>
        <w:ind w:left="0"/>
        <w:jc w:val="both"/>
      </w:pPr>
      <w:r>
        <w:rPr>
          <w:rFonts w:ascii="Times New Roman"/>
          <w:b w:val="false"/>
          <w:i w:val="false"/>
          <w:color w:val="000000"/>
          <w:sz w:val="28"/>
        </w:rPr>
        <w:t xml:space="preserve">
      осы Заңның </w:t>
      </w:r>
      <w:r>
        <w:rPr>
          <w:rFonts w:ascii="Times New Roman"/>
          <w:b w:val="false"/>
          <w:i w:val="false"/>
          <w:color w:val="000000"/>
          <w:sz w:val="28"/>
        </w:rPr>
        <w:t>19-1-бабында</w:t>
      </w:r>
      <w:r>
        <w:rPr>
          <w:rFonts w:ascii="Times New Roman"/>
          <w:b w:val="false"/>
          <w:i w:val="false"/>
          <w:color w:val="000000"/>
          <w:sz w:val="28"/>
        </w:rPr>
        <w:t xml:space="preserve"> көзделген ерекшеліктерді ескере отырып, аудиторлық ұйымдардың жауапкершілігін міндетті сақтандыру шартынан туындайтын дауларды реттеу үшін қажетті электрондық нысандағы ақпаратты (өтініштер, хабарламалар және (немесе) өзге де құжаттар, мәліметтер) жасау және сақтандырушыға жөнелту мүмкіндігін қамтамасыз етуге міндетті. </w:t>
      </w:r>
    </w:p>
    <w:p>
      <w:pPr>
        <w:spacing w:after="0"/>
        <w:ind w:left="0"/>
        <w:jc w:val="both"/>
      </w:pPr>
      <w:r>
        <w:rPr>
          <w:rFonts w:ascii="Times New Roman"/>
          <w:b w:val="false"/>
          <w:i w:val="false"/>
          <w:color w:val="000000"/>
          <w:sz w:val="28"/>
        </w:rPr>
        <w:t xml:space="preserve">
      Аудиторлық ұйымдардың жауапкершілігін міндетті сақтандыру шартын жасасу және ол бойынша сақтандыру жағдайларын реттеу туралы хабарлама дерекқорды қалыптастыру және жүргізу жөніндегі ұйымнан жіберіледі. </w:t>
      </w:r>
    </w:p>
    <w:p>
      <w:pPr>
        <w:spacing w:after="0"/>
        <w:ind w:left="0"/>
        <w:jc w:val="both"/>
      </w:pPr>
      <w:r>
        <w:rPr>
          <w:rFonts w:ascii="Times New Roman"/>
          <w:b w:val="false"/>
          <w:i w:val="false"/>
          <w:color w:val="000000"/>
          <w:sz w:val="28"/>
        </w:rPr>
        <w:t>
      Аудиторлық ұйымдардың жауапкершілігін міндетті сақтандыру шартын жасасу және ол бойынша сақтандыру жағдайларын реттеу туралы хабарламалардың тәртібі мен мазмұнына қойылатын талаптарды уәкілетті орган айқындайды.</w:t>
      </w:r>
    </w:p>
    <w:bookmarkStart w:name="z150" w:id="31"/>
    <w:p>
      <w:pPr>
        <w:spacing w:after="0"/>
        <w:ind w:left="0"/>
        <w:jc w:val="both"/>
      </w:pPr>
      <w:r>
        <w:rPr>
          <w:rFonts w:ascii="Times New Roman"/>
          <w:b w:val="false"/>
          <w:i w:val="false"/>
          <w:color w:val="000000"/>
          <w:sz w:val="28"/>
        </w:rPr>
        <w:t xml:space="preserve">
      4. Егер аудиторлық ұйымдардың жауапкершілігін міндетті сақтандыру шартында өзгеше көзделмесе, аудиторлық ұйымдардың жауапкершілігін міндетті сақтандыру шартын цифрлық ресурстар алмасу арқылы жасасу кезінде сақтанушы сақтандыру шартын сақтанушы сақтандыру сыйлықақысын (сақтандыру сыйлықақысын бөліп төлеген жағдайда, бірінші сақтандыру жарнасын) төлеген күннен бастап жасады деп есептеледі. </w:t>
      </w:r>
    </w:p>
    <w:bookmarkEnd w:id="31"/>
    <w:bookmarkStart w:name="z151" w:id="32"/>
    <w:p>
      <w:pPr>
        <w:spacing w:after="0"/>
        <w:ind w:left="0"/>
        <w:jc w:val="both"/>
      </w:pPr>
      <w:r>
        <w:rPr>
          <w:rFonts w:ascii="Times New Roman"/>
          <w:b w:val="false"/>
          <w:i w:val="false"/>
          <w:color w:val="000000"/>
          <w:sz w:val="28"/>
        </w:rPr>
        <w:t xml:space="preserve">
      5. Аудиторлық ұйымдардың жауапкершілігін міндетті сақтандыру шартын цифрлық ресурстар алмасу арқылы жасасу кезінде сақтанушы осы Заңда көзделген сақтандыру талаптарымен танысқаннан кейін сақтандыру сыйлықақысын (сақтандыру сыйлықақысын бөліп төлеген жағдайда, бірінші сақтандыру жарнасын) төлейді, сол арқылы ол өзіне ұсынылған талаптармен қосылу шартын жасасуға өзінің келісетінін растайды. </w:t>
      </w:r>
    </w:p>
    <w:bookmarkEnd w:id="32"/>
    <w:bookmarkStart w:name="z152" w:id="33"/>
    <w:p>
      <w:pPr>
        <w:spacing w:after="0"/>
        <w:ind w:left="0"/>
        <w:jc w:val="both"/>
      </w:pPr>
      <w:r>
        <w:rPr>
          <w:rFonts w:ascii="Times New Roman"/>
          <w:b w:val="false"/>
          <w:i w:val="false"/>
          <w:color w:val="000000"/>
          <w:sz w:val="28"/>
        </w:rPr>
        <w:t xml:space="preserve">
      6. Сақтандырушы сақтандырушының интернет-ресурсын пайдалана отырып, аудиторлық ұйымдардың жауапкершілігін міндетті сақтандыру шарттарын жасасу және олар бойынша сақтандыру жағдайларын реттеу мүмкіндігін тәулік бойы қамтамасыз етеді. </w:t>
      </w:r>
    </w:p>
    <w:bookmarkEnd w:id="33"/>
    <w:bookmarkStart w:name="z153" w:id="34"/>
    <w:p>
      <w:pPr>
        <w:spacing w:after="0"/>
        <w:ind w:left="0"/>
        <w:jc w:val="both"/>
      </w:pPr>
      <w:r>
        <w:rPr>
          <w:rFonts w:ascii="Times New Roman"/>
          <w:b w:val="false"/>
          <w:i w:val="false"/>
          <w:color w:val="000000"/>
          <w:sz w:val="28"/>
        </w:rPr>
        <w:t>
      7. Сақтандыру агенттерінің аудиторлық ұйымдардың жауапкершілігін міндетті сақтандыру шарттарын жасасу жөніндегі қызметіне жол берілмейді.</w:t>
      </w:r>
    </w:p>
    <w:bookmarkEnd w:id="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8-1-баппен толықтырылды – ҚР 02.07.2018 </w:t>
      </w:r>
      <w:r>
        <w:rPr>
          <w:rFonts w:ascii="Times New Roman"/>
          <w:b w:val="false"/>
          <w:i w:val="false"/>
          <w:color w:val="000000"/>
          <w:sz w:val="28"/>
        </w:rPr>
        <w:t>№ 166-VІ</w:t>
      </w:r>
      <w:r>
        <w:rPr>
          <w:rFonts w:ascii="Times New Roman"/>
          <w:b w:val="false"/>
          <w:i w:val="false"/>
          <w:color w:val="ff0000"/>
          <w:sz w:val="28"/>
        </w:rPr>
        <w:t xml:space="preserve"> (01.01.2019 бастап қолданысқа енгізіледі); жаңа редакцияда – ҚР 12.07.2022 </w:t>
      </w:r>
      <w:r>
        <w:rPr>
          <w:rFonts w:ascii="Times New Roman"/>
          <w:b w:val="false"/>
          <w:i w:val="false"/>
          <w:color w:val="000000"/>
          <w:sz w:val="28"/>
        </w:rPr>
        <w:t>№ 138-VII</w:t>
      </w:r>
      <w:r>
        <w:rPr>
          <w:rFonts w:ascii="Times New Roman"/>
          <w:b w:val="false"/>
          <w:i w:val="false"/>
          <w:color w:val="ff0000"/>
          <w:sz w:val="28"/>
        </w:rPr>
        <w:t xml:space="preserve"> (01.01.2024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9-бап. Аудиторлық ұйымдардың жауапкершілігін міндетті сақтандыру шартының қолданылуы </w:t>
      </w:r>
    </w:p>
    <w:p>
      <w:pPr>
        <w:spacing w:after="0"/>
        <w:ind w:left="0"/>
        <w:jc w:val="both"/>
      </w:pPr>
      <w:r>
        <w:rPr>
          <w:rFonts w:ascii="Times New Roman"/>
          <w:b w:val="false"/>
          <w:i w:val="false"/>
          <w:color w:val="000000"/>
          <w:sz w:val="28"/>
        </w:rPr>
        <w:t>
      1. Егер аудиторлық ұйымдардың жауапкершілігін міндетті сақтандыру шартында өзгеше көзделмесе, онда ол сақтанушы сақтандыру сыйлықақысын төлеген, ал оны мерзімін ұзартып төлеген кезде - бірінші сақтандыру жарнасын төлеген кезден бастап күшіне енеді және тараптар үшін міндетті болады.</w:t>
      </w:r>
    </w:p>
    <w:bookmarkStart w:name="z50" w:id="35"/>
    <w:p>
      <w:pPr>
        <w:spacing w:after="0"/>
        <w:ind w:left="0"/>
        <w:jc w:val="both"/>
      </w:pPr>
      <w:r>
        <w:rPr>
          <w:rFonts w:ascii="Times New Roman"/>
          <w:b w:val="false"/>
          <w:i w:val="false"/>
          <w:color w:val="000000"/>
          <w:sz w:val="28"/>
        </w:rPr>
        <w:t xml:space="preserve">
      2. Аудиторлық ұйымдардың жауапкершілігін міндетті сақтандыру шарты күшіне енгізілген күннен бастап он екі ай мерзімге жасалады. </w:t>
      </w:r>
    </w:p>
    <w:bookmarkEnd w:id="35"/>
    <w:p>
      <w:pPr>
        <w:spacing w:after="0"/>
        <w:ind w:left="0"/>
        <w:jc w:val="both"/>
      </w:pPr>
      <w:r>
        <w:rPr>
          <w:rFonts w:ascii="Times New Roman"/>
          <w:b w:val="false"/>
          <w:i w:val="false"/>
          <w:color w:val="000000"/>
          <w:sz w:val="28"/>
        </w:rPr>
        <w:t>
      Сақтандырушылық қорғаудың қолданылу кезеңі аудиторлық ұйымдардың жауапкершілігін міндетті сақтандыру шартының қолданылу мерзімімен сәйкес келеді.</w:t>
      </w:r>
    </w:p>
    <w:bookmarkStart w:name="z51" w:id="36"/>
    <w:p>
      <w:pPr>
        <w:spacing w:after="0"/>
        <w:ind w:left="0"/>
        <w:jc w:val="both"/>
      </w:pPr>
      <w:r>
        <w:rPr>
          <w:rFonts w:ascii="Times New Roman"/>
          <w:b w:val="false"/>
          <w:i w:val="false"/>
          <w:color w:val="000000"/>
          <w:sz w:val="28"/>
        </w:rPr>
        <w:t xml:space="preserve">
      3. Егер аудиторлық ұйымдардың жауапкершілігін міндетті сақтандыру шартында өзгеше көзделмесе, аудиторлық ұйымдардың жауапкершілігін міндетті сақтандыру шартының қолданылуы Қазақстан Республикасының аумағымен шектеледі. </w:t>
      </w:r>
    </w:p>
    <w:bookmarkEnd w:id="36"/>
    <w:p>
      <w:pPr>
        <w:spacing w:after="0"/>
        <w:ind w:left="0"/>
        <w:jc w:val="both"/>
      </w:pPr>
      <w:r>
        <w:rPr>
          <w:rFonts w:ascii="Times New Roman"/>
          <w:b/>
          <w:i w:val="false"/>
          <w:color w:val="000000"/>
          <w:sz w:val="28"/>
        </w:rPr>
        <w:t xml:space="preserve">10-бап. Аудиторлық ұйымдардың жауапкершілігін міндетті сақтандыру шартының қолданылуын тоқтату </w:t>
      </w:r>
    </w:p>
    <w:p>
      <w:pPr>
        <w:spacing w:after="0"/>
        <w:ind w:left="0"/>
        <w:jc w:val="both"/>
      </w:pPr>
      <w:r>
        <w:rPr>
          <w:rFonts w:ascii="Times New Roman"/>
          <w:b w:val="false"/>
          <w:i w:val="false"/>
          <w:color w:val="000000"/>
          <w:sz w:val="28"/>
        </w:rPr>
        <w:t>
      Аудиторлық ұйымдардың жауапкершілігін міндетті сақтандыру шарты мынадай жағдайларда:</w:t>
      </w:r>
    </w:p>
    <w:bookmarkStart w:name="z52" w:id="37"/>
    <w:p>
      <w:pPr>
        <w:spacing w:after="0"/>
        <w:ind w:left="0"/>
        <w:jc w:val="both"/>
      </w:pPr>
      <w:r>
        <w:rPr>
          <w:rFonts w:ascii="Times New Roman"/>
          <w:b w:val="false"/>
          <w:i w:val="false"/>
          <w:color w:val="000000"/>
          <w:sz w:val="28"/>
        </w:rPr>
        <w:t>
      1) шарттың қолданылу мерзімі аяқталғанда;</w:t>
      </w:r>
    </w:p>
    <w:bookmarkEnd w:id="37"/>
    <w:bookmarkStart w:name="z53" w:id="38"/>
    <w:p>
      <w:pPr>
        <w:spacing w:after="0"/>
        <w:ind w:left="0"/>
        <w:jc w:val="both"/>
      </w:pPr>
      <w:r>
        <w:rPr>
          <w:rFonts w:ascii="Times New Roman"/>
          <w:b w:val="false"/>
          <w:i w:val="false"/>
          <w:color w:val="000000"/>
          <w:sz w:val="28"/>
        </w:rPr>
        <w:t>
      2) шарт мерзімінен бұрын тоқтатылғанда;</w:t>
      </w:r>
    </w:p>
    <w:bookmarkEnd w:id="38"/>
    <w:bookmarkStart w:name="z54" w:id="39"/>
    <w:p>
      <w:pPr>
        <w:spacing w:after="0"/>
        <w:ind w:left="0"/>
        <w:jc w:val="both"/>
      </w:pPr>
      <w:r>
        <w:rPr>
          <w:rFonts w:ascii="Times New Roman"/>
          <w:b w:val="false"/>
          <w:i w:val="false"/>
          <w:color w:val="000000"/>
          <w:sz w:val="28"/>
        </w:rPr>
        <w:t xml:space="preserve">
      3) сақтандырушы сақтандыру төлемін (сақтандыру төлемдерін) аудиторлық ұйымдардың жауапкершілігін міндетті сақтандыру шартында белгіленген сақтандыру сомасы мөлшерінде жүзеге асырғанда өзінің қолданылуын тоқтатады. </w:t>
      </w:r>
    </w:p>
    <w:bookmarkEnd w:id="39"/>
    <w:p>
      <w:pPr>
        <w:spacing w:after="0"/>
        <w:ind w:left="0"/>
        <w:jc w:val="both"/>
      </w:pPr>
      <w:r>
        <w:rPr>
          <w:rFonts w:ascii="Times New Roman"/>
          <w:b/>
          <w:i w:val="false"/>
          <w:color w:val="000000"/>
          <w:sz w:val="28"/>
        </w:rPr>
        <w:t xml:space="preserve">11-бап. Аудиторлық ұйымдардың жауапкершілігін міндетті сақтандыру шартын мерзімінен бұрын тоқтату </w:t>
      </w:r>
    </w:p>
    <w:p>
      <w:pPr>
        <w:spacing w:after="0"/>
        <w:ind w:left="0"/>
        <w:jc w:val="both"/>
      </w:pPr>
      <w:r>
        <w:rPr>
          <w:rFonts w:ascii="Times New Roman"/>
          <w:b w:val="false"/>
          <w:i w:val="false"/>
          <w:color w:val="000000"/>
          <w:sz w:val="28"/>
        </w:rPr>
        <w:t>
      1. Аудиторлық ұйымдардың жауапкершілігін міндетті сақтандыру шарты Қазақстан Республикасының азаматтық заңдарында белгіленген тәртіппен және жағдайларда мерзімінен бұрын тоқтатылады.</w:t>
      </w:r>
    </w:p>
    <w:bookmarkStart w:name="z55" w:id="40"/>
    <w:p>
      <w:pPr>
        <w:spacing w:after="0"/>
        <w:ind w:left="0"/>
        <w:jc w:val="both"/>
      </w:pPr>
      <w:r>
        <w:rPr>
          <w:rFonts w:ascii="Times New Roman"/>
          <w:b w:val="false"/>
          <w:i w:val="false"/>
          <w:color w:val="000000"/>
          <w:sz w:val="28"/>
        </w:rPr>
        <w:t xml:space="preserve">
      2. Егер аудиторлық ұйымдардың жауапкершілігін міндетті сақтандыру шартын мерзімінен бұрын тоқтату оның талаптарын орындамаған сақтандырушының кінәсінен туындаса, соңғысы сақтанушыға ол төлеген сақтандыру сыйлықақысын не сақтандыру жарналарын толық қайтаруға міндетті. Аудиторлық ұйымдардың жауапкершілігін міндетті сақтандыру шартын мерзімінен бұрын тоқтатудың өзге жағдайларында сақтандырушының сақтандыру сыйлықақысының бір бөлігін сақтандырудың қолданылуы ішіндегі уақытқа барабар алуға құқығы бар. </w:t>
      </w:r>
    </w:p>
    <w:bookmarkEnd w:id="40"/>
    <w:p>
      <w:pPr>
        <w:spacing w:after="0"/>
        <w:ind w:left="0"/>
        <w:jc w:val="both"/>
      </w:pPr>
      <w:r>
        <w:rPr>
          <w:rFonts w:ascii="Times New Roman"/>
          <w:b/>
          <w:i w:val="false"/>
          <w:color w:val="000000"/>
          <w:sz w:val="28"/>
        </w:rPr>
        <w:t xml:space="preserve">12-бап. Аудиторлық ұйымдардың жауапкершілігін міндетті сақтандыру шартының жарамсыздығы </w:t>
      </w:r>
    </w:p>
    <w:p>
      <w:pPr>
        <w:spacing w:after="0"/>
        <w:ind w:left="0"/>
        <w:jc w:val="both"/>
      </w:pPr>
      <w:r>
        <w:rPr>
          <w:rFonts w:ascii="Times New Roman"/>
          <w:b w:val="false"/>
          <w:i w:val="false"/>
          <w:color w:val="000000"/>
          <w:sz w:val="28"/>
        </w:rPr>
        <w:t xml:space="preserve">
      Аудиторлық ұйымдардың міндетті сақтандыру шартын жарамсыз деп танудың талаптары, негіздері және салдары Қазақстан Республикасының азаматтық заңдарына сәйкес айқындалады. </w:t>
      </w:r>
    </w:p>
    <w:p>
      <w:pPr>
        <w:spacing w:after="0"/>
        <w:ind w:left="0"/>
        <w:jc w:val="both"/>
      </w:pPr>
      <w:r>
        <w:rPr>
          <w:rFonts w:ascii="Times New Roman"/>
          <w:b/>
          <w:i w:val="false"/>
          <w:color w:val="000000"/>
          <w:sz w:val="28"/>
        </w:rPr>
        <w:t xml:space="preserve">13-бап. Сақтанушының құқықтары мен міндеттері </w:t>
      </w:r>
    </w:p>
    <w:p>
      <w:pPr>
        <w:spacing w:after="0"/>
        <w:ind w:left="0"/>
        <w:jc w:val="both"/>
      </w:pPr>
      <w:r>
        <w:rPr>
          <w:rFonts w:ascii="Times New Roman"/>
          <w:b w:val="false"/>
          <w:i w:val="false"/>
          <w:color w:val="000000"/>
          <w:sz w:val="28"/>
        </w:rPr>
        <w:t>
      1. Сақтанушы:</w:t>
      </w:r>
    </w:p>
    <w:bookmarkStart w:name="z56" w:id="41"/>
    <w:p>
      <w:pPr>
        <w:spacing w:after="0"/>
        <w:ind w:left="0"/>
        <w:jc w:val="both"/>
      </w:pPr>
      <w:r>
        <w:rPr>
          <w:rFonts w:ascii="Times New Roman"/>
          <w:b w:val="false"/>
          <w:i w:val="false"/>
          <w:color w:val="000000"/>
          <w:sz w:val="28"/>
        </w:rPr>
        <w:t>
      1) сақтандырушыдан аудиторлық ұйымдардың жауапкершілігін міндетті сақтандырудың талаптарын, аудиторлық ұйымдардың жауапкершілігін міндетті сақтандыру шарты бойынша өзінің құқықтары мен міндеттерін түсіндіруді талап етуге;</w:t>
      </w:r>
    </w:p>
    <w:bookmarkEnd w:id="41"/>
    <w:bookmarkStart w:name="z57" w:id="42"/>
    <w:p>
      <w:pPr>
        <w:spacing w:after="0"/>
        <w:ind w:left="0"/>
        <w:jc w:val="both"/>
      </w:pPr>
      <w:r>
        <w:rPr>
          <w:rFonts w:ascii="Times New Roman"/>
          <w:b w:val="false"/>
          <w:i w:val="false"/>
          <w:color w:val="000000"/>
          <w:sz w:val="28"/>
        </w:rPr>
        <w:t>
      2) сақтандыру төлемін осы Заңда көзделген тәртіппен және жағдайларда алуға;</w:t>
      </w:r>
    </w:p>
    <w:bookmarkEnd w:id="42"/>
    <w:bookmarkStart w:name="z143" w:id="43"/>
    <w:p>
      <w:pPr>
        <w:spacing w:after="0"/>
        <w:ind w:left="0"/>
        <w:jc w:val="both"/>
      </w:pPr>
      <w:r>
        <w:rPr>
          <w:rFonts w:ascii="Times New Roman"/>
          <w:b w:val="false"/>
          <w:i w:val="false"/>
          <w:color w:val="000000"/>
          <w:sz w:val="28"/>
        </w:rPr>
        <w:t>
      2-1) сақтандырушы (оның ішінде сақтандырушының интернет-ресурсы арқылы) жүргізген, келтірілген зиянның мөлшерін бағалау нәтижелерімен және сақтандыру төлемі мөлшерінің есеп-қисаптарымен танысуға;</w:t>
      </w:r>
    </w:p>
    <w:bookmarkEnd w:id="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ЗҚАИ-ның ескертпесі!      </w:t>
      </w:r>
      <w:r>
        <w:br/>
      </w:r>
      <w:r>
        <w:rPr>
          <w:rFonts w:ascii="Times New Roman"/>
          <w:b w:val="false"/>
          <w:i w:val="false"/>
          <w:color w:val="000000"/>
          <w:sz w:val="28"/>
        </w:rPr>
        <w:t>
</w:t>
      </w:r>
      <w:r>
        <w:rPr>
          <w:rFonts w:ascii="Times New Roman"/>
          <w:b w:val="false"/>
          <w:i w:val="false"/>
          <w:color w:val="ff0000"/>
          <w:sz w:val="28"/>
        </w:rPr>
        <w:t xml:space="preserve">      3) тармақша жаңа редакцияда көзделген – ҚР 16.01.2026 </w:t>
      </w:r>
      <w:r>
        <w:rPr>
          <w:rFonts w:ascii="Times New Roman"/>
          <w:b w:val="false"/>
          <w:i w:val="false"/>
          <w:color w:val="ff0000"/>
          <w:sz w:val="28"/>
        </w:rPr>
        <w:t>№ 259-VIII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аудиторлық ұйымдардың жауапкершілігін міндетті сақтандыру шартынан туындайтын мәселелерді реттеу үшін осы Заңның 19-1-бабында көзделген ерекшеліктерді ескере отырып сақтандырушыға не сақтандыру омбудсманына немесе сотқа жүгінуге;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ЗҚАИ-ның ескертпесі!      </w:t>
      </w:r>
      <w:r>
        <w:br/>
      </w:r>
      <w:r>
        <w:rPr>
          <w:rFonts w:ascii="Times New Roman"/>
          <w:b w:val="false"/>
          <w:i w:val="false"/>
          <w:color w:val="000000"/>
          <w:sz w:val="28"/>
        </w:rPr>
        <w:t>
</w:t>
      </w:r>
      <w:r>
        <w:rPr>
          <w:rFonts w:ascii="Times New Roman"/>
          <w:b w:val="false"/>
          <w:i w:val="false"/>
          <w:color w:val="ff0000"/>
          <w:sz w:val="28"/>
        </w:rPr>
        <w:t xml:space="preserve">      4) тармақша жаңа редакцияда көзделген – ҚР 16.01.2026 </w:t>
      </w:r>
      <w:r>
        <w:rPr>
          <w:rFonts w:ascii="Times New Roman"/>
          <w:b w:val="false"/>
          <w:i w:val="false"/>
          <w:color w:val="ff0000"/>
          <w:sz w:val="28"/>
        </w:rPr>
        <w:t>№ 259-VIII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"Сақтандыру қызметі туралы" Қазақстан Республикасының Заңында көзделген ерекшеліктерді ескере отырып, өтінішті және қоса берілетін құжаттарды сақтандыру омбудсманына (тікелей сақтандыру омбудсманына, оның ішінде оның интернет-ресурсы арқылы не сақтандырушы, оның ішінде оның филиалы, өкілдігі, өзге де оқшауланған құрылымдық бөлімшесі, интернет-ресурсы арқылы) жіберуге құқылы.</w:t>
      </w:r>
    </w:p>
    <w:p>
      <w:pPr>
        <w:spacing w:after="0"/>
        <w:ind w:left="0"/>
        <w:jc w:val="both"/>
      </w:pPr>
      <w:r>
        <w:rPr>
          <w:rFonts w:ascii="Times New Roman"/>
          <w:b w:val="false"/>
          <w:i w:val="false"/>
          <w:color w:val="000000"/>
          <w:sz w:val="28"/>
        </w:rPr>
        <w:t>
      Аудиторлық ұйымдардың жауапкершілігін міндетті сақтандыру шартында сақтанушының Қазақстан Республикасының азаматтық заң актілеріне қайшы келмейтін басқа да құқықтары көзделуі мүмкін.</w:t>
      </w:r>
    </w:p>
    <w:bookmarkStart w:name="z58" w:id="44"/>
    <w:p>
      <w:pPr>
        <w:spacing w:after="0"/>
        <w:ind w:left="0"/>
        <w:jc w:val="both"/>
      </w:pPr>
      <w:r>
        <w:rPr>
          <w:rFonts w:ascii="Times New Roman"/>
          <w:b w:val="false"/>
          <w:i w:val="false"/>
          <w:color w:val="000000"/>
          <w:sz w:val="28"/>
        </w:rPr>
        <w:t xml:space="preserve">
      2. Сақтанушы: </w:t>
      </w:r>
    </w:p>
    <w:bookmarkEnd w:id="44"/>
    <w:p>
      <w:pPr>
        <w:spacing w:after="0"/>
        <w:ind w:left="0"/>
        <w:jc w:val="both"/>
      </w:pPr>
      <w:r>
        <w:rPr>
          <w:rFonts w:ascii="Times New Roman"/>
          <w:b w:val="false"/>
          <w:i w:val="false"/>
          <w:color w:val="000000"/>
          <w:sz w:val="28"/>
        </w:rPr>
        <w:t>
      1) сақтандыру сыйлықақысын аудиторлық ұйымдардың жауапкершілігін міндетті сақтандыру шартында белгіленген мөлшерде, тәртіппен және мерзімдерде төлеуге;</w:t>
      </w:r>
    </w:p>
    <w:bookmarkStart w:name="z59" w:id="45"/>
    <w:p>
      <w:pPr>
        <w:spacing w:after="0"/>
        <w:ind w:left="0"/>
        <w:jc w:val="both"/>
      </w:pPr>
      <w:r>
        <w:rPr>
          <w:rFonts w:ascii="Times New Roman"/>
          <w:b w:val="false"/>
          <w:i w:val="false"/>
          <w:color w:val="000000"/>
          <w:sz w:val="28"/>
        </w:rPr>
        <w:t>
      2) аудиторлық ұйымдардың жауапкершілігін міндетті сақтандыру шартын жасасқан кезде сақтандырушыға аудиторлық ұйымдардың жауапкершілігін міндетті сақтандыру шартын жасасу үшін қажетті мәліметтерді ұсынуға;</w:t>
      </w:r>
    </w:p>
    <w:bookmarkEnd w:id="45"/>
    <w:bookmarkStart w:name="z60" w:id="46"/>
    <w:p>
      <w:pPr>
        <w:spacing w:after="0"/>
        <w:ind w:left="0"/>
        <w:jc w:val="both"/>
      </w:pPr>
      <w:r>
        <w:rPr>
          <w:rFonts w:ascii="Times New Roman"/>
          <w:b w:val="false"/>
          <w:i w:val="false"/>
          <w:color w:val="000000"/>
          <w:sz w:val="28"/>
        </w:rPr>
        <w:t>
      3) аудитті өткізу нәтижесінде келтірілген зиянды өтеу туралы талап немесе талап-арыз келтірілгені туралы өзіне белгілі болғаннан бастап, шұғыл түрде, бірақ бес жұмыс күнінен кешіктірмей, қолдан келетін тәсілмен (ауызша, жазбаша) бұл туралы сақтандырушыға хабарлауға;</w:t>
      </w:r>
    </w:p>
    <w:bookmarkEnd w:id="46"/>
    <w:bookmarkStart w:name="z61" w:id="47"/>
    <w:p>
      <w:pPr>
        <w:spacing w:after="0"/>
        <w:ind w:left="0"/>
        <w:jc w:val="both"/>
      </w:pPr>
      <w:r>
        <w:rPr>
          <w:rFonts w:ascii="Times New Roman"/>
          <w:b w:val="false"/>
          <w:i w:val="false"/>
          <w:color w:val="000000"/>
          <w:sz w:val="28"/>
        </w:rPr>
        <w:t xml:space="preserve">
      4) басталуына орай сақтанушыда келтірілген зиянды өтеу міндеті пайда болған оқиғаның себептері, барысы және салдары, </w:t>
      </w:r>
    </w:p>
    <w:bookmarkEnd w:id="47"/>
    <w:p>
      <w:pPr>
        <w:spacing w:after="0"/>
        <w:ind w:left="0"/>
        <w:jc w:val="both"/>
      </w:pPr>
      <w:r>
        <w:rPr>
          <w:rFonts w:ascii="Times New Roman"/>
          <w:b w:val="false"/>
          <w:i w:val="false"/>
          <w:color w:val="000000"/>
          <w:sz w:val="28"/>
        </w:rPr>
        <w:t>
      сондай-ақ келтірілген зиянның сипаты мен мөлшерлері туралы талдау жасауға мүмкіндік беретін, өзінің қолы жеткен барлық ақпаратты және құжаттаманы сақтандырушыға ұсынуға;</w:t>
      </w:r>
    </w:p>
    <w:bookmarkStart w:name="z62" w:id="48"/>
    <w:p>
      <w:pPr>
        <w:spacing w:after="0"/>
        <w:ind w:left="0"/>
        <w:jc w:val="both"/>
      </w:pPr>
      <w:r>
        <w:rPr>
          <w:rFonts w:ascii="Times New Roman"/>
          <w:b w:val="false"/>
          <w:i w:val="false"/>
          <w:color w:val="000000"/>
          <w:sz w:val="28"/>
        </w:rPr>
        <w:t>
      5) аудиттеу субъектісінің зиянды өтеу туралы талаптарына байланысты мәселелерді реттеуге қатысуы үшін сақтандырушыға мүмкіндік жасауға;</w:t>
      </w:r>
    </w:p>
    <w:bookmarkEnd w:id="48"/>
    <w:bookmarkStart w:name="z63" w:id="49"/>
    <w:p>
      <w:pPr>
        <w:spacing w:after="0"/>
        <w:ind w:left="0"/>
        <w:jc w:val="both"/>
      </w:pPr>
      <w:r>
        <w:rPr>
          <w:rFonts w:ascii="Times New Roman"/>
          <w:b w:val="false"/>
          <w:i w:val="false"/>
          <w:color w:val="000000"/>
          <w:sz w:val="28"/>
        </w:rPr>
        <w:t>
      6) сақтандыру жағдайынан болатын шығындарды болдырмау немесе азайту жөніндегі шараларды қолдануға;</w:t>
      </w:r>
    </w:p>
    <w:bookmarkEnd w:id="49"/>
    <w:bookmarkStart w:name="z64" w:id="50"/>
    <w:p>
      <w:pPr>
        <w:spacing w:after="0"/>
        <w:ind w:left="0"/>
        <w:jc w:val="both"/>
      </w:pPr>
      <w:r>
        <w:rPr>
          <w:rFonts w:ascii="Times New Roman"/>
          <w:b w:val="false"/>
          <w:i w:val="false"/>
          <w:color w:val="000000"/>
          <w:sz w:val="28"/>
        </w:rPr>
        <w:t>
      7) сақтандыру жағдайының басталуына жауапты тұлғаға кері талап қою құқығының сақтандырушыға өтуін қамтамасыз етуге;</w:t>
      </w:r>
    </w:p>
    <w:bookmarkEnd w:id="50"/>
    <w:p>
      <w:pPr>
        <w:spacing w:after="0"/>
        <w:ind w:left="0"/>
        <w:jc w:val="both"/>
      </w:pPr>
      <w:r>
        <w:rPr>
          <w:rFonts w:ascii="Times New Roman"/>
          <w:b w:val="false"/>
          <w:i w:val="false"/>
          <w:color w:val="000000"/>
          <w:sz w:val="28"/>
        </w:rPr>
        <w:t>
      8) өзіне сақтанушы аудит қызметтерін көрсеткен тұлғаны аудит жүргізу кезінде аудиттелетін субъектілердің мүліктік мүдделеріне келтірілген зиянды өтеу бойынша өзінің азаматтық-құқықтық жауапкершілігін сақтандыру туралы хабардар етуге міндетті.</w:t>
      </w:r>
    </w:p>
    <w:p>
      <w:pPr>
        <w:spacing w:after="0"/>
        <w:ind w:left="0"/>
        <w:jc w:val="both"/>
      </w:pPr>
      <w:r>
        <w:rPr>
          <w:rFonts w:ascii="Times New Roman"/>
          <w:b w:val="false"/>
          <w:i w:val="false"/>
          <w:color w:val="000000"/>
          <w:sz w:val="28"/>
        </w:rPr>
        <w:t xml:space="preserve">
      Аудиторлық ұйымдардың жауапкершілігін міндетті сақтандыру шартында сақтанушының Қазақстан Республикасының заң актілеріне қайшы келмейтін басқа да міндеттері көзделуі мүмкін.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13-бапқа өзгеріс енгізілді – ҚР 02.07.2018 </w:t>
      </w:r>
      <w:r>
        <w:rPr>
          <w:rFonts w:ascii="Times New Roman"/>
          <w:b w:val="false"/>
          <w:i w:val="false"/>
          <w:color w:val="000000"/>
          <w:sz w:val="28"/>
        </w:rPr>
        <w:t>№ 166-VІ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12.07.2022 </w:t>
      </w:r>
      <w:r>
        <w:rPr>
          <w:rFonts w:ascii="Times New Roman"/>
          <w:b w:val="false"/>
          <w:i w:val="false"/>
          <w:color w:val="000000"/>
          <w:sz w:val="28"/>
        </w:rPr>
        <w:t>№ 138-VII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14-бап. Сақтандырушының құқықтары мен міндеттері </w:t>
      </w:r>
    </w:p>
    <w:p>
      <w:pPr>
        <w:spacing w:after="0"/>
        <w:ind w:left="0"/>
        <w:jc w:val="both"/>
      </w:pPr>
      <w:r>
        <w:rPr>
          <w:rFonts w:ascii="Times New Roman"/>
          <w:b w:val="false"/>
          <w:i w:val="false"/>
          <w:color w:val="000000"/>
          <w:sz w:val="28"/>
        </w:rPr>
        <w:t>
      1. Сақтандырушы:</w:t>
      </w:r>
    </w:p>
    <w:bookmarkStart w:name="z65" w:id="51"/>
    <w:p>
      <w:pPr>
        <w:spacing w:after="0"/>
        <w:ind w:left="0"/>
        <w:jc w:val="both"/>
      </w:pPr>
      <w:r>
        <w:rPr>
          <w:rFonts w:ascii="Times New Roman"/>
          <w:b w:val="false"/>
          <w:i w:val="false"/>
          <w:color w:val="000000"/>
          <w:sz w:val="28"/>
        </w:rPr>
        <w:t>
      1) аудиторлық ұйымдардың жауапкершілігін міндетті сақтандыру шартын жасасқан кезде сақтанушыдан аудиторлық ұйымдардың жауапкершілігін міндетті сақтандырудың осының алдындағы шарттары, сақтандыру жағдайлары, сақтандыру төлемдері туралы ақпаратты және аудиторлық ұйымдардың жауапкершілігін міндетті сақтандыру шартын жасасу үшін қажетті өзге де мәліметтерді беруін талап етуге;</w:t>
      </w:r>
    </w:p>
    <w:bookmarkEnd w:id="51"/>
    <w:bookmarkStart w:name="z66" w:id="52"/>
    <w:p>
      <w:pPr>
        <w:spacing w:after="0"/>
        <w:ind w:left="0"/>
        <w:jc w:val="both"/>
      </w:pPr>
      <w:r>
        <w:rPr>
          <w:rFonts w:ascii="Times New Roman"/>
          <w:b w:val="false"/>
          <w:i w:val="false"/>
          <w:color w:val="000000"/>
          <w:sz w:val="28"/>
        </w:rPr>
        <w:t>
      2) Қазақстан Республикасының заңдарында белгіленген тәртіппен тиісті мемлекеттік және өзге де органдар мен ұйымдардан, олардың құзыретіне орай, сақтандыру жағдайының басталу фактісіне және сақтандыру жағдайының басталуы нәтижесінде келтірілген зиянның мөлшерін анықтауға байланысты құжаттар мен мәліметтерді сұратуға;</w:t>
      </w:r>
    </w:p>
    <w:bookmarkEnd w:id="52"/>
    <w:bookmarkStart w:name="z67" w:id="53"/>
    <w:p>
      <w:pPr>
        <w:spacing w:after="0"/>
        <w:ind w:left="0"/>
        <w:jc w:val="both"/>
      </w:pPr>
      <w:r>
        <w:rPr>
          <w:rFonts w:ascii="Times New Roman"/>
          <w:b w:val="false"/>
          <w:i w:val="false"/>
          <w:color w:val="000000"/>
          <w:sz w:val="28"/>
        </w:rPr>
        <w:t>
      3) аудиттеу субъектілерінің сақтанушының аудитті өткізуге байланысты өз міндеттерін орындауы нәтижесінде келтірген зиянын өтеу туралы талаптарына байланысты мәселелерді реттеуге қатысуға;</w:t>
      </w:r>
    </w:p>
    <w:bookmarkEnd w:id="53"/>
    <w:bookmarkStart w:name="z68" w:id="54"/>
    <w:p>
      <w:pPr>
        <w:spacing w:after="0"/>
        <w:ind w:left="0"/>
        <w:jc w:val="both"/>
      </w:pPr>
      <w:r>
        <w:rPr>
          <w:rFonts w:ascii="Times New Roman"/>
          <w:b w:val="false"/>
          <w:i w:val="false"/>
          <w:color w:val="000000"/>
          <w:sz w:val="28"/>
        </w:rPr>
        <w:t>
      4) осы Заңның 20-бабында көзделген жағдайларда келтірілген зиянға жауапты тұлғаға кері талап құқығын қоюға;</w:t>
      </w:r>
    </w:p>
    <w:bookmarkEnd w:id="54"/>
    <w:bookmarkStart w:name="z69" w:id="55"/>
    <w:p>
      <w:pPr>
        <w:spacing w:after="0"/>
        <w:ind w:left="0"/>
        <w:jc w:val="both"/>
      </w:pPr>
      <w:r>
        <w:rPr>
          <w:rFonts w:ascii="Times New Roman"/>
          <w:b w:val="false"/>
          <w:i w:val="false"/>
          <w:color w:val="000000"/>
          <w:sz w:val="28"/>
        </w:rPr>
        <w:t xml:space="preserve">
      5) осы Заңның 21-бабында көзделген негіздер бойынша сақтандыру төлемін толық немесе ішінapa жүзеге асырудан бас тартуға </w:t>
      </w:r>
    </w:p>
    <w:bookmarkEnd w:id="55"/>
    <w:p>
      <w:pPr>
        <w:spacing w:after="0"/>
        <w:ind w:left="0"/>
        <w:jc w:val="both"/>
      </w:pPr>
      <w:r>
        <w:rPr>
          <w:rFonts w:ascii="Times New Roman"/>
          <w:b w:val="false"/>
          <w:i w:val="false"/>
          <w:color w:val="000000"/>
          <w:sz w:val="28"/>
        </w:rPr>
        <w:t xml:space="preserve">
      құқылы. </w:t>
      </w:r>
    </w:p>
    <w:p>
      <w:pPr>
        <w:spacing w:after="0"/>
        <w:ind w:left="0"/>
        <w:jc w:val="both"/>
      </w:pPr>
      <w:r>
        <w:rPr>
          <w:rFonts w:ascii="Times New Roman"/>
          <w:b w:val="false"/>
          <w:i w:val="false"/>
          <w:color w:val="000000"/>
          <w:sz w:val="28"/>
        </w:rPr>
        <w:t xml:space="preserve">
      Аудиторлық ұйымдардың жауапкершілігін міндетті сақтандыру шартында сақтандырушының Қазақстан </w:t>
      </w:r>
    </w:p>
    <w:p>
      <w:pPr>
        <w:spacing w:after="0"/>
        <w:ind w:left="0"/>
        <w:jc w:val="both"/>
      </w:pPr>
      <w:r>
        <w:rPr>
          <w:rFonts w:ascii="Times New Roman"/>
          <w:b w:val="false"/>
          <w:i w:val="false"/>
          <w:color w:val="000000"/>
          <w:sz w:val="28"/>
        </w:rPr>
        <w:t>
      Республикасының заң актілеріне қайшы келмейтін басқа да құқықтары көзделуі мүмкін.</w:t>
      </w:r>
    </w:p>
    <w:bookmarkStart w:name="z70" w:id="56"/>
    <w:p>
      <w:pPr>
        <w:spacing w:after="0"/>
        <w:ind w:left="0"/>
        <w:jc w:val="both"/>
      </w:pPr>
      <w:r>
        <w:rPr>
          <w:rFonts w:ascii="Times New Roman"/>
          <w:b w:val="false"/>
          <w:i w:val="false"/>
          <w:color w:val="000000"/>
          <w:sz w:val="28"/>
        </w:rPr>
        <w:t xml:space="preserve">
      2. Сақтандырушы: </w:t>
      </w:r>
    </w:p>
    <w:bookmarkEnd w:id="56"/>
    <w:p>
      <w:pPr>
        <w:spacing w:after="0"/>
        <w:ind w:left="0"/>
        <w:jc w:val="both"/>
      </w:pPr>
      <w:r>
        <w:rPr>
          <w:rFonts w:ascii="Times New Roman"/>
          <w:b w:val="false"/>
          <w:i w:val="false"/>
          <w:color w:val="000000"/>
          <w:sz w:val="28"/>
        </w:rPr>
        <w:t>
      1) сақтанушыны аудиторлық ұйымдардың жауапкершілігін міндетті сақтандыру талаптарымен таныстыруға, оның аудиторлық ұйымдардың жауапкершілігін міндетті сақтандыру шартынан туындайтын құқықтары мен міндеттерін түсіндіруге;</w:t>
      </w:r>
    </w:p>
    <w:bookmarkStart w:name="z146" w:id="57"/>
    <w:p>
      <w:pPr>
        <w:spacing w:after="0"/>
        <w:ind w:left="0"/>
        <w:jc w:val="both"/>
      </w:pPr>
      <w:r>
        <w:rPr>
          <w:rFonts w:ascii="Times New Roman"/>
          <w:b w:val="false"/>
          <w:i w:val="false"/>
          <w:color w:val="000000"/>
          <w:sz w:val="28"/>
        </w:rPr>
        <w:t>
      1-1) аудиторлық ұйымдардың жауапкершілігін міндетті сақтандыру шарты бойынша сақтандырып қорғаудың қолданысы кезеңінде басталған сақтандыру жағдайы (сақтандыру жағдайы ретінде қаралатын оқиға) туралы хабардар етілген кезінде оны уәкілетті органның нормативтік құқықтық актісіне сәйкес дереу тіркеуге және дерекқорды қалыптастыру және жүргізу жөніндегі ұйымға осы сақтандыру жағдайы (сақтандыру жағдайы ретінде қаралатын оқиға) жөнінде мәліметтер ұсынуға;</w:t>
      </w:r>
    </w:p>
    <w:bookmarkEnd w:id="57"/>
    <w:bookmarkStart w:name="z71" w:id="58"/>
    <w:p>
      <w:pPr>
        <w:spacing w:after="0"/>
        <w:ind w:left="0"/>
        <w:jc w:val="both"/>
      </w:pPr>
      <w:r>
        <w:rPr>
          <w:rFonts w:ascii="Times New Roman"/>
          <w:b w:val="false"/>
          <w:i w:val="false"/>
          <w:color w:val="000000"/>
          <w:sz w:val="28"/>
        </w:rPr>
        <w:t>
      2) аудиторлық ұйымдардың жауапкершілігін міндетті сақтандыру шарты мерзімінен бұрын тоқтатылған кезде сақтанушыға Қазақстан Республикасының азаматтық заңдарында белгіленген жағдайларда және тәртіппен сақтандыру сыйлықақысын толық немесе ішінара қайтаруға;</w:t>
      </w:r>
    </w:p>
    <w:bookmarkEnd w:id="58"/>
    <w:bookmarkStart w:name="z145" w:id="59"/>
    <w:p>
      <w:pPr>
        <w:spacing w:after="0"/>
        <w:ind w:left="0"/>
        <w:jc w:val="both"/>
      </w:pPr>
      <w:r>
        <w:rPr>
          <w:rFonts w:ascii="Times New Roman"/>
          <w:b w:val="false"/>
          <w:i w:val="false"/>
          <w:color w:val="000000"/>
          <w:sz w:val="28"/>
        </w:rPr>
        <w:t>
      2-1) сақтандыру жағдайының басталу фактісін және сақтандырушы өтеуге тиісті зиянның мөлшерін растайтын құжаттар жеткіліксіз болған кезде жетіспейтін және (немесе) дұрыс ресімделмеген құжаттардың толық тізбесін көрсете отырып, оларды алған күннен бастап үш жұмыс күні ішінде бұл туралы өтініш берушіге хабарлауға;</w:t>
      </w:r>
    </w:p>
    <w:bookmarkEnd w:id="59"/>
    <w:bookmarkStart w:name="z72" w:id="60"/>
    <w:p>
      <w:pPr>
        <w:spacing w:after="0"/>
        <w:ind w:left="0"/>
        <w:jc w:val="both"/>
      </w:pPr>
      <w:r>
        <w:rPr>
          <w:rFonts w:ascii="Times New Roman"/>
          <w:b w:val="false"/>
          <w:i w:val="false"/>
          <w:color w:val="000000"/>
          <w:sz w:val="28"/>
        </w:rPr>
        <w:t>
      3) сақтандыру жағдайы басталған кезде сақтандыру төлемін осы Заңда көзделген тәртіппен және шарттар бойынша жүргізуге;</w:t>
      </w:r>
    </w:p>
    <w:bookmarkEnd w:id="60"/>
    <w:bookmarkStart w:name="z73" w:id="61"/>
    <w:p>
      <w:pPr>
        <w:spacing w:after="0"/>
        <w:ind w:left="0"/>
        <w:jc w:val="both"/>
      </w:pPr>
      <w:r>
        <w:rPr>
          <w:rFonts w:ascii="Times New Roman"/>
          <w:b w:val="false"/>
          <w:i w:val="false"/>
          <w:color w:val="000000"/>
          <w:sz w:val="28"/>
        </w:rPr>
        <w:t>
      4) сақтанушыға оның сақтандыру жағдайынан болатын шығындарды болдырмау немесе азайту мақсатында жұмсаған шығыстарын өтеуге;</w:t>
      </w:r>
    </w:p>
    <w:bookmarkEnd w:id="61"/>
    <w:bookmarkStart w:name="z74" w:id="62"/>
    <w:p>
      <w:pPr>
        <w:spacing w:after="0"/>
        <w:ind w:left="0"/>
        <w:jc w:val="both"/>
      </w:pPr>
      <w:r>
        <w:rPr>
          <w:rFonts w:ascii="Times New Roman"/>
          <w:b w:val="false"/>
          <w:i w:val="false"/>
          <w:color w:val="000000"/>
          <w:sz w:val="28"/>
        </w:rPr>
        <w:t>
      5) сақтандыру құпиясын қамтамасыз етуге;</w:t>
      </w:r>
    </w:p>
    <w:bookmarkEnd w:id="62"/>
    <w:p>
      <w:pPr>
        <w:spacing w:after="0"/>
        <w:ind w:left="0"/>
        <w:jc w:val="both"/>
      </w:pPr>
      <w:r>
        <w:rPr>
          <w:rFonts w:ascii="Times New Roman"/>
          <w:b w:val="false"/>
          <w:i w:val="false"/>
          <w:color w:val="000000"/>
          <w:sz w:val="28"/>
        </w:rPr>
        <w:t>
      6) сақтанушыдан (пайда алушыдан) өтінішті алған кезде бес жұмыс күні ішінде сақтанушының (пайда алушының) талабын қарауға және дауды одан әрі реттеу тәртібін көрсете отырып, жазбаша жауап беруге;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ЗҚАИ-ның ескертпесі!      </w:t>
      </w:r>
      <w:r>
        <w:br/>
      </w:r>
      <w:r>
        <w:rPr>
          <w:rFonts w:ascii="Times New Roman"/>
          <w:b w:val="false"/>
          <w:i w:val="false"/>
          <w:color w:val="000000"/>
          <w:sz w:val="28"/>
        </w:rPr>
        <w:t>
</w:t>
      </w:r>
      <w:r>
        <w:rPr>
          <w:rFonts w:ascii="Times New Roman"/>
          <w:b w:val="false"/>
          <w:i w:val="false"/>
          <w:color w:val="ff0000"/>
          <w:sz w:val="28"/>
        </w:rPr>
        <w:t xml:space="preserve">      7) тармақша жаңа редакцияда көзделген – ҚР 16.01.2026 </w:t>
      </w:r>
      <w:r>
        <w:rPr>
          <w:rFonts w:ascii="Times New Roman"/>
          <w:b w:val="false"/>
          <w:i w:val="false"/>
          <w:color w:val="ff0000"/>
          <w:sz w:val="28"/>
        </w:rPr>
        <w:t>№ 259-VIII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 сақтанушыдан (пайда алушыдан) сақтандыру омбудсманына жіберілетін өтінішті алған кезде осы өтінішті, сондай-ақ оған қоса берілетін құжаттарды алынған күнінен бастап үш жұмыс күні ішінде сақтандыру омбудсманына қайта жіберуге міндетті.</w:t>
      </w:r>
    </w:p>
    <w:p>
      <w:pPr>
        <w:spacing w:after="0"/>
        <w:ind w:left="0"/>
        <w:jc w:val="both"/>
      </w:pPr>
      <w:r>
        <w:rPr>
          <w:rFonts w:ascii="Times New Roman"/>
          <w:b w:val="false"/>
          <w:i w:val="false"/>
          <w:color w:val="000000"/>
          <w:sz w:val="28"/>
        </w:rPr>
        <w:t xml:space="preserve">
      Аудиторлық ұйымдардың жауапкершілігін міндетті сақтандыру шартында сақтандырушының Қазақстан Республикасының заң актілеріне қайшы келмейтін басқа да міндеттері көзделуі мүмкін.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14-бапқа өзгеріс енгізілді – ҚР 02.07.2018 </w:t>
      </w:r>
      <w:r>
        <w:rPr>
          <w:rFonts w:ascii="Times New Roman"/>
          <w:b w:val="false"/>
          <w:i w:val="false"/>
          <w:color w:val="000000"/>
          <w:sz w:val="28"/>
        </w:rPr>
        <w:t>№ 166-VІ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12.07.2022 </w:t>
      </w:r>
      <w:r>
        <w:rPr>
          <w:rFonts w:ascii="Times New Roman"/>
          <w:b w:val="false"/>
          <w:i w:val="false"/>
          <w:color w:val="000000"/>
          <w:sz w:val="28"/>
        </w:rPr>
        <w:t>№ 138-VII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7" w:id="63"/>
    <w:p>
      <w:pPr>
        <w:spacing w:after="0"/>
        <w:ind w:left="0"/>
        <w:jc w:val="left"/>
      </w:pPr>
      <w:r>
        <w:rPr>
          <w:rFonts w:ascii="Times New Roman"/>
          <w:b/>
          <w:i w:val="false"/>
          <w:color w:val="000000"/>
        </w:rPr>
        <w:t xml:space="preserve"> 3-тарау. Сақтандыру сомасы және сақтандыру сыйлықақысы</w:t>
      </w:r>
    </w:p>
    <w:bookmarkEnd w:id="63"/>
    <w:p>
      <w:pPr>
        <w:spacing w:after="0"/>
        <w:ind w:left="0"/>
        <w:jc w:val="both"/>
      </w:pPr>
      <w:r>
        <w:rPr>
          <w:rFonts w:ascii="Times New Roman"/>
          <w:b/>
          <w:i w:val="false"/>
          <w:color w:val="000000"/>
          <w:sz w:val="28"/>
        </w:rPr>
        <w:t xml:space="preserve">15-бап. Сақтандыру сомасының мөлшері </w:t>
      </w:r>
    </w:p>
    <w:p>
      <w:pPr>
        <w:spacing w:after="0"/>
        <w:ind w:left="0"/>
        <w:jc w:val="both"/>
      </w:pPr>
      <w:r>
        <w:rPr>
          <w:rFonts w:ascii="Times New Roman"/>
          <w:b w:val="false"/>
          <w:i w:val="false"/>
          <w:color w:val="000000"/>
          <w:sz w:val="28"/>
        </w:rPr>
        <w:t xml:space="preserve">
      Сақтандыру сомасының мөлшері тараптардың келісімі бойынша аудиторлық ұйымдардың жауапкершілігін міндетті сақтандыру шартында белгіленеді, бірақ, бұл ретте сақтандыру сомасының мөлшері: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 </w:t>
      </w:r>
      <w:r>
        <w:rPr>
          <w:rFonts w:ascii="Times New Roman"/>
          <w:b w:val="false"/>
          <w:i w:val="false"/>
          <w:color w:val="000000"/>
          <w:sz w:val="28"/>
        </w:rPr>
        <w:t xml:space="preserve">алынып тасталды - ҚР 2006.05.05 </w:t>
      </w:r>
      <w:r>
        <w:rPr>
          <w:rFonts w:ascii="Times New Roman"/>
          <w:b w:val="false"/>
          <w:i w:val="false"/>
          <w:color w:val="000000"/>
          <w:sz w:val="28"/>
        </w:rPr>
        <w:t>№ 139</w:t>
      </w:r>
      <w:r>
        <w:rPr>
          <w:rFonts w:ascii="Times New Roman"/>
          <w:b w:val="false"/>
          <w:i w:val="false"/>
          <w:color w:val="000000"/>
          <w:sz w:val="28"/>
        </w:rPr>
        <w:t xml:space="preserve"> Заңымен.</w:t>
      </w:r>
    </w:p>
    <w:bookmarkStart w:name="z75" w:id="64"/>
    <w:p>
      <w:pPr>
        <w:spacing w:after="0"/>
        <w:ind w:left="0"/>
        <w:jc w:val="both"/>
      </w:pPr>
      <w:r>
        <w:rPr>
          <w:rFonts w:ascii="Times New Roman"/>
          <w:b w:val="false"/>
          <w:i w:val="false"/>
          <w:color w:val="000000"/>
          <w:sz w:val="28"/>
        </w:rPr>
        <w:t xml:space="preserve">
      2) аудиторлық ұйыммен жасасқан аудиторлық ұйымдардың жауапкершілігін міндетті сақтандыру шарты бойынша тиісті қаржы жылына арналған республикалық бюджет туралы заңда шарт жасасқан күнгі белгіленген 10 000 еселенген айлық есептік көрсеткіштен кем болмауға тиіс. </w:t>
      </w:r>
    </w:p>
    <w:bookmarkEnd w:id="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15-бапқа өзгерту енгізілді - ҚР 2006.05.05 </w:t>
      </w:r>
      <w:r>
        <w:rPr>
          <w:rFonts w:ascii="Times New Roman"/>
          <w:b w:val="false"/>
          <w:i w:val="false"/>
          <w:color w:val="ff0000"/>
          <w:sz w:val="28"/>
        </w:rPr>
        <w:t>№ 139</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Заңымен.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16-бап. Сақтандыру сыйлықақысының мөлшері </w:t>
      </w:r>
    </w:p>
    <w:p>
      <w:pPr>
        <w:spacing w:after="0"/>
        <w:ind w:left="0"/>
        <w:jc w:val="both"/>
      </w:pPr>
      <w:r>
        <w:rPr>
          <w:rFonts w:ascii="Times New Roman"/>
          <w:b w:val="false"/>
          <w:i w:val="false"/>
          <w:color w:val="000000"/>
          <w:sz w:val="28"/>
        </w:rPr>
        <w:t xml:space="preserve">
      Сақтандыру сыйлықақысының мөлшері тараптардың келісімі бойынша аудиторлық ұйымдардың жауапкершілігін міндетті сақтандыру шартында белгіленеді, бірақ, бұл ретте сақтандыру сыйлықақысының мөлшері аудиторлық ұйымдардың жауапкершілігін міндетті сақтандыру шартында белгіленген сақтандыру сомасының 4,5 процентінен аспауға тиіс. </w:t>
      </w:r>
    </w:p>
    <w:p>
      <w:pPr>
        <w:spacing w:after="0"/>
        <w:ind w:left="0"/>
        <w:jc w:val="both"/>
      </w:pPr>
      <w:r>
        <w:rPr>
          <w:rFonts w:ascii="Times New Roman"/>
          <w:b/>
          <w:i w:val="false"/>
          <w:color w:val="000000"/>
          <w:sz w:val="28"/>
        </w:rPr>
        <w:t xml:space="preserve">17-бап. Сақтандыру сыйлықақысын төлеудің тәртібі мен мерзімдері </w:t>
      </w:r>
    </w:p>
    <w:p>
      <w:pPr>
        <w:spacing w:after="0"/>
        <w:ind w:left="0"/>
        <w:jc w:val="both"/>
      </w:pPr>
      <w:r>
        <w:rPr>
          <w:rFonts w:ascii="Times New Roman"/>
          <w:b w:val="false"/>
          <w:i w:val="false"/>
          <w:color w:val="000000"/>
          <w:sz w:val="28"/>
        </w:rPr>
        <w:t>
      1. Аудиторлық ұйымдардың жауапкершілігін міндетті сақтандыру шарты бойынша сақтандыру сыйлықақысын төлеудің тәртібі мен мерзімдері тараптардың келісімімен белгіленеді.</w:t>
      </w:r>
    </w:p>
    <w:bookmarkStart w:name="z76" w:id="65"/>
    <w:p>
      <w:pPr>
        <w:spacing w:after="0"/>
        <w:ind w:left="0"/>
        <w:jc w:val="both"/>
      </w:pPr>
      <w:r>
        <w:rPr>
          <w:rFonts w:ascii="Times New Roman"/>
          <w:b w:val="false"/>
          <w:i w:val="false"/>
          <w:color w:val="000000"/>
          <w:sz w:val="28"/>
        </w:rPr>
        <w:t xml:space="preserve">
      2. Егер аудиторлық ұйымдардың жауапкершілігін міндетті сақтандыру шартында өзгеше көзделмесе, онда кезекті сақтандыру жарнасының уақтылы төленбегені үшін сақтанушы сақтандырушыға өзгенің ақшасын заңсыз пайдаланғаны ретінде Қазақстан Республикасының Азаматтық кодексінде белгіленген тәртіппен және мөлшерде тұрақсыздық айыбын төлеуге міндетті. </w:t>
      </w:r>
    </w:p>
    <w:bookmarkEnd w:id="65"/>
    <w:bookmarkStart w:name="z139" w:id="66"/>
    <w:p>
      <w:pPr>
        <w:spacing w:after="0"/>
        <w:ind w:left="0"/>
        <w:jc w:val="both"/>
      </w:pPr>
      <w:r>
        <w:rPr>
          <w:rFonts w:ascii="Times New Roman"/>
          <w:b w:val="false"/>
          <w:i w:val="false"/>
          <w:color w:val="000000"/>
          <w:sz w:val="28"/>
        </w:rPr>
        <w:t>
      3. Сақтандырушы сақтандыру сыйлықақысын сақтандырушының интернет-ресурсы арқылы қолма-қол ақшасыз тәсілмен төлеу мүмкіндігін береді.</w:t>
      </w:r>
    </w:p>
    <w:bookmarkEnd w:id="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17-бапқа өзгеріс енгізілді – ҚР 02.07.2018 </w:t>
      </w:r>
      <w:r>
        <w:rPr>
          <w:rFonts w:ascii="Times New Roman"/>
          <w:b w:val="false"/>
          <w:i w:val="false"/>
          <w:color w:val="000000"/>
          <w:sz w:val="28"/>
        </w:rPr>
        <w:t>№ 166-VІ</w:t>
      </w:r>
      <w:r>
        <w:rPr>
          <w:rFonts w:ascii="Times New Roman"/>
          <w:b w:val="false"/>
          <w:i w:val="false"/>
          <w:color w:val="ff0000"/>
          <w:sz w:val="28"/>
        </w:rPr>
        <w:t xml:space="preserve"> (01.01.2019 бастап қолданысқа енгізіледі) Заңымен.</w:t>
      </w:r>
      <w:r>
        <w:br/>
      </w:r>
      <w:r>
        <w:rPr>
          <w:rFonts w:ascii="Times New Roman"/>
          <w:b w:val="false"/>
          <w:i w:val="false"/>
          <w:color w:val="000000"/>
          <w:sz w:val="28"/>
        </w:rPr>
        <w:t>
</w:t>
      </w:r>
    </w:p>
    <w:bookmarkStart w:name="z21" w:id="67"/>
    <w:p>
      <w:pPr>
        <w:spacing w:after="0"/>
        <w:ind w:left="0"/>
        <w:jc w:val="left"/>
      </w:pPr>
      <w:r>
        <w:rPr>
          <w:rFonts w:ascii="Times New Roman"/>
          <w:b/>
          <w:i w:val="false"/>
          <w:color w:val="000000"/>
        </w:rPr>
        <w:t xml:space="preserve"> 4-тарау. Сақтандыру жағдайы және сақтандыру төлемі</w:t>
      </w:r>
    </w:p>
    <w:bookmarkEnd w:id="67"/>
    <w:p>
      <w:pPr>
        <w:spacing w:after="0"/>
        <w:ind w:left="0"/>
        <w:jc w:val="both"/>
      </w:pPr>
      <w:r>
        <w:rPr>
          <w:rFonts w:ascii="Times New Roman"/>
          <w:b/>
          <w:i w:val="false"/>
          <w:color w:val="000000"/>
          <w:sz w:val="28"/>
        </w:rPr>
        <w:t xml:space="preserve">18-бап. Сақтандыру жағдайын және сақтандыру төлемінің мөлшерін айқындау </w:t>
      </w:r>
    </w:p>
    <w:p>
      <w:pPr>
        <w:spacing w:after="0"/>
        <w:ind w:left="0"/>
        <w:jc w:val="both"/>
      </w:pPr>
      <w:r>
        <w:rPr>
          <w:rFonts w:ascii="Times New Roman"/>
          <w:b w:val="false"/>
          <w:i w:val="false"/>
          <w:color w:val="000000"/>
          <w:sz w:val="28"/>
        </w:rPr>
        <w:t>
      1. Аудиторлық ұйымдардың жауапкершілігін міндетті сақтандыру шарты бойынша аудитті өткізу кезінде аудиттеу субъектілерінің мүліктік мүдделеріне келтірілген зиянды өтеу бойынша сақтанушының азаматтық-құқықтық жауапкершілігінің басталу фактісі сақтандыру жағдайы деп танылады.</w:t>
      </w:r>
    </w:p>
    <w:bookmarkStart w:name="z77" w:id="68"/>
    <w:p>
      <w:pPr>
        <w:spacing w:after="0"/>
        <w:ind w:left="0"/>
        <w:jc w:val="both"/>
      </w:pPr>
      <w:r>
        <w:rPr>
          <w:rFonts w:ascii="Times New Roman"/>
          <w:b w:val="false"/>
          <w:i w:val="false"/>
          <w:color w:val="000000"/>
          <w:sz w:val="28"/>
        </w:rPr>
        <w:t>
      2. Сақтандыру жағдайы сақтанушы келтірген зиянды өтеу туралы соттың шешімі заңды күшіне енген не сақтанушы аудиттеу субъектілерінің зиянды өтеу туралы талаптарын негізді деп таныған және сақтанушының талаптарды тануына сақтандырушы келіскен күннен басталған деп есептелінеді.</w:t>
      </w:r>
    </w:p>
    <w:bookmarkEnd w:id="68"/>
    <w:bookmarkStart w:name="z78" w:id="69"/>
    <w:p>
      <w:pPr>
        <w:spacing w:after="0"/>
        <w:ind w:left="0"/>
        <w:jc w:val="both"/>
      </w:pPr>
      <w:r>
        <w:rPr>
          <w:rFonts w:ascii="Times New Roman"/>
          <w:b w:val="false"/>
          <w:i w:val="false"/>
          <w:color w:val="000000"/>
          <w:sz w:val="28"/>
        </w:rPr>
        <w:t>
      3. Сақтандыру төлемінің мөлшерін сақтандырушы аудиттеу субъектісі талап еткен сомаға орай немесе соттың осы Заңның 8-бабы 2-тармағының ережелерін ескере отырып, келтірілген зиянды өтеу туралы шешімі заңды күшіне енуіне орай айқындайды.</w:t>
      </w:r>
    </w:p>
    <w:bookmarkEnd w:id="69"/>
    <w:bookmarkStart w:name="z79" w:id="70"/>
    <w:p>
      <w:pPr>
        <w:spacing w:after="0"/>
        <w:ind w:left="0"/>
        <w:jc w:val="both"/>
      </w:pPr>
      <w:r>
        <w:rPr>
          <w:rFonts w:ascii="Times New Roman"/>
          <w:b w:val="false"/>
          <w:i w:val="false"/>
          <w:color w:val="000000"/>
          <w:sz w:val="28"/>
        </w:rPr>
        <w:t xml:space="preserve">
      4. Сақтанушының шығынды болдырмау немесе азайту мақсатында  шеккен  шығыстары, егер мұндай шығыстар қажетті болса немесе   сақтандырушының нұсқауларын орындау үшін жұмсалса, егер тиісті шаралар тіпті сәтсіз болса да, сақтандырушының өтеуіне жатады. </w:t>
      </w:r>
    </w:p>
    <w:bookmarkEnd w:id="70"/>
    <w:p>
      <w:pPr>
        <w:spacing w:after="0"/>
        <w:ind w:left="0"/>
        <w:jc w:val="both"/>
      </w:pPr>
      <w:r>
        <w:rPr>
          <w:rFonts w:ascii="Times New Roman"/>
          <w:b w:val="false"/>
          <w:i w:val="false"/>
          <w:color w:val="000000"/>
          <w:sz w:val="28"/>
        </w:rPr>
        <w:t>
      Мұндай шығыстар нақты мөлшерінде өтеледі, бірақ сақтандыру төлемінің және шығыстар өтемінің жалпы сомасы аудиторлық ұйымдардың жауапкершілігін міндетті сақтандыру шартында көзделген сақтандыру сомасынан аспауға тиіс, егер шығыстар сақтанушы сақтандырушының нұсқауларын орындауы нәтижесінде туындаған болса, олар сақтандыру сомасына қатыссыз толық мөлшерінде өтеледі.</w:t>
      </w:r>
    </w:p>
    <w:bookmarkStart w:name="z80" w:id="71"/>
    <w:p>
      <w:pPr>
        <w:spacing w:after="0"/>
        <w:ind w:left="0"/>
        <w:jc w:val="both"/>
      </w:pPr>
      <w:r>
        <w:rPr>
          <w:rFonts w:ascii="Times New Roman"/>
          <w:b w:val="false"/>
          <w:i w:val="false"/>
          <w:color w:val="000000"/>
          <w:sz w:val="28"/>
        </w:rPr>
        <w:t xml:space="preserve">
      5. Әрбір сақтандыру жағдайы бойынша франшиза мөлшері тараптардың келісімі бойынша белгіленеді, бірақ бұл ретте франшиза мөлшері аудиторлық ұйымдардың жауапкершілігін міндетті сақтандыру шартында белгіленген сақтандыру сомасының бес процентінен аспауға тиіс. </w:t>
      </w:r>
    </w:p>
    <w:bookmarkEnd w:id="71"/>
    <w:p>
      <w:pPr>
        <w:spacing w:after="0"/>
        <w:ind w:left="0"/>
        <w:jc w:val="both"/>
      </w:pPr>
      <w:r>
        <w:rPr>
          <w:rFonts w:ascii="Times New Roman"/>
          <w:b w:val="false"/>
          <w:i w:val="false"/>
          <w:color w:val="000000"/>
          <w:sz w:val="28"/>
        </w:rPr>
        <w:t xml:space="preserve">
      Келтірілген зиянның мөлшері франшизаның белгіленген мөлшерінен асып кететін жағдайларда сақтандыру төлемі толық мөлшерде жүзеге асырылады. </w:t>
      </w:r>
    </w:p>
    <w:p>
      <w:pPr>
        <w:spacing w:after="0"/>
        <w:ind w:left="0"/>
        <w:jc w:val="both"/>
      </w:pPr>
      <w:r>
        <w:rPr>
          <w:rFonts w:ascii="Times New Roman"/>
          <w:b/>
          <w:i w:val="false"/>
          <w:color w:val="000000"/>
          <w:sz w:val="28"/>
        </w:rPr>
        <w:t xml:space="preserve">19-бап. Сақтандыру төлемін жүзеге асырудың талаптары және тәртібі </w:t>
      </w:r>
    </w:p>
    <w:bookmarkStart w:name="z140" w:id="72"/>
    <w:p>
      <w:pPr>
        <w:spacing w:after="0"/>
        <w:ind w:left="0"/>
        <w:jc w:val="both"/>
      </w:pPr>
      <w:r>
        <w:rPr>
          <w:rFonts w:ascii="Times New Roman"/>
          <w:b w:val="false"/>
          <w:i w:val="false"/>
          <w:color w:val="000000"/>
          <w:sz w:val="28"/>
        </w:rPr>
        <w:t xml:space="preserve">
      1. Сақтанушы не аудиттелетін субъект сақтандырушыға сақтандыру төлемі туралы талапты сақтандыру төлемін жүзеге асыру үшін қажетті құжаттарды қоса бере отырып, уәкілетті органның нормативтік құқықтық актісіне сәйкес жазбаша нысанда, оның ішінде сақтандырушының интернет-ресурсы арқылы қояды. </w:t>
      </w:r>
    </w:p>
    <w:bookmarkEnd w:id="72"/>
    <w:p>
      <w:pPr>
        <w:spacing w:after="0"/>
        <w:ind w:left="0"/>
        <w:jc w:val="both"/>
      </w:pPr>
      <w:r>
        <w:rPr>
          <w:rFonts w:ascii="Times New Roman"/>
          <w:b w:val="false"/>
          <w:i w:val="false"/>
          <w:color w:val="000000"/>
          <w:sz w:val="28"/>
        </w:rPr>
        <w:t>
      Сақтандырушының талап етуі бойынша өтініш беруші сақтандырушы қол жеткізе алатын мемлекеттік органдардың дерекқорларында және (немесе) цифрлық жүйелерінде электрондық нысанда бар құжаттарды қоспағанда, сақтандырушыға сақтандыру төлемін жүзеге асыру үшін қажетті құжаттардың түпнұсқаларын ұсынуға міндетті.</w:t>
      </w:r>
    </w:p>
    <w:bookmarkStart w:name="z81" w:id="73"/>
    <w:p>
      <w:pPr>
        <w:spacing w:after="0"/>
        <w:ind w:left="0"/>
        <w:jc w:val="both"/>
      </w:pPr>
      <w:r>
        <w:rPr>
          <w:rFonts w:ascii="Times New Roman"/>
          <w:b w:val="false"/>
          <w:i w:val="false"/>
          <w:color w:val="000000"/>
          <w:sz w:val="28"/>
        </w:rPr>
        <w:t xml:space="preserve">
      2. Сақтандыру төлемі туралы өтінішке мынадай құжаттар қоса беріледі: </w:t>
      </w:r>
    </w:p>
    <w:bookmarkEnd w:id="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 алып тасталды – ҚР 02.07.2018 </w:t>
      </w:r>
      <w:r>
        <w:rPr>
          <w:rFonts w:ascii="Times New Roman"/>
          <w:b w:val="false"/>
          <w:i w:val="false"/>
          <w:color w:val="000000"/>
          <w:sz w:val="28"/>
        </w:rPr>
        <w:t>№ 166-VІ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82" w:id="74"/>
    <w:p>
      <w:pPr>
        <w:spacing w:after="0"/>
        <w:ind w:left="0"/>
        <w:jc w:val="both"/>
      </w:pPr>
      <w:r>
        <w:rPr>
          <w:rFonts w:ascii="Times New Roman"/>
          <w:b w:val="false"/>
          <w:i w:val="false"/>
          <w:color w:val="000000"/>
          <w:sz w:val="28"/>
        </w:rPr>
        <w:t xml:space="preserve">
      2) аудиттеу субъектісінің келтірілген зиянды және оның мөлшерін растайтын, зиянды өтеу туралы сақтанушы таныған құжаттар </w:t>
      </w:r>
    </w:p>
    <w:bookmarkEnd w:id="74"/>
    <w:p>
      <w:pPr>
        <w:spacing w:after="0"/>
        <w:ind w:left="0"/>
        <w:jc w:val="both"/>
      </w:pPr>
      <w:r>
        <w:rPr>
          <w:rFonts w:ascii="Times New Roman"/>
          <w:b w:val="false"/>
          <w:i w:val="false"/>
          <w:color w:val="000000"/>
          <w:sz w:val="28"/>
        </w:rPr>
        <w:t xml:space="preserve">
      қоса берілген талабы немесе соттың аудитті өткізу кезінде сақтанушы </w:t>
      </w:r>
    </w:p>
    <w:p>
      <w:pPr>
        <w:spacing w:after="0"/>
        <w:ind w:left="0"/>
        <w:jc w:val="both"/>
      </w:pPr>
      <w:r>
        <w:rPr>
          <w:rFonts w:ascii="Times New Roman"/>
          <w:b w:val="false"/>
          <w:i w:val="false"/>
          <w:color w:val="000000"/>
          <w:sz w:val="28"/>
        </w:rPr>
        <w:t>
      келтірген зиянды өтеу туралы заңды күшіне енген шешімі;</w:t>
      </w:r>
    </w:p>
    <w:bookmarkStart w:name="z83" w:id="75"/>
    <w:p>
      <w:pPr>
        <w:spacing w:after="0"/>
        <w:ind w:left="0"/>
        <w:jc w:val="both"/>
      </w:pPr>
      <w:r>
        <w:rPr>
          <w:rFonts w:ascii="Times New Roman"/>
          <w:b w:val="false"/>
          <w:i w:val="false"/>
          <w:color w:val="000000"/>
          <w:sz w:val="28"/>
        </w:rPr>
        <w:t>
      3) заңды тұлғаның өкіліне берілген сенімхат;</w:t>
      </w:r>
    </w:p>
    <w:bookmarkEnd w:id="75"/>
    <w:bookmarkStart w:name="z84" w:id="76"/>
    <w:p>
      <w:pPr>
        <w:spacing w:after="0"/>
        <w:ind w:left="0"/>
        <w:jc w:val="both"/>
      </w:pPr>
      <w:r>
        <w:rPr>
          <w:rFonts w:ascii="Times New Roman"/>
          <w:b w:val="false"/>
          <w:i w:val="false"/>
          <w:color w:val="000000"/>
          <w:sz w:val="28"/>
        </w:rPr>
        <w:t>
      4) сақтанушы мен аудиттеу субъектісі арасында жасалған, аудит жүргізуге арналған шарттың нотариат куәландырған көшірмесі;</w:t>
      </w:r>
    </w:p>
    <w:bookmarkEnd w:id="76"/>
    <w:bookmarkStart w:name="z85" w:id="77"/>
    <w:p>
      <w:pPr>
        <w:spacing w:after="0"/>
        <w:ind w:left="0"/>
        <w:jc w:val="both"/>
      </w:pPr>
      <w:r>
        <w:rPr>
          <w:rFonts w:ascii="Times New Roman"/>
          <w:b w:val="false"/>
          <w:i w:val="false"/>
          <w:color w:val="000000"/>
          <w:sz w:val="28"/>
        </w:rPr>
        <w:t>
      5) зиянды болдырмау немесе мөлшерін азайту жөнінде шаралар қолдануға байланысты шығыстарды растайтын құжаттар (бар болса);</w:t>
      </w:r>
    </w:p>
    <w:bookmarkEnd w:id="77"/>
    <w:bookmarkStart w:name="z86" w:id="78"/>
    <w:p>
      <w:pPr>
        <w:spacing w:after="0"/>
        <w:ind w:left="0"/>
        <w:jc w:val="both"/>
      </w:pPr>
      <w:r>
        <w:rPr>
          <w:rFonts w:ascii="Times New Roman"/>
          <w:b w:val="false"/>
          <w:i w:val="false"/>
          <w:color w:val="000000"/>
          <w:sz w:val="28"/>
        </w:rPr>
        <w:t>
      6) аудиторлық есеп-қисаптың көшірмесі, аудиттеу субъектісінің келісімімен.</w:t>
      </w:r>
    </w:p>
    <w:bookmarkEnd w:id="78"/>
    <w:bookmarkStart w:name="z87" w:id="79"/>
    <w:p>
      <w:pPr>
        <w:spacing w:after="0"/>
        <w:ind w:left="0"/>
        <w:jc w:val="both"/>
      </w:pPr>
      <w:r>
        <w:rPr>
          <w:rFonts w:ascii="Times New Roman"/>
          <w:b w:val="false"/>
          <w:i w:val="false"/>
          <w:color w:val="000000"/>
          <w:sz w:val="28"/>
        </w:rPr>
        <w:t xml:space="preserve">
      3. Құжаттарды қабылдаған сақтандырушы ұсынылған құжаттардың толық тізбесін және оларды қабылдау күнін көрсете отырып, өтініш берушіге анықтама беруге міндетті. </w:t>
      </w:r>
    </w:p>
    <w:bookmarkEnd w:id="79"/>
    <w:p>
      <w:pPr>
        <w:spacing w:after="0"/>
        <w:ind w:left="0"/>
        <w:jc w:val="both"/>
      </w:pPr>
      <w:r>
        <w:rPr>
          <w:rFonts w:ascii="Times New Roman"/>
          <w:b w:val="false"/>
          <w:i w:val="false"/>
          <w:color w:val="000000"/>
          <w:sz w:val="28"/>
        </w:rPr>
        <w:t>
      Сақтанушы (пайда алушы) сақтандыру төлемі туралы талабын электрондық нысанда жөнелткен жағдайда, сақтандырушы оған осы анықтаманы электрондық нысанда ұсынуы мүмкін.</w:t>
      </w:r>
    </w:p>
    <w:bookmarkStart w:name="z88" w:id="80"/>
    <w:p>
      <w:pPr>
        <w:spacing w:after="0"/>
        <w:ind w:left="0"/>
        <w:jc w:val="both"/>
      </w:pPr>
      <w:r>
        <w:rPr>
          <w:rFonts w:ascii="Times New Roman"/>
          <w:b w:val="false"/>
          <w:i w:val="false"/>
          <w:color w:val="000000"/>
          <w:sz w:val="28"/>
        </w:rPr>
        <w:t>
      4. Сақтандырушы сақтандыру төлемін жүзеге асырған кезде пайда алушыдан оның сақтандырушыға талап қою құқығын шектейтін шарттар қабылдауын талап eтугe құқылы eмec.</w:t>
      </w:r>
    </w:p>
    <w:bookmarkEnd w:id="80"/>
    <w:bookmarkStart w:name="z89" w:id="81"/>
    <w:p>
      <w:pPr>
        <w:spacing w:after="0"/>
        <w:ind w:left="0"/>
        <w:jc w:val="both"/>
      </w:pPr>
      <w:r>
        <w:rPr>
          <w:rFonts w:ascii="Times New Roman"/>
          <w:b w:val="false"/>
          <w:i w:val="false"/>
          <w:color w:val="000000"/>
          <w:sz w:val="28"/>
        </w:rPr>
        <w:t xml:space="preserve">
      5. Аудитті өткізу нәтижесінде сақтанушы зиян келтірген аудиттеу субъектісі, ал аудиттеу субъектісі қайта ұйымдастырылған жағдайда - оның құқық мирасқоры пайда алушы болып табылады. </w:t>
      </w:r>
    </w:p>
    <w:bookmarkEnd w:id="81"/>
    <w:p>
      <w:pPr>
        <w:spacing w:after="0"/>
        <w:ind w:left="0"/>
        <w:jc w:val="both"/>
      </w:pPr>
      <w:r>
        <w:rPr>
          <w:rFonts w:ascii="Times New Roman"/>
          <w:b w:val="false"/>
          <w:i w:val="false"/>
          <w:color w:val="000000"/>
          <w:sz w:val="28"/>
        </w:rPr>
        <w:t>
      Аудиттеу субъектісіне (оның құқық мирасқорына) келтірілген зиянды сақтандырушының осы Заңда белгіленген жауапкершілігі көлемінің шегінде өтеген және өз шығыстарының сақтандырушыдан өтелуіне құқық алған сақтанушы немесе өзге де тұлға пайда алушы болып табылуы мүмкін.</w:t>
      </w:r>
    </w:p>
    <w:bookmarkStart w:name="z90" w:id="82"/>
    <w:p>
      <w:pPr>
        <w:spacing w:after="0"/>
        <w:ind w:left="0"/>
        <w:jc w:val="both"/>
      </w:pPr>
      <w:r>
        <w:rPr>
          <w:rFonts w:ascii="Times New Roman"/>
          <w:b w:val="false"/>
          <w:i w:val="false"/>
          <w:color w:val="000000"/>
          <w:sz w:val="28"/>
        </w:rPr>
        <w:t>
      6. Сақтандырушы сақтандыру төлемін осы баптың 2-тармағында көзделген құжаттарды алған күннен бастап жеті жұмыс күнінен кешіктірмей жасайды.</w:t>
      </w:r>
    </w:p>
    <w:bookmarkEnd w:id="82"/>
    <w:bookmarkStart w:name="z91" w:id="83"/>
    <w:p>
      <w:pPr>
        <w:spacing w:after="0"/>
        <w:ind w:left="0"/>
        <w:jc w:val="both"/>
      </w:pPr>
      <w:r>
        <w:rPr>
          <w:rFonts w:ascii="Times New Roman"/>
          <w:b w:val="false"/>
          <w:i w:val="false"/>
          <w:color w:val="000000"/>
          <w:sz w:val="28"/>
        </w:rPr>
        <w:t xml:space="preserve">
      7. Сақтандыру төлемінің мөлшеріне аудиторлық ұйымдардың жауапкершілігін міндетті сақтандыру шартының тараптары немесе пайда алушы дау айтқан жағдайларда сақтандырушы сақтандыру төлемін осы баптың 6-тармағында белгіленген мерзім ішінде аталған тұлғалардың бірде-бірі дау айтпаған бөлігінде жүзеге асыруға міндетті. </w:t>
      </w:r>
    </w:p>
    <w:bookmarkEnd w:id="83"/>
    <w:p>
      <w:pPr>
        <w:spacing w:after="0"/>
        <w:ind w:left="0"/>
        <w:jc w:val="both"/>
      </w:pPr>
      <w:r>
        <w:rPr>
          <w:rFonts w:ascii="Times New Roman"/>
          <w:b w:val="false"/>
          <w:i w:val="false"/>
          <w:color w:val="000000"/>
          <w:sz w:val="28"/>
        </w:rPr>
        <w:t xml:space="preserve">
      Сақтандыру төлемінің дау айтылған бөлігін сақтандырушы бітім келісімі жасалған және оны сот бекіткен күннен бастап үш жұмыс күні </w:t>
      </w:r>
    </w:p>
    <w:p>
      <w:pPr>
        <w:spacing w:after="0"/>
        <w:ind w:left="0"/>
        <w:jc w:val="both"/>
      </w:pPr>
      <w:r>
        <w:rPr>
          <w:rFonts w:ascii="Times New Roman"/>
          <w:b w:val="false"/>
          <w:i w:val="false"/>
          <w:color w:val="000000"/>
          <w:sz w:val="28"/>
        </w:rPr>
        <w:t>
      ішінде не, егер сот шешімді шұғыл түрде орындауды ұйғармаса, осы дау бойынша соттың шешімі заңды күшіне енген күннен бастап төлеуге тиіс.</w:t>
      </w:r>
    </w:p>
    <w:bookmarkStart w:name="z92" w:id="84"/>
    <w:p>
      <w:pPr>
        <w:spacing w:after="0"/>
        <w:ind w:left="0"/>
        <w:jc w:val="both"/>
      </w:pPr>
      <w:r>
        <w:rPr>
          <w:rFonts w:ascii="Times New Roman"/>
          <w:b w:val="false"/>
          <w:i w:val="false"/>
          <w:color w:val="000000"/>
          <w:sz w:val="28"/>
        </w:rPr>
        <w:t>
      8. Аудиторлық ұйымдардың жауапкершілігін міндетті сақтандыру шартының қолданылу кезеңінде келтірілген зиян үшін сақтандыру төлемі туралы талап сақтандырушыға сақтандыру жағдайы басталған кезден бастап үш жыл ішінде қойылуы мүмкін.</w:t>
      </w:r>
    </w:p>
    <w:bookmarkEnd w:id="84"/>
    <w:bookmarkStart w:name="z93" w:id="85"/>
    <w:p>
      <w:pPr>
        <w:spacing w:after="0"/>
        <w:ind w:left="0"/>
        <w:jc w:val="both"/>
      </w:pPr>
      <w:r>
        <w:rPr>
          <w:rFonts w:ascii="Times New Roman"/>
          <w:b w:val="false"/>
          <w:i w:val="false"/>
          <w:color w:val="000000"/>
          <w:sz w:val="28"/>
        </w:rPr>
        <w:t xml:space="preserve">
      9. Сақтандыру төлемі уақтылы жүзеге асырылмаған кезде сақтандырушы пайда алушыға Қазақстан Республикасының Азаматтық кодексінде белгіленген тәртіппен және мөлшерде тұрақсыздық айыбын төлеуге міндетті. </w:t>
      </w:r>
    </w:p>
    <w:bookmarkEnd w:id="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19-бапқа өзгеріс енгізілді – ҚР 02.07.2018 </w:t>
      </w:r>
      <w:r>
        <w:rPr>
          <w:rFonts w:ascii="Times New Roman"/>
          <w:b w:val="false"/>
          <w:i w:val="false"/>
          <w:color w:val="000000"/>
          <w:sz w:val="28"/>
        </w:rPr>
        <w:t>№ 166-VІ</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12.07.2022 </w:t>
      </w:r>
      <w:r>
        <w:rPr>
          <w:rFonts w:ascii="Times New Roman"/>
          <w:b w:val="false"/>
          <w:i w:val="false"/>
          <w:color w:val="000000"/>
          <w:sz w:val="28"/>
        </w:rPr>
        <w:t>№ 138-VII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ЗҚАИ-ның ескертпесі!      </w:t>
      </w:r>
      <w:r>
        <w:br/>
      </w:r>
      <w:r>
        <w:rPr>
          <w:rFonts w:ascii="Times New Roman"/>
          <w:b w:val="false"/>
          <w:i w:val="false"/>
          <w:color w:val="000000"/>
          <w:sz w:val="28"/>
        </w:rPr>
        <w:t>
</w:t>
      </w:r>
      <w:r>
        <w:rPr>
          <w:rFonts w:ascii="Times New Roman"/>
          <w:b w:val="false"/>
          <w:i w:val="false"/>
          <w:color w:val="ff0000"/>
          <w:sz w:val="28"/>
        </w:rPr>
        <w:t xml:space="preserve">      19-1-бап жаңа редакцияда көзделген – ҚР 16.01.2026 </w:t>
      </w:r>
      <w:r>
        <w:rPr>
          <w:rFonts w:ascii="Times New Roman"/>
          <w:b w:val="false"/>
          <w:i w:val="false"/>
          <w:color w:val="ff0000"/>
          <w:sz w:val="28"/>
        </w:rPr>
        <w:t>№ 259-VIII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19-1-бап. Аудиторлық ұйымдардың азаматтық-құқықтық жауапкершілігін міндетті сақтандыру жөніндегі дауларды реттеу ерекшеліктері</w:t>
      </w:r>
    </w:p>
    <w:bookmarkStart w:name="z127" w:id="86"/>
    <w:p>
      <w:pPr>
        <w:spacing w:after="0"/>
        <w:ind w:left="0"/>
        <w:jc w:val="both"/>
      </w:pPr>
      <w:r>
        <w:rPr>
          <w:rFonts w:ascii="Times New Roman"/>
          <w:b w:val="false"/>
          <w:i w:val="false"/>
          <w:color w:val="000000"/>
          <w:sz w:val="28"/>
        </w:rPr>
        <w:t>
      1. Аудиторлық ұйымдардың жауапкершілігін міндетті сақтандыру шартынан туындайтын дау болған кезде сақтанушы (пайда алушы):</w:t>
      </w:r>
    </w:p>
    <w:bookmarkEnd w:id="86"/>
    <w:p>
      <w:pPr>
        <w:spacing w:after="0"/>
        <w:ind w:left="0"/>
        <w:jc w:val="both"/>
      </w:pPr>
      <w:r>
        <w:rPr>
          <w:rFonts w:ascii="Times New Roman"/>
          <w:b w:val="false"/>
          <w:i w:val="false"/>
          <w:color w:val="000000"/>
          <w:sz w:val="28"/>
        </w:rPr>
        <w:t>
      талаптарын көрсетіп және өзінің талабын растайтын құжаттарды қоса бере отырып, жазбаша өтінішін сақтандырушыға (оның ішінде сақтандырушының филиалы, өкілдігі, интернет-ресурсы арқылы) жіберуге не  "Сақтандыру қызметі туралы" Қазақстан Республикасының Заңында көзделген ерекшеліктерді ескере отырып, аудиторлық ұйымдардың жауапкершілігін міндетті сақтандыру шартынан туындайтын дауларды реттеу үшін өтінішін сақтандыру омбудсманына (тікелей сақтандыру омбудсманына, оның ішінде оның интернет-ресурсы арқылы не сақтандырушы арқылы, оның ішінде оның филиалы, өкілдігі, өзге де оқшауланған құрылымдық бөлімшесі, интернет-ресурс арқылы) немесе сотқа жіберуге құқылы.</w:t>
      </w:r>
    </w:p>
    <w:bookmarkStart w:name="z128" w:id="87"/>
    <w:p>
      <w:pPr>
        <w:spacing w:after="0"/>
        <w:ind w:left="0"/>
        <w:jc w:val="both"/>
      </w:pPr>
      <w:r>
        <w:rPr>
          <w:rFonts w:ascii="Times New Roman"/>
          <w:b w:val="false"/>
          <w:i w:val="false"/>
          <w:color w:val="000000"/>
          <w:sz w:val="28"/>
        </w:rPr>
        <w:t>
      2. Сақтандырушы сақтанушыдан (пайда алушыдан) өтінішті алған кезде бес жұмыс күні ішінде қарайды және дауды одан әрі реттеу тәртібін көрсете отырып жазбаша жауап береді.</w:t>
      </w:r>
    </w:p>
    <w:bookmarkEnd w:id="87"/>
    <w:bookmarkStart w:name="z129" w:id="88"/>
    <w:p>
      <w:pPr>
        <w:spacing w:after="0"/>
        <w:ind w:left="0"/>
        <w:jc w:val="both"/>
      </w:pPr>
      <w:r>
        <w:rPr>
          <w:rFonts w:ascii="Times New Roman"/>
          <w:b w:val="false"/>
          <w:i w:val="false"/>
          <w:color w:val="000000"/>
          <w:sz w:val="28"/>
        </w:rPr>
        <w:t>
      3. Сақтанушы (пайда алушы) сақтандыру омбудсманына өтініш жасаған жағдайда, сақтандырушы сақтанушының (пайда алушының), сақтандыру омбудсманының сұрау салуы бойынша дауды қарауға және шешуге қатысты құжаттарды сұрау салу алынған күннен бастап үш жұмыс күні ішінде ұсынуға міндетті.</w:t>
      </w:r>
    </w:p>
    <w:bookmarkEnd w:id="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4-тарау 19-1-баппен толықтырылды – ҚР 02.07.2018 </w:t>
      </w:r>
      <w:r>
        <w:rPr>
          <w:rFonts w:ascii="Times New Roman"/>
          <w:b w:val="false"/>
          <w:i w:val="false"/>
          <w:color w:val="000000"/>
          <w:sz w:val="28"/>
        </w:rPr>
        <w:t>№ 166-VІ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12.07.2022 </w:t>
      </w:r>
      <w:r>
        <w:rPr>
          <w:rFonts w:ascii="Times New Roman"/>
          <w:b w:val="false"/>
          <w:i w:val="false"/>
          <w:color w:val="000000"/>
          <w:sz w:val="28"/>
        </w:rPr>
        <w:t>№ 138-VII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20-бап. Зиян келтірген тұлғаға кері талап құқығы </w:t>
      </w:r>
    </w:p>
    <w:p>
      <w:pPr>
        <w:spacing w:after="0"/>
        <w:ind w:left="0"/>
        <w:jc w:val="both"/>
      </w:pPr>
      <w:r>
        <w:rPr>
          <w:rFonts w:ascii="Times New Roman"/>
          <w:b w:val="false"/>
          <w:i w:val="false"/>
          <w:color w:val="000000"/>
          <w:sz w:val="28"/>
        </w:rPr>
        <w:t>
      1. Сақтандыру төлемін жүзеге асырған сақтандырушының сақтанушыға жүзеге асырылған сақтандыру төлемі шегінде мынадай жағдайларда:</w:t>
      </w:r>
    </w:p>
    <w:bookmarkStart w:name="z94" w:id="89"/>
    <w:p>
      <w:pPr>
        <w:spacing w:after="0"/>
        <w:ind w:left="0"/>
        <w:jc w:val="both"/>
      </w:pPr>
      <w:r>
        <w:rPr>
          <w:rFonts w:ascii="Times New Roman"/>
          <w:b w:val="false"/>
          <w:i w:val="false"/>
          <w:color w:val="000000"/>
          <w:sz w:val="28"/>
        </w:rPr>
        <w:t xml:space="preserve">
      1) сақтанушы сақтандыру жағдайының туындауына бағытталған, не </w:t>
      </w:r>
    </w:p>
    <w:bookmarkEnd w:id="89"/>
    <w:p>
      <w:pPr>
        <w:spacing w:after="0"/>
        <w:ind w:left="0"/>
        <w:jc w:val="both"/>
      </w:pPr>
      <w:r>
        <w:rPr>
          <w:rFonts w:ascii="Times New Roman"/>
          <w:b w:val="false"/>
          <w:i w:val="false"/>
          <w:color w:val="000000"/>
          <w:sz w:val="28"/>
        </w:rPr>
        <w:t>
      оның басталуына ықпал ететін қасақана іс-әрекеттер жасағанда;</w:t>
      </w:r>
    </w:p>
    <w:bookmarkStart w:name="z95" w:id="90"/>
    <w:p>
      <w:pPr>
        <w:spacing w:after="0"/>
        <w:ind w:left="0"/>
        <w:jc w:val="both"/>
      </w:pPr>
      <w:r>
        <w:rPr>
          <w:rFonts w:ascii="Times New Roman"/>
          <w:b w:val="false"/>
          <w:i w:val="false"/>
          <w:color w:val="000000"/>
          <w:sz w:val="28"/>
        </w:rPr>
        <w:t>
      2) сақтанушы Қазақстан Республикасының заңнамалық актілерінде белгіленген тәртіппен сақтандыру жағдайымен себептік байланыстағы қасақана қылмыстық не әкімшілік құқық бұзушылықтар деп танылған әрекеттер жасағанда;</w:t>
      </w:r>
    </w:p>
    <w:bookmarkEnd w:id="90"/>
    <w:bookmarkStart w:name="z96" w:id="91"/>
    <w:p>
      <w:pPr>
        <w:spacing w:after="0"/>
        <w:ind w:left="0"/>
        <w:jc w:val="both"/>
      </w:pPr>
      <w:r>
        <w:rPr>
          <w:rFonts w:ascii="Times New Roman"/>
          <w:b w:val="false"/>
          <w:i w:val="false"/>
          <w:color w:val="000000"/>
          <w:sz w:val="28"/>
        </w:rPr>
        <w:t>
      3) сақтанушы сақтандыру жағдайы кезіндегі шығынды азайту жөнінде шараларды қасақана қолданбағанда;</w:t>
      </w:r>
    </w:p>
    <w:bookmarkEnd w:id="91"/>
    <w:bookmarkStart w:name="z97" w:id="92"/>
    <w:p>
      <w:pPr>
        <w:spacing w:after="0"/>
        <w:ind w:left="0"/>
        <w:jc w:val="both"/>
      </w:pPr>
      <w:r>
        <w:rPr>
          <w:rFonts w:ascii="Times New Roman"/>
          <w:b w:val="false"/>
          <w:i w:val="false"/>
          <w:color w:val="000000"/>
          <w:sz w:val="28"/>
        </w:rPr>
        <w:t>
      4) сақтанушы сақтандырушыға сақтандыру объектісі, сақтандыру тәуекелі, сақтандыру жағдайы және оның салдары туралы біле тұра жалған мәліметтерді хабарлағанда;</w:t>
      </w:r>
    </w:p>
    <w:bookmarkEnd w:id="92"/>
    <w:bookmarkStart w:name="z98" w:id="93"/>
    <w:p>
      <w:pPr>
        <w:spacing w:after="0"/>
        <w:ind w:left="0"/>
        <w:jc w:val="both"/>
      </w:pPr>
      <w:r>
        <w:rPr>
          <w:rFonts w:ascii="Times New Roman"/>
          <w:b w:val="false"/>
          <w:i w:val="false"/>
          <w:color w:val="000000"/>
          <w:sz w:val="28"/>
        </w:rPr>
        <w:t>
      5) сақтанушы сақтандыру жағдайының басталуына жауапты тұлғаға өзінің талап қою құқығынан бас тартқанда, сондай-ақ сақтандырушыға талап қою құқығының өтуі үшін қажетті құжаттарын беруден бас тартқанда кері талап қоюға құқығы бар.</w:t>
      </w:r>
    </w:p>
    <w:bookmarkEnd w:id="93"/>
    <w:bookmarkStart w:name="z99" w:id="94"/>
    <w:p>
      <w:pPr>
        <w:spacing w:after="0"/>
        <w:ind w:left="0"/>
        <w:jc w:val="both"/>
      </w:pPr>
      <w:r>
        <w:rPr>
          <w:rFonts w:ascii="Times New Roman"/>
          <w:b w:val="false"/>
          <w:i w:val="false"/>
          <w:color w:val="000000"/>
          <w:sz w:val="28"/>
        </w:rPr>
        <w:t>
      2. Сақтандыру төлемін жүзеге асырған сақтандырушыға сақтанушының сақтандыру нәтижесінде сақтандырушы өтеген шығындар  үшін жауапты тұлғаға кері талап құқығы төленген сома шегінде ауысады.</w:t>
      </w:r>
    </w:p>
    <w:bookmarkEnd w:id="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20-бапқа өзгеріс енгізілді - ҚР 03.07.2014 </w:t>
      </w:r>
      <w:r>
        <w:rPr>
          <w:rFonts w:ascii="Times New Roman"/>
          <w:b w:val="false"/>
          <w:i w:val="false"/>
          <w:color w:val="ff0000"/>
          <w:sz w:val="28"/>
        </w:rPr>
        <w:t>№ 227-V</w:t>
      </w:r>
      <w:r>
        <w:rPr>
          <w:rFonts w:ascii="Times New Roman"/>
          <w:b w:val="false"/>
          <w:i w:val="false"/>
          <w:color w:val="ff0000"/>
          <w:sz w:val="28"/>
        </w:rPr>
        <w:t xml:space="preserve"> Заңымен (01.01.2015 бастап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21-бап. Сақтандырушыны сақтандыру төлемін жүзеге асырудан босатудың негіздері </w:t>
      </w:r>
    </w:p>
    <w:p>
      <w:pPr>
        <w:spacing w:after="0"/>
        <w:ind w:left="0"/>
        <w:jc w:val="both"/>
      </w:pPr>
      <w:r>
        <w:rPr>
          <w:rFonts w:ascii="Times New Roman"/>
          <w:b w:val="false"/>
          <w:i w:val="false"/>
          <w:color w:val="000000"/>
          <w:sz w:val="28"/>
        </w:rPr>
        <w:t>
      1. Сақтандырушы егер сақтандыру жағдайы:</w:t>
      </w:r>
    </w:p>
    <w:bookmarkStart w:name="z100" w:id="95"/>
    <w:p>
      <w:pPr>
        <w:spacing w:after="0"/>
        <w:ind w:left="0"/>
        <w:jc w:val="both"/>
      </w:pPr>
      <w:r>
        <w:rPr>
          <w:rFonts w:ascii="Times New Roman"/>
          <w:b w:val="false"/>
          <w:i w:val="false"/>
          <w:color w:val="000000"/>
          <w:sz w:val="28"/>
        </w:rPr>
        <w:t>
      1) аудиттеу субъектісінің сақтандыру жағдайының туындауына бағытталған не оның басталуына ықпал ететін қасақана іс-әрекеттерінің;</w:t>
      </w:r>
    </w:p>
    <w:bookmarkEnd w:id="95"/>
    <w:bookmarkStart w:name="z101" w:id="96"/>
    <w:p>
      <w:pPr>
        <w:spacing w:after="0"/>
        <w:ind w:left="0"/>
        <w:jc w:val="both"/>
      </w:pPr>
      <w:r>
        <w:rPr>
          <w:rFonts w:ascii="Times New Roman"/>
          <w:b w:val="false"/>
          <w:i w:val="false"/>
          <w:color w:val="000000"/>
          <w:sz w:val="28"/>
        </w:rPr>
        <w:t>
      2) аудиттеу субъектісінің Қазақстан Республикасының заңнамалық актілерінде белгіленген тәртіппен сақтандыру жағдайымен себептік байланыстағы қасақана қылмыстық немесе әкімшілік құқық бұзушылықтар деп танылған әрекеттерінің салдарынан болса, сақтандыру төлемін толық немесе ішінара жүзеге асырудан бас тартуға құқылы.</w:t>
      </w:r>
    </w:p>
    <w:bookmarkEnd w:id="96"/>
    <w:bookmarkStart w:name="z102" w:id="97"/>
    <w:p>
      <w:pPr>
        <w:spacing w:after="0"/>
        <w:ind w:left="0"/>
        <w:jc w:val="both"/>
      </w:pPr>
      <w:r>
        <w:rPr>
          <w:rFonts w:ascii="Times New Roman"/>
          <w:b w:val="false"/>
          <w:i w:val="false"/>
          <w:color w:val="000000"/>
          <w:sz w:val="28"/>
        </w:rPr>
        <w:t xml:space="preserve">
      2. Сақтандырушының сақтандыру төлемін жүзеге асырудан бас тартуы үшін мыналар да: </w:t>
      </w:r>
    </w:p>
    <w:bookmarkEnd w:id="97"/>
    <w:p>
      <w:pPr>
        <w:spacing w:after="0"/>
        <w:ind w:left="0"/>
        <w:jc w:val="both"/>
      </w:pPr>
      <w:r>
        <w:rPr>
          <w:rFonts w:ascii="Times New Roman"/>
          <w:b w:val="false"/>
          <w:i w:val="false"/>
          <w:color w:val="000000"/>
          <w:sz w:val="28"/>
        </w:rPr>
        <w:t>
      1) сақтанушының шығынды келтіруге кінәлі тұлғадан шығынның тиісті өтемін алуы;</w:t>
      </w:r>
    </w:p>
    <w:bookmarkStart w:name="z103" w:id="98"/>
    <w:p>
      <w:pPr>
        <w:spacing w:after="0"/>
        <w:ind w:left="0"/>
        <w:jc w:val="both"/>
      </w:pPr>
      <w:r>
        <w:rPr>
          <w:rFonts w:ascii="Times New Roman"/>
          <w:b w:val="false"/>
          <w:i w:val="false"/>
          <w:color w:val="000000"/>
          <w:sz w:val="28"/>
        </w:rPr>
        <w:t xml:space="preserve">
      2) осы Заңда көзделген жағдайларды қоспағанда, сақтандыру жағдайының басталуы туралы сақтандырушыға хабарламау немесе уақтылы </w:t>
      </w:r>
    </w:p>
    <w:bookmarkEnd w:id="98"/>
    <w:p>
      <w:pPr>
        <w:spacing w:after="0"/>
        <w:ind w:left="0"/>
        <w:jc w:val="both"/>
      </w:pPr>
      <w:r>
        <w:rPr>
          <w:rFonts w:ascii="Times New Roman"/>
          <w:b w:val="false"/>
          <w:i w:val="false"/>
          <w:color w:val="000000"/>
          <w:sz w:val="28"/>
        </w:rPr>
        <w:t>
      хабарламау;</w:t>
      </w:r>
    </w:p>
    <w:bookmarkStart w:name="z104" w:id="99"/>
    <w:p>
      <w:pPr>
        <w:spacing w:after="0"/>
        <w:ind w:left="0"/>
        <w:jc w:val="both"/>
      </w:pPr>
      <w:r>
        <w:rPr>
          <w:rFonts w:ascii="Times New Roman"/>
          <w:b w:val="false"/>
          <w:i w:val="false"/>
          <w:color w:val="000000"/>
          <w:sz w:val="28"/>
        </w:rPr>
        <w:t>
      3) сақтанушының сақтандыру жағдайы басталуының мән-жайларын тексеру және келтірілген зиянның мөлшерін белгілеу кезінде сақтандырушыға кедергі келтіруі;</w:t>
      </w:r>
    </w:p>
    <w:bookmarkEnd w:id="99"/>
    <w:bookmarkStart w:name="z105" w:id="100"/>
    <w:p>
      <w:pPr>
        <w:spacing w:after="0"/>
        <w:ind w:left="0"/>
        <w:jc w:val="both"/>
      </w:pPr>
      <w:r>
        <w:rPr>
          <w:rFonts w:ascii="Times New Roman"/>
          <w:b w:val="false"/>
          <w:i w:val="false"/>
          <w:color w:val="000000"/>
          <w:sz w:val="28"/>
        </w:rPr>
        <w:t>
      4) аудиттеу субъектісінің аудит жүргізуге арналған шартта көзделген міндеттерді бұзуы;</w:t>
      </w:r>
    </w:p>
    <w:bookmarkEnd w:id="100"/>
    <w:bookmarkStart w:name="z106" w:id="101"/>
    <w:p>
      <w:pPr>
        <w:spacing w:after="0"/>
        <w:ind w:left="0"/>
        <w:jc w:val="both"/>
      </w:pPr>
      <w:r>
        <w:rPr>
          <w:rFonts w:ascii="Times New Roman"/>
          <w:b w:val="false"/>
          <w:i w:val="false"/>
          <w:color w:val="000000"/>
          <w:sz w:val="28"/>
        </w:rPr>
        <w:t>
      5) сақтанушының аудиторлық ұйымның Қазақстан Республикасының аудиторлық қызмет туралы заңдарында белгіленген функцияларына және міндеттеріне сәйкес келмейтін қызметті жүзеге асыруы;</w:t>
      </w:r>
    </w:p>
    <w:bookmarkEnd w:id="101"/>
    <w:bookmarkStart w:name="z107" w:id="102"/>
    <w:p>
      <w:pPr>
        <w:spacing w:after="0"/>
        <w:ind w:left="0"/>
        <w:jc w:val="both"/>
      </w:pPr>
      <w:r>
        <w:rPr>
          <w:rFonts w:ascii="Times New Roman"/>
          <w:b w:val="false"/>
          <w:i w:val="false"/>
          <w:color w:val="000000"/>
          <w:sz w:val="28"/>
        </w:rPr>
        <w:t>
      6) аудиттеу субъектісінің сақтанушыға аудит жүргізу үшін қажетті толық емес және (немесе) расталмаған құжаттаманы және басқа да ақпаратты ұсынуы негіз болуы мүмкін.</w:t>
      </w:r>
    </w:p>
    <w:bookmarkEnd w:id="102"/>
    <w:bookmarkStart w:name="z108" w:id="103"/>
    <w:p>
      <w:pPr>
        <w:spacing w:after="0"/>
        <w:ind w:left="0"/>
        <w:jc w:val="both"/>
      </w:pPr>
      <w:r>
        <w:rPr>
          <w:rFonts w:ascii="Times New Roman"/>
          <w:b w:val="false"/>
          <w:i w:val="false"/>
          <w:color w:val="000000"/>
          <w:sz w:val="28"/>
        </w:rPr>
        <w:t>
      3. Сақтандыру жағдайының басталуы туралы сақтандырушыға хабарламау немесе уақтылы хабарламау, егер сақтандырушының сақтандыру жағдайының басталғаны туралы уақтылы білгендігі дәлелденбесе не сақтандырушыда бұл туралы мәліметтердің болмауы сақтандырушының сақтандыру төлемін жүзеге асыру міндетіне әсер етпесе, ол сақтандыру төлемінен бас тартуға құқылы.</w:t>
      </w:r>
    </w:p>
    <w:bookmarkEnd w:id="1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ЗҚАИ-ның ескертпесі!      </w:t>
      </w:r>
      <w:r>
        <w:br/>
      </w:r>
      <w:r>
        <w:rPr>
          <w:rFonts w:ascii="Times New Roman"/>
          <w:b w:val="false"/>
          <w:i w:val="false"/>
          <w:color w:val="000000"/>
          <w:sz w:val="28"/>
        </w:rPr>
        <w:t>
</w:t>
      </w:r>
      <w:r>
        <w:rPr>
          <w:rFonts w:ascii="Times New Roman"/>
          <w:b w:val="false"/>
          <w:i w:val="false"/>
          <w:color w:val="ff0000"/>
          <w:sz w:val="28"/>
        </w:rPr>
        <w:t xml:space="preserve">      4-тармақ жаңа редакцияда көзделген – ҚР 16.01.2026 </w:t>
      </w:r>
      <w:r>
        <w:rPr>
          <w:rFonts w:ascii="Times New Roman"/>
          <w:b w:val="false"/>
          <w:i w:val="false"/>
          <w:color w:val="ff0000"/>
          <w:sz w:val="28"/>
        </w:rPr>
        <w:t>№ 259-VIII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Сақтандыру төлемінен бас тарту үшін негіздер бар кезде сақтандырушы осы Заңның 19-бабында көзделген құжаттарды алған күннен бастап жеті жұмыс күні ішінде сақтандыру төлемі туралы өтініш берген тұлғаға бас тарту себептерінің уәжді негіздемесімен және сақтанушының (сақтандырылушының, пайда алушының) Қазақстан Республикасы заңнамасының ерекшеліктерін ескере отырып, келіспеушіліктерді реттеу үшін сақтандыру омбудсманына жүгіну құқығы туралы хабарламамен сақтандыру төлемінен толық немесе ішінара бас тарту туралы тиісті шешімді жазбаша нысанда жіберуге міндетті.</w:t>
      </w:r>
    </w:p>
    <w:bookmarkStart w:name="z110" w:id="104"/>
    <w:p>
      <w:pPr>
        <w:spacing w:after="0"/>
        <w:ind w:left="0"/>
        <w:jc w:val="both"/>
      </w:pPr>
      <w:r>
        <w:rPr>
          <w:rFonts w:ascii="Times New Roman"/>
          <w:b w:val="false"/>
          <w:i w:val="false"/>
          <w:color w:val="000000"/>
          <w:sz w:val="28"/>
        </w:rPr>
        <w:t>
      5. Сақтандырушының осы бапта көзделмеген негіздер бойынша сақтандыру төлемінен бас тартуға құқығы жоқ.</w:t>
      </w:r>
    </w:p>
    <w:bookmarkEnd w:id="1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21-бапқа өзгеріс енгізілді - ҚР 03.07.2014 </w:t>
      </w:r>
      <w:r>
        <w:rPr>
          <w:rFonts w:ascii="Times New Roman"/>
          <w:b w:val="false"/>
          <w:i w:val="false"/>
          <w:color w:val="ff0000"/>
          <w:sz w:val="28"/>
        </w:rPr>
        <w:t>№ 227-V</w:t>
      </w:r>
      <w:r>
        <w:rPr>
          <w:rFonts w:ascii="Times New Roman"/>
          <w:b w:val="false"/>
          <w:i w:val="false"/>
          <w:color w:val="ff0000"/>
          <w:sz w:val="28"/>
        </w:rPr>
        <w:t xml:space="preserve"> (01.01.2015 бастап қолданысқа енгізіледі); 12.07.2022 </w:t>
      </w:r>
      <w:r>
        <w:rPr>
          <w:rFonts w:ascii="Times New Roman"/>
          <w:b w:val="false"/>
          <w:i w:val="false"/>
          <w:color w:val="000000"/>
          <w:sz w:val="28"/>
        </w:rPr>
        <w:t>№ 138-VII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26" w:id="105"/>
    <w:p>
      <w:pPr>
        <w:spacing w:after="0"/>
        <w:ind w:left="0"/>
        <w:jc w:val="left"/>
      </w:pPr>
      <w:r>
        <w:rPr>
          <w:rFonts w:ascii="Times New Roman"/>
          <w:b/>
          <w:i w:val="false"/>
          <w:color w:val="000000"/>
        </w:rPr>
        <w:t xml:space="preserve">  5-тарау. Қорытынды ережелер</w:t>
      </w:r>
    </w:p>
    <w:bookmarkEnd w:id="105"/>
    <w:p>
      <w:pPr>
        <w:spacing w:after="0"/>
        <w:ind w:left="0"/>
        <w:jc w:val="both"/>
      </w:pPr>
      <w:r>
        <w:rPr>
          <w:rFonts w:ascii="Times New Roman"/>
          <w:b/>
          <w:i w:val="false"/>
          <w:color w:val="000000"/>
          <w:sz w:val="28"/>
        </w:rPr>
        <w:t xml:space="preserve">22-бап. Дауларды қараудың тәртібі </w:t>
      </w:r>
    </w:p>
    <w:p>
      <w:pPr>
        <w:spacing w:after="0"/>
        <w:ind w:left="0"/>
        <w:jc w:val="both"/>
      </w:pPr>
      <w:r>
        <w:rPr>
          <w:rFonts w:ascii="Times New Roman"/>
          <w:b w:val="false"/>
          <w:i w:val="false"/>
          <w:color w:val="000000"/>
          <w:sz w:val="28"/>
        </w:rPr>
        <w:t xml:space="preserve">
      Аудиторлық ұйымдардың жауапкершілігін міндетті сақтандыру шартынан туындайтын даулар Қазақстан Республикасының заңдарында белгіленген тәртіппен қаралады. </w:t>
      </w:r>
    </w:p>
    <w:p>
      <w:pPr>
        <w:spacing w:after="0"/>
        <w:ind w:left="0"/>
        <w:jc w:val="both"/>
      </w:pPr>
      <w:r>
        <w:rPr>
          <w:rFonts w:ascii="Times New Roman"/>
          <w:b/>
          <w:i w:val="false"/>
          <w:color w:val="000000"/>
          <w:sz w:val="28"/>
        </w:rPr>
        <w:t xml:space="preserve">23-бап. Қазақстан Республикасының аудиторлық ұйымдардың азаматтық-құқықтық жауапкершілігін міндетті сақтандыру туралы заңдарын бұзғаны үшін жауаптылық </w:t>
      </w:r>
    </w:p>
    <w:p>
      <w:pPr>
        <w:spacing w:after="0"/>
        <w:ind w:left="0"/>
        <w:jc w:val="both"/>
      </w:pPr>
      <w:r>
        <w:rPr>
          <w:rFonts w:ascii="Times New Roman"/>
          <w:b w:val="false"/>
          <w:i w:val="false"/>
          <w:color w:val="000000"/>
          <w:sz w:val="28"/>
        </w:rPr>
        <w:t>
      Қазақстан Республикасының аудиторлық ұйымдардың азаматтық-құқықтық жауапкершілігін міндетті сақтандыру туралы заңдарын бұзуға кінәлі тұлғалар Қазақстан Республикасының заңдарына сәйкес жауаптылықта болады.</w:t>
      </w:r>
    </w:p>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Президентi</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