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81ce7" w14:textId="0b81c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Халықтың көші-қоны туралы</w:t>
      </w:r>
    </w:p>
    <w:p>
      <w:pPr>
        <w:spacing w:after="0"/>
        <w:ind w:left="0"/>
        <w:jc w:val="both"/>
      </w:pPr>
      <w:r>
        <w:rPr>
          <w:rFonts w:ascii="Times New Roman"/>
          <w:b w:val="false"/>
          <w:i w:val="false"/>
          <w:color w:val="000000"/>
          <w:sz w:val="28"/>
        </w:rPr>
        <w:t>Қазақстан Республикасының 2011 жылғы 22 шілдедегі № 477-IV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ҚР Заңының қолданысқа енгізілу тәртібін </w:t>
      </w:r>
      <w:r>
        <w:rPr>
          <w:rFonts w:ascii="Times New Roman"/>
          <w:b w:val="false"/>
          <w:i w:val="false"/>
          <w:color w:val="ff0000"/>
          <w:sz w:val="28"/>
        </w:rPr>
        <w:t>63-баптан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bookmarkStart w:name="z594" w:id="0"/>
      <w:r>
        <w:rPr>
          <w:rFonts w:ascii="Times New Roman"/>
          <w:b w:val="false"/>
          <w:i w:val="false"/>
          <w:color w:val="ff0000"/>
          <w:sz w:val="28"/>
        </w:rPr>
        <w:t xml:space="preserve">
      Ескерту. Бүкіл мәтін бойынша "оралмандар", "оралмандарды", "оралмандарға", "оралмандардың", "оралман", "Оралмандарды", "Оралмандардың", "Оралмандар", "Оралман", "оралманның" және "Оралмандарға" деген сөздерді тиісінше "қандастар", "қандастарды", "қандастарға", "қандастардың", "қандас", "Қандастарды", "Қандастардың", "Қандастар", "Қандас", "қандастың" және "Қандастарға" деген сөздермен ауыстырылды - ҚР 13.05.2020 </w:t>
      </w:r>
      <w:r>
        <w:rPr>
          <w:rFonts w:ascii="Times New Roman"/>
          <w:b w:val="false"/>
          <w:i w:val="false"/>
          <w:color w:val="ff0000"/>
          <w:sz w:val="28"/>
        </w:rPr>
        <w:t>№ 327-VI</w:t>
      </w:r>
      <w:r>
        <w:rPr>
          <w:rFonts w:ascii="Times New Roman"/>
          <w:b w:val="false"/>
          <w:i w:val="false"/>
          <w:color w:val="ff0000"/>
          <w:sz w:val="28"/>
        </w:rPr>
        <w:t xml:space="preserve"> Заңымен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End w:id="0"/>
    <w:p>
      <w:pPr>
        <w:spacing w:after="0"/>
        <w:ind w:left="0"/>
        <w:jc w:val="both"/>
      </w:pPr>
      <w:r>
        <w:rPr>
          <w:rFonts w:ascii="Times New Roman"/>
          <w:b w:val="false"/>
          <w:i w:val="false"/>
          <w:color w:val="000000"/>
          <w:sz w:val="28"/>
        </w:rPr>
        <w:t xml:space="preserve">
      Ескерту. Бүкіл мәтін бойынша "шетелдіктердің", "шетелдіктер", "шетелдіктерге", "шетелдіктерді", "шетелдік немесе", "шетелдік пен", "Шетелдік немесе", "шетелдікті", "Шетелдіктің", "(шетелдік", "шетелдіктерде", "Шетелдіктер", "Шетелдіктердің", "шетелдікке", "Шетелдікке" деген сөздер тиісінше "шетел азаматтарының", "шетел азаматтары", "шетел азаматтарына", "шетел азаматтарын", "шетел азаматы немесе", "шетел азаматы мен", "Шетел азаматы немесе", "шетел азаматын", "Шетел азаматының", "(шетел азаматы", "шетел азаматтарында", "Шетел азаматтары", "Шетел азаматтарының", "шетел азаматына", "Шетел азаматына" деген сөздермен ауыстырылды – ҚР 24.06.2026 </w:t>
      </w:r>
      <w:r>
        <w:rPr>
          <w:rFonts w:ascii="Times New Roman"/>
          <w:b w:val="false"/>
          <w:i w:val="false"/>
          <w:color w:val="000000"/>
          <w:sz w:val="28"/>
        </w:rPr>
        <w:t>№ 326-VIII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Осы Заң халықтың көші-қоны саласындағы қоғамдық қатынастарды реттейді, көші-қон процестерінің құқықтық, экономикалық және әлеуметтік негіздерін айқындайды.</w:t>
      </w:r>
    </w:p>
    <w:bookmarkStart w:name="z2" w:id="1"/>
    <w:p>
      <w:pPr>
        <w:spacing w:after="0"/>
        <w:ind w:left="0"/>
        <w:jc w:val="left"/>
      </w:pPr>
      <w:r>
        <w:rPr>
          <w:rFonts w:ascii="Times New Roman"/>
          <w:b/>
          <w:i w:val="false"/>
          <w:color w:val="000000"/>
        </w:rPr>
        <w:t xml:space="preserve"> 1-тарау. НЕГІЗГІ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bookmarkStart w:name="z101"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3" w:id="3"/>
    <w:p>
      <w:pPr>
        <w:spacing w:after="0"/>
        <w:ind w:left="0"/>
        <w:jc w:val="both"/>
      </w:pPr>
      <w:r>
        <w:rPr>
          <w:rFonts w:ascii="Times New Roman"/>
          <w:b w:val="false"/>
          <w:i w:val="false"/>
          <w:color w:val="000000"/>
          <w:sz w:val="28"/>
        </w:rPr>
        <w:t>
      1) "Ата жолы" картасы – халықтың көші-қоны мәселелері жөніндегі уәкілетті орган белгілейтін тәртіппен бизнес-көшіп келушілерге не этникалық қазақтар қатарынан сұранысқа ие кәсіптері бар адамдарға он жылға дейінгі мерзімге, бірақ азаматтығы бар ел паспортының қолданылу мерзімінен аспайтын мерзімге берілетін белгіленген нысандағы құжат;</w:t>
      </w:r>
    </w:p>
    <w:bookmarkEnd w:id="3"/>
    <w:bookmarkStart w:name="z642" w:id="4"/>
    <w:p>
      <w:pPr>
        <w:spacing w:after="0"/>
        <w:ind w:left="0"/>
        <w:jc w:val="both"/>
      </w:pPr>
      <w:r>
        <w:rPr>
          <w:rFonts w:ascii="Times New Roman"/>
          <w:b w:val="false"/>
          <w:i w:val="false"/>
          <w:color w:val="000000"/>
          <w:sz w:val="28"/>
        </w:rPr>
        <w:t>
      1-1) бұрынғы отандас – Қазақ Кеңестік Социалистік Республикасында немесе Қазақстан Республикасында туған немесе бұрын азаматтығында болған және шетелде тұрақты тұратын адам;</w:t>
      </w:r>
    </w:p>
    <w:bookmarkEnd w:id="4"/>
    <w:bookmarkStart w:name="z4" w:id="5"/>
    <w:p>
      <w:pPr>
        <w:spacing w:after="0"/>
        <w:ind w:left="0"/>
        <w:jc w:val="both"/>
      </w:pPr>
      <w:r>
        <w:rPr>
          <w:rFonts w:ascii="Times New Roman"/>
          <w:b w:val="false"/>
          <w:i w:val="false"/>
          <w:color w:val="000000"/>
          <w:sz w:val="28"/>
        </w:rPr>
        <w:t>
      2) бейімдеу және ықпалдастыру қызметтерін көрсету – қандастар мен олардың отбасы мүшелеріне қоғамға бейімдеу және ықпалдастыру мақсатында көрсетілетін (ақпараттық, заңдық, әлеуметтік, медициналық және білім беру) қызметтер кешені;</w:t>
      </w:r>
    </w:p>
    <w:bookmarkEnd w:id="5"/>
    <w:bookmarkStart w:name="z787" w:id="6"/>
    <w:p>
      <w:pPr>
        <w:spacing w:after="0"/>
        <w:ind w:left="0"/>
        <w:jc w:val="both"/>
      </w:pPr>
      <w:r>
        <w:rPr>
          <w:rFonts w:ascii="Times New Roman"/>
          <w:b w:val="false"/>
          <w:i w:val="false"/>
          <w:color w:val="000000"/>
          <w:sz w:val="28"/>
        </w:rPr>
        <w:t>
      2-1) еңбек мобильділігі орталығы – жұмыспен қамтуға жәрдемдесу шараларын әзірлеу және іске асыру мақсатында астананың, облыстың, республикалық маңызы бар қаланың жергілікті атқарушы органы құратын заңды тұлға;</w:t>
      </w:r>
    </w:p>
    <w:bookmarkEnd w:id="6"/>
    <w:p>
      <w:pPr>
        <w:spacing w:after="0"/>
        <w:ind w:left="0"/>
        <w:jc w:val="both"/>
      </w:pPr>
      <w:r>
        <w:rPr>
          <w:rFonts w:ascii="Times New Roman"/>
          <w:b w:val="false"/>
          <w:i w:val="false"/>
          <w:color w:val="000000"/>
          <w:sz w:val="28"/>
        </w:rPr>
        <w:t>
      3) келуге және кетуге берілетін рұқсат (бұдан әрі – виза) – осыған уәкілеттік берілген Қазақстан Республикасы мемлекеттік органдарының көшіп-қонушының паспортындағы немесе оны ауыстыратын құжатындағы белгісі не осыған уәкілеттік берілген Қазақстан Республикасы мемлекеттік органдарының цифрлық объектідегі белгісі, ол визада белгіленген уақытқа, мақсаттарда және шарттармен Қазақстан Республикасының аумағына келуге, оның аумағы арқылы жүріп-тұруға, онда болуға және Қазақстан Республикасының аумағынан кетуге құқық береді;</w:t>
      </w:r>
    </w:p>
    <w:bookmarkStart w:name="z6" w:id="7"/>
    <w:p>
      <w:pPr>
        <w:spacing w:after="0"/>
        <w:ind w:left="0"/>
        <w:jc w:val="both"/>
      </w:pPr>
      <w:r>
        <w:rPr>
          <w:rFonts w:ascii="Times New Roman"/>
          <w:b w:val="false"/>
          <w:i w:val="false"/>
          <w:color w:val="000000"/>
          <w:sz w:val="28"/>
        </w:rPr>
        <w:t>
      4) еңбек көші-қоны – еңбек қызметін жүзеге асыру үшін жеке тұлғалардың басқа мемлекеттерден Қазақстан Республикасына және Қазақстан Республикасынан, сондай-ақ мемлекет ішінде уақытша қоныс аударуы;</w:t>
      </w:r>
    </w:p>
    <w:bookmarkEnd w:id="7"/>
    <w:bookmarkStart w:name="z537" w:id="8"/>
    <w:p>
      <w:pPr>
        <w:spacing w:after="0"/>
        <w:ind w:left="0"/>
        <w:jc w:val="both"/>
      </w:pPr>
      <w:r>
        <w:rPr>
          <w:rFonts w:ascii="Times New Roman"/>
          <w:b w:val="false"/>
          <w:i w:val="false"/>
          <w:color w:val="000000"/>
          <w:sz w:val="28"/>
        </w:rPr>
        <w:t>
      4-1) еңбекші көшіп келушіге рұқсат – жұмыс беруші жеке тұлғалардың үй шаруашылығында жұмыстар орындау (қызметтер көрсету) үшін еңбекші көшіп келушіге берілетін, белгіленген нысандағы құжат;</w:t>
      </w:r>
    </w:p>
    <w:bookmarkEnd w:id="8"/>
    <w:bookmarkStart w:name="z643" w:id="9"/>
    <w:p>
      <w:pPr>
        <w:spacing w:after="0"/>
        <w:ind w:left="0"/>
        <w:jc w:val="both"/>
      </w:pPr>
      <w:r>
        <w:rPr>
          <w:rFonts w:ascii="Times New Roman"/>
          <w:b w:val="false"/>
          <w:i w:val="false"/>
          <w:color w:val="000000"/>
          <w:sz w:val="28"/>
        </w:rPr>
        <w:t>
      4-2) жұмыспен қамтудың жекеше агенттігі – Қазақстан Республикасының заңнамасында белгіленген тәртіппен тіркелген, еңбек делдалдығын көрсететін жеке немесе заңды тұлға;</w:t>
      </w:r>
    </w:p>
    <w:bookmarkEnd w:id="9"/>
    <w:bookmarkStart w:name="z7" w:id="10"/>
    <w:p>
      <w:pPr>
        <w:spacing w:after="0"/>
        <w:ind w:left="0"/>
        <w:jc w:val="both"/>
      </w:pPr>
      <w:r>
        <w:rPr>
          <w:rFonts w:ascii="Times New Roman"/>
          <w:b w:val="false"/>
          <w:i w:val="false"/>
          <w:color w:val="000000"/>
          <w:sz w:val="28"/>
        </w:rPr>
        <w:t>
      5) заңсыз көшіп келу – шетел азаматтарының немесе азаматтығы жоқ адамдардың келу және болу тәртібін реттейтін Қазақстан Республикасының заңнамасын, сондай-ақ Қазақстан Республикасының аумағы арқылы транзитті жол жүруді бұза отырып, Қазақстан Республикасына келуі және Қазақстан Республикасында болуы;</w:t>
      </w:r>
    </w:p>
    <w:bookmarkEnd w:id="10"/>
    <w:bookmarkStart w:name="z8" w:id="11"/>
    <w:p>
      <w:pPr>
        <w:spacing w:after="0"/>
        <w:ind w:left="0"/>
        <w:jc w:val="both"/>
      </w:pPr>
      <w:r>
        <w:rPr>
          <w:rFonts w:ascii="Times New Roman"/>
          <w:b w:val="false"/>
          <w:i w:val="false"/>
          <w:color w:val="000000"/>
          <w:sz w:val="28"/>
        </w:rPr>
        <w:t>
      6) заңсыз көшіп келуші – келу және болу, сондай-ақ Қазақстан Республикасының аумағы арқылы транзиттік жол жүру тәртібін реттейтін Қазақстан Республикасының заңнамасын бұза отырып, Қазақстан Республикасына келген және Қазақстан Республикасында болатын шетел азаматы немесе азаматтығы жоқ адам;</w:t>
      </w:r>
    </w:p>
    <w:bookmarkEnd w:id="11"/>
    <w:bookmarkStart w:name="z547" w:id="12"/>
    <w:p>
      <w:pPr>
        <w:spacing w:after="0"/>
        <w:ind w:left="0"/>
        <w:jc w:val="both"/>
      </w:pPr>
      <w:r>
        <w:rPr>
          <w:rFonts w:ascii="Times New Roman"/>
          <w:b w:val="false"/>
          <w:i w:val="false"/>
          <w:color w:val="000000"/>
          <w:sz w:val="28"/>
        </w:rPr>
        <w:t>
      6-1) корпоративішілік ауыстыру – Дүниежүзілік сауда ұйымына мүше елдің аумағында құрылған, Қазақстан Республикасының аумағынан тыс жерде орналасқан және жұмыс істейтін заңды тұлғада Қазақстан Республикасының заңнамасына сәйкес осы заңды тұлғаның Қазақстан Республикасының аумағында құрылған филиалдарына, еншілес ұйымдарына, өкілдіктеріне басшы, менеджер немесе маман лауазымында еңбек қызметін жүзеге асыратын шетел азаматын немесе азаматтығы жоқ адамды еңбек шартында айқындалған, бірақ үш жылдан аспайтын мерзімге, еңбек шартын бір жылға ұзарту құқығымен уақытша ауыстыру;</w:t>
      </w:r>
    </w:p>
    <w:bookmarkEnd w:id="12"/>
    <w:bookmarkStart w:name="z9" w:id="13"/>
    <w:p>
      <w:pPr>
        <w:spacing w:after="0"/>
        <w:ind w:left="0"/>
        <w:jc w:val="both"/>
      </w:pPr>
      <w:r>
        <w:rPr>
          <w:rFonts w:ascii="Times New Roman"/>
          <w:b w:val="false"/>
          <w:i w:val="false"/>
          <w:color w:val="000000"/>
          <w:sz w:val="28"/>
        </w:rPr>
        <w:t>
      7) көшіп келу – шетел азаматтарының немесе азаматтығы жоқ адамдардың Қазақстан Республикасына уақытша немесе тұрақты тұру үшін келуі;</w:t>
      </w:r>
    </w:p>
    <w:bookmarkEnd w:id="13"/>
    <w:bookmarkStart w:name="z10" w:id="14"/>
    <w:p>
      <w:pPr>
        <w:spacing w:after="0"/>
        <w:ind w:left="0"/>
        <w:jc w:val="both"/>
      </w:pPr>
      <w:r>
        <w:rPr>
          <w:rFonts w:ascii="Times New Roman"/>
          <w:b w:val="false"/>
          <w:i w:val="false"/>
          <w:color w:val="000000"/>
          <w:sz w:val="28"/>
        </w:rPr>
        <w:t>
      8) көшіп келуші – Қазақстан Республикасына уақытша немесе тұрақты тұру үшін келген шетел азаматы немесе азаматтығы жоқ адам;</w:t>
      </w:r>
    </w:p>
    <w:bookmarkEnd w:id="14"/>
    <w:bookmarkStart w:name="z757" w:id="15"/>
    <w:p>
      <w:pPr>
        <w:spacing w:after="0"/>
        <w:ind w:left="0"/>
        <w:jc w:val="both"/>
      </w:pPr>
      <w:r>
        <w:rPr>
          <w:rFonts w:ascii="Times New Roman"/>
          <w:b w:val="false"/>
          <w:i w:val="false"/>
          <w:color w:val="000000"/>
          <w:sz w:val="28"/>
        </w:rPr>
        <w:t>
      8-1) көшіп келушінің цифрлық профилі – көшіп келушінің эталондық дерекқорын қалыптастыру және жаңартып отыру үшін цифрлық ресурстардан келіп түсетін мәліметтер негізінде қалыптастырылған, көшіп келуші туралы деректер жиынтығы;</w:t>
      </w:r>
    </w:p>
    <w:bookmarkEnd w:id="15"/>
    <w:bookmarkStart w:name="z760" w:id="16"/>
    <w:p>
      <w:pPr>
        <w:spacing w:after="0"/>
        <w:ind w:left="0"/>
        <w:jc w:val="both"/>
      </w:pPr>
      <w:r>
        <w:rPr>
          <w:rFonts w:ascii="Times New Roman"/>
          <w:b w:val="false"/>
          <w:i w:val="false"/>
          <w:color w:val="000000"/>
          <w:sz w:val="28"/>
        </w:rPr>
        <w:t>
      8-2) көшіп келушінің эталондық дерекқоры – Қазақстан Республикасының аумағында болатын (аумағында тұратын) көшіп келуші туралы мәліметтерді орталықтандырылған түрде жинауға, сақтауға, өңдеуге және жаңартып отыруға арналған цифрлық объект;</w:t>
      </w:r>
    </w:p>
    <w:bookmarkEnd w:id="16"/>
    <w:bookmarkStart w:name="z761" w:id="17"/>
    <w:p>
      <w:pPr>
        <w:spacing w:after="0"/>
        <w:ind w:left="0"/>
        <w:jc w:val="both"/>
      </w:pPr>
      <w:r>
        <w:rPr>
          <w:rFonts w:ascii="Times New Roman"/>
          <w:b w:val="false"/>
          <w:i w:val="false"/>
          <w:color w:val="000000"/>
          <w:sz w:val="28"/>
        </w:rPr>
        <w:t>
      8-3) көшіп келушіні тіркеу – Қазақстан Республикасы ішкі істер органдарының көшіп келушінің уақытша болатын жері мен мерзімі туралы мәліметтерді цифрлық объектіде белгілеуі;</w:t>
      </w:r>
    </w:p>
    <w:bookmarkEnd w:id="17"/>
    <w:bookmarkStart w:name="z11" w:id="18"/>
    <w:p>
      <w:pPr>
        <w:spacing w:after="0"/>
        <w:ind w:left="0"/>
        <w:jc w:val="both"/>
      </w:pPr>
      <w:r>
        <w:rPr>
          <w:rFonts w:ascii="Times New Roman"/>
          <w:b w:val="false"/>
          <w:i w:val="false"/>
          <w:color w:val="000000"/>
          <w:sz w:val="28"/>
        </w:rPr>
        <w:t>
      9) көші-қон – жеке тұлғалардың бір мемлекеттен екінші мемлекетке, сондай-ақ мемлекет ішінде тұрақты немесе уақытша, ерікті түрде немесе мәжбүрлі түрде қоныс аударуы;</w:t>
      </w:r>
    </w:p>
    <w:bookmarkEnd w:id="18"/>
    <w:bookmarkStart w:name="z12" w:id="19"/>
    <w:p>
      <w:pPr>
        <w:spacing w:after="0"/>
        <w:ind w:left="0"/>
        <w:jc w:val="both"/>
      </w:pPr>
      <w:r>
        <w:rPr>
          <w:rFonts w:ascii="Times New Roman"/>
          <w:b w:val="false"/>
          <w:i w:val="false"/>
          <w:color w:val="000000"/>
          <w:sz w:val="28"/>
        </w:rPr>
        <w:t>
      10) көшіп-қонушы – себебі мен ұзақтығына қарамастан, Қазақстан Республикасына келген және Қазақстан Республикасынан кеткен, сондай-ақ Қазақстан Республикасының ішінде қоныс аударушы адам;</w:t>
      </w:r>
    </w:p>
    <w:bookmarkEnd w:id="19"/>
    <w:bookmarkStart w:name="z536" w:id="20"/>
    <w:p>
      <w:pPr>
        <w:spacing w:after="0"/>
        <w:ind w:left="0"/>
        <w:jc w:val="both"/>
      </w:pPr>
      <w:r>
        <w:rPr>
          <w:rFonts w:ascii="Times New Roman"/>
          <w:b w:val="false"/>
          <w:i w:val="false"/>
          <w:color w:val="000000"/>
          <w:sz w:val="28"/>
        </w:rPr>
        <w:t>
      10-1) қабылдаушы тұлға – көшіп келушілерді Қазақстан Республикасына уақытша тұру үшін шақыру туралы өтінішхат беретін және (немесе) олардың тұруына орын беретін Қазақстан Республикасының азаматы, Қазақстан Республикасында тұрақты тұратын шетел азаматы мен азаматтығы жоқ адам немесе Қазақстан Республикасында тіркелген заңды тұлға;</w:t>
      </w:r>
    </w:p>
    <w:bookmarkEnd w:id="20"/>
    <w:bookmarkStart w:name="z762" w:id="21"/>
    <w:p>
      <w:pPr>
        <w:spacing w:after="0"/>
        <w:ind w:left="0"/>
        <w:jc w:val="both"/>
      </w:pPr>
      <w:r>
        <w:rPr>
          <w:rFonts w:ascii="Times New Roman"/>
          <w:b w:val="false"/>
          <w:i w:val="false"/>
          <w:color w:val="000000"/>
          <w:sz w:val="28"/>
        </w:rPr>
        <w:t>
      10-2) Қазақстан Республикасына келуге берілетін электрондық рұқсат – уәкілетті мемлекеттік органдардың шетел азаматтары мен азаматтығы жоқ адамдарға Қазақстан Республикасының аумағына келу, сондай-ақ Қазақстан Республикасының аумағы арқылы транзиттік жол жүру құқығын беру туралы шешімін қамтитын электрондық құжат;</w:t>
      </w:r>
    </w:p>
    <w:bookmarkEnd w:id="21"/>
    <w:bookmarkStart w:name="z763" w:id="22"/>
    <w:p>
      <w:pPr>
        <w:spacing w:after="0"/>
        <w:ind w:left="0"/>
        <w:jc w:val="both"/>
      </w:pPr>
      <w:r>
        <w:rPr>
          <w:rFonts w:ascii="Times New Roman"/>
          <w:b w:val="false"/>
          <w:i w:val="false"/>
          <w:color w:val="000000"/>
          <w:sz w:val="28"/>
        </w:rPr>
        <w:t>
      10-3) Қазақстан Республикасына келуге берілетін электрондық рұқсатты ресімдегені үшін төлемақы – шетел азаматтары мен азаматтығы жоқ адамдар Қазақстан Республикасына келуге берілетін электрондық рұқсатты ресімдеу кезінде жүзеге асыратын төлемақы;</w:t>
      </w:r>
    </w:p>
    <w:bookmarkEnd w:id="22"/>
    <w:bookmarkStart w:name="z13" w:id="23"/>
    <w:p>
      <w:pPr>
        <w:spacing w:after="0"/>
        <w:ind w:left="0"/>
        <w:jc w:val="both"/>
      </w:pPr>
      <w:r>
        <w:rPr>
          <w:rFonts w:ascii="Times New Roman"/>
          <w:b w:val="false"/>
          <w:i w:val="false"/>
          <w:color w:val="000000"/>
          <w:sz w:val="28"/>
        </w:rPr>
        <w:t>
      11) Қазақстан Республикасының шет елдегі мекемелері – Қазақстан Республикасының шет елде орналасқан дипломатиялық және оларға теңестірілген өкілдіктері, сондай-ақ консулдық мекемелері;</w:t>
      </w:r>
    </w:p>
    <w:bookmarkEnd w:id="23"/>
    <w:bookmarkStart w:name="z14" w:id="24"/>
    <w:p>
      <w:pPr>
        <w:spacing w:after="0"/>
        <w:ind w:left="0"/>
        <w:jc w:val="both"/>
      </w:pPr>
      <w:r>
        <w:rPr>
          <w:rFonts w:ascii="Times New Roman"/>
          <w:b w:val="false"/>
          <w:i w:val="false"/>
          <w:color w:val="000000"/>
          <w:sz w:val="28"/>
        </w:rPr>
        <w:t>
      12) қоныс аударушы – Қазақстан Республикасының Үкіметі айқындаған өңірлерге қоныс аударған ішкі көшіп-қонушы;</w:t>
      </w:r>
    </w:p>
    <w:bookmarkEnd w:id="24"/>
    <w:bookmarkStart w:name="z552" w:id="25"/>
    <w:p>
      <w:pPr>
        <w:spacing w:after="0"/>
        <w:ind w:left="0"/>
        <w:jc w:val="both"/>
      </w:pPr>
      <w:r>
        <w:rPr>
          <w:rFonts w:ascii="Times New Roman"/>
          <w:b w:val="false"/>
          <w:i w:val="false"/>
          <w:color w:val="000000"/>
          <w:sz w:val="28"/>
        </w:rPr>
        <w:t>
      12-1) қоныс аударушыларды қабылдаудың өңірлік квотасы – Қазақстан Республикасының Үкіметі айқындаған өңірлерге тұрақты тұру үшін келетін,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шараларымен қамтамасыз етілетін қоныс аударушылардың немесе қоныс аударушылар мен олардың отбасы мүшелерінің шекті саны;</w:t>
      </w:r>
    </w:p>
    <w:bookmarkEnd w:id="25"/>
    <w:bookmarkStart w:name="z15" w:id="26"/>
    <w:p>
      <w:pPr>
        <w:spacing w:after="0"/>
        <w:ind w:left="0"/>
        <w:jc w:val="both"/>
      </w:pPr>
      <w:r>
        <w:rPr>
          <w:rFonts w:ascii="Times New Roman"/>
          <w:b w:val="false"/>
          <w:i w:val="false"/>
          <w:color w:val="000000"/>
          <w:sz w:val="28"/>
        </w:rPr>
        <w:t>
      13) қандас –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этникалық қазақ және (немесе) оның ұлты қазақ отбасы мүшелері;</w:t>
      </w:r>
    </w:p>
    <w:bookmarkEnd w:id="26"/>
    <w:bookmarkStart w:name="z553" w:id="27"/>
    <w:p>
      <w:pPr>
        <w:spacing w:after="0"/>
        <w:ind w:left="0"/>
        <w:jc w:val="both"/>
      </w:pPr>
      <w:r>
        <w:rPr>
          <w:rFonts w:ascii="Times New Roman"/>
          <w:b w:val="false"/>
          <w:i w:val="false"/>
          <w:color w:val="000000"/>
          <w:sz w:val="28"/>
        </w:rPr>
        <w:t>
      13-1) қандастарды бейімдеу және интеграциялау орталығы – Қазақстан Республикасының заңнамасына сәйкес облыстардың, республикалық маңызы бар қалалардың, астананың жергілікті атқарушы органы құратын және қандастарға, олардың отбасы мүшелеріне бейімдеу және интеграциялау қызметтерін көрсетуге және уақытша тұруға арналған заңды тұлға;</w:t>
      </w:r>
    </w:p>
    <w:bookmarkEnd w:id="27"/>
    <w:bookmarkStart w:name="z554" w:id="28"/>
    <w:p>
      <w:pPr>
        <w:spacing w:after="0"/>
        <w:ind w:left="0"/>
        <w:jc w:val="both"/>
      </w:pPr>
      <w:r>
        <w:rPr>
          <w:rFonts w:ascii="Times New Roman"/>
          <w:b w:val="false"/>
          <w:i w:val="false"/>
          <w:color w:val="000000"/>
          <w:sz w:val="28"/>
        </w:rPr>
        <w:t>
      13-2) қандастарды қабылдаудың өңірлік квотасы – Қазақстан Республикасының Үкіметі айқындаған өңірлерге тұрақты тұру үшін келетін,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шараларымен қамтамасыз етілетін қандастардың немесе қандастар мен олардың отбасы мүшелерінің шекті саны;</w:t>
      </w:r>
    </w:p>
    <w:bookmarkEnd w:id="28"/>
    <w:bookmarkStart w:name="z555" w:id="29"/>
    <w:p>
      <w:pPr>
        <w:spacing w:after="0"/>
        <w:ind w:left="0"/>
        <w:jc w:val="both"/>
      </w:pPr>
      <w:r>
        <w:rPr>
          <w:rFonts w:ascii="Times New Roman"/>
          <w:b w:val="false"/>
          <w:i w:val="false"/>
          <w:color w:val="000000"/>
          <w:sz w:val="28"/>
        </w:rPr>
        <w:t>
      13-3) қандастар, этникалық қазақтар туралы ақпараттық дерекқор – этникалық қазақтар, қандастар және олардың отбасы мүшелері, олардың Қазақстан Республикасының аумағы бойынша орналасуы, сондай-ақ оларға көрсетілген мемлекеттік қолдау шаралары туралы деректер жиынтығы;</w:t>
      </w:r>
    </w:p>
    <w:bookmarkEnd w:id="29"/>
    <w:bookmarkStart w:name="z556" w:id="30"/>
    <w:p>
      <w:pPr>
        <w:spacing w:after="0"/>
        <w:ind w:left="0"/>
        <w:jc w:val="both"/>
      </w:pPr>
      <w:r>
        <w:rPr>
          <w:rFonts w:ascii="Times New Roman"/>
          <w:b w:val="false"/>
          <w:i w:val="false"/>
          <w:color w:val="000000"/>
          <w:sz w:val="28"/>
        </w:rPr>
        <w:t>
      13-4) өз бетінше жұмысқа орналасу үшін біліктілік сәйкестігі туралы анықтама – экономиканың басым салаларында (экономикалық қызмет түрлерінде) сұранысқа ие кәсіптер бойынша Қазақстан Республикасында өз бетінше жұмысқа орналасу үшін біліктілік талаптарына және білім деңгейіне сай келетін шетелдік жұмыскерге халықтың көші-қоны мәселелері жөніндегі уәкілетті орган айқындайтын тәртіппен берілетін белгіленген нысандағы құжат;</w:t>
      </w:r>
    </w:p>
    <w:bookmarkEnd w:id="30"/>
    <w:bookmarkStart w:name="z610" w:id="31"/>
    <w:p>
      <w:pPr>
        <w:spacing w:after="0"/>
        <w:ind w:left="0"/>
        <w:jc w:val="both"/>
      </w:pPr>
      <w:r>
        <w:rPr>
          <w:rFonts w:ascii="Times New Roman"/>
          <w:b w:val="false"/>
          <w:i w:val="false"/>
          <w:color w:val="000000"/>
          <w:sz w:val="28"/>
        </w:rPr>
        <w:t>
      13-5) реадмиссия – шетел азаматтары мен азаматтығы жоқ адамдардың келу, кету, болу немесе тұру мәселелері бойынша заңнаманы бұза отырып, бір мемлекеттің аумағына келген немесе онда жүрген адамдарды Қазақстан Республикасы ратификациялаған халықаралық шартқа сәйкес бір мемлекеттің құзыретті органдарының беруі (қайтаруы) және екінші мемлекеттің құзыретті органдарының қабылдауы;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10.12.2013 </w:t>
      </w:r>
      <w:r>
        <w:rPr>
          <w:rFonts w:ascii="Times New Roman"/>
          <w:b w:val="false"/>
          <w:i w:val="false"/>
          <w:color w:val="00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 w:id="32"/>
    <w:p>
      <w:pPr>
        <w:spacing w:after="0"/>
        <w:ind w:left="0"/>
        <w:jc w:val="both"/>
      </w:pPr>
      <w:r>
        <w:rPr>
          <w:rFonts w:ascii="Times New Roman"/>
          <w:b w:val="false"/>
          <w:i w:val="false"/>
          <w:color w:val="000000"/>
          <w:sz w:val="28"/>
        </w:rPr>
        <w:t>
      17) тұрақты тұруға арналған рұқсат – Қазақстан Республикасының заңнамасында белгіленген талаптарды сақтаған кезде шетел азаматтары мен азаматтығы жоқ адамдарға ішкі істер органдары беретін және оларға Қазақстан Республикасының аумағында тұрақты тұру құқығын беретін құжат;</w:t>
      </w:r>
    </w:p>
    <w:bookmarkEnd w:id="32"/>
    <w:bookmarkStart w:name="z595" w:id="33"/>
    <w:p>
      <w:pPr>
        <w:spacing w:after="0"/>
        <w:ind w:left="0"/>
        <w:jc w:val="both"/>
      </w:pPr>
      <w:r>
        <w:rPr>
          <w:rFonts w:ascii="Times New Roman"/>
          <w:b w:val="false"/>
          <w:i w:val="false"/>
          <w:color w:val="000000"/>
          <w:sz w:val="28"/>
        </w:rPr>
        <w:t>
      17-1) уақытша болатын (тұратын) жер – тұрғылықты жер болып табылмайтын және адам уақытша болатын (тұратын), мекенжайы бар ғимарат, үй-жай не тұрғынжай;</w:t>
      </w:r>
    </w:p>
    <w:bookmarkEnd w:id="33"/>
    <w:bookmarkStart w:name="z20" w:id="34"/>
    <w:p>
      <w:pPr>
        <w:spacing w:after="0"/>
        <w:ind w:left="0"/>
        <w:jc w:val="both"/>
      </w:pPr>
      <w:r>
        <w:rPr>
          <w:rFonts w:ascii="Times New Roman"/>
          <w:b w:val="false"/>
          <w:i w:val="false"/>
          <w:color w:val="000000"/>
          <w:sz w:val="28"/>
        </w:rPr>
        <w:t>
      18) уақытша орналастыру орталығы – этникалық қазақтар мен қоныс аударушылардың, сондай-ақ олардың отбасы мүшелерінің уақытша тұруына арналған тұрғынжай;</w:t>
      </w:r>
    </w:p>
    <w:bookmarkEnd w:id="34"/>
    <w:bookmarkStart w:name="z21" w:id="35"/>
    <w:p>
      <w:pPr>
        <w:spacing w:after="0"/>
        <w:ind w:left="0"/>
        <w:jc w:val="both"/>
      </w:pPr>
      <w:r>
        <w:rPr>
          <w:rFonts w:ascii="Times New Roman"/>
          <w:b w:val="false"/>
          <w:i w:val="false"/>
          <w:color w:val="000000"/>
          <w:sz w:val="28"/>
        </w:rPr>
        <w:t>
      19) уақытша тұруға арналған рұқсат – Қазақстан Республикасының заңнамасында белгіленген талаптарды сақтаған кезде көшіп келушілерге ішкі істер органдары беретін және болу мақсатына қарай оларға Қазақстан Республикасының аумағында белгілі бір мерзімге тұру құқығын беретін құжат;</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 w:id="36"/>
    <w:p>
      <w:pPr>
        <w:spacing w:after="0"/>
        <w:ind w:left="0"/>
        <w:jc w:val="both"/>
      </w:pPr>
      <w:r>
        <w:rPr>
          <w:rFonts w:ascii="Times New Roman"/>
          <w:b w:val="false"/>
          <w:i w:val="false"/>
          <w:color w:val="000000"/>
          <w:sz w:val="28"/>
        </w:rPr>
        <w:t>
      20)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16.04.2018 </w:t>
      </w:r>
      <w:r>
        <w:rPr>
          <w:rFonts w:ascii="Times New Roman"/>
          <w:b w:val="false"/>
          <w:i w:val="false"/>
          <w:color w:val="00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 w:id="37"/>
    <w:p>
      <w:pPr>
        <w:spacing w:after="0"/>
        <w:ind w:left="0"/>
        <w:jc w:val="both"/>
      </w:pPr>
      <w:r>
        <w:rPr>
          <w:rFonts w:ascii="Times New Roman"/>
          <w:b w:val="false"/>
          <w:i w:val="false"/>
          <w:color w:val="000000"/>
          <w:sz w:val="28"/>
        </w:rPr>
        <w:t>
      21) шақырушы адам – Қазақстан Республикасында тұратын және осы Заңға сәйкес отбасын біріктіру мақсатында өз отбасы мүшелерінің Қазақстан Республикасына келуіне жәрдемдесетін адам;</w:t>
      </w:r>
    </w:p>
    <w:bookmarkEnd w:id="37"/>
    <w:bookmarkStart w:name="z764" w:id="38"/>
    <w:p>
      <w:pPr>
        <w:spacing w:after="0"/>
        <w:ind w:left="0"/>
        <w:jc w:val="both"/>
      </w:pPr>
      <w:r>
        <w:rPr>
          <w:rFonts w:ascii="Times New Roman"/>
          <w:b w:val="false"/>
          <w:i w:val="false"/>
          <w:color w:val="000000"/>
          <w:sz w:val="28"/>
        </w:rPr>
        <w:t>
      21-1) шетел азаматтары мен азаматтығы жоқ адамдарға арналған цифрлық платформа – шетел азаматтары мен азаматтығы жоқ адамдарға цифрлық форматта мемлекеттік қызметтер, сондай-ақ өзге де сервистер көрсетуге арналған бағдарламалық қамтылым;</w:t>
      </w:r>
    </w:p>
    <w:bookmarkEnd w:id="38"/>
    <w:bookmarkStart w:name="z765" w:id="39"/>
    <w:p>
      <w:pPr>
        <w:spacing w:after="0"/>
        <w:ind w:left="0"/>
        <w:jc w:val="both"/>
      </w:pPr>
      <w:r>
        <w:rPr>
          <w:rFonts w:ascii="Times New Roman"/>
          <w:b w:val="false"/>
          <w:i w:val="false"/>
          <w:color w:val="000000"/>
          <w:sz w:val="28"/>
        </w:rPr>
        <w:t>
      21-2) шетел азаматтары мен азаматтығы жоқ адамдарды сәйкестендіру және (немесе) аутентификациялау – шетел азаматы мен азаматтығы жоқ адамның жеке басын анықтау және растау процесі, ол Қазақстан Республикасының халықтың көші-қоны саласындағы заңнамасында белгіленген тәртіппен көшіп келушінің цифрлық профилін қалыптастыру және көшіп келушілердің эталондық дерекқорына мәліметтерді енгізу үшін дербес және биометрикалық деректерді жинау мен өңдеуді қамтиды;</w:t>
      </w:r>
    </w:p>
    <w:bookmarkEnd w:id="39"/>
    <w:bookmarkStart w:name="z24" w:id="40"/>
    <w:p>
      <w:pPr>
        <w:spacing w:after="0"/>
        <w:ind w:left="0"/>
        <w:jc w:val="both"/>
      </w:pPr>
      <w:r>
        <w:rPr>
          <w:rFonts w:ascii="Times New Roman"/>
          <w:b w:val="false"/>
          <w:i w:val="false"/>
          <w:color w:val="000000"/>
          <w:sz w:val="28"/>
        </w:rPr>
        <w:t>
      22) шетелдік жұмыс күшін тартуға арналған квота – Қазақстан Республикасының аумағында еңбек қызметін жүзеге асыру үшін жұмыс берушіге тартуға рұқсат етілген шетелдік жұмыс күшінің рұқсат етілетін шекті саны;</w:t>
      </w:r>
    </w:p>
    <w:bookmarkEnd w:id="40"/>
    <w:bookmarkStart w:name="z25" w:id="41"/>
    <w:p>
      <w:pPr>
        <w:spacing w:after="0"/>
        <w:ind w:left="0"/>
        <w:jc w:val="both"/>
      </w:pPr>
      <w:r>
        <w:rPr>
          <w:rFonts w:ascii="Times New Roman"/>
          <w:b w:val="false"/>
          <w:i w:val="false"/>
          <w:color w:val="000000"/>
          <w:sz w:val="28"/>
        </w:rPr>
        <w:t>
      23) шетелдік жұмыс күшін тартуға арналған рұқсат – Қазақстан Республикасына шетелдік жұмыс күшін тарту үшін жұмыс берушіге жергілікті атқарушы орган беретін белгіленген нысандағы құжат;</w:t>
      </w:r>
    </w:p>
    <w:bookmarkEnd w:id="41"/>
    <w:bookmarkStart w:name="z26" w:id="42"/>
    <w:p>
      <w:pPr>
        <w:spacing w:after="0"/>
        <w:ind w:left="0"/>
        <w:jc w:val="both"/>
      </w:pPr>
      <w:r>
        <w:rPr>
          <w:rFonts w:ascii="Times New Roman"/>
          <w:b w:val="false"/>
          <w:i w:val="false"/>
          <w:color w:val="000000"/>
          <w:sz w:val="28"/>
        </w:rPr>
        <w:t xml:space="preserve">
      24) алып тасталды - ҚР 24.11.2015 </w:t>
      </w:r>
      <w:r>
        <w:rPr>
          <w:rFonts w:ascii="Times New Roman"/>
          <w:b w:val="false"/>
          <w:i w:val="false"/>
          <w:color w:val="000000"/>
          <w:sz w:val="28"/>
        </w:rPr>
        <w:t>№ 421-V</w:t>
      </w:r>
      <w:r>
        <w:rPr>
          <w:rFonts w:ascii="Times New Roman"/>
          <w:b w:val="false"/>
          <w:i w:val="false"/>
          <w:color w:val="000000"/>
          <w:sz w:val="28"/>
        </w:rPr>
        <w:t xml:space="preserve"> Заңымен (01.01.2017 бастап қолданысқа енгізіледі).</w:t>
      </w:r>
    </w:p>
    <w:bookmarkEnd w:id="42"/>
    <w:bookmarkStart w:name="z27" w:id="43"/>
    <w:p>
      <w:pPr>
        <w:spacing w:after="0"/>
        <w:ind w:left="0"/>
        <w:jc w:val="both"/>
      </w:pPr>
      <w:r>
        <w:rPr>
          <w:rFonts w:ascii="Times New Roman"/>
          <w:b w:val="false"/>
          <w:i w:val="false"/>
          <w:color w:val="000000"/>
          <w:sz w:val="28"/>
        </w:rPr>
        <w:t>
      25) ішкі көші-қон – жеке тұлғалардың Қазақстан Республикасының ішінде тұрақты немесе уақытша тұру мақсатында қоныс аударуы;</w:t>
      </w:r>
    </w:p>
    <w:bookmarkEnd w:id="43"/>
    <w:bookmarkStart w:name="z28" w:id="44"/>
    <w:p>
      <w:pPr>
        <w:spacing w:after="0"/>
        <w:ind w:left="0"/>
        <w:jc w:val="both"/>
      </w:pPr>
      <w:r>
        <w:rPr>
          <w:rFonts w:ascii="Times New Roman"/>
          <w:b w:val="false"/>
          <w:i w:val="false"/>
          <w:color w:val="000000"/>
          <w:sz w:val="28"/>
        </w:rPr>
        <w:t>
      26) ішкі көшіп-қонушы – тұрақты немесе уақытша тұру мақсатында Қазақстан Республикасының ішінде өз бетінше қоныс аударушы адам;</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 w:id="45"/>
    <w:p>
      <w:pPr>
        <w:spacing w:after="0"/>
        <w:ind w:left="0"/>
        <w:jc w:val="both"/>
      </w:pPr>
      <w:r>
        <w:rPr>
          <w:rFonts w:ascii="Times New Roman"/>
          <w:b w:val="false"/>
          <w:i w:val="false"/>
          <w:color w:val="000000"/>
          <w:sz w:val="28"/>
        </w:rPr>
        <w:t>
      28) этникалық қазақ – ұлты қазақ шетел азаматы немесе азаматтығы жоқ адам.</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2012.04.27 </w:t>
      </w:r>
      <w:r>
        <w:rPr>
          <w:rFonts w:ascii="Times New Roman"/>
          <w:b w:val="false"/>
          <w:i w:val="false"/>
          <w:color w:val="000000"/>
          <w:sz w:val="28"/>
        </w:rPr>
        <w:t>N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12.06.2014</w:t>
      </w:r>
      <w:r>
        <w:rPr>
          <w:rFonts w:ascii="Times New Roman"/>
          <w:b w:val="false"/>
          <w:i w:val="false"/>
          <w:color w:val="000000"/>
          <w:sz w:val="28"/>
        </w:rPr>
        <w:t xml:space="preserve"> № 209-V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06.04.2016 </w:t>
      </w:r>
      <w:r>
        <w:rPr>
          <w:rFonts w:ascii="Times New Roman"/>
          <w:b w:val="false"/>
          <w:i w:val="false"/>
          <w:color w:val="00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 w:id="46"/>
    <w:p>
      <w:pPr>
        <w:spacing w:after="0"/>
        <w:ind w:left="0"/>
        <w:jc w:val="left"/>
      </w:pPr>
      <w:r>
        <w:rPr>
          <w:rFonts w:ascii="Times New Roman"/>
          <w:b/>
          <w:i w:val="false"/>
          <w:color w:val="000000"/>
        </w:rPr>
        <w:t xml:space="preserve"> 2-бап. Қазақстан Республикасының халықтың көші-қоны саласындағы заңнамасы</w:t>
      </w:r>
    </w:p>
    <w:bookmarkEnd w:id="46"/>
    <w:bookmarkStart w:name="z32" w:id="47"/>
    <w:p>
      <w:pPr>
        <w:spacing w:after="0"/>
        <w:ind w:left="0"/>
        <w:jc w:val="both"/>
      </w:pPr>
      <w:r>
        <w:rPr>
          <w:rFonts w:ascii="Times New Roman"/>
          <w:b w:val="false"/>
          <w:i w:val="false"/>
          <w:color w:val="000000"/>
          <w:sz w:val="28"/>
        </w:rPr>
        <w:t>
      1. Қазақстан Республикасының халықтың көші-қоны саласындағы заңнамасы Қазақстан Республикасының Конституциясына негізделеді және осы Заңнан, өзге де нормативтік құқықтық актілерден тұрады.</w:t>
      </w:r>
    </w:p>
    <w:bookmarkEnd w:id="47"/>
    <w:bookmarkStart w:name="z33" w:id="4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49"/>
    <w:p>
      <w:pPr>
        <w:spacing w:after="0"/>
        <w:ind w:left="0"/>
        <w:jc w:val="left"/>
      </w:pPr>
      <w:r>
        <w:rPr>
          <w:rFonts w:ascii="Times New Roman"/>
          <w:b/>
          <w:i w:val="false"/>
          <w:color w:val="000000"/>
        </w:rPr>
        <w:t xml:space="preserve"> 3-бап. Көшіп келудің негізгі түрлері</w:t>
      </w:r>
    </w:p>
    <w:bookmarkEnd w:id="49"/>
    <w:bookmarkStart w:name="z102" w:id="50"/>
    <w:p>
      <w:pPr>
        <w:spacing w:after="0"/>
        <w:ind w:left="0"/>
        <w:jc w:val="both"/>
      </w:pPr>
      <w:r>
        <w:rPr>
          <w:rFonts w:ascii="Times New Roman"/>
          <w:b w:val="false"/>
          <w:i w:val="false"/>
          <w:color w:val="000000"/>
          <w:sz w:val="28"/>
        </w:rPr>
        <w:t>
      Қазақстан Республикасының аумағына келу және Қазақстан Республикасының аумағында болу мақсатына қарай көшіп келудің мынадай негізгі түрлері бар:</w:t>
      </w:r>
    </w:p>
    <w:bookmarkEnd w:id="50"/>
    <w:bookmarkStart w:name="z174" w:id="51"/>
    <w:p>
      <w:pPr>
        <w:spacing w:after="0"/>
        <w:ind w:left="0"/>
        <w:jc w:val="both"/>
      </w:pPr>
      <w:r>
        <w:rPr>
          <w:rFonts w:ascii="Times New Roman"/>
          <w:b w:val="false"/>
          <w:i w:val="false"/>
          <w:color w:val="000000"/>
          <w:sz w:val="28"/>
        </w:rPr>
        <w:t>
      1) тарихи отанына оралу мақсатында;</w:t>
      </w:r>
    </w:p>
    <w:bookmarkEnd w:id="51"/>
    <w:bookmarkStart w:name="z175" w:id="52"/>
    <w:p>
      <w:pPr>
        <w:spacing w:after="0"/>
        <w:ind w:left="0"/>
        <w:jc w:val="both"/>
      </w:pPr>
      <w:r>
        <w:rPr>
          <w:rFonts w:ascii="Times New Roman"/>
          <w:b w:val="false"/>
          <w:i w:val="false"/>
          <w:color w:val="000000"/>
          <w:sz w:val="28"/>
        </w:rPr>
        <w:t>
      2) отбасын біріктіру мақсатында;</w:t>
      </w:r>
    </w:p>
    <w:bookmarkEnd w:id="52"/>
    <w:bookmarkStart w:name="z176" w:id="53"/>
    <w:p>
      <w:pPr>
        <w:spacing w:after="0"/>
        <w:ind w:left="0"/>
        <w:jc w:val="both"/>
      </w:pPr>
      <w:r>
        <w:rPr>
          <w:rFonts w:ascii="Times New Roman"/>
          <w:b w:val="false"/>
          <w:i w:val="false"/>
          <w:color w:val="000000"/>
          <w:sz w:val="28"/>
        </w:rPr>
        <w:t xml:space="preserve">
      3) білім алу мақсатында; </w:t>
      </w:r>
    </w:p>
    <w:bookmarkEnd w:id="53"/>
    <w:bookmarkStart w:name="z177" w:id="54"/>
    <w:p>
      <w:pPr>
        <w:spacing w:after="0"/>
        <w:ind w:left="0"/>
        <w:jc w:val="both"/>
      </w:pPr>
      <w:r>
        <w:rPr>
          <w:rFonts w:ascii="Times New Roman"/>
          <w:b w:val="false"/>
          <w:i w:val="false"/>
          <w:color w:val="000000"/>
          <w:sz w:val="28"/>
        </w:rPr>
        <w:t>
      4) еңбек қызметін жүзеге асыру мақсатында;</w:t>
      </w:r>
    </w:p>
    <w:bookmarkEnd w:id="54"/>
    <w:bookmarkStart w:name="z178" w:id="55"/>
    <w:p>
      <w:pPr>
        <w:spacing w:after="0"/>
        <w:ind w:left="0"/>
        <w:jc w:val="both"/>
      </w:pPr>
      <w:r>
        <w:rPr>
          <w:rFonts w:ascii="Times New Roman"/>
          <w:b w:val="false"/>
          <w:i w:val="false"/>
          <w:color w:val="000000"/>
          <w:sz w:val="28"/>
        </w:rPr>
        <w:t>
      5) гуманитарлық және саяси уәждер бойынша.</w:t>
      </w:r>
    </w:p>
    <w:bookmarkEnd w:id="55"/>
    <w:p>
      <w:pPr>
        <w:spacing w:after="0"/>
        <w:ind w:left="0"/>
        <w:jc w:val="both"/>
      </w:pPr>
      <w:r>
        <w:rPr>
          <w:rFonts w:ascii="Times New Roman"/>
          <w:b/>
          <w:i w:val="false"/>
          <w:color w:val="000000"/>
          <w:sz w:val="28"/>
        </w:rPr>
        <w:t>4-бап. Осы Заңның негізгі мақсаттары, міндеттері мен қағидаттары</w:t>
      </w:r>
    </w:p>
    <w:bookmarkStart w:name="z725" w:id="56"/>
    <w:p>
      <w:pPr>
        <w:spacing w:after="0"/>
        <w:ind w:left="0"/>
        <w:jc w:val="both"/>
      </w:pPr>
      <w:r>
        <w:rPr>
          <w:rFonts w:ascii="Times New Roman"/>
          <w:b w:val="false"/>
          <w:i w:val="false"/>
          <w:color w:val="000000"/>
          <w:sz w:val="28"/>
        </w:rPr>
        <w:t>
      1. Осы Заңның негізгі мақсаттары мыналар болып табылады:</w:t>
      </w:r>
    </w:p>
    <w:bookmarkEnd w:id="56"/>
    <w:bookmarkStart w:name="z726" w:id="57"/>
    <w:p>
      <w:pPr>
        <w:spacing w:after="0"/>
        <w:ind w:left="0"/>
        <w:jc w:val="both"/>
      </w:pPr>
      <w:r>
        <w:rPr>
          <w:rFonts w:ascii="Times New Roman"/>
          <w:b w:val="false"/>
          <w:i w:val="false"/>
          <w:color w:val="000000"/>
          <w:sz w:val="28"/>
        </w:rPr>
        <w:t>
      1) көшіп-қонушылардың Қазақстан Республикасындағы жағдайын реттеу, сондай-ақ олардың құқықтарын, бостандықтары мен заңды мүдделерін қорғау;</w:t>
      </w:r>
    </w:p>
    <w:bookmarkEnd w:id="57"/>
    <w:bookmarkStart w:name="z727" w:id="58"/>
    <w:p>
      <w:pPr>
        <w:spacing w:after="0"/>
        <w:ind w:left="0"/>
        <w:jc w:val="both"/>
      </w:pPr>
      <w:r>
        <w:rPr>
          <w:rFonts w:ascii="Times New Roman"/>
          <w:b w:val="false"/>
          <w:i w:val="false"/>
          <w:color w:val="000000"/>
          <w:sz w:val="28"/>
        </w:rPr>
        <w:t>
      2) көші-қон процестерін реттеу және заңсыз көші-қонға қарсы күрес;</w:t>
      </w:r>
    </w:p>
    <w:bookmarkEnd w:id="58"/>
    <w:bookmarkStart w:name="z728" w:id="59"/>
    <w:p>
      <w:pPr>
        <w:spacing w:after="0"/>
        <w:ind w:left="0"/>
        <w:jc w:val="both"/>
      </w:pPr>
      <w:r>
        <w:rPr>
          <w:rFonts w:ascii="Times New Roman"/>
          <w:b w:val="false"/>
          <w:i w:val="false"/>
          <w:color w:val="000000"/>
          <w:sz w:val="28"/>
        </w:rPr>
        <w:t>
      3) көшіп-қонушылардың қазақстандық қоғамға интеграциялануы үшін жағдайлар жасау;</w:t>
      </w:r>
    </w:p>
    <w:bookmarkEnd w:id="59"/>
    <w:bookmarkStart w:name="z729" w:id="60"/>
    <w:p>
      <w:pPr>
        <w:spacing w:after="0"/>
        <w:ind w:left="0"/>
        <w:jc w:val="both"/>
      </w:pPr>
      <w:r>
        <w:rPr>
          <w:rFonts w:ascii="Times New Roman"/>
          <w:b w:val="false"/>
          <w:i w:val="false"/>
          <w:color w:val="000000"/>
          <w:sz w:val="28"/>
        </w:rPr>
        <w:t xml:space="preserve">
      4) көшіп-қонушылардың еңбек құқықтарын қорғау және еңбекпен қанауға қарсы күрес. </w:t>
      </w:r>
    </w:p>
    <w:bookmarkEnd w:id="60"/>
    <w:bookmarkStart w:name="z730" w:id="61"/>
    <w:p>
      <w:pPr>
        <w:spacing w:after="0"/>
        <w:ind w:left="0"/>
        <w:jc w:val="both"/>
      </w:pPr>
      <w:r>
        <w:rPr>
          <w:rFonts w:ascii="Times New Roman"/>
          <w:b w:val="false"/>
          <w:i w:val="false"/>
          <w:color w:val="000000"/>
          <w:sz w:val="28"/>
        </w:rPr>
        <w:t>
      2. Осы Заңның негізгі міндеттері мыналар болып табылады:</w:t>
      </w:r>
    </w:p>
    <w:bookmarkEnd w:id="61"/>
    <w:bookmarkStart w:name="z731" w:id="62"/>
    <w:p>
      <w:pPr>
        <w:spacing w:after="0"/>
        <w:ind w:left="0"/>
        <w:jc w:val="both"/>
      </w:pPr>
      <w:r>
        <w:rPr>
          <w:rFonts w:ascii="Times New Roman"/>
          <w:b w:val="false"/>
          <w:i w:val="false"/>
          <w:color w:val="000000"/>
          <w:sz w:val="28"/>
        </w:rPr>
        <w:t>
      1) өңірлердің демографиялық және әлеуметтік-экономикалық даму мүдделерін ескере отырып, қандастардың ұтымды түрде қоныстандырылуын ұйымдастыру;</w:t>
      </w:r>
    </w:p>
    <w:bookmarkEnd w:id="62"/>
    <w:bookmarkStart w:name="z732" w:id="63"/>
    <w:p>
      <w:pPr>
        <w:spacing w:after="0"/>
        <w:ind w:left="0"/>
        <w:jc w:val="both"/>
      </w:pPr>
      <w:r>
        <w:rPr>
          <w:rFonts w:ascii="Times New Roman"/>
          <w:b w:val="false"/>
          <w:i w:val="false"/>
          <w:color w:val="000000"/>
          <w:sz w:val="28"/>
        </w:rPr>
        <w:t>
      2) Қазақстан Республикасында еңбек қызметін жүзеге асыру үшін жоғары білікті шетелдік жұмыс күшін тарту;</w:t>
      </w:r>
    </w:p>
    <w:bookmarkEnd w:id="63"/>
    <w:bookmarkStart w:name="z733" w:id="64"/>
    <w:p>
      <w:pPr>
        <w:spacing w:after="0"/>
        <w:ind w:left="0"/>
        <w:jc w:val="both"/>
      </w:pPr>
      <w:r>
        <w:rPr>
          <w:rFonts w:ascii="Times New Roman"/>
          <w:b w:val="false"/>
          <w:i w:val="false"/>
          <w:color w:val="000000"/>
          <w:sz w:val="28"/>
        </w:rPr>
        <w:t>
      3) шетелдік жұмыс күшін тартуды квоталау арқылы ішкі еңбек нарығын қорғау;</w:t>
      </w:r>
    </w:p>
    <w:bookmarkEnd w:id="64"/>
    <w:bookmarkStart w:name="z734" w:id="65"/>
    <w:p>
      <w:pPr>
        <w:spacing w:after="0"/>
        <w:ind w:left="0"/>
        <w:jc w:val="both"/>
      </w:pPr>
      <w:r>
        <w:rPr>
          <w:rFonts w:ascii="Times New Roman"/>
          <w:b w:val="false"/>
          <w:i w:val="false"/>
          <w:color w:val="000000"/>
          <w:sz w:val="28"/>
        </w:rPr>
        <w:t>
      4) Қазақстанның халықаралық еңбек нарығына интеграциялануын қамтамасыз ету;</w:t>
      </w:r>
    </w:p>
    <w:bookmarkEnd w:id="65"/>
    <w:bookmarkStart w:name="z735" w:id="66"/>
    <w:p>
      <w:pPr>
        <w:spacing w:after="0"/>
        <w:ind w:left="0"/>
        <w:jc w:val="both"/>
      </w:pPr>
      <w:r>
        <w:rPr>
          <w:rFonts w:ascii="Times New Roman"/>
          <w:b w:val="false"/>
          <w:i w:val="false"/>
          <w:color w:val="000000"/>
          <w:sz w:val="28"/>
        </w:rPr>
        <w:t>
      5) халықтың жаппай көші-қонына алып келуі мүмкін жанжалдардың алдын алу және оларды болғызбау мақсатында Қазақстан Республикасының басқа мемлекеттермен ынтымақтастығын дамыту;</w:t>
      </w:r>
    </w:p>
    <w:bookmarkEnd w:id="66"/>
    <w:bookmarkStart w:name="z736" w:id="67"/>
    <w:p>
      <w:pPr>
        <w:spacing w:after="0"/>
        <w:ind w:left="0"/>
        <w:jc w:val="both"/>
      </w:pPr>
      <w:r>
        <w:rPr>
          <w:rFonts w:ascii="Times New Roman"/>
          <w:b w:val="false"/>
          <w:i w:val="false"/>
          <w:color w:val="000000"/>
          <w:sz w:val="28"/>
        </w:rPr>
        <w:t>
      6) ішкі көші-қон ағындарын оңтайландыру, көшіп-қонушылардың ел аумағы бойынша ұтымды түрде қоныстандырылуын қамтамасыз ету;</w:t>
      </w:r>
    </w:p>
    <w:bookmarkEnd w:id="67"/>
    <w:bookmarkStart w:name="z737" w:id="68"/>
    <w:p>
      <w:pPr>
        <w:spacing w:after="0"/>
        <w:ind w:left="0"/>
        <w:jc w:val="both"/>
      </w:pPr>
      <w:r>
        <w:rPr>
          <w:rFonts w:ascii="Times New Roman"/>
          <w:b w:val="false"/>
          <w:i w:val="false"/>
          <w:color w:val="000000"/>
          <w:sz w:val="28"/>
        </w:rPr>
        <w:t>
      7) шетелде тұратын бұрынғы отандастармен және этностық қазақтармен, оның ішінде мәдени ынтымақтастық және ақпараттық қамтамасыз ету саласындағы өзара қарым-қатынастарды қолдау және дамыту;</w:t>
      </w:r>
    </w:p>
    <w:bookmarkEnd w:id="68"/>
    <w:bookmarkStart w:name="z738" w:id="69"/>
    <w:p>
      <w:pPr>
        <w:spacing w:after="0"/>
        <w:ind w:left="0"/>
        <w:jc w:val="both"/>
      </w:pPr>
      <w:r>
        <w:rPr>
          <w:rFonts w:ascii="Times New Roman"/>
          <w:b w:val="false"/>
          <w:i w:val="false"/>
          <w:color w:val="000000"/>
          <w:sz w:val="28"/>
        </w:rPr>
        <w:t>
      8) этностық қазақтардың тарихи отанына қоныс аударуына жәрдемдесу;</w:t>
      </w:r>
    </w:p>
    <w:bookmarkEnd w:id="69"/>
    <w:bookmarkStart w:name="z739" w:id="70"/>
    <w:p>
      <w:pPr>
        <w:spacing w:after="0"/>
        <w:ind w:left="0"/>
        <w:jc w:val="both"/>
      </w:pPr>
      <w:r>
        <w:rPr>
          <w:rFonts w:ascii="Times New Roman"/>
          <w:b w:val="false"/>
          <w:i w:val="false"/>
          <w:color w:val="000000"/>
          <w:sz w:val="28"/>
        </w:rPr>
        <w:t>
      9) көші-қон процестерін реттеу, заңсыз көшіп келудің алдын алу және жолын кесу саласындағы халықаралық ынтымақтастық.</w:t>
      </w:r>
    </w:p>
    <w:bookmarkEnd w:id="70"/>
    <w:bookmarkStart w:name="z740" w:id="71"/>
    <w:p>
      <w:pPr>
        <w:spacing w:after="0"/>
        <w:ind w:left="0"/>
        <w:jc w:val="both"/>
      </w:pPr>
      <w:r>
        <w:rPr>
          <w:rFonts w:ascii="Times New Roman"/>
          <w:b w:val="false"/>
          <w:i w:val="false"/>
          <w:color w:val="000000"/>
          <w:sz w:val="28"/>
        </w:rPr>
        <w:t>
      3. Осы Заңның негізгі қағидаттары мыналар болып табылады:</w:t>
      </w:r>
    </w:p>
    <w:bookmarkEnd w:id="71"/>
    <w:bookmarkStart w:name="z741" w:id="72"/>
    <w:p>
      <w:pPr>
        <w:spacing w:after="0"/>
        <w:ind w:left="0"/>
        <w:jc w:val="both"/>
      </w:pPr>
      <w:r>
        <w:rPr>
          <w:rFonts w:ascii="Times New Roman"/>
          <w:b w:val="false"/>
          <w:i w:val="false"/>
          <w:color w:val="000000"/>
          <w:sz w:val="28"/>
        </w:rPr>
        <w:t>
      1) Қазақстан Республикасының Конституциясына, Қазақстан Республикасының заңдарына және Қазақстан Республикасы ратификациялаған халықаралық шарттарға сәйкес көшіп-қонушылардың құқықтары мен бостандықтарын тану және оларға кепілдік беру;</w:t>
      </w:r>
    </w:p>
    <w:bookmarkEnd w:id="72"/>
    <w:bookmarkStart w:name="z742" w:id="73"/>
    <w:p>
      <w:pPr>
        <w:spacing w:after="0"/>
        <w:ind w:left="0"/>
        <w:jc w:val="both"/>
      </w:pPr>
      <w:r>
        <w:rPr>
          <w:rFonts w:ascii="Times New Roman"/>
          <w:b w:val="false"/>
          <w:i w:val="false"/>
          <w:color w:val="000000"/>
          <w:sz w:val="28"/>
        </w:rPr>
        <w:t>
      2) ұлттық мүдделерді қорғау және ұлттық қауіпсіздікті қамтамасыз ету;</w:t>
      </w:r>
    </w:p>
    <w:bookmarkEnd w:id="73"/>
    <w:bookmarkStart w:name="z743" w:id="74"/>
    <w:p>
      <w:pPr>
        <w:spacing w:after="0"/>
        <w:ind w:left="0"/>
        <w:jc w:val="both"/>
      </w:pPr>
      <w:r>
        <w:rPr>
          <w:rFonts w:ascii="Times New Roman"/>
          <w:b w:val="false"/>
          <w:i w:val="false"/>
          <w:color w:val="000000"/>
          <w:sz w:val="28"/>
        </w:rPr>
        <w:t>
      3) жеке адамның, қоғам мен мемлекеттің мүдделерін ұштастыру;</w:t>
      </w:r>
    </w:p>
    <w:bookmarkEnd w:id="74"/>
    <w:bookmarkStart w:name="z744" w:id="75"/>
    <w:p>
      <w:pPr>
        <w:spacing w:after="0"/>
        <w:ind w:left="0"/>
        <w:jc w:val="both"/>
      </w:pPr>
      <w:r>
        <w:rPr>
          <w:rFonts w:ascii="Times New Roman"/>
          <w:b w:val="false"/>
          <w:i w:val="false"/>
          <w:color w:val="000000"/>
          <w:sz w:val="28"/>
        </w:rPr>
        <w:t>
      4) пайдаланылатын ақпараттың жаңартылуы және бірнеше рет қайталануы негізінде көші-қон процестерін реттеудің ашықтығы;</w:t>
      </w:r>
    </w:p>
    <w:bookmarkEnd w:id="75"/>
    <w:bookmarkStart w:name="z745" w:id="76"/>
    <w:p>
      <w:pPr>
        <w:spacing w:after="0"/>
        <w:ind w:left="0"/>
        <w:jc w:val="both"/>
      </w:pPr>
      <w:r>
        <w:rPr>
          <w:rFonts w:ascii="Times New Roman"/>
          <w:b w:val="false"/>
          <w:i w:val="false"/>
          <w:color w:val="000000"/>
          <w:sz w:val="28"/>
        </w:rPr>
        <w:t>
      5) мемлекеттің көшіп келудің әрқилы түрлерін реттеуге сараланған тәсілі.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 w:id="77"/>
    <w:p>
      <w:pPr>
        <w:spacing w:after="0"/>
        <w:ind w:left="0"/>
        <w:jc w:val="left"/>
      </w:pPr>
      <w:r>
        <w:rPr>
          <w:rFonts w:ascii="Times New Roman"/>
          <w:b/>
          <w:i w:val="false"/>
          <w:color w:val="000000"/>
        </w:rPr>
        <w:t xml:space="preserve"> 5-бап. Көшіп келушілердің құқықтары мен міндеттері</w:t>
      </w:r>
    </w:p>
    <w:bookmarkEnd w:id="77"/>
    <w:bookmarkStart w:name="z104" w:id="78"/>
    <w:p>
      <w:pPr>
        <w:spacing w:after="0"/>
        <w:ind w:left="0"/>
        <w:jc w:val="both"/>
      </w:pPr>
      <w:r>
        <w:rPr>
          <w:rFonts w:ascii="Times New Roman"/>
          <w:b w:val="false"/>
          <w:i w:val="false"/>
          <w:color w:val="000000"/>
          <w:sz w:val="28"/>
        </w:rPr>
        <w:t>
      1. Көшіп келушілердің Қазақстан Республикасында:</w:t>
      </w:r>
    </w:p>
    <w:bookmarkEnd w:id="78"/>
    <w:bookmarkStart w:name="z195" w:id="79"/>
    <w:p>
      <w:pPr>
        <w:spacing w:after="0"/>
        <w:ind w:left="0"/>
        <w:jc w:val="both"/>
      </w:pPr>
      <w:r>
        <w:rPr>
          <w:rFonts w:ascii="Times New Roman"/>
          <w:b w:val="false"/>
          <w:i w:val="false"/>
          <w:color w:val="000000"/>
          <w:sz w:val="28"/>
        </w:rPr>
        <w:t xml:space="preserve">
      1) егер </w:t>
      </w:r>
      <w:r>
        <w:rPr>
          <w:rFonts w:ascii="Times New Roman"/>
          <w:b w:val="false"/>
          <w:i w:val="false"/>
          <w:color w:val="000000"/>
          <w:sz w:val="28"/>
        </w:rPr>
        <w:t>Конституцияда</w:t>
      </w:r>
      <w:r>
        <w:rPr>
          <w:rFonts w:ascii="Times New Roman"/>
          <w:b w:val="false"/>
          <w:i w:val="false"/>
          <w:color w:val="000000"/>
          <w:sz w:val="28"/>
        </w:rPr>
        <w:t>, заңдарда және халықаралық шарттарда өзгеше көзделмесе, Қазақстан Республикасының азаматтары үшін белгіленген құқықтар мен бостандықтарды пайдалануға;</w:t>
      </w:r>
    </w:p>
    <w:bookmarkEnd w:id="79"/>
    <w:bookmarkStart w:name="z196" w:id="80"/>
    <w:p>
      <w:pPr>
        <w:spacing w:after="0"/>
        <w:ind w:left="0"/>
        <w:jc w:val="both"/>
      </w:pPr>
      <w:r>
        <w:rPr>
          <w:rFonts w:ascii="Times New Roman"/>
          <w:b w:val="false"/>
          <w:i w:val="false"/>
          <w:color w:val="000000"/>
          <w:sz w:val="28"/>
        </w:rPr>
        <w:t>
      2) Қазақстан Республикасының заңнамасында белгіленген тәртіппен білім, медициналық және әлеуметтік көмек алуға;</w:t>
      </w:r>
    </w:p>
    <w:bookmarkEnd w:id="80"/>
    <w:bookmarkStart w:name="z197" w:id="81"/>
    <w:p>
      <w:pPr>
        <w:spacing w:after="0"/>
        <w:ind w:left="0"/>
        <w:jc w:val="both"/>
      </w:pPr>
      <w:r>
        <w:rPr>
          <w:rFonts w:ascii="Times New Roman"/>
          <w:b w:val="false"/>
          <w:i w:val="false"/>
          <w:color w:val="000000"/>
          <w:sz w:val="28"/>
        </w:rPr>
        <w:t>
      3) Қазақстан Республикасының көшіп келушілердің болуы үшін ашық аумағы бойынша еркін жүріп-тұруға;</w:t>
      </w:r>
    </w:p>
    <w:bookmarkEnd w:id="81"/>
    <w:bookmarkStart w:name="z198" w:id="82"/>
    <w:p>
      <w:pPr>
        <w:spacing w:after="0"/>
        <w:ind w:left="0"/>
        <w:jc w:val="both"/>
      </w:pPr>
      <w:r>
        <w:rPr>
          <w:rFonts w:ascii="Times New Roman"/>
          <w:b w:val="false"/>
          <w:i w:val="false"/>
          <w:color w:val="000000"/>
          <w:sz w:val="28"/>
        </w:rPr>
        <w:t>
      4) Қазақстан Республикасының заңнамасында белгіленген тәртіппен тұрғылықты жерін еркін таңдауға;</w:t>
      </w:r>
    </w:p>
    <w:bookmarkEnd w:id="82"/>
    <w:bookmarkStart w:name="z199" w:id="83"/>
    <w:p>
      <w:pPr>
        <w:spacing w:after="0"/>
        <w:ind w:left="0"/>
        <w:jc w:val="both"/>
      </w:pPr>
      <w:r>
        <w:rPr>
          <w:rFonts w:ascii="Times New Roman"/>
          <w:b w:val="false"/>
          <w:i w:val="false"/>
          <w:color w:val="000000"/>
          <w:sz w:val="28"/>
        </w:rPr>
        <w:t>
      5) өзіне тиесілі мүліктік құқықтарын және мүліктік емес жеке құқықтарын қорғау үшін сотқа және мемлекеттік органдарға жүгінуге;</w:t>
      </w:r>
    </w:p>
    <w:bookmarkEnd w:id="83"/>
    <w:bookmarkStart w:name="z200" w:id="84"/>
    <w:p>
      <w:pPr>
        <w:spacing w:after="0"/>
        <w:ind w:left="0"/>
        <w:jc w:val="both"/>
      </w:pPr>
      <w:r>
        <w:rPr>
          <w:rFonts w:ascii="Times New Roman"/>
          <w:b w:val="false"/>
          <w:i w:val="false"/>
          <w:color w:val="000000"/>
          <w:sz w:val="28"/>
        </w:rPr>
        <w:t>
      6) осы қызмет түрлері ақысыз негізде көрсетілетін қандастарды және олардың отбасы мүшелерін қоспағанда, қандастарды бейімдеу және ықпалдастыру орталықтарында ақылы бейімдеу және ықпалдастыру қызметтерін алуға құқығы бар.</w:t>
      </w:r>
    </w:p>
    <w:bookmarkEnd w:id="84"/>
    <w:bookmarkStart w:name="z201" w:id="85"/>
    <w:p>
      <w:pPr>
        <w:spacing w:after="0"/>
        <w:ind w:left="0"/>
        <w:jc w:val="both"/>
      </w:pPr>
      <w:r>
        <w:rPr>
          <w:rFonts w:ascii="Times New Roman"/>
          <w:b w:val="false"/>
          <w:i w:val="false"/>
          <w:color w:val="000000"/>
          <w:sz w:val="28"/>
        </w:rPr>
        <w:t>
      2. Көшіп келушілер Қазақстан Республикасында:</w:t>
      </w:r>
    </w:p>
    <w:bookmarkEnd w:id="85"/>
    <w:bookmarkStart w:name="z202" w:id="86"/>
    <w:p>
      <w:pPr>
        <w:spacing w:after="0"/>
        <w:ind w:left="0"/>
        <w:jc w:val="both"/>
      </w:pPr>
      <w:r>
        <w:rPr>
          <w:rFonts w:ascii="Times New Roman"/>
          <w:b w:val="false"/>
          <w:i w:val="false"/>
          <w:color w:val="000000"/>
          <w:sz w:val="28"/>
        </w:rPr>
        <w:t xml:space="preserve">
      1) егер </w:t>
      </w:r>
      <w:r>
        <w:rPr>
          <w:rFonts w:ascii="Times New Roman"/>
          <w:b w:val="false"/>
          <w:i w:val="false"/>
          <w:color w:val="000000"/>
          <w:sz w:val="28"/>
        </w:rPr>
        <w:t>Конституцияда</w:t>
      </w:r>
      <w:r>
        <w:rPr>
          <w:rFonts w:ascii="Times New Roman"/>
          <w:b w:val="false"/>
          <w:i w:val="false"/>
          <w:color w:val="000000"/>
          <w:sz w:val="28"/>
        </w:rPr>
        <w:t>, заңдарда және халықаралық шарттарда өзгеше көзделмесе, Қазақстан Республикасының азаматтары үшін белгіленген міндеттерді атқарады;</w:t>
      </w:r>
    </w:p>
    <w:bookmarkEnd w:id="86"/>
    <w:bookmarkStart w:name="z203" w:id="87"/>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және заңнамасын, оның ішінде Қазақстан Республикасының аумағына келудің, кетудің және онда болудың белгіленген тәртібін сақтауға міндетті;</w:t>
      </w:r>
    </w:p>
    <w:bookmarkEnd w:id="87"/>
    <w:bookmarkStart w:name="z694" w:id="88"/>
    <w:p>
      <w:pPr>
        <w:spacing w:after="0"/>
        <w:ind w:left="0"/>
        <w:jc w:val="both"/>
      </w:pPr>
      <w:r>
        <w:rPr>
          <w:rFonts w:ascii="Times New Roman"/>
          <w:b w:val="false"/>
          <w:i w:val="false"/>
          <w:color w:val="000000"/>
          <w:sz w:val="28"/>
        </w:rPr>
        <w:t>
      3) жеке басты куәландыратын құжаттардың көшірмелерін Қазақстан Республикасының ұлттық мүдделерін қорғау және ұлттық қауіпсіздігін қамтамасыз ету мақсаттары үшін ұсынады;</w:t>
      </w:r>
    </w:p>
    <w:bookmarkEnd w:id="88"/>
    <w:bookmarkStart w:name="z766" w:id="89"/>
    <w:p>
      <w:pPr>
        <w:spacing w:after="0"/>
        <w:ind w:left="0"/>
        <w:jc w:val="both"/>
      </w:pPr>
      <w:r>
        <w:rPr>
          <w:rFonts w:ascii="Times New Roman"/>
          <w:b w:val="false"/>
          <w:i w:val="false"/>
          <w:color w:val="000000"/>
          <w:sz w:val="28"/>
        </w:rPr>
        <w:t>
      4) көшіп келушінің эталондық дерекқорында көшіп келушінің цифрлық профилін қалыптастыру және жаңартып отыру үшін жеке басты сәйкестендіру және (немесе) аутентификациялау процесінен өтеді.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 w:id="90"/>
    <w:p>
      <w:pPr>
        <w:spacing w:after="0"/>
        <w:ind w:left="0"/>
        <w:jc w:val="left"/>
      </w:pPr>
      <w:r>
        <w:rPr>
          <w:rFonts w:ascii="Times New Roman"/>
          <w:b/>
          <w:i w:val="false"/>
          <w:color w:val="000000"/>
        </w:rPr>
        <w:t xml:space="preserve"> 6-бап. Көшіп келушілердің келуінің, кетуінің және болуының жалпы шарттары</w:t>
      </w:r>
    </w:p>
    <w:bookmarkEnd w:id="90"/>
    <w:bookmarkStart w:name="z38" w:id="91"/>
    <w:p>
      <w:pPr>
        <w:spacing w:after="0"/>
        <w:ind w:left="0"/>
        <w:jc w:val="both"/>
      </w:pPr>
      <w:r>
        <w:rPr>
          <w:rFonts w:ascii="Times New Roman"/>
          <w:b w:val="false"/>
          <w:i w:val="false"/>
          <w:color w:val="000000"/>
          <w:sz w:val="28"/>
        </w:rPr>
        <w:t xml:space="preserve">
      1. Көшіп келушілердің Қазақстан Республикасының аумағына келу, кету және болу тәртібі Қазақстан Республикасының заңнамасымен айқындалады. </w:t>
      </w:r>
    </w:p>
    <w:bookmarkEnd w:id="91"/>
    <w:p>
      <w:pPr>
        <w:spacing w:after="0"/>
        <w:ind w:left="0"/>
        <w:jc w:val="both"/>
      </w:pPr>
      <w:r>
        <w:rPr>
          <w:rFonts w:ascii="Times New Roman"/>
          <w:b w:val="false"/>
          <w:i w:val="false"/>
          <w:color w:val="000000"/>
          <w:sz w:val="28"/>
        </w:rPr>
        <w:t>
      Еңбек қызметін жүзеге асыруды қоса алғанда, "Астана Хаб" дербес кластерлік қорында және "Астана Хаб" қатысушыларында қызметін жүзеге асыру үшін көшіп келушілердің келу, кету және болу ерекшеліктері "Астана Хаб" инновациялық кластері туралы" Қазақстан Республикасының Заңында айқындалады.</w:t>
      </w:r>
    </w:p>
    <w:bookmarkStart w:name="z39" w:id="92"/>
    <w:p>
      <w:pPr>
        <w:spacing w:after="0"/>
        <w:ind w:left="0"/>
        <w:jc w:val="both"/>
      </w:pPr>
      <w:r>
        <w:rPr>
          <w:rFonts w:ascii="Times New Roman"/>
          <w:b w:val="false"/>
          <w:i w:val="false"/>
          <w:color w:val="000000"/>
          <w:sz w:val="28"/>
        </w:rPr>
        <w:t>
      2. Келудің және болудың визасыз режимі туралы Қазақстан Республикасымен келісім жасасқан мемлекеттерден келген көшіп келушілер Қазақстан Республикасының халықаралық шарттарында белгіленген талаптарды сақтаған жағдайда, заңды паспорттары немесе оларды ауыстыратын құжаттары бойынша келеді.</w:t>
      </w:r>
    </w:p>
    <w:bookmarkEnd w:id="92"/>
    <w:bookmarkStart w:name="z40" w:id="93"/>
    <w:p>
      <w:pPr>
        <w:spacing w:after="0"/>
        <w:ind w:left="0"/>
        <w:jc w:val="both"/>
      </w:pPr>
      <w:r>
        <w:rPr>
          <w:rFonts w:ascii="Times New Roman"/>
          <w:b w:val="false"/>
          <w:i w:val="false"/>
          <w:color w:val="000000"/>
          <w:sz w:val="28"/>
        </w:rPr>
        <w:t>
      3. Көшіп келушілерге Қазақстан Республикасына келуге және Қазақстан Республикасынан кетуге визаны ұлттық қауіпсіздік органымен келісу бойынша Қазақстан Республикасының Сыртқы істер министрлігі, Қазақстан Республикасының шет елдегі мекемелері береді.</w:t>
      </w:r>
    </w:p>
    <w:bookmarkEnd w:id="93"/>
    <w:p>
      <w:pPr>
        <w:spacing w:after="0"/>
        <w:ind w:left="0"/>
        <w:jc w:val="both"/>
      </w:pPr>
      <w:r>
        <w:rPr>
          <w:rFonts w:ascii="Times New Roman"/>
          <w:b w:val="false"/>
          <w:i w:val="false"/>
          <w:color w:val="000000"/>
          <w:sz w:val="28"/>
        </w:rPr>
        <w:t>
      Қазақстан Республикасының аумағына келетін және оның аумағындағы көшіп келушілерге Қазақстан Республикасынан кетуге және Қазақстан Республикасына келуге визаны ішкі істер органдары береді.</w:t>
      </w:r>
    </w:p>
    <w:bookmarkStart w:name="z41" w:id="94"/>
    <w:p>
      <w:pPr>
        <w:spacing w:after="0"/>
        <w:ind w:left="0"/>
        <w:jc w:val="both"/>
      </w:pPr>
      <w:r>
        <w:rPr>
          <w:rFonts w:ascii="Times New Roman"/>
          <w:b w:val="false"/>
          <w:i w:val="false"/>
          <w:color w:val="000000"/>
          <w:sz w:val="28"/>
        </w:rPr>
        <w:t>
      4. Егер Қазақстан Республикасының тиісті тараппен жасаған келісімінде өзгеше тәртіп белгіленбесе немесе Қазақстан Республикасының Үкіметі өзгеше тәртіп белгілемесе, Қазақстан Республикасына виза алуды талап етпейтін тәртіппен келген көшіп келушінің Қазақстан Республикасында уақытша болу мерзімі Қазақстан Республикасының Мемлекеттік шекарасын кесіп өткен күннен бастап күнтізбелік отыз күннен, жиынтығында күнтізбелік бір жүз сексен күндік әрбір кезең ішінде тоқсан күнтізбелік күннен аспауға тиіс.</w:t>
      </w:r>
    </w:p>
    <w:bookmarkEnd w:id="94"/>
    <w:p>
      <w:pPr>
        <w:spacing w:after="0"/>
        <w:ind w:left="0"/>
        <w:jc w:val="both"/>
      </w:pPr>
      <w:r>
        <w:rPr>
          <w:rFonts w:ascii="Times New Roman"/>
          <w:b w:val="false"/>
          <w:i w:val="false"/>
          <w:color w:val="000000"/>
          <w:sz w:val="28"/>
        </w:rPr>
        <w:t>
      Осы тармақтың екінші бөлігінде көзделген талаптар визаларды не Қазақстан Республикасының Үкіметі айқындайтын тәртіппен Қазақстан Республикасында уақытша тұруға арналған рұқсатты алған көшіп келушілерге қолданылмайды.</w:t>
      </w:r>
    </w:p>
    <w:p>
      <w:pPr>
        <w:spacing w:after="0"/>
        <w:ind w:left="0"/>
        <w:jc w:val="both"/>
      </w:pPr>
      <w:r>
        <w:rPr>
          <w:rFonts w:ascii="Times New Roman"/>
          <w:b w:val="false"/>
          <w:i w:val="false"/>
          <w:color w:val="000000"/>
          <w:sz w:val="28"/>
        </w:rPr>
        <w:t>
      Визасы немесе уақытша тұруға арналған рұқсаты бар көшіп келушілер олардың қолданылу мерзімі аяқталғанға дейін Қазақстан Республикасынан кетуге не болу мерзімі аяқталғанға дейін оны Қазақстан Республикасының заңнамасында белгіленген тәртіппен ұзартуға міндетті.</w:t>
      </w:r>
    </w:p>
    <w:p>
      <w:pPr>
        <w:spacing w:after="0"/>
        <w:ind w:left="0"/>
        <w:jc w:val="both"/>
      </w:pPr>
      <w:r>
        <w:rPr>
          <w:rFonts w:ascii="Times New Roman"/>
          <w:b w:val="false"/>
          <w:i w:val="false"/>
          <w:color w:val="000000"/>
          <w:sz w:val="28"/>
        </w:rPr>
        <w:t>
      Көшіп келушілерді есепке алуды ішкі істер органдары қабылдаушы тұлғалардың, сондай-ақ Қазақстан Республикасының Мемлекеттік шекарасы арқылы өткізу пункттерінен келіп түсетін, Қазақстан Республикасы Ұлттық қауіпсіздік комитетінің ақпараты негізінде жүзеге асырады. Қабылдаушы тұлғалар өздеріне келетін көшіп келушілер келген күннен бастап үш жұмыс күні ішінде олар туралы ішкі істер органдарына хабарлауға міндетті.</w:t>
      </w:r>
    </w:p>
    <w:bookmarkStart w:name="z758" w:id="95"/>
    <w:p>
      <w:pPr>
        <w:spacing w:after="0"/>
        <w:ind w:left="0"/>
        <w:jc w:val="both"/>
      </w:pPr>
      <w:r>
        <w:rPr>
          <w:rFonts w:ascii="Times New Roman"/>
          <w:b w:val="false"/>
          <w:i w:val="false"/>
          <w:color w:val="000000"/>
          <w:sz w:val="28"/>
        </w:rPr>
        <w:t>
      5. Қазақстан Республикасына күнтізбелік отыз күннен артық мерзімге келетін көшіп келушілер, егер Қазақстан Республикасы ратификациялаған халықаралық шарттарда өзгеше көзделмесе, Қазақстан Республикасының Мемлекеттік шекарасын кесіп өткеннен кейін күнтізбелік отызыншы күннен кешіктірмей Қазақстан Республикасының ішкі істер органдарында тіркелуге міндетті.</w:t>
      </w:r>
    </w:p>
    <w:bookmarkEnd w:id="95"/>
    <w:p>
      <w:pPr>
        <w:spacing w:after="0"/>
        <w:ind w:left="0"/>
        <w:jc w:val="both"/>
      </w:pPr>
      <w:r>
        <w:rPr>
          <w:rFonts w:ascii="Times New Roman"/>
          <w:b w:val="false"/>
          <w:i w:val="false"/>
          <w:color w:val="000000"/>
          <w:sz w:val="28"/>
        </w:rPr>
        <w:t>
      Көшіп келушіні тіркеу кезінде мәлімделген мекенжай өзгерген кезде көшіп келуші бес жұмыс күні ішінде жаңа болатын мекенжайы бойынша тіркелуге міндетті.</w:t>
      </w:r>
    </w:p>
    <w:bookmarkStart w:name="z767" w:id="96"/>
    <w:p>
      <w:pPr>
        <w:spacing w:after="0"/>
        <w:ind w:left="0"/>
        <w:jc w:val="both"/>
      </w:pPr>
      <w:r>
        <w:rPr>
          <w:rFonts w:ascii="Times New Roman"/>
          <w:b w:val="false"/>
          <w:i w:val="false"/>
          <w:color w:val="000000"/>
          <w:sz w:val="28"/>
        </w:rPr>
        <w:t>
      6. Қазақстан Республикасына келуге берілетін электрондық рұқсатты ішкі істер органдары ұлттық қауіпсіздік органымен келісу бойынша береді.</w:t>
      </w:r>
    </w:p>
    <w:bookmarkEnd w:id="96"/>
    <w:p>
      <w:pPr>
        <w:spacing w:after="0"/>
        <w:ind w:left="0"/>
        <w:jc w:val="both"/>
      </w:pPr>
      <w:r>
        <w:rPr>
          <w:rFonts w:ascii="Times New Roman"/>
          <w:b w:val="false"/>
          <w:i w:val="false"/>
          <w:color w:val="000000"/>
          <w:sz w:val="28"/>
        </w:rPr>
        <w:t>
      Шетел азаматтары мен азаматтығы жоқ адамдардың келуі Қазақстан Республикасының заңнамасында айқындалатын көшіп келушілердің Қазақстан Республикасының аумағына келу, кету және болу тәртібіне сәйкес Қазақстан Республикасына келуге берілетін электрондық рұқсат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2012.04.27 </w:t>
      </w:r>
      <w:r>
        <w:rPr>
          <w:rFonts w:ascii="Times New Roman"/>
          <w:b w:val="false"/>
          <w:i w:val="false"/>
          <w:color w:val="000000"/>
          <w:sz w:val="28"/>
        </w:rPr>
        <w:t>N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Қазақстан Республикасында уақытша тұруға арналған рұқсатты алу</w:t>
      </w:r>
    </w:p>
    <w:p>
      <w:pPr>
        <w:spacing w:after="0"/>
        <w:ind w:left="0"/>
        <w:jc w:val="both"/>
      </w:pPr>
      <w:r>
        <w:rPr>
          <w:rFonts w:ascii="Times New Roman"/>
          <w:b w:val="false"/>
          <w:i w:val="false"/>
          <w:color w:val="000000"/>
          <w:sz w:val="28"/>
        </w:rPr>
        <w:t>
      Уақытша тұруға арналған рұқсат:</w:t>
      </w:r>
    </w:p>
    <w:p>
      <w:pPr>
        <w:spacing w:after="0"/>
        <w:ind w:left="0"/>
        <w:jc w:val="both"/>
      </w:pPr>
      <w:r>
        <w:rPr>
          <w:rFonts w:ascii="Times New Roman"/>
          <w:b w:val="false"/>
          <w:i w:val="false"/>
          <w:color w:val="000000"/>
          <w:sz w:val="28"/>
        </w:rPr>
        <w:t>
      1) отбасын біріктіру мақсатында өздеріне көшіп келушілер келген жеке тұлғалардың;</w:t>
      </w:r>
    </w:p>
    <w:p>
      <w:pPr>
        <w:spacing w:after="0"/>
        <w:ind w:left="0"/>
        <w:jc w:val="both"/>
      </w:pPr>
      <w:r>
        <w:rPr>
          <w:rFonts w:ascii="Times New Roman"/>
          <w:b w:val="false"/>
          <w:i w:val="false"/>
          <w:color w:val="000000"/>
          <w:sz w:val="28"/>
        </w:rPr>
        <w:t>
      2) көшіп келушімен заңнамада белгіленген тәртіппен еңбек шартын жасасқан жеке және заңды тұлғалардың;</w:t>
      </w:r>
    </w:p>
    <w:p>
      <w:pPr>
        <w:spacing w:after="0"/>
        <w:ind w:left="0"/>
        <w:jc w:val="both"/>
      </w:pPr>
      <w:r>
        <w:rPr>
          <w:rFonts w:ascii="Times New Roman"/>
          <w:b w:val="false"/>
          <w:i w:val="false"/>
          <w:color w:val="000000"/>
          <w:sz w:val="28"/>
        </w:rPr>
        <w:t>
      3) көшіп келушілерді күндізгі оқу бөліміне қабылдаған, жалпы орта, техникалық және кәсіптік, орта білімнен кейінгі, жоғары және жоғары оқу орнынан кейінгі білімнің білім беру бағдарламаларын, оның ішінде білім алушыларды алмасудың және дайындық курстарынан өтудің ұйымдастырылған бағдарламалары бойынша іске асыратын білім беру ұйымдарының;</w:t>
      </w:r>
    </w:p>
    <w:p>
      <w:pPr>
        <w:spacing w:after="0"/>
        <w:ind w:left="0"/>
        <w:jc w:val="both"/>
      </w:pPr>
      <w:r>
        <w:rPr>
          <w:rFonts w:ascii="Times New Roman"/>
          <w:b w:val="false"/>
          <w:i w:val="false"/>
          <w:color w:val="000000"/>
          <w:sz w:val="28"/>
        </w:rPr>
        <w:t>
      4) көшіп келушілер стационарлық емделуде жатқан денсаулық сақтау ұйымдарының;</w:t>
      </w:r>
    </w:p>
    <w:p>
      <w:pPr>
        <w:spacing w:after="0"/>
        <w:ind w:left="0"/>
        <w:jc w:val="both"/>
      </w:pPr>
      <w:r>
        <w:rPr>
          <w:rFonts w:ascii="Times New Roman"/>
          <w:b w:val="false"/>
          <w:i w:val="false"/>
          <w:color w:val="000000"/>
          <w:sz w:val="28"/>
        </w:rPr>
        <w:t>
      5) көшіп келушілер заңнамада белгіленген тәртіппен миссионерлік қызметті жүзеге асыратын діни ұйымдардың;</w:t>
      </w:r>
    </w:p>
    <w:p>
      <w:pPr>
        <w:spacing w:after="0"/>
        <w:ind w:left="0"/>
        <w:jc w:val="both"/>
      </w:pPr>
      <w:r>
        <w:rPr>
          <w:rFonts w:ascii="Times New Roman"/>
          <w:b w:val="false"/>
          <w:i w:val="false"/>
          <w:color w:val="000000"/>
          <w:sz w:val="28"/>
        </w:rPr>
        <w:t>
      6) Қазақстан Республикасының заңнамасына сәйкес кәсіпкерлік қызметті жүзеге асыру мақсатында келген көшіп келушілер (бизнес-көшіп келушілер) бойынша – жергілікті атқарушы органдардың өтініштері негізінде ресімделеді.</w:t>
      </w:r>
    </w:p>
    <w:p>
      <w:pPr>
        <w:spacing w:after="0"/>
        <w:ind w:left="0"/>
        <w:jc w:val="both"/>
      </w:pPr>
      <w:r>
        <w:rPr>
          <w:rFonts w:ascii="Times New Roman"/>
          <w:b w:val="false"/>
          <w:i w:val="false"/>
          <w:color w:val="000000"/>
          <w:sz w:val="28"/>
        </w:rPr>
        <w:t>
      Бұл ретте көшіп келушіге уақытша тұруға рұқсатты немесе визаны ресімдеу кезінде қабылдаушы тарап көрсеткен уақытша болатын (тұратын) жерінен басқа жерде, сондай-ақ көшіп келушіні тіркеу кезінде мәлімделген жерден басқа жерде тұруға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6-1-баппен толықтырылды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6-2-бап 01.01.2029 дейін қолданыста болады – ҚР 24.06.2026 </w:t>
      </w:r>
      <w:r>
        <w:rPr>
          <w:rFonts w:ascii="Times New Roman"/>
          <w:b w:val="false"/>
          <w:i w:val="false"/>
          <w:color w:val="ff0000"/>
          <w:sz w:val="28"/>
        </w:rPr>
        <w:t>№ 326-VIII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6-2-бап. Қазақстан Республикасына келуге берілетін электрондық рұқсат</w:t>
      </w:r>
    </w:p>
    <w:bookmarkStart w:name="z769" w:id="97"/>
    <w:p>
      <w:pPr>
        <w:spacing w:after="0"/>
        <w:ind w:left="0"/>
        <w:jc w:val="both"/>
      </w:pPr>
      <w:r>
        <w:rPr>
          <w:rFonts w:ascii="Times New Roman"/>
          <w:b w:val="false"/>
          <w:i w:val="false"/>
          <w:color w:val="000000"/>
          <w:sz w:val="28"/>
        </w:rPr>
        <w:t>
      1. Қазақстан Республикасына келуге берілетін электрондық рұқсатты ресімдегені үшін Қазақстан Республикасының Үкіметі айқындаған мөлшерде және тәртіппен ақы алынады.</w:t>
      </w:r>
    </w:p>
    <w:bookmarkEnd w:id="97"/>
    <w:bookmarkStart w:name="z770" w:id="98"/>
    <w:p>
      <w:pPr>
        <w:spacing w:after="0"/>
        <w:ind w:left="0"/>
        <w:jc w:val="both"/>
      </w:pPr>
      <w:r>
        <w:rPr>
          <w:rFonts w:ascii="Times New Roman"/>
          <w:b w:val="false"/>
          <w:i w:val="false"/>
          <w:color w:val="000000"/>
          <w:sz w:val="28"/>
        </w:rPr>
        <w:t>
      2. Қазақстан Республикасына келуге берілетін электрондық рұқсатты ресімдегені үшін төлемақыдан түсетін қаражат Қазақстан Республикасының Үкіметі айқындайтын, шетел азаматтары мен азаматтығы жоқ адамдарға арналған цифрлық платформа операторына жіберіледі.</w:t>
      </w:r>
    </w:p>
    <w:bookmarkEnd w:id="98"/>
    <w:bookmarkStart w:name="z771" w:id="99"/>
    <w:p>
      <w:pPr>
        <w:spacing w:after="0"/>
        <w:ind w:left="0"/>
        <w:jc w:val="both"/>
      </w:pPr>
      <w:r>
        <w:rPr>
          <w:rFonts w:ascii="Times New Roman"/>
          <w:b w:val="false"/>
          <w:i w:val="false"/>
          <w:color w:val="000000"/>
          <w:sz w:val="28"/>
        </w:rPr>
        <w:t>
      3. Дауыс беретін акцияларының (жарғылық капиталға қатысу үлесінің) елу пайыздан астамы мемлекетке тиесілі заңды тұлға шетел азаматтары мен азаматтығы жоқ адамдарға арналған цифрлық платформаның операторы болуы мүмкін.</w:t>
      </w:r>
    </w:p>
    <w:bookmarkEnd w:id="99"/>
    <w:bookmarkStart w:name="z772" w:id="100"/>
    <w:p>
      <w:pPr>
        <w:spacing w:after="0"/>
        <w:ind w:left="0"/>
        <w:jc w:val="both"/>
      </w:pPr>
      <w:r>
        <w:rPr>
          <w:rFonts w:ascii="Times New Roman"/>
          <w:b w:val="false"/>
          <w:i w:val="false"/>
          <w:color w:val="000000"/>
          <w:sz w:val="28"/>
        </w:rPr>
        <w:t>
      4. Шетел азаматтары мен азаматтығы жоқ адамдарға арналған цифрлық платформаның жұмыс істеуін қамтамасыз ету:</w:t>
      </w:r>
    </w:p>
    <w:bookmarkEnd w:id="100"/>
    <w:bookmarkStart w:name="z773" w:id="101"/>
    <w:p>
      <w:pPr>
        <w:spacing w:after="0"/>
        <w:ind w:left="0"/>
        <w:jc w:val="both"/>
      </w:pPr>
      <w:r>
        <w:rPr>
          <w:rFonts w:ascii="Times New Roman"/>
          <w:b w:val="false"/>
          <w:i w:val="false"/>
          <w:color w:val="000000"/>
          <w:sz w:val="28"/>
        </w:rPr>
        <w:t>
      1) шетел азаматтары мен азаматтығы жоқ адамдарға арналған цифрлық платформаны құру мен дамытуды;</w:t>
      </w:r>
    </w:p>
    <w:bookmarkEnd w:id="101"/>
    <w:bookmarkStart w:name="z774" w:id="102"/>
    <w:p>
      <w:pPr>
        <w:spacing w:after="0"/>
        <w:ind w:left="0"/>
        <w:jc w:val="both"/>
      </w:pPr>
      <w:r>
        <w:rPr>
          <w:rFonts w:ascii="Times New Roman"/>
          <w:b w:val="false"/>
          <w:i w:val="false"/>
          <w:color w:val="000000"/>
          <w:sz w:val="28"/>
        </w:rPr>
        <w:t>
      2) шетел азаматтары мен азаматтығы жоқ адамдарға арналған цифрлық платформаға жүйелік-техникалық қызмет көрсетуді және оны сүйемелдеуді;</w:t>
      </w:r>
    </w:p>
    <w:bookmarkEnd w:id="102"/>
    <w:bookmarkStart w:name="z775" w:id="103"/>
    <w:p>
      <w:pPr>
        <w:spacing w:after="0"/>
        <w:ind w:left="0"/>
        <w:jc w:val="both"/>
      </w:pPr>
      <w:r>
        <w:rPr>
          <w:rFonts w:ascii="Times New Roman"/>
          <w:b w:val="false"/>
          <w:i w:val="false"/>
          <w:color w:val="000000"/>
          <w:sz w:val="28"/>
        </w:rPr>
        <w:t>
      3) шетел азаматтары мен азаматтығы жоқ адамдарға арналған цифрлық платформада деректердің сақталуын қамтамасыз етуді қамтиды.</w:t>
      </w:r>
    </w:p>
    <w:bookmarkEnd w:id="103"/>
    <w:bookmarkStart w:name="z776" w:id="104"/>
    <w:p>
      <w:pPr>
        <w:spacing w:after="0"/>
        <w:ind w:left="0"/>
        <w:jc w:val="both"/>
      </w:pPr>
      <w:r>
        <w:rPr>
          <w:rFonts w:ascii="Times New Roman"/>
          <w:b w:val="false"/>
          <w:i w:val="false"/>
          <w:color w:val="000000"/>
          <w:sz w:val="28"/>
        </w:rPr>
        <w:t>
      5. Шетел азаматтары мен азаматтығы жоқ адамдарға арналған цифрлық платформа операторына Қазақстан Республикасына келуге берілетін электрондық рұқсатты ресімдегені үшін ақы төлеуден түсетін қаражат тең үлестермен (елу пайыздан):</w:t>
      </w:r>
    </w:p>
    <w:bookmarkEnd w:id="104"/>
    <w:bookmarkStart w:name="z777" w:id="105"/>
    <w:p>
      <w:pPr>
        <w:spacing w:after="0"/>
        <w:ind w:left="0"/>
        <w:jc w:val="both"/>
      </w:pPr>
      <w:r>
        <w:rPr>
          <w:rFonts w:ascii="Times New Roman"/>
          <w:b w:val="false"/>
          <w:i w:val="false"/>
          <w:color w:val="000000"/>
          <w:sz w:val="28"/>
        </w:rPr>
        <w:t>
      1) адамдардың Қазақстан Республикасының Мемлекеттік шекарасы арқылы келуін немесе кетуін есепке алу жөніндегі цифрлық жүйені және оның құрамдастарын, сондай-ақ шетел азаматтары мен азаматтығы жоқ адамдарға арналған цифрлық платформаны техникалық сүйемелдеуге, дамытуға, жаңғыртуға; адамдардың Қазақстан Республикасының Мемлекеттік шекарасы арқылы келуін немесе кетуін есепке алу жөніндегі цифрлық жүйенің және оның құрамдастарының ақпараттық-коммуникациялық инфрақұрылымын, перифериялық жабдығын, сондай-ақ шетел азаматтары мен азаматтығы жоқ адамдарға арналған цифрлық платформаны жаңғыртуға және дамытуға;</w:t>
      </w:r>
    </w:p>
    <w:bookmarkEnd w:id="105"/>
    <w:bookmarkStart w:name="z778" w:id="106"/>
    <w:p>
      <w:pPr>
        <w:spacing w:after="0"/>
        <w:ind w:left="0"/>
        <w:jc w:val="both"/>
      </w:pPr>
      <w:r>
        <w:rPr>
          <w:rFonts w:ascii="Times New Roman"/>
          <w:b w:val="false"/>
          <w:i w:val="false"/>
          <w:color w:val="000000"/>
          <w:sz w:val="28"/>
        </w:rPr>
        <w:t>
      2) ішкі және келу туризмін дамыту мақсатында Қазақстан Республикасының Үкіметі құрған ұйымға, "Қазақстан Республикасындағы туристік қызмет туралы" Қазақстан Республикасы Заңының 7-2-бабына сәйкес туризмді дамытуға бөлінеді.</w:t>
      </w:r>
    </w:p>
    <w:bookmarkEnd w:id="106"/>
    <w:bookmarkStart w:name="z779" w:id="107"/>
    <w:p>
      <w:pPr>
        <w:spacing w:after="0"/>
        <w:ind w:left="0"/>
        <w:jc w:val="both"/>
      </w:pPr>
      <w:r>
        <w:rPr>
          <w:rFonts w:ascii="Times New Roman"/>
          <w:b w:val="false"/>
          <w:i w:val="false"/>
          <w:color w:val="000000"/>
          <w:sz w:val="28"/>
        </w:rPr>
        <w:t>
      6. Қазақстан Республикасына келуге берілетін электрондық рұқсатты ресімдегені үшін ақы төлеуден түскен қаражаттың түсу, оны бөлу, мониторингтеу, ол бойынша есеп беру және пайдалану тәртібін Қазақстан Республикасының Үкіметі айқындайды.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6-2-баппен толықтырылды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және 01.01.2029 дейін қолданыста болады)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6-3-баппен толықтыру көзделген – ҚР 24.06.2026 </w:t>
      </w:r>
      <w:r>
        <w:rPr>
          <w:rFonts w:ascii="Times New Roman"/>
          <w:b w:val="false"/>
          <w:i w:val="false"/>
          <w:color w:val="ff0000"/>
          <w:sz w:val="28"/>
        </w:rPr>
        <w:t>№ 326-VIII</w:t>
      </w:r>
      <w:r>
        <w:rPr>
          <w:rFonts w:ascii="Times New Roman"/>
          <w:b w:val="false"/>
          <w:i w:val="false"/>
          <w:color w:val="ff0000"/>
          <w:sz w:val="28"/>
        </w:rPr>
        <w:t xml:space="preserve"> (01.01.2029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 w:id="108"/>
    <w:p>
      <w:pPr>
        <w:spacing w:after="0"/>
        <w:ind w:left="0"/>
        <w:jc w:val="left"/>
      </w:pPr>
      <w:r>
        <w:rPr>
          <w:rFonts w:ascii="Times New Roman"/>
          <w:b/>
          <w:i w:val="false"/>
          <w:color w:val="000000"/>
        </w:rPr>
        <w:t xml:space="preserve"> 7-бап. Қазақстан Республикасында тұрақты тұруға рұқсат алу</w:t>
      </w:r>
    </w:p>
    <w:bookmarkEnd w:id="108"/>
    <w:p>
      <w:pPr>
        <w:spacing w:after="0"/>
        <w:ind w:left="0"/>
        <w:jc w:val="both"/>
      </w:pPr>
      <w:r>
        <w:rPr>
          <w:rFonts w:ascii="Times New Roman"/>
          <w:b w:val="false"/>
          <w:i w:val="false"/>
          <w:color w:val="ff0000"/>
          <w:sz w:val="28"/>
        </w:rPr>
        <w:t xml:space="preserve">
      Ескерту. 7-баптың тақырыбы жаңа редакцияда - ҚР 24.11.2015 </w:t>
      </w:r>
      <w:r>
        <w:rPr>
          <w:rFonts w:ascii="Times New Roman"/>
          <w:b w:val="false"/>
          <w:i w:val="false"/>
          <w:color w:val="ff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05" w:id="109"/>
    <w:p>
      <w:pPr>
        <w:spacing w:after="0"/>
        <w:ind w:left="0"/>
        <w:jc w:val="both"/>
      </w:pPr>
      <w:r>
        <w:rPr>
          <w:rFonts w:ascii="Times New Roman"/>
          <w:b w:val="false"/>
          <w:i w:val="false"/>
          <w:color w:val="000000"/>
          <w:sz w:val="28"/>
        </w:rPr>
        <w:t>
      Қазақстан Республикасында тұрақты тұруға арналған визамен, инвестициялар жөніндегі уәкілетті органның өтінішхаты бойынша берілген инвесторлық көпреттік визамен, халықтың көші-қоны мәселелері жөніндегі уәкілетті орган бекітетін, шетел азаматтарының Қазақстан Республикасында тұрақты тұруға рұқсат алуы үшін сұранысқа ие кәсіптер тізбесіне сәйкес берілген визамен Қазақстан Республикасында уақытша болатын не Қазақстан Республикасымен визасыз келу және болу тәртібі туралы келісімдер жасасқан мемлекеттерден келген не Қазақстан Республикасында босқын мәртебесіне ие шетел азаматтары мен азаматтығы жоқ адамдар, сондай-ақ этностық қазақтар өздеріне берілген визаның санатына қарамастан, тұрақты тұруға арналған рұқсатты алу үшін ішкі істер органдарына жүгінеді. Қазақстан Республикасының заңнамасында белгіленген тәртіппен тұрақты тұруға арналған рұқсатты алу үшін жүгінген көшіп келушілерге өтінішхатты қарауға қажетті, бірақ күнтізбелік тоқсан күннен аспайтын мерзімге виза не уақытша тұруға арналған рұқсат ресімделеді.</w:t>
      </w:r>
    </w:p>
    <w:bookmarkEnd w:id="109"/>
    <w:bookmarkStart w:name="z211" w:id="110"/>
    <w:p>
      <w:pPr>
        <w:spacing w:after="0"/>
        <w:ind w:left="0"/>
        <w:jc w:val="both"/>
      </w:pPr>
      <w:r>
        <w:rPr>
          <w:rFonts w:ascii="Times New Roman"/>
          <w:b w:val="false"/>
          <w:i w:val="false"/>
          <w:color w:val="000000"/>
          <w:sz w:val="28"/>
        </w:rPr>
        <w:t>
      Осы баптың бірінші бөлігінде аталған адамдардың құқықтық мәртебесі Қазақстан Республикасының заңнамасында және Қазақстан Республикасы ратификациялаған халықаралық шарттарда айқындалады.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 w:id="111"/>
    <w:p>
      <w:pPr>
        <w:spacing w:after="0"/>
        <w:ind w:left="0"/>
        <w:jc w:val="left"/>
      </w:pPr>
      <w:r>
        <w:rPr>
          <w:rFonts w:ascii="Times New Roman"/>
          <w:b/>
          <w:i w:val="false"/>
          <w:color w:val="000000"/>
        </w:rPr>
        <w:t xml:space="preserve">  2-тарау. ҚАЗАҚСТАН РЕСПУБЛИКАСЫНДА ХАЛЫҚТЫҢ КӨШІ-ҚОНЫ ПРОЦЕСТЕРІН БАСҚАРУДЫҢ МЕМЛЕКЕТТІК ЖҮЙЕСІ</w:t>
      </w:r>
    </w:p>
    <w:bookmarkEnd w:id="111"/>
    <w:p>
      <w:pPr>
        <w:spacing w:after="0"/>
        <w:ind w:left="0"/>
        <w:jc w:val="both"/>
      </w:pPr>
      <w:r>
        <w:rPr>
          <w:rFonts w:ascii="Times New Roman"/>
          <w:b/>
          <w:i w:val="false"/>
          <w:color w:val="000000"/>
          <w:sz w:val="28"/>
        </w:rPr>
        <w:t>8-бап.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халықтың көші-қоны саласындағы мемлекеттік саясаттың негізгі бағыттарын әзірлейді және оны жүзеге асыруды ұйымдастырады;</w:t>
      </w:r>
    </w:p>
    <w:p>
      <w:pPr>
        <w:spacing w:after="0"/>
        <w:ind w:left="0"/>
        <w:jc w:val="both"/>
      </w:pPr>
      <w:r>
        <w:rPr>
          <w:rFonts w:ascii="Times New Roman"/>
          <w:b w:val="false"/>
          <w:i w:val="false"/>
          <w:color w:val="000000"/>
          <w:sz w:val="28"/>
        </w:rPr>
        <w:t>
      2) көшіп келушілердің Қазақстан Республикасына келуінің және онда болуының, сондай-ақ олардың Қазақстан Республикасынан кетуінің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24" w:id="112"/>
    <w:p>
      <w:pPr>
        <w:spacing w:after="0"/>
        <w:ind w:left="0"/>
        <w:jc w:val="left"/>
      </w:pPr>
      <w:r>
        <w:rPr>
          <w:rFonts w:ascii="Times New Roman"/>
          <w:b/>
          <w:i w:val="false"/>
          <w:color w:val="000000"/>
        </w:rPr>
        <w:t xml:space="preserve"> 8-1-бап. Халықтың көші-қоны саласындағы мемлекеттік саясатты қалыптастыру мәселелері жөніндегі уәкілетті органның құзыреті</w:t>
      </w:r>
    </w:p>
    <w:bookmarkEnd w:id="112"/>
    <w:p>
      <w:pPr>
        <w:spacing w:after="0"/>
        <w:ind w:left="0"/>
        <w:jc w:val="both"/>
      </w:pPr>
      <w:r>
        <w:rPr>
          <w:rFonts w:ascii="Times New Roman"/>
          <w:b w:val="false"/>
          <w:i w:val="false"/>
          <w:color w:val="ff0000"/>
          <w:sz w:val="28"/>
        </w:rPr>
        <w:t xml:space="preserve">
      Ескерту. 8-1-бап алып тасталды - ҚР 16.04.2018 </w:t>
      </w:r>
      <w:r>
        <w:rPr>
          <w:rFonts w:ascii="Times New Roman"/>
          <w:b w:val="false"/>
          <w:i w:val="false"/>
          <w:color w:val="ff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08" w:id="113"/>
    <w:p>
      <w:pPr>
        <w:spacing w:after="0"/>
        <w:ind w:left="0"/>
        <w:jc w:val="left"/>
      </w:pPr>
      <w:r>
        <w:rPr>
          <w:rFonts w:ascii="Times New Roman"/>
          <w:b/>
          <w:i w:val="false"/>
          <w:color w:val="000000"/>
        </w:rPr>
        <w:t xml:space="preserve"> 9-бап. Ішкі істер органдарының құзыреті</w:t>
      </w:r>
    </w:p>
    <w:bookmarkEnd w:id="113"/>
    <w:bookmarkStart w:name="z109" w:id="114"/>
    <w:p>
      <w:pPr>
        <w:spacing w:after="0"/>
        <w:ind w:left="0"/>
        <w:jc w:val="both"/>
      </w:pPr>
      <w:r>
        <w:rPr>
          <w:rFonts w:ascii="Times New Roman"/>
          <w:b w:val="false"/>
          <w:i w:val="false"/>
          <w:color w:val="000000"/>
          <w:sz w:val="28"/>
        </w:rPr>
        <w:t>
      Ішкі істер органдары:</w:t>
      </w:r>
    </w:p>
    <w:bookmarkEnd w:id="114"/>
    <w:bookmarkStart w:name="z221" w:id="115"/>
    <w:p>
      <w:pPr>
        <w:spacing w:after="0"/>
        <w:ind w:left="0"/>
        <w:jc w:val="both"/>
      </w:pPr>
      <w:r>
        <w:rPr>
          <w:rFonts w:ascii="Times New Roman"/>
          <w:b w:val="false"/>
          <w:i w:val="false"/>
          <w:color w:val="000000"/>
          <w:sz w:val="28"/>
        </w:rPr>
        <w:t>
      1) құзыреті шегінде халықтың көші-қоны саласындағы мемлекеттік саясатты іске асырады;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23" w:id="116"/>
    <w:p>
      <w:pPr>
        <w:spacing w:after="0"/>
        <w:ind w:left="0"/>
        <w:jc w:val="both"/>
      </w:pPr>
      <w:r>
        <w:rPr>
          <w:rFonts w:ascii="Times New Roman"/>
          <w:b w:val="false"/>
          <w:i w:val="false"/>
          <w:color w:val="000000"/>
          <w:sz w:val="28"/>
        </w:rPr>
        <w:t>
      3) шетел азаматтарының және азаматтығы жоқ адамдардың келуі мен кетуін есепке алудың бірыңғай дерекқорын қалыптастырады, мәліметтердің жүйелі түрде жаңартылуын қамтамасыз етеді, сондай-ақ халықтың көші-қоны мәселелері жөніндегі уәкілетті органмен, Қазақстан Республикасының Сыртқы істер министрлігімен және ұлттық қауіпсіздік органымен уақтылы ақпарат алмасуды жүзеге асырады;</w:t>
      </w:r>
    </w:p>
    <w:bookmarkEnd w:id="116"/>
    <w:bookmarkStart w:name="z781" w:id="117"/>
    <w:p>
      <w:pPr>
        <w:spacing w:after="0"/>
        <w:ind w:left="0"/>
        <w:jc w:val="both"/>
      </w:pPr>
      <w:r>
        <w:rPr>
          <w:rFonts w:ascii="Times New Roman"/>
          <w:b w:val="false"/>
          <w:i w:val="false"/>
          <w:color w:val="000000"/>
          <w:sz w:val="28"/>
        </w:rPr>
        <w:t>
      3-1) халықтың көші-қоны саласындағы цифрлық объектілердің жұмыс істеу, оларды пайдалану тәртібі мен шарттарын бекітеді;</w:t>
      </w:r>
    </w:p>
    <w:bookmarkEnd w:id="117"/>
    <w:bookmarkStart w:name="z224" w:id="118"/>
    <w:p>
      <w:pPr>
        <w:spacing w:after="0"/>
        <w:ind w:left="0"/>
        <w:jc w:val="both"/>
      </w:pPr>
      <w:r>
        <w:rPr>
          <w:rFonts w:ascii="Times New Roman"/>
          <w:b w:val="false"/>
          <w:i w:val="false"/>
          <w:color w:val="000000"/>
          <w:sz w:val="28"/>
        </w:rPr>
        <w:t>
      4) Қазақстан Республикасының аумағына келетін және оның аумағындағы шетел азаматтары мен азаматтығы жоқ адамдарға Қазақстан Республикасының визаларын береді, күшін жояды, қалпына келтіреді, сондай-ақ олардың қолданылу мерзімдерін ұзартады және қысқартады не Қазақстан Республикасының заңнамасына сәйкес Қазақстан Республикасының визаларын беруден бас тарту туралы шешім қабылдайды;</w:t>
      </w:r>
    </w:p>
    <w:bookmarkEnd w:id="118"/>
    <w:bookmarkStart w:name="z561" w:id="119"/>
    <w:p>
      <w:pPr>
        <w:spacing w:after="0"/>
        <w:ind w:left="0"/>
        <w:jc w:val="both"/>
      </w:pPr>
      <w:r>
        <w:rPr>
          <w:rFonts w:ascii="Times New Roman"/>
          <w:b w:val="false"/>
          <w:i w:val="false"/>
          <w:color w:val="000000"/>
          <w:sz w:val="28"/>
        </w:rPr>
        <w:t>
      4-1) шетел азаматтарының Қазақстан Республикасына жеке істері бойынша келуіне шақыруларды ресімдейді, Қазақстан Республикасының визаларын беру бойынша қабылдаушы тұлғалардың шақыруларын қабылдайды және келіседі, сондай-ақ осы Заңның 48-бабында көзделген бас тарту үшін негіздер болған кезде шетел азаматтарына Қазақстан Республикасына кіруге шақырулар беруден бас тартады;</w:t>
      </w:r>
    </w:p>
    <w:bookmarkEnd w:id="119"/>
    <w:bookmarkStart w:name="z782" w:id="120"/>
    <w:p>
      <w:pPr>
        <w:spacing w:after="0"/>
        <w:ind w:left="0"/>
        <w:jc w:val="both"/>
      </w:pPr>
      <w:r>
        <w:rPr>
          <w:rFonts w:ascii="Times New Roman"/>
          <w:b w:val="false"/>
          <w:i w:val="false"/>
          <w:color w:val="000000"/>
          <w:sz w:val="28"/>
        </w:rPr>
        <w:t>
      4-2) Қазақстан Республикасына келуді жоспарлап отырған шетел азаматтары мен азаматтығы жоқ адамдарға Қазақстан Республикасына келуге электрондық рұқсат береді, оның күшін жояды не Қазақстан Республикасының заңнамасына сәйкес оны беруден бас тарту туралы шешім қабылдайды;</w:t>
      </w:r>
    </w:p>
    <w:bookmarkEnd w:id="120"/>
    <w:bookmarkStart w:name="z225" w:id="121"/>
    <w:p>
      <w:pPr>
        <w:spacing w:after="0"/>
        <w:ind w:left="0"/>
        <w:jc w:val="both"/>
      </w:pPr>
      <w:r>
        <w:rPr>
          <w:rFonts w:ascii="Times New Roman"/>
          <w:b w:val="false"/>
          <w:i w:val="false"/>
          <w:color w:val="000000"/>
          <w:sz w:val="28"/>
        </w:rPr>
        <w:t>
      5) шетел азаматтары мен азаматтығы жоқ адамдарды есепке алуды жүзеге асырады;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06" w:id="122"/>
    <w:p>
      <w:pPr>
        <w:spacing w:after="0"/>
        <w:ind w:left="0"/>
        <w:jc w:val="both"/>
      </w:pPr>
      <w:r>
        <w:rPr>
          <w:rFonts w:ascii="Times New Roman"/>
          <w:b w:val="false"/>
          <w:i w:val="false"/>
          <w:color w:val="000000"/>
          <w:sz w:val="28"/>
        </w:rPr>
        <w:t>
      5-2) көші-қон процестерін мониторингтеуді жүзеге асырады;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6" w:id="123"/>
    <w:p>
      <w:pPr>
        <w:spacing w:after="0"/>
        <w:ind w:left="0"/>
        <w:jc w:val="both"/>
      </w:pPr>
      <w:r>
        <w:rPr>
          <w:rFonts w:ascii="Times New Roman"/>
          <w:b w:val="false"/>
          <w:i w:val="false"/>
          <w:color w:val="000000"/>
          <w:sz w:val="28"/>
        </w:rPr>
        <w:t>
      6) көшіп келушілердің Қазақстан Республикасына келудің, Қазақстан Республикасынан кетудің, Қазақстан Республикасында болудың және Қазақстан Республикасының аумағы арқылы транзиттік жол жүрудің белгіленген қағидаларын сақтауын бақылайды;</w:t>
      </w:r>
    </w:p>
    <w:bookmarkEnd w:id="123"/>
    <w:bookmarkStart w:name="z599" w:id="124"/>
    <w:p>
      <w:pPr>
        <w:spacing w:after="0"/>
        <w:ind w:left="0"/>
        <w:jc w:val="both"/>
      </w:pPr>
      <w:r>
        <w:rPr>
          <w:rFonts w:ascii="Times New Roman"/>
          <w:b w:val="false"/>
          <w:i w:val="false"/>
          <w:color w:val="000000"/>
          <w:sz w:val="28"/>
        </w:rPr>
        <w:t>
      6-1) шығарып жіберу туралы сот актісі өздеріне қатысты шығарылған көшіп келушілердің Қазақстан Республикасының шегінен уақтылы кетуін бақылайды;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05" w:id="125"/>
    <w:p>
      <w:pPr>
        <w:spacing w:after="0"/>
        <w:ind w:left="0"/>
        <w:jc w:val="both"/>
      </w:pPr>
      <w:r>
        <w:rPr>
          <w:rFonts w:ascii="Times New Roman"/>
          <w:b w:val="false"/>
          <w:i w:val="false"/>
          <w:color w:val="000000"/>
          <w:sz w:val="28"/>
        </w:rPr>
        <w:t>
      6-3) құзыреті шегінде халықтың көші-қоны саласындағы мемлекеттік бақылауды жүзеге асырады;</w:t>
      </w:r>
    </w:p>
    <w:bookmarkEnd w:id="125"/>
    <w:bookmarkStart w:name="z759" w:id="126"/>
    <w:p>
      <w:pPr>
        <w:spacing w:after="0"/>
        <w:ind w:left="0"/>
        <w:jc w:val="both"/>
      </w:pPr>
      <w:r>
        <w:rPr>
          <w:rFonts w:ascii="Times New Roman"/>
          <w:b w:val="false"/>
          <w:i w:val="false"/>
          <w:color w:val="000000"/>
          <w:sz w:val="28"/>
        </w:rPr>
        <w:t>
      6-4) көшіп келушілерді тіркеу тәртібін айқындайды;</w:t>
      </w:r>
    </w:p>
    <w:bookmarkEnd w:id="126"/>
    <w:bookmarkStart w:name="z227" w:id="127"/>
    <w:p>
      <w:pPr>
        <w:spacing w:after="0"/>
        <w:ind w:left="0"/>
        <w:jc w:val="both"/>
      </w:pPr>
      <w:r>
        <w:rPr>
          <w:rFonts w:ascii="Times New Roman"/>
          <w:b w:val="false"/>
          <w:i w:val="false"/>
          <w:color w:val="000000"/>
          <w:sz w:val="28"/>
        </w:rPr>
        <w:t>
      7) заңсыз көшіп келудің жолын кесу жөнінде шаралар қолданады;</w:t>
      </w:r>
    </w:p>
    <w:bookmarkEnd w:id="127"/>
    <w:bookmarkStart w:name="z611" w:id="128"/>
    <w:p>
      <w:pPr>
        <w:spacing w:after="0"/>
        <w:ind w:left="0"/>
        <w:jc w:val="both"/>
      </w:pPr>
      <w:r>
        <w:rPr>
          <w:rFonts w:ascii="Times New Roman"/>
          <w:b w:val="false"/>
          <w:i w:val="false"/>
          <w:color w:val="000000"/>
          <w:sz w:val="28"/>
        </w:rPr>
        <w:t>
      7-1) Қазақстан Республикасы ратификациялаған реадмиссия туралы халықаралық шарттардан туындайтын міндеттемелердің орындалуын қамтамасыз етеді;</w:t>
      </w:r>
    </w:p>
    <w:bookmarkEnd w:id="128"/>
    <w:bookmarkStart w:name="z783" w:id="129"/>
    <w:p>
      <w:pPr>
        <w:spacing w:after="0"/>
        <w:ind w:left="0"/>
        <w:jc w:val="both"/>
      </w:pPr>
      <w:r>
        <w:rPr>
          <w:rFonts w:ascii="Times New Roman"/>
          <w:b w:val="false"/>
          <w:i w:val="false"/>
          <w:color w:val="000000"/>
          <w:sz w:val="28"/>
        </w:rPr>
        <w:t>
      7-2) құзыреті шегінде шет мемлекеттердің уәкілетті органдарымен және халықаралық ұйымдармен көші-қон процестерін реттеу саласында ынтымақтастықты ұйымдастырады және жүзеге асырады;</w:t>
      </w:r>
    </w:p>
    <w:bookmarkEnd w:id="129"/>
    <w:bookmarkStart w:name="z228" w:id="130"/>
    <w:p>
      <w:pPr>
        <w:spacing w:after="0"/>
        <w:ind w:left="0"/>
        <w:jc w:val="both"/>
      </w:pPr>
      <w:r>
        <w:rPr>
          <w:rFonts w:ascii="Times New Roman"/>
          <w:b w:val="false"/>
          <w:i w:val="false"/>
          <w:color w:val="000000"/>
          <w:sz w:val="28"/>
        </w:rPr>
        <w:t>
      8) Қазақстан Республикасының заңнамасына сәйкес көшіп келушілердің Қазақстан Республикасында болу мерзімін қысқарту туралы шешім қабылдайды;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0" w:id="131"/>
    <w:p>
      <w:pPr>
        <w:spacing w:after="0"/>
        <w:ind w:left="0"/>
        <w:jc w:val="both"/>
      </w:pPr>
      <w:r>
        <w:rPr>
          <w:rFonts w:ascii="Times New Roman"/>
          <w:b w:val="false"/>
          <w:i w:val="false"/>
          <w:color w:val="000000"/>
          <w:sz w:val="28"/>
        </w:rPr>
        <w:t>
      10) шетел азаматтарына және азаматтығы жоқ адамдарға Қазақстан Республикасында уақытша және тұрақты тұруға рұқсаттар беру тәртібін айқындайды және рұқсаттар береді;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12" w:id="132"/>
    <w:p>
      <w:pPr>
        <w:spacing w:after="0"/>
        <w:ind w:left="0"/>
        <w:jc w:val="both"/>
      </w:pPr>
      <w:r>
        <w:rPr>
          <w:rFonts w:ascii="Times New Roman"/>
          <w:b w:val="false"/>
          <w:i w:val="false"/>
          <w:color w:val="000000"/>
          <w:sz w:val="28"/>
        </w:rPr>
        <w:t>
      11-1) 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дәлелдемелері жоқ адамдардың құқықтық мәртебесін анықтау жөнінде шешім қабылдайды;</w:t>
      </w:r>
    </w:p>
    <w:bookmarkEnd w:id="132"/>
    <w:bookmarkStart w:name="z232" w:id="133"/>
    <w:p>
      <w:pPr>
        <w:spacing w:after="0"/>
        <w:ind w:left="0"/>
        <w:jc w:val="both"/>
      </w:pPr>
      <w:r>
        <w:rPr>
          <w:rFonts w:ascii="Times New Roman"/>
          <w:b w:val="false"/>
          <w:i w:val="false"/>
          <w:color w:val="000000"/>
          <w:sz w:val="28"/>
        </w:rPr>
        <w:t>
      12) Қазақстан Республикасының шегінен тыс тұрақты тұрғылықты жерге кетуге арналған құжаттарды ресімдейді;</w:t>
      </w:r>
    </w:p>
    <w:bookmarkEnd w:id="133"/>
    <w:bookmarkStart w:name="z233" w:id="134"/>
    <w:p>
      <w:pPr>
        <w:spacing w:after="0"/>
        <w:ind w:left="0"/>
        <w:jc w:val="both"/>
      </w:pPr>
      <w:r>
        <w:rPr>
          <w:rFonts w:ascii="Times New Roman"/>
          <w:b w:val="false"/>
          <w:i w:val="false"/>
          <w:color w:val="000000"/>
          <w:sz w:val="28"/>
        </w:rPr>
        <w:t>
      13) Қазақстан Республикасының заңнамасына сәйкес Қазақстан Республикасы азаматтарының Қазақстан Республикасынан тұрақты тұрғылықты жерге кетуіне рұқсаттар беруден бас тарту туралы шешім қабылдайды;</w:t>
      </w:r>
    </w:p>
    <w:bookmarkEnd w:id="134"/>
    <w:bookmarkStart w:name="z630" w:id="135"/>
    <w:p>
      <w:pPr>
        <w:spacing w:after="0"/>
        <w:ind w:left="0"/>
        <w:jc w:val="both"/>
      </w:pPr>
      <w:r>
        <w:rPr>
          <w:rFonts w:ascii="Times New Roman"/>
          <w:b w:val="false"/>
          <w:i w:val="false"/>
          <w:color w:val="000000"/>
          <w:sz w:val="28"/>
        </w:rPr>
        <w:t>
      13-1) халықты тіркеу тәртібін айқындайды;</w:t>
      </w:r>
    </w:p>
    <w:bookmarkEnd w:id="135"/>
    <w:bookmarkStart w:name="z234" w:id="136"/>
    <w:p>
      <w:pPr>
        <w:spacing w:after="0"/>
        <w:ind w:left="0"/>
        <w:jc w:val="both"/>
      </w:pPr>
      <w:r>
        <w:rPr>
          <w:rFonts w:ascii="Times New Roman"/>
          <w:b w:val="false"/>
          <w:i w:val="false"/>
          <w:color w:val="000000"/>
          <w:sz w:val="28"/>
        </w:rPr>
        <w:t>
      14) Қазақстан Республикасының азаматтарын есепке алуды және тіркеуді жүзеге асырады;</w:t>
      </w:r>
    </w:p>
    <w:bookmarkEnd w:id="136"/>
    <w:bookmarkStart w:name="z235" w:id="137"/>
    <w:p>
      <w:pPr>
        <w:spacing w:after="0"/>
        <w:ind w:left="0"/>
        <w:jc w:val="both"/>
      </w:pPr>
      <w:r>
        <w:rPr>
          <w:rFonts w:ascii="Times New Roman"/>
          <w:b w:val="false"/>
          <w:i w:val="false"/>
          <w:color w:val="000000"/>
          <w:sz w:val="28"/>
        </w:rPr>
        <w:t>
      15) Қазақстан Республикасының азаматтарын тұрғылықты жері бойынша тіркеуді және тіркеуден шығаруды, оның ішінде "Қазақстан Республикасы астанасының мәртебесі туралы" Қазақстан Республикасының Конституциялық заңына және "Алматы қаласының ерекше мәртебесі туралы" Қазақстан Республикасының Заңына сәйкес Астана, Алматы қалаларының жергілікті өкілді органдары бекітетін Астана, Алматы қалаларының аумағында тұрғылықты жері және уақытша болатын (тұратын) жері бойынша тіркеу нормативтерін ескере отырып, Астана, Алматы қалаларында уақытша болатын (тұратын) жерге келетін Қазақстан Республикасының азаматтарын тұрғылықты жері бойынша тіркеуді, сондай-ақ есепке қоюды жүзеге асырады;</w:t>
      </w:r>
    </w:p>
    <w:bookmarkEnd w:id="137"/>
    <w:bookmarkStart w:name="z236" w:id="138"/>
    <w:p>
      <w:pPr>
        <w:spacing w:after="0"/>
        <w:ind w:left="0"/>
        <w:jc w:val="both"/>
      </w:pPr>
      <w:r>
        <w:rPr>
          <w:rFonts w:ascii="Times New Roman"/>
          <w:b w:val="false"/>
          <w:i w:val="false"/>
          <w:color w:val="000000"/>
          <w:sz w:val="28"/>
        </w:rPr>
        <w:t>
      16) уақытша болатын (тұратын) жеріне келген Қазақстан Республикасының азаматтарын есепке қоюды жүзеге асырады;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46" w:id="139"/>
    <w:p>
      <w:pPr>
        <w:spacing w:after="0"/>
        <w:ind w:left="0"/>
        <w:jc w:val="both"/>
      </w:pPr>
      <w:r>
        <w:rPr>
          <w:rFonts w:ascii="Times New Roman"/>
          <w:b w:val="false"/>
          <w:i w:val="false"/>
          <w:color w:val="000000"/>
          <w:sz w:val="28"/>
        </w:rPr>
        <w:t>
      16-2) осы Заңның мақсаттары мен міндеттеріне және Қазақстан Республикасының заңнамасына сәйкес халықтың көші-қоны саласындағы нормативтік құқықтық актілерді әзірлейді және бекітеді;</w:t>
      </w:r>
    </w:p>
    <w:bookmarkEnd w:id="139"/>
    <w:bookmarkStart w:name="z237" w:id="140"/>
    <w:p>
      <w:pPr>
        <w:spacing w:after="0"/>
        <w:ind w:left="0"/>
        <w:jc w:val="both"/>
      </w:pPr>
      <w:r>
        <w:rPr>
          <w:rFonts w:ascii="Times New Roman"/>
          <w:b w:val="false"/>
          <w:i w:val="false"/>
          <w:color w:val="000000"/>
          <w:sz w:val="28"/>
        </w:rPr>
        <w:t>
      17)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(қолданысқа енізілу тәртібін </w:t>
      </w:r>
      <w:r>
        <w:rPr>
          <w:rFonts w:ascii="Times New Roman"/>
          <w:b w:val="false"/>
          <w:i w:val="false"/>
          <w:color w:val="000000"/>
          <w:sz w:val="28"/>
        </w:rPr>
        <w:t>2-б.</w:t>
      </w:r>
      <w:r>
        <w:rPr>
          <w:rFonts w:ascii="Times New Roman"/>
          <w:b w:val="false"/>
          <w:i w:val="false"/>
          <w:color w:val="ff0000"/>
          <w:sz w:val="28"/>
        </w:rPr>
        <w:t xml:space="preserve"> қараңыз);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 w:id="141"/>
    <w:p>
      <w:pPr>
        <w:spacing w:after="0"/>
        <w:ind w:left="0"/>
        <w:jc w:val="left"/>
      </w:pPr>
      <w:r>
        <w:rPr>
          <w:rFonts w:ascii="Times New Roman"/>
          <w:b/>
          <w:i w:val="false"/>
          <w:color w:val="000000"/>
        </w:rPr>
        <w:t xml:space="preserve"> 10-бап. Қазақстан Республикасы Сыртқы істер министрлігінің және Қазақстан Республикасының шетелдегі мекемелерінің құзыреті</w:t>
      </w:r>
    </w:p>
    <w:bookmarkEnd w:id="141"/>
    <w:bookmarkStart w:name="z110" w:id="142"/>
    <w:p>
      <w:pPr>
        <w:spacing w:after="0"/>
        <w:ind w:left="0"/>
        <w:jc w:val="both"/>
      </w:pPr>
      <w:r>
        <w:rPr>
          <w:rFonts w:ascii="Times New Roman"/>
          <w:b w:val="false"/>
          <w:i w:val="false"/>
          <w:color w:val="000000"/>
          <w:sz w:val="28"/>
        </w:rPr>
        <w:t>
      Қазақстан Республикасы Сыртқы істер министрлігі мен Қазақстан Республикасының шетелдегі мекемелері:</w:t>
      </w:r>
    </w:p>
    <w:bookmarkEnd w:id="142"/>
    <w:bookmarkStart w:name="z247" w:id="143"/>
    <w:p>
      <w:pPr>
        <w:spacing w:after="0"/>
        <w:ind w:left="0"/>
        <w:jc w:val="both"/>
      </w:pPr>
      <w:r>
        <w:rPr>
          <w:rFonts w:ascii="Times New Roman"/>
          <w:b w:val="false"/>
          <w:i w:val="false"/>
          <w:color w:val="000000"/>
          <w:sz w:val="28"/>
        </w:rPr>
        <w:t>
      1) өз құзыреті шегінде халықтың көші-қоны саласындағы мемлекеттік саясатты іске асырады;</w:t>
      </w:r>
    </w:p>
    <w:bookmarkEnd w:id="143"/>
    <w:bookmarkStart w:name="z562" w:id="144"/>
    <w:p>
      <w:pPr>
        <w:spacing w:after="0"/>
        <w:ind w:left="0"/>
        <w:jc w:val="both"/>
      </w:pPr>
      <w:r>
        <w:rPr>
          <w:rFonts w:ascii="Times New Roman"/>
          <w:b w:val="false"/>
          <w:i w:val="false"/>
          <w:color w:val="000000"/>
          <w:sz w:val="28"/>
        </w:rPr>
        <w:t>
      1-1) Қазақстан Республикасының Ұлттық қауіпсіздік комитетімен келісу бойынша Қазақстан Республикасының Ішкі істер министрлігімен бірлесіп, шетел азаматтары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тәртібін айқындайды;</w:t>
      </w:r>
    </w:p>
    <w:bookmarkEnd w:id="144"/>
    <w:bookmarkStart w:name="z248" w:id="145"/>
    <w:p>
      <w:pPr>
        <w:spacing w:after="0"/>
        <w:ind w:left="0"/>
        <w:jc w:val="both"/>
      </w:pPr>
      <w:r>
        <w:rPr>
          <w:rFonts w:ascii="Times New Roman"/>
          <w:b w:val="false"/>
          <w:i w:val="false"/>
          <w:color w:val="000000"/>
          <w:sz w:val="28"/>
        </w:rPr>
        <w:t>
      2) Қазақстан Республикасының халықтың көші-қоны саласындағы мемлекеттік саясаты туралы ақпараттың шетелде таратылуына жәрдемдеседі;</w:t>
      </w:r>
    </w:p>
    <w:bookmarkEnd w:id="145"/>
    <w:bookmarkStart w:name="z249" w:id="146"/>
    <w:p>
      <w:pPr>
        <w:spacing w:after="0"/>
        <w:ind w:left="0"/>
        <w:jc w:val="both"/>
      </w:pPr>
      <w:r>
        <w:rPr>
          <w:rFonts w:ascii="Times New Roman"/>
          <w:b w:val="false"/>
          <w:i w:val="false"/>
          <w:color w:val="000000"/>
          <w:sz w:val="28"/>
        </w:rPr>
        <w:t>
      3) бұрынғы отандастармен және этникалық қазақтармен байланысты және қарым-қатынасты дамытуға жәрдемдеседі;</w:t>
      </w:r>
    </w:p>
    <w:bookmarkEnd w:id="146"/>
    <w:bookmarkStart w:name="z250" w:id="147"/>
    <w:p>
      <w:pPr>
        <w:spacing w:after="0"/>
        <w:ind w:left="0"/>
        <w:jc w:val="both"/>
      </w:pPr>
      <w:r>
        <w:rPr>
          <w:rFonts w:ascii="Times New Roman"/>
          <w:b w:val="false"/>
          <w:i w:val="false"/>
          <w:color w:val="000000"/>
          <w:sz w:val="28"/>
        </w:rPr>
        <w:t>
      4) шетел азаматтарының және азаматтығы жоқ адамдардың келуіне визалар беру есебінің бірыңғай дерекқорын қалыптастырады, мәліметтердің жүйелі түрде жаңартылуын қамтамасыз етеді, сондай-ақ ішкі істер және ұлттық қауіпсіздік органдарымен уақтылы ақпарат алмасуды жүзеге асырады;</w:t>
      </w:r>
    </w:p>
    <w:bookmarkEnd w:id="147"/>
    <w:bookmarkStart w:name="z563" w:id="148"/>
    <w:p>
      <w:pPr>
        <w:spacing w:after="0"/>
        <w:ind w:left="0"/>
        <w:jc w:val="both"/>
      </w:pPr>
      <w:r>
        <w:rPr>
          <w:rFonts w:ascii="Times New Roman"/>
          <w:b w:val="false"/>
          <w:i w:val="false"/>
          <w:color w:val="000000"/>
          <w:sz w:val="28"/>
        </w:rPr>
        <w:t>
      4-1) шет мемлекеттердің сыртқы саяси ведомстволарының, дипломатиялық және оларға теңестірілген өкілдіктерінің, консулдық мекемелерінің, халықаралық ұйымдардың және олардың өкілдіктерінің шақыруларын қабылдайды және келіседі;</w:t>
      </w:r>
    </w:p>
    <w:bookmarkEnd w:id="148"/>
    <w:bookmarkStart w:name="z564" w:id="149"/>
    <w:p>
      <w:pPr>
        <w:spacing w:after="0"/>
        <w:ind w:left="0"/>
        <w:jc w:val="both"/>
      </w:pPr>
      <w:r>
        <w:rPr>
          <w:rFonts w:ascii="Times New Roman"/>
          <w:b w:val="false"/>
          <w:i w:val="false"/>
          <w:color w:val="000000"/>
          <w:sz w:val="28"/>
        </w:rPr>
        <w:t>
      4-2) шетел азаматтары мен азаматтығы жоқ адамдарға Қазақстан Республикасының визаларын береді, күшін жояды, қалпына келтіреді, сондай-ақ олардың қолданылу мерзімдерін ұзартады және қысқартады не Қазақстан Республикасының заңнамасына сәйкес Қазақстан Республикасының визаларын беруден бас тарту туралы шешім қабылдайды;</w:t>
      </w:r>
    </w:p>
    <w:bookmarkEnd w:id="149"/>
    <w:bookmarkStart w:name="z251" w:id="150"/>
    <w:p>
      <w:pPr>
        <w:spacing w:after="0"/>
        <w:ind w:left="0"/>
        <w:jc w:val="both"/>
      </w:pPr>
      <w:r>
        <w:rPr>
          <w:rFonts w:ascii="Times New Roman"/>
          <w:b w:val="false"/>
          <w:i w:val="false"/>
          <w:color w:val="000000"/>
          <w:sz w:val="28"/>
        </w:rPr>
        <w:t>
      5) Қазақстан Республикасына өз еркімен қоныс аударуға ниет білдірген , этностық қазақтарға, қандастардың жесірлері мен олардың ортақ балаларына келу, оның ішінде қандастарды қабылдаудың өңірлік квоталары шеңберінде Қазақстан Республикасының Үкіметі айқындаған өңірлерге келу шарттары, қабылдау шарттары мен әлеуметтік қолдау шаралары туралы ақпарат береді;</w:t>
      </w:r>
    </w:p>
    <w:bookmarkEnd w:id="150"/>
    <w:bookmarkStart w:name="z565" w:id="151"/>
    <w:p>
      <w:pPr>
        <w:spacing w:after="0"/>
        <w:ind w:left="0"/>
        <w:jc w:val="both"/>
      </w:pPr>
      <w:r>
        <w:rPr>
          <w:rFonts w:ascii="Times New Roman"/>
          <w:b w:val="false"/>
          <w:i w:val="false"/>
          <w:color w:val="000000"/>
          <w:sz w:val="28"/>
        </w:rPr>
        <w:t>
      5-1) Қазақстан Республикасына келу туралы өтініштер берген көшіп келушілердің, оның ішінде "Ата жолы" картасын алуға үміткерлерді қоса алғанда, этникалық қазақтардың құжаттарын қабылдайды, тіркейді, оларды халықтың көші-қоны мәселелері жөніндегі уәкілетті органға жібереді, Қазақстан Республикасына тұрақты тұру үшін келуге визаларды ресімдейді;</w:t>
      </w:r>
    </w:p>
    <w:bookmarkEnd w:id="151"/>
    <w:bookmarkStart w:name="z252" w:id="152"/>
    <w:p>
      <w:pPr>
        <w:spacing w:after="0"/>
        <w:ind w:left="0"/>
        <w:jc w:val="both"/>
      </w:pPr>
      <w:r>
        <w:rPr>
          <w:rFonts w:ascii="Times New Roman"/>
          <w:b w:val="false"/>
          <w:i w:val="false"/>
          <w:color w:val="000000"/>
          <w:sz w:val="28"/>
        </w:rPr>
        <w:t>
      6) өз құзыреті шегінде халықтың көші-қоны саласындағы халықаралық ынтымақтастықты жүзеге асырады;</w:t>
      </w:r>
    </w:p>
    <w:bookmarkEnd w:id="152"/>
    <w:bookmarkStart w:name="z253" w:id="153"/>
    <w:p>
      <w:pPr>
        <w:spacing w:after="0"/>
        <w:ind w:left="0"/>
        <w:jc w:val="both"/>
      </w:pPr>
      <w:r>
        <w:rPr>
          <w:rFonts w:ascii="Times New Roman"/>
          <w:b w:val="false"/>
          <w:i w:val="false"/>
          <w:color w:val="000000"/>
          <w:sz w:val="28"/>
        </w:rPr>
        <w:t>
      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 w:id="154"/>
    <w:p>
      <w:pPr>
        <w:spacing w:after="0"/>
        <w:ind w:left="0"/>
        <w:jc w:val="left"/>
      </w:pPr>
      <w:r>
        <w:rPr>
          <w:rFonts w:ascii="Times New Roman"/>
          <w:b/>
          <w:i w:val="false"/>
          <w:color w:val="000000"/>
        </w:rPr>
        <w:t xml:space="preserve"> 11-бап. Халықтың көші-қоны мәселелері жөніндегі уәкілетті органның құзыреті</w:t>
      </w:r>
    </w:p>
    <w:bookmarkEnd w:id="154"/>
    <w:bookmarkStart w:name="z111" w:id="155"/>
    <w:p>
      <w:pPr>
        <w:spacing w:after="0"/>
        <w:ind w:left="0"/>
        <w:jc w:val="both"/>
      </w:pPr>
      <w:r>
        <w:rPr>
          <w:rFonts w:ascii="Times New Roman"/>
          <w:b w:val="false"/>
          <w:i w:val="false"/>
          <w:color w:val="000000"/>
          <w:sz w:val="28"/>
        </w:rPr>
        <w:t>
      Халықтың көші-қоны мәселелері жөніндегі уәкілетті орган:</w:t>
      </w:r>
    </w:p>
    <w:bookmarkEnd w:id="155"/>
    <w:bookmarkStart w:name="z238" w:id="156"/>
    <w:p>
      <w:pPr>
        <w:spacing w:after="0"/>
        <w:ind w:left="0"/>
        <w:jc w:val="both"/>
      </w:pPr>
      <w:r>
        <w:rPr>
          <w:rFonts w:ascii="Times New Roman"/>
          <w:b w:val="false"/>
          <w:i w:val="false"/>
          <w:color w:val="000000"/>
          <w:sz w:val="28"/>
        </w:rPr>
        <w:t>
      1) халықтың көші-қоны саласындағы мемлекеттік саясатты қалыптастырады және іске асырады;</w:t>
      </w:r>
    </w:p>
    <w:bookmarkEnd w:id="156"/>
    <w:bookmarkStart w:name="z608" w:id="157"/>
    <w:p>
      <w:pPr>
        <w:spacing w:after="0"/>
        <w:ind w:left="0"/>
        <w:jc w:val="both"/>
      </w:pPr>
      <w:r>
        <w:rPr>
          <w:rFonts w:ascii="Times New Roman"/>
          <w:b w:val="false"/>
          <w:i w:val="false"/>
          <w:color w:val="000000"/>
          <w:sz w:val="28"/>
        </w:rPr>
        <w:t>
      1-1) құзыреті шегінде халықтың көші-қоны саласындағы мемлекеттік саясатты іске асырады;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16.04.2018 </w:t>
      </w:r>
      <w:r>
        <w:rPr>
          <w:rFonts w:ascii="Times New Roman"/>
          <w:b w:val="false"/>
          <w:i w:val="false"/>
          <w:color w:val="00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0" w:id="158"/>
    <w:p>
      <w:pPr>
        <w:spacing w:after="0"/>
        <w:ind w:left="0"/>
        <w:jc w:val="both"/>
      </w:pPr>
      <w:r>
        <w:rPr>
          <w:rFonts w:ascii="Times New Roman"/>
          <w:b w:val="false"/>
          <w:i w:val="false"/>
          <w:color w:val="000000"/>
          <w:sz w:val="28"/>
        </w:rPr>
        <w:t>
      3) халықтың көші-қоны саласындағы жергілікті атқарушы органдарға әдістемелік басшылықты жүзеге асырады;</w:t>
      </w:r>
    </w:p>
    <w:bookmarkEnd w:id="158"/>
    <w:bookmarkStart w:name="z241" w:id="159"/>
    <w:p>
      <w:pPr>
        <w:spacing w:after="0"/>
        <w:ind w:left="0"/>
        <w:jc w:val="both"/>
      </w:pPr>
      <w:r>
        <w:rPr>
          <w:rFonts w:ascii="Times New Roman"/>
          <w:b w:val="false"/>
          <w:i w:val="false"/>
          <w:color w:val="000000"/>
          <w:sz w:val="28"/>
        </w:rPr>
        <w:t>
      4) шетелдік жұмыс күшін тартуға квота белгілейді және оны облыстар, республикалық маңызы бар қалалар, астана арасында бөледі;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66" w:id="160"/>
    <w:p>
      <w:pPr>
        <w:spacing w:after="0"/>
        <w:ind w:left="0"/>
        <w:jc w:val="both"/>
      </w:pPr>
      <w:r>
        <w:rPr>
          <w:rFonts w:ascii="Times New Roman"/>
          <w:b w:val="false"/>
          <w:i w:val="false"/>
          <w:color w:val="000000"/>
          <w:sz w:val="28"/>
        </w:rPr>
        <w:t>
      4-2) қандастар мен қоныс аударушыларды қабылдаудың алдағы жылға өңірлік квотасын белгілейді және оны облыстар, республикалық маңызы бар қалалар, астана арасында бөледі;</w:t>
      </w:r>
    </w:p>
    <w:bookmarkEnd w:id="160"/>
    <w:bookmarkStart w:name="z567" w:id="161"/>
    <w:p>
      <w:pPr>
        <w:spacing w:after="0"/>
        <w:ind w:left="0"/>
        <w:jc w:val="both"/>
      </w:pPr>
      <w:r>
        <w:rPr>
          <w:rFonts w:ascii="Times New Roman"/>
          <w:b w:val="false"/>
          <w:i w:val="false"/>
          <w:color w:val="000000"/>
          <w:sz w:val="28"/>
        </w:rPr>
        <w:t>
      4-3) қандастар мен қоныс аударушыларды қабылдаудың өңірлік квотасын іске асыру мониторингін жүргізеді;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69" w:id="162"/>
    <w:p>
      <w:pPr>
        <w:spacing w:after="0"/>
        <w:ind w:left="0"/>
        <w:jc w:val="both"/>
      </w:pPr>
      <w:r>
        <w:rPr>
          <w:rFonts w:ascii="Times New Roman"/>
          <w:b w:val="false"/>
          <w:i w:val="false"/>
          <w:color w:val="000000"/>
          <w:sz w:val="28"/>
        </w:rPr>
        <w:t>
      4-5) қандастар мен қоныс аударушыларды қабылдаудың өңірлік квотасына енгізу тәртібін айқындайды;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0" w:id="163"/>
    <w:p>
      <w:pPr>
        <w:spacing w:after="0"/>
        <w:ind w:left="0"/>
        <w:jc w:val="both"/>
      </w:pPr>
      <w:r>
        <w:rPr>
          <w:rFonts w:ascii="Times New Roman"/>
          <w:b w:val="false"/>
          <w:i w:val="false"/>
          <w:color w:val="000000"/>
          <w:sz w:val="28"/>
        </w:rPr>
        <w:t>
      5-1) шетелдік жұмыскерлердің орталықтандырылған дерекқорын қалыптастырады, "Шетелдік жұмыс күші" цифрлық жүйесін құрады және олардың тиісті уәкілетті мемлекеттік органдардың цифрлық объектілерімен өзара байланысын қамтамасыз етеді;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3" w:id="164"/>
    <w:p>
      <w:pPr>
        <w:spacing w:after="0"/>
        <w:ind w:left="0"/>
        <w:jc w:val="both"/>
      </w:pPr>
      <w:r>
        <w:rPr>
          <w:rFonts w:ascii="Times New Roman"/>
          <w:b w:val="false"/>
          <w:i w:val="false"/>
          <w:color w:val="000000"/>
          <w:sz w:val="28"/>
        </w:rPr>
        <w:t>
      6) Қазақстан Республикасының заңнамасына сәйкес көшіп-қонушыларды әлеуметтік қорғауды қамтамасыз етеді;</w:t>
      </w:r>
    </w:p>
    <w:bookmarkEnd w:id="164"/>
    <w:bookmarkStart w:name="z629" w:id="165"/>
    <w:p>
      <w:pPr>
        <w:spacing w:after="0"/>
        <w:ind w:left="0"/>
        <w:jc w:val="both"/>
      </w:pPr>
      <w:r>
        <w:rPr>
          <w:rFonts w:ascii="Times New Roman"/>
          <w:b w:val="false"/>
          <w:i w:val="false"/>
          <w:color w:val="000000"/>
          <w:sz w:val="28"/>
        </w:rPr>
        <w:t>
      6-1) шетел азаматтарының Қазақстан Республикасында тұрақты тұруға рұқсат алуы үшін сұранысқа ие кәсіптердің тізбесін және оны қалыптастыру тәртібін бекітеді;</w:t>
      </w:r>
    </w:p>
    <w:bookmarkEnd w:id="165"/>
    <w:bookmarkStart w:name="z631" w:id="166"/>
    <w:p>
      <w:pPr>
        <w:spacing w:after="0"/>
        <w:ind w:left="0"/>
        <w:jc w:val="both"/>
      </w:pPr>
      <w:r>
        <w:rPr>
          <w:rFonts w:ascii="Times New Roman"/>
          <w:b w:val="false"/>
          <w:i w:val="false"/>
          <w:color w:val="000000"/>
          <w:sz w:val="28"/>
        </w:rPr>
        <w:t>
      6-2) шетелде еңбек қызметін жүзеге асыратын Қазақстан Республикасы азаматтарының еңбек құқықтарын қорғау жөніндегі ведомствоаралық үйлестіруді жүзеге асырады;</w:t>
      </w:r>
    </w:p>
    <w:bookmarkEnd w:id="166"/>
    <w:bookmarkStart w:name="z244" w:id="167"/>
    <w:p>
      <w:pPr>
        <w:spacing w:after="0"/>
        <w:ind w:left="0"/>
        <w:jc w:val="both"/>
      </w:pPr>
      <w:r>
        <w:rPr>
          <w:rFonts w:ascii="Times New Roman"/>
          <w:b w:val="false"/>
          <w:i w:val="false"/>
          <w:color w:val="000000"/>
          <w:sz w:val="28"/>
        </w:rPr>
        <w:t>
      7) өз құзыреті шегінде көші-қон процестерін мониторингілеуді жүзеге асырады;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16.04.2018 </w:t>
      </w:r>
      <w:r>
        <w:rPr>
          <w:rFonts w:ascii="Times New Roman"/>
          <w:b w:val="false"/>
          <w:i w:val="false"/>
          <w:color w:val="00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6" w:id="168"/>
    <w:p>
      <w:pPr>
        <w:spacing w:after="0"/>
        <w:ind w:left="0"/>
        <w:jc w:val="both"/>
      </w:pPr>
      <w:r>
        <w:rPr>
          <w:rFonts w:ascii="Times New Roman"/>
          <w:b w:val="false"/>
          <w:i w:val="false"/>
          <w:color w:val="000000"/>
          <w:sz w:val="28"/>
        </w:rPr>
        <w:t>
      9) қандас мәртебесін беру немесе ұзарту тәртібін айқындайды;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4" w:id="169"/>
    <w:p>
      <w:pPr>
        <w:spacing w:after="0"/>
        <w:ind w:left="0"/>
        <w:jc w:val="both"/>
      </w:pPr>
      <w:r>
        <w:rPr>
          <w:rFonts w:ascii="Times New Roman"/>
          <w:b w:val="false"/>
          <w:i w:val="false"/>
          <w:color w:val="000000"/>
          <w:sz w:val="28"/>
        </w:rPr>
        <w:t>
      9-2) шетелде тұратын этникалық қазақтар үшін "Ата жолы" картасын ұсыну тәртібін әзірлейді, бекітеді;</w:t>
      </w:r>
    </w:p>
    <w:bookmarkEnd w:id="169"/>
    <w:bookmarkStart w:name="z254" w:id="170"/>
    <w:p>
      <w:pPr>
        <w:spacing w:after="0"/>
        <w:ind w:left="0"/>
        <w:jc w:val="both"/>
      </w:pPr>
      <w:r>
        <w:rPr>
          <w:rFonts w:ascii="Times New Roman"/>
          <w:b w:val="false"/>
          <w:i w:val="false"/>
          <w:color w:val="000000"/>
          <w:sz w:val="28"/>
        </w:rPr>
        <w:t>
      10) қандас мәртебесін беруден немесе ұзартудан бас тартуға арналған шағымдарды қарайды;</w:t>
      </w:r>
    </w:p>
    <w:bookmarkEnd w:id="170"/>
    <w:bookmarkStart w:name="z255" w:id="171"/>
    <w:p>
      <w:pPr>
        <w:spacing w:after="0"/>
        <w:ind w:left="0"/>
        <w:jc w:val="both"/>
      </w:pPr>
      <w:r>
        <w:rPr>
          <w:rFonts w:ascii="Times New Roman"/>
          <w:b w:val="false"/>
          <w:i w:val="false"/>
          <w:color w:val="000000"/>
          <w:sz w:val="28"/>
        </w:rPr>
        <w:t>
      11) қандастарды бейімдеу және ықпалдастыру орталықтары, уақытша орналастыру орталықтары қызметінің тәртібін айқындайды;</w:t>
      </w:r>
    </w:p>
    <w:bookmarkEnd w:id="171"/>
    <w:bookmarkStart w:name="z695" w:id="172"/>
    <w:p>
      <w:pPr>
        <w:spacing w:after="0"/>
        <w:ind w:left="0"/>
        <w:jc w:val="both"/>
      </w:pPr>
      <w:r>
        <w:rPr>
          <w:rFonts w:ascii="Times New Roman"/>
          <w:b w:val="false"/>
          <w:i w:val="false"/>
          <w:color w:val="000000"/>
          <w:sz w:val="28"/>
        </w:rPr>
        <w:t>
      11-1)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әзірлейді және бекітеді;</w:t>
      </w:r>
    </w:p>
    <w:bookmarkEnd w:id="172"/>
    <w:bookmarkStart w:name="z256" w:id="173"/>
    <w:p>
      <w:pPr>
        <w:spacing w:after="0"/>
        <w:ind w:left="0"/>
        <w:jc w:val="both"/>
      </w:pPr>
      <w:r>
        <w:rPr>
          <w:rFonts w:ascii="Times New Roman"/>
          <w:b w:val="false"/>
          <w:i w:val="false"/>
          <w:color w:val="000000"/>
          <w:sz w:val="28"/>
        </w:rPr>
        <w:t>
      12) көшіп-қонушылардың және этникалық қазақтардың бірыңғай дерекқорын қалыптастырады және ішкі істер органдарының, ұлттық қауіпсіздік органының, Сыртқы істер министрлігінің тиісті цифрлық объектілерімен өзара іс-қимылды қамтамасыз етеді;</w:t>
      </w:r>
    </w:p>
    <w:bookmarkEnd w:id="173"/>
    <w:bookmarkStart w:name="z257" w:id="174"/>
    <w:p>
      <w:pPr>
        <w:spacing w:after="0"/>
        <w:ind w:left="0"/>
        <w:jc w:val="both"/>
      </w:pPr>
      <w:r>
        <w:rPr>
          <w:rFonts w:ascii="Times New Roman"/>
          <w:b w:val="false"/>
          <w:i w:val="false"/>
          <w:color w:val="000000"/>
          <w:sz w:val="28"/>
        </w:rPr>
        <w:t>
      13) құзыреті шегінде Қазақстан Республикасының халықтың көші-қоны туралы заңнамасының сақталуын бақылайды;</w:t>
      </w:r>
    </w:p>
    <w:bookmarkEnd w:id="174"/>
    <w:bookmarkStart w:name="z258" w:id="175"/>
    <w:p>
      <w:pPr>
        <w:spacing w:after="0"/>
        <w:ind w:left="0"/>
        <w:jc w:val="both"/>
      </w:pPr>
      <w:r>
        <w:rPr>
          <w:rFonts w:ascii="Times New Roman"/>
          <w:b w:val="false"/>
          <w:i w:val="false"/>
          <w:color w:val="000000"/>
          <w:sz w:val="28"/>
        </w:rPr>
        <w:t>
      14) құзыреті шегінде шет мемлекеттердің уәкілетті органдарымен және халықаралық ұйымдармен көші-қон процестерін реттеу саласындағы ынтымақтастықты ұйымдастырады және жүзеге асырады;</w:t>
      </w:r>
    </w:p>
    <w:bookmarkEnd w:id="175"/>
    <w:p>
      <w:pPr>
        <w:spacing w:after="0"/>
        <w:ind w:left="0"/>
        <w:jc w:val="both"/>
      </w:pPr>
      <w:r>
        <w:rPr>
          <w:rFonts w:ascii="Times New Roman"/>
          <w:b w:val="false"/>
          <w:i w:val="false"/>
          <w:color w:val="000000"/>
          <w:sz w:val="28"/>
        </w:rPr>
        <w:t>
      14-1) халықтың көші-қоны саласындағы ведомствоаралық үйлестіруді жүзеге асырады;</w:t>
      </w:r>
    </w:p>
    <w:p>
      <w:pPr>
        <w:spacing w:after="0"/>
        <w:ind w:left="0"/>
        <w:jc w:val="both"/>
      </w:pPr>
      <w:r>
        <w:rPr>
          <w:rFonts w:ascii="Times New Roman"/>
          <w:b w:val="false"/>
          <w:i w:val="false"/>
          <w:color w:val="000000"/>
          <w:sz w:val="28"/>
        </w:rPr>
        <w:t>
      14-2) көші-қон процестерін реттеу және мониторингтеу саласындағы шаралар жүйесін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14-4) жұмыс берушілерге шетелдік жұмыс күшін тартуға рұқсаттар берудің немесе ұзартудың, сондай-ақ корпоративішілік ауыстыруды жүзеге асырудың тәртібі мен шарттарын әзірлейді және бекітеді;</w:t>
      </w:r>
    </w:p>
    <w:p>
      <w:pPr>
        <w:spacing w:after="0"/>
        <w:ind w:left="0"/>
        <w:jc w:val="both"/>
      </w:pPr>
      <w:r>
        <w:rPr>
          <w:rFonts w:ascii="Times New Roman"/>
          <w:b w:val="false"/>
          <w:i w:val="false"/>
          <w:color w:val="000000"/>
          <w:sz w:val="28"/>
        </w:rPr>
        <w:t>
      14-5) өз бетінше жұмысқа орналасуы үшін шетел азаматына немесе азаматтығы жоқ адамға біліктілігінің сәйкестігі туралы анықтамалар беру немесе ұзарту қағидаларын, шетел азаматтары мен азаматтығы жоқ адамдардың өз бетінше жұмысқа орналасуы үшін экономиканың басым салаларының (экономикалық қызмет түрлерінің) және оларда сұранысқа ие кәсіптердің тізбесін әзірлейді және бекітеді;</w:t>
      </w:r>
    </w:p>
    <w:p>
      <w:pPr>
        <w:spacing w:after="0"/>
        <w:ind w:left="0"/>
        <w:jc w:val="both"/>
      </w:pPr>
      <w:r>
        <w:rPr>
          <w:rFonts w:ascii="Times New Roman"/>
          <w:b w:val="false"/>
          <w:i w:val="false"/>
          <w:color w:val="000000"/>
          <w:sz w:val="28"/>
        </w:rPr>
        <w:t>
      14-6) мемлекеттік басқарудың тиісті саласына басшылықты жүзеге асыратын уәкілетті мемлекеттік органдармен келісім бойынша маусымдық шетелдік жұмыскерлердің еңбек қызметін жүзеге асыру үшін кәсіптердің тізбесін әзірлейді және бекітеді;</w:t>
      </w:r>
    </w:p>
    <w:p>
      <w:pPr>
        <w:spacing w:after="0"/>
        <w:ind w:left="0"/>
        <w:jc w:val="both"/>
      </w:pPr>
      <w:r>
        <w:rPr>
          <w:rFonts w:ascii="Times New Roman"/>
          <w:b w:val="false"/>
          <w:i w:val="false"/>
          <w:color w:val="000000"/>
          <w:sz w:val="28"/>
        </w:rPr>
        <w:t>
      14-7) Қазақстан Республикасына шетелдік жұмыс күшін тартуға квота белгілеу және оны облыстар, республикалық маңызы бар қалалар, астана арасында бөлу қағидаларын бекітеді;</w:t>
      </w:r>
    </w:p>
    <w:p>
      <w:pPr>
        <w:spacing w:after="0"/>
        <w:ind w:left="0"/>
        <w:jc w:val="both"/>
      </w:pPr>
      <w:r>
        <w:rPr>
          <w:rFonts w:ascii="Times New Roman"/>
          <w:b w:val="false"/>
          <w:i w:val="false"/>
          <w:color w:val="000000"/>
          <w:sz w:val="28"/>
        </w:rPr>
        <w:t>
      14-8) шетелдік жұмыскерге өз бетінше жұмысқа орналасу үшін біліктілігінің сәйкестігі туралы анықтамалар беру тәртібін, мемлекеттік басқарудың тиісті саласына басшылықты жүзеге асыратын уәкілетті мемлекеттік органдармен келісу бойынша шетелдік жұмыскерлердің өз бетінше жұмысқа орналасуы үшін экономиканың басым салаларының (экономикалық қызмет түрлерінің) және оларда сұранысқа ие кәсіптердің тізбесін айқындайды;</w:t>
      </w:r>
    </w:p>
    <w:bookmarkStart w:name="z259" w:id="176"/>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10.12.2013 </w:t>
      </w:r>
      <w:r>
        <w:rPr>
          <w:rFonts w:ascii="Times New Roman"/>
          <w:b w:val="false"/>
          <w:i w:val="false"/>
          <w:color w:val="000000"/>
          <w:sz w:val="28"/>
        </w:rPr>
        <w:t>N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 w:id="177"/>
    <w:p>
      <w:pPr>
        <w:spacing w:after="0"/>
        <w:ind w:left="0"/>
        <w:jc w:val="left"/>
      </w:pPr>
      <w:r>
        <w:rPr>
          <w:rFonts w:ascii="Times New Roman"/>
          <w:b/>
          <w:i w:val="false"/>
          <w:color w:val="000000"/>
        </w:rPr>
        <w:t xml:space="preserve"> 12-бап. Денсаулық сақтау саласындағы уәкілетті органның құзыреті</w:t>
      </w:r>
    </w:p>
    <w:bookmarkEnd w:id="177"/>
    <w:bookmarkStart w:name="z112" w:id="178"/>
    <w:p>
      <w:pPr>
        <w:spacing w:after="0"/>
        <w:ind w:left="0"/>
        <w:jc w:val="both"/>
      </w:pPr>
      <w:r>
        <w:rPr>
          <w:rFonts w:ascii="Times New Roman"/>
          <w:b w:val="false"/>
          <w:i w:val="false"/>
          <w:color w:val="000000"/>
          <w:sz w:val="28"/>
        </w:rPr>
        <w:t>
      Денсаулық сақтау саласындағы уәкілетті орган:</w:t>
      </w:r>
    </w:p>
    <w:bookmarkEnd w:id="178"/>
    <w:bookmarkStart w:name="z261" w:id="179"/>
    <w:p>
      <w:pPr>
        <w:spacing w:after="0"/>
        <w:ind w:left="0"/>
        <w:jc w:val="both"/>
      </w:pPr>
      <w:r>
        <w:rPr>
          <w:rFonts w:ascii="Times New Roman"/>
          <w:b w:val="false"/>
          <w:i w:val="false"/>
          <w:color w:val="000000"/>
          <w:sz w:val="28"/>
        </w:rPr>
        <w:t>
      1) өз құзыреті шегінде халықтың көші-қоны саласындағы мемлекеттік саясатты іске асырады;</w:t>
      </w:r>
    </w:p>
    <w:bookmarkEnd w:id="179"/>
    <w:bookmarkStart w:name="z262" w:id="180"/>
    <w:p>
      <w:pPr>
        <w:spacing w:after="0"/>
        <w:ind w:left="0"/>
        <w:jc w:val="both"/>
      </w:pPr>
      <w:r>
        <w:rPr>
          <w:rFonts w:ascii="Times New Roman"/>
          <w:b w:val="false"/>
          <w:i w:val="false"/>
          <w:color w:val="000000"/>
          <w:sz w:val="28"/>
        </w:rPr>
        <w:t>
      2) көшіп келушілерге медициналық көмек көрсетудің тәртібін бекітеді;</w:t>
      </w:r>
    </w:p>
    <w:bookmarkEnd w:id="180"/>
    <w:bookmarkStart w:name="z263" w:id="181"/>
    <w:p>
      <w:pPr>
        <w:spacing w:after="0"/>
        <w:ind w:left="0"/>
        <w:jc w:val="both"/>
      </w:pPr>
      <w:r>
        <w:rPr>
          <w:rFonts w:ascii="Times New Roman"/>
          <w:b w:val="false"/>
          <w:i w:val="false"/>
          <w:color w:val="000000"/>
          <w:sz w:val="28"/>
        </w:rPr>
        <w:t>
      3) шетел азаматтарында және азаматтығы жоқ адамдарда болуы олардың Қазақстан Республикасына келуіне тыйым салатын аурулардың тізбесін бекітеді;</w:t>
      </w:r>
    </w:p>
    <w:bookmarkEnd w:id="181"/>
    <w:bookmarkStart w:name="z264" w:id="182"/>
    <w:p>
      <w:pPr>
        <w:spacing w:after="0"/>
        <w:ind w:left="0"/>
        <w:jc w:val="both"/>
      </w:pPr>
      <w:r>
        <w:rPr>
          <w:rFonts w:ascii="Times New Roman"/>
          <w:b w:val="false"/>
          <w:i w:val="false"/>
          <w:color w:val="000000"/>
          <w:sz w:val="28"/>
        </w:rPr>
        <w:t>
      4) Қазақстан Республикасының заңнамасында белгіленген тәртіппен қандастарды бейімдеу және ықпалдастыру орталықтарында, уақытша орналастыру орталықтарында шектеу іс-шараларын, оның ішінде карантин енгізеді;</w:t>
      </w:r>
    </w:p>
    <w:bookmarkEnd w:id="182"/>
    <w:bookmarkStart w:name="z265" w:id="183"/>
    <w:p>
      <w:pPr>
        <w:spacing w:after="0"/>
        <w:ind w:left="0"/>
        <w:jc w:val="both"/>
      </w:pPr>
      <w:r>
        <w:rPr>
          <w:rFonts w:ascii="Times New Roman"/>
          <w:b w:val="false"/>
          <w:i w:val="false"/>
          <w:color w:val="000000"/>
          <w:sz w:val="28"/>
        </w:rPr>
        <w:t>
      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83"/>
    <w:bookmarkStart w:name="z47" w:id="184"/>
    <w:p>
      <w:pPr>
        <w:spacing w:after="0"/>
        <w:ind w:left="0"/>
        <w:jc w:val="left"/>
      </w:pPr>
      <w:r>
        <w:rPr>
          <w:rFonts w:ascii="Times New Roman"/>
          <w:b/>
          <w:i w:val="false"/>
          <w:color w:val="000000"/>
        </w:rPr>
        <w:t xml:space="preserve"> 13-бап. Білім беру саласындағы уәкілетті органның құзыреті</w:t>
      </w:r>
    </w:p>
    <w:bookmarkEnd w:id="184"/>
    <w:bookmarkStart w:name="z113" w:id="185"/>
    <w:p>
      <w:pPr>
        <w:spacing w:after="0"/>
        <w:ind w:left="0"/>
        <w:jc w:val="both"/>
      </w:pPr>
      <w:r>
        <w:rPr>
          <w:rFonts w:ascii="Times New Roman"/>
          <w:b w:val="false"/>
          <w:i w:val="false"/>
          <w:color w:val="000000"/>
          <w:sz w:val="28"/>
        </w:rPr>
        <w:t>
      Білім беру саласындағы уәкілетті орган:</w:t>
      </w:r>
    </w:p>
    <w:bookmarkEnd w:id="185"/>
    <w:bookmarkStart w:name="z266" w:id="186"/>
    <w:p>
      <w:pPr>
        <w:spacing w:after="0"/>
        <w:ind w:left="0"/>
        <w:jc w:val="both"/>
      </w:pPr>
      <w:r>
        <w:rPr>
          <w:rFonts w:ascii="Times New Roman"/>
          <w:b w:val="false"/>
          <w:i w:val="false"/>
          <w:color w:val="000000"/>
          <w:sz w:val="28"/>
        </w:rPr>
        <w:t>
      1) өз құзыреті шегінде халықтың көші-қоны саласындағы мемлекеттік саясатты іске асырады;</w:t>
      </w:r>
    </w:p>
    <w:bookmarkEnd w:id="186"/>
    <w:bookmarkStart w:name="z267" w:id="187"/>
    <w:p>
      <w:pPr>
        <w:spacing w:after="0"/>
        <w:ind w:left="0"/>
        <w:jc w:val="both"/>
      </w:pPr>
      <w:r>
        <w:rPr>
          <w:rFonts w:ascii="Times New Roman"/>
          <w:b w:val="false"/>
          <w:i w:val="false"/>
          <w:color w:val="000000"/>
          <w:sz w:val="28"/>
        </w:rPr>
        <w:t>
      2) этникалық қазақтар мен қандастарға техникалық және кәсіптік білім берудің, ортадан кейінгі және жоғары білім берудің оқу бағдарламаларын іске асыратын Қазақстан Республикасының білім беру ұйымдарына оқуға түсу үшін Қазақстан Республикасының Үкіметі белгілеген квотаға сәйкес білім гранттарын бөледі;</w:t>
      </w:r>
    </w:p>
    <w:bookmarkEnd w:id="187"/>
    <w:bookmarkStart w:name="z268" w:id="188"/>
    <w:p>
      <w:pPr>
        <w:spacing w:after="0"/>
        <w:ind w:left="0"/>
        <w:jc w:val="both"/>
      </w:pPr>
      <w:r>
        <w:rPr>
          <w:rFonts w:ascii="Times New Roman"/>
          <w:b w:val="false"/>
          <w:i w:val="false"/>
          <w:color w:val="000000"/>
          <w:sz w:val="28"/>
        </w:rPr>
        <w:t>
      3) Қазақстан Республикасы қатысушы болып табылатын халықаралық шарттарға сәйкес шетелдегі жалпы білім беру мекемелерінде оқып жүрген этникалық қазақтарды оқулықтармен және оқу-әдістемелік кешендермен қамтамасыз етеді;</w:t>
      </w:r>
    </w:p>
    <w:bookmarkEnd w:id="188"/>
    <w:bookmarkStart w:name="z269" w:id="189"/>
    <w:p>
      <w:pPr>
        <w:spacing w:after="0"/>
        <w:ind w:left="0"/>
        <w:jc w:val="both"/>
      </w:pPr>
      <w:r>
        <w:rPr>
          <w:rFonts w:ascii="Times New Roman"/>
          <w:b w:val="false"/>
          <w:i w:val="false"/>
          <w:color w:val="000000"/>
          <w:sz w:val="28"/>
        </w:rPr>
        <w:t xml:space="preserve">
      4) 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89"/>
    <w:bookmarkStart w:name="z270" w:id="190"/>
    <w:p>
      <w:pPr>
        <w:spacing w:after="0"/>
        <w:ind w:left="0"/>
        <w:jc w:val="both"/>
      </w:pPr>
      <w:r>
        <w:rPr>
          <w:rFonts w:ascii="Times New Roman"/>
          <w:b w:val="false"/>
          <w:i w:val="false"/>
          <w:color w:val="000000"/>
          <w:sz w:val="28"/>
        </w:rPr>
        <w:t>
      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8" w:id="191"/>
    <w:p>
      <w:pPr>
        <w:spacing w:after="0"/>
        <w:ind w:left="0"/>
        <w:jc w:val="left"/>
      </w:pPr>
      <w:r>
        <w:rPr>
          <w:rFonts w:ascii="Times New Roman"/>
          <w:b/>
          <w:i w:val="false"/>
          <w:color w:val="000000"/>
        </w:rPr>
        <w:t xml:space="preserve"> 14-бап. Ұлттық қауіпсіздік органының құзыреті</w:t>
      </w:r>
    </w:p>
    <w:bookmarkEnd w:id="191"/>
    <w:bookmarkStart w:name="z632" w:id="192"/>
    <w:p>
      <w:pPr>
        <w:spacing w:after="0"/>
        <w:ind w:left="0"/>
        <w:jc w:val="both"/>
      </w:pPr>
      <w:r>
        <w:rPr>
          <w:rFonts w:ascii="Times New Roman"/>
          <w:b w:val="false"/>
          <w:i w:val="false"/>
          <w:color w:val="000000"/>
          <w:sz w:val="28"/>
        </w:rPr>
        <w:t>
      1. Ұлттық қауіпсіздік органы:</w:t>
      </w:r>
    </w:p>
    <w:bookmarkEnd w:id="192"/>
    <w:bookmarkStart w:name="z633" w:id="193"/>
    <w:p>
      <w:pPr>
        <w:spacing w:after="0"/>
        <w:ind w:left="0"/>
        <w:jc w:val="both"/>
      </w:pPr>
      <w:r>
        <w:rPr>
          <w:rFonts w:ascii="Times New Roman"/>
          <w:b w:val="false"/>
          <w:i w:val="false"/>
          <w:color w:val="000000"/>
          <w:sz w:val="28"/>
        </w:rPr>
        <w:t>
      1) өз құзыреті шегінде халықтың көші-қоны саласындағы мемлекеттік саясатты іске асырады;</w:t>
      </w:r>
    </w:p>
    <w:bookmarkEnd w:id="193"/>
    <w:bookmarkStart w:name="z634" w:id="194"/>
    <w:p>
      <w:pPr>
        <w:spacing w:after="0"/>
        <w:ind w:left="0"/>
        <w:jc w:val="both"/>
      </w:pPr>
      <w:r>
        <w:rPr>
          <w:rFonts w:ascii="Times New Roman"/>
          <w:b w:val="false"/>
          <w:i w:val="false"/>
          <w:color w:val="000000"/>
          <w:sz w:val="28"/>
        </w:rPr>
        <w:t>
      2) шетел азаматтары мен азаматтығы жоқ адамдардың келуін және кетуін есепке алудың бірыңғай дерекқорын қалыптастырады, мәліметтердің жүйелі түрде жаңартылуын қамтамасыз етеді, сондай-ақ Қазақстан Республикасының ішкі істер органдарымен, халықтың көші-қоны мәселелері жөніндегі уәкілетті органмен және Сыртқы істер министрлігімен уақтылы ақпараттық алмасуды жүзеге асырады;</w:t>
      </w:r>
    </w:p>
    <w:bookmarkEnd w:id="194"/>
    <w:bookmarkStart w:name="z635" w:id="195"/>
    <w:p>
      <w:pPr>
        <w:spacing w:after="0"/>
        <w:ind w:left="0"/>
        <w:jc w:val="both"/>
      </w:pPr>
      <w:r>
        <w:rPr>
          <w:rFonts w:ascii="Times New Roman"/>
          <w:b w:val="false"/>
          <w:i w:val="false"/>
          <w:color w:val="000000"/>
          <w:sz w:val="28"/>
        </w:rPr>
        <w:t>
      3) көшіп келушілердің Қазақстан Республикасына және шетел азаматтарының баруы үшін жабық жекелеген жерлерге (аумақтарға) келуін келіседі;</w:t>
      </w:r>
    </w:p>
    <w:bookmarkEnd w:id="195"/>
    <w:bookmarkStart w:name="z636" w:id="196"/>
    <w:p>
      <w:pPr>
        <w:spacing w:after="0"/>
        <w:ind w:left="0"/>
        <w:jc w:val="both"/>
      </w:pPr>
      <w:r>
        <w:rPr>
          <w:rFonts w:ascii="Times New Roman"/>
          <w:b w:val="false"/>
          <w:i w:val="false"/>
          <w:color w:val="000000"/>
          <w:sz w:val="28"/>
        </w:rPr>
        <w:t>
      4) шетел азаматтары мен азаматтығы жоқ адамдардың тұрақты тұруына рұқсат беруді келіседі;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638" w:id="197"/>
    <w:p>
      <w:pPr>
        <w:spacing w:after="0"/>
        <w:ind w:left="0"/>
        <w:jc w:val="both"/>
      </w:pPr>
      <w:r>
        <w:rPr>
          <w:rFonts w:ascii="Times New Roman"/>
          <w:b w:val="false"/>
          <w:i w:val="false"/>
          <w:color w:val="000000"/>
          <w:sz w:val="28"/>
        </w:rPr>
        <w:t>
      6) шетел азаматтары мен азаматтығы жоқ адамдардың Қазақстан Республикасының азаматтығына қабылдау туралы өтінішхаттарын келіседі;</w:t>
      </w:r>
    </w:p>
    <w:bookmarkEnd w:id="197"/>
    <w:bookmarkStart w:name="z639" w:id="198"/>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198"/>
    <w:bookmarkStart w:name="z114" w:id="199"/>
    <w:p>
      <w:pPr>
        <w:spacing w:after="0"/>
        <w:ind w:left="0"/>
        <w:jc w:val="both"/>
      </w:pPr>
      <w:r>
        <w:rPr>
          <w:rFonts w:ascii="Times New Roman"/>
          <w:b w:val="false"/>
          <w:i w:val="false"/>
          <w:color w:val="000000"/>
          <w:sz w:val="28"/>
        </w:rPr>
        <w:t>
      2. Ұлттық қауіпсіздік органдары көшіп келушілердің Қазақстан Республикасына және шетел азаматтарының баруы үшін жабық жекелеген жерлерге (аумақтарға) келуін; шетел азаматтары мен азаматтығы жоқ адамдардың – Қазақстан Республикасында тұрақты тұруына рұқсат беруді, Қазақстан Республикасының азаматтығына қабылдау туралы өтінішхаттарын келісуден бас тарту үшін негіз болған себепті түсіндірмеуге құқылы.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 w:id="200"/>
    <w:p>
      <w:pPr>
        <w:spacing w:after="0"/>
        <w:ind w:left="0"/>
        <w:jc w:val="left"/>
      </w:pPr>
      <w:r>
        <w:rPr>
          <w:rFonts w:ascii="Times New Roman"/>
          <w:b/>
          <w:i w:val="false"/>
          <w:color w:val="000000"/>
        </w:rPr>
        <w:t xml:space="preserve"> 15-бап. Жергілікті атқарушы органдардың құзыреті</w:t>
      </w:r>
    </w:p>
    <w:bookmarkEnd w:id="200"/>
    <w:bookmarkStart w:name="z115" w:id="201"/>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w:t>
      </w:r>
    </w:p>
    <w:bookmarkEnd w:id="201"/>
    <w:bookmarkStart w:name="z260" w:id="202"/>
    <w:p>
      <w:pPr>
        <w:spacing w:after="0"/>
        <w:ind w:left="0"/>
        <w:jc w:val="both"/>
      </w:pPr>
      <w:r>
        <w:rPr>
          <w:rFonts w:ascii="Times New Roman"/>
          <w:b w:val="false"/>
          <w:i w:val="false"/>
          <w:color w:val="000000"/>
          <w:sz w:val="28"/>
        </w:rPr>
        <w:t>
      1) өз құзыреті шегінде халықтың көші-қоны саласындағы мемлекеттік саясатты іске асырады;</w:t>
      </w:r>
    </w:p>
    <w:bookmarkEnd w:id="202"/>
    <w:bookmarkStart w:name="z276" w:id="203"/>
    <w:p>
      <w:pPr>
        <w:spacing w:after="0"/>
        <w:ind w:left="0"/>
        <w:jc w:val="both"/>
      </w:pPr>
      <w:r>
        <w:rPr>
          <w:rFonts w:ascii="Times New Roman"/>
          <w:b w:val="false"/>
          <w:i w:val="false"/>
          <w:color w:val="000000"/>
          <w:sz w:val="28"/>
        </w:rPr>
        <w:t>
      2) қандастар мен көшіп келушілердің Қазақстан Республикасының заңнамасына сәйкес медициналық көмек алуын қамтамасыз етеді;</w:t>
      </w:r>
    </w:p>
    <w:bookmarkEnd w:id="203"/>
    <w:bookmarkStart w:name="z277" w:id="204"/>
    <w:p>
      <w:pPr>
        <w:spacing w:after="0"/>
        <w:ind w:left="0"/>
        <w:jc w:val="both"/>
      </w:pPr>
      <w:r>
        <w:rPr>
          <w:rFonts w:ascii="Times New Roman"/>
          <w:b w:val="false"/>
          <w:i w:val="false"/>
          <w:color w:val="000000"/>
          <w:sz w:val="28"/>
        </w:rPr>
        <w:t>
      3) халықтың көші-қоны мәселелері жөніндегі уәкілетті органға тиісті аумақтарды қандастар мен қоныс аударушыларды қоныстандыруға арналған өңірлерге жатқызу туралы ұсыныстар енгізеді;</w:t>
      </w:r>
    </w:p>
    <w:bookmarkEnd w:id="204"/>
    <w:bookmarkStart w:name="z613" w:id="205"/>
    <w:p>
      <w:pPr>
        <w:spacing w:after="0"/>
        <w:ind w:left="0"/>
        <w:jc w:val="both"/>
      </w:pPr>
      <w:r>
        <w:rPr>
          <w:rFonts w:ascii="Times New Roman"/>
          <w:b w:val="false"/>
          <w:i w:val="false"/>
          <w:color w:val="000000"/>
          <w:sz w:val="28"/>
        </w:rPr>
        <w:t>
      3-1) халықтың көші-қоны мәселелері жөніндегі уәкілетті органға қандастар мен қоныс аударушыларды қабылдаудың алдағы жылға өңірлік квоталарын қалыптастыру жөнінде ұсыныстар енгізеді;</w:t>
      </w:r>
    </w:p>
    <w:bookmarkEnd w:id="205"/>
    <w:bookmarkStart w:name="z278" w:id="206"/>
    <w:p>
      <w:pPr>
        <w:spacing w:after="0"/>
        <w:ind w:left="0"/>
        <w:jc w:val="both"/>
      </w:pPr>
      <w:r>
        <w:rPr>
          <w:rFonts w:ascii="Times New Roman"/>
          <w:b w:val="false"/>
          <w:i w:val="false"/>
          <w:color w:val="000000"/>
          <w:sz w:val="28"/>
        </w:rPr>
        <w:t>
      4) халықтың көші-қоны мәселелері жөніндегі уәкілетті органға шетелдік жұмыс күшін тартуға арналған квотаны қалыптастыру жөнінде ұсыныстар енгізеді;</w:t>
      </w:r>
    </w:p>
    <w:bookmarkEnd w:id="206"/>
    <w:bookmarkStart w:name="z279" w:id="207"/>
    <w:p>
      <w:pPr>
        <w:spacing w:after="0"/>
        <w:ind w:left="0"/>
        <w:jc w:val="both"/>
      </w:pPr>
      <w:r>
        <w:rPr>
          <w:rFonts w:ascii="Times New Roman"/>
          <w:b w:val="false"/>
          <w:i w:val="false"/>
          <w:color w:val="000000"/>
          <w:sz w:val="28"/>
        </w:rPr>
        <w:t>
      5) ұлттық қауіпсіздік органдарын хабардар ете отырып, еңбекші көшіп-қонушыларды есепке алуды және тіркеуді жүзеге асырады;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2" w:id="208"/>
    <w:p>
      <w:pPr>
        <w:spacing w:after="0"/>
        <w:ind w:left="0"/>
        <w:jc w:val="both"/>
      </w:pPr>
      <w:r>
        <w:rPr>
          <w:rFonts w:ascii="Times New Roman"/>
          <w:b w:val="false"/>
          <w:i w:val="false"/>
          <w:color w:val="000000"/>
          <w:sz w:val="28"/>
        </w:rPr>
        <w:t>
      6-1) этникалық қазақтардан қандас мәртебесін беруге немесе ұзартуға өтінішті қажетті құжаттарымен қоса қабылдайды;</w:t>
      </w:r>
    </w:p>
    <w:bookmarkEnd w:id="208"/>
    <w:bookmarkStart w:name="z573" w:id="209"/>
    <w:p>
      <w:pPr>
        <w:spacing w:after="0"/>
        <w:ind w:left="0"/>
        <w:jc w:val="both"/>
      </w:pPr>
      <w:r>
        <w:rPr>
          <w:rFonts w:ascii="Times New Roman"/>
          <w:b w:val="false"/>
          <w:i w:val="false"/>
          <w:color w:val="000000"/>
          <w:sz w:val="28"/>
        </w:rPr>
        <w:t>
      6-2) этникалық қазақтардан қандастарды қабылдаудың өңірлік квотасына енгізуге өтінішін қажетті құжаттарымен қоса қабылдайды;</w:t>
      </w:r>
    </w:p>
    <w:bookmarkEnd w:id="209"/>
    <w:bookmarkStart w:name="z574" w:id="210"/>
    <w:p>
      <w:pPr>
        <w:spacing w:after="0"/>
        <w:ind w:left="0"/>
        <w:jc w:val="both"/>
      </w:pPr>
      <w:r>
        <w:rPr>
          <w:rFonts w:ascii="Times New Roman"/>
          <w:b w:val="false"/>
          <w:i w:val="false"/>
          <w:color w:val="000000"/>
          <w:sz w:val="28"/>
        </w:rPr>
        <w:t>
      6-3) қандас мәртебесін беру немесе ұзарту туралы шешім қабылдайды;</w:t>
      </w:r>
    </w:p>
    <w:bookmarkEnd w:id="210"/>
    <w:bookmarkStart w:name="z575" w:id="211"/>
    <w:p>
      <w:pPr>
        <w:spacing w:after="0"/>
        <w:ind w:left="0"/>
        <w:jc w:val="both"/>
      </w:pPr>
      <w:r>
        <w:rPr>
          <w:rFonts w:ascii="Times New Roman"/>
          <w:b w:val="false"/>
          <w:i w:val="false"/>
          <w:color w:val="000000"/>
          <w:sz w:val="28"/>
        </w:rPr>
        <w:t>
      6-4) қандастарды қабылдаудың өңірлік квотасына енгізу туралы шешім қабылдайды;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7" w:id="212"/>
    <w:p>
      <w:pPr>
        <w:spacing w:after="0"/>
        <w:ind w:left="0"/>
        <w:jc w:val="both"/>
      </w:pPr>
      <w:r>
        <w:rPr>
          <w:rFonts w:ascii="Times New Roman"/>
          <w:b w:val="false"/>
          <w:i w:val="false"/>
          <w:color w:val="000000"/>
          <w:sz w:val="28"/>
        </w:rPr>
        <w:t>
      6-6) қоныс аударушыларды қабылдаудың өңірлік квотасына енгізу туралы шешім қабылдайды;</w:t>
      </w:r>
    </w:p>
    <w:bookmarkEnd w:id="212"/>
    <w:bookmarkStart w:name="z640" w:id="213"/>
    <w:p>
      <w:pPr>
        <w:spacing w:after="0"/>
        <w:ind w:left="0"/>
        <w:jc w:val="both"/>
      </w:pPr>
      <w:r>
        <w:rPr>
          <w:rFonts w:ascii="Times New Roman"/>
          <w:b w:val="false"/>
          <w:i w:val="false"/>
          <w:color w:val="000000"/>
          <w:sz w:val="28"/>
        </w:rPr>
        <w:t>
      6-7) Қандастарды қабылдау жөніндегі комиссияны құрады және оның қызметін ұйымдастырады;</w:t>
      </w:r>
    </w:p>
    <w:bookmarkEnd w:id="213"/>
    <w:bookmarkStart w:name="z641" w:id="214"/>
    <w:p>
      <w:pPr>
        <w:spacing w:after="0"/>
        <w:ind w:left="0"/>
        <w:jc w:val="both"/>
      </w:pPr>
      <w:r>
        <w:rPr>
          <w:rFonts w:ascii="Times New Roman"/>
          <w:b w:val="false"/>
          <w:i w:val="false"/>
          <w:color w:val="000000"/>
          <w:sz w:val="28"/>
        </w:rPr>
        <w:t>
      6-8) қандастар мен олардың отбасы мүшелеріне бейімдеу және ықпалдастыру қызметтерін көрсетеді;</w:t>
      </w:r>
    </w:p>
    <w:bookmarkEnd w:id="214"/>
    <w:bookmarkStart w:name="z645" w:id="215"/>
    <w:p>
      <w:pPr>
        <w:spacing w:after="0"/>
        <w:ind w:left="0"/>
        <w:jc w:val="both"/>
      </w:pPr>
      <w:r>
        <w:rPr>
          <w:rFonts w:ascii="Times New Roman"/>
          <w:b w:val="false"/>
          <w:i w:val="false"/>
          <w:color w:val="000000"/>
          <w:sz w:val="28"/>
        </w:rPr>
        <w:t>
      6-9) "Ата жолы" картасын беру туралы шешім қабылдайды;</w:t>
      </w:r>
    </w:p>
    <w:bookmarkEnd w:id="215"/>
    <w:bookmarkStart w:name="z696" w:id="216"/>
    <w:p>
      <w:pPr>
        <w:spacing w:after="0"/>
        <w:ind w:left="0"/>
        <w:jc w:val="both"/>
      </w:pPr>
      <w:r>
        <w:rPr>
          <w:rFonts w:ascii="Times New Roman"/>
          <w:b w:val="false"/>
          <w:i w:val="false"/>
          <w:color w:val="000000"/>
          <w:sz w:val="28"/>
        </w:rPr>
        <w:t xml:space="preserve">
      6-10)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 туралы шешім қабылдайды; </w:t>
      </w:r>
    </w:p>
    <w:bookmarkEnd w:id="216"/>
    <w:bookmarkStart w:name="z697" w:id="217"/>
    <w:p>
      <w:pPr>
        <w:spacing w:after="0"/>
        <w:ind w:left="0"/>
        <w:jc w:val="both"/>
      </w:pPr>
      <w:r>
        <w:rPr>
          <w:rFonts w:ascii="Times New Roman"/>
          <w:b w:val="false"/>
          <w:i w:val="false"/>
          <w:color w:val="000000"/>
          <w:sz w:val="28"/>
        </w:rPr>
        <w:t>
      6-11)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 жөніндегі мәселелерді қарау үшін комиссия құрады;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2" w:id="218"/>
    <w:p>
      <w:pPr>
        <w:spacing w:after="0"/>
        <w:ind w:left="0"/>
        <w:jc w:val="both"/>
      </w:pPr>
      <w:r>
        <w:rPr>
          <w:rFonts w:ascii="Times New Roman"/>
          <w:b w:val="false"/>
          <w:i w:val="false"/>
          <w:color w:val="000000"/>
          <w:sz w:val="28"/>
        </w:rPr>
        <w:t>
      8) қандас куәлігін береді;</w:t>
      </w:r>
    </w:p>
    <w:bookmarkEnd w:id="218"/>
    <w:bookmarkStart w:name="z283" w:id="219"/>
    <w:p>
      <w:pPr>
        <w:spacing w:after="0"/>
        <w:ind w:left="0"/>
        <w:jc w:val="both"/>
      </w:pPr>
      <w:r>
        <w:rPr>
          <w:rFonts w:ascii="Times New Roman"/>
          <w:b w:val="false"/>
          <w:i w:val="false"/>
          <w:color w:val="000000"/>
          <w:sz w:val="28"/>
        </w:rPr>
        <w:t>
      9) қандастарды бейімдеу және интеграциялау орталықтарын, уақытша орналастыру орталықтарын құрады және олардың қызметін ұйымдастырады;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9-1), 9-2) тармақшалармен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4" w:id="220"/>
    <w:p>
      <w:pPr>
        <w:spacing w:after="0"/>
        <w:ind w:left="0"/>
        <w:jc w:val="both"/>
      </w:pPr>
      <w:r>
        <w:rPr>
          <w:rFonts w:ascii="Times New Roman"/>
          <w:b w:val="false"/>
          <w:i w:val="false"/>
          <w:color w:val="000000"/>
          <w:sz w:val="28"/>
        </w:rPr>
        <w:t>
      10) Қазақстан Республикасының заңнамасына сәйкес көшіп-қонушылардың балаларының білім алу құқығын қамтамасыз ету жөнінде шаралар қабылдайды;</w:t>
      </w:r>
    </w:p>
    <w:bookmarkEnd w:id="220"/>
    <w:bookmarkStart w:name="z285" w:id="221"/>
    <w:p>
      <w:pPr>
        <w:spacing w:after="0"/>
        <w:ind w:left="0"/>
        <w:jc w:val="both"/>
      </w:pPr>
      <w:r>
        <w:rPr>
          <w:rFonts w:ascii="Times New Roman"/>
          <w:b w:val="false"/>
          <w:i w:val="false"/>
          <w:color w:val="000000"/>
          <w:sz w:val="28"/>
        </w:rPr>
        <w:t>
      11) халықтың көші-қоны мәселелері жөніндегі уәкілетті орган бөлген квота шегінде, өз аумағы және (немесе) басқа да әкімшілік-аумақтық бірліктер шегінде не квотадан тыс корпоративішілік ауыстыру шеңберінде еңбек қызметін жүзеге асыру үшін жұмыс берушілерге шетелдік жұмыс күшін тартуға арналған рұқсаттарды береді немесе ұзартады, сондай-ақ көрсетілген рұқсаттарды тоқтата тұрады және кері қайтарып алады;</w:t>
      </w:r>
    </w:p>
    <w:bookmarkEnd w:id="221"/>
    <w:bookmarkStart w:name="z614" w:id="222"/>
    <w:p>
      <w:pPr>
        <w:spacing w:after="0"/>
        <w:ind w:left="0"/>
        <w:jc w:val="both"/>
      </w:pPr>
      <w:r>
        <w:rPr>
          <w:rFonts w:ascii="Times New Roman"/>
          <w:b w:val="false"/>
          <w:i w:val="false"/>
          <w:color w:val="000000"/>
          <w:sz w:val="28"/>
        </w:rPr>
        <w:t>
      11-1) шетелдік жұмыскерлерге өз бетінше жұмысқа орналасу үшін біліктілік сәйкестігі туралы анықтама береді;</w:t>
      </w:r>
    </w:p>
    <w:bookmarkEnd w:id="222"/>
    <w:bookmarkStart w:name="z286" w:id="223"/>
    <w:p>
      <w:pPr>
        <w:spacing w:after="0"/>
        <w:ind w:left="0"/>
        <w:jc w:val="both"/>
      </w:pPr>
      <w:r>
        <w:rPr>
          <w:rFonts w:ascii="Times New Roman"/>
          <w:b w:val="false"/>
          <w:i w:val="false"/>
          <w:color w:val="000000"/>
          <w:sz w:val="28"/>
        </w:rPr>
        <w:t xml:space="preserve">
      12) алып тасталды - ҚР 24.11.2015 </w:t>
      </w:r>
      <w:r>
        <w:rPr>
          <w:rFonts w:ascii="Times New Roman"/>
          <w:b w:val="false"/>
          <w:i w:val="false"/>
          <w:color w:val="000000"/>
          <w:sz w:val="28"/>
        </w:rPr>
        <w:t>№ 421-V</w:t>
      </w:r>
      <w:r>
        <w:rPr>
          <w:rFonts w:ascii="Times New Roman"/>
          <w:b w:val="false"/>
          <w:i w:val="false"/>
          <w:color w:val="000000"/>
          <w:sz w:val="28"/>
        </w:rPr>
        <w:t xml:space="preserve"> Заңымен (01.01.2017 бастап қолданысқа енгізіледі).</w:t>
      </w:r>
    </w:p>
    <w:bookmarkEnd w:id="223"/>
    <w:bookmarkStart w:name="z287" w:id="224"/>
    <w:p>
      <w:pPr>
        <w:spacing w:after="0"/>
        <w:ind w:left="0"/>
        <w:jc w:val="both"/>
      </w:pPr>
      <w:r>
        <w:rPr>
          <w:rFonts w:ascii="Times New Roman"/>
          <w:b w:val="false"/>
          <w:i w:val="false"/>
          <w:color w:val="000000"/>
          <w:sz w:val="28"/>
        </w:rPr>
        <w:t>
      13) ұлттық қауіпсіздік органдарын хабардар ете отырып, бизнес-көшіп келушілердің уақытша тұруға арналған рұқсаттарының қолданылу мерзімін ұзартуға немесе қысқартуға өтінішхат береді;</w:t>
      </w:r>
    </w:p>
    <w:bookmarkEnd w:id="224"/>
    <w:bookmarkStart w:name="z578" w:id="225"/>
    <w:p>
      <w:pPr>
        <w:spacing w:after="0"/>
        <w:ind w:left="0"/>
        <w:jc w:val="both"/>
      </w:pPr>
      <w:r>
        <w:rPr>
          <w:rFonts w:ascii="Times New Roman"/>
          <w:b w:val="false"/>
          <w:i w:val="false"/>
          <w:color w:val="000000"/>
          <w:sz w:val="28"/>
        </w:rPr>
        <w:t>
      13-1) Қазақстан Республикасы азаматтарының шетелдерде тұратын этникалық қазақтардың арасынан туыстарын Қазақстан Республикасына отбасын біріктіру мақсатында қоныстандыру үшін шақыруларын халықтың көші-қоны мәселелері жөніндегі уәкілетті орган айқындайтын тәртіппен қарайды және куәландырады;</w:t>
      </w:r>
    </w:p>
    <w:bookmarkEnd w:id="225"/>
    <w:bookmarkStart w:name="z288" w:id="226"/>
    <w:p>
      <w:pPr>
        <w:spacing w:after="0"/>
        <w:ind w:left="0"/>
        <w:jc w:val="both"/>
      </w:pPr>
      <w:r>
        <w:rPr>
          <w:rFonts w:ascii="Times New Roman"/>
          <w:b w:val="false"/>
          <w:i w:val="false"/>
          <w:color w:val="000000"/>
          <w:sz w:val="28"/>
        </w:rPr>
        <w:t>
      14)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26"/>
    <w:bookmarkStart w:name="z289" w:id="227"/>
    <w:p>
      <w:pPr>
        <w:spacing w:after="0"/>
        <w:ind w:left="0"/>
        <w:jc w:val="both"/>
      </w:pPr>
      <w:r>
        <w:rPr>
          <w:rFonts w:ascii="Times New Roman"/>
          <w:b w:val="false"/>
          <w:i w:val="false"/>
          <w:color w:val="000000"/>
          <w:sz w:val="28"/>
        </w:rPr>
        <w:t>
      2. Аудандардың, облыстық маңызы бар қалалардың жергілікті атқарушы органдары:</w:t>
      </w:r>
    </w:p>
    <w:bookmarkEnd w:id="227"/>
    <w:bookmarkStart w:name="z290" w:id="228"/>
    <w:p>
      <w:pPr>
        <w:spacing w:after="0"/>
        <w:ind w:left="0"/>
        <w:jc w:val="both"/>
      </w:pPr>
      <w:r>
        <w:rPr>
          <w:rFonts w:ascii="Times New Roman"/>
          <w:b w:val="false"/>
          <w:i w:val="false"/>
          <w:color w:val="000000"/>
          <w:sz w:val="28"/>
        </w:rPr>
        <w:t>
      1) өз құзыреті шегінде халықтың көші-қоны саласындағы мемлекеттік саясатты іске асырады;</w:t>
      </w:r>
    </w:p>
    <w:bookmarkEnd w:id="228"/>
    <w:bookmarkStart w:name="z291" w:id="229"/>
    <w:p>
      <w:pPr>
        <w:spacing w:after="0"/>
        <w:ind w:left="0"/>
        <w:jc w:val="both"/>
      </w:pPr>
      <w:r>
        <w:rPr>
          <w:rFonts w:ascii="Times New Roman"/>
          <w:b w:val="false"/>
          <w:i w:val="false"/>
          <w:color w:val="000000"/>
          <w:sz w:val="28"/>
        </w:rPr>
        <w:t>
      2) Қазақстан Республикасының Әлеуметтік кодексіне сәйкес халықтың нысаналы топтарына жататын қандастарға жұмысқа орналасуға, кәсіптік даярлықтан өтуге, қайта даярлаудан өтуге және біліктілігін арттыруға жәрдем көрсетеді;</w:t>
      </w:r>
    </w:p>
    <w:bookmarkEnd w:id="229"/>
    <w:bookmarkStart w:name="z528" w:id="230"/>
    <w:p>
      <w:pPr>
        <w:spacing w:after="0"/>
        <w:ind w:left="0"/>
        <w:jc w:val="both"/>
      </w:pPr>
      <w:r>
        <w:rPr>
          <w:rFonts w:ascii="Times New Roman"/>
          <w:b w:val="false"/>
          <w:i w:val="false"/>
          <w:color w:val="000000"/>
          <w:sz w:val="28"/>
        </w:rPr>
        <w:t>
      3) көшіп-қонушыларға Қазақстан Республикасының заңнамасында белгіленген тәртіппен мектептерден, мектепке дейінгі ұйымдардан, сондай-ақ медициналық-әлеуметтік мекемелерден орын береді;</w:t>
      </w:r>
    </w:p>
    <w:bookmarkEnd w:id="230"/>
    <w:bookmarkStart w:name="z529" w:id="231"/>
    <w:p>
      <w:pPr>
        <w:spacing w:after="0"/>
        <w:ind w:left="0"/>
        <w:jc w:val="both"/>
      </w:pPr>
      <w:r>
        <w:rPr>
          <w:rFonts w:ascii="Times New Roman"/>
          <w:b w:val="false"/>
          <w:i w:val="false"/>
          <w:color w:val="000000"/>
          <w:sz w:val="28"/>
        </w:rPr>
        <w:t>
      4) қандастарға қазақ тілін және өздерінің қалауы бойынша орыс тілін үйрену үшін жағдай жасайды;</w:t>
      </w:r>
    </w:p>
    <w:bookmarkEnd w:id="231"/>
    <w:bookmarkStart w:name="z615" w:id="232"/>
    <w:p>
      <w:pPr>
        <w:spacing w:after="0"/>
        <w:ind w:left="0"/>
        <w:jc w:val="both"/>
      </w:pPr>
      <w:r>
        <w:rPr>
          <w:rFonts w:ascii="Times New Roman"/>
          <w:b w:val="false"/>
          <w:i w:val="false"/>
          <w:color w:val="000000"/>
          <w:sz w:val="28"/>
        </w:rPr>
        <w:t>
      4-1) отбасын біріктіру мақсатында Қазақстан Республикасы азаматтарының шетелде тұратын этникалық қазақтардың арасынан туыстарын Қазақстан Республикасына қоныстану үшін шақыруларын қабылдайды және бұл шақыруларды халықтың көші-қоны мәселелері жөніндегі уәкілетті орган айқындайтын тәртіппен облыстардың, республикалық маңызы бар қалалардың, астананың жергілікті атқарушы органдарына жібереді;</w:t>
      </w:r>
    </w:p>
    <w:bookmarkEnd w:id="232"/>
    <w:bookmarkStart w:name="z625" w:id="233"/>
    <w:p>
      <w:pPr>
        <w:spacing w:after="0"/>
        <w:ind w:left="0"/>
        <w:jc w:val="both"/>
      </w:pPr>
      <w:r>
        <w:rPr>
          <w:rFonts w:ascii="Times New Roman"/>
          <w:b w:val="false"/>
          <w:i w:val="false"/>
          <w:color w:val="000000"/>
          <w:sz w:val="28"/>
        </w:rPr>
        <w:t>
      4-2) еңбекші көшіп келушіге рұқсаттар береді, оларды ұзартады және кері қайтарып алады;</w:t>
      </w:r>
    </w:p>
    <w:bookmarkEnd w:id="233"/>
    <w:bookmarkStart w:name="z698" w:id="234"/>
    <w:p>
      <w:pPr>
        <w:spacing w:after="0"/>
        <w:ind w:left="0"/>
        <w:jc w:val="both"/>
      </w:pPr>
      <w:r>
        <w:rPr>
          <w:rFonts w:ascii="Times New Roman"/>
          <w:b w:val="false"/>
          <w:i w:val="false"/>
          <w:color w:val="000000"/>
          <w:sz w:val="28"/>
        </w:rPr>
        <w:t>
      4-3) жұмыс беруші мен еңбекші көшіп келуші арасындағы еңбек шарттарын тіркеуді жүзеге асырады;</w:t>
      </w:r>
    </w:p>
    <w:bookmarkEnd w:id="234"/>
    <w:bookmarkStart w:name="z530" w:id="235"/>
    <w:p>
      <w:pPr>
        <w:spacing w:after="0"/>
        <w:ind w:left="0"/>
        <w:jc w:val="both"/>
      </w:pPr>
      <w:r>
        <w:rPr>
          <w:rFonts w:ascii="Times New Roman"/>
          <w:b w:val="false"/>
          <w:i w:val="false"/>
          <w:color w:val="000000"/>
          <w:sz w:val="28"/>
        </w:rPr>
        <w:t>
      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10.12.2013 </w:t>
      </w:r>
      <w:r>
        <w:rPr>
          <w:rFonts w:ascii="Times New Roman"/>
          <w:b w:val="false"/>
          <w:i w:val="false"/>
          <w:color w:val="000000"/>
          <w:sz w:val="28"/>
        </w:rPr>
        <w:t>№ 153-V</w:t>
      </w:r>
      <w:r>
        <w:rPr>
          <w:rFonts w:ascii="Times New Roman"/>
          <w:b w:val="false"/>
          <w:i w:val="false"/>
          <w:color w:val="ff0000"/>
          <w:sz w:val="28"/>
        </w:rPr>
        <w:t xml:space="preserve">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27.10.2015 </w:t>
      </w:r>
      <w:r>
        <w:rPr>
          <w:rFonts w:ascii="Times New Roman"/>
          <w:b w:val="false"/>
          <w:i w:val="false"/>
          <w:color w:val="000000"/>
          <w:sz w:val="28"/>
        </w:rPr>
        <w:t>№ 365-V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0" w:id="236"/>
    <w:p>
      <w:pPr>
        <w:spacing w:after="0"/>
        <w:ind w:left="0"/>
        <w:jc w:val="left"/>
      </w:pPr>
      <w:r>
        <w:rPr>
          <w:rFonts w:ascii="Times New Roman"/>
          <w:b/>
          <w:i w:val="false"/>
          <w:color w:val="000000"/>
        </w:rPr>
        <w:t xml:space="preserve">  3-тарау. ТАРИХИ ОТАНЫНА ОРАЛУ МАҚСАТЫНДА КӨШІП КЕЛУ</w:t>
      </w:r>
    </w:p>
    <w:bookmarkEnd w:id="236"/>
    <w:bookmarkStart w:name="z116" w:id="237"/>
    <w:p>
      <w:pPr>
        <w:spacing w:after="0"/>
        <w:ind w:left="0"/>
        <w:jc w:val="left"/>
      </w:pPr>
      <w:r>
        <w:rPr>
          <w:rFonts w:ascii="Times New Roman"/>
          <w:b/>
          <w:i w:val="false"/>
          <w:color w:val="000000"/>
        </w:rPr>
        <w:t xml:space="preserve"> 16-бап. Оралмандардың көшіп келу квотасы</w:t>
      </w:r>
    </w:p>
    <w:bookmarkEnd w:id="237"/>
    <w:p>
      <w:pPr>
        <w:spacing w:after="0"/>
        <w:ind w:left="0"/>
        <w:jc w:val="both"/>
      </w:pPr>
      <w:r>
        <w:rPr>
          <w:rFonts w:ascii="Times New Roman"/>
          <w:b w:val="false"/>
          <w:i w:val="false"/>
          <w:color w:val="ff0000"/>
          <w:sz w:val="28"/>
        </w:rPr>
        <w:t xml:space="preserve">
      Ескерту. 16-бап алып тасталды - ҚР 10.12.2013 </w:t>
      </w:r>
      <w:r>
        <w:rPr>
          <w:rFonts w:ascii="Times New Roman"/>
          <w:b w:val="false"/>
          <w:i w:val="false"/>
          <w:color w:val="ff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51" w:id="238"/>
    <w:p>
      <w:pPr>
        <w:spacing w:after="0"/>
        <w:ind w:left="0"/>
        <w:jc w:val="left"/>
      </w:pPr>
      <w:r>
        <w:rPr>
          <w:rFonts w:ascii="Times New Roman"/>
          <w:b/>
          <w:i w:val="false"/>
          <w:color w:val="000000"/>
        </w:rPr>
        <w:t xml:space="preserve"> 17-бап. Оралмандардың санаттары</w:t>
      </w:r>
    </w:p>
    <w:bookmarkEnd w:id="238"/>
    <w:p>
      <w:pPr>
        <w:spacing w:after="0"/>
        <w:ind w:left="0"/>
        <w:jc w:val="both"/>
      </w:pPr>
      <w:r>
        <w:rPr>
          <w:rFonts w:ascii="Times New Roman"/>
          <w:b w:val="false"/>
          <w:i w:val="false"/>
          <w:color w:val="ff0000"/>
          <w:sz w:val="28"/>
        </w:rPr>
        <w:t xml:space="preserve">
      Ескерту. 17-бап алып тасталды - ҚР 10.12.2013 </w:t>
      </w:r>
      <w:r>
        <w:rPr>
          <w:rFonts w:ascii="Times New Roman"/>
          <w:b w:val="false"/>
          <w:i w:val="false"/>
          <w:color w:val="ff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17-1-бап. Қандастардың санаттары</w:t>
      </w:r>
    </w:p>
    <w:p>
      <w:pPr>
        <w:spacing w:after="0"/>
        <w:ind w:left="0"/>
        <w:jc w:val="both"/>
      </w:pPr>
      <w:r>
        <w:rPr>
          <w:rFonts w:ascii="Times New Roman"/>
          <w:b w:val="false"/>
          <w:i w:val="false"/>
          <w:color w:val="ff0000"/>
          <w:sz w:val="28"/>
        </w:rPr>
        <w:t xml:space="preserve">
      Ескерту. 17-1-бап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18-бап. Қандас мәртебесін беруге немесе ұзартуға және (немесе) қандастарды қабылдаудың өңірлік квотасына енгізуге өтініш беру тәртібі</w:t>
      </w:r>
    </w:p>
    <w:p>
      <w:pPr>
        <w:spacing w:after="0"/>
        <w:ind w:left="0"/>
        <w:jc w:val="both"/>
      </w:pPr>
      <w:r>
        <w:rPr>
          <w:rFonts w:ascii="Times New Roman"/>
          <w:b w:val="false"/>
          <w:i w:val="false"/>
          <w:color w:val="ff0000"/>
          <w:sz w:val="28"/>
        </w:rPr>
        <w:t xml:space="preserve">
      Ескерту. 18-бап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3" w:id="239"/>
    <w:p>
      <w:pPr>
        <w:spacing w:after="0"/>
        <w:ind w:left="0"/>
        <w:jc w:val="left"/>
      </w:pPr>
      <w:r>
        <w:rPr>
          <w:rFonts w:ascii="Times New Roman"/>
          <w:b/>
          <w:i w:val="false"/>
          <w:color w:val="000000"/>
        </w:rPr>
        <w:t xml:space="preserve"> 19-бап. Оралмандардың көшіп келу квотасына енгізу жөніндегі комиссия</w:t>
      </w:r>
    </w:p>
    <w:bookmarkEnd w:id="239"/>
    <w:p>
      <w:pPr>
        <w:spacing w:after="0"/>
        <w:ind w:left="0"/>
        <w:jc w:val="both"/>
      </w:pPr>
      <w:r>
        <w:rPr>
          <w:rFonts w:ascii="Times New Roman"/>
          <w:b w:val="false"/>
          <w:i w:val="false"/>
          <w:color w:val="ff0000"/>
          <w:sz w:val="28"/>
        </w:rPr>
        <w:t xml:space="preserve">
      Ескерту. 19-бап алып тасталды - ҚР 10.12.2013 </w:t>
      </w:r>
      <w:r>
        <w:rPr>
          <w:rFonts w:ascii="Times New Roman"/>
          <w:b w:val="false"/>
          <w:i w:val="false"/>
          <w:color w:val="ff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18" w:id="240"/>
    <w:p>
      <w:pPr>
        <w:spacing w:after="0"/>
        <w:ind w:left="0"/>
        <w:jc w:val="left"/>
      </w:pPr>
      <w:r>
        <w:rPr>
          <w:rFonts w:ascii="Times New Roman"/>
          <w:b/>
          <w:i w:val="false"/>
          <w:color w:val="000000"/>
        </w:rPr>
        <w:t xml:space="preserve"> 19-1-бап. Қандастарды қабылдаудың өңірлік квотасы</w:t>
      </w:r>
    </w:p>
    <w:bookmarkEnd w:id="240"/>
    <w:bookmarkStart w:name="z292" w:id="241"/>
    <w:p>
      <w:pPr>
        <w:spacing w:after="0"/>
        <w:ind w:left="0"/>
        <w:jc w:val="both"/>
      </w:pPr>
      <w:r>
        <w:rPr>
          <w:rFonts w:ascii="Times New Roman"/>
          <w:b w:val="false"/>
          <w:i w:val="false"/>
          <w:color w:val="000000"/>
          <w:sz w:val="28"/>
        </w:rPr>
        <w:t>
      Қандастарды қабылдаудың өңірлік квотасын халықтың көші-қоны мәселелері жөніндегі уәкілетті орган облыстардың, республикалық маңызы бар қалалардың, астананың жергілікті атқарушы органдарының ұсыныстары және Қазақстан Республикасының Үкіметі айқындаған өңірлерге қоныстанғысы келетін этникалық қазақтар мен оралмандардан Қазақстан Республикасының шет елдердегі мекемелері арқылы келіп түскен өтініштер негізінде алдағы жылға белгілейді.</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19-1-баппен толықтырылды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жаңа редакцияда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Қандастарды қабылдау жөніндегі комиссия</w:t>
      </w:r>
    </w:p>
    <w:p>
      <w:pPr>
        <w:spacing w:after="0"/>
        <w:ind w:left="0"/>
        <w:jc w:val="both"/>
      </w:pPr>
      <w:r>
        <w:rPr>
          <w:rFonts w:ascii="Times New Roman"/>
          <w:b w:val="false"/>
          <w:i w:val="false"/>
          <w:color w:val="000000"/>
          <w:sz w:val="28"/>
        </w:rPr>
        <w:t>
      Этникалық қазақтардың қандас мәртебесін беруге, ал қоныстандыру өңірлерінде оған қосымша қандастарды қабылдаудың өңірлік квотасына енгізуге өтініштерін қарау үшін облыстардың, республикалық маңызы бар қалалардың, астананың халықты әлеуметтік қорғау және жұмыспен қамту мәселелері жөніндегі жергілікті атқарушы органдары Қандастарды қабылдау жөніндегі комиссия (бұдан әрі – Комиссия) құрады.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19-2-баппен толықтырылды - ҚР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20-бапқа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Қандас мәртебесін беруден және (немесе) қандастарды қабылдаудың өңірлік квотасына енгізуден бас тарту үшін негіздер</w:t>
      </w:r>
    </w:p>
    <w:p>
      <w:pPr>
        <w:spacing w:after="0"/>
        <w:ind w:left="0"/>
        <w:jc w:val="both"/>
      </w:pPr>
      <w:r>
        <w:rPr>
          <w:rFonts w:ascii="Times New Roman"/>
          <w:b w:val="false"/>
          <w:i w:val="false"/>
          <w:color w:val="000000"/>
          <w:sz w:val="28"/>
        </w:rPr>
        <w:t>
      Жергілікті атқарушы орган қандас мәртебесін беруден және (немесе) қандастарды қабылдаудың өңірлік квотасына енгізуден мынадай негіздер бойынша бас тартады:</w:t>
      </w:r>
    </w:p>
    <w:p>
      <w:pPr>
        <w:spacing w:after="0"/>
        <w:ind w:left="0"/>
        <w:jc w:val="both"/>
      </w:pPr>
      <w:r>
        <w:rPr>
          <w:rFonts w:ascii="Times New Roman"/>
          <w:b w:val="false"/>
          <w:i w:val="false"/>
          <w:color w:val="000000"/>
          <w:sz w:val="28"/>
        </w:rPr>
        <w:t xml:space="preserve">
      1) үміткерлердің осы Заңның 1-бабының </w:t>
      </w:r>
      <w:r>
        <w:rPr>
          <w:rFonts w:ascii="Times New Roman"/>
          <w:b w:val="false"/>
          <w:i w:val="false"/>
          <w:color w:val="000000"/>
          <w:sz w:val="28"/>
        </w:rPr>
        <w:t>13) тармақшасында</w:t>
      </w:r>
      <w:r>
        <w:rPr>
          <w:rFonts w:ascii="Times New Roman"/>
          <w:b w:val="false"/>
          <w:i w:val="false"/>
          <w:color w:val="000000"/>
          <w:sz w:val="28"/>
        </w:rPr>
        <w:t xml:space="preserve"> белгіленген шарттарға сәйкес келмеуі;</w:t>
      </w:r>
    </w:p>
    <w:p>
      <w:pPr>
        <w:spacing w:after="0"/>
        <w:ind w:left="0"/>
        <w:jc w:val="both"/>
      </w:pPr>
      <w:r>
        <w:rPr>
          <w:rFonts w:ascii="Times New Roman"/>
          <w:b w:val="false"/>
          <w:i w:val="false"/>
          <w:color w:val="000000"/>
          <w:sz w:val="28"/>
        </w:rPr>
        <w:t>
      2) этникалық қазақ мемлекеттік қызметті алу үшін ұсынған құжаттардың және (немесе) оларда қамтылған деректердің (мәліметтердің) анық еместігінің анықталуы;</w:t>
      </w:r>
    </w:p>
    <w:p>
      <w:pPr>
        <w:spacing w:after="0"/>
        <w:ind w:left="0"/>
        <w:jc w:val="both"/>
      </w:pPr>
      <w:r>
        <w:rPr>
          <w:rFonts w:ascii="Times New Roman"/>
          <w:b w:val="false"/>
          <w:i w:val="false"/>
          <w:color w:val="000000"/>
          <w:sz w:val="28"/>
        </w:rPr>
        <w:t>
      3) қандас мәртебесін беру және (немесе) қандастарды қабылдаудың өңірлік квотасына енгізу туралы өтініш жасаған этникалық қазақтардың Қазақстан Республикасының аумағында құқық бұзушылықтар жасағаны туралы әшкерелейтін мәліметтердің және олардың террористік немесе экстремистік ұйымдарға жататындығы туралы өзге де ақпараттың болуы;</w:t>
      </w:r>
    </w:p>
    <w:p>
      <w:pPr>
        <w:spacing w:after="0"/>
        <w:ind w:left="0"/>
        <w:jc w:val="both"/>
      </w:pPr>
      <w:r>
        <w:rPr>
          <w:rFonts w:ascii="Times New Roman"/>
          <w:b w:val="false"/>
          <w:i w:val="false"/>
          <w:color w:val="000000"/>
          <w:sz w:val="28"/>
        </w:rPr>
        <w:t>
      4) этникалық қазақтың "Дербес деректер және оларды қорғау туралы" Қазақстан Республикасы Заңының 8-бабына сәйкес қолжетімділігі шектеулі дербес деректерге қол жеткізуге берілетін келісімінің болмауы;</w:t>
      </w:r>
    </w:p>
    <w:p>
      <w:pPr>
        <w:spacing w:after="0"/>
        <w:ind w:left="0"/>
        <w:jc w:val="both"/>
      </w:pPr>
      <w:r>
        <w:rPr>
          <w:rFonts w:ascii="Times New Roman"/>
          <w:b w:val="false"/>
          <w:i w:val="false"/>
          <w:color w:val="000000"/>
          <w:sz w:val="28"/>
        </w:rPr>
        <w:t>
      5) қандастарды аумақтық-әкімшілік бірлікте қабылдаудың өңірлік квотасының болмауы немесе этникалық қазақтың қоныстандыру үшін ұсынылған аумақтық-әкімшілік бірліктен бас тартуы.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Қазақстан Республикасының аумағына өз бетінше келген этникалық қазақтарға қандас мәртебесін беру немесе ұзарту және (немесе) оларды қандастарды қабылдаудың өңірлік квотасына енгізу</w:t>
      </w:r>
    </w:p>
    <w:p>
      <w:pPr>
        <w:spacing w:after="0"/>
        <w:ind w:left="0"/>
        <w:jc w:val="both"/>
      </w:pPr>
      <w:r>
        <w:rPr>
          <w:rFonts w:ascii="Times New Roman"/>
          <w:b w:val="false"/>
          <w:i w:val="false"/>
          <w:color w:val="ff0000"/>
          <w:sz w:val="28"/>
        </w:rPr>
        <w:t xml:space="preserve">
      Ескерту. 21-бап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82" w:id="242"/>
    <w:p>
      <w:pPr>
        <w:spacing w:after="0"/>
        <w:ind w:left="0"/>
        <w:jc w:val="left"/>
      </w:pPr>
      <w:r>
        <w:rPr>
          <w:rFonts w:ascii="Times New Roman"/>
          <w:b/>
          <w:i w:val="false"/>
          <w:color w:val="000000"/>
        </w:rPr>
        <w:t xml:space="preserve"> 21-1-бап. Этностық қазақтардың жекелеген отбасы мүшелерін, қандастардың жесірлері мен олардың ортақ балаларын қандастарды қабылдаудың өңірлік квотасына енгізудің ерекшеліктері</w:t>
      </w:r>
    </w:p>
    <w:bookmarkEnd w:id="242"/>
    <w:p>
      <w:pPr>
        <w:spacing w:after="0"/>
        <w:ind w:left="0"/>
        <w:jc w:val="both"/>
      </w:pPr>
      <w:r>
        <w:rPr>
          <w:rFonts w:ascii="Times New Roman"/>
          <w:b w:val="false"/>
          <w:i w:val="false"/>
          <w:color w:val="ff0000"/>
          <w:sz w:val="28"/>
        </w:rPr>
        <w:t xml:space="preserve">
      Ескерту. 21-1-баптың тақырыбына өзгеріс енгізілді – ҚР 16.05.2024 </w:t>
      </w:r>
      <w:r>
        <w:rPr>
          <w:rFonts w:ascii="Times New Roman"/>
          <w:b w:val="false"/>
          <w:i w:val="false"/>
          <w:color w:val="ff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83" w:id="243"/>
    <w:p>
      <w:pPr>
        <w:spacing w:after="0"/>
        <w:ind w:left="0"/>
        <w:jc w:val="both"/>
      </w:pPr>
      <w:r>
        <w:rPr>
          <w:rFonts w:ascii="Times New Roman"/>
          <w:b w:val="false"/>
          <w:i w:val="false"/>
          <w:color w:val="000000"/>
          <w:sz w:val="28"/>
        </w:rPr>
        <w:t>
      1. Қандас қандастарды қабылдаудың өңірлік квотасына енгізілгеннен кейін келген, қандастың отбасы мүшелері, қандастардың жесірлері мен олардың ортақ балалары, сондай-ақ ата-анасы Қазақстан Республикасының азаматтығын алғанға дейін Қазақстан Республикасында туылған балалар күнтізбелік бір жыл ішінде қандастарды қабылдаудың өңірлік квотасына енгізіледі.</w:t>
      </w:r>
    </w:p>
    <w:bookmarkEnd w:id="243"/>
    <w:bookmarkStart w:name="z584" w:id="244"/>
    <w:p>
      <w:pPr>
        <w:spacing w:after="0"/>
        <w:ind w:left="0"/>
        <w:jc w:val="both"/>
      </w:pPr>
      <w:r>
        <w:rPr>
          <w:rFonts w:ascii="Times New Roman"/>
          <w:b w:val="false"/>
          <w:i w:val="false"/>
          <w:color w:val="000000"/>
          <w:sz w:val="28"/>
        </w:rPr>
        <w:t>
      2. Қазақстан Республикасының аумағында тұратын қандастар, қандастардың жесірлері мен олардың ортақ балалары өздерінің отбасы мүшелерін қандастарды қабылдаудың өңірлік квотасына енгізу туралы өтінішпен жергілікті атқарушы органдарға жүгіне алады және олардың осы Заңның 19-1-бабында айқындалған тәртіппен оған енгізілуге құқығы бар.</w:t>
      </w:r>
    </w:p>
    <w:bookmarkEnd w:id="244"/>
    <w:bookmarkStart w:name="z585" w:id="245"/>
    <w:p>
      <w:pPr>
        <w:spacing w:after="0"/>
        <w:ind w:left="0"/>
        <w:jc w:val="both"/>
      </w:pPr>
      <w:r>
        <w:rPr>
          <w:rFonts w:ascii="Times New Roman"/>
          <w:b w:val="false"/>
          <w:i w:val="false"/>
          <w:color w:val="000000"/>
          <w:sz w:val="28"/>
        </w:rPr>
        <w:t>
      3. Егер қандастар, қандастардың жесірлері мен олардың ортақ балалары өз отбасы құрамында өзінің отбасы бар балаларын көрсетпесе, онда балаларының отбасы мүшелері қандастарды қабылдаудың өңірлік квотасына қандастардың өзінің отбасы бар балалары қайтыс болған, оларды ата-ана құқықтарынан айырған не олар Қазақстан Республикасының азаматтығын алған жағдайда ғана қандастар отбасының құрамында енгізіледі.</w:t>
      </w:r>
    </w:p>
    <w:bookmarkEnd w:id="245"/>
    <w:bookmarkStart w:name="z586" w:id="246"/>
    <w:p>
      <w:pPr>
        <w:spacing w:after="0"/>
        <w:ind w:left="0"/>
        <w:jc w:val="both"/>
      </w:pPr>
      <w:r>
        <w:rPr>
          <w:rFonts w:ascii="Times New Roman"/>
          <w:b w:val="false"/>
          <w:i w:val="false"/>
          <w:color w:val="000000"/>
          <w:sz w:val="28"/>
        </w:rPr>
        <w:t>
      Бұл ретте қандастың өзінің отбасы бар балалары қайтыс болған не оларды ата-ана құқықтарынан айырған жағдайларда, олардың кәмелетке толмаған отбасы мүшелерін қандастарды қабылдаудың өңірлік квотасына енгізу үшін қандастар (қандастың жұбайы (зайыбы) олардың қорғаншысы (қамқоршысы) болуға міндетті.</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21-1-баппен толықтырылды - ҚР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6" w:id="247"/>
    <w:p>
      <w:pPr>
        <w:spacing w:after="0"/>
        <w:ind w:left="0"/>
        <w:jc w:val="left"/>
      </w:pPr>
      <w:r>
        <w:rPr>
          <w:rFonts w:ascii="Times New Roman"/>
          <w:b/>
          <w:i w:val="false"/>
          <w:color w:val="000000"/>
        </w:rPr>
        <w:t xml:space="preserve"> 22-бап. Этникалық қазақтардың жекелеген отбасы мүшелерін оралмандардың көшіп келу квотасына енгізудің ерекшеліктері</w:t>
      </w:r>
    </w:p>
    <w:bookmarkEnd w:id="247"/>
    <w:p>
      <w:pPr>
        <w:spacing w:after="0"/>
        <w:ind w:left="0"/>
        <w:jc w:val="both"/>
      </w:pPr>
      <w:r>
        <w:rPr>
          <w:rFonts w:ascii="Times New Roman"/>
          <w:b w:val="false"/>
          <w:i w:val="false"/>
          <w:color w:val="ff0000"/>
          <w:sz w:val="28"/>
        </w:rPr>
        <w:t xml:space="preserve">
      Ескерту. 22-бап алып тасталды - ҚР 10.12.2013 </w:t>
      </w:r>
      <w:r>
        <w:rPr>
          <w:rFonts w:ascii="Times New Roman"/>
          <w:b w:val="false"/>
          <w:i w:val="false"/>
          <w:color w:val="ff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57" w:id="248"/>
    <w:p>
      <w:pPr>
        <w:spacing w:after="0"/>
        <w:ind w:left="0"/>
        <w:jc w:val="left"/>
      </w:pPr>
      <w:r>
        <w:rPr>
          <w:rFonts w:ascii="Times New Roman"/>
          <w:b/>
          <w:i w:val="false"/>
          <w:color w:val="000000"/>
        </w:rPr>
        <w:t xml:space="preserve"> 23-бап. Қандастарға, этностық қазақтарға және олардың отбасы мүшелеріне, оның ішінде қандастардың жесірлері мен олардың ортақ балаларына ұсынылатын мемлекеттік қолдау шаралары</w:t>
      </w:r>
    </w:p>
    <w:bookmarkEnd w:id="248"/>
    <w:p>
      <w:pPr>
        <w:spacing w:after="0"/>
        <w:ind w:left="0"/>
        <w:jc w:val="both"/>
      </w:pPr>
      <w:r>
        <w:rPr>
          <w:rFonts w:ascii="Times New Roman"/>
          <w:b w:val="false"/>
          <w:i w:val="false"/>
          <w:color w:val="ff0000"/>
          <w:sz w:val="28"/>
        </w:rPr>
        <w:t xml:space="preserve">
      Ескерту. 23-баптың тақырыбы жаңа редакцияда - ҚР 24.11.2015 </w:t>
      </w:r>
      <w:r>
        <w:rPr>
          <w:rFonts w:ascii="Times New Roman"/>
          <w:b w:val="false"/>
          <w:i w:val="false"/>
          <w:color w:val="ff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16.05.2024 </w:t>
      </w:r>
      <w:r>
        <w:rPr>
          <w:rFonts w:ascii="Times New Roman"/>
          <w:b w:val="false"/>
          <w:i w:val="false"/>
          <w:color w:val="ff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24" w:id="249"/>
    <w:p>
      <w:pPr>
        <w:spacing w:after="0"/>
        <w:ind w:left="0"/>
        <w:jc w:val="both"/>
      </w:pPr>
      <w:r>
        <w:rPr>
          <w:rFonts w:ascii="Times New Roman"/>
          <w:b w:val="false"/>
          <w:i w:val="false"/>
          <w:color w:val="000000"/>
          <w:sz w:val="28"/>
        </w:rPr>
        <w:t>
      1. Этностық қазақтар және олардың отбасы мүшелері, оның ішінде қандастардың жесірлері мен олардың ортақ балалары Қазақстан Республикасында тұрақты тұруға рұқсат алу кезінде өзінің төлем қабілеттілігін растаудан босатылады.</w:t>
      </w:r>
    </w:p>
    <w:bookmarkEnd w:id="249"/>
    <w:bookmarkStart w:name="z123" w:id="250"/>
    <w:p>
      <w:pPr>
        <w:spacing w:after="0"/>
        <w:ind w:left="0"/>
        <w:jc w:val="both"/>
      </w:pPr>
      <w:r>
        <w:rPr>
          <w:rFonts w:ascii="Times New Roman"/>
          <w:b w:val="false"/>
          <w:i w:val="false"/>
          <w:color w:val="000000"/>
          <w:sz w:val="28"/>
        </w:rPr>
        <w:t>
      2. Қандас мәртебесін алған адамдар мен олардың отбасы мүшелері:</w:t>
      </w:r>
    </w:p>
    <w:bookmarkEnd w:id="250"/>
    <w:bookmarkStart w:name="z309" w:id="251"/>
    <w:p>
      <w:pPr>
        <w:spacing w:after="0"/>
        <w:ind w:left="0"/>
        <w:jc w:val="both"/>
      </w:pPr>
      <w:r>
        <w:rPr>
          <w:rFonts w:ascii="Times New Roman"/>
          <w:b w:val="false"/>
          <w:i w:val="false"/>
          <w:color w:val="000000"/>
          <w:sz w:val="28"/>
        </w:rPr>
        <w:t>
      1) қандастарды бейімдеу және ықпалдастыру орталықтарында тегін бейімдеу және ықпалдастыру қызметтерін көрсетумен;</w:t>
      </w:r>
    </w:p>
    <w:bookmarkEnd w:id="251"/>
    <w:bookmarkStart w:name="z310" w:id="252"/>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заңнамасына сәйкес медициналық көмекпен;</w:t>
      </w:r>
    </w:p>
    <w:bookmarkEnd w:id="252"/>
    <w:bookmarkStart w:name="z311" w:id="253"/>
    <w:p>
      <w:pPr>
        <w:spacing w:after="0"/>
        <w:ind w:left="0"/>
        <w:jc w:val="both"/>
      </w:pPr>
      <w:r>
        <w:rPr>
          <w:rFonts w:ascii="Times New Roman"/>
          <w:b w:val="false"/>
          <w:i w:val="false"/>
          <w:color w:val="000000"/>
          <w:sz w:val="28"/>
        </w:rPr>
        <w:t>
      3) Қазақстан Республикасының азаматтарымен тең жағдайда мектептерде және мектепке дейінгі ұйымдарда орындармен, Қазақстан Республикасының Үкіметі айқындайтын көлемде техникалық және кәсіптік, орта білімнен кейінгі және жоғары білім беретін оқу ұйымдарына оқуға түсуге бөлінген квотаға сәйкес білім алу мүмкіндігімен;</w:t>
      </w:r>
    </w:p>
    <w:bookmarkEnd w:id="253"/>
    <w:bookmarkStart w:name="z312" w:id="254"/>
    <w:p>
      <w:pPr>
        <w:spacing w:after="0"/>
        <w:ind w:left="0"/>
        <w:jc w:val="both"/>
      </w:pPr>
      <w:r>
        <w:rPr>
          <w:rFonts w:ascii="Times New Roman"/>
          <w:b w:val="false"/>
          <w:i w:val="false"/>
          <w:color w:val="000000"/>
          <w:sz w:val="28"/>
        </w:rPr>
        <w:t>
      4) Қазақстан Республикасының азаматтарымен тең жағдайда әлеуметтік қорғалумен;</w:t>
      </w:r>
    </w:p>
    <w:bookmarkEnd w:id="254"/>
    <w:bookmarkStart w:name="z313" w:id="255"/>
    <w:p>
      <w:pPr>
        <w:spacing w:after="0"/>
        <w:ind w:left="0"/>
        <w:jc w:val="both"/>
      </w:pPr>
      <w:r>
        <w:rPr>
          <w:rFonts w:ascii="Times New Roman"/>
          <w:b w:val="false"/>
          <w:i w:val="false"/>
          <w:color w:val="000000"/>
          <w:sz w:val="28"/>
        </w:rPr>
        <w:t>
      5) Қазақстан Республикасының Әлеуметтік кодексіне сәйкес жұмыспен қамтуға жәрдемдесумен қамтамасыз етіледі.</w:t>
      </w:r>
    </w:p>
    <w:bookmarkEnd w:id="255"/>
    <w:bookmarkStart w:name="z314" w:id="256"/>
    <w:p>
      <w:pPr>
        <w:spacing w:after="0"/>
        <w:ind w:left="0"/>
        <w:jc w:val="both"/>
      </w:pPr>
      <w:r>
        <w:rPr>
          <w:rFonts w:ascii="Times New Roman"/>
          <w:b w:val="false"/>
          <w:i w:val="false"/>
          <w:color w:val="000000"/>
          <w:sz w:val="28"/>
        </w:rPr>
        <w:t>
      3. Қандастарға жеке қосалқы шаруашылық жүргізу, бақ шаруашылығы, саяжай құрылысы үшін жер учаскелері Қазақстан Республикасының жер заңнамасына сәйкес уақытша өтеусіз жер пайдалану құқығымен беріледі.</w:t>
      </w:r>
    </w:p>
    <w:bookmarkEnd w:id="256"/>
    <w:bookmarkStart w:name="z316" w:id="257"/>
    <w:p>
      <w:pPr>
        <w:spacing w:after="0"/>
        <w:ind w:left="0"/>
        <w:jc w:val="both"/>
      </w:pPr>
      <w:r>
        <w:rPr>
          <w:rFonts w:ascii="Times New Roman"/>
          <w:b w:val="false"/>
          <w:i w:val="false"/>
          <w:color w:val="000000"/>
          <w:sz w:val="28"/>
        </w:rPr>
        <w:t>
      4. Жергілікті атқарушы органдар Қазақстан Республикасына қандастарды қабылдаудың өңірлік квотасынан тыс қоныс аударған қандастарға және олардың отбасы мүшелеріне тұрақты тұрғылықты жеріне жол жүру және мүлкін тасымалдау шығындарын өтеуді қамтитын біржолғы жәрдемақылар белгілеуі мүмкін. Жәрдемақыларды төлеудің тәртібі мен шарттарын облыстардың, республикалық маңызы бар қалалардың, астананың әкімдіктері халықтың көші-қоны мәселелері жөніндегі уәкілетті орган бекітетін үлгілік қағидалар негізінде бекітеді.</w:t>
      </w:r>
    </w:p>
    <w:bookmarkEnd w:id="257"/>
    <w:bookmarkStart w:name="z587" w:id="258"/>
    <w:p>
      <w:pPr>
        <w:spacing w:after="0"/>
        <w:ind w:left="0"/>
        <w:jc w:val="both"/>
      </w:pPr>
      <w:r>
        <w:rPr>
          <w:rFonts w:ascii="Times New Roman"/>
          <w:b w:val="false"/>
          <w:i w:val="false"/>
          <w:color w:val="000000"/>
          <w:sz w:val="28"/>
        </w:rPr>
        <w:t>
      4-1. Қандас мәртебесін алған және (немесе) қандастарды қабылдаудың өңірлік квотасына енгізілген этникалық қазақтар және олардың отбасы мүшелері Қазақстан Республикасының аумағына келген кезде Қазақстан Республикасының халықаралық шартына және (немесе) кеден заңнамасына сәйкес көлік құралдарын қоса алғанда, жеке пайдалануға арналған мүлкіне кедендік төлемдерді төлеуден босатылады.</w:t>
      </w:r>
    </w:p>
    <w:bookmarkEnd w:id="258"/>
    <w:bookmarkStart w:name="z588" w:id="259"/>
    <w:p>
      <w:pPr>
        <w:spacing w:after="0"/>
        <w:ind w:left="0"/>
        <w:jc w:val="both"/>
      </w:pPr>
      <w:r>
        <w:rPr>
          <w:rFonts w:ascii="Times New Roman"/>
          <w:b w:val="false"/>
          <w:i w:val="false"/>
          <w:color w:val="000000"/>
          <w:sz w:val="28"/>
        </w:rPr>
        <w:t>
      4-2. Қандастарды қабылдаудың өңірлік квотасына енгізілген қандастарға және олардың отбасы мүшелеріне Қазақстан Республикасының Әлеуметтік кодексіне сәйкес жұмыспен қамтуға жәрдемдесудің белсенді шараларына қатысушыларға көзделетін мемлекеттік қолдау шаралары ұсынылады.</w:t>
      </w:r>
    </w:p>
    <w:bookmarkEnd w:id="259"/>
    <w:bookmarkStart w:name="z317" w:id="260"/>
    <w:p>
      <w:pPr>
        <w:spacing w:after="0"/>
        <w:ind w:left="0"/>
        <w:jc w:val="both"/>
      </w:pPr>
      <w:r>
        <w:rPr>
          <w:rFonts w:ascii="Times New Roman"/>
          <w:b w:val="false"/>
          <w:i w:val="false"/>
          <w:color w:val="000000"/>
          <w:sz w:val="28"/>
        </w:rPr>
        <w:t>
      5. Қандастарды қабылдаудың өңірлік квотасына енгізілген қандастарға және олардың отбасы мүшелеріне осы бапта көзделген мемлекеттік қолдау шараларынан басқа тұтыну кредитін және тұрғын үй құрылысына ипотекалық қарыз алу құқығы беріледі.</w:t>
      </w:r>
    </w:p>
    <w:bookmarkEnd w:id="260"/>
    <w:bookmarkStart w:name="z589" w:id="261"/>
    <w:p>
      <w:pPr>
        <w:spacing w:after="0"/>
        <w:ind w:left="0"/>
        <w:jc w:val="both"/>
      </w:pPr>
      <w:r>
        <w:rPr>
          <w:rFonts w:ascii="Times New Roman"/>
          <w:b w:val="false"/>
          <w:i w:val="false"/>
          <w:color w:val="000000"/>
          <w:sz w:val="28"/>
        </w:rPr>
        <w:t>
      5-1. Қандастар немесе оның отбасы мүшелері оларды қандастарды қабылдаудың өңірлік квотасына енгізгеннен кейін қайтыс болған жағдайда, мемлекеттік қолдау шаралары қандастарға немесе отбасы мүшелеріне олардың Қазақстан Республикасының азаматтығын алғанына қарамастан ұсынылады.</w:t>
      </w:r>
    </w:p>
    <w:bookmarkEnd w:id="261"/>
    <w:bookmarkStart w:name="z318" w:id="262"/>
    <w:p>
      <w:pPr>
        <w:spacing w:after="0"/>
        <w:ind w:left="0"/>
        <w:jc w:val="both"/>
      </w:pPr>
      <w:r>
        <w:rPr>
          <w:rFonts w:ascii="Times New Roman"/>
          <w:b w:val="false"/>
          <w:i w:val="false"/>
          <w:color w:val="000000"/>
          <w:sz w:val="28"/>
        </w:rPr>
        <w:t>
      6. Қандастар Қазақстан Республикасының әлеуметтік кодексіне сәйкес жұмыспен қамтуға жәрдемдесудің белсенді шаралары шеңберінде өздері алған мемлекеттік қолдау шараларын көрсетуге жұмсалған бюджет шығындарын мерзімінен бұрын толық көлемде:</w:t>
      </w:r>
    </w:p>
    <w:bookmarkEnd w:id="262"/>
    <w:p>
      <w:pPr>
        <w:spacing w:after="0"/>
        <w:ind w:left="0"/>
        <w:jc w:val="both"/>
      </w:pPr>
      <w:r>
        <w:rPr>
          <w:rFonts w:ascii="Times New Roman"/>
          <w:b w:val="false"/>
          <w:i w:val="false"/>
          <w:color w:val="000000"/>
          <w:sz w:val="28"/>
        </w:rPr>
        <w:t xml:space="preserve">
      қандас мәртебесін алған сәттен бастап бес жыл ішінде қоныстандыру өңірінің шегінен тыс жерге өзінің еркі бойынша тұрақты тұруға өз бетінше кеткен; </w:t>
      </w:r>
    </w:p>
    <w:p>
      <w:pPr>
        <w:spacing w:after="0"/>
        <w:ind w:left="0"/>
        <w:jc w:val="both"/>
      </w:pPr>
      <w:r>
        <w:rPr>
          <w:rFonts w:ascii="Times New Roman"/>
          <w:b w:val="false"/>
          <w:i w:val="false"/>
          <w:color w:val="000000"/>
          <w:sz w:val="28"/>
        </w:rPr>
        <w:t>
      Қазақстан Республикасының азаматтығын алудан бас тартқан жағдайларда өтеуге міндетті.</w:t>
      </w:r>
    </w:p>
    <w:p>
      <w:pPr>
        <w:spacing w:after="0"/>
        <w:ind w:left="0"/>
        <w:jc w:val="both"/>
      </w:pPr>
      <w:r>
        <w:rPr>
          <w:rFonts w:ascii="Times New Roman"/>
          <w:b w:val="false"/>
          <w:i w:val="false"/>
          <w:color w:val="000000"/>
          <w:sz w:val="28"/>
        </w:rPr>
        <w:t>
      Осы тармақтың бірінші бөлігі екінші абзацының ережесі ғылыми дәрежесі бар қандастарға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04.05.2018 </w:t>
      </w:r>
      <w:r>
        <w:rPr>
          <w:rFonts w:ascii="Times New Roman"/>
          <w:b w:val="false"/>
          <w:i w:val="false"/>
          <w:color w:val="000000"/>
          <w:sz w:val="28"/>
        </w:rPr>
        <w:t>№ 151-VI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13.05.2021 </w:t>
      </w:r>
      <w:r>
        <w:rPr>
          <w:rFonts w:ascii="Times New Roman"/>
          <w:b w:val="false"/>
          <w:i w:val="false"/>
          <w:color w:val="000000"/>
          <w:sz w:val="28"/>
        </w:rPr>
        <w:t>№ 39-VII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8" w:id="263"/>
    <w:p>
      <w:pPr>
        <w:spacing w:after="0"/>
        <w:ind w:left="0"/>
        <w:jc w:val="left"/>
      </w:pPr>
      <w:r>
        <w:rPr>
          <w:rFonts w:ascii="Times New Roman"/>
          <w:b/>
          <w:i w:val="false"/>
          <w:color w:val="000000"/>
        </w:rPr>
        <w:t xml:space="preserve"> 24-бап. Қандастарды бейімдеу және ықпалдастыру</w:t>
      </w:r>
    </w:p>
    <w:bookmarkEnd w:id="263"/>
    <w:bookmarkStart w:name="z125" w:id="264"/>
    <w:p>
      <w:pPr>
        <w:spacing w:after="0"/>
        <w:ind w:left="0"/>
        <w:jc w:val="both"/>
      </w:pPr>
      <w:r>
        <w:rPr>
          <w:rFonts w:ascii="Times New Roman"/>
          <w:b w:val="false"/>
          <w:i w:val="false"/>
          <w:color w:val="000000"/>
          <w:sz w:val="28"/>
        </w:rPr>
        <w:t>
      1. Этникалық қазақтарды және олардың отбасы мүшелерін қандас мәртебесін алғанға дейін алғашқы қоныстандыру олардың қалауы бойынша уақытша орналастыру орталықтарында халықтың көші-қоны мәселелері жөніндегі уәкілетті орган айқындайтын тәртіппен және мерзімдерге жүзеге асырылады.</w:t>
      </w:r>
    </w:p>
    <w:bookmarkEnd w:id="264"/>
    <w:bookmarkStart w:name="z351" w:id="265"/>
    <w:p>
      <w:pPr>
        <w:spacing w:after="0"/>
        <w:ind w:left="0"/>
        <w:jc w:val="both"/>
      </w:pPr>
      <w:r>
        <w:rPr>
          <w:rFonts w:ascii="Times New Roman"/>
          <w:b w:val="false"/>
          <w:i w:val="false"/>
          <w:color w:val="000000"/>
          <w:sz w:val="28"/>
        </w:rPr>
        <w:t>
      2. Бейімдеу және ықпалдастыру қызметтерін көрсету үшін қандастарды бейімдеу және ықпалдастыру орталықтары құрылады.</w:t>
      </w:r>
    </w:p>
    <w:bookmarkEnd w:id="265"/>
    <w:p>
      <w:pPr>
        <w:spacing w:after="0"/>
        <w:ind w:left="0"/>
        <w:jc w:val="both"/>
      </w:pPr>
      <w:r>
        <w:rPr>
          <w:rFonts w:ascii="Times New Roman"/>
          <w:b w:val="false"/>
          <w:i w:val="false"/>
          <w:color w:val="000000"/>
          <w:sz w:val="28"/>
        </w:rPr>
        <w:t>
      Қандастар мен олардың отбасы мүшелерінің қандастарды бейімдеу және ықпалдастыру орталықтарында тұруының тәртібі мен мерзімдерін, сондай-ақ оларға бейімдеу және ықпалдастыру қызметтерін көрсетудің тәртібін халықтың көші-қоны мәселелері жөніндегі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Қандас мәртебесін және "Ата жолы" картасының қолданылуын тоқтату</w:t>
      </w:r>
    </w:p>
    <w:bookmarkStart w:name="z646" w:id="266"/>
    <w:p>
      <w:pPr>
        <w:spacing w:after="0"/>
        <w:ind w:left="0"/>
        <w:jc w:val="both"/>
      </w:pPr>
      <w:r>
        <w:rPr>
          <w:rFonts w:ascii="Times New Roman"/>
          <w:b w:val="false"/>
          <w:i w:val="false"/>
          <w:color w:val="000000"/>
          <w:sz w:val="28"/>
        </w:rPr>
        <w:t>
      1. Қандастың мәртебесі:</w:t>
      </w:r>
    </w:p>
    <w:bookmarkEnd w:id="266"/>
    <w:bookmarkStart w:name="z647" w:id="267"/>
    <w:p>
      <w:pPr>
        <w:spacing w:after="0"/>
        <w:ind w:left="0"/>
        <w:jc w:val="both"/>
      </w:pPr>
      <w:r>
        <w:rPr>
          <w:rFonts w:ascii="Times New Roman"/>
          <w:b w:val="false"/>
          <w:i w:val="false"/>
          <w:color w:val="000000"/>
          <w:sz w:val="28"/>
        </w:rPr>
        <w:t>
      1) қандас Қазақстан Республикасының азаматтығын алғаннан кейін;</w:t>
      </w:r>
    </w:p>
    <w:bookmarkEnd w:id="267"/>
    <w:bookmarkStart w:name="z648" w:id="268"/>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49-бабында</w:t>
      </w:r>
      <w:r>
        <w:rPr>
          <w:rFonts w:ascii="Times New Roman"/>
          <w:b w:val="false"/>
          <w:i w:val="false"/>
          <w:color w:val="000000"/>
          <w:sz w:val="28"/>
        </w:rPr>
        <w:t xml:space="preserve"> көзделген негіздер бойынша Қазақстан Республикасында тұрақты тұруға рұқсат беруден бас тартылған не ол күшін жойған жағдайда;</w:t>
      </w:r>
    </w:p>
    <w:bookmarkEnd w:id="268"/>
    <w:bookmarkStart w:name="z649" w:id="269"/>
    <w:p>
      <w:pPr>
        <w:spacing w:after="0"/>
        <w:ind w:left="0"/>
        <w:jc w:val="both"/>
      </w:pPr>
      <w:r>
        <w:rPr>
          <w:rFonts w:ascii="Times New Roman"/>
          <w:b w:val="false"/>
          <w:i w:val="false"/>
          <w:color w:val="000000"/>
          <w:sz w:val="28"/>
        </w:rPr>
        <w:t>
      3) қандас мәртебесін алған күннен бастап бір жыл өткен соң тоқтатылады.</w:t>
      </w:r>
    </w:p>
    <w:bookmarkEnd w:id="269"/>
    <w:bookmarkStart w:name="z650" w:id="270"/>
    <w:p>
      <w:pPr>
        <w:spacing w:after="0"/>
        <w:ind w:left="0"/>
        <w:jc w:val="both"/>
      </w:pPr>
      <w:r>
        <w:rPr>
          <w:rFonts w:ascii="Times New Roman"/>
          <w:b w:val="false"/>
          <w:i w:val="false"/>
          <w:color w:val="000000"/>
          <w:sz w:val="28"/>
        </w:rPr>
        <w:t>
      2. "Ата жолы" картасының қолданысы:</w:t>
      </w:r>
    </w:p>
    <w:bookmarkEnd w:id="270"/>
    <w:bookmarkStart w:name="z651" w:id="271"/>
    <w:p>
      <w:pPr>
        <w:spacing w:after="0"/>
        <w:ind w:left="0"/>
        <w:jc w:val="both"/>
      </w:pPr>
      <w:r>
        <w:rPr>
          <w:rFonts w:ascii="Times New Roman"/>
          <w:b w:val="false"/>
          <w:i w:val="false"/>
          <w:color w:val="000000"/>
          <w:sz w:val="28"/>
        </w:rPr>
        <w:t>
      1) "Ата жолы" картасының иегері Қазақстан Республикасының азаматтығын алғаннан кейін;</w:t>
      </w:r>
    </w:p>
    <w:bookmarkEnd w:id="271"/>
    <w:bookmarkStart w:name="z652" w:id="272"/>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49-бабында</w:t>
      </w:r>
      <w:r>
        <w:rPr>
          <w:rFonts w:ascii="Times New Roman"/>
          <w:b w:val="false"/>
          <w:i w:val="false"/>
          <w:color w:val="000000"/>
          <w:sz w:val="28"/>
        </w:rPr>
        <w:t xml:space="preserve"> көзделген негіздер бойынша Қазақстан Республикасында тұрақты тұруға рұқсат беруден бас тартылған не ол күшін жойған жағдайда;</w:t>
      </w:r>
    </w:p>
    <w:bookmarkEnd w:id="272"/>
    <w:bookmarkStart w:name="z653" w:id="273"/>
    <w:p>
      <w:pPr>
        <w:spacing w:after="0"/>
        <w:ind w:left="0"/>
        <w:jc w:val="both"/>
      </w:pPr>
      <w:r>
        <w:rPr>
          <w:rFonts w:ascii="Times New Roman"/>
          <w:b w:val="false"/>
          <w:i w:val="false"/>
          <w:color w:val="000000"/>
          <w:sz w:val="28"/>
        </w:rPr>
        <w:t>
      3) он жыл өткеннен кейін, бірақ азаматтығы бар ел паспортының қолданылу мерзімінен аспайтын мерзімге тоқтатылады.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"Ата жолы" картасын беруден бас тарту үшін негіздер</w:t>
      </w:r>
    </w:p>
    <w:p>
      <w:pPr>
        <w:spacing w:after="0"/>
        <w:ind w:left="0"/>
        <w:jc w:val="both"/>
      </w:pPr>
      <w:r>
        <w:rPr>
          <w:rFonts w:ascii="Times New Roman"/>
          <w:b w:val="false"/>
          <w:i w:val="false"/>
          <w:color w:val="000000"/>
          <w:sz w:val="28"/>
        </w:rPr>
        <w:t>
      Жергілікті атқарушы орган "Ата жолы" картасын ұсынудан мынадай негіздер бойынша бас тартады:</w:t>
      </w:r>
    </w:p>
    <w:p>
      <w:pPr>
        <w:spacing w:after="0"/>
        <w:ind w:left="0"/>
        <w:jc w:val="both"/>
      </w:pPr>
      <w:r>
        <w:rPr>
          <w:rFonts w:ascii="Times New Roman"/>
          <w:b w:val="false"/>
          <w:i w:val="false"/>
          <w:color w:val="000000"/>
          <w:sz w:val="28"/>
        </w:rPr>
        <w:t xml:space="preserve">
      1) үміткерлер осы Заңның 1-бабының </w:t>
      </w:r>
      <w:r>
        <w:rPr>
          <w:rFonts w:ascii="Times New Roman"/>
          <w:b w:val="false"/>
          <w:i w:val="false"/>
          <w:color w:val="000000"/>
          <w:sz w:val="28"/>
        </w:rPr>
        <w:t>28) тармақшасында</w:t>
      </w:r>
      <w:r>
        <w:rPr>
          <w:rFonts w:ascii="Times New Roman"/>
          <w:b w:val="false"/>
          <w:i w:val="false"/>
          <w:color w:val="000000"/>
          <w:sz w:val="28"/>
        </w:rPr>
        <w:t xml:space="preserve"> белгіленген шарттарға сәйкес келмеген жағдайда;</w:t>
      </w:r>
    </w:p>
    <w:p>
      <w:pPr>
        <w:spacing w:after="0"/>
        <w:ind w:left="0"/>
        <w:jc w:val="both"/>
      </w:pPr>
      <w:r>
        <w:rPr>
          <w:rFonts w:ascii="Times New Roman"/>
          <w:b w:val="false"/>
          <w:i w:val="false"/>
          <w:color w:val="000000"/>
          <w:sz w:val="28"/>
        </w:rPr>
        <w:t>
      2) "Ата жолы" картасын ұсыну туралы өтініш білдірген этникалық қазақтардың Қазақстан Республикасының аумағында құқық бұзушылықтар жасағаны туралы әшкерелейтін мәліметтердің және олардың террористік немесе экстремистік ұйымдарға қатысы бар екені туралы өзге де ақпараттың болуы;</w:t>
      </w:r>
    </w:p>
    <w:p>
      <w:pPr>
        <w:spacing w:after="0"/>
        <w:ind w:left="0"/>
        <w:jc w:val="both"/>
      </w:pPr>
      <w:r>
        <w:rPr>
          <w:rFonts w:ascii="Times New Roman"/>
          <w:b w:val="false"/>
          <w:i w:val="false"/>
          <w:color w:val="000000"/>
          <w:sz w:val="28"/>
        </w:rPr>
        <w:t xml:space="preserve">
      3)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этникалық қазақтың келісімінің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25-1-баппен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 w:id="274"/>
    <w:p>
      <w:pPr>
        <w:spacing w:after="0"/>
        <w:ind w:left="0"/>
        <w:jc w:val="left"/>
      </w:pPr>
      <w:r>
        <w:rPr>
          <w:rFonts w:ascii="Times New Roman"/>
          <w:b/>
          <w:i w:val="false"/>
          <w:color w:val="000000"/>
        </w:rPr>
        <w:t xml:space="preserve"> 26-бап. Қандастардың құқықтары мен міндеттері</w:t>
      </w:r>
    </w:p>
    <w:bookmarkEnd w:id="274"/>
    <w:bookmarkStart w:name="z127" w:id="275"/>
    <w:p>
      <w:pPr>
        <w:spacing w:after="0"/>
        <w:ind w:left="0"/>
        <w:jc w:val="both"/>
      </w:pPr>
      <w:r>
        <w:rPr>
          <w:rFonts w:ascii="Times New Roman"/>
          <w:b w:val="false"/>
          <w:i w:val="false"/>
          <w:color w:val="000000"/>
          <w:sz w:val="28"/>
        </w:rPr>
        <w:t>
      1. Қандастар мен олардың отбасы мүшелерінің:</w:t>
      </w:r>
    </w:p>
    <w:bookmarkEnd w:id="275"/>
    <w:bookmarkStart w:name="z354" w:id="276"/>
    <w:p>
      <w:pPr>
        <w:spacing w:after="0"/>
        <w:ind w:left="0"/>
        <w:jc w:val="both"/>
      </w:pPr>
      <w:r>
        <w:rPr>
          <w:rFonts w:ascii="Times New Roman"/>
          <w:b w:val="false"/>
          <w:i w:val="false"/>
          <w:color w:val="000000"/>
          <w:sz w:val="28"/>
        </w:rPr>
        <w:t>
      1) жеңілдетілген (тіркелген) тәртіппен Қазақстан Республикасының азаматтығын алуға;</w:t>
      </w:r>
    </w:p>
    <w:bookmarkEnd w:id="276"/>
    <w:bookmarkStart w:name="z355" w:id="277"/>
    <w:p>
      <w:pPr>
        <w:spacing w:after="0"/>
        <w:ind w:left="0"/>
        <w:jc w:val="both"/>
      </w:pPr>
      <w:r>
        <w:rPr>
          <w:rFonts w:ascii="Times New Roman"/>
          <w:b w:val="false"/>
          <w:i w:val="false"/>
          <w:color w:val="000000"/>
          <w:sz w:val="28"/>
        </w:rPr>
        <w:t>
      2) жеңілдіктерді, өтемақыларды және Қазақстан Республикасының заңнамасында белгіленген әлеуметтік көмектің басқа да түрлерін алуға;</w:t>
      </w:r>
    </w:p>
    <w:bookmarkEnd w:id="277"/>
    <w:bookmarkStart w:name="z356" w:id="278"/>
    <w:p>
      <w:pPr>
        <w:spacing w:after="0"/>
        <w:ind w:left="0"/>
        <w:jc w:val="both"/>
      </w:pPr>
      <w:r>
        <w:rPr>
          <w:rFonts w:ascii="Times New Roman"/>
          <w:b w:val="false"/>
          <w:i w:val="false"/>
          <w:color w:val="000000"/>
          <w:sz w:val="28"/>
        </w:rPr>
        <w:t>
      3) Қазақстан Республикасының азаматтығын алғаннан кейін қолда бар құжаттарының негізінде атын, әкесінің атын (ол болғанда) және тегін қазақ тілінде дұрыстап жазуға;</w:t>
      </w:r>
    </w:p>
    <w:bookmarkEnd w:id="278"/>
    <w:bookmarkStart w:name="z550" w:id="279"/>
    <w:p>
      <w:pPr>
        <w:spacing w:after="0"/>
        <w:ind w:left="0"/>
        <w:jc w:val="both"/>
      </w:pPr>
      <w:r>
        <w:rPr>
          <w:rFonts w:ascii="Times New Roman"/>
          <w:b w:val="false"/>
          <w:i w:val="false"/>
          <w:color w:val="000000"/>
          <w:sz w:val="28"/>
        </w:rPr>
        <w:t>
      4) дара кәсіпкерлікті заңды тұлға құрмай жүзеге асыруға құқығы бар.</w:t>
      </w:r>
    </w:p>
    <w:bookmarkEnd w:id="279"/>
    <w:bookmarkStart w:name="z319" w:id="280"/>
    <w:p>
      <w:pPr>
        <w:spacing w:after="0"/>
        <w:ind w:left="0"/>
        <w:jc w:val="both"/>
      </w:pPr>
      <w:r>
        <w:rPr>
          <w:rFonts w:ascii="Times New Roman"/>
          <w:b w:val="false"/>
          <w:i w:val="false"/>
          <w:color w:val="000000"/>
          <w:sz w:val="28"/>
        </w:rPr>
        <w:t>
      5) қызметтік немесе өзінің тұрғын үйі болмаған кезде қандастарды бейімдеу және интеграциялау орталықтарында, уақытша орналастыру орталықтарында бір жылдан аспайтын мерзімге уақытша тіркелуге құқығы бар.</w:t>
      </w:r>
    </w:p>
    <w:bookmarkEnd w:id="280"/>
    <w:bookmarkStart w:name="z357" w:id="281"/>
    <w:p>
      <w:pPr>
        <w:spacing w:after="0"/>
        <w:ind w:left="0"/>
        <w:jc w:val="both"/>
      </w:pPr>
      <w:r>
        <w:rPr>
          <w:rFonts w:ascii="Times New Roman"/>
          <w:b w:val="false"/>
          <w:i w:val="false"/>
          <w:color w:val="000000"/>
          <w:sz w:val="28"/>
        </w:rPr>
        <w:t>
      2. Қандастар мен олардың отбасы мүшелері:</w:t>
      </w:r>
    </w:p>
    <w:bookmarkEnd w:id="281"/>
    <w:bookmarkStart w:name="z358" w:id="282"/>
    <w:p>
      <w:pPr>
        <w:spacing w:after="0"/>
        <w:ind w:left="0"/>
        <w:jc w:val="both"/>
      </w:pPr>
      <w:r>
        <w:rPr>
          <w:rFonts w:ascii="Times New Roman"/>
          <w:b w:val="false"/>
          <w:i w:val="false"/>
          <w:color w:val="000000"/>
          <w:sz w:val="28"/>
        </w:rPr>
        <w:t>
      1) қандастарды қабылдаудың өңірлік квотасына енгізу туралы олардың өтініштерін қарау үшін қажетті анық мәліметтерді Қазақстан Республикасының шет елдердегі мекемелеріне, сондай-ақ жергілікті атқарушы органдарға ұсынуға;</w:t>
      </w:r>
    </w:p>
    <w:bookmarkEnd w:id="282"/>
    <w:bookmarkStart w:name="z359" w:id="283"/>
    <w:p>
      <w:pPr>
        <w:spacing w:after="0"/>
        <w:ind w:left="0"/>
        <w:jc w:val="both"/>
      </w:pPr>
      <w:r>
        <w:rPr>
          <w:rFonts w:ascii="Times New Roman"/>
          <w:b w:val="false"/>
          <w:i w:val="false"/>
          <w:color w:val="000000"/>
          <w:sz w:val="28"/>
        </w:rPr>
        <w:t>
      2) денсаулық сақтау органдарының талап етуі бойынша медициналық қарап-тексеруден өтуге, екпелерді алуға, емдеу курсынан өтуге, сондай-ақ денсаулық сақтау органдарының нұсқамаларын орындауға міндетті.</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1" w:id="284"/>
    <w:p>
      <w:pPr>
        <w:spacing w:after="0"/>
        <w:ind w:left="0"/>
        <w:jc w:val="left"/>
      </w:pPr>
      <w:r>
        <w:rPr>
          <w:rFonts w:ascii="Times New Roman"/>
          <w:b/>
          <w:i w:val="false"/>
          <w:color w:val="000000"/>
        </w:rPr>
        <w:t xml:space="preserve"> 4-тарау. ОТБАСЫН БІРІКТІРУ МАҚСАТЫНДА КӨШІП КЕЛУ</w:t>
      </w:r>
    </w:p>
    <w:bookmarkEnd w:id="284"/>
    <w:bookmarkStart w:name="z128" w:id="285"/>
    <w:p>
      <w:pPr>
        <w:spacing w:after="0"/>
        <w:ind w:left="0"/>
        <w:jc w:val="left"/>
      </w:pPr>
      <w:r>
        <w:rPr>
          <w:rFonts w:ascii="Times New Roman"/>
          <w:b/>
          <w:i w:val="false"/>
          <w:color w:val="000000"/>
        </w:rPr>
        <w:t xml:space="preserve"> 27-бап. Шақырушы адамдар және шақырушы адамдардың отбасы мүшелері</w:t>
      </w:r>
    </w:p>
    <w:bookmarkEnd w:id="285"/>
    <w:bookmarkStart w:name="z129" w:id="286"/>
    <w:p>
      <w:pPr>
        <w:spacing w:after="0"/>
        <w:ind w:left="0"/>
        <w:jc w:val="both"/>
      </w:pPr>
      <w:r>
        <w:rPr>
          <w:rFonts w:ascii="Times New Roman"/>
          <w:b w:val="false"/>
          <w:i w:val="false"/>
          <w:color w:val="000000"/>
          <w:sz w:val="28"/>
        </w:rPr>
        <w:t>
      1. Мына адамдар:</w:t>
      </w:r>
    </w:p>
    <w:bookmarkEnd w:id="286"/>
    <w:bookmarkStart w:name="z362" w:id="287"/>
    <w:p>
      <w:pPr>
        <w:spacing w:after="0"/>
        <w:ind w:left="0"/>
        <w:jc w:val="both"/>
      </w:pPr>
      <w:r>
        <w:rPr>
          <w:rFonts w:ascii="Times New Roman"/>
          <w:b w:val="false"/>
          <w:i w:val="false"/>
          <w:color w:val="000000"/>
          <w:sz w:val="28"/>
        </w:rPr>
        <w:t>
      1) Қазақстан Республикасының азаматтары;</w:t>
      </w:r>
    </w:p>
    <w:bookmarkEnd w:id="287"/>
    <w:bookmarkStart w:name="z363" w:id="288"/>
    <w:p>
      <w:pPr>
        <w:spacing w:after="0"/>
        <w:ind w:left="0"/>
        <w:jc w:val="both"/>
      </w:pPr>
      <w:r>
        <w:rPr>
          <w:rFonts w:ascii="Times New Roman"/>
          <w:b w:val="false"/>
          <w:i w:val="false"/>
          <w:color w:val="000000"/>
          <w:sz w:val="28"/>
        </w:rPr>
        <w:t>
      2) Қазақстан Республикасының аумағында уақытша тұрып жатқан этникалық қазақтар мен бұрынғы отандастар;</w:t>
      </w:r>
    </w:p>
    <w:bookmarkEnd w:id="288"/>
    <w:bookmarkStart w:name="z364" w:id="289"/>
    <w:p>
      <w:pPr>
        <w:spacing w:after="0"/>
        <w:ind w:left="0"/>
        <w:jc w:val="both"/>
      </w:pPr>
      <w:r>
        <w:rPr>
          <w:rFonts w:ascii="Times New Roman"/>
          <w:b w:val="false"/>
          <w:i w:val="false"/>
          <w:color w:val="000000"/>
          <w:sz w:val="28"/>
        </w:rPr>
        <w:t>
      3) Қазақстан Республикасының аумағында тұрақты тұрып жатқан көшіп келушілер мен бизнес-көшіп келушілер шақырушы адамдар болуы мүмкін.</w:t>
      </w:r>
    </w:p>
    <w:bookmarkEnd w:id="289"/>
    <w:bookmarkStart w:name="z365" w:id="290"/>
    <w:p>
      <w:pPr>
        <w:spacing w:after="0"/>
        <w:ind w:left="0"/>
        <w:jc w:val="both"/>
      </w:pPr>
      <w:r>
        <w:rPr>
          <w:rFonts w:ascii="Times New Roman"/>
          <w:b w:val="false"/>
          <w:i w:val="false"/>
          <w:color w:val="000000"/>
          <w:sz w:val="28"/>
        </w:rPr>
        <w:t>
      2. Шақырушы адамдардың отбасын біріктіру мақсатында шетел азаматтары немесе азаматтығы жоқ адамдар болып табылатын өз отбасы мүшелерінің Қазақстан Республикасына келуі туралы өтінішхат беруге құқығы бар.</w:t>
      </w:r>
    </w:p>
    <w:bookmarkEnd w:id="290"/>
    <w:bookmarkStart w:name="z366" w:id="291"/>
    <w:p>
      <w:pPr>
        <w:spacing w:after="0"/>
        <w:ind w:left="0"/>
        <w:jc w:val="both"/>
      </w:pPr>
      <w:r>
        <w:rPr>
          <w:rFonts w:ascii="Times New Roman"/>
          <w:b w:val="false"/>
          <w:i w:val="false"/>
          <w:color w:val="000000"/>
          <w:sz w:val="28"/>
        </w:rPr>
        <w:t>
      3. Мыналар:</w:t>
      </w:r>
    </w:p>
    <w:bookmarkEnd w:id="291"/>
    <w:bookmarkStart w:name="z367" w:id="292"/>
    <w:p>
      <w:pPr>
        <w:spacing w:after="0"/>
        <w:ind w:left="0"/>
        <w:jc w:val="both"/>
      </w:pPr>
      <w:r>
        <w:rPr>
          <w:rFonts w:ascii="Times New Roman"/>
          <w:b w:val="false"/>
          <w:i w:val="false"/>
          <w:color w:val="000000"/>
          <w:sz w:val="28"/>
        </w:rPr>
        <w:t>
      1) Қазақстан Республикасының заңнамасымен танылатын некеде кемінде бір жыл тұрған жұбайы (зайыбы);</w:t>
      </w:r>
    </w:p>
    <w:bookmarkEnd w:id="292"/>
    <w:bookmarkStart w:name="z368" w:id="293"/>
    <w:p>
      <w:pPr>
        <w:spacing w:after="0"/>
        <w:ind w:left="0"/>
        <w:jc w:val="both"/>
      </w:pPr>
      <w:r>
        <w:rPr>
          <w:rFonts w:ascii="Times New Roman"/>
          <w:b w:val="false"/>
          <w:i w:val="false"/>
          <w:color w:val="000000"/>
          <w:sz w:val="28"/>
        </w:rPr>
        <w:t>
      2) он сегіз жасқа толмаған, некеде тұрмайтын және шақырушы адамның асырауындағы және (немесе) қамқоршылығындағы (қорғаншылығындағы) балалар, оның ішінде асырап алған балалары;</w:t>
      </w:r>
    </w:p>
    <w:bookmarkEnd w:id="293"/>
    <w:bookmarkStart w:name="z369" w:id="294"/>
    <w:p>
      <w:pPr>
        <w:spacing w:after="0"/>
        <w:ind w:left="0"/>
        <w:jc w:val="both"/>
      </w:pPr>
      <w:r>
        <w:rPr>
          <w:rFonts w:ascii="Times New Roman"/>
          <w:b w:val="false"/>
          <w:i w:val="false"/>
          <w:color w:val="000000"/>
          <w:sz w:val="28"/>
        </w:rPr>
        <w:t>
      3) он сегіз жастан асқан, некеде тұрмайтын, денсаулық жағдайына байланысты себептер бойынша өзін-өзі қамтамасыз етуге қабілетсіз балалар, оның ішінде асырап алған балалары;</w:t>
      </w:r>
    </w:p>
    <w:bookmarkEnd w:id="294"/>
    <w:bookmarkStart w:name="z370" w:id="295"/>
    <w:p>
      <w:pPr>
        <w:spacing w:after="0"/>
        <w:ind w:left="0"/>
        <w:jc w:val="both"/>
      </w:pPr>
      <w:r>
        <w:rPr>
          <w:rFonts w:ascii="Times New Roman"/>
          <w:b w:val="false"/>
          <w:i w:val="false"/>
          <w:color w:val="000000"/>
          <w:sz w:val="28"/>
        </w:rPr>
        <w:t>
      4) шақырушы адамның асырауындағы еңбекке жарамсыз ата-аналары;</w:t>
      </w:r>
    </w:p>
    <w:bookmarkEnd w:id="295"/>
    <w:bookmarkStart w:name="z371" w:id="296"/>
    <w:p>
      <w:pPr>
        <w:spacing w:after="0"/>
        <w:ind w:left="0"/>
        <w:jc w:val="both"/>
      </w:pPr>
      <w:r>
        <w:rPr>
          <w:rFonts w:ascii="Times New Roman"/>
          <w:b w:val="false"/>
          <w:i w:val="false"/>
          <w:color w:val="000000"/>
          <w:sz w:val="28"/>
        </w:rPr>
        <w:t>
      5) оларды күтіп-бағу шақырушы адамның міндеті болып табылатын, отбасының өзге де мүшелері отбасын біріктіру мақсатында Қазақстан Республикасына келетін шақырушы адамның отбасы мүшелері болып табылады.</w:t>
      </w:r>
    </w:p>
    <w:bookmarkEnd w:id="296"/>
    <w:bookmarkStart w:name="z372" w:id="297"/>
    <w:p>
      <w:pPr>
        <w:spacing w:after="0"/>
        <w:ind w:left="0"/>
        <w:jc w:val="both"/>
      </w:pPr>
      <w:r>
        <w:rPr>
          <w:rFonts w:ascii="Times New Roman"/>
          <w:b w:val="false"/>
          <w:i w:val="false"/>
          <w:color w:val="000000"/>
          <w:sz w:val="28"/>
        </w:rPr>
        <w:t>
      4. Шақырушы адамның мына отбасы мүшелері отбасын біріктіру мақсатында Қазақстан Республикасына жіберіледі:</w:t>
      </w:r>
    </w:p>
    <w:bookmarkEnd w:id="297"/>
    <w:bookmarkStart w:name="z373" w:id="298"/>
    <w:p>
      <w:pPr>
        <w:spacing w:after="0"/>
        <w:ind w:left="0"/>
        <w:jc w:val="both"/>
      </w:pPr>
      <w:r>
        <w:rPr>
          <w:rFonts w:ascii="Times New Roman"/>
          <w:b w:val="false"/>
          <w:i w:val="false"/>
          <w:color w:val="000000"/>
          <w:sz w:val="28"/>
        </w:rPr>
        <w:t>
      1) егер Қазақстан Республикасының азаматы шақырушы адам болса – осы баптың 3-тармағында аталған барлық адамдар.</w:t>
      </w:r>
    </w:p>
    <w:bookmarkEnd w:id="298"/>
    <w:bookmarkStart w:name="z374" w:id="299"/>
    <w:p>
      <w:pPr>
        <w:spacing w:after="0"/>
        <w:ind w:left="0"/>
        <w:jc w:val="both"/>
      </w:pPr>
      <w:r>
        <w:rPr>
          <w:rFonts w:ascii="Times New Roman"/>
          <w:b w:val="false"/>
          <w:i w:val="false"/>
          <w:color w:val="000000"/>
          <w:sz w:val="28"/>
        </w:rPr>
        <w:t xml:space="preserve">
      Аталған адамдарға уақытша тұруға арналған рұқсат кейіннен жыл сайын ұзарту құқығымен үш жылға дейінгі мерзімге беріледі; </w:t>
      </w:r>
    </w:p>
    <w:bookmarkEnd w:id="299"/>
    <w:bookmarkStart w:name="z375" w:id="300"/>
    <w:p>
      <w:pPr>
        <w:spacing w:after="0"/>
        <w:ind w:left="0"/>
        <w:jc w:val="both"/>
      </w:pPr>
      <w:r>
        <w:rPr>
          <w:rFonts w:ascii="Times New Roman"/>
          <w:b w:val="false"/>
          <w:i w:val="false"/>
          <w:color w:val="000000"/>
          <w:sz w:val="28"/>
        </w:rPr>
        <w:t>
      2) егер уақытша (кемінде екі жыл мерзімге) тұруға рұқсат алған этникалық қазақ немесе бұрынғы отандас шақырушы адам болса – осы баптың 3-тармағының 1), 2), 3) және 4) тармақшаларында аталған адамдар.</w:t>
      </w:r>
    </w:p>
    <w:bookmarkEnd w:id="300"/>
    <w:bookmarkStart w:name="z376" w:id="301"/>
    <w:p>
      <w:pPr>
        <w:spacing w:after="0"/>
        <w:ind w:left="0"/>
        <w:jc w:val="both"/>
      </w:pPr>
      <w:r>
        <w:rPr>
          <w:rFonts w:ascii="Times New Roman"/>
          <w:b w:val="false"/>
          <w:i w:val="false"/>
          <w:color w:val="000000"/>
          <w:sz w:val="28"/>
        </w:rPr>
        <w:t xml:space="preserve">
      Аталған адамдарға уақытша тұруға арналған рұқсат шақырушы адамның уақытша тұруына арналған рұқсаттың қолданылу мерзіміне беріледі; </w:t>
      </w:r>
    </w:p>
    <w:bookmarkEnd w:id="301"/>
    <w:bookmarkStart w:name="z377" w:id="302"/>
    <w:p>
      <w:pPr>
        <w:spacing w:after="0"/>
        <w:ind w:left="0"/>
        <w:jc w:val="both"/>
      </w:pPr>
      <w:r>
        <w:rPr>
          <w:rFonts w:ascii="Times New Roman"/>
          <w:b w:val="false"/>
          <w:i w:val="false"/>
          <w:color w:val="000000"/>
          <w:sz w:val="28"/>
        </w:rPr>
        <w:t>
      3) егер Қазақстан Республикасында тұрақты тұратын көшіп келуші немесе Қазақстан Республикасында кемінде бір жыл үзіліссіз тұратын бизнес-көшіп келуші шақырушы адам болса – осы баптың 3-тармағының 1), 2), 3) және 4) тармақшаларында аталған адамдар.</w:t>
      </w:r>
    </w:p>
    <w:bookmarkEnd w:id="302"/>
    <w:bookmarkStart w:name="z378" w:id="303"/>
    <w:p>
      <w:pPr>
        <w:spacing w:after="0"/>
        <w:ind w:left="0"/>
        <w:jc w:val="both"/>
      </w:pPr>
      <w:r>
        <w:rPr>
          <w:rFonts w:ascii="Times New Roman"/>
          <w:b w:val="false"/>
          <w:i w:val="false"/>
          <w:color w:val="000000"/>
          <w:sz w:val="28"/>
        </w:rPr>
        <w:t>
      Тұрақты тұруға арналған рұқсаты бар шақырушы адамның отбасы мүшелеріне уақытша тұруға арналған рұқсат жыл сайын ұзарту құқығымен бір жылға беріледі.</w:t>
      </w:r>
    </w:p>
    <w:bookmarkEnd w:id="303"/>
    <w:bookmarkStart w:name="z379" w:id="304"/>
    <w:p>
      <w:pPr>
        <w:spacing w:after="0"/>
        <w:ind w:left="0"/>
        <w:jc w:val="both"/>
      </w:pPr>
      <w:r>
        <w:rPr>
          <w:rFonts w:ascii="Times New Roman"/>
          <w:b w:val="false"/>
          <w:i w:val="false"/>
          <w:color w:val="000000"/>
          <w:sz w:val="28"/>
        </w:rPr>
        <w:t>
      Бизнес-көшіп келуші болып табылатын шақырушы адамның отбасы мүшелеріне уақытша тұруға арналған рұқсат жыл сайын ұзарту мүмкіндігімен бір жылға беріледі. Бұл ретте шақырушы адамның отбасы мүшелеріне уақытша тұруға арналған рұқсат шақырушы адамның уақытша тұруына арналған рұқсаттың қолданылу мерзімінен аспауға тиіс.</w:t>
      </w:r>
    </w:p>
    <w:bookmarkEnd w:id="304"/>
    <w:bookmarkStart w:name="z380" w:id="305"/>
    <w:p>
      <w:pPr>
        <w:spacing w:after="0"/>
        <w:ind w:left="0"/>
        <w:jc w:val="both"/>
      </w:pPr>
      <w:r>
        <w:rPr>
          <w:rFonts w:ascii="Times New Roman"/>
          <w:b w:val="false"/>
          <w:i w:val="false"/>
          <w:color w:val="000000"/>
          <w:sz w:val="28"/>
        </w:rPr>
        <w:t>
      5. Қазақстан Республикасының аумағындағы көшіп келушілердің мынадай санаттарының:</w:t>
      </w:r>
    </w:p>
    <w:bookmarkEnd w:id="305"/>
    <w:bookmarkStart w:name="z381" w:id="306"/>
    <w:p>
      <w:pPr>
        <w:spacing w:after="0"/>
        <w:ind w:left="0"/>
        <w:jc w:val="both"/>
      </w:pPr>
      <w:r>
        <w:rPr>
          <w:rFonts w:ascii="Times New Roman"/>
          <w:b w:val="false"/>
          <w:i w:val="false"/>
          <w:color w:val="000000"/>
          <w:sz w:val="28"/>
        </w:rPr>
        <w:t>
      1) оқу, кәсіптік даярлықтан өту және (немесе) тағылымдамадан өту кезеңіне білім алу мақсатында көшіп келушілердің (жалпы білім беретін мектептердің оқушылары, студенттер мен тағылымдамадан өтушілер);</w:t>
      </w:r>
    </w:p>
    <w:bookmarkEnd w:id="306"/>
    <w:bookmarkStart w:name="z382" w:id="307"/>
    <w:p>
      <w:pPr>
        <w:spacing w:after="0"/>
        <w:ind w:left="0"/>
        <w:jc w:val="both"/>
      </w:pPr>
      <w:r>
        <w:rPr>
          <w:rFonts w:ascii="Times New Roman"/>
          <w:b w:val="false"/>
          <w:i w:val="false"/>
          <w:color w:val="000000"/>
          <w:sz w:val="28"/>
        </w:rPr>
        <w:t>
      2) маусымдық шетелдік қызметкерлердің;</w:t>
      </w:r>
    </w:p>
    <w:bookmarkEnd w:id="307"/>
    <w:bookmarkStart w:name="z383" w:id="308"/>
    <w:p>
      <w:pPr>
        <w:spacing w:after="0"/>
        <w:ind w:left="0"/>
        <w:jc w:val="both"/>
      </w:pPr>
      <w:r>
        <w:rPr>
          <w:rFonts w:ascii="Times New Roman"/>
          <w:b w:val="false"/>
          <w:i w:val="false"/>
          <w:color w:val="000000"/>
          <w:sz w:val="28"/>
        </w:rPr>
        <w:t>
      3) гуманитарлық уәждер бойынша көшіп келушілердің отбасы мүшелеріне қатысты отбасын біріктіру мақсатында көшіп келуге жол берілмейді.</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Отбасын біріктіру мақсатында Қазақстан Республикасына келуге виза алудың тәртібі </w:t>
      </w:r>
    </w:p>
    <w:bookmarkStart w:name="z747" w:id="309"/>
    <w:p>
      <w:pPr>
        <w:spacing w:after="0"/>
        <w:ind w:left="0"/>
        <w:jc w:val="both"/>
      </w:pPr>
      <w:r>
        <w:rPr>
          <w:rFonts w:ascii="Times New Roman"/>
          <w:b w:val="false"/>
          <w:i w:val="false"/>
          <w:color w:val="000000"/>
          <w:sz w:val="28"/>
        </w:rPr>
        <w:t xml:space="preserve">
      1. Отбасын біріктіру мақсатында Қазақстан Республикасына келуге виза беру Қазақстан Республикасының Сыртқы істер министрлігі мен Қазақстан Республикасының Ішкі істер министрлігі айқындаған тәртіппен жүзеге асырылады. </w:t>
      </w:r>
    </w:p>
    <w:bookmarkEnd w:id="309"/>
    <w:bookmarkStart w:name="z748" w:id="310"/>
    <w:p>
      <w:pPr>
        <w:spacing w:after="0"/>
        <w:ind w:left="0"/>
        <w:jc w:val="both"/>
      </w:pPr>
      <w:r>
        <w:rPr>
          <w:rFonts w:ascii="Times New Roman"/>
          <w:b w:val="false"/>
          <w:i w:val="false"/>
          <w:color w:val="000000"/>
          <w:sz w:val="28"/>
        </w:rPr>
        <w:t>
      2. Отбасын біріктіру мақсатында Қазақстан Республикасында тұруға құқығы бар көшіп келушілерге, уақытша тұруға арналған рұқсаттардың берілуі солардың болуына байланысты болатын мән-жайлардың (кәмелетке толуы, біріктіруді сұраған адамның қайтыс болуы, біріктіру жүргізуге негіз болған некенің бұзылуы немесе күшінің жойылуы) қолданылуы тоқтатылған жағдайларда, республикалық бюджет туралы заңда тиісті қаржы жылына белгіленген ең төмен күнкөріс деңгейінің шамасынан кем емес мөлшерде отбасының әрбір мүшесін айына асырап-бағуға бұл үшін қажетті қаржылай қаражатының бар екендігі расталған жағдайда, ішкі істер органдары рұқсатты олардың өтініштері негізінде алты айға дейінгі кезеңге ұзартады.</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 w:id="311"/>
    <w:p>
      <w:pPr>
        <w:spacing w:after="0"/>
        <w:ind w:left="0"/>
        <w:jc w:val="left"/>
      </w:pPr>
      <w:r>
        <w:rPr>
          <w:rFonts w:ascii="Times New Roman"/>
          <w:b/>
          <w:i w:val="false"/>
          <w:color w:val="000000"/>
        </w:rPr>
        <w:t xml:space="preserve"> 29-бап. Отбасын біріктіру мақсатында келген көшіп келушілердің құқықтары мен міндеттері</w:t>
      </w:r>
    </w:p>
    <w:bookmarkEnd w:id="311"/>
    <w:bookmarkStart w:name="z131" w:id="312"/>
    <w:p>
      <w:pPr>
        <w:spacing w:after="0"/>
        <w:ind w:left="0"/>
        <w:jc w:val="both"/>
      </w:pPr>
      <w:r>
        <w:rPr>
          <w:rFonts w:ascii="Times New Roman"/>
          <w:b w:val="false"/>
          <w:i w:val="false"/>
          <w:color w:val="000000"/>
          <w:sz w:val="28"/>
        </w:rPr>
        <w:t>
      1. Шақырушы адамның отбасын біріктіру мақсатында Қазақстан Республикасына келген отбасы мүшелерінің Қазақстан Республикасының заңнамасында белгіленген тәртіппен білім алуға құқығы бар.</w:t>
      </w:r>
    </w:p>
    <w:bookmarkEnd w:id="312"/>
    <w:bookmarkStart w:name="z394" w:id="313"/>
    <w:p>
      <w:pPr>
        <w:spacing w:after="0"/>
        <w:ind w:left="0"/>
        <w:jc w:val="both"/>
      </w:pPr>
      <w:r>
        <w:rPr>
          <w:rFonts w:ascii="Times New Roman"/>
          <w:b w:val="false"/>
          <w:i w:val="false"/>
          <w:color w:val="000000"/>
          <w:sz w:val="28"/>
        </w:rPr>
        <w:t>
      2. Отбасын біріктіру мақсатында келген көшіп келушілердің мынадай:</w:t>
      </w:r>
    </w:p>
    <w:bookmarkEnd w:id="313"/>
    <w:bookmarkStart w:name="z395" w:id="314"/>
    <w:p>
      <w:pPr>
        <w:spacing w:after="0"/>
        <w:ind w:left="0"/>
        <w:jc w:val="both"/>
      </w:pPr>
      <w:r>
        <w:rPr>
          <w:rFonts w:ascii="Times New Roman"/>
          <w:b w:val="false"/>
          <w:i w:val="false"/>
          <w:color w:val="000000"/>
          <w:sz w:val="28"/>
        </w:rPr>
        <w:t xml:space="preserve">
      1) Қазақстан Республикасының азаматтары шақырушы адамдары болып табылатын, осы Заңның 27-бабы 3-тармағының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аталған отбасы мүшелері Қазақстан Республикасының заңнамасына сәйкес Қазақстан Республикасының азаматтарымен жалпы жағдайларда еңбек қызметін жүзеге асыратын;</w:t>
      </w:r>
    </w:p>
    <w:bookmarkEnd w:id="314"/>
    <w:bookmarkStart w:name="z396" w:id="315"/>
    <w:p>
      <w:pPr>
        <w:spacing w:after="0"/>
        <w:ind w:left="0"/>
        <w:jc w:val="both"/>
      </w:pPr>
      <w:r>
        <w:rPr>
          <w:rFonts w:ascii="Times New Roman"/>
          <w:b w:val="false"/>
          <w:i w:val="false"/>
          <w:color w:val="000000"/>
          <w:sz w:val="28"/>
        </w:rPr>
        <w:t xml:space="preserve">
      2) осы Заңның 27-бабы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санамаланған адамдар шақырушы адамдары болып табылатын отбасы мүшелері жергілікті атқарушы орган шетелдік жұмыскерге беретін өз бетінше жұмысқа орналасу үшін біліктілік сәйкестігі туралы анықтама, сондай-ақ жұмыс берушіге халықтың көші-қоны мәселелері жөніндегі уәкілетті орган белгілеген квота шегінде шетелдік жұмыс күшін тартуға беретін рұқсат негізінде еңбек қызметін жүзеге асыратын жағдайларда, еңбек қызметін жүзеге асыруға құқығы бар.</w:t>
      </w:r>
    </w:p>
    <w:bookmarkEnd w:id="315"/>
    <w:bookmarkStart w:name="z397" w:id="316"/>
    <w:p>
      <w:pPr>
        <w:spacing w:after="0"/>
        <w:ind w:left="0"/>
        <w:jc w:val="both"/>
      </w:pPr>
      <w:r>
        <w:rPr>
          <w:rFonts w:ascii="Times New Roman"/>
          <w:b w:val="false"/>
          <w:i w:val="false"/>
          <w:color w:val="000000"/>
          <w:sz w:val="28"/>
        </w:rPr>
        <w:t>
      3. Отбасын біріктіру мақсатында келетін көшіп келушілер:</w:t>
      </w:r>
    </w:p>
    <w:bookmarkEnd w:id="316"/>
    <w:bookmarkStart w:name="z398" w:id="317"/>
    <w:p>
      <w:pPr>
        <w:spacing w:after="0"/>
        <w:ind w:left="0"/>
        <w:jc w:val="both"/>
      </w:pPr>
      <w:r>
        <w:rPr>
          <w:rFonts w:ascii="Times New Roman"/>
          <w:b w:val="false"/>
          <w:i w:val="false"/>
          <w:color w:val="000000"/>
          <w:sz w:val="28"/>
        </w:rPr>
        <w:t>
      1) Қазақстан Республикасының аумағында болатын көшіп келушілерге қатысты Қазақстан Республикасының заңдарында көзделген міндеттерді атқарады;</w:t>
      </w:r>
    </w:p>
    <w:bookmarkEnd w:id="317"/>
    <w:bookmarkStart w:name="z399" w:id="318"/>
    <w:p>
      <w:pPr>
        <w:spacing w:after="0"/>
        <w:ind w:left="0"/>
        <w:jc w:val="both"/>
      </w:pPr>
      <w:r>
        <w:rPr>
          <w:rFonts w:ascii="Times New Roman"/>
          <w:b w:val="false"/>
          <w:i w:val="false"/>
          <w:color w:val="000000"/>
          <w:sz w:val="28"/>
        </w:rPr>
        <w:t>
      2) Қазақстан Республикасында уақытша болуға арналған рұқсаттың қолданылу мерзімі аяқталғаннан кейін, егер оның бұдан әрі болуына заңды негіздері болмаса, Қазақстан Республикасынан кетіп қалуға міндетті.</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24.11.2015 </w:t>
      </w:r>
      <w:r>
        <w:rPr>
          <w:rFonts w:ascii="Times New Roman"/>
          <w:b w:val="false"/>
          <w:i w:val="false"/>
          <w:color w:val="000000"/>
          <w:sz w:val="28"/>
        </w:rPr>
        <w:t>№ 421-V</w:t>
      </w:r>
      <w:r>
        <w:rPr>
          <w:rFonts w:ascii="Times New Roman"/>
          <w:b w:val="false"/>
          <w:i w:val="false"/>
          <w:color w:val="ff0000"/>
          <w:sz w:val="28"/>
        </w:rPr>
        <w:t xml:space="preserve"> (01.01.2017 бастап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4" w:id="319"/>
    <w:p>
      <w:pPr>
        <w:spacing w:after="0"/>
        <w:ind w:left="0"/>
        <w:jc w:val="left"/>
      </w:pPr>
      <w:r>
        <w:rPr>
          <w:rFonts w:ascii="Times New Roman"/>
          <w:b/>
          <w:i w:val="false"/>
          <w:color w:val="000000"/>
        </w:rPr>
        <w:t xml:space="preserve"> 5-тарау. БІЛІМ АЛУ МАҚСАТЫНДА КӨШІП КЕЛУ</w:t>
      </w:r>
    </w:p>
    <w:bookmarkEnd w:id="319"/>
    <w:bookmarkStart w:name="z132" w:id="320"/>
    <w:p>
      <w:pPr>
        <w:spacing w:after="0"/>
        <w:ind w:left="0"/>
        <w:jc w:val="left"/>
      </w:pPr>
      <w:r>
        <w:rPr>
          <w:rFonts w:ascii="Times New Roman"/>
          <w:b/>
          <w:i w:val="false"/>
          <w:color w:val="000000"/>
        </w:rPr>
        <w:t xml:space="preserve"> 30-бап. Білім алу мақсатында келетін көшіп келушілер</w:t>
      </w:r>
    </w:p>
    <w:bookmarkEnd w:id="320"/>
    <w:bookmarkStart w:name="z133" w:id="321"/>
    <w:p>
      <w:pPr>
        <w:spacing w:after="0"/>
        <w:ind w:left="0"/>
        <w:jc w:val="both"/>
      </w:pPr>
      <w:r>
        <w:rPr>
          <w:rFonts w:ascii="Times New Roman"/>
          <w:b w:val="false"/>
          <w:i w:val="false"/>
          <w:color w:val="000000"/>
          <w:sz w:val="28"/>
        </w:rPr>
        <w:t>
      Қазақстан Республикасының аумағына білім алу мақсатында келетін көшіп келушілерге жалпы орта, техникалық және кәсіптік, ортадан кейінгі, жоғары және жоғары оқу орнынан кейінгі білім берудің білім беру бағдарламаларын іске асыратын білім беру ұйымдарына, оның ішінде оқушылар алмасудың және даярлық курстарынан өтудің ұйымдастырылған бағдарламалары бойынша қабылданған білім алушылар жатады.</w:t>
      </w:r>
    </w:p>
    <w:bookmarkEnd w:id="321"/>
    <w:bookmarkStart w:name="z65" w:id="322"/>
    <w:p>
      <w:pPr>
        <w:spacing w:after="0"/>
        <w:ind w:left="0"/>
        <w:jc w:val="left"/>
      </w:pPr>
      <w:r>
        <w:rPr>
          <w:rFonts w:ascii="Times New Roman"/>
          <w:b/>
          <w:i w:val="false"/>
          <w:color w:val="000000"/>
        </w:rPr>
        <w:t xml:space="preserve"> 31-бап. Білім алу мақсатында келетін көшіп келушілердің келу шарттары</w:t>
      </w:r>
    </w:p>
    <w:bookmarkEnd w:id="322"/>
    <w:bookmarkStart w:name="z134" w:id="323"/>
    <w:p>
      <w:pPr>
        <w:spacing w:after="0"/>
        <w:ind w:left="0"/>
        <w:jc w:val="both"/>
      </w:pPr>
      <w:r>
        <w:rPr>
          <w:rFonts w:ascii="Times New Roman"/>
          <w:b w:val="false"/>
          <w:i w:val="false"/>
          <w:color w:val="000000"/>
          <w:sz w:val="28"/>
        </w:rPr>
        <w:t>
      Білім алу мақсатында келетін көшіп келушілер:</w:t>
      </w:r>
    </w:p>
    <w:bookmarkEnd w:id="323"/>
    <w:bookmarkStart w:name="z400" w:id="324"/>
    <w:p>
      <w:pPr>
        <w:spacing w:after="0"/>
        <w:ind w:left="0"/>
        <w:jc w:val="both"/>
      </w:pPr>
      <w:r>
        <w:rPr>
          <w:rFonts w:ascii="Times New Roman"/>
          <w:b w:val="false"/>
          <w:i w:val="false"/>
          <w:color w:val="000000"/>
          <w:sz w:val="28"/>
        </w:rPr>
        <w:t>
      1) этникалық қазақтарды қоспағанда, көшіп келуші мен қабылдаушы білім беру ұйымдарының арасындағы шартқа сәйкес тұруына, сондай-ақ оқуына ақы төлеуге қажетті өзінің төлем қабілеттілігінің растамасын Қазақстан Республикасының Ішкі істер министрлігімен келісу бойынша ғылым және жоғары білім саласындағы уәкілетті орган айқындайтын тәртіппен және мөлшерде ұсынуға;</w:t>
      </w:r>
    </w:p>
    <w:bookmarkEnd w:id="324"/>
    <w:bookmarkStart w:name="z401" w:id="325"/>
    <w:p>
      <w:pPr>
        <w:spacing w:after="0"/>
        <w:ind w:left="0"/>
        <w:jc w:val="both"/>
      </w:pPr>
      <w:r>
        <w:rPr>
          <w:rFonts w:ascii="Times New Roman"/>
          <w:b w:val="false"/>
          <w:i w:val="false"/>
          <w:color w:val="000000"/>
          <w:sz w:val="28"/>
        </w:rPr>
        <w:t>
      2) таңдаған мамандығы бойынша білім алуға кедергі келтіретін ауруларының жоқ екенін растайтын медициналық анықтаманы ұсынуға және медициналық сақтандыруы болуына;</w:t>
      </w:r>
    </w:p>
    <w:bookmarkEnd w:id="325"/>
    <w:bookmarkStart w:name="z402" w:id="326"/>
    <w:p>
      <w:pPr>
        <w:spacing w:after="0"/>
        <w:ind w:left="0"/>
        <w:jc w:val="both"/>
      </w:pPr>
      <w:r>
        <w:rPr>
          <w:rFonts w:ascii="Times New Roman"/>
          <w:b w:val="false"/>
          <w:i w:val="false"/>
          <w:color w:val="000000"/>
          <w:sz w:val="28"/>
        </w:rPr>
        <w:t>
      3) соттылығының болуы не болмауы жөніндегі растаманы ұсынуға;</w:t>
      </w:r>
    </w:p>
    <w:bookmarkEnd w:id="326"/>
    <w:bookmarkStart w:name="z403" w:id="327"/>
    <w:p>
      <w:pPr>
        <w:spacing w:after="0"/>
        <w:ind w:left="0"/>
        <w:jc w:val="both"/>
      </w:pPr>
      <w:r>
        <w:rPr>
          <w:rFonts w:ascii="Times New Roman"/>
          <w:b w:val="false"/>
          <w:i w:val="false"/>
          <w:color w:val="000000"/>
          <w:sz w:val="28"/>
        </w:rPr>
        <w:t>
      4) оқу орнына оқуға қабылданғаны туралы растаманы табыс етуге және (немесе) Қазақстан Республикасына келгенге дейін кәсіптік даярлықтан өтуге шақырған тараптың келісімін растауға міндетті.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6" w:id="328"/>
    <w:p>
      <w:pPr>
        <w:spacing w:after="0"/>
        <w:ind w:left="0"/>
        <w:jc w:val="left"/>
      </w:pPr>
      <w:r>
        <w:rPr>
          <w:rFonts w:ascii="Times New Roman"/>
          <w:b/>
          <w:i w:val="false"/>
          <w:color w:val="000000"/>
        </w:rPr>
        <w:t xml:space="preserve"> 32-бап. Білім алу мақсатында келетін көшіп келушілерге келуге арналған визаны, уақытша тұруға арналған рұқсатты беру шарттары</w:t>
      </w:r>
    </w:p>
    <w:bookmarkEnd w:id="328"/>
    <w:p>
      <w:pPr>
        <w:spacing w:after="0"/>
        <w:ind w:left="0"/>
        <w:jc w:val="both"/>
      </w:pPr>
      <w:r>
        <w:rPr>
          <w:rFonts w:ascii="Times New Roman"/>
          <w:b w:val="false"/>
          <w:i w:val="false"/>
          <w:color w:val="ff0000"/>
          <w:sz w:val="28"/>
        </w:rPr>
        <w:t xml:space="preserve">
      Ескерту. 32-баптың тақырыбына өзгеріс енгізілді – ҚР 16.05.2024 </w:t>
      </w:r>
      <w:r>
        <w:rPr>
          <w:rFonts w:ascii="Times New Roman"/>
          <w:b w:val="false"/>
          <w:i w:val="false"/>
          <w:color w:val="ff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35" w:id="329"/>
    <w:p>
      <w:pPr>
        <w:spacing w:after="0"/>
        <w:ind w:left="0"/>
        <w:jc w:val="both"/>
      </w:pPr>
      <w:r>
        <w:rPr>
          <w:rFonts w:ascii="Times New Roman"/>
          <w:b w:val="false"/>
          <w:i w:val="false"/>
          <w:color w:val="000000"/>
          <w:sz w:val="28"/>
        </w:rPr>
        <w:t>
      1. Білім алу мақсатында келетін көшіп келушілердің келуіне визаларды кәмелетке толмағандар үшін ата-анасының немесе қамқоршыларының, қорғаншыларының келісімімен қабылдаушы білім беру ұйымының өтінішхаты негізінде айқындалатын бір жылдан аспайтын мерзімге оқу орнының немесе білім беру жөніндегі уәкілетті органның қолдаухаты негізінде Қазақстан Республикасы Сыртқы істер министрлігі және Қазақстан Республикасының шет елдердегі мекемелері береді.</w:t>
      </w:r>
    </w:p>
    <w:bookmarkEnd w:id="329"/>
    <w:bookmarkStart w:name="z404" w:id="330"/>
    <w:p>
      <w:pPr>
        <w:spacing w:after="0"/>
        <w:ind w:left="0"/>
        <w:jc w:val="both"/>
      </w:pPr>
      <w:r>
        <w:rPr>
          <w:rFonts w:ascii="Times New Roman"/>
          <w:b w:val="false"/>
          <w:i w:val="false"/>
          <w:color w:val="000000"/>
          <w:sz w:val="28"/>
        </w:rPr>
        <w:t>
      Білім алу мақсатында келген көшіп келушілерге уақытша тұруына арналған рұқсатты қабылдаушы білім беру ұйымының қолдаухаты негізінде айқындалатын оқу мерзіміне оқу орнының қолдаухаты негізінде ішкі істер органдары береді.</w:t>
      </w:r>
    </w:p>
    <w:bookmarkEnd w:id="330"/>
    <w:bookmarkStart w:name="z405" w:id="331"/>
    <w:p>
      <w:pPr>
        <w:spacing w:after="0"/>
        <w:ind w:left="0"/>
        <w:jc w:val="both"/>
      </w:pPr>
      <w:r>
        <w:rPr>
          <w:rFonts w:ascii="Times New Roman"/>
          <w:b w:val="false"/>
          <w:i w:val="false"/>
          <w:color w:val="000000"/>
          <w:sz w:val="28"/>
        </w:rPr>
        <w:t>
      2. Білім алу мақсатында келген көшіп келушілердің келуіне визаны және уақытша тұруға арналған рұқсатты ішкі істер органдары қабылдаушы білім беру ұйымы растаған жағдайда оқуды аяқтауға қажетті, бірақ бір жылдан аспайтын мерзімге жыл сайын ұзартып отырады.</w:t>
      </w:r>
    </w:p>
    <w:bookmarkEnd w:id="331"/>
    <w:bookmarkStart w:name="z406" w:id="332"/>
    <w:p>
      <w:pPr>
        <w:spacing w:after="0"/>
        <w:ind w:left="0"/>
        <w:jc w:val="both"/>
      </w:pPr>
      <w:r>
        <w:rPr>
          <w:rFonts w:ascii="Times New Roman"/>
          <w:b w:val="false"/>
          <w:i w:val="false"/>
          <w:color w:val="000000"/>
          <w:sz w:val="28"/>
        </w:rPr>
        <w:t>
      3. Қабылдаушы білім беру ұйымдары білім алу мақсатында келетін көшіп келушілерге олардың Қазақстан Республикасының заңдарында көзделген құқықтары мен міндеттерін уақтылы түсіндіруді және оларды іске асыру үшін қажетті жағдайларды қамтамасыз етеді, сондай-ақ уақытша тұруға арналған рұқсаттың қолданылу мерзімі аяқталған соң олардың Қазақстан Республикасында болу, ел аумағы бойынша жүріп-тұру және Қазақстан Республикасынан кету құқықтарына арналған құжаттарды уақтылы ресімдемегені үшін Қазақстан Республикасының заңдарында белгіленген жауаптылықта болады.</w:t>
      </w:r>
    </w:p>
    <w:bookmarkEnd w:id="332"/>
    <w:bookmarkStart w:name="z407" w:id="333"/>
    <w:p>
      <w:pPr>
        <w:spacing w:after="0"/>
        <w:ind w:left="0"/>
        <w:jc w:val="both"/>
      </w:pPr>
      <w:r>
        <w:rPr>
          <w:rFonts w:ascii="Times New Roman"/>
          <w:b w:val="false"/>
          <w:i w:val="false"/>
          <w:color w:val="000000"/>
          <w:sz w:val="28"/>
        </w:rPr>
        <w:t>
      4. Келудің және болудың визасыз тәртібі туралы Қазақстан Республикасымен келісім жасасқан мемлекеттерден білім алу мақсатында келген көшіп келушілердің уақытша тұруына арналған рұқсатты Қазақстан Республикасы ратификациялаған халықаралық шарттарға сәйкес ішкі істер органдары береді.</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7" w:id="334"/>
    <w:p>
      <w:pPr>
        <w:spacing w:after="0"/>
        <w:ind w:left="0"/>
        <w:jc w:val="left"/>
      </w:pPr>
      <w:r>
        <w:rPr>
          <w:rFonts w:ascii="Times New Roman"/>
          <w:b/>
          <w:i w:val="false"/>
          <w:color w:val="000000"/>
        </w:rPr>
        <w:t xml:space="preserve"> 33-бап. Білім алу мақсатында келетін көшіп келушілердің негізгі құқықтары мен міндеттер</w:t>
      </w:r>
    </w:p>
    <w:bookmarkEnd w:id="334"/>
    <w:bookmarkStart w:name="z136" w:id="335"/>
    <w:p>
      <w:pPr>
        <w:spacing w:after="0"/>
        <w:ind w:left="0"/>
        <w:jc w:val="both"/>
      </w:pPr>
      <w:r>
        <w:rPr>
          <w:rFonts w:ascii="Times New Roman"/>
          <w:b w:val="false"/>
          <w:i w:val="false"/>
          <w:color w:val="000000"/>
          <w:sz w:val="28"/>
        </w:rPr>
        <w:t>
      1. Шетел азаматтарының немесе азаматтығы жоқ адамдардың мемлекеттік білім беру тапсырысына сәйкес конкурстық негізде техникалық және кәсіптік, ортадан кейінгі, жоғары және жоғары оқу орнынан кейінгі тегін білім алу құқығы Қазақстан Республикасы ратификациялаған халықаралық шарттарда айқындалады.</w:t>
      </w:r>
    </w:p>
    <w:bookmarkEnd w:id="335"/>
    <w:p>
      <w:pPr>
        <w:spacing w:after="0"/>
        <w:ind w:left="0"/>
        <w:jc w:val="both"/>
      </w:pPr>
      <w:r>
        <w:rPr>
          <w:rFonts w:ascii="Times New Roman"/>
          <w:b w:val="false"/>
          <w:i w:val="false"/>
          <w:color w:val="000000"/>
          <w:sz w:val="28"/>
        </w:rPr>
        <w:t>
      Қазақстан Республикасына білім алу мақсатымен келген этникалық қазақтар оқуға түскеннен кейін: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590" w:id="336"/>
    <w:p>
      <w:pPr>
        <w:spacing w:after="0"/>
        <w:ind w:left="0"/>
        <w:jc w:val="both"/>
      </w:pPr>
      <w:r>
        <w:rPr>
          <w:rFonts w:ascii="Times New Roman"/>
          <w:b w:val="false"/>
          <w:i w:val="false"/>
          <w:color w:val="000000"/>
          <w:sz w:val="28"/>
        </w:rPr>
        <w:t>
      2) тұрақты тұруға және жеңілдетілген тәртіппен (тіркеу тәртібімен) Қазақстан Республикасының азаматтығына қабылдау туралы өтінішхат беруге құқығы бар.</w:t>
      </w:r>
    </w:p>
    <w:bookmarkEnd w:id="336"/>
    <w:bookmarkStart w:name="z408" w:id="337"/>
    <w:p>
      <w:pPr>
        <w:spacing w:after="0"/>
        <w:ind w:left="0"/>
        <w:jc w:val="both"/>
      </w:pPr>
      <w:r>
        <w:rPr>
          <w:rFonts w:ascii="Times New Roman"/>
          <w:b w:val="false"/>
          <w:i w:val="false"/>
          <w:color w:val="000000"/>
          <w:sz w:val="28"/>
        </w:rPr>
        <w:t>
      2. Білім алу мақсатында келетін көшіп келушілер:</w:t>
      </w:r>
    </w:p>
    <w:bookmarkEnd w:id="337"/>
    <w:bookmarkStart w:name="z409" w:id="338"/>
    <w:p>
      <w:pPr>
        <w:spacing w:after="0"/>
        <w:ind w:left="0"/>
        <w:jc w:val="both"/>
      </w:pPr>
      <w:r>
        <w:rPr>
          <w:rFonts w:ascii="Times New Roman"/>
          <w:b w:val="false"/>
          <w:i w:val="false"/>
          <w:color w:val="000000"/>
          <w:sz w:val="28"/>
        </w:rPr>
        <w:t>
      1) Қазақстан Республикасының аумағында болатын көшіп келушілерге қатысты Қазақстан Республикасының заңдарында көзделген міндеттерді атқарады;</w:t>
      </w:r>
    </w:p>
    <w:bookmarkEnd w:id="338"/>
    <w:bookmarkStart w:name="z410" w:id="339"/>
    <w:p>
      <w:pPr>
        <w:spacing w:after="0"/>
        <w:ind w:left="0"/>
        <w:jc w:val="both"/>
      </w:pPr>
      <w:r>
        <w:rPr>
          <w:rFonts w:ascii="Times New Roman"/>
          <w:b w:val="false"/>
          <w:i w:val="false"/>
          <w:color w:val="000000"/>
          <w:sz w:val="28"/>
        </w:rPr>
        <w:t>
      2) оқудың және (немесе) кәсіптік даярлықтың толық курсын аяқтағаннан кейін, егер одан әрі болу үшін заңды негіздері болмаса, Қазақстан Республикасынан кетіп қалуға міндетті.</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68" w:id="340"/>
    <w:p>
      <w:pPr>
        <w:spacing w:after="0"/>
        <w:ind w:left="0"/>
        <w:jc w:val="left"/>
      </w:pPr>
      <w:r>
        <w:rPr>
          <w:rFonts w:ascii="Times New Roman"/>
          <w:b/>
          <w:i w:val="false"/>
          <w:color w:val="000000"/>
        </w:rPr>
        <w:t xml:space="preserve"> 6-тарау. ЕҢБЕК ҚЫЗМЕТІН ЖҮЗЕГЕ АСЫРУ МАҚСАТЫНДА КӨШІП КЕЛУ</w:t>
      </w:r>
    </w:p>
    <w:bookmarkEnd w:id="340"/>
    <w:bookmarkStart w:name="z137" w:id="341"/>
    <w:p>
      <w:pPr>
        <w:spacing w:after="0"/>
        <w:ind w:left="0"/>
        <w:jc w:val="left"/>
      </w:pPr>
      <w:r>
        <w:rPr>
          <w:rFonts w:ascii="Times New Roman"/>
          <w:b/>
          <w:i w:val="false"/>
          <w:color w:val="000000"/>
        </w:rPr>
        <w:t xml:space="preserve"> 34-бап. Еңбек қызметін жүзеге асыру мақсатында келетін көшіп келушілердің санаттары</w:t>
      </w:r>
    </w:p>
    <w:bookmarkEnd w:id="341"/>
    <w:bookmarkStart w:name="z138" w:id="342"/>
    <w:p>
      <w:pPr>
        <w:spacing w:after="0"/>
        <w:ind w:left="0"/>
        <w:jc w:val="both"/>
      </w:pPr>
      <w:r>
        <w:rPr>
          <w:rFonts w:ascii="Times New Roman"/>
          <w:b w:val="false"/>
          <w:i w:val="false"/>
          <w:color w:val="000000"/>
          <w:sz w:val="28"/>
        </w:rPr>
        <w:t>
      Еңбек қызметін жүзеге асыру мақсатында келетін көшіп келушілер мынадай санаттарға бөлінеді:</w:t>
      </w:r>
    </w:p>
    <w:bookmarkEnd w:id="342"/>
    <w:bookmarkStart w:name="z411" w:id="343"/>
    <w:p>
      <w:pPr>
        <w:spacing w:after="0"/>
        <w:ind w:left="0"/>
        <w:jc w:val="both"/>
      </w:pPr>
      <w:r>
        <w:rPr>
          <w:rFonts w:ascii="Times New Roman"/>
          <w:b w:val="false"/>
          <w:i w:val="false"/>
          <w:color w:val="000000"/>
          <w:sz w:val="28"/>
        </w:rPr>
        <w:t>
      1) мыналар:</w:t>
      </w:r>
    </w:p>
    <w:bookmarkEnd w:id="343"/>
    <w:p>
      <w:pPr>
        <w:spacing w:after="0"/>
        <w:ind w:left="0"/>
        <w:jc w:val="both"/>
      </w:pPr>
      <w:r>
        <w:rPr>
          <w:rFonts w:ascii="Times New Roman"/>
          <w:b w:val="false"/>
          <w:i w:val="false"/>
          <w:color w:val="000000"/>
          <w:sz w:val="28"/>
        </w:rPr>
        <w:t>
      экономиканың басым салаларында (экономикалық қызмет түрлерінде) сұранысқа ие кәсіптер бойынша өз бетінше жұмысқа орналасу үшін келген;</w:t>
      </w:r>
    </w:p>
    <w:p>
      <w:pPr>
        <w:spacing w:after="0"/>
        <w:ind w:left="0"/>
        <w:jc w:val="both"/>
      </w:pPr>
      <w:r>
        <w:rPr>
          <w:rFonts w:ascii="Times New Roman"/>
          <w:b w:val="false"/>
          <w:i w:val="false"/>
          <w:color w:val="000000"/>
          <w:sz w:val="28"/>
        </w:rPr>
        <w:t>
      Қазақстан Республикасының аумағында еңбек қызметін жүзеге асыру үшін жұмыс берушілер тартатын, оның ішінде корпоративішілік ауыстыру шеңберінде келген шетелдік жұмыскерлер – көшіп келушілер;</w:t>
      </w:r>
    </w:p>
    <w:bookmarkStart w:name="z412" w:id="344"/>
    <w:p>
      <w:pPr>
        <w:spacing w:after="0"/>
        <w:ind w:left="0"/>
        <w:jc w:val="both"/>
      </w:pPr>
      <w:r>
        <w:rPr>
          <w:rFonts w:ascii="Times New Roman"/>
          <w:b w:val="false"/>
          <w:i w:val="false"/>
          <w:color w:val="000000"/>
          <w:sz w:val="28"/>
        </w:rPr>
        <w:t>
      2) бизнес-көшіп келушілер – Қазақстан Республикасының заңнамасына сәйкес кәсіпкерлік қызметті жүзеге асыру мақсатында келген көшіп келушілер;</w:t>
      </w:r>
    </w:p>
    <w:bookmarkEnd w:id="344"/>
    <w:bookmarkStart w:name="z413" w:id="345"/>
    <w:p>
      <w:pPr>
        <w:spacing w:after="0"/>
        <w:ind w:left="0"/>
        <w:jc w:val="both"/>
      </w:pPr>
      <w:r>
        <w:rPr>
          <w:rFonts w:ascii="Times New Roman"/>
          <w:b w:val="false"/>
          <w:i w:val="false"/>
          <w:color w:val="000000"/>
          <w:sz w:val="28"/>
        </w:rPr>
        <w:t>
      3) маусымдық шетелдік жұмыскерлер – халықтың көші-қоны мәселелері жөніндегі уәкілетті орган мемлекеттік басқарудың тиісті саласына басшылықты жүзеге асыратын уәкілетті мемлекеттік органдармен келісу бойынша бекітетін кәсіптер тізбесіне сәйкес, климат немесе өзге де табиғат жағдайларына байланысты белгілі бір кезең (маусым) ішінде атқарылатын маусымдық жұмыстарды орындау үшін жұмыс берушілер бір жылдан аспайтын мерзімге жұмысқа тартатын көшіп келушілер;</w:t>
      </w:r>
    </w:p>
    <w:bookmarkEnd w:id="345"/>
    <w:bookmarkStart w:name="z325" w:id="346"/>
    <w:p>
      <w:pPr>
        <w:spacing w:after="0"/>
        <w:ind w:left="0"/>
        <w:jc w:val="both"/>
      </w:pPr>
      <w:r>
        <w:rPr>
          <w:rFonts w:ascii="Times New Roman"/>
          <w:b w:val="false"/>
          <w:i w:val="false"/>
          <w:color w:val="000000"/>
          <w:sz w:val="28"/>
        </w:rPr>
        <w:t>
      4) еңбекші көшіп келушілер – еңбекші көшіп келушіге берілген рұқсаттың негізінде жұмыс беруші жеке тұлғалардың үй шаруашылығында жұмыстарды орындау (қызметтер көрсету) мақсатында Қазақстан Республикасына үй қызметкері ретінде келген көшіп келушілер.</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(01.01.2017 бастап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9" w:id="347"/>
    <w:p>
      <w:pPr>
        <w:spacing w:after="0"/>
        <w:ind w:left="0"/>
        <w:jc w:val="left"/>
      </w:pPr>
      <w:r>
        <w:rPr>
          <w:rFonts w:ascii="Times New Roman"/>
          <w:b/>
          <w:i w:val="false"/>
          <w:color w:val="000000"/>
        </w:rPr>
        <w:t xml:space="preserve"> 35-бап. Шетелдік қызметкерлердің келу шарттары</w:t>
      </w:r>
    </w:p>
    <w:bookmarkEnd w:id="347"/>
    <w:bookmarkStart w:name="z139" w:id="348"/>
    <w:p>
      <w:pPr>
        <w:spacing w:after="0"/>
        <w:ind w:left="0"/>
        <w:jc w:val="both"/>
      </w:pPr>
      <w:r>
        <w:rPr>
          <w:rFonts w:ascii="Times New Roman"/>
          <w:b w:val="false"/>
          <w:i w:val="false"/>
          <w:color w:val="000000"/>
          <w:sz w:val="28"/>
        </w:rPr>
        <w:t>
      Өз бетінше жұмысқа орналасу үшін келетін немесе жұмыс берушілер, оның ішінде корпоративішілік ауыстыру шеңберінде тартатын шетелдік жұмыскерлер:</w:t>
      </w:r>
    </w:p>
    <w:bookmarkEnd w:id="348"/>
    <w:bookmarkStart w:name="z414" w:id="349"/>
    <w:p>
      <w:pPr>
        <w:spacing w:after="0"/>
        <w:ind w:left="0"/>
        <w:jc w:val="both"/>
      </w:pPr>
      <w:r>
        <w:rPr>
          <w:rFonts w:ascii="Times New Roman"/>
          <w:b w:val="false"/>
          <w:i w:val="false"/>
          <w:color w:val="000000"/>
          <w:sz w:val="28"/>
        </w:rPr>
        <w:t>
      1) кәмелеттік жаста болуға;</w:t>
      </w:r>
    </w:p>
    <w:bookmarkEnd w:id="349"/>
    <w:bookmarkStart w:name="z415" w:id="350"/>
    <w:p>
      <w:pPr>
        <w:spacing w:after="0"/>
        <w:ind w:left="0"/>
        <w:jc w:val="both"/>
      </w:pPr>
      <w:r>
        <w:rPr>
          <w:rFonts w:ascii="Times New Roman"/>
          <w:b w:val="false"/>
          <w:i w:val="false"/>
          <w:color w:val="000000"/>
          <w:sz w:val="28"/>
        </w:rPr>
        <w:t xml:space="preserve">
      2) алып тасталды - ҚР 24.11.2015 </w:t>
      </w:r>
      <w:r>
        <w:rPr>
          <w:rFonts w:ascii="Times New Roman"/>
          <w:b w:val="false"/>
          <w:i w:val="false"/>
          <w:color w:val="000000"/>
          <w:sz w:val="28"/>
        </w:rPr>
        <w:t>№ 421-V</w:t>
      </w:r>
      <w:r>
        <w:rPr>
          <w:rFonts w:ascii="Times New Roman"/>
          <w:b w:val="false"/>
          <w:i w:val="false"/>
          <w:color w:val="000000"/>
          <w:sz w:val="28"/>
        </w:rPr>
        <w:t xml:space="preserve"> Заңымен (01.01.2017 бастап қолданысқа енгізіледі).</w:t>
      </w:r>
    </w:p>
    <w:bookmarkEnd w:id="350"/>
    <w:bookmarkStart w:name="z416" w:id="351"/>
    <w:p>
      <w:pPr>
        <w:spacing w:after="0"/>
        <w:ind w:left="0"/>
        <w:jc w:val="both"/>
      </w:pPr>
      <w:r>
        <w:rPr>
          <w:rFonts w:ascii="Times New Roman"/>
          <w:b w:val="false"/>
          <w:i w:val="false"/>
          <w:color w:val="000000"/>
          <w:sz w:val="28"/>
        </w:rPr>
        <w:t>
      3) алдағы атқарылатын жұмысты орындау үшін қажетті білімі, біліктілігі мен тәжірибесі болуға;</w:t>
      </w:r>
    </w:p>
    <w:bookmarkEnd w:id="351"/>
    <w:bookmarkStart w:name="z417" w:id="352"/>
    <w:p>
      <w:pPr>
        <w:spacing w:after="0"/>
        <w:ind w:left="0"/>
        <w:jc w:val="both"/>
      </w:pPr>
      <w:r>
        <w:rPr>
          <w:rFonts w:ascii="Times New Roman"/>
          <w:b w:val="false"/>
          <w:i w:val="false"/>
          <w:color w:val="000000"/>
          <w:sz w:val="28"/>
        </w:rPr>
        <w:t>
      4) соттылығының болуы не болмауы жөніндегі растаманы ұсынуға;</w:t>
      </w:r>
    </w:p>
    <w:bookmarkEnd w:id="352"/>
    <w:bookmarkStart w:name="z418" w:id="353"/>
    <w:p>
      <w:pPr>
        <w:spacing w:after="0"/>
        <w:ind w:left="0"/>
        <w:jc w:val="both"/>
      </w:pPr>
      <w:r>
        <w:rPr>
          <w:rFonts w:ascii="Times New Roman"/>
          <w:b w:val="false"/>
          <w:i w:val="false"/>
          <w:color w:val="000000"/>
          <w:sz w:val="28"/>
        </w:rPr>
        <w:t>
      5) таңдаған мамандығы бойынша еңбек қызметіне кедергі келтіретін ауруларының жоқ екенін растайтын медициналық анықтаманы ұсынуға;</w:t>
      </w:r>
    </w:p>
    <w:bookmarkEnd w:id="353"/>
    <w:bookmarkStart w:name="z419" w:id="354"/>
    <w:p>
      <w:pPr>
        <w:spacing w:after="0"/>
        <w:ind w:left="0"/>
        <w:jc w:val="both"/>
      </w:pPr>
      <w:r>
        <w:rPr>
          <w:rFonts w:ascii="Times New Roman"/>
          <w:b w:val="false"/>
          <w:i w:val="false"/>
          <w:color w:val="000000"/>
          <w:sz w:val="28"/>
        </w:rPr>
        <w:t>
      6) Қазақстан Республикасының заңдарында белгіленген ең төмен талаптарды сақтай отырып, тараптардың келісімінде айқындалған шарттарда медициналық-санитариялық алғашқы көмекті және шұғыл нысанда стационарлық жағдайларда мамандандырылған медициналық көмекті жабатын медициналық сақтандыруы болуға міндетті.</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27.10.2015 </w:t>
      </w:r>
      <w:r>
        <w:rPr>
          <w:rFonts w:ascii="Times New Roman"/>
          <w:b w:val="false"/>
          <w:i w:val="false"/>
          <w:color w:val="000000"/>
          <w:sz w:val="28"/>
        </w:rPr>
        <w:t>№ 365-V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24.11.2015 </w:t>
      </w:r>
      <w:r>
        <w:rPr>
          <w:rFonts w:ascii="Times New Roman"/>
          <w:b w:val="false"/>
          <w:i w:val="false"/>
          <w:color w:val="000000"/>
          <w:sz w:val="28"/>
        </w:rPr>
        <w:t>№ 421-V</w:t>
      </w:r>
      <w:r>
        <w:rPr>
          <w:rFonts w:ascii="Times New Roman"/>
          <w:b w:val="false"/>
          <w:i w:val="false"/>
          <w:color w:val="ff0000"/>
          <w:sz w:val="28"/>
        </w:rPr>
        <w:t xml:space="preserve"> (01.01.2017 бастап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0" w:id="355"/>
    <w:p>
      <w:pPr>
        <w:spacing w:after="0"/>
        <w:ind w:left="0"/>
        <w:jc w:val="left"/>
      </w:pPr>
      <w:r>
        <w:rPr>
          <w:rFonts w:ascii="Times New Roman"/>
          <w:b/>
          <w:i w:val="false"/>
          <w:color w:val="000000"/>
        </w:rPr>
        <w:t xml:space="preserve"> 36-бап. Шетелдік жұмыскерлерге келуге арналған визаларды, уақытша тұруға арналған рұқсаттарды беру шарттары</w:t>
      </w:r>
    </w:p>
    <w:bookmarkEnd w:id="355"/>
    <w:p>
      <w:pPr>
        <w:spacing w:after="0"/>
        <w:ind w:left="0"/>
        <w:jc w:val="both"/>
      </w:pPr>
      <w:r>
        <w:rPr>
          <w:rFonts w:ascii="Times New Roman"/>
          <w:b w:val="false"/>
          <w:i w:val="false"/>
          <w:color w:val="ff0000"/>
          <w:sz w:val="28"/>
        </w:rPr>
        <w:t xml:space="preserve">
      Ескерту. 36-баптың тақырыбына өзгеріс енгізілді – ҚР 16.05.2024 </w:t>
      </w:r>
      <w:r>
        <w:rPr>
          <w:rFonts w:ascii="Times New Roman"/>
          <w:b w:val="false"/>
          <w:i w:val="false"/>
          <w:color w:val="ff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0" w:id="356"/>
    <w:p>
      <w:pPr>
        <w:spacing w:after="0"/>
        <w:ind w:left="0"/>
        <w:jc w:val="both"/>
      </w:pPr>
      <w:r>
        <w:rPr>
          <w:rFonts w:ascii="Times New Roman"/>
          <w:b w:val="false"/>
          <w:i w:val="false"/>
          <w:color w:val="000000"/>
          <w:sz w:val="28"/>
        </w:rPr>
        <w:t>
      1. Шетелдік жұмыскерлерге келуге визаларды шетелдік жұмыскерге жұмысқа орналасуға немесе жұмыс берушіге шетелдік жұмыс күшін тартуға, оның ішінде корпоративішілік ауыстыру шеңберінде берілген рұқсаттың негізінде және қолданылу мерзіміне Қазақстан Республикасының Сыртқы істер министрлігі және Қазақстан Республикасының шетелдегі мекемелері ұлттық қауіпсіздік органдарымен келісу бойынша береді.</w:t>
      </w:r>
    </w:p>
    <w:bookmarkEnd w:id="356"/>
    <w:bookmarkStart w:name="z420" w:id="3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Алып тасталды - ҚР 24.11.2015</w:t>
      </w:r>
      <w:r>
        <w:rPr>
          <w:rFonts w:ascii="Times New Roman"/>
          <w:b w:val="false"/>
          <w:i w:val="false"/>
          <w:color w:val="000000"/>
          <w:sz w:val="28"/>
        </w:rPr>
        <w:t xml:space="preserve"> № 422-V</w:t>
      </w:r>
      <w:r>
        <w:rPr>
          <w:rFonts w:ascii="Times New Roman"/>
          <w:b w:val="false"/>
          <w:i w:val="false"/>
          <w:color w:val="000000"/>
          <w:sz w:val="28"/>
        </w:rPr>
        <w:t xml:space="preserve"> (01.01.2016 бастап қолданысқа енгізіледі) Заңымен.</w:t>
      </w:r>
    </w:p>
    <w:bookmarkEnd w:id="357"/>
    <w:bookmarkStart w:name="z421" w:id="358"/>
    <w:p>
      <w:pPr>
        <w:spacing w:after="0"/>
        <w:ind w:left="0"/>
        <w:jc w:val="both"/>
      </w:pPr>
      <w:r>
        <w:rPr>
          <w:rFonts w:ascii="Times New Roman"/>
          <w:b w:val="false"/>
          <w:i w:val="false"/>
          <w:color w:val="000000"/>
          <w:sz w:val="28"/>
        </w:rPr>
        <w:t>
      3. Келудің және болудың визасыз тәртібі туралы Қазақстан Республикасымен келісім жасасқан мемлекеттерден келген шетелдік қызметкерлерге уақытша тұруға арналған рұқсатты Қазақстан Республикасы ратификациялаған халықаралық шарттарға сәйкес ішкі істер органдары береді.</w:t>
      </w:r>
    </w:p>
    <w:bookmarkEnd w:id="358"/>
    <w:bookmarkStart w:name="z422" w:id="359"/>
    <w:p>
      <w:pPr>
        <w:spacing w:after="0"/>
        <w:ind w:left="0"/>
        <w:jc w:val="both"/>
      </w:pPr>
      <w:r>
        <w:rPr>
          <w:rFonts w:ascii="Times New Roman"/>
          <w:b w:val="false"/>
          <w:i w:val="false"/>
          <w:color w:val="000000"/>
          <w:sz w:val="28"/>
        </w:rPr>
        <w:t>
      4. Шетелдік жұмыскерлерге келуге визаларды және уақытша тұруға арналған рұқсаттарды шетелдік жұмыскердің жұмысқа орналасуға немесе жұмыс берушінің шетелдік жұмыс күшін тартуға, оның ішінде корпоративішілік ауыстыру шеңберінде алдағы жылға рұқсаты болған кезде, ішкі істер органдары ұлттық қауіпсіздік органдарымен келісу бойынша бір жылға ұзартады.</w:t>
      </w:r>
    </w:p>
    <w:bookmarkEnd w:id="359"/>
    <w:bookmarkStart w:name="z551" w:id="360"/>
    <w:p>
      <w:pPr>
        <w:spacing w:after="0"/>
        <w:ind w:left="0"/>
        <w:jc w:val="both"/>
      </w:pPr>
      <w:r>
        <w:rPr>
          <w:rFonts w:ascii="Times New Roman"/>
          <w:b w:val="false"/>
          <w:i w:val="false"/>
          <w:color w:val="000000"/>
          <w:sz w:val="28"/>
        </w:rPr>
        <w:t>
      5. Мемлекеттік органдардың шетелдік жұмыскерлеріне келу визаларын Қазақстан Республикасының Сыртқы істер министрлігі және Қазақстан Республикасының шет елдердегі мекемелері тиісті мемлекеттік органмен жасалған еңбек шартының негізінде және оның қолданылу мерзіміне береді.</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000000"/>
          <w:sz w:val="28"/>
        </w:rPr>
        <w:t>№ 365-V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23.11.2015 </w:t>
      </w:r>
      <w:r>
        <w:rPr>
          <w:rFonts w:ascii="Times New Roman"/>
          <w:b w:val="false"/>
          <w:i w:val="false"/>
          <w:color w:val="000000"/>
          <w:sz w:val="28"/>
        </w:rPr>
        <w:t>№ 417-V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36-1-бап. Шетелдік жұмыс күшін тартуға арналған квота</w:t>
      </w:r>
    </w:p>
    <w:bookmarkStart w:name="z656" w:id="361"/>
    <w:p>
      <w:pPr>
        <w:spacing w:after="0"/>
        <w:ind w:left="0"/>
        <w:jc w:val="both"/>
      </w:pPr>
      <w:r>
        <w:rPr>
          <w:rFonts w:ascii="Times New Roman"/>
          <w:b w:val="false"/>
          <w:i w:val="false"/>
          <w:color w:val="000000"/>
          <w:sz w:val="28"/>
        </w:rPr>
        <w:t>
      1. Ішкі еңбек нарығын қорғау мақсатында халықтың көші-қоны мәселелері жөніндегі уәкілетті орган Қазақстан Республикасының аумағында еңбек қызметін жүзеге асыру үшін шетелдік жұмыс күшін тартуға арналған квота белгілейді.</w:t>
      </w:r>
    </w:p>
    <w:bookmarkEnd w:id="361"/>
    <w:bookmarkStart w:name="z657" w:id="362"/>
    <w:p>
      <w:pPr>
        <w:spacing w:after="0"/>
        <w:ind w:left="0"/>
        <w:jc w:val="both"/>
      </w:pPr>
      <w:r>
        <w:rPr>
          <w:rFonts w:ascii="Times New Roman"/>
          <w:b w:val="false"/>
          <w:i w:val="false"/>
          <w:color w:val="000000"/>
          <w:sz w:val="28"/>
        </w:rPr>
        <w:t>
      2. Осы Заңның шетелдік жұмыс күшін квоталау және жұмыс берушілерге шетелдік жұмыс күшін тартуға арналған рұқсаттар беру туралы нормалары:</w:t>
      </w:r>
    </w:p>
    <w:bookmarkEnd w:id="362"/>
    <w:p>
      <w:pPr>
        <w:spacing w:after="0"/>
        <w:ind w:left="0"/>
        <w:jc w:val="both"/>
      </w:pPr>
      <w:r>
        <w:rPr>
          <w:rFonts w:ascii="Times New Roman"/>
          <w:b w:val="false"/>
          <w:i w:val="false"/>
          <w:color w:val="000000"/>
          <w:sz w:val="28"/>
        </w:rPr>
        <w:t>
      1) дербес білім беру ұйымдарында, олардың ұйымдарында, сондай-ақ "Назарбаев Қорында" басшылар және жоғары білімі бар мамандар лауазымдарында жұмыс істейтін;</w:t>
      </w:r>
    </w:p>
    <w:p>
      <w:pPr>
        <w:spacing w:after="0"/>
        <w:ind w:left="0"/>
        <w:jc w:val="both"/>
      </w:pPr>
      <w:r>
        <w:rPr>
          <w:rFonts w:ascii="Times New Roman"/>
          <w:b w:val="false"/>
          <w:i w:val="false"/>
          <w:color w:val="000000"/>
          <w:sz w:val="28"/>
        </w:rPr>
        <w:t>
      2) Қазақстан Республикасының Үкіметі белгілеген тәртіппен расталған құжаттармен мемлекеттік органдарда жұмыс істейтін;</w:t>
      </w:r>
    </w:p>
    <w:p>
      <w:pPr>
        <w:spacing w:after="0"/>
        <w:ind w:left="0"/>
        <w:jc w:val="both"/>
      </w:pPr>
      <w:r>
        <w:rPr>
          <w:rFonts w:ascii="Times New Roman"/>
          <w:b w:val="false"/>
          <w:i w:val="false"/>
          <w:color w:val="000000"/>
          <w:sz w:val="28"/>
        </w:rPr>
        <w:t>
      3) Қазақстан Республикасының инвестициялар туралы заңнамасына сәйкес инвестициялық басым жобаны іске асыруға арналған инвестициялық келісімшарттарды жасасқан Қазақстан Республикасының ұйымдарында жұмыс істейтін, сондай-ақ инвестициялық басым жобаны іске асыруға арналған инвестициялық келісімшарттарда айқындалатын кәсіптер тізбесіне және сандарына сәйкес басшылар және жоғары білімі бар мамандар ретінде, сондай-ақ білікті жұмысшылар ретінде инвестициялық қызмет объектісі пайдалануға берілгеннен кейін бір жыл өткенге дейінгі мерзімге көрсетілген заңды тұлғалар (не олардың мердігерлері) бас мердігер, мердігер, қосалқы мердігер немесе сәулет, қала құрылысы және құрылыс қызметі (оның ішінде іздестіру және жобалау қызметі, инжинирингтік қызметтер) саласында көрсетілетін қызметтерді орындаушы ретінде тартатын ұйымдарда жұмыс істейтін;</w:t>
      </w:r>
    </w:p>
    <w:p>
      <w:pPr>
        <w:spacing w:after="0"/>
        <w:ind w:left="0"/>
        <w:jc w:val="both"/>
      </w:pPr>
      <w:r>
        <w:rPr>
          <w:rFonts w:ascii="Times New Roman"/>
          <w:b w:val="false"/>
          <w:i w:val="false"/>
          <w:color w:val="000000"/>
          <w:sz w:val="28"/>
        </w:rPr>
        <w:t xml:space="preserve">
      4) құны миллион айлық есептік көрсеткіштен асатын жобалары бар арнайы экономикалық аймақтардың қатысушылары болып табылатын заңды тұлғаларда, сондай-ақ аталған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халықты жұмыспен қамту мәселелері жөніндегі уәкілетті органы мен арнайы экономикалық және индустриялық аймақтарды құру, олардың жұмыс істеуі және таратылуы саласындағы мемлекеттік реттеуді жүзеге асыратын орталық атқарушы органның бірлескен шешімімен бекітілген тәртіппен халықты жұмыспен қамту мәселелері жөніндегі уәкілетті органның, мүдделі мемлекеттік орталық органдардың өкілдерінен тұратын комиссия айқындайтын санаттар мен сандар тізбесіне сәйкес объект (объектілер) пайдалануға берілгеннен кейін бір жыл өткенге дейін тартатын ұйымдарда жұмыс істейтін; </w:t>
      </w:r>
    </w:p>
    <w:p>
      <w:pPr>
        <w:spacing w:after="0"/>
        <w:ind w:left="0"/>
        <w:jc w:val="both"/>
      </w:pPr>
      <w:r>
        <w:rPr>
          <w:rFonts w:ascii="Times New Roman"/>
          <w:b w:val="false"/>
          <w:i w:val="false"/>
          <w:color w:val="000000"/>
          <w:sz w:val="28"/>
        </w:rPr>
        <w:t>
      5) экономиканың басым салаларында (экономикалық қызмет түрлерінде) сұранысқа ие кәсіптер бойынша өз бетінше жұмысқа орналасу үшін келген;</w:t>
      </w:r>
    </w:p>
    <w:p>
      <w:pPr>
        <w:spacing w:after="0"/>
        <w:ind w:left="0"/>
        <w:jc w:val="both"/>
      </w:pPr>
      <w:r>
        <w:rPr>
          <w:rFonts w:ascii="Times New Roman"/>
          <w:b w:val="false"/>
          <w:i w:val="false"/>
          <w:color w:val="000000"/>
          <w:sz w:val="28"/>
        </w:rPr>
        <w:t>
      6) Қазақстан Республикасында тұрақты тұратын;</w:t>
      </w:r>
    </w:p>
    <w:p>
      <w:pPr>
        <w:spacing w:after="0"/>
        <w:ind w:left="0"/>
        <w:jc w:val="both"/>
      </w:pPr>
      <w:r>
        <w:rPr>
          <w:rFonts w:ascii="Times New Roman"/>
          <w:b w:val="false"/>
          <w:i w:val="false"/>
          <w:color w:val="000000"/>
          <w:sz w:val="28"/>
        </w:rPr>
        <w:t>
      7) шетелдік заңды тұлғалар филиалдарының немесе өкілдіктерінің бірінші басшылары болып жұмыс істейтін;</w:t>
      </w:r>
    </w:p>
    <w:p>
      <w:pPr>
        <w:spacing w:after="0"/>
        <w:ind w:left="0"/>
        <w:jc w:val="both"/>
      </w:pPr>
      <w:r>
        <w:rPr>
          <w:rFonts w:ascii="Times New Roman"/>
          <w:b w:val="false"/>
          <w:i w:val="false"/>
          <w:color w:val="000000"/>
          <w:sz w:val="28"/>
        </w:rPr>
        <w:t>
      8) Қазақстан Республикасының Үкіметі айқындайтын, еңбек қызметін жүзеге асыру үшін шетелдік жұмыс күшін тартуға жергілікті атқарушы органдардың рұқсаты талап етілмейтін адамдардың тізбесінде көзделген;</w:t>
      </w:r>
    </w:p>
    <w:p>
      <w:pPr>
        <w:spacing w:after="0"/>
        <w:ind w:left="0"/>
        <w:jc w:val="both"/>
      </w:pPr>
      <w:r>
        <w:rPr>
          <w:rFonts w:ascii="Times New Roman"/>
          <w:b w:val="false"/>
          <w:i w:val="false"/>
          <w:color w:val="000000"/>
          <w:sz w:val="28"/>
        </w:rPr>
        <w:t>
      9) "Астана Хаб" дербес кластерлік қорында немесе "Астана Хаб" қатысушыларында басшылар және жоғары білімді мамандар лауазымдарында жұмыс істейтін шетел азаматтары мен азаматтығы жоқ адамдарға қолданылмайды.</w:t>
      </w:r>
    </w:p>
    <w:bookmarkStart w:name="z658" w:id="363"/>
    <w:p>
      <w:pPr>
        <w:spacing w:after="0"/>
        <w:ind w:left="0"/>
        <w:jc w:val="both"/>
      </w:pPr>
      <w:r>
        <w:rPr>
          <w:rFonts w:ascii="Times New Roman"/>
          <w:b w:val="false"/>
          <w:i w:val="false"/>
          <w:color w:val="000000"/>
          <w:sz w:val="28"/>
        </w:rPr>
        <w:t>
      3. Осы Заңның шетелдік жұмыс күшін жыл сайын квоталау туралы нормалары Қазақстан Республикасының аумағында еңбек қызметін корпоративішілік ауыстыру шеңберінде жүзеге асыратын шетел азаматтарына немесе азаматтығы жоқ адамдарға қолданылмайды.</w:t>
      </w:r>
    </w:p>
    <w:bookmarkEnd w:id="363"/>
    <w:bookmarkStart w:name="z659" w:id="364"/>
    <w:p>
      <w:pPr>
        <w:spacing w:after="0"/>
        <w:ind w:left="0"/>
        <w:jc w:val="both"/>
      </w:pPr>
      <w:r>
        <w:rPr>
          <w:rFonts w:ascii="Times New Roman"/>
          <w:b w:val="false"/>
          <w:i w:val="false"/>
          <w:color w:val="000000"/>
          <w:sz w:val="28"/>
        </w:rPr>
        <w:t>
      4. Шетелдік жұмыс күшін тартуға арналған квота жұмыс күшіне пайыздық қатынаста белгіленеді және ол:</w:t>
      </w:r>
    </w:p>
    <w:bookmarkEnd w:id="364"/>
    <w:p>
      <w:pPr>
        <w:spacing w:after="0"/>
        <w:ind w:left="0"/>
        <w:jc w:val="both"/>
      </w:pPr>
      <w:r>
        <w:rPr>
          <w:rFonts w:ascii="Times New Roman"/>
          <w:b w:val="false"/>
          <w:i w:val="false"/>
          <w:color w:val="000000"/>
          <w:sz w:val="28"/>
        </w:rPr>
        <w:t>
      1) жергілікті атқарушы орган жұмыс берушіге беретін рұқсаттар бойынша шетелдік жұмыс күшін тартуға арналған квотаны;</w:t>
      </w:r>
    </w:p>
    <w:p>
      <w:pPr>
        <w:spacing w:after="0"/>
        <w:ind w:left="0"/>
        <w:jc w:val="both"/>
      </w:pPr>
      <w:r>
        <w:rPr>
          <w:rFonts w:ascii="Times New Roman"/>
          <w:b w:val="false"/>
          <w:i w:val="false"/>
          <w:color w:val="000000"/>
          <w:sz w:val="28"/>
        </w:rPr>
        <w:t>
      2) Қазақстан Республикасы ратификациялаған еңбек көші-қоны және еңбекші көшіп-қонушыларды әлеуметтік қорғау саласындағы ынтымақтастық туралы халықаралық шарттар болған кезде, шығу елдері бойынша шетелдік жұмыс күшін тартуға арналған квотаны;</w:t>
      </w:r>
    </w:p>
    <w:p>
      <w:pPr>
        <w:spacing w:after="0"/>
        <w:ind w:left="0"/>
        <w:jc w:val="both"/>
      </w:pPr>
      <w:r>
        <w:rPr>
          <w:rFonts w:ascii="Times New Roman"/>
          <w:b w:val="false"/>
          <w:i w:val="false"/>
          <w:color w:val="000000"/>
          <w:sz w:val="28"/>
        </w:rPr>
        <w:t>
      3) еңбек мигранттарын тартуға арналған квотаны қамтиды.</w:t>
      </w:r>
    </w:p>
    <w:bookmarkStart w:name="z660" w:id="365"/>
    <w:p>
      <w:pPr>
        <w:spacing w:after="0"/>
        <w:ind w:left="0"/>
        <w:jc w:val="both"/>
      </w:pPr>
      <w:r>
        <w:rPr>
          <w:rFonts w:ascii="Times New Roman"/>
          <w:b w:val="false"/>
          <w:i w:val="false"/>
          <w:color w:val="000000"/>
          <w:sz w:val="28"/>
        </w:rPr>
        <w:t>
      5. Халықтың көші-қоны мәселелері жөніндегі уәкілетті орган шетелдік жұмыс күшін тартуға арналған квотаны еңбек нарығындағы алдағы жылға (жылдарға) арналған сұраныс пен ұсыныс жағдайының болжамын және мемлекеттік басқарудың тиісті саласына басшылықты жүзеге асыратын уәкілетті мемлекеттік органдардың, жергілікті атқарушы органдардың, сондай-ақ жұмыс берушілердің ұсыныстарын ескере отырып, қалыптастырады және белгілейді.</w:t>
      </w:r>
    </w:p>
    <w:bookmarkEnd w:id="365"/>
    <w:bookmarkStart w:name="z661" w:id="366"/>
    <w:p>
      <w:pPr>
        <w:spacing w:after="0"/>
        <w:ind w:left="0"/>
        <w:jc w:val="both"/>
      </w:pPr>
      <w:r>
        <w:rPr>
          <w:rFonts w:ascii="Times New Roman"/>
          <w:b w:val="false"/>
          <w:i w:val="false"/>
          <w:color w:val="000000"/>
          <w:sz w:val="28"/>
        </w:rPr>
        <w:t>
      6. Жұмыс беруші шетелдік жұмыс күшін тартуға арналған рұқсаттың қолданысының тоқтатылуына байланысты тартылатын шетелдік жұмыскердің Қазақстан Республикасынан тыс жерлерге шығуын қамтамасыз етеді.</w:t>
      </w:r>
    </w:p>
    <w:bookmarkEnd w:id="366"/>
    <w:bookmarkStart w:name="z662" w:id="367"/>
    <w:p>
      <w:pPr>
        <w:spacing w:after="0"/>
        <w:ind w:left="0"/>
        <w:jc w:val="both"/>
      </w:pPr>
      <w:r>
        <w:rPr>
          <w:rFonts w:ascii="Times New Roman"/>
          <w:b w:val="false"/>
          <w:i w:val="false"/>
          <w:color w:val="000000"/>
          <w:sz w:val="28"/>
        </w:rPr>
        <w:t>
      7. Жұмыс беруші өз бетінше жұмысқа орналасу үшін біліктілігінің сәйкестігі туралы анықтама негізінде тартылатын шетел азаматтарын немесе азаматтығы жоқ адамдарды жұмысқа қабылдау және (немесе) олармен еңбек қатынастарын тоқтатқаны туралы ақпаратты халықтың көші-қоны мәселелері жөніндегі уәкілетті органға ұсынады.</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36-1-баппен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Жұмыс берушілерге шетелдік жұмыс күшін тартуға рұқсаттарды, шетелдік жұмыскерлерге өз бетінше жұмысқа орналасу үшін біліктілік сәйкестігі туралы анықтамаларды беру және оларды корпоративішілік ауыстыру шеңберінде тарту тәртібі</w:t>
      </w:r>
    </w:p>
    <w:bookmarkStart w:name="z141" w:id="368"/>
    <w:p>
      <w:pPr>
        <w:spacing w:after="0"/>
        <w:ind w:left="0"/>
        <w:jc w:val="both"/>
      </w:pPr>
      <w:r>
        <w:rPr>
          <w:rFonts w:ascii="Times New Roman"/>
          <w:b w:val="false"/>
          <w:i w:val="false"/>
          <w:color w:val="000000"/>
          <w:sz w:val="28"/>
        </w:rPr>
        <w:t>
      1. Жұмыс берушінің шетелдік жұмыс күшін тартуы халықтың көші-қоны мәселелері жөніндегі уәкілетті орган белгілейтін квота шегінде жергілікті атқарушы органдар беретін рұқсаттың негізінде жүзеге асырылады.</w:t>
      </w:r>
    </w:p>
    <w:bookmarkEnd w:id="368"/>
    <w:p>
      <w:pPr>
        <w:spacing w:after="0"/>
        <w:ind w:left="0"/>
        <w:jc w:val="both"/>
      </w:pPr>
      <w:r>
        <w:rPr>
          <w:rFonts w:ascii="Times New Roman"/>
          <w:b w:val="false"/>
          <w:i w:val="false"/>
          <w:color w:val="000000"/>
          <w:sz w:val="28"/>
        </w:rPr>
        <w:t>
      Өз аумағы және (немесе) басқа да әкімшілік-аумақтық бірліктер шегінде жергілікті атқарушы орган беретін шетелдік жұмыс күшін тартуға арналған рұқсаттың берілгені немесе ұзартылғаны үшін жұмыс берушілерден Қазақстан Республикасының салық заңнамасында белгіленген тәртіппен алым алынады.</w:t>
      </w:r>
    </w:p>
    <w:bookmarkStart w:name="z423" w:id="369"/>
    <w:p>
      <w:pPr>
        <w:spacing w:after="0"/>
        <w:ind w:left="0"/>
        <w:jc w:val="both"/>
      </w:pPr>
      <w:r>
        <w:rPr>
          <w:rFonts w:ascii="Times New Roman"/>
          <w:b w:val="false"/>
          <w:i w:val="false"/>
          <w:color w:val="000000"/>
          <w:sz w:val="28"/>
        </w:rPr>
        <w:t>
      2. Корпоративішілік ауыстыру шеңберінде ауыстырылған, сондай-ақ өз бетінше жұмысқа орналасу үшін келген шетелдік жұмыскерлер уақытша еңбек қызметін келу мақсаттарына сәйкес жүзеге асырады және еңбек шартында көрсетілген үш жылдан аспайтын мерзім аяқталғаннан кейін елден кетуге міндетті.</w:t>
      </w:r>
    </w:p>
    <w:bookmarkEnd w:id="369"/>
    <w:p>
      <w:pPr>
        <w:spacing w:after="0"/>
        <w:ind w:left="0"/>
        <w:jc w:val="both"/>
      </w:pPr>
      <w:r>
        <w:rPr>
          <w:rFonts w:ascii="Times New Roman"/>
          <w:b w:val="false"/>
          <w:i w:val="false"/>
          <w:color w:val="000000"/>
          <w:sz w:val="28"/>
        </w:rPr>
        <w:t>
      Жұмыс берушілерге шетелдік жұмыс күшін тартуға рұқсаттарды берудің немесе ұзартудың, сондай-ақ корпоративішілік ауыстыруды жүзеге асырудың тәртібі мен шарттарын халықтың көші-қоны мәселелері жөніндегі уәкілетті орган бекітеді.</w:t>
      </w:r>
    </w:p>
    <w:bookmarkStart w:name="z424" w:id="370"/>
    <w:p>
      <w:pPr>
        <w:spacing w:after="0"/>
        <w:ind w:left="0"/>
        <w:jc w:val="both"/>
      </w:pPr>
      <w:r>
        <w:rPr>
          <w:rFonts w:ascii="Times New Roman"/>
          <w:b w:val="false"/>
          <w:i w:val="false"/>
          <w:color w:val="000000"/>
          <w:sz w:val="28"/>
        </w:rPr>
        <w:t>
      3. Шетелдік жұмыскерлер экономиканың басым салаларында (экономикалық қызмет түрлерінде) сұранысқа ие кәсіптер бойынша өз бетінше жұмысқа орналасу үшін және еңбек шартының қолданылу мерзіміне, бірақ үш жылдан аспайтын мерзімге ұзарту құқығымен үш айдан аспайтын мерзімге жергілікті атқарушы орган берген біліктілік сәйкестігі туралы анықтаманы алған жағдайда, келе алады.</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24.11.2015 </w:t>
      </w:r>
      <w:r>
        <w:rPr>
          <w:rFonts w:ascii="Times New Roman"/>
          <w:b w:val="false"/>
          <w:i w:val="false"/>
          <w:color w:val="000000"/>
          <w:sz w:val="28"/>
        </w:rPr>
        <w:t>№ 421-V</w:t>
      </w:r>
      <w:r>
        <w:rPr>
          <w:rFonts w:ascii="Times New Roman"/>
          <w:b w:val="false"/>
          <w:i w:val="false"/>
          <w:color w:val="ff0000"/>
          <w:sz w:val="28"/>
        </w:rPr>
        <w:t xml:space="preserve"> Заңымен (01.01.2017 бастап қолданысқа енгізіледі); өзгеріс енгізілді – ҚР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 бап. Жұмыс берушілердің шетелдік жұмыс күшін тартуы</w:t>
      </w:r>
    </w:p>
    <w:bookmarkStart w:name="z664" w:id="371"/>
    <w:p>
      <w:pPr>
        <w:spacing w:after="0"/>
        <w:ind w:left="0"/>
        <w:jc w:val="both"/>
      </w:pPr>
      <w:r>
        <w:rPr>
          <w:rFonts w:ascii="Times New Roman"/>
          <w:b w:val="false"/>
          <w:i w:val="false"/>
          <w:color w:val="000000"/>
          <w:sz w:val="28"/>
        </w:rPr>
        <w:t>
      1. Жұмыс берушілер тиісті әкімшілік-аумақтық бірліктердің жергілікті атқарушы органдары берген шетелдік жұмыс күшін тартуға арналған рұқсаттар негізінде Қазақстан Республикасында еңбек қызметін жүзеге асыру үшін шетелдік жұмыс күшін тартады.</w:t>
      </w:r>
    </w:p>
    <w:bookmarkEnd w:id="371"/>
    <w:bookmarkStart w:name="z665" w:id="372"/>
    <w:p>
      <w:pPr>
        <w:spacing w:after="0"/>
        <w:ind w:left="0"/>
        <w:jc w:val="both"/>
      </w:pPr>
      <w:r>
        <w:rPr>
          <w:rFonts w:ascii="Times New Roman"/>
          <w:b w:val="false"/>
          <w:i w:val="false"/>
          <w:color w:val="000000"/>
          <w:sz w:val="28"/>
        </w:rPr>
        <w:t>
      2. Тиісті әкімшілік-аумақтық бірліктің аумағындағы жергілікті атқарушы органдар жұмыс берушілерге халықты жұмыспен қамту мәселелері жөніндегі уәкілетті орган бөлген квота шегінде еңбек қызметін жүзеге асыру үшін шетелдік жұмыс күшін тартуға арналған рұқсаттарды береді немесе ұзартады не рұқсаттарды беруден, ұзартудан бас тартады, сондай-ақ көрсетілген рұқсаттарды тоқтата тұрады және кері қайтарып алады.</w:t>
      </w:r>
    </w:p>
    <w:bookmarkEnd w:id="372"/>
    <w:bookmarkStart w:name="z666" w:id="373"/>
    <w:p>
      <w:pPr>
        <w:spacing w:after="0"/>
        <w:ind w:left="0"/>
        <w:jc w:val="both"/>
      </w:pPr>
      <w:r>
        <w:rPr>
          <w:rFonts w:ascii="Times New Roman"/>
          <w:b w:val="false"/>
          <w:i w:val="false"/>
          <w:color w:val="000000"/>
          <w:sz w:val="28"/>
        </w:rPr>
        <w:t>
      3. Жергілікті атқарушы орган берген шетелдік жұмыс күшін тартуға арналған рұқсат басқа жұмыс берушілерге берілуге жатпайды, жұмыс берушінің рұқсаты алынған шетелдік жұмыскерлерді бір күнтізбелік жыл ішінде жиынтығы күнтізбелік тоқсан күннен аспайтын мерзімге басқа әкімшілік-аумақтық бірліктердің аумағында орналасқан ұйымдарға іссапарға жіберуді қоспағанда, рұқсатта көрсетілген әкімшілік-аумақтық бірліктердің аумағында қолданылады.</w:t>
      </w:r>
    </w:p>
    <w:bookmarkEnd w:id="373"/>
    <w:bookmarkStart w:name="z667" w:id="374"/>
    <w:p>
      <w:pPr>
        <w:spacing w:after="0"/>
        <w:ind w:left="0"/>
        <w:jc w:val="both"/>
      </w:pPr>
      <w:r>
        <w:rPr>
          <w:rFonts w:ascii="Times New Roman"/>
          <w:b w:val="false"/>
          <w:i w:val="false"/>
          <w:color w:val="000000"/>
          <w:sz w:val="28"/>
        </w:rPr>
        <w:t>
      4. Жұмыс берушілерге шетелдік жұмыс күшін тартуға арналған рұқсат халықтың көші-қоны мәселелері жөніндегі уәкілетті орган айқындайтын тәртіппен және шарттарда, сондай-ақ Қазақстан Республикасының салық заңнамасына сәйкес алымдар төленген кезде беріледі немесе ұзартылады.</w:t>
      </w:r>
    </w:p>
    <w:bookmarkEnd w:id="374"/>
    <w:p>
      <w:pPr>
        <w:spacing w:after="0"/>
        <w:ind w:left="0"/>
        <w:jc w:val="both"/>
      </w:pPr>
      <w:r>
        <w:rPr>
          <w:rFonts w:ascii="Times New Roman"/>
          <w:b w:val="false"/>
          <w:i w:val="false"/>
          <w:color w:val="000000"/>
          <w:sz w:val="28"/>
        </w:rPr>
        <w:t>
      Бір және (немесе) басқа әкімшілік-аумақтық бірліктер шегінде Қазақстан Республикасына шетелдік жұмыс күшін тартуға арналған рұқсатты алған немесе ұзартқан кезде алым рұқсатта көрсетілген әрбір әкімшілік-аумақтық бірліктің бюджетіне төленеді.</w:t>
      </w:r>
    </w:p>
    <w:p>
      <w:pPr>
        <w:spacing w:after="0"/>
        <w:ind w:left="0"/>
        <w:jc w:val="both"/>
      </w:pPr>
      <w:r>
        <w:rPr>
          <w:rFonts w:ascii="Times New Roman"/>
          <w:b w:val="false"/>
          <w:i w:val="false"/>
          <w:color w:val="000000"/>
          <w:sz w:val="28"/>
        </w:rPr>
        <w:t>
      Жұмыс берушілерге шетелдік жұмыс күшін тартуға арналған рұқсатты бергені немесе ұзартқаны үшін алымды төлеу бөлігіндегі осы тармақтың ережесі корпоративішілік ауыстыру шеңберінде жұмыс істейтін шетел азаматтары мен азаматтығы жоқ адамдарға қолданылмайды.</w:t>
      </w:r>
    </w:p>
    <w:bookmarkStart w:name="z668" w:id="375"/>
    <w:p>
      <w:pPr>
        <w:spacing w:after="0"/>
        <w:ind w:left="0"/>
        <w:jc w:val="both"/>
      </w:pPr>
      <w:r>
        <w:rPr>
          <w:rFonts w:ascii="Times New Roman"/>
          <w:b w:val="false"/>
          <w:i w:val="false"/>
          <w:color w:val="000000"/>
          <w:sz w:val="28"/>
        </w:rPr>
        <w:t>
      5. Жергілікті атқарушы орган қажетті құжаттарды қабылдауды, сондай-ақ жұмыс берушілерге шетелдік жұмыс күшін тартуға арналған рұқсаттар беруді немесе ұзартуды халықтың көші-қоны мәселелері жөніндегі уәкілетті орган айқындаған тәртіппен, оның ішінде рұқсаттар мен хабарламалардың цифрлық объектісі арқылы электрондық нысанда жүзеге асырады.</w:t>
      </w:r>
    </w:p>
    <w:bookmarkEnd w:id="375"/>
    <w:bookmarkStart w:name="z669" w:id="376"/>
    <w:p>
      <w:pPr>
        <w:spacing w:after="0"/>
        <w:ind w:left="0"/>
        <w:jc w:val="both"/>
      </w:pPr>
      <w:r>
        <w:rPr>
          <w:rFonts w:ascii="Times New Roman"/>
          <w:b w:val="false"/>
          <w:i w:val="false"/>
          <w:color w:val="000000"/>
          <w:sz w:val="28"/>
        </w:rPr>
        <w:t>
      6. Жұмыс беруші рұқсаттар бойынша тартатын шетелдік жұмыс күшінің саны персоналды беру жөніндегі қызметтерді көрсетуге арналған шарт шеңберінде еңбек қызметін жүзеге асыратын жіберуші тараптың жұмыскерлері ескеріле отырып, халықтың көші-қоны мәселелері жөніндегі уәкілетті орган айқындайтын қазақстандық кадрлар санына пайыздық арақатынасқа сәйкес келуге тиіс.</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7-тармақ жаңа редакцияда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Қазақстан Республикасының аумағында еңбек қызметін жүзеге асыру үшін жұмыс берушілер тартатын шетелдік жұмыс күшінің білім деңгейі (кәсіптік даярлығы) және практикалық жұмыс тәжірибесі (өтілі) кәсіптік стандарттарға немесе Жұмыстар мен жұмысшы кәсіптерінің бірыңғай тарифтік-біліктілік анықтамалығына және Басшылар, мамандар және басқа да қызметшілер лауазымдарының біліктілік анықтамалығына, ұйымдар басшылары, мамандары және басқа да қызметшілері лауазымдарының үлгілік біліктілік сипаттамаларына сай келуі тиіс.</w:t>
      </w:r>
    </w:p>
    <w:bookmarkStart w:name="z671" w:id="377"/>
    <w:p>
      <w:pPr>
        <w:spacing w:after="0"/>
        <w:ind w:left="0"/>
        <w:jc w:val="both"/>
      </w:pPr>
      <w:r>
        <w:rPr>
          <w:rFonts w:ascii="Times New Roman"/>
          <w:b w:val="false"/>
          <w:i w:val="false"/>
          <w:color w:val="000000"/>
          <w:sz w:val="28"/>
        </w:rPr>
        <w:t>
      8. Шетелдік жұмыс күшін тартатын жұмыс берушілер халықты жұмыспен қамту мәселелері жөніндегі жергілікті органға Қазақстан Республикасының Әлеуметтік кодексінде белгіленген тәртіппен және мерзімдерде бастапқы статистикалық деректерді ұсынуға міндетті.</w:t>
      </w:r>
    </w:p>
    <w:bookmarkEnd w:id="377"/>
    <w:bookmarkStart w:name="z788" w:id="378"/>
    <w:p>
      <w:pPr>
        <w:spacing w:after="0"/>
        <w:ind w:left="0"/>
        <w:jc w:val="both"/>
      </w:pPr>
      <w:r>
        <w:rPr>
          <w:rFonts w:ascii="Times New Roman"/>
          <w:b w:val="false"/>
          <w:i w:val="false"/>
          <w:color w:val="000000"/>
          <w:sz w:val="28"/>
        </w:rPr>
        <w:t>
      9. Қазақстан Республикасына шетелдік жұмыс күшін тартатын жұмыс берушілер қазақстандық жұмыскерлердің тәлімгерлігін ұйымдастырады.</w:t>
      </w:r>
    </w:p>
    <w:bookmarkEnd w:id="378"/>
    <w:p>
      <w:pPr>
        <w:spacing w:after="0"/>
        <w:ind w:left="0"/>
        <w:jc w:val="both"/>
      </w:pPr>
      <w:r>
        <w:rPr>
          <w:rFonts w:ascii="Times New Roman"/>
          <w:b w:val="false"/>
          <w:i w:val="false"/>
          <w:color w:val="000000"/>
          <w:sz w:val="28"/>
        </w:rPr>
        <w:t>
      Бұл ретте тәлімгерлік деп халықтың көші-қоны мәселелері жөніндегі уәкілетті орган бекітетін қазақстандық жұмыскерлердің тәлімгерлігін ұйымдастыру қағидаларына және шетелдік жұмыс күшін тартатын жұмыс берушілерге қойылатын талаптарға сәйкес Қазақстан Республикасына жоғары білікті шетелдік жұмыс күшін тартуға негіз болған кәсіптік білімін, дағдылары мен тәжірибесін қазақстандық жұмыскерге беру үшін шетелдік жұмыс күші қатарынан оған тәлімгер бекіту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37-1-баппен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өзгерістер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37-2-бап. Өз бетінше жұмысқа орналасу шеңберінде шетел азаматтарының немесе азаматтығы жоқ адамдардың еңбек қызметін жүзеге асыруы</w:t>
      </w:r>
    </w:p>
    <w:bookmarkStart w:name="z673" w:id="379"/>
    <w:p>
      <w:pPr>
        <w:spacing w:after="0"/>
        <w:ind w:left="0"/>
        <w:jc w:val="both"/>
      </w:pPr>
      <w:r>
        <w:rPr>
          <w:rFonts w:ascii="Times New Roman"/>
          <w:b w:val="false"/>
          <w:i w:val="false"/>
          <w:color w:val="000000"/>
          <w:sz w:val="28"/>
        </w:rPr>
        <w:t>
      1. Шетел азаматтары немесе азаматтығы жоқ адамдар еңбек шартының қолданылу мерзіміне, бірақ үш жылдан аспайтын мерзімге ұзарту құқығымен экономиканың басым салаларында (экономикалық қызмет түрлерінде) сұранысқа ие кәсіптер бойынша өз бетінше жұмысқа орналасу үшін біліктілігінің сәйкестігі туралы жергілікті атқарушы органдар үш айдан аспайтын мерзімге берген анықтаманың негізінде Қазақстан Республикасында еңбек қызметін жүзеге асыра алады.</w:t>
      </w:r>
    </w:p>
    <w:bookmarkEnd w:id="379"/>
    <w:bookmarkStart w:name="z674" w:id="380"/>
    <w:p>
      <w:pPr>
        <w:spacing w:after="0"/>
        <w:ind w:left="0"/>
        <w:jc w:val="both"/>
      </w:pPr>
      <w:r>
        <w:rPr>
          <w:rFonts w:ascii="Times New Roman"/>
          <w:b w:val="false"/>
          <w:i w:val="false"/>
          <w:color w:val="000000"/>
          <w:sz w:val="28"/>
        </w:rPr>
        <w:t>
      2. Экономиканың басым салаларындағы (экономикалық қызмет түрлеріндегі) сұранысқа ие кәсіптердің тізбесін халықтың көші-қоны мәселелері жөніндегі уәкілетті орган мемлекеттік басқарудың тиісті саласына басшылықты жүзеге асыратын уәкілетті мемлекеттік органдардың, жергілікті атқарушы органдардың, сондай-ақ жұмыс берушілердің ұсыныстарын ескере отырып айқындайды.</w:t>
      </w:r>
    </w:p>
    <w:bookmarkEnd w:id="380"/>
    <w:bookmarkStart w:name="z675" w:id="381"/>
    <w:p>
      <w:pPr>
        <w:spacing w:after="0"/>
        <w:ind w:left="0"/>
        <w:jc w:val="both"/>
      </w:pPr>
      <w:r>
        <w:rPr>
          <w:rFonts w:ascii="Times New Roman"/>
          <w:b w:val="false"/>
          <w:i w:val="false"/>
          <w:color w:val="000000"/>
          <w:sz w:val="28"/>
        </w:rPr>
        <w:t>
      3. Шетел азаматы немесе азаматтығы жоқ адам өз бетінше жұмысқа орналасу үшін біліктілігінің сәйкестігі туралы анықтама алу үшін Қазақстан Республикасының шет елдердегі мекемелеріне Қазақстан Республикасында өз бетінше жұмысқа орналасу туралы өтініш береді, ол өтініште көрсетілген жергілікті атқарушы органға жіберіледі.</w:t>
      </w:r>
    </w:p>
    <w:bookmarkEnd w:id="381"/>
    <w:p>
      <w:pPr>
        <w:spacing w:after="0"/>
        <w:ind w:left="0"/>
        <w:jc w:val="both"/>
      </w:pPr>
      <w:r>
        <w:rPr>
          <w:rFonts w:ascii="Times New Roman"/>
          <w:b w:val="false"/>
          <w:i w:val="false"/>
          <w:color w:val="000000"/>
          <w:sz w:val="28"/>
        </w:rPr>
        <w:t>
      Шетел азаматы немесе азаматтығы жоқ адам Қазақстан Республикасында болған жағдайда өз бетінше жұмысқа орналасу үшін біліктілігінің сәйкестігі туралы анықтама алу үшін шетел азаматы немесе азаматтығы жоқ адам жергілікті атқарушы органға Қазақстан Республикасында өз бетінше жұмысқа орналасу туралы өтінішпен жүгінеді.</w:t>
      </w:r>
    </w:p>
    <w:p>
      <w:pPr>
        <w:spacing w:after="0"/>
        <w:ind w:left="0"/>
        <w:jc w:val="both"/>
      </w:pPr>
      <w:r>
        <w:rPr>
          <w:rFonts w:ascii="Times New Roman"/>
          <w:b w:val="false"/>
          <w:i w:val="false"/>
          <w:color w:val="000000"/>
          <w:sz w:val="28"/>
        </w:rPr>
        <w:t>
      Қазақстан Республикасында өз бетінше жұмысқа орналасқан кезде шетел азаматы немесе азаматтығы жоқ адам өз бетінше жұмысқа орналасу үшін біліктілігінің сәйкестігі туралы анықтама берілген күннен бастап үш ай ішінде оны еңбек шартының қолданылу мерзіміне, бірақ үш жылдан аспайтын мерзімге ұзарту үшін жергілікті атқарушы органға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37-2-баппен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37-3-бап. Корпоративішілік ауыстыру шеңберінде шетел азаматтарының немесе азаматтығы жоқ адамдардың еңбек қызметін жүзеге асыруы</w:t>
      </w:r>
    </w:p>
    <w:bookmarkStart w:name="z677" w:id="382"/>
    <w:p>
      <w:pPr>
        <w:spacing w:after="0"/>
        <w:ind w:left="0"/>
        <w:jc w:val="both"/>
      </w:pPr>
      <w:r>
        <w:rPr>
          <w:rFonts w:ascii="Times New Roman"/>
          <w:b w:val="false"/>
          <w:i w:val="false"/>
          <w:color w:val="000000"/>
          <w:sz w:val="28"/>
        </w:rPr>
        <w:t>
      1. Корпоративішілік ауыстыру шеңберінде жұмыс берушілер тартатын шетел азаматтары немесе азаматтығы жоқ адамдар еңбек шартында айқындалған, бірақ үш жылдан аспайтын мерзімге, бір жылға ұзарту құқығымен тиісті әкімшілік-аумақтық бірліктің жергілікті атқарушы органы корпоративішілік ауыстыру шеңберінде шетелдік жұмыс күшін тартуға берген рұқсаттар негізінде Қазақстан Республикасында уақытша еңбек қызметін жүзеге асырады.</w:t>
      </w:r>
    </w:p>
    <w:bookmarkEnd w:id="382"/>
    <w:bookmarkStart w:name="z678" w:id="383"/>
    <w:p>
      <w:pPr>
        <w:spacing w:after="0"/>
        <w:ind w:left="0"/>
        <w:jc w:val="both"/>
      </w:pPr>
      <w:r>
        <w:rPr>
          <w:rFonts w:ascii="Times New Roman"/>
          <w:b w:val="false"/>
          <w:i w:val="false"/>
          <w:color w:val="000000"/>
          <w:sz w:val="28"/>
        </w:rPr>
        <w:t>
      2. Корпоративішілік ауыстыру шеңберінде жүзеге асырылатын шетелдік жұмыс күшін тартуға арналған рұқсаттар беру шарттары мен тәртібін халықтың көші-қоны мәселелері жөніндегі уәкілетті орган айқындайды.</w:t>
      </w:r>
    </w:p>
    <w:bookmarkEnd w:id="383"/>
    <w:bookmarkStart w:name="z679" w:id="384"/>
    <w:p>
      <w:pPr>
        <w:spacing w:after="0"/>
        <w:ind w:left="0"/>
        <w:jc w:val="both"/>
      </w:pPr>
      <w:r>
        <w:rPr>
          <w:rFonts w:ascii="Times New Roman"/>
          <w:b w:val="false"/>
          <w:i w:val="false"/>
          <w:color w:val="000000"/>
          <w:sz w:val="28"/>
        </w:rPr>
        <w:t>
      3. Корпоративішілік ауыстыру шеңберінде шетел азаматтарын немесе азаматтығы жоқ адамдарды тартатын жұмыс берушілер, олар Қазақстан Республикасының аумағына келгеннен кейін күнтізбелік он күн ішінде жазбаша түрде халықты жұмыспен қамту және әлеуметтік қорғау мәселелері жөніндегі жергілікті атқарушы органға мыналар:</w:t>
      </w:r>
    </w:p>
    <w:bookmarkEnd w:id="384"/>
    <w:p>
      <w:pPr>
        <w:spacing w:after="0"/>
        <w:ind w:left="0"/>
        <w:jc w:val="both"/>
      </w:pPr>
      <w:r>
        <w:rPr>
          <w:rFonts w:ascii="Times New Roman"/>
          <w:b w:val="false"/>
          <w:i w:val="false"/>
          <w:color w:val="000000"/>
          <w:sz w:val="28"/>
        </w:rPr>
        <w:t>
      1) шетел азаматтары немесе азаматтығы жоқ адамдар тартылатын ел мен ұйымдар;</w:t>
      </w:r>
    </w:p>
    <w:p>
      <w:pPr>
        <w:spacing w:after="0"/>
        <w:ind w:left="0"/>
        <w:jc w:val="both"/>
      </w:pPr>
      <w:r>
        <w:rPr>
          <w:rFonts w:ascii="Times New Roman"/>
          <w:b w:val="false"/>
          <w:i w:val="false"/>
          <w:color w:val="000000"/>
          <w:sz w:val="28"/>
        </w:rPr>
        <w:t>
      2) тегін, атын, әкесінің атын (егер олар жеке басты куәландыратын құжаттарда көрсетілсе) көрсете отырып, тартылатын шетел азаматтарының немесе азаматтығы жоқ адамдардың саны, әрқайсысының білім деңгейі, біліктілігі, кәсібі және жұмыс тәжірибесі;</w:t>
      </w:r>
    </w:p>
    <w:p>
      <w:pPr>
        <w:spacing w:after="0"/>
        <w:ind w:left="0"/>
        <w:jc w:val="both"/>
      </w:pPr>
      <w:r>
        <w:rPr>
          <w:rFonts w:ascii="Times New Roman"/>
          <w:b w:val="false"/>
          <w:i w:val="false"/>
          <w:color w:val="000000"/>
          <w:sz w:val="28"/>
        </w:rPr>
        <w:t>
      3) еңбек қызметін жүзеге асыру мерзімі туралы мәліметтерді қамтитын ақпарат жібереді.</w:t>
      </w:r>
    </w:p>
    <w:bookmarkStart w:name="z680" w:id="385"/>
    <w:p>
      <w:pPr>
        <w:spacing w:after="0"/>
        <w:ind w:left="0"/>
        <w:jc w:val="both"/>
      </w:pPr>
      <w:r>
        <w:rPr>
          <w:rFonts w:ascii="Times New Roman"/>
          <w:b w:val="false"/>
          <w:i w:val="false"/>
          <w:color w:val="000000"/>
          <w:sz w:val="28"/>
        </w:rPr>
        <w:t>
      4. Менеджерлерді және мамандарды корпоративішілік ауыстыру халықтың көші-қоны мәселелері жөніндегі уәкілетті орган белгілейтін, тартылатын шетел азаматтары немесе азаматтығы жоқ адамдар санының қазақстандық кадрлар санына пайыздық арақатынасының сақталуы ескеріле отырып жүзеге асырылады.</w:t>
      </w:r>
    </w:p>
    <w:bookmarkEnd w:id="385"/>
    <w:bookmarkStart w:name="z681" w:id="386"/>
    <w:p>
      <w:pPr>
        <w:spacing w:after="0"/>
        <w:ind w:left="0"/>
        <w:jc w:val="both"/>
      </w:pPr>
      <w:r>
        <w:rPr>
          <w:rFonts w:ascii="Times New Roman"/>
          <w:b w:val="false"/>
          <w:i w:val="false"/>
          <w:color w:val="000000"/>
          <w:sz w:val="28"/>
        </w:rPr>
        <w:t>
      5. Жергілікті атқарушы органдар корпоративішілік ауыстыру шеңберінде жұмыс істейтін шетел азаматтарының немесе азаматтығы жоқ адамдардың есебін жүргізеді.</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37-3-баппен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Этникалық қазақтар мен бұрынғы отандастар қатарындағы шетелдік жұмыскерлердің еңбек қызметін реттеудің ерекшеліктері</w:t>
      </w:r>
    </w:p>
    <w:p>
      <w:pPr>
        <w:spacing w:after="0"/>
        <w:ind w:left="0"/>
        <w:jc w:val="both"/>
      </w:pPr>
      <w:r>
        <w:rPr>
          <w:rFonts w:ascii="Times New Roman"/>
          <w:b w:val="false"/>
          <w:i w:val="false"/>
          <w:color w:val="000000"/>
          <w:sz w:val="28"/>
        </w:rPr>
        <w:t>
      Жергілікті атқарушы орган жұмыс берушілерге этникалық қазақтар мен бұрынғы отандастар қатарынан шетелдік жұмыс күшін тартуға рұқсатты халықтың көші-қоны мәселелері жөніндегі уәкілетті орган айқындайтын жеңілдетілген тәртіппен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24.11.2015 </w:t>
      </w:r>
      <w:r>
        <w:rPr>
          <w:rFonts w:ascii="Times New Roman"/>
          <w:b w:val="false"/>
          <w:i w:val="false"/>
          <w:color w:val="000000"/>
          <w:sz w:val="28"/>
        </w:rPr>
        <w:t>№ 421-V</w:t>
      </w:r>
      <w:r>
        <w:rPr>
          <w:rFonts w:ascii="Times New Roman"/>
          <w:b w:val="false"/>
          <w:i w:val="false"/>
          <w:color w:val="ff0000"/>
          <w:sz w:val="28"/>
        </w:rPr>
        <w:t xml:space="preserve"> Заңымен (01.01.2017 бастап қолданысқа енгізіледі).</w:t>
      </w:r>
      <w:r>
        <w:br/>
      </w:r>
      <w:r>
        <w:rPr>
          <w:rFonts w:ascii="Times New Roman"/>
          <w:b w:val="false"/>
          <w:i w:val="false"/>
          <w:color w:val="000000"/>
          <w:sz w:val="28"/>
        </w:rPr>
        <w:t>
</w:t>
      </w:r>
    </w:p>
    <w:bookmarkStart w:name="z73" w:id="387"/>
    <w:p>
      <w:pPr>
        <w:spacing w:after="0"/>
        <w:ind w:left="0"/>
        <w:jc w:val="left"/>
      </w:pPr>
      <w:r>
        <w:rPr>
          <w:rFonts w:ascii="Times New Roman"/>
          <w:b/>
          <w:i w:val="false"/>
          <w:color w:val="000000"/>
        </w:rPr>
        <w:t xml:space="preserve"> 39-бап. Бизнес-көшіп келушілердің келу және оларға келуге арналған визаларды немесе уақытша тұруға арналған рұқсаттарды беру шарттары</w:t>
      </w:r>
    </w:p>
    <w:bookmarkEnd w:id="387"/>
    <w:p>
      <w:pPr>
        <w:spacing w:after="0"/>
        <w:ind w:left="0"/>
        <w:jc w:val="both"/>
      </w:pPr>
      <w:r>
        <w:rPr>
          <w:rFonts w:ascii="Times New Roman"/>
          <w:b w:val="false"/>
          <w:i w:val="false"/>
          <w:color w:val="ff0000"/>
          <w:sz w:val="28"/>
        </w:rPr>
        <w:t xml:space="preserve">
      Ескерту. 39-баптың тақырыбына өзгеріс енгізілді – ҚР 16.05.2024 </w:t>
      </w:r>
      <w:r>
        <w:rPr>
          <w:rFonts w:ascii="Times New Roman"/>
          <w:b w:val="false"/>
          <w:i w:val="false"/>
          <w:color w:val="ff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3" w:id="388"/>
    <w:p>
      <w:pPr>
        <w:spacing w:after="0"/>
        <w:ind w:left="0"/>
        <w:jc w:val="both"/>
      </w:pPr>
      <w:r>
        <w:rPr>
          <w:rFonts w:ascii="Times New Roman"/>
          <w:b w:val="false"/>
          <w:i w:val="false"/>
          <w:color w:val="000000"/>
          <w:sz w:val="28"/>
        </w:rPr>
        <w:t>
      1. Келуге арналған визаны немесе уақытша тұруға арналған рұқсатты алу үшін бизнес-көшіп келушілер:</w:t>
      </w:r>
    </w:p>
    <w:bookmarkEnd w:id="388"/>
    <w:bookmarkStart w:name="z431" w:id="389"/>
    <w:p>
      <w:pPr>
        <w:spacing w:after="0"/>
        <w:ind w:left="0"/>
        <w:jc w:val="both"/>
      </w:pPr>
      <w:r>
        <w:rPr>
          <w:rFonts w:ascii="Times New Roman"/>
          <w:b w:val="false"/>
          <w:i w:val="false"/>
          <w:color w:val="000000"/>
          <w:sz w:val="28"/>
        </w:rPr>
        <w:t>
      1) кәмелеттік жаста болуға;</w:t>
      </w:r>
    </w:p>
    <w:bookmarkEnd w:id="389"/>
    <w:bookmarkStart w:name="z432" w:id="390"/>
    <w:p>
      <w:pPr>
        <w:spacing w:after="0"/>
        <w:ind w:left="0"/>
        <w:jc w:val="both"/>
      </w:pPr>
      <w:r>
        <w:rPr>
          <w:rFonts w:ascii="Times New Roman"/>
          <w:b w:val="false"/>
          <w:i w:val="false"/>
          <w:color w:val="000000"/>
          <w:sz w:val="28"/>
        </w:rPr>
        <w:t>
      2) еңбек қызметіне кедергі келтіретін ауруларының жоқ екенін растайтын медициналық анықтаманы ұсынуға;</w:t>
      </w:r>
    </w:p>
    <w:bookmarkEnd w:id="390"/>
    <w:bookmarkStart w:name="z433" w:id="391"/>
    <w:p>
      <w:pPr>
        <w:spacing w:after="0"/>
        <w:ind w:left="0"/>
        <w:jc w:val="both"/>
      </w:pPr>
      <w:r>
        <w:rPr>
          <w:rFonts w:ascii="Times New Roman"/>
          <w:b w:val="false"/>
          <w:i w:val="false"/>
          <w:color w:val="000000"/>
          <w:sz w:val="28"/>
        </w:rPr>
        <w:t>
      3) Қазақстан Республикасының заңдарында белгіленген ең төмен талаптарды сақтай отырып, тараптардың келісімінде айқындалған шарттарда медициналық-санитариялық алғашқы көмекті және шұғыл нысанда стационарлық жағдайларда мамандандырылған медициналық көмекті жабатын медициналық сақтандыруы болуға;</w:t>
      </w:r>
    </w:p>
    <w:bookmarkEnd w:id="391"/>
    <w:bookmarkStart w:name="z434" w:id="392"/>
    <w:p>
      <w:pPr>
        <w:spacing w:after="0"/>
        <w:ind w:left="0"/>
        <w:jc w:val="both"/>
      </w:pPr>
      <w:r>
        <w:rPr>
          <w:rFonts w:ascii="Times New Roman"/>
          <w:b w:val="false"/>
          <w:i w:val="false"/>
          <w:color w:val="000000"/>
          <w:sz w:val="28"/>
        </w:rPr>
        <w:t>
      4) соттылығының болуы не болмауы және сот шешімі негізінде кәсіпкерлік қызметпен айналысуына тыйым салынбағаны жөніндегі растаманы ұсынуға міндетті.</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алып тасталды - ҚР 29.12.2014</w:t>
      </w:r>
      <w:r>
        <w:rPr>
          <w:rFonts w:ascii="Times New Roman"/>
          <w:b w:val="false"/>
          <w:i w:val="false"/>
          <w:color w:val="000000"/>
          <w:sz w:val="28"/>
        </w:rPr>
        <w:t xml:space="preserve"> №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436" w:id="393"/>
    <w:p>
      <w:pPr>
        <w:spacing w:after="0"/>
        <w:ind w:left="0"/>
        <w:jc w:val="both"/>
      </w:pPr>
      <w:r>
        <w:rPr>
          <w:rFonts w:ascii="Times New Roman"/>
          <w:b w:val="false"/>
          <w:i w:val="false"/>
          <w:color w:val="000000"/>
          <w:sz w:val="28"/>
        </w:rPr>
        <w:t xml:space="preserve">
      2. Бизнес-көшіп келушілерге Қазақстан Республикасына келуге визаны Қазақстан Республикасы Сыртқы істер министрлігі және Қазақстан Республикасының шетелдегі мекемелері екі жылға дейінгі мерзімге береді. </w:t>
      </w:r>
    </w:p>
    <w:bookmarkEnd w:id="393"/>
    <w:p>
      <w:pPr>
        <w:spacing w:after="0"/>
        <w:ind w:left="0"/>
        <w:jc w:val="both"/>
      </w:pPr>
      <w:r>
        <w:rPr>
          <w:rFonts w:ascii="Times New Roman"/>
          <w:b w:val="false"/>
          <w:i w:val="false"/>
          <w:color w:val="000000"/>
          <w:sz w:val="28"/>
        </w:rPr>
        <w:t>
      Қазақстан Республикасымен визасыз келу және болу тәртібі туралы, Қазақстан Республикасы ратификациялаған халықаралық шарттарды жасасқан мемлекеттерден келген бизнес-көшіп келушілерге, сондай-ақ олардың отбасы мүшелеріне Қазақстан Республикасында уақытша тұруға арналған рұқсаттарды ішкі істер органдары жыл сайын ұзарту мүмкіндігімен бір жылға береді.</w:t>
      </w:r>
    </w:p>
    <w:bookmarkStart w:name="z437" w:id="394"/>
    <w:p>
      <w:pPr>
        <w:spacing w:after="0"/>
        <w:ind w:left="0"/>
        <w:jc w:val="both"/>
      </w:pPr>
      <w:r>
        <w:rPr>
          <w:rFonts w:ascii="Times New Roman"/>
          <w:b w:val="false"/>
          <w:i w:val="false"/>
          <w:color w:val="000000"/>
          <w:sz w:val="28"/>
        </w:rPr>
        <w:t>
      3. Этностық қазақтар қатарындағы бизнес-көшіп келушілерге келуге арналған визалар мен уақытша тұруға арналған рұқсаттар үш жылға дейінгі мерзімге беріледі.</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39-бапқа өзгерістер енгізілді - ҚР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4" w:id="395"/>
    <w:p>
      <w:pPr>
        <w:spacing w:after="0"/>
        <w:ind w:left="0"/>
        <w:jc w:val="left"/>
      </w:pPr>
      <w:r>
        <w:rPr>
          <w:rFonts w:ascii="Times New Roman"/>
          <w:b/>
          <w:i w:val="false"/>
          <w:color w:val="000000"/>
        </w:rPr>
        <w:t xml:space="preserve"> 40-бап. Бизнес-көшіп келушілердің Қазақстан Республикасының аумағында болу және олардың кәсіпкерлік қызметті жүзеге асыру шарттары</w:t>
      </w:r>
    </w:p>
    <w:bookmarkEnd w:id="395"/>
    <w:bookmarkStart w:name="z144" w:id="396"/>
    <w:p>
      <w:pPr>
        <w:spacing w:after="0"/>
        <w:ind w:left="0"/>
        <w:jc w:val="both"/>
      </w:pPr>
      <w:r>
        <w:rPr>
          <w:rFonts w:ascii="Times New Roman"/>
          <w:b w:val="false"/>
          <w:i w:val="false"/>
          <w:color w:val="000000"/>
          <w:sz w:val="28"/>
        </w:rPr>
        <w:t>
      1. Бизнес-көшіп келушілердің кәсіпкерлік қызметті жүзеге асыруы Қазақстан Республикасының аумағында болуының міндетті шарты болып табылады.</w:t>
      </w:r>
    </w:p>
    <w:bookmarkEnd w:id="396"/>
    <w:bookmarkStart w:name="z438" w:id="397"/>
    <w:p>
      <w:pPr>
        <w:spacing w:after="0"/>
        <w:ind w:left="0"/>
        <w:jc w:val="both"/>
      </w:pPr>
      <w:r>
        <w:rPr>
          <w:rFonts w:ascii="Times New Roman"/>
          <w:b w:val="false"/>
          <w:i w:val="false"/>
          <w:color w:val="000000"/>
          <w:sz w:val="28"/>
        </w:rPr>
        <w:t>
      2. Бизнес-көшіп келуші Қазақстан Республикасының аумағына келген күнінен бастап екі ай мерзім ішінде:</w:t>
      </w:r>
    </w:p>
    <w:bookmarkEnd w:id="397"/>
    <w:bookmarkStart w:name="z439" w:id="398"/>
    <w:p>
      <w:pPr>
        <w:spacing w:after="0"/>
        <w:ind w:left="0"/>
        <w:jc w:val="both"/>
      </w:pPr>
      <w:r>
        <w:rPr>
          <w:rFonts w:ascii="Times New Roman"/>
          <w:b w:val="false"/>
          <w:i w:val="false"/>
          <w:color w:val="000000"/>
          <w:sz w:val="28"/>
        </w:rPr>
        <w:t>
      1) Қазақстан Республикасында коммерциялық ұйымды тіркеуге немесе Қазақстан Республикасының азаматтық заңнамасына сәйкес Қазақстан Республикасының аумағында қызметті жүзеге асырушы коммерциялық ұйымдар қатысушыларының (акционерлерінің) құрамына енуге;</w:t>
      </w:r>
    </w:p>
    <w:bookmarkEnd w:id="398"/>
    <w:bookmarkStart w:name="z440" w:id="399"/>
    <w:p>
      <w:pPr>
        <w:spacing w:after="0"/>
        <w:ind w:left="0"/>
        <w:jc w:val="both"/>
      </w:pPr>
      <w:r>
        <w:rPr>
          <w:rFonts w:ascii="Times New Roman"/>
          <w:b w:val="false"/>
          <w:i w:val="false"/>
          <w:color w:val="000000"/>
          <w:sz w:val="28"/>
        </w:rPr>
        <w:t>
      2) заңды тұлғаны тіркеу кезінде оның жарғылық капиталын қалыптастыру үшін Қазақстан Республикасының заңнамасында белгіленген ең төмен мөлшерден кем емес ақша сомасын Қазақстан Республикасының екінші деңгейдегі банкіне енгізуге міндетті.</w:t>
      </w:r>
    </w:p>
    <w:bookmarkEnd w:id="399"/>
    <w:bookmarkStart w:name="z441" w:id="400"/>
    <w:p>
      <w:pPr>
        <w:spacing w:after="0"/>
        <w:ind w:left="0"/>
        <w:jc w:val="both"/>
      </w:pPr>
      <w:r>
        <w:rPr>
          <w:rFonts w:ascii="Times New Roman"/>
          <w:b w:val="false"/>
          <w:i w:val="false"/>
          <w:color w:val="000000"/>
          <w:sz w:val="28"/>
        </w:rPr>
        <w:t>
      Бизнес-көшіп келушілер осы бапта белгіленген міндеттерді орындамаған жағдайда ішкі істер органдары жергілікті атқарушы органдардың қолдаухаты негізінде бизнес-көшіп келушілердің болу мерзімін олардың ерікті түрде кетуіне қажетті мерзімге қысқарту туралы шешім қабылдайды.</w:t>
      </w:r>
    </w:p>
    <w:bookmarkEnd w:id="400"/>
    <w:bookmarkStart w:name="z442" w:id="401"/>
    <w:p>
      <w:pPr>
        <w:spacing w:after="0"/>
        <w:ind w:left="0"/>
        <w:jc w:val="both"/>
      </w:pPr>
      <w:r>
        <w:rPr>
          <w:rFonts w:ascii="Times New Roman"/>
          <w:b w:val="false"/>
          <w:i w:val="false"/>
          <w:color w:val="000000"/>
          <w:sz w:val="28"/>
        </w:rPr>
        <w:t>
      Шетел азаматының тұруға ықтиярхаты немесе азаматтығы жоқ адамның куәлігі бар көшіп келушілерді қоспағанда, бизнес-көшіп келушілер ретінде келуге арналған визаларды немесе уақытша тұруға арналған рұқсатты алмаған шетел азаматтарының заңды тұлға құруына, сондай-ақ заңды тұлғаларға қатысушылардың құрамына кіру арқылы коммерциялық ұйымдардың жарғылық капиталына қатысуына тыйым салынады.</w:t>
      </w:r>
    </w:p>
    <w:bookmarkEnd w:id="401"/>
    <w:bookmarkStart w:name="z443" w:id="402"/>
    <w:p>
      <w:pPr>
        <w:spacing w:after="0"/>
        <w:ind w:left="0"/>
        <w:jc w:val="both"/>
      </w:pPr>
      <w:r>
        <w:rPr>
          <w:rFonts w:ascii="Times New Roman"/>
          <w:b w:val="false"/>
          <w:i w:val="false"/>
          <w:color w:val="000000"/>
          <w:sz w:val="28"/>
        </w:rPr>
        <w:t>
      3. Бизнес-көшіп келушінің Қазақстан Республикасының аумағында кәсіпкерлік қызметті ұйымдастыру үшін жабдықтар әкелуі Қазақстан Республикасының кеден заңнамасында айқындалатын шарттарда және тәртіппен жүзеге асырылады.</w:t>
      </w:r>
    </w:p>
    <w:bookmarkEnd w:id="402"/>
    <w:bookmarkStart w:name="z444" w:id="403"/>
    <w:p>
      <w:pPr>
        <w:spacing w:after="0"/>
        <w:ind w:left="0"/>
        <w:jc w:val="both"/>
      </w:pPr>
      <w:r>
        <w:rPr>
          <w:rFonts w:ascii="Times New Roman"/>
          <w:b w:val="false"/>
          <w:i w:val="false"/>
          <w:color w:val="000000"/>
          <w:sz w:val="28"/>
        </w:rPr>
        <w:t>
      4. Бизнес-көшіп келушілер Қазақстан Республикасының шетел азаматтарының баруына ашық аумақтары бойынша еркін жүріп-тұра алады және Қазақстан Республикасының заңнамасында белгіленген тәртіпке сәйкес тұрғылықты жерін таңдай алады.</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Маусымдық шетелдік жұмыскерлерді тарту, олардың келу және болу шарттары</w:t>
      </w:r>
    </w:p>
    <w:bookmarkStart w:name="z749" w:id="404"/>
    <w:p>
      <w:pPr>
        <w:spacing w:after="0"/>
        <w:ind w:left="0"/>
        <w:jc w:val="both"/>
      </w:pPr>
      <w:r>
        <w:rPr>
          <w:rFonts w:ascii="Times New Roman"/>
          <w:b w:val="false"/>
          <w:i w:val="false"/>
          <w:color w:val="000000"/>
          <w:sz w:val="28"/>
        </w:rPr>
        <w:t>
      1. Маусымдық шетелдік жұмыскерлер Қазақстан Республикасы ратификациялаған халықаралық шарттарға сәйкес немесе жұмыс берушілерге жергілікті атқарушы органдар квота шегінде шетелдік жұмыс күшін тартуға беретін рұқсаттар негізінде халықтың көші-қоны мәселелері жөніндегі уәкілетті орган айқындайтын шарттарда және тәртіппен экономиканың жекелеген салаларына жұмысқа тартылады.</w:t>
      </w:r>
    </w:p>
    <w:bookmarkEnd w:id="404"/>
    <w:bookmarkStart w:name="z750" w:id="405"/>
    <w:p>
      <w:pPr>
        <w:spacing w:after="0"/>
        <w:ind w:left="0"/>
        <w:jc w:val="both"/>
      </w:pPr>
      <w:r>
        <w:rPr>
          <w:rFonts w:ascii="Times New Roman"/>
          <w:b w:val="false"/>
          <w:i w:val="false"/>
          <w:color w:val="000000"/>
          <w:sz w:val="28"/>
        </w:rPr>
        <w:t>
      2. Маусымдық шетелдік жұмыскерлерді тартатын жұмыс берушілер оларға Қазақстан Республикасының тұрғын үй қатынастары туралы заңнамасына сәйкес санитариялық-эпидемиологиялық, техникалық және басқа да міндетті талаптарға сай келетін уақытша тұрғын үй беруге міндетті.</w:t>
      </w:r>
    </w:p>
    <w:bookmarkEnd w:id="405"/>
    <w:bookmarkStart w:name="z751" w:id="406"/>
    <w:p>
      <w:pPr>
        <w:spacing w:after="0"/>
        <w:ind w:left="0"/>
        <w:jc w:val="both"/>
      </w:pPr>
      <w:r>
        <w:rPr>
          <w:rFonts w:ascii="Times New Roman"/>
          <w:b w:val="false"/>
          <w:i w:val="false"/>
          <w:color w:val="000000"/>
          <w:sz w:val="28"/>
        </w:rPr>
        <w:t>
      3. Маусымдық шетелдік жұмыскерлерге келуге арналған визаларды шетелдік жұмыс күшін тартуға арналған рұқсаттардың негізінде Қазақстан Республикасының шет елдердегі мекемелері береді.</w:t>
      </w:r>
    </w:p>
    <w:bookmarkEnd w:id="406"/>
    <w:bookmarkStart w:name="z752" w:id="407"/>
    <w:p>
      <w:pPr>
        <w:spacing w:after="0"/>
        <w:ind w:left="0"/>
        <w:jc w:val="both"/>
      </w:pPr>
      <w:r>
        <w:rPr>
          <w:rFonts w:ascii="Times New Roman"/>
          <w:b w:val="false"/>
          <w:i w:val="false"/>
          <w:color w:val="000000"/>
          <w:sz w:val="28"/>
        </w:rPr>
        <w:t>
      4. Қазақстан Республикасымен визасыз келу және болу тәртібі туралы келісім жасасқан мемлекеттерден келген маусымдық шетелдік жұмыскерлерге уақытша тұруға арналған рұқсатты ішкі істер органдары береді.</w:t>
      </w:r>
    </w:p>
    <w:bookmarkEnd w:id="407"/>
    <w:bookmarkStart w:name="z753" w:id="408"/>
    <w:p>
      <w:pPr>
        <w:spacing w:after="0"/>
        <w:ind w:left="0"/>
        <w:jc w:val="both"/>
      </w:pPr>
      <w:r>
        <w:rPr>
          <w:rFonts w:ascii="Times New Roman"/>
          <w:b w:val="false"/>
          <w:i w:val="false"/>
          <w:color w:val="000000"/>
          <w:sz w:val="28"/>
        </w:rPr>
        <w:t>
      5. Маусымдық шетелдік жұмыскерлер:</w:t>
      </w:r>
    </w:p>
    <w:bookmarkEnd w:id="408"/>
    <w:bookmarkStart w:name="z754" w:id="409"/>
    <w:p>
      <w:pPr>
        <w:spacing w:after="0"/>
        <w:ind w:left="0"/>
        <w:jc w:val="both"/>
      </w:pPr>
      <w:r>
        <w:rPr>
          <w:rFonts w:ascii="Times New Roman"/>
          <w:b w:val="false"/>
          <w:i w:val="false"/>
          <w:color w:val="000000"/>
          <w:sz w:val="28"/>
        </w:rPr>
        <w:t>
      1) кәмелеттік жаста болуға;</w:t>
      </w:r>
    </w:p>
    <w:bookmarkEnd w:id="409"/>
    <w:bookmarkStart w:name="z755" w:id="410"/>
    <w:p>
      <w:pPr>
        <w:spacing w:after="0"/>
        <w:ind w:left="0"/>
        <w:jc w:val="both"/>
      </w:pPr>
      <w:r>
        <w:rPr>
          <w:rFonts w:ascii="Times New Roman"/>
          <w:b w:val="false"/>
          <w:i w:val="false"/>
          <w:color w:val="000000"/>
          <w:sz w:val="28"/>
        </w:rPr>
        <w:t>
      2) еңбек қызметіне кедергі келтіретін аурулардың жоқ екенін растайтын медициналық анықтаманы ұсынуға;</w:t>
      </w:r>
    </w:p>
    <w:bookmarkEnd w:id="410"/>
    <w:bookmarkStart w:name="z756" w:id="411"/>
    <w:p>
      <w:pPr>
        <w:spacing w:after="0"/>
        <w:ind w:left="0"/>
        <w:jc w:val="both"/>
      </w:pPr>
      <w:r>
        <w:rPr>
          <w:rFonts w:ascii="Times New Roman"/>
          <w:b w:val="false"/>
          <w:i w:val="false"/>
          <w:color w:val="000000"/>
          <w:sz w:val="28"/>
        </w:rPr>
        <w:t>
      3) Қазақстан Республикасының заңдарында белгіленген ең төмен талаптар сақтала отырып, тараптардың келісімінде айқындалған шарттарда медициналық-санитариялық алғашқы көмекті және шұғыл нысанда стационарлық жағдайлардағы мамандандырылған медициналық көмекті жабатын медициналық сақтандыруы болуға міндетті.</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42-бап. Маусымдық шетелдік қызметкерлерді тарту шарттары</w:t>
      </w:r>
    </w:p>
    <w:p>
      <w:pPr>
        <w:spacing w:after="0"/>
        <w:ind w:left="0"/>
        <w:jc w:val="both"/>
      </w:pPr>
      <w:r>
        <w:rPr>
          <w:rFonts w:ascii="Times New Roman"/>
          <w:b w:val="false"/>
          <w:i w:val="false"/>
          <w:color w:val="ff0000"/>
          <w:sz w:val="28"/>
        </w:rPr>
        <w:t xml:space="preserve">
      Ескерту. 42-бап алып тасталды – ҚР 30.06.2025 </w:t>
      </w:r>
      <w:r>
        <w:rPr>
          <w:rFonts w:ascii="Times New Roman"/>
          <w:b w:val="false"/>
          <w:i w:val="false"/>
          <w:color w:val="ff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7" w:id="412"/>
    <w:p>
      <w:pPr>
        <w:spacing w:after="0"/>
        <w:ind w:left="0"/>
        <w:jc w:val="left"/>
      </w:pPr>
      <w:r>
        <w:rPr>
          <w:rFonts w:ascii="Times New Roman"/>
          <w:b/>
          <w:i w:val="false"/>
          <w:color w:val="000000"/>
        </w:rPr>
        <w:t xml:space="preserve"> 43-бап. Еңбек қызметін жүзеге асыру мақсатында келген көшіп келушілердің негізгі құқықтары мен міндеттері</w:t>
      </w:r>
    </w:p>
    <w:bookmarkEnd w:id="412"/>
    <w:bookmarkStart w:name="z147" w:id="413"/>
    <w:p>
      <w:pPr>
        <w:spacing w:after="0"/>
        <w:ind w:left="0"/>
        <w:jc w:val="both"/>
      </w:pPr>
      <w:r>
        <w:rPr>
          <w:rFonts w:ascii="Times New Roman"/>
          <w:b w:val="false"/>
          <w:i w:val="false"/>
          <w:color w:val="000000"/>
          <w:sz w:val="28"/>
        </w:rPr>
        <w:t>
      1. Еңбек қызметін жүзеге асыру мақсатында келген көшіп келушілер:</w:t>
      </w:r>
    </w:p>
    <w:bookmarkEnd w:id="413"/>
    <w:bookmarkStart w:name="z452" w:id="414"/>
    <w:p>
      <w:pPr>
        <w:spacing w:after="0"/>
        <w:ind w:left="0"/>
        <w:jc w:val="both"/>
      </w:pPr>
      <w:r>
        <w:rPr>
          <w:rFonts w:ascii="Times New Roman"/>
          <w:b w:val="false"/>
          <w:i w:val="false"/>
          <w:color w:val="000000"/>
          <w:sz w:val="28"/>
        </w:rPr>
        <w:t xml:space="preserve">
      1) Қазақстан Республикасының аумағында болатын көшіп келушілерге қатысты Қазақстан Республикасының заңдарында көзделген міндеттерді атқарады; </w:t>
      </w:r>
    </w:p>
    <w:bookmarkEnd w:id="414"/>
    <w:bookmarkStart w:name="z453" w:id="415"/>
    <w:p>
      <w:pPr>
        <w:spacing w:after="0"/>
        <w:ind w:left="0"/>
        <w:jc w:val="both"/>
      </w:pPr>
      <w:r>
        <w:rPr>
          <w:rFonts w:ascii="Times New Roman"/>
          <w:b w:val="false"/>
          <w:i w:val="false"/>
          <w:color w:val="000000"/>
          <w:sz w:val="28"/>
        </w:rPr>
        <w:t>
      2) рұқсаттың мерзімі аяқталғаннан кейін, егер одан әрі болуына заңды негіздері болмаса, Қазақстан Республикасынан кетіп қалуға міндетті.</w:t>
      </w:r>
    </w:p>
    <w:bookmarkEnd w:id="415"/>
    <w:bookmarkStart w:name="z454" w:id="416"/>
    <w:p>
      <w:pPr>
        <w:spacing w:after="0"/>
        <w:ind w:left="0"/>
        <w:jc w:val="both"/>
      </w:pPr>
      <w:r>
        <w:rPr>
          <w:rFonts w:ascii="Times New Roman"/>
          <w:b w:val="false"/>
          <w:i w:val="false"/>
          <w:color w:val="000000"/>
          <w:sz w:val="28"/>
        </w:rPr>
        <w:t>
      2. Қазақстан Республикасына еңбек қызметін жүзеге асыру үшін келген маусымдық қызметкерден басқа шетелдік қызметкер:</w:t>
      </w:r>
    </w:p>
    <w:bookmarkEnd w:id="416"/>
    <w:bookmarkStart w:name="z455" w:id="417"/>
    <w:p>
      <w:pPr>
        <w:spacing w:after="0"/>
        <w:ind w:left="0"/>
        <w:jc w:val="both"/>
      </w:pPr>
      <w:r>
        <w:rPr>
          <w:rFonts w:ascii="Times New Roman"/>
          <w:b w:val="false"/>
          <w:i w:val="false"/>
          <w:color w:val="000000"/>
          <w:sz w:val="28"/>
        </w:rPr>
        <w:t xml:space="preserve">
      1) алып тасталды - ҚР 24.11.2015 </w:t>
      </w:r>
      <w:r>
        <w:rPr>
          <w:rFonts w:ascii="Times New Roman"/>
          <w:b w:val="false"/>
          <w:i w:val="false"/>
          <w:color w:val="000000"/>
          <w:sz w:val="28"/>
        </w:rPr>
        <w:t>№ 421-V</w:t>
      </w:r>
      <w:r>
        <w:rPr>
          <w:rFonts w:ascii="Times New Roman"/>
          <w:b w:val="false"/>
          <w:i w:val="false"/>
          <w:color w:val="000000"/>
          <w:sz w:val="28"/>
        </w:rPr>
        <w:t xml:space="preserve"> Заңымен (01.01.2017 бастап қолданысқа енгізіледі).</w:t>
      </w:r>
    </w:p>
    <w:bookmarkEnd w:id="417"/>
    <w:bookmarkStart w:name="z456" w:id="418"/>
    <w:p>
      <w:pPr>
        <w:spacing w:after="0"/>
        <w:ind w:left="0"/>
        <w:jc w:val="both"/>
      </w:pPr>
      <w:r>
        <w:rPr>
          <w:rFonts w:ascii="Times New Roman"/>
          <w:b w:val="false"/>
          <w:i w:val="false"/>
          <w:color w:val="000000"/>
          <w:sz w:val="28"/>
        </w:rPr>
        <w:t>
      2) еңбек қызметін жүзеге асыру үшін жұмыс беруші тартқан қызметкер, рұқсаттың мерзімі аяқталғанға дейін - жұмысқа орналасуға рұқсатты ұзарту туралы өтініш беруге құқылы.</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24.11.2015 </w:t>
      </w:r>
      <w:r>
        <w:rPr>
          <w:rFonts w:ascii="Times New Roman"/>
          <w:b w:val="false"/>
          <w:i w:val="false"/>
          <w:color w:val="ff0000"/>
          <w:sz w:val="28"/>
        </w:rPr>
        <w:t>№ 421-V</w:t>
      </w:r>
      <w:r>
        <w:rPr>
          <w:rFonts w:ascii="Times New Roman"/>
          <w:b w:val="false"/>
          <w:i w:val="false"/>
          <w:color w:val="ff0000"/>
          <w:sz w:val="28"/>
        </w:rPr>
        <w:t xml:space="preserve"> (01.01.2017 бастап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Еңбекші көшіп келушілердің келу және болу шарттары</w:t>
      </w:r>
    </w:p>
    <w:bookmarkStart w:name="z327" w:id="419"/>
    <w:p>
      <w:pPr>
        <w:spacing w:after="0"/>
        <w:ind w:left="0"/>
        <w:jc w:val="both"/>
      </w:pPr>
      <w:r>
        <w:rPr>
          <w:rFonts w:ascii="Times New Roman"/>
          <w:b w:val="false"/>
          <w:i w:val="false"/>
          <w:color w:val="000000"/>
          <w:sz w:val="28"/>
        </w:rPr>
        <w:t>
      1. Еңбекші көшіп келушілердің мынадай талаптарға сай келуі:</w:t>
      </w:r>
    </w:p>
    <w:bookmarkEnd w:id="419"/>
    <w:bookmarkStart w:name="z328" w:id="420"/>
    <w:p>
      <w:pPr>
        <w:spacing w:after="0"/>
        <w:ind w:left="0"/>
        <w:jc w:val="both"/>
      </w:pPr>
      <w:r>
        <w:rPr>
          <w:rFonts w:ascii="Times New Roman"/>
          <w:b w:val="false"/>
          <w:i w:val="false"/>
          <w:color w:val="000000"/>
          <w:sz w:val="28"/>
        </w:rPr>
        <w:t>
      1) Қазақстан Республикасында кемінде үш ай мерзімде визасыз болу мүмкіндігін көздейтін визасыз келу және болу тәртібі туралы Қазақстан Республикасы келісім жасасқан елдердің азаматтары болып табылуы;</w:t>
      </w:r>
    </w:p>
    <w:bookmarkEnd w:id="420"/>
    <w:bookmarkStart w:name="z329" w:id="421"/>
    <w:p>
      <w:pPr>
        <w:spacing w:after="0"/>
        <w:ind w:left="0"/>
        <w:jc w:val="both"/>
      </w:pPr>
      <w:r>
        <w:rPr>
          <w:rFonts w:ascii="Times New Roman"/>
          <w:b w:val="false"/>
          <w:i w:val="false"/>
          <w:color w:val="000000"/>
          <w:sz w:val="28"/>
        </w:rPr>
        <w:t>
      2) кәмелеттік жаста болуы;</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1" w:id="422"/>
    <w:p>
      <w:pPr>
        <w:spacing w:after="0"/>
        <w:ind w:left="0"/>
        <w:jc w:val="both"/>
      </w:pPr>
      <w:r>
        <w:rPr>
          <w:rFonts w:ascii="Times New Roman"/>
          <w:b w:val="false"/>
          <w:i w:val="false"/>
          <w:color w:val="000000"/>
          <w:sz w:val="28"/>
        </w:rPr>
        <w:t>
      4) соттылығының бар не жоқ екендігінің растамасын ұсынуы;</w:t>
      </w:r>
    </w:p>
    <w:bookmarkEnd w:id="422"/>
    <w:bookmarkStart w:name="z332" w:id="423"/>
    <w:p>
      <w:pPr>
        <w:spacing w:after="0"/>
        <w:ind w:left="0"/>
        <w:jc w:val="both"/>
      </w:pPr>
      <w:r>
        <w:rPr>
          <w:rFonts w:ascii="Times New Roman"/>
          <w:b w:val="false"/>
          <w:i w:val="false"/>
          <w:color w:val="000000"/>
          <w:sz w:val="28"/>
        </w:rPr>
        <w:t>
      5) таңдаған мамандығы бойынша еңбек қызметіне кедергі болатын ауруларының жоқ екендігін растайтын медициналық анықтамасын ұсынуы;</w:t>
      </w:r>
    </w:p>
    <w:bookmarkEnd w:id="423"/>
    <w:bookmarkStart w:name="z333" w:id="424"/>
    <w:p>
      <w:pPr>
        <w:spacing w:after="0"/>
        <w:ind w:left="0"/>
        <w:jc w:val="both"/>
      </w:pPr>
      <w:r>
        <w:rPr>
          <w:rFonts w:ascii="Times New Roman"/>
          <w:b w:val="false"/>
          <w:i w:val="false"/>
          <w:color w:val="000000"/>
          <w:sz w:val="28"/>
        </w:rPr>
        <w:t>
      6) Қазақстан Республикасының заңдарында белгіленген ең төмен талаптарды сақтай отырып, тараптардың келісімінде айқындалған шарттарда медициналық-санитариялық алғашқы көмекті және шұғыл нысанда стационарлық жағдайларда мамандандырылған медициналық көмекті жабатын медициналық сақтандыруының болуы;</w:t>
      </w:r>
    </w:p>
    <w:bookmarkEnd w:id="424"/>
    <w:p>
      <w:pPr>
        <w:spacing w:after="0"/>
        <w:ind w:left="0"/>
        <w:jc w:val="both"/>
      </w:pPr>
      <w:r>
        <w:rPr>
          <w:rFonts w:ascii="Times New Roman"/>
          <w:b w:val="false"/>
          <w:i w:val="false"/>
          <w:color w:val="000000"/>
          <w:sz w:val="28"/>
        </w:rPr>
        <w:t>
      7) Қазақстан Республикасының заңнамасына сәйкес дактилоскопиялық тіркеуден өтуге тиіс.</w:t>
      </w:r>
    </w:p>
    <w:bookmarkStart w:name="z334" w:id="425"/>
    <w:p>
      <w:pPr>
        <w:spacing w:after="0"/>
        <w:ind w:left="0"/>
        <w:jc w:val="both"/>
      </w:pPr>
      <w:r>
        <w:rPr>
          <w:rFonts w:ascii="Times New Roman"/>
          <w:b w:val="false"/>
          <w:i w:val="false"/>
          <w:color w:val="000000"/>
          <w:sz w:val="28"/>
        </w:rPr>
        <w:t>
      2. Еңбекші көшіп келушілерге уақытша тұруға арналған рұқсатты ішкі істер органдары Қазақстан Республикасының Үкіметі белгілеген тәртіппен береді және еңбекші көшіп келушіге берілген рұқсаттың қолданылу мерзіміне ұзартады.</w:t>
      </w:r>
    </w:p>
    <w:bookmarkEnd w:id="425"/>
    <w:bookmarkStart w:name="z335" w:id="426"/>
    <w:p>
      <w:pPr>
        <w:spacing w:after="0"/>
        <w:ind w:left="0"/>
        <w:jc w:val="both"/>
      </w:pPr>
      <w:r>
        <w:rPr>
          <w:rFonts w:ascii="Times New Roman"/>
          <w:b w:val="false"/>
          <w:i w:val="false"/>
          <w:color w:val="000000"/>
          <w:sz w:val="28"/>
        </w:rPr>
        <w:t>
      Еңбекші көшіп келушінің Қазақстан Республикасында үзіліссіз уақытша тұруының ең ұзақ мерзімі он екі айдан аспауға тиіс.</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10.12.2013 </w:t>
      </w:r>
      <w:r>
        <w:rPr>
          <w:rFonts w:ascii="Times New Roman"/>
          <w:b w:val="false"/>
          <w:i w:val="false"/>
          <w:color w:val="00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16.11.2015 </w:t>
      </w:r>
      <w:r>
        <w:rPr>
          <w:rFonts w:ascii="Times New Roman"/>
          <w:b w:val="false"/>
          <w:i w:val="false"/>
          <w:color w:val="000000"/>
          <w:sz w:val="28"/>
        </w:rPr>
        <w:t>№ 406-V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43-2-бап. Еңбекші көшіп келушіге рұқсат беру тәртібі</w:t>
      </w:r>
    </w:p>
    <w:bookmarkStart w:name="z337" w:id="427"/>
    <w:p>
      <w:pPr>
        <w:spacing w:after="0"/>
        <w:ind w:left="0"/>
        <w:jc w:val="both"/>
      </w:pPr>
      <w:r>
        <w:rPr>
          <w:rFonts w:ascii="Times New Roman"/>
          <w:b w:val="false"/>
          <w:i w:val="false"/>
          <w:color w:val="000000"/>
          <w:sz w:val="28"/>
        </w:rPr>
        <w:t>
      1. Рұқсат беру туралы өтініште көрсетілген мерзімге еңбекші көшіп келушіге рұқсат беріледі және ол бір айдан он екі айға дейінгі мерзімді құрауы мүмкін.</w:t>
      </w:r>
    </w:p>
    <w:bookmarkEnd w:id="427"/>
    <w:bookmarkStart w:name="z338" w:id="428"/>
    <w:p>
      <w:pPr>
        <w:spacing w:after="0"/>
        <w:ind w:left="0"/>
        <w:jc w:val="both"/>
      </w:pPr>
      <w:r>
        <w:rPr>
          <w:rFonts w:ascii="Times New Roman"/>
          <w:b w:val="false"/>
          <w:i w:val="false"/>
          <w:color w:val="000000"/>
          <w:sz w:val="28"/>
        </w:rPr>
        <w:t>
      Еңбекші көшіп келушіге рұқсат берудің ең ұзақ мерзімі он екі айдан аспауға тиіс.</w:t>
      </w:r>
    </w:p>
    <w:bookmarkEnd w:id="428"/>
    <w:bookmarkStart w:name="z339" w:id="429"/>
    <w:p>
      <w:pPr>
        <w:spacing w:after="0"/>
        <w:ind w:left="0"/>
        <w:jc w:val="both"/>
      </w:pPr>
      <w:r>
        <w:rPr>
          <w:rFonts w:ascii="Times New Roman"/>
          <w:b w:val="false"/>
          <w:i w:val="false"/>
          <w:color w:val="000000"/>
          <w:sz w:val="28"/>
        </w:rPr>
        <w:t>
      Еңбекші көшіп келушіге жаңа рұқсат алдыңғы рұқсаттың мерзімі аяқталғанға дейін беріледі.</w:t>
      </w:r>
    </w:p>
    <w:bookmarkEnd w:id="429"/>
    <w:bookmarkStart w:name="z340" w:id="430"/>
    <w:p>
      <w:pPr>
        <w:spacing w:after="0"/>
        <w:ind w:left="0"/>
        <w:jc w:val="both"/>
      </w:pPr>
      <w:r>
        <w:rPr>
          <w:rFonts w:ascii="Times New Roman"/>
          <w:b w:val="false"/>
          <w:i w:val="false"/>
          <w:color w:val="000000"/>
          <w:sz w:val="28"/>
        </w:rPr>
        <w:t>
      Еңбекші көшіп келушіге рұқсат оның Қазақстан Республикасының аумағында болуының заңдылығын, сондай-ақ рұқсат алуға берілген өтініште көрсетілген кезеңге жеке табыс салығы бойынша алдын ала төлемнің төленгенін растайтын құжаттар ұсынылған кезде беріледі.</w:t>
      </w:r>
    </w:p>
    <w:bookmarkEnd w:id="430"/>
    <w:bookmarkStart w:name="z341" w:id="4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Еңбекші көшіп келушінің өтініші бойынша еңбекші көшіп келушіге рұқсат өтініште көрсетілген мерзімге бірнеше рет ұзартылады және ол бір, екі немесе үш айды құрауы мүмкін.</w:t>
      </w:r>
    </w:p>
    <w:bookmarkEnd w:id="431"/>
    <w:bookmarkStart w:name="z343" w:id="432"/>
    <w:p>
      <w:pPr>
        <w:spacing w:after="0"/>
        <w:ind w:left="0"/>
        <w:jc w:val="both"/>
      </w:pPr>
      <w:r>
        <w:rPr>
          <w:rFonts w:ascii="Times New Roman"/>
          <w:b w:val="false"/>
          <w:i w:val="false"/>
          <w:color w:val="000000"/>
          <w:sz w:val="28"/>
        </w:rPr>
        <w:t>
      Еңбекші көшіп келушіге рұқсат алдыңғы кезеңде жұмыс беруші жеке тұлғалардың үй шаруашылығында жұмыстарды орындағанын (қызметтер көрсеткенін), сондай-ақ еңбекші көшіп келушіге берілген рұқсат ұзартылатын кезеңге жеке табыс салығы бойынша алдын ала төлемнің төленгенін растайтын құжаттар ұсынылған кезде ұзартылады.</w:t>
      </w:r>
    </w:p>
    <w:bookmarkEnd w:id="432"/>
    <w:bookmarkStart w:name="z344" w:id="433"/>
    <w:p>
      <w:pPr>
        <w:spacing w:after="0"/>
        <w:ind w:left="0"/>
        <w:jc w:val="both"/>
      </w:pPr>
      <w:r>
        <w:rPr>
          <w:rFonts w:ascii="Times New Roman"/>
          <w:b w:val="false"/>
          <w:i w:val="false"/>
          <w:color w:val="000000"/>
          <w:sz w:val="28"/>
        </w:rPr>
        <w:t>
      3. Еңбекші көшіп келушіге рұқсатты беру, ұзарту және кері қайтарып алу тәртібін халықтың көші-қоны мәселелері жөніндегі уәкілетті орган айқындайды.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01.01.2024 дейін қолданыста болды - ҚР 29.06.2021 </w:t>
      </w:r>
      <w:r>
        <w:rPr>
          <w:rFonts w:ascii="Times New Roman"/>
          <w:b w:val="false"/>
          <w:i w:val="false"/>
          <w:color w:val="000000"/>
          <w:sz w:val="28"/>
        </w:rPr>
        <w:t>№ 58-VII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45" w:id="434"/>
    <w:p>
      <w:pPr>
        <w:spacing w:after="0"/>
        <w:ind w:left="0"/>
        <w:jc w:val="both"/>
      </w:pPr>
      <w:r>
        <w:rPr>
          <w:rFonts w:ascii="Times New Roman"/>
          <w:b w:val="false"/>
          <w:i w:val="false"/>
          <w:color w:val="000000"/>
          <w:sz w:val="28"/>
        </w:rPr>
        <w:t>
      4. Еңбекші көшіп келушіге берілген рұқсат көшіп келушінің жұмыс беруші жеке тұлғалардың үй шаруашылығында жұмыстарды орындау (қызметтер көрсету) бойынша еңбек шартын жасасуы үшін негіз болып табылады.</w:t>
      </w:r>
    </w:p>
    <w:bookmarkEnd w:id="434"/>
    <w:bookmarkStart w:name="z346" w:id="435"/>
    <w:p>
      <w:pPr>
        <w:spacing w:after="0"/>
        <w:ind w:left="0"/>
        <w:jc w:val="both"/>
      </w:pPr>
      <w:r>
        <w:rPr>
          <w:rFonts w:ascii="Times New Roman"/>
          <w:b w:val="false"/>
          <w:i w:val="false"/>
          <w:color w:val="000000"/>
          <w:sz w:val="28"/>
        </w:rPr>
        <w:t>
      5. Бір жұмыс беруші жеке тұлғаның бір мезгілде бестен көп еңбекші көшіп келушімен үй шаруашылығында жұмыстар орындау (қызметтер көрсету) бойынша еңбек шарттарын жасасуына жол берілмейді.</w:t>
      </w:r>
    </w:p>
    <w:bookmarkEnd w:id="435"/>
    <w:bookmarkStart w:name="z347" w:id="436"/>
    <w:p>
      <w:pPr>
        <w:spacing w:after="0"/>
        <w:ind w:left="0"/>
        <w:jc w:val="both"/>
      </w:pPr>
      <w:r>
        <w:rPr>
          <w:rFonts w:ascii="Times New Roman"/>
          <w:b w:val="false"/>
          <w:i w:val="false"/>
          <w:color w:val="000000"/>
          <w:sz w:val="28"/>
        </w:rPr>
        <w:t>
      6. Еңбекші көшіп келушіге рұқсат еңбекші көшіп келушіге ол берілген әкімшілік-аумақтық бірлік аумағында жұмыс беруші жеке тұлғаның үй шаруашылығында жұмыстар орындауға (қызметтер көрсетуге) құқық береді.</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43-2-баппен толықтырылды - ҚР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31.12.2016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29.06.2021 </w:t>
      </w:r>
      <w:r>
        <w:rPr>
          <w:rFonts w:ascii="Times New Roman"/>
          <w:b w:val="false"/>
          <w:i w:val="false"/>
          <w:color w:val="000000"/>
          <w:sz w:val="28"/>
        </w:rPr>
        <w:t>№ 58-VII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8" w:id="437"/>
    <w:p>
      <w:pPr>
        <w:spacing w:after="0"/>
        <w:ind w:left="0"/>
        <w:jc w:val="left"/>
      </w:pPr>
      <w:r>
        <w:rPr>
          <w:rFonts w:ascii="Times New Roman"/>
          <w:b/>
          <w:i w:val="false"/>
          <w:color w:val="000000"/>
        </w:rPr>
        <w:t xml:space="preserve"> 7-тарау. ГУМАНИТАРЛЫҚ ЖӘНЕ САЯСИ УӘЖДЕР БОЙЫНША КӨШІП КЕЛУ</w:t>
      </w:r>
    </w:p>
    <w:bookmarkEnd w:id="437"/>
    <w:bookmarkStart w:name="z148" w:id="438"/>
    <w:p>
      <w:pPr>
        <w:spacing w:after="0"/>
        <w:ind w:left="0"/>
        <w:jc w:val="left"/>
      </w:pPr>
      <w:r>
        <w:rPr>
          <w:rFonts w:ascii="Times New Roman"/>
          <w:b/>
          <w:i w:val="false"/>
          <w:color w:val="000000"/>
        </w:rPr>
        <w:t xml:space="preserve"> 44-бап. Гуманитарлық уәждер бойынша келетін көшіп келушілердің санаттары</w:t>
      </w:r>
    </w:p>
    <w:bookmarkEnd w:id="438"/>
    <w:bookmarkStart w:name="z149" w:id="439"/>
    <w:p>
      <w:pPr>
        <w:spacing w:after="0"/>
        <w:ind w:left="0"/>
        <w:jc w:val="both"/>
      </w:pPr>
      <w:r>
        <w:rPr>
          <w:rFonts w:ascii="Times New Roman"/>
          <w:b w:val="false"/>
          <w:i w:val="false"/>
          <w:color w:val="000000"/>
          <w:sz w:val="28"/>
        </w:rPr>
        <w:t>
      Гуманитарлық уәждер бойынша келетін көшіп келушілерге:</w:t>
      </w:r>
    </w:p>
    <w:bookmarkEnd w:id="439"/>
    <w:bookmarkStart w:name="z457" w:id="440"/>
    <w:p>
      <w:pPr>
        <w:spacing w:after="0"/>
        <w:ind w:left="0"/>
        <w:jc w:val="both"/>
      </w:pPr>
      <w:r>
        <w:rPr>
          <w:rFonts w:ascii="Times New Roman"/>
          <w:b w:val="false"/>
          <w:i w:val="false"/>
          <w:color w:val="000000"/>
          <w:sz w:val="28"/>
        </w:rPr>
        <w:t>
      1) волонтерлер – Қазақстан Республикасына білім беру, денсаулық сақтау және әлеуметтік көмек саласында өтеусіз негізде қызмет көрсету үшін келетін көшіп келушілер;</w:t>
      </w:r>
    </w:p>
    <w:bookmarkEnd w:id="440"/>
    <w:bookmarkStart w:name="z458" w:id="441"/>
    <w:p>
      <w:pPr>
        <w:spacing w:after="0"/>
        <w:ind w:left="0"/>
        <w:jc w:val="both"/>
      </w:pPr>
      <w:r>
        <w:rPr>
          <w:rFonts w:ascii="Times New Roman"/>
          <w:b w:val="false"/>
          <w:i w:val="false"/>
          <w:color w:val="000000"/>
          <w:sz w:val="28"/>
        </w:rPr>
        <w:t>
      2) Қазақстан Республикасына қайырымдылық, гуманитарлық көмек көрсету және гранттар беру мақсатында Қазақстан Республикасы ратификациялаған халықаралық шарттардың шеңберінде келетін көшіп келушілер жатады.</w:t>
      </w:r>
    </w:p>
    <w:bookmarkEnd w:id="441"/>
    <w:bookmarkStart w:name="z79" w:id="442"/>
    <w:p>
      <w:pPr>
        <w:spacing w:after="0"/>
        <w:ind w:left="0"/>
        <w:jc w:val="left"/>
      </w:pPr>
      <w:r>
        <w:rPr>
          <w:rFonts w:ascii="Times New Roman"/>
          <w:b/>
          <w:i w:val="false"/>
          <w:color w:val="000000"/>
        </w:rPr>
        <w:t xml:space="preserve"> 45-бап. Саяси уәждер бойынша келетін көшіп келушілер</w:t>
      </w:r>
    </w:p>
    <w:bookmarkEnd w:id="442"/>
    <w:bookmarkStart w:name="z150" w:id="443"/>
    <w:p>
      <w:pPr>
        <w:spacing w:after="0"/>
        <w:ind w:left="0"/>
        <w:jc w:val="both"/>
      </w:pPr>
      <w:r>
        <w:rPr>
          <w:rFonts w:ascii="Times New Roman"/>
          <w:b w:val="false"/>
          <w:i w:val="false"/>
          <w:color w:val="000000"/>
          <w:sz w:val="28"/>
        </w:rPr>
        <w:t>
      Саяси уәждер бойынша келетін көшіп келушілерге:</w:t>
      </w:r>
    </w:p>
    <w:bookmarkEnd w:id="443"/>
    <w:bookmarkStart w:name="z459" w:id="444"/>
    <w:p>
      <w:pPr>
        <w:spacing w:after="0"/>
        <w:ind w:left="0"/>
        <w:jc w:val="both"/>
      </w:pPr>
      <w:r>
        <w:rPr>
          <w:rFonts w:ascii="Times New Roman"/>
          <w:b w:val="false"/>
          <w:i w:val="false"/>
          <w:color w:val="000000"/>
          <w:sz w:val="28"/>
        </w:rPr>
        <w:t>
      1) босқындар;</w:t>
      </w:r>
    </w:p>
    <w:bookmarkEnd w:id="444"/>
    <w:bookmarkStart w:name="z460" w:id="445"/>
    <w:p>
      <w:pPr>
        <w:spacing w:after="0"/>
        <w:ind w:left="0"/>
        <w:jc w:val="both"/>
      </w:pPr>
      <w:r>
        <w:rPr>
          <w:rFonts w:ascii="Times New Roman"/>
          <w:b w:val="false"/>
          <w:i w:val="false"/>
          <w:color w:val="000000"/>
          <w:sz w:val="28"/>
        </w:rPr>
        <w:t>
      2) саяси пана берілген адамдар жатады.</w:t>
      </w:r>
    </w:p>
    <w:bookmarkEnd w:id="445"/>
    <w:bookmarkStart w:name="z80" w:id="446"/>
    <w:p>
      <w:pPr>
        <w:spacing w:after="0"/>
        <w:ind w:left="0"/>
        <w:jc w:val="left"/>
      </w:pPr>
      <w:r>
        <w:rPr>
          <w:rFonts w:ascii="Times New Roman"/>
          <w:b/>
          <w:i w:val="false"/>
          <w:color w:val="000000"/>
        </w:rPr>
        <w:t xml:space="preserve"> 46-бап. Гуманитарлық уәждер бойынша келетін көшіп келушілердің келу және келуіне виза беру шарттары</w:t>
      </w:r>
    </w:p>
    <w:bookmarkEnd w:id="446"/>
    <w:bookmarkStart w:name="z151" w:id="447"/>
    <w:p>
      <w:pPr>
        <w:spacing w:after="0"/>
        <w:ind w:left="0"/>
        <w:jc w:val="both"/>
      </w:pPr>
      <w:r>
        <w:rPr>
          <w:rFonts w:ascii="Times New Roman"/>
          <w:b w:val="false"/>
          <w:i w:val="false"/>
          <w:color w:val="000000"/>
          <w:sz w:val="28"/>
        </w:rPr>
        <w:t>
      1. Қазақстан Республикасына гуманитарлық уәждер бойынша келетін көшіп келушілердің келуіне визаны Қазақстан Республикасында аккредиттелген халықаралық ұйым өкілдігінің не ол орналасқан елде осы елдің заңнамасына сәйкес ресми тіркелген шетелдік үкіметтік емес қоғамдық ұйымның (қордың) өтінішхаты негізінде Қазақстан Республикасының Сыртқы істер министрлігі, Қазақстан Республикасының шетелдегі мекемелері бір жылға дейінгі мерзімге береді.</w:t>
      </w:r>
    </w:p>
    <w:bookmarkEnd w:id="447"/>
    <w:bookmarkStart w:name="z461" w:id="448"/>
    <w:p>
      <w:pPr>
        <w:spacing w:after="0"/>
        <w:ind w:left="0"/>
        <w:jc w:val="both"/>
      </w:pPr>
      <w:r>
        <w:rPr>
          <w:rFonts w:ascii="Times New Roman"/>
          <w:b w:val="false"/>
          <w:i w:val="false"/>
          <w:color w:val="000000"/>
          <w:sz w:val="28"/>
        </w:rPr>
        <w:t>
      2. Гуманитарлық уәждер бойынша келген көшіп келушілердің Қазақстан Республикасының аумағында келудің мақсаттарында көзделмеген қызметпен айналысуға құқығы жоқ.</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1" w:id="449"/>
    <w:p>
      <w:pPr>
        <w:spacing w:after="0"/>
        <w:ind w:left="0"/>
        <w:jc w:val="left"/>
      </w:pPr>
      <w:r>
        <w:rPr>
          <w:rFonts w:ascii="Times New Roman"/>
          <w:b/>
          <w:i w:val="false"/>
          <w:color w:val="000000"/>
        </w:rPr>
        <w:t xml:space="preserve"> 47-бап. Саяси уәждер бойынша келудің және болудың шарттары</w:t>
      </w:r>
    </w:p>
    <w:bookmarkEnd w:id="449"/>
    <w:bookmarkStart w:name="z152" w:id="450"/>
    <w:p>
      <w:pPr>
        <w:spacing w:after="0"/>
        <w:ind w:left="0"/>
        <w:jc w:val="both"/>
      </w:pPr>
      <w:r>
        <w:rPr>
          <w:rFonts w:ascii="Times New Roman"/>
          <w:b w:val="false"/>
          <w:i w:val="false"/>
          <w:color w:val="000000"/>
          <w:sz w:val="28"/>
        </w:rPr>
        <w:t>
      1. Пана іздеп жүрген адамдардың келу және болу шарттары, шетел азаматтары мен азаматтығы жоқ адамдарға пана беру және оларға босқын мәртебесін беру жөніндегі қатынастар, босқындардың Қазақстан Республикасының аумағындағы құқықтық жағдайы Қазақстан Республикасының босқындар туралы заңнамасымен реттеледі.</w:t>
      </w:r>
    </w:p>
    <w:bookmarkEnd w:id="450"/>
    <w:bookmarkStart w:name="z462" w:id="451"/>
    <w:p>
      <w:pPr>
        <w:spacing w:after="0"/>
        <w:ind w:left="0"/>
        <w:jc w:val="both"/>
      </w:pPr>
      <w:r>
        <w:rPr>
          <w:rFonts w:ascii="Times New Roman"/>
          <w:b w:val="false"/>
          <w:i w:val="false"/>
          <w:color w:val="000000"/>
          <w:sz w:val="28"/>
        </w:rPr>
        <w:t>
      2. Саяси пана берудің тәртібін Қазақстан Республикасының Президенті айқындайды.</w:t>
      </w:r>
    </w:p>
    <w:bookmarkEnd w:id="451"/>
    <w:bookmarkStart w:name="z82" w:id="452"/>
    <w:p>
      <w:pPr>
        <w:spacing w:after="0"/>
        <w:ind w:left="0"/>
        <w:jc w:val="left"/>
      </w:pPr>
      <w:r>
        <w:rPr>
          <w:rFonts w:ascii="Times New Roman"/>
          <w:b/>
          <w:i w:val="false"/>
          <w:color w:val="000000"/>
        </w:rPr>
        <w:t xml:space="preserve"> 8-тарау. ШЕТЕЛ АЗАМАТЫНА ЖӘНЕ АЗАМАТТЫҒЫ ЖОҚ АДАМҒА ҚАЗАҚСТАН РЕСПУБЛИКАСЫНА КЕЛУІНЕН БАС ТАРТУ ҮШІН ЖӘНЕ ҚАЗАҚСТАН РЕСПУБЛИКАСЫНДА ТҰРАҚТЫ ТҰРУҒА АРНАЛҒАН РҰҚСАТТЫ АЛУ ҮШІН ЖАЛПЫ НЕГІЗДЕР</w:t>
      </w:r>
    </w:p>
    <w:bookmarkEnd w:id="452"/>
    <w:p>
      <w:pPr>
        <w:spacing w:after="0"/>
        <w:ind w:left="0"/>
        <w:jc w:val="both"/>
      </w:pPr>
      <w:r>
        <w:rPr>
          <w:rFonts w:ascii="Times New Roman"/>
          <w:b w:val="false"/>
          <w:i w:val="false"/>
          <w:color w:val="ff0000"/>
          <w:sz w:val="28"/>
        </w:rPr>
        <w:t xml:space="preserve">
      Ескерту. 8-тараудың тақырыбына өзгеріс енгізілді - ҚР 13.05.2020 </w:t>
      </w:r>
      <w:r>
        <w:rPr>
          <w:rFonts w:ascii="Times New Roman"/>
          <w:b w:val="false"/>
          <w:i w:val="false"/>
          <w:color w:val="ff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3" w:id="453"/>
    <w:p>
      <w:pPr>
        <w:spacing w:after="0"/>
        <w:ind w:left="0"/>
        <w:jc w:val="left"/>
      </w:pPr>
      <w:r>
        <w:rPr>
          <w:rFonts w:ascii="Times New Roman"/>
          <w:b/>
          <w:i w:val="false"/>
          <w:color w:val="000000"/>
        </w:rPr>
        <w:t xml:space="preserve"> 48-бап. Көшіп келушінің Қазақстан Республикасына келуіне рұқсат беруден бас тарту үшін негіздер</w:t>
      </w:r>
    </w:p>
    <w:bookmarkEnd w:id="453"/>
    <w:bookmarkStart w:name="z154" w:id="454"/>
    <w:p>
      <w:pPr>
        <w:spacing w:after="0"/>
        <w:ind w:left="0"/>
        <w:jc w:val="both"/>
      </w:pPr>
      <w:r>
        <w:rPr>
          <w:rFonts w:ascii="Times New Roman"/>
          <w:b w:val="false"/>
          <w:i w:val="false"/>
          <w:color w:val="000000"/>
          <w:sz w:val="28"/>
        </w:rPr>
        <w:t>
      Көшіп келушінің Қазақстан Республикасына келуіне:</w:t>
      </w:r>
    </w:p>
    <w:bookmarkEnd w:id="454"/>
    <w:bookmarkStart w:name="z348" w:id="455"/>
    <w:p>
      <w:pPr>
        <w:spacing w:after="0"/>
        <w:ind w:left="0"/>
        <w:jc w:val="both"/>
      </w:pPr>
      <w:r>
        <w:rPr>
          <w:rFonts w:ascii="Times New Roman"/>
          <w:b w:val="false"/>
          <w:i w:val="false"/>
          <w:color w:val="000000"/>
          <w:sz w:val="28"/>
        </w:rPr>
        <w:t>
      1) ұлттық қауіпсіздікті, қоғамдық тәртіпті және халықтың денсаулығын қорғауды қамтамасыз ету мүддесі үшін;</w:t>
      </w:r>
    </w:p>
    <w:bookmarkEnd w:id="455"/>
    <w:bookmarkStart w:name="z349" w:id="456"/>
    <w:p>
      <w:pPr>
        <w:spacing w:after="0"/>
        <w:ind w:left="0"/>
        <w:jc w:val="both"/>
      </w:pPr>
      <w:r>
        <w:rPr>
          <w:rFonts w:ascii="Times New Roman"/>
          <w:b w:val="false"/>
          <w:i w:val="false"/>
          <w:color w:val="000000"/>
          <w:sz w:val="28"/>
        </w:rPr>
        <w:t>
      2) егер оның іс-әрекеті конституциялық құрылысты күштеп өзгертуге бағытталса;</w:t>
      </w:r>
    </w:p>
    <w:bookmarkEnd w:id="456"/>
    <w:bookmarkStart w:name="z350" w:id="457"/>
    <w:p>
      <w:pPr>
        <w:spacing w:after="0"/>
        <w:ind w:left="0"/>
        <w:jc w:val="both"/>
      </w:pPr>
      <w:r>
        <w:rPr>
          <w:rFonts w:ascii="Times New Roman"/>
          <w:b w:val="false"/>
          <w:i w:val="false"/>
          <w:color w:val="000000"/>
          <w:sz w:val="28"/>
        </w:rPr>
        <w:t>
      3) егер ол Қазақстан Республикасының егемендігі мен тәуелсіздігіне қарсы шықса, оның аумағының бірлігі мен тұтастығын бұзуға шақырса;</w:t>
      </w:r>
    </w:p>
    <w:bookmarkEnd w:id="457"/>
    <w:bookmarkStart w:name="z352" w:id="458"/>
    <w:p>
      <w:pPr>
        <w:spacing w:after="0"/>
        <w:ind w:left="0"/>
        <w:jc w:val="both"/>
      </w:pPr>
      <w:r>
        <w:rPr>
          <w:rFonts w:ascii="Times New Roman"/>
          <w:b w:val="false"/>
          <w:i w:val="false"/>
          <w:color w:val="000000"/>
          <w:sz w:val="28"/>
        </w:rPr>
        <w:t>
      4) егер ол ұлтаралық, конфессияаралық және діни араздықты қоздырса;</w:t>
      </w:r>
    </w:p>
    <w:bookmarkEnd w:id="458"/>
    <w:bookmarkStart w:name="z353" w:id="459"/>
    <w:p>
      <w:pPr>
        <w:spacing w:after="0"/>
        <w:ind w:left="0"/>
        <w:jc w:val="both"/>
      </w:pPr>
      <w:r>
        <w:rPr>
          <w:rFonts w:ascii="Times New Roman"/>
          <w:b w:val="false"/>
          <w:i w:val="false"/>
          <w:color w:val="000000"/>
          <w:sz w:val="28"/>
        </w:rPr>
        <w:t>
      5) егер бұл Қазақстан Республикасы азаматтарының және басқа да адамдардың құқықтары мен заңды мүдделерін қорғау үшін қажет болса;</w:t>
      </w:r>
    </w:p>
    <w:bookmarkEnd w:id="459"/>
    <w:bookmarkStart w:name="z463" w:id="460"/>
    <w:p>
      <w:pPr>
        <w:spacing w:after="0"/>
        <w:ind w:left="0"/>
        <w:jc w:val="both"/>
      </w:pPr>
      <w:r>
        <w:rPr>
          <w:rFonts w:ascii="Times New Roman"/>
          <w:b w:val="false"/>
          <w:i w:val="false"/>
          <w:color w:val="000000"/>
          <w:sz w:val="28"/>
        </w:rPr>
        <w:t>
      6) егер Қазақстан Республикасының ұлттық қауіпсіздік органдарында оның экстремистік немесе террористік әрекетке қатыстылығы немесе Қазақстан Республикасында экстремистік немесе террористік деп танылған ұйымға қатыстылығы туралы мәліметтер болса;</w:t>
      </w:r>
    </w:p>
    <w:bookmarkEnd w:id="460"/>
    <w:bookmarkStart w:name="z699" w:id="461"/>
    <w:p>
      <w:pPr>
        <w:spacing w:after="0"/>
        <w:ind w:left="0"/>
        <w:jc w:val="both"/>
      </w:pPr>
      <w:r>
        <w:rPr>
          <w:rFonts w:ascii="Times New Roman"/>
          <w:b w:val="false"/>
          <w:i w:val="false"/>
          <w:color w:val="000000"/>
          <w:sz w:val="28"/>
        </w:rPr>
        <w:t>
      6-1) сот оның әрекеттерінде қылмыстардың қайталануы немесе қылмыстардың қауіпті қайталануы бар деп таныған жағдайда;</w:t>
      </w:r>
    </w:p>
    <w:bookmarkEnd w:id="461"/>
    <w:bookmarkStart w:name="z464" w:id="462"/>
    <w:p>
      <w:pPr>
        <w:spacing w:after="0"/>
        <w:ind w:left="0"/>
        <w:jc w:val="both"/>
      </w:pPr>
      <w:r>
        <w:rPr>
          <w:rFonts w:ascii="Times New Roman"/>
          <w:b w:val="false"/>
          <w:i w:val="false"/>
          <w:color w:val="000000"/>
          <w:sz w:val="28"/>
        </w:rPr>
        <w:t>
      7) егер ол Қазақстан Республикасында алдыңғы болған кезеңде әкімшілік құқық бұзушылық жасағаны үшін өзіне қолданылған әкімшілік жазаны атқармаған болса;</w:t>
      </w:r>
    </w:p>
    <w:bookmarkEnd w:id="462"/>
    <w:bookmarkStart w:name="z700" w:id="463"/>
    <w:p>
      <w:pPr>
        <w:spacing w:after="0"/>
        <w:ind w:left="0"/>
        <w:jc w:val="both"/>
      </w:pPr>
      <w:r>
        <w:rPr>
          <w:rFonts w:ascii="Times New Roman"/>
          <w:b w:val="false"/>
          <w:i w:val="false"/>
          <w:color w:val="000000"/>
          <w:sz w:val="28"/>
        </w:rPr>
        <w:t>
      7-1) егер ол Қазақстан Республикасында алдыңғы болған кезеңде қылмыстық құқық бұзушылық жасағаны үшін өзіне тағайындалған жазаны атқармаған немесе өтемеген болса;</w:t>
      </w:r>
    </w:p>
    <w:bookmarkEnd w:id="463"/>
    <w:bookmarkStart w:name="z701" w:id="464"/>
    <w:p>
      <w:pPr>
        <w:spacing w:after="0"/>
        <w:ind w:left="0"/>
        <w:jc w:val="both"/>
      </w:pPr>
      <w:r>
        <w:rPr>
          <w:rFonts w:ascii="Times New Roman"/>
          <w:b w:val="false"/>
          <w:i w:val="false"/>
          <w:color w:val="000000"/>
          <w:sz w:val="28"/>
        </w:rPr>
        <w:t>
      7-2) егер ол ұйымдасқан топта (қылмыстық ұйымда) топбастаушы жағдайына ие болса;</w:t>
      </w:r>
    </w:p>
    <w:bookmarkEnd w:id="464"/>
    <w:bookmarkStart w:name="z702" w:id="465"/>
    <w:p>
      <w:pPr>
        <w:spacing w:after="0"/>
        <w:ind w:left="0"/>
        <w:jc w:val="both"/>
      </w:pPr>
      <w:r>
        <w:rPr>
          <w:rFonts w:ascii="Times New Roman"/>
          <w:b w:val="false"/>
          <w:i w:val="false"/>
          <w:color w:val="000000"/>
          <w:sz w:val="28"/>
        </w:rPr>
        <w:t>
      7-3) егер ол Қазақстан Республикасының аумағында ауыр немесе аса ауыр қылмыс жасаған болса және Қазақстан Республикасы ратификациялаған, сотталған адамдарды беру туралы халықаралық шарттарға сәйкес не Қазақстан Республикасы Бас Прокурорының шет мемлекеттің құзыретті органдарымен және лауазымды адамдарымен өзара келісім қағидаты негізінде қол жеткізген келісімге сәйкес өзінің азаматтығы тиесілі мемлекетке берілген болса;</w:t>
      </w:r>
    </w:p>
    <w:bookmarkEnd w:id="465"/>
    <w:bookmarkStart w:name="z465" w:id="466"/>
    <w:p>
      <w:pPr>
        <w:spacing w:after="0"/>
        <w:ind w:left="0"/>
        <w:jc w:val="both"/>
      </w:pPr>
      <w:r>
        <w:rPr>
          <w:rFonts w:ascii="Times New Roman"/>
          <w:b w:val="false"/>
          <w:i w:val="false"/>
          <w:color w:val="000000"/>
          <w:sz w:val="28"/>
        </w:rPr>
        <w:t>
      8) егер жеке табыс салығы бойынша декларацияны табыс ету Қазақстан Республикасының заңнамасында көзделген жағдайда, Қазақстан Республикасында алдыңғы болған кезеңде ол мұндай декларацияны табыс етпеген болса;</w:t>
      </w:r>
    </w:p>
    <w:bookmarkEnd w:id="466"/>
    <w:bookmarkStart w:name="z466" w:id="467"/>
    <w:p>
      <w:pPr>
        <w:spacing w:after="0"/>
        <w:ind w:left="0"/>
        <w:jc w:val="both"/>
      </w:pPr>
      <w:r>
        <w:rPr>
          <w:rFonts w:ascii="Times New Roman"/>
          <w:b w:val="false"/>
          <w:i w:val="false"/>
          <w:color w:val="000000"/>
          <w:sz w:val="28"/>
        </w:rPr>
        <w:t>
      9) егер ол, этникалық қазақтарды, Қазақстан Республикасында немесе Қазақ Кеңестік Социалистік Республикасында туған немесе бұрын оның азаматтығында болған адамдарды және олардың отбасы мүшелерін қоспағанда, Қазақстан Республикасының Үкіметі айқындайтын тәртіппен Қазақстан Республикасында болу және одан кету үшін қажетті қаражатының бар екендігі туралы растауды ұсынбаса;</w:t>
      </w:r>
    </w:p>
    <w:bookmarkEnd w:id="467"/>
    <w:bookmarkStart w:name="z467" w:id="468"/>
    <w:p>
      <w:pPr>
        <w:spacing w:after="0"/>
        <w:ind w:left="0"/>
        <w:jc w:val="both"/>
      </w:pPr>
      <w:r>
        <w:rPr>
          <w:rFonts w:ascii="Times New Roman"/>
          <w:b w:val="false"/>
          <w:i w:val="false"/>
          <w:color w:val="000000"/>
          <w:sz w:val="28"/>
        </w:rPr>
        <w:t>
      10) егер ол келу туралы өтініш хат жолдаған кезде өзі туралы жалған мәліметтер хабарлаған болса немесе қажетті құжаттарды Қазақстан Республикасының заңнамасында белгіленген мерзімде табыс етпесе;</w:t>
      </w:r>
    </w:p>
    <w:bookmarkEnd w:id="468"/>
    <w:bookmarkStart w:name="z784" w:id="469"/>
    <w:p>
      <w:pPr>
        <w:spacing w:after="0"/>
        <w:ind w:left="0"/>
        <w:jc w:val="both"/>
      </w:pPr>
      <w:r>
        <w:rPr>
          <w:rFonts w:ascii="Times New Roman"/>
          <w:b w:val="false"/>
          <w:i w:val="false"/>
          <w:color w:val="000000"/>
          <w:sz w:val="28"/>
        </w:rPr>
        <w:t>
      10-1) егер ол Қазақстан Республикасының Мемлекеттік шекарасын кесіп өту кезінде дактилоскопиялық ақпарат бойынша жеке басты растау рәсімінен өтуден бас тартса;</w:t>
      </w:r>
    </w:p>
    <w:bookmarkEnd w:id="469"/>
    <w:bookmarkStart w:name="z785" w:id="470"/>
    <w:p>
      <w:pPr>
        <w:spacing w:after="0"/>
        <w:ind w:left="0"/>
        <w:jc w:val="both"/>
      </w:pPr>
      <w:r>
        <w:rPr>
          <w:rFonts w:ascii="Times New Roman"/>
          <w:b w:val="false"/>
          <w:i w:val="false"/>
          <w:color w:val="000000"/>
          <w:sz w:val="28"/>
        </w:rPr>
        <w:t>
      10-2) егер шетел азаматтары мен азаматтығы жоқ адамдарды шақыру туралы өтінішхатпен жүгінген кезде қабылдаушы (шақырушы) тұлға жалған мәлімет берсе немесе қажетті құжаттарды Қазақстан Республикасының заңнамасында белгіленген мерзімде ұсынбаса;</w:t>
      </w:r>
    </w:p>
    <w:bookmarkEnd w:id="470"/>
    <w:bookmarkStart w:name="z786" w:id="471"/>
    <w:p>
      <w:pPr>
        <w:spacing w:after="0"/>
        <w:ind w:left="0"/>
        <w:jc w:val="both"/>
      </w:pPr>
      <w:r>
        <w:rPr>
          <w:rFonts w:ascii="Times New Roman"/>
          <w:b w:val="false"/>
          <w:i w:val="false"/>
          <w:color w:val="000000"/>
          <w:sz w:val="28"/>
        </w:rPr>
        <w:t>
      10-3) Қазақстан Республикасының Үкіметі айқындаған елдерден келетін шетел азаматының немесе азаматтығы жоқ адамның Қазақстан Республикасына келуге берілетін электрондық рұқсаты болмаса;</w:t>
      </w:r>
    </w:p>
    <w:bookmarkEnd w:id="471"/>
    <w:bookmarkStart w:name="z468" w:id="472"/>
    <w:p>
      <w:pPr>
        <w:spacing w:after="0"/>
        <w:ind w:left="0"/>
        <w:jc w:val="both"/>
      </w:pPr>
      <w:r>
        <w:rPr>
          <w:rFonts w:ascii="Times New Roman"/>
          <w:b w:val="false"/>
          <w:i w:val="false"/>
          <w:color w:val="000000"/>
          <w:sz w:val="28"/>
        </w:rPr>
        <w:t>
      11) онда Қазақстан Республикасына келу үшін қарсы айғақтар болып табылатын аурулары болған кезде;</w:t>
      </w:r>
    </w:p>
    <w:bookmarkEnd w:id="472"/>
    <w:bookmarkStart w:name="z271" w:id="473"/>
    <w:p>
      <w:pPr>
        <w:spacing w:after="0"/>
        <w:ind w:left="0"/>
        <w:jc w:val="both"/>
      </w:pPr>
      <w:r>
        <w:rPr>
          <w:rFonts w:ascii="Times New Roman"/>
          <w:b w:val="false"/>
          <w:i w:val="false"/>
          <w:color w:val="000000"/>
          <w:sz w:val="28"/>
        </w:rPr>
        <w:t>
      12) егер ол "Қазақстан Республикасының азаматтығы туралы" Қазақстан Республикасы Заңының 21-бабы бірінші бөлігінің 8) тармақшасында көзделген негіздер бойынша бұрын Қазақстан Республикасының азаматтығын жоғалтқан болса;</w:t>
      </w:r>
    </w:p>
    <w:bookmarkEnd w:id="473"/>
    <w:bookmarkStart w:name="z603" w:id="474"/>
    <w:p>
      <w:pPr>
        <w:spacing w:after="0"/>
        <w:ind w:left="0"/>
        <w:jc w:val="both"/>
      </w:pPr>
      <w:r>
        <w:rPr>
          <w:rFonts w:ascii="Times New Roman"/>
          <w:b w:val="false"/>
          <w:i w:val="false"/>
          <w:color w:val="000000"/>
          <w:sz w:val="28"/>
        </w:rPr>
        <w:t>
      13) егер ол "Қазақстан Республикасының азаматтығы туралы" Қазақстан Республикасы Заңының 20-1-бабында көзделген негіздер бойынша бұрын Қазақстан Республикасының азаматтығынан айырылған болса;</w:t>
      </w:r>
    </w:p>
    <w:bookmarkEnd w:id="474"/>
    <w:p>
      <w:pPr>
        <w:spacing w:after="0"/>
        <w:ind w:left="0"/>
        <w:jc w:val="both"/>
      </w:pPr>
      <w:r>
        <w:rPr>
          <w:rFonts w:ascii="Times New Roman"/>
          <w:b w:val="false"/>
          <w:i w:val="false"/>
          <w:color w:val="000000"/>
          <w:sz w:val="28"/>
        </w:rPr>
        <w:t>
      14) егер ол кәмелетке толмаған адамның жыныстық тиіспеушілігіне қарсы қылмыс жасаса, тыйым салынады.</w:t>
      </w:r>
    </w:p>
    <w:bookmarkStart w:name="z469" w:id="475"/>
    <w:p>
      <w:pPr>
        <w:spacing w:after="0"/>
        <w:ind w:left="0"/>
        <w:jc w:val="both"/>
      </w:pPr>
      <w:r>
        <w:rPr>
          <w:rFonts w:ascii="Times New Roman"/>
          <w:b w:val="false"/>
          <w:i w:val="false"/>
          <w:color w:val="000000"/>
          <w:sz w:val="28"/>
        </w:rPr>
        <w:t>
      Бұрын Қазақстан Республикасынан шығарып жіберілген, реадмиссия тәртібімен қайтарылған көшіп келушілердің шығарып жіберу туралы сот шешімі орындалған, реадмиссия тәртібімен кеткен күннен бастап бес жыл бойы Қазақстан Республикасына келуіне тыйым салынады.</w:t>
      </w:r>
    </w:p>
    <w:bookmarkEnd w:id="475"/>
    <w:bookmarkStart w:name="z470" w:id="476"/>
    <w:p>
      <w:pPr>
        <w:spacing w:after="0"/>
        <w:ind w:left="0"/>
        <w:jc w:val="both"/>
      </w:pPr>
      <w:r>
        <w:rPr>
          <w:rFonts w:ascii="Times New Roman"/>
          <w:b w:val="false"/>
          <w:i w:val="false"/>
          <w:color w:val="000000"/>
          <w:sz w:val="28"/>
        </w:rPr>
        <w:t>
      Қабылдаушы тұлғалардың шетел азаматтарын Қазақстан Республикасына шақыру туралы өтініштері, егер мұндай өтініш берілгенге дейін қатарынан күнтізбелік он екі ай ішінде қабылдаушы тұлғалар өздерінде болатын көшіп келушілер туралы ішкі істер органдарына уақтылы хабарламағаны, олардың Қазақстан Республикасында болу құқығына құжаттар ресімдеу және болудың белгілі бір мерзімі өткеннен кейін Қазақстан Республикасынан кетуін қамтамасыз ету бойынша шаралар қабылдамағаны үшін екі және одан да көп рет жауаптылыққа тартылған болса, қаралмайды.</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 жаңа редакцияда - ҚР 10.12.2013 </w:t>
      </w:r>
      <w:r>
        <w:rPr>
          <w:rFonts w:ascii="Times New Roman"/>
          <w:b w:val="false"/>
          <w:i w:val="false"/>
          <w:color w:val="00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03.11.2014 </w:t>
      </w:r>
      <w:r>
        <w:rPr>
          <w:rFonts w:ascii="Times New Roman"/>
          <w:b w:val="false"/>
          <w:i w:val="false"/>
          <w:color w:val="000000"/>
          <w:sz w:val="28"/>
        </w:rPr>
        <w:t>N 244-V</w:t>
      </w:r>
      <w:r>
        <w:rPr>
          <w:rFonts w:ascii="Times New Roman"/>
          <w:b w:val="false"/>
          <w:i w:val="false"/>
          <w:color w:val="ff0000"/>
          <w:sz w:val="28"/>
        </w:rPr>
        <w:t xml:space="preserve"> (02.01.2015 бастап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3" w:id="477"/>
    <w:p>
      <w:pPr>
        <w:spacing w:after="0"/>
        <w:ind w:left="0"/>
        <w:jc w:val="left"/>
      </w:pPr>
      <w:r>
        <w:rPr>
          <w:rFonts w:ascii="Times New Roman"/>
          <w:b/>
          <w:i w:val="false"/>
          <w:color w:val="000000"/>
        </w:rPr>
        <w:t xml:space="preserve"> 49-бап. Шетел азаматтары мен азаматтығы жоқ адамдарға Қазақстан Республикасында тұрақты тұруға арналған рұқсатты беруден бас тарту не оның күшін жою үшін негіздер</w:t>
      </w:r>
    </w:p>
    <w:bookmarkEnd w:id="477"/>
    <w:p>
      <w:pPr>
        <w:spacing w:after="0"/>
        <w:ind w:left="0"/>
        <w:jc w:val="both"/>
      </w:pPr>
      <w:r>
        <w:rPr>
          <w:rFonts w:ascii="Times New Roman"/>
          <w:b w:val="false"/>
          <w:i w:val="false"/>
          <w:color w:val="ff0000"/>
          <w:sz w:val="28"/>
        </w:rPr>
        <w:t xml:space="preserve">
      Ескерту. 49-баптың тақырыбы жаңа редакцияда - ҚР 13.05.2020 </w:t>
      </w:r>
      <w:r>
        <w:rPr>
          <w:rFonts w:ascii="Times New Roman"/>
          <w:b w:val="false"/>
          <w:i w:val="false"/>
          <w:color w:val="ff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5" w:id="478"/>
    <w:p>
      <w:pPr>
        <w:spacing w:after="0"/>
        <w:ind w:left="0"/>
        <w:jc w:val="both"/>
      </w:pPr>
      <w:r>
        <w:rPr>
          <w:rFonts w:ascii="Times New Roman"/>
          <w:b w:val="false"/>
          <w:i w:val="false"/>
          <w:color w:val="000000"/>
          <w:sz w:val="28"/>
        </w:rPr>
        <w:t>
      Мынандай:</w:t>
      </w:r>
    </w:p>
    <w:bookmarkEnd w:id="478"/>
    <w:bookmarkStart w:name="z472" w:id="479"/>
    <w:p>
      <w:pPr>
        <w:spacing w:after="0"/>
        <w:ind w:left="0"/>
        <w:jc w:val="both"/>
      </w:pPr>
      <w:r>
        <w:rPr>
          <w:rFonts w:ascii="Times New Roman"/>
          <w:b w:val="false"/>
          <w:i w:val="false"/>
          <w:color w:val="000000"/>
          <w:sz w:val="28"/>
        </w:rPr>
        <w:t>
      1) заңсыз келген, сондай-ақ қылмыс жасағаны үшін өздері шыққан елдердің заңнамасы бойынша қудалауға ұшыраған;</w:t>
      </w:r>
    </w:p>
    <w:bookmarkEnd w:id="479"/>
    <w:bookmarkStart w:name="z473" w:id="480"/>
    <w:p>
      <w:pPr>
        <w:spacing w:after="0"/>
        <w:ind w:left="0"/>
        <w:jc w:val="both"/>
      </w:pPr>
      <w:r>
        <w:rPr>
          <w:rFonts w:ascii="Times New Roman"/>
          <w:b w:val="false"/>
          <w:i w:val="false"/>
          <w:color w:val="000000"/>
          <w:sz w:val="28"/>
        </w:rPr>
        <w:t>
      2) сотталғанға дейін тұрақты тұрғылықты жері Қазақстан Республикасынан тыс болған, бас бостандығынан айыру орындарынан босатылған;</w:t>
      </w:r>
    </w:p>
    <w:bookmarkEnd w:id="480"/>
    <w:bookmarkStart w:name="z474" w:id="481"/>
    <w:p>
      <w:pPr>
        <w:spacing w:after="0"/>
        <w:ind w:left="0"/>
        <w:jc w:val="both"/>
      </w:pPr>
      <w:r>
        <w:rPr>
          <w:rFonts w:ascii="Times New Roman"/>
          <w:b w:val="false"/>
          <w:i w:val="false"/>
          <w:color w:val="000000"/>
          <w:sz w:val="28"/>
        </w:rPr>
        <w:t>
      3) адамзатқа қарсы қылмыс жасаған;</w:t>
      </w:r>
    </w:p>
    <w:bookmarkEnd w:id="481"/>
    <w:bookmarkStart w:name="z703" w:id="482"/>
    <w:p>
      <w:pPr>
        <w:spacing w:after="0"/>
        <w:ind w:left="0"/>
        <w:jc w:val="both"/>
      </w:pPr>
      <w:r>
        <w:rPr>
          <w:rFonts w:ascii="Times New Roman"/>
          <w:b w:val="false"/>
          <w:i w:val="false"/>
          <w:color w:val="000000"/>
          <w:sz w:val="28"/>
        </w:rPr>
        <w:t>
      3-1) кәмелетке толмаған адамның жыныстық тиіспеушілігіне қарсы қылмыс жасаған;</w:t>
      </w:r>
    </w:p>
    <w:bookmarkEnd w:id="482"/>
    <w:bookmarkStart w:name="z475" w:id="483"/>
    <w:p>
      <w:pPr>
        <w:spacing w:after="0"/>
        <w:ind w:left="0"/>
        <w:jc w:val="both"/>
      </w:pPr>
      <w:r>
        <w:rPr>
          <w:rFonts w:ascii="Times New Roman"/>
          <w:b w:val="false"/>
          <w:i w:val="false"/>
          <w:color w:val="000000"/>
          <w:sz w:val="28"/>
        </w:rPr>
        <w:t>
      4) этникалық қазақтарды, Қазақ Кеңестік Социалистік Республикасында немесе Қазақстан Республикасында туылған немесе бұрын оның азаматы болған бұрынғы отандастарды, сондай-ақ Қазақстан Республикасы халықаралық шарттарының негізінде Қазақстан Республикасының азаматтығын жеңілдетілген тәртіппен алуға құқығы бар адамдарды және олардың отбасы мүшелерін, тізбесін халықтың көші-қоны мәселелері жөніндегі уәкілетті орган бекітетін сұранысқа ие кәсіптері бар шетел азаматтарын қоспағанда, Қазақстан Республикасының Ішкі істер министрлігі айқындайтын тәртіппен және мөлшерлерде өзінің төлем қабілеттілігін растауды бермеген;</w:t>
      </w:r>
    </w:p>
    <w:bookmarkEnd w:id="483"/>
    <w:bookmarkStart w:name="z476" w:id="484"/>
    <w:p>
      <w:pPr>
        <w:spacing w:after="0"/>
        <w:ind w:left="0"/>
        <w:jc w:val="both"/>
      </w:pPr>
      <w:r>
        <w:rPr>
          <w:rFonts w:ascii="Times New Roman"/>
          <w:b w:val="false"/>
          <w:i w:val="false"/>
          <w:color w:val="000000"/>
          <w:sz w:val="28"/>
        </w:rPr>
        <w:t>
      5) Қазақстан Республикасының шетел азаматтарының құқықтық жағдайы туралы заңнамасын бірнеше рет бұзған;</w:t>
      </w:r>
    </w:p>
    <w:bookmarkEnd w:id="484"/>
    <w:bookmarkStart w:name="z477" w:id="485"/>
    <w:p>
      <w:pPr>
        <w:spacing w:after="0"/>
        <w:ind w:left="0"/>
        <w:jc w:val="both"/>
      </w:pPr>
      <w:r>
        <w:rPr>
          <w:rFonts w:ascii="Times New Roman"/>
          <w:b w:val="false"/>
          <w:i w:val="false"/>
          <w:color w:val="000000"/>
          <w:sz w:val="28"/>
        </w:rPr>
        <w:t>
      6) ұлтаралық, конфессияаралық және діни араздықты қоздыртқан;</w:t>
      </w:r>
    </w:p>
    <w:bookmarkEnd w:id="485"/>
    <w:bookmarkStart w:name="z478" w:id="486"/>
    <w:p>
      <w:pPr>
        <w:spacing w:after="0"/>
        <w:ind w:left="0"/>
        <w:jc w:val="both"/>
      </w:pPr>
      <w:r>
        <w:rPr>
          <w:rFonts w:ascii="Times New Roman"/>
          <w:b w:val="false"/>
          <w:i w:val="false"/>
          <w:color w:val="000000"/>
          <w:sz w:val="28"/>
        </w:rPr>
        <w:t>
      7) іс-әрекеттері конституциялық құрылысты күштеп өзгертуге бағытталған;</w:t>
      </w:r>
    </w:p>
    <w:bookmarkEnd w:id="486"/>
    <w:bookmarkStart w:name="z479" w:id="487"/>
    <w:p>
      <w:pPr>
        <w:spacing w:after="0"/>
        <w:ind w:left="0"/>
        <w:jc w:val="both"/>
      </w:pPr>
      <w:r>
        <w:rPr>
          <w:rFonts w:ascii="Times New Roman"/>
          <w:b w:val="false"/>
          <w:i w:val="false"/>
          <w:color w:val="000000"/>
          <w:sz w:val="28"/>
        </w:rPr>
        <w:t>
      8) Қазақстан Республикасының егемендігі мен тәуелсіздігіне қарсы шыққан, оның аумағының бірлігі мен тұтастығын бұзуға шақырған;</w:t>
      </w:r>
    </w:p>
    <w:bookmarkEnd w:id="487"/>
    <w:bookmarkStart w:name="z480" w:id="488"/>
    <w:p>
      <w:pPr>
        <w:spacing w:after="0"/>
        <w:ind w:left="0"/>
        <w:jc w:val="both"/>
      </w:pPr>
      <w:r>
        <w:rPr>
          <w:rFonts w:ascii="Times New Roman"/>
          <w:b w:val="false"/>
          <w:i w:val="false"/>
          <w:color w:val="000000"/>
          <w:sz w:val="28"/>
        </w:rPr>
        <w:t>
      9) қылмысы үшін алынбаған немесе жойылмаған сотталғандығы бар;</w:t>
      </w:r>
    </w:p>
    <w:bookmarkEnd w:id="488"/>
    <w:bookmarkStart w:name="z545" w:id="489"/>
    <w:p>
      <w:pPr>
        <w:spacing w:after="0"/>
        <w:ind w:left="0"/>
        <w:jc w:val="both"/>
      </w:pPr>
      <w:r>
        <w:rPr>
          <w:rFonts w:ascii="Times New Roman"/>
          <w:b w:val="false"/>
          <w:i w:val="false"/>
          <w:color w:val="000000"/>
          <w:sz w:val="28"/>
        </w:rPr>
        <w:t>
      9-1) Қазақстан Республикасының ұлттық қауіпсіздік органдарында олардың экстремистік немесе террористік әрекетке қатыстылығы немесе Қазақстан Республикасында экстремистік немесе террористік деп танылған ұйымға қатыстылығы туралы мәліметтер болған кезде;</w:t>
      </w:r>
    </w:p>
    <w:bookmarkEnd w:id="489"/>
    <w:bookmarkStart w:name="z481" w:id="490"/>
    <w:p>
      <w:pPr>
        <w:spacing w:after="0"/>
        <w:ind w:left="0"/>
        <w:jc w:val="both"/>
      </w:pPr>
      <w:r>
        <w:rPr>
          <w:rFonts w:ascii="Times New Roman"/>
          <w:b w:val="false"/>
          <w:i w:val="false"/>
          <w:color w:val="000000"/>
          <w:sz w:val="28"/>
        </w:rPr>
        <w:t>
      10) Қазақстан Республикасында тұрақты тұруға рұқсат алу туралы қолдаухатпен өтініш жасаған кезде жалған құжаттарды ұсынған не өзі туралы көрінеу жалған мәліметтер хабарлаған немесе қажетті құжаттарды Қазақстан Республикасының заңнамасында белгіленген мерзімде дәлелді себепсіз ұсынбаған;</w:t>
      </w:r>
    </w:p>
    <w:bookmarkEnd w:id="490"/>
    <w:p>
      <w:pPr>
        <w:spacing w:after="0"/>
        <w:ind w:left="0"/>
        <w:jc w:val="both"/>
      </w:pPr>
      <w:r>
        <w:rPr>
          <w:rFonts w:ascii="Times New Roman"/>
          <w:b w:val="false"/>
          <w:i w:val="false"/>
          <w:color w:val="000000"/>
          <w:sz w:val="28"/>
        </w:rPr>
        <w:t>
      10-1) Қазақстан Республикасының заңнамасына сәйкес дактилоскопиялық тіркеуден өтпеген;</w:t>
      </w:r>
    </w:p>
    <w:bookmarkStart w:name="z482" w:id="491"/>
    <w:p>
      <w:pPr>
        <w:spacing w:after="0"/>
        <w:ind w:left="0"/>
        <w:jc w:val="both"/>
      </w:pPr>
      <w:r>
        <w:rPr>
          <w:rFonts w:ascii="Times New Roman"/>
          <w:b w:val="false"/>
          <w:i w:val="false"/>
          <w:color w:val="000000"/>
          <w:sz w:val="28"/>
        </w:rPr>
        <w:t>
      11) Қазақстан Республикасында тұрақты тұруға арналған рұқсатты берген кезге дейін бес жылдың ішінде Қазақстан Республикасынан шығарып жіберілген;</w:t>
      </w:r>
    </w:p>
    <w:bookmarkEnd w:id="491"/>
    <w:bookmarkStart w:name="z483" w:id="492"/>
    <w:p>
      <w:pPr>
        <w:spacing w:after="0"/>
        <w:ind w:left="0"/>
        <w:jc w:val="both"/>
      </w:pPr>
      <w:r>
        <w:rPr>
          <w:rFonts w:ascii="Times New Roman"/>
          <w:b w:val="false"/>
          <w:i w:val="false"/>
          <w:color w:val="000000"/>
          <w:sz w:val="28"/>
        </w:rPr>
        <w:t>
      12) егер бұл Қазақстан Республикасы азаматтарының және басқа да адамдардың құқықтары мен заңды мүдделерін қорғау үшін қажет болса;</w:t>
      </w:r>
    </w:p>
    <w:bookmarkEnd w:id="492"/>
    <w:bookmarkStart w:name="z484" w:id="493"/>
    <w:p>
      <w:pPr>
        <w:spacing w:after="0"/>
        <w:ind w:left="0"/>
        <w:jc w:val="both"/>
      </w:pPr>
      <w:r>
        <w:rPr>
          <w:rFonts w:ascii="Times New Roman"/>
          <w:b w:val="false"/>
          <w:i w:val="false"/>
          <w:color w:val="000000"/>
          <w:sz w:val="28"/>
        </w:rPr>
        <w:t xml:space="preserve">
      13) "Қазақстан Республикасының азаматтығы туралы" Қазақстан Республикасы Заңының </w:t>
      </w:r>
      <w:r>
        <w:rPr>
          <w:rFonts w:ascii="Times New Roman"/>
          <w:b w:val="false"/>
          <w:i w:val="false"/>
          <w:color w:val="000000"/>
          <w:sz w:val="28"/>
        </w:rPr>
        <w:t>38-бабында</w:t>
      </w:r>
      <w:r>
        <w:rPr>
          <w:rFonts w:ascii="Times New Roman"/>
          <w:b w:val="false"/>
          <w:i w:val="false"/>
          <w:color w:val="000000"/>
          <w:sz w:val="28"/>
        </w:rPr>
        <w:t xml:space="preserve"> көзделген жағдайларды қоспағанда, тұрақты тұруға арналған рұқсатты алған және Қазақстан Республикасының аумағында тұрақты тұруға арналған рұқсаттың берілу күнінен бастап ретімен келетін кез келген он екі айлық кезең шегінде күнтізбелік бір жүз сексен үш күннен аз уақыт тұрып жатқан;</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алып тасталды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04" w:id="494"/>
    <w:p>
      <w:pPr>
        <w:spacing w:after="0"/>
        <w:ind w:left="0"/>
        <w:jc w:val="both"/>
      </w:pPr>
      <w:r>
        <w:rPr>
          <w:rFonts w:ascii="Times New Roman"/>
          <w:b w:val="false"/>
          <w:i w:val="false"/>
          <w:color w:val="000000"/>
          <w:sz w:val="28"/>
        </w:rPr>
        <w:t>
      13-2) тұрақты тұруға арналған рұқсатты халықтың көші-қоны мәселелері жөніндегі уәкілетті орган бекіткен сұранысқа ие кәсіптер тізбесінің негізінде алған және тұрақты тұруға арналған рұқсаттың берілу күнінен бастап ретімен келетін кез келген он екі айлық кезең шегінде күнтізбелік бір жүз сексен үш күн ішінде көрсетілген тізбеде көзделген кәсіп бойынша жұмыс істемеген;</w:t>
      </w:r>
    </w:p>
    <w:bookmarkEnd w:id="494"/>
    <w:bookmarkStart w:name="z485" w:id="495"/>
    <w:p>
      <w:pPr>
        <w:spacing w:after="0"/>
        <w:ind w:left="0"/>
        <w:jc w:val="both"/>
      </w:pPr>
      <w:r>
        <w:rPr>
          <w:rFonts w:ascii="Times New Roman"/>
          <w:b w:val="false"/>
          <w:i w:val="false"/>
          <w:color w:val="000000"/>
          <w:sz w:val="28"/>
        </w:rPr>
        <w:t>
      14) Қазақстан Республикасының азаматтарымен некелескен, осы некесі тұруға ықтиярхат алу үшін негіз болған, егер бұл неке заңды күшіне енген сот шешімімен жарамсыз деп танылса;</w:t>
      </w:r>
    </w:p>
    <w:bookmarkEnd w:id="495"/>
    <w:bookmarkStart w:name="z272" w:id="496"/>
    <w:p>
      <w:pPr>
        <w:spacing w:after="0"/>
        <w:ind w:left="0"/>
        <w:jc w:val="both"/>
      </w:pPr>
      <w:r>
        <w:rPr>
          <w:rFonts w:ascii="Times New Roman"/>
          <w:b w:val="false"/>
          <w:i w:val="false"/>
          <w:color w:val="000000"/>
          <w:sz w:val="28"/>
        </w:rPr>
        <w:t>
      14-1) Қазақстан Республикасының халықтың көші-қоны, салық және еңбек заңнамасы саласындағы әкімшілік құқық бұзушылықтар үшін бір жыл ішінде әкімшілік жауаптылыққа тартылған;</w:t>
      </w:r>
    </w:p>
    <w:bookmarkEnd w:id="496"/>
    <w:bookmarkStart w:name="z273" w:id="497"/>
    <w:p>
      <w:pPr>
        <w:spacing w:after="0"/>
        <w:ind w:left="0"/>
        <w:jc w:val="both"/>
      </w:pPr>
      <w:r>
        <w:rPr>
          <w:rFonts w:ascii="Times New Roman"/>
          <w:b w:val="false"/>
          <w:i w:val="false"/>
          <w:color w:val="000000"/>
          <w:sz w:val="28"/>
        </w:rPr>
        <w:t>
      14-2) ұлттық қауіпсіздік мүдделеріне қатер төндіретін;</w:t>
      </w:r>
    </w:p>
    <w:bookmarkEnd w:id="497"/>
    <w:bookmarkStart w:name="z486" w:id="498"/>
    <w:p>
      <w:pPr>
        <w:spacing w:after="0"/>
        <w:ind w:left="0"/>
        <w:jc w:val="both"/>
      </w:pPr>
      <w:r>
        <w:rPr>
          <w:rFonts w:ascii="Times New Roman"/>
          <w:b w:val="false"/>
          <w:i w:val="false"/>
          <w:color w:val="000000"/>
          <w:sz w:val="28"/>
        </w:rPr>
        <w:t>
      15) Қазақстан Республикасына келуге қарсы айғақ болып табылатын аурулары бар;</w:t>
      </w:r>
    </w:p>
    <w:bookmarkEnd w:id="498"/>
    <w:bookmarkStart w:name="z274" w:id="499"/>
    <w:p>
      <w:pPr>
        <w:spacing w:after="0"/>
        <w:ind w:left="0"/>
        <w:jc w:val="both"/>
      </w:pPr>
      <w:r>
        <w:rPr>
          <w:rFonts w:ascii="Times New Roman"/>
          <w:b w:val="false"/>
          <w:i w:val="false"/>
          <w:color w:val="000000"/>
          <w:sz w:val="28"/>
        </w:rPr>
        <w:t xml:space="preserve">
      16) егер бұрын "Қазақстан Республикасының азаматтығы туралы" 1991 жылғы 20 желтоқсандағы Қазақстан Республикасы Заңының </w:t>
      </w:r>
      <w:r>
        <w:rPr>
          <w:rFonts w:ascii="Times New Roman"/>
          <w:b w:val="false"/>
          <w:i w:val="false"/>
          <w:color w:val="000000"/>
          <w:sz w:val="28"/>
        </w:rPr>
        <w:t>21-бабы</w:t>
      </w:r>
      <w:r>
        <w:rPr>
          <w:rFonts w:ascii="Times New Roman"/>
          <w:b w:val="false"/>
          <w:i w:val="false"/>
          <w:color w:val="000000"/>
          <w:sz w:val="28"/>
        </w:rPr>
        <w:t xml:space="preserve"> бірінші бөлігінің 8) тармақшасында көзделген негіздер бойынша Қазақстан Республикасының азаматтығын жоғалтса;</w:t>
      </w:r>
    </w:p>
    <w:bookmarkEnd w:id="499"/>
    <w:bookmarkStart w:name="z604" w:id="500"/>
    <w:p>
      <w:pPr>
        <w:spacing w:after="0"/>
        <w:ind w:left="0"/>
        <w:jc w:val="both"/>
      </w:pPr>
      <w:r>
        <w:rPr>
          <w:rFonts w:ascii="Times New Roman"/>
          <w:b w:val="false"/>
          <w:i w:val="false"/>
          <w:color w:val="000000"/>
          <w:sz w:val="28"/>
        </w:rPr>
        <w:t xml:space="preserve">
      17) егер бұрын "Қазақстан Республикасының азаматтығы туралы" 1991 жылғы 20 желтоқсандағы Қазақстан Республикасы Заңының </w:t>
      </w:r>
      <w:r>
        <w:rPr>
          <w:rFonts w:ascii="Times New Roman"/>
          <w:b w:val="false"/>
          <w:i w:val="false"/>
          <w:color w:val="000000"/>
          <w:sz w:val="28"/>
        </w:rPr>
        <w:t>20-1-бабында</w:t>
      </w:r>
      <w:r>
        <w:rPr>
          <w:rFonts w:ascii="Times New Roman"/>
          <w:b w:val="false"/>
          <w:i w:val="false"/>
          <w:color w:val="000000"/>
          <w:sz w:val="28"/>
        </w:rPr>
        <w:t xml:space="preserve"> көзделген негіздер бойынша Қазақстан Республикасының азаматтығынан айырылса, шетел азаматтары мен азаматтығы жоқ адамдарға Қазақстан Республикасында тұрақты тұруға арналған рұқсатты беруден бас тартылады не бұрын берілген рұқсаттың күші жойылады.</w:t>
      </w:r>
    </w:p>
    <w:bookmarkEnd w:id="500"/>
    <w:bookmarkStart w:name="z487" w:id="501"/>
    <w:p>
      <w:pPr>
        <w:spacing w:after="0"/>
        <w:ind w:left="0"/>
        <w:jc w:val="both"/>
      </w:pPr>
      <w:r>
        <w:rPr>
          <w:rFonts w:ascii="Times New Roman"/>
          <w:b w:val="false"/>
          <w:i w:val="false"/>
          <w:color w:val="000000"/>
          <w:sz w:val="28"/>
        </w:rPr>
        <w:t>
      Тұруға ықтиярхатты немесе азаматтығы жоқ адамның куәлігін беруден бас тартуға Қазақстан Республикасының заңнамасында белгіленген тәртіппен шағым жасалуы мүмкін.</w:t>
      </w:r>
    </w:p>
    <w:bookmarkEnd w:id="501"/>
    <w:bookmarkStart w:name="z546" w:id="502"/>
    <w:p>
      <w:pPr>
        <w:spacing w:after="0"/>
        <w:ind w:left="0"/>
        <w:jc w:val="both"/>
      </w:pPr>
      <w:r>
        <w:rPr>
          <w:rFonts w:ascii="Times New Roman"/>
          <w:b w:val="false"/>
          <w:i w:val="false"/>
          <w:color w:val="000000"/>
          <w:sz w:val="28"/>
        </w:rPr>
        <w:t>
      Шетел азаматтары мен азаматтығы жоқ адамдарға Қазақстан Республикасында тұрақты тұруға ұлттық қауіпсіздік органдарының оң келісімінсіз рұқсат беруге тыйым салынады.</w:t>
      </w:r>
    </w:p>
    <w:bookmarkEnd w:id="502"/>
    <w:bookmarkStart w:name="z616" w:id="503"/>
    <w:p>
      <w:pPr>
        <w:spacing w:after="0"/>
        <w:ind w:left="0"/>
        <w:jc w:val="both"/>
      </w:pPr>
      <w:r>
        <w:rPr>
          <w:rFonts w:ascii="Times New Roman"/>
          <w:b w:val="false"/>
          <w:i w:val="false"/>
          <w:color w:val="000000"/>
          <w:sz w:val="28"/>
        </w:rPr>
        <w:t xml:space="preserve">
      Этникалық қазақтар мен олардың отбасы мүшелеріне, жеке басын куәландыратын құжаттарының болмауына байланысты не 1974 жылғы үлгідегі КСРО төлқұжаты негізінде азаматтығы жоқ деп танылған адамдарға, "Қазақстан Республикасының Тұрмыстағы әйелдердің азаматтығы туралы конвенцияға қосылуы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қолданылатын әйелдерге қатысты осы баптың бірінші бөлігінің 13 және 14-1) тармақшаларының күші қолданылмайды.</w:t>
      </w:r>
    </w:p>
    <w:bookmarkEnd w:id="503"/>
    <w:p>
      <w:pPr>
        <w:spacing w:after="0"/>
        <w:ind w:left="0"/>
        <w:jc w:val="both"/>
      </w:pPr>
      <w:r>
        <w:rPr>
          <w:rFonts w:ascii="Times New Roman"/>
          <w:b w:val="false"/>
          <w:i w:val="false"/>
          <w:color w:val="000000"/>
          <w:sz w:val="28"/>
        </w:rPr>
        <w:t>
      Әрекетке қабілетсіз адамдарға қатысты осы баптың бірінші бөлігі 15) тармақшасының ережесі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03.11.2014 </w:t>
      </w:r>
      <w:r>
        <w:rPr>
          <w:rFonts w:ascii="Times New Roman"/>
          <w:b w:val="false"/>
          <w:i w:val="false"/>
          <w:color w:val="000000"/>
          <w:sz w:val="28"/>
        </w:rPr>
        <w:t>N 244-V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4" w:id="504"/>
    <w:p>
      <w:pPr>
        <w:spacing w:after="0"/>
        <w:ind w:left="0"/>
        <w:jc w:val="left"/>
      </w:pPr>
      <w:r>
        <w:rPr>
          <w:rFonts w:ascii="Times New Roman"/>
          <w:b/>
          <w:i w:val="false"/>
          <w:color w:val="000000"/>
        </w:rPr>
        <w:t xml:space="preserve"> 9-тарау. ҚАЗАҚСТАН РЕСПУБЛИКАСЫНДА ІШКІ КӨШІП-ҚОНУШЫЛАР</w:t>
      </w:r>
    </w:p>
    <w:bookmarkEnd w:id="504"/>
    <w:bookmarkStart w:name="z156" w:id="505"/>
    <w:p>
      <w:pPr>
        <w:spacing w:after="0"/>
        <w:ind w:left="0"/>
        <w:jc w:val="left"/>
      </w:pPr>
      <w:r>
        <w:rPr>
          <w:rFonts w:ascii="Times New Roman"/>
          <w:b/>
          <w:i w:val="false"/>
          <w:color w:val="000000"/>
        </w:rPr>
        <w:t xml:space="preserve"> 50-бап. Өз еркімен қоныс аударатын және өз бетінше қоныстанатын ішкі көшіп қонушылар</w:t>
      </w:r>
    </w:p>
    <w:bookmarkEnd w:id="505"/>
    <w:p>
      <w:pPr>
        <w:spacing w:after="0"/>
        <w:ind w:left="0"/>
        <w:jc w:val="both"/>
      </w:pPr>
      <w:r>
        <w:rPr>
          <w:rFonts w:ascii="Times New Roman"/>
          <w:b w:val="false"/>
          <w:i w:val="false"/>
          <w:color w:val="ff0000"/>
          <w:sz w:val="28"/>
        </w:rPr>
        <w:t xml:space="preserve">
      Ескерту. 50-баптың тақырыбы жаңа редакцияда - ҚР 24.11.2015 </w:t>
      </w:r>
      <w:r>
        <w:rPr>
          <w:rFonts w:ascii="Times New Roman"/>
          <w:b w:val="false"/>
          <w:i w:val="false"/>
          <w:color w:val="ff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7" w:id="506"/>
    <w:p>
      <w:pPr>
        <w:spacing w:after="0"/>
        <w:ind w:left="0"/>
        <w:jc w:val="both"/>
      </w:pPr>
      <w:r>
        <w:rPr>
          <w:rFonts w:ascii="Times New Roman"/>
          <w:b w:val="false"/>
          <w:i w:val="false"/>
          <w:color w:val="000000"/>
          <w:sz w:val="28"/>
        </w:rPr>
        <w:t>
      Қазақстан Республикасында ішкі көшіп-қонушылар:</w:t>
      </w:r>
    </w:p>
    <w:bookmarkEnd w:id="506"/>
    <w:bookmarkStart w:name="z488" w:id="507"/>
    <w:p>
      <w:pPr>
        <w:spacing w:after="0"/>
        <w:ind w:left="0"/>
        <w:jc w:val="both"/>
      </w:pPr>
      <w:r>
        <w:rPr>
          <w:rFonts w:ascii="Times New Roman"/>
          <w:b w:val="false"/>
          <w:i w:val="false"/>
          <w:color w:val="000000"/>
          <w:sz w:val="28"/>
        </w:rPr>
        <w:t>
      1) Қазақстан Республикасының Үкіметі айқындаған өңірлерге өз еркімен қоныс аударатындар;</w:t>
      </w:r>
    </w:p>
    <w:bookmarkEnd w:id="507"/>
    <w:bookmarkStart w:name="z489" w:id="508"/>
    <w:p>
      <w:pPr>
        <w:spacing w:after="0"/>
        <w:ind w:left="0"/>
        <w:jc w:val="both"/>
      </w:pPr>
      <w:r>
        <w:rPr>
          <w:rFonts w:ascii="Times New Roman"/>
          <w:b w:val="false"/>
          <w:i w:val="false"/>
          <w:color w:val="000000"/>
          <w:sz w:val="28"/>
        </w:rPr>
        <w:t>
      2) өзінің ерік қалауымен өз бетінше қоныс аударушылар болып бөлінеді.</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24.11.2015 </w:t>
      </w:r>
      <w:r>
        <w:rPr>
          <w:rFonts w:ascii="Times New Roman"/>
          <w:b w:val="false"/>
          <w:i w:val="false"/>
          <w:color w:val="000000"/>
          <w:sz w:val="28"/>
        </w:rPr>
        <w:t>№ 421-V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5" w:id="509"/>
    <w:p>
      <w:pPr>
        <w:spacing w:after="0"/>
        <w:ind w:left="0"/>
        <w:jc w:val="left"/>
      </w:pPr>
      <w:r>
        <w:rPr>
          <w:rFonts w:ascii="Times New Roman"/>
          <w:b/>
          <w:i w:val="false"/>
          <w:color w:val="000000"/>
        </w:rPr>
        <w:t xml:space="preserve"> 51-бап. Ішкі көшіп-қонушылардың негізгі құқықтары мен міндеттері</w:t>
      </w:r>
    </w:p>
    <w:bookmarkEnd w:id="509"/>
    <w:bookmarkStart w:name="z158" w:id="510"/>
    <w:p>
      <w:pPr>
        <w:spacing w:after="0"/>
        <w:ind w:left="0"/>
        <w:jc w:val="both"/>
      </w:pPr>
      <w:r>
        <w:rPr>
          <w:rFonts w:ascii="Times New Roman"/>
          <w:b w:val="false"/>
          <w:i w:val="false"/>
          <w:color w:val="000000"/>
          <w:sz w:val="28"/>
        </w:rPr>
        <w:t>
      1. Ішкі көшіп-қонушылардың:</w:t>
      </w:r>
    </w:p>
    <w:bookmarkEnd w:id="510"/>
    <w:bookmarkStart w:name="z490" w:id="511"/>
    <w:p>
      <w:pPr>
        <w:spacing w:after="0"/>
        <w:ind w:left="0"/>
        <w:jc w:val="both"/>
      </w:pPr>
      <w:r>
        <w:rPr>
          <w:rFonts w:ascii="Times New Roman"/>
          <w:b w:val="false"/>
          <w:i w:val="false"/>
          <w:color w:val="000000"/>
          <w:sz w:val="28"/>
        </w:rPr>
        <w:t>
      1) Қазақстан Республикасының заңында жазылған жағдайларды қоспағанда, Қазақстан Республикасының аумағында еркін жүріп-тұруға, тұрғылықты жерін еркін таңдауға;</w:t>
      </w:r>
    </w:p>
    <w:bookmarkEnd w:id="511"/>
    <w:bookmarkStart w:name="z491" w:id="512"/>
    <w:p>
      <w:pPr>
        <w:spacing w:after="0"/>
        <w:ind w:left="0"/>
        <w:jc w:val="both"/>
      </w:pPr>
      <w:r>
        <w:rPr>
          <w:rFonts w:ascii="Times New Roman"/>
          <w:b w:val="false"/>
          <w:i w:val="false"/>
          <w:color w:val="000000"/>
          <w:sz w:val="28"/>
        </w:rPr>
        <w:t>
      2) тұрғылықты жерінен немесе уақытша болатын (тұратын) жерінен мәжбүрлі түрде қоныс аудартудан қорғалуға;</w:t>
      </w:r>
    </w:p>
    <w:bookmarkEnd w:id="512"/>
    <w:bookmarkStart w:name="z591" w:id="513"/>
    <w:p>
      <w:pPr>
        <w:spacing w:after="0"/>
        <w:ind w:left="0"/>
        <w:jc w:val="both"/>
      </w:pPr>
      <w:r>
        <w:rPr>
          <w:rFonts w:ascii="Times New Roman"/>
          <w:b w:val="false"/>
          <w:i w:val="false"/>
          <w:color w:val="000000"/>
          <w:sz w:val="28"/>
        </w:rPr>
        <w:t>
      2-1) Қазақстан Республикасының Әлеуметтік кодексіне сәйкес жұмыспен қамтудың белсенді шараларына қатысуға;</w:t>
      </w:r>
    </w:p>
    <w:bookmarkEnd w:id="513"/>
    <w:bookmarkStart w:name="z617" w:id="514"/>
    <w:p>
      <w:pPr>
        <w:spacing w:after="0"/>
        <w:ind w:left="0"/>
        <w:jc w:val="both"/>
      </w:pPr>
      <w:r>
        <w:rPr>
          <w:rFonts w:ascii="Times New Roman"/>
          <w:b w:val="false"/>
          <w:i w:val="false"/>
          <w:color w:val="000000"/>
          <w:sz w:val="28"/>
        </w:rPr>
        <w:t>
      2-2) қоныс аударушыларды қабылдаудың өңірлік квотасы шеңберінде қоныс аударған жағдайда, халықтың көші-қоны мәселелері жөніндегі уәкілетті орган айқындайтын тәртіппен және мерзімдерге уақытша орналастыру орталықтарына бастапқы орналасуға;</w:t>
      </w:r>
    </w:p>
    <w:bookmarkEnd w:id="514"/>
    <w:bookmarkStart w:name="z492" w:id="515"/>
    <w:p>
      <w:pPr>
        <w:spacing w:after="0"/>
        <w:ind w:left="0"/>
        <w:jc w:val="both"/>
      </w:pPr>
      <w:r>
        <w:rPr>
          <w:rFonts w:ascii="Times New Roman"/>
          <w:b w:val="false"/>
          <w:i w:val="false"/>
          <w:color w:val="000000"/>
          <w:sz w:val="28"/>
        </w:rPr>
        <w:t>
      3) жұмысқа орналасуда жәрдем көрсетілуге құқығы бар.</w:t>
      </w:r>
    </w:p>
    <w:bookmarkEnd w:id="515"/>
    <w:bookmarkStart w:name="z493" w:id="516"/>
    <w:p>
      <w:pPr>
        <w:spacing w:after="0"/>
        <w:ind w:left="0"/>
        <w:jc w:val="both"/>
      </w:pPr>
      <w:r>
        <w:rPr>
          <w:rFonts w:ascii="Times New Roman"/>
          <w:b w:val="false"/>
          <w:i w:val="false"/>
          <w:color w:val="000000"/>
          <w:sz w:val="28"/>
        </w:rPr>
        <w:t>
      Жеке тұлғаларды Қазақстан Республикасының заңында көзделмеген негіздер бойынша мәжбүрлі түрде қоныс аудартуға жол берілмейді.</w:t>
      </w:r>
    </w:p>
    <w:bookmarkEnd w:id="516"/>
    <w:bookmarkStart w:name="z494" w:id="517"/>
    <w:p>
      <w:pPr>
        <w:spacing w:after="0"/>
        <w:ind w:left="0"/>
        <w:jc w:val="both"/>
      </w:pPr>
      <w:r>
        <w:rPr>
          <w:rFonts w:ascii="Times New Roman"/>
          <w:b w:val="false"/>
          <w:i w:val="false"/>
          <w:color w:val="000000"/>
          <w:sz w:val="28"/>
        </w:rPr>
        <w:t>
      2. Ішкі көшіп-қонушылар:</w:t>
      </w:r>
    </w:p>
    <w:bookmarkEnd w:id="517"/>
    <w:bookmarkStart w:name="z592" w:id="518"/>
    <w:p>
      <w:pPr>
        <w:spacing w:after="0"/>
        <w:ind w:left="0"/>
        <w:jc w:val="both"/>
      </w:pPr>
      <w:r>
        <w:rPr>
          <w:rFonts w:ascii="Times New Roman"/>
          <w:b w:val="false"/>
          <w:i w:val="false"/>
          <w:color w:val="000000"/>
          <w:sz w:val="28"/>
        </w:rPr>
        <w:t>
      1) ішкі істер органдары айқындайтын тәртіппен Қазақстан Республикасының аумағында тұрғылықты жері және уақытша болатын (тұратын) жері бойынша тіркелуге;</w:t>
      </w:r>
    </w:p>
    <w:bookmarkEnd w:id="518"/>
    <w:p>
      <w:pPr>
        <w:spacing w:after="0"/>
        <w:ind w:left="0"/>
        <w:jc w:val="both"/>
      </w:pPr>
      <w:r>
        <w:rPr>
          <w:rFonts w:ascii="Times New Roman"/>
          <w:b w:val="false"/>
          <w:i w:val="false"/>
          <w:color w:val="000000"/>
          <w:sz w:val="28"/>
        </w:rPr>
        <w:t>
      Астана, Алматы қалаларының аумағында тұрғылықты жері және уақытша болатын (тұратын) жері бойынша тіркеу "Қазақстан Республикасы астанасының мәртебесі туралы" Қазақстан Республикасының Конституциялық заңына және "Алматы қаласының ерекше мәртебесі туралы" Қазақстан Республикасының Заңына сәйкес Астана, Алматы қалаларының жергілікті өкілді органдары бекітетін Астана, Алматы қалаларының аумағында тұрғылықты жері және уақытша болатын (тұратын) жері бойынша тіркеу нормативтері ескеріле отырып жүзеге асырылады.</w:t>
      </w:r>
    </w:p>
    <w:p>
      <w:pPr>
        <w:spacing w:after="0"/>
        <w:ind w:left="0"/>
        <w:jc w:val="both"/>
      </w:pPr>
      <w:r>
        <w:rPr>
          <w:rFonts w:ascii="Times New Roman"/>
          <w:b w:val="false"/>
          <w:i w:val="false"/>
          <w:color w:val="000000"/>
          <w:sz w:val="28"/>
        </w:rPr>
        <w:t>
      Тұрғынжай меншік иесінің жұбайын (зайыбын), жекжаттарын, жақын туыстарын, олардың жұбайлары (зайыптары) мен балаларын, өзінің қамқорлығындағы немесе қамқоршылығындағы адамдарды, сондай-ақ Астана, Алматы қалаларында күндізгі оқу нысаны бойынша оқитын студенттерді тіркейтін жағдайларды қоспағанда, осы тұрғынжайда тіркелген, жоғарыда аталған санаттарға жатпайтын адамдар болмаған жағдайда, Астана, Алматы қалаларының аумағында белгіленген нормативтерден асырып тіркеуге жол берілмейді;</w:t>
      </w:r>
    </w:p>
    <w:bookmarkStart w:name="z618" w:id="519"/>
    <w:p>
      <w:pPr>
        <w:spacing w:after="0"/>
        <w:ind w:left="0"/>
        <w:jc w:val="both"/>
      </w:pPr>
      <w:r>
        <w:rPr>
          <w:rFonts w:ascii="Times New Roman"/>
          <w:b w:val="false"/>
          <w:i w:val="false"/>
          <w:color w:val="000000"/>
          <w:sz w:val="28"/>
        </w:rPr>
        <w:t>
      1-1) қоныс аударушыларды қабылдаудың өңірлік квотасы шеңберінде қоныс аударған жағдайда, уақытша орналастыру орталығына жолдама алған кезде күнтізбелік үш күн ішінде оған орналасуға және халықтың көші-қоны мәселелері жөніндегі уәкілетті орган белгілеген болу кезеңі аяқталғаннан кейін ұсынылған үй-жайды босатуға;</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Қазақстан Республикасының Үкіметі айқындаған өңірлердің шегінен тыс жерге ерік қалауымен бес жыл ішінде өз бетінше ішкі көшіп-қонған жағдайларда, Қазақстан Республикасының Әлеуметтік кодексіне сәйкес жұмыспен қамтуға жәрдемдесудің белсенді шараларына қатысушыларға көзделген, өздері алған мемлекеттік қолдау шараларын мерзімінен бұрын толық көлемде қайтаруға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10-тараудың тақырыбы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10-тарау. ІШКІ КӨШІП-ҚОНУШЫЛАРҒА ЖӘРДЕМ КӨРСЕТУ</w:t>
      </w:r>
    </w:p>
    <w:bookmarkStart w:name="z159" w:id="520"/>
    <w:p>
      <w:pPr>
        <w:spacing w:after="0"/>
        <w:ind w:left="0"/>
        <w:jc w:val="left"/>
      </w:pPr>
      <w:r>
        <w:rPr>
          <w:rFonts w:ascii="Times New Roman"/>
          <w:b/>
          <w:i w:val="false"/>
          <w:color w:val="000000"/>
        </w:rPr>
        <w:t xml:space="preserve"> 52-бап. Қоныс аударушыларды қабылдаудың өңірлік квотасын белгілеу</w:t>
      </w:r>
    </w:p>
    <w:bookmarkEnd w:id="520"/>
    <w:bookmarkStart w:name="z160" w:id="521"/>
    <w:p>
      <w:pPr>
        <w:spacing w:after="0"/>
        <w:ind w:left="0"/>
        <w:jc w:val="both"/>
      </w:pPr>
      <w:r>
        <w:rPr>
          <w:rFonts w:ascii="Times New Roman"/>
          <w:b w:val="false"/>
          <w:i w:val="false"/>
          <w:color w:val="000000"/>
          <w:sz w:val="28"/>
        </w:rPr>
        <w:t>
      1. Қоныс аударушыларды қабылдаудың өңірлік квотасын халықтың көші-қоны мәселелері жөніндегі уәкілетті орган облыстардың, республикалық маңызы бар қалалардың, астананың жергілікті атқарушы органдарының ұсыныстары негізінде белгілейді.</w:t>
      </w:r>
    </w:p>
    <w:bookmarkEnd w:id="521"/>
    <w:bookmarkStart w:name="z619" w:id="522"/>
    <w:p>
      <w:pPr>
        <w:spacing w:after="0"/>
        <w:ind w:left="0"/>
        <w:jc w:val="both"/>
      </w:pPr>
      <w:r>
        <w:rPr>
          <w:rFonts w:ascii="Times New Roman"/>
          <w:b w:val="false"/>
          <w:i w:val="false"/>
          <w:color w:val="000000"/>
          <w:sz w:val="28"/>
        </w:rPr>
        <w:t>
      2. Қоныс аударушыларды қабылдаудың өңірлік квотасына енгізу қоныс аударушының халықты жұмыспен қамту орталықтарына берген өтініші негізінде, халықтың көші-қоны мәселелері жөніндегі уәкілетті орган айқындайтын тәртіппен жүзеге асырылады.</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52-1-баппен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53-бап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53-бап. Қоныс аударушыларды қабылдаудың өңірлік квотасына енгізілген Қазақстан Республикасының азаматтарына әлеуметтік көмек</w:t>
      </w:r>
    </w:p>
    <w:bookmarkStart w:name="z161" w:id="523"/>
    <w:p>
      <w:pPr>
        <w:spacing w:after="0"/>
        <w:ind w:left="0"/>
        <w:jc w:val="both"/>
      </w:pPr>
      <w:r>
        <w:rPr>
          <w:rFonts w:ascii="Times New Roman"/>
          <w:b w:val="false"/>
          <w:i w:val="false"/>
          <w:color w:val="000000"/>
          <w:sz w:val="28"/>
        </w:rPr>
        <w:t>
      Қоныс аударушыларды қабылдаудың өңірлік квотасына енгізілген Қазақстан Республикасының азаматтарына халықтың көші-қоны мәселелері жөніндегі уәкілетті орган айқындайтын тәртіппен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 көрсетіледі.</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 жаңа редакцияда - ҚР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10-тарауды 53-1, 53-2-баптармен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8" w:id="524"/>
    <w:p>
      <w:pPr>
        <w:spacing w:after="0"/>
        <w:ind w:left="0"/>
        <w:jc w:val="left"/>
      </w:pPr>
      <w:r>
        <w:rPr>
          <w:rFonts w:ascii="Times New Roman"/>
          <w:b/>
          <w:i w:val="false"/>
          <w:color w:val="000000"/>
        </w:rPr>
        <w:t xml:space="preserve"> 11-тарау. ҚАЗАҚСТАН РЕСПУБЛИКАСЫ АЗАМАТТАРЫНЫҢ ЕЛДЕН ТЫС ЖЕРГЕ КЕТУІНІҢ ШАРТТАРЫ МЕН ТӘРТІБІ. ЗАҢСЫЗ КӨШІП КЕЛУДІҢ АЛДЫН АЛУ</w:t>
      </w:r>
    </w:p>
    <w:bookmarkEnd w:id="524"/>
    <w:bookmarkStart w:name="z162" w:id="525"/>
    <w:p>
      <w:pPr>
        <w:spacing w:after="0"/>
        <w:ind w:left="0"/>
        <w:jc w:val="left"/>
      </w:pPr>
      <w:r>
        <w:rPr>
          <w:rFonts w:ascii="Times New Roman"/>
          <w:b/>
          <w:i w:val="false"/>
          <w:color w:val="000000"/>
        </w:rPr>
        <w:t xml:space="preserve"> 54-бап. Елден тыс жерге кететін Қазақстан Республикасы азаматтарының санаттары</w:t>
      </w:r>
    </w:p>
    <w:bookmarkEnd w:id="525"/>
    <w:bookmarkStart w:name="z163" w:id="526"/>
    <w:p>
      <w:pPr>
        <w:spacing w:after="0"/>
        <w:ind w:left="0"/>
        <w:jc w:val="both"/>
      </w:pPr>
      <w:r>
        <w:rPr>
          <w:rFonts w:ascii="Times New Roman"/>
          <w:b w:val="false"/>
          <w:i w:val="false"/>
          <w:color w:val="000000"/>
          <w:sz w:val="28"/>
        </w:rPr>
        <w:t>
      Елден тыс жерге кететін Қазақстан Республикасының азаматтары:</w:t>
      </w:r>
    </w:p>
    <w:bookmarkEnd w:id="526"/>
    <w:bookmarkStart w:name="z497" w:id="527"/>
    <w:p>
      <w:pPr>
        <w:spacing w:after="0"/>
        <w:ind w:left="0"/>
        <w:jc w:val="both"/>
      </w:pPr>
      <w:r>
        <w:rPr>
          <w:rFonts w:ascii="Times New Roman"/>
          <w:b w:val="false"/>
          <w:i w:val="false"/>
          <w:color w:val="000000"/>
          <w:sz w:val="28"/>
        </w:rPr>
        <w:t>
      1) басқа мемлекетке тұрақты тұру үшін кететін Қазақстан Республикасының азаматтары;</w:t>
      </w:r>
    </w:p>
    <w:bookmarkEnd w:id="527"/>
    <w:bookmarkStart w:name="z498" w:id="528"/>
    <w:p>
      <w:pPr>
        <w:spacing w:after="0"/>
        <w:ind w:left="0"/>
        <w:jc w:val="both"/>
      </w:pPr>
      <w:r>
        <w:rPr>
          <w:rFonts w:ascii="Times New Roman"/>
          <w:b w:val="false"/>
          <w:i w:val="false"/>
          <w:color w:val="000000"/>
          <w:sz w:val="28"/>
        </w:rPr>
        <w:t>
      2) басқа мемлекетке уақытша тұру үшін кететін Қазақстан Республикасының азаматтары болып екі санатқа бөлінеді.</w:t>
      </w:r>
    </w:p>
    <w:bookmarkEnd w:id="528"/>
    <w:bookmarkStart w:name="z499" w:id="529"/>
    <w:p>
      <w:pPr>
        <w:spacing w:after="0"/>
        <w:ind w:left="0"/>
        <w:jc w:val="both"/>
      </w:pPr>
      <w:r>
        <w:rPr>
          <w:rFonts w:ascii="Times New Roman"/>
          <w:b w:val="false"/>
          <w:i w:val="false"/>
          <w:color w:val="000000"/>
          <w:sz w:val="28"/>
        </w:rPr>
        <w:t>
      Басқа мемлекетке уақытша тұру үшін кететін Қазақстан Республикасының азаматтарына Қазақстан Республикасының шетелдегі мекемелерінің персоналы, Қазақстан Республикасына бекітіп берілген квоталарға сәйкес халықаралық ұйымдар жанындағы лауазымдарға тағайындалған, шетелде уақытша еңбек қызметін жүзеге асыратын Қазақстан Республикасының азаматтары, бітімгершілік парызын орындаушы әскери қызметшілер, сондай-ақ, ұйымдар мен жеке адамдардың шақыруы бойынша оқуда, емделуде, туристік және жеке сапарда, шет елдерде қызметтік іссапарда жүрген адамдар жатады.</w:t>
      </w:r>
    </w:p>
    <w:bookmarkEnd w:id="529"/>
    <w:bookmarkStart w:name="z89" w:id="530"/>
    <w:p>
      <w:pPr>
        <w:spacing w:after="0"/>
        <w:ind w:left="0"/>
        <w:jc w:val="left"/>
      </w:pPr>
      <w:r>
        <w:rPr>
          <w:rFonts w:ascii="Times New Roman"/>
          <w:b/>
          <w:i w:val="false"/>
          <w:color w:val="000000"/>
        </w:rPr>
        <w:t xml:space="preserve"> 55-бап. Қазақстан Республикасы азаматтарының елден тыс жерге кетуінің шарттары мен тәртібі</w:t>
      </w:r>
    </w:p>
    <w:bookmarkEnd w:id="530"/>
    <w:bookmarkStart w:name="z164" w:id="531"/>
    <w:p>
      <w:pPr>
        <w:spacing w:after="0"/>
        <w:ind w:left="0"/>
        <w:jc w:val="both"/>
      </w:pPr>
      <w:r>
        <w:rPr>
          <w:rFonts w:ascii="Times New Roman"/>
          <w:b w:val="false"/>
          <w:i w:val="false"/>
          <w:color w:val="000000"/>
          <w:sz w:val="28"/>
        </w:rPr>
        <w:t>
      1. Әркімнің Қазақстан Республикасынан тыс жерге кетуге құқығы бар. Қазақстан Республикасы азаматтарының Қазақстан Республикасына кедергісіз қайтып оралуға құқығы бар.</w:t>
      </w:r>
    </w:p>
    <w:bookmarkEnd w:id="531"/>
    <w:bookmarkStart w:name="z500" w:id="532"/>
    <w:p>
      <w:pPr>
        <w:spacing w:after="0"/>
        <w:ind w:left="0"/>
        <w:jc w:val="both"/>
      </w:pPr>
      <w:r>
        <w:rPr>
          <w:rFonts w:ascii="Times New Roman"/>
          <w:b w:val="false"/>
          <w:i w:val="false"/>
          <w:color w:val="000000"/>
          <w:sz w:val="28"/>
        </w:rPr>
        <w:t>
      2. Қазақстан Республикасынан тұрақты тұрғылықты жерге кету ішкі істер органдары кетуге арналған құжаттарды ресімдегеннен кейін жүзеге асырылады.</w:t>
      </w:r>
    </w:p>
    <w:bookmarkEnd w:id="532"/>
    <w:bookmarkStart w:name="z501" w:id="533"/>
    <w:p>
      <w:pPr>
        <w:spacing w:after="0"/>
        <w:ind w:left="0"/>
        <w:jc w:val="both"/>
      </w:pPr>
      <w:r>
        <w:rPr>
          <w:rFonts w:ascii="Times New Roman"/>
          <w:b w:val="false"/>
          <w:i w:val="false"/>
          <w:color w:val="000000"/>
          <w:sz w:val="28"/>
        </w:rPr>
        <w:t>
      3. Қазақстан Республикасының шегінен тыс тұрақты тұрғылықты жерге кету туралы өтінішті ішкі істер органдарына:</w:t>
      </w:r>
    </w:p>
    <w:bookmarkEnd w:id="533"/>
    <w:bookmarkStart w:name="z502" w:id="534"/>
    <w:p>
      <w:pPr>
        <w:spacing w:after="0"/>
        <w:ind w:left="0"/>
        <w:jc w:val="both"/>
      </w:pPr>
      <w:r>
        <w:rPr>
          <w:rFonts w:ascii="Times New Roman"/>
          <w:b w:val="false"/>
          <w:i w:val="false"/>
          <w:color w:val="000000"/>
          <w:sz w:val="28"/>
        </w:rPr>
        <w:t>
      1) әрекетке қабілетті азаматтар - өздері;</w:t>
      </w:r>
    </w:p>
    <w:bookmarkEnd w:id="534"/>
    <w:bookmarkStart w:name="z503" w:id="535"/>
    <w:p>
      <w:pPr>
        <w:spacing w:after="0"/>
        <w:ind w:left="0"/>
        <w:jc w:val="both"/>
      </w:pPr>
      <w:r>
        <w:rPr>
          <w:rFonts w:ascii="Times New Roman"/>
          <w:b w:val="false"/>
          <w:i w:val="false"/>
          <w:color w:val="000000"/>
          <w:sz w:val="28"/>
        </w:rPr>
        <w:t>
      2) балалар мен сот әрекетке қабілетсіз деп таныған азаматтар атынан олардың заңды өкілдері береді.</w:t>
      </w:r>
    </w:p>
    <w:bookmarkEnd w:id="535"/>
    <w:bookmarkStart w:name="z504" w:id="536"/>
    <w:p>
      <w:pPr>
        <w:spacing w:after="0"/>
        <w:ind w:left="0"/>
        <w:jc w:val="both"/>
      </w:pPr>
      <w:r>
        <w:rPr>
          <w:rFonts w:ascii="Times New Roman"/>
          <w:b w:val="false"/>
          <w:i w:val="false"/>
          <w:color w:val="000000"/>
          <w:sz w:val="28"/>
        </w:rPr>
        <w:t>
      4. Ішкі істер органдары Қазақстан Республикасының шегінен тыс тұрақты тұрғылықты жерге кету туралы өтініш берген азаматтардың Қазақстан Республикасының шегінен тыс жерге кетуінен бас тарту үшін негіздердің болмауына тексеру жүргізеді.</w:t>
      </w:r>
    </w:p>
    <w:bookmarkEnd w:id="536"/>
    <w:bookmarkStart w:name="z505" w:id="537"/>
    <w:p>
      <w:pPr>
        <w:spacing w:after="0"/>
        <w:ind w:left="0"/>
        <w:jc w:val="both"/>
      </w:pPr>
      <w:r>
        <w:rPr>
          <w:rFonts w:ascii="Times New Roman"/>
          <w:b w:val="false"/>
          <w:i w:val="false"/>
          <w:color w:val="000000"/>
          <w:sz w:val="28"/>
        </w:rPr>
        <w:t>
      Мүдделі мемлекеттік органдар Қазақстан Республикасының шегінен тыс тұрақты тұрғылықты жерге кету туралы өтініш берген азаматтарға қатысты ішкі істер органдарының сауалдарын күнтізбелік он күн ішінде қарайды.</w:t>
      </w:r>
    </w:p>
    <w:bookmarkEnd w:id="537"/>
    <w:bookmarkStart w:name="z506" w:id="538"/>
    <w:p>
      <w:pPr>
        <w:spacing w:after="0"/>
        <w:ind w:left="0"/>
        <w:jc w:val="both"/>
      </w:pPr>
      <w:r>
        <w:rPr>
          <w:rFonts w:ascii="Times New Roman"/>
          <w:b w:val="false"/>
          <w:i w:val="false"/>
          <w:color w:val="000000"/>
          <w:sz w:val="28"/>
        </w:rPr>
        <w:t>
      Қазақстан Республикасының шегінен тыс тұрақты тұрғылықты жерге кетуге арналған құжаттарды ресімдеу туралы шешім барлық құжаттар ұсынылған күннен бастап бір ай мерзімнен кешіктірілмей, ішкі істер органдары айқындайтын тәртіппен қабылданады.</w:t>
      </w:r>
    </w:p>
    <w:bookmarkEnd w:id="538"/>
    <w:bookmarkStart w:name="z507" w:id="539"/>
    <w:p>
      <w:pPr>
        <w:spacing w:after="0"/>
        <w:ind w:left="0"/>
        <w:jc w:val="both"/>
      </w:pPr>
      <w:r>
        <w:rPr>
          <w:rFonts w:ascii="Times New Roman"/>
          <w:b w:val="false"/>
          <w:i w:val="false"/>
          <w:color w:val="000000"/>
          <w:sz w:val="28"/>
        </w:rPr>
        <w:t>
      5. Қазақстан Республикасы азаматтарының Қазақстан Республикасынан басқа мемлекеттерге тұрақты тұрғылықты жерге кетуімен байланысты шығындарды қаржыландыру кетушілердің өз қаражаты есебінен жүзеге асырылады, сондай-ақ, егер бұл Қазақстан Республикасының заңнамасына қайшы келмесе, басқа да көздерден жүзеге асырылуы мүмкін.</w:t>
      </w:r>
    </w:p>
    <w:bookmarkEnd w:id="539"/>
    <w:bookmarkStart w:name="z508" w:id="540"/>
    <w:p>
      <w:pPr>
        <w:spacing w:after="0"/>
        <w:ind w:left="0"/>
        <w:jc w:val="both"/>
      </w:pPr>
      <w:r>
        <w:rPr>
          <w:rFonts w:ascii="Times New Roman"/>
          <w:b w:val="false"/>
          <w:i w:val="false"/>
          <w:color w:val="000000"/>
          <w:sz w:val="28"/>
        </w:rPr>
        <w:t>
      6. Қазақстан Республикасынан басқа мемлекетке тұрақты тұрғылықты жерге кететін Қазақстан Республикасының азаматтары Қазақстан Республикасының заңнамасына сәйкес өздеріне және өздерінің отбасы мүшелеріне меншік құқығымен тиесілі мүлікті өз қаражаты есебінен әкетуге құқылы.</w:t>
      </w:r>
    </w:p>
    <w:bookmarkEnd w:id="540"/>
    <w:bookmarkStart w:name="z509" w:id="541"/>
    <w:p>
      <w:pPr>
        <w:spacing w:after="0"/>
        <w:ind w:left="0"/>
        <w:jc w:val="both"/>
      </w:pPr>
      <w:r>
        <w:rPr>
          <w:rFonts w:ascii="Times New Roman"/>
          <w:b w:val="false"/>
          <w:i w:val="false"/>
          <w:color w:val="000000"/>
          <w:sz w:val="28"/>
        </w:rPr>
        <w:t>
      7. Азаматтардың мемлекет үшін мәдени, тарихи немесе өзге де құндылығы бар заттарды Қазақстан Республикасының шегінен тыс әкетуі Қазақстан Республикасының заңнамасында белгіленген тәртіппен реттеледі.</w:t>
      </w:r>
    </w:p>
    <w:bookmarkEnd w:id="541"/>
    <w:bookmarkStart w:name="z510" w:id="542"/>
    <w:p>
      <w:pPr>
        <w:spacing w:after="0"/>
        <w:ind w:left="0"/>
        <w:jc w:val="both"/>
      </w:pPr>
      <w:r>
        <w:rPr>
          <w:rFonts w:ascii="Times New Roman"/>
          <w:b w:val="false"/>
          <w:i w:val="false"/>
          <w:color w:val="000000"/>
          <w:sz w:val="28"/>
        </w:rPr>
        <w:t>
      8. Қазақстан Республикасынан басқа мемлекеттерге тұрақты тұрғылықты жеріне кеткен адамдардың Қазақстан Республикасының аумағындағы мүлікке құқығы Қазақстан Республикасының заңнамасында айқындалады.</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55-1-бап. Жұмыспен қамтудың жекеше агенттігі</w:t>
      </w:r>
    </w:p>
    <w:bookmarkStart w:name="z683" w:id="543"/>
    <w:p>
      <w:pPr>
        <w:spacing w:after="0"/>
        <w:ind w:left="0"/>
        <w:jc w:val="both"/>
      </w:pPr>
      <w:r>
        <w:rPr>
          <w:rFonts w:ascii="Times New Roman"/>
          <w:b w:val="false"/>
          <w:i w:val="false"/>
          <w:color w:val="000000"/>
          <w:sz w:val="28"/>
        </w:rPr>
        <w:t xml:space="preserve">
      1. Жұмыспен қамтудың жекеше агенттігінің: </w:t>
      </w:r>
    </w:p>
    <w:bookmarkEnd w:id="543"/>
    <w:bookmarkStart w:name="z684" w:id="544"/>
    <w:p>
      <w:pPr>
        <w:spacing w:after="0"/>
        <w:ind w:left="0"/>
        <w:jc w:val="both"/>
      </w:pPr>
      <w:r>
        <w:rPr>
          <w:rFonts w:ascii="Times New Roman"/>
          <w:b w:val="false"/>
          <w:i w:val="false"/>
          <w:color w:val="000000"/>
          <w:sz w:val="28"/>
        </w:rPr>
        <w:t>
      1) жүгінген адамдарға консультация беруге және ел ішінде де, шетелде де жұмысқа орналасу мүмкіндігі туралы ақпарат беруге, сондай-ақ еңбек делдалдығы бойынша қызметтер көрсетуге;</w:t>
      </w:r>
    </w:p>
    <w:bookmarkEnd w:id="544"/>
    <w:bookmarkStart w:name="z685" w:id="545"/>
    <w:p>
      <w:pPr>
        <w:spacing w:after="0"/>
        <w:ind w:left="0"/>
        <w:jc w:val="both"/>
      </w:pPr>
      <w:r>
        <w:rPr>
          <w:rFonts w:ascii="Times New Roman"/>
          <w:b w:val="false"/>
          <w:i w:val="false"/>
          <w:color w:val="000000"/>
          <w:sz w:val="28"/>
        </w:rPr>
        <w:t>
      2) бір елден екінші елге жұмысқа орналасу үшін жұмыскерлерді жинауды жүзеге асыруға;</w:t>
      </w:r>
    </w:p>
    <w:bookmarkEnd w:id="545"/>
    <w:bookmarkStart w:name="z686" w:id="546"/>
    <w:p>
      <w:pPr>
        <w:spacing w:after="0"/>
        <w:ind w:left="0"/>
        <w:jc w:val="both"/>
      </w:pPr>
      <w:r>
        <w:rPr>
          <w:rFonts w:ascii="Times New Roman"/>
          <w:b w:val="false"/>
          <w:i w:val="false"/>
          <w:color w:val="000000"/>
          <w:sz w:val="28"/>
        </w:rPr>
        <w:t>
      3) жүгінген адамдарды кейіннен ел ішінде және шетелде жұмысқа орналастыра отырып, кәсіптік даярлауды және қайта даярлауды ұйымдастыруға;</w:t>
      </w:r>
    </w:p>
    <w:bookmarkEnd w:id="546"/>
    <w:bookmarkStart w:name="z687" w:id="547"/>
    <w:p>
      <w:pPr>
        <w:spacing w:after="0"/>
        <w:ind w:left="0"/>
        <w:jc w:val="both"/>
      </w:pPr>
      <w:r>
        <w:rPr>
          <w:rFonts w:ascii="Times New Roman"/>
          <w:b w:val="false"/>
          <w:i w:val="false"/>
          <w:color w:val="000000"/>
          <w:sz w:val="28"/>
        </w:rPr>
        <w:t>
      4) адамдарды шет елде жұмысқа орналастырған жағдайда, оларды әкетуге рұқсат беру құжаттарын ресімдеуге құқығы бар.</w:t>
      </w:r>
    </w:p>
    <w:bookmarkEnd w:id="547"/>
    <w:bookmarkStart w:name="z688" w:id="548"/>
    <w:p>
      <w:pPr>
        <w:spacing w:after="0"/>
        <w:ind w:left="0"/>
        <w:jc w:val="both"/>
      </w:pPr>
      <w:r>
        <w:rPr>
          <w:rFonts w:ascii="Times New Roman"/>
          <w:b w:val="false"/>
          <w:i w:val="false"/>
          <w:color w:val="000000"/>
          <w:sz w:val="28"/>
        </w:rPr>
        <w:t>
      2. Жұмыспен қамтудың жекеше агенттігі:</w:t>
      </w:r>
    </w:p>
    <w:bookmarkEnd w:id="548"/>
    <w:bookmarkStart w:name="z689" w:id="549"/>
    <w:p>
      <w:pPr>
        <w:spacing w:after="0"/>
        <w:ind w:left="0"/>
        <w:jc w:val="both"/>
      </w:pPr>
      <w:r>
        <w:rPr>
          <w:rFonts w:ascii="Times New Roman"/>
          <w:b w:val="false"/>
          <w:i w:val="false"/>
          <w:color w:val="000000"/>
          <w:sz w:val="28"/>
        </w:rPr>
        <w:t>
      1) кемсітушіліктің кез келген нысанына жол бермеуге;</w:t>
      </w:r>
    </w:p>
    <w:bookmarkEnd w:id="549"/>
    <w:bookmarkStart w:name="z690" w:id="550"/>
    <w:p>
      <w:pPr>
        <w:spacing w:after="0"/>
        <w:ind w:left="0"/>
        <w:jc w:val="both"/>
      </w:pPr>
      <w:r>
        <w:rPr>
          <w:rFonts w:ascii="Times New Roman"/>
          <w:b w:val="false"/>
          <w:i w:val="false"/>
          <w:color w:val="000000"/>
          <w:sz w:val="28"/>
        </w:rPr>
        <w:t>
      2) жүгінген адамдардан алынатын ақпараттың құпиялылығын қамтамасыз етуге;</w:t>
      </w:r>
    </w:p>
    <w:bookmarkEnd w:id="550"/>
    <w:bookmarkStart w:name="z691" w:id="551"/>
    <w:p>
      <w:pPr>
        <w:spacing w:after="0"/>
        <w:ind w:left="0"/>
        <w:jc w:val="both"/>
      </w:pPr>
      <w:r>
        <w:rPr>
          <w:rFonts w:ascii="Times New Roman"/>
          <w:b w:val="false"/>
          <w:i w:val="false"/>
          <w:color w:val="000000"/>
          <w:sz w:val="28"/>
        </w:rPr>
        <w:t>
      3) жүгінген адамдармен ел ішінде және шетелде жұмыс істеу үшін еңбек делдалдығы бойынша қызметтер көрсету туралы шарттар жасасуға;</w:t>
      </w:r>
    </w:p>
    <w:bookmarkEnd w:id="551"/>
    <w:bookmarkStart w:name="z692" w:id="552"/>
    <w:p>
      <w:pPr>
        <w:spacing w:after="0"/>
        <w:ind w:left="0"/>
        <w:jc w:val="both"/>
      </w:pPr>
      <w:r>
        <w:rPr>
          <w:rFonts w:ascii="Times New Roman"/>
          <w:b w:val="false"/>
          <w:i w:val="false"/>
          <w:color w:val="000000"/>
          <w:sz w:val="28"/>
        </w:rPr>
        <w:t xml:space="preserve">
      4) халықты жұмыспен қамту орталығына тоқсан сайын кәсіптер (мамандықтар) бөлінісінде еңбек делдалдығы үшін жүгінген және ел ішінде және шетелде жұмысқа орналасқан адамдардың саны туралы ақпаратты жазбаша немесе "Электрондық еңбек биржасы" мемлекеттік ақпараттық порталы арқылы бастапқы статистикалық деректерді беруге міндетті. </w:t>
      </w:r>
    </w:p>
    <w:bookmarkEnd w:id="552"/>
    <w:bookmarkStart w:name="z693" w:id="553"/>
    <w:p>
      <w:pPr>
        <w:spacing w:after="0"/>
        <w:ind w:left="0"/>
        <w:jc w:val="both"/>
      </w:pPr>
      <w:r>
        <w:rPr>
          <w:rFonts w:ascii="Times New Roman"/>
          <w:b w:val="false"/>
          <w:i w:val="false"/>
          <w:color w:val="000000"/>
          <w:sz w:val="28"/>
        </w:rPr>
        <w:t>
      3. Қазақстан Республикасынан шет елге жұмыс күшін әкетуге байланысты қызметті жұмыспен қамтудың жекеше агенттіктері жүзеге асырады.</w:t>
      </w:r>
    </w:p>
    <w:bookmarkEnd w:id="553"/>
    <w:p>
      <w:pPr>
        <w:spacing w:after="0"/>
        <w:ind w:left="0"/>
        <w:jc w:val="both"/>
      </w:pPr>
      <w:r>
        <w:rPr>
          <w:rFonts w:ascii="Times New Roman"/>
          <w:b w:val="false"/>
          <w:i w:val="false"/>
          <w:color w:val="000000"/>
          <w:sz w:val="28"/>
        </w:rPr>
        <w:t>
      Қазақстан Республикасынан шет елге жұмыс күшін әкету жұмысқа орналастыратын елдің банктеріне жұмыскердің атына кепілдік жарна енгізу арқылы шарт мерзімі аяқталғаннан кейін жұмыскердің өз еліне оралуына жұмыспен қамтудың жекеше агенттігі кепілдік берген жағдайда ғана жүзеге асырылады.</w:t>
      </w:r>
    </w:p>
    <w:p>
      <w:pPr>
        <w:spacing w:after="0"/>
        <w:ind w:left="0"/>
        <w:jc w:val="both"/>
      </w:pPr>
      <w:r>
        <w:rPr>
          <w:rFonts w:ascii="Times New Roman"/>
          <w:b w:val="false"/>
          <w:i w:val="false"/>
          <w:color w:val="000000"/>
          <w:sz w:val="28"/>
        </w:rPr>
        <w:t>
      Қазақстан Республикасынан шет елге жұмыс күшін әкету кезінде шетелдік жұмыс берушілердің банктерге кепілдік жарнаны енгізу тәртібі мен шарттары жұмысқа орналастыратын елдің заңнамасымен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0" w:id="554"/>
    <w:p>
      <w:pPr>
        <w:spacing w:after="0"/>
        <w:ind w:left="0"/>
        <w:jc w:val="left"/>
      </w:pPr>
      <w:r>
        <w:rPr>
          <w:rFonts w:ascii="Times New Roman"/>
          <w:b/>
          <w:i w:val="false"/>
          <w:color w:val="000000"/>
        </w:rPr>
        <w:t xml:space="preserve"> 56-бап. Қазақстан Республикасының азаматына елден тұрақты тұрғылықты жеріне кетуге рұқсат беруден бас тарту үшін негіздер</w:t>
      </w:r>
    </w:p>
    <w:bookmarkEnd w:id="554"/>
    <w:bookmarkStart w:name="z165" w:id="555"/>
    <w:p>
      <w:pPr>
        <w:spacing w:after="0"/>
        <w:ind w:left="0"/>
        <w:jc w:val="both"/>
      </w:pPr>
      <w:r>
        <w:rPr>
          <w:rFonts w:ascii="Times New Roman"/>
          <w:b w:val="false"/>
          <w:i w:val="false"/>
          <w:color w:val="000000"/>
          <w:sz w:val="28"/>
        </w:rPr>
        <w:t>
      Қазақстан Республикасының азаматына мынадай жағдайларда, егер ол:</w:t>
      </w:r>
    </w:p>
    <w:bookmarkEnd w:id="555"/>
    <w:bookmarkStart w:name="z511" w:id="556"/>
    <w:p>
      <w:pPr>
        <w:spacing w:after="0"/>
        <w:ind w:left="0"/>
        <w:jc w:val="both"/>
      </w:pPr>
      <w:r>
        <w:rPr>
          <w:rFonts w:ascii="Times New Roman"/>
          <w:b w:val="false"/>
          <w:i w:val="false"/>
          <w:color w:val="000000"/>
          <w:sz w:val="28"/>
        </w:rPr>
        <w:t>
      1) мемлекеттік және заңмен қорғалатын өзге де құпияны құрайтын мәліметтерді білетін болса және өзінің Қазақстан Республикасының шегінен тыс жерге кету фактісі туралы тиісті уәкілетті органдарды хабардар етпеген болса – осы мән-жайлардың қолданылуы тоқтатылғанға дейін;</w:t>
      </w:r>
    </w:p>
    <w:bookmarkEnd w:id="556"/>
    <w:bookmarkStart w:name="z512" w:id="557"/>
    <w:p>
      <w:pPr>
        <w:spacing w:after="0"/>
        <w:ind w:left="0"/>
        <w:jc w:val="both"/>
      </w:pPr>
      <w:r>
        <w:rPr>
          <w:rFonts w:ascii="Times New Roman"/>
          <w:b w:val="false"/>
          <w:i w:val="false"/>
          <w:color w:val="000000"/>
          <w:sz w:val="28"/>
        </w:rPr>
        <w:t>
      2) қылмыстық құқық бұзушылық жасады деген күдікпен ұстап алынған не күдікті, айыпталушы ретінде жауапқа тартылған болса, не оған қатысты күдіктінің іс-әрекетін саралау туралы қаулы шығарылса - іс бойынша шешім шығарылғанға немесе сот үкімі заңды күшіне енгенге дейін;</w:t>
      </w:r>
    </w:p>
    <w:bookmarkEnd w:id="557"/>
    <w:bookmarkStart w:name="z513" w:id="558"/>
    <w:p>
      <w:pPr>
        <w:spacing w:after="0"/>
        <w:ind w:left="0"/>
        <w:jc w:val="both"/>
      </w:pPr>
      <w:r>
        <w:rPr>
          <w:rFonts w:ascii="Times New Roman"/>
          <w:b w:val="false"/>
          <w:i w:val="false"/>
          <w:color w:val="000000"/>
          <w:sz w:val="28"/>
        </w:rPr>
        <w:t>
      3) қылмыс жасағаны үшін сотталған болса – жазасын өтегенге дейін немесе жазадан босатылғанға дейін;</w:t>
      </w:r>
    </w:p>
    <w:bookmarkEnd w:id="558"/>
    <w:bookmarkStart w:name="z514" w:id="559"/>
    <w:p>
      <w:pPr>
        <w:spacing w:after="0"/>
        <w:ind w:left="0"/>
        <w:jc w:val="both"/>
      </w:pPr>
      <w:r>
        <w:rPr>
          <w:rFonts w:ascii="Times New Roman"/>
          <w:b w:val="false"/>
          <w:i w:val="false"/>
          <w:color w:val="000000"/>
          <w:sz w:val="28"/>
        </w:rPr>
        <w:t>
      4) өзіне сот жүктеген міндеттемелерді орындаудан жалтарған болса – осы мән-жайлар тоқтатылғанға дейін;</w:t>
      </w:r>
    </w:p>
    <w:bookmarkEnd w:id="559"/>
    <w:bookmarkStart w:name="z515" w:id="560"/>
    <w:p>
      <w:pPr>
        <w:spacing w:after="0"/>
        <w:ind w:left="0"/>
        <w:jc w:val="both"/>
      </w:pPr>
      <w:r>
        <w:rPr>
          <w:rFonts w:ascii="Times New Roman"/>
          <w:b w:val="false"/>
          <w:i w:val="false"/>
          <w:color w:val="000000"/>
          <w:sz w:val="28"/>
        </w:rPr>
        <w:t>
      5) мерзімді әскери қызметін өткеріп жүрген болса – осы қызметті өткеру аяқталғанға дейін немесе "Әскери қызмет және әскери қызметшілердің мәртебесі туралы" Қазақстан Республикасының Заңына сәйкес одан босатылғанға дейін;</w:t>
      </w:r>
    </w:p>
    <w:bookmarkEnd w:id="560"/>
    <w:bookmarkStart w:name="z516" w:id="561"/>
    <w:p>
      <w:pPr>
        <w:spacing w:after="0"/>
        <w:ind w:left="0"/>
        <w:jc w:val="both"/>
      </w:pPr>
      <w:r>
        <w:rPr>
          <w:rFonts w:ascii="Times New Roman"/>
          <w:b w:val="false"/>
          <w:i w:val="false"/>
          <w:color w:val="000000"/>
          <w:sz w:val="28"/>
        </w:rPr>
        <w:t>
      6) Қазақстан Республикасынан кету үшін құжаттарды ресімдеу кезінде өзі туралы көрінеу жалған деректерді хабарлаған болса – бас тартуға және беруге негіз болған себептер жойылғанға дейін және дәйекті деректерді ұсынғанға дейін;</w:t>
      </w:r>
    </w:p>
    <w:bookmarkEnd w:id="561"/>
    <w:bookmarkStart w:name="z517" w:id="562"/>
    <w:p>
      <w:pPr>
        <w:spacing w:after="0"/>
        <w:ind w:left="0"/>
        <w:jc w:val="both"/>
      </w:pPr>
      <w:r>
        <w:rPr>
          <w:rFonts w:ascii="Times New Roman"/>
          <w:b w:val="false"/>
          <w:i w:val="false"/>
          <w:color w:val="000000"/>
          <w:sz w:val="28"/>
        </w:rPr>
        <w:t>
      7) азаматтық сот ісін жүргізуде жауапкер болып табылса – сот шешімі заңды күшіне енгенге дейін;</w:t>
      </w:r>
    </w:p>
    <w:bookmarkEnd w:id="562"/>
    <w:bookmarkStart w:name="z620" w:id="563"/>
    <w:p>
      <w:pPr>
        <w:spacing w:after="0"/>
        <w:ind w:left="0"/>
        <w:jc w:val="both"/>
      </w:pPr>
      <w:r>
        <w:rPr>
          <w:rFonts w:ascii="Times New Roman"/>
          <w:b w:val="false"/>
          <w:i w:val="false"/>
          <w:color w:val="000000"/>
          <w:sz w:val="28"/>
        </w:rPr>
        <w:t>
      8) салықтық берешегі болса – оны толық өтегенге дейін;</w:t>
      </w:r>
    </w:p>
    <w:bookmarkEnd w:id="563"/>
    <w:bookmarkStart w:name="z621" w:id="564"/>
    <w:p>
      <w:pPr>
        <w:spacing w:after="0"/>
        <w:ind w:left="0"/>
        <w:jc w:val="both"/>
      </w:pPr>
      <w:r>
        <w:rPr>
          <w:rFonts w:ascii="Times New Roman"/>
          <w:b w:val="false"/>
          <w:i w:val="false"/>
          <w:color w:val="000000"/>
          <w:sz w:val="28"/>
        </w:rPr>
        <w:t>
      9) атқарушылық іс жүргізу бойынша борышкер болып табылса, Қазақстан Республикасынан тұрақты тұрғылықты жеріне кетуден уақытша бас тартылады.</w:t>
      </w:r>
    </w:p>
    <w:bookmarkEnd w:id="564"/>
    <w:bookmarkStart w:name="z518" w:id="565"/>
    <w:p>
      <w:pPr>
        <w:spacing w:after="0"/>
        <w:ind w:left="0"/>
        <w:jc w:val="both"/>
      </w:pPr>
      <w:r>
        <w:rPr>
          <w:rFonts w:ascii="Times New Roman"/>
          <w:b w:val="false"/>
          <w:i w:val="false"/>
          <w:color w:val="000000"/>
          <w:sz w:val="28"/>
        </w:rPr>
        <w:t>
      Атқарушылық іс жүргізу бойынша борышкер:</w:t>
      </w:r>
    </w:p>
    <w:bookmarkEnd w:id="565"/>
    <w:p>
      <w:pPr>
        <w:spacing w:after="0"/>
        <w:ind w:left="0"/>
        <w:jc w:val="both"/>
      </w:pPr>
      <w:r>
        <w:rPr>
          <w:rFonts w:ascii="Times New Roman"/>
          <w:b w:val="false"/>
          <w:i w:val="false"/>
          <w:color w:val="000000"/>
          <w:sz w:val="28"/>
        </w:rPr>
        <w:t>
      сот бекіткен, өндіріп алушымен жасалған бітімгершілік келісімді;</w:t>
      </w:r>
    </w:p>
    <w:p>
      <w:pPr>
        <w:spacing w:after="0"/>
        <w:ind w:left="0"/>
        <w:jc w:val="both"/>
      </w:pPr>
      <w:r>
        <w:rPr>
          <w:rFonts w:ascii="Times New Roman"/>
          <w:b w:val="false"/>
          <w:i w:val="false"/>
          <w:color w:val="000000"/>
          <w:sz w:val="28"/>
        </w:rPr>
        <w:t>
      өндіріп алушымен дауды медиация тәртібімен реттеу туралы келісімді;</w:t>
      </w:r>
    </w:p>
    <w:p>
      <w:pPr>
        <w:spacing w:after="0"/>
        <w:ind w:left="0"/>
        <w:jc w:val="both"/>
      </w:pPr>
      <w:r>
        <w:rPr>
          <w:rFonts w:ascii="Times New Roman"/>
          <w:b w:val="false"/>
          <w:i w:val="false"/>
          <w:color w:val="000000"/>
          <w:sz w:val="28"/>
        </w:rPr>
        <w:t>
      өндіріп алудың немесе атқарушылық құжаттың өзге де талабының орындалғанын растайтын құжаттарды;</w:t>
      </w:r>
    </w:p>
    <w:p>
      <w:pPr>
        <w:spacing w:after="0"/>
        <w:ind w:left="0"/>
        <w:jc w:val="both"/>
      </w:pPr>
      <w:r>
        <w:rPr>
          <w:rFonts w:ascii="Times New Roman"/>
          <w:b w:val="false"/>
          <w:i w:val="false"/>
          <w:color w:val="000000"/>
          <w:sz w:val="28"/>
        </w:rPr>
        <w:t>
      атқарушылық құжат беруге негіз болған, тиісті орган шешімінің күші жойылғанын растайтын құжаттарды ұсынған жағдайда, осы баптың бірінші бөлігі 9) тармақшасының талабы қолданылмайды.</w:t>
      </w:r>
    </w:p>
    <w:bookmarkStart w:name="z519" w:id="566"/>
    <w:p>
      <w:pPr>
        <w:spacing w:after="0"/>
        <w:ind w:left="0"/>
        <w:jc w:val="both"/>
      </w:pPr>
      <w:r>
        <w:rPr>
          <w:rFonts w:ascii="Times New Roman"/>
          <w:b w:val="false"/>
          <w:i w:val="false"/>
          <w:color w:val="000000"/>
          <w:sz w:val="28"/>
        </w:rPr>
        <w:t>
      Қазақстан Республикасынан тұрақты тұрғылықты жерге кету құқығын шектеудің барлық жағдайларында ішкі істер органдары Қазақстан Республикасының азаматына хабарлама береді, онда шектеудің негіздемесі мен мерзімі және осы шешімге шағымданудың тәртібі көрсетіледі.</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2012.02.16 </w:t>
      </w:r>
      <w:r>
        <w:rPr>
          <w:rFonts w:ascii="Times New Roman"/>
          <w:b w:val="false"/>
          <w:i w:val="false"/>
          <w:color w:val="00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04.07.2014 </w:t>
      </w:r>
      <w:r>
        <w:rPr>
          <w:rFonts w:ascii="Times New Roman"/>
          <w:b w:val="false"/>
          <w:i w:val="false"/>
          <w:color w:val="000000"/>
          <w:sz w:val="28"/>
        </w:rPr>
        <w:t>№ 233-V</w:t>
      </w:r>
      <w:r>
        <w:rPr>
          <w:rFonts w:ascii="Times New Roman"/>
          <w:b w:val="false"/>
          <w:i w:val="false"/>
          <w:color w:val="ff0000"/>
          <w:sz w:val="28"/>
        </w:rPr>
        <w:t xml:space="preserve"> (01.01.2015 бастап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1" w:id="567"/>
    <w:p>
      <w:pPr>
        <w:spacing w:after="0"/>
        <w:ind w:left="0"/>
        <w:jc w:val="left"/>
      </w:pPr>
      <w:r>
        <w:rPr>
          <w:rFonts w:ascii="Times New Roman"/>
          <w:b/>
          <w:i w:val="false"/>
          <w:color w:val="000000"/>
        </w:rPr>
        <w:t xml:space="preserve"> 57-бап. Қазақстан Республикасының шегінен тыс жерге барған Қазақстан Республикасы азаматтарының құқықтары мен міндеттері</w:t>
      </w:r>
    </w:p>
    <w:bookmarkEnd w:id="567"/>
    <w:bookmarkStart w:name="z166" w:id="568"/>
    <w:p>
      <w:pPr>
        <w:spacing w:after="0"/>
        <w:ind w:left="0"/>
        <w:jc w:val="both"/>
      </w:pPr>
      <w:r>
        <w:rPr>
          <w:rFonts w:ascii="Times New Roman"/>
          <w:b w:val="false"/>
          <w:i w:val="false"/>
          <w:color w:val="000000"/>
          <w:sz w:val="28"/>
        </w:rPr>
        <w:t xml:space="preserve">
      Қазақстан Республикасының шегінен тыс жерге барған Қазақстан Республикасы азаматтарының барлық құқықтары мен бостандықтары бар, сондай-ақ олар </w:t>
      </w:r>
      <w:r>
        <w:rPr>
          <w:rFonts w:ascii="Times New Roman"/>
          <w:b w:val="false"/>
          <w:i w:val="false"/>
          <w:color w:val="000000"/>
          <w:sz w:val="28"/>
        </w:rPr>
        <w:t>Конституцияда</w:t>
      </w:r>
      <w:r>
        <w:rPr>
          <w:rFonts w:ascii="Times New Roman"/>
          <w:b w:val="false"/>
          <w:i w:val="false"/>
          <w:color w:val="000000"/>
          <w:sz w:val="28"/>
        </w:rPr>
        <w:t>, заңдарда және Қазақстан Республикасы ратификациялаған халықаралық шарттарда белгіленген міндеттерді атқарады.</w:t>
      </w:r>
    </w:p>
    <w:bookmarkEnd w:id="568"/>
    <w:p>
      <w:pPr>
        <w:spacing w:after="0"/>
        <w:ind w:left="0"/>
        <w:jc w:val="both"/>
      </w:pPr>
      <w:r>
        <w:rPr>
          <w:rFonts w:ascii="Times New Roman"/>
          <w:b w:val="false"/>
          <w:i w:val="false"/>
          <w:color w:val="000000"/>
          <w:sz w:val="28"/>
        </w:rPr>
        <w:t>
      Қазақстан Республикасы өз азаматтарын одан тыс жерде қорғауға және оларға сүйеу болуға кепілдік береді.</w:t>
      </w:r>
    </w:p>
    <w:bookmarkStart w:name="z92" w:id="569"/>
    <w:p>
      <w:pPr>
        <w:spacing w:after="0"/>
        <w:ind w:left="0"/>
        <w:jc w:val="left"/>
      </w:pPr>
      <w:r>
        <w:rPr>
          <w:rFonts w:ascii="Times New Roman"/>
          <w:b/>
          <w:i w:val="false"/>
          <w:color w:val="000000"/>
        </w:rPr>
        <w:t xml:space="preserve"> 58-бап. Заңсыз көшіп келудің алдын алу және құқықтық мәртебесі реттелмеген көшіп келушілерді заңдастыру шаралары</w:t>
      </w:r>
    </w:p>
    <w:bookmarkEnd w:id="569"/>
    <w:bookmarkStart w:name="z167" w:id="570"/>
    <w:p>
      <w:pPr>
        <w:spacing w:after="0"/>
        <w:ind w:left="0"/>
        <w:jc w:val="both"/>
      </w:pPr>
      <w:r>
        <w:rPr>
          <w:rFonts w:ascii="Times New Roman"/>
          <w:b w:val="false"/>
          <w:i w:val="false"/>
          <w:color w:val="000000"/>
          <w:sz w:val="28"/>
        </w:rPr>
        <w:t>
      1. Көшіп келушілердің Қазақстан Республикасының аумағына келуі, олар келу, кету, болу және транзиттік жол жүру тәртібін реттейтін Қазақстан Республикасы заңнамасының, сондай-ақ Қазақстан Республикасы ратификациялаған халықаралық шарттардың талаптарын орындаған жағдайда мүмкін болады.</w:t>
      </w:r>
    </w:p>
    <w:bookmarkEnd w:id="570"/>
    <w:bookmarkStart w:name="z520" w:id="571"/>
    <w:p>
      <w:pPr>
        <w:spacing w:after="0"/>
        <w:ind w:left="0"/>
        <w:jc w:val="both"/>
      </w:pPr>
      <w:r>
        <w:rPr>
          <w:rFonts w:ascii="Times New Roman"/>
          <w:b w:val="false"/>
          <w:i w:val="false"/>
          <w:color w:val="000000"/>
          <w:sz w:val="28"/>
        </w:rPr>
        <w:t>
      2. Уәкілетті мемлекеттік органдар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алуды Қазақстан Республикасының Үкіметі айқындайтын тәртіппен жүзеге асырады.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6" w:id="572"/>
    <w:p>
      <w:pPr>
        <w:spacing w:after="0"/>
        <w:ind w:left="0"/>
        <w:jc w:val="left"/>
      </w:pPr>
      <w:r>
        <w:rPr>
          <w:rFonts w:ascii="Times New Roman"/>
          <w:b/>
          <w:i w:val="false"/>
          <w:color w:val="000000"/>
        </w:rPr>
        <w:t xml:space="preserve"> 11-1-тарау. Халықтың көші-қоны саласындағы мемлекеттік бақылау</w:t>
      </w:r>
    </w:p>
    <w:bookmarkEnd w:id="572"/>
    <w:p>
      <w:pPr>
        <w:spacing w:after="0"/>
        <w:ind w:left="0"/>
        <w:jc w:val="both"/>
      </w:pPr>
      <w:r>
        <w:rPr>
          <w:rFonts w:ascii="Times New Roman"/>
          <w:b w:val="false"/>
          <w:i w:val="false"/>
          <w:color w:val="ff0000"/>
          <w:sz w:val="28"/>
        </w:rPr>
        <w:t xml:space="preserve">
      Ескерту. 11-1-тараудың тақырыбы жаңа редакцияда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11-1-тараумен толықтырылды – ҚР 16.05.2024 </w:t>
      </w:r>
      <w:r>
        <w:rPr>
          <w:rFonts w:ascii="Times New Roman"/>
          <w:b w:val="false"/>
          <w:i w:val="false"/>
          <w:color w:val="000000"/>
          <w:sz w:val="28"/>
        </w:rPr>
        <w:t>№ 82-VIII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i w:val="false"/>
          <w:color w:val="000000"/>
          <w:sz w:val="28"/>
        </w:rPr>
        <w:t>58-1-бап. Аумақтық ішкі істер органдары жүзеге асыратын халықтың көші-қоны саласындағы мемлекеттік бақылау</w:t>
      </w:r>
    </w:p>
    <w:p>
      <w:pPr>
        <w:spacing w:after="0"/>
        <w:ind w:left="0"/>
        <w:jc w:val="both"/>
      </w:pPr>
      <w:r>
        <w:rPr>
          <w:rFonts w:ascii="Times New Roman"/>
          <w:b w:val="false"/>
          <w:i w:val="false"/>
          <w:color w:val="ff0000"/>
          <w:sz w:val="28"/>
        </w:rPr>
        <w:t xml:space="preserve">
      Ескерту. 58-1-баптың тақырыбы жаңа редакцияда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09" w:id="573"/>
    <w:p>
      <w:pPr>
        <w:spacing w:after="0"/>
        <w:ind w:left="0"/>
        <w:jc w:val="both"/>
      </w:pPr>
      <w:r>
        <w:rPr>
          <w:rFonts w:ascii="Times New Roman"/>
          <w:b w:val="false"/>
          <w:i w:val="false"/>
          <w:color w:val="000000"/>
          <w:sz w:val="28"/>
        </w:rPr>
        <w:t>
      1. Қазақстан Республикасының халықтың көші-қоны саласындағы заңнамасы талаптарының сақталуын мемлекеттік бақылауды (бұдан әрі – мемлекеттік бақылау) аумақтық ішкі істер органдары бақылау субъектілерінің Қазақстан Республикасының халықтың көші-қоны саласындағы заңнамасының талаптарына сәйкестігі тұрғысынан жүзеге асырады.</w:t>
      </w:r>
    </w:p>
    <w:bookmarkEnd w:id="573"/>
    <w:bookmarkStart w:name="z710" w:id="574"/>
    <w:p>
      <w:pPr>
        <w:spacing w:after="0"/>
        <w:ind w:left="0"/>
        <w:jc w:val="both"/>
      </w:pPr>
      <w:r>
        <w:rPr>
          <w:rFonts w:ascii="Times New Roman"/>
          <w:b w:val="false"/>
          <w:i w:val="false"/>
          <w:color w:val="000000"/>
          <w:sz w:val="28"/>
        </w:rPr>
        <w:t>
      2. Осы Заңда көзделген, шетел азаматтары мен азаматтығы жоқ адамдарды қабылдайтын және (немесе) шетелдік жұмыс күшін пайдаланатын жеке және заңды тұлғалар мемлекеттік бақылау субъектілері (бұдан әрі – бақылау субъектілері) болып табылады.</w:t>
      </w:r>
    </w:p>
    <w:bookmarkEnd w:id="574"/>
    <w:p>
      <w:pPr>
        <w:spacing w:after="0"/>
        <w:ind w:left="0"/>
        <w:jc w:val="both"/>
      </w:pPr>
      <w:r>
        <w:rPr>
          <w:rFonts w:ascii="Times New Roman"/>
          <w:b/>
          <w:i w:val="false"/>
          <w:color w:val="000000"/>
          <w:sz w:val="28"/>
        </w:rPr>
        <w:t>58-2-бап. Аумақтық ішкі істер органдары жүзеге асыратын мемлекеттік бақылаудың жүргізілу тәртібі</w:t>
      </w:r>
    </w:p>
    <w:p>
      <w:pPr>
        <w:spacing w:after="0"/>
        <w:ind w:left="0"/>
        <w:jc w:val="both"/>
      </w:pPr>
      <w:r>
        <w:rPr>
          <w:rFonts w:ascii="Times New Roman"/>
          <w:b w:val="false"/>
          <w:i w:val="false"/>
          <w:color w:val="ff0000"/>
          <w:sz w:val="28"/>
        </w:rPr>
        <w:t xml:space="preserve">
      Ескерту. 58-2-баптың тақырыбы жаңа редакцияда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11" w:id="575"/>
    <w:p>
      <w:pPr>
        <w:spacing w:after="0"/>
        <w:ind w:left="0"/>
        <w:jc w:val="both"/>
      </w:pPr>
      <w:r>
        <w:rPr>
          <w:rFonts w:ascii="Times New Roman"/>
          <w:b w:val="false"/>
          <w:i w:val="false"/>
          <w:color w:val="000000"/>
          <w:sz w:val="28"/>
        </w:rPr>
        <w:t>
      1. Мемлекеттік бақылау жоспардан тыс тексерулер нысанында жүргізіледі.</w:t>
      </w:r>
    </w:p>
    <w:bookmarkEnd w:id="575"/>
    <w:bookmarkStart w:name="z712" w:id="576"/>
    <w:p>
      <w:pPr>
        <w:spacing w:after="0"/>
        <w:ind w:left="0"/>
        <w:jc w:val="both"/>
      </w:pPr>
      <w:r>
        <w:rPr>
          <w:rFonts w:ascii="Times New Roman"/>
          <w:b w:val="false"/>
          <w:i w:val="false"/>
          <w:color w:val="000000"/>
          <w:sz w:val="28"/>
        </w:rPr>
        <w:t>
      2. Аумақтық ішкі істер органының басшысы тағайындайтын жоспардан тыс тексеруге (бұдан әрі – тексеру) мыналар негіз болып табылады:</w:t>
      </w:r>
    </w:p>
    <w:bookmarkEnd w:id="576"/>
    <w:p>
      <w:pPr>
        <w:spacing w:after="0"/>
        <w:ind w:left="0"/>
        <w:jc w:val="both"/>
      </w:pPr>
      <w:r>
        <w:rPr>
          <w:rFonts w:ascii="Times New Roman"/>
          <w:b w:val="false"/>
          <w:i w:val="false"/>
          <w:color w:val="000000"/>
          <w:sz w:val="28"/>
        </w:rPr>
        <w:t>
      1) шетел азаматтарының, азаматтығы жоқ адамдардың заңсыз болуы туралы, сондай-ақ Қазақстан Республикасының халықтың көші-қоны саласындағы заңнамасын бұзатын Қазақстан Республикасының азаматтары туралы куәландыратын нақты фактілер мен мән-жайлар бойынша жеке және заңды тұлғалардың жолданымдары;</w:t>
      </w:r>
    </w:p>
    <w:p>
      <w:pPr>
        <w:spacing w:after="0"/>
        <w:ind w:left="0"/>
        <w:jc w:val="both"/>
      </w:pPr>
      <w:r>
        <w:rPr>
          <w:rFonts w:ascii="Times New Roman"/>
          <w:b w:val="false"/>
          <w:i w:val="false"/>
          <w:color w:val="000000"/>
          <w:sz w:val="28"/>
        </w:rPr>
        <w:t>
      2) прокурордың талаптары;</w:t>
      </w:r>
    </w:p>
    <w:p>
      <w:pPr>
        <w:spacing w:after="0"/>
        <w:ind w:left="0"/>
        <w:jc w:val="both"/>
      </w:pPr>
      <w:r>
        <w:rPr>
          <w:rFonts w:ascii="Times New Roman"/>
          <w:b w:val="false"/>
          <w:i w:val="false"/>
          <w:color w:val="000000"/>
          <w:sz w:val="28"/>
        </w:rPr>
        <w:t>
      3) шетел азаматтарының, азаматтығы жоқ адамдардың заңсыз болуы туралы, сондай-ақ Қазақстан Республикасының халықтың көші-қоны саласындағы заңнамасын бұзатын Қазақстан Республикасының азаматтары туралы куәландыратын нақты фактілер мен мән-жайлар бойынша мемлекеттік органдардың жолданымдары;</w:t>
      </w:r>
    </w:p>
    <w:p>
      <w:pPr>
        <w:spacing w:after="0"/>
        <w:ind w:left="0"/>
        <w:jc w:val="both"/>
      </w:pPr>
      <w:r>
        <w:rPr>
          <w:rFonts w:ascii="Times New Roman"/>
          <w:b w:val="false"/>
          <w:i w:val="false"/>
          <w:color w:val="000000"/>
          <w:sz w:val="28"/>
        </w:rPr>
        <w:t>
      4) қылмыстық қудалау органының Қазақстан Республикасының Қылмыстық-процестік кодексінде көзделген негіздер бойынша тапсырмалары.</w:t>
      </w:r>
    </w:p>
    <w:bookmarkStart w:name="z713" w:id="577"/>
    <w:p>
      <w:pPr>
        <w:spacing w:after="0"/>
        <w:ind w:left="0"/>
        <w:jc w:val="both"/>
      </w:pPr>
      <w:r>
        <w:rPr>
          <w:rFonts w:ascii="Times New Roman"/>
          <w:b w:val="false"/>
          <w:i w:val="false"/>
          <w:color w:val="000000"/>
          <w:sz w:val="28"/>
        </w:rPr>
        <w:t>
      3. Аумақтық ішкі істер органдарының лауазымды адамының (лауазымды адамдарының) тексеру жүргізу кезінде:</w:t>
      </w:r>
    </w:p>
    <w:bookmarkEnd w:id="577"/>
    <w:p>
      <w:pPr>
        <w:spacing w:after="0"/>
        <w:ind w:left="0"/>
        <w:jc w:val="both"/>
      </w:pPr>
      <w:r>
        <w:rPr>
          <w:rFonts w:ascii="Times New Roman"/>
          <w:b w:val="false"/>
          <w:i w:val="false"/>
          <w:color w:val="000000"/>
          <w:sz w:val="28"/>
        </w:rPr>
        <w:t>
      1) осы баптың 7-тармағында аталған құжаттарды көрсеткен кезде тексеру нысанасына сәйкес бақылау субъектісінің (объектісінің) аумағына және үй-жайларына кедергісіз кіруге;</w:t>
      </w:r>
    </w:p>
    <w:p>
      <w:pPr>
        <w:spacing w:after="0"/>
        <w:ind w:left="0"/>
        <w:jc w:val="both"/>
      </w:pPr>
      <w:r>
        <w:rPr>
          <w:rFonts w:ascii="Times New Roman"/>
          <w:b w:val="false"/>
          <w:i w:val="false"/>
          <w:color w:val="000000"/>
          <w:sz w:val="28"/>
        </w:rPr>
        <w:t xml:space="preserve">
      2) тексеру нәтижелері туралы актіге қосу үшін қағаз және электрондық жеткізгіштердегі құжаттарды (мәліметтерді) не олардың көшірмелерін, сондай-ақ тексеру нысанасына сәйкес және мемлекеттік құпиялар және Қазақстан Республикасының заңымен қорғалатын өзге де құпия туралы талаптарды сақтай отырып, автоматтандырылған дерекқорларға (цифрлық жүйелерге) қолжетімділік алуға; </w:t>
      </w:r>
    </w:p>
    <w:p>
      <w:pPr>
        <w:spacing w:after="0"/>
        <w:ind w:left="0"/>
        <w:jc w:val="both"/>
      </w:pPr>
      <w:r>
        <w:rPr>
          <w:rFonts w:ascii="Times New Roman"/>
          <w:b w:val="false"/>
          <w:i w:val="false"/>
          <w:color w:val="000000"/>
          <w:sz w:val="28"/>
        </w:rPr>
        <w:t>
      3) аудио-, фото- және бейнетүсірілімді жүзеге асыруға;</w:t>
      </w:r>
    </w:p>
    <w:p>
      <w:pPr>
        <w:spacing w:after="0"/>
        <w:ind w:left="0"/>
        <w:jc w:val="both"/>
      </w:pPr>
      <w:r>
        <w:rPr>
          <w:rFonts w:ascii="Times New Roman"/>
          <w:b w:val="false"/>
          <w:i w:val="false"/>
          <w:color w:val="000000"/>
          <w:sz w:val="28"/>
        </w:rPr>
        <w:t>
      4) мемлекеттік органдардың, ведомстволық бағынысты және өзге де ұйымдардың мамандарын, консультанттары мен сарапшыларын тартуға құқығы бар.</w:t>
      </w:r>
    </w:p>
    <w:bookmarkStart w:name="z714" w:id="578"/>
    <w:p>
      <w:pPr>
        <w:spacing w:after="0"/>
        <w:ind w:left="0"/>
        <w:jc w:val="both"/>
      </w:pPr>
      <w:r>
        <w:rPr>
          <w:rFonts w:ascii="Times New Roman"/>
          <w:b w:val="false"/>
          <w:i w:val="false"/>
          <w:color w:val="000000"/>
          <w:sz w:val="28"/>
        </w:rPr>
        <w:t xml:space="preserve">
      4. Аумақтық ішкі істер органдарының лауазымды адамы (лауазымды адамдары) тексеру жүргізу кезінде: </w:t>
      </w:r>
    </w:p>
    <w:bookmarkEnd w:id="578"/>
    <w:p>
      <w:pPr>
        <w:spacing w:after="0"/>
        <w:ind w:left="0"/>
        <w:jc w:val="both"/>
      </w:pPr>
      <w:r>
        <w:rPr>
          <w:rFonts w:ascii="Times New Roman"/>
          <w:b w:val="false"/>
          <w:i w:val="false"/>
          <w:color w:val="000000"/>
          <w:sz w:val="28"/>
        </w:rPr>
        <w:t xml:space="preserve">
      1) Қазақстан Республикасының заңнамасын, тексерілетін субъектінің құқықтары мен заңды мүдделерін сақтауға; </w:t>
      </w:r>
    </w:p>
    <w:p>
      <w:pPr>
        <w:spacing w:after="0"/>
        <w:ind w:left="0"/>
        <w:jc w:val="both"/>
      </w:pPr>
      <w:r>
        <w:rPr>
          <w:rFonts w:ascii="Times New Roman"/>
          <w:b w:val="false"/>
          <w:i w:val="false"/>
          <w:color w:val="000000"/>
          <w:sz w:val="28"/>
        </w:rPr>
        <w:t xml:space="preserve">
      2) тексеру жүргізу кезеңінде тексерілетін субъектінің белгіленген жұмыс режиміне кедергі келтірмеуге; </w:t>
      </w:r>
    </w:p>
    <w:p>
      <w:pPr>
        <w:spacing w:after="0"/>
        <w:ind w:left="0"/>
        <w:jc w:val="both"/>
      </w:pPr>
      <w:r>
        <w:rPr>
          <w:rFonts w:ascii="Times New Roman"/>
          <w:b w:val="false"/>
          <w:i w:val="false"/>
          <w:color w:val="000000"/>
          <w:sz w:val="28"/>
        </w:rPr>
        <w:t xml:space="preserve">
      3) тексерілетін субъектінің не оның уәкілетті өкілінің тексеру жүргізу кезінде қатысуына кедергі келтірмеуге, тексеру нысанасына қатысты мәселелер бойынша түсініктемелер беруге; </w:t>
      </w:r>
    </w:p>
    <w:p>
      <w:pPr>
        <w:spacing w:after="0"/>
        <w:ind w:left="0"/>
        <w:jc w:val="both"/>
      </w:pPr>
      <w:r>
        <w:rPr>
          <w:rFonts w:ascii="Times New Roman"/>
          <w:b w:val="false"/>
          <w:i w:val="false"/>
          <w:color w:val="000000"/>
          <w:sz w:val="28"/>
        </w:rPr>
        <w:t>
      4) тексерілетін субъектіге не оның уәкілетті өкіліне тексеру нысанасына қатысты қажетті ақпаратты беруге міндетті.</w:t>
      </w:r>
    </w:p>
    <w:bookmarkStart w:name="z715" w:id="579"/>
    <w:p>
      <w:pPr>
        <w:spacing w:after="0"/>
        <w:ind w:left="0"/>
        <w:jc w:val="both"/>
      </w:pPr>
      <w:r>
        <w:rPr>
          <w:rFonts w:ascii="Times New Roman"/>
          <w:b w:val="false"/>
          <w:i w:val="false"/>
          <w:color w:val="000000"/>
          <w:sz w:val="28"/>
        </w:rPr>
        <w:t xml:space="preserve">
      5. Бақылау субъектілері не олардың уәкілетті өкілдері тексеру жүргізілген кезде: </w:t>
      </w:r>
    </w:p>
    <w:bookmarkEnd w:id="579"/>
    <w:p>
      <w:pPr>
        <w:spacing w:after="0"/>
        <w:ind w:left="0"/>
        <w:jc w:val="both"/>
      </w:pPr>
      <w:r>
        <w:rPr>
          <w:rFonts w:ascii="Times New Roman"/>
          <w:b w:val="false"/>
          <w:i w:val="false"/>
          <w:color w:val="000000"/>
          <w:sz w:val="28"/>
        </w:rPr>
        <w:t xml:space="preserve">
      1) тексеру жүргізу үшін келген аумақтық полиция органдарының лауазымды адамын (лауазымды адамдарын) мынадай: </w:t>
      </w:r>
    </w:p>
    <w:p>
      <w:pPr>
        <w:spacing w:after="0"/>
        <w:ind w:left="0"/>
        <w:jc w:val="both"/>
      </w:pPr>
      <w:r>
        <w:rPr>
          <w:rFonts w:ascii="Times New Roman"/>
          <w:b w:val="false"/>
          <w:i w:val="false"/>
          <w:color w:val="000000"/>
          <w:sz w:val="28"/>
        </w:rPr>
        <w:t xml:space="preserve">
      осы Заңда белгіленген мерзімдерге сәйкес келмейтін, тексеруді тағайындау туралы актіде көрсетілген мерзімдер асып кеткен не өтіп кеткен; </w:t>
      </w:r>
    </w:p>
    <w:p>
      <w:pPr>
        <w:spacing w:after="0"/>
        <w:ind w:left="0"/>
        <w:jc w:val="both"/>
      </w:pPr>
      <w:r>
        <w:rPr>
          <w:rFonts w:ascii="Times New Roman"/>
          <w:b w:val="false"/>
          <w:i w:val="false"/>
          <w:color w:val="000000"/>
          <w:sz w:val="28"/>
        </w:rPr>
        <w:t>
      осы баптың 7-тармағында көзделген құжаттар болмаған;</w:t>
      </w:r>
    </w:p>
    <w:p>
      <w:pPr>
        <w:spacing w:after="0"/>
        <w:ind w:left="0"/>
        <w:jc w:val="both"/>
      </w:pPr>
      <w:r>
        <w:rPr>
          <w:rFonts w:ascii="Times New Roman"/>
          <w:b w:val="false"/>
          <w:i w:val="false"/>
          <w:color w:val="000000"/>
          <w:sz w:val="28"/>
        </w:rPr>
        <w:t>
      тексеруді жүргізу тиісті өкілеттіктері жоқ адамдарға тапсырылған;</w:t>
      </w:r>
    </w:p>
    <w:p>
      <w:pPr>
        <w:spacing w:after="0"/>
        <w:ind w:left="0"/>
        <w:jc w:val="both"/>
      </w:pPr>
      <w:r>
        <w:rPr>
          <w:rFonts w:ascii="Times New Roman"/>
          <w:b w:val="false"/>
          <w:i w:val="false"/>
          <w:color w:val="000000"/>
          <w:sz w:val="28"/>
        </w:rPr>
        <w:t>
      тексеруді тағайындау туралы бір актіде тексеруге тартылатын бірнеше бақылау субъектісі көрсетілген;</w:t>
      </w:r>
    </w:p>
    <w:p>
      <w:pPr>
        <w:spacing w:after="0"/>
        <w:ind w:left="0"/>
        <w:jc w:val="both"/>
      </w:pPr>
      <w:r>
        <w:rPr>
          <w:rFonts w:ascii="Times New Roman"/>
          <w:b w:val="false"/>
          <w:i w:val="false"/>
          <w:color w:val="000000"/>
          <w:sz w:val="28"/>
        </w:rPr>
        <w:t>
      тексеру мерзімдері осы Заңда белгіленген мерзімнен асырып ұзартылған;</w:t>
      </w:r>
    </w:p>
    <w:p>
      <w:pPr>
        <w:spacing w:after="0"/>
        <w:ind w:left="0"/>
        <w:jc w:val="both"/>
      </w:pPr>
      <w:r>
        <w:rPr>
          <w:rFonts w:ascii="Times New Roman"/>
          <w:b w:val="false"/>
          <w:i w:val="false"/>
          <w:color w:val="000000"/>
          <w:sz w:val="28"/>
        </w:rPr>
        <w:t>
      сол бір кезеңде сол бір мәселе бойынша бұрын тексеру жүргізілген бақылау субъектісіне тексеру тағайындалған;</w:t>
      </w:r>
    </w:p>
    <w:p>
      <w:pPr>
        <w:spacing w:after="0"/>
        <w:ind w:left="0"/>
        <w:jc w:val="both"/>
      </w:pPr>
      <w:r>
        <w:rPr>
          <w:rFonts w:ascii="Times New Roman"/>
          <w:b w:val="false"/>
          <w:i w:val="false"/>
          <w:color w:val="000000"/>
          <w:sz w:val="28"/>
        </w:rPr>
        <w:t>
      өтініште (хабарламада) көрсетілген уақыт кезеңінен асатын кезеңге тексеру тағайындалған жағдайларда, тексеруге жібермеуге;</w:t>
      </w:r>
    </w:p>
    <w:p>
      <w:pPr>
        <w:spacing w:after="0"/>
        <w:ind w:left="0"/>
        <w:jc w:val="both"/>
      </w:pPr>
      <w:r>
        <w:rPr>
          <w:rFonts w:ascii="Times New Roman"/>
          <w:b w:val="false"/>
          <w:i w:val="false"/>
          <w:color w:val="000000"/>
          <w:sz w:val="28"/>
        </w:rPr>
        <w:t>
      2) егер құжаттар мен мәліметтер жүргізілетін тексеру нысанасына жатпаса, оларды ұсынбауға;</w:t>
      </w:r>
    </w:p>
    <w:p>
      <w:pPr>
        <w:spacing w:after="0"/>
        <w:ind w:left="0"/>
        <w:jc w:val="both"/>
      </w:pPr>
      <w:r>
        <w:rPr>
          <w:rFonts w:ascii="Times New Roman"/>
          <w:b w:val="false"/>
          <w:i w:val="false"/>
          <w:color w:val="000000"/>
          <w:sz w:val="28"/>
        </w:rPr>
        <w:t>
      3) құқықтары мен заңды мүдделерін білдіру, сондай-ақ үшінші тұлғалардың тексеруді жүзеге асыру процесін, сондай-ақ аумақтық ішкі істер органдарының лауазымды адамының (лауазымды адамдарының) тексеру шеңберінде жасайтын жекелеген әрекеттерін лауазымды адамның (лауазымды адамдардың) қызметіне кедергі келтірмей, аудио- және бейнетехника құралдарының көмегімен тіркеуді жүзеге асыруы мақсатында тексеруге қатысуға үшінші тұлғаларды тартуға;</w:t>
      </w:r>
    </w:p>
    <w:p>
      <w:pPr>
        <w:spacing w:after="0"/>
        <w:ind w:left="0"/>
        <w:jc w:val="both"/>
      </w:pPr>
      <w:r>
        <w:rPr>
          <w:rFonts w:ascii="Times New Roman"/>
          <w:b w:val="false"/>
          <w:i w:val="false"/>
          <w:color w:val="000000"/>
          <w:sz w:val="28"/>
        </w:rPr>
        <w:t>
      4) тексеру нәтижелері туралы актіге Қазақстан Республикасының заңдарында белгіленген тәртіппен шағым жасауға құқылы.</w:t>
      </w:r>
    </w:p>
    <w:bookmarkStart w:name="z716" w:id="580"/>
    <w:p>
      <w:pPr>
        <w:spacing w:after="0"/>
        <w:ind w:left="0"/>
        <w:jc w:val="both"/>
      </w:pPr>
      <w:r>
        <w:rPr>
          <w:rFonts w:ascii="Times New Roman"/>
          <w:b w:val="false"/>
          <w:i w:val="false"/>
          <w:color w:val="000000"/>
          <w:sz w:val="28"/>
        </w:rPr>
        <w:t>
      6. Бақылау субъектілерінің өкілдері тексеру жүргізілген кезде:</w:t>
      </w:r>
    </w:p>
    <w:bookmarkEnd w:id="580"/>
    <w:p>
      <w:pPr>
        <w:spacing w:after="0"/>
        <w:ind w:left="0"/>
        <w:jc w:val="both"/>
      </w:pPr>
      <w:r>
        <w:rPr>
          <w:rFonts w:ascii="Times New Roman"/>
          <w:b w:val="false"/>
          <w:i w:val="false"/>
          <w:color w:val="000000"/>
          <w:sz w:val="28"/>
        </w:rPr>
        <w:t>
      1) аумақтық полиция органдары лауазымды адамының (лауазымды адамдарының) бақылау субъектісінің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Қазақстан Республикасының заңнамасында көзделген талаптарды сақтай отырып және тексеру нысанасына сәйкес аумақтық полиция органдарының лауазымды адамына (лауазымды адамдарына) тексеру нәтижелері туралы актіге қосу үшін қағаз және электрондық жеткізгіштердегі құжаттарды (мәліметтерді) не олардың көшірмелерін ұсынуға;</w:t>
      </w:r>
    </w:p>
    <w:p>
      <w:pPr>
        <w:spacing w:after="0"/>
        <w:ind w:left="0"/>
        <w:jc w:val="both"/>
      </w:pPr>
      <w:r>
        <w:rPr>
          <w:rFonts w:ascii="Times New Roman"/>
          <w:b w:val="false"/>
          <w:i w:val="false"/>
          <w:color w:val="000000"/>
          <w:sz w:val="28"/>
        </w:rPr>
        <w:t>
      3) тексеру аяқталған күні тексеру нәтижелері туралы актінің екінші данасына алғаны туралы белгі қоюға;</w:t>
      </w:r>
    </w:p>
    <w:p>
      <w:pPr>
        <w:spacing w:after="0"/>
        <w:ind w:left="0"/>
        <w:jc w:val="both"/>
      </w:pPr>
      <w:r>
        <w:rPr>
          <w:rFonts w:ascii="Times New Roman"/>
          <w:b w:val="false"/>
          <w:i w:val="false"/>
          <w:color w:val="000000"/>
          <w:sz w:val="28"/>
        </w:rPr>
        <w:t>
      4) тексеру жүргізу кезеңінде бақылау субъектілерінің тексерілетін құжаттарына (мәліметтеріне) өзгерістер мен толықтырулардың енгізілуіне жол бермеуге;</w:t>
      </w:r>
    </w:p>
    <w:p>
      <w:pPr>
        <w:spacing w:after="0"/>
        <w:ind w:left="0"/>
        <w:jc w:val="both"/>
      </w:pPr>
      <w:r>
        <w:rPr>
          <w:rFonts w:ascii="Times New Roman"/>
          <w:b w:val="false"/>
          <w:i w:val="false"/>
          <w:color w:val="000000"/>
          <w:sz w:val="28"/>
        </w:rPr>
        <w:t>
      5) зиянды және қауіпті өндірістік әсер ету факторларынан тексеру жүргізу үшін келген адамдардың осы объект үшін белгіленген нормативтерге сәйкес қауіпсіздігін қамтамасыз етуге міндетті.</w:t>
      </w:r>
    </w:p>
    <w:bookmarkStart w:name="z717" w:id="581"/>
    <w:p>
      <w:pPr>
        <w:spacing w:after="0"/>
        <w:ind w:left="0"/>
        <w:jc w:val="both"/>
      </w:pPr>
      <w:r>
        <w:rPr>
          <w:rFonts w:ascii="Times New Roman"/>
          <w:b w:val="false"/>
          <w:i w:val="false"/>
          <w:color w:val="000000"/>
          <w:sz w:val="28"/>
        </w:rPr>
        <w:t>
      7. Тексеру тексеруді тағайындау туралы актінің негізінде жүргізіледі.</w:t>
      </w:r>
    </w:p>
    <w:bookmarkEnd w:id="581"/>
    <w:p>
      <w:pPr>
        <w:spacing w:after="0"/>
        <w:ind w:left="0"/>
        <w:jc w:val="both"/>
      </w:pPr>
      <w:r>
        <w:rPr>
          <w:rFonts w:ascii="Times New Roman"/>
          <w:b w:val="false"/>
          <w:i w:val="false"/>
          <w:color w:val="000000"/>
          <w:sz w:val="28"/>
        </w:rPr>
        <w:t>
      Тексеруді тағайындау туралы акт екі данада жасалады.</w:t>
      </w:r>
    </w:p>
    <w:p>
      <w:pPr>
        <w:spacing w:after="0"/>
        <w:ind w:left="0"/>
        <w:jc w:val="both"/>
      </w:pPr>
      <w:r>
        <w:rPr>
          <w:rFonts w:ascii="Times New Roman"/>
          <w:b w:val="false"/>
          <w:i w:val="false"/>
          <w:color w:val="000000"/>
          <w:sz w:val="28"/>
        </w:rPr>
        <w:t>
      Тексеруді тағайындау туралы актінің бір данасы – тексерілетін субъектіге, екіншісі тексеру басталғаннан кейін құқықтық статистика және арнаулы есепке алу саласындағы уәкілетті органға беріледі.</w:t>
      </w:r>
    </w:p>
    <w:p>
      <w:pPr>
        <w:spacing w:after="0"/>
        <w:ind w:left="0"/>
        <w:jc w:val="both"/>
      </w:pPr>
      <w:r>
        <w:rPr>
          <w:rFonts w:ascii="Times New Roman"/>
          <w:b w:val="false"/>
          <w:i w:val="false"/>
          <w:color w:val="000000"/>
          <w:sz w:val="28"/>
        </w:rPr>
        <w:t>
      Тексеруді тағайындау туралы актіде мыналар көрсетіледі:</w:t>
      </w:r>
    </w:p>
    <w:p>
      <w:pPr>
        <w:spacing w:after="0"/>
        <w:ind w:left="0"/>
        <w:jc w:val="both"/>
      </w:pPr>
      <w:r>
        <w:rPr>
          <w:rFonts w:ascii="Times New Roman"/>
          <w:b w:val="false"/>
          <w:i w:val="false"/>
          <w:color w:val="000000"/>
          <w:sz w:val="28"/>
        </w:rPr>
        <w:t>
      1) тексерулерді тағайындау туралы актілерді есепке алу журналында тіркеу күні мен нөмірі;</w:t>
      </w:r>
    </w:p>
    <w:p>
      <w:pPr>
        <w:spacing w:after="0"/>
        <w:ind w:left="0"/>
        <w:jc w:val="both"/>
      </w:pPr>
      <w:r>
        <w:rPr>
          <w:rFonts w:ascii="Times New Roman"/>
          <w:b w:val="false"/>
          <w:i w:val="false"/>
          <w:color w:val="000000"/>
          <w:sz w:val="28"/>
        </w:rPr>
        <w:t>
      2) аумақтық ішкі істер органының атауы;</w:t>
      </w:r>
    </w:p>
    <w:p>
      <w:pPr>
        <w:spacing w:after="0"/>
        <w:ind w:left="0"/>
        <w:jc w:val="both"/>
      </w:pPr>
      <w:r>
        <w:rPr>
          <w:rFonts w:ascii="Times New Roman"/>
          <w:b w:val="false"/>
          <w:i w:val="false"/>
          <w:color w:val="000000"/>
          <w:sz w:val="28"/>
        </w:rPr>
        <w:t>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4) мемлекеттік органдардың, ведомстволық бағынысты және өзге де ұйымдардың тексеру жүргізу үшін тартылатын мамандары, консультанттары мен сарапшылары туралы мәліметтер;</w:t>
      </w:r>
    </w:p>
    <w:p>
      <w:pPr>
        <w:spacing w:after="0"/>
        <w:ind w:left="0"/>
        <w:jc w:val="both"/>
      </w:pPr>
      <w:r>
        <w:rPr>
          <w:rFonts w:ascii="Times New Roman"/>
          <w:b w:val="false"/>
          <w:i w:val="false"/>
          <w:color w:val="000000"/>
          <w:sz w:val="28"/>
        </w:rPr>
        <w:t>
      5) бақылау субъектісінің атауы, оның тұрған жері, сәйкестендіру нөмірі, бақылау объектілерінің тізбесі.</w:t>
      </w:r>
    </w:p>
    <w:p>
      <w:pPr>
        <w:spacing w:after="0"/>
        <w:ind w:left="0"/>
        <w:jc w:val="both"/>
      </w:pPr>
      <w:r>
        <w:rPr>
          <w:rFonts w:ascii="Times New Roman"/>
          <w:b w:val="false"/>
          <w:i w:val="false"/>
          <w:color w:val="000000"/>
          <w:sz w:val="28"/>
        </w:rPr>
        <w:t>
      Заңды тұлғаның филиалы және (немесе) өкілдігі тексерілген жағдайда, тексеруді тағайындау туралы актіде оның атауы мен тұрған жері көрсетіледі.</w:t>
      </w:r>
    </w:p>
    <w:p>
      <w:pPr>
        <w:spacing w:after="0"/>
        <w:ind w:left="0"/>
        <w:jc w:val="both"/>
      </w:pPr>
      <w:r>
        <w:rPr>
          <w:rFonts w:ascii="Times New Roman"/>
          <w:b w:val="false"/>
          <w:i w:val="false"/>
          <w:color w:val="000000"/>
          <w:sz w:val="28"/>
        </w:rPr>
        <w:t>
      6) тексеру нысанасы;</w:t>
      </w:r>
    </w:p>
    <w:p>
      <w:pPr>
        <w:spacing w:after="0"/>
        <w:ind w:left="0"/>
        <w:jc w:val="both"/>
      </w:pPr>
      <w:r>
        <w:rPr>
          <w:rFonts w:ascii="Times New Roman"/>
          <w:b w:val="false"/>
          <w:i w:val="false"/>
          <w:color w:val="000000"/>
          <w:sz w:val="28"/>
        </w:rPr>
        <w:t>
      7) тексеру жүргізу мерзімі;</w:t>
      </w:r>
    </w:p>
    <w:p>
      <w:pPr>
        <w:spacing w:after="0"/>
        <w:ind w:left="0"/>
        <w:jc w:val="both"/>
      </w:pPr>
      <w:r>
        <w:rPr>
          <w:rFonts w:ascii="Times New Roman"/>
          <w:b w:val="false"/>
          <w:i w:val="false"/>
          <w:color w:val="000000"/>
          <w:sz w:val="28"/>
        </w:rPr>
        <w:t>
      8) тексерілетін кезең;</w:t>
      </w:r>
    </w:p>
    <w:p>
      <w:pPr>
        <w:spacing w:after="0"/>
        <w:ind w:left="0"/>
        <w:jc w:val="both"/>
      </w:pPr>
      <w:r>
        <w:rPr>
          <w:rFonts w:ascii="Times New Roman"/>
          <w:b w:val="false"/>
          <w:i w:val="false"/>
          <w:color w:val="000000"/>
          <w:sz w:val="28"/>
        </w:rPr>
        <w:t>
      9) тексеру жүргізудің негіздемесі;</w:t>
      </w:r>
    </w:p>
    <w:p>
      <w:pPr>
        <w:spacing w:after="0"/>
        <w:ind w:left="0"/>
        <w:jc w:val="both"/>
      </w:pPr>
      <w:r>
        <w:rPr>
          <w:rFonts w:ascii="Times New Roman"/>
          <w:b w:val="false"/>
          <w:i w:val="false"/>
          <w:color w:val="000000"/>
          <w:sz w:val="28"/>
        </w:rPr>
        <w:t>
      10) бақылау субъектісінің осы баптың 4-тармағында көзделген құқықтары мен міндеттері;</w:t>
      </w:r>
    </w:p>
    <w:p>
      <w:pPr>
        <w:spacing w:after="0"/>
        <w:ind w:left="0"/>
        <w:jc w:val="both"/>
      </w:pPr>
      <w:r>
        <w:rPr>
          <w:rFonts w:ascii="Times New Roman"/>
          <w:b w:val="false"/>
          <w:i w:val="false"/>
          <w:color w:val="000000"/>
          <w:sz w:val="28"/>
        </w:rPr>
        <w:t xml:space="preserve">
      11) заңды тұлға басшысының не оның уәкілетті адамының, жеке тұлғаның тексеруді тағайындау туралы актіні алғаны немесе алудан бас тартқаны туралы қолтаңбасы; </w:t>
      </w:r>
    </w:p>
    <w:p>
      <w:pPr>
        <w:spacing w:after="0"/>
        <w:ind w:left="0"/>
        <w:jc w:val="both"/>
      </w:pPr>
      <w:r>
        <w:rPr>
          <w:rFonts w:ascii="Times New Roman"/>
          <w:b w:val="false"/>
          <w:i w:val="false"/>
          <w:color w:val="000000"/>
          <w:sz w:val="28"/>
        </w:rPr>
        <w:t>
      12) актілерге қол қоюға уәкілеттік берілген адамның қолтаңбасы және аумақтық ішкі істер органының мөрі.</w:t>
      </w:r>
    </w:p>
    <w:p>
      <w:pPr>
        <w:spacing w:after="0"/>
        <w:ind w:left="0"/>
        <w:jc w:val="both"/>
      </w:pPr>
      <w:r>
        <w:rPr>
          <w:rFonts w:ascii="Times New Roman"/>
          <w:b w:val="false"/>
          <w:i w:val="false"/>
          <w:color w:val="000000"/>
          <w:sz w:val="28"/>
        </w:rPr>
        <w:t>
      Тексеруді тағайындау туралы акт құқықтық статистика және арнаулы есепке алу саласындағы уәкілетті орган айқындаған нысан бойынша тексерулерді тағайындау туралы актілерді есепке алу журналында тіркеледі.</w:t>
      </w:r>
    </w:p>
    <w:p>
      <w:pPr>
        <w:spacing w:after="0"/>
        <w:ind w:left="0"/>
        <w:jc w:val="both"/>
      </w:pPr>
      <w:r>
        <w:rPr>
          <w:rFonts w:ascii="Times New Roman"/>
          <w:b w:val="false"/>
          <w:i w:val="false"/>
          <w:color w:val="000000"/>
          <w:sz w:val="28"/>
        </w:rPr>
        <w:t>
      Мемлекеттік бақылауды жүзеге асыру кезінде тексеруді тағайындау туралы акт тексеру басталғаннан кейінгі келесі жұмыс күні ішінде құқықтық статистика және арнаулы есепке алу саласындағы уәкілетті органда тіркелуге жатады, бұл ретте бақылау субъектісін тексеру жүргізудің басталғаны туралы хабардар ету талап етілмейді.</w:t>
      </w:r>
    </w:p>
    <w:bookmarkStart w:name="z718" w:id="582"/>
    <w:p>
      <w:pPr>
        <w:spacing w:after="0"/>
        <w:ind w:left="0"/>
        <w:jc w:val="both"/>
      </w:pPr>
      <w:r>
        <w:rPr>
          <w:rFonts w:ascii="Times New Roman"/>
          <w:b w:val="false"/>
          <w:i w:val="false"/>
          <w:color w:val="000000"/>
          <w:sz w:val="28"/>
        </w:rPr>
        <w:t>
      8. Тексеру кезінде аумақтық ішкі істер органының лауазымды адамы (лауазымды адамдары) бақылау субъектісіне:</w:t>
      </w:r>
    </w:p>
    <w:bookmarkEnd w:id="582"/>
    <w:p>
      <w:pPr>
        <w:spacing w:after="0"/>
        <w:ind w:left="0"/>
        <w:jc w:val="both"/>
      </w:pPr>
      <w:r>
        <w:rPr>
          <w:rFonts w:ascii="Times New Roman"/>
          <w:b w:val="false"/>
          <w:i w:val="false"/>
          <w:color w:val="000000"/>
          <w:sz w:val="28"/>
        </w:rPr>
        <w:t>
      1) тексеруді тағайындау туралы актіні;</w:t>
      </w:r>
    </w:p>
    <w:p>
      <w:pPr>
        <w:spacing w:after="0"/>
        <w:ind w:left="0"/>
        <w:jc w:val="both"/>
      </w:pPr>
      <w:r>
        <w:rPr>
          <w:rFonts w:ascii="Times New Roman"/>
          <w:b w:val="false"/>
          <w:i w:val="false"/>
          <w:color w:val="000000"/>
          <w:sz w:val="28"/>
        </w:rPr>
        <w:t>
      2) қызметтік куәлігін не сәйкестендіру картасын көрсетуге міндетті.</w:t>
      </w:r>
    </w:p>
    <w:bookmarkStart w:name="z719" w:id="583"/>
    <w:p>
      <w:pPr>
        <w:spacing w:after="0"/>
        <w:ind w:left="0"/>
        <w:jc w:val="both"/>
      </w:pPr>
      <w:r>
        <w:rPr>
          <w:rFonts w:ascii="Times New Roman"/>
          <w:b w:val="false"/>
          <w:i w:val="false"/>
          <w:color w:val="000000"/>
          <w:sz w:val="28"/>
        </w:rPr>
        <w:t>
      9. Тексеру жүргізу мерзімі тексеру нысанасы, сондай-ақ алдағы жұмыстардың көлемі ескеріле отырып белгіленеді және жеті жұмыс күнінен аспауға тиіс.</w:t>
      </w:r>
    </w:p>
    <w:bookmarkEnd w:id="583"/>
    <w:p>
      <w:pPr>
        <w:spacing w:after="0"/>
        <w:ind w:left="0"/>
        <w:jc w:val="both"/>
      </w:pPr>
      <w:r>
        <w:rPr>
          <w:rFonts w:ascii="Times New Roman"/>
          <w:b w:val="false"/>
          <w:i w:val="false"/>
          <w:color w:val="000000"/>
          <w:sz w:val="28"/>
        </w:rPr>
        <w:t>
      Тексеру жүргізу мерзімі:</w:t>
      </w:r>
    </w:p>
    <w:p>
      <w:pPr>
        <w:spacing w:after="0"/>
        <w:ind w:left="0"/>
        <w:jc w:val="both"/>
      </w:pPr>
      <w:r>
        <w:rPr>
          <w:rFonts w:ascii="Times New Roman"/>
          <w:b w:val="false"/>
          <w:i w:val="false"/>
          <w:color w:val="000000"/>
          <w:sz w:val="28"/>
        </w:rPr>
        <w:t>
      1) Қазақстан Республикасының мемлекеттік органдарынан ақпарат алу;</w:t>
      </w:r>
    </w:p>
    <w:p>
      <w:pPr>
        <w:spacing w:after="0"/>
        <w:ind w:left="0"/>
        <w:jc w:val="both"/>
      </w:pPr>
      <w:r>
        <w:rPr>
          <w:rFonts w:ascii="Times New Roman"/>
          <w:b w:val="false"/>
          <w:i w:val="false"/>
          <w:color w:val="000000"/>
          <w:sz w:val="28"/>
        </w:rPr>
        <w:t xml:space="preserve">
      2) өзіне қатысты тексеру жүргізілетін тұлғаның тұрған жерін анықтау қажет болған жағдайларда ғана он бес жұмыс күнінен аспайтын мерзімге бір рет қана ұзартылуы мүмкін. </w:t>
      </w:r>
    </w:p>
    <w:p>
      <w:pPr>
        <w:spacing w:after="0"/>
        <w:ind w:left="0"/>
        <w:jc w:val="both"/>
      </w:pPr>
      <w:r>
        <w:rPr>
          <w:rFonts w:ascii="Times New Roman"/>
          <w:b w:val="false"/>
          <w:i w:val="false"/>
          <w:color w:val="000000"/>
          <w:sz w:val="28"/>
        </w:rPr>
        <w:t>
      Тексеру мерзімін ұзарту аумақтық полиция органы басшысының шешімімен жүзеге асырылады.</w:t>
      </w:r>
    </w:p>
    <w:p>
      <w:pPr>
        <w:spacing w:after="0"/>
        <w:ind w:left="0"/>
        <w:jc w:val="both"/>
      </w:pPr>
      <w:r>
        <w:rPr>
          <w:rFonts w:ascii="Times New Roman"/>
          <w:b w:val="false"/>
          <w:i w:val="false"/>
          <w:color w:val="000000"/>
          <w:sz w:val="28"/>
        </w:rPr>
        <w:t>
      Тексеру жүргізу мерзімдерін ұзарту бақылау субъектісі хабардар етіле отырып, тексеру мерзімдерін ұзарту туралы қосымша актімен ресімделеді, онда тексеруді тағайындау туралы алдыңғы актінің тіркелген күні мен нөмірі және ұзарту себептері көрсетіледі.</w:t>
      </w:r>
    </w:p>
    <w:p>
      <w:pPr>
        <w:spacing w:after="0"/>
        <w:ind w:left="0"/>
        <w:jc w:val="both"/>
      </w:pPr>
      <w:r>
        <w:rPr>
          <w:rFonts w:ascii="Times New Roman"/>
          <w:b w:val="false"/>
          <w:i w:val="false"/>
          <w:color w:val="000000"/>
          <w:sz w:val="28"/>
        </w:rPr>
        <w:t>
      Тексеру мерзімдерін ұзарту туралы қосымша акт тексеруді тағайындау туралы актіде көрсетілген тексеру жүргізу мерзімі аяқталардан бір жұмыс күні бұрын құқықтық статистика және арнаулы есепке алу саласындағы уәкілетті органға ұсыныла отырып, тексерулерді тағайындау туралы актілерді есепке алу журналында тіркеледі.</w:t>
      </w:r>
    </w:p>
    <w:p>
      <w:pPr>
        <w:spacing w:after="0"/>
        <w:ind w:left="0"/>
        <w:jc w:val="both"/>
      </w:pPr>
      <w:r>
        <w:rPr>
          <w:rFonts w:ascii="Times New Roman"/>
          <w:b w:val="false"/>
          <w:i w:val="false"/>
          <w:color w:val="000000"/>
          <w:sz w:val="28"/>
        </w:rPr>
        <w:t>
      Тексеру мерзімдерін ұзарту туралы хабарламаны аумақтық полиция органы табыс ету туралы хабарламамен бірге, ұзартуға дейін бір жұмыс күні бұрын бақылау субъектісіне табыс етеді.</w:t>
      </w:r>
    </w:p>
    <w:p>
      <w:pPr>
        <w:spacing w:after="0"/>
        <w:ind w:left="0"/>
        <w:jc w:val="both"/>
      </w:pPr>
      <w:r>
        <w:rPr>
          <w:rFonts w:ascii="Times New Roman"/>
          <w:b w:val="false"/>
          <w:i w:val="false"/>
          <w:color w:val="000000"/>
          <w:sz w:val="28"/>
        </w:rPr>
        <w:t>
      Тексеруді тоқтата тұруға жол берілмейді.</w:t>
      </w:r>
    </w:p>
    <w:bookmarkStart w:name="z720" w:id="584"/>
    <w:p>
      <w:pPr>
        <w:spacing w:after="0"/>
        <w:ind w:left="0"/>
        <w:jc w:val="both"/>
      </w:pPr>
      <w:r>
        <w:rPr>
          <w:rFonts w:ascii="Times New Roman"/>
          <w:b w:val="false"/>
          <w:i w:val="false"/>
          <w:color w:val="000000"/>
          <w:sz w:val="28"/>
        </w:rPr>
        <w:t>
      10. Тексеру нәтижелері бойынша аумақтық полиция органының лауазымды адамы (лауазымды адамдары) тексеру нәтижелері туралы акт жасайды.</w:t>
      </w:r>
    </w:p>
    <w:bookmarkEnd w:id="584"/>
    <w:p>
      <w:pPr>
        <w:spacing w:after="0"/>
        <w:ind w:left="0"/>
        <w:jc w:val="both"/>
      </w:pPr>
      <w:r>
        <w:rPr>
          <w:rFonts w:ascii="Times New Roman"/>
          <w:b w:val="false"/>
          <w:i w:val="false"/>
          <w:color w:val="000000"/>
          <w:sz w:val="28"/>
        </w:rPr>
        <w:t>
      Тексеру нәтижелері туралы актіде мыналар көрсетіледі:</w:t>
      </w:r>
    </w:p>
    <w:p>
      <w:pPr>
        <w:spacing w:after="0"/>
        <w:ind w:left="0"/>
        <w:jc w:val="both"/>
      </w:pPr>
      <w:r>
        <w:rPr>
          <w:rFonts w:ascii="Times New Roman"/>
          <w:b w:val="false"/>
          <w:i w:val="false"/>
          <w:color w:val="000000"/>
          <w:sz w:val="28"/>
        </w:rPr>
        <w:t>
      1) актінің жасалған күні, уақыты және орны;</w:t>
      </w:r>
    </w:p>
    <w:p>
      <w:pPr>
        <w:spacing w:after="0"/>
        <w:ind w:left="0"/>
        <w:jc w:val="both"/>
      </w:pPr>
      <w:r>
        <w:rPr>
          <w:rFonts w:ascii="Times New Roman"/>
          <w:b w:val="false"/>
          <w:i w:val="false"/>
          <w:color w:val="000000"/>
          <w:sz w:val="28"/>
        </w:rPr>
        <w:t>
      2) аумақтық полиция органының атауы;</w:t>
      </w:r>
    </w:p>
    <w:p>
      <w:pPr>
        <w:spacing w:after="0"/>
        <w:ind w:left="0"/>
        <w:jc w:val="both"/>
      </w:pPr>
      <w:r>
        <w:rPr>
          <w:rFonts w:ascii="Times New Roman"/>
          <w:b w:val="false"/>
          <w:i w:val="false"/>
          <w:color w:val="000000"/>
          <w:sz w:val="28"/>
        </w:rPr>
        <w:t>
      3) тексеру жүргізуге негіз болған тексеруді тағайындау туралы актінің күні мен нөмірі;</w:t>
      </w:r>
    </w:p>
    <w:p>
      <w:pPr>
        <w:spacing w:after="0"/>
        <w:ind w:left="0"/>
        <w:jc w:val="both"/>
      </w:pPr>
      <w:r>
        <w:rPr>
          <w:rFonts w:ascii="Times New Roman"/>
          <w:b w:val="false"/>
          <w:i w:val="false"/>
          <w:color w:val="000000"/>
          <w:sz w:val="28"/>
        </w:rPr>
        <w:t>
      4) тексеру жүргізген адамның (адамдардың)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5) мемлекеттік органдардың, ведомстволық бағынысты және өзге де ұйымдардың тексеру жүргізу үшін тартылған мамандары, консультанттары мен сарапшылары туралы мәліметтер;</w:t>
      </w:r>
    </w:p>
    <w:p>
      <w:pPr>
        <w:spacing w:after="0"/>
        <w:ind w:left="0"/>
        <w:jc w:val="both"/>
      </w:pPr>
      <w:r>
        <w:rPr>
          <w:rFonts w:ascii="Times New Roman"/>
          <w:b w:val="false"/>
          <w:i w:val="false"/>
          <w:color w:val="000000"/>
          <w:sz w:val="28"/>
        </w:rPr>
        <w:t>
      6) бақылау субъектісінің атауы, оның тұрған жері, сәйкестендіру нөмірі, бақылау объектілерінің тізбесі;</w:t>
      </w:r>
    </w:p>
    <w:p>
      <w:pPr>
        <w:spacing w:after="0"/>
        <w:ind w:left="0"/>
        <w:jc w:val="both"/>
      </w:pPr>
      <w:r>
        <w:rPr>
          <w:rFonts w:ascii="Times New Roman"/>
          <w:b w:val="false"/>
          <w:i w:val="false"/>
          <w:color w:val="000000"/>
          <w:sz w:val="28"/>
        </w:rPr>
        <w:t xml:space="preserve">
      7) тексеру жүргізілген мерзім; </w:t>
      </w:r>
    </w:p>
    <w:p>
      <w:pPr>
        <w:spacing w:after="0"/>
        <w:ind w:left="0"/>
        <w:jc w:val="both"/>
      </w:pPr>
      <w:r>
        <w:rPr>
          <w:rFonts w:ascii="Times New Roman"/>
          <w:b w:val="false"/>
          <w:i w:val="false"/>
          <w:color w:val="000000"/>
          <w:sz w:val="28"/>
        </w:rPr>
        <w:t>
      8) тексеру нәтижелері туралы, оның ішінде анықталған бұзушылықтар мен олардың сипаты туралы мәліметтер;</w:t>
      </w:r>
    </w:p>
    <w:p>
      <w:pPr>
        <w:spacing w:after="0"/>
        <w:ind w:left="0"/>
        <w:jc w:val="both"/>
      </w:pPr>
      <w:r>
        <w:rPr>
          <w:rFonts w:ascii="Times New Roman"/>
          <w:b w:val="false"/>
          <w:i w:val="false"/>
          <w:color w:val="000000"/>
          <w:sz w:val="28"/>
        </w:rPr>
        <w:t>
      9) бақылау субъектісінің, сондай-ақ тексеру жүргізу кезінде қатысқан адамдардың тексеру нәтижелері туралы актімен танысқаны туралы немесе танысудан бас тартқаны туралы мәліметтер, олардың қолтаңбалары немесе қол қоюдан бас тартқаны туралы жазба;</w:t>
      </w:r>
    </w:p>
    <w:p>
      <w:pPr>
        <w:spacing w:after="0"/>
        <w:ind w:left="0"/>
        <w:jc w:val="both"/>
      </w:pPr>
      <w:r>
        <w:rPr>
          <w:rFonts w:ascii="Times New Roman"/>
          <w:b w:val="false"/>
          <w:i w:val="false"/>
          <w:color w:val="000000"/>
          <w:sz w:val="28"/>
        </w:rPr>
        <w:t>
      10) тексеруді жүргізген лауазымды адамның (лауазымды адамдардың) қолтаңбасы.</w:t>
      </w:r>
    </w:p>
    <w:p>
      <w:pPr>
        <w:spacing w:after="0"/>
        <w:ind w:left="0"/>
        <w:jc w:val="both"/>
      </w:pPr>
      <w:r>
        <w:rPr>
          <w:rFonts w:ascii="Times New Roman"/>
          <w:b w:val="false"/>
          <w:i w:val="false"/>
          <w:color w:val="000000"/>
          <w:sz w:val="28"/>
        </w:rPr>
        <w:t>
      Тексеру нәтижелері туралы актіге тексеру нәтижелеріне байланысты құжаттар болған кезде сол құжаттар немесе олардың көшірмелері қоса беріледі.</w:t>
      </w:r>
    </w:p>
    <w:bookmarkStart w:name="z721" w:id="585"/>
    <w:p>
      <w:pPr>
        <w:spacing w:after="0"/>
        <w:ind w:left="0"/>
        <w:jc w:val="both"/>
      </w:pPr>
      <w:r>
        <w:rPr>
          <w:rFonts w:ascii="Times New Roman"/>
          <w:b w:val="false"/>
          <w:i w:val="false"/>
          <w:color w:val="000000"/>
          <w:sz w:val="28"/>
        </w:rPr>
        <w:t>
      11. Тексеру нәтижелері туралы акт үш данада жасалады.</w:t>
      </w:r>
    </w:p>
    <w:bookmarkEnd w:id="585"/>
    <w:p>
      <w:pPr>
        <w:spacing w:after="0"/>
        <w:ind w:left="0"/>
        <w:jc w:val="both"/>
      </w:pPr>
      <w:r>
        <w:rPr>
          <w:rFonts w:ascii="Times New Roman"/>
          <w:b w:val="false"/>
          <w:i w:val="false"/>
          <w:color w:val="000000"/>
          <w:sz w:val="28"/>
        </w:rPr>
        <w:t>
      Аумақтық полиция органы тексеру нәтижелері туралы актінің бірінші данасын құқықтық статистика және арнаулы есепке алу саласындағы уәкілетті органға электрондық нысанда тапсырады, екінші данасы бақылау субъектісіне (заңды тұлғаның басшысына не оның уәкілетті адамына, жеке тұлғаға) танысу және анықталған бұзушылықтарды жою бойынша шаралар қабылдау және басқа да әрекеттер үшін қолын қойғызып қағаз жеткізгіште немесе электрондық нысанда табыс етіледі, үшіншісі аумақтық полиция органында қалады.</w:t>
      </w:r>
    </w:p>
    <w:p>
      <w:pPr>
        <w:spacing w:after="0"/>
        <w:ind w:left="0"/>
        <w:jc w:val="both"/>
      </w:pPr>
      <w:r>
        <w:rPr>
          <w:rFonts w:ascii="Times New Roman"/>
          <w:b w:val="false"/>
          <w:i w:val="false"/>
          <w:color w:val="000000"/>
          <w:sz w:val="28"/>
        </w:rPr>
        <w:t>
      Тексеру нәтижелері бойынша ескертулер және (немесе) қарсылықтар болған жағдайда, бақылау субъектісі (заңды тұлғаның басшысы не оның уәкілетті адамы, жеке тұлға) оларды жазбаша түрде баяндайды. Ескертулер және (немесе) қарсылықтар тексеру нәтижелері туралы актіге қоса беріледі, ол туралы тиісті белгі жасалады.</w:t>
      </w:r>
    </w:p>
    <w:p>
      <w:pPr>
        <w:spacing w:after="0"/>
        <w:ind w:left="0"/>
        <w:jc w:val="both"/>
      </w:pPr>
      <w:r>
        <w:rPr>
          <w:rFonts w:ascii="Times New Roman"/>
          <w:b w:val="false"/>
          <w:i w:val="false"/>
          <w:color w:val="000000"/>
          <w:sz w:val="28"/>
        </w:rPr>
        <w:t>
      Аумақтық полиция органы бақылау субъектісінің (заңды тұлға басшысының не оның уәкілетті адамының, жеке тұлғаның) тексеру нәтижелері туралы актіге ескертулерін және (немесе) қарсылықтарын қарауға және қабылданған шаралар туралы уәжді жауапты он жұмыс күні ішінде беруге тиіс.</w:t>
      </w:r>
    </w:p>
    <w:p>
      <w:pPr>
        <w:spacing w:after="0"/>
        <w:ind w:left="0"/>
        <w:jc w:val="both"/>
      </w:pPr>
      <w:r>
        <w:rPr>
          <w:rFonts w:ascii="Times New Roman"/>
          <w:b w:val="false"/>
          <w:i w:val="false"/>
          <w:color w:val="000000"/>
          <w:sz w:val="28"/>
        </w:rPr>
        <w:t>
      Мұндай өтінішті қараудың белгіленген мерзімін бұзу бақылау субъектісінің пайдасына шешіледі.</w:t>
      </w:r>
    </w:p>
    <w:p>
      <w:pPr>
        <w:spacing w:after="0"/>
        <w:ind w:left="0"/>
        <w:jc w:val="both"/>
      </w:pPr>
      <w:r>
        <w:rPr>
          <w:rFonts w:ascii="Times New Roman"/>
          <w:b w:val="false"/>
          <w:i w:val="false"/>
          <w:color w:val="000000"/>
          <w:sz w:val="28"/>
        </w:rPr>
        <w:t>
      Тексеру нәтижелері туралы актіні қабылдаудан бас тартылған жағдайда хаттама жасалады, оған тексеруді жүзеге асыратын лауазымды адам (лауазымды адамдар) және бақылау субъектісі (заңды тұлғаның басшысы не оның уәкілетті адамы, жеке тұлға) қол қояды.</w:t>
      </w:r>
    </w:p>
    <w:p>
      <w:pPr>
        <w:spacing w:after="0"/>
        <w:ind w:left="0"/>
        <w:jc w:val="both"/>
      </w:pPr>
      <w:r>
        <w:rPr>
          <w:rFonts w:ascii="Times New Roman"/>
          <w:b w:val="false"/>
          <w:i w:val="false"/>
          <w:color w:val="000000"/>
          <w:sz w:val="28"/>
        </w:rPr>
        <w:t>
      Бақылау субъектісі бас тартудың себебі туралы жазбаша түсініктеме бере отырып, хаттамаға қол қоюдан бас тартуға құқылы.</w:t>
      </w:r>
    </w:p>
    <w:bookmarkStart w:name="z722" w:id="586"/>
    <w:p>
      <w:pPr>
        <w:spacing w:after="0"/>
        <w:ind w:left="0"/>
        <w:jc w:val="both"/>
      </w:pPr>
      <w:r>
        <w:rPr>
          <w:rFonts w:ascii="Times New Roman"/>
          <w:b w:val="false"/>
          <w:i w:val="false"/>
          <w:color w:val="000000"/>
          <w:sz w:val="28"/>
        </w:rPr>
        <w:t>
      12. Қазақстан Республикасының халықтың көші-қоны саласындағы заңнамасында белгіленген талаптарды бұзушылықтар тексеру жүргізу кезінде болмаған жағдайда, тексеру нәтижелері туралы актіде тиісті жазба жасалады.</w:t>
      </w:r>
    </w:p>
    <w:bookmarkEnd w:id="586"/>
    <w:bookmarkStart w:name="z723" w:id="587"/>
    <w:p>
      <w:pPr>
        <w:spacing w:after="0"/>
        <w:ind w:left="0"/>
        <w:jc w:val="both"/>
      </w:pPr>
      <w:r>
        <w:rPr>
          <w:rFonts w:ascii="Times New Roman"/>
          <w:b w:val="false"/>
          <w:i w:val="false"/>
          <w:color w:val="000000"/>
          <w:sz w:val="28"/>
        </w:rPr>
        <w:t>
      13. Тексеруді тағайындау туралы актіде немесе тексеру мерзімдерін ұзарту туралы қосымша актіде көрсетілген тексерудің аяқталу мерзімінен кешіктірмей, бақылау субъектісіне тексеру нәтижелері туралы акт табыс етілген күн тексеру мерзімінің аяқталуы болып есептеледі.</w:t>
      </w:r>
    </w:p>
    <w:bookmarkEnd w:id="587"/>
    <w:bookmarkStart w:name="z724" w:id="588"/>
    <w:p>
      <w:pPr>
        <w:spacing w:after="0"/>
        <w:ind w:left="0"/>
        <w:jc w:val="both"/>
      </w:pPr>
      <w:r>
        <w:rPr>
          <w:rFonts w:ascii="Times New Roman"/>
          <w:b w:val="false"/>
          <w:i w:val="false"/>
          <w:color w:val="000000"/>
          <w:sz w:val="28"/>
        </w:rPr>
        <w:t>
      14. Тексеру қорытындылары бойынша әкімшілік немесе қылмыстық құқық бұзушылық анықталған жағдайда, бақылау субъектісіне қатысты Қазақстан Республикасының әкімшілік құқық бұзушылық туралы заңнамасында не Қазақстан Республикасының қылмыстық, қылмыстық-процестік заңнамасында көзделген шаралар қолданылады.</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58-2-бапқа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58-3-бап. Халықтың көші-қоны мәселелері жөніндегі уәкілетті орган жүзеге асыратын халықтың көші-қоны саласындағы мемлекеттік бақылау</w:t>
      </w:r>
    </w:p>
    <w:bookmarkStart w:name="z790" w:id="589"/>
    <w:p>
      <w:pPr>
        <w:spacing w:after="0"/>
        <w:ind w:left="0"/>
        <w:jc w:val="both"/>
      </w:pPr>
      <w:r>
        <w:rPr>
          <w:rFonts w:ascii="Times New Roman"/>
          <w:b w:val="false"/>
          <w:i w:val="false"/>
          <w:color w:val="000000"/>
          <w:sz w:val="28"/>
        </w:rPr>
        <w:t>
      1. Халықтың көші-қоны мәселелері жөніндегі уәкілетті орган Қазақстан Республикасының азаматтары шетелде жұмысқа орналасқан кезде мемлекеттік бақылау субъектілерінің (объектілерінің) (бұдан әрі осы баптың мақсатында – мемлекеттік бақылау субъектілері) еңбек делдалдығы бойынша қызметтер көрсету кезінде Қазақстан Республикасының халықтың көші-қоны саласындағы заңнамасының талаптарын сақтауы тұрғысынан Қазақстан Республикасының халықтың көші-қоны саласындағы заңнамасы талаптарының сақталуын мемлекеттік бақылауды (бұдан әрі осы баптың мақсатында – мемлекеттік бақылау) жүзеге асырады.</w:t>
      </w:r>
    </w:p>
    <w:bookmarkEnd w:id="589"/>
    <w:bookmarkStart w:name="z791" w:id="590"/>
    <w:p>
      <w:pPr>
        <w:spacing w:after="0"/>
        <w:ind w:left="0"/>
        <w:jc w:val="both"/>
      </w:pPr>
      <w:r>
        <w:rPr>
          <w:rFonts w:ascii="Times New Roman"/>
          <w:b w:val="false"/>
          <w:i w:val="false"/>
          <w:color w:val="000000"/>
          <w:sz w:val="28"/>
        </w:rPr>
        <w:t>
      2. Мемлекеттік бақылау субъектілері – Қазақстан Республикасының азаматтары шетелде жұмысқа орналасқан кезде еңбек делдалдығы бойынша қызметтер көрсететін жеке және заңды тұлғалар.</w:t>
      </w:r>
    </w:p>
    <w:bookmarkEnd w:id="590"/>
    <w:bookmarkStart w:name="z792" w:id="591"/>
    <w:p>
      <w:pPr>
        <w:spacing w:after="0"/>
        <w:ind w:left="0"/>
        <w:jc w:val="both"/>
      </w:pPr>
      <w:r>
        <w:rPr>
          <w:rFonts w:ascii="Times New Roman"/>
          <w:b w:val="false"/>
          <w:i w:val="false"/>
          <w:color w:val="000000"/>
          <w:sz w:val="28"/>
        </w:rPr>
        <w:t>
      3. Мемлекеттік бақылау:</w:t>
      </w:r>
    </w:p>
    <w:bookmarkEnd w:id="591"/>
    <w:bookmarkStart w:name="z793" w:id="592"/>
    <w:p>
      <w:pPr>
        <w:spacing w:after="0"/>
        <w:ind w:left="0"/>
        <w:jc w:val="both"/>
      </w:pPr>
      <w:r>
        <w:rPr>
          <w:rFonts w:ascii="Times New Roman"/>
          <w:b w:val="false"/>
          <w:i w:val="false"/>
          <w:color w:val="000000"/>
          <w:sz w:val="28"/>
        </w:rPr>
        <w:t>
      1) Қазақстан Республикасының Кәсіпкерлік кодексіне сәйкес мемлекеттік бақылау субъектісіне бару арқылы профилактикалық бақылау;</w:t>
      </w:r>
    </w:p>
    <w:bookmarkEnd w:id="592"/>
    <w:bookmarkStart w:name="z794" w:id="593"/>
    <w:p>
      <w:pPr>
        <w:spacing w:after="0"/>
        <w:ind w:left="0"/>
        <w:jc w:val="both"/>
      </w:pPr>
      <w:r>
        <w:rPr>
          <w:rFonts w:ascii="Times New Roman"/>
          <w:b w:val="false"/>
          <w:i w:val="false"/>
          <w:color w:val="000000"/>
          <w:sz w:val="28"/>
        </w:rPr>
        <w:t>
      2) Қазақстан Республикасының Кәсіпкерлік кодексіне және осы Заңға сәйкес мемлекеттік бақылау субъектісіне бармай профилактикалық бақылау нысанында жүзеге асырылады.</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11-1-тарау 58-3-баппен толықтырылды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58-4-бап. Халықтың көші-қоны мәселелері жөніндегі уәкілетті органның мемлекеттік бақылау субъектісіне бармай профилактикалық бақылау жүргізу тәртібі</w:t>
      </w:r>
    </w:p>
    <w:bookmarkStart w:name="z796" w:id="594"/>
    <w:p>
      <w:pPr>
        <w:spacing w:after="0"/>
        <w:ind w:left="0"/>
        <w:jc w:val="both"/>
      </w:pPr>
      <w:r>
        <w:rPr>
          <w:rFonts w:ascii="Times New Roman"/>
          <w:b w:val="false"/>
          <w:i w:val="false"/>
          <w:color w:val="000000"/>
          <w:sz w:val="28"/>
        </w:rPr>
        <w:t>
      1. Мемлекеттік бақылау субъектісіне бармай профилактикалық бақылауды халықтың көші-қоны мәселелері жөніндегі уәкілетті орган мемлекеттік бақылау субъектісі ұсынған есептілікті, сондай-ақ цифрлық объектілерден алынған цифрлық деректерді зерделеу, талдау және салыстыру арқылы жүзеге асырады.</w:t>
      </w:r>
    </w:p>
    <w:bookmarkEnd w:id="594"/>
    <w:bookmarkStart w:name="z797" w:id="595"/>
    <w:p>
      <w:pPr>
        <w:spacing w:after="0"/>
        <w:ind w:left="0"/>
        <w:jc w:val="both"/>
      </w:pPr>
      <w:r>
        <w:rPr>
          <w:rFonts w:ascii="Times New Roman"/>
          <w:b w:val="false"/>
          <w:i w:val="false"/>
          <w:color w:val="000000"/>
          <w:sz w:val="28"/>
        </w:rPr>
        <w:t>
      2. Мемлекеттік бақылау субъектісіне бармай профилактикалық бақылаудың мақсаттары:</w:t>
      </w:r>
    </w:p>
    <w:bookmarkEnd w:id="595"/>
    <w:bookmarkStart w:name="z798" w:id="596"/>
    <w:p>
      <w:pPr>
        <w:spacing w:after="0"/>
        <w:ind w:left="0"/>
        <w:jc w:val="both"/>
      </w:pPr>
      <w:r>
        <w:rPr>
          <w:rFonts w:ascii="Times New Roman"/>
          <w:b w:val="false"/>
          <w:i w:val="false"/>
          <w:color w:val="000000"/>
          <w:sz w:val="28"/>
        </w:rPr>
        <w:t>
      1) бұзушылықтарды уақтылы анықтау, олардың жолын кесу және оларға жол бермеу, мемлекеттік бақылау субъектілеріне профилактикалық бақылау нәтижелері бойынша анықталған бұзушылықтарды мемлекеттік бақылау субъектісіне бармай өз бетінше жою құқығын беру;</w:t>
      </w:r>
    </w:p>
    <w:bookmarkEnd w:id="596"/>
    <w:bookmarkStart w:name="z799" w:id="597"/>
    <w:p>
      <w:pPr>
        <w:spacing w:after="0"/>
        <w:ind w:left="0"/>
        <w:jc w:val="both"/>
      </w:pPr>
      <w:r>
        <w:rPr>
          <w:rFonts w:ascii="Times New Roman"/>
          <w:b w:val="false"/>
          <w:i w:val="false"/>
          <w:color w:val="000000"/>
          <w:sz w:val="28"/>
        </w:rPr>
        <w:t>
      2) оларға әкімшілік жүктемені азайту;</w:t>
      </w:r>
    </w:p>
    <w:bookmarkEnd w:id="597"/>
    <w:bookmarkStart w:name="z800" w:id="598"/>
    <w:p>
      <w:pPr>
        <w:spacing w:after="0"/>
        <w:ind w:left="0"/>
        <w:jc w:val="both"/>
      </w:pPr>
      <w:r>
        <w:rPr>
          <w:rFonts w:ascii="Times New Roman"/>
          <w:b w:val="false"/>
          <w:i w:val="false"/>
          <w:color w:val="000000"/>
          <w:sz w:val="28"/>
        </w:rPr>
        <w:t>
      3) халықтың көші-қоны саласындағы нормативтік құқықтық актілер талаптарының сақталуын қамтамасыз ету.</w:t>
      </w:r>
    </w:p>
    <w:bookmarkEnd w:id="598"/>
    <w:bookmarkStart w:name="z801" w:id="599"/>
    <w:p>
      <w:pPr>
        <w:spacing w:after="0"/>
        <w:ind w:left="0"/>
        <w:jc w:val="both"/>
      </w:pPr>
      <w:r>
        <w:rPr>
          <w:rFonts w:ascii="Times New Roman"/>
          <w:b w:val="false"/>
          <w:i w:val="false"/>
          <w:color w:val="000000"/>
          <w:sz w:val="28"/>
        </w:rPr>
        <w:t>
      3. Мемлекеттік бақылау субъектісіне бармай профилактикалық бақылау нәтижелері бойынша мемлекеттік бақылау субъектісінің әрекеттерінде (әрекетсіздігінде) бұзушылықтар анықталған жағдайда, бақылау органы бұзушылықтар анықталған күннен бастап он жұмыс күнінен кешіктірілмейтін мерзімде анықталған бұзушылықтарды жою туралы ұсынымды ресімдейді және жібереді.</w:t>
      </w:r>
    </w:p>
    <w:bookmarkEnd w:id="599"/>
    <w:bookmarkStart w:name="z802" w:id="600"/>
    <w:p>
      <w:pPr>
        <w:spacing w:after="0"/>
        <w:ind w:left="0"/>
        <w:jc w:val="both"/>
      </w:pPr>
      <w:r>
        <w:rPr>
          <w:rFonts w:ascii="Times New Roman"/>
          <w:b w:val="false"/>
          <w:i w:val="false"/>
          <w:color w:val="000000"/>
          <w:sz w:val="28"/>
        </w:rPr>
        <w:t>
      4. Төменде санамаланған тәсілдердің бірімен жіберілген анықталған бұзушылықтарды жою туралы ұсыным мынадай жағдайларда:</w:t>
      </w:r>
    </w:p>
    <w:bookmarkEnd w:id="600"/>
    <w:bookmarkStart w:name="z803" w:id="601"/>
    <w:p>
      <w:pPr>
        <w:spacing w:after="0"/>
        <w:ind w:left="0"/>
        <w:jc w:val="both"/>
      </w:pPr>
      <w:r>
        <w:rPr>
          <w:rFonts w:ascii="Times New Roman"/>
          <w:b w:val="false"/>
          <w:i w:val="false"/>
          <w:color w:val="000000"/>
          <w:sz w:val="28"/>
        </w:rPr>
        <w:t>
      1) қолма-қол – алу туралы ұсынымда белгі қойылған күннен бастап;</w:t>
      </w:r>
    </w:p>
    <w:bookmarkEnd w:id="601"/>
    <w:bookmarkStart w:name="z804" w:id="602"/>
    <w:p>
      <w:pPr>
        <w:spacing w:after="0"/>
        <w:ind w:left="0"/>
        <w:jc w:val="both"/>
      </w:pPr>
      <w:r>
        <w:rPr>
          <w:rFonts w:ascii="Times New Roman"/>
          <w:b w:val="false"/>
          <w:i w:val="false"/>
          <w:color w:val="000000"/>
          <w:sz w:val="28"/>
        </w:rPr>
        <w:t>
      2) поштамен – хабарламасы бар тапсырысты хатпен;</w:t>
      </w:r>
    </w:p>
    <w:bookmarkEnd w:id="602"/>
    <w:bookmarkStart w:name="z805" w:id="603"/>
    <w:p>
      <w:pPr>
        <w:spacing w:after="0"/>
        <w:ind w:left="0"/>
        <w:jc w:val="both"/>
      </w:pPr>
      <w:r>
        <w:rPr>
          <w:rFonts w:ascii="Times New Roman"/>
          <w:b w:val="false"/>
          <w:i w:val="false"/>
          <w:color w:val="000000"/>
          <w:sz w:val="28"/>
        </w:rPr>
        <w:t>
      3) электрондық тәсілмен халықтың көші-қоны мәселелері жөніндегі уәкілетті орган сұрау салған кезде хатта көрсетілген мемлекеттік бақылау субъектісінің электрондық мекенжайына жіберілген күннен бастап табыс етілді деп есептеледі.</w:t>
      </w:r>
    </w:p>
    <w:bookmarkEnd w:id="603"/>
    <w:bookmarkStart w:name="z806" w:id="604"/>
    <w:p>
      <w:pPr>
        <w:spacing w:after="0"/>
        <w:ind w:left="0"/>
        <w:jc w:val="both"/>
      </w:pPr>
      <w:r>
        <w:rPr>
          <w:rFonts w:ascii="Times New Roman"/>
          <w:b w:val="false"/>
          <w:i w:val="false"/>
          <w:color w:val="000000"/>
          <w:sz w:val="28"/>
        </w:rPr>
        <w:t>
      5. Мемлекеттік бақылау субъектісінің ұсынымдарды орындауы деп анықталған бұзушылықтарды жою туралы ұсынымда көрсетілген анықталған бұзушылықтарды ұсыным табыс етілген (алынған) күннен кейінгі күннен бастап отыз жұмыс күні ішінде тиісінше жою танылады.</w:t>
      </w:r>
    </w:p>
    <w:bookmarkEnd w:id="604"/>
    <w:bookmarkStart w:name="z807" w:id="605"/>
    <w:p>
      <w:pPr>
        <w:spacing w:after="0"/>
        <w:ind w:left="0"/>
        <w:jc w:val="both"/>
      </w:pPr>
      <w:r>
        <w:rPr>
          <w:rFonts w:ascii="Times New Roman"/>
          <w:b w:val="false"/>
          <w:i w:val="false"/>
          <w:color w:val="000000"/>
          <w:sz w:val="28"/>
        </w:rPr>
        <w:t>
      6. Мемлекеттік бақылау субъектісі анықталған бұзушылықтарды жою туралы ұсынымда көрсетілген бұзушылықтармен келіспеген жағдайда, ұсыным табыс етілген (алынған) күннен кейінгі күннен бастап бес жұмыс күні ішінде халықтың көші-қоны мәселелері жөніндегі уәкілетті органға қарсылық жіберуге құқылы.</w:t>
      </w:r>
    </w:p>
    <w:bookmarkEnd w:id="605"/>
    <w:bookmarkStart w:name="z808" w:id="606"/>
    <w:p>
      <w:pPr>
        <w:spacing w:after="0"/>
        <w:ind w:left="0"/>
        <w:jc w:val="both"/>
      </w:pPr>
      <w:r>
        <w:rPr>
          <w:rFonts w:ascii="Times New Roman"/>
          <w:b w:val="false"/>
          <w:i w:val="false"/>
          <w:color w:val="000000"/>
          <w:sz w:val="28"/>
        </w:rPr>
        <w:t>
      7. Мемлекеттік бақылау субъектісіне бармай профилактикалық бақылау нәтижелері бойынша анықталған бұзушылықтарды жою туралы ұсынымды белгіленген мерзімде орындамау мемлекеттік бақылау субъектісіне бару арқылы профилактикалық бақылау жүргізудің жартыжылдық тізіміне енгізу жолымен мемлекеттік бақылау субъектісіне бару арқылы профилактикалық бақылауды тағайындауға алып келеді.</w:t>
      </w:r>
    </w:p>
    <w:bookmarkEnd w:id="606"/>
    <w:p>
      <w:pPr>
        <w:spacing w:after="0"/>
        <w:ind w:left="0"/>
        <w:jc w:val="both"/>
      </w:pPr>
      <w:r>
        <w:rPr>
          <w:rFonts w:ascii="Times New Roman"/>
          <w:b w:val="false"/>
          <w:i w:val="false"/>
          <w:color w:val="000000"/>
          <w:sz w:val="28"/>
        </w:rPr>
        <w:t>
      Мемлекеттік бақылау субъектісіне бармай профилактикалық бақылаудың нәтижелерін халықтың көші-қоны мәселелері жөніндегі уәкілетті орган мемлекеттік бақылау субъектісіне бармай профилактикалық бақылауды тіркейтін арнаулы журналда есепке алуға тиіс, ол нөмірленуге, тігілуге және халықтың көші-қоны мәселелері жөніндегі уәкілетті органның мөрімен бекітілуге тиіс.</w:t>
      </w:r>
    </w:p>
    <w:bookmarkStart w:name="z809" w:id="607"/>
    <w:p>
      <w:pPr>
        <w:spacing w:after="0"/>
        <w:ind w:left="0"/>
        <w:jc w:val="both"/>
      </w:pPr>
      <w:r>
        <w:rPr>
          <w:rFonts w:ascii="Times New Roman"/>
          <w:b w:val="false"/>
          <w:i w:val="false"/>
          <w:color w:val="000000"/>
          <w:sz w:val="28"/>
        </w:rPr>
        <w:t>
      8. Мемлекеттік бақылау субъектісіне бармай профилактикалық бақылау тоқсанына бір реттен жиі жүргізілмейді.</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11-1-тарау 58-4-баппен толықтырылды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 w:id="608"/>
    <w:p>
      <w:pPr>
        <w:spacing w:after="0"/>
        <w:ind w:left="0"/>
        <w:jc w:val="left"/>
      </w:pPr>
      <w:r>
        <w:rPr>
          <w:rFonts w:ascii="Times New Roman"/>
          <w:b/>
          <w:i w:val="false"/>
          <w:color w:val="000000"/>
        </w:rPr>
        <w:t xml:space="preserve"> 12-тарау. ҚАЗАҚСТАН РЕСПУБЛИКАСЫНЫҢ ХАЛЫҚТЫҢ КӨШІ-ҚОНЫ САЛАСЫНДАҒЫ ЗАҢНАМАСЫН БҰЗҒАНЫ ҮШІН ЖАУАПТЫЛЫҚ. ДАУЛАРДЫ ШЕШУ</w:t>
      </w:r>
    </w:p>
    <w:bookmarkEnd w:id="608"/>
    <w:bookmarkStart w:name="z168" w:id="609"/>
    <w:p>
      <w:pPr>
        <w:spacing w:after="0"/>
        <w:ind w:left="0"/>
        <w:jc w:val="left"/>
      </w:pPr>
      <w:r>
        <w:rPr>
          <w:rFonts w:ascii="Times New Roman"/>
          <w:b/>
          <w:i w:val="false"/>
          <w:color w:val="000000"/>
        </w:rPr>
        <w:t xml:space="preserve"> 59-бап. Қазақстан Республикасының халықтың көші-қоны саласындағы заңнамасын бұзғаны үшін жауаптылық</w:t>
      </w:r>
    </w:p>
    <w:bookmarkEnd w:id="609"/>
    <w:bookmarkStart w:name="z169" w:id="610"/>
    <w:p>
      <w:pPr>
        <w:spacing w:after="0"/>
        <w:ind w:left="0"/>
        <w:jc w:val="both"/>
      </w:pPr>
      <w:r>
        <w:rPr>
          <w:rFonts w:ascii="Times New Roman"/>
          <w:b w:val="false"/>
          <w:i w:val="false"/>
          <w:color w:val="000000"/>
          <w:sz w:val="28"/>
        </w:rPr>
        <w:t>
      Қазақстан Республикасының халықтың көші-қоны саласындағы заңнамасын бұзу Қазақстан Республикасының заңдарында белгіленген жауаптылыққа әкеп соғады.</w:t>
      </w:r>
    </w:p>
    <w:bookmarkEnd w:id="610"/>
    <w:bookmarkStart w:name="z94" w:id="611"/>
    <w:p>
      <w:pPr>
        <w:spacing w:after="0"/>
        <w:ind w:left="0"/>
        <w:jc w:val="left"/>
      </w:pPr>
      <w:r>
        <w:rPr>
          <w:rFonts w:ascii="Times New Roman"/>
          <w:b/>
          <w:i w:val="false"/>
          <w:color w:val="000000"/>
        </w:rPr>
        <w:t xml:space="preserve"> 60-бап. Заңсыз көшіп келушілерді шығарып жіберу</w:t>
      </w:r>
    </w:p>
    <w:bookmarkEnd w:id="611"/>
    <w:bookmarkStart w:name="z170" w:id="612"/>
    <w:p>
      <w:pPr>
        <w:spacing w:after="0"/>
        <w:ind w:left="0"/>
        <w:jc w:val="both"/>
      </w:pPr>
      <w:r>
        <w:rPr>
          <w:rFonts w:ascii="Times New Roman"/>
          <w:b w:val="false"/>
          <w:i w:val="false"/>
          <w:color w:val="000000"/>
          <w:sz w:val="28"/>
        </w:rPr>
        <w:t>
      1. Заңсыз көшіп келушілер Қазақстан Республикасының шегінен тыс өздерінің шыққан мемлекетіне (шетел азаматы азаматтығын алған немесе азаматтығы жоқ адам тұрақты тұратын елге) Қазақстан Республикасының заңнамасына сәйкес шығарып жіберілуге жатады.</w:t>
      </w:r>
    </w:p>
    <w:bookmarkEnd w:id="612"/>
    <w:p>
      <w:pPr>
        <w:spacing w:after="0"/>
        <w:ind w:left="0"/>
        <w:jc w:val="both"/>
      </w:pPr>
      <w:r>
        <w:rPr>
          <w:rFonts w:ascii="Times New Roman"/>
          <w:b w:val="false"/>
          <w:i w:val="false"/>
          <w:color w:val="000000"/>
          <w:sz w:val="28"/>
        </w:rPr>
        <w:t>
            Шығарып жіберу туралы шешімді сот қабылдайды.</w:t>
      </w:r>
    </w:p>
    <w:p>
      <w:pPr>
        <w:spacing w:after="0"/>
        <w:ind w:left="0"/>
        <w:jc w:val="both"/>
      </w:pPr>
      <w:r>
        <w:rPr>
          <w:rFonts w:ascii="Times New Roman"/>
          <w:b w:val="false"/>
          <w:i w:val="false"/>
          <w:color w:val="000000"/>
          <w:sz w:val="28"/>
        </w:rPr>
        <w:t>
      Заңсыз көшіп келушілерді ұстап алуға және Қазақстан Республикасының заңында белгіленген тәртіппен мұндай адамдарды Қазақстан Республикасының шегінен тысқары жерге шығарып жіберу үшін қажетті, бірақ отыз тәуліктен аспайтын мерзімге оларды ішкі істер органдарының арнаулы мекемелерінде ұстауға жол беріледі.</w:t>
      </w:r>
    </w:p>
    <w:bookmarkStart w:name="z521" w:id="613"/>
    <w:p>
      <w:pPr>
        <w:spacing w:after="0"/>
        <w:ind w:left="0"/>
        <w:jc w:val="both"/>
      </w:pPr>
      <w:r>
        <w:rPr>
          <w:rFonts w:ascii="Times New Roman"/>
          <w:b w:val="false"/>
          <w:i w:val="false"/>
          <w:color w:val="000000"/>
          <w:sz w:val="28"/>
        </w:rPr>
        <w:t>
      2. Егер Қазақстан Республикасы ратификациялаған реадмиссия туралы халықаралық шарттарда өзгеше көзделмесе, шығарып жіберу немесе реадмиссия бойынша шығыстарды шығарып жіберілетін немесе реадмиссияланатын заңсыз көшіп келушілер, заңсыз көшіп келушіні Қазақстан Республикасына шақырған не көшіп келушінің Қазақстан Республикасында заңсыз болу фактісі анықталған кезде оның еңбегін пайдаланған жеке немесе заңды тұлғалар көтереді. Аталған тұлғалардың шығарып жіберу немесе реадмиссия бойынша шығыстарды жабуға қаражаты болмаған не жеткіліксіз болған жағдайда тиісті іс-шараларды қаржыландыру бюджет қаражаты есебінен жүргізіледі, бұл ретте шығарып жіберуге немесе реадмиссияға жұмсалған қаражат мүдделі мемлекеттік органдардың жоғарыда аталған тұлғаларға талап қоюлары бойынша сот тәртібімен өтелуге жатады.</w:t>
      </w:r>
    </w:p>
    <w:bookmarkEnd w:id="613"/>
    <w:p>
      <w:pPr>
        <w:spacing w:after="0"/>
        <w:ind w:left="0"/>
        <w:jc w:val="both"/>
      </w:pPr>
      <w:r>
        <w:rPr>
          <w:rFonts w:ascii="Times New Roman"/>
          <w:b w:val="false"/>
          <w:i w:val="false"/>
          <w:color w:val="000000"/>
          <w:sz w:val="28"/>
        </w:rPr>
        <w:t>
      Қазақстан Республикасы ратификациялаған халықаралық шарттарға сәйкес келу құқығынсыз келген адамдарды Қазақстан Республикасының аумағынан әкетуге осы адамдарды алып келген көлік ұйымы жауапты болып табылады.</w:t>
      </w:r>
    </w:p>
    <w:bookmarkStart w:name="z622" w:id="614"/>
    <w:p>
      <w:pPr>
        <w:spacing w:after="0"/>
        <w:ind w:left="0"/>
        <w:jc w:val="both"/>
      </w:pPr>
      <w:r>
        <w:rPr>
          <w:rFonts w:ascii="Times New Roman"/>
          <w:b w:val="false"/>
          <w:i w:val="false"/>
          <w:color w:val="000000"/>
          <w:sz w:val="28"/>
        </w:rPr>
        <w:t>
      3. Шет мемлекеттен Қазақстан Республикасы ратификациялаған реадмиссия туралы халықаралық шартқа сәйкес қабылданған, бірақ Қазақстан Республикасына келуге және онда болуға заңды негіздері жоқ шетел азаматтары немесе азаматтығы жоқ адамдар, егер Қазақстан Республикасы мен осындай адам азаматы болып табылатын не тұрақты (көбіне) тұратын мемлекет арасында Қазақстан Республикасы ратификациялаған реадмиссия туралы халықаралық шарт болмаса, шығарып жіберілуге жатады.</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60-1-бап. Қазақстан Республикасының аумағында адам саудасының құрбаны ретінде анықталған және сәйкестендірілген көшіп келушілердің құқықтарын қорғау</w:t>
      </w:r>
    </w:p>
    <w:bookmarkStart w:name="z627" w:id="615"/>
    <w:p>
      <w:pPr>
        <w:spacing w:after="0"/>
        <w:ind w:left="0"/>
        <w:jc w:val="both"/>
      </w:pPr>
      <w:r>
        <w:rPr>
          <w:rFonts w:ascii="Times New Roman"/>
          <w:b w:val="false"/>
          <w:i w:val="false"/>
          <w:color w:val="000000"/>
          <w:sz w:val="28"/>
        </w:rPr>
        <w:t>
      1. Қазақстан Республикасының аумағында адам саудасының құрбаны ретінде анықталған және сәйкестендірілген көшіп келушілер Қазақстан Республикасының арнаулы әлеуметтік көрсетілетін қызметтерді ұсыну саласындағы қолданыстағы заңнамасына сәйкес арнаулы әлеуметтік көрсетілетін қызметтердің кепілдік берілген көлемін ұсыну процесі аяқталғанға дейін Қазақстан Республикасының шегінен тыс өздерінің шыққан мемлекетіне (шетел азаматы азаматтығын алған елге) шығарып жіберілуге жатпайды, оның барысында құқық қорғау органдарына жүгіну және олармен ынтымақтастық жасау туралы шешім қабылдайды.</w:t>
      </w:r>
    </w:p>
    <w:bookmarkEnd w:id="615"/>
    <w:p>
      <w:pPr>
        <w:spacing w:after="0"/>
        <w:ind w:left="0"/>
        <w:jc w:val="both"/>
      </w:pPr>
      <w:r>
        <w:rPr>
          <w:rFonts w:ascii="Times New Roman"/>
          <w:b w:val="false"/>
          <w:i w:val="false"/>
          <w:color w:val="000000"/>
          <w:sz w:val="28"/>
        </w:rPr>
        <w:t>
      Қазақстан Республикасының аумағында адам саудасының құрбаны ретінде анықталған және сәйкестендірілген көшіп келушіге арнаулы әлеуметтік көрсетілетін қызметтердің кепілдік берілген көлемін ұсыну бюджет қаражаты есебінен жүзеге асырылады.</w:t>
      </w:r>
    </w:p>
    <w:bookmarkStart w:name="z628" w:id="616"/>
    <w:p>
      <w:pPr>
        <w:spacing w:after="0"/>
        <w:ind w:left="0"/>
        <w:jc w:val="both"/>
      </w:pPr>
      <w:r>
        <w:rPr>
          <w:rFonts w:ascii="Times New Roman"/>
          <w:b w:val="false"/>
          <w:i w:val="false"/>
          <w:color w:val="000000"/>
          <w:sz w:val="28"/>
        </w:rPr>
        <w:t>
      2. Қазақстан Республикасының аумағында адам саудасының құрбаны ретінде анықталған және сәйкестендірілген көшіп келушіге арнаулы әлеуметтік көрсетілетін қызметтердің кепілдік берілген көлемін ұсыну үшін Қазақстан Республикасының аумағында уақытша тұруға рұқсат беріледі.</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60-1-баппен толықтырылды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5" w:id="617"/>
    <w:p>
      <w:pPr>
        <w:spacing w:after="0"/>
        <w:ind w:left="0"/>
        <w:jc w:val="left"/>
      </w:pPr>
      <w:r>
        <w:rPr>
          <w:rFonts w:ascii="Times New Roman"/>
          <w:b/>
          <w:i w:val="false"/>
          <w:color w:val="000000"/>
        </w:rPr>
        <w:t xml:space="preserve"> 61-бап. Дауларды шешу</w:t>
      </w:r>
    </w:p>
    <w:bookmarkEnd w:id="617"/>
    <w:bookmarkStart w:name="z171" w:id="618"/>
    <w:p>
      <w:pPr>
        <w:spacing w:after="0"/>
        <w:ind w:left="0"/>
        <w:jc w:val="both"/>
      </w:pPr>
      <w:r>
        <w:rPr>
          <w:rFonts w:ascii="Times New Roman"/>
          <w:b w:val="false"/>
          <w:i w:val="false"/>
          <w:color w:val="000000"/>
          <w:sz w:val="28"/>
        </w:rPr>
        <w:t>
      Уәкілетті органдардың және (немесе) олардың лауазымды адамдарының шешімдері мен іс-әрекеттеріне (әрекетсіздігіне) жоғары тұрған мемлекеттік органдарға (жоғары тұрған лауазымды адамға) және (немесе) сотқа Қазақстан Республикасының заңдарына сәйкес шағым жасалуы мүмкін.</w:t>
      </w:r>
    </w:p>
    <w:bookmarkEnd w:id="618"/>
    <w:bookmarkStart w:name="z96" w:id="619"/>
    <w:p>
      <w:pPr>
        <w:spacing w:after="0"/>
        <w:ind w:left="0"/>
        <w:jc w:val="left"/>
      </w:pPr>
      <w:r>
        <w:rPr>
          <w:rFonts w:ascii="Times New Roman"/>
          <w:b/>
          <w:i w:val="false"/>
          <w:color w:val="000000"/>
        </w:rPr>
        <w:t xml:space="preserve"> 13-тарау. ҚОРЫТЫНДЫ ЕРЕЖЕЛЕР</w:t>
      </w:r>
    </w:p>
    <w:bookmarkEnd w:id="619"/>
    <w:bookmarkStart w:name="z172" w:id="620"/>
    <w:p>
      <w:pPr>
        <w:spacing w:after="0"/>
        <w:ind w:left="0"/>
        <w:jc w:val="left"/>
      </w:pPr>
      <w:r>
        <w:rPr>
          <w:rFonts w:ascii="Times New Roman"/>
          <w:b/>
          <w:i w:val="false"/>
          <w:color w:val="000000"/>
        </w:rPr>
        <w:t xml:space="preserve"> 62-бап. Осы Заңның қолданылу тәртібі</w:t>
      </w:r>
    </w:p>
    <w:bookmarkEnd w:id="620"/>
    <w:bookmarkStart w:name="z173" w:id="621"/>
    <w:p>
      <w:pPr>
        <w:spacing w:after="0"/>
        <w:ind w:left="0"/>
        <w:jc w:val="both"/>
      </w:pPr>
      <w:r>
        <w:rPr>
          <w:rFonts w:ascii="Times New Roman"/>
          <w:b w:val="false"/>
          <w:i w:val="false"/>
          <w:color w:val="000000"/>
          <w:sz w:val="28"/>
        </w:rPr>
        <w:t>
      1. Осы Заң қолданысқа енгізілгенінен кейін туындаған халықтың көші-қоны саласындағы қатынастарға қолданылады.</w:t>
      </w:r>
    </w:p>
    <w:bookmarkEnd w:id="621"/>
    <w:bookmarkStart w:name="z522" w:id="622"/>
    <w:p>
      <w:pPr>
        <w:spacing w:after="0"/>
        <w:ind w:left="0"/>
        <w:jc w:val="both"/>
      </w:pPr>
      <w:r>
        <w:rPr>
          <w:rFonts w:ascii="Times New Roman"/>
          <w:b w:val="false"/>
          <w:i w:val="false"/>
          <w:color w:val="000000"/>
          <w:sz w:val="28"/>
        </w:rPr>
        <w:t>
      2. Осы Заң қолданысқа енгізілгенге дейін уәкілетті мемлекеттік органдар берген құжаттар өзінің күшін сақтайды.</w:t>
      </w:r>
    </w:p>
    <w:bookmarkEnd w:id="622"/>
    <w:bookmarkStart w:name="z97" w:id="623"/>
    <w:p>
      <w:pPr>
        <w:spacing w:after="0"/>
        <w:ind w:left="0"/>
        <w:jc w:val="left"/>
      </w:pPr>
      <w:r>
        <w:rPr>
          <w:rFonts w:ascii="Times New Roman"/>
          <w:b/>
          <w:i w:val="false"/>
          <w:color w:val="000000"/>
        </w:rPr>
        <w:t xml:space="preserve"> 63-бап. Осы Заңды қолданысқа енгізу тәртібі</w:t>
      </w:r>
    </w:p>
    <w:bookmarkEnd w:id="623"/>
    <w:bookmarkStart w:name="z98" w:id="624"/>
    <w:p>
      <w:pPr>
        <w:spacing w:after="0"/>
        <w:ind w:left="0"/>
        <w:jc w:val="both"/>
      </w:pPr>
      <w:r>
        <w:rPr>
          <w:rFonts w:ascii="Times New Roman"/>
          <w:b w:val="false"/>
          <w:i w:val="false"/>
          <w:color w:val="000000"/>
          <w:sz w:val="28"/>
        </w:rPr>
        <w:t xml:space="preserve">
      1. Осы Заң, 2015 жылғы 1 қаңтардан бастап қолданысқа енгізілетін 8-баптың </w:t>
      </w:r>
      <w:r>
        <w:rPr>
          <w:rFonts w:ascii="Times New Roman"/>
          <w:b w:val="false"/>
          <w:i w:val="false"/>
          <w:color w:val="000000"/>
          <w:sz w:val="28"/>
        </w:rPr>
        <w:t>3) тармақшасын</w:t>
      </w:r>
      <w:r>
        <w:rPr>
          <w:rFonts w:ascii="Times New Roman"/>
          <w:b w:val="false"/>
          <w:i w:val="false"/>
          <w:color w:val="000000"/>
          <w:sz w:val="28"/>
        </w:rPr>
        <w:t xml:space="preserve">, 50-баптың </w:t>
      </w:r>
      <w:r>
        <w:rPr>
          <w:rFonts w:ascii="Times New Roman"/>
          <w:b w:val="false"/>
          <w:i w:val="false"/>
          <w:color w:val="000000"/>
          <w:sz w:val="28"/>
        </w:rPr>
        <w:t>1) тармақшасын</w:t>
      </w:r>
      <w:r>
        <w:rPr>
          <w:rFonts w:ascii="Times New Roman"/>
          <w:b w:val="false"/>
          <w:i w:val="false"/>
          <w:color w:val="000000"/>
          <w:sz w:val="28"/>
        </w:rPr>
        <w:t xml:space="preserve"> және </w:t>
      </w:r>
      <w:r>
        <w:rPr>
          <w:rFonts w:ascii="Times New Roman"/>
          <w:b w:val="false"/>
          <w:i w:val="false"/>
          <w:color w:val="000000"/>
          <w:sz w:val="28"/>
        </w:rPr>
        <w:t>10-тарауды</w:t>
      </w:r>
      <w:r>
        <w:rPr>
          <w:rFonts w:ascii="Times New Roman"/>
          <w:b w:val="false"/>
          <w:i w:val="false"/>
          <w:color w:val="000000"/>
          <w:sz w:val="28"/>
        </w:rPr>
        <w:t xml:space="preserve"> қоспағанда, алғашқы ресми жарияланғанынан кейін күнтізбелік он күн өткен соң қолданысқа енгізіледі.</w:t>
      </w:r>
    </w:p>
    <w:bookmarkEnd w:id="624"/>
    <w:bookmarkStart w:name="z624" w:id="625"/>
    <w:p>
      <w:pPr>
        <w:spacing w:after="0"/>
        <w:ind w:left="0"/>
        <w:jc w:val="both"/>
      </w:pPr>
      <w:r>
        <w:rPr>
          <w:rFonts w:ascii="Times New Roman"/>
          <w:b w:val="false"/>
          <w:i w:val="false"/>
          <w:color w:val="000000"/>
          <w:sz w:val="28"/>
        </w:rPr>
        <w:t xml:space="preserve">
      1-1. Осы Заңның </w:t>
      </w:r>
      <w:r>
        <w:rPr>
          <w:rFonts w:ascii="Times New Roman"/>
          <w:b w:val="false"/>
          <w:i w:val="false"/>
          <w:color w:val="000000"/>
          <w:sz w:val="28"/>
        </w:rPr>
        <w:t>43-1-бабының</w:t>
      </w:r>
      <w:r>
        <w:rPr>
          <w:rFonts w:ascii="Times New Roman"/>
          <w:b w:val="false"/>
          <w:i w:val="false"/>
          <w:color w:val="000000"/>
          <w:sz w:val="28"/>
        </w:rPr>
        <w:t xml:space="preserve"> 1-тармағы 7) тармақшасының, </w:t>
      </w:r>
      <w:r>
        <w:rPr>
          <w:rFonts w:ascii="Times New Roman"/>
          <w:b w:val="false"/>
          <w:i w:val="false"/>
          <w:color w:val="000000"/>
          <w:sz w:val="28"/>
        </w:rPr>
        <w:t>48-бабының</w:t>
      </w:r>
      <w:r>
        <w:rPr>
          <w:rFonts w:ascii="Times New Roman"/>
          <w:b w:val="false"/>
          <w:i w:val="false"/>
          <w:color w:val="000000"/>
          <w:sz w:val="28"/>
        </w:rPr>
        <w:t xml:space="preserve"> бірінші бөлігі 10-1) тармақшасының, </w:t>
      </w:r>
      <w:r>
        <w:rPr>
          <w:rFonts w:ascii="Times New Roman"/>
          <w:b w:val="false"/>
          <w:i w:val="false"/>
          <w:color w:val="000000"/>
          <w:sz w:val="28"/>
        </w:rPr>
        <w:t>49-бабының</w:t>
      </w:r>
      <w:r>
        <w:rPr>
          <w:rFonts w:ascii="Times New Roman"/>
          <w:b w:val="false"/>
          <w:i w:val="false"/>
          <w:color w:val="000000"/>
          <w:sz w:val="28"/>
        </w:rPr>
        <w:t xml:space="preserve"> бірінші бөлігі 10-1) тармақшасының қолданысы 2024 жылғы 1 қаңтарға дейін тоқтатыла тұрсын.</w:t>
      </w:r>
    </w:p>
    <w:bookmarkEnd w:id="625"/>
    <w:bookmarkStart w:name="z99" w:id="626"/>
    <w:p>
      <w:pPr>
        <w:spacing w:after="0"/>
        <w:ind w:left="0"/>
        <w:jc w:val="both"/>
      </w:pPr>
      <w:r>
        <w:rPr>
          <w:rFonts w:ascii="Times New Roman"/>
          <w:b w:val="false"/>
          <w:i w:val="false"/>
          <w:color w:val="000000"/>
          <w:sz w:val="28"/>
        </w:rPr>
        <w:t xml:space="preserve">
      2. "Халықтың көші-қоны туралы" 1997 жылғы 13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24, 341-құжат; 2001 ж., № 8, 50-құжат; № 21-22, 285-құжат; № 24, 338-құжат; 2002 ж., № 6, 76-құжат; 2004 ж., № 23, 142-құжат; 2007 ж., № 3, 23-құжат; № 15, 106-құжат; № 20, 152-құжат; 2008 ж., № 23, 114-құжат; 2009 ж., № 23, 117-құжат; 2010 ж., № 24, 149-құжат) күші жойылды деп танылсын.</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29.06.2021 </w:t>
      </w:r>
      <w:r>
        <w:rPr>
          <w:rFonts w:ascii="Times New Roman"/>
          <w:b w:val="false"/>
          <w:i w:val="false"/>
          <w:color w:val="000000"/>
          <w:sz w:val="28"/>
        </w:rPr>
        <w:t>№ 58-VII</w:t>
      </w:r>
      <w:r>
        <w:rPr>
          <w:rFonts w:ascii="Times New Roman"/>
          <w:b w:val="false"/>
          <w:i w:val="false"/>
          <w:color w:val="ff0000"/>
          <w:sz w:val="28"/>
        </w:rPr>
        <w:t xml:space="preserve"> (01.01.2021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