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ec0ac8" w14:textId="aec0ac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арнаулы мемлекеттік органдары туралы</w:t>
      </w:r>
    </w:p>
    <w:p>
      <w:pPr>
        <w:spacing w:after="0"/>
        <w:ind w:left="0"/>
        <w:jc w:val="both"/>
      </w:pPr>
      <w:r>
        <w:rPr>
          <w:rFonts w:ascii="Times New Roman"/>
          <w:b w:val="false"/>
          <w:i w:val="false"/>
          <w:color w:val="000000"/>
          <w:sz w:val="28"/>
        </w:rPr>
        <w:t>Қазақстан Республикасының 2012 жылғы 13 ақпандағы № 552-IV Заңы.</w:t>
      </w:r>
    </w:p>
    <w:p>
      <w:pPr>
        <w:spacing w:after="0"/>
        <w:ind w:left="0"/>
        <w:jc w:val="both"/>
      </w:pPr>
      <w:r>
        <w:rPr>
          <w:rFonts w:ascii="Times New Roman"/>
          <w:b w:val="false"/>
          <w:i w:val="false"/>
          <w:color w:val="000000"/>
          <w:sz w:val="28"/>
        </w:rPr>
        <w:t>
</w:t>
      </w:r>
      <w:r>
        <w:rPr>
          <w:rFonts w:ascii="Times New Roman"/>
          <w:b w:val="false"/>
          <w:i w:val="false"/>
          <w:color w:val="ff0000"/>
          <w:sz w:val="28"/>
        </w:rPr>
        <w:t>      Қолданушылар назарына!</w:t>
      </w:r>
    </w:p>
    <w:p>
      <w:pPr>
        <w:spacing w:after="0"/>
        <w:ind w:left="0"/>
        <w:jc w:val="both"/>
      </w:pPr>
      <w:r>
        <w:rPr>
          <w:rFonts w:ascii="Times New Roman"/>
          <w:b w:val="false"/>
          <w:i w:val="false"/>
          <w:color w:val="000000"/>
          <w:sz w:val="28"/>
        </w:rPr>
        <w:t>
</w:t>
      </w:r>
      <w:r>
        <w:rPr>
          <w:rFonts w:ascii="Times New Roman"/>
          <w:b w:val="false"/>
          <w:i w:val="false"/>
          <w:color w:val="ff0000"/>
          <w:sz w:val="28"/>
        </w:rPr>
        <w:t>      Қолданушыларға ыңғайлы болуы үшін ЗҚАИ мазмұнды жасады.</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МАЗМҰНЫ</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БАСПАСӨЗ РЕЛИЗІ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Бүкіл мәтін бойынша "курсанттарын", "Курсанттың", "курсанттары", "курсант", "курсанттарды" деген сөздер тиісінше "курсанттарын, тыңдаушыларын", "Курсанттың, тыңдаушының", "курсанттары, тыңдаушылары", "курсант, тыңдаушы", "курсанттарды, тыңдаушыларды" деген сөздермен ауыстырылды - ҚР 13.11.2015 </w:t>
      </w:r>
      <w:r>
        <w:rPr>
          <w:rFonts w:ascii="Times New Roman"/>
          <w:b w:val="false"/>
          <w:i w:val="false"/>
          <w:color w:val="000000"/>
          <w:sz w:val="28"/>
        </w:rPr>
        <w:t>№ 398-V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p>
      <w:pPr>
        <w:spacing w:after="0"/>
        <w:ind w:left="0"/>
        <w:jc w:val="both"/>
      </w:pPr>
      <w:r>
        <w:rPr>
          <w:rFonts w:ascii="Times New Roman"/>
          <w:b w:val="false"/>
          <w:i w:val="false"/>
          <w:color w:val="000000"/>
          <w:sz w:val="28"/>
        </w:rPr>
        <w:t>
</w:t>
      </w:r>
      <w:r>
        <w:rPr>
          <w:rFonts w:ascii="Times New Roman"/>
          <w:b w:val="false"/>
          <w:i w:val="false"/>
          <w:color w:val="ff0000"/>
          <w:sz w:val="28"/>
        </w:rPr>
        <w:t>      Ескерту. Бүкіл мәтін бойынша:</w:t>
      </w:r>
    </w:p>
    <w:p>
      <w:pPr>
        <w:spacing w:after="0"/>
        <w:ind w:left="0"/>
        <w:jc w:val="both"/>
      </w:pPr>
      <w:r>
        <w:rPr>
          <w:rFonts w:ascii="Times New Roman"/>
          <w:b w:val="false"/>
          <w:i w:val="false"/>
          <w:color w:val="000000"/>
          <w:sz w:val="28"/>
        </w:rPr>
        <w:t>
</w:t>
      </w:r>
      <w:r>
        <w:rPr>
          <w:rFonts w:ascii="Times New Roman"/>
          <w:b w:val="false"/>
          <w:i w:val="false"/>
          <w:color w:val="ff0000"/>
          <w:sz w:val="28"/>
        </w:rPr>
        <w:t>      "арнаулы (әскери)", "Арнаулы (әскери)" деген сөздер тиісінше "әскери, арнаулы", "Әскери, арнаулы" деген сөздермен ауыстырылды;</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"Әскери-медициналық бөлімшелер", "әскери-медициналық бөлімшелерінде және мекемелерінде", "әскери-медициналық бөлімшелер", "әскери-медициналық бөлімшелерде", "әскери-медициналық бөлімшелердің" деген сөздер тиісінше "Әскери-медициналық (медициналық) бөлімшелер", "әскери-медициналық (медициналық) бөлімшелерінде", "әскери-медициналық (медициналық) бөлімшелер", "әскери-медициналық (медициналық) бөлімшелерде", "әскери-медициналық (медициналық) бөлімшелердің" деген сөздермен ауыстырылды – ҚР 15.04.2022 </w:t>
      </w:r>
      <w:r>
        <w:rPr>
          <w:rFonts w:ascii="Times New Roman"/>
          <w:b w:val="false"/>
          <w:i w:val="false"/>
          <w:color w:val="000000"/>
          <w:sz w:val="28"/>
        </w:rPr>
        <w:t>№ 114-VІІ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Бүкіл мәтін бойынша "мүгедектер", "мүгедек баланы (мүгедек балаларды)", "мүгедек баласы (мүгедек балалары)", "мүгедек (мүгедектер)", "мүгедекке", "мүгедек болған қызметкердің", "мүгедек", "мүгедек балалары", "1941 – 1945 жылдардағы Ұлы Отан соғысының қатысушылары мен мүгедектерінің" деген сөздер тиісінше "мүгедектігі бар адамдар", "мүгедектігі бар баланы (мүгедектігі бар балаларды)", "мүгедектігі бар баласы (мүгедектігі бар балалары)", "мүгедектігі бар адам (мүгедектігі бар адамдар)", "мүгедектігі бар адамға", "мүгедектік алған қызметкердің", "мүгедектігі бар адам", "мүгедектігі бар балалары", "1941 – 1945 жылдардағы Ұлы Отан соғысына қатысушылардың және 1941 – 1945 жылдардағы Ұлы Отан соғысы кезеңінде жаралануы, контузия алуы, мертігуі немесе ауруға шалдығуы салдарынан болған мүгедектігі бар адамдардың" деген сөздермен ауыстырылды - ҚР 27.06.2022 </w:t>
      </w:r>
      <w:r>
        <w:rPr>
          <w:rFonts w:ascii="Times New Roman"/>
          <w:b w:val="false"/>
          <w:i w:val="false"/>
          <w:color w:val="000000"/>
          <w:sz w:val="28"/>
        </w:rPr>
        <w:t>№ 129-VІІ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p>
      <w:pPr>
        <w:spacing w:after="0"/>
        <w:ind w:left="0"/>
        <w:jc w:val="both"/>
      </w:pPr>
      <w:r>
        <w:rPr>
          <w:rFonts w:ascii="Times New Roman"/>
          <w:b w:val="false"/>
          <w:i w:val="false"/>
          <w:color w:val="000000"/>
          <w:sz w:val="28"/>
        </w:rPr>
        <w:t>
      Осы Заң Қазақстан Республикасы арнаулы мемлекеттік органдарының (бұдан әрі – арнаулы мемлекеттік органдар) мәртебесін айқындайды, арнаулы мемлекеттік органдарға қызметке тұруға, оны өткеруге және тоқтатуға байланысты қоғамдық қатынастарды реттейді, сондай-ақ арнаулы мемлекеттік органдар қызметкерлерінің құқықтық жағдайын, материалдық қамтамасыз етілуі мен әлеуметтік қорғалуын айқындайды.</w:t>
      </w:r>
    </w:p>
    <w:bookmarkStart w:name="z2" w:id="0"/>
    <w:p>
      <w:pPr>
        <w:spacing w:after="0"/>
        <w:ind w:left="0"/>
        <w:jc w:val="left"/>
      </w:pPr>
      <w:r>
        <w:rPr>
          <w:rFonts w:ascii="Times New Roman"/>
          <w:b/>
          <w:i w:val="false"/>
          <w:color w:val="000000"/>
        </w:rPr>
        <w:t xml:space="preserve"> 1-тарау. ЖАЛПЫ ЕРЕЖЕЛЕР</w:t>
      </w:r>
    </w:p>
    <w:bookmarkEnd w:id="0"/>
    <w:p>
      <w:pPr>
        <w:spacing w:after="0"/>
        <w:ind w:left="0"/>
        <w:jc w:val="both"/>
      </w:pPr>
      <w:r>
        <w:rPr>
          <w:rFonts w:ascii="Times New Roman"/>
          <w:b/>
          <w:i w:val="false"/>
          <w:color w:val="000000"/>
          <w:sz w:val="28"/>
        </w:rPr>
        <w:t>1-бап. Осы Заңда қолданылатын негізгі ұғымдар</w:t>
      </w:r>
    </w:p>
    <w:p>
      <w:pPr>
        <w:spacing w:after="0"/>
        <w:ind w:left="0"/>
        <w:jc w:val="both"/>
      </w:pPr>
      <w:r>
        <w:rPr>
          <w:rFonts w:ascii="Times New Roman"/>
          <w:b w:val="false"/>
          <w:i w:val="false"/>
          <w:color w:val="000000"/>
          <w:sz w:val="28"/>
        </w:rPr>
        <w:t>
      Осы Заңда мынадай негізгі ұғымдар қолданылады:</w:t>
      </w:r>
    </w:p>
    <w:bookmarkStart w:name="z1144" w:id="1"/>
    <w:p>
      <w:pPr>
        <w:spacing w:after="0"/>
        <w:ind w:left="0"/>
        <w:jc w:val="both"/>
      </w:pPr>
      <w:r>
        <w:rPr>
          <w:rFonts w:ascii="Times New Roman"/>
          <w:b w:val="false"/>
          <w:i w:val="false"/>
          <w:color w:val="000000"/>
          <w:sz w:val="28"/>
        </w:rPr>
        <w:t>
      1) адъюнкт – жоғары оқу орнынан кейінгі білімнің білім беру бағдарламаларын іске асыратын шет мемлекеттің білім беру ұйымына халықаралық шарттарға сәйкес оқуға жіберілген арнаулы мемлекеттік органның қызметкері;</w:t>
      </w:r>
    </w:p>
    <w:bookmarkEnd w:id="1"/>
    <w:bookmarkStart w:name="z1145" w:id="2"/>
    <w:p>
      <w:pPr>
        <w:spacing w:after="0"/>
        <w:ind w:left="0"/>
        <w:jc w:val="both"/>
      </w:pPr>
      <w:r>
        <w:rPr>
          <w:rFonts w:ascii="Times New Roman"/>
          <w:b w:val="false"/>
          <w:i w:val="false"/>
          <w:color w:val="000000"/>
          <w:sz w:val="28"/>
        </w:rPr>
        <w:t>
      2) арнаулы атақ – арнаулы мемлекеттік органның қызметкеріне берілетін арнаулы айырым белгісі;</w:t>
      </w:r>
    </w:p>
    <w:bookmarkEnd w:id="2"/>
    <w:bookmarkStart w:name="z1146" w:id="3"/>
    <w:p>
      <w:pPr>
        <w:spacing w:after="0"/>
        <w:ind w:left="0"/>
        <w:jc w:val="both"/>
      </w:pPr>
      <w:r>
        <w:rPr>
          <w:rFonts w:ascii="Times New Roman"/>
          <w:b w:val="false"/>
          <w:i w:val="false"/>
          <w:color w:val="000000"/>
          <w:sz w:val="28"/>
        </w:rPr>
        <w:t>
      3) арнаулы жиындар – арнаулы мемлекеттік органдар қызметкерлерінің қызметтік-жауынгерлік даярлығы жөніндегі іс-шаралар;</w:t>
      </w:r>
    </w:p>
    <w:bookmarkEnd w:id="3"/>
    <w:bookmarkStart w:name="z1147" w:id="4"/>
    <w:p>
      <w:pPr>
        <w:spacing w:after="0"/>
        <w:ind w:left="0"/>
        <w:jc w:val="both"/>
      </w:pPr>
      <w:r>
        <w:rPr>
          <w:rFonts w:ascii="Times New Roman"/>
          <w:b w:val="false"/>
          <w:i w:val="false"/>
          <w:color w:val="000000"/>
          <w:sz w:val="28"/>
        </w:rPr>
        <w:t>
      4) арнаулы киім нысаны – арнаулы мемлекеттік органдар қызметкерлерінің арнаулы мемлекеттік органдарға тиесілігін айқындайтын, Қазақстан Республикасының заңнамасында белгіленген нысанды киім (киім-кешек) және айырым белгілері;</w:t>
      </w:r>
    </w:p>
    <w:bookmarkEnd w:id="4"/>
    <w:bookmarkStart w:name="z1148" w:id="5"/>
    <w:p>
      <w:pPr>
        <w:spacing w:after="0"/>
        <w:ind w:left="0"/>
        <w:jc w:val="both"/>
      </w:pPr>
      <w:r>
        <w:rPr>
          <w:rFonts w:ascii="Times New Roman"/>
          <w:b w:val="false"/>
          <w:i w:val="false"/>
          <w:color w:val="000000"/>
          <w:sz w:val="28"/>
        </w:rPr>
        <w:t>
      5) арнаулы мемлекеттік органдардағы қызмет – арнаулы мемлекеттік органдардағы мемлекеттік қызметтің ерекше түрі;</w:t>
      </w:r>
    </w:p>
    <w:bookmarkEnd w:id="5"/>
    <w:bookmarkStart w:name="z1149" w:id="6"/>
    <w:p>
      <w:pPr>
        <w:spacing w:after="0"/>
        <w:ind w:left="0"/>
        <w:jc w:val="both"/>
      </w:pPr>
      <w:r>
        <w:rPr>
          <w:rFonts w:ascii="Times New Roman"/>
          <w:b w:val="false"/>
          <w:i w:val="false"/>
          <w:color w:val="000000"/>
          <w:sz w:val="28"/>
        </w:rPr>
        <w:t>
      6) арнаулы мемлекеттік органдардың арнайы есебі – арнаулы мемлекеттік органдардың қызметкерлері туралы сандық және сапалық деректерді есепке алу және талдау жүйесі;</w:t>
      </w:r>
    </w:p>
    <w:bookmarkEnd w:id="6"/>
    <w:bookmarkStart w:name="z1150" w:id="7"/>
    <w:p>
      <w:pPr>
        <w:spacing w:after="0"/>
        <w:ind w:left="0"/>
        <w:jc w:val="both"/>
      </w:pPr>
      <w:r>
        <w:rPr>
          <w:rFonts w:ascii="Times New Roman"/>
          <w:b w:val="false"/>
          <w:i w:val="false"/>
          <w:color w:val="000000"/>
          <w:sz w:val="28"/>
        </w:rPr>
        <w:t>
      7) арнаулы мемлекеттік органның қызметкерлері (бұдан әрі – қызметкерлер) – арнаулы мемлекеттік органдарда қызмет атқарып жүрген, арнаулы атақ берілген Қазақстан Республикасының азаматтары;</w:t>
      </w:r>
    </w:p>
    <w:bookmarkEnd w:id="7"/>
    <w:bookmarkStart w:name="z1151" w:id="8"/>
    <w:p>
      <w:pPr>
        <w:spacing w:after="0"/>
        <w:ind w:left="0"/>
        <w:jc w:val="both"/>
      </w:pPr>
      <w:r>
        <w:rPr>
          <w:rFonts w:ascii="Times New Roman"/>
          <w:b w:val="false"/>
          <w:i w:val="false"/>
          <w:color w:val="000000"/>
          <w:sz w:val="28"/>
        </w:rPr>
        <w:t>
      8) әскери, арнаулы оқу орындары – арнаулы мемлекеттік органдардың жоғары, жоғары оқу орнынан кейінгі және қосымша білімнің білім беру бағдарламаларын іске асыратын білім беру ұйымдары;</w:t>
      </w:r>
    </w:p>
    <w:bookmarkEnd w:id="8"/>
    <w:bookmarkStart w:name="z1152" w:id="9"/>
    <w:p>
      <w:pPr>
        <w:spacing w:after="0"/>
        <w:ind w:left="0"/>
        <w:jc w:val="both"/>
      </w:pPr>
      <w:r>
        <w:rPr>
          <w:rFonts w:ascii="Times New Roman"/>
          <w:b w:val="false"/>
          <w:i w:val="false"/>
          <w:color w:val="000000"/>
          <w:sz w:val="28"/>
        </w:rPr>
        <w:t>
      9) еңбек сіңірген жылдары – қызметкердің күнтізбемен де, жеңілдікпен де есептеп шығарылатын, әскери қызметте, құқық қорғау қызметінде, мемлекеттік фельдъегерлік қызметте, арнаулы мемлекеттік органдардағы және азаматтық қорғау органдарындағы қызметте, сондай-ақ Қазақстан Республикасының заңдарында көзделген өзге де жағдайларда болу ұзақтығы;</w:t>
      </w:r>
    </w:p>
    <w:bookmarkEnd w:id="9"/>
    <w:bookmarkStart w:name="z1153" w:id="10"/>
    <w:p>
      <w:pPr>
        <w:spacing w:after="0"/>
        <w:ind w:left="0"/>
        <w:jc w:val="both"/>
      </w:pPr>
      <w:r>
        <w:rPr>
          <w:rFonts w:ascii="Times New Roman"/>
          <w:b w:val="false"/>
          <w:i w:val="false"/>
          <w:color w:val="000000"/>
          <w:sz w:val="28"/>
        </w:rPr>
        <w:t>
      10) жоғары аттестаттау комиссиясы – арнаулы мемлекеттік органдардың бірінші басшылары айқындайтын тізбеге сәйкес басшы құрамның лауазымды адамдарын олардың атқарып отырған лауазымдарына сәйкестігі туралы аттестаттау қорытындылары мен ұсынымдарын және оларды одан әрі неғұрлым орынды қызметтік пайдалану перспективаларын аттестаттау комиссиясының қорытындыларымен және ұсынымдарымен келіспейтін қызметкерлер шағым жасау тәртібімен ұсынған аттестаттауларды, сондай-ақ арнаулы мемлекеттік орган бірінші басшысының нұсқауы бойынша Жоғары аттестаттау комиссиясының қарауына шығарылған аттестаттауларды қарайтын, тұрақты жұмыс істейтін жоғары консультативтік-кеңесші орган;</w:t>
      </w:r>
    </w:p>
    <w:bookmarkEnd w:id="10"/>
    <w:bookmarkStart w:name="z1154" w:id="11"/>
    <w:p>
      <w:pPr>
        <w:spacing w:after="0"/>
        <w:ind w:left="0"/>
        <w:jc w:val="both"/>
      </w:pPr>
      <w:r>
        <w:rPr>
          <w:rFonts w:ascii="Times New Roman"/>
          <w:b w:val="false"/>
          <w:i w:val="false"/>
          <w:color w:val="000000"/>
          <w:sz w:val="28"/>
        </w:rPr>
        <w:t>
      11) курсант – жоғары білімнің білім беру бағдарламалары бойынша әскери, арнаулы оқу орнында білім алып жатқан немесе халықаралық шарттарға сәйкес шет мемлекеттің білім беру ұйымына оқуға жіберілген қызметкер;</w:t>
      </w:r>
    </w:p>
    <w:bookmarkEnd w:id="11"/>
    <w:bookmarkStart w:name="z1155" w:id="12"/>
    <w:p>
      <w:pPr>
        <w:spacing w:after="0"/>
        <w:ind w:left="0"/>
        <w:jc w:val="both"/>
      </w:pPr>
      <w:r>
        <w:rPr>
          <w:rFonts w:ascii="Times New Roman"/>
          <w:b w:val="false"/>
          <w:i w:val="false"/>
          <w:color w:val="000000"/>
          <w:sz w:val="28"/>
        </w:rPr>
        <w:t>
      12) Қазақстан Республикасы ұлттық қауіпсіздік органдарының запастағы офицерлерінің есебі – Қазақстан Республикасы ұлттық қауіпсіздік органдарының әскери міндеттілері мен басқа да жұмылдыру ресурстарының сандық және сапалық деректерін есепке алу және талдау жүйесі;</w:t>
      </w:r>
    </w:p>
    <w:bookmarkEnd w:id="12"/>
    <w:bookmarkStart w:name="z1156" w:id="13"/>
    <w:p>
      <w:pPr>
        <w:spacing w:after="0"/>
        <w:ind w:left="0"/>
        <w:jc w:val="both"/>
      </w:pPr>
      <w:r>
        <w:rPr>
          <w:rFonts w:ascii="Times New Roman"/>
          <w:b w:val="false"/>
          <w:i w:val="false"/>
          <w:color w:val="000000"/>
          <w:sz w:val="28"/>
        </w:rPr>
        <w:t>
      13) Қазақстан Республикасы ұлттық қауіпсіздік органдарының запасы (бұдан әрі – запас) – Қазақстан Республикасының ұлттық қауіпсіздік органдарынан қызметтен шығарылған (теріс себептер бойынша шығарылғандарды қоспағанда) және Қазақстан Республикасының аумақтық ұлттық қауіпсіздік органдарында Қазақстан Республикасы ұлттық қауіпсіздік органдарының запастағы офицерлерінің есебінде тұратын, жұмылдыру, соғыс жағдайы кезеңінде немесе соғыс уақытында Қазақстан Республикасының ұлттық қауіпсіздік органдарын толықтырып жасақтауға, жұмылдырушылық өрістетуге және олардың шығынының орнын толтыруға арналған Қазақстан Республикасы ұлттық қауіпсіздік органдарының қызметкерлері;</w:t>
      </w:r>
    </w:p>
    <w:bookmarkEnd w:id="13"/>
    <w:bookmarkStart w:name="z1157" w:id="14"/>
    <w:p>
      <w:pPr>
        <w:spacing w:after="0"/>
        <w:ind w:left="0"/>
        <w:jc w:val="both"/>
      </w:pPr>
      <w:r>
        <w:rPr>
          <w:rFonts w:ascii="Times New Roman"/>
          <w:b w:val="false"/>
          <w:i w:val="false"/>
          <w:color w:val="000000"/>
          <w:sz w:val="28"/>
        </w:rPr>
        <w:t>
      14) қолданыстағы резерв – арнаулы жедел тапсырмаларды орындау үшін ерекше тәртіппен қызмет өткеру;</w:t>
      </w:r>
    </w:p>
    <w:bookmarkEnd w:id="14"/>
    <w:bookmarkStart w:name="z1158" w:id="15"/>
    <w:p>
      <w:pPr>
        <w:spacing w:after="0"/>
        <w:ind w:left="0"/>
        <w:jc w:val="both"/>
      </w:pPr>
      <w:r>
        <w:rPr>
          <w:rFonts w:ascii="Times New Roman"/>
          <w:b w:val="false"/>
          <w:i w:val="false"/>
          <w:color w:val="000000"/>
          <w:sz w:val="28"/>
        </w:rPr>
        <w:t>
      15) қызмет өткеру туралы келісімшарт (бұдан әрі – келісімшарт) – тараптардың құқықтарын, міндеттері мен жауапкершілігін белгілейтін шарт;</w:t>
      </w:r>
    </w:p>
    <w:bookmarkEnd w:id="15"/>
    <w:bookmarkStart w:name="z1159" w:id="16"/>
    <w:p>
      <w:pPr>
        <w:spacing w:after="0"/>
        <w:ind w:left="0"/>
        <w:jc w:val="both"/>
      </w:pPr>
      <w:r>
        <w:rPr>
          <w:rFonts w:ascii="Times New Roman"/>
          <w:b w:val="false"/>
          <w:i w:val="false"/>
          <w:color w:val="000000"/>
          <w:sz w:val="28"/>
        </w:rPr>
        <w:t xml:space="preserve">
      16) магистранттар және докторанттар – әскери, арнаулы оқу орындарында жоғары оқу орнынан кейінгі білімнің білім беру бағдарламалары бойынша білім алып жатқан қызметкерлер; </w:t>
      </w:r>
    </w:p>
    <w:bookmarkEnd w:id="16"/>
    <w:bookmarkStart w:name="z1160" w:id="17"/>
    <w:p>
      <w:pPr>
        <w:spacing w:after="0"/>
        <w:ind w:left="0"/>
        <w:jc w:val="both"/>
      </w:pPr>
      <w:r>
        <w:rPr>
          <w:rFonts w:ascii="Times New Roman"/>
          <w:b w:val="false"/>
          <w:i w:val="false"/>
          <w:color w:val="000000"/>
          <w:sz w:val="28"/>
        </w:rPr>
        <w:t>
      17) орнынан түсу – қызметкерлерді арнаулы мемлекеттік органдардағы қызметтен шығару немесе запаста болудың шекті жасына жеткендерді не арнаулы мемлекеттік органдардағы қызметке жарамсыз деп танылған адамдарды Қазақстан Республикасы ұлттық қауіпсіздік органдарының запастағы офицерлері есебінен алып тастау;</w:t>
      </w:r>
    </w:p>
    <w:bookmarkEnd w:id="17"/>
    <w:bookmarkStart w:name="z1161" w:id="18"/>
    <w:p>
      <w:pPr>
        <w:spacing w:after="0"/>
        <w:ind w:left="0"/>
        <w:jc w:val="both"/>
      </w:pPr>
      <w:r>
        <w:rPr>
          <w:rFonts w:ascii="Times New Roman"/>
          <w:b w:val="false"/>
          <w:i w:val="false"/>
          <w:color w:val="000000"/>
          <w:sz w:val="28"/>
        </w:rPr>
        <w:t>
      18) полиграфологиялық зерттеу – адамның жекелеген физиологиялық реакцияларын (тыныс алу, жүрек соғуы, терінің тітіркенуі және тағы басқалары) арнаулы датчиктердің көмегімен тіркеуден тұратын сұрақ-жауап рәсімі;</w:t>
      </w:r>
    </w:p>
    <w:bookmarkEnd w:id="18"/>
    <w:bookmarkStart w:name="z1162" w:id="19"/>
    <w:p>
      <w:pPr>
        <w:spacing w:after="0"/>
        <w:ind w:left="0"/>
        <w:jc w:val="both"/>
      </w:pPr>
      <w:r>
        <w:rPr>
          <w:rFonts w:ascii="Times New Roman"/>
          <w:b w:val="false"/>
          <w:i w:val="false"/>
          <w:color w:val="000000"/>
          <w:sz w:val="28"/>
        </w:rPr>
        <w:t>
      19) психофизиологиялық куәландыру – арнаулы мемлекеттік органдардағы қызметке кандидаттардың, олардың қызметкерлері мен әскери қызметшілерінің жеке психологиялық және психофизиологиялық қасиеттерін жан-жақты бағалауға бағытталған іс-шаралар жиынтығы;</w:t>
      </w:r>
    </w:p>
    <w:bookmarkEnd w:id="19"/>
    <w:bookmarkStart w:name="z1163" w:id="20"/>
    <w:p>
      <w:pPr>
        <w:spacing w:after="0"/>
        <w:ind w:left="0"/>
        <w:jc w:val="both"/>
      </w:pPr>
      <w:r>
        <w:rPr>
          <w:rFonts w:ascii="Times New Roman"/>
          <w:b w:val="false"/>
          <w:i w:val="false"/>
          <w:color w:val="000000"/>
          <w:sz w:val="28"/>
        </w:rPr>
        <w:t>
      20) тыңдаушы – қосымша білімнің білім беру бағдарламалары бойынша әскери, арнаулы оқу орнында білім алып жатқан немесе халықаралық шарттарға сәйкес шет мемлекеттің білім беру ұйымына оқуға жіберілген қызметкер;</w:t>
      </w:r>
    </w:p>
    <w:bookmarkEnd w:id="20"/>
    <w:bookmarkStart w:name="z1164" w:id="21"/>
    <w:p>
      <w:pPr>
        <w:spacing w:after="0"/>
        <w:ind w:left="0"/>
        <w:jc w:val="both"/>
      </w:pPr>
      <w:r>
        <w:rPr>
          <w:rFonts w:ascii="Times New Roman"/>
          <w:b w:val="false"/>
          <w:i w:val="false"/>
          <w:color w:val="000000"/>
          <w:sz w:val="28"/>
        </w:rPr>
        <w:t>
      21) уәкілетті басшы – осы Заңда белгіленген тәртіппен қызметкерлермен келісімшарт жасасу, оларды ауыстыру, лауазымнан босату, қызметтен шығару, шеттету, оларға арнаулы атақ беру, оны төмендету, одан айыру, оны қалпына келтіру (жеке құрам бойынша бұйрықтар), сондай-ақ қызметтік тергеп-тексеруді тағайындау, тоқтата тұру және ұзарту туралы бұйрықтар шығару құқығы берілген лауазымды адам.</w:t>
      </w:r>
    </w:p>
    <w:bookmarkEnd w:id="21"/>
    <w:p>
      <w:pPr>
        <w:spacing w:after="0"/>
        <w:ind w:left="0"/>
        <w:jc w:val="both"/>
      </w:pPr>
      <w:r>
        <w:rPr>
          <w:rFonts w:ascii="Times New Roman"/>
          <w:b w:val="false"/>
          <w:i w:val="false"/>
          <w:color w:val="000000"/>
          <w:sz w:val="28"/>
        </w:rPr>
        <w:t xml:space="preserve">
      Лауазымды адамдар (уәкілетті басшылар) тізбесін арнаулы мемлекеттік органның бірінші басшысы айқындайды; </w:t>
      </w:r>
    </w:p>
    <w:bookmarkStart w:name="z1165" w:id="22"/>
    <w:p>
      <w:pPr>
        <w:spacing w:after="0"/>
        <w:ind w:left="0"/>
        <w:jc w:val="both"/>
      </w:pPr>
      <w:r>
        <w:rPr>
          <w:rFonts w:ascii="Times New Roman"/>
          <w:b w:val="false"/>
          <w:i w:val="false"/>
          <w:color w:val="000000"/>
          <w:sz w:val="28"/>
        </w:rPr>
        <w:t>
      22) ұйымдастырушылық-штаттық іс-шаралар – арнаулы мемлекеттік органның, оның мемлекеттік мекемелері мен құрылымдық бөлімшелерінің штаттарын құру, тарату, орнын ауыстыру, оларды қайта ұйымдастыру және (немесе) қысқарту жөніндегі іс-шаралар кешені.</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1-бап жаңа редакцияда – ҚР 10.06.2026 </w:t>
      </w:r>
      <w:r>
        <w:rPr>
          <w:rFonts w:ascii="Times New Roman"/>
          <w:b w:val="false"/>
          <w:i w:val="false"/>
          <w:color w:val="000000"/>
          <w:sz w:val="28"/>
        </w:rPr>
        <w:t>№ 301-VIIІ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2-бап. Арнаулы мемлекеттік органдар қызметінің құқықтық негізі</w:t>
      </w:r>
    </w:p>
    <w:bookmarkStart w:name="z24" w:id="23"/>
    <w:p>
      <w:pPr>
        <w:spacing w:after="0"/>
        <w:ind w:left="0"/>
        <w:jc w:val="both"/>
      </w:pPr>
      <w:r>
        <w:rPr>
          <w:rFonts w:ascii="Times New Roman"/>
          <w:b w:val="false"/>
          <w:i w:val="false"/>
          <w:color w:val="000000"/>
          <w:sz w:val="28"/>
        </w:rPr>
        <w:t>
      1. Арнаулы мемлекеттік органдар қызметінің құқықтық негізін Қазақстан Республикасының Конституциясы, осы Заң, арнаулы мемлекеттік органдардың қызметін реттейтін Қазақстан Республикасының заңдары, сондай-ақ осы Заңға қайшы келмейтін бөлігінде Қазақстан Республикасының өзге де нормативтік құқықтық актілері құрайды.</w:t>
      </w:r>
    </w:p>
    <w:bookmarkEnd w:id="23"/>
    <w:bookmarkStart w:name="z25" w:id="24"/>
    <w:p>
      <w:pPr>
        <w:spacing w:after="0"/>
        <w:ind w:left="0"/>
        <w:jc w:val="both"/>
      </w:pPr>
      <w:r>
        <w:rPr>
          <w:rFonts w:ascii="Times New Roman"/>
          <w:b w:val="false"/>
          <w:i w:val="false"/>
          <w:color w:val="000000"/>
          <w:sz w:val="28"/>
        </w:rPr>
        <w:t>
      2. Қазақстан Республикасы ратификациялаған халықаралық шарттар осы Заңнан басым болады. Қазақстан Республикасы қатысушысы болып табылатын халықаралық шарттардың Қазақстан Республикасының аумағында қолданылу тәртібі мен талаптары Қазақстан Республикасының заңнамасында айқындалады.</w:t>
      </w:r>
    </w:p>
    <w:bookmarkEnd w:id="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2-бапқа өзгеріс енгізілді - ҚР 23.11.2015 </w:t>
      </w:r>
      <w:r>
        <w:rPr>
          <w:rFonts w:ascii="Times New Roman"/>
          <w:b w:val="false"/>
          <w:i w:val="false"/>
          <w:color w:val="000000"/>
          <w:sz w:val="28"/>
        </w:rPr>
        <w:t>№ 417-V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10.01.2025 </w:t>
      </w:r>
      <w:r>
        <w:rPr>
          <w:rFonts w:ascii="Times New Roman"/>
          <w:b w:val="false"/>
          <w:i w:val="false"/>
          <w:color w:val="000000"/>
          <w:sz w:val="28"/>
        </w:rPr>
        <w:t>№ 156-VIII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3-бап. Арнаулы мемлекеттік органдар</w:t>
      </w:r>
    </w:p>
    <w:bookmarkStart w:name="z27" w:id="25"/>
    <w:p>
      <w:pPr>
        <w:spacing w:after="0"/>
        <w:ind w:left="0"/>
        <w:jc w:val="both"/>
      </w:pPr>
      <w:r>
        <w:rPr>
          <w:rFonts w:ascii="Times New Roman"/>
          <w:b w:val="false"/>
          <w:i w:val="false"/>
          <w:color w:val="000000"/>
          <w:sz w:val="28"/>
        </w:rPr>
        <w:t>
      1. Арнаулы мемлекеттік органдар – Қазақстан Республикасының Президентіне тікелей бағынатын және есеп беретін, Қазақстан Республикасының ұлттық қауіпсіздігін қамтамасыз ету күштерінің құрамдас бөлігі болып табылатын, Қазақстан Республикасының ұлттық қауіпсіздігіне қатер төнуіне жол бермеу мақсатында барлау және қарсы барлау қызметін, сондай-ақ күзетілетін адамдар мен объектілердің қауіпсіздігін қамтамасыз етуге бағытталған құқықтық, ұйымдастырушылық, жедел іздестіру және техникалық шаралар кешенін жүзеге асыратын мемлекеттік органдар.</w:t>
      </w:r>
    </w:p>
    <w:bookmarkEnd w:id="25"/>
    <w:bookmarkStart w:name="z28" w:id="26"/>
    <w:p>
      <w:pPr>
        <w:spacing w:after="0"/>
        <w:ind w:left="0"/>
        <w:jc w:val="both"/>
      </w:pPr>
      <w:r>
        <w:rPr>
          <w:rFonts w:ascii="Times New Roman"/>
          <w:b w:val="false"/>
          <w:i w:val="false"/>
          <w:color w:val="000000"/>
          <w:sz w:val="28"/>
        </w:rPr>
        <w:t>
      2. Арнаулы мемлекеттік органдарға Қазақстан Республикасының ұлттық қауіпсіздік органдары мен Мемлекеттік күзет қызметі жатады.</w:t>
      </w:r>
    </w:p>
    <w:bookmarkEnd w:id="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3-бапқа өзгерістер енгізілді - ҚР 04.07.2014 </w:t>
      </w:r>
      <w:r>
        <w:rPr>
          <w:rFonts w:ascii="Times New Roman"/>
          <w:b w:val="false"/>
          <w:i w:val="false"/>
          <w:color w:val="ff0000"/>
          <w:sz w:val="28"/>
        </w:rPr>
        <w:t>N 233-V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13.06.2017 </w:t>
      </w:r>
      <w:r>
        <w:rPr>
          <w:rFonts w:ascii="Times New Roman"/>
          <w:b w:val="false"/>
          <w:i w:val="false"/>
          <w:color w:val="ff0000"/>
          <w:sz w:val="28"/>
        </w:rPr>
        <w:t>№ 69-VІ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10.06.2026 </w:t>
      </w:r>
      <w:r>
        <w:rPr>
          <w:rFonts w:ascii="Times New Roman"/>
          <w:b w:val="false"/>
          <w:i w:val="false"/>
          <w:color w:val="000000"/>
          <w:sz w:val="28"/>
        </w:rPr>
        <w:t>№ 301-VIIІ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4-бап. Арнаулы мемлекеттік органдардың негізгі міндеттері</w:t>
      </w:r>
    </w:p>
    <w:bookmarkStart w:name="z30" w:id="27"/>
    <w:p>
      <w:pPr>
        <w:spacing w:after="0"/>
        <w:ind w:left="0"/>
        <w:jc w:val="both"/>
      </w:pPr>
      <w:r>
        <w:rPr>
          <w:rFonts w:ascii="Times New Roman"/>
          <w:b w:val="false"/>
          <w:i w:val="false"/>
          <w:color w:val="000000"/>
          <w:sz w:val="28"/>
        </w:rPr>
        <w:t>
      Арнаулы мемлекеттік органдарға негізгі міндеттер заңмен және Қазақстан Республикасы Президентінің актілерімен жүктеледі.</w:t>
      </w:r>
    </w:p>
    <w:bookmarkEnd w:id="27"/>
    <w:p>
      <w:pPr>
        <w:spacing w:after="0"/>
        <w:ind w:left="0"/>
        <w:jc w:val="both"/>
      </w:pPr>
      <w:r>
        <w:rPr>
          <w:rFonts w:ascii="Times New Roman"/>
          <w:b/>
          <w:i w:val="false"/>
          <w:color w:val="000000"/>
          <w:sz w:val="28"/>
        </w:rPr>
        <w:t>5-бап. Арнаулы мемлекеттік органдар қызметінің қағидаттары</w:t>
      </w:r>
    </w:p>
    <w:p>
      <w:pPr>
        <w:spacing w:after="0"/>
        <w:ind w:left="0"/>
        <w:jc w:val="both"/>
      </w:pPr>
      <w:r>
        <w:rPr>
          <w:rFonts w:ascii="Times New Roman"/>
          <w:b w:val="false"/>
          <w:i w:val="false"/>
          <w:color w:val="000000"/>
          <w:sz w:val="28"/>
        </w:rPr>
        <w:t>
      Арнаулы мемлекеттік органдар қызметінің қағидаттары:</w:t>
      </w:r>
    </w:p>
    <w:p>
      <w:pPr>
        <w:spacing w:after="0"/>
        <w:ind w:left="0"/>
        <w:jc w:val="both"/>
      </w:pPr>
      <w:r>
        <w:rPr>
          <w:rFonts w:ascii="Times New Roman"/>
          <w:b w:val="false"/>
          <w:i w:val="false"/>
          <w:color w:val="000000"/>
          <w:sz w:val="28"/>
        </w:rPr>
        <w:t>
      1) адамның және азаматтың құқықтары мен бостандықтарын, қоғам мен мемлекет мүдделерін құқыққа қайшы қол сұғушылықтан қорғау міндеттілігі;</w:t>
      </w:r>
    </w:p>
    <w:p>
      <w:pPr>
        <w:spacing w:after="0"/>
        <w:ind w:left="0"/>
        <w:jc w:val="both"/>
      </w:pPr>
      <w:r>
        <w:rPr>
          <w:rFonts w:ascii="Times New Roman"/>
          <w:b w:val="false"/>
          <w:i w:val="false"/>
          <w:color w:val="000000"/>
          <w:sz w:val="28"/>
        </w:rPr>
        <w:t>
      2) заңдылық;</w:t>
      </w:r>
    </w:p>
    <w:p>
      <w:pPr>
        <w:spacing w:after="0"/>
        <w:ind w:left="0"/>
        <w:jc w:val="both"/>
      </w:pPr>
      <w:r>
        <w:rPr>
          <w:rFonts w:ascii="Times New Roman"/>
          <w:b w:val="false"/>
          <w:i w:val="false"/>
          <w:color w:val="000000"/>
          <w:sz w:val="28"/>
        </w:rPr>
        <w:t>
      3) арнаулы мемлекеттік органдарда қызметті ұйымдастырудағы тәсілдердің бірыңғайлығы;</w:t>
      </w:r>
    </w:p>
    <w:p>
      <w:pPr>
        <w:spacing w:after="0"/>
        <w:ind w:left="0"/>
        <w:jc w:val="both"/>
      </w:pPr>
      <w:r>
        <w:rPr>
          <w:rFonts w:ascii="Times New Roman"/>
          <w:b w:val="false"/>
          <w:i w:val="false"/>
          <w:color w:val="000000"/>
          <w:sz w:val="28"/>
        </w:rPr>
        <w:t>
      4) дара басшылық пен субординация (бағыныстылық);</w:t>
      </w:r>
    </w:p>
    <w:p>
      <w:pPr>
        <w:spacing w:after="0"/>
        <w:ind w:left="0"/>
        <w:jc w:val="both"/>
      </w:pPr>
      <w:r>
        <w:rPr>
          <w:rFonts w:ascii="Times New Roman"/>
          <w:b w:val="false"/>
          <w:i w:val="false"/>
          <w:color w:val="000000"/>
          <w:sz w:val="28"/>
        </w:rPr>
        <w:t>
      5) қызметтің жария және жасырын әдістерін үйлестіру;</w:t>
      </w:r>
    </w:p>
    <w:p>
      <w:pPr>
        <w:spacing w:after="0"/>
        <w:ind w:left="0"/>
        <w:jc w:val="both"/>
      </w:pPr>
      <w:r>
        <w:rPr>
          <w:rFonts w:ascii="Times New Roman"/>
          <w:b w:val="false"/>
          <w:i w:val="false"/>
          <w:color w:val="000000"/>
          <w:sz w:val="28"/>
        </w:rPr>
        <w:t>
      6) саяси партиялардың және өзге де қоғамдық бірлестіктердің қызметінен тәуелсіз болу;</w:t>
      </w:r>
    </w:p>
    <w:p>
      <w:pPr>
        <w:spacing w:after="0"/>
        <w:ind w:left="0"/>
        <w:jc w:val="both"/>
      </w:pPr>
      <w:r>
        <w:rPr>
          <w:rFonts w:ascii="Times New Roman"/>
          <w:b w:val="false"/>
          <w:i w:val="false"/>
          <w:color w:val="000000"/>
          <w:sz w:val="28"/>
        </w:rPr>
        <w:t>
      7) құпиялылық және астыртын әрекет ету;</w:t>
      </w:r>
    </w:p>
    <w:p>
      <w:pPr>
        <w:spacing w:after="0"/>
        <w:ind w:left="0"/>
        <w:jc w:val="both"/>
      </w:pPr>
      <w:r>
        <w:rPr>
          <w:rFonts w:ascii="Times New Roman"/>
          <w:b w:val="false"/>
          <w:i w:val="false"/>
          <w:color w:val="000000"/>
          <w:sz w:val="28"/>
        </w:rPr>
        <w:t>
      8) патриотизм;</w:t>
      </w:r>
    </w:p>
    <w:p>
      <w:pPr>
        <w:spacing w:after="0"/>
        <w:ind w:left="0"/>
        <w:jc w:val="both"/>
      </w:pPr>
      <w:r>
        <w:rPr>
          <w:rFonts w:ascii="Times New Roman"/>
          <w:b w:val="false"/>
          <w:i w:val="false"/>
          <w:color w:val="000000"/>
          <w:sz w:val="28"/>
        </w:rPr>
        <w:t>
      9) меритократия.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5-бап жаңа редакцияда – ҚР 10.06.2026 </w:t>
      </w:r>
      <w:r>
        <w:rPr>
          <w:rFonts w:ascii="Times New Roman"/>
          <w:b w:val="false"/>
          <w:i w:val="false"/>
          <w:color w:val="000000"/>
          <w:sz w:val="28"/>
        </w:rPr>
        <w:t>№ 301-VIIІ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i w:val="false"/>
          <w:color w:val="000000"/>
          <w:sz w:val="28"/>
        </w:rPr>
        <w:t>6-бап. Осы Заңның қолданылу аясы</w:t>
      </w:r>
    </w:p>
    <w:bookmarkStart w:name="z40" w:id="28"/>
    <w:p>
      <w:pPr>
        <w:spacing w:after="0"/>
        <w:ind w:left="0"/>
        <w:jc w:val="both"/>
      </w:pPr>
      <w:r>
        <w:rPr>
          <w:rFonts w:ascii="Times New Roman"/>
          <w:b w:val="false"/>
          <w:i w:val="false"/>
          <w:color w:val="000000"/>
          <w:sz w:val="28"/>
        </w:rPr>
        <w:t>
      Осы Заңның күші барлық қызметкерлерге қолданылады.</w:t>
      </w:r>
    </w:p>
    <w:bookmarkEnd w:id="28"/>
    <w:bookmarkStart w:name="z42" w:id="29"/>
    <w:p>
      <w:pPr>
        <w:spacing w:after="0"/>
        <w:ind w:left="0"/>
        <w:jc w:val="both"/>
      </w:pPr>
      <w:r>
        <w:rPr>
          <w:rFonts w:ascii="Times New Roman"/>
          <w:b w:val="false"/>
          <w:i w:val="false"/>
          <w:color w:val="000000"/>
          <w:sz w:val="28"/>
        </w:rPr>
        <w:t>
      Қазақстан Республикасы ұлттық қауіпсіздік органдарының əскери қызметшілері осы Заңның 7, 10 (11-тармақты қоспағанда), 12, 14, 15, 16, 17, 18, 19, 22, 24, 30 (8-тармақтың 1) тармақшасын қоспағанда), 31, 32, 33, 34, 35, 36, 37, 40, 44, 50, 56 (1-тармақты қоспағанда), 75, 77 (4-тармақтың 2) тармақшасын қоспағанда), 79 (1, 1-1, 2, 4 және 5-тармақтарды қоспағанда) жəне 85 (4-2-тармақты қоспағанда)-баптарында көзделген ерекшеліктерді ескере отырып, Қазақстан Республикасының əскери қызмет жəне əскери қызметшілердің мəртебесі туралы заңнамасына сəйкес әскери қызмет өткереді.</w:t>
      </w:r>
    </w:p>
    <w:bookmarkEnd w:id="29"/>
    <w:p>
      <w:pPr>
        <w:spacing w:after="0"/>
        <w:ind w:left="0"/>
        <w:jc w:val="both"/>
      </w:pPr>
      <w:r>
        <w:rPr>
          <w:rFonts w:ascii="Times New Roman"/>
          <w:b w:val="false"/>
          <w:i w:val="false"/>
          <w:color w:val="000000"/>
          <w:sz w:val="28"/>
        </w:rPr>
        <w:t>
      Мерзімді әскери қызметтегі әскери қызметшілердің Қазақстан Республикасының Мемлекеттік күзет қызметіндегі әскери қызметі осы Заңның 7, 15, 16, 17, 18, 19, 24 және 34-баптарында көзделген ерекшеліктер ескеріліп, Қазақстан Республикасының әскери қызмет және әскери қызметшілердің мәртебесі туралы заңнамасымен реттеледі.</w:t>
      </w:r>
    </w:p>
    <w:p>
      <w:pPr>
        <w:spacing w:after="0"/>
        <w:ind w:left="0"/>
        <w:jc w:val="both"/>
      </w:pPr>
      <w:r>
        <w:rPr>
          <w:rFonts w:ascii="Times New Roman"/>
          <w:b w:val="false"/>
          <w:i w:val="false"/>
          <w:color w:val="000000"/>
          <w:sz w:val="28"/>
        </w:rPr>
        <w:t>
      Қазақстан Республикасының Мемлекеттік күзет қызметінде келісімшарт бойынша әскери қызмет өткеріп жүрген әскери қызметшілердің әскери қызметі осы Заңның 1, 2, 3, 4 (26, 27, 27-1 және 28-баптарды қоспағанда), 5, 6, 7 және 8-тарауларында көзделген ерекшеліктер ескеріліп, Қазақстан Республикасының әскери қызмет және әскери қызметшілердің мәртебесі туралы заңнамасымен реттеледі.</w:t>
      </w:r>
    </w:p>
    <w:bookmarkStart w:name="z41" w:id="30"/>
    <w:p>
      <w:pPr>
        <w:spacing w:after="0"/>
        <w:ind w:left="0"/>
        <w:jc w:val="both"/>
      </w:pPr>
      <w:r>
        <w:rPr>
          <w:rFonts w:ascii="Times New Roman"/>
          <w:b w:val="false"/>
          <w:i w:val="false"/>
          <w:color w:val="000000"/>
          <w:sz w:val="28"/>
        </w:rPr>
        <w:t>
      Осы Заңның күші Қазақстан Республикасының мемлекеттік қызмет туралы заңнамасына қайшы келмейтін бөлігінде мемлекеттік саяси қызметшілерге қолданылады.</w:t>
      </w:r>
    </w:p>
    <w:bookmarkEnd w:id="30"/>
    <w:p>
      <w:pPr>
        <w:spacing w:after="0"/>
        <w:ind w:left="0"/>
        <w:jc w:val="both"/>
      </w:pPr>
      <w:r>
        <w:rPr>
          <w:rFonts w:ascii="Times New Roman"/>
          <w:b w:val="false"/>
          <w:i w:val="false"/>
          <w:color w:val="000000"/>
          <w:sz w:val="28"/>
        </w:rPr>
        <w:t>
      Осы Заңның қызметкерлерді қызметке қабылдау жағдайлары, әлеуметтік қамсыздандыру туралы 7, 36, 36-1, 73, 77, 78, 79, 80, 81, 82 және 85-баптарының жекелеген нормалары арнаулы мемлекеттік органдарға қызметке қабылданатын Қазақстан Республикасының азаматтарына, олардың жұбайына (зайыбына) және жақын туыстарына, арнаулы мемлекеттік органдардағы қызметтен шығарылған Қазақстан Республикасының азаматтарына (теріс себептермен, аттестаттау қорытындысы бойынша анықталған қызметіне сәйкес келмеуі бойынша шығарылғандарды қоспағанда), сондай-ақ арнаулы мемлекеттік органдарда қызмет өткеру кезеңінде қаза тапқан (қайтыс болған), хабарсыз кеткен немесе арнаулы мемлекеттік органдарда қызмет өткеру кезінде мүгедектік белгіленген қызметкерлердің отбасы мүшелеріне қолданылады.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6-бапқа өзгерістер енгізілді - ҚР 2013.01.16 </w:t>
      </w:r>
      <w:r>
        <w:rPr>
          <w:rFonts w:ascii="Times New Roman"/>
          <w:b w:val="false"/>
          <w:i w:val="false"/>
          <w:color w:val="ff0000"/>
          <w:sz w:val="28"/>
        </w:rPr>
        <w:t>№ 71-V</w:t>
      </w:r>
      <w:r>
        <w:rPr>
          <w:rFonts w:ascii="Times New Roman"/>
          <w:b w:val="false"/>
          <w:i w:val="false"/>
          <w:color w:val="ff0000"/>
          <w:sz w:val="28"/>
        </w:rPr>
        <w:t xml:space="preserve"> (2013.01.01 бастап қолданысқа енгізіледі); 10.01.2015 </w:t>
      </w:r>
      <w:r>
        <w:rPr>
          <w:rFonts w:ascii="Times New Roman"/>
          <w:b w:val="false"/>
          <w:i w:val="false"/>
          <w:color w:val="ff0000"/>
          <w:sz w:val="28"/>
        </w:rPr>
        <w:t>№ 275-V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13.11.2015 </w:t>
      </w:r>
      <w:r>
        <w:rPr>
          <w:rFonts w:ascii="Times New Roman"/>
          <w:b w:val="false"/>
          <w:i w:val="false"/>
          <w:color w:val="ff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28.12.2016 </w:t>
      </w:r>
      <w:r>
        <w:rPr>
          <w:rFonts w:ascii="Times New Roman"/>
          <w:b w:val="false"/>
          <w:i w:val="false"/>
          <w:color w:val="ff0000"/>
          <w:sz w:val="28"/>
        </w:rPr>
        <w:t>№ 36-VІ</w:t>
      </w:r>
      <w:r>
        <w:rPr>
          <w:rFonts w:ascii="Times New Roman"/>
          <w:b w:val="false"/>
          <w:i w:val="false"/>
          <w:color w:val="ff0000"/>
          <w:sz w:val="28"/>
        </w:rPr>
        <w:t xml:space="preserve"> (алғашқы ресми жарияланған күнінен кейін екі ай өткен соң қолданысқа енгізіледі); 13.06.2017 </w:t>
      </w:r>
      <w:r>
        <w:rPr>
          <w:rFonts w:ascii="Times New Roman"/>
          <w:b w:val="false"/>
          <w:i w:val="false"/>
          <w:color w:val="ff0000"/>
          <w:sz w:val="28"/>
        </w:rPr>
        <w:t>№ 69-VІ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000000"/>
          <w:sz w:val="28"/>
        </w:rPr>
        <w:t>№ 291-VІ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23.12.2023 </w:t>
      </w:r>
      <w:r>
        <w:rPr>
          <w:rFonts w:ascii="Times New Roman"/>
          <w:b w:val="false"/>
          <w:i w:val="false"/>
          <w:color w:val="000000"/>
          <w:sz w:val="28"/>
        </w:rPr>
        <w:t>№ 51-VIII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10.06.2026 </w:t>
      </w:r>
      <w:r>
        <w:rPr>
          <w:rFonts w:ascii="Times New Roman"/>
          <w:b w:val="false"/>
          <w:i w:val="false"/>
          <w:color w:val="000000"/>
          <w:sz w:val="28"/>
        </w:rPr>
        <w:t>№ 301-VIIІ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43" w:id="31"/>
    <w:p>
      <w:pPr>
        <w:spacing w:after="0"/>
        <w:ind w:left="0"/>
        <w:jc w:val="left"/>
      </w:pPr>
      <w:r>
        <w:rPr>
          <w:rFonts w:ascii="Times New Roman"/>
          <w:b/>
          <w:i w:val="false"/>
          <w:color w:val="000000"/>
        </w:rPr>
        <w:t xml:space="preserve"> 2-тарау. АРНАУЛЫ МЕМЛЕКЕТТІК ОРГАНДАРҒА ҚЫЗМЕТКЕ ТҰРУ</w:t>
      </w:r>
    </w:p>
    <w:bookmarkEnd w:id="31"/>
    <w:p>
      <w:pPr>
        <w:spacing w:after="0"/>
        <w:ind w:left="0"/>
        <w:jc w:val="both"/>
      </w:pPr>
      <w:r>
        <w:rPr>
          <w:rFonts w:ascii="Times New Roman"/>
          <w:b/>
          <w:i w:val="false"/>
          <w:color w:val="000000"/>
          <w:sz w:val="28"/>
        </w:rPr>
        <w:t>7-бап. Қызметке қабылдау шарттары</w:t>
      </w:r>
    </w:p>
    <w:bookmarkStart w:name="z45" w:id="32"/>
    <w:p>
      <w:pPr>
        <w:spacing w:after="0"/>
        <w:ind w:left="0"/>
        <w:jc w:val="both"/>
      </w:pPr>
      <w:r>
        <w:rPr>
          <w:rFonts w:ascii="Times New Roman"/>
          <w:b w:val="false"/>
          <w:i w:val="false"/>
          <w:color w:val="000000"/>
          <w:sz w:val="28"/>
        </w:rPr>
        <w:t>
      1. Арнаулы мемлекеттік органдардағы қызметке жасы он сегізге толған, бірақ осы Заңда белгіленген арнаулы атақтар бойынша шекті жастан аспаған, қажетті жеке, моральдық және кәсіби қасиеттері, білім деңгейі, денсаулық жағдайы мен дене бітімінің даму жағдайы бар Қазақстан Республикасының азаматтары ерікті негізде қабылданады.</w:t>
      </w:r>
    </w:p>
    <w:bookmarkEnd w:id="32"/>
    <w:bookmarkStart w:name="z46" w:id="3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Қызметке:</w:t>
      </w:r>
    </w:p>
    <w:bookmarkEnd w:id="33"/>
    <w:bookmarkStart w:name="z49" w:id="34"/>
    <w:p>
      <w:pPr>
        <w:spacing w:after="0"/>
        <w:ind w:left="0"/>
        <w:jc w:val="both"/>
      </w:pPr>
      <w:r>
        <w:rPr>
          <w:rFonts w:ascii="Times New Roman"/>
          <w:b w:val="false"/>
          <w:i w:val="false"/>
          <w:color w:val="000000"/>
          <w:sz w:val="28"/>
        </w:rPr>
        <w:t>
      1) Қазақстан Республикасының заңында белгіленген тәртіппен әрекетке қабілетсіз немесе әрекет қабілеті шектеулі деп танылған;</w:t>
      </w:r>
    </w:p>
    <w:bookmarkEnd w:id="34"/>
    <w:bookmarkStart w:name="z50" w:id="35"/>
    <w:p>
      <w:pPr>
        <w:spacing w:after="0"/>
        <w:ind w:left="0"/>
        <w:jc w:val="both"/>
      </w:pPr>
      <w:r>
        <w:rPr>
          <w:rFonts w:ascii="Times New Roman"/>
          <w:b w:val="false"/>
          <w:i w:val="false"/>
          <w:color w:val="000000"/>
          <w:sz w:val="28"/>
        </w:rPr>
        <w:t>
      2) әскери-дәрігерлік комиссияның қорытындысына сәйкес лауазымдық өкілеттіктерді атқаруға кедергі келтіретін сырқаты бар;</w:t>
      </w:r>
    </w:p>
    <w:bookmarkEnd w:id="35"/>
    <w:bookmarkStart w:name="z51" w:id="36"/>
    <w:p>
      <w:pPr>
        <w:spacing w:after="0"/>
        <w:ind w:left="0"/>
        <w:jc w:val="both"/>
      </w:pPr>
      <w:r>
        <w:rPr>
          <w:rFonts w:ascii="Times New Roman"/>
          <w:b w:val="false"/>
          <w:i w:val="false"/>
          <w:color w:val="000000"/>
          <w:sz w:val="28"/>
        </w:rPr>
        <w:t>
      3) қызметкердің қызметте болуына байланысты заңда белгіленген шектеулерді және сыбайлас жемқорлыққа қарсы шектеулерді қабылдаудан бас тартқан;</w:t>
      </w:r>
    </w:p>
    <w:bookmarkEnd w:id="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06.10.2020 </w:t>
      </w:r>
      <w:r>
        <w:rPr>
          <w:rFonts w:ascii="Times New Roman"/>
          <w:b w:val="false"/>
          <w:i w:val="false"/>
          <w:color w:val="000000"/>
          <w:sz w:val="28"/>
        </w:rPr>
        <w:t>№ 365-VІ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53" w:id="37"/>
    <w:p>
      <w:pPr>
        <w:spacing w:after="0"/>
        <w:ind w:left="0"/>
        <w:jc w:val="both"/>
      </w:pPr>
      <w:r>
        <w:rPr>
          <w:rFonts w:ascii="Times New Roman"/>
          <w:b w:val="false"/>
          <w:i w:val="false"/>
          <w:color w:val="000000"/>
          <w:sz w:val="28"/>
        </w:rPr>
        <w:t>
      5) қызметке тұрар алдында бір жыл ішінде қасақана құқық бұзушылығы үшін сот тәртібімен әкімшілік жаза қолданылған;</w:t>
      </w:r>
    </w:p>
    <w:bookmarkEnd w:id="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6) тармақшаға өзгеріс енгізу көзделген – ҚР 12.06.2026 </w:t>
      </w:r>
      <w:r>
        <w:rPr>
          <w:rFonts w:ascii="Times New Roman"/>
          <w:b w:val="false"/>
          <w:i w:val="false"/>
          <w:color w:val="ff0000"/>
          <w:sz w:val="28"/>
        </w:rPr>
        <w:t>№ 311-VIIІ</w:t>
      </w:r>
      <w:r>
        <w:rPr>
          <w:rFonts w:ascii="Times New Roman"/>
          <w:b w:val="false"/>
          <w:i w:val="false"/>
          <w:color w:val="ff0000"/>
          <w:sz w:val="28"/>
        </w:rPr>
        <w:t xml:space="preserve"> (алғаш ресми жарияланған күнінен кейін үш жыл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активтері мен міндеттемелері туралы декларацияны ұсынбаған адамды жұмысқа қабылдағаны үшін мемлекеттік қызметші ретінде алғаш рет әкімшілік жауаптылыққа тартылған жағдайды қоспағанда, қызметке тұрар алдындағы алты жыл ішінде әкімшілік сыбайлас жемқорлық құқық бұзушылық жасағаны үшін әкімшілік жаза қолданылған;</w:t>
      </w:r>
    </w:p>
    <w:bookmarkStart w:name="z1059" w:id="38"/>
    <w:p>
      <w:pPr>
        <w:spacing w:after="0"/>
        <w:ind w:left="0"/>
        <w:jc w:val="both"/>
      </w:pPr>
      <w:r>
        <w:rPr>
          <w:rFonts w:ascii="Times New Roman"/>
          <w:b w:val="false"/>
          <w:i w:val="false"/>
          <w:color w:val="000000"/>
          <w:sz w:val="28"/>
        </w:rPr>
        <w:t xml:space="preserve">
      6-1) қызметке тұрғанға дейін өзіне қатысты алты жылдың ішінде қылмыстық теріс қылық жасағаны үшін соттың айыптау үкімі шығарылған немесе қызметке тұрғанға дейін алты жылдың ішінде қылмыстық теріс қылық жасағаны үшін қылмыстық жауаптылықтан Қазақстан Республикасы Қылмыстық-процестік кодексінің </w:t>
      </w:r>
      <w:r>
        <w:rPr>
          <w:rFonts w:ascii="Times New Roman"/>
          <w:b w:val="false"/>
          <w:i w:val="false"/>
          <w:color w:val="000000"/>
          <w:sz w:val="28"/>
        </w:rPr>
        <w:t>35-бабының</w:t>
      </w:r>
      <w:r>
        <w:rPr>
          <w:rFonts w:ascii="Times New Roman"/>
          <w:b w:val="false"/>
          <w:i w:val="false"/>
          <w:color w:val="000000"/>
          <w:sz w:val="28"/>
        </w:rPr>
        <w:t xml:space="preserve"> бірінші бөлігі 3), 4), 9), 10) және 12) тармақтарының немесе </w:t>
      </w:r>
      <w:r>
        <w:rPr>
          <w:rFonts w:ascii="Times New Roman"/>
          <w:b w:val="false"/>
          <w:i w:val="false"/>
          <w:color w:val="000000"/>
          <w:sz w:val="28"/>
        </w:rPr>
        <w:t>36-бабының</w:t>
      </w:r>
      <w:r>
        <w:rPr>
          <w:rFonts w:ascii="Times New Roman"/>
          <w:b w:val="false"/>
          <w:i w:val="false"/>
          <w:color w:val="000000"/>
          <w:sz w:val="28"/>
        </w:rPr>
        <w:t xml:space="preserve"> негізінде босатылған;</w:t>
      </w:r>
    </w:p>
    <w:bookmarkEnd w:id="38"/>
    <w:bookmarkStart w:name="z55" w:id="39"/>
    <w:p>
      <w:pPr>
        <w:spacing w:after="0"/>
        <w:ind w:left="0"/>
        <w:jc w:val="both"/>
      </w:pPr>
      <w:r>
        <w:rPr>
          <w:rFonts w:ascii="Times New Roman"/>
          <w:b w:val="false"/>
          <w:i w:val="false"/>
          <w:color w:val="000000"/>
          <w:sz w:val="28"/>
        </w:rPr>
        <w:t>
      7) сыбайлас жемқорлық қылмыс жасаған;</w:t>
      </w:r>
    </w:p>
    <w:bookmarkEnd w:id="39"/>
    <w:bookmarkStart w:name="z56" w:id="40"/>
    <w:p>
      <w:pPr>
        <w:spacing w:after="0"/>
        <w:ind w:left="0"/>
        <w:jc w:val="both"/>
      </w:pPr>
      <w:r>
        <w:rPr>
          <w:rFonts w:ascii="Times New Roman"/>
          <w:b w:val="false"/>
          <w:i w:val="false"/>
          <w:color w:val="000000"/>
          <w:sz w:val="28"/>
        </w:rPr>
        <w:t>
      8) сыбайлас жемқорлық құқық бұзушылық жасағаны үшін жұмыстан (қызметтен) шығарылған;</w:t>
      </w:r>
    </w:p>
    <w:bookmarkEnd w:id="40"/>
    <w:bookmarkStart w:name="z57" w:id="41"/>
    <w:p>
      <w:pPr>
        <w:spacing w:after="0"/>
        <w:ind w:left="0"/>
        <w:jc w:val="both"/>
      </w:pPr>
      <w:r>
        <w:rPr>
          <w:rFonts w:ascii="Times New Roman"/>
          <w:b w:val="false"/>
          <w:i w:val="false"/>
          <w:color w:val="000000"/>
          <w:sz w:val="28"/>
        </w:rPr>
        <w:t xml:space="preserve">
      9) бұрын сотталған немесе қылмыс жасағаны үшін қылмыстық жауаптылықтан Қазақстан Республикасы Қылмыстық-процестік кодексінің </w:t>
      </w:r>
      <w:r>
        <w:rPr>
          <w:rFonts w:ascii="Times New Roman"/>
          <w:b w:val="false"/>
          <w:i w:val="false"/>
          <w:color w:val="000000"/>
          <w:sz w:val="28"/>
        </w:rPr>
        <w:t>35-бабының</w:t>
      </w:r>
      <w:r>
        <w:rPr>
          <w:rFonts w:ascii="Times New Roman"/>
          <w:b w:val="false"/>
          <w:i w:val="false"/>
          <w:color w:val="000000"/>
          <w:sz w:val="28"/>
        </w:rPr>
        <w:t xml:space="preserve"> бірінші бөлігі 3), 4), 9), 10) және 12) тармақтарының немесе </w:t>
      </w:r>
      <w:r>
        <w:rPr>
          <w:rFonts w:ascii="Times New Roman"/>
          <w:b w:val="false"/>
          <w:i w:val="false"/>
          <w:color w:val="000000"/>
          <w:sz w:val="28"/>
        </w:rPr>
        <w:t>36-бабының</w:t>
      </w:r>
      <w:r>
        <w:rPr>
          <w:rFonts w:ascii="Times New Roman"/>
          <w:b w:val="false"/>
          <w:i w:val="false"/>
          <w:color w:val="000000"/>
          <w:sz w:val="28"/>
        </w:rPr>
        <w:t xml:space="preserve"> негізінде босатылған, сондай-ақ мемлекеттік қызметтен, өзге де арнаулы мемлекеттік органдардан, құқық қорғау органдарынан, азаматтық қорғау органдарындағы қызметтен теріс себептермен шығарылған, сондай-ақ судья өкілеттігін теріс себептермен тоқтатқан адам қабылданбайды.</w:t>
      </w:r>
    </w:p>
    <w:bookmarkEnd w:id="41"/>
    <w:p>
      <w:pPr>
        <w:spacing w:after="0"/>
        <w:ind w:left="0"/>
        <w:jc w:val="both"/>
      </w:pPr>
      <w:r>
        <w:rPr>
          <w:rFonts w:ascii="Times New Roman"/>
          <w:b w:val="false"/>
          <w:i w:val="false"/>
          <w:color w:val="000000"/>
          <w:sz w:val="28"/>
        </w:rPr>
        <w:t>
      Осы тармақшаның бірінші бөлігінің күші теріс себептермен қызметтен шығару және өкілеттігін тоқтату бөлігінде:</w:t>
      </w:r>
    </w:p>
    <w:p>
      <w:pPr>
        <w:spacing w:after="0"/>
        <w:ind w:left="0"/>
        <w:jc w:val="both"/>
      </w:pPr>
      <w:r>
        <w:rPr>
          <w:rFonts w:ascii="Times New Roman"/>
          <w:b w:val="false"/>
          <w:i w:val="false"/>
          <w:color w:val="000000"/>
          <w:sz w:val="28"/>
        </w:rPr>
        <w:t>
      Қазақстан Республикасы Жоғарғы Сотының жанындағы Сот төрелігінің сапасы жөніндегі комиссияның кәсіптік жарамсыздығына қарай атқаратын лауазымына сай келмеуі туралы шешімінің негізінде судья өкілеттігін тоқтатқан;</w:t>
      </w:r>
    </w:p>
    <w:p>
      <w:pPr>
        <w:spacing w:after="0"/>
        <w:ind w:left="0"/>
        <w:jc w:val="both"/>
      </w:pPr>
      <w:r>
        <w:rPr>
          <w:rFonts w:ascii="Times New Roman"/>
          <w:b w:val="false"/>
          <w:i w:val="false"/>
          <w:color w:val="000000"/>
          <w:sz w:val="28"/>
        </w:rPr>
        <w:t>
      қатарынан үш және одан да көп сағат бойы дәлелді себепсіз қызметте болмауына байланысты қызметтен шығарылған адамға қолданылмайды, ол осындай шығарудан кейін бес жыл өткен соң арнаулы мемлекеттік органдарға қызметке кіруге құқылы;</w:t>
      </w:r>
    </w:p>
    <w:bookmarkStart w:name="z58" w:id="42"/>
    <w:p>
      <w:pPr>
        <w:spacing w:after="0"/>
        <w:ind w:left="0"/>
        <w:jc w:val="both"/>
      </w:pPr>
      <w:r>
        <w:rPr>
          <w:rFonts w:ascii="Times New Roman"/>
          <w:b w:val="false"/>
          <w:i w:val="false"/>
          <w:color w:val="000000"/>
          <w:sz w:val="28"/>
        </w:rPr>
        <w:t>
      10) арнайы тексеруден өтпеген және (немесе) өзі не өзінің ата-анасы, балалары, асырап алушылары, асырап алынған балалары, ата-анасы бір және ата-анасы бөлек аға-інілері және апа-сіңлілері, қарындастары, немерелері немесе зайыбы (жұбайы) және оның ата-анасы, балалары, асырап алушылары, асырап алынған балалары, ата-анасы бір және ата-анасы бөлек аға-інілері және апа-сіңлілері, қарындастары, немерелері туралы көрінеу жалған мәліметтер хабарлаған;</w:t>
      </w:r>
    </w:p>
    <w:bookmarkEnd w:id="42"/>
    <w:bookmarkStart w:name="z59" w:id="43"/>
    <w:p>
      <w:pPr>
        <w:spacing w:after="0"/>
        <w:ind w:left="0"/>
        <w:jc w:val="both"/>
      </w:pPr>
      <w:r>
        <w:rPr>
          <w:rFonts w:ascii="Times New Roman"/>
          <w:b w:val="false"/>
          <w:i w:val="false"/>
          <w:color w:val="000000"/>
          <w:sz w:val="28"/>
        </w:rPr>
        <w:t>
      11) ата-анасы, балалары, асырап алушылары, асырап алынған балалары, ата-анасы бір және ата-анасы бөлек аға-інілері және апа-сіңлілері, қарындастары, немерелері не зайыбы (жұбайы) немесе оның ата-анасы, балалары, асырап алушылары, асырап алынған балалары, ата-анасы бір және ата-анасы бөлек аға-інілері және апа-сіңлілері, қарындастары, немерелері ауыр және аса ауыр қылмыс жасаған;</w:t>
      </w:r>
    </w:p>
    <w:bookmarkEnd w:id="43"/>
    <w:bookmarkStart w:name="z60" w:id="44"/>
    <w:p>
      <w:pPr>
        <w:spacing w:after="0"/>
        <w:ind w:left="0"/>
        <w:jc w:val="both"/>
      </w:pPr>
      <w:r>
        <w:rPr>
          <w:rFonts w:ascii="Times New Roman"/>
          <w:b w:val="false"/>
          <w:i w:val="false"/>
          <w:color w:val="000000"/>
          <w:sz w:val="28"/>
        </w:rPr>
        <w:t>
      12) қызметке жарамдылығын анықтау үшін әскери-дәрігерлік комиссияларда психофизиологиялық немесе медициналық куәландырудан немесе полиграфологиялық зерттеуден өтпеген адам қабылданбайды.</w:t>
      </w:r>
    </w:p>
    <w:bookmarkEnd w:id="44"/>
    <w:bookmarkStart w:name="z61" w:id="45"/>
    <w:p>
      <w:pPr>
        <w:spacing w:after="0"/>
        <w:ind w:left="0"/>
        <w:jc w:val="both"/>
      </w:pPr>
      <w:r>
        <w:rPr>
          <w:rFonts w:ascii="Times New Roman"/>
          <w:b w:val="false"/>
          <w:i w:val="false"/>
          <w:color w:val="000000"/>
          <w:sz w:val="28"/>
        </w:rPr>
        <w:t>
      Арнаулы мемлекеттік орган кандидатқа қызметке қабылдаудан бас тартудың анықталған себебін түсіндірмеуге құқылы.</w:t>
      </w:r>
    </w:p>
    <w:bookmarkEnd w:id="45"/>
    <w:bookmarkStart w:name="z62" w:id="46"/>
    <w:p>
      <w:pPr>
        <w:spacing w:after="0"/>
        <w:ind w:left="0"/>
        <w:jc w:val="both"/>
      </w:pPr>
      <w:r>
        <w:rPr>
          <w:rFonts w:ascii="Times New Roman"/>
          <w:b w:val="false"/>
          <w:i w:val="false"/>
          <w:color w:val="000000"/>
          <w:sz w:val="28"/>
        </w:rPr>
        <w:t>
      3. Арнаулы мемлекеттік органдарға қызметке қабылданатын азаматтар қызметке жарамдылығын айқындау үшін міндетті түрде әскери-дәрігерлік комиссияларда психофизиологиялық және медициналық куәландырудан, сондай-ақ полиграфологиялық зерттеуден өтеді. Полиграфологиялық зерттеуден өту тәртібін арнаулы мемлекеттік органдардың бірінші басшылары айқындайды.</w:t>
      </w:r>
    </w:p>
    <w:bookmarkEnd w:id="46"/>
    <w:p>
      <w:pPr>
        <w:spacing w:after="0"/>
        <w:ind w:left="0"/>
        <w:jc w:val="both"/>
      </w:pPr>
      <w:r>
        <w:rPr>
          <w:rFonts w:ascii="Times New Roman"/>
          <w:b w:val="false"/>
          <w:i w:val="false"/>
          <w:color w:val="000000"/>
          <w:sz w:val="28"/>
        </w:rPr>
        <w:t xml:space="preserve">
      Қызметке кандидатқа, оның жұбайына (зайыбына), сондай-ақ осы баптың 2-тармағы бірінші бөлігінің </w:t>
      </w:r>
      <w:r>
        <w:rPr>
          <w:rFonts w:ascii="Times New Roman"/>
          <w:b w:val="false"/>
          <w:i w:val="false"/>
          <w:color w:val="000000"/>
          <w:sz w:val="28"/>
        </w:rPr>
        <w:t>11) тармақшасында</w:t>
      </w:r>
      <w:r>
        <w:rPr>
          <w:rFonts w:ascii="Times New Roman"/>
          <w:b w:val="false"/>
          <w:i w:val="false"/>
          <w:color w:val="000000"/>
          <w:sz w:val="28"/>
        </w:rPr>
        <w:t xml:space="preserve"> аталған жақын туыстарына қатысты арнайы тексеру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18.11.2015 </w:t>
      </w:r>
      <w:r>
        <w:rPr>
          <w:rFonts w:ascii="Times New Roman"/>
          <w:b w:val="false"/>
          <w:i w:val="false"/>
          <w:color w:val="000000"/>
          <w:sz w:val="28"/>
        </w:rPr>
        <w:t>№ 412-V</w:t>
      </w:r>
      <w:r>
        <w:rPr>
          <w:rFonts w:ascii="Times New Roman"/>
          <w:b w:val="false"/>
          <w:i w:val="false"/>
          <w:color w:val="ff0000"/>
          <w:sz w:val="28"/>
        </w:rPr>
        <w:t xml:space="preserve"> (01.01.2021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Заңымен.</w:t>
      </w:r>
      <w:r>
        <w:br/>
      </w:r>
      <w:r>
        <w:rPr>
          <w:rFonts w:ascii="Times New Roman"/>
          <w:b w:val="false"/>
          <w:i w:val="false"/>
          <w:color w:val="000000"/>
          <w:sz w:val="28"/>
        </w:rPr>
        <w:t>
</w:t>
      </w:r>
    </w:p>
    <w:bookmarkStart w:name="z1075" w:id="47"/>
    <w:p>
      <w:pPr>
        <w:spacing w:after="0"/>
        <w:ind w:left="0"/>
        <w:jc w:val="both"/>
      </w:pPr>
      <w:r>
        <w:rPr>
          <w:rFonts w:ascii="Times New Roman"/>
          <w:b w:val="false"/>
          <w:i w:val="false"/>
          <w:color w:val="000000"/>
          <w:sz w:val="28"/>
        </w:rPr>
        <w:t>
      5. Əскери немесе құқық қорғау қызметін, арнаулы мемлекеттік органдардағы, азаматтық қорғау органдарындағы қызметті өткерген азамат арнаулы мемлекеттік органға қызметке кірген кезде əскери немесе құқық қорғау қызметінен не арнаулы мемлекеттік органдардағы, азаматтық қорғау органдарындағы қызметтен шығарылған күнінен бастап арнаулы мемлекеттік органға қызметке қабылданған күніне дейін үш айдан аспаса, оның көрсетілген кезеңде өзге де жеке жəне заңды тұлғалармен еңбек қатынастары болмаған жағдайда қызметте болуы үзіліссіз деп есептеледі. Бұл ретте көрсетілген кезең лауазымдық айлықақыны айқындау үшін өтілін және (немесе) еңбек сіңірген жылдарына зейнетақы төлемдерін тағайындау үшін еңбек сіңірген жылдарын есептеу кезінде есепке жатқызылмайды.</w:t>
      </w:r>
    </w:p>
    <w:bookmarkEnd w:id="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7-бапқа өзгерістер енгізілді - ҚР 04.07.2014 </w:t>
      </w:r>
      <w:r>
        <w:rPr>
          <w:rFonts w:ascii="Times New Roman"/>
          <w:b w:val="false"/>
          <w:i w:val="false"/>
          <w:color w:val="ff0000"/>
          <w:sz w:val="28"/>
        </w:rPr>
        <w:t>№ 233-V</w:t>
      </w:r>
      <w:r>
        <w:rPr>
          <w:rFonts w:ascii="Times New Roman"/>
          <w:b w:val="false"/>
          <w:i w:val="false"/>
          <w:color w:val="ff0000"/>
          <w:sz w:val="28"/>
        </w:rPr>
        <w:t xml:space="preserve"> (01.01.2015 бастап қолданысқа енгізіледі); 10.01.2015 </w:t>
      </w:r>
      <w:r>
        <w:rPr>
          <w:rFonts w:ascii="Times New Roman"/>
          <w:b w:val="false"/>
          <w:i w:val="false"/>
          <w:color w:val="ff0000"/>
          <w:sz w:val="28"/>
        </w:rPr>
        <w:t>№ 275-V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13.11.2015 </w:t>
      </w:r>
      <w:r>
        <w:rPr>
          <w:rFonts w:ascii="Times New Roman"/>
          <w:b w:val="false"/>
          <w:i w:val="false"/>
          <w:color w:val="ff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18.11.2015 </w:t>
      </w:r>
      <w:r>
        <w:rPr>
          <w:rFonts w:ascii="Times New Roman"/>
          <w:b w:val="false"/>
          <w:i w:val="false"/>
          <w:color w:val="ff0000"/>
          <w:sz w:val="28"/>
        </w:rPr>
        <w:t>№ 411-V</w:t>
      </w:r>
      <w:r>
        <w:rPr>
          <w:rFonts w:ascii="Times New Roman"/>
          <w:b w:val="false"/>
          <w:i w:val="false"/>
          <w:color w:val="ff0000"/>
          <w:sz w:val="28"/>
        </w:rPr>
        <w:t xml:space="preserve"> (01.01.2016 бастап қолданысқа енгізіледі); 18.11.2015 </w:t>
      </w:r>
      <w:r>
        <w:rPr>
          <w:rFonts w:ascii="Times New Roman"/>
          <w:b w:val="false"/>
          <w:i w:val="false"/>
          <w:color w:val="000000"/>
          <w:sz w:val="28"/>
        </w:rPr>
        <w:t>№ 412-V</w:t>
      </w:r>
      <w:r>
        <w:rPr>
          <w:rFonts w:ascii="Times New Roman"/>
          <w:b w:val="false"/>
          <w:i w:val="false"/>
          <w:color w:val="ff0000"/>
          <w:sz w:val="28"/>
        </w:rPr>
        <w:t xml:space="preserve"> (01.01.2021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13.06.2017 </w:t>
      </w:r>
      <w:r>
        <w:rPr>
          <w:rFonts w:ascii="Times New Roman"/>
          <w:b w:val="false"/>
          <w:i w:val="false"/>
          <w:color w:val="ff0000"/>
          <w:sz w:val="28"/>
        </w:rPr>
        <w:t>№ 69-VІ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000000"/>
          <w:sz w:val="28"/>
        </w:rPr>
        <w:t>№ 291-VІ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06.10.2020 </w:t>
      </w:r>
      <w:r>
        <w:rPr>
          <w:rFonts w:ascii="Times New Roman"/>
          <w:b w:val="false"/>
          <w:i w:val="false"/>
          <w:color w:val="000000"/>
          <w:sz w:val="28"/>
        </w:rPr>
        <w:t>№ 365-VІ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15.04.2022 </w:t>
      </w:r>
      <w:r>
        <w:rPr>
          <w:rFonts w:ascii="Times New Roman"/>
          <w:b w:val="false"/>
          <w:i w:val="false"/>
          <w:color w:val="000000"/>
          <w:sz w:val="28"/>
        </w:rPr>
        <w:t>№ 114-VІІ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10.01.2025 </w:t>
      </w:r>
      <w:r>
        <w:rPr>
          <w:rFonts w:ascii="Times New Roman"/>
          <w:b w:val="false"/>
          <w:i w:val="false"/>
          <w:color w:val="000000"/>
          <w:sz w:val="28"/>
        </w:rPr>
        <w:t>№ 156-VIII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03.01.2026 </w:t>
      </w:r>
      <w:r>
        <w:rPr>
          <w:rFonts w:ascii="Times New Roman"/>
          <w:b w:val="false"/>
          <w:i w:val="false"/>
          <w:color w:val="000000"/>
          <w:sz w:val="28"/>
        </w:rPr>
        <w:t>№ 251-VIII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10.06.2026 </w:t>
      </w:r>
      <w:r>
        <w:rPr>
          <w:rFonts w:ascii="Times New Roman"/>
          <w:b w:val="false"/>
          <w:i w:val="false"/>
          <w:color w:val="000000"/>
          <w:sz w:val="28"/>
        </w:rPr>
        <w:t>№ 301-VIIІ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8-бап. Қызметке кандидаттарды іріктеу, тексеру және қабылдау</w:t>
      </w:r>
    </w:p>
    <w:p>
      <w:pPr>
        <w:spacing w:after="0"/>
        <w:ind w:left="0"/>
        <w:jc w:val="both"/>
      </w:pPr>
      <w:r>
        <w:rPr>
          <w:rFonts w:ascii="Times New Roman"/>
          <w:b w:val="false"/>
          <w:i w:val="false"/>
          <w:color w:val="ff0000"/>
          <w:sz w:val="28"/>
        </w:rPr>
        <w:t xml:space="preserve">
      Ескерту. 8-баптың тақырыбына өзгеріс енгізілді – ҚР 10.06.2026 </w:t>
      </w:r>
      <w:r>
        <w:rPr>
          <w:rFonts w:ascii="Times New Roman"/>
          <w:b w:val="false"/>
          <w:i w:val="false"/>
          <w:color w:val="ff0000"/>
          <w:sz w:val="28"/>
        </w:rPr>
        <w:t>№ 301-VIIІ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65" w:id="48"/>
    <w:p>
      <w:pPr>
        <w:spacing w:after="0"/>
        <w:ind w:left="0"/>
        <w:jc w:val="both"/>
      </w:pPr>
      <w:r>
        <w:rPr>
          <w:rFonts w:ascii="Times New Roman"/>
          <w:b w:val="false"/>
          <w:i w:val="false"/>
          <w:color w:val="000000"/>
          <w:sz w:val="28"/>
        </w:rPr>
        <w:t>
      1. Арнаулы мемлекеттік органдарға қызметке қабылданатын кандидаттарды іріктеуді, оларды тексеруді арнаулы мемлекеттік органдардың кадр және өзге де бөлімшелері жүзеге асырады.</w:t>
      </w:r>
    </w:p>
    <w:bookmarkEnd w:id="48"/>
    <w:bookmarkStart w:name="z66" w:id="49"/>
    <w:p>
      <w:pPr>
        <w:spacing w:after="0"/>
        <w:ind w:left="0"/>
        <w:jc w:val="both"/>
      </w:pPr>
      <w:r>
        <w:rPr>
          <w:rFonts w:ascii="Times New Roman"/>
          <w:b w:val="false"/>
          <w:i w:val="false"/>
          <w:color w:val="000000"/>
          <w:sz w:val="28"/>
        </w:rPr>
        <w:t>
      Қызметке кандидаттарды іріктеу, тексеру және қабылдау іс-шараларын ұйымдастыруды, өткізу тәртібін және әдістемесін арнаулы мемлекеттік органдардың бірінші басшылары айқындайды.</w:t>
      </w:r>
    </w:p>
    <w:bookmarkEnd w:id="49"/>
    <w:bookmarkStart w:name="z67" w:id="50"/>
    <w:p>
      <w:pPr>
        <w:spacing w:after="0"/>
        <w:ind w:left="0"/>
        <w:jc w:val="both"/>
      </w:pPr>
      <w:r>
        <w:rPr>
          <w:rFonts w:ascii="Times New Roman"/>
          <w:b w:val="false"/>
          <w:i w:val="false"/>
          <w:color w:val="000000"/>
          <w:sz w:val="28"/>
        </w:rPr>
        <w:t>
      2. Қажетті құжаттардың тізбесін, оларды ресімдеу тәртібін, сондай-ақ тексеру жүргізу мерзімдерін арнаулы мемлекеттік органдардың бірінші басшылары айқындайды.</w:t>
      </w:r>
    </w:p>
    <w:bookmarkEnd w:id="50"/>
    <w:bookmarkStart w:name="z68" w:id="51"/>
    <w:p>
      <w:pPr>
        <w:spacing w:after="0"/>
        <w:ind w:left="0"/>
        <w:jc w:val="both"/>
      </w:pPr>
      <w:r>
        <w:rPr>
          <w:rFonts w:ascii="Times New Roman"/>
          <w:b w:val="false"/>
          <w:i w:val="false"/>
          <w:color w:val="000000"/>
          <w:sz w:val="28"/>
        </w:rPr>
        <w:t>
      3. Қызметке кандидат білім деңгейі, жұмыс тәжірибесі, дене бітімі дайындығы мен денсаулық жағдайы бойынша тиісті арнаулы мемлекеттік органның бірінші басшысы белгілеген талаптарға сай болуға тиіс.</w:t>
      </w:r>
    </w:p>
    <w:bookmarkEnd w:id="51"/>
    <w:bookmarkStart w:name="z69" w:id="52"/>
    <w:p>
      <w:pPr>
        <w:spacing w:after="0"/>
        <w:ind w:left="0"/>
        <w:jc w:val="both"/>
      </w:pPr>
      <w:r>
        <w:rPr>
          <w:rFonts w:ascii="Times New Roman"/>
          <w:b w:val="false"/>
          <w:i w:val="false"/>
          <w:color w:val="000000"/>
          <w:sz w:val="28"/>
        </w:rPr>
        <w:t>
      4. Кандидатты медициналық куәландыру Қазақстан Республикасының заңнамасына сәйкес жүргізіледі.</w:t>
      </w:r>
    </w:p>
    <w:bookmarkEnd w:id="52"/>
    <w:bookmarkStart w:name="z70" w:id="53"/>
    <w:p>
      <w:pPr>
        <w:spacing w:after="0"/>
        <w:ind w:left="0"/>
        <w:jc w:val="both"/>
      </w:pPr>
      <w:r>
        <w:rPr>
          <w:rFonts w:ascii="Times New Roman"/>
          <w:b w:val="false"/>
          <w:i w:val="false"/>
          <w:color w:val="000000"/>
          <w:sz w:val="28"/>
        </w:rPr>
        <w:t>
      5. Кәсіби-психологиялық іріктеу бойынша іс-шараларды психологиялық-әлеуметтік қамтамасыз ету мамандары жүргізеді. Бұл ретте кандидаттың жеке, тұлғалық, кәсіби сипаттамаларының арнаулы мемлекеттік органдардағы қызметке қойылатын талаптарға сәйкестігі айқындалады.</w:t>
      </w:r>
    </w:p>
    <w:bookmarkEnd w:id="53"/>
    <w:bookmarkStart w:name="z71" w:id="54"/>
    <w:p>
      <w:pPr>
        <w:spacing w:after="0"/>
        <w:ind w:left="0"/>
        <w:jc w:val="both"/>
      </w:pPr>
      <w:r>
        <w:rPr>
          <w:rFonts w:ascii="Times New Roman"/>
          <w:b w:val="false"/>
          <w:i w:val="false"/>
          <w:color w:val="000000"/>
          <w:sz w:val="28"/>
        </w:rPr>
        <w:t>
      6. Кандидаттың келісімшарт бойынша қызметке тұру үшін белгіленген талаптарға сай келетін құжаттарын құрылымдық, аумақтық және өзге де бөлімшелер бағалау үшін тиісті арнаулы мемлекеттік органға жібереді.</w:t>
      </w:r>
    </w:p>
    <w:bookmarkEnd w:id="54"/>
    <w:bookmarkStart w:name="z72" w:id="55"/>
    <w:p>
      <w:pPr>
        <w:spacing w:after="0"/>
        <w:ind w:left="0"/>
        <w:jc w:val="both"/>
      </w:pPr>
      <w:r>
        <w:rPr>
          <w:rFonts w:ascii="Times New Roman"/>
          <w:b w:val="false"/>
          <w:i w:val="false"/>
          <w:color w:val="000000"/>
          <w:sz w:val="28"/>
        </w:rPr>
        <w:t>
      Қажет болған жағдайда, кандидат кәсіби жарамдылығын тексеру үшін тиісті арнаулы мемлекеттік органға шақырылуы мүмкін.</w:t>
      </w:r>
    </w:p>
    <w:bookmarkEnd w:id="55"/>
    <w:bookmarkStart w:name="z73" w:id="56"/>
    <w:p>
      <w:pPr>
        <w:spacing w:after="0"/>
        <w:ind w:left="0"/>
        <w:jc w:val="both"/>
      </w:pPr>
      <w:r>
        <w:rPr>
          <w:rFonts w:ascii="Times New Roman"/>
          <w:b w:val="false"/>
          <w:i w:val="false"/>
          <w:color w:val="000000"/>
          <w:sz w:val="28"/>
        </w:rPr>
        <w:t>
      7. Арнаулы мемлекеттік органдарға қызметке қабылдау, әдетте, конкурстық негізде жүзеге асырылады.</w:t>
      </w:r>
    </w:p>
    <w:bookmarkEnd w:id="56"/>
    <w:bookmarkStart w:name="z74" w:id="57"/>
    <w:p>
      <w:pPr>
        <w:spacing w:after="0"/>
        <w:ind w:left="0"/>
        <w:jc w:val="both"/>
      </w:pPr>
      <w:r>
        <w:rPr>
          <w:rFonts w:ascii="Times New Roman"/>
          <w:b w:val="false"/>
          <w:i w:val="false"/>
          <w:color w:val="000000"/>
          <w:sz w:val="28"/>
        </w:rPr>
        <w:t>
      Конкурстық негізде орналастырылатын лауазымдар тізбесін арнаулы мемлекеттік органдардың бірінші басшылары айқындайды.</w:t>
      </w:r>
    </w:p>
    <w:bookmarkEnd w:id="57"/>
    <w:bookmarkStart w:name="z75" w:id="58"/>
    <w:p>
      <w:pPr>
        <w:spacing w:after="0"/>
        <w:ind w:left="0"/>
        <w:jc w:val="both"/>
      </w:pPr>
      <w:r>
        <w:rPr>
          <w:rFonts w:ascii="Times New Roman"/>
          <w:b w:val="false"/>
          <w:i w:val="false"/>
          <w:color w:val="000000"/>
          <w:sz w:val="28"/>
        </w:rPr>
        <w:t>
      8. Конкурсқа қатысу үшін келген азаматтың кандидатурасын құрылуы мен жұмыс тәртібін арнаулы мемлекеттік органның бірінші басшысы айқындайтын конкурстық комиссия қарастырады.</w:t>
      </w:r>
    </w:p>
    <w:bookmarkEnd w:id="58"/>
    <w:bookmarkStart w:name="z76" w:id="59"/>
    <w:p>
      <w:pPr>
        <w:spacing w:after="0"/>
        <w:ind w:left="0"/>
        <w:jc w:val="both"/>
      </w:pPr>
      <w:r>
        <w:rPr>
          <w:rFonts w:ascii="Times New Roman"/>
          <w:b w:val="false"/>
          <w:i w:val="false"/>
          <w:color w:val="000000"/>
          <w:sz w:val="28"/>
        </w:rPr>
        <w:t>
      Конкурстық комиссияның шешімі хаттамамен ресімделеді.</w:t>
      </w:r>
    </w:p>
    <w:bookmarkEnd w:id="59"/>
    <w:bookmarkStart w:name="z77" w:id="60"/>
    <w:p>
      <w:pPr>
        <w:spacing w:after="0"/>
        <w:ind w:left="0"/>
        <w:jc w:val="both"/>
      </w:pPr>
      <w:r>
        <w:rPr>
          <w:rFonts w:ascii="Times New Roman"/>
          <w:b w:val="false"/>
          <w:i w:val="false"/>
          <w:color w:val="000000"/>
          <w:sz w:val="28"/>
        </w:rPr>
        <w:t>
      9. Конкурстық комиссияның оң қорытындысы келіп түскен кезде уәкілетті басшы кандидатпен келісімшарт жасасады, қажетті материалдарды ресімдейді және оларды жеке құрам бойынша бұйрық шығару үшін тиісті арнаулы мемлекеттік органға жібереді.</w:t>
      </w:r>
    </w:p>
    <w:bookmarkEnd w:id="60"/>
    <w:bookmarkStart w:name="z78" w:id="61"/>
    <w:p>
      <w:pPr>
        <w:spacing w:after="0"/>
        <w:ind w:left="0"/>
        <w:jc w:val="both"/>
      </w:pPr>
      <w:r>
        <w:rPr>
          <w:rFonts w:ascii="Times New Roman"/>
          <w:b w:val="false"/>
          <w:i w:val="false"/>
          <w:color w:val="000000"/>
          <w:sz w:val="28"/>
        </w:rPr>
        <w:t>
      10. Тиісті арнаулы мемлекеттік орган конкурс нәтижелері туралы құжаттарды алғаннан кейін іріктеліп алынған кандидаттарға қатысты оларды лауазымға тағайындау туралы жеке құрам бойынша екі ай ішінде бұйрық шығарады.</w:t>
      </w:r>
    </w:p>
    <w:bookmarkEnd w:id="61"/>
    <w:bookmarkStart w:name="z79" w:id="62"/>
    <w:p>
      <w:pPr>
        <w:spacing w:after="0"/>
        <w:ind w:left="0"/>
        <w:jc w:val="both"/>
      </w:pPr>
      <w:r>
        <w:rPr>
          <w:rFonts w:ascii="Times New Roman"/>
          <w:b w:val="false"/>
          <w:i w:val="false"/>
          <w:color w:val="000000"/>
          <w:sz w:val="28"/>
        </w:rPr>
        <w:t>
      11. Арнаулы мемлекеттік органдарға офицерлік құрамдағы адамдарды қызметке қабылдау арнаулы мемлекеттік органдар басшыларының бұйрықтарымен ресімделеді.</w:t>
      </w:r>
    </w:p>
    <w:bookmarkEnd w:id="62"/>
    <w:bookmarkStart w:name="z80" w:id="63"/>
    <w:p>
      <w:pPr>
        <w:spacing w:after="0"/>
        <w:ind w:left="0"/>
        <w:jc w:val="both"/>
      </w:pPr>
      <w:r>
        <w:rPr>
          <w:rFonts w:ascii="Times New Roman"/>
          <w:b w:val="false"/>
          <w:i w:val="false"/>
          <w:color w:val="000000"/>
          <w:sz w:val="28"/>
        </w:rPr>
        <w:t>
      12. Конкурстық іріктеуден өтпеген азаматтарды лауазымға қабылдаған лауазымды тұлғалар осы Заңда белгіленген тәртіппен тәртіптік жауаптылыққа тартылады.</w:t>
      </w:r>
    </w:p>
    <w:bookmarkEnd w:id="63"/>
    <w:bookmarkStart w:name="z81" w:id="64"/>
    <w:p>
      <w:pPr>
        <w:spacing w:after="0"/>
        <w:ind w:left="0"/>
        <w:jc w:val="both"/>
      </w:pPr>
      <w:r>
        <w:rPr>
          <w:rFonts w:ascii="Times New Roman"/>
          <w:b w:val="false"/>
          <w:i w:val="false"/>
          <w:color w:val="000000"/>
          <w:sz w:val="28"/>
        </w:rPr>
        <w:t>
      13. Арнаулы мемлекеттік органдарға қызметке кіретін адамдар қызметкердің қызметте болуына байланысты заңда белгіленген шектеулерді және сыбайлас жемқорлыққа қарсы шектеулерді қабылдайды, олардың қабылдануын арнаулы мемлекеттік органдардың кадр бөлімшелері жазбаша нысанда тіркеп-белгілейді.</w:t>
      </w:r>
    </w:p>
    <w:bookmarkEnd w:id="64"/>
    <w:bookmarkStart w:name="z82" w:id="65"/>
    <w:p>
      <w:pPr>
        <w:spacing w:after="0"/>
        <w:ind w:left="0"/>
        <w:jc w:val="both"/>
      </w:pPr>
      <w:r>
        <w:rPr>
          <w:rFonts w:ascii="Times New Roman"/>
          <w:b w:val="false"/>
          <w:i w:val="false"/>
          <w:color w:val="000000"/>
          <w:sz w:val="28"/>
        </w:rPr>
        <w:t>
      14. Курсанттарды, тыңдаушыларды қоса алғанда, арнаулы мемлекеттік органдар қызметкерлерінің лауазымына тағайындалған немесе кадрына қабылданған әскери қызметшілер белгіленген тәртіппен әскери есептен алынады және арнаулы мемлекеттік органдардың арнайы есебіне қойылады, олардың тәртібін арнаулы мемлекеттік органдардың бірінші басшылары айқындайды.</w:t>
      </w:r>
    </w:p>
    <w:bookmarkEnd w:id="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8-бапқа өзгерістер енгізілді - ҚР 18.11.2015 </w:t>
      </w:r>
      <w:r>
        <w:rPr>
          <w:rFonts w:ascii="Times New Roman"/>
          <w:b w:val="false"/>
          <w:i w:val="false"/>
          <w:color w:val="ff0000"/>
          <w:sz w:val="28"/>
        </w:rPr>
        <w:t>№ 411-V</w:t>
      </w:r>
      <w:r>
        <w:rPr>
          <w:rFonts w:ascii="Times New Roman"/>
          <w:b w:val="false"/>
          <w:i w:val="false"/>
          <w:color w:val="ff0000"/>
          <w:sz w:val="28"/>
        </w:rPr>
        <w:t xml:space="preserve"> (01.01.2016 бастап қолданысқа енгізіледі); 13.06.2017 </w:t>
      </w:r>
      <w:r>
        <w:rPr>
          <w:rFonts w:ascii="Times New Roman"/>
          <w:b w:val="false"/>
          <w:i w:val="false"/>
          <w:color w:val="000000"/>
          <w:sz w:val="28"/>
        </w:rPr>
        <w:t>№ 69-VІ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03.01.2026 </w:t>
      </w:r>
      <w:r>
        <w:rPr>
          <w:rFonts w:ascii="Times New Roman"/>
          <w:b w:val="false"/>
          <w:i w:val="false"/>
          <w:color w:val="000000"/>
          <w:sz w:val="28"/>
        </w:rPr>
        <w:t>№ 251-VIII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10.06.2026 </w:t>
      </w:r>
      <w:r>
        <w:rPr>
          <w:rFonts w:ascii="Times New Roman"/>
          <w:b w:val="false"/>
          <w:i w:val="false"/>
          <w:color w:val="000000"/>
          <w:sz w:val="28"/>
        </w:rPr>
        <w:t>№ 301-VIIІ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9-бап. Келісімшарт</w:t>
      </w:r>
    </w:p>
    <w:p>
      <w:pPr>
        <w:spacing w:after="0"/>
        <w:ind w:left="0"/>
        <w:jc w:val="both"/>
      </w:pPr>
      <w:r>
        <w:rPr>
          <w:rFonts w:ascii="Times New Roman"/>
          <w:b w:val="false"/>
          <w:i w:val="false"/>
          <w:color w:val="ff0000"/>
          <w:sz w:val="28"/>
        </w:rPr>
        <w:t xml:space="preserve">
      Ескерту. 9-баптың тақырыбы жаңа редакцияда – ҚР 15.04.2022 </w:t>
      </w:r>
      <w:r>
        <w:rPr>
          <w:rFonts w:ascii="Times New Roman"/>
          <w:b w:val="false"/>
          <w:i w:val="false"/>
          <w:color w:val="ff0000"/>
          <w:sz w:val="28"/>
        </w:rPr>
        <w:t>№ 114-VІІ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p>
    <w:bookmarkStart w:name="z84" w:id="66"/>
    <w:p>
      <w:pPr>
        <w:spacing w:after="0"/>
        <w:ind w:left="0"/>
        <w:jc w:val="both"/>
      </w:pPr>
      <w:r>
        <w:rPr>
          <w:rFonts w:ascii="Times New Roman"/>
          <w:b w:val="false"/>
          <w:i w:val="false"/>
          <w:color w:val="000000"/>
          <w:sz w:val="28"/>
        </w:rPr>
        <w:t>
      1. Келісімшартты Қазақстан Республикасының азаматы уәкілетті басшымен жасасады.</w:t>
      </w:r>
    </w:p>
    <w:bookmarkEnd w:id="66"/>
    <w:bookmarkStart w:name="z85" w:id="67"/>
    <w:p>
      <w:pPr>
        <w:spacing w:after="0"/>
        <w:ind w:left="0"/>
        <w:jc w:val="both"/>
      </w:pPr>
      <w:r>
        <w:rPr>
          <w:rFonts w:ascii="Times New Roman"/>
          <w:b w:val="false"/>
          <w:i w:val="false"/>
          <w:color w:val="000000"/>
          <w:sz w:val="28"/>
        </w:rPr>
        <w:t>
      2. Келісімшарт ерікті түрде Қазақстан Республикасының заңнамасына сәйкес екі тараптың арасында жазбаша жасалады және өз қолданысын:</w:t>
      </w:r>
    </w:p>
    <w:bookmarkEnd w:id="67"/>
    <w:bookmarkStart w:name="z86" w:id="68"/>
    <w:p>
      <w:pPr>
        <w:spacing w:after="0"/>
        <w:ind w:left="0"/>
        <w:jc w:val="both"/>
      </w:pPr>
      <w:r>
        <w:rPr>
          <w:rFonts w:ascii="Times New Roman"/>
          <w:b w:val="false"/>
          <w:i w:val="false"/>
          <w:color w:val="000000"/>
          <w:sz w:val="28"/>
        </w:rPr>
        <w:t>
      1) мерзімінің аяқталуы бойынша;</w:t>
      </w:r>
    </w:p>
    <w:bookmarkEnd w:id="68"/>
    <w:bookmarkStart w:name="z87" w:id="69"/>
    <w:p>
      <w:pPr>
        <w:spacing w:after="0"/>
        <w:ind w:left="0"/>
        <w:jc w:val="both"/>
      </w:pPr>
      <w:r>
        <w:rPr>
          <w:rFonts w:ascii="Times New Roman"/>
          <w:b w:val="false"/>
          <w:i w:val="false"/>
          <w:color w:val="000000"/>
          <w:sz w:val="28"/>
        </w:rPr>
        <w:t>
      2) қызметкердің мерзімінен бұрын қызметтен шығарылуына байланысты;</w:t>
      </w:r>
    </w:p>
    <w:bookmarkEnd w:id="69"/>
    <w:bookmarkStart w:name="z88" w:id="70"/>
    <w:p>
      <w:pPr>
        <w:spacing w:after="0"/>
        <w:ind w:left="0"/>
        <w:jc w:val="both"/>
      </w:pPr>
      <w:r>
        <w:rPr>
          <w:rFonts w:ascii="Times New Roman"/>
          <w:b w:val="false"/>
          <w:i w:val="false"/>
          <w:color w:val="000000"/>
          <w:sz w:val="28"/>
        </w:rPr>
        <w:t>
      3) қызметкер басқа келісімшартты жасасқан күннен бастап;</w:t>
      </w:r>
    </w:p>
    <w:bookmarkEnd w:id="70"/>
    <w:bookmarkStart w:name="z89" w:id="71"/>
    <w:p>
      <w:pPr>
        <w:spacing w:after="0"/>
        <w:ind w:left="0"/>
        <w:jc w:val="both"/>
      </w:pPr>
      <w:r>
        <w:rPr>
          <w:rFonts w:ascii="Times New Roman"/>
          <w:b w:val="false"/>
          <w:i w:val="false"/>
          <w:color w:val="000000"/>
          <w:sz w:val="28"/>
        </w:rPr>
        <w:t>
      4) Қазақстан Республикасының заңдарында белгіленген өзге де жағдайларда тоқтатады.</w:t>
      </w:r>
    </w:p>
    <w:bookmarkEnd w:id="71"/>
    <w:bookmarkStart w:name="z90" w:id="72"/>
    <w:p>
      <w:pPr>
        <w:spacing w:after="0"/>
        <w:ind w:left="0"/>
        <w:jc w:val="both"/>
      </w:pPr>
      <w:r>
        <w:rPr>
          <w:rFonts w:ascii="Times New Roman"/>
          <w:b w:val="false"/>
          <w:i w:val="false"/>
          <w:color w:val="000000"/>
          <w:sz w:val="28"/>
        </w:rPr>
        <w:t>
      3. Келісімшартта азаматтың қызметке тұруының еріктілігі, азаматтың қызметті өткеруге міндеттенетін мерзімі мен келісімшарттың басқа да талаптары бекітіледі.</w:t>
      </w:r>
    </w:p>
    <w:bookmarkEnd w:id="72"/>
    <w:bookmarkStart w:name="z91" w:id="73"/>
    <w:p>
      <w:pPr>
        <w:spacing w:after="0"/>
        <w:ind w:left="0"/>
        <w:jc w:val="both"/>
      </w:pPr>
      <w:r>
        <w:rPr>
          <w:rFonts w:ascii="Times New Roman"/>
          <w:b w:val="false"/>
          <w:i w:val="false"/>
          <w:color w:val="000000"/>
          <w:sz w:val="28"/>
        </w:rPr>
        <w:t>
      4. Келісімшарттың талаптары азаматтың келісімшартта белгіленген мерзім ішінде арнаулы мемлекеттік органдарда қызмет өткеру міндетін қамтиды. Келісімшарттың талаптарында Қазақстан Республикасының заңнамасында белгіленген жеңілдіктер, кепілдіктер мен өтемақылар алуды қоса алғанда, оның құқықтарының сақталуын көздейтін нормалар қамтылады.</w:t>
      </w:r>
    </w:p>
    <w:bookmarkEnd w:id="73"/>
    <w:bookmarkStart w:name="z92" w:id="74"/>
    <w:p>
      <w:pPr>
        <w:spacing w:after="0"/>
        <w:ind w:left="0"/>
        <w:jc w:val="both"/>
      </w:pPr>
      <w:r>
        <w:rPr>
          <w:rFonts w:ascii="Times New Roman"/>
          <w:b w:val="false"/>
          <w:i w:val="false"/>
          <w:color w:val="000000"/>
          <w:sz w:val="28"/>
        </w:rPr>
        <w:t>
      5. Лауазымға Қазақстан Республикасының Президенті тағайындаған қызметкерлер келісімшарт жасаспастан тиісті лауазымдағы қызметті өткереді.</w:t>
      </w:r>
    </w:p>
    <w:bookmarkEnd w:id="74"/>
    <w:bookmarkStart w:name="z93" w:id="75"/>
    <w:p>
      <w:pPr>
        <w:spacing w:after="0"/>
        <w:ind w:left="0"/>
        <w:jc w:val="both"/>
      </w:pPr>
      <w:r>
        <w:rPr>
          <w:rFonts w:ascii="Times New Roman"/>
          <w:b w:val="false"/>
          <w:i w:val="false"/>
          <w:color w:val="000000"/>
          <w:sz w:val="28"/>
        </w:rPr>
        <w:t>
      Аталған қызметкерлер лауазымынан босатылғаннан кейін қызмет өткеру туралы жаңа келісімшарт жасасады немесе қызметтен шығарылады.</w:t>
      </w:r>
    </w:p>
    <w:bookmarkEnd w:id="75"/>
    <w:bookmarkStart w:name="z94" w:id="76"/>
    <w:p>
      <w:pPr>
        <w:spacing w:after="0"/>
        <w:ind w:left="0"/>
        <w:jc w:val="both"/>
      </w:pPr>
      <w:r>
        <w:rPr>
          <w:rFonts w:ascii="Times New Roman"/>
          <w:b w:val="false"/>
          <w:i w:val="false"/>
          <w:color w:val="000000"/>
          <w:sz w:val="28"/>
        </w:rPr>
        <w:t>
      6. Келісімшарттың нысаны, оны жасасу, ұзарту, өзгерту, бұзу және тоқтату тәртібі осы Заңмен және арнаулы мемлекеттік органдардың нормативтік құқықтық актілерімен айқындалады.</w:t>
      </w:r>
    </w:p>
    <w:bookmarkEnd w:id="76"/>
    <w:bookmarkStart w:name="z95" w:id="77"/>
    <w:p>
      <w:pPr>
        <w:spacing w:after="0"/>
        <w:ind w:left="0"/>
        <w:jc w:val="both"/>
      </w:pPr>
      <w:r>
        <w:rPr>
          <w:rFonts w:ascii="Times New Roman"/>
          <w:b w:val="false"/>
          <w:i w:val="false"/>
          <w:color w:val="000000"/>
          <w:sz w:val="28"/>
        </w:rPr>
        <w:t>
      7. Қызметті өткеру туралы келісімшарт:</w:t>
      </w:r>
    </w:p>
    <w:bookmarkEnd w:id="77"/>
    <w:p>
      <w:pPr>
        <w:spacing w:after="0"/>
        <w:ind w:left="0"/>
        <w:jc w:val="both"/>
      </w:pPr>
      <w:r>
        <w:rPr>
          <w:rFonts w:ascii="Times New Roman"/>
          <w:b w:val="false"/>
          <w:i w:val="false"/>
          <w:color w:val="000000"/>
          <w:sz w:val="28"/>
        </w:rPr>
        <w:t>
      1) үш жылға;</w:t>
      </w:r>
    </w:p>
    <w:p>
      <w:pPr>
        <w:spacing w:after="0"/>
        <w:ind w:left="0"/>
        <w:jc w:val="both"/>
      </w:pPr>
      <w:r>
        <w:rPr>
          <w:rFonts w:ascii="Times New Roman"/>
          <w:b w:val="false"/>
          <w:i w:val="false"/>
          <w:color w:val="000000"/>
          <w:sz w:val="28"/>
        </w:rPr>
        <w:t>
      2) бес жылға;</w:t>
      </w:r>
    </w:p>
    <w:p>
      <w:pPr>
        <w:spacing w:after="0"/>
        <w:ind w:left="0"/>
        <w:jc w:val="both"/>
      </w:pPr>
      <w:r>
        <w:rPr>
          <w:rFonts w:ascii="Times New Roman"/>
          <w:b w:val="false"/>
          <w:i w:val="false"/>
          <w:color w:val="000000"/>
          <w:sz w:val="28"/>
        </w:rPr>
        <w:t>
      3) он жылға;</w:t>
      </w:r>
    </w:p>
    <w:p>
      <w:pPr>
        <w:spacing w:after="0"/>
        <w:ind w:left="0"/>
        <w:jc w:val="both"/>
      </w:pPr>
      <w:r>
        <w:rPr>
          <w:rFonts w:ascii="Times New Roman"/>
          <w:b w:val="false"/>
          <w:i w:val="false"/>
          <w:color w:val="000000"/>
          <w:sz w:val="28"/>
        </w:rPr>
        <w:t>
      4) қызметте болудың шекті жасына толғанға дейін;</w:t>
      </w:r>
    </w:p>
    <w:p>
      <w:pPr>
        <w:spacing w:after="0"/>
        <w:ind w:left="0"/>
        <w:jc w:val="both"/>
      </w:pPr>
      <w:r>
        <w:rPr>
          <w:rFonts w:ascii="Times New Roman"/>
          <w:b w:val="false"/>
          <w:i w:val="false"/>
          <w:color w:val="000000"/>
          <w:sz w:val="28"/>
        </w:rPr>
        <w:t>
      5) курсанттар, тыңдаушылар үшін – әскери, арнаулы оқу орнында не шет мемлекеттің білім беру ұйымында оқу мерзіміне жəне оны бітіргеннен кейін күнтізбелік есептеумен он жыл қызметке;</w:t>
      </w:r>
    </w:p>
    <w:p>
      <w:pPr>
        <w:spacing w:after="0"/>
        <w:ind w:left="0"/>
        <w:jc w:val="both"/>
      </w:pPr>
      <w:r>
        <w:rPr>
          <w:rFonts w:ascii="Times New Roman"/>
          <w:b w:val="false"/>
          <w:i w:val="false"/>
          <w:color w:val="000000"/>
          <w:sz w:val="28"/>
        </w:rPr>
        <w:t>
      6) жоғары оқу орнынан кейінгі білім беру бағдарламалары бойынша білім алып жатқан қызметкерлер үшін – әскери, арнаулы оқу орнында не шет мемлекеттің білім беру ұйымында оқу мерзіміне жəне оны бітіргеннен кейін күнтізбелік есептеумен бес жыл қызметке жасалуы мүмкін.</w:t>
      </w:r>
    </w:p>
    <w:p>
      <w:pPr>
        <w:spacing w:after="0"/>
        <w:ind w:left="0"/>
        <w:jc w:val="both"/>
      </w:pPr>
      <w:r>
        <w:rPr>
          <w:rFonts w:ascii="Times New Roman"/>
          <w:b w:val="false"/>
          <w:i w:val="false"/>
          <w:color w:val="000000"/>
          <w:sz w:val="28"/>
        </w:rPr>
        <w:t>
      Қызметкер жүктілікке жəне баланы (балаларды) тууға, жаңа туған баланы (балаларды) асырап алуға байланысты демалыста немесе бала үш жасқа толғанға дейін оның күтіміне байланысты жалақы сақталмайтын демалыста болған уақытта қолданыстағы келісімшарттың мерзімі өткен жағдайда, қызметкер демалыстан шыққаннан кейін екі ай ішінде осы Заңда айқындалатын тəртіппен жаңа келісімшарт жасасады немесе қызметтен шығарылады.</w:t>
      </w:r>
    </w:p>
    <w:bookmarkStart w:name="z1166" w:id="78"/>
    <w:p>
      <w:pPr>
        <w:spacing w:after="0"/>
        <w:ind w:left="0"/>
        <w:jc w:val="both"/>
      </w:pPr>
      <w:r>
        <w:rPr>
          <w:rFonts w:ascii="Times New Roman"/>
          <w:b w:val="false"/>
          <w:i w:val="false"/>
          <w:color w:val="000000"/>
          <w:sz w:val="28"/>
        </w:rPr>
        <w:t>
      8. Қазақстан Республикасы ұлттық қауіпсіздік органдарының әскери қызметшісі Қазақстан Республикасы ұлттық қауіпсіздік органдарының қызметкері лауазымына және керісінше ауыстырылған жағдайда онымен алдыңғы келісімшарттың қалған мерзіміне тең мерзімге жаңа келісімшарт жасалады.</w:t>
      </w:r>
    </w:p>
    <w:bookmarkEnd w:id="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9-бапқа өзгеріс енгізілді - ҚР 13.06.2017 </w:t>
      </w:r>
      <w:r>
        <w:rPr>
          <w:rFonts w:ascii="Times New Roman"/>
          <w:b w:val="false"/>
          <w:i w:val="false"/>
          <w:color w:val="ff0000"/>
          <w:sz w:val="28"/>
        </w:rPr>
        <w:t>№ 69-VІ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15.04.2022 </w:t>
      </w:r>
      <w:r>
        <w:rPr>
          <w:rFonts w:ascii="Times New Roman"/>
          <w:b w:val="false"/>
          <w:i w:val="false"/>
          <w:color w:val="000000"/>
          <w:sz w:val="28"/>
        </w:rPr>
        <w:t>№ 114-VІІ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10.06.2026 </w:t>
      </w:r>
      <w:r>
        <w:rPr>
          <w:rFonts w:ascii="Times New Roman"/>
          <w:b w:val="false"/>
          <w:i w:val="false"/>
          <w:color w:val="000000"/>
          <w:sz w:val="28"/>
        </w:rPr>
        <w:t>№ 301-VIIІ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10-бап. Қызметкерлерді білім беру ұйымдарына оқуға іріктеу, қабылдау жəне жіберу</w:t>
      </w:r>
    </w:p>
    <w:bookmarkStart w:name="z97" w:id="79"/>
    <w:p>
      <w:pPr>
        <w:spacing w:after="0"/>
        <w:ind w:left="0"/>
        <w:jc w:val="both"/>
      </w:pPr>
      <w:r>
        <w:rPr>
          <w:rFonts w:ascii="Times New Roman"/>
          <w:b w:val="false"/>
          <w:i w:val="false"/>
          <w:color w:val="000000"/>
          <w:sz w:val="28"/>
        </w:rPr>
        <w:t>
      1. Әскери, арнаулы оқу орындарына немесе шет мемлекеттердің білім беру ұйымдарына оқуға түсуге:</w:t>
      </w:r>
    </w:p>
    <w:bookmarkEnd w:id="79"/>
    <w:p>
      <w:pPr>
        <w:spacing w:after="0"/>
        <w:ind w:left="0"/>
        <w:jc w:val="both"/>
      </w:pPr>
      <w:r>
        <w:rPr>
          <w:rFonts w:ascii="Times New Roman"/>
          <w:b w:val="false"/>
          <w:i w:val="false"/>
          <w:color w:val="000000"/>
          <w:sz w:val="28"/>
        </w:rPr>
        <w:t>
      1) жоғары білімнің білім беру бағдарламалары бойынша:</w:t>
      </w:r>
    </w:p>
    <w:p>
      <w:pPr>
        <w:spacing w:after="0"/>
        <w:ind w:left="0"/>
        <w:jc w:val="both"/>
      </w:pPr>
      <w:r>
        <w:rPr>
          <w:rFonts w:ascii="Times New Roman"/>
          <w:b w:val="false"/>
          <w:i w:val="false"/>
          <w:color w:val="000000"/>
          <w:sz w:val="28"/>
        </w:rPr>
        <w:t>
      əскери қызмет өткермеген, оқуға түсетін жылы он жеті жасқа толған, бірақ жиырма бір жастан аспаған Қазақстан Республикасы азаматтарының;</w:t>
      </w:r>
    </w:p>
    <w:p>
      <w:pPr>
        <w:spacing w:after="0"/>
        <w:ind w:left="0"/>
        <w:jc w:val="both"/>
      </w:pPr>
      <w:r>
        <w:rPr>
          <w:rFonts w:ascii="Times New Roman"/>
          <w:b w:val="false"/>
          <w:i w:val="false"/>
          <w:color w:val="000000"/>
          <w:sz w:val="28"/>
        </w:rPr>
        <w:t>
      əскери қызмет не арнаулы мемлекеттік органдарда қызмет өткерген Қазақстан Республикасы азаматтарының жəне əскерге шақыру бойынша мерзімді əскери қызмет өткеріп жүрген əскери қызметшілердің оқуға түсетін жылы жиырма төрт жасқа толғанға дейін;</w:t>
      </w:r>
    </w:p>
    <w:p>
      <w:pPr>
        <w:spacing w:after="0"/>
        <w:ind w:left="0"/>
        <w:jc w:val="both"/>
      </w:pPr>
      <w:r>
        <w:rPr>
          <w:rFonts w:ascii="Times New Roman"/>
          <w:b w:val="false"/>
          <w:i w:val="false"/>
          <w:color w:val="000000"/>
          <w:sz w:val="28"/>
        </w:rPr>
        <w:t>
      келісімшарт бойынша əскери қызмет өткеріп жүрген əскери қызметшілердің не арнаулы мемлекеттік органдарда қызмет өткеріп жүрген қызметкерлердің оқуға түсетін жылы жиырма бес жасқа толғанға дейін;</w:t>
      </w:r>
    </w:p>
    <w:p>
      <w:pPr>
        <w:spacing w:after="0"/>
        <w:ind w:left="0"/>
        <w:jc w:val="both"/>
      </w:pPr>
      <w:r>
        <w:rPr>
          <w:rFonts w:ascii="Times New Roman"/>
          <w:b w:val="false"/>
          <w:i w:val="false"/>
          <w:color w:val="000000"/>
          <w:sz w:val="28"/>
        </w:rPr>
        <w:t>
      2) қысқартылған оқу мерзімімен жоғары білімнің білім беру бағдарламалары бойынша, əскери, арнаулы атақтары, офицерлік құрамның сыныптық шендері бар адамдарды қоспағанда, жоғары білімі бар Қазақстан Республикасы азаматтарының оқуға түсетін жылы кемінде жиырма екі жасқа толғанға дейін;</w:t>
      </w:r>
    </w:p>
    <w:p>
      <w:pPr>
        <w:spacing w:after="0"/>
        <w:ind w:left="0"/>
        <w:jc w:val="both"/>
      </w:pPr>
      <w:r>
        <w:rPr>
          <w:rFonts w:ascii="Times New Roman"/>
          <w:b w:val="false"/>
          <w:i w:val="false"/>
          <w:color w:val="000000"/>
          <w:sz w:val="28"/>
        </w:rPr>
        <w:t>
      3) жоғары оқу орнынан кейінгі білімнің білім беру бағдарламалары бойынша офицерлік құрам қатарынан жоғары білімі бар қызметкерлер мен əскери қызметшілердің құқығы бар.</w:t>
      </w:r>
    </w:p>
    <w:bookmarkStart w:name="z1076" w:id="80"/>
    <w:p>
      <w:pPr>
        <w:spacing w:after="0"/>
        <w:ind w:left="0"/>
        <w:jc w:val="both"/>
      </w:pPr>
      <w:r>
        <w:rPr>
          <w:rFonts w:ascii="Times New Roman"/>
          <w:b w:val="false"/>
          <w:i w:val="false"/>
          <w:color w:val="000000"/>
          <w:sz w:val="28"/>
        </w:rPr>
        <w:t>
      2. Офицерлер құрамы қызметкерлерінің Қазақстан Республикасының əскери қызмет жəне əскери қызметшілердің мəртебесі туралы заңнамасына сəйкес Қазақстан Республикасының Ұлттық қорғаныс университетіне кадр бөлімшелерінің жіберуі бойынша оқуға түсуге құқығы бар.</w:t>
      </w:r>
    </w:p>
    <w:bookmarkEnd w:id="80"/>
    <w:bookmarkStart w:name="z1077" w:id="81"/>
    <w:p>
      <w:pPr>
        <w:spacing w:after="0"/>
        <w:ind w:left="0"/>
        <w:jc w:val="both"/>
      </w:pPr>
      <w:r>
        <w:rPr>
          <w:rFonts w:ascii="Times New Roman"/>
          <w:b w:val="false"/>
          <w:i w:val="false"/>
          <w:color w:val="000000"/>
          <w:sz w:val="28"/>
        </w:rPr>
        <w:t>
      3. Қазақстан Республикасы азаматтарының әскери, арнаулы оқу орындарына түсуі Қазақстан Республикасы Ұлттық қауіпсіздік комитетінің Төрағасы бекітетін тиісті деңгейдегі білім беру бағдарламаларын іске асыратын әскери, арнаулы оқу орындарына қабылдау қағидаларына сәйкес конкурстық негізде жүзеге асырылады.</w:t>
      </w:r>
    </w:p>
    <w:bookmarkEnd w:id="81"/>
    <w:bookmarkStart w:name="z1167" w:id="82"/>
    <w:p>
      <w:pPr>
        <w:spacing w:after="0"/>
        <w:ind w:left="0"/>
        <w:jc w:val="both"/>
      </w:pPr>
      <w:r>
        <w:rPr>
          <w:rFonts w:ascii="Times New Roman"/>
          <w:b w:val="false"/>
          <w:i w:val="false"/>
          <w:color w:val="000000"/>
          <w:sz w:val="28"/>
        </w:rPr>
        <w:t>
      3-1. Әскери, арнаулы оқу орындарына қабылдауға конкурс өткізу кезінде баллдары тең болған жағдайда, мынадай кезектілікпен:</w:t>
      </w:r>
    </w:p>
    <w:bookmarkEnd w:id="82"/>
    <w:p>
      <w:pPr>
        <w:spacing w:after="0"/>
        <w:ind w:left="0"/>
        <w:jc w:val="both"/>
      </w:pPr>
      <w:r>
        <w:rPr>
          <w:rFonts w:ascii="Times New Roman"/>
          <w:b w:val="false"/>
          <w:i w:val="false"/>
          <w:color w:val="000000"/>
          <w:sz w:val="28"/>
        </w:rPr>
        <w:t>
      1) жетім балалар мен ата-анасының қамқорлығынсыз қалған балалар;</w:t>
      </w:r>
    </w:p>
    <w:p>
      <w:pPr>
        <w:spacing w:after="0"/>
        <w:ind w:left="0"/>
        <w:jc w:val="both"/>
      </w:pPr>
      <w:r>
        <w:rPr>
          <w:rFonts w:ascii="Times New Roman"/>
          <w:b w:val="false"/>
          <w:i w:val="false"/>
          <w:color w:val="000000"/>
          <w:sz w:val="28"/>
        </w:rPr>
        <w:t>
      2) кемінде екі жыл кезең ішінде жас сарбаз, жас айбын ретінде әскерге шақыруға дейінгі даярлықтан өткен Қазақстан Республикасының азаматтары;</w:t>
      </w:r>
    </w:p>
    <w:p>
      <w:pPr>
        <w:spacing w:after="0"/>
        <w:ind w:left="0"/>
        <w:jc w:val="both"/>
      </w:pPr>
      <w:r>
        <w:rPr>
          <w:rFonts w:ascii="Times New Roman"/>
          <w:b w:val="false"/>
          <w:i w:val="false"/>
          <w:color w:val="000000"/>
          <w:sz w:val="28"/>
        </w:rPr>
        <w:t>
      3) теріс себептермен қызметтен шығарылған адамдарды қоспағанда, кемінде он бес жыл еңбек сіңірген қызметкерлердің, сондай-ақ жиырма және одан көп жыл еңбек сіңірген, қызметтен шығарылған адамдардың балалары;</w:t>
      </w:r>
    </w:p>
    <w:p>
      <w:pPr>
        <w:spacing w:after="0"/>
        <w:ind w:left="0"/>
        <w:jc w:val="both"/>
      </w:pPr>
      <w:r>
        <w:rPr>
          <w:rFonts w:ascii="Times New Roman"/>
          <w:b w:val="false"/>
          <w:i w:val="false"/>
          <w:color w:val="000000"/>
          <w:sz w:val="28"/>
        </w:rPr>
        <w:t>
      4) "Алтын белгі" белгісімен марапатталған адамдар;</w:t>
      </w:r>
    </w:p>
    <w:p>
      <w:pPr>
        <w:spacing w:after="0"/>
        <w:ind w:left="0"/>
        <w:jc w:val="both"/>
      </w:pPr>
      <w:r>
        <w:rPr>
          <w:rFonts w:ascii="Times New Roman"/>
          <w:b w:val="false"/>
          <w:i w:val="false"/>
          <w:color w:val="000000"/>
          <w:sz w:val="28"/>
        </w:rPr>
        <w:t>
      5) тізбесін білім беру саласындағы уәкілетті орган айқындайтын, соңғы үш жылдың жалпы білім беретін пəндері бойынша бірінші, екінші және үшінші дәрежелі дипломдармен марапатталған, халықаралық олимпиадалар мен ғылыми жобалар конкурстарының (ғылыми жарыстардың) жеңімпаздары, бірінші, екінші және үшінші дәрежелі дипломдармен марапатталған, халықаралық және республикалық орындаушылар конкурстарының және спорттық жарыстардың жеңімпаздары, сондай-ақ ағымдағы оқу жылының жалпы білім беретін пәндері бойынша бірінші, екінші және үшінші дәрежелі дипломдармен марапатталған, президенттік, республикалық олимпиадалар мен ғылыми жобалар конкурстарының жеңімпаздары, өздері таңдаған мамандық олимпиаданың, конкурстың немесе спорттық жарыстың нысанасына сəйкес келген жағдайда, басым құқыққа ие болады.</w:t>
      </w:r>
    </w:p>
    <w:bookmarkStart w:name="z1078" w:id="83"/>
    <w:p>
      <w:pPr>
        <w:spacing w:after="0"/>
        <w:ind w:left="0"/>
        <w:jc w:val="both"/>
      </w:pPr>
      <w:r>
        <w:rPr>
          <w:rFonts w:ascii="Times New Roman"/>
          <w:b w:val="false"/>
          <w:i w:val="false"/>
          <w:color w:val="000000"/>
          <w:sz w:val="28"/>
        </w:rPr>
        <w:t>
      4. Халықаралық шарттарға сəйкес шет мемлекеттердің білім беру ұйымдарына оқуға іріктеу жəне жіберу тəртібі арнаулы мемлекеттік органдардың бірінші басшыларының бірлескен бұйрығымен белгіленеді.</w:t>
      </w:r>
    </w:p>
    <w:bookmarkEnd w:id="83"/>
    <w:bookmarkStart w:name="z1079" w:id="84"/>
    <w:p>
      <w:pPr>
        <w:spacing w:after="0"/>
        <w:ind w:left="0"/>
        <w:jc w:val="both"/>
      </w:pPr>
      <w:r>
        <w:rPr>
          <w:rFonts w:ascii="Times New Roman"/>
          <w:b w:val="false"/>
          <w:i w:val="false"/>
          <w:color w:val="000000"/>
          <w:sz w:val="28"/>
        </w:rPr>
        <w:t>
      5. Курсанттың, тыңдаушының қызметтік міндеттерді атқарудың басталуы болып олардың әскери, арнаулы оқу орнына қабылданған күні есептеледі.</w:t>
      </w:r>
    </w:p>
    <w:bookmarkEnd w:id="84"/>
    <w:bookmarkStart w:name="z1080" w:id="85"/>
    <w:p>
      <w:pPr>
        <w:spacing w:after="0"/>
        <w:ind w:left="0"/>
        <w:jc w:val="both"/>
      </w:pPr>
      <w:r>
        <w:rPr>
          <w:rFonts w:ascii="Times New Roman"/>
          <w:b w:val="false"/>
          <w:i w:val="false"/>
          <w:color w:val="000000"/>
          <w:sz w:val="28"/>
        </w:rPr>
        <w:t>
      6. Əскери қызмет өткермеген азаматтар әскери, арнаулы оқу орындарына қабылданған немесе шет мемлекеттердің білім беру ұйымдарына оқуға жіберілген кезде қызметкерлер мəртебесіне ие болады жəне олар он сегіз жасқа толғаннан кейін, бірақ кемінде бірінші курсты бітірген соң келісімшарт жасасады.</w:t>
      </w:r>
    </w:p>
    <w:bookmarkEnd w:id="85"/>
    <w:bookmarkStart w:name="z1081" w:id="86"/>
    <w:p>
      <w:pPr>
        <w:spacing w:after="0"/>
        <w:ind w:left="0"/>
        <w:jc w:val="both"/>
      </w:pPr>
      <w:r>
        <w:rPr>
          <w:rFonts w:ascii="Times New Roman"/>
          <w:b w:val="false"/>
          <w:i w:val="false"/>
          <w:color w:val="000000"/>
          <w:sz w:val="28"/>
        </w:rPr>
        <w:t>
      7. Қызметкерлер әскери, арнаулы оқу орындарына қабылданған не шет мемлекеттердің білім беру ұйымдарына оқуға жіберілген кезде жаңа келісімшарт жасасады.</w:t>
      </w:r>
    </w:p>
    <w:bookmarkEnd w:id="86"/>
    <w:bookmarkStart w:name="z1082" w:id="87"/>
    <w:p>
      <w:pPr>
        <w:spacing w:after="0"/>
        <w:ind w:left="0"/>
        <w:jc w:val="both"/>
      </w:pPr>
      <w:r>
        <w:rPr>
          <w:rFonts w:ascii="Times New Roman"/>
          <w:b w:val="false"/>
          <w:i w:val="false"/>
          <w:color w:val="000000"/>
          <w:sz w:val="28"/>
        </w:rPr>
        <w:t>
      8. Əскери қызмет өткерген, сондай-ақ келісімшарт, əскерге шақыру бойынша əскери қызмет өткеріп жүрген азаматтар әскери, арнаулы оқу орындарына қабылданған немесе шет мемлекеттердің білім беру ұйымдарына оқуға жіберілген кезде курсант, тыңдаушы лауазымына тағайындау туралы бұйрық шығарылған күннен бастап келісімшарт жасасады.</w:t>
      </w:r>
    </w:p>
    <w:bookmarkEnd w:id="87"/>
    <w:bookmarkStart w:name="z1083" w:id="88"/>
    <w:p>
      <w:pPr>
        <w:spacing w:after="0"/>
        <w:ind w:left="0"/>
        <w:jc w:val="both"/>
      </w:pPr>
      <w:r>
        <w:rPr>
          <w:rFonts w:ascii="Times New Roman"/>
          <w:b w:val="false"/>
          <w:i w:val="false"/>
          <w:color w:val="000000"/>
          <w:sz w:val="28"/>
        </w:rPr>
        <w:t>
      9. Әскери, арнаулы оқу орындарына оқуға түскен немесе шет мемлекеттердің білім беру ұйымдарына оқуға жіберілген азаматтар оқу мерзіміне жəне сонымен бір мезгілде оқуды бітіргеннен кейін қызметкерлер лауазымдарында күнтізбелік есептеумен он жылға арнаулы мемлекеттік органдарда қызмет өткеру туралы келісімшарт жасасады.</w:t>
      </w:r>
    </w:p>
    <w:bookmarkEnd w:id="88"/>
    <w:bookmarkStart w:name="z1084" w:id="89"/>
    <w:p>
      <w:pPr>
        <w:spacing w:after="0"/>
        <w:ind w:left="0"/>
        <w:jc w:val="both"/>
      </w:pPr>
      <w:r>
        <w:rPr>
          <w:rFonts w:ascii="Times New Roman"/>
          <w:b w:val="false"/>
          <w:i w:val="false"/>
          <w:color w:val="000000"/>
          <w:sz w:val="28"/>
        </w:rPr>
        <w:t>
      10. Келісімшартта тараптардың (оқуға түсуші азаматтың жəне арнаулы мемлекеттік органның лауазымды адамының) өзара міндеттемелері мен жауапкершілігі белгіленеді жəне оқуды бітіргеннен кейін арнаулы мемлекеттік органдарда қызметті одан əрі өткеру шарттары мен мерзімдері көзделеді.</w:t>
      </w:r>
    </w:p>
    <w:bookmarkEnd w:id="89"/>
    <w:bookmarkStart w:name="z1085" w:id="90"/>
    <w:p>
      <w:pPr>
        <w:spacing w:after="0"/>
        <w:ind w:left="0"/>
        <w:jc w:val="both"/>
      </w:pPr>
      <w:r>
        <w:rPr>
          <w:rFonts w:ascii="Times New Roman"/>
          <w:b w:val="false"/>
          <w:i w:val="false"/>
          <w:color w:val="000000"/>
          <w:sz w:val="28"/>
        </w:rPr>
        <w:t>
      11. Осы Заңда белгіленген тəртіппен келісімшарт жасасудан бас тартқан қызметкерлер әскери, арнаулы оқу орындарынан немесе шет мемлекеттердің білім беру ұйымдарынан шығарып жіберуге жатады.</w:t>
      </w:r>
    </w:p>
    <w:bookmarkEnd w:id="90"/>
    <w:bookmarkStart w:name="z1086" w:id="91"/>
    <w:p>
      <w:pPr>
        <w:spacing w:after="0"/>
        <w:ind w:left="0"/>
        <w:jc w:val="both"/>
      </w:pPr>
      <w:r>
        <w:rPr>
          <w:rFonts w:ascii="Times New Roman"/>
          <w:b w:val="false"/>
          <w:i w:val="false"/>
          <w:color w:val="000000"/>
          <w:sz w:val="28"/>
        </w:rPr>
        <w:t>
      12. Әскери, арнаулы оқу орындарында, сондай-ақ шет мемлекеттердің білім беру ұйымдарында оқудың толық курсын бітірген азаматтар үшін оқу уақыты мерзімді әскери қызмет өткерумен теңестіріледі.</w:t>
      </w:r>
    </w:p>
    <w:bookmarkEnd w:id="91"/>
    <w:p>
      <w:pPr>
        <w:spacing w:after="0"/>
        <w:ind w:left="0"/>
        <w:jc w:val="both"/>
      </w:pPr>
      <w:r>
        <w:rPr>
          <w:rFonts w:ascii="Times New Roman"/>
          <w:b w:val="false"/>
          <w:i w:val="false"/>
          <w:color w:val="000000"/>
          <w:sz w:val="28"/>
        </w:rPr>
        <w:t>
      Әскери, арнаулы оқу орындарынан немесе шет мемлекеттердің білім беру ұйымдарынан шығарып жіберілген, сондай-ақ келісімшарт жасасудан бас тартқан курсанттар әскерге шақырылушылардың әскери есебіне қою үшін жергілікті әскери басқару органдарына жіберіледі және белгіленген тәртіппен әскери қызмет өткереді.</w:t>
      </w:r>
    </w:p>
    <w:p>
      <w:pPr>
        <w:spacing w:after="0"/>
        <w:ind w:left="0"/>
        <w:jc w:val="both"/>
      </w:pPr>
      <w:r>
        <w:rPr>
          <w:rFonts w:ascii="Times New Roman"/>
          <w:b w:val="false"/>
          <w:i w:val="false"/>
          <w:color w:val="000000"/>
          <w:sz w:val="28"/>
        </w:rPr>
        <w:t>
      Бұл ретте үлгермеушілігі үшін, өз бастамасы бойынша, Қазақстан Республикасы азаматтығының тоқтатылуына және келісімшарт жасасудан бас тартуына байланысты оқудан шығарып жіберілген, теріс себептермен шығарылған курсанттар, тыңдаушылар өздерін оқытуға жұмсалған бюджет қаражатын мемлекетке өтеуге міндетті.</w:t>
      </w:r>
    </w:p>
    <w:p>
      <w:pPr>
        <w:spacing w:after="0"/>
        <w:ind w:left="0"/>
        <w:jc w:val="both"/>
      </w:pPr>
      <w:r>
        <w:rPr>
          <w:rFonts w:ascii="Times New Roman"/>
          <w:b w:val="false"/>
          <w:i w:val="false"/>
          <w:color w:val="000000"/>
          <w:sz w:val="28"/>
        </w:rPr>
        <w:t>
      Әскери, арнаулы оқу орындарынан немесе шет мемлекеттердің білім беру ұйымдарынан Қазақстан Республикасы азаматтығының тоқтатылуына байланысты шығарып жіберілген, теріс себептермен шығарылған жоғары оқу орнынан кейінгі білім беру бағдарламалары бойынша білім алған қызметкерлер өздерін оқытуға жұмсалған бюджет қаражатын мемлекетке өтеуге міндетті.</w:t>
      </w:r>
    </w:p>
    <w:p>
      <w:pPr>
        <w:spacing w:after="0"/>
        <w:ind w:left="0"/>
        <w:jc w:val="both"/>
      </w:pPr>
      <w:r>
        <w:rPr>
          <w:rFonts w:ascii="Times New Roman"/>
          <w:b w:val="false"/>
          <w:i w:val="false"/>
          <w:color w:val="000000"/>
          <w:sz w:val="28"/>
        </w:rPr>
        <w:t>
      Әскери, арнаулы оқу орындарынан немесе шет мемлекеттердің білім беру ұйымдарынан шығарып жіберу Қазақстан Республикасының заңнамасында және халықаралық шарттарда белгіленген тәртіппен жүзеге асырылады.</w:t>
      </w:r>
    </w:p>
    <w:p>
      <w:pPr>
        <w:spacing w:after="0"/>
        <w:ind w:left="0"/>
        <w:jc w:val="both"/>
      </w:pPr>
      <w:r>
        <w:rPr>
          <w:rFonts w:ascii="Times New Roman"/>
          <w:b w:val="false"/>
          <w:i w:val="false"/>
          <w:color w:val="000000"/>
          <w:sz w:val="28"/>
        </w:rPr>
        <w:t>
      Қызметкерлерді әскери, арнаулы оқу орындарында немесе шет мемлекеттердің білім беру ұйымдарында оқытуға жұмсалған бюджет қаражатын мемлекетке өтеу Қазақстан Республикасының заңнамасында белгіленген тәртіппен жүзеге асырылады.</w:t>
      </w:r>
    </w:p>
    <w:p>
      <w:pPr>
        <w:spacing w:after="0"/>
        <w:ind w:left="0"/>
        <w:jc w:val="both"/>
      </w:pPr>
      <w:r>
        <w:rPr>
          <w:rFonts w:ascii="Times New Roman"/>
          <w:b w:val="false"/>
          <w:i w:val="false"/>
          <w:color w:val="000000"/>
          <w:sz w:val="28"/>
        </w:rPr>
        <w:t>
      Оқытуға кететін шығындар сомасы келісімшартта жəне (немесе) шет мемлекеттердің білім беру ұйымдарымен білім беру қызметтерін көрсетуге жасалған шарттарда (келісімшарттарда) айқындалады.</w:t>
      </w:r>
    </w:p>
    <w:bookmarkStart w:name="z1087" w:id="92"/>
    <w:p>
      <w:pPr>
        <w:spacing w:after="0"/>
        <w:ind w:left="0"/>
        <w:jc w:val="both"/>
      </w:pPr>
      <w:r>
        <w:rPr>
          <w:rFonts w:ascii="Times New Roman"/>
          <w:b w:val="false"/>
          <w:i w:val="false"/>
          <w:color w:val="000000"/>
          <w:sz w:val="28"/>
        </w:rPr>
        <w:t>
      13. Қызметкер әскери, арнаулы оқу орнын немесе шет мемлекеттің білім беру ұйымын бітіргеннен кейін қызмет өткеруден бас тартқан жəне осы Заңның 49-бабы 1-тармағының 5), 6), 12-1) жəне 13) тармақшаларында көзделген негіздер бойынша қызметтен шығарылған жағдайда, ол өзін оқытуға жұмсалған бюджет қаражатын Қазақстан Республикасының заңнамасында айқындалған тәртіппен мемлекетке өтеуге міндетті.</w:t>
      </w:r>
    </w:p>
    <w:bookmarkEnd w:id="92"/>
    <w:p>
      <w:pPr>
        <w:spacing w:after="0"/>
        <w:ind w:left="0"/>
        <w:jc w:val="both"/>
      </w:pPr>
      <w:r>
        <w:rPr>
          <w:rFonts w:ascii="Times New Roman"/>
          <w:b w:val="false"/>
          <w:i w:val="false"/>
          <w:color w:val="000000"/>
          <w:sz w:val="28"/>
        </w:rPr>
        <w:t>
      Өтеуге жататын сома келісімшарт мерзімі аяқталғанға дейін əрбір толық өткермеген айға пропорционалды түрде есептеледі.</w:t>
      </w:r>
    </w:p>
    <w:bookmarkStart w:name="z1088" w:id="93"/>
    <w:p>
      <w:pPr>
        <w:spacing w:after="0"/>
        <w:ind w:left="0"/>
        <w:jc w:val="both"/>
      </w:pPr>
      <w:r>
        <w:rPr>
          <w:rFonts w:ascii="Times New Roman"/>
          <w:b w:val="false"/>
          <w:i w:val="false"/>
          <w:color w:val="000000"/>
          <w:sz w:val="28"/>
        </w:rPr>
        <w:t>
      14. Шет мемлекеттердің білім беру ұйымдарымен білім беру қызметтерін көрсетуге арналған шартта (келісімшартта), егер халықаралық шарттарда өзгеше көзделмесе, тараптардың ұлттық заңнамасына сəйкес білім алушылар үшін көзделген тараптардың (орындаушының жəне тапсырыс берушінің) өзара міндеттемелері мен құқықтары, қызметкерлердің құқықтарымен міндеттері, оқуға ақы төлеу мөлшері мен тəртібі, оқу мерзімдері жəне тұру жағдайлары, оқыту, ақшалай, заттай жəне өзге де ризықпен қамтамасыз ету, медициналық қызмет көрсету жəне сақтандыру мəселелері белгіленеді.</w:t>
      </w:r>
    </w:p>
    <w:bookmarkEnd w:id="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10-бап жаңа редакцияда - ҚР 13.06.2017 </w:t>
      </w:r>
      <w:r>
        <w:rPr>
          <w:rFonts w:ascii="Times New Roman"/>
          <w:b w:val="false"/>
          <w:i w:val="false"/>
          <w:color w:val="ff0000"/>
          <w:sz w:val="28"/>
        </w:rPr>
        <w:t>№ 69-VІ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15.04.2022 </w:t>
      </w:r>
      <w:r>
        <w:rPr>
          <w:rFonts w:ascii="Times New Roman"/>
          <w:b w:val="false"/>
          <w:i w:val="false"/>
          <w:color w:val="000000"/>
          <w:sz w:val="28"/>
        </w:rPr>
        <w:t>№ 114-VІІ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16.11.2023 </w:t>
      </w:r>
      <w:r>
        <w:rPr>
          <w:rFonts w:ascii="Times New Roman"/>
          <w:b w:val="false"/>
          <w:i w:val="false"/>
          <w:color w:val="000000"/>
          <w:sz w:val="28"/>
        </w:rPr>
        <w:t>№ 40-VIII</w:t>
      </w:r>
      <w:r>
        <w:rPr>
          <w:rFonts w:ascii="Times New Roman"/>
          <w:b w:val="false"/>
          <w:i w:val="false"/>
          <w:color w:val="ff0000"/>
          <w:sz w:val="28"/>
        </w:rPr>
        <w:t xml:space="preserve"> (01.01.2024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23.12.2023 </w:t>
      </w:r>
      <w:r>
        <w:rPr>
          <w:rFonts w:ascii="Times New Roman"/>
          <w:b w:val="false"/>
          <w:i w:val="false"/>
          <w:color w:val="000000"/>
          <w:sz w:val="28"/>
        </w:rPr>
        <w:t>№ 51-VIII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16.07.2025 </w:t>
      </w:r>
      <w:r>
        <w:rPr>
          <w:rFonts w:ascii="Times New Roman"/>
          <w:b w:val="false"/>
          <w:i w:val="false"/>
          <w:color w:val="000000"/>
          <w:sz w:val="28"/>
        </w:rPr>
        <w:t>№ 211-VIII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10.06.2026 </w:t>
      </w:r>
      <w:r>
        <w:rPr>
          <w:rFonts w:ascii="Times New Roman"/>
          <w:b w:val="false"/>
          <w:i w:val="false"/>
          <w:color w:val="000000"/>
          <w:sz w:val="28"/>
        </w:rPr>
        <w:t>№ 301-VIIІ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11-бап. Қызметкерлердің лауазымдарына орналастыруға қойылатын талаптар</w:t>
      </w:r>
    </w:p>
    <w:p>
      <w:pPr>
        <w:spacing w:after="0"/>
        <w:ind w:left="0"/>
        <w:jc w:val="both"/>
      </w:pPr>
      <w:r>
        <w:rPr>
          <w:rFonts w:ascii="Times New Roman"/>
          <w:b w:val="false"/>
          <w:i w:val="false"/>
          <w:color w:val="000000"/>
          <w:sz w:val="28"/>
        </w:rPr>
        <w:t>
      Қызметкерлердің лауазымдарына арнаулы мемлекеттік органның бірінші басшысы бекітетін арнаулы мемлекеттік орган лауазымдарының санаттарына қойылатын біліктілік талаптарына сай келетін Қазақстан Республикасының азаматтары тағайындалады.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11-бап жаңа редакцияда – ҚР 10.06.2026 </w:t>
      </w:r>
      <w:r>
        <w:rPr>
          <w:rFonts w:ascii="Times New Roman"/>
          <w:b w:val="false"/>
          <w:i w:val="false"/>
          <w:color w:val="000000"/>
          <w:sz w:val="28"/>
        </w:rPr>
        <w:t>№ 301-VIIІ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12-бап. Қызметкерлерді кәсіптік даярлау, қайта даярлау және олардың біліктілігін арттыру</w:t>
      </w:r>
    </w:p>
    <w:p>
      <w:pPr>
        <w:spacing w:after="0"/>
        <w:ind w:left="0"/>
        <w:jc w:val="both"/>
      </w:pPr>
      <w:r>
        <w:rPr>
          <w:rFonts w:ascii="Times New Roman"/>
          <w:b w:val="false"/>
          <w:i w:val="false"/>
          <w:color w:val="ff0000"/>
          <w:sz w:val="28"/>
        </w:rPr>
        <w:t xml:space="preserve">
      Ескерту. 12-баптың тақырыбы жаңа редакцияда – ҚР 10.06.2026 </w:t>
      </w:r>
      <w:r>
        <w:rPr>
          <w:rFonts w:ascii="Times New Roman"/>
          <w:b w:val="false"/>
          <w:i w:val="false"/>
          <w:color w:val="ff0000"/>
          <w:sz w:val="28"/>
        </w:rPr>
        <w:t>№ 301-VIIІ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114" w:id="94"/>
    <w:p>
      <w:pPr>
        <w:spacing w:after="0"/>
        <w:ind w:left="0"/>
        <w:jc w:val="both"/>
      </w:pPr>
      <w:r>
        <w:rPr>
          <w:rFonts w:ascii="Times New Roman"/>
          <w:b w:val="false"/>
          <w:i w:val="false"/>
          <w:color w:val="000000"/>
          <w:sz w:val="28"/>
        </w:rPr>
        <w:t>
      1. Қызметкерлерді кәсіптік даярлау, қайта даярлау және олардың біліктілігін арттыру арнаулы мемлекеттік органдардың әскери, арнаулы оқу орындарында және оқу орталықтарында, сондай-ақ Қазақстан Республикасының және шет мемлекеттердің басқа да білім беру ұйымдарында жүзеге асырылады.</w:t>
      </w:r>
    </w:p>
    <w:bookmarkEnd w:id="94"/>
    <w:bookmarkStart w:name="z1168" w:id="95"/>
    <w:p>
      <w:pPr>
        <w:spacing w:after="0"/>
        <w:ind w:left="0"/>
        <w:jc w:val="both"/>
      </w:pPr>
      <w:r>
        <w:rPr>
          <w:rFonts w:ascii="Times New Roman"/>
          <w:b w:val="false"/>
          <w:i w:val="false"/>
          <w:color w:val="000000"/>
          <w:sz w:val="28"/>
        </w:rPr>
        <w:t>
      2. Білім алушылардың контингентін қалыптастыру, қызметкерлерді қайта даярлауды және олардың біліктілігін арттыруды ұйымдастыру және өткізу тәртібін арнаулы мемлекеттік органның бірінші басшысы айқындайды.</w:t>
      </w:r>
    </w:p>
    <w:bookmarkEnd w:id="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12-бап жаңа редакцияда - ҚР 13.11.2015 </w:t>
      </w:r>
      <w:r>
        <w:rPr>
          <w:rFonts w:ascii="Times New Roman"/>
          <w:b w:val="false"/>
          <w:i w:val="false"/>
          <w:color w:val="ff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10.06.2026 </w:t>
      </w:r>
      <w:r>
        <w:rPr>
          <w:rFonts w:ascii="Times New Roman"/>
          <w:b w:val="false"/>
          <w:i w:val="false"/>
          <w:color w:val="000000"/>
          <w:sz w:val="28"/>
        </w:rPr>
        <w:t>№ 301-VIIІ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13-бап. Қызметкерлердің ант қабылдауы</w:t>
      </w:r>
    </w:p>
    <w:bookmarkStart w:name="z117" w:id="96"/>
    <w:p>
      <w:pPr>
        <w:spacing w:after="0"/>
        <w:ind w:left="0"/>
        <w:jc w:val="both"/>
      </w:pPr>
      <w:r>
        <w:rPr>
          <w:rFonts w:ascii="Times New Roman"/>
          <w:b w:val="false"/>
          <w:i w:val="false"/>
          <w:color w:val="000000"/>
          <w:sz w:val="28"/>
        </w:rPr>
        <w:t>
      1. Арнаулы мемлекеттік органдарға қызметке кірген, бұрын әскери ант немесе қызметкер антын бермеген қызметкерлер ант береді.</w:t>
      </w:r>
    </w:p>
    <w:bookmarkEnd w:id="96"/>
    <w:bookmarkStart w:name="z121" w:id="97"/>
    <w:p>
      <w:pPr>
        <w:spacing w:after="0"/>
        <w:ind w:left="0"/>
        <w:jc w:val="both"/>
      </w:pPr>
      <w:r>
        <w:rPr>
          <w:rFonts w:ascii="Times New Roman"/>
          <w:b w:val="false"/>
          <w:i w:val="false"/>
          <w:color w:val="000000"/>
          <w:sz w:val="28"/>
        </w:rPr>
        <w:t>
      2. Қызметкерлер антының мәтінін және оны қабылдау тәртібін Қазақстан Республикасының Президенті бекітеді.</w:t>
      </w:r>
    </w:p>
    <w:bookmarkEnd w:id="97"/>
    <w:bookmarkStart w:name="z122" w:id="98"/>
    <w:p>
      <w:pPr>
        <w:spacing w:after="0"/>
        <w:ind w:left="0"/>
        <w:jc w:val="both"/>
      </w:pPr>
      <w:r>
        <w:rPr>
          <w:rFonts w:ascii="Times New Roman"/>
          <w:b w:val="false"/>
          <w:i w:val="false"/>
          <w:color w:val="000000"/>
          <w:sz w:val="28"/>
        </w:rPr>
        <w:t>
      3. Қызметкерлердің уақтылы ант беруіне жауаптылық, ант беруді ұйымдастыру және есепке алу арнаулы мемлекеттік органдар бөлімшелерінің басшылары мен кадр бөлімшелеріне жүктеледі.</w:t>
      </w:r>
    </w:p>
    <w:bookmarkEnd w:id="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13-бапқа өзгеріс енгізілді - ҚР 13.06.2017 </w:t>
      </w:r>
      <w:r>
        <w:rPr>
          <w:rFonts w:ascii="Times New Roman"/>
          <w:b w:val="false"/>
          <w:i w:val="false"/>
          <w:color w:val="ff0000"/>
          <w:sz w:val="28"/>
        </w:rPr>
        <w:t>№ 69-VІ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10.06.2026 </w:t>
      </w:r>
      <w:r>
        <w:rPr>
          <w:rFonts w:ascii="Times New Roman"/>
          <w:b w:val="false"/>
          <w:i w:val="false"/>
          <w:color w:val="000000"/>
          <w:sz w:val="28"/>
        </w:rPr>
        <w:t>№ 301-VIIІ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14-бап. Арнаулы мемлекеттік органдарға қызметке кірген қызметкерлерді кәсіптік бейімдеу</w:t>
      </w:r>
    </w:p>
    <w:p>
      <w:pPr>
        <w:spacing w:after="0"/>
        <w:ind w:left="0"/>
        <w:jc w:val="both"/>
      </w:pPr>
      <w:r>
        <w:rPr>
          <w:rFonts w:ascii="Times New Roman"/>
          <w:b w:val="false"/>
          <w:i w:val="false"/>
          <w:color w:val="000000"/>
          <w:sz w:val="28"/>
        </w:rPr>
        <w:t>
      Арнаулы мемлекеттік органдарға қызметке кірген қызметкерлер бөлімшенің жедел қызметтік әрекеттеріне бейімделуден өтеді.</w:t>
      </w:r>
    </w:p>
    <w:p>
      <w:pPr>
        <w:spacing w:after="0"/>
        <w:ind w:left="0"/>
        <w:jc w:val="both"/>
      </w:pPr>
      <w:r>
        <w:rPr>
          <w:rFonts w:ascii="Times New Roman"/>
          <w:b w:val="false"/>
          <w:i w:val="false"/>
          <w:color w:val="000000"/>
          <w:sz w:val="28"/>
        </w:rPr>
        <w:t>
      Арнаулы мемлекеттік органдарға қызметке кірген қызметкерлерді бейімдеу жөніндегі жұмысты ұйымдастыру тәртібін арнаулы мемлекеттік органның бірінші басшысы айқындайды.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14-бап жаңа редакцияда – ҚР 10.06.2026 </w:t>
      </w:r>
      <w:r>
        <w:rPr>
          <w:rFonts w:ascii="Times New Roman"/>
          <w:b w:val="false"/>
          <w:i w:val="false"/>
          <w:color w:val="000000"/>
          <w:sz w:val="28"/>
        </w:rPr>
        <w:t>№ 301-VIIІ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28" w:id="99"/>
    <w:p>
      <w:pPr>
        <w:spacing w:after="0"/>
        <w:ind w:left="0"/>
        <w:jc w:val="left"/>
      </w:pPr>
      <w:r>
        <w:rPr>
          <w:rFonts w:ascii="Times New Roman"/>
          <w:b/>
          <w:i w:val="false"/>
          <w:color w:val="000000"/>
        </w:rPr>
        <w:t xml:space="preserve"> 3-тарау. ҚЫЗМЕТКЕРЛЕРДІҢ ҚҰҚЫҚТЫҚ ЖАҒДАЙЫ</w:t>
      </w:r>
    </w:p>
    <w:bookmarkEnd w:id="99"/>
    <w:p>
      <w:pPr>
        <w:spacing w:after="0"/>
        <w:ind w:left="0"/>
        <w:jc w:val="both"/>
      </w:pPr>
      <w:r>
        <w:rPr>
          <w:rFonts w:ascii="Times New Roman"/>
          <w:b/>
          <w:i w:val="false"/>
          <w:color w:val="000000"/>
          <w:sz w:val="28"/>
        </w:rPr>
        <w:t>15-бап. Қызметкерлердің мәртебесі және олардың құқықтық кепілдіктері</w:t>
      </w:r>
    </w:p>
    <w:bookmarkStart w:name="z130" w:id="100"/>
    <w:p>
      <w:pPr>
        <w:spacing w:after="0"/>
        <w:ind w:left="0"/>
        <w:jc w:val="both"/>
      </w:pPr>
      <w:r>
        <w:rPr>
          <w:rFonts w:ascii="Times New Roman"/>
          <w:b w:val="false"/>
          <w:i w:val="false"/>
          <w:color w:val="000000"/>
          <w:sz w:val="28"/>
        </w:rPr>
        <w:t>
      1. Қызметкерлер мемлекеттік биліктің өкілдері болып табылады және мемлекеттің қорғауында болады.</w:t>
      </w:r>
    </w:p>
    <w:bookmarkEnd w:id="100"/>
    <w:bookmarkStart w:name="z131" w:id="101"/>
    <w:p>
      <w:pPr>
        <w:spacing w:after="0"/>
        <w:ind w:left="0"/>
        <w:jc w:val="both"/>
      </w:pPr>
      <w:r>
        <w:rPr>
          <w:rFonts w:ascii="Times New Roman"/>
          <w:b w:val="false"/>
          <w:i w:val="false"/>
          <w:color w:val="000000"/>
          <w:sz w:val="28"/>
        </w:rPr>
        <w:t>
      Қазақстан Республикасының азаматы қызметке кірген күннен бастап қызметкер мәртебесіне ие болады және арнаулы мемлекеттік органның жеке құрамының тізімінен шығарылған күннен бастап мәртебесінен айырылады.</w:t>
      </w:r>
    </w:p>
    <w:bookmarkEnd w:id="101"/>
    <w:bookmarkStart w:name="z132" w:id="102"/>
    <w:p>
      <w:pPr>
        <w:spacing w:after="0"/>
        <w:ind w:left="0"/>
        <w:jc w:val="both"/>
      </w:pPr>
      <w:r>
        <w:rPr>
          <w:rFonts w:ascii="Times New Roman"/>
          <w:b w:val="false"/>
          <w:i w:val="false"/>
          <w:color w:val="000000"/>
          <w:sz w:val="28"/>
        </w:rPr>
        <w:t>
      2. Қызметкерлердің Қазақстан Республикасының заңнамасында көзделген талаптарын барлық жеке және заңды тұлғалар, сондай-ақ лауазымды адамдар орындауға міндетті.</w:t>
      </w:r>
    </w:p>
    <w:bookmarkEnd w:id="102"/>
    <w:bookmarkStart w:name="z133" w:id="103"/>
    <w:p>
      <w:pPr>
        <w:spacing w:after="0"/>
        <w:ind w:left="0"/>
        <w:jc w:val="both"/>
      </w:pPr>
      <w:r>
        <w:rPr>
          <w:rFonts w:ascii="Times New Roman"/>
          <w:b w:val="false"/>
          <w:i w:val="false"/>
          <w:color w:val="000000"/>
          <w:sz w:val="28"/>
        </w:rPr>
        <w:t>
      3. Қызметкерлер қызметтік міндеттерін атқару кезінде, Қазақстан Республикасының заңдарында көзделген жағдайларды қоспағанда, арнаулы мемлекеттік органның басшысына, тікелей және уәкілетті басшыларға ғана бағынады.</w:t>
      </w:r>
    </w:p>
    <w:bookmarkEnd w:id="103"/>
    <w:bookmarkStart w:name="z134" w:id="104"/>
    <w:p>
      <w:pPr>
        <w:spacing w:after="0"/>
        <w:ind w:left="0"/>
        <w:jc w:val="both"/>
      </w:pPr>
      <w:r>
        <w:rPr>
          <w:rFonts w:ascii="Times New Roman"/>
          <w:b w:val="false"/>
          <w:i w:val="false"/>
          <w:color w:val="000000"/>
          <w:sz w:val="28"/>
        </w:rPr>
        <w:t>
      4. Қызметкерлердің қызметіне, оған Қазақстан Республикасының заңдарымен тікелей уәкілеттік берілген адамдардан басқа, ешкімнің араласуына құқығы жоқ. Қызметкерлердің қызметіне құқыққа қарсы араласу Қазақстан Республикасының заңдарында белгіленген жауаптылыққа әкеп соғады.</w:t>
      </w:r>
    </w:p>
    <w:bookmarkEnd w:id="104"/>
    <w:bookmarkStart w:name="z135" w:id="105"/>
    <w:p>
      <w:pPr>
        <w:spacing w:after="0"/>
        <w:ind w:left="0"/>
        <w:jc w:val="both"/>
      </w:pPr>
      <w:r>
        <w:rPr>
          <w:rFonts w:ascii="Times New Roman"/>
          <w:b w:val="false"/>
          <w:i w:val="false"/>
          <w:color w:val="000000"/>
          <w:sz w:val="28"/>
        </w:rPr>
        <w:t>
      5. Қазақстан Республикасының заңдарына қайшы келетін бұйрық немесе өкім алған кезде қызметкер Қазақстан Республикасының заңдарын ғана басшылыққа алуға міндетті.</w:t>
      </w:r>
    </w:p>
    <w:bookmarkEnd w:id="105"/>
    <w:p>
      <w:pPr>
        <w:spacing w:after="0"/>
        <w:ind w:left="0"/>
        <w:jc w:val="both"/>
      </w:pPr>
      <w:r>
        <w:rPr>
          <w:rFonts w:ascii="Times New Roman"/>
          <w:b w:val="false"/>
          <w:i w:val="false"/>
          <w:color w:val="000000"/>
          <w:sz w:val="28"/>
        </w:rPr>
        <w:t>
      Басшыларға қызметтік міндеттерін атқаруға қатысы жоқ және Қазақстан Республикасының заңнамасын бұзуға бағытталған бұйрықтар немесе өкімдер беруге тыйым салынады.</w:t>
      </w:r>
    </w:p>
    <w:p>
      <w:pPr>
        <w:spacing w:after="0"/>
        <w:ind w:left="0"/>
        <w:jc w:val="both"/>
      </w:pPr>
      <w:r>
        <w:rPr>
          <w:rFonts w:ascii="Times New Roman"/>
          <w:b w:val="false"/>
          <w:i w:val="false"/>
          <w:color w:val="000000"/>
          <w:sz w:val="28"/>
        </w:rPr>
        <w:t>
      Бұйрықтар немесе өкімдер жазбаша немесе ауызша берілуі мүмкін.</w:t>
      </w:r>
    </w:p>
    <w:p>
      <w:pPr>
        <w:spacing w:after="0"/>
        <w:ind w:left="0"/>
        <w:jc w:val="both"/>
      </w:pPr>
      <w:r>
        <w:rPr>
          <w:rFonts w:ascii="Times New Roman"/>
          <w:b w:val="false"/>
          <w:i w:val="false"/>
          <w:color w:val="000000"/>
          <w:sz w:val="28"/>
        </w:rPr>
        <w:t>
      Жауынгерлік іс-қимылдардан, дағдарыстық ахуалдар туындаған, әлеуметтік сипаттағы төтенше ахуал, төтенше жағдай режимдері енгізілген кезде, жұмылдыру, соғыс жағдайы кезеңінде немесе соғыс уақытында, сондай-ақ жедел іздестіру, қарсы барлау, күзет іс-шараларын өткізу кезінде міндеттерді орындаудан басқа жағдайларда, бұйрықтар немесе өкімдер жазбаша түрде беріледі.</w:t>
      </w:r>
    </w:p>
    <w:p>
      <w:pPr>
        <w:spacing w:after="0"/>
        <w:ind w:left="0"/>
        <w:jc w:val="both"/>
      </w:pPr>
      <w:r>
        <w:rPr>
          <w:rFonts w:ascii="Times New Roman"/>
          <w:b w:val="false"/>
          <w:i w:val="false"/>
          <w:color w:val="000000"/>
          <w:sz w:val="28"/>
        </w:rPr>
        <w:t>
      Осы тармақтың төртінші бөлігінде көрсетілген жағдайлардағы ауызша бұйрық немесе өкім міндетті түрде кейіннен жазбаша ресімделуге тиіс. Ресімдеу мүмкіндігінше қысқа мерзімде, бірақ оны ресімдеуге кедергі келтіретін мән-жайлар жойылған кезден бастап жиырма төрт сағаттан кешіктірілмей жүзеге асырылады.</w:t>
      </w:r>
    </w:p>
    <w:bookmarkStart w:name="z138" w:id="106"/>
    <w:p>
      <w:pPr>
        <w:spacing w:after="0"/>
        <w:ind w:left="0"/>
        <w:jc w:val="both"/>
      </w:pPr>
      <w:r>
        <w:rPr>
          <w:rFonts w:ascii="Times New Roman"/>
          <w:b w:val="false"/>
          <w:i w:val="false"/>
          <w:color w:val="000000"/>
          <w:sz w:val="28"/>
        </w:rPr>
        <w:t>
      6. Қызметкерлердің өздеріне қатысты қабылданған шешімдер мен әрекеттерге (әрекетсіздікке), бұйрықтарға немесе өкімдерге жоғары тұрған лауазымды адамдарға, сотқа Қазақстан Республикасының заңдарында белгіленген тәртіппен шағым жасауға құқығы бар.</w:t>
      </w:r>
    </w:p>
    <w:bookmarkEnd w:id="106"/>
    <w:p>
      <w:pPr>
        <w:spacing w:after="0"/>
        <w:ind w:left="0"/>
        <w:jc w:val="both"/>
      </w:pPr>
      <w:r>
        <w:rPr>
          <w:rFonts w:ascii="Times New Roman"/>
          <w:b w:val="false"/>
          <w:i w:val="false"/>
          <w:color w:val="000000"/>
          <w:sz w:val="28"/>
        </w:rPr>
        <w:t>
      Қабылданған шешімдерді, бұйрықтарды немесе өкімдерді қызметкерлердің назарына жеткізу арнаулы мемлекеттік органның бірінші басшысының бұйрығымен бекітілетін арнаулы мемлекеттік органдардың ішкі қызмет жарғысында айқындалған тәртіппен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15-бапқа өзгерістер енгізілді - ҚР 28.12.2016 </w:t>
      </w:r>
      <w:r>
        <w:rPr>
          <w:rFonts w:ascii="Times New Roman"/>
          <w:b w:val="false"/>
          <w:i w:val="false"/>
          <w:color w:val="ff0000"/>
          <w:sz w:val="28"/>
        </w:rPr>
        <w:t>№ 36-VІ</w:t>
      </w:r>
      <w:r>
        <w:rPr>
          <w:rFonts w:ascii="Times New Roman"/>
          <w:b w:val="false"/>
          <w:i w:val="false"/>
          <w:color w:val="ff0000"/>
          <w:sz w:val="28"/>
        </w:rPr>
        <w:t xml:space="preserve"> (алғашқы ресми жарияланған күнінен кейін екі ай өткен соң қолданысқа енгізіледі); 13.06.2017 </w:t>
      </w:r>
      <w:r>
        <w:rPr>
          <w:rFonts w:ascii="Times New Roman"/>
          <w:b w:val="false"/>
          <w:i w:val="false"/>
          <w:color w:val="ff0000"/>
          <w:sz w:val="28"/>
        </w:rPr>
        <w:t>№ 69-VІ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29.06.2020 </w:t>
      </w:r>
      <w:r>
        <w:rPr>
          <w:rFonts w:ascii="Times New Roman"/>
          <w:b w:val="false"/>
          <w:i w:val="false"/>
          <w:color w:val="000000"/>
          <w:sz w:val="28"/>
        </w:rPr>
        <w:t>№ 351-VІ</w:t>
      </w:r>
      <w:r>
        <w:rPr>
          <w:rFonts w:ascii="Times New Roman"/>
          <w:b w:val="false"/>
          <w:i w:val="false"/>
          <w:color w:val="ff0000"/>
          <w:sz w:val="28"/>
        </w:rPr>
        <w:t xml:space="preserve"> (01.07.2021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23.12.2023 </w:t>
      </w:r>
      <w:r>
        <w:rPr>
          <w:rFonts w:ascii="Times New Roman"/>
          <w:b w:val="false"/>
          <w:i w:val="false"/>
          <w:color w:val="000000"/>
          <w:sz w:val="28"/>
        </w:rPr>
        <w:t>№ 51-VIII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10.06.2026 </w:t>
      </w:r>
      <w:r>
        <w:rPr>
          <w:rFonts w:ascii="Times New Roman"/>
          <w:b w:val="false"/>
          <w:i w:val="false"/>
          <w:color w:val="000000"/>
          <w:sz w:val="28"/>
        </w:rPr>
        <w:t>№ 301-VIIІ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16-бап. Қызметтік міндеттерді атқару</w:t>
      </w:r>
    </w:p>
    <w:p>
      <w:pPr>
        <w:spacing w:after="0"/>
        <w:ind w:left="0"/>
        <w:jc w:val="both"/>
      </w:pPr>
      <w:r>
        <w:rPr>
          <w:rFonts w:ascii="Times New Roman"/>
          <w:b w:val="false"/>
          <w:i w:val="false"/>
          <w:color w:val="ff0000"/>
          <w:sz w:val="28"/>
        </w:rPr>
        <w:t xml:space="preserve">
      Ескерту. 16-баптың тақырыбына өзгеріс енгізілді – ҚР 10.06.2026 </w:t>
      </w:r>
      <w:r>
        <w:rPr>
          <w:rFonts w:ascii="Times New Roman"/>
          <w:b w:val="false"/>
          <w:i w:val="false"/>
          <w:color w:val="ff0000"/>
          <w:sz w:val="28"/>
        </w:rPr>
        <w:t>№ 301-VIIІ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140" w:id="107"/>
    <w:p>
      <w:pPr>
        <w:spacing w:after="0"/>
        <w:ind w:left="0"/>
        <w:jc w:val="both"/>
      </w:pPr>
      <w:r>
        <w:rPr>
          <w:rFonts w:ascii="Times New Roman"/>
          <w:b w:val="false"/>
          <w:i w:val="false"/>
          <w:color w:val="000000"/>
          <w:sz w:val="28"/>
        </w:rPr>
        <w:t>
      Қызметкерлер:</w:t>
      </w:r>
    </w:p>
    <w:bookmarkEnd w:id="107"/>
    <w:bookmarkStart w:name="z141" w:id="108"/>
    <w:p>
      <w:pPr>
        <w:spacing w:after="0"/>
        <w:ind w:left="0"/>
        <w:jc w:val="both"/>
      </w:pPr>
      <w:r>
        <w:rPr>
          <w:rFonts w:ascii="Times New Roman"/>
          <w:b w:val="false"/>
          <w:i w:val="false"/>
          <w:color w:val="000000"/>
          <w:sz w:val="28"/>
        </w:rPr>
        <w:t>
      1) лауазымдық міндеттер атқарған;</w:t>
      </w:r>
    </w:p>
    <w:bookmarkEnd w:id="108"/>
    <w:bookmarkStart w:name="z142" w:id="109"/>
    <w:p>
      <w:pPr>
        <w:spacing w:after="0"/>
        <w:ind w:left="0"/>
        <w:jc w:val="both"/>
      </w:pPr>
      <w:r>
        <w:rPr>
          <w:rFonts w:ascii="Times New Roman"/>
          <w:b w:val="false"/>
          <w:i w:val="false"/>
          <w:color w:val="000000"/>
          <w:sz w:val="28"/>
        </w:rPr>
        <w:t>
      2) жауынгерлік іс-қимылдарға қатысқан, дағдарыстық ахуалдар туындаған, әлеуметтік сипаттағы төтенше ахуал, төтенше жағдай режимдері енгізілген кезде, жұмылдыру, соғыс жағдайы кезеңінде немесе соғыс уақытында міндеттер атқарған;</w:t>
      </w:r>
    </w:p>
    <w:bookmarkEnd w:id="109"/>
    <w:bookmarkStart w:name="z143" w:id="110"/>
    <w:p>
      <w:pPr>
        <w:spacing w:after="0"/>
        <w:ind w:left="0"/>
        <w:jc w:val="both"/>
      </w:pPr>
      <w:r>
        <w:rPr>
          <w:rFonts w:ascii="Times New Roman"/>
          <w:b w:val="false"/>
          <w:i w:val="false"/>
          <w:color w:val="000000"/>
          <w:sz w:val="28"/>
        </w:rPr>
        <w:t>
      3) бейбітшілік пен қауіпсіздікті сақтау жөніндегі бітімгершілік операцияларына қатысқан;</w:t>
      </w:r>
    </w:p>
    <w:bookmarkEnd w:id="110"/>
    <w:bookmarkStart w:name="z144" w:id="111"/>
    <w:p>
      <w:pPr>
        <w:spacing w:after="0"/>
        <w:ind w:left="0"/>
        <w:jc w:val="both"/>
      </w:pPr>
      <w:r>
        <w:rPr>
          <w:rFonts w:ascii="Times New Roman"/>
          <w:b w:val="false"/>
          <w:i w:val="false"/>
          <w:color w:val="000000"/>
          <w:sz w:val="28"/>
        </w:rPr>
        <w:t>
      4) табиғи және техногендік сипаттағы төтенше жағдайлар мен олардың салдарларын жоюға қатысқан;</w:t>
      </w:r>
    </w:p>
    <w:bookmarkEnd w:id="111"/>
    <w:bookmarkStart w:name="z145" w:id="112"/>
    <w:p>
      <w:pPr>
        <w:spacing w:after="0"/>
        <w:ind w:left="0"/>
        <w:jc w:val="both"/>
      </w:pPr>
      <w:r>
        <w:rPr>
          <w:rFonts w:ascii="Times New Roman"/>
          <w:b w:val="false"/>
          <w:i w:val="false"/>
          <w:color w:val="000000"/>
          <w:sz w:val="28"/>
        </w:rPr>
        <w:t>
      5) оқу-жаттығуларға қатысқан;</w:t>
      </w:r>
    </w:p>
    <w:bookmarkEnd w:id="112"/>
    <w:bookmarkStart w:name="z146" w:id="113"/>
    <w:p>
      <w:pPr>
        <w:spacing w:after="0"/>
        <w:ind w:left="0"/>
        <w:jc w:val="both"/>
      </w:pPr>
      <w:r>
        <w:rPr>
          <w:rFonts w:ascii="Times New Roman"/>
          <w:b w:val="false"/>
          <w:i w:val="false"/>
          <w:color w:val="000000"/>
          <w:sz w:val="28"/>
        </w:rPr>
        <w:t>
      6) егер бұл қызметтік қажеттіліктен туындаса, күн тәртібіне белгіленген қызмет уақыты ішінде немесе басқа да уақытта қызметтік объектілердің аумағында, сондай-ақ өзге де орындарда болған;</w:t>
      </w:r>
    </w:p>
    <w:bookmarkEnd w:id="113"/>
    <w:bookmarkStart w:name="z147" w:id="114"/>
    <w:p>
      <w:pPr>
        <w:spacing w:after="0"/>
        <w:ind w:left="0"/>
        <w:jc w:val="both"/>
      </w:pPr>
      <w:r>
        <w:rPr>
          <w:rFonts w:ascii="Times New Roman"/>
          <w:b w:val="false"/>
          <w:i w:val="false"/>
          <w:color w:val="000000"/>
          <w:sz w:val="28"/>
        </w:rPr>
        <w:t>
      7) қызметтік іссапарда болған;</w:t>
      </w:r>
    </w:p>
    <w:bookmarkEnd w:id="114"/>
    <w:bookmarkStart w:name="z148" w:id="115"/>
    <w:p>
      <w:pPr>
        <w:spacing w:after="0"/>
        <w:ind w:left="0"/>
        <w:jc w:val="both"/>
      </w:pPr>
      <w:r>
        <w:rPr>
          <w:rFonts w:ascii="Times New Roman"/>
          <w:b w:val="false"/>
          <w:i w:val="false"/>
          <w:color w:val="000000"/>
          <w:sz w:val="28"/>
        </w:rPr>
        <w:t>
      8) қызметте, қызмет орнына бару және кері қайту жолында болған;</w:t>
      </w:r>
    </w:p>
    <w:bookmarkEnd w:id="115"/>
    <w:bookmarkStart w:name="z149" w:id="116"/>
    <w:p>
      <w:pPr>
        <w:spacing w:after="0"/>
        <w:ind w:left="0"/>
        <w:jc w:val="both"/>
      </w:pPr>
      <w:r>
        <w:rPr>
          <w:rFonts w:ascii="Times New Roman"/>
          <w:b w:val="false"/>
          <w:i w:val="false"/>
          <w:color w:val="000000"/>
          <w:sz w:val="28"/>
        </w:rPr>
        <w:t>
      9) емдеуде немесе медициналық тексеруде (куәландыруда), емдеу немесе медициналық тексеру (куәландыру) орнына бару және кері қайту жолында болған;</w:t>
      </w:r>
    </w:p>
    <w:bookmarkEnd w:id="116"/>
    <w:bookmarkStart w:name="z150" w:id="117"/>
    <w:p>
      <w:pPr>
        <w:spacing w:after="0"/>
        <w:ind w:left="0"/>
        <w:jc w:val="both"/>
      </w:pPr>
      <w:r>
        <w:rPr>
          <w:rFonts w:ascii="Times New Roman"/>
          <w:b w:val="false"/>
          <w:i w:val="false"/>
          <w:color w:val="000000"/>
          <w:sz w:val="28"/>
        </w:rPr>
        <w:t>
      10) арнайы жиындардан өткен;</w:t>
      </w:r>
    </w:p>
    <w:bookmarkEnd w:id="117"/>
    <w:bookmarkStart w:name="z151" w:id="118"/>
    <w:p>
      <w:pPr>
        <w:spacing w:after="0"/>
        <w:ind w:left="0"/>
        <w:jc w:val="both"/>
      </w:pPr>
      <w:r>
        <w:rPr>
          <w:rFonts w:ascii="Times New Roman"/>
          <w:b w:val="false"/>
          <w:i w:val="false"/>
          <w:color w:val="000000"/>
          <w:sz w:val="28"/>
        </w:rPr>
        <w:t>
      11) тұтқында, кепілге алыну немесе еркінен айрылу жағдайында болған;</w:t>
      </w:r>
    </w:p>
    <w:bookmarkEnd w:id="118"/>
    <w:bookmarkStart w:name="z152" w:id="119"/>
    <w:p>
      <w:pPr>
        <w:spacing w:after="0"/>
        <w:ind w:left="0"/>
        <w:jc w:val="both"/>
      </w:pPr>
      <w:r>
        <w:rPr>
          <w:rFonts w:ascii="Times New Roman"/>
          <w:b w:val="false"/>
          <w:i w:val="false"/>
          <w:color w:val="000000"/>
          <w:sz w:val="28"/>
        </w:rPr>
        <w:t>
      12) жеке адамның өмірін, денсаулығын қорғаған;</w:t>
      </w:r>
    </w:p>
    <w:bookmarkEnd w:id="119"/>
    <w:bookmarkStart w:name="z153" w:id="120"/>
    <w:p>
      <w:pPr>
        <w:spacing w:after="0"/>
        <w:ind w:left="0"/>
        <w:jc w:val="both"/>
      </w:pPr>
      <w:r>
        <w:rPr>
          <w:rFonts w:ascii="Times New Roman"/>
          <w:b w:val="false"/>
          <w:i w:val="false"/>
          <w:color w:val="000000"/>
          <w:sz w:val="28"/>
        </w:rPr>
        <w:t>
      13) адам мен азаматтың құқықтарын және бостандықтарын қорғау, құқық тәртібін сақтау мен қоғамдық қауіпсіздікті қамтамасыз ету жөнінде арнаулы мемлекеттік және құқық қорғау органдарына көмек көрсеткен;</w:t>
      </w:r>
    </w:p>
    <w:bookmarkEnd w:id="120"/>
    <w:bookmarkStart w:name="z154" w:id="121"/>
    <w:p>
      <w:pPr>
        <w:spacing w:after="0"/>
        <w:ind w:left="0"/>
        <w:jc w:val="both"/>
      </w:pPr>
      <w:r>
        <w:rPr>
          <w:rFonts w:ascii="Times New Roman"/>
          <w:b w:val="false"/>
          <w:i w:val="false"/>
          <w:color w:val="000000"/>
          <w:sz w:val="28"/>
        </w:rPr>
        <w:t>
      14) сот жеке адам, қоғам, мемлекет мүдделерінде жасалған деп таныған өзге де іс-әрекеттер жасаған жағдайларда, қызметтік міндеттерін атқарушы болып есептеледі.</w:t>
      </w:r>
    </w:p>
    <w:bookmarkEnd w:id="1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16-бапқа өзгеріс енгізілді - ҚР 11.04.2014 </w:t>
      </w:r>
      <w:r>
        <w:rPr>
          <w:rFonts w:ascii="Times New Roman"/>
          <w:b w:val="false"/>
          <w:i w:val="false"/>
          <w:color w:val="ff0000"/>
          <w:sz w:val="28"/>
        </w:rPr>
        <w:t>№ 189-V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10.06.2026 </w:t>
      </w:r>
      <w:r>
        <w:rPr>
          <w:rFonts w:ascii="Times New Roman"/>
          <w:b w:val="false"/>
          <w:i w:val="false"/>
          <w:color w:val="000000"/>
          <w:sz w:val="28"/>
        </w:rPr>
        <w:t>№ 301-VIIІ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17-бап. Қызметкерлердің қызмет өткеруге байланысты құқықтары</w:t>
      </w:r>
    </w:p>
    <w:bookmarkStart w:name="z156" w:id="122"/>
    <w:p>
      <w:pPr>
        <w:spacing w:after="0"/>
        <w:ind w:left="0"/>
        <w:jc w:val="both"/>
      </w:pPr>
      <w:r>
        <w:rPr>
          <w:rFonts w:ascii="Times New Roman"/>
          <w:b w:val="false"/>
          <w:i w:val="false"/>
          <w:color w:val="000000"/>
          <w:sz w:val="28"/>
        </w:rPr>
        <w:t>
      1. Қызметкерлердің:</w:t>
      </w:r>
    </w:p>
    <w:bookmarkEnd w:id="122"/>
    <w:bookmarkStart w:name="z157" w:id="123"/>
    <w:p>
      <w:pPr>
        <w:spacing w:after="0"/>
        <w:ind w:left="0"/>
        <w:jc w:val="both"/>
      </w:pPr>
      <w:r>
        <w:rPr>
          <w:rFonts w:ascii="Times New Roman"/>
          <w:b w:val="false"/>
          <w:i w:val="false"/>
          <w:color w:val="000000"/>
          <w:sz w:val="28"/>
        </w:rPr>
        <w:t>
      1) лауазымдық міндеттерін атқару үшін қажетті ақпараттар мен материалдарды белгіленген тәртіппен алуға;</w:t>
      </w:r>
    </w:p>
    <w:bookmarkEnd w:id="123"/>
    <w:bookmarkStart w:name="z158" w:id="124"/>
    <w:p>
      <w:pPr>
        <w:spacing w:after="0"/>
        <w:ind w:left="0"/>
        <w:jc w:val="both"/>
      </w:pPr>
      <w:r>
        <w:rPr>
          <w:rFonts w:ascii="Times New Roman"/>
          <w:b w:val="false"/>
          <w:i w:val="false"/>
          <w:color w:val="000000"/>
          <w:sz w:val="28"/>
        </w:rPr>
        <w:t>
      2) өздерінің құқықтары мен лауазымдық міндеттерін айқындайтын құжаттармен танысуға;</w:t>
      </w:r>
    </w:p>
    <w:bookmarkEnd w:id="124"/>
    <w:bookmarkStart w:name="z159" w:id="125"/>
    <w:p>
      <w:pPr>
        <w:spacing w:after="0"/>
        <w:ind w:left="0"/>
        <w:jc w:val="both"/>
      </w:pPr>
      <w:r>
        <w:rPr>
          <w:rFonts w:ascii="Times New Roman"/>
          <w:b w:val="false"/>
          <w:i w:val="false"/>
          <w:color w:val="000000"/>
          <w:sz w:val="28"/>
        </w:rPr>
        <w:t>
      3) лауазымдық міндеттерін атқарумен байланысты мемлекеттік органдарға, ұйымдастыру-құқықтық нысанына қарамастан ұйымдарға белгіленген тәртіппен кіріп-шығуға;</w:t>
      </w:r>
    </w:p>
    <w:bookmarkEnd w:id="125"/>
    <w:bookmarkStart w:name="z160" w:id="126"/>
    <w:p>
      <w:pPr>
        <w:spacing w:after="0"/>
        <w:ind w:left="0"/>
        <w:jc w:val="both"/>
      </w:pPr>
      <w:r>
        <w:rPr>
          <w:rFonts w:ascii="Times New Roman"/>
          <w:b w:val="false"/>
          <w:i w:val="false"/>
          <w:color w:val="000000"/>
          <w:sz w:val="28"/>
        </w:rPr>
        <w:t>
      4) егер лауазымдық міндеттерін орындау мемлекеттік құпияларды және заңмен қорғалатын өзге де құпияны құрайтын мәліметтерді пайдаланумен байланысты болса, белгіленген тәртіппен осындай мәліметтерге қол жеткізуге;</w:t>
      </w:r>
    </w:p>
    <w:bookmarkEnd w:id="126"/>
    <w:bookmarkStart w:name="z161" w:id="127"/>
    <w:p>
      <w:pPr>
        <w:spacing w:after="0"/>
        <w:ind w:left="0"/>
        <w:jc w:val="both"/>
      </w:pPr>
      <w:r>
        <w:rPr>
          <w:rFonts w:ascii="Times New Roman"/>
          <w:b w:val="false"/>
          <w:i w:val="false"/>
          <w:color w:val="000000"/>
          <w:sz w:val="28"/>
        </w:rPr>
        <w:t>
      5) қызметтік іс-әрекет нәтижелері, қызмет өтілі мен біліктілік деңгейі ескеріле отырып, қызметте өсуіне;</w:t>
      </w:r>
    </w:p>
    <w:bookmarkEnd w:id="127"/>
    <w:bookmarkStart w:name="z162" w:id="128"/>
    <w:p>
      <w:pPr>
        <w:spacing w:after="0"/>
        <w:ind w:left="0"/>
        <w:jc w:val="both"/>
      </w:pPr>
      <w:r>
        <w:rPr>
          <w:rFonts w:ascii="Times New Roman"/>
          <w:b w:val="false"/>
          <w:i w:val="false"/>
          <w:color w:val="000000"/>
          <w:sz w:val="28"/>
        </w:rPr>
        <w:t>
      6) жеке ісіне енгізілгенге дейін өздерінің қызметтік жұмысы туралы пікірлермен жəне басқа да құжаттармен, жеке іс материалдарымен (мемлекеттік құпияларды құрайтын мəліметтерді қамтитын арнайы тексеру материалдарын қоспағанда) танысуға, сондай-ақ өздерінің жазбаша түсініктемелерін жəне басқа да құжаттар мен материалдарды жеке іске қосуға;</w:t>
      </w:r>
    </w:p>
    <w:bookmarkEnd w:id="128"/>
    <w:bookmarkStart w:name="z163" w:id="129"/>
    <w:p>
      <w:pPr>
        <w:spacing w:after="0"/>
        <w:ind w:left="0"/>
        <w:jc w:val="both"/>
      </w:pPr>
      <w:r>
        <w:rPr>
          <w:rFonts w:ascii="Times New Roman"/>
          <w:b w:val="false"/>
          <w:i w:val="false"/>
          <w:color w:val="000000"/>
          <w:sz w:val="28"/>
        </w:rPr>
        <w:t>
      7) осы Заңда және Қазақстан Республикасының өзге де нормативтік құқықтық актілерінде белгіленген тәртіппен кәсіптік даярлаудан, қайта даярлаудан өтуіне және біліктілігін арттыруына;</w:t>
      </w:r>
    </w:p>
    <w:bookmarkEnd w:id="129"/>
    <w:bookmarkStart w:name="z115" w:id="130"/>
    <w:p>
      <w:pPr>
        <w:spacing w:after="0"/>
        <w:ind w:left="0"/>
        <w:jc w:val="both"/>
      </w:pPr>
      <w:r>
        <w:rPr>
          <w:rFonts w:ascii="Times New Roman"/>
          <w:b w:val="false"/>
          <w:i w:val="false"/>
          <w:color w:val="000000"/>
          <w:sz w:val="28"/>
        </w:rPr>
        <w:t>
      7-1) арнаулы мемлекеттік органның бірінші басшысы айқындайтын тәртіппен тағылымдамадан өтуіне;</w:t>
      </w:r>
    </w:p>
    <w:bookmarkEnd w:id="130"/>
    <w:bookmarkStart w:name="z1130" w:id="131"/>
    <w:p>
      <w:pPr>
        <w:spacing w:after="0"/>
        <w:ind w:left="0"/>
        <w:jc w:val="both"/>
      </w:pPr>
      <w:r>
        <w:rPr>
          <w:rFonts w:ascii="Times New Roman"/>
          <w:b w:val="false"/>
          <w:i w:val="false"/>
          <w:color w:val="000000"/>
          <w:sz w:val="28"/>
        </w:rPr>
        <w:t>
      7-2) уәкілетті басшымен келісу бойынша Қазақстан Республикасының заңнамасында айқындалған тәртіппен, жоғары және жоғары оқу орнынан кейінгі білім беру бағдарламаларын іске асыратын Қазақстан Республикасының және шет мемлекеттің білім беру ұйымдарына (курсанттар мен тыңдаушылардан басқа) түсуіне;</w:t>
      </w:r>
    </w:p>
    <w:bookmarkEnd w:id="131"/>
    <w:bookmarkStart w:name="z164" w:id="132"/>
    <w:p>
      <w:pPr>
        <w:spacing w:after="0"/>
        <w:ind w:left="0"/>
        <w:jc w:val="both"/>
      </w:pPr>
      <w:r>
        <w:rPr>
          <w:rFonts w:ascii="Times New Roman"/>
          <w:b w:val="false"/>
          <w:i w:val="false"/>
          <w:color w:val="000000"/>
          <w:sz w:val="28"/>
        </w:rPr>
        <w:t>
      8) Қазақстан Республикасының заңнамасына сәйкес өз өмірінің, денсаулығының және мүлкінің, өз отбасы мүшелері өмірінің, денсаулығының және мүлкінің мемлекеттік қорғалуына;</w:t>
      </w:r>
    </w:p>
    <w:bookmarkEnd w:id="132"/>
    <w:bookmarkStart w:name="z165" w:id="133"/>
    <w:p>
      <w:pPr>
        <w:spacing w:after="0"/>
        <w:ind w:left="0"/>
        <w:jc w:val="both"/>
      </w:pPr>
      <w:r>
        <w:rPr>
          <w:rFonts w:ascii="Times New Roman"/>
          <w:b w:val="false"/>
          <w:i w:val="false"/>
          <w:color w:val="000000"/>
          <w:sz w:val="28"/>
        </w:rPr>
        <w:t>
      9) қызметкер мен оның отбасы мүшелерінің дербес деректерінің қорғалуына;</w:t>
      </w:r>
    </w:p>
    <w:bookmarkEnd w:id="133"/>
    <w:bookmarkStart w:name="z166" w:id="134"/>
    <w:p>
      <w:pPr>
        <w:spacing w:after="0"/>
        <w:ind w:left="0"/>
        <w:jc w:val="both"/>
      </w:pPr>
      <w:r>
        <w:rPr>
          <w:rFonts w:ascii="Times New Roman"/>
          <w:b w:val="false"/>
          <w:i w:val="false"/>
          <w:color w:val="000000"/>
          <w:sz w:val="28"/>
        </w:rPr>
        <w:t>
      10) өзінің құқықтары мен заңды мүдделерін қорғау үшін, сондай-ақ қызметін өткеруге байланысты жеке дауларды шешу үшін бағыныстылық тәртібімен жоғары тұрған лауазымды тұлғаларға, жоғары тұрған органдарға немесе сотқа жүгінуге;</w:t>
      </w:r>
    </w:p>
    <w:bookmarkEnd w:id="134"/>
    <w:bookmarkStart w:name="z167" w:id="135"/>
    <w:p>
      <w:pPr>
        <w:spacing w:after="0"/>
        <w:ind w:left="0"/>
        <w:jc w:val="both"/>
      </w:pPr>
      <w:r>
        <w:rPr>
          <w:rFonts w:ascii="Times New Roman"/>
          <w:b w:val="false"/>
          <w:i w:val="false"/>
          <w:color w:val="000000"/>
          <w:sz w:val="28"/>
        </w:rPr>
        <w:t>
      11) медициналық қамтамасыз етілуге және санаториялық-курорттық емделуіне;</w:t>
      </w:r>
    </w:p>
    <w:bookmarkEnd w:id="135"/>
    <w:bookmarkStart w:name="z168" w:id="136"/>
    <w:p>
      <w:pPr>
        <w:spacing w:after="0"/>
        <w:ind w:left="0"/>
        <w:jc w:val="both"/>
      </w:pPr>
      <w:r>
        <w:rPr>
          <w:rFonts w:ascii="Times New Roman"/>
          <w:b w:val="false"/>
          <w:i w:val="false"/>
          <w:color w:val="000000"/>
          <w:sz w:val="28"/>
        </w:rPr>
        <w:t>
      12) зейнетақымен қамсыздандырылуға және әлеуметтік қорғалуға;</w:t>
      </w:r>
    </w:p>
    <w:bookmarkEnd w:id="136"/>
    <w:bookmarkStart w:name="z169" w:id="137"/>
    <w:p>
      <w:pPr>
        <w:spacing w:after="0"/>
        <w:ind w:left="0"/>
        <w:jc w:val="both"/>
      </w:pPr>
      <w:r>
        <w:rPr>
          <w:rFonts w:ascii="Times New Roman"/>
          <w:b w:val="false"/>
          <w:i w:val="false"/>
          <w:color w:val="000000"/>
          <w:sz w:val="28"/>
        </w:rPr>
        <w:t>
      13) тұрғын үймен қамтамасыз етілуге;</w:t>
      </w:r>
    </w:p>
    <w:bookmarkEnd w:id="137"/>
    <w:bookmarkStart w:name="z170" w:id="138"/>
    <w:p>
      <w:pPr>
        <w:spacing w:after="0"/>
        <w:ind w:left="0"/>
        <w:jc w:val="both"/>
      </w:pPr>
      <w:r>
        <w:rPr>
          <w:rFonts w:ascii="Times New Roman"/>
          <w:b w:val="false"/>
          <w:i w:val="false"/>
          <w:color w:val="000000"/>
          <w:sz w:val="28"/>
        </w:rPr>
        <w:t>
      14) қызметтің ерекшеліктері ескеріле отырып, қызметінің тиісінше ұйымдастырушылық-техникалық және санитариялық жағдайлары жасалуына;</w:t>
      </w:r>
    </w:p>
    <w:bookmarkEnd w:id="138"/>
    <w:bookmarkStart w:name="z171" w:id="139"/>
    <w:p>
      <w:pPr>
        <w:spacing w:after="0"/>
        <w:ind w:left="0"/>
        <w:jc w:val="both"/>
      </w:pPr>
      <w:r>
        <w:rPr>
          <w:rFonts w:ascii="Times New Roman"/>
          <w:b w:val="false"/>
          <w:i w:val="false"/>
          <w:color w:val="000000"/>
          <w:sz w:val="28"/>
        </w:rPr>
        <w:t>
      15) осы Заңға және Қазақстан Республикасының еңбек заңнамасына сәйкес демалуына;</w:t>
      </w:r>
    </w:p>
    <w:bookmarkEnd w:id="139"/>
    <w:bookmarkStart w:name="z172" w:id="140"/>
    <w:p>
      <w:pPr>
        <w:spacing w:after="0"/>
        <w:ind w:left="0"/>
        <w:jc w:val="both"/>
      </w:pPr>
      <w:r>
        <w:rPr>
          <w:rFonts w:ascii="Times New Roman"/>
          <w:b w:val="false"/>
          <w:i w:val="false"/>
          <w:color w:val="000000"/>
          <w:sz w:val="28"/>
        </w:rPr>
        <w:t>
      16) оқытушылық, ғылыми, шығармашылық қызметті жүзеге асыруға құқығы бар.</w:t>
      </w:r>
    </w:p>
    <w:bookmarkEnd w:id="140"/>
    <w:bookmarkStart w:name="z173" w:id="141"/>
    <w:p>
      <w:pPr>
        <w:spacing w:after="0"/>
        <w:ind w:left="0"/>
        <w:jc w:val="both"/>
      </w:pPr>
      <w:r>
        <w:rPr>
          <w:rFonts w:ascii="Times New Roman"/>
          <w:b w:val="false"/>
          <w:i w:val="false"/>
          <w:color w:val="000000"/>
          <w:sz w:val="28"/>
        </w:rPr>
        <w:t>
      2. Қызметкерлерге өз құзыреті шегінде өздеріне жүктелген міндеттеріне сәйкес арнаулы мемлекеттік органдардың қызметін реттейтін Қазақстан Республикасының заңдарында көзделген өзге де құқықтар беріледі.</w:t>
      </w:r>
    </w:p>
    <w:bookmarkEnd w:id="1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17-бапқа өзгерістер енгізілді - ҚР 13.11.2015 </w:t>
      </w:r>
      <w:r>
        <w:rPr>
          <w:rFonts w:ascii="Times New Roman"/>
          <w:b w:val="false"/>
          <w:i w:val="false"/>
          <w:color w:val="ff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13.06.2017 </w:t>
      </w:r>
      <w:r>
        <w:rPr>
          <w:rFonts w:ascii="Times New Roman"/>
          <w:b w:val="false"/>
          <w:i w:val="false"/>
          <w:color w:val="ff0000"/>
          <w:sz w:val="28"/>
        </w:rPr>
        <w:t>№ 69-VІ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23.12.2023 </w:t>
      </w:r>
      <w:r>
        <w:rPr>
          <w:rFonts w:ascii="Times New Roman"/>
          <w:b w:val="false"/>
          <w:i w:val="false"/>
          <w:color w:val="000000"/>
          <w:sz w:val="28"/>
        </w:rPr>
        <w:t>№ 51-VIII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10.06.2026 </w:t>
      </w:r>
      <w:r>
        <w:rPr>
          <w:rFonts w:ascii="Times New Roman"/>
          <w:b w:val="false"/>
          <w:i w:val="false"/>
          <w:color w:val="000000"/>
          <w:sz w:val="28"/>
        </w:rPr>
        <w:t>№ 301-VIIІ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18-бап. Қызметкерлердің қызмет өткеруге байланысты міндеттері</w:t>
      </w:r>
    </w:p>
    <w:bookmarkStart w:name="z175" w:id="142"/>
    <w:p>
      <w:pPr>
        <w:spacing w:after="0"/>
        <w:ind w:left="0"/>
        <w:jc w:val="both"/>
      </w:pPr>
      <w:r>
        <w:rPr>
          <w:rFonts w:ascii="Times New Roman"/>
          <w:b w:val="false"/>
          <w:i w:val="false"/>
          <w:color w:val="000000"/>
          <w:sz w:val="28"/>
        </w:rPr>
        <w:t>
      1. Қызметкерлер:</w:t>
      </w:r>
    </w:p>
    <w:bookmarkEnd w:id="142"/>
    <w:bookmarkStart w:name="z176" w:id="143"/>
    <w:p>
      <w:pPr>
        <w:spacing w:after="0"/>
        <w:ind w:left="0"/>
        <w:jc w:val="both"/>
      </w:pPr>
      <w:r>
        <w:rPr>
          <w:rFonts w:ascii="Times New Roman"/>
          <w:b w:val="false"/>
          <w:i w:val="false"/>
          <w:color w:val="000000"/>
          <w:sz w:val="28"/>
        </w:rPr>
        <w:t>
      1) Қазақстан Республикасының Конституциясын және заңнамасын сақтауға;</w:t>
      </w:r>
    </w:p>
    <w:bookmarkEnd w:id="143"/>
    <w:bookmarkStart w:name="z177" w:id="144"/>
    <w:p>
      <w:pPr>
        <w:spacing w:after="0"/>
        <w:ind w:left="0"/>
        <w:jc w:val="both"/>
      </w:pPr>
      <w:r>
        <w:rPr>
          <w:rFonts w:ascii="Times New Roman"/>
          <w:b w:val="false"/>
          <w:i w:val="false"/>
          <w:color w:val="000000"/>
          <w:sz w:val="28"/>
        </w:rPr>
        <w:t>
      2) адамның және азаматтың құқықтары мен бостандықтарының, сондай-ақ жеке және заңды тұлғалардың, мемлекеттің заңды мүдделерінің сақталуы мен қорғалуын қамтамасыз етуге;</w:t>
      </w:r>
    </w:p>
    <w:bookmarkEnd w:id="144"/>
    <w:bookmarkStart w:name="z178" w:id="145"/>
    <w:p>
      <w:pPr>
        <w:spacing w:after="0"/>
        <w:ind w:left="0"/>
        <w:jc w:val="both"/>
      </w:pPr>
      <w:r>
        <w:rPr>
          <w:rFonts w:ascii="Times New Roman"/>
          <w:b w:val="false"/>
          <w:i w:val="false"/>
          <w:color w:val="000000"/>
          <w:sz w:val="28"/>
        </w:rPr>
        <w:t>
      3) өздеріне берілген құқықтар шегінде және лауазымдық міндеттеріне сәйкес өкілеттіктерді жүзеге асыруға;</w:t>
      </w:r>
    </w:p>
    <w:bookmarkEnd w:id="145"/>
    <w:bookmarkStart w:name="z179" w:id="146"/>
    <w:p>
      <w:pPr>
        <w:spacing w:after="0"/>
        <w:ind w:left="0"/>
        <w:jc w:val="both"/>
      </w:pPr>
      <w:r>
        <w:rPr>
          <w:rFonts w:ascii="Times New Roman"/>
          <w:b w:val="false"/>
          <w:i w:val="false"/>
          <w:color w:val="000000"/>
          <w:sz w:val="28"/>
        </w:rPr>
        <w:t>
      4) арнаулы мемлекеттік органның бірінші басшысының бұйрығымен бекітілетін арнаулы мемлекеттік органдар ішкі қызмет жарғысының талаптарын, сондай-ақ қызмет жəне еңбек тəртібін сақтауға;</w:t>
      </w:r>
    </w:p>
    <w:bookmarkEnd w:id="146"/>
    <w:bookmarkStart w:name="z180" w:id="147"/>
    <w:p>
      <w:pPr>
        <w:spacing w:after="0"/>
        <w:ind w:left="0"/>
        <w:jc w:val="both"/>
      </w:pPr>
      <w:r>
        <w:rPr>
          <w:rFonts w:ascii="Times New Roman"/>
          <w:b w:val="false"/>
          <w:i w:val="false"/>
          <w:color w:val="000000"/>
          <w:sz w:val="28"/>
        </w:rPr>
        <w:t>
      5) Қазақстан Республикасының заңнамасында белгіленген шектеулерді қабылдауға;</w:t>
      </w:r>
    </w:p>
    <w:bookmarkEnd w:id="1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10.06.2026 </w:t>
      </w:r>
      <w:r>
        <w:rPr>
          <w:rFonts w:ascii="Times New Roman"/>
          <w:b w:val="false"/>
          <w:i w:val="false"/>
          <w:color w:val="000000"/>
          <w:sz w:val="28"/>
        </w:rPr>
        <w:t>№ 301-VIIІ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82" w:id="148"/>
    <w:p>
      <w:pPr>
        <w:spacing w:after="0"/>
        <w:ind w:left="0"/>
        <w:jc w:val="both"/>
      </w:pPr>
      <w:r>
        <w:rPr>
          <w:rFonts w:ascii="Times New Roman"/>
          <w:b w:val="false"/>
          <w:i w:val="false"/>
          <w:color w:val="000000"/>
          <w:sz w:val="28"/>
        </w:rPr>
        <w:t>
      7) басшылардың өз өкілеттіктері шегінде берген заңды бұйрықтарын немесе өкімдерін орындауға;</w:t>
      </w:r>
    </w:p>
    <w:bookmarkEnd w:id="148"/>
    <w:bookmarkStart w:name="z183" w:id="149"/>
    <w:p>
      <w:pPr>
        <w:spacing w:after="0"/>
        <w:ind w:left="0"/>
        <w:jc w:val="both"/>
      </w:pPr>
      <w:r>
        <w:rPr>
          <w:rFonts w:ascii="Times New Roman"/>
          <w:b w:val="false"/>
          <w:i w:val="false"/>
          <w:color w:val="000000"/>
          <w:sz w:val="28"/>
        </w:rPr>
        <w:t>
      8) мемлекеттік құпияларды және заңмен қорғалатын өзге де құпияны, оның ішінде қызметті тоқтатқаннан кейін де, ол жөнінде қолхат бере отырып, заңмен белгіленген уақыт ішінде сақтауға;</w:t>
      </w:r>
    </w:p>
    <w:bookmarkEnd w:id="149"/>
    <w:bookmarkStart w:name="z184" w:id="150"/>
    <w:p>
      <w:pPr>
        <w:spacing w:after="0"/>
        <w:ind w:left="0"/>
        <w:jc w:val="both"/>
      </w:pPr>
      <w:r>
        <w:rPr>
          <w:rFonts w:ascii="Times New Roman"/>
          <w:b w:val="false"/>
          <w:i w:val="false"/>
          <w:color w:val="000000"/>
          <w:sz w:val="28"/>
        </w:rPr>
        <w:t>
      9) қызметтік міндеттерін атқару кезінде алған, азаматтардың жеке өмірін, ар-намысын және қадір-қасиетін қозғайтын мәліметтерді құпия сақтауға және заңдарда көзделген жағдайларды қоспағанда, олардан мұндай ақпарат беруді талап етпеуге;</w:t>
      </w:r>
    </w:p>
    <w:bookmarkEnd w:id="150"/>
    <w:bookmarkStart w:name="z185" w:id="151"/>
    <w:p>
      <w:pPr>
        <w:spacing w:after="0"/>
        <w:ind w:left="0"/>
        <w:jc w:val="both"/>
      </w:pPr>
      <w:r>
        <w:rPr>
          <w:rFonts w:ascii="Times New Roman"/>
          <w:b w:val="false"/>
          <w:i w:val="false"/>
          <w:color w:val="000000"/>
          <w:sz w:val="28"/>
        </w:rPr>
        <w:t>
      10) мемлекеттік мүліктің сақталуын қамтамасыз етуге;</w:t>
      </w:r>
    </w:p>
    <w:bookmarkEnd w:id="151"/>
    <w:bookmarkStart w:name="z186" w:id="152"/>
    <w:p>
      <w:pPr>
        <w:spacing w:after="0"/>
        <w:ind w:left="0"/>
        <w:jc w:val="both"/>
      </w:pPr>
      <w:r>
        <w:rPr>
          <w:rFonts w:ascii="Times New Roman"/>
          <w:b w:val="false"/>
          <w:i w:val="false"/>
          <w:color w:val="000000"/>
          <w:sz w:val="28"/>
        </w:rPr>
        <w:t>
      11) қызметкердің жеке мүддесі өзінің өкілеттіктерімен ұштасатын немесе оларға қайшы келетін жағдайларда, қағаз нысанда немесе электрондық құжат нысанында баянат беруге және тікелей және уәкілетті басшыны дереу хабардар етуге;</w:t>
      </w:r>
    </w:p>
    <w:bookmarkEnd w:id="152"/>
    <w:bookmarkStart w:name="z187" w:id="153"/>
    <w:p>
      <w:pPr>
        <w:spacing w:after="0"/>
        <w:ind w:left="0"/>
        <w:jc w:val="both"/>
      </w:pPr>
      <w:r>
        <w:rPr>
          <w:rFonts w:ascii="Times New Roman"/>
          <w:b w:val="false"/>
          <w:i w:val="false"/>
          <w:color w:val="000000"/>
          <w:sz w:val="28"/>
        </w:rPr>
        <w:t>
      12) өзінің кәсіби деңгейі мен біліктілігін арттыруға;</w:t>
      </w:r>
    </w:p>
    <w:bookmarkEnd w:id="153"/>
    <w:bookmarkStart w:name="z188" w:id="154"/>
    <w:p>
      <w:pPr>
        <w:spacing w:after="0"/>
        <w:ind w:left="0"/>
        <w:jc w:val="both"/>
      </w:pPr>
      <w:r>
        <w:rPr>
          <w:rFonts w:ascii="Times New Roman"/>
          <w:b w:val="false"/>
          <w:i w:val="false"/>
          <w:color w:val="000000"/>
          <w:sz w:val="28"/>
        </w:rPr>
        <w:t>
      13) қызмет мүдделеріне зиян келтіретін жария сөйлеуге жол бермеуге;</w:t>
      </w:r>
    </w:p>
    <w:bookmarkEnd w:id="154"/>
    <w:bookmarkStart w:name="z189" w:id="155"/>
    <w:p>
      <w:pPr>
        <w:spacing w:after="0"/>
        <w:ind w:left="0"/>
        <w:jc w:val="both"/>
      </w:pPr>
      <w:r>
        <w:rPr>
          <w:rFonts w:ascii="Times New Roman"/>
          <w:b w:val="false"/>
          <w:i w:val="false"/>
          <w:color w:val="000000"/>
          <w:sz w:val="28"/>
        </w:rPr>
        <w:t>
      14) тікелей басшысына:</w:t>
      </w:r>
    </w:p>
    <w:bookmarkEnd w:id="155"/>
    <w:p>
      <w:pPr>
        <w:spacing w:after="0"/>
        <w:ind w:left="0"/>
        <w:jc w:val="both"/>
      </w:pPr>
      <w:r>
        <w:rPr>
          <w:rFonts w:ascii="Times New Roman"/>
          <w:b w:val="false"/>
          <w:i w:val="false"/>
          <w:color w:val="000000"/>
          <w:sz w:val="28"/>
        </w:rPr>
        <w:t>
      шет мемлекеттің азаматтығын қабылдау ниеті;</w:t>
      </w:r>
    </w:p>
    <w:p>
      <w:pPr>
        <w:spacing w:after="0"/>
        <w:ind w:left="0"/>
        <w:jc w:val="both"/>
      </w:pPr>
      <w:r>
        <w:rPr>
          <w:rFonts w:ascii="Times New Roman"/>
          <w:b w:val="false"/>
          <w:i w:val="false"/>
          <w:color w:val="000000"/>
          <w:sz w:val="28"/>
        </w:rPr>
        <w:t>
      Қазақстан Республикасының азаматтығынан шығу туралы өтініш бергені;</w:t>
      </w:r>
    </w:p>
    <w:p>
      <w:pPr>
        <w:spacing w:after="0"/>
        <w:ind w:left="0"/>
        <w:jc w:val="both"/>
      </w:pPr>
      <w:r>
        <w:rPr>
          <w:rFonts w:ascii="Times New Roman"/>
          <w:b w:val="false"/>
          <w:i w:val="false"/>
          <w:color w:val="000000"/>
          <w:sz w:val="28"/>
        </w:rPr>
        <w:t>
      егер өздеріне белгілі болса, зайыбының (жұбайының) немесе өзінің жақын туыстарының шет мемлекеттің азаматтығын қабылдау ниеті жəне (немесе) олардың Қазақстан Республикасының азаматтығынан шығу туралы өтініш бергені туралы қағаз нысанда немесе электрондық құжат нысанында дереу хабарлауға;</w:t>
      </w:r>
    </w:p>
    <w:bookmarkStart w:name="z190" w:id="156"/>
    <w:p>
      <w:pPr>
        <w:spacing w:after="0"/>
        <w:ind w:left="0"/>
        <w:jc w:val="both"/>
      </w:pPr>
      <w:r>
        <w:rPr>
          <w:rFonts w:ascii="Times New Roman"/>
          <w:b w:val="false"/>
          <w:i w:val="false"/>
          <w:color w:val="000000"/>
          <w:sz w:val="28"/>
        </w:rPr>
        <w:t>
      15) қажетті кәсіби және құқықтық білім, дене күші, арнаулы және жауынгерлік дайындық деңгейін сақтап тұруға міндетті.</w:t>
      </w:r>
    </w:p>
    <w:bookmarkEnd w:id="156"/>
    <w:bookmarkStart w:name="z191" w:id="157"/>
    <w:p>
      <w:pPr>
        <w:spacing w:after="0"/>
        <w:ind w:left="0"/>
        <w:jc w:val="both"/>
      </w:pPr>
      <w:r>
        <w:rPr>
          <w:rFonts w:ascii="Times New Roman"/>
          <w:b w:val="false"/>
          <w:i w:val="false"/>
          <w:color w:val="000000"/>
          <w:sz w:val="28"/>
        </w:rPr>
        <w:t>
      2. Арнаулы мемлекеттік органдардың алдына қойылған міндеттерге сәйкес қызметкерлерге өз құзыреті шегінде арнаулы мемлекеттік органдардың қызметін реттейтін Қазақстан Республикасының заңдарында және Қазақстан Республикасының өзге де заңнамасында көзделген өзге де міндеттер белгіленеді.</w:t>
      </w:r>
    </w:p>
    <w:bookmarkEnd w:id="1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18-бапқа өзгеріс енгізілді - ҚР 13.06.2017 </w:t>
      </w:r>
      <w:r>
        <w:rPr>
          <w:rFonts w:ascii="Times New Roman"/>
          <w:b w:val="false"/>
          <w:i w:val="false"/>
          <w:color w:val="ff0000"/>
          <w:sz w:val="28"/>
        </w:rPr>
        <w:t>№ 69-VІ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10.06.2026 </w:t>
      </w:r>
      <w:r>
        <w:rPr>
          <w:rFonts w:ascii="Times New Roman"/>
          <w:b w:val="false"/>
          <w:i w:val="false"/>
          <w:color w:val="000000"/>
          <w:sz w:val="28"/>
        </w:rPr>
        <w:t>№ 301-VIIІ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19-бап. Қызметкердің қызметте болуына байланысты қойылатын шектеулер</w:t>
      </w:r>
    </w:p>
    <w:bookmarkStart w:name="z193" w:id="158"/>
    <w:p>
      <w:pPr>
        <w:spacing w:after="0"/>
        <w:ind w:left="0"/>
        <w:jc w:val="both"/>
      </w:pPr>
      <w:r>
        <w:rPr>
          <w:rFonts w:ascii="Times New Roman"/>
          <w:b w:val="false"/>
          <w:i w:val="false"/>
          <w:color w:val="000000"/>
          <w:sz w:val="28"/>
        </w:rPr>
        <w:t>
      1. Қызметкердің:</w:t>
      </w:r>
    </w:p>
    <w:bookmarkEnd w:id="158"/>
    <w:bookmarkStart w:name="z194" w:id="159"/>
    <w:p>
      <w:pPr>
        <w:spacing w:after="0"/>
        <w:ind w:left="0"/>
        <w:jc w:val="both"/>
      </w:pPr>
      <w:r>
        <w:rPr>
          <w:rFonts w:ascii="Times New Roman"/>
          <w:b w:val="false"/>
          <w:i w:val="false"/>
          <w:color w:val="000000"/>
          <w:sz w:val="28"/>
        </w:rPr>
        <w:t>
      1) өкілді органдардың депутаты және жергілікті өзін-өзі басқару органдарының мүшесі болуға, саяси партиялар, кәсіптік одақтар қатарында болуға, қандай да бір саяси партияға немесе қоғамдық-саяси қозғалысқа қолдау көрсетуге немесе сыни пікір білдіруге, арнаулы мемлекеттік органдар жүйесінде өз мүшелерінің еңбек, сондай-ақ басқа да әлеуметтік-экономикалық құқықтары мен мүдделерін білдіру мен қорғау және еңбек жағдайын жақсарту үшін олардың кәсіптік мүдделерінің ортақтығына негізделген саяси мақсаттарды көздейтін қоғамдық бірлестіктерді құруға;</w:t>
      </w:r>
    </w:p>
    <w:bookmarkEnd w:id="159"/>
    <w:bookmarkStart w:name="z195" w:id="160"/>
    <w:p>
      <w:pPr>
        <w:spacing w:after="0"/>
        <w:ind w:left="0"/>
        <w:jc w:val="both"/>
      </w:pPr>
      <w:r>
        <w:rPr>
          <w:rFonts w:ascii="Times New Roman"/>
          <w:b w:val="false"/>
          <w:i w:val="false"/>
          <w:color w:val="000000"/>
          <w:sz w:val="28"/>
        </w:rPr>
        <w:t>
      2) Қазақстан Республикасының заңнамасына сәйкес бұл оның лауазымдық міндеттері болып табылатын жағдайларды қоспағанда, оқытушылық, ғылыми, шығармашылық қызметтен басқа ақы төленетін қызметпен айналысуға;</w:t>
      </w:r>
    </w:p>
    <w:bookmarkEnd w:id="160"/>
    <w:bookmarkStart w:name="z196" w:id="161"/>
    <w:p>
      <w:pPr>
        <w:spacing w:after="0"/>
        <w:ind w:left="0"/>
        <w:jc w:val="both"/>
      </w:pPr>
      <w:r>
        <w:rPr>
          <w:rFonts w:ascii="Times New Roman"/>
          <w:b w:val="false"/>
          <w:i w:val="false"/>
          <w:color w:val="000000"/>
          <w:sz w:val="28"/>
        </w:rPr>
        <w:t>
      3) Қазақстан Республикасының заңнамасына сәйкес лауазымдық міндеттері болып табылатын жағдайларды қоспағанда, кәсіпкерлік қызметпен айналысуға;</w:t>
      </w:r>
    </w:p>
    <w:bookmarkEnd w:id="161"/>
    <w:bookmarkStart w:name="z1140" w:id="162"/>
    <w:p>
      <w:pPr>
        <w:spacing w:after="0"/>
        <w:ind w:left="0"/>
        <w:jc w:val="both"/>
      </w:pPr>
      <w:r>
        <w:rPr>
          <w:rFonts w:ascii="Times New Roman"/>
          <w:b w:val="false"/>
          <w:i w:val="false"/>
          <w:color w:val="000000"/>
          <w:sz w:val="28"/>
        </w:rPr>
        <w:t>
      3-1) Қазақстан Республикасының заңнамасына сәйкес лауазымдық міндеттері болып табылатын не осы тармақтың 3-2) тармақшасында көрсетілген акцияларды басқару үшін қажетті, не тұтыну кооперативін немесе тұрғын үй-құрылыс кооперативін басқаруға өтеусіз негізде қатысу болып табылатын жағдайларды қоспағанда, коммерциялық немесе коммерциялық емес ұйымды басқаруға қатысуға;</w:t>
      </w:r>
    </w:p>
    <w:bookmarkEnd w:id="162"/>
    <w:bookmarkStart w:name="z1141" w:id="163"/>
    <w:p>
      <w:pPr>
        <w:spacing w:after="0"/>
        <w:ind w:left="0"/>
        <w:jc w:val="both"/>
      </w:pPr>
      <w:r>
        <w:rPr>
          <w:rFonts w:ascii="Times New Roman"/>
          <w:b w:val="false"/>
          <w:i w:val="false"/>
          <w:color w:val="000000"/>
          <w:sz w:val="28"/>
        </w:rPr>
        <w:t>
      3-2) Қазақстан Республикасының заңнамасында белгіленген тәртіппен ашық және аралық инвестициялық пай қорларының пайларын, облигацияларды, коммерциялық ұйымдардың акцияларын (ұйымдардың дауыс беретін акциялары жалпы санының бес пайызынан аспайтын көлемдегі жай акцияларды) сатып алуды және (немесе) өткізуді қоспағанда, бағалы қағаздарды сатып алуға;</w:t>
      </w:r>
    </w:p>
    <w:bookmarkEnd w:id="163"/>
    <w:bookmarkStart w:name="z197" w:id="164"/>
    <w:p>
      <w:pPr>
        <w:spacing w:after="0"/>
        <w:ind w:left="0"/>
        <w:jc w:val="both"/>
      </w:pPr>
      <w:r>
        <w:rPr>
          <w:rFonts w:ascii="Times New Roman"/>
          <w:b w:val="false"/>
          <w:i w:val="false"/>
          <w:color w:val="000000"/>
          <w:sz w:val="28"/>
        </w:rPr>
        <w:t>
      4) Қазақстан Республикасының заңдарында көзделген жағдайларды қоспағанда, үшінші тұлғалардың істері бойынша өкіл болуға;</w:t>
      </w:r>
    </w:p>
    <w:bookmarkEnd w:id="164"/>
    <w:bookmarkStart w:name="z198" w:id="165"/>
    <w:p>
      <w:pPr>
        <w:spacing w:after="0"/>
        <w:ind w:left="0"/>
        <w:jc w:val="both"/>
      </w:pPr>
      <w:r>
        <w:rPr>
          <w:rFonts w:ascii="Times New Roman"/>
          <w:b w:val="false"/>
          <w:i w:val="false"/>
          <w:color w:val="000000"/>
          <w:sz w:val="28"/>
        </w:rPr>
        <w:t>
      5) өзінің қызметтік әрекетін материалдық-техникалық, қаржылық және ақпараттық қамтамасыз ету құралдарын, басқа да мемлекеттік мүлік пен қызметтік ақпаратты қызметтік емес мақсаттарда пайдалануға;</w:t>
      </w:r>
    </w:p>
    <w:bookmarkEnd w:id="165"/>
    <w:bookmarkStart w:name="z199" w:id="166"/>
    <w:p>
      <w:pPr>
        <w:spacing w:after="0"/>
        <w:ind w:left="0"/>
        <w:jc w:val="both"/>
      </w:pPr>
      <w:r>
        <w:rPr>
          <w:rFonts w:ascii="Times New Roman"/>
          <w:b w:val="false"/>
          <w:i w:val="false"/>
          <w:color w:val="000000"/>
          <w:sz w:val="28"/>
        </w:rPr>
        <w:t>
      6) ереуілдерді, пикеттерді және өзге де наразылық акцияларын қоса алғанда, мемлекеттік органдардың қалыпты жұмыс істеуіне және қызметтік міндеттерін атқаруына кедергі келтіретін әрекеттерге қатысуға;</w:t>
      </w:r>
    </w:p>
    <w:bookmarkEnd w:id="166"/>
    <w:bookmarkStart w:name="z200" w:id="167"/>
    <w:p>
      <w:pPr>
        <w:spacing w:after="0"/>
        <w:ind w:left="0"/>
        <w:jc w:val="both"/>
      </w:pPr>
      <w:r>
        <w:rPr>
          <w:rFonts w:ascii="Times New Roman"/>
          <w:b w:val="false"/>
          <w:i w:val="false"/>
          <w:color w:val="000000"/>
          <w:sz w:val="28"/>
        </w:rPr>
        <w:t>
      7) лауазымдық өкілеттіктерін атқаруға байланысты жеке және заңды тұлғалардың қызметін жеке мақсаттарда пайдалануға;</w:t>
      </w:r>
    </w:p>
    <w:bookmarkEnd w:id="167"/>
    <w:bookmarkStart w:name="z201" w:id="168"/>
    <w:p>
      <w:pPr>
        <w:spacing w:after="0"/>
        <w:ind w:left="0"/>
        <w:jc w:val="both"/>
      </w:pPr>
      <w:r>
        <w:rPr>
          <w:rFonts w:ascii="Times New Roman"/>
          <w:b w:val="false"/>
          <w:i w:val="false"/>
          <w:color w:val="000000"/>
          <w:sz w:val="28"/>
        </w:rPr>
        <w:t>
      8) пайдакүнемдік мақсаттарда, оның ішінде лауазымды немесе өзге адамдармен сөз байласу жолымен өзінің қызмет жағдайын пайдалануға;</w:t>
      </w:r>
    </w:p>
    <w:bookmarkEnd w:id="1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9) тармақша жаңа редакцияда көзделген – ҚР 12.06.2026 </w:t>
      </w:r>
      <w:r>
        <w:rPr>
          <w:rFonts w:ascii="Times New Roman"/>
          <w:b w:val="false"/>
          <w:i w:val="false"/>
          <w:color w:val="ff0000"/>
          <w:sz w:val="28"/>
        </w:rPr>
        <w:t>№ 311-VIIІ</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9) өзінің жақын туыстары (ата-аналары (ата-анасы), балалары, асырап алушылары, асырап алынған балалары, ата-анасы бір және ата-анасы бөлек аға-інілері мен апа-сіңлілері (қарындастары), аталары, әжелері, немерелері), жұбайы (зайыбы) және (немесе) жекжаттары (жұбайының (зайыбының) ата-анасы бір және ата-анасы бөлек аға-інілері мен апа-сіңлілері (қарындастары), ата-аналары және балалары) атқаратын лауазымға тікелей бағынысты болатын лауазымды атқаруға, сондай-ақ жақын туыстары, жұбайы (зайыбы) және (немесе) жекжаттары тікелей бағынысында болуына;</w:t>
      </w:r>
    </w:p>
    <w:bookmarkStart w:name="z203" w:id="169"/>
    <w:p>
      <w:pPr>
        <w:spacing w:after="0"/>
        <w:ind w:left="0"/>
        <w:jc w:val="both"/>
      </w:pPr>
      <w:r>
        <w:rPr>
          <w:rFonts w:ascii="Times New Roman"/>
          <w:b w:val="false"/>
          <w:i w:val="false"/>
          <w:color w:val="000000"/>
          <w:sz w:val="28"/>
        </w:rPr>
        <w:t>
      10) психикаға белсенді әсер ететін затты тұтыну және масаң күйде болу фактісін анықтау үшін уәкілетті басшының жолдамасы бойынша медициналық ұйымдарда медициналық куәландырудан өтуден бас тартуға немесе жалтаруға құқығы жоқ.</w:t>
      </w:r>
    </w:p>
    <w:bookmarkEnd w:id="169"/>
    <w:bookmarkStart w:name="z204" w:id="170"/>
    <w:p>
      <w:pPr>
        <w:spacing w:after="0"/>
        <w:ind w:left="0"/>
        <w:jc w:val="both"/>
      </w:pPr>
      <w:r>
        <w:rPr>
          <w:rFonts w:ascii="Times New Roman"/>
          <w:b w:val="false"/>
          <w:i w:val="false"/>
          <w:color w:val="000000"/>
          <w:sz w:val="28"/>
        </w:rPr>
        <w:t>
      Куәландырудан өтуден бас тарту немесе жалтару арнаулы мемлекеттік органдардағы қызметтен шығаруға әкеп соғады.</w:t>
      </w:r>
    </w:p>
    <w:bookmarkEnd w:id="170"/>
    <w:bookmarkStart w:name="z205" w:id="171"/>
    <w:p>
      <w:pPr>
        <w:spacing w:after="0"/>
        <w:ind w:left="0"/>
        <w:jc w:val="both"/>
      </w:pPr>
      <w:r>
        <w:rPr>
          <w:rFonts w:ascii="Times New Roman"/>
          <w:b w:val="false"/>
          <w:i w:val="false"/>
          <w:color w:val="000000"/>
          <w:sz w:val="28"/>
        </w:rPr>
        <w:t>
      2. Қызметкер Қазақстан Республикасының заңнамасында белгіленген тәртіппен, лауазымға кіріскен күнінен бастап күнтізбелік отыз күн ішінде, өзіне заңды түрде тиесілі ақшаны, облигацияларды, ашық және аралық инвестициялық пай қорларының пайларын, коммерциялық ұйымдардың акцияларын (ұйымдардың дауыс беретін акциялары жалпы санының бес пайызынан аспайтын көлемдегі жай акцияларды), цифрлық активтерді, сондай-ақ мүліктік жалдауға (жалға) берілген мүлікті қоспағанда, өзіне меншік құқығында немесе өзге де заттай құқықта тиесілі, пайдаланылуы кіріс алуға алып келетін мүлікті қызмет өткеру уақытында сенімгерлік басқаруға беруге және көрсетілген мерзімде кадр бөлімшесіне мүлікті сенімгерлік басқару шартының нотариат куәландырған көшірмесін ұсынуға міндетті.</w:t>
      </w:r>
    </w:p>
    <w:bookmarkEnd w:id="171"/>
    <w:p>
      <w:pPr>
        <w:spacing w:after="0"/>
        <w:ind w:left="0"/>
        <w:jc w:val="both"/>
      </w:pPr>
      <w:r>
        <w:rPr>
          <w:rFonts w:ascii="Times New Roman"/>
          <w:b w:val="false"/>
          <w:i w:val="false"/>
          <w:color w:val="000000"/>
          <w:sz w:val="28"/>
        </w:rPr>
        <w:t>
      Қызметкер өзіне меншік құқығында тиесілі тұрғынжайды мүліктік жалдауға (жалға) тапсыруға және осындай тапсырудан кіріс алуға, сондай-ақ сенімгерлік басқаруға берілген мүліктен және басқа да заңды көздерден кіріс алуға құқылы.</w:t>
      </w:r>
    </w:p>
    <w:bookmarkStart w:name="z1131" w:id="172"/>
    <w:p>
      <w:pPr>
        <w:spacing w:after="0"/>
        <w:ind w:left="0"/>
        <w:jc w:val="both"/>
      </w:pPr>
      <w:r>
        <w:rPr>
          <w:rFonts w:ascii="Times New Roman"/>
          <w:b w:val="false"/>
          <w:i w:val="false"/>
          <w:color w:val="000000"/>
          <w:sz w:val="28"/>
        </w:rPr>
        <w:t>
      2-1. Арнаулы мемлекеттік органдар Қазақстан Республикасының заңнамасында белгіленген тәртіппен қызметкерлерге арнаулы тексеру жүргізуге құқылы. Қазақстан Республикасының мемлекеттік органдары арнаулы мемлекеттік органдарға арнаулы тексеру жүргізуге жәрдемдеседі.</w:t>
      </w:r>
    </w:p>
    <w:bookmarkEnd w:id="172"/>
    <w:bookmarkStart w:name="z1142" w:id="173"/>
    <w:p>
      <w:pPr>
        <w:spacing w:after="0"/>
        <w:ind w:left="0"/>
        <w:jc w:val="both"/>
      </w:pPr>
      <w:r>
        <w:rPr>
          <w:rFonts w:ascii="Times New Roman"/>
          <w:b w:val="false"/>
          <w:i w:val="false"/>
          <w:color w:val="000000"/>
          <w:sz w:val="28"/>
        </w:rPr>
        <w:t xml:space="preserve">
      2-2. Қызметкерлер қабылдайтын сыбайлас жемқорлыққа қарсы шектеулер осы Заңда және "Сыбайлас жемқорлыққа қарсы іс-қимыл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белгіленеді.</w:t>
      </w:r>
    </w:p>
    <w:bookmarkEnd w:id="173"/>
    <w:p>
      <w:pPr>
        <w:spacing w:after="0"/>
        <w:ind w:left="0"/>
        <w:jc w:val="both"/>
      </w:pPr>
      <w:r>
        <w:rPr>
          <w:rFonts w:ascii="Times New Roman"/>
          <w:b w:val="false"/>
          <w:i w:val="false"/>
          <w:color w:val="000000"/>
          <w:sz w:val="28"/>
        </w:rPr>
        <w:t>
      Мемлекеттік саяси қызметшілер қабылдайтын сыбайлас жемқорлыққа қарсы шектеулер осы Заңда және Қазақстан Республикасының өзге де заңдарында белгіленеді.</w:t>
      </w:r>
    </w:p>
    <w:bookmarkStart w:name="z207" w:id="174"/>
    <w:p>
      <w:pPr>
        <w:spacing w:after="0"/>
        <w:ind w:left="0"/>
        <w:jc w:val="both"/>
      </w:pPr>
      <w:r>
        <w:rPr>
          <w:rFonts w:ascii="Times New Roman"/>
          <w:b w:val="false"/>
          <w:i w:val="false"/>
          <w:color w:val="000000"/>
          <w:sz w:val="28"/>
        </w:rPr>
        <w:t>
      3. Осы бапта көзделген шектеулерді сақтамағаны үшін жауаптылық осы Заңда және Қазақстан Республикасының өзге де заңдарында белгіленеді.</w:t>
      </w:r>
    </w:p>
    <w:bookmarkEnd w:id="1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19-бапқа өзгеріс енгізілді – ҚР 07.07.2020 </w:t>
      </w:r>
      <w:r>
        <w:rPr>
          <w:rFonts w:ascii="Times New Roman"/>
          <w:b w:val="false"/>
          <w:i w:val="false"/>
          <w:color w:val="000000"/>
          <w:sz w:val="28"/>
        </w:rPr>
        <w:t>№ 361-VІ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06.10.2020 </w:t>
      </w:r>
      <w:r>
        <w:rPr>
          <w:rFonts w:ascii="Times New Roman"/>
          <w:b w:val="false"/>
          <w:i w:val="false"/>
          <w:color w:val="000000"/>
          <w:sz w:val="28"/>
        </w:rPr>
        <w:t>№ 365-VІ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23.12.2023 </w:t>
      </w:r>
      <w:r>
        <w:rPr>
          <w:rFonts w:ascii="Times New Roman"/>
          <w:b w:val="false"/>
          <w:i w:val="false"/>
          <w:color w:val="000000"/>
          <w:sz w:val="28"/>
        </w:rPr>
        <w:t>№ 51-VIII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03.01.2026 </w:t>
      </w:r>
      <w:r>
        <w:rPr>
          <w:rFonts w:ascii="Times New Roman"/>
          <w:b w:val="false"/>
          <w:i w:val="false"/>
          <w:color w:val="000000"/>
          <w:sz w:val="28"/>
        </w:rPr>
        <w:t>№ 251-VIII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10.06.2026 </w:t>
      </w:r>
      <w:r>
        <w:rPr>
          <w:rFonts w:ascii="Times New Roman"/>
          <w:b w:val="false"/>
          <w:i w:val="false"/>
          <w:color w:val="000000"/>
          <w:sz w:val="28"/>
        </w:rPr>
        <w:t>№ 301-VIIІ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20-бап. Соғыс жағдайы кезеңінде қызметте құқықтық қатынастардың туындауы мен өзгеруі</w:t>
      </w:r>
    </w:p>
    <w:bookmarkStart w:name="z209" w:id="175"/>
    <w:p>
      <w:pPr>
        <w:spacing w:after="0"/>
        <w:ind w:left="0"/>
        <w:jc w:val="both"/>
      </w:pPr>
      <w:r>
        <w:rPr>
          <w:rFonts w:ascii="Times New Roman"/>
          <w:b w:val="false"/>
          <w:i w:val="false"/>
          <w:color w:val="000000"/>
          <w:sz w:val="28"/>
        </w:rPr>
        <w:t>
      Соғыс жағдайының қолданылу кезеңінде арнаулы мемлекеттік органдардағы қызметте құқықтық қатынастардың туындауы мен өзгеруі ерекшеліктерін және оның жалғастырылуын Қазақстан Республикасының Президенті айқындайды.</w:t>
      </w:r>
    </w:p>
    <w:bookmarkEnd w:id="175"/>
    <w:p>
      <w:pPr>
        <w:spacing w:after="0"/>
        <w:ind w:left="0"/>
        <w:jc w:val="both"/>
      </w:pPr>
      <w:r>
        <w:rPr>
          <w:rFonts w:ascii="Times New Roman"/>
          <w:b/>
          <w:i w:val="false"/>
          <w:color w:val="000000"/>
          <w:sz w:val="28"/>
        </w:rPr>
        <w:t>21-бап. Қызметкерлердің жауаптылығы</w:t>
      </w:r>
    </w:p>
    <w:bookmarkStart w:name="z211" w:id="176"/>
    <w:p>
      <w:pPr>
        <w:spacing w:after="0"/>
        <w:ind w:left="0"/>
        <w:jc w:val="both"/>
      </w:pPr>
      <w:r>
        <w:rPr>
          <w:rFonts w:ascii="Times New Roman"/>
          <w:b w:val="false"/>
          <w:i w:val="false"/>
          <w:color w:val="000000"/>
          <w:sz w:val="28"/>
        </w:rPr>
        <w:t>
      1. Өзінің қызметтік міндеттерін орындамағаны немесе тиісінше атқармағаны үшін қызметкерлер Қазақстан Республикасының заңдарына сәйкес қылмыстық, әкімшілік, азаматтық-құқықтық, тәртіптік жауаптылықта болады.</w:t>
      </w:r>
    </w:p>
    <w:bookmarkEnd w:id="176"/>
    <w:bookmarkStart w:name="z212" w:id="177"/>
    <w:p>
      <w:pPr>
        <w:spacing w:after="0"/>
        <w:ind w:left="0"/>
        <w:jc w:val="both"/>
      </w:pPr>
      <w:r>
        <w:rPr>
          <w:rFonts w:ascii="Times New Roman"/>
          <w:b w:val="false"/>
          <w:i w:val="false"/>
          <w:color w:val="000000"/>
          <w:sz w:val="28"/>
        </w:rPr>
        <w:t xml:space="preserve">
      2. Көрінеу құқыққа қайшы бұйрықты немесе өкімді орындау қызметкерді жауаптылықтан босатпайды. </w:t>
      </w:r>
    </w:p>
    <w:bookmarkEnd w:id="177"/>
    <w:p>
      <w:pPr>
        <w:spacing w:after="0"/>
        <w:ind w:left="0"/>
        <w:jc w:val="both"/>
      </w:pPr>
      <w:r>
        <w:rPr>
          <w:rFonts w:ascii="Times New Roman"/>
          <w:b w:val="false"/>
          <w:i w:val="false"/>
          <w:color w:val="000000"/>
          <w:sz w:val="28"/>
        </w:rPr>
        <w:t>
      Орындау үшін алынған бұйрықтың немесе өкімнің құқыққа сыйымдылығына күмәнданған кезде қызметкер бұл жөнінде өзінің тікелей басшысына және бұйрықты немесе өкімді берген басшыға қағаз нысанда немесе электрондық құжат нысанында дереу хабарлауға тиіс. Лауазымы бойынша жоғары тұрған басшы берілген бұйрықты немесе өкімді жазбаша растаған жағдайда қызметкер, егер оны орындау әкімшілік немесе қылмыстық құқық бұзушылықтарға жататын әрекеттерге (әрекетсіздікке) алып келмесе, оны орындауға міндетті. Қызметкердің заңсыз бұйрықты немесе өкімді орындауының салдары үшін осындай бұйрықты немесе өкімді берген басшы және осы бұйрықты немесе өкімді растаған басшы жауапты болады.</w:t>
      </w:r>
    </w:p>
    <w:bookmarkStart w:name="z214" w:id="178"/>
    <w:p>
      <w:pPr>
        <w:spacing w:after="0"/>
        <w:ind w:left="0"/>
        <w:jc w:val="both"/>
      </w:pPr>
      <w:r>
        <w:rPr>
          <w:rFonts w:ascii="Times New Roman"/>
          <w:b w:val="false"/>
          <w:i w:val="false"/>
          <w:color w:val="000000"/>
          <w:sz w:val="28"/>
        </w:rPr>
        <w:t>
      3. Қызметкерлердің əрекеттеріне (əрекетсіздігіне) жоғары тұрған лауазымды адамдарға, сотқа Қазақстан Республикасының заңдарында белгіленген тəртіппен шағым жасалуы мүмкін.</w:t>
      </w:r>
    </w:p>
    <w:bookmarkEnd w:id="178"/>
    <w:bookmarkStart w:name="z215" w:id="179"/>
    <w:p>
      <w:pPr>
        <w:spacing w:after="0"/>
        <w:ind w:left="0"/>
        <w:jc w:val="both"/>
      </w:pPr>
      <w:r>
        <w:rPr>
          <w:rFonts w:ascii="Times New Roman"/>
          <w:b w:val="false"/>
          <w:i w:val="false"/>
          <w:color w:val="000000"/>
          <w:sz w:val="28"/>
        </w:rPr>
        <w:t>
      4. Құқыққа қайшы әрекеттерімен арнаулы мемлекеттік органға келтірілген материалдық нұқсан үшін қызметкер Қазақстан Республикасының заңдарына сәйкес материалдық жауаптылықта болады.</w:t>
      </w:r>
    </w:p>
    <w:bookmarkEnd w:id="1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21-бапқа өзгеріс енгізілді - ҚР 13.06.2017 </w:t>
      </w:r>
      <w:r>
        <w:rPr>
          <w:rFonts w:ascii="Times New Roman"/>
          <w:b w:val="false"/>
          <w:i w:val="false"/>
          <w:color w:val="ff0000"/>
          <w:sz w:val="28"/>
        </w:rPr>
        <w:t>№ 69-VІ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29.06.2020 </w:t>
      </w:r>
      <w:r>
        <w:rPr>
          <w:rFonts w:ascii="Times New Roman"/>
          <w:b w:val="false"/>
          <w:i w:val="false"/>
          <w:color w:val="000000"/>
          <w:sz w:val="28"/>
        </w:rPr>
        <w:t>№ 351-VІ</w:t>
      </w:r>
      <w:r>
        <w:rPr>
          <w:rFonts w:ascii="Times New Roman"/>
          <w:b w:val="false"/>
          <w:i w:val="false"/>
          <w:color w:val="ff0000"/>
          <w:sz w:val="28"/>
        </w:rPr>
        <w:t xml:space="preserve"> (01.07.2021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10.06.2026 </w:t>
      </w:r>
      <w:r>
        <w:rPr>
          <w:rFonts w:ascii="Times New Roman"/>
          <w:b w:val="false"/>
          <w:i w:val="false"/>
          <w:color w:val="000000"/>
          <w:sz w:val="28"/>
        </w:rPr>
        <w:t>№ 301-VIIІ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22-бап. Қызметкердің қызметтік куәлігі және жетоны</w:t>
      </w:r>
    </w:p>
    <w:p>
      <w:pPr>
        <w:spacing w:after="0"/>
        <w:ind w:left="0"/>
        <w:jc w:val="both"/>
      </w:pPr>
      <w:r>
        <w:rPr>
          <w:rFonts w:ascii="Times New Roman"/>
          <w:b w:val="false"/>
          <w:i w:val="false"/>
          <w:color w:val="000000"/>
          <w:sz w:val="28"/>
        </w:rPr>
        <w:t>
      Қызметкерге оның жеке басын және арнаулы мемлекеттік органға тиесілігін растайтын қызметтік куәлік пен жеке нөмірі бар жетон беріледі.</w:t>
      </w:r>
    </w:p>
    <w:p>
      <w:pPr>
        <w:spacing w:after="0"/>
        <w:ind w:left="0"/>
        <w:jc w:val="both"/>
      </w:pPr>
      <w:r>
        <w:rPr>
          <w:rFonts w:ascii="Times New Roman"/>
          <w:b w:val="false"/>
          <w:i w:val="false"/>
          <w:color w:val="000000"/>
          <w:sz w:val="28"/>
        </w:rPr>
        <w:t>
      Қызметкердің қызметтік куәлігі – оның лауазымы мен арнаулы атағын, қаруды, арнаулы құралдарды алып жүру және сақтау құқығын, қызметкерге Қазақстан Республикасының заңдарында сәйкес берілген өзге де өкілеттіктерді растайтын құжат.</w:t>
      </w:r>
    </w:p>
    <w:p>
      <w:pPr>
        <w:spacing w:after="0"/>
        <w:ind w:left="0"/>
        <w:jc w:val="both"/>
      </w:pPr>
      <w:r>
        <w:rPr>
          <w:rFonts w:ascii="Times New Roman"/>
          <w:b w:val="false"/>
          <w:i w:val="false"/>
          <w:color w:val="000000"/>
          <w:sz w:val="28"/>
        </w:rPr>
        <w:t xml:space="preserve">
      Қазақстан Республикасы Мемлекеттік күзет қызметінің қызметкеріне жеке нөмірі бар жетоннан басқа, күзетілетін адамдар мен күзетілетін объектілердің қауіпсіздігін қамтамасыз ету, сондай-ақ күзет іс-шараларын өткізу жөніндегі өкілеттігін растайтын қызметкер жетоны беріледі. </w:t>
      </w:r>
    </w:p>
    <w:p>
      <w:pPr>
        <w:spacing w:after="0"/>
        <w:ind w:left="0"/>
        <w:jc w:val="both"/>
      </w:pPr>
      <w:r>
        <w:rPr>
          <w:rFonts w:ascii="Times New Roman"/>
          <w:b w:val="false"/>
          <w:i w:val="false"/>
          <w:color w:val="000000"/>
          <w:sz w:val="28"/>
        </w:rPr>
        <w:t>
      Қызметкерлердің қызметтік куәліктерін, жетондарын беру, пайдалану, қайтару, сақтау, есепке алу және жою тәртібін, сондай-ақ олардың сипаттамалары мен үлгілерін арнаулы мемлекеттік органның бірінші басшысы айқындайды.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22-бап жаңа редакцияда – ҚР 10.06.2026 </w:t>
      </w:r>
      <w:r>
        <w:rPr>
          <w:rFonts w:ascii="Times New Roman"/>
          <w:b w:val="false"/>
          <w:i w:val="false"/>
          <w:color w:val="000000"/>
          <w:sz w:val="28"/>
        </w:rPr>
        <w:t>№ 301-VIIІ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23-бап. Қызметкерлердің арнаулы киім үлгісі</w:t>
      </w:r>
    </w:p>
    <w:bookmarkStart w:name="z224" w:id="180"/>
    <w:p>
      <w:pPr>
        <w:spacing w:after="0"/>
        <w:ind w:left="0"/>
        <w:jc w:val="both"/>
      </w:pPr>
      <w:r>
        <w:rPr>
          <w:rFonts w:ascii="Times New Roman"/>
          <w:b w:val="false"/>
          <w:i w:val="false"/>
          <w:color w:val="000000"/>
          <w:sz w:val="28"/>
        </w:rPr>
        <w:t>
      1. Арнаулы атақ берілген қызметкерлер бюджет қаражаты есебінен арнаулы киім үлгісімен қамтамасыз етіледі.</w:t>
      </w:r>
    </w:p>
    <w:bookmarkEnd w:id="180"/>
    <w:bookmarkStart w:name="z225" w:id="181"/>
    <w:p>
      <w:pPr>
        <w:spacing w:after="0"/>
        <w:ind w:left="0"/>
        <w:jc w:val="both"/>
      </w:pPr>
      <w:r>
        <w:rPr>
          <w:rFonts w:ascii="Times New Roman"/>
          <w:b w:val="false"/>
          <w:i w:val="false"/>
          <w:color w:val="000000"/>
          <w:sz w:val="28"/>
        </w:rPr>
        <w:t>
      2. Арнаулы киім үлгісінің түрлері мен сипатын Қазақстан Республикасының Президенті айқындайды. Арнаулы киім үлгісімен қызметкерлерді қамтамасыз ету нормаларын бюджеттік жоспарлау жөніндегі уәкілетті органмен келісу бойынша арнаулы мемлекеттік органдардың бірінші басшылары бекітеді.</w:t>
      </w:r>
    </w:p>
    <w:bookmarkEnd w:id="181"/>
    <w:bookmarkStart w:name="z1060" w:id="182"/>
    <w:p>
      <w:pPr>
        <w:spacing w:after="0"/>
        <w:ind w:left="0"/>
        <w:jc w:val="both"/>
      </w:pPr>
      <w:r>
        <w:rPr>
          <w:rFonts w:ascii="Times New Roman"/>
          <w:b w:val="false"/>
          <w:i w:val="false"/>
          <w:color w:val="000000"/>
          <w:sz w:val="28"/>
        </w:rPr>
        <w:t>
      Қызметкерлердің арнаулы киім үлгісін киіп жүру тәртібін арнаулы мемлекеттік органдардың бірінші басшылары айқындайды.</w:t>
      </w:r>
    </w:p>
    <w:bookmarkEnd w:id="182"/>
    <w:bookmarkStart w:name="z1090" w:id="183"/>
    <w:p>
      <w:pPr>
        <w:spacing w:after="0"/>
        <w:ind w:left="0"/>
        <w:jc w:val="both"/>
      </w:pPr>
      <w:r>
        <w:rPr>
          <w:rFonts w:ascii="Times New Roman"/>
          <w:b w:val="false"/>
          <w:i w:val="false"/>
          <w:color w:val="000000"/>
          <w:sz w:val="28"/>
        </w:rPr>
        <w:t>
      3. Арнаулы мемлекеттік органдардағы қызметтен қызметте болудың шекті жасына толуына, денсаулық жағдайына немесе штаттың қысқартылуына байланысты шығарылған Қазақстан Республикасы азаматтарының, күнтізбелік есептеумен жиырма жəне одан көп еңбек сіңірген жылдары болған кезде, ерекше салтанатты жəне салтанатты арнаулы киім нысанын кию құқығы сақталады.</w:t>
      </w:r>
    </w:p>
    <w:bookmarkEnd w:id="1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23-бапқа өзгерістер енгізілді - ҚР 29.09.2014 </w:t>
      </w:r>
      <w:r>
        <w:rPr>
          <w:rFonts w:ascii="Times New Roman"/>
          <w:b w:val="false"/>
          <w:i w:val="false"/>
          <w:color w:val="ff0000"/>
          <w:sz w:val="28"/>
        </w:rPr>
        <w:t>N 239-V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13.06.2017 </w:t>
      </w:r>
      <w:r>
        <w:rPr>
          <w:rFonts w:ascii="Times New Roman"/>
          <w:b w:val="false"/>
          <w:i w:val="false"/>
          <w:color w:val="ff0000"/>
          <w:sz w:val="28"/>
        </w:rPr>
        <w:t>№ 69-VІ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10.06.2026 </w:t>
      </w:r>
      <w:r>
        <w:rPr>
          <w:rFonts w:ascii="Times New Roman"/>
          <w:b w:val="false"/>
          <w:i w:val="false"/>
          <w:color w:val="000000"/>
          <w:sz w:val="28"/>
        </w:rPr>
        <w:t>№ 301-VIIІ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26" w:id="184"/>
    <w:p>
      <w:pPr>
        <w:spacing w:after="0"/>
        <w:ind w:left="0"/>
        <w:jc w:val="left"/>
      </w:pPr>
      <w:r>
        <w:rPr>
          <w:rFonts w:ascii="Times New Roman"/>
          <w:b/>
          <w:i w:val="false"/>
          <w:color w:val="000000"/>
        </w:rPr>
        <w:t xml:space="preserve">  4-тарау. ҚЫЗМЕТ ӨТКЕРУ</w:t>
      </w:r>
    </w:p>
    <w:bookmarkEnd w:id="184"/>
    <w:p>
      <w:pPr>
        <w:spacing w:after="0"/>
        <w:ind w:left="0"/>
        <w:jc w:val="both"/>
      </w:pPr>
      <w:r>
        <w:rPr>
          <w:rFonts w:ascii="Times New Roman"/>
          <w:b/>
          <w:i w:val="false"/>
          <w:color w:val="000000"/>
          <w:sz w:val="28"/>
        </w:rPr>
        <w:t>24-бап. Кадр құрамы</w:t>
      </w:r>
    </w:p>
    <w:bookmarkStart w:name="z228" w:id="185"/>
    <w:p>
      <w:pPr>
        <w:spacing w:after="0"/>
        <w:ind w:left="0"/>
        <w:jc w:val="both"/>
      </w:pPr>
      <w:r>
        <w:rPr>
          <w:rFonts w:ascii="Times New Roman"/>
          <w:b w:val="false"/>
          <w:i w:val="false"/>
          <w:color w:val="000000"/>
          <w:sz w:val="28"/>
        </w:rPr>
        <w:t>
      1. Арнаулы мемлекеттік органдардың кадр құрамын қызметкерлер, әскери қызметшілер және жұмыскерлер құрайды.</w:t>
      </w:r>
    </w:p>
    <w:bookmarkEnd w:id="185"/>
    <w:bookmarkStart w:name="z229" w:id="186"/>
    <w:p>
      <w:pPr>
        <w:spacing w:after="0"/>
        <w:ind w:left="0"/>
        <w:jc w:val="both"/>
      </w:pPr>
      <w:r>
        <w:rPr>
          <w:rFonts w:ascii="Times New Roman"/>
          <w:b w:val="false"/>
          <w:i w:val="false"/>
          <w:color w:val="000000"/>
          <w:sz w:val="28"/>
        </w:rPr>
        <w:t>
      2. Қызметкерлер мен әскери қызметшілер арнаулы мемлекеттік органдарда штаттық немесе штаттық емес лауазымдарда, оның ішінде қолданыстағы резервте қызмет өткереді.</w:t>
      </w:r>
    </w:p>
    <w:bookmarkEnd w:id="186"/>
    <w:bookmarkStart w:name="z230" w:id="187"/>
    <w:p>
      <w:pPr>
        <w:spacing w:after="0"/>
        <w:ind w:left="0"/>
        <w:jc w:val="both"/>
      </w:pPr>
      <w:r>
        <w:rPr>
          <w:rFonts w:ascii="Times New Roman"/>
          <w:b w:val="false"/>
          <w:i w:val="false"/>
          <w:color w:val="000000"/>
          <w:sz w:val="28"/>
        </w:rPr>
        <w:t>
      Қызметкерлер мен әскери қызметшілерді қолданыстағы резервке алу мен олардың қызметті өткеру тәртібін арнаулы мемлекеттік органдардың бірінші басшылары айқындайды.</w:t>
      </w:r>
    </w:p>
    <w:bookmarkEnd w:id="187"/>
    <w:bookmarkStart w:name="z231" w:id="188"/>
    <w:p>
      <w:pPr>
        <w:spacing w:after="0"/>
        <w:ind w:left="0"/>
        <w:jc w:val="both"/>
      </w:pPr>
      <w:r>
        <w:rPr>
          <w:rFonts w:ascii="Times New Roman"/>
          <w:b w:val="false"/>
          <w:i w:val="false"/>
          <w:color w:val="000000"/>
          <w:sz w:val="28"/>
        </w:rPr>
        <w:t>
      Арнаулы мемлекеттік органдар жұмыскерлерінің еңбек шарттары Қазақстан Республикасының еңбек заңнамасымен және Қазақстан Республикасының мемлекеттік қызмет туралы заңнамасымен реттеледі.</w:t>
      </w:r>
    </w:p>
    <w:bookmarkEnd w:id="188"/>
    <w:bookmarkStart w:name="z1091" w:id="189"/>
    <w:p>
      <w:pPr>
        <w:spacing w:after="0"/>
        <w:ind w:left="0"/>
        <w:jc w:val="both"/>
      </w:pPr>
      <w:r>
        <w:rPr>
          <w:rFonts w:ascii="Times New Roman"/>
          <w:b w:val="false"/>
          <w:i w:val="false"/>
          <w:color w:val="000000"/>
          <w:sz w:val="28"/>
        </w:rPr>
        <w:t>
      Арнаулы мемлекеттік органдардың кадр құрамына қатысты олардың дербес деректерін, осы баптың 1-тармағында аталған адамдардың еңбек қызметі мен арнаулы мемлекеттік органдағы қызмет (жұмыс) өтілі туралы мәліметтерді және арнаулы мемлекеттік органның қызметін қамтамасыз ету үшін қажетті, қызметке кіруге (жұмысқа қабылдануға), оны өткеруге және қызметтен (жұмыстан) шығарылуына байланысты өзге де мәліметтерді қамтитын жеке істер жүргізіледі.</w:t>
      </w:r>
    </w:p>
    <w:bookmarkEnd w:id="189"/>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2-тармақты бесінші бөлікпен толықтыру көзделген – ҚР 12.06.2026 </w:t>
      </w:r>
      <w:r>
        <w:rPr>
          <w:rFonts w:ascii="Times New Roman"/>
          <w:b w:val="false"/>
          <w:i w:val="false"/>
          <w:color w:val="ff0000"/>
          <w:sz w:val="28"/>
        </w:rPr>
        <w:t>№ 311-VIIІ</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Жеке істерді ресімдеу, есепке алуды жүргізу және сақтау тәртібін арнаулы мемлекеттік органдардың бірінші басшылары айқындайды.</w:t>
      </w:r>
    </w:p>
    <w:bookmarkStart w:name="z1169" w:id="190"/>
    <w:p>
      <w:pPr>
        <w:spacing w:after="0"/>
        <w:ind w:left="0"/>
        <w:jc w:val="both"/>
      </w:pPr>
      <w:r>
        <w:rPr>
          <w:rFonts w:ascii="Times New Roman"/>
          <w:b w:val="false"/>
          <w:i w:val="false"/>
          <w:color w:val="000000"/>
          <w:sz w:val="28"/>
        </w:rPr>
        <w:t xml:space="preserve">
      3. Қызметкерлер мен әскери қызметшілер арнаулы мемлекеттік органдардың жедел немесе оларға теңестірілген бөлімшелерінде қызмет өткереді. </w:t>
      </w:r>
    </w:p>
    <w:bookmarkEnd w:id="190"/>
    <w:p>
      <w:pPr>
        <w:spacing w:after="0"/>
        <w:ind w:left="0"/>
        <w:jc w:val="both"/>
      </w:pPr>
      <w:r>
        <w:rPr>
          <w:rFonts w:ascii="Times New Roman"/>
          <w:b w:val="false"/>
          <w:i w:val="false"/>
          <w:color w:val="000000"/>
          <w:sz w:val="28"/>
        </w:rPr>
        <w:t>
      Бөлімшелерді жедел және оларға теңестірілген бөлімшелерге жатқызуды арнаулы мемлекеттік органдардың бірінші басшылары белгілейді.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24-бапқа өзгеріс енгізілді - ҚР 13.06.2017 </w:t>
      </w:r>
      <w:r>
        <w:rPr>
          <w:rFonts w:ascii="Times New Roman"/>
          <w:b w:val="false"/>
          <w:i w:val="false"/>
          <w:color w:val="000000"/>
          <w:sz w:val="28"/>
        </w:rPr>
        <w:t>№ 69-VІ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10.06.2026 </w:t>
      </w:r>
      <w:r>
        <w:rPr>
          <w:rFonts w:ascii="Times New Roman"/>
          <w:b w:val="false"/>
          <w:i w:val="false"/>
          <w:color w:val="000000"/>
          <w:sz w:val="28"/>
        </w:rPr>
        <w:t>№ 301-VIIІ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12.06.2026 </w:t>
      </w:r>
      <w:r>
        <w:rPr>
          <w:rFonts w:ascii="Times New Roman"/>
          <w:b w:val="false"/>
          <w:i w:val="false"/>
          <w:color w:val="000000"/>
          <w:sz w:val="28"/>
        </w:rPr>
        <w:t>№ 311-VIIІ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25-бап. Қызметкерлер құрамы</w:t>
      </w:r>
    </w:p>
    <w:bookmarkStart w:name="z233" w:id="191"/>
    <w:p>
      <w:pPr>
        <w:spacing w:after="0"/>
        <w:ind w:left="0"/>
        <w:jc w:val="both"/>
      </w:pPr>
      <w:r>
        <w:rPr>
          <w:rFonts w:ascii="Times New Roman"/>
          <w:b w:val="false"/>
          <w:i w:val="false"/>
          <w:color w:val="000000"/>
          <w:sz w:val="28"/>
        </w:rPr>
        <w:t>
      Қызметкерлер мынадай құрамдарға бөлінеді:</w:t>
      </w:r>
    </w:p>
    <w:bookmarkEnd w:id="191"/>
    <w:bookmarkStart w:name="z234" w:id="192"/>
    <w:p>
      <w:pPr>
        <w:spacing w:after="0"/>
        <w:ind w:left="0"/>
        <w:jc w:val="both"/>
      </w:pPr>
      <w:r>
        <w:rPr>
          <w:rFonts w:ascii="Times New Roman"/>
          <w:b w:val="false"/>
          <w:i w:val="false"/>
          <w:color w:val="000000"/>
          <w:sz w:val="28"/>
        </w:rPr>
        <w:t>
      1) қатардағы қызметкерлер;</w:t>
      </w:r>
    </w:p>
    <w:bookmarkEnd w:id="192"/>
    <w:bookmarkStart w:name="z235" w:id="193"/>
    <w:p>
      <w:pPr>
        <w:spacing w:after="0"/>
        <w:ind w:left="0"/>
        <w:jc w:val="both"/>
      </w:pPr>
      <w:r>
        <w:rPr>
          <w:rFonts w:ascii="Times New Roman"/>
          <w:b w:val="false"/>
          <w:i w:val="false"/>
          <w:color w:val="000000"/>
          <w:sz w:val="28"/>
        </w:rPr>
        <w:t>
      2) сержанттар;</w:t>
      </w:r>
    </w:p>
    <w:bookmarkEnd w:id="193"/>
    <w:bookmarkStart w:name="z236" w:id="194"/>
    <w:p>
      <w:pPr>
        <w:spacing w:after="0"/>
        <w:ind w:left="0"/>
        <w:jc w:val="both"/>
      </w:pPr>
      <w:r>
        <w:rPr>
          <w:rFonts w:ascii="Times New Roman"/>
          <w:b w:val="false"/>
          <w:i w:val="false"/>
          <w:color w:val="000000"/>
          <w:sz w:val="28"/>
        </w:rPr>
        <w:t>
      3) офицерлер.</w:t>
      </w:r>
    </w:p>
    <w:bookmarkEnd w:id="194"/>
    <w:p>
      <w:pPr>
        <w:spacing w:after="0"/>
        <w:ind w:left="0"/>
        <w:jc w:val="both"/>
      </w:pPr>
      <w:r>
        <w:rPr>
          <w:rFonts w:ascii="Times New Roman"/>
          <w:b/>
          <w:i w:val="false"/>
          <w:color w:val="000000"/>
          <w:sz w:val="28"/>
        </w:rPr>
        <w:t>26-бап. Арнаулы атақтар</w:t>
      </w:r>
    </w:p>
    <w:bookmarkStart w:name="z238" w:id="195"/>
    <w:p>
      <w:pPr>
        <w:spacing w:after="0"/>
        <w:ind w:left="0"/>
        <w:jc w:val="both"/>
      </w:pPr>
      <w:r>
        <w:rPr>
          <w:rFonts w:ascii="Times New Roman"/>
          <w:b w:val="false"/>
          <w:i w:val="false"/>
          <w:color w:val="000000"/>
          <w:sz w:val="28"/>
        </w:rPr>
        <w:t>
      1. Арнаулы мемлекеттік органдарда мынадай арнаулы атақтар белгіленеді:</w:t>
      </w:r>
    </w:p>
    <w:bookmarkEnd w:id="195"/>
    <w:bookmarkStart w:name="z239" w:id="196"/>
    <w:p>
      <w:pPr>
        <w:spacing w:after="0"/>
        <w:ind w:left="0"/>
        <w:jc w:val="both"/>
      </w:pPr>
      <w:r>
        <w:rPr>
          <w:rFonts w:ascii="Times New Roman"/>
          <w:b w:val="false"/>
          <w:i w:val="false"/>
          <w:color w:val="000000"/>
          <w:sz w:val="28"/>
        </w:rPr>
        <w:t>
      1) қатардағы құрам:</w:t>
      </w:r>
    </w:p>
    <w:bookmarkEnd w:id="196"/>
    <w:bookmarkStart w:name="z240" w:id="197"/>
    <w:p>
      <w:pPr>
        <w:spacing w:after="0"/>
        <w:ind w:left="0"/>
        <w:jc w:val="both"/>
      </w:pPr>
      <w:r>
        <w:rPr>
          <w:rFonts w:ascii="Times New Roman"/>
          <w:b w:val="false"/>
          <w:i w:val="false"/>
          <w:color w:val="000000"/>
          <w:sz w:val="28"/>
        </w:rPr>
        <w:t>
      қатардағы қызметкер;</w:t>
      </w:r>
    </w:p>
    <w:bookmarkEnd w:id="197"/>
    <w:bookmarkStart w:name="z241" w:id="198"/>
    <w:p>
      <w:pPr>
        <w:spacing w:after="0"/>
        <w:ind w:left="0"/>
        <w:jc w:val="both"/>
      </w:pPr>
      <w:r>
        <w:rPr>
          <w:rFonts w:ascii="Times New Roman"/>
          <w:b w:val="false"/>
          <w:i w:val="false"/>
          <w:color w:val="000000"/>
          <w:sz w:val="28"/>
        </w:rPr>
        <w:t>
      2) сержанттар құрамы:</w:t>
      </w:r>
    </w:p>
    <w:bookmarkEnd w:id="198"/>
    <w:bookmarkStart w:name="z242" w:id="199"/>
    <w:p>
      <w:pPr>
        <w:spacing w:after="0"/>
        <w:ind w:left="0"/>
        <w:jc w:val="both"/>
      </w:pPr>
      <w:r>
        <w:rPr>
          <w:rFonts w:ascii="Times New Roman"/>
          <w:b w:val="false"/>
          <w:i w:val="false"/>
          <w:color w:val="000000"/>
          <w:sz w:val="28"/>
        </w:rPr>
        <w:t>
      кіші сержант;</w:t>
      </w:r>
    </w:p>
    <w:bookmarkEnd w:id="199"/>
    <w:bookmarkStart w:name="z243" w:id="200"/>
    <w:p>
      <w:pPr>
        <w:spacing w:after="0"/>
        <w:ind w:left="0"/>
        <w:jc w:val="both"/>
      </w:pPr>
      <w:r>
        <w:rPr>
          <w:rFonts w:ascii="Times New Roman"/>
          <w:b w:val="false"/>
          <w:i w:val="false"/>
          <w:color w:val="000000"/>
          <w:sz w:val="28"/>
        </w:rPr>
        <w:t>
      сержант;</w:t>
      </w:r>
    </w:p>
    <w:bookmarkEnd w:id="200"/>
    <w:bookmarkStart w:name="z244" w:id="201"/>
    <w:p>
      <w:pPr>
        <w:spacing w:after="0"/>
        <w:ind w:left="0"/>
        <w:jc w:val="both"/>
      </w:pPr>
      <w:r>
        <w:rPr>
          <w:rFonts w:ascii="Times New Roman"/>
          <w:b w:val="false"/>
          <w:i w:val="false"/>
          <w:color w:val="000000"/>
          <w:sz w:val="28"/>
        </w:rPr>
        <w:t>
      аға сержант;</w:t>
      </w:r>
    </w:p>
    <w:bookmarkEnd w:id="201"/>
    <w:bookmarkStart w:name="z245" w:id="202"/>
    <w:p>
      <w:pPr>
        <w:spacing w:after="0"/>
        <w:ind w:left="0"/>
        <w:jc w:val="both"/>
      </w:pPr>
      <w:r>
        <w:rPr>
          <w:rFonts w:ascii="Times New Roman"/>
          <w:b w:val="false"/>
          <w:i w:val="false"/>
          <w:color w:val="000000"/>
          <w:sz w:val="28"/>
        </w:rPr>
        <w:t>
      3) кіші офицерлік құрам:</w:t>
      </w:r>
    </w:p>
    <w:bookmarkEnd w:id="202"/>
    <w:bookmarkStart w:name="z246" w:id="203"/>
    <w:p>
      <w:pPr>
        <w:spacing w:after="0"/>
        <w:ind w:left="0"/>
        <w:jc w:val="both"/>
      </w:pPr>
      <w:r>
        <w:rPr>
          <w:rFonts w:ascii="Times New Roman"/>
          <w:b w:val="false"/>
          <w:i w:val="false"/>
          <w:color w:val="000000"/>
          <w:sz w:val="28"/>
        </w:rPr>
        <w:t>
      лейтенант;</w:t>
      </w:r>
    </w:p>
    <w:bookmarkEnd w:id="203"/>
    <w:bookmarkStart w:name="z247" w:id="204"/>
    <w:p>
      <w:pPr>
        <w:spacing w:after="0"/>
        <w:ind w:left="0"/>
        <w:jc w:val="both"/>
      </w:pPr>
      <w:r>
        <w:rPr>
          <w:rFonts w:ascii="Times New Roman"/>
          <w:b w:val="false"/>
          <w:i w:val="false"/>
          <w:color w:val="000000"/>
          <w:sz w:val="28"/>
        </w:rPr>
        <w:t>
      аға лейтенант;</w:t>
      </w:r>
    </w:p>
    <w:bookmarkEnd w:id="204"/>
    <w:bookmarkStart w:name="z248" w:id="205"/>
    <w:p>
      <w:pPr>
        <w:spacing w:after="0"/>
        <w:ind w:left="0"/>
        <w:jc w:val="both"/>
      </w:pPr>
      <w:r>
        <w:rPr>
          <w:rFonts w:ascii="Times New Roman"/>
          <w:b w:val="false"/>
          <w:i w:val="false"/>
          <w:color w:val="000000"/>
          <w:sz w:val="28"/>
        </w:rPr>
        <w:t>
      капитан;</w:t>
      </w:r>
    </w:p>
    <w:bookmarkEnd w:id="205"/>
    <w:bookmarkStart w:name="z249" w:id="206"/>
    <w:p>
      <w:pPr>
        <w:spacing w:after="0"/>
        <w:ind w:left="0"/>
        <w:jc w:val="both"/>
      </w:pPr>
      <w:r>
        <w:rPr>
          <w:rFonts w:ascii="Times New Roman"/>
          <w:b w:val="false"/>
          <w:i w:val="false"/>
          <w:color w:val="000000"/>
          <w:sz w:val="28"/>
        </w:rPr>
        <w:t>
      4) аға офицерлік құрам:</w:t>
      </w:r>
    </w:p>
    <w:bookmarkEnd w:id="206"/>
    <w:bookmarkStart w:name="z250" w:id="207"/>
    <w:p>
      <w:pPr>
        <w:spacing w:after="0"/>
        <w:ind w:left="0"/>
        <w:jc w:val="both"/>
      </w:pPr>
      <w:r>
        <w:rPr>
          <w:rFonts w:ascii="Times New Roman"/>
          <w:b w:val="false"/>
          <w:i w:val="false"/>
          <w:color w:val="000000"/>
          <w:sz w:val="28"/>
        </w:rPr>
        <w:t>
      майор;</w:t>
      </w:r>
    </w:p>
    <w:bookmarkEnd w:id="207"/>
    <w:bookmarkStart w:name="z251" w:id="208"/>
    <w:p>
      <w:pPr>
        <w:spacing w:after="0"/>
        <w:ind w:left="0"/>
        <w:jc w:val="both"/>
      </w:pPr>
      <w:r>
        <w:rPr>
          <w:rFonts w:ascii="Times New Roman"/>
          <w:b w:val="false"/>
          <w:i w:val="false"/>
          <w:color w:val="000000"/>
          <w:sz w:val="28"/>
        </w:rPr>
        <w:t>
      подполковник;</w:t>
      </w:r>
    </w:p>
    <w:bookmarkEnd w:id="208"/>
    <w:bookmarkStart w:name="z252" w:id="209"/>
    <w:p>
      <w:pPr>
        <w:spacing w:after="0"/>
        <w:ind w:left="0"/>
        <w:jc w:val="both"/>
      </w:pPr>
      <w:r>
        <w:rPr>
          <w:rFonts w:ascii="Times New Roman"/>
          <w:b w:val="false"/>
          <w:i w:val="false"/>
          <w:color w:val="000000"/>
          <w:sz w:val="28"/>
        </w:rPr>
        <w:t>
      полковник;</w:t>
      </w:r>
    </w:p>
    <w:bookmarkEnd w:id="209"/>
    <w:bookmarkStart w:name="z253" w:id="210"/>
    <w:p>
      <w:pPr>
        <w:spacing w:after="0"/>
        <w:ind w:left="0"/>
        <w:jc w:val="both"/>
      </w:pPr>
      <w:r>
        <w:rPr>
          <w:rFonts w:ascii="Times New Roman"/>
          <w:b w:val="false"/>
          <w:i w:val="false"/>
          <w:color w:val="000000"/>
          <w:sz w:val="28"/>
        </w:rPr>
        <w:t>
      5) жоғары офицерлік құрам:</w:t>
      </w:r>
    </w:p>
    <w:bookmarkEnd w:id="210"/>
    <w:bookmarkStart w:name="z254" w:id="211"/>
    <w:p>
      <w:pPr>
        <w:spacing w:after="0"/>
        <w:ind w:left="0"/>
        <w:jc w:val="both"/>
      </w:pPr>
      <w:r>
        <w:rPr>
          <w:rFonts w:ascii="Times New Roman"/>
          <w:b w:val="false"/>
          <w:i w:val="false"/>
          <w:color w:val="000000"/>
          <w:sz w:val="28"/>
        </w:rPr>
        <w:t>
      генерал-майор;</w:t>
      </w:r>
    </w:p>
    <w:bookmarkEnd w:id="211"/>
    <w:bookmarkStart w:name="z255" w:id="212"/>
    <w:p>
      <w:pPr>
        <w:spacing w:after="0"/>
        <w:ind w:left="0"/>
        <w:jc w:val="both"/>
      </w:pPr>
      <w:r>
        <w:rPr>
          <w:rFonts w:ascii="Times New Roman"/>
          <w:b w:val="false"/>
          <w:i w:val="false"/>
          <w:color w:val="000000"/>
          <w:sz w:val="28"/>
        </w:rPr>
        <w:t>
      генерал-лейтенант;</w:t>
      </w:r>
    </w:p>
    <w:bookmarkEnd w:id="212"/>
    <w:bookmarkStart w:name="z256" w:id="213"/>
    <w:p>
      <w:pPr>
        <w:spacing w:after="0"/>
        <w:ind w:left="0"/>
        <w:jc w:val="both"/>
      </w:pPr>
      <w:r>
        <w:rPr>
          <w:rFonts w:ascii="Times New Roman"/>
          <w:b w:val="false"/>
          <w:i w:val="false"/>
          <w:color w:val="000000"/>
          <w:sz w:val="28"/>
        </w:rPr>
        <w:t>
      генерал-полковник.</w:t>
      </w:r>
    </w:p>
    <w:bookmarkEnd w:id="213"/>
    <w:bookmarkStart w:name="z257" w:id="214"/>
    <w:p>
      <w:pPr>
        <w:spacing w:after="0"/>
        <w:ind w:left="0"/>
        <w:jc w:val="both"/>
      </w:pPr>
      <w:r>
        <w:rPr>
          <w:rFonts w:ascii="Times New Roman"/>
          <w:b w:val="false"/>
          <w:i w:val="false"/>
          <w:color w:val="000000"/>
          <w:sz w:val="28"/>
        </w:rPr>
        <w:t>
      2. Қызметкерлердің арнаулы атақтарының алдында олардың мыналарға қатыстылығын көрсететін мынадай сөздер қосылады:</w:t>
      </w:r>
    </w:p>
    <w:bookmarkEnd w:id="214"/>
    <w:bookmarkStart w:name="z258" w:id="215"/>
    <w:p>
      <w:pPr>
        <w:spacing w:after="0"/>
        <w:ind w:left="0"/>
        <w:jc w:val="both"/>
      </w:pPr>
      <w:r>
        <w:rPr>
          <w:rFonts w:ascii="Times New Roman"/>
          <w:b w:val="false"/>
          <w:i w:val="false"/>
          <w:color w:val="000000"/>
          <w:sz w:val="28"/>
        </w:rPr>
        <w:t>
      1) Қазақстан Республикасының ұлттық қауіпсіздік органдарына – "ұлттық қауіпсіздік";</w:t>
      </w:r>
    </w:p>
    <w:bookmarkEnd w:id="215"/>
    <w:bookmarkStart w:name="z259" w:id="216"/>
    <w:p>
      <w:pPr>
        <w:spacing w:after="0"/>
        <w:ind w:left="0"/>
        <w:jc w:val="both"/>
      </w:pPr>
      <w:r>
        <w:rPr>
          <w:rFonts w:ascii="Times New Roman"/>
          <w:b w:val="false"/>
          <w:i w:val="false"/>
          <w:color w:val="000000"/>
          <w:sz w:val="28"/>
        </w:rPr>
        <w:t>
      2) Қазақстан Республикасының Мемлекеттік күзет қызметіне – "Мемлекеттік күзет қызметі";</w:t>
      </w:r>
    </w:p>
    <w:bookmarkEnd w:id="2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27.12.2019 </w:t>
      </w:r>
      <w:r>
        <w:rPr>
          <w:rFonts w:ascii="Times New Roman"/>
          <w:b w:val="false"/>
          <w:i w:val="false"/>
          <w:color w:val="000000"/>
          <w:sz w:val="28"/>
        </w:rPr>
        <w:t>№ 291-VІ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261" w:id="217"/>
    <w:p>
      <w:pPr>
        <w:spacing w:after="0"/>
        <w:ind w:left="0"/>
        <w:jc w:val="both"/>
      </w:pPr>
      <w:r>
        <w:rPr>
          <w:rFonts w:ascii="Times New Roman"/>
          <w:b w:val="false"/>
          <w:i w:val="false"/>
          <w:color w:val="000000"/>
          <w:sz w:val="28"/>
        </w:rPr>
        <w:t>
      3. Запастағы азаматтардың арнаулы атақтарының алдына "запастағы", ал отставкадағыларға – "отставкадағы" деген сөздер қосылады.</w:t>
      </w:r>
    </w:p>
    <w:bookmarkEnd w:id="217"/>
    <w:bookmarkStart w:name="z262" w:id="218"/>
    <w:p>
      <w:pPr>
        <w:spacing w:after="0"/>
        <w:ind w:left="0"/>
        <w:jc w:val="both"/>
      </w:pPr>
      <w:r>
        <w:rPr>
          <w:rFonts w:ascii="Times New Roman"/>
          <w:b w:val="false"/>
          <w:i w:val="false"/>
          <w:color w:val="000000"/>
          <w:sz w:val="28"/>
        </w:rPr>
        <w:t>
      4. Арнаулы атақтарда еңбек сіңіру мерзімдері:</w:t>
      </w:r>
    </w:p>
    <w:bookmarkEnd w:id="218"/>
    <w:bookmarkStart w:name="z263" w:id="219"/>
    <w:p>
      <w:pPr>
        <w:spacing w:after="0"/>
        <w:ind w:left="0"/>
        <w:jc w:val="both"/>
      </w:pPr>
      <w:r>
        <w:rPr>
          <w:rFonts w:ascii="Times New Roman"/>
          <w:b w:val="false"/>
          <w:i w:val="false"/>
          <w:color w:val="000000"/>
          <w:sz w:val="28"/>
        </w:rPr>
        <w:t>
      офицерлік құрамға:</w:t>
      </w:r>
    </w:p>
    <w:bookmarkEnd w:id="219"/>
    <w:bookmarkStart w:name="z264" w:id="220"/>
    <w:p>
      <w:pPr>
        <w:spacing w:after="0"/>
        <w:ind w:left="0"/>
        <w:jc w:val="both"/>
      </w:pPr>
      <w:r>
        <w:rPr>
          <w:rFonts w:ascii="Times New Roman"/>
          <w:b w:val="false"/>
          <w:i w:val="false"/>
          <w:color w:val="000000"/>
          <w:sz w:val="28"/>
        </w:rPr>
        <w:t>
      лейтенанттарға – екі жыл;</w:t>
      </w:r>
    </w:p>
    <w:bookmarkEnd w:id="220"/>
    <w:bookmarkStart w:name="z265" w:id="221"/>
    <w:p>
      <w:pPr>
        <w:spacing w:after="0"/>
        <w:ind w:left="0"/>
        <w:jc w:val="both"/>
      </w:pPr>
      <w:r>
        <w:rPr>
          <w:rFonts w:ascii="Times New Roman"/>
          <w:b w:val="false"/>
          <w:i w:val="false"/>
          <w:color w:val="000000"/>
          <w:sz w:val="28"/>
        </w:rPr>
        <w:t>
      аға лейтенанттарға – үш жыл;</w:t>
      </w:r>
    </w:p>
    <w:bookmarkEnd w:id="221"/>
    <w:bookmarkStart w:name="z266" w:id="222"/>
    <w:p>
      <w:pPr>
        <w:spacing w:after="0"/>
        <w:ind w:left="0"/>
        <w:jc w:val="both"/>
      </w:pPr>
      <w:r>
        <w:rPr>
          <w:rFonts w:ascii="Times New Roman"/>
          <w:b w:val="false"/>
          <w:i w:val="false"/>
          <w:color w:val="000000"/>
          <w:sz w:val="28"/>
        </w:rPr>
        <w:t>
      капитандарға – төрт жыл;</w:t>
      </w:r>
    </w:p>
    <w:bookmarkEnd w:id="222"/>
    <w:bookmarkStart w:name="z267" w:id="223"/>
    <w:p>
      <w:pPr>
        <w:spacing w:after="0"/>
        <w:ind w:left="0"/>
        <w:jc w:val="both"/>
      </w:pPr>
      <w:r>
        <w:rPr>
          <w:rFonts w:ascii="Times New Roman"/>
          <w:b w:val="false"/>
          <w:i w:val="false"/>
          <w:color w:val="000000"/>
          <w:sz w:val="28"/>
        </w:rPr>
        <w:t>
      майорларға – бес жыл;</w:t>
      </w:r>
    </w:p>
    <w:bookmarkEnd w:id="223"/>
    <w:bookmarkStart w:name="z268" w:id="224"/>
    <w:p>
      <w:pPr>
        <w:spacing w:after="0"/>
        <w:ind w:left="0"/>
        <w:jc w:val="both"/>
      </w:pPr>
      <w:r>
        <w:rPr>
          <w:rFonts w:ascii="Times New Roman"/>
          <w:b w:val="false"/>
          <w:i w:val="false"/>
          <w:color w:val="000000"/>
          <w:sz w:val="28"/>
        </w:rPr>
        <w:t>
      подполковниктерге – жеті жыл белгіленеді;</w:t>
      </w:r>
    </w:p>
    <w:bookmarkEnd w:id="224"/>
    <w:bookmarkStart w:name="z269" w:id="225"/>
    <w:p>
      <w:pPr>
        <w:spacing w:after="0"/>
        <w:ind w:left="0"/>
        <w:jc w:val="both"/>
      </w:pPr>
      <w:r>
        <w:rPr>
          <w:rFonts w:ascii="Times New Roman"/>
          <w:b w:val="false"/>
          <w:i w:val="false"/>
          <w:color w:val="000000"/>
          <w:sz w:val="28"/>
        </w:rPr>
        <w:t>
      полковниктер мен одан жоғарыларға – белгіленбейді;</w:t>
      </w:r>
    </w:p>
    <w:bookmarkEnd w:id="225"/>
    <w:bookmarkStart w:name="z270" w:id="226"/>
    <w:p>
      <w:pPr>
        <w:spacing w:after="0"/>
        <w:ind w:left="0"/>
        <w:jc w:val="both"/>
      </w:pPr>
      <w:r>
        <w:rPr>
          <w:rFonts w:ascii="Times New Roman"/>
          <w:b w:val="false"/>
          <w:i w:val="false"/>
          <w:color w:val="000000"/>
          <w:sz w:val="28"/>
        </w:rPr>
        <w:t>
      қатардағы мен сержанттық құрамға – белгіленбейді.</w:t>
      </w:r>
    </w:p>
    <w:bookmarkEnd w:id="226"/>
    <w:bookmarkStart w:name="z271" w:id="227"/>
    <w:p>
      <w:pPr>
        <w:spacing w:after="0"/>
        <w:ind w:left="0"/>
        <w:jc w:val="both"/>
      </w:pPr>
      <w:r>
        <w:rPr>
          <w:rFonts w:ascii="Times New Roman"/>
          <w:b w:val="false"/>
          <w:i w:val="false"/>
          <w:color w:val="000000"/>
          <w:sz w:val="28"/>
        </w:rPr>
        <w:t>
      Оқу мерзімі бес жыл жəне одан көп болатын әскери, арнаулы оқу орындарын немесе шет мемлекеттердің білім беру ұйымдарын бітірген қызметкерлер үшін лейтенант арнаулы атағында еңбек сіңіру мерзімі бір жыл болып белгіленеді.</w:t>
      </w:r>
    </w:p>
    <w:bookmarkEnd w:id="2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26-бапқа өзгерістер енгізілді - ҚР 04.07.2014 </w:t>
      </w:r>
      <w:r>
        <w:rPr>
          <w:rFonts w:ascii="Times New Roman"/>
          <w:b w:val="false"/>
          <w:i w:val="false"/>
          <w:color w:val="000000"/>
          <w:sz w:val="28"/>
        </w:rPr>
        <w:t>N 233-V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13.06.2017 </w:t>
      </w:r>
      <w:r>
        <w:rPr>
          <w:rFonts w:ascii="Times New Roman"/>
          <w:b w:val="false"/>
          <w:i w:val="false"/>
          <w:color w:val="000000"/>
          <w:sz w:val="28"/>
        </w:rPr>
        <w:t>№ 69-VІ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000000"/>
          <w:sz w:val="28"/>
        </w:rPr>
        <w:t>№ 291-VІ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10.06.2026 </w:t>
      </w:r>
      <w:r>
        <w:rPr>
          <w:rFonts w:ascii="Times New Roman"/>
          <w:b w:val="false"/>
          <w:i w:val="false"/>
          <w:color w:val="000000"/>
          <w:sz w:val="28"/>
        </w:rPr>
        <w:t>№ 301-VIIІ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27-бап. Арнаулы атақтарды беру тәртібі</w:t>
      </w:r>
    </w:p>
    <w:bookmarkStart w:name="z273" w:id="228"/>
    <w:p>
      <w:pPr>
        <w:spacing w:after="0"/>
        <w:ind w:left="0"/>
        <w:jc w:val="both"/>
      </w:pPr>
      <w:r>
        <w:rPr>
          <w:rFonts w:ascii="Times New Roman"/>
          <w:b w:val="false"/>
          <w:i w:val="false"/>
          <w:color w:val="000000"/>
          <w:sz w:val="28"/>
        </w:rPr>
        <w:t>
      1. Арнаулы атақтар қызметкерлерге дербес беріледі. Арнаулы атақ алғашқы немесе кезекті болуы мүмкін.</w:t>
      </w:r>
    </w:p>
    <w:bookmarkEnd w:id="228"/>
    <w:bookmarkStart w:name="z274" w:id="229"/>
    <w:p>
      <w:pPr>
        <w:spacing w:after="0"/>
        <w:ind w:left="0"/>
        <w:jc w:val="both"/>
      </w:pPr>
      <w:r>
        <w:rPr>
          <w:rFonts w:ascii="Times New Roman"/>
          <w:b w:val="false"/>
          <w:i w:val="false"/>
          <w:color w:val="000000"/>
          <w:sz w:val="28"/>
        </w:rPr>
        <w:t>
      2. Қызметкерлерге арнаулы атақтарды:</w:t>
      </w:r>
    </w:p>
    <w:bookmarkEnd w:id="229"/>
    <w:bookmarkStart w:name="z275" w:id="230"/>
    <w:p>
      <w:pPr>
        <w:spacing w:after="0"/>
        <w:ind w:left="0"/>
        <w:jc w:val="both"/>
      </w:pPr>
      <w:r>
        <w:rPr>
          <w:rFonts w:ascii="Times New Roman"/>
          <w:b w:val="false"/>
          <w:i w:val="false"/>
          <w:color w:val="000000"/>
          <w:sz w:val="28"/>
        </w:rPr>
        <w:t>
      1) жоғары офицерлік құрамға – Қазақстан Республикасының Президенті айқындаған тәртіппен Қазақстан Республикасының Президенті;</w:t>
      </w:r>
    </w:p>
    <w:bookmarkEnd w:id="230"/>
    <w:bookmarkStart w:name="z276" w:id="231"/>
    <w:p>
      <w:pPr>
        <w:spacing w:after="0"/>
        <w:ind w:left="0"/>
        <w:jc w:val="both"/>
      </w:pPr>
      <w:r>
        <w:rPr>
          <w:rFonts w:ascii="Times New Roman"/>
          <w:b w:val="false"/>
          <w:i w:val="false"/>
          <w:color w:val="000000"/>
          <w:sz w:val="28"/>
        </w:rPr>
        <w:t>
      2) полковникті – арнаулы мемлекеттік органның бірінші басшысы;</w:t>
      </w:r>
    </w:p>
    <w:bookmarkEnd w:id="231"/>
    <w:bookmarkStart w:name="z277" w:id="232"/>
    <w:p>
      <w:pPr>
        <w:spacing w:after="0"/>
        <w:ind w:left="0"/>
        <w:jc w:val="both"/>
      </w:pPr>
      <w:r>
        <w:rPr>
          <w:rFonts w:ascii="Times New Roman"/>
          <w:b w:val="false"/>
          <w:i w:val="false"/>
          <w:color w:val="000000"/>
          <w:sz w:val="28"/>
        </w:rPr>
        <w:t>
      3) өзге де арнаулы атақтарды – уәкілетті басшылар береді.</w:t>
      </w:r>
    </w:p>
    <w:bookmarkEnd w:id="232"/>
    <w:bookmarkStart w:name="z278" w:id="233"/>
    <w:p>
      <w:pPr>
        <w:spacing w:after="0"/>
        <w:ind w:left="0"/>
        <w:jc w:val="both"/>
      </w:pPr>
      <w:r>
        <w:rPr>
          <w:rFonts w:ascii="Times New Roman"/>
          <w:b w:val="false"/>
          <w:i w:val="false"/>
          <w:color w:val="000000"/>
          <w:sz w:val="28"/>
        </w:rPr>
        <w:t>
      3. Алғашқы арнаулы атақтар болып:</w:t>
      </w:r>
    </w:p>
    <w:bookmarkEnd w:id="233"/>
    <w:bookmarkStart w:name="z279" w:id="234"/>
    <w:p>
      <w:pPr>
        <w:spacing w:after="0"/>
        <w:ind w:left="0"/>
        <w:jc w:val="both"/>
      </w:pPr>
      <w:r>
        <w:rPr>
          <w:rFonts w:ascii="Times New Roman"/>
          <w:b w:val="false"/>
          <w:i w:val="false"/>
          <w:color w:val="000000"/>
          <w:sz w:val="28"/>
        </w:rPr>
        <w:t>
      1) офицерлік құрам үшін – лейтенант (осы баптың 4-1-тармағында көзделген жағдайларда – аға лейтенант);</w:t>
      </w:r>
    </w:p>
    <w:bookmarkEnd w:id="234"/>
    <w:bookmarkStart w:name="z280" w:id="235"/>
    <w:p>
      <w:pPr>
        <w:spacing w:after="0"/>
        <w:ind w:left="0"/>
        <w:jc w:val="both"/>
      </w:pPr>
      <w:r>
        <w:rPr>
          <w:rFonts w:ascii="Times New Roman"/>
          <w:b w:val="false"/>
          <w:i w:val="false"/>
          <w:color w:val="000000"/>
          <w:sz w:val="28"/>
        </w:rPr>
        <w:t>
      2) сержанттар құрамы үшін – кіші сержант;</w:t>
      </w:r>
    </w:p>
    <w:bookmarkEnd w:id="235"/>
    <w:bookmarkStart w:name="z281" w:id="236"/>
    <w:p>
      <w:pPr>
        <w:spacing w:after="0"/>
        <w:ind w:left="0"/>
        <w:jc w:val="both"/>
      </w:pPr>
      <w:r>
        <w:rPr>
          <w:rFonts w:ascii="Times New Roman"/>
          <w:b w:val="false"/>
          <w:i w:val="false"/>
          <w:color w:val="000000"/>
          <w:sz w:val="28"/>
        </w:rPr>
        <w:t>
      3) қатардағы құрам үшін – қатардағы қызметкер саналады.</w:t>
      </w:r>
    </w:p>
    <w:bookmarkEnd w:id="236"/>
    <w:bookmarkStart w:name="z282" w:id="237"/>
    <w:p>
      <w:pPr>
        <w:spacing w:after="0"/>
        <w:ind w:left="0"/>
        <w:jc w:val="both"/>
      </w:pPr>
      <w:r>
        <w:rPr>
          <w:rFonts w:ascii="Times New Roman"/>
          <w:b w:val="false"/>
          <w:i w:val="false"/>
          <w:color w:val="000000"/>
          <w:sz w:val="28"/>
        </w:rPr>
        <w:t>
      4. "Лейтенант" арнаулы атағы:</w:t>
      </w:r>
    </w:p>
    <w:bookmarkEnd w:id="237"/>
    <w:bookmarkStart w:name="z283" w:id="238"/>
    <w:p>
      <w:pPr>
        <w:spacing w:after="0"/>
        <w:ind w:left="0"/>
        <w:jc w:val="both"/>
      </w:pPr>
      <w:r>
        <w:rPr>
          <w:rFonts w:ascii="Times New Roman"/>
          <w:b w:val="false"/>
          <w:i w:val="false"/>
          <w:color w:val="000000"/>
          <w:sz w:val="28"/>
        </w:rPr>
        <w:t>
      1) офицерлік құрамның арнаулы атағы жоқ, жоғары білімнің білім беру бағдарламалары бойынша әскери, арнаулы оқу орнын немесе арнаулы мемлекеттік органдардың жіберуі бойынша шет мемлекеттің білім беру ұйымын бітірген немесе оқу мерзімі кемінде алты ай болатын қосымша білімнің білім беру бағдарламалары бойынша оқуды аяқтаған қызметкерге;</w:t>
      </w:r>
    </w:p>
    <w:bookmarkEnd w:id="238"/>
    <w:bookmarkStart w:name="z284" w:id="239"/>
    <w:p>
      <w:pPr>
        <w:spacing w:after="0"/>
        <w:ind w:left="0"/>
        <w:jc w:val="both"/>
      </w:pPr>
      <w:r>
        <w:rPr>
          <w:rFonts w:ascii="Times New Roman"/>
          <w:b w:val="false"/>
          <w:i w:val="false"/>
          <w:color w:val="000000"/>
          <w:sz w:val="28"/>
        </w:rPr>
        <w:t>
      2) офицерлер құрамының арнаулы атағы жоқ және жоғары білімі бар қызметкерге – офицерлер құрамы лауазымына тағайындалған кезде;</w:t>
      </w:r>
    </w:p>
    <w:bookmarkEnd w:id="239"/>
    <w:bookmarkStart w:name="z1170" w:id="240"/>
    <w:p>
      <w:pPr>
        <w:spacing w:after="0"/>
        <w:ind w:left="0"/>
        <w:jc w:val="both"/>
      </w:pPr>
      <w:r>
        <w:rPr>
          <w:rFonts w:ascii="Times New Roman"/>
          <w:b w:val="false"/>
          <w:i w:val="false"/>
          <w:color w:val="000000"/>
          <w:sz w:val="28"/>
        </w:rPr>
        <w:t>
      3) әскери, арнаулы атағы немесе офицерлер құрамының сыныптық шені жоқ, жоғары білімі бар, арнаулы мемлекеттік органға қызметке кірген Қазақстан Республикасының азаматына офицерлер құрамы лауазымына тағайындалған кезде беріледі.</w:t>
      </w:r>
    </w:p>
    <w:bookmarkEnd w:id="240"/>
    <w:bookmarkStart w:name="z1143" w:id="241"/>
    <w:p>
      <w:pPr>
        <w:spacing w:after="0"/>
        <w:ind w:left="0"/>
        <w:jc w:val="both"/>
      </w:pPr>
      <w:r>
        <w:rPr>
          <w:rFonts w:ascii="Times New Roman"/>
          <w:b w:val="false"/>
          <w:i w:val="false"/>
          <w:color w:val="000000"/>
          <w:sz w:val="28"/>
        </w:rPr>
        <w:t>
      4-1. Арнаулы мемлекеттік органдардың жолдамасымен әскери, арнаулы оқу орнында немесе шет мемлекеттің білім беру ұйымында жоғары білімнің білім беру бағдарламалары бойынша күндізгі оқу нысанының толық курсын үздік бітірген түлектерге "аға лейтенант" арнаулы атағы беріледі.</w:t>
      </w:r>
    </w:p>
    <w:bookmarkEnd w:id="241"/>
    <w:bookmarkStart w:name="z285" w:id="242"/>
    <w:p>
      <w:pPr>
        <w:spacing w:after="0"/>
        <w:ind w:left="0"/>
        <w:jc w:val="both"/>
      </w:pPr>
      <w:r>
        <w:rPr>
          <w:rFonts w:ascii="Times New Roman"/>
          <w:b w:val="false"/>
          <w:i w:val="false"/>
          <w:color w:val="000000"/>
          <w:sz w:val="28"/>
        </w:rPr>
        <w:t>
      5. Офицерлік құрамның алғашқы арнаулы атағын қызметкер қызмет өткеріп жүрген арнаулы мемлекеттік органның бірінші басшысы береді.</w:t>
      </w:r>
    </w:p>
    <w:bookmarkEnd w:id="242"/>
    <w:bookmarkStart w:name="z286" w:id="243"/>
    <w:p>
      <w:pPr>
        <w:spacing w:after="0"/>
        <w:ind w:left="0"/>
        <w:jc w:val="both"/>
      </w:pPr>
      <w:r>
        <w:rPr>
          <w:rFonts w:ascii="Times New Roman"/>
          <w:b w:val="false"/>
          <w:i w:val="false"/>
          <w:color w:val="000000"/>
          <w:sz w:val="28"/>
        </w:rPr>
        <w:t>
      6. "Кіші сержант" арнаулы атағы "кіші сержант" және одан жоғары арнаулы атағы көзделген лауазымға тағайындалатын қызметкерге беріледі. Сержанттар құрамының кейінгі арнаулы атақтары қажетті дайындық деңгейі бар және тиісті лауазымдарға тағайындалған қызметкерлерге, бірақ кемінде он екі айдан кейін беріледі.</w:t>
      </w:r>
    </w:p>
    <w:bookmarkEnd w:id="243"/>
    <w:bookmarkStart w:name="z287" w:id="244"/>
    <w:p>
      <w:pPr>
        <w:spacing w:after="0"/>
        <w:ind w:left="0"/>
        <w:jc w:val="both"/>
      </w:pPr>
      <w:r>
        <w:rPr>
          <w:rFonts w:ascii="Times New Roman"/>
          <w:b w:val="false"/>
          <w:i w:val="false"/>
          <w:color w:val="000000"/>
          <w:sz w:val="28"/>
        </w:rPr>
        <w:t>
      7. "Кіші сержант" арнаулы атағы əскери атағы жоқ, орта білімнен кейінгі немесе жоғары білімі бар азаматқа штатпен сержанттық құрам атағы көзделген лауазымға келісімшарт бойынша қызметке кірген кезде, тиісті лауазымға тағайындалған кезде беріледі.</w:t>
      </w:r>
    </w:p>
    <w:bookmarkEnd w:id="244"/>
    <w:bookmarkStart w:name="z288" w:id="245"/>
    <w:p>
      <w:pPr>
        <w:spacing w:after="0"/>
        <w:ind w:left="0"/>
        <w:jc w:val="both"/>
      </w:pPr>
      <w:r>
        <w:rPr>
          <w:rFonts w:ascii="Times New Roman"/>
          <w:b w:val="false"/>
          <w:i w:val="false"/>
          <w:color w:val="000000"/>
          <w:sz w:val="28"/>
        </w:rPr>
        <w:t>
      8. "Қатардағы қызметкер" арнаулы атағы арнаулы атағы жоқ азаматтарға:</w:t>
      </w:r>
    </w:p>
    <w:bookmarkEnd w:id="245"/>
    <w:bookmarkStart w:name="z289" w:id="246"/>
    <w:p>
      <w:pPr>
        <w:spacing w:after="0"/>
        <w:ind w:left="0"/>
        <w:jc w:val="both"/>
      </w:pPr>
      <w:r>
        <w:rPr>
          <w:rFonts w:ascii="Times New Roman"/>
          <w:b w:val="false"/>
          <w:i w:val="false"/>
          <w:color w:val="000000"/>
          <w:sz w:val="28"/>
        </w:rPr>
        <w:t>
      1) қатардағы құрам лауазымына келісімшарт бойынша қызметке тұрған кезде;</w:t>
      </w:r>
    </w:p>
    <w:bookmarkEnd w:id="246"/>
    <w:bookmarkStart w:name="z290" w:id="247"/>
    <w:p>
      <w:pPr>
        <w:spacing w:after="0"/>
        <w:ind w:left="0"/>
        <w:jc w:val="both"/>
      </w:pPr>
      <w:r>
        <w:rPr>
          <w:rFonts w:ascii="Times New Roman"/>
          <w:b w:val="false"/>
          <w:i w:val="false"/>
          <w:color w:val="000000"/>
          <w:sz w:val="28"/>
        </w:rPr>
        <w:t>
      2) әскери, арнаулы оқу орнына қабылданған немесе шет мемлекеттің білім беру ұйымына жіберілген кезде беріледі.</w:t>
      </w:r>
    </w:p>
    <w:bookmarkEnd w:id="247"/>
    <w:bookmarkStart w:name="z291" w:id="248"/>
    <w:p>
      <w:pPr>
        <w:spacing w:after="0"/>
        <w:ind w:left="0"/>
        <w:jc w:val="both"/>
      </w:pPr>
      <w:r>
        <w:rPr>
          <w:rFonts w:ascii="Times New Roman"/>
          <w:b w:val="false"/>
          <w:i w:val="false"/>
          <w:color w:val="000000"/>
          <w:sz w:val="28"/>
        </w:rPr>
        <w:t>
      9. Запастан қабылданған не Қазақстан Республикасының Қарулы Күштерінен, басқа әскерлерден және әскери құралымдардан ауысу тәртібімен қабылданған Қазақстан Республикасының азаматына қайта аттестаттау тәртібімен өзінде бар әскери атақтан төмен емес арнаулы атақ беріледі.</w:t>
      </w:r>
    </w:p>
    <w:bookmarkEnd w:id="248"/>
    <w:p>
      <w:pPr>
        <w:spacing w:after="0"/>
        <w:ind w:left="0"/>
        <w:jc w:val="both"/>
      </w:pPr>
      <w:r>
        <w:rPr>
          <w:rFonts w:ascii="Times New Roman"/>
          <w:b w:val="false"/>
          <w:i w:val="false"/>
          <w:color w:val="000000"/>
          <w:sz w:val="28"/>
        </w:rPr>
        <w:t xml:space="preserve">
      Бұрын арнаулы мемлекеттік органдарда немесе құқық қорғау органдарында, азаматтық қорғау органдарында, мемлекеттік фельдъегерлік қызметте қызмет өткерген, запастан қабылданған не басқа арнаулы мемлекеттік органдардан немесе құқық қорғау органдарынан, азаматтық қорғау органдарынан, мемлекеттік фельдъегерлік қызметтен ауысу тәртібімен қабылданған және арнаулы атағы немесе сыныптық шені бар Қазақстан Республикасының азаматтарына қайта аттестаттау тәртібімен арнаулы атақ беріледі. </w:t>
      </w:r>
    </w:p>
    <w:p>
      <w:pPr>
        <w:spacing w:after="0"/>
        <w:ind w:left="0"/>
        <w:jc w:val="both"/>
      </w:pPr>
      <w:r>
        <w:rPr>
          <w:rFonts w:ascii="Times New Roman"/>
          <w:b w:val="false"/>
          <w:i w:val="false"/>
          <w:color w:val="000000"/>
          <w:sz w:val="28"/>
        </w:rPr>
        <w:t>
      Қайта аттестаттауды өткізу және арнаулы атақ беру тәртібін арнаулы мемлекеттік органның бірінші басшысы айқындайды.</w:t>
      </w:r>
    </w:p>
    <w:p>
      <w:pPr>
        <w:spacing w:after="0"/>
        <w:ind w:left="0"/>
        <w:jc w:val="both"/>
      </w:pPr>
      <w:r>
        <w:rPr>
          <w:rFonts w:ascii="Times New Roman"/>
          <w:b w:val="false"/>
          <w:i w:val="false"/>
          <w:color w:val="000000"/>
          <w:sz w:val="28"/>
        </w:rPr>
        <w:t>
      Арнаулы мемлекеттік органға тағайындалған Қазақстан Республикасы азаматының өзінде бар жоғары басшы немесе жоғары офицерлер құрамының арнаулы, әскери атағы немесе сыныптық шені осы Заңның 26-бабы 1-тармағы 5) тармақшасының және 2-тармағының ережелері ескеріле отырып, ол қызмет өткеретін органға тиесілігін көрсететін тең дәрежелі арнаулы атаққа сәйкес келеді деп танылады.</w:t>
      </w:r>
    </w:p>
    <w:p>
      <w:pPr>
        <w:spacing w:after="0"/>
        <w:ind w:left="0"/>
        <w:jc w:val="both"/>
      </w:pPr>
      <w:r>
        <w:rPr>
          <w:rFonts w:ascii="Times New Roman"/>
          <w:b w:val="false"/>
          <w:i w:val="false"/>
          <w:color w:val="000000"/>
          <w:sz w:val="28"/>
        </w:rPr>
        <w:t>
      Бұрынғы арнаулы, әскери атақта немесе сыныптық шенде сіңірген еңбегі кезекті арнаулы атақ беру үшін еңбек сіңіру мерзіміне есепке жазылады.</w:t>
      </w:r>
    </w:p>
    <w:p>
      <w:pPr>
        <w:spacing w:after="0"/>
        <w:ind w:left="0"/>
        <w:jc w:val="both"/>
      </w:pPr>
      <w:r>
        <w:rPr>
          <w:rFonts w:ascii="Times New Roman"/>
          <w:b w:val="false"/>
          <w:i w:val="false"/>
          <w:color w:val="000000"/>
          <w:sz w:val="28"/>
        </w:rPr>
        <w:t>
      Бір арнаулы мемлекеттік органның ішінде қызмет бабында ауыстырылған қызметкерлер мен әскери қызметшілер қайта аттестаттауға жатпайды. Өздерінде бар арнаулы немесе әскери атағы ол қызмет өткеретін органға (бөлімшеге) тиесілігін көрсететін тең дәрежелі арнаулы немесе әскери атаққа сәйкес келеді деп танылады.</w:t>
      </w:r>
    </w:p>
    <w:bookmarkStart w:name="z1125" w:id="249"/>
    <w:p>
      <w:pPr>
        <w:spacing w:after="0"/>
        <w:ind w:left="0"/>
        <w:jc w:val="both"/>
      </w:pPr>
      <w:r>
        <w:rPr>
          <w:rFonts w:ascii="Times New Roman"/>
          <w:b w:val="false"/>
          <w:i w:val="false"/>
          <w:color w:val="000000"/>
          <w:sz w:val="28"/>
        </w:rPr>
        <w:t>
      9-1. Бұрын мемлекеттік саяси лауазымдарды атқарған және арнаулы мемлекеттік органның құрылымдық бөлімшелері мен ведомстволары бірінші басшыларының орынбасарынан төмен емес лауазымдарға тағайындалған қызметкерлерге, осы Заңның 27-1-бабында көзделген жағдайларды қоспағанда, осы Заңның талаптары қолданылмай, атқаратын лауазымы үшін штатта көзделген арнаулы атақ беріледі.</w:t>
      </w:r>
    </w:p>
    <w:bookmarkEnd w:id="249"/>
    <w:bookmarkStart w:name="z294" w:id="250"/>
    <w:p>
      <w:pPr>
        <w:spacing w:after="0"/>
        <w:ind w:left="0"/>
        <w:jc w:val="both"/>
      </w:pPr>
      <w:r>
        <w:rPr>
          <w:rFonts w:ascii="Times New Roman"/>
          <w:b w:val="false"/>
          <w:i w:val="false"/>
          <w:color w:val="000000"/>
          <w:sz w:val="28"/>
        </w:rPr>
        <w:t xml:space="preserve">
      10. Кезекті арнаулы атақ қызметкерге, егер ол тең немесе одан жоғары арнаулы атақ көзделген штаттық лауазымды атқарып отырса немесе осы Заңның 33-бабы 4-тармағының </w:t>
      </w:r>
      <w:r>
        <w:rPr>
          <w:rFonts w:ascii="Times New Roman"/>
          <w:b w:val="false"/>
          <w:i w:val="false"/>
          <w:color w:val="000000"/>
          <w:sz w:val="28"/>
        </w:rPr>
        <w:t>5)</w:t>
      </w:r>
      <w:r>
        <w:rPr>
          <w:rFonts w:ascii="Times New Roman"/>
          <w:b w:val="false"/>
          <w:i w:val="false"/>
          <w:color w:val="000000"/>
          <w:sz w:val="28"/>
        </w:rPr>
        <w:t xml:space="preserve"> және </w:t>
      </w:r>
      <w:r>
        <w:rPr>
          <w:rFonts w:ascii="Times New Roman"/>
          <w:b w:val="false"/>
          <w:i w:val="false"/>
          <w:color w:val="000000"/>
          <w:sz w:val="28"/>
        </w:rPr>
        <w:t>6) тармақшаларына</w:t>
      </w:r>
      <w:r>
        <w:rPr>
          <w:rFonts w:ascii="Times New Roman"/>
          <w:b w:val="false"/>
          <w:i w:val="false"/>
          <w:color w:val="000000"/>
          <w:sz w:val="28"/>
        </w:rPr>
        <w:t xml:space="preserve"> сәйкес штаттық емес лауазымда қызмет өткеріп жүрсе, алдыңғы арнаулы атақта еңбек сіңіру мерзімі өткеннен кейін беріледі.</w:t>
      </w:r>
    </w:p>
    <w:bookmarkEnd w:id="250"/>
    <w:bookmarkStart w:name="z295" w:id="251"/>
    <w:p>
      <w:pPr>
        <w:spacing w:after="0"/>
        <w:ind w:left="0"/>
        <w:jc w:val="both"/>
      </w:pPr>
      <w:r>
        <w:rPr>
          <w:rFonts w:ascii="Times New Roman"/>
          <w:b w:val="false"/>
          <w:i w:val="false"/>
          <w:color w:val="000000"/>
          <w:sz w:val="28"/>
        </w:rPr>
        <w:t>
      11. Қызметкерде алынбаған тәртіптік жазасы болған кезде ол кезекті арнаулы атағын алуға ұсыныла алмайды.</w:t>
      </w:r>
    </w:p>
    <w:bookmarkEnd w:id="2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 Алып тасталды - ҚР 13.06.2017 </w:t>
      </w:r>
      <w:r>
        <w:rPr>
          <w:rFonts w:ascii="Times New Roman"/>
          <w:b w:val="false"/>
          <w:i w:val="false"/>
          <w:color w:val="ff0000"/>
          <w:sz w:val="28"/>
        </w:rPr>
        <w:t>№ 69-VІ</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297" w:id="252"/>
    <w:p>
      <w:pPr>
        <w:spacing w:after="0"/>
        <w:ind w:left="0"/>
        <w:jc w:val="both"/>
      </w:pPr>
      <w:r>
        <w:rPr>
          <w:rFonts w:ascii="Times New Roman"/>
          <w:b w:val="false"/>
          <w:i w:val="false"/>
          <w:color w:val="000000"/>
          <w:sz w:val="28"/>
        </w:rPr>
        <w:t>
      13. Арнаулы атақтарда еңбек сіңіру мерзімі арнаулы атақ берілген күннен бастап есептеледі.</w:t>
      </w:r>
    </w:p>
    <w:bookmarkEnd w:id="252"/>
    <w:bookmarkStart w:name="z298" w:id="253"/>
    <w:p>
      <w:pPr>
        <w:spacing w:after="0"/>
        <w:ind w:left="0"/>
        <w:jc w:val="both"/>
      </w:pPr>
      <w:r>
        <w:rPr>
          <w:rFonts w:ascii="Times New Roman"/>
          <w:b w:val="false"/>
          <w:i w:val="false"/>
          <w:color w:val="000000"/>
          <w:sz w:val="28"/>
        </w:rPr>
        <w:t>
      14. Сержанттар құрамының лауазымына тағайындау кезінде тиісті даярлықтан өткен қызметкерге арнаулы атақ берілуі мүмкін.</w:t>
      </w:r>
    </w:p>
    <w:bookmarkEnd w:id="253"/>
    <w:bookmarkStart w:name="z299" w:id="254"/>
    <w:p>
      <w:pPr>
        <w:spacing w:after="0"/>
        <w:ind w:left="0"/>
        <w:jc w:val="both"/>
      </w:pPr>
      <w:r>
        <w:rPr>
          <w:rFonts w:ascii="Times New Roman"/>
          <w:b w:val="false"/>
          <w:i w:val="false"/>
          <w:color w:val="000000"/>
          <w:sz w:val="28"/>
        </w:rPr>
        <w:t>
      5. Кезекті арнаулы атақ ағымдағы арнаулы атақта еңбек сіңірудің белгіленген мерзімі өткеннен кейін және берілетін арнаулы атақ мемлекеттік қызметшілерді даярлау жөніндегі мемлекеттік бағдарлама шеңберінде Қазақстан Республикасының және (немесе) шет мемлекеттің әскери, арнаулы оқу орнында, білім беру ұйымында білім алып жатқан қызметкердің оқуға түсу алдында атқарған лауазымы бойынша арнаулы атағына сәйкес болған кезде беріледі.</w:t>
      </w:r>
    </w:p>
    <w:bookmarkEnd w:id="254"/>
    <w:bookmarkStart w:name="z300" w:id="255"/>
    <w:p>
      <w:pPr>
        <w:spacing w:after="0"/>
        <w:ind w:left="0"/>
        <w:jc w:val="both"/>
      </w:pPr>
      <w:r>
        <w:rPr>
          <w:rFonts w:ascii="Times New Roman"/>
          <w:b w:val="false"/>
          <w:i w:val="false"/>
          <w:color w:val="000000"/>
          <w:sz w:val="28"/>
        </w:rPr>
        <w:t>
      16. Қызметтік борышын үлгілі орындайтын, қызмет атқару немесе өзге де қызметтік міндеттерін атқару кезінде жоғары кәсіби шеберлік пен ынта-жігер танытқан қызметкерлерге кезекті арнаулы атақ мерзімінен бұрын берілуі мүмкін, бірақ атқарып отырған лауазымдар бойынша көзделген әскери атақтан жоғары болмайды.</w:t>
      </w:r>
    </w:p>
    <w:bookmarkEnd w:id="255"/>
    <w:bookmarkStart w:name="z301" w:id="256"/>
    <w:p>
      <w:pPr>
        <w:spacing w:after="0"/>
        <w:ind w:left="0"/>
        <w:jc w:val="both"/>
      </w:pPr>
      <w:r>
        <w:rPr>
          <w:rFonts w:ascii="Times New Roman"/>
          <w:b w:val="false"/>
          <w:i w:val="false"/>
          <w:color w:val="000000"/>
          <w:sz w:val="28"/>
        </w:rPr>
        <w:t>
      Мерзімінен бұрын арнаулы атақ арнаулы атақта белгіленген еңбек сіңіру мерзімінің кемінде жартысы өткеннен кейін, бірақ тиісінше кіші және аға офицерлік құрамның әскери атақтарында қызмет өткерген кезеңінде бір реттен артық берілмейді.</w:t>
      </w:r>
    </w:p>
    <w:bookmarkEnd w:id="256"/>
    <w:bookmarkStart w:name="z302" w:id="257"/>
    <w:p>
      <w:pPr>
        <w:spacing w:after="0"/>
        <w:ind w:left="0"/>
        <w:jc w:val="both"/>
      </w:pPr>
      <w:r>
        <w:rPr>
          <w:rFonts w:ascii="Times New Roman"/>
          <w:b w:val="false"/>
          <w:i w:val="false"/>
          <w:color w:val="000000"/>
          <w:sz w:val="28"/>
        </w:rPr>
        <w:t>
      17. Қызметтік, жауынгерлік даярлықта, қызметтік тәртіпті нығайтуда, күрделі техниканы меңгеруде жоғары көрсеткіштерге қол жеткізген немесе арнаулы мемлекеттік органның қызметтік міндеттерін атқарумен байланысты тапсырылған учаскедегі міндеттерді үлгілі орындайтын қызметкерге подполковникке дейін, ал ғылыми дәрежесі бар ғылыми-педагогикалық құрам офицерлеріне және емдеу қызметін жүзеге асыратын медициналық мамандықтар офицерлеріне полковникті қоса алғанда – атқарып отырған лауазымы бойынша көзделген арнаулы атақтан бір сатыға жоғары кезекті арнаулы атақ берілуі мүмкін.</w:t>
      </w:r>
    </w:p>
    <w:bookmarkEnd w:id="257"/>
    <w:bookmarkStart w:name="z303" w:id="258"/>
    <w:p>
      <w:pPr>
        <w:spacing w:after="0"/>
        <w:ind w:left="0"/>
        <w:jc w:val="both"/>
      </w:pPr>
      <w:r>
        <w:rPr>
          <w:rFonts w:ascii="Times New Roman"/>
          <w:b w:val="false"/>
          <w:i w:val="false"/>
          <w:color w:val="000000"/>
          <w:sz w:val="28"/>
        </w:rPr>
        <w:t>
      Атқарып жүрген лауазымы бойынша көзделген арнаулы атақтан бір сатыға жоғары кезекті арнаулы атақ қызмет кезеңінде бір реттен артық берілмейді және арнаулы атағында кемінде екі белгіленген еңбек сіңіру мерзімі өткеннен кейін беріледі.</w:t>
      </w:r>
    </w:p>
    <w:bookmarkEnd w:id="2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18. Алып тастаолды – ҚР 23.12.2023 </w:t>
      </w:r>
      <w:r>
        <w:rPr>
          <w:rFonts w:ascii="Times New Roman"/>
          <w:b w:val="false"/>
          <w:i w:val="false"/>
          <w:color w:val="000000"/>
          <w:sz w:val="28"/>
        </w:rPr>
        <w:t>№ 51-VIII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05" w:id="259"/>
    <w:p>
      <w:pPr>
        <w:spacing w:after="0"/>
        <w:ind w:left="0"/>
        <w:jc w:val="both"/>
      </w:pPr>
      <w:r>
        <w:rPr>
          <w:rFonts w:ascii="Times New Roman"/>
          <w:b w:val="false"/>
          <w:i w:val="false"/>
          <w:color w:val="000000"/>
          <w:sz w:val="28"/>
        </w:rPr>
        <w:t>
      19. Офицерлік немесе сержанттық құрамның арнаулы атағынан айырылған азаматқа (әскери міндеттіге) қатардағы құрамның әскери есебіне бір мезгілде ауыстыра отырып, облыстың (республикалық маңызы бар қаланың және астананың) жергілікті әскери басқару органының бастығы "қатардағы қызметкер" әскери атағын береді.</w:t>
      </w:r>
    </w:p>
    <w:bookmarkEnd w:id="2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27-бапқа өзгерістер енгізілді - ҚР 13.11.2015 </w:t>
      </w:r>
      <w:r>
        <w:rPr>
          <w:rFonts w:ascii="Times New Roman"/>
          <w:b w:val="false"/>
          <w:i w:val="false"/>
          <w:color w:val="ff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13.06.2017 </w:t>
      </w:r>
      <w:r>
        <w:rPr>
          <w:rFonts w:ascii="Times New Roman"/>
          <w:b w:val="false"/>
          <w:i w:val="false"/>
          <w:color w:val="ff0000"/>
          <w:sz w:val="28"/>
        </w:rPr>
        <w:t>№ 69-VІ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03.07.2017 </w:t>
      </w:r>
      <w:r>
        <w:rPr>
          <w:rFonts w:ascii="Times New Roman"/>
          <w:b w:val="false"/>
          <w:i w:val="false"/>
          <w:color w:val="ff0000"/>
          <w:sz w:val="28"/>
        </w:rPr>
        <w:t>№ 84-VІ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000000"/>
          <w:sz w:val="28"/>
        </w:rPr>
        <w:t>№ 291-VІ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23.12.2023 </w:t>
      </w:r>
      <w:r>
        <w:rPr>
          <w:rFonts w:ascii="Times New Roman"/>
          <w:b w:val="false"/>
          <w:i w:val="false"/>
          <w:color w:val="000000"/>
          <w:sz w:val="28"/>
        </w:rPr>
        <w:t>№ 51-VIII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10.01.2025 </w:t>
      </w:r>
      <w:r>
        <w:rPr>
          <w:rFonts w:ascii="Times New Roman"/>
          <w:b w:val="false"/>
          <w:i w:val="false"/>
          <w:color w:val="000000"/>
          <w:sz w:val="28"/>
        </w:rPr>
        <w:t>№ 156-VIII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19.05.2026 </w:t>
      </w:r>
      <w:r>
        <w:rPr>
          <w:rFonts w:ascii="Times New Roman"/>
          <w:b w:val="false"/>
          <w:i w:val="false"/>
          <w:color w:val="000000"/>
          <w:sz w:val="28"/>
        </w:rPr>
        <w:t>№ 291-VIII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10.06.2026 </w:t>
      </w:r>
      <w:r>
        <w:rPr>
          <w:rFonts w:ascii="Times New Roman"/>
          <w:b w:val="false"/>
          <w:i w:val="false"/>
          <w:color w:val="000000"/>
          <w:sz w:val="28"/>
        </w:rPr>
        <w:t>№ 301-VIIІ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27-1-бап. Жоғары офицерлік құрамның арнаулы атағы</w:t>
      </w:r>
    </w:p>
    <w:p>
      <w:pPr>
        <w:spacing w:after="0"/>
        <w:ind w:left="0"/>
        <w:jc w:val="both"/>
      </w:pPr>
      <w:r>
        <w:rPr>
          <w:rFonts w:ascii="Times New Roman"/>
          <w:b w:val="false"/>
          <w:i w:val="false"/>
          <w:color w:val="000000"/>
          <w:sz w:val="28"/>
        </w:rPr>
        <w:t>
      Жоғары офицерлік құрамның арнаулы атағы:</w:t>
      </w:r>
    </w:p>
    <w:p>
      <w:pPr>
        <w:spacing w:after="0"/>
        <w:ind w:left="0"/>
        <w:jc w:val="both"/>
      </w:pPr>
      <w:r>
        <w:rPr>
          <w:rFonts w:ascii="Times New Roman"/>
          <w:b w:val="false"/>
          <w:i w:val="false"/>
          <w:color w:val="000000"/>
          <w:sz w:val="28"/>
        </w:rPr>
        <w:t>
      генерал-майор қызметкерге жоғары офицерлік құрам лауазымының алдындағы лауазымда полковник арнаулы атағында болғанына үш жыл өткеннен кейін жəне жоғары офицерлік құрам лауазымында кемінде бір жыл қызмет еткеннен кейін берілуі мүмкін;</w:t>
      </w:r>
    </w:p>
    <w:p>
      <w:pPr>
        <w:spacing w:after="0"/>
        <w:ind w:left="0"/>
        <w:jc w:val="both"/>
      </w:pPr>
      <w:r>
        <w:rPr>
          <w:rFonts w:ascii="Times New Roman"/>
          <w:b w:val="false"/>
          <w:i w:val="false"/>
          <w:color w:val="000000"/>
          <w:sz w:val="28"/>
        </w:rPr>
        <w:t>
      генерал-лейтенант кемінде үш жыл генерал-майор арнаулы атағында болған қызметкерге берілуі мүмкін;</w:t>
      </w:r>
    </w:p>
    <w:p>
      <w:pPr>
        <w:spacing w:after="0"/>
        <w:ind w:left="0"/>
        <w:jc w:val="both"/>
      </w:pPr>
      <w:r>
        <w:rPr>
          <w:rFonts w:ascii="Times New Roman"/>
          <w:b w:val="false"/>
          <w:i w:val="false"/>
          <w:color w:val="000000"/>
          <w:sz w:val="28"/>
        </w:rPr>
        <w:t>
      генерал-полковник кемінде үш жыл генерал-лейтенант арнаулы атағында болған қызметкерге берілуі мүмкін. Қазақстан Республикасы Президентінің шешімі бойынша жоғары арнаулы атақ мерзімінен бұрын берілуі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4-тарау 27-1-баппен толықтырылды - ҚР 13.06.2017 </w:t>
      </w:r>
      <w:r>
        <w:rPr>
          <w:rFonts w:ascii="Times New Roman"/>
          <w:b w:val="false"/>
          <w:i w:val="false"/>
          <w:color w:val="ff0000"/>
          <w:sz w:val="28"/>
        </w:rPr>
        <w:t>№ 69-VІ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10.06.2026 </w:t>
      </w:r>
      <w:r>
        <w:rPr>
          <w:rFonts w:ascii="Times New Roman"/>
          <w:b w:val="false"/>
          <w:i w:val="false"/>
          <w:color w:val="000000"/>
          <w:sz w:val="28"/>
        </w:rPr>
        <w:t>№ 301-VIIІ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28-бап. Арнаулы атақты төмендету, одан айыру және арнаулы атағын қалпына келтіру</w:t>
      </w:r>
    </w:p>
    <w:bookmarkStart w:name="z307" w:id="260"/>
    <w:p>
      <w:pPr>
        <w:spacing w:after="0"/>
        <w:ind w:left="0"/>
        <w:jc w:val="both"/>
      </w:pPr>
      <w:r>
        <w:rPr>
          <w:rFonts w:ascii="Times New Roman"/>
          <w:b w:val="false"/>
          <w:i w:val="false"/>
          <w:color w:val="000000"/>
          <w:sz w:val="28"/>
        </w:rPr>
        <w:t>
      1. Қызметкердің арнаулы атағы бір сатыға:</w:t>
      </w:r>
    </w:p>
    <w:bookmarkEnd w:id="260"/>
    <w:bookmarkStart w:name="z308" w:id="261"/>
    <w:p>
      <w:pPr>
        <w:spacing w:after="0"/>
        <w:ind w:left="0"/>
        <w:jc w:val="both"/>
      </w:pPr>
      <w:r>
        <w:rPr>
          <w:rFonts w:ascii="Times New Roman"/>
          <w:b w:val="false"/>
          <w:i w:val="false"/>
          <w:color w:val="000000"/>
          <w:sz w:val="28"/>
        </w:rPr>
        <w:t>
      1) жоғары офицерлік құрам – Қазақстан Республикасының Президенті айқындаған тәртіппен Қазақстан Республикасының Президентімен;</w:t>
      </w:r>
    </w:p>
    <w:bookmarkEnd w:id="261"/>
    <w:bookmarkStart w:name="z309" w:id="262"/>
    <w:p>
      <w:pPr>
        <w:spacing w:after="0"/>
        <w:ind w:left="0"/>
        <w:jc w:val="both"/>
      </w:pPr>
      <w:r>
        <w:rPr>
          <w:rFonts w:ascii="Times New Roman"/>
          <w:b w:val="false"/>
          <w:i w:val="false"/>
          <w:color w:val="000000"/>
          <w:sz w:val="28"/>
        </w:rPr>
        <w:t>
      2) офицерлік құрам (жоғары офицерлік құрамнан басқа) – арнаулы мемлекеттік органның бірінші басшысымен;</w:t>
      </w:r>
    </w:p>
    <w:bookmarkEnd w:id="262"/>
    <w:bookmarkStart w:name="z310" w:id="263"/>
    <w:p>
      <w:pPr>
        <w:spacing w:after="0"/>
        <w:ind w:left="0"/>
        <w:jc w:val="both"/>
      </w:pPr>
      <w:r>
        <w:rPr>
          <w:rFonts w:ascii="Times New Roman"/>
          <w:b w:val="false"/>
          <w:i w:val="false"/>
          <w:color w:val="000000"/>
          <w:sz w:val="28"/>
        </w:rPr>
        <w:t>
      3) өзге де арнаулы атақтар – уәкілетті басшылармен төмендетілуі мүмкін.</w:t>
      </w:r>
    </w:p>
    <w:bookmarkEnd w:id="263"/>
    <w:bookmarkStart w:name="z311" w:id="264"/>
    <w:p>
      <w:pPr>
        <w:spacing w:after="0"/>
        <w:ind w:left="0"/>
        <w:jc w:val="both"/>
      </w:pPr>
      <w:r>
        <w:rPr>
          <w:rFonts w:ascii="Times New Roman"/>
          <w:b w:val="false"/>
          <w:i w:val="false"/>
          <w:color w:val="000000"/>
          <w:sz w:val="28"/>
        </w:rPr>
        <w:t>
      2. Арнаулы атағы төмендетілген (жоғары офицерлік құрамнан басқа) қызметкердің бұрынғы арнаулы атағы, атқарып жүрген лауазымына қарамастан, арнаулы атағы төмендетілген күннен бастап алты ай өткен соң уәкілетті басшының бұйрығымен қалпына келтіріледі.</w:t>
      </w:r>
    </w:p>
    <w:bookmarkEnd w:id="264"/>
    <w:bookmarkStart w:name="z1" w:id="265"/>
    <w:p>
      <w:pPr>
        <w:spacing w:after="0"/>
        <w:ind w:left="0"/>
        <w:jc w:val="both"/>
      </w:pPr>
      <w:r>
        <w:rPr>
          <w:rFonts w:ascii="Times New Roman"/>
          <w:b w:val="false"/>
          <w:i w:val="false"/>
          <w:color w:val="000000"/>
          <w:sz w:val="28"/>
        </w:rPr>
        <w:t>
      Арнаулы атақтағы еңбек сіңіру мерзімі арнаулы атақты төмендету түрінде тәртіптік жауаптылыққа тарту күнінен бастап үзіледі және арнаулы атақты қалпына келтіру күнінен бастап қайта жалғасады.</w:t>
      </w:r>
    </w:p>
    <w:bookmarkEnd w:id="265"/>
    <w:bookmarkStart w:name="z312" w:id="266"/>
    <w:p>
      <w:pPr>
        <w:spacing w:after="0"/>
        <w:ind w:left="0"/>
        <w:jc w:val="both"/>
      </w:pPr>
      <w:r>
        <w:rPr>
          <w:rFonts w:ascii="Times New Roman"/>
          <w:b w:val="false"/>
          <w:i w:val="false"/>
          <w:color w:val="000000"/>
          <w:sz w:val="28"/>
        </w:rPr>
        <w:t>
      Қызметкердің бұрынғы арнаулы атағын қалпына келтіргенге дейін және оған кезекті арнаулы атақ берілгенге дейін арнаулы атақты қайтадан төмендетуге жол берілмейді, бірақ ықпал етудің өзге де шарасы қолданылады.</w:t>
      </w:r>
    </w:p>
    <w:bookmarkEnd w:id="266"/>
    <w:p>
      <w:pPr>
        <w:spacing w:after="0"/>
        <w:ind w:left="0"/>
        <w:jc w:val="both"/>
      </w:pPr>
      <w:r>
        <w:rPr>
          <w:rFonts w:ascii="Times New Roman"/>
          <w:b w:val="false"/>
          <w:i w:val="false"/>
          <w:color w:val="000000"/>
          <w:sz w:val="28"/>
        </w:rPr>
        <w:t>
      Жоғары офицерлік құрамның бұрынғы арнаулы атағын қалпына келтіруді Қазақстан Республикасының Президенті айқындаған тәртіппен Қазақстан Республикасының Президенті жүргізеді.</w:t>
      </w:r>
    </w:p>
    <w:bookmarkStart w:name="z314" w:id="267"/>
    <w:p>
      <w:pPr>
        <w:spacing w:after="0"/>
        <w:ind w:left="0"/>
        <w:jc w:val="both"/>
      </w:pPr>
      <w:r>
        <w:rPr>
          <w:rFonts w:ascii="Times New Roman"/>
          <w:b w:val="false"/>
          <w:i w:val="false"/>
          <w:color w:val="000000"/>
          <w:sz w:val="28"/>
        </w:rPr>
        <w:t>
      3. Қылмыстық құқық бұзушылықтар жасаған қызметкерлер соттың заңды күшіне енген айыптау үкімі бойынша арнаулы атағынан айырылады.</w:t>
      </w:r>
    </w:p>
    <w:bookmarkEnd w:id="267"/>
    <w:bookmarkStart w:name="z315" w:id="268"/>
    <w:p>
      <w:pPr>
        <w:spacing w:after="0"/>
        <w:ind w:left="0"/>
        <w:jc w:val="both"/>
      </w:pPr>
      <w:r>
        <w:rPr>
          <w:rFonts w:ascii="Times New Roman"/>
          <w:b w:val="false"/>
          <w:i w:val="false"/>
          <w:color w:val="000000"/>
          <w:sz w:val="28"/>
        </w:rPr>
        <w:t>
      Қызметкерлерді арнаулы атақтарынан айыруды:</w:t>
      </w:r>
    </w:p>
    <w:bookmarkEnd w:id="268"/>
    <w:p>
      <w:pPr>
        <w:spacing w:after="0"/>
        <w:ind w:left="0"/>
        <w:jc w:val="both"/>
      </w:pPr>
      <w:r>
        <w:rPr>
          <w:rFonts w:ascii="Times New Roman"/>
          <w:b w:val="false"/>
          <w:i w:val="false"/>
          <w:color w:val="000000"/>
          <w:sz w:val="28"/>
        </w:rPr>
        <w:t>
      1) жоғары офицерлік құрамға қатысты – Қазақстан Республикасының Президенті айқындаған тәртіппен Қазақстан Республикасының Президенті;</w:t>
      </w:r>
    </w:p>
    <w:p>
      <w:pPr>
        <w:spacing w:after="0"/>
        <w:ind w:left="0"/>
        <w:jc w:val="both"/>
      </w:pPr>
      <w:r>
        <w:rPr>
          <w:rFonts w:ascii="Times New Roman"/>
          <w:b w:val="false"/>
          <w:i w:val="false"/>
          <w:color w:val="000000"/>
          <w:sz w:val="28"/>
        </w:rPr>
        <w:t>
      2) полковникке қатысты – арнаулы мемлекеттік органның бірінші басшысы;</w:t>
      </w:r>
    </w:p>
    <w:p>
      <w:pPr>
        <w:spacing w:after="0"/>
        <w:ind w:left="0"/>
        <w:jc w:val="both"/>
      </w:pPr>
      <w:r>
        <w:rPr>
          <w:rFonts w:ascii="Times New Roman"/>
          <w:b w:val="false"/>
          <w:i w:val="false"/>
          <w:color w:val="000000"/>
          <w:sz w:val="28"/>
        </w:rPr>
        <w:t>
      3) өзге де арнаулы атақтарға қатысты – уәкілетті басшылар жүзеге асырады.</w:t>
      </w:r>
    </w:p>
    <w:bookmarkStart w:name="z316" w:id="269"/>
    <w:p>
      <w:pPr>
        <w:spacing w:after="0"/>
        <w:ind w:left="0"/>
        <w:jc w:val="both"/>
      </w:pPr>
      <w:r>
        <w:rPr>
          <w:rFonts w:ascii="Times New Roman"/>
          <w:b w:val="false"/>
          <w:i w:val="false"/>
          <w:color w:val="000000"/>
          <w:sz w:val="28"/>
        </w:rPr>
        <w:t>
      4. Заңсыз соттауға байланысты арнаулы атағынан айырылған азаматқа бұрынғы арнаулы атағы Қазақстан Республикасының заңдарында және басқа да нормативтік құқықтық актілерінде белгіленген бұрынғы құқықтары мен жеңілдіктері қалпына келтіріле отырып, оны ақтау туралы шешім күшіне енгеннен кейін беріледі.</w:t>
      </w:r>
    </w:p>
    <w:bookmarkEnd w:id="2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28-бапқа өзгеріс енгізілді - ҚР 03.07.2013 </w:t>
      </w:r>
      <w:r>
        <w:rPr>
          <w:rFonts w:ascii="Times New Roman"/>
          <w:b w:val="false"/>
          <w:i w:val="false"/>
          <w:color w:val="000000"/>
          <w:sz w:val="28"/>
        </w:rPr>
        <w:t>№ 121-V</w:t>
      </w:r>
      <w:r>
        <w:rPr>
          <w:rFonts w:ascii="Times New Roman"/>
          <w:b w:val="false"/>
          <w:i w:val="false"/>
          <w:color w:val="ff0000"/>
          <w:sz w:val="28"/>
        </w:rPr>
        <w:t xml:space="preserve"> Конституциялық заңымен (алғашқы ресми жарияланғанынан кейін күнтізбелік он күн өткен соң қолданысқа енгізіледі); 03.07.2014 </w:t>
      </w:r>
      <w:r>
        <w:rPr>
          <w:rFonts w:ascii="Times New Roman"/>
          <w:b w:val="false"/>
          <w:i w:val="false"/>
          <w:color w:val="000000"/>
          <w:sz w:val="28"/>
        </w:rPr>
        <w:t>№ 227-V</w:t>
      </w:r>
      <w:r>
        <w:rPr>
          <w:rFonts w:ascii="Times New Roman"/>
          <w:b w:val="false"/>
          <w:i w:val="false"/>
          <w:color w:val="ff0000"/>
          <w:sz w:val="28"/>
        </w:rPr>
        <w:t xml:space="preserve"> (01.01.2015 бастап қолданысқа енгізіледі); 10.01.2025 </w:t>
      </w:r>
      <w:r>
        <w:rPr>
          <w:rFonts w:ascii="Times New Roman"/>
          <w:b w:val="false"/>
          <w:i w:val="false"/>
          <w:color w:val="000000"/>
          <w:sz w:val="28"/>
        </w:rPr>
        <w:t>№ 156-VIII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10.06.2026 </w:t>
      </w:r>
      <w:r>
        <w:rPr>
          <w:rFonts w:ascii="Times New Roman"/>
          <w:b w:val="false"/>
          <w:i w:val="false"/>
          <w:color w:val="000000"/>
          <w:sz w:val="28"/>
        </w:rPr>
        <w:t>№ 301-VIIІ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29-бап. Қызметкерлерді лауазымға тағайындау және ауыстыру</w:t>
      </w:r>
    </w:p>
    <w:p>
      <w:pPr>
        <w:spacing w:after="0"/>
        <w:ind w:left="0"/>
        <w:jc w:val="both"/>
      </w:pPr>
      <w:r>
        <w:rPr>
          <w:rFonts w:ascii="Times New Roman"/>
          <w:b w:val="false"/>
          <w:i w:val="false"/>
          <w:color w:val="ff0000"/>
          <w:sz w:val="28"/>
        </w:rPr>
        <w:t xml:space="preserve">
      Ескерту. 29-бап алып тасталды - ҚР 13.06.2017 </w:t>
      </w:r>
      <w:r>
        <w:rPr>
          <w:rFonts w:ascii="Times New Roman"/>
          <w:b w:val="false"/>
          <w:i w:val="false"/>
          <w:color w:val="ff0000"/>
          <w:sz w:val="28"/>
        </w:rPr>
        <w:t>№ 69-VІ</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p>
      <w:pPr>
        <w:spacing w:after="0"/>
        <w:ind w:left="0"/>
        <w:jc w:val="both"/>
      </w:pPr>
      <w:r>
        <w:rPr>
          <w:rFonts w:ascii="Times New Roman"/>
          <w:b/>
          <w:i w:val="false"/>
          <w:color w:val="000000"/>
          <w:sz w:val="28"/>
        </w:rPr>
        <w:t>30-бап. Лауазымға тағайындау тәртібі</w:t>
      </w:r>
    </w:p>
    <w:bookmarkStart w:name="z322" w:id="270"/>
    <w:p>
      <w:pPr>
        <w:spacing w:after="0"/>
        <w:ind w:left="0"/>
        <w:jc w:val="both"/>
      </w:pPr>
      <w:r>
        <w:rPr>
          <w:rFonts w:ascii="Times New Roman"/>
          <w:b w:val="false"/>
          <w:i w:val="false"/>
          <w:color w:val="000000"/>
          <w:sz w:val="28"/>
        </w:rPr>
        <w:t>
      1. Қызметкер арнаулы атағы сəйкес келуге тиіс лауазымға тағайындалады.</w:t>
      </w:r>
    </w:p>
    <w:bookmarkEnd w:id="270"/>
    <w:bookmarkStart w:name="z1094" w:id="271"/>
    <w:p>
      <w:pPr>
        <w:spacing w:after="0"/>
        <w:ind w:left="0"/>
        <w:jc w:val="both"/>
      </w:pPr>
      <w:r>
        <w:rPr>
          <w:rFonts w:ascii="Times New Roman"/>
          <w:b w:val="false"/>
          <w:i w:val="false"/>
          <w:color w:val="000000"/>
          <w:sz w:val="28"/>
        </w:rPr>
        <w:t>
      1-1. Арнаулы мемлекеттік органдардағы лауазымдар жəне оларға сəйкес келетін арнаулы жəне əскери атақтар тізбесін Қазақстан Республикасының Президенті бекітеді.</w:t>
      </w:r>
    </w:p>
    <w:bookmarkEnd w:id="271"/>
    <w:bookmarkStart w:name="z1095" w:id="272"/>
    <w:p>
      <w:pPr>
        <w:spacing w:after="0"/>
        <w:ind w:left="0"/>
        <w:jc w:val="both"/>
      </w:pPr>
      <w:r>
        <w:rPr>
          <w:rFonts w:ascii="Times New Roman"/>
          <w:b w:val="false"/>
          <w:i w:val="false"/>
          <w:color w:val="000000"/>
          <w:sz w:val="28"/>
        </w:rPr>
        <w:t>
      1-2. Арнаулы мемлекеттік органдардағы типтік емес лауазымдар жəне оларға сəйкес келетін арнаулы жəне əскери атақтар тізбесін осы органдардың бірінші басшылары бекітеді.</w:t>
      </w:r>
    </w:p>
    <w:bookmarkEnd w:id="2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10.06.2026 </w:t>
      </w:r>
      <w:r>
        <w:rPr>
          <w:rFonts w:ascii="Times New Roman"/>
          <w:b w:val="false"/>
          <w:i w:val="false"/>
          <w:color w:val="000000"/>
          <w:sz w:val="28"/>
        </w:rPr>
        <w:t>№ 301-VIIІ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24" w:id="273"/>
    <w:p>
      <w:pPr>
        <w:spacing w:after="0"/>
        <w:ind w:left="0"/>
        <w:jc w:val="both"/>
      </w:pPr>
      <w:r>
        <w:rPr>
          <w:rFonts w:ascii="Times New Roman"/>
          <w:b w:val="false"/>
          <w:i w:val="false"/>
          <w:color w:val="000000"/>
          <w:sz w:val="28"/>
        </w:rPr>
        <w:t>
      3. Қызметкерді лауазымға тағайындау білімі мен кәсіби даярлығы деңгейін, оның психологиялық қасиеттерін, денсаулық жағдайын және осы Заңда көзделген өзге де мән-жайларды ескере отырып, жүргізіледі.</w:t>
      </w:r>
    </w:p>
    <w:bookmarkEnd w:id="273"/>
    <w:bookmarkStart w:name="z325" w:id="274"/>
    <w:p>
      <w:pPr>
        <w:spacing w:after="0"/>
        <w:ind w:left="0"/>
        <w:jc w:val="both"/>
      </w:pPr>
      <w:r>
        <w:rPr>
          <w:rFonts w:ascii="Times New Roman"/>
          <w:b w:val="false"/>
          <w:i w:val="false"/>
          <w:color w:val="000000"/>
          <w:sz w:val="28"/>
        </w:rPr>
        <w:t>
      4. Қызметкерлерді лауазымдарға тағайындау қызметтік әрекетінің тәжірибесі ескеріле отырып, оларды негізгі немесе бір бейінді мамандығы бойынша пайдалануды қамтамасыз етуге тиіс. Қызметкерді олар үшін жаңа мамандық бойынша лауазымдарға пайдалану қажет болған кезде, тағайындалуы жоспарланып отырған немесе тағайындалған қызметкерлер өзге қызмет бейіні лауазымына тағайындалғаннан кейін бір жыл ішінде тиісті қайта даярлау курсынан өтуге тиіс.</w:t>
      </w:r>
    </w:p>
    <w:bookmarkEnd w:id="274"/>
    <w:bookmarkStart w:name="z326" w:id="275"/>
    <w:p>
      <w:pPr>
        <w:spacing w:after="0"/>
        <w:ind w:left="0"/>
        <w:jc w:val="both"/>
      </w:pPr>
      <w:r>
        <w:rPr>
          <w:rFonts w:ascii="Times New Roman"/>
          <w:b w:val="false"/>
          <w:i w:val="false"/>
          <w:color w:val="000000"/>
          <w:sz w:val="28"/>
        </w:rPr>
        <w:t>
      5. Қашықтан оқытуды және (немесе) онлайн-оқытуды қолданатын білім алушыларды қоспағанда, жоғары оқу орнынан кейінгі білімнің білім беру бағдарламалары бойынша оқуға әскери, арнаулы оқу орнына қабылданған немесе халықаралық шартқа сəйкес шет мемлекеттің білім беру ұйымына жіберілетін офицерлер құрамы қызметкері бұрын атқарған лауазымынан босатылады жəне әскери, арнаулы оқу орнының магистранты не докторанты немесе адъюнкті лауазымына тағайындалады.</w:t>
      </w:r>
    </w:p>
    <w:bookmarkEnd w:id="275"/>
    <w:p>
      <w:pPr>
        <w:spacing w:after="0"/>
        <w:ind w:left="0"/>
        <w:jc w:val="both"/>
      </w:pPr>
      <w:r>
        <w:rPr>
          <w:rFonts w:ascii="Times New Roman"/>
          <w:b w:val="false"/>
          <w:i w:val="false"/>
          <w:color w:val="000000"/>
          <w:sz w:val="28"/>
        </w:rPr>
        <w:t>
      Жоғары жəне қосымша білім беру бағдарламалары бойынша әскери, арнаулы оқу орнына қабылданған немесе халықаралық шартқа сəйкес шет мемлекеттің білім беру ұйымына жіберілетін қатардағы қызметкер немесе сержанттар құрамы қызметкері бұрын атқарған лауазымынан босатылады жəне әскери, арнаулы оқу орнының курсанты немесе тыңдаушысы лауазымына тағайындалады.</w:t>
      </w:r>
    </w:p>
    <w:p>
      <w:pPr>
        <w:spacing w:after="0"/>
        <w:ind w:left="0"/>
        <w:jc w:val="both"/>
      </w:pPr>
      <w:r>
        <w:rPr>
          <w:rFonts w:ascii="Times New Roman"/>
          <w:b w:val="false"/>
          <w:i w:val="false"/>
          <w:color w:val="000000"/>
          <w:sz w:val="28"/>
        </w:rPr>
        <w:t>
      Жоғары жəне қосымша білім беру бағдарламалары бойынша әскери, арнаулы оқу орнына қабылданған немесе халықаралық шартқа сəйкес шет мемлекеттің білім беру ұйымына жіберілетін Қазақстан Республикасының азаматы әскери, арнаулы оқу орнының курсанты немесе тыңдаушысы лауазымына тағайындалады.</w:t>
      </w:r>
    </w:p>
    <w:p>
      <w:pPr>
        <w:spacing w:after="0"/>
        <w:ind w:left="0"/>
        <w:jc w:val="both"/>
      </w:pPr>
      <w:r>
        <w:rPr>
          <w:rFonts w:ascii="Times New Roman"/>
          <w:b w:val="false"/>
          <w:i w:val="false"/>
          <w:color w:val="000000"/>
          <w:sz w:val="28"/>
        </w:rPr>
        <w:t>
      Әскери, арнаулы оқу орнына қабылданған кезде магистранттың, докторанттың, адъюнкттің, тыңдаушының және курсанттың бұрын өзіне берілген арнаулы, әскери атағы немесе сыныптық шені сақталады.</w:t>
      </w:r>
    </w:p>
    <w:bookmarkStart w:name="z331" w:id="276"/>
    <w:p>
      <w:pPr>
        <w:spacing w:after="0"/>
        <w:ind w:left="0"/>
        <w:jc w:val="both"/>
      </w:pPr>
      <w:r>
        <w:rPr>
          <w:rFonts w:ascii="Times New Roman"/>
          <w:b w:val="false"/>
          <w:i w:val="false"/>
          <w:color w:val="000000"/>
          <w:sz w:val="28"/>
        </w:rPr>
        <w:t>
      6. Әскери, арнаулы оқу орнынан немесе шет мемлекеттің білім беру ұйымынан үлгермеушілігі үшін немесе өз бастамасы бойынша шығарып жіберілген магистранттар, докторанттар мен адъюнкттер өздерін оқуға жіберген бөлімшелерге бұрын атқарған лауазымынан төмен емес лауазымға қайтып келеді.</w:t>
      </w:r>
    </w:p>
    <w:bookmarkEnd w:id="276"/>
    <w:bookmarkStart w:name="z332" w:id="277"/>
    <w:p>
      <w:pPr>
        <w:spacing w:after="0"/>
        <w:ind w:left="0"/>
        <w:jc w:val="both"/>
      </w:pPr>
      <w:r>
        <w:rPr>
          <w:rFonts w:ascii="Times New Roman"/>
          <w:b w:val="false"/>
          <w:i w:val="false"/>
          <w:color w:val="000000"/>
          <w:sz w:val="28"/>
        </w:rPr>
        <w:t>
      7. Әскери, арнаулы оқу орындарын немесе шет мемлекеттердің білім беру ұйымдарын бітірген қызметкерлер қажетті білім деңгейі бар адамдар алмастыруға жататын жəне Қазақстан Республикасының Президенті бекітетін арнаулы мемлекеттік органдағы лауазымдар жəне оларға сəйкес келетін арнаулы атақтар тізбесінде (бұдан əрі – лауазымдар тізбесі) көзделген офицерлік құрам лауазымдарына тағайындалады.</w:t>
      </w:r>
    </w:p>
    <w:bookmarkEnd w:id="277"/>
    <w:p>
      <w:pPr>
        <w:spacing w:after="0"/>
        <w:ind w:left="0"/>
        <w:jc w:val="both"/>
      </w:pPr>
      <w:r>
        <w:rPr>
          <w:rFonts w:ascii="Times New Roman"/>
          <w:b w:val="false"/>
          <w:i w:val="false"/>
          <w:color w:val="000000"/>
          <w:sz w:val="28"/>
        </w:rPr>
        <w:t>
      Жоғары білімнің білім беру бағдарламалары бойынша арнаулы мемлекеттік органдардың жолдамасымен әскери, арнаулы оқу орнында немесе шет мемлекеттің білім беру ұйымында күндізгі оқу нысанының толық курсын үздік бітірген қызметкерлер арнаулы мемлекеттік органның бірінші басшысы айқындаған басым тәртіппен офицерлер құрамының лауазымдарына тағайындалады.</w:t>
      </w:r>
    </w:p>
    <w:p>
      <w:pPr>
        <w:spacing w:after="0"/>
        <w:ind w:left="0"/>
        <w:jc w:val="both"/>
      </w:pPr>
      <w:r>
        <w:rPr>
          <w:rFonts w:ascii="Times New Roman"/>
          <w:b w:val="false"/>
          <w:i w:val="false"/>
          <w:color w:val="000000"/>
          <w:sz w:val="28"/>
        </w:rPr>
        <w:t>
      Жоғары оқу орнынан кейінгі білімнің білім беру бағдарламалары бойынша әскери, арнаулы оқу орындарын немесе мемлекеттік қызметшілерді даярлау жөніндегі мемлекеттік тапсырыс шеңберінде жоғары оқу орнынан кейінгі білімнің білім беру бағдарламалары бойынша Қазақстан Республикасының және (немесе) шет мемлекеттердің білім беру ұйымдарын бітірген қызметкерлер оқуды аяқтағаннан кейін бұрын атқарған лауазымынан төмен емес лауазымға тағайындалады.</w:t>
      </w:r>
    </w:p>
    <w:p>
      <w:pPr>
        <w:spacing w:after="0"/>
        <w:ind w:left="0"/>
        <w:jc w:val="both"/>
      </w:pPr>
      <w:r>
        <w:rPr>
          <w:rFonts w:ascii="Times New Roman"/>
          <w:b w:val="false"/>
          <w:i w:val="false"/>
          <w:color w:val="000000"/>
          <w:sz w:val="28"/>
        </w:rPr>
        <w:t>
      Көрсетілген лауазымдарға тағайындау мүмкін болмаған кезде мұндай қызметкерлер даярлық бейіні бойынша ұқсас өзге лауазымдарға тағайындалады немесе лауазымға одан әрі тағайындау үшін тиісті басшының қарамағына жіберіледі.</w:t>
      </w:r>
    </w:p>
    <w:bookmarkStart w:name="z334" w:id="278"/>
    <w:p>
      <w:pPr>
        <w:spacing w:after="0"/>
        <w:ind w:left="0"/>
        <w:jc w:val="both"/>
      </w:pPr>
      <w:r>
        <w:rPr>
          <w:rFonts w:ascii="Times New Roman"/>
          <w:b w:val="false"/>
          <w:i w:val="false"/>
          <w:color w:val="000000"/>
          <w:sz w:val="28"/>
        </w:rPr>
        <w:t>
      8. Лауазымдарға тағайындау кезінде мынадай шарттар сақталады:</w:t>
      </w:r>
    </w:p>
    <w:bookmarkEnd w:id="278"/>
    <w:bookmarkStart w:name="z335" w:id="279"/>
    <w:p>
      <w:pPr>
        <w:spacing w:after="0"/>
        <w:ind w:left="0"/>
        <w:jc w:val="both"/>
      </w:pPr>
      <w:r>
        <w:rPr>
          <w:rFonts w:ascii="Times New Roman"/>
          <w:b w:val="false"/>
          <w:i w:val="false"/>
          <w:color w:val="000000"/>
          <w:sz w:val="28"/>
        </w:rPr>
        <w:t>
      1) сержанттар құрамы және офицерлер құрамы лауазымдарына тиісті құрамның қызметкерлері тағайындалады.</w:t>
      </w:r>
    </w:p>
    <w:bookmarkEnd w:id="279"/>
    <w:bookmarkStart w:name="z336" w:id="280"/>
    <w:p>
      <w:pPr>
        <w:spacing w:after="0"/>
        <w:ind w:left="0"/>
        <w:jc w:val="both"/>
      </w:pPr>
      <w:r>
        <w:rPr>
          <w:rFonts w:ascii="Times New Roman"/>
          <w:b w:val="false"/>
          <w:i w:val="false"/>
          <w:color w:val="000000"/>
          <w:sz w:val="28"/>
        </w:rPr>
        <w:t>
      Аталған лауазымдарға тиісті құрамның қызметкерлерін тағайындау мүмкін болмаған кезде оларға арнаулы мемлекеттік органның бірінші басшысы айқындайтын тәртіппен төмен тұрған құрамның қызметкерлері тағайындалуы мүмкін;</w:t>
      </w:r>
    </w:p>
    <w:bookmarkEnd w:id="280"/>
    <w:bookmarkStart w:name="z337" w:id="281"/>
    <w:p>
      <w:pPr>
        <w:spacing w:after="0"/>
        <w:ind w:left="0"/>
        <w:jc w:val="both"/>
      </w:pPr>
      <w:r>
        <w:rPr>
          <w:rFonts w:ascii="Times New Roman"/>
          <w:b w:val="false"/>
          <w:i w:val="false"/>
          <w:color w:val="000000"/>
          <w:sz w:val="28"/>
        </w:rPr>
        <w:t xml:space="preserve">
      2) тиісті басшылардың қарамағына жіберілген қызметкерлерді лауазымдарға тағайындау осы Заңның 33-бабының </w:t>
      </w:r>
      <w:r>
        <w:rPr>
          <w:rFonts w:ascii="Times New Roman"/>
          <w:b w:val="false"/>
          <w:i w:val="false"/>
          <w:color w:val="000000"/>
          <w:sz w:val="28"/>
        </w:rPr>
        <w:t>4-тармағында</w:t>
      </w:r>
      <w:r>
        <w:rPr>
          <w:rFonts w:ascii="Times New Roman"/>
          <w:b w:val="false"/>
          <w:i w:val="false"/>
          <w:color w:val="000000"/>
          <w:sz w:val="28"/>
        </w:rPr>
        <w:t xml:space="preserve"> белгіленген мерзімнен аспайтын, мүмкіндігінше қысқа мерзімде жүргізіледі;</w:t>
      </w:r>
    </w:p>
    <w:bookmarkEnd w:id="281"/>
    <w:bookmarkStart w:name="z338" w:id="282"/>
    <w:p>
      <w:pPr>
        <w:spacing w:after="0"/>
        <w:ind w:left="0"/>
        <w:jc w:val="both"/>
      </w:pPr>
      <w:r>
        <w:rPr>
          <w:rFonts w:ascii="Times New Roman"/>
          <w:b w:val="false"/>
          <w:i w:val="false"/>
          <w:color w:val="000000"/>
          <w:sz w:val="28"/>
        </w:rPr>
        <w:t>
      3) егер ауыстырылатын лауазым бойынша денсаулық жағдайына неғұрлым жоғары талаптар көзделсе, қызметке жарамдылық санаты туралы әскери-дәрігерлік комиссияның қорытындысы ұсынылады;</w:t>
      </w:r>
    </w:p>
    <w:bookmarkEnd w:id="282"/>
    <w:bookmarkStart w:name="z339" w:id="283"/>
    <w:p>
      <w:pPr>
        <w:spacing w:after="0"/>
        <w:ind w:left="0"/>
        <w:jc w:val="both"/>
      </w:pPr>
      <w:r>
        <w:rPr>
          <w:rFonts w:ascii="Times New Roman"/>
          <w:b w:val="false"/>
          <w:i w:val="false"/>
          <w:color w:val="000000"/>
          <w:sz w:val="28"/>
        </w:rPr>
        <w:t>
      4) егер қызметкерге мемлекеттік құпияларды құрайтын мәліметтерге рұқсаттама беруден бас тартылған немесе аталған рұқсаттама тоқтатылған жағдайда, ол мемлекеттік құпияларды құрайтын мәліметтерге берілетін рұқсаттамамен байланысты емес лауазымға белгіленген тәртіппен тағайындалады немесе қызметтен шығарылуға жатады;</w:t>
      </w:r>
    </w:p>
    <w:bookmarkEnd w:id="2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5) тармақша жаңа редакцияда көзделген – ҚР 12.06.2026 </w:t>
      </w:r>
      <w:r>
        <w:rPr>
          <w:rFonts w:ascii="Times New Roman"/>
          <w:b w:val="false"/>
          <w:i w:val="false"/>
          <w:color w:val="ff0000"/>
          <w:sz w:val="28"/>
        </w:rPr>
        <w:t>№ 311-VIIІ</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өзара жақын туыстықта болатын қызметкерлерге, олар бір-біріне тікелей бағынысты болған кезде Қазақстан Республикасының заңнамасына сәйкес қызмет өткеруге рұқсат берілмейді.</w:t>
      </w:r>
    </w:p>
    <w:bookmarkStart w:name="z327" w:id="284"/>
    <w:p>
      <w:pPr>
        <w:spacing w:after="0"/>
        <w:ind w:left="0"/>
        <w:jc w:val="both"/>
      </w:pPr>
      <w:r>
        <w:rPr>
          <w:rFonts w:ascii="Times New Roman"/>
          <w:b w:val="false"/>
          <w:i w:val="false"/>
          <w:color w:val="000000"/>
          <w:sz w:val="28"/>
        </w:rPr>
        <w:t>
      8-1. Емдеу қызметін жүзеге асыратын медициналық мамандықтар қызметкерлерінің, профессор-оқытушылар құрамының немесе ғылыми қызметкерлердің штаттық лауазымдарына тиісті құрамның қызметкерлерін тағайындау мүмкін болмаған кезде оларға тиісті бейіндегі жұмыскерлер арнаулы мемлекеттік органның бірінші басшысы айқындайтын тәртіппен, оның ішінде уақытша тағайындалуы мүмкін. Бұл ретте жұмыскердің лауазымдық айлықақысы емдеу қызметін жүзеге асыратын медициналық мамандықтар қызметкерлерінің, профессор-оқытушылар құрамының немесе ғылыми қызметкерлердің атқаратын штаттық лауазымы бойынша белгіленеді.</w:t>
      </w:r>
    </w:p>
    <w:bookmarkEnd w:id="284"/>
    <w:p>
      <w:pPr>
        <w:spacing w:after="0"/>
        <w:ind w:left="0"/>
        <w:jc w:val="both"/>
      </w:pPr>
      <w:r>
        <w:rPr>
          <w:rFonts w:ascii="Times New Roman"/>
          <w:b w:val="false"/>
          <w:i w:val="false"/>
          <w:color w:val="000000"/>
          <w:sz w:val="28"/>
        </w:rPr>
        <w:t>
      Емдеу қызметін жүзеге асыратын медициналық мамандықтар қызметкерлерінің, профессор-оқытушылар құрамының немесе ғылыми қызметкерлердің штаттық лауазымдарына уақытша тағайындалған жұмыскерлер осы лауазымдарға қызметкерлер тағайындалған кезде басқа штаттық лауазымдарға тағайындалады, ал көрсетілген лауазымдарға оларды тағайындау мүмкін болмаған жағдайда белгіленген тәртіппен қызметтен шығарылады.</w:t>
      </w:r>
    </w:p>
    <w:bookmarkStart w:name="z341" w:id="285"/>
    <w:p>
      <w:pPr>
        <w:spacing w:after="0"/>
        <w:ind w:left="0"/>
        <w:jc w:val="both"/>
      </w:pPr>
      <w:r>
        <w:rPr>
          <w:rFonts w:ascii="Times New Roman"/>
          <w:b w:val="false"/>
          <w:i w:val="false"/>
          <w:color w:val="000000"/>
          <w:sz w:val="28"/>
        </w:rPr>
        <w:t>
      9. Қызметкерлер жоғары тұрған, тең немесе төмен тұрған лауазымдарға тағайындалуы мүмкін.</w:t>
      </w:r>
    </w:p>
    <w:bookmarkEnd w:id="285"/>
    <w:bookmarkStart w:name="z342" w:id="286"/>
    <w:p>
      <w:pPr>
        <w:spacing w:after="0"/>
        <w:ind w:left="0"/>
        <w:jc w:val="both"/>
      </w:pPr>
      <w:r>
        <w:rPr>
          <w:rFonts w:ascii="Times New Roman"/>
          <w:b w:val="false"/>
          <w:i w:val="false"/>
          <w:color w:val="000000"/>
          <w:sz w:val="28"/>
        </w:rPr>
        <w:t>
      10. Лауазымдар тізбесінде ол лауазымға бұрынғы лауазым бойынша арнаулы атаққа қарағанда неғұрлым жоғары арнаулы атақ, ал штатта көзделген арнаулы атақтар тең болған жағдайда - біліктілік талаптарының немесе басқару органының неғұрлым жоғары деңгейі сәйкес келсе, лауазым жоғары тұрған болып есептеледі.</w:t>
      </w:r>
    </w:p>
    <w:bookmarkEnd w:id="286"/>
    <w:bookmarkStart w:name="z343" w:id="287"/>
    <w:p>
      <w:pPr>
        <w:spacing w:after="0"/>
        <w:ind w:left="0"/>
        <w:jc w:val="both"/>
      </w:pPr>
      <w:r>
        <w:rPr>
          <w:rFonts w:ascii="Times New Roman"/>
          <w:b w:val="false"/>
          <w:i w:val="false"/>
          <w:color w:val="000000"/>
          <w:sz w:val="28"/>
        </w:rPr>
        <w:t>
      11. Қызметкерді жоғары тұрған лауазымға тағайындау қызметі бойынша жылжыту тәртібімен жүргізіледі.</w:t>
      </w:r>
    </w:p>
    <w:bookmarkEnd w:id="287"/>
    <w:bookmarkStart w:name="z344" w:id="288"/>
    <w:p>
      <w:pPr>
        <w:spacing w:after="0"/>
        <w:ind w:left="0"/>
        <w:jc w:val="both"/>
      </w:pPr>
      <w:r>
        <w:rPr>
          <w:rFonts w:ascii="Times New Roman"/>
          <w:b w:val="false"/>
          <w:i w:val="false"/>
          <w:color w:val="000000"/>
          <w:sz w:val="28"/>
        </w:rPr>
        <w:t>
      Жоғары тұрған лауазымға аттестаттау комиссиясы ұсынған қызметкер тағайындалады.</w:t>
      </w:r>
    </w:p>
    <w:bookmarkEnd w:id="288"/>
    <w:bookmarkStart w:name="z345" w:id="289"/>
    <w:p>
      <w:pPr>
        <w:spacing w:after="0"/>
        <w:ind w:left="0"/>
        <w:jc w:val="both"/>
      </w:pPr>
      <w:r>
        <w:rPr>
          <w:rFonts w:ascii="Times New Roman"/>
          <w:b w:val="false"/>
          <w:i w:val="false"/>
          <w:color w:val="000000"/>
          <w:sz w:val="28"/>
        </w:rPr>
        <w:t>
      12. Лауазымдар, егер оларға тең арнаулы атақ, сондай-ақ тең біліктілік талаптары немесе басқару органдарының деңгейі сәйкес келсе, тең болып есептеледі.</w:t>
      </w:r>
    </w:p>
    <w:bookmarkEnd w:id="289"/>
    <w:bookmarkStart w:name="z346" w:id="290"/>
    <w:p>
      <w:pPr>
        <w:spacing w:after="0"/>
        <w:ind w:left="0"/>
        <w:jc w:val="both"/>
      </w:pPr>
      <w:r>
        <w:rPr>
          <w:rFonts w:ascii="Times New Roman"/>
          <w:b w:val="false"/>
          <w:i w:val="false"/>
          <w:color w:val="000000"/>
          <w:sz w:val="28"/>
        </w:rPr>
        <w:t>
      13. Қызметкерді тең лауазымға тағайындау:</w:t>
      </w:r>
    </w:p>
    <w:bookmarkEnd w:id="290"/>
    <w:bookmarkStart w:name="z347" w:id="291"/>
    <w:p>
      <w:pPr>
        <w:spacing w:after="0"/>
        <w:ind w:left="0"/>
        <w:jc w:val="both"/>
      </w:pPr>
      <w:r>
        <w:rPr>
          <w:rFonts w:ascii="Times New Roman"/>
          <w:b w:val="false"/>
          <w:i w:val="false"/>
          <w:color w:val="000000"/>
          <w:sz w:val="28"/>
        </w:rPr>
        <w:t>
      1) ұйымдастырушылық-штаттық іс-шараларға байланысты;</w:t>
      </w:r>
    </w:p>
    <w:bookmarkEnd w:id="291"/>
    <w:bookmarkStart w:name="z348" w:id="292"/>
    <w:p>
      <w:pPr>
        <w:spacing w:after="0"/>
        <w:ind w:left="0"/>
        <w:jc w:val="both"/>
      </w:pPr>
      <w:r>
        <w:rPr>
          <w:rFonts w:ascii="Times New Roman"/>
          <w:b w:val="false"/>
          <w:i w:val="false"/>
          <w:color w:val="000000"/>
          <w:sz w:val="28"/>
        </w:rPr>
        <w:t>
      2) қызметкерді қызметте орынды пайдалану үшін;</w:t>
      </w:r>
    </w:p>
    <w:bookmarkEnd w:id="292"/>
    <w:bookmarkStart w:name="z349" w:id="293"/>
    <w:p>
      <w:pPr>
        <w:spacing w:after="0"/>
        <w:ind w:left="0"/>
        <w:jc w:val="both"/>
      </w:pPr>
      <w:r>
        <w:rPr>
          <w:rFonts w:ascii="Times New Roman"/>
          <w:b w:val="false"/>
          <w:i w:val="false"/>
          <w:color w:val="000000"/>
          <w:sz w:val="28"/>
        </w:rPr>
        <w:t xml:space="preserve">
      3) осы Заңның 49-бабы </w:t>
      </w:r>
      <w:r>
        <w:rPr>
          <w:rFonts w:ascii="Times New Roman"/>
          <w:b w:val="false"/>
          <w:i w:val="false"/>
          <w:color w:val="000000"/>
          <w:sz w:val="28"/>
        </w:rPr>
        <w:t>2-тармағының</w:t>
      </w:r>
      <w:r>
        <w:rPr>
          <w:rFonts w:ascii="Times New Roman"/>
          <w:b w:val="false"/>
          <w:i w:val="false"/>
          <w:color w:val="000000"/>
          <w:sz w:val="28"/>
        </w:rPr>
        <w:t xml:space="preserve"> 2) тармақшасында көзделген жағдайлар болған кезде, келісімшарт бойынша қызмет өткеретін қызметкердің баянатына сәйкес отбасы жағдайы бойынша;</w:t>
      </w:r>
    </w:p>
    <w:bookmarkEnd w:id="293"/>
    <w:bookmarkStart w:name="z350" w:id="294"/>
    <w:p>
      <w:pPr>
        <w:spacing w:after="0"/>
        <w:ind w:left="0"/>
        <w:jc w:val="both"/>
      </w:pPr>
      <w:r>
        <w:rPr>
          <w:rFonts w:ascii="Times New Roman"/>
          <w:b w:val="false"/>
          <w:i w:val="false"/>
          <w:color w:val="000000"/>
          <w:sz w:val="28"/>
        </w:rPr>
        <w:t>
      4) әскери-дәрігерлік комиссияның қорытындысына сәйкес денсаулық жағдайы бойынша жүргізіледі.</w:t>
      </w:r>
    </w:p>
    <w:bookmarkEnd w:id="294"/>
    <w:bookmarkStart w:name="z351" w:id="295"/>
    <w:p>
      <w:pPr>
        <w:spacing w:after="0"/>
        <w:ind w:left="0"/>
        <w:jc w:val="both"/>
      </w:pPr>
      <w:r>
        <w:rPr>
          <w:rFonts w:ascii="Times New Roman"/>
          <w:b w:val="false"/>
          <w:i w:val="false"/>
          <w:color w:val="000000"/>
          <w:sz w:val="28"/>
        </w:rPr>
        <w:t>
      14. Лауазым, егер оған неғұрлым төменірек арнаулы атақ, сондай-ақ анағұрлым төмен біліктілік талаптары немесе басқару органдарының төменгі деңгейі сәйкес келсе, төмен болып есептеледі.</w:t>
      </w:r>
    </w:p>
    <w:bookmarkEnd w:id="295"/>
    <w:bookmarkStart w:name="z352" w:id="296"/>
    <w:p>
      <w:pPr>
        <w:spacing w:after="0"/>
        <w:ind w:left="0"/>
        <w:jc w:val="both"/>
      </w:pPr>
      <w:r>
        <w:rPr>
          <w:rFonts w:ascii="Times New Roman"/>
          <w:b w:val="false"/>
          <w:i w:val="false"/>
          <w:color w:val="000000"/>
          <w:sz w:val="28"/>
        </w:rPr>
        <w:t>
      15. Төмен лауазымға тағайындау:</w:t>
      </w:r>
    </w:p>
    <w:bookmarkEnd w:id="296"/>
    <w:bookmarkStart w:name="z353" w:id="297"/>
    <w:p>
      <w:pPr>
        <w:spacing w:after="0"/>
        <w:ind w:left="0"/>
        <w:jc w:val="both"/>
      </w:pPr>
      <w:r>
        <w:rPr>
          <w:rFonts w:ascii="Times New Roman"/>
          <w:b w:val="false"/>
          <w:i w:val="false"/>
          <w:color w:val="000000"/>
          <w:sz w:val="28"/>
        </w:rPr>
        <w:t>
      1) қызметкердің келісімімен:</w:t>
      </w:r>
    </w:p>
    <w:bookmarkEnd w:id="297"/>
    <w:bookmarkStart w:name="z354" w:id="298"/>
    <w:p>
      <w:pPr>
        <w:spacing w:after="0"/>
        <w:ind w:left="0"/>
        <w:jc w:val="both"/>
      </w:pPr>
      <w:r>
        <w:rPr>
          <w:rFonts w:ascii="Times New Roman"/>
          <w:b w:val="false"/>
          <w:i w:val="false"/>
          <w:color w:val="000000"/>
          <w:sz w:val="28"/>
        </w:rPr>
        <w:t>
      оның даярлық бейініне тең бос лауазым болмаған кезде ұйымдастырушылық-штаттық іс-шараларға байланысты;</w:t>
      </w:r>
    </w:p>
    <w:bookmarkEnd w:id="298"/>
    <w:bookmarkStart w:name="z355" w:id="299"/>
    <w:p>
      <w:pPr>
        <w:spacing w:after="0"/>
        <w:ind w:left="0"/>
        <w:jc w:val="both"/>
      </w:pPr>
      <w:r>
        <w:rPr>
          <w:rFonts w:ascii="Times New Roman"/>
          <w:b w:val="false"/>
          <w:i w:val="false"/>
          <w:color w:val="000000"/>
          <w:sz w:val="28"/>
        </w:rPr>
        <w:t>
      осы тармақшаның төртінші абзацында көзделген жағдайды қоспағанда, отбасылық-мүліктік жағдайын зерттеп-қарау актісімен расталатын, осы Заңның 49-бабы 2-тармағының 2) тармақшасында айқындалған отбасы жағдайы бойынша;</w:t>
      </w:r>
    </w:p>
    <w:bookmarkEnd w:id="299"/>
    <w:p>
      <w:pPr>
        <w:spacing w:after="0"/>
        <w:ind w:left="0"/>
        <w:jc w:val="both"/>
      </w:pPr>
      <w:r>
        <w:rPr>
          <w:rFonts w:ascii="Times New Roman"/>
          <w:b w:val="false"/>
          <w:i w:val="false"/>
          <w:color w:val="000000"/>
          <w:sz w:val="28"/>
        </w:rPr>
        <w:t>
      жұбайы (зайыбы) өзге елді мекенде қызмет өткеріп жатқан қызметкердің баянаты бойынша;</w:t>
      </w:r>
    </w:p>
    <w:bookmarkStart w:name="z356" w:id="300"/>
    <w:p>
      <w:pPr>
        <w:spacing w:after="0"/>
        <w:ind w:left="0"/>
        <w:jc w:val="both"/>
      </w:pPr>
      <w:r>
        <w:rPr>
          <w:rFonts w:ascii="Times New Roman"/>
          <w:b w:val="false"/>
          <w:i w:val="false"/>
          <w:color w:val="000000"/>
          <w:sz w:val="28"/>
        </w:rPr>
        <w:t>
      әскери-дәрігерлік комиссияның қорытындысына сәйкес денсаулық жағдайы бойынша;</w:t>
      </w:r>
    </w:p>
    <w:bookmarkEnd w:id="300"/>
    <w:bookmarkStart w:name="z357" w:id="301"/>
    <w:p>
      <w:pPr>
        <w:spacing w:after="0"/>
        <w:ind w:left="0"/>
        <w:jc w:val="both"/>
      </w:pPr>
      <w:r>
        <w:rPr>
          <w:rFonts w:ascii="Times New Roman"/>
          <w:b w:val="false"/>
          <w:i w:val="false"/>
          <w:color w:val="000000"/>
          <w:sz w:val="28"/>
        </w:rPr>
        <w:t xml:space="preserve">
      осы Заңның 33-бабы </w:t>
      </w:r>
      <w:r>
        <w:rPr>
          <w:rFonts w:ascii="Times New Roman"/>
          <w:b w:val="false"/>
          <w:i w:val="false"/>
          <w:color w:val="000000"/>
          <w:sz w:val="28"/>
        </w:rPr>
        <w:t>4-тармағының</w:t>
      </w:r>
      <w:r>
        <w:rPr>
          <w:rFonts w:ascii="Times New Roman"/>
          <w:b w:val="false"/>
          <w:i w:val="false"/>
          <w:color w:val="000000"/>
          <w:sz w:val="28"/>
        </w:rPr>
        <w:t xml:space="preserve"> 4) тармақшасында айқындалған мән-жайларды қоспағанда, уәкілетті басшының қарамағында болған кезеңде;</w:t>
      </w:r>
    </w:p>
    <w:bookmarkEnd w:id="301"/>
    <w:bookmarkStart w:name="z358" w:id="302"/>
    <w:p>
      <w:pPr>
        <w:spacing w:after="0"/>
        <w:ind w:left="0"/>
        <w:jc w:val="both"/>
      </w:pPr>
      <w:r>
        <w:rPr>
          <w:rFonts w:ascii="Times New Roman"/>
          <w:b w:val="false"/>
          <w:i w:val="false"/>
          <w:color w:val="000000"/>
          <w:sz w:val="28"/>
        </w:rPr>
        <w:t>
      2) бір сатыдан төмен емес лауазымға уəкілетті басшы бекіткен аттестаттау комиссиясының ұсынымы бойынша қызметкердің келісімінсіз жүргізіледі.</w:t>
      </w:r>
    </w:p>
    <w:bookmarkEnd w:id="302"/>
    <w:bookmarkStart w:name="z359" w:id="303"/>
    <w:p>
      <w:pPr>
        <w:spacing w:after="0"/>
        <w:ind w:left="0"/>
        <w:jc w:val="both"/>
      </w:pPr>
      <w:r>
        <w:rPr>
          <w:rFonts w:ascii="Times New Roman"/>
          <w:b w:val="false"/>
          <w:i w:val="false"/>
          <w:color w:val="000000"/>
          <w:sz w:val="28"/>
        </w:rPr>
        <w:t>
      16. Қызметкерді ауыстыру, лауазымнан босату, уәкілетті басшының қарамағына жіберу, қызметтен шығару кезінде, оған арнаулы атақ беру, оны төмендету, одан айыру, оны қалпына келтіру кезінде, сондай-ақ жаңа келісімшарт жасасқан кезде арнаулы мемлекеттік органның бірінші басшысы айқындайтын тәртіппен ұсыну ресімделеді.</w:t>
      </w:r>
    </w:p>
    <w:bookmarkEnd w:id="3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30-бапқа өзгерістер енгізілді - ҚР 13.11.2015 </w:t>
      </w:r>
      <w:r>
        <w:rPr>
          <w:rFonts w:ascii="Times New Roman"/>
          <w:b w:val="false"/>
          <w:i w:val="false"/>
          <w:color w:val="ff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13.06.2017 </w:t>
      </w:r>
      <w:r>
        <w:rPr>
          <w:rFonts w:ascii="Times New Roman"/>
          <w:b w:val="false"/>
          <w:i w:val="false"/>
          <w:color w:val="ff0000"/>
          <w:sz w:val="28"/>
        </w:rPr>
        <w:t>№ 69-VІ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23.12.2023 </w:t>
      </w:r>
      <w:r>
        <w:rPr>
          <w:rFonts w:ascii="Times New Roman"/>
          <w:b w:val="false"/>
          <w:i w:val="false"/>
          <w:color w:val="000000"/>
          <w:sz w:val="28"/>
        </w:rPr>
        <w:t>№ 51-VIII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30.12.2024 </w:t>
      </w:r>
      <w:r>
        <w:rPr>
          <w:rFonts w:ascii="Times New Roman"/>
          <w:b w:val="false"/>
          <w:i w:val="false"/>
          <w:color w:val="000000"/>
          <w:sz w:val="28"/>
        </w:rPr>
        <w:t>№ 149-VIII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19.05.2026 </w:t>
      </w:r>
      <w:r>
        <w:rPr>
          <w:rFonts w:ascii="Times New Roman"/>
          <w:b w:val="false"/>
          <w:i w:val="false"/>
          <w:color w:val="000000"/>
          <w:sz w:val="28"/>
        </w:rPr>
        <w:t>№ 291-VIII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10.06.2026 </w:t>
      </w:r>
      <w:r>
        <w:rPr>
          <w:rFonts w:ascii="Times New Roman"/>
          <w:b w:val="false"/>
          <w:i w:val="false"/>
          <w:color w:val="000000"/>
          <w:sz w:val="28"/>
        </w:rPr>
        <w:t>№ 301-VIIІ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31-бап. Қызметкерлерді ауыстыру тәртібі</w:t>
      </w:r>
    </w:p>
    <w:bookmarkStart w:name="z361" w:id="304"/>
    <w:p>
      <w:pPr>
        <w:spacing w:after="0"/>
        <w:ind w:left="0"/>
        <w:jc w:val="both"/>
      </w:pPr>
      <w:r>
        <w:rPr>
          <w:rFonts w:ascii="Times New Roman"/>
          <w:b w:val="false"/>
          <w:i w:val="false"/>
          <w:color w:val="000000"/>
          <w:sz w:val="28"/>
        </w:rPr>
        <w:t>
      1. Қызметкерді ауыстыру – бұл оның лауазымдық жағдайын немесе қызмет орнын өзгерту.</w:t>
      </w:r>
    </w:p>
    <w:bookmarkEnd w:id="304"/>
    <w:bookmarkStart w:name="z362" w:id="305"/>
    <w:p>
      <w:pPr>
        <w:spacing w:after="0"/>
        <w:ind w:left="0"/>
        <w:jc w:val="both"/>
      </w:pPr>
      <w:r>
        <w:rPr>
          <w:rFonts w:ascii="Times New Roman"/>
          <w:b w:val="false"/>
          <w:i w:val="false"/>
          <w:color w:val="000000"/>
          <w:sz w:val="28"/>
        </w:rPr>
        <w:t>
      Ауыстыру:</w:t>
      </w:r>
    </w:p>
    <w:bookmarkEnd w:id="305"/>
    <w:bookmarkStart w:name="z363" w:id="306"/>
    <w:p>
      <w:pPr>
        <w:spacing w:after="0"/>
        <w:ind w:left="0"/>
        <w:jc w:val="both"/>
      </w:pPr>
      <w:r>
        <w:rPr>
          <w:rFonts w:ascii="Times New Roman"/>
          <w:b w:val="false"/>
          <w:i w:val="false"/>
          <w:color w:val="000000"/>
          <w:sz w:val="28"/>
        </w:rPr>
        <w:t>
      1) лауазымға тағайындалған;</w:t>
      </w:r>
    </w:p>
    <w:bookmarkEnd w:id="306"/>
    <w:bookmarkStart w:name="z364" w:id="307"/>
    <w:p>
      <w:pPr>
        <w:spacing w:after="0"/>
        <w:ind w:left="0"/>
        <w:jc w:val="both"/>
      </w:pPr>
      <w:r>
        <w:rPr>
          <w:rFonts w:ascii="Times New Roman"/>
          <w:b w:val="false"/>
          <w:i w:val="false"/>
          <w:color w:val="000000"/>
          <w:sz w:val="28"/>
        </w:rPr>
        <w:t>
      2) іссапарға жіберілген;</w:t>
      </w:r>
    </w:p>
    <w:bookmarkEnd w:id="307"/>
    <w:bookmarkStart w:name="z365" w:id="308"/>
    <w:p>
      <w:pPr>
        <w:spacing w:after="0"/>
        <w:ind w:left="0"/>
        <w:jc w:val="both"/>
      </w:pPr>
      <w:r>
        <w:rPr>
          <w:rFonts w:ascii="Times New Roman"/>
          <w:b w:val="false"/>
          <w:i w:val="false"/>
          <w:color w:val="000000"/>
          <w:sz w:val="28"/>
        </w:rPr>
        <w:t xml:space="preserve">
      3) осы Заңның 33-бабы 4-тармағының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және </w:t>
      </w:r>
      <w:r>
        <w:rPr>
          <w:rFonts w:ascii="Times New Roman"/>
          <w:b w:val="false"/>
          <w:i w:val="false"/>
          <w:color w:val="000000"/>
          <w:sz w:val="28"/>
        </w:rPr>
        <w:t>9) тармақшаларында</w:t>
      </w:r>
      <w:r>
        <w:rPr>
          <w:rFonts w:ascii="Times New Roman"/>
          <w:b w:val="false"/>
          <w:i w:val="false"/>
          <w:color w:val="000000"/>
          <w:sz w:val="28"/>
        </w:rPr>
        <w:t xml:space="preserve"> көрсетілген негіздер бойынша уәкілетті басшының қарамағына жіберілген;</w:t>
      </w:r>
    </w:p>
    <w:bookmarkEnd w:id="308"/>
    <w:bookmarkStart w:name="z366" w:id="309"/>
    <w:p>
      <w:pPr>
        <w:spacing w:after="0"/>
        <w:ind w:left="0"/>
        <w:jc w:val="both"/>
      </w:pPr>
      <w:r>
        <w:rPr>
          <w:rFonts w:ascii="Times New Roman"/>
          <w:b w:val="false"/>
          <w:i w:val="false"/>
          <w:color w:val="000000"/>
          <w:sz w:val="28"/>
        </w:rPr>
        <w:t>
      4) әскери, арнаулы оқу орындарына қабылданған;</w:t>
      </w:r>
    </w:p>
    <w:bookmarkEnd w:id="309"/>
    <w:bookmarkStart w:name="z1132" w:id="310"/>
    <w:p>
      <w:pPr>
        <w:spacing w:after="0"/>
        <w:ind w:left="0"/>
        <w:jc w:val="both"/>
      </w:pPr>
      <w:r>
        <w:rPr>
          <w:rFonts w:ascii="Times New Roman"/>
          <w:b w:val="false"/>
          <w:i w:val="false"/>
          <w:color w:val="000000"/>
          <w:sz w:val="28"/>
        </w:rPr>
        <w:t>
      4-1) арнаулы мемлекеттік орган бөлімшелерінің арасында ауыстырылған;</w:t>
      </w:r>
    </w:p>
    <w:bookmarkEnd w:id="310"/>
    <w:bookmarkStart w:name="z367" w:id="311"/>
    <w:p>
      <w:pPr>
        <w:spacing w:after="0"/>
        <w:ind w:left="0"/>
        <w:jc w:val="both"/>
      </w:pPr>
      <w:r>
        <w:rPr>
          <w:rFonts w:ascii="Times New Roman"/>
          <w:b w:val="false"/>
          <w:i w:val="false"/>
          <w:color w:val="000000"/>
          <w:sz w:val="28"/>
        </w:rPr>
        <w:t>
      5) бір арнаулы мемлекеттік органнан екіншісіне не Қазақстан Республикасының Қарулы Күштерінен, басқа да əскерлер мен əскери құралымдардан, құқық қорғау органдарынан арнаулы мемлекеттік органға және керісінше ауыстырылған;</w:t>
      </w:r>
    </w:p>
    <w:bookmarkEnd w:id="311"/>
    <w:bookmarkStart w:name="z368" w:id="312"/>
    <w:p>
      <w:pPr>
        <w:spacing w:after="0"/>
        <w:ind w:left="0"/>
        <w:jc w:val="both"/>
      </w:pPr>
      <w:r>
        <w:rPr>
          <w:rFonts w:ascii="Times New Roman"/>
          <w:b w:val="false"/>
          <w:i w:val="false"/>
          <w:color w:val="000000"/>
          <w:sz w:val="28"/>
        </w:rPr>
        <w:t>
      6) бөлімше тұрақты орналасу орнын өзгерткен;</w:t>
      </w:r>
    </w:p>
    <w:bookmarkEnd w:id="312"/>
    <w:bookmarkStart w:name="z1133" w:id="313"/>
    <w:p>
      <w:pPr>
        <w:spacing w:after="0"/>
        <w:ind w:left="0"/>
        <w:jc w:val="both"/>
      </w:pPr>
      <w:r>
        <w:rPr>
          <w:rFonts w:ascii="Times New Roman"/>
          <w:b w:val="false"/>
          <w:i w:val="false"/>
          <w:color w:val="000000"/>
          <w:sz w:val="28"/>
        </w:rPr>
        <w:t>
      7) магистранттар, докторанттар мен адъюнкттер әскери, арнаулы оқу орнынан не шет мемлекеттің білім беру ұйымынан үлгермеушілігі үшін немесе өз бастамасы бойынша шығарып жіберілген жағдайларда жүргізіледі.</w:t>
      </w:r>
    </w:p>
    <w:bookmarkEnd w:id="313"/>
    <w:bookmarkStart w:name="z369" w:id="314"/>
    <w:p>
      <w:pPr>
        <w:spacing w:after="0"/>
        <w:ind w:left="0"/>
        <w:jc w:val="both"/>
      </w:pPr>
      <w:r>
        <w:rPr>
          <w:rFonts w:ascii="Times New Roman"/>
          <w:b w:val="false"/>
          <w:i w:val="false"/>
          <w:color w:val="000000"/>
          <w:sz w:val="28"/>
        </w:rPr>
        <w:t>
      2. Ұйымдастырушылық-штаттық іс-шараларға сəйкес жүзеге асырылатын бөлімшенің тұрақты орналасу пункті өзгерген, сондай-ақ бөлімшенің тұрақты орналасу пунктіне қарамастан тең немесе жоғары тұрған лауазымға тағайындалған кезде қызметкерді ауыстыру арнаулы мемлекеттік органның бірінші басшысы осы құқықты берген уəкілетті басшының шешімімен оның келісімінсіз жүргізіледі.</w:t>
      </w:r>
    </w:p>
    <w:bookmarkEnd w:id="314"/>
    <w:bookmarkStart w:name="z370" w:id="315"/>
    <w:p>
      <w:pPr>
        <w:spacing w:after="0"/>
        <w:ind w:left="0"/>
        <w:jc w:val="both"/>
      </w:pPr>
      <w:r>
        <w:rPr>
          <w:rFonts w:ascii="Times New Roman"/>
          <w:b w:val="false"/>
          <w:i w:val="false"/>
          <w:color w:val="000000"/>
          <w:sz w:val="28"/>
        </w:rPr>
        <w:t>
      3. Қызметкерді ауыстыру Қазақстан Республикасының заңнамасында белгіленген тәртіппен істерді және лауазымын тапсырғаннан кейін ғана жүргізіледі.</w:t>
      </w:r>
    </w:p>
    <w:bookmarkEnd w:id="315"/>
    <w:bookmarkStart w:name="z371" w:id="316"/>
    <w:p>
      <w:pPr>
        <w:spacing w:after="0"/>
        <w:ind w:left="0"/>
        <w:jc w:val="both"/>
      </w:pPr>
      <w:r>
        <w:rPr>
          <w:rFonts w:ascii="Times New Roman"/>
          <w:b w:val="false"/>
          <w:i w:val="false"/>
          <w:color w:val="000000"/>
          <w:sz w:val="28"/>
        </w:rPr>
        <w:t>
      Істерді және лауазымын тапсыруды бастауды уәкілетті басшы жеке құрам бойынша бұйрықтан үзінді-көшірме немесе қызметшіні ауыстыру жөнінде жазбаша хабарлама түскен күннен бастап, бірақ хабарлама келіп түскен күннен бастап жеті тәуліктен кешіктірмей, ал демалыста немесе емделуде жүрген қызметкер үшін – ол келген күннен бастап айқындайды.</w:t>
      </w:r>
    </w:p>
    <w:bookmarkEnd w:id="316"/>
    <w:bookmarkStart w:name="z1096" w:id="317"/>
    <w:p>
      <w:pPr>
        <w:spacing w:after="0"/>
        <w:ind w:left="0"/>
        <w:jc w:val="both"/>
      </w:pPr>
      <w:r>
        <w:rPr>
          <w:rFonts w:ascii="Times New Roman"/>
          <w:b w:val="false"/>
          <w:i w:val="false"/>
          <w:color w:val="000000"/>
          <w:sz w:val="28"/>
        </w:rPr>
        <w:t>
      4. Қызметкерлерді ауыстыру қағидаларын арнаулы мемлекеттік органның бірінші басшысы бекітеді.</w:t>
      </w:r>
    </w:p>
    <w:bookmarkEnd w:id="317"/>
    <w:p>
      <w:pPr>
        <w:spacing w:after="0"/>
        <w:ind w:left="0"/>
        <w:jc w:val="both"/>
      </w:pPr>
      <w:r>
        <w:rPr>
          <w:rFonts w:ascii="Times New Roman"/>
          <w:b w:val="false"/>
          <w:i w:val="false"/>
          <w:color w:val="000000"/>
          <w:sz w:val="28"/>
        </w:rPr>
        <w:t>
      Бір арнаулы мемлекеттік органнан екіншісіне не Қазақстан Республикасының Қарулы Күштерінен, басқа да әскерлер мен әскери құралымдардан, құқық қорғау органдарынан арнаулы мемлекеттік органға және керісінше ауыстыру осы Заңның 7 және 8-баптарының талаптарына сай болған кезде олардың бірінші басшыларымен келісу бойынша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31-бапқа өзгерістер енгізілді - ҚР 13.11.2015 </w:t>
      </w:r>
      <w:r>
        <w:rPr>
          <w:rFonts w:ascii="Times New Roman"/>
          <w:b w:val="false"/>
          <w:i w:val="false"/>
          <w:color w:val="ff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13.06.2017 </w:t>
      </w:r>
      <w:r>
        <w:rPr>
          <w:rFonts w:ascii="Times New Roman"/>
          <w:b w:val="false"/>
          <w:i w:val="false"/>
          <w:color w:val="ff0000"/>
          <w:sz w:val="28"/>
        </w:rPr>
        <w:t>№ 69-VІ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23.12.2023 </w:t>
      </w:r>
      <w:r>
        <w:rPr>
          <w:rFonts w:ascii="Times New Roman"/>
          <w:b w:val="false"/>
          <w:i w:val="false"/>
          <w:color w:val="000000"/>
          <w:sz w:val="28"/>
        </w:rPr>
        <w:t>№ 51-VIII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10.06.2026 </w:t>
      </w:r>
      <w:r>
        <w:rPr>
          <w:rFonts w:ascii="Times New Roman"/>
          <w:b w:val="false"/>
          <w:i w:val="false"/>
          <w:color w:val="000000"/>
          <w:sz w:val="28"/>
        </w:rPr>
        <w:t>№ 301-VIIІ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32-бап. Лауазым бойынша міндеттерді уақытша атқаруды жүктеу</w:t>
      </w:r>
    </w:p>
    <w:bookmarkStart w:name="z373" w:id="318"/>
    <w:p>
      <w:pPr>
        <w:spacing w:after="0"/>
        <w:ind w:left="0"/>
        <w:jc w:val="both"/>
      </w:pPr>
      <w:r>
        <w:rPr>
          <w:rFonts w:ascii="Times New Roman"/>
          <w:b w:val="false"/>
          <w:i w:val="false"/>
          <w:color w:val="000000"/>
          <w:sz w:val="28"/>
        </w:rPr>
        <w:t>
      1. Қызметтік қажеттілікке байланысты қызметкерге ол атқармайтын лауазымға тең немесе одан жоғары лауазым бойынша міндеттерді уақытша атқару:</w:t>
      </w:r>
    </w:p>
    <w:bookmarkEnd w:id="318"/>
    <w:bookmarkStart w:name="z374" w:id="319"/>
    <w:p>
      <w:pPr>
        <w:spacing w:after="0"/>
        <w:ind w:left="0"/>
        <w:jc w:val="both"/>
      </w:pPr>
      <w:r>
        <w:rPr>
          <w:rFonts w:ascii="Times New Roman"/>
          <w:b w:val="false"/>
          <w:i w:val="false"/>
          <w:color w:val="000000"/>
          <w:sz w:val="28"/>
        </w:rPr>
        <w:t>
      1) бос (тағайындалмаған) лауазым бойынша – оның келісімімен жүктелуі мүмкін, бұл жағдайда қызметкер атқарып отырған лауазымы бойынша міндеттерді атқарудан босатылады, бірақ атқарып отырған лауазымынан босатылмайды және оған міндеттерді уақытша атқаруға жіберілген лауазымы бойынша ақшалай үлес төленеді;</w:t>
      </w:r>
    </w:p>
    <w:bookmarkEnd w:id="319"/>
    <w:bookmarkStart w:name="z375" w:id="320"/>
    <w:p>
      <w:pPr>
        <w:spacing w:after="0"/>
        <w:ind w:left="0"/>
        <w:jc w:val="both"/>
      </w:pPr>
      <w:r>
        <w:rPr>
          <w:rFonts w:ascii="Times New Roman"/>
          <w:b w:val="false"/>
          <w:i w:val="false"/>
          <w:color w:val="000000"/>
          <w:sz w:val="28"/>
        </w:rPr>
        <w:t>
      2) бос емес (тағайындалған) лауазым бойынша – оны атқарып отырған қызметкер уақытша болмаған немесе оны атқарып отырған қызметкерді лауазымынан шеттеткен жағдайда, екі айдан аспайтын мерзімге жүктелуі мүмкін.</w:t>
      </w:r>
    </w:p>
    <w:bookmarkEnd w:id="320"/>
    <w:bookmarkStart w:name="z376" w:id="321"/>
    <w:p>
      <w:pPr>
        <w:spacing w:after="0"/>
        <w:ind w:left="0"/>
        <w:jc w:val="both"/>
      </w:pPr>
      <w:r>
        <w:rPr>
          <w:rFonts w:ascii="Times New Roman"/>
          <w:b w:val="false"/>
          <w:i w:val="false"/>
          <w:color w:val="000000"/>
          <w:sz w:val="28"/>
        </w:rPr>
        <w:t>
      2. Қызметкерге бос (тағайындалмаған) лауазым бойынша міндеттерді уақытша атқаруды жүктеуді және оны атқарып отырған лауазымы бойынша міндеттерді атқарудан босатуды уәкілетті басшы жүзеге асырады.</w:t>
      </w:r>
    </w:p>
    <w:bookmarkEnd w:id="321"/>
    <w:p>
      <w:pPr>
        <w:spacing w:after="0"/>
        <w:ind w:left="0"/>
        <w:jc w:val="both"/>
      </w:pPr>
      <w:r>
        <w:rPr>
          <w:rFonts w:ascii="Times New Roman"/>
          <w:b w:val="false"/>
          <w:i w:val="false"/>
          <w:color w:val="000000"/>
          <w:sz w:val="28"/>
        </w:rPr>
        <w:t>
      Бұл ретте Қазақстан Республикасы ұлттық қауіпсіздік органының қызметкеріне жоғары офицерлер құрамы алмастыруға тиісті бос (тағайындалмаған) лауазым бойынша міндеттерді уақытша атқаруды жүктеу Қазақстан Республикасы Ұлттық қауіпсіздік комитетінің Төрағасы айқындаған тәртіппен жүзеге асырылады.</w:t>
      </w:r>
    </w:p>
    <w:bookmarkStart w:name="z377" w:id="322"/>
    <w:p>
      <w:pPr>
        <w:spacing w:after="0"/>
        <w:ind w:left="0"/>
        <w:jc w:val="both"/>
      </w:pPr>
      <w:r>
        <w:rPr>
          <w:rFonts w:ascii="Times New Roman"/>
          <w:b w:val="false"/>
          <w:i w:val="false"/>
          <w:color w:val="000000"/>
          <w:sz w:val="28"/>
        </w:rPr>
        <w:t>
      3. Органның басшысы өзі уақытша болмаған жағдайда міндеттерді уақытша атқаруды орынбасарларының біреуіне, олар болмаған кезде басқа лауазымды адамға жүктейді.</w:t>
      </w:r>
    </w:p>
    <w:bookmarkEnd w:id="3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32-бапқа өзгеріс енгізілді – ҚР 23.12.2023 </w:t>
      </w:r>
      <w:r>
        <w:rPr>
          <w:rFonts w:ascii="Times New Roman"/>
          <w:b w:val="false"/>
          <w:i w:val="false"/>
          <w:color w:val="000000"/>
          <w:sz w:val="28"/>
        </w:rPr>
        <w:t>№ 51-VIII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10.06.2026 </w:t>
      </w:r>
      <w:r>
        <w:rPr>
          <w:rFonts w:ascii="Times New Roman"/>
          <w:b w:val="false"/>
          <w:i w:val="false"/>
          <w:color w:val="000000"/>
          <w:sz w:val="28"/>
        </w:rPr>
        <w:t>№ 301-VIIІ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33-бап. Уәкілетті басшының қарамағына жіберу</w:t>
      </w:r>
    </w:p>
    <w:p>
      <w:pPr>
        <w:spacing w:after="0"/>
        <w:ind w:left="0"/>
        <w:jc w:val="both"/>
      </w:pPr>
      <w:r>
        <w:rPr>
          <w:rFonts w:ascii="Times New Roman"/>
          <w:b w:val="false"/>
          <w:i w:val="false"/>
          <w:color w:val="ff0000"/>
          <w:sz w:val="28"/>
        </w:rPr>
        <w:t xml:space="preserve">
      Ескерту. 33-баптың тақырыбы жаңа редакцияда – ҚР 10.06.2026 </w:t>
      </w:r>
      <w:r>
        <w:rPr>
          <w:rFonts w:ascii="Times New Roman"/>
          <w:b w:val="false"/>
          <w:i w:val="false"/>
          <w:color w:val="ff0000"/>
          <w:sz w:val="28"/>
        </w:rPr>
        <w:t>№ 301-VIIІ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379" w:id="323"/>
    <w:p>
      <w:pPr>
        <w:spacing w:after="0"/>
        <w:ind w:left="0"/>
        <w:jc w:val="both"/>
      </w:pPr>
      <w:r>
        <w:rPr>
          <w:rFonts w:ascii="Times New Roman"/>
          <w:b w:val="false"/>
          <w:i w:val="false"/>
          <w:color w:val="000000"/>
          <w:sz w:val="28"/>
        </w:rPr>
        <w:t>
      1. Қызметті одан әрі өткеру мәселелерін шешу үшін қызметкерлер уәкілетті басшының қарамағына жіберілуі мүмкін.</w:t>
      </w:r>
    </w:p>
    <w:bookmarkEnd w:id="323"/>
    <w:bookmarkStart w:name="z380" w:id="324"/>
    <w:p>
      <w:pPr>
        <w:spacing w:after="0"/>
        <w:ind w:left="0"/>
        <w:jc w:val="both"/>
      </w:pPr>
      <w:r>
        <w:rPr>
          <w:rFonts w:ascii="Times New Roman"/>
          <w:b w:val="false"/>
          <w:i w:val="false"/>
          <w:color w:val="000000"/>
          <w:sz w:val="28"/>
        </w:rPr>
        <w:t>
      2. Осы баптың 4-тармағында айқындалған жағдайларда жəне мерзімдерге қызметкерді уəкілетті басшының қарамағына жіберуге жол беріледі.</w:t>
      </w:r>
    </w:p>
    <w:bookmarkEnd w:id="324"/>
    <w:p>
      <w:pPr>
        <w:spacing w:after="0"/>
        <w:ind w:left="0"/>
        <w:jc w:val="both"/>
      </w:pPr>
      <w:r>
        <w:rPr>
          <w:rFonts w:ascii="Times New Roman"/>
          <w:b w:val="false"/>
          <w:i w:val="false"/>
          <w:color w:val="000000"/>
          <w:sz w:val="28"/>
        </w:rPr>
        <w:t>
      Қарамағында болу мерзіміне демалыстарда, əскери-медициналық (медициналық) бөлімшелерде, ал олар қызмет өткеру орны бойынша болмаған немесе оларда тиісті бөлімшелер болмаған жағдайда – медициналық ұйымдарда емделуде болған кезеңдер есептелмейді.</w:t>
      </w:r>
    </w:p>
    <w:bookmarkStart w:name="z381" w:id="325"/>
    <w:p>
      <w:pPr>
        <w:spacing w:after="0"/>
        <w:ind w:left="0"/>
        <w:jc w:val="both"/>
      </w:pPr>
      <w:r>
        <w:rPr>
          <w:rFonts w:ascii="Times New Roman"/>
          <w:b w:val="false"/>
          <w:i w:val="false"/>
          <w:color w:val="000000"/>
          <w:sz w:val="28"/>
        </w:rPr>
        <w:t>
      3. Қарамағында қызметкерлер бар уәкілетті басшылар олардың лауазымдық міндеттерінің тізбесін бекітеді.</w:t>
      </w:r>
    </w:p>
    <w:bookmarkEnd w:id="325"/>
    <w:bookmarkStart w:name="z382" w:id="326"/>
    <w:p>
      <w:pPr>
        <w:spacing w:after="0"/>
        <w:ind w:left="0"/>
        <w:jc w:val="both"/>
      </w:pPr>
      <w:r>
        <w:rPr>
          <w:rFonts w:ascii="Times New Roman"/>
          <w:b w:val="false"/>
          <w:i w:val="false"/>
          <w:color w:val="000000"/>
          <w:sz w:val="28"/>
        </w:rPr>
        <w:t>
      4. Қызметкер:</w:t>
      </w:r>
    </w:p>
    <w:bookmarkEnd w:id="326"/>
    <w:bookmarkStart w:name="z383" w:id="327"/>
    <w:p>
      <w:pPr>
        <w:spacing w:after="0"/>
        <w:ind w:left="0"/>
        <w:jc w:val="both"/>
      </w:pPr>
      <w:r>
        <w:rPr>
          <w:rFonts w:ascii="Times New Roman"/>
          <w:b w:val="false"/>
          <w:i w:val="false"/>
          <w:color w:val="000000"/>
          <w:sz w:val="28"/>
        </w:rPr>
        <w:t>
      1) оны басқа лауазымға тағайындау кезінде уәкілетті басшының қарамағында екі айдан аспайтын мерзімде болу;</w:t>
      </w:r>
    </w:p>
    <w:bookmarkEnd w:id="327"/>
    <w:bookmarkStart w:name="z384" w:id="328"/>
    <w:p>
      <w:pPr>
        <w:spacing w:after="0"/>
        <w:ind w:left="0"/>
        <w:jc w:val="both"/>
      </w:pPr>
      <w:r>
        <w:rPr>
          <w:rFonts w:ascii="Times New Roman"/>
          <w:b w:val="false"/>
          <w:i w:val="false"/>
          <w:color w:val="000000"/>
          <w:sz w:val="28"/>
        </w:rPr>
        <w:t>
      2) ұйымдастырушылық-штаттық іс-шаралар (штаттардың қысқаруы) өткізуге байланысты уәкілетті басшының қарамағында үш айдан аспайтын мерзімде болу;</w:t>
      </w:r>
    </w:p>
    <w:bookmarkEnd w:id="3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10.06.2026 </w:t>
      </w:r>
      <w:r>
        <w:rPr>
          <w:rFonts w:ascii="Times New Roman"/>
          <w:b w:val="false"/>
          <w:i w:val="false"/>
          <w:color w:val="000000"/>
          <w:sz w:val="28"/>
        </w:rPr>
        <w:t>№ 301-VIIІ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86" w:id="329"/>
    <w:p>
      <w:pPr>
        <w:spacing w:after="0"/>
        <w:ind w:left="0"/>
        <w:jc w:val="both"/>
      </w:pPr>
      <w:r>
        <w:rPr>
          <w:rFonts w:ascii="Times New Roman"/>
          <w:b w:val="false"/>
          <w:i w:val="false"/>
          <w:color w:val="000000"/>
          <w:sz w:val="28"/>
        </w:rPr>
        <w:t>
      4) қызметкерге қатысты күдіктінің іс-әрекетін саралау туралы қаулы шығарылған не қылмыс туралы қылмыстық іс бойынша бұлтартпау шарасын қолданылған күннен бастап қылмыстық іс бойынша түпкілікті шешім шығарылғанға дейін уәкілетті басшының қарамағында болу;</w:t>
      </w:r>
    </w:p>
    <w:bookmarkEnd w:id="329"/>
    <w:bookmarkStart w:name="z387" w:id="330"/>
    <w:p>
      <w:pPr>
        <w:spacing w:after="0"/>
        <w:ind w:left="0"/>
        <w:jc w:val="both"/>
      </w:pPr>
      <w:r>
        <w:rPr>
          <w:rFonts w:ascii="Times New Roman"/>
          <w:b w:val="false"/>
          <w:i w:val="false"/>
          <w:color w:val="000000"/>
          <w:sz w:val="28"/>
        </w:rPr>
        <w:t>
      5) мемлекеттік органдарға, сондай-ақ ұйымдарға іссапарға жіберілу;</w:t>
      </w:r>
    </w:p>
    <w:bookmarkEnd w:id="330"/>
    <w:bookmarkStart w:name="z388" w:id="331"/>
    <w:p>
      <w:pPr>
        <w:spacing w:after="0"/>
        <w:ind w:left="0"/>
        <w:jc w:val="both"/>
      </w:pPr>
      <w:r>
        <w:rPr>
          <w:rFonts w:ascii="Times New Roman"/>
          <w:b w:val="false"/>
          <w:i w:val="false"/>
          <w:color w:val="000000"/>
          <w:sz w:val="28"/>
        </w:rPr>
        <w:t>
      6) қолданыстағы резервте болу;</w:t>
      </w:r>
    </w:p>
    <w:bookmarkEnd w:id="331"/>
    <w:bookmarkStart w:name="z328" w:id="332"/>
    <w:p>
      <w:pPr>
        <w:spacing w:after="0"/>
        <w:ind w:left="0"/>
        <w:jc w:val="both"/>
      </w:pPr>
      <w:r>
        <w:rPr>
          <w:rFonts w:ascii="Times New Roman"/>
          <w:b w:val="false"/>
          <w:i w:val="false"/>
          <w:color w:val="000000"/>
          <w:sz w:val="28"/>
        </w:rPr>
        <w:t>
      7) мемлекеттік қызметшілерді жоғары оқу орнынан кейінгі білім беретін білім беру бағдарламалары бойынша даярлау жөніндегі мемлекеттік тапсырыс шеңберінде Қазақстан Республикасының (осы тармақтың 9) тармақшасында көзделген жағдайды қоспағанда) және (немесе) шет мемлекеттердің білім беру ұйымдарында оқу үшін оқу демалысының берілуіне байланысты оқу жоспарында айқындалған мерзімге уәкілетті басшының қарамағында болу;</w:t>
      </w:r>
    </w:p>
    <w:bookmarkEnd w:id="332"/>
    <w:bookmarkStart w:name="z329" w:id="333"/>
    <w:p>
      <w:pPr>
        <w:spacing w:after="0"/>
        <w:ind w:left="0"/>
        <w:jc w:val="both"/>
      </w:pPr>
      <w:r>
        <w:rPr>
          <w:rFonts w:ascii="Times New Roman"/>
          <w:b w:val="false"/>
          <w:i w:val="false"/>
          <w:color w:val="000000"/>
          <w:sz w:val="28"/>
        </w:rPr>
        <w:t>
      8) ақшалай ризық сақталмай шетелге қызметке, оқуға жіберілген қызметкер, құқық қорғау органдарының қызметкері немесе әскери қызметші – жұбайымен (зайыбымен) бірге болған кезде қызметкерлердің уәкілетті басшысының қарамағында болу;</w:t>
      </w:r>
    </w:p>
    <w:bookmarkEnd w:id="333"/>
    <w:bookmarkStart w:name="z330" w:id="334"/>
    <w:p>
      <w:pPr>
        <w:spacing w:after="0"/>
        <w:ind w:left="0"/>
        <w:jc w:val="both"/>
      </w:pPr>
      <w:r>
        <w:rPr>
          <w:rFonts w:ascii="Times New Roman"/>
          <w:b w:val="false"/>
          <w:i w:val="false"/>
          <w:color w:val="000000"/>
          <w:sz w:val="28"/>
        </w:rPr>
        <w:t>
      9) Қазақстан Республикасының әскери қызмет және әскери қызметшілердің мәртебесі туралы заңнамасына сәйкес білім алуға байланысты уәкілетті басшының қарамағында болу жағдайларында штаттық емес лауазымдарда қызмет өткеруі мүмкін.</w:t>
      </w:r>
    </w:p>
    <w:bookmarkEnd w:id="334"/>
    <w:p>
      <w:pPr>
        <w:spacing w:after="0"/>
        <w:ind w:left="0"/>
        <w:jc w:val="both"/>
      </w:pPr>
      <w:r>
        <w:rPr>
          <w:rFonts w:ascii="Times New Roman"/>
          <w:b w:val="false"/>
          <w:i w:val="false"/>
          <w:color w:val="000000"/>
          <w:sz w:val="28"/>
        </w:rPr>
        <w:t>
      Осы тармақтың бірінші бөлігінің 1) және 2) тармақшаларында көзделген белгіленген мерзімдерден астам қарамағында жүрген қызметкерлерге қатысты ұйымдастырушылық-басқарушылық шаралар қабылдамаған уәкілетті басшылар осы Заңға сәйкес жауапты болады.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33-бапқа өзгерістер енгізілді - ҚР 04.07.2014 </w:t>
      </w:r>
      <w:r>
        <w:rPr>
          <w:rFonts w:ascii="Times New Roman"/>
          <w:b w:val="false"/>
          <w:i w:val="false"/>
          <w:color w:val="ff0000"/>
          <w:sz w:val="28"/>
        </w:rPr>
        <w:t>№ 233-V</w:t>
      </w:r>
      <w:r>
        <w:rPr>
          <w:rFonts w:ascii="Times New Roman"/>
          <w:b w:val="false"/>
          <w:i w:val="false"/>
          <w:color w:val="ff0000"/>
          <w:sz w:val="28"/>
        </w:rPr>
        <w:t xml:space="preserve"> (01.01.2015 бастап қолданысқа енгізіледі); 13.11.2015 </w:t>
      </w:r>
      <w:r>
        <w:rPr>
          <w:rFonts w:ascii="Times New Roman"/>
          <w:b w:val="false"/>
          <w:i w:val="false"/>
          <w:color w:val="ff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13.06.2017 </w:t>
      </w:r>
      <w:r>
        <w:rPr>
          <w:rFonts w:ascii="Times New Roman"/>
          <w:b w:val="false"/>
          <w:i w:val="false"/>
          <w:color w:val="ff0000"/>
          <w:sz w:val="28"/>
        </w:rPr>
        <w:t>№ 69-VІ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15.04.2022 </w:t>
      </w:r>
      <w:r>
        <w:rPr>
          <w:rFonts w:ascii="Times New Roman"/>
          <w:b w:val="false"/>
          <w:i w:val="false"/>
          <w:color w:val="000000"/>
          <w:sz w:val="28"/>
        </w:rPr>
        <w:t>№ 114-VІІ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10.06.2026 </w:t>
      </w:r>
      <w:r>
        <w:rPr>
          <w:rFonts w:ascii="Times New Roman"/>
          <w:b w:val="false"/>
          <w:i w:val="false"/>
          <w:color w:val="000000"/>
          <w:sz w:val="28"/>
        </w:rPr>
        <w:t>№ 301-VIIІ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34-бап. Лауазымнан босату</w:t>
      </w:r>
    </w:p>
    <w:bookmarkStart w:name="z390" w:id="335"/>
    <w:p>
      <w:pPr>
        <w:spacing w:after="0"/>
        <w:ind w:left="0"/>
        <w:jc w:val="both"/>
      </w:pPr>
      <w:r>
        <w:rPr>
          <w:rFonts w:ascii="Times New Roman"/>
          <w:b w:val="false"/>
          <w:i w:val="false"/>
          <w:color w:val="000000"/>
          <w:sz w:val="28"/>
        </w:rPr>
        <w:t xml:space="preserve">
      1. Қызметкер ауыстырылған, қызметтен шығарылған жағдайларда, сондай-ақ Қазақстан Республикасының </w:t>
      </w:r>
      <w:r>
        <w:rPr>
          <w:rFonts w:ascii="Times New Roman"/>
          <w:b w:val="false"/>
          <w:i w:val="false"/>
          <w:color w:val="000000"/>
          <w:sz w:val="28"/>
        </w:rPr>
        <w:t>заңнамасында</w:t>
      </w:r>
      <w:r>
        <w:rPr>
          <w:rFonts w:ascii="Times New Roman"/>
          <w:b w:val="false"/>
          <w:i w:val="false"/>
          <w:color w:val="000000"/>
          <w:sz w:val="28"/>
        </w:rPr>
        <w:t xml:space="preserve"> және осы Заңда көзделген басқа да мән-жайларға байланысты атқарып жүрген лауазымынан босатылады.</w:t>
      </w:r>
    </w:p>
    <w:bookmarkEnd w:id="335"/>
    <w:bookmarkStart w:name="z391" w:id="336"/>
    <w:p>
      <w:pPr>
        <w:spacing w:after="0"/>
        <w:ind w:left="0"/>
        <w:jc w:val="both"/>
      </w:pPr>
      <w:r>
        <w:rPr>
          <w:rFonts w:ascii="Times New Roman"/>
          <w:b w:val="false"/>
          <w:i w:val="false"/>
          <w:color w:val="000000"/>
          <w:sz w:val="28"/>
        </w:rPr>
        <w:t>
      2. Қызметкерді атқарып жүрген лауазымынан босатуға уәкілетті басшының құқығы бар.</w:t>
      </w:r>
    </w:p>
    <w:bookmarkEnd w:id="3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34-бапқа өзгеріс енгізілді – ҚР 23.12.2023 </w:t>
      </w:r>
      <w:r>
        <w:rPr>
          <w:rFonts w:ascii="Times New Roman"/>
          <w:b w:val="false"/>
          <w:i w:val="false"/>
          <w:color w:val="000000"/>
          <w:sz w:val="28"/>
        </w:rPr>
        <w:t>№ 51-VIII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35-бап. Ресми өкілдер</w:t>
      </w:r>
    </w:p>
    <w:bookmarkStart w:name="z393" w:id="337"/>
    <w:p>
      <w:pPr>
        <w:spacing w:after="0"/>
        <w:ind w:left="0"/>
        <w:jc w:val="both"/>
      </w:pPr>
      <w:r>
        <w:rPr>
          <w:rFonts w:ascii="Times New Roman"/>
          <w:b w:val="false"/>
          <w:i w:val="false"/>
          <w:color w:val="000000"/>
          <w:sz w:val="28"/>
        </w:rPr>
        <w:t>
      Арнаулы мемлекеттік органдар өздерінің ресми өкілдерін өзге мемлекеттердің арнаулы қызметтерімен немесе құқық қорғау органдарымен, сондай-ақ Қазақстан Республикасы Сыртқы істер министрлігімен келісім бойынша Қазақстан Республикасының шет елдердегі мекемелеріне жіберуі мүмкін.</w:t>
      </w:r>
    </w:p>
    <w:bookmarkEnd w:id="337"/>
    <w:bookmarkStart w:name="z394" w:id="338"/>
    <w:p>
      <w:pPr>
        <w:spacing w:after="0"/>
        <w:ind w:left="0"/>
        <w:jc w:val="both"/>
      </w:pPr>
      <w:r>
        <w:rPr>
          <w:rFonts w:ascii="Times New Roman"/>
          <w:b w:val="false"/>
          <w:i w:val="false"/>
          <w:color w:val="000000"/>
          <w:sz w:val="28"/>
        </w:rPr>
        <w:t>
      Ресми өкілдер туралы ережені арнаулы мемлекеттік органдардың бірінші басшылары айқындайды.</w:t>
      </w:r>
    </w:p>
    <w:bookmarkEnd w:id="338"/>
    <w:p>
      <w:pPr>
        <w:spacing w:after="0"/>
        <w:ind w:left="0"/>
        <w:jc w:val="both"/>
      </w:pPr>
      <w:r>
        <w:rPr>
          <w:rFonts w:ascii="Times New Roman"/>
          <w:b/>
          <w:i w:val="false"/>
          <w:color w:val="000000"/>
          <w:sz w:val="28"/>
        </w:rPr>
        <w:t>36-бап. Қызметкерлерді мемлекеттік органдарға, сондай-ақ ұйымдарға іссапарға жіберу</w:t>
      </w:r>
    </w:p>
    <w:bookmarkStart w:name="z396" w:id="339"/>
    <w:p>
      <w:pPr>
        <w:spacing w:after="0"/>
        <w:ind w:left="0"/>
        <w:jc w:val="both"/>
      </w:pPr>
      <w:r>
        <w:rPr>
          <w:rFonts w:ascii="Times New Roman"/>
          <w:b w:val="false"/>
          <w:i w:val="false"/>
          <w:color w:val="000000"/>
          <w:sz w:val="28"/>
        </w:rPr>
        <w:t>
      1. Қызметкерлер мемлекеттің қауіпсіздігін қамтамасыз ету жөніндегі міндеттерді шешу үшін және заңдарда көзделген өзге де жағдайларда Қазақстан Республикасының мемлекеттік органдарына, сондай-ақ ұйымдарына, егер заңдарда өзгеше көзделмесе, олардың бірінші басшыларының келісімімен, не халықаралық шарттар негізінде халықаралық ұйымдарға іссапарға жіберілуі мүмкін.</w:t>
      </w:r>
    </w:p>
    <w:bookmarkEnd w:id="339"/>
    <w:bookmarkStart w:name="z590" w:id="340"/>
    <w:p>
      <w:pPr>
        <w:spacing w:after="0"/>
        <w:ind w:left="0"/>
        <w:jc w:val="both"/>
      </w:pPr>
      <w:r>
        <w:rPr>
          <w:rFonts w:ascii="Times New Roman"/>
          <w:b w:val="false"/>
          <w:i w:val="false"/>
          <w:color w:val="000000"/>
          <w:sz w:val="28"/>
        </w:rPr>
        <w:t>
      Іссапарға барған қызметкердің өзі іссапарға барған мемлекеттік органның мемлекеттік әкімшілік лауазымына орналасуы осы Заңда айқындалған тәртіппен конкурстық іріктеуден тыс жүзеге асырылады.</w:t>
      </w:r>
    </w:p>
    <w:bookmarkEnd w:id="340"/>
    <w:bookmarkStart w:name="z397" w:id="341"/>
    <w:p>
      <w:pPr>
        <w:spacing w:after="0"/>
        <w:ind w:left="0"/>
        <w:jc w:val="both"/>
      </w:pPr>
      <w:r>
        <w:rPr>
          <w:rFonts w:ascii="Times New Roman"/>
          <w:b w:val="false"/>
          <w:i w:val="false"/>
          <w:color w:val="000000"/>
          <w:sz w:val="28"/>
        </w:rPr>
        <w:t>
      Бұл ретте іссапарға жіберілген адамның мәртебесі сақталады, ал бұдан бұрын жасалған келісімшарттың қолданысы тоқтатылмайды.</w:t>
      </w:r>
    </w:p>
    <w:bookmarkEnd w:id="341"/>
    <w:bookmarkStart w:name="z398" w:id="342"/>
    <w:p>
      <w:pPr>
        <w:spacing w:after="0"/>
        <w:ind w:left="0"/>
        <w:jc w:val="both"/>
      </w:pPr>
      <w:r>
        <w:rPr>
          <w:rFonts w:ascii="Times New Roman"/>
          <w:b w:val="false"/>
          <w:i w:val="false"/>
          <w:color w:val="000000"/>
          <w:sz w:val="28"/>
        </w:rPr>
        <w:t>
      2. Қазақстан Республикасының мемлекеттік органдарына, ұйымдарға іссапарға жіберілген қызметкерлермен жаңа келісімшарттар жасасу осы Заңға сәйкес жүргізіледі.</w:t>
      </w:r>
    </w:p>
    <w:bookmarkEnd w:id="342"/>
    <w:bookmarkStart w:name="z399" w:id="343"/>
    <w:p>
      <w:pPr>
        <w:spacing w:after="0"/>
        <w:ind w:left="0"/>
        <w:jc w:val="both"/>
      </w:pPr>
      <w:r>
        <w:rPr>
          <w:rFonts w:ascii="Times New Roman"/>
          <w:b w:val="false"/>
          <w:i w:val="false"/>
          <w:color w:val="000000"/>
          <w:sz w:val="28"/>
        </w:rPr>
        <w:t>
      3. Қазақстан Республикасының мемлекеттік органдарына, ұйымдарына және халықаралық ұйымдарға іссапарға жіберілген қызметкерлерге арнаулы атақтар беру, оларды мемлекеттік наградалармен наградтау осы Заңда көзделген тәртіппен жүргізіледі.</w:t>
      </w:r>
    </w:p>
    <w:bookmarkEnd w:id="343"/>
    <w:p>
      <w:pPr>
        <w:spacing w:after="0"/>
        <w:ind w:left="0"/>
        <w:jc w:val="both"/>
      </w:pPr>
      <w:r>
        <w:rPr>
          <w:rFonts w:ascii="Times New Roman"/>
          <w:b w:val="false"/>
          <w:i w:val="false"/>
          <w:color w:val="000000"/>
          <w:sz w:val="28"/>
        </w:rPr>
        <w:t>
      Қазақстан Республикасының мемлекеттік органдарына, ұйымдарына және халықаралық ұйымдарға іссапарға жіберілген қызметкерді лауазымға тағайындау немесе қызметтен шығару ол Қазақстан Республикасының мемлекеттік органдарындағы, ұйымдарындағы және халықаралық ұйымдардағы лауазымдардан босатылғаннан (қызметтен шығарылғаннан) және қызмет өткеріп жатқан арнаулы мемлекеттік органға қайтып оралған соң, осы Заңда көзделген тәртіппен жүргізіледі.</w:t>
      </w:r>
    </w:p>
    <w:bookmarkStart w:name="z400" w:id="344"/>
    <w:p>
      <w:pPr>
        <w:spacing w:after="0"/>
        <w:ind w:left="0"/>
        <w:jc w:val="both"/>
      </w:pPr>
      <w:r>
        <w:rPr>
          <w:rFonts w:ascii="Times New Roman"/>
          <w:b w:val="false"/>
          <w:i w:val="false"/>
          <w:color w:val="000000"/>
          <w:sz w:val="28"/>
        </w:rPr>
        <w:t>
      4. Іссапарға жіберілген қызметкерлерге Қазақстан Республикасының заңнамасында белгіленген арнаулы атақ бойынша айлықақыларды және қызметкерлерді іссапарға жіберген арнаулы мемлекеттік органды ұстауға көзделген бюджет қаражаты есебінен жүргізілетін, осы Заңда көзделген өзге де төлемдерді қоспағанда, олар іссапарға жіберілген мемлекеттік органдар, сондай-ақ Қазақстан Республикасы ұйымдары қызметкерлерінің тиісті санаттары үшін белгіленген еңбегіне ақы төлеу осы органдарды, сондай-ақ ұйымдарды ұстауға көзделген қаражат есебінен жүргізіледі.</w:t>
      </w:r>
    </w:p>
    <w:bookmarkEnd w:id="344"/>
    <w:p>
      <w:pPr>
        <w:spacing w:after="0"/>
        <w:ind w:left="0"/>
        <w:jc w:val="both"/>
      </w:pPr>
      <w:r>
        <w:rPr>
          <w:rFonts w:ascii="Times New Roman"/>
          <w:b w:val="false"/>
          <w:i w:val="false"/>
          <w:color w:val="000000"/>
          <w:sz w:val="28"/>
        </w:rPr>
        <w:t>
      Іссапарға жіберілген қызметкерлерге сыйлықақы беру және материалдық көмек көрсету олар іссапарға жіберілген мемлекеттік органдардың, сондай-ақ Қазақстан Республикасы ұйымдарының қызметкерлері үшін айқындалған тәртіппен, осы органдарды, сондай-ақ ұйымдарды ұстауға көзделген қаражат есебінен жүзеге асырылады.</w:t>
      </w:r>
    </w:p>
    <w:p>
      <w:pPr>
        <w:spacing w:after="0"/>
        <w:ind w:left="0"/>
        <w:jc w:val="both"/>
      </w:pPr>
      <w:r>
        <w:rPr>
          <w:rFonts w:ascii="Times New Roman"/>
          <w:b w:val="false"/>
          <w:i w:val="false"/>
          <w:color w:val="000000"/>
          <w:sz w:val="28"/>
        </w:rPr>
        <w:t>
      Арнаулы киім нысанымен қамтамасыз ету қызметкерлерді іссапарға жіберген арнаулы мемлекеттік органды ұстауға көзделген бюджет қаражаты есебінен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10.06.2026 </w:t>
      </w:r>
      <w:r>
        <w:rPr>
          <w:rFonts w:ascii="Times New Roman"/>
          <w:b w:val="false"/>
          <w:i w:val="false"/>
          <w:color w:val="000000"/>
          <w:sz w:val="28"/>
        </w:rPr>
        <w:t>№ 301-VIIІ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403" w:id="345"/>
    <w:p>
      <w:pPr>
        <w:spacing w:after="0"/>
        <w:ind w:left="0"/>
        <w:jc w:val="both"/>
      </w:pPr>
      <w:r>
        <w:rPr>
          <w:rFonts w:ascii="Times New Roman"/>
          <w:b w:val="false"/>
          <w:i w:val="false"/>
          <w:color w:val="000000"/>
          <w:sz w:val="28"/>
        </w:rPr>
        <w:t>
      6. Халықаралық ұйымдарға іссапарға жіберілген қызметкерлерге, егер Қазақстан Республикасының халықаралық шарттарында өзгеше белгіленбесе, халықаралық ұйымдар жұмыскерлерінің тиісті санаттары үшін белгіленген жалақы оларды ұстауға көзделген қаражат есебінен, сондай-ақ арнаулы атақ бойынша Қазақстан Республикасының заңнамасында белгіленген айлықақы қызметкерлерді iссапарға жiберген арнаулы мемлекеттік органды ұстауға көзделген бюджет қаражаты есебiнен төленеді.</w:t>
      </w:r>
    </w:p>
    <w:bookmarkEnd w:id="345"/>
    <w:p>
      <w:pPr>
        <w:spacing w:after="0"/>
        <w:ind w:left="0"/>
        <w:jc w:val="both"/>
      </w:pPr>
      <w:r>
        <w:rPr>
          <w:rFonts w:ascii="Times New Roman"/>
          <w:b w:val="false"/>
          <w:i w:val="false"/>
          <w:color w:val="000000"/>
          <w:sz w:val="28"/>
        </w:rPr>
        <w:t>
      Егер Қазақстан Республикасының халықаралық шарттарында қызметкерлерді және олардың отбасы мүшелерін емдеуге жұмсалған шығынды өтеу, сауықтыру жәрдемақыларын төлеу, тұрғын үйді жалдау (жалға алу) ақысын төлеу белгіленбесе, онда олар арнаулы мемлекеттік органдардың бірінші басшылары айқындайтын тәртіппен жүргізіледі.</w:t>
      </w:r>
    </w:p>
    <w:bookmarkStart w:name="z404" w:id="346"/>
    <w:p>
      <w:pPr>
        <w:spacing w:after="0"/>
        <w:ind w:left="0"/>
        <w:jc w:val="both"/>
      </w:pPr>
      <w:r>
        <w:rPr>
          <w:rFonts w:ascii="Times New Roman"/>
          <w:b w:val="false"/>
          <w:i w:val="false"/>
          <w:color w:val="000000"/>
          <w:sz w:val="28"/>
        </w:rPr>
        <w:t>
      7. Қазақстан Республикасының мемлекеттік органдарына, сондай-ақ ұйымдарға іссапарға жіберу кезеңінде қызметкерлерге және олардың отбасы мүшелеріне Қазақстан Республикасының заңнамасында белгіленген құқықтар, кепілдіктер, жеңілдіктер, өтемақылар, зейнетақымен қамсыздандыру және әлеуметтік қорғау сақталады.</w:t>
      </w:r>
    </w:p>
    <w:bookmarkEnd w:id="346"/>
    <w:bookmarkStart w:name="z405" w:id="347"/>
    <w:p>
      <w:pPr>
        <w:spacing w:after="0"/>
        <w:ind w:left="0"/>
        <w:jc w:val="both"/>
      </w:pPr>
      <w:r>
        <w:rPr>
          <w:rFonts w:ascii="Times New Roman"/>
          <w:b w:val="false"/>
          <w:i w:val="false"/>
          <w:color w:val="000000"/>
          <w:sz w:val="28"/>
        </w:rPr>
        <w:t xml:space="preserve">
      Іссапарға жіберілген қызметкерлерді зейнетақымен қамсыздандыру Қазақстан Республикасының заңнамасына сәйкес жүзеге асырылады. </w:t>
      </w:r>
    </w:p>
    <w:bookmarkEnd w:id="347"/>
    <w:bookmarkStart w:name="z406" w:id="348"/>
    <w:p>
      <w:pPr>
        <w:spacing w:after="0"/>
        <w:ind w:left="0"/>
        <w:jc w:val="both"/>
      </w:pPr>
      <w:r>
        <w:rPr>
          <w:rFonts w:ascii="Times New Roman"/>
          <w:b w:val="false"/>
          <w:i w:val="false"/>
          <w:color w:val="000000"/>
          <w:sz w:val="28"/>
        </w:rPr>
        <w:t>
      Бiржолғы сипаттағы төлемдер бойынша қызметкер iссапарға жiберілгенге дейiн атқарған соңғы лауазымы бойынша лауазымдық айлықақы есепке алынады.</w:t>
      </w:r>
    </w:p>
    <w:bookmarkEnd w:id="348"/>
    <w:bookmarkStart w:name="z1070" w:id="349"/>
    <w:p>
      <w:pPr>
        <w:spacing w:after="0"/>
        <w:ind w:left="0"/>
        <w:jc w:val="both"/>
      </w:pPr>
      <w:r>
        <w:rPr>
          <w:rFonts w:ascii="Times New Roman"/>
          <w:b w:val="false"/>
          <w:i w:val="false"/>
          <w:color w:val="000000"/>
          <w:sz w:val="28"/>
        </w:rPr>
        <w:t>
      8. Қызметкерлерді арнаулы мемлекеттік органдарға іссапарға жіберудің және олардың қызмет өткеруінің ерекшеліктері осы Заңның 36-1-бабында айқындалады.</w:t>
      </w:r>
    </w:p>
    <w:bookmarkEnd w:id="3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36-бапқа өзгерістер енгізілді - ҚР 23.11.2015 </w:t>
      </w:r>
      <w:r>
        <w:rPr>
          <w:rFonts w:ascii="Times New Roman"/>
          <w:b w:val="false"/>
          <w:i w:val="false"/>
          <w:color w:val="ff0000"/>
          <w:sz w:val="28"/>
        </w:rPr>
        <w:t>№ 417-V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28.12.2016 </w:t>
      </w:r>
      <w:r>
        <w:rPr>
          <w:rFonts w:ascii="Times New Roman"/>
          <w:b w:val="false"/>
          <w:i w:val="false"/>
          <w:color w:val="ff0000"/>
          <w:sz w:val="28"/>
        </w:rPr>
        <w:t>№ 36-VІ</w:t>
      </w:r>
      <w:r>
        <w:rPr>
          <w:rFonts w:ascii="Times New Roman"/>
          <w:b w:val="false"/>
          <w:i w:val="false"/>
          <w:color w:val="ff0000"/>
          <w:sz w:val="28"/>
        </w:rPr>
        <w:t xml:space="preserve"> (алғашқы ресми жарияланған күнінен кейін екі ай өткен соң қолданысқа енгізіледі); 23.12.2023 </w:t>
      </w:r>
      <w:r>
        <w:rPr>
          <w:rFonts w:ascii="Times New Roman"/>
          <w:b w:val="false"/>
          <w:i w:val="false"/>
          <w:color w:val="000000"/>
          <w:sz w:val="28"/>
        </w:rPr>
        <w:t>№ 51-VIII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10.06.2026 </w:t>
      </w:r>
      <w:r>
        <w:rPr>
          <w:rFonts w:ascii="Times New Roman"/>
          <w:b w:val="false"/>
          <w:i w:val="false"/>
          <w:color w:val="000000"/>
          <w:sz w:val="28"/>
        </w:rPr>
        <w:t>№ 301-VIIІ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36-1-бап. Қызметкерлерді арнаулы мемлекеттік органдарға іссапарға жіберудің және олардың қызмет өткеруінің ерекшеліктері</w:t>
      </w:r>
    </w:p>
    <w:p>
      <w:pPr>
        <w:spacing w:after="0"/>
        <w:ind w:left="0"/>
        <w:jc w:val="both"/>
      </w:pPr>
      <w:r>
        <w:rPr>
          <w:rFonts w:ascii="Times New Roman"/>
          <w:b w:val="false"/>
          <w:i w:val="false"/>
          <w:color w:val="000000"/>
          <w:sz w:val="28"/>
        </w:rPr>
        <w:t>
      1. Қызметкерлерді арнаулы мемлекеттік органдарға іссапарға жіберудің және олардың қызмет өткеруінің ерекшеліктері арнаулы мемлекеттік органдардың бірінші басшыларының бірлескен нормативтік құқықтық актісінде айқындалады.</w:t>
      </w:r>
    </w:p>
    <w:bookmarkStart w:name="z1134" w:id="350"/>
    <w:p>
      <w:pPr>
        <w:spacing w:after="0"/>
        <w:ind w:left="0"/>
        <w:jc w:val="both"/>
      </w:pPr>
      <w:r>
        <w:rPr>
          <w:rFonts w:ascii="Times New Roman"/>
          <w:b w:val="false"/>
          <w:i w:val="false"/>
          <w:color w:val="000000"/>
          <w:sz w:val="28"/>
        </w:rPr>
        <w:t>
      2. Іссапарға жіберілген қызметкерлерге лауазымдық айлықақылар, қызмет өткерудің ерекше жағдайлары үшін үстемеақылар және Қазақстан Республикасының заңнамасында белгіленген басқа да үстемеақылар, сауықтыруға арналған жәрдемақылар, сыйлықақылар, материалдық көмек, арнаулы мемлекеттік органдардың қызметкерлеріне тұрғынжайды ұстауға және коммуналдық көрсетілетін қызметтерге ақы төлеуге арналған ақшалай өтемақы, бір елді мекеннен арақашықтығы бір жүз километрден асатын екінші бір елді мекенге көшуге байланысты болатын қызмет бабымен ауысу кезінде қызметкерлерге және олардың отбасы мүшелеріне Қазақстан Республикасының заңнамасында белгіленген тәртіппен көтерме жәрдемақы төлеу, қызмет бабымен ауысу кезінде жеке мүлкін тасымалдау шығындарын Қазақстан Республикасының Үкіметі айқындайтын тәртіппен автомобиль жолының әрбір жиырма километріне бір айлық есептік көрсеткіш есепке алынып өтеу, сондай-ақ емделуге жұмсалған қаражатты өтеу олар іссапарға жіберілген арнаулы мемлекеттік органды ұстауға көзделген бюджет қаражаты есебiнен жүргiзiледi.</w:t>
      </w:r>
    </w:p>
    <w:bookmarkEnd w:id="350"/>
    <w:p>
      <w:pPr>
        <w:spacing w:after="0"/>
        <w:ind w:left="0"/>
        <w:jc w:val="both"/>
      </w:pPr>
      <w:r>
        <w:rPr>
          <w:rFonts w:ascii="Times New Roman"/>
          <w:b w:val="false"/>
          <w:i w:val="false"/>
          <w:color w:val="000000"/>
          <w:sz w:val="28"/>
        </w:rPr>
        <w:t>
      Iссапарға жiберiлген қызметкерлерге сыйлықақы беру және материалдық көмек көрсету олар іссапарға жіберілген арнаулы мемлекеттік органның қызметкерлерi үшiн айқындалған тәртiппен жүзеге асырылады.</w:t>
      </w:r>
    </w:p>
    <w:p>
      <w:pPr>
        <w:spacing w:after="0"/>
        <w:ind w:left="0"/>
        <w:jc w:val="both"/>
      </w:pPr>
      <w:r>
        <w:rPr>
          <w:rFonts w:ascii="Times New Roman"/>
          <w:b w:val="false"/>
          <w:i w:val="false"/>
          <w:color w:val="000000"/>
          <w:sz w:val="28"/>
        </w:rPr>
        <w:t>
      3. Арнаулы атағы бойынша айлықақы төлеу, тұрғын үй төлемдері, қызмет өткеру кезеңінде қызметкер қайтыс болған (қаза тапқан) жағдайдағы, оған мүгедектік белгіленген кездегі немесе ол қызметтік міндеттерін атқаруға байланысты мертіккен жағдайдағы біржолғы өтемақылар, сондай-ақ арнаулы киім нысанымен және басқа да заттай мүлікпен қамтамасыз ету қызметкерлерді іссапарға жіберген арнаулы мемлекеттік органды ұстауға көзделген бюджет қаражаты есебінен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4-тарау 36-1-баппен толықтырылды - ҚР 28.12.2016 </w:t>
      </w:r>
      <w:r>
        <w:rPr>
          <w:rFonts w:ascii="Times New Roman"/>
          <w:b w:val="false"/>
          <w:i w:val="false"/>
          <w:color w:val="ff0000"/>
          <w:sz w:val="28"/>
        </w:rPr>
        <w:t>№ 36-VІ</w:t>
      </w:r>
      <w:r>
        <w:rPr>
          <w:rFonts w:ascii="Times New Roman"/>
          <w:b w:val="false"/>
          <w:i w:val="false"/>
          <w:color w:val="ff0000"/>
          <w:sz w:val="28"/>
        </w:rPr>
        <w:t xml:space="preserve"> (алғашқы ресми жарияланған күнінен кейін екі ай өткен соң қолданысқа енгізіледі); өзгеріс енгізілді – ҚР 23.12.2023 </w:t>
      </w:r>
      <w:r>
        <w:rPr>
          <w:rFonts w:ascii="Times New Roman"/>
          <w:b w:val="false"/>
          <w:i w:val="false"/>
          <w:color w:val="000000"/>
          <w:sz w:val="28"/>
        </w:rPr>
        <w:t>№ 51-VIII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10.06.2026 </w:t>
      </w:r>
      <w:r>
        <w:rPr>
          <w:rFonts w:ascii="Times New Roman"/>
          <w:b w:val="false"/>
          <w:i w:val="false"/>
          <w:color w:val="000000"/>
          <w:sz w:val="28"/>
        </w:rPr>
        <w:t>№ 301-VIIІ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37-бап. Кадр резерві</w:t>
      </w:r>
    </w:p>
    <w:bookmarkStart w:name="z408" w:id="351"/>
    <w:p>
      <w:pPr>
        <w:spacing w:after="0"/>
        <w:ind w:left="0"/>
        <w:jc w:val="both"/>
      </w:pPr>
      <w:r>
        <w:rPr>
          <w:rFonts w:ascii="Times New Roman"/>
          <w:b w:val="false"/>
          <w:i w:val="false"/>
          <w:color w:val="000000"/>
          <w:sz w:val="28"/>
        </w:rPr>
        <w:t>
      1. Арнаулы мемлекеттік органның кадрлық құрамын қалыптастыру және лауазымдардың жасақталуын қамтамасыз ету мақсатында арнаулы мемлекеттік органда кадр резерві жасалады.</w:t>
      </w:r>
    </w:p>
    <w:bookmarkEnd w:id="351"/>
    <w:bookmarkStart w:name="z409" w:id="352"/>
    <w:p>
      <w:pPr>
        <w:spacing w:after="0"/>
        <w:ind w:left="0"/>
        <w:jc w:val="both"/>
      </w:pPr>
      <w:r>
        <w:rPr>
          <w:rFonts w:ascii="Times New Roman"/>
          <w:b w:val="false"/>
          <w:i w:val="false"/>
          <w:color w:val="000000"/>
          <w:sz w:val="28"/>
        </w:rPr>
        <w:t>
      2. Кадр резерві аттестаттау нәтижелері бойынша жоғары тұрған лауазымға жоғарылатуға ұсынылған қызметкерлерден қалыптастырылады.</w:t>
      </w:r>
    </w:p>
    <w:bookmarkEnd w:id="352"/>
    <w:bookmarkStart w:name="z410" w:id="353"/>
    <w:p>
      <w:pPr>
        <w:spacing w:after="0"/>
        <w:ind w:left="0"/>
        <w:jc w:val="both"/>
      </w:pPr>
      <w:r>
        <w:rPr>
          <w:rFonts w:ascii="Times New Roman"/>
          <w:b w:val="false"/>
          <w:i w:val="false"/>
          <w:color w:val="000000"/>
          <w:sz w:val="28"/>
        </w:rPr>
        <w:t>
      3. Бос басшы лауазымға арнаулы мемлекеттік органның кадр резервінде тұрған қызметкер уәкілетті басшының шешімі бойынша орналастырылады. Кадр резервінде тұрған қызметкерлер ұсынылған лауазымнан бас тартқан кезде бос лауазымға аттестаттау нәтижесі бойынша басқа қызметкер орналастырылады.</w:t>
      </w:r>
    </w:p>
    <w:bookmarkEnd w:id="353"/>
    <w:bookmarkStart w:name="z411" w:id="354"/>
    <w:p>
      <w:pPr>
        <w:spacing w:after="0"/>
        <w:ind w:left="0"/>
        <w:jc w:val="both"/>
      </w:pPr>
      <w:r>
        <w:rPr>
          <w:rFonts w:ascii="Times New Roman"/>
          <w:b w:val="false"/>
          <w:i w:val="false"/>
          <w:color w:val="000000"/>
          <w:sz w:val="28"/>
        </w:rPr>
        <w:t>
      4. Кадр резервін қалыптастыру және онымен жұмыс жүргізуді ұйымдастыру жауаптылығы арнаулы мемлекеттік органның уәкілетті басшысына және кадр бөлімшесіне жүктеледі. Арнаулы мемлекеттік органдарда кадр резерві кадрлардың сапалық құрамы және тиісті лауазымдарға орналастыру қажеттігі ескеріле отырып қалыптастырылады.</w:t>
      </w:r>
    </w:p>
    <w:bookmarkEnd w:id="354"/>
    <w:bookmarkStart w:name="z412" w:id="355"/>
    <w:p>
      <w:pPr>
        <w:spacing w:after="0"/>
        <w:ind w:left="0"/>
        <w:jc w:val="both"/>
      </w:pPr>
      <w:r>
        <w:rPr>
          <w:rFonts w:ascii="Times New Roman"/>
          <w:b w:val="false"/>
          <w:i w:val="false"/>
          <w:color w:val="000000"/>
          <w:sz w:val="28"/>
        </w:rPr>
        <w:t>
      5. Кадр резервіне қоюды уәкілетті басшы жүзеге асырады.</w:t>
      </w:r>
    </w:p>
    <w:bookmarkEnd w:id="355"/>
    <w:bookmarkStart w:name="z413" w:id="356"/>
    <w:p>
      <w:pPr>
        <w:spacing w:after="0"/>
        <w:ind w:left="0"/>
        <w:jc w:val="both"/>
      </w:pPr>
      <w:r>
        <w:rPr>
          <w:rFonts w:ascii="Times New Roman"/>
          <w:b w:val="false"/>
          <w:i w:val="false"/>
          <w:color w:val="000000"/>
          <w:sz w:val="28"/>
        </w:rPr>
        <w:t>
      6. Қызметкер сыбайлас жемқорлық құқық бұзушылық жасаған, лауазымынан немесе арнаулы атағынан төмендетілген, сондай-ақ оған қызметіне толық сәйкес келмеуі туралы ескерту түрінде тәртіптік жазалау шарасы қолданылған жағдайларда кадр резервінен шығарылады.</w:t>
      </w:r>
    </w:p>
    <w:bookmarkEnd w:id="356"/>
    <w:bookmarkStart w:name="z414" w:id="357"/>
    <w:p>
      <w:pPr>
        <w:spacing w:after="0"/>
        <w:ind w:left="0"/>
        <w:jc w:val="both"/>
      </w:pPr>
      <w:r>
        <w:rPr>
          <w:rFonts w:ascii="Times New Roman"/>
          <w:b w:val="false"/>
          <w:i w:val="false"/>
          <w:color w:val="000000"/>
          <w:sz w:val="28"/>
        </w:rPr>
        <w:t>
      7. Қызметкердің кадр резервінде тұру мерзімі үш жылдан аспауға тиіс. Кадр резервіне қойылып, бірақ кадр резервінде болған кезеңде олар үшін жоспарланған лауазымға тағайындалмаған қызметкерлер кадр резервіне жалпы негіздерде жаңадан қойылуы мүмкін.</w:t>
      </w:r>
    </w:p>
    <w:bookmarkEnd w:id="357"/>
    <w:bookmarkStart w:name="z415" w:id="358"/>
    <w:p>
      <w:pPr>
        <w:spacing w:after="0"/>
        <w:ind w:left="0"/>
        <w:jc w:val="both"/>
      </w:pPr>
      <w:r>
        <w:rPr>
          <w:rFonts w:ascii="Times New Roman"/>
          <w:b w:val="false"/>
          <w:i w:val="false"/>
          <w:color w:val="000000"/>
          <w:sz w:val="28"/>
        </w:rPr>
        <w:t>
      8. Арнаулы мемлекеттік органның кадр бөлімшелері кадр резервіне қойылған қызметкерлердің тізімдерін жүргізеді.</w:t>
      </w:r>
    </w:p>
    <w:bookmarkEnd w:id="358"/>
    <w:bookmarkStart w:name="z416" w:id="359"/>
    <w:p>
      <w:pPr>
        <w:spacing w:after="0"/>
        <w:ind w:left="0"/>
        <w:jc w:val="both"/>
      </w:pPr>
      <w:r>
        <w:rPr>
          <w:rFonts w:ascii="Times New Roman"/>
          <w:b w:val="false"/>
          <w:i w:val="false"/>
          <w:color w:val="000000"/>
          <w:sz w:val="28"/>
        </w:rPr>
        <w:t>
      9. Кадр резервін қалыптастыру және олармен жұмыс істеуді ұйымдастыру тәртібін арнаулы мемлекеттік органның бірінші басшысы айқындайды.</w:t>
      </w:r>
    </w:p>
    <w:bookmarkEnd w:id="359"/>
    <w:bookmarkStart w:name="z1171" w:id="360"/>
    <w:p>
      <w:pPr>
        <w:spacing w:after="0"/>
        <w:ind w:left="0"/>
        <w:jc w:val="both"/>
      </w:pPr>
      <w:r>
        <w:rPr>
          <w:rFonts w:ascii="Times New Roman"/>
          <w:b w:val="false"/>
          <w:i w:val="false"/>
          <w:color w:val="000000"/>
          <w:sz w:val="28"/>
        </w:rPr>
        <w:t>
      10. Арнаулы мемлекеттік органның бос басшы лауазымдарына орналасу үшін қызметкерлерді сапалы іріктеу мақсатында Арнаулы мемлекеттік органдардың президенттік кадр резерві қалыптастырылады.</w:t>
      </w:r>
    </w:p>
    <w:bookmarkEnd w:id="360"/>
    <w:p>
      <w:pPr>
        <w:spacing w:after="0"/>
        <w:ind w:left="0"/>
        <w:jc w:val="both"/>
      </w:pPr>
      <w:r>
        <w:rPr>
          <w:rFonts w:ascii="Times New Roman"/>
          <w:b w:val="false"/>
          <w:i w:val="false"/>
          <w:color w:val="000000"/>
          <w:sz w:val="28"/>
        </w:rPr>
        <w:t>
      Арнаулы мемлекеттік органдардың президенттік кадр резерві – арнаулы мемлекеттік органдардың басшы лауазымдарына ұсыну үшін Қазақстан Республикасының Президенті айқындайтын ерекше іріктеу тәртібінен өткен қызметкерлер тізімі.</w:t>
      </w:r>
    </w:p>
    <w:p>
      <w:pPr>
        <w:spacing w:after="0"/>
        <w:ind w:left="0"/>
        <w:jc w:val="both"/>
      </w:pPr>
      <w:r>
        <w:rPr>
          <w:rFonts w:ascii="Times New Roman"/>
          <w:b w:val="false"/>
          <w:i w:val="false"/>
          <w:color w:val="000000"/>
          <w:sz w:val="28"/>
        </w:rPr>
        <w:t>
      Арнаулы мемлекеттік органдардың президенттік кадр резервін қалыптастыру тәртібін Қазақстан Республикасының Президенті айқындайды.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37-бапқа өзгеріс енгізілді – ҚР 10.06.2026 </w:t>
      </w:r>
      <w:r>
        <w:rPr>
          <w:rFonts w:ascii="Times New Roman"/>
          <w:b w:val="false"/>
          <w:i w:val="false"/>
          <w:color w:val="000000"/>
          <w:sz w:val="28"/>
        </w:rPr>
        <w:t>№ 301-VIIІ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417" w:id="361"/>
    <w:p>
      <w:pPr>
        <w:spacing w:after="0"/>
        <w:ind w:left="0"/>
        <w:jc w:val="left"/>
      </w:pPr>
      <w:r>
        <w:rPr>
          <w:rFonts w:ascii="Times New Roman"/>
          <w:b/>
          <w:i w:val="false"/>
          <w:color w:val="000000"/>
        </w:rPr>
        <w:t xml:space="preserve"> 5-тарау. ДЕМАЛЫСТАР</w:t>
      </w:r>
    </w:p>
    <w:bookmarkEnd w:id="361"/>
    <w:p>
      <w:pPr>
        <w:spacing w:after="0"/>
        <w:ind w:left="0"/>
        <w:jc w:val="both"/>
      </w:pPr>
      <w:r>
        <w:rPr>
          <w:rFonts w:ascii="Times New Roman"/>
          <w:b/>
          <w:i w:val="false"/>
          <w:color w:val="000000"/>
          <w:sz w:val="28"/>
        </w:rPr>
        <w:t>38-бап. Демалыс түрлері</w:t>
      </w:r>
    </w:p>
    <w:bookmarkStart w:name="z419" w:id="362"/>
    <w:p>
      <w:pPr>
        <w:spacing w:after="0"/>
        <w:ind w:left="0"/>
        <w:jc w:val="both"/>
      </w:pPr>
      <w:r>
        <w:rPr>
          <w:rFonts w:ascii="Times New Roman"/>
          <w:b w:val="false"/>
          <w:i w:val="false"/>
          <w:color w:val="000000"/>
          <w:sz w:val="28"/>
        </w:rPr>
        <w:t>
      1. Қызметкерлер үшін демалыстардың мынадай түрлері белгіленеді:</w:t>
      </w:r>
    </w:p>
    <w:bookmarkEnd w:id="362"/>
    <w:bookmarkStart w:name="z420" w:id="363"/>
    <w:p>
      <w:pPr>
        <w:spacing w:after="0"/>
        <w:ind w:left="0"/>
        <w:jc w:val="both"/>
      </w:pPr>
      <w:r>
        <w:rPr>
          <w:rFonts w:ascii="Times New Roman"/>
          <w:b w:val="false"/>
          <w:i w:val="false"/>
          <w:color w:val="000000"/>
          <w:sz w:val="28"/>
        </w:rPr>
        <w:t>
      1) жыл сайынғы;</w:t>
      </w:r>
    </w:p>
    <w:bookmarkEnd w:id="363"/>
    <w:bookmarkStart w:name="z421" w:id="364"/>
    <w:p>
      <w:pPr>
        <w:spacing w:after="0"/>
        <w:ind w:left="0"/>
        <w:jc w:val="both"/>
      </w:pPr>
      <w:r>
        <w:rPr>
          <w:rFonts w:ascii="Times New Roman"/>
          <w:b w:val="false"/>
          <w:i w:val="false"/>
          <w:color w:val="000000"/>
          <w:sz w:val="28"/>
        </w:rPr>
        <w:t>
      2) қысқа мерзімді;</w:t>
      </w:r>
    </w:p>
    <w:bookmarkEnd w:id="364"/>
    <w:bookmarkStart w:name="z422" w:id="365"/>
    <w:p>
      <w:pPr>
        <w:spacing w:after="0"/>
        <w:ind w:left="0"/>
        <w:jc w:val="both"/>
      </w:pPr>
      <w:r>
        <w:rPr>
          <w:rFonts w:ascii="Times New Roman"/>
          <w:b w:val="false"/>
          <w:i w:val="false"/>
          <w:color w:val="000000"/>
          <w:sz w:val="28"/>
        </w:rPr>
        <w:t>
      3) жүктілігі және босануы бойынша, жаңа туылған баланы (балаларды) асырап алған қызметкерлерге демалыстар;</w:t>
      </w:r>
    </w:p>
    <w:bookmarkEnd w:id="365"/>
    <w:bookmarkStart w:name="z423" w:id="366"/>
    <w:p>
      <w:pPr>
        <w:spacing w:after="0"/>
        <w:ind w:left="0"/>
        <w:jc w:val="both"/>
      </w:pPr>
      <w:r>
        <w:rPr>
          <w:rFonts w:ascii="Times New Roman"/>
          <w:b w:val="false"/>
          <w:i w:val="false"/>
          <w:color w:val="000000"/>
          <w:sz w:val="28"/>
        </w:rPr>
        <w:t>
      4) қосымша;</w:t>
      </w:r>
    </w:p>
    <w:bookmarkEnd w:id="366"/>
    <w:bookmarkStart w:name="z424" w:id="367"/>
    <w:p>
      <w:pPr>
        <w:spacing w:after="0"/>
        <w:ind w:left="0"/>
        <w:jc w:val="both"/>
      </w:pPr>
      <w:r>
        <w:rPr>
          <w:rFonts w:ascii="Times New Roman"/>
          <w:b w:val="false"/>
          <w:i w:val="false"/>
          <w:color w:val="000000"/>
          <w:sz w:val="28"/>
        </w:rPr>
        <w:t>
      5) каникулдық;</w:t>
      </w:r>
    </w:p>
    <w:bookmarkEnd w:id="367"/>
    <w:bookmarkStart w:name="z425" w:id="368"/>
    <w:p>
      <w:pPr>
        <w:spacing w:after="0"/>
        <w:ind w:left="0"/>
        <w:jc w:val="both"/>
      </w:pPr>
      <w:r>
        <w:rPr>
          <w:rFonts w:ascii="Times New Roman"/>
          <w:b w:val="false"/>
          <w:i w:val="false"/>
          <w:color w:val="000000"/>
          <w:sz w:val="28"/>
        </w:rPr>
        <w:t>
      6) оқу;</w:t>
      </w:r>
    </w:p>
    <w:bookmarkEnd w:id="368"/>
    <w:bookmarkStart w:name="z426" w:id="369"/>
    <w:p>
      <w:pPr>
        <w:spacing w:after="0"/>
        <w:ind w:left="0"/>
        <w:jc w:val="both"/>
      </w:pPr>
      <w:r>
        <w:rPr>
          <w:rFonts w:ascii="Times New Roman"/>
          <w:b w:val="false"/>
          <w:i w:val="false"/>
          <w:color w:val="000000"/>
          <w:sz w:val="28"/>
        </w:rPr>
        <w:t>
      7) ауруы бойынша;</w:t>
      </w:r>
    </w:p>
    <w:bookmarkEnd w:id="369"/>
    <w:bookmarkStart w:name="z427" w:id="370"/>
    <w:p>
      <w:pPr>
        <w:spacing w:after="0"/>
        <w:ind w:left="0"/>
        <w:jc w:val="both"/>
      </w:pPr>
      <w:r>
        <w:rPr>
          <w:rFonts w:ascii="Times New Roman"/>
          <w:b w:val="false"/>
          <w:i w:val="false"/>
          <w:color w:val="000000"/>
          <w:sz w:val="28"/>
        </w:rPr>
        <w:t>
      8) бала үш жасқа толғанға дейін оны бағып-күтуге арналған айлықақысы сақталмайтын демалыс.</w:t>
      </w:r>
    </w:p>
    <w:bookmarkEnd w:id="370"/>
    <w:p>
      <w:pPr>
        <w:spacing w:after="0"/>
        <w:ind w:left="0"/>
        <w:jc w:val="both"/>
      </w:pPr>
      <w:r>
        <w:rPr>
          <w:rFonts w:ascii="Times New Roman"/>
          <w:b/>
          <w:i w:val="false"/>
          <w:color w:val="000000"/>
          <w:sz w:val="28"/>
        </w:rPr>
        <w:t>39-бап. Демалыстар берудің және олардың ұзақтығын есептеудің жалпы тәртібі</w:t>
      </w:r>
    </w:p>
    <w:bookmarkStart w:name="z429" w:id="371"/>
    <w:p>
      <w:pPr>
        <w:spacing w:after="0"/>
        <w:ind w:left="0"/>
        <w:jc w:val="both"/>
      </w:pPr>
      <w:r>
        <w:rPr>
          <w:rFonts w:ascii="Times New Roman"/>
          <w:b w:val="false"/>
          <w:i w:val="false"/>
          <w:color w:val="000000"/>
          <w:sz w:val="28"/>
        </w:rPr>
        <w:t>
      1. Демалыстар уәкілетті басшының бұйрығы негізінде беріледі.</w:t>
      </w:r>
    </w:p>
    <w:bookmarkEnd w:id="371"/>
    <w:bookmarkStart w:name="z430" w:id="372"/>
    <w:p>
      <w:pPr>
        <w:spacing w:after="0"/>
        <w:ind w:left="0"/>
        <w:jc w:val="both"/>
      </w:pPr>
      <w:r>
        <w:rPr>
          <w:rFonts w:ascii="Times New Roman"/>
          <w:b w:val="false"/>
          <w:i w:val="false"/>
          <w:color w:val="000000"/>
          <w:sz w:val="28"/>
        </w:rPr>
        <w:t>
      2. Демалыстардың ұзақтығы Қазақстан Республикасының заңнамасына сәйкес айқындалады, бұл ретте Қазақстан Республикасы шегінде демалысты өткізу орнына дейін жол жүру және кері қайту үшін қажетті уақытты есептемегенде, жыл сайынғы және қосымша демалыстардың жалпы ұзақтығы демалыс берілетін жылы (алдыңғы жылдағы жыл сайынғы демалыс күндері есепке алынбай) алпыс тәуліктен аспауға тиіс.</w:t>
      </w:r>
    </w:p>
    <w:bookmarkEnd w:id="372"/>
    <w:bookmarkStart w:name="z431" w:id="373"/>
    <w:p>
      <w:pPr>
        <w:spacing w:after="0"/>
        <w:ind w:left="0"/>
        <w:jc w:val="both"/>
      </w:pPr>
      <w:r>
        <w:rPr>
          <w:rFonts w:ascii="Times New Roman"/>
          <w:b w:val="false"/>
          <w:i w:val="false"/>
          <w:color w:val="000000"/>
          <w:sz w:val="28"/>
        </w:rPr>
        <w:t>
      3. Осы Заңда және өзге де нормативтік құқықтық актілерде көзделген жағдайларды қоспағанда, демалыстардың барлық түрлерінде болған кезеңде қызметкерлердің ақшалай үлесі және өзге де қосымша төлемдері сақталады.</w:t>
      </w:r>
    </w:p>
    <w:bookmarkEnd w:id="3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39-бапқа өзгеріс енгізілді – ҚР 10.06.2026 </w:t>
      </w:r>
      <w:r>
        <w:rPr>
          <w:rFonts w:ascii="Times New Roman"/>
          <w:b w:val="false"/>
          <w:i w:val="false"/>
          <w:color w:val="000000"/>
          <w:sz w:val="28"/>
        </w:rPr>
        <w:t>№ 301-VIIІ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40-бап. Жыл сайынғы демалыс</w:t>
      </w:r>
    </w:p>
    <w:bookmarkStart w:name="z433" w:id="374"/>
    <w:p>
      <w:pPr>
        <w:spacing w:after="0"/>
        <w:ind w:left="0"/>
        <w:jc w:val="both"/>
      </w:pPr>
      <w:r>
        <w:rPr>
          <w:rFonts w:ascii="Times New Roman"/>
          <w:b w:val="false"/>
          <w:i w:val="false"/>
          <w:color w:val="000000"/>
          <w:sz w:val="28"/>
        </w:rPr>
        <w:t>
      1. Жыл сайынғы негізгі демалыстар қызметкерлерге оларды пайдалану кезеңдері, сондай-ақ бөлімшені жауынгерлік əзірлікте ұстау ескеріле отырып жəне уəкілетті басшы бекіткен жəне барлық қызметкердің назарына жеткізілген демалыстар графигіне сəйкес жылдың кез келген мезгілінде беріледі. Демалыстар графигі Қазақстан Республикасының заңнамасына сəйкес жеңілдіктерді пайдаланатын қызметкерлер санаттары ескеріле отырып, əрбір күнтізбелік жылға жасалады жəне барлық қызметкердің назарына жеткізіледі.</w:t>
      </w:r>
    </w:p>
    <w:bookmarkEnd w:id="374"/>
    <w:bookmarkStart w:name="z434" w:id="375"/>
    <w:p>
      <w:pPr>
        <w:spacing w:after="0"/>
        <w:ind w:left="0"/>
        <w:jc w:val="both"/>
      </w:pPr>
      <w:r>
        <w:rPr>
          <w:rFonts w:ascii="Times New Roman"/>
          <w:b w:val="false"/>
          <w:i w:val="false"/>
          <w:color w:val="000000"/>
          <w:sz w:val="28"/>
        </w:rPr>
        <w:t>
      Демалыс уақытында, бөлімшенің толық таралуын қоспағанда, арнаулы мемлекеттік органның бастамасы бойынша қызметкерді ауыстыруға, жұмыстан шығаруға жол берілмейді.</w:t>
      </w:r>
    </w:p>
    <w:bookmarkEnd w:id="375"/>
    <w:bookmarkStart w:name="z435" w:id="376"/>
    <w:p>
      <w:pPr>
        <w:spacing w:after="0"/>
        <w:ind w:left="0"/>
        <w:jc w:val="both"/>
      </w:pPr>
      <w:r>
        <w:rPr>
          <w:rFonts w:ascii="Times New Roman"/>
          <w:b w:val="false"/>
          <w:i w:val="false"/>
          <w:color w:val="000000"/>
          <w:sz w:val="28"/>
        </w:rPr>
        <w:t>
      2. Еңбек сіңірген жылдарын ескере отырып, қызметкерлерге (курсанттарды, тыңдаушыларды қоспағанда) берілетін жыл сайынғы демалыстардың ұзақтығы:</w:t>
      </w:r>
    </w:p>
    <w:bookmarkEnd w:id="376"/>
    <w:p>
      <w:pPr>
        <w:spacing w:after="0"/>
        <w:ind w:left="0"/>
        <w:jc w:val="both"/>
      </w:pPr>
      <w:r>
        <w:rPr>
          <w:rFonts w:ascii="Times New Roman"/>
          <w:b w:val="false"/>
          <w:i w:val="false"/>
          <w:color w:val="000000"/>
          <w:sz w:val="28"/>
        </w:rPr>
        <w:t>
      қызметте еңбек сіңірген жылдары күнтізбелік он жылға дейінгілерге – отыз тәулік;</w:t>
      </w:r>
    </w:p>
    <w:p>
      <w:pPr>
        <w:spacing w:after="0"/>
        <w:ind w:left="0"/>
        <w:jc w:val="both"/>
      </w:pPr>
      <w:r>
        <w:rPr>
          <w:rFonts w:ascii="Times New Roman"/>
          <w:b w:val="false"/>
          <w:i w:val="false"/>
          <w:color w:val="000000"/>
          <w:sz w:val="28"/>
        </w:rPr>
        <w:t>
      күнтізбелік он жылдан он бес жылға дейінгілерге – отыз бес тәулік;</w:t>
      </w:r>
    </w:p>
    <w:p>
      <w:pPr>
        <w:spacing w:after="0"/>
        <w:ind w:left="0"/>
        <w:jc w:val="both"/>
      </w:pPr>
      <w:r>
        <w:rPr>
          <w:rFonts w:ascii="Times New Roman"/>
          <w:b w:val="false"/>
          <w:i w:val="false"/>
          <w:color w:val="000000"/>
          <w:sz w:val="28"/>
        </w:rPr>
        <w:t>
      күнтізбелік он бес жылдан жиырма жылға дейінгілерге – қырық тәулік;</w:t>
      </w:r>
    </w:p>
    <w:p>
      <w:pPr>
        <w:spacing w:after="0"/>
        <w:ind w:left="0"/>
        <w:jc w:val="both"/>
      </w:pPr>
      <w:r>
        <w:rPr>
          <w:rFonts w:ascii="Times New Roman"/>
          <w:b w:val="false"/>
          <w:i w:val="false"/>
          <w:color w:val="000000"/>
          <w:sz w:val="28"/>
        </w:rPr>
        <w:t>
      күнтізбелік жиырма жыл және одан көптерге – қырық бес тәулік;</w:t>
      </w:r>
    </w:p>
    <w:p>
      <w:pPr>
        <w:spacing w:after="0"/>
        <w:ind w:left="0"/>
        <w:jc w:val="both"/>
      </w:pPr>
      <w:r>
        <w:rPr>
          <w:rFonts w:ascii="Times New Roman"/>
          <w:b w:val="false"/>
          <w:i w:val="false"/>
          <w:color w:val="000000"/>
          <w:sz w:val="28"/>
        </w:rPr>
        <w:t>
      ұшу жұмыстарындағы қызметкерлерге, еңбек сіңірген жылдарына қарамастан – қырық бес тәулік;</w:t>
      </w:r>
    </w:p>
    <w:p>
      <w:pPr>
        <w:spacing w:after="0"/>
        <w:ind w:left="0"/>
        <w:jc w:val="both"/>
      </w:pPr>
      <w:r>
        <w:rPr>
          <w:rFonts w:ascii="Times New Roman"/>
          <w:b w:val="false"/>
          <w:i w:val="false"/>
          <w:color w:val="000000"/>
          <w:sz w:val="28"/>
        </w:rPr>
        <w:t>
      тізбесін Қазақстан Республикасының Мемлекеттік күзет қызметімен келісу бойынша Қазақстан Республикасы Ұлттық қауіпсіздік комитетінің Төрағасы белгілейтін жергілікті жерлерде қызмет өткеретін қызметкерлерге – жыл сайынғы демалысына қосымша он тәулік болып белгіленеді.</w:t>
      </w:r>
    </w:p>
    <w:bookmarkStart w:name="z441" w:id="377"/>
    <w:p>
      <w:pPr>
        <w:spacing w:after="0"/>
        <w:ind w:left="0"/>
        <w:jc w:val="both"/>
      </w:pPr>
      <w:r>
        <w:rPr>
          <w:rFonts w:ascii="Times New Roman"/>
          <w:b w:val="false"/>
          <w:i w:val="false"/>
          <w:color w:val="000000"/>
          <w:sz w:val="28"/>
        </w:rPr>
        <w:t>
      3. Қызмет мүдделерін және қызметкерлердің тілектерін ескере отырып, демалыс екі бөлікке бөлінуі мүмкін.</w:t>
      </w:r>
    </w:p>
    <w:bookmarkEnd w:id="377"/>
    <w:bookmarkStart w:name="z442" w:id="378"/>
    <w:p>
      <w:pPr>
        <w:spacing w:after="0"/>
        <w:ind w:left="0"/>
        <w:jc w:val="both"/>
      </w:pPr>
      <w:r>
        <w:rPr>
          <w:rFonts w:ascii="Times New Roman"/>
          <w:b w:val="false"/>
          <w:i w:val="false"/>
          <w:color w:val="000000"/>
          <w:sz w:val="28"/>
        </w:rPr>
        <w:t>
      4. Қызметкердің қызметке тұрған жылдағы және қызметтен шығарылған жылдағы жыл сайынғы демалысының ұзақтығын есептеу жыл сайынғы демалыс ұзақтығын он екіге бөліп, алынған тәулік санын қызметке тұрған немесе шығарылған жылдағы қызметтің толық айларының санына көбейту арқылы есептеледі.</w:t>
      </w:r>
    </w:p>
    <w:bookmarkEnd w:id="378"/>
    <w:bookmarkStart w:name="z443" w:id="379"/>
    <w:p>
      <w:pPr>
        <w:spacing w:after="0"/>
        <w:ind w:left="0"/>
        <w:jc w:val="both"/>
      </w:pPr>
      <w:r>
        <w:rPr>
          <w:rFonts w:ascii="Times New Roman"/>
          <w:b w:val="false"/>
          <w:i w:val="false"/>
          <w:color w:val="000000"/>
          <w:sz w:val="28"/>
        </w:rPr>
        <w:t>
      5. Толық емес тəуліктердің санын дөңгелектеу ұлғайту жағына қарай жүргізіледі. Қызметкерді қызметтен уақтылы шығару (арнаулы мемлекеттік органның жеке құрамы тізімдерінен алып тастау) мүмкін болмаған жағдайда, оны қызметтен шығару күні жыл сайынғы демалыстың пайдаланылмаған уақытына есеп айырысу жүргізіліп, ол қызметкерге беріледі. Мерзімінен бұрын (келісімшарт мерзімі өткенге дейін) қызметтен шығару кезінде, егер демалыстар графигіне сəйкес демалыс бұрын пайдаланылмаса, қызметкердің жыл сайынғы демалыс ұзақтығы осындай тəртіппен есептеледі.</w:t>
      </w:r>
    </w:p>
    <w:bookmarkEnd w:id="379"/>
    <w:bookmarkStart w:name="z444" w:id="380"/>
    <w:p>
      <w:pPr>
        <w:spacing w:after="0"/>
        <w:ind w:left="0"/>
        <w:jc w:val="both"/>
      </w:pPr>
      <w:r>
        <w:rPr>
          <w:rFonts w:ascii="Times New Roman"/>
          <w:b w:val="false"/>
          <w:i w:val="false"/>
          <w:color w:val="000000"/>
          <w:sz w:val="28"/>
        </w:rPr>
        <w:t>
      6. Әскери, арнаулы оқу орнын немесе шет мемлекеттің білім беру ұйымын бітірген қызметкерлерге жыл сайынғы демалыс көрсетілген оқу орнын бітіргеннен кейін беріледі.</w:t>
      </w:r>
    </w:p>
    <w:bookmarkEnd w:id="3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Алып тасталды – ҚР 10.06.2026 </w:t>
      </w:r>
      <w:r>
        <w:rPr>
          <w:rFonts w:ascii="Times New Roman"/>
          <w:b w:val="false"/>
          <w:i w:val="false"/>
          <w:color w:val="000000"/>
          <w:sz w:val="28"/>
        </w:rPr>
        <w:t>№ 301-VIIІ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446" w:id="381"/>
    <w:p>
      <w:pPr>
        <w:spacing w:after="0"/>
        <w:ind w:left="0"/>
        <w:jc w:val="both"/>
      </w:pPr>
      <w:r>
        <w:rPr>
          <w:rFonts w:ascii="Times New Roman"/>
          <w:b w:val="false"/>
          <w:i w:val="false"/>
          <w:color w:val="000000"/>
          <w:sz w:val="28"/>
        </w:rPr>
        <w:t>
      8. Қызметкерлердің жыл сайынғы демалысының ұзақтығы демалысты өткізу орнына барып қайту жолы үшін қажет уақытты ескере отырып, тәулік санына ұлғайтылады.</w:t>
      </w:r>
    </w:p>
    <w:bookmarkEnd w:id="381"/>
    <w:bookmarkStart w:name="z447" w:id="382"/>
    <w:p>
      <w:pPr>
        <w:spacing w:after="0"/>
        <w:ind w:left="0"/>
        <w:jc w:val="both"/>
      </w:pPr>
      <w:r>
        <w:rPr>
          <w:rFonts w:ascii="Times New Roman"/>
          <w:b w:val="false"/>
          <w:i w:val="false"/>
          <w:color w:val="000000"/>
          <w:sz w:val="28"/>
        </w:rPr>
        <w:t>
      9. Қызметкердің баянаты және уәкілетті басшының шешімі бойынша қызметкерге жыл сайынғы және қосымша демалыстар олардың арасын үзбей жалғастырылып беруге жол беріледі.</w:t>
      </w:r>
    </w:p>
    <w:bookmarkEnd w:id="382"/>
    <w:bookmarkStart w:name="z448" w:id="383"/>
    <w:p>
      <w:pPr>
        <w:spacing w:after="0"/>
        <w:ind w:left="0"/>
        <w:jc w:val="both"/>
      </w:pPr>
      <w:r>
        <w:rPr>
          <w:rFonts w:ascii="Times New Roman"/>
          <w:b w:val="false"/>
          <w:i w:val="false"/>
          <w:color w:val="000000"/>
          <w:sz w:val="28"/>
        </w:rPr>
        <w:t>
      10. Өткен жылдың жыл сайынғы және (немесе) қосымша демалыстарын қызметкер дәлелді себептермен толық пайдаланбаған жағдайда, демалыстың пайдаланылмаған күндері оның өтініші бойынша келесі жылы беріледі.</w:t>
      </w:r>
    </w:p>
    <w:bookmarkEnd w:id="383"/>
    <w:bookmarkStart w:name="z449" w:id="384"/>
    <w:p>
      <w:pPr>
        <w:spacing w:after="0"/>
        <w:ind w:left="0"/>
        <w:jc w:val="both"/>
      </w:pPr>
      <w:r>
        <w:rPr>
          <w:rFonts w:ascii="Times New Roman"/>
          <w:b w:val="false"/>
          <w:i w:val="false"/>
          <w:color w:val="000000"/>
          <w:sz w:val="28"/>
        </w:rPr>
        <w:t>
      11. Жыл сайынғы немесе қосымша демалыс уақытында (арнаулы мемлекеттік органның жеке құрамы тізімінен шығара отырып, қызметтен шығарылатын жылдан басқа) ауырып қалған қызметкерлерге, отбасы жағдайлары бойынша демалысты қоспағанда, ауырған күндерінің санына сәйкес жыл сайынғы немесе қосымша демалыс уақыты ұзартылады. Бұл жағдайда демалысты ұзартуды уәкілетті басшы емдеу-сауықтыру мекемесінің анықтамасы негізінде жүзеге асырады.</w:t>
      </w:r>
    </w:p>
    <w:bookmarkEnd w:id="384"/>
    <w:bookmarkStart w:name="z450" w:id="385"/>
    <w:p>
      <w:pPr>
        <w:spacing w:after="0"/>
        <w:ind w:left="0"/>
        <w:jc w:val="both"/>
      </w:pPr>
      <w:r>
        <w:rPr>
          <w:rFonts w:ascii="Times New Roman"/>
          <w:b w:val="false"/>
          <w:i w:val="false"/>
          <w:color w:val="000000"/>
          <w:sz w:val="28"/>
        </w:rPr>
        <w:t>
      12. Отбасы мүшесінің денсаулық жағдайы ауыр немесе ол қайтыс болған (қаза тапқан) жағдайда, сондай-ақ демалыстағы қызметкердің отбасы мүшелері табиғи немесе техногендік сипаттағы төтенше жағдайларға тап болғанда демалыс берген уәкілетті басшы қызмет өткеру орнына баруға қажет уақытты есептемегенде, демалысты он тәуліктен аспайтын мерзімге ұзартуға құқылы.</w:t>
      </w:r>
    </w:p>
    <w:bookmarkEnd w:id="3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40-бапқа өзгеріс енгізілді - ҚР 13.06.2017 </w:t>
      </w:r>
      <w:r>
        <w:rPr>
          <w:rFonts w:ascii="Times New Roman"/>
          <w:b w:val="false"/>
          <w:i w:val="false"/>
          <w:color w:val="ff0000"/>
          <w:sz w:val="28"/>
        </w:rPr>
        <w:t>№ 69-VІ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 ҚР 10.06.2026 </w:t>
      </w:r>
      <w:r>
        <w:rPr>
          <w:rFonts w:ascii="Times New Roman"/>
          <w:b w:val="false"/>
          <w:i w:val="false"/>
          <w:color w:val="000000"/>
          <w:sz w:val="28"/>
        </w:rPr>
        <w:t>№ 301-VIIІ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41-бап. Қысқа мерзімді демалыстар</w:t>
      </w:r>
    </w:p>
    <w:bookmarkStart w:name="z453" w:id="386"/>
    <w:p>
      <w:pPr>
        <w:spacing w:after="0"/>
        <w:ind w:left="0"/>
        <w:jc w:val="both"/>
      </w:pPr>
      <w:r>
        <w:rPr>
          <w:rFonts w:ascii="Times New Roman"/>
          <w:b w:val="false"/>
          <w:i w:val="false"/>
          <w:color w:val="000000"/>
          <w:sz w:val="28"/>
        </w:rPr>
        <w:t>
      1. Қызметкерлерге қысқа мерзімді демалыс он тәулікке дейінгі мерзімге:</w:t>
      </w:r>
    </w:p>
    <w:bookmarkEnd w:id="386"/>
    <w:bookmarkStart w:name="z454" w:id="387"/>
    <w:p>
      <w:pPr>
        <w:spacing w:after="0"/>
        <w:ind w:left="0"/>
        <w:jc w:val="both"/>
      </w:pPr>
      <w:r>
        <w:rPr>
          <w:rFonts w:ascii="Times New Roman"/>
          <w:b w:val="false"/>
          <w:i w:val="false"/>
          <w:color w:val="000000"/>
          <w:sz w:val="28"/>
        </w:rPr>
        <w:t>
      1) зайыбының (жұбайының), жақын туыстарының, зайыбының (жұбайының) жақын туыстарының денсаулық жағдайы ауыр болған немесе қаза тапқан (қайтыс болған);</w:t>
      </w:r>
    </w:p>
    <w:bookmarkEnd w:id="387"/>
    <w:bookmarkStart w:name="z455" w:id="388"/>
    <w:p>
      <w:pPr>
        <w:spacing w:after="0"/>
        <w:ind w:left="0"/>
        <w:jc w:val="both"/>
      </w:pPr>
      <w:r>
        <w:rPr>
          <w:rFonts w:ascii="Times New Roman"/>
          <w:b w:val="false"/>
          <w:i w:val="false"/>
          <w:color w:val="000000"/>
          <w:sz w:val="28"/>
        </w:rPr>
        <w:t>
      2) жақын туыстары, зайыбының (жұбайының) жақын туыстары табиғи немесе техногендік сипаттағы төтенше жағдайларға тап болған;</w:t>
      </w:r>
    </w:p>
    <w:bookmarkEnd w:id="388"/>
    <w:bookmarkStart w:name="z456" w:id="389"/>
    <w:p>
      <w:pPr>
        <w:spacing w:after="0"/>
        <w:ind w:left="0"/>
        <w:jc w:val="both"/>
      </w:pPr>
      <w:r>
        <w:rPr>
          <w:rFonts w:ascii="Times New Roman"/>
          <w:b w:val="false"/>
          <w:i w:val="false"/>
          <w:color w:val="000000"/>
          <w:sz w:val="28"/>
        </w:rPr>
        <w:t>
      3) шұғыл әлеуметтік-тұрмыстық мәселелер туындаған жағдайларда, сондай-ақ уәкілетті орган басшысы дәлелді деп танылған басқа да себептер бойынша беріледі.</w:t>
      </w:r>
    </w:p>
    <w:bookmarkEnd w:id="389"/>
    <w:bookmarkStart w:name="z457" w:id="390"/>
    <w:p>
      <w:pPr>
        <w:spacing w:after="0"/>
        <w:ind w:left="0"/>
        <w:jc w:val="both"/>
      </w:pPr>
      <w:r>
        <w:rPr>
          <w:rFonts w:ascii="Times New Roman"/>
          <w:b w:val="false"/>
          <w:i w:val="false"/>
          <w:color w:val="000000"/>
          <w:sz w:val="28"/>
        </w:rPr>
        <w:t>
      2. Қызметкерге берілетін қысқа мерзімді демалыс ұзақтығы демалыс өткізу орнына баруы мен қайту жолына қажетті тәулік санына ұлғайтылады.</w:t>
      </w:r>
    </w:p>
    <w:bookmarkEnd w:id="390"/>
    <w:bookmarkStart w:name="z458" w:id="391"/>
    <w:p>
      <w:pPr>
        <w:spacing w:after="0"/>
        <w:ind w:left="0"/>
        <w:jc w:val="both"/>
      </w:pPr>
      <w:r>
        <w:rPr>
          <w:rFonts w:ascii="Times New Roman"/>
          <w:b w:val="false"/>
          <w:i w:val="false"/>
          <w:color w:val="000000"/>
          <w:sz w:val="28"/>
        </w:rPr>
        <w:t>
      3. Қызметкерге қысқа мерзімді демалыстар жылына екі реттен артық берілмейді.</w:t>
      </w:r>
    </w:p>
    <w:bookmarkEnd w:id="3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41-бапқа өзгеріс енгізілді - ҚР 13.06.2017 </w:t>
      </w:r>
      <w:r>
        <w:rPr>
          <w:rFonts w:ascii="Times New Roman"/>
          <w:b w:val="false"/>
          <w:i w:val="false"/>
          <w:color w:val="ff0000"/>
          <w:sz w:val="28"/>
        </w:rPr>
        <w:t>№ 69-VІ</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42-бап. Жүктілігі және босануы бойынша демалыс, бала (балалар) асырап алған қызметкерлерге берілетін демалыс</w:t>
      </w:r>
    </w:p>
    <w:bookmarkStart w:name="z460" w:id="392"/>
    <w:p>
      <w:pPr>
        <w:spacing w:after="0"/>
        <w:ind w:left="0"/>
        <w:jc w:val="both"/>
      </w:pPr>
      <w:r>
        <w:rPr>
          <w:rFonts w:ascii="Times New Roman"/>
          <w:b w:val="false"/>
          <w:i w:val="false"/>
          <w:color w:val="000000"/>
          <w:sz w:val="28"/>
        </w:rPr>
        <w:t>
      1. Әйел қызметкерлерге жүктілігіне және босануына байланысты демалыстардың ұзақтығы, берілу мен ақы төлеу шарттары Қазақстан Республикасының заңнамасында айқындалатын тәртіппен белгіленеді.</w:t>
      </w:r>
    </w:p>
    <w:bookmarkEnd w:id="392"/>
    <w:bookmarkStart w:name="z462" w:id="393"/>
    <w:p>
      <w:pPr>
        <w:spacing w:after="0"/>
        <w:ind w:left="0"/>
        <w:jc w:val="both"/>
      </w:pPr>
      <w:r>
        <w:rPr>
          <w:rFonts w:ascii="Times New Roman"/>
          <w:b w:val="false"/>
          <w:i w:val="false"/>
          <w:color w:val="000000"/>
          <w:sz w:val="28"/>
        </w:rPr>
        <w:t>
      2. Жаңа туылған бала (балалар) асырап алған қызметкерге (ата-анасының біріне) асырап алған күннен бастап және баланың туылған күнінен елу алты күн өткенге дейінгі мерзімге демалыс беріледі.</w:t>
      </w:r>
    </w:p>
    <w:bookmarkEnd w:id="3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42-бапқа өзгеріс енгізілді - ҚР 02.07.2018 </w:t>
      </w:r>
      <w:r>
        <w:rPr>
          <w:rFonts w:ascii="Times New Roman"/>
          <w:b w:val="false"/>
          <w:i w:val="false"/>
          <w:color w:val="000000"/>
          <w:sz w:val="28"/>
        </w:rPr>
        <w:t>№ 165-VІ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43-бап. Қосымша демалыстар</w:t>
      </w:r>
    </w:p>
    <w:bookmarkStart w:name="z464" w:id="394"/>
    <w:p>
      <w:pPr>
        <w:spacing w:after="0"/>
        <w:ind w:left="0"/>
        <w:jc w:val="both"/>
      </w:pPr>
      <w:r>
        <w:rPr>
          <w:rFonts w:ascii="Times New Roman"/>
          <w:b w:val="false"/>
          <w:i w:val="false"/>
          <w:color w:val="000000"/>
          <w:sz w:val="28"/>
        </w:rPr>
        <w:t>
      1. Қазақстан Республикасының заңнамасында экологиялық апат аймағы деп жарияланған өңірлерде қызмет өткеретін қызметкерлердің ұзақтығы мен беру тәртібі Қазақстан Республикасының заңнамасына сәйкес айқындалатын жыл сайынғы қосымша демалыстар алуға құқығы бар.</w:t>
      </w:r>
    </w:p>
    <w:bookmarkEnd w:id="394"/>
    <w:bookmarkStart w:name="z1098" w:id="395"/>
    <w:p>
      <w:pPr>
        <w:spacing w:after="0"/>
        <w:ind w:left="0"/>
        <w:jc w:val="both"/>
      </w:pPr>
      <w:r>
        <w:rPr>
          <w:rFonts w:ascii="Times New Roman"/>
          <w:b w:val="false"/>
          <w:i w:val="false"/>
          <w:color w:val="000000"/>
          <w:sz w:val="28"/>
        </w:rPr>
        <w:t>
      1-1. Ұрыс қимылдарына, терроризмге қарсы жəне бітімгершілік операцияларға қатысатын (қатысқан) қызметкерлерге ұзақтығы екі апта қосымша демалыс беріледі, ол жыл сайынғы демалысқа қосылады.</w:t>
      </w:r>
    </w:p>
    <w:bookmarkEnd w:id="395"/>
    <w:bookmarkStart w:name="z465" w:id="396"/>
    <w:p>
      <w:pPr>
        <w:spacing w:after="0"/>
        <w:ind w:left="0"/>
        <w:jc w:val="both"/>
      </w:pPr>
      <w:r>
        <w:rPr>
          <w:rFonts w:ascii="Times New Roman"/>
          <w:b w:val="false"/>
          <w:i w:val="false"/>
          <w:color w:val="000000"/>
          <w:sz w:val="28"/>
        </w:rPr>
        <w:t>
      2. Қызметінің ерекше жағдайлары үшін ұзақтығы күнтізбелік он күнге дейін қосымша ақы төленетін демалыс беріледі, ол жыл сайынғы ақы төленетін еңбек демалысына қосылып есептеледі және қызметкердің қалауы бойынша онымен бір мезгілде немесе бөлек берілуі мүмкін.</w:t>
      </w:r>
    </w:p>
    <w:bookmarkEnd w:id="396"/>
    <w:bookmarkStart w:name="z466" w:id="397"/>
    <w:p>
      <w:pPr>
        <w:spacing w:after="0"/>
        <w:ind w:left="0"/>
        <w:jc w:val="both"/>
      </w:pPr>
      <w:r>
        <w:rPr>
          <w:rFonts w:ascii="Times New Roman"/>
          <w:b w:val="false"/>
          <w:i w:val="false"/>
          <w:color w:val="000000"/>
          <w:sz w:val="28"/>
        </w:rPr>
        <w:t>
      3. Зиянды жағдайларда қызметтік міндеттерін атқарғаны және қызметінің ерекше сипаты үшін бір мезгілде қосымша демалыс алуға құқығы бар қызметкерлерге қосымша демалыс олардың таңдауы бойынша тек бір негіз бойынша ғана беріледі.</w:t>
      </w:r>
    </w:p>
    <w:bookmarkEnd w:id="3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43-бапқа өзгеріс енгізілді - ҚР 13.06.2017 </w:t>
      </w:r>
      <w:r>
        <w:rPr>
          <w:rFonts w:ascii="Times New Roman"/>
          <w:b w:val="false"/>
          <w:i w:val="false"/>
          <w:color w:val="ff0000"/>
          <w:sz w:val="28"/>
        </w:rPr>
        <w:t>№ 69-VІ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10.06.2026 </w:t>
      </w:r>
      <w:r>
        <w:rPr>
          <w:rFonts w:ascii="Times New Roman"/>
          <w:b w:val="false"/>
          <w:i w:val="false"/>
          <w:color w:val="000000"/>
          <w:sz w:val="28"/>
        </w:rPr>
        <w:t>№ 301-VIIІ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44-бап. Каникулдық демалыстар</w:t>
      </w:r>
    </w:p>
    <w:bookmarkStart w:name="z468" w:id="398"/>
    <w:p>
      <w:pPr>
        <w:spacing w:after="0"/>
        <w:ind w:left="0"/>
        <w:jc w:val="both"/>
      </w:pPr>
      <w:r>
        <w:rPr>
          <w:rFonts w:ascii="Times New Roman"/>
          <w:b w:val="false"/>
          <w:i w:val="false"/>
          <w:color w:val="000000"/>
          <w:sz w:val="28"/>
        </w:rPr>
        <w:t>
      1. Арнаулы мемлекеттік органдардың әскери, арнаулы оқу орындарында күндізгі оқу нысаны бойынша білім алатын курсанттарға оқу сабақтарындағы үзілістер кезінде, егер осы баптың 3-тармағында өзгеше көзделмесе, мынадай мерзімдерге каникулдық демалыстар беріледі:</w:t>
      </w:r>
    </w:p>
    <w:bookmarkEnd w:id="398"/>
    <w:bookmarkStart w:name="z469" w:id="399"/>
    <w:p>
      <w:pPr>
        <w:spacing w:after="0"/>
        <w:ind w:left="0"/>
        <w:jc w:val="both"/>
      </w:pPr>
      <w:r>
        <w:rPr>
          <w:rFonts w:ascii="Times New Roman"/>
          <w:b w:val="false"/>
          <w:i w:val="false"/>
          <w:color w:val="000000"/>
          <w:sz w:val="28"/>
        </w:rPr>
        <w:t>
      1) қысқы демалыс – 14 тәулік;</w:t>
      </w:r>
    </w:p>
    <w:bookmarkEnd w:id="399"/>
    <w:bookmarkStart w:name="z470" w:id="400"/>
    <w:p>
      <w:pPr>
        <w:spacing w:after="0"/>
        <w:ind w:left="0"/>
        <w:jc w:val="both"/>
      </w:pPr>
      <w:r>
        <w:rPr>
          <w:rFonts w:ascii="Times New Roman"/>
          <w:b w:val="false"/>
          <w:i w:val="false"/>
          <w:color w:val="000000"/>
          <w:sz w:val="28"/>
        </w:rPr>
        <w:t>
      2) жазғы демалыс – 30 тәулік.</w:t>
      </w:r>
    </w:p>
    <w:bookmarkEnd w:id="400"/>
    <w:bookmarkStart w:name="z1099" w:id="401"/>
    <w:p>
      <w:pPr>
        <w:spacing w:after="0"/>
        <w:ind w:left="0"/>
        <w:jc w:val="both"/>
      </w:pPr>
      <w:r>
        <w:rPr>
          <w:rFonts w:ascii="Times New Roman"/>
          <w:b w:val="false"/>
          <w:i w:val="false"/>
          <w:color w:val="000000"/>
          <w:sz w:val="28"/>
        </w:rPr>
        <w:t>
      1-1. Шет мемлекеттердің білім беру ұйымдарында білім алып жатқан курсанттарға, тыңдаушыларға каникулдық демалыстар халықаралық шарттарға жəне оқуға арналған келісімшарттарға сəйкес беріледі.</w:t>
      </w:r>
    </w:p>
    <w:bookmarkEnd w:id="401"/>
    <w:bookmarkStart w:name="z471" w:id="402"/>
    <w:p>
      <w:pPr>
        <w:spacing w:after="0"/>
        <w:ind w:left="0"/>
        <w:jc w:val="both"/>
      </w:pPr>
      <w:r>
        <w:rPr>
          <w:rFonts w:ascii="Times New Roman"/>
          <w:b w:val="false"/>
          <w:i w:val="false"/>
          <w:color w:val="000000"/>
          <w:sz w:val="28"/>
        </w:rPr>
        <w:t>
      2. Демалысты өткізу орнына барып қайту үшін қажетті уақыт берілмейді.</w:t>
      </w:r>
    </w:p>
    <w:bookmarkEnd w:id="402"/>
    <w:bookmarkStart w:name="z1135" w:id="403"/>
    <w:p>
      <w:pPr>
        <w:spacing w:after="0"/>
        <w:ind w:left="0"/>
        <w:jc w:val="both"/>
      </w:pPr>
      <w:r>
        <w:rPr>
          <w:rFonts w:ascii="Times New Roman"/>
          <w:b w:val="false"/>
          <w:i w:val="false"/>
          <w:color w:val="000000"/>
          <w:sz w:val="28"/>
        </w:rPr>
        <w:t>
      3. Оқуы бойынша берешегі бар курсанттар, тыңдаушылар оны осы баптың 1-тармағында белгіленген каникулдық демалыстарды өткізу мерзімдері шегінде күнтізбелік он күн ішінде жабады.</w:t>
      </w:r>
    </w:p>
    <w:bookmarkEnd w:id="4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44-бапқа өзгеріс енгізілді - ҚР 13.06.2017 </w:t>
      </w:r>
      <w:r>
        <w:rPr>
          <w:rFonts w:ascii="Times New Roman"/>
          <w:b w:val="false"/>
          <w:i w:val="false"/>
          <w:color w:val="ff0000"/>
          <w:sz w:val="28"/>
        </w:rPr>
        <w:t>№ 69-VІ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23.12.2023 </w:t>
      </w:r>
      <w:r>
        <w:rPr>
          <w:rFonts w:ascii="Times New Roman"/>
          <w:b w:val="false"/>
          <w:i w:val="false"/>
          <w:color w:val="000000"/>
          <w:sz w:val="28"/>
        </w:rPr>
        <w:t>№ 51-VIII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45-бап. Оқу демалыстары</w:t>
      </w:r>
    </w:p>
    <w:bookmarkStart w:name="z473" w:id="404"/>
    <w:p>
      <w:pPr>
        <w:spacing w:after="0"/>
        <w:ind w:left="0"/>
        <w:jc w:val="both"/>
      </w:pPr>
      <w:r>
        <w:rPr>
          <w:rFonts w:ascii="Times New Roman"/>
          <w:b w:val="false"/>
          <w:i w:val="false"/>
          <w:color w:val="000000"/>
          <w:sz w:val="28"/>
        </w:rPr>
        <w:t>
      1. Қызметкерлерге уәкілетті басшылардың шешімі бойынша оқу демалыстары:</w:t>
      </w:r>
    </w:p>
    <w:bookmarkEnd w:id="404"/>
    <w:bookmarkStart w:name="z474" w:id="405"/>
    <w:p>
      <w:pPr>
        <w:spacing w:after="0"/>
        <w:ind w:left="0"/>
        <w:jc w:val="both"/>
      </w:pPr>
      <w:r>
        <w:rPr>
          <w:rFonts w:ascii="Times New Roman"/>
          <w:b w:val="false"/>
          <w:i w:val="false"/>
          <w:color w:val="000000"/>
          <w:sz w:val="28"/>
        </w:rPr>
        <w:t>
      1) оқуға түсу емтихандарына дайындалу және оларды тапсыру үшін;</w:t>
      </w:r>
    </w:p>
    <w:bookmarkEnd w:id="405"/>
    <w:bookmarkStart w:name="z475" w:id="406"/>
    <w:p>
      <w:pPr>
        <w:spacing w:after="0"/>
        <w:ind w:left="0"/>
        <w:jc w:val="both"/>
      </w:pPr>
      <w:r>
        <w:rPr>
          <w:rFonts w:ascii="Times New Roman"/>
          <w:b w:val="false"/>
          <w:i w:val="false"/>
          <w:color w:val="000000"/>
          <w:sz w:val="28"/>
        </w:rPr>
        <w:t>
      2) білім алу кезеңінде берілуі мүмкін.</w:t>
      </w:r>
    </w:p>
    <w:bookmarkEnd w:id="406"/>
    <w:bookmarkStart w:name="z476" w:id="407"/>
    <w:p>
      <w:pPr>
        <w:spacing w:after="0"/>
        <w:ind w:left="0"/>
        <w:jc w:val="both"/>
      </w:pPr>
      <w:r>
        <w:rPr>
          <w:rFonts w:ascii="Times New Roman"/>
          <w:b w:val="false"/>
          <w:i w:val="false"/>
          <w:color w:val="000000"/>
          <w:sz w:val="28"/>
        </w:rPr>
        <w:t>
      2. Оқу демалыстарының ұзақтығы оқу жоспарында белгіленеді және оны оқу орнының жазбаша шақыруы негізінде уәкілетті басшы береді.</w:t>
      </w:r>
    </w:p>
    <w:bookmarkEnd w:id="407"/>
    <w:bookmarkStart w:name="z333" w:id="408"/>
    <w:p>
      <w:pPr>
        <w:spacing w:after="0"/>
        <w:ind w:left="0"/>
        <w:jc w:val="both"/>
      </w:pPr>
      <w:r>
        <w:rPr>
          <w:rFonts w:ascii="Times New Roman"/>
          <w:b w:val="false"/>
          <w:i w:val="false"/>
          <w:color w:val="000000"/>
          <w:sz w:val="28"/>
        </w:rPr>
        <w:t>
      3. Мемлекеттік қызметшілерді жоғары оқу орнынан кейінгі білім беру бағдарламалары бойынша даярлау жөніндегі мемлекеттік тапсырыс шеңберінде Қазақстан Республикасының және (немесе) шет мемлекеттердің білім беру ұйымдарына оқуға түскен қызметкерлерге атқарып жүрген лауазымынан босатылып және уәкілетті басшының қарамағына есепке алына отырып, ақшалай үлесі сақталмайтын оқу демалысы беріледі.</w:t>
      </w:r>
    </w:p>
    <w:bookmarkEnd w:id="4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45-бапқа өзгеріс енгізілді - ҚР 13.11.2015 </w:t>
      </w:r>
      <w:r>
        <w:rPr>
          <w:rFonts w:ascii="Times New Roman"/>
          <w:b w:val="false"/>
          <w:i w:val="false"/>
          <w:color w:val="ff0000"/>
          <w:sz w:val="28"/>
        </w:rPr>
        <w:t>№ 398-V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46-бап. Ауыру бойынша демалыстар</w:t>
      </w:r>
    </w:p>
    <w:bookmarkStart w:name="z478" w:id="409"/>
    <w:p>
      <w:pPr>
        <w:spacing w:after="0"/>
        <w:ind w:left="0"/>
        <w:jc w:val="both"/>
      </w:pPr>
      <w:r>
        <w:rPr>
          <w:rFonts w:ascii="Times New Roman"/>
          <w:b w:val="false"/>
          <w:i w:val="false"/>
          <w:color w:val="000000"/>
          <w:sz w:val="28"/>
        </w:rPr>
        <w:t>
      1. Қызметкерге ауыруы бойынша демалыс әскери-дәрігерлік комиссияның қорытындысы негізінде беріледі. Қызметкерге ауыруы бойынша демалыс отыз тәуліктен алпыс тәулікке дейін, ал қызметтен шығарылатын жылы – келісімшарт мерзімі аяқталатын күнге дейін беріледі.</w:t>
      </w:r>
    </w:p>
    <w:bookmarkEnd w:id="409"/>
    <w:bookmarkStart w:name="z479" w:id="410"/>
    <w:p>
      <w:pPr>
        <w:spacing w:after="0"/>
        <w:ind w:left="0"/>
        <w:jc w:val="both"/>
      </w:pPr>
      <w:r>
        <w:rPr>
          <w:rFonts w:ascii="Times New Roman"/>
          <w:b w:val="false"/>
          <w:i w:val="false"/>
          <w:color w:val="000000"/>
          <w:sz w:val="28"/>
        </w:rPr>
        <w:t>
      2. Қызметкерлердің жекелеген санаттары үшін денсаулығына жағымсыз әсер ететін міндеттерді орындағаннан кейін оларға медициналық оңалту жүргізіледі.</w:t>
      </w:r>
    </w:p>
    <w:bookmarkEnd w:id="410"/>
    <w:bookmarkStart w:name="z480" w:id="411"/>
    <w:p>
      <w:pPr>
        <w:spacing w:after="0"/>
        <w:ind w:left="0"/>
        <w:jc w:val="both"/>
      </w:pPr>
      <w:r>
        <w:rPr>
          <w:rFonts w:ascii="Times New Roman"/>
          <w:b w:val="false"/>
          <w:i w:val="false"/>
          <w:color w:val="000000"/>
          <w:sz w:val="28"/>
        </w:rPr>
        <w:t>
      Қызметкерге медициналық оңалту үшін берілетін қосымша тәуліктер санын әскери-дәрігерлік комиссияның қорытындысы негізінде арнаулы мемлекеттік органның бірінші басшысы айқындайды.</w:t>
      </w:r>
    </w:p>
    <w:bookmarkEnd w:id="411"/>
    <w:bookmarkStart w:name="z481" w:id="412"/>
    <w:p>
      <w:pPr>
        <w:spacing w:after="0"/>
        <w:ind w:left="0"/>
        <w:jc w:val="both"/>
      </w:pPr>
      <w:r>
        <w:rPr>
          <w:rFonts w:ascii="Times New Roman"/>
          <w:b w:val="false"/>
          <w:i w:val="false"/>
          <w:color w:val="000000"/>
          <w:sz w:val="28"/>
        </w:rPr>
        <w:t>
      3. Ауыру бойынша демалыстың ұзақтығы жыл сайынғы және қосымша демалыстар есебіне кірмейді.</w:t>
      </w:r>
    </w:p>
    <w:bookmarkEnd w:id="412"/>
    <w:p>
      <w:pPr>
        <w:spacing w:after="0"/>
        <w:ind w:left="0"/>
        <w:jc w:val="both"/>
      </w:pPr>
      <w:r>
        <w:rPr>
          <w:rFonts w:ascii="Times New Roman"/>
          <w:b/>
          <w:i w:val="false"/>
          <w:color w:val="000000"/>
          <w:sz w:val="28"/>
        </w:rPr>
        <w:t>46-1-бап. Бала үш жасқа толғанға дейін оның күтіміне байланысты жалақы сақталмайтын демалыс</w:t>
      </w:r>
    </w:p>
    <w:p>
      <w:pPr>
        <w:spacing w:after="0"/>
        <w:ind w:left="0"/>
        <w:jc w:val="both"/>
      </w:pPr>
      <w:r>
        <w:rPr>
          <w:rFonts w:ascii="Times New Roman"/>
          <w:b w:val="false"/>
          <w:i w:val="false"/>
          <w:color w:val="000000"/>
          <w:sz w:val="28"/>
        </w:rPr>
        <w:t>
      Қызметкерге баянаты бойынша Қазақстан Республикасының Еңбек кодексінде белгіленген тəртіппен бала үш жасқа толғанға дейін оның күтіміне байланысты жалақы сақталмайтын демалыс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5-тарау 46-1-баппен толықтырылды - ҚР 13.06.2017 </w:t>
      </w:r>
      <w:r>
        <w:rPr>
          <w:rFonts w:ascii="Times New Roman"/>
          <w:b w:val="false"/>
          <w:i w:val="false"/>
          <w:color w:val="ff0000"/>
          <w:sz w:val="28"/>
        </w:rPr>
        <w:t>№ 69-VІ</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47-бап. Демалыстан шақыртып алу</w:t>
      </w:r>
    </w:p>
    <w:bookmarkStart w:name="z483" w:id="413"/>
    <w:p>
      <w:pPr>
        <w:spacing w:after="0"/>
        <w:ind w:left="0"/>
        <w:jc w:val="both"/>
      </w:pPr>
      <w:r>
        <w:rPr>
          <w:rFonts w:ascii="Times New Roman"/>
          <w:b w:val="false"/>
          <w:i w:val="false"/>
          <w:color w:val="000000"/>
          <w:sz w:val="28"/>
        </w:rPr>
        <w:t>
      1. Қызмет бабында аса қажет болған жағдайда уәкілетті басшының шешімі бойынша қызметкер демалыстан шақыртылып алынуы мүмкін.</w:t>
      </w:r>
    </w:p>
    <w:bookmarkEnd w:id="413"/>
    <w:bookmarkStart w:name="z484" w:id="414"/>
    <w:p>
      <w:pPr>
        <w:spacing w:after="0"/>
        <w:ind w:left="0"/>
        <w:jc w:val="both"/>
      </w:pPr>
      <w:r>
        <w:rPr>
          <w:rFonts w:ascii="Times New Roman"/>
          <w:b w:val="false"/>
          <w:i w:val="false"/>
          <w:color w:val="000000"/>
          <w:sz w:val="28"/>
        </w:rPr>
        <w:t>
      2. Қызметкерді демалыстан шақыртып алу бұйрықпен ресімделеді. Бұл ретте демалыстың пайдаланылмаған бөлігі он және одан көп тәулікті құрайтын болса, қызметкерге демалысты өткізу орнына, бірақ ол шақыртып алынған орыннан алыс емес жерге барып қайту жолы үшін қажетті уақыт беріледі. Демалыстың пайдаланылмаған бөлігі қызметкердің қалауы бойынша келесі жылғы демалысқа қосылуы мүмкін.</w:t>
      </w:r>
    </w:p>
    <w:bookmarkEnd w:id="414"/>
    <w:bookmarkStart w:name="z485" w:id="415"/>
    <w:p>
      <w:pPr>
        <w:spacing w:after="0"/>
        <w:ind w:left="0"/>
        <w:jc w:val="left"/>
      </w:pPr>
      <w:r>
        <w:rPr>
          <w:rFonts w:ascii="Times New Roman"/>
          <w:b/>
          <w:i w:val="false"/>
          <w:color w:val="000000"/>
        </w:rPr>
        <w:t xml:space="preserve"> 6-тарау. АРНАУЛЫ МЕМЛЕКЕТТІК ОРГАНДАРДА ҚЫЗМЕТТІ ТОҚТАТУ</w:t>
      </w:r>
    </w:p>
    <w:bookmarkEnd w:id="415"/>
    <w:p>
      <w:pPr>
        <w:spacing w:after="0"/>
        <w:ind w:left="0"/>
        <w:jc w:val="both"/>
      </w:pPr>
      <w:r>
        <w:rPr>
          <w:rFonts w:ascii="Times New Roman"/>
          <w:b/>
          <w:i w:val="false"/>
          <w:color w:val="000000"/>
          <w:sz w:val="28"/>
        </w:rPr>
        <w:t>48-бап. Арнаулы мемлекеттік органдарда қызметті тоқтатудың негіздері</w:t>
      </w:r>
    </w:p>
    <w:bookmarkStart w:name="z487" w:id="416"/>
    <w:p>
      <w:pPr>
        <w:spacing w:after="0"/>
        <w:ind w:left="0"/>
        <w:jc w:val="both"/>
      </w:pPr>
      <w:r>
        <w:rPr>
          <w:rFonts w:ascii="Times New Roman"/>
          <w:b w:val="false"/>
          <w:i w:val="false"/>
          <w:color w:val="000000"/>
          <w:sz w:val="28"/>
        </w:rPr>
        <w:t>
      Арнаулы мемлекеттік органдарда қызметті тоқтатуға:</w:t>
      </w:r>
    </w:p>
    <w:bookmarkEnd w:id="416"/>
    <w:bookmarkStart w:name="z488" w:id="417"/>
    <w:p>
      <w:pPr>
        <w:spacing w:after="0"/>
        <w:ind w:left="0"/>
        <w:jc w:val="both"/>
      </w:pPr>
      <w:r>
        <w:rPr>
          <w:rFonts w:ascii="Times New Roman"/>
          <w:b w:val="false"/>
          <w:i w:val="false"/>
          <w:color w:val="000000"/>
          <w:sz w:val="28"/>
        </w:rPr>
        <w:t>
      1) осы Заңда белгіленген тәртіппен қызметтен шығару;</w:t>
      </w:r>
    </w:p>
    <w:bookmarkEnd w:id="417"/>
    <w:bookmarkStart w:name="z489" w:id="418"/>
    <w:p>
      <w:pPr>
        <w:spacing w:after="0"/>
        <w:ind w:left="0"/>
        <w:jc w:val="both"/>
      </w:pPr>
      <w:r>
        <w:rPr>
          <w:rFonts w:ascii="Times New Roman"/>
          <w:b w:val="false"/>
          <w:i w:val="false"/>
          <w:color w:val="000000"/>
          <w:sz w:val="28"/>
        </w:rPr>
        <w:t>
      2) қызметкердің қайтыс болуы (қаза табуы) немесе соттың заңды күшіне енген шешіміне сәйкес қайтыс болды деп хабарлануы;</w:t>
      </w:r>
    </w:p>
    <w:bookmarkEnd w:id="418"/>
    <w:bookmarkStart w:name="z490" w:id="419"/>
    <w:p>
      <w:pPr>
        <w:spacing w:after="0"/>
        <w:ind w:left="0"/>
        <w:jc w:val="both"/>
      </w:pPr>
      <w:r>
        <w:rPr>
          <w:rFonts w:ascii="Times New Roman"/>
          <w:b w:val="false"/>
          <w:i w:val="false"/>
          <w:color w:val="000000"/>
          <w:sz w:val="28"/>
        </w:rPr>
        <w:t>
      3) қызметкерді соттың заңды күшіне енген шешіміне сәйкес хабарсыз кеткен, әрекетке қабілетсіз немесе әрекет қабілеті шектеулі деп тану негіз болады.</w:t>
      </w:r>
    </w:p>
    <w:bookmarkEnd w:id="4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48-бапқа өзгеріс енгізілді – ҚР 10.06.2026 </w:t>
      </w:r>
      <w:r>
        <w:rPr>
          <w:rFonts w:ascii="Times New Roman"/>
          <w:b w:val="false"/>
          <w:i w:val="false"/>
          <w:color w:val="000000"/>
          <w:sz w:val="28"/>
        </w:rPr>
        <w:t>№ 301-VIIІ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49-бап. Қызметтен шығару</w:t>
      </w:r>
    </w:p>
    <w:bookmarkStart w:name="z492" w:id="420"/>
    <w:p>
      <w:pPr>
        <w:spacing w:after="0"/>
        <w:ind w:left="0"/>
        <w:jc w:val="both"/>
      </w:pPr>
      <w:r>
        <w:rPr>
          <w:rFonts w:ascii="Times New Roman"/>
          <w:b w:val="false"/>
          <w:i w:val="false"/>
          <w:color w:val="000000"/>
          <w:sz w:val="28"/>
        </w:rPr>
        <w:t>
      1. Қызметкерлерді қызметтен шығару мынадай негіздер бойынша:</w:t>
      </w:r>
    </w:p>
    <w:bookmarkEnd w:id="420"/>
    <w:bookmarkStart w:name="z493" w:id="421"/>
    <w:p>
      <w:pPr>
        <w:spacing w:after="0"/>
        <w:ind w:left="0"/>
        <w:jc w:val="both"/>
      </w:pPr>
      <w:r>
        <w:rPr>
          <w:rFonts w:ascii="Times New Roman"/>
          <w:b w:val="false"/>
          <w:i w:val="false"/>
          <w:color w:val="000000"/>
          <w:sz w:val="28"/>
        </w:rPr>
        <w:t>
      1) қызметте болудың шекті жасына толуы бойынша;</w:t>
      </w:r>
    </w:p>
    <w:bookmarkEnd w:id="421"/>
    <w:p>
      <w:pPr>
        <w:spacing w:after="0"/>
        <w:ind w:left="0"/>
        <w:jc w:val="both"/>
      </w:pPr>
      <w:r>
        <w:rPr>
          <w:rFonts w:ascii="Times New Roman"/>
          <w:b w:val="false"/>
          <w:i w:val="false"/>
          <w:color w:val="000000"/>
          <w:sz w:val="28"/>
        </w:rPr>
        <w:t>
      1-1) Қазақстан Республикасында немесе белгілі бір әкімшілік-аумақтық бірлік шегінде төтенше жағдай немесе соғыс жағдайы енгізілген жағдайларды қоспағанда, жиырма бес жылдан көп еңбек сіңірген жылдары болған кезде өз бастамасы бойынша;</w:t>
      </w:r>
    </w:p>
    <w:bookmarkStart w:name="z494" w:id="422"/>
    <w:p>
      <w:pPr>
        <w:spacing w:after="0"/>
        <w:ind w:left="0"/>
        <w:jc w:val="both"/>
      </w:pPr>
      <w:r>
        <w:rPr>
          <w:rFonts w:ascii="Times New Roman"/>
          <w:b w:val="false"/>
          <w:i w:val="false"/>
          <w:color w:val="000000"/>
          <w:sz w:val="28"/>
        </w:rPr>
        <w:t>
      2) келісімшарт мерзімінің аяқталуы бойынша;</w:t>
      </w:r>
    </w:p>
    <w:bookmarkEnd w:id="422"/>
    <w:bookmarkStart w:name="z495" w:id="423"/>
    <w:p>
      <w:pPr>
        <w:spacing w:after="0"/>
        <w:ind w:left="0"/>
        <w:jc w:val="both"/>
      </w:pPr>
      <w:r>
        <w:rPr>
          <w:rFonts w:ascii="Times New Roman"/>
          <w:b w:val="false"/>
          <w:i w:val="false"/>
          <w:color w:val="000000"/>
          <w:sz w:val="28"/>
        </w:rPr>
        <w:t>
      3) әскери-дәрігерлік комиссияның қызметке жарамсыздығы немесе шектеулі жарамдылығы туралы қорытындысы негізінде денсаулық жағдайы бойынша;</w:t>
      </w:r>
    </w:p>
    <w:bookmarkEnd w:id="4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15.04.2022 </w:t>
      </w:r>
      <w:r>
        <w:rPr>
          <w:rFonts w:ascii="Times New Roman"/>
          <w:b w:val="false"/>
          <w:i w:val="false"/>
          <w:color w:val="000000"/>
          <w:sz w:val="28"/>
        </w:rPr>
        <w:t>№ 114-VІІ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497" w:id="424"/>
    <w:p>
      <w:pPr>
        <w:spacing w:after="0"/>
        <w:ind w:left="0"/>
        <w:jc w:val="both"/>
      </w:pPr>
      <w:r>
        <w:rPr>
          <w:rFonts w:ascii="Times New Roman"/>
          <w:b w:val="false"/>
          <w:i w:val="false"/>
          <w:color w:val="000000"/>
          <w:sz w:val="28"/>
        </w:rPr>
        <w:t>
      5) әскери, арнаулы оқу орнынан немесе шет мемлекеттің білім беру ұйымынан үлгермеушілігі үшін немесе өз бастамасы бойынша шығарып жіберілген магистранттарды, докторанттар мен адъюнкттерді қоспағанда, әскери, арнаулы оқу орнынан немесе шет мемлекеттің білім беру ұйымынан шығарып жіберілген кезде;</w:t>
      </w:r>
    </w:p>
    <w:bookmarkEnd w:id="424"/>
    <w:bookmarkStart w:name="z498" w:id="425"/>
    <w:p>
      <w:pPr>
        <w:spacing w:after="0"/>
        <w:ind w:left="0"/>
        <w:jc w:val="both"/>
      </w:pPr>
      <w:r>
        <w:rPr>
          <w:rFonts w:ascii="Times New Roman"/>
          <w:b w:val="false"/>
          <w:i w:val="false"/>
          <w:color w:val="000000"/>
          <w:sz w:val="28"/>
        </w:rPr>
        <w:t>
      6) Қазақстан Республикасының азаматтығы тоқтатылған кезде;</w:t>
      </w:r>
    </w:p>
    <w:bookmarkEnd w:id="4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алып тасталды – ҚР 15.04.2022 </w:t>
      </w:r>
      <w:r>
        <w:rPr>
          <w:rFonts w:ascii="Times New Roman"/>
          <w:b w:val="false"/>
          <w:i w:val="false"/>
          <w:color w:val="000000"/>
          <w:sz w:val="28"/>
        </w:rPr>
        <w:t>№ 114-VІІ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алып тасталды – ҚР 10.06.2026 </w:t>
      </w:r>
      <w:r>
        <w:rPr>
          <w:rFonts w:ascii="Times New Roman"/>
          <w:b w:val="false"/>
          <w:i w:val="false"/>
          <w:color w:val="000000"/>
          <w:sz w:val="28"/>
        </w:rPr>
        <w:t>№ 301-VIIІ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501" w:id="426"/>
    <w:p>
      <w:pPr>
        <w:spacing w:after="0"/>
        <w:ind w:left="0"/>
        <w:jc w:val="both"/>
      </w:pPr>
      <w:r>
        <w:rPr>
          <w:rFonts w:ascii="Times New Roman"/>
          <w:b w:val="false"/>
          <w:i w:val="false"/>
          <w:color w:val="000000"/>
          <w:sz w:val="28"/>
        </w:rPr>
        <w:t>
      9) басқа тең лауазымдарға тағайындау мүмкін болмаған және қызметкер төмен тұрған лауазымға тағайындалудан бас тартқан кезде штаттың қысқартылуына байланысты;</w:t>
      </w:r>
    </w:p>
    <w:bookmarkEnd w:id="426"/>
    <w:bookmarkStart w:name="z502" w:id="427"/>
    <w:p>
      <w:pPr>
        <w:spacing w:after="0"/>
        <w:ind w:left="0"/>
        <w:jc w:val="both"/>
      </w:pPr>
      <w:r>
        <w:rPr>
          <w:rFonts w:ascii="Times New Roman"/>
          <w:b w:val="false"/>
          <w:i w:val="false"/>
          <w:color w:val="000000"/>
          <w:sz w:val="28"/>
        </w:rPr>
        <w:t>
      10) Қазақстан Республикасының құқық қорғау органдарына, Қазақстан Республикасының Қарулы Күштеріне, басқа да әскерлер мен әскери құралымдарға немесе арнаулы мемлекеттік органдарға ауысуды қоспағанда, мемлекеттік қызметке кіруіне байланысты;</w:t>
      </w:r>
    </w:p>
    <w:bookmarkEnd w:id="4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алып тасталды – ҚР 15.04.2022 </w:t>
      </w:r>
      <w:r>
        <w:rPr>
          <w:rFonts w:ascii="Times New Roman"/>
          <w:b w:val="false"/>
          <w:i w:val="false"/>
          <w:color w:val="000000"/>
          <w:sz w:val="28"/>
        </w:rPr>
        <w:t>№ 114-VІІ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504" w:id="428"/>
    <w:p>
      <w:pPr>
        <w:spacing w:after="0"/>
        <w:ind w:left="0"/>
        <w:jc w:val="both"/>
      </w:pPr>
      <w:r>
        <w:rPr>
          <w:rFonts w:ascii="Times New Roman"/>
          <w:b w:val="false"/>
          <w:i w:val="false"/>
          <w:color w:val="000000"/>
          <w:sz w:val="28"/>
        </w:rPr>
        <w:t>
      12) арнайы тексеру нәтижелері бойынша қызметті одан әрі өткеру мүмкін болмауына байланысты;</w:t>
      </w:r>
    </w:p>
    <w:bookmarkEnd w:id="428"/>
    <w:bookmarkStart w:name="z1101" w:id="429"/>
    <w:p>
      <w:pPr>
        <w:spacing w:after="0"/>
        <w:ind w:left="0"/>
        <w:jc w:val="both"/>
      </w:pPr>
      <w:r>
        <w:rPr>
          <w:rFonts w:ascii="Times New Roman"/>
          <w:b w:val="false"/>
          <w:i w:val="false"/>
          <w:color w:val="000000"/>
          <w:sz w:val="28"/>
        </w:rPr>
        <w:t>
      12-1) атқаратын лауазымына сəйкес келмеуіне байланысты қызметтен шығару туралы аттестаттау комиссиясының ұсынымы бойынша;</w:t>
      </w:r>
    </w:p>
    <w:bookmarkEnd w:id="429"/>
    <w:bookmarkStart w:name="z505" w:id="430"/>
    <w:p>
      <w:pPr>
        <w:spacing w:after="0"/>
        <w:ind w:left="0"/>
        <w:jc w:val="both"/>
      </w:pPr>
      <w:r>
        <w:rPr>
          <w:rFonts w:ascii="Times New Roman"/>
          <w:b w:val="false"/>
          <w:i w:val="false"/>
          <w:color w:val="000000"/>
          <w:sz w:val="28"/>
        </w:rPr>
        <w:t>
      13) теріс себептер бойынша жүргізіледі.</w:t>
      </w:r>
    </w:p>
    <w:bookmarkEnd w:id="430"/>
    <w:bookmarkStart w:name="z506" w:id="431"/>
    <w:p>
      <w:pPr>
        <w:spacing w:after="0"/>
        <w:ind w:left="0"/>
        <w:jc w:val="both"/>
      </w:pPr>
      <w:r>
        <w:rPr>
          <w:rFonts w:ascii="Times New Roman"/>
          <w:b w:val="false"/>
          <w:i w:val="false"/>
          <w:color w:val="000000"/>
          <w:sz w:val="28"/>
        </w:rPr>
        <w:t>
      2. Қызметкер:</w:t>
      </w:r>
    </w:p>
    <w:bookmarkEnd w:id="431"/>
    <w:bookmarkStart w:name="z507" w:id="432"/>
    <w:p>
      <w:pPr>
        <w:spacing w:after="0"/>
        <w:ind w:left="0"/>
        <w:jc w:val="both"/>
      </w:pPr>
      <w:r>
        <w:rPr>
          <w:rFonts w:ascii="Times New Roman"/>
          <w:b w:val="false"/>
          <w:i w:val="false"/>
          <w:color w:val="000000"/>
          <w:sz w:val="28"/>
        </w:rPr>
        <w:t>
      1) оған қатысты келісімшарт талаптары айтарлықтай және (немесе) жүйелі түрде (екі және одан көп) бұзылған жағдайда;</w:t>
      </w:r>
    </w:p>
    <w:bookmarkEnd w:id="432"/>
    <w:bookmarkStart w:name="z508" w:id="433"/>
    <w:p>
      <w:pPr>
        <w:spacing w:after="0"/>
        <w:ind w:left="0"/>
        <w:jc w:val="both"/>
      </w:pPr>
      <w:r>
        <w:rPr>
          <w:rFonts w:ascii="Times New Roman"/>
          <w:b w:val="false"/>
          <w:i w:val="false"/>
          <w:color w:val="000000"/>
          <w:sz w:val="28"/>
        </w:rPr>
        <w:t>
      2) мыналардың:</w:t>
      </w:r>
    </w:p>
    <w:bookmarkEnd w:id="433"/>
    <w:bookmarkStart w:name="z509" w:id="434"/>
    <w:p>
      <w:pPr>
        <w:spacing w:after="0"/>
        <w:ind w:left="0"/>
        <w:jc w:val="both"/>
      </w:pPr>
      <w:r>
        <w:rPr>
          <w:rFonts w:ascii="Times New Roman"/>
          <w:b w:val="false"/>
          <w:i w:val="false"/>
          <w:color w:val="000000"/>
          <w:sz w:val="28"/>
        </w:rPr>
        <w:t>
      қызметкердің қызмет өткеріп жатқан жерінде медициналық көрсетулер бойынша қызметкердің отбасы мүшесінің тұруы мүмкін болмауы және оны жаңа қызмет орнына ауыстыру мүмкіндігі болмауы;</w:t>
      </w:r>
    </w:p>
    <w:bookmarkEnd w:id="434"/>
    <w:bookmarkStart w:name="z510" w:id="435"/>
    <w:p>
      <w:pPr>
        <w:spacing w:after="0"/>
        <w:ind w:left="0"/>
        <w:jc w:val="both"/>
      </w:pPr>
      <w:r>
        <w:rPr>
          <w:rFonts w:ascii="Times New Roman"/>
          <w:b w:val="false"/>
          <w:i w:val="false"/>
          <w:color w:val="000000"/>
          <w:sz w:val="28"/>
        </w:rPr>
        <w:t>
      отбасының басқа жерге көшу қажеттілігіне байланысты қызметкер күйеуінің (қызметкер әйелінің) қызмет орнын ауыстыруы;</w:t>
      </w:r>
    </w:p>
    <w:bookmarkEnd w:id="435"/>
    <w:bookmarkStart w:name="z511" w:id="436"/>
    <w:p>
      <w:pPr>
        <w:spacing w:after="0"/>
        <w:ind w:left="0"/>
        <w:jc w:val="both"/>
      </w:pPr>
      <w:r>
        <w:rPr>
          <w:rFonts w:ascii="Times New Roman"/>
          <w:b w:val="false"/>
          <w:i w:val="false"/>
          <w:color w:val="000000"/>
          <w:sz w:val="28"/>
        </w:rPr>
        <w:t>
      тұрғылықты жері бойынша халықты әлеуметтік қорғау органының қорытындысына сәйкес, денсаулық жағдайы бойынша тұрақты күтімді (көмекті, қадағалауды) қажет ететін не бірінші немесе екінші топтағы мүгедектігі бар адамдар болып табылатын әкесіне, анасына, әйеліне, күйеуіне, аға-інісіне, апа-сіңлісіне, қарындасына, атасына, әжесіне немесе асырап алған адамына немесе қартаюына байланысты зейнеткерлік жасқа жеткен немесе он сегіз жасқа толмаған адамдарға, заң бойынша аталған азаматтар күтіп-бағуға міндетті басқа адамдар болмаған кезде тұрақты күтім жасау қажеттігі;</w:t>
      </w:r>
    </w:p>
    <w:bookmarkEnd w:id="436"/>
    <w:bookmarkStart w:name="z512" w:id="437"/>
    <w:p>
      <w:pPr>
        <w:spacing w:after="0"/>
        <w:ind w:left="0"/>
        <w:jc w:val="both"/>
      </w:pPr>
      <w:r>
        <w:rPr>
          <w:rFonts w:ascii="Times New Roman"/>
          <w:b w:val="false"/>
          <w:i w:val="false"/>
          <w:color w:val="000000"/>
          <w:sz w:val="28"/>
        </w:rPr>
        <w:t>
      қызметкер анасыз (әкесіз) тәрбиелеп отырған, он сегіз жасқа толмаған балаға күтім жасау қажеттігі салдарынан отбасы жағдайы бойынша;</w:t>
      </w:r>
    </w:p>
    <w:bookmarkEnd w:id="437"/>
    <w:bookmarkStart w:name="z513" w:id="438"/>
    <w:p>
      <w:pPr>
        <w:spacing w:after="0"/>
        <w:ind w:left="0"/>
        <w:jc w:val="both"/>
      </w:pPr>
      <w:r>
        <w:rPr>
          <w:rFonts w:ascii="Times New Roman"/>
          <w:b w:val="false"/>
          <w:i w:val="false"/>
          <w:color w:val="000000"/>
          <w:sz w:val="28"/>
        </w:rPr>
        <w:t>
      3) Қазақстан Республикасының өкілді органдарына сайланған немесе тағайындалған жағдайда;</w:t>
      </w:r>
    </w:p>
    <w:bookmarkEnd w:id="438"/>
    <w:bookmarkStart w:name="z514" w:id="439"/>
    <w:p>
      <w:pPr>
        <w:spacing w:after="0"/>
        <w:ind w:left="0"/>
        <w:jc w:val="both"/>
      </w:pPr>
      <w:r>
        <w:rPr>
          <w:rFonts w:ascii="Times New Roman"/>
          <w:b w:val="false"/>
          <w:i w:val="false"/>
          <w:color w:val="000000"/>
          <w:sz w:val="28"/>
        </w:rPr>
        <w:t>
      4) судья лауазымына сайланған немесе тағайындалған жағдайда қызметтен мерзімінен бұрын шығуға құқылы.</w:t>
      </w:r>
    </w:p>
    <w:bookmarkEnd w:id="439"/>
    <w:bookmarkStart w:name="z515" w:id="440"/>
    <w:p>
      <w:pPr>
        <w:spacing w:after="0"/>
        <w:ind w:left="0"/>
        <w:jc w:val="both"/>
      </w:pPr>
      <w:r>
        <w:rPr>
          <w:rFonts w:ascii="Times New Roman"/>
          <w:b w:val="false"/>
          <w:i w:val="false"/>
          <w:color w:val="000000"/>
          <w:sz w:val="28"/>
        </w:rPr>
        <w:t>
      3. Қайтыс болған (қаза тапқан) қызметкер қайтыс болуы (қаза табуы) құжаттамалық расталған күннен кейінгі күннен бастап, ал хабарсыз кеткен немесе қайтыс болды деп хабарланған қызметкер сот шешімі заңды күшіне енген күннен бастап жеке құрам тізімдерінен шығарылады.</w:t>
      </w:r>
    </w:p>
    <w:bookmarkEnd w:id="440"/>
    <w:bookmarkStart w:name="z516" w:id="441"/>
    <w:p>
      <w:pPr>
        <w:spacing w:after="0"/>
        <w:ind w:left="0"/>
        <w:jc w:val="both"/>
      </w:pPr>
      <w:r>
        <w:rPr>
          <w:rFonts w:ascii="Times New Roman"/>
          <w:b w:val="false"/>
          <w:i w:val="false"/>
          <w:color w:val="000000"/>
          <w:sz w:val="28"/>
        </w:rPr>
        <w:t>
      4. Белгіленген мерзімдерді өткерген қызметкерлерді қызметтен шығару төтенше жағдай немесе соғыс жағдайы енгізілген жағдайда, оның қолданылу кезеңіне тоқтатыла тұрады. Бұл ретте олармен жасалған келісімшарттар төтенше жағдай немесе соғыс жағдайы кезеңі бойы қолданыста болады.</w:t>
      </w:r>
    </w:p>
    <w:bookmarkEnd w:id="4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49-бапқа өзгерістер енгізілді - ҚР 03.07.2013 </w:t>
      </w:r>
      <w:r>
        <w:rPr>
          <w:rFonts w:ascii="Times New Roman"/>
          <w:b w:val="false"/>
          <w:i w:val="false"/>
          <w:color w:val="ff0000"/>
          <w:sz w:val="28"/>
        </w:rPr>
        <w:t>№ 121-V</w:t>
      </w:r>
      <w:r>
        <w:rPr>
          <w:rFonts w:ascii="Times New Roman"/>
          <w:b w:val="false"/>
          <w:i w:val="false"/>
          <w:color w:val="ff0000"/>
          <w:sz w:val="28"/>
        </w:rPr>
        <w:t xml:space="preserve"> Конституциялық заңымен (алғашқы ресми жарияланғанынан кейін күнтізбелік он күн өткен соң қолданысқа енгізіледі); 04.07.2014 </w:t>
      </w:r>
      <w:r>
        <w:rPr>
          <w:rFonts w:ascii="Times New Roman"/>
          <w:b w:val="false"/>
          <w:i w:val="false"/>
          <w:color w:val="ff0000"/>
          <w:sz w:val="28"/>
        </w:rPr>
        <w:t>№ 233-V</w:t>
      </w:r>
      <w:r>
        <w:rPr>
          <w:rFonts w:ascii="Times New Roman"/>
          <w:b w:val="false"/>
          <w:i w:val="false"/>
          <w:color w:val="ff0000"/>
          <w:sz w:val="28"/>
        </w:rPr>
        <w:t xml:space="preserve"> (01.01.2015 бастап қолданысқа енгізіледі); 02.08.2015 </w:t>
      </w:r>
      <w:r>
        <w:rPr>
          <w:rFonts w:ascii="Times New Roman"/>
          <w:b w:val="false"/>
          <w:i w:val="false"/>
          <w:color w:val="ff0000"/>
          <w:sz w:val="28"/>
        </w:rPr>
        <w:t>№ 342-V</w:t>
      </w:r>
      <w:r>
        <w:rPr>
          <w:rFonts w:ascii="Times New Roman"/>
          <w:b w:val="false"/>
          <w:i w:val="false"/>
          <w:color w:val="ff0000"/>
          <w:sz w:val="28"/>
        </w:rPr>
        <w:t xml:space="preserve"> (01.01.2016 бастап қолданысқа енгізіледі); 13.06.2017 </w:t>
      </w:r>
      <w:r>
        <w:rPr>
          <w:rFonts w:ascii="Times New Roman"/>
          <w:b w:val="false"/>
          <w:i w:val="false"/>
          <w:color w:val="ff0000"/>
          <w:sz w:val="28"/>
        </w:rPr>
        <w:t>№ 69-VІ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15.04.2022 </w:t>
      </w:r>
      <w:r>
        <w:rPr>
          <w:rFonts w:ascii="Times New Roman"/>
          <w:b w:val="false"/>
          <w:i w:val="false"/>
          <w:color w:val="000000"/>
          <w:sz w:val="28"/>
        </w:rPr>
        <w:t>№ 114-VІІ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23.12.2023 </w:t>
      </w:r>
      <w:r>
        <w:rPr>
          <w:rFonts w:ascii="Times New Roman"/>
          <w:b w:val="false"/>
          <w:i w:val="false"/>
          <w:color w:val="000000"/>
          <w:sz w:val="28"/>
        </w:rPr>
        <w:t>№ 51-VIII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10.06.2026 </w:t>
      </w:r>
      <w:r>
        <w:rPr>
          <w:rFonts w:ascii="Times New Roman"/>
          <w:b w:val="false"/>
          <w:i w:val="false"/>
          <w:color w:val="000000"/>
          <w:sz w:val="28"/>
        </w:rPr>
        <w:t>№ 301-VIIІ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50-бап. Қызметкерлердің қызметте болуының шекті жасы</w:t>
      </w:r>
    </w:p>
    <w:bookmarkStart w:name="z518" w:id="442"/>
    <w:p>
      <w:pPr>
        <w:spacing w:after="0"/>
        <w:ind w:left="0"/>
        <w:jc w:val="both"/>
      </w:pPr>
      <w:r>
        <w:rPr>
          <w:rFonts w:ascii="Times New Roman"/>
          <w:b w:val="false"/>
          <w:i w:val="false"/>
          <w:color w:val="000000"/>
          <w:sz w:val="28"/>
        </w:rPr>
        <w:t>
      1. Қызметте болудың мынадай шекті жастары:</w:t>
      </w:r>
    </w:p>
    <w:bookmarkEnd w:id="442"/>
    <w:bookmarkStart w:name="z519" w:id="443"/>
    <w:p>
      <w:pPr>
        <w:spacing w:after="0"/>
        <w:ind w:left="0"/>
        <w:jc w:val="both"/>
      </w:pPr>
      <w:r>
        <w:rPr>
          <w:rFonts w:ascii="Times New Roman"/>
          <w:b w:val="false"/>
          <w:i w:val="false"/>
          <w:color w:val="000000"/>
          <w:sz w:val="28"/>
        </w:rPr>
        <w:t>
      1) оны қоса алғанда майорға дейін – қырық жеті жас;</w:t>
      </w:r>
    </w:p>
    <w:bookmarkEnd w:id="443"/>
    <w:bookmarkStart w:name="z865" w:id="444"/>
    <w:p>
      <w:pPr>
        <w:spacing w:after="0"/>
        <w:ind w:left="0"/>
        <w:jc w:val="both"/>
      </w:pPr>
      <w:r>
        <w:rPr>
          <w:rFonts w:ascii="Times New Roman"/>
          <w:b w:val="false"/>
          <w:i w:val="false"/>
          <w:color w:val="000000"/>
          <w:sz w:val="28"/>
        </w:rPr>
        <w:t>
      1-1) подполковниктерге – елу жас;</w:t>
      </w:r>
    </w:p>
    <w:bookmarkEnd w:id="444"/>
    <w:bookmarkStart w:name="z520" w:id="445"/>
    <w:p>
      <w:pPr>
        <w:spacing w:after="0"/>
        <w:ind w:left="0"/>
        <w:jc w:val="both"/>
      </w:pPr>
      <w:r>
        <w:rPr>
          <w:rFonts w:ascii="Times New Roman"/>
          <w:b w:val="false"/>
          <w:i w:val="false"/>
          <w:color w:val="000000"/>
          <w:sz w:val="28"/>
        </w:rPr>
        <w:t>
      2) полковниктерге – елу бес жас;</w:t>
      </w:r>
    </w:p>
    <w:bookmarkEnd w:id="445"/>
    <w:bookmarkStart w:name="z521" w:id="446"/>
    <w:p>
      <w:pPr>
        <w:spacing w:after="0"/>
        <w:ind w:left="0"/>
        <w:jc w:val="both"/>
      </w:pPr>
      <w:r>
        <w:rPr>
          <w:rFonts w:ascii="Times New Roman"/>
          <w:b w:val="false"/>
          <w:i w:val="false"/>
          <w:color w:val="000000"/>
          <w:sz w:val="28"/>
        </w:rPr>
        <w:t>
      3) генерал-майорларға және генерал-лейтенанттарға – алпыс жас;</w:t>
      </w:r>
    </w:p>
    <w:bookmarkEnd w:id="446"/>
    <w:bookmarkStart w:name="z522" w:id="447"/>
    <w:p>
      <w:pPr>
        <w:spacing w:after="0"/>
        <w:ind w:left="0"/>
        <w:jc w:val="both"/>
      </w:pPr>
      <w:r>
        <w:rPr>
          <w:rFonts w:ascii="Times New Roman"/>
          <w:b w:val="false"/>
          <w:i w:val="false"/>
          <w:color w:val="000000"/>
          <w:sz w:val="28"/>
        </w:rPr>
        <w:t>
      4) генерал-полковниктерге – алпыс үш жас белгіленеді.</w:t>
      </w:r>
    </w:p>
    <w:bookmarkEnd w:id="447"/>
    <w:bookmarkStart w:name="z523" w:id="448"/>
    <w:p>
      <w:pPr>
        <w:spacing w:after="0"/>
        <w:ind w:left="0"/>
        <w:jc w:val="both"/>
      </w:pPr>
      <w:r>
        <w:rPr>
          <w:rFonts w:ascii="Times New Roman"/>
          <w:b w:val="false"/>
          <w:i w:val="false"/>
          <w:color w:val="000000"/>
          <w:sz w:val="28"/>
        </w:rPr>
        <w:t>
      2. Шекті жасқа толған қызметкерлер осы Заңда белгіленген тəртіппен запасқа немесе отставкаға шығарылуға жатады.</w:t>
      </w:r>
    </w:p>
    <w:bookmarkEnd w:id="448"/>
    <w:p>
      <w:pPr>
        <w:spacing w:after="0"/>
        <w:ind w:left="0"/>
        <w:jc w:val="both"/>
      </w:pPr>
      <w:r>
        <w:rPr>
          <w:rFonts w:ascii="Times New Roman"/>
          <w:b w:val="false"/>
          <w:i w:val="false"/>
          <w:color w:val="000000"/>
          <w:sz w:val="28"/>
        </w:rPr>
        <w:t>
      Жоғары кəсіби даярлығы, атқаратын лауазымы бойынша жұмыс тəжірибесі бар жəне денсаулық жағдайы бойынша қызметті өткеруге жарамды қызметкерлерге арнаулы мемлекеттік органдардың бірінші басшылары олармен жаңа келісімшарт жасасу арқылы қызмет мерзімін бес жылға дейінгі мерзімге ұзартуы мүмкін.</w:t>
      </w:r>
    </w:p>
    <w:p>
      <w:pPr>
        <w:spacing w:after="0"/>
        <w:ind w:left="0"/>
        <w:jc w:val="both"/>
      </w:pPr>
      <w:r>
        <w:rPr>
          <w:rFonts w:ascii="Times New Roman"/>
          <w:b w:val="false"/>
          <w:i w:val="false"/>
          <w:color w:val="000000"/>
          <w:sz w:val="28"/>
        </w:rPr>
        <w:t>
      Қызметте қалдыру мерзімін ұзарту туралы шешім қызметкерді осы Заңда көзделген негіздер бойынша арнаулы мемлекеттік органдардан шығару мүмкіндігін жоққа шығармайды.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50-бапқа өзгерістер енгізілді - ҚР 06.04.2016 </w:t>
      </w:r>
      <w:r>
        <w:rPr>
          <w:rFonts w:ascii="Times New Roman"/>
          <w:b w:val="false"/>
          <w:i w:val="false"/>
          <w:color w:val="ff0000"/>
          <w:sz w:val="28"/>
        </w:rPr>
        <w:t>№ 483-V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13.06.2017 </w:t>
      </w:r>
      <w:r>
        <w:rPr>
          <w:rFonts w:ascii="Times New Roman"/>
          <w:b w:val="false"/>
          <w:i w:val="false"/>
          <w:color w:val="ff0000"/>
          <w:sz w:val="28"/>
        </w:rPr>
        <w:t>№ 69-VІ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51-бап. Қызметтен шығару тәртібі</w:t>
      </w:r>
    </w:p>
    <w:bookmarkStart w:name="z528" w:id="449"/>
    <w:p>
      <w:pPr>
        <w:spacing w:after="0"/>
        <w:ind w:left="0"/>
        <w:jc w:val="both"/>
      </w:pPr>
      <w:r>
        <w:rPr>
          <w:rFonts w:ascii="Times New Roman"/>
          <w:b w:val="false"/>
          <w:i w:val="false"/>
          <w:color w:val="000000"/>
          <w:sz w:val="28"/>
        </w:rPr>
        <w:t>
      1. Қызметкерлерді қызметтен запасқа шығару немесе олардың орнынан түсуі уәкілетті басшының бұйрығымен жүргізіледі.</w:t>
      </w:r>
    </w:p>
    <w:bookmarkEnd w:id="449"/>
    <w:bookmarkStart w:name="z529" w:id="450"/>
    <w:p>
      <w:pPr>
        <w:spacing w:after="0"/>
        <w:ind w:left="0"/>
        <w:jc w:val="both"/>
      </w:pPr>
      <w:r>
        <w:rPr>
          <w:rFonts w:ascii="Times New Roman"/>
          <w:b w:val="false"/>
          <w:i w:val="false"/>
          <w:color w:val="000000"/>
          <w:sz w:val="28"/>
        </w:rPr>
        <w:t>
      2. Қызметкерді жеке құрам тізімдерінен шығару арнаулы мемлекеттік органдарда белгіленген мерзімдерде істер мен лауазымды тапсырғаннан кейін жүргізіледі.</w:t>
      </w:r>
    </w:p>
    <w:bookmarkEnd w:id="450"/>
    <w:bookmarkStart w:name="z530" w:id="451"/>
    <w:p>
      <w:pPr>
        <w:spacing w:after="0"/>
        <w:ind w:left="0"/>
        <w:jc w:val="both"/>
      </w:pPr>
      <w:r>
        <w:rPr>
          <w:rFonts w:ascii="Times New Roman"/>
          <w:b w:val="false"/>
          <w:i w:val="false"/>
          <w:color w:val="000000"/>
          <w:sz w:val="28"/>
        </w:rPr>
        <w:t>
      3. Қызметкер еңбек демалысында, емделуде немесе қызметтік іссапарда болған жағдайда жеке құрам тізімінен алып тастау жүргізілмейді.</w:t>
      </w:r>
    </w:p>
    <w:bookmarkEnd w:id="451"/>
    <w:bookmarkStart w:name="z531" w:id="452"/>
    <w:p>
      <w:pPr>
        <w:spacing w:after="0"/>
        <w:ind w:left="0"/>
        <w:jc w:val="both"/>
      </w:pPr>
      <w:r>
        <w:rPr>
          <w:rFonts w:ascii="Times New Roman"/>
          <w:b w:val="false"/>
          <w:i w:val="false"/>
          <w:color w:val="000000"/>
          <w:sz w:val="28"/>
        </w:rPr>
        <w:t>
      4. Қызметте болудың шекті жасына жету немесе келісімшарт мерзімінің аяқталуы туралы қызметкерді уәкілетті басшы алдын ала жазбаша түрде (бірақ бір айдан кешіктірмей) хабардар етеді.</w:t>
      </w:r>
    </w:p>
    <w:bookmarkEnd w:id="452"/>
    <w:bookmarkStart w:name="z532" w:id="453"/>
    <w:p>
      <w:pPr>
        <w:spacing w:after="0"/>
        <w:ind w:left="0"/>
        <w:jc w:val="both"/>
      </w:pPr>
      <w:r>
        <w:rPr>
          <w:rFonts w:ascii="Times New Roman"/>
          <w:b w:val="false"/>
          <w:i w:val="false"/>
          <w:color w:val="000000"/>
          <w:sz w:val="28"/>
        </w:rPr>
        <w:t>
      Қызметтен алдағы шығару туралы қызметкерге хабарлағаннан кейін оны қызметтік іссапарға жіберуге тыйым салынады.</w:t>
      </w:r>
    </w:p>
    <w:bookmarkEnd w:id="453"/>
    <w:bookmarkStart w:name="z533" w:id="454"/>
    <w:p>
      <w:pPr>
        <w:spacing w:after="0"/>
        <w:ind w:left="0"/>
        <w:jc w:val="both"/>
      </w:pPr>
      <w:r>
        <w:rPr>
          <w:rFonts w:ascii="Times New Roman"/>
          <w:b w:val="false"/>
          <w:i w:val="false"/>
          <w:color w:val="000000"/>
          <w:sz w:val="28"/>
        </w:rPr>
        <w:t>
      5. Қызметкерді қызметтен шығару туралы бұйрықтан үзінді-көшірме оған қол қойғызыла отырып, назарына жеткізіледі. Қызметкер орган орналасқан жерден тыс жерде жүрген жағдайда, қайтып оралғаннан соң бұйрықтан үзінді-көшірме оның назарына жеткізіледі.</w:t>
      </w:r>
    </w:p>
    <w:bookmarkEnd w:id="454"/>
    <w:bookmarkStart w:name="z534" w:id="455"/>
    <w:p>
      <w:pPr>
        <w:spacing w:after="0"/>
        <w:ind w:left="0"/>
        <w:jc w:val="both"/>
      </w:pPr>
      <w:r>
        <w:rPr>
          <w:rFonts w:ascii="Times New Roman"/>
          <w:b w:val="false"/>
          <w:i w:val="false"/>
          <w:color w:val="000000"/>
          <w:sz w:val="28"/>
        </w:rPr>
        <w:t>
      Бұйрықтан үзінді-көшірме қызметтен босатылатын қызметкердің жазбаша өтініші негізінде ғана беріледі.</w:t>
      </w:r>
    </w:p>
    <w:bookmarkEnd w:id="455"/>
    <w:bookmarkStart w:name="z1102" w:id="456"/>
    <w:p>
      <w:pPr>
        <w:spacing w:after="0"/>
        <w:ind w:left="0"/>
        <w:jc w:val="both"/>
      </w:pPr>
      <w:r>
        <w:rPr>
          <w:rFonts w:ascii="Times New Roman"/>
          <w:b w:val="false"/>
          <w:i w:val="false"/>
          <w:color w:val="000000"/>
          <w:sz w:val="28"/>
        </w:rPr>
        <w:t>
      5-1. Арнаулы мемлекеттік органдардағы қызметінен шығарылған Қазақстан Республикасы азаматтарының қызметтен шығару туралы шешімге жоғарғы тұрған лауазымды адамдарға, сотқа Қазақстан Республикасының заңдарына сәйкес, бірақ бұйрықпен немесе одан үзінді көшірмемен жазбаша танысқан күннен бастап үш айдан кешіктірмей шағым жасауға құқығы бар.</w:t>
      </w:r>
    </w:p>
    <w:bookmarkEnd w:id="456"/>
    <w:bookmarkStart w:name="z535" w:id="457"/>
    <w:p>
      <w:pPr>
        <w:spacing w:after="0"/>
        <w:ind w:left="0"/>
        <w:jc w:val="both"/>
      </w:pPr>
      <w:r>
        <w:rPr>
          <w:rFonts w:ascii="Times New Roman"/>
          <w:b w:val="false"/>
          <w:i w:val="false"/>
          <w:color w:val="000000"/>
          <w:sz w:val="28"/>
        </w:rPr>
        <w:t>
      6. Қызметкерді қызметтен шығару үшін бірнеше негіз болған жағдайда, осы Заңның 49-бабы 1-тармағының 6), 12-1) және 13) тармақшаларында көзделген жағдайларды қоспағанда, ол өзі таңдаған негіз бойынша қызметтен шығарылады.</w:t>
      </w:r>
    </w:p>
    <w:bookmarkEnd w:id="457"/>
    <w:bookmarkStart w:name="z536" w:id="458"/>
    <w:p>
      <w:pPr>
        <w:spacing w:after="0"/>
        <w:ind w:left="0"/>
        <w:jc w:val="both"/>
      </w:pPr>
      <w:r>
        <w:rPr>
          <w:rFonts w:ascii="Times New Roman"/>
          <w:b w:val="false"/>
          <w:i w:val="false"/>
          <w:color w:val="000000"/>
          <w:sz w:val="28"/>
        </w:rPr>
        <w:t>
      7. Қызметкерлерді денсаулық жағдайы бойынша қызметтен шығару арнаулы мемлекеттік органның кадр бөлімшесі әскери-дәрігерлік комиссияның қорытындысын алғаннан кейін жүргізіледі.</w:t>
      </w:r>
    </w:p>
    <w:bookmarkEnd w:id="4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Алып тасталды – ҚР 15.04.2022 </w:t>
      </w:r>
      <w:r>
        <w:rPr>
          <w:rFonts w:ascii="Times New Roman"/>
          <w:b w:val="false"/>
          <w:i w:val="false"/>
          <w:color w:val="000000"/>
          <w:sz w:val="28"/>
        </w:rPr>
        <w:t>№ 114-VІІ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540" w:id="459"/>
    <w:p>
      <w:pPr>
        <w:spacing w:after="0"/>
        <w:ind w:left="0"/>
        <w:jc w:val="both"/>
      </w:pPr>
      <w:r>
        <w:rPr>
          <w:rFonts w:ascii="Times New Roman"/>
          <w:b w:val="false"/>
          <w:i w:val="false"/>
          <w:color w:val="000000"/>
          <w:sz w:val="28"/>
        </w:rPr>
        <w:t>
      9. Әскери, арнаулы оқу орнынан немесе шет мемлекеттің білім беру ұйымынан шығарып жіберілуіне байланысты қызметтен шығарылған курсанттар әскерге шақырылушылардың әскери есебіне қою үшін жергілікті әскери басқару органдарына жіберіледі және белгіленген тәртіппен әскери қызмет өткереді.</w:t>
      </w:r>
    </w:p>
    <w:bookmarkEnd w:id="459"/>
    <w:bookmarkStart w:name="z541" w:id="460"/>
    <w:p>
      <w:pPr>
        <w:spacing w:after="0"/>
        <w:ind w:left="0"/>
        <w:jc w:val="both"/>
      </w:pPr>
      <w:r>
        <w:rPr>
          <w:rFonts w:ascii="Times New Roman"/>
          <w:b w:val="false"/>
          <w:i w:val="false"/>
          <w:color w:val="000000"/>
          <w:sz w:val="28"/>
        </w:rPr>
        <w:t>
      10. Қазақстан Республикасының азаматтығын тоқтатуына байланысты қызметкерлерді қызметтен шығару Қазақстан Республикасы Президентінің Қазақстан Республикасының азаматтығынан шығару туралы тиісті Жарлығы күшіне енген күннен бастап немесе Қазақстан Республикасының заңнамасында айқындалған тəртіппен уəкілетті мемлекеттік органдар Қазақстан Республикасының азаматтығын жоғалтуды тіркеген күннен бастап уəкілетті басшының бұйрығымен жүргізіледі.</w:t>
      </w:r>
    </w:p>
    <w:bookmarkEnd w:id="460"/>
    <w:bookmarkStart w:name="z542" w:id="461"/>
    <w:p>
      <w:pPr>
        <w:spacing w:after="0"/>
        <w:ind w:left="0"/>
        <w:jc w:val="both"/>
      </w:pPr>
      <w:r>
        <w:rPr>
          <w:rFonts w:ascii="Times New Roman"/>
          <w:b w:val="false"/>
          <w:i w:val="false"/>
          <w:color w:val="000000"/>
          <w:sz w:val="28"/>
        </w:rPr>
        <w:t>
      11. Мемлекеттік қызметке кіруіне байланысты қызметтен шығару мемлекеттік қызметші лауазымын көрсете отырып, қызметкердің қызметке қабылданғаны туралы мемлекеттік мекеменің тиісті хабарламасы келіп түскен кезде қызметкердің баянаты бойынша жүргізіледі.</w:t>
      </w:r>
    </w:p>
    <w:bookmarkEnd w:id="4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 Алып тасталды – ҚР 15.04.2022 </w:t>
      </w:r>
      <w:r>
        <w:rPr>
          <w:rFonts w:ascii="Times New Roman"/>
          <w:b w:val="false"/>
          <w:i w:val="false"/>
          <w:color w:val="000000"/>
          <w:sz w:val="28"/>
        </w:rPr>
        <w:t>№ 114-VІІ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544" w:id="462"/>
    <w:p>
      <w:pPr>
        <w:spacing w:after="0"/>
        <w:ind w:left="0"/>
        <w:jc w:val="both"/>
      </w:pPr>
      <w:r>
        <w:rPr>
          <w:rFonts w:ascii="Times New Roman"/>
          <w:b w:val="false"/>
          <w:i w:val="false"/>
          <w:color w:val="000000"/>
          <w:sz w:val="28"/>
        </w:rPr>
        <w:t>
      13. Арнайы тексеру нәтижелері бойынша одан әрі қызмет өткеру мүмкін болмауына байланысты қызметтен шығару қызметкерді мемлекеттік құпияларға рұқсат беруді ресімдеуді талап етпейтін лауазымға тағайындау мүмкін болмаған кезде арнайы тексеру нәтижелері бойынша оған мемлекеттік құпияларға рұқсат беруді ресімдеуге кедергі келтіретін мән-жайлар анықталған жағдайда жүргізіледі.</w:t>
      </w:r>
    </w:p>
    <w:bookmarkEnd w:id="462"/>
    <w:bookmarkStart w:name="z1103" w:id="463"/>
    <w:p>
      <w:pPr>
        <w:spacing w:after="0"/>
        <w:ind w:left="0"/>
        <w:jc w:val="both"/>
      </w:pPr>
      <w:r>
        <w:rPr>
          <w:rFonts w:ascii="Times New Roman"/>
          <w:b w:val="false"/>
          <w:i w:val="false"/>
          <w:color w:val="000000"/>
          <w:sz w:val="28"/>
        </w:rPr>
        <w:t>
      13-1. Уəкілетті басшы бекіткен аттестаттау комиссиясының ұсынымы бойынша атқаратын лауазымына сəйкес келмеуіне байланысты қызметтен шығару уəкілетті басшының бұйрығымен жүргізіледі.</w:t>
      </w:r>
    </w:p>
    <w:bookmarkEnd w:id="463"/>
    <w:bookmarkStart w:name="z545" w:id="464"/>
    <w:p>
      <w:pPr>
        <w:spacing w:after="0"/>
        <w:ind w:left="0"/>
        <w:jc w:val="both"/>
      </w:pPr>
      <w:r>
        <w:rPr>
          <w:rFonts w:ascii="Times New Roman"/>
          <w:b w:val="false"/>
          <w:i w:val="false"/>
          <w:color w:val="000000"/>
          <w:sz w:val="28"/>
        </w:rPr>
        <w:t>
      14. Теріс себептер бойынша қызметтен шығару мынадай жағдайларда:</w:t>
      </w:r>
    </w:p>
    <w:bookmarkEnd w:id="464"/>
    <w:p>
      <w:pPr>
        <w:spacing w:after="0"/>
        <w:ind w:left="0"/>
        <w:jc w:val="both"/>
      </w:pPr>
      <w:r>
        <w:rPr>
          <w:rFonts w:ascii="Times New Roman"/>
          <w:b w:val="false"/>
          <w:i w:val="false"/>
          <w:color w:val="000000"/>
          <w:sz w:val="28"/>
        </w:rPr>
        <w:t>
      1) қылмыс жасағаны үшін соттың айыптау үкімі заңды күшіне енгенде – арнаулы мемлекеттік органға келіп түскен соттың айыптау үкімі және оны орындау туралы өкім негізінде;</w:t>
      </w:r>
    </w:p>
    <w:p>
      <w:pPr>
        <w:spacing w:after="0"/>
        <w:ind w:left="0"/>
        <w:jc w:val="both"/>
      </w:pPr>
      <w:r>
        <w:rPr>
          <w:rFonts w:ascii="Times New Roman"/>
          <w:b w:val="false"/>
          <w:i w:val="false"/>
          <w:color w:val="000000"/>
          <w:sz w:val="28"/>
        </w:rPr>
        <w:t xml:space="preserve">
      2) Қазақстан Республикасы Қылмыстық-процестік кодексінің </w:t>
      </w:r>
      <w:r>
        <w:rPr>
          <w:rFonts w:ascii="Times New Roman"/>
          <w:b w:val="false"/>
          <w:i w:val="false"/>
          <w:color w:val="000000"/>
          <w:sz w:val="28"/>
        </w:rPr>
        <w:t>35-бабы</w:t>
      </w:r>
      <w:r>
        <w:rPr>
          <w:rFonts w:ascii="Times New Roman"/>
          <w:b w:val="false"/>
          <w:i w:val="false"/>
          <w:color w:val="000000"/>
          <w:sz w:val="28"/>
        </w:rPr>
        <w:t xml:space="preserve"> бірінші бөлігінің 3), 4), 9), 10) және 12) тармақтарының немесе </w:t>
      </w:r>
      <w:r>
        <w:rPr>
          <w:rFonts w:ascii="Times New Roman"/>
          <w:b w:val="false"/>
          <w:i w:val="false"/>
          <w:color w:val="000000"/>
          <w:sz w:val="28"/>
        </w:rPr>
        <w:t>36-бабының</w:t>
      </w:r>
      <w:r>
        <w:rPr>
          <w:rFonts w:ascii="Times New Roman"/>
          <w:b w:val="false"/>
          <w:i w:val="false"/>
          <w:color w:val="000000"/>
          <w:sz w:val="28"/>
        </w:rPr>
        <w:t xml:space="preserve"> негізінде қылмыс жасағаны үшін қылмыстық жауаптылықтан босатылғанда – келіп түскен сот үкімінің және оның заңды күшіне енуі туралы өкімнің немесе прокурор бекіткен қылмыстық қудалау органының қаулысы негізінде;</w:t>
      </w:r>
    </w:p>
    <w:p>
      <w:pPr>
        <w:spacing w:after="0"/>
        <w:ind w:left="0"/>
        <w:jc w:val="both"/>
      </w:pPr>
      <w:r>
        <w:rPr>
          <w:rFonts w:ascii="Times New Roman"/>
          <w:b w:val="false"/>
          <w:i w:val="false"/>
          <w:color w:val="000000"/>
          <w:sz w:val="28"/>
        </w:rPr>
        <w:t>
      3) медициналық ұйымда жүргізілген медициналық куәландыру нәтижелерімен расталған, қызметтік міндеттерін атқару кезінде психикаға белсенді әсер ететін затты тұтыну немесе масаң күйде болу фактісі анықталғанда, сондай-ақ одан өтуден бас тартқанда немесе жалтарғанда – жүргізілген қызметтік тергеп-тексеру нәтижелері бойынша;</w:t>
      </w:r>
    </w:p>
    <w:p>
      <w:pPr>
        <w:spacing w:after="0"/>
        <w:ind w:left="0"/>
        <w:jc w:val="both"/>
      </w:pPr>
      <w:r>
        <w:rPr>
          <w:rFonts w:ascii="Times New Roman"/>
          <w:b w:val="false"/>
          <w:i w:val="false"/>
          <w:color w:val="000000"/>
          <w:sz w:val="28"/>
        </w:rPr>
        <w:t>
      4) медициналық ұйымда жүргізілген медициналық куәландыру нәтижелерімен расталған, қызметтен тыс уақытта есірткіні, психотроптық заттарды, сол тектестерді медициналық емес мақсатта тұтыну фактісі анықталғанда – жүргізілген қызметтік тергеп-тексеру нәтижелері бойынша;</w:t>
      </w:r>
    </w:p>
    <w:p>
      <w:pPr>
        <w:spacing w:after="0"/>
        <w:ind w:left="0"/>
        <w:jc w:val="both"/>
      </w:pPr>
      <w:r>
        <w:rPr>
          <w:rFonts w:ascii="Times New Roman"/>
          <w:b w:val="false"/>
          <w:i w:val="false"/>
          <w:color w:val="000000"/>
          <w:sz w:val="28"/>
        </w:rPr>
        <w:t>
      5) қызметкер келісімшарт талаптарын орындамағанда – жүргізілген қызметтік тергеп-тексеру нәтижелері бойынша;</w:t>
      </w:r>
    </w:p>
    <w:p>
      <w:pPr>
        <w:spacing w:after="0"/>
        <w:ind w:left="0"/>
        <w:jc w:val="both"/>
      </w:pPr>
      <w:r>
        <w:rPr>
          <w:rFonts w:ascii="Times New Roman"/>
          <w:b w:val="false"/>
          <w:i w:val="false"/>
          <w:color w:val="000000"/>
          <w:sz w:val="28"/>
        </w:rPr>
        <w:t xml:space="preserve">
      6) жасалған күніне қарамастан, осы Заңның </w:t>
      </w:r>
      <w:r>
        <w:rPr>
          <w:rFonts w:ascii="Times New Roman"/>
          <w:b w:val="false"/>
          <w:i w:val="false"/>
          <w:color w:val="000000"/>
          <w:sz w:val="28"/>
        </w:rPr>
        <w:t>7-бабының</w:t>
      </w:r>
      <w:r>
        <w:rPr>
          <w:rFonts w:ascii="Times New Roman"/>
          <w:b w:val="false"/>
          <w:i w:val="false"/>
          <w:color w:val="000000"/>
          <w:sz w:val="28"/>
        </w:rPr>
        <w:t xml:space="preserve"> 2-тармағында көрсетілген мәліметтер ұсынылмағанда немесе бұрмаланғанда – жүргізілген қызметтік тергеп-тексеру нәтижелері бойынша; </w:t>
      </w:r>
    </w:p>
    <w:p>
      <w:pPr>
        <w:spacing w:after="0"/>
        <w:ind w:left="0"/>
        <w:jc w:val="both"/>
      </w:pPr>
      <w:r>
        <w:rPr>
          <w:rFonts w:ascii="Times New Roman"/>
          <w:b w:val="false"/>
          <w:i w:val="false"/>
          <w:color w:val="000000"/>
          <w:sz w:val="28"/>
        </w:rPr>
        <w:t>
      7) Қазақстан Республикасының заңнамасында белгіленген тәртіппен арнаулы атақтан айырылғанда – арнаулы мемлекеттік органға келіп түскен соттың айыптау үкімі және оны орындау туралы өкім негізінде;</w:t>
      </w:r>
    </w:p>
    <w:p>
      <w:pPr>
        <w:spacing w:after="0"/>
        <w:ind w:left="0"/>
        <w:jc w:val="both"/>
      </w:pPr>
      <w:r>
        <w:rPr>
          <w:rFonts w:ascii="Times New Roman"/>
          <w:b w:val="false"/>
          <w:i w:val="false"/>
          <w:color w:val="000000"/>
          <w:sz w:val="28"/>
        </w:rPr>
        <w:t>
      8) қызметте қатарынан үш және одан көп сағат бойы дәлелді себептерсіз болмағанда – жүргізілген қызметтік тергеп-тексеру нәтижелері бойынша;</w:t>
      </w:r>
    </w:p>
    <w:p>
      <w:pPr>
        <w:spacing w:after="0"/>
        <w:ind w:left="0"/>
        <w:jc w:val="both"/>
      </w:pPr>
      <w:r>
        <w:rPr>
          <w:rFonts w:ascii="Times New Roman"/>
          <w:b w:val="false"/>
          <w:i w:val="false"/>
          <w:color w:val="000000"/>
          <w:sz w:val="28"/>
        </w:rPr>
        <w:t>
      9) мемлекеттік құпияларды құрайтын мәліметтерді жария етуге немесе жоғалтуға, оларды жеткізгіштерді жоғалтуға алып келген, құпиялылық режимін қамтамасыз ету жөніндегі белгіленген талаптар бұзылғанда – жүргізілген қызметтік тергеп-тексеру нәтижелері бойынша;</w:t>
      </w:r>
    </w:p>
    <w:p>
      <w:pPr>
        <w:spacing w:after="0"/>
        <w:ind w:left="0"/>
        <w:jc w:val="both"/>
      </w:pPr>
      <w:r>
        <w:rPr>
          <w:rFonts w:ascii="Times New Roman"/>
          <w:b w:val="false"/>
          <w:i w:val="false"/>
          <w:color w:val="000000"/>
          <w:sz w:val="28"/>
        </w:rPr>
        <w:t xml:space="preserve">
      10) Қазақстан Республикасының еңбек заңнамасында және "Сыбайлас жемқорлыққа қарсы іс-қимыл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айқындалған жағдайларда;</w:t>
      </w:r>
    </w:p>
    <w:p>
      <w:pPr>
        <w:spacing w:after="0"/>
        <w:ind w:left="0"/>
        <w:jc w:val="both"/>
      </w:pPr>
      <w:r>
        <w:rPr>
          <w:rFonts w:ascii="Times New Roman"/>
          <w:b w:val="false"/>
          <w:i w:val="false"/>
          <w:color w:val="000000"/>
          <w:sz w:val="28"/>
        </w:rPr>
        <w:t>
      11) арнаулы мемлекеттік органдардағы қызметке кір келтіретін теріс қылық жасалғанда – жүргізілген қызметтік тергеп-тексеру нәтижелері бойынша жүргізіледі.</w:t>
      </w:r>
    </w:p>
    <w:p>
      <w:pPr>
        <w:spacing w:after="0"/>
        <w:ind w:left="0"/>
        <w:jc w:val="both"/>
      </w:pPr>
      <w:r>
        <w:rPr>
          <w:rFonts w:ascii="Times New Roman"/>
          <w:b w:val="false"/>
          <w:i w:val="false"/>
          <w:color w:val="000000"/>
          <w:sz w:val="28"/>
        </w:rPr>
        <w:t xml:space="preserve">
      Қызметкерлердің мынадай әрекеттері, оның ішінде қызметтік міндеттерін атқарумен байланысты емес, бірақ азаматтардың алдында арнаулы мемлекеттік органдардағы қызметтің беделін анық түсіретін әрекеттері, атап айтқанда: </w:t>
      </w:r>
    </w:p>
    <w:p>
      <w:pPr>
        <w:spacing w:after="0"/>
        <w:ind w:left="0"/>
        <w:jc w:val="both"/>
      </w:pPr>
      <w:r>
        <w:rPr>
          <w:rFonts w:ascii="Times New Roman"/>
          <w:b w:val="false"/>
          <w:i w:val="false"/>
          <w:color w:val="000000"/>
          <w:sz w:val="28"/>
        </w:rPr>
        <w:t>
      қызмет бабын жеке пайдакүнемдік мақсатта пайдалану;</w:t>
      </w:r>
    </w:p>
    <w:p>
      <w:pPr>
        <w:spacing w:after="0"/>
        <w:ind w:left="0"/>
        <w:jc w:val="both"/>
      </w:pPr>
      <w:r>
        <w:rPr>
          <w:rFonts w:ascii="Times New Roman"/>
          <w:b w:val="false"/>
          <w:i w:val="false"/>
          <w:color w:val="000000"/>
          <w:sz w:val="28"/>
        </w:rPr>
        <w:t>
      Қазақстан Республикасының заңнамасына сәйкес олардың лауазымдық міндеттері болып табылатын жағдайларды қоспағанда, кәсіпкерлік қызметтің кез келген түрімен, оның ішінде коммерциялық делдалдықпен айналысу;</w:t>
      </w:r>
    </w:p>
    <w:p>
      <w:pPr>
        <w:spacing w:after="0"/>
        <w:ind w:left="0"/>
        <w:jc w:val="both"/>
      </w:pPr>
      <w:r>
        <w:rPr>
          <w:rFonts w:ascii="Times New Roman"/>
          <w:b w:val="false"/>
          <w:i w:val="false"/>
          <w:color w:val="000000"/>
          <w:sz w:val="28"/>
        </w:rPr>
        <w:t>
      қызмет бабын пайдалана отырып жұмыстар орындау мен қызметтер көрсету және сол үшін сыйақы алу;</w:t>
      </w:r>
    </w:p>
    <w:p>
      <w:pPr>
        <w:spacing w:after="0"/>
        <w:ind w:left="0"/>
        <w:jc w:val="both"/>
      </w:pPr>
      <w:r>
        <w:rPr>
          <w:rFonts w:ascii="Times New Roman"/>
          <w:b w:val="false"/>
          <w:i w:val="false"/>
          <w:color w:val="000000"/>
          <w:sz w:val="28"/>
        </w:rPr>
        <w:t>
      бюджет қаражатына немесе мемлекеттік мүлікке тікелей қызмет көрсететін қызметкердің кінәлі әрекеттер жасауы, егер бұл әрекеттер уәкілетті басшы тарапынан оған деген сенімді жоғалтуға негіз берсе;</w:t>
      </w:r>
    </w:p>
    <w:p>
      <w:pPr>
        <w:spacing w:after="0"/>
        <w:ind w:left="0"/>
        <w:jc w:val="both"/>
      </w:pPr>
      <w:r>
        <w:rPr>
          <w:rFonts w:ascii="Times New Roman"/>
          <w:b w:val="false"/>
          <w:i w:val="false"/>
          <w:color w:val="000000"/>
          <w:sz w:val="28"/>
        </w:rPr>
        <w:t xml:space="preserve">
      қызметкердің арнаулы киім нысанында қоғамдық орынға адамның қадір-қасиетін және қоғамдық имандылықты қорлайтын, алкогольдік немесе есірткі, психотроптық заттарды, сол тектестерді медициналық емес мақсатта тұтынудан туындаған өзге де масаң күйде келуі; </w:t>
      </w:r>
    </w:p>
    <w:p>
      <w:pPr>
        <w:spacing w:after="0"/>
        <w:ind w:left="0"/>
        <w:jc w:val="both"/>
      </w:pPr>
      <w:r>
        <w:rPr>
          <w:rFonts w:ascii="Times New Roman"/>
          <w:b w:val="false"/>
          <w:i w:val="false"/>
          <w:color w:val="000000"/>
          <w:sz w:val="28"/>
        </w:rPr>
        <w:t>
      ақшалай немесе өзге де мүліктік сипаттағы құмар ойындарға және (немесе) ақшаға, заттарға және өзге де құндылықтарға бәс тігуге қатысу арнаулы мемлекеттік органдардағы қызметке кір келтіретін теріс қылықтар болып табылады.</w:t>
      </w:r>
    </w:p>
    <w:bookmarkStart w:name="z556" w:id="465"/>
    <w:p>
      <w:pPr>
        <w:spacing w:after="0"/>
        <w:ind w:left="0"/>
        <w:jc w:val="both"/>
      </w:pPr>
      <w:r>
        <w:rPr>
          <w:rFonts w:ascii="Times New Roman"/>
          <w:b w:val="false"/>
          <w:i w:val="false"/>
          <w:color w:val="000000"/>
          <w:sz w:val="28"/>
        </w:rPr>
        <w:t>
      15. Қызметкер Қазақстан Республикасы Құрылтайы немесе жергілікті өкілетті органдар депутаттығына сайланған немесе тағайындалған жағдайда сайлау қорытындыларының тиісті бұқаралық ақпарат құралдарында жариялануы негізінде мезгілінен бұрын қызметтен шығуға құқылы.</w:t>
      </w:r>
    </w:p>
    <w:bookmarkEnd w:id="465"/>
    <w:bookmarkStart w:name="z557" w:id="466"/>
    <w:p>
      <w:pPr>
        <w:spacing w:after="0"/>
        <w:ind w:left="0"/>
        <w:jc w:val="both"/>
      </w:pPr>
      <w:r>
        <w:rPr>
          <w:rFonts w:ascii="Times New Roman"/>
          <w:b w:val="false"/>
          <w:i w:val="false"/>
          <w:color w:val="000000"/>
          <w:sz w:val="28"/>
        </w:rPr>
        <w:t>
      16. Егер ол судья лауазымына тағайындалған немесе сайланған жағдайда, қызметкер оны тағайындау туралы тиісті актінің немесе оны сайлау туралы уәкілетті органның хабарламасы негізінде мерзімінен бұрын қызметтен шығуға құқылы.</w:t>
      </w:r>
    </w:p>
    <w:bookmarkEnd w:id="466"/>
    <w:bookmarkStart w:name="z558" w:id="467"/>
    <w:p>
      <w:pPr>
        <w:spacing w:after="0"/>
        <w:ind w:left="0"/>
        <w:jc w:val="both"/>
      </w:pPr>
      <w:r>
        <w:rPr>
          <w:rFonts w:ascii="Times New Roman"/>
          <w:b w:val="false"/>
          <w:i w:val="false"/>
          <w:color w:val="000000"/>
          <w:sz w:val="28"/>
        </w:rPr>
        <w:t>
      17. Қызметтен шығатын қызметкерлер, сондай-ақ арнаулы мемлекеттік органдардың арнайы (әскери) оқу орындарынан шығарылған курсанттар қызметтік куәліктері мен жетондарын тапсырады.</w:t>
      </w:r>
    </w:p>
    <w:bookmarkEnd w:id="467"/>
    <w:bookmarkStart w:name="z559" w:id="468"/>
    <w:p>
      <w:pPr>
        <w:spacing w:after="0"/>
        <w:ind w:left="0"/>
        <w:jc w:val="both"/>
      </w:pPr>
      <w:r>
        <w:rPr>
          <w:rFonts w:ascii="Times New Roman"/>
          <w:b w:val="false"/>
          <w:i w:val="false"/>
          <w:color w:val="000000"/>
          <w:sz w:val="28"/>
        </w:rPr>
        <w:t>
      18. Уәкілетті басшының бұйрығымен жеке құрам тізімдерінен оны алып тастаған күн қызметкерді қызметтен шығару күні болып есептеледі.</w:t>
      </w:r>
    </w:p>
    <w:bookmarkEnd w:id="4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51-бапқа өзгерістер енгізілді - ҚР 03.07.2014 </w:t>
      </w:r>
      <w:r>
        <w:rPr>
          <w:rFonts w:ascii="Times New Roman"/>
          <w:b w:val="false"/>
          <w:i w:val="false"/>
          <w:color w:val="ff0000"/>
          <w:sz w:val="28"/>
        </w:rPr>
        <w:t>№ 227-V</w:t>
      </w:r>
      <w:r>
        <w:rPr>
          <w:rFonts w:ascii="Times New Roman"/>
          <w:b w:val="false"/>
          <w:i w:val="false"/>
          <w:color w:val="ff0000"/>
          <w:sz w:val="28"/>
        </w:rPr>
        <w:t xml:space="preserve"> (01.01.2015 бастап қолданысқа енгізіледі); 04.07.2014 </w:t>
      </w:r>
      <w:r>
        <w:rPr>
          <w:rFonts w:ascii="Times New Roman"/>
          <w:b w:val="false"/>
          <w:i w:val="false"/>
          <w:color w:val="ff0000"/>
          <w:sz w:val="28"/>
        </w:rPr>
        <w:t>№ 233-V</w:t>
      </w:r>
      <w:r>
        <w:rPr>
          <w:rFonts w:ascii="Times New Roman"/>
          <w:b w:val="false"/>
          <w:i w:val="false"/>
          <w:color w:val="ff0000"/>
          <w:sz w:val="28"/>
        </w:rPr>
        <w:t xml:space="preserve"> (01.01.2015 бастап қолданысқа енгізіледі); 18.11.2015 </w:t>
      </w:r>
      <w:r>
        <w:rPr>
          <w:rFonts w:ascii="Times New Roman"/>
          <w:b w:val="false"/>
          <w:i w:val="false"/>
          <w:color w:val="ff0000"/>
          <w:sz w:val="28"/>
        </w:rPr>
        <w:t>№ 411-V</w:t>
      </w:r>
      <w:r>
        <w:rPr>
          <w:rFonts w:ascii="Times New Roman"/>
          <w:b w:val="false"/>
          <w:i w:val="false"/>
          <w:color w:val="ff0000"/>
          <w:sz w:val="28"/>
        </w:rPr>
        <w:t xml:space="preserve"> (01.01.2016 бастап қолданысқа енгізіледі); 13.06.2017 </w:t>
      </w:r>
      <w:r>
        <w:rPr>
          <w:rFonts w:ascii="Times New Roman"/>
          <w:b w:val="false"/>
          <w:i w:val="false"/>
          <w:color w:val="ff0000"/>
          <w:sz w:val="28"/>
        </w:rPr>
        <w:t>№ 69-VІ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07.07.2020 </w:t>
      </w:r>
      <w:r>
        <w:rPr>
          <w:rFonts w:ascii="Times New Roman"/>
          <w:b w:val="false"/>
          <w:i w:val="false"/>
          <w:color w:val="000000"/>
          <w:sz w:val="28"/>
        </w:rPr>
        <w:t>№ 361-VІ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29.06.2020 </w:t>
      </w:r>
      <w:r>
        <w:rPr>
          <w:rFonts w:ascii="Times New Roman"/>
          <w:b w:val="false"/>
          <w:i w:val="false"/>
          <w:color w:val="000000"/>
          <w:sz w:val="28"/>
        </w:rPr>
        <w:t>№ 351-VІ</w:t>
      </w:r>
      <w:r>
        <w:rPr>
          <w:rFonts w:ascii="Times New Roman"/>
          <w:b w:val="false"/>
          <w:i w:val="false"/>
          <w:color w:val="ff0000"/>
          <w:sz w:val="28"/>
        </w:rPr>
        <w:t xml:space="preserve"> (01.07.2021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15.04.2022 </w:t>
      </w:r>
      <w:r>
        <w:rPr>
          <w:rFonts w:ascii="Times New Roman"/>
          <w:b w:val="false"/>
          <w:i w:val="false"/>
          <w:color w:val="000000"/>
          <w:sz w:val="28"/>
        </w:rPr>
        <w:t>№ 114-VІІ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23.12.2023 </w:t>
      </w:r>
      <w:r>
        <w:rPr>
          <w:rFonts w:ascii="Times New Roman"/>
          <w:b w:val="false"/>
          <w:i w:val="false"/>
          <w:color w:val="000000"/>
          <w:sz w:val="28"/>
        </w:rPr>
        <w:t>№ 51-VIII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08.07.2024 </w:t>
      </w:r>
      <w:r>
        <w:rPr>
          <w:rFonts w:ascii="Times New Roman"/>
          <w:b w:val="false"/>
          <w:i w:val="false"/>
          <w:color w:val="000000"/>
          <w:sz w:val="28"/>
        </w:rPr>
        <w:t>№ 116-VIII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16.07.2025 </w:t>
      </w:r>
      <w:r>
        <w:rPr>
          <w:rFonts w:ascii="Times New Roman"/>
          <w:b w:val="false"/>
          <w:i w:val="false"/>
          <w:color w:val="000000"/>
          <w:sz w:val="28"/>
        </w:rPr>
        <w:t>№ 211-VIII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10.06.2026 </w:t>
      </w:r>
      <w:r>
        <w:rPr>
          <w:rFonts w:ascii="Times New Roman"/>
          <w:b w:val="false"/>
          <w:i w:val="false"/>
          <w:color w:val="000000"/>
          <w:sz w:val="28"/>
        </w:rPr>
        <w:t>№ 301-VIIІ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52-бап. Запасқа қою</w:t>
      </w:r>
    </w:p>
    <w:bookmarkStart w:name="z561" w:id="469"/>
    <w:p>
      <w:pPr>
        <w:spacing w:after="0"/>
        <w:ind w:left="0"/>
        <w:jc w:val="both"/>
      </w:pPr>
      <w:r>
        <w:rPr>
          <w:rFonts w:ascii="Times New Roman"/>
          <w:b w:val="false"/>
          <w:i w:val="false"/>
          <w:color w:val="000000"/>
          <w:sz w:val="28"/>
        </w:rPr>
        <w:t>
      1. Қазақстан Республикасы ұлттық қауіпсіздік органдарының запасқа шығарылған офицерлер құрамының қызметкерлері (офицерлер құрамының оқудан шығарып жіберілген тыңдаушыларын қоспағанда) Қазақстан Республикасының аумақтық ұлттық қауіпсіздік органдарында Қазақстан Республикасы ұлттық қауіпсіздік органдарының запастағы офицерлері есебіне алынуға тиіс.</w:t>
      </w:r>
    </w:p>
    <w:bookmarkEnd w:id="469"/>
    <w:bookmarkStart w:name="z562" w:id="470"/>
    <w:p>
      <w:pPr>
        <w:spacing w:after="0"/>
        <w:ind w:left="0"/>
        <w:jc w:val="both"/>
      </w:pPr>
      <w:r>
        <w:rPr>
          <w:rFonts w:ascii="Times New Roman"/>
          <w:b w:val="false"/>
          <w:i w:val="false"/>
          <w:color w:val="000000"/>
          <w:sz w:val="28"/>
        </w:rPr>
        <w:t>
      2. Қызметтен:</w:t>
      </w:r>
    </w:p>
    <w:bookmarkEnd w:id="470"/>
    <w:bookmarkStart w:name="z563" w:id="471"/>
    <w:p>
      <w:pPr>
        <w:spacing w:after="0"/>
        <w:ind w:left="0"/>
        <w:jc w:val="both"/>
      </w:pPr>
      <w:r>
        <w:rPr>
          <w:rFonts w:ascii="Times New Roman"/>
          <w:b w:val="false"/>
          <w:i w:val="false"/>
          <w:color w:val="000000"/>
          <w:sz w:val="28"/>
        </w:rPr>
        <w:t>
      1) курсанттарды қоспағанда, қатардағы және сержанттық құрамнан;</w:t>
      </w:r>
    </w:p>
    <w:bookmarkEnd w:id="471"/>
    <w:bookmarkStart w:name="z1139" w:id="472"/>
    <w:p>
      <w:pPr>
        <w:spacing w:after="0"/>
        <w:ind w:left="0"/>
        <w:jc w:val="both"/>
      </w:pPr>
      <w:r>
        <w:rPr>
          <w:rFonts w:ascii="Times New Roman"/>
          <w:b w:val="false"/>
          <w:i w:val="false"/>
          <w:color w:val="000000"/>
          <w:sz w:val="28"/>
        </w:rPr>
        <w:t>
      1-1) әскери, арнаулы оқу орнынан немесе шет мемлекеттің білім беру ұйымынан шығарып жіберілген магистранттарды, докторанттар мен адъюнкттерді қоспағанда, әскери, арнаулы оқу орнынан шығарып жіберілуіне байланысты тыңдаушылар қатарынан;</w:t>
      </w:r>
    </w:p>
    <w:bookmarkEnd w:id="472"/>
    <w:bookmarkStart w:name="z564" w:id="473"/>
    <w:p>
      <w:pPr>
        <w:spacing w:after="0"/>
        <w:ind w:left="0"/>
        <w:jc w:val="both"/>
      </w:pPr>
      <w:r>
        <w:rPr>
          <w:rFonts w:ascii="Times New Roman"/>
          <w:b w:val="false"/>
          <w:i w:val="false"/>
          <w:color w:val="000000"/>
          <w:sz w:val="28"/>
        </w:rPr>
        <w:t>
      2) Қазақстан Республикасы Мемлекеттік күзет қызметінен;</w:t>
      </w:r>
    </w:p>
    <w:bookmarkEnd w:id="473"/>
    <w:bookmarkStart w:name="z565" w:id="474"/>
    <w:p>
      <w:pPr>
        <w:spacing w:after="0"/>
        <w:ind w:left="0"/>
        <w:jc w:val="both"/>
      </w:pPr>
      <w:r>
        <w:rPr>
          <w:rFonts w:ascii="Times New Roman"/>
          <w:b w:val="false"/>
          <w:i w:val="false"/>
          <w:color w:val="000000"/>
          <w:sz w:val="28"/>
        </w:rPr>
        <w:t>
      3) теріс себептермен шығарылған қызметкерлер жергілікті әскери басқару органдарына запасқа қойылады.</w:t>
      </w:r>
    </w:p>
    <w:bookmarkEnd w:id="4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10.06.2026 </w:t>
      </w:r>
      <w:r>
        <w:rPr>
          <w:rFonts w:ascii="Times New Roman"/>
          <w:b w:val="false"/>
          <w:i w:val="false"/>
          <w:color w:val="000000"/>
          <w:sz w:val="28"/>
        </w:rPr>
        <w:t>№ 301-VIIІ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Ескерту. 52-бапқа өзгеріс енгізілді - ҚР 04.07.2014 </w:t>
      </w:r>
      <w:r>
        <w:rPr>
          <w:rFonts w:ascii="Times New Roman"/>
          <w:b w:val="false"/>
          <w:i w:val="false"/>
          <w:color w:val="000000"/>
          <w:sz w:val="28"/>
        </w:rPr>
        <w:t>N 233-V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23.12.2023 </w:t>
      </w:r>
      <w:r>
        <w:rPr>
          <w:rFonts w:ascii="Times New Roman"/>
          <w:b w:val="false"/>
          <w:i w:val="false"/>
          <w:color w:val="000000"/>
          <w:sz w:val="28"/>
        </w:rPr>
        <w:t>№ 51-VIII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16.07.2025 </w:t>
      </w:r>
      <w:r>
        <w:rPr>
          <w:rFonts w:ascii="Times New Roman"/>
          <w:b w:val="false"/>
          <w:i w:val="false"/>
          <w:color w:val="000000"/>
          <w:sz w:val="28"/>
        </w:rPr>
        <w:t>№ 211-VIII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10.06.2026 </w:t>
      </w:r>
      <w:r>
        <w:rPr>
          <w:rFonts w:ascii="Times New Roman"/>
          <w:b w:val="false"/>
          <w:i w:val="false"/>
          <w:color w:val="000000"/>
          <w:sz w:val="28"/>
        </w:rPr>
        <w:t>№ 301-VIIІ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53-бап. Запаста болудың шекті жасы</w:t>
      </w:r>
    </w:p>
    <w:bookmarkStart w:name="z568" w:id="475"/>
    <w:p>
      <w:pPr>
        <w:spacing w:after="0"/>
        <w:ind w:left="0"/>
        <w:jc w:val="both"/>
      </w:pPr>
      <w:r>
        <w:rPr>
          <w:rFonts w:ascii="Times New Roman"/>
          <w:b w:val="false"/>
          <w:i w:val="false"/>
          <w:color w:val="000000"/>
          <w:sz w:val="28"/>
        </w:rPr>
        <w:t>
      1. Қызметкерлердің (офицерлік құрамдағы) запаста болуының шекті жасы ерлер үшін толық алпыс жасты, ал әйелдер үшін – толық қырық бес жасты құрайды.</w:t>
      </w:r>
    </w:p>
    <w:bookmarkEnd w:id="475"/>
    <w:bookmarkStart w:name="z569" w:id="476"/>
    <w:p>
      <w:pPr>
        <w:spacing w:after="0"/>
        <w:ind w:left="0"/>
        <w:jc w:val="both"/>
      </w:pPr>
      <w:r>
        <w:rPr>
          <w:rFonts w:ascii="Times New Roman"/>
          <w:b w:val="false"/>
          <w:i w:val="false"/>
          <w:color w:val="000000"/>
          <w:sz w:val="28"/>
        </w:rPr>
        <w:t>
      2. Запаста болудың шекті жасына жеткен қызметкерлер немесе денсаулық жағдайы бойынша әскери қызметке жарамсыз деп танылған адамдар отставкаға шығарылады.</w:t>
      </w:r>
    </w:p>
    <w:bookmarkEnd w:id="476"/>
    <w:bookmarkStart w:name="z570" w:id="477"/>
    <w:p>
      <w:pPr>
        <w:spacing w:after="0"/>
        <w:ind w:left="0"/>
        <w:jc w:val="both"/>
      </w:pPr>
      <w:r>
        <w:rPr>
          <w:rFonts w:ascii="Times New Roman"/>
          <w:b w:val="false"/>
          <w:i w:val="false"/>
          <w:color w:val="000000"/>
          <w:sz w:val="28"/>
        </w:rPr>
        <w:t>
      3. Соғыс уақытында Қазақстан Республикасының Президенті запаста болудың шекті жасын ұзартуы мүмкін.</w:t>
      </w:r>
    </w:p>
    <w:bookmarkEnd w:id="477"/>
    <w:bookmarkStart w:name="z571" w:id="478"/>
    <w:p>
      <w:pPr>
        <w:spacing w:after="0"/>
        <w:ind w:left="0"/>
        <w:jc w:val="both"/>
      </w:pPr>
      <w:r>
        <w:rPr>
          <w:rFonts w:ascii="Times New Roman"/>
          <w:b w:val="false"/>
          <w:i w:val="false"/>
          <w:color w:val="000000"/>
          <w:sz w:val="28"/>
        </w:rPr>
        <w:t>
      4. Қазақстан Республикасы ұлттық қауіпсіздік органдарының запастағы офицерлерін есепке алуды ұйымдастыру және қызметкерлердің запаста болу тәртібін Қазақстан Республикасы Ұлттық қауіпсіздік комитетінің Төрағасы айқындайды.</w:t>
      </w:r>
    </w:p>
    <w:bookmarkEnd w:id="4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53-бапқа өзгеріс енгізілді – ҚР 10.06.2026 </w:t>
      </w:r>
      <w:r>
        <w:rPr>
          <w:rFonts w:ascii="Times New Roman"/>
          <w:b w:val="false"/>
          <w:i w:val="false"/>
          <w:color w:val="000000"/>
          <w:sz w:val="28"/>
        </w:rPr>
        <w:t>№ 301-VIIІ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54-бап. Қызметін қалпына келтіру</w:t>
      </w:r>
    </w:p>
    <w:bookmarkStart w:name="z573" w:id="479"/>
    <w:p>
      <w:pPr>
        <w:spacing w:after="0"/>
        <w:ind w:left="0"/>
        <w:jc w:val="both"/>
      </w:pPr>
      <w:r>
        <w:rPr>
          <w:rFonts w:ascii="Times New Roman"/>
          <w:b w:val="false"/>
          <w:i w:val="false"/>
          <w:color w:val="ff0000"/>
          <w:sz w:val="28"/>
        </w:rPr>
        <w:t xml:space="preserve">
      1. Алып тасталды – ҚР 10.06.2026 </w:t>
      </w:r>
      <w:r>
        <w:rPr>
          <w:rFonts w:ascii="Times New Roman"/>
          <w:b w:val="false"/>
          <w:i w:val="false"/>
          <w:color w:val="ff0000"/>
          <w:sz w:val="28"/>
        </w:rPr>
        <w:t>№ 301-VIIІ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End w:id="479"/>
    <w:bookmarkStart w:name="z574" w:id="480"/>
    <w:p>
      <w:pPr>
        <w:spacing w:after="0"/>
        <w:ind w:left="0"/>
        <w:jc w:val="both"/>
      </w:pPr>
      <w:r>
        <w:rPr>
          <w:rFonts w:ascii="Times New Roman"/>
          <w:b w:val="false"/>
          <w:i w:val="false"/>
          <w:color w:val="000000"/>
          <w:sz w:val="28"/>
        </w:rPr>
        <w:t>
      2. Қызметкерлерді (курсанттардан, тыңдаушылардан басқа) қызметтен заңсыз шығарған жағдайда, осыған байланысты келтірілген залал толық көлемде арнаулы мемлекеттік органдар есебінен өтелуге жатады.</w:t>
      </w:r>
    </w:p>
    <w:bookmarkEnd w:id="480"/>
    <w:bookmarkStart w:name="z575" w:id="481"/>
    <w:p>
      <w:pPr>
        <w:spacing w:after="0"/>
        <w:ind w:left="0"/>
        <w:jc w:val="both"/>
      </w:pPr>
      <w:r>
        <w:rPr>
          <w:rFonts w:ascii="Times New Roman"/>
          <w:b w:val="false"/>
          <w:i w:val="false"/>
          <w:color w:val="000000"/>
          <w:sz w:val="28"/>
        </w:rPr>
        <w:t>
      Қызметтен негізсіз шығарылған қызметкерлер бұрынғы лауазымына (ал оның келісімімен – соған тең немесе төмен тұрған) қайта тағайындалады және заңсыз шығарылғаннан кейін алынбаған үлесінің барлық түрлерімен қамтамасыз етіледі.</w:t>
      </w:r>
    </w:p>
    <w:bookmarkEnd w:id="481"/>
    <w:bookmarkStart w:name="z576" w:id="482"/>
    <w:p>
      <w:pPr>
        <w:spacing w:after="0"/>
        <w:ind w:left="0"/>
        <w:jc w:val="both"/>
      </w:pPr>
      <w:r>
        <w:rPr>
          <w:rFonts w:ascii="Times New Roman"/>
          <w:b w:val="false"/>
          <w:i w:val="false"/>
          <w:color w:val="000000"/>
          <w:sz w:val="28"/>
        </w:rPr>
        <w:t>
      Бұл кезең еңбек сіңірген жылдарына және кезекті арнаулы атақты беру үшін еңбек сіңірген мерзімге қосылады.</w:t>
      </w:r>
    </w:p>
    <w:bookmarkEnd w:id="4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54-бапқа өзгеріс енгізілді - ҚР 13.06.2017 </w:t>
      </w:r>
      <w:r>
        <w:rPr>
          <w:rFonts w:ascii="Times New Roman"/>
          <w:b w:val="false"/>
          <w:i w:val="false"/>
          <w:color w:val="ff0000"/>
          <w:sz w:val="28"/>
        </w:rPr>
        <w:t>№ 69-VІ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29.06.2020 </w:t>
      </w:r>
      <w:r>
        <w:rPr>
          <w:rFonts w:ascii="Times New Roman"/>
          <w:b w:val="false"/>
          <w:i w:val="false"/>
          <w:color w:val="000000"/>
          <w:sz w:val="28"/>
        </w:rPr>
        <w:t>№ 351-VІ</w:t>
      </w:r>
      <w:r>
        <w:rPr>
          <w:rFonts w:ascii="Times New Roman"/>
          <w:b w:val="false"/>
          <w:i w:val="false"/>
          <w:color w:val="ff0000"/>
          <w:sz w:val="28"/>
        </w:rPr>
        <w:t xml:space="preserve"> (01.07.2021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10.06.2026 </w:t>
      </w:r>
      <w:r>
        <w:rPr>
          <w:rFonts w:ascii="Times New Roman"/>
          <w:b w:val="false"/>
          <w:i w:val="false"/>
          <w:color w:val="000000"/>
          <w:sz w:val="28"/>
        </w:rPr>
        <w:t>№ 301-VIIІ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577" w:id="483"/>
    <w:p>
      <w:pPr>
        <w:spacing w:after="0"/>
        <w:ind w:left="0"/>
        <w:jc w:val="left"/>
      </w:pPr>
      <w:r>
        <w:rPr>
          <w:rFonts w:ascii="Times New Roman"/>
          <w:b/>
          <w:i w:val="false"/>
          <w:color w:val="000000"/>
        </w:rPr>
        <w:t xml:space="preserve"> 7-тарау. АТТЕСТАТТАУ ЖӘНЕ СЫНЫПТЫҚ БІЛІКТІЛІК</w:t>
      </w:r>
    </w:p>
    <w:bookmarkEnd w:id="483"/>
    <w:p>
      <w:pPr>
        <w:spacing w:after="0"/>
        <w:ind w:left="0"/>
        <w:jc w:val="both"/>
      </w:pPr>
      <w:r>
        <w:rPr>
          <w:rFonts w:ascii="Times New Roman"/>
          <w:b/>
          <w:i w:val="false"/>
          <w:color w:val="000000"/>
          <w:sz w:val="28"/>
        </w:rPr>
        <w:t>55-бап. Аттестаттау, оның мақсаты мен міндеттері</w:t>
      </w:r>
    </w:p>
    <w:bookmarkStart w:name="z579" w:id="484"/>
    <w:p>
      <w:pPr>
        <w:spacing w:after="0"/>
        <w:ind w:left="0"/>
        <w:jc w:val="both"/>
      </w:pPr>
      <w:r>
        <w:rPr>
          <w:rFonts w:ascii="Times New Roman"/>
          <w:b w:val="false"/>
          <w:i w:val="false"/>
          <w:color w:val="000000"/>
          <w:sz w:val="28"/>
        </w:rPr>
        <w:t>
      1. Аттестаттау – қызметкерлердің кәсіби даярлық деңгейін анықтау бойынша мерзімді жүзеге асырылатын рәсім, ол аттестаттау парағына енгізілетін бағалау материалдарының жиынтығы негізінде жүргізіледі.</w:t>
      </w:r>
    </w:p>
    <w:bookmarkEnd w:id="484"/>
    <w:bookmarkStart w:name="z580" w:id="485"/>
    <w:p>
      <w:pPr>
        <w:spacing w:after="0"/>
        <w:ind w:left="0"/>
        <w:jc w:val="both"/>
      </w:pPr>
      <w:r>
        <w:rPr>
          <w:rFonts w:ascii="Times New Roman"/>
          <w:b w:val="false"/>
          <w:i w:val="false"/>
          <w:color w:val="000000"/>
          <w:sz w:val="28"/>
        </w:rPr>
        <w:t>
      2. Аттестаттау мақсаты – қызметтік әрекетті, кәсіби біліктілікті жан-жақты және объективті бағалау, сондай-ақ қызметкерлердің кәсіби әлеуетін ұтымды пайдалану және дамыту.</w:t>
      </w:r>
    </w:p>
    <w:bookmarkEnd w:id="485"/>
    <w:bookmarkStart w:name="z581" w:id="486"/>
    <w:p>
      <w:pPr>
        <w:spacing w:after="0"/>
        <w:ind w:left="0"/>
        <w:jc w:val="both"/>
      </w:pPr>
      <w:r>
        <w:rPr>
          <w:rFonts w:ascii="Times New Roman"/>
          <w:b w:val="false"/>
          <w:i w:val="false"/>
          <w:color w:val="000000"/>
          <w:sz w:val="28"/>
        </w:rPr>
        <w:t>
      3. Аттестаттау міндеттері:</w:t>
      </w:r>
    </w:p>
    <w:bookmarkEnd w:id="486"/>
    <w:bookmarkStart w:name="z582" w:id="487"/>
    <w:p>
      <w:pPr>
        <w:spacing w:after="0"/>
        <w:ind w:left="0"/>
        <w:jc w:val="both"/>
      </w:pPr>
      <w:r>
        <w:rPr>
          <w:rFonts w:ascii="Times New Roman"/>
          <w:b w:val="false"/>
          <w:i w:val="false"/>
          <w:color w:val="000000"/>
          <w:sz w:val="28"/>
        </w:rPr>
        <w:t>
      1) әрбір қызметкердің кәсіби, іскерлік қасиеттеріне және әлеуетті мүмкіндіктеріне жан-жақты және объективті сипаттама алу;</w:t>
      </w:r>
    </w:p>
    <w:bookmarkEnd w:id="487"/>
    <w:bookmarkStart w:name="z583" w:id="488"/>
    <w:p>
      <w:pPr>
        <w:spacing w:after="0"/>
        <w:ind w:left="0"/>
        <w:jc w:val="both"/>
      </w:pPr>
      <w:r>
        <w:rPr>
          <w:rFonts w:ascii="Times New Roman"/>
          <w:b w:val="false"/>
          <w:i w:val="false"/>
          <w:color w:val="000000"/>
          <w:sz w:val="28"/>
        </w:rPr>
        <w:t>
      2) қызметкерлердің атқарып отырған лауазымдарына сәйкестігін және оларды одан әрі қызметте пайдалану перспективасын анықтау;</w:t>
      </w:r>
    </w:p>
    <w:bookmarkEnd w:id="488"/>
    <w:bookmarkStart w:name="z584" w:id="489"/>
    <w:p>
      <w:pPr>
        <w:spacing w:after="0"/>
        <w:ind w:left="0"/>
        <w:jc w:val="both"/>
      </w:pPr>
      <w:r>
        <w:rPr>
          <w:rFonts w:ascii="Times New Roman"/>
          <w:b w:val="false"/>
          <w:i w:val="false"/>
          <w:color w:val="000000"/>
          <w:sz w:val="28"/>
        </w:rPr>
        <w:t>
      3) қызметкерлерді кәсіптік даярлауды, қайта даярлауды және олардың біліктілігін арттыруды жетілдіру бағытын анықтау;</w:t>
      </w:r>
    </w:p>
    <w:bookmarkEnd w:id="489"/>
    <w:bookmarkStart w:name="z585" w:id="490"/>
    <w:p>
      <w:pPr>
        <w:spacing w:after="0"/>
        <w:ind w:left="0"/>
        <w:jc w:val="both"/>
      </w:pPr>
      <w:r>
        <w:rPr>
          <w:rFonts w:ascii="Times New Roman"/>
          <w:b w:val="false"/>
          <w:i w:val="false"/>
          <w:color w:val="000000"/>
          <w:sz w:val="28"/>
        </w:rPr>
        <w:t>
      4) кадр резервін қалыптастыру және дамыту;</w:t>
      </w:r>
    </w:p>
    <w:bookmarkEnd w:id="490"/>
    <w:bookmarkStart w:name="z1104" w:id="491"/>
    <w:p>
      <w:pPr>
        <w:spacing w:after="0"/>
        <w:ind w:left="0"/>
        <w:jc w:val="both"/>
      </w:pPr>
      <w:r>
        <w:rPr>
          <w:rFonts w:ascii="Times New Roman"/>
          <w:b w:val="false"/>
          <w:i w:val="false"/>
          <w:color w:val="000000"/>
          <w:sz w:val="28"/>
        </w:rPr>
        <w:t>
      5) қызметкерлерге орын алған кемшіліктерді жою жөнінде ұсынымдар əзірлеу.</w:t>
      </w:r>
    </w:p>
    <w:bookmarkEnd w:id="4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55-бапқа өзгеріс енгізілді - ҚР 13.06.2017 </w:t>
      </w:r>
      <w:r>
        <w:rPr>
          <w:rFonts w:ascii="Times New Roman"/>
          <w:b w:val="false"/>
          <w:i w:val="false"/>
          <w:color w:val="000000"/>
          <w:sz w:val="28"/>
        </w:rPr>
        <w:t>№ 69-VІ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10.06.2026 </w:t>
      </w:r>
      <w:r>
        <w:rPr>
          <w:rFonts w:ascii="Times New Roman"/>
          <w:b w:val="false"/>
          <w:i w:val="false"/>
          <w:color w:val="000000"/>
          <w:sz w:val="28"/>
        </w:rPr>
        <w:t>№ 301-VIIІ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56-бап. Қызметкерлерді аттестаттау</w:t>
      </w:r>
    </w:p>
    <w:bookmarkStart w:name="z587" w:id="492"/>
    <w:p>
      <w:pPr>
        <w:spacing w:after="0"/>
        <w:ind w:left="0"/>
        <w:jc w:val="both"/>
      </w:pPr>
      <w:r>
        <w:rPr>
          <w:rFonts w:ascii="Times New Roman"/>
          <w:b w:val="false"/>
          <w:i w:val="false"/>
          <w:color w:val="000000"/>
          <w:sz w:val="28"/>
        </w:rPr>
        <w:t>
      1. Қызметкерлер әр келесі үш жыл өткен соң аттестаттаудан өтеді. Бұл ретте аттестаттау көрсетілген мерзім басталған күннен бастап, алты айдан кешіктірілмей өткізілуге тиіс.</w:t>
      </w:r>
    </w:p>
    <w:bookmarkEnd w:id="492"/>
    <w:bookmarkStart w:name="z588" w:id="493"/>
    <w:p>
      <w:pPr>
        <w:spacing w:after="0"/>
        <w:ind w:left="0"/>
        <w:jc w:val="both"/>
      </w:pPr>
      <w:r>
        <w:rPr>
          <w:rFonts w:ascii="Times New Roman"/>
          <w:b w:val="false"/>
          <w:i w:val="false"/>
          <w:color w:val="000000"/>
          <w:sz w:val="28"/>
        </w:rPr>
        <w:t>
      Аттестаттауға жататын қызметкерлер жаңа лауазымдарға тағайындалған жағдайда, олар тағайындалғаннан кейін бір жылдан соң аттестаттаудан өтеді. Тең дәрежелі лауазымдарға тағайындау кезінде, егер бұл лауазымдық міндеттердің өзгеруіне алып келмесе, бұл мерзім есепке алынбайды.</w:t>
      </w:r>
    </w:p>
    <w:bookmarkEnd w:id="493"/>
    <w:p>
      <w:pPr>
        <w:spacing w:after="0"/>
        <w:ind w:left="0"/>
        <w:jc w:val="both"/>
      </w:pPr>
      <w:r>
        <w:rPr>
          <w:rFonts w:ascii="Times New Roman"/>
          <w:b w:val="false"/>
          <w:i w:val="false"/>
          <w:color w:val="000000"/>
          <w:sz w:val="28"/>
        </w:rPr>
        <w:t>
      Қызметкерді кадр резервіне қою туралы, сондай-ақ қызметкерді төмен тұрған лауазымға тағайындау туралы мәселені шешу үшін аттестаттау осы тармақтың бірінші және екінші бөліктерінде көзделген талаптар ескерілмей өткізіледі.</w:t>
      </w:r>
    </w:p>
    <w:bookmarkStart w:name="z589" w:id="494"/>
    <w:p>
      <w:pPr>
        <w:spacing w:after="0"/>
        <w:ind w:left="0"/>
        <w:jc w:val="both"/>
      </w:pPr>
      <w:r>
        <w:rPr>
          <w:rFonts w:ascii="Times New Roman"/>
          <w:b w:val="false"/>
          <w:i w:val="false"/>
          <w:color w:val="000000"/>
          <w:sz w:val="28"/>
        </w:rPr>
        <w:t>
      2. Арнаулы мемлекеттік органның басшысы және оның орынбасарлары аттестатталуға жатпайды.</w:t>
      </w:r>
    </w:p>
    <w:bookmarkEnd w:id="494"/>
    <w:p>
      <w:pPr>
        <w:spacing w:after="0"/>
        <w:ind w:left="0"/>
        <w:jc w:val="both"/>
      </w:pPr>
      <w:r>
        <w:rPr>
          <w:rFonts w:ascii="Times New Roman"/>
          <w:b w:val="false"/>
          <w:i w:val="false"/>
          <w:color w:val="000000"/>
          <w:sz w:val="28"/>
        </w:rPr>
        <w:t>
      Жүктілігі мен босануына байланысты, бала үш жасқа толғанға дейін оның күтімі бойынша демалыстарда болу, мемлекеттік қызметшілерді жоғары оқу орнынан кейінгі білімнің білім беру бағдарламалары бойынша даярлау жөніндегі мемлекеттік тапсырыс шеңберінде Қазақстан Республикасының және (немесе) шет мемлекеттердің әскери, арнаулы оқу орындарында, білім беру ұйымдарында жоғары оқу орнынан кейінгі білімнің білім беру бағдарламалары бойынша білім алу кезеңінде қызметкерлер аттестатталуға жатпайды. Олар қызметке шыққаннан кейін кемінде алты айдан соң және қызметке шыққан күннен бастап бір жылдан кешіктірілмей аттестатталады.</w:t>
      </w:r>
    </w:p>
    <w:p>
      <w:pPr>
        <w:spacing w:after="0"/>
        <w:ind w:left="0"/>
        <w:jc w:val="both"/>
      </w:pPr>
      <w:r>
        <w:rPr>
          <w:rFonts w:ascii="Times New Roman"/>
          <w:b w:val="false"/>
          <w:i w:val="false"/>
          <w:color w:val="000000"/>
          <w:sz w:val="28"/>
        </w:rPr>
        <w:t>
      Кемінде күнтізбелік жиырма жыл үздіксіз еңбек сіңірген жылдары бар қызметкерлер аттестациялық тестілеуге жатпайды.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13.06.2017 </w:t>
      </w:r>
      <w:r>
        <w:rPr>
          <w:rFonts w:ascii="Times New Roman"/>
          <w:b w:val="false"/>
          <w:i w:val="false"/>
          <w:color w:val="ff0000"/>
          <w:sz w:val="28"/>
        </w:rPr>
        <w:t>№ 69-VІ</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597" w:id="495"/>
    <w:p>
      <w:pPr>
        <w:spacing w:after="0"/>
        <w:ind w:left="0"/>
        <w:jc w:val="both"/>
      </w:pPr>
      <w:r>
        <w:rPr>
          <w:rFonts w:ascii="Times New Roman"/>
          <w:b w:val="false"/>
          <w:i w:val="false"/>
          <w:color w:val="000000"/>
          <w:sz w:val="28"/>
        </w:rPr>
        <w:t>
      4. Аттестаттау қатарынан келетін бірнеше кезеңді қамтиды:</w:t>
      </w:r>
    </w:p>
    <w:bookmarkEnd w:id="495"/>
    <w:p>
      <w:pPr>
        <w:spacing w:after="0"/>
        <w:ind w:left="0"/>
        <w:jc w:val="both"/>
      </w:pPr>
      <w:r>
        <w:rPr>
          <w:rFonts w:ascii="Times New Roman"/>
          <w:b w:val="false"/>
          <w:i w:val="false"/>
          <w:color w:val="000000"/>
          <w:sz w:val="28"/>
        </w:rPr>
        <w:t>
      1) аттестаттауды өткізуге дайындық;</w:t>
      </w:r>
    </w:p>
    <w:p>
      <w:pPr>
        <w:spacing w:after="0"/>
        <w:ind w:left="0"/>
        <w:jc w:val="both"/>
      </w:pPr>
      <w:r>
        <w:rPr>
          <w:rFonts w:ascii="Times New Roman"/>
          <w:b w:val="false"/>
          <w:i w:val="false"/>
          <w:color w:val="000000"/>
          <w:sz w:val="28"/>
        </w:rPr>
        <w:t>
      2) қызметкерді Қазақстан Республикасының заңнамасын, мемлекеттік тілді білуіне тестілеу жəне психологиялық-əлеуметтік зерттеулер жүргізу.</w:t>
      </w:r>
    </w:p>
    <w:p>
      <w:pPr>
        <w:spacing w:after="0"/>
        <w:ind w:left="0"/>
        <w:jc w:val="both"/>
      </w:pPr>
      <w:r>
        <w:rPr>
          <w:rFonts w:ascii="Times New Roman"/>
          <w:b w:val="false"/>
          <w:i w:val="false"/>
          <w:color w:val="000000"/>
          <w:sz w:val="28"/>
        </w:rPr>
        <w:t>
      Қызметкер оны төмен тұрған лауазымға тағайындау туралы мәселені шешу үшін аттестаттауды өткізу кезінде тестілеуге жатпайды;</w:t>
      </w:r>
    </w:p>
    <w:p>
      <w:pPr>
        <w:spacing w:after="0"/>
        <w:ind w:left="0"/>
        <w:jc w:val="both"/>
      </w:pPr>
      <w:r>
        <w:rPr>
          <w:rFonts w:ascii="Times New Roman"/>
          <w:b w:val="false"/>
          <w:i w:val="false"/>
          <w:color w:val="000000"/>
          <w:sz w:val="28"/>
        </w:rPr>
        <w:t>
      3) аттестаттау комиссиясының шешімін шығару.</w:t>
      </w:r>
    </w:p>
    <w:bookmarkStart w:name="z601" w:id="496"/>
    <w:p>
      <w:pPr>
        <w:spacing w:after="0"/>
        <w:ind w:left="0"/>
        <w:jc w:val="both"/>
      </w:pPr>
      <w:r>
        <w:rPr>
          <w:rFonts w:ascii="Times New Roman"/>
          <w:b w:val="false"/>
          <w:i w:val="false"/>
          <w:color w:val="000000"/>
          <w:sz w:val="28"/>
        </w:rPr>
        <w:t>
      5. Арнаулы мемлекеттік органдар осы Заңда белгіленген мақсаттар мен міндеттерге сәйкес қызметкерлерді аттестаттау мәселелері жөніндегі нормативтік құқықтық актілерді әзірлейді және бекітеді. Көрсетілген нормативтік құқықтық актілердің тізбесі Қазақстан Республикасы Президентінің Жарлығымен бекітілетін арнаулы мемлекеттік орган туралы ережеде айқындалады.</w:t>
      </w:r>
    </w:p>
    <w:bookmarkEnd w:id="4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56-бапқа өзгерістер енгізілді - ҚР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13.06.2017 </w:t>
      </w:r>
      <w:r>
        <w:rPr>
          <w:rFonts w:ascii="Times New Roman"/>
          <w:b w:val="false"/>
          <w:i w:val="false"/>
          <w:color w:val="ff0000"/>
          <w:sz w:val="28"/>
        </w:rPr>
        <w:t>№ 69-VІ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23.12.2023 </w:t>
      </w:r>
      <w:r>
        <w:rPr>
          <w:rFonts w:ascii="Times New Roman"/>
          <w:b w:val="false"/>
          <w:i w:val="false"/>
          <w:color w:val="000000"/>
          <w:sz w:val="28"/>
        </w:rPr>
        <w:t>№ 51-VIII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10.06.2026 </w:t>
      </w:r>
      <w:r>
        <w:rPr>
          <w:rFonts w:ascii="Times New Roman"/>
          <w:b w:val="false"/>
          <w:i w:val="false"/>
          <w:color w:val="000000"/>
          <w:sz w:val="28"/>
        </w:rPr>
        <w:t>№ 301-VIIІ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56-1-бап. Қызметкерлерді кезектен тыс аттестаттау</w:t>
      </w:r>
    </w:p>
    <w:p>
      <w:pPr>
        <w:spacing w:after="0"/>
        <w:ind w:left="0"/>
        <w:jc w:val="both"/>
      </w:pPr>
      <w:r>
        <w:rPr>
          <w:rFonts w:ascii="Times New Roman"/>
          <w:b w:val="false"/>
          <w:i w:val="false"/>
          <w:color w:val="000000"/>
          <w:sz w:val="28"/>
        </w:rPr>
        <w:t>
      Кезектен тыс аттестаттау Қазақстан Республикасы Президентінің аттестаттау тәртібін, кезеңдерін, мерзімдерін және аттестатталатын қызметкерлердің санаттарын айқындайтын шешімі бойынша өткізіледі.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7-тарау 56-1-баппен толықтырылды - ҚР 13.06.2017 </w:t>
      </w:r>
      <w:r>
        <w:rPr>
          <w:rFonts w:ascii="Times New Roman"/>
          <w:b w:val="false"/>
          <w:i w:val="false"/>
          <w:color w:val="ff0000"/>
          <w:sz w:val="28"/>
        </w:rPr>
        <w:t>№ 69-VІ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көзделген – ҚР 10.06.2026 </w:t>
      </w:r>
      <w:r>
        <w:rPr>
          <w:rFonts w:ascii="Times New Roman"/>
          <w:b w:val="false"/>
          <w:i w:val="false"/>
          <w:color w:val="000000"/>
          <w:sz w:val="28"/>
        </w:rPr>
        <w:t>№ 301-VIIІ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57-бап. Аттестаттауды өткізу жөніндегі іс-шаралар</w:t>
      </w:r>
    </w:p>
    <w:bookmarkStart w:name="z603" w:id="497"/>
    <w:p>
      <w:pPr>
        <w:spacing w:after="0"/>
        <w:ind w:left="0"/>
        <w:jc w:val="both"/>
      </w:pPr>
      <w:r>
        <w:rPr>
          <w:rFonts w:ascii="Times New Roman"/>
          <w:b w:val="false"/>
          <w:i w:val="false"/>
          <w:color w:val="000000"/>
          <w:sz w:val="28"/>
        </w:rPr>
        <w:t>
      1. Қызметкерлерді аттестаттауға байланысты іс-шараларды тікелей жүргізу кадр бөлімшелеріне жүктеледі.</w:t>
      </w:r>
    </w:p>
    <w:bookmarkEnd w:id="497"/>
    <w:bookmarkStart w:name="z604" w:id="498"/>
    <w:p>
      <w:pPr>
        <w:spacing w:after="0"/>
        <w:ind w:left="0"/>
        <w:jc w:val="both"/>
      </w:pPr>
      <w:r>
        <w:rPr>
          <w:rFonts w:ascii="Times New Roman"/>
          <w:b w:val="false"/>
          <w:i w:val="false"/>
          <w:color w:val="000000"/>
          <w:sz w:val="28"/>
        </w:rPr>
        <w:t>
      2. Кадр бөлімшесі әр жылдың аяғында келесі жылға қызметкерлерді аттестаттаудың жоспар-кестесін дайындайды.</w:t>
      </w:r>
    </w:p>
    <w:bookmarkEnd w:id="498"/>
    <w:bookmarkStart w:name="z605" w:id="499"/>
    <w:p>
      <w:pPr>
        <w:spacing w:after="0"/>
        <w:ind w:left="0"/>
        <w:jc w:val="both"/>
      </w:pPr>
      <w:r>
        <w:rPr>
          <w:rFonts w:ascii="Times New Roman"/>
          <w:b w:val="false"/>
          <w:i w:val="false"/>
          <w:color w:val="000000"/>
          <w:sz w:val="28"/>
        </w:rPr>
        <w:t>
      3. Уәкілетті басшы кадр бөлімшесінің ұсынуы бойынша қызметкерлерді аттестаттаудың жоспар-кестесін бекітеді.</w:t>
      </w:r>
    </w:p>
    <w:bookmarkEnd w:id="499"/>
    <w:bookmarkStart w:name="z606" w:id="500"/>
    <w:p>
      <w:pPr>
        <w:spacing w:after="0"/>
        <w:ind w:left="0"/>
        <w:jc w:val="both"/>
      </w:pPr>
      <w:r>
        <w:rPr>
          <w:rFonts w:ascii="Times New Roman"/>
          <w:b w:val="false"/>
          <w:i w:val="false"/>
          <w:color w:val="000000"/>
          <w:sz w:val="28"/>
        </w:rPr>
        <w:t>
      4. Кадр бөлімшесі қызметкерлерді аттестаттаудан өткізудің мерзімдері туралы оны жүргізу басталғанға дейін бір ай бұрын жазбаша хабардар етеді.</w:t>
      </w:r>
    </w:p>
    <w:bookmarkEnd w:id="500"/>
    <w:bookmarkStart w:name="z607" w:id="501"/>
    <w:p>
      <w:pPr>
        <w:spacing w:after="0"/>
        <w:ind w:left="0"/>
        <w:jc w:val="both"/>
      </w:pPr>
      <w:r>
        <w:rPr>
          <w:rFonts w:ascii="Times New Roman"/>
          <w:b w:val="false"/>
          <w:i w:val="false"/>
          <w:color w:val="000000"/>
          <w:sz w:val="28"/>
        </w:rPr>
        <w:t>
      5. Аттестатталушының тікелей басшысы аттестатталатын қызметкердің кəсіби, іскерлік жəне жеке басының қасиеттерін жан-жақты зерделеп, атқарып отырған лауазымы бойынша жұмысының нақты көрсеткіштерін объективті түрде талдап жəне бағалап, оған мінездеме беруге жəне аттестаттау бойынша алдын ала тұжырымдар мен ұсынымдар жасауға міндетті.</w:t>
      </w:r>
    </w:p>
    <w:bookmarkEnd w:id="501"/>
    <w:bookmarkStart w:name="z608" w:id="502"/>
    <w:p>
      <w:pPr>
        <w:spacing w:after="0"/>
        <w:ind w:left="0"/>
        <w:jc w:val="both"/>
      </w:pPr>
      <w:r>
        <w:rPr>
          <w:rFonts w:ascii="Times New Roman"/>
          <w:b w:val="false"/>
          <w:i w:val="false"/>
          <w:color w:val="000000"/>
          <w:sz w:val="28"/>
        </w:rPr>
        <w:t>
      Әскери-медициналық (медициналық) бөлімшелер аттестаттау комиссиясына аттестатталатын қызметкердің денсаулық жағдайы туралы жыл сайынғы диспансеризацияның нәтижелері бойынша мәлімет береді.</w:t>
      </w:r>
    </w:p>
    <w:bookmarkEnd w:id="502"/>
    <w:bookmarkStart w:name="z609" w:id="503"/>
    <w:p>
      <w:pPr>
        <w:spacing w:after="0"/>
        <w:ind w:left="0"/>
        <w:jc w:val="both"/>
      </w:pPr>
      <w:r>
        <w:rPr>
          <w:rFonts w:ascii="Times New Roman"/>
          <w:b w:val="false"/>
          <w:i w:val="false"/>
          <w:color w:val="000000"/>
          <w:sz w:val="28"/>
        </w:rPr>
        <w:t>
      6. Аттестатталатын қызметкер компьютерлік тестілеуден өтеді, оның нақты күні туралы кем дегенде 7 жұмыс күні бұрын ескертіледі. Психолог-маман психологиялық-әлеуметтанушылық зерттеулер кешенін жүргізеді және нәтижелері бойынша атқарып отырған лауазымына жеке, іскерлік қасиетінің және кәсіби құзыретінің сәйкес келуі туралы қорытынды, сондай-ақ аттестатталатын қызметкерге аттестаттаудан кейінгі кезеңге ұсынымдар шығарады.</w:t>
      </w:r>
    </w:p>
    <w:bookmarkEnd w:id="503"/>
    <w:bookmarkStart w:name="z610" w:id="504"/>
    <w:p>
      <w:pPr>
        <w:spacing w:after="0"/>
        <w:ind w:left="0"/>
        <w:jc w:val="both"/>
      </w:pPr>
      <w:r>
        <w:rPr>
          <w:rFonts w:ascii="Times New Roman"/>
          <w:b w:val="false"/>
          <w:i w:val="false"/>
          <w:color w:val="000000"/>
          <w:sz w:val="28"/>
        </w:rPr>
        <w:t>
      7. Аттестаттау қорытындысы бойынша тұжырымда аттестатталушы атқарып отырған лауазымына сәйкес келеді немесе сәйкес келмейді деп көрсетіледі, содан кейін іскерлік қасиеттерін, жұмыс тәжірибесін, сондай-ақ қызмет мүдделерін негізге ала отырып, оны одан әрі қызметте орынды пайдалану туралы пікір жазылады.</w:t>
      </w:r>
    </w:p>
    <w:bookmarkEnd w:id="504"/>
    <w:bookmarkStart w:name="z611" w:id="505"/>
    <w:p>
      <w:pPr>
        <w:spacing w:after="0"/>
        <w:ind w:left="0"/>
        <w:jc w:val="both"/>
      </w:pPr>
      <w:r>
        <w:rPr>
          <w:rFonts w:ascii="Times New Roman"/>
          <w:b w:val="false"/>
          <w:i w:val="false"/>
          <w:color w:val="000000"/>
          <w:sz w:val="28"/>
        </w:rPr>
        <w:t>
      Бұл ретте мынадай:</w:t>
      </w:r>
    </w:p>
    <w:bookmarkEnd w:id="505"/>
    <w:bookmarkStart w:name="z612" w:id="506"/>
    <w:p>
      <w:pPr>
        <w:spacing w:after="0"/>
        <w:ind w:left="0"/>
        <w:jc w:val="both"/>
      </w:pPr>
      <w:r>
        <w:rPr>
          <w:rFonts w:ascii="Times New Roman"/>
          <w:b w:val="false"/>
          <w:i w:val="false"/>
          <w:color w:val="000000"/>
          <w:sz w:val="28"/>
        </w:rPr>
        <w:t>
      жаңа келісімшарт, оның ішінде қызметте болудың шекті жасына жеткен қызметкермен келісімшарт жасасудың орындылығы туралы;</w:t>
      </w:r>
    </w:p>
    <w:bookmarkEnd w:id="506"/>
    <w:bookmarkStart w:name="z613" w:id="507"/>
    <w:p>
      <w:pPr>
        <w:spacing w:after="0"/>
        <w:ind w:left="0"/>
        <w:jc w:val="both"/>
      </w:pPr>
      <w:r>
        <w:rPr>
          <w:rFonts w:ascii="Times New Roman"/>
          <w:b w:val="false"/>
          <w:i w:val="false"/>
          <w:color w:val="000000"/>
          <w:sz w:val="28"/>
        </w:rPr>
        <w:t>
      жоғары лауазымға ұсыну туралы;</w:t>
      </w:r>
    </w:p>
    <w:bookmarkEnd w:id="507"/>
    <w:bookmarkStart w:name="z614" w:id="508"/>
    <w:p>
      <w:pPr>
        <w:spacing w:after="0"/>
        <w:ind w:left="0"/>
        <w:jc w:val="both"/>
      </w:pPr>
      <w:r>
        <w:rPr>
          <w:rFonts w:ascii="Times New Roman"/>
          <w:b w:val="false"/>
          <w:i w:val="false"/>
          <w:color w:val="000000"/>
          <w:sz w:val="28"/>
        </w:rPr>
        <w:t>
      әскери, арнаулы оқу орнына не шет мемлекеттің білім беру ұйымына оқуға немесе кәсіптік даярлау, қайта даярлау немесе біліктілікті арттыру курстарына жіберу туралы;</w:t>
      </w:r>
    </w:p>
    <w:bookmarkEnd w:id="508"/>
    <w:bookmarkStart w:name="z615" w:id="509"/>
    <w:p>
      <w:pPr>
        <w:spacing w:after="0"/>
        <w:ind w:left="0"/>
        <w:jc w:val="both"/>
      </w:pPr>
      <w:r>
        <w:rPr>
          <w:rFonts w:ascii="Times New Roman"/>
          <w:b w:val="false"/>
          <w:i w:val="false"/>
          <w:color w:val="000000"/>
          <w:sz w:val="28"/>
        </w:rPr>
        <w:t>
      ауыстыру себебін көрсете отырып, тең лауазымға ауыстыру туралы;</w:t>
      </w:r>
    </w:p>
    <w:bookmarkEnd w:id="509"/>
    <w:bookmarkStart w:name="z617" w:id="510"/>
    <w:p>
      <w:pPr>
        <w:spacing w:after="0"/>
        <w:ind w:left="0"/>
        <w:jc w:val="both"/>
      </w:pPr>
      <w:r>
        <w:rPr>
          <w:rFonts w:ascii="Times New Roman"/>
          <w:b w:val="false"/>
          <w:i w:val="false"/>
          <w:color w:val="000000"/>
          <w:sz w:val="28"/>
        </w:rPr>
        <w:t>
      себептерін көрсете отырып, қызметкерді атқарып отырған лауазымынан төмен тұрған лауазымға ауыстыру туралы;</w:t>
      </w:r>
    </w:p>
    <w:bookmarkEnd w:id="510"/>
    <w:bookmarkStart w:name="z618" w:id="51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қызметтен шығару туралы ұсынымдар берілуі мүмкін.</w:t>
      </w:r>
    </w:p>
    <w:bookmarkEnd w:id="511"/>
    <w:bookmarkStart w:name="z620" w:id="512"/>
    <w:p>
      <w:pPr>
        <w:spacing w:after="0"/>
        <w:ind w:left="0"/>
        <w:jc w:val="both"/>
      </w:pPr>
      <w:r>
        <w:rPr>
          <w:rFonts w:ascii="Times New Roman"/>
          <w:b w:val="false"/>
          <w:i w:val="false"/>
          <w:color w:val="000000"/>
          <w:sz w:val="28"/>
        </w:rPr>
        <w:t>
      Біреуден көп ұсынымды айқындау кезінде олардың мазмұны бір-біріне қайшы келмеуі тиіс.</w:t>
      </w:r>
    </w:p>
    <w:bookmarkEnd w:id="512"/>
    <w:bookmarkStart w:name="z621" w:id="513"/>
    <w:p>
      <w:pPr>
        <w:spacing w:after="0"/>
        <w:ind w:left="0"/>
        <w:jc w:val="both"/>
      </w:pPr>
      <w:r>
        <w:rPr>
          <w:rFonts w:ascii="Times New Roman"/>
          <w:b w:val="false"/>
          <w:i w:val="false"/>
          <w:color w:val="000000"/>
          <w:sz w:val="28"/>
        </w:rPr>
        <w:t>
      Қажет болған жағдайда арнаулы мемлекеттік органның бірінші басшысы өзгедей тұжырыммен айқындауға немесе қызметкерді аттестаттау кезіндегі ұсынымдар тізбесін толықтыруға құқылы.</w:t>
      </w:r>
    </w:p>
    <w:bookmarkEnd w:id="513"/>
    <w:bookmarkStart w:name="z622" w:id="514"/>
    <w:p>
      <w:pPr>
        <w:spacing w:after="0"/>
        <w:ind w:left="0"/>
        <w:jc w:val="both"/>
      </w:pPr>
      <w:r>
        <w:rPr>
          <w:rFonts w:ascii="Times New Roman"/>
          <w:b w:val="false"/>
          <w:i w:val="false"/>
          <w:color w:val="000000"/>
          <w:sz w:val="28"/>
        </w:rPr>
        <w:t>
      8. Атқарып отырған лауазымына сәйкес келмеуі туралы тұжырымды айқындау үшін:</w:t>
      </w:r>
    </w:p>
    <w:bookmarkEnd w:id="514"/>
    <w:bookmarkStart w:name="z623" w:id="515"/>
    <w:p>
      <w:pPr>
        <w:spacing w:after="0"/>
        <w:ind w:left="0"/>
        <w:jc w:val="both"/>
      </w:pPr>
      <w:r>
        <w:rPr>
          <w:rFonts w:ascii="Times New Roman"/>
          <w:b w:val="false"/>
          <w:i w:val="false"/>
          <w:color w:val="000000"/>
          <w:sz w:val="28"/>
        </w:rPr>
        <w:t>
      1) лауазымдық міндеттерін атқармаудың немесе тиісінше орындамаудың нақты фактілері көрсетілетін, аттестатталушы қызметкердің тікелей басшысы немесе арнаулы мемлекеттік органның құрылымдық бөлімшелерінің басшылары әзірлеген, аттестаттау бойынша алдын ала тұжырым мен ұсынымдары бар қызметтік мінездеме;</w:t>
      </w:r>
    </w:p>
    <w:bookmarkEnd w:id="515"/>
    <w:bookmarkStart w:name="z624" w:id="516"/>
    <w:p>
      <w:pPr>
        <w:spacing w:after="0"/>
        <w:ind w:left="0"/>
        <w:jc w:val="both"/>
      </w:pPr>
      <w:r>
        <w:rPr>
          <w:rFonts w:ascii="Times New Roman"/>
          <w:b w:val="false"/>
          <w:i w:val="false"/>
          <w:color w:val="000000"/>
          <w:sz w:val="28"/>
        </w:rPr>
        <w:t>
      2) арнаулы мемлекеттік органның нормативтік құқықтық актілерінде белгіленген шекті мәннен төмен қайта аттестаттық тестілеудің нәтижесі (нәтижелері);</w:t>
      </w:r>
    </w:p>
    <w:bookmarkEnd w:id="516"/>
    <w:bookmarkStart w:name="z625" w:id="517"/>
    <w:p>
      <w:pPr>
        <w:spacing w:after="0"/>
        <w:ind w:left="0"/>
        <w:jc w:val="both"/>
      </w:pPr>
      <w:r>
        <w:rPr>
          <w:rFonts w:ascii="Times New Roman"/>
          <w:b w:val="false"/>
          <w:i w:val="false"/>
          <w:color w:val="000000"/>
          <w:sz w:val="28"/>
        </w:rPr>
        <w:t>
      3) арнаулы мемлекеттік органның нормативтік құқықтық актілерінде белгіленген кәсіби жарамдылықты анықтау бойынша нормативтердің орындалмауы;</w:t>
      </w:r>
    </w:p>
    <w:bookmarkEnd w:id="517"/>
    <w:bookmarkStart w:name="z626" w:id="518"/>
    <w:p>
      <w:pPr>
        <w:spacing w:after="0"/>
        <w:ind w:left="0"/>
        <w:jc w:val="both"/>
      </w:pPr>
      <w:r>
        <w:rPr>
          <w:rFonts w:ascii="Times New Roman"/>
          <w:b w:val="false"/>
          <w:i w:val="false"/>
          <w:color w:val="000000"/>
          <w:sz w:val="28"/>
        </w:rPr>
        <w:t>
      4) жүргізілген психологиялық-әлеуметтанушылық зерттеулердің нәтижелері бойынша маман-психологтың қорытындысы;</w:t>
      </w:r>
    </w:p>
    <w:bookmarkEnd w:id="518"/>
    <w:bookmarkStart w:name="z627" w:id="519"/>
    <w:p>
      <w:pPr>
        <w:spacing w:after="0"/>
        <w:ind w:left="0"/>
        <w:jc w:val="both"/>
      </w:pPr>
      <w:r>
        <w:rPr>
          <w:rFonts w:ascii="Times New Roman"/>
          <w:b w:val="false"/>
          <w:i w:val="false"/>
          <w:color w:val="000000"/>
          <w:sz w:val="28"/>
        </w:rPr>
        <w:t>
      5) денсаулық жағдайы туралы медициналық қорытынды (әскери-дәрігерлік комиссияның қорытындысы) негіз болады.</w:t>
      </w:r>
    </w:p>
    <w:bookmarkEnd w:id="5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10.06.2026 </w:t>
      </w:r>
      <w:r>
        <w:rPr>
          <w:rFonts w:ascii="Times New Roman"/>
          <w:b w:val="false"/>
          <w:i w:val="false"/>
          <w:color w:val="000000"/>
          <w:sz w:val="28"/>
        </w:rPr>
        <w:t>№ 301-VIIІ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629" w:id="520"/>
    <w:p>
      <w:pPr>
        <w:spacing w:after="0"/>
        <w:ind w:left="0"/>
        <w:jc w:val="both"/>
      </w:pPr>
      <w:r>
        <w:rPr>
          <w:rFonts w:ascii="Times New Roman"/>
          <w:b w:val="false"/>
          <w:i w:val="false"/>
          <w:color w:val="000000"/>
          <w:sz w:val="28"/>
        </w:rPr>
        <w:t>
      9. Жасалған аттестаттау материалы аттестаттау комиссиясының қарауына жатады.</w:t>
      </w:r>
    </w:p>
    <w:bookmarkEnd w:id="520"/>
    <w:bookmarkStart w:name="z1106" w:id="521"/>
    <w:p>
      <w:pPr>
        <w:spacing w:after="0"/>
        <w:ind w:left="0"/>
        <w:jc w:val="both"/>
      </w:pPr>
      <w:r>
        <w:rPr>
          <w:rFonts w:ascii="Times New Roman"/>
          <w:b w:val="false"/>
          <w:i w:val="false"/>
          <w:color w:val="000000"/>
          <w:sz w:val="28"/>
        </w:rPr>
        <w:t>
      10. Дəлелсіз себеппен аттестаттау комиссиясының отырысына екі рет келмеген қызметкерлер осы Заңда белгіленген тəртіппен қызметтен шығарылуға ұсынылады.</w:t>
      </w:r>
    </w:p>
    <w:bookmarkEnd w:id="5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Алып тасталды – ҚР 10.06.2026 </w:t>
      </w:r>
      <w:r>
        <w:rPr>
          <w:rFonts w:ascii="Times New Roman"/>
          <w:b w:val="false"/>
          <w:i w:val="false"/>
          <w:color w:val="000000"/>
          <w:sz w:val="28"/>
        </w:rPr>
        <w:t>№ 301-VIIІ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Ескерту. 57-бапқа өзгеріс енгізілді - ҚР 13.06.2017 </w:t>
      </w:r>
      <w:r>
        <w:rPr>
          <w:rFonts w:ascii="Times New Roman"/>
          <w:b w:val="false"/>
          <w:i w:val="false"/>
          <w:color w:val="ff0000"/>
          <w:sz w:val="28"/>
        </w:rPr>
        <w:t>№ 69-VІ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10.06.2026 </w:t>
      </w:r>
      <w:r>
        <w:rPr>
          <w:rFonts w:ascii="Times New Roman"/>
          <w:b w:val="false"/>
          <w:i w:val="false"/>
          <w:color w:val="000000"/>
          <w:sz w:val="28"/>
        </w:rPr>
        <w:t>№ 301-VIIІ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58-бап. Аттестаттау комиссиясы</w:t>
      </w:r>
    </w:p>
    <w:bookmarkStart w:name="z631" w:id="522"/>
    <w:p>
      <w:pPr>
        <w:spacing w:after="0"/>
        <w:ind w:left="0"/>
        <w:jc w:val="both"/>
      </w:pPr>
      <w:r>
        <w:rPr>
          <w:rFonts w:ascii="Times New Roman"/>
          <w:b w:val="false"/>
          <w:i w:val="false"/>
          <w:color w:val="000000"/>
          <w:sz w:val="28"/>
        </w:rPr>
        <w:t>
      1. Аттестаттау комиссиясы тұрақты жұмыс істейтін консультативтік-кеңесші орган болып табылады.</w:t>
      </w:r>
    </w:p>
    <w:bookmarkEnd w:id="522"/>
    <w:bookmarkStart w:name="z632" w:id="523"/>
    <w:p>
      <w:pPr>
        <w:spacing w:after="0"/>
        <w:ind w:left="0"/>
        <w:jc w:val="both"/>
      </w:pPr>
      <w:r>
        <w:rPr>
          <w:rFonts w:ascii="Times New Roman"/>
          <w:b w:val="false"/>
          <w:i w:val="false"/>
          <w:color w:val="000000"/>
          <w:sz w:val="28"/>
        </w:rPr>
        <w:t>
      Жоғары аттестаттау комиссиясы арнаулы мемлекеттік органның бірінші басшысының бұйрығымен құрылады. Арнаулы мемлекеттік органның бөлімшелерінде (органдарында) аттестаттау комиссиялары уәкілетті басшының бұйрығымен құрылады.</w:t>
      </w:r>
    </w:p>
    <w:bookmarkEnd w:id="523"/>
    <w:bookmarkStart w:name="z633" w:id="524"/>
    <w:p>
      <w:pPr>
        <w:spacing w:after="0"/>
        <w:ind w:left="0"/>
        <w:jc w:val="both"/>
      </w:pPr>
      <w:r>
        <w:rPr>
          <w:rFonts w:ascii="Times New Roman"/>
          <w:b w:val="false"/>
          <w:i w:val="false"/>
          <w:color w:val="000000"/>
          <w:sz w:val="28"/>
        </w:rPr>
        <w:t>
      2. Аттестаттау комиссиясының құрамына кемінде бес мүше кіруге тиіс. Аттестаттау комиссиясының төрағасы мен мүшелері аттестаттауға жататын қызметкерлерге қарағанда тең немесе жоғары тұрған лауазымды атқаруға тиіс. Аттестаттау комиссиясының болмаған мүшелерін алмастыруға жол берілмейді. Аттестаттау комиссиясының төрағасы болмаған жағдайда отырыс өткізілмейді.</w:t>
      </w:r>
    </w:p>
    <w:bookmarkEnd w:id="524"/>
    <w:bookmarkStart w:name="z634" w:id="525"/>
    <w:p>
      <w:pPr>
        <w:spacing w:after="0"/>
        <w:ind w:left="0"/>
        <w:jc w:val="both"/>
      </w:pPr>
      <w:r>
        <w:rPr>
          <w:rFonts w:ascii="Times New Roman"/>
          <w:b w:val="false"/>
          <w:i w:val="false"/>
          <w:color w:val="000000"/>
          <w:sz w:val="28"/>
        </w:rPr>
        <w:t>
      3. Жоғары аттестаттау комиссиясының төрағасы болып арнаулы мемлекеттік органның бірінші басшысының бірінші орынбасары немесе орынбасары тағайындалады.</w:t>
      </w:r>
    </w:p>
    <w:bookmarkEnd w:id="525"/>
    <w:bookmarkStart w:name="z635" w:id="526"/>
    <w:p>
      <w:pPr>
        <w:spacing w:after="0"/>
        <w:ind w:left="0"/>
        <w:jc w:val="both"/>
      </w:pPr>
      <w:r>
        <w:rPr>
          <w:rFonts w:ascii="Times New Roman"/>
          <w:b w:val="false"/>
          <w:i w:val="false"/>
          <w:color w:val="000000"/>
          <w:sz w:val="28"/>
        </w:rPr>
        <w:t>
      4. Аттестаттау комиссиясының құрамына – органдардың құрылымдық бөлімшелерінің басшылары жəне өзге де қызметкерлер, ал Жоғары аттестаттау комиссиясына арнаулы мемлекеттік органның бірінші басшысының орынбасарлары жəне басқа да лауазымды адамдар енгізіледі. Аттестаттау комиссиясының мүшелері мен хатшысы жалпы негіздерде аттестаттаудан өтеді. Аттестаттау комиссиясының аттестаттауға жататын мүшелері өзіне қатысты дауыс беруге қатыспайды.</w:t>
      </w:r>
    </w:p>
    <w:bookmarkEnd w:id="526"/>
    <w:bookmarkStart w:name="z636" w:id="527"/>
    <w:p>
      <w:pPr>
        <w:spacing w:after="0"/>
        <w:ind w:left="0"/>
        <w:jc w:val="both"/>
      </w:pPr>
      <w:r>
        <w:rPr>
          <w:rFonts w:ascii="Times New Roman"/>
          <w:b w:val="false"/>
          <w:i w:val="false"/>
          <w:color w:val="000000"/>
          <w:sz w:val="28"/>
        </w:rPr>
        <w:t>
      5. Кадр бөлімшесінің өкілі аттестаттау комиссиясының хатшысы болып табылады. Аттестаттау комиссиясының хатшысы оның жұмысын ұйымдастырушылық жағынан қамтамасыз етуді жүзеге асырады және дауыс беруге қатысуға құқылы емес.</w:t>
      </w:r>
    </w:p>
    <w:bookmarkEnd w:id="527"/>
    <w:bookmarkStart w:name="z637" w:id="528"/>
    <w:p>
      <w:pPr>
        <w:spacing w:after="0"/>
        <w:ind w:left="0"/>
        <w:jc w:val="both"/>
      </w:pPr>
      <w:r>
        <w:rPr>
          <w:rFonts w:ascii="Times New Roman"/>
          <w:b w:val="false"/>
          <w:i w:val="false"/>
          <w:color w:val="000000"/>
          <w:sz w:val="28"/>
        </w:rPr>
        <w:t>
      6. Аттестаттау комиссиясының тұжырымдар мен ұсынымдарды (материалдарды) қараған кезде түсінік алу үшін аттестатталатын қызметкерлерді де және олардың тікелей басшыларын да, сондай-ақ аттестатталушы қызметкердің қызметіне және алдын ала жасалған тұжырымдар мен ұсынымдарға тікелей қатысы бар басшыларды (қызметкерлерді) шақыруға құқығы бар.</w:t>
      </w:r>
    </w:p>
    <w:bookmarkEnd w:id="528"/>
    <w:bookmarkStart w:name="z638" w:id="529"/>
    <w:p>
      <w:pPr>
        <w:spacing w:after="0"/>
        <w:ind w:left="0"/>
        <w:jc w:val="both"/>
      </w:pPr>
      <w:r>
        <w:rPr>
          <w:rFonts w:ascii="Times New Roman"/>
          <w:b w:val="false"/>
          <w:i w:val="false"/>
          <w:color w:val="000000"/>
          <w:sz w:val="28"/>
        </w:rPr>
        <w:t>
      Аттестаттау комиссиясының ұсынымы бойынша аттестатталушы қызметкер әскери-дәрігерлік комиссияға жіберілуі мүмкін.</w:t>
      </w:r>
    </w:p>
    <w:bookmarkEnd w:id="529"/>
    <w:bookmarkStart w:name="z639" w:id="530"/>
    <w:p>
      <w:pPr>
        <w:spacing w:after="0"/>
        <w:ind w:left="0"/>
        <w:jc w:val="both"/>
      </w:pPr>
      <w:r>
        <w:rPr>
          <w:rFonts w:ascii="Times New Roman"/>
          <w:b w:val="false"/>
          <w:i w:val="false"/>
          <w:color w:val="000000"/>
          <w:sz w:val="28"/>
        </w:rPr>
        <w:t>
      7. Аттестаттау комиссиясының отырысы, егер оған оның құрамының кемінде үштен екісі қатысса, заңды болып саналады.</w:t>
      </w:r>
    </w:p>
    <w:bookmarkEnd w:id="530"/>
    <w:bookmarkStart w:name="z640" w:id="531"/>
    <w:p>
      <w:pPr>
        <w:spacing w:after="0"/>
        <w:ind w:left="0"/>
        <w:jc w:val="both"/>
      </w:pPr>
      <w:r>
        <w:rPr>
          <w:rFonts w:ascii="Times New Roman"/>
          <w:b w:val="false"/>
          <w:i w:val="false"/>
          <w:color w:val="000000"/>
          <w:sz w:val="28"/>
        </w:rPr>
        <w:t>
      8. Аттестаттау комиссиясының түпкілікті тұжырымдары мен ұсынымдары дауыс беру арқылы қабылданады және отырысқа қатысқан аттестаттау комиссиясы мүшелерінің ішінен оларға көпшілік дауыс берілсе, қабылданған болып саналады. Дауыстар тең болған жағдайда төраға дауыс берген қорытындылар мен ұсынымдар қабылданған болып саналады.</w:t>
      </w:r>
    </w:p>
    <w:bookmarkEnd w:id="531"/>
    <w:bookmarkStart w:name="z641" w:id="532"/>
    <w:p>
      <w:pPr>
        <w:spacing w:after="0"/>
        <w:ind w:left="0"/>
        <w:jc w:val="both"/>
      </w:pPr>
      <w:r>
        <w:rPr>
          <w:rFonts w:ascii="Times New Roman"/>
          <w:b w:val="false"/>
          <w:i w:val="false"/>
          <w:color w:val="000000"/>
          <w:sz w:val="28"/>
        </w:rPr>
        <w:t>
      9. Аттестаттау комиссиясының тұжырымдары мен ұсынымдары бес жұмыс күнінің ішінде хаттамамен ресімделеді, оған отырысқа қатысқан аттестаттау комиссиясының төрағасы, мүшелері және хатшысы қол қояды.</w:t>
      </w:r>
    </w:p>
    <w:bookmarkEnd w:id="532"/>
    <w:bookmarkStart w:name="z642" w:id="533"/>
    <w:p>
      <w:pPr>
        <w:spacing w:after="0"/>
        <w:ind w:left="0"/>
        <w:jc w:val="both"/>
      </w:pPr>
      <w:r>
        <w:rPr>
          <w:rFonts w:ascii="Times New Roman"/>
          <w:b w:val="false"/>
          <w:i w:val="false"/>
          <w:color w:val="000000"/>
          <w:sz w:val="28"/>
        </w:rPr>
        <w:t>
      10. Кадр бөлімшесі қызметкердің аттестаттау парағына қабылданған тұжырымдар мен ұсынымдарды енгізеді, ол бекітілгеннен кейін мұнымен қызметкер он жұмыс күні мерзімінен кешіктірмей қол қоя отырып, таныстырылады.</w:t>
      </w:r>
    </w:p>
    <w:bookmarkEnd w:id="533"/>
    <w:bookmarkStart w:name="z643" w:id="534"/>
    <w:p>
      <w:pPr>
        <w:spacing w:after="0"/>
        <w:ind w:left="0"/>
        <w:jc w:val="both"/>
      </w:pPr>
      <w:r>
        <w:rPr>
          <w:rFonts w:ascii="Times New Roman"/>
          <w:b w:val="false"/>
          <w:i w:val="false"/>
          <w:color w:val="000000"/>
          <w:sz w:val="28"/>
        </w:rPr>
        <w:t>
      Объективті себептер бойынша қызметкерді бекітілген аттестаттау парағымен таныстыру мүмкін болмаған жағдайда, таныстыру қызметке келген сәттен бастап он жұмыс күні ішінде жүргізіледі.</w:t>
      </w:r>
    </w:p>
    <w:bookmarkEnd w:id="534"/>
    <w:bookmarkStart w:name="z644" w:id="535"/>
    <w:p>
      <w:pPr>
        <w:spacing w:after="0"/>
        <w:ind w:left="0"/>
        <w:jc w:val="both"/>
      </w:pPr>
      <w:r>
        <w:rPr>
          <w:rFonts w:ascii="Times New Roman"/>
          <w:b w:val="false"/>
          <w:i w:val="false"/>
          <w:color w:val="000000"/>
          <w:sz w:val="28"/>
        </w:rPr>
        <w:t>
      11. Аттестаттаудан өткен қызметкердің аттестаттау парағы жеке істе сақталады.</w:t>
      </w:r>
    </w:p>
    <w:bookmarkEnd w:id="5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58-бапқа өзгеріс енгізілді - ҚР 13.06.2017 </w:t>
      </w:r>
      <w:r>
        <w:rPr>
          <w:rFonts w:ascii="Times New Roman"/>
          <w:b w:val="false"/>
          <w:i w:val="false"/>
          <w:color w:val="ff0000"/>
          <w:sz w:val="28"/>
        </w:rPr>
        <w:t>№ 69-VІ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10.06.2026 </w:t>
      </w:r>
      <w:r>
        <w:rPr>
          <w:rFonts w:ascii="Times New Roman"/>
          <w:b w:val="false"/>
          <w:i w:val="false"/>
          <w:color w:val="000000"/>
          <w:sz w:val="28"/>
        </w:rPr>
        <w:t>№ 301-VIIІ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59-бап. Аттестаттау комиссиясының тұжырымдары мен ұсынымдары</w:t>
      </w:r>
    </w:p>
    <w:bookmarkStart w:name="z646" w:id="536"/>
    <w:p>
      <w:pPr>
        <w:spacing w:after="0"/>
        <w:ind w:left="0"/>
        <w:jc w:val="both"/>
      </w:pPr>
      <w:r>
        <w:rPr>
          <w:rFonts w:ascii="Times New Roman"/>
          <w:b w:val="false"/>
          <w:i w:val="false"/>
          <w:color w:val="000000"/>
          <w:sz w:val="28"/>
        </w:rPr>
        <w:t>
      1. Аттестаттау комиссиясының тұжырымдары мен ұсынымдарын уəкілетті басшы бекітеді.</w:t>
      </w:r>
    </w:p>
    <w:bookmarkEnd w:id="536"/>
    <w:p>
      <w:pPr>
        <w:spacing w:after="0"/>
        <w:ind w:left="0"/>
        <w:jc w:val="both"/>
      </w:pPr>
      <w:r>
        <w:rPr>
          <w:rFonts w:ascii="Times New Roman"/>
          <w:b w:val="false"/>
          <w:i w:val="false"/>
          <w:color w:val="000000"/>
          <w:sz w:val="28"/>
        </w:rPr>
        <w:t>
      Жоғары аттестаттау комиссиясының тұжырымдары мен ұсынымдарын арнаулы мемлекеттік органның бірінші басшысы бекітеді.</w:t>
      </w:r>
    </w:p>
    <w:bookmarkStart w:name="z1108" w:id="537"/>
    <w:p>
      <w:pPr>
        <w:spacing w:after="0"/>
        <w:ind w:left="0"/>
        <w:jc w:val="both"/>
      </w:pPr>
      <w:r>
        <w:rPr>
          <w:rFonts w:ascii="Times New Roman"/>
          <w:b w:val="false"/>
          <w:i w:val="false"/>
          <w:color w:val="000000"/>
          <w:sz w:val="28"/>
        </w:rPr>
        <w:t>
      2. Уəкілетті басшы бекіткен аттестаттау комиссиясының тұжырымдары мен ұсынымдары қызметкерді кадр резервіне қабылдауға, тең лауазымға тағайындауға, қызметкердің лауазымын төмендетуге немесе оны қызметтен шығаруға негіздер болып табылады.</w:t>
      </w:r>
    </w:p>
    <w:bookmarkEnd w:id="5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59-бап жаңа редакцияда - ҚР 13.06.2017 </w:t>
      </w:r>
      <w:r>
        <w:rPr>
          <w:rFonts w:ascii="Times New Roman"/>
          <w:b w:val="false"/>
          <w:i w:val="false"/>
          <w:color w:val="ff0000"/>
          <w:sz w:val="28"/>
        </w:rPr>
        <w:t>№ 69-VІ</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60-бап. Аттестаттау комиссиясының тұжырымдары мен ұсынымдарына шағым жасау</w:t>
      </w:r>
    </w:p>
    <w:bookmarkStart w:name="z650" w:id="538"/>
    <w:p>
      <w:pPr>
        <w:spacing w:after="0"/>
        <w:ind w:left="0"/>
        <w:jc w:val="both"/>
      </w:pPr>
      <w:r>
        <w:rPr>
          <w:rFonts w:ascii="Times New Roman"/>
          <w:b w:val="false"/>
          <w:i w:val="false"/>
          <w:color w:val="000000"/>
          <w:sz w:val="28"/>
        </w:rPr>
        <w:t>
      1. Аттестаттау комиссиясының тұжырымдары мен ұсынымдарына қызметкер танысқан күннен бастап бір ай мерзімнен кешіктірмей уəкілетті басшының немесе арнаулы мемлекеттік орган бірінші басшысының алдында шағым жасай алады.</w:t>
      </w:r>
    </w:p>
    <w:bookmarkEnd w:id="538"/>
    <w:bookmarkStart w:name="z1109" w:id="539"/>
    <w:p>
      <w:pPr>
        <w:spacing w:after="0"/>
        <w:ind w:left="0"/>
        <w:jc w:val="both"/>
      </w:pPr>
      <w:r>
        <w:rPr>
          <w:rFonts w:ascii="Times New Roman"/>
          <w:b w:val="false"/>
          <w:i w:val="false"/>
          <w:color w:val="000000"/>
          <w:sz w:val="28"/>
        </w:rPr>
        <w:t>
      2. Уəкілетті басшы немесе арнаулы мемлекеттік органның басшысы қызметкерді аттестаттаудан өткізу тəртібінің бұзылғаны туралы анық мəліметтерді алған жағдайда, өткізілген аттестаттау нəтижелерінің күшін жояды жəне оны қайтадан өткізуді тағайындайды.</w:t>
      </w:r>
    </w:p>
    <w:bookmarkEnd w:id="5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60-бап жаңа редакцияда - ҚР 13.06.2017 </w:t>
      </w:r>
      <w:r>
        <w:rPr>
          <w:rFonts w:ascii="Times New Roman"/>
          <w:b w:val="false"/>
          <w:i w:val="false"/>
          <w:color w:val="ff0000"/>
          <w:sz w:val="28"/>
        </w:rPr>
        <w:t>№ 69-VІ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10.06.2026 </w:t>
      </w:r>
      <w:r>
        <w:rPr>
          <w:rFonts w:ascii="Times New Roman"/>
          <w:b w:val="false"/>
          <w:i w:val="false"/>
          <w:color w:val="000000"/>
          <w:sz w:val="28"/>
        </w:rPr>
        <w:t>№ 301-VIIІ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61-бап. Сыныптық біліктілік</w:t>
      </w:r>
    </w:p>
    <w:p>
      <w:pPr>
        <w:spacing w:after="0"/>
        <w:ind w:left="0"/>
        <w:jc w:val="both"/>
      </w:pPr>
      <w:r>
        <w:rPr>
          <w:rFonts w:ascii="Times New Roman"/>
          <w:b w:val="false"/>
          <w:i w:val="false"/>
          <w:color w:val="000000"/>
          <w:sz w:val="28"/>
        </w:rPr>
        <w:t>
      Әрбір қызметкердің кәсіби шеберлігін дамытуды ынталандыру мақсатында сыныптық біліктілік беру, оны көтеру, растау, сақтау, төмендету және алу рәсімі арнаулы мемлекеттік органның бірінші басшысы айқындаған тәртіппен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61-бап жаңа редакцияда – ҚР 23.12.2023 </w:t>
      </w:r>
      <w:r>
        <w:rPr>
          <w:rFonts w:ascii="Times New Roman"/>
          <w:b w:val="false"/>
          <w:i w:val="false"/>
          <w:color w:val="000000"/>
          <w:sz w:val="28"/>
        </w:rPr>
        <w:t>№ 51-VIII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655" w:id="540"/>
    <w:p>
      <w:pPr>
        <w:spacing w:after="0"/>
        <w:ind w:left="0"/>
        <w:jc w:val="left"/>
      </w:pPr>
      <w:r>
        <w:rPr>
          <w:rFonts w:ascii="Times New Roman"/>
          <w:b/>
          <w:i w:val="false"/>
          <w:color w:val="000000"/>
        </w:rPr>
        <w:t xml:space="preserve"> 8-тарау. АРНАУЛЫ МЕМЛЕКЕТТІК ОРГАНДАРДАҒЫ ҚЫЗМЕТТІК ТӘРТІП</w:t>
      </w:r>
    </w:p>
    <w:bookmarkEnd w:id="540"/>
    <w:p>
      <w:pPr>
        <w:spacing w:after="0"/>
        <w:ind w:left="0"/>
        <w:jc w:val="both"/>
      </w:pPr>
      <w:r>
        <w:rPr>
          <w:rFonts w:ascii="Times New Roman"/>
          <w:b/>
          <w:i w:val="false"/>
          <w:color w:val="000000"/>
          <w:sz w:val="28"/>
        </w:rPr>
        <w:t>62-бап. Қызметтік тәртіп</w:t>
      </w:r>
    </w:p>
    <w:bookmarkStart w:name="z657" w:id="541"/>
    <w:p>
      <w:pPr>
        <w:spacing w:after="0"/>
        <w:ind w:left="0"/>
        <w:jc w:val="both"/>
      </w:pPr>
      <w:r>
        <w:rPr>
          <w:rFonts w:ascii="Times New Roman"/>
          <w:b w:val="false"/>
          <w:i w:val="false"/>
          <w:color w:val="000000"/>
          <w:sz w:val="28"/>
        </w:rPr>
        <w:t>
      1. Қызметтік тәртіп – бұл Қазақстан Республикасының заңнамасында белгіленген нормалар мен қағидаларды қатаң және дәл сақтау.</w:t>
      </w:r>
    </w:p>
    <w:bookmarkEnd w:id="541"/>
    <w:bookmarkStart w:name="z658" w:id="542"/>
    <w:p>
      <w:pPr>
        <w:spacing w:after="0"/>
        <w:ind w:left="0"/>
        <w:jc w:val="both"/>
      </w:pPr>
      <w:r>
        <w:rPr>
          <w:rFonts w:ascii="Times New Roman"/>
          <w:b w:val="false"/>
          <w:i w:val="false"/>
          <w:color w:val="000000"/>
          <w:sz w:val="28"/>
        </w:rPr>
        <w:t>
      Қызметтік тәртіп әрбір қызметкердің қызметтік борышын және Қазақстан Республикасының ұлттық қауіпсіздігін қамтамасыз етуге деген жеке жауапкершілігін сезінуіне негізделеді.</w:t>
      </w:r>
    </w:p>
    <w:bookmarkEnd w:id="542"/>
    <w:bookmarkStart w:name="z659" w:id="543"/>
    <w:p>
      <w:pPr>
        <w:spacing w:after="0"/>
        <w:ind w:left="0"/>
        <w:jc w:val="both"/>
      </w:pPr>
      <w:r>
        <w:rPr>
          <w:rFonts w:ascii="Times New Roman"/>
          <w:b w:val="false"/>
          <w:i w:val="false"/>
          <w:color w:val="000000"/>
          <w:sz w:val="28"/>
        </w:rPr>
        <w:t>
      2. Басшылар Қазақстан Республикасы заңнамасының талаптарын қатаң басшылыққа ала отырып, сеніп тапсырылған бөлімшелерде қызметтік тәртіпті күнделікті сақтауға міндетті.</w:t>
      </w:r>
    </w:p>
    <w:bookmarkEnd w:id="543"/>
    <w:bookmarkStart w:name="z660" w:id="544"/>
    <w:p>
      <w:pPr>
        <w:spacing w:after="0"/>
        <w:ind w:left="0"/>
        <w:jc w:val="both"/>
      </w:pPr>
      <w:r>
        <w:rPr>
          <w:rFonts w:ascii="Times New Roman"/>
          <w:b w:val="false"/>
          <w:i w:val="false"/>
          <w:color w:val="000000"/>
          <w:sz w:val="28"/>
        </w:rPr>
        <w:t>
      3. Қызметтік тәртіпке:</w:t>
      </w:r>
    </w:p>
    <w:bookmarkEnd w:id="544"/>
    <w:bookmarkStart w:name="z661" w:id="545"/>
    <w:p>
      <w:pPr>
        <w:spacing w:after="0"/>
        <w:ind w:left="0"/>
        <w:jc w:val="both"/>
      </w:pPr>
      <w:r>
        <w:rPr>
          <w:rFonts w:ascii="Times New Roman"/>
          <w:b w:val="false"/>
          <w:i w:val="false"/>
          <w:color w:val="000000"/>
          <w:sz w:val="28"/>
        </w:rPr>
        <w:t>
      1) кадр құрамымен тәрбие және идеология жұмысын ұйымдастырумен;</w:t>
      </w:r>
    </w:p>
    <w:bookmarkEnd w:id="545"/>
    <w:bookmarkStart w:name="z662" w:id="546"/>
    <w:p>
      <w:pPr>
        <w:spacing w:after="0"/>
        <w:ind w:left="0"/>
        <w:jc w:val="both"/>
      </w:pPr>
      <w:r>
        <w:rPr>
          <w:rFonts w:ascii="Times New Roman"/>
          <w:b w:val="false"/>
          <w:i w:val="false"/>
          <w:color w:val="000000"/>
          <w:sz w:val="28"/>
        </w:rPr>
        <w:t>
      2) әрбір қызметкердің қызметтік міндеттерін атқаруға және Қазақстан Республикасы заңнамасының талаптарын орындауға деген жеке жауаптылығымен;</w:t>
      </w:r>
    </w:p>
    <w:bookmarkEnd w:id="546"/>
    <w:bookmarkStart w:name="z663" w:id="547"/>
    <w:p>
      <w:pPr>
        <w:spacing w:after="0"/>
        <w:ind w:left="0"/>
        <w:jc w:val="both"/>
      </w:pPr>
      <w:r>
        <w:rPr>
          <w:rFonts w:ascii="Times New Roman"/>
          <w:b w:val="false"/>
          <w:i w:val="false"/>
          <w:color w:val="000000"/>
          <w:sz w:val="28"/>
        </w:rPr>
        <w:t>
      3) бөлімшеде күн тәртібін және қызмет уақытының регламентін сақтаумен;</w:t>
      </w:r>
    </w:p>
    <w:bookmarkEnd w:id="547"/>
    <w:bookmarkStart w:name="z664" w:id="548"/>
    <w:p>
      <w:pPr>
        <w:spacing w:after="0"/>
        <w:ind w:left="0"/>
        <w:jc w:val="both"/>
      </w:pPr>
      <w:r>
        <w:rPr>
          <w:rFonts w:ascii="Times New Roman"/>
          <w:b w:val="false"/>
          <w:i w:val="false"/>
          <w:color w:val="000000"/>
          <w:sz w:val="28"/>
        </w:rPr>
        <w:t>
      4) басшылардың жеке үлгі көрсетуімен және бағынысты қызметкерлерге қызметтік міндеттерін тиісінше атқаруы туралы күнделікті талап қоюымен, олардың орындаушылығын бақылаумен, қызметкерлердің құқықтары мен жеке қадір-қасиетін құрметтеумен, оларға қамқорлық жасаумен, көтермелеу, сендіру, мәжбүрлеу және ұжымның қоғамдық ықпал ету шараларын шебер үйлестіру және дұрыс қолданумен;</w:t>
      </w:r>
    </w:p>
    <w:bookmarkEnd w:id="548"/>
    <w:bookmarkStart w:name="z665" w:id="549"/>
    <w:p>
      <w:pPr>
        <w:spacing w:after="0"/>
        <w:ind w:left="0"/>
        <w:jc w:val="both"/>
      </w:pPr>
      <w:r>
        <w:rPr>
          <w:rFonts w:ascii="Times New Roman"/>
          <w:b w:val="false"/>
          <w:i w:val="false"/>
          <w:color w:val="000000"/>
          <w:sz w:val="28"/>
        </w:rPr>
        <w:t>
      5) бөлімшеде қызмет өткеру қауіпсіздігін қамтамасыз ететін жағдайлар, қажетті материалдық-тұрмыстық және өзге де жағдайлар жасаумен қол жеткізіледі.</w:t>
      </w:r>
    </w:p>
    <w:bookmarkEnd w:id="549"/>
    <w:bookmarkStart w:name="z666" w:id="550"/>
    <w:p>
      <w:pPr>
        <w:spacing w:after="0"/>
        <w:ind w:left="0"/>
        <w:jc w:val="both"/>
      </w:pPr>
      <w:r>
        <w:rPr>
          <w:rFonts w:ascii="Times New Roman"/>
          <w:b w:val="false"/>
          <w:i w:val="false"/>
          <w:color w:val="000000"/>
          <w:sz w:val="28"/>
        </w:rPr>
        <w:t>
      4. Қызметкерлердің тәртіптік жауаптылығы – қызметкерлер тәртіптік теріс қылықтар жасағаны үшін жауапты болатын заңдық жауаптылық түрі.</w:t>
      </w:r>
    </w:p>
    <w:bookmarkEnd w:id="550"/>
    <w:bookmarkStart w:name="z667" w:id="551"/>
    <w:p>
      <w:pPr>
        <w:spacing w:after="0"/>
        <w:ind w:left="0"/>
        <w:jc w:val="both"/>
      </w:pPr>
      <w:r>
        <w:rPr>
          <w:rFonts w:ascii="Times New Roman"/>
          <w:b w:val="false"/>
          <w:i w:val="false"/>
          <w:color w:val="000000"/>
          <w:sz w:val="28"/>
        </w:rPr>
        <w:t>
      5. Қызметкерлерді тәртіптілікке тәрбиелеудің негізгі әдісі сендіру әдісі болып табылады.</w:t>
      </w:r>
    </w:p>
    <w:bookmarkEnd w:id="551"/>
    <w:bookmarkStart w:name="z668" w:id="552"/>
    <w:p>
      <w:pPr>
        <w:spacing w:after="0"/>
        <w:ind w:left="0"/>
        <w:jc w:val="both"/>
      </w:pPr>
      <w:r>
        <w:rPr>
          <w:rFonts w:ascii="Times New Roman"/>
          <w:b w:val="false"/>
          <w:i w:val="false"/>
          <w:color w:val="000000"/>
          <w:sz w:val="28"/>
        </w:rPr>
        <w:t>
      6. Қызметтік тәртіптің жай-күйіне арнаулы мемлекеттік органдардың басшылары жауап береді. Олар бағынысты қызметкерлерден оның сақталуын талап етуге, лайықтыларды көтермелеуге, тәртіп бұзушыларды әділ жазалауға міндетті.</w:t>
      </w:r>
    </w:p>
    <w:bookmarkEnd w:id="552"/>
    <w:bookmarkStart w:name="z669" w:id="553"/>
    <w:p>
      <w:pPr>
        <w:spacing w:after="0"/>
        <w:ind w:left="0"/>
        <w:jc w:val="both"/>
      </w:pPr>
      <w:r>
        <w:rPr>
          <w:rFonts w:ascii="Times New Roman"/>
          <w:b w:val="false"/>
          <w:i w:val="false"/>
          <w:color w:val="000000"/>
          <w:sz w:val="28"/>
        </w:rPr>
        <w:t>
      7. Қызметтік тәртіпті және Қазақстан Республикасы заңнамасының талаптарын сақтауға қажетті жағдайлармен қамтамасыз етпеген, құқық бұзушылықтың алдын алу бойынша шаралар қабылдамаған, оларды жасыруға жол берген басшы бұл үшін Қазақстан Республикасының заңдарында белгіленген жауаптылықта болады.</w:t>
      </w:r>
    </w:p>
    <w:bookmarkEnd w:id="553"/>
    <w:bookmarkStart w:name="z670" w:id="554"/>
    <w:p>
      <w:pPr>
        <w:spacing w:after="0"/>
        <w:ind w:left="0"/>
        <w:jc w:val="both"/>
      </w:pPr>
      <w:r>
        <w:rPr>
          <w:rFonts w:ascii="Times New Roman"/>
          <w:b w:val="false"/>
          <w:i w:val="false"/>
          <w:color w:val="000000"/>
          <w:sz w:val="28"/>
        </w:rPr>
        <w:t>
      8. Қызметтік тәртіпті сақтау бойынша басшылардың лауазымдық міндеттерін, оларға сеніп тапсырылған бөлімшелерде қызметтік тәртіпті нығайту мен сақтау бойынша бағалаудың негізгі өлшемдерін тиісті лауазымдық нұсқаулықтарда арнаулы мемлекеттік органдардың бірінші басшылары бекітеді.</w:t>
      </w:r>
    </w:p>
    <w:bookmarkEnd w:id="554"/>
    <w:bookmarkStart w:name="z671" w:id="555"/>
    <w:p>
      <w:pPr>
        <w:spacing w:after="0"/>
        <w:ind w:left="0"/>
        <w:jc w:val="both"/>
      </w:pPr>
      <w:r>
        <w:rPr>
          <w:rFonts w:ascii="Times New Roman"/>
          <w:b w:val="false"/>
          <w:i w:val="false"/>
          <w:color w:val="000000"/>
          <w:sz w:val="28"/>
        </w:rPr>
        <w:t>
      9. Қызметкерлердің арнаулы мемлекеттік органдардың орналасқан жерінен тысқары жерлерде, қызметтен тыс уақытта жасаған және қызметтік әрекетпен немесе қызмет мүдделерімен байланысты емес қылмыстық құқық бұзушылықтары мен теріс қылықтары үшін басшы тәртіптік жауаптылықта болмайды.</w:t>
      </w:r>
    </w:p>
    <w:bookmarkEnd w:id="555"/>
    <w:bookmarkStart w:name="z672" w:id="556"/>
    <w:p>
      <w:pPr>
        <w:spacing w:after="0"/>
        <w:ind w:left="0"/>
        <w:jc w:val="both"/>
      </w:pPr>
      <w:r>
        <w:rPr>
          <w:rFonts w:ascii="Times New Roman"/>
          <w:b w:val="false"/>
          <w:i w:val="false"/>
          <w:color w:val="000000"/>
          <w:sz w:val="28"/>
        </w:rPr>
        <w:t>
      10. Әрбір қызметкер басшыға бөлімшеде тәртіп орнатуға және қызметтік тәртіпті сақтауға жәрдемдесуге міндетті. Басшыға жәрдемдесуден бас тартқаны үшін қызметкер жауапкершілікте болады.</w:t>
      </w:r>
    </w:p>
    <w:bookmarkEnd w:id="556"/>
    <w:bookmarkStart w:name="z673" w:id="557"/>
    <w:p>
      <w:pPr>
        <w:spacing w:after="0"/>
        <w:ind w:left="0"/>
        <w:jc w:val="both"/>
      </w:pPr>
      <w:r>
        <w:rPr>
          <w:rFonts w:ascii="Times New Roman"/>
          <w:b w:val="false"/>
          <w:i w:val="false"/>
          <w:color w:val="000000"/>
          <w:sz w:val="28"/>
        </w:rPr>
        <w:t>
      11. Басшының бұйрық немесе өкім беру құқығы мен бағынысындағының оған мүлтіксіз бағыну міндеті дара басшылықтың негізгі қағидаттары болып табылады.</w:t>
      </w:r>
    </w:p>
    <w:bookmarkEnd w:id="5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62-бапқа өзгеріс енгізілді - ҚР 03.07.2014 </w:t>
      </w:r>
      <w:r>
        <w:rPr>
          <w:rFonts w:ascii="Times New Roman"/>
          <w:b w:val="false"/>
          <w:i w:val="false"/>
          <w:color w:val="ff0000"/>
          <w:sz w:val="28"/>
        </w:rPr>
        <w:t>№ 227-V</w:t>
      </w:r>
      <w:r>
        <w:rPr>
          <w:rFonts w:ascii="Times New Roman"/>
          <w:b w:val="false"/>
          <w:i w:val="false"/>
          <w:color w:val="ff0000"/>
          <w:sz w:val="28"/>
        </w:rPr>
        <w:t xml:space="preserve"> (01.01.2015 бастап қолданысқа енгізіледі); 23.12.2023 </w:t>
      </w:r>
      <w:r>
        <w:rPr>
          <w:rFonts w:ascii="Times New Roman"/>
          <w:b w:val="false"/>
          <w:i w:val="false"/>
          <w:color w:val="000000"/>
          <w:sz w:val="28"/>
        </w:rPr>
        <w:t>№ 51-VIII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10.06.2026 </w:t>
      </w:r>
      <w:r>
        <w:rPr>
          <w:rFonts w:ascii="Times New Roman"/>
          <w:b w:val="false"/>
          <w:i w:val="false"/>
          <w:color w:val="000000"/>
          <w:sz w:val="28"/>
        </w:rPr>
        <w:t>№ 301-VIIІ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63-бап. Көтермелеулер</w:t>
      </w:r>
    </w:p>
    <w:bookmarkStart w:name="z675" w:id="558"/>
    <w:p>
      <w:pPr>
        <w:spacing w:after="0"/>
        <w:ind w:left="0"/>
        <w:jc w:val="both"/>
      </w:pPr>
      <w:r>
        <w:rPr>
          <w:rFonts w:ascii="Times New Roman"/>
          <w:b w:val="false"/>
          <w:i w:val="false"/>
          <w:color w:val="000000"/>
          <w:sz w:val="28"/>
        </w:rPr>
        <w:t>
      1. Көтермелеу – қызметкерді тәрбиелеудің және қызметтік тәртіпті нығайтудың маңызды құралы болып табылатын оның қызметтік әрекетіне берілген оң баға.</w:t>
      </w:r>
    </w:p>
    <w:bookmarkEnd w:id="558"/>
    <w:bookmarkStart w:name="z676" w:id="559"/>
    <w:p>
      <w:pPr>
        <w:spacing w:after="0"/>
        <w:ind w:left="0"/>
        <w:jc w:val="both"/>
      </w:pPr>
      <w:r>
        <w:rPr>
          <w:rFonts w:ascii="Times New Roman"/>
          <w:b w:val="false"/>
          <w:i w:val="false"/>
          <w:color w:val="000000"/>
          <w:sz w:val="28"/>
        </w:rPr>
        <w:t>
      2. Көтермелеу қызметтік міндеттерін адал және ынтамен атқаратын және қызметтік борышын орындау кезінде ерекше көзге түскен қызметкерлерге қатысты қолданылады.</w:t>
      </w:r>
    </w:p>
    <w:bookmarkEnd w:id="559"/>
    <w:bookmarkStart w:name="z677" w:id="560"/>
    <w:p>
      <w:pPr>
        <w:spacing w:after="0"/>
        <w:ind w:left="0"/>
        <w:jc w:val="both"/>
      </w:pPr>
      <w:r>
        <w:rPr>
          <w:rFonts w:ascii="Times New Roman"/>
          <w:b w:val="false"/>
          <w:i w:val="false"/>
          <w:color w:val="000000"/>
          <w:sz w:val="28"/>
        </w:rPr>
        <w:t>
      3. Басшы осы Заңда өзіне берілген құқықтар шегінде бағынысты қызметкерлерді қызметтік міндеттерін үлгілі атқарғаны және қызметтік әрекетте қол жеткізген жетістіктері үшін көтермелеуге міндетті.</w:t>
      </w:r>
    </w:p>
    <w:bookmarkEnd w:id="560"/>
    <w:bookmarkStart w:name="z678" w:id="561"/>
    <w:p>
      <w:pPr>
        <w:spacing w:after="0"/>
        <w:ind w:left="0"/>
        <w:jc w:val="both"/>
      </w:pPr>
      <w:r>
        <w:rPr>
          <w:rFonts w:ascii="Times New Roman"/>
          <w:b w:val="false"/>
          <w:i w:val="false"/>
          <w:color w:val="000000"/>
          <w:sz w:val="28"/>
        </w:rPr>
        <w:t>
      Басшы өзіне берілген құқықтарды жеткіліксіз деп санаған жағдайда, ол ерекше көзге түскен қызметкерлерді жоғары тұрған басшының құқығымен көтермелеу туралы өтініш жасауы мүмкін.</w:t>
      </w:r>
    </w:p>
    <w:bookmarkEnd w:id="561"/>
    <w:bookmarkStart w:name="z679" w:id="562"/>
    <w:p>
      <w:pPr>
        <w:spacing w:after="0"/>
        <w:ind w:left="0"/>
        <w:jc w:val="both"/>
      </w:pPr>
      <w:r>
        <w:rPr>
          <w:rFonts w:ascii="Times New Roman"/>
          <w:b w:val="false"/>
          <w:i w:val="false"/>
          <w:color w:val="000000"/>
          <w:sz w:val="28"/>
        </w:rPr>
        <w:t>
      4. Ерекше көзге түскен қызметкерлер ерліктері мен мемлекет алдында сіңірген еңбектері үшін Қазақстан Республикасы Президентінің актісі немесе Қазақстан Республикасы Үкіметінің қаулысы негізінде атаулы қарумен марапатталуы мүмкін.</w:t>
      </w:r>
    </w:p>
    <w:bookmarkEnd w:id="562"/>
    <w:bookmarkStart w:name="z680" w:id="563"/>
    <w:p>
      <w:pPr>
        <w:spacing w:after="0"/>
        <w:ind w:left="0"/>
        <w:jc w:val="both"/>
      </w:pPr>
      <w:r>
        <w:rPr>
          <w:rFonts w:ascii="Times New Roman"/>
          <w:b w:val="false"/>
          <w:i w:val="false"/>
          <w:color w:val="000000"/>
          <w:sz w:val="28"/>
        </w:rPr>
        <w:t>
      5. Ерекше сіңірген еңбектері үшін қызметкерлер Қазақстан Республикасының заңнамасына сәйкес мемлекеттік наградалармен марапатталуға ұсынылуы мүмкін.</w:t>
      </w:r>
    </w:p>
    <w:bookmarkEnd w:id="563"/>
    <w:bookmarkStart w:name="z681" w:id="564"/>
    <w:p>
      <w:pPr>
        <w:spacing w:after="0"/>
        <w:ind w:left="0"/>
        <w:jc w:val="both"/>
      </w:pPr>
      <w:r>
        <w:rPr>
          <w:rFonts w:ascii="Times New Roman"/>
          <w:b w:val="false"/>
          <w:i w:val="false"/>
          <w:color w:val="000000"/>
          <w:sz w:val="28"/>
        </w:rPr>
        <w:t>
      6. Қызметкерлерге сонымен қатар мынадай көтермелеулер қолданылуы мүмкін:</w:t>
      </w:r>
    </w:p>
    <w:bookmarkEnd w:id="564"/>
    <w:bookmarkStart w:name="z682" w:id="565"/>
    <w:p>
      <w:pPr>
        <w:spacing w:after="0"/>
        <w:ind w:left="0"/>
        <w:jc w:val="both"/>
      </w:pPr>
      <w:r>
        <w:rPr>
          <w:rFonts w:ascii="Times New Roman"/>
          <w:b w:val="false"/>
          <w:i w:val="false"/>
          <w:color w:val="000000"/>
          <w:sz w:val="28"/>
        </w:rPr>
        <w:t>
      1) бұрын қолданылған жазаны алып тастау;</w:t>
      </w:r>
    </w:p>
    <w:bookmarkEnd w:id="565"/>
    <w:bookmarkStart w:name="z683" w:id="566"/>
    <w:p>
      <w:pPr>
        <w:spacing w:after="0"/>
        <w:ind w:left="0"/>
        <w:jc w:val="both"/>
      </w:pPr>
      <w:r>
        <w:rPr>
          <w:rFonts w:ascii="Times New Roman"/>
          <w:b w:val="false"/>
          <w:i w:val="false"/>
          <w:color w:val="000000"/>
          <w:sz w:val="28"/>
        </w:rPr>
        <w:t>
      2) әскери, арнаулы оқу орнының орналасқан жерінен кезектен тыс босату (әскери, арнаулы оқу орындарының курсанттары, тыңдаушылары үшін);</w:t>
      </w:r>
    </w:p>
    <w:bookmarkEnd w:id="566"/>
    <w:bookmarkStart w:name="z684" w:id="567"/>
    <w:p>
      <w:pPr>
        <w:spacing w:after="0"/>
        <w:ind w:left="0"/>
        <w:jc w:val="both"/>
      </w:pPr>
      <w:r>
        <w:rPr>
          <w:rFonts w:ascii="Times New Roman"/>
          <w:b w:val="false"/>
          <w:i w:val="false"/>
          <w:color w:val="000000"/>
          <w:sz w:val="28"/>
        </w:rPr>
        <w:t>
      3) алғыс жариялау;</w:t>
      </w:r>
    </w:p>
    <w:bookmarkEnd w:id="567"/>
    <w:bookmarkStart w:name="z685" w:id="568"/>
    <w:p>
      <w:pPr>
        <w:spacing w:after="0"/>
        <w:ind w:left="0"/>
        <w:jc w:val="both"/>
      </w:pPr>
      <w:r>
        <w:rPr>
          <w:rFonts w:ascii="Times New Roman"/>
          <w:b w:val="false"/>
          <w:i w:val="false"/>
          <w:color w:val="000000"/>
          <w:sz w:val="28"/>
        </w:rPr>
        <w:t>
      4) ақшалай сыйлықақымен марапаттау;</w:t>
      </w:r>
    </w:p>
    <w:bookmarkEnd w:id="568"/>
    <w:bookmarkStart w:name="z686" w:id="569"/>
    <w:p>
      <w:pPr>
        <w:spacing w:after="0"/>
        <w:ind w:left="0"/>
        <w:jc w:val="both"/>
      </w:pPr>
      <w:r>
        <w:rPr>
          <w:rFonts w:ascii="Times New Roman"/>
          <w:b w:val="false"/>
          <w:i w:val="false"/>
          <w:color w:val="000000"/>
          <w:sz w:val="28"/>
        </w:rPr>
        <w:t>
      5) бағалы сыйлықпен марапаттау;</w:t>
      </w:r>
    </w:p>
    <w:bookmarkEnd w:id="569"/>
    <w:bookmarkStart w:name="z687" w:id="570"/>
    <w:p>
      <w:pPr>
        <w:spacing w:after="0"/>
        <w:ind w:left="0"/>
        <w:jc w:val="both"/>
      </w:pPr>
      <w:r>
        <w:rPr>
          <w:rFonts w:ascii="Times New Roman"/>
          <w:b w:val="false"/>
          <w:i w:val="false"/>
          <w:color w:val="000000"/>
          <w:sz w:val="28"/>
        </w:rPr>
        <w:t>
      6) грамотамен марапаттау;</w:t>
      </w:r>
    </w:p>
    <w:bookmarkEnd w:id="570"/>
    <w:bookmarkStart w:name="z688" w:id="571"/>
    <w:p>
      <w:pPr>
        <w:spacing w:after="0"/>
        <w:ind w:left="0"/>
        <w:jc w:val="both"/>
      </w:pPr>
      <w:r>
        <w:rPr>
          <w:rFonts w:ascii="Times New Roman"/>
          <w:b w:val="false"/>
          <w:i w:val="false"/>
          <w:color w:val="000000"/>
          <w:sz w:val="28"/>
        </w:rPr>
        <w:t>
      7) ведомстволық медальдармен, төсбелгімен және арнайы белгілермен марапаттау;</w:t>
      </w:r>
    </w:p>
    <w:bookmarkEnd w:id="571"/>
    <w:bookmarkStart w:name="z689" w:id="572"/>
    <w:p>
      <w:pPr>
        <w:spacing w:after="0"/>
        <w:ind w:left="0"/>
        <w:jc w:val="both"/>
      </w:pPr>
      <w:r>
        <w:rPr>
          <w:rFonts w:ascii="Times New Roman"/>
          <w:b w:val="false"/>
          <w:i w:val="false"/>
          <w:color w:val="000000"/>
          <w:sz w:val="28"/>
        </w:rPr>
        <w:t>
      8) құрметті атақ беру;</w:t>
      </w:r>
    </w:p>
    <w:bookmarkEnd w:id="572"/>
    <w:bookmarkStart w:name="z690" w:id="573"/>
    <w:p>
      <w:pPr>
        <w:spacing w:after="0"/>
        <w:ind w:left="0"/>
        <w:jc w:val="both"/>
      </w:pPr>
      <w:r>
        <w:rPr>
          <w:rFonts w:ascii="Times New Roman"/>
          <w:b w:val="false"/>
          <w:i w:val="false"/>
          <w:color w:val="000000"/>
          <w:sz w:val="28"/>
        </w:rPr>
        <w:t>
      9) арнаулы мемлекеттік орган бөлімшесінің Құрмет кітабына енгізу;</w:t>
      </w:r>
    </w:p>
    <w:bookmarkEnd w:id="573"/>
    <w:bookmarkStart w:name="z691" w:id="574"/>
    <w:p>
      <w:pPr>
        <w:spacing w:after="0"/>
        <w:ind w:left="0"/>
        <w:jc w:val="both"/>
      </w:pPr>
      <w:r>
        <w:rPr>
          <w:rFonts w:ascii="Times New Roman"/>
          <w:b w:val="false"/>
          <w:i w:val="false"/>
          <w:color w:val="000000"/>
          <w:sz w:val="28"/>
        </w:rPr>
        <w:t>
      10) әскери, арнаулы оқу орнын алтын медальмен аяқтаған әскери, арнаулы оқу орындары курсанттарының тегін Құрмет тақтасына жазу, сондай-ақ әскери, арнаулы оқу орнын оқуда ең үздік көрсеткіштермен аяқтағандар арасынан көтермелеу ретінде бірінші, екінші, үшінші курсанттарды, тыңдаушыларды анықтау;</w:t>
      </w:r>
    </w:p>
    <w:bookmarkEnd w:id="574"/>
    <w:bookmarkStart w:name="z692" w:id="575"/>
    <w:p>
      <w:pPr>
        <w:spacing w:after="0"/>
        <w:ind w:left="0"/>
        <w:jc w:val="both"/>
      </w:pPr>
      <w:r>
        <w:rPr>
          <w:rFonts w:ascii="Times New Roman"/>
          <w:b w:val="false"/>
          <w:i w:val="false"/>
          <w:color w:val="000000"/>
          <w:sz w:val="28"/>
        </w:rPr>
        <w:t>
      11) кезекті арнаулы атағын мерзімінен бұрын беру;</w:t>
      </w:r>
    </w:p>
    <w:bookmarkEnd w:id="575"/>
    <w:bookmarkStart w:name="z693" w:id="576"/>
    <w:p>
      <w:pPr>
        <w:spacing w:after="0"/>
        <w:ind w:left="0"/>
        <w:jc w:val="both"/>
      </w:pPr>
      <w:r>
        <w:rPr>
          <w:rFonts w:ascii="Times New Roman"/>
          <w:b w:val="false"/>
          <w:i w:val="false"/>
          <w:color w:val="000000"/>
          <w:sz w:val="28"/>
        </w:rPr>
        <w:t>
      12) кезекті арнаулы атағын атқарып отырған штаттық лауазымы бойынша көзделген арнаулы атақтан бір саты жоғары беру.</w:t>
      </w:r>
    </w:p>
    <w:bookmarkEnd w:id="576"/>
    <w:bookmarkStart w:name="z313" w:id="577"/>
    <w:p>
      <w:pPr>
        <w:spacing w:after="0"/>
        <w:ind w:left="0"/>
        <w:jc w:val="both"/>
      </w:pPr>
      <w:r>
        <w:rPr>
          <w:rFonts w:ascii="Times New Roman"/>
          <w:b w:val="false"/>
          <w:i w:val="false"/>
          <w:color w:val="000000"/>
          <w:sz w:val="28"/>
        </w:rPr>
        <w:t>
      Осы тармақта көзделген көтермелеулерді қолдану тәртібін арнаулы мемлекеттік органның бірінші басшысы айқындайды.</w:t>
      </w:r>
    </w:p>
    <w:bookmarkEnd w:id="577"/>
    <w:bookmarkStart w:name="z694" w:id="578"/>
    <w:p>
      <w:pPr>
        <w:spacing w:after="0"/>
        <w:ind w:left="0"/>
        <w:jc w:val="both"/>
      </w:pPr>
      <w:r>
        <w:rPr>
          <w:rFonts w:ascii="Times New Roman"/>
          <w:b w:val="false"/>
          <w:i w:val="false"/>
          <w:color w:val="000000"/>
          <w:sz w:val="28"/>
        </w:rPr>
        <w:t>
      7. Көтермелеу түрін айқындаған кезде қызметкердің сіңірген еңбегінің немесе ерекшелігінің сипаты, сондай-ақ оның қызметке деген бұрынғы ынтасы назарға алынады.</w:t>
      </w:r>
    </w:p>
    <w:bookmarkEnd w:id="578"/>
    <w:bookmarkStart w:name="z695" w:id="579"/>
    <w:p>
      <w:pPr>
        <w:spacing w:after="0"/>
        <w:ind w:left="0"/>
        <w:jc w:val="both"/>
      </w:pPr>
      <w:r>
        <w:rPr>
          <w:rFonts w:ascii="Times New Roman"/>
          <w:b w:val="false"/>
          <w:i w:val="false"/>
          <w:color w:val="000000"/>
          <w:sz w:val="28"/>
        </w:rPr>
        <w:t>
      8. Арнаулы мемлекеттік органның бірінші басшысының бір мезгілде қолданылуы мүмкін грамотамен және ақшалай сыйлықақымен марапаттау түріндегі көтермелеуін қоспағанда, қызметкерге дәл сол бір ерекшелігі үшін бір ғана көтермелеу жариялануы мүмкін.</w:t>
      </w:r>
    </w:p>
    <w:bookmarkEnd w:id="5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Алып тасталды – ҚР 10.06.2026 </w:t>
      </w:r>
      <w:r>
        <w:rPr>
          <w:rFonts w:ascii="Times New Roman"/>
          <w:b w:val="false"/>
          <w:i w:val="false"/>
          <w:color w:val="000000"/>
          <w:sz w:val="28"/>
        </w:rPr>
        <w:t>№ 301-VIIІ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697" w:id="580"/>
    <w:p>
      <w:pPr>
        <w:spacing w:after="0"/>
        <w:ind w:left="0"/>
        <w:jc w:val="both"/>
      </w:pPr>
      <w:r>
        <w:rPr>
          <w:rFonts w:ascii="Times New Roman"/>
          <w:b w:val="false"/>
          <w:i w:val="false"/>
          <w:color w:val="000000"/>
          <w:sz w:val="28"/>
        </w:rPr>
        <w:t>
      10. Көтермелеу түрінде бір уақытта тек бір тәртіптік жаза алынып тасталуы мүмкін, бұл ретте көтермелеудің осы түрімен көтермелеулердің басқа түрлері қолданылмайды.</w:t>
      </w:r>
    </w:p>
    <w:bookmarkEnd w:id="580"/>
    <w:bookmarkStart w:name="z698" w:id="581"/>
    <w:p>
      <w:pPr>
        <w:spacing w:after="0"/>
        <w:ind w:left="0"/>
        <w:jc w:val="both"/>
      </w:pPr>
      <w:r>
        <w:rPr>
          <w:rFonts w:ascii="Times New Roman"/>
          <w:b w:val="false"/>
          <w:i w:val="false"/>
          <w:color w:val="000000"/>
          <w:sz w:val="28"/>
        </w:rPr>
        <w:t>
      11. Басшының және уәкілетті басшының тәртіптік жазаны, егер ол өзінің тәрбиелік рөлін атқарса, қызметкер жаңадан теріс қылық жасамаса және өз тәртібін қызметтік борышын адал орындаумен түзесе, алты ай өткенге дейін алып тастауға құқығы бар.</w:t>
      </w:r>
    </w:p>
    <w:bookmarkEnd w:id="581"/>
    <w:bookmarkStart w:name="z699" w:id="582"/>
    <w:p>
      <w:pPr>
        <w:spacing w:after="0"/>
        <w:ind w:left="0"/>
        <w:jc w:val="both"/>
      </w:pPr>
      <w:r>
        <w:rPr>
          <w:rFonts w:ascii="Times New Roman"/>
          <w:b w:val="false"/>
          <w:i w:val="false"/>
          <w:color w:val="000000"/>
          <w:sz w:val="28"/>
        </w:rPr>
        <w:t>
      12. Көтермелеулер сап алдында немесе қызметкерлер кеңесінде жарияланады.</w:t>
      </w:r>
    </w:p>
    <w:bookmarkEnd w:id="582"/>
    <w:bookmarkStart w:name="z700" w:id="583"/>
    <w:p>
      <w:pPr>
        <w:spacing w:after="0"/>
        <w:ind w:left="0"/>
        <w:jc w:val="both"/>
      </w:pPr>
      <w:r>
        <w:rPr>
          <w:rFonts w:ascii="Times New Roman"/>
          <w:b w:val="false"/>
          <w:i w:val="false"/>
          <w:color w:val="000000"/>
          <w:sz w:val="28"/>
        </w:rPr>
        <w:t>
      Көтермелеулер туралы бұйрықтарды жариялау, сондай-ақ ерекше көзге түскен қызметкерлерге наградалар тапсыру салтанатты жағдайда жүргізіледі.</w:t>
      </w:r>
    </w:p>
    <w:bookmarkEnd w:id="5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63-бапқа өзгеріс енгізілді - ҚР 03.07.2013 </w:t>
      </w:r>
      <w:r>
        <w:rPr>
          <w:rFonts w:ascii="Times New Roman"/>
          <w:b w:val="false"/>
          <w:i w:val="false"/>
          <w:color w:val="000000"/>
          <w:sz w:val="28"/>
        </w:rPr>
        <w:t>№ 121-V</w:t>
      </w:r>
      <w:r>
        <w:rPr>
          <w:rFonts w:ascii="Times New Roman"/>
          <w:b w:val="false"/>
          <w:i w:val="false"/>
          <w:color w:val="ff0000"/>
          <w:sz w:val="28"/>
        </w:rPr>
        <w:t xml:space="preserve"> Конституциялық заңымен (алғашқы ресми жарияланғанынан кейін күнтізбелік он күн өткен соң қолданысқа енгізіледі); 23.12.2023 </w:t>
      </w:r>
      <w:r>
        <w:rPr>
          <w:rFonts w:ascii="Times New Roman"/>
          <w:b w:val="false"/>
          <w:i w:val="false"/>
          <w:color w:val="000000"/>
          <w:sz w:val="28"/>
        </w:rPr>
        <w:t>№ 51-VIII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10.06.2026 </w:t>
      </w:r>
      <w:r>
        <w:rPr>
          <w:rFonts w:ascii="Times New Roman"/>
          <w:b w:val="false"/>
          <w:i w:val="false"/>
          <w:color w:val="000000"/>
          <w:sz w:val="28"/>
        </w:rPr>
        <w:t>№ 301-VIIІ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64-бап. Теріс қылықтар мен жазалар</w:t>
      </w:r>
    </w:p>
    <w:bookmarkStart w:name="z702" w:id="584"/>
    <w:p>
      <w:pPr>
        <w:spacing w:after="0"/>
        <w:ind w:left="0"/>
        <w:jc w:val="both"/>
      </w:pPr>
      <w:r>
        <w:rPr>
          <w:rFonts w:ascii="Times New Roman"/>
          <w:b w:val="false"/>
          <w:i w:val="false"/>
          <w:color w:val="000000"/>
          <w:sz w:val="28"/>
        </w:rPr>
        <w:t>
      1. Қызметкердің тәртіптік теріс қылығы (бұдан әрі – теріс қылық) – қызметкердің өзіне жүктелген қызметтік міндеттерді құқыққа қайшы, кінәлілікпен атқармауы немесе тиісінше атқармауы және (немесе) қызметтік тәртіпті бұзуы, сол сияқты қызметте болуына байланысты Қазақстан Республикасының заңдарында белгіленген шектеулерді сақтамауы.</w:t>
      </w:r>
    </w:p>
    <w:bookmarkEnd w:id="584"/>
    <w:bookmarkStart w:name="z703" w:id="585"/>
    <w:p>
      <w:pPr>
        <w:spacing w:after="0"/>
        <w:ind w:left="0"/>
        <w:jc w:val="both"/>
      </w:pPr>
      <w:r>
        <w:rPr>
          <w:rFonts w:ascii="Times New Roman"/>
          <w:b w:val="false"/>
          <w:i w:val="false"/>
          <w:color w:val="000000"/>
          <w:sz w:val="28"/>
        </w:rPr>
        <w:t>
      2. Елеулі емес теріс қылық жасаған қызметкерге басшының қызметтік тәртіпті қатаң сақтаудың қажеттігі туралы жазбаша ескерту жасаумен шектелуге құқығы бар.</w:t>
      </w:r>
    </w:p>
    <w:bookmarkEnd w:id="585"/>
    <w:p>
      <w:pPr>
        <w:spacing w:after="0"/>
        <w:ind w:left="0"/>
        <w:jc w:val="both"/>
      </w:pPr>
      <w:r>
        <w:rPr>
          <w:rFonts w:ascii="Times New Roman"/>
          <w:b w:val="false"/>
          <w:i w:val="false"/>
          <w:color w:val="000000"/>
          <w:sz w:val="28"/>
        </w:rPr>
        <w:t>
      Жазбаша ескертуді лауазымды адам тиісті басшының тапсырмасымен жасайды.</w:t>
      </w:r>
    </w:p>
    <w:bookmarkStart w:name="z704" w:id="586"/>
    <w:p>
      <w:pPr>
        <w:spacing w:after="0"/>
        <w:ind w:left="0"/>
        <w:jc w:val="both"/>
      </w:pPr>
      <w:r>
        <w:rPr>
          <w:rFonts w:ascii="Times New Roman"/>
          <w:b w:val="false"/>
          <w:i w:val="false"/>
          <w:color w:val="000000"/>
          <w:sz w:val="28"/>
        </w:rPr>
        <w:t>
      Жазбаша ескерту қызметкерге қол қойғыза отырып, жеткізіледі, тіркеледі және қызметкердің жеке ісіне қосу үшін кадр бөлімшесіне беріледі. Алты ай өткеннен кейін ол алынады және оны кадр бөлімшесі белгіленген тәртіппен жояды.</w:t>
      </w:r>
    </w:p>
    <w:bookmarkEnd w:id="586"/>
    <w:bookmarkStart w:name="z705" w:id="587"/>
    <w:p>
      <w:pPr>
        <w:spacing w:after="0"/>
        <w:ind w:left="0"/>
        <w:jc w:val="both"/>
      </w:pPr>
      <w:r>
        <w:rPr>
          <w:rFonts w:ascii="Times New Roman"/>
          <w:b w:val="false"/>
          <w:i w:val="false"/>
          <w:color w:val="000000"/>
          <w:sz w:val="28"/>
        </w:rPr>
        <w:t>
      Жазбаша ескерту жаза болып саналмайды.</w:t>
      </w:r>
    </w:p>
    <w:bookmarkEnd w:id="587"/>
    <w:bookmarkStart w:name="z706" w:id="588"/>
    <w:p>
      <w:pPr>
        <w:spacing w:after="0"/>
        <w:ind w:left="0"/>
        <w:jc w:val="both"/>
      </w:pPr>
      <w:r>
        <w:rPr>
          <w:rFonts w:ascii="Times New Roman"/>
          <w:b w:val="false"/>
          <w:i w:val="false"/>
          <w:color w:val="000000"/>
          <w:sz w:val="28"/>
        </w:rPr>
        <w:t>
      3. Алдын алу мақсатында қызметкерлердің теріс қылықтары басшының шешімі бойынша:</w:t>
      </w:r>
    </w:p>
    <w:bookmarkEnd w:id="588"/>
    <w:bookmarkStart w:name="z707" w:id="589"/>
    <w:p>
      <w:pPr>
        <w:spacing w:after="0"/>
        <w:ind w:left="0"/>
        <w:jc w:val="both"/>
      </w:pPr>
      <w:r>
        <w:rPr>
          <w:rFonts w:ascii="Times New Roman"/>
          <w:b w:val="false"/>
          <w:i w:val="false"/>
          <w:color w:val="000000"/>
          <w:sz w:val="28"/>
        </w:rPr>
        <w:t>
      1) қатардағы қызметкерлер үшін – жеке құрамның жиналыстарында;</w:t>
      </w:r>
    </w:p>
    <w:bookmarkEnd w:id="589"/>
    <w:bookmarkStart w:name="z708" w:id="590"/>
    <w:p>
      <w:pPr>
        <w:spacing w:after="0"/>
        <w:ind w:left="0"/>
        <w:jc w:val="both"/>
      </w:pPr>
      <w:r>
        <w:rPr>
          <w:rFonts w:ascii="Times New Roman"/>
          <w:b w:val="false"/>
          <w:i w:val="false"/>
          <w:color w:val="000000"/>
          <w:sz w:val="28"/>
        </w:rPr>
        <w:t>
      2) сержанттар үшін – сержанттар құрамының жиналыстарында;</w:t>
      </w:r>
    </w:p>
    <w:bookmarkEnd w:id="590"/>
    <w:bookmarkStart w:name="z709" w:id="591"/>
    <w:p>
      <w:pPr>
        <w:spacing w:after="0"/>
        <w:ind w:left="0"/>
        <w:jc w:val="both"/>
      </w:pPr>
      <w:r>
        <w:rPr>
          <w:rFonts w:ascii="Times New Roman"/>
          <w:b w:val="false"/>
          <w:i w:val="false"/>
          <w:color w:val="000000"/>
          <w:sz w:val="28"/>
        </w:rPr>
        <w:t>
      3) офицерлер үшін – офицерлер жиналыстарында қаралуы және талқылануы мүмкін.</w:t>
      </w:r>
    </w:p>
    <w:bookmarkEnd w:id="591"/>
    <w:bookmarkStart w:name="z710" w:id="592"/>
    <w:p>
      <w:pPr>
        <w:spacing w:after="0"/>
        <w:ind w:left="0"/>
        <w:jc w:val="both"/>
      </w:pPr>
      <w:r>
        <w:rPr>
          <w:rFonts w:ascii="Times New Roman"/>
          <w:b w:val="false"/>
          <w:i w:val="false"/>
          <w:color w:val="000000"/>
          <w:sz w:val="28"/>
        </w:rPr>
        <w:t>
      4. Аға офицерлер құрамындағы офицерлердің теріс қылықтары тек аға және жоғары офицерлер құрамындағы офицерлердің жиналыстарында, жоғары офицерлер құрамындағы офицерлердің теріс қылықтары тек жоғары офицерлер құрамындағы офицерлердің жиналыстарында қаралуы және талқылануы мүмкін.</w:t>
      </w:r>
    </w:p>
    <w:bookmarkEnd w:id="592"/>
    <w:bookmarkStart w:name="z711" w:id="593"/>
    <w:p>
      <w:pPr>
        <w:spacing w:after="0"/>
        <w:ind w:left="0"/>
        <w:jc w:val="both"/>
      </w:pPr>
      <w:r>
        <w:rPr>
          <w:rFonts w:ascii="Times New Roman"/>
          <w:b w:val="false"/>
          <w:i w:val="false"/>
          <w:color w:val="000000"/>
          <w:sz w:val="28"/>
        </w:rPr>
        <w:t>
      5. Кейінге қалдыруды күттірмейтін ерекше жағдайларда қызметкер оның жауаптылығы туралы мәселені шешкенге дейін лауазымынан уақытша шеттетілуі мүмкін.</w:t>
      </w:r>
    </w:p>
    <w:bookmarkEnd w:id="593"/>
    <w:bookmarkStart w:name="z712" w:id="594"/>
    <w:p>
      <w:pPr>
        <w:spacing w:after="0"/>
        <w:ind w:left="0"/>
        <w:jc w:val="both"/>
      </w:pPr>
      <w:r>
        <w:rPr>
          <w:rFonts w:ascii="Times New Roman"/>
          <w:b w:val="false"/>
          <w:i w:val="false"/>
          <w:color w:val="000000"/>
          <w:sz w:val="28"/>
        </w:rPr>
        <w:t>
      Қызметкерге лауазымынан уақытша шеттету ол жасаған теріс қылық оның қызметтік міндеттерін атқаруға немесе басқа қызметкердің қызметтік міндеттерін атқаруына кедергі келтірген не қызметкердің лауазымдық міндеттерін атқаруы оның теріс қылық жасауының мән-жайын жан-жақты, толық, объективті және уақытылы анықтауға, оның жасалуына ықпал еткен себептер мен жағдайларды анықтауға кедергі келтіретін (келтіруі мүмкін) жағдайларда қолданылуы мүмкін.</w:t>
      </w:r>
    </w:p>
    <w:bookmarkEnd w:id="594"/>
    <w:p>
      <w:pPr>
        <w:spacing w:after="0"/>
        <w:ind w:left="0"/>
        <w:jc w:val="both"/>
      </w:pPr>
      <w:r>
        <w:rPr>
          <w:rFonts w:ascii="Times New Roman"/>
          <w:b w:val="false"/>
          <w:i w:val="false"/>
          <w:color w:val="000000"/>
          <w:sz w:val="28"/>
        </w:rPr>
        <w:t>
      Бұл ретте қызметкерді лауазымнан шеттеткен уәкілетті басшылар оның шеттетілген лауазыммен байланысты емес лауазымдық міндеттерінің тізбесін бекітеді.</w:t>
      </w:r>
    </w:p>
    <w:bookmarkStart w:name="z713" w:id="595"/>
    <w:p>
      <w:pPr>
        <w:spacing w:after="0"/>
        <w:ind w:left="0"/>
        <w:jc w:val="both"/>
      </w:pPr>
      <w:r>
        <w:rPr>
          <w:rFonts w:ascii="Times New Roman"/>
          <w:b w:val="false"/>
          <w:i w:val="false"/>
          <w:color w:val="000000"/>
          <w:sz w:val="28"/>
        </w:rPr>
        <w:t>
      6. Қызметкерді лауазымынан оны лауазымға тағайындау құқығы берілген басшы шеттетеді.</w:t>
      </w:r>
    </w:p>
    <w:bookmarkEnd w:id="595"/>
    <w:bookmarkStart w:name="z714" w:id="596"/>
    <w:p>
      <w:pPr>
        <w:spacing w:after="0"/>
        <w:ind w:left="0"/>
        <w:jc w:val="both"/>
      </w:pPr>
      <w:r>
        <w:rPr>
          <w:rFonts w:ascii="Times New Roman"/>
          <w:b w:val="false"/>
          <w:i w:val="false"/>
          <w:color w:val="000000"/>
          <w:sz w:val="28"/>
        </w:rPr>
        <w:t>
      Бағынысты қызметкерді лауазымынан шеттеткен басшы лауазымынан шеттетуді тудырған себептер мен мән-жайларды нақты жазып, бұл туралы команда бойынша баяндауға міндетті.</w:t>
      </w:r>
    </w:p>
    <w:bookmarkEnd w:id="596"/>
    <w:bookmarkStart w:name="z715" w:id="597"/>
    <w:p>
      <w:pPr>
        <w:spacing w:after="0"/>
        <w:ind w:left="0"/>
        <w:jc w:val="both"/>
      </w:pPr>
      <w:r>
        <w:rPr>
          <w:rFonts w:ascii="Times New Roman"/>
          <w:b w:val="false"/>
          <w:i w:val="false"/>
          <w:color w:val="000000"/>
          <w:sz w:val="28"/>
        </w:rPr>
        <w:t>
      Бағынысты қызметкерді оған жеткілікті негізсіз лауазымынан шеттеткен басшы ол үшін тәртіптік және өзге де жауаптылықта болады.</w:t>
      </w:r>
    </w:p>
    <w:bookmarkEnd w:id="597"/>
    <w:bookmarkStart w:name="z716" w:id="598"/>
    <w:p>
      <w:pPr>
        <w:spacing w:after="0"/>
        <w:ind w:left="0"/>
        <w:jc w:val="both"/>
      </w:pPr>
      <w:r>
        <w:rPr>
          <w:rFonts w:ascii="Times New Roman"/>
          <w:b w:val="false"/>
          <w:i w:val="false"/>
          <w:color w:val="000000"/>
          <w:sz w:val="28"/>
        </w:rPr>
        <w:t>
      7. Тәртіптік жаза (бұдан әрі – жаза) – қызметкерге уәкілетті басшы қолданатын тәртіптік ықпал ету шарасы.</w:t>
      </w:r>
    </w:p>
    <w:bookmarkEnd w:id="598"/>
    <w:bookmarkStart w:name="z717" w:id="599"/>
    <w:p>
      <w:pPr>
        <w:spacing w:after="0"/>
        <w:ind w:left="0"/>
        <w:jc w:val="both"/>
      </w:pPr>
      <w:r>
        <w:rPr>
          <w:rFonts w:ascii="Times New Roman"/>
          <w:b w:val="false"/>
          <w:i w:val="false"/>
          <w:color w:val="000000"/>
          <w:sz w:val="28"/>
        </w:rPr>
        <w:t>
      8. Қызметкерлерге қатысты мынадай тәртіптік жазалар қолданылуы мүмкін:</w:t>
      </w:r>
    </w:p>
    <w:bookmarkEnd w:id="599"/>
    <w:bookmarkStart w:name="z718" w:id="600"/>
    <w:p>
      <w:pPr>
        <w:spacing w:after="0"/>
        <w:ind w:left="0"/>
        <w:jc w:val="both"/>
      </w:pPr>
      <w:r>
        <w:rPr>
          <w:rFonts w:ascii="Times New Roman"/>
          <w:b w:val="false"/>
          <w:i w:val="false"/>
          <w:color w:val="000000"/>
          <w:sz w:val="28"/>
        </w:rPr>
        <w:t>
      1) ескерту;</w:t>
      </w:r>
    </w:p>
    <w:bookmarkEnd w:id="600"/>
    <w:bookmarkStart w:name="z719" w:id="601"/>
    <w:p>
      <w:pPr>
        <w:spacing w:after="0"/>
        <w:ind w:left="0"/>
        <w:jc w:val="both"/>
      </w:pPr>
      <w:r>
        <w:rPr>
          <w:rFonts w:ascii="Times New Roman"/>
          <w:b w:val="false"/>
          <w:i w:val="false"/>
          <w:color w:val="000000"/>
          <w:sz w:val="28"/>
        </w:rPr>
        <w:t>
      2) сөгіс;</w:t>
      </w:r>
    </w:p>
    <w:bookmarkEnd w:id="601"/>
    <w:bookmarkStart w:name="z720" w:id="602"/>
    <w:p>
      <w:pPr>
        <w:spacing w:after="0"/>
        <w:ind w:left="0"/>
        <w:jc w:val="both"/>
      </w:pPr>
      <w:r>
        <w:rPr>
          <w:rFonts w:ascii="Times New Roman"/>
          <w:b w:val="false"/>
          <w:i w:val="false"/>
          <w:color w:val="000000"/>
          <w:sz w:val="28"/>
        </w:rPr>
        <w:t>
      3) қатаң сөгіс;</w:t>
      </w:r>
    </w:p>
    <w:bookmarkEnd w:id="602"/>
    <w:bookmarkStart w:name="z721" w:id="603"/>
    <w:p>
      <w:pPr>
        <w:spacing w:after="0"/>
        <w:ind w:left="0"/>
        <w:jc w:val="both"/>
      </w:pPr>
      <w:r>
        <w:rPr>
          <w:rFonts w:ascii="Times New Roman"/>
          <w:b w:val="false"/>
          <w:i w:val="false"/>
          <w:color w:val="000000"/>
          <w:sz w:val="28"/>
        </w:rPr>
        <w:t>
      4) қызметіне толық сәйкес еместігі туралы ескерту;</w:t>
      </w:r>
    </w:p>
    <w:bookmarkEnd w:id="603"/>
    <w:bookmarkStart w:name="z722" w:id="604"/>
    <w:p>
      <w:pPr>
        <w:spacing w:after="0"/>
        <w:ind w:left="0"/>
        <w:jc w:val="both"/>
      </w:pPr>
      <w:r>
        <w:rPr>
          <w:rFonts w:ascii="Times New Roman"/>
          <w:b w:val="false"/>
          <w:i w:val="false"/>
          <w:color w:val="000000"/>
          <w:sz w:val="28"/>
        </w:rPr>
        <w:t>
      5) арнаулы атағын бір сатыға төмендету;</w:t>
      </w:r>
    </w:p>
    <w:bookmarkEnd w:id="604"/>
    <w:bookmarkStart w:name="z723" w:id="605"/>
    <w:p>
      <w:pPr>
        <w:spacing w:after="0"/>
        <w:ind w:left="0"/>
        <w:jc w:val="both"/>
      </w:pPr>
      <w:r>
        <w:rPr>
          <w:rFonts w:ascii="Times New Roman"/>
          <w:b w:val="false"/>
          <w:i w:val="false"/>
          <w:color w:val="000000"/>
          <w:sz w:val="28"/>
        </w:rPr>
        <w:t>
      6) теріс себептер бойынша қызметтен шығару.</w:t>
      </w:r>
    </w:p>
    <w:bookmarkEnd w:id="605"/>
    <w:bookmarkStart w:name="z724" w:id="606"/>
    <w:p>
      <w:pPr>
        <w:spacing w:after="0"/>
        <w:ind w:left="0"/>
        <w:jc w:val="both"/>
      </w:pPr>
      <w:r>
        <w:rPr>
          <w:rFonts w:ascii="Times New Roman"/>
          <w:b w:val="false"/>
          <w:i w:val="false"/>
          <w:color w:val="000000"/>
          <w:sz w:val="28"/>
        </w:rPr>
        <w:t>
      9. Әскери, арнаулы оқу орындарының курсанттарына қатысты мынадай тәртіптік жазалар қолданылады:</w:t>
      </w:r>
    </w:p>
    <w:bookmarkEnd w:id="606"/>
    <w:bookmarkStart w:name="z725" w:id="607"/>
    <w:p>
      <w:pPr>
        <w:spacing w:after="0"/>
        <w:ind w:left="0"/>
        <w:jc w:val="both"/>
      </w:pPr>
      <w:r>
        <w:rPr>
          <w:rFonts w:ascii="Times New Roman"/>
          <w:b w:val="false"/>
          <w:i w:val="false"/>
          <w:color w:val="000000"/>
          <w:sz w:val="28"/>
        </w:rPr>
        <w:t>
      1) ескерту;</w:t>
      </w:r>
    </w:p>
    <w:bookmarkEnd w:id="607"/>
    <w:bookmarkStart w:name="z726" w:id="608"/>
    <w:p>
      <w:pPr>
        <w:spacing w:after="0"/>
        <w:ind w:left="0"/>
        <w:jc w:val="both"/>
      </w:pPr>
      <w:r>
        <w:rPr>
          <w:rFonts w:ascii="Times New Roman"/>
          <w:b w:val="false"/>
          <w:i w:val="false"/>
          <w:color w:val="000000"/>
          <w:sz w:val="28"/>
        </w:rPr>
        <w:t>
      2) кезектен тыс нарядқа қою (бөлімшені күзетуді қамтамасыз ету бойынша нарядқа қоюды қоспағанда);</w:t>
      </w:r>
    </w:p>
    <w:bookmarkEnd w:id="608"/>
    <w:bookmarkStart w:name="z727" w:id="609"/>
    <w:p>
      <w:pPr>
        <w:spacing w:after="0"/>
        <w:ind w:left="0"/>
        <w:jc w:val="both"/>
      </w:pPr>
      <w:r>
        <w:rPr>
          <w:rFonts w:ascii="Times New Roman"/>
          <w:b w:val="false"/>
          <w:i w:val="false"/>
          <w:color w:val="000000"/>
          <w:sz w:val="28"/>
        </w:rPr>
        <w:t>
      3) әскери, арнаулы оқу орнының орналасқан жерінен кезекті шығуынан айыру;</w:t>
      </w:r>
    </w:p>
    <w:bookmarkEnd w:id="609"/>
    <w:bookmarkStart w:name="z728" w:id="610"/>
    <w:p>
      <w:pPr>
        <w:spacing w:after="0"/>
        <w:ind w:left="0"/>
        <w:jc w:val="both"/>
      </w:pPr>
      <w:r>
        <w:rPr>
          <w:rFonts w:ascii="Times New Roman"/>
          <w:b w:val="false"/>
          <w:i w:val="false"/>
          <w:color w:val="000000"/>
          <w:sz w:val="28"/>
        </w:rPr>
        <w:t>
      4) сөгіс;</w:t>
      </w:r>
    </w:p>
    <w:bookmarkEnd w:id="610"/>
    <w:bookmarkStart w:name="z729" w:id="611"/>
    <w:p>
      <w:pPr>
        <w:spacing w:after="0"/>
        <w:ind w:left="0"/>
        <w:jc w:val="both"/>
      </w:pPr>
      <w:r>
        <w:rPr>
          <w:rFonts w:ascii="Times New Roman"/>
          <w:b w:val="false"/>
          <w:i w:val="false"/>
          <w:color w:val="000000"/>
          <w:sz w:val="28"/>
        </w:rPr>
        <w:t>
      5) қатаң сөгіс;</w:t>
      </w:r>
    </w:p>
    <w:bookmarkEnd w:id="611"/>
    <w:bookmarkStart w:name="z730" w:id="612"/>
    <w:p>
      <w:pPr>
        <w:spacing w:after="0"/>
        <w:ind w:left="0"/>
        <w:jc w:val="both"/>
      </w:pPr>
      <w:r>
        <w:rPr>
          <w:rFonts w:ascii="Times New Roman"/>
          <w:b w:val="false"/>
          <w:i w:val="false"/>
          <w:color w:val="000000"/>
          <w:sz w:val="28"/>
        </w:rPr>
        <w:t>
      6) теріс себептермен қызметтен шығару.</w:t>
      </w:r>
    </w:p>
    <w:bookmarkEnd w:id="612"/>
    <w:bookmarkStart w:name="z731" w:id="613"/>
    <w:p>
      <w:pPr>
        <w:spacing w:after="0"/>
        <w:ind w:left="0"/>
        <w:jc w:val="both"/>
      </w:pPr>
      <w:r>
        <w:rPr>
          <w:rFonts w:ascii="Times New Roman"/>
          <w:b w:val="false"/>
          <w:i w:val="false"/>
          <w:color w:val="000000"/>
          <w:sz w:val="28"/>
        </w:rPr>
        <w:t>
      10. Теріс қылық жасаған қызметкерге осы Заңда белгіленген жазалар ғана қолданылуы мүмкін.</w:t>
      </w:r>
    </w:p>
    <w:bookmarkEnd w:id="613"/>
    <w:bookmarkStart w:name="z732" w:id="614"/>
    <w:p>
      <w:pPr>
        <w:spacing w:after="0"/>
        <w:ind w:left="0"/>
        <w:jc w:val="both"/>
      </w:pPr>
      <w:r>
        <w:rPr>
          <w:rFonts w:ascii="Times New Roman"/>
          <w:b w:val="false"/>
          <w:i w:val="false"/>
          <w:color w:val="000000"/>
          <w:sz w:val="28"/>
        </w:rPr>
        <w:t>
      11. Қызметкерлердің топ болып жасаған теріс қылығы кезінде жазалар әрбір кінәліге оның жауаптылық шамаларына қарай жеке қолданылады.</w:t>
      </w:r>
    </w:p>
    <w:bookmarkEnd w:id="614"/>
    <w:bookmarkStart w:name="z733" w:id="615"/>
    <w:p>
      <w:pPr>
        <w:spacing w:after="0"/>
        <w:ind w:left="0"/>
        <w:jc w:val="both"/>
      </w:pPr>
      <w:r>
        <w:rPr>
          <w:rFonts w:ascii="Times New Roman"/>
          <w:b w:val="false"/>
          <w:i w:val="false"/>
          <w:color w:val="000000"/>
          <w:sz w:val="28"/>
        </w:rPr>
        <w:t>
      12. Дәл сол теріс қылығы үшін бірнеше жаза қолдануға немесе бір жазаны басқасымен біріктіруге, тікелей кінәлілерді жазалаудың орнына бөлімшенің барлық жеке құрамына жаза қолдануға тыйым салынады.</w:t>
      </w:r>
    </w:p>
    <w:bookmarkEnd w:id="615"/>
    <w:bookmarkStart w:name="z734" w:id="616"/>
    <w:p>
      <w:pPr>
        <w:spacing w:after="0"/>
        <w:ind w:left="0"/>
        <w:jc w:val="both"/>
      </w:pPr>
      <w:r>
        <w:rPr>
          <w:rFonts w:ascii="Times New Roman"/>
          <w:b w:val="false"/>
          <w:i w:val="false"/>
          <w:color w:val="000000"/>
          <w:sz w:val="28"/>
        </w:rPr>
        <w:t>
      13. Жаза қолдану теріс қылық жасаған қызметкерді оны атқармағаны немесе тиісінше атқармағаны үшін жаза қолданылған қызметтік міндеттерді атқарудан босатпайды.</w:t>
      </w:r>
    </w:p>
    <w:bookmarkEnd w:id="616"/>
    <w:bookmarkStart w:name="z735" w:id="617"/>
    <w:p>
      <w:pPr>
        <w:spacing w:after="0"/>
        <w:ind w:left="0"/>
        <w:jc w:val="both"/>
      </w:pPr>
      <w:r>
        <w:rPr>
          <w:rFonts w:ascii="Times New Roman"/>
          <w:b w:val="false"/>
          <w:i w:val="false"/>
          <w:color w:val="000000"/>
          <w:sz w:val="28"/>
        </w:rPr>
        <w:t>
      14. Егер уәкілетті басшы бағынысындағы адам жасаған теріс қылықтың ауырлығына қарай, өзіне берілген тәртіптік құқықтар жеткіліксіз деп санаса, ол жоғары тұрған басшының құқығымен кінәліге жаза қолдану туралы өтініш жасайды.</w:t>
      </w:r>
    </w:p>
    <w:bookmarkEnd w:id="617"/>
    <w:bookmarkStart w:name="z736" w:id="618"/>
    <w:p>
      <w:pPr>
        <w:spacing w:after="0"/>
        <w:ind w:left="0"/>
        <w:jc w:val="both"/>
      </w:pPr>
      <w:r>
        <w:rPr>
          <w:rFonts w:ascii="Times New Roman"/>
          <w:b w:val="false"/>
          <w:i w:val="false"/>
          <w:color w:val="000000"/>
          <w:sz w:val="28"/>
        </w:rPr>
        <w:t>
      15. Жоғары тұрған басшының бағынысындағы басшы қолданған тәртіптік жазаны қатаңдық себебі бойынша алып тастауға немесе төмендетуге, егер соңғысы оған берілген өкілеттікті асыра пайдаланбаса, құқығы жоқ.</w:t>
      </w:r>
    </w:p>
    <w:bookmarkEnd w:id="618"/>
    <w:bookmarkStart w:name="z737" w:id="619"/>
    <w:p>
      <w:pPr>
        <w:spacing w:after="0"/>
        <w:ind w:left="0"/>
        <w:jc w:val="both"/>
      </w:pPr>
      <w:r>
        <w:rPr>
          <w:rFonts w:ascii="Times New Roman"/>
          <w:b w:val="false"/>
          <w:i w:val="false"/>
          <w:color w:val="000000"/>
          <w:sz w:val="28"/>
        </w:rPr>
        <w:t>
      16. Жоғары тұрған басшы осы жаза, жасалған теріс қылықтың ауырлығына сәйкес емес деп тапса, бағынысындағы басшының қолданған тәртіптік жазасын алып тастауға және неғұрлым қатаң жаза қолдануға құқығы бар.</w:t>
      </w:r>
    </w:p>
    <w:bookmarkEnd w:id="619"/>
    <w:bookmarkStart w:name="z738" w:id="620"/>
    <w:p>
      <w:pPr>
        <w:spacing w:after="0"/>
        <w:ind w:left="0"/>
        <w:jc w:val="both"/>
      </w:pPr>
      <w:r>
        <w:rPr>
          <w:rFonts w:ascii="Times New Roman"/>
          <w:b w:val="false"/>
          <w:i w:val="false"/>
          <w:color w:val="000000"/>
          <w:sz w:val="28"/>
        </w:rPr>
        <w:t>
      Жаза заңсыз қолданылған жағдайда, ол жоғары тұрған басшының құқығымен алынып тасталуы мүмкін.</w:t>
      </w:r>
    </w:p>
    <w:bookmarkEnd w:id="620"/>
    <w:bookmarkStart w:name="z739" w:id="621"/>
    <w:p>
      <w:pPr>
        <w:spacing w:after="0"/>
        <w:ind w:left="0"/>
        <w:jc w:val="both"/>
      </w:pPr>
      <w:r>
        <w:rPr>
          <w:rFonts w:ascii="Times New Roman"/>
          <w:b w:val="false"/>
          <w:i w:val="false"/>
          <w:color w:val="000000"/>
          <w:sz w:val="28"/>
        </w:rPr>
        <w:t>
      Заңсыз жаза қолданған басшы ол үшін жауапты болады.</w:t>
      </w:r>
    </w:p>
    <w:bookmarkEnd w:id="621"/>
    <w:bookmarkStart w:name="z740" w:id="622"/>
    <w:p>
      <w:pPr>
        <w:spacing w:after="0"/>
        <w:ind w:left="0"/>
        <w:jc w:val="both"/>
      </w:pPr>
      <w:r>
        <w:rPr>
          <w:rFonts w:ascii="Times New Roman"/>
          <w:b w:val="false"/>
          <w:i w:val="false"/>
          <w:color w:val="000000"/>
          <w:sz w:val="28"/>
        </w:rPr>
        <w:t>
      17. Қызметкерге жаза қолдану оны заңмен көзделген жауаптылықтың басқа да түрлерінен босатпайды.</w:t>
      </w:r>
    </w:p>
    <w:bookmarkEnd w:id="622"/>
    <w:bookmarkStart w:name="z741" w:id="623"/>
    <w:p>
      <w:pPr>
        <w:spacing w:after="0"/>
        <w:ind w:left="0"/>
        <w:jc w:val="both"/>
      </w:pPr>
      <w:r>
        <w:rPr>
          <w:rFonts w:ascii="Times New Roman"/>
          <w:b w:val="false"/>
          <w:i w:val="false"/>
          <w:color w:val="000000"/>
          <w:sz w:val="28"/>
        </w:rPr>
        <w:t>
      18. Қызметкерлерге қолданылатын жазалар олар жасаған теріс қылықтың ауырлығына және олардың кінәсінің дәрежесіне сәйкес келуге тиіс.</w:t>
      </w:r>
    </w:p>
    <w:bookmarkEnd w:id="623"/>
    <w:bookmarkStart w:name="z742" w:id="624"/>
    <w:p>
      <w:pPr>
        <w:spacing w:after="0"/>
        <w:ind w:left="0"/>
        <w:jc w:val="both"/>
      </w:pPr>
      <w:r>
        <w:rPr>
          <w:rFonts w:ascii="Times New Roman"/>
          <w:b w:val="false"/>
          <w:i w:val="false"/>
          <w:color w:val="000000"/>
          <w:sz w:val="28"/>
        </w:rPr>
        <w:t>
      Егер кінәлі теріс қылықты бірнеше рет жасаған немесе топ болып тәртіп бұзуға қатысқан болса, егер теріс қылық кезекшілік, наряд уақытында және қызметтік міндеттерді атқару кезінде немесе алкогольдік, есірткілік, психотроптық, уыттық (оларға ұқсас) мас күйде жасалған болса, жазаның қатаңдығы арттырылады.</w:t>
      </w:r>
    </w:p>
    <w:bookmarkEnd w:id="624"/>
    <w:bookmarkStart w:name="z743" w:id="625"/>
    <w:p>
      <w:pPr>
        <w:spacing w:after="0"/>
        <w:ind w:left="0"/>
        <w:jc w:val="both"/>
      </w:pPr>
      <w:r>
        <w:rPr>
          <w:rFonts w:ascii="Times New Roman"/>
          <w:b w:val="false"/>
          <w:i w:val="false"/>
          <w:color w:val="000000"/>
          <w:sz w:val="28"/>
        </w:rPr>
        <w:t>
      19. Тәуліктік наряд құрамына кіретін (кезекшілік өткеретін) қызметкерге қызмет өткеру уақытында оның жасаған теріс қылықтары үшін жаза қолдану нарядтан ауысқаннан немесе оны басқа қызметкермен ауыстырғаннан кейін жүргізіледі.</w:t>
      </w:r>
    </w:p>
    <w:bookmarkEnd w:id="625"/>
    <w:bookmarkStart w:name="z744" w:id="626"/>
    <w:p>
      <w:pPr>
        <w:spacing w:after="0"/>
        <w:ind w:left="0"/>
        <w:jc w:val="both"/>
      </w:pPr>
      <w:r>
        <w:rPr>
          <w:rFonts w:ascii="Times New Roman"/>
          <w:b w:val="false"/>
          <w:i w:val="false"/>
          <w:color w:val="000000"/>
          <w:sz w:val="28"/>
        </w:rPr>
        <w:t>
      20. Қызметкерге жаза қолдану кезінде оның жеке ар-намысын кемсітуге, оған дене азабы мен моральдық азап келтіруге және дөрекілік көрсетуге жол берілмейді.</w:t>
      </w:r>
    </w:p>
    <w:bookmarkEnd w:id="6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64-бапқа өзгеріс енгізілді – ҚР 06.10.2020 </w:t>
      </w:r>
      <w:r>
        <w:rPr>
          <w:rFonts w:ascii="Times New Roman"/>
          <w:b w:val="false"/>
          <w:i w:val="false"/>
          <w:color w:val="000000"/>
          <w:sz w:val="28"/>
        </w:rPr>
        <w:t>№ 365-VІ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23.12.2023 </w:t>
      </w:r>
      <w:r>
        <w:rPr>
          <w:rFonts w:ascii="Times New Roman"/>
          <w:b w:val="false"/>
          <w:i w:val="false"/>
          <w:color w:val="000000"/>
          <w:sz w:val="28"/>
        </w:rPr>
        <w:t>№ 51-VIII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10.06.2026 </w:t>
      </w:r>
      <w:r>
        <w:rPr>
          <w:rFonts w:ascii="Times New Roman"/>
          <w:b w:val="false"/>
          <w:i w:val="false"/>
          <w:color w:val="000000"/>
          <w:sz w:val="28"/>
        </w:rPr>
        <w:t>№ 301-VIIІ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65-бап. Қызметтік тексеру жүргізу тәртібі</w:t>
      </w:r>
    </w:p>
    <w:bookmarkStart w:name="z746" w:id="627"/>
    <w:p>
      <w:pPr>
        <w:spacing w:after="0"/>
        <w:ind w:left="0"/>
        <w:jc w:val="both"/>
      </w:pPr>
      <w:r>
        <w:rPr>
          <w:rFonts w:ascii="Times New Roman"/>
          <w:b w:val="false"/>
          <w:i w:val="false"/>
          <w:color w:val="000000"/>
          <w:sz w:val="28"/>
        </w:rPr>
        <w:t>
      1. Қызметтік тергеп-тексеру – мән-жайларды толық, жан-жақты және объективті анықтау мақсатында теріс қылық, оқиға, сондай-ақ құқық бұзушылық белгілері бар жайт туралы материалдар мен мәліметтерді жинау, тексеру және зерттеу жөніндегі қызмет.</w:t>
      </w:r>
    </w:p>
    <w:bookmarkEnd w:id="6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10.06.2026 </w:t>
      </w:r>
      <w:r>
        <w:rPr>
          <w:rFonts w:ascii="Times New Roman"/>
          <w:b w:val="false"/>
          <w:i w:val="false"/>
          <w:color w:val="000000"/>
          <w:sz w:val="28"/>
        </w:rPr>
        <w:t>№ 301-VIIІ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748" w:id="628"/>
    <w:p>
      <w:pPr>
        <w:spacing w:after="0"/>
        <w:ind w:left="0"/>
        <w:jc w:val="both"/>
      </w:pPr>
      <w:r>
        <w:rPr>
          <w:rFonts w:ascii="Times New Roman"/>
          <w:b w:val="false"/>
          <w:i w:val="false"/>
          <w:color w:val="000000"/>
          <w:sz w:val="28"/>
        </w:rPr>
        <w:t>
      3. Қызметтік тексеру жүргізу үшін:</w:t>
      </w:r>
    </w:p>
    <w:bookmarkEnd w:id="628"/>
    <w:bookmarkStart w:name="z749" w:id="629"/>
    <w:p>
      <w:pPr>
        <w:spacing w:after="0"/>
        <w:ind w:left="0"/>
        <w:jc w:val="both"/>
      </w:pPr>
      <w:r>
        <w:rPr>
          <w:rFonts w:ascii="Times New Roman"/>
          <w:b w:val="false"/>
          <w:i w:val="false"/>
          <w:color w:val="000000"/>
          <w:sz w:val="28"/>
        </w:rPr>
        <w:t>
      1) баянаттар, жолданымдар мен хаттар;</w:t>
      </w:r>
    </w:p>
    <w:bookmarkEnd w:id="629"/>
    <w:bookmarkStart w:name="z750" w:id="630"/>
    <w:p>
      <w:pPr>
        <w:spacing w:after="0"/>
        <w:ind w:left="0"/>
        <w:jc w:val="both"/>
      </w:pPr>
      <w:r>
        <w:rPr>
          <w:rFonts w:ascii="Times New Roman"/>
          <w:b w:val="false"/>
          <w:i w:val="false"/>
          <w:color w:val="000000"/>
          <w:sz w:val="28"/>
        </w:rPr>
        <w:t>
      2) құқық бұзушылықтар мен оқиғалар фактілері;</w:t>
      </w:r>
    </w:p>
    <w:bookmarkEnd w:id="630"/>
    <w:bookmarkStart w:name="z751" w:id="631"/>
    <w:p>
      <w:pPr>
        <w:spacing w:after="0"/>
        <w:ind w:left="0"/>
        <w:jc w:val="both"/>
      </w:pPr>
      <w:r>
        <w:rPr>
          <w:rFonts w:ascii="Times New Roman"/>
          <w:b w:val="false"/>
          <w:i w:val="false"/>
          <w:color w:val="000000"/>
          <w:sz w:val="28"/>
        </w:rPr>
        <w:t>
      3) тексерістер қорытындылары;</w:t>
      </w:r>
    </w:p>
    <w:bookmarkEnd w:id="631"/>
    <w:bookmarkStart w:name="z752" w:id="632"/>
    <w:p>
      <w:pPr>
        <w:spacing w:after="0"/>
        <w:ind w:left="0"/>
        <w:jc w:val="both"/>
      </w:pPr>
      <w:r>
        <w:rPr>
          <w:rFonts w:ascii="Times New Roman"/>
          <w:b w:val="false"/>
          <w:i w:val="false"/>
          <w:color w:val="000000"/>
          <w:sz w:val="28"/>
        </w:rPr>
        <w:t>
      4) бөлімшенің оқу, жедел және қызметтік іс-қимылын тексеру нәтижелері;</w:t>
      </w:r>
    </w:p>
    <w:bookmarkEnd w:id="632"/>
    <w:bookmarkStart w:name="z753" w:id="633"/>
    <w:p>
      <w:pPr>
        <w:spacing w:after="0"/>
        <w:ind w:left="0"/>
        <w:jc w:val="both"/>
      </w:pPr>
      <w:r>
        <w:rPr>
          <w:rFonts w:ascii="Times New Roman"/>
          <w:b w:val="false"/>
          <w:i w:val="false"/>
          <w:color w:val="000000"/>
          <w:sz w:val="28"/>
        </w:rPr>
        <w:t>
      5) алдын ала анықтау, тергеу және сот органдарының хабарламалары;</w:t>
      </w:r>
    </w:p>
    <w:bookmarkEnd w:id="633"/>
    <w:bookmarkStart w:name="z754" w:id="634"/>
    <w:p>
      <w:pPr>
        <w:spacing w:after="0"/>
        <w:ind w:left="0"/>
        <w:jc w:val="both"/>
      </w:pPr>
      <w:r>
        <w:rPr>
          <w:rFonts w:ascii="Times New Roman"/>
          <w:b w:val="false"/>
          <w:i w:val="false"/>
          <w:color w:val="000000"/>
          <w:sz w:val="28"/>
        </w:rPr>
        <w:t>
      6) лауазымды тұлғалардың, ұйымдар мен бұқаралық ақпарат құралдарының хабарламалары;</w:t>
      </w:r>
    </w:p>
    <w:bookmarkEnd w:id="634"/>
    <w:bookmarkStart w:name="z755" w:id="635"/>
    <w:p>
      <w:pPr>
        <w:spacing w:after="0"/>
        <w:ind w:left="0"/>
        <w:jc w:val="both"/>
      </w:pPr>
      <w:r>
        <w:rPr>
          <w:rFonts w:ascii="Times New Roman"/>
          <w:b w:val="false"/>
          <w:i w:val="false"/>
          <w:color w:val="000000"/>
          <w:sz w:val="28"/>
        </w:rPr>
        <w:t xml:space="preserve">
      7) қызметкерді Қазақстан Республикасының әкімшілік құқық бұзушылық туралы </w:t>
      </w:r>
      <w:r>
        <w:rPr>
          <w:rFonts w:ascii="Times New Roman"/>
          <w:b w:val="false"/>
          <w:i w:val="false"/>
          <w:color w:val="000000"/>
          <w:sz w:val="28"/>
        </w:rPr>
        <w:t>заңнамасында</w:t>
      </w:r>
      <w:r>
        <w:rPr>
          <w:rFonts w:ascii="Times New Roman"/>
          <w:b w:val="false"/>
          <w:i w:val="false"/>
          <w:color w:val="000000"/>
          <w:sz w:val="28"/>
        </w:rPr>
        <w:t xml:space="preserve"> көзделген құқық бұзушылықтарды жасағаны үшін тәртіптік жауаптылыққа тарту туралы мәселені шешу үшін тиісті мемлекеттік органдардан келіп түскен материалдар негіз болуы мүмкін.</w:t>
      </w:r>
    </w:p>
    <w:bookmarkEnd w:id="635"/>
    <w:bookmarkStart w:name="z756" w:id="636"/>
    <w:p>
      <w:pPr>
        <w:spacing w:after="0"/>
        <w:ind w:left="0"/>
        <w:jc w:val="both"/>
      </w:pPr>
      <w:r>
        <w:rPr>
          <w:rFonts w:ascii="Times New Roman"/>
          <w:b w:val="false"/>
          <w:i w:val="false"/>
          <w:color w:val="000000"/>
          <w:sz w:val="28"/>
        </w:rPr>
        <w:t>
      4. Қызметтік тергеп-тексеру уәкілетті басшының бұйрығымен тағайындалады және оны уәкілетті лауазымды адам он бес жұмыс күнінен аспайтын мерзімде жүргізеді.</w:t>
      </w:r>
    </w:p>
    <w:bookmarkEnd w:id="636"/>
    <w:p>
      <w:pPr>
        <w:spacing w:after="0"/>
        <w:ind w:left="0"/>
        <w:jc w:val="both"/>
      </w:pPr>
      <w:r>
        <w:rPr>
          <w:rFonts w:ascii="Times New Roman"/>
          <w:b w:val="false"/>
          <w:i w:val="false"/>
          <w:color w:val="000000"/>
          <w:sz w:val="28"/>
        </w:rPr>
        <w:t>
      Бұйрық болмаған кезде қызметтік тергеп-тексеру жүргізуге жол берілмейді.</w:t>
      </w:r>
    </w:p>
    <w:p>
      <w:pPr>
        <w:spacing w:after="0"/>
        <w:ind w:left="0"/>
        <w:jc w:val="both"/>
      </w:pPr>
      <w:r>
        <w:rPr>
          <w:rFonts w:ascii="Times New Roman"/>
          <w:b w:val="false"/>
          <w:i w:val="false"/>
          <w:color w:val="000000"/>
          <w:sz w:val="28"/>
        </w:rPr>
        <w:t>
      Қызметтік тергеп-тексеру мерзімі қызметтік тергеп-тексеру жүргізуді тағайындаған уәкілетті басшының бұйрығымен он жұмыс күнінен аспайтын мерзімге ұзартылуы мүмкін.</w:t>
      </w:r>
    </w:p>
    <w:p>
      <w:pPr>
        <w:spacing w:after="0"/>
        <w:ind w:left="0"/>
        <w:jc w:val="both"/>
      </w:pPr>
      <w:r>
        <w:rPr>
          <w:rFonts w:ascii="Times New Roman"/>
          <w:b w:val="false"/>
          <w:i w:val="false"/>
          <w:color w:val="000000"/>
          <w:sz w:val="28"/>
        </w:rPr>
        <w:t>
      Қызметтік тергеп-тексеру мерзімінің есептелуі оның тағайындалған күнінен басталады және белгіленген кезеңнің соңғы күнінде аяқталады.</w:t>
      </w:r>
    </w:p>
    <w:bookmarkStart w:name="z758" w:id="637"/>
    <w:p>
      <w:pPr>
        <w:spacing w:after="0"/>
        <w:ind w:left="0"/>
        <w:jc w:val="both"/>
      </w:pPr>
      <w:r>
        <w:rPr>
          <w:rFonts w:ascii="Times New Roman"/>
          <w:b w:val="false"/>
          <w:i w:val="false"/>
          <w:color w:val="000000"/>
          <w:sz w:val="28"/>
        </w:rPr>
        <w:t>
      5. Қызметкер теріс қылық жасаған кезде одан міндетті түрде жазбаша түсініктеме талап етіледі. Егер түсініктемесінде қызметкер өзінің теріс қылықты жасау фактісімен келіссе, оны қарау үшін өзге субъектілерден, лауазымды тұлғалардан ақпарат алу не қосымша тексеру іс-шараларын жүргізу не оқиға болған жерге барып тексеру қажет болмаса, онда уәкілетті басшы, қызметке толық сәйкес еместігі туралы ескерту, арнаулы атақты бір сатыға төмендету және теріс себептер бойынша қызметтен шығару түріндегі жазаларды қоспағанда, қызметтік тексеру жүргізбей-ақ тәртіптік жаза қолдануға құқылы.</w:t>
      </w:r>
    </w:p>
    <w:bookmarkEnd w:id="637"/>
    <w:bookmarkStart w:name="z759" w:id="63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Егер қызметкер өзінің жазбаша түсініктемесінде теріс қылық жасау фактісімен келіспесе, уәкілетті басшы теріс қылық анықталған күннен бастап үш жұмыс күнінен аспайтын мерзімде осы Заңда айқындалған тәртіппен қызметтік тексеруді тағайындауы тиіс.</w:t>
      </w:r>
    </w:p>
    <w:bookmarkEnd w:id="638"/>
    <w:bookmarkStart w:name="z761" w:id="639"/>
    <w:p>
      <w:pPr>
        <w:spacing w:after="0"/>
        <w:ind w:left="0"/>
        <w:jc w:val="both"/>
      </w:pPr>
      <w:r>
        <w:rPr>
          <w:rFonts w:ascii="Times New Roman"/>
          <w:b w:val="false"/>
          <w:i w:val="false"/>
          <w:color w:val="000000"/>
          <w:sz w:val="28"/>
        </w:rPr>
        <w:t>
      6. Уәкілетті басшы қызметтік тексеру жүргізу үшін лауазымдық қызметі бойынша теріс қылық жасаған қызметкердің лауазымына тең немесе одан жоғары уәкілетті лауазымды тұлғаны тағайындайды.</w:t>
      </w:r>
    </w:p>
    <w:bookmarkEnd w:id="639"/>
    <w:p>
      <w:pPr>
        <w:spacing w:after="0"/>
        <w:ind w:left="0"/>
        <w:jc w:val="both"/>
      </w:pPr>
      <w:r>
        <w:rPr>
          <w:rFonts w:ascii="Times New Roman"/>
          <w:b w:val="false"/>
          <w:i w:val="false"/>
          <w:color w:val="000000"/>
          <w:sz w:val="28"/>
        </w:rPr>
        <w:t>
      Теріс қылық жасаған қызметкердің лауазымына атқаратын лауазымы бойынша тең немесе жоғары болатын уәкілетті лауазымды адамды тағайындау мүмкін болмаған жағдайда теріс қылық жасаған қызметкердің атағына тең немесе одан жоғары болатын, басшы құрамнан адамды тағайындауға рұқсат етіледі.</w:t>
      </w:r>
    </w:p>
    <w:bookmarkStart w:name="z762" w:id="640"/>
    <w:p>
      <w:pPr>
        <w:spacing w:after="0"/>
        <w:ind w:left="0"/>
        <w:jc w:val="both"/>
      </w:pPr>
      <w:r>
        <w:rPr>
          <w:rFonts w:ascii="Times New Roman"/>
          <w:b w:val="false"/>
          <w:i w:val="false"/>
          <w:color w:val="000000"/>
          <w:sz w:val="28"/>
        </w:rPr>
        <w:t>
      Қажет болған жағдайда қызметтік тексеру жүргізуге арнаулы білімді қажет ететін мәселелер бойынша қорытындылар, түсініктер мен консультациялар алу үшін мамандар ретінде жедел-қызметтік іс-қимылдың тиісті бағытының қызметкерлері тартылуы мүмкін, ол туралы бұйрықта көрсетіледі.</w:t>
      </w:r>
    </w:p>
    <w:bookmarkEnd w:id="640"/>
    <w:bookmarkStart w:name="z763" w:id="641"/>
    <w:p>
      <w:pPr>
        <w:spacing w:after="0"/>
        <w:ind w:left="0"/>
        <w:jc w:val="both"/>
      </w:pPr>
      <w:r>
        <w:rPr>
          <w:rFonts w:ascii="Times New Roman"/>
          <w:b w:val="false"/>
          <w:i w:val="false"/>
          <w:color w:val="000000"/>
          <w:sz w:val="28"/>
        </w:rPr>
        <w:t>
      Қажет болған жағдайларда уәкілетті басшы уәкілетті лауазымды адамды және мамандарды қызметтік тергеп-тексеру жүргізу уақытына олардың лауазымдық міндеттерін атқарудан босатуы мүмкін, ол туралы бұйрықта көрсетіледі.</w:t>
      </w:r>
    </w:p>
    <w:bookmarkEnd w:id="641"/>
    <w:bookmarkStart w:name="z764" w:id="642"/>
    <w:p>
      <w:pPr>
        <w:spacing w:after="0"/>
        <w:ind w:left="0"/>
        <w:jc w:val="both"/>
      </w:pPr>
      <w:r>
        <w:rPr>
          <w:rFonts w:ascii="Times New Roman"/>
          <w:b w:val="false"/>
          <w:i w:val="false"/>
          <w:color w:val="000000"/>
          <w:sz w:val="28"/>
        </w:rPr>
        <w:t>
      7. Қызметтік тексеру жүргізуге оның нәтижесіне тікелей немесе жанама түрде мүдделі қызметкер қатыса алмайды. Мұндай жағдайда ол қызметтік тексеру жүргізу туралы шешім қабылдаған уәкілетті басшыға, өзін осы тексеру жүргізуге қатысудан босату туралы жазбаша баянатпен жүгінуге міндетті. Аталған талаптар сақталмаған жағдайда қызметтік тексеру нәтижелері жарамсыз деп есептеледі.</w:t>
      </w:r>
    </w:p>
    <w:bookmarkEnd w:id="642"/>
    <w:bookmarkStart w:name="z765" w:id="643"/>
    <w:p>
      <w:pPr>
        <w:spacing w:after="0"/>
        <w:ind w:left="0"/>
        <w:jc w:val="both"/>
      </w:pPr>
      <w:r>
        <w:rPr>
          <w:rFonts w:ascii="Times New Roman"/>
          <w:b w:val="false"/>
          <w:i w:val="false"/>
          <w:color w:val="000000"/>
          <w:sz w:val="28"/>
        </w:rPr>
        <w:t>
      8. Қызметкер тек өзіне қатысты кінәсі анықталған теріс қылық үшін ғана тәртіптік жауаптылыққа тартылады.</w:t>
      </w:r>
    </w:p>
    <w:bookmarkEnd w:id="643"/>
    <w:bookmarkStart w:name="z766" w:id="644"/>
    <w:p>
      <w:pPr>
        <w:spacing w:after="0"/>
        <w:ind w:left="0"/>
        <w:jc w:val="both"/>
      </w:pPr>
      <w:r>
        <w:rPr>
          <w:rFonts w:ascii="Times New Roman"/>
          <w:b w:val="false"/>
          <w:i w:val="false"/>
          <w:color w:val="000000"/>
          <w:sz w:val="28"/>
        </w:rPr>
        <w:t>
      9. Қасақана немесе абайсызда құқыққа қарсы әрекет жасаған (әрекетсіздік танытқан) қызметкер теріс қылық жасағаны үшін кінәлі болып танылады.</w:t>
      </w:r>
    </w:p>
    <w:bookmarkEnd w:id="644"/>
    <w:bookmarkStart w:name="z767" w:id="645"/>
    <w:p>
      <w:pPr>
        <w:spacing w:after="0"/>
        <w:ind w:left="0"/>
        <w:jc w:val="both"/>
      </w:pPr>
      <w:r>
        <w:rPr>
          <w:rFonts w:ascii="Times New Roman"/>
          <w:b w:val="false"/>
          <w:i w:val="false"/>
          <w:color w:val="000000"/>
          <w:sz w:val="28"/>
        </w:rPr>
        <w:t>
      10. Егер, оны жасаған қызметкер өз әрекетінің (әрекетсіздігінің) құқыққа қарсы сипатын ұғынып, оның зиянды салдарының болуын болжап білсе және осы салдардың болуын тілесе немесе саналы түрде жол берсе не болмаса оларға немқұрайлы қараса, теріс қылық қасақана жасалған болып табылады.</w:t>
      </w:r>
    </w:p>
    <w:bookmarkEnd w:id="645"/>
    <w:bookmarkStart w:name="z768" w:id="646"/>
    <w:p>
      <w:pPr>
        <w:spacing w:after="0"/>
        <w:ind w:left="0"/>
        <w:jc w:val="both"/>
      </w:pPr>
      <w:r>
        <w:rPr>
          <w:rFonts w:ascii="Times New Roman"/>
          <w:b w:val="false"/>
          <w:i w:val="false"/>
          <w:color w:val="000000"/>
          <w:sz w:val="28"/>
        </w:rPr>
        <w:t>
      11. Егер теріс қылық жасаған қызметкер өз әрекетінің (әрекетсіздігінің) зиянды салдарларының болу мүмкіндігін болжап білсе, бірақ бұл зардаптарды жеткілікті негіздерсіз жеңілтектікпен болдырмау мүмкіндігіне сенсе не қажетті ұқыптылық пен сақтық кезінде оларды болжап білуге тиіс және болжап біле алатын бола тұра, осындай салдарлардың болу мүмкіндігін болжап білмесе, ол абайсызда жасалған болып танылады.</w:t>
      </w:r>
    </w:p>
    <w:bookmarkEnd w:id="646"/>
    <w:bookmarkStart w:name="z769" w:id="647"/>
    <w:p>
      <w:pPr>
        <w:spacing w:after="0"/>
        <w:ind w:left="0"/>
        <w:jc w:val="both"/>
      </w:pPr>
      <w:r>
        <w:rPr>
          <w:rFonts w:ascii="Times New Roman"/>
          <w:b w:val="false"/>
          <w:i w:val="false"/>
          <w:color w:val="000000"/>
          <w:sz w:val="28"/>
        </w:rPr>
        <w:t>
      12. Қызметтік тергеп-тексеру мынадай:</w:t>
      </w:r>
    </w:p>
    <w:bookmarkEnd w:id="647"/>
    <w:bookmarkStart w:name="z770" w:id="648"/>
    <w:p>
      <w:pPr>
        <w:spacing w:after="0"/>
        <w:ind w:left="0"/>
        <w:jc w:val="both"/>
      </w:pPr>
      <w:r>
        <w:rPr>
          <w:rFonts w:ascii="Times New Roman"/>
          <w:b w:val="false"/>
          <w:i w:val="false"/>
          <w:color w:val="000000"/>
          <w:sz w:val="28"/>
        </w:rPr>
        <w:t>
      1) қызметкер қызмет орнын өз бетімен тастап кеткен;</w:t>
      </w:r>
    </w:p>
    <w:bookmarkEnd w:id="648"/>
    <w:bookmarkStart w:name="z771" w:id="649"/>
    <w:p>
      <w:pPr>
        <w:spacing w:after="0"/>
        <w:ind w:left="0"/>
        <w:jc w:val="both"/>
      </w:pPr>
      <w:r>
        <w:rPr>
          <w:rFonts w:ascii="Times New Roman"/>
          <w:b w:val="false"/>
          <w:i w:val="false"/>
          <w:color w:val="000000"/>
          <w:sz w:val="28"/>
        </w:rPr>
        <w:t>
      2) қызметкер демалыста, қызметтік іссапарда болған;</w:t>
      </w:r>
    </w:p>
    <w:bookmarkEnd w:id="649"/>
    <w:bookmarkStart w:name="z772" w:id="650"/>
    <w:p>
      <w:pPr>
        <w:spacing w:after="0"/>
        <w:ind w:left="0"/>
        <w:jc w:val="both"/>
      </w:pPr>
      <w:r>
        <w:rPr>
          <w:rFonts w:ascii="Times New Roman"/>
          <w:b w:val="false"/>
          <w:i w:val="false"/>
          <w:color w:val="000000"/>
          <w:sz w:val="28"/>
        </w:rPr>
        <w:t>
      3) қызметкердің ауырғаны заңда белгіленген тәртіппен расталған;</w:t>
      </w:r>
    </w:p>
    <w:bookmarkEnd w:id="650"/>
    <w:bookmarkStart w:name="z773" w:id="651"/>
    <w:p>
      <w:pPr>
        <w:spacing w:after="0"/>
        <w:ind w:left="0"/>
        <w:jc w:val="both"/>
      </w:pPr>
      <w:r>
        <w:rPr>
          <w:rFonts w:ascii="Times New Roman"/>
          <w:b w:val="false"/>
          <w:i w:val="false"/>
          <w:color w:val="000000"/>
          <w:sz w:val="28"/>
        </w:rPr>
        <w:t>
      4) Қазақстан Республикасының заңнамасында белгіленген, ұзақ уақытты талап ететiн сараптамалар (зерттеулер) жүргізілген;</w:t>
      </w:r>
    </w:p>
    <w:bookmarkEnd w:id="651"/>
    <w:bookmarkStart w:name="z774" w:id="652"/>
    <w:p>
      <w:pPr>
        <w:spacing w:after="0"/>
        <w:ind w:left="0"/>
        <w:jc w:val="both"/>
      </w:pPr>
      <w:r>
        <w:rPr>
          <w:rFonts w:ascii="Times New Roman"/>
          <w:b w:val="false"/>
          <w:i w:val="false"/>
          <w:color w:val="000000"/>
          <w:sz w:val="28"/>
        </w:rPr>
        <w:t>
      5) қызметтік тексеруге кедергі жасайтын басқа да жағдайларда уәкілетті басшының бұйрығымен тоқтатыла тұруы мүмкін.</w:t>
      </w:r>
    </w:p>
    <w:bookmarkEnd w:id="652"/>
    <w:bookmarkStart w:name="z775" w:id="653"/>
    <w:p>
      <w:pPr>
        <w:spacing w:after="0"/>
        <w:ind w:left="0"/>
        <w:jc w:val="both"/>
      </w:pPr>
      <w:r>
        <w:rPr>
          <w:rFonts w:ascii="Times New Roman"/>
          <w:b w:val="false"/>
          <w:i w:val="false"/>
          <w:color w:val="000000"/>
          <w:sz w:val="28"/>
        </w:rPr>
        <w:t>
      13. Қызметтік тексеру, егер оны тоқтата тұру үшін негіздер болмаса, уәкілетті басшының бұйрығымен қалпына келтіріледі.</w:t>
      </w:r>
    </w:p>
    <w:bookmarkEnd w:id="653"/>
    <w:bookmarkStart w:name="z776" w:id="654"/>
    <w:p>
      <w:pPr>
        <w:spacing w:after="0"/>
        <w:ind w:left="0"/>
        <w:jc w:val="both"/>
      </w:pPr>
      <w:r>
        <w:rPr>
          <w:rFonts w:ascii="Times New Roman"/>
          <w:b w:val="false"/>
          <w:i w:val="false"/>
          <w:color w:val="000000"/>
          <w:sz w:val="28"/>
        </w:rPr>
        <w:t>
      14. Қызметтік тексеру барысында:</w:t>
      </w:r>
    </w:p>
    <w:bookmarkEnd w:id="654"/>
    <w:bookmarkStart w:name="z777" w:id="655"/>
    <w:p>
      <w:pPr>
        <w:spacing w:after="0"/>
        <w:ind w:left="0"/>
        <w:jc w:val="both"/>
      </w:pPr>
      <w:r>
        <w:rPr>
          <w:rFonts w:ascii="Times New Roman"/>
          <w:b w:val="false"/>
          <w:i w:val="false"/>
          <w:color w:val="000000"/>
          <w:sz w:val="28"/>
        </w:rPr>
        <w:t>
      1) теріс қылықтың мазмұны мен сипаты, оның жасалған уақыты, орны, тәсілі және басқа да мән-жайлар;</w:t>
      </w:r>
    </w:p>
    <w:bookmarkEnd w:id="655"/>
    <w:bookmarkStart w:name="z778" w:id="656"/>
    <w:p>
      <w:pPr>
        <w:spacing w:after="0"/>
        <w:ind w:left="0"/>
        <w:jc w:val="both"/>
      </w:pPr>
      <w:r>
        <w:rPr>
          <w:rFonts w:ascii="Times New Roman"/>
          <w:b w:val="false"/>
          <w:i w:val="false"/>
          <w:color w:val="000000"/>
          <w:sz w:val="28"/>
        </w:rPr>
        <w:t>
      2) теріс қылық салдарының болуы мен сипаты;</w:t>
      </w:r>
    </w:p>
    <w:bookmarkEnd w:id="656"/>
    <w:bookmarkStart w:name="z779" w:id="657"/>
    <w:p>
      <w:pPr>
        <w:spacing w:after="0"/>
        <w:ind w:left="0"/>
        <w:jc w:val="both"/>
      </w:pPr>
      <w:r>
        <w:rPr>
          <w:rFonts w:ascii="Times New Roman"/>
          <w:b w:val="false"/>
          <w:i w:val="false"/>
          <w:color w:val="000000"/>
          <w:sz w:val="28"/>
        </w:rPr>
        <w:t>
      3) келтірілген зиянның мөлшері;</w:t>
      </w:r>
    </w:p>
    <w:bookmarkEnd w:id="657"/>
    <w:bookmarkStart w:name="z780" w:id="658"/>
    <w:p>
      <w:pPr>
        <w:spacing w:after="0"/>
        <w:ind w:left="0"/>
        <w:jc w:val="both"/>
      </w:pPr>
      <w:r>
        <w:rPr>
          <w:rFonts w:ascii="Times New Roman"/>
          <w:b w:val="false"/>
          <w:i w:val="false"/>
          <w:color w:val="000000"/>
          <w:sz w:val="28"/>
        </w:rPr>
        <w:t>
      4) теріс қылық жасаған тұлға;</w:t>
      </w:r>
    </w:p>
    <w:bookmarkEnd w:id="658"/>
    <w:bookmarkStart w:name="z781" w:id="659"/>
    <w:p>
      <w:pPr>
        <w:spacing w:after="0"/>
        <w:ind w:left="0"/>
        <w:jc w:val="both"/>
      </w:pPr>
      <w:r>
        <w:rPr>
          <w:rFonts w:ascii="Times New Roman"/>
          <w:b w:val="false"/>
          <w:i w:val="false"/>
          <w:color w:val="000000"/>
          <w:sz w:val="28"/>
        </w:rPr>
        <w:t>
      5) қызметкердің жауаптылығын болдырмайтын, жеңілдететін немесе ауырлататын мән-жайлар;</w:t>
      </w:r>
    </w:p>
    <w:bookmarkEnd w:id="659"/>
    <w:bookmarkStart w:name="z782" w:id="660"/>
    <w:p>
      <w:pPr>
        <w:spacing w:after="0"/>
        <w:ind w:left="0"/>
        <w:jc w:val="both"/>
      </w:pPr>
      <w:r>
        <w:rPr>
          <w:rFonts w:ascii="Times New Roman"/>
          <w:b w:val="false"/>
          <w:i w:val="false"/>
          <w:color w:val="000000"/>
          <w:sz w:val="28"/>
        </w:rPr>
        <w:t>
      6) теріс қылықты жасауға ықпал еткен себептер мен жағдайлар;</w:t>
      </w:r>
    </w:p>
    <w:bookmarkEnd w:id="660"/>
    <w:bookmarkStart w:name="z783" w:id="661"/>
    <w:p>
      <w:pPr>
        <w:spacing w:after="0"/>
        <w:ind w:left="0"/>
        <w:jc w:val="both"/>
      </w:pPr>
      <w:r>
        <w:rPr>
          <w:rFonts w:ascii="Times New Roman"/>
          <w:b w:val="false"/>
          <w:i w:val="false"/>
          <w:color w:val="000000"/>
          <w:sz w:val="28"/>
        </w:rPr>
        <w:t>
      7) теріс қылық жасаған қызметкердің жеке басын сипаттайтын деректер;</w:t>
      </w:r>
    </w:p>
    <w:bookmarkEnd w:id="661"/>
    <w:bookmarkStart w:name="z784" w:id="662"/>
    <w:p>
      <w:pPr>
        <w:spacing w:after="0"/>
        <w:ind w:left="0"/>
        <w:jc w:val="both"/>
      </w:pPr>
      <w:r>
        <w:rPr>
          <w:rFonts w:ascii="Times New Roman"/>
          <w:b w:val="false"/>
          <w:i w:val="false"/>
          <w:color w:val="000000"/>
          <w:sz w:val="28"/>
        </w:rPr>
        <w:t>
      8) қызметкердің теріс қылық жасаудағы кінәсі, теріс қылық жасау ниетінің немесе абайсыздықтың болуы және дәлелдері;</w:t>
      </w:r>
    </w:p>
    <w:bookmarkEnd w:id="662"/>
    <w:bookmarkStart w:name="z785" w:id="663"/>
    <w:p>
      <w:pPr>
        <w:spacing w:after="0"/>
        <w:ind w:left="0"/>
        <w:jc w:val="both"/>
      </w:pPr>
      <w:r>
        <w:rPr>
          <w:rFonts w:ascii="Times New Roman"/>
          <w:b w:val="false"/>
          <w:i w:val="false"/>
          <w:color w:val="000000"/>
          <w:sz w:val="28"/>
        </w:rPr>
        <w:t>
      9) қызметкерді жауаптылыққа тарту туралы шешім қабылдау үшін маңызы бар басқа да мән-жайлар анықталады.</w:t>
      </w:r>
    </w:p>
    <w:bookmarkEnd w:id="663"/>
    <w:bookmarkStart w:name="z786" w:id="664"/>
    <w:p>
      <w:pPr>
        <w:spacing w:after="0"/>
        <w:ind w:left="0"/>
        <w:jc w:val="both"/>
      </w:pPr>
      <w:r>
        <w:rPr>
          <w:rFonts w:ascii="Times New Roman"/>
          <w:b w:val="false"/>
          <w:i w:val="false"/>
          <w:color w:val="000000"/>
          <w:sz w:val="28"/>
        </w:rPr>
        <w:t>
      15. Мыналар:</w:t>
      </w:r>
    </w:p>
    <w:bookmarkEnd w:id="664"/>
    <w:bookmarkStart w:name="z787" w:id="665"/>
    <w:p>
      <w:pPr>
        <w:spacing w:after="0"/>
        <w:ind w:left="0"/>
        <w:jc w:val="both"/>
      </w:pPr>
      <w:r>
        <w:rPr>
          <w:rFonts w:ascii="Times New Roman"/>
          <w:b w:val="false"/>
          <w:i w:val="false"/>
          <w:color w:val="000000"/>
          <w:sz w:val="28"/>
        </w:rPr>
        <w:t>
      1) теріс қылық жасаған қызметкердің өкінуі;</w:t>
      </w:r>
    </w:p>
    <w:bookmarkEnd w:id="665"/>
    <w:bookmarkStart w:name="z788" w:id="666"/>
    <w:p>
      <w:pPr>
        <w:spacing w:after="0"/>
        <w:ind w:left="0"/>
        <w:jc w:val="both"/>
      </w:pPr>
      <w:r>
        <w:rPr>
          <w:rFonts w:ascii="Times New Roman"/>
          <w:b w:val="false"/>
          <w:i w:val="false"/>
          <w:color w:val="000000"/>
          <w:sz w:val="28"/>
        </w:rPr>
        <w:t>
      2) қызметкердің өзінің теріс қылық жасағаны туралы басшыларға өз еркімен хабарлауы;</w:t>
      </w:r>
    </w:p>
    <w:bookmarkEnd w:id="666"/>
    <w:bookmarkStart w:name="z789" w:id="667"/>
    <w:p>
      <w:pPr>
        <w:spacing w:after="0"/>
        <w:ind w:left="0"/>
        <w:jc w:val="both"/>
      </w:pPr>
      <w:r>
        <w:rPr>
          <w:rFonts w:ascii="Times New Roman"/>
          <w:b w:val="false"/>
          <w:i w:val="false"/>
          <w:color w:val="000000"/>
          <w:sz w:val="28"/>
        </w:rPr>
        <w:t>
      3) теріс қылық жасаған қызметкердің теріс қылықтың зиянды салдарын болдырмауы, келтірілген зиянды өз еркімен өтеуі немесе келтірілген зиянды жоюы;</w:t>
      </w:r>
    </w:p>
    <w:bookmarkEnd w:id="667"/>
    <w:bookmarkStart w:name="z790" w:id="668"/>
    <w:p>
      <w:pPr>
        <w:spacing w:after="0"/>
        <w:ind w:left="0"/>
        <w:jc w:val="both"/>
      </w:pPr>
      <w:r>
        <w:rPr>
          <w:rFonts w:ascii="Times New Roman"/>
          <w:b w:val="false"/>
          <w:i w:val="false"/>
          <w:color w:val="000000"/>
          <w:sz w:val="28"/>
        </w:rPr>
        <w:t>
      4) ауыр жеке немесе отбасы жағдайларының қалыптасуы кезінде теріс қылық жасау;</w:t>
      </w:r>
    </w:p>
    <w:bookmarkEnd w:id="668"/>
    <w:bookmarkStart w:name="z791" w:id="669"/>
    <w:p>
      <w:pPr>
        <w:spacing w:after="0"/>
        <w:ind w:left="0"/>
        <w:jc w:val="both"/>
      </w:pPr>
      <w:r>
        <w:rPr>
          <w:rFonts w:ascii="Times New Roman"/>
          <w:b w:val="false"/>
          <w:i w:val="false"/>
          <w:color w:val="000000"/>
          <w:sz w:val="28"/>
        </w:rPr>
        <w:t>
      5) мәжбүрлеу нәтижесінде теріс қылық жасау;</w:t>
      </w:r>
    </w:p>
    <w:bookmarkEnd w:id="669"/>
    <w:bookmarkStart w:name="z792" w:id="670"/>
    <w:p>
      <w:pPr>
        <w:spacing w:after="0"/>
        <w:ind w:left="0"/>
        <w:jc w:val="both"/>
      </w:pPr>
      <w:r>
        <w:rPr>
          <w:rFonts w:ascii="Times New Roman"/>
          <w:b w:val="false"/>
          <w:i w:val="false"/>
          <w:color w:val="000000"/>
          <w:sz w:val="28"/>
        </w:rPr>
        <w:t>
      6) қажетті қорғаныстың заңдылық шарттарын бұзған, қажетті қорғану жағдайында, құқыққа қарсы озбырлық жасаған адамды ұстау, бұйрықты немесе өкімді орындау кезінде теріс қылық жасау тәртіптік жауаптылықты жеңілдететін мән-жайлар болып табылады.</w:t>
      </w:r>
    </w:p>
    <w:bookmarkEnd w:id="670"/>
    <w:bookmarkStart w:name="z793" w:id="671"/>
    <w:p>
      <w:pPr>
        <w:spacing w:after="0"/>
        <w:ind w:left="0"/>
        <w:jc w:val="both"/>
      </w:pPr>
      <w:r>
        <w:rPr>
          <w:rFonts w:ascii="Times New Roman"/>
          <w:b w:val="false"/>
          <w:i w:val="false"/>
          <w:color w:val="000000"/>
          <w:sz w:val="28"/>
        </w:rPr>
        <w:t>
      Қызметкерге жаза қолданатын басшы өзге де мән-жайларды жеңіл деп тануы мүмкін.</w:t>
      </w:r>
    </w:p>
    <w:bookmarkEnd w:id="671"/>
    <w:bookmarkStart w:name="z794" w:id="672"/>
    <w:p>
      <w:pPr>
        <w:spacing w:after="0"/>
        <w:ind w:left="0"/>
        <w:jc w:val="both"/>
      </w:pPr>
      <w:r>
        <w:rPr>
          <w:rFonts w:ascii="Times New Roman"/>
          <w:b w:val="false"/>
          <w:i w:val="false"/>
          <w:color w:val="000000"/>
          <w:sz w:val="28"/>
        </w:rPr>
        <w:t>
      16. Мыналар:</w:t>
      </w:r>
    </w:p>
    <w:bookmarkEnd w:id="672"/>
    <w:bookmarkStart w:name="z795" w:id="673"/>
    <w:p>
      <w:pPr>
        <w:spacing w:after="0"/>
        <w:ind w:left="0"/>
        <w:jc w:val="both"/>
      </w:pPr>
      <w:r>
        <w:rPr>
          <w:rFonts w:ascii="Times New Roman"/>
          <w:b w:val="false"/>
          <w:i w:val="false"/>
          <w:color w:val="000000"/>
          <w:sz w:val="28"/>
        </w:rPr>
        <w:t>
      1) басшының оны тоқтату туралы талабына қарамастан, құқыққа қарсы әрекетті (әрекетсіздікті) жалғастыру;</w:t>
      </w:r>
    </w:p>
    <w:bookmarkEnd w:id="673"/>
    <w:bookmarkStart w:name="z796" w:id="674"/>
    <w:p>
      <w:pPr>
        <w:spacing w:after="0"/>
        <w:ind w:left="0"/>
        <w:jc w:val="both"/>
      </w:pPr>
      <w:r>
        <w:rPr>
          <w:rFonts w:ascii="Times New Roman"/>
          <w:b w:val="false"/>
          <w:i w:val="false"/>
          <w:color w:val="000000"/>
          <w:sz w:val="28"/>
        </w:rPr>
        <w:t>
      2) егер бірінші теріс қылық үшін қызметкерге жаза қолданылған болса және ол белгіленген тәртіппен алынбаса, осындай теріс қылықты қайтадан жасау;</w:t>
      </w:r>
    </w:p>
    <w:bookmarkEnd w:id="674"/>
    <w:bookmarkStart w:name="z797" w:id="675"/>
    <w:p>
      <w:pPr>
        <w:spacing w:after="0"/>
        <w:ind w:left="0"/>
        <w:jc w:val="both"/>
      </w:pPr>
      <w:r>
        <w:rPr>
          <w:rFonts w:ascii="Times New Roman"/>
          <w:b w:val="false"/>
          <w:i w:val="false"/>
          <w:color w:val="000000"/>
          <w:sz w:val="28"/>
        </w:rPr>
        <w:t>
      3) теріс қылықты топ болып жасау;</w:t>
      </w:r>
    </w:p>
    <w:bookmarkEnd w:id="675"/>
    <w:bookmarkStart w:name="z798" w:id="676"/>
    <w:p>
      <w:pPr>
        <w:spacing w:after="0"/>
        <w:ind w:left="0"/>
        <w:jc w:val="both"/>
      </w:pPr>
      <w:r>
        <w:rPr>
          <w:rFonts w:ascii="Times New Roman"/>
          <w:b w:val="false"/>
          <w:i w:val="false"/>
          <w:color w:val="000000"/>
          <w:sz w:val="28"/>
        </w:rPr>
        <w:t>
      4) бағынысындағы қызметкерді теріс қылық жасауға тарту;</w:t>
      </w:r>
    </w:p>
    <w:bookmarkEnd w:id="676"/>
    <w:bookmarkStart w:name="z799" w:id="677"/>
    <w:p>
      <w:pPr>
        <w:spacing w:after="0"/>
        <w:ind w:left="0"/>
        <w:jc w:val="both"/>
      </w:pPr>
      <w:r>
        <w:rPr>
          <w:rFonts w:ascii="Times New Roman"/>
          <w:b w:val="false"/>
          <w:i w:val="false"/>
          <w:color w:val="000000"/>
          <w:sz w:val="28"/>
        </w:rPr>
        <w:t>
      5) ұлттық, нәсілдік және діни өшпенділік немесе қастандық себебі бойынша теріс қылық жасау;</w:t>
      </w:r>
    </w:p>
    <w:bookmarkEnd w:id="677"/>
    <w:bookmarkStart w:name="z800" w:id="678"/>
    <w:p>
      <w:pPr>
        <w:spacing w:after="0"/>
        <w:ind w:left="0"/>
        <w:jc w:val="both"/>
      </w:pPr>
      <w:r>
        <w:rPr>
          <w:rFonts w:ascii="Times New Roman"/>
          <w:b w:val="false"/>
          <w:i w:val="false"/>
          <w:color w:val="000000"/>
          <w:sz w:val="28"/>
        </w:rPr>
        <w:t>
      6) басқа тұлғалардың заңды әрекеттері үшін кек алу, сондай-ақ басқа теріс қылықты жасыру немесе оны жасауды жеңілдету мақсатында теріс қылық жасау;</w:t>
      </w:r>
    </w:p>
    <w:bookmarkEnd w:id="678"/>
    <w:bookmarkStart w:name="z801" w:id="679"/>
    <w:p>
      <w:pPr>
        <w:spacing w:after="0"/>
        <w:ind w:left="0"/>
        <w:jc w:val="both"/>
      </w:pPr>
      <w:r>
        <w:rPr>
          <w:rFonts w:ascii="Times New Roman"/>
          <w:b w:val="false"/>
          <w:i w:val="false"/>
          <w:color w:val="000000"/>
          <w:sz w:val="28"/>
        </w:rPr>
        <w:t>
      7) олардың қызметтік міндеттерін атқаруға байланысты лауазымды тұлғаларға немесе оның жақындарына ықпал ету жолымен теріс қылық жасау;</w:t>
      </w:r>
    </w:p>
    <w:bookmarkEnd w:id="679"/>
    <w:bookmarkStart w:name="z802" w:id="680"/>
    <w:p>
      <w:pPr>
        <w:spacing w:after="0"/>
        <w:ind w:left="0"/>
        <w:jc w:val="both"/>
      </w:pPr>
      <w:r>
        <w:rPr>
          <w:rFonts w:ascii="Times New Roman"/>
          <w:b w:val="false"/>
          <w:i w:val="false"/>
          <w:color w:val="000000"/>
          <w:sz w:val="28"/>
        </w:rPr>
        <w:t>
      8) кезекшілікте, тәуліктік нарядтағы қызметте, арнаулы міндеттерді орындау кезінде, сондай-ақ табиғи және техногендік сипаттағы төтенше жағдайлар кезінде теріс қылық жасау;</w:t>
      </w:r>
    </w:p>
    <w:bookmarkEnd w:id="680"/>
    <w:bookmarkStart w:name="z803" w:id="681"/>
    <w:p>
      <w:pPr>
        <w:spacing w:after="0"/>
        <w:ind w:left="0"/>
        <w:jc w:val="both"/>
      </w:pPr>
      <w:r>
        <w:rPr>
          <w:rFonts w:ascii="Times New Roman"/>
          <w:b w:val="false"/>
          <w:i w:val="false"/>
          <w:color w:val="000000"/>
          <w:sz w:val="28"/>
        </w:rPr>
        <w:t>
      9) алкогольден, есірткіден немесе уытқұмарлықтан (оларға ұқсас) мас күйінде теріс қылық жасау тәртіптік жауаптылықты ауырлататын мән-жайлар болып табылады.</w:t>
      </w:r>
    </w:p>
    <w:bookmarkEnd w:id="681"/>
    <w:bookmarkStart w:name="z804" w:id="682"/>
    <w:p>
      <w:pPr>
        <w:spacing w:after="0"/>
        <w:ind w:left="0"/>
        <w:jc w:val="both"/>
      </w:pPr>
      <w:r>
        <w:rPr>
          <w:rFonts w:ascii="Times New Roman"/>
          <w:b w:val="false"/>
          <w:i w:val="false"/>
          <w:color w:val="000000"/>
          <w:sz w:val="28"/>
        </w:rPr>
        <w:t>
      Осы Заңда аталмаған басқа мән-жайлар тәртіптік жауаптылықты ауырлататын болып танылмайды.</w:t>
      </w:r>
    </w:p>
    <w:bookmarkEnd w:id="682"/>
    <w:bookmarkStart w:name="z805" w:id="683"/>
    <w:p>
      <w:pPr>
        <w:spacing w:after="0"/>
        <w:ind w:left="0"/>
        <w:jc w:val="both"/>
      </w:pPr>
      <w:r>
        <w:rPr>
          <w:rFonts w:ascii="Times New Roman"/>
          <w:b w:val="false"/>
          <w:i w:val="false"/>
          <w:color w:val="000000"/>
          <w:sz w:val="28"/>
        </w:rPr>
        <w:t>
      17. Қызметтік тексеру барысында оны жүргізу тапсырылған уәкілетті лауазымды адамның:</w:t>
      </w:r>
    </w:p>
    <w:bookmarkEnd w:id="683"/>
    <w:bookmarkStart w:name="z806" w:id="684"/>
    <w:p>
      <w:pPr>
        <w:spacing w:after="0"/>
        <w:ind w:left="0"/>
        <w:jc w:val="both"/>
      </w:pPr>
      <w:r>
        <w:rPr>
          <w:rFonts w:ascii="Times New Roman"/>
          <w:b w:val="false"/>
          <w:i w:val="false"/>
          <w:color w:val="000000"/>
          <w:sz w:val="28"/>
        </w:rPr>
        <w:t>
      1) тәртіптік жазаға тартылған қызметкерден, сондай-ақ басқа да адамдардан жазбаша түсініктеме алуға;</w:t>
      </w:r>
    </w:p>
    <w:bookmarkEnd w:id="684"/>
    <w:bookmarkStart w:name="z807" w:id="685"/>
    <w:p>
      <w:pPr>
        <w:spacing w:after="0"/>
        <w:ind w:left="0"/>
        <w:jc w:val="both"/>
      </w:pPr>
      <w:r>
        <w:rPr>
          <w:rFonts w:ascii="Times New Roman"/>
          <w:b w:val="false"/>
          <w:i w:val="false"/>
          <w:color w:val="000000"/>
          <w:sz w:val="28"/>
        </w:rPr>
        <w:t>
      2) қызметкердің теріс қылық жасағандығын растайтын материалдарды жинақтауға;</w:t>
      </w:r>
    </w:p>
    <w:bookmarkEnd w:id="685"/>
    <w:bookmarkStart w:name="z808" w:id="686"/>
    <w:p>
      <w:pPr>
        <w:spacing w:after="0"/>
        <w:ind w:left="0"/>
        <w:jc w:val="both"/>
      </w:pPr>
      <w:r>
        <w:rPr>
          <w:rFonts w:ascii="Times New Roman"/>
          <w:b w:val="false"/>
          <w:i w:val="false"/>
          <w:color w:val="000000"/>
          <w:sz w:val="28"/>
        </w:rPr>
        <w:t>
      3) тиісті құжаттармен танысу, қажет болған жағдайда олардың көшірмесін қызметтік тексеру материалдарына қосуға;</w:t>
      </w:r>
    </w:p>
    <w:bookmarkEnd w:id="686"/>
    <w:bookmarkStart w:name="z809" w:id="687"/>
    <w:p>
      <w:pPr>
        <w:spacing w:after="0"/>
        <w:ind w:left="0"/>
        <w:jc w:val="both"/>
      </w:pPr>
      <w:r>
        <w:rPr>
          <w:rFonts w:ascii="Times New Roman"/>
          <w:b w:val="false"/>
          <w:i w:val="false"/>
          <w:color w:val="000000"/>
          <w:sz w:val="28"/>
        </w:rPr>
        <w:t>
      4) арнайы білімді қажет ететін мәселелер бойынша мамандардан қорытынды, түсіндірме және консультациялар алуға;</w:t>
      </w:r>
    </w:p>
    <w:bookmarkEnd w:id="687"/>
    <w:bookmarkStart w:name="z810" w:id="688"/>
    <w:p>
      <w:pPr>
        <w:spacing w:after="0"/>
        <w:ind w:left="0"/>
        <w:jc w:val="both"/>
      </w:pPr>
      <w:r>
        <w:rPr>
          <w:rFonts w:ascii="Times New Roman"/>
          <w:b w:val="false"/>
          <w:i w:val="false"/>
          <w:color w:val="000000"/>
          <w:sz w:val="28"/>
        </w:rPr>
        <w:t>
      5) теріс қылық жасалған жерге баруға құқығы бар.</w:t>
      </w:r>
    </w:p>
    <w:bookmarkEnd w:id="688"/>
    <w:bookmarkStart w:name="z811" w:id="689"/>
    <w:p>
      <w:pPr>
        <w:spacing w:after="0"/>
        <w:ind w:left="0"/>
        <w:jc w:val="both"/>
      </w:pPr>
      <w:r>
        <w:rPr>
          <w:rFonts w:ascii="Times New Roman"/>
          <w:b w:val="false"/>
          <w:i w:val="false"/>
          <w:color w:val="000000"/>
          <w:sz w:val="28"/>
        </w:rPr>
        <w:t>
      18. Қызметкерлер қызметтік тексеруді жүргізуге тағайындалған уәкілетті лауазымды тұлғаға көмек көрсетуге міндетті және берілген мәліметтердің растығына дербес жауапты болады.</w:t>
      </w:r>
    </w:p>
    <w:bookmarkEnd w:id="689"/>
    <w:bookmarkStart w:name="z812" w:id="690"/>
    <w:p>
      <w:pPr>
        <w:spacing w:after="0"/>
        <w:ind w:left="0"/>
        <w:jc w:val="both"/>
      </w:pPr>
      <w:r>
        <w:rPr>
          <w:rFonts w:ascii="Times New Roman"/>
          <w:b w:val="false"/>
          <w:i w:val="false"/>
          <w:color w:val="000000"/>
          <w:sz w:val="28"/>
        </w:rPr>
        <w:t>
      19. Қызметкердің теріс қылық жасағандығы туралы фактіні растайтын немесе теріске шығаратын мәліметтер кез келген нысанда болуы мүмкін.</w:t>
      </w:r>
    </w:p>
    <w:bookmarkEnd w:id="690"/>
    <w:bookmarkStart w:name="z813" w:id="691"/>
    <w:p>
      <w:pPr>
        <w:spacing w:after="0"/>
        <w:ind w:left="0"/>
        <w:jc w:val="both"/>
      </w:pPr>
      <w:r>
        <w:rPr>
          <w:rFonts w:ascii="Times New Roman"/>
          <w:b w:val="false"/>
          <w:i w:val="false"/>
          <w:color w:val="000000"/>
          <w:sz w:val="28"/>
        </w:rPr>
        <w:t>
      20. Егер қызметтік тексеру барысында қызметкердің теріс қылықтарында қылмыстық құқық бұзушылық белгілерінің бар екендігі анықталса, басшы дереу жоғары тұрған басшыға баяндайды.</w:t>
      </w:r>
    </w:p>
    <w:bookmarkEnd w:id="691"/>
    <w:bookmarkStart w:name="z814" w:id="692"/>
    <w:p>
      <w:pPr>
        <w:spacing w:after="0"/>
        <w:ind w:left="0"/>
        <w:jc w:val="both"/>
      </w:pPr>
      <w:r>
        <w:rPr>
          <w:rFonts w:ascii="Times New Roman"/>
          <w:b w:val="false"/>
          <w:i w:val="false"/>
          <w:color w:val="000000"/>
          <w:sz w:val="28"/>
        </w:rPr>
        <w:t>
      21. Қызметтік тергеп-тексеру аяқталған соң оның нәтижелері туралы тұжырымдары мен ұсыныстары бар қорытынды жасалады, ол қызметтік тергеп-тексеру жүргізуді тағайындаған уәкілетті басшыға бекітуге ұсынылады.</w:t>
      </w:r>
    </w:p>
    <w:bookmarkEnd w:id="692"/>
    <w:p>
      <w:pPr>
        <w:spacing w:after="0"/>
        <w:ind w:left="0"/>
        <w:jc w:val="both"/>
      </w:pPr>
      <w:r>
        <w:rPr>
          <w:rFonts w:ascii="Times New Roman"/>
          <w:b w:val="false"/>
          <w:i w:val="false"/>
          <w:color w:val="000000"/>
          <w:sz w:val="28"/>
        </w:rPr>
        <w:t>
      Қызметтік тергеп-тексеру нәтижелері туралы қорытынды бекітілгеннен кейін уəкілетті лауазымды адам оған қатысты тергеп-тексеру жүргізілген қызметкерді – қорытындымен, сондай-ақ қызметкердің талап етуі бойынша қызметтік тергеп-тексеру материалдарымен қолын қойғыза отырып таныстыруға міндетті.</w:t>
      </w:r>
    </w:p>
    <w:p>
      <w:pPr>
        <w:spacing w:after="0"/>
        <w:ind w:left="0"/>
        <w:jc w:val="both"/>
      </w:pPr>
      <w:r>
        <w:rPr>
          <w:rFonts w:ascii="Times New Roman"/>
          <w:b w:val="false"/>
          <w:i w:val="false"/>
          <w:color w:val="000000"/>
          <w:sz w:val="28"/>
        </w:rPr>
        <w:t>
      Қызметкер қызметтік тергеп-тексеру нәтижелері туралы қорытындымен танысудан бас тартқан кезде тиісті акт жасалады. Оның бас тартуы қызметтік тергеп-тексеру нәтижелері не тәртіптік жаза қолдану туралы бұйрықтың шығарылуын тоқтата тұрмайды.</w:t>
      </w:r>
    </w:p>
    <w:p>
      <w:pPr>
        <w:spacing w:after="0"/>
        <w:ind w:left="0"/>
        <w:jc w:val="both"/>
      </w:pPr>
      <w:r>
        <w:rPr>
          <w:rFonts w:ascii="Times New Roman"/>
          <w:b w:val="false"/>
          <w:i w:val="false"/>
          <w:color w:val="000000"/>
          <w:sz w:val="28"/>
        </w:rPr>
        <w:t>
      Жоғары офицерлік құрамға қатысты қызметтік тергеп-тексеру материалдары, сондай-ақ арнаулы атағын бір сатыға төмендету түріндегі тәртіптік жазаны қолдану мәселесін қарау туралы өтінішхат Қазақстан Республикасының Президентіне жіберіледі.</w:t>
      </w:r>
    </w:p>
    <w:bookmarkStart w:name="z816" w:id="693"/>
    <w:p>
      <w:pPr>
        <w:spacing w:after="0"/>
        <w:ind w:left="0"/>
        <w:jc w:val="both"/>
      </w:pPr>
      <w:r>
        <w:rPr>
          <w:rFonts w:ascii="Times New Roman"/>
          <w:b w:val="false"/>
          <w:i w:val="false"/>
          <w:color w:val="000000"/>
          <w:sz w:val="28"/>
        </w:rPr>
        <w:t>
      22. Өзіне қатысты қызметтік тексеру жүргізілген қызметкер:</w:t>
      </w:r>
    </w:p>
    <w:bookmarkEnd w:id="693"/>
    <w:bookmarkStart w:name="z817" w:id="694"/>
    <w:p>
      <w:pPr>
        <w:spacing w:after="0"/>
        <w:ind w:left="0"/>
        <w:jc w:val="both"/>
      </w:pPr>
      <w:r>
        <w:rPr>
          <w:rFonts w:ascii="Times New Roman"/>
          <w:b w:val="false"/>
          <w:i w:val="false"/>
          <w:color w:val="000000"/>
          <w:sz w:val="28"/>
        </w:rPr>
        <w:t>
      1) жүргізілетін қызметтік тексерудің мәні бойынша жазбаша түсініктеме беруге;</w:t>
      </w:r>
    </w:p>
    <w:bookmarkEnd w:id="694"/>
    <w:bookmarkStart w:name="z818" w:id="695"/>
    <w:p>
      <w:pPr>
        <w:spacing w:after="0"/>
        <w:ind w:left="0"/>
        <w:jc w:val="both"/>
      </w:pPr>
      <w:r>
        <w:rPr>
          <w:rFonts w:ascii="Times New Roman"/>
          <w:b w:val="false"/>
          <w:i w:val="false"/>
          <w:color w:val="000000"/>
          <w:sz w:val="28"/>
        </w:rPr>
        <w:t>
      2) өтініш айтуға, айғақтар және өзге де құжаттар ұсынуға;</w:t>
      </w:r>
    </w:p>
    <w:bookmarkEnd w:id="695"/>
    <w:bookmarkStart w:name="z819" w:id="696"/>
    <w:p>
      <w:pPr>
        <w:spacing w:after="0"/>
        <w:ind w:left="0"/>
        <w:jc w:val="both"/>
      </w:pPr>
      <w:r>
        <w:rPr>
          <w:rFonts w:ascii="Times New Roman"/>
          <w:b w:val="false"/>
          <w:i w:val="false"/>
          <w:color w:val="000000"/>
          <w:sz w:val="28"/>
        </w:rPr>
        <w:t>
      3) қызметтік тексеру жүргізу туралы шешім қабылдаған арнаулы мемлекеттік орган басшысына немесе уәкілетті басшыға қызметтік тексеру жүргізетін қызметкерлердің шешімдеріне және әрекетіне (әрекетсіздігіне) шағымдануға;</w:t>
      </w:r>
    </w:p>
    <w:bookmarkEnd w:id="696"/>
    <w:bookmarkStart w:name="z820" w:id="697"/>
    <w:p>
      <w:pPr>
        <w:spacing w:after="0"/>
        <w:ind w:left="0"/>
        <w:jc w:val="both"/>
      </w:pPr>
      <w:r>
        <w:rPr>
          <w:rFonts w:ascii="Times New Roman"/>
          <w:b w:val="false"/>
          <w:i w:val="false"/>
          <w:color w:val="000000"/>
          <w:sz w:val="28"/>
        </w:rPr>
        <w:t>
      4) қызметтік тергеп-тексеру аяқталғаннан кейін қызметтік тергеп-тексеру материалдарымен, егер бұл мемлекеттік құпияларды жəне заңмен қорғалатын өзге де құпияны құрайтын мəліметтерді жария етпеу талаптарына қайшы келмесе, танысуға құқылы.</w:t>
      </w:r>
    </w:p>
    <w:bookmarkEnd w:id="6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23. Алып тасталды – ҚР 10.06.2026 </w:t>
      </w:r>
      <w:r>
        <w:rPr>
          <w:rFonts w:ascii="Times New Roman"/>
          <w:b w:val="false"/>
          <w:i w:val="false"/>
          <w:color w:val="000000"/>
          <w:sz w:val="28"/>
        </w:rPr>
        <w:t>№ 301-VIIІ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822" w:id="698"/>
    <w:p>
      <w:pPr>
        <w:spacing w:after="0"/>
        <w:ind w:left="0"/>
        <w:jc w:val="both"/>
      </w:pPr>
      <w:r>
        <w:rPr>
          <w:rFonts w:ascii="Times New Roman"/>
          <w:b w:val="false"/>
          <w:i w:val="false"/>
          <w:color w:val="000000"/>
          <w:sz w:val="28"/>
        </w:rPr>
        <w:t xml:space="preserve">
      24. Қызметтік тексеру жүргізілетін қызметкер жазбаша түсініктеме беруден бас тартқан кезде тиісті акт жасалады. Оның бас тартуы қызметтік тексеруді жүргізуді тоқтатпайды. </w:t>
      </w:r>
    </w:p>
    <w:bookmarkEnd w:id="6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65-бапқа өзгерістер енгізілді - ҚР 03.07.2014 </w:t>
      </w:r>
      <w:r>
        <w:rPr>
          <w:rFonts w:ascii="Times New Roman"/>
          <w:b w:val="false"/>
          <w:i w:val="false"/>
          <w:color w:val="ff0000"/>
          <w:sz w:val="28"/>
        </w:rPr>
        <w:t>№ 227-V</w:t>
      </w:r>
      <w:r>
        <w:rPr>
          <w:rFonts w:ascii="Times New Roman"/>
          <w:b w:val="false"/>
          <w:i w:val="false"/>
          <w:color w:val="ff0000"/>
          <w:sz w:val="28"/>
        </w:rPr>
        <w:t xml:space="preserve"> (01.01.2015 бастап қолданысқа енгізіледі); 13.06.2017 </w:t>
      </w:r>
      <w:r>
        <w:rPr>
          <w:rFonts w:ascii="Times New Roman"/>
          <w:b w:val="false"/>
          <w:i w:val="false"/>
          <w:color w:val="ff0000"/>
          <w:sz w:val="28"/>
        </w:rPr>
        <w:t>№ 69-VІ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23.12.2023 </w:t>
      </w:r>
      <w:r>
        <w:rPr>
          <w:rFonts w:ascii="Times New Roman"/>
          <w:b w:val="false"/>
          <w:i w:val="false"/>
          <w:color w:val="000000"/>
          <w:sz w:val="28"/>
        </w:rPr>
        <w:t>№ 51-VIII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10.01.2025 </w:t>
      </w:r>
      <w:r>
        <w:rPr>
          <w:rFonts w:ascii="Times New Roman"/>
          <w:b w:val="false"/>
          <w:i w:val="false"/>
          <w:color w:val="000000"/>
          <w:sz w:val="28"/>
        </w:rPr>
        <w:t>№ 156-VIII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10.06.2026 </w:t>
      </w:r>
      <w:r>
        <w:rPr>
          <w:rFonts w:ascii="Times New Roman"/>
          <w:b w:val="false"/>
          <w:i w:val="false"/>
          <w:color w:val="000000"/>
          <w:sz w:val="28"/>
        </w:rPr>
        <w:t>№ 301-VIIІ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12.06.2026 </w:t>
      </w:r>
      <w:r>
        <w:rPr>
          <w:rFonts w:ascii="Times New Roman"/>
          <w:b w:val="false"/>
          <w:i w:val="false"/>
          <w:color w:val="000000"/>
          <w:sz w:val="28"/>
        </w:rPr>
        <w:t>№ 311-VIIІ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66-бап. Тəртіптік комиссияны қалыптастыру жəне оның жұмыс тəртібі</w:t>
      </w:r>
    </w:p>
    <w:p>
      <w:pPr>
        <w:spacing w:after="0"/>
        <w:ind w:left="0"/>
        <w:jc w:val="both"/>
      </w:pPr>
      <w:r>
        <w:rPr>
          <w:rFonts w:ascii="Times New Roman"/>
          <w:b w:val="false"/>
          <w:i w:val="false"/>
          <w:color w:val="ff0000"/>
          <w:sz w:val="28"/>
        </w:rPr>
        <w:t xml:space="preserve">
      Ескерту. 66-бап алып тасталды – ҚР 10.06.2026 </w:t>
      </w:r>
      <w:r>
        <w:rPr>
          <w:rFonts w:ascii="Times New Roman"/>
          <w:b w:val="false"/>
          <w:i w:val="false"/>
          <w:color w:val="ff0000"/>
          <w:sz w:val="28"/>
        </w:rPr>
        <w:t>№ 301-VIIІ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i w:val="false"/>
          <w:color w:val="000000"/>
          <w:sz w:val="28"/>
        </w:rPr>
        <w:t>67-бап. Тәртіптік комиссияның функциялары мен өкілеттіктері</w:t>
      </w:r>
    </w:p>
    <w:p>
      <w:pPr>
        <w:spacing w:after="0"/>
        <w:ind w:left="0"/>
        <w:jc w:val="both"/>
      </w:pPr>
      <w:r>
        <w:rPr>
          <w:rFonts w:ascii="Times New Roman"/>
          <w:b w:val="false"/>
          <w:i w:val="false"/>
          <w:color w:val="ff0000"/>
          <w:sz w:val="28"/>
        </w:rPr>
        <w:t xml:space="preserve">
      Ескерту. 67-бап алып тасталды – ҚР 10.06.2026 </w:t>
      </w:r>
      <w:r>
        <w:rPr>
          <w:rFonts w:ascii="Times New Roman"/>
          <w:b w:val="false"/>
          <w:i w:val="false"/>
          <w:color w:val="ff0000"/>
          <w:sz w:val="28"/>
        </w:rPr>
        <w:t>№ 301-VIIІ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i w:val="false"/>
          <w:color w:val="000000"/>
          <w:sz w:val="28"/>
        </w:rPr>
        <w:t>68-бап. Жаза қолдану тәртiбi</w:t>
      </w:r>
    </w:p>
    <w:p>
      <w:pPr>
        <w:spacing w:after="0"/>
        <w:ind w:left="0"/>
        <w:jc w:val="both"/>
      </w:pPr>
      <w:r>
        <w:rPr>
          <w:rFonts w:ascii="Times New Roman"/>
          <w:b w:val="false"/>
          <w:i w:val="false"/>
          <w:color w:val="ff0000"/>
          <w:sz w:val="28"/>
        </w:rPr>
        <w:t xml:space="preserve">
      Ескерту. 68-баптың тақырыбы жаңа редакцияда – ҚР 23.12.2023 </w:t>
      </w:r>
      <w:r>
        <w:rPr>
          <w:rFonts w:ascii="Times New Roman"/>
          <w:b w:val="false"/>
          <w:i w:val="false"/>
          <w:color w:val="ff0000"/>
          <w:sz w:val="28"/>
        </w:rPr>
        <w:t>№ 51-VIII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861" w:id="699"/>
    <w:p>
      <w:pPr>
        <w:spacing w:after="0"/>
        <w:ind w:left="0"/>
        <w:jc w:val="both"/>
      </w:pPr>
      <w:r>
        <w:rPr>
          <w:rFonts w:ascii="Times New Roman"/>
          <w:b w:val="false"/>
          <w:i w:val="false"/>
          <w:color w:val="000000"/>
          <w:sz w:val="28"/>
        </w:rPr>
        <w:t>
      1. Уәкілетті басшы қызметтік тергеп-тексеру нәтижелері туралы қорытындының негізінде жаза қолдану немесе қолданбау туралы тиiстi шешiм қабылдайды. Бұл ретте қызметтік тергеп-тексеру материалдары уәкілетті басшыға оның талап етуі бойынша ұсынылады.</w:t>
      </w:r>
    </w:p>
    <w:bookmarkEnd w:id="699"/>
    <w:bookmarkStart w:name="z862" w:id="700"/>
    <w:p>
      <w:pPr>
        <w:spacing w:after="0"/>
        <w:ind w:left="0"/>
        <w:jc w:val="both"/>
      </w:pPr>
      <w:r>
        <w:rPr>
          <w:rFonts w:ascii="Times New Roman"/>
          <w:b w:val="false"/>
          <w:i w:val="false"/>
          <w:color w:val="000000"/>
          <w:sz w:val="28"/>
        </w:rPr>
        <w:t>
      2. Қызметтік тексерудің нәтижелері бойынша уәкілетті басшы қызметтік тексеру жүргізуге тағайындалған лауазымды уәкілетті тұлға дайындауға жауапты болып саналатын бұйрық шығару жолымен құқық бұзушылықтардың алдын алу бойынша іс-шараларды әзірлеуге және іске асыруға міндетті.</w:t>
      </w:r>
    </w:p>
    <w:bookmarkEnd w:id="700"/>
    <w:bookmarkStart w:name="z863" w:id="701"/>
    <w:p>
      <w:pPr>
        <w:spacing w:after="0"/>
        <w:ind w:left="0"/>
        <w:jc w:val="both"/>
      </w:pPr>
      <w:r>
        <w:rPr>
          <w:rFonts w:ascii="Times New Roman"/>
          <w:b w:val="false"/>
          <w:i w:val="false"/>
          <w:color w:val="000000"/>
          <w:sz w:val="28"/>
        </w:rPr>
        <w:t>
      3. Теріс қылық жасаған қызметкерге тәртіптік жаза қолдану (кейінге қалдыруды күтпейтін жағдайларды қоспағанда) қызметтік тәртіпті бұзудың мән-жайын жақсы анықтау үшін теріс қылық анықталған сәттен бастап, кемінде үш тәулік өткеннен кейін жүргізіледі.</w:t>
      </w:r>
    </w:p>
    <w:bookmarkEnd w:id="701"/>
    <w:bookmarkStart w:name="z864" w:id="702"/>
    <w:p>
      <w:pPr>
        <w:spacing w:after="0"/>
        <w:ind w:left="0"/>
        <w:jc w:val="both"/>
      </w:pPr>
      <w:r>
        <w:rPr>
          <w:rFonts w:ascii="Times New Roman"/>
          <w:b w:val="false"/>
          <w:i w:val="false"/>
          <w:color w:val="000000"/>
          <w:sz w:val="28"/>
        </w:rPr>
        <w:t>
      4. Егер осы тармақта өзгеше белгіленбесе, жаза терiс қылық анықталған күннен бастап бiр айдан кешіктірілмей және оның жасалған күнінен бастап алты айдан кешiктiрiлмей қолданылады.</w:t>
      </w:r>
    </w:p>
    <w:bookmarkEnd w:id="702"/>
    <w:p>
      <w:pPr>
        <w:spacing w:after="0"/>
        <w:ind w:left="0"/>
        <w:jc w:val="both"/>
      </w:pPr>
      <w:r>
        <w:rPr>
          <w:rFonts w:ascii="Times New Roman"/>
          <w:b w:val="false"/>
          <w:i w:val="false"/>
          <w:color w:val="000000"/>
          <w:sz w:val="28"/>
        </w:rPr>
        <w:t>
      Уәкілетті басшыға теріс қылықтың жасалғаны туралы белгілі болған күн теріс қылық анықталған күн болып есептеледі.</w:t>
      </w:r>
    </w:p>
    <w:p>
      <w:pPr>
        <w:spacing w:after="0"/>
        <w:ind w:left="0"/>
        <w:jc w:val="both"/>
      </w:pPr>
      <w:r>
        <w:rPr>
          <w:rFonts w:ascii="Times New Roman"/>
          <w:b w:val="false"/>
          <w:i w:val="false"/>
          <w:color w:val="000000"/>
          <w:sz w:val="28"/>
        </w:rPr>
        <w:t>
      Қылмыстық iс тоқтатылған жағдайда, бiрақ қызметкердің әрекеттерiнде терiс қылық, әкімшілік құқық бұзушылық белгiлерi болған кезде жаза қылмыстық іс тоқтатылған күннен бастап бір айдан кешіктірілмей қолданылады.</w:t>
      </w:r>
    </w:p>
    <w:p>
      <w:pPr>
        <w:spacing w:after="0"/>
        <w:ind w:left="0"/>
        <w:jc w:val="both"/>
      </w:pPr>
      <w:r>
        <w:rPr>
          <w:rFonts w:ascii="Times New Roman"/>
          <w:b w:val="false"/>
          <w:i w:val="false"/>
          <w:color w:val="000000"/>
          <w:sz w:val="28"/>
        </w:rPr>
        <w:t>
      Қазақстан Республикасының бюджет заңнамасын бұзғаны үшін жаза теріс қылық анықталған күннен бастап үш айдан кешіктірілмей қолданылады және оны теріс қылық жасалған күннен бастап бір жылдан кешіктіріп қолдануға болмайды.</w:t>
      </w:r>
    </w:p>
    <w:p>
      <w:pPr>
        <w:spacing w:after="0"/>
        <w:ind w:left="0"/>
        <w:jc w:val="both"/>
      </w:pPr>
      <w:r>
        <w:rPr>
          <w:rFonts w:ascii="Times New Roman"/>
          <w:b w:val="false"/>
          <w:i w:val="false"/>
          <w:color w:val="000000"/>
          <w:sz w:val="28"/>
        </w:rPr>
        <w:t>
      Жаза қолдану мерзімінің өтуі мынадай:</w:t>
      </w:r>
    </w:p>
    <w:p>
      <w:pPr>
        <w:spacing w:after="0"/>
        <w:ind w:left="0"/>
        <w:jc w:val="both"/>
      </w:pPr>
      <w:r>
        <w:rPr>
          <w:rFonts w:ascii="Times New Roman"/>
          <w:b w:val="false"/>
          <w:i w:val="false"/>
          <w:color w:val="000000"/>
          <w:sz w:val="28"/>
        </w:rPr>
        <w:t>
      1) қызметкер еңбекке уақытша қабілетсіз болған;</w:t>
      </w:r>
    </w:p>
    <w:p>
      <w:pPr>
        <w:spacing w:after="0"/>
        <w:ind w:left="0"/>
        <w:jc w:val="both"/>
      </w:pPr>
      <w:r>
        <w:rPr>
          <w:rFonts w:ascii="Times New Roman"/>
          <w:b w:val="false"/>
          <w:i w:val="false"/>
          <w:color w:val="000000"/>
          <w:sz w:val="28"/>
        </w:rPr>
        <w:t>
      2) қызметкер еңбек демалысында немесе іссапарда болған;</w:t>
      </w:r>
    </w:p>
    <w:p>
      <w:pPr>
        <w:spacing w:after="0"/>
        <w:ind w:left="0"/>
        <w:jc w:val="both"/>
      </w:pPr>
      <w:r>
        <w:rPr>
          <w:rFonts w:ascii="Times New Roman"/>
          <w:b w:val="false"/>
          <w:i w:val="false"/>
          <w:color w:val="000000"/>
          <w:sz w:val="28"/>
        </w:rPr>
        <w:t>
      3) қызметкер даярлауда, қайта даярлауда, біліктілікті арттыру курстарында және тағылымдамада болған;</w:t>
      </w:r>
    </w:p>
    <w:p>
      <w:pPr>
        <w:spacing w:after="0"/>
        <w:ind w:left="0"/>
        <w:jc w:val="both"/>
      </w:pPr>
      <w:r>
        <w:rPr>
          <w:rFonts w:ascii="Times New Roman"/>
          <w:b w:val="false"/>
          <w:i w:val="false"/>
          <w:color w:val="000000"/>
          <w:sz w:val="28"/>
        </w:rPr>
        <w:t>
      4) қызметкер өзінің теріс қылық жасағаны туралы актілерге сот тәртібімен шағым жасаған;</w:t>
      </w:r>
    </w:p>
    <w:p>
      <w:pPr>
        <w:spacing w:after="0"/>
        <w:ind w:left="0"/>
        <w:jc w:val="both"/>
      </w:pPr>
      <w:r>
        <w:rPr>
          <w:rFonts w:ascii="Times New Roman"/>
          <w:b w:val="false"/>
          <w:i w:val="false"/>
          <w:color w:val="000000"/>
          <w:sz w:val="28"/>
        </w:rPr>
        <w:t>
      5) арнаулы атағын бір сатыға төмендету түріндегі тәртіптік жазаны қолдану туралы мәселені қарау үшін жоғары офицерлік құрамға қатысты қызметтік тергеп-тексеру материалдары Қазақстан Республикасының Президентіне жіберілген жағдайларда тоқтатыла тұрады.</w:t>
      </w:r>
    </w:p>
    <w:bookmarkStart w:name="z869" w:id="703"/>
    <w:p>
      <w:pPr>
        <w:spacing w:after="0"/>
        <w:ind w:left="0"/>
        <w:jc w:val="both"/>
      </w:pPr>
      <w:r>
        <w:rPr>
          <w:rFonts w:ascii="Times New Roman"/>
          <w:b w:val="false"/>
          <w:i w:val="false"/>
          <w:color w:val="000000"/>
          <w:sz w:val="28"/>
        </w:rPr>
        <w:t>
      5. Қызметтегі, кəсіби-қызметтік даярлықты жəне тəрбие процесін ұйымдастырудағы олқылықтары үшін әскери, арнаулы оқу орнын немесе шет мемлекеттің білім беру ұйымын бітіргеннен кейін қызмет өткеру үшін келген қызметкерлерге тəртіптік жауаптылық шараларын лауазымға кіріскеннен кейін кемінде алты ай өткен соң қолдануға рұқсат етіледі.</w:t>
      </w:r>
    </w:p>
    <w:bookmarkEnd w:id="703"/>
    <w:bookmarkStart w:name="z870" w:id="704"/>
    <w:p>
      <w:pPr>
        <w:spacing w:after="0"/>
        <w:ind w:left="0"/>
        <w:jc w:val="both"/>
      </w:pPr>
      <w:r>
        <w:rPr>
          <w:rFonts w:ascii="Times New Roman"/>
          <w:b w:val="false"/>
          <w:i w:val="false"/>
          <w:color w:val="000000"/>
          <w:sz w:val="28"/>
        </w:rPr>
        <w:t>
      6. Бір-біріне бағынысты емес қызметкерлер жеке міндеттерді бірлесіп атқарған кезде, олардың қызметтік өзара қарым-қатынастары уәкілетті басшымен айқындалмаған жағдайда олардың лауазымы бойынша үлкені, ал тең лауазымдар кезінде әскери атағы бойынша үлкені басшы болып табылады және оған атқарып отырған лауазымы бойынша берілген тәртіптік құқықтарды пайдаланады.</w:t>
      </w:r>
    </w:p>
    <w:bookmarkEnd w:id="7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68-бапқа өзгерістер енгізілді - ҚР 04.07.2014 </w:t>
      </w:r>
      <w:r>
        <w:rPr>
          <w:rFonts w:ascii="Times New Roman"/>
          <w:b w:val="false"/>
          <w:i w:val="false"/>
          <w:color w:val="000000"/>
          <w:sz w:val="28"/>
        </w:rPr>
        <w:t>№ 233-V</w:t>
      </w:r>
      <w:r>
        <w:rPr>
          <w:rFonts w:ascii="Times New Roman"/>
          <w:b w:val="false"/>
          <w:i w:val="false"/>
          <w:color w:val="ff0000"/>
          <w:sz w:val="28"/>
        </w:rPr>
        <w:t xml:space="preserve"> (01.01.2015 бастап қолданысқа енгізіледі); 18.11.2015 </w:t>
      </w:r>
      <w:r>
        <w:rPr>
          <w:rFonts w:ascii="Times New Roman"/>
          <w:b w:val="false"/>
          <w:i w:val="false"/>
          <w:color w:val="ff0000"/>
          <w:sz w:val="28"/>
        </w:rPr>
        <w:t>№ 411-V</w:t>
      </w:r>
      <w:r>
        <w:rPr>
          <w:rFonts w:ascii="Times New Roman"/>
          <w:b w:val="false"/>
          <w:i w:val="false"/>
          <w:color w:val="ff0000"/>
          <w:sz w:val="28"/>
        </w:rPr>
        <w:t xml:space="preserve"> (01.01.2016 бастап қолданысқа енгізіледі); 13.06.2017 </w:t>
      </w:r>
      <w:r>
        <w:rPr>
          <w:rFonts w:ascii="Times New Roman"/>
          <w:b w:val="false"/>
          <w:i w:val="false"/>
          <w:color w:val="000000"/>
          <w:sz w:val="28"/>
        </w:rPr>
        <w:t>№ 69-VІ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23.12.2023 </w:t>
      </w:r>
      <w:r>
        <w:rPr>
          <w:rFonts w:ascii="Times New Roman"/>
          <w:b w:val="false"/>
          <w:i w:val="false"/>
          <w:color w:val="000000"/>
          <w:sz w:val="28"/>
        </w:rPr>
        <w:t>№ 51-VIII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10.01.2025 </w:t>
      </w:r>
      <w:r>
        <w:rPr>
          <w:rFonts w:ascii="Times New Roman"/>
          <w:b w:val="false"/>
          <w:i w:val="false"/>
          <w:color w:val="000000"/>
          <w:sz w:val="28"/>
        </w:rPr>
        <w:t>№ 156-VIII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10.06.2026 </w:t>
      </w:r>
      <w:r>
        <w:rPr>
          <w:rFonts w:ascii="Times New Roman"/>
          <w:b w:val="false"/>
          <w:i w:val="false"/>
          <w:color w:val="000000"/>
          <w:sz w:val="28"/>
        </w:rPr>
        <w:t>№ 301-VIIІ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69-бап. Жазаларды жариялау тәртібі</w:t>
      </w:r>
    </w:p>
    <w:bookmarkStart w:name="z872" w:id="705"/>
    <w:p>
      <w:pPr>
        <w:spacing w:after="0"/>
        <w:ind w:left="0"/>
        <w:jc w:val="both"/>
      </w:pPr>
      <w:r>
        <w:rPr>
          <w:rFonts w:ascii="Times New Roman"/>
          <w:b w:val="false"/>
          <w:i w:val="false"/>
          <w:color w:val="ff0000"/>
          <w:sz w:val="28"/>
        </w:rPr>
        <w:t xml:space="preserve">
      1. Алып тасталды – ҚР 23.12.2023 </w:t>
      </w:r>
      <w:r>
        <w:rPr>
          <w:rFonts w:ascii="Times New Roman"/>
          <w:b w:val="false"/>
          <w:i w:val="false"/>
          <w:color w:val="ff0000"/>
          <w:sz w:val="28"/>
        </w:rPr>
        <w:t>№ 51-VIII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End w:id="705"/>
    <w:bookmarkStart w:name="z873" w:id="706"/>
    <w:p>
      <w:pPr>
        <w:spacing w:after="0"/>
        <w:ind w:left="0"/>
        <w:jc w:val="both"/>
      </w:pPr>
      <w:r>
        <w:rPr>
          <w:rFonts w:ascii="Times New Roman"/>
          <w:b w:val="false"/>
          <w:i w:val="false"/>
          <w:color w:val="000000"/>
          <w:sz w:val="28"/>
        </w:rPr>
        <w:t>
      2. Тәртіптік жаза қолданғаны туралы бұйрық шыққаннан кейін үш жұмыс күні ішінде қол қоюы арқылы тәртіптік жазаға тартылған қызметкерге жарияланады.</w:t>
      </w:r>
    </w:p>
    <w:bookmarkEnd w:id="706"/>
    <w:bookmarkStart w:name="z874" w:id="707"/>
    <w:p>
      <w:pPr>
        <w:spacing w:after="0"/>
        <w:ind w:left="0"/>
        <w:jc w:val="both"/>
      </w:pPr>
      <w:r>
        <w:rPr>
          <w:rFonts w:ascii="Times New Roman"/>
          <w:b w:val="false"/>
          <w:i w:val="false"/>
          <w:color w:val="000000"/>
          <w:sz w:val="28"/>
        </w:rPr>
        <w:t>
      3. Тәртіптік жаза қолдану туралы бұйрықпен танысудан бас тарту арнаулы мемлекеттік органның кадр бөлімшелері дайындайтын және қызметтік тексеру материалдарына тігілетін актімен ресімделеді.</w:t>
      </w:r>
    </w:p>
    <w:bookmarkEnd w:id="707"/>
    <w:bookmarkStart w:name="z875" w:id="708"/>
    <w:p>
      <w:pPr>
        <w:spacing w:after="0"/>
        <w:ind w:left="0"/>
        <w:jc w:val="both"/>
      </w:pPr>
      <w:r>
        <w:rPr>
          <w:rFonts w:ascii="Times New Roman"/>
          <w:b w:val="false"/>
          <w:i w:val="false"/>
          <w:color w:val="000000"/>
          <w:sz w:val="28"/>
        </w:rPr>
        <w:t>
      4. Қолданылған жаза туралы аға офицерлерге жариялау кезінде – тек олардың басшылары, сондай-ақ аға және жоғары офицерлер, жоғары офицерлерге жариялау кезінде олардың басшылары және жоғары офицерлер қатыса алады.</w:t>
      </w:r>
    </w:p>
    <w:bookmarkEnd w:id="708"/>
    <w:bookmarkStart w:name="z876" w:id="709"/>
    <w:p>
      <w:pPr>
        <w:spacing w:after="0"/>
        <w:ind w:left="0"/>
        <w:jc w:val="both"/>
      </w:pPr>
      <w:r>
        <w:rPr>
          <w:rFonts w:ascii="Times New Roman"/>
          <w:b w:val="false"/>
          <w:i w:val="false"/>
          <w:color w:val="000000"/>
          <w:sz w:val="28"/>
        </w:rPr>
        <w:t>
      5. Уәкілетті басшыларға және олардың орынбасарларына бағынысындағы адамдардың қатысуымен тәртіптік жаза жариялауға тыйым салынады.</w:t>
      </w:r>
    </w:p>
    <w:bookmarkEnd w:id="709"/>
    <w:bookmarkStart w:name="z877" w:id="710"/>
    <w:p>
      <w:pPr>
        <w:spacing w:after="0"/>
        <w:ind w:left="0"/>
        <w:jc w:val="both"/>
      </w:pPr>
      <w:r>
        <w:rPr>
          <w:rFonts w:ascii="Times New Roman"/>
          <w:b w:val="false"/>
          <w:i w:val="false"/>
          <w:color w:val="000000"/>
          <w:sz w:val="28"/>
        </w:rPr>
        <w:t>
      6. Жазаны жариялаған кезде қызметкерге жазаға әкеп соқтырған себеп және құқық бұзушылықтың мәні көрсетіледі.</w:t>
      </w:r>
    </w:p>
    <w:bookmarkEnd w:id="7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69-бапқа өзгеріс енгізілді – ҚР 23.12.2023 </w:t>
      </w:r>
      <w:r>
        <w:rPr>
          <w:rFonts w:ascii="Times New Roman"/>
          <w:b w:val="false"/>
          <w:i w:val="false"/>
          <w:color w:val="000000"/>
          <w:sz w:val="28"/>
        </w:rPr>
        <w:t>№ 51-VIII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70-бап. Жазаны алу</w:t>
      </w:r>
    </w:p>
    <w:bookmarkStart w:name="z879" w:id="711"/>
    <w:p>
      <w:pPr>
        <w:spacing w:after="0"/>
        <w:ind w:left="0"/>
        <w:jc w:val="both"/>
      </w:pPr>
      <w:r>
        <w:rPr>
          <w:rFonts w:ascii="Times New Roman"/>
          <w:b w:val="false"/>
          <w:i w:val="false"/>
          <w:color w:val="000000"/>
          <w:sz w:val="28"/>
        </w:rPr>
        <w:t>
      1. Қызметкердің:</w:t>
      </w:r>
    </w:p>
    <w:bookmarkEnd w:id="711"/>
    <w:bookmarkStart w:name="z880" w:id="712"/>
    <w:p>
      <w:pPr>
        <w:spacing w:after="0"/>
        <w:ind w:left="0"/>
        <w:jc w:val="both"/>
      </w:pPr>
      <w:r>
        <w:rPr>
          <w:rFonts w:ascii="Times New Roman"/>
          <w:b w:val="false"/>
          <w:i w:val="false"/>
          <w:color w:val="000000"/>
          <w:sz w:val="28"/>
        </w:rPr>
        <w:t>
      1) оған соңғы жаза қолданылған күннен бастап алты ай өткенге дейін тиісті уәкілетті басшы көтермелеу тәртібімен жазаны алып тастағаннан кейін;</w:t>
      </w:r>
    </w:p>
    <w:bookmarkEnd w:id="712"/>
    <w:bookmarkStart w:name="z881" w:id="713"/>
    <w:p>
      <w:pPr>
        <w:spacing w:after="0"/>
        <w:ind w:left="0"/>
        <w:jc w:val="both"/>
      </w:pPr>
      <w:r>
        <w:rPr>
          <w:rFonts w:ascii="Times New Roman"/>
          <w:b w:val="false"/>
          <w:i w:val="false"/>
          <w:color w:val="000000"/>
          <w:sz w:val="28"/>
        </w:rPr>
        <w:t xml:space="preserve">
      2) осы Заңның 28-бабы </w:t>
      </w:r>
      <w:r>
        <w:rPr>
          <w:rFonts w:ascii="Times New Roman"/>
          <w:b w:val="false"/>
          <w:i w:val="false"/>
          <w:color w:val="000000"/>
          <w:sz w:val="28"/>
        </w:rPr>
        <w:t>2-тармағының</w:t>
      </w:r>
      <w:r>
        <w:rPr>
          <w:rFonts w:ascii="Times New Roman"/>
          <w:b w:val="false"/>
          <w:i w:val="false"/>
          <w:color w:val="000000"/>
          <w:sz w:val="28"/>
        </w:rPr>
        <w:t xml:space="preserve"> бірінші және екінші бөліктерінде көзделген жағдайларды қоспағанда, оған соңғы жаза қолданылған күннен бастап алты ай өткеннен кейін жазасы жоқ болып саналады.</w:t>
      </w:r>
    </w:p>
    <w:bookmarkEnd w:id="713"/>
    <w:bookmarkStart w:name="z882" w:id="714"/>
    <w:p>
      <w:pPr>
        <w:spacing w:after="0"/>
        <w:ind w:left="0"/>
        <w:jc w:val="both"/>
      </w:pPr>
      <w:r>
        <w:rPr>
          <w:rFonts w:ascii="Times New Roman"/>
          <w:b w:val="false"/>
          <w:i w:val="false"/>
          <w:color w:val="000000"/>
          <w:sz w:val="28"/>
        </w:rPr>
        <w:t>
      2. Жазаны көтермелеу тәртібімен алу уәкілетті басшының немесе жоғары тұрған басшының бұйрық шығаруы арқылы жүргізіледі.</w:t>
      </w:r>
    </w:p>
    <w:bookmarkEnd w:id="714"/>
    <w:bookmarkStart w:name="z883" w:id="715"/>
    <w:p>
      <w:pPr>
        <w:spacing w:after="0"/>
        <w:ind w:left="0"/>
        <w:jc w:val="both"/>
      </w:pPr>
      <w:r>
        <w:rPr>
          <w:rFonts w:ascii="Times New Roman"/>
          <w:b w:val="false"/>
          <w:i w:val="false"/>
          <w:color w:val="000000"/>
          <w:sz w:val="28"/>
        </w:rPr>
        <w:t>
      3. Бұрын жоғары тұрған басшы қолданған жазаны бағынысты адамнан көтермелеу тәртібімен алу үшін қызметкердің тікелей басшысы тиісті өтініш енгізеді.</w:t>
      </w:r>
    </w:p>
    <w:bookmarkEnd w:id="715"/>
    <w:bookmarkStart w:name="z884" w:id="716"/>
    <w:p>
      <w:pPr>
        <w:spacing w:after="0"/>
        <w:ind w:left="0"/>
        <w:jc w:val="both"/>
      </w:pPr>
      <w:r>
        <w:rPr>
          <w:rFonts w:ascii="Times New Roman"/>
          <w:b w:val="false"/>
          <w:i w:val="false"/>
          <w:color w:val="000000"/>
          <w:sz w:val="28"/>
        </w:rPr>
        <w:t>
      Уәкілетті басшы аталған өтінішті оны алған күннен бастап күнтізбелік он күннен кешіктірмейтін мерзімде қарауға міндетті.</w:t>
      </w:r>
    </w:p>
    <w:bookmarkEnd w:id="716"/>
    <w:bookmarkStart w:name="z885" w:id="717"/>
    <w:p>
      <w:pPr>
        <w:spacing w:after="0"/>
        <w:ind w:left="0"/>
        <w:jc w:val="both"/>
      </w:pPr>
      <w:r>
        <w:rPr>
          <w:rFonts w:ascii="Times New Roman"/>
          <w:b w:val="false"/>
          <w:i w:val="false"/>
          <w:color w:val="000000"/>
          <w:sz w:val="28"/>
        </w:rPr>
        <w:t>
      4. Қызметкер қызметтен шығарылған күні алынбаған жаза ол қызметтен шығарылған күннен бастап алынған болып саналады.</w:t>
      </w:r>
    </w:p>
    <w:bookmarkEnd w:id="717"/>
    <w:bookmarkStart w:name="z886" w:id="718"/>
    <w:p>
      <w:pPr>
        <w:spacing w:after="0"/>
        <w:ind w:left="0"/>
        <w:jc w:val="both"/>
      </w:pPr>
      <w:r>
        <w:rPr>
          <w:rFonts w:ascii="Times New Roman"/>
          <w:b w:val="false"/>
          <w:i w:val="false"/>
          <w:color w:val="000000"/>
          <w:sz w:val="28"/>
        </w:rPr>
        <w:t>
      5. Жазаларды алу қызметкердің жеке ісінде тиісті жазбамен ресімделеді.</w:t>
      </w:r>
    </w:p>
    <w:bookmarkEnd w:id="718"/>
    <w:bookmarkStart w:name="z887" w:id="719"/>
    <w:p>
      <w:pPr>
        <w:spacing w:after="0"/>
        <w:ind w:left="0"/>
        <w:jc w:val="both"/>
      </w:pPr>
      <w:r>
        <w:rPr>
          <w:rFonts w:ascii="Times New Roman"/>
          <w:b w:val="false"/>
          <w:i w:val="false"/>
          <w:color w:val="000000"/>
          <w:sz w:val="28"/>
        </w:rPr>
        <w:t>
      6. Егер қызметкерге қолданылған жаза көтермелеу тәртібімен алынбаса, алты ай өткен соң "Жазалар" бөлімінің тиісті бағанында мерзімінің өтуі бойынша жазаның алынғаны туралы белгі жасалады.</w:t>
      </w:r>
    </w:p>
    <w:bookmarkEnd w:id="7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70-бапқа өзгеріс енгізілді - ҚР 03.07.2013 </w:t>
      </w:r>
      <w:r>
        <w:rPr>
          <w:rFonts w:ascii="Times New Roman"/>
          <w:b w:val="false"/>
          <w:i w:val="false"/>
          <w:color w:val="ff0000"/>
          <w:sz w:val="28"/>
        </w:rPr>
        <w:t>№ 121-V</w:t>
      </w:r>
      <w:r>
        <w:rPr>
          <w:rFonts w:ascii="Times New Roman"/>
          <w:b w:val="false"/>
          <w:i w:val="false"/>
          <w:color w:val="ff0000"/>
          <w:sz w:val="28"/>
        </w:rPr>
        <w:t xml:space="preserve"> Конституциялық заңымен (алғашқы ресми жарияланғанынан кейін күнтізбелік он күн өткен соң қолданысқа енгізіледі); 23.12.2023 </w:t>
      </w:r>
      <w:r>
        <w:rPr>
          <w:rFonts w:ascii="Times New Roman"/>
          <w:b w:val="false"/>
          <w:i w:val="false"/>
          <w:color w:val="000000"/>
          <w:sz w:val="28"/>
        </w:rPr>
        <w:t>№ 51-VIII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10.06.2026 </w:t>
      </w:r>
      <w:r>
        <w:rPr>
          <w:rFonts w:ascii="Times New Roman"/>
          <w:b w:val="false"/>
          <w:i w:val="false"/>
          <w:color w:val="000000"/>
          <w:sz w:val="28"/>
        </w:rPr>
        <w:t>№ 301-VIIІ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71-бап. Қызметкерлерді тәртіптік жауаптылыққа тарту кезіндегі олардың құқықтарының кепілдіктері</w:t>
      </w:r>
    </w:p>
    <w:bookmarkStart w:name="z889" w:id="720"/>
    <w:p>
      <w:pPr>
        <w:spacing w:after="0"/>
        <w:ind w:left="0"/>
        <w:jc w:val="both"/>
      </w:pPr>
      <w:r>
        <w:rPr>
          <w:rFonts w:ascii="Times New Roman"/>
          <w:b w:val="false"/>
          <w:i w:val="false"/>
          <w:color w:val="000000"/>
          <w:sz w:val="28"/>
        </w:rPr>
        <w:t>
      1. Қызметкерді тәртіптік жауаптылыққа тартуға:</w:t>
      </w:r>
    </w:p>
    <w:bookmarkEnd w:id="720"/>
    <w:bookmarkStart w:name="z890" w:id="721"/>
    <w:p>
      <w:pPr>
        <w:spacing w:after="0"/>
        <w:ind w:left="0"/>
        <w:jc w:val="both"/>
      </w:pPr>
      <w:r>
        <w:rPr>
          <w:rFonts w:ascii="Times New Roman"/>
          <w:b w:val="false"/>
          <w:i w:val="false"/>
          <w:color w:val="000000"/>
          <w:sz w:val="28"/>
        </w:rPr>
        <w:t>
      1) теріс қылық фактісі болмаған жағдайда;</w:t>
      </w:r>
    </w:p>
    <w:bookmarkEnd w:id="721"/>
    <w:bookmarkStart w:name="z891" w:id="722"/>
    <w:p>
      <w:pPr>
        <w:spacing w:after="0"/>
        <w:ind w:left="0"/>
        <w:jc w:val="both"/>
      </w:pPr>
      <w:r>
        <w:rPr>
          <w:rFonts w:ascii="Times New Roman"/>
          <w:b w:val="false"/>
          <w:i w:val="false"/>
          <w:color w:val="000000"/>
          <w:sz w:val="28"/>
        </w:rPr>
        <w:t>
      2) егер оның іс-әрекеті (әрекетсіздігі) құқыққа қарсы болып табылмаса;</w:t>
      </w:r>
    </w:p>
    <w:bookmarkEnd w:id="722"/>
    <w:bookmarkStart w:name="z892" w:id="723"/>
    <w:p>
      <w:pPr>
        <w:spacing w:after="0"/>
        <w:ind w:left="0"/>
        <w:jc w:val="both"/>
      </w:pPr>
      <w:r>
        <w:rPr>
          <w:rFonts w:ascii="Times New Roman"/>
          <w:b w:val="false"/>
          <w:i w:val="false"/>
          <w:color w:val="000000"/>
          <w:sz w:val="28"/>
        </w:rPr>
        <w:t>
      3) дәл сондай тәртіптік теріс қылық үшін қайтара;</w:t>
      </w:r>
    </w:p>
    <w:bookmarkEnd w:id="723"/>
    <w:bookmarkStart w:name="z893" w:id="724"/>
    <w:p>
      <w:pPr>
        <w:spacing w:after="0"/>
        <w:ind w:left="0"/>
        <w:jc w:val="both"/>
      </w:pPr>
      <w:r>
        <w:rPr>
          <w:rFonts w:ascii="Times New Roman"/>
          <w:b w:val="false"/>
          <w:i w:val="false"/>
          <w:color w:val="000000"/>
          <w:sz w:val="28"/>
        </w:rPr>
        <w:t>
      4) осы Заңда және Қазақстан Республикасының заңнамасында белгіленген тәртіптік жауаптылыққа тартудың ескіру мерзімі кезінде;</w:t>
      </w:r>
    </w:p>
    <w:bookmarkEnd w:id="724"/>
    <w:p>
      <w:pPr>
        <w:spacing w:after="0"/>
        <w:ind w:left="0"/>
        <w:jc w:val="both"/>
      </w:pPr>
      <w:r>
        <w:rPr>
          <w:rFonts w:ascii="Times New Roman"/>
          <w:b w:val="false"/>
          <w:i w:val="false"/>
          <w:color w:val="000000"/>
          <w:sz w:val="28"/>
        </w:rPr>
        <w:t>
      4-1) ол еңбекке уақытша қабілетсіз болған кезеңде;</w:t>
      </w:r>
    </w:p>
    <w:p>
      <w:pPr>
        <w:spacing w:after="0"/>
        <w:ind w:left="0"/>
        <w:jc w:val="both"/>
      </w:pPr>
      <w:r>
        <w:rPr>
          <w:rFonts w:ascii="Times New Roman"/>
          <w:b w:val="false"/>
          <w:i w:val="false"/>
          <w:color w:val="000000"/>
          <w:sz w:val="28"/>
        </w:rPr>
        <w:t>
      4-2) ол еңбек демалысында немесе іссапарда болған кезеңде;</w:t>
      </w:r>
    </w:p>
    <w:p>
      <w:pPr>
        <w:spacing w:after="0"/>
        <w:ind w:left="0"/>
        <w:jc w:val="both"/>
      </w:pPr>
      <w:r>
        <w:rPr>
          <w:rFonts w:ascii="Times New Roman"/>
          <w:b w:val="false"/>
          <w:i w:val="false"/>
          <w:color w:val="000000"/>
          <w:sz w:val="28"/>
        </w:rPr>
        <w:t>
      4-3) ол даярлауда, қайта даярлауда, біліктілікті арттыру курстарында және тағылымдамада болған жағдайда;</w:t>
      </w:r>
    </w:p>
    <w:bookmarkStart w:name="z894" w:id="725"/>
    <w:p>
      <w:pPr>
        <w:spacing w:after="0"/>
        <w:ind w:left="0"/>
        <w:jc w:val="both"/>
      </w:pPr>
      <w:r>
        <w:rPr>
          <w:rFonts w:ascii="Times New Roman"/>
          <w:b w:val="false"/>
          <w:i w:val="false"/>
          <w:color w:val="000000"/>
          <w:sz w:val="28"/>
        </w:rPr>
        <w:t>
      5) қызметтен шығаруға байланысты оны жеке құрам тізімінен шығарған жағдайда жол берілмейді.</w:t>
      </w:r>
    </w:p>
    <w:bookmarkEnd w:id="725"/>
    <w:bookmarkStart w:name="z895" w:id="726"/>
    <w:p>
      <w:pPr>
        <w:spacing w:after="0"/>
        <w:ind w:left="0"/>
        <w:jc w:val="both"/>
      </w:pPr>
      <w:r>
        <w:rPr>
          <w:rFonts w:ascii="Times New Roman"/>
          <w:b w:val="false"/>
          <w:i w:val="false"/>
          <w:color w:val="000000"/>
          <w:sz w:val="28"/>
        </w:rPr>
        <w:t>
      2. Қызметкер тәртіптік жауаптылыққа тарту туралы бұйрықпен келіспеген жағдайда, ол осы бұйрыққа арнаулы мемлекеттік органның жоғары тұрған бөлімшесіне немесе сотқа Қазақстан Республикасының заңдарына сәйкес, бірақ бұйрықпен немесе одан үзінді көшірмемен жазбаша танысқан күннен бастап бір айдан кешіктірмей, қағаз нысанда немесе электрондық құжат нысанында шағым жасауға құқылы.</w:t>
      </w:r>
    </w:p>
    <w:bookmarkEnd w:id="7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29.06.2020 </w:t>
      </w:r>
      <w:r>
        <w:rPr>
          <w:rFonts w:ascii="Times New Roman"/>
          <w:b w:val="false"/>
          <w:i w:val="false"/>
          <w:color w:val="000000"/>
          <w:sz w:val="28"/>
        </w:rPr>
        <w:t>№ 351-VІ</w:t>
      </w:r>
      <w:r>
        <w:rPr>
          <w:rFonts w:ascii="Times New Roman"/>
          <w:b w:val="false"/>
          <w:i w:val="false"/>
          <w:color w:val="ff0000"/>
          <w:sz w:val="28"/>
        </w:rPr>
        <w:t xml:space="preserve"> (01.07.2021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Заңымен.</w:t>
      </w:r>
      <w:r>
        <w:br/>
      </w:r>
      <w:r>
        <w:rPr>
          <w:rFonts w:ascii="Times New Roman"/>
          <w:b w:val="false"/>
          <w:i w:val="false"/>
          <w:color w:val="000000"/>
          <w:sz w:val="28"/>
        </w:rPr>
        <w:t>
</w:t>
      </w:r>
    </w:p>
    <w:bookmarkStart w:name="z897" w:id="727"/>
    <w:p>
      <w:pPr>
        <w:spacing w:after="0"/>
        <w:ind w:left="0"/>
        <w:jc w:val="both"/>
      </w:pPr>
      <w:r>
        <w:rPr>
          <w:rFonts w:ascii="Times New Roman"/>
          <w:b w:val="false"/>
          <w:i w:val="false"/>
          <w:color w:val="000000"/>
          <w:sz w:val="28"/>
        </w:rPr>
        <w:t>
      4. Арнаулы мемлекеттік органның жоғары тұрған бөлімшесінің басшысы шағымды қараудың нәтижелері бойынша бір ай мерзімде мынадай:</w:t>
      </w:r>
    </w:p>
    <w:bookmarkEnd w:id="727"/>
    <w:bookmarkStart w:name="z898" w:id="728"/>
    <w:p>
      <w:pPr>
        <w:spacing w:after="0"/>
        <w:ind w:left="0"/>
        <w:jc w:val="both"/>
      </w:pPr>
      <w:r>
        <w:rPr>
          <w:rFonts w:ascii="Times New Roman"/>
          <w:b w:val="false"/>
          <w:i w:val="false"/>
          <w:color w:val="000000"/>
          <w:sz w:val="28"/>
        </w:rPr>
        <w:t>
      1) қызметкерді тәртіптік жауаптылыққа тарту туралы бұйрықты өзгеріссіз қалдыру туралы;</w:t>
      </w:r>
    </w:p>
    <w:bookmarkEnd w:id="728"/>
    <w:bookmarkStart w:name="z899" w:id="729"/>
    <w:p>
      <w:pPr>
        <w:spacing w:after="0"/>
        <w:ind w:left="0"/>
        <w:jc w:val="both"/>
      </w:pPr>
      <w:r>
        <w:rPr>
          <w:rFonts w:ascii="Times New Roman"/>
          <w:b w:val="false"/>
          <w:i w:val="false"/>
          <w:color w:val="000000"/>
          <w:sz w:val="28"/>
        </w:rPr>
        <w:t>
      2) қызметкерді тәртіптік жауаптылыққа тарту туралы осы Заңның талаптары бұзыла отырып шығарылған бұйрықты жою және заңсыз жазаны қолданған уәкілетті басшыны жауаптылыққа тарту туралы;</w:t>
      </w:r>
    </w:p>
    <w:bookmarkEnd w:id="729"/>
    <w:bookmarkStart w:name="z900" w:id="730"/>
    <w:p>
      <w:pPr>
        <w:spacing w:after="0"/>
        <w:ind w:left="0"/>
        <w:jc w:val="both"/>
      </w:pPr>
      <w:r>
        <w:rPr>
          <w:rFonts w:ascii="Times New Roman"/>
          <w:b w:val="false"/>
          <w:i w:val="false"/>
          <w:color w:val="000000"/>
          <w:sz w:val="28"/>
        </w:rPr>
        <w:t>
      3) егер жаза осы Заңның талаптары сақтала отырып шығарылса, бірақ жасалған теріс қылықтың ауырлығына сәйкес келмесе, неғұрлым қатаң жаза қолдану туралы жаңа бұйрық шығару туралы шешімдердің біреуін шығаруға міндетті.</w:t>
      </w:r>
    </w:p>
    <w:bookmarkEnd w:id="730"/>
    <w:bookmarkStart w:name="z901" w:id="731"/>
    <w:p>
      <w:pPr>
        <w:spacing w:after="0"/>
        <w:ind w:left="0"/>
        <w:jc w:val="both"/>
      </w:pPr>
      <w:r>
        <w:rPr>
          <w:rFonts w:ascii="Times New Roman"/>
          <w:b w:val="false"/>
          <w:i w:val="false"/>
          <w:color w:val="000000"/>
          <w:sz w:val="28"/>
        </w:rPr>
        <w:t>
      5. Жаза қолдану туралы шешімге шағымдану оның орындалуын тоқтата алмайды.</w:t>
      </w:r>
    </w:p>
    <w:bookmarkEnd w:id="7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71-бапқа өзгеріс енгізілді - ҚР 29.06.2020 </w:t>
      </w:r>
      <w:r>
        <w:rPr>
          <w:rFonts w:ascii="Times New Roman"/>
          <w:b w:val="false"/>
          <w:i w:val="false"/>
          <w:color w:val="000000"/>
          <w:sz w:val="28"/>
        </w:rPr>
        <w:t>№ 351-VІ</w:t>
      </w:r>
      <w:r>
        <w:rPr>
          <w:rFonts w:ascii="Times New Roman"/>
          <w:b w:val="false"/>
          <w:i w:val="false"/>
          <w:color w:val="ff0000"/>
          <w:sz w:val="28"/>
        </w:rPr>
        <w:t xml:space="preserve"> (01.07.2021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23.12.2023 </w:t>
      </w:r>
      <w:r>
        <w:rPr>
          <w:rFonts w:ascii="Times New Roman"/>
          <w:b w:val="false"/>
          <w:i w:val="false"/>
          <w:color w:val="000000"/>
          <w:sz w:val="28"/>
        </w:rPr>
        <w:t>№ 51-VIII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10.06.2026 </w:t>
      </w:r>
      <w:r>
        <w:rPr>
          <w:rFonts w:ascii="Times New Roman"/>
          <w:b w:val="false"/>
          <w:i w:val="false"/>
          <w:color w:val="000000"/>
          <w:sz w:val="28"/>
        </w:rPr>
        <w:t>№ 301-VIIІ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902" w:id="732"/>
    <w:p>
      <w:pPr>
        <w:spacing w:after="0"/>
        <w:ind w:left="0"/>
        <w:jc w:val="left"/>
      </w:pPr>
      <w:r>
        <w:rPr>
          <w:rFonts w:ascii="Times New Roman"/>
          <w:b/>
          <w:i w:val="false"/>
          <w:color w:val="000000"/>
        </w:rPr>
        <w:t xml:space="preserve"> 9-тарау. ҚЫЗМЕТКЕРЛЕРДІ АҚШАЛАЙ ҚАМТАМАСЫЗ ЕТУ ЖӘНЕ ӘЛЕУМЕТТІК ҚОРҒАУ</w:t>
      </w:r>
    </w:p>
    <w:bookmarkEnd w:id="732"/>
    <w:p>
      <w:pPr>
        <w:spacing w:after="0"/>
        <w:ind w:left="0"/>
        <w:jc w:val="both"/>
      </w:pPr>
      <w:r>
        <w:rPr>
          <w:rFonts w:ascii="Times New Roman"/>
          <w:b/>
          <w:i w:val="false"/>
          <w:color w:val="000000"/>
          <w:sz w:val="28"/>
        </w:rPr>
        <w:t>72-бап. Ақшалай қамтамасыз ету</w:t>
      </w:r>
    </w:p>
    <w:bookmarkStart w:name="z904" w:id="733"/>
    <w:p>
      <w:pPr>
        <w:spacing w:after="0"/>
        <w:ind w:left="0"/>
        <w:jc w:val="both"/>
      </w:pPr>
      <w:r>
        <w:rPr>
          <w:rFonts w:ascii="Times New Roman"/>
          <w:b w:val="false"/>
          <w:i w:val="false"/>
          <w:color w:val="000000"/>
          <w:sz w:val="28"/>
        </w:rPr>
        <w:t>
      1. Қызметкерлер Қазақстан Республикасының Президентімен келісу бойынша Қазақстан Республикасының Үкіметі бекітетін мемлекеттік бюджет есебінен қамтылатын барлық органдар үшін қызметкерлердің еңбегіне ақы төлеудің бірыңғай жүйесіне сәйкес белгіленетін ақшалай ризықпен қамтамасыз етіледі.</w:t>
      </w:r>
    </w:p>
    <w:bookmarkEnd w:id="733"/>
    <w:bookmarkStart w:name="z905" w:id="734"/>
    <w:p>
      <w:pPr>
        <w:spacing w:after="0"/>
        <w:ind w:left="0"/>
        <w:jc w:val="both"/>
      </w:pPr>
      <w:r>
        <w:rPr>
          <w:rFonts w:ascii="Times New Roman"/>
          <w:b w:val="false"/>
          <w:i w:val="false"/>
          <w:color w:val="000000"/>
          <w:sz w:val="28"/>
        </w:rPr>
        <w:t>
      2. Ақшалай үлес Қазақстан Республикасының заңнамасымен белгіленген ақшалай қамтудан (лауазымдық айлықақы және арнаулы атағы бойынша айлықақы), қызмет өткерудің ерекше жағдайлары үшін үстемеақылардан және басқа да үстемеақылардан тұрады.</w:t>
      </w:r>
    </w:p>
    <w:bookmarkEnd w:id="734"/>
    <w:p>
      <w:pPr>
        <w:spacing w:after="0"/>
        <w:ind w:left="0"/>
        <w:jc w:val="both"/>
      </w:pPr>
      <w:r>
        <w:rPr>
          <w:rFonts w:ascii="Times New Roman"/>
          <w:b w:val="false"/>
          <w:i w:val="false"/>
          <w:color w:val="000000"/>
          <w:sz w:val="28"/>
        </w:rPr>
        <w:t>
      Қызметкерлерге ақшалай ризық:</w:t>
      </w:r>
    </w:p>
    <w:p>
      <w:pPr>
        <w:spacing w:after="0"/>
        <w:ind w:left="0"/>
        <w:jc w:val="both"/>
      </w:pPr>
      <w:r>
        <w:rPr>
          <w:rFonts w:ascii="Times New Roman"/>
          <w:b w:val="false"/>
          <w:i w:val="false"/>
          <w:color w:val="000000"/>
          <w:sz w:val="28"/>
        </w:rPr>
        <w:t xml:space="preserve">
      1) осы Заңның 33-бабы </w:t>
      </w:r>
      <w:r>
        <w:rPr>
          <w:rFonts w:ascii="Times New Roman"/>
          <w:b w:val="false"/>
          <w:i w:val="false"/>
          <w:color w:val="000000"/>
          <w:sz w:val="28"/>
        </w:rPr>
        <w:t>4-тармағының</w:t>
      </w:r>
      <w:r>
        <w:rPr>
          <w:rFonts w:ascii="Times New Roman"/>
          <w:b w:val="false"/>
          <w:i w:val="false"/>
          <w:color w:val="000000"/>
          <w:sz w:val="28"/>
        </w:rPr>
        <w:t xml:space="preserve"> 4), 8) және 9) тармақшаларында көзделген жағдайларда штаттық емес лауазымдарда қызмет өткеру кезеңдері үшін;</w:t>
      </w:r>
    </w:p>
    <w:p>
      <w:pPr>
        <w:spacing w:after="0"/>
        <w:ind w:left="0"/>
        <w:jc w:val="both"/>
      </w:pPr>
      <w:r>
        <w:rPr>
          <w:rFonts w:ascii="Times New Roman"/>
          <w:b w:val="false"/>
          <w:i w:val="false"/>
          <w:color w:val="000000"/>
          <w:sz w:val="28"/>
        </w:rPr>
        <w:t xml:space="preserve">
      2) Қазақстан Республикасы Қылмыстық-процестік кодексінің </w:t>
      </w:r>
      <w:r>
        <w:rPr>
          <w:rFonts w:ascii="Times New Roman"/>
          <w:b w:val="false"/>
          <w:i w:val="false"/>
          <w:color w:val="000000"/>
          <w:sz w:val="28"/>
        </w:rPr>
        <w:t>158-бабы</w:t>
      </w:r>
      <w:r>
        <w:rPr>
          <w:rFonts w:ascii="Times New Roman"/>
          <w:b w:val="false"/>
          <w:i w:val="false"/>
          <w:color w:val="000000"/>
          <w:sz w:val="28"/>
        </w:rPr>
        <w:t xml:space="preserve"> негізінде лауазымынан уақытша шеттетілген кезеңдер үшін;</w:t>
      </w:r>
    </w:p>
    <w:p>
      <w:pPr>
        <w:spacing w:after="0"/>
        <w:ind w:left="0"/>
        <w:jc w:val="both"/>
      </w:pPr>
      <w:r>
        <w:rPr>
          <w:rFonts w:ascii="Times New Roman"/>
          <w:b w:val="false"/>
          <w:i w:val="false"/>
          <w:color w:val="000000"/>
          <w:sz w:val="28"/>
        </w:rPr>
        <w:t>
      3) Қазақстан Республикасының заңнамасында көзделген жағдайларда төленбейді.</w:t>
      </w:r>
    </w:p>
    <w:bookmarkStart w:name="z906" w:id="735"/>
    <w:p>
      <w:pPr>
        <w:spacing w:after="0"/>
        <w:ind w:left="0"/>
        <w:jc w:val="both"/>
      </w:pPr>
      <w:r>
        <w:rPr>
          <w:rFonts w:ascii="Times New Roman"/>
          <w:b w:val="false"/>
          <w:i w:val="false"/>
          <w:color w:val="000000"/>
          <w:sz w:val="28"/>
        </w:rPr>
        <w:t xml:space="preserve">
      3. Қызметкер осы Заңның 33-бабы </w:t>
      </w:r>
      <w:r>
        <w:rPr>
          <w:rFonts w:ascii="Times New Roman"/>
          <w:b w:val="false"/>
          <w:i w:val="false"/>
          <w:color w:val="000000"/>
          <w:sz w:val="28"/>
        </w:rPr>
        <w:t>4-тармағының</w:t>
      </w:r>
      <w:r>
        <w:rPr>
          <w:rFonts w:ascii="Times New Roman"/>
          <w:b w:val="false"/>
          <w:i w:val="false"/>
          <w:color w:val="000000"/>
          <w:sz w:val="28"/>
        </w:rPr>
        <w:t xml:space="preserve"> 1) және 2) тармақшаларында көзделген уәкілетті басшының қарамағында болған жағдайларда ол соңғы қарамағына шыққанға дейін атқарған лауазымы бойынша ақшалай үлеспен қамтамасыз етіледі.</w:t>
      </w:r>
    </w:p>
    <w:bookmarkEnd w:id="735"/>
    <w:bookmarkStart w:name="z907" w:id="736"/>
    <w:p>
      <w:pPr>
        <w:spacing w:after="0"/>
        <w:ind w:left="0"/>
        <w:jc w:val="both"/>
      </w:pPr>
      <w:r>
        <w:rPr>
          <w:rFonts w:ascii="Times New Roman"/>
          <w:b w:val="false"/>
          <w:i w:val="false"/>
          <w:color w:val="000000"/>
          <w:sz w:val="28"/>
        </w:rPr>
        <w:t xml:space="preserve">
      Қызметкер осы Заңның 33-бабы </w:t>
      </w:r>
      <w:r>
        <w:rPr>
          <w:rFonts w:ascii="Times New Roman"/>
          <w:b w:val="false"/>
          <w:i w:val="false"/>
          <w:color w:val="000000"/>
          <w:sz w:val="28"/>
        </w:rPr>
        <w:t>4-тармағының</w:t>
      </w:r>
      <w:r>
        <w:rPr>
          <w:rFonts w:ascii="Times New Roman"/>
          <w:b w:val="false"/>
          <w:i w:val="false"/>
          <w:color w:val="000000"/>
          <w:sz w:val="28"/>
        </w:rPr>
        <w:t xml:space="preserve"> 4) тармақшасында көзделген, уәкілетті басшының қарамағында болған жағдайда ол республикалық бюджет туралы заңда тиісті қаржы жылына белгіленген айлық жалақының ең төмен мөлшерімен қамтамасыз етіледі.</w:t>
      </w:r>
    </w:p>
    <w:bookmarkEnd w:id="736"/>
    <w:bookmarkStart w:name="z908" w:id="737"/>
    <w:p>
      <w:pPr>
        <w:spacing w:after="0"/>
        <w:ind w:left="0"/>
        <w:jc w:val="both"/>
      </w:pPr>
      <w:r>
        <w:rPr>
          <w:rFonts w:ascii="Times New Roman"/>
          <w:b w:val="false"/>
          <w:i w:val="false"/>
          <w:color w:val="000000"/>
          <w:sz w:val="28"/>
        </w:rPr>
        <w:t>
      4. Қызметкерлерге жыл сайынғы демалыс беріле отырып, демалысының ұзақтығына қарамастан, екі лауазымдық айлықақы көлемінде сауықтыруға арналған жәрдемақы төленеді.</w:t>
      </w:r>
    </w:p>
    <w:bookmarkEnd w:id="737"/>
    <w:p>
      <w:pPr>
        <w:spacing w:after="0"/>
        <w:ind w:left="0"/>
        <w:jc w:val="both"/>
      </w:pPr>
      <w:r>
        <w:rPr>
          <w:rFonts w:ascii="Times New Roman"/>
          <w:b w:val="false"/>
          <w:i w:val="false"/>
          <w:color w:val="000000"/>
          <w:sz w:val="28"/>
        </w:rPr>
        <w:t>
      Қызметкер теріс себептер бойынша қызметтен шығарылған жағдайда, ол сауықтыруға арналған жәрдемақы сомасын қызмет өткермеген уақытына пропорционалды түрде өтеуге міндетті.</w:t>
      </w:r>
    </w:p>
    <w:bookmarkStart w:name="z909" w:id="738"/>
    <w:p>
      <w:pPr>
        <w:spacing w:after="0"/>
        <w:ind w:left="0"/>
        <w:jc w:val="both"/>
      </w:pPr>
      <w:r>
        <w:rPr>
          <w:rFonts w:ascii="Times New Roman"/>
          <w:b w:val="false"/>
          <w:i w:val="false"/>
          <w:color w:val="000000"/>
          <w:sz w:val="28"/>
        </w:rPr>
        <w:t>
      Қызметкерге жыл сайынғы демалыс бөлініп берілген жағдайда сауықтыруға арналған жәрдемақы демалысының бірінші бөлігінде төленеді.</w:t>
      </w:r>
    </w:p>
    <w:bookmarkEnd w:id="738"/>
    <w:bookmarkStart w:name="z910" w:id="739"/>
    <w:p>
      <w:pPr>
        <w:spacing w:after="0"/>
        <w:ind w:left="0"/>
        <w:jc w:val="both"/>
      </w:pPr>
      <w:r>
        <w:rPr>
          <w:rFonts w:ascii="Times New Roman"/>
          <w:b w:val="false"/>
          <w:i w:val="false"/>
          <w:color w:val="000000"/>
          <w:sz w:val="28"/>
        </w:rPr>
        <w:t>
      5. Қызметкерлердің, оның ішінде халықаралық ұйымдарға іссапарға жіберілгендердің лауазымдық айлықақысы мен сауықтыру жәрдемақысын есептеу үшін ақшалай қамтамасыз етудің және қызмет (жұмыс) өтілін айқындаудың тәртібін арнаулы мемлекеттік органның бірінші басшысы бекітеді.</w:t>
      </w:r>
    </w:p>
    <w:bookmarkEnd w:id="7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72-бапқа өзгеріс енгізілді - ҚР 11.07.2017 </w:t>
      </w:r>
      <w:r>
        <w:rPr>
          <w:rFonts w:ascii="Times New Roman"/>
          <w:b w:val="false"/>
          <w:i w:val="false"/>
          <w:color w:val="ff0000"/>
          <w:sz w:val="28"/>
        </w:rPr>
        <w:t>№ 91-VІ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15.04.2022 </w:t>
      </w:r>
      <w:r>
        <w:rPr>
          <w:rFonts w:ascii="Times New Roman"/>
          <w:b w:val="false"/>
          <w:i w:val="false"/>
          <w:color w:val="000000"/>
          <w:sz w:val="28"/>
        </w:rPr>
        <w:t>№ 114-VІІ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10.06.2026 </w:t>
      </w:r>
      <w:r>
        <w:rPr>
          <w:rFonts w:ascii="Times New Roman"/>
          <w:b w:val="false"/>
          <w:i w:val="false"/>
          <w:color w:val="000000"/>
          <w:sz w:val="28"/>
        </w:rPr>
        <w:t>№ 301-VIIІ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73-бап. Қызметкерлерді әлеуметтік қорғау</w:t>
      </w:r>
    </w:p>
    <w:bookmarkStart w:name="z912" w:id="740"/>
    <w:p>
      <w:pPr>
        <w:spacing w:after="0"/>
        <w:ind w:left="0"/>
        <w:jc w:val="both"/>
      </w:pPr>
      <w:r>
        <w:rPr>
          <w:rFonts w:ascii="Times New Roman"/>
          <w:b w:val="false"/>
          <w:i w:val="false"/>
          <w:color w:val="000000"/>
          <w:sz w:val="28"/>
        </w:rPr>
        <w:t>
      1. Қызметкерлерге (жабық және оқшауланған әскери қалашықтардың, шекара бөлімшелерінің және өзге де жабық объектілердің аумағындағы қызметтік тұрғынжайда тұратын қызметкерлерден, сондай-ақ курсанттардан, тыңдаушылардан басқа) тұрғынжайды күтіп-ұстауға және коммуналдық қызметтерге ақы төлеуге ақшалай өтемақы республикалық бюджет туралы заңда белгіленген мөлшерде, арнаулы мемлекеттік органның бірінші басшысы айқындайтын тәртіппен төленеді.</w:t>
      </w:r>
    </w:p>
    <w:bookmarkEnd w:id="740"/>
    <w:bookmarkStart w:name="z913" w:id="741"/>
    <w:p>
      <w:pPr>
        <w:spacing w:after="0"/>
        <w:ind w:left="0"/>
        <w:jc w:val="both"/>
      </w:pPr>
      <w:r>
        <w:rPr>
          <w:rFonts w:ascii="Times New Roman"/>
          <w:b w:val="false"/>
          <w:i w:val="false"/>
          <w:color w:val="000000"/>
          <w:sz w:val="28"/>
        </w:rPr>
        <w:t>
      2. Қызметкерлерді зейнетақымен қамтамасыз ету, әлеуметтік сақтандыру, жәрдемақылардың өзге де түрлерін төлеу Қазақстан Республикасының заңнамасына сәйкес жүзеге асырылады.</w:t>
      </w:r>
    </w:p>
    <w:bookmarkEnd w:id="741"/>
    <w:bookmarkStart w:name="z914" w:id="742"/>
    <w:p>
      <w:pPr>
        <w:spacing w:after="0"/>
        <w:ind w:left="0"/>
        <w:jc w:val="both"/>
      </w:pPr>
      <w:r>
        <w:rPr>
          <w:rFonts w:ascii="Times New Roman"/>
          <w:b w:val="false"/>
          <w:i w:val="false"/>
          <w:color w:val="000000"/>
          <w:sz w:val="28"/>
        </w:rPr>
        <w:t>
      Қызметкерлерге бюджеттік қаражат есебінен зейнетақы тағайындауды, қызметкерлер қатарынан қайтыс болған зейнетақы алушылардың отбасына жерлеу үшін біржолғы төлемдер мен біржолғы жәрдемақылар беруді қызметкерлер жұмыстан шыққан күнге қызмет өткерген тиісті арнаулы мемлекеттік органдардың уәкілетті бөлімшелері жүзеге асырады.</w:t>
      </w:r>
    </w:p>
    <w:bookmarkEnd w:id="742"/>
    <w:bookmarkStart w:name="z915" w:id="743"/>
    <w:p>
      <w:pPr>
        <w:spacing w:after="0"/>
        <w:ind w:left="0"/>
        <w:jc w:val="both"/>
      </w:pPr>
      <w:r>
        <w:rPr>
          <w:rFonts w:ascii="Times New Roman"/>
          <w:b w:val="false"/>
          <w:i w:val="false"/>
          <w:color w:val="000000"/>
          <w:sz w:val="28"/>
        </w:rPr>
        <w:t>
      Зейнетақы төлемдерін алушының мәртебесі тиісті арнаулы мемлекеттік органның бірінші басшысы белгілеген нысан бойынша зейнетақы куәлігімен расталады.</w:t>
      </w:r>
    </w:p>
    <w:bookmarkEnd w:id="743"/>
    <w:bookmarkStart w:name="z916" w:id="744"/>
    <w:p>
      <w:pPr>
        <w:spacing w:after="0"/>
        <w:ind w:left="0"/>
        <w:jc w:val="both"/>
      </w:pPr>
      <w:r>
        <w:rPr>
          <w:rFonts w:ascii="Times New Roman"/>
          <w:b w:val="false"/>
          <w:i w:val="false"/>
          <w:color w:val="000000"/>
          <w:sz w:val="28"/>
        </w:rPr>
        <w:t>
      3. Қызметкерлер қызметті өткеру ерекшеліктері ескеріле отырып жəне арнаулы мемлекеттік органдардың бірінші басшылары айқындайтын тəртіппен, бюджеттік жоспарлау жөніндегі орталық уəкілетті органмен келісу бойынша арнаулы мемлекеттік органдардың бірінші басшылары бекітетін нормалар бойынша мемлекет есебінен арнаулы киім нысанымен жəне басқа да заттай мүлікпен қамтамасыз етіледі.</w:t>
      </w:r>
    </w:p>
    <w:bookmarkEnd w:id="744"/>
    <w:bookmarkStart w:name="z1061" w:id="745"/>
    <w:p>
      <w:pPr>
        <w:spacing w:after="0"/>
        <w:ind w:left="0"/>
        <w:jc w:val="both"/>
      </w:pPr>
      <w:r>
        <w:rPr>
          <w:rFonts w:ascii="Times New Roman"/>
          <w:b w:val="false"/>
          <w:i w:val="false"/>
          <w:color w:val="000000"/>
          <w:sz w:val="28"/>
        </w:rPr>
        <w:t>
      Қызметкерлерге (курсанттардан, тыңдаушылардан басқа) алынбай қалған заттай мүліктердің орнына арнаулы мемлекеттік органдардың бірінші басшылары айқындайтын тәртіппен ақшалай өтемақы төленеді.</w:t>
      </w:r>
    </w:p>
    <w:bookmarkEnd w:id="745"/>
    <w:bookmarkStart w:name="z917" w:id="746"/>
    <w:p>
      <w:pPr>
        <w:spacing w:after="0"/>
        <w:ind w:left="0"/>
        <w:jc w:val="both"/>
      </w:pPr>
      <w:r>
        <w:rPr>
          <w:rFonts w:ascii="Times New Roman"/>
          <w:b w:val="false"/>
          <w:i w:val="false"/>
          <w:color w:val="000000"/>
          <w:sz w:val="28"/>
        </w:rPr>
        <w:t>
      4. Қызметкерлердің жекелеген санаттары қызмет өткеру ерекшеліктері ескеріле отырып, бюджеттік жоспарлау жөніндегі орталық уәкілетті органмен келісу бойынша арнаулы мемлекеттік органдардың бірінші басшылары бекіткен азық-түлік үлесінің нормалары бойынша тамақпен қамтамасыз етіледі.</w:t>
      </w:r>
    </w:p>
    <w:bookmarkEnd w:id="746"/>
    <w:p>
      <w:pPr>
        <w:spacing w:after="0"/>
        <w:ind w:left="0"/>
        <w:jc w:val="both"/>
      </w:pPr>
      <w:r>
        <w:rPr>
          <w:rFonts w:ascii="Times New Roman"/>
          <w:b w:val="false"/>
          <w:i w:val="false"/>
          <w:color w:val="000000"/>
          <w:sz w:val="28"/>
        </w:rPr>
        <w:t>
      Қызметкерлердің жекелеген санаттарын тамақпен қамтамасыз ету тәртібін арнаулы мемлекеттік органдардың бірінші басшылары айқындайды.</w:t>
      </w:r>
    </w:p>
    <w:p>
      <w:pPr>
        <w:spacing w:after="0"/>
        <w:ind w:left="0"/>
        <w:jc w:val="both"/>
      </w:pPr>
      <w:r>
        <w:rPr>
          <w:rFonts w:ascii="Times New Roman"/>
          <w:b w:val="false"/>
          <w:i w:val="false"/>
          <w:color w:val="000000"/>
          <w:sz w:val="28"/>
        </w:rPr>
        <w:t>
      Азық-түлік үлесінің белгіленген нормалары бойынша тамақпен қамтамасыз ету мүмкіндігі болмаған кезде қызметкерлердің жекелеген санаттарына арнаулы мемлекеттік органдардың бірінші басшылары айқындайтын тəртіппен ақшалай өтемақы төленеді.</w:t>
      </w:r>
    </w:p>
    <w:bookmarkStart w:name="z918" w:id="747"/>
    <w:p>
      <w:pPr>
        <w:spacing w:after="0"/>
        <w:ind w:left="0"/>
        <w:jc w:val="both"/>
      </w:pPr>
      <w:r>
        <w:rPr>
          <w:rFonts w:ascii="Times New Roman"/>
          <w:b w:val="false"/>
          <w:i w:val="false"/>
          <w:color w:val="000000"/>
          <w:sz w:val="28"/>
        </w:rPr>
        <w:t>
      5. Қызметкерлердің (курсанттардан, тыңдаушылардан басқа) Қазақстан Республикасы аумағы бойынша көлікте жүргені үшін:</w:t>
      </w:r>
    </w:p>
    <w:bookmarkEnd w:id="747"/>
    <w:bookmarkStart w:name="z919" w:id="748"/>
    <w:p>
      <w:pPr>
        <w:spacing w:after="0"/>
        <w:ind w:left="0"/>
        <w:jc w:val="both"/>
      </w:pPr>
      <w:r>
        <w:rPr>
          <w:rFonts w:ascii="Times New Roman"/>
          <w:b w:val="false"/>
          <w:i w:val="false"/>
          <w:color w:val="000000"/>
          <w:sz w:val="28"/>
        </w:rPr>
        <w:t>
      медициналық көрсетулер бойынша стационарда емделуге жол жүру және кері қайту;</w:t>
      </w:r>
    </w:p>
    <w:bookmarkEnd w:id="748"/>
    <w:bookmarkStart w:name="z920" w:id="749"/>
    <w:p>
      <w:pPr>
        <w:spacing w:after="0"/>
        <w:ind w:left="0"/>
        <w:jc w:val="both"/>
      </w:pPr>
      <w:r>
        <w:rPr>
          <w:rFonts w:ascii="Times New Roman"/>
          <w:b w:val="false"/>
          <w:i w:val="false"/>
          <w:color w:val="000000"/>
          <w:sz w:val="28"/>
        </w:rPr>
        <w:t>
      арнаулы мемлекеттік органның бірінші басшысы белгілеген тәртіппен берілген жолдама негізінде медициналық тексеруге (куәландыруға) жол жүру және кері қайту;</w:t>
      </w:r>
    </w:p>
    <w:bookmarkEnd w:id="749"/>
    <w:bookmarkStart w:name="z921" w:id="750"/>
    <w:p>
      <w:pPr>
        <w:spacing w:after="0"/>
        <w:ind w:left="0"/>
        <w:jc w:val="both"/>
      </w:pPr>
      <w:r>
        <w:rPr>
          <w:rFonts w:ascii="Times New Roman"/>
          <w:b w:val="false"/>
          <w:i w:val="false"/>
          <w:color w:val="000000"/>
          <w:sz w:val="28"/>
        </w:rPr>
        <w:t>
      қызмет бабында ауыстыру (әскери, арнаулы оқу орнынан немесе шет мемлекеттердің білім беру ұйымдарынан үлгермеушілігі үшін немесе өз бастамасы бойынша шығарып жіберілген магистранттарды, докторанттар мен адъюнкттерді қоспағанда);</w:t>
      </w:r>
    </w:p>
    <w:bookmarkEnd w:id="750"/>
    <w:bookmarkStart w:name="z922" w:id="751"/>
    <w:p>
      <w:pPr>
        <w:spacing w:after="0"/>
        <w:ind w:left="0"/>
        <w:jc w:val="both"/>
      </w:pPr>
      <w:r>
        <w:rPr>
          <w:rFonts w:ascii="Times New Roman"/>
          <w:b w:val="false"/>
          <w:i w:val="false"/>
          <w:color w:val="000000"/>
          <w:sz w:val="28"/>
        </w:rPr>
        <w:t xml:space="preserve">
      осы Заңның 49-бабы </w:t>
      </w:r>
      <w:r>
        <w:rPr>
          <w:rFonts w:ascii="Times New Roman"/>
          <w:b w:val="false"/>
          <w:i w:val="false"/>
          <w:color w:val="000000"/>
          <w:sz w:val="28"/>
        </w:rPr>
        <w:t>1-тармағының</w:t>
      </w:r>
      <w:r>
        <w:rPr>
          <w:rFonts w:ascii="Times New Roman"/>
          <w:b w:val="false"/>
          <w:i w:val="false"/>
          <w:color w:val="000000"/>
          <w:sz w:val="28"/>
        </w:rPr>
        <w:t xml:space="preserve"> 6), 12-1) және 13) тармақшаларында көзделген жағдайлардан басқа, қызметтен шығарылу кезінде жолақы шығындарын өтетуге құқығы бар.</w:t>
      </w:r>
    </w:p>
    <w:bookmarkEnd w:id="751"/>
    <w:bookmarkStart w:name="z923" w:id="752"/>
    <w:p>
      <w:pPr>
        <w:spacing w:after="0"/>
        <w:ind w:left="0"/>
        <w:jc w:val="both"/>
      </w:pPr>
      <w:r>
        <w:rPr>
          <w:rFonts w:ascii="Times New Roman"/>
          <w:b w:val="false"/>
          <w:i w:val="false"/>
          <w:color w:val="000000"/>
          <w:sz w:val="28"/>
        </w:rPr>
        <w:t>
      Шығындарды өтеу бюджеттік жоспарлау жөніндегі орталық уәкілетті органмен келісу бойынша арнаулы мемлекеттік органдардың бірінші басшылары бекіткен нормалар бойынша жүргізіледі. Шығындарды өтеу тәртібін Қазақстан Республикасының Үкіметі бекітеді.</w:t>
      </w:r>
    </w:p>
    <w:bookmarkEnd w:id="752"/>
    <w:bookmarkStart w:name="z924" w:id="753"/>
    <w:p>
      <w:pPr>
        <w:spacing w:after="0"/>
        <w:ind w:left="0"/>
        <w:jc w:val="both"/>
      </w:pPr>
      <w:r>
        <w:rPr>
          <w:rFonts w:ascii="Times New Roman"/>
          <w:b w:val="false"/>
          <w:i w:val="false"/>
          <w:color w:val="000000"/>
          <w:sz w:val="28"/>
        </w:rPr>
        <w:t>
      6. Қызметкерлер бір елді мекеннен қашықтығы бір жүз километрден астам жердегі екіншісіне көшумен байланысты қызметін ауыстырған кезде (курсанттардан, тыңдаушылардан, сондай-ақ әскери, арнаулы оқу орындарынан немесе шет мемлекеттердің білім беру ұйымдарынан үлгермеушілігі үшін немесе өз бастамасы бойынша шығарып жіберілген магистранттардан, докторанттар мен адъюнкттерден басқа) арнаулы мемлекеттік органдардың бірінші басшылары айқындайтын тәртіппен қызметкердің өзіне екі айлық ақшалай қамтым мөлшерінде және отбасының әрбір мүшесіне жарты айлық ақшалай қамтым мөлшерінде көтерме жәрдемақы төленеді.</w:t>
      </w:r>
    </w:p>
    <w:bookmarkEnd w:id="753"/>
    <w:p>
      <w:pPr>
        <w:spacing w:after="0"/>
        <w:ind w:left="0"/>
        <w:jc w:val="both"/>
      </w:pPr>
      <w:r>
        <w:rPr>
          <w:rFonts w:ascii="Times New Roman"/>
          <w:b w:val="false"/>
          <w:i w:val="false"/>
          <w:color w:val="000000"/>
          <w:sz w:val="28"/>
        </w:rPr>
        <w:t>
      Осы тармақта қызметкерлердің отбасы мүшелері деп:</w:t>
      </w:r>
    </w:p>
    <w:p>
      <w:pPr>
        <w:spacing w:after="0"/>
        <w:ind w:left="0"/>
        <w:jc w:val="both"/>
      </w:pPr>
      <w:r>
        <w:rPr>
          <w:rFonts w:ascii="Times New Roman"/>
          <w:b w:val="false"/>
          <w:i w:val="false"/>
          <w:color w:val="000000"/>
          <w:sz w:val="28"/>
        </w:rPr>
        <w:t>
      1) жұбайы (зайыбы);</w:t>
      </w:r>
    </w:p>
    <w:p>
      <w:pPr>
        <w:spacing w:after="0"/>
        <w:ind w:left="0"/>
        <w:jc w:val="both"/>
      </w:pPr>
      <w:r>
        <w:rPr>
          <w:rFonts w:ascii="Times New Roman"/>
          <w:b w:val="false"/>
          <w:i w:val="false"/>
          <w:color w:val="000000"/>
          <w:sz w:val="28"/>
        </w:rPr>
        <w:t>
      2) сот шешімі негізінде бөлек тұратын, бұрынғы некеден (некелерден) (ерлі-зайыптылықтан) туған баланы (балаларды) қоспағанда, баласы (балалары), оның ішінде ортақ немесе ерлі-зайыптылардың біреуінің баласы (балалары);</w:t>
      </w:r>
    </w:p>
    <w:p>
      <w:pPr>
        <w:spacing w:after="0"/>
        <w:ind w:left="0"/>
        <w:jc w:val="both"/>
      </w:pPr>
      <w:r>
        <w:rPr>
          <w:rFonts w:ascii="Times New Roman"/>
          <w:b w:val="false"/>
          <w:i w:val="false"/>
          <w:color w:val="000000"/>
          <w:sz w:val="28"/>
        </w:rPr>
        <w:t>
      3) сот шешімі негізінде бөлек тұратын, бұрынғы некеден (некелерден) (ерлі-зайыптылықтан) туған мүгедектігі бар баланы (мүгедектігі бар балаларды) қоспағанда, жасына қарамастан, ортақ немесе ерлі-зайыптылардың біреуінің мүгедектігі бар баласы (мүгедектігі бар балалары), оның ішінде бала кезінен мүгедектігі бар адам (мүгедектігі бар адамдар) түсініледі.</w:t>
      </w:r>
    </w:p>
    <w:p>
      <w:pPr>
        <w:spacing w:after="0"/>
        <w:ind w:left="0"/>
        <w:jc w:val="both"/>
      </w:pPr>
      <w:r>
        <w:rPr>
          <w:rFonts w:ascii="Times New Roman"/>
          <w:b w:val="false"/>
          <w:i w:val="false"/>
          <w:color w:val="000000"/>
          <w:sz w:val="28"/>
        </w:rPr>
        <w:t>
      Бұл ретте, егер ерлі-зайыптылардың екеуі де қызметкер болса немесе олардың біреуі әскери қызметші не құқық қорғау органдарының, азаматтық қорғау органдарының қызметкері болса, онда отбасының әрбір мүшесіне жарты айлық ақшалай қамтым мөлшеріндегі отбасы мүшелеріне арналған көтерме жәрдемақы арнаулы мемлекеттік органның бірінші басшысы айқындайтын тәртіппен олардың біреуіне ғана төленеді.</w:t>
      </w:r>
    </w:p>
    <w:bookmarkStart w:name="z925" w:id="754"/>
    <w:p>
      <w:pPr>
        <w:spacing w:after="0"/>
        <w:ind w:left="0"/>
        <w:jc w:val="both"/>
      </w:pPr>
      <w:r>
        <w:rPr>
          <w:rFonts w:ascii="Times New Roman"/>
          <w:b w:val="false"/>
          <w:i w:val="false"/>
          <w:color w:val="000000"/>
          <w:sz w:val="28"/>
        </w:rPr>
        <w:t xml:space="preserve">
      7. Осы Заңның 49-бабы </w:t>
      </w:r>
      <w:r>
        <w:rPr>
          <w:rFonts w:ascii="Times New Roman"/>
          <w:b w:val="false"/>
          <w:i w:val="false"/>
          <w:color w:val="000000"/>
          <w:sz w:val="28"/>
        </w:rPr>
        <w:t>1-тармағының</w:t>
      </w:r>
      <w:r>
        <w:rPr>
          <w:rFonts w:ascii="Times New Roman"/>
          <w:b w:val="false"/>
          <w:i w:val="false"/>
          <w:color w:val="000000"/>
          <w:sz w:val="28"/>
        </w:rPr>
        <w:t xml:space="preserve"> 6), 12-1) және 13) тармақшаларында көзделген жағдайлардан басқа, қызметкерлердің (курсанттардан, тыңдаушылардан, сондай-ақ әскери, арнаулы оқу орындарынан немесе шет мемлекеттердің білім беру ұйымдарынан үлгермеушілігі үшін немесе өз бастамасы бойынша шығарып жіберілген магистранттардан, докторанттар мен адъюнкттерден басқа) қызмет бабында ауыстырылған немесе қызметтен шығарылған кезде Қазақстан Республикасының шегінде өзінің мүлкін тасымалдау шығындарын Қазақстан Республикасының Үкіметі айқындайтын тәртіппен автомобиль жолының әрбір жиырма километріне бір айлық есептік көрсеткіш есепке алынып өтетуге құқығы бар.</w:t>
      </w:r>
    </w:p>
    <w:bookmarkEnd w:id="754"/>
    <w:p>
      <w:pPr>
        <w:spacing w:after="0"/>
        <w:ind w:left="0"/>
        <w:jc w:val="both"/>
      </w:pPr>
      <w:r>
        <w:rPr>
          <w:rFonts w:ascii="Times New Roman"/>
          <w:b w:val="false"/>
          <w:i w:val="false"/>
          <w:color w:val="000000"/>
          <w:sz w:val="28"/>
        </w:rPr>
        <w:t>
      Бұл ретте, егер ерлі-зайыптылардың екеуі де қызметкер болса немесе олардың біреуі әскери қызметші не құқық қорғау органдарының, азаматтық қорғау органдарының қызметкері болса, онда қызмет бабында ауыстырылған немесе қызметтен шығарылған кезде Қазақстан Республикасының шегінде өзінің мүлкін тасымалдау шығындарын өтеу автомобиль жолының әрбір жиырма километріне бір айлық есептік көрсеткіш есепке алынып, олардың таңдауы бойынша біреуіне ғана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73-бапқа өзгерістер енгізілді - ҚР 29.09.2014 </w:t>
      </w:r>
      <w:r>
        <w:rPr>
          <w:rFonts w:ascii="Times New Roman"/>
          <w:b w:val="false"/>
          <w:i w:val="false"/>
          <w:color w:val="ff0000"/>
          <w:sz w:val="28"/>
        </w:rPr>
        <w:t>N 239-V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13.06.2017 </w:t>
      </w:r>
      <w:r>
        <w:rPr>
          <w:rFonts w:ascii="Times New Roman"/>
          <w:b w:val="false"/>
          <w:i w:val="false"/>
          <w:color w:val="000000"/>
          <w:sz w:val="28"/>
        </w:rPr>
        <w:t>№ 69-VІ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15.04.2022 </w:t>
      </w:r>
      <w:r>
        <w:rPr>
          <w:rFonts w:ascii="Times New Roman"/>
          <w:b w:val="false"/>
          <w:i w:val="false"/>
          <w:color w:val="000000"/>
          <w:sz w:val="28"/>
        </w:rPr>
        <w:t>№ 114-VІІ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23.12.2023 </w:t>
      </w:r>
      <w:r>
        <w:rPr>
          <w:rFonts w:ascii="Times New Roman"/>
          <w:b w:val="false"/>
          <w:i w:val="false"/>
          <w:color w:val="000000"/>
          <w:sz w:val="28"/>
        </w:rPr>
        <w:t>№ 51-VIII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05.07.2024 </w:t>
      </w:r>
      <w:r>
        <w:rPr>
          <w:rFonts w:ascii="Times New Roman"/>
          <w:b w:val="false"/>
          <w:i w:val="false"/>
          <w:color w:val="000000"/>
          <w:sz w:val="28"/>
        </w:rPr>
        <w:t>№ 115-VIII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10.06.2026 </w:t>
      </w:r>
      <w:r>
        <w:rPr>
          <w:rFonts w:ascii="Times New Roman"/>
          <w:b w:val="false"/>
          <w:i w:val="false"/>
          <w:color w:val="000000"/>
          <w:sz w:val="28"/>
        </w:rPr>
        <w:t>№ 301-VIIІ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74-бап. Қызметкерлерді баспанамен қамтамасыз ету</w:t>
      </w:r>
    </w:p>
    <w:bookmarkStart w:name="z927" w:id="755"/>
    <w:p>
      <w:pPr>
        <w:spacing w:after="0"/>
        <w:ind w:left="0"/>
        <w:jc w:val="both"/>
      </w:pPr>
      <w:r>
        <w:rPr>
          <w:rFonts w:ascii="Times New Roman"/>
          <w:b w:val="false"/>
          <w:i w:val="false"/>
          <w:color w:val="000000"/>
          <w:sz w:val="28"/>
        </w:rPr>
        <w:t>
      Қызметкерлер (курсанттардан, тыңдаушылардан басқа) "Тұрғын үй қатынастары туралы" Қазақстан Республикасы Заңында көзделген тәртіппен тұрғын үймен қамтамасыз етіледі.</w:t>
      </w:r>
    </w:p>
    <w:bookmarkEnd w:id="7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74-бапқа өзгеріс енгізілді - ҚР 13.06.2017 </w:t>
      </w:r>
      <w:r>
        <w:rPr>
          <w:rFonts w:ascii="Times New Roman"/>
          <w:b w:val="false"/>
          <w:i w:val="false"/>
          <w:color w:val="ff0000"/>
          <w:sz w:val="28"/>
        </w:rPr>
        <w:t>№ 69-VІ</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75-бап. Қызметкерлерді медициналық қамтамасыз ету</w:t>
      </w:r>
    </w:p>
    <w:bookmarkStart w:name="z929" w:id="756"/>
    <w:p>
      <w:pPr>
        <w:spacing w:after="0"/>
        <w:ind w:left="0"/>
        <w:jc w:val="both"/>
      </w:pPr>
      <w:r>
        <w:rPr>
          <w:rFonts w:ascii="Times New Roman"/>
          <w:b w:val="false"/>
          <w:i w:val="false"/>
          <w:color w:val="000000"/>
          <w:sz w:val="28"/>
        </w:rPr>
        <w:t>
      1. Қызметкерлерді медициналық қамтамасыз ету Қазақстан Республикасы ұлттық қауіпсіздік органдарының және Мемлекеттік күзет қызметінің әскери-медициналық (медициналық) бөлімшелерінде, сондай-ақ өзге де денсаулық сақтау субъектілерінде бюджет қаражаты есебінен жүзеге асырылады.</w:t>
      </w:r>
    </w:p>
    <w:bookmarkEnd w:id="756"/>
    <w:p>
      <w:pPr>
        <w:spacing w:after="0"/>
        <w:ind w:left="0"/>
        <w:jc w:val="both"/>
      </w:pPr>
      <w:r>
        <w:rPr>
          <w:rFonts w:ascii="Times New Roman"/>
          <w:b w:val="false"/>
          <w:i w:val="false"/>
          <w:color w:val="000000"/>
          <w:sz w:val="28"/>
        </w:rPr>
        <w:t>
      Тізбесін Қазақстан Республикасы Президентінің Әкімшілігімен келісу бойынша Қазақстан Республикасы Президентінің Іс басқармасы бекітетін қызметкерлердің жекелеген санаттарына медициналық көмек Қазақстан Республикасы Президенті Іс басқармасының медициналық ұйымдарында:</w:t>
      </w:r>
    </w:p>
    <w:p>
      <w:pPr>
        <w:spacing w:after="0"/>
        <w:ind w:left="0"/>
        <w:jc w:val="both"/>
      </w:pPr>
      <w:r>
        <w:rPr>
          <w:rFonts w:ascii="Times New Roman"/>
          <w:b w:val="false"/>
          <w:i w:val="false"/>
          <w:color w:val="000000"/>
          <w:sz w:val="28"/>
        </w:rPr>
        <w:t>
      1) "Халық денсаулығы және денсаулық сақтау жүйесі туралы" Қазақстан Республикасының Кодексіне сәйкес тегін медициналық көмектің кепілдік берілген көлемі шеңберінде;</w:t>
      </w:r>
    </w:p>
    <w:p>
      <w:pPr>
        <w:spacing w:after="0"/>
        <w:ind w:left="0"/>
        <w:jc w:val="both"/>
      </w:pPr>
      <w:r>
        <w:rPr>
          <w:rFonts w:ascii="Times New Roman"/>
          <w:b w:val="false"/>
          <w:i w:val="false"/>
          <w:color w:val="000000"/>
          <w:sz w:val="28"/>
        </w:rPr>
        <w:t>
      2) "Міндетті әлеуметтік медициналық сақтандыру туралы" Қазақстан Республикасының Заңына сәйкес міндетті әлеуметтік медициналық сақтандыру жүйесінде;</w:t>
      </w:r>
    </w:p>
    <w:p>
      <w:pPr>
        <w:spacing w:after="0"/>
        <w:ind w:left="0"/>
        <w:jc w:val="both"/>
      </w:pPr>
      <w:r>
        <w:rPr>
          <w:rFonts w:ascii="Times New Roman"/>
          <w:b w:val="false"/>
          <w:i w:val="false"/>
          <w:color w:val="000000"/>
          <w:sz w:val="28"/>
        </w:rPr>
        <w:t>
      3) Қазақстан Республикасы Президентінің Іс басқармасы айқындайтын түрлер бойынша және көлемдерде бюджет қаражаты есебінен көрсетіледі.</w:t>
      </w:r>
    </w:p>
    <w:bookmarkStart w:name="z1124" w:id="757"/>
    <w:p>
      <w:pPr>
        <w:spacing w:after="0"/>
        <w:ind w:left="0"/>
        <w:jc w:val="both"/>
      </w:pPr>
      <w:r>
        <w:rPr>
          <w:rFonts w:ascii="Times New Roman"/>
          <w:b w:val="false"/>
          <w:i w:val="false"/>
          <w:color w:val="000000"/>
          <w:sz w:val="28"/>
        </w:rPr>
        <w:t>
      1-1. Қызметкерлердің қызмет өткеру орнында немесе тұрғылықты жерінде әскери-медициналық (медициналық) бөлімшелер немесе оларда тиісті бөлімшелер, мамандар не арнайы жабдық болмаған кезде медициналық көрсетілімдер бойынша қызметкерлерге медициналық көмекті денсаулық сақтау субъектілері:</w:t>
      </w:r>
    </w:p>
    <w:bookmarkEnd w:id="757"/>
    <w:p>
      <w:pPr>
        <w:spacing w:after="0"/>
        <w:ind w:left="0"/>
        <w:jc w:val="both"/>
      </w:pPr>
      <w:r>
        <w:rPr>
          <w:rFonts w:ascii="Times New Roman"/>
          <w:b w:val="false"/>
          <w:i w:val="false"/>
          <w:color w:val="000000"/>
          <w:sz w:val="28"/>
        </w:rPr>
        <w:t>
      1) "Халық денсаулығы және денсаулық сақтау жүйесі туралы" Қазақстан Республикасының Кодексіне сәйкес тегін медициналық көмектің кепілдік берілген көлемі шеңберінде;</w:t>
      </w:r>
    </w:p>
    <w:p>
      <w:pPr>
        <w:spacing w:after="0"/>
        <w:ind w:left="0"/>
        <w:jc w:val="both"/>
      </w:pPr>
      <w:r>
        <w:rPr>
          <w:rFonts w:ascii="Times New Roman"/>
          <w:b w:val="false"/>
          <w:i w:val="false"/>
          <w:color w:val="000000"/>
          <w:sz w:val="28"/>
        </w:rPr>
        <w:t>
      2) "Міндетті әлеуметтік медициналық сақтандыру туралы" Қазақстан Республикасының Заңына сәйкес міндетті әлеуметтік медициналық сақтандыру жүйесінде көрсетеді.</w:t>
      </w:r>
    </w:p>
    <w:p>
      <w:pPr>
        <w:spacing w:after="0"/>
        <w:ind w:left="0"/>
        <w:jc w:val="both"/>
      </w:pPr>
      <w:r>
        <w:rPr>
          <w:rFonts w:ascii="Times New Roman"/>
          <w:b w:val="false"/>
          <w:i w:val="false"/>
          <w:color w:val="000000"/>
          <w:sz w:val="28"/>
        </w:rPr>
        <w:t>
      Қызметкерлерге осы тармақтың бірінші бөлігінің 1) және 2) тармақшаларында көрсетілген медициналық көмекті көрсету бойынша денсаулық сақтау субъектілерінің көрсетілетін қызметтеріне ақы төлеуді әлеуметтік медициналық сақтандыру қоры жүзеге асырады.</w:t>
      </w:r>
    </w:p>
    <w:p>
      <w:pPr>
        <w:spacing w:after="0"/>
        <w:ind w:left="0"/>
        <w:jc w:val="both"/>
      </w:pPr>
      <w:r>
        <w:rPr>
          <w:rFonts w:ascii="Times New Roman"/>
          <w:b w:val="false"/>
          <w:i w:val="false"/>
          <w:color w:val="000000"/>
          <w:sz w:val="28"/>
        </w:rPr>
        <w:t>
      Тегін медициналық көмектің кепілдік берілген көлемі шеңберінде және міндетті әлеуметтік медициналық сақтандыру жүйесінде қызметкерлерге медициналық көмек көрсету бойынша денсаулық сақтау субъектілерінің көрсетілетін қызметтеріне ақы төлеуге әлеуметтік медициналық сақтандыру қорының шығындарын өтеу денсаулық сақтау саласындағы уәкілетті органға көзделген бюджет қаражаты есебінен жүзеге асырылады.</w:t>
      </w:r>
    </w:p>
    <w:bookmarkStart w:name="z932" w:id="758"/>
    <w:p>
      <w:pPr>
        <w:spacing w:after="0"/>
        <w:ind w:left="0"/>
        <w:jc w:val="both"/>
      </w:pPr>
      <w:r>
        <w:rPr>
          <w:rFonts w:ascii="Times New Roman"/>
          <w:b w:val="false"/>
          <w:i w:val="false"/>
          <w:color w:val="000000"/>
          <w:sz w:val="28"/>
        </w:rPr>
        <w:t>
      2. Арнаулы мемлекеттік органдарда қызметін өткеріп жүрген қызметкерлерге емделу үшін жұмсалған қаражат Қазақстан Республикасының Үкіметі белгілейтін тәртіппен өтеледі.</w:t>
      </w:r>
    </w:p>
    <w:bookmarkEnd w:id="758"/>
    <w:bookmarkStart w:name="z933" w:id="759"/>
    <w:p>
      <w:pPr>
        <w:spacing w:after="0"/>
        <w:ind w:left="0"/>
        <w:jc w:val="both"/>
      </w:pPr>
      <w:r>
        <w:rPr>
          <w:rFonts w:ascii="Times New Roman"/>
          <w:b w:val="false"/>
          <w:i w:val="false"/>
          <w:color w:val="000000"/>
          <w:sz w:val="28"/>
        </w:rPr>
        <w:t>
      3. Арнаулы мемлекеттік органдарда қызметін өткеру барысында зақым, контузия, жарақаттар алған немесе ауырған қызметкерлер өздері қызметін өткерген арнаулы мемлекеттік органдар қаражаты есебінен санаториялық-курорттық емделуге жіберіледі.</w:t>
      </w:r>
    </w:p>
    <w:bookmarkEnd w:id="759"/>
    <w:bookmarkStart w:name="z934" w:id="760"/>
    <w:p>
      <w:pPr>
        <w:spacing w:after="0"/>
        <w:ind w:left="0"/>
        <w:jc w:val="both"/>
      </w:pPr>
      <w:r>
        <w:rPr>
          <w:rFonts w:ascii="Times New Roman"/>
          <w:b w:val="false"/>
          <w:i w:val="false"/>
          <w:color w:val="000000"/>
          <w:sz w:val="28"/>
        </w:rPr>
        <w:t>
      4. Қызметкер қызметке келе алмайтын жағдайда ауырғандығын кез келген мүмкін тәсілмен өзінің тікелей бастығына хабарлауға міндетті.</w:t>
      </w:r>
    </w:p>
    <w:bookmarkEnd w:id="760"/>
    <w:bookmarkStart w:name="z935" w:id="761"/>
    <w:p>
      <w:pPr>
        <w:spacing w:after="0"/>
        <w:ind w:left="0"/>
        <w:jc w:val="both"/>
      </w:pPr>
      <w:r>
        <w:rPr>
          <w:rFonts w:ascii="Times New Roman"/>
          <w:b w:val="false"/>
          <w:i w:val="false"/>
          <w:color w:val="000000"/>
          <w:sz w:val="28"/>
        </w:rPr>
        <w:t>
      5. Қызметкерді қызметтік міндеттерін атқарудан ішінара немесе толық босату туралы дәрігердің ұсынымдары лауазымды тұлғалардың міндетті түрде орындауына жатады.</w:t>
      </w:r>
    </w:p>
    <w:bookmarkEnd w:id="7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75-бапқа өзгерістер енгізілді - ҚР 10.01.2015 </w:t>
      </w:r>
      <w:r>
        <w:rPr>
          <w:rFonts w:ascii="Times New Roman"/>
          <w:b w:val="false"/>
          <w:i w:val="false"/>
          <w:color w:val="ff0000"/>
          <w:sz w:val="28"/>
        </w:rPr>
        <w:t>№ 275-V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30.06.2017 </w:t>
      </w:r>
      <w:r>
        <w:rPr>
          <w:rFonts w:ascii="Times New Roman"/>
          <w:b w:val="false"/>
          <w:i w:val="false"/>
          <w:color w:val="ff0000"/>
          <w:sz w:val="28"/>
        </w:rPr>
        <w:t>№ 80-VІ</w:t>
      </w:r>
      <w:r>
        <w:rPr>
          <w:rFonts w:ascii="Times New Roman"/>
          <w:b w:val="false"/>
          <w:i w:val="false"/>
          <w:color w:val="ff0000"/>
          <w:sz w:val="28"/>
        </w:rPr>
        <w:t xml:space="preserve"> (01.01.2020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15.04.2022 </w:t>
      </w:r>
      <w:r>
        <w:rPr>
          <w:rFonts w:ascii="Times New Roman"/>
          <w:b w:val="false"/>
          <w:i w:val="false"/>
          <w:color w:val="000000"/>
          <w:sz w:val="28"/>
        </w:rPr>
        <w:t>№ 114-VІІ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10.06.2026 </w:t>
      </w:r>
      <w:r>
        <w:rPr>
          <w:rFonts w:ascii="Times New Roman"/>
          <w:b w:val="false"/>
          <w:i w:val="false"/>
          <w:color w:val="000000"/>
          <w:sz w:val="28"/>
        </w:rPr>
        <w:t>№ 301-VIIІ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76-бап. Қатардағы жауынгер және сержант лауазымдарында қызметін өткеріп жүрген қызметкерлерді әлеуметтік қорғау ерекшеліктері</w:t>
      </w:r>
    </w:p>
    <w:bookmarkStart w:name="z937" w:id="762"/>
    <w:p>
      <w:pPr>
        <w:spacing w:after="0"/>
        <w:ind w:left="0"/>
        <w:jc w:val="both"/>
      </w:pPr>
      <w:r>
        <w:rPr>
          <w:rFonts w:ascii="Times New Roman"/>
          <w:b w:val="false"/>
          <w:i w:val="false"/>
          <w:color w:val="000000"/>
          <w:sz w:val="28"/>
        </w:rPr>
        <w:t>
      1. Арнаулы мемлекеттік органдарда қатардағы құрам мен сержанттар құрамы лауазымдарында қызмет өткеріп жүрген, Қазақстан Республикасының жоғары және (немесе) жоғары оқу орнынан кейінгі білім беру ұйымына қабылдау туралы бұйрық шыққан күнге күнтізбемен есептеу бойынша кемінде сегіз жыл қызмет еткен қызметкерлердің аталған ұйымда ақылы негізде бакалавриат білім беру бағдарламалары бойынша оқуға жұмсалатын шығындарды оқу құнының елу пайызы мөлшерінде бюджет қаражаты есебінен өтетуге құқығы бар. Аталған жеңілдік осы оқу орнын бітіргені туралы дипломды ұсынған кезде бір рет қолданылады.</w:t>
      </w:r>
    </w:p>
    <w:bookmarkEnd w:id="762"/>
    <w:bookmarkStart w:name="z938" w:id="763"/>
    <w:p>
      <w:pPr>
        <w:spacing w:after="0"/>
        <w:ind w:left="0"/>
        <w:jc w:val="both"/>
      </w:pPr>
      <w:r>
        <w:rPr>
          <w:rFonts w:ascii="Times New Roman"/>
          <w:b w:val="false"/>
          <w:i w:val="false"/>
          <w:color w:val="000000"/>
          <w:sz w:val="28"/>
        </w:rPr>
        <w:t>
      2. Қызметкерге аталған шығындарды өтеуді қызметкер қызметін өткеріп жүрген арнаулы мемлекеттік орган жүргізеді.</w:t>
      </w:r>
    </w:p>
    <w:bookmarkEnd w:id="7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10.06.2026 </w:t>
      </w:r>
      <w:r>
        <w:rPr>
          <w:rFonts w:ascii="Times New Roman"/>
          <w:b w:val="false"/>
          <w:i w:val="false"/>
          <w:color w:val="000000"/>
          <w:sz w:val="28"/>
        </w:rPr>
        <w:t>№ 301-VIIІ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10.06.2026 </w:t>
      </w:r>
      <w:r>
        <w:rPr>
          <w:rFonts w:ascii="Times New Roman"/>
          <w:b w:val="false"/>
          <w:i w:val="false"/>
          <w:color w:val="000000"/>
          <w:sz w:val="28"/>
        </w:rPr>
        <w:t>№ 301-VIIІ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10.06.2026 </w:t>
      </w:r>
      <w:r>
        <w:rPr>
          <w:rFonts w:ascii="Times New Roman"/>
          <w:b w:val="false"/>
          <w:i w:val="false"/>
          <w:color w:val="000000"/>
          <w:sz w:val="28"/>
        </w:rPr>
        <w:t>№ 301-VIIІ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23.12.2023 </w:t>
      </w:r>
      <w:r>
        <w:rPr>
          <w:rFonts w:ascii="Times New Roman"/>
          <w:b w:val="false"/>
          <w:i w:val="false"/>
          <w:color w:val="000000"/>
          <w:sz w:val="28"/>
        </w:rPr>
        <w:t>№ 51-VIII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Ескерту. 76-бапқа өзгеріс енгізілді - ҚР 12.12.2017 </w:t>
      </w:r>
      <w:r>
        <w:rPr>
          <w:rFonts w:ascii="Times New Roman"/>
          <w:b w:val="false"/>
          <w:i w:val="false"/>
          <w:color w:val="ff0000"/>
          <w:sz w:val="28"/>
        </w:rPr>
        <w:t>№ 114-VІ</w:t>
      </w:r>
      <w:r>
        <w:rPr>
          <w:rFonts w:ascii="Times New Roman"/>
          <w:b w:val="false"/>
          <w:i w:val="false"/>
          <w:color w:val="ff0000"/>
          <w:sz w:val="28"/>
        </w:rPr>
        <w:t xml:space="preserve"> (01.01.2018 бастап қолданысқа енгізіледі); 27.12.2019 </w:t>
      </w:r>
      <w:r>
        <w:rPr>
          <w:rFonts w:ascii="Times New Roman"/>
          <w:b w:val="false"/>
          <w:i w:val="false"/>
          <w:color w:val="000000"/>
          <w:sz w:val="28"/>
        </w:rPr>
        <w:t>№ 291-VІ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15.04.2022 </w:t>
      </w:r>
      <w:r>
        <w:rPr>
          <w:rFonts w:ascii="Times New Roman"/>
          <w:b w:val="false"/>
          <w:i w:val="false"/>
          <w:color w:val="000000"/>
          <w:sz w:val="28"/>
        </w:rPr>
        <w:t>№ 114-VІІ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23.12.2023 </w:t>
      </w:r>
      <w:r>
        <w:rPr>
          <w:rFonts w:ascii="Times New Roman"/>
          <w:b w:val="false"/>
          <w:i w:val="false"/>
          <w:color w:val="000000"/>
          <w:sz w:val="28"/>
        </w:rPr>
        <w:t>№ 51-VIII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10.06.2026 </w:t>
      </w:r>
      <w:r>
        <w:rPr>
          <w:rFonts w:ascii="Times New Roman"/>
          <w:b w:val="false"/>
          <w:i w:val="false"/>
          <w:color w:val="000000"/>
          <w:sz w:val="28"/>
        </w:rPr>
        <w:t>№ 301-VIIІ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77-бап. Курсанттарды, тыңдаушыларды әлеуметтік қорғау ерекшеліктері</w:t>
      </w:r>
    </w:p>
    <w:bookmarkStart w:name="z953" w:id="764"/>
    <w:p>
      <w:pPr>
        <w:spacing w:after="0"/>
        <w:ind w:left="0"/>
        <w:jc w:val="both"/>
      </w:pPr>
      <w:r>
        <w:rPr>
          <w:rFonts w:ascii="Times New Roman"/>
          <w:b w:val="false"/>
          <w:i w:val="false"/>
          <w:color w:val="000000"/>
          <w:sz w:val="28"/>
        </w:rPr>
        <w:t>
      1. Курсанттар, тыңдаушылар қызмет өткеру ерекшеліктері ескеріле отырып, бюджеттік жоспарлау жөніндегі орталық уәкілетті органмен келісу бойынша Қазақстан Республикасы Ұлттық қауіпсіздік комитетінің Төрағасы бекіткен нормалар бойынша бюджет қаражаты есебінен арнаулы нысандағы киіммен және басқа да заттай мүлікпен қамтамасыз етіледі.</w:t>
      </w:r>
    </w:p>
    <w:bookmarkEnd w:id="764"/>
    <w:bookmarkStart w:name="z954" w:id="765"/>
    <w:p>
      <w:pPr>
        <w:spacing w:after="0"/>
        <w:ind w:left="0"/>
        <w:jc w:val="both"/>
      </w:pPr>
      <w:r>
        <w:rPr>
          <w:rFonts w:ascii="Times New Roman"/>
          <w:b w:val="false"/>
          <w:i w:val="false"/>
          <w:color w:val="000000"/>
          <w:sz w:val="28"/>
        </w:rPr>
        <w:t>
      2. Казармалық жағдайдағы курсанттар, тыңдаушылар қызметті өткеру ерекшеліктері ескеріле отырып, бюджеттік жоспарлау жөніндегі орталық уәкілетті органмен келісу бойынша Қазақстан Республикасы Ұлттық қауіпсіздік комитетінің Төрағасы бекіткен азық-түлік үлесінің нормалары бойынша тамақпен қамтамасыз етіледі.</w:t>
      </w:r>
    </w:p>
    <w:bookmarkEnd w:id="765"/>
    <w:bookmarkStart w:name="z955" w:id="766"/>
    <w:p>
      <w:pPr>
        <w:spacing w:after="0"/>
        <w:ind w:left="0"/>
        <w:jc w:val="both"/>
      </w:pPr>
      <w:r>
        <w:rPr>
          <w:rFonts w:ascii="Times New Roman"/>
          <w:b w:val="false"/>
          <w:i w:val="false"/>
          <w:color w:val="000000"/>
          <w:sz w:val="28"/>
        </w:rPr>
        <w:t>
      3. Бірінші жəне екінші курстар курсанттарына, тыңдаушыларына пошталық жөнелтімдері үшін бюджеттік жоспарлау жөніндегі орталық уәкілетті органмен келісу бойынша Қазақстан Республикасы Ұлттық қауіпсіздік комитетінің Төрағасы айқындайтын мөлшерде қаржылай өтемақы төленеді.</w:t>
      </w:r>
    </w:p>
    <w:bookmarkEnd w:id="766"/>
    <w:bookmarkStart w:name="z1137" w:id="767"/>
    <w:p>
      <w:pPr>
        <w:spacing w:after="0"/>
        <w:ind w:left="0"/>
        <w:jc w:val="both"/>
      </w:pPr>
      <w:r>
        <w:rPr>
          <w:rFonts w:ascii="Times New Roman"/>
          <w:b w:val="false"/>
          <w:i w:val="false"/>
          <w:color w:val="000000"/>
          <w:sz w:val="28"/>
        </w:rPr>
        <w:t>
      3-1. Курсанттардың Қазақстан Республикасының азаматтары болып табылатын отбасы мүшелері олардың өмірімен және тұрмысымен танысу үшін курсанттар қатарындағы өздерінің жақын туыстарына баруды Қазақстан Республикасы Ұлттық қауіпсіздік комитетінің Төрағасы айқындайтын тәртіппен жүзеге асыруға құқылы.</w:t>
      </w:r>
    </w:p>
    <w:bookmarkEnd w:id="767"/>
    <w:bookmarkStart w:name="z956" w:id="768"/>
    <w:p>
      <w:pPr>
        <w:spacing w:after="0"/>
        <w:ind w:left="0"/>
        <w:jc w:val="both"/>
      </w:pPr>
      <w:r>
        <w:rPr>
          <w:rFonts w:ascii="Times New Roman"/>
          <w:b w:val="false"/>
          <w:i w:val="false"/>
          <w:color w:val="000000"/>
          <w:sz w:val="28"/>
        </w:rPr>
        <w:t>
      4. Курсанттардың, тыңдаушылардың бюджеттік жоспарлау жөніндегі орталық уәкілетті органмен келісу бойынша Қазақстан Республикасы Ұлттық қауіпсіздік комитетінің Төрағасы бекіткен нормалар бойынша:</w:t>
      </w:r>
    </w:p>
    <w:bookmarkEnd w:id="768"/>
    <w:p>
      <w:pPr>
        <w:spacing w:after="0"/>
        <w:ind w:left="0"/>
        <w:jc w:val="both"/>
      </w:pPr>
      <w:r>
        <w:rPr>
          <w:rFonts w:ascii="Times New Roman"/>
          <w:b w:val="false"/>
          <w:i w:val="false"/>
          <w:color w:val="000000"/>
          <w:sz w:val="28"/>
        </w:rPr>
        <w:t>
      1) стационарлық емделуге барған кезде Қазақстан Республикасының аумағы бойынша теміржол, әуе, су және автомобиль көлігінде;</w:t>
      </w:r>
    </w:p>
    <w:p>
      <w:pPr>
        <w:spacing w:after="0"/>
        <w:ind w:left="0"/>
        <w:jc w:val="both"/>
      </w:pPr>
      <w:r>
        <w:rPr>
          <w:rFonts w:ascii="Times New Roman"/>
          <w:b w:val="false"/>
          <w:i w:val="false"/>
          <w:color w:val="000000"/>
          <w:sz w:val="28"/>
        </w:rPr>
        <w:t xml:space="preserve">
      2) осы Заңның </w:t>
      </w:r>
      <w:r>
        <w:rPr>
          <w:rFonts w:ascii="Times New Roman"/>
          <w:b w:val="false"/>
          <w:i w:val="false"/>
          <w:color w:val="000000"/>
          <w:sz w:val="28"/>
        </w:rPr>
        <w:t>49-бабы</w:t>
      </w:r>
      <w:r>
        <w:rPr>
          <w:rFonts w:ascii="Times New Roman"/>
          <w:b w:val="false"/>
          <w:i w:val="false"/>
          <w:color w:val="000000"/>
          <w:sz w:val="28"/>
        </w:rPr>
        <w:t xml:space="preserve"> 1-тармағының 6) және 13) тармақшаларында көзделген жағдайлардан басқа, арнаулы мемлекеттік органдардағы қызметтен шығарылған кезде, сондай-ақ демалысқа және тағылымдамадан өтуге барған кезде Қазақстан Республикасының аумағы бойынша теміржол, су және автомобиль көлігінде жол жүруге (жөнелту пунктінен межелі пунктке дейін және кері) жұмсалған шығындарын өтетуге құқығы бар.</w:t>
      </w:r>
    </w:p>
    <w:p>
      <w:pPr>
        <w:spacing w:after="0"/>
        <w:ind w:left="0"/>
        <w:jc w:val="both"/>
      </w:pPr>
      <w:r>
        <w:rPr>
          <w:rFonts w:ascii="Times New Roman"/>
          <w:b w:val="false"/>
          <w:i w:val="false"/>
          <w:color w:val="000000"/>
          <w:sz w:val="28"/>
        </w:rPr>
        <w:t>
      Шет мемлекеттің білім беру ұйымдарында білім алып жатқан курсанттарға, тыңдаушыларға да оқуға жіберілген, тағылымдамадан өтуге, каникулдық демалысқа барған кезде бюджет қаражаты есебінен (жөнелту пунктінен межелі пунктке дейін және кері) əуе, теміржол, су және автомобиль көлігінде жол жүру құқығы беріледі.</w:t>
      </w:r>
    </w:p>
    <w:p>
      <w:pPr>
        <w:spacing w:after="0"/>
        <w:ind w:left="0"/>
        <w:jc w:val="both"/>
      </w:pPr>
      <w:r>
        <w:rPr>
          <w:rFonts w:ascii="Times New Roman"/>
          <w:b w:val="false"/>
          <w:i w:val="false"/>
          <w:color w:val="000000"/>
          <w:sz w:val="28"/>
        </w:rPr>
        <w:t>
      Әскери, арнаулы оқу орындары немесе шет мемлекеттердің білім беру ұйымдары курсанттарының, тыңдаушыларының шығындарын өтеу тәртібін Қазақстан Республикасының Үкіметі айқындайды.</w:t>
      </w:r>
    </w:p>
    <w:bookmarkStart w:name="z959" w:id="769"/>
    <w:p>
      <w:pPr>
        <w:spacing w:after="0"/>
        <w:ind w:left="0"/>
        <w:jc w:val="both"/>
      </w:pPr>
      <w:r>
        <w:rPr>
          <w:rFonts w:ascii="Times New Roman"/>
          <w:b w:val="false"/>
          <w:i w:val="false"/>
          <w:color w:val="000000"/>
          <w:sz w:val="28"/>
        </w:rPr>
        <w:t>
      5. Курсанттарға, тыңдаушыларға олар демалысқа кеткенде бюджеттік жоспарлау жөніндегі орталық уәкілетті органмен келісу бойынша Қазақстан Республикасы Ұлттық қауіпсіздік комитетінің Төрағасы бекіткен нормалар бойынша азық-түлік үлесінің орнына ақшалай өтемақы төленеді.</w:t>
      </w:r>
    </w:p>
    <w:bookmarkEnd w:id="769"/>
    <w:bookmarkStart w:name="z960" w:id="770"/>
    <w:p>
      <w:pPr>
        <w:spacing w:after="0"/>
        <w:ind w:left="0"/>
        <w:jc w:val="both"/>
      </w:pPr>
      <w:r>
        <w:rPr>
          <w:rFonts w:ascii="Times New Roman"/>
          <w:b w:val="false"/>
          <w:i w:val="false"/>
          <w:color w:val="000000"/>
          <w:sz w:val="28"/>
        </w:rPr>
        <w:t>
      6. Курсант, тыңдаушы не ол қызмет өткеруі кезеңінде алған жарақаттануы (контузия алуы), ауыруы салдарынан қызметтен босатылғаннан кейін қаза тапқан (қайтыс болған) жағдайда оның мұрагерлеріне 500 айлық есептік көрсеткіші мөлшерінде біржолғы өтемақы төленеді.</w:t>
      </w:r>
    </w:p>
    <w:bookmarkEnd w:id="770"/>
    <w:bookmarkStart w:name="z961" w:id="771"/>
    <w:p>
      <w:pPr>
        <w:spacing w:after="0"/>
        <w:ind w:left="0"/>
        <w:jc w:val="both"/>
      </w:pPr>
      <w:r>
        <w:rPr>
          <w:rFonts w:ascii="Times New Roman"/>
          <w:b w:val="false"/>
          <w:i w:val="false"/>
          <w:color w:val="000000"/>
          <w:sz w:val="28"/>
        </w:rPr>
        <w:t>
      7. Курсантқа, тыңдаушыға арнаулы мемлекеттік органдарда қызметін өткеру кезеңінде алынған немесе арнаулы мемлекеттік органдарда қызметін өткерумен байланысты контузия алуы, зақымдануы, ауыруы нәтижесінде болған мүгедектік белгіленгенде қызметтен босатылғанына бір жыл өткенге дейін мынадай мөлшерлерде:</w:t>
      </w:r>
    </w:p>
    <w:bookmarkEnd w:id="771"/>
    <w:bookmarkStart w:name="z962" w:id="772"/>
    <w:p>
      <w:pPr>
        <w:spacing w:after="0"/>
        <w:ind w:left="0"/>
        <w:jc w:val="both"/>
      </w:pPr>
      <w:r>
        <w:rPr>
          <w:rFonts w:ascii="Times New Roman"/>
          <w:b w:val="false"/>
          <w:i w:val="false"/>
          <w:color w:val="000000"/>
          <w:sz w:val="28"/>
        </w:rPr>
        <w:t>
      бірінші топтағы мүгедектігі бар адамға – 250 айлық есептік көрсеткіш;</w:t>
      </w:r>
    </w:p>
    <w:bookmarkEnd w:id="772"/>
    <w:bookmarkStart w:name="z963" w:id="773"/>
    <w:p>
      <w:pPr>
        <w:spacing w:after="0"/>
        <w:ind w:left="0"/>
        <w:jc w:val="both"/>
      </w:pPr>
      <w:r>
        <w:rPr>
          <w:rFonts w:ascii="Times New Roman"/>
          <w:b w:val="false"/>
          <w:i w:val="false"/>
          <w:color w:val="000000"/>
          <w:sz w:val="28"/>
        </w:rPr>
        <w:t>
      екінші топтағы мүгедектігі бар адамға – 150 айлық есептік көрсеткіш;</w:t>
      </w:r>
    </w:p>
    <w:bookmarkEnd w:id="773"/>
    <w:bookmarkStart w:name="z964" w:id="774"/>
    <w:p>
      <w:pPr>
        <w:spacing w:after="0"/>
        <w:ind w:left="0"/>
        <w:jc w:val="both"/>
      </w:pPr>
      <w:r>
        <w:rPr>
          <w:rFonts w:ascii="Times New Roman"/>
          <w:b w:val="false"/>
          <w:i w:val="false"/>
          <w:color w:val="000000"/>
          <w:sz w:val="28"/>
        </w:rPr>
        <w:t>
      үшінші топтағы мүгедектігі бар адамға – 50 айлық есептік көрсеткіш мөлшерінде біржолғы өтемақы төленеді.</w:t>
      </w:r>
    </w:p>
    <w:bookmarkEnd w:id="774"/>
    <w:bookmarkStart w:name="z965" w:id="775"/>
    <w:p>
      <w:pPr>
        <w:spacing w:after="0"/>
        <w:ind w:left="0"/>
        <w:jc w:val="both"/>
      </w:pPr>
      <w:r>
        <w:rPr>
          <w:rFonts w:ascii="Times New Roman"/>
          <w:b w:val="false"/>
          <w:i w:val="false"/>
          <w:color w:val="000000"/>
          <w:sz w:val="28"/>
        </w:rPr>
        <w:t>
      8. Курсант, тыңдаушы арнаулы мемлекеттік органдарда қызметтік міндеттерін атқару кезінде мүгедектікке алып келмеген ауыр жарақат (жаралану, зақымдану, контузия) алған жағдайда – оған:</w:t>
      </w:r>
    </w:p>
    <w:bookmarkEnd w:id="775"/>
    <w:bookmarkStart w:name="z966" w:id="776"/>
    <w:p>
      <w:pPr>
        <w:spacing w:after="0"/>
        <w:ind w:left="0"/>
        <w:jc w:val="both"/>
      </w:pPr>
      <w:r>
        <w:rPr>
          <w:rFonts w:ascii="Times New Roman"/>
          <w:b w:val="false"/>
          <w:i w:val="false"/>
          <w:color w:val="000000"/>
          <w:sz w:val="28"/>
        </w:rPr>
        <w:t>
      ауыр жарақат үшін – 12 айлық есептік көрсеткіш;</w:t>
      </w:r>
    </w:p>
    <w:bookmarkEnd w:id="776"/>
    <w:bookmarkStart w:name="z967" w:id="777"/>
    <w:p>
      <w:pPr>
        <w:spacing w:after="0"/>
        <w:ind w:left="0"/>
        <w:jc w:val="both"/>
      </w:pPr>
      <w:r>
        <w:rPr>
          <w:rFonts w:ascii="Times New Roman"/>
          <w:b w:val="false"/>
          <w:i w:val="false"/>
          <w:color w:val="000000"/>
          <w:sz w:val="28"/>
        </w:rPr>
        <w:t>
      жеңіл жарақат үшін – 4 айлық есептік көрсеткіш мөлшерінде біржолғы өтемақы төленеді.</w:t>
      </w:r>
    </w:p>
    <w:bookmarkEnd w:id="777"/>
    <w:bookmarkStart w:name="z968" w:id="778"/>
    <w:p>
      <w:pPr>
        <w:spacing w:after="0"/>
        <w:ind w:left="0"/>
        <w:jc w:val="both"/>
      </w:pPr>
      <w:r>
        <w:rPr>
          <w:rFonts w:ascii="Times New Roman"/>
          <w:b w:val="false"/>
          <w:i w:val="false"/>
          <w:color w:val="000000"/>
          <w:sz w:val="28"/>
        </w:rPr>
        <w:t>
      9. Біржолғы өтемақы төлеу Қазақстан Республикасының Үкіметі белгілеген тәртіппен жүргізіледі.</w:t>
      </w:r>
    </w:p>
    <w:bookmarkEnd w:id="778"/>
    <w:bookmarkStart w:name="z969" w:id="779"/>
    <w:p>
      <w:pPr>
        <w:spacing w:after="0"/>
        <w:ind w:left="0"/>
        <w:jc w:val="both"/>
      </w:pPr>
      <w:r>
        <w:rPr>
          <w:rFonts w:ascii="Times New Roman"/>
          <w:b w:val="false"/>
          <w:i w:val="false"/>
          <w:color w:val="000000"/>
          <w:sz w:val="28"/>
        </w:rPr>
        <w:t>
      10. Курсанттың, тыңдаушының қаза табуы (қайтыс болуы) немесе оның мертігуі:</w:t>
      </w:r>
    </w:p>
    <w:bookmarkEnd w:id="779"/>
    <w:bookmarkStart w:name="z970" w:id="780"/>
    <w:p>
      <w:pPr>
        <w:spacing w:after="0"/>
        <w:ind w:left="0"/>
        <w:jc w:val="both"/>
      </w:pPr>
      <w:r>
        <w:rPr>
          <w:rFonts w:ascii="Times New Roman"/>
          <w:b w:val="false"/>
          <w:i w:val="false"/>
          <w:color w:val="000000"/>
          <w:sz w:val="28"/>
        </w:rPr>
        <w:t>
      1) өзіне-өзі қол жұмсауға жеткізген жағдайларды қоспағанда, егер өзіне-өзі қол жұмсау нәтижесінде;</w:t>
      </w:r>
    </w:p>
    <w:bookmarkEnd w:id="780"/>
    <w:bookmarkStart w:name="z971" w:id="781"/>
    <w:p>
      <w:pPr>
        <w:spacing w:after="0"/>
        <w:ind w:left="0"/>
        <w:jc w:val="both"/>
      </w:pPr>
      <w:r>
        <w:rPr>
          <w:rFonts w:ascii="Times New Roman"/>
          <w:b w:val="false"/>
          <w:i w:val="false"/>
          <w:color w:val="000000"/>
          <w:sz w:val="28"/>
        </w:rPr>
        <w:t>
      2) ол қылмыстық немесе әкімшілік құқық бұзушылықтар жасаған кезде;</w:t>
      </w:r>
    </w:p>
    <w:bookmarkEnd w:id="781"/>
    <w:bookmarkStart w:name="z972" w:id="782"/>
    <w:p>
      <w:pPr>
        <w:spacing w:after="0"/>
        <w:ind w:left="0"/>
        <w:jc w:val="both"/>
      </w:pPr>
      <w:r>
        <w:rPr>
          <w:rFonts w:ascii="Times New Roman"/>
          <w:b w:val="false"/>
          <w:i w:val="false"/>
          <w:color w:val="000000"/>
          <w:sz w:val="28"/>
        </w:rPr>
        <w:t>
      3) алкогольден, есірткіден, уытқұмарлықтан (оларға ұқсас заттардан) масаң болуды туындататын заттарды пайдалану немесе қолдану нәтижесінде;</w:t>
      </w:r>
    </w:p>
    <w:bookmarkEnd w:id="782"/>
    <w:bookmarkStart w:name="z973" w:id="783"/>
    <w:p>
      <w:pPr>
        <w:spacing w:after="0"/>
        <w:ind w:left="0"/>
        <w:jc w:val="both"/>
      </w:pPr>
      <w:r>
        <w:rPr>
          <w:rFonts w:ascii="Times New Roman"/>
          <w:b w:val="false"/>
          <w:i w:val="false"/>
          <w:color w:val="000000"/>
          <w:sz w:val="28"/>
        </w:rPr>
        <w:t>
      4) біржолғы өтемақы алу немесе қызметтен жалтару мақсатымен өзіне қасақана қандай да бір дене зақымын келтіру (дене мүшесін зақымдау) немесе өз денсаулығына өзгедей зиян келтіру нәтижесінде;</w:t>
      </w:r>
    </w:p>
    <w:bookmarkEnd w:id="783"/>
    <w:bookmarkStart w:name="z974" w:id="784"/>
    <w:p>
      <w:pPr>
        <w:spacing w:after="0"/>
        <w:ind w:left="0"/>
        <w:jc w:val="both"/>
      </w:pPr>
      <w:r>
        <w:rPr>
          <w:rFonts w:ascii="Times New Roman"/>
          <w:b w:val="false"/>
          <w:i w:val="false"/>
          <w:color w:val="000000"/>
          <w:sz w:val="28"/>
        </w:rPr>
        <w:t>
      5) курсанттың, тыңдаушының келісімшарт талабын бұзған іс-әрекеті нәтижесінде болғаны Қазақстан Республикасының заңнамасында белгіленген тәртіппен дәлелденсе, біржолғы өтемақы төленбейді.</w:t>
      </w:r>
    </w:p>
    <w:bookmarkEnd w:id="784"/>
    <w:bookmarkStart w:name="z1126" w:id="785"/>
    <w:p>
      <w:pPr>
        <w:spacing w:after="0"/>
        <w:ind w:left="0"/>
        <w:jc w:val="both"/>
      </w:pPr>
      <w:r>
        <w:rPr>
          <w:rFonts w:ascii="Times New Roman"/>
          <w:b w:val="false"/>
          <w:i w:val="false"/>
          <w:color w:val="000000"/>
          <w:sz w:val="28"/>
        </w:rPr>
        <w:t>
      11. Қызметтік міндеттерін атқару кезінде алған мертігуі (жаралануы, жарақаттануы, контузия алуы) салдарынан денсаулық жағдайы бойынша қызметтен шығарылған курсанттарға, тыңдаушыларға Қазақстан Республикасының Үкіметі айқындайтын мөлшерде және тәртіппен ай сайын ақшалай төлем жүзеге асырылады.</w:t>
      </w:r>
    </w:p>
    <w:bookmarkEnd w:id="785"/>
    <w:bookmarkStart w:name="z1127" w:id="786"/>
    <w:p>
      <w:pPr>
        <w:spacing w:after="0"/>
        <w:ind w:left="0"/>
        <w:jc w:val="both"/>
      </w:pPr>
      <w:r>
        <w:rPr>
          <w:rFonts w:ascii="Times New Roman"/>
          <w:b w:val="false"/>
          <w:i w:val="false"/>
          <w:color w:val="000000"/>
          <w:sz w:val="28"/>
        </w:rPr>
        <w:t>
      12. Курсант, тыңдаушы қызметтік міндеттерін атқару кезінде алған мертігуі (жаралануы, жарақаттануы, контузия алуы) салдарынан қаза тапқан (қайтыс болған) жағдайда, қаза тапқан (қайтыс болған) курсанттың, тыңдаушының отбасы мүшелеріне Қазақстан Республикасының Үкіметі айқындайтын мөлшерде және тәртіппен ай сайын ақшалай төлем жүзеге асырылады.</w:t>
      </w:r>
    </w:p>
    <w:bookmarkEnd w:id="786"/>
    <w:p>
      <w:pPr>
        <w:spacing w:after="0"/>
        <w:ind w:left="0"/>
        <w:jc w:val="both"/>
      </w:pPr>
      <w:r>
        <w:rPr>
          <w:rFonts w:ascii="Times New Roman"/>
          <w:b w:val="false"/>
          <w:i w:val="false"/>
          <w:color w:val="000000"/>
          <w:sz w:val="28"/>
        </w:rPr>
        <w:t>
      Ай сайынғы ақшалай төлем балаларға (оның ішінде асырап алған балаларына, бірге тұратын өгей балаларына) – олар кәмелеттік жасқа толғанға дейін немесе жалпы орта, техникалық және кәсіптік, орта білімнен кейінгі білім беру жүйесіндегі, жоғары және (немесе) жоғары оқу орнынан кейінгі білім беру жүйесіндегі оқу орнын күндізгі нысанда аяқтағанға дейін жиырма үш жастан аспайтын шекте, сондай-ақ Қазақстан Республикасының Әлеуметтік кодексінде көзделген асыраушысынан айырылуына байланысты жәрдемақылардың төленуіне қарамастан, жұбайына (зайыбына) өмір бойы төленеді.</w:t>
      </w:r>
    </w:p>
    <w:p>
      <w:pPr>
        <w:spacing w:after="0"/>
        <w:ind w:left="0"/>
        <w:jc w:val="both"/>
      </w:pPr>
      <w:r>
        <w:rPr>
          <w:rFonts w:ascii="Times New Roman"/>
          <w:b w:val="false"/>
          <w:i w:val="false"/>
          <w:color w:val="000000"/>
          <w:sz w:val="28"/>
        </w:rPr>
        <w:t>
      Қызметтік міндеттерін атқару кезінде алған мертігуі (жаралануы, жарақаттануы, контузиясы) салдарынан қаза тапқан (қайтыс болған) курсанттың, тыңдаушының жұбайына (зайыбына) төленетін ай сайынғы ақшалай төлем ол қайтадан некеге тұрған жағдайда тоқтатылады.</w:t>
      </w:r>
    </w:p>
    <w:p>
      <w:pPr>
        <w:spacing w:after="0"/>
        <w:ind w:left="0"/>
        <w:jc w:val="both"/>
      </w:pPr>
      <w:r>
        <w:rPr>
          <w:rFonts w:ascii="Times New Roman"/>
          <w:b w:val="false"/>
          <w:i w:val="false"/>
          <w:color w:val="000000"/>
          <w:sz w:val="28"/>
        </w:rPr>
        <w:t>
      Ай сайынғы ақшалай төлем оны алуға құқығы бар адам өтініш берген күннен бастап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77-бапқа өзгерістер енгізілді - ҚР 29.09.2014 </w:t>
      </w:r>
      <w:r>
        <w:rPr>
          <w:rFonts w:ascii="Times New Roman"/>
          <w:b w:val="false"/>
          <w:i w:val="false"/>
          <w:color w:val="ff0000"/>
          <w:sz w:val="28"/>
        </w:rPr>
        <w:t>N 239-V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03.07.2014 </w:t>
      </w:r>
      <w:r>
        <w:rPr>
          <w:rFonts w:ascii="Times New Roman"/>
          <w:b w:val="false"/>
          <w:i w:val="false"/>
          <w:color w:val="ff0000"/>
          <w:sz w:val="28"/>
        </w:rPr>
        <w:t>№ 227-V</w:t>
      </w:r>
      <w:r>
        <w:rPr>
          <w:rFonts w:ascii="Times New Roman"/>
          <w:b w:val="false"/>
          <w:i w:val="false"/>
          <w:color w:val="ff0000"/>
          <w:sz w:val="28"/>
        </w:rPr>
        <w:t xml:space="preserve"> (01.01.2015 бастап қолданысқа енгізіледі); 13.06.2017 </w:t>
      </w:r>
      <w:r>
        <w:rPr>
          <w:rFonts w:ascii="Times New Roman"/>
          <w:b w:val="false"/>
          <w:i w:val="false"/>
          <w:color w:val="ff0000"/>
          <w:sz w:val="28"/>
        </w:rPr>
        <w:t>№ 69-VІ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000000"/>
          <w:sz w:val="28"/>
        </w:rPr>
        <w:t>№ 291-VІ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15.04.2022 </w:t>
      </w:r>
      <w:r>
        <w:rPr>
          <w:rFonts w:ascii="Times New Roman"/>
          <w:b w:val="false"/>
          <w:i w:val="false"/>
          <w:color w:val="000000"/>
          <w:sz w:val="28"/>
        </w:rPr>
        <w:t>№ 114-VІІ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27.06.2022 </w:t>
      </w:r>
      <w:r>
        <w:rPr>
          <w:rFonts w:ascii="Times New Roman"/>
          <w:b w:val="false"/>
          <w:i w:val="false"/>
          <w:color w:val="000000"/>
          <w:sz w:val="28"/>
        </w:rPr>
        <w:t>№ 129-VII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11.07.2022 </w:t>
      </w:r>
      <w:r>
        <w:rPr>
          <w:rFonts w:ascii="Times New Roman"/>
          <w:b w:val="false"/>
          <w:i w:val="false"/>
          <w:color w:val="000000"/>
          <w:sz w:val="28"/>
        </w:rPr>
        <w:t>№ 136-VII</w:t>
      </w:r>
      <w:r>
        <w:rPr>
          <w:rFonts w:ascii="Times New Roman"/>
          <w:b w:val="false"/>
          <w:i w:val="false"/>
          <w:color w:val="ff0000"/>
          <w:sz w:val="28"/>
        </w:rPr>
        <w:t xml:space="preserve"> (01.01.2022 бастап қолданысқа енгізіледі); 20.04.2023 </w:t>
      </w:r>
      <w:r>
        <w:rPr>
          <w:rFonts w:ascii="Times New Roman"/>
          <w:b w:val="false"/>
          <w:i w:val="false"/>
          <w:color w:val="000000"/>
          <w:sz w:val="28"/>
        </w:rPr>
        <w:t>№ 226-VII</w:t>
      </w:r>
      <w:r>
        <w:rPr>
          <w:rFonts w:ascii="Times New Roman"/>
          <w:b w:val="false"/>
          <w:i w:val="false"/>
          <w:color w:val="ff0000"/>
          <w:sz w:val="28"/>
        </w:rPr>
        <w:t xml:space="preserve"> (01.07.2023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02.10.2023 </w:t>
      </w:r>
      <w:r>
        <w:rPr>
          <w:rFonts w:ascii="Times New Roman"/>
          <w:b w:val="false"/>
          <w:i w:val="false"/>
          <w:color w:val="000000"/>
          <w:sz w:val="28"/>
        </w:rPr>
        <w:t>№ 31-VIII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23.12.2023 </w:t>
      </w:r>
      <w:r>
        <w:rPr>
          <w:rFonts w:ascii="Times New Roman"/>
          <w:b w:val="false"/>
          <w:i w:val="false"/>
          <w:color w:val="000000"/>
          <w:sz w:val="28"/>
        </w:rPr>
        <w:t>№ 51-VIII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30.06.2025 </w:t>
      </w:r>
      <w:r>
        <w:rPr>
          <w:rFonts w:ascii="Times New Roman"/>
          <w:b w:val="false"/>
          <w:i w:val="false"/>
          <w:color w:val="000000"/>
          <w:sz w:val="28"/>
        </w:rPr>
        <w:t>№ 203-VIII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10.06.2026 </w:t>
      </w:r>
      <w:r>
        <w:rPr>
          <w:rFonts w:ascii="Times New Roman"/>
          <w:b w:val="false"/>
          <w:i w:val="false"/>
          <w:color w:val="000000"/>
          <w:sz w:val="28"/>
        </w:rPr>
        <w:t>№ 301-VIIІ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78-бап. Қызметкердің отбасы мүшелерін әлеуметтік қорғау</w:t>
      </w:r>
    </w:p>
    <w:bookmarkStart w:name="z976" w:id="787"/>
    <w:p>
      <w:pPr>
        <w:spacing w:after="0"/>
        <w:ind w:left="0"/>
        <w:jc w:val="both"/>
      </w:pPr>
      <w:r>
        <w:rPr>
          <w:rFonts w:ascii="Times New Roman"/>
          <w:b w:val="false"/>
          <w:i w:val="false"/>
          <w:color w:val="000000"/>
          <w:sz w:val="28"/>
        </w:rPr>
        <w:t>
      1. Қызметкерлердің отбасы мүшелерінің, сондай-ақ олардың асырауындағы адамдардың әскери-медициналық (медициналық) бөлімшелерде медициналық көмекке құқығы бар.</w:t>
      </w:r>
    </w:p>
    <w:bookmarkEnd w:id="787"/>
    <w:p>
      <w:pPr>
        <w:spacing w:after="0"/>
        <w:ind w:left="0"/>
        <w:jc w:val="both"/>
      </w:pPr>
      <w:r>
        <w:rPr>
          <w:rFonts w:ascii="Times New Roman"/>
          <w:b w:val="false"/>
          <w:i w:val="false"/>
          <w:color w:val="000000"/>
          <w:sz w:val="28"/>
        </w:rPr>
        <w:t>
      Медициналық көмек көрсету бойынша әскери-медициналық (медициналық) бөлімшелердің көрсетілетін қызметтеріне ақы төлеуді әлеуметтік медициналық сақтандыру қоры:</w:t>
      </w:r>
    </w:p>
    <w:p>
      <w:pPr>
        <w:spacing w:after="0"/>
        <w:ind w:left="0"/>
        <w:jc w:val="both"/>
      </w:pPr>
      <w:r>
        <w:rPr>
          <w:rFonts w:ascii="Times New Roman"/>
          <w:b w:val="false"/>
          <w:i w:val="false"/>
          <w:color w:val="000000"/>
          <w:sz w:val="28"/>
        </w:rPr>
        <w:t>
      1) "Халық денсаулығы және денсаулық сақтау жүйесі туралы" Қазақстан Республикасының Кодексіне сәйкес тегін медициналық көмектің кепілдік берілген көлемі шеңберінде;</w:t>
      </w:r>
    </w:p>
    <w:p>
      <w:pPr>
        <w:spacing w:after="0"/>
        <w:ind w:left="0"/>
        <w:jc w:val="both"/>
      </w:pPr>
      <w:r>
        <w:rPr>
          <w:rFonts w:ascii="Times New Roman"/>
          <w:b w:val="false"/>
          <w:i w:val="false"/>
          <w:color w:val="000000"/>
          <w:sz w:val="28"/>
        </w:rPr>
        <w:t>
      2) "Міндетті әлеуметтік медициналық сақтандыру туралы" Қазақстан Республикасының Заңына сәйкес міндетті әлеуметтік медициналық сақтандыру жүйесінде жүзеге асырады.</w:t>
      </w:r>
    </w:p>
    <w:bookmarkStart w:name="z977" w:id="788"/>
    <w:p>
      <w:pPr>
        <w:spacing w:after="0"/>
        <w:ind w:left="0"/>
        <w:jc w:val="both"/>
      </w:pPr>
      <w:r>
        <w:rPr>
          <w:rFonts w:ascii="Times New Roman"/>
          <w:b w:val="false"/>
          <w:i w:val="false"/>
          <w:color w:val="000000"/>
          <w:sz w:val="28"/>
        </w:rPr>
        <w:t>
      2. Қазақстан Республикасының заңнамасына сәйкес ақы алынбайтын жағдайларды қоспағанда, амбулаториялық емделу кезінде отбасы мүшелеріне дәрі-дәрмек ақысы төленіп беріледі.</w:t>
      </w:r>
    </w:p>
    <w:bookmarkEnd w:id="788"/>
    <w:bookmarkStart w:name="z978" w:id="789"/>
    <w:p>
      <w:pPr>
        <w:spacing w:after="0"/>
        <w:ind w:left="0"/>
        <w:jc w:val="both"/>
      </w:pPr>
      <w:r>
        <w:rPr>
          <w:rFonts w:ascii="Times New Roman"/>
          <w:b w:val="false"/>
          <w:i w:val="false"/>
          <w:color w:val="000000"/>
          <w:sz w:val="28"/>
        </w:rPr>
        <w:t>
      3. Қызметкерлердің отбасы мүшелерінің осы баптың 1-тармағында көзделген құқықтары арнаулы мемлекеттік органдардағы қызметтен шығарылған және әскери-медициналық (медициналық) бөлімшелерде бюджет қаражаты есебінен медициналық қамтамасыз етуге құқығы бар Қазақстан Республикасы азаматтарының отбасы мүшелеріне қолданылады.</w:t>
      </w:r>
    </w:p>
    <w:bookmarkEnd w:id="789"/>
    <w:bookmarkStart w:name="z979" w:id="790"/>
    <w:p>
      <w:pPr>
        <w:spacing w:after="0"/>
        <w:ind w:left="0"/>
        <w:jc w:val="both"/>
      </w:pPr>
      <w:r>
        <w:rPr>
          <w:rFonts w:ascii="Times New Roman"/>
          <w:b w:val="false"/>
          <w:i w:val="false"/>
          <w:color w:val="000000"/>
          <w:sz w:val="28"/>
        </w:rPr>
        <w:t xml:space="preserve">
      4. Қызметкерлердің (курсанттардан, тыңдаушылардан, сондай-ақ әскери, арнаулы оқу орындарынан немесе шет мемлекеттердің білім беру ұйымдарынан үлгермеушілігі үшін немесе өз бастамасы бойынша шығарып жіберілген магистранттардан, докторанттар мен адъюнкттерден басқа) онымен үнемі бірге тұратын отбасы мүшелеріне, осы Заңның 49-бабы </w:t>
      </w:r>
      <w:r>
        <w:rPr>
          <w:rFonts w:ascii="Times New Roman"/>
          <w:b w:val="false"/>
          <w:i w:val="false"/>
          <w:color w:val="000000"/>
          <w:sz w:val="28"/>
        </w:rPr>
        <w:t>1-тармағының</w:t>
      </w:r>
      <w:r>
        <w:rPr>
          <w:rFonts w:ascii="Times New Roman"/>
          <w:b w:val="false"/>
          <w:i w:val="false"/>
          <w:color w:val="000000"/>
          <w:sz w:val="28"/>
        </w:rPr>
        <w:t xml:space="preserve"> 6), 12-1) және 13) тармақшаларында көзделген жағдайлардан басқа, қызметкер ауыстырылған кезде, сондай-ақ ол қызметтен шығарылған кезде бюджеттік жоспарлау жөніндегі орталық уәкілетті органмен келісу бойынша арнаулы мемлекеттік органдардың бірінші басшылары белгілейтін нормалар бойынша Қазақстан Республикасының аумағында көлікпен жүрген шығындары өтеледі.</w:t>
      </w:r>
    </w:p>
    <w:bookmarkEnd w:id="790"/>
    <w:bookmarkStart w:name="z957" w:id="791"/>
    <w:p>
      <w:pPr>
        <w:spacing w:after="0"/>
        <w:ind w:left="0"/>
        <w:jc w:val="both"/>
      </w:pPr>
      <w:r>
        <w:rPr>
          <w:rFonts w:ascii="Times New Roman"/>
          <w:b w:val="false"/>
          <w:i w:val="false"/>
          <w:color w:val="000000"/>
          <w:sz w:val="28"/>
        </w:rPr>
        <w:t>
      Қызметкер ауыстырылған кезде, сондай-ақ ол қызметтен шығарылған кезде Қазақстан Республикасының аумағында көлікпен жүргені үшін шығындарды өтеу тәртібін Қазақстан Республикасының Үкіметі белгілейді.</w:t>
      </w:r>
    </w:p>
    <w:bookmarkEnd w:id="791"/>
    <w:bookmarkStart w:name="z980" w:id="792"/>
    <w:p>
      <w:pPr>
        <w:spacing w:after="0"/>
        <w:ind w:left="0"/>
        <w:jc w:val="both"/>
      </w:pPr>
      <w:r>
        <w:rPr>
          <w:rFonts w:ascii="Times New Roman"/>
          <w:b w:val="false"/>
          <w:i w:val="false"/>
          <w:color w:val="000000"/>
          <w:sz w:val="28"/>
        </w:rPr>
        <w:t>
      5. Қызмет өткеру кезінде қайтыс болған немесе мүгедектік алған қызметкердің отбасы мүшелерінің осы баптың 1 және 2-тармақтарына сәйкес медициналық көмек алу құқығы сақталады.</w:t>
      </w:r>
    </w:p>
    <w:bookmarkEnd w:id="792"/>
    <w:bookmarkStart w:name="z981" w:id="793"/>
    <w:p>
      <w:pPr>
        <w:spacing w:after="0"/>
        <w:ind w:left="0"/>
        <w:jc w:val="both"/>
      </w:pPr>
      <w:r>
        <w:rPr>
          <w:rFonts w:ascii="Times New Roman"/>
          <w:b w:val="false"/>
          <w:i w:val="false"/>
          <w:color w:val="000000"/>
          <w:sz w:val="28"/>
        </w:rPr>
        <w:t>
      6. Арнаулы мемлекеттік органдарда қызмет өткеру кезінде қаза тапқан (қайтыс болған) қызметкердің отбасы мүшелерінің қаза тапқан (қайтыс болған) адамның еңбек сіңірген жылдарына қарамастан, тұрып жатқан қызметтік тұрғынжайды өтеусіз жекешелендіруге құқығы бар.</w:t>
      </w:r>
    </w:p>
    <w:bookmarkEnd w:id="793"/>
    <w:bookmarkStart w:name="z983" w:id="794"/>
    <w:p>
      <w:pPr>
        <w:spacing w:after="0"/>
        <w:ind w:left="0"/>
        <w:jc w:val="both"/>
      </w:pPr>
      <w:r>
        <w:rPr>
          <w:rFonts w:ascii="Times New Roman"/>
          <w:b w:val="false"/>
          <w:i w:val="false"/>
          <w:color w:val="000000"/>
          <w:sz w:val="28"/>
        </w:rPr>
        <w:t>
      7. Қызмет өткеру кезінде қаза тапқан немесе мүгедектік алған, қызмет өткеріп жүрген уақытында хабарсыз кеткен қызметкерлердің балалары әскери колледждерге, әскерге шақыруға дейінгі тереңдетілген даярлықтан өткізетін мамандандырылған білім беру ұйымдарына конкурстан тыс қабылдану құқығын пайдаланады, ал оқуға түсушілер үшін белгіленген талаптар бойынша баллдың шекті деңгейін жинаған балалар Қазақстан Республикасының әскери, арнаулы оқу орындарына конкурстан тыс қабылданады.</w:t>
      </w:r>
    </w:p>
    <w:bookmarkEnd w:id="794"/>
    <w:bookmarkStart w:name="z984" w:id="795"/>
    <w:p>
      <w:pPr>
        <w:spacing w:after="0"/>
        <w:ind w:left="0"/>
        <w:jc w:val="both"/>
      </w:pPr>
      <w:r>
        <w:rPr>
          <w:rFonts w:ascii="Times New Roman"/>
          <w:b w:val="false"/>
          <w:i w:val="false"/>
          <w:color w:val="000000"/>
          <w:sz w:val="28"/>
        </w:rPr>
        <w:t>
      8. Қызметкерлердің, оның ішінде қызмет өткеріп жүрген уақытында қаза тапқан, қайтыс болған немесе хабарсыз кеткен қызметкерлердің балаларына жергілікті атқарушы органдар тұрғылықты жері бойынша мектепке дейінгі балалар ұйымдарынан кезектен тыс орын береді, оған ақы төлеу мемлекеттік мектепке дейінгі ұйымдар үшін белгіленген мөлшерде алынады.</w:t>
      </w:r>
    </w:p>
    <w:bookmarkEnd w:id="795"/>
    <w:bookmarkStart w:name="z985" w:id="796"/>
    <w:p>
      <w:pPr>
        <w:spacing w:after="0"/>
        <w:ind w:left="0"/>
        <w:jc w:val="both"/>
      </w:pPr>
      <w:r>
        <w:rPr>
          <w:rFonts w:ascii="Times New Roman"/>
          <w:b w:val="false"/>
          <w:i w:val="false"/>
          <w:color w:val="000000"/>
          <w:sz w:val="28"/>
        </w:rPr>
        <w:t>
      9. Арнаулы мемлекеттік органдардың қызметкерлері қатарынан еңбек сіңірген жылдары үшін зейнетақы төлемдерін алушы қайтыс болған жағдайда, оның отбасына немесе жерлеуді жүзеге асырған тұлғаға алушы қайтыс болған күнге еңбек сіңірген жылдары үшін зейнетақы төлемінің үш айлық мөлшерінде жерлеуге арналған біржолғы төлем төленеді.</w:t>
      </w:r>
    </w:p>
    <w:bookmarkEnd w:id="796"/>
    <w:p>
      <w:pPr>
        <w:spacing w:after="0"/>
        <w:ind w:left="0"/>
        <w:jc w:val="both"/>
      </w:pPr>
      <w:r>
        <w:rPr>
          <w:rFonts w:ascii="Times New Roman"/>
          <w:b w:val="false"/>
          <w:i w:val="false"/>
          <w:color w:val="000000"/>
          <w:sz w:val="28"/>
        </w:rPr>
        <w:t>
      Қызметкерлер қатарынан еңбек сіңірген жылдары үшін зейнетақы төлемдерін алған қайтыс болғандардың отбасы мүшелеріне асыраушысынан айырылу жағдайына байланысты жәрдемақының тағайындалуына қарамастан, біржолғы жәрдемақылар: әйеліне (күйеуіне) – қайтыс болған күніне оған төленетін еңбек сіңірген жылдары үшін зейнетақы төлемінің үш айлық мөлшерінде және отбасының еңбекке қабілетсіз әрбір мүшесіне асыраушының еңбек сіңірген жылдары үшін зейнетақы төлемінің бір айлық мөлшерінде төленеді.</w:t>
      </w:r>
    </w:p>
    <w:p>
      <w:pPr>
        <w:spacing w:after="0"/>
        <w:ind w:left="0"/>
        <w:jc w:val="both"/>
      </w:pPr>
      <w:r>
        <w:rPr>
          <w:rFonts w:ascii="Times New Roman"/>
          <w:b w:val="false"/>
          <w:i w:val="false"/>
          <w:color w:val="000000"/>
          <w:sz w:val="28"/>
        </w:rPr>
        <w:t>
      Осы тармақта көзделген біржолғы жәрдемақының мөлшерін айқындау кезінде жәрдемақыға құқығы бар отбасы мүшелері қатарына: жасына және еңбек қабілеттілігіне қарамастан, әйелі (күйеуі); он сегіз жасқа толмаған немесе, егер оларға он сегіз жасқа толғанға дейін мүгедектік белгіленсе немесе олар асыраушысы қайтыс болған күнге білім беру ұйымдарында күндізгі оқу нысаны бойынша білім алып жатса және жиырма үш жасқа толмаған болса, осы жастан үлкен балалары; қайтыс болғанның асырауында болған, Қазақстан Республикасының заңнамасында белгіленген зейнеткерлік жасқа жеткен не мүгедектігі бар адам болып табылатын ата-анасы кіреді.</w:t>
      </w:r>
    </w:p>
    <w:bookmarkStart w:name="z987" w:id="797"/>
    <w:p>
      <w:pPr>
        <w:spacing w:after="0"/>
        <w:ind w:left="0"/>
        <w:jc w:val="both"/>
      </w:pPr>
      <w:r>
        <w:rPr>
          <w:rFonts w:ascii="Times New Roman"/>
          <w:b w:val="false"/>
          <w:i w:val="false"/>
          <w:color w:val="000000"/>
          <w:sz w:val="28"/>
        </w:rPr>
        <w:t>
      10. Осы баптың 5 және 7-тармақтарында көзделген жеңілдіктер арнаулы мемлекеттік органдардың осы Заң қолданысқа енгізілгенге дейін әскери қызмет өткеру кезінде қаза тапқан (қайтыс болған) не мүгедектік алған әскери қызметшілерінің отбасы мүшелеріне қатысты қолданылады.</w:t>
      </w:r>
    </w:p>
    <w:bookmarkEnd w:id="797"/>
    <w:bookmarkStart w:name="z988" w:id="798"/>
    <w:p>
      <w:pPr>
        <w:spacing w:after="0"/>
        <w:ind w:left="0"/>
        <w:jc w:val="both"/>
      </w:pPr>
      <w:r>
        <w:rPr>
          <w:rFonts w:ascii="Times New Roman"/>
          <w:b w:val="false"/>
          <w:i w:val="false"/>
          <w:color w:val="000000"/>
          <w:sz w:val="28"/>
        </w:rPr>
        <w:t>
      Ескерту: Осы бапта қызметкерлердің отбасы мүшелері деп түсінілетіндер: жұбайы (зайыбы), ерлі-зайыптылардың ортақ немесе бірінің кәмелетке толмаған (асырап алған, асырауындағы немесе қамқорлығындағы) балалары; білім беру ұйымдарының күндізгі бөлімінде оқитын жиырма үш жасқа дейінгі (асырап алған, асырауындағы немесе қамқорлығындағы) балалары және жұбайының (зайыбының) балалары; он сегіз жасқа дейін мүгедектік белгіленген (асырап алған, асырауындағы немесе қамқорлығындағы) мүгедектігі бар балалары және жұбайының (зайыбының) мүгедектігі бар балалары; қызметкердің асырауындағы ата-анасы және жұбайының (зайыбының) ата-анасы.</w:t>
      </w:r>
    </w:p>
    <w:bookmarkEnd w:id="798"/>
    <w:bookmarkStart w:name="z989" w:id="799"/>
    <w:p>
      <w:pPr>
        <w:spacing w:after="0"/>
        <w:ind w:left="0"/>
        <w:jc w:val="both"/>
      </w:pPr>
      <w:r>
        <w:rPr>
          <w:rFonts w:ascii="Times New Roman"/>
          <w:b w:val="false"/>
          <w:i w:val="false"/>
          <w:color w:val="000000"/>
          <w:sz w:val="28"/>
        </w:rPr>
        <w:t>
      Осы бапта асырауындағы адам ретінде оның табысы есебінен өмір сүретін және жеке табыс көзі жоқ қызметкердің отбасы мүшесі танылады.</w:t>
      </w:r>
    </w:p>
    <w:bookmarkEnd w:id="799"/>
    <w:bookmarkStart w:name="z1128" w:id="800"/>
    <w:p>
      <w:pPr>
        <w:spacing w:after="0"/>
        <w:ind w:left="0"/>
        <w:jc w:val="both"/>
      </w:pPr>
      <w:r>
        <w:rPr>
          <w:rFonts w:ascii="Times New Roman"/>
          <w:b w:val="false"/>
          <w:i w:val="false"/>
          <w:color w:val="000000"/>
          <w:sz w:val="28"/>
        </w:rPr>
        <w:t>
      11. Қызметкер қызметтік міндеттерін атқару кезінде алған мертігуі (жаралануы, жарақаттануы, контузия алуы) салдарынан қаза тапқан (қайтыс болған) жағдайда, қаза тапқан (қайтыс болған) қызметкердің отбасы мүшелеріне Қазақстан Республикасының Үкіметі айқындайтын мөлшерде және тәртіппен ай сайын ақшалай төлем жүзеге асырылады.</w:t>
      </w:r>
    </w:p>
    <w:bookmarkEnd w:id="800"/>
    <w:p>
      <w:pPr>
        <w:spacing w:after="0"/>
        <w:ind w:left="0"/>
        <w:jc w:val="both"/>
      </w:pPr>
      <w:r>
        <w:rPr>
          <w:rFonts w:ascii="Times New Roman"/>
          <w:b w:val="false"/>
          <w:i w:val="false"/>
          <w:color w:val="000000"/>
          <w:sz w:val="28"/>
        </w:rPr>
        <w:t>
      Ай сайынғы ақшалай төлем балаларға (оның ішінде асырап алған балаларына, бірге тұратын өгей балаларына) – олар кәмелеттік жасқа толғанға дейін немесе жалпы орта, техникалық және кәсіптік, орта білімнен кейінгі білім беру жүйесіндегі, жоғары және (немесе) жоғары оқу орнынан кейінгі білім беру жүйесіндегі оқу орнын күндізгі нысанда аяқтағанға дейін жиырма үш жастан аспайтын шекте, сондай-ақ Қазақстан Республикасының Әлеуметтік кодексінде көзделген асыраушысынан айырылуына байланысты жәрдемақылардың төленуіне қарамастан, жұбайына (зайыбына) өмір бойы төленеді.</w:t>
      </w:r>
    </w:p>
    <w:p>
      <w:pPr>
        <w:spacing w:after="0"/>
        <w:ind w:left="0"/>
        <w:jc w:val="both"/>
      </w:pPr>
      <w:r>
        <w:rPr>
          <w:rFonts w:ascii="Times New Roman"/>
          <w:b w:val="false"/>
          <w:i w:val="false"/>
          <w:color w:val="000000"/>
          <w:sz w:val="28"/>
        </w:rPr>
        <w:t>
      Қызметтік міндеттерін атқару кезінде алған мертігуі (жаралануы, жарақаттануы, контузиясы) салдарынан қаза тапқан (қайтыс болған) қызметкердің жұбайына (зайыбына) төленетін ай сайынғы ақшалай төлем ол қайтадан некеге тұрған жағдайда тоқтатылады.</w:t>
      </w:r>
    </w:p>
    <w:p>
      <w:pPr>
        <w:spacing w:after="0"/>
        <w:ind w:left="0"/>
        <w:jc w:val="both"/>
      </w:pPr>
      <w:r>
        <w:rPr>
          <w:rFonts w:ascii="Times New Roman"/>
          <w:b w:val="false"/>
          <w:i w:val="false"/>
          <w:color w:val="000000"/>
          <w:sz w:val="28"/>
        </w:rPr>
        <w:t>
      Ай сайынғы ақшалай төлем оны алуға құқығы бар адам өтініш берген күннен бастап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78-бапқа өзгерістер енгізілді - ҚР 04.07.2014 </w:t>
      </w:r>
      <w:r>
        <w:rPr>
          <w:rFonts w:ascii="Times New Roman"/>
          <w:b w:val="false"/>
          <w:i w:val="false"/>
          <w:color w:val="ff0000"/>
          <w:sz w:val="28"/>
        </w:rPr>
        <w:t>N 233-V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29.09.2014 </w:t>
      </w:r>
      <w:r>
        <w:rPr>
          <w:rFonts w:ascii="Times New Roman"/>
          <w:b w:val="false"/>
          <w:i w:val="false"/>
          <w:color w:val="ff0000"/>
          <w:sz w:val="28"/>
        </w:rPr>
        <w:t>N 239-V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02.08.2015 </w:t>
      </w:r>
      <w:r>
        <w:rPr>
          <w:rFonts w:ascii="Times New Roman"/>
          <w:b w:val="false"/>
          <w:i w:val="false"/>
          <w:color w:val="ff0000"/>
          <w:sz w:val="28"/>
        </w:rPr>
        <w:t>№ 342-V</w:t>
      </w:r>
      <w:r>
        <w:rPr>
          <w:rFonts w:ascii="Times New Roman"/>
          <w:b w:val="false"/>
          <w:i w:val="false"/>
          <w:color w:val="ff0000"/>
          <w:sz w:val="28"/>
        </w:rPr>
        <w:t xml:space="preserve"> (01.01.2016 бастап қолданысқа енгізіледі); 13.06.2017 </w:t>
      </w:r>
      <w:r>
        <w:rPr>
          <w:rFonts w:ascii="Times New Roman"/>
          <w:b w:val="false"/>
          <w:i w:val="false"/>
          <w:color w:val="ff0000"/>
          <w:sz w:val="28"/>
        </w:rPr>
        <w:t>№ 69-VІ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30.06.2017 </w:t>
      </w:r>
      <w:r>
        <w:rPr>
          <w:rFonts w:ascii="Times New Roman"/>
          <w:b w:val="false"/>
          <w:i w:val="false"/>
          <w:color w:val="ff0000"/>
          <w:sz w:val="28"/>
        </w:rPr>
        <w:t>№ 80-VІ</w:t>
      </w:r>
      <w:r>
        <w:rPr>
          <w:rFonts w:ascii="Times New Roman"/>
          <w:b w:val="false"/>
          <w:i w:val="false"/>
          <w:color w:val="ff0000"/>
          <w:sz w:val="28"/>
        </w:rPr>
        <w:t xml:space="preserve"> (01.01.2020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02.07.2018 </w:t>
      </w:r>
      <w:r>
        <w:rPr>
          <w:rFonts w:ascii="Times New Roman"/>
          <w:b w:val="false"/>
          <w:i w:val="false"/>
          <w:color w:val="000000"/>
          <w:sz w:val="28"/>
        </w:rPr>
        <w:t>№ 165-VІ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15.04.2022 </w:t>
      </w:r>
      <w:r>
        <w:rPr>
          <w:rFonts w:ascii="Times New Roman"/>
          <w:b w:val="false"/>
          <w:i w:val="false"/>
          <w:color w:val="000000"/>
          <w:sz w:val="28"/>
        </w:rPr>
        <w:t>№ 114-VІІ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27.06.2022 </w:t>
      </w:r>
      <w:r>
        <w:rPr>
          <w:rFonts w:ascii="Times New Roman"/>
          <w:b w:val="false"/>
          <w:i w:val="false"/>
          <w:color w:val="000000"/>
          <w:sz w:val="28"/>
        </w:rPr>
        <w:t>№ 129-VII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11.07.2022 </w:t>
      </w:r>
      <w:r>
        <w:rPr>
          <w:rFonts w:ascii="Times New Roman"/>
          <w:b w:val="false"/>
          <w:i w:val="false"/>
          <w:color w:val="000000"/>
          <w:sz w:val="28"/>
        </w:rPr>
        <w:t>№ 136-VII</w:t>
      </w:r>
      <w:r>
        <w:rPr>
          <w:rFonts w:ascii="Times New Roman"/>
          <w:b w:val="false"/>
          <w:i w:val="false"/>
          <w:color w:val="ff0000"/>
          <w:sz w:val="28"/>
        </w:rPr>
        <w:t xml:space="preserve"> (01.01.2022 бастап қолданысқа енгізіледі); 20.04.2023 </w:t>
      </w:r>
      <w:r>
        <w:rPr>
          <w:rFonts w:ascii="Times New Roman"/>
          <w:b w:val="false"/>
          <w:i w:val="false"/>
          <w:color w:val="000000"/>
          <w:sz w:val="28"/>
        </w:rPr>
        <w:t>№ 226-VII</w:t>
      </w:r>
      <w:r>
        <w:rPr>
          <w:rFonts w:ascii="Times New Roman"/>
          <w:b w:val="false"/>
          <w:i w:val="false"/>
          <w:color w:val="ff0000"/>
          <w:sz w:val="28"/>
        </w:rPr>
        <w:t xml:space="preserve"> (01.07.2023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30.06.2025 </w:t>
      </w:r>
      <w:r>
        <w:rPr>
          <w:rFonts w:ascii="Times New Roman"/>
          <w:b w:val="false"/>
          <w:i w:val="false"/>
          <w:color w:val="000000"/>
          <w:sz w:val="28"/>
        </w:rPr>
        <w:t>№ 203-VIII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10.06.2026 </w:t>
      </w:r>
      <w:r>
        <w:rPr>
          <w:rFonts w:ascii="Times New Roman"/>
          <w:b w:val="false"/>
          <w:i w:val="false"/>
          <w:color w:val="000000"/>
          <w:sz w:val="28"/>
        </w:rPr>
        <w:t>№ 301-VIIІ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79-бап. Арнаулы мемлекеттік органдардағы қызметтен шығарылған қызметкерлерді әлеуметтік қорғау</w:t>
      </w:r>
    </w:p>
    <w:bookmarkStart w:name="z991" w:id="801"/>
    <w:p>
      <w:pPr>
        <w:spacing w:after="0"/>
        <w:ind w:left="0"/>
        <w:jc w:val="both"/>
      </w:pPr>
      <w:r>
        <w:rPr>
          <w:rFonts w:ascii="Times New Roman"/>
          <w:b w:val="false"/>
          <w:i w:val="false"/>
          <w:color w:val="000000"/>
          <w:sz w:val="28"/>
        </w:rPr>
        <w:t>
      1. Қызметкерлерге (курсанттардан, тыңдаушылардан басқа) арнаулы мемлекеттік органдардағы қызметтен:</w:t>
      </w:r>
    </w:p>
    <w:bookmarkEnd w:id="801"/>
    <w:bookmarkStart w:name="z992" w:id="802"/>
    <w:p>
      <w:pPr>
        <w:spacing w:after="0"/>
        <w:ind w:left="0"/>
        <w:jc w:val="both"/>
      </w:pPr>
      <w:r>
        <w:rPr>
          <w:rFonts w:ascii="Times New Roman"/>
          <w:b w:val="false"/>
          <w:i w:val="false"/>
          <w:color w:val="000000"/>
          <w:sz w:val="28"/>
        </w:rPr>
        <w:t>
      1) қызметте болудың шекті жасына толуы, денсаулық жағдайы немесе штаттың қысқартылуы бойынша қызметтен шығарылғанда:</w:t>
      </w:r>
    </w:p>
    <w:bookmarkEnd w:id="802"/>
    <w:bookmarkStart w:name="z993" w:id="803"/>
    <w:p>
      <w:pPr>
        <w:spacing w:after="0"/>
        <w:ind w:left="0"/>
        <w:jc w:val="both"/>
      </w:pPr>
      <w:r>
        <w:rPr>
          <w:rFonts w:ascii="Times New Roman"/>
          <w:b w:val="false"/>
          <w:i w:val="false"/>
          <w:color w:val="000000"/>
          <w:sz w:val="28"/>
        </w:rPr>
        <w:t>
      күнтізбелік есептеу бойынша мынадай еңбек сіңірген жылдары барларға:</w:t>
      </w:r>
    </w:p>
    <w:bookmarkEnd w:id="803"/>
    <w:bookmarkStart w:name="z994" w:id="804"/>
    <w:p>
      <w:pPr>
        <w:spacing w:after="0"/>
        <w:ind w:left="0"/>
        <w:jc w:val="both"/>
      </w:pPr>
      <w:r>
        <w:rPr>
          <w:rFonts w:ascii="Times New Roman"/>
          <w:b w:val="false"/>
          <w:i w:val="false"/>
          <w:color w:val="000000"/>
          <w:sz w:val="28"/>
        </w:rPr>
        <w:t>
      10 жылдан 15 жылға дейін – төрт айлық ақшалай қаражат;</w:t>
      </w:r>
    </w:p>
    <w:bookmarkEnd w:id="804"/>
    <w:bookmarkStart w:name="z995" w:id="805"/>
    <w:p>
      <w:pPr>
        <w:spacing w:after="0"/>
        <w:ind w:left="0"/>
        <w:jc w:val="both"/>
      </w:pPr>
      <w:r>
        <w:rPr>
          <w:rFonts w:ascii="Times New Roman"/>
          <w:b w:val="false"/>
          <w:i w:val="false"/>
          <w:color w:val="000000"/>
          <w:sz w:val="28"/>
        </w:rPr>
        <w:t>
      15 жылдан 20 жылға дейін – бес айлық ақшалай қаражат;</w:t>
      </w:r>
    </w:p>
    <w:bookmarkEnd w:id="805"/>
    <w:bookmarkStart w:name="z996" w:id="806"/>
    <w:p>
      <w:pPr>
        <w:spacing w:after="0"/>
        <w:ind w:left="0"/>
        <w:jc w:val="both"/>
      </w:pPr>
      <w:r>
        <w:rPr>
          <w:rFonts w:ascii="Times New Roman"/>
          <w:b w:val="false"/>
          <w:i w:val="false"/>
          <w:color w:val="000000"/>
          <w:sz w:val="28"/>
        </w:rPr>
        <w:t>
      20 жылдан 25 жылға дейін – алты айлық ақшалай қаражат;</w:t>
      </w:r>
    </w:p>
    <w:bookmarkEnd w:id="806"/>
    <w:bookmarkStart w:name="z997" w:id="807"/>
    <w:p>
      <w:pPr>
        <w:spacing w:after="0"/>
        <w:ind w:left="0"/>
        <w:jc w:val="both"/>
      </w:pPr>
      <w:r>
        <w:rPr>
          <w:rFonts w:ascii="Times New Roman"/>
          <w:b w:val="false"/>
          <w:i w:val="false"/>
          <w:color w:val="000000"/>
          <w:sz w:val="28"/>
        </w:rPr>
        <w:t>
      25 жылдан 30 жылға дейін – жеті айлық ақшалай қаражат;</w:t>
      </w:r>
    </w:p>
    <w:bookmarkEnd w:id="807"/>
    <w:bookmarkStart w:name="z998" w:id="808"/>
    <w:p>
      <w:pPr>
        <w:spacing w:after="0"/>
        <w:ind w:left="0"/>
        <w:jc w:val="both"/>
      </w:pPr>
      <w:r>
        <w:rPr>
          <w:rFonts w:ascii="Times New Roman"/>
          <w:b w:val="false"/>
          <w:i w:val="false"/>
          <w:color w:val="000000"/>
          <w:sz w:val="28"/>
        </w:rPr>
        <w:t>
      30 жылдан жоғары – сегіз айлық ақшалай қаражат мөлшерінде біржолғы жәрдемақы төленеді;</w:t>
      </w:r>
    </w:p>
    <w:bookmarkEnd w:id="808"/>
    <w:bookmarkStart w:name="z999" w:id="809"/>
    <w:p>
      <w:pPr>
        <w:spacing w:after="0"/>
        <w:ind w:left="0"/>
        <w:jc w:val="both"/>
      </w:pPr>
      <w:r>
        <w:rPr>
          <w:rFonts w:ascii="Times New Roman"/>
          <w:b w:val="false"/>
          <w:i w:val="false"/>
          <w:color w:val="000000"/>
          <w:sz w:val="28"/>
        </w:rPr>
        <w:t>
      2) 10 жылдан аспайтын еңбек сіңірген жылдары барларға денсаулық жағдайы және штаттың қысқартылуы бойынша шығарылғанда үш айлық ақшалай қаражат мөлшерінде біржолғы жәрдемақы төленеді.</w:t>
      </w:r>
    </w:p>
    <w:bookmarkEnd w:id="809"/>
    <w:bookmarkStart w:name="z1000" w:id="81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 Қызметте болудың шекті жасына толғаннан кейін, денсаулық жағдайы бойынша немесе штаттарды қысқартуға байланысты еңбек сіңірген жылдары үшін зейнетақы төлемін алу құқығынсыз қызметтен шығарылған офицерлік құрам қызметкерлеріне жұмыстан шығу жәрдемақысымен қатар арнаулы атақ бойынша айлықақылар төлеу қызметтен босатылған күннен бастап бір жыл бойына сақталады.</w:t>
      </w:r>
    </w:p>
    <w:bookmarkEnd w:id="810"/>
    <w:p>
      <w:pPr>
        <w:spacing w:after="0"/>
        <w:ind w:left="0"/>
        <w:jc w:val="both"/>
      </w:pPr>
      <w:r>
        <w:rPr>
          <w:rFonts w:ascii="Times New Roman"/>
          <w:b w:val="false"/>
          <w:i w:val="false"/>
          <w:color w:val="000000"/>
          <w:sz w:val="28"/>
        </w:rPr>
        <w:t>
      Бұл ретте, егер көрсетілген мерзім ішінде қызмет атқарып жүрген қызметкерлерге арнаулы атақ бойынша айлықақылары өсетін болса, тиісінше офицерлік құрамның қызметкерлеріне қызметтен шығарылғаннан кейін бір жыл өткенше төленетін осы айлықақылар мөлшерлері де ұлғаяды.</w:t>
      </w:r>
    </w:p>
    <w:bookmarkStart w:name="z1001" w:id="811"/>
    <w:p>
      <w:pPr>
        <w:spacing w:after="0"/>
        <w:ind w:left="0"/>
        <w:jc w:val="both"/>
      </w:pPr>
      <w:r>
        <w:rPr>
          <w:rFonts w:ascii="Times New Roman"/>
          <w:b w:val="false"/>
          <w:i w:val="false"/>
          <w:color w:val="000000"/>
          <w:sz w:val="28"/>
        </w:rPr>
        <w:t>
      2. Әскери қызметке немесе арнаулы мемлекеттік органдарға қызметке қайтадан (кейіннен) қабылданған қызметкер қызметтен шығарылған кезде біржолғы жәрдемақы мөлшерін айқындау үшін қызметтің жәрдемақы төленбеген кезеңі қолданылады.</w:t>
      </w:r>
    </w:p>
    <w:bookmarkEnd w:id="811"/>
    <w:bookmarkStart w:name="z1002" w:id="812"/>
    <w:p>
      <w:pPr>
        <w:spacing w:after="0"/>
        <w:ind w:left="0"/>
        <w:jc w:val="both"/>
      </w:pPr>
      <w:r>
        <w:rPr>
          <w:rFonts w:ascii="Times New Roman"/>
          <w:b w:val="false"/>
          <w:i w:val="false"/>
          <w:color w:val="000000"/>
          <w:sz w:val="28"/>
        </w:rPr>
        <w:t>
      3. Арнаулы мемлекеттік органдарда қызмет өткеру кезеңінде Қазақстан Республикасының немесе бұрынғы Кеңестік Социалистік Республикалар Одағының мемлекеттік наградаларымен – ордендерімен марапатталған қызметкерлерге берілетін біржолғы жәрдемақының мөлшері екі айлық ақшалай қаражатқа ұлғайтылады.</w:t>
      </w:r>
    </w:p>
    <w:bookmarkEnd w:id="812"/>
    <w:bookmarkStart w:name="z1003" w:id="813"/>
    <w:p>
      <w:pPr>
        <w:spacing w:after="0"/>
        <w:ind w:left="0"/>
        <w:jc w:val="both"/>
      </w:pPr>
      <w:r>
        <w:rPr>
          <w:rFonts w:ascii="Times New Roman"/>
          <w:b w:val="false"/>
          <w:i w:val="false"/>
          <w:color w:val="000000"/>
          <w:sz w:val="28"/>
        </w:rPr>
        <w:t>
      4. Әскери-медициналық (медициналық) бөлімшелерде мемлекет есебінен медициналық қамтамасыз етілу және санаторийлік-курорттық емделу құқығы арнаулы мемлекеттік органдардағы қызметтен:</w:t>
      </w:r>
    </w:p>
    <w:bookmarkEnd w:id="813"/>
    <w:p>
      <w:pPr>
        <w:spacing w:after="0"/>
        <w:ind w:left="0"/>
        <w:jc w:val="both"/>
      </w:pPr>
      <w:r>
        <w:rPr>
          <w:rFonts w:ascii="Times New Roman"/>
          <w:b w:val="false"/>
          <w:i w:val="false"/>
          <w:color w:val="000000"/>
          <w:sz w:val="28"/>
        </w:rPr>
        <w:t>
      1) денсаулық жағдайына (қызметтік міндеттерін атқару кезінде алған ауруына, мертігуіне, мүгедектігіне) байланысты шығарылған;</w:t>
      </w:r>
    </w:p>
    <w:p>
      <w:pPr>
        <w:spacing w:after="0"/>
        <w:ind w:left="0"/>
        <w:jc w:val="both"/>
      </w:pPr>
      <w:r>
        <w:rPr>
          <w:rFonts w:ascii="Times New Roman"/>
          <w:b w:val="false"/>
          <w:i w:val="false"/>
          <w:color w:val="000000"/>
          <w:sz w:val="28"/>
        </w:rPr>
        <w:t>
      2) денсаулық жағдайына (қызмет өткеру кезеңінде алған ауруына, мертігуіне, мүгедектігіне) байланысты шығарылған және күнтізбелік жиырма және одан да көп еңбек сіңірген жылдары бар;</w:t>
      </w:r>
    </w:p>
    <w:p>
      <w:pPr>
        <w:spacing w:after="0"/>
        <w:ind w:left="0"/>
        <w:jc w:val="both"/>
      </w:pPr>
      <w:r>
        <w:rPr>
          <w:rFonts w:ascii="Times New Roman"/>
          <w:b w:val="false"/>
          <w:i w:val="false"/>
          <w:color w:val="000000"/>
          <w:sz w:val="28"/>
        </w:rPr>
        <w:t>
      3) қызметте болудың шекті жасына жеткеннен кейін шығарылған және күнтізбелік жиырма және одан да көп еңбек сіңірген жылдары бар;</w:t>
      </w:r>
    </w:p>
    <w:p>
      <w:pPr>
        <w:spacing w:after="0"/>
        <w:ind w:left="0"/>
        <w:jc w:val="both"/>
      </w:pPr>
      <w:r>
        <w:rPr>
          <w:rFonts w:ascii="Times New Roman"/>
          <w:b w:val="false"/>
          <w:i w:val="false"/>
          <w:color w:val="000000"/>
          <w:sz w:val="28"/>
        </w:rPr>
        <w:t>
      4) штаттардың қысқартылуына байланысты шығарылған және күнтізбелік жиырма және одан да көп еңбек сіңірген жылдары бар;</w:t>
      </w:r>
    </w:p>
    <w:p>
      <w:pPr>
        <w:spacing w:after="0"/>
        <w:ind w:left="0"/>
        <w:jc w:val="both"/>
      </w:pPr>
      <w:r>
        <w:rPr>
          <w:rFonts w:ascii="Times New Roman"/>
          <w:b w:val="false"/>
          <w:i w:val="false"/>
          <w:color w:val="000000"/>
          <w:sz w:val="28"/>
        </w:rPr>
        <w:t>
      5) өз қалауы бойынша шығарылған және күнтізбелік жиырма бес және одан көп жыл еңбек сіңірген қызметкерлерде сақталады.</w:t>
      </w:r>
    </w:p>
    <w:p>
      <w:pPr>
        <w:spacing w:after="0"/>
        <w:ind w:left="0"/>
        <w:jc w:val="both"/>
      </w:pPr>
      <w:r>
        <w:rPr>
          <w:rFonts w:ascii="Times New Roman"/>
          <w:b w:val="false"/>
          <w:i w:val="false"/>
          <w:color w:val="000000"/>
          <w:sz w:val="28"/>
        </w:rPr>
        <w:t>
      Олардың тұрғылықты жерінде әскери-медициналық (медициналық) бөлімшелер немесе оларда тиісті бөлімшелер, мамандар не арнайы жабдық болмаған кезде медициналық көмекті денсаулық сақтау субъектілері:</w:t>
      </w:r>
    </w:p>
    <w:p>
      <w:pPr>
        <w:spacing w:after="0"/>
        <w:ind w:left="0"/>
        <w:jc w:val="both"/>
      </w:pPr>
      <w:r>
        <w:rPr>
          <w:rFonts w:ascii="Times New Roman"/>
          <w:b w:val="false"/>
          <w:i w:val="false"/>
          <w:color w:val="000000"/>
          <w:sz w:val="28"/>
        </w:rPr>
        <w:t>
      1) "Халық денсаулығы және денсаулық сақтау жүйесі туралы" Қазақстан Республикасының Кодексіне сәйкес тегін медициналық көмектің кепілдік берілген көлемі шеңберінде;</w:t>
      </w:r>
    </w:p>
    <w:p>
      <w:pPr>
        <w:spacing w:after="0"/>
        <w:ind w:left="0"/>
        <w:jc w:val="both"/>
      </w:pPr>
      <w:r>
        <w:rPr>
          <w:rFonts w:ascii="Times New Roman"/>
          <w:b w:val="false"/>
          <w:i w:val="false"/>
          <w:color w:val="000000"/>
          <w:sz w:val="28"/>
        </w:rPr>
        <w:t>
      2) "Міндетті әлеуметтік медициналық сақтандыру туралы" Қазақстан Республикасының Заңына сәйкес міндетті әлеуметтік медициналық сақтандыру жүйесінде көрсетеді.</w:t>
      </w:r>
    </w:p>
    <w:p>
      <w:pPr>
        <w:spacing w:after="0"/>
        <w:ind w:left="0"/>
        <w:jc w:val="both"/>
      </w:pPr>
      <w:r>
        <w:rPr>
          <w:rFonts w:ascii="Times New Roman"/>
          <w:b w:val="false"/>
          <w:i w:val="false"/>
          <w:color w:val="000000"/>
          <w:sz w:val="28"/>
        </w:rPr>
        <w:t>
      Осы тармақта көрсетілген адамдарға медициналық көмек көрсету бойынша әскери-медициналық (медициналық) бөлімшелердің көрсетілетін қызметтеріне ақы төлеуді әлеуметтік медициналық сақтандыру қоры:</w:t>
      </w:r>
    </w:p>
    <w:p>
      <w:pPr>
        <w:spacing w:after="0"/>
        <w:ind w:left="0"/>
        <w:jc w:val="both"/>
      </w:pPr>
      <w:r>
        <w:rPr>
          <w:rFonts w:ascii="Times New Roman"/>
          <w:b w:val="false"/>
          <w:i w:val="false"/>
          <w:color w:val="000000"/>
          <w:sz w:val="28"/>
        </w:rPr>
        <w:t>
      1) "Халық денсаулығы және денсаулық сақтау жүйесі туралы" Қазақстан Республикасының Кодексіне сәйкес тегін медициналық көмектің кепілдік берілген көлемі шеңберінде;</w:t>
      </w:r>
    </w:p>
    <w:p>
      <w:pPr>
        <w:spacing w:after="0"/>
        <w:ind w:left="0"/>
        <w:jc w:val="both"/>
      </w:pPr>
      <w:r>
        <w:rPr>
          <w:rFonts w:ascii="Times New Roman"/>
          <w:b w:val="false"/>
          <w:i w:val="false"/>
          <w:color w:val="000000"/>
          <w:sz w:val="28"/>
        </w:rPr>
        <w:t>
      2) "Міндетті әлеуметтік медициналық сақтандыру туралы" Қазақстан Республикасының Заңына сәйкес міндетті әлеуметтік медициналық сақтандыру жүйесінде жүзеге асырады.</w:t>
      </w:r>
    </w:p>
    <w:p>
      <w:pPr>
        <w:spacing w:after="0"/>
        <w:ind w:left="0"/>
        <w:jc w:val="both"/>
      </w:pPr>
      <w:r>
        <w:rPr>
          <w:rFonts w:ascii="Times New Roman"/>
          <w:b w:val="false"/>
          <w:i w:val="false"/>
          <w:color w:val="000000"/>
          <w:sz w:val="28"/>
        </w:rPr>
        <w:t>
      Көрсетілген адамдарды санаториялық-курорттық емдеу және оларды дәрілік қамтамасыз ету арнаулы мемлекеттік органдарға көзделген бюджет қаражаты есебінен жүзеге асырылады.</w:t>
      </w:r>
    </w:p>
    <w:bookmarkStart w:name="z1006" w:id="814"/>
    <w:p>
      <w:pPr>
        <w:spacing w:after="0"/>
        <w:ind w:left="0"/>
        <w:jc w:val="both"/>
      </w:pPr>
      <w:r>
        <w:rPr>
          <w:rFonts w:ascii="Times New Roman"/>
          <w:b w:val="false"/>
          <w:i w:val="false"/>
          <w:color w:val="000000"/>
          <w:sz w:val="28"/>
        </w:rPr>
        <w:t>
      5. 1941 – 1945 жылдардағы Ұлы Отан соғысына қатысушылардың және 1941 – 1945 жылдардағы Ұлы Отан соғысы кезеңінде жаралануы, контузия алуы, мертігуі немесе ауруға шалдығуы салдарынан болған мүгедектігі бар адамдардың, жауынгерлік іс-қимылдарға және бітімгершілік операцияларына басқа да қатысушылардың, арнаулы мемлекеттік органдардағы қызметтік міндеттерін атқару кезінде алған жаралануы, контузия алуы, жарақаттануы, мертігуі немесе ауруы салдарынан мүгедектік алып, арнаулы мемлекеттік органдардағы қызметтен шығарылғандардың медициналық қамтамасыз етуге және санаториялық-курорттық емделуге бірінші кезекті құқығы бар.</w:t>
      </w:r>
    </w:p>
    <w:bookmarkEnd w:id="8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79-бапқа өзгерістер енгізілді - ҚР 23.04.2014 </w:t>
      </w:r>
      <w:r>
        <w:rPr>
          <w:rFonts w:ascii="Times New Roman"/>
          <w:b w:val="false"/>
          <w:i w:val="false"/>
          <w:color w:val="ff0000"/>
          <w:sz w:val="28"/>
        </w:rPr>
        <w:t>N 200-V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02.08.2015 </w:t>
      </w:r>
      <w:r>
        <w:rPr>
          <w:rFonts w:ascii="Times New Roman"/>
          <w:b w:val="false"/>
          <w:i w:val="false"/>
          <w:color w:val="ff0000"/>
          <w:sz w:val="28"/>
        </w:rPr>
        <w:t>№ 342-V</w:t>
      </w:r>
      <w:r>
        <w:rPr>
          <w:rFonts w:ascii="Times New Roman"/>
          <w:b w:val="false"/>
          <w:i w:val="false"/>
          <w:color w:val="ff0000"/>
          <w:sz w:val="28"/>
        </w:rPr>
        <w:t xml:space="preserve"> (01.01.2016 бастап қолданысқа енгізіледі); 13.06.2017 </w:t>
      </w:r>
      <w:r>
        <w:rPr>
          <w:rFonts w:ascii="Times New Roman"/>
          <w:b w:val="false"/>
          <w:i w:val="false"/>
          <w:color w:val="ff0000"/>
          <w:sz w:val="28"/>
        </w:rPr>
        <w:t>№ 69-VІ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30.06.2017 </w:t>
      </w:r>
      <w:r>
        <w:rPr>
          <w:rFonts w:ascii="Times New Roman"/>
          <w:b w:val="false"/>
          <w:i w:val="false"/>
          <w:color w:val="ff0000"/>
          <w:sz w:val="28"/>
        </w:rPr>
        <w:t>№ 80-VІ</w:t>
      </w:r>
      <w:r>
        <w:rPr>
          <w:rFonts w:ascii="Times New Roman"/>
          <w:b w:val="false"/>
          <w:i w:val="false"/>
          <w:color w:val="ff0000"/>
          <w:sz w:val="28"/>
        </w:rPr>
        <w:t xml:space="preserve"> (01.01.2020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15.04.2022 </w:t>
      </w:r>
      <w:r>
        <w:rPr>
          <w:rFonts w:ascii="Times New Roman"/>
          <w:b w:val="false"/>
          <w:i w:val="false"/>
          <w:color w:val="000000"/>
          <w:sz w:val="28"/>
        </w:rPr>
        <w:t>№ 114-VІІ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23.12.2023 </w:t>
      </w:r>
      <w:r>
        <w:rPr>
          <w:rFonts w:ascii="Times New Roman"/>
          <w:b w:val="false"/>
          <w:i w:val="false"/>
          <w:color w:val="000000"/>
          <w:sz w:val="28"/>
        </w:rPr>
        <w:t>№ 51-VIII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10.06.2026 </w:t>
      </w:r>
      <w:r>
        <w:rPr>
          <w:rFonts w:ascii="Times New Roman"/>
          <w:b w:val="false"/>
          <w:i w:val="false"/>
          <w:color w:val="000000"/>
          <w:sz w:val="28"/>
        </w:rPr>
        <w:t>№ 301-VIIІ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80-бап. Қаза тапқан (қайтыс болған) немесе мертіккен жағдайда берілетін өтемақылар</w:t>
      </w:r>
    </w:p>
    <w:bookmarkStart w:name="z1008" w:id="815"/>
    <w:p>
      <w:pPr>
        <w:spacing w:after="0"/>
        <w:ind w:left="0"/>
        <w:jc w:val="both"/>
      </w:pPr>
      <w:r>
        <w:rPr>
          <w:rFonts w:ascii="Times New Roman"/>
          <w:b w:val="false"/>
          <w:i w:val="false"/>
          <w:color w:val="000000"/>
          <w:sz w:val="28"/>
        </w:rPr>
        <w:t>
      1. Қызметкер қызмет өткеру кезеңінде немесе қызмет өткерген кезеңде алған жарақаты (контузиясы), ауруы салдарынан қызметтен шығарылғаннан кейін қаза тапқан (қайтыс болған) жағдайда, оның мұрагерлеріне қаза тапқан күні немесе қызметтен шығарылған күні соңғы атқарған лауазымы бойынша алпыс айлық ақшалай жабдықталым мөлшерінде біржолғы өтемақы төлеу жүргізіледі.</w:t>
      </w:r>
    </w:p>
    <w:bookmarkEnd w:id="815"/>
    <w:bookmarkStart w:name="z1009" w:id="816"/>
    <w:p>
      <w:pPr>
        <w:spacing w:after="0"/>
        <w:ind w:left="0"/>
        <w:jc w:val="both"/>
      </w:pPr>
      <w:r>
        <w:rPr>
          <w:rFonts w:ascii="Times New Roman"/>
          <w:b w:val="false"/>
          <w:i w:val="false"/>
          <w:color w:val="000000"/>
          <w:sz w:val="28"/>
        </w:rPr>
        <w:t>
      2. Қызметкер қызмет өткеру кезеңінде немесе қызмет өткерумен байланысты контузия, мертігу, ауыру салдарынан қызметтен шыққаннан кейін бір жыл өткенге дейін мүгедектік белгіленген жағдайда біржолғы өтемақы:</w:t>
      </w:r>
    </w:p>
    <w:bookmarkEnd w:id="816"/>
    <w:bookmarkStart w:name="z1010" w:id="817"/>
    <w:p>
      <w:pPr>
        <w:spacing w:after="0"/>
        <w:ind w:left="0"/>
        <w:jc w:val="both"/>
      </w:pPr>
      <w:r>
        <w:rPr>
          <w:rFonts w:ascii="Times New Roman"/>
          <w:b w:val="false"/>
          <w:i w:val="false"/>
          <w:color w:val="000000"/>
          <w:sz w:val="28"/>
        </w:rPr>
        <w:t>
      бірінші топтағы мүгедектігі бар адамға – отыз айлық ақшалай қаражат;</w:t>
      </w:r>
    </w:p>
    <w:bookmarkEnd w:id="817"/>
    <w:bookmarkStart w:name="z1011" w:id="818"/>
    <w:p>
      <w:pPr>
        <w:spacing w:after="0"/>
        <w:ind w:left="0"/>
        <w:jc w:val="both"/>
      </w:pPr>
      <w:r>
        <w:rPr>
          <w:rFonts w:ascii="Times New Roman"/>
          <w:b w:val="false"/>
          <w:i w:val="false"/>
          <w:color w:val="000000"/>
          <w:sz w:val="28"/>
        </w:rPr>
        <w:t>
      екінші топтағы мүгедектігі бар адамға – он сегіз айлық ақшалай қаражат;</w:t>
      </w:r>
    </w:p>
    <w:bookmarkEnd w:id="818"/>
    <w:bookmarkStart w:name="z1012" w:id="819"/>
    <w:p>
      <w:pPr>
        <w:spacing w:after="0"/>
        <w:ind w:left="0"/>
        <w:jc w:val="both"/>
      </w:pPr>
      <w:r>
        <w:rPr>
          <w:rFonts w:ascii="Times New Roman"/>
          <w:b w:val="false"/>
          <w:i w:val="false"/>
          <w:color w:val="000000"/>
          <w:sz w:val="28"/>
        </w:rPr>
        <w:t>
      үшінші топтағы мүгедектігі бар адамға – алты айлық ақшалай қаражат мөлшерінде төленеді.</w:t>
      </w:r>
    </w:p>
    <w:bookmarkEnd w:id="819"/>
    <w:bookmarkStart w:name="z1013" w:id="820"/>
    <w:p>
      <w:pPr>
        <w:spacing w:after="0"/>
        <w:ind w:left="0"/>
        <w:jc w:val="both"/>
      </w:pPr>
      <w:r>
        <w:rPr>
          <w:rFonts w:ascii="Times New Roman"/>
          <w:b w:val="false"/>
          <w:i w:val="false"/>
          <w:color w:val="000000"/>
          <w:sz w:val="28"/>
        </w:rPr>
        <w:t>
      3. Қызметкер қызметтік міндеттерін атқару кезінде мүгедектікке алып келмейтіндей ауыр мертіккен (жараланған, жарақат, контузия алған) жағдайда оған бір жарым айлық ақшалай қаражат; жеңіл мертіккен жағдайда жарты айлық ақшалай қаражат мөлшерінде біржолғы өтемақы төленеді.</w:t>
      </w:r>
    </w:p>
    <w:bookmarkEnd w:id="820"/>
    <w:bookmarkStart w:name="z1014" w:id="821"/>
    <w:p>
      <w:pPr>
        <w:spacing w:after="0"/>
        <w:ind w:left="0"/>
        <w:jc w:val="both"/>
      </w:pPr>
      <w:r>
        <w:rPr>
          <w:rFonts w:ascii="Times New Roman"/>
          <w:b w:val="false"/>
          <w:i w:val="false"/>
          <w:color w:val="000000"/>
          <w:sz w:val="28"/>
        </w:rPr>
        <w:t>
      4. Біржолғы өтемақы төлеу тәртібін Қазақстан Республикасының Үкіметі белгілейді.</w:t>
      </w:r>
    </w:p>
    <w:bookmarkEnd w:id="821"/>
    <w:bookmarkStart w:name="z1129" w:id="822"/>
    <w:p>
      <w:pPr>
        <w:spacing w:after="0"/>
        <w:ind w:left="0"/>
        <w:jc w:val="both"/>
      </w:pPr>
      <w:r>
        <w:rPr>
          <w:rFonts w:ascii="Times New Roman"/>
          <w:b w:val="false"/>
          <w:i w:val="false"/>
          <w:color w:val="000000"/>
          <w:sz w:val="28"/>
        </w:rPr>
        <w:t>
      4-1. Арнаулы мемлекеттік органдардан қызметтік міндеттерін атқару кезінде алған мертігуі (жаралануы, жарақаттануы, контузия алуы) салдарынан денсаулық жағдайы бойынша шығарылған қызметкерлерге Қазақстан Республикасының Үкіметі айқындайтын мөлшерде және тәртіппен ай сайын ақшалай төлем жүзеге асырылады.</w:t>
      </w:r>
    </w:p>
    <w:bookmarkEnd w:id="822"/>
    <w:bookmarkStart w:name="z1015" w:id="823"/>
    <w:p>
      <w:pPr>
        <w:spacing w:after="0"/>
        <w:ind w:left="0"/>
        <w:jc w:val="both"/>
      </w:pPr>
      <w:r>
        <w:rPr>
          <w:rFonts w:ascii="Times New Roman"/>
          <w:b w:val="false"/>
          <w:i w:val="false"/>
          <w:color w:val="000000"/>
          <w:sz w:val="28"/>
        </w:rPr>
        <w:t>
      5. Қызметкердің қаза табуы (қайтыс болуы) немесе алған мертігуі:</w:t>
      </w:r>
    </w:p>
    <w:bookmarkEnd w:id="823"/>
    <w:bookmarkStart w:name="z1016" w:id="824"/>
    <w:p>
      <w:pPr>
        <w:spacing w:after="0"/>
        <w:ind w:left="0"/>
        <w:jc w:val="both"/>
      </w:pPr>
      <w:r>
        <w:rPr>
          <w:rFonts w:ascii="Times New Roman"/>
          <w:b w:val="false"/>
          <w:i w:val="false"/>
          <w:color w:val="000000"/>
          <w:sz w:val="28"/>
        </w:rPr>
        <w:t>
      1) өзіне-өзі қол жұмсауға жеткізген жағдайды қоспағанда, өзіне-өзі қол жұмсауы нәтижесінде;</w:t>
      </w:r>
    </w:p>
    <w:bookmarkEnd w:id="824"/>
    <w:bookmarkStart w:name="z1017" w:id="825"/>
    <w:p>
      <w:pPr>
        <w:spacing w:after="0"/>
        <w:ind w:left="0"/>
        <w:jc w:val="both"/>
      </w:pPr>
      <w:r>
        <w:rPr>
          <w:rFonts w:ascii="Times New Roman"/>
          <w:b w:val="false"/>
          <w:i w:val="false"/>
          <w:color w:val="000000"/>
          <w:sz w:val="28"/>
        </w:rPr>
        <w:t>
      2) қылмыстық немесе әкімшілік құқық бұзушылықтар жасаған кезде;</w:t>
      </w:r>
    </w:p>
    <w:bookmarkEnd w:id="825"/>
    <w:bookmarkStart w:name="z1018" w:id="826"/>
    <w:p>
      <w:pPr>
        <w:spacing w:after="0"/>
        <w:ind w:left="0"/>
        <w:jc w:val="both"/>
      </w:pPr>
      <w:r>
        <w:rPr>
          <w:rFonts w:ascii="Times New Roman"/>
          <w:b w:val="false"/>
          <w:i w:val="false"/>
          <w:color w:val="000000"/>
          <w:sz w:val="28"/>
        </w:rPr>
        <w:t>
      3) алкогольдік, есірткілік, психотроптық, уытқұмарлық масаң болуын туындататын заттарды (оларға ұқсас заттарды) қолдану нәтижесінде;</w:t>
      </w:r>
    </w:p>
    <w:bookmarkEnd w:id="826"/>
    <w:bookmarkStart w:name="z1019" w:id="827"/>
    <w:p>
      <w:pPr>
        <w:spacing w:after="0"/>
        <w:ind w:left="0"/>
        <w:jc w:val="both"/>
      </w:pPr>
      <w:r>
        <w:rPr>
          <w:rFonts w:ascii="Times New Roman"/>
          <w:b w:val="false"/>
          <w:i w:val="false"/>
          <w:color w:val="000000"/>
          <w:sz w:val="28"/>
        </w:rPr>
        <w:t>
      4) біржолғы өтемақы алу немесе қызметтен жалтару мақсатымен өзіне қасақана қандай да бір дене зақымын келтіру (дене мүшесін зақымдау) немесе өз денсаулығына өзгедей зиян келтіру нәтижесінде;</w:t>
      </w:r>
    </w:p>
    <w:bookmarkEnd w:id="827"/>
    <w:bookmarkStart w:name="z1020" w:id="828"/>
    <w:p>
      <w:pPr>
        <w:spacing w:after="0"/>
        <w:ind w:left="0"/>
        <w:jc w:val="both"/>
      </w:pPr>
      <w:r>
        <w:rPr>
          <w:rFonts w:ascii="Times New Roman"/>
          <w:b w:val="false"/>
          <w:i w:val="false"/>
          <w:color w:val="000000"/>
          <w:sz w:val="28"/>
        </w:rPr>
        <w:t>
      5) қызметкердің келісімшарт талаптарын бұзған әрекеттері нәтижесінде болғаны Қазақстан Республикасының заңнамасында белгіленген тәртіппен дәлелденсе, біржолғы өтемақы төленбейді.</w:t>
      </w:r>
    </w:p>
    <w:bookmarkEnd w:id="8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80-бапқа өзгерістер енгізілді - ҚР 03.07.2014 </w:t>
      </w:r>
      <w:r>
        <w:rPr>
          <w:rFonts w:ascii="Times New Roman"/>
          <w:b w:val="false"/>
          <w:i w:val="false"/>
          <w:color w:val="ff0000"/>
          <w:sz w:val="28"/>
        </w:rPr>
        <w:t>№ 227-V</w:t>
      </w:r>
      <w:r>
        <w:rPr>
          <w:rFonts w:ascii="Times New Roman"/>
          <w:b w:val="false"/>
          <w:i w:val="false"/>
          <w:color w:val="ff0000"/>
          <w:sz w:val="28"/>
        </w:rPr>
        <w:t xml:space="preserve"> (01.01.2015 бастап қолданысқа енгізіледі); 13.06.2017 </w:t>
      </w:r>
      <w:r>
        <w:rPr>
          <w:rFonts w:ascii="Times New Roman"/>
          <w:b w:val="false"/>
          <w:i w:val="false"/>
          <w:color w:val="ff0000"/>
          <w:sz w:val="28"/>
        </w:rPr>
        <w:t>№ 69-VІ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15.04.2022 </w:t>
      </w:r>
      <w:r>
        <w:rPr>
          <w:rFonts w:ascii="Times New Roman"/>
          <w:b w:val="false"/>
          <w:i w:val="false"/>
          <w:color w:val="000000"/>
          <w:sz w:val="28"/>
        </w:rPr>
        <w:t>№ 114-VІІ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27.06.2022 </w:t>
      </w:r>
      <w:r>
        <w:rPr>
          <w:rFonts w:ascii="Times New Roman"/>
          <w:b w:val="false"/>
          <w:i w:val="false"/>
          <w:color w:val="000000"/>
          <w:sz w:val="28"/>
        </w:rPr>
        <w:t>№ 129-VII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11.07.2022 </w:t>
      </w:r>
      <w:r>
        <w:rPr>
          <w:rFonts w:ascii="Times New Roman"/>
          <w:b w:val="false"/>
          <w:i w:val="false"/>
          <w:color w:val="000000"/>
          <w:sz w:val="28"/>
        </w:rPr>
        <w:t>№ 136-VII</w:t>
      </w:r>
      <w:r>
        <w:rPr>
          <w:rFonts w:ascii="Times New Roman"/>
          <w:b w:val="false"/>
          <w:i w:val="false"/>
          <w:color w:val="ff0000"/>
          <w:sz w:val="28"/>
        </w:rPr>
        <w:t xml:space="preserve"> (01.01.2022 бастап қолданысқа енгізіледі); 10.06.2026 </w:t>
      </w:r>
      <w:r>
        <w:rPr>
          <w:rFonts w:ascii="Times New Roman"/>
          <w:b w:val="false"/>
          <w:i w:val="false"/>
          <w:color w:val="000000"/>
          <w:sz w:val="28"/>
        </w:rPr>
        <w:t>№ 301-VIIІ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81-бап. Жерлеу шығындарының өтемақысы</w:t>
      </w:r>
    </w:p>
    <w:bookmarkStart w:name="z1022" w:id="829"/>
    <w:p>
      <w:pPr>
        <w:spacing w:after="0"/>
        <w:ind w:left="0"/>
        <w:jc w:val="both"/>
      </w:pPr>
      <w:r>
        <w:rPr>
          <w:rFonts w:ascii="Times New Roman"/>
          <w:b w:val="false"/>
          <w:i w:val="false"/>
          <w:color w:val="000000"/>
          <w:sz w:val="28"/>
        </w:rPr>
        <w:t>
      1. Қызмет өткеру кезінде қаза тапқан немесе мертігу (жаралану, жарақат алу, контузия), ауруы салдарынан қайтыс болған қызметкерлерді жерлеу қызмет өткерген жерінде немесе олардың туған-туысқандарының қалауы бойынша басқа жерде жүргізіледі. Мәйiттi тасымалдауға дайындауға, мәйiттi тасымалдауға, жерлеуге, құлпытас жасау мен орнатуға байланысты барлық шығыстар қызметкерлер қызмет өткерген арнаулы мемлекеттік органдардың қаражаты есебiнен біржолғы өтемақы түрінде Қазақстан Республикасының Үкiметi белгiлеген мөлшерлерде жүзеге асырылады.</w:t>
      </w:r>
    </w:p>
    <w:bookmarkEnd w:id="829"/>
    <w:p>
      <w:pPr>
        <w:spacing w:after="0"/>
        <w:ind w:left="0"/>
        <w:jc w:val="both"/>
      </w:pPr>
      <w:r>
        <w:rPr>
          <w:rFonts w:ascii="Times New Roman"/>
          <w:b w:val="false"/>
          <w:i w:val="false"/>
          <w:color w:val="000000"/>
          <w:sz w:val="28"/>
        </w:rPr>
        <w:t>
      Қызмет өткеру кезінде қаза тапқан немесе мертігу (жаралану, жарақаттану, контузия алу), ауру салдарынан қайтыс болған арнаулы мемлекеттік органдар қызметкерлерінің мәйітін тасымалдауға дайындауға, мәйiттi тасымалдауға, жерлеуге, құлпытас жасау мен орнатуға байланысты шығыстарды өтеу тәртібін арнаулы мемлекеттік органдардың бірінші басшылары айқындайды.</w:t>
      </w:r>
    </w:p>
    <w:bookmarkStart w:name="z1023" w:id="830"/>
    <w:p>
      <w:pPr>
        <w:spacing w:after="0"/>
        <w:ind w:left="0"/>
        <w:jc w:val="both"/>
      </w:pPr>
      <w:r>
        <w:rPr>
          <w:rFonts w:ascii="Times New Roman"/>
          <w:b w:val="false"/>
          <w:i w:val="false"/>
          <w:color w:val="000000"/>
          <w:sz w:val="28"/>
        </w:rPr>
        <w:t>
      Қызметкерлерді жерлеу кезінде құрмет көрсету арнаулы мемлекеттік органдардың бірінші басшылары белгілеген тәртіппен жүзеге асырылады.</w:t>
      </w:r>
    </w:p>
    <w:bookmarkEnd w:id="830"/>
    <w:bookmarkStart w:name="z1024" w:id="831"/>
    <w:p>
      <w:pPr>
        <w:spacing w:after="0"/>
        <w:ind w:left="0"/>
        <w:jc w:val="both"/>
      </w:pPr>
      <w:r>
        <w:rPr>
          <w:rFonts w:ascii="Times New Roman"/>
          <w:b w:val="false"/>
          <w:i w:val="false"/>
          <w:color w:val="000000"/>
          <w:sz w:val="28"/>
        </w:rPr>
        <w:t>
      2. Көрсетілген ережелер арнаулы мемлекеттік органдардағы қызметінің жалпы ұзақтығына қарамастан, 1941 – 1945 жылдардағы Ұлы Отан соғысына, басқа мемлекеттердің аумақтарындағы ұрыс қимылдарына және бітімгершілік операцияларға қатысушыларға қолданылады.</w:t>
      </w:r>
    </w:p>
    <w:bookmarkEnd w:id="831"/>
    <w:p>
      <w:pPr>
        <w:spacing w:after="0"/>
        <w:ind w:left="0"/>
        <w:jc w:val="both"/>
      </w:pPr>
      <w:r>
        <w:rPr>
          <w:rFonts w:ascii="Times New Roman"/>
          <w:b w:val="false"/>
          <w:i w:val="false"/>
          <w:color w:val="000000"/>
          <w:sz w:val="28"/>
        </w:rPr>
        <w:t>
      Осы баптың 1-тармағы үшінші бөлігінің ережесі қызметте болудың шекті жасына жеткеннен кейін, денсаулық жағдайына байланысты немесе штаттардың қысқартылуына байланысты қызметтен шығарылған, қызметінің жалпы ұзақтығы жиырма бес жыл немесе одан да көп болатын адамдарға, сондай-ақ қызметінің жалпы ұзақтығына қарамастан, терроризмге қарсы операцияларға қатысушыларға қолданылады.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81-бапқа өзгеріс енгізілді - ҚР 02.07.2018 </w:t>
      </w:r>
      <w:r>
        <w:rPr>
          <w:rFonts w:ascii="Times New Roman"/>
          <w:b w:val="false"/>
          <w:i w:val="false"/>
          <w:color w:val="000000"/>
          <w:sz w:val="28"/>
        </w:rPr>
        <w:t>№ 165-VІ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23.12.2023 </w:t>
      </w:r>
      <w:r>
        <w:rPr>
          <w:rFonts w:ascii="Times New Roman"/>
          <w:b w:val="false"/>
          <w:i w:val="false"/>
          <w:color w:val="000000"/>
          <w:sz w:val="28"/>
        </w:rPr>
        <w:t>№ 51-VIII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10.06.2026 </w:t>
      </w:r>
      <w:r>
        <w:rPr>
          <w:rFonts w:ascii="Times New Roman"/>
          <w:b w:val="false"/>
          <w:i w:val="false"/>
          <w:color w:val="000000"/>
          <w:sz w:val="28"/>
        </w:rPr>
        <w:t>№ 301-VIIІ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82-бап. Қызметкерлерді әлеуметтік қорғаудың өзге де шаралары</w:t>
      </w:r>
    </w:p>
    <w:bookmarkStart w:name="z1026" w:id="832"/>
    <w:p>
      <w:pPr>
        <w:spacing w:after="0"/>
        <w:ind w:left="0"/>
        <w:jc w:val="both"/>
      </w:pPr>
      <w:r>
        <w:rPr>
          <w:rFonts w:ascii="Times New Roman"/>
          <w:b w:val="false"/>
          <w:i w:val="false"/>
          <w:color w:val="000000"/>
          <w:sz w:val="28"/>
        </w:rPr>
        <w:t>
      1. Арнаулы мемлекеттік органдардағы қызметтен шығарылған қызметкерлерді жұмысқа орналастыру, олардың мамандық алуы, арнаулы мемлекеттік органдардағы зейнетақы алу құқығынсыз қызметтен шығарылған адамдарды жұмыспен қамту Қазақстан Республикасының әлеуметтік қорғау туралы заңнамасына сәйкес жүргізіледі.</w:t>
      </w:r>
    </w:p>
    <w:bookmarkEnd w:id="832"/>
    <w:bookmarkStart w:name="z1027" w:id="833"/>
    <w:p>
      <w:pPr>
        <w:spacing w:after="0"/>
        <w:ind w:left="0"/>
        <w:jc w:val="both"/>
      </w:pPr>
      <w:r>
        <w:rPr>
          <w:rFonts w:ascii="Times New Roman"/>
          <w:b w:val="false"/>
          <w:i w:val="false"/>
          <w:color w:val="000000"/>
          <w:sz w:val="28"/>
        </w:rPr>
        <w:t>
      2. Арнаулы мемлекеттік органдардың бірінші басшылары өздері белгілеген тәртіппен қызметкерлердің жекелеген санаттарына олардың қызметке қабылданғанға дейінгі еңбек қызметіндегі өтілін еңбек сіңіру жылдарына есептеуі мүмкін.</w:t>
      </w:r>
    </w:p>
    <w:bookmarkEnd w:id="833"/>
    <w:bookmarkStart w:name="z1028" w:id="834"/>
    <w:p>
      <w:pPr>
        <w:spacing w:after="0"/>
        <w:ind w:left="0"/>
        <w:jc w:val="both"/>
      </w:pPr>
      <w:r>
        <w:rPr>
          <w:rFonts w:ascii="Times New Roman"/>
          <w:b w:val="false"/>
          <w:i w:val="false"/>
          <w:color w:val="000000"/>
          <w:sz w:val="28"/>
        </w:rPr>
        <w:t>
      3. Климаттық және экологиялық жағдайлары ауыр жерлердегі қызмет мерзіммен шектеледі және оны өткеру тәртібі Қазақстан Республикасының заңнамасымен айқындалады.</w:t>
      </w:r>
    </w:p>
    <w:bookmarkEnd w:id="8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82-бапқа өзгеріс енгізілді – ҚР 20.04.2023 </w:t>
      </w:r>
      <w:r>
        <w:rPr>
          <w:rFonts w:ascii="Times New Roman"/>
          <w:b w:val="false"/>
          <w:i w:val="false"/>
          <w:color w:val="000000"/>
          <w:sz w:val="28"/>
        </w:rPr>
        <w:t>№ 226-VII</w:t>
      </w:r>
      <w:r>
        <w:rPr>
          <w:rFonts w:ascii="Times New Roman"/>
          <w:b w:val="false"/>
          <w:i w:val="false"/>
          <w:color w:val="ff0000"/>
          <w:sz w:val="28"/>
        </w:rPr>
        <w:t xml:space="preserve"> (01.07.2023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029" w:id="835"/>
    <w:p>
      <w:pPr>
        <w:spacing w:after="0"/>
        <w:ind w:left="0"/>
        <w:jc w:val="left"/>
      </w:pPr>
      <w:r>
        <w:rPr>
          <w:rFonts w:ascii="Times New Roman"/>
          <w:b/>
          <w:i w:val="false"/>
          <w:color w:val="000000"/>
        </w:rPr>
        <w:t xml:space="preserve"> 10-тарау. АРНАУЛЫ МЕМЛЕКЕТТІК ОРГАНДАРДЫ ҚАРЖЫЛАНДЫРУ</w:t>
      </w:r>
      <w:r>
        <w:br/>
      </w:r>
      <w:r>
        <w:rPr>
          <w:rFonts w:ascii="Times New Roman"/>
          <w:b/>
          <w:i w:val="false"/>
          <w:color w:val="000000"/>
        </w:rPr>
        <w:t>ЖӘНЕ МАТЕРИАЛДЫҚ-ТЕХНИКАЛЫҚ ҚАМТАМАСЫЗ ЕТУ</w:t>
      </w:r>
    </w:p>
    <w:bookmarkEnd w:id="835"/>
    <w:p>
      <w:pPr>
        <w:spacing w:after="0"/>
        <w:ind w:left="0"/>
        <w:jc w:val="both"/>
      </w:pPr>
      <w:r>
        <w:rPr>
          <w:rFonts w:ascii="Times New Roman"/>
          <w:b/>
          <w:i w:val="false"/>
          <w:color w:val="000000"/>
          <w:sz w:val="28"/>
        </w:rPr>
        <w:t>83-бап. Арнаулы мемлекеттік органдарды қаржылық қамтамасыз ету</w:t>
      </w:r>
    </w:p>
    <w:bookmarkStart w:name="z1031" w:id="836"/>
    <w:p>
      <w:pPr>
        <w:spacing w:after="0"/>
        <w:ind w:left="0"/>
        <w:jc w:val="both"/>
      </w:pPr>
      <w:r>
        <w:rPr>
          <w:rFonts w:ascii="Times New Roman"/>
          <w:b w:val="false"/>
          <w:i w:val="false"/>
          <w:color w:val="000000"/>
          <w:sz w:val="28"/>
        </w:rPr>
        <w:t>
      1. Арнаулы мемлекеттік органдарды қаржылық қамтамасыз ету:</w:t>
      </w:r>
    </w:p>
    <w:bookmarkEnd w:id="836"/>
    <w:p>
      <w:pPr>
        <w:spacing w:after="0"/>
        <w:ind w:left="0"/>
        <w:jc w:val="both"/>
      </w:pPr>
      <w:r>
        <w:rPr>
          <w:rFonts w:ascii="Times New Roman"/>
          <w:b w:val="false"/>
          <w:i w:val="false"/>
          <w:color w:val="000000"/>
          <w:sz w:val="28"/>
        </w:rPr>
        <w:t>
      республикалық бюджет қаражаты есебінен;</w:t>
      </w:r>
    </w:p>
    <w:p>
      <w:pPr>
        <w:spacing w:after="0"/>
        <w:ind w:left="0"/>
        <w:jc w:val="both"/>
      </w:pPr>
      <w:r>
        <w:rPr>
          <w:rFonts w:ascii="Times New Roman"/>
          <w:b w:val="false"/>
          <w:i w:val="false"/>
          <w:color w:val="000000"/>
          <w:sz w:val="28"/>
        </w:rPr>
        <w:t>
      медициналық көмек көрсеткені үшін Қазақстан Республикасының заңнамасына сәйкес әлеуметтік медициналық сақтандыру қорынан алынған қаражат есебінен жүзеге асырылады.</w:t>
      </w:r>
    </w:p>
    <w:p>
      <w:pPr>
        <w:spacing w:after="0"/>
        <w:ind w:left="0"/>
        <w:jc w:val="both"/>
      </w:pPr>
      <w:r>
        <w:rPr>
          <w:rFonts w:ascii="Times New Roman"/>
          <w:b w:val="false"/>
          <w:i w:val="false"/>
          <w:color w:val="000000"/>
          <w:sz w:val="28"/>
        </w:rPr>
        <w:t>
      Әскери-медициналық (медициналық) бөлімшелер тегін медициналық көмектің кепілдік берілген көлемі шеңберінде және міндетті әлеуметтік медициналық сақтандыру жүйесінде медициналық көмек көрсету саласында кіріс әкелетін қызметті жүзеге асыруға құқылы.</w:t>
      </w:r>
    </w:p>
    <w:bookmarkStart w:name="z1032" w:id="837"/>
    <w:p>
      <w:pPr>
        <w:spacing w:after="0"/>
        <w:ind w:left="0"/>
        <w:jc w:val="both"/>
      </w:pPr>
      <w:r>
        <w:rPr>
          <w:rFonts w:ascii="Times New Roman"/>
          <w:b w:val="false"/>
          <w:i w:val="false"/>
          <w:color w:val="000000"/>
          <w:sz w:val="28"/>
        </w:rPr>
        <w:t>
      2. Барлау, қарсы барлау, жедел-іздестіру қызметін астыртын (жасырын) нысанда жүзеге асыруға байланысты шығыстарды қаржыландыру тәртібі арнаулы мемлекеттік органдардың нормативтік құқықтық актілерінде айқындалады.</w:t>
      </w:r>
    </w:p>
    <w:bookmarkEnd w:id="8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83-бапқа өзгерістер енгізілді - ҚР 28.12.2016 </w:t>
      </w:r>
      <w:r>
        <w:rPr>
          <w:rFonts w:ascii="Times New Roman"/>
          <w:b w:val="false"/>
          <w:i w:val="false"/>
          <w:color w:val="ff0000"/>
          <w:sz w:val="28"/>
        </w:rPr>
        <w:t>№ 36-VІ</w:t>
      </w:r>
      <w:r>
        <w:rPr>
          <w:rFonts w:ascii="Times New Roman"/>
          <w:b w:val="false"/>
          <w:i w:val="false"/>
          <w:color w:val="ff0000"/>
          <w:sz w:val="28"/>
        </w:rPr>
        <w:t xml:space="preserve"> (алғашқы ресми жарияланған күнінен кейін екі ай өткен соң қолданысқа енгізіледі) 30.06.2017 </w:t>
      </w:r>
      <w:r>
        <w:rPr>
          <w:rFonts w:ascii="Times New Roman"/>
          <w:b w:val="false"/>
          <w:i w:val="false"/>
          <w:color w:val="ff0000"/>
          <w:sz w:val="28"/>
        </w:rPr>
        <w:t>№ 80-VІ</w:t>
      </w:r>
      <w:r>
        <w:rPr>
          <w:rFonts w:ascii="Times New Roman"/>
          <w:b w:val="false"/>
          <w:i w:val="false"/>
          <w:color w:val="ff0000"/>
          <w:sz w:val="28"/>
        </w:rPr>
        <w:t xml:space="preserve"> (01.01.2020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84-бап. Арнаулы мемлекеттік органдарды материалдық-техникалық қамтамасыз ету және олардың мүлкі</w:t>
      </w:r>
    </w:p>
    <w:bookmarkStart w:name="z1034" w:id="838"/>
    <w:p>
      <w:pPr>
        <w:spacing w:after="0"/>
        <w:ind w:left="0"/>
        <w:jc w:val="both"/>
      </w:pPr>
      <w:r>
        <w:rPr>
          <w:rFonts w:ascii="Times New Roman"/>
          <w:b w:val="false"/>
          <w:i w:val="false"/>
          <w:color w:val="000000"/>
          <w:sz w:val="28"/>
        </w:rPr>
        <w:t>
      1. Арнаулы мемлекеттік органдарды материалдық-техникалық қамтамасыз ету:</w:t>
      </w:r>
    </w:p>
    <w:bookmarkEnd w:id="838"/>
    <w:p>
      <w:pPr>
        <w:spacing w:after="0"/>
        <w:ind w:left="0"/>
        <w:jc w:val="both"/>
      </w:pPr>
      <w:r>
        <w:rPr>
          <w:rFonts w:ascii="Times New Roman"/>
          <w:b w:val="false"/>
          <w:i w:val="false"/>
          <w:color w:val="000000"/>
          <w:sz w:val="28"/>
        </w:rPr>
        <w:t>
      республикалық бюджет қаражаты есебінен;</w:t>
      </w:r>
    </w:p>
    <w:p>
      <w:pPr>
        <w:spacing w:after="0"/>
        <w:ind w:left="0"/>
        <w:jc w:val="both"/>
      </w:pPr>
      <w:r>
        <w:rPr>
          <w:rFonts w:ascii="Times New Roman"/>
          <w:b w:val="false"/>
          <w:i w:val="false"/>
          <w:color w:val="000000"/>
          <w:sz w:val="28"/>
        </w:rPr>
        <w:t>
      медициналық көмек көрсеткені үшін Қазақстан Республикасының заңнамасына сәйкес әлеуметтік медициналық сақтандыру қорынан алынған қаражат есебінен жүзеге асырылады.</w:t>
      </w:r>
    </w:p>
    <w:bookmarkStart w:name="z1035" w:id="839"/>
    <w:p>
      <w:pPr>
        <w:spacing w:after="0"/>
        <w:ind w:left="0"/>
        <w:jc w:val="both"/>
      </w:pPr>
      <w:r>
        <w:rPr>
          <w:rFonts w:ascii="Times New Roman"/>
          <w:b w:val="false"/>
          <w:i w:val="false"/>
          <w:color w:val="000000"/>
          <w:sz w:val="28"/>
        </w:rPr>
        <w:t>
      2. Арнаулы мемлекеттік органдардың мүлкі республикалық мүлік болып табылады жəне жедел басқару құқығында болады.</w:t>
      </w:r>
    </w:p>
    <w:bookmarkEnd w:id="8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30.06.2025 </w:t>
      </w:r>
      <w:r>
        <w:rPr>
          <w:rFonts w:ascii="Times New Roman"/>
          <w:b w:val="false"/>
          <w:i w:val="false"/>
          <w:color w:val="000000"/>
          <w:sz w:val="28"/>
        </w:rPr>
        <w:t>№ 203-VIII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038" w:id="840"/>
    <w:p>
      <w:pPr>
        <w:spacing w:after="0"/>
        <w:ind w:left="0"/>
        <w:jc w:val="both"/>
      </w:pPr>
      <w:r>
        <w:rPr>
          <w:rFonts w:ascii="Times New Roman"/>
          <w:b w:val="false"/>
          <w:i w:val="false"/>
          <w:color w:val="000000"/>
          <w:sz w:val="28"/>
        </w:rPr>
        <w:t>
      4. Мүлікті беру, өткізу, кәдеге жарату және есептен шығару, сондай-ақ арнаулы мемлекеттік органдардың жылжымайтын мүлкін мүліктік жалдауға (жалға алуға) беру тәртібін Қазақстан Республикасының Үкіметі айқындайды.</w:t>
      </w:r>
    </w:p>
    <w:bookmarkEnd w:id="840"/>
    <w:bookmarkStart w:name="z958" w:id="841"/>
    <w:p>
      <w:pPr>
        <w:spacing w:after="0"/>
        <w:ind w:left="0"/>
        <w:jc w:val="both"/>
      </w:pPr>
      <w:r>
        <w:rPr>
          <w:rFonts w:ascii="Times New Roman"/>
          <w:b w:val="false"/>
          <w:i w:val="false"/>
          <w:color w:val="000000"/>
          <w:sz w:val="28"/>
        </w:rPr>
        <w:t>
      Арнаулы мемлекеттік органдарды мүлікпен жабдықтау нормаларын бюджеттік жоспарлау жөніндегі орталық уәкілетті органмен келісу бойынша арнаулы мемлекеттік органдардың бірінші басшылары айқындайды.</w:t>
      </w:r>
    </w:p>
    <w:bookmarkEnd w:id="841"/>
    <w:bookmarkStart w:name="z1066" w:id="84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 Арнаулы мемлекеттік органдар бейбіт уақытта пайдаланбаған жылжымайтын мүлік бюджет қаражаты есебінен консервациялауға жатады немесе Қазақстан Республикасының Үкіметі белгілеген тәртіппен мүліктік жалдауға (жалға алуға) берілуі мүмкін.</w:t>
      </w:r>
    </w:p>
    <w:bookmarkEnd w:id="842"/>
    <w:bookmarkStart w:name="z1136" w:id="843"/>
    <w:p>
      <w:pPr>
        <w:spacing w:after="0"/>
        <w:ind w:left="0"/>
        <w:jc w:val="both"/>
      </w:pPr>
      <w:r>
        <w:rPr>
          <w:rFonts w:ascii="Times New Roman"/>
          <w:b w:val="false"/>
          <w:i w:val="false"/>
          <w:color w:val="000000"/>
          <w:sz w:val="28"/>
        </w:rPr>
        <w:t>
      5-1. Жеке және заңды тұлғалардың арнаулы мемлекеттік органдар алдындағы тамақтандыруды ұйымдастыру жөніндегі шарттық міндеттемелерін тиісті мемлекеттік органның бірінші басшысы айқындаған тәртіппен орындауын қамтамасыз ету мақсатында ғимараттарды, асхана үй-жайларын және олардағы мүлікті тамақтандыруды ұйымдастыру туралы шарттың мерзімі шегінде мүліктік жалдауға (жалға алуға) өтеусіз уақытша беру жүзеге асырылады.</w:t>
      </w:r>
    </w:p>
    <w:bookmarkEnd w:id="843"/>
    <w:bookmarkStart w:name="z1040" w:id="844"/>
    <w:p>
      <w:pPr>
        <w:spacing w:after="0"/>
        <w:ind w:left="0"/>
        <w:jc w:val="both"/>
      </w:pPr>
      <w:r>
        <w:rPr>
          <w:rFonts w:ascii="Times New Roman"/>
          <w:b w:val="false"/>
          <w:i w:val="false"/>
          <w:color w:val="000000"/>
          <w:sz w:val="28"/>
        </w:rPr>
        <w:t>
      6. Арнаулы мемлекеттік органдардың қызметін қамтамасыз ету үшін құрылған немесе құрылатын ұйымдар жекешелендіруге жатпайды.</w:t>
      </w:r>
    </w:p>
    <w:bookmarkEnd w:id="8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84-бапқа өзгерістер енгізілді - ҚР 29.09.2014 </w:t>
      </w:r>
      <w:r>
        <w:rPr>
          <w:rFonts w:ascii="Times New Roman"/>
          <w:b w:val="false"/>
          <w:i w:val="false"/>
          <w:color w:val="ff0000"/>
          <w:sz w:val="28"/>
        </w:rPr>
        <w:t>N 239-V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13.06.2017 </w:t>
      </w:r>
      <w:r>
        <w:rPr>
          <w:rFonts w:ascii="Times New Roman"/>
          <w:b w:val="false"/>
          <w:i w:val="false"/>
          <w:color w:val="ff0000"/>
          <w:sz w:val="28"/>
        </w:rPr>
        <w:t>№ 69-VІ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30.06.2017 </w:t>
      </w:r>
      <w:r>
        <w:rPr>
          <w:rFonts w:ascii="Times New Roman"/>
          <w:b w:val="false"/>
          <w:i w:val="false"/>
          <w:color w:val="ff0000"/>
          <w:sz w:val="28"/>
        </w:rPr>
        <w:t>№ 80-VІ</w:t>
      </w:r>
      <w:r>
        <w:rPr>
          <w:rFonts w:ascii="Times New Roman"/>
          <w:b w:val="false"/>
          <w:i w:val="false"/>
          <w:color w:val="ff0000"/>
          <w:sz w:val="28"/>
        </w:rPr>
        <w:t xml:space="preserve"> (01.01.2020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15.04.2022 </w:t>
      </w:r>
      <w:r>
        <w:rPr>
          <w:rFonts w:ascii="Times New Roman"/>
          <w:b w:val="false"/>
          <w:i w:val="false"/>
          <w:color w:val="000000"/>
          <w:sz w:val="28"/>
        </w:rPr>
        <w:t>№ 114-VІІ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23.12.2023 </w:t>
      </w:r>
      <w:r>
        <w:rPr>
          <w:rFonts w:ascii="Times New Roman"/>
          <w:b w:val="false"/>
          <w:i w:val="false"/>
          <w:color w:val="000000"/>
          <w:sz w:val="28"/>
        </w:rPr>
        <w:t>№ 51-VIII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30.06.2025 </w:t>
      </w:r>
      <w:r>
        <w:rPr>
          <w:rFonts w:ascii="Times New Roman"/>
          <w:b w:val="false"/>
          <w:i w:val="false"/>
          <w:color w:val="000000"/>
          <w:sz w:val="28"/>
        </w:rPr>
        <w:t>№ 203-VIII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041" w:id="845"/>
    <w:p>
      <w:pPr>
        <w:spacing w:after="0"/>
        <w:ind w:left="0"/>
        <w:jc w:val="left"/>
      </w:pPr>
      <w:r>
        <w:rPr>
          <w:rFonts w:ascii="Times New Roman"/>
          <w:b/>
          <w:i w:val="false"/>
          <w:color w:val="000000"/>
        </w:rPr>
        <w:t xml:space="preserve">  11-тарау. ҚОРЫТЫНДЫ ЖӘНЕ ӨТПЕЛІ ЕРЕЖЕЛЕР</w:t>
      </w:r>
    </w:p>
    <w:bookmarkEnd w:id="845"/>
    <w:p>
      <w:pPr>
        <w:spacing w:after="0"/>
        <w:ind w:left="0"/>
        <w:jc w:val="both"/>
      </w:pPr>
      <w:r>
        <w:rPr>
          <w:rFonts w:ascii="Times New Roman"/>
          <w:b/>
          <w:i w:val="false"/>
          <w:color w:val="000000"/>
          <w:sz w:val="28"/>
        </w:rPr>
        <w:t>85-бап. Өтпелі ережелер</w:t>
      </w:r>
    </w:p>
    <w:bookmarkStart w:name="z1043" w:id="846"/>
    <w:p>
      <w:pPr>
        <w:spacing w:after="0"/>
        <w:ind w:left="0"/>
        <w:jc w:val="both"/>
      </w:pPr>
      <w:r>
        <w:rPr>
          <w:rFonts w:ascii="Times New Roman"/>
          <w:b w:val="false"/>
          <w:i w:val="false"/>
          <w:color w:val="000000"/>
          <w:sz w:val="28"/>
        </w:rPr>
        <w:t>
      1. Осы Заң қолданысқа енгізілгенге дейін қызметкермен жасасқан әскери қызметті өткеру туралы келісімшарттар олар жасаған мерзім ішінде қолданылады.</w:t>
      </w:r>
    </w:p>
    <w:bookmarkEnd w:id="8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23.12.2023 </w:t>
      </w:r>
      <w:r>
        <w:rPr>
          <w:rFonts w:ascii="Times New Roman"/>
          <w:b w:val="false"/>
          <w:i w:val="false"/>
          <w:color w:val="000000"/>
          <w:sz w:val="28"/>
        </w:rPr>
        <w:t>№ 51-VIII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045" w:id="847"/>
    <w:p>
      <w:pPr>
        <w:spacing w:after="0"/>
        <w:ind w:left="0"/>
        <w:jc w:val="both"/>
      </w:pPr>
      <w:r>
        <w:rPr>
          <w:rFonts w:ascii="Times New Roman"/>
          <w:b w:val="false"/>
          <w:i w:val="false"/>
          <w:color w:val="000000"/>
          <w:sz w:val="28"/>
        </w:rPr>
        <w:t>
      3. 2011 жылғы 30 қарашаға дейін "подполковник" әскери атағы берілген қызметкерлерге аталған әскери немесе арнаулы атақта еңбек сіңіру мерзімі бес жыл болып белгіленеді.</w:t>
      </w:r>
    </w:p>
    <w:bookmarkEnd w:id="847"/>
    <w:bookmarkStart w:name="z1046" w:id="848"/>
    <w:p>
      <w:pPr>
        <w:spacing w:after="0"/>
        <w:ind w:left="0"/>
        <w:jc w:val="both"/>
      </w:pPr>
      <w:r>
        <w:rPr>
          <w:rFonts w:ascii="Times New Roman"/>
          <w:b w:val="false"/>
          <w:i w:val="false"/>
          <w:color w:val="000000"/>
          <w:sz w:val="28"/>
        </w:rPr>
        <w:t>
      4. Осы Заңның қабылдануына байланысты әскери қызметтен арнаулы мемлекеттік органдарға ауыстырылған және "Әскери міндеттілік және әскери қызмет туралы" Қазақстан Республикасының Заңымен әскери қызметте тұрудың шекті жасы өзгертілген қызметкерлер мынадай шекті жастарға жеткенде қызметтен шығуға немесе отставкаға кетуге құқылы:</w:t>
      </w:r>
    </w:p>
    <w:bookmarkEnd w:id="848"/>
    <w:bookmarkStart w:name="z1047" w:id="849"/>
    <w:p>
      <w:pPr>
        <w:spacing w:after="0"/>
        <w:ind w:left="0"/>
        <w:jc w:val="both"/>
      </w:pPr>
      <w:r>
        <w:rPr>
          <w:rFonts w:ascii="Times New Roman"/>
          <w:b w:val="false"/>
          <w:i w:val="false"/>
          <w:color w:val="000000"/>
          <w:sz w:val="28"/>
        </w:rPr>
        <w:t>
      1) подполковникке дейін қоса алғанда – қырық бес жас;</w:t>
      </w:r>
    </w:p>
    <w:bookmarkEnd w:id="849"/>
    <w:bookmarkStart w:name="z1048" w:id="850"/>
    <w:p>
      <w:pPr>
        <w:spacing w:after="0"/>
        <w:ind w:left="0"/>
        <w:jc w:val="both"/>
      </w:pPr>
      <w:r>
        <w:rPr>
          <w:rFonts w:ascii="Times New Roman"/>
          <w:b w:val="false"/>
          <w:i w:val="false"/>
          <w:color w:val="000000"/>
          <w:sz w:val="28"/>
        </w:rPr>
        <w:t>
      2) полковниктерге – елу үш жас;</w:t>
      </w:r>
    </w:p>
    <w:bookmarkEnd w:id="850"/>
    <w:bookmarkStart w:name="z1049" w:id="851"/>
    <w:p>
      <w:pPr>
        <w:spacing w:after="0"/>
        <w:ind w:left="0"/>
        <w:jc w:val="both"/>
      </w:pPr>
      <w:r>
        <w:rPr>
          <w:rFonts w:ascii="Times New Roman"/>
          <w:b w:val="false"/>
          <w:i w:val="false"/>
          <w:color w:val="000000"/>
          <w:sz w:val="28"/>
        </w:rPr>
        <w:t>
      3) әскери атақ 2005 жылғы 21 шілдеге дейін берілген полковниктерге – елу жас;</w:t>
      </w:r>
    </w:p>
    <w:bookmarkEnd w:id="851"/>
    <w:bookmarkStart w:name="z1050" w:id="852"/>
    <w:p>
      <w:pPr>
        <w:spacing w:after="0"/>
        <w:ind w:left="0"/>
        <w:jc w:val="both"/>
      </w:pPr>
      <w:r>
        <w:rPr>
          <w:rFonts w:ascii="Times New Roman"/>
          <w:b w:val="false"/>
          <w:i w:val="false"/>
          <w:color w:val="000000"/>
          <w:sz w:val="28"/>
        </w:rPr>
        <w:t>
      4) генерал-майорларға және генерал-лейтенанттарға – елу сегіз жас;</w:t>
      </w:r>
    </w:p>
    <w:bookmarkEnd w:id="852"/>
    <w:bookmarkStart w:name="z1051" w:id="853"/>
    <w:p>
      <w:pPr>
        <w:spacing w:after="0"/>
        <w:ind w:left="0"/>
        <w:jc w:val="both"/>
      </w:pPr>
      <w:r>
        <w:rPr>
          <w:rFonts w:ascii="Times New Roman"/>
          <w:b w:val="false"/>
          <w:i w:val="false"/>
          <w:color w:val="000000"/>
          <w:sz w:val="28"/>
        </w:rPr>
        <w:t>
      5) әскери атақ 2005 жылғы 21 шілдеге дейін берілген генерал-майорларға және генерал-лейтенанттарға – елу бес жас;</w:t>
      </w:r>
    </w:p>
    <w:bookmarkEnd w:id="853"/>
    <w:bookmarkStart w:name="z1052" w:id="854"/>
    <w:p>
      <w:pPr>
        <w:spacing w:after="0"/>
        <w:ind w:left="0"/>
        <w:jc w:val="both"/>
      </w:pPr>
      <w:r>
        <w:rPr>
          <w:rFonts w:ascii="Times New Roman"/>
          <w:b w:val="false"/>
          <w:i w:val="false"/>
          <w:color w:val="000000"/>
          <w:sz w:val="28"/>
        </w:rPr>
        <w:t>
      6) генерал-полковниктерге – алпыс жас.</w:t>
      </w:r>
    </w:p>
    <w:bookmarkEnd w:id="854"/>
    <w:bookmarkStart w:name="z1058" w:id="855"/>
    <w:p>
      <w:pPr>
        <w:spacing w:after="0"/>
        <w:ind w:left="0"/>
        <w:jc w:val="both"/>
      </w:pPr>
      <w:r>
        <w:rPr>
          <w:rFonts w:ascii="Times New Roman"/>
          <w:b w:val="false"/>
          <w:i w:val="false"/>
          <w:color w:val="000000"/>
          <w:sz w:val="28"/>
        </w:rPr>
        <w:t>
      4-1. "Аға прапорщик", "прапорщик", "старшина", "үшінші сыныпты сержант", "екінші сыныпты сержант", "бірінші сыныпты сержант", "штаб-сержант" не "шебер-сержант" әскери атақтары берілген қызметкерлер арнаулы мемлекеттік органдардағы қызметті осы Заңда сержанттар құрамы үшін көзделген тәртіппен және шарттармен өткереді. Бұл ретте олардың арнаулы мемлекеттік органдарда қызметте болуының шекті жасы, қоса алғанда қырық жеті жасқа дейінгі жасты құрайды.</w:t>
      </w:r>
    </w:p>
    <w:bookmarkEnd w:id="855"/>
    <w:bookmarkStart w:name="z866" w:id="856"/>
    <w:p>
      <w:pPr>
        <w:spacing w:after="0"/>
        <w:ind w:left="0"/>
        <w:jc w:val="both"/>
      </w:pPr>
      <w:r>
        <w:rPr>
          <w:rFonts w:ascii="Times New Roman"/>
          <w:b w:val="false"/>
          <w:i w:val="false"/>
          <w:color w:val="000000"/>
          <w:sz w:val="28"/>
        </w:rPr>
        <w:t>
      4-2. Осы Заң қолданысқа енгізілген күннен бастап және 2017 жылғы 1 қаңтарға дейін подполковник арнаулы атағы берілген қызметкерлер шекті жасқа – қырық жеті жасқа толғанда қызметтен шығуға немесе отставкаға кетуге құқылы.</w:t>
      </w:r>
    </w:p>
    <w:bookmarkEnd w:id="856"/>
    <w:bookmarkStart w:name="z1053" w:id="857"/>
    <w:p>
      <w:pPr>
        <w:spacing w:after="0"/>
        <w:ind w:left="0"/>
        <w:jc w:val="both"/>
      </w:pPr>
      <w:r>
        <w:rPr>
          <w:rFonts w:ascii="Times New Roman"/>
          <w:b w:val="false"/>
          <w:i w:val="false"/>
          <w:color w:val="000000"/>
          <w:sz w:val="28"/>
        </w:rPr>
        <w:t>
      5. Қызметкерлер (курсанттарды, тыңдаушыларды қоспағанда) "Әскери қызметшілер мен олардың отбасы мүшелерінің мәртебесі және оларды әлеуметтік қорғау туралы" Қазақстан Республикасы Заңында әскери қызметшілер үшін көзделген тәртіппен 2013 жылғы 1 қаңтарға дейін тұрғын үймен қамтамасыз етіледі.</w:t>
      </w:r>
    </w:p>
    <w:bookmarkEnd w:id="857"/>
    <w:bookmarkStart w:name="z1054" w:id="858"/>
    <w:p>
      <w:pPr>
        <w:spacing w:after="0"/>
        <w:ind w:left="0"/>
        <w:jc w:val="both"/>
      </w:pPr>
      <w:r>
        <w:rPr>
          <w:rFonts w:ascii="Times New Roman"/>
          <w:b w:val="false"/>
          <w:i w:val="false"/>
          <w:color w:val="000000"/>
          <w:sz w:val="28"/>
        </w:rPr>
        <w:t>
      6. 2013 жылғы 1 қаңтарға дейінгі мерзімде қызметтік тұрғын жаймен не қызметтік тұрғын жайға теңестірілген тұрғын жаймен қамтамасыз етілген қызметкерлер осы тұрғын үйде тұру құқығын, сондай-ақ оны "Тұрғын үй қатынастары туралы" Қазақстан Республикасы Заңында әскери қызметшілер үшін көзделген жекешелендіру құқығын сақтайды.</w:t>
      </w:r>
    </w:p>
    <w:bookmarkEnd w:id="858"/>
    <w:bookmarkStart w:name="z1138" w:id="859"/>
    <w:p>
      <w:pPr>
        <w:spacing w:after="0"/>
        <w:ind w:left="0"/>
        <w:jc w:val="both"/>
      </w:pPr>
      <w:r>
        <w:rPr>
          <w:rFonts w:ascii="Times New Roman"/>
          <w:b w:val="false"/>
          <w:i w:val="false"/>
          <w:color w:val="000000"/>
          <w:sz w:val="28"/>
        </w:rPr>
        <w:t>
      7. Осы Заңның 77-бабы 12-тармағының, 78-бабы 11-тармағының күші қаза тапқан (қайтыс болған) курсанттардың, тыңдаушылар мен қызметкерлердің 2022 жылғы 1 қаңтарда жесір әйелдері (тұл ерлері) мен балалары болып табылған адамдарға да қолданылады.</w:t>
      </w:r>
    </w:p>
    <w:bookmarkEnd w:id="8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85-бапқа өзгерістер енгізілді - ҚР 23.04.2014 </w:t>
      </w:r>
      <w:r>
        <w:rPr>
          <w:rFonts w:ascii="Times New Roman"/>
          <w:b w:val="false"/>
          <w:i w:val="false"/>
          <w:color w:val="000000"/>
          <w:sz w:val="28"/>
        </w:rPr>
        <w:t>N 200-V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06.04.2016 </w:t>
      </w:r>
      <w:r>
        <w:rPr>
          <w:rFonts w:ascii="Times New Roman"/>
          <w:b w:val="false"/>
          <w:i w:val="false"/>
          <w:color w:val="000000"/>
          <w:sz w:val="28"/>
        </w:rPr>
        <w:t>№ 483-V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13.06.2017 </w:t>
      </w:r>
      <w:r>
        <w:rPr>
          <w:rFonts w:ascii="Times New Roman"/>
          <w:b w:val="false"/>
          <w:i w:val="false"/>
          <w:color w:val="000000"/>
          <w:sz w:val="28"/>
        </w:rPr>
        <w:t>№ 69-VІ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23.12.2023 </w:t>
      </w:r>
      <w:r>
        <w:rPr>
          <w:rFonts w:ascii="Times New Roman"/>
          <w:b w:val="false"/>
          <w:i w:val="false"/>
          <w:color w:val="000000"/>
          <w:sz w:val="28"/>
        </w:rPr>
        <w:t>№ 51-VIII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30.06.2025 </w:t>
      </w:r>
      <w:r>
        <w:rPr>
          <w:rFonts w:ascii="Times New Roman"/>
          <w:b w:val="false"/>
          <w:i w:val="false"/>
          <w:color w:val="000000"/>
          <w:sz w:val="28"/>
        </w:rPr>
        <w:t>№ 203-VIII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86-бап. Осы Заңды қолданысқа енгізу тәртібі</w:t>
      </w:r>
    </w:p>
    <w:bookmarkStart w:name="z1056" w:id="860"/>
    <w:p>
      <w:pPr>
        <w:spacing w:after="0"/>
        <w:ind w:left="0"/>
        <w:jc w:val="both"/>
      </w:pPr>
      <w:r>
        <w:rPr>
          <w:rFonts w:ascii="Times New Roman"/>
          <w:b w:val="false"/>
          <w:i w:val="false"/>
          <w:color w:val="000000"/>
          <w:sz w:val="28"/>
        </w:rPr>
        <w:t>
      Осы Заң алғашқы ресми жарияланғанынан кейін күнтізбелік он күн өткен соң қолданысқа енгізіледі.</w:t>
      </w:r>
    </w:p>
    <w:bookmarkEnd w:id="86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Президенті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НАЗАРБАЕВ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