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0deaf" w14:textId="e50de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қорғау туралы</w:t>
      </w:r>
    </w:p>
    <w:p>
      <w:pPr>
        <w:spacing w:after="0"/>
        <w:ind w:left="0"/>
        <w:jc w:val="both"/>
      </w:pPr>
      <w:r>
        <w:rPr>
          <w:rFonts w:ascii="Times New Roman"/>
          <w:b w:val="false"/>
          <w:i w:val="false"/>
          <w:color w:val="000000"/>
          <w:sz w:val="28"/>
        </w:rPr>
        <w:t>Қазақстан Республикасының Заңы 2014 жылғы 11 сәуірдегі № 188-V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"Ведомствоның білім беру", "ведомствоның білім беру", "Ведомствоның аумақтық", "ведомствоның аумақтық" деген сөздер тиісінше "Уәкілетті органның білім беру", "уәкілетті органның білім беру", "Уәкілетті органның аумақтық", "уәкілетті органның аумақтық" деген сөздермен ауыстырылды ҚР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Ескерту. Бүкіл мәтін бойынша:</w:t>
      </w:r>
      <w:r>
        <w:br/>
      </w:r>
      <w:r>
        <w:rPr>
          <w:rFonts w:ascii="Times New Roman"/>
          <w:b w:val="false"/>
          <w:i w:val="false"/>
          <w:color w:val="000000"/>
          <w:sz w:val="28"/>
        </w:rPr>
        <w:t>
</w:t>
      </w:r>
      <w:r>
        <w:rPr>
          <w:rFonts w:ascii="Times New Roman"/>
          <w:b w:val="false"/>
          <w:i w:val="false"/>
          <w:color w:val="ff0000"/>
          <w:sz w:val="28"/>
        </w:rPr>
        <w:t>      "мемлекеттік емес өртке қарсы қызметті", "мемлекеттік емес өртке қарсы қызметтердің", "мемлекеттік емес өртке қарсы қызметтерді", "Мемлекеттік емес өртке қарсы қызмет" деген сөздер тиісінше "кәсіби өртке қарсы қызметті", "кәсіби өртке қарсы қызметтердің", "кәсіби өртке қарсы қызметтерді", "Кәсіби өртке қарсы қызмет" деген сөздермен ауыстырылды;</w:t>
      </w:r>
      <w:r>
        <w:br/>
      </w:r>
      <w:r>
        <w:rPr>
          <w:rFonts w:ascii="Times New Roman"/>
          <w:b w:val="false"/>
          <w:i w:val="false"/>
          <w:color w:val="000000"/>
          <w:sz w:val="28"/>
        </w:rPr>
        <w:t>
</w:t>
      </w:r>
      <w:r>
        <w:rPr>
          <w:rFonts w:ascii="Times New Roman"/>
          <w:b w:val="false"/>
          <w:i w:val="false"/>
          <w:color w:val="ff0000"/>
          <w:sz w:val="28"/>
        </w:rPr>
        <w:t xml:space="preserve">      "өзге де жұмыскерлері", "өзге де жұмыскерлерінің", "өзге де жұмыскерлер" деген сөздер тиісінше "жұмыскерлері", "жұмыскерлерінің", "жұмыскерлер" деген сөздермен ауыстырылда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 азаматтық қорғау жөніндегі іс-шараларды жүргізу процесінде туындайтын қоғамдық қатынастарды реттейді әрі табиғи және техногендік сипаттағы төтенше жағдайлар мен олардың салдарларының алдын алуға және оларды жоюға, төтенше жағдай аймағындағы халыққа шұғыл медициналық және психологиялық көмек көрсетуге, өрт қауіпсіздігі мен өнеркәсіптік қауіпсіздікті қамтамасыз етуге бағытталған, сондай-ақ Қазақстан Республикасы азаматтық қорғанысының негізгі міндеттерін, құрылуы мен жұмыс iстеуінің ұйымдастырушылық қағидаттарын, мемлекеттік материалдық резервті қалыптастыруды, сақтауды және пайдалануды, авариялық-құтқару қызметтері мен құралымдарының ұйымдастырылуы мен қызметін, сондай-ақ азаматтық қорғау органдары қызметкерлерінің мәртебесі мен әлеуметтік қорғалуын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Кіріспеге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1-БӨЛІМ. ЖАЛПЫ ЕРЕЖЕЛЕР</w:t>
      </w:r>
      <w:r>
        <w:br/>
      </w:r>
      <w:r>
        <w:rPr>
          <w:rFonts w:ascii="Times New Roman"/>
          <w:b/>
          <w:i w:val="false"/>
          <w:color w:val="000000"/>
        </w:rPr>
        <w:t>1-тарау. НЕГІЗГІ ЕРЕЖЕЛЕР</w:t>
      </w:r>
    </w:p>
    <w:bookmarkEnd w:id="0"/>
    <w:p>
      <w:pPr>
        <w:spacing w:after="0"/>
        <w:ind w:left="0"/>
        <w:jc w:val="both"/>
      </w:pPr>
      <w:r>
        <w:rPr>
          <w:rFonts w:ascii="Times New Roman"/>
          <w:b/>
          <w:i w:val="false"/>
          <w:color w:val="000000"/>
          <w:sz w:val="28"/>
        </w:rPr>
        <w:t>1-бап. Осы Заңда пайдаланылатын негiзгi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4" w:id="1"/>
    <w:p>
      <w:pPr>
        <w:spacing w:after="0"/>
        <w:ind w:left="0"/>
        <w:jc w:val="both"/>
      </w:pPr>
      <w:r>
        <w:rPr>
          <w:rFonts w:ascii="Times New Roman"/>
          <w:b w:val="false"/>
          <w:i w:val="false"/>
          <w:color w:val="000000"/>
          <w:sz w:val="28"/>
        </w:rPr>
        <w:t>
      1) авария – ғимараттардың, құрылыстардың және (немесе) техникалық құрылғылардың қирауы, бақыланбайтын жарылыс және (немесе) қауiптi заттардың шығарындысы;</w:t>
      </w:r>
    </w:p>
    <w:bookmarkEnd w:id="1"/>
    <w:bookmarkStart w:name="z5" w:id="2"/>
    <w:p>
      <w:pPr>
        <w:spacing w:after="0"/>
        <w:ind w:left="0"/>
        <w:jc w:val="both"/>
      </w:pPr>
      <w:r>
        <w:rPr>
          <w:rFonts w:ascii="Times New Roman"/>
          <w:b w:val="false"/>
          <w:i w:val="false"/>
          <w:color w:val="000000"/>
          <w:sz w:val="28"/>
        </w:rPr>
        <w:t>
      2) авариялық-құтқару жұмыстары – адамдарды, материалдық және мәдени құндылықтарды іздеу және құтқару, төтенше жағдай аймағындағы халыққа шұғыл медициналық және психологиялық көмек көрсету, төтенше жағдай аймағында және әскери іс-қимылдар жүргізу кезінде қоршаған ортаны қорғау, оларға тән қауіпті факторлардың әсерін оқшаулау және басу немесе ең төменгі мүмкін болатын деңгейге дейін жеткізу жөніндегі іс-қимылдар;</w:t>
      </w:r>
    </w:p>
    <w:bookmarkEnd w:id="2"/>
    <w:bookmarkStart w:name="z6" w:id="3"/>
    <w:p>
      <w:pPr>
        <w:spacing w:after="0"/>
        <w:ind w:left="0"/>
        <w:jc w:val="both"/>
      </w:pPr>
      <w:r>
        <w:rPr>
          <w:rFonts w:ascii="Times New Roman"/>
          <w:b w:val="false"/>
          <w:i w:val="false"/>
          <w:color w:val="000000"/>
          <w:sz w:val="28"/>
        </w:rPr>
        <w:t>
      3) авариялық-құтқару құралымы – авариялық-құтқару жұмыстары мен кезек күттірмейтін жұмыстарды жүргізуге арналған дербес немесе аттестатталған авариялық-құтқару қызметінің құрамына кіретін азаматтық қорғау күштерінің ұйымдық-құрылымдық бірлігі;</w:t>
      </w:r>
    </w:p>
    <w:bookmarkEnd w:id="3"/>
    <w:bookmarkStart w:name="z7" w:id="4"/>
    <w:p>
      <w:pPr>
        <w:spacing w:after="0"/>
        <w:ind w:left="0"/>
        <w:jc w:val="both"/>
      </w:pPr>
      <w:r>
        <w:rPr>
          <w:rFonts w:ascii="Times New Roman"/>
          <w:b w:val="false"/>
          <w:i w:val="false"/>
          <w:color w:val="000000"/>
          <w:sz w:val="28"/>
        </w:rPr>
        <w:t>
      4) авариялық-құтқару қызметі – бірыңғай жүйеге функционалдық біріктірілген, төтенше жағдайлардың алдын алу және оларды жою жөніндегі міндеттерді шешуге арналған, азаматтық қорғаудың ұйымдық-біріктірілген басқару органдарының, авариялық-құтқару құралымдары мен құралдарының жиынтығы;</w:t>
      </w:r>
    </w:p>
    <w:bookmarkEnd w:id="4"/>
    <w:bookmarkStart w:name="z8" w:id="5"/>
    <w:p>
      <w:pPr>
        <w:spacing w:after="0"/>
        <w:ind w:left="0"/>
        <w:jc w:val="both"/>
      </w:pPr>
      <w:r>
        <w:rPr>
          <w:rFonts w:ascii="Times New Roman"/>
          <w:b w:val="false"/>
          <w:i w:val="false"/>
          <w:color w:val="000000"/>
          <w:sz w:val="28"/>
        </w:rPr>
        <w:t>
      5) адамдар жаппай болатын объект – бір мезгілде жүз және одан көп адамның болуына есептелген сауда, қоғамдық тамақтану, тұрмыстық қызмет көрсету кәсіпорындарының, дене шынықтыру-сауықтыру, спорттық, мәдени-ағарту және ойын-сауық ұйымдарының, көңіл көтеру орындарының, барлық көлік түрлері вокзалдарының, ғибадат үйлерінің (құрылыстарының) ғимараты, құрылысы, үй-жайы, сондай-ақ бір мезгілде жиырма бес және одан көп адамның болуына есептелген денсаулық сақтау, білім беру ұйымдарының, қонақ үйлердің ғимараты, құрылысы;</w:t>
      </w:r>
    </w:p>
    <w:bookmarkEnd w:id="5"/>
    <w:bookmarkStart w:name="z9" w:id="6"/>
    <w:p>
      <w:pPr>
        <w:spacing w:after="0"/>
        <w:ind w:left="0"/>
        <w:jc w:val="both"/>
      </w:pPr>
      <w:r>
        <w:rPr>
          <w:rFonts w:ascii="Times New Roman"/>
          <w:b w:val="false"/>
          <w:i w:val="false"/>
          <w:color w:val="000000"/>
          <w:sz w:val="28"/>
        </w:rPr>
        <w:t>
      6) азаматтық қорғаныс – Қазақстан Республикасының халқы мен аумағын қазіргі заманғы зақымдаушы құралдардың зақымдау (қирату) факторларының әсерінен, табиғи және техногендік сипаттағы төтенше жағдайлардан қорғау жөнінде бейбіт уақытта және соғыс уақытында жүргізілетін жалпымемлекеттік іс-шаралар кешенін іске асыруға арналған азаматтық қорғаудың мемлекеттік жүйесінің құрамдас бөлігі;</w:t>
      </w:r>
    </w:p>
    <w:bookmarkEnd w:id="6"/>
    <w:bookmarkStart w:name="z10" w:id="7"/>
    <w:p>
      <w:pPr>
        <w:spacing w:after="0"/>
        <w:ind w:left="0"/>
        <w:jc w:val="both"/>
      </w:pPr>
      <w:r>
        <w:rPr>
          <w:rFonts w:ascii="Times New Roman"/>
          <w:b w:val="false"/>
          <w:i w:val="false"/>
          <w:color w:val="000000"/>
          <w:sz w:val="28"/>
        </w:rPr>
        <w:t>
      7) азаматтық қорғаныстың әскери бөлімдері – бейбіт уақытта және соғыс уақытында азаматтық қорғау іс-шараларын орындайтын, азаматтық қорғау саласындағы уәкілетті органның әскери бөлімдері;</w:t>
      </w:r>
    </w:p>
    <w:bookmarkEnd w:id="7"/>
    <w:bookmarkStart w:name="z11" w:id="8"/>
    <w:p>
      <w:pPr>
        <w:spacing w:after="0"/>
        <w:ind w:left="0"/>
        <w:jc w:val="both"/>
      </w:pPr>
      <w:r>
        <w:rPr>
          <w:rFonts w:ascii="Times New Roman"/>
          <w:b w:val="false"/>
          <w:i w:val="false"/>
          <w:color w:val="000000"/>
          <w:sz w:val="28"/>
        </w:rPr>
        <w:t>
      8) азаматтық қорғаныстың қорғаныш құрылыстары қоры – азаматтық қорғаныс бойынша санаттарға жатқызылған ұйымдардың жұмыскерлері мен халықты қазіргі заманғы зақымдаушы құралдардың зақымдау (қирату) факторларының әсерінен қорғау үшін арнайы жабдықталған және соған арналған инженерлік құрылыстар жиынтығы;</w:t>
      </w:r>
    </w:p>
    <w:bookmarkEnd w:id="8"/>
    <w:bookmarkStart w:name="z12" w:id="9"/>
    <w:p>
      <w:pPr>
        <w:spacing w:after="0"/>
        <w:ind w:left="0"/>
        <w:jc w:val="both"/>
      </w:pPr>
      <w:r>
        <w:rPr>
          <w:rFonts w:ascii="Times New Roman"/>
          <w:b w:val="false"/>
          <w:i w:val="false"/>
          <w:color w:val="000000"/>
          <w:sz w:val="28"/>
        </w:rPr>
        <w:t>
      9) азаматтық қорғаныстың қорғаныш құрылысы – халықты қазіргі заманғы зақымдаушы құралдардың зақымдау (қирату) факторларының әсерінен қорғау үшін арнайы жабдықталған және соған арналған инженерлік құрылыс;</w:t>
      </w:r>
    </w:p>
    <w:bookmarkEnd w:id="9"/>
    <w:bookmarkStart w:name="z13" w:id="10"/>
    <w:p>
      <w:pPr>
        <w:spacing w:after="0"/>
        <w:ind w:left="0"/>
        <w:jc w:val="both"/>
      </w:pPr>
      <w:r>
        <w:rPr>
          <w:rFonts w:ascii="Times New Roman"/>
          <w:b w:val="false"/>
          <w:i w:val="false"/>
          <w:color w:val="000000"/>
          <w:sz w:val="28"/>
        </w:rPr>
        <w:t>
      10) азаматтық қорғау – өрт қауіпсіздігін, өнеркәсіптік және сейсмикалық қауіпсіздікті қамтамасыз ету, мемлекеттік материалдық резервті қалыптастыру, сақтау және пайдалану жөніндегі іс-шараларды қамтитын, табиғи және техногендік сипаттағы төтенше жағдайлар мен олардың салдарларының алдын алуға және оларды жоюға, азаматтық қорғанысты ұйымдастыруға және жүргізуге, төтенше жағдай аймағындағы халыққа шұғыл медициналық және психологиялық көмек көрсетуге бағытталған, бейбіт уақытта және соғыс уақытында жүргізілетін жалпымемлекеттік іс-шаралар кешені;</w:t>
      </w:r>
    </w:p>
    <w:bookmarkEnd w:id="10"/>
    <w:bookmarkStart w:name="z14" w:id="11"/>
    <w:p>
      <w:pPr>
        <w:spacing w:after="0"/>
        <w:ind w:left="0"/>
        <w:jc w:val="both"/>
      </w:pPr>
      <w:r>
        <w:rPr>
          <w:rFonts w:ascii="Times New Roman"/>
          <w:b w:val="false"/>
          <w:i w:val="false"/>
          <w:color w:val="000000"/>
          <w:sz w:val="28"/>
        </w:rPr>
        <w:t>
      11) азаматтық қорғаудың арнайы іс-шаралары – азаматтық қорғау қызметтерінің Қазақстан Республикасының халқын, объектілері мен аумағын төтенше жағдайлар мен әскери қақтығыстар кезінде немесе осы қақтығыстар салдарынан туындайтын қауіптерден қорғауға бағытталған, жұмыстарды инженерлік, радиациялық, химиялық, медициналық, өртке қарсы, көліктік, материалдық-техникалық, гидрометеорологиялық және өзге де қамтамасыз ету бойынша күні бұрын немесе жедел іс-қимыл жасауы;</w:t>
      </w:r>
    </w:p>
    <w:bookmarkEnd w:id="11"/>
    <w:bookmarkStart w:name="z15" w:id="12"/>
    <w:p>
      <w:pPr>
        <w:spacing w:after="0"/>
        <w:ind w:left="0"/>
        <w:jc w:val="both"/>
      </w:pPr>
      <w:r>
        <w:rPr>
          <w:rFonts w:ascii="Times New Roman"/>
          <w:b w:val="false"/>
          <w:i w:val="false"/>
          <w:color w:val="000000"/>
          <w:sz w:val="28"/>
        </w:rPr>
        <w:t>
      12) азаматтық қорғаудың құлақтандыру жүйесі – адамдардың өмірі мен денсаулығына төнген қатер туралы, қалыптасқан жағдайда әрекет ету тәртібі туралы ақпаратты халыққа және басқару органдарына жеткізуді қамтамасыз ететін бағдарламалық және техникалық құралдар жиынтығы;</w:t>
      </w:r>
    </w:p>
    <w:bookmarkEnd w:id="12"/>
    <w:bookmarkStart w:name="z16" w:id="13"/>
    <w:p>
      <w:pPr>
        <w:spacing w:after="0"/>
        <w:ind w:left="0"/>
        <w:jc w:val="both"/>
      </w:pPr>
      <w:r>
        <w:rPr>
          <w:rFonts w:ascii="Times New Roman"/>
          <w:b w:val="false"/>
          <w:i w:val="false"/>
          <w:color w:val="000000"/>
          <w:sz w:val="28"/>
        </w:rPr>
        <w:t>
      13) азаматтық қорғаудың мемлекеттік жүйесі – Қазақстан Республикасының халқын, объектілері мен аумағын төтенше жағдайлар мен әскери қақтығыстар кезінде немесе осы қақтығыстар салдарынан туындайтын қауіптерден қорғау жөніндегі жалпымемлекеттік іс-шаралар кешенін іске асыруға арналған, азаматтық қорғаудың басқару органдарының, күштері мен құралдарының жиынтығы;</w:t>
      </w:r>
    </w:p>
    <w:bookmarkEnd w:id="13"/>
    <w:bookmarkStart w:name="z17" w:id="14"/>
    <w:p>
      <w:pPr>
        <w:spacing w:after="0"/>
        <w:ind w:left="0"/>
        <w:jc w:val="both"/>
      </w:pPr>
      <w:r>
        <w:rPr>
          <w:rFonts w:ascii="Times New Roman"/>
          <w:b w:val="false"/>
          <w:i w:val="false"/>
          <w:color w:val="000000"/>
          <w:sz w:val="28"/>
        </w:rPr>
        <w:t>
      14) азаматтық қорғау күштері – азаматтық қорғаныстың әскери бөлімдері, авариялық-құтқару қызметтері мен құралымдары, мемлекеттік, кәсіби, салалық өртке қарсы қызметтердің бөлімшелері, азаматтық қорғау құралымдары, азаматтық қорғау саласындағы уәкілетті органның авиациясы және теңіз ұйымы, жағдайды байқау, бақылау және болжау қызметтері;</w:t>
      </w:r>
    </w:p>
    <w:bookmarkEnd w:id="14"/>
    <w:bookmarkStart w:name="z18" w:id="15"/>
    <w:p>
      <w:pPr>
        <w:spacing w:after="0"/>
        <w:ind w:left="0"/>
        <w:jc w:val="both"/>
      </w:pPr>
      <w:r>
        <w:rPr>
          <w:rFonts w:ascii="Times New Roman"/>
          <w:b w:val="false"/>
          <w:i w:val="false"/>
          <w:color w:val="000000"/>
          <w:sz w:val="28"/>
        </w:rPr>
        <w:t>
      15) азаматтық қорғау құралдары – халықты қорғау және азаматтық қорғау күштерін жарақтандыру үшін қолданылатын материалдық-техникалық мүлік;</w:t>
      </w:r>
    </w:p>
    <w:bookmarkEnd w:id="15"/>
    <w:bookmarkStart w:name="z19" w:id="16"/>
    <w:p>
      <w:pPr>
        <w:spacing w:after="0"/>
        <w:ind w:left="0"/>
        <w:jc w:val="both"/>
      </w:pPr>
      <w:r>
        <w:rPr>
          <w:rFonts w:ascii="Times New Roman"/>
          <w:b w:val="false"/>
          <w:i w:val="false"/>
          <w:color w:val="000000"/>
          <w:sz w:val="28"/>
        </w:rPr>
        <w:t>
      16) азаматтық қорғау қызметі – азаматтық қорғаудың арнайы іс-шараларын орындауға арналған азаматтық қорғаудың басқару органдары мен күштерінің республикалық, облыстық, қалалық, аудандық жүйелері;</w:t>
      </w:r>
    </w:p>
    <w:bookmarkEnd w:id="16"/>
    <w:bookmarkStart w:name="z20" w:id="17"/>
    <w:p>
      <w:pPr>
        <w:spacing w:after="0"/>
        <w:ind w:left="0"/>
        <w:jc w:val="both"/>
      </w:pPr>
      <w:r>
        <w:rPr>
          <w:rFonts w:ascii="Times New Roman"/>
          <w:b w:val="false"/>
          <w:i w:val="false"/>
          <w:color w:val="000000"/>
          <w:sz w:val="28"/>
        </w:rPr>
        <w:t>
      17) азаматтық қорғау органдары – азаматтық қорғау саласындағы уәкілетті орган, оның аумақтық органдары, ведомствосы және ведомстволық бағынысты мемлекеттік мекемелері мен кәсіпорындары;</w:t>
      </w:r>
    </w:p>
    <w:bookmarkEnd w:id="17"/>
    <w:bookmarkStart w:name="z845" w:id="18"/>
    <w:p>
      <w:pPr>
        <w:spacing w:after="0"/>
        <w:ind w:left="0"/>
        <w:jc w:val="both"/>
      </w:pPr>
      <w:r>
        <w:rPr>
          <w:rFonts w:ascii="Times New Roman"/>
          <w:b w:val="false"/>
          <w:i w:val="false"/>
          <w:color w:val="000000"/>
          <w:sz w:val="28"/>
        </w:rPr>
        <w:t>
      17-1) азаматтық қорғау органдарының қызметкерлері – азаматтық қорғау органдарында қызметте тұрған, арнаулы атақ берілген Қазақстан Республикасының азаматтары;</w:t>
      </w:r>
    </w:p>
    <w:bookmarkEnd w:id="18"/>
    <w:bookmarkStart w:name="z21" w:id="19"/>
    <w:p>
      <w:pPr>
        <w:spacing w:after="0"/>
        <w:ind w:left="0"/>
        <w:jc w:val="both"/>
      </w:pPr>
      <w:r>
        <w:rPr>
          <w:rFonts w:ascii="Times New Roman"/>
          <w:b w:val="false"/>
          <w:i w:val="false"/>
          <w:color w:val="000000"/>
          <w:sz w:val="28"/>
        </w:rPr>
        <w:t>
      18) азаматтық қорғау саласындағы мемлекеттік бақылау және қадағалау – өз құзыреті шегінде Қазақстан Республикасының азаматтық қорғау саласындағы заңнамасының талаптарын жеке және заңды тұлғалардың сақтауын қамтамасыз етуге бағытталған, азаматтық қорғау саласындағы және өнеркәсіптік қауіпсіздік саласындағы уәкілетті органдардың қызметі;</w:t>
      </w:r>
    </w:p>
    <w:bookmarkEnd w:id="19"/>
    <w:bookmarkStart w:name="z22" w:id="20"/>
    <w:p>
      <w:pPr>
        <w:spacing w:after="0"/>
        <w:ind w:left="0"/>
        <w:jc w:val="both"/>
      </w:pPr>
      <w:r>
        <w:rPr>
          <w:rFonts w:ascii="Times New Roman"/>
          <w:b w:val="false"/>
          <w:i w:val="false"/>
          <w:color w:val="000000"/>
          <w:sz w:val="28"/>
        </w:rPr>
        <w:t>
      19) азаматтық қорғау саласындағы уәкілетті орган (бұдан әрі – уәкілетті орган) – табиғи және техногендік сипаттағы төтенше жағдайлардың алдын алу және жою, халыққа шұғыл медициналық және психологиялық көмек көрсету, өрт қауіпсіздігін және Азаматтық қорғанысты ұйымдастыруды қамтамасыз ету бөлігінде азаматтық қорғау саласында басшылықты және салааралық үйлестіруді жүзеге асыратын орталық атқарушы орган;</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19-1)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59" w:id="21"/>
    <w:p>
      <w:pPr>
        <w:spacing w:after="0"/>
        <w:ind w:left="0"/>
        <w:jc w:val="both"/>
      </w:pPr>
      <w:r>
        <w:rPr>
          <w:rFonts w:ascii="Times New Roman"/>
          <w:b w:val="false"/>
          <w:i w:val="false"/>
          <w:color w:val="000000"/>
          <w:sz w:val="28"/>
        </w:rPr>
        <w:t>
      19-2) аккредиттеу – сараптама ұйымының өрт қауіпсіздігі саласында аудит жүргізу жөніндегі жұмыстарды орындау құқықтылығын ведомствоның ресми тануы;</w:t>
      </w:r>
    </w:p>
    <w:bookmarkEnd w:id="21"/>
    <w:bookmarkStart w:name="z660" w:id="22"/>
    <w:p>
      <w:pPr>
        <w:spacing w:after="0"/>
        <w:ind w:left="0"/>
        <w:jc w:val="both"/>
      </w:pPr>
      <w:r>
        <w:rPr>
          <w:rFonts w:ascii="Times New Roman"/>
          <w:b w:val="false"/>
          <w:i w:val="false"/>
          <w:color w:val="000000"/>
          <w:sz w:val="28"/>
        </w:rPr>
        <w:t>
      19-3) аккредиттеу аттестаты – ведомство беретін, сараптама ұйымының өрт қауіпсіздігі саласында аудит жүргізу жөніндегі жұмыстарды орындау құқығын куәландыратын құжат;</w:t>
      </w:r>
    </w:p>
    <w:bookmarkEnd w:id="22"/>
    <w:bookmarkStart w:name="z23" w:id="23"/>
    <w:p>
      <w:pPr>
        <w:spacing w:after="0"/>
        <w:ind w:left="0"/>
        <w:jc w:val="both"/>
      </w:pPr>
      <w:r>
        <w:rPr>
          <w:rFonts w:ascii="Times New Roman"/>
          <w:b w:val="false"/>
          <w:i w:val="false"/>
          <w:color w:val="000000"/>
          <w:sz w:val="28"/>
        </w:rPr>
        <w:t>
      20) "Баршаның назарына!" құлақтандыру сигналы – төтенше жағдайлар туындау қатері төнген немесе туындаған кезде халықтың назарын аудару үшін дабылдамалар немесе басқа да сигнал беру құралдары арқылы берілетін құлақтандырудың бірыңғай сигналы;</w:t>
      </w:r>
    </w:p>
    <w:bookmarkEnd w:id="23"/>
    <w:bookmarkStart w:name="z24" w:id="24"/>
    <w:p>
      <w:pPr>
        <w:spacing w:after="0"/>
        <w:ind w:left="0"/>
        <w:jc w:val="both"/>
      </w:pPr>
      <w:r>
        <w:rPr>
          <w:rFonts w:ascii="Times New Roman"/>
          <w:b w:val="false"/>
          <w:i w:val="false"/>
          <w:color w:val="000000"/>
          <w:sz w:val="28"/>
        </w:rPr>
        <w:t>
      21) басқару пункттері – азаматтық қорғаудың басқару органдарын орналастыруға және олардың жұмысын қамтамасыз етуге арналған, техникалық құралдармен, тіршілікті қамтамасыз ету элементтерімен арнайы жабдықталған және жарақталған, мемлекеттік органдардың құрылыстары немесе көлік құралдары;</w:t>
      </w:r>
    </w:p>
    <w:bookmarkEnd w:id="24"/>
    <w:bookmarkStart w:name="z25" w:id="25"/>
    <w:p>
      <w:pPr>
        <w:spacing w:after="0"/>
        <w:ind w:left="0"/>
        <w:jc w:val="both"/>
      </w:pPr>
      <w:r>
        <w:rPr>
          <w:rFonts w:ascii="Times New Roman"/>
          <w:b w:val="false"/>
          <w:i w:val="false"/>
          <w:color w:val="000000"/>
          <w:sz w:val="28"/>
        </w:rPr>
        <w:t>
      22) броньнан шығару – номенклатура өзгерген кезде, сондай-ақ кәдеге жарату немесе жою, төтенше жағдайлар мен олардың салдарларының алдын алу және оларды жою жөнiндегi шараларды қолдану, нарыққа реттеушілік ықпал ету, босқындарға көмек көрсету және гуманитарлық көмек көрсету үшін мемлекеттiк материалдық резервтен материалдық құндылықтарды шығару;</w:t>
      </w:r>
    </w:p>
    <w:bookmarkEnd w:id="25"/>
    <w:p>
      <w:pPr>
        <w:spacing w:after="0"/>
        <w:ind w:left="0"/>
        <w:jc w:val="both"/>
      </w:pPr>
      <w:r>
        <w:rPr>
          <w:rFonts w:ascii="Times New Roman"/>
          <w:b w:val="false"/>
          <w:i w:val="false"/>
          <w:color w:val="000000"/>
          <w:sz w:val="28"/>
        </w:rPr>
        <w:t>
      22-1) бұрқаққа қарсы жұмыстар – мұнай және газ өндіру объектілерінде арнайы техника, аппаратура мен жабдық қолданыла отырып жүргізілетін, аварияларды жоюға, адамдарды, материалдық құндылықтарды құтқаруға және бекітпе жабдығының болмауы, қирауы немесе герметикаланбауы немесе грифон түзілу салдарынан ұңғыманың (газ және мұнай бұрқақтарының) сағасы арқылы қабаттық флюидтердің басқаруға келмейтін шығуының қауіпті факторларының әсерін азайтуға бағытталған іс-қимылдар;</w:t>
      </w:r>
    </w:p>
    <w:bookmarkStart w:name="z26" w:id="26"/>
    <w:p>
      <w:pPr>
        <w:spacing w:after="0"/>
        <w:ind w:left="0"/>
        <w:jc w:val="both"/>
      </w:pPr>
      <w:r>
        <w:rPr>
          <w:rFonts w:ascii="Times New Roman"/>
          <w:b w:val="false"/>
          <w:i w:val="false"/>
          <w:color w:val="000000"/>
          <w:sz w:val="28"/>
        </w:rPr>
        <w:t>
      23) бірыңғай кезекшілік-диспетчерлік "112" қызметі – төтенше жағдайдың туындау алғышарттары немесе туындауы, өрт, адамдардың өміріне төнген қатер мен денсаулығына зиян келтіру қатері туралы және өз құзыреті шегінде шұғыл қызметтердің ден қою жөніндегі іс-қимылдарын кейіннен үйлестіре отырып шұғыл көмек шараларын қолдануды қажет ететін өзге де жағдайлар туралы жеке және заңды тұлғалардан келіп түсетін хабарламаларды қабылдау және өңдеу қызметі;</w:t>
      </w:r>
    </w:p>
    <w:bookmarkEnd w:id="26"/>
    <w:p>
      <w:pPr>
        <w:spacing w:after="0"/>
        <w:ind w:left="0"/>
        <w:jc w:val="both"/>
      </w:pPr>
      <w:r>
        <w:rPr>
          <w:rFonts w:ascii="Times New Roman"/>
          <w:b w:val="false"/>
          <w:i w:val="false"/>
          <w:color w:val="000000"/>
          <w:sz w:val="28"/>
        </w:rPr>
        <w:t>
      23-1) газдан құтқару жұмыстары – қоршаған ортада шекті жол берілетін шоғырланудан асатын қауіпті заттар болған жағдайда арнайы техника, аппаратура мен жабдық, оқшаулағыш жеке қорғану құралдары қолданыла отырып орындау қажеттілігімен сипатталатын және газ жайылған ортада адамдарды іздестірумен, зардап шеккендерге алғашқы көмек көрсетумен және оларды тасымалдаумен, аварияның орны мен себептерін, оның таралу шекараларын нақтылау мақсатында авария ошағына барлау жүргізумен байланысты қауіпті өндірістік объектілердегі аварияларды жою жөніндегі іс-қимылдар және қауіпті өндірістік факторларды жою үшін қажетті өзге де іс-қимылдар;</w:t>
      </w:r>
    </w:p>
    <w:bookmarkStart w:name="z27" w:id="27"/>
    <w:p>
      <w:pPr>
        <w:spacing w:after="0"/>
        <w:ind w:left="0"/>
        <w:jc w:val="both"/>
      </w:pPr>
      <w:r>
        <w:rPr>
          <w:rFonts w:ascii="Times New Roman"/>
          <w:b w:val="false"/>
          <w:i w:val="false"/>
          <w:color w:val="000000"/>
          <w:sz w:val="28"/>
        </w:rPr>
        <w:t>
      24) ерікті өрт сөндіруші – ерікті өрт сөндірушілер тізілімінде тіркелген азамат;</w:t>
      </w:r>
    </w:p>
    <w:bookmarkEnd w:id="27"/>
    <w:bookmarkStart w:name="z28" w:id="28"/>
    <w:p>
      <w:pPr>
        <w:spacing w:after="0"/>
        <w:ind w:left="0"/>
        <w:jc w:val="both"/>
      </w:pPr>
      <w:r>
        <w:rPr>
          <w:rFonts w:ascii="Times New Roman"/>
          <w:b w:val="false"/>
          <w:i w:val="false"/>
          <w:color w:val="000000"/>
          <w:sz w:val="28"/>
        </w:rPr>
        <w:t>
      25) жұмылдыру резервi – мемлекеттiк материалдық резервтiң құрамдас бөлiгi болып табылатын, жұмылдыру, соғыс жағдайы кезiнде және соғыс уақытында жұмылдыру тапсырысын орындау, табиғи, техногендік және әлеуметтік сипаттағы төтенше жағдайлар мен олардың салдарларының алдын алу және оларды жою жөнiндегi шараларды қолдану, бейбіт уақытта гуманитарлық көмек көрсету үшiн қажеттi шектеулi номенклатура бойынша материалдық құндылықтар запасы, сондай-ақ арнайы құралымдардың материалдық-техникалық құралдары;</w:t>
      </w:r>
    </w:p>
    <w:bookmarkEnd w:id="28"/>
    <w:bookmarkStart w:name="z29" w:id="29"/>
    <w:p>
      <w:pPr>
        <w:spacing w:after="0"/>
        <w:ind w:left="0"/>
        <w:jc w:val="both"/>
      </w:pPr>
      <w:r>
        <w:rPr>
          <w:rFonts w:ascii="Times New Roman"/>
          <w:b w:val="false"/>
          <w:i w:val="false"/>
          <w:color w:val="000000"/>
          <w:sz w:val="28"/>
        </w:rPr>
        <w:t>
      26) зардап шегуші – табиғи немесе техногендік сипаттағы төтенше жағдай салдарынан зиян (нұқсан) келтірілген жеке тұлға;</w:t>
      </w:r>
    </w:p>
    <w:bookmarkEnd w:id="29"/>
    <w:bookmarkStart w:name="z30" w:id="30"/>
    <w:p>
      <w:pPr>
        <w:spacing w:after="0"/>
        <w:ind w:left="0"/>
        <w:jc w:val="both"/>
      </w:pPr>
      <w:r>
        <w:rPr>
          <w:rFonts w:ascii="Times New Roman"/>
          <w:b w:val="false"/>
          <w:i w:val="false"/>
          <w:color w:val="000000"/>
          <w:sz w:val="28"/>
        </w:rPr>
        <w:t>
      27) зиян (нұқсан) келтіруші – әрекетінің (әрекетсіздігінің) салдарынан техногендік сипаттағы төтенше жағдай болған жеке немесе заңды тұлға;</w:t>
      </w:r>
    </w:p>
    <w:bookmarkEnd w:id="30"/>
    <w:bookmarkStart w:name="z31" w:id="31"/>
    <w:p>
      <w:pPr>
        <w:spacing w:after="0"/>
        <w:ind w:left="0"/>
        <w:jc w:val="both"/>
      </w:pPr>
      <w:r>
        <w:rPr>
          <w:rFonts w:ascii="Times New Roman"/>
          <w:b w:val="false"/>
          <w:i w:val="false"/>
          <w:color w:val="000000"/>
          <w:sz w:val="28"/>
        </w:rPr>
        <w:t>
      28) кәсіби авариялық-құтқару қызметі – құтқарушылары штат негізінде жұмыс істейтін және біліктілік талаптарына сай келетін құралымнан немесе құралымдардан тұратын авариялық-құтқару қызметі;</w:t>
      </w:r>
    </w:p>
    <w:bookmarkEnd w:id="31"/>
    <w:bookmarkStart w:name="z846" w:id="32"/>
    <w:p>
      <w:pPr>
        <w:spacing w:after="0"/>
        <w:ind w:left="0"/>
        <w:jc w:val="both"/>
      </w:pPr>
      <w:r>
        <w:rPr>
          <w:rFonts w:ascii="Times New Roman"/>
          <w:b w:val="false"/>
          <w:i w:val="false"/>
          <w:color w:val="000000"/>
          <w:sz w:val="28"/>
        </w:rPr>
        <w:t>
      28-1) кәсіби өртке қарсы қызмет – ұйымдардағы, елді мекендердегі және объектілердегі өрттердің алдын алу және сөндіру, өрт қауіпсіздігін қамтамасыз ету және өрт сөндіруге байланысты авариялық-құтқару жұмыстарын жүргізу жөніндегі жұмыстарды жүргізу құқығына аттестаттаудан өткен заңды тұлғалар;</w:t>
      </w:r>
    </w:p>
    <w:bookmarkEnd w:id="32"/>
    <w:bookmarkStart w:name="z1237" w:id="33"/>
    <w:p>
      <w:pPr>
        <w:spacing w:after="0"/>
        <w:ind w:left="0"/>
        <w:jc w:val="both"/>
      </w:pPr>
      <w:r>
        <w:rPr>
          <w:rFonts w:ascii="Times New Roman"/>
          <w:b w:val="false"/>
          <w:i w:val="false"/>
          <w:color w:val="000000"/>
          <w:sz w:val="28"/>
        </w:rPr>
        <w:t>
      28-2) көшкін қауіптілігі – адамдардың денсаулығына, инфрақұрылым мен қоршаған ортаға нұқсан келтіруі мүмкін көшкін процесінің туындау қатері;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3" w:id="34"/>
    <w:p>
      <w:pPr>
        <w:spacing w:after="0"/>
        <w:ind w:left="0"/>
        <w:jc w:val="both"/>
      </w:pPr>
      <w:r>
        <w:rPr>
          <w:rFonts w:ascii="Times New Roman"/>
          <w:b w:val="false"/>
          <w:i w:val="false"/>
          <w:color w:val="000000"/>
          <w:sz w:val="28"/>
        </w:rPr>
        <w:t>
      30) қазіргі заманғы зақымдаушы құралдар – зақымдаушы (қирату) факторлары адамдарды, жануарлар мен өсімдіктерді зақымдауға, объектілерді бүлдіруге немесе қиратуға, қайталама зақымдау факторларының пайда болуына есептелген, жаппай жою қаруын және қарапайым зақымдаушы құралдарды, оның ішінде зымырандық, авиациялық және атыс қаруын қамтитын құрылғылар мен құралдар;</w:t>
      </w:r>
    </w:p>
    <w:bookmarkEnd w:id="34"/>
    <w:bookmarkStart w:name="z1238" w:id="35"/>
    <w:p>
      <w:pPr>
        <w:spacing w:after="0"/>
        <w:ind w:left="0"/>
        <w:jc w:val="both"/>
      </w:pPr>
      <w:r>
        <w:rPr>
          <w:rFonts w:ascii="Times New Roman"/>
          <w:b w:val="false"/>
          <w:i w:val="false"/>
          <w:color w:val="000000"/>
          <w:sz w:val="28"/>
        </w:rPr>
        <w:t>
      30-1) қар көшкіні қауіптілігі – тау беткейлерінен қар көшкінінің жүруінен туындайтын, адамдардың өмірі мен денсаулығына төнетін, сондай-ақ қоршаған орта мен экономикаға нұқсан келтіретін қатер;</w:t>
      </w:r>
    </w:p>
    <w:bookmarkEnd w:id="35"/>
    <w:bookmarkStart w:name="z34" w:id="36"/>
    <w:p>
      <w:pPr>
        <w:spacing w:after="0"/>
        <w:ind w:left="0"/>
        <w:jc w:val="both"/>
      </w:pPr>
      <w:r>
        <w:rPr>
          <w:rFonts w:ascii="Times New Roman"/>
          <w:b w:val="false"/>
          <w:i w:val="false"/>
          <w:color w:val="000000"/>
          <w:sz w:val="28"/>
        </w:rPr>
        <w:t>
      31) қауіпті өндірістік объектінің өнеркәсіптік қауіпсіздік декларациясы – қауіпті өндірістік объект қауіптілігінің сипаты мен ауқымы, қауіпті өндірістік объектіні пайдалануға беру, оның жұмыс істеуі және оны пайдаланудан шығару кезеңдерінде өнеркәсіптік қауіпсіздікті қамтамасыз ету және қауіпті өндірістік факторлардың зиянды әсерінен халықты қорғау жөніндегі іс-шаралар көрсетілген құжат;</w:t>
      </w:r>
    </w:p>
    <w:bookmarkEnd w:id="36"/>
    <w:bookmarkStart w:name="z35" w:id="37"/>
    <w:p>
      <w:pPr>
        <w:spacing w:after="0"/>
        <w:ind w:left="0"/>
        <w:jc w:val="both"/>
      </w:pPr>
      <w:r>
        <w:rPr>
          <w:rFonts w:ascii="Times New Roman"/>
          <w:b w:val="false"/>
          <w:i w:val="false"/>
          <w:color w:val="000000"/>
          <w:sz w:val="28"/>
        </w:rPr>
        <w:t>
      32) қауіпті өндірістік фактор – қауіпті өндірістік объектілердегі және әлеуметтік инфрақұрылым объектілеріндегі авариялар, оқыс оқиғалар кезінде туындайтын, жеке және заңды тұлғаларға, қоршаған ортаға зиян (нұқсан) келтіретін физикалық құбылыс;</w:t>
      </w:r>
    </w:p>
    <w:bookmarkEnd w:id="37"/>
    <w:bookmarkStart w:name="z557" w:id="38"/>
    <w:p>
      <w:pPr>
        <w:spacing w:after="0"/>
        <w:ind w:left="0"/>
        <w:jc w:val="both"/>
      </w:pPr>
      <w:r>
        <w:rPr>
          <w:rFonts w:ascii="Times New Roman"/>
          <w:b w:val="false"/>
          <w:i w:val="false"/>
          <w:color w:val="000000"/>
          <w:sz w:val="28"/>
        </w:rPr>
        <w:t>
      32-1) қауіпті техникалық құрылғылар:</w:t>
      </w:r>
    </w:p>
    <w:bookmarkEnd w:id="38"/>
    <w:p>
      <w:pPr>
        <w:spacing w:after="0"/>
        <w:ind w:left="0"/>
        <w:jc w:val="both"/>
      </w:pPr>
      <w:r>
        <w:rPr>
          <w:rFonts w:ascii="Times New Roman"/>
          <w:b w:val="false"/>
          <w:i w:val="false"/>
          <w:color w:val="000000"/>
          <w:sz w:val="28"/>
        </w:rPr>
        <w:t>
      қауіпті өндірістік объектілерде пайдаланылатын, 0,07 мегаПаскальдан асатын қысыммен және (немесе) 115 Цельсий градустан асатын судың қайнау температурасы кезінде жұмыс істейтін бу және су жылыту қазандықтары (жылу желілерін қоспағанда), 0,07 мегаПаскальдан асатын қысыммен жұмыс істейтін түтіктер, жүк көтергіш крандар, көтергіштер (мұнаралар), эскалаторлар, фуникулерлер, лифтілер, траволаторлар, мүгедектігі бар адамдарға арналған көтергіштер, сондай-ақ бұрғылау тереңдігі екі жүз метрден асатын ұңғымаларды бұрғылауға және жөндеуге арналған қондырғылар, шахталық көтергіш қондырғылар мен көтергіш машиналар, жарылғыш заттар мен олардың негізінде жасалған бұйымдардың жылжымалы қоймалары, араластыру-зарядтау және жеткізу-зарядтау машиналары, жарылғыш заттар мен олардың негізінде жасалған бұйымдарды дайындауға арналған мобильді және стационарлық қондырғылар;</w:t>
      </w:r>
    </w:p>
    <w:p>
      <w:pPr>
        <w:spacing w:after="0"/>
        <w:ind w:left="0"/>
        <w:jc w:val="both"/>
      </w:pPr>
      <w:r>
        <w:rPr>
          <w:rFonts w:ascii="Times New Roman"/>
          <w:b w:val="false"/>
          <w:i w:val="false"/>
          <w:color w:val="000000"/>
          <w:sz w:val="28"/>
        </w:rPr>
        <w:t>
      0,07 мегаПаскальдан асатын қысыммен және (немесе) 115 Цельсий градустан асатын судың қайнау температурасы кезінде жұмыс істейтін бу және су жылыту қазандықтары (жылумен жабдықтау ұйымдары), 0,07 мегаПаскальдан асатын қысыммен жұмыс істейтін түтіктер, жүк көтергіш крандар, көтергіштер (мұнаралар), эскалаторлар, аспалы жолдар, фуникулерлер, лифтілер, траволаторлар, әлеуметтік инфрақұрылым объектілеріндегі мүгедектігі бар адамдарға арналған көтергіштер;</w:t>
      </w:r>
    </w:p>
    <w:bookmarkStart w:name="z36" w:id="39"/>
    <w:p>
      <w:pPr>
        <w:spacing w:after="0"/>
        <w:ind w:left="0"/>
        <w:jc w:val="both"/>
      </w:pPr>
      <w:r>
        <w:rPr>
          <w:rFonts w:ascii="Times New Roman"/>
          <w:b w:val="false"/>
          <w:i w:val="false"/>
          <w:color w:val="000000"/>
          <w:sz w:val="28"/>
        </w:rPr>
        <w:t>
      33) құтқарушы – авариялық-құтқару жұмыстарын жүргізуге арнайы даярлықтан өткен және аттестатталған (қайта аттестатталған) жеке тұлға;</w:t>
      </w:r>
    </w:p>
    <w:bookmarkEnd w:id="39"/>
    <w:bookmarkStart w:name="z37" w:id="40"/>
    <w:p>
      <w:pPr>
        <w:spacing w:after="0"/>
        <w:ind w:left="0"/>
        <w:jc w:val="both"/>
      </w:pPr>
      <w:r>
        <w:rPr>
          <w:rFonts w:ascii="Times New Roman"/>
          <w:b w:val="false"/>
          <w:i w:val="false"/>
          <w:color w:val="000000"/>
          <w:sz w:val="28"/>
        </w:rPr>
        <w:t>
      34) материалдық құндылықтар – мемлекеттік материалдық резерв саласындағы уәкiлеттi органның алдына қойылған мiндеттердi қамтамасыз ету үшін қажетті, мемлекеттік материалдық резервтің материалдық құндылықтарының белгілі бір номенклатурасы мен оларды сақтау көлеміндегі тауарлар;</w:t>
      </w:r>
    </w:p>
    <w:bookmarkEnd w:id="40"/>
    <w:bookmarkStart w:name="z38" w:id="41"/>
    <w:p>
      <w:pPr>
        <w:spacing w:after="0"/>
        <w:ind w:left="0"/>
        <w:jc w:val="both"/>
      </w:pPr>
      <w:r>
        <w:rPr>
          <w:rFonts w:ascii="Times New Roman"/>
          <w:b w:val="false"/>
          <w:i w:val="false"/>
          <w:color w:val="000000"/>
          <w:sz w:val="28"/>
        </w:rPr>
        <w:t>
      35) материалдық құндылықтарды мемлекеттiк материалдық резервке қою – материалдық құндылықтарды сатып алу және (немесе) оларды мемлекеттiк материалдық резервтiң материалдық құндылықтарын сақтау пункттерiне, мемлекеттік материалдық резерв жүйесінің ведомстволық бағынысты ұйымына немесе жұмылдыру тапсырыстары белгіленген ұйымдарға тиеп жөнелту (жеткiзу);</w:t>
      </w:r>
    </w:p>
    <w:bookmarkEnd w:id="41"/>
    <w:bookmarkStart w:name="z39" w:id="42"/>
    <w:p>
      <w:pPr>
        <w:spacing w:after="0"/>
        <w:ind w:left="0"/>
        <w:jc w:val="both"/>
      </w:pPr>
      <w:r>
        <w:rPr>
          <w:rFonts w:ascii="Times New Roman"/>
          <w:b w:val="false"/>
          <w:i w:val="false"/>
          <w:color w:val="000000"/>
          <w:sz w:val="28"/>
        </w:rPr>
        <w:t>
      36) материалдық құндылықтарды мемлекеттiк материалдық резервке салу (бұдан әрі – салу) – материалдық құндылықтарды мемлекеттiк материалдық резервте сақтау үшiн қабылдап алу;</w:t>
      </w:r>
    </w:p>
    <w:bookmarkEnd w:id="42"/>
    <w:bookmarkStart w:name="z40" w:id="43"/>
    <w:p>
      <w:pPr>
        <w:spacing w:after="0"/>
        <w:ind w:left="0"/>
        <w:jc w:val="both"/>
      </w:pPr>
      <w:r>
        <w:rPr>
          <w:rFonts w:ascii="Times New Roman"/>
          <w:b w:val="false"/>
          <w:i w:val="false"/>
          <w:color w:val="000000"/>
          <w:sz w:val="28"/>
        </w:rPr>
        <w:t>
      37) материалдық құндылықтарды мемлекеттік материалдық резервтен шығару – материалдық құндылықтарды жаңарту, қарызға беру, броньнан шығару тәртібімен мемлекеттік материалдық резервтен алып қою;</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 w:id="44"/>
    <w:p>
      <w:pPr>
        <w:spacing w:after="0"/>
        <w:ind w:left="0"/>
        <w:jc w:val="both"/>
      </w:pPr>
      <w:r>
        <w:rPr>
          <w:rFonts w:ascii="Times New Roman"/>
          <w:b w:val="false"/>
          <w:i w:val="false"/>
          <w:color w:val="000000"/>
          <w:sz w:val="28"/>
        </w:rPr>
        <w:t>
      39) мемлекеттiк материалдық резерв (бұдан әрi – мемлекеттiк резерв) – жұмылдыру мұқтаждарына, табиғи, техногендік және әлеуметтік сипаттағы төтенше жағдайлар мен олардың салдарларының алдын алу және оларды жою жөнiндегi шараларды қолдануға, нарыққа реттеушiлік ықпал етуге, босқындарға көмек көрсетуге және гуманитарлық көмек көрсетуге арналған материалдық құндылықтар запасы;</w:t>
      </w:r>
    </w:p>
    <w:bookmarkEnd w:id="44"/>
    <w:bookmarkStart w:name="z558" w:id="45"/>
    <w:p>
      <w:pPr>
        <w:spacing w:after="0"/>
        <w:ind w:left="0"/>
        <w:jc w:val="both"/>
      </w:pPr>
      <w:r>
        <w:rPr>
          <w:rFonts w:ascii="Times New Roman"/>
          <w:b w:val="false"/>
          <w:i w:val="false"/>
          <w:color w:val="000000"/>
          <w:sz w:val="28"/>
        </w:rPr>
        <w:t>
      39-1) мемлекеттік материалдық резерв саласындағы уәкілетті орган – мемлекеттік резерв саласындағы басшылықты және салааралық үйлестіруді жүзеге асыратын орталық атқарушы орган;</w:t>
      </w:r>
    </w:p>
    <w:bookmarkEnd w:id="45"/>
    <w:bookmarkStart w:name="z43" w:id="46"/>
    <w:p>
      <w:pPr>
        <w:spacing w:after="0"/>
        <w:ind w:left="0"/>
        <w:jc w:val="both"/>
      </w:pPr>
      <w:r>
        <w:rPr>
          <w:rFonts w:ascii="Times New Roman"/>
          <w:b w:val="false"/>
          <w:i w:val="false"/>
          <w:color w:val="000000"/>
          <w:sz w:val="28"/>
        </w:rPr>
        <w:t>
      40) мемлекеттік өртке қарсы қызмет – өрттердің алдын алуды және оларды сөндіруді ұйымдастыруға, авариялық-құтқару жұмыстары мен кезек күттірмейтін жұмыстарды жүргізуге, өрт қауіпсіздігі саласында мемлекеттік бақылау мен қадағалауды жүзеге асыруға және өрттерге байланысты қылмыстық құқық бұзушылықтар туралы істер бойынша анықтау жүргізуге арналған облыстардағы, республикалық маңызы бар қалалардағы, астанадағы, аудандардағы, облыстық маңызы бар қалалардағы азаматтық қорғаудың басқару органдарының, күштері мен құралдарының жиынтығы;</w:t>
      </w:r>
    </w:p>
    <w:bookmarkEnd w:id="46"/>
    <w:bookmarkStart w:name="z44" w:id="47"/>
    <w:p>
      <w:pPr>
        <w:spacing w:after="0"/>
        <w:ind w:left="0"/>
        <w:jc w:val="both"/>
      </w:pPr>
      <w:r>
        <w:rPr>
          <w:rFonts w:ascii="Times New Roman"/>
          <w:b w:val="false"/>
          <w:i w:val="false"/>
          <w:color w:val="000000"/>
          <w:sz w:val="28"/>
        </w:rPr>
        <w:t>
      41) мемлекеттік резерв жүйесінің ведомстволық бағынысты ұйымы – мемлекеттік резервтің материалдық құндылықтарын қалыптастыру мен сақтауды шарт негізінде жүзеге асыратын заңды тұлға;</w:t>
      </w:r>
    </w:p>
    <w:bookmarkEnd w:id="47"/>
    <w:bookmarkStart w:name="z45" w:id="48"/>
    <w:p>
      <w:pPr>
        <w:spacing w:after="0"/>
        <w:ind w:left="0"/>
        <w:jc w:val="both"/>
      </w:pPr>
      <w:r>
        <w:rPr>
          <w:rFonts w:ascii="Times New Roman"/>
          <w:b w:val="false"/>
          <w:i w:val="false"/>
          <w:color w:val="000000"/>
          <w:sz w:val="28"/>
        </w:rPr>
        <w:t>
      42) мемлекеттік резервтің материалдық құндылықтарының орнын ауыстыру – материалдық құндылықтарды тиеу мен түсiрудi қоса алғанда, материалдық құндылықтарды мемлекеттiк резервтiң материалдық құндылықтарын сақтайтын бiр пункттен немесе мемлекеттік резерв жүйесінің ведомстволық бағынысты ұйымынан немесе жұмылдыру тапсырыстары белгіленген ұйымдардан екінші мемлекеттiк резервтiң материалдық құндылықтарын сақтайтын пунктке немесе мемлекеттік резерв жүйесінің ведомстволық бағынысты ұйымына немесе жұмылдыру тапсырыстары белгіленген ұйымдарға тасымалдау;</w:t>
      </w:r>
    </w:p>
    <w:bookmarkEnd w:id="48"/>
    <w:bookmarkStart w:name="z46" w:id="49"/>
    <w:p>
      <w:pPr>
        <w:spacing w:after="0"/>
        <w:ind w:left="0"/>
        <w:jc w:val="both"/>
      </w:pPr>
      <w:r>
        <w:rPr>
          <w:rFonts w:ascii="Times New Roman"/>
          <w:b w:val="false"/>
          <w:i w:val="false"/>
          <w:color w:val="000000"/>
          <w:sz w:val="28"/>
        </w:rPr>
        <w:t>
      43) мемлекеттiк резервтен материалдық құндылықтарды қарызға беру – мемлекеттік резервтің материалдық құндылықтарының номенклатурасы мен оларды сақтау көлемдеріне сәйкес мемлекеттік резервке кейіннен қайтара отырып, белгілі бір шарттармен мемлекеттік резервтен материалдық құндылықтарды шығару;</w:t>
      </w:r>
    </w:p>
    <w:bookmarkEnd w:id="49"/>
    <w:bookmarkStart w:name="z47" w:id="50"/>
    <w:p>
      <w:pPr>
        <w:spacing w:after="0"/>
        <w:ind w:left="0"/>
        <w:jc w:val="both"/>
      </w:pPr>
      <w:r>
        <w:rPr>
          <w:rFonts w:ascii="Times New Roman"/>
          <w:b w:val="false"/>
          <w:i w:val="false"/>
          <w:color w:val="000000"/>
          <w:sz w:val="28"/>
        </w:rPr>
        <w:t>
      44) мемлекеттiк резервтi жаңарту – мемлекеттік резервтің материалдық құндылықтарының номенклатурасы мен оларды сақтау көлемдеріне сәйкес материалдық құндылықтарды бiр мезгiлде немесе уақыт өткiзiп салған кезде оларды сақтаудың белгiленген мерзiмдерi өткенге дейiн мемлекеттiк резервтен материалдық құндылықтарды шығару;</w:t>
      </w:r>
    </w:p>
    <w:bookmarkEnd w:id="50"/>
    <w:bookmarkStart w:name="z48" w:id="51"/>
    <w:p>
      <w:pPr>
        <w:spacing w:after="0"/>
        <w:ind w:left="0"/>
        <w:jc w:val="both"/>
      </w:pPr>
      <w:r>
        <w:rPr>
          <w:rFonts w:ascii="Times New Roman"/>
          <w:b w:val="false"/>
          <w:i w:val="false"/>
          <w:color w:val="000000"/>
          <w:sz w:val="28"/>
        </w:rPr>
        <w:t>
      45) мемлекеттік резервтің материалдық құндылықтарын сақтау нормативтері – мемлекеттік резервтің материалдық құндылықтарын күтіп-ұстау және сақтау шарттары жөніндегі техникалық талаптар;</w:t>
      </w:r>
    </w:p>
    <w:bookmarkEnd w:id="51"/>
    <w:bookmarkStart w:name="z49" w:id="52"/>
    <w:p>
      <w:pPr>
        <w:spacing w:after="0"/>
        <w:ind w:left="0"/>
        <w:jc w:val="both"/>
      </w:pPr>
      <w:r>
        <w:rPr>
          <w:rFonts w:ascii="Times New Roman"/>
          <w:b w:val="false"/>
          <w:i w:val="false"/>
          <w:color w:val="000000"/>
          <w:sz w:val="28"/>
        </w:rPr>
        <w:t>
      46) мемлекеттiк резервтiң материалдық құндылықтарын сақтау пункттерi – мемлекеттiк резервтiң материалдық құндылықтарын сақтауды және сақтауға байланысты қызметтер көрсетудi шарт негiзiнде жүзеге асыратын заңды тұлғалар;</w:t>
      </w:r>
    </w:p>
    <w:bookmarkEnd w:id="52"/>
    <w:bookmarkStart w:name="z679" w:id="53"/>
    <w:p>
      <w:pPr>
        <w:spacing w:after="0"/>
        <w:ind w:left="0"/>
        <w:jc w:val="both"/>
      </w:pPr>
      <w:r>
        <w:rPr>
          <w:rFonts w:ascii="Times New Roman"/>
          <w:b w:val="false"/>
          <w:i w:val="false"/>
          <w:color w:val="000000"/>
          <w:sz w:val="28"/>
        </w:rPr>
        <w:t>
      46-1) мемлекеттік резервтің материалдық құндылықтарының номенклатурасы және сақтау көлемдері – мемлекеттік материалдық резерв саласындағы уәкілетті органның алдына қойылған міндеттерді орындау үшін қажетті мемлекеттік резервтің материалдық құндылықтарының тізбесі мен көлемдері;</w:t>
      </w:r>
    </w:p>
    <w:bookmarkEnd w:id="53"/>
    <w:bookmarkStart w:name="z50" w:id="54"/>
    <w:p>
      <w:pPr>
        <w:spacing w:after="0"/>
        <w:ind w:left="0"/>
        <w:jc w:val="both"/>
      </w:pPr>
      <w:r>
        <w:rPr>
          <w:rFonts w:ascii="Times New Roman"/>
          <w:b w:val="false"/>
          <w:i w:val="false"/>
          <w:color w:val="000000"/>
          <w:sz w:val="28"/>
        </w:rPr>
        <w:t>
      47) объект – азаматтық қорғау саласындағы талаптар белгіленген немесе белгіленуі тиіс, жеке немесе заңды тұлғалардың мүлкі, мемлекеттік мүлік, оның ішінде үйлер, ғимараттар, құрылыстар, технологиялық қондырғылар, жабдық, агрегаттар және өзге де мүлік;</w:t>
      </w:r>
    </w:p>
    <w:bookmarkEnd w:id="54"/>
    <w:bookmarkStart w:name="z51" w:id="55"/>
    <w:p>
      <w:pPr>
        <w:spacing w:after="0"/>
        <w:ind w:left="0"/>
        <w:jc w:val="both"/>
      </w:pPr>
      <w:r>
        <w:rPr>
          <w:rFonts w:ascii="Times New Roman"/>
          <w:b w:val="false"/>
          <w:i w:val="false"/>
          <w:color w:val="000000"/>
          <w:sz w:val="28"/>
        </w:rPr>
        <w:t>
       48) оқыс оқиға – аварияға алып келмеген, қауiптi өндiрiстiк объектiде қолданылатын техникалық құрылғылардың істен шығуы немесе бүлінуі, технологиялық процесті жүргізудің қауіпсіздігін қамтамасыз ететін параметрлерден ауытқу;</w:t>
      </w:r>
    </w:p>
    <w:bookmarkEnd w:id="55"/>
    <w:bookmarkStart w:name="z52" w:id="56"/>
    <w:p>
      <w:pPr>
        <w:spacing w:after="0"/>
        <w:ind w:left="0"/>
        <w:jc w:val="both"/>
      </w:pPr>
      <w:r>
        <w:rPr>
          <w:rFonts w:ascii="Times New Roman"/>
          <w:b w:val="false"/>
          <w:i w:val="false"/>
          <w:color w:val="000000"/>
          <w:sz w:val="28"/>
        </w:rPr>
        <w:t>
      49) операция жүргізу – мемлекеттiк резервтiң материалдық құндылықтарын қою, сақтау және шығару;</w:t>
      </w:r>
    </w:p>
    <w:bookmarkEnd w:id="56"/>
    <w:bookmarkStart w:name="z207" w:id="57"/>
    <w:p>
      <w:pPr>
        <w:spacing w:after="0"/>
        <w:ind w:left="0"/>
        <w:jc w:val="both"/>
      </w:pPr>
      <w:r>
        <w:rPr>
          <w:rFonts w:ascii="Times New Roman"/>
          <w:b w:val="false"/>
          <w:i w:val="false"/>
          <w:color w:val="000000"/>
          <w:sz w:val="28"/>
        </w:rPr>
        <w:t>
      49-1) өндірістік бақылау – өнеркәсiптік қауiпсiздiк талаптарының сақталуын қамтамасыз етуге бағытталған, өндірістік бақылау қызметінің лауазымды адамдары жүзеге асыратын қауiптi өндiрiстiк объектiдегі іс-шаралар;</w:t>
      </w:r>
    </w:p>
    <w:bookmarkEnd w:id="57"/>
    <w:bookmarkStart w:name="z53" w:id="58"/>
    <w:p>
      <w:pPr>
        <w:spacing w:after="0"/>
        <w:ind w:left="0"/>
        <w:jc w:val="both"/>
      </w:pPr>
      <w:r>
        <w:rPr>
          <w:rFonts w:ascii="Times New Roman"/>
          <w:b w:val="false"/>
          <w:i w:val="false"/>
          <w:color w:val="000000"/>
          <w:sz w:val="28"/>
        </w:rPr>
        <w:t>
      50) өнеркәсiптiк қауiпсiздiк – жеке және заңды тұлғалардың, қоршаған ортаның қауiптi өндiрiстiк факторлардың зиянды әсерінен қорғалу жай-күйі;</w:t>
      </w:r>
    </w:p>
    <w:bookmarkEnd w:id="58"/>
    <w:bookmarkStart w:name="z54" w:id="59"/>
    <w:p>
      <w:pPr>
        <w:spacing w:after="0"/>
        <w:ind w:left="0"/>
        <w:jc w:val="both"/>
      </w:pPr>
      <w:r>
        <w:rPr>
          <w:rFonts w:ascii="Times New Roman"/>
          <w:b w:val="false"/>
          <w:i w:val="false"/>
          <w:color w:val="000000"/>
          <w:sz w:val="28"/>
        </w:rPr>
        <w:t>
      51) өнеркәсіптік қауіпсіздік саласындағы жұмыстарды жүргізу құқығына арналған аттестат – өнеркәсіптік қауіпсіздік саласындағы уәкілетті орган беретін, заңды тұлғаның өнеркәсіптік қауіпсіздік саласындағы жұмыстарды орындау құқығын куәландыратын құжат;</w:t>
      </w:r>
    </w:p>
    <w:bookmarkEnd w:id="59"/>
    <w:bookmarkStart w:name="z55" w:id="60"/>
    <w:p>
      <w:pPr>
        <w:spacing w:after="0"/>
        <w:ind w:left="0"/>
        <w:jc w:val="both"/>
      </w:pPr>
      <w:r>
        <w:rPr>
          <w:rFonts w:ascii="Times New Roman"/>
          <w:b w:val="false"/>
          <w:i w:val="false"/>
          <w:color w:val="000000"/>
          <w:sz w:val="28"/>
        </w:rPr>
        <w:t>
      52) өнеркәсіптік қауіпсіздік саласындағы жұмыстарды жүргізу құқығына заңды тұлғаларды аттестаттау – өнеркәсіптік қауіпсіздік саласындағы жұмыстарды орындауға заңды тұлғаның құқықтылығын өнеркәсіптік қауіпсіздік саласындағы уәкілетті органның ресми тануы;</w:t>
      </w:r>
    </w:p>
    <w:bookmarkEnd w:id="60"/>
    <w:bookmarkStart w:name="z559" w:id="61"/>
    <w:p>
      <w:pPr>
        <w:spacing w:after="0"/>
        <w:ind w:left="0"/>
        <w:jc w:val="both"/>
      </w:pPr>
      <w:r>
        <w:rPr>
          <w:rFonts w:ascii="Times New Roman"/>
          <w:b w:val="false"/>
          <w:i w:val="false"/>
          <w:color w:val="000000"/>
          <w:sz w:val="28"/>
        </w:rPr>
        <w:t>
      52-1) өнеркәсіптік қауіпсіздік саласындағы кәсіби авариялық-құтқару қызметі – қауіпті өндірістік объектілерде профилактикалық жұмыстарды тұрақты түрде жүргізу арқылы тау-кен құтқару, газдан құтқару жұмыстарын, бұрқаққа қарсы жұмыстарды жүргізуге арналған авариялық-құтқару қызметі;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52-2)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8" w:id="62"/>
    <w:p>
      <w:pPr>
        <w:spacing w:after="0"/>
        <w:ind w:left="0"/>
        <w:jc w:val="both"/>
      </w:pPr>
      <w:r>
        <w:rPr>
          <w:rFonts w:ascii="Times New Roman"/>
          <w:b w:val="false"/>
          <w:i w:val="false"/>
          <w:color w:val="000000"/>
          <w:sz w:val="28"/>
        </w:rPr>
        <w:t>
      52-3) өнеркәсіптік қауіпсіздік саласындағы уәкілетті орган – өнеркәсіптік қауіпсіздік саласында басшылықты және салааралық үйлестіруді жүзеге асыратын орталық атқарушы орган;</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52-4)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6" w:id="63"/>
    <w:p>
      <w:pPr>
        <w:spacing w:after="0"/>
        <w:ind w:left="0"/>
        <w:jc w:val="both"/>
      </w:pPr>
      <w:r>
        <w:rPr>
          <w:rFonts w:ascii="Times New Roman"/>
          <w:b w:val="false"/>
          <w:i w:val="false"/>
          <w:color w:val="000000"/>
          <w:sz w:val="28"/>
        </w:rPr>
        <w:t>
      53) өнеркәсіптік қауіпсіздік талаптары – өнеркәсіптік қауіпсіздікті қамтамасыз ету мақсатында Қазақстан Республикасының заңнамасында белгіленген техникалық және (немесе) әлеуметтік сипаттағы арнайы шарттар;</w:t>
      </w:r>
    </w:p>
    <w:bookmarkEnd w:id="63"/>
    <w:bookmarkStart w:name="z57" w:id="64"/>
    <w:p>
      <w:pPr>
        <w:spacing w:after="0"/>
        <w:ind w:left="0"/>
        <w:jc w:val="both"/>
      </w:pPr>
      <w:r>
        <w:rPr>
          <w:rFonts w:ascii="Times New Roman"/>
          <w:b w:val="false"/>
          <w:i w:val="false"/>
          <w:color w:val="000000"/>
          <w:sz w:val="28"/>
        </w:rPr>
        <w:t>
      54) өрт – адамдардың өмiрi мен денсаулығына қатер төндіретін, зиян келтiретiн, жеке және заңды тұлғаларға, қоғам мен мемлекет мүдделерiне материалдық нұқсан келтiретiн бақылаусыз жану;</w:t>
      </w:r>
    </w:p>
    <w:bookmarkEnd w:id="64"/>
    <w:bookmarkStart w:name="z58" w:id="65"/>
    <w:p>
      <w:pPr>
        <w:spacing w:after="0"/>
        <w:ind w:left="0"/>
        <w:jc w:val="both"/>
      </w:pPr>
      <w:r>
        <w:rPr>
          <w:rFonts w:ascii="Times New Roman"/>
          <w:b w:val="false"/>
          <w:i w:val="false"/>
          <w:color w:val="000000"/>
          <w:sz w:val="28"/>
        </w:rPr>
        <w:t>
      55) өртке қарсы ерікті құралымдар – дала өрттерінің, сондай-ақ ұйымдар мен елді мекендердегі өрттердің алдын алу және оларды сөндіру жөніндегі іс-шараларды жүзеге асыру үшін құрылатын қоғамдық бірлестіктер;</w:t>
      </w:r>
    </w:p>
    <w:bookmarkEnd w:id="65"/>
    <w:bookmarkStart w:name="z59" w:id="66"/>
    <w:p>
      <w:pPr>
        <w:spacing w:after="0"/>
        <w:ind w:left="0"/>
        <w:jc w:val="both"/>
      </w:pPr>
      <w:r>
        <w:rPr>
          <w:rFonts w:ascii="Times New Roman"/>
          <w:b w:val="false"/>
          <w:i w:val="false"/>
          <w:color w:val="000000"/>
          <w:sz w:val="28"/>
        </w:rPr>
        <w:t>
      56) өртке қарсы қызмет гарнизоны - мемлекеттік, кәсіби, салалық өртке қарсы қызметтердің, өрт сөндіру пункттерінің және өртке қарсы ерікті құралымдардың облыстың, республикалық маңызы бар қаланың, астананың, ауданның, облыстық маңызы бар қаланың аумағында орналасқан басқару органдары мен бөлімшелерінің жиынтығы;</w:t>
      </w:r>
    </w:p>
    <w:bookmarkEnd w:id="66"/>
    <w:bookmarkStart w:name="z60" w:id="67"/>
    <w:p>
      <w:pPr>
        <w:spacing w:after="0"/>
        <w:ind w:left="0"/>
        <w:jc w:val="both"/>
      </w:pPr>
      <w:r>
        <w:rPr>
          <w:rFonts w:ascii="Times New Roman"/>
          <w:b w:val="false"/>
          <w:i w:val="false"/>
          <w:color w:val="000000"/>
          <w:sz w:val="28"/>
        </w:rPr>
        <w:t>
      57) өрт қауiпсiздiгi – адамдардың, мүлiктiң, қоғам мен мемлекеттiң өpттердeн қорғалу жай-күйі;</w:t>
      </w:r>
    </w:p>
    <w:bookmarkEnd w:id="67"/>
    <w:bookmarkStart w:name="z661" w:id="68"/>
    <w:p>
      <w:pPr>
        <w:spacing w:after="0"/>
        <w:ind w:left="0"/>
        <w:jc w:val="both"/>
      </w:pPr>
      <w:r>
        <w:rPr>
          <w:rFonts w:ascii="Times New Roman"/>
          <w:b w:val="false"/>
          <w:i w:val="false"/>
          <w:color w:val="000000"/>
          <w:sz w:val="28"/>
        </w:rPr>
        <w:t>
      57-1) өрт қауіпсіздігі саласындағы аудит – объектілердің өрт қауіпсіздігі талаптарына сәйкестігін немесе сәйкессіздігін анықтау жөніндегі кәсіпкерлік қызмет;</w:t>
      </w:r>
    </w:p>
    <w:bookmarkEnd w:id="68"/>
    <w:bookmarkStart w:name="z61" w:id="69"/>
    <w:p>
      <w:pPr>
        <w:spacing w:after="0"/>
        <w:ind w:left="0"/>
        <w:jc w:val="both"/>
      </w:pPr>
      <w:r>
        <w:rPr>
          <w:rFonts w:ascii="Times New Roman"/>
          <w:b w:val="false"/>
          <w:i w:val="false"/>
          <w:color w:val="000000"/>
          <w:sz w:val="28"/>
        </w:rPr>
        <w:t>
      58) өрт қауіпсіздігі талаптары – өрт қауіпсіздігін қамтамасыз ету мақсатында Қазақстан Республикасының заңнамасында белгiленген техникалық және (немесе) әлеуметтiк сипаттағы арнайы шарттар;</w:t>
      </w:r>
    </w:p>
    <w:bookmarkEnd w:id="69"/>
    <w:bookmarkStart w:name="z62" w:id="70"/>
    <w:p>
      <w:pPr>
        <w:spacing w:after="0"/>
        <w:ind w:left="0"/>
        <w:jc w:val="both"/>
      </w:pPr>
      <w:r>
        <w:rPr>
          <w:rFonts w:ascii="Times New Roman"/>
          <w:b w:val="false"/>
          <w:i w:val="false"/>
          <w:color w:val="000000"/>
          <w:sz w:val="28"/>
        </w:rPr>
        <w:t>
      59) өрт қауiпсiздiгi шаралары – өрт қауiпсiздiгi талаптарын орындау жөніндегі іс-қимылдар;</w:t>
      </w:r>
    </w:p>
    <w:bookmarkEnd w:id="70"/>
    <w:bookmarkStart w:name="z63" w:id="71"/>
    <w:p>
      <w:pPr>
        <w:spacing w:after="0"/>
        <w:ind w:left="0"/>
        <w:jc w:val="both"/>
      </w:pPr>
      <w:r>
        <w:rPr>
          <w:rFonts w:ascii="Times New Roman"/>
          <w:b w:val="false"/>
          <w:i w:val="false"/>
          <w:color w:val="000000"/>
          <w:sz w:val="28"/>
        </w:rPr>
        <w:t>
      60) өрт сөндіру депосы – өртке қарсы қызмет бөлімшесінің жеке құрамы мен байланыс пунктіне арналған қызметтік, қосалқы үй-жайларды қоса алғанда, өрт сөндіргіш және арнайы техниканы, өрт сөндіру-техникалық құрал-саймандарды орналастыруға, оларға техникалық қызмет көрсетуге арналған аумақтар, ғимараттар және құрылыстар;</w:t>
      </w:r>
    </w:p>
    <w:bookmarkEnd w:id="71"/>
    <w:bookmarkStart w:name="z1035" w:id="72"/>
    <w:p>
      <w:pPr>
        <w:spacing w:after="0"/>
        <w:ind w:left="0"/>
        <w:jc w:val="both"/>
      </w:pPr>
      <w:r>
        <w:rPr>
          <w:rFonts w:ascii="Times New Roman"/>
          <w:b w:val="false"/>
          <w:i w:val="false"/>
          <w:color w:val="000000"/>
          <w:sz w:val="28"/>
        </w:rPr>
        <w:t>
      60-1) өрт сөндіру пункті – жергілікті атқарушы органдардың және өртке қарсы ерікті құралымдардың жұмыскерлерін, ерікті өрт сөндірушілерін, өрт және арнайы техникасын, өрт-техникалық жарақтарын орналастыруға арналған аумақ, ғимарат, үй-жай және құрылыс;</w:t>
      </w:r>
    </w:p>
    <w:bookmarkEnd w:id="72"/>
    <w:p>
      <w:pPr>
        <w:spacing w:after="0"/>
        <w:ind w:left="0"/>
        <w:jc w:val="both"/>
      </w:pPr>
      <w:r>
        <w:rPr>
          <w:rFonts w:ascii="Times New Roman"/>
          <w:b w:val="false"/>
          <w:i w:val="false"/>
          <w:color w:val="000000"/>
          <w:sz w:val="28"/>
        </w:rPr>
        <w:t>
      61) өрт сөндіру-техникалық өнім – өрт қауіпсіздігін қамтамасыз етуге арналған өнім, оның ішінде өрт сөндіру техникасы мен жабдық, өрт сөндіру жарақтары, отты сөндіретін және оттан қорғайтын заттар, арнайы байланыс және басқару құралдары, бағдарламалық қамтамсыз ету және дерекқорлар, сондай-ақ өрттердің алдын алу мен сөндірудің өзге де құралдары;</w:t>
      </w:r>
    </w:p>
    <w:bookmarkStart w:name="z64" w:id="73"/>
    <w:p>
      <w:pPr>
        <w:spacing w:after="0"/>
        <w:ind w:left="0"/>
        <w:jc w:val="both"/>
      </w:pPr>
      <w:r>
        <w:rPr>
          <w:rFonts w:ascii="Times New Roman"/>
          <w:b w:val="false"/>
          <w:i w:val="false"/>
          <w:color w:val="000000"/>
          <w:sz w:val="28"/>
        </w:rPr>
        <w:t>
      61-1) салалық өртке қарсы қызмет – өрттердің алдын алуға және сөндіруге арналған, Қазақстан Республикасы Қарулы Күштерінің, басқа да әскерлері мен әскери құралымдарының, әуе, ішкі су және теміржол көлігі бөлімшелерінің немесе құралымдарының, мемлекеттік орман қорының объектілеріндегі штаттық немесе штаттан тыс өрт сөндіру командалары;</w:t>
      </w:r>
    </w:p>
    <w:bookmarkEnd w:id="73"/>
    <w:bookmarkStart w:name="z847" w:id="74"/>
    <w:p>
      <w:pPr>
        <w:spacing w:after="0"/>
        <w:ind w:left="0"/>
        <w:jc w:val="both"/>
      </w:pPr>
      <w:r>
        <w:rPr>
          <w:rFonts w:ascii="Times New Roman"/>
          <w:b w:val="false"/>
          <w:i w:val="false"/>
          <w:color w:val="000000"/>
          <w:sz w:val="28"/>
        </w:rPr>
        <w:t>
      61-2) сараптама ұйымы – өрт қауіпсіздігі саласындағы аудит жөніндегі қызметті жүзеге асыруға белгіленген тәртіппен аккредиттелген ұйым;</w:t>
      </w:r>
    </w:p>
    <w:bookmarkEnd w:id="74"/>
    <w:bookmarkStart w:name="z848" w:id="75"/>
    <w:p>
      <w:pPr>
        <w:spacing w:after="0"/>
        <w:ind w:left="0"/>
        <w:jc w:val="both"/>
      </w:pPr>
      <w:r>
        <w:rPr>
          <w:rFonts w:ascii="Times New Roman"/>
          <w:b w:val="false"/>
          <w:i w:val="false"/>
          <w:color w:val="000000"/>
          <w:sz w:val="28"/>
        </w:rPr>
        <w:t xml:space="preserve">
      61-3) сейсмикалық аймақтарға бөлу (аудандастыру) – Қазақстан Республикасының аумақтарын сейсмикалық қауіптілік деңгейі бойынша сыныптау; </w:t>
      </w:r>
    </w:p>
    <w:bookmarkEnd w:id="75"/>
    <w:bookmarkStart w:name="z849" w:id="76"/>
    <w:p>
      <w:pPr>
        <w:spacing w:after="0"/>
        <w:ind w:left="0"/>
        <w:jc w:val="both"/>
      </w:pPr>
      <w:r>
        <w:rPr>
          <w:rFonts w:ascii="Times New Roman"/>
          <w:b w:val="false"/>
          <w:i w:val="false"/>
          <w:color w:val="000000"/>
          <w:sz w:val="28"/>
        </w:rPr>
        <w:t>
      61-4) сейсмикалық қауіпсіздік – адамдардың өмірі мен денсаулығының, ғимараттардың, құрылысжайлардың және инфрақұрылым объектілерінің жер сілкінісінен қорғалу жай-күйі;</w:t>
      </w:r>
    </w:p>
    <w:bookmarkEnd w:id="76"/>
    <w:bookmarkStart w:name="z850" w:id="77"/>
    <w:p>
      <w:pPr>
        <w:spacing w:after="0"/>
        <w:ind w:left="0"/>
        <w:jc w:val="both"/>
      </w:pPr>
      <w:r>
        <w:rPr>
          <w:rFonts w:ascii="Times New Roman"/>
          <w:b w:val="false"/>
          <w:i w:val="false"/>
          <w:color w:val="000000"/>
          <w:sz w:val="28"/>
        </w:rPr>
        <w:t>
      61-5) сейсмологиялық мониторинг – Қазақстан Республикасының аумағында сейсмикалық белсенділіктің өзгеруін байқау, сондай-ақ сейсмологиялық станциялардан алынатын ақпаратты жинау, өңдеу, сақтау және деректерді талдау;</w:t>
      </w:r>
    </w:p>
    <w:bookmarkEnd w:id="77"/>
    <w:bookmarkStart w:name="z1239" w:id="78"/>
    <w:p>
      <w:pPr>
        <w:spacing w:after="0"/>
        <w:ind w:left="0"/>
        <w:jc w:val="both"/>
      </w:pPr>
      <w:r>
        <w:rPr>
          <w:rFonts w:ascii="Times New Roman"/>
          <w:b w:val="false"/>
          <w:i w:val="false"/>
          <w:color w:val="000000"/>
          <w:sz w:val="28"/>
        </w:rPr>
        <w:t>
      61-6) сел, көшкін және қар көшкіні қауіптілігі мен қауіп-қатерлері карталары – аумақты сел, көшкін және қар көшкіні қауіптілігі мен қауіп-қатерлерінің дәрежелеріне қарай аймақтарға бөлуді айқындайтын және көрсететін карталар;</w:t>
      </w:r>
    </w:p>
    <w:bookmarkEnd w:id="78"/>
    <w:bookmarkStart w:name="z1240" w:id="79"/>
    <w:p>
      <w:pPr>
        <w:spacing w:after="0"/>
        <w:ind w:left="0"/>
        <w:jc w:val="both"/>
      </w:pPr>
      <w:r>
        <w:rPr>
          <w:rFonts w:ascii="Times New Roman"/>
          <w:b w:val="false"/>
          <w:i w:val="false"/>
          <w:color w:val="000000"/>
          <w:sz w:val="28"/>
        </w:rPr>
        <w:t>
      61-7) сел қауіптілігі – тау беткейлері бойымен жоғары жойқын күшпен қозғалатын, судың, лайдың, тастар мен ағаштардың кенеттен пайда болған екпінді ағындарын білдіретін лайлы-тасты тасқындардан төнетін қатер;</w:t>
      </w:r>
    </w:p>
    <w:bookmarkEnd w:id="79"/>
    <w:bookmarkStart w:name="z662" w:id="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 табиғи сипаттағы төтенше жағдайлар – қауіпті табиғи құбылыстар (геофизикалық, геологиялық, гидрологиялық, метеорологиялық, агрометеорологиялық, гидрогеологиялық қауіпті құбылыс), табиғи өрттер, эпидемиялар, ауыл шаруашылығы өсiмдiктерi мен ормандардың аурулармен және зиянкестермен зақымдануы салдарынан қалыптасқан төтенше жағдайлар;</w:t>
      </w:r>
    </w:p>
    <w:bookmarkEnd w:id="80"/>
    <w:bookmarkStart w:name="z1247" w:id="81"/>
    <w:p>
      <w:pPr>
        <w:spacing w:after="0"/>
        <w:ind w:left="0"/>
        <w:jc w:val="both"/>
      </w:pPr>
      <w:r>
        <w:rPr>
          <w:rFonts w:ascii="Times New Roman"/>
          <w:b w:val="false"/>
          <w:i w:val="false"/>
          <w:color w:val="000000"/>
          <w:sz w:val="28"/>
        </w:rPr>
        <w:t>
      62-1) тау-кен құтқару жұмыстары – шахталарда, кеніштерде, карьерлерде және разрездерде арнайы техника, аппаратура мен жабдық қолданыла отырып жүргізілетін, адамдарды құтқаруға және аварияларды жоюға, зардап шеккендерге алғашқы көмек көрсетуге және оларды тасымалдауға, жер астындағы және жерасты тау-кен қазбаларымен байланысатын шахта үстіндегі ғимараттар мен құрылысжайлардағы өрттерді сөндіруге, жарылыс қаупі бар атмосфераны инерттеуге, үйінділерден аршуға, тосқауылдарды тұрғызуға, бекітпелерді орнатуға, су басуды жоюға бағытталған іс-қимылдар және қауіпті өндірістік факторларды жою үшін қажетті өзге де іс-қимылдар;</w:t>
      </w:r>
    </w:p>
    <w:bookmarkEnd w:id="81"/>
    <w:bookmarkStart w:name="z66" w:id="82"/>
    <w:p>
      <w:pPr>
        <w:spacing w:after="0"/>
        <w:ind w:left="0"/>
        <w:jc w:val="both"/>
      </w:pPr>
      <w:r>
        <w:rPr>
          <w:rFonts w:ascii="Times New Roman"/>
          <w:b w:val="false"/>
          <w:i w:val="false"/>
          <w:color w:val="000000"/>
          <w:sz w:val="28"/>
        </w:rPr>
        <w:t>
      63) техникалық басшы – технологиялық процеске басшылықты жүзеге асыратын маман;</w:t>
      </w:r>
    </w:p>
    <w:bookmarkEnd w:id="82"/>
    <w:bookmarkStart w:name="z67" w:id="83"/>
    <w:p>
      <w:pPr>
        <w:spacing w:after="0"/>
        <w:ind w:left="0"/>
        <w:jc w:val="both"/>
      </w:pPr>
      <w:r>
        <w:rPr>
          <w:rFonts w:ascii="Times New Roman"/>
          <w:b w:val="false"/>
          <w:i w:val="false"/>
          <w:color w:val="000000"/>
          <w:sz w:val="28"/>
        </w:rPr>
        <w:t>
      64) техникалық құрылғылар – қауіпті өндірістік объектілерде қолданылатын технологиялық жабдықтар, машиналар, агрегаттар, техникалық жүйелер (кешендер);</w:t>
      </w:r>
    </w:p>
    <w:bookmarkEnd w:id="83"/>
    <w:bookmarkStart w:name="z68" w:id="84"/>
    <w:p>
      <w:pPr>
        <w:spacing w:after="0"/>
        <w:ind w:left="0"/>
        <w:jc w:val="both"/>
      </w:pPr>
      <w:r>
        <w:rPr>
          <w:rFonts w:ascii="Times New Roman"/>
          <w:b w:val="false"/>
          <w:i w:val="false"/>
          <w:color w:val="000000"/>
          <w:sz w:val="28"/>
        </w:rPr>
        <w:t>
      65) техногендiк сипаттағы төтенше жағдайлар – қауіпті өндірістік факторлардың зиянды әсерінен, көлiк авариялары мен басқа да авариялардан, өрттерден (жарылыстардан), күштi әсер ететiн улы, радиоактивтi және биологиялық қауiптi заттар жайылатын (жайылу қатері бар) авариялардан, ғимараттар мен құрылыстардың кенеттен құлауынан, бөгеттердің бұзылуынан, тiршiлiктi қамтамасыз ететiн электр энергетикасы және коммуникация жүйелерiндегi, тазарту құрылыстарындағы авариялардан болған төтенше жағдайлар;</w:t>
      </w:r>
    </w:p>
    <w:bookmarkEnd w:id="84"/>
    <w:bookmarkStart w:name="z69" w:id="85"/>
    <w:p>
      <w:pPr>
        <w:spacing w:after="0"/>
        <w:ind w:left="0"/>
        <w:jc w:val="both"/>
      </w:pPr>
      <w:r>
        <w:rPr>
          <w:rFonts w:ascii="Times New Roman"/>
          <w:b w:val="false"/>
          <w:i w:val="false"/>
          <w:color w:val="000000"/>
          <w:sz w:val="28"/>
        </w:rPr>
        <w:t>
      66) төтенше жағдай – адам шығынына, адамдардың денсаулығына немесе қоршаған ортаға зиян келтіруге, елеулі материалдық нұқсанға және адамдардың тыныс-тіршілігі жағдайларының бұзылуына әкеп соғуы мүмкін немесе әкеп соққан аварияның, өрттің, қауіпті өндірістік факторлардың зиянды әсерінің, қауіпті табиғи құбылыстың, апаттың, дүлей немесе өзге де зілзаланың салдарынан қалыптасқан белгілі бір аумақтағы жағдай;</w:t>
      </w:r>
    </w:p>
    <w:bookmarkEnd w:id="85"/>
    <w:bookmarkStart w:name="z70" w:id="86"/>
    <w:p>
      <w:pPr>
        <w:spacing w:after="0"/>
        <w:ind w:left="0"/>
        <w:jc w:val="both"/>
      </w:pPr>
      <w:r>
        <w:rPr>
          <w:rFonts w:ascii="Times New Roman"/>
          <w:b w:val="false"/>
          <w:i w:val="false"/>
          <w:color w:val="000000"/>
          <w:sz w:val="28"/>
        </w:rPr>
        <w:t>
      67) төтенше жағдай аймағы – төтенше жағдай қалыптасқан аумақ;</w:t>
      </w:r>
    </w:p>
    <w:bookmarkEnd w:id="86"/>
    <w:bookmarkStart w:name="z71" w:id="87"/>
    <w:p>
      <w:pPr>
        <w:spacing w:after="0"/>
        <w:ind w:left="0"/>
        <w:jc w:val="both"/>
      </w:pPr>
      <w:r>
        <w:rPr>
          <w:rFonts w:ascii="Times New Roman"/>
          <w:b w:val="false"/>
          <w:i w:val="false"/>
          <w:color w:val="000000"/>
          <w:sz w:val="28"/>
        </w:rPr>
        <w:t>
      68) төтенше жағдайды жою басшысы – төтенше жағдайды жою жөніндегі жұмыстарға басшылық жасайтын, басты өкімші және жауапты адам;</w:t>
      </w:r>
    </w:p>
    <w:bookmarkEnd w:id="87"/>
    <w:bookmarkStart w:name="z72" w:id="88"/>
    <w:p>
      <w:pPr>
        <w:spacing w:after="0"/>
        <w:ind w:left="0"/>
        <w:jc w:val="both"/>
      </w:pPr>
      <w:r>
        <w:rPr>
          <w:rFonts w:ascii="Times New Roman"/>
          <w:b w:val="false"/>
          <w:i w:val="false"/>
          <w:color w:val="000000"/>
          <w:sz w:val="28"/>
        </w:rPr>
        <w:t>
      69) төтенше жағдайларда халықтың тіршілігін қамтамасыз ету – төтенше жағдайлар аймақтарында, эвакуациялау маршруттарында және эвакуацияланғандарды орналастыру орындарында адамдардың өмірін сақтау және денсаулығын демеу үшін ең аз қажетті жағдайларды жасауға және ұстап тұруға бағытталған, азаматтық қорғаудың күштері мен құралдарының уақыт, ресурстар және өткізу орындары бойынша өзара байланысты іс-шаралар жиынтығы;</w:t>
      </w:r>
    </w:p>
    <w:bookmarkEnd w:id="88"/>
    <w:bookmarkStart w:name="z73" w:id="89"/>
    <w:p>
      <w:pPr>
        <w:spacing w:after="0"/>
        <w:ind w:left="0"/>
        <w:jc w:val="both"/>
      </w:pPr>
      <w:r>
        <w:rPr>
          <w:rFonts w:ascii="Times New Roman"/>
          <w:b w:val="false"/>
          <w:i w:val="false"/>
          <w:color w:val="000000"/>
          <w:sz w:val="28"/>
        </w:rPr>
        <w:t>
      70) төтенше жағдайларды жою – авариялық-құтқару жұмыстары мен кезек күттірмейтін жұмыстарды жүргізу;</w:t>
      </w:r>
    </w:p>
    <w:bookmarkEnd w:id="89"/>
    <w:bookmarkStart w:name="z74" w:id="90"/>
    <w:p>
      <w:pPr>
        <w:spacing w:after="0"/>
        <w:ind w:left="0"/>
        <w:jc w:val="both"/>
      </w:pPr>
      <w:r>
        <w:rPr>
          <w:rFonts w:ascii="Times New Roman"/>
          <w:b w:val="false"/>
          <w:i w:val="false"/>
          <w:color w:val="000000"/>
          <w:sz w:val="28"/>
        </w:rPr>
        <w:t>
      71) төтенше жағдайларды жою кезіндегі кезек күттірмейтін жұмыстар (бұдан әрі – кезек күттірмейтін жұмыстар) – авариялық-құтқару жұмыстарын жан-жақты қамтамасыз ету, адамдардың өмірі мен денсаулығын сақтауға қажетті жағдайлар жасау жөніндегі қызмет;</w:t>
      </w:r>
    </w:p>
    <w:bookmarkEnd w:id="90"/>
    <w:bookmarkStart w:name="z75" w:id="91"/>
    <w:p>
      <w:pPr>
        <w:spacing w:after="0"/>
        <w:ind w:left="0"/>
        <w:jc w:val="both"/>
      </w:pPr>
      <w:r>
        <w:rPr>
          <w:rFonts w:ascii="Times New Roman"/>
          <w:b w:val="false"/>
          <w:i w:val="false"/>
          <w:color w:val="000000"/>
          <w:sz w:val="28"/>
        </w:rPr>
        <w:t>
      72) төтенше жағдайлардың алдын алу – күні бұрын жүргізілетін және төтенше жағдайлардың туындау тәуекелін мүмкіндігінше барынша азайтуға, сондай-ақ адамдардың өмірі мен денсаулығын сақтауға, олар туындаған жағдайда материалдық шығындардың мөлшерін азайтуға бағытталған іс-шаралар кешені;</w:t>
      </w:r>
    </w:p>
    <w:bookmarkEnd w:id="91"/>
    <w:bookmarkStart w:name="z76" w:id="92"/>
    <w:p>
      <w:pPr>
        <w:spacing w:after="0"/>
        <w:ind w:left="0"/>
        <w:jc w:val="both"/>
      </w:pPr>
      <w:r>
        <w:rPr>
          <w:rFonts w:ascii="Times New Roman"/>
          <w:b w:val="false"/>
          <w:i w:val="false"/>
          <w:color w:val="000000"/>
          <w:sz w:val="28"/>
        </w:rPr>
        <w:t>
      73) төтенше жағдайлардың салдарларын жою – инженерлік инфрақұрылымды, тұрғын үйді, қоршаған ортаны қалпына келтіру, халыққа әлеуметтік-оңалту көмегін көрсету бойынша жүргізілетін іс-шаралар, төтенше жағдайлар салдарынан жеке және заңды тұлғаларға келтірілген зиянды (нұқсанды) өтеу;</w:t>
      </w:r>
    </w:p>
    <w:bookmarkEnd w:id="92"/>
    <w:bookmarkStart w:name="z77" w:id="93"/>
    <w:p>
      <w:pPr>
        <w:spacing w:after="0"/>
        <w:ind w:left="0"/>
        <w:jc w:val="both"/>
      </w:pPr>
      <w:r>
        <w:rPr>
          <w:rFonts w:ascii="Times New Roman"/>
          <w:b w:val="false"/>
          <w:i w:val="false"/>
          <w:color w:val="000000"/>
          <w:sz w:val="28"/>
        </w:rPr>
        <w:t>
      74) төтенше жағдайлардың сыныптамасы – төтенше жағдайларды олардың адам өмірі мен денсаулығы үшін қауіптілігіне, тыныс-тіршілік жағдайларын бұзуына, нұқсан (зиян) мөлшеріне сәйкес белгіленген сыныптарға жатқызу тәртібі;</w:t>
      </w:r>
    </w:p>
    <w:bookmarkEnd w:id="93"/>
    <w:bookmarkStart w:name="z78" w:id="94"/>
    <w:p>
      <w:pPr>
        <w:spacing w:after="0"/>
        <w:ind w:left="0"/>
        <w:jc w:val="both"/>
      </w:pPr>
      <w:r>
        <w:rPr>
          <w:rFonts w:ascii="Times New Roman"/>
          <w:b w:val="false"/>
          <w:i w:val="false"/>
          <w:color w:val="000000"/>
          <w:sz w:val="28"/>
        </w:rPr>
        <w:t>
      75) тіршілікті қамтамасыз ету объектісі – ғимараттарды, құрылыстарды, технологиялық қондырғылар мен агрегаттарды пайдалану тоқтап (тоқтатыла тұрып) елді мекендер мен аумақтардың әлеуметтік және инженерлік инфрақұрылымдарының қызметі бұзылған кездегі денсаулық сақтау, телекоммуникация, байланыс, газбен жабдықтау, энергиямен жабдықтау, жылумен жабдықтау, сумен жабдықтау және су бұру ұйымдары;</w:t>
      </w:r>
    </w:p>
    <w:bookmarkEnd w:id="94"/>
    <w:bookmarkStart w:name="z79" w:id="95"/>
    <w:p>
      <w:pPr>
        <w:spacing w:after="0"/>
        <w:ind w:left="0"/>
        <w:jc w:val="both"/>
      </w:pPr>
      <w:r>
        <w:rPr>
          <w:rFonts w:ascii="Times New Roman"/>
          <w:b w:val="false"/>
          <w:i w:val="false"/>
          <w:color w:val="000000"/>
          <w:sz w:val="28"/>
        </w:rPr>
        <w:t>
      76) уәкілетті органның авиациясы – уәкілетті органның қарамағындағы, азаматтық қорғаудың негізгі міндеттерін шешу үшін әуе кемелерін пайдаланатын ұйым;</w:t>
      </w:r>
    </w:p>
    <w:bookmarkEnd w:id="95"/>
    <w:bookmarkStart w:name="z80" w:id="96"/>
    <w:p>
      <w:pPr>
        <w:spacing w:after="0"/>
        <w:ind w:left="0"/>
        <w:jc w:val="both"/>
      </w:pPr>
      <w:r>
        <w:rPr>
          <w:rFonts w:ascii="Times New Roman"/>
          <w:b w:val="false"/>
          <w:i w:val="false"/>
          <w:color w:val="000000"/>
          <w:sz w:val="28"/>
        </w:rPr>
        <w:t>
      77) уәкілетті органның жедел резерві – белгілі бір номенклатура мен көлемдегі техника мен материалдық құндылықтардың, оның ішінде дәрілік заттар мен медициналық бұйымдардың запастары;</w:t>
      </w:r>
    </w:p>
    <w:bookmarkEnd w:id="96"/>
    <w:bookmarkStart w:name="z851" w:id="97"/>
    <w:p>
      <w:pPr>
        <w:spacing w:after="0"/>
        <w:ind w:left="0"/>
        <w:jc w:val="both"/>
      </w:pPr>
      <w:r>
        <w:rPr>
          <w:rFonts w:ascii="Times New Roman"/>
          <w:b w:val="false"/>
          <w:i w:val="false"/>
          <w:color w:val="000000"/>
          <w:sz w:val="28"/>
        </w:rPr>
        <w:t>
      77-1) уәкілетті органның теңіз ұйымы – қызметін осы Заңға сәйкес жүзеге асыратын, жарғылық капиталына мемлекет жүз пайыз қатысатын заңды тұлға;</w:t>
      </w:r>
    </w:p>
    <w:bookmarkEnd w:id="97"/>
    <w:bookmarkStart w:name="z81" w:id="98"/>
    <w:p>
      <w:pPr>
        <w:spacing w:after="0"/>
        <w:ind w:left="0"/>
        <w:jc w:val="both"/>
      </w:pPr>
      <w:r>
        <w:rPr>
          <w:rFonts w:ascii="Times New Roman"/>
          <w:b w:val="false"/>
          <w:i w:val="false"/>
          <w:color w:val="000000"/>
          <w:sz w:val="28"/>
        </w:rPr>
        <w:t>
      78) уәкілетті органның шұғыл медициналық және психологиялық көмек қызметі – төтенше жағдай аймағындағы халыққа медициналық және психологиялық көмек көрсету жөніндегі кезек күттірмейтін жұмыстарды жүргізуге, төтенше жағдайларды жоюға қатысушылардың денсаулығын сақтауға, қалпына келтіруге және оңалтуға арналған кәсіби медициналық авариялық-құтқару қызметі;</w:t>
      </w:r>
    </w:p>
    <w:bookmarkEnd w:id="98"/>
    <w:bookmarkStart w:name="z82" w:id="99"/>
    <w:p>
      <w:pPr>
        <w:spacing w:after="0"/>
        <w:ind w:left="0"/>
        <w:jc w:val="both"/>
      </w:pPr>
      <w:r>
        <w:rPr>
          <w:rFonts w:ascii="Times New Roman"/>
          <w:b w:val="false"/>
          <w:i w:val="false"/>
          <w:color w:val="000000"/>
          <w:sz w:val="28"/>
        </w:rPr>
        <w:t>
      79) эвакуациялық іс-шаралар – бейбіт уақытта және соғыс уақытында азаматтық қорғаныс бойынша санаттарға жатқызылған ұйымдардың жұмыскерлерін бөліп орналастыру, қалалар мен төтенше жағдай аймақтарынан халықты және материалдық құралдарды эвакуациялау.</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26.12.2019 </w:t>
      </w:r>
      <w:r>
        <w:rPr>
          <w:rFonts w:ascii="Times New Roman"/>
          <w:b w:val="false"/>
          <w:i w:val="false"/>
          <w:color w:val="000000"/>
          <w:sz w:val="28"/>
        </w:rPr>
        <w:t>№ 284-VI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01.04.2021</w:t>
      </w:r>
      <w:r>
        <w:rPr>
          <w:rFonts w:ascii="Times New Roman"/>
          <w:b w:val="false"/>
          <w:i w:val="false"/>
          <w:color w:val="00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09.01.2026 </w:t>
      </w:r>
      <w:r>
        <w:rPr>
          <w:rFonts w:ascii="Times New Roman"/>
          <w:b w:val="false"/>
          <w:i w:val="false"/>
          <w:color w:val="ff0000"/>
          <w:sz w:val="28"/>
        </w:rPr>
        <w:t>№ 254-VIII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14.07.2026 </w:t>
      </w:r>
      <w:r>
        <w:rPr>
          <w:rFonts w:ascii="Times New Roman"/>
          <w:b w:val="false"/>
          <w:i w:val="false"/>
          <w:color w:val="ff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азаматтық қорғау туралы заңнамасы</w:t>
      </w:r>
    </w:p>
    <w:bookmarkStart w:name="z84" w:id="100"/>
    <w:p>
      <w:pPr>
        <w:spacing w:after="0"/>
        <w:ind w:left="0"/>
        <w:jc w:val="both"/>
      </w:pPr>
      <w:r>
        <w:rPr>
          <w:rFonts w:ascii="Times New Roman"/>
          <w:b w:val="false"/>
          <w:i w:val="false"/>
          <w:color w:val="000000"/>
          <w:sz w:val="28"/>
        </w:rPr>
        <w:t>
      1. Қазақстан Республикасының азаматтық қорғау туралы заңнамасы Қазақстан Республикасының Конституциясына негiзделедi, осы Заңнан және Қазақстан Республикасының өзге де нормативтiк құқықтық актiлерінен тұрады.</w:t>
      </w:r>
    </w:p>
    <w:bookmarkEnd w:id="100"/>
    <w:bookmarkStart w:name="z85" w:id="101"/>
    <w:p>
      <w:pPr>
        <w:spacing w:after="0"/>
        <w:ind w:left="0"/>
        <w:jc w:val="both"/>
      </w:pPr>
      <w:r>
        <w:rPr>
          <w:rFonts w:ascii="Times New Roman"/>
          <w:b w:val="false"/>
          <w:i w:val="false"/>
          <w:color w:val="000000"/>
          <w:sz w:val="28"/>
        </w:rPr>
        <w:t>
      2. Еңбекті қорғау, экологиялық қауіпсіздік, ғарыш кеңістігін пайдалану, химиялық және ядролық қаруды жою, оқ-дәрілерді пайдалану және кәдеге жарату, азаматтық және қызметтік қару мен оның патрондарының айналымы кезіндегі қауіпсіздік, автомобиль жолдарымен және теміржолдармен жүру қауіпсіздігі, ішкі су көлігі жүрісінің қауіпсіздігі, энергетика объектілерінің қауіпсіздігі, әуе көлігінің ұшу қауіпсіздігі, су шаруашылығы құрылысжайлары мен гидротехникалық құрылысжайлардың қауіпсіздігі, сондай-ақ әлеуметтік сипаттағы төтенше жағдайлар саласындағы құқықтық реттеу Қазақстан Республикасының арнайы заңнамасымен жүзеге асырылады.</w:t>
      </w:r>
    </w:p>
    <w:bookmarkEnd w:id="101"/>
    <w:bookmarkStart w:name="z86" w:id="102"/>
    <w:p>
      <w:pPr>
        <w:spacing w:after="0"/>
        <w:ind w:left="0"/>
        <w:jc w:val="both"/>
      </w:pPr>
      <w:r>
        <w:rPr>
          <w:rFonts w:ascii="Times New Roman"/>
          <w:b w:val="false"/>
          <w:i w:val="false"/>
          <w:color w:val="000000"/>
          <w:sz w:val="28"/>
        </w:rPr>
        <w:t>
      3.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7" w:id="103"/>
    <w:p>
      <w:pPr>
        <w:spacing w:after="0"/>
        <w:ind w:left="0"/>
        <w:jc w:val="left"/>
      </w:pPr>
      <w:r>
        <w:rPr>
          <w:rFonts w:ascii="Times New Roman"/>
          <w:b/>
          <w:i w:val="false"/>
          <w:color w:val="000000"/>
        </w:rPr>
        <w:t xml:space="preserve"> 2-тарау. АЗАМАТТЫҚ ҚОРҒАУДЫҢ МЕМЛЕКЕТТІК ЖҮЙЕСІ</w:t>
      </w:r>
    </w:p>
    <w:bookmarkEnd w:id="103"/>
    <w:p>
      <w:pPr>
        <w:spacing w:after="0"/>
        <w:ind w:left="0"/>
        <w:jc w:val="both"/>
      </w:pPr>
      <w:r>
        <w:rPr>
          <w:rFonts w:ascii="Times New Roman"/>
          <w:b/>
          <w:i w:val="false"/>
          <w:color w:val="000000"/>
          <w:sz w:val="28"/>
        </w:rPr>
        <w:t>3-бап. Азаматтық қорғаудың негізгі міндеттері мен қағидаттары</w:t>
      </w:r>
    </w:p>
    <w:bookmarkStart w:name="z89" w:id="104"/>
    <w:p>
      <w:pPr>
        <w:spacing w:after="0"/>
        <w:ind w:left="0"/>
        <w:jc w:val="both"/>
      </w:pPr>
      <w:r>
        <w:rPr>
          <w:rFonts w:ascii="Times New Roman"/>
          <w:b w:val="false"/>
          <w:i w:val="false"/>
          <w:color w:val="000000"/>
          <w:sz w:val="28"/>
        </w:rPr>
        <w:t>
      1. Азаматтық қорғаудың негізгі міндеттері:</w:t>
      </w:r>
    </w:p>
    <w:bookmarkEnd w:id="104"/>
    <w:p>
      <w:pPr>
        <w:spacing w:after="0"/>
        <w:ind w:left="0"/>
        <w:jc w:val="both"/>
      </w:pPr>
      <w:r>
        <w:rPr>
          <w:rFonts w:ascii="Times New Roman"/>
          <w:b w:val="false"/>
          <w:i w:val="false"/>
          <w:color w:val="000000"/>
          <w:sz w:val="28"/>
        </w:rPr>
        <w:t>
      1) төтенше жағдайлар мен олардың салдарларының алдын алу және оларды жою;</w:t>
      </w:r>
    </w:p>
    <w:p>
      <w:pPr>
        <w:spacing w:after="0"/>
        <w:ind w:left="0"/>
        <w:jc w:val="both"/>
      </w:pPr>
      <w:r>
        <w:rPr>
          <w:rFonts w:ascii="Times New Roman"/>
          <w:b w:val="false"/>
          <w:i w:val="false"/>
          <w:color w:val="000000"/>
          <w:sz w:val="28"/>
        </w:rPr>
        <w:t>
      2) төтенше жағдайлар туындаған кезде бейбіт уақытта және соғыс уақытында авариялық-құтқару жұмыстары мен кезек күттірмейтін жұмыстарды жүргізу арқылы адамдарды құтқару және эвакуациялау;</w:t>
      </w:r>
    </w:p>
    <w:p>
      <w:pPr>
        <w:spacing w:after="0"/>
        <w:ind w:left="0"/>
        <w:jc w:val="both"/>
      </w:pPr>
      <w:r>
        <w:rPr>
          <w:rFonts w:ascii="Times New Roman"/>
          <w:b w:val="false"/>
          <w:i w:val="false"/>
          <w:color w:val="000000"/>
          <w:sz w:val="28"/>
        </w:rPr>
        <w:t>
      3) азаматтық қорғау күштерін құру, оларды даярлау және ұдайы әзірлікте ұстап тұру;</w:t>
      </w:r>
    </w:p>
    <w:p>
      <w:pPr>
        <w:spacing w:after="0"/>
        <w:ind w:left="0"/>
        <w:jc w:val="both"/>
      </w:pPr>
      <w:r>
        <w:rPr>
          <w:rFonts w:ascii="Times New Roman"/>
          <w:b w:val="false"/>
          <w:i w:val="false"/>
          <w:color w:val="000000"/>
          <w:sz w:val="28"/>
        </w:rPr>
        <w:t>
      4) орталық және жергілікті атқарушы органдардың, Қазақстан Республикасының Президентіне тікелей бағынатын және есеп беретін мемлекеттік органдардың, ұйымдардың мамандарын даярлау және халықты оқыту;</w:t>
      </w:r>
    </w:p>
    <w:p>
      <w:pPr>
        <w:spacing w:after="0"/>
        <w:ind w:left="0"/>
        <w:jc w:val="both"/>
      </w:pPr>
      <w:r>
        <w:rPr>
          <w:rFonts w:ascii="Times New Roman"/>
          <w:b w:val="false"/>
          <w:i w:val="false"/>
          <w:color w:val="000000"/>
          <w:sz w:val="28"/>
        </w:rPr>
        <w:t>
      5) қорғаныш құрылыстарының қажетті қорын, жеке қорғану құралдарының запастарын және азаматтық қорғаныстың басқа да мүлкін жинақтау және әзірлікте ұстап тұру;</w:t>
      </w:r>
    </w:p>
    <w:p>
      <w:pPr>
        <w:spacing w:after="0"/>
        <w:ind w:left="0"/>
        <w:jc w:val="both"/>
      </w:pPr>
      <w:r>
        <w:rPr>
          <w:rFonts w:ascii="Times New Roman"/>
          <w:b w:val="false"/>
          <w:i w:val="false"/>
          <w:color w:val="000000"/>
          <w:sz w:val="28"/>
        </w:rPr>
        <w:t>
      6) төтенше жағдай туындау қатері туралы болжам болған кезде күні бұрын және (немесе) төтенше жағдай туындаған кезде жедел халыққа, азаматтық қорғаудың басқару органдарына хабар беру және құлақтандыру;</w:t>
      </w:r>
    </w:p>
    <w:p>
      <w:pPr>
        <w:spacing w:after="0"/>
        <w:ind w:left="0"/>
        <w:jc w:val="both"/>
      </w:pPr>
      <w:r>
        <w:rPr>
          <w:rFonts w:ascii="Times New Roman"/>
          <w:b w:val="false"/>
          <w:i w:val="false"/>
          <w:color w:val="000000"/>
          <w:sz w:val="28"/>
        </w:rPr>
        <w:t>
      7) азық-түлікті, су көздерін (шаруашылық-ауыз су мақсаттары үшін су жинау орындарын), тағамдық шикізатты, жемді, жануарлар мен өсімдіктерді радиоактивтік, химиялық, бактериологиялық (биологиялық) зарарланудан, эпизоотиядан және эпифитотиядан қорғау;</w:t>
      </w:r>
    </w:p>
    <w:p>
      <w:pPr>
        <w:spacing w:after="0"/>
        <w:ind w:left="0"/>
        <w:jc w:val="both"/>
      </w:pPr>
      <w:r>
        <w:rPr>
          <w:rFonts w:ascii="Times New Roman"/>
          <w:b w:val="false"/>
          <w:i w:val="false"/>
          <w:color w:val="000000"/>
          <w:sz w:val="28"/>
        </w:rPr>
        <w:t>
      8) өнеркәсіптік қауіпсіздікті, өрт қауіпсіздігін және сейсмикалық қауіпсіздікті қамтамасыз ету;</w:t>
      </w:r>
    </w:p>
    <w:p>
      <w:pPr>
        <w:spacing w:after="0"/>
        <w:ind w:left="0"/>
        <w:jc w:val="both"/>
      </w:pPr>
      <w:r>
        <w:rPr>
          <w:rFonts w:ascii="Times New Roman"/>
          <w:b w:val="false"/>
          <w:i w:val="false"/>
          <w:color w:val="000000"/>
          <w:sz w:val="28"/>
        </w:rPr>
        <w:t>
      9) құлақтандыру және байланыс жүйелерін құру, дамыту және ұдайы әзірлікте ұстап тұру;</w:t>
      </w:r>
    </w:p>
    <w:p>
      <w:pPr>
        <w:spacing w:after="0"/>
        <w:ind w:left="0"/>
        <w:jc w:val="both"/>
      </w:pPr>
      <w:r>
        <w:rPr>
          <w:rFonts w:ascii="Times New Roman"/>
          <w:b w:val="false"/>
          <w:i w:val="false"/>
          <w:color w:val="000000"/>
          <w:sz w:val="28"/>
        </w:rPr>
        <w:t>
      10) қазіргі заманғы зақымдаушы құралдардың қауіпті факторларының әсер етуін азайту немесе оларды жою жөніндегі іс-шараларға мониторинг жүргізу, оны әзірлеу және іске асыру;</w:t>
      </w:r>
    </w:p>
    <w:p>
      <w:pPr>
        <w:spacing w:after="0"/>
        <w:ind w:left="0"/>
        <w:jc w:val="both"/>
      </w:pPr>
      <w:r>
        <w:rPr>
          <w:rFonts w:ascii="Times New Roman"/>
          <w:b w:val="false"/>
          <w:i w:val="false"/>
          <w:color w:val="000000"/>
          <w:sz w:val="28"/>
        </w:rPr>
        <w:t>
      11) мемлекеттік резервті қалыптастыруды, сақтауды және пайдалануды қамтамасыз ету болып табылады.</w:t>
      </w:r>
    </w:p>
    <w:bookmarkStart w:name="z90" w:id="105"/>
    <w:p>
      <w:pPr>
        <w:spacing w:after="0"/>
        <w:ind w:left="0"/>
        <w:jc w:val="both"/>
      </w:pPr>
      <w:r>
        <w:rPr>
          <w:rFonts w:ascii="Times New Roman"/>
          <w:b w:val="false"/>
          <w:i w:val="false"/>
          <w:color w:val="000000"/>
          <w:sz w:val="28"/>
        </w:rPr>
        <w:t>
      2. Азаматтық қорғаудың негізгі қағидаттары:</w:t>
      </w:r>
    </w:p>
    <w:bookmarkEnd w:id="105"/>
    <w:p>
      <w:pPr>
        <w:spacing w:after="0"/>
        <w:ind w:left="0"/>
        <w:jc w:val="both"/>
      </w:pPr>
      <w:r>
        <w:rPr>
          <w:rFonts w:ascii="Times New Roman"/>
          <w:b w:val="false"/>
          <w:i w:val="false"/>
          <w:color w:val="000000"/>
          <w:sz w:val="28"/>
        </w:rPr>
        <w:t>
      1) аумақтық-салалық қағидат бойынша азаматтық қорғау жүйесін ұйымдастыру;</w:t>
      </w:r>
    </w:p>
    <w:p>
      <w:pPr>
        <w:spacing w:after="0"/>
        <w:ind w:left="0"/>
        <w:jc w:val="both"/>
      </w:pPr>
      <w:r>
        <w:rPr>
          <w:rFonts w:ascii="Times New Roman"/>
          <w:b w:val="false"/>
          <w:i w:val="false"/>
          <w:color w:val="000000"/>
          <w:sz w:val="28"/>
        </w:rPr>
        <w:t>
      2) төтенше жағдайлардан азаматтар мен қоғамға төнген қатерді және нұқсанды барынша азайту;</w:t>
      </w:r>
    </w:p>
    <w:p>
      <w:pPr>
        <w:spacing w:after="0"/>
        <w:ind w:left="0"/>
        <w:jc w:val="both"/>
      </w:pPr>
      <w:r>
        <w:rPr>
          <w:rFonts w:ascii="Times New Roman"/>
          <w:b w:val="false"/>
          <w:i w:val="false"/>
          <w:color w:val="000000"/>
          <w:sz w:val="28"/>
        </w:rPr>
        <w:t>
      3) азаматтық қорғау күштері мен құралдарының төтенше жағдайларға жедел ден қоюға, азаматтық қорғанысқа және авариялық-құтқару жұмыстары мен кезек күттірмейтін жұмыстарды жүргізуге ұдайы әзірлігі;</w:t>
      </w:r>
    </w:p>
    <w:p>
      <w:pPr>
        <w:spacing w:after="0"/>
        <w:ind w:left="0"/>
        <w:jc w:val="both"/>
      </w:pPr>
      <w:r>
        <w:rPr>
          <w:rFonts w:ascii="Times New Roman"/>
          <w:b w:val="false"/>
          <w:i w:val="false"/>
          <w:color w:val="000000"/>
          <w:sz w:val="28"/>
        </w:rPr>
        <w:t>
      4) жариялылық және халық пен ұйымдарға болжанып отырған және туындаған төтенше жағдайлар, олардың салдарларын жоюды қоса алғанда, олардың алдын алу және жою жөнiнде қолданылған шаралар туралы хабар беру;</w:t>
      </w:r>
    </w:p>
    <w:p>
      <w:pPr>
        <w:spacing w:after="0"/>
        <w:ind w:left="0"/>
        <w:jc w:val="both"/>
      </w:pPr>
      <w:r>
        <w:rPr>
          <w:rFonts w:ascii="Times New Roman"/>
          <w:b w:val="false"/>
          <w:i w:val="false"/>
          <w:color w:val="000000"/>
          <w:sz w:val="28"/>
        </w:rPr>
        <w:t>
      5) авариялық-құтқару жұмыстары мен кезек күттірмейтін жұмыстарды жүргізу кезіндегі ақталған тәуекел және қауіпсіздікті қамтамасыз ету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Азаматтық қорғаудың мемлекеттік жүйесі</w:t>
      </w:r>
    </w:p>
    <w:bookmarkStart w:name="z92" w:id="106"/>
    <w:p>
      <w:pPr>
        <w:spacing w:after="0"/>
        <w:ind w:left="0"/>
        <w:jc w:val="both"/>
      </w:pPr>
      <w:r>
        <w:rPr>
          <w:rFonts w:ascii="Times New Roman"/>
          <w:b w:val="false"/>
          <w:i w:val="false"/>
          <w:color w:val="000000"/>
          <w:sz w:val="28"/>
        </w:rPr>
        <w:t>
      1. Азаматтық қорғаудың мемлекеттік жүйесі аумақтық және салалық кіші жүйелерден тұрады.</w:t>
      </w:r>
    </w:p>
    <w:bookmarkEnd w:id="106"/>
    <w:p>
      <w:pPr>
        <w:spacing w:after="0"/>
        <w:ind w:left="0"/>
        <w:jc w:val="both"/>
      </w:pPr>
      <w:r>
        <w:rPr>
          <w:rFonts w:ascii="Times New Roman"/>
          <w:b w:val="false"/>
          <w:i w:val="false"/>
          <w:color w:val="000000"/>
          <w:sz w:val="28"/>
        </w:rPr>
        <w:t>
      Аумақтық кіші жүйелер облыстық, қалалық және аудандық деңгейлерде өздерінің аумақтары шегінде төтенше жағдайлар мен олардың салдарларының алдын алу және оларды жою, азаматтық қорғаныс іс-шараларын орындау үшін құрылады және осы аумақтардың әкімшілік-аумақтық бөлінуіне сәйкес келетін буындарынан тұрады.</w:t>
      </w:r>
    </w:p>
    <w:p>
      <w:pPr>
        <w:spacing w:after="0"/>
        <w:ind w:left="0"/>
        <w:jc w:val="both"/>
      </w:pPr>
      <w:r>
        <w:rPr>
          <w:rFonts w:ascii="Times New Roman"/>
          <w:b w:val="false"/>
          <w:i w:val="false"/>
          <w:color w:val="000000"/>
          <w:sz w:val="28"/>
        </w:rPr>
        <w:t>
      Салалық кіші жүйелер:</w:t>
      </w:r>
    </w:p>
    <w:p>
      <w:pPr>
        <w:spacing w:after="0"/>
        <w:ind w:left="0"/>
        <w:jc w:val="both"/>
      </w:pPr>
      <w:r>
        <w:rPr>
          <w:rFonts w:ascii="Times New Roman"/>
          <w:b w:val="false"/>
          <w:i w:val="false"/>
          <w:color w:val="000000"/>
          <w:sz w:val="28"/>
        </w:rPr>
        <w:t>
      өз құзыреті шегінде азаматтық қорғау іс-шараларын орындау жөніндегі жұмысты ұйымдастыру үшін орталық атқарушы органдарда;</w:t>
      </w:r>
    </w:p>
    <w:p>
      <w:pPr>
        <w:spacing w:after="0"/>
        <w:ind w:left="0"/>
        <w:jc w:val="both"/>
      </w:pPr>
      <w:r>
        <w:rPr>
          <w:rFonts w:ascii="Times New Roman"/>
          <w:b w:val="false"/>
          <w:i w:val="false"/>
          <w:color w:val="000000"/>
          <w:sz w:val="28"/>
        </w:rPr>
        <w:t>
      өз құзыреті шегінде азаматтық қорғаныс іс-шараларын орындау үшін Қазақстан Республикасының Президентіне тікелей бағынатын және есеп беретін мемлекеттік органдарда құрылады.</w:t>
      </w:r>
    </w:p>
    <w:bookmarkStart w:name="z93" w:id="107"/>
    <w:p>
      <w:pPr>
        <w:spacing w:after="0"/>
        <w:ind w:left="0"/>
        <w:jc w:val="both"/>
      </w:pPr>
      <w:r>
        <w:rPr>
          <w:rFonts w:ascii="Times New Roman"/>
          <w:b w:val="false"/>
          <w:i w:val="false"/>
          <w:color w:val="000000"/>
          <w:sz w:val="28"/>
        </w:rPr>
        <w:t xml:space="preserve">
      2. Азаматтық қорғаудың мемлекеттік жүйесінің үш деңгейі бар: республикалық, аумақтық және объектілік. </w:t>
      </w:r>
    </w:p>
    <w:bookmarkEnd w:id="107"/>
    <w:p>
      <w:pPr>
        <w:spacing w:after="0"/>
        <w:ind w:left="0"/>
        <w:jc w:val="both"/>
      </w:pPr>
      <w:r>
        <w:rPr>
          <w:rFonts w:ascii="Times New Roman"/>
          <w:b w:val="false"/>
          <w:i w:val="false"/>
          <w:color w:val="000000"/>
          <w:sz w:val="28"/>
        </w:rPr>
        <w:t>
      Республикалық деңгейде:</w:t>
      </w:r>
    </w:p>
    <w:p>
      <w:pPr>
        <w:spacing w:after="0"/>
        <w:ind w:left="0"/>
        <w:jc w:val="both"/>
      </w:pPr>
      <w:r>
        <w:rPr>
          <w:rFonts w:ascii="Times New Roman"/>
          <w:b w:val="false"/>
          <w:i w:val="false"/>
          <w:color w:val="000000"/>
          <w:sz w:val="28"/>
        </w:rPr>
        <w:t>
      Жаһандық немесе өңірлік ауқымдағы төтенше жағдайларды және олардың салдарын жою жөніндегі республикалық жедел штаб (бұдан әрі – Республикалық жедел штаб);</w:t>
      </w:r>
    </w:p>
    <w:p>
      <w:pPr>
        <w:spacing w:after="0"/>
        <w:ind w:left="0"/>
        <w:jc w:val="both"/>
      </w:pPr>
      <w:r>
        <w:rPr>
          <w:rFonts w:ascii="Times New Roman"/>
          <w:b w:val="false"/>
          <w:i w:val="false"/>
          <w:color w:val="000000"/>
          <w:sz w:val="28"/>
        </w:rPr>
        <w:t>
      азаматтық қорғаудың басқару органдары;</w:t>
      </w:r>
    </w:p>
    <w:p>
      <w:pPr>
        <w:spacing w:after="0"/>
        <w:ind w:left="0"/>
        <w:jc w:val="both"/>
      </w:pPr>
      <w:r>
        <w:rPr>
          <w:rFonts w:ascii="Times New Roman"/>
          <w:b w:val="false"/>
          <w:i w:val="false"/>
          <w:color w:val="000000"/>
          <w:sz w:val="28"/>
        </w:rPr>
        <w:t>
      басқару пункттері, жедел-кезекші қызметтер;</w:t>
      </w:r>
    </w:p>
    <w:p>
      <w:pPr>
        <w:spacing w:after="0"/>
        <w:ind w:left="0"/>
        <w:jc w:val="both"/>
      </w:pPr>
      <w:r>
        <w:rPr>
          <w:rFonts w:ascii="Times New Roman"/>
          <w:b w:val="false"/>
          <w:i w:val="false"/>
          <w:color w:val="000000"/>
          <w:sz w:val="28"/>
        </w:rPr>
        <w:t>
      консультативтік-кеңесші органдар – төтенше жағдайлардың алдын алу және оларды жою жөніндегі комиссиялар;</w:t>
      </w:r>
    </w:p>
    <w:p>
      <w:pPr>
        <w:spacing w:after="0"/>
        <w:ind w:left="0"/>
        <w:jc w:val="both"/>
      </w:pPr>
      <w:r>
        <w:rPr>
          <w:rFonts w:ascii="Times New Roman"/>
          <w:b w:val="false"/>
          <w:i w:val="false"/>
          <w:color w:val="000000"/>
          <w:sz w:val="28"/>
        </w:rPr>
        <w:t>
      азаматтық қорғау күштері мен құралдары;</w:t>
      </w:r>
    </w:p>
    <w:p>
      <w:pPr>
        <w:spacing w:after="0"/>
        <w:ind w:left="0"/>
        <w:jc w:val="both"/>
      </w:pPr>
      <w:r>
        <w:rPr>
          <w:rFonts w:ascii="Times New Roman"/>
          <w:b w:val="false"/>
          <w:i w:val="false"/>
          <w:color w:val="000000"/>
          <w:sz w:val="28"/>
        </w:rPr>
        <w:t>
      байланыс, құлақтандыру және ақпараттық қамтамасыз ету жүйелері қамтылады.</w:t>
      </w:r>
    </w:p>
    <w:p>
      <w:pPr>
        <w:spacing w:after="0"/>
        <w:ind w:left="0"/>
        <w:jc w:val="both"/>
      </w:pPr>
      <w:r>
        <w:rPr>
          <w:rFonts w:ascii="Times New Roman"/>
          <w:b w:val="false"/>
          <w:i w:val="false"/>
          <w:color w:val="000000"/>
          <w:sz w:val="28"/>
        </w:rPr>
        <w:t>
      Аумақтық деңгейде:</w:t>
      </w:r>
    </w:p>
    <w:p>
      <w:pPr>
        <w:spacing w:after="0"/>
        <w:ind w:left="0"/>
        <w:jc w:val="both"/>
      </w:pPr>
      <w:r>
        <w:rPr>
          <w:rFonts w:ascii="Times New Roman"/>
          <w:b w:val="false"/>
          <w:i w:val="false"/>
          <w:color w:val="000000"/>
          <w:sz w:val="28"/>
        </w:rPr>
        <w:t>
      азаматтық қорғауды басқару органдары;</w:t>
      </w:r>
    </w:p>
    <w:p>
      <w:pPr>
        <w:spacing w:after="0"/>
        <w:ind w:left="0"/>
        <w:jc w:val="both"/>
      </w:pPr>
      <w:r>
        <w:rPr>
          <w:rFonts w:ascii="Times New Roman"/>
          <w:b w:val="false"/>
          <w:i w:val="false"/>
          <w:color w:val="000000"/>
          <w:sz w:val="28"/>
        </w:rPr>
        <w:t>
      басқару пункттері, жедел-кезекші қызметтер;</w:t>
      </w:r>
    </w:p>
    <w:p>
      <w:pPr>
        <w:spacing w:after="0"/>
        <w:ind w:left="0"/>
        <w:jc w:val="both"/>
      </w:pPr>
      <w:r>
        <w:rPr>
          <w:rFonts w:ascii="Times New Roman"/>
          <w:b w:val="false"/>
          <w:i w:val="false"/>
          <w:color w:val="000000"/>
          <w:sz w:val="28"/>
        </w:rPr>
        <w:t>
      консультативтік-кеңесші органдар – төтенше жағдайлардың алдын алу және оларды жою жөніндегі комиссиялар;</w:t>
      </w:r>
    </w:p>
    <w:p>
      <w:pPr>
        <w:spacing w:after="0"/>
        <w:ind w:left="0"/>
        <w:jc w:val="both"/>
      </w:pPr>
      <w:r>
        <w:rPr>
          <w:rFonts w:ascii="Times New Roman"/>
          <w:b w:val="false"/>
          <w:i w:val="false"/>
          <w:color w:val="000000"/>
          <w:sz w:val="28"/>
        </w:rPr>
        <w:t xml:space="preserve">
      азаматтық қорғау күштері мен құралдары; </w:t>
      </w:r>
    </w:p>
    <w:p>
      <w:pPr>
        <w:spacing w:after="0"/>
        <w:ind w:left="0"/>
        <w:jc w:val="both"/>
      </w:pPr>
      <w:r>
        <w:rPr>
          <w:rFonts w:ascii="Times New Roman"/>
          <w:b w:val="false"/>
          <w:i w:val="false"/>
          <w:color w:val="000000"/>
          <w:sz w:val="28"/>
        </w:rPr>
        <w:t>
      байланыс, құлақтандыру және ақпараттық қамтамасыз ету жүйелері қамтылады.</w:t>
      </w:r>
    </w:p>
    <w:p>
      <w:pPr>
        <w:spacing w:after="0"/>
        <w:ind w:left="0"/>
        <w:jc w:val="both"/>
      </w:pPr>
      <w:r>
        <w:rPr>
          <w:rFonts w:ascii="Times New Roman"/>
          <w:b w:val="false"/>
          <w:i w:val="false"/>
          <w:color w:val="000000"/>
          <w:sz w:val="28"/>
        </w:rPr>
        <w:t>
      Объектілік деңгейде:</w:t>
      </w:r>
    </w:p>
    <w:p>
      <w:pPr>
        <w:spacing w:after="0"/>
        <w:ind w:left="0"/>
        <w:jc w:val="both"/>
      </w:pPr>
      <w:r>
        <w:rPr>
          <w:rFonts w:ascii="Times New Roman"/>
          <w:b w:val="false"/>
          <w:i w:val="false"/>
          <w:color w:val="000000"/>
          <w:sz w:val="28"/>
        </w:rPr>
        <w:t>
      азаматтық қорғаудың басқару органдары;</w:t>
      </w:r>
    </w:p>
    <w:p>
      <w:pPr>
        <w:spacing w:after="0"/>
        <w:ind w:left="0"/>
        <w:jc w:val="both"/>
      </w:pPr>
      <w:r>
        <w:rPr>
          <w:rFonts w:ascii="Times New Roman"/>
          <w:b w:val="false"/>
          <w:i w:val="false"/>
          <w:color w:val="000000"/>
          <w:sz w:val="28"/>
        </w:rPr>
        <w:t>
      құлақтандыру жүйелері қамтылады.</w:t>
      </w:r>
    </w:p>
    <w:bookmarkStart w:name="z94" w:id="108"/>
    <w:p>
      <w:pPr>
        <w:spacing w:after="0"/>
        <w:ind w:left="0"/>
        <w:jc w:val="both"/>
      </w:pPr>
      <w:r>
        <w:rPr>
          <w:rFonts w:ascii="Times New Roman"/>
          <w:b w:val="false"/>
          <w:i w:val="false"/>
          <w:color w:val="000000"/>
          <w:sz w:val="28"/>
        </w:rPr>
        <w:t>
      3. Азаматтық қорғаудың мемлекеттік жүйесіне басшылықты:</w:t>
      </w:r>
    </w:p>
    <w:bookmarkEnd w:id="108"/>
    <w:p>
      <w:pPr>
        <w:spacing w:after="0"/>
        <w:ind w:left="0"/>
        <w:jc w:val="both"/>
      </w:pPr>
      <w:r>
        <w:rPr>
          <w:rFonts w:ascii="Times New Roman"/>
          <w:b w:val="false"/>
          <w:i w:val="false"/>
          <w:color w:val="000000"/>
          <w:sz w:val="28"/>
        </w:rPr>
        <w:t>
      1) республикалық деңгейде – Қазақстан Республикасының Үкіметі;</w:t>
      </w:r>
    </w:p>
    <w:p>
      <w:pPr>
        <w:spacing w:after="0"/>
        <w:ind w:left="0"/>
        <w:jc w:val="both"/>
      </w:pPr>
      <w:r>
        <w:rPr>
          <w:rFonts w:ascii="Times New Roman"/>
          <w:b w:val="false"/>
          <w:i w:val="false"/>
          <w:color w:val="000000"/>
          <w:sz w:val="28"/>
        </w:rPr>
        <w:t>
      2) аумақтық деңгейде – тиісті әкімшілік-аумақтық бірліктердің әкімдері;</w:t>
      </w:r>
    </w:p>
    <w:p>
      <w:pPr>
        <w:spacing w:after="0"/>
        <w:ind w:left="0"/>
        <w:jc w:val="both"/>
      </w:pPr>
      <w:r>
        <w:rPr>
          <w:rFonts w:ascii="Times New Roman"/>
          <w:b w:val="false"/>
          <w:i w:val="false"/>
          <w:color w:val="000000"/>
          <w:sz w:val="28"/>
        </w:rPr>
        <w:t>
      3) объектілік деңгейде – ұйымдардың басшылары;</w:t>
      </w:r>
    </w:p>
    <w:p>
      <w:pPr>
        <w:spacing w:after="0"/>
        <w:ind w:left="0"/>
        <w:jc w:val="both"/>
      </w:pPr>
      <w:r>
        <w:rPr>
          <w:rFonts w:ascii="Times New Roman"/>
          <w:b w:val="false"/>
          <w:i w:val="false"/>
          <w:color w:val="000000"/>
          <w:sz w:val="28"/>
        </w:rPr>
        <w:t>
      4) салалық кіші жүйелерде – орталық атқарушы органдардың және Қазақстан Республикасының Президентіне тікелей бағынатын және есеп беретін мемлекеттік органдардың басшылары жүзеге асырады.</w:t>
      </w:r>
    </w:p>
    <w:bookmarkStart w:name="z95" w:id="109"/>
    <w:p>
      <w:pPr>
        <w:spacing w:after="0"/>
        <w:ind w:left="0"/>
        <w:jc w:val="both"/>
      </w:pPr>
      <w:r>
        <w:rPr>
          <w:rFonts w:ascii="Times New Roman"/>
          <w:b w:val="false"/>
          <w:i w:val="false"/>
          <w:color w:val="000000"/>
          <w:sz w:val="28"/>
        </w:rPr>
        <w:t>
      4. Азаматтық қорғаудың басқару органдары:</w:t>
      </w:r>
    </w:p>
    <w:bookmarkEnd w:id="109"/>
    <w:p>
      <w:pPr>
        <w:spacing w:after="0"/>
        <w:ind w:left="0"/>
        <w:jc w:val="both"/>
      </w:pPr>
      <w:r>
        <w:rPr>
          <w:rFonts w:ascii="Times New Roman"/>
          <w:b w:val="false"/>
          <w:i w:val="false"/>
          <w:color w:val="000000"/>
          <w:sz w:val="28"/>
        </w:rPr>
        <w:t>
      1) республикалық деңгейде:</w:t>
      </w:r>
    </w:p>
    <w:p>
      <w:pPr>
        <w:spacing w:after="0"/>
        <w:ind w:left="0"/>
        <w:jc w:val="both"/>
      </w:pPr>
      <w:r>
        <w:rPr>
          <w:rFonts w:ascii="Times New Roman"/>
          <w:b w:val="false"/>
          <w:i w:val="false"/>
          <w:color w:val="000000"/>
          <w:sz w:val="28"/>
        </w:rPr>
        <w:t>
      уәкілетті орган;</w:t>
      </w:r>
    </w:p>
    <w:p>
      <w:pPr>
        <w:spacing w:after="0"/>
        <w:ind w:left="0"/>
        <w:jc w:val="both"/>
      </w:pPr>
      <w:r>
        <w:rPr>
          <w:rFonts w:ascii="Times New Roman"/>
          <w:b w:val="false"/>
          <w:i w:val="false"/>
          <w:color w:val="000000"/>
          <w:sz w:val="28"/>
        </w:rPr>
        <w:t>
      салалық кіші жүйелерде орталық атқарушы органдар және Қазақстан Республикасының Президентіне тікелей бағынатын және есеп беретін мемлекеттік органдар;</w:t>
      </w:r>
    </w:p>
    <w:p>
      <w:pPr>
        <w:spacing w:after="0"/>
        <w:ind w:left="0"/>
        <w:jc w:val="both"/>
      </w:pPr>
      <w:r>
        <w:rPr>
          <w:rFonts w:ascii="Times New Roman"/>
          <w:b w:val="false"/>
          <w:i w:val="false"/>
          <w:color w:val="000000"/>
          <w:sz w:val="28"/>
        </w:rPr>
        <w:t>
      2) аумақтық деңгейде:</w:t>
      </w:r>
    </w:p>
    <w:p>
      <w:pPr>
        <w:spacing w:after="0"/>
        <w:ind w:left="0"/>
        <w:jc w:val="both"/>
      </w:pPr>
      <w:r>
        <w:rPr>
          <w:rFonts w:ascii="Times New Roman"/>
          <w:b w:val="false"/>
          <w:i w:val="false"/>
          <w:color w:val="000000"/>
          <w:sz w:val="28"/>
        </w:rPr>
        <w:t>
      жергілікті атқарушы органдар;</w:t>
      </w:r>
    </w:p>
    <w:p>
      <w:pPr>
        <w:spacing w:after="0"/>
        <w:ind w:left="0"/>
        <w:jc w:val="both"/>
      </w:pPr>
      <w:r>
        <w:rPr>
          <w:rFonts w:ascii="Times New Roman"/>
          <w:b w:val="false"/>
          <w:i w:val="false"/>
          <w:color w:val="000000"/>
          <w:sz w:val="28"/>
        </w:rPr>
        <w:t>
      уәкілетті органның аумақтық органдары;</w:t>
      </w:r>
    </w:p>
    <w:p>
      <w:pPr>
        <w:spacing w:after="0"/>
        <w:ind w:left="0"/>
        <w:jc w:val="both"/>
      </w:pPr>
      <w:r>
        <w:rPr>
          <w:rFonts w:ascii="Times New Roman"/>
          <w:b w:val="false"/>
          <w:i w:val="false"/>
          <w:color w:val="000000"/>
          <w:sz w:val="28"/>
        </w:rPr>
        <w:t>
      салалық кіші жүйелерде орталық атқарушы органдардың және Қазақстан Республикасының Президентіне тікелей бағынатын және есеп беретін мемлекеттік органдардың аумақтық бөлімшелері;</w:t>
      </w:r>
    </w:p>
    <w:p>
      <w:pPr>
        <w:spacing w:after="0"/>
        <w:ind w:left="0"/>
        <w:jc w:val="both"/>
      </w:pPr>
      <w:r>
        <w:rPr>
          <w:rFonts w:ascii="Times New Roman"/>
          <w:b w:val="false"/>
          <w:i w:val="false"/>
          <w:color w:val="000000"/>
          <w:sz w:val="28"/>
        </w:rPr>
        <w:t>
      3) объектілік деңгейде – ұйым басшылары болып табылады.</w:t>
      </w:r>
    </w:p>
    <w:bookmarkStart w:name="z96" w:id="110"/>
    <w:p>
      <w:pPr>
        <w:spacing w:after="0"/>
        <w:ind w:left="0"/>
        <w:jc w:val="both"/>
      </w:pPr>
      <w:r>
        <w:rPr>
          <w:rFonts w:ascii="Times New Roman"/>
          <w:b w:val="false"/>
          <w:i w:val="false"/>
          <w:color w:val="000000"/>
          <w:sz w:val="28"/>
        </w:rPr>
        <w:t>
      5. Азаматтық қорғау жүйесінде мемлекеттік басқару азаматтық қорғаудың мемлекеттік жүйесінің барлық деңгейлерін тарту арқылы жүзеге асырылады.</w:t>
      </w:r>
    </w:p>
    <w:bookmarkEnd w:id="110"/>
    <w:p>
      <w:pPr>
        <w:spacing w:after="0"/>
        <w:ind w:left="0"/>
        <w:jc w:val="both"/>
      </w:pPr>
      <w:r>
        <w:rPr>
          <w:rFonts w:ascii="Times New Roman"/>
          <w:b w:val="false"/>
          <w:i w:val="false"/>
          <w:color w:val="000000"/>
          <w:sz w:val="28"/>
        </w:rPr>
        <w:t>
      Бейбіт уақытта азаматтық қорғаудың мемлекеттік жүйесінің мынадай жұмыс істеу режимдері белгіленеді:</w:t>
      </w:r>
    </w:p>
    <w:p>
      <w:pPr>
        <w:spacing w:after="0"/>
        <w:ind w:left="0"/>
        <w:jc w:val="both"/>
      </w:pPr>
      <w:r>
        <w:rPr>
          <w:rFonts w:ascii="Times New Roman"/>
          <w:b w:val="false"/>
          <w:i w:val="false"/>
          <w:color w:val="000000"/>
          <w:sz w:val="28"/>
        </w:rPr>
        <w:t>
      1) күнделікті қызмет режимі – төтенше жағдайлардың туындау қатерінің болмауымен сипатталатын, ведомстволық бағынысты аумақта азаматтық қорғаудың мемлекеттік жүйесінің, оның аумақтық және салалық кіші жүйелерінің жұмыс істеу тәртібі.</w:t>
      </w:r>
    </w:p>
    <w:p>
      <w:pPr>
        <w:spacing w:after="0"/>
        <w:ind w:left="0"/>
        <w:jc w:val="both"/>
      </w:pPr>
      <w:r>
        <w:rPr>
          <w:rFonts w:ascii="Times New Roman"/>
          <w:b w:val="false"/>
          <w:i w:val="false"/>
          <w:color w:val="000000"/>
          <w:sz w:val="28"/>
        </w:rPr>
        <w:t>
      Күнделікті қызмет режимінде азаматтық қорғаудың басқару органдары мынадай іс-шаралар жүргізеді:</w:t>
      </w:r>
    </w:p>
    <w:p>
      <w:pPr>
        <w:spacing w:after="0"/>
        <w:ind w:left="0"/>
        <w:jc w:val="both"/>
      </w:pPr>
      <w:r>
        <w:rPr>
          <w:rFonts w:ascii="Times New Roman"/>
          <w:b w:val="false"/>
          <w:i w:val="false"/>
          <w:color w:val="000000"/>
          <w:sz w:val="28"/>
        </w:rPr>
        <w:t>
      төтенше жағдайларды болжау;</w:t>
      </w:r>
    </w:p>
    <w:p>
      <w:pPr>
        <w:spacing w:after="0"/>
        <w:ind w:left="0"/>
        <w:jc w:val="both"/>
      </w:pPr>
      <w:r>
        <w:rPr>
          <w:rFonts w:ascii="Times New Roman"/>
          <w:b w:val="false"/>
          <w:i w:val="false"/>
          <w:color w:val="000000"/>
          <w:sz w:val="28"/>
        </w:rPr>
        <w:t>
      халықты, объектілерді және аумақтарды төтенше жағдайлардан қорғау туралы ақпарат жинау, өңдеу және алмасу;</w:t>
      </w:r>
    </w:p>
    <w:p>
      <w:pPr>
        <w:spacing w:after="0"/>
        <w:ind w:left="0"/>
        <w:jc w:val="both"/>
      </w:pPr>
      <w:r>
        <w:rPr>
          <w:rFonts w:ascii="Times New Roman"/>
          <w:b w:val="false"/>
          <w:i w:val="false"/>
          <w:color w:val="000000"/>
          <w:sz w:val="28"/>
        </w:rPr>
        <w:t>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төтенше жағдайлардың алдын алу жөніндегі шараларды әзірлеу және іске асыру;</w:t>
      </w:r>
    </w:p>
    <w:p>
      <w:pPr>
        <w:spacing w:after="0"/>
        <w:ind w:left="0"/>
        <w:jc w:val="both"/>
      </w:pPr>
      <w:r>
        <w:rPr>
          <w:rFonts w:ascii="Times New Roman"/>
          <w:b w:val="false"/>
          <w:i w:val="false"/>
          <w:color w:val="000000"/>
          <w:sz w:val="28"/>
        </w:rPr>
        <w:t>
      азаматтық қорғаудың басқару органдары мен күштерінің іс-қимылдарын жоспарлау, дайындығын ұйымдастыру және олардың қызметін қамтамасыз ету;</w:t>
      </w:r>
    </w:p>
    <w:p>
      <w:pPr>
        <w:spacing w:after="0"/>
        <w:ind w:left="0"/>
        <w:jc w:val="both"/>
      </w:pPr>
      <w:r>
        <w:rPr>
          <w:rFonts w:ascii="Times New Roman"/>
          <w:b w:val="false"/>
          <w:i w:val="false"/>
          <w:color w:val="000000"/>
          <w:sz w:val="28"/>
        </w:rPr>
        <w:t>
      халықты төтенше жағдайлардағы іс-қимылдарға дайындау;</w:t>
      </w:r>
    </w:p>
    <w:p>
      <w:pPr>
        <w:spacing w:after="0"/>
        <w:ind w:left="0"/>
        <w:jc w:val="both"/>
      </w:pPr>
      <w:r>
        <w:rPr>
          <w:rFonts w:ascii="Times New Roman"/>
          <w:b w:val="false"/>
          <w:i w:val="false"/>
          <w:color w:val="000000"/>
          <w:sz w:val="28"/>
        </w:rPr>
        <w:t>
      азаматтық қорғау саласындағы білімді насихаттау;</w:t>
      </w:r>
    </w:p>
    <w:p>
      <w:pPr>
        <w:spacing w:after="0"/>
        <w:ind w:left="0"/>
        <w:jc w:val="both"/>
      </w:pPr>
      <w:r>
        <w:rPr>
          <w:rFonts w:ascii="Times New Roman"/>
          <w:b w:val="false"/>
          <w:i w:val="false"/>
          <w:color w:val="000000"/>
          <w:sz w:val="28"/>
        </w:rPr>
        <w:t>
      төтенше жағдайлар мен олардың салдарларын жою үшін материалдық ресурстардың резервтерін құру, орналастыру, сақтау және орнын толтыру;</w:t>
      </w:r>
    </w:p>
    <w:p>
      <w:pPr>
        <w:spacing w:after="0"/>
        <w:ind w:left="0"/>
        <w:jc w:val="both"/>
      </w:pPr>
      <w:r>
        <w:rPr>
          <w:rFonts w:ascii="Times New Roman"/>
          <w:b w:val="false"/>
          <w:i w:val="false"/>
          <w:color w:val="000000"/>
          <w:sz w:val="28"/>
        </w:rPr>
        <w:t>
      өз өкілеттіктері шегінде азаматтық қорғау саласында мемлекеттік бақылауды және қадағалауды жүргізу;</w:t>
      </w:r>
    </w:p>
    <w:p>
      <w:pPr>
        <w:spacing w:after="0"/>
        <w:ind w:left="0"/>
        <w:jc w:val="both"/>
      </w:pPr>
      <w:r>
        <w:rPr>
          <w:rFonts w:ascii="Times New Roman"/>
          <w:b w:val="false"/>
          <w:i w:val="false"/>
          <w:color w:val="000000"/>
          <w:sz w:val="28"/>
        </w:rPr>
        <w:t>
      2) жоғары әзірлік режимі – төтенше жағдайлардың туындау қатері төнген кезде енгізілетін азаматтық қорғаудың мемлекеттік жүйесінің, оның жекелеген кіші жүйелерінің жұмыс істеу тәртібі.</w:t>
      </w:r>
    </w:p>
    <w:p>
      <w:pPr>
        <w:spacing w:after="0"/>
        <w:ind w:left="0"/>
        <w:jc w:val="both"/>
      </w:pPr>
      <w:r>
        <w:rPr>
          <w:rFonts w:ascii="Times New Roman"/>
          <w:b w:val="false"/>
          <w:i w:val="false"/>
          <w:color w:val="000000"/>
          <w:sz w:val="28"/>
        </w:rPr>
        <w:t>
      Жоғары әзірлік режимінде азаматтық қорғаудың басқару органдары мынадай іс-шараларды жүргізеді:</w:t>
      </w:r>
    </w:p>
    <w:p>
      <w:pPr>
        <w:spacing w:after="0"/>
        <w:ind w:left="0"/>
        <w:jc w:val="both"/>
      </w:pPr>
      <w:r>
        <w:rPr>
          <w:rFonts w:ascii="Times New Roman"/>
          <w:b w:val="false"/>
          <w:i w:val="false"/>
          <w:color w:val="000000"/>
          <w:sz w:val="28"/>
        </w:rPr>
        <w:t>
      төтенше жағдайлар мен олардың салдарларының туындауын болжау;</w:t>
      </w:r>
    </w:p>
    <w:p>
      <w:pPr>
        <w:spacing w:after="0"/>
        <w:ind w:left="0"/>
        <w:jc w:val="both"/>
      </w:pPr>
      <w:r>
        <w:rPr>
          <w:rFonts w:ascii="Times New Roman"/>
          <w:b w:val="false"/>
          <w:i w:val="false"/>
          <w:color w:val="000000"/>
          <w:sz w:val="28"/>
        </w:rPr>
        <w:t>
      төтенше жағдайларды жою жөніндегі іс-қимылдар жоспарларын түзету;</w:t>
      </w:r>
    </w:p>
    <w:p>
      <w:pPr>
        <w:spacing w:after="0"/>
        <w:ind w:left="0"/>
        <w:jc w:val="both"/>
      </w:pPr>
      <w:r>
        <w:rPr>
          <w:rFonts w:ascii="Times New Roman"/>
          <w:b w:val="false"/>
          <w:i w:val="false"/>
          <w:color w:val="000000"/>
          <w:sz w:val="28"/>
        </w:rPr>
        <w:t>
      қажет болған кезде азаматтық қорғаудың басқару органдары мен күштерінің басшылары мен лауазымды адамдарының басқару пункттерінде тәулік бойы кезекшілік етуін енгізу;</w:t>
      </w:r>
    </w:p>
    <w:p>
      <w:pPr>
        <w:spacing w:after="0"/>
        <w:ind w:left="0"/>
        <w:jc w:val="both"/>
      </w:pPr>
      <w:r>
        <w:rPr>
          <w:rFonts w:ascii="Times New Roman"/>
          <w:b w:val="false"/>
          <w:i w:val="false"/>
          <w:color w:val="000000"/>
          <w:sz w:val="28"/>
        </w:rPr>
        <w:t>
      болжанатын төтенше жағдайлар туралы деректерді жинау, өңдеу және азаматтық қорғаудың басқару органдары мен күштеріне беру, мемлекеттік органдар мен халыққа олардан қорғану тәсілдері туралы хабар беру;</w:t>
      </w:r>
    </w:p>
    <w:p>
      <w:pPr>
        <w:spacing w:after="0"/>
        <w:ind w:left="0"/>
        <w:jc w:val="both"/>
      </w:pPr>
      <w:r>
        <w:rPr>
          <w:rFonts w:ascii="Times New Roman"/>
          <w:b w:val="false"/>
          <w:i w:val="false"/>
          <w:color w:val="000000"/>
          <w:sz w:val="28"/>
        </w:rPr>
        <w:t>
      төтенше жағдайлар туындауының алдын алу және оларды жою, олар туындаған жағдайда нұқсан мен шығындар мөлшерін азайту, сондай-ақ төтенше жағдайларда объектілердің жұмыс істеу орнықтылығы мен қауіпсіздігін арттыру жөнінде жедел шаралар қолдану;</w:t>
      </w:r>
    </w:p>
    <w:p>
      <w:pPr>
        <w:spacing w:after="0"/>
        <w:ind w:left="0"/>
        <w:jc w:val="both"/>
      </w:pPr>
      <w:r>
        <w:rPr>
          <w:rFonts w:ascii="Times New Roman"/>
          <w:b w:val="false"/>
          <w:i w:val="false"/>
          <w:color w:val="000000"/>
          <w:sz w:val="28"/>
        </w:rPr>
        <w:t>
      төтенше жағдайлар мен олардың салдарларын жою үшін құрылған материалдық ресурстардың қажетті резервтерінің орнын толтыру;</w:t>
      </w:r>
    </w:p>
    <w:p>
      <w:pPr>
        <w:spacing w:after="0"/>
        <w:ind w:left="0"/>
        <w:jc w:val="both"/>
      </w:pPr>
      <w:r>
        <w:rPr>
          <w:rFonts w:ascii="Times New Roman"/>
          <w:b w:val="false"/>
          <w:i w:val="false"/>
          <w:color w:val="000000"/>
          <w:sz w:val="28"/>
        </w:rPr>
        <w:t>
      қажет болған кезде эвакуациялау іс-шараларын жүргізу;</w:t>
      </w:r>
    </w:p>
    <w:p>
      <w:pPr>
        <w:spacing w:after="0"/>
        <w:ind w:left="0"/>
        <w:jc w:val="both"/>
      </w:pPr>
      <w:r>
        <w:rPr>
          <w:rFonts w:ascii="Times New Roman"/>
          <w:b w:val="false"/>
          <w:i w:val="false"/>
          <w:color w:val="000000"/>
          <w:sz w:val="28"/>
        </w:rPr>
        <w:t>
      3) төтенше жағдай режимі – төтенше жағдай туындаған кезде және оны жою кезінде енгізілетін, азаматтық қорғаудың мемлекеттік жүйесінің, оның жекелеген кіші жүйелерінің жұмыс істеу тәртібі.</w:t>
      </w:r>
    </w:p>
    <w:p>
      <w:pPr>
        <w:spacing w:after="0"/>
        <w:ind w:left="0"/>
        <w:jc w:val="both"/>
      </w:pPr>
      <w:r>
        <w:rPr>
          <w:rFonts w:ascii="Times New Roman"/>
          <w:b w:val="false"/>
          <w:i w:val="false"/>
          <w:color w:val="000000"/>
          <w:sz w:val="28"/>
        </w:rPr>
        <w:t>
      Төтенше жағдай режимінде азаматтық қорғаудың басқару органдары мынадай іс-шараларды жүргізеді:</w:t>
      </w:r>
    </w:p>
    <w:p>
      <w:pPr>
        <w:spacing w:after="0"/>
        <w:ind w:left="0"/>
        <w:jc w:val="both"/>
      </w:pPr>
      <w:r>
        <w:rPr>
          <w:rFonts w:ascii="Times New Roman"/>
          <w:b w:val="false"/>
          <w:i w:val="false"/>
          <w:color w:val="000000"/>
          <w:sz w:val="28"/>
        </w:rPr>
        <w:t>
      төтенше жағдайларды жою жөніндегі іс-қимылдар жоспарларын қолданысқа енгізу (іске асыру, орындау) және оларды түзету;</w:t>
      </w:r>
    </w:p>
    <w:p>
      <w:pPr>
        <w:spacing w:after="0"/>
        <w:ind w:left="0"/>
        <w:jc w:val="both"/>
      </w:pPr>
      <w:r>
        <w:rPr>
          <w:rFonts w:ascii="Times New Roman"/>
          <w:b w:val="false"/>
          <w:i w:val="false"/>
          <w:color w:val="000000"/>
          <w:sz w:val="28"/>
        </w:rPr>
        <w:t>
      туындаған төтенше жағдайлардың өршуін және олардың салдарларын болжау;</w:t>
      </w:r>
    </w:p>
    <w:p>
      <w:pPr>
        <w:spacing w:after="0"/>
        <w:ind w:left="0"/>
        <w:jc w:val="both"/>
      </w:pPr>
      <w:r>
        <w:rPr>
          <w:rFonts w:ascii="Times New Roman"/>
          <w:b w:val="false"/>
          <w:i w:val="false"/>
          <w:color w:val="000000"/>
          <w:sz w:val="28"/>
        </w:rPr>
        <w:t>
      Қазақстан Республикасының Президентіне тікелей бағынатын және есеп беретін мемлекеттік органдар, орталық және жергілікті атқарушы органдар, ұйымдар басшыларын, сондай-ақ халықты төтенше жағдайлардың туындауы және олардың салдарлары туралы құлақтандыру;</w:t>
      </w:r>
    </w:p>
    <w:p>
      <w:pPr>
        <w:spacing w:after="0"/>
        <w:ind w:left="0"/>
        <w:jc w:val="both"/>
      </w:pPr>
      <w:r>
        <w:rPr>
          <w:rFonts w:ascii="Times New Roman"/>
          <w:b w:val="false"/>
          <w:i w:val="false"/>
          <w:color w:val="000000"/>
          <w:sz w:val="28"/>
        </w:rPr>
        <w:t>
      төтенше жағдайларды жою, азаматтық қорғау күштері мен құралдарының іс-қимылдарын жан-жақты қамтамасыз ету, оларды жүргізу барысында қоғамдық тәртіпті ұстап тұру жөніндегі жұмыстарды ұйымдастыру, сондай-ақ туындаған төтенше жағдайларды жою үшін Қазақстан Республикасының заңдарында белгіленген жағдайларда және тәртіппен ішкі істер органдарының, басқа да әскерлер мен әскери құралымдардың күштері мен құралдарын, қоғамдық бірлестіктер мен халықты тарту, Қазақстан Республикасының Қарулы Күштерін қолдану;</w:t>
      </w:r>
    </w:p>
    <w:p>
      <w:pPr>
        <w:spacing w:after="0"/>
        <w:ind w:left="0"/>
        <w:jc w:val="both"/>
      </w:pPr>
      <w:r>
        <w:rPr>
          <w:rFonts w:ascii="Times New Roman"/>
          <w:b w:val="false"/>
          <w:i w:val="false"/>
          <w:color w:val="000000"/>
          <w:sz w:val="28"/>
        </w:rPr>
        <w:t>
      төтенше жағдай аймағындағы жағдай мен оны жою жөніндегі жұмыстардың жүргізілу барысы туралы ақпарат жинау, талдау және алмасу;</w:t>
      </w:r>
    </w:p>
    <w:p>
      <w:pPr>
        <w:spacing w:after="0"/>
        <w:ind w:left="0"/>
        <w:jc w:val="both"/>
      </w:pPr>
      <w:r>
        <w:rPr>
          <w:rFonts w:ascii="Times New Roman"/>
          <w:b w:val="false"/>
          <w:i w:val="false"/>
          <w:color w:val="000000"/>
          <w:sz w:val="28"/>
        </w:rPr>
        <w:t>
      Қазақстан Республикасының Президентіне тікелей бағынатын және есеп беретін мемлекеттік органдардың, орталық және жергілікті атқарушы органдардың, ұйымдардың төтенше жағдайлар мен олардың салдарларын жою мәселелері бойынша өзара іс-қимыл жасауын ұйымдастыру және қолдау;</w:t>
      </w:r>
    </w:p>
    <w:p>
      <w:pPr>
        <w:spacing w:after="0"/>
        <w:ind w:left="0"/>
        <w:jc w:val="both"/>
      </w:pPr>
      <w:r>
        <w:rPr>
          <w:rFonts w:ascii="Times New Roman"/>
          <w:b w:val="false"/>
          <w:i w:val="false"/>
          <w:color w:val="000000"/>
          <w:sz w:val="28"/>
        </w:rPr>
        <w:t>
      төтенше жағдайларда халықтың тіршілігін қамтамасыз ету жөніндегі іс-шараларды жүргізу.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10.01.2015 </w:t>
      </w:r>
      <w:r>
        <w:rPr>
          <w:rFonts w:ascii="Times New Roman"/>
          <w:b w:val="false"/>
          <w:i w:val="false"/>
          <w:color w:val="000000"/>
          <w:sz w:val="28"/>
        </w:rPr>
        <w:t>№ 275-V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Азаматтық қорғаудың құлақтандыру жүйесі</w:t>
      </w:r>
    </w:p>
    <w:bookmarkStart w:name="z98" w:id="111"/>
    <w:p>
      <w:pPr>
        <w:spacing w:after="0"/>
        <w:ind w:left="0"/>
        <w:jc w:val="both"/>
      </w:pPr>
      <w:r>
        <w:rPr>
          <w:rFonts w:ascii="Times New Roman"/>
          <w:b w:val="false"/>
          <w:i w:val="false"/>
          <w:color w:val="000000"/>
          <w:sz w:val="28"/>
        </w:rPr>
        <w:t>
      1. Азаматтық қорғаудың құлақтандыру жүйесі:</w:t>
      </w:r>
    </w:p>
    <w:bookmarkEnd w:id="111"/>
    <w:p>
      <w:pPr>
        <w:spacing w:after="0"/>
        <w:ind w:left="0"/>
        <w:jc w:val="both"/>
      </w:pPr>
      <w:r>
        <w:rPr>
          <w:rFonts w:ascii="Times New Roman"/>
          <w:b w:val="false"/>
          <w:i w:val="false"/>
          <w:color w:val="000000"/>
          <w:sz w:val="28"/>
        </w:rPr>
        <w:t>
      1) республикалық деңгейде – Қазақстан Республикасының аумағын қамти отырып, республикалық құлақтандыру жүйесі;</w:t>
      </w:r>
    </w:p>
    <w:p>
      <w:pPr>
        <w:spacing w:after="0"/>
        <w:ind w:left="0"/>
        <w:jc w:val="both"/>
      </w:pPr>
      <w:r>
        <w:rPr>
          <w:rFonts w:ascii="Times New Roman"/>
          <w:b w:val="false"/>
          <w:i w:val="false"/>
          <w:color w:val="000000"/>
          <w:sz w:val="28"/>
        </w:rPr>
        <w:t>
      2) аумақтық деңгейде – облыстың, республикалық маңызы бар қаланың, астананың аумақтарын қамти отырып, облыстың, республикалық маңызы бар қаланың, астананың құлақтандыру жүйесі;</w:t>
      </w:r>
    </w:p>
    <w:p>
      <w:pPr>
        <w:spacing w:after="0"/>
        <w:ind w:left="0"/>
        <w:jc w:val="both"/>
      </w:pPr>
      <w:r>
        <w:rPr>
          <w:rFonts w:ascii="Times New Roman"/>
          <w:b w:val="false"/>
          <w:i w:val="false"/>
          <w:color w:val="000000"/>
          <w:sz w:val="28"/>
        </w:rPr>
        <w:t>
      3) объектілік деңгейде – мыналардың:</w:t>
      </w:r>
    </w:p>
    <w:p>
      <w:pPr>
        <w:spacing w:after="0"/>
        <w:ind w:left="0"/>
        <w:jc w:val="both"/>
      </w:pPr>
      <w:r>
        <w:rPr>
          <w:rFonts w:ascii="Times New Roman"/>
          <w:b w:val="false"/>
          <w:i w:val="false"/>
          <w:color w:val="000000"/>
          <w:sz w:val="28"/>
        </w:rPr>
        <w:t>
      адамдар жаппай болатын объектінің;</w:t>
      </w:r>
    </w:p>
    <w:p>
      <w:pPr>
        <w:spacing w:after="0"/>
        <w:ind w:left="0"/>
        <w:jc w:val="both"/>
      </w:pPr>
      <w:r>
        <w:rPr>
          <w:rFonts w:ascii="Times New Roman"/>
          <w:b w:val="false"/>
          <w:i w:val="false"/>
          <w:color w:val="000000"/>
          <w:sz w:val="28"/>
        </w:rPr>
        <w:t>
      қауіпті өндірістік объектінің;</w:t>
      </w:r>
    </w:p>
    <w:p>
      <w:pPr>
        <w:spacing w:after="0"/>
        <w:ind w:left="0"/>
        <w:jc w:val="both"/>
      </w:pPr>
      <w:r>
        <w:rPr>
          <w:rFonts w:ascii="Times New Roman"/>
          <w:b w:val="false"/>
          <w:i w:val="false"/>
          <w:color w:val="000000"/>
          <w:sz w:val="28"/>
        </w:rPr>
        <w:t>
      гидротехникалық құрылысжайдың төтенше жағдай таралатын есепті аймаққа жататын аумақ пен халықты қамти отырып жергілікті құлақтандыру жүйесі ұйымдастырылады.</w:t>
      </w:r>
    </w:p>
    <w:p>
      <w:pPr>
        <w:spacing w:after="0"/>
        <w:ind w:left="0"/>
        <w:jc w:val="both"/>
      </w:pPr>
      <w:r>
        <w:rPr>
          <w:rFonts w:ascii="Times New Roman"/>
          <w:b w:val="false"/>
          <w:i w:val="false"/>
          <w:color w:val="000000"/>
          <w:sz w:val="28"/>
        </w:rPr>
        <w:t>
      Гидротехникалық құрылысжайларда жергілікті құлақтандыру жүйесі халыққа қатер төндіретін гидротехникалық құрылысжайлардың тізбесіне сәйкес ұйымдастырылады, оны уәкілетті органмен келісу бойынша су қорын сақтау және пайдалану саласындағы уәкілетті орган айқындайды.</w:t>
      </w:r>
    </w:p>
    <w:bookmarkStart w:name="z99" w:id="112"/>
    <w:p>
      <w:pPr>
        <w:spacing w:after="0"/>
        <w:ind w:left="0"/>
        <w:jc w:val="both"/>
      </w:pPr>
      <w:r>
        <w:rPr>
          <w:rFonts w:ascii="Times New Roman"/>
          <w:b w:val="false"/>
          <w:i w:val="false"/>
          <w:color w:val="000000"/>
          <w:sz w:val="28"/>
        </w:rPr>
        <w:t>
      2. Республикалық құлақтандыру жүйесі:</w:t>
      </w:r>
    </w:p>
    <w:bookmarkEnd w:id="112"/>
    <w:p>
      <w:pPr>
        <w:spacing w:after="0"/>
        <w:ind w:left="0"/>
        <w:jc w:val="both"/>
      </w:pPr>
      <w:r>
        <w:rPr>
          <w:rFonts w:ascii="Times New Roman"/>
          <w:b w:val="false"/>
          <w:i w:val="false"/>
          <w:color w:val="000000"/>
          <w:sz w:val="28"/>
        </w:rPr>
        <w:t>
      1) Қазақстан Республикасының халқына;</w:t>
      </w:r>
    </w:p>
    <w:p>
      <w:pPr>
        <w:spacing w:after="0"/>
        <w:ind w:left="0"/>
        <w:jc w:val="both"/>
      </w:pPr>
      <w:r>
        <w:rPr>
          <w:rFonts w:ascii="Times New Roman"/>
          <w:b w:val="false"/>
          <w:i w:val="false"/>
          <w:color w:val="000000"/>
          <w:sz w:val="28"/>
        </w:rPr>
        <w:t>
      2) азаматтық қорғаудың басқару органдарына;</w:t>
      </w:r>
    </w:p>
    <w:p>
      <w:pPr>
        <w:spacing w:after="0"/>
        <w:ind w:left="0"/>
        <w:jc w:val="both"/>
      </w:pPr>
      <w:r>
        <w:rPr>
          <w:rFonts w:ascii="Times New Roman"/>
          <w:b w:val="false"/>
          <w:i w:val="false"/>
          <w:color w:val="000000"/>
          <w:sz w:val="28"/>
        </w:rPr>
        <w:t>
      3) азаматтық қорғаудың күштеріне;</w:t>
      </w:r>
    </w:p>
    <w:p>
      <w:pPr>
        <w:spacing w:after="0"/>
        <w:ind w:left="0"/>
        <w:jc w:val="both"/>
      </w:pPr>
      <w:r>
        <w:rPr>
          <w:rFonts w:ascii="Times New Roman"/>
          <w:b w:val="false"/>
          <w:i w:val="false"/>
          <w:color w:val="000000"/>
          <w:sz w:val="28"/>
        </w:rPr>
        <w:t>
      4) уәкілетті органның аумақтық органдарына құлақтандыру сигналдарын және ақпаратты жеткізуді қамтамасыз етеді;</w:t>
      </w:r>
    </w:p>
    <w:p>
      <w:pPr>
        <w:spacing w:after="0"/>
        <w:ind w:left="0"/>
        <w:jc w:val="both"/>
      </w:pPr>
      <w:r>
        <w:rPr>
          <w:rFonts w:ascii="Times New Roman"/>
          <w:b w:val="false"/>
          <w:i w:val="false"/>
          <w:color w:val="000000"/>
          <w:sz w:val="28"/>
        </w:rPr>
        <w:t>
      Республикалық құлақтандыру жүйесін ұдайы әзірлікте ұстап тұруды уәкілетті орган қамтамасыз етеді.</w:t>
      </w:r>
    </w:p>
    <w:bookmarkStart w:name="z100" w:id="113"/>
    <w:p>
      <w:pPr>
        <w:spacing w:after="0"/>
        <w:ind w:left="0"/>
        <w:jc w:val="both"/>
      </w:pPr>
      <w:r>
        <w:rPr>
          <w:rFonts w:ascii="Times New Roman"/>
          <w:b w:val="false"/>
          <w:i w:val="false"/>
          <w:color w:val="000000"/>
          <w:sz w:val="28"/>
        </w:rPr>
        <w:t>
      3. Облыстың, республикалық маңызы бар қаланың, астананың құлақтандыру жүйесі:</w:t>
      </w:r>
    </w:p>
    <w:bookmarkEnd w:id="113"/>
    <w:p>
      <w:pPr>
        <w:spacing w:after="0"/>
        <w:ind w:left="0"/>
        <w:jc w:val="both"/>
      </w:pPr>
      <w:r>
        <w:rPr>
          <w:rFonts w:ascii="Times New Roman"/>
          <w:b w:val="false"/>
          <w:i w:val="false"/>
          <w:color w:val="000000"/>
          <w:sz w:val="28"/>
        </w:rPr>
        <w:t>
      1) тиісті әкімшілік-аумақтық бірлік әкімінің өкімі бойынша облыс (облыс аумағының бір бөлігі), республикалық маңызы бар қала, астана халқына не аудан, облыстық маңызы бар қала, қаладағы аудан, аудандық маңызы бар қала, кент, ауыл, ауылдық округ халқына;</w:t>
      </w:r>
    </w:p>
    <w:p>
      <w:pPr>
        <w:spacing w:after="0"/>
        <w:ind w:left="0"/>
        <w:jc w:val="both"/>
      </w:pPr>
      <w:r>
        <w:rPr>
          <w:rFonts w:ascii="Times New Roman"/>
          <w:b w:val="false"/>
          <w:i w:val="false"/>
          <w:color w:val="000000"/>
          <w:sz w:val="28"/>
        </w:rPr>
        <w:t>
      2) жергілікті атқарушы органдарға және өзге де мемлекеттік органдарға;</w:t>
      </w:r>
    </w:p>
    <w:p>
      <w:pPr>
        <w:spacing w:after="0"/>
        <w:ind w:left="0"/>
        <w:jc w:val="both"/>
      </w:pPr>
      <w:r>
        <w:rPr>
          <w:rFonts w:ascii="Times New Roman"/>
          <w:b w:val="false"/>
          <w:i w:val="false"/>
          <w:color w:val="000000"/>
          <w:sz w:val="28"/>
        </w:rPr>
        <w:t>
      3) шұғыл және авариялық қызметтерге;</w:t>
      </w:r>
    </w:p>
    <w:p>
      <w:pPr>
        <w:spacing w:after="0"/>
        <w:ind w:left="0"/>
        <w:jc w:val="both"/>
      </w:pPr>
      <w:r>
        <w:rPr>
          <w:rFonts w:ascii="Times New Roman"/>
          <w:b w:val="false"/>
          <w:i w:val="false"/>
          <w:color w:val="000000"/>
          <w:sz w:val="28"/>
        </w:rPr>
        <w:t>
      4) тиісті әкімшілік-аумақтық бірлік аумағындағы азаматтық қорғау күштеріне құлақтандыру сигналдарын және ақпаратты жеткізуді қамтамасыз етеді.</w:t>
      </w:r>
    </w:p>
    <w:p>
      <w:pPr>
        <w:spacing w:after="0"/>
        <w:ind w:left="0"/>
        <w:jc w:val="both"/>
      </w:pPr>
      <w:r>
        <w:rPr>
          <w:rFonts w:ascii="Times New Roman"/>
          <w:b w:val="false"/>
          <w:i w:val="false"/>
          <w:color w:val="000000"/>
          <w:sz w:val="28"/>
        </w:rPr>
        <w:t>
      Облыстың, республикалық маңызы бар қаланың, астананың құлақтандыру жүйесін ұдайы әзірлікте ұстап тұруды уәкілетті органның аумақтық органы қамтамасыз етеді.</w:t>
      </w:r>
    </w:p>
    <w:bookmarkStart w:name="z101" w:id="114"/>
    <w:p>
      <w:pPr>
        <w:spacing w:after="0"/>
        <w:ind w:left="0"/>
        <w:jc w:val="both"/>
      </w:pPr>
      <w:r>
        <w:rPr>
          <w:rFonts w:ascii="Times New Roman"/>
          <w:b w:val="false"/>
          <w:i w:val="false"/>
          <w:color w:val="000000"/>
          <w:sz w:val="28"/>
        </w:rPr>
        <w:t>
      4. Жергілікті құлақтандыру жүйесі:</w:t>
      </w:r>
    </w:p>
    <w:bookmarkEnd w:id="114"/>
    <w:p>
      <w:pPr>
        <w:spacing w:after="0"/>
        <w:ind w:left="0"/>
        <w:jc w:val="both"/>
      </w:pPr>
      <w:r>
        <w:rPr>
          <w:rFonts w:ascii="Times New Roman"/>
          <w:b w:val="false"/>
          <w:i w:val="false"/>
          <w:color w:val="000000"/>
          <w:sz w:val="28"/>
        </w:rPr>
        <w:t>
      1) төтенше жағдай таралатын есепті аймаққа жататын халыққа;</w:t>
      </w:r>
    </w:p>
    <w:p>
      <w:pPr>
        <w:spacing w:after="0"/>
        <w:ind w:left="0"/>
        <w:jc w:val="both"/>
      </w:pPr>
      <w:r>
        <w:rPr>
          <w:rFonts w:ascii="Times New Roman"/>
          <w:b w:val="false"/>
          <w:i w:val="false"/>
          <w:color w:val="000000"/>
          <w:sz w:val="28"/>
        </w:rPr>
        <w:t>
      2) қауіпті өндірістік объектіні және гидротехникалық құрылысжайды пайдаланатын ұйым жұмыскерлеріне;</w:t>
      </w:r>
    </w:p>
    <w:p>
      <w:pPr>
        <w:spacing w:after="0"/>
        <w:ind w:left="0"/>
        <w:jc w:val="both"/>
      </w:pPr>
      <w:r>
        <w:rPr>
          <w:rFonts w:ascii="Times New Roman"/>
          <w:b w:val="false"/>
          <w:i w:val="false"/>
          <w:color w:val="000000"/>
          <w:sz w:val="28"/>
        </w:rPr>
        <w:t>
      3) адамдар жаппай болатын объектінің аумағындағы жеке тұлғаларға;</w:t>
      </w:r>
    </w:p>
    <w:p>
      <w:pPr>
        <w:spacing w:after="0"/>
        <w:ind w:left="0"/>
        <w:jc w:val="both"/>
      </w:pPr>
      <w:r>
        <w:rPr>
          <w:rFonts w:ascii="Times New Roman"/>
          <w:b w:val="false"/>
          <w:i w:val="false"/>
          <w:color w:val="000000"/>
          <w:sz w:val="28"/>
        </w:rPr>
        <w:t>
      4) қауіпті өндірістік объектілерге қызмет көрсететін авариялық-құтқару қызметтері мен құралымдарына;</w:t>
      </w:r>
    </w:p>
    <w:p>
      <w:pPr>
        <w:spacing w:after="0"/>
        <w:ind w:left="0"/>
        <w:jc w:val="both"/>
      </w:pPr>
      <w:r>
        <w:rPr>
          <w:rFonts w:ascii="Times New Roman"/>
          <w:b w:val="false"/>
          <w:i w:val="false"/>
          <w:color w:val="000000"/>
          <w:sz w:val="28"/>
        </w:rPr>
        <w:t>
      5) төтенше жағдай таралатын есепті аймақта орналасқан заңды тұлғалардың басшыларына және кезекшілік-диспетчерлік қызметтеріне құлақтандыру сигналдарын және ақпаратты жеткізуді қамтамасыз етеді.</w:t>
      </w:r>
    </w:p>
    <w:p>
      <w:pPr>
        <w:spacing w:after="0"/>
        <w:ind w:left="0"/>
        <w:jc w:val="both"/>
      </w:pPr>
      <w:r>
        <w:rPr>
          <w:rFonts w:ascii="Times New Roman"/>
          <w:b w:val="false"/>
          <w:i w:val="false"/>
          <w:color w:val="000000"/>
          <w:sz w:val="28"/>
        </w:rPr>
        <w:t>
      Жергілікті құлақтандыру жүйесін ұдайы әзірлікте ұстап тұруды адамдар жаппай болатын объектіні, қауіпті өндірістік объектіні және гидротехникалық құрылысжайды пайдаланатын заңды тұлға қамтамасыз етеді.</w:t>
      </w:r>
    </w:p>
    <w:bookmarkStart w:name="z102" w:id="115"/>
    <w:p>
      <w:pPr>
        <w:spacing w:after="0"/>
        <w:ind w:left="0"/>
        <w:jc w:val="both"/>
      </w:pPr>
      <w:r>
        <w:rPr>
          <w:rFonts w:ascii="Times New Roman"/>
          <w:b w:val="false"/>
          <w:i w:val="false"/>
          <w:color w:val="000000"/>
          <w:sz w:val="28"/>
        </w:rPr>
        <w:t>
      5. Құлақтандыру жүйесін іске қосуға өкімді:</w:t>
      </w:r>
    </w:p>
    <w:bookmarkEnd w:id="115"/>
    <w:p>
      <w:pPr>
        <w:spacing w:after="0"/>
        <w:ind w:left="0"/>
        <w:jc w:val="both"/>
      </w:pPr>
      <w:r>
        <w:rPr>
          <w:rFonts w:ascii="Times New Roman"/>
          <w:b w:val="false"/>
          <w:i w:val="false"/>
          <w:color w:val="000000"/>
          <w:sz w:val="28"/>
        </w:rPr>
        <w:t>
      республикалық деңгейде – жаһандық ауқымдағы төтенше жағдайлар қатері төнген және олар туындаған кезде Қазақстан Республикасының азаматтық қорғаныс бастығы – Қазақстан Республикасының Премьер-Министрі, өңірлік ауқымдағы төтенше жағдайлар қатері төнген және олар туындаған кезде, республикалық құлақтандыру жүйесін техникалық тексеру және азаматтық қорғау бойынша республикалық оқу-жаттығуларды өткізу кезінде – уәкілетті органның басшысы;</w:t>
      </w:r>
    </w:p>
    <w:p>
      <w:pPr>
        <w:spacing w:after="0"/>
        <w:ind w:left="0"/>
        <w:jc w:val="both"/>
      </w:pPr>
      <w:r>
        <w:rPr>
          <w:rFonts w:ascii="Times New Roman"/>
          <w:b w:val="false"/>
          <w:i w:val="false"/>
          <w:color w:val="000000"/>
          <w:sz w:val="28"/>
        </w:rPr>
        <w:t>
      аумақтық деңгейде – жергілікті ауқымдағы төтенше жағдайлар қатері төнген және олар туындаған кезде тиісті әкімшілік-аумақтық бірліктердің халқын құлақтандыру үшін – облыстың, республикалық маңызы бар қаланың, астананың әкімі не төмен тұрған әкім, облыстың, республикалық маңызы бар қаланың, астананың құлақтандыру жүйесін техникалық тексеру және азаматтық қорғау бойынша оқу-жаттығулар өткізу кезінде – уәкілетті органның аумақтың органының басшысы;</w:t>
      </w:r>
    </w:p>
    <w:p>
      <w:pPr>
        <w:spacing w:after="0"/>
        <w:ind w:left="0"/>
        <w:jc w:val="both"/>
      </w:pPr>
      <w:r>
        <w:rPr>
          <w:rFonts w:ascii="Times New Roman"/>
          <w:b w:val="false"/>
          <w:i w:val="false"/>
          <w:color w:val="000000"/>
          <w:sz w:val="28"/>
        </w:rPr>
        <w:t>
      объектілік деңгейде – төтенше жағдайлар қатері төнген және олар туындаған кезде адамдар жаппай болатын объектіні, қауіпті өндірістік объектіні және гидротехникалық құрылысжайды пайдаланатын ұйымның басшысы (ол уәкілеттік берген адам) береді.</w:t>
      </w:r>
    </w:p>
    <w:p>
      <w:pPr>
        <w:spacing w:after="0"/>
        <w:ind w:left="0"/>
        <w:jc w:val="both"/>
      </w:pPr>
      <w:r>
        <w:rPr>
          <w:rFonts w:ascii="Times New Roman"/>
          <w:b w:val="false"/>
          <w:i w:val="false"/>
          <w:color w:val="000000"/>
          <w:sz w:val="28"/>
        </w:rPr>
        <w:t>
      Халықты дереу құлақтандыруды талап ететін төтенше жағдайлар қатері төнген және олар туындаған кезде уәкілетті органның және оның аумақтық органдарының жедел-кезекші қызметі лауазымды адамдарының уәкілетті лауазымды адамдардан өкім алмай құлақтандыру жүйесін іске қосуына жол беріледі.</w:t>
      </w:r>
    </w:p>
    <w:bookmarkStart w:name="z103" w:id="116"/>
    <w:p>
      <w:pPr>
        <w:spacing w:after="0"/>
        <w:ind w:left="0"/>
        <w:jc w:val="both"/>
      </w:pPr>
      <w:r>
        <w:rPr>
          <w:rFonts w:ascii="Times New Roman"/>
          <w:b w:val="false"/>
          <w:i w:val="false"/>
          <w:color w:val="000000"/>
          <w:sz w:val="28"/>
        </w:rPr>
        <w:t>
      6. "Баршаның назарына!" құлақтандыру сигналы іске қосылған кезде құлақтандыру жүйесі халыққа төтенше жағдайдың туындау қатері немесе туындауы туралы және қалыптасқан жағдайда адамдардың әрекет ету тәртібі туралы ақпаратты бір уақытта және бірнеше рет қайталап жеткізуді қамтамасыз етуге тиіс.</w:t>
      </w:r>
    </w:p>
    <w:bookmarkEnd w:id="116"/>
    <w:bookmarkStart w:name="z104" w:id="117"/>
    <w:p>
      <w:pPr>
        <w:spacing w:after="0"/>
        <w:ind w:left="0"/>
        <w:jc w:val="both"/>
      </w:pPr>
      <w:r>
        <w:rPr>
          <w:rFonts w:ascii="Times New Roman"/>
          <w:b w:val="false"/>
          <w:i w:val="false"/>
          <w:color w:val="000000"/>
          <w:sz w:val="28"/>
        </w:rPr>
        <w:t>
      7. Республикалық және аумақтық деңгейде құлақтандыру жүйесін құру және пайдалану жөніндегі іс-шараларды қаржыландыру бюджет қаражаты есебінен жүргізіледі.</w:t>
      </w:r>
    </w:p>
    <w:bookmarkEnd w:id="117"/>
    <w:p>
      <w:pPr>
        <w:spacing w:after="0"/>
        <w:ind w:left="0"/>
        <w:jc w:val="both"/>
      </w:pPr>
      <w:r>
        <w:rPr>
          <w:rFonts w:ascii="Times New Roman"/>
          <w:b w:val="false"/>
          <w:i w:val="false"/>
          <w:color w:val="000000"/>
          <w:sz w:val="28"/>
        </w:rPr>
        <w:t>
      Жергілікті құлақтандыру жүйесін құру және пайдалану жөніндегі іс-шараларды қаржыландыру адамдар жаппай болатын объектіні, қауіпті өндірістік объектіні және гидротехникалық құрылысжайды пайдаланатын заңды тұлғаның қаражаты есебінен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Бірыңғай кезекшілік-диспетчерлік "112" қызметі</w:t>
      </w:r>
    </w:p>
    <w:bookmarkStart w:name="z106" w:id="118"/>
    <w:p>
      <w:pPr>
        <w:spacing w:after="0"/>
        <w:ind w:left="0"/>
        <w:jc w:val="both"/>
      </w:pPr>
      <w:r>
        <w:rPr>
          <w:rFonts w:ascii="Times New Roman"/>
          <w:b w:val="false"/>
          <w:i w:val="false"/>
          <w:color w:val="000000"/>
          <w:sz w:val="28"/>
        </w:rPr>
        <w:t>
      1. Бірыңғай кезекшілік-диспетчерлік "112" қызметі уәкілетті органның облыстағы, республикалық маңызы бар қаладағы, астанадағы, аудандағы, облыстық маңызы бар қаладағы аумақтық органдарында құрылады.</w:t>
      </w:r>
    </w:p>
    <w:bookmarkEnd w:id="118"/>
    <w:bookmarkStart w:name="z107" w:id="119"/>
    <w:p>
      <w:pPr>
        <w:spacing w:after="0"/>
        <w:ind w:left="0"/>
        <w:jc w:val="both"/>
      </w:pPr>
      <w:r>
        <w:rPr>
          <w:rFonts w:ascii="Times New Roman"/>
          <w:b w:val="false"/>
          <w:i w:val="false"/>
          <w:color w:val="000000"/>
          <w:sz w:val="28"/>
        </w:rPr>
        <w:t>
      2. Бірыңғай кезекшілік-диспетчерлік "112" қызметін қалыптастыруды, дамытуды және оның жұмыс істеуін уәкілетті орган қамтамасыз етеді.</w:t>
      </w:r>
    </w:p>
    <w:bookmarkEnd w:id="119"/>
    <w:bookmarkStart w:name="z108" w:id="120"/>
    <w:p>
      <w:pPr>
        <w:spacing w:after="0"/>
        <w:ind w:left="0"/>
        <w:jc w:val="both"/>
      </w:pPr>
      <w:r>
        <w:rPr>
          <w:rFonts w:ascii="Times New Roman"/>
          <w:b w:val="false"/>
          <w:i w:val="false"/>
          <w:color w:val="000000"/>
          <w:sz w:val="28"/>
        </w:rPr>
        <w:t>
      3. Мемлекеттік органдар, оның ішінде олардың аумақтық органдары, ведомстволардың аумақтық бөлімшелері, адамдар жаппай болатын объектілерді, қауіпті өндірістік объектілерді пайдаланатын заңды тұлғалар ақпараттық-коммуникациялық желілер мен автоматтандырылған мониторинг жүйелерінің бірыңғай кезекшілік-диспетчерлік "112" қызметімен өзара іс-қимыл жасауын ұйымдастырады.</w:t>
      </w:r>
    </w:p>
    <w:bookmarkEnd w:id="120"/>
    <w:bookmarkStart w:name="z109" w:id="121"/>
    <w:p>
      <w:pPr>
        <w:spacing w:after="0"/>
        <w:ind w:left="0"/>
        <w:jc w:val="both"/>
      </w:pPr>
      <w:r>
        <w:rPr>
          <w:rFonts w:ascii="Times New Roman"/>
          <w:b w:val="false"/>
          <w:i w:val="false"/>
          <w:color w:val="000000"/>
          <w:sz w:val="28"/>
        </w:rPr>
        <w:t>
      4. Бірыңғай кезекшілік-диспетчерлік "112" қызметінің өз құзыреті шегінде авариялық және шұғыл қызметтердің, байланыс операторларының, жергілікті атқарушы органдардың және өзге де мемлекеттік органдардың, азаматтық қорғау қызметтерінің дерекқорларында бар ақпаратты пайдалануға құқығы бар.</w:t>
      </w:r>
    </w:p>
    <w:bookmarkEnd w:id="121"/>
    <w:bookmarkStart w:name="z110" w:id="122"/>
    <w:p>
      <w:pPr>
        <w:spacing w:after="0"/>
        <w:ind w:left="0"/>
        <w:jc w:val="both"/>
      </w:pPr>
      <w:r>
        <w:rPr>
          <w:rFonts w:ascii="Times New Roman"/>
          <w:b w:val="false"/>
          <w:i w:val="false"/>
          <w:color w:val="000000"/>
          <w:sz w:val="28"/>
        </w:rPr>
        <w:t>
      5. Жеке және заңды тұлғалардан хабарламаларын қабылдауды және өңдеуді қамтамасыз ету мақсатында "112" бірыңғай телефон нөмірі жұмыс істейді.</w:t>
      </w:r>
    </w:p>
    <w:bookmarkEnd w:id="122"/>
    <w:bookmarkStart w:name="z111" w:id="123"/>
    <w:p>
      <w:pPr>
        <w:spacing w:after="0"/>
        <w:ind w:left="0"/>
        <w:jc w:val="both"/>
      </w:pPr>
      <w:r>
        <w:rPr>
          <w:rFonts w:ascii="Times New Roman"/>
          <w:b w:val="false"/>
          <w:i w:val="false"/>
          <w:color w:val="000000"/>
          <w:sz w:val="28"/>
        </w:rPr>
        <w:t>
      6. Байланыс операторлары төтенше жағдайлар қатері төнген немесе туындаған кезде қоңырау шалушы абоненттің тұрған жерін анықтау және халықтың ұялы байланыс телефондарына қысқаша мәтіндік хабарламалар жіберу бойынша көрсетілетін қызметтерді бірыңғай кезекшілік-диспетчерлік "112" қызметіне өтеусіз негізде ұсынуға міндетті.</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Төтенше жағдайлардың алдын алу және оларды жою жөніндегі комиссиялар</w:t>
      </w:r>
    </w:p>
    <w:bookmarkStart w:name="z113" w:id="124"/>
    <w:p>
      <w:pPr>
        <w:spacing w:after="0"/>
        <w:ind w:left="0"/>
        <w:jc w:val="both"/>
      </w:pPr>
      <w:r>
        <w:rPr>
          <w:rFonts w:ascii="Times New Roman"/>
          <w:b w:val="false"/>
          <w:i w:val="false"/>
          <w:color w:val="000000"/>
          <w:sz w:val="28"/>
        </w:rPr>
        <w:t>
      1. Төтенше жағдайлардың алдын алу және оларды жою жөніндегі комиссиялар азаматтық қорғаудың мемлекеттік жүйесіндегі консультациялық-кеңесші органдар болып табылады және азаматтық қорғау саласында мемлекеттік саясат қалыптастыру және жүргізу жөнінде ұсыныстар әзірлеу мақсатында құрылады.</w:t>
      </w:r>
    </w:p>
    <w:bookmarkEnd w:id="124"/>
    <w:p>
      <w:pPr>
        <w:spacing w:after="0"/>
        <w:ind w:left="0"/>
        <w:jc w:val="both"/>
      </w:pPr>
      <w:r>
        <w:rPr>
          <w:rFonts w:ascii="Times New Roman"/>
          <w:b w:val="false"/>
          <w:i w:val="false"/>
          <w:color w:val="000000"/>
          <w:sz w:val="28"/>
        </w:rPr>
        <w:t>
      Төтенше жағдайлардың алдын алу және оларды жою жөніндегі комиссиялар азаматтық қорғаудың мемлекеттік жүйесінің республикалық және аумақтық деңгейлерінде құрылады.</w:t>
      </w:r>
    </w:p>
    <w:bookmarkStart w:name="z114" w:id="125"/>
    <w:p>
      <w:pPr>
        <w:spacing w:after="0"/>
        <w:ind w:left="0"/>
        <w:jc w:val="both"/>
      </w:pPr>
      <w:r>
        <w:rPr>
          <w:rFonts w:ascii="Times New Roman"/>
          <w:b w:val="false"/>
          <w:i w:val="false"/>
          <w:color w:val="000000"/>
          <w:sz w:val="28"/>
        </w:rPr>
        <w:t>
      2. Республикалық деңгейде уәкілетті органның шешімімен төтенше жағдайлардың алдын алу және оларды жою жөніндегі ведомствоаралық мемлекеттік комиссия құрылады.</w:t>
      </w:r>
    </w:p>
    <w:bookmarkEnd w:id="125"/>
    <w:bookmarkStart w:name="z115" w:id="126"/>
    <w:p>
      <w:pPr>
        <w:spacing w:after="0"/>
        <w:ind w:left="0"/>
        <w:jc w:val="both"/>
      </w:pPr>
      <w:r>
        <w:rPr>
          <w:rFonts w:ascii="Times New Roman"/>
          <w:b w:val="false"/>
          <w:i w:val="false"/>
          <w:color w:val="000000"/>
          <w:sz w:val="28"/>
        </w:rPr>
        <w:t>
      3. Төтенше жағдайлардың алдын алу және оларды жою жөніндегі ведомствоаралық мемлекеттік комиссия өз өкілеттіктерін Қазақстан Республикасының Президентіне тікелей бағынатын және есеп беретін мемлекеттік органдармен, орталық және жергілікті атқарушы органдармен, ұйымдармен, қоғамдық бірлестіктермен өзара іс-қимыл жасай отырып жүзеге асырады.</w:t>
      </w:r>
    </w:p>
    <w:bookmarkEnd w:id="126"/>
    <w:bookmarkStart w:name="z116" w:id="127"/>
    <w:p>
      <w:pPr>
        <w:spacing w:after="0"/>
        <w:ind w:left="0"/>
        <w:jc w:val="both"/>
      </w:pPr>
      <w:r>
        <w:rPr>
          <w:rFonts w:ascii="Times New Roman"/>
          <w:b w:val="false"/>
          <w:i w:val="false"/>
          <w:color w:val="000000"/>
          <w:sz w:val="28"/>
        </w:rPr>
        <w:t>
      4. Төтенше жағдайлардың алдын алу және оларды жою жөніндегі ведомствоаралық мемлекеттік комиссияның негізгі міндеттері:</w:t>
      </w:r>
    </w:p>
    <w:bookmarkEnd w:id="127"/>
    <w:p>
      <w:pPr>
        <w:spacing w:after="0"/>
        <w:ind w:left="0"/>
        <w:jc w:val="both"/>
      </w:pPr>
      <w:r>
        <w:rPr>
          <w:rFonts w:ascii="Times New Roman"/>
          <w:b w:val="false"/>
          <w:i w:val="false"/>
          <w:color w:val="000000"/>
          <w:sz w:val="28"/>
        </w:rPr>
        <w:t>
      1) азаматтық қорғауды дамытудың және одан әрі жетілдірудің негізгі бағыттары;</w:t>
      </w:r>
    </w:p>
    <w:p>
      <w:pPr>
        <w:spacing w:after="0"/>
        <w:ind w:left="0"/>
        <w:jc w:val="both"/>
      </w:pPr>
      <w:r>
        <w:rPr>
          <w:rFonts w:ascii="Times New Roman"/>
          <w:b w:val="false"/>
          <w:i w:val="false"/>
          <w:color w:val="000000"/>
          <w:sz w:val="28"/>
        </w:rPr>
        <w:t>
      2) азаматтық қорғау саласында құқықтық, экономикалық, ұйымдық-техникалық және өзге де шаралар жүйесін қалыптастыру;</w:t>
      </w:r>
    </w:p>
    <w:p>
      <w:pPr>
        <w:spacing w:after="0"/>
        <w:ind w:left="0"/>
        <w:jc w:val="both"/>
      </w:pPr>
      <w:r>
        <w:rPr>
          <w:rFonts w:ascii="Times New Roman"/>
          <w:b w:val="false"/>
          <w:i w:val="false"/>
          <w:color w:val="000000"/>
          <w:sz w:val="28"/>
        </w:rPr>
        <w:t>
      3) азаматтық қорғаудың күштері мен құралдарын құру және дамыту;</w:t>
      </w:r>
    </w:p>
    <w:p>
      <w:pPr>
        <w:spacing w:after="0"/>
        <w:ind w:left="0"/>
        <w:jc w:val="both"/>
      </w:pPr>
      <w:r>
        <w:rPr>
          <w:rFonts w:ascii="Times New Roman"/>
          <w:b w:val="false"/>
          <w:i w:val="false"/>
          <w:color w:val="000000"/>
          <w:sz w:val="28"/>
        </w:rPr>
        <w:t>
      4) төтенше жағдайлардың алдын алу және оларды жою, азаматтық қорғаныс, авариялар, апаттар, дүлей және өзге де зілзалалар салдарынан зардап шеккен азаматтарды, сондай-ақ төтенше жағдайлар мен олардың салдарларын жоюға қатысқан адамдарды әлеуметтік-экономикалық және құқықтық қорғау, медициналық оңалту мәселелері бойынша Қазақстан Республикасының Президентіне тікелей бағынатын және есеп беретін мемлекеттік органдардың, орталық және жергілікті атқарушы органдардың қызметтерін үйлестіру жөнінде ұсыныстар әзірлеу болып табылады.</w:t>
      </w:r>
    </w:p>
    <w:bookmarkStart w:name="z117" w:id="128"/>
    <w:p>
      <w:pPr>
        <w:spacing w:after="0"/>
        <w:ind w:left="0"/>
        <w:jc w:val="both"/>
      </w:pPr>
      <w:r>
        <w:rPr>
          <w:rFonts w:ascii="Times New Roman"/>
          <w:b w:val="false"/>
          <w:i w:val="false"/>
          <w:color w:val="000000"/>
          <w:sz w:val="28"/>
        </w:rPr>
        <w:t>
      5. Төтенше жағдайлардың алдын алу және оларды жою жөніндегі ведомствоаралық мемлекеттік комиссияның:</w:t>
      </w:r>
    </w:p>
    <w:bookmarkEnd w:id="128"/>
    <w:p>
      <w:pPr>
        <w:spacing w:after="0"/>
        <w:ind w:left="0"/>
        <w:jc w:val="both"/>
      </w:pPr>
      <w:r>
        <w:rPr>
          <w:rFonts w:ascii="Times New Roman"/>
          <w:b w:val="false"/>
          <w:i w:val="false"/>
          <w:color w:val="000000"/>
          <w:sz w:val="28"/>
        </w:rPr>
        <w:t>
      1) Қазақстан Республикасының Президентіне тікелей бағынатын және есеп беретін мемлекеттік органдардың, орталық және жергілікті атқарушы органдардың, ғылыми ұйымдар мен қоғамдық бірлестіктердің азаматтық қорғау саласындағы іс-қимылдарын үйлестіру жөнінде ұсыныстар енгізуге;</w:t>
      </w:r>
    </w:p>
    <w:p>
      <w:pPr>
        <w:spacing w:after="0"/>
        <w:ind w:left="0"/>
        <w:jc w:val="both"/>
      </w:pPr>
      <w:r>
        <w:rPr>
          <w:rFonts w:ascii="Times New Roman"/>
          <w:b w:val="false"/>
          <w:i w:val="false"/>
          <w:color w:val="000000"/>
          <w:sz w:val="28"/>
        </w:rPr>
        <w:t>
      2) азаматтық қорғау, оның ішінде азаматтық қорғаныс жөніндегі іс-шараларға қатысты мәселелер бойынша Қазақстан Республикасының Президентіне тікелей бағынатын және есеп беретін мемлекеттік органдардың, орталық және жергілікті атқарушы органдардың, ұйымдардың басшылары мен лауазымды адамдарын тыңдауға;</w:t>
      </w:r>
    </w:p>
    <w:p>
      <w:pPr>
        <w:spacing w:after="0"/>
        <w:ind w:left="0"/>
        <w:jc w:val="both"/>
      </w:pPr>
      <w:r>
        <w:rPr>
          <w:rFonts w:ascii="Times New Roman"/>
          <w:b w:val="false"/>
          <w:i w:val="false"/>
          <w:color w:val="000000"/>
          <w:sz w:val="28"/>
        </w:rPr>
        <w:t>
      3) Қазақстан Республикасының Президентіне тікелей бағынатын және есеп беретін мемлекеттік органдардан, орталық және жергілікті атқарушы органдардан, ұйымдардан өз жұмысына қажетті олардың қызметі туралы ақпаратты сұратуға;</w:t>
      </w:r>
    </w:p>
    <w:p>
      <w:pPr>
        <w:spacing w:after="0"/>
        <w:ind w:left="0"/>
        <w:jc w:val="both"/>
      </w:pPr>
      <w:r>
        <w:rPr>
          <w:rFonts w:ascii="Times New Roman"/>
          <w:b w:val="false"/>
          <w:i w:val="false"/>
          <w:color w:val="000000"/>
          <w:sz w:val="28"/>
        </w:rPr>
        <w:t>
      4) Қазақстан Республикасының Президентіне тікелей бағынатын және есеп беретін мемлекеттік органдардың, орталық және жергілікті атқарушы органдардың азаматтық қорғау, оның ішінде азаматтық қорғаныс жөніндегі іс-шараларды орындауына талдау жүргізуге;</w:t>
      </w:r>
    </w:p>
    <w:p>
      <w:pPr>
        <w:spacing w:after="0"/>
        <w:ind w:left="0"/>
        <w:jc w:val="both"/>
      </w:pPr>
      <w:r>
        <w:rPr>
          <w:rFonts w:ascii="Times New Roman"/>
          <w:b w:val="false"/>
          <w:i w:val="false"/>
          <w:color w:val="000000"/>
          <w:sz w:val="28"/>
        </w:rPr>
        <w:t>
      5) азаматтық қорғау мәселелері бойынша талдамалық, сараптамалық және басқа да жұмыстарды орындау үшін ұйымдардың мамандарын (олардың басшыларымен келісу бойынша) тартуға;</w:t>
      </w:r>
    </w:p>
    <w:p>
      <w:pPr>
        <w:spacing w:after="0"/>
        <w:ind w:left="0"/>
        <w:jc w:val="both"/>
      </w:pPr>
      <w:r>
        <w:rPr>
          <w:rFonts w:ascii="Times New Roman"/>
          <w:b w:val="false"/>
          <w:i w:val="false"/>
          <w:color w:val="000000"/>
          <w:sz w:val="28"/>
        </w:rPr>
        <w:t>
      6) Қазақстан Республикасының Премьер-Министріне табиғи және техногендік сипаттағы төтенше жағдайларды жою кезінде халықтың тіршілігін қамтамасыз ету үшін бекітілген нормалар негізінде Қазақстан Республикасы Үкіметінің резервінен қаражат бөлу туралы ұсыныс енгізуге құқығы бар.</w:t>
      </w:r>
    </w:p>
    <w:bookmarkStart w:name="z118" w:id="129"/>
    <w:p>
      <w:pPr>
        <w:spacing w:after="0"/>
        <w:ind w:left="0"/>
        <w:jc w:val="both"/>
      </w:pPr>
      <w:r>
        <w:rPr>
          <w:rFonts w:ascii="Times New Roman"/>
          <w:b w:val="false"/>
          <w:i w:val="false"/>
          <w:color w:val="000000"/>
          <w:sz w:val="28"/>
        </w:rPr>
        <w:t>
      6. Аумақтық деңгейде жергілікті атқарушы органдардың шешімдерімен төтенше жағдайлардың алдын алу және оларды жою жөніндегі комиссиялар құрылады, олар өз қызметін оларды құру туралы шешімдермен айқындалатын өкілеттіктер мен міндеттерге сәйкес жүзеге асырады.</w:t>
      </w:r>
    </w:p>
    <w:bookmarkEnd w:id="129"/>
    <w:p>
      <w:pPr>
        <w:spacing w:after="0"/>
        <w:ind w:left="0"/>
        <w:jc w:val="both"/>
      </w:pPr>
      <w:r>
        <w:rPr>
          <w:rFonts w:ascii="Times New Roman"/>
          <w:b w:val="false"/>
          <w:i w:val="false"/>
          <w:color w:val="000000"/>
          <w:sz w:val="28"/>
        </w:rPr>
        <w:t>
      Жергілікті атқарушы органдардың басшылары – төтенше жағдайлардың алдын алу және оларды жою жөніндегі комиссиялардың төрағалары, уәкілетті органның аумақтық органдарының басшылары төтенше жағдайлардың алдын алу және оларды жою жөніндегі комиссиялар төрағаларының орынбасарлары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Азаматтық қорғау қызметтері және эвакуациялық органдар</w:t>
      </w:r>
    </w:p>
    <w:bookmarkStart w:name="z120" w:id="130"/>
    <w:p>
      <w:pPr>
        <w:spacing w:after="0"/>
        <w:ind w:left="0"/>
        <w:jc w:val="both"/>
      </w:pPr>
      <w:r>
        <w:rPr>
          <w:rFonts w:ascii="Times New Roman"/>
          <w:b w:val="false"/>
          <w:i w:val="false"/>
          <w:color w:val="000000"/>
          <w:sz w:val="28"/>
        </w:rPr>
        <w:t>
      1. Азаматтық қорғаудың арнайы іс-шараларын орындауды қамтамасыз ету және осы мақсаттарда күштер мен құралдарды дайындау үшін республикалық, облыстық, қалалық, аудандық азаматтық қорғау қызметтері құрылады.</w:t>
      </w:r>
    </w:p>
    <w:bookmarkEnd w:id="130"/>
    <w:bookmarkStart w:name="z121" w:id="131"/>
    <w:p>
      <w:pPr>
        <w:spacing w:after="0"/>
        <w:ind w:left="0"/>
        <w:jc w:val="both"/>
      </w:pPr>
      <w:r>
        <w:rPr>
          <w:rFonts w:ascii="Times New Roman"/>
          <w:b w:val="false"/>
          <w:i w:val="false"/>
          <w:color w:val="000000"/>
          <w:sz w:val="28"/>
        </w:rPr>
        <w:t>
      2. Республикалық азаматтық қорғау қызметтерінің тізбесін Қазақстан Республикасының Үкіметі бекітеді.</w:t>
      </w:r>
    </w:p>
    <w:bookmarkEnd w:id="131"/>
    <w:bookmarkStart w:name="z122" w:id="132"/>
    <w:p>
      <w:pPr>
        <w:spacing w:after="0"/>
        <w:ind w:left="0"/>
        <w:jc w:val="both"/>
      </w:pPr>
      <w:r>
        <w:rPr>
          <w:rFonts w:ascii="Times New Roman"/>
          <w:b w:val="false"/>
          <w:i w:val="false"/>
          <w:color w:val="000000"/>
          <w:sz w:val="28"/>
        </w:rPr>
        <w:t>
      3. Азаматтық қорғаудың аумақтық кіші жүйелерінің азаматтық қорғау қызметтері тиісті әкімшілік-аумақтық бірліктер әкімдерінің шешімдерімен құрылады.</w:t>
      </w:r>
    </w:p>
    <w:bookmarkEnd w:id="132"/>
    <w:bookmarkStart w:name="z123" w:id="133"/>
    <w:p>
      <w:pPr>
        <w:spacing w:after="0"/>
        <w:ind w:left="0"/>
        <w:jc w:val="both"/>
      </w:pPr>
      <w:r>
        <w:rPr>
          <w:rFonts w:ascii="Times New Roman"/>
          <w:b w:val="false"/>
          <w:i w:val="false"/>
          <w:color w:val="000000"/>
          <w:sz w:val="28"/>
        </w:rPr>
        <w:t>
      4. Эвакуациялық іс-шараларды орындауды ұйымдастыру мақсатында орталық және жергілікті атқарушы органдарда, арнаулы мемлекеттік органдарды қоспағанда, Қазақстан Республикасының Президентіне тікелей бағынатын және есеп беретін мемлекеттік органдарда, азаматтық қорғаныс бойынша санаттарға жатқызылған ұйымдарда эвакуациялық органдар құрылады.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Азаматтық қорғау құралымдары</w:t>
      </w:r>
    </w:p>
    <w:p>
      <w:pPr>
        <w:spacing w:after="0"/>
        <w:ind w:left="0"/>
        <w:jc w:val="both"/>
      </w:pPr>
      <w:r>
        <w:rPr>
          <w:rFonts w:ascii="Times New Roman"/>
          <w:b w:val="false"/>
          <w:i w:val="false"/>
          <w:color w:val="000000"/>
          <w:sz w:val="28"/>
        </w:rPr>
        <w:t>
      1. Азаматтық қорғау құралымдары бейбіт уақытта және соғыс уақытында авариялық-құтқару жұмыстары мен кезек күттірмейтін жұмыстарды жүргізуге арналған.</w:t>
      </w:r>
    </w:p>
    <w:p>
      <w:pPr>
        <w:spacing w:after="0"/>
        <w:ind w:left="0"/>
        <w:jc w:val="both"/>
      </w:pPr>
      <w:r>
        <w:rPr>
          <w:rFonts w:ascii="Times New Roman"/>
          <w:b w:val="false"/>
          <w:i w:val="false"/>
          <w:color w:val="000000"/>
          <w:sz w:val="28"/>
        </w:rPr>
        <w:t>
      2. Азаматтық қорғау құралымдары орталық және жергілікті атқарушы органдарда, Қазақстан Республикасының Президентіне тікелей бағынатын және есеп беретін мемлекеттік органдарда, ұйымдарда құрылады.</w:t>
      </w:r>
    </w:p>
    <w:p>
      <w:pPr>
        <w:spacing w:after="0"/>
        <w:ind w:left="0"/>
        <w:jc w:val="both"/>
      </w:pPr>
      <w:r>
        <w:rPr>
          <w:rFonts w:ascii="Times New Roman"/>
          <w:b w:val="false"/>
          <w:i w:val="false"/>
          <w:color w:val="000000"/>
          <w:sz w:val="28"/>
        </w:rPr>
        <w:t>
      3. Азаматтық қорғау құралымдарына, бірінші, екінші және үшінші топтардағы мүгедектігі бар адамдарды, жүкті әйелдерді, сегіз жасқа дейінгі балалары бар әйелдерді және соғыс уақытында – жұмылдыру нұсқамалары бар әскери міндеттілерді қоспағанда, еңбекке жарамды еркектер мен әйелдер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Уәкілетті органның білім беру ұйымдары</w:t>
      </w:r>
    </w:p>
    <w:p>
      <w:pPr>
        <w:spacing w:after="0"/>
        <w:ind w:left="0"/>
        <w:jc w:val="both"/>
      </w:pPr>
      <w:r>
        <w:rPr>
          <w:rFonts w:ascii="Times New Roman"/>
          <w:b w:val="false"/>
          <w:i w:val="false"/>
          <w:color w:val="ff0000"/>
          <w:sz w:val="28"/>
        </w:rPr>
        <w:t xml:space="preserve">
      Ескерту. 10-баптың тақырыбы жаңа редакцияда - ҚР 13.06.2017 </w:t>
      </w:r>
      <w:r>
        <w:rPr>
          <w:rFonts w:ascii="Times New Roman"/>
          <w:b w:val="false"/>
          <w:i w:val="false"/>
          <w:color w:val="ff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26" w:id="134"/>
    <w:p>
      <w:pPr>
        <w:spacing w:after="0"/>
        <w:ind w:left="0"/>
        <w:jc w:val="both"/>
      </w:pPr>
      <w:r>
        <w:rPr>
          <w:rFonts w:ascii="Times New Roman"/>
          <w:b w:val="false"/>
          <w:i w:val="false"/>
          <w:color w:val="000000"/>
          <w:sz w:val="28"/>
        </w:rPr>
        <w:t>
      1. Уәкілетті органның білім беру ұйымдары ғылым және жоғары білім саласындағы уәкілетті органмен келісу бойынша уәкілетті орган айқындайтын білім беру бағдарламалары бойынша жоғары және жоғары оқу орнынан кейінгі білімі бар мамандарды даярлау мақсатында, сондай-ақ азаматтық қорғау саласындағы мамандарға қосымша білім беруді ұйымдастыру мақсатында құрылады.</w:t>
      </w:r>
    </w:p>
    <w:bookmarkEnd w:id="134"/>
    <w:bookmarkStart w:name="z127" w:id="135"/>
    <w:p>
      <w:pPr>
        <w:spacing w:after="0"/>
        <w:ind w:left="0"/>
        <w:jc w:val="both"/>
      </w:pPr>
      <w:r>
        <w:rPr>
          <w:rFonts w:ascii="Times New Roman"/>
          <w:b w:val="false"/>
          <w:i w:val="false"/>
          <w:color w:val="000000"/>
          <w:sz w:val="28"/>
        </w:rPr>
        <w:t>
      2. Уәкілетті органның білім беру ұйымдарының басты міндеттері:</w:t>
      </w:r>
    </w:p>
    <w:bookmarkEnd w:id="135"/>
    <w:p>
      <w:pPr>
        <w:spacing w:after="0"/>
        <w:ind w:left="0"/>
        <w:jc w:val="both"/>
      </w:pPr>
      <w:r>
        <w:rPr>
          <w:rFonts w:ascii="Times New Roman"/>
          <w:b w:val="false"/>
          <w:i w:val="false"/>
          <w:color w:val="000000"/>
          <w:sz w:val="28"/>
        </w:rPr>
        <w:t>
      1) азаматтық қорғау саласындағы мамандарды даярлау;</w:t>
      </w:r>
    </w:p>
    <w:p>
      <w:pPr>
        <w:spacing w:after="0"/>
        <w:ind w:left="0"/>
        <w:jc w:val="both"/>
      </w:pPr>
      <w:r>
        <w:rPr>
          <w:rFonts w:ascii="Times New Roman"/>
          <w:b w:val="false"/>
          <w:i w:val="false"/>
          <w:color w:val="000000"/>
          <w:sz w:val="28"/>
        </w:rPr>
        <w:t>
      2) азаматтық қорғау саласындағы мамандардың кәсіби өсуі және біліктіліктерін арттыру үшін жағдайлар жасау;</w:t>
      </w:r>
    </w:p>
    <w:p>
      <w:pPr>
        <w:spacing w:after="0"/>
        <w:ind w:left="0"/>
        <w:jc w:val="both"/>
      </w:pPr>
      <w:r>
        <w:rPr>
          <w:rFonts w:ascii="Times New Roman"/>
          <w:b w:val="false"/>
          <w:i w:val="false"/>
          <w:color w:val="000000"/>
          <w:sz w:val="28"/>
        </w:rPr>
        <w:t>
      3) мамандар даярлау бейініне сәйкес қызметті жетілдірудің өзекті проблемалары бойынша ғылыми зерттеулер жүргізу, зерттеулердің алынған нәтижелерін оқу процесі мен практикаға енгізу;</w:t>
      </w:r>
    </w:p>
    <w:p>
      <w:pPr>
        <w:spacing w:after="0"/>
        <w:ind w:left="0"/>
        <w:jc w:val="both"/>
      </w:pPr>
      <w:r>
        <w:rPr>
          <w:rFonts w:ascii="Times New Roman"/>
          <w:b w:val="false"/>
          <w:i w:val="false"/>
          <w:color w:val="000000"/>
          <w:sz w:val="28"/>
        </w:rPr>
        <w:t>
      4) азаматтық қорғау органдарына қызметке кіретін адамдарды бастапқы кәсіби даярлауды ұйымдастыру және жүзеге асыру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8" w:id="136"/>
    <w:p>
      <w:pPr>
        <w:spacing w:after="0"/>
        <w:ind w:left="0"/>
        <w:jc w:val="left"/>
      </w:pPr>
      <w:r>
        <w:rPr>
          <w:rFonts w:ascii="Times New Roman"/>
          <w:b/>
          <w:i w:val="false"/>
          <w:color w:val="000000"/>
        </w:rPr>
        <w:t xml:space="preserve"> 3-тарау. АЗАМАТТЫҚ ҚОРҒАУ САЛАСЫНДАҒЫ МЕМЛЕКЕТТІК РЕТТЕУ</w:t>
      </w:r>
    </w:p>
    <w:bookmarkEnd w:id="136"/>
    <w:p>
      <w:pPr>
        <w:spacing w:after="0"/>
        <w:ind w:left="0"/>
        <w:jc w:val="both"/>
      </w:pPr>
      <w:r>
        <w:rPr>
          <w:rFonts w:ascii="Times New Roman"/>
          <w:b/>
          <w:i w:val="false"/>
          <w:color w:val="000000"/>
          <w:sz w:val="28"/>
        </w:rPr>
        <w:t>11-бап. Қазақстан Республикасы Үкiметiнiң азаматтық қорғау саласындағы құзыретi</w:t>
      </w:r>
    </w:p>
    <w:p>
      <w:pPr>
        <w:spacing w:after="0"/>
        <w:ind w:left="0"/>
        <w:jc w:val="both"/>
      </w:pPr>
      <w:r>
        <w:rPr>
          <w:rFonts w:ascii="Times New Roman"/>
          <w:b w:val="false"/>
          <w:i w:val="false"/>
          <w:color w:val="000000"/>
          <w:sz w:val="28"/>
        </w:rPr>
        <w:t>
      Қазақстан Республикасының Үкіметі:</w:t>
      </w:r>
    </w:p>
    <w:p>
      <w:pPr>
        <w:spacing w:after="0"/>
        <w:ind w:left="0"/>
        <w:jc w:val="both"/>
      </w:pPr>
      <w:r>
        <w:rPr>
          <w:rFonts w:ascii="Times New Roman"/>
          <w:b w:val="false"/>
          <w:i w:val="false"/>
          <w:color w:val="000000"/>
          <w:sz w:val="28"/>
        </w:rPr>
        <w:t>
      1) азаматтық қорғау саласындағы мемлекеттiк саясаттың негiзгi бағыттарын, өнеркәсіптік қауіпсіздік және мемлекеттік материалдық резерв салаларында оны жүзеге асыру жөніндегі стратегиялық және тактикалық шараларды әзiрлейдi;</w:t>
      </w:r>
    </w:p>
    <w:p>
      <w:pPr>
        <w:spacing w:after="0"/>
        <w:ind w:left="0"/>
        <w:jc w:val="both"/>
      </w:pPr>
      <w:r>
        <w:rPr>
          <w:rFonts w:ascii="Times New Roman"/>
          <w:b w:val="false"/>
          <w:i w:val="false"/>
          <w:color w:val="000000"/>
          <w:sz w:val="28"/>
        </w:rPr>
        <w:t>
      2) мемлекеттік резервті құрады;</w:t>
      </w:r>
    </w:p>
    <w:p>
      <w:pPr>
        <w:spacing w:after="0"/>
        <w:ind w:left="0"/>
        <w:jc w:val="both"/>
      </w:pPr>
      <w:r>
        <w:rPr>
          <w:rFonts w:ascii="Times New Roman"/>
          <w:b w:val="false"/>
          <w:i w:val="false"/>
          <w:color w:val="000000"/>
          <w:sz w:val="28"/>
        </w:rPr>
        <w:t>
      3) жалпы басшылықты жүзеге асырады және мемлекеттік резервті дамытудың бірыңғай саясатын айқындайды;</w:t>
      </w:r>
    </w:p>
    <w:p>
      <w:pPr>
        <w:spacing w:after="0"/>
        <w:ind w:left="0"/>
        <w:jc w:val="both"/>
      </w:pPr>
      <w:r>
        <w:rPr>
          <w:rFonts w:ascii="Times New Roman"/>
          <w:b w:val="false"/>
          <w:i w:val="false"/>
          <w:color w:val="000000"/>
          <w:sz w:val="28"/>
        </w:rPr>
        <w:t>
      4) Қазақстан Республикасының аумағындағы төтенше жағдайлар мен олардың салдарларын жоюға, сондай-ақ басқа да мемлекеттерге гуманитарлық көмек көрсетуге Қазақстан Республикасы Үкіметінің резервiнен қаражат бөледi;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7)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8)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мемлекеттік резервтің материалдық құндылықтарының номенклатурасын және сақтау көлемін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11)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мемлекеттік резервтің материалдық құндылықтарымен операциялар жүргізу қағидаларын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14)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15)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16) - 22)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мемлекеттік материалдық резервтің материалдық құндылықтарын есептен шығару, жою, кәдеге жарату және кәдеге жаратылған тауарларды өткізу қағидаларын бекітеді;</w:t>
      </w:r>
    </w:p>
    <w:p>
      <w:pPr>
        <w:spacing w:after="0"/>
        <w:ind w:left="0"/>
        <w:jc w:val="both"/>
      </w:pPr>
      <w:r>
        <w:rPr>
          <w:rFonts w:ascii="Times New Roman"/>
          <w:b w:val="false"/>
          <w:i w:val="false"/>
          <w:color w:val="000000"/>
          <w:sz w:val="28"/>
        </w:rPr>
        <w:t>
      24) республикалық азаматтық қорғау қызметтерінің тізбесін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26)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27)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28)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29)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30)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азаматтық қорғаныс объектілерін құру және пайдалану қағидаларын бекітеді;</w:t>
      </w:r>
    </w:p>
    <w:p>
      <w:pPr>
        <w:spacing w:after="0"/>
        <w:ind w:left="0"/>
        <w:jc w:val="both"/>
      </w:pPr>
      <w:r>
        <w:rPr>
          <w:rFonts w:ascii="Times New Roman"/>
          <w:b w:val="false"/>
          <w:i w:val="false"/>
          <w:color w:val="000000"/>
          <w:sz w:val="28"/>
        </w:rPr>
        <w:t>
      32) мемлекеттiк резервтiң материалдық құндылықтарын сақтау пункттеріне, мемлекеттік резерв жүйесінің ведомстволық бағынысты ұйымына және жұмылдыру тапсырмалары белгіленген ұйымдарға шығындарды өтеу, сондай-ақ мемлекеттiк резервтiң төтенше жағдайлар мен олардың салдарларының алдын алу және оларды жою, нарыққа реттеушiлiк ықпал ету, босқындарға көмек көрсету және гуманитарлық көмек көрсету үшiн пайдаланылған материалдық құндылықтары үшiн шығындарды өтеу қағидаларын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33) алып тасталды - ҚР 28.10.2015 </w:t>
      </w:r>
      <w:r>
        <w:rPr>
          <w:rFonts w:ascii="Times New Roman"/>
          <w:b w:val="false"/>
          <w:i w:val="false"/>
          <w:color w:val="ff0000"/>
          <w:sz w:val="28"/>
        </w:rPr>
        <w:t>№ 367-V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34) жаңарту және броньнан шығару тәртібімен мемлекеттік резервтен материалдық құндылықтарды шығару қағидаларын бекітеді;</w:t>
      </w:r>
    </w:p>
    <w:p>
      <w:pPr>
        <w:spacing w:after="0"/>
        <w:ind w:left="0"/>
        <w:jc w:val="both"/>
      </w:pPr>
      <w:r>
        <w:rPr>
          <w:rFonts w:ascii="Times New Roman"/>
          <w:b w:val="false"/>
          <w:i w:val="false"/>
          <w:color w:val="000000"/>
          <w:sz w:val="28"/>
        </w:rPr>
        <w:t>
      34-1) жұмылдыру, соғыс жағдайы кезеңінде және соғыс уақытында мемлекеттік резервтің материалдық құндылықтарын пайдалану қағидаларын бекітеді;</w:t>
      </w:r>
    </w:p>
    <w:bookmarkStart w:name="z1105" w:id="137"/>
    <w:p>
      <w:pPr>
        <w:spacing w:after="0"/>
        <w:ind w:left="0"/>
        <w:jc w:val="both"/>
      </w:pPr>
      <w:r>
        <w:rPr>
          <w:rFonts w:ascii="Times New Roman"/>
          <w:b w:val="false"/>
          <w:i w:val="false"/>
          <w:color w:val="000000"/>
          <w:sz w:val="28"/>
        </w:rPr>
        <w:t>
      34-2) гуманитарлық көмек көрсету қағидаларын бекітеді;</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35)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36)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37)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нарыққа реттеушiлiк ықпал ету үшін мемлекеттiк резервтi пайдаланған жағдайда, сауда қызметiнің субъектiлерi – материалдық құндылықтарды алушылардың тiзбесiн, сауда үстемеақысының көлемiн, бағасын және мөлшерiн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40) республикалық және аумақтық кәсіби авариялық-құтқару қызметтері мен құралымдарын басқа жерге орын ауыстыру, авариялық-құтқару жұмыстары мен кезек күттірмейтін жұмыстардың басқа түріне қайта бейіндеу немесе тарату туралы шешім қабылдайды;</w:t>
      </w:r>
    </w:p>
    <w:p>
      <w:pPr>
        <w:spacing w:after="0"/>
        <w:ind w:left="0"/>
        <w:jc w:val="both"/>
      </w:pPr>
      <w:r>
        <w:rPr>
          <w:rFonts w:ascii="Times New Roman"/>
          <w:b w:val="false"/>
          <w:i w:val="false"/>
          <w:color w:val="000000"/>
          <w:sz w:val="28"/>
        </w:rPr>
        <w:t>
      41) Қазақстан Республикасы аумағының шегінен тыс жердегі төтенше жағдайлар мен олардың салдарларын жоюға кәсіби авариялық-құтқару қызметтері мен құралымдарын тарту туралы шешім қабылдайды;</w:t>
      </w:r>
    </w:p>
    <w:p>
      <w:pPr>
        <w:spacing w:after="0"/>
        <w:ind w:left="0"/>
        <w:jc w:val="both"/>
      </w:pPr>
      <w:r>
        <w:rPr>
          <w:rFonts w:ascii="Times New Roman"/>
          <w:b w:val="false"/>
          <w:i w:val="false"/>
          <w:color w:val="000000"/>
          <w:sz w:val="28"/>
        </w:rPr>
        <w:t>
      42) төтенше жағдайлар мен олардың салдарының алдын алу және оларды жою жөніндегі шараларды қолдану үшін материалдық құндылықтарды шығару, басқа мемлекеттік органдардың балансына беру, кәдеге жарату, жою жағдайларын қоспағанда, броньнан шығару тәртібімен мемлекеттік резервтен материалдық құндылықтарды шығару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44) алып тасталды – ҚР 25.05.2020 </w:t>
      </w:r>
      <w:r>
        <w:rPr>
          <w:rFonts w:ascii="Times New Roman"/>
          <w:b w:val="false"/>
          <w:i w:val="false"/>
          <w:color w:val="ff0000"/>
          <w:sz w:val="28"/>
        </w:rPr>
        <w:t>№ 332-VI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45)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46)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47)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48)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49)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50)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51)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52)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53)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54)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55)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56)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57)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58)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59)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60)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61)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62)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 ҚР Заңы қолданысқа енгізілген күннен кейін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63) жаһандық және өңірлік ауқымдардағы төтенше жағдайларды жою жөніндегі іс-қимылдар жоспарларын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65) қажет болған кезде шет мемлекетке, халықаралық ұйымға Қазақстан Республикасының аумағындағы төтенше жағдайды жоюға көмек көрсетуге өтініш білдіреді;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66)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67)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68)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69)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52" w:id="138"/>
    <w:p>
      <w:pPr>
        <w:spacing w:after="0"/>
        <w:ind w:left="0"/>
        <w:jc w:val="both"/>
      </w:pPr>
      <w:r>
        <w:rPr>
          <w:rFonts w:ascii="Times New Roman"/>
          <w:b w:val="false"/>
          <w:i w:val="false"/>
          <w:color w:val="000000"/>
          <w:sz w:val="28"/>
        </w:rPr>
        <w:t>
      70) Қазақстан Республикасы Премьер-Министрінің немесе Қазақстан Республикасы Президентінің тапсырмасы негізінде, бес және одан көп адам қаза тапқан қауіпті өндірістік объектідегі еңбек қызметіне және аварияға байланысты емес жазатайым оқиғаларды тергеп-тексеру жөніндегі үкіметтік комиссияны құрады;</w:t>
      </w:r>
    </w:p>
    <w:bookmarkEnd w:id="138"/>
    <w:bookmarkStart w:name="z853" w:id="139"/>
    <w:p>
      <w:pPr>
        <w:spacing w:after="0"/>
        <w:ind w:left="0"/>
        <w:jc w:val="both"/>
      </w:pPr>
      <w:r>
        <w:rPr>
          <w:rFonts w:ascii="Times New Roman"/>
          <w:b w:val="false"/>
          <w:i w:val="false"/>
          <w:color w:val="000000"/>
          <w:sz w:val="28"/>
        </w:rPr>
        <w:t>
      71) бес және одан көп адам қаза тапқан қауіпті өндірістік объектідегі еңбек қызметіне және аварияға байланысты емес жазатайым оқиғаларды тергеп-тексеру жөніндегі үкіметтік комиссия құру қағидаларын бекітеді;</w:t>
      </w:r>
    </w:p>
    <w:bookmarkEnd w:id="139"/>
    <w:bookmarkStart w:name="z854" w:id="140"/>
    <w:p>
      <w:pPr>
        <w:spacing w:after="0"/>
        <w:ind w:left="0"/>
        <w:jc w:val="both"/>
      </w:pPr>
      <w:r>
        <w:rPr>
          <w:rFonts w:ascii="Times New Roman"/>
          <w:b w:val="false"/>
          <w:i w:val="false"/>
          <w:color w:val="000000"/>
          <w:sz w:val="28"/>
        </w:rPr>
        <w:t>
      72) Қазақстан Республикасының Конституциясында, осы Заңда, Қазақстан Республикасының өзге де заңдарында және Қазақстан Республикасы Президентінің актілерінде өзіне жүктелген өзге де функцияларды орындайды.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28.10.2015 </w:t>
      </w:r>
      <w:r>
        <w:rPr>
          <w:rFonts w:ascii="Times New Roman"/>
          <w:b w:val="false"/>
          <w:i w:val="false"/>
          <w:color w:val="ff0000"/>
          <w:sz w:val="28"/>
        </w:rPr>
        <w:t>№ 367-V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25.05.2020 </w:t>
      </w:r>
      <w:r>
        <w:rPr>
          <w:rFonts w:ascii="Times New Roman"/>
          <w:b w:val="false"/>
          <w:i w:val="false"/>
          <w:color w:val="ff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 ҚР Заңы қолданысқа енгізілген күннен кейін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Уәкілетті орган</w:t>
      </w:r>
    </w:p>
    <w:bookmarkStart w:name="z855" w:id="141"/>
    <w:p>
      <w:pPr>
        <w:spacing w:after="0"/>
        <w:ind w:left="0"/>
        <w:jc w:val="both"/>
      </w:pPr>
      <w:r>
        <w:rPr>
          <w:rFonts w:ascii="Times New Roman"/>
          <w:b w:val="false"/>
          <w:i w:val="false"/>
          <w:color w:val="000000"/>
          <w:sz w:val="28"/>
        </w:rPr>
        <w:t>
      1. Уәкілетті орган мынадай өкілеттіктерді жүзеге асырады:</w:t>
      </w:r>
    </w:p>
    <w:bookmarkEnd w:id="141"/>
    <w:bookmarkStart w:name="z856" w:id="142"/>
    <w:p>
      <w:pPr>
        <w:spacing w:after="0"/>
        <w:ind w:left="0"/>
        <w:jc w:val="both"/>
      </w:pPr>
      <w:r>
        <w:rPr>
          <w:rFonts w:ascii="Times New Roman"/>
          <w:b w:val="false"/>
          <w:i w:val="false"/>
          <w:color w:val="000000"/>
          <w:sz w:val="28"/>
        </w:rPr>
        <w:t xml:space="preserve">
      1) өз құзыреті шегінде стратегиялық, реттеу, іске асыру және бақылау-қадағалау функцияларын жүзеге асырады; </w:t>
      </w:r>
    </w:p>
    <w:bookmarkEnd w:id="142"/>
    <w:bookmarkStart w:name="z857" w:id="143"/>
    <w:p>
      <w:pPr>
        <w:spacing w:after="0"/>
        <w:ind w:left="0"/>
        <w:jc w:val="both"/>
      </w:pPr>
      <w:r>
        <w:rPr>
          <w:rFonts w:ascii="Times New Roman"/>
          <w:b w:val="false"/>
          <w:i w:val="false"/>
          <w:color w:val="000000"/>
          <w:sz w:val="28"/>
        </w:rPr>
        <w:t xml:space="preserve">
      2) мемлекеттің ішкі және сыртқы саясатының Қазақстан Республикасының Президенті айқындаған негізгі бағыттары және мемлекеттің әлеуметтік-экономикалық саясатының, оның қорғаныс қабілеттілігінің,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азаматтық қорғау саласындағы мемлекеттік саясатты қалыптастырады; </w:t>
      </w:r>
    </w:p>
    <w:bookmarkEnd w:id="143"/>
    <w:bookmarkStart w:name="z858" w:id="144"/>
    <w:p>
      <w:pPr>
        <w:spacing w:after="0"/>
        <w:ind w:left="0"/>
        <w:jc w:val="both"/>
      </w:pPr>
      <w:r>
        <w:rPr>
          <w:rFonts w:ascii="Times New Roman"/>
          <w:b w:val="false"/>
          <w:i w:val="false"/>
          <w:color w:val="000000"/>
          <w:sz w:val="28"/>
        </w:rPr>
        <w:t>
      3) азаматтық қорғау іс-шараларын ұйымдастыру және өткізу кезінде азаматтық қорғау күштеріне басшылық етеді;</w:t>
      </w:r>
    </w:p>
    <w:bookmarkEnd w:id="144"/>
    <w:bookmarkStart w:name="z859" w:id="145"/>
    <w:p>
      <w:pPr>
        <w:spacing w:after="0"/>
        <w:ind w:left="0"/>
        <w:jc w:val="both"/>
      </w:pPr>
      <w:r>
        <w:rPr>
          <w:rFonts w:ascii="Times New Roman"/>
          <w:b w:val="false"/>
          <w:i w:val="false"/>
          <w:color w:val="000000"/>
          <w:sz w:val="28"/>
        </w:rPr>
        <w:t>
      4) өз құзыреті шегінде Қазақстан Республикасының Президентіне тікелей бағынатын және есеп беретін мемлекеттік органдардың, орталық және жергілікті атқарушы органдардың, ұйымдар мен азаматтардың орындауы үшін міндетті азаматтық қорғанысты дайындау және жүргізу мәселелері бойынша шешімдер қабылдайды;</w:t>
      </w:r>
    </w:p>
    <w:bookmarkEnd w:id="145"/>
    <w:bookmarkStart w:name="z860" w:id="146"/>
    <w:p>
      <w:pPr>
        <w:spacing w:after="0"/>
        <w:ind w:left="0"/>
        <w:jc w:val="both"/>
      </w:pPr>
      <w:r>
        <w:rPr>
          <w:rFonts w:ascii="Times New Roman"/>
          <w:b w:val="false"/>
          <w:i w:val="false"/>
          <w:color w:val="000000"/>
          <w:sz w:val="28"/>
        </w:rPr>
        <w:t>
      5) уәкілетті органның жедел резерві материалдық құндылықтарының номенклатурасы мен көлемін әзірлейді және бекітеді;</w:t>
      </w:r>
    </w:p>
    <w:bookmarkEnd w:id="146"/>
    <w:bookmarkStart w:name="z861" w:id="147"/>
    <w:p>
      <w:pPr>
        <w:spacing w:after="0"/>
        <w:ind w:left="0"/>
        <w:jc w:val="both"/>
      </w:pPr>
      <w:r>
        <w:rPr>
          <w:rFonts w:ascii="Times New Roman"/>
          <w:b w:val="false"/>
          <w:i w:val="false"/>
          <w:color w:val="000000"/>
          <w:sz w:val="28"/>
        </w:rPr>
        <w:t>
      6) уәкілетті органның жедел резервінің материалдық құндылықтарымен операция жүргізу, олардың орнын ауыстыру, пайдалану, толықтыру қағидаларын әзірлейді және бекітеді;</w:t>
      </w:r>
    </w:p>
    <w:bookmarkEnd w:id="147"/>
    <w:bookmarkStart w:name="z862" w:id="148"/>
    <w:p>
      <w:pPr>
        <w:spacing w:after="0"/>
        <w:ind w:left="0"/>
        <w:jc w:val="both"/>
      </w:pPr>
      <w:r>
        <w:rPr>
          <w:rFonts w:ascii="Times New Roman"/>
          <w:b w:val="false"/>
          <w:i w:val="false"/>
          <w:color w:val="000000"/>
          <w:sz w:val="28"/>
        </w:rPr>
        <w:t>
      7) уәкілетті органның аумақтық органдарының, азаматтық қорғаныстың әскери бөлімдерінің жауынгерлік және жұмылдыру әзірлігін қамтамасыз етеді;</w:t>
      </w:r>
    </w:p>
    <w:bookmarkEnd w:id="148"/>
    <w:bookmarkStart w:name="z863" w:id="149"/>
    <w:p>
      <w:pPr>
        <w:spacing w:after="0"/>
        <w:ind w:left="0"/>
        <w:jc w:val="both"/>
      </w:pPr>
      <w:r>
        <w:rPr>
          <w:rFonts w:ascii="Times New Roman"/>
          <w:b w:val="false"/>
          <w:i w:val="false"/>
          <w:color w:val="000000"/>
          <w:sz w:val="28"/>
        </w:rPr>
        <w:t>
      8) өз құзыреті шегінде азаматтық қорғау органдарының қызметкерлері мен әскери қызметшілерін қызметке қабылдауды, қызмет бойынша ауыстыруды, қызметтен шығаруды, әскери және арнаулы атақтар беру мәселелерін шешуді жүзеге асырады;</w:t>
      </w:r>
    </w:p>
    <w:bookmarkEnd w:id="149"/>
    <w:bookmarkStart w:name="z864" w:id="150"/>
    <w:p>
      <w:pPr>
        <w:spacing w:after="0"/>
        <w:ind w:left="0"/>
        <w:jc w:val="both"/>
      </w:pPr>
      <w:r>
        <w:rPr>
          <w:rFonts w:ascii="Times New Roman"/>
          <w:b w:val="false"/>
          <w:i w:val="false"/>
          <w:color w:val="000000"/>
          <w:sz w:val="28"/>
        </w:rPr>
        <w:t>
      9) ведомстволық наградалармен наградтайды және Қазақстан Республикасының Президентіне мемлекеттік наградалармен наградтауға ұсыным енгізеді;</w:t>
      </w:r>
    </w:p>
    <w:bookmarkEnd w:id="150"/>
    <w:bookmarkStart w:name="z865" w:id="151"/>
    <w:p>
      <w:pPr>
        <w:spacing w:after="0"/>
        <w:ind w:left="0"/>
        <w:jc w:val="both"/>
      </w:pPr>
      <w:r>
        <w:rPr>
          <w:rFonts w:ascii="Times New Roman"/>
          <w:b w:val="false"/>
          <w:i w:val="false"/>
          <w:color w:val="000000"/>
          <w:sz w:val="28"/>
        </w:rPr>
        <w:t>
      10) төтенше жағдайдың туындау қатері туралы болжам болған кезде халыққа, азаматтық қорғауды басқару органдарына алдын ала және (немесе) төтенше жағдай туындаған кезде жедел хабарлауды және құлақтандыруды қамтамасыз етеді;</w:t>
      </w:r>
    </w:p>
    <w:bookmarkEnd w:id="151"/>
    <w:bookmarkStart w:name="z866" w:id="152"/>
    <w:p>
      <w:pPr>
        <w:spacing w:after="0"/>
        <w:ind w:left="0"/>
        <w:jc w:val="both"/>
      </w:pPr>
      <w:r>
        <w:rPr>
          <w:rFonts w:ascii="Times New Roman"/>
          <w:b w:val="false"/>
          <w:i w:val="false"/>
          <w:color w:val="000000"/>
          <w:sz w:val="28"/>
        </w:rPr>
        <w:t>
      11) адамдарды құтқару үшін аса қажет болған жағдайда төтенше жағдайлар аймағындағы ұйымдардың байланыс, көлік құралдарын, мүлік пен өзге де материалдық құралдарды пайдалану қағидаларын әзірлейді және бекітеді;</w:t>
      </w:r>
    </w:p>
    <w:bookmarkEnd w:id="152"/>
    <w:bookmarkStart w:name="z867" w:id="153"/>
    <w:p>
      <w:pPr>
        <w:spacing w:after="0"/>
        <w:ind w:left="0"/>
        <w:jc w:val="both"/>
      </w:pPr>
      <w:r>
        <w:rPr>
          <w:rFonts w:ascii="Times New Roman"/>
          <w:b w:val="false"/>
          <w:i w:val="false"/>
          <w:color w:val="000000"/>
          <w:sz w:val="28"/>
        </w:rPr>
        <w:t>
      12) авариялық-құтқару жұмыстары мен кезек күттірмейтін жұмыстар жүргізуді жүзеге асырады;</w:t>
      </w:r>
    </w:p>
    <w:bookmarkEnd w:id="153"/>
    <w:bookmarkStart w:name="z868" w:id="154"/>
    <w:p>
      <w:pPr>
        <w:spacing w:after="0"/>
        <w:ind w:left="0"/>
        <w:jc w:val="both"/>
      </w:pPr>
      <w:r>
        <w:rPr>
          <w:rFonts w:ascii="Times New Roman"/>
          <w:b w:val="false"/>
          <w:i w:val="false"/>
          <w:color w:val="000000"/>
          <w:sz w:val="28"/>
        </w:rPr>
        <w:t>
      13) азаматтық қорғау саласындағы халықаралық ынтымақтастықты жүзеге асырады;</w:t>
      </w:r>
    </w:p>
    <w:bookmarkEnd w:id="154"/>
    <w:bookmarkStart w:name="z869" w:id="155"/>
    <w:p>
      <w:pPr>
        <w:spacing w:after="0"/>
        <w:ind w:left="0"/>
        <w:jc w:val="both"/>
      </w:pPr>
      <w:r>
        <w:rPr>
          <w:rFonts w:ascii="Times New Roman"/>
          <w:b w:val="false"/>
          <w:i w:val="false"/>
          <w:color w:val="000000"/>
          <w:sz w:val="28"/>
        </w:rPr>
        <w:t>
      14) мұнай өнімдерін өндіруді мемлекеттік реттеу жөніндегі уәкілетті орган айқындаған мұнай өнімдерін беру жөніндегі бірыңғай оператордан мұнай өнімдерін сатып алады;</w:t>
      </w:r>
    </w:p>
    <w:bookmarkEnd w:id="155"/>
    <w:bookmarkStart w:name="z870" w:id="156"/>
    <w:p>
      <w:pPr>
        <w:spacing w:after="0"/>
        <w:ind w:left="0"/>
        <w:jc w:val="both"/>
      </w:pPr>
      <w:r>
        <w:rPr>
          <w:rFonts w:ascii="Times New Roman"/>
          <w:b w:val="false"/>
          <w:i w:val="false"/>
          <w:color w:val="000000"/>
          <w:sz w:val="28"/>
        </w:rPr>
        <w:t>
      15) өз өкілеттіктері шегінде өрттерге байланысты қылмыстық құқық бұзушылықтар туралы істер бойынша анықтау жүргізуді жүзеге асырады;</w:t>
      </w:r>
    </w:p>
    <w:bookmarkEnd w:id="156"/>
    <w:bookmarkStart w:name="z871" w:id="157"/>
    <w:p>
      <w:pPr>
        <w:spacing w:after="0"/>
        <w:ind w:left="0"/>
        <w:jc w:val="both"/>
      </w:pPr>
      <w:r>
        <w:rPr>
          <w:rFonts w:ascii="Times New Roman"/>
          <w:b w:val="false"/>
          <w:i w:val="false"/>
          <w:color w:val="000000"/>
          <w:sz w:val="28"/>
        </w:rPr>
        <w:t>
      16) өрт қауіпсіздігі саласындағы мемлекеттік бақылауды және қадағалауды жүзеге асырады;</w:t>
      </w:r>
    </w:p>
    <w:bookmarkEnd w:id="157"/>
    <w:bookmarkStart w:name="z872" w:id="158"/>
    <w:p>
      <w:pPr>
        <w:spacing w:after="0"/>
        <w:ind w:left="0"/>
        <w:jc w:val="both"/>
      </w:pPr>
      <w:r>
        <w:rPr>
          <w:rFonts w:ascii="Times New Roman"/>
          <w:b w:val="false"/>
          <w:i w:val="false"/>
          <w:color w:val="000000"/>
          <w:sz w:val="28"/>
        </w:rPr>
        <w:t>
      17) бұзылуы жедел ден қою шараларын қолдануға алып келетін талаптардың тізбесін айқындайды, сондай-ақ нақты бұзушылықтарға қатысты талаптарды, жедел ден қою шарасының нақты түрін осы шараның қолданылу мерзімін көрсете отырып (қажет болған кезде) айқындайды.</w:t>
      </w:r>
    </w:p>
    <w:bookmarkEnd w:id="158"/>
    <w:p>
      <w:pPr>
        <w:spacing w:after="0"/>
        <w:ind w:left="0"/>
        <w:jc w:val="both"/>
      </w:pPr>
      <w:r>
        <w:rPr>
          <w:rFonts w:ascii="Times New Roman"/>
          <w:b w:val="false"/>
          <w:i w:val="false"/>
          <w:color w:val="000000"/>
          <w:sz w:val="28"/>
        </w:rPr>
        <w:t>
      Бұзылуы жедел ден қою шараларын қолдануға алып келетін талаптардың тізбесіне Қазақстан Республикасы Кәсіпкерлік кодексінің 143-бабына сәйкес мемлекеттік бақылау нысанасы болып табылатын талаптар енгізіледі;</w:t>
      </w:r>
    </w:p>
    <w:bookmarkStart w:name="z873" w:id="159"/>
    <w:p>
      <w:pPr>
        <w:spacing w:after="0"/>
        <w:ind w:left="0"/>
        <w:jc w:val="both"/>
      </w:pPr>
      <w:r>
        <w:rPr>
          <w:rFonts w:ascii="Times New Roman"/>
          <w:b w:val="false"/>
          <w:i w:val="false"/>
          <w:color w:val="000000"/>
          <w:sz w:val="28"/>
        </w:rPr>
        <w:t>
      18) азаматтық қорғаныс саласындағы мемлекеттік бақылауды жүзеге асырады;</w:t>
      </w:r>
    </w:p>
    <w:bookmarkEnd w:id="159"/>
    <w:bookmarkStart w:name="z874" w:id="160"/>
    <w:p>
      <w:pPr>
        <w:spacing w:after="0"/>
        <w:ind w:left="0"/>
        <w:jc w:val="both"/>
      </w:pPr>
      <w:r>
        <w:rPr>
          <w:rFonts w:ascii="Times New Roman"/>
          <w:b w:val="false"/>
          <w:i w:val="false"/>
          <w:color w:val="000000"/>
          <w:sz w:val="28"/>
        </w:rPr>
        <w:t>
      19) азаматтық қорғау саласында ғылыми зерттеулерді, білімді насихаттауды, халықты және мамандарды оқытуды ұйымдастырады;</w:t>
      </w:r>
    </w:p>
    <w:bookmarkEnd w:id="160"/>
    <w:bookmarkStart w:name="z875" w:id="161"/>
    <w:p>
      <w:pPr>
        <w:spacing w:after="0"/>
        <w:ind w:left="0"/>
        <w:jc w:val="both"/>
      </w:pPr>
      <w:r>
        <w:rPr>
          <w:rFonts w:ascii="Times New Roman"/>
          <w:b w:val="false"/>
          <w:i w:val="false"/>
          <w:color w:val="000000"/>
          <w:sz w:val="28"/>
        </w:rPr>
        <w:t>
      20) елді мекендердегі және объектілердегі өрт сөндіру бөлімшелерінің өртке қарсы күреске әзірлігіне бақылауды жүзеге асырады;</w:t>
      </w:r>
    </w:p>
    <w:bookmarkEnd w:id="161"/>
    <w:bookmarkStart w:name="z876" w:id="162"/>
    <w:p>
      <w:pPr>
        <w:spacing w:after="0"/>
        <w:ind w:left="0"/>
        <w:jc w:val="both"/>
      </w:pPr>
      <w:r>
        <w:rPr>
          <w:rFonts w:ascii="Times New Roman"/>
          <w:b w:val="false"/>
          <w:i w:val="false"/>
          <w:color w:val="000000"/>
          <w:sz w:val="28"/>
        </w:rPr>
        <w:t>
      21) азаматтық қорғаныс жоспарларының және төтенше жағдайларды жою жөніндегі іс-қимылдар жоспарларының құрылымын айқындайды;</w:t>
      </w:r>
    </w:p>
    <w:bookmarkEnd w:id="162"/>
    <w:bookmarkStart w:name="z877" w:id="163"/>
    <w:p>
      <w:pPr>
        <w:spacing w:after="0"/>
        <w:ind w:left="0"/>
        <w:jc w:val="both"/>
      </w:pPr>
      <w:r>
        <w:rPr>
          <w:rFonts w:ascii="Times New Roman"/>
          <w:b w:val="false"/>
          <w:i w:val="false"/>
          <w:color w:val="000000"/>
          <w:sz w:val="28"/>
        </w:rPr>
        <w:t>
      22) облыстардың, қалалардың, аудандардың азаматтық қорғаныс жоспарларын әзірлейді;</w:t>
      </w:r>
    </w:p>
    <w:bookmarkEnd w:id="163"/>
    <w:bookmarkStart w:name="z878" w:id="164"/>
    <w:p>
      <w:pPr>
        <w:spacing w:after="0"/>
        <w:ind w:left="0"/>
        <w:jc w:val="both"/>
      </w:pPr>
      <w:r>
        <w:rPr>
          <w:rFonts w:ascii="Times New Roman"/>
          <w:b w:val="false"/>
          <w:i w:val="false"/>
          <w:color w:val="000000"/>
          <w:sz w:val="28"/>
        </w:rPr>
        <w:t>
      23) жаһандық және өңірлік ауқымдардағы төтенше жағдайларды жою жөніндегі іс-қимылдар жоспарларын әзірлейді және оларды Қазақстан Республикасының Үкіметіне бекітуге ұсынады;</w:t>
      </w:r>
    </w:p>
    <w:bookmarkEnd w:id="164"/>
    <w:bookmarkStart w:name="z879" w:id="165"/>
    <w:p>
      <w:pPr>
        <w:spacing w:after="0"/>
        <w:ind w:left="0"/>
        <w:jc w:val="both"/>
      </w:pPr>
      <w:r>
        <w:rPr>
          <w:rFonts w:ascii="Times New Roman"/>
          <w:b w:val="false"/>
          <w:i w:val="false"/>
          <w:color w:val="000000"/>
          <w:sz w:val="28"/>
        </w:rPr>
        <w:t>
      24) азаматтық қорғаудың басқару органдары мен күштерін дайындау жөніндегі іс-шаралар жоспарын әзірлейді және бекітеді;</w:t>
      </w:r>
    </w:p>
    <w:bookmarkEnd w:id="165"/>
    <w:bookmarkStart w:name="z880" w:id="166"/>
    <w:p>
      <w:pPr>
        <w:spacing w:after="0"/>
        <w:ind w:left="0"/>
        <w:jc w:val="both"/>
      </w:pPr>
      <w:r>
        <w:rPr>
          <w:rFonts w:ascii="Times New Roman"/>
          <w:b w:val="false"/>
          <w:i w:val="false"/>
          <w:color w:val="000000"/>
          <w:sz w:val="28"/>
        </w:rPr>
        <w:t xml:space="preserve">
      25) азаматтық қорғау құралдарына қажеттілікті айқындау жөніндегі нұсқаулықты әзірлейді және бекітеді; </w:t>
      </w:r>
    </w:p>
    <w:bookmarkEnd w:id="166"/>
    <w:bookmarkStart w:name="z881" w:id="167"/>
    <w:p>
      <w:pPr>
        <w:spacing w:after="0"/>
        <w:ind w:left="0"/>
        <w:jc w:val="both"/>
      </w:pPr>
      <w:r>
        <w:rPr>
          <w:rFonts w:ascii="Times New Roman"/>
          <w:b w:val="false"/>
          <w:i w:val="false"/>
          <w:color w:val="000000"/>
          <w:sz w:val="28"/>
        </w:rPr>
        <w:t>
      26) азаматтық қорғаныс мүлкін сақтау, есепке алу, есептен шығару және кәдеге жарату қағидаларын әзірлейді және бекітеді;</w:t>
      </w:r>
    </w:p>
    <w:bookmarkEnd w:id="167"/>
    <w:bookmarkStart w:name="z882" w:id="168"/>
    <w:p>
      <w:pPr>
        <w:spacing w:after="0"/>
        <w:ind w:left="0"/>
        <w:jc w:val="both"/>
      </w:pPr>
      <w:r>
        <w:rPr>
          <w:rFonts w:ascii="Times New Roman"/>
          <w:b w:val="false"/>
          <w:i w:val="false"/>
          <w:color w:val="000000"/>
          <w:sz w:val="28"/>
        </w:rPr>
        <w:t xml:space="preserve">
      27) азаматтық қорғаныстың қорғаныш құрылысжайларын есепке қою және есептен шығару қағидаларын әзірлейді және бекітеді; </w:t>
      </w:r>
    </w:p>
    <w:bookmarkEnd w:id="168"/>
    <w:bookmarkStart w:name="z883" w:id="169"/>
    <w:p>
      <w:pPr>
        <w:spacing w:after="0"/>
        <w:ind w:left="0"/>
        <w:jc w:val="both"/>
      </w:pPr>
      <w:r>
        <w:rPr>
          <w:rFonts w:ascii="Times New Roman"/>
          <w:b w:val="false"/>
          <w:i w:val="false"/>
          <w:color w:val="000000"/>
          <w:sz w:val="28"/>
        </w:rPr>
        <w:t>
      28) кәсіби өртке қарсы қызметтердің мамандарын даярлау, қайта даярлау және олардың біліктілігін арттыру жөніндегі өрт қауіпсіздігі саласындағы мамандандырылған оқу орталықтарына қойылатын біліктілік талаптарын әзірлейді және бекітеді;</w:t>
      </w:r>
    </w:p>
    <w:bookmarkEnd w:id="169"/>
    <w:bookmarkStart w:name="z884" w:id="170"/>
    <w:p>
      <w:pPr>
        <w:spacing w:after="0"/>
        <w:ind w:left="0"/>
        <w:jc w:val="both"/>
      </w:pPr>
      <w:r>
        <w:rPr>
          <w:rFonts w:ascii="Times New Roman"/>
          <w:b w:val="false"/>
          <w:i w:val="false"/>
          <w:color w:val="000000"/>
          <w:sz w:val="28"/>
        </w:rPr>
        <w:t>
      29) кәсіби өртке қарсы қызметтердің мамандарын арнайы даярлау бойынша оқыту курстарының бағдарламасын, сондай-ақ оларды бітіргені туралы куәліктің үлгісін әзірлейді және бекітеді;</w:t>
      </w:r>
    </w:p>
    <w:bookmarkEnd w:id="170"/>
    <w:bookmarkStart w:name="z885" w:id="171"/>
    <w:p>
      <w:pPr>
        <w:spacing w:after="0"/>
        <w:ind w:left="0"/>
        <w:jc w:val="both"/>
      </w:pPr>
      <w:r>
        <w:rPr>
          <w:rFonts w:ascii="Times New Roman"/>
          <w:b w:val="false"/>
          <w:i w:val="false"/>
          <w:color w:val="000000"/>
          <w:sz w:val="28"/>
        </w:rPr>
        <w:t>
      30) кәсіби өртке қарсы қызмет міндетті түрде құрылатын ұйымдар мен объектілердің тізбесін әзірлейді және бекітеді;</w:t>
      </w:r>
    </w:p>
    <w:bookmarkEnd w:id="171"/>
    <w:bookmarkStart w:name="z886" w:id="172"/>
    <w:p>
      <w:pPr>
        <w:spacing w:after="0"/>
        <w:ind w:left="0"/>
        <w:jc w:val="both"/>
      </w:pPr>
      <w:r>
        <w:rPr>
          <w:rFonts w:ascii="Times New Roman"/>
          <w:b w:val="false"/>
          <w:i w:val="false"/>
          <w:color w:val="000000"/>
          <w:sz w:val="28"/>
        </w:rPr>
        <w:t>
      31) азаматтық қорғаныстың инженерлік-техникалық іс-шараларының мазмұны мен көлемі жөніндегі нұсқаулықты әзірлейді және бекітеді;</w:t>
      </w:r>
    </w:p>
    <w:bookmarkEnd w:id="172"/>
    <w:bookmarkStart w:name="z887" w:id="173"/>
    <w:p>
      <w:pPr>
        <w:spacing w:after="0"/>
        <w:ind w:left="0"/>
        <w:jc w:val="both"/>
      </w:pPr>
      <w:r>
        <w:rPr>
          <w:rFonts w:ascii="Times New Roman"/>
          <w:b w:val="false"/>
          <w:i w:val="false"/>
          <w:color w:val="000000"/>
          <w:sz w:val="28"/>
        </w:rPr>
        <w:t>
      32) ерікті өрт сөндірушілерді бастапқы даярлаудың оқу бағдарламасын әзірлейді және бекітеді;</w:t>
      </w:r>
    </w:p>
    <w:bookmarkEnd w:id="173"/>
    <w:bookmarkStart w:name="z888" w:id="174"/>
    <w:p>
      <w:pPr>
        <w:spacing w:after="0"/>
        <w:ind w:left="0"/>
        <w:jc w:val="both"/>
      </w:pPr>
      <w:r>
        <w:rPr>
          <w:rFonts w:ascii="Times New Roman"/>
          <w:b w:val="false"/>
          <w:i w:val="false"/>
          <w:color w:val="000000"/>
          <w:sz w:val="28"/>
        </w:rPr>
        <w:t>
      33)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даярлаудың, халықты оқытудың оқу бағдарламасын әзірлейді және бекітеді;</w:t>
      </w:r>
    </w:p>
    <w:bookmarkEnd w:id="174"/>
    <w:bookmarkStart w:name="z889" w:id="175"/>
    <w:p>
      <w:pPr>
        <w:spacing w:after="0"/>
        <w:ind w:left="0"/>
        <w:jc w:val="both"/>
      </w:pPr>
      <w:r>
        <w:rPr>
          <w:rFonts w:ascii="Times New Roman"/>
          <w:b w:val="false"/>
          <w:i w:val="false"/>
          <w:color w:val="000000"/>
          <w:sz w:val="28"/>
        </w:rPr>
        <w:t>
      34) республикалық азаматтық қорғау қызметтері туралы ережені әзірлейді және бекітеді;</w:t>
      </w:r>
    </w:p>
    <w:bookmarkEnd w:id="175"/>
    <w:bookmarkStart w:name="z890" w:id="176"/>
    <w:p>
      <w:pPr>
        <w:spacing w:after="0"/>
        <w:ind w:left="0"/>
        <w:jc w:val="both"/>
      </w:pPr>
      <w:r>
        <w:rPr>
          <w:rFonts w:ascii="Times New Roman"/>
          <w:b w:val="false"/>
          <w:i w:val="false"/>
          <w:color w:val="000000"/>
          <w:sz w:val="28"/>
        </w:rPr>
        <w:t>
      35) ұйымдардың жұмыскерлері мен халықты өрт қауіпсіздігі шараларына оқыту қағидаларын және өрт қауіпсіздігі шараларына оқыту жөніндегі оқу бағдарламаларының мазмұнына қойылатын талаптарды әзірлейді және бекітеді;</w:t>
      </w:r>
    </w:p>
    <w:bookmarkEnd w:id="176"/>
    <w:bookmarkStart w:name="z891" w:id="177"/>
    <w:p>
      <w:pPr>
        <w:spacing w:after="0"/>
        <w:ind w:left="0"/>
        <w:jc w:val="both"/>
      </w:pPr>
      <w:r>
        <w:rPr>
          <w:rFonts w:ascii="Times New Roman"/>
          <w:b w:val="false"/>
          <w:i w:val="false"/>
          <w:color w:val="000000"/>
          <w:sz w:val="28"/>
        </w:rPr>
        <w:t>
      36) төтенше жағдайлар мен олардың салдарының алдын алу және оларды жою жөнінде шаралар қабылдау үшін броньнан шығару тәртібімен мемлекеттік резервтен материалдық құндылықтарды шығару туралы шешім қабылдайды;</w:t>
      </w:r>
    </w:p>
    <w:bookmarkEnd w:id="177"/>
    <w:bookmarkStart w:name="z892" w:id="178"/>
    <w:p>
      <w:pPr>
        <w:spacing w:after="0"/>
        <w:ind w:left="0"/>
        <w:jc w:val="both"/>
      </w:pPr>
      <w:r>
        <w:rPr>
          <w:rFonts w:ascii="Times New Roman"/>
          <w:b w:val="false"/>
          <w:i w:val="false"/>
          <w:color w:val="000000"/>
          <w:sz w:val="28"/>
        </w:rPr>
        <w:t>
      37) азаматтық қорғау күштерінің қызметін қамтамасыз етеді;</w:t>
      </w:r>
    </w:p>
    <w:bookmarkEnd w:id="178"/>
    <w:bookmarkStart w:name="z893" w:id="179"/>
    <w:p>
      <w:pPr>
        <w:spacing w:after="0"/>
        <w:ind w:left="0"/>
        <w:jc w:val="both"/>
      </w:pPr>
      <w:r>
        <w:rPr>
          <w:rFonts w:ascii="Times New Roman"/>
          <w:b w:val="false"/>
          <w:i w:val="false"/>
          <w:color w:val="000000"/>
          <w:sz w:val="28"/>
        </w:rPr>
        <w:t>
      38) Қазақстан Республикасының Үкіметіне мемлекеттік және жұмылдыру резервтерінің құрамындағы қолда бар материалдық-техникалық, азық-түлік, медициналық және басқа да ресурстар запастарын пайдалану туралы, төтенше жағдайлар мен олардың салдарының алдын алу және жою үшін Қазақстан Республикасы Үкіметінің резервінен бөлінетін қаражатты пайдалану туралы ұсыныстар енгізеді;</w:t>
      </w:r>
    </w:p>
    <w:bookmarkEnd w:id="179"/>
    <w:bookmarkStart w:name="z894" w:id="180"/>
    <w:p>
      <w:pPr>
        <w:spacing w:after="0"/>
        <w:ind w:left="0"/>
        <w:jc w:val="both"/>
      </w:pPr>
      <w:r>
        <w:rPr>
          <w:rFonts w:ascii="Times New Roman"/>
          <w:b w:val="false"/>
          <w:i w:val="false"/>
          <w:color w:val="000000"/>
          <w:sz w:val="28"/>
        </w:rPr>
        <w:t>
      39) табиғи және техногендік сипаттағы төтенше жағдайлардың алдын алу мен жою және олардың салдарын бағалау үшін Жерді қашықтықтан зондтау деректерін пайдаланады;</w:t>
      </w:r>
    </w:p>
    <w:bookmarkEnd w:id="180"/>
    <w:bookmarkStart w:name="z895" w:id="181"/>
    <w:p>
      <w:pPr>
        <w:spacing w:after="0"/>
        <w:ind w:left="0"/>
        <w:jc w:val="both"/>
      </w:pPr>
      <w:r>
        <w:rPr>
          <w:rFonts w:ascii="Times New Roman"/>
          <w:b w:val="false"/>
          <w:i w:val="false"/>
          <w:color w:val="000000"/>
          <w:sz w:val="28"/>
        </w:rPr>
        <w:t xml:space="preserve">
      40) қоршаған ортаны қорғау саласындағы уәкілетті орган айқындайтын тәртіппен теңізге және Қазақстан Республикасының сақтандыру аймағында мұнайдың төгілуін жою үшін сезімталдық индекстері бар экологиялық сезімталдық картасын әзірлеуге және келісуге қатысады; </w:t>
      </w:r>
    </w:p>
    <w:bookmarkEnd w:id="181"/>
    <w:bookmarkStart w:name="z896" w:id="182"/>
    <w:p>
      <w:pPr>
        <w:spacing w:after="0"/>
        <w:ind w:left="0"/>
        <w:jc w:val="both"/>
      </w:pPr>
      <w:r>
        <w:rPr>
          <w:rFonts w:ascii="Times New Roman"/>
          <w:b w:val="false"/>
          <w:i w:val="false"/>
          <w:color w:val="000000"/>
          <w:sz w:val="28"/>
        </w:rPr>
        <w:t>
      41) төтенше жағдайларды жою кезінде Қазақстан Республикасының заңнамасына сәйкес ұйымдардың материалдық-техникалық ресурстарын жұмылдырады;</w:t>
      </w:r>
    </w:p>
    <w:bookmarkEnd w:id="182"/>
    <w:bookmarkStart w:name="z897" w:id="183"/>
    <w:p>
      <w:pPr>
        <w:spacing w:after="0"/>
        <w:ind w:left="0"/>
        <w:jc w:val="both"/>
      </w:pPr>
      <w:r>
        <w:rPr>
          <w:rFonts w:ascii="Times New Roman"/>
          <w:b w:val="false"/>
          <w:i w:val="false"/>
          <w:color w:val="000000"/>
          <w:sz w:val="28"/>
        </w:rPr>
        <w:t>
      42) ұйымдардағы, елді мекендердегі және объектілердегі өрттердің алдын алу және оларды сөндіру, өрт қауіпсіздігін қамтамасыз ету және өртті сөндіруге байланысты авариялық-құтқару жұмыстарын жүргізу бойынша жұмыстарды жүргізу құқығына кәсіби өртке қарсы қызметтерді аттестаттауды жүргізеді;</w:t>
      </w:r>
    </w:p>
    <w:bookmarkEnd w:id="183"/>
    <w:bookmarkStart w:name="z898" w:id="184"/>
    <w:p>
      <w:pPr>
        <w:spacing w:after="0"/>
        <w:ind w:left="0"/>
        <w:jc w:val="both"/>
      </w:pPr>
      <w:r>
        <w:rPr>
          <w:rFonts w:ascii="Times New Roman"/>
          <w:b w:val="false"/>
          <w:i w:val="false"/>
          <w:color w:val="000000"/>
          <w:sz w:val="28"/>
        </w:rPr>
        <w:t>
      43) табиғи және техногендік сипаттағы төтенше жағдайларды мемлекеттік есепке алуды жүргізеді;</w:t>
      </w:r>
    </w:p>
    <w:bookmarkEnd w:id="184"/>
    <w:bookmarkStart w:name="z899" w:id="185"/>
    <w:p>
      <w:pPr>
        <w:spacing w:after="0"/>
        <w:ind w:left="0"/>
        <w:jc w:val="both"/>
      </w:pPr>
      <w:r>
        <w:rPr>
          <w:rFonts w:ascii="Times New Roman"/>
          <w:b w:val="false"/>
          <w:i w:val="false"/>
          <w:color w:val="000000"/>
          <w:sz w:val="28"/>
        </w:rPr>
        <w:t xml:space="preserve">
      44) елді мекендер мен аса маңызды мемлекеттік меншік объектілерінің аумақтарын өрттен қорғауды қамтамасыз етеді; </w:t>
      </w:r>
    </w:p>
    <w:bookmarkEnd w:id="185"/>
    <w:bookmarkStart w:name="z900" w:id="186"/>
    <w:p>
      <w:pPr>
        <w:spacing w:after="0"/>
        <w:ind w:left="0"/>
        <w:jc w:val="both"/>
      </w:pPr>
      <w:r>
        <w:rPr>
          <w:rFonts w:ascii="Times New Roman"/>
          <w:b w:val="false"/>
          <w:i w:val="false"/>
          <w:color w:val="000000"/>
          <w:sz w:val="28"/>
        </w:rPr>
        <w:t>
      45) Қазақстан Республикасының азаматтық қорғаныс бастығы мен орталық атқарушы органдар үшін қосалқы (қала сыртындағы) және жылжымалы басқару пункттерін құруды қамтамасыз етеді;</w:t>
      </w:r>
    </w:p>
    <w:bookmarkEnd w:id="186"/>
    <w:bookmarkStart w:name="z901" w:id="187"/>
    <w:p>
      <w:pPr>
        <w:spacing w:after="0"/>
        <w:ind w:left="0"/>
        <w:jc w:val="both"/>
      </w:pPr>
      <w:r>
        <w:rPr>
          <w:rFonts w:ascii="Times New Roman"/>
          <w:b w:val="false"/>
          <w:i w:val="false"/>
          <w:color w:val="000000"/>
          <w:sz w:val="28"/>
        </w:rPr>
        <w:t>
      46) төтенше жағдайлар аймағындағы халықтың ең төмен тыныс-тіршілігін қамтамасыз ету нормаларын әзірлейді және бекітеді;</w:t>
      </w:r>
    </w:p>
    <w:bookmarkEnd w:id="187"/>
    <w:bookmarkStart w:name="z902" w:id="188"/>
    <w:p>
      <w:pPr>
        <w:spacing w:after="0"/>
        <w:ind w:left="0"/>
        <w:jc w:val="both"/>
      </w:pPr>
      <w:r>
        <w:rPr>
          <w:rFonts w:ascii="Times New Roman"/>
          <w:b w:val="false"/>
          <w:i w:val="false"/>
          <w:color w:val="000000"/>
          <w:sz w:val="28"/>
        </w:rPr>
        <w:t>
      47) табиғи және техногендік сипаттағы төтенше жағдайларды жою кезінде халықтың тыныс-тіршілігін қамтамасыз ету үшін Қазақстан Республикасы Премьер-Министрінің тапсырмасы негізінде Қазақстан Республикасының Үкіметі айқындайтын тәртіппен Қазақстан Республикасы Үкіметінің резервінен қаражат бөледі;</w:t>
      </w:r>
    </w:p>
    <w:bookmarkEnd w:id="188"/>
    <w:bookmarkStart w:name="z903" w:id="189"/>
    <w:p>
      <w:pPr>
        <w:spacing w:after="0"/>
        <w:ind w:left="0"/>
        <w:jc w:val="both"/>
      </w:pPr>
      <w:r>
        <w:rPr>
          <w:rFonts w:ascii="Times New Roman"/>
          <w:b w:val="false"/>
          <w:i w:val="false"/>
          <w:color w:val="000000"/>
          <w:sz w:val="28"/>
        </w:rPr>
        <w:t>
      48) азаматтық қорғаудың мемлекеттік жүйесін ұйымдастыру және оның қызметі қағидаларын әзірлейді және бекітеді;</w:t>
      </w:r>
    </w:p>
    <w:bookmarkEnd w:id="189"/>
    <w:bookmarkStart w:name="z904" w:id="190"/>
    <w:p>
      <w:pPr>
        <w:spacing w:after="0"/>
        <w:ind w:left="0"/>
        <w:jc w:val="both"/>
      </w:pPr>
      <w:r>
        <w:rPr>
          <w:rFonts w:ascii="Times New Roman"/>
          <w:b w:val="false"/>
          <w:i w:val="false"/>
          <w:color w:val="000000"/>
          <w:sz w:val="28"/>
        </w:rPr>
        <w:t>
      49) азаматтық қорғаудың құлақтандыру жүйесін ұйымдастыру қағидаларын және бейбіт және соғыс уақытындағы төтенше жағдайлар кезінде халықты, басқару органдарын құлақтандыру қағидаларын әзірлейді және бекітеді;</w:t>
      </w:r>
    </w:p>
    <w:bookmarkEnd w:id="190"/>
    <w:bookmarkStart w:name="z905" w:id="191"/>
    <w:p>
      <w:pPr>
        <w:spacing w:after="0"/>
        <w:ind w:left="0"/>
        <w:jc w:val="both"/>
      </w:pPr>
      <w:r>
        <w:rPr>
          <w:rFonts w:ascii="Times New Roman"/>
          <w:b w:val="false"/>
          <w:i w:val="false"/>
          <w:color w:val="000000"/>
          <w:sz w:val="28"/>
        </w:rPr>
        <w:t>
      50) азаматтық қорғаныс мүлкін сатып алу және пайдалану қағидаларын әзірлейді және бекітеді;</w:t>
      </w:r>
    </w:p>
    <w:bookmarkEnd w:id="191"/>
    <w:bookmarkStart w:name="z906" w:id="192"/>
    <w:p>
      <w:pPr>
        <w:spacing w:after="0"/>
        <w:ind w:left="0"/>
        <w:jc w:val="both"/>
      </w:pPr>
      <w:r>
        <w:rPr>
          <w:rFonts w:ascii="Times New Roman"/>
          <w:b w:val="false"/>
          <w:i w:val="false"/>
          <w:color w:val="000000"/>
          <w:sz w:val="28"/>
        </w:rPr>
        <w:t>
      51) су айдындарындағы қауіпсіздік қағидаларын әзірлейді және бекітеді;</w:t>
      </w:r>
    </w:p>
    <w:bookmarkEnd w:id="192"/>
    <w:bookmarkStart w:name="z907" w:id="193"/>
    <w:p>
      <w:pPr>
        <w:spacing w:after="0"/>
        <w:ind w:left="0"/>
        <w:jc w:val="both"/>
      </w:pPr>
      <w:r>
        <w:rPr>
          <w:rFonts w:ascii="Times New Roman"/>
          <w:b w:val="false"/>
          <w:i w:val="false"/>
          <w:color w:val="000000"/>
          <w:sz w:val="28"/>
        </w:rPr>
        <w:t>
      52) кәсіби өртке қарсы қызметтердің қызметін жүзеге асыру қағидаларын әзірлейді және бекітеді;</w:t>
      </w:r>
    </w:p>
    <w:bookmarkEnd w:id="193"/>
    <w:bookmarkStart w:name="z908" w:id="194"/>
    <w:p>
      <w:pPr>
        <w:spacing w:after="0"/>
        <w:ind w:left="0"/>
        <w:jc w:val="both"/>
      </w:pPr>
      <w:r>
        <w:rPr>
          <w:rFonts w:ascii="Times New Roman"/>
          <w:b w:val="false"/>
          <w:i w:val="false"/>
          <w:color w:val="000000"/>
          <w:sz w:val="28"/>
        </w:rPr>
        <w:t>
      53) азаматтық қорғау құралымдарын құру, күтіп-ұстау, материалдық-техникалық қамтамасыз ету, дайындау және оларды тарту қағидаларын әзірлейді және бекітеді;</w:t>
      </w:r>
    </w:p>
    <w:bookmarkEnd w:id="194"/>
    <w:bookmarkStart w:name="z909" w:id="195"/>
    <w:p>
      <w:pPr>
        <w:spacing w:after="0"/>
        <w:ind w:left="0"/>
        <w:jc w:val="both"/>
      </w:pPr>
      <w:r>
        <w:rPr>
          <w:rFonts w:ascii="Times New Roman"/>
          <w:b w:val="false"/>
          <w:i w:val="false"/>
          <w:color w:val="000000"/>
          <w:sz w:val="28"/>
        </w:rPr>
        <w:t>
      54) табиғи және техногендік сипаттағы төтенше жағдайларды мемлекеттік есепке алуды жүзеге асыру қағидаларын әзірлейді және бекітеді;</w:t>
      </w:r>
    </w:p>
    <w:bookmarkEnd w:id="195"/>
    <w:bookmarkStart w:name="z910" w:id="196"/>
    <w:p>
      <w:pPr>
        <w:spacing w:after="0"/>
        <w:ind w:left="0"/>
        <w:jc w:val="both"/>
      </w:pPr>
      <w:r>
        <w:rPr>
          <w:rFonts w:ascii="Times New Roman"/>
          <w:b w:val="false"/>
          <w:i w:val="false"/>
          <w:color w:val="000000"/>
          <w:sz w:val="28"/>
        </w:rPr>
        <w:t>
      55) азаматтық қорғаныс іс-шараларын ұйымдастыру және жүргізу қағидаларын әзірлейді және бекітеді;</w:t>
      </w:r>
    </w:p>
    <w:bookmarkEnd w:id="196"/>
    <w:bookmarkStart w:name="z911" w:id="197"/>
    <w:p>
      <w:pPr>
        <w:spacing w:after="0"/>
        <w:ind w:left="0"/>
        <w:jc w:val="both"/>
      </w:pPr>
      <w:r>
        <w:rPr>
          <w:rFonts w:ascii="Times New Roman"/>
          <w:b w:val="false"/>
          <w:i w:val="false"/>
          <w:color w:val="000000"/>
          <w:sz w:val="28"/>
        </w:rPr>
        <w:t>
      56) азаматтық қорғауды бейбіт жағдайдан соғыс жағдайына көшіру қағидаларын әзірлейді және бекітеді;</w:t>
      </w:r>
    </w:p>
    <w:bookmarkEnd w:id="197"/>
    <w:bookmarkStart w:name="z912" w:id="198"/>
    <w:p>
      <w:pPr>
        <w:spacing w:after="0"/>
        <w:ind w:left="0"/>
        <w:jc w:val="both"/>
      </w:pPr>
      <w:r>
        <w:rPr>
          <w:rFonts w:ascii="Times New Roman"/>
          <w:b w:val="false"/>
          <w:i w:val="false"/>
          <w:color w:val="000000"/>
          <w:sz w:val="28"/>
        </w:rPr>
        <w:t>
      57) бейбіт уақытта азаматтық қорғаныс әскери бөлімдерін пайдалану қағидаларын әзірлейді және бекітеді;</w:t>
      </w:r>
    </w:p>
    <w:bookmarkEnd w:id="198"/>
    <w:bookmarkStart w:name="z913" w:id="199"/>
    <w:p>
      <w:pPr>
        <w:spacing w:after="0"/>
        <w:ind w:left="0"/>
        <w:jc w:val="both"/>
      </w:pPr>
      <w:r>
        <w:rPr>
          <w:rFonts w:ascii="Times New Roman"/>
          <w:b w:val="false"/>
          <w:i w:val="false"/>
          <w:color w:val="000000"/>
          <w:sz w:val="28"/>
        </w:rPr>
        <w:t>
      58) еңбек сіңірген жылдарына пайыздық үстемеақылар төлеу үшін кәсіби авариялық-құтқару қызметтері мен құралымдары құтқарушыларының өтілін есептеу қағидаларын әзірлейді және бекітеді;</w:t>
      </w:r>
    </w:p>
    <w:bookmarkEnd w:id="199"/>
    <w:bookmarkStart w:name="z914" w:id="200"/>
    <w:p>
      <w:pPr>
        <w:spacing w:after="0"/>
        <w:ind w:left="0"/>
        <w:jc w:val="both"/>
      </w:pPr>
      <w:r>
        <w:rPr>
          <w:rFonts w:ascii="Times New Roman"/>
          <w:b w:val="false"/>
          <w:i w:val="false"/>
          <w:color w:val="000000"/>
          <w:sz w:val="28"/>
        </w:rPr>
        <w:t xml:space="preserve">
      59) авариялық-құтқару қызметтері мен құралымдары құтқарушыларының сыныптылығына үстемеақылар төлеу қағидаларын әзірлейді және бекітеді; </w:t>
      </w:r>
    </w:p>
    <w:bookmarkEnd w:id="200"/>
    <w:bookmarkStart w:name="z915" w:id="201"/>
    <w:p>
      <w:pPr>
        <w:spacing w:after="0"/>
        <w:ind w:left="0"/>
        <w:jc w:val="both"/>
      </w:pPr>
      <w:r>
        <w:rPr>
          <w:rFonts w:ascii="Times New Roman"/>
          <w:b w:val="false"/>
          <w:i w:val="false"/>
          <w:color w:val="000000"/>
          <w:sz w:val="28"/>
        </w:rPr>
        <w:t>
      60) халыққа және азаматтық қорғау саласындағы мамандарға хабар беру, білімді насихаттау, оқыту қағидаларын әзірлейді және бекітеді;</w:t>
      </w:r>
    </w:p>
    <w:bookmarkEnd w:id="201"/>
    <w:bookmarkStart w:name="z916" w:id="202"/>
    <w:p>
      <w:pPr>
        <w:spacing w:after="0"/>
        <w:ind w:left="0"/>
        <w:jc w:val="both"/>
      </w:pPr>
      <w:r>
        <w:rPr>
          <w:rFonts w:ascii="Times New Roman"/>
          <w:b w:val="false"/>
          <w:i w:val="false"/>
          <w:color w:val="000000"/>
          <w:sz w:val="28"/>
        </w:rPr>
        <w:t>
      61) төтенше жағдайлардың туындауына алып келген аварияларды, зілзалаларды, апаттарды тергеп-тексеру қағидаларын әзірлейді және бекітеді;</w:t>
      </w:r>
    </w:p>
    <w:bookmarkEnd w:id="202"/>
    <w:bookmarkStart w:name="z917" w:id="203"/>
    <w:p>
      <w:pPr>
        <w:spacing w:after="0"/>
        <w:ind w:left="0"/>
        <w:jc w:val="both"/>
      </w:pPr>
      <w:r>
        <w:rPr>
          <w:rFonts w:ascii="Times New Roman"/>
          <w:b w:val="false"/>
          <w:i w:val="false"/>
          <w:color w:val="000000"/>
          <w:sz w:val="28"/>
        </w:rPr>
        <w:t>
      62) кәсіби өртке қарсы қызметтерге қойылатын рұқсат беру талаптарын әзірлейді және бекітеді;</w:t>
      </w:r>
    </w:p>
    <w:bookmarkEnd w:id="203"/>
    <w:bookmarkStart w:name="z918" w:id="204"/>
    <w:p>
      <w:pPr>
        <w:spacing w:after="0"/>
        <w:ind w:left="0"/>
        <w:jc w:val="both"/>
      </w:pPr>
      <w:r>
        <w:rPr>
          <w:rFonts w:ascii="Times New Roman"/>
          <w:b w:val="false"/>
          <w:i w:val="false"/>
          <w:color w:val="000000"/>
          <w:sz w:val="28"/>
        </w:rPr>
        <w:t>
      63) жергілікті атқарушы органдардың мемлекеттік өртке қарсы қызмет бөлімшелері жоқ елді мекендерде өрт сөндіру пункттерін құру, оларды материалдық-техникалық жарақтандыру қағидаларын әзірлейді және бекітеді;</w:t>
      </w:r>
    </w:p>
    <w:bookmarkEnd w:id="204"/>
    <w:bookmarkStart w:name="z919" w:id="205"/>
    <w:p>
      <w:pPr>
        <w:spacing w:after="0"/>
        <w:ind w:left="0"/>
        <w:jc w:val="both"/>
      </w:pPr>
      <w:r>
        <w:rPr>
          <w:rFonts w:ascii="Times New Roman"/>
          <w:b w:val="false"/>
          <w:i w:val="false"/>
          <w:color w:val="000000"/>
          <w:sz w:val="28"/>
        </w:rPr>
        <w:t>
      64) дала өрттерін, сондай-ақ мемлекеттік өртке қарсы қызмет бөлімшелері жоқ елді мекендердегі өрттерді сөндіру қағидаларын әзірлейді және бекітеді;</w:t>
      </w:r>
    </w:p>
    <w:bookmarkEnd w:id="205"/>
    <w:bookmarkStart w:name="z920" w:id="206"/>
    <w:p>
      <w:pPr>
        <w:spacing w:after="0"/>
        <w:ind w:left="0"/>
        <w:jc w:val="both"/>
      </w:pPr>
      <w:r>
        <w:rPr>
          <w:rFonts w:ascii="Times New Roman"/>
          <w:b w:val="false"/>
          <w:i w:val="false"/>
          <w:color w:val="000000"/>
          <w:sz w:val="28"/>
        </w:rPr>
        <w:t>
      65) азаматтық қорғау органдары қызметкерлері санының нормативтерін әзірлейді және бекітеді;</w:t>
      </w:r>
    </w:p>
    <w:bookmarkEnd w:id="206"/>
    <w:bookmarkStart w:name="z921" w:id="207"/>
    <w:p>
      <w:pPr>
        <w:spacing w:after="0"/>
        <w:ind w:left="0"/>
        <w:jc w:val="both"/>
      </w:pPr>
      <w:r>
        <w:rPr>
          <w:rFonts w:ascii="Times New Roman"/>
          <w:b w:val="false"/>
          <w:i w:val="false"/>
          <w:color w:val="000000"/>
          <w:sz w:val="28"/>
        </w:rPr>
        <w:t>
      66) сараптама ұйымдарын аккредиттеуді жүргізеді;</w:t>
      </w:r>
    </w:p>
    <w:bookmarkEnd w:id="207"/>
    <w:bookmarkStart w:name="z922" w:id="208"/>
    <w:p>
      <w:pPr>
        <w:spacing w:after="0"/>
        <w:ind w:left="0"/>
        <w:jc w:val="both"/>
      </w:pPr>
      <w:r>
        <w:rPr>
          <w:rFonts w:ascii="Times New Roman"/>
          <w:b w:val="false"/>
          <w:i w:val="false"/>
          <w:color w:val="000000"/>
          <w:sz w:val="28"/>
        </w:rPr>
        <w:t>
      67) сараптама ұйымдарына қойылатын рұқсат беру талаптарын әзірлейді және бекітеді;</w:t>
      </w:r>
    </w:p>
    <w:bookmarkEnd w:id="208"/>
    <w:bookmarkStart w:name="z923" w:id="209"/>
    <w:p>
      <w:pPr>
        <w:spacing w:after="0"/>
        <w:ind w:left="0"/>
        <w:jc w:val="both"/>
      </w:pPr>
      <w:r>
        <w:rPr>
          <w:rFonts w:ascii="Times New Roman"/>
          <w:b w:val="false"/>
          <w:i w:val="false"/>
          <w:color w:val="000000"/>
          <w:sz w:val="28"/>
        </w:rPr>
        <w:t>
      68) сараптама ұйымдарын аккредиттеу қағидаларын әзірлейді және бекітеді;</w:t>
      </w:r>
    </w:p>
    <w:bookmarkEnd w:id="209"/>
    <w:bookmarkStart w:name="z924" w:id="210"/>
    <w:p>
      <w:pPr>
        <w:spacing w:after="0"/>
        <w:ind w:left="0"/>
        <w:jc w:val="both"/>
      </w:pPr>
      <w:r>
        <w:rPr>
          <w:rFonts w:ascii="Times New Roman"/>
          <w:b w:val="false"/>
          <w:i w:val="false"/>
          <w:color w:val="000000"/>
          <w:sz w:val="28"/>
        </w:rPr>
        <w:t>
      69) өрт қауіпсіздігі саласында аудит жүргізу қағидаларын әзірлейді және бекітеді;</w:t>
      </w:r>
    </w:p>
    <w:bookmarkEnd w:id="210"/>
    <w:bookmarkStart w:name="z925" w:id="211"/>
    <w:p>
      <w:pPr>
        <w:spacing w:after="0"/>
        <w:ind w:left="0"/>
        <w:jc w:val="both"/>
      </w:pPr>
      <w:r>
        <w:rPr>
          <w:rFonts w:ascii="Times New Roman"/>
          <w:b w:val="false"/>
          <w:i w:val="false"/>
          <w:color w:val="000000"/>
          <w:sz w:val="28"/>
        </w:rPr>
        <w:t>
      70) сараптама ұйымдарының мемлекеттік тізілімін жүргізеді;</w:t>
      </w:r>
    </w:p>
    <w:bookmarkEnd w:id="211"/>
    <w:bookmarkStart w:name="z926" w:id="212"/>
    <w:p>
      <w:pPr>
        <w:spacing w:after="0"/>
        <w:ind w:left="0"/>
        <w:jc w:val="both"/>
      </w:pPr>
      <w:r>
        <w:rPr>
          <w:rFonts w:ascii="Times New Roman"/>
          <w:b w:val="false"/>
          <w:i w:val="false"/>
          <w:color w:val="000000"/>
          <w:sz w:val="28"/>
        </w:rPr>
        <w:t>
      71) зерттеу сынау өртке қарсы зертханаларының қызметін жүзеге асыру қағидаларын әзірлейді және бекітеді;</w:t>
      </w:r>
    </w:p>
    <w:bookmarkEnd w:id="212"/>
    <w:bookmarkStart w:name="z927" w:id="213"/>
    <w:p>
      <w:pPr>
        <w:spacing w:after="0"/>
        <w:ind w:left="0"/>
        <w:jc w:val="both"/>
      </w:pPr>
      <w:r>
        <w:rPr>
          <w:rFonts w:ascii="Times New Roman"/>
          <w:b w:val="false"/>
          <w:i w:val="false"/>
          <w:color w:val="000000"/>
          <w:sz w:val="28"/>
        </w:rPr>
        <w:t>
      72) өрт сөндіруді ұйымдастыру қағидаларын әзірлейді және бекітеді;</w:t>
      </w:r>
    </w:p>
    <w:bookmarkEnd w:id="213"/>
    <w:bookmarkStart w:name="z928" w:id="214"/>
    <w:p>
      <w:pPr>
        <w:spacing w:after="0"/>
        <w:ind w:left="0"/>
        <w:jc w:val="both"/>
      </w:pPr>
      <w:r>
        <w:rPr>
          <w:rFonts w:ascii="Times New Roman"/>
          <w:b w:val="false"/>
          <w:i w:val="false"/>
          <w:color w:val="000000"/>
          <w:sz w:val="28"/>
        </w:rPr>
        <w:t>
      73) Өртке қарсы қызметтің жарғысын әзірлейді және бекітеді;</w:t>
      </w:r>
    </w:p>
    <w:bookmarkEnd w:id="214"/>
    <w:bookmarkStart w:name="z929" w:id="215"/>
    <w:p>
      <w:pPr>
        <w:spacing w:after="0"/>
        <w:ind w:left="0"/>
        <w:jc w:val="both"/>
      </w:pPr>
      <w:r>
        <w:rPr>
          <w:rFonts w:ascii="Times New Roman"/>
          <w:b w:val="false"/>
          <w:i w:val="false"/>
          <w:color w:val="000000"/>
          <w:sz w:val="28"/>
        </w:rPr>
        <w:t>
      74) уəкілетті органның жедел резервін күтіп-ұстауды қамтамасыз етеді;</w:t>
      </w:r>
    </w:p>
    <w:bookmarkEnd w:id="215"/>
    <w:bookmarkStart w:name="z930" w:id="216"/>
    <w:p>
      <w:pPr>
        <w:spacing w:after="0"/>
        <w:ind w:left="0"/>
        <w:jc w:val="both"/>
      </w:pPr>
      <w:r>
        <w:rPr>
          <w:rFonts w:ascii="Times New Roman"/>
          <w:b w:val="false"/>
          <w:i w:val="false"/>
          <w:color w:val="000000"/>
          <w:sz w:val="28"/>
        </w:rPr>
        <w:t>
      75) 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кәсіби өртке қарсы қызметтерді аттестаттау қағидаларын әзірлейді және бекітеді;</w:t>
      </w:r>
    </w:p>
    <w:bookmarkEnd w:id="216"/>
    <w:bookmarkStart w:name="z931" w:id="217"/>
    <w:p>
      <w:pPr>
        <w:spacing w:after="0"/>
        <w:ind w:left="0"/>
        <w:jc w:val="both"/>
      </w:pPr>
      <w:r>
        <w:rPr>
          <w:rFonts w:ascii="Times New Roman"/>
          <w:b w:val="false"/>
          <w:i w:val="false"/>
          <w:color w:val="000000"/>
          <w:sz w:val="28"/>
        </w:rPr>
        <w:t>
      76) өрт қауіпсіздігі қағидаларын әзірлейді және бекітеді;</w:t>
      </w:r>
    </w:p>
    <w:bookmarkEnd w:id="217"/>
    <w:bookmarkStart w:name="z932" w:id="218"/>
    <w:p>
      <w:pPr>
        <w:spacing w:after="0"/>
        <w:ind w:left="0"/>
        <w:jc w:val="both"/>
      </w:pPr>
      <w:r>
        <w:rPr>
          <w:rFonts w:ascii="Times New Roman"/>
          <w:b w:val="false"/>
          <w:i w:val="false"/>
          <w:color w:val="000000"/>
          <w:sz w:val="28"/>
        </w:rPr>
        <w:t>
      77) медициналық мекемелер мен оңалту орталықтарының базасында азаматтық қорғау органдарының қызметкерлерін, әскери қызметшілерін және жұмыскерлерін медициналық және психологиялық оңалту қағидаларын әзірлейді және бекітеді;</w:t>
      </w:r>
    </w:p>
    <w:bookmarkEnd w:id="218"/>
    <w:bookmarkStart w:name="z933" w:id="219"/>
    <w:p>
      <w:pPr>
        <w:spacing w:after="0"/>
        <w:ind w:left="0"/>
        <w:jc w:val="both"/>
      </w:pPr>
      <w:r>
        <w:rPr>
          <w:rFonts w:ascii="Times New Roman"/>
          <w:b w:val="false"/>
          <w:i w:val="false"/>
          <w:color w:val="000000"/>
          <w:sz w:val="28"/>
        </w:rPr>
        <w:t>
      78) өрт қауіпсіздігі саласындағы қызметті немесе қызметтің жекелеген түрлерін тоқтата тұру туралы актінің нысанын әзірлейді және бекітеді;</w:t>
      </w:r>
    </w:p>
    <w:bookmarkEnd w:id="219"/>
    <w:bookmarkStart w:name="z934" w:id="220"/>
    <w:p>
      <w:pPr>
        <w:spacing w:after="0"/>
        <w:ind w:left="0"/>
        <w:jc w:val="both"/>
      </w:pPr>
      <w:r>
        <w:rPr>
          <w:rFonts w:ascii="Times New Roman"/>
          <w:b w:val="false"/>
          <w:i w:val="false"/>
          <w:color w:val="000000"/>
          <w:sz w:val="28"/>
        </w:rPr>
        <w:t>
      79) өрт қауіпсіздігі саласындағы мемлекеттік бақылау мен қадағалауды жүзеге асыру кезінде бұзушылықтардың жасалу фактілерін және азаматтық қорғау органдары қызметкерлерінің әрекеттерін тіркеп-белгілеу үшін техникалық құралдарды пайдаланады;</w:t>
      </w:r>
    </w:p>
    <w:bookmarkEnd w:id="220"/>
    <w:bookmarkStart w:name="z935" w:id="221"/>
    <w:p>
      <w:pPr>
        <w:spacing w:after="0"/>
        <w:ind w:left="0"/>
        <w:jc w:val="both"/>
      </w:pPr>
      <w:r>
        <w:rPr>
          <w:rFonts w:ascii="Times New Roman"/>
          <w:b w:val="false"/>
          <w:i w:val="false"/>
          <w:color w:val="000000"/>
          <w:sz w:val="28"/>
        </w:rPr>
        <w:t>
      80) бейбіт уақытта эвакуациялық іс-шараларды ұйымдастыру және өткізу қағидаларын әзірлейді және бекітеді;</w:t>
      </w:r>
    </w:p>
    <w:bookmarkEnd w:id="221"/>
    <w:bookmarkStart w:name="z936" w:id="222"/>
    <w:p>
      <w:pPr>
        <w:spacing w:after="0"/>
        <w:ind w:left="0"/>
        <w:jc w:val="both"/>
      </w:pPr>
      <w:r>
        <w:rPr>
          <w:rFonts w:ascii="Times New Roman"/>
          <w:b w:val="false"/>
          <w:i w:val="false"/>
          <w:color w:val="000000"/>
          <w:sz w:val="28"/>
        </w:rPr>
        <w:t>
      81) уәкілетті органның жедел резервінің материалдық құндылықтарын бөледі және пайдаланады;</w:t>
      </w:r>
    </w:p>
    <w:bookmarkEnd w:id="222"/>
    <w:bookmarkStart w:name="z1034" w:id="223"/>
    <w:p>
      <w:pPr>
        <w:spacing w:after="0"/>
        <w:ind w:left="0"/>
        <w:jc w:val="both"/>
      </w:pPr>
      <w:r>
        <w:rPr>
          <w:rFonts w:ascii="Times New Roman"/>
          <w:b w:val="false"/>
          <w:i w:val="false"/>
          <w:color w:val="000000"/>
          <w:sz w:val="28"/>
        </w:rPr>
        <w:t>
      81-1) табиғи сипаттағы төтенше жағдайлар салдарынан зардап шеккендерге келтірілген зиянды (залалды) өтеу қағидаларын бекітеді;</w:t>
      </w:r>
    </w:p>
    <w:bookmarkEnd w:id="223"/>
    <w:bookmarkStart w:name="z937" w:id="224"/>
    <w:p>
      <w:pPr>
        <w:spacing w:after="0"/>
        <w:ind w:left="0"/>
        <w:jc w:val="both"/>
      </w:pPr>
      <w:r>
        <w:rPr>
          <w:rFonts w:ascii="Times New Roman"/>
          <w:b w:val="false"/>
          <w:i w:val="false"/>
          <w:color w:val="000000"/>
          <w:sz w:val="28"/>
        </w:rPr>
        <w:t>
      82) уәкілетті органның теңіз ұйымының қызметін үйлестіреді;</w:t>
      </w:r>
    </w:p>
    <w:bookmarkEnd w:id="224"/>
    <w:bookmarkStart w:name="z938" w:id="225"/>
    <w:p>
      <w:pPr>
        <w:spacing w:after="0"/>
        <w:ind w:left="0"/>
        <w:jc w:val="both"/>
      </w:pPr>
      <w:r>
        <w:rPr>
          <w:rFonts w:ascii="Times New Roman"/>
          <w:b w:val="false"/>
          <w:i w:val="false"/>
          <w:color w:val="000000"/>
          <w:sz w:val="28"/>
        </w:rPr>
        <w:t>
      83) мұнай өнімдерін беру жөніндегі бірыңғай оператор карточкалық жүйе бойынша мұнай өнімдерін сатып алудан бас тартқан кезде мұнай өнімдерін тиісті жылға арналған бюджет қаражаты есебінен бәсекелестік негізде дербес сатып алады;</w:t>
      </w:r>
    </w:p>
    <w:bookmarkEnd w:id="225"/>
    <w:bookmarkStart w:name="z939" w:id="226"/>
    <w:p>
      <w:pPr>
        <w:spacing w:after="0"/>
        <w:ind w:left="0"/>
        <w:jc w:val="both"/>
      </w:pPr>
      <w:r>
        <w:rPr>
          <w:rFonts w:ascii="Times New Roman"/>
          <w:b w:val="false"/>
          <w:i w:val="false"/>
          <w:color w:val="000000"/>
          <w:sz w:val="28"/>
        </w:rPr>
        <w:t>
      84) Қазақстан Республикасы қорғаныс жоспарының құрамдас бөлігі болып табылатын Қазақстан Республикасының азаматтық қорғаныс жоспарын әзірлейді және оны Қазақстан Республикасының Қорғаныс министрлігіне ұсынады;</w:t>
      </w:r>
    </w:p>
    <w:bookmarkEnd w:id="226"/>
    <w:bookmarkStart w:name="z940" w:id="227"/>
    <w:p>
      <w:pPr>
        <w:spacing w:after="0"/>
        <w:ind w:left="0"/>
        <w:jc w:val="both"/>
      </w:pPr>
      <w:r>
        <w:rPr>
          <w:rFonts w:ascii="Times New Roman"/>
          <w:b w:val="false"/>
          <w:i w:val="false"/>
          <w:color w:val="000000"/>
          <w:sz w:val="28"/>
        </w:rPr>
        <w:t>
      85) азаматтық қорғау органдарында кинологиялық қызметті дамытуды қамтамасыз етеді;</w:t>
      </w:r>
    </w:p>
    <w:bookmarkEnd w:id="227"/>
    <w:bookmarkStart w:name="z941" w:id="228"/>
    <w:p>
      <w:pPr>
        <w:spacing w:after="0"/>
        <w:ind w:left="0"/>
        <w:jc w:val="both"/>
      </w:pPr>
      <w:r>
        <w:rPr>
          <w:rFonts w:ascii="Times New Roman"/>
          <w:b w:val="false"/>
          <w:i w:val="false"/>
          <w:color w:val="000000"/>
          <w:sz w:val="28"/>
        </w:rPr>
        <w:t>
      86) азаматтық қорғаныс саласындағы мемлекеттік бақылауды жүзеге асыру кезінде бұзушылықтардың жасалу фактілерін және азаматтық қорғаныс саласындағы мемлекеттік бақылау жөніндегі мемлекеттік инспекторлардың әрекеттерін тіркеп-белгілеу үшін техникалық құралдарды пайдаланады;</w:t>
      </w:r>
    </w:p>
    <w:bookmarkEnd w:id="228"/>
    <w:bookmarkStart w:name="z942" w:id="229"/>
    <w:p>
      <w:pPr>
        <w:spacing w:after="0"/>
        <w:ind w:left="0"/>
        <w:jc w:val="both"/>
      </w:pPr>
      <w:r>
        <w:rPr>
          <w:rFonts w:ascii="Times New Roman"/>
          <w:b w:val="false"/>
          <w:i w:val="false"/>
          <w:color w:val="000000"/>
          <w:sz w:val="28"/>
        </w:rPr>
        <w:t>
      87) өрт қауіпсіздігі саласында сақтандырылуға жататын, алаңы екі мың шаршы метрден асатын, адамдар жаппай болатын объектілердің тізбесін, сондай-ақ қаржы нарығын және қаржы ұйымдарын реттеу, бақылау және қадағалау жөніндегі уәкілетті органмен келісу бойынша үшінші тұлғалардың өміріне, денсаулығына және мүлкіне зиян келтіргені үшін адамдар жаппай болатын объектілер иелерінің азаматтық-құқықтық жауапкершілігін жүктелген сақтандырудың үлгілік шартын әзірлейді және бекітеді;</w:t>
      </w:r>
    </w:p>
    <w:bookmarkEnd w:id="229"/>
    <w:bookmarkStart w:name="z943" w:id="230"/>
    <w:p>
      <w:pPr>
        <w:spacing w:after="0"/>
        <w:ind w:left="0"/>
        <w:jc w:val="both"/>
      </w:pPr>
      <w:r>
        <w:rPr>
          <w:rFonts w:ascii="Times New Roman"/>
          <w:b w:val="false"/>
          <w:i w:val="false"/>
          <w:color w:val="000000"/>
          <w:sz w:val="28"/>
        </w:rPr>
        <w:t>
      88) өрт автоматикасы жүйелерін монтаждау, баптау және оларға техникалық қызмет көрсету жөніндегі қызметті жүзеге асыруға рұқсат беру қағидаларын әзірлейді және бекітеді;</w:t>
      </w:r>
    </w:p>
    <w:bookmarkEnd w:id="230"/>
    <w:bookmarkStart w:name="z944" w:id="231"/>
    <w:p>
      <w:pPr>
        <w:spacing w:after="0"/>
        <w:ind w:left="0"/>
        <w:jc w:val="both"/>
      </w:pPr>
      <w:r>
        <w:rPr>
          <w:rFonts w:ascii="Times New Roman"/>
          <w:b w:val="false"/>
          <w:i w:val="false"/>
          <w:color w:val="000000"/>
          <w:sz w:val="28"/>
        </w:rPr>
        <w:t>
      89) өрт автоматикасы жүйелерін монтаждау, баптау және техникалық қызмет көрсету жөніндегі қызметті жүзеге асыруға дара кәсіпкерлер мен заңды тұлғаларға қойылатын рұқсат беру талаптарын әзірлейді және бекітеді;</w:t>
      </w:r>
    </w:p>
    <w:bookmarkEnd w:id="231"/>
    <w:bookmarkStart w:name="z945" w:id="232"/>
    <w:p>
      <w:pPr>
        <w:spacing w:after="0"/>
        <w:ind w:left="0"/>
        <w:jc w:val="both"/>
      </w:pPr>
      <w:r>
        <w:rPr>
          <w:rFonts w:ascii="Times New Roman"/>
          <w:b w:val="false"/>
          <w:i w:val="false"/>
          <w:color w:val="000000"/>
          <w:sz w:val="28"/>
        </w:rPr>
        <w:t>
      90) объектінің өрт қауіпсіздігі талаптарына сәйкестігі туралы қорытынды беру қағидаларын әзірлейді және бекітеді;</w:t>
      </w:r>
    </w:p>
    <w:bookmarkEnd w:id="232"/>
    <w:bookmarkStart w:name="z946" w:id="233"/>
    <w:p>
      <w:pPr>
        <w:spacing w:after="0"/>
        <w:ind w:left="0"/>
        <w:jc w:val="both"/>
      </w:pPr>
      <w:r>
        <w:rPr>
          <w:rFonts w:ascii="Times New Roman"/>
          <w:b w:val="false"/>
          <w:i w:val="false"/>
          <w:color w:val="000000"/>
          <w:sz w:val="28"/>
        </w:rPr>
        <w:t>
      91) белгіленген нормалары мен қағидалары жоқ объектілерді өртке қарсы қорғау ерекшелігін көрсететін арнаулы техникалық шарттарды келісу қағидаларын әзірлейді және бекітеді;</w:t>
      </w:r>
    </w:p>
    <w:bookmarkEnd w:id="233"/>
    <w:bookmarkStart w:name="z947" w:id="234"/>
    <w:p>
      <w:pPr>
        <w:spacing w:after="0"/>
        <w:ind w:left="0"/>
        <w:jc w:val="both"/>
      </w:pPr>
      <w:r>
        <w:rPr>
          <w:rFonts w:ascii="Times New Roman"/>
          <w:b w:val="false"/>
          <w:i w:val="false"/>
          <w:color w:val="000000"/>
          <w:sz w:val="28"/>
        </w:rPr>
        <w:t>
      92) азаматтық қорғаныс бойынша санаттарға жатқызылған ұйымдардың, азаматтық қорғау қызметтерінің азаматтық қорғаныс іс-шараларының орындалуы туралы есептерді ұсыну мерзімдерін айқындайды;</w:t>
      </w:r>
    </w:p>
    <w:bookmarkEnd w:id="234"/>
    <w:bookmarkStart w:name="z948" w:id="235"/>
    <w:p>
      <w:pPr>
        <w:spacing w:after="0"/>
        <w:ind w:left="0"/>
        <w:jc w:val="both"/>
      </w:pPr>
      <w:r>
        <w:rPr>
          <w:rFonts w:ascii="Times New Roman"/>
          <w:b w:val="false"/>
          <w:i w:val="false"/>
          <w:color w:val="000000"/>
          <w:sz w:val="28"/>
        </w:rPr>
        <w:t>
      93) азаматтық қорғау органдарының қызметкерлеріне ақшалай үлесті, жәрдемақыларды және өзге де төлемдерді төлеу қағидаларын әзірлейді және бекітеді;</w:t>
      </w:r>
    </w:p>
    <w:bookmarkEnd w:id="235"/>
    <w:bookmarkStart w:name="z949" w:id="236"/>
    <w:p>
      <w:pPr>
        <w:spacing w:after="0"/>
        <w:ind w:left="0"/>
        <w:jc w:val="both"/>
      </w:pPr>
      <w:r>
        <w:rPr>
          <w:rFonts w:ascii="Times New Roman"/>
          <w:b w:val="false"/>
          <w:i w:val="false"/>
          <w:color w:val="000000"/>
          <w:sz w:val="28"/>
        </w:rPr>
        <w:t>
      94) азаматтық қорғау органдарында бірыңғай мемлекеттік кадр саясатын жүзеге асыруды қамтамасыз етеді;</w:t>
      </w:r>
    </w:p>
    <w:bookmarkEnd w:id="236"/>
    <w:bookmarkStart w:name="z950" w:id="237"/>
    <w:p>
      <w:pPr>
        <w:spacing w:after="0"/>
        <w:ind w:left="0"/>
        <w:jc w:val="both"/>
      </w:pPr>
      <w:r>
        <w:rPr>
          <w:rFonts w:ascii="Times New Roman"/>
          <w:b w:val="false"/>
          <w:i w:val="false"/>
          <w:color w:val="000000"/>
          <w:sz w:val="28"/>
        </w:rPr>
        <w:t>
      95) азаматтық қорғау органдары үшін кадрлар даярлауды, олардың біліктілігін арттыруды және қайта даярлауды ұйымдастырады;</w:t>
      </w:r>
    </w:p>
    <w:bookmarkEnd w:id="237"/>
    <w:bookmarkStart w:name="z951" w:id="238"/>
    <w:p>
      <w:pPr>
        <w:spacing w:after="0"/>
        <w:ind w:left="0"/>
        <w:jc w:val="both"/>
      </w:pPr>
      <w:r>
        <w:rPr>
          <w:rFonts w:ascii="Times New Roman"/>
          <w:b w:val="false"/>
          <w:i w:val="false"/>
          <w:color w:val="000000"/>
          <w:sz w:val="28"/>
        </w:rPr>
        <w:t>
      96) азаматтық қорғау органдарының қызметкерлері мен әскери қызметшілерінің сыныптық біліктілігін айқындау қағидаларын әзірлейді және бекітеді;</w:t>
      </w:r>
    </w:p>
    <w:bookmarkEnd w:id="238"/>
    <w:bookmarkStart w:name="z952" w:id="239"/>
    <w:p>
      <w:pPr>
        <w:spacing w:after="0"/>
        <w:ind w:left="0"/>
        <w:jc w:val="both"/>
      </w:pPr>
      <w:r>
        <w:rPr>
          <w:rFonts w:ascii="Times New Roman"/>
          <w:b w:val="false"/>
          <w:i w:val="false"/>
          <w:color w:val="000000"/>
          <w:sz w:val="28"/>
        </w:rPr>
        <w:t>
      97) бейбіт және соғыс уақытында мемлекеттік құпияларды құрайтын мәліметтерді қорғауды және үздіксіз шифрланған байланысты қамтамасыз етеді;</w:t>
      </w:r>
    </w:p>
    <w:bookmarkEnd w:id="239"/>
    <w:bookmarkStart w:name="z953" w:id="240"/>
    <w:p>
      <w:pPr>
        <w:spacing w:after="0"/>
        <w:ind w:left="0"/>
        <w:jc w:val="both"/>
      </w:pPr>
      <w:r>
        <w:rPr>
          <w:rFonts w:ascii="Times New Roman"/>
          <w:b w:val="false"/>
          <w:i w:val="false"/>
          <w:color w:val="000000"/>
          <w:sz w:val="28"/>
        </w:rPr>
        <w:t>
      98) соғыс уақытында эвакуациялық іс-шараларды ұйымдастыру және өткізу қағидаларын әзірлейді және бекітеді;</w:t>
      </w:r>
    </w:p>
    <w:bookmarkEnd w:id="240"/>
    <w:bookmarkStart w:name="z954" w:id="241"/>
    <w:p>
      <w:pPr>
        <w:spacing w:after="0"/>
        <w:ind w:left="0"/>
        <w:jc w:val="both"/>
      </w:pPr>
      <w:r>
        <w:rPr>
          <w:rFonts w:ascii="Times New Roman"/>
          <w:b w:val="false"/>
          <w:i w:val="false"/>
          <w:color w:val="000000"/>
          <w:sz w:val="28"/>
        </w:rPr>
        <w:t xml:space="preserve">
      99) </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99) тармақша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955" w:id="242"/>
    <w:p>
      <w:pPr>
        <w:spacing w:after="0"/>
        <w:ind w:left="0"/>
        <w:jc w:val="both"/>
      </w:pPr>
      <w:r>
        <w:rPr>
          <w:rFonts w:ascii="Times New Roman"/>
          <w:b w:val="false"/>
          <w:i w:val="false"/>
          <w:color w:val="000000"/>
          <w:sz w:val="28"/>
        </w:rPr>
        <w:t xml:space="preserve">
      100) </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100) тармақша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956" w:id="243"/>
    <w:p>
      <w:pPr>
        <w:spacing w:after="0"/>
        <w:ind w:left="0"/>
        <w:jc w:val="both"/>
      </w:pPr>
      <w:r>
        <w:rPr>
          <w:rFonts w:ascii="Times New Roman"/>
          <w:b w:val="false"/>
          <w:i w:val="false"/>
          <w:color w:val="000000"/>
          <w:sz w:val="28"/>
        </w:rPr>
        <w:t>
      101) сейсмологиялық мониторинг жүргізу қағидаларын әзірлейді және бекітеді;</w:t>
      </w:r>
    </w:p>
    <w:bookmarkEnd w:id="243"/>
    <w:bookmarkStart w:name="z957" w:id="244"/>
    <w:p>
      <w:pPr>
        <w:spacing w:after="0"/>
        <w:ind w:left="0"/>
        <w:jc w:val="both"/>
      </w:pPr>
      <w:r>
        <w:rPr>
          <w:rFonts w:ascii="Times New Roman"/>
          <w:b w:val="false"/>
          <w:i w:val="false"/>
          <w:color w:val="000000"/>
          <w:sz w:val="28"/>
        </w:rPr>
        <w:t>
      102) осы Заңның міндеттеріне және Қазақстан Республикасының заңнамасына сәйкес азаматтық қорғау саласындағы нормативтік құқықтық актілерді әзірлейді және бекітеді;</w:t>
      </w:r>
    </w:p>
    <w:bookmarkEnd w:id="244"/>
    <w:bookmarkStart w:name="z958" w:id="245"/>
    <w:p>
      <w:pPr>
        <w:spacing w:after="0"/>
        <w:ind w:left="0"/>
        <w:jc w:val="both"/>
      </w:pPr>
      <w:r>
        <w:rPr>
          <w:rFonts w:ascii="Times New Roman"/>
          <w:b w:val="false"/>
          <w:i w:val="false"/>
          <w:color w:val="000000"/>
          <w:sz w:val="28"/>
        </w:rPr>
        <w:t>
      103)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45"/>
    <w:bookmarkStart w:name="z959" w:id="246"/>
    <w:p>
      <w:pPr>
        <w:spacing w:after="0"/>
        <w:ind w:left="0"/>
        <w:jc w:val="both"/>
      </w:pPr>
      <w:r>
        <w:rPr>
          <w:rFonts w:ascii="Times New Roman"/>
          <w:b w:val="false"/>
          <w:i w:val="false"/>
          <w:color w:val="000000"/>
          <w:sz w:val="28"/>
        </w:rPr>
        <w:t>
      2. Уәкілетті органның жалауы мен рәмізі болады. Оның аумақтық органдары мен білім беру ұйымдарының жалаулары болады, азаматтық қорғаныстың әскери бөлімдерінің жауынгерлік жалаулары, шұғыл медициналық және психологиялық көмек қызметінің рәмізі болады.</w:t>
      </w:r>
    </w:p>
    <w:bookmarkEnd w:id="246"/>
    <w:p>
      <w:pPr>
        <w:spacing w:after="0"/>
        <w:ind w:left="0"/>
        <w:jc w:val="both"/>
      </w:pPr>
      <w:r>
        <w:rPr>
          <w:rFonts w:ascii="Times New Roman"/>
          <w:b w:val="false"/>
          <w:i w:val="false"/>
          <w:color w:val="000000"/>
          <w:sz w:val="28"/>
        </w:rPr>
        <w:t>
      Уәкілетті органның жалауы мен рәмізінің, уәкілетті органның аумақтық органдары, білім беру ұйымдары жалауларының, азаматтық қорғаныстың әскери бөлімдерінің жауынгерлік жалауларының және уәкілетті органның шұғыл медициналық және психологиялық көмек қызметі рәмізінің сипаттамасын Қазақстан Республикасының Президенті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 ҚР Заңы қолданысқа енгізілген күннен кейін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Мемлекеттік материалдық резерв саласындағы уәкілетті органның құзыреті</w:t>
      </w:r>
    </w:p>
    <w:bookmarkStart w:name="z589" w:id="247"/>
    <w:p>
      <w:pPr>
        <w:spacing w:after="0"/>
        <w:ind w:left="0"/>
        <w:jc w:val="both"/>
      </w:pPr>
      <w:r>
        <w:rPr>
          <w:rFonts w:ascii="Times New Roman"/>
          <w:b w:val="false"/>
          <w:i w:val="false"/>
          <w:color w:val="000000"/>
          <w:sz w:val="28"/>
        </w:rPr>
        <w:t>
      Мемлекеттік материалдық резерв саласындағы уәкілетті орган мынадай өкілеттіктерді жүзеге асырады:</w:t>
      </w:r>
    </w:p>
    <w:bookmarkEnd w:id="247"/>
    <w:bookmarkStart w:name="z590" w:id="248"/>
    <w:p>
      <w:pPr>
        <w:spacing w:after="0"/>
        <w:ind w:left="0"/>
        <w:jc w:val="both"/>
      </w:pPr>
      <w:r>
        <w:rPr>
          <w:rFonts w:ascii="Times New Roman"/>
          <w:b w:val="false"/>
          <w:i w:val="false"/>
          <w:color w:val="000000"/>
          <w:sz w:val="28"/>
        </w:rPr>
        <w:t>
      1) өз құзыреті шегінде стратегиялық, реттеу және іске асыру функцияларын жүзеге асырады;</w:t>
      </w:r>
    </w:p>
    <w:bookmarkEnd w:id="248"/>
    <w:bookmarkStart w:name="z960" w:id="249"/>
    <w:p>
      <w:pPr>
        <w:spacing w:after="0"/>
        <w:ind w:left="0"/>
        <w:jc w:val="both"/>
      </w:pPr>
      <w:r>
        <w:rPr>
          <w:rFonts w:ascii="Times New Roman"/>
          <w:b w:val="false"/>
          <w:i w:val="false"/>
          <w:color w:val="000000"/>
          <w:sz w:val="28"/>
        </w:rPr>
        <w:t>
      1-1) мемлекеттің ішкі және сыртқы саясатының Қазақстан Республикасының Президенті айқындаған негізгі бағыттары және мемлекеттің әлеуметтік-экономикалық саясатының, оның қорғаныс қабілеттілігінің,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мемлекеттік материалдық резерв саласындағы мемлекеттік саясатты қалыптастырады;</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95" w:id="250"/>
    <w:p>
      <w:pPr>
        <w:spacing w:after="0"/>
        <w:ind w:left="0"/>
        <w:jc w:val="both"/>
      </w:pPr>
      <w:r>
        <w:rPr>
          <w:rFonts w:ascii="Times New Roman"/>
          <w:b w:val="false"/>
          <w:i w:val="false"/>
          <w:color w:val="000000"/>
          <w:sz w:val="28"/>
        </w:rPr>
        <w:t>
      6) мемлекеттік резерв жүйесін басқаруды жүзеге асырады, мемлекеттік резервтің материалдық құндылықтарын орналастыру, сақтау, орнын ауыстыру, жаңарту және нысаналы пайдалану кезінде осы Заңның және Қазақстан Республикасының басқа да нормативтік құқықтық актілерінің талаптарын сақтауды қамтамасыз етеді;</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97" w:id="251"/>
    <w:p>
      <w:pPr>
        <w:spacing w:after="0"/>
        <w:ind w:left="0"/>
        <w:jc w:val="both"/>
      </w:pPr>
      <w:r>
        <w:rPr>
          <w:rFonts w:ascii="Times New Roman"/>
          <w:b w:val="false"/>
          <w:i w:val="false"/>
          <w:color w:val="000000"/>
          <w:sz w:val="28"/>
        </w:rPr>
        <w:t>
      8) мұнай өнімдерін өндіруді мемлекеттік реттеу жөніндегі уәкілетті орган айқындаған мұнай өнімдерін беру жөніндегі бірыңғай оператордан мұнай өнімдерін сатып алады;</w:t>
      </w:r>
    </w:p>
    <w:bookmarkEnd w:id="251"/>
    <w:bookmarkStart w:name="z961" w:id="252"/>
    <w:p>
      <w:pPr>
        <w:spacing w:after="0"/>
        <w:ind w:left="0"/>
        <w:jc w:val="both"/>
      </w:pPr>
      <w:r>
        <w:rPr>
          <w:rFonts w:ascii="Times New Roman"/>
          <w:b w:val="false"/>
          <w:i w:val="false"/>
          <w:color w:val="000000"/>
          <w:sz w:val="28"/>
        </w:rPr>
        <w:t>
      8-1) мұнай өнімдерін беру жөніндегі бірыңғай оператор карточкалық жүйе бойынша мұнай өнімдерін сатып алудан бас тартқан кезде мұнай өнімдерін тиісті жылға арналған бюджет қаражаты есебінен бәсекелестік негізде дербес сатып алады;</w:t>
      </w:r>
    </w:p>
    <w:bookmarkEnd w:id="252"/>
    <w:bookmarkStart w:name="z598" w:id="253"/>
    <w:p>
      <w:pPr>
        <w:spacing w:after="0"/>
        <w:ind w:left="0"/>
        <w:jc w:val="both"/>
      </w:pPr>
      <w:r>
        <w:rPr>
          <w:rFonts w:ascii="Times New Roman"/>
          <w:b w:val="false"/>
          <w:i w:val="false"/>
          <w:color w:val="000000"/>
          <w:sz w:val="28"/>
        </w:rPr>
        <w:t>
      9) мемлекеттік резервтің материалдық құндылықтарын сақтау пункттерінде, мемлекеттік резерв жүйесінің ведомстволық бағынысты ұйымында және жұмылдыру тапсырыстары белгіленген ұйымдарда сақталатын материалдық құндылықтарды түгендеуді жүзеге асырады, түгендеуді жүргізуге тиісті мемлекеттік органдардың лауазымды адамдары мен мамандарын тартады;</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01" w:id="254"/>
    <w:p>
      <w:pPr>
        <w:spacing w:after="0"/>
        <w:ind w:left="0"/>
        <w:jc w:val="both"/>
      </w:pPr>
      <w:r>
        <w:rPr>
          <w:rFonts w:ascii="Times New Roman"/>
          <w:b w:val="false"/>
          <w:i w:val="false"/>
          <w:color w:val="000000"/>
          <w:sz w:val="28"/>
        </w:rPr>
        <w:t>
      12) жаңарту, кәдеге жарату тәртібімен мемлекеттік резервтен материалдық құндылықтарды шығару туралы шешім қабылдайды;</w:t>
      </w:r>
    </w:p>
    <w:bookmarkEnd w:id="254"/>
    <w:bookmarkStart w:name="z680" w:id="255"/>
    <w:p>
      <w:pPr>
        <w:spacing w:after="0"/>
        <w:ind w:left="0"/>
        <w:jc w:val="both"/>
      </w:pPr>
      <w:r>
        <w:rPr>
          <w:rFonts w:ascii="Times New Roman"/>
          <w:b w:val="false"/>
          <w:i w:val="false"/>
          <w:color w:val="000000"/>
          <w:sz w:val="28"/>
        </w:rPr>
        <w:t>
      12-1) мемлекеттік резервтің материалдық құндылықтарының орнын ауыстыру туралы шешім қабылдайды;</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603" w:id="256"/>
    <w:p>
      <w:pPr>
        <w:spacing w:after="0"/>
        <w:ind w:left="0"/>
        <w:jc w:val="both"/>
      </w:pPr>
      <w:r>
        <w:rPr>
          <w:rFonts w:ascii="Times New Roman"/>
          <w:b w:val="false"/>
          <w:i w:val="false"/>
          <w:color w:val="000000"/>
          <w:sz w:val="28"/>
        </w:rPr>
        <w:t>
      14) мемлекеттік резерв номенклатурасын толықтыру мақсатында жұмылдыру резервінің броньнан шығарылған материалдық құндылықтарының орнын ауыстыру туралы шешім қабылдайды;</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17" w:id="257"/>
    <w:p>
      <w:pPr>
        <w:spacing w:after="0"/>
        <w:ind w:left="0"/>
        <w:jc w:val="both"/>
      </w:pPr>
      <w:r>
        <w:rPr>
          <w:rFonts w:ascii="Times New Roman"/>
          <w:b w:val="false"/>
          <w:i w:val="false"/>
          <w:color w:val="000000"/>
          <w:sz w:val="28"/>
        </w:rPr>
        <w:t>
      17-1) қарыз алу тәртібімен мемлекеттік резервтен материалдық құндылықтарды шығару туралы шешім қабылдайды;</w:t>
      </w:r>
    </w:p>
    <w:bookmarkEnd w:id="257"/>
    <w:bookmarkStart w:name="z718" w:id="258"/>
    <w:p>
      <w:pPr>
        <w:spacing w:after="0"/>
        <w:ind w:left="0"/>
        <w:jc w:val="both"/>
      </w:pPr>
      <w:r>
        <w:rPr>
          <w:rFonts w:ascii="Times New Roman"/>
          <w:b w:val="false"/>
          <w:i w:val="false"/>
          <w:color w:val="000000"/>
          <w:sz w:val="28"/>
        </w:rPr>
        <w:t>
      17-2) мемлекеттік мүлікті басқару жөніндегі уәкілетті органмен келісу бойынша жою немесе кәдеге жарату үшін броньнан шығару тәртібімен мемлекеттік резервтен материалдық құндылықтарды шығару туралы шешім қабылдайды;</w:t>
      </w:r>
    </w:p>
    <w:bookmarkEnd w:id="258"/>
    <w:bookmarkStart w:name="z962" w:id="259"/>
    <w:p>
      <w:pPr>
        <w:spacing w:after="0"/>
        <w:ind w:left="0"/>
        <w:jc w:val="both"/>
      </w:pPr>
      <w:r>
        <w:rPr>
          <w:rFonts w:ascii="Times New Roman"/>
          <w:b w:val="false"/>
          <w:i w:val="false"/>
          <w:color w:val="000000"/>
          <w:sz w:val="28"/>
        </w:rPr>
        <w:t>
      17-3) мүдделі мемлекеттік органдардың қатысуымен номенклатура өзгерген кезде броньнан шығару тәртібімен мемлекеттік резервтен материалдық құндылықтарды шығару туралы шешімнің жобасын әзірлейді және оларды Қазақстан Республикасының Үкіметіне бекітуге енгізеді;</w:t>
      </w:r>
    </w:p>
    <w:bookmarkEnd w:id="259"/>
    <w:bookmarkStart w:name="z963" w:id="260"/>
    <w:p>
      <w:pPr>
        <w:spacing w:after="0"/>
        <w:ind w:left="0"/>
        <w:jc w:val="both"/>
      </w:pPr>
      <w:r>
        <w:rPr>
          <w:rFonts w:ascii="Times New Roman"/>
          <w:b w:val="false"/>
          <w:i w:val="false"/>
          <w:color w:val="000000"/>
          <w:sz w:val="28"/>
        </w:rPr>
        <w:t>
      17-4) мемлекеттік резервтің материалдық құндылықтарын сақтауды және жаңартуды ұйымдастырады;</w:t>
      </w:r>
    </w:p>
    <w:bookmarkEnd w:id="260"/>
    <w:bookmarkStart w:name="z964" w:id="261"/>
    <w:p>
      <w:pPr>
        <w:spacing w:after="0"/>
        <w:ind w:left="0"/>
        <w:jc w:val="both"/>
      </w:pPr>
      <w:r>
        <w:rPr>
          <w:rFonts w:ascii="Times New Roman"/>
          <w:b w:val="false"/>
          <w:i w:val="false"/>
          <w:color w:val="000000"/>
          <w:sz w:val="28"/>
        </w:rPr>
        <w:t>
      17-5) мемлекеттік резервтің жаңартылуға жататын материалдық құндылықтарын және номенклатура өзгерген кезде броньнан шығарылған материалдық құндылықтарды алушы мемлекеттік органдармен келісу бойынша мемлекеттік мүлікті басқару жөніндегі уәкілетті органның шешімімен басқа мемлекеттік органдардың, мемлекеттік резерв жүйесінің ведомстволық бағынысты ұйымының балансына өтеусіз негізде беруді жүзеге асырады;</w:t>
      </w:r>
    </w:p>
    <w:bookmarkEnd w:id="261"/>
    <w:bookmarkStart w:name="z965" w:id="262"/>
    <w:p>
      <w:pPr>
        <w:spacing w:after="0"/>
        <w:ind w:left="0"/>
        <w:jc w:val="both"/>
      </w:pPr>
      <w:r>
        <w:rPr>
          <w:rFonts w:ascii="Times New Roman"/>
          <w:b w:val="false"/>
          <w:i w:val="false"/>
          <w:color w:val="000000"/>
          <w:sz w:val="28"/>
        </w:rPr>
        <w:t>
      17-6) осы Заңның міндеттеріне және Қазақстан Республикасының заңнамасына сәйкес мемлекеттік резерв саласындағы нормативтік құқықтық актілерді әзірлейді және бекітеді;</w:t>
      </w:r>
    </w:p>
    <w:bookmarkEnd w:id="262"/>
    <w:bookmarkStart w:name="z607" w:id="263"/>
    <w:p>
      <w:pPr>
        <w:spacing w:after="0"/>
        <w:ind w:left="0"/>
        <w:jc w:val="both"/>
      </w:pPr>
      <w:r>
        <w:rPr>
          <w:rFonts w:ascii="Times New Roman"/>
          <w:b w:val="false"/>
          <w:i w:val="false"/>
          <w:color w:val="000000"/>
          <w:sz w:val="28"/>
        </w:rPr>
        <w:t>
      18)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12-1-баппен толықтырылды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өзгерістер енгізілді - ҚР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25.05.2020 </w:t>
      </w:r>
      <w:r>
        <w:rPr>
          <w:rFonts w:ascii="Times New Roman"/>
          <w:b w:val="false"/>
          <w:i w:val="false"/>
          <w:color w:val="ff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Өнеркәсіптік қауіпсіздік саласындағы уәкілетті орган</w:t>
      </w:r>
    </w:p>
    <w:bookmarkStart w:name="z609" w:id="264"/>
    <w:p>
      <w:pPr>
        <w:spacing w:after="0"/>
        <w:ind w:left="0"/>
        <w:jc w:val="both"/>
      </w:pPr>
      <w:r>
        <w:rPr>
          <w:rFonts w:ascii="Times New Roman"/>
          <w:b w:val="false"/>
          <w:i w:val="false"/>
          <w:color w:val="000000"/>
          <w:sz w:val="28"/>
        </w:rPr>
        <w:t>
      Өнеркәсіптік қауіпсіздік саласындағы уәкілетті орган мынадай өкілеттіктерді жүзеге асырады:</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66" w:id="265"/>
    <w:p>
      <w:pPr>
        <w:spacing w:after="0"/>
        <w:ind w:left="0"/>
        <w:jc w:val="both"/>
      </w:pPr>
      <w:r>
        <w:rPr>
          <w:rFonts w:ascii="Times New Roman"/>
          <w:b w:val="false"/>
          <w:i w:val="false"/>
          <w:color w:val="000000"/>
          <w:sz w:val="28"/>
        </w:rPr>
        <w:t>
      1-1) өз құзыреті шегінде стратегиялық, реттеу, іске асыру және бақылау-қадағалау функцияларын жүзеге асырады;</w:t>
      </w:r>
    </w:p>
    <w:bookmarkEnd w:id="265"/>
    <w:bookmarkStart w:name="z967" w:id="266"/>
    <w:p>
      <w:pPr>
        <w:spacing w:after="0"/>
        <w:ind w:left="0"/>
        <w:jc w:val="both"/>
      </w:pPr>
      <w:r>
        <w:rPr>
          <w:rFonts w:ascii="Times New Roman"/>
          <w:b w:val="false"/>
          <w:i w:val="false"/>
          <w:color w:val="000000"/>
          <w:sz w:val="28"/>
        </w:rPr>
        <w:t>
      1-2) мемлекеттің ішкі және сыртқы саясатының Қазақстан Республикасының Президенті айқындаған негізгі бағыттары және мемлекеттің әлеуметтік-экономикалық саясатының, оның қорғаныс қабілеттілігінің,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өнеркәсіптік қауіпсіздік саласындағы мемлекеттік саясатты қалыптастырады;</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91" w:id="267"/>
    <w:p>
      <w:pPr>
        <w:spacing w:after="0"/>
        <w:ind w:left="0"/>
        <w:jc w:val="both"/>
      </w:pPr>
      <w:r>
        <w:rPr>
          <w:rFonts w:ascii="Times New Roman"/>
          <w:b w:val="false"/>
          <w:i w:val="false"/>
          <w:color w:val="000000"/>
          <w:sz w:val="28"/>
        </w:rPr>
        <w:t>
      2-1) бұзылуы жедел ықпал ету шараларын қолдануға алып келетін өнеркәсіптік қауіпсіздік талаптарының тізбесін әзірлейді және бекітеді, сондай-ақ талаптарды нақты бұзушылықтарға қатысты жедел ықпал ету шарасының нақты түрін осы шараның қолданылу мерзімін (қажет болған кезде) көрсете отырып айқындайды;</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bookmarkStart w:name="z614" w:id="268"/>
    <w:p>
      <w:pPr>
        <w:spacing w:after="0"/>
        <w:ind w:left="0"/>
        <w:jc w:val="both"/>
      </w:pPr>
      <w:r>
        <w:rPr>
          <w:rFonts w:ascii="Times New Roman"/>
          <w:b w:val="false"/>
          <w:i w:val="false"/>
          <w:color w:val="000000"/>
          <w:sz w:val="28"/>
        </w:rPr>
        <w:t>
      5) өз құзыреті шегінде мүдделі мемлекеттік органдармен бірлесе отырып, аварияларды тергеп-тексеруді ұйымдастырады және жүргізеді;</w:t>
      </w:r>
    </w:p>
    <w:bookmarkEnd w:id="268"/>
    <w:p>
      <w:pPr>
        <w:spacing w:after="0"/>
        <w:ind w:left="0"/>
        <w:jc w:val="both"/>
      </w:pPr>
      <w:r>
        <w:rPr>
          <w:rFonts w:ascii="Times New Roman"/>
          <w:b w:val="false"/>
          <w:i w:val="false"/>
          <w:color w:val="000000"/>
          <w:sz w:val="28"/>
        </w:rPr>
        <w:t>
      5-1) өз құзыреті шегінде мүдделі мемлекеттік органдармен бірлесіп, жарылғыш заттар мен олардың негізінде жасалған бұйымдардың жоғалу жағдайларына техникалық тергеп-тексеруді ұйымдастырады және жүргізеді;</w:t>
      </w:r>
    </w:p>
    <w:bookmarkStart w:name="z615" w:id="269"/>
    <w:p>
      <w:pPr>
        <w:spacing w:after="0"/>
        <w:ind w:left="0"/>
        <w:jc w:val="both"/>
      </w:pPr>
      <w:r>
        <w:rPr>
          <w:rFonts w:ascii="Times New Roman"/>
          <w:b w:val="false"/>
          <w:i w:val="false"/>
          <w:color w:val="000000"/>
          <w:sz w:val="28"/>
        </w:rPr>
        <w:t>
      6) өнеркәсіптік қауіпсіздік саласындағы жұмыстарды жүргізу құқығына заңды тұлғаларды аттестаттауды жүргізеді;</w:t>
      </w:r>
    </w:p>
    <w:bookmarkEnd w:id="269"/>
    <w:p>
      <w:pPr>
        <w:spacing w:after="0"/>
        <w:ind w:left="0"/>
        <w:jc w:val="both"/>
      </w:pPr>
      <w:r>
        <w:rPr>
          <w:rFonts w:ascii="Times New Roman"/>
          <w:b w:val="false"/>
          <w:i w:val="false"/>
          <w:color w:val="000000"/>
          <w:sz w:val="28"/>
        </w:rPr>
        <w:t>
      6-1) өнеркәсіптік қауіпсіздік саласындағы кәсіби авариялық-құтқару қызметтерін аттестаттаудан өткізеді;</w:t>
      </w:r>
    </w:p>
    <w:bookmarkStart w:name="z616" w:id="270"/>
    <w:p>
      <w:pPr>
        <w:spacing w:after="0"/>
        <w:ind w:left="0"/>
        <w:jc w:val="both"/>
      </w:pPr>
      <w:r>
        <w:rPr>
          <w:rFonts w:ascii="Times New Roman"/>
          <w:b w:val="false"/>
          <w:i w:val="false"/>
          <w:color w:val="000000"/>
          <w:sz w:val="28"/>
        </w:rPr>
        <w:t>
      7) қауіпті өндірістік объектілерде қолданылатын технологияларды, қауіпті техникалық құрылғыларды қолдануға рұқсат береді;</w:t>
      </w:r>
    </w:p>
    <w:bookmarkEnd w:id="270"/>
    <w:bookmarkStart w:name="z617" w:id="271"/>
    <w:p>
      <w:pPr>
        <w:spacing w:after="0"/>
        <w:ind w:left="0"/>
        <w:jc w:val="both"/>
      </w:pPr>
      <w:r>
        <w:rPr>
          <w:rFonts w:ascii="Times New Roman"/>
          <w:b w:val="false"/>
          <w:i w:val="false"/>
          <w:color w:val="000000"/>
          <w:sz w:val="28"/>
        </w:rPr>
        <w:t>
      8) жарылғыш заттар мен олардың негізінде жасалған бұйымдарды ұдайы қолдануға, жарылыс жұмыстарын жүргізуге рұқсат береді;</w:t>
      </w:r>
    </w:p>
    <w:bookmarkEnd w:id="271"/>
    <w:bookmarkStart w:name="z665" w:id="272"/>
    <w:p>
      <w:pPr>
        <w:spacing w:after="0"/>
        <w:ind w:left="0"/>
        <w:jc w:val="both"/>
      </w:pPr>
      <w:r>
        <w:rPr>
          <w:rFonts w:ascii="Times New Roman"/>
          <w:b w:val="false"/>
          <w:i w:val="false"/>
          <w:color w:val="000000"/>
          <w:sz w:val="28"/>
        </w:rPr>
        <w:t>
      8-1) жарылғыш және пиротехникалық (азаматтық заттар мен бұйымдарды қоспағанда) заттар мен оларды қолдана отырып жасалған бұйымдарды әзірлеу, өндіру, иелену, өткізу, сақтау жөніндегі қызметті жүзеге асыруға лицензия береді;</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06" w:id="273"/>
    <w:p>
      <w:pPr>
        <w:spacing w:after="0"/>
        <w:ind w:left="0"/>
        <w:jc w:val="both"/>
      </w:pPr>
      <w:r>
        <w:rPr>
          <w:rFonts w:ascii="Times New Roman"/>
          <w:b w:val="false"/>
          <w:i w:val="false"/>
          <w:color w:val="000000"/>
          <w:sz w:val="28"/>
        </w:rPr>
        <w:t>
      9-1) қауіпті өндірістік объектілерді жаңарту мен техникалық қайта жарақтандырудың жиынтық жоспарын келіседі;</w:t>
      </w:r>
    </w:p>
    <w:bookmarkEnd w:id="273"/>
    <w:bookmarkStart w:name="z1107" w:id="274"/>
    <w:p>
      <w:pPr>
        <w:spacing w:after="0"/>
        <w:ind w:left="0"/>
        <w:jc w:val="both"/>
      </w:pPr>
      <w:r>
        <w:rPr>
          <w:rFonts w:ascii="Times New Roman"/>
          <w:b w:val="false"/>
          <w:i w:val="false"/>
          <w:color w:val="000000"/>
          <w:sz w:val="28"/>
        </w:rPr>
        <w:t>
      9-2) өндірістік бақылау қызметтерінің лауазымды адамдары санының нормативтерін әзірлейді және бекітеді;</w:t>
      </w:r>
    </w:p>
    <w:bookmarkEnd w:id="274"/>
    <w:bookmarkStart w:name="z968" w:id="275"/>
    <w:p>
      <w:pPr>
        <w:spacing w:after="0"/>
        <w:ind w:left="0"/>
        <w:jc w:val="both"/>
      </w:pPr>
      <w:r>
        <w:rPr>
          <w:rFonts w:ascii="Times New Roman"/>
          <w:b w:val="false"/>
          <w:i w:val="false"/>
          <w:color w:val="000000"/>
          <w:sz w:val="28"/>
        </w:rPr>
        <w:t>
      9-3) осы Заңның міндеттеріне және Қазақстан Республикасының заңнамасына сәйкес өнеркәсіптік қауіпсіздік саласындағы нормативтік құқықтық актілерді әзірлейді және бекітеді;</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10) алып тасталды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13-1)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13-2)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13-3)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14-10)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14-11)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14-12)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14-13)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14-14)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14-15)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14-16)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14-17)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14-18)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14-19)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14-20)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14-21)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14-22)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14-23)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14-24)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14-25)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14-26)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14-27)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14-28)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14-29)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30" w:id="276"/>
    <w:p>
      <w:pPr>
        <w:spacing w:after="0"/>
        <w:ind w:left="0"/>
        <w:jc w:val="both"/>
      </w:pPr>
      <w:r>
        <w:rPr>
          <w:rFonts w:ascii="Times New Roman"/>
          <w:b w:val="false"/>
          <w:i w:val="false"/>
          <w:color w:val="000000"/>
          <w:sz w:val="28"/>
        </w:rPr>
        <w:t>
      21)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12-2-баппен толықтырылды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01.04.2021</w:t>
      </w:r>
      <w:r>
        <w:rPr>
          <w:rFonts w:ascii="Times New Roman"/>
          <w:b w:val="false"/>
          <w:i w:val="false"/>
          <w:color w:val="ff0000"/>
          <w:sz w:val="28"/>
        </w:rPr>
        <w:t xml:space="preserve"> № 26-VII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Азаматтық қорғау органдарының міндеттері</w:t>
      </w:r>
    </w:p>
    <w:bookmarkStart w:name="z970" w:id="277"/>
    <w:p>
      <w:pPr>
        <w:spacing w:after="0"/>
        <w:ind w:left="0"/>
        <w:jc w:val="both"/>
      </w:pPr>
      <w:r>
        <w:rPr>
          <w:rFonts w:ascii="Times New Roman"/>
          <w:b w:val="false"/>
          <w:i w:val="false"/>
          <w:color w:val="000000"/>
          <w:sz w:val="28"/>
        </w:rPr>
        <w:t>
      1. Азаматтық қорғау органдары мынадай негізгі міндеттерді жүзеге асырады:</w:t>
      </w:r>
    </w:p>
    <w:bookmarkEnd w:id="277"/>
    <w:bookmarkStart w:name="z971" w:id="278"/>
    <w:p>
      <w:pPr>
        <w:spacing w:after="0"/>
        <w:ind w:left="0"/>
        <w:jc w:val="both"/>
      </w:pPr>
      <w:r>
        <w:rPr>
          <w:rFonts w:ascii="Times New Roman"/>
          <w:b w:val="false"/>
          <w:i w:val="false"/>
          <w:color w:val="000000"/>
          <w:sz w:val="28"/>
        </w:rPr>
        <w:t>
      1) төтенше жағдайлардың алдын алу және оларды жою;</w:t>
      </w:r>
    </w:p>
    <w:bookmarkEnd w:id="278"/>
    <w:bookmarkStart w:name="z972" w:id="279"/>
    <w:p>
      <w:pPr>
        <w:spacing w:after="0"/>
        <w:ind w:left="0"/>
        <w:jc w:val="both"/>
      </w:pPr>
      <w:r>
        <w:rPr>
          <w:rFonts w:ascii="Times New Roman"/>
          <w:b w:val="false"/>
          <w:i w:val="false"/>
          <w:color w:val="000000"/>
          <w:sz w:val="28"/>
        </w:rPr>
        <w:t>
      2) азаматтық қорғаныс іс-шараларын ұйымдастыру және жүргізу;</w:t>
      </w:r>
    </w:p>
    <w:bookmarkEnd w:id="279"/>
    <w:bookmarkStart w:name="z973" w:id="280"/>
    <w:p>
      <w:pPr>
        <w:spacing w:after="0"/>
        <w:ind w:left="0"/>
        <w:jc w:val="both"/>
      </w:pPr>
      <w:r>
        <w:rPr>
          <w:rFonts w:ascii="Times New Roman"/>
          <w:b w:val="false"/>
          <w:i w:val="false"/>
          <w:color w:val="000000"/>
          <w:sz w:val="28"/>
        </w:rPr>
        <w:t>
      3) өрт қауіпсіздігін және өнеркәсіптік қауіпсіздікті қамтамасыз ету;</w:t>
      </w:r>
    </w:p>
    <w:bookmarkEnd w:id="280"/>
    <w:bookmarkStart w:name="z974" w:id="281"/>
    <w:p>
      <w:pPr>
        <w:spacing w:after="0"/>
        <w:ind w:left="0"/>
        <w:jc w:val="both"/>
      </w:pPr>
      <w:r>
        <w:rPr>
          <w:rFonts w:ascii="Times New Roman"/>
          <w:b w:val="false"/>
          <w:i w:val="false"/>
          <w:color w:val="000000"/>
          <w:sz w:val="28"/>
        </w:rPr>
        <w:t>
      4) мемлекеттік резервті қалыптастыру және дамыту;</w:t>
      </w:r>
    </w:p>
    <w:bookmarkEnd w:id="281"/>
    <w:bookmarkStart w:name="z975" w:id="282"/>
    <w:p>
      <w:pPr>
        <w:spacing w:after="0"/>
        <w:ind w:left="0"/>
        <w:jc w:val="both"/>
      </w:pPr>
      <w:r>
        <w:rPr>
          <w:rFonts w:ascii="Times New Roman"/>
          <w:b w:val="false"/>
          <w:i w:val="false"/>
          <w:color w:val="000000"/>
          <w:sz w:val="28"/>
        </w:rPr>
        <w:t>
      5) азаматтық қорғаудың мемлекеттік жүйесін дамыту;</w:t>
      </w:r>
    </w:p>
    <w:bookmarkEnd w:id="282"/>
    <w:bookmarkStart w:name="z976" w:id="283"/>
    <w:p>
      <w:pPr>
        <w:spacing w:after="0"/>
        <w:ind w:left="0"/>
        <w:jc w:val="both"/>
      </w:pPr>
      <w:r>
        <w:rPr>
          <w:rFonts w:ascii="Times New Roman"/>
          <w:b w:val="false"/>
          <w:i w:val="false"/>
          <w:color w:val="000000"/>
          <w:sz w:val="28"/>
        </w:rPr>
        <w:t>
      6) азаматтық қорғау саласындағы салааралық үйлестіру;</w:t>
      </w:r>
    </w:p>
    <w:bookmarkEnd w:id="283"/>
    <w:bookmarkStart w:name="z977" w:id="284"/>
    <w:p>
      <w:pPr>
        <w:spacing w:after="0"/>
        <w:ind w:left="0"/>
        <w:jc w:val="both"/>
      </w:pPr>
      <w:r>
        <w:rPr>
          <w:rFonts w:ascii="Times New Roman"/>
          <w:b w:val="false"/>
          <w:i w:val="false"/>
          <w:color w:val="000000"/>
          <w:sz w:val="28"/>
        </w:rPr>
        <w:t>
      7) төтенше жағдай аймағындағы халыққа шұғыл медициналық және психологиялық көмек көрсету;</w:t>
      </w:r>
    </w:p>
    <w:bookmarkEnd w:id="284"/>
    <w:bookmarkStart w:name="z978" w:id="285"/>
    <w:p>
      <w:pPr>
        <w:spacing w:after="0"/>
        <w:ind w:left="0"/>
        <w:jc w:val="both"/>
      </w:pPr>
      <w:r>
        <w:rPr>
          <w:rFonts w:ascii="Times New Roman"/>
          <w:b w:val="false"/>
          <w:i w:val="false"/>
          <w:color w:val="000000"/>
          <w:sz w:val="28"/>
        </w:rPr>
        <w:t>
      8) азаматтық қорғау органдарын материалдық-техникалық жарақтандыру, азаматтық қорғау органдарының қызметкерлері мен әскери қызметшілерін кәсіби қызметтік және физикалық даярлау және оларды ұдайы әзірлікте ұстап тұру.</w:t>
      </w:r>
    </w:p>
    <w:bookmarkEnd w:id="285"/>
    <w:bookmarkStart w:name="z979" w:id="286"/>
    <w:p>
      <w:pPr>
        <w:spacing w:after="0"/>
        <w:ind w:left="0"/>
        <w:jc w:val="both"/>
      </w:pPr>
      <w:r>
        <w:rPr>
          <w:rFonts w:ascii="Times New Roman"/>
          <w:b w:val="false"/>
          <w:i w:val="false"/>
          <w:color w:val="000000"/>
          <w:sz w:val="28"/>
        </w:rPr>
        <w:t>
      2. Қазақстан Республикасының заңнамасында азаматтық қорғау органдарына өзге де міндеттер жүктеледі.</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(30.06.2025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Орталық атқарушы органдардың азаматтық қорғау саласындағы құзыреті</w:t>
      </w:r>
    </w:p>
    <w:p>
      <w:pPr>
        <w:spacing w:after="0"/>
        <w:ind w:left="0"/>
        <w:jc w:val="both"/>
      </w:pPr>
      <w:r>
        <w:rPr>
          <w:rFonts w:ascii="Times New Roman"/>
          <w:b w:val="false"/>
          <w:i w:val="false"/>
          <w:color w:val="000000"/>
          <w:sz w:val="28"/>
        </w:rPr>
        <w:t>
      Қазақстан Республикасының орталық атқарушы органдары өз құзыреті шегінде:</w:t>
      </w:r>
    </w:p>
    <w:p>
      <w:pPr>
        <w:spacing w:after="0"/>
        <w:ind w:left="0"/>
        <w:jc w:val="both"/>
      </w:pPr>
      <w:r>
        <w:rPr>
          <w:rFonts w:ascii="Times New Roman"/>
          <w:b w:val="false"/>
          <w:i w:val="false"/>
          <w:color w:val="000000"/>
          <w:sz w:val="28"/>
        </w:rPr>
        <w:t>
      1) орталық атқарушы органның азаматтық қорғаныс жоспарын әзірлейді және бекітеді;</w:t>
      </w:r>
    </w:p>
    <w:p>
      <w:pPr>
        <w:spacing w:after="0"/>
        <w:ind w:left="0"/>
        <w:jc w:val="both"/>
      </w:pPr>
      <w:r>
        <w:rPr>
          <w:rFonts w:ascii="Times New Roman"/>
          <w:b w:val="false"/>
          <w:i w:val="false"/>
          <w:color w:val="000000"/>
          <w:sz w:val="28"/>
        </w:rPr>
        <w:t>
      2) нормативтерді, нормативтік техникалық құжаттар мен қағидаларды әзірлейді, бекітеді және (немесе) келіседі, табиғи және техногендік сипаттағы төтенше жағдайларды мемлекеттік салалық есепке алуды жүргізеді және осы деректерді уәкілетті органға ұсынады;</w:t>
      </w:r>
    </w:p>
    <w:p>
      <w:pPr>
        <w:spacing w:after="0"/>
        <w:ind w:left="0"/>
        <w:jc w:val="both"/>
      </w:pPr>
      <w:r>
        <w:rPr>
          <w:rFonts w:ascii="Times New Roman"/>
          <w:b w:val="false"/>
          <w:i w:val="false"/>
          <w:color w:val="000000"/>
          <w:sz w:val="28"/>
        </w:rPr>
        <w:t>
      2-1) құзыреті шегінде стандарттау жөніндегі құжаттардың жобаларын қарауды,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дайындауды жүзеге асырады;</w:t>
      </w:r>
    </w:p>
    <w:p>
      <w:pPr>
        <w:spacing w:after="0"/>
        <w:ind w:left="0"/>
        <w:jc w:val="both"/>
      </w:pPr>
      <w:r>
        <w:rPr>
          <w:rFonts w:ascii="Times New Roman"/>
          <w:b w:val="false"/>
          <w:i w:val="false"/>
          <w:color w:val="000000"/>
          <w:sz w:val="28"/>
        </w:rPr>
        <w:t>
      3) өздерінің қарауындағы жағдайды байқау, бақылау және төтенше жағдайларды болжау қызметтеріне басшылық етеді;</w:t>
      </w:r>
    </w:p>
    <w:p>
      <w:pPr>
        <w:spacing w:after="0"/>
        <w:ind w:left="0"/>
        <w:jc w:val="both"/>
      </w:pPr>
      <w:r>
        <w:rPr>
          <w:rFonts w:ascii="Times New Roman"/>
          <w:b w:val="false"/>
          <w:i w:val="false"/>
          <w:color w:val="000000"/>
          <w:sz w:val="28"/>
        </w:rPr>
        <w:t>
      4) азаматтық қорғау саласындағы ғылыми зерттеулерді, білімді насихаттауды, халықты және мамандарды оқытуды ұйымдастырады;</w:t>
      </w:r>
    </w:p>
    <w:p>
      <w:pPr>
        <w:spacing w:after="0"/>
        <w:ind w:left="0"/>
        <w:jc w:val="both"/>
      </w:pPr>
      <w:r>
        <w:rPr>
          <w:rFonts w:ascii="Times New Roman"/>
          <w:b w:val="false"/>
          <w:i w:val="false"/>
          <w:color w:val="000000"/>
          <w:sz w:val="28"/>
        </w:rPr>
        <w:t>
      5) Қазақстан Республикасының азаматтық қорғау саласындағы нормативтік құқықтық актілерінің орындалуын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тармақшаны алып тастау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мемлекеттік резервтің материалдық құндылықтарын сақтау үшін ұйымдардың тізбесі жөнінде ұсыныстар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тармақшаны алып тастау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жұмылдыру дайындығы саласындағы уәкілетті органға жұмылдыру резервінің материалдық құндылықтарының орнын ауыстыру жөнінде ұсыныстар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тармақшаны алып тастау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мемлекеттік резервтің материалдық құндылықтарын қалыптастыру және сақтау кезінде мемлекеттік материалдық резерв саласындағы уәкілетті органға ұйымдастырушылық көмек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 жаңа редакцияда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мемлекеттік материалдық резерв саласындағы уәкілетті органмен келісу бойынша Қазақстан Республикасының Үкіметіне мемлекеттік резервтің материалдық құндылықтарын қарызға беру және броньнан шығару туралы ұсыныстар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9-1) тармақшамен толықтыру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10)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Қазақстан Республикасының Үкіметіне жұмылдыру резервінің материалдық құндылықтарын қалыптастыру және сақтау бойынша шығыстардың көлемі мен құрылымы жөнінде ұсыныстар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11-1), 11-2), 11-3), 11-4), 11-5), 11-6) тармақшалармен толықтыру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ведомстволық бағынысты ұйымдардағы өрттердің алдын алу жөнінде іс-шаралар жүргізеді;</w:t>
      </w:r>
    </w:p>
    <w:p>
      <w:pPr>
        <w:spacing w:after="0"/>
        <w:ind w:left="0"/>
        <w:jc w:val="both"/>
      </w:pPr>
      <w:r>
        <w:rPr>
          <w:rFonts w:ascii="Times New Roman"/>
          <w:b w:val="false"/>
          <w:i w:val="false"/>
          <w:color w:val="000000"/>
          <w:sz w:val="28"/>
        </w:rPr>
        <w:t>
      13) азаматтық қорғаудың салалық кіші жүйелеріне басшылықты жүзеге асырады;</w:t>
      </w:r>
    </w:p>
    <w:p>
      <w:pPr>
        <w:spacing w:after="0"/>
        <w:ind w:left="0"/>
        <w:jc w:val="both"/>
      </w:pPr>
      <w:r>
        <w:rPr>
          <w:rFonts w:ascii="Times New Roman"/>
          <w:b w:val="false"/>
          <w:i w:val="false"/>
          <w:color w:val="000000"/>
          <w:sz w:val="28"/>
        </w:rPr>
        <w:t>
      14) ведомстволық бағынысты ұйымдарда азаматтық қорғаныс мүлкінің запастарын құрады және олардың сақталуын, жаңартылуын және оларды қолдануға әзірлікте ұстап тұруын ішкі бақылауды жүзеге асырады;</w:t>
      </w:r>
    </w:p>
    <w:p>
      <w:pPr>
        <w:spacing w:after="0"/>
        <w:ind w:left="0"/>
        <w:jc w:val="both"/>
      </w:pPr>
      <w:r>
        <w:rPr>
          <w:rFonts w:ascii="Times New Roman"/>
          <w:b w:val="false"/>
          <w:i w:val="false"/>
          <w:color w:val="000000"/>
          <w:sz w:val="28"/>
        </w:rPr>
        <w:t>
      15) уәкілетті органмен келісу бойынша жаһандық және өңірлік ауқымдағы төтенше жағдайларды жою жөніндегі іс-қимылдар жоспарларын әзірлейді және бекітеді;</w:t>
      </w:r>
    </w:p>
    <w:p>
      <w:pPr>
        <w:spacing w:after="0"/>
        <w:ind w:left="0"/>
        <w:jc w:val="both"/>
      </w:pPr>
      <w:r>
        <w:rPr>
          <w:rFonts w:ascii="Times New Roman"/>
          <w:b w:val="false"/>
          <w:i w:val="false"/>
          <w:color w:val="000000"/>
          <w:sz w:val="28"/>
        </w:rPr>
        <w:t>
      16) қосалқы (қалалық) және көмекші басқару пункттерін құруды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16-1) тармақшамен толықтыру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13-1-бап. Қазақстан Республикасының Президентіне тікелей бағынатын және есеп беретін мемлекеттік органдардың азаматтық қорғау саласындағы құзыреті </w:t>
      </w:r>
    </w:p>
    <w:p>
      <w:pPr>
        <w:spacing w:after="0"/>
        <w:ind w:left="0"/>
        <w:jc w:val="both"/>
      </w:pPr>
      <w:r>
        <w:rPr>
          <w:rFonts w:ascii="Times New Roman"/>
          <w:b w:val="false"/>
          <w:i w:val="false"/>
          <w:color w:val="000000"/>
          <w:sz w:val="28"/>
        </w:rPr>
        <w:t>
      Өз құзыреті шегінде Қазақстан Республикасының Президентіне тікелей бағынатын және есеп беретін мемлекеттік органдар:</w:t>
      </w:r>
    </w:p>
    <w:bookmarkStart w:name="z981" w:id="287"/>
    <w:p>
      <w:pPr>
        <w:spacing w:after="0"/>
        <w:ind w:left="0"/>
        <w:jc w:val="both"/>
      </w:pPr>
      <w:r>
        <w:rPr>
          <w:rFonts w:ascii="Times New Roman"/>
          <w:b w:val="false"/>
          <w:i w:val="false"/>
          <w:color w:val="000000"/>
          <w:sz w:val="28"/>
        </w:rPr>
        <w:t>
      1) мемлекеттік органның азаматтық қорғаныс жоспарын әзірлейді және бекітеді;</w:t>
      </w:r>
    </w:p>
    <w:bookmarkEnd w:id="287"/>
    <w:bookmarkStart w:name="z982" w:id="288"/>
    <w:p>
      <w:pPr>
        <w:spacing w:after="0"/>
        <w:ind w:left="0"/>
        <w:jc w:val="both"/>
      </w:pPr>
      <w:r>
        <w:rPr>
          <w:rFonts w:ascii="Times New Roman"/>
          <w:b w:val="false"/>
          <w:i w:val="false"/>
          <w:color w:val="000000"/>
          <w:sz w:val="28"/>
        </w:rPr>
        <w:t>
      2) азаматтық қорғау саласындағы ғылыми зерттеулерді (қажет болған кезде), сондай-ақ білімді насихаттауды және мамандарды оқытуды ұйымдастырады;</w:t>
      </w:r>
    </w:p>
    <w:bookmarkEnd w:id="288"/>
    <w:bookmarkStart w:name="z983" w:id="289"/>
    <w:p>
      <w:pPr>
        <w:spacing w:after="0"/>
        <w:ind w:left="0"/>
        <w:jc w:val="both"/>
      </w:pPr>
      <w:r>
        <w:rPr>
          <w:rFonts w:ascii="Times New Roman"/>
          <w:b w:val="false"/>
          <w:i w:val="false"/>
          <w:color w:val="000000"/>
          <w:sz w:val="28"/>
        </w:rPr>
        <w:t xml:space="preserve">
      3) </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984" w:id="290"/>
    <w:p>
      <w:pPr>
        <w:spacing w:after="0"/>
        <w:ind w:left="0"/>
        <w:jc w:val="both"/>
      </w:pPr>
      <w:r>
        <w:rPr>
          <w:rFonts w:ascii="Times New Roman"/>
          <w:b w:val="false"/>
          <w:i w:val="false"/>
          <w:color w:val="000000"/>
          <w:sz w:val="28"/>
        </w:rPr>
        <w:t xml:space="preserve">
      4) </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985" w:id="291"/>
    <w:p>
      <w:pPr>
        <w:spacing w:after="0"/>
        <w:ind w:left="0"/>
        <w:jc w:val="both"/>
      </w:pPr>
      <w:r>
        <w:rPr>
          <w:rFonts w:ascii="Times New Roman"/>
          <w:b w:val="false"/>
          <w:i w:val="false"/>
          <w:color w:val="000000"/>
          <w:sz w:val="28"/>
        </w:rPr>
        <w:t>
      5) </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986" w:id="292"/>
    <w:p>
      <w:pPr>
        <w:spacing w:after="0"/>
        <w:ind w:left="0"/>
        <w:jc w:val="both"/>
      </w:pPr>
      <w:r>
        <w:rPr>
          <w:rFonts w:ascii="Times New Roman"/>
          <w:b w:val="false"/>
          <w:i w:val="false"/>
          <w:color w:val="000000"/>
          <w:sz w:val="28"/>
        </w:rPr>
        <w:t>
      6) </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987" w:id="293"/>
    <w:p>
      <w:pPr>
        <w:spacing w:after="0"/>
        <w:ind w:left="0"/>
        <w:jc w:val="both"/>
      </w:pPr>
      <w:r>
        <w:rPr>
          <w:rFonts w:ascii="Times New Roman"/>
          <w:b w:val="false"/>
          <w:i w:val="false"/>
          <w:color w:val="000000"/>
          <w:sz w:val="28"/>
        </w:rPr>
        <w:t xml:space="preserve">
      7) </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988" w:id="294"/>
    <w:p>
      <w:pPr>
        <w:spacing w:after="0"/>
        <w:ind w:left="0"/>
        <w:jc w:val="both"/>
      </w:pPr>
      <w:r>
        <w:rPr>
          <w:rFonts w:ascii="Times New Roman"/>
          <w:b w:val="false"/>
          <w:i w:val="false"/>
          <w:color w:val="000000"/>
          <w:sz w:val="28"/>
        </w:rPr>
        <w:t xml:space="preserve">
      8) </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989" w:id="295"/>
    <w:p>
      <w:pPr>
        <w:spacing w:after="0"/>
        <w:ind w:left="0"/>
        <w:jc w:val="both"/>
      </w:pPr>
      <w:r>
        <w:rPr>
          <w:rFonts w:ascii="Times New Roman"/>
          <w:b w:val="false"/>
          <w:i w:val="false"/>
          <w:color w:val="000000"/>
          <w:sz w:val="28"/>
        </w:rPr>
        <w:t xml:space="preserve">
      9) </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990" w:id="296"/>
    <w:p>
      <w:pPr>
        <w:spacing w:after="0"/>
        <w:ind w:left="0"/>
        <w:jc w:val="both"/>
      </w:pPr>
      <w:r>
        <w:rPr>
          <w:rFonts w:ascii="Times New Roman"/>
          <w:b w:val="false"/>
          <w:i w:val="false"/>
          <w:color w:val="000000"/>
          <w:sz w:val="28"/>
        </w:rPr>
        <w:t xml:space="preserve">
      10) </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991" w:id="297"/>
    <w:p>
      <w:pPr>
        <w:spacing w:after="0"/>
        <w:ind w:left="0"/>
        <w:jc w:val="both"/>
      </w:pPr>
      <w:r>
        <w:rPr>
          <w:rFonts w:ascii="Times New Roman"/>
          <w:b w:val="false"/>
          <w:i w:val="false"/>
          <w:color w:val="000000"/>
          <w:sz w:val="28"/>
        </w:rPr>
        <w:t>
      11) азаматтық қорғаудың салалық кіші жүйелеріне басшылықты жүзеге асырады;</w:t>
      </w:r>
    </w:p>
    <w:bookmarkEnd w:id="297"/>
    <w:bookmarkStart w:name="z992" w:id="298"/>
    <w:p>
      <w:pPr>
        <w:spacing w:after="0"/>
        <w:ind w:left="0"/>
        <w:jc w:val="both"/>
      </w:pPr>
      <w:r>
        <w:rPr>
          <w:rFonts w:ascii="Times New Roman"/>
          <w:b w:val="false"/>
          <w:i w:val="false"/>
          <w:color w:val="000000"/>
          <w:sz w:val="28"/>
        </w:rPr>
        <w:t>
      12) ведомстволық бағынысты ұйымдарда азаматтық қорғаныс мүлкінің запастарын құрады және олардың сақталуына, жаңартылуына және оларды қолдануға әзірлікте ұстап тұруға ішкі бақылауды жүзеге асырады;</w:t>
      </w:r>
    </w:p>
    <w:bookmarkEnd w:id="298"/>
    <w:bookmarkStart w:name="z993" w:id="299"/>
    <w:p>
      <w:pPr>
        <w:spacing w:after="0"/>
        <w:ind w:left="0"/>
        <w:jc w:val="both"/>
      </w:pPr>
      <w:r>
        <w:rPr>
          <w:rFonts w:ascii="Times New Roman"/>
          <w:b w:val="false"/>
          <w:i w:val="false"/>
          <w:color w:val="000000"/>
          <w:sz w:val="28"/>
        </w:rPr>
        <w:t xml:space="preserve">
      13) қосалқы (қалалық, қала сыртындағы), көмекші және жылжымалы басқару пункттерін құруды қамтамасыз етеді; </w:t>
      </w:r>
    </w:p>
    <w:bookmarkEnd w:id="299"/>
    <w:bookmarkStart w:name="z994" w:id="300"/>
    <w:p>
      <w:pPr>
        <w:spacing w:after="0"/>
        <w:ind w:left="0"/>
        <w:jc w:val="both"/>
      </w:pPr>
      <w:r>
        <w:rPr>
          <w:rFonts w:ascii="Times New Roman"/>
          <w:b w:val="false"/>
          <w:i w:val="false"/>
          <w:color w:val="000000"/>
          <w:sz w:val="28"/>
        </w:rPr>
        <w:t>
      14) осы Заңда, Қазақстан Республикасының өзге де заңдарында және Қазақстан Республикасы Президентінің актілерінде көзделген өзге де өкілеттіктерді жүзеге асырады.</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Қазақстан Республикасы Қорғаныс министрлігінің азаматтық қорғау саласындағы құзыреті</w:t>
      </w:r>
    </w:p>
    <w:p>
      <w:pPr>
        <w:spacing w:after="0"/>
        <w:ind w:left="0"/>
        <w:jc w:val="both"/>
      </w:pPr>
      <w:r>
        <w:rPr>
          <w:rFonts w:ascii="Times New Roman"/>
          <w:b w:val="false"/>
          <w:i w:val="false"/>
          <w:color w:val="000000"/>
          <w:sz w:val="28"/>
        </w:rPr>
        <w:t>
      Қазақстан Республикасының Қорғаныс министрлігі:</w:t>
      </w:r>
    </w:p>
    <w:p>
      <w:pPr>
        <w:spacing w:after="0"/>
        <w:ind w:left="0"/>
        <w:jc w:val="both"/>
      </w:pPr>
      <w:r>
        <w:rPr>
          <w:rFonts w:ascii="Times New Roman"/>
          <w:b w:val="false"/>
          <w:i w:val="false"/>
          <w:color w:val="000000"/>
          <w:sz w:val="28"/>
        </w:rPr>
        <w:t>
      1) уәкілетті органды, ал әскери басқарудың жергілікті органдары арқылы – уәкілетті органның аумақтық органдарын тиісті дәрежедегі жауынгерлік әзірлікті енгізу туралы, сондай-ақ жұмылдыруды жариялау туралы құлақтандырады;</w:t>
      </w:r>
    </w:p>
    <w:p>
      <w:pPr>
        <w:spacing w:after="0"/>
        <w:ind w:left="0"/>
        <w:jc w:val="both"/>
      </w:pPr>
      <w:r>
        <w:rPr>
          <w:rFonts w:ascii="Times New Roman"/>
          <w:b w:val="false"/>
          <w:i w:val="false"/>
          <w:color w:val="000000"/>
          <w:sz w:val="28"/>
        </w:rPr>
        <w:t>
      2) Қазақстан Республикасы Президентінің жарлықтары негізінде азаматтарды Қазақстан Республикасының азаматтық қорғаныс жүйесіне әскери қызметке шақыруды, сондай-ақ азаматтарды жұмылдыру бойынша шақыруды жүргізеді;</w:t>
      </w:r>
    </w:p>
    <w:p>
      <w:pPr>
        <w:spacing w:after="0"/>
        <w:ind w:left="0"/>
        <w:jc w:val="both"/>
      </w:pPr>
      <w:r>
        <w:rPr>
          <w:rFonts w:ascii="Times New Roman"/>
          <w:b w:val="false"/>
          <w:i w:val="false"/>
          <w:color w:val="000000"/>
          <w:sz w:val="28"/>
        </w:rPr>
        <w:t>
      3) қазіргі заманғы зақымдаушы құралдарды қолдану салдарларынан халықты және аумақтарды қорғау жөніндегі, сондай-ақ төтенше жағдайлар мен олардың салдарларының алдын алу және оларды жою жөніндегі міндеттерді шешу кезінде уәкілетті органмен өзара іс-қимыл жасайды;</w:t>
      </w:r>
    </w:p>
    <w:p>
      <w:pPr>
        <w:spacing w:after="0"/>
        <w:ind w:left="0"/>
        <w:jc w:val="both"/>
      </w:pPr>
      <w:r>
        <w:rPr>
          <w:rFonts w:ascii="Times New Roman"/>
          <w:b w:val="false"/>
          <w:i w:val="false"/>
          <w:color w:val="000000"/>
          <w:sz w:val="28"/>
        </w:rPr>
        <w:t>
      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Жергілікті өкілді және атқарушы органдардың азаматтық қорғау саласындағы құзыреті</w:t>
      </w:r>
    </w:p>
    <w:bookmarkStart w:name="z136" w:id="301"/>
    <w:p>
      <w:pPr>
        <w:spacing w:after="0"/>
        <w:ind w:left="0"/>
        <w:jc w:val="both"/>
      </w:pPr>
      <w:r>
        <w:rPr>
          <w:rFonts w:ascii="Times New Roman"/>
          <w:b w:val="false"/>
          <w:i w:val="false"/>
          <w:color w:val="000000"/>
          <w:sz w:val="28"/>
        </w:rPr>
        <w:t>
      1. Жергілікті өкілді органдар:</w:t>
      </w:r>
    </w:p>
    <w:bookmarkEnd w:id="301"/>
    <w:p>
      <w:pPr>
        <w:spacing w:after="0"/>
        <w:ind w:left="0"/>
        <w:jc w:val="both"/>
      </w:pPr>
      <w:r>
        <w:rPr>
          <w:rFonts w:ascii="Times New Roman"/>
          <w:b w:val="false"/>
          <w:i w:val="false"/>
          <w:color w:val="000000"/>
          <w:sz w:val="28"/>
        </w:rPr>
        <w:t>
      1) оларды бұзғаны үшін әкімшілік жауаптылық көзделген төтенше жағдайлар туындаған кезде қоғамдық тәртіп пен қауіпсіздікті қамтамасыз ету, олардың алдын алу және жою жөніндегі қағидаларды бекітеді;</w:t>
      </w:r>
    </w:p>
    <w:p>
      <w:pPr>
        <w:spacing w:after="0"/>
        <w:ind w:left="0"/>
        <w:jc w:val="both"/>
      </w:pPr>
      <w:r>
        <w:rPr>
          <w:rFonts w:ascii="Times New Roman"/>
          <w:b w:val="false"/>
          <w:i w:val="false"/>
          <w:color w:val="000000"/>
          <w:sz w:val="28"/>
        </w:rPr>
        <w:t>
      2) Қазақстан Республикасының заңнамасына сәйкес азаматтардың құқықтары мен заңды мүдделерін қамтамасыз ету бойынша өзге де өкілеттіктерді жүзеге асырады.</w:t>
      </w:r>
    </w:p>
    <w:bookmarkStart w:name="z137" w:id="302"/>
    <w:p>
      <w:pPr>
        <w:spacing w:after="0"/>
        <w:ind w:left="0"/>
        <w:jc w:val="both"/>
      </w:pPr>
      <w:r>
        <w:rPr>
          <w:rFonts w:ascii="Times New Roman"/>
          <w:b w:val="false"/>
          <w:i w:val="false"/>
          <w:color w:val="000000"/>
          <w:sz w:val="28"/>
        </w:rPr>
        <w:t>
      2. Жергілікті атқарушы органдар тиісті әкімшілік-аумақтық бірліктің аумағында жергілікті ауқымдағы төтенше жағдайлардың және олардың салдарының алдын алу, жою жөніндегі іс-шараларды жүзеге асырады.</w:t>
      </w:r>
    </w:p>
    <w:bookmarkEnd w:id="302"/>
    <w:bookmarkStart w:name="z138" w:id="303"/>
    <w:p>
      <w:pPr>
        <w:spacing w:after="0"/>
        <w:ind w:left="0"/>
        <w:jc w:val="both"/>
      </w:pPr>
      <w:r>
        <w:rPr>
          <w:rFonts w:ascii="Times New Roman"/>
          <w:b w:val="false"/>
          <w:i w:val="false"/>
          <w:color w:val="000000"/>
          <w:sz w:val="28"/>
        </w:rPr>
        <w:t>
      3. Жергілікті атқарушы органдардың азаматтық қорғау саласындағы өкілеттіктеріне:</w:t>
      </w:r>
    </w:p>
    <w:bookmarkEnd w:id="303"/>
    <w:p>
      <w:pPr>
        <w:spacing w:after="0"/>
        <w:ind w:left="0"/>
        <w:jc w:val="both"/>
      </w:pPr>
      <w:r>
        <w:rPr>
          <w:rFonts w:ascii="Times New Roman"/>
          <w:b w:val="false"/>
          <w:i w:val="false"/>
          <w:color w:val="000000"/>
          <w:sz w:val="28"/>
        </w:rPr>
        <w:t>
      1) халық пен ұйымдарға азаматтық қорғау саласындағы шаралар туралы хабар беру;</w:t>
      </w:r>
    </w:p>
    <w:p>
      <w:pPr>
        <w:spacing w:after="0"/>
        <w:ind w:left="0"/>
        <w:jc w:val="both"/>
      </w:pPr>
      <w:r>
        <w:rPr>
          <w:rFonts w:ascii="Times New Roman"/>
          <w:b w:val="false"/>
          <w:i w:val="false"/>
          <w:color w:val="000000"/>
          <w:sz w:val="28"/>
        </w:rPr>
        <w:t>
      2) мемлекеттік өртке қарсы қызмет бөлімшелері жоқ елді мекендерде өрт сөндіру пункттерін құру, оларды материалдық-техникалық жарақтандыруды ұйымдастыру;</w:t>
      </w:r>
    </w:p>
    <w:p>
      <w:pPr>
        <w:spacing w:after="0"/>
        <w:ind w:left="0"/>
        <w:jc w:val="both"/>
      </w:pPr>
      <w:r>
        <w:rPr>
          <w:rFonts w:ascii="Times New Roman"/>
          <w:b w:val="false"/>
          <w:i w:val="false"/>
          <w:color w:val="000000"/>
          <w:sz w:val="28"/>
        </w:rPr>
        <w:t>
      3) қауіпті өндірістік факторлардың зиянды әсері болған жағдайда оларды оқшаулау, адамдардың өмірін құтқару, олардың денсаулығын, құқықтары мен заңды мүдделерін қорғау, меншіктерді күзету, қоғамдық тәртіпті ұстап тұру жөніндегі іс-шараларды орындау бойынша, қолда бар күштерді, құралдар мен ресурстарды тарта отырып, қажетті көмек көрсету;</w:t>
      </w:r>
    </w:p>
    <w:p>
      <w:pPr>
        <w:spacing w:after="0"/>
        <w:ind w:left="0"/>
        <w:jc w:val="both"/>
      </w:pPr>
      <w:r>
        <w:rPr>
          <w:rFonts w:ascii="Times New Roman"/>
          <w:b w:val="false"/>
          <w:i w:val="false"/>
          <w:color w:val="000000"/>
          <w:sz w:val="28"/>
        </w:rPr>
        <w:t>
      4) азаматтық қорғауды басқарудың аумақтық кіші жүйелерінің күштері мен құралдарын құру және оларды ұдайы әзірлікте ұстап тұру;</w:t>
      </w:r>
    </w:p>
    <w:p>
      <w:pPr>
        <w:spacing w:after="0"/>
        <w:ind w:left="0"/>
        <w:jc w:val="both"/>
      </w:pPr>
      <w:r>
        <w:rPr>
          <w:rFonts w:ascii="Times New Roman"/>
          <w:b w:val="false"/>
          <w:i w:val="false"/>
          <w:color w:val="000000"/>
          <w:sz w:val="28"/>
        </w:rPr>
        <w:t>
      5) аварияларды, төтенше жағдайларды тергеп-тексеруге қатысу;</w:t>
      </w:r>
    </w:p>
    <w:p>
      <w:pPr>
        <w:spacing w:after="0"/>
        <w:ind w:left="0"/>
        <w:jc w:val="both"/>
      </w:pPr>
      <w:r>
        <w:rPr>
          <w:rFonts w:ascii="Times New Roman"/>
          <w:b w:val="false"/>
          <w:i w:val="false"/>
          <w:color w:val="000000"/>
          <w:sz w:val="28"/>
        </w:rPr>
        <w:t>
      6) бекітілген бюджеттік мақсаттарға сәйкес азаматтық қорғаныс, төтенше жағдайлар мен олардың салдарларының алдын алу және оларды жою бойынша жергілікті бюджеттің атқарылуын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өз құзыреті шегінде азаматтық қорғаудың аумақтық кіші жүйесіне басшылық ету;</w:t>
      </w:r>
    </w:p>
    <w:p>
      <w:pPr>
        <w:spacing w:after="0"/>
        <w:ind w:left="0"/>
        <w:jc w:val="both"/>
      </w:pPr>
      <w:r>
        <w:rPr>
          <w:rFonts w:ascii="Times New Roman"/>
          <w:b w:val="false"/>
          <w:i w:val="false"/>
          <w:color w:val="000000"/>
          <w:sz w:val="28"/>
        </w:rPr>
        <w:t>
      9) азаматтық қорғаныс мүлкінің көлемдерін айқындау және оларды жинақтау, сақтау, жаңарту және әзірлікте ұстап тұру жөнінде қажетті шаралар қолдану;</w:t>
      </w:r>
    </w:p>
    <w:p>
      <w:pPr>
        <w:spacing w:after="0"/>
        <w:ind w:left="0"/>
        <w:jc w:val="both"/>
      </w:pPr>
      <w:r>
        <w:rPr>
          <w:rFonts w:ascii="Times New Roman"/>
          <w:b w:val="false"/>
          <w:i w:val="false"/>
          <w:color w:val="000000"/>
          <w:sz w:val="28"/>
        </w:rPr>
        <w:t>
      10) игеріліп жатқан кен орындары аудандардағы және сейсмикалық қауіпті өңірлердегі бұрыннан бар ғимараттар мен құрылыстардың беріктігі мен орнықтылығын арттыру;</w:t>
      </w:r>
    </w:p>
    <w:p>
      <w:pPr>
        <w:spacing w:after="0"/>
        <w:ind w:left="0"/>
        <w:jc w:val="both"/>
      </w:pPr>
      <w:r>
        <w:rPr>
          <w:rFonts w:ascii="Times New Roman"/>
          <w:b w:val="false"/>
          <w:i w:val="false"/>
          <w:color w:val="000000"/>
          <w:sz w:val="28"/>
        </w:rPr>
        <w:t>
      10-1) тиісті әкімшілік-аумақтық бірлікте сейсмикалық қауіптілікті, сейсмикалық аймақтарға бөлудің (аудандарға бөлудің) жүргізілуін, сел, көшкін, қар көшкіні қауіптілігі мен қауіп-қатерлерін бағалауды ұйымдастыру;</w:t>
      </w:r>
    </w:p>
    <w:p>
      <w:pPr>
        <w:spacing w:after="0"/>
        <w:ind w:left="0"/>
        <w:jc w:val="both"/>
      </w:pPr>
      <w:r>
        <w:rPr>
          <w:rFonts w:ascii="Times New Roman"/>
          <w:b w:val="false"/>
          <w:i w:val="false"/>
          <w:color w:val="000000"/>
          <w:sz w:val="28"/>
        </w:rPr>
        <w:t>
      10-2) сейсмологиялық станциялар желісін және ерте құлақтандырудың автоматтандырылған жүйесін кеңейту және жаңғырту;</w:t>
      </w:r>
    </w:p>
    <w:p>
      <w:pPr>
        <w:spacing w:after="0"/>
        <w:ind w:left="0"/>
        <w:jc w:val="both"/>
      </w:pPr>
      <w:r>
        <w:rPr>
          <w:rFonts w:ascii="Times New Roman"/>
          <w:b w:val="false"/>
          <w:i w:val="false"/>
          <w:color w:val="000000"/>
          <w:sz w:val="28"/>
        </w:rPr>
        <w:t>
      10-3) 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w:t>
      </w:r>
    </w:p>
    <w:p>
      <w:pPr>
        <w:spacing w:after="0"/>
        <w:ind w:left="0"/>
        <w:jc w:val="both"/>
      </w:pPr>
      <w:r>
        <w:rPr>
          <w:rFonts w:ascii="Times New Roman"/>
          <w:b w:val="false"/>
          <w:i w:val="false"/>
          <w:color w:val="000000"/>
          <w:sz w:val="28"/>
        </w:rPr>
        <w:t>
      11) құлақтандырудың техникалық құралдарын орналастыруды ұйымдастыру;</w:t>
      </w:r>
    </w:p>
    <w:p>
      <w:pPr>
        <w:spacing w:after="0"/>
        <w:ind w:left="0"/>
        <w:jc w:val="both"/>
      </w:pPr>
      <w:r>
        <w:rPr>
          <w:rFonts w:ascii="Times New Roman"/>
          <w:b w:val="false"/>
          <w:i w:val="false"/>
          <w:color w:val="000000"/>
          <w:sz w:val="28"/>
        </w:rPr>
        <w:t>
      12) облыстардың, республикалық маңызы бар қалалардың, астананың, аудандардың, облыстық және аудандық маңызы бар қалалардың авариялық және шұғыл қызметтерінің, азаматтық қорғау қызметтерінің бірыңғай кезекшілік-диспетчерлік "112" қызметімен ақпараттық өзара іс-қимыл жасауын ұйымдастыру;</w:t>
      </w:r>
    </w:p>
    <w:p>
      <w:pPr>
        <w:spacing w:after="0"/>
        <w:ind w:left="0"/>
        <w:jc w:val="both"/>
      </w:pPr>
      <w:r>
        <w:rPr>
          <w:rFonts w:ascii="Times New Roman"/>
          <w:b w:val="false"/>
          <w:i w:val="false"/>
          <w:color w:val="000000"/>
          <w:sz w:val="28"/>
        </w:rPr>
        <w:t>
      13) төтенше жағдайларда халықтың тіршілігін қамтамасыз ету;</w:t>
      </w:r>
    </w:p>
    <w:p>
      <w:pPr>
        <w:spacing w:after="0"/>
        <w:ind w:left="0"/>
        <w:jc w:val="both"/>
      </w:pPr>
      <w:r>
        <w:rPr>
          <w:rFonts w:ascii="Times New Roman"/>
          <w:b w:val="false"/>
          <w:i w:val="false"/>
          <w:color w:val="000000"/>
          <w:sz w:val="28"/>
        </w:rPr>
        <w:t>
      14) жергілікті ауқымдағы төтенше жағдайлар мен олардың салдарларын жою жөніндегі іс-қимылдар жоспарларын бекіту;</w:t>
      </w:r>
    </w:p>
    <w:p>
      <w:pPr>
        <w:spacing w:after="0"/>
        <w:ind w:left="0"/>
        <w:jc w:val="both"/>
      </w:pPr>
      <w:r>
        <w:rPr>
          <w:rFonts w:ascii="Times New Roman"/>
          <w:b w:val="false"/>
          <w:i w:val="false"/>
          <w:color w:val="000000"/>
          <w:sz w:val="28"/>
        </w:rPr>
        <w:t>
      15) дала өрттерін, сондай-ақ мемлекеттік өртке қарсы қызмет бөлімшелері жоқ елді мекендерде өрттерді сөндіру;</w:t>
      </w:r>
    </w:p>
    <w:p>
      <w:pPr>
        <w:spacing w:after="0"/>
        <w:ind w:left="0"/>
        <w:jc w:val="both"/>
      </w:pPr>
      <w:r>
        <w:rPr>
          <w:rFonts w:ascii="Times New Roman"/>
          <w:b w:val="false"/>
          <w:i w:val="false"/>
          <w:color w:val="000000"/>
          <w:sz w:val="28"/>
        </w:rPr>
        <w:t>
      16) табиғи және техногендік сипаттағы төтенше жағдайлар мен олардың салдарларының алдын алуға және оларды жоюға жергілікті атқарушы органдардың төтенше резервінен қаражат бөлу;</w:t>
      </w:r>
    </w:p>
    <w:p>
      <w:pPr>
        <w:spacing w:after="0"/>
        <w:ind w:left="0"/>
        <w:jc w:val="both"/>
      </w:pPr>
      <w:r>
        <w:rPr>
          <w:rFonts w:ascii="Times New Roman"/>
          <w:b w:val="false"/>
          <w:i w:val="false"/>
          <w:color w:val="000000"/>
          <w:sz w:val="28"/>
        </w:rPr>
        <w:t>
      17) төтенше жағдайларды болғызбау, адамдардың өмірі мен денсаулығын сақтау, материалдық және мәдени құндылықтарды қорғау, сондай-ақ төтенше жағдайлар кезіндегі салдарларды жою және нұқсанды азайту жөнінде шараларды әзірлеу және қолдану;</w:t>
      </w:r>
    </w:p>
    <w:p>
      <w:pPr>
        <w:spacing w:after="0"/>
        <w:ind w:left="0"/>
        <w:jc w:val="both"/>
      </w:pPr>
      <w:r>
        <w:rPr>
          <w:rFonts w:ascii="Times New Roman"/>
          <w:b w:val="false"/>
          <w:i w:val="false"/>
          <w:color w:val="000000"/>
          <w:sz w:val="28"/>
        </w:rPr>
        <w:t>
      18) төтенше жағдай аймағында зардап шеккендерді медициналық қамтамасыз етуді, оның ішінде дәрілік заттармен және медициналық бұйымдармен қамтамасыз етуді ұйымдастыру;</w:t>
      </w:r>
    </w:p>
    <w:p>
      <w:pPr>
        <w:spacing w:after="0"/>
        <w:ind w:left="0"/>
        <w:jc w:val="both"/>
      </w:pPr>
      <w:r>
        <w:rPr>
          <w:rFonts w:ascii="Times New Roman"/>
          <w:b w:val="false"/>
          <w:i w:val="false"/>
          <w:color w:val="000000"/>
          <w:sz w:val="28"/>
        </w:rPr>
        <w:t>
      19) қосалқы (қалалық, қала сыртындағы), көмекші және жылжымалы басқару пункттерін құруды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33" w:id="304"/>
    <w:p>
      <w:pPr>
        <w:spacing w:after="0"/>
        <w:ind w:left="0"/>
        <w:jc w:val="both"/>
      </w:pPr>
      <w:r>
        <w:rPr>
          <w:rFonts w:ascii="Times New Roman"/>
          <w:b w:val="false"/>
          <w:i w:val="false"/>
          <w:color w:val="000000"/>
          <w:sz w:val="28"/>
        </w:rPr>
        <w:t>
      21) әлеуметтік инфрақұрылым объектілерінде қауіпті техникалық құрылғылардың қауіпсіз пайдаланылуын өнеркәсіптік қауіпсіздік саласындағы мемлекеттік бақылау және қадағалау;</w:t>
      </w:r>
    </w:p>
    <w:bookmarkEnd w:id="304"/>
    <w:bookmarkStart w:name="z632" w:id="305"/>
    <w:p>
      <w:pPr>
        <w:spacing w:after="0"/>
        <w:ind w:left="0"/>
        <w:jc w:val="both"/>
      </w:pPr>
      <w:r>
        <w:rPr>
          <w:rFonts w:ascii="Times New Roman"/>
          <w:b w:val="false"/>
          <w:i w:val="false"/>
          <w:color w:val="000000"/>
          <w:sz w:val="28"/>
        </w:rPr>
        <w:t>
      22) әлеуметтік инфрақұрылым объектілеріндегі қауіпті техникалық құрылғыларды есепке қоюды және есептен шығаруды жүзеге асыру;</w:t>
      </w:r>
    </w:p>
    <w:bookmarkEnd w:id="305"/>
    <w:p>
      <w:pPr>
        <w:spacing w:after="0"/>
        <w:ind w:left="0"/>
        <w:jc w:val="both"/>
      </w:pPr>
      <w:r>
        <w:rPr>
          <w:rFonts w:ascii="Times New Roman"/>
          <w:b w:val="false"/>
          <w:i w:val="false"/>
          <w:color w:val="000000"/>
          <w:sz w:val="28"/>
        </w:rPr>
        <w:t>
      22-1) дала өрттерін, сондай-ақ мемлекеттік өртке қарсы қызмет бөлімшелері жоқ елді мекендердегі өрттерді жою үшін тартылатын күштер мен құралдарды жанар-жағармай материалдарымен және тамақпен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22-2) тармақшамен толықтыру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22-3) тиісті әкімшілік-аумақтық бірліктің азаматтық қорғаныс жоспарын бекіту;</w:t>
      </w:r>
    </w:p>
    <w:p>
      <w:pPr>
        <w:spacing w:after="0"/>
        <w:ind w:left="0"/>
        <w:jc w:val="both"/>
      </w:pPr>
      <w:r>
        <w:rPr>
          <w:rFonts w:ascii="Times New Roman"/>
          <w:b w:val="false"/>
          <w:i w:val="false"/>
          <w:color w:val="000000"/>
          <w:sz w:val="28"/>
        </w:rPr>
        <w:t>
      22-4) азаматтық қорғау саласында ғылыми зерттеулерді (қажет болған кезде), білімді насихаттауды ұйымдастыру, халықты және мамандарды оқыту;</w:t>
      </w:r>
    </w:p>
    <w:bookmarkStart w:name="z684" w:id="306"/>
    <w:p>
      <w:pPr>
        <w:spacing w:after="0"/>
        <w:ind w:left="0"/>
        <w:jc w:val="both"/>
      </w:pPr>
      <w:r>
        <w:rPr>
          <w:rFonts w:ascii="Times New Roman"/>
          <w:b w:val="false"/>
          <w:i w:val="false"/>
          <w:color w:val="000000"/>
          <w:sz w:val="28"/>
        </w:rPr>
        <w:t>
      23) жергілікті мемлекеттік басқару мүдделерінде Қазақстан Республикасының заңнамасымен жергілікті атқарушы органдарға жүктелетін өзге де өкілеттіктерді жүзеге асыру жатады.</w:t>
      </w:r>
    </w:p>
    <w:bookmarkEnd w:id="306"/>
    <w:bookmarkStart w:name="z139" w:id="307"/>
    <w:p>
      <w:pPr>
        <w:spacing w:after="0"/>
        <w:ind w:left="0"/>
        <w:jc w:val="both"/>
      </w:pPr>
      <w:r>
        <w:rPr>
          <w:rFonts w:ascii="Times New Roman"/>
          <w:b w:val="false"/>
          <w:i w:val="false"/>
          <w:color w:val="000000"/>
          <w:sz w:val="28"/>
        </w:rPr>
        <w:t>
      4. Жергілікті атқарушы органдар:</w:t>
      </w:r>
    </w:p>
    <w:bookmarkEnd w:id="307"/>
    <w:p>
      <w:pPr>
        <w:spacing w:after="0"/>
        <w:ind w:left="0"/>
        <w:jc w:val="both"/>
      </w:pPr>
      <w:r>
        <w:rPr>
          <w:rFonts w:ascii="Times New Roman"/>
          <w:b w:val="false"/>
          <w:i w:val="false"/>
          <w:color w:val="000000"/>
          <w:sz w:val="28"/>
        </w:rPr>
        <w:t xml:space="preserve">
      1) ерікті авариялық-құтқару қызметтері мен құралымдарының ерікті өрт сөндірушілеріне, құтқарушыларына, сондай-ақ олардың отбасы мүшелеріне осы Заңның 103-бабының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7-тармақтарына</w:t>
      </w:r>
      <w:r>
        <w:rPr>
          <w:rFonts w:ascii="Times New Roman"/>
          <w:b w:val="false"/>
          <w:i w:val="false"/>
          <w:color w:val="000000"/>
          <w:sz w:val="28"/>
        </w:rPr>
        <w:t xml:space="preserve"> сәйкес әлеуметтік көмек үшін Қазақстан Республикасының бюджет заңнамасына сәйкес бюджет қаражатын бөлу туралы шешім қабылдауға;</w:t>
      </w:r>
    </w:p>
    <w:p>
      <w:pPr>
        <w:spacing w:after="0"/>
        <w:ind w:left="0"/>
        <w:jc w:val="both"/>
      </w:pPr>
      <w:r>
        <w:rPr>
          <w:rFonts w:ascii="Times New Roman"/>
          <w:b w:val="false"/>
          <w:i w:val="false"/>
          <w:color w:val="000000"/>
          <w:sz w:val="28"/>
        </w:rPr>
        <w:t>
      2) ерікті авариялық-құтқару қызметтері мен құралымдарын, өртке қарсы ерікті құралымдарды жарақтандыруға жәрдем көрсетуге;</w:t>
      </w:r>
    </w:p>
    <w:p>
      <w:pPr>
        <w:spacing w:after="0"/>
        <w:ind w:left="0"/>
        <w:jc w:val="both"/>
      </w:pPr>
      <w:r>
        <w:rPr>
          <w:rFonts w:ascii="Times New Roman"/>
          <w:b w:val="false"/>
          <w:i w:val="false"/>
          <w:color w:val="000000"/>
          <w:sz w:val="28"/>
        </w:rPr>
        <w:t>
      3) бюджет қаражаты болған кезде уәкілетті орган бекіткен тізбеге сәйкес, уәкілетті органға оның аумақтық органдары мен ведомстволық бағынысты мемлекеттік мекемелердің ғимараттары мен құрылыстарын материалдық-техникалық жарақтандыруға, салуға, реконструкциялауға және жөндеуге жәрдем көрсетуге;</w:t>
      </w:r>
    </w:p>
    <w:p>
      <w:pPr>
        <w:spacing w:after="0"/>
        <w:ind w:left="0"/>
        <w:jc w:val="both"/>
      </w:pPr>
      <w:r>
        <w:rPr>
          <w:rFonts w:ascii="Times New Roman"/>
          <w:b w:val="false"/>
          <w:i w:val="false"/>
          <w:color w:val="000000"/>
          <w:sz w:val="28"/>
        </w:rPr>
        <w:t>
      4) уәкілетті органның аумақтық органдарына азаматтық қорғау саласында халықты оқыту және даярлау орталықтарын құруға және жарақтандыруға жәрдем көрсетуге;</w:t>
      </w:r>
    </w:p>
    <w:p>
      <w:pPr>
        <w:spacing w:after="0"/>
        <w:ind w:left="0"/>
        <w:jc w:val="both"/>
      </w:pPr>
      <w:r>
        <w:rPr>
          <w:rFonts w:ascii="Times New Roman"/>
          <w:b w:val="false"/>
          <w:i w:val="false"/>
          <w:color w:val="000000"/>
          <w:sz w:val="28"/>
        </w:rPr>
        <w:t>
      5) сейсмикалық аймақтарға бөлудің (аудандарға бөлудің), сейсмикалық қауіп-қатердің, сел, көшкін және қар көшкіні қауіптілігі мен қауіп-қатерлерінің әртүрлі ауқымды карталарын әзірлеу үшін жергілікті бюджеттен ақша бөлу туралы шешім қабылдауға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28.12.2018 </w:t>
      </w:r>
      <w:r>
        <w:rPr>
          <w:rFonts w:ascii="Times New Roman"/>
          <w:b w:val="false"/>
          <w:i w:val="false"/>
          <w:color w:val="ff0000"/>
          <w:sz w:val="28"/>
        </w:rPr>
        <w:t>№ 211-VІ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ff0000"/>
          <w:sz w:val="28"/>
        </w:rPr>
        <w:t>№ 284-VI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01.04.2021</w:t>
      </w:r>
      <w:r>
        <w:rPr>
          <w:rFonts w:ascii="Times New Roman"/>
          <w:b w:val="false"/>
          <w:i w:val="false"/>
          <w:color w:val="ff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Ұйымдардың азаматтық қорғау саласындағы құқықтары мен міндеттері</w:t>
      </w:r>
    </w:p>
    <w:bookmarkStart w:name="z141" w:id="308"/>
    <w:p>
      <w:pPr>
        <w:spacing w:after="0"/>
        <w:ind w:left="0"/>
        <w:jc w:val="both"/>
      </w:pPr>
      <w:r>
        <w:rPr>
          <w:rFonts w:ascii="Times New Roman"/>
          <w:b w:val="false"/>
          <w:i w:val="false"/>
          <w:color w:val="000000"/>
          <w:sz w:val="28"/>
        </w:rPr>
        <w:t>
      1. Ұйымдардың:</w:t>
      </w:r>
    </w:p>
    <w:bookmarkEnd w:id="308"/>
    <w:p>
      <w:pPr>
        <w:spacing w:after="0"/>
        <w:ind w:left="0"/>
        <w:jc w:val="both"/>
      </w:pPr>
      <w:r>
        <w:rPr>
          <w:rFonts w:ascii="Times New Roman"/>
          <w:b w:val="false"/>
          <w:i w:val="false"/>
          <w:color w:val="000000"/>
          <w:sz w:val="28"/>
        </w:rPr>
        <w:t>
      1) мемлекеттік органдар мен жергілікті өзін-өзі басқару органдарына азаматтық қорғауды қамтамасыз ету жөнінде ұсыныстар енгізуге;</w:t>
      </w:r>
    </w:p>
    <w:p>
      <w:pPr>
        <w:spacing w:after="0"/>
        <w:ind w:left="0"/>
        <w:jc w:val="both"/>
      </w:pPr>
      <w:r>
        <w:rPr>
          <w:rFonts w:ascii="Times New Roman"/>
          <w:b w:val="false"/>
          <w:i w:val="false"/>
          <w:color w:val="000000"/>
          <w:sz w:val="28"/>
        </w:rPr>
        <w:t>
      2) өздерінің объектілерінде болған авариялардың, оқыс оқиғалар мен өрттердің себептері мен мән-жайларын анықтау жөнінде жұмыстар жүргізуге;</w:t>
      </w:r>
    </w:p>
    <w:p>
      <w:pPr>
        <w:spacing w:after="0"/>
        <w:ind w:left="0"/>
        <w:jc w:val="both"/>
      </w:pPr>
      <w:r>
        <w:rPr>
          <w:rFonts w:ascii="Times New Roman"/>
          <w:b w:val="false"/>
          <w:i w:val="false"/>
          <w:color w:val="000000"/>
          <w:sz w:val="28"/>
        </w:rPr>
        <w:t>
      3) Қазақстан Республикасының заңнамасында айқындалған шекте азаматтық қорғауды қамтамасыз ету жөнінде әлеуметтік және экономикалық ынталандыру шараларын белгілеуге;</w:t>
      </w:r>
    </w:p>
    <w:p>
      <w:pPr>
        <w:spacing w:after="0"/>
        <w:ind w:left="0"/>
        <w:jc w:val="both"/>
      </w:pPr>
      <w:r>
        <w:rPr>
          <w:rFonts w:ascii="Times New Roman"/>
          <w:b w:val="false"/>
          <w:i w:val="false"/>
          <w:color w:val="000000"/>
          <w:sz w:val="28"/>
        </w:rPr>
        <w:t>
      4) азаматтық қорғау мәселелері жөнінде ақпарат алуға;</w:t>
      </w:r>
    </w:p>
    <w:p>
      <w:pPr>
        <w:spacing w:after="0"/>
        <w:ind w:left="0"/>
        <w:jc w:val="both"/>
      </w:pPr>
      <w:r>
        <w:rPr>
          <w:rFonts w:ascii="Times New Roman"/>
          <w:b w:val="false"/>
          <w:i w:val="false"/>
          <w:color w:val="000000"/>
          <w:sz w:val="28"/>
        </w:rPr>
        <w:t>
      5) өздері өз қаражаты есебінен ұстайтын кәсіби өртке қарсы қызметті Қазақстан Республикасының заңнамасында белгіленген тәртіппен құруға, қайта ұйымдастыруға және таратуға, сондай-ақ кәсіби өртке қарсы қызметті шарттар негізінде тартуға;</w:t>
      </w:r>
    </w:p>
    <w:p>
      <w:pPr>
        <w:spacing w:after="0"/>
        <w:ind w:left="0"/>
        <w:jc w:val="both"/>
      </w:pPr>
      <w:r>
        <w:rPr>
          <w:rFonts w:ascii="Times New Roman"/>
          <w:b w:val="false"/>
          <w:i w:val="false"/>
          <w:color w:val="000000"/>
          <w:sz w:val="28"/>
        </w:rPr>
        <w:t>
      6) өнеркәсіптік қауіпсіздік саласындағы тәуекелдерге бағалау жүргізуге құқығы бар.</w:t>
      </w:r>
    </w:p>
    <w:bookmarkStart w:name="z142" w:id="309"/>
    <w:p>
      <w:pPr>
        <w:spacing w:after="0"/>
        <w:ind w:left="0"/>
        <w:jc w:val="both"/>
      </w:pPr>
      <w:r>
        <w:rPr>
          <w:rFonts w:ascii="Times New Roman"/>
          <w:b w:val="false"/>
          <w:i w:val="false"/>
          <w:color w:val="000000"/>
          <w:sz w:val="28"/>
        </w:rPr>
        <w:t>
      2. Ұйымдар:</w:t>
      </w:r>
    </w:p>
    <w:bookmarkEnd w:id="309"/>
    <w:p>
      <w:pPr>
        <w:spacing w:after="0"/>
        <w:ind w:left="0"/>
        <w:jc w:val="both"/>
      </w:pPr>
      <w:r>
        <w:rPr>
          <w:rFonts w:ascii="Times New Roman"/>
          <w:b w:val="false"/>
          <w:i w:val="false"/>
          <w:color w:val="000000"/>
          <w:sz w:val="28"/>
        </w:rPr>
        <w:t>
      1) Қазақстан Республикасының азаматтық қорғау саласындағы заңнамасында белгіленген талаптарды сақтауға, сондай-ақ мемлекеттік инспекторлардың бұзушылықтарды жою жөнінде берген нұсқамаларын орындауға;</w:t>
      </w:r>
    </w:p>
    <w:p>
      <w:pPr>
        <w:spacing w:after="0"/>
        <w:ind w:left="0"/>
        <w:jc w:val="both"/>
      </w:pPr>
      <w:r>
        <w:rPr>
          <w:rFonts w:ascii="Times New Roman"/>
          <w:b w:val="false"/>
          <w:i w:val="false"/>
          <w:color w:val="000000"/>
          <w:sz w:val="28"/>
        </w:rPr>
        <w:t>
      2) өнеркәсіптік қауіпсіздік пен өрт қауіпсіздігін қамтамасыз ету жөнінде шаралар әзірлеуге және оларды жүзеге асыруға;</w:t>
      </w:r>
    </w:p>
    <w:p>
      <w:pPr>
        <w:spacing w:after="0"/>
        <w:ind w:left="0"/>
        <w:jc w:val="both"/>
      </w:pPr>
      <w:r>
        <w:rPr>
          <w:rFonts w:ascii="Times New Roman"/>
          <w:b w:val="false"/>
          <w:i w:val="false"/>
          <w:color w:val="000000"/>
          <w:sz w:val="28"/>
        </w:rPr>
        <w:t>
      3) өртке қарсы насихат жүргізуге, сондай-ақ өз жұмыскерлерін өрт қауіпсіздігі шараларына оқытуға;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өрт сөндіру жүйелері мен құралдарын жарамды күйде ұстауға, олардың мақсатсыз пайдаланылуына жол бермеуге;</w:t>
      </w:r>
    </w:p>
    <w:p>
      <w:pPr>
        <w:spacing w:after="0"/>
        <w:ind w:left="0"/>
        <w:jc w:val="both"/>
      </w:pPr>
      <w:r>
        <w:rPr>
          <w:rFonts w:ascii="Times New Roman"/>
          <w:b w:val="false"/>
          <w:i w:val="false"/>
          <w:color w:val="000000"/>
          <w:sz w:val="28"/>
        </w:rPr>
        <w:t>
      6) өрттерді сөндіру, аварияларды жою, олардың туындау және өршу себептері мен жағдайларын анықтау кезінде, сондай-ақ өрт қауіпсіздігі мен өнеркәсіптік қауіпсіздік талаптарының бұзылуына, өрттердің және авариялардың туындауына жол берген тұлғаларды анықтау кезінде жәрдем көрсетуге, азаматтық қорғау күштерінің бөлімшелері ұйымдардың аумақтарында қызметтік міндеттерін жүзеге асырған кезде олардың Қазақстан Республикасының заңнамасында белгіленген тәртіппен кіруін қамтамасыз етуге;</w:t>
      </w:r>
    </w:p>
    <w:p>
      <w:pPr>
        <w:spacing w:after="0"/>
        <w:ind w:left="0"/>
        <w:jc w:val="both"/>
      </w:pPr>
      <w:r>
        <w:rPr>
          <w:rFonts w:ascii="Times New Roman"/>
          <w:b w:val="false"/>
          <w:i w:val="false"/>
          <w:color w:val="000000"/>
          <w:sz w:val="28"/>
        </w:rPr>
        <w:t>
      7) азаматтық қорғау және өнеркәсіптік қауіпсіздік саласындағы уәкілетті органдардың және олардың мемлекеттік инспекторларының сұрау салуы бойынша өрт қауіпсіздігі мен өнеркәсіптік қауіпсіздіктің жай-күйі туралы, оның ішінде өздері өндіретін өнімдердің өрт қауіптілігі туралы, сондай-ақ өз аумақтарында болған өрттер, авариялар, оқыс оқиғалар және олардың салдары туралы мәліметтер мен құжаттарды беруге;</w:t>
      </w:r>
    </w:p>
    <w:p>
      <w:pPr>
        <w:spacing w:after="0"/>
        <w:ind w:left="0"/>
        <w:jc w:val="both"/>
      </w:pPr>
      <w:r>
        <w:rPr>
          <w:rFonts w:ascii="Times New Roman"/>
          <w:b w:val="false"/>
          <w:i w:val="false"/>
          <w:color w:val="000000"/>
          <w:sz w:val="28"/>
        </w:rPr>
        <w:t>
      8) өртке қарсы қызметке туындаған өрт туралы, жолдар мен кірме жолдар жай-күйінің өзгеруі туралы дереу хабарлауға;</w:t>
      </w:r>
    </w:p>
    <w:p>
      <w:pPr>
        <w:spacing w:after="0"/>
        <w:ind w:left="0"/>
        <w:jc w:val="both"/>
      </w:pPr>
      <w:r>
        <w:rPr>
          <w:rFonts w:ascii="Times New Roman"/>
          <w:b w:val="false"/>
          <w:i w:val="false"/>
          <w:color w:val="000000"/>
          <w:sz w:val="28"/>
        </w:rPr>
        <w:t>
      9) төтенше жағдайлардың туындау қатері туралы немесе туындауы туралы ақпаратты Қазақстан Республикасының заңнамасында белгіленген тәртіппен беруге, жұмыскерлер мен халықты құлақтандыруға;</w:t>
      </w:r>
    </w:p>
    <w:p>
      <w:pPr>
        <w:spacing w:after="0"/>
        <w:ind w:left="0"/>
        <w:jc w:val="both"/>
      </w:pPr>
      <w:r>
        <w:rPr>
          <w:rFonts w:ascii="Times New Roman"/>
          <w:b w:val="false"/>
          <w:i w:val="false"/>
          <w:color w:val="000000"/>
          <w:sz w:val="28"/>
        </w:rPr>
        <w:t>
      10) Қазақстан Республикасының заңнамасында көзделген жағдайларда, жұмыскерлерге және басқа да азаматтарға төтенше жағдайлардың салдарларынан келтірілген зиянды (нұқсанды) өтеуді қамтамасыз етуге, төтенше жағдайларды жойғаннан кейін қоршаған ортаны сауықтыру, жеке және заңды тұлғалардың шаруашылық қызметін қалпына келтіру жөнінде іс-шаралар жүргізуге;</w:t>
      </w:r>
    </w:p>
    <w:p>
      <w:pPr>
        <w:spacing w:after="0"/>
        <w:ind w:left="0"/>
        <w:jc w:val="both"/>
      </w:pPr>
      <w:r>
        <w:rPr>
          <w:rFonts w:ascii="Times New Roman"/>
          <w:b w:val="false"/>
          <w:i w:val="false"/>
          <w:color w:val="000000"/>
          <w:sz w:val="28"/>
        </w:rPr>
        <w:t>
      11) жұмыскерлерді және өндірістік әрі әлеуметтік мақсаттағы объектілерді төтенше жағдайлардан қорғау жөніндегі іс-шараларды жоспарлауға және жүзеге асыруға;</w:t>
      </w:r>
    </w:p>
    <w:bookmarkStart w:name="z1036" w:id="310"/>
    <w:p>
      <w:pPr>
        <w:spacing w:after="0"/>
        <w:ind w:left="0"/>
        <w:jc w:val="both"/>
      </w:pPr>
      <w:r>
        <w:rPr>
          <w:rFonts w:ascii="Times New Roman"/>
          <w:b w:val="false"/>
          <w:i w:val="false"/>
          <w:color w:val="000000"/>
          <w:sz w:val="28"/>
        </w:rPr>
        <w:t>
      12) азаматтық қорғау саласында оқу-жаттығулар мен жаттығулар өткізуге міндетті.</w:t>
      </w:r>
    </w:p>
    <w:bookmarkEnd w:id="310"/>
    <w:bookmarkStart w:name="z143" w:id="311"/>
    <w:p>
      <w:pPr>
        <w:spacing w:after="0"/>
        <w:ind w:left="0"/>
        <w:jc w:val="both"/>
      </w:pPr>
      <w:r>
        <w:rPr>
          <w:rFonts w:ascii="Times New Roman"/>
          <w:b w:val="false"/>
          <w:i w:val="false"/>
          <w:color w:val="000000"/>
          <w:sz w:val="28"/>
        </w:rPr>
        <w:t xml:space="preserve">
      3. Қауіпті өндірістік объектілері бар және (немесе) олардағы жұмыстарға тартылатын ұйымдар осы баптың </w:t>
      </w:r>
      <w:r>
        <w:rPr>
          <w:rFonts w:ascii="Times New Roman"/>
          <w:b w:val="false"/>
          <w:i w:val="false"/>
          <w:color w:val="000000"/>
          <w:sz w:val="28"/>
        </w:rPr>
        <w:t>2-тармағына</w:t>
      </w:r>
      <w:r>
        <w:rPr>
          <w:rFonts w:ascii="Times New Roman"/>
          <w:b w:val="false"/>
          <w:i w:val="false"/>
          <w:color w:val="000000"/>
          <w:sz w:val="28"/>
        </w:rPr>
        <w:t xml:space="preserve"> қосымша:</w:t>
      </w:r>
    </w:p>
    <w:bookmarkEnd w:id="311"/>
    <w:p>
      <w:pPr>
        <w:spacing w:after="0"/>
        <w:ind w:left="0"/>
        <w:jc w:val="both"/>
      </w:pPr>
      <w:r>
        <w:rPr>
          <w:rFonts w:ascii="Times New Roman"/>
          <w:b w:val="false"/>
          <w:i w:val="false"/>
          <w:color w:val="000000"/>
          <w:sz w:val="28"/>
        </w:rPr>
        <w:t>
      1) Қазақстан Республикасының аумағында қолдануға жол берілген, қауіпті өндірістік объектілерде технологияларды, қауіпті техникалық құрылғыларды, жарылғыш заттар мен олардың негізінде жасалған бұйымдарды қолдануға;</w:t>
      </w:r>
    </w:p>
    <w:p>
      <w:pPr>
        <w:spacing w:after="0"/>
        <w:ind w:left="0"/>
        <w:jc w:val="both"/>
      </w:pPr>
      <w:r>
        <w:rPr>
          <w:rFonts w:ascii="Times New Roman"/>
          <w:b w:val="false"/>
          <w:i w:val="false"/>
          <w:color w:val="000000"/>
          <w:sz w:val="28"/>
        </w:rPr>
        <w:t>
      2) өнеркәсіптік қауіпсіздік талаптарының сақталуына өндірістік бақылауды жүзеге асыруға;</w:t>
      </w:r>
    </w:p>
    <w:p>
      <w:pPr>
        <w:spacing w:after="0"/>
        <w:ind w:left="0"/>
        <w:jc w:val="both"/>
      </w:pPr>
      <w:r>
        <w:rPr>
          <w:rFonts w:ascii="Times New Roman"/>
          <w:b w:val="false"/>
          <w:i w:val="false"/>
          <w:color w:val="000000"/>
          <w:sz w:val="28"/>
        </w:rPr>
        <w:t>
      2-1) ұйымның бірінші басшысына тікелей бағынатын өндірістік бақылау қызметін құруға;</w:t>
      </w:r>
    </w:p>
    <w:p>
      <w:pPr>
        <w:spacing w:after="0"/>
        <w:ind w:left="0"/>
        <w:jc w:val="both"/>
      </w:pPr>
      <w:r>
        <w:rPr>
          <w:rFonts w:ascii="Times New Roman"/>
          <w:b w:val="false"/>
          <w:i w:val="false"/>
          <w:color w:val="000000"/>
          <w:sz w:val="28"/>
        </w:rPr>
        <w:t>
      3) өндірістік ғимараттарды, технологиялық құрылыстарды зерттеп-қарау мен диагностикалауды жүргізуге;</w:t>
      </w:r>
    </w:p>
    <w:p>
      <w:pPr>
        <w:spacing w:after="0"/>
        <w:ind w:left="0"/>
        <w:jc w:val="both"/>
      </w:pPr>
      <w:r>
        <w:rPr>
          <w:rFonts w:ascii="Times New Roman"/>
          <w:b w:val="false"/>
          <w:i w:val="false"/>
          <w:color w:val="000000"/>
          <w:sz w:val="28"/>
        </w:rPr>
        <w:t>
      4) қауіпті техникалық құрылғыларға және техникалық құрылғыларға техникалық куәландыру жүргізуге;</w:t>
      </w:r>
    </w:p>
    <w:p>
      <w:pPr>
        <w:spacing w:after="0"/>
        <w:ind w:left="0"/>
        <w:jc w:val="both"/>
      </w:pPr>
      <w:r>
        <w:rPr>
          <w:rFonts w:ascii="Times New Roman"/>
          <w:b w:val="false"/>
          <w:i w:val="false"/>
          <w:color w:val="000000"/>
          <w:sz w:val="28"/>
        </w:rPr>
        <w:t>
      5) қызмет етудің нормативтік мерзімі біткен қауіпті техникалық құрылғыларға және техникалық құрылғыларға оларды одан әрі қауіпсіз пайдаланудың мүмкін мерзімін анықтау үшін сараптама жүргізуге;</w:t>
      </w:r>
    </w:p>
    <w:p>
      <w:pPr>
        <w:spacing w:after="0"/>
        <w:ind w:left="0"/>
        <w:jc w:val="both"/>
      </w:pPr>
      <w:r>
        <w:rPr>
          <w:rFonts w:ascii="Times New Roman"/>
          <w:b w:val="false"/>
          <w:i w:val="false"/>
          <w:color w:val="000000"/>
          <w:sz w:val="28"/>
        </w:rPr>
        <w:t>
      6) белгіленген өнеркәсіптік қауіпсіздік талаптарына сай келетін лауазымды адамдар мен жұмыскерлерді қауіпті өндірістік объектілердегі жұмысқа жіберуге;</w:t>
      </w:r>
    </w:p>
    <w:p>
      <w:pPr>
        <w:spacing w:after="0"/>
        <w:ind w:left="0"/>
        <w:jc w:val="both"/>
      </w:pPr>
      <w:r>
        <w:rPr>
          <w:rFonts w:ascii="Times New Roman"/>
          <w:b w:val="false"/>
          <w:i w:val="false"/>
          <w:color w:val="000000"/>
          <w:sz w:val="28"/>
        </w:rPr>
        <w:t>
      7) қауіпті өндірістік объектілерге бөгде адамдардың кіруін болғызбау жөнінде шаралар қабылдауға;</w:t>
      </w:r>
    </w:p>
    <w:p>
      <w:pPr>
        <w:spacing w:after="0"/>
        <w:ind w:left="0"/>
        <w:jc w:val="both"/>
      </w:pPr>
      <w:r>
        <w:rPr>
          <w:rFonts w:ascii="Times New Roman"/>
          <w:b w:val="false"/>
          <w:i w:val="false"/>
          <w:color w:val="000000"/>
          <w:sz w:val="28"/>
        </w:rPr>
        <w:t>
      8) авариялардың, оқыс оқиғалардың, жарылғыш заттар мен олардың негізінде жасалған бұйымдардың жоғалу жағдайларының туындау себептеріне талдау жүргізуге, қауіпті өндірістік факторлардың зиянды әсерінің және олардың салдарларының алдын алуға және оларды жоюға бағытталған іс-шараларды жүзеге асыруға;</w:t>
      </w:r>
    </w:p>
    <w:p>
      <w:pPr>
        <w:spacing w:after="0"/>
        <w:ind w:left="0"/>
        <w:jc w:val="both"/>
      </w:pPr>
      <w:r>
        <w:rPr>
          <w:rFonts w:ascii="Times New Roman"/>
          <w:b w:val="false"/>
          <w:i w:val="false"/>
          <w:color w:val="000000"/>
          <w:sz w:val="28"/>
        </w:rPr>
        <w:t>
      9) орын алған авария туралы жұмыскерлерге, өнеркәсіптік қауіпсіздік саласындағы кәсіби авариялық-құтқару қызметіне, уәкілетті органның аумақтық органына және өнеркәсіптік қауіпсіздік саласындағы уәкілетті орган ведомствосының аумақтық бөлімшесіне, жергілікті атқарушы органдарға, қауіпті өндірістік факторлар туындаған кезде төтенше жағдайдың есепті аймағына жататын халыққа дереу хабарлауға;</w:t>
      </w:r>
    </w:p>
    <w:p>
      <w:pPr>
        <w:spacing w:after="0"/>
        <w:ind w:left="0"/>
        <w:jc w:val="both"/>
      </w:pPr>
      <w:r>
        <w:rPr>
          <w:rFonts w:ascii="Times New Roman"/>
          <w:b w:val="false"/>
          <w:i w:val="false"/>
          <w:color w:val="000000"/>
          <w:sz w:val="28"/>
        </w:rPr>
        <w:t>
      9-1) қауіпті өндірістік объектінің қауіптілігінің жалпы деңгейі туралы өнеркәсіптік қауіпсіздік саласындағы уәкілетті орган ведомствосының аумақтық бөлімшелеріне хабарлауға;</w:t>
      </w:r>
    </w:p>
    <w:p>
      <w:pPr>
        <w:spacing w:after="0"/>
        <w:ind w:left="0"/>
        <w:jc w:val="both"/>
      </w:pPr>
      <w:r>
        <w:rPr>
          <w:rFonts w:ascii="Times New Roman"/>
          <w:b w:val="false"/>
          <w:i w:val="false"/>
          <w:color w:val="000000"/>
          <w:sz w:val="28"/>
        </w:rPr>
        <w:t>
      10) аварияларды, оқыс оқиғаларды, қауіпті өндірістік объектілерде жарылғыш заттар мен олардың негізінде жасалған бұйымдардың жоғалу жағдайларын есепке алуды жүргізуге;</w:t>
      </w:r>
    </w:p>
    <w:p>
      <w:pPr>
        <w:spacing w:after="0"/>
        <w:ind w:left="0"/>
        <w:jc w:val="both"/>
      </w:pPr>
      <w:r>
        <w:rPr>
          <w:rFonts w:ascii="Times New Roman"/>
          <w:b w:val="false"/>
          <w:i w:val="false"/>
          <w:color w:val="000000"/>
          <w:sz w:val="28"/>
        </w:rPr>
        <w:t>
      11) қауіпті өндірістік объектінің қаржылық-экономикалық қызметі жоспарларын әзірлеу кезінде өнеркәсіптік қауіпсіздікті қамтамасыз етуге жұмсалатын шығындарды көздеуге;</w:t>
      </w:r>
    </w:p>
    <w:p>
      <w:pPr>
        <w:spacing w:after="0"/>
        <w:ind w:left="0"/>
        <w:jc w:val="both"/>
      </w:pPr>
      <w:r>
        <w:rPr>
          <w:rFonts w:ascii="Times New Roman"/>
          <w:b w:val="false"/>
          <w:i w:val="false"/>
          <w:color w:val="000000"/>
          <w:sz w:val="28"/>
        </w:rPr>
        <w:t>
      12) өнеркәсіптік қауіпсіздік саласындағы уәкілетті орган ведомствосының аумақтық бөлімшелеріне жарақаттану және оқыс оқиғалар туралы ақпарат беруге;</w:t>
      </w:r>
    </w:p>
    <w:p>
      <w:pPr>
        <w:spacing w:after="0"/>
        <w:ind w:left="0"/>
        <w:jc w:val="both"/>
      </w:pPr>
      <w:r>
        <w:rPr>
          <w:rFonts w:ascii="Times New Roman"/>
          <w:b w:val="false"/>
          <w:i w:val="false"/>
          <w:color w:val="000000"/>
          <w:sz w:val="28"/>
        </w:rPr>
        <w:t>
      12-1) өнеркәсіптік қауіпсіздік саласындағы уәкілетті орган ведомствосының аумақтық бөлімшелеріне қауіпті өндірістік объектілерде жарылыс жұмыстарын жүргізу кезінде қолданылатын жарылғыш заттар мен олардың негізінде жасалған бұйымдарды есепке алу (кіріс, шығыс, беру және қайтару) жөніндегі ақпаратты беруге;</w:t>
      </w:r>
    </w:p>
    <w:p>
      <w:pPr>
        <w:spacing w:after="0"/>
        <w:ind w:left="0"/>
        <w:jc w:val="both"/>
      </w:pPr>
      <w:r>
        <w:rPr>
          <w:rFonts w:ascii="Times New Roman"/>
          <w:b w:val="false"/>
          <w:i w:val="false"/>
          <w:color w:val="000000"/>
          <w:sz w:val="28"/>
        </w:rPr>
        <w:t>
      13) мемлекеттік инспекторды қауіпті өндірістік объектіде болған кезде жеке қорғану құралдарымен, қауіпсіздік аспаптармен қамтамасыз етуге;</w:t>
      </w:r>
    </w:p>
    <w:p>
      <w:pPr>
        <w:spacing w:after="0"/>
        <w:ind w:left="0"/>
        <w:jc w:val="both"/>
      </w:pPr>
      <w:r>
        <w:rPr>
          <w:rFonts w:ascii="Times New Roman"/>
          <w:b w:val="false"/>
          <w:i w:val="false"/>
          <w:color w:val="000000"/>
          <w:sz w:val="28"/>
        </w:rPr>
        <w:t>
      14) қызмет етуінің нормативтік мерзімі біткен қауіпті техникалық құрылғыларды, техникалық құрылғыларды уақтылы жаңартуды қамтамасыз етуге;</w:t>
      </w:r>
    </w:p>
    <w:p>
      <w:pPr>
        <w:spacing w:after="0"/>
        <w:ind w:left="0"/>
        <w:jc w:val="both"/>
      </w:pPr>
      <w:r>
        <w:rPr>
          <w:rFonts w:ascii="Times New Roman"/>
          <w:b w:val="false"/>
          <w:i w:val="false"/>
          <w:color w:val="000000"/>
          <w:sz w:val="28"/>
        </w:rPr>
        <w:t>
      14-1) қауіпті өндірістік объектілерді жаңарту мен техникалық қайта жарақтандырудың жиынтық жоспарының уақтылы орындалуын қамтамасыз етуге;</w:t>
      </w:r>
    </w:p>
    <w:p>
      <w:pPr>
        <w:spacing w:after="0"/>
        <w:ind w:left="0"/>
        <w:jc w:val="both"/>
      </w:pPr>
      <w:r>
        <w:rPr>
          <w:rFonts w:ascii="Times New Roman"/>
          <w:b w:val="false"/>
          <w:i w:val="false"/>
          <w:color w:val="000000"/>
          <w:sz w:val="28"/>
        </w:rPr>
        <w:t>
      15) осы Заңда айқындалған қауіпті өндірістік объектілердің өнеркәсіптік қауіпсіздігін декларациялауға;</w:t>
      </w:r>
    </w:p>
    <w:p>
      <w:pPr>
        <w:spacing w:after="0"/>
        <w:ind w:left="0"/>
        <w:jc w:val="both"/>
      </w:pPr>
      <w:r>
        <w:rPr>
          <w:rFonts w:ascii="Times New Roman"/>
          <w:b w:val="false"/>
          <w:i w:val="false"/>
          <w:color w:val="000000"/>
          <w:sz w:val="28"/>
        </w:rPr>
        <w:t>
      16) Қазақстан Республикасының заңнамасында белгіленген талаптарға сәйкес қауіпті өндірістік объектінің жұмыскерлер штатының жасақталуын қамтамасыз етуге;</w:t>
      </w:r>
    </w:p>
    <w:p>
      <w:pPr>
        <w:spacing w:after="0"/>
        <w:ind w:left="0"/>
        <w:jc w:val="both"/>
      </w:pPr>
      <w:r>
        <w:rPr>
          <w:rFonts w:ascii="Times New Roman"/>
          <w:b w:val="false"/>
          <w:i w:val="false"/>
          <w:color w:val="000000"/>
          <w:sz w:val="28"/>
        </w:rPr>
        <w:t>
      17) өнеркәсіптік қауіпсіздік саласында басшыларды, мамандарды және жұмыскерлерді даярлауды, қайта даярлауды және олардың білімін тексеруді (емтихандар өткізуді) қамтамасыз етуге;</w:t>
      </w:r>
    </w:p>
    <w:p>
      <w:pPr>
        <w:spacing w:after="0"/>
        <w:ind w:left="0"/>
        <w:jc w:val="both"/>
      </w:pPr>
      <w:r>
        <w:rPr>
          <w:rFonts w:ascii="Times New Roman"/>
          <w:b w:val="false"/>
          <w:i w:val="false"/>
          <w:color w:val="000000"/>
          <w:sz w:val="28"/>
        </w:rPr>
        <w:t>
      18) өнеркәсіптік қауіпсіздік саласындағы өз кәсіби авариялық-құтқару қызметтерін құруға немесе өнеркәсіптік қауіпсіздік саласындағы кәсіби авариялық-құтқару қызметтерімен шарттар жасасуға;</w:t>
      </w:r>
    </w:p>
    <w:p>
      <w:pPr>
        <w:spacing w:after="0"/>
        <w:ind w:left="0"/>
        <w:jc w:val="left"/>
      </w:pPr>
      <w:r>
        <w:rPr>
          <w:rFonts w:ascii="Times New Roman"/>
          <w:b w:val="false"/>
          <w:i w:val="false"/>
          <w:color w:val="000000"/>
          <w:sz w:val="28"/>
        </w:rPr>
        <w:t>
</w:t>
      </w:r>
      <w:r>
        <w:rPr>
          <w:rFonts w:ascii="Times New Roman"/>
          <w:b w:val="false"/>
          <w:i w:val="false"/>
          <w:color w:val="ff0000"/>
          <w:sz w:val="28"/>
        </w:rPr>
        <w:t>      19) алып тасталды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қауіпті техникалық құрылғылар мен қауіпті өндірістік объектілерді есепке қоюды, есептен шығаруды жүзеге асыруға;</w:t>
      </w:r>
    </w:p>
    <w:p>
      <w:pPr>
        <w:spacing w:after="0"/>
        <w:ind w:left="0"/>
        <w:jc w:val="both"/>
      </w:pPr>
      <w:r>
        <w:rPr>
          <w:rFonts w:ascii="Times New Roman"/>
          <w:b w:val="false"/>
          <w:i w:val="false"/>
          <w:color w:val="000000"/>
          <w:sz w:val="28"/>
        </w:rPr>
        <w:t>
      21) осы Заңға және Қазақстан Республиксының сәулет, қала құрылысы және құрылыс қызметі туралы заңнамасына сәйкес қауіпті өндірістік объектіні салуға, кеңейтуге, реконструкциялауға, жаңғыртуға, консервациялауға және таратуға жобалау құжаттамасын келісуге;</w:t>
      </w:r>
    </w:p>
    <w:p>
      <w:pPr>
        <w:spacing w:after="0"/>
        <w:ind w:left="0"/>
        <w:jc w:val="both"/>
      </w:pPr>
      <w:r>
        <w:rPr>
          <w:rFonts w:ascii="Times New Roman"/>
          <w:b w:val="false"/>
          <w:i w:val="false"/>
          <w:color w:val="000000"/>
          <w:sz w:val="28"/>
        </w:rPr>
        <w:t>
      22) қауіпті техникалық құрылғыларды пайдалануға берген кезде мемлекеттік инспектордың қатысуымен техникалық куәландыруларды жүргізуге;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23)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қауіпті өндірістік объектілерде ықтимал аварияларды және олардың салдарларын оқшаулау және жою жөніндегі іс-шараларды жоспарлауға және жүзеге асыруға;</w:t>
      </w:r>
    </w:p>
    <w:p>
      <w:pPr>
        <w:spacing w:after="0"/>
        <w:ind w:left="0"/>
        <w:jc w:val="both"/>
      </w:pPr>
      <w:r>
        <w:rPr>
          <w:rFonts w:ascii="Times New Roman"/>
          <w:b w:val="false"/>
          <w:i w:val="false"/>
          <w:color w:val="000000"/>
          <w:sz w:val="28"/>
        </w:rPr>
        <w:t>
      25) аварияларды жою жоспарына сәйкес жұмыстарды жүргізуге материалдық және қаржылық ресурстардың резервтеріне ие болуға;</w:t>
      </w:r>
    </w:p>
    <w:p>
      <w:pPr>
        <w:spacing w:after="0"/>
        <w:ind w:left="0"/>
        <w:jc w:val="both"/>
      </w:pPr>
      <w:r>
        <w:rPr>
          <w:rFonts w:ascii="Times New Roman"/>
          <w:b w:val="false"/>
          <w:i w:val="false"/>
          <w:color w:val="000000"/>
          <w:sz w:val="28"/>
        </w:rPr>
        <w:t>
      26) қауіпті өндірістік объектілерде авария, оқыс оқиға туындаған жағдайда мониторинг жүргізу, байланыс және іс-қимылдарды қолдау жүйелерін құруға және олардың орнықты жұмыс істеуін қамтамасыз етуге;</w:t>
      </w:r>
    </w:p>
    <w:p>
      <w:pPr>
        <w:spacing w:after="0"/>
        <w:ind w:left="0"/>
        <w:jc w:val="both"/>
      </w:pPr>
      <w:r>
        <w:rPr>
          <w:rFonts w:ascii="Times New Roman"/>
          <w:b w:val="false"/>
          <w:i w:val="false"/>
          <w:color w:val="000000"/>
          <w:sz w:val="28"/>
        </w:rPr>
        <w:t>
      27) қауіпті өндірістік объектілерде авария, оқыс оқиға болған жағдайда жұмыскерлерді іс-қимылдарға оқытуды жүзеге асыруға;</w:t>
      </w:r>
    </w:p>
    <w:p>
      <w:pPr>
        <w:spacing w:after="0"/>
        <w:ind w:left="0"/>
        <w:jc w:val="both"/>
      </w:pPr>
      <w:r>
        <w:rPr>
          <w:rFonts w:ascii="Times New Roman"/>
          <w:b w:val="false"/>
          <w:i w:val="false"/>
          <w:color w:val="000000"/>
          <w:sz w:val="28"/>
        </w:rPr>
        <w:t>
      28) жергілікті құлақтандыру жүйелерін құруға және ұдайы әзірлікте ұстап тұруға міндетті.</w:t>
      </w:r>
    </w:p>
    <w:bookmarkStart w:name="z144" w:id="312"/>
    <w:p>
      <w:pPr>
        <w:spacing w:after="0"/>
        <w:ind w:left="0"/>
        <w:jc w:val="both"/>
      </w:pPr>
      <w:r>
        <w:rPr>
          <w:rFonts w:ascii="Times New Roman"/>
          <w:b w:val="false"/>
          <w:i w:val="false"/>
          <w:color w:val="000000"/>
          <w:sz w:val="28"/>
        </w:rPr>
        <w:t>
      4. Қауіпті өндірістік объектілері бар және (немесе) олардағы жұмыстарға тартылатын ұйымдарға, егер олар осы объектілерде:</w:t>
      </w:r>
    </w:p>
    <w:bookmarkEnd w:id="312"/>
    <w:p>
      <w:pPr>
        <w:spacing w:after="0"/>
        <w:ind w:left="0"/>
        <w:jc w:val="both"/>
      </w:pPr>
      <w:r>
        <w:rPr>
          <w:rFonts w:ascii="Times New Roman"/>
          <w:b w:val="false"/>
          <w:i w:val="false"/>
          <w:color w:val="000000"/>
          <w:sz w:val="28"/>
        </w:rPr>
        <w:t>
      көмірсутек шикізатын геологиялық барлауды қоспағанда, геологиялық барлау жұмыстарын және бұрғылау-жару жұмыстарын жүргізбестен кең таралған пайдалы қазбаларды өндіру бойынша тау-кен жұмыстарын;</w:t>
      </w:r>
    </w:p>
    <w:p>
      <w:pPr>
        <w:spacing w:after="0"/>
        <w:ind w:left="0"/>
        <w:jc w:val="both"/>
      </w:pPr>
      <w:r>
        <w:rPr>
          <w:rFonts w:ascii="Times New Roman"/>
          <w:b w:val="false"/>
          <w:i w:val="false"/>
          <w:color w:val="000000"/>
          <w:sz w:val="28"/>
        </w:rPr>
        <w:t>
      жүк көтергіш крандар, көтергіштер (мұнаралар), эскалаторлар, лифтілер, траволаторлар, сондай-ақ мүгедектігі бар адамдарға арналған көтергіштер пайдаланылатын жұмыстарды;</w:t>
      </w:r>
    </w:p>
    <w:p>
      <w:pPr>
        <w:spacing w:after="0"/>
        <w:ind w:left="0"/>
        <w:jc w:val="both"/>
      </w:pPr>
      <w:r>
        <w:rPr>
          <w:rFonts w:ascii="Times New Roman"/>
          <w:b w:val="false"/>
          <w:i w:val="false"/>
          <w:color w:val="000000"/>
          <w:sz w:val="28"/>
        </w:rPr>
        <w:t>
      автожанармай құю станцияларын және астық қабылдау пункттерін пайдалануға байланысты жұмыстарды ғана жүргізсе, осы баптың 3-тармағы 18) тармақшасының күші қолданылмайды</w:t>
      </w:r>
    </w:p>
    <w:bookmarkStart w:name="z145" w:id="313"/>
    <w:p>
      <w:pPr>
        <w:spacing w:after="0"/>
        <w:ind w:left="0"/>
        <w:jc w:val="both"/>
      </w:pPr>
      <w:r>
        <w:rPr>
          <w:rFonts w:ascii="Times New Roman"/>
          <w:b w:val="false"/>
          <w:i w:val="false"/>
          <w:color w:val="000000"/>
          <w:sz w:val="28"/>
        </w:rPr>
        <w:t xml:space="preserve">
      5. Азаматтық қорғаныс бойынша санаттарға жатқызылған ұйымдар осы баптың </w:t>
      </w:r>
      <w:r>
        <w:rPr>
          <w:rFonts w:ascii="Times New Roman"/>
          <w:b w:val="false"/>
          <w:i w:val="false"/>
          <w:color w:val="000000"/>
          <w:sz w:val="28"/>
        </w:rPr>
        <w:t>2-тармағына</w:t>
      </w:r>
      <w:r>
        <w:rPr>
          <w:rFonts w:ascii="Times New Roman"/>
          <w:b w:val="false"/>
          <w:i w:val="false"/>
          <w:color w:val="000000"/>
          <w:sz w:val="28"/>
        </w:rPr>
        <w:t xml:space="preserve"> қосымша:</w:t>
      </w:r>
    </w:p>
    <w:bookmarkEnd w:id="313"/>
    <w:p>
      <w:pPr>
        <w:spacing w:after="0"/>
        <w:ind w:left="0"/>
        <w:jc w:val="both"/>
      </w:pPr>
      <w:r>
        <w:rPr>
          <w:rFonts w:ascii="Times New Roman"/>
          <w:b w:val="false"/>
          <w:i w:val="false"/>
          <w:color w:val="000000"/>
          <w:sz w:val="28"/>
        </w:rPr>
        <w:t>
      1) азаматтық қорғаныс жоспарларын әзірлеуге және іске асыруға;</w:t>
      </w:r>
    </w:p>
    <w:p>
      <w:pPr>
        <w:spacing w:after="0"/>
        <w:ind w:left="0"/>
        <w:jc w:val="both"/>
      </w:pPr>
      <w:r>
        <w:rPr>
          <w:rFonts w:ascii="Times New Roman"/>
          <w:b w:val="false"/>
          <w:i w:val="false"/>
          <w:color w:val="000000"/>
          <w:sz w:val="28"/>
        </w:rPr>
        <w:t>
      2) объектілік сипаттағы төтенше жағдайлар мен олардың салдарларын жою жөніндегі іс-қимылдар жоспарларын әзірлеуге, бекітуге және іске асыруға;</w:t>
      </w:r>
    </w:p>
    <w:p>
      <w:pPr>
        <w:spacing w:after="0"/>
        <w:ind w:left="0"/>
        <w:jc w:val="both"/>
      </w:pPr>
      <w:r>
        <w:rPr>
          <w:rFonts w:ascii="Times New Roman"/>
          <w:b w:val="false"/>
          <w:i w:val="false"/>
          <w:color w:val="000000"/>
          <w:sz w:val="28"/>
        </w:rPr>
        <w:t>
      3) әскери қақтығыстар жүргізу кезінде жұмыскерлерді және объектілерді қорғау бойынша азаматтық қорғаныс іс-шараларын жүзеге асыруға;</w:t>
      </w:r>
    </w:p>
    <w:p>
      <w:pPr>
        <w:spacing w:after="0"/>
        <w:ind w:left="0"/>
        <w:jc w:val="both"/>
      </w:pPr>
      <w:r>
        <w:rPr>
          <w:rFonts w:ascii="Times New Roman"/>
          <w:b w:val="false"/>
          <w:i w:val="false"/>
          <w:color w:val="000000"/>
          <w:sz w:val="28"/>
        </w:rPr>
        <w:t>
      4) азаматтық қорғаныс бойынша жұмыскерлерді оқытуды жүзеге асыруға;</w:t>
      </w:r>
    </w:p>
    <w:p>
      <w:pPr>
        <w:spacing w:after="0"/>
        <w:ind w:left="0"/>
        <w:jc w:val="both"/>
      </w:pPr>
      <w:r>
        <w:rPr>
          <w:rFonts w:ascii="Times New Roman"/>
          <w:b w:val="false"/>
          <w:i w:val="false"/>
          <w:color w:val="000000"/>
          <w:sz w:val="28"/>
        </w:rPr>
        <w:t>
      5) ұжымдық және жеке қорғану құралдарының запастарын құруға және оларды ұдайы әзірлікте ұстап тұруға;</w:t>
      </w:r>
    </w:p>
    <w:p>
      <w:pPr>
        <w:spacing w:after="0"/>
        <w:ind w:left="0"/>
        <w:jc w:val="both"/>
      </w:pPr>
      <w:r>
        <w:rPr>
          <w:rFonts w:ascii="Times New Roman"/>
          <w:b w:val="false"/>
          <w:i w:val="false"/>
          <w:color w:val="000000"/>
          <w:sz w:val="28"/>
        </w:rPr>
        <w:t>
      6) өз объектілерінде авариялық-құтқару жұмыстары мен кезек күттірмейтін жұмыстарды жүргізуді ұйымдастыруға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01.04.2021</w:t>
      </w:r>
      <w:r>
        <w:rPr>
          <w:rFonts w:ascii="Times New Roman"/>
          <w:b w:val="false"/>
          <w:i w:val="false"/>
          <w:color w:val="000000"/>
          <w:sz w:val="28"/>
        </w:rPr>
        <w:t xml:space="preserve"> № 26-VII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Қоғамдық бірлестіктердің азаматтық қорғау саласындағы қызметі</w:t>
      </w:r>
    </w:p>
    <w:bookmarkStart w:name="z147" w:id="314"/>
    <w:p>
      <w:pPr>
        <w:spacing w:after="0"/>
        <w:ind w:left="0"/>
        <w:jc w:val="both"/>
      </w:pPr>
      <w:r>
        <w:rPr>
          <w:rFonts w:ascii="Times New Roman"/>
          <w:b w:val="false"/>
          <w:i w:val="false"/>
          <w:color w:val="000000"/>
          <w:sz w:val="28"/>
        </w:rPr>
        <w:t>
      1. Қоғамдық бірлестіктер азаматтық қорғау саласында:</w:t>
      </w:r>
    </w:p>
    <w:bookmarkEnd w:id="314"/>
    <w:p>
      <w:pPr>
        <w:spacing w:after="0"/>
        <w:ind w:left="0"/>
        <w:jc w:val="both"/>
      </w:pPr>
      <w:r>
        <w:rPr>
          <w:rFonts w:ascii="Times New Roman"/>
          <w:b w:val="false"/>
          <w:i w:val="false"/>
          <w:color w:val="000000"/>
          <w:sz w:val="28"/>
        </w:rPr>
        <w:t>
      халық арасында азаматтық қорғау саласындағы білімді насихаттауды жүзеге асырады;</w:t>
      </w:r>
    </w:p>
    <w:p>
      <w:pPr>
        <w:spacing w:after="0"/>
        <w:ind w:left="0"/>
        <w:jc w:val="both"/>
      </w:pPr>
      <w:r>
        <w:rPr>
          <w:rFonts w:ascii="Times New Roman"/>
          <w:b w:val="false"/>
          <w:i w:val="false"/>
          <w:color w:val="000000"/>
          <w:sz w:val="28"/>
        </w:rPr>
        <w:t>
      орталық және жергілікті атқарушы органдарға зардап шеккендерге шұғыл гуманитарлық және өзге де көмек беруде жәрдем көрсетеді;</w:t>
      </w:r>
    </w:p>
    <w:p>
      <w:pPr>
        <w:spacing w:after="0"/>
        <w:ind w:left="0"/>
        <w:jc w:val="both"/>
      </w:pPr>
      <w:r>
        <w:rPr>
          <w:rFonts w:ascii="Times New Roman"/>
          <w:b w:val="false"/>
          <w:i w:val="false"/>
          <w:color w:val="000000"/>
          <w:sz w:val="28"/>
        </w:rPr>
        <w:t>
      Қазақстан Республикасының заңнамасына қайшы келмейтін өзге де қызметті жүзеге асырады.</w:t>
      </w:r>
    </w:p>
    <w:bookmarkStart w:name="z148" w:id="315"/>
    <w:p>
      <w:pPr>
        <w:spacing w:after="0"/>
        <w:ind w:left="0"/>
        <w:jc w:val="both"/>
      </w:pPr>
      <w:r>
        <w:rPr>
          <w:rFonts w:ascii="Times New Roman"/>
          <w:b w:val="false"/>
          <w:i w:val="false"/>
          <w:color w:val="000000"/>
          <w:sz w:val="28"/>
        </w:rPr>
        <w:t>
      2. Осы Заңда белгіленген жағдайларды қоспағанда, қоғамдық бірлестіктер өкілдерінің құтқарушы немесе ерікті өрт сөндіруші мәртебесі болған кезде төтенше жағдайларды жоюға қатысуға құқығы бар.</w:t>
      </w:r>
    </w:p>
    <w:bookmarkEnd w:id="315"/>
    <w:bookmarkStart w:name="z149" w:id="316"/>
    <w:p>
      <w:pPr>
        <w:spacing w:after="0"/>
        <w:ind w:left="0"/>
        <w:jc w:val="both"/>
      </w:pPr>
      <w:r>
        <w:rPr>
          <w:rFonts w:ascii="Times New Roman"/>
          <w:b w:val="false"/>
          <w:i w:val="false"/>
          <w:color w:val="000000"/>
          <w:sz w:val="28"/>
        </w:rPr>
        <w:t>
      3. Қоғамдық бірлестіктер зардап шеккендерге шұғыл гуманитарлық және өзге де көмек көрсету жөніндегі өз қызметін уәкілетті органмен немесе оның аумақтық органдарымен үйлестіреді, олардың іс-қимылдары төтенше жағдайлар мен олардың салдарын жою жөніндегі тиісті іс-қимылдар жоспарларында көрініс табуға тиіс.</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Жеке тұлғалардың азаматтық қорғау саласындағы құқықтары мен міндеттері</w:t>
      </w:r>
    </w:p>
    <w:bookmarkStart w:name="z151" w:id="317"/>
    <w:p>
      <w:pPr>
        <w:spacing w:after="0"/>
        <w:ind w:left="0"/>
        <w:jc w:val="both"/>
      </w:pPr>
      <w:r>
        <w:rPr>
          <w:rFonts w:ascii="Times New Roman"/>
          <w:b w:val="false"/>
          <w:i w:val="false"/>
          <w:color w:val="000000"/>
          <w:sz w:val="28"/>
        </w:rPr>
        <w:t>
      1. Жеке тұлғалардың:</w:t>
      </w:r>
    </w:p>
    <w:bookmarkEnd w:id="317"/>
    <w:p>
      <w:pPr>
        <w:spacing w:after="0"/>
        <w:ind w:left="0"/>
        <w:jc w:val="both"/>
      </w:pPr>
      <w:r>
        <w:rPr>
          <w:rFonts w:ascii="Times New Roman"/>
          <w:b w:val="false"/>
          <w:i w:val="false"/>
          <w:color w:val="000000"/>
          <w:sz w:val="28"/>
        </w:rPr>
        <w:t>
      1) ұшырауы мүмкін төтенше жағдайлардың қауіпті факторларының туындау қатері туралы және қажетті қауіпсіздік шаралары туралы ақпаратты күні бұрын алуға;</w:t>
      </w:r>
    </w:p>
    <w:p>
      <w:pPr>
        <w:spacing w:after="0"/>
        <w:ind w:left="0"/>
        <w:jc w:val="both"/>
      </w:pPr>
      <w:r>
        <w:rPr>
          <w:rFonts w:ascii="Times New Roman"/>
          <w:b w:val="false"/>
          <w:i w:val="false"/>
          <w:color w:val="000000"/>
          <w:sz w:val="28"/>
        </w:rPr>
        <w:t>
      2) азаматтарды, объектілерді төтенше жағдайлардан және олардан туындаған салдарлардан қорғау мәселелері бойынша жеке өтініш білдіруге, Қазақстан Республикасының мемлекеттік органдарына және жергілікті өзін-өзі басқару органдарына жеке және ұжымдық өтініштер жіберуге;</w:t>
      </w:r>
    </w:p>
    <w:p>
      <w:pPr>
        <w:spacing w:after="0"/>
        <w:ind w:left="0"/>
        <w:jc w:val="both"/>
      </w:pPr>
      <w:r>
        <w:rPr>
          <w:rFonts w:ascii="Times New Roman"/>
          <w:b w:val="false"/>
          <w:i w:val="false"/>
          <w:color w:val="000000"/>
          <w:sz w:val="28"/>
        </w:rPr>
        <w:t>
      3) төтенше жағдайлар мен олардың салдарларының алдын алу және оларды жою жөніндегі іс-шараларға Қазақстан Республикасының заңдарында белгіленген шекте қатысуға;</w:t>
      </w:r>
    </w:p>
    <w:p>
      <w:pPr>
        <w:spacing w:after="0"/>
        <w:ind w:left="0"/>
        <w:jc w:val="both"/>
      </w:pPr>
      <w:r>
        <w:rPr>
          <w:rFonts w:ascii="Times New Roman"/>
          <w:b w:val="false"/>
          <w:i w:val="false"/>
          <w:color w:val="000000"/>
          <w:sz w:val="28"/>
        </w:rPr>
        <w:t>
      4) осы Заңда көзделген жағдайларда, азаматтарды қорғауға арналған ұжымдық және жеке қорғану құралдарын, басқа да мүлікті пайдалануға;</w:t>
      </w:r>
    </w:p>
    <w:p>
      <w:pPr>
        <w:spacing w:after="0"/>
        <w:ind w:left="0"/>
        <w:jc w:val="both"/>
      </w:pPr>
      <w:r>
        <w:rPr>
          <w:rFonts w:ascii="Times New Roman"/>
          <w:b w:val="false"/>
          <w:i w:val="false"/>
          <w:color w:val="000000"/>
          <w:sz w:val="28"/>
        </w:rPr>
        <w:t>
      5) табиғи және техногендік сипаттағы төтенше жағдайлар салдарынан өздерінің денсаулығына келтірілген зиян мен мүлкіне келтірілген нұқсанды Қазақстан Республикасының заңнамасында белгіленген тәртіппен өтетуге;</w:t>
      </w:r>
    </w:p>
    <w:p>
      <w:pPr>
        <w:spacing w:after="0"/>
        <w:ind w:left="0"/>
        <w:jc w:val="both"/>
      </w:pPr>
      <w:r>
        <w:rPr>
          <w:rFonts w:ascii="Times New Roman"/>
          <w:b w:val="false"/>
          <w:i w:val="false"/>
          <w:color w:val="000000"/>
          <w:sz w:val="28"/>
        </w:rPr>
        <w:t>
      6) төтенше жағдайлар туындаған жағдайда өмірін, денсаулығын және жеке мүлкін қорғауға;</w:t>
      </w:r>
    </w:p>
    <w:p>
      <w:pPr>
        <w:spacing w:after="0"/>
        <w:ind w:left="0"/>
        <w:jc w:val="both"/>
      </w:pPr>
      <w:r>
        <w:rPr>
          <w:rFonts w:ascii="Times New Roman"/>
          <w:b w:val="false"/>
          <w:i w:val="false"/>
          <w:color w:val="000000"/>
          <w:sz w:val="28"/>
        </w:rPr>
        <w:t>
      7) мертігуіне немесе ауруына байланысты еңбекке қабілеттілігінен айырылған, мертігуден немесе аурудан қаза тапқан немесе қайтыс болған асыраушысынан айырылған жағдайларда, егер бұлар төтенше жағдайлар мен олардың салдарларын жою жөніндегі міндеттерді орындау салдарынан болған болса, Қазақстан Республикасының заңнамасына сәйкес әлеуметтік қамсыздандырылуға;</w:t>
      </w:r>
    </w:p>
    <w:p>
      <w:pPr>
        <w:spacing w:after="0"/>
        <w:ind w:left="0"/>
        <w:jc w:val="both"/>
      </w:pPr>
      <w:r>
        <w:rPr>
          <w:rFonts w:ascii="Times New Roman"/>
          <w:b w:val="false"/>
          <w:i w:val="false"/>
          <w:color w:val="000000"/>
          <w:sz w:val="28"/>
        </w:rPr>
        <w:t>
      8) табиғи және техногендік сипаттағы төтенше жағдайлар салдарынан өздерінің денсаулығына келтірілген зиян мен мүлкіне келтірілген нұқсанды өтету туралы сотқа қуыным беруге құқығы бар.</w:t>
      </w:r>
    </w:p>
    <w:bookmarkStart w:name="z152" w:id="318"/>
    <w:p>
      <w:pPr>
        <w:spacing w:after="0"/>
        <w:ind w:left="0"/>
        <w:jc w:val="both"/>
      </w:pPr>
      <w:r>
        <w:rPr>
          <w:rFonts w:ascii="Times New Roman"/>
          <w:b w:val="false"/>
          <w:i w:val="false"/>
          <w:color w:val="000000"/>
          <w:sz w:val="28"/>
        </w:rPr>
        <w:t>
      2. Жеке тұлғалар:</w:t>
      </w:r>
    </w:p>
    <w:bookmarkEnd w:id="318"/>
    <w:p>
      <w:pPr>
        <w:spacing w:after="0"/>
        <w:ind w:left="0"/>
        <w:jc w:val="both"/>
      </w:pPr>
      <w:r>
        <w:rPr>
          <w:rFonts w:ascii="Times New Roman"/>
          <w:b w:val="false"/>
          <w:i w:val="false"/>
          <w:color w:val="000000"/>
          <w:sz w:val="28"/>
        </w:rPr>
        <w:t>
      1) Қазақстан Республикасының азаматтық қорғау саласындағы заңнамасын сақтауға;</w:t>
      </w:r>
    </w:p>
    <w:p>
      <w:pPr>
        <w:spacing w:after="0"/>
        <w:ind w:left="0"/>
        <w:jc w:val="both"/>
      </w:pPr>
      <w:r>
        <w:rPr>
          <w:rFonts w:ascii="Times New Roman"/>
          <w:b w:val="false"/>
          <w:i w:val="false"/>
          <w:color w:val="000000"/>
          <w:sz w:val="28"/>
        </w:rPr>
        <w:t>
      2) бірыңғай кезекшілік-диспетчерлік "112" қызметіне өздеріне белгілі болған төтенше жағдайлардың туындау қатері немесе туындағаны туралы хабар беруге;</w:t>
      </w:r>
    </w:p>
    <w:p>
      <w:pPr>
        <w:spacing w:after="0"/>
        <w:ind w:left="0"/>
        <w:jc w:val="both"/>
      </w:pPr>
      <w:r>
        <w:rPr>
          <w:rFonts w:ascii="Times New Roman"/>
          <w:b w:val="false"/>
          <w:i w:val="false"/>
          <w:color w:val="000000"/>
          <w:sz w:val="28"/>
        </w:rPr>
        <w:t>
      3) "Баршаның назарына!" құлақтандыру сигналы бойынша іс-қимыл тәртібін білуге және орындауға;</w:t>
      </w:r>
    </w:p>
    <w:p>
      <w:pPr>
        <w:spacing w:after="0"/>
        <w:ind w:left="0"/>
        <w:jc w:val="both"/>
      </w:pPr>
      <w:r>
        <w:rPr>
          <w:rFonts w:ascii="Times New Roman"/>
          <w:b w:val="false"/>
          <w:i w:val="false"/>
          <w:color w:val="000000"/>
          <w:sz w:val="28"/>
        </w:rPr>
        <w:t>
      4) азаматтық қорғау бойынша оқудан өтуге;</w:t>
      </w:r>
    </w:p>
    <w:p>
      <w:pPr>
        <w:spacing w:after="0"/>
        <w:ind w:left="0"/>
        <w:jc w:val="both"/>
      </w:pPr>
      <w:r>
        <w:rPr>
          <w:rFonts w:ascii="Times New Roman"/>
          <w:b w:val="false"/>
          <w:i w:val="false"/>
          <w:color w:val="000000"/>
          <w:sz w:val="28"/>
        </w:rPr>
        <w:t>
      5) тұрмыста және күнделікті еңбек пен шаруашылық қызметте қауіпсіздік шараларын сақтауға, төтенше жағдайлардың туындауына әкеп соғуы мүмкін өндірістік және технологиялық тәртіптің, қауіпсіздік талаптарының бұзылуына жол бермеуге;</w:t>
      </w:r>
    </w:p>
    <w:p>
      <w:pPr>
        <w:spacing w:after="0"/>
        <w:ind w:left="0"/>
        <w:jc w:val="both"/>
      </w:pPr>
      <w:r>
        <w:rPr>
          <w:rFonts w:ascii="Times New Roman"/>
          <w:b w:val="false"/>
          <w:i w:val="false"/>
          <w:color w:val="000000"/>
          <w:sz w:val="28"/>
        </w:rPr>
        <w:t>
      6) өртке қарсы қызмет бөлімшелері келгенге дейін адамдарды, мүлікті құтқару және өрттерді сөндіру бойынша қолдан келген шараларды қабылдауға;</w:t>
      </w:r>
    </w:p>
    <w:p>
      <w:pPr>
        <w:spacing w:after="0"/>
        <w:ind w:left="0"/>
        <w:jc w:val="both"/>
      </w:pPr>
      <w:r>
        <w:rPr>
          <w:rFonts w:ascii="Times New Roman"/>
          <w:b w:val="false"/>
          <w:i w:val="false"/>
          <w:color w:val="000000"/>
          <w:sz w:val="28"/>
        </w:rPr>
        <w:t>
      7) өртке қарсы қызметке өрттерді сөндіру кезінде оларды сөндірумен тікелей байланысты емес жәрдем көрсетуге;</w:t>
      </w:r>
    </w:p>
    <w:p>
      <w:pPr>
        <w:spacing w:after="0"/>
        <w:ind w:left="0"/>
        <w:jc w:val="both"/>
      </w:pPr>
      <w:r>
        <w:rPr>
          <w:rFonts w:ascii="Times New Roman"/>
          <w:b w:val="false"/>
          <w:i w:val="false"/>
          <w:color w:val="000000"/>
          <w:sz w:val="28"/>
        </w:rPr>
        <w:t>
      8) мемлекеттік инспекторлар мен азаматтық қорғау органдарының нұсқамаларын және заңды талаптарын орындауға;</w:t>
      </w:r>
    </w:p>
    <w:p>
      <w:pPr>
        <w:spacing w:after="0"/>
        <w:ind w:left="0"/>
        <w:jc w:val="both"/>
      </w:pPr>
      <w:r>
        <w:rPr>
          <w:rFonts w:ascii="Times New Roman"/>
          <w:b w:val="false"/>
          <w:i w:val="false"/>
          <w:color w:val="000000"/>
          <w:sz w:val="28"/>
        </w:rPr>
        <w:t>
      9) төтенше жағдайлар мен олардың салдарларын жою бойынша өткізілетін оқу-жаттығулар мен жаттығуларға қатысуға, халықты және объектілерді қорғау құралдарына ұқыпты қарауға;</w:t>
      </w:r>
    </w:p>
    <w:p>
      <w:pPr>
        <w:spacing w:after="0"/>
        <w:ind w:left="0"/>
        <w:jc w:val="both"/>
      </w:pPr>
      <w:r>
        <w:rPr>
          <w:rFonts w:ascii="Times New Roman"/>
          <w:b w:val="false"/>
          <w:i w:val="false"/>
          <w:color w:val="000000"/>
          <w:sz w:val="28"/>
        </w:rPr>
        <w:t>
      10) саяхат басталғанға дейін уәкілетті органның аумақтық органына өмір үшін қауіп-қатері жоғары болуына байланысты жетуі қиын жерлер, су, таулы және спелеологиялық объектілер бойынша саяхат кезінде жүру маршруттары туралы хабарлауға міндетті.</w:t>
      </w:r>
    </w:p>
    <w:p>
      <w:pPr>
        <w:spacing w:after="0"/>
        <w:ind w:left="0"/>
        <w:jc w:val="both"/>
      </w:pPr>
      <w:r>
        <w:rPr>
          <w:rFonts w:ascii="Times New Roman"/>
          <w:b w:val="false"/>
          <w:i w:val="false"/>
          <w:color w:val="000000"/>
          <w:sz w:val="28"/>
        </w:rPr>
        <w:t>
      Өмір үшін қауіп-қатері жоғары болуына байланысты жетуі қиын жерлердің, су, таулы және спелеологиялық объектілердің тізбесін және уәкілетті органның аумақтық органдарына хабарлау тәртібін уәкілетті орган айқындайды.</w:t>
      </w:r>
    </w:p>
    <w:bookmarkStart w:name="z153" w:id="319"/>
    <w:p>
      <w:pPr>
        <w:spacing w:after="0"/>
        <w:ind w:left="0"/>
        <w:jc w:val="both"/>
      </w:pPr>
      <w:r>
        <w:rPr>
          <w:rFonts w:ascii="Times New Roman"/>
          <w:b w:val="false"/>
          <w:i w:val="false"/>
          <w:color w:val="000000"/>
          <w:sz w:val="28"/>
        </w:rPr>
        <w:t xml:space="preserve">
      3. Қауіпті өндірістік объектілерде жұмыс істейтін жеке тұлғалар осы баптың </w:t>
      </w:r>
      <w:r>
        <w:rPr>
          <w:rFonts w:ascii="Times New Roman"/>
          <w:b w:val="false"/>
          <w:i w:val="false"/>
          <w:color w:val="000000"/>
          <w:sz w:val="28"/>
        </w:rPr>
        <w:t>2-тармағына</w:t>
      </w:r>
      <w:r>
        <w:rPr>
          <w:rFonts w:ascii="Times New Roman"/>
          <w:b w:val="false"/>
          <w:i w:val="false"/>
          <w:color w:val="000000"/>
          <w:sz w:val="28"/>
        </w:rPr>
        <w:t xml:space="preserve"> қосымша:</w:t>
      </w:r>
    </w:p>
    <w:bookmarkEnd w:id="319"/>
    <w:p>
      <w:pPr>
        <w:spacing w:after="0"/>
        <w:ind w:left="0"/>
        <w:jc w:val="both"/>
      </w:pPr>
      <w:r>
        <w:rPr>
          <w:rFonts w:ascii="Times New Roman"/>
          <w:b w:val="false"/>
          <w:i w:val="false"/>
          <w:color w:val="000000"/>
          <w:sz w:val="28"/>
        </w:rPr>
        <w:t>
      1) өнеркәсіптік қауіпсіздік пен өрт қауіпсіздігі талаптарын сақтауға;</w:t>
      </w:r>
    </w:p>
    <w:p>
      <w:pPr>
        <w:spacing w:after="0"/>
        <w:ind w:left="0"/>
        <w:jc w:val="both"/>
      </w:pPr>
      <w:r>
        <w:rPr>
          <w:rFonts w:ascii="Times New Roman"/>
          <w:b w:val="false"/>
          <w:i w:val="false"/>
          <w:color w:val="000000"/>
          <w:sz w:val="28"/>
        </w:rPr>
        <w:t>
      2) ұйым әкімшілігіне қауіпті өндірістік объектідегі авариялар, оқыс оқиғалар туралы дереу хабар беруге, өрттерді байқаған жағдайда бұлар жөнінде өртке қарсы қызметті хабардар етуге;</w:t>
      </w:r>
    </w:p>
    <w:p>
      <w:pPr>
        <w:spacing w:after="0"/>
        <w:ind w:left="0"/>
        <w:jc w:val="both"/>
      </w:pPr>
      <w:r>
        <w:rPr>
          <w:rFonts w:ascii="Times New Roman"/>
          <w:b w:val="false"/>
          <w:i w:val="false"/>
          <w:color w:val="000000"/>
          <w:sz w:val="28"/>
        </w:rPr>
        <w:t>
      3) өрт қауіпсіздігі мен өнеркәсіптік қауіпсіздік мәселелері бойынша оқудан және нұсқама алудан, қайта даярлықтан, білімін тексеруден өтуге;</w:t>
      </w:r>
    </w:p>
    <w:p>
      <w:pPr>
        <w:spacing w:after="0"/>
        <w:ind w:left="0"/>
        <w:jc w:val="both"/>
      </w:pPr>
      <w:r>
        <w:rPr>
          <w:rFonts w:ascii="Times New Roman"/>
          <w:b w:val="false"/>
          <w:i w:val="false"/>
          <w:color w:val="000000"/>
          <w:sz w:val="28"/>
        </w:rPr>
        <w:t>
      4) аварияларды тергеп-тексеру жөніндегі комиссияларға жәрдем көрсетуге міндетті.</w:t>
      </w:r>
    </w:p>
    <w:bookmarkStart w:name="z154" w:id="320"/>
    <w:p>
      <w:pPr>
        <w:spacing w:after="0"/>
        <w:ind w:left="0"/>
        <w:jc w:val="both"/>
      </w:pPr>
      <w:r>
        <w:rPr>
          <w:rFonts w:ascii="Times New Roman"/>
          <w:b w:val="false"/>
          <w:i w:val="false"/>
          <w:color w:val="000000"/>
          <w:sz w:val="28"/>
        </w:rPr>
        <w:t>
      4. Егер Қазақстан Республикасының заңдарында және халықаралық шарттарда өзгеше көзделмесе, шетелдіктер мен азаматтығы жоқ адамдар Қазақстан Республикасының азаматтары үшін белгіленген азаматтық қорғау саласындағы құқықтарды пайдаланады және міндеттілікте болады.</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5" w:id="321"/>
    <w:p>
      <w:pPr>
        <w:spacing w:after="0"/>
        <w:ind w:left="0"/>
        <w:jc w:val="left"/>
      </w:pPr>
      <w:r>
        <w:rPr>
          <w:rFonts w:ascii="Times New Roman"/>
          <w:b/>
          <w:i w:val="false"/>
          <w:color w:val="000000"/>
        </w:rPr>
        <w:t xml:space="preserve"> 2-БӨЛІМ. АЗАМАТТЫҚ ҚОРҒАНЫС</w:t>
      </w:r>
      <w:r>
        <w:br/>
      </w:r>
      <w:r>
        <w:rPr>
          <w:rFonts w:ascii="Times New Roman"/>
          <w:b/>
          <w:i w:val="false"/>
          <w:color w:val="000000"/>
        </w:rPr>
        <w:t>4-тарау. АЗАМАТТЫҚ ҚОРҒАНЫСҚА БАСШЫЛЫҚ ЖӘНЕ ОНЫҢ ІС-ШАРАЛАРЫ</w:t>
      </w:r>
    </w:p>
    <w:bookmarkEnd w:id="321"/>
    <w:p>
      <w:pPr>
        <w:spacing w:after="0"/>
        <w:ind w:left="0"/>
        <w:jc w:val="both"/>
      </w:pPr>
      <w:r>
        <w:rPr>
          <w:rFonts w:ascii="Times New Roman"/>
          <w:b/>
          <w:i w:val="false"/>
          <w:color w:val="000000"/>
          <w:sz w:val="28"/>
        </w:rPr>
        <w:t>19-бап. Азаматтық қорғанысқа басшылық және оны басқару</w:t>
      </w:r>
    </w:p>
    <w:bookmarkStart w:name="z158" w:id="322"/>
    <w:p>
      <w:pPr>
        <w:spacing w:after="0"/>
        <w:ind w:left="0"/>
        <w:jc w:val="both"/>
      </w:pPr>
      <w:r>
        <w:rPr>
          <w:rFonts w:ascii="Times New Roman"/>
          <w:b w:val="false"/>
          <w:i w:val="false"/>
          <w:color w:val="000000"/>
          <w:sz w:val="28"/>
        </w:rPr>
        <w:t>
      1. Азаматтық қорғанысқа басшылықты Қазақстан Республикасының Премьер-Министрі жүзеге асырады, ол лауазымы бойынша Қазақстан Республикасының азаматтық қорғаныс бастығы болып табылады.</w:t>
      </w:r>
    </w:p>
    <w:bookmarkEnd w:id="322"/>
    <w:bookmarkStart w:name="z159" w:id="323"/>
    <w:p>
      <w:pPr>
        <w:spacing w:after="0"/>
        <w:ind w:left="0"/>
        <w:jc w:val="both"/>
      </w:pPr>
      <w:r>
        <w:rPr>
          <w:rFonts w:ascii="Times New Roman"/>
          <w:b w:val="false"/>
          <w:i w:val="false"/>
          <w:color w:val="000000"/>
          <w:sz w:val="28"/>
        </w:rPr>
        <w:t>
      2. Уәкілетті орган басшысы лауазымы бойынша Қазақстан Республикасының азаматтық қорғаныс бастығының орынбасары болып табылады және бейбіт уақытта азаматтық қорғанысқа басшылық етеді.</w:t>
      </w:r>
    </w:p>
    <w:bookmarkEnd w:id="323"/>
    <w:bookmarkStart w:name="z160" w:id="324"/>
    <w:p>
      <w:pPr>
        <w:spacing w:after="0"/>
        <w:ind w:left="0"/>
        <w:jc w:val="both"/>
      </w:pPr>
      <w:r>
        <w:rPr>
          <w:rFonts w:ascii="Times New Roman"/>
          <w:b w:val="false"/>
          <w:i w:val="false"/>
          <w:color w:val="000000"/>
          <w:sz w:val="28"/>
        </w:rPr>
        <w:t>
      3. Орталық атқарушы органдарда және Қазақстан Республикасының Президентіне тікелей бағынатын және есеп беретін мемлекеттік органдарда, ұйымдарда азаматтық қорғанысқа басшылықты олардың бiрiншi басшылары жүзеге асырады, олар лауазымы бойынша азаматтық қорғаныстың тиiстi бастықтары болып табылады.</w:t>
      </w:r>
    </w:p>
    <w:bookmarkEnd w:id="324"/>
    <w:bookmarkStart w:name="z161" w:id="325"/>
    <w:p>
      <w:pPr>
        <w:spacing w:after="0"/>
        <w:ind w:left="0"/>
        <w:jc w:val="both"/>
      </w:pPr>
      <w:r>
        <w:rPr>
          <w:rFonts w:ascii="Times New Roman"/>
          <w:b w:val="false"/>
          <w:i w:val="false"/>
          <w:color w:val="000000"/>
          <w:sz w:val="28"/>
        </w:rPr>
        <w:t>
      4. Қазақстан Республикасының әкімшілік-аумақтық бірліктерінде азаматтық қорғанысқа басшылықты әкімдер жүзеге асырады, олар лауазымы бойынша тиісті әкімшілік-аумақтық бірліктердің азаматтық қорғаныс бастықтары болып табылады.</w:t>
      </w:r>
    </w:p>
    <w:bookmarkEnd w:id="325"/>
    <w:bookmarkStart w:name="z162" w:id="326"/>
    <w:p>
      <w:pPr>
        <w:spacing w:after="0"/>
        <w:ind w:left="0"/>
        <w:jc w:val="both"/>
      </w:pPr>
      <w:r>
        <w:rPr>
          <w:rFonts w:ascii="Times New Roman"/>
          <w:b w:val="false"/>
          <w:i w:val="false"/>
          <w:color w:val="000000"/>
          <w:sz w:val="28"/>
        </w:rPr>
        <w:t>
      5. Уәкілетті органның аумақтық органдарының басшылары лауазымы бойынша әкімшілік-аумақтық бірліктердің азаматтық қорғанысының тиісті бастықтарының орынбасарлары болып табылады.</w:t>
      </w:r>
    </w:p>
    <w:bookmarkEnd w:id="326"/>
    <w:bookmarkStart w:name="z163" w:id="327"/>
    <w:p>
      <w:pPr>
        <w:spacing w:after="0"/>
        <w:ind w:left="0"/>
        <w:jc w:val="both"/>
      </w:pPr>
      <w:r>
        <w:rPr>
          <w:rFonts w:ascii="Times New Roman"/>
          <w:b w:val="false"/>
          <w:i w:val="false"/>
          <w:color w:val="000000"/>
          <w:sz w:val="28"/>
        </w:rPr>
        <w:t>
      6. Мемлекеттің азаматтық қорғаныс бойынша дайындығы қару-жарақтың, әскери техниканың және халық пен объектілерді қорғау құралдарының дамуы ескеріле отырып, күні бұрын бейбіт уақытта жүзеге асырылады.</w:t>
      </w:r>
    </w:p>
    <w:bookmarkEnd w:id="327"/>
    <w:bookmarkStart w:name="z164" w:id="328"/>
    <w:p>
      <w:pPr>
        <w:spacing w:after="0"/>
        <w:ind w:left="0"/>
        <w:jc w:val="both"/>
      </w:pPr>
      <w:r>
        <w:rPr>
          <w:rFonts w:ascii="Times New Roman"/>
          <w:b w:val="false"/>
          <w:i w:val="false"/>
          <w:color w:val="000000"/>
          <w:sz w:val="28"/>
        </w:rPr>
        <w:t>
      7. Қазақстан Республикасының аумағында немесе оның жекелеген жерлерінде азаматтық қорғанысты жүргізу ерекше жағдайларда, Қазақстан Республикасы Премьер-Министрінің өкімі бойынша, Қазақстан Республикасының аумағында немесе оның жекелеген жерлерінде әскери қақтығыстардың нақты басталуынан немесе соғыс жағдайын енгізуден басталады.</w:t>
      </w:r>
    </w:p>
    <w:bookmarkEnd w:id="328"/>
    <w:bookmarkStart w:name="z165" w:id="329"/>
    <w:p>
      <w:pPr>
        <w:spacing w:after="0"/>
        <w:ind w:left="0"/>
        <w:jc w:val="both"/>
      </w:pPr>
      <w:r>
        <w:rPr>
          <w:rFonts w:ascii="Times New Roman"/>
          <w:b w:val="false"/>
          <w:i w:val="false"/>
          <w:color w:val="000000"/>
          <w:sz w:val="28"/>
        </w:rPr>
        <w:t>
      8. Азаматтық қорғаныс іс-шараларының орындалуын қамтамасыз ету:</w:t>
      </w:r>
    </w:p>
    <w:bookmarkEnd w:id="329"/>
    <w:p>
      <w:pPr>
        <w:spacing w:after="0"/>
        <w:ind w:left="0"/>
        <w:jc w:val="both"/>
      </w:pPr>
      <w:r>
        <w:rPr>
          <w:rFonts w:ascii="Times New Roman"/>
          <w:b w:val="false"/>
          <w:i w:val="false"/>
          <w:color w:val="000000"/>
          <w:sz w:val="28"/>
        </w:rPr>
        <w:t>
      1) уәкілетті органға және оның аумақтық органдарына;</w:t>
      </w:r>
    </w:p>
    <w:p>
      <w:pPr>
        <w:spacing w:after="0"/>
        <w:ind w:left="0"/>
        <w:jc w:val="both"/>
      </w:pPr>
      <w:r>
        <w:rPr>
          <w:rFonts w:ascii="Times New Roman"/>
          <w:b w:val="false"/>
          <w:i w:val="false"/>
          <w:color w:val="000000"/>
          <w:sz w:val="28"/>
        </w:rPr>
        <w:t>
      2) орталық атқарушы органдарда, Қазақстан Республикасының Президентіне тікелей бағынатын және есеп беретін мемлекеттік органдарда және облыстардың, республикалық маңызы бар қалалардың, астананың жергілікті атқарушы органдарында азаматтық қорғанысты ұйымдастыру және жүргізу жөніндегі құрылымдық бөлімшелерге жүктеледі.</w:t>
      </w:r>
    </w:p>
    <w:p>
      <w:pPr>
        <w:spacing w:after="0"/>
        <w:ind w:left="0"/>
        <w:jc w:val="both"/>
      </w:pPr>
      <w:r>
        <w:rPr>
          <w:rFonts w:ascii="Times New Roman"/>
          <w:b w:val="false"/>
          <w:i w:val="false"/>
          <w:color w:val="000000"/>
          <w:sz w:val="28"/>
        </w:rPr>
        <w:t>
      Бұл ретте азаматтық қорғанысты ұйымдастыру және жүргізу жөніндегі құрылымдық бөлімшелер мемлекеттік органның жұмылдыру органдарымен ұйымдық түрде біріктірілуі мүмкін;</w:t>
      </w:r>
    </w:p>
    <w:p>
      <w:pPr>
        <w:spacing w:after="0"/>
        <w:ind w:left="0"/>
        <w:jc w:val="both"/>
      </w:pPr>
      <w:r>
        <w:rPr>
          <w:rFonts w:ascii="Times New Roman"/>
          <w:b w:val="false"/>
          <w:i w:val="false"/>
          <w:color w:val="000000"/>
          <w:sz w:val="28"/>
        </w:rPr>
        <w:t>
      3) азаматтық қорғаныс санаттарына жатқызылған, бірінші басшыға тікелей бағынатын ұйымдарда азаматтық қорғанысты ұйымдастыру және жүргізу жөніндегі құрылымдық бөлімшелерге немесе жекелеген жұмыскерлерге жүктеледі.</w:t>
      </w:r>
    </w:p>
    <w:p>
      <w:pPr>
        <w:spacing w:after="0"/>
        <w:ind w:left="0"/>
        <w:jc w:val="both"/>
      </w:pPr>
      <w:r>
        <w:rPr>
          <w:rFonts w:ascii="Times New Roman"/>
          <w:b w:val="false"/>
          <w:i w:val="false"/>
          <w:color w:val="000000"/>
          <w:sz w:val="28"/>
        </w:rPr>
        <w:t>
      Уәкілетті органда және оның аумақтық органдарында және мемлекеттік мекемелерде штат санының лимиті шегіндегі лауазымдардың бір бөлігі әскери қызметшілерден, оның ішінде Қазақстан Республикасының Қорғаныс министрлігінен, арнаулы мемлекеттік органдардан, құқық қорғау органдарынан, басқа да әскерлер мен әскери құралымдардан ауыстырылған (іссапарға жіберілген) әскери қызметшілерден жасақталады.</w:t>
      </w:r>
    </w:p>
    <w:bookmarkStart w:name="z166" w:id="330"/>
    <w:p>
      <w:pPr>
        <w:spacing w:after="0"/>
        <w:ind w:left="0"/>
        <w:jc w:val="both"/>
      </w:pPr>
      <w:r>
        <w:rPr>
          <w:rFonts w:ascii="Times New Roman"/>
          <w:b w:val="false"/>
          <w:i w:val="false"/>
          <w:color w:val="000000"/>
          <w:sz w:val="28"/>
        </w:rPr>
        <w:t>
      9. Азаматтық қорғаныс бастықтары:</w:t>
      </w:r>
    </w:p>
    <w:bookmarkEnd w:id="330"/>
    <w:p>
      <w:pPr>
        <w:spacing w:after="0"/>
        <w:ind w:left="0"/>
        <w:jc w:val="both"/>
      </w:pPr>
      <w:r>
        <w:rPr>
          <w:rFonts w:ascii="Times New Roman"/>
          <w:b w:val="false"/>
          <w:i w:val="false"/>
          <w:color w:val="000000"/>
          <w:sz w:val="28"/>
        </w:rPr>
        <w:t>
      1) Қазақстан Республикасының азаматтық қорғаныс жоспарын қоспағанда, тиісті деңгейдегі азаматтық қорғаныс жоспарын бекітуге;</w:t>
      </w:r>
    </w:p>
    <w:p>
      <w:pPr>
        <w:spacing w:after="0"/>
        <w:ind w:left="0"/>
        <w:jc w:val="both"/>
      </w:pPr>
      <w:r>
        <w:rPr>
          <w:rFonts w:ascii="Times New Roman"/>
          <w:b w:val="false"/>
          <w:i w:val="false"/>
          <w:color w:val="000000"/>
          <w:sz w:val="28"/>
        </w:rPr>
        <w:t>
      1-1) жұмылдыру жарияланған, соғыс жағдайы енгізілген кезде және соғыс уақытында тиісті деңгейдегі азаматтық қорғаныс жоспарын қолданысқа енгізуге;</w:t>
      </w:r>
    </w:p>
    <w:p>
      <w:pPr>
        <w:spacing w:after="0"/>
        <w:ind w:left="0"/>
        <w:jc w:val="both"/>
      </w:pPr>
      <w:r>
        <w:rPr>
          <w:rFonts w:ascii="Times New Roman"/>
          <w:b w:val="false"/>
          <w:i w:val="false"/>
          <w:color w:val="000000"/>
          <w:sz w:val="28"/>
        </w:rPr>
        <w:t>
      2) Қазақстан Республикасының заңнамасында белгіленген тәртіппен ведомстволық бағынысты аумақта эвакуациялық іс-шаралар жүргізуге;</w:t>
      </w:r>
    </w:p>
    <w:p>
      <w:pPr>
        <w:spacing w:after="0"/>
        <w:ind w:left="0"/>
        <w:jc w:val="both"/>
      </w:pPr>
      <w:r>
        <w:rPr>
          <w:rFonts w:ascii="Times New Roman"/>
          <w:b w:val="false"/>
          <w:i w:val="false"/>
          <w:color w:val="000000"/>
          <w:sz w:val="28"/>
        </w:rPr>
        <w:t>
      3) азаматтар мен ұйымдарды азаматтық қорғаныс іс-шараларын жүргiзуге Қазақстан Республикасының заңнамасында белгiленген тәртiппен тартуға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25.05.2020 </w:t>
      </w:r>
      <w:r>
        <w:rPr>
          <w:rFonts w:ascii="Times New Roman"/>
          <w:b w:val="false"/>
          <w:i w:val="false"/>
          <w:color w:val="ff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Қалаларды азаматтық қорғаныс бойынша топтарға жатқызу. Ұйымдарды азаматтық қорғаныс бойынша санаттарға жатқызу</w:t>
      </w:r>
    </w:p>
    <w:bookmarkStart w:name="z168" w:id="331"/>
    <w:p>
      <w:pPr>
        <w:spacing w:after="0"/>
        <w:ind w:left="0"/>
        <w:jc w:val="both"/>
      </w:pPr>
      <w:r>
        <w:rPr>
          <w:rFonts w:ascii="Times New Roman"/>
          <w:b w:val="false"/>
          <w:i w:val="false"/>
          <w:color w:val="000000"/>
          <w:sz w:val="28"/>
        </w:rPr>
        <w:t>
      1. Азаматтық қорғаныс бойынша қалаларды – топтарға, ал ұйымдарды санаттарға жатқызу мемлекеттiк, қорғаныстық маңызына және халықтың тiршілігін қамтамасыз етуге қарай азаматтық қорғаныс iс-шараларын кешендi және сараланған түрде жүргiзу мақсатында жүзеге асырылады.</w:t>
      </w:r>
    </w:p>
    <w:bookmarkEnd w:id="331"/>
    <w:bookmarkStart w:name="z169" w:id="332"/>
    <w:p>
      <w:pPr>
        <w:spacing w:after="0"/>
        <w:ind w:left="0"/>
        <w:jc w:val="both"/>
      </w:pPr>
      <w:r>
        <w:rPr>
          <w:rFonts w:ascii="Times New Roman"/>
          <w:b w:val="false"/>
          <w:i w:val="false"/>
          <w:color w:val="000000"/>
          <w:sz w:val="28"/>
        </w:rPr>
        <w:t>
      2. Азаматтық қорғаныс бойынша орындалатын міндеттердің көлеміне байланысты қалалар үшін мынадай: ерекше, бірінші және екінші топтар айқындалады.</w:t>
      </w:r>
    </w:p>
    <w:bookmarkEnd w:id="332"/>
    <w:p>
      <w:pPr>
        <w:spacing w:after="0"/>
        <w:ind w:left="0"/>
        <w:jc w:val="both"/>
      </w:pPr>
      <w:r>
        <w:rPr>
          <w:rFonts w:ascii="Times New Roman"/>
          <w:b w:val="false"/>
          <w:i w:val="false"/>
          <w:color w:val="000000"/>
          <w:sz w:val="28"/>
        </w:rPr>
        <w:t>
      Қалаларды топтарға жатқызу мынадай өлшемшарттар бойынша белгіленеді:</w:t>
      </w:r>
    </w:p>
    <w:p>
      <w:pPr>
        <w:spacing w:after="0"/>
        <w:ind w:left="0"/>
        <w:jc w:val="both"/>
      </w:pPr>
      <w:r>
        <w:rPr>
          <w:rFonts w:ascii="Times New Roman"/>
          <w:b w:val="false"/>
          <w:i w:val="false"/>
          <w:color w:val="000000"/>
          <w:sz w:val="28"/>
        </w:rPr>
        <w:t>
      1) ерекше топқа астана жатады;</w:t>
      </w:r>
    </w:p>
    <w:p>
      <w:pPr>
        <w:spacing w:after="0"/>
        <w:ind w:left="0"/>
        <w:jc w:val="both"/>
      </w:pPr>
      <w:r>
        <w:rPr>
          <w:rFonts w:ascii="Times New Roman"/>
          <w:b w:val="false"/>
          <w:i w:val="false"/>
          <w:color w:val="000000"/>
          <w:sz w:val="28"/>
        </w:rPr>
        <w:t>
      2) бірінші топқа республикалық маңызы бар қалалар жатады;</w:t>
      </w:r>
    </w:p>
    <w:p>
      <w:pPr>
        <w:spacing w:after="0"/>
        <w:ind w:left="0"/>
        <w:jc w:val="both"/>
      </w:pPr>
      <w:r>
        <w:rPr>
          <w:rFonts w:ascii="Times New Roman"/>
          <w:b w:val="false"/>
          <w:i w:val="false"/>
          <w:color w:val="000000"/>
          <w:sz w:val="28"/>
        </w:rPr>
        <w:t>
      3) екінші топқа облыстық маңызы бар қалалар жатады.</w:t>
      </w:r>
    </w:p>
    <w:bookmarkStart w:name="z170" w:id="333"/>
    <w:p>
      <w:pPr>
        <w:spacing w:after="0"/>
        <w:ind w:left="0"/>
        <w:jc w:val="both"/>
      </w:pPr>
      <w:r>
        <w:rPr>
          <w:rFonts w:ascii="Times New Roman"/>
          <w:b w:val="false"/>
          <w:i w:val="false"/>
          <w:color w:val="000000"/>
          <w:sz w:val="28"/>
        </w:rPr>
        <w:t>
      3. Әлеуетті қауіптілікке, жаһандық, өңірлік және жергілікті ауқымдағы ықтимал төтенше жағдайлардың әлеуметтік-экономикалық салдарының шамасына және ұлттық қауіпсіздікке төнетін қатерге байланысты ұйымдар азаматтық қорғаныс бойынша мынадай санаттарға бөлінеді: аса маңызды және санатталған.</w:t>
      </w:r>
    </w:p>
    <w:bookmarkEnd w:id="333"/>
    <w:p>
      <w:pPr>
        <w:spacing w:after="0"/>
        <w:ind w:left="0"/>
        <w:jc w:val="both"/>
      </w:pPr>
      <w:r>
        <w:rPr>
          <w:rFonts w:ascii="Times New Roman"/>
          <w:b w:val="false"/>
          <w:i w:val="false"/>
          <w:color w:val="000000"/>
          <w:sz w:val="28"/>
        </w:rPr>
        <w:t>
      Жұмылдыру тапсырыстары бар ұйымдар аса маңызды санатқа жатады.</w:t>
      </w:r>
    </w:p>
    <w:p>
      <w:pPr>
        <w:spacing w:after="0"/>
        <w:ind w:left="0"/>
        <w:jc w:val="both"/>
      </w:pPr>
      <w:r>
        <w:rPr>
          <w:rFonts w:ascii="Times New Roman"/>
          <w:b w:val="false"/>
          <w:i w:val="false"/>
          <w:color w:val="000000"/>
          <w:sz w:val="28"/>
        </w:rPr>
        <w:t xml:space="preserve">
      Санатталған ұйымдарға: </w:t>
      </w:r>
    </w:p>
    <w:p>
      <w:pPr>
        <w:spacing w:after="0"/>
        <w:ind w:left="0"/>
        <w:jc w:val="both"/>
      </w:pPr>
      <w:r>
        <w:rPr>
          <w:rFonts w:ascii="Times New Roman"/>
          <w:b w:val="false"/>
          <w:i w:val="false"/>
          <w:color w:val="000000"/>
          <w:sz w:val="28"/>
        </w:rPr>
        <w:t>
      аса маңызды мемлекеттік меншік объектiлері;</w:t>
      </w:r>
    </w:p>
    <w:p>
      <w:pPr>
        <w:spacing w:after="0"/>
        <w:ind w:left="0"/>
        <w:jc w:val="both"/>
      </w:pPr>
      <w:r>
        <w:rPr>
          <w:rFonts w:ascii="Times New Roman"/>
          <w:b w:val="false"/>
          <w:i w:val="false"/>
          <w:color w:val="000000"/>
          <w:sz w:val="28"/>
        </w:rPr>
        <w:t>
      стратегиялық объектілер;</w:t>
      </w:r>
    </w:p>
    <w:p>
      <w:pPr>
        <w:spacing w:after="0"/>
        <w:ind w:left="0"/>
        <w:jc w:val="both"/>
      </w:pPr>
      <w:r>
        <w:rPr>
          <w:rFonts w:ascii="Times New Roman"/>
          <w:b w:val="false"/>
          <w:i w:val="false"/>
          <w:color w:val="000000"/>
          <w:sz w:val="28"/>
        </w:rPr>
        <w:t>
      өнеркәсіптің, көлiк-коммуникация кешенiнiң жұмыс iстеп тұрған, салынып жатқан, реконструкцияланатын және жобаланатын қауiптi өндiрiстік объектiлерi бар, маңызды мемлекеттiк және экономикалық мәнi бар ұйымдар;</w:t>
      </w:r>
    </w:p>
    <w:p>
      <w:pPr>
        <w:spacing w:after="0"/>
        <w:ind w:left="0"/>
        <w:jc w:val="both"/>
      </w:pPr>
      <w:r>
        <w:rPr>
          <w:rFonts w:ascii="Times New Roman"/>
          <w:b w:val="false"/>
          <w:i w:val="false"/>
          <w:color w:val="000000"/>
          <w:sz w:val="28"/>
        </w:rPr>
        <w:t>
      уларды өндірумен, қайта өңдеумен, тасымалдаумен, сатып алумен, сақтаумен, өткізумен, пайдаланумен және жоюмен, патогендігі II топтағы патогенді биологиялық агенттермен жұмыс істеумен айналысатын ұйымдар;</w:t>
      </w:r>
    </w:p>
    <w:p>
      <w:pPr>
        <w:spacing w:after="0"/>
        <w:ind w:left="0"/>
        <w:jc w:val="both"/>
      </w:pPr>
      <w:r>
        <w:rPr>
          <w:rFonts w:ascii="Times New Roman"/>
          <w:b w:val="false"/>
          <w:i w:val="false"/>
          <w:color w:val="000000"/>
          <w:sz w:val="28"/>
        </w:rPr>
        <w:t>
      жұмыс істеп тұрған, салынып жатқан, реконструкцияланатын және жобаланатын тіршілікті қамтамасыз ету объектілері жатады.</w:t>
      </w:r>
    </w:p>
    <w:bookmarkStart w:name="z171" w:id="334"/>
    <w:p>
      <w:pPr>
        <w:spacing w:after="0"/>
        <w:ind w:left="0"/>
        <w:jc w:val="both"/>
      </w:pPr>
      <w:r>
        <w:rPr>
          <w:rFonts w:ascii="Times New Roman"/>
          <w:b w:val="false"/>
          <w:i w:val="false"/>
          <w:color w:val="000000"/>
          <w:sz w:val="28"/>
        </w:rPr>
        <w:t>
      4. Ұйым азаматтық қорғаныс бойынша санатқа жатқызылған ұйыммен бiр өндiрiстік аумақта орналасқан кезде ол сол санатқа теңестiрiледi.</w:t>
      </w:r>
    </w:p>
    <w:bookmarkEnd w:id="334"/>
    <w:bookmarkStart w:name="z172" w:id="335"/>
    <w:p>
      <w:pPr>
        <w:spacing w:after="0"/>
        <w:ind w:left="0"/>
        <w:jc w:val="both"/>
      </w:pPr>
      <w:r>
        <w:rPr>
          <w:rFonts w:ascii="Times New Roman"/>
          <w:b w:val="false"/>
          <w:i w:val="false"/>
          <w:color w:val="000000"/>
          <w:sz w:val="28"/>
        </w:rPr>
        <w:t>
      5. Облыстардың, республикалық маңызы бар қалалардың және астананың жергілікті атқарушы органдары уәкілетті органның аумақтық органдарымен бірлесіп жыл сайын азаматтық қорғаныс бойынша ұйымдарды санаттарға жатқызу жөніндегі тізбені дайындайды, оны тиісті облыстардың, республикалық маңызы бар қалалардың және астананың азаматтық қорғанысы бастықтары бекітеді.</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28.12.2018 </w:t>
      </w:r>
      <w:r>
        <w:rPr>
          <w:rFonts w:ascii="Times New Roman"/>
          <w:b w:val="false"/>
          <w:i w:val="false"/>
          <w:color w:val="ff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Азаматтық қорғаныс іс-шаралары</w:t>
      </w:r>
    </w:p>
    <w:p>
      <w:pPr>
        <w:spacing w:after="0"/>
        <w:ind w:left="0"/>
        <w:jc w:val="both"/>
      </w:pPr>
      <w:r>
        <w:rPr>
          <w:rFonts w:ascii="Times New Roman"/>
          <w:b w:val="false"/>
          <w:i w:val="false"/>
          <w:color w:val="000000"/>
          <w:sz w:val="28"/>
        </w:rPr>
        <w:t>
      Әскери қақтығыстар туындаған кезде Қазақстан Республикасының халқын, объектілерін және аумағын қорғау, нұқсан мен шығынды азайту мақсатында Қазақстан Республикасының Президентіне тікелей бағынатын және есеп беретін мемлекеттік органдар, орталық және жергілікті атқарушы органдар, азаматтық қорғаныс бойынша санаттарға жатқызылған ұйымдар өз құзыреті шегінде азаматтық қорғаныстың мынадай іс-шараларын жүргізеді:</w:t>
      </w:r>
    </w:p>
    <w:p>
      <w:pPr>
        <w:spacing w:after="0"/>
        <w:ind w:left="0"/>
        <w:jc w:val="both"/>
      </w:pPr>
      <w:r>
        <w:rPr>
          <w:rFonts w:ascii="Times New Roman"/>
          <w:b w:val="false"/>
          <w:i w:val="false"/>
          <w:color w:val="000000"/>
          <w:sz w:val="28"/>
        </w:rPr>
        <w:t>
      1) күні бұрын:</w:t>
      </w:r>
    </w:p>
    <w:p>
      <w:pPr>
        <w:spacing w:after="0"/>
        <w:ind w:left="0"/>
        <w:jc w:val="both"/>
      </w:pPr>
      <w:r>
        <w:rPr>
          <w:rFonts w:ascii="Times New Roman"/>
          <w:b w:val="false"/>
          <w:i w:val="false"/>
          <w:color w:val="000000"/>
          <w:sz w:val="28"/>
        </w:rPr>
        <w:t>
      азаматтық қорғаныс жоспарларын әзірлеу;</w:t>
      </w:r>
    </w:p>
    <w:p>
      <w:pPr>
        <w:spacing w:after="0"/>
        <w:ind w:left="0"/>
        <w:jc w:val="both"/>
      </w:pPr>
      <w:r>
        <w:rPr>
          <w:rFonts w:ascii="Times New Roman"/>
          <w:b w:val="false"/>
          <w:i w:val="false"/>
          <w:color w:val="000000"/>
          <w:sz w:val="28"/>
        </w:rPr>
        <w:t>
      қосалқы (қалалық, қала сыртындағы), қосымша және жылжымалы басқару пункттерін, құлақтандыру және байланыс жүйелерін құру әрі дамыту және оларды пайдалануға әзірлікте ұстап тұру;</w:t>
      </w:r>
    </w:p>
    <w:p>
      <w:pPr>
        <w:spacing w:after="0"/>
        <w:ind w:left="0"/>
        <w:jc w:val="both"/>
      </w:pPr>
      <w:r>
        <w:rPr>
          <w:rFonts w:ascii="Times New Roman"/>
          <w:b w:val="false"/>
          <w:i w:val="false"/>
          <w:color w:val="000000"/>
          <w:sz w:val="28"/>
        </w:rPr>
        <w:t>
      азаматтық қорғау күштерін құру, жасақтау, жарақтандыру және әзірлікте ұстап тұру;</w:t>
      </w:r>
    </w:p>
    <w:p>
      <w:pPr>
        <w:spacing w:after="0"/>
        <w:ind w:left="0"/>
        <w:jc w:val="both"/>
      </w:pPr>
      <w:r>
        <w:rPr>
          <w:rFonts w:ascii="Times New Roman"/>
          <w:b w:val="false"/>
          <w:i w:val="false"/>
          <w:color w:val="000000"/>
          <w:sz w:val="28"/>
        </w:rPr>
        <w:t>
      қазіргі заманғы зақымдаушы құралдар қолданылған жағдайда қорғану тәсілдері мен іс-қимылдарға азаматтық қорғаудың басқару органдарын дайындау және халықты оқыту;</w:t>
      </w:r>
    </w:p>
    <w:p>
      <w:pPr>
        <w:spacing w:after="0"/>
        <w:ind w:left="0"/>
        <w:jc w:val="both"/>
      </w:pPr>
      <w:r>
        <w:rPr>
          <w:rFonts w:ascii="Times New Roman"/>
          <w:b w:val="false"/>
          <w:i w:val="false"/>
          <w:color w:val="000000"/>
          <w:sz w:val="28"/>
        </w:rPr>
        <w:t>
      азаматтық қорғаныстың қорғаныш құрылыстарын салу және оның қорын жинақтау, оларды жұмыс істеу әзірлігінде ұстау;</w:t>
      </w:r>
    </w:p>
    <w:p>
      <w:pPr>
        <w:spacing w:after="0"/>
        <w:ind w:left="0"/>
        <w:jc w:val="both"/>
      </w:pPr>
      <w:r>
        <w:rPr>
          <w:rFonts w:ascii="Times New Roman"/>
          <w:b w:val="false"/>
          <w:i w:val="false"/>
          <w:color w:val="000000"/>
          <w:sz w:val="28"/>
        </w:rPr>
        <w:t>
      азаматтық қорғаныс мүлкін құру, жинақтау және уақтылы жаңарту;</w:t>
      </w:r>
    </w:p>
    <w:p>
      <w:pPr>
        <w:spacing w:after="0"/>
        <w:ind w:left="0"/>
        <w:jc w:val="both"/>
      </w:pPr>
      <w:r>
        <w:rPr>
          <w:rFonts w:ascii="Times New Roman"/>
          <w:b w:val="false"/>
          <w:i w:val="false"/>
          <w:color w:val="000000"/>
          <w:sz w:val="28"/>
        </w:rPr>
        <w:t>
      эвакуациялық іс-шараларды жоспарлау;</w:t>
      </w:r>
    </w:p>
    <w:p>
      <w:pPr>
        <w:spacing w:after="0"/>
        <w:ind w:left="0"/>
        <w:jc w:val="both"/>
      </w:pPr>
      <w:r>
        <w:rPr>
          <w:rFonts w:ascii="Times New Roman"/>
          <w:b w:val="false"/>
          <w:i w:val="false"/>
          <w:color w:val="000000"/>
          <w:sz w:val="28"/>
        </w:rPr>
        <w:t>
      салалар мен ұйымдардың орнықты жұмыс істеуі жөнінде іс-шараларды жоспарлау және орындау;</w:t>
      </w:r>
    </w:p>
    <w:p>
      <w:pPr>
        <w:spacing w:after="0"/>
        <w:ind w:left="0"/>
        <w:jc w:val="both"/>
      </w:pPr>
      <w:r>
        <w:rPr>
          <w:rFonts w:ascii="Times New Roman"/>
          <w:b w:val="false"/>
          <w:i w:val="false"/>
          <w:color w:val="000000"/>
          <w:sz w:val="28"/>
        </w:rPr>
        <w:t>
      2) әскери қақтығыстар туындаған кезде:</w:t>
      </w:r>
    </w:p>
    <w:p>
      <w:pPr>
        <w:spacing w:after="0"/>
        <w:ind w:left="0"/>
        <w:jc w:val="both"/>
      </w:pPr>
      <w:r>
        <w:rPr>
          <w:rFonts w:ascii="Times New Roman"/>
          <w:b w:val="false"/>
          <w:i w:val="false"/>
          <w:color w:val="000000"/>
          <w:sz w:val="28"/>
        </w:rPr>
        <w:t>
      азаматтық қорғаныс жоспарларын қолданысқа енгізу, қосалқы (қалалық, қала сыртындағы), қосымша және жылжымалы басқару пункттерін іске қосу;</w:t>
      </w:r>
    </w:p>
    <w:p>
      <w:pPr>
        <w:spacing w:after="0"/>
        <w:ind w:left="0"/>
        <w:jc w:val="both"/>
      </w:pPr>
      <w:r>
        <w:rPr>
          <w:rFonts w:ascii="Times New Roman"/>
          <w:b w:val="false"/>
          <w:i w:val="false"/>
          <w:color w:val="000000"/>
          <w:sz w:val="28"/>
        </w:rPr>
        <w:t>
      қазіргі заманғы зақымдаушы құралдардың қатерi мен қолданылуы туралы құлақтандыру, халыққа іс-қимылдар тәртібі туралы хабар беру;</w:t>
      </w:r>
    </w:p>
    <w:p>
      <w:pPr>
        <w:spacing w:after="0"/>
        <w:ind w:left="0"/>
        <w:jc w:val="both"/>
      </w:pPr>
      <w:r>
        <w:rPr>
          <w:rFonts w:ascii="Times New Roman"/>
          <w:b w:val="false"/>
          <w:i w:val="false"/>
          <w:color w:val="000000"/>
          <w:sz w:val="28"/>
        </w:rPr>
        <w:t>
      халықты азаматтық қорғаныстың ең қарапайым жасырын паналары мен қорғаныш құрылыстарында паналату, қажет болған кезде - жеке қорғану құралдарын пайдалану;</w:t>
      </w:r>
    </w:p>
    <w:p>
      <w:pPr>
        <w:spacing w:after="0"/>
        <w:ind w:left="0"/>
        <w:jc w:val="both"/>
      </w:pPr>
      <w:r>
        <w:rPr>
          <w:rFonts w:ascii="Times New Roman"/>
          <w:b w:val="false"/>
          <w:i w:val="false"/>
          <w:color w:val="000000"/>
          <w:sz w:val="28"/>
        </w:rPr>
        <w:t>
      жараланғандар мен зақым алғандарға медициналық көмек көрсету;</w:t>
      </w:r>
    </w:p>
    <w:p>
      <w:pPr>
        <w:spacing w:after="0"/>
        <w:ind w:left="0"/>
        <w:jc w:val="both"/>
      </w:pPr>
      <w:r>
        <w:rPr>
          <w:rFonts w:ascii="Times New Roman"/>
          <w:b w:val="false"/>
          <w:i w:val="false"/>
          <w:color w:val="000000"/>
          <w:sz w:val="28"/>
        </w:rPr>
        <w:t>
      эвакуациялық іс-шараларды жүргізу;</w:t>
      </w:r>
    </w:p>
    <w:p>
      <w:pPr>
        <w:spacing w:after="0"/>
        <w:ind w:left="0"/>
        <w:jc w:val="both"/>
      </w:pPr>
      <w:r>
        <w:rPr>
          <w:rFonts w:ascii="Times New Roman"/>
          <w:b w:val="false"/>
          <w:i w:val="false"/>
          <w:color w:val="000000"/>
          <w:sz w:val="28"/>
        </w:rPr>
        <w:t>
      азаматтық қорғаудың қосымша басқару пункттерін, құлақтандыру және байланыс жүйелерін құру;</w:t>
      </w:r>
    </w:p>
    <w:p>
      <w:pPr>
        <w:spacing w:after="0"/>
        <w:ind w:left="0"/>
        <w:jc w:val="both"/>
      </w:pPr>
      <w:r>
        <w:rPr>
          <w:rFonts w:ascii="Times New Roman"/>
          <w:b w:val="false"/>
          <w:i w:val="false"/>
          <w:color w:val="000000"/>
          <w:sz w:val="28"/>
        </w:rPr>
        <w:t>
      авариялық-құтқару жұмыстары мен кезек күттірмейтін жұмыстарды жүргізу;</w:t>
      </w:r>
    </w:p>
    <w:p>
      <w:pPr>
        <w:spacing w:after="0"/>
        <w:ind w:left="0"/>
        <w:jc w:val="both"/>
      </w:pPr>
      <w:r>
        <w:rPr>
          <w:rFonts w:ascii="Times New Roman"/>
          <w:b w:val="false"/>
          <w:i w:val="false"/>
          <w:color w:val="000000"/>
          <w:sz w:val="28"/>
        </w:rPr>
        <w:t>
      бұзылған құлақтандыру және байланыс жүйелерін қалпына келтіру;</w:t>
      </w:r>
    </w:p>
    <w:p>
      <w:pPr>
        <w:spacing w:after="0"/>
        <w:ind w:left="0"/>
        <w:jc w:val="both"/>
      </w:pPr>
      <w:r>
        <w:rPr>
          <w:rFonts w:ascii="Times New Roman"/>
          <w:b w:val="false"/>
          <w:i w:val="false"/>
          <w:color w:val="000000"/>
          <w:sz w:val="28"/>
        </w:rPr>
        <w:t>
      азаматтық қорғау құралымдарының әзірлігін қалпына келтіру.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4" w:id="336"/>
    <w:p>
      <w:pPr>
        <w:spacing w:after="0"/>
        <w:ind w:left="0"/>
        <w:jc w:val="left"/>
      </w:pPr>
      <w:r>
        <w:rPr>
          <w:rFonts w:ascii="Times New Roman"/>
          <w:b/>
          <w:i w:val="false"/>
          <w:color w:val="000000"/>
        </w:rPr>
        <w:t xml:space="preserve"> 5-тарау. АЗАМАТТЫҚ ҚОРҒАНЫСТЫҢ ӘСКЕРИ БӨЛІМДЕРІ, ОБЪЕКТІЛЕРІ МЕН МҮЛКІ</w:t>
      </w:r>
    </w:p>
    <w:bookmarkEnd w:id="336"/>
    <w:p>
      <w:pPr>
        <w:spacing w:after="0"/>
        <w:ind w:left="0"/>
        <w:jc w:val="both"/>
      </w:pPr>
      <w:r>
        <w:rPr>
          <w:rFonts w:ascii="Times New Roman"/>
          <w:b/>
          <w:i w:val="false"/>
          <w:color w:val="000000"/>
          <w:sz w:val="28"/>
        </w:rPr>
        <w:t>22-бап. Азаматтық қорғаныстың әскери бөлімдері және бейбіт уақыт пен соғыс уақытындағы олардың міндеттері</w:t>
      </w:r>
    </w:p>
    <w:bookmarkStart w:name="z176" w:id="337"/>
    <w:p>
      <w:pPr>
        <w:spacing w:after="0"/>
        <w:ind w:left="0"/>
        <w:jc w:val="both"/>
      </w:pPr>
      <w:r>
        <w:rPr>
          <w:rFonts w:ascii="Times New Roman"/>
          <w:b w:val="false"/>
          <w:i w:val="false"/>
          <w:color w:val="000000"/>
          <w:sz w:val="28"/>
        </w:rPr>
        <w:t>
      1. Азаматтық қорғаныстың әскери бөлімдерінің негізгі міндеттері:</w:t>
      </w:r>
    </w:p>
    <w:bookmarkEnd w:id="337"/>
    <w:p>
      <w:pPr>
        <w:spacing w:after="0"/>
        <w:ind w:left="0"/>
        <w:jc w:val="both"/>
      </w:pPr>
      <w:r>
        <w:rPr>
          <w:rFonts w:ascii="Times New Roman"/>
          <w:b w:val="false"/>
          <w:i w:val="false"/>
          <w:color w:val="000000"/>
          <w:sz w:val="28"/>
        </w:rPr>
        <w:t>
      1) бейбіт уақытта:</w:t>
      </w:r>
    </w:p>
    <w:p>
      <w:pPr>
        <w:spacing w:after="0"/>
        <w:ind w:left="0"/>
        <w:jc w:val="both"/>
      </w:pPr>
      <w:r>
        <w:rPr>
          <w:rFonts w:ascii="Times New Roman"/>
          <w:b w:val="false"/>
          <w:i w:val="false"/>
          <w:color w:val="000000"/>
          <w:sz w:val="28"/>
        </w:rPr>
        <w:t>
      Қазақстан Республикасының аумағында төтенше жағдайларды жою;</w:t>
      </w:r>
    </w:p>
    <w:p>
      <w:pPr>
        <w:spacing w:after="0"/>
        <w:ind w:left="0"/>
        <w:jc w:val="both"/>
      </w:pPr>
      <w:r>
        <w:rPr>
          <w:rFonts w:ascii="Times New Roman"/>
          <w:b w:val="false"/>
          <w:i w:val="false"/>
          <w:color w:val="000000"/>
          <w:sz w:val="28"/>
        </w:rPr>
        <w:t>
      жауынгерлік, жұмылдыру және саяси дайындықты ұйымдастыру;</w:t>
      </w:r>
    </w:p>
    <w:p>
      <w:pPr>
        <w:spacing w:after="0"/>
        <w:ind w:left="0"/>
        <w:jc w:val="both"/>
      </w:pPr>
      <w:r>
        <w:rPr>
          <w:rFonts w:ascii="Times New Roman"/>
          <w:b w:val="false"/>
          <w:i w:val="false"/>
          <w:color w:val="000000"/>
          <w:sz w:val="28"/>
        </w:rPr>
        <w:t>
      төтенше жағдайлар аймақтарындағы халықтың тіршілігін қамтамасыз ету жөніндегі жұмыстарды орындау;</w:t>
      </w:r>
    </w:p>
    <w:p>
      <w:pPr>
        <w:spacing w:after="0"/>
        <w:ind w:left="0"/>
        <w:jc w:val="both"/>
      </w:pPr>
      <w:r>
        <w:rPr>
          <w:rFonts w:ascii="Times New Roman"/>
          <w:b w:val="false"/>
          <w:i w:val="false"/>
          <w:color w:val="000000"/>
          <w:sz w:val="28"/>
        </w:rPr>
        <w:t>
      төтенше жағдайлардың алдын алуға бағытталған іс-шараларға қатысу;</w:t>
      </w:r>
    </w:p>
    <w:p>
      <w:pPr>
        <w:spacing w:after="0"/>
        <w:ind w:left="0"/>
        <w:jc w:val="both"/>
      </w:pPr>
      <w:r>
        <w:rPr>
          <w:rFonts w:ascii="Times New Roman"/>
          <w:b w:val="false"/>
          <w:i w:val="false"/>
          <w:color w:val="000000"/>
          <w:sz w:val="28"/>
        </w:rPr>
        <w:t>
      уәкілетті органның қарауындағы басқару пункттерін күзетуді және оларға қызмет көрсетуді қамтамасыз ету;</w:t>
      </w:r>
    </w:p>
    <w:p>
      <w:pPr>
        <w:spacing w:after="0"/>
        <w:ind w:left="0"/>
        <w:jc w:val="both"/>
      </w:pPr>
      <w:r>
        <w:rPr>
          <w:rFonts w:ascii="Times New Roman"/>
          <w:b w:val="false"/>
          <w:i w:val="false"/>
          <w:color w:val="000000"/>
          <w:sz w:val="28"/>
        </w:rPr>
        <w:t>
      төтенше жағдайлар аймақтарына, оның ішінде шет мемлекеттерге де жеткізілетін жүктерді тасымалдау, алып жүру және күзету;</w:t>
      </w:r>
    </w:p>
    <w:p>
      <w:pPr>
        <w:spacing w:after="0"/>
        <w:ind w:left="0"/>
        <w:jc w:val="both"/>
      </w:pPr>
      <w:r>
        <w:rPr>
          <w:rFonts w:ascii="Times New Roman"/>
          <w:b w:val="false"/>
          <w:i w:val="false"/>
          <w:color w:val="000000"/>
          <w:sz w:val="28"/>
        </w:rPr>
        <w:t>
      жұмылдыра өрістетуге дайындық және жауынгерлiк әзiрлiктiң жоғары дәрежесіне келтiру жөнiндегi іс-шараларды жүзеге асыру;</w:t>
      </w:r>
    </w:p>
    <w:p>
      <w:pPr>
        <w:spacing w:after="0"/>
        <w:ind w:left="0"/>
        <w:jc w:val="both"/>
      </w:pPr>
      <w:r>
        <w:rPr>
          <w:rFonts w:ascii="Times New Roman"/>
          <w:b w:val="false"/>
          <w:i w:val="false"/>
          <w:color w:val="000000"/>
          <w:sz w:val="28"/>
        </w:rPr>
        <w:t>
      оқу объектілерін, полигондарды әзірлікте ұстап тұру;</w:t>
      </w:r>
    </w:p>
    <w:p>
      <w:pPr>
        <w:spacing w:after="0"/>
        <w:ind w:left="0"/>
        <w:jc w:val="both"/>
      </w:pPr>
      <w:r>
        <w:rPr>
          <w:rFonts w:ascii="Times New Roman"/>
          <w:b w:val="false"/>
          <w:i w:val="false"/>
          <w:color w:val="000000"/>
          <w:sz w:val="28"/>
        </w:rPr>
        <w:t>
      төтенше жағдай енгізілген және терроризмге қарсы операция жүргізілген кезде азаматтық қорғау органдарының қызметкерлерін, әскери қызметшілері мен жұмыскерлерін, сондай-ақ азаматтық қорғау құралдарын қорғау;</w:t>
      </w:r>
    </w:p>
    <w:p>
      <w:pPr>
        <w:spacing w:after="0"/>
        <w:ind w:left="0"/>
        <w:jc w:val="both"/>
      </w:pPr>
      <w:r>
        <w:rPr>
          <w:rFonts w:ascii="Times New Roman"/>
          <w:b w:val="false"/>
          <w:i w:val="false"/>
          <w:color w:val="000000"/>
          <w:sz w:val="28"/>
        </w:rPr>
        <w:t>
      төтенше жағдай енгізілген және терроризмге қарсы операция жүргізілген кезде күзетілетін қарауылдарға, объектілерге, азаматтық қорғаныс әскери бөлімдерінің, уәкілетті органның аумақтық органдарының, оның ведомстволарының, өнеркәсіптік қауіпсіздік саласындағы уәкілетті орган ведомствосының аумақтық бөлімшелерінің, мемлекеттік резерв жүйесінің ведомстволық бағынысты ұйымының үй-жайлары мен құрылысжайларына қарулы шабуылды тойтару;</w:t>
      </w:r>
    </w:p>
    <w:p>
      <w:pPr>
        <w:spacing w:after="0"/>
        <w:ind w:left="0"/>
        <w:jc w:val="both"/>
      </w:pPr>
      <w:r>
        <w:rPr>
          <w:rFonts w:ascii="Times New Roman"/>
          <w:b w:val="false"/>
          <w:i w:val="false"/>
          <w:color w:val="000000"/>
          <w:sz w:val="28"/>
        </w:rPr>
        <w:t>
      2) соғыс уақытында:</w:t>
      </w:r>
    </w:p>
    <w:p>
      <w:pPr>
        <w:spacing w:after="0"/>
        <w:ind w:left="0"/>
        <w:jc w:val="both"/>
      </w:pPr>
      <w:r>
        <w:rPr>
          <w:rFonts w:ascii="Times New Roman"/>
          <w:b w:val="false"/>
          <w:i w:val="false"/>
          <w:color w:val="000000"/>
          <w:sz w:val="28"/>
        </w:rPr>
        <w:t>
      қорғаныс шептері мен позицияларын құру;</w:t>
      </w:r>
    </w:p>
    <w:p>
      <w:pPr>
        <w:spacing w:after="0"/>
        <w:ind w:left="0"/>
        <w:jc w:val="both"/>
      </w:pPr>
      <w:r>
        <w:rPr>
          <w:rFonts w:ascii="Times New Roman"/>
          <w:b w:val="false"/>
          <w:i w:val="false"/>
          <w:color w:val="000000"/>
          <w:sz w:val="28"/>
        </w:rPr>
        <w:t>
      зақымдау ошақтары мен зарарлану аймақтарында радиациялық, химиялық барлау жүргiзу;</w:t>
      </w:r>
    </w:p>
    <w:p>
      <w:pPr>
        <w:spacing w:after="0"/>
        <w:ind w:left="0"/>
        <w:jc w:val="both"/>
      </w:pPr>
      <w:r>
        <w:rPr>
          <w:rFonts w:ascii="Times New Roman"/>
          <w:b w:val="false"/>
          <w:i w:val="false"/>
          <w:color w:val="000000"/>
          <w:sz w:val="28"/>
        </w:rPr>
        <w:t>
      зақымдау ошақтарында, зарарлану және апатты су басқан аймақтарда авариялық-құтқару жұмыстары мен кезек күттірмейтін жұмыстарды жүргізу;</w:t>
      </w:r>
    </w:p>
    <w:p>
      <w:pPr>
        <w:spacing w:after="0"/>
        <w:ind w:left="0"/>
        <w:jc w:val="both"/>
      </w:pPr>
      <w:r>
        <w:rPr>
          <w:rFonts w:ascii="Times New Roman"/>
          <w:b w:val="false"/>
          <w:i w:val="false"/>
          <w:color w:val="000000"/>
          <w:sz w:val="28"/>
        </w:rPr>
        <w:t>
      әуеайлақтарды, жолдарды, өткелдерді және тыл инфрақұрылымының басқа да маңызды бөліктерін қалпына келтіру, қайта тиеу пункттерін жабдықтау;</w:t>
      </w:r>
    </w:p>
    <w:p>
      <w:pPr>
        <w:spacing w:after="0"/>
        <w:ind w:left="0"/>
        <w:jc w:val="both"/>
      </w:pPr>
      <w:r>
        <w:rPr>
          <w:rFonts w:ascii="Times New Roman"/>
          <w:b w:val="false"/>
          <w:i w:val="false"/>
          <w:color w:val="000000"/>
          <w:sz w:val="28"/>
        </w:rPr>
        <w:t>
      эвакуациялық іс-шаралар жүргізуге қатысу;</w:t>
      </w:r>
    </w:p>
    <w:p>
      <w:pPr>
        <w:spacing w:after="0"/>
        <w:ind w:left="0"/>
        <w:jc w:val="both"/>
      </w:pPr>
      <w:r>
        <w:rPr>
          <w:rFonts w:ascii="Times New Roman"/>
          <w:b w:val="false"/>
          <w:i w:val="false"/>
          <w:color w:val="000000"/>
          <w:sz w:val="28"/>
        </w:rPr>
        <w:t>
      Қазақстан Республикасы аумақтық қорғанысының жекелеген міндеттерін орындау;</w:t>
      </w:r>
    </w:p>
    <w:p>
      <w:pPr>
        <w:spacing w:after="0"/>
        <w:ind w:left="0"/>
        <w:jc w:val="both"/>
      </w:pPr>
      <w:r>
        <w:rPr>
          <w:rFonts w:ascii="Times New Roman"/>
          <w:b w:val="false"/>
          <w:i w:val="false"/>
          <w:color w:val="000000"/>
          <w:sz w:val="28"/>
        </w:rPr>
        <w:t>
      Қазақстан Республикасы Қарулы Күштері Бас штабының қорғанысты ұйымдастыру мәселелері жөніндегі нұсқауларын орындау болып табылады.</w:t>
      </w:r>
    </w:p>
    <w:bookmarkStart w:name="z177" w:id="338"/>
    <w:p>
      <w:pPr>
        <w:spacing w:after="0"/>
        <w:ind w:left="0"/>
        <w:jc w:val="both"/>
      </w:pPr>
      <w:r>
        <w:rPr>
          <w:rFonts w:ascii="Times New Roman"/>
          <w:b w:val="false"/>
          <w:i w:val="false"/>
          <w:color w:val="000000"/>
          <w:sz w:val="28"/>
        </w:rPr>
        <w:t>
      2. Азаматтық қорғаныс әскери бөлiмдерiнің шет мемлекеттердің аумақтарындағы авариялық-құтқару жұмыстары мен кезек күттірмейтін жұмыстарға қатысуы Қазақстан Республикасы ратификациялаған халықаралық шарттарда айқындалған тәртiппен жүзеге асырылады.</w:t>
      </w:r>
    </w:p>
    <w:bookmarkEnd w:id="338"/>
    <w:bookmarkStart w:name="z178" w:id="339"/>
    <w:p>
      <w:pPr>
        <w:spacing w:after="0"/>
        <w:ind w:left="0"/>
        <w:jc w:val="both"/>
      </w:pPr>
      <w:r>
        <w:rPr>
          <w:rFonts w:ascii="Times New Roman"/>
          <w:b w:val="false"/>
          <w:i w:val="false"/>
          <w:color w:val="000000"/>
          <w:sz w:val="28"/>
        </w:rPr>
        <w:t>
      3. Бейбіт уақытта азаматтық қорғаныстың әскери бөлiмдерiн қолдану туралы шешімді уәкілетті органның басшысы қабылдайды.</w:t>
      </w:r>
    </w:p>
    <w:bookmarkEnd w:id="339"/>
    <w:bookmarkStart w:name="z995" w:id="340"/>
    <w:p>
      <w:pPr>
        <w:spacing w:after="0"/>
        <w:ind w:left="0"/>
        <w:jc w:val="both"/>
      </w:pPr>
      <w:r>
        <w:rPr>
          <w:rFonts w:ascii="Times New Roman"/>
          <w:b w:val="false"/>
          <w:i w:val="false"/>
          <w:color w:val="000000"/>
          <w:sz w:val="28"/>
        </w:rPr>
        <w:t>
      3-1. Азаматтық қорғаныстың әскери бөлімдерінде осы баптың 1-тармағы 1) тармақшасының үшінші, алтыншы, жетінші, сегізінші, тоғызыншы, оныншы және он бірінші абзацтарында көрсетілген міндеттерді орындау үшін арнаулы мақсаттағы бөлімшелер құрылады.</w:t>
      </w:r>
    </w:p>
    <w:bookmarkEnd w:id="340"/>
    <w:bookmarkStart w:name="z179" w:id="341"/>
    <w:p>
      <w:pPr>
        <w:spacing w:after="0"/>
        <w:ind w:left="0"/>
        <w:jc w:val="both"/>
      </w:pPr>
      <w:r>
        <w:rPr>
          <w:rFonts w:ascii="Times New Roman"/>
          <w:b w:val="false"/>
          <w:i w:val="false"/>
          <w:color w:val="000000"/>
          <w:sz w:val="28"/>
        </w:rPr>
        <w:t>
      4. Азаматтық қорғаныстың әскери бөлімдері азаматтық персоналмен де жасақталады. Азаматтық персонал алмастыратын лауазымдардың тiзбесiн Қазақстан Республикасының Үкiметi бекiткен, уәкілетті органның жалпы саны лимиттері шегiнде уәкілетті органның басшысы белгiлейдi.</w:t>
      </w:r>
    </w:p>
    <w:bookmarkEnd w:id="341"/>
    <w:bookmarkStart w:name="z180" w:id="342"/>
    <w:p>
      <w:pPr>
        <w:spacing w:after="0"/>
        <w:ind w:left="0"/>
        <w:jc w:val="both"/>
      </w:pPr>
      <w:r>
        <w:rPr>
          <w:rFonts w:ascii="Times New Roman"/>
          <w:b w:val="false"/>
          <w:i w:val="false"/>
          <w:color w:val="000000"/>
          <w:sz w:val="28"/>
        </w:rPr>
        <w:t>
      5. Азаматтық қорғаныстың әскери бөлімдерін жұмылдыра өрістету үшін штаттарға және тиесілік нормаларына сәйкес: техника, қару-жарақ, материалдық-техникалық құралдардың запастары құрылады және күтіп-ұсталады.</w:t>
      </w:r>
    </w:p>
    <w:bookmarkEnd w:id="342"/>
    <w:bookmarkStart w:name="z181" w:id="343"/>
    <w:p>
      <w:pPr>
        <w:spacing w:after="0"/>
        <w:ind w:left="0"/>
        <w:jc w:val="both"/>
      </w:pPr>
      <w:r>
        <w:rPr>
          <w:rFonts w:ascii="Times New Roman"/>
          <w:b w:val="false"/>
          <w:i w:val="false"/>
          <w:color w:val="000000"/>
          <w:sz w:val="28"/>
        </w:rPr>
        <w:t>
      6. Авариялық-құтқару жұмыстары мен кезек күттірмейтін жұмыстарды жүргізу кезінде азаматтық қорғаныс әскери бөлімдері жеке құрамының қызмет режимі мен жұмыс күнінің ұзақтығын төтенше жағдайды жою басшысы бұлардың жүргізілу сипатын, ерекшеліктерін, санитариялық қағидалар мен гигиеналық нормативтерді ескере отырып белгілейді.</w:t>
      </w:r>
    </w:p>
    <w:bookmarkEnd w:id="343"/>
    <w:bookmarkStart w:name="z182" w:id="344"/>
    <w:p>
      <w:pPr>
        <w:spacing w:after="0"/>
        <w:ind w:left="0"/>
        <w:jc w:val="both"/>
      </w:pPr>
      <w:r>
        <w:rPr>
          <w:rFonts w:ascii="Times New Roman"/>
          <w:b w:val="false"/>
          <w:i w:val="false"/>
          <w:color w:val="000000"/>
          <w:sz w:val="28"/>
        </w:rPr>
        <w:t>
      7. Азаматтық қорғаныстың әскери бөлімдерінің әскери қалашықтарының тұрғын үй-жайлары мен басқа да құрылыстары, полигондары, оқу объектілері, оқу-материалдық базасы, материалдық-техникалық құралдары мемлекеттік меншік болып табылады. Азаматтық қорғаныс әскери бөлімдерінің санамаланған және бөлінген өзге де мүлкі жедел басқару құқығымен оларға бекітіледі.</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Азаматтық қорғаныс объектiлерi мен мүлкi</w:t>
      </w:r>
    </w:p>
    <w:bookmarkStart w:name="z184" w:id="345"/>
    <w:p>
      <w:pPr>
        <w:spacing w:after="0"/>
        <w:ind w:left="0"/>
        <w:jc w:val="both"/>
      </w:pPr>
      <w:r>
        <w:rPr>
          <w:rFonts w:ascii="Times New Roman"/>
          <w:b w:val="false"/>
          <w:i w:val="false"/>
          <w:color w:val="000000"/>
          <w:sz w:val="28"/>
        </w:rPr>
        <w:t>
      1. Азаматтық қорғаныс объектiлерiне: қосалқы (қалалық, қала сыртындағы), көмекші және жылжымалы басқару пункттері, азаматтық қорғаныстың қорғаныш құрылысжайлары, ең қарапайым жасырын паналар, азаматтық қорғаныс мүлкiн сақтауға арналған қойма үй-жайлары жатады.</w:t>
      </w:r>
    </w:p>
    <w:bookmarkEnd w:id="345"/>
    <w:p>
      <w:pPr>
        <w:spacing w:after="0"/>
        <w:ind w:left="0"/>
        <w:jc w:val="both"/>
      </w:pPr>
      <w:r>
        <w:rPr>
          <w:rFonts w:ascii="Times New Roman"/>
          <w:b w:val="false"/>
          <w:i w:val="false"/>
          <w:color w:val="000000"/>
          <w:sz w:val="28"/>
        </w:rPr>
        <w:t>
      Азаматтық қорғаныс мүлкiне: жеке қорғану құралдары, радиациялық, химиялық барлау және дозиметрлiк бақылау аспаптары, жеке медициналық қорғану құралдары, байланыс және құлақтандыру құралдары және басқа да материалдық-техникалық құралдар жатады.</w:t>
      </w:r>
    </w:p>
    <w:bookmarkStart w:name="z185" w:id="346"/>
    <w:p>
      <w:pPr>
        <w:spacing w:after="0"/>
        <w:ind w:left="0"/>
        <w:jc w:val="both"/>
      </w:pPr>
      <w:r>
        <w:rPr>
          <w:rFonts w:ascii="Times New Roman"/>
          <w:b w:val="false"/>
          <w:i w:val="false"/>
          <w:color w:val="000000"/>
          <w:sz w:val="28"/>
        </w:rPr>
        <w:t>
      2. Азаматтық қорғаныс іс-шараларын қамтамасыз ету үшiн азаматтық қорғаудың басқару органдарында азаматтық қорғаныс мүлкiнiң запастары құрылады.</w:t>
      </w:r>
    </w:p>
    <w:bookmarkEnd w:id="346"/>
    <w:bookmarkStart w:name="z186" w:id="347"/>
    <w:p>
      <w:pPr>
        <w:spacing w:after="0"/>
        <w:ind w:left="0"/>
        <w:jc w:val="both"/>
      </w:pPr>
      <w:r>
        <w:rPr>
          <w:rFonts w:ascii="Times New Roman"/>
          <w:b w:val="false"/>
          <w:i w:val="false"/>
          <w:color w:val="000000"/>
          <w:sz w:val="28"/>
        </w:rPr>
        <w:t>
      3. Мемлекеттік меншік болып табылатын және азаматтық қорғаныс іс-шараларын қамтамасыз ету мен жұмылдыру тапсырмаларын орындауға арналған азаматтық қорғаныс объектiлерi мен мүлкi иеліктен шығаруға жатпайды.</w:t>
      </w:r>
    </w:p>
    <w:bookmarkEnd w:id="347"/>
    <w:bookmarkStart w:name="z1037" w:id="348"/>
    <w:p>
      <w:pPr>
        <w:spacing w:after="0"/>
        <w:ind w:left="0"/>
        <w:jc w:val="both"/>
      </w:pPr>
      <w:r>
        <w:rPr>
          <w:rFonts w:ascii="Times New Roman"/>
          <w:b w:val="false"/>
          <w:i w:val="false"/>
          <w:color w:val="000000"/>
          <w:sz w:val="28"/>
        </w:rPr>
        <w:t>
      3-1. Азаматтық қорғаныстың қорғаныш құрылысжайларына паналайтын жер, радиацияға қарсы жасырын паналар және мобильді қорғаныш құрылысжайлары жатады.</w:t>
      </w:r>
    </w:p>
    <w:bookmarkEnd w:id="348"/>
    <w:p>
      <w:pPr>
        <w:spacing w:after="0"/>
        <w:ind w:left="0"/>
        <w:jc w:val="both"/>
      </w:pPr>
      <w:r>
        <w:rPr>
          <w:rFonts w:ascii="Times New Roman"/>
          <w:b w:val="false"/>
          <w:i w:val="false"/>
          <w:color w:val="000000"/>
          <w:sz w:val="28"/>
        </w:rPr>
        <w:t>
      Азаматтық қорғаныстың жылжымалы қорғаныш құрылысжайларын қоспағанда, азаматтық қорғаныстың қорғаныш құрылысжайлары құқықтық кадастрда мемлекеттік тіркелуге жатады.</w:t>
      </w:r>
    </w:p>
    <w:p>
      <w:pPr>
        <w:spacing w:after="0"/>
        <w:ind w:left="0"/>
        <w:jc w:val="both"/>
      </w:pPr>
      <w:r>
        <w:rPr>
          <w:rFonts w:ascii="Times New Roman"/>
          <w:b w:val="false"/>
          <w:i w:val="false"/>
          <w:color w:val="000000"/>
          <w:sz w:val="28"/>
        </w:rPr>
        <w:t>
      Ғимарат пен құрылыстың құрамында азаматтық қорғаныстың қорғаныш құрылысжайы (жеке тұрған немесе қосып салынған) дербес кадастрлық нөмір бере отырып, жеке жылжымайтын мүлік объектісі ретінде қаралады.</w:t>
      </w:r>
    </w:p>
    <w:bookmarkStart w:name="z1038" w:id="349"/>
    <w:p>
      <w:pPr>
        <w:spacing w:after="0"/>
        <w:ind w:left="0"/>
        <w:jc w:val="both"/>
      </w:pPr>
      <w:r>
        <w:rPr>
          <w:rFonts w:ascii="Times New Roman"/>
          <w:b w:val="false"/>
          <w:i w:val="false"/>
          <w:color w:val="000000"/>
          <w:sz w:val="28"/>
        </w:rPr>
        <w:t>
      3-2. Уәкілетті органның аумақтық органдарының ұсынуымен мемлекеттік меншік болып табылатын және Қазақстан Республикасының заңнамасына сәйкес тіркеуші органда жылжымайтын мүлікке құқықтардың (құқықтар ауыртпалығының) туындауы, өзгеруі немесе тоқтатылуы мемлекеттік тіркелуге жататын азаматтық қорғаныстың қорғаныш құрылысжайларының тізбесі облыстардың, республикалық маңызы бар қалалардың және астананың жергілікті атқарушы органдарының шешімімен бекітіледі.</w:t>
      </w:r>
    </w:p>
    <w:bookmarkEnd w:id="349"/>
    <w:bookmarkStart w:name="z187" w:id="350"/>
    <w:p>
      <w:pPr>
        <w:spacing w:after="0"/>
        <w:ind w:left="0"/>
        <w:jc w:val="both"/>
      </w:pPr>
      <w:r>
        <w:rPr>
          <w:rFonts w:ascii="Times New Roman"/>
          <w:b w:val="false"/>
          <w:i w:val="false"/>
          <w:color w:val="000000"/>
          <w:sz w:val="28"/>
        </w:rPr>
        <w:t>
      4. Азаматтық қорғау күштері мен құралдарын жедел басқару үшін қосалқы (қалалық, қала сыртындағы), көмекші және жылжымалы басқару пункттері құрылады.</w:t>
      </w:r>
    </w:p>
    <w:bookmarkEnd w:id="350"/>
    <w:bookmarkStart w:name="z188" w:id="351"/>
    <w:p>
      <w:pPr>
        <w:spacing w:after="0"/>
        <w:ind w:left="0"/>
        <w:jc w:val="both"/>
      </w:pPr>
      <w:r>
        <w:rPr>
          <w:rFonts w:ascii="Times New Roman"/>
          <w:b w:val="false"/>
          <w:i w:val="false"/>
          <w:color w:val="000000"/>
          <w:sz w:val="28"/>
        </w:rPr>
        <w:t>
      5. Мемлекеттік органдардың азаматтық қорғанысының қорғаныш құрылыстары бюджет қаражаты есебінен күтіп-ұсталады.</w:t>
      </w:r>
    </w:p>
    <w:bookmarkEnd w:id="351"/>
    <w:p>
      <w:pPr>
        <w:spacing w:after="0"/>
        <w:ind w:left="0"/>
        <w:jc w:val="both"/>
      </w:pPr>
      <w:r>
        <w:rPr>
          <w:rFonts w:ascii="Times New Roman"/>
          <w:b w:val="false"/>
          <w:i w:val="false"/>
          <w:color w:val="000000"/>
          <w:sz w:val="28"/>
        </w:rPr>
        <w:t>
      Азаматтық қорғаныс бойынша санаттарға жатқызылған ұйымдардың азаматтық қорғаныстың қорғаныш құрылысжайлары көрсетілген ұйымдардың қаражаты есебінен күтіп-ұсталады. Азаматтық қорғаныстың қорғаныш құрылысжайлары неғұрлым үлкен жұмыс істейтін ауысымға есептелуге және азаматтық қорғау мақсатында пайдаланылуға тиіс.</w:t>
      </w:r>
    </w:p>
    <w:bookmarkStart w:name="z189" w:id="352"/>
    <w:p>
      <w:pPr>
        <w:spacing w:after="0"/>
        <w:ind w:left="0"/>
        <w:jc w:val="both"/>
      </w:pPr>
      <w:r>
        <w:rPr>
          <w:rFonts w:ascii="Times New Roman"/>
          <w:b w:val="false"/>
          <w:i w:val="false"/>
          <w:color w:val="000000"/>
          <w:sz w:val="28"/>
        </w:rPr>
        <w:t>
      6. Азаматтық қорғаныстың объектілері мен мүлкі бар заңды тұлға қайта ұйымдастырылған немесе таратылған жағдайда, азаматтық қорғаныстың объектілері мен мүлкін әзірлікте ұстап тұру және нысаналы пайдалану жөніндегі міндеттер, сондай-ақ оларды құру мен жинақтау жөніндегі тапсырмалар азаматтық қорғаныс объектілері мен мүлкінің жаңа меншік иелеріне өтеді.</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190" w:id="353"/>
    <w:p>
      <w:pPr>
        <w:spacing w:after="0"/>
        <w:ind w:left="0"/>
        <w:jc w:val="left"/>
      </w:pPr>
      <w:r>
        <w:rPr>
          <w:rFonts w:ascii="Times New Roman"/>
          <w:b/>
          <w:i w:val="false"/>
          <w:color w:val="000000"/>
        </w:rPr>
        <w:t xml:space="preserve"> 3-БӨЛІМ. УӘКІЛЕТТІ ОРГАННЫҢ АВИАЦИЯСЫ ЖӘНЕ ТЕҢІЗ ҰЙЫМЫ, АВАРИЯЛЫҚ-ҚҰТҚАРУ ҚЫЗМЕТТЕРІ МЕН ҚҰРАЛЫМДАРЫ</w:t>
      </w:r>
    </w:p>
    <w:bookmarkEnd w:id="353"/>
    <w:p>
      <w:pPr>
        <w:spacing w:after="0"/>
        <w:ind w:left="0"/>
        <w:jc w:val="both"/>
      </w:pPr>
      <w:r>
        <w:rPr>
          <w:rFonts w:ascii="Times New Roman"/>
          <w:b w:val="false"/>
          <w:i w:val="false"/>
          <w:color w:val="ff0000"/>
          <w:sz w:val="28"/>
        </w:rPr>
        <w:t xml:space="preserve">
      Ескерту. 3-бөлімнің тақырыбына өзгеріс енгізілді – ҚР 24.06.2025 </w:t>
      </w:r>
      <w:r>
        <w:rPr>
          <w:rFonts w:ascii="Times New Roman"/>
          <w:b w:val="false"/>
          <w:i w:val="false"/>
          <w:color w:val="ff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24-бап. Уәкілетті органның авиациясы</w:t>
      </w:r>
    </w:p>
    <w:p>
      <w:pPr>
        <w:spacing w:after="0"/>
        <w:ind w:left="0"/>
        <w:jc w:val="both"/>
      </w:pPr>
      <w:r>
        <w:rPr>
          <w:rFonts w:ascii="Times New Roman"/>
          <w:b w:val="false"/>
          <w:i w:val="false"/>
          <w:color w:val="000000"/>
          <w:sz w:val="28"/>
        </w:rPr>
        <w:t>
      Уәкілетті органның авиациясы:</w:t>
      </w:r>
    </w:p>
    <w:p>
      <w:pPr>
        <w:spacing w:after="0"/>
        <w:ind w:left="0"/>
        <w:jc w:val="both"/>
      </w:pPr>
      <w:r>
        <w:rPr>
          <w:rFonts w:ascii="Times New Roman"/>
          <w:b w:val="false"/>
          <w:i w:val="false"/>
          <w:color w:val="000000"/>
          <w:sz w:val="28"/>
        </w:rPr>
        <w:t>
      1) іздеу-құтқару және авариялық-құтқару жұмыстарын жүргізу, дүлей зілзалалар кезінде көмек көрсету бойынша ұшуды;</w:t>
      </w:r>
    </w:p>
    <w:p>
      <w:pPr>
        <w:spacing w:after="0"/>
        <w:ind w:left="0"/>
        <w:jc w:val="both"/>
      </w:pPr>
      <w:r>
        <w:rPr>
          <w:rFonts w:ascii="Times New Roman"/>
          <w:b w:val="false"/>
          <w:i w:val="false"/>
          <w:color w:val="000000"/>
          <w:sz w:val="28"/>
        </w:rPr>
        <w:t>
      2) халыққа медициналық көмек көрсету және санитариялық іс-шараларды жүргізу бойынша ұшуды;</w:t>
      </w:r>
    </w:p>
    <w:p>
      <w:pPr>
        <w:spacing w:after="0"/>
        <w:ind w:left="0"/>
        <w:jc w:val="both"/>
      </w:pPr>
      <w:r>
        <w:rPr>
          <w:rFonts w:ascii="Times New Roman"/>
          <w:b w:val="false"/>
          <w:i w:val="false"/>
          <w:color w:val="000000"/>
          <w:sz w:val="28"/>
        </w:rPr>
        <w:t>
      3) уәкілетті органның және оның аумақтық органдарының авариялық-құтқару қызметтері мен құралымдарының жеке құрамы мен жүгін төтенше жағдайлар аймақтарына жеткізу бойынша көлік-жолаушылар ұшуын;</w:t>
      </w:r>
    </w:p>
    <w:p>
      <w:pPr>
        <w:spacing w:after="0"/>
        <w:ind w:left="0"/>
        <w:jc w:val="both"/>
      </w:pPr>
      <w:r>
        <w:rPr>
          <w:rFonts w:ascii="Times New Roman"/>
          <w:b w:val="false"/>
          <w:i w:val="false"/>
          <w:color w:val="000000"/>
          <w:sz w:val="28"/>
        </w:rPr>
        <w:t>
      4) зардап шеккен адамдарды, халықты және мүлікті төтенше жағдай аймақтарынан, сондай-ақ Қазақстан Республикасының азаматтарын шет мемлекеттерден эвакуациялау бойынша ұшуды;</w:t>
      </w:r>
    </w:p>
    <w:p>
      <w:pPr>
        <w:spacing w:after="0"/>
        <w:ind w:left="0"/>
        <w:jc w:val="both"/>
      </w:pPr>
      <w:r>
        <w:rPr>
          <w:rFonts w:ascii="Times New Roman"/>
          <w:b w:val="false"/>
          <w:i w:val="false"/>
          <w:color w:val="000000"/>
          <w:sz w:val="28"/>
        </w:rPr>
        <w:t>
      5) гуманитарлық жүкті төтенше жағдайлар аймақтарына жеткізу бойынша ұшуды;</w:t>
      </w:r>
    </w:p>
    <w:p>
      <w:pPr>
        <w:spacing w:after="0"/>
        <w:ind w:left="0"/>
        <w:jc w:val="both"/>
      </w:pPr>
      <w:r>
        <w:rPr>
          <w:rFonts w:ascii="Times New Roman"/>
          <w:b w:val="false"/>
          <w:i w:val="false"/>
          <w:color w:val="000000"/>
          <w:sz w:val="28"/>
        </w:rPr>
        <w:t>
      6) республикалық және халықаралық оқу-жаттығуларға, халықаралық жобаларға қатысуды;</w:t>
      </w:r>
    </w:p>
    <w:p>
      <w:pPr>
        <w:spacing w:after="0"/>
        <w:ind w:left="0"/>
        <w:jc w:val="both"/>
      </w:pPr>
      <w:r>
        <w:rPr>
          <w:rFonts w:ascii="Times New Roman"/>
          <w:b w:val="false"/>
          <w:i w:val="false"/>
          <w:color w:val="000000"/>
          <w:sz w:val="28"/>
        </w:rPr>
        <w:t>
      7) авиациялық техника мен оның құрамдастарына техникалық қызмет көрсету және оларды жөндеу бойынша қызметтер көрсетуді;</w:t>
      </w:r>
    </w:p>
    <w:p>
      <w:pPr>
        <w:spacing w:after="0"/>
        <w:ind w:left="0"/>
        <w:jc w:val="both"/>
      </w:pPr>
      <w:r>
        <w:rPr>
          <w:rFonts w:ascii="Times New Roman"/>
          <w:b w:val="false"/>
          <w:i w:val="false"/>
          <w:color w:val="000000"/>
          <w:sz w:val="28"/>
        </w:rPr>
        <w:t>
      8) азаматтық қорғау саласындағы қызметке байланысты жолаушылардың, багаждың, жүктердің және почтаның әуе тасымалын;</w:t>
      </w:r>
    </w:p>
    <w:p>
      <w:pPr>
        <w:spacing w:after="0"/>
        <w:ind w:left="0"/>
        <w:jc w:val="both"/>
      </w:pPr>
      <w:r>
        <w:rPr>
          <w:rFonts w:ascii="Times New Roman"/>
          <w:b w:val="false"/>
          <w:i w:val="false"/>
          <w:color w:val="000000"/>
          <w:sz w:val="28"/>
        </w:rPr>
        <w:t>
      9) аэротүсірілім, картографиялық-геодезиялық және авиациялық-химиялық жұмыстарды жүргізу бойынша ұшуды;</w:t>
      </w:r>
    </w:p>
    <w:p>
      <w:pPr>
        <w:spacing w:after="0"/>
        <w:ind w:left="0"/>
        <w:jc w:val="both"/>
      </w:pPr>
      <w:r>
        <w:rPr>
          <w:rFonts w:ascii="Times New Roman"/>
          <w:b w:val="false"/>
          <w:i w:val="false"/>
          <w:color w:val="000000"/>
          <w:sz w:val="28"/>
        </w:rPr>
        <w:t>
      10) орман шаруашылығына қызмет көрсету бойынша ұшуды;</w:t>
      </w:r>
    </w:p>
    <w:p>
      <w:pPr>
        <w:spacing w:after="0"/>
        <w:ind w:left="0"/>
        <w:jc w:val="both"/>
      </w:pPr>
      <w:r>
        <w:rPr>
          <w:rFonts w:ascii="Times New Roman"/>
          <w:b w:val="false"/>
          <w:i w:val="false"/>
          <w:color w:val="000000"/>
          <w:sz w:val="28"/>
        </w:rPr>
        <w:t>
      11) азаматтық қорғау саласындағы құрылыс-монтаждау және тиеу-түсіру жұмыстарын қамтамасыз ету бойынша ұшуды;</w:t>
      </w:r>
    </w:p>
    <w:p>
      <w:pPr>
        <w:spacing w:after="0"/>
        <w:ind w:left="0"/>
        <w:jc w:val="both"/>
      </w:pPr>
      <w:r>
        <w:rPr>
          <w:rFonts w:ascii="Times New Roman"/>
          <w:b w:val="false"/>
          <w:i w:val="false"/>
          <w:color w:val="000000"/>
          <w:sz w:val="28"/>
        </w:rPr>
        <w:t>
      12) вахталық бригадаларды, жабдықты тасымалдау бойынша теңiз кемелерiнен және теңiздегi бұрғылау қондырғыларынан, мұнай-газ секторының жасанды аралдарынан ұшуды;</w:t>
      </w:r>
    </w:p>
    <w:p>
      <w:pPr>
        <w:spacing w:after="0"/>
        <w:ind w:left="0"/>
        <w:jc w:val="both"/>
      </w:pPr>
      <w:r>
        <w:rPr>
          <w:rFonts w:ascii="Times New Roman"/>
          <w:b w:val="false"/>
          <w:i w:val="false"/>
          <w:color w:val="000000"/>
          <w:sz w:val="28"/>
        </w:rPr>
        <w:t>
      13) әуежайлық қызметті жүзеге асыруды;</w:t>
      </w:r>
    </w:p>
    <w:p>
      <w:pPr>
        <w:spacing w:after="0"/>
        <w:ind w:left="0"/>
        <w:jc w:val="both"/>
      </w:pPr>
      <w:r>
        <w:rPr>
          <w:rFonts w:ascii="Times New Roman"/>
          <w:b w:val="false"/>
          <w:i w:val="false"/>
          <w:color w:val="000000"/>
          <w:sz w:val="28"/>
        </w:rPr>
        <w:t>
      14) төтенше жағдайлар мен олардың салдарларының алдын алу және оларды жою үшін далалы, сулы, орманды және таулы жерлерді патрульдеу бойынша ұшуды;</w:t>
      </w:r>
    </w:p>
    <w:p>
      <w:pPr>
        <w:spacing w:after="0"/>
        <w:ind w:left="0"/>
        <w:jc w:val="both"/>
      </w:pPr>
      <w:r>
        <w:rPr>
          <w:rFonts w:ascii="Times New Roman"/>
          <w:b w:val="false"/>
          <w:i w:val="false"/>
          <w:color w:val="000000"/>
          <w:sz w:val="28"/>
        </w:rPr>
        <w:t>
      15) өрттердің алдын алу және сөндіру бойынша ұшуды;</w:t>
      </w:r>
    </w:p>
    <w:p>
      <w:pPr>
        <w:spacing w:after="0"/>
        <w:ind w:left="0"/>
        <w:jc w:val="both"/>
      </w:pPr>
      <w:r>
        <w:rPr>
          <w:rFonts w:ascii="Times New Roman"/>
          <w:b w:val="false"/>
          <w:i w:val="false"/>
          <w:color w:val="000000"/>
          <w:sz w:val="28"/>
        </w:rPr>
        <w:t>
      16) байқау және құлақтандыру қызметтерін ұйымдастыру бойынша ұшуды (бекеттерді қою және оларға қызмет көрсету);</w:t>
      </w:r>
    </w:p>
    <w:p>
      <w:pPr>
        <w:spacing w:after="0"/>
        <w:ind w:left="0"/>
        <w:jc w:val="both"/>
      </w:pPr>
      <w:r>
        <w:rPr>
          <w:rFonts w:ascii="Times New Roman"/>
          <w:b w:val="false"/>
          <w:i w:val="false"/>
          <w:color w:val="000000"/>
          <w:sz w:val="28"/>
        </w:rPr>
        <w:t>
      17) далалық экспедиция жұмыстарына қызмет көрсету бойынша ұшуды;</w:t>
      </w:r>
    </w:p>
    <w:p>
      <w:pPr>
        <w:spacing w:after="0"/>
        <w:ind w:left="0"/>
        <w:jc w:val="both"/>
      </w:pPr>
      <w:r>
        <w:rPr>
          <w:rFonts w:ascii="Times New Roman"/>
          <w:b w:val="false"/>
          <w:i w:val="false"/>
          <w:color w:val="000000"/>
          <w:sz w:val="28"/>
        </w:rPr>
        <w:t>
      18) электр энергиясын беру желілерін және магистральдық құбырларды зерттеп-қарау бойынша аэровизуальді ұшуды;</w:t>
      </w:r>
    </w:p>
    <w:p>
      <w:pPr>
        <w:spacing w:after="0"/>
        <w:ind w:left="0"/>
        <w:jc w:val="both"/>
      </w:pPr>
      <w:r>
        <w:rPr>
          <w:rFonts w:ascii="Times New Roman"/>
          <w:b w:val="false"/>
          <w:i w:val="false"/>
          <w:color w:val="000000"/>
          <w:sz w:val="28"/>
        </w:rPr>
        <w:t>
      19) ұшу құрамының кәсіби деңгейін ұстап тұруға және жаңа техниканы меңгеруге арналған жаттығу үшін ұшуды;</w:t>
      </w:r>
    </w:p>
    <w:p>
      <w:pPr>
        <w:spacing w:after="0"/>
        <w:ind w:left="0"/>
        <w:jc w:val="both"/>
      </w:pPr>
      <w:r>
        <w:rPr>
          <w:rFonts w:ascii="Times New Roman"/>
          <w:b w:val="false"/>
          <w:i w:val="false"/>
          <w:color w:val="000000"/>
          <w:sz w:val="28"/>
        </w:rPr>
        <w:t>
      20) төтенше жағдайлардың және олардың салдарының алдын алу және жою жөніндегі ұшуды орындау үшін олардың тұрақты әзірлігі мақсатында әуе кемелерінің кезекшілігін;</w:t>
      </w:r>
    </w:p>
    <w:p>
      <w:pPr>
        <w:spacing w:after="0"/>
        <w:ind w:left="0"/>
        <w:jc w:val="both"/>
      </w:pPr>
      <w:r>
        <w:rPr>
          <w:rFonts w:ascii="Times New Roman"/>
          <w:b w:val="false"/>
          <w:i w:val="false"/>
          <w:color w:val="000000"/>
          <w:sz w:val="28"/>
        </w:rPr>
        <w:t>
      21) мұнай өнімдерін өндіруді мемлекеттік реттеу жөніндегі уәкілетті орган айқындаған мұнай өнімдерін беру жөніндегі бірыңғай оператордан мұнай өнімдерін сатып алуды орындайды.</w:t>
      </w:r>
    </w:p>
    <w:p>
      <w:pPr>
        <w:spacing w:after="0"/>
        <w:ind w:left="0"/>
        <w:jc w:val="both"/>
      </w:pPr>
      <w:r>
        <w:rPr>
          <w:rFonts w:ascii="Times New Roman"/>
          <w:b w:val="false"/>
          <w:i w:val="false"/>
          <w:color w:val="000000"/>
          <w:sz w:val="28"/>
        </w:rPr>
        <w:t>
      Уәкілетті органның авиациясы уәкілетті органның және оның аумақтық органының өтінімдері бойынша ұшуды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24-1-бап. Уәкілетті органның теңіз ұйымы </w:t>
      </w:r>
    </w:p>
    <w:bookmarkStart w:name="z997" w:id="354"/>
    <w:p>
      <w:pPr>
        <w:spacing w:after="0"/>
        <w:ind w:left="0"/>
        <w:jc w:val="both"/>
      </w:pPr>
      <w:r>
        <w:rPr>
          <w:rFonts w:ascii="Times New Roman"/>
          <w:b w:val="false"/>
          <w:i w:val="false"/>
          <w:color w:val="000000"/>
          <w:sz w:val="28"/>
        </w:rPr>
        <w:t>
      1. Уәкілетті органның теңіз ұйымының қызметін жүзеге асыратын заңды тұлғаны Қазақстан Республикасының Үкіметі айқындайды.</w:t>
      </w:r>
    </w:p>
    <w:bookmarkEnd w:id="354"/>
    <w:bookmarkStart w:name="z998" w:id="355"/>
    <w:p>
      <w:pPr>
        <w:spacing w:after="0"/>
        <w:ind w:left="0"/>
        <w:jc w:val="both"/>
      </w:pPr>
      <w:r>
        <w:rPr>
          <w:rFonts w:ascii="Times New Roman"/>
          <w:b w:val="false"/>
          <w:i w:val="false"/>
          <w:color w:val="000000"/>
          <w:sz w:val="28"/>
        </w:rPr>
        <w:t xml:space="preserve">
      2. Уәкілетті органның теңіз ұйымы: </w:t>
      </w:r>
    </w:p>
    <w:bookmarkEnd w:id="355"/>
    <w:p>
      <w:pPr>
        <w:spacing w:after="0"/>
        <w:ind w:left="0"/>
        <w:jc w:val="both"/>
      </w:pPr>
      <w:r>
        <w:rPr>
          <w:rFonts w:ascii="Times New Roman"/>
          <w:b w:val="false"/>
          <w:i w:val="false"/>
          <w:color w:val="000000"/>
          <w:sz w:val="28"/>
        </w:rPr>
        <w:t xml:space="preserve">
      уәкілетті органды мұнайдың төгілуі туралы ақпаратпен қамтамасыз етеді; </w:t>
      </w:r>
    </w:p>
    <w:p>
      <w:pPr>
        <w:spacing w:after="0"/>
        <w:ind w:left="0"/>
        <w:jc w:val="both"/>
      </w:pPr>
      <w:r>
        <w:rPr>
          <w:rFonts w:ascii="Times New Roman"/>
          <w:b w:val="false"/>
          <w:i w:val="false"/>
          <w:color w:val="000000"/>
          <w:sz w:val="28"/>
        </w:rPr>
        <w:t xml:space="preserve">
      оқу-жаттығулар мен жаттығулар өткізеді, сондай-ақ мұнайдың төгілуін жою бойынша жедел іс-қимылдарды жүзеге асырады; </w:t>
      </w:r>
    </w:p>
    <w:p>
      <w:pPr>
        <w:spacing w:after="0"/>
        <w:ind w:left="0"/>
        <w:jc w:val="both"/>
      </w:pPr>
      <w:r>
        <w:rPr>
          <w:rFonts w:ascii="Times New Roman"/>
          <w:b w:val="false"/>
          <w:i w:val="false"/>
          <w:color w:val="000000"/>
          <w:sz w:val="28"/>
        </w:rPr>
        <w:t>
      Каспий теңізінің қазақстандық секторында мұнайдың авариялық төгілуінің және қауіпті жүктердің ластауын жоюды жүзеге асырады;</w:t>
      </w:r>
    </w:p>
    <w:p>
      <w:pPr>
        <w:spacing w:after="0"/>
        <w:ind w:left="0"/>
        <w:jc w:val="both"/>
      </w:pPr>
      <w:r>
        <w:rPr>
          <w:rFonts w:ascii="Times New Roman"/>
          <w:b w:val="false"/>
          <w:i w:val="false"/>
          <w:color w:val="000000"/>
          <w:sz w:val="28"/>
        </w:rPr>
        <w:t>
      Каспий теңізінің қазақстандық секторында авариялық жағдайлар кезінде көмек көрсетуді жүзеге асырады;</w:t>
      </w:r>
    </w:p>
    <w:p>
      <w:pPr>
        <w:spacing w:after="0"/>
        <w:ind w:left="0"/>
        <w:jc w:val="both"/>
      </w:pPr>
      <w:r>
        <w:rPr>
          <w:rFonts w:ascii="Times New Roman"/>
          <w:b w:val="false"/>
          <w:i w:val="false"/>
          <w:color w:val="000000"/>
          <w:sz w:val="28"/>
        </w:rPr>
        <w:t>
      Қазақстан Республикасының заңнамасына сәйкес өзге де қызметті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2" w:id="356"/>
    <w:p>
      <w:pPr>
        <w:spacing w:after="0"/>
        <w:ind w:left="0"/>
        <w:jc w:val="left"/>
      </w:pPr>
      <w:r>
        <w:rPr>
          <w:rFonts w:ascii="Times New Roman"/>
          <w:b/>
          <w:i w:val="false"/>
          <w:color w:val="000000"/>
        </w:rPr>
        <w:t xml:space="preserve"> 6-тарау. АВАРИЯЛЫҚ-ҚҰТҚАРУ ҚЫЗМЕТТЕРІ МЕН ҚҰРАЛЫМДАРЫ</w:t>
      </w:r>
    </w:p>
    <w:bookmarkEnd w:id="356"/>
    <w:p>
      <w:pPr>
        <w:spacing w:after="0"/>
        <w:ind w:left="0"/>
        <w:jc w:val="both"/>
      </w:pPr>
      <w:r>
        <w:rPr>
          <w:rFonts w:ascii="Times New Roman"/>
          <w:b/>
          <w:i w:val="false"/>
          <w:color w:val="000000"/>
          <w:sz w:val="28"/>
        </w:rPr>
        <w:t>25-бап. Авариялық-құтқару қызметтерi мен құралымдарын құру</w:t>
      </w:r>
    </w:p>
    <w:bookmarkStart w:name="z194" w:id="357"/>
    <w:p>
      <w:pPr>
        <w:spacing w:after="0"/>
        <w:ind w:left="0"/>
        <w:jc w:val="both"/>
      </w:pPr>
      <w:r>
        <w:rPr>
          <w:rFonts w:ascii="Times New Roman"/>
          <w:b w:val="false"/>
          <w:i w:val="false"/>
          <w:color w:val="000000"/>
          <w:sz w:val="28"/>
        </w:rPr>
        <w:t>
      1. Авариялық-құтқару қызметтері мен құралымдары кәсіби және ерікті авариялық-құтқару қызметтері мен құралымдары болып бөлінеді.</w:t>
      </w:r>
    </w:p>
    <w:bookmarkEnd w:id="357"/>
    <w:bookmarkStart w:name="z195" w:id="358"/>
    <w:p>
      <w:pPr>
        <w:spacing w:after="0"/>
        <w:ind w:left="0"/>
        <w:jc w:val="both"/>
      </w:pPr>
      <w:r>
        <w:rPr>
          <w:rFonts w:ascii="Times New Roman"/>
          <w:b w:val="false"/>
          <w:i w:val="false"/>
          <w:color w:val="000000"/>
          <w:sz w:val="28"/>
        </w:rPr>
        <w:t>
      2. Қазақстан Республикасының Үкіметі азаматтық қорғау саласында шұғыл медициналық және психологиялық көмек, өртке қарсы-құтқару, жедел-құтқару, суда-құтқару, авиациялық-құтқару қызметтерін және өзге де мамандандырылған қызметтер мен құралымдарды құрады.</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7" w:id="359"/>
    <w:p>
      <w:pPr>
        <w:spacing w:after="0"/>
        <w:ind w:left="0"/>
        <w:jc w:val="both"/>
      </w:pPr>
      <w:r>
        <w:rPr>
          <w:rFonts w:ascii="Times New Roman"/>
          <w:b w:val="false"/>
          <w:i w:val="false"/>
          <w:color w:val="000000"/>
          <w:sz w:val="28"/>
        </w:rPr>
        <w:t>
      4. Кәсіби авариялық-құтқару қызметтері мен құралымдары ғимараттар мен құрылыстардың мамандандырылған кешенінде орналастырылады және Қазақстан Республикасының заңнамасына сәйкес жарақтандырылады.</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4-1-тармақ жаңа редакцияда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Өнеркәсіптік қауіпсіздік саласындағы кәсіби авариялық-құтқару қызметтері және өнеркәсіптік қауіпсіздік саласындағы кәсіби объектілік авариялық-құтқару қызметтері ғимараттар мен құрылысжайлардың мамандандырылған кешенінде орналастырылады, орындалатын авариялық-құтқару жұмыстарының ерекшеліктері ескеріле отырып, арнайы техникамен, аппаратурамен және жабдықпен жарақтандырылады, құтқарушылармен жасақталады, оқу-жаттығу полигоны, шаң-газ талдау зертханасы болады, сондай-ақ өнеркәсіптік қауіпсіздік саласындағы уәкілетті орган белгілеген талаптарға сәйкес келеді.</w:t>
      </w:r>
    </w:p>
    <w:bookmarkStart w:name="z1108" w:id="360"/>
    <w:p>
      <w:pPr>
        <w:spacing w:after="0"/>
        <w:ind w:left="0"/>
        <w:jc w:val="both"/>
      </w:pPr>
      <w:r>
        <w:rPr>
          <w:rFonts w:ascii="Times New Roman"/>
          <w:b w:val="false"/>
          <w:i w:val="false"/>
          <w:color w:val="000000"/>
          <w:sz w:val="28"/>
        </w:rPr>
        <w:t>
      4-2. Өнеркәсіптік қауіпсіздік саласындағы кәсіби авариялық-құтқару қызметі арнаулы техникамен, жабдықпен, аппаратурамен, жарақтармен, керек-жарақпен және құралдармен қамтамасыз етіле отырып, әзірлікте ұсталады.</w:t>
      </w:r>
    </w:p>
    <w:bookmarkEnd w:id="360"/>
    <w:bookmarkStart w:name="z198" w:id="361"/>
    <w:p>
      <w:pPr>
        <w:spacing w:after="0"/>
        <w:ind w:left="0"/>
        <w:jc w:val="both"/>
      </w:pPr>
      <w:r>
        <w:rPr>
          <w:rFonts w:ascii="Times New Roman"/>
          <w:b w:val="false"/>
          <w:i w:val="false"/>
          <w:color w:val="000000"/>
          <w:sz w:val="28"/>
        </w:rPr>
        <w:t>
      5. Ерікті авариялық-құтқару қызметтері мен құралымдарын жеке, заңды тұлғалар, сондай-ақ жергілікті атқарушы органдар құрады және олар арнайы техникамен, жабдықпен, жарақпен, керек-жарақпен және құралдармен жарақтандырылады.</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01.04.2021 </w:t>
      </w:r>
      <w:r>
        <w:rPr>
          <w:rFonts w:ascii="Times New Roman"/>
          <w:b w:val="false"/>
          <w:i w:val="false"/>
          <w:color w:val="ff0000"/>
          <w:sz w:val="28"/>
        </w:rPr>
        <w:t>№ 26-VII</w:t>
      </w:r>
      <w:r>
        <w:rPr>
          <w:rFonts w:ascii="Times New Roman"/>
          <w:b w:val="false"/>
          <w:i w:val="false"/>
          <w:color w:val="ff0000"/>
          <w:sz w:val="28"/>
        </w:rPr>
        <w:t xml:space="preserve"> (01.07.2021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Авариялық-құтқару қызметтері мен құралымдарының қызметi</w:t>
      </w:r>
    </w:p>
    <w:bookmarkStart w:name="z200" w:id="362"/>
    <w:p>
      <w:pPr>
        <w:spacing w:after="0"/>
        <w:ind w:left="0"/>
        <w:jc w:val="both"/>
      </w:pPr>
      <w:r>
        <w:rPr>
          <w:rFonts w:ascii="Times New Roman"/>
          <w:b w:val="false"/>
          <w:i w:val="false"/>
          <w:color w:val="000000"/>
          <w:sz w:val="28"/>
        </w:rPr>
        <w:t>
      1. Кәсіби авариялық-құтқару қызметтері мен құралымдарының қызметі ерекше сипатта болады, осы қызметтер басшыларының бұйрықтары мен өкімдерін жұмыскерлердің мүлтіксіз орындауын көздейді. Бұл талаптар ерікті авариялық-құтқару құралымдарын төтенше жағдайды жоюға қатысу үшін тартқан кезден бастап оларға да қолданылады.</w:t>
      </w:r>
    </w:p>
    <w:bookmarkEnd w:id="362"/>
    <w:bookmarkStart w:name="z201" w:id="363"/>
    <w:p>
      <w:pPr>
        <w:spacing w:after="0"/>
        <w:ind w:left="0"/>
        <w:jc w:val="both"/>
      </w:pPr>
      <w:r>
        <w:rPr>
          <w:rFonts w:ascii="Times New Roman"/>
          <w:b w:val="false"/>
          <w:i w:val="false"/>
          <w:color w:val="000000"/>
          <w:sz w:val="28"/>
        </w:rPr>
        <w:t>
      2. Кәсiби авариялық-құтқару қызметтерi мен құралымдарының ұдайы әзірлігі кәсiби даярлау бойынша оқу-жаттығулар, сабақтар мен арнайы жаттығу жиындарын өткiзу арқылы қамтамасыз етiледi.</w:t>
      </w:r>
    </w:p>
    <w:bookmarkEnd w:id="363"/>
    <w:bookmarkStart w:name="z202" w:id="364"/>
    <w:p>
      <w:pPr>
        <w:spacing w:after="0"/>
        <w:ind w:left="0"/>
        <w:jc w:val="both"/>
      </w:pPr>
      <w:r>
        <w:rPr>
          <w:rFonts w:ascii="Times New Roman"/>
          <w:b w:val="false"/>
          <w:i w:val="false"/>
          <w:color w:val="000000"/>
          <w:sz w:val="28"/>
        </w:rPr>
        <w:t>
      3. Уәкілетті органның авариялық-құтқару қызметтері мен құралымдарының жедел көлігі мiндеттi түрде арнайы дыбыс және жарық сигналдары аспаптарымен, сондай-ақ белгiленген үлгiдегi түрлi-түстi бояулы таңбалармен жабдықталады.</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26-бапқа өзгеріс енгізілді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Құтқарушыларды аттестаттау</w:t>
      </w:r>
    </w:p>
    <w:bookmarkStart w:name="z204" w:id="365"/>
    <w:p>
      <w:pPr>
        <w:spacing w:after="0"/>
        <w:ind w:left="0"/>
        <w:jc w:val="both"/>
      </w:pPr>
      <w:r>
        <w:rPr>
          <w:rFonts w:ascii="Times New Roman"/>
          <w:b w:val="false"/>
          <w:i w:val="false"/>
          <w:color w:val="000000"/>
          <w:sz w:val="28"/>
        </w:rPr>
        <w:t>
      1. Құтқарушылар аттестаттауға және қайта аттестаттауға жатады.</w:t>
      </w:r>
    </w:p>
    <w:bookmarkEnd w:id="365"/>
    <w:bookmarkStart w:name="z676" w:id="366"/>
    <w:p>
      <w:pPr>
        <w:spacing w:after="0"/>
        <w:ind w:left="0"/>
        <w:jc w:val="both"/>
      </w:pPr>
      <w:r>
        <w:rPr>
          <w:rFonts w:ascii="Times New Roman"/>
          <w:b w:val="false"/>
          <w:i w:val="false"/>
          <w:color w:val="000000"/>
          <w:sz w:val="28"/>
        </w:rPr>
        <w:t>
      2. Құтқарушыларды аттестаттау:</w:t>
      </w:r>
    </w:p>
    <w:bookmarkEnd w:id="366"/>
    <w:p>
      <w:pPr>
        <w:spacing w:after="0"/>
        <w:ind w:left="0"/>
        <w:jc w:val="both"/>
      </w:pPr>
      <w:r>
        <w:rPr>
          <w:rFonts w:ascii="Times New Roman"/>
          <w:b w:val="false"/>
          <w:i w:val="false"/>
          <w:color w:val="000000"/>
          <w:sz w:val="28"/>
        </w:rPr>
        <w:t>
      1) олардың авариялық-құтқару жұмыстарын орындауға әзірлік дәрежесін;</w:t>
      </w:r>
    </w:p>
    <w:p>
      <w:pPr>
        <w:spacing w:after="0"/>
        <w:ind w:left="0"/>
        <w:jc w:val="both"/>
      </w:pPr>
      <w:r>
        <w:rPr>
          <w:rFonts w:ascii="Times New Roman"/>
          <w:b w:val="false"/>
          <w:i w:val="false"/>
          <w:color w:val="000000"/>
          <w:sz w:val="28"/>
        </w:rPr>
        <w:t>
      2) құтқарушылардың кәсіби машығына, медициналық даярлығына, дене, психологиялық және моральдық әзірлігіне сәйкестігін айқындау мақсатында өткізіледі.</w:t>
      </w:r>
    </w:p>
    <w:bookmarkStart w:name="z677" w:id="367"/>
    <w:p>
      <w:pPr>
        <w:spacing w:after="0"/>
        <w:ind w:left="0"/>
        <w:jc w:val="both"/>
      </w:pPr>
      <w:r>
        <w:rPr>
          <w:rFonts w:ascii="Times New Roman"/>
          <w:b w:val="false"/>
          <w:i w:val="false"/>
          <w:color w:val="000000"/>
          <w:sz w:val="28"/>
        </w:rPr>
        <w:t>
      3. Құтқарушылар бастапқы, қайта, кезеңдік және кезектен тыс аттестаттауға жатады:</w:t>
      </w:r>
    </w:p>
    <w:bookmarkEnd w:id="367"/>
    <w:p>
      <w:pPr>
        <w:spacing w:after="0"/>
        <w:ind w:left="0"/>
        <w:jc w:val="both"/>
      </w:pPr>
      <w:r>
        <w:rPr>
          <w:rFonts w:ascii="Times New Roman"/>
          <w:b w:val="false"/>
          <w:i w:val="false"/>
          <w:color w:val="000000"/>
          <w:sz w:val="28"/>
        </w:rPr>
        <w:t>
      1) бастапқы аттестаттауға құтқарушы боламын деп шешкен азаматтар жатады;</w:t>
      </w:r>
    </w:p>
    <w:p>
      <w:pPr>
        <w:spacing w:after="0"/>
        <w:ind w:left="0"/>
        <w:jc w:val="both"/>
      </w:pPr>
      <w:r>
        <w:rPr>
          <w:rFonts w:ascii="Times New Roman"/>
          <w:b w:val="false"/>
          <w:i w:val="false"/>
          <w:color w:val="000000"/>
          <w:sz w:val="28"/>
        </w:rPr>
        <w:t>
      2) қайта аттестаттау құтқарушылар қызметін қайтадан бастау үшін алдыңғы аттестаттауда анықталған барлық кемшіліктер жойылғаннан кейін өткізіледі;</w:t>
      </w:r>
    </w:p>
    <w:p>
      <w:pPr>
        <w:spacing w:after="0"/>
        <w:ind w:left="0"/>
        <w:jc w:val="both"/>
      </w:pPr>
      <w:r>
        <w:rPr>
          <w:rFonts w:ascii="Times New Roman"/>
          <w:b w:val="false"/>
          <w:i w:val="false"/>
          <w:color w:val="000000"/>
          <w:sz w:val="28"/>
        </w:rPr>
        <w:t>
      3) құтқарушыларды кезеңдік аттестаттау үш жылда бір рет өткізіледі;</w:t>
      </w:r>
    </w:p>
    <w:p>
      <w:pPr>
        <w:spacing w:after="0"/>
        <w:ind w:left="0"/>
        <w:jc w:val="both"/>
      </w:pPr>
      <w:r>
        <w:rPr>
          <w:rFonts w:ascii="Times New Roman"/>
          <w:b w:val="false"/>
          <w:i w:val="false"/>
          <w:color w:val="000000"/>
          <w:sz w:val="28"/>
        </w:rPr>
        <w:t>
      4) құтқарушыларды кезектен тыс аттестаттау олар орындайтын құтқару жұмыстарының түрі немесе түрлері өзгерген жағдайда өткізіледі.</w:t>
      </w:r>
    </w:p>
    <w:bookmarkStart w:name="z678" w:id="368"/>
    <w:p>
      <w:pPr>
        <w:spacing w:after="0"/>
        <w:ind w:left="0"/>
        <w:jc w:val="both"/>
      </w:pPr>
      <w:r>
        <w:rPr>
          <w:rFonts w:ascii="Times New Roman"/>
          <w:b w:val="false"/>
          <w:i w:val="false"/>
          <w:color w:val="000000"/>
          <w:sz w:val="28"/>
        </w:rPr>
        <w:t>
      4. Аттестаттауды уәкілетті орган айқындаған тәртіппен құрылатын аттестаттау комиссиялары өткізеді.</w:t>
      </w:r>
    </w:p>
    <w:bookmarkEnd w:id="368"/>
    <w:p>
      <w:pPr>
        <w:spacing w:after="0"/>
        <w:ind w:left="0"/>
        <w:jc w:val="both"/>
      </w:pPr>
      <w:r>
        <w:rPr>
          <w:rFonts w:ascii="Times New Roman"/>
          <w:b w:val="false"/>
          <w:i w:val="false"/>
          <w:color w:val="000000"/>
          <w:sz w:val="28"/>
        </w:rPr>
        <w:t>
      "Халықаралық сыныптағы құтқарушы" деген сыныптық біліктілікті уәкілетті органның аттестаттау комиссиясы құтқарушыларға олар жұмыс істейтін авариялық-құтқару құралымының ведомстволық бағыныстылығына қарамастан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27-1-бап. Өнеркәсіптік қауіпсіздік саласындағы кәсіби авариялық-құтқару қызметтерін аттестаттау</w:t>
      </w:r>
    </w:p>
    <w:bookmarkStart w:name="z320" w:id="369"/>
    <w:p>
      <w:pPr>
        <w:spacing w:after="0"/>
        <w:ind w:left="0"/>
        <w:jc w:val="both"/>
      </w:pPr>
      <w:r>
        <w:rPr>
          <w:rFonts w:ascii="Times New Roman"/>
          <w:b w:val="false"/>
          <w:i w:val="false"/>
          <w:color w:val="000000"/>
          <w:sz w:val="28"/>
        </w:rPr>
        <w:t>
      1. Өнеркәсіптік қауіпсіздік саласындағы кәсіби авариялық-құтқару қызметтері аттестаттауға жатады.</w:t>
      </w:r>
    </w:p>
    <w:bookmarkEnd w:id="369"/>
    <w:bookmarkStart w:name="z321" w:id="370"/>
    <w:p>
      <w:pPr>
        <w:spacing w:after="0"/>
        <w:ind w:left="0"/>
        <w:jc w:val="both"/>
      </w:pPr>
      <w:r>
        <w:rPr>
          <w:rFonts w:ascii="Times New Roman"/>
          <w:b w:val="false"/>
          <w:i w:val="false"/>
          <w:color w:val="000000"/>
          <w:sz w:val="28"/>
        </w:rPr>
        <w:t>
      2. Аттестаттау өнеркәсіптік қауіпсіздік саласындағы кәсіби авариялық-құтқару қызметтерінің өнеркәсіптік қауіпсіздік талаптарына сәйкестігін айқындау мақсатында өткізіледі.</w:t>
      </w:r>
    </w:p>
    <w:bookmarkEnd w:id="370"/>
    <w:bookmarkStart w:name="z392" w:id="371"/>
    <w:p>
      <w:pPr>
        <w:spacing w:after="0"/>
        <w:ind w:left="0"/>
        <w:jc w:val="both"/>
      </w:pPr>
      <w:r>
        <w:rPr>
          <w:rFonts w:ascii="Times New Roman"/>
          <w:b w:val="false"/>
          <w:i w:val="false"/>
          <w:color w:val="000000"/>
          <w:sz w:val="28"/>
        </w:rPr>
        <w:t>
      3. Өнеркәсіптік қауіпсіздік саласындағы кәсіби авариялық-құтқару қызметтері бастапқы, кезеңдік және кезектен тыс аттестаттауға жатады:</w:t>
      </w:r>
    </w:p>
    <w:bookmarkEnd w:id="371"/>
    <w:p>
      <w:pPr>
        <w:spacing w:after="0"/>
        <w:ind w:left="0"/>
        <w:jc w:val="both"/>
      </w:pPr>
      <w:r>
        <w:rPr>
          <w:rFonts w:ascii="Times New Roman"/>
          <w:b w:val="false"/>
          <w:i w:val="false"/>
          <w:color w:val="000000"/>
          <w:sz w:val="28"/>
        </w:rPr>
        <w:t>
      1) бастапқы аттестаттауға жаңадан құрылатын өнеркәсіптік қауіпсіздік саласындағы кәсіби авариялық-құтқару қызметтері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кезеңдік аттестаттау бес жылда бір рет өткізіледі;</w:t>
      </w:r>
    </w:p>
    <w:p>
      <w:pPr>
        <w:spacing w:after="0"/>
        <w:ind w:left="0"/>
        <w:jc w:val="both"/>
      </w:pPr>
      <w:r>
        <w:rPr>
          <w:rFonts w:ascii="Times New Roman"/>
          <w:b w:val="false"/>
          <w:i w:val="false"/>
          <w:color w:val="000000"/>
          <w:sz w:val="28"/>
        </w:rPr>
        <w:t>
      4) кезектен тыс аттестаттау олар орындайтын жұмыстардың түрі немесе түрлері өзгерген жағдайда өткізіледі.</w:t>
      </w:r>
    </w:p>
    <w:bookmarkStart w:name="z555" w:id="372"/>
    <w:p>
      <w:pPr>
        <w:spacing w:after="0"/>
        <w:ind w:left="0"/>
        <w:jc w:val="both"/>
      </w:pPr>
      <w:r>
        <w:rPr>
          <w:rFonts w:ascii="Times New Roman"/>
          <w:b w:val="false"/>
          <w:i w:val="false"/>
          <w:color w:val="000000"/>
          <w:sz w:val="28"/>
        </w:rPr>
        <w:t>
      4. Өнеркәсіптік қауіпсіздік саласындағы кәсіби авариялық-құтқару қызметтерін аттестаттау өнеркәсіптік қауіпсіздік саласындағы уәкілетті орган айқындатын тәртіппен өткізіледі.</w:t>
      </w:r>
    </w:p>
    <w:bookmarkEnd w:id="372"/>
    <w:bookmarkStart w:name="z556" w:id="373"/>
    <w:p>
      <w:pPr>
        <w:spacing w:after="0"/>
        <w:ind w:left="0"/>
        <w:jc w:val="both"/>
      </w:pPr>
      <w:r>
        <w:rPr>
          <w:rFonts w:ascii="Times New Roman"/>
          <w:b w:val="false"/>
          <w:i w:val="false"/>
          <w:color w:val="000000"/>
          <w:sz w:val="28"/>
        </w:rPr>
        <w:t>
      5. Аттестаттаудан өткен өнеркәсіптік қауіпсіздік саласындағы кәсіби авариялық-құтқару қызметтеріне өнеркәсіптік қауіпсіздік саласындағы уәкілетті органның шешімі негізінде қауіпті өндірістік объектіде тау-кен құтқару, газдан құтқару, бұрқаққа қарсы жұмыстарды жүргізу құқығына аттестат беріледі.</w:t>
      </w:r>
    </w:p>
    <w:bookmarkEnd w:id="373"/>
    <w:bookmarkStart w:name="z1109" w:id="374"/>
    <w:p>
      <w:pPr>
        <w:spacing w:after="0"/>
        <w:ind w:left="0"/>
        <w:jc w:val="both"/>
      </w:pPr>
      <w:r>
        <w:rPr>
          <w:rFonts w:ascii="Times New Roman"/>
          <w:b w:val="false"/>
          <w:i w:val="false"/>
          <w:color w:val="000000"/>
          <w:sz w:val="28"/>
        </w:rPr>
        <w:t>
      6. Өнеркәсіптік қауіпсіздік талаптары бұзылған, оның ішінде біліктілік немесе рұқсат беру талаптарына сәйкес келмеген жағдайда өнеркәсіптік қауіпсіздік саласындағы кәсіби авариялық-құтқару қызметтері Қазақстан Республикасының әкімшілік құқық бұзушылық туралы заңнамасына сәйкес жауаптылықта болады.</w:t>
      </w:r>
    </w:p>
    <w:bookmarkEnd w:id="374"/>
    <w:bookmarkStart w:name="z1110" w:id="375"/>
    <w:p>
      <w:pPr>
        <w:spacing w:after="0"/>
        <w:ind w:left="0"/>
        <w:jc w:val="both"/>
      </w:pPr>
      <w:r>
        <w:rPr>
          <w:rFonts w:ascii="Times New Roman"/>
          <w:b w:val="false"/>
          <w:i w:val="false"/>
          <w:color w:val="000000"/>
          <w:sz w:val="28"/>
        </w:rPr>
        <w:t>
      7. Қауіпті өндірістік объектіде тау-кен құтқару, газдан құтқару жұмыстарын және бұрқаққа қарсы жұмыстарды жүргізу құқығына аттестаттың қолданылуын тоқтата тұру мынадай жағдайларда жүзеге асырылады:</w:t>
      </w:r>
    </w:p>
    <w:bookmarkEnd w:id="375"/>
    <w:bookmarkStart w:name="z1111" w:id="376"/>
    <w:p>
      <w:pPr>
        <w:spacing w:after="0"/>
        <w:ind w:left="0"/>
        <w:jc w:val="both"/>
      </w:pPr>
      <w:r>
        <w:rPr>
          <w:rFonts w:ascii="Times New Roman"/>
          <w:b w:val="false"/>
          <w:i w:val="false"/>
          <w:color w:val="000000"/>
          <w:sz w:val="28"/>
        </w:rPr>
        <w:t>
      1) өнеркәсіптік қауіпсіздік саласындағы кәсіби авариялық-құтқару қызметтерінің өнеркәсіптік қауіпсіздік талаптарын сақтамауы;</w:t>
      </w:r>
    </w:p>
    <w:bookmarkEnd w:id="376"/>
    <w:bookmarkStart w:name="z1112" w:id="377"/>
    <w:p>
      <w:pPr>
        <w:spacing w:after="0"/>
        <w:ind w:left="0"/>
        <w:jc w:val="both"/>
      </w:pPr>
      <w:r>
        <w:rPr>
          <w:rFonts w:ascii="Times New Roman"/>
          <w:b w:val="false"/>
          <w:i w:val="false"/>
          <w:color w:val="000000"/>
          <w:sz w:val="28"/>
        </w:rPr>
        <w:t>
      2) өнеркәсіптік қауіпсіздік саласындағы уәкілетті органға ерікті түрде жүгіну;</w:t>
      </w:r>
    </w:p>
    <w:bookmarkEnd w:id="377"/>
    <w:bookmarkStart w:name="z1113" w:id="378"/>
    <w:p>
      <w:pPr>
        <w:spacing w:after="0"/>
        <w:ind w:left="0"/>
        <w:jc w:val="both"/>
      </w:pPr>
      <w:r>
        <w:rPr>
          <w:rFonts w:ascii="Times New Roman"/>
          <w:b w:val="false"/>
          <w:i w:val="false"/>
          <w:color w:val="000000"/>
          <w:sz w:val="28"/>
        </w:rPr>
        <w:t>
      3) Қазақстан Республикасының заңдарында көзделген өзге де жағдайлар.</w:t>
      </w:r>
    </w:p>
    <w:bookmarkEnd w:id="378"/>
    <w:bookmarkStart w:name="z1114" w:id="379"/>
    <w:p>
      <w:pPr>
        <w:spacing w:after="0"/>
        <w:ind w:left="0"/>
        <w:jc w:val="both"/>
      </w:pPr>
      <w:r>
        <w:rPr>
          <w:rFonts w:ascii="Times New Roman"/>
          <w:b w:val="false"/>
          <w:i w:val="false"/>
          <w:color w:val="000000"/>
          <w:sz w:val="28"/>
        </w:rPr>
        <w:t>
      8. Қауіпті өндірістік объектіде тау-кен құтқару, газдан құтқару жұмыстарын және бұрқаққа қарсы жұмыстарды жүргізу құқығына аттестаттың қолданылуын тоқтата тұру оларды тоқтата тұру кезеңінде жүргізуге тыйым салуға алып келеді.</w:t>
      </w:r>
    </w:p>
    <w:bookmarkEnd w:id="379"/>
    <w:bookmarkStart w:name="z1115" w:id="380"/>
    <w:p>
      <w:pPr>
        <w:spacing w:after="0"/>
        <w:ind w:left="0"/>
        <w:jc w:val="both"/>
      </w:pPr>
      <w:r>
        <w:rPr>
          <w:rFonts w:ascii="Times New Roman"/>
          <w:b w:val="false"/>
          <w:i w:val="false"/>
          <w:color w:val="000000"/>
          <w:sz w:val="28"/>
        </w:rPr>
        <w:t>
      9. Қауіпті өндірістік объектіде тау-кен құтқару, газдан құтқару, бұрқаққа қарсы жұмыстарды жүргізу құқығына аттестаттың қолданылуын қайта бастау "Рұқсаттар және хабарламалар туралы" Қазақстан Республикасының Заңында белгіленген тәртіппен өнеркәсіптік қауіпсіздік саласындағы кәсіби авариялық-құтқару қызметтерінің жолданымы бойынша жүзеге асырылады.</w:t>
      </w:r>
    </w:p>
    <w:bookmarkEnd w:id="380"/>
    <w:bookmarkStart w:name="z1116" w:id="381"/>
    <w:p>
      <w:pPr>
        <w:spacing w:after="0"/>
        <w:ind w:left="0"/>
        <w:jc w:val="both"/>
      </w:pPr>
      <w:r>
        <w:rPr>
          <w:rFonts w:ascii="Times New Roman"/>
          <w:b w:val="false"/>
          <w:i w:val="false"/>
          <w:color w:val="000000"/>
          <w:sz w:val="28"/>
        </w:rPr>
        <w:t xml:space="preserve">
      10. Қауіпті өндірістік объектіде тау-кен құтқару, газдан құтқару, бұрқаққа қарсы жұмыстарды жүргізу құқығына аттестаттан айыру Қазақстан Республикасының әкімшілік құқық бұзушылық туралы заңнамасына сәйкес жүргізіледі. </w:t>
      </w:r>
    </w:p>
    <w:bookmarkEnd w:id="381"/>
    <w:bookmarkStart w:name="z1117" w:id="382"/>
    <w:p>
      <w:pPr>
        <w:spacing w:after="0"/>
        <w:ind w:left="0"/>
        <w:jc w:val="both"/>
      </w:pPr>
      <w:r>
        <w:rPr>
          <w:rFonts w:ascii="Times New Roman"/>
          <w:b w:val="false"/>
          <w:i w:val="false"/>
          <w:color w:val="000000"/>
          <w:sz w:val="28"/>
        </w:rPr>
        <w:t>
      11. Қауіпті өндірістік объектіде тау-кен құтқару, газдан құтқару жұмыстарын және бұрқаққа қарсы жұмыстарды жүргізу құқығына арналған аттестат мынадай жағдайларда:</w:t>
      </w:r>
    </w:p>
    <w:bookmarkEnd w:id="382"/>
    <w:bookmarkStart w:name="z1118" w:id="383"/>
    <w:p>
      <w:pPr>
        <w:spacing w:after="0"/>
        <w:ind w:left="0"/>
        <w:jc w:val="both"/>
      </w:pPr>
      <w:r>
        <w:rPr>
          <w:rFonts w:ascii="Times New Roman"/>
          <w:b w:val="false"/>
          <w:i w:val="false"/>
          <w:color w:val="000000"/>
          <w:sz w:val="28"/>
        </w:rPr>
        <w:t>
      1) өнеркәсіптік қауіпсіздік саласындағы уәкілетті органға аттестаттың қолданылуын тоқтату туралы ерікті түрде жүгінгенде;</w:t>
      </w:r>
    </w:p>
    <w:bookmarkEnd w:id="383"/>
    <w:bookmarkStart w:name="z1119" w:id="384"/>
    <w:p>
      <w:pPr>
        <w:spacing w:after="0"/>
        <w:ind w:left="0"/>
        <w:jc w:val="both"/>
      </w:pPr>
      <w:r>
        <w:rPr>
          <w:rFonts w:ascii="Times New Roman"/>
          <w:b w:val="false"/>
          <w:i w:val="false"/>
          <w:color w:val="000000"/>
          <w:sz w:val="28"/>
        </w:rPr>
        <w:t>
      2) аттестаттың қолданылу мерзімі аяқталғанда;</w:t>
      </w:r>
    </w:p>
    <w:bookmarkEnd w:id="384"/>
    <w:bookmarkStart w:name="z1120" w:id="385"/>
    <w:p>
      <w:pPr>
        <w:spacing w:after="0"/>
        <w:ind w:left="0"/>
        <w:jc w:val="both"/>
      </w:pPr>
      <w:r>
        <w:rPr>
          <w:rFonts w:ascii="Times New Roman"/>
          <w:b w:val="false"/>
          <w:i w:val="false"/>
          <w:color w:val="000000"/>
          <w:sz w:val="28"/>
        </w:rPr>
        <w:t xml:space="preserve">
      3) заңды тұлға таратылғанда; </w:t>
      </w:r>
    </w:p>
    <w:bookmarkEnd w:id="385"/>
    <w:bookmarkStart w:name="z1121" w:id="386"/>
    <w:p>
      <w:pPr>
        <w:spacing w:after="0"/>
        <w:ind w:left="0"/>
        <w:jc w:val="both"/>
      </w:pPr>
      <w:r>
        <w:rPr>
          <w:rFonts w:ascii="Times New Roman"/>
          <w:b w:val="false"/>
          <w:i w:val="false"/>
          <w:color w:val="000000"/>
          <w:sz w:val="28"/>
        </w:rPr>
        <w:t>
      4) аттестаттан айырғанда қолданысын тоқтатады.</w:t>
      </w:r>
    </w:p>
    <w:bookmarkEnd w:id="386"/>
    <w:bookmarkStart w:name="z1122" w:id="387"/>
    <w:p>
      <w:pPr>
        <w:spacing w:after="0"/>
        <w:ind w:left="0"/>
        <w:jc w:val="both"/>
      </w:pPr>
      <w:r>
        <w:rPr>
          <w:rFonts w:ascii="Times New Roman"/>
          <w:b w:val="false"/>
          <w:i w:val="false"/>
          <w:color w:val="000000"/>
          <w:sz w:val="28"/>
        </w:rPr>
        <w:t>
      12. Өнеркәсіптік қауіпсіздік саласындағы уәкілетті орган өнеркәсіптік қауіпсіздік саласындағы аттестатталған кәсіби авариялық-құтқару қызметтері және аттестаттарының қолданысы тоқтатылған өнеркәсіптік қауіпсіздік саласындағы кәсіби авариялық-құтқару қызметтері туралы ақпаратты өзінің интернет-ресурсында орналастырады.</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Ескерту. Заң 27-1-баппен толықтырылды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Авриялық-құтқару қызметтері мен құралымдарын тіркеу</w:t>
      </w:r>
    </w:p>
    <w:bookmarkStart w:name="z210" w:id="388"/>
    <w:p>
      <w:pPr>
        <w:spacing w:after="0"/>
        <w:ind w:left="0"/>
        <w:jc w:val="both"/>
      </w:pPr>
      <w:r>
        <w:rPr>
          <w:rFonts w:ascii="Times New Roman"/>
          <w:b w:val="false"/>
          <w:i w:val="false"/>
          <w:color w:val="ff0000"/>
          <w:sz w:val="28"/>
        </w:rPr>
        <w:t xml:space="preserve">
      Ескерту. 28-бап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End w:id="388"/>
    <w:p>
      <w:pPr>
        <w:spacing w:after="0"/>
        <w:ind w:left="0"/>
        <w:jc w:val="both"/>
      </w:pPr>
      <w:r>
        <w:rPr>
          <w:rFonts w:ascii="Times New Roman"/>
          <w:b/>
          <w:i w:val="false"/>
          <w:color w:val="000000"/>
          <w:sz w:val="28"/>
        </w:rPr>
        <w:t>29-бап. Авариялық-құтқару қызметтері мен құралымдарының, сондай-ақ кәсіби өртке қарсы қызметтердің қызметін үйлестiру</w:t>
      </w:r>
    </w:p>
    <w:bookmarkStart w:name="z213" w:id="389"/>
    <w:p>
      <w:pPr>
        <w:spacing w:after="0"/>
        <w:ind w:left="0"/>
        <w:jc w:val="both"/>
      </w:pPr>
      <w:r>
        <w:rPr>
          <w:rFonts w:ascii="Times New Roman"/>
          <w:b w:val="false"/>
          <w:i w:val="false"/>
          <w:color w:val="000000"/>
          <w:sz w:val="28"/>
        </w:rPr>
        <w:t>
      1. Авариялық-құтқару қызметтері мен құралымдарының, сондай-ақ кәсіби өртке қарсы қызметтердің қызметін үйлестiрудi уәкілетті орган жүзеге асырады.</w:t>
      </w:r>
    </w:p>
    <w:bookmarkEnd w:id="389"/>
    <w:bookmarkStart w:name="z214" w:id="390"/>
    <w:p>
      <w:pPr>
        <w:spacing w:after="0"/>
        <w:ind w:left="0"/>
        <w:jc w:val="both"/>
      </w:pPr>
      <w:r>
        <w:rPr>
          <w:rFonts w:ascii="Times New Roman"/>
          <w:b w:val="false"/>
          <w:i w:val="false"/>
          <w:color w:val="000000"/>
          <w:sz w:val="28"/>
        </w:rPr>
        <w:t>
      2. Қазақстан Республикасының аумағында авариялық-құтқару қызметтері мен құралымдарының, сондай-ақ кәсіби өртке қарсы қызметтердің қызметін үйлестiру:</w:t>
      </w:r>
    </w:p>
    <w:bookmarkEnd w:id="390"/>
    <w:p>
      <w:pPr>
        <w:spacing w:after="0"/>
        <w:ind w:left="0"/>
        <w:jc w:val="both"/>
      </w:pPr>
      <w:r>
        <w:rPr>
          <w:rFonts w:ascii="Times New Roman"/>
          <w:b w:val="false"/>
          <w:i w:val="false"/>
          <w:color w:val="000000"/>
          <w:sz w:val="28"/>
        </w:rPr>
        <w:t>
      1) төтенше жағдайларды жою үшiн қажеттi күштер мен құралдарды жедел тарту;</w:t>
      </w:r>
    </w:p>
    <w:p>
      <w:pPr>
        <w:spacing w:after="0"/>
        <w:ind w:left="0"/>
        <w:jc w:val="both"/>
      </w:pPr>
      <w:r>
        <w:rPr>
          <w:rFonts w:ascii="Times New Roman"/>
          <w:b w:val="false"/>
          <w:i w:val="false"/>
          <w:color w:val="000000"/>
          <w:sz w:val="28"/>
        </w:rPr>
        <w:t>
      2) авариялық-құтқару қызметтері, құралымдары және кәсіби өртке қарсы қызметтердің бөлімшелері арасындағы өзара іс-қимылды пысықтау мақсатында жүзеге асырылады.</w:t>
      </w:r>
    </w:p>
    <w:p>
      <w:pPr>
        <w:spacing w:after="0"/>
        <w:ind w:left="0"/>
        <w:jc w:val="both"/>
      </w:pPr>
      <w:r>
        <w:rPr>
          <w:rFonts w:ascii="Times New Roman"/>
          <w:b/>
          <w:i w:val="false"/>
          <w:color w:val="000000"/>
          <w:sz w:val="28"/>
        </w:rPr>
        <w:t>30-бап. Авариялық-құтқару қызметтері мен құралымдарын қайта бейіндеу және тарату</w:t>
      </w:r>
    </w:p>
    <w:bookmarkStart w:name="z216" w:id="391"/>
    <w:p>
      <w:pPr>
        <w:spacing w:after="0"/>
        <w:ind w:left="0"/>
        <w:jc w:val="both"/>
      </w:pPr>
      <w:r>
        <w:rPr>
          <w:rFonts w:ascii="Times New Roman"/>
          <w:b w:val="false"/>
          <w:i w:val="false"/>
          <w:color w:val="000000"/>
          <w:sz w:val="28"/>
        </w:rPr>
        <w:t>
      1. Қазақстан Республикасының заңнамасымен мiндеттi түрде құру көзделген кәсiби авариялық-құтқару қызметтерi мен құралымдарын авариялық-құтқару жұмыстары мен кезек күттірмейтін жұмыстардың басқа түрiне қайта бейiндеу немесе тарату үшін олар қызмет көрсететiн ұйымдар қызметінің тоқтатылуы немесе аталған қызметтер мен құралымдар алдын алуға және жоюға арналған төтенше жағдайлардың туындау қатерінің жойылуы негіз болып табылады.</w:t>
      </w:r>
    </w:p>
    <w:bookmarkEnd w:id="391"/>
    <w:bookmarkStart w:name="z217" w:id="392"/>
    <w:p>
      <w:pPr>
        <w:spacing w:after="0"/>
        <w:ind w:left="0"/>
        <w:jc w:val="both"/>
      </w:pPr>
      <w:r>
        <w:rPr>
          <w:rFonts w:ascii="Times New Roman"/>
          <w:b w:val="false"/>
          <w:i w:val="false"/>
          <w:color w:val="000000"/>
          <w:sz w:val="28"/>
        </w:rPr>
        <w:t>
      2. Ерікті авариялық-құтқару қызметтері мен құрылымдарын тарату туралы шешiмдерді қабылдаған кезде ұйым басшылығы бұл туралы уәкілетті органға хабар береді.</w:t>
      </w:r>
    </w:p>
    <w:bookmarkEnd w:id="392"/>
    <w:p>
      <w:pPr>
        <w:spacing w:after="0"/>
        <w:ind w:left="0"/>
        <w:jc w:val="both"/>
      </w:pPr>
      <w:r>
        <w:rPr>
          <w:rFonts w:ascii="Times New Roman"/>
          <w:b/>
          <w:i w:val="false"/>
          <w:color w:val="000000"/>
          <w:sz w:val="28"/>
        </w:rPr>
        <w:t>31-бап. Құтқарушылар</w:t>
      </w:r>
    </w:p>
    <w:bookmarkStart w:name="z219" w:id="393"/>
    <w:p>
      <w:pPr>
        <w:spacing w:after="0"/>
        <w:ind w:left="0"/>
        <w:jc w:val="both"/>
      </w:pPr>
      <w:r>
        <w:rPr>
          <w:rFonts w:ascii="Times New Roman"/>
          <w:b w:val="false"/>
          <w:i w:val="false"/>
          <w:color w:val="000000"/>
          <w:sz w:val="28"/>
        </w:rPr>
        <w:t>
      1. Авариялық-құтқару қызметтері мен құралымдарында құтқарушылар міндетін атқаруға он сегіз жасқа толған, уәкілетті орган айқындаған тәртіппен авариялық-құтқару жұмыстарын жүргізуге арнайы даярлықтан өткен және аттестатталған азаматтар жіберіледі.</w:t>
      </w:r>
    </w:p>
    <w:bookmarkEnd w:id="393"/>
    <w:bookmarkStart w:name="z220" w:id="394"/>
    <w:p>
      <w:pPr>
        <w:spacing w:after="0"/>
        <w:ind w:left="0"/>
        <w:jc w:val="both"/>
      </w:pPr>
      <w:r>
        <w:rPr>
          <w:rFonts w:ascii="Times New Roman"/>
          <w:b w:val="false"/>
          <w:i w:val="false"/>
          <w:color w:val="000000"/>
          <w:sz w:val="28"/>
        </w:rPr>
        <w:t>
      2. Қазақстан Республикасының азаматтары құтқарушы мәртебесiне олар медициналық куәландырудан, кәсіби қасиеттерін тестілеуден, психологиялық тестілеуден өткеннен кейін, дене шынықтыру даярлығы бойынша нормативтердi орындағаннан кейiн авариялық-құтқару жұмыстарын жүргiзуге арналған аттестаттау нәтижелерi бойынша ие болады.</w:t>
      </w:r>
    </w:p>
    <w:bookmarkEnd w:id="394"/>
    <w:bookmarkStart w:name="z221" w:id="395"/>
    <w:p>
      <w:pPr>
        <w:spacing w:after="0"/>
        <w:ind w:left="0"/>
        <w:jc w:val="both"/>
      </w:pPr>
      <w:r>
        <w:rPr>
          <w:rFonts w:ascii="Times New Roman"/>
          <w:b w:val="false"/>
          <w:i w:val="false"/>
          <w:color w:val="000000"/>
          <w:sz w:val="28"/>
        </w:rPr>
        <w:t>
      3. Аттестаттау комиссиясы Қазақстан Республикасының азаматтарына құтқарушы мәртебесiн беру туралы шешiм қабылдаған кезде оларға уәкілетті орган белгілеген үлгілер бойынша құтқарушы куәлiгі, кiтапшасы, бетіне тегi, аты, әкесiнiң аты (ол болған кезде), қан тобы мен құтқарушының тiркеу нөмiрi жазылған жетон беріледi.</w:t>
      </w:r>
    </w:p>
    <w:bookmarkEnd w:id="395"/>
    <w:bookmarkStart w:name="z222" w:id="396"/>
    <w:p>
      <w:pPr>
        <w:spacing w:after="0"/>
        <w:ind w:left="0"/>
        <w:jc w:val="both"/>
      </w:pPr>
      <w:r>
        <w:rPr>
          <w:rFonts w:ascii="Times New Roman"/>
          <w:b w:val="false"/>
          <w:i w:val="false"/>
          <w:color w:val="000000"/>
          <w:sz w:val="28"/>
        </w:rPr>
        <w:t>
      4. Авариялық-құтқару жұмыстары мен кезек күттірмейтін жұмыстарды жүргізу барысында құтқарушылар осы Заңды, Қазақстан Республикасының авариялық-құтқару қызметі мәселелері жөніндегі өзге де нормативтік құқықтық актілерін басшылыққа алады және соның құрамында көрсетілген жұмыстарды жүргізетін авариялық-құтқару қызметтері мен құралымдарының басшыларына ғана бағынады.</w:t>
      </w:r>
    </w:p>
    <w:bookmarkEnd w:id="396"/>
    <w:bookmarkStart w:name="z223" w:id="397"/>
    <w:p>
      <w:pPr>
        <w:spacing w:after="0"/>
        <w:ind w:left="0"/>
        <w:jc w:val="both"/>
      </w:pPr>
      <w:r>
        <w:rPr>
          <w:rFonts w:ascii="Times New Roman"/>
          <w:b w:val="false"/>
          <w:i w:val="false"/>
          <w:color w:val="000000"/>
          <w:sz w:val="28"/>
        </w:rPr>
        <w:t>
      5. Құтқарушылардың өз міндеттерін атқаруына кедергі келтіру мақсатында оларға қандай да бір нысанда ықпал етуге ешкім де құқылы емес.</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Авариялық-құтқару қызметтері мен құралымдарын жасақтау</w:t>
      </w:r>
    </w:p>
    <w:bookmarkStart w:name="z225" w:id="398"/>
    <w:p>
      <w:pPr>
        <w:spacing w:after="0"/>
        <w:ind w:left="0"/>
        <w:jc w:val="both"/>
      </w:pPr>
      <w:r>
        <w:rPr>
          <w:rFonts w:ascii="Times New Roman"/>
          <w:b w:val="false"/>
          <w:i w:val="false"/>
          <w:color w:val="000000"/>
          <w:sz w:val="28"/>
        </w:rPr>
        <w:t>
      1. Авариялық-құтқару қызметтерінің басшы құрамы авариялық-құтқару қызметі немесе құралымы қызметінің ерекшелігіне сай келетін жоғары білімі бар және арнайы даярлықтан өткен адамдар арасынан жасақталады.</w:t>
      </w:r>
    </w:p>
    <w:bookmarkEnd w:id="398"/>
    <w:bookmarkStart w:name="z226" w:id="399"/>
    <w:p>
      <w:pPr>
        <w:spacing w:after="0"/>
        <w:ind w:left="0"/>
        <w:jc w:val="both"/>
      </w:pPr>
      <w:r>
        <w:rPr>
          <w:rFonts w:ascii="Times New Roman"/>
          <w:b w:val="false"/>
          <w:i w:val="false"/>
          <w:color w:val="000000"/>
          <w:sz w:val="28"/>
        </w:rPr>
        <w:t>
      2. Психикаға белсенді әсер ететін заттарды тұтынуға байланысты психикалық, мінез-құлықтық бұзылушылықтары (аурулары) бар, психикалық, мінез-құлықтық, оның ішінде психикаға белсенді әсер ететін заттарды тұтынуға байланысты бұзылушылықтарының (ауруларының) себебі бойынша психикалық денсаулық саласында медициналық көмек көрсететін ұйымдарда есепте тұрған, психикалық бұзылушылығы салдарынан жарамсыз деп танылған, сондай-ақ өтелмеген немесе алынбаған сотталғандығы бар адамдар Қазақстан Республикасының заңдарында белгіленген тәртіппен құтқарушы болып жұмысқа қабылдана алмайды.</w:t>
      </w:r>
    </w:p>
    <w:bookmarkEnd w:id="399"/>
    <w:bookmarkStart w:name="z227" w:id="400"/>
    <w:p>
      <w:pPr>
        <w:spacing w:after="0"/>
        <w:ind w:left="0"/>
        <w:jc w:val="both"/>
      </w:pPr>
      <w:r>
        <w:rPr>
          <w:rFonts w:ascii="Times New Roman"/>
          <w:b w:val="false"/>
          <w:i w:val="false"/>
          <w:color w:val="000000"/>
          <w:sz w:val="28"/>
        </w:rPr>
        <w:t>
      3. Авариялық-құтқару қызметтерінің немесе құралымдарының жеке құрамын жасақтау құтқарушы мәртебесі бар адамдар арасынан жүзеге асырылады.</w:t>
      </w:r>
    </w:p>
    <w:bookmarkEnd w:id="400"/>
    <w:bookmarkStart w:name="z228" w:id="401"/>
    <w:p>
      <w:pPr>
        <w:spacing w:after="0"/>
        <w:ind w:left="0"/>
        <w:jc w:val="both"/>
      </w:pPr>
      <w:r>
        <w:rPr>
          <w:rFonts w:ascii="Times New Roman"/>
          <w:b w:val="false"/>
          <w:i w:val="false"/>
          <w:color w:val="000000"/>
          <w:sz w:val="28"/>
        </w:rPr>
        <w:t xml:space="preserve">
      4. Құтқарушы мәртебесі бар, осы баптың </w:t>
      </w:r>
      <w:r>
        <w:rPr>
          <w:rFonts w:ascii="Times New Roman"/>
          <w:b w:val="false"/>
          <w:i w:val="false"/>
          <w:color w:val="000000"/>
          <w:sz w:val="28"/>
        </w:rPr>
        <w:t>2-тармағына</w:t>
      </w:r>
      <w:r>
        <w:rPr>
          <w:rFonts w:ascii="Times New Roman"/>
          <w:b w:val="false"/>
          <w:i w:val="false"/>
          <w:color w:val="000000"/>
          <w:sz w:val="28"/>
        </w:rPr>
        <w:t xml:space="preserve"> көрсетілген негіздер бойынша жұмысқа қабылданбаған адамдар көрсетілген негіздер тоқтатылған кезде кәсіби авариялық-құтқару қызметтерінде үш ай бойы тағылымдамадан өткеннен кейін жұмысқа жіберіледі.</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Құтқарушылардың құқықтары</w:t>
      </w:r>
    </w:p>
    <w:bookmarkStart w:name="z230" w:id="402"/>
    <w:p>
      <w:pPr>
        <w:spacing w:after="0"/>
        <w:ind w:left="0"/>
        <w:jc w:val="both"/>
      </w:pPr>
      <w:r>
        <w:rPr>
          <w:rFonts w:ascii="Times New Roman"/>
          <w:b w:val="false"/>
          <w:i w:val="false"/>
          <w:color w:val="000000"/>
          <w:sz w:val="28"/>
        </w:rPr>
        <w:t>
      1. Авариялық-құтқару жұмыстары мен кезек күттірмейтін жұмыстарға тартылған құтқарушылардың көрсетілген жұмыстарды жүргiзетiн жерге бару кезiнде көлiктiң барлық түрiне билеттердi кезексiз алуға құқығы бар.</w:t>
      </w:r>
    </w:p>
    <w:bookmarkEnd w:id="402"/>
    <w:bookmarkStart w:name="z231" w:id="403"/>
    <w:p>
      <w:pPr>
        <w:spacing w:after="0"/>
        <w:ind w:left="0"/>
        <w:jc w:val="both"/>
      </w:pPr>
      <w:r>
        <w:rPr>
          <w:rFonts w:ascii="Times New Roman"/>
          <w:b w:val="false"/>
          <w:i w:val="false"/>
          <w:color w:val="000000"/>
          <w:sz w:val="28"/>
        </w:rPr>
        <w:t>
      2. Құтқарушылар тиесілілік нормалары бойынша арнайы киім-кешекпен және жарақпен қамтамасыз етіледі.</w:t>
      </w:r>
    </w:p>
    <w:bookmarkEnd w:id="403"/>
    <w:bookmarkStart w:name="z232" w:id="404"/>
    <w:p>
      <w:pPr>
        <w:spacing w:after="0"/>
        <w:ind w:left="0"/>
        <w:jc w:val="both"/>
      </w:pPr>
      <w:r>
        <w:rPr>
          <w:rFonts w:ascii="Times New Roman"/>
          <w:b w:val="false"/>
          <w:i w:val="false"/>
          <w:color w:val="000000"/>
          <w:sz w:val="28"/>
        </w:rPr>
        <w:t>
      3. Құтқарушылардың авариялық-құтқару жұмыстары мен кезек күттірмейтін жұмыстарды жүргiзу барысында:</w:t>
      </w:r>
    </w:p>
    <w:bookmarkEnd w:id="404"/>
    <w:p>
      <w:pPr>
        <w:spacing w:after="0"/>
        <w:ind w:left="0"/>
        <w:jc w:val="both"/>
      </w:pPr>
      <w:r>
        <w:rPr>
          <w:rFonts w:ascii="Times New Roman"/>
          <w:b w:val="false"/>
          <w:i w:val="false"/>
          <w:color w:val="000000"/>
          <w:sz w:val="28"/>
        </w:rPr>
        <w:t>
      1) олардың өз мiндеттерiн орындауы үшiн қажеттi толық және анық ақпаратқа;</w:t>
      </w:r>
    </w:p>
    <w:p>
      <w:pPr>
        <w:spacing w:after="0"/>
        <w:ind w:left="0"/>
        <w:jc w:val="both"/>
      </w:pPr>
      <w:r>
        <w:rPr>
          <w:rFonts w:ascii="Times New Roman"/>
          <w:b w:val="false"/>
          <w:i w:val="false"/>
          <w:color w:val="000000"/>
          <w:sz w:val="28"/>
        </w:rPr>
        <w:t>
      2) шет мемлекеттердің дипломатиялық өкілдіктері, консулдық мекемелері, сондай-ақ халықаралық ұйымдар өкілдіктері орналасқан үй-жайларды, жер учаскелерін қоспағанда, адамдарды құтқаруға, авариялық-құтқару жұмыстарын жүргізуге бағытталған шараларды қабылдау үшін жеке және заңды тұлғаларға тиесілі аумаққа, тұрғынжайға және өзге де үй-жайға, жер учаскелеріне кедергісіз кіруге;</w:t>
      </w:r>
    </w:p>
    <w:p>
      <w:pPr>
        <w:spacing w:after="0"/>
        <w:ind w:left="0"/>
        <w:jc w:val="both"/>
      </w:pPr>
      <w:r>
        <w:rPr>
          <w:rFonts w:ascii="Times New Roman"/>
          <w:b w:val="false"/>
          <w:i w:val="false"/>
          <w:color w:val="000000"/>
          <w:sz w:val="28"/>
        </w:rPr>
        <w:t>
      3) төтенше жағдай аймағындағы барлық адамдардан белгiленген қауiпсiздiк шараларын сақтауды талап етуге;</w:t>
      </w:r>
    </w:p>
    <w:p>
      <w:pPr>
        <w:spacing w:after="0"/>
        <w:ind w:left="0"/>
        <w:jc w:val="both"/>
      </w:pPr>
      <w:r>
        <w:rPr>
          <w:rFonts w:ascii="Times New Roman"/>
          <w:b w:val="false"/>
          <w:i w:val="false"/>
          <w:color w:val="000000"/>
          <w:sz w:val="28"/>
        </w:rPr>
        <w:t>
      4) авариялық-құтқару жұмыстарын жүргiзу технологиясына сәйкес жабдықталуға және жарақтандырылуға;</w:t>
      </w:r>
    </w:p>
    <w:p>
      <w:pPr>
        <w:spacing w:after="0"/>
        <w:ind w:left="0"/>
        <w:jc w:val="both"/>
      </w:pPr>
      <w:r>
        <w:rPr>
          <w:rFonts w:ascii="Times New Roman"/>
          <w:b w:val="false"/>
          <w:i w:val="false"/>
          <w:color w:val="000000"/>
          <w:sz w:val="28"/>
        </w:rPr>
        <w:t>
      5) азаматтардың қауiпсiздiгiн қамтамасыз ету мақсатында олардың жекелеген учаскелерге, аумақтарға, ғимараттардың үй-жайларына кiрулерiн шектеуге немесе оған уақытша тыйым салуға;</w:t>
      </w:r>
    </w:p>
    <w:p>
      <w:pPr>
        <w:spacing w:after="0"/>
        <w:ind w:left="0"/>
        <w:jc w:val="both"/>
      </w:pPr>
      <w:r>
        <w:rPr>
          <w:rFonts w:ascii="Times New Roman"/>
          <w:b w:val="false"/>
          <w:i w:val="false"/>
          <w:color w:val="000000"/>
          <w:sz w:val="28"/>
        </w:rPr>
        <w:t>
      6) қажет болған жағдайларда адамдарды құтқару үшін жабық есіктер мен терезелерді, сондай-ақ қоршау конструкцияларды ашуға;</w:t>
      </w:r>
    </w:p>
    <w:p>
      <w:pPr>
        <w:spacing w:after="0"/>
        <w:ind w:left="0"/>
        <w:jc w:val="both"/>
      </w:pPr>
      <w:r>
        <w:rPr>
          <w:rFonts w:ascii="Times New Roman"/>
          <w:b w:val="false"/>
          <w:i w:val="false"/>
          <w:color w:val="000000"/>
          <w:sz w:val="28"/>
        </w:rPr>
        <w:t>
      7) Қазақстан Республикасының Үкіметі белгілеген жағдайларда және тәртіппен, адамдарды құтқару үшiн төтенше жағдай аймағындағы ұйымдардың көлігін, байланыс құралдарын, мүлкi мен өзге де материалдық құралдарын пайдалануға құқығы бар.</w:t>
      </w:r>
    </w:p>
    <w:bookmarkStart w:name="z233" w:id="405"/>
    <w:p>
      <w:pPr>
        <w:spacing w:after="0"/>
        <w:ind w:left="0"/>
        <w:jc w:val="both"/>
      </w:pPr>
      <w:r>
        <w:rPr>
          <w:rFonts w:ascii="Times New Roman"/>
          <w:b w:val="false"/>
          <w:i w:val="false"/>
          <w:color w:val="000000"/>
          <w:sz w:val="28"/>
        </w:rPr>
        <w:t>
      4. Авариялық-құтқару жұмыстарын жүргізген кезде адам өмірін құтқаруға байланысты болған жағдайларда әрекет еткен құтқарушылар келтiрiлген нұқсанды өтеуден босатылады.</w:t>
      </w:r>
    </w:p>
    <w:bookmarkEnd w:id="405"/>
    <w:bookmarkStart w:name="z234" w:id="406"/>
    <w:p>
      <w:pPr>
        <w:spacing w:after="0"/>
        <w:ind w:left="0"/>
        <w:jc w:val="both"/>
      </w:pPr>
      <w:r>
        <w:rPr>
          <w:rFonts w:ascii="Times New Roman"/>
          <w:b w:val="false"/>
          <w:i w:val="false"/>
          <w:color w:val="000000"/>
          <w:sz w:val="28"/>
        </w:rPr>
        <w:t>
      5. Авариялық-құтқару қызметтерi мен құралымдары құтқарушыларының авариялық-құтқару жұмыстары мен кезек күттiрмейтiн жұмыстарды жүргiзу кезеңiнде, авариялық-құтқару қызметтерi мен құралымдарын ұстауға бөлiнген қаражат есебiнен шығыстары төлене отырып, бюджеттік жоспарлау жөніндегі орталық уәкілетті органмен келісу бойынша уәкілетті орган белгiлеген нормалар бойынша тамақ өнiмдерiмен қамтамасыз етiлуге және тұруға құқығы бар.</w:t>
      </w:r>
    </w:p>
    <w:bookmarkEnd w:id="406"/>
    <w:bookmarkStart w:name="z235" w:id="407"/>
    <w:p>
      <w:pPr>
        <w:spacing w:after="0"/>
        <w:ind w:left="0"/>
        <w:jc w:val="both"/>
      </w:pPr>
      <w:r>
        <w:rPr>
          <w:rFonts w:ascii="Times New Roman"/>
          <w:b w:val="false"/>
          <w:i w:val="false"/>
          <w:color w:val="000000"/>
          <w:sz w:val="28"/>
        </w:rPr>
        <w:t>
      6. Еңбек шартымен өздерiне жүктелген мiндеттердi атқару барысында зардап шеккен кәсiби авариялық-құтқару қызметтері мен құралымдарының құтқарушыларының тегiн медициналық көмекке құқығы бар.</w:t>
      </w:r>
    </w:p>
    <w:bookmarkEnd w:id="407"/>
    <w:p>
      <w:pPr>
        <w:spacing w:after="0"/>
        <w:ind w:left="0"/>
        <w:jc w:val="both"/>
      </w:pPr>
      <w:r>
        <w:rPr>
          <w:rFonts w:ascii="Times New Roman"/>
          <w:b w:val="false"/>
          <w:i w:val="false"/>
          <w:color w:val="000000"/>
          <w:sz w:val="28"/>
        </w:rPr>
        <w:t>
      Авариялық-құтқару жұмыстары мен кезек күттірмейтін жұмыстарды жүргiзуге тартылған және оларды жүргізу уақытында зардап шеккен ерiктi авариялық-құтқару қызметтерi мен құралымдарының құтқарушылары, құтқарушылар болып табылмайтын азаматтар да тегiн медициналық көмекпен қамтамасыз етіледі.</w:t>
      </w:r>
    </w:p>
    <w:bookmarkStart w:name="z236" w:id="408"/>
    <w:p>
      <w:pPr>
        <w:spacing w:after="0"/>
        <w:ind w:left="0"/>
        <w:jc w:val="both"/>
      </w:pPr>
      <w:r>
        <w:rPr>
          <w:rFonts w:ascii="Times New Roman"/>
          <w:b w:val="false"/>
          <w:i w:val="false"/>
          <w:color w:val="000000"/>
          <w:sz w:val="28"/>
        </w:rPr>
        <w:t>
      7. Объектілік авариялық-құтқару қызметтері мен құралымдарының құтқарушылары болып табылмайтын азаматтарды, сондай-ақ азаматтарды авариялық-құтқару жұмыстары мен кезек күттірмейтін жұмыстарды жүргізуге тартқан кезде олардың негізгі жұмыс орны бойынша орташа жалақысы сақталады.</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Құтқарушылардың мiндеттерi</w:t>
      </w:r>
    </w:p>
    <w:p>
      <w:pPr>
        <w:spacing w:after="0"/>
        <w:ind w:left="0"/>
        <w:jc w:val="both"/>
      </w:pPr>
      <w:r>
        <w:rPr>
          <w:rFonts w:ascii="Times New Roman"/>
          <w:b w:val="false"/>
          <w:i w:val="false"/>
          <w:color w:val="000000"/>
          <w:sz w:val="28"/>
        </w:rPr>
        <w:t>
      Құтқарушылар:</w:t>
      </w:r>
    </w:p>
    <w:p>
      <w:pPr>
        <w:spacing w:after="0"/>
        <w:ind w:left="0"/>
        <w:jc w:val="both"/>
      </w:pPr>
      <w:r>
        <w:rPr>
          <w:rFonts w:ascii="Times New Roman"/>
          <w:b w:val="false"/>
          <w:i w:val="false"/>
          <w:color w:val="000000"/>
          <w:sz w:val="28"/>
        </w:rPr>
        <w:t>
      1) зардап шеккен адамдарды iздеуге, оларды құтқару жөнiнде шаралар қабылдауға, оларға алғашқы медициналық және басқа да көмек түрлерiн көрсетуге;</w:t>
      </w:r>
    </w:p>
    <w:p>
      <w:pPr>
        <w:spacing w:after="0"/>
        <w:ind w:left="0"/>
        <w:jc w:val="both"/>
      </w:pPr>
      <w:r>
        <w:rPr>
          <w:rFonts w:ascii="Times New Roman"/>
          <w:b w:val="false"/>
          <w:i w:val="false"/>
          <w:color w:val="000000"/>
          <w:sz w:val="28"/>
        </w:rPr>
        <w:t>
      2) авариялық-құтқару жұмыстары мен кезек күттірмейтін жұмыстарды жүргiзуге қатысуға әзір болуға, өзiнiң дене шынықтыру, арнайы, медициналық, психологиялық даярлығын жетiлдiруге;</w:t>
      </w:r>
    </w:p>
    <w:p>
      <w:pPr>
        <w:spacing w:after="0"/>
        <w:ind w:left="0"/>
        <w:jc w:val="both"/>
      </w:pPr>
      <w:r>
        <w:rPr>
          <w:rFonts w:ascii="Times New Roman"/>
          <w:b w:val="false"/>
          <w:i w:val="false"/>
          <w:color w:val="000000"/>
          <w:sz w:val="28"/>
        </w:rPr>
        <w:t>
      3) авариялық-құтқару құралымдарының құрамындағы iс-қимыл дағдыларын жетiлдiруге;</w:t>
      </w:r>
    </w:p>
    <w:p>
      <w:pPr>
        <w:spacing w:after="0"/>
        <w:ind w:left="0"/>
        <w:jc w:val="both"/>
      </w:pPr>
      <w:r>
        <w:rPr>
          <w:rFonts w:ascii="Times New Roman"/>
          <w:b w:val="false"/>
          <w:i w:val="false"/>
          <w:color w:val="000000"/>
          <w:sz w:val="28"/>
        </w:rPr>
        <w:t>
      4) авариялық-құтқару жұмыстары мен кезек күттірмейтін жұмыстарды жүргiзу технологиясын мүлтіксiз сақтауға;</w:t>
      </w:r>
    </w:p>
    <w:p>
      <w:pPr>
        <w:spacing w:after="0"/>
        <w:ind w:left="0"/>
        <w:jc w:val="both"/>
      </w:pPr>
      <w:r>
        <w:rPr>
          <w:rFonts w:ascii="Times New Roman"/>
          <w:b w:val="false"/>
          <w:i w:val="false"/>
          <w:color w:val="000000"/>
          <w:sz w:val="28"/>
        </w:rPr>
        <w:t>
      5) авариялық-құтқару жұмыстары мен кезек күттірмейтін жұмыстарды жүргізуге құрамында құтқарушылар қатысатын, авариялық-құтқару құралымдары басшыларының көрсетілген жұмыстарды жүргiзу барысында беретiн бұйрықтарын мүлтiксiз орындауға;</w:t>
      </w:r>
    </w:p>
    <w:p>
      <w:pPr>
        <w:spacing w:after="0"/>
        <w:ind w:left="0"/>
        <w:jc w:val="both"/>
      </w:pPr>
      <w:r>
        <w:rPr>
          <w:rFonts w:ascii="Times New Roman"/>
          <w:b w:val="false"/>
          <w:i w:val="false"/>
          <w:color w:val="000000"/>
          <w:sz w:val="28"/>
        </w:rPr>
        <w:t>
      6) төтенше жағдайларға жол бермеу мақсатында азаматтарға қауiпсiз жүрiп-тұру қағидаларын және олар туындаған жағдайда әрекет ету тәртiбiн түсiндiруге мiндеттi.</w:t>
      </w:r>
    </w:p>
    <w:p>
      <w:pPr>
        <w:spacing w:after="0"/>
        <w:ind w:left="0"/>
        <w:jc w:val="both"/>
      </w:pPr>
      <w:r>
        <w:rPr>
          <w:rFonts w:ascii="Times New Roman"/>
          <w:b/>
          <w:i w:val="false"/>
          <w:color w:val="000000"/>
          <w:sz w:val="28"/>
        </w:rPr>
        <w:t>35-бап. Құтқарушылардың жұмыс (қызмет) және демалыс режимi</w:t>
      </w:r>
    </w:p>
    <w:bookmarkStart w:name="z239" w:id="409"/>
    <w:p>
      <w:pPr>
        <w:spacing w:after="0"/>
        <w:ind w:left="0"/>
        <w:jc w:val="both"/>
      </w:pPr>
      <w:r>
        <w:rPr>
          <w:rFonts w:ascii="Times New Roman"/>
          <w:b w:val="false"/>
          <w:i w:val="false"/>
          <w:color w:val="000000"/>
          <w:sz w:val="28"/>
        </w:rPr>
        <w:t>
      1. Күнделiктi қызметте кәсiби авариялық-құтқару қызметтерi мен құралымдары құтқарушыларының жұмыс (қызмет) режимi iшкi еңбек тәртiптемесі қағидаларымен, кезекшiлiк графиктерімен, сабақтар немесе арнайы даярлық бойынша өзге іс-шаралар кестелерiмен айқындалады.</w:t>
      </w:r>
    </w:p>
    <w:bookmarkEnd w:id="409"/>
    <w:bookmarkStart w:name="z240" w:id="410"/>
    <w:p>
      <w:pPr>
        <w:spacing w:after="0"/>
        <w:ind w:left="0"/>
        <w:jc w:val="both"/>
      </w:pPr>
      <w:r>
        <w:rPr>
          <w:rFonts w:ascii="Times New Roman"/>
          <w:b w:val="false"/>
          <w:i w:val="false"/>
          <w:color w:val="000000"/>
          <w:sz w:val="28"/>
        </w:rPr>
        <w:t>
      2. Кәсіби авариялық-құтқару қызметтері мен құралымдары құтқарушыларының жұмыс күні мен жұмыс жылы ішіндегі жұмыс режимі санитариялық қағидалар мен гигиеналық нормативтер ескеріле отырып, Қазақстан Республикасының заңнамасына сәйкес айқындалады.</w:t>
      </w:r>
    </w:p>
    <w:bookmarkEnd w:id="410"/>
    <w:bookmarkStart w:name="z241" w:id="411"/>
    <w:p>
      <w:pPr>
        <w:spacing w:after="0"/>
        <w:ind w:left="0"/>
        <w:jc w:val="both"/>
      </w:pPr>
      <w:r>
        <w:rPr>
          <w:rFonts w:ascii="Times New Roman"/>
          <w:b w:val="false"/>
          <w:i w:val="false"/>
          <w:color w:val="000000"/>
          <w:sz w:val="28"/>
        </w:rPr>
        <w:t>
      3. Кәсiби авариялық-құтқару қызметтерi мен құралымдары құтқарушыларының күту және авариялық-құтқару жұмыстары мен кезек күттірмейтін жұмыстарға аттануға ұдайы әзірлікте болу режимiнде үйде кезекшiлiк ету уақыты кезекшiлiктiң әрбір сағатына сағаттың төрттен бiрi мөлшерiнде есептеледi.</w:t>
      </w:r>
    </w:p>
    <w:bookmarkEnd w:id="411"/>
    <w:bookmarkStart w:name="z242" w:id="412"/>
    <w:p>
      <w:pPr>
        <w:spacing w:after="0"/>
        <w:ind w:left="0"/>
        <w:jc w:val="both"/>
      </w:pPr>
      <w:r>
        <w:rPr>
          <w:rFonts w:ascii="Times New Roman"/>
          <w:b w:val="false"/>
          <w:i w:val="false"/>
          <w:color w:val="000000"/>
          <w:sz w:val="28"/>
        </w:rPr>
        <w:t>
      4. Авариялық-құтқару жұмыстары мен кезек күттірмейтін жұмыстарды жүргiзу кезiнде кәсiби авариялық-құтқару қызметтерi мен құралымдары құтқарушыларының жұмыс режимi мен жұмыс ауысымының ұзақтығын төтенше жағдайды жою басшысы төтенше жағдайдың сипатын, авариялық-құтқару жұмыстары мен кезек күттірмейтін жұмыстарды жүргiзу ерекшелiктерiн, санитариялық қағидалар мен гигиеналық нормативтерді ескере отырып белгiлейдi.</w:t>
      </w:r>
    </w:p>
    <w:bookmarkEnd w:id="412"/>
    <w:bookmarkStart w:name="z243" w:id="413"/>
    <w:p>
      <w:pPr>
        <w:spacing w:after="0"/>
        <w:ind w:left="0"/>
        <w:jc w:val="both"/>
      </w:pPr>
      <w:r>
        <w:rPr>
          <w:rFonts w:ascii="Times New Roman"/>
          <w:b w:val="false"/>
          <w:i w:val="false"/>
          <w:color w:val="000000"/>
          <w:sz w:val="28"/>
        </w:rPr>
        <w:t>
      5. Орталық атқарушы органдардың кәсiби авариялық-құтқару қызметтерi мен құралымдарының құтқарушыларына ұзақтығы күнтiзбелік отыз күн ақылы демалыс берiледi. Әрбір үш жыл өтілі үшін ұзақтығы бір күн, бірақ күнтізбелік он бес күннен аспайтын қосымша ақылы демалыс беріледі.</w:t>
      </w:r>
    </w:p>
    <w:bookmarkEnd w:id="413"/>
    <w:bookmarkStart w:name="z244" w:id="414"/>
    <w:p>
      <w:pPr>
        <w:spacing w:after="0"/>
        <w:ind w:left="0"/>
        <w:jc w:val="left"/>
      </w:pPr>
      <w:r>
        <w:rPr>
          <w:rFonts w:ascii="Times New Roman"/>
          <w:b/>
          <w:i w:val="false"/>
          <w:color w:val="000000"/>
        </w:rPr>
        <w:t xml:space="preserve"> 4-БӨЛІМ. ТӨТЕНШЕ ЖАҒДАЙЛАРДЫҢ АЛДЫН АЛУ</w:t>
      </w:r>
      <w:r>
        <w:br/>
      </w:r>
      <w:r>
        <w:rPr>
          <w:rFonts w:ascii="Times New Roman"/>
          <w:b/>
          <w:i w:val="false"/>
          <w:color w:val="000000"/>
        </w:rPr>
        <w:t>7-тарау. АЗАМАТТЫҚ ҚОРҒАУ САЛАСЫНДАҒЫ БАҚЫЛАУ ЖӘНЕ ҚАДАҒАЛАУ</w:t>
      </w:r>
    </w:p>
    <w:bookmarkEnd w:id="414"/>
    <w:p>
      <w:pPr>
        <w:spacing w:after="0"/>
        <w:ind w:left="0"/>
        <w:jc w:val="both"/>
      </w:pPr>
      <w:r>
        <w:rPr>
          <w:rFonts w:ascii="Times New Roman"/>
          <w:b/>
          <w:i w:val="false"/>
          <w:color w:val="000000"/>
          <w:sz w:val="28"/>
        </w:rPr>
        <w:t>36-бап. Азаматтық қорғау саласындағы мемлекеттік бақылау және қадағалау</w:t>
      </w:r>
    </w:p>
    <w:bookmarkStart w:name="z247" w:id="415"/>
    <w:p>
      <w:pPr>
        <w:spacing w:after="0"/>
        <w:ind w:left="0"/>
        <w:jc w:val="both"/>
      </w:pPr>
      <w:r>
        <w:rPr>
          <w:rFonts w:ascii="Times New Roman"/>
          <w:b w:val="false"/>
          <w:i w:val="false"/>
          <w:color w:val="000000"/>
          <w:sz w:val="28"/>
        </w:rPr>
        <w:t>
      1. Азаматтық қорғау саласындағы мемлекеттік бақылауды және қадағалауды азаматтық қорғау және өнеркәсіптік қауіпсіздік саласындағы уәкілетті орган Қазақстан Республикасының азаматтық қорғау саласындағы заңнамасын сақтау мақсатында жүзеге асырады.</w:t>
      </w:r>
    </w:p>
    <w:bookmarkEnd w:id="415"/>
    <w:bookmarkStart w:name="z248" w:id="416"/>
    <w:p>
      <w:pPr>
        <w:spacing w:after="0"/>
        <w:ind w:left="0"/>
        <w:jc w:val="both"/>
      </w:pPr>
      <w:r>
        <w:rPr>
          <w:rFonts w:ascii="Times New Roman"/>
          <w:b w:val="false"/>
          <w:i w:val="false"/>
          <w:color w:val="000000"/>
          <w:sz w:val="28"/>
        </w:rPr>
        <w:t>
      2. Азаматтық қорғау саласындағы мемлекеттік бақылау және қадағалау:</w:t>
      </w:r>
    </w:p>
    <w:bookmarkEnd w:id="416"/>
    <w:p>
      <w:pPr>
        <w:spacing w:after="0"/>
        <w:ind w:left="0"/>
        <w:jc w:val="both"/>
      </w:pPr>
      <w:r>
        <w:rPr>
          <w:rFonts w:ascii="Times New Roman"/>
          <w:b w:val="false"/>
          <w:i w:val="false"/>
          <w:color w:val="000000"/>
          <w:sz w:val="28"/>
        </w:rPr>
        <w:t>
      1) азаматтық қорғаныс саласындағы мемлекеттік бақылауға;</w:t>
      </w:r>
    </w:p>
    <w:p>
      <w:pPr>
        <w:spacing w:after="0"/>
        <w:ind w:left="0"/>
        <w:jc w:val="both"/>
      </w:pPr>
      <w:r>
        <w:rPr>
          <w:rFonts w:ascii="Times New Roman"/>
          <w:b w:val="false"/>
          <w:i w:val="false"/>
          <w:color w:val="000000"/>
          <w:sz w:val="28"/>
        </w:rPr>
        <w:t>
      2) өрт қауіпсіздігі саласындағы мемлекеттік бақылауға және қадағалауға;</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өнеркәсіптік қауіпсіздік саласындағы мемлекеттік бақылау мен қадағалауға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тармақшамен толықтыру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9" w:id="417"/>
    <w:p>
      <w:pPr>
        <w:spacing w:after="0"/>
        <w:ind w:left="0"/>
        <w:jc w:val="both"/>
      </w:pPr>
      <w:r>
        <w:rPr>
          <w:rFonts w:ascii="Times New Roman"/>
          <w:b w:val="false"/>
          <w:i w:val="false"/>
          <w:color w:val="000000"/>
          <w:sz w:val="28"/>
        </w:rPr>
        <w:t>
      3. Азаматтық қорғау саласындағы мемлекеттiк бақылау тексеру және бақылау және қадағалау субъектісіне (объектісіне) бару арқылы профилактикалық бақылау және тергеп-тексеру нысанында жүзеге асырылады.</w:t>
      </w:r>
    </w:p>
    <w:bookmarkEnd w:id="417"/>
    <w:bookmarkStart w:name="z250" w:id="418"/>
    <w:p>
      <w:pPr>
        <w:spacing w:after="0"/>
        <w:ind w:left="0"/>
        <w:jc w:val="both"/>
      </w:pPr>
      <w:r>
        <w:rPr>
          <w:rFonts w:ascii="Times New Roman"/>
          <w:b w:val="false"/>
          <w:i w:val="false"/>
          <w:color w:val="000000"/>
          <w:sz w:val="28"/>
        </w:rPr>
        <w:t>
      4. Тексерулердің, бақылау және қадағалау субъектісіне (объектісіне) бару арқылы профилактикалық бақылаудың түрлері және оларды жүргізу тәртібі Қазақстан Республикасының Кәсіпкерлік кодексіне және осы Заңға сәйкес айқындалады.</w:t>
      </w:r>
    </w:p>
    <w:bookmarkEnd w:id="418"/>
    <w:p>
      <w:pPr>
        <w:spacing w:after="0"/>
        <w:ind w:left="0"/>
        <w:jc w:val="both"/>
      </w:pPr>
      <w:r>
        <w:rPr>
          <w:rFonts w:ascii="Times New Roman"/>
          <w:b w:val="false"/>
          <w:i w:val="false"/>
          <w:color w:val="000000"/>
          <w:sz w:val="28"/>
        </w:rPr>
        <w:t>
      Мемлекеттік қадағалау осы Заңға сәйкес азаматтық қорғау саласындағы мемлекеттік бақылау және қадағалау шеңберінде жедел ден қою шараларын қолдану арқылы жүзеге асырылады.</w:t>
      </w:r>
    </w:p>
    <w:p>
      <w:pPr>
        <w:spacing w:after="0"/>
        <w:ind w:left="0"/>
        <w:jc w:val="both"/>
      </w:pPr>
      <w:r>
        <w:rPr>
          <w:rFonts w:ascii="Times New Roman"/>
          <w:b w:val="false"/>
          <w:i w:val="false"/>
          <w:color w:val="000000"/>
          <w:sz w:val="28"/>
        </w:rPr>
        <w:t>
      Өнеркәсіптік қауіпсіздік саласындағы мемлекеттік бақылау және қадағалау осы Заңға сәйкес жедел ықпал ету шараларын қолдану және Қазақстан Республикасы әкімшілік құқық бұзушылық туралы заңнамасына сәйкес әкімшілік іс жүргізуді қозғау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Азаматтық қорғаныс саласындағы мемлекеттік бақылау</w:t>
      </w:r>
    </w:p>
    <w:bookmarkStart w:name="z253" w:id="419"/>
    <w:p>
      <w:pPr>
        <w:spacing w:after="0"/>
        <w:ind w:left="0"/>
        <w:jc w:val="both"/>
      </w:pPr>
      <w:r>
        <w:rPr>
          <w:rFonts w:ascii="Times New Roman"/>
          <w:b w:val="false"/>
          <w:i w:val="false"/>
          <w:color w:val="000000"/>
          <w:sz w:val="28"/>
        </w:rPr>
        <w:t>
      1. Азаматтық қорғаныс саласындағы мемлекеттік бақылау Қазақстан Республикасының Президентіне тікелей бағынатын және есеп беретін мемлекеттік органдардың, орталық және жергілікті атқарушы органдардың, азаматтық қорғаныс бойынша санаттарға жатқызылған ұйымдардың, базасында азаматтық қорғау қызметтері құрылған ұйымдардың және табиғи және жасанды су айдындарындағы көпшілік демалатын орындар бекітіліп берілген ұйымдардың, сондай-ақ лауазымды адамдардың және азаматтардың, Қазақстан Республикасының заңдарында көзделген жағдайларды қоспағанда, Қазақстан Республикасының заңнамасында белгіленген азаматтық қорғаныс жөніндегі талаптар мен іс-шараларды атқаруды қамтамасыз етуіне бағытталған.</w:t>
      </w:r>
    </w:p>
    <w:bookmarkEnd w:id="419"/>
    <w:bookmarkStart w:name="z254" w:id="420"/>
    <w:p>
      <w:pPr>
        <w:spacing w:after="0"/>
        <w:ind w:left="0"/>
        <w:jc w:val="both"/>
      </w:pPr>
      <w:r>
        <w:rPr>
          <w:rFonts w:ascii="Times New Roman"/>
          <w:b w:val="false"/>
          <w:i w:val="false"/>
          <w:color w:val="000000"/>
          <w:sz w:val="28"/>
        </w:rPr>
        <w:t>
      2. Азаматтық қорғаныс саласындағы мемлекеттік бақылауды жүзеге асыратын лауазымды адамдарға:</w:t>
      </w:r>
    </w:p>
    <w:bookmarkEnd w:id="420"/>
    <w:p>
      <w:pPr>
        <w:spacing w:after="0"/>
        <w:ind w:left="0"/>
        <w:jc w:val="both"/>
      </w:pPr>
      <w:r>
        <w:rPr>
          <w:rFonts w:ascii="Times New Roman"/>
          <w:b w:val="false"/>
          <w:i w:val="false"/>
          <w:color w:val="000000"/>
          <w:sz w:val="28"/>
        </w:rPr>
        <w:t>
      1) Қазақстан Республикасының азаматтық қорғаныс саласындағы мемлекеттiк бақылау жөнiндегi бас мемлекеттiк инспекторы – уәкілетті органның ведомствосының басшысы;</w:t>
      </w:r>
    </w:p>
    <w:p>
      <w:pPr>
        <w:spacing w:after="0"/>
        <w:ind w:left="0"/>
        <w:jc w:val="both"/>
      </w:pPr>
      <w:r>
        <w:rPr>
          <w:rFonts w:ascii="Times New Roman"/>
          <w:b w:val="false"/>
          <w:i w:val="false"/>
          <w:color w:val="000000"/>
          <w:sz w:val="28"/>
        </w:rPr>
        <w:t>
      2) Қазақстан Республикасының азаматтық қорғаныс саласындағы мемлекеттiк бақылау жөнiндегi бас мемлекеттiк инспекторының орынбасары – уәкілетті органның ведомствосы басшысының орынбасары;</w:t>
      </w:r>
    </w:p>
    <w:p>
      <w:pPr>
        <w:spacing w:after="0"/>
        <w:ind w:left="0"/>
        <w:jc w:val="both"/>
      </w:pPr>
      <w:r>
        <w:rPr>
          <w:rFonts w:ascii="Times New Roman"/>
          <w:b w:val="false"/>
          <w:i w:val="false"/>
          <w:color w:val="000000"/>
          <w:sz w:val="28"/>
        </w:rPr>
        <w:t>
      3) Қазақстан Республикасының азаматтық қорғаныс саласындағы мемлекеттiк бақылау жөнiндегi мемлекеттiк инспекторы – уәкілетті органның ведомствосының лауазымды адамы;</w:t>
      </w:r>
    </w:p>
    <w:p>
      <w:pPr>
        <w:spacing w:after="0"/>
        <w:ind w:left="0"/>
        <w:jc w:val="both"/>
      </w:pPr>
      <w:r>
        <w:rPr>
          <w:rFonts w:ascii="Times New Roman"/>
          <w:b w:val="false"/>
          <w:i w:val="false"/>
          <w:color w:val="000000"/>
          <w:sz w:val="28"/>
        </w:rPr>
        <w:t>
      4) облыстың, республикалық маңызы бар қаланың, астананың азаматтық қорғаныс саласындағы мемлекеттік бақылау жөніндегі бас мемлекеттік инспекторы – уәкілетті органның облыстағы, республикалық маңызы бар қаладағы, астанадағы аумақтық органының басшысы;</w:t>
      </w:r>
    </w:p>
    <w:bookmarkStart w:name="z634" w:id="421"/>
    <w:p>
      <w:pPr>
        <w:spacing w:after="0"/>
        <w:ind w:left="0"/>
        <w:jc w:val="both"/>
      </w:pPr>
      <w:r>
        <w:rPr>
          <w:rFonts w:ascii="Times New Roman"/>
          <w:b w:val="false"/>
          <w:i w:val="false"/>
          <w:color w:val="000000"/>
          <w:sz w:val="28"/>
        </w:rPr>
        <w:t>
      5) облыстың, республикалық маңызы бар қаланың, астананың азаматтық қорғаныс саласындағы мемлекеттік бақылау жөніндегі бас мемлекеттік инспекторының орынбасары – уәкілетті органның облыстағы, республикалық маңызы бар қаладағы, астанадағы аумақтық органы басшысының орынбасары;</w:t>
      </w:r>
    </w:p>
    <w:bookmarkEnd w:id="421"/>
    <w:bookmarkStart w:name="z635" w:id="422"/>
    <w:p>
      <w:pPr>
        <w:spacing w:after="0"/>
        <w:ind w:left="0"/>
        <w:jc w:val="both"/>
      </w:pPr>
      <w:r>
        <w:rPr>
          <w:rFonts w:ascii="Times New Roman"/>
          <w:b w:val="false"/>
          <w:i w:val="false"/>
          <w:color w:val="000000"/>
          <w:sz w:val="28"/>
        </w:rPr>
        <w:t>
      6) облыстың, республикалық маңызы бар қаланың, астананың, ауданның, облыстық маңызы бар қаланың, қала ауданының азаматтық қорғаныс саласындағы мемлекеттік бақылау жөніндегі мемлекеттік инспекторы – уәкілетті органның облыстағы, республикалық маңызы бар қаладағы, астанадағы, аудандағы, облыстық маңызы бар қаладағы, қала ауданындағы аумақтың органының лауазымды адамы жатады.</w:t>
      </w:r>
    </w:p>
    <w:bookmarkEnd w:id="422"/>
    <w:bookmarkStart w:name="z792" w:id="423"/>
    <w:p>
      <w:pPr>
        <w:spacing w:after="0"/>
        <w:ind w:left="0"/>
        <w:jc w:val="both"/>
      </w:pPr>
      <w:r>
        <w:rPr>
          <w:rFonts w:ascii="Times New Roman"/>
          <w:b w:val="false"/>
          <w:i w:val="false"/>
          <w:color w:val="000000"/>
          <w:sz w:val="28"/>
        </w:rPr>
        <w:t xml:space="preserve">
      3. Кәсіпкерлік субъектілеріне қатысты азаматтық қорғаныс саласындағы мемлекеттік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бақылау субъектісіне (объектісіне) бару арқылы профилактикалық бақылау және жоспардан тыс тексерулер нысанында жүзеге асырылады.</w:t>
      </w:r>
    </w:p>
    <w:bookmarkEnd w:id="423"/>
    <w:bookmarkStart w:name="z793" w:id="424"/>
    <w:p>
      <w:pPr>
        <w:spacing w:after="0"/>
        <w:ind w:left="0"/>
        <w:jc w:val="both"/>
      </w:pPr>
      <w:r>
        <w:rPr>
          <w:rFonts w:ascii="Times New Roman"/>
          <w:b w:val="false"/>
          <w:i w:val="false"/>
          <w:color w:val="000000"/>
          <w:sz w:val="28"/>
        </w:rPr>
        <w:t>
      4. Мемлекеттік органдарға қатысты азаматтық қорғаныс саласындағы мемлекеттік бақылау осы Заңның 37-1-бабына сәйкес тексеру нысанында жүзеге асырылады.</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37-1-бап. Мемлекеттік органдарға қатысты азаматтық қорғаныс саласындағы мемлекеттік бақылауды жүзеге асыру тәртібі</w:t>
      </w:r>
    </w:p>
    <w:bookmarkStart w:name="z795" w:id="425"/>
    <w:p>
      <w:pPr>
        <w:spacing w:after="0"/>
        <w:ind w:left="0"/>
        <w:jc w:val="both"/>
      </w:pPr>
      <w:r>
        <w:rPr>
          <w:rFonts w:ascii="Times New Roman"/>
          <w:b w:val="false"/>
          <w:i w:val="false"/>
          <w:color w:val="000000"/>
          <w:sz w:val="28"/>
        </w:rPr>
        <w:t>
      1. Мемлекеттік органдарға қатысты азаматтық қорғаныс саласындағы мемлекеттік бақылау (бұдан әрі – тексерілетін мемлекеттік органдар) осы бапқа сәйкес мерзімдік және жоспардан тыс тексеру нысанында жүзеге асырылады.</w:t>
      </w:r>
    </w:p>
    <w:bookmarkEnd w:id="425"/>
    <w:bookmarkStart w:name="z796" w:id="426"/>
    <w:p>
      <w:pPr>
        <w:spacing w:after="0"/>
        <w:ind w:left="0"/>
        <w:jc w:val="both"/>
      </w:pPr>
      <w:r>
        <w:rPr>
          <w:rFonts w:ascii="Times New Roman"/>
          <w:b w:val="false"/>
          <w:i w:val="false"/>
          <w:color w:val="000000"/>
          <w:sz w:val="28"/>
        </w:rPr>
        <w:t>
      2. Мерзімдік тексеру уәкілетті органның бірінші басшысы тексеру жүргізу жылының алдындағы жылдың 10 желтоқсанынан кешіктірмей және ағымдағы күнтізбелік жылдың 10 маусымына дейін бекіткен мерзімдік тексерулер жүргізудің жартыжылдық жоспарлары негізінде жүргізіледі.</w:t>
      </w:r>
    </w:p>
    <w:bookmarkEnd w:id="426"/>
    <w:p>
      <w:pPr>
        <w:spacing w:after="0"/>
        <w:ind w:left="0"/>
        <w:jc w:val="both"/>
      </w:pPr>
      <w:r>
        <w:rPr>
          <w:rFonts w:ascii="Times New Roman"/>
          <w:b w:val="false"/>
          <w:i w:val="false"/>
          <w:color w:val="000000"/>
          <w:sz w:val="28"/>
        </w:rPr>
        <w:t>
      Мерзімдік тексерулер жүргізудің жартыжылдық жоспарында мыналар қамтылады:</w:t>
      </w:r>
    </w:p>
    <w:p>
      <w:pPr>
        <w:spacing w:after="0"/>
        <w:ind w:left="0"/>
        <w:jc w:val="both"/>
      </w:pPr>
      <w:r>
        <w:rPr>
          <w:rFonts w:ascii="Times New Roman"/>
          <w:b w:val="false"/>
          <w:i w:val="false"/>
          <w:color w:val="000000"/>
          <w:sz w:val="28"/>
        </w:rPr>
        <w:t>
      1) жоспардың бекітілген күні мен нөмірі;</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тексерілетін мемлекеттік органның атауы, оның тұрған жері;</w:t>
      </w:r>
    </w:p>
    <w:p>
      <w:pPr>
        <w:spacing w:after="0"/>
        <w:ind w:left="0"/>
        <w:jc w:val="both"/>
      </w:pPr>
      <w:r>
        <w:rPr>
          <w:rFonts w:ascii="Times New Roman"/>
          <w:b w:val="false"/>
          <w:i w:val="false"/>
          <w:color w:val="000000"/>
          <w:sz w:val="28"/>
        </w:rPr>
        <w:t>
      4) тексерудің нысанасы;</w:t>
      </w:r>
    </w:p>
    <w:p>
      <w:pPr>
        <w:spacing w:after="0"/>
        <w:ind w:left="0"/>
        <w:jc w:val="both"/>
      </w:pPr>
      <w:r>
        <w:rPr>
          <w:rFonts w:ascii="Times New Roman"/>
          <w:b w:val="false"/>
          <w:i w:val="false"/>
          <w:color w:val="000000"/>
          <w:sz w:val="28"/>
        </w:rPr>
        <w:t>
      5) тексеру жүргізу мерзімдері;</w:t>
      </w:r>
    </w:p>
    <w:p>
      <w:pPr>
        <w:spacing w:after="0"/>
        <w:ind w:left="0"/>
        <w:jc w:val="both"/>
      </w:pPr>
      <w:r>
        <w:rPr>
          <w:rFonts w:ascii="Times New Roman"/>
          <w:b w:val="false"/>
          <w:i w:val="false"/>
          <w:color w:val="000000"/>
          <w:sz w:val="28"/>
        </w:rPr>
        <w:t>
      6) жоспарға қол қоюға уәкілеттік берілген адамның қолтаңбасы.</w:t>
      </w:r>
    </w:p>
    <w:p>
      <w:pPr>
        <w:spacing w:after="0"/>
        <w:ind w:left="0"/>
        <w:jc w:val="both"/>
      </w:pPr>
      <w:r>
        <w:rPr>
          <w:rFonts w:ascii="Times New Roman"/>
          <w:b w:val="false"/>
          <w:i w:val="false"/>
          <w:color w:val="000000"/>
          <w:sz w:val="28"/>
        </w:rPr>
        <w:t xml:space="preserve">
      Мерзімдік тексеру жүргізу туралы хабарлама мерзімдік тексерулердің жартыжылдық жоспары болып табылады және тексеру жүргізу жылының алдындағы жылдың 20 желтоқсанынан кешіктірілмей және ағымдағы күнтізбелік жылдың 20 маусымына дейін уәкілетті органның интернет-ресурсында орналастырылады. </w:t>
      </w:r>
    </w:p>
    <w:p>
      <w:pPr>
        <w:spacing w:after="0"/>
        <w:ind w:left="0"/>
        <w:jc w:val="both"/>
      </w:pPr>
      <w:r>
        <w:rPr>
          <w:rFonts w:ascii="Times New Roman"/>
          <w:b w:val="false"/>
          <w:i w:val="false"/>
          <w:color w:val="000000"/>
          <w:sz w:val="28"/>
        </w:rPr>
        <w:t>
      Мерзімдік тексерулер жүргізудің жартыжылдық жоспарына өзгерістер мен толықтырулар енгізу тексерілетін мемлекеттік орган таратылған, қайта ұйымдастырылған, оның атауы өзгерген, сондай-ақ табиғи, техногендік және әлеуметтік сипаттағы төтенше жағдай туындаған, төтенше жағдай режимі енгізілген, эпидемияның, карантиндік объектілер мен аса қауіпті зиянды организмдер ошақтарының, инфекциялық, паразиттік аурулардың таралуы, уланулар, радиациялық авариялар және олармен байланысты шектеулер туындаған немесе олардың туындау қатері төнген жағдайларда жүзеге асырылады.</w:t>
      </w:r>
    </w:p>
    <w:p>
      <w:pPr>
        <w:spacing w:after="0"/>
        <w:ind w:left="0"/>
        <w:jc w:val="both"/>
      </w:pPr>
      <w:r>
        <w:rPr>
          <w:rFonts w:ascii="Times New Roman"/>
          <w:b w:val="false"/>
          <w:i w:val="false"/>
          <w:color w:val="000000"/>
          <w:sz w:val="28"/>
        </w:rPr>
        <w:t>
      Осы тармақтың төртінші бөлігінде көрсетілген жағдайлар басталған кезде тексеру ұзартылуы не тоқтатыла тұруы мүмкін.</w:t>
      </w:r>
    </w:p>
    <w:p>
      <w:pPr>
        <w:spacing w:after="0"/>
        <w:ind w:left="0"/>
        <w:jc w:val="both"/>
      </w:pPr>
      <w:r>
        <w:rPr>
          <w:rFonts w:ascii="Times New Roman"/>
          <w:b w:val="false"/>
          <w:i w:val="false"/>
          <w:color w:val="000000"/>
          <w:sz w:val="28"/>
        </w:rPr>
        <w:t>
      Мерзімдік тексерулерді жүргізу мерзімдері алдағы жұмыстардың көлемі, сондай-ақ қойылған міндеттер ескеріле отырып белгіленеді және он бес жұмыс күнінен аспайтын мерзімге ұзартыла отырып, он бес жұмыс күнінен аспауға тиіс. Мерзімдік тексеруді жүргізу мерзімі мерзімдік тексеру жүргізу тоқтатыла тұрған кезде үзіледі және мерзімдік тексеру қайта басталған кезден бастап жалғасады.</w:t>
      </w:r>
    </w:p>
    <w:p>
      <w:pPr>
        <w:spacing w:after="0"/>
        <w:ind w:left="0"/>
        <w:jc w:val="both"/>
      </w:pPr>
      <w:r>
        <w:rPr>
          <w:rFonts w:ascii="Times New Roman"/>
          <w:b w:val="false"/>
          <w:i w:val="false"/>
          <w:color w:val="000000"/>
          <w:sz w:val="28"/>
        </w:rPr>
        <w:t>
      Мерзімдік тексерулерді жүргізу мерзімі тек бір рет ұзартылуы мүмкін. Ұзарту уәкілетті органның ведомствосы немесе аумақтық органы басшысының шешімімен жүзеге асырылады. Мерзімдік тексерулерді жүргізу мерзімдерін ұзарту тексерілетін мемлекеттік орган хабардар етіле отырып, мерзімдік тексерулер мерзімдерін ұзарту туралы қосымша актімен ресімделеді, онда тексерулерді тағайындау туралы алдыңғы актінің күні мен нөмірі және ұзарту себептері көрсетіледі. Мерзімдік тексеру мерзімдерін ұзарту туралы хабарламаны уәкілетті органның ведомствосы немесе аумақтық органы табыс етілгені туралы хабарламамен ұзартылғанға дейін бір жұмыс күні бұрын тексерілетін мемлекеттік органға табыс етеді.</w:t>
      </w:r>
    </w:p>
    <w:bookmarkStart w:name="z797" w:id="427"/>
    <w:p>
      <w:pPr>
        <w:spacing w:after="0"/>
        <w:ind w:left="0"/>
        <w:jc w:val="both"/>
      </w:pPr>
      <w:r>
        <w:rPr>
          <w:rFonts w:ascii="Times New Roman"/>
          <w:b w:val="false"/>
          <w:i w:val="false"/>
          <w:color w:val="000000"/>
          <w:sz w:val="28"/>
        </w:rPr>
        <w:t>
      3. Тексеру тексеруді тағайындау туралы актінің негізінде бару арқылы жүргізіледі, онда мыналар көрсетіледі:</w:t>
      </w:r>
    </w:p>
    <w:bookmarkEnd w:id="427"/>
    <w:p>
      <w:pPr>
        <w:spacing w:after="0"/>
        <w:ind w:left="0"/>
        <w:jc w:val="both"/>
      </w:pPr>
      <w:r>
        <w:rPr>
          <w:rFonts w:ascii="Times New Roman"/>
          <w:b w:val="false"/>
          <w:i w:val="false"/>
          <w:color w:val="000000"/>
          <w:sz w:val="28"/>
        </w:rPr>
        <w:t>
      1) актінің күні мен нөмірі;</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тексеру жүргізуге уәкілеттік берілген адамның (адамдардың)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4) тексеру жүргізу үшін тартылатын мамандар, консультанттар мен сарапшылар туралы мәліметтер;</w:t>
      </w:r>
    </w:p>
    <w:p>
      <w:pPr>
        <w:spacing w:after="0"/>
        <w:ind w:left="0"/>
        <w:jc w:val="both"/>
      </w:pPr>
      <w:r>
        <w:rPr>
          <w:rFonts w:ascii="Times New Roman"/>
          <w:b w:val="false"/>
          <w:i w:val="false"/>
          <w:color w:val="000000"/>
          <w:sz w:val="28"/>
        </w:rPr>
        <w:t>
      5) тексерілетін мемлекеттік органның атауы, оның тұрған жері;</w:t>
      </w:r>
    </w:p>
    <w:p>
      <w:pPr>
        <w:spacing w:after="0"/>
        <w:ind w:left="0"/>
        <w:jc w:val="both"/>
      </w:pPr>
      <w:r>
        <w:rPr>
          <w:rFonts w:ascii="Times New Roman"/>
          <w:b w:val="false"/>
          <w:i w:val="false"/>
          <w:color w:val="000000"/>
          <w:sz w:val="28"/>
        </w:rPr>
        <w:t>
      6) тағайындалған тексерудің нысанасы;</w:t>
      </w:r>
    </w:p>
    <w:p>
      <w:pPr>
        <w:spacing w:after="0"/>
        <w:ind w:left="0"/>
        <w:jc w:val="both"/>
      </w:pPr>
      <w:r>
        <w:rPr>
          <w:rFonts w:ascii="Times New Roman"/>
          <w:b w:val="false"/>
          <w:i w:val="false"/>
          <w:color w:val="000000"/>
          <w:sz w:val="28"/>
        </w:rPr>
        <w:t>
      7) тексерудің түрі;</w:t>
      </w:r>
    </w:p>
    <w:p>
      <w:pPr>
        <w:spacing w:after="0"/>
        <w:ind w:left="0"/>
        <w:jc w:val="both"/>
      </w:pPr>
      <w:r>
        <w:rPr>
          <w:rFonts w:ascii="Times New Roman"/>
          <w:b w:val="false"/>
          <w:i w:val="false"/>
          <w:color w:val="000000"/>
          <w:sz w:val="28"/>
        </w:rPr>
        <w:t>
      8) тексеру жүргізу мерзімі;</w:t>
      </w:r>
    </w:p>
    <w:p>
      <w:pPr>
        <w:spacing w:after="0"/>
        <w:ind w:left="0"/>
        <w:jc w:val="both"/>
      </w:pPr>
      <w:r>
        <w:rPr>
          <w:rFonts w:ascii="Times New Roman"/>
          <w:b w:val="false"/>
          <w:i w:val="false"/>
          <w:color w:val="000000"/>
          <w:sz w:val="28"/>
        </w:rPr>
        <w:t>
      9) тексеру жүргізу негіздері;</w:t>
      </w:r>
    </w:p>
    <w:p>
      <w:pPr>
        <w:spacing w:after="0"/>
        <w:ind w:left="0"/>
        <w:jc w:val="both"/>
      </w:pPr>
      <w:r>
        <w:rPr>
          <w:rFonts w:ascii="Times New Roman"/>
          <w:b w:val="false"/>
          <w:i w:val="false"/>
          <w:color w:val="000000"/>
          <w:sz w:val="28"/>
        </w:rPr>
        <w:t>
      10) тексерілетін кезең;</w:t>
      </w:r>
    </w:p>
    <w:p>
      <w:pPr>
        <w:spacing w:after="0"/>
        <w:ind w:left="0"/>
        <w:jc w:val="both"/>
      </w:pPr>
      <w:r>
        <w:rPr>
          <w:rFonts w:ascii="Times New Roman"/>
          <w:b w:val="false"/>
          <w:i w:val="false"/>
          <w:color w:val="000000"/>
          <w:sz w:val="28"/>
        </w:rPr>
        <w:t>
      11) тексерілетін мемлекеттік органның осы баптың 18 және 19-тармақтарында көзделген құқықтары мен міндеттері;</w:t>
      </w:r>
    </w:p>
    <w:p>
      <w:pPr>
        <w:spacing w:after="0"/>
        <w:ind w:left="0"/>
        <w:jc w:val="both"/>
      </w:pPr>
      <w:r>
        <w:rPr>
          <w:rFonts w:ascii="Times New Roman"/>
          <w:b w:val="false"/>
          <w:i w:val="false"/>
          <w:color w:val="000000"/>
          <w:sz w:val="28"/>
        </w:rPr>
        <w:t>
      12) тексерілетін мемлекеттік орган басшысының не оның уәкілетті адамының актіні алғаны немесе алудан бас тартқаны туралы қолтаңбасы;</w:t>
      </w:r>
    </w:p>
    <w:p>
      <w:pPr>
        <w:spacing w:after="0"/>
        <w:ind w:left="0"/>
        <w:jc w:val="both"/>
      </w:pPr>
      <w:r>
        <w:rPr>
          <w:rFonts w:ascii="Times New Roman"/>
          <w:b w:val="false"/>
          <w:i w:val="false"/>
          <w:color w:val="000000"/>
          <w:sz w:val="28"/>
        </w:rPr>
        <w:t>
      13) актіге қол қоюға уәкілеттік берілген адамның қолтаңбасы.</w:t>
      </w:r>
    </w:p>
    <w:p>
      <w:pPr>
        <w:spacing w:after="0"/>
        <w:ind w:left="0"/>
        <w:jc w:val="both"/>
      </w:pPr>
      <w:r>
        <w:rPr>
          <w:rFonts w:ascii="Times New Roman"/>
          <w:b w:val="false"/>
          <w:i w:val="false"/>
          <w:color w:val="000000"/>
          <w:sz w:val="28"/>
        </w:rPr>
        <w:t>
      Тексерулерді тағайындау, ұзарту, тоқтата тұру және қайта бастау туралы актілерге уәкілетті органның ведомствосының немесе аумақтық органының басшысы қол қояды.</w:t>
      </w:r>
    </w:p>
    <w:p>
      <w:pPr>
        <w:spacing w:after="0"/>
        <w:ind w:left="0"/>
        <w:jc w:val="both"/>
      </w:pPr>
      <w:r>
        <w:rPr>
          <w:rFonts w:ascii="Times New Roman"/>
          <w:b w:val="false"/>
          <w:i w:val="false"/>
          <w:color w:val="000000"/>
          <w:sz w:val="28"/>
        </w:rPr>
        <w:t>
      Тексерудің басталатыны туралы акт тексерілетін мемлекеттік органға табыс етілген немесе оның электрондық құжаты арқылы тексерілетін мемлекеттік органның электрондық поштасының мекенжайы бойынша жолданған күн тексеру жүргізудің басталуы деп есептеледі.</w:t>
      </w:r>
    </w:p>
    <w:bookmarkStart w:name="z798" w:id="428"/>
    <w:p>
      <w:pPr>
        <w:spacing w:after="0"/>
        <w:ind w:left="0"/>
        <w:jc w:val="both"/>
      </w:pPr>
      <w:r>
        <w:rPr>
          <w:rFonts w:ascii="Times New Roman"/>
          <w:b w:val="false"/>
          <w:i w:val="false"/>
          <w:color w:val="000000"/>
          <w:sz w:val="28"/>
        </w:rPr>
        <w:t>
      4. Тексеруді тағайындау туралы актімен танысудан бас тартылған, тексеруді жүзеге асыратын уәкілетті органның ведомствосы немесе аумақтық органы лауазымды адамының тексеру жүргізу үшін қажетті материалдарға қол жеткізуіне кедергі жасалған жағдайларда тиісті акт жасалады.</w:t>
      </w:r>
    </w:p>
    <w:bookmarkEnd w:id="428"/>
    <w:p>
      <w:pPr>
        <w:spacing w:after="0"/>
        <w:ind w:left="0"/>
        <w:jc w:val="both"/>
      </w:pPr>
      <w:r>
        <w:rPr>
          <w:rFonts w:ascii="Times New Roman"/>
          <w:b w:val="false"/>
          <w:i w:val="false"/>
          <w:color w:val="000000"/>
          <w:sz w:val="28"/>
        </w:rPr>
        <w:t>
      Бас тарту туралы актіге уәкілетті органның ведомствосының немесе аумақтық органының тексеруді жүзеге асыратын лауазымды адамы және тексерілетін мемлекеттік органның басшысы не оның уәкілетті адамы қол қояды.</w:t>
      </w:r>
    </w:p>
    <w:p>
      <w:pPr>
        <w:spacing w:after="0"/>
        <w:ind w:left="0"/>
        <w:jc w:val="both"/>
      </w:pPr>
      <w:r>
        <w:rPr>
          <w:rFonts w:ascii="Times New Roman"/>
          <w:b w:val="false"/>
          <w:i w:val="false"/>
          <w:color w:val="000000"/>
          <w:sz w:val="28"/>
        </w:rPr>
        <w:t>
      Тексеруді тағайындау туралы актіні алудан бас тартылған кезде уәкілетті органның ведомствосының немесе аумақтық органының лауазымды адамы тексеру жүргізуді бастауға негіз болып табылатын тексеруді тағайындау туралы актіні хабарламасы бар тапсырысты хатпен поштамен не тексерілетін мемлекеттік органнның электрондық поштасының мекенжайы бойынша электрондық құжат арқылы жібереді.</w:t>
      </w:r>
    </w:p>
    <w:p>
      <w:pPr>
        <w:spacing w:after="0"/>
        <w:ind w:left="0"/>
        <w:jc w:val="both"/>
      </w:pPr>
      <w:r>
        <w:rPr>
          <w:rFonts w:ascii="Times New Roman"/>
          <w:b w:val="false"/>
          <w:i w:val="false"/>
          <w:color w:val="000000"/>
          <w:sz w:val="28"/>
        </w:rPr>
        <w:t>
      Тексеруді тағайындау туралы актіні алудан бас тарту оны орындамауға негіз болып табылмайды.</w:t>
      </w:r>
    </w:p>
    <w:bookmarkStart w:name="z799" w:id="429"/>
    <w:p>
      <w:pPr>
        <w:spacing w:after="0"/>
        <w:ind w:left="0"/>
        <w:jc w:val="both"/>
      </w:pPr>
      <w:r>
        <w:rPr>
          <w:rFonts w:ascii="Times New Roman"/>
          <w:b w:val="false"/>
          <w:i w:val="false"/>
          <w:color w:val="000000"/>
          <w:sz w:val="28"/>
        </w:rPr>
        <w:t xml:space="preserve">
      5. Азаматтық қорғаныс саласындағы талаптарға сәйкестігі тұрғысынан тексерілетін мемлекеттік органдарға қатысты мерзімдік тексеру үш жылда бір рет жүзеге асырылады. </w:t>
      </w:r>
    </w:p>
    <w:bookmarkEnd w:id="429"/>
    <w:bookmarkStart w:name="z800" w:id="430"/>
    <w:p>
      <w:pPr>
        <w:spacing w:after="0"/>
        <w:ind w:left="0"/>
        <w:jc w:val="both"/>
      </w:pPr>
      <w:r>
        <w:rPr>
          <w:rFonts w:ascii="Times New Roman"/>
          <w:b w:val="false"/>
          <w:i w:val="false"/>
          <w:color w:val="000000"/>
          <w:sz w:val="28"/>
        </w:rPr>
        <w:t>
      6. Жоспардан тыс тексеруге:</w:t>
      </w:r>
    </w:p>
    <w:bookmarkEnd w:id="430"/>
    <w:p>
      <w:pPr>
        <w:spacing w:after="0"/>
        <w:ind w:left="0"/>
        <w:jc w:val="both"/>
      </w:pPr>
      <w:r>
        <w:rPr>
          <w:rFonts w:ascii="Times New Roman"/>
          <w:b w:val="false"/>
          <w:i w:val="false"/>
          <w:color w:val="000000"/>
          <w:sz w:val="28"/>
        </w:rPr>
        <w:t>
      1) тексеру нәтижелері туралы қорытындыда көрсетілген анықталған бұзушылықтарды жою туралы талаптардың орындалуын бақылау;</w:t>
      </w:r>
    </w:p>
    <w:p>
      <w:pPr>
        <w:spacing w:after="0"/>
        <w:ind w:left="0"/>
        <w:jc w:val="both"/>
      </w:pPr>
      <w:r>
        <w:rPr>
          <w:rFonts w:ascii="Times New Roman"/>
          <w:b w:val="false"/>
          <w:i w:val="false"/>
          <w:color w:val="000000"/>
          <w:sz w:val="28"/>
        </w:rPr>
        <w:t>
      2) жеке және заңды тұлғалардың мемлекеттік органдарға қатысты негіздер мен растайтын дәлелдемелері болған кезде азаматтық қорғаныс саласындағы талаптарды бұзушылықтар жөніндегі жолданымдары;</w:t>
      </w:r>
    </w:p>
    <w:p>
      <w:pPr>
        <w:spacing w:after="0"/>
        <w:ind w:left="0"/>
        <w:jc w:val="both"/>
      </w:pPr>
      <w:r>
        <w:rPr>
          <w:rFonts w:ascii="Times New Roman"/>
          <w:b w:val="false"/>
          <w:i w:val="false"/>
          <w:color w:val="000000"/>
          <w:sz w:val="28"/>
        </w:rPr>
        <w:t>
      3) адамның өміріне, денсаулығына, қоршаған ортаға, жеке және заңды тұлғалардың, мемлекеттің құқықтары мен заңды мүдделеріне нұқсан келтірудің не нұқсан келтірудің қатері туралы нақты фактілер бойынша прокурордың талабы;</w:t>
      </w:r>
    </w:p>
    <w:p>
      <w:pPr>
        <w:spacing w:after="0"/>
        <w:ind w:left="0"/>
        <w:jc w:val="both"/>
      </w:pPr>
      <w:r>
        <w:rPr>
          <w:rFonts w:ascii="Times New Roman"/>
          <w:b w:val="false"/>
          <w:i w:val="false"/>
          <w:color w:val="000000"/>
          <w:sz w:val="28"/>
        </w:rPr>
        <w:t>
      4) жеке және заңды тұлғалардың құқықтары мен заңды мүдделерін бұзушылықтардың нақты фактілері бойынша мемлекеттік органдардың жолданымдары;</w:t>
      </w:r>
    </w:p>
    <w:p>
      <w:pPr>
        <w:spacing w:after="0"/>
        <w:ind w:left="0"/>
        <w:jc w:val="both"/>
      </w:pPr>
      <w:r>
        <w:rPr>
          <w:rFonts w:ascii="Times New Roman"/>
          <w:b w:val="false"/>
          <w:i w:val="false"/>
          <w:color w:val="000000"/>
          <w:sz w:val="28"/>
        </w:rPr>
        <w:t xml:space="preserve">
      5) қылмыстық қудалау органының Қазақстан Республикасының Қылмыстық-процестік кодексінде көзделген негіздер бойынша тапсырмалары негіз болып табылады. </w:t>
      </w:r>
    </w:p>
    <w:p>
      <w:pPr>
        <w:spacing w:after="0"/>
        <w:ind w:left="0"/>
        <w:jc w:val="both"/>
      </w:pPr>
      <w:r>
        <w:rPr>
          <w:rFonts w:ascii="Times New Roman"/>
          <w:b w:val="false"/>
          <w:i w:val="false"/>
          <w:color w:val="000000"/>
          <w:sz w:val="28"/>
        </w:rPr>
        <w:t>
      Уәкілетті органның ведомствосы немесе аумақтық органы тексерілетін мемлекеттік органға жоспардан тыс тексеруді жүргізудің басталатыны туралы тексеру жүргізу нысанасын көрсете отырып, ол басталғанға дейін кемінде бір тәулік бұрын хабарлауға міндетті.</w:t>
      </w:r>
    </w:p>
    <w:bookmarkStart w:name="z801" w:id="431"/>
    <w:p>
      <w:pPr>
        <w:spacing w:after="0"/>
        <w:ind w:left="0"/>
        <w:jc w:val="both"/>
      </w:pPr>
      <w:r>
        <w:rPr>
          <w:rFonts w:ascii="Times New Roman"/>
          <w:b w:val="false"/>
          <w:i w:val="false"/>
          <w:color w:val="000000"/>
          <w:sz w:val="28"/>
        </w:rPr>
        <w:t>
      7. Жоспардан тыс тексеру жүргізу мерзімі он жұмыс күніне дейін ұзартыла отырып, он жұмыс күнінен аспауға тиіс.</w:t>
      </w:r>
    </w:p>
    <w:bookmarkEnd w:id="431"/>
    <w:p>
      <w:pPr>
        <w:spacing w:after="0"/>
        <w:ind w:left="0"/>
        <w:jc w:val="both"/>
      </w:pPr>
      <w:r>
        <w:rPr>
          <w:rFonts w:ascii="Times New Roman"/>
          <w:b w:val="false"/>
          <w:i w:val="false"/>
          <w:color w:val="000000"/>
          <w:sz w:val="28"/>
        </w:rPr>
        <w:t>
      Жоспардан тыс тексеруді жүргізу мерзімі тек бір рет ұзартылуы мүмкін. Ұзарту уәкілетті органның ведомствосы немесе аумақтық органы басшысының шешімімен жүзеге асырылады. Жоспардан тыс тексеру жүргізу мерзімдерін ұзарту тексерілетін мемлекеттік орган хабардар етіле отырып, жоспардан тыс тексеру мерзімдерін ұзарту туралы қосымша актімен ресімделеді, онда тексерулерді тағайындау туралы алдыңғы актінің күні мен нөмірі және ұзарту себептері көрсетіледі. Жоспардан тыс тексеру мерзімдерін ұзарту туралы хабарламаның табыс етілуі туралы хабарламамен бірге ұзартылғанға дейін бір жұмыс күні бұрын тексерілетін мемлекеттік органға табыс етіледі.</w:t>
      </w:r>
    </w:p>
    <w:bookmarkStart w:name="z802" w:id="432"/>
    <w:p>
      <w:pPr>
        <w:spacing w:after="0"/>
        <w:ind w:left="0"/>
        <w:jc w:val="both"/>
      </w:pPr>
      <w:r>
        <w:rPr>
          <w:rFonts w:ascii="Times New Roman"/>
          <w:b w:val="false"/>
          <w:i w:val="false"/>
          <w:color w:val="000000"/>
          <w:sz w:val="28"/>
        </w:rPr>
        <w:t>
      8. Анонимдік жолданымдар болған жағдайларда жоспардан тыс тексерулер жүргізілмейді. Жоспардан тыс тексеруді тағайындауға негіз болған фактілер мен мән-жайлар жоспардан тыс тексеруге жатады.</w:t>
      </w:r>
    </w:p>
    <w:bookmarkEnd w:id="432"/>
    <w:bookmarkStart w:name="z803" w:id="433"/>
    <w:p>
      <w:pPr>
        <w:spacing w:after="0"/>
        <w:ind w:left="0"/>
        <w:jc w:val="both"/>
      </w:pPr>
      <w:r>
        <w:rPr>
          <w:rFonts w:ascii="Times New Roman"/>
          <w:b w:val="false"/>
          <w:i w:val="false"/>
          <w:color w:val="000000"/>
          <w:sz w:val="28"/>
        </w:rPr>
        <w:t>
      9. Тексерулер ішкі еңбек тәртібінің қағидаларында белгіленген жұмыс уақытында жүзеге асырылады.</w:t>
      </w:r>
    </w:p>
    <w:bookmarkEnd w:id="433"/>
    <w:bookmarkStart w:name="z804" w:id="434"/>
    <w:p>
      <w:pPr>
        <w:spacing w:after="0"/>
        <w:ind w:left="0"/>
        <w:jc w:val="both"/>
      </w:pPr>
      <w:r>
        <w:rPr>
          <w:rFonts w:ascii="Times New Roman"/>
          <w:b w:val="false"/>
          <w:i w:val="false"/>
          <w:color w:val="000000"/>
          <w:sz w:val="28"/>
        </w:rPr>
        <w:t>
      10. Тексеру нәтижелері бойынша тексеру нәтижелері туралы қорытынды жасалады, онда мыналар көрсетіледі:</w:t>
      </w:r>
    </w:p>
    <w:bookmarkEnd w:id="434"/>
    <w:p>
      <w:pPr>
        <w:spacing w:after="0"/>
        <w:ind w:left="0"/>
        <w:jc w:val="both"/>
      </w:pPr>
      <w:r>
        <w:rPr>
          <w:rFonts w:ascii="Times New Roman"/>
          <w:b w:val="false"/>
          <w:i w:val="false"/>
          <w:color w:val="000000"/>
          <w:sz w:val="28"/>
        </w:rPr>
        <w:t>
      1) қорытындының жасалған күні, нөмірі мен орны;</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тексеруді тағайындау туралы актінің (болған жағдайда мерзімін ұзарту туралы қосымша актінің) күні мен нөмірі;</w:t>
      </w:r>
    </w:p>
    <w:p>
      <w:pPr>
        <w:spacing w:after="0"/>
        <w:ind w:left="0"/>
        <w:jc w:val="both"/>
      </w:pPr>
      <w:r>
        <w:rPr>
          <w:rFonts w:ascii="Times New Roman"/>
          <w:b w:val="false"/>
          <w:i w:val="false"/>
          <w:color w:val="000000"/>
          <w:sz w:val="28"/>
        </w:rPr>
        <w:t>
      4) тексеру жүргізген адамдардың тегі, аты, әкесінің аты (егер олар жеке басты куәландыратын құжаттарда көрсетілсе) және лауазымдары;</w:t>
      </w:r>
    </w:p>
    <w:p>
      <w:pPr>
        <w:spacing w:after="0"/>
        <w:ind w:left="0"/>
        <w:jc w:val="both"/>
      </w:pPr>
      <w:r>
        <w:rPr>
          <w:rFonts w:ascii="Times New Roman"/>
          <w:b w:val="false"/>
          <w:i w:val="false"/>
          <w:color w:val="000000"/>
          <w:sz w:val="28"/>
        </w:rPr>
        <w:t>
      5) тексеру жүргізу үшін тартылған мамандар, консультанттар мен сарапшылар туралы мәліметтер;</w:t>
      </w:r>
    </w:p>
    <w:p>
      <w:pPr>
        <w:spacing w:after="0"/>
        <w:ind w:left="0"/>
        <w:jc w:val="both"/>
      </w:pPr>
      <w:r>
        <w:rPr>
          <w:rFonts w:ascii="Times New Roman"/>
          <w:b w:val="false"/>
          <w:i w:val="false"/>
          <w:color w:val="000000"/>
          <w:sz w:val="28"/>
        </w:rPr>
        <w:t>
      6) тексерілетін мемлекеттік органның атауы, оның тұрған жері;</w:t>
      </w:r>
    </w:p>
    <w:p>
      <w:pPr>
        <w:spacing w:after="0"/>
        <w:ind w:left="0"/>
        <w:jc w:val="both"/>
      </w:pPr>
      <w:r>
        <w:rPr>
          <w:rFonts w:ascii="Times New Roman"/>
          <w:b w:val="false"/>
          <w:i w:val="false"/>
          <w:color w:val="000000"/>
          <w:sz w:val="28"/>
        </w:rPr>
        <w:t>
      7) тексерудің нысанасы;</w:t>
      </w:r>
    </w:p>
    <w:p>
      <w:pPr>
        <w:spacing w:after="0"/>
        <w:ind w:left="0"/>
        <w:jc w:val="both"/>
      </w:pPr>
      <w:r>
        <w:rPr>
          <w:rFonts w:ascii="Times New Roman"/>
          <w:b w:val="false"/>
          <w:i w:val="false"/>
          <w:color w:val="000000"/>
          <w:sz w:val="28"/>
        </w:rPr>
        <w:t xml:space="preserve">
      8) тексерудің түрі; </w:t>
      </w:r>
    </w:p>
    <w:p>
      <w:pPr>
        <w:spacing w:after="0"/>
        <w:ind w:left="0"/>
        <w:jc w:val="both"/>
      </w:pPr>
      <w:r>
        <w:rPr>
          <w:rFonts w:ascii="Times New Roman"/>
          <w:b w:val="false"/>
          <w:i w:val="false"/>
          <w:color w:val="000000"/>
          <w:sz w:val="28"/>
        </w:rPr>
        <w:t>
      9) тексеру жүргізу мерзімі мен кезеңі;</w:t>
      </w:r>
    </w:p>
    <w:p>
      <w:pPr>
        <w:spacing w:after="0"/>
        <w:ind w:left="0"/>
        <w:jc w:val="both"/>
      </w:pPr>
      <w:r>
        <w:rPr>
          <w:rFonts w:ascii="Times New Roman"/>
          <w:b w:val="false"/>
          <w:i w:val="false"/>
          <w:color w:val="000000"/>
          <w:sz w:val="28"/>
        </w:rPr>
        <w:t>
      10) тексеру нәтижелері туралы, оның ішінде анықталған бұзушылықтар, олардың сипаты туралы мәліметтер;</w:t>
      </w:r>
    </w:p>
    <w:p>
      <w:pPr>
        <w:spacing w:after="0"/>
        <w:ind w:left="0"/>
        <w:jc w:val="both"/>
      </w:pPr>
      <w:r>
        <w:rPr>
          <w:rFonts w:ascii="Times New Roman"/>
          <w:b w:val="false"/>
          <w:i w:val="false"/>
          <w:color w:val="000000"/>
          <w:sz w:val="28"/>
        </w:rPr>
        <w:t>
      11) талаптарды орындау және бұзушылықтарға жол берген адамдарға қатысты шаралар қабылдау мерзімі көрсетіле отырып, анықталған бұзушылықтарды жою туралы талаптар;</w:t>
      </w:r>
    </w:p>
    <w:p>
      <w:pPr>
        <w:spacing w:after="0"/>
        <w:ind w:left="0"/>
        <w:jc w:val="both"/>
      </w:pPr>
      <w:r>
        <w:rPr>
          <w:rFonts w:ascii="Times New Roman"/>
          <w:b w:val="false"/>
          <w:i w:val="false"/>
          <w:color w:val="000000"/>
          <w:sz w:val="28"/>
        </w:rPr>
        <w:t>
      12) тексерілетін мемлекеттік орган басшысының не оның уәкілетті адамының, сондай-ақ тексеру жүргізу кезінде қатысқан адамдардың қорытындымен танысқаны немесе танысудан бас тартқаны туралы мәліметтер, олардың қолтаңбалары немесе қол қоюдан бас тарту туралы жазба;</w:t>
      </w:r>
    </w:p>
    <w:p>
      <w:pPr>
        <w:spacing w:after="0"/>
        <w:ind w:left="0"/>
        <w:jc w:val="both"/>
      </w:pPr>
      <w:r>
        <w:rPr>
          <w:rFonts w:ascii="Times New Roman"/>
          <w:b w:val="false"/>
          <w:i w:val="false"/>
          <w:color w:val="000000"/>
          <w:sz w:val="28"/>
        </w:rPr>
        <w:t>
      13) тексеру жүргізген лауазымды адамдардың қолтаңбалары.</w:t>
      </w:r>
    </w:p>
    <w:p>
      <w:pPr>
        <w:spacing w:after="0"/>
        <w:ind w:left="0"/>
        <w:jc w:val="both"/>
      </w:pPr>
      <w:r>
        <w:rPr>
          <w:rFonts w:ascii="Times New Roman"/>
          <w:b w:val="false"/>
          <w:i w:val="false"/>
          <w:color w:val="000000"/>
          <w:sz w:val="28"/>
        </w:rPr>
        <w:t>
      Тексеру нәтижелері туралы қорытындыға тексеру нәтижелеріне байланысты құжаттар немесе олардың көшірмелері олар болған кезде қоса беріледі.</w:t>
      </w:r>
    </w:p>
    <w:p>
      <w:pPr>
        <w:spacing w:after="0"/>
        <w:ind w:left="0"/>
        <w:jc w:val="both"/>
      </w:pPr>
      <w:r>
        <w:rPr>
          <w:rFonts w:ascii="Times New Roman"/>
          <w:b w:val="false"/>
          <w:i w:val="false"/>
          <w:color w:val="000000"/>
          <w:sz w:val="28"/>
        </w:rPr>
        <w:t>
      Мерзімдік тексерудің нәтижелері бойынша әкімшілік іс жүргізу қозғалмай, тексеру нәтижелері туралы қорытынды шығарылады.</w:t>
      </w:r>
    </w:p>
    <w:p>
      <w:pPr>
        <w:spacing w:after="0"/>
        <w:ind w:left="0"/>
        <w:jc w:val="both"/>
      </w:pPr>
      <w:r>
        <w:rPr>
          <w:rFonts w:ascii="Times New Roman"/>
          <w:b w:val="false"/>
          <w:i w:val="false"/>
          <w:color w:val="000000"/>
          <w:sz w:val="28"/>
        </w:rPr>
        <w:t>
      Анықталған бұзушылықтарды жою туралы талаптарды орындау мерзімі тексеру нәтижелері туралы қорытынды табыс етілген күннен бастап кемінде он жұмыс күнін құрайды.</w:t>
      </w:r>
    </w:p>
    <w:bookmarkStart w:name="z805" w:id="435"/>
    <w:p>
      <w:pPr>
        <w:spacing w:after="0"/>
        <w:ind w:left="0"/>
        <w:jc w:val="both"/>
      </w:pPr>
      <w:r>
        <w:rPr>
          <w:rFonts w:ascii="Times New Roman"/>
          <w:b w:val="false"/>
          <w:i w:val="false"/>
          <w:color w:val="000000"/>
          <w:sz w:val="28"/>
        </w:rPr>
        <w:t>
      11. Тексеру нәтижелері туралы қорытындының бірінші данасы өз құзыреті шегінде мемлекеттік құқықтық статистика және арнайы есепке алу саласындағы қызметті жүзеге асыратын мемлекеттік органға электрондық нысанда тапсырылады, екінші данасы танысу және анықталған бұзушылықтарды жою бойынша шаралар қабылдау үшін тексерілетін мемлекеттік органға (басшыға не оның уәкілетті адамына) қолын қойғызып қағаз жеткізгіште немесе электрондық нысанда табыс етіледі, үшінші данасы уәкілетті органның ведомствосында немесе аумақтық органында қалады.</w:t>
      </w:r>
    </w:p>
    <w:bookmarkEnd w:id="435"/>
    <w:p>
      <w:pPr>
        <w:spacing w:after="0"/>
        <w:ind w:left="0"/>
        <w:jc w:val="both"/>
      </w:pPr>
      <w:r>
        <w:rPr>
          <w:rFonts w:ascii="Times New Roman"/>
          <w:b w:val="false"/>
          <w:i w:val="false"/>
          <w:color w:val="000000"/>
          <w:sz w:val="28"/>
        </w:rPr>
        <w:t>
      Тексеру нәтижелері бойынша ескертулер және (немесе) қарсылықтар болған жағдайда тексерілетін мемлекеттік орган оларды жазбаша түрде жазады және тексеру нәтижелері туралы қорытынды табыс етілген күннен бастап үш жұмыс күні ішінде уәкілетті органның ведомствосына немесе аумақтық органына жібереді. Тексеруді жүргізген лауазымды адам тексеру нәтижелері туралы қорытындыға тиісті жазба жасайды.</w:t>
      </w:r>
    </w:p>
    <w:p>
      <w:pPr>
        <w:spacing w:after="0"/>
        <w:ind w:left="0"/>
        <w:jc w:val="both"/>
      </w:pPr>
      <w:r>
        <w:rPr>
          <w:rFonts w:ascii="Times New Roman"/>
          <w:b w:val="false"/>
          <w:i w:val="false"/>
          <w:color w:val="000000"/>
          <w:sz w:val="28"/>
        </w:rPr>
        <w:t>
      Уәкілетті органның ведомствосы немесе аумақтық органы тексерілетін мемлекеттік органның ескертулерін және (немесе) қарсылықтарын он жұмыс күні ішінде қарауға және уәжді жауап беруге тиіс.</w:t>
      </w:r>
    </w:p>
    <w:bookmarkStart w:name="z806" w:id="436"/>
    <w:p>
      <w:pPr>
        <w:spacing w:after="0"/>
        <w:ind w:left="0"/>
        <w:jc w:val="both"/>
      </w:pPr>
      <w:r>
        <w:rPr>
          <w:rFonts w:ascii="Times New Roman"/>
          <w:b w:val="false"/>
          <w:i w:val="false"/>
          <w:color w:val="000000"/>
          <w:sz w:val="28"/>
        </w:rPr>
        <w:t>
      12. Тексеру жүргізу кезінде Қазақстан Республикасының заңнамасында белгіленген талаптарды бұзушылық болмаған жағдайда тексеру нәтижелері туралы қорытындыға тиісті жазба жасалады.</w:t>
      </w:r>
    </w:p>
    <w:bookmarkEnd w:id="436"/>
    <w:bookmarkStart w:name="z807" w:id="437"/>
    <w:p>
      <w:pPr>
        <w:spacing w:after="0"/>
        <w:ind w:left="0"/>
        <w:jc w:val="both"/>
      </w:pPr>
      <w:r>
        <w:rPr>
          <w:rFonts w:ascii="Times New Roman"/>
          <w:b w:val="false"/>
          <w:i w:val="false"/>
          <w:color w:val="000000"/>
          <w:sz w:val="28"/>
        </w:rPr>
        <w:t>
      13. Тексерілетін мемлекеттік органға тексеру нәтижелері туралы қорытынды тексеруді тағайындау туралы актіде (мерзімді ұзарту туралы қосымша акт болған кезде онда) көрсетілген тексерудің аяқталу мерзімінен кешіктірілмей табыс етілген күн тексеру мерзімінің аяқталуы деп есептеледі.</w:t>
      </w:r>
    </w:p>
    <w:bookmarkEnd w:id="437"/>
    <w:bookmarkStart w:name="z808" w:id="438"/>
    <w:p>
      <w:pPr>
        <w:spacing w:after="0"/>
        <w:ind w:left="0"/>
        <w:jc w:val="both"/>
      </w:pPr>
      <w:r>
        <w:rPr>
          <w:rFonts w:ascii="Times New Roman"/>
          <w:b w:val="false"/>
          <w:i w:val="false"/>
          <w:color w:val="000000"/>
          <w:sz w:val="28"/>
        </w:rPr>
        <w:t>
      14. Тексеру нәтижелері туралы қорытындыда көрсетілген анықталған бұзушылықтарды жою туралы талаптар тексерілетін мемлекеттік органдардың орындауы үшін міндетті болып табылады.</w:t>
      </w:r>
    </w:p>
    <w:bookmarkEnd w:id="438"/>
    <w:p>
      <w:pPr>
        <w:spacing w:after="0"/>
        <w:ind w:left="0"/>
        <w:jc w:val="both"/>
      </w:pPr>
      <w:r>
        <w:rPr>
          <w:rFonts w:ascii="Times New Roman"/>
          <w:b w:val="false"/>
          <w:i w:val="false"/>
          <w:color w:val="000000"/>
          <w:sz w:val="28"/>
        </w:rPr>
        <w:t>
      Тексерілетін мемлекеттік орган тексеру нәтижелері туралы қорытындыда көрсетілген анықталған бұзушылықтарды жою мерзімі өткеннен кейін тексеру нәтижелері туралы қорытындыда белгіленген мерзім ішінде уәкілетті органның ведомствосына немесе аумақтық органына анықталған бұзушылықтардың жойылғаны туралы ақпарат беруге міндетті.</w:t>
      </w:r>
    </w:p>
    <w:p>
      <w:pPr>
        <w:spacing w:after="0"/>
        <w:ind w:left="0"/>
        <w:jc w:val="both"/>
      </w:pPr>
      <w:r>
        <w:rPr>
          <w:rFonts w:ascii="Times New Roman"/>
          <w:b w:val="false"/>
          <w:i w:val="false"/>
          <w:color w:val="000000"/>
          <w:sz w:val="28"/>
        </w:rPr>
        <w:t>
      Тексерілетін мемлекеттік орган анықталған бұзушылықтардың жойылғаны туралы ақпаратты белгіленген мерзімде бермеген немесе толық бермеген жағдайларда уәкілетті органның ведомствосы немесе аумақтық органы жоспардан тыс тексеру тағайындайды.</w:t>
      </w:r>
    </w:p>
    <w:p>
      <w:pPr>
        <w:spacing w:after="0"/>
        <w:ind w:left="0"/>
        <w:jc w:val="both"/>
      </w:pPr>
      <w:r>
        <w:rPr>
          <w:rFonts w:ascii="Times New Roman"/>
          <w:b w:val="false"/>
          <w:i w:val="false"/>
          <w:color w:val="000000"/>
          <w:sz w:val="28"/>
        </w:rPr>
        <w:t>
      Тексерілетін мемлекеттік орган анықталған бұзушылықтардың жойылғаны туралы берілген ақпаратқа бұзушылықтардың жойылу фактісін дәлелдейтін материалдарды қоса береді. Бұл жағдайда жоспардан тыс тексеру қажет болмайды.</w:t>
      </w:r>
    </w:p>
    <w:bookmarkStart w:name="z809" w:id="439"/>
    <w:p>
      <w:pPr>
        <w:spacing w:after="0"/>
        <w:ind w:left="0"/>
        <w:jc w:val="both"/>
      </w:pPr>
      <w:r>
        <w:rPr>
          <w:rFonts w:ascii="Times New Roman"/>
          <w:b w:val="false"/>
          <w:i w:val="false"/>
          <w:color w:val="000000"/>
          <w:sz w:val="28"/>
        </w:rPr>
        <w:t>
      15. Егер уәкілетті органның ведомствосы немесе аумақтық органы тексерулерді осы бапта белгіленген тексерулер жүргізу жөніндегі талаптарды бұза отырып жүргізсе, олар жарамсыз деп танылады.</w:t>
      </w:r>
    </w:p>
    <w:bookmarkEnd w:id="439"/>
    <w:bookmarkStart w:name="z810" w:id="440"/>
    <w:p>
      <w:pPr>
        <w:spacing w:after="0"/>
        <w:ind w:left="0"/>
        <w:jc w:val="both"/>
      </w:pPr>
      <w:r>
        <w:rPr>
          <w:rFonts w:ascii="Times New Roman"/>
          <w:b w:val="false"/>
          <w:i w:val="false"/>
          <w:color w:val="000000"/>
          <w:sz w:val="28"/>
        </w:rPr>
        <w:t>
      16. Тексеруді жүзеге асыру кезінде тексерілетін мемлекеттік органның құқықтары мен заңды мүдделері бұзылған жағдайда тексерілетін мемлекеттік орган уәкілетті органның ведомствосы немесе аумақтық органы лауазымды адамдарының шешімдеріне, әрекеттеріне (әрекетсіздігіне) Қазақстан Республикасының заңнамасында белгіленген тәртіппен жоғары тұрған лауазымды тұлғаға не сотқа шағым жасауға құқылы.</w:t>
      </w:r>
    </w:p>
    <w:bookmarkEnd w:id="440"/>
    <w:bookmarkStart w:name="z811" w:id="441"/>
    <w:p>
      <w:pPr>
        <w:spacing w:after="0"/>
        <w:ind w:left="0"/>
        <w:jc w:val="both"/>
      </w:pPr>
      <w:r>
        <w:rPr>
          <w:rFonts w:ascii="Times New Roman"/>
          <w:b w:val="false"/>
          <w:i w:val="false"/>
          <w:color w:val="000000"/>
          <w:sz w:val="28"/>
        </w:rPr>
        <w:t>
      17. Уәкілетті органның ведомствосы немесе аумақтық органы лауазымды адамдарының тексеру жүргізу кезінде:</w:t>
      </w:r>
    </w:p>
    <w:bookmarkEnd w:id="441"/>
    <w:p>
      <w:pPr>
        <w:spacing w:after="0"/>
        <w:ind w:left="0"/>
        <w:jc w:val="both"/>
      </w:pPr>
      <w:r>
        <w:rPr>
          <w:rFonts w:ascii="Times New Roman"/>
          <w:b w:val="false"/>
          <w:i w:val="false"/>
          <w:color w:val="000000"/>
          <w:sz w:val="28"/>
        </w:rPr>
        <w:t>
      1) рұқсаттамалық режим мен объектішілік режимнің талаптарын сақтай отырып, тексерілетін мемлекеттік органның аумағына және үй-жайларына кедергісіз кіруге;</w:t>
      </w:r>
    </w:p>
    <w:p>
      <w:pPr>
        <w:spacing w:after="0"/>
        <w:ind w:left="0"/>
        <w:jc w:val="both"/>
      </w:pPr>
      <w:r>
        <w:rPr>
          <w:rFonts w:ascii="Times New Roman"/>
          <w:b w:val="false"/>
          <w:i w:val="false"/>
          <w:color w:val="000000"/>
          <w:sz w:val="28"/>
        </w:rPr>
        <w:t>
      2) тексеру нәтижелері туралы қорытындыға қоса тіркеу үшін қағаз және электрондық жеткізгіштердегі құжаттарды (мәліметтерді) не олардың көшірмелерін, сондай-ақ тексерудің нысанасына сәйкес автоматтандырылған дерекқорларға (цифрлық жүйелерге) қолжетімділікті алуға;</w:t>
      </w:r>
    </w:p>
    <w:p>
      <w:pPr>
        <w:spacing w:after="0"/>
        <w:ind w:left="0"/>
        <w:jc w:val="both"/>
      </w:pPr>
      <w:r>
        <w:rPr>
          <w:rFonts w:ascii="Times New Roman"/>
          <w:b w:val="false"/>
          <w:i w:val="false"/>
          <w:color w:val="000000"/>
          <w:sz w:val="28"/>
        </w:rPr>
        <w:t>
      3) тексеру жүргізу үшін мамандарды, консультанттар мен сарапшыларды тартуға;</w:t>
      </w:r>
    </w:p>
    <w:p>
      <w:pPr>
        <w:spacing w:after="0"/>
        <w:ind w:left="0"/>
        <w:jc w:val="both"/>
      </w:pPr>
      <w:r>
        <w:rPr>
          <w:rFonts w:ascii="Times New Roman"/>
          <w:b w:val="false"/>
          <w:i w:val="false"/>
          <w:color w:val="000000"/>
          <w:sz w:val="28"/>
        </w:rPr>
        <w:t>
      4) аудио-, фото- және бейнетүсірілімді жүзеге асыруға;</w:t>
      </w:r>
    </w:p>
    <w:p>
      <w:pPr>
        <w:spacing w:after="0"/>
        <w:ind w:left="0"/>
        <w:jc w:val="both"/>
      </w:pPr>
      <w:r>
        <w:rPr>
          <w:rFonts w:ascii="Times New Roman"/>
          <w:b w:val="false"/>
          <w:i w:val="false"/>
          <w:color w:val="000000"/>
          <w:sz w:val="28"/>
        </w:rPr>
        <w:t>
      5) тексерудің нысанасына жататын техникалық байқау және тіркеп-белгілеу аспаптарының, фото- және бейнеаппаратуралардың жазбаларын пайдалануға құқығы бар.</w:t>
      </w:r>
    </w:p>
    <w:p>
      <w:pPr>
        <w:spacing w:after="0"/>
        <w:ind w:left="0"/>
        <w:jc w:val="both"/>
      </w:pPr>
      <w:r>
        <w:rPr>
          <w:rFonts w:ascii="Times New Roman"/>
          <w:b w:val="false"/>
          <w:i w:val="false"/>
          <w:color w:val="000000"/>
          <w:sz w:val="28"/>
        </w:rPr>
        <w:t xml:space="preserve">
      Уәкілетті органның ведомствосының немесе аумақтық органының лауазымды адамдары тексеру жүргізу кезінде: </w:t>
      </w:r>
    </w:p>
    <w:p>
      <w:pPr>
        <w:spacing w:after="0"/>
        <w:ind w:left="0"/>
        <w:jc w:val="both"/>
      </w:pPr>
      <w:r>
        <w:rPr>
          <w:rFonts w:ascii="Times New Roman"/>
          <w:b w:val="false"/>
          <w:i w:val="false"/>
          <w:color w:val="000000"/>
          <w:sz w:val="28"/>
        </w:rPr>
        <w:t>
      1) Қазақстан Республикасының заңнамасын, тексерілетін мемлекеттік органның құқықтары мен заңды мүдделерін сақтауға;</w:t>
      </w:r>
    </w:p>
    <w:p>
      <w:pPr>
        <w:spacing w:after="0"/>
        <w:ind w:left="0"/>
        <w:jc w:val="both"/>
      </w:pPr>
      <w:r>
        <w:rPr>
          <w:rFonts w:ascii="Times New Roman"/>
          <w:b w:val="false"/>
          <w:i w:val="false"/>
          <w:color w:val="000000"/>
          <w:sz w:val="28"/>
        </w:rPr>
        <w:t>
      2) тексеруді осы бапта белгіленген тәртіп негізінде және оған қатаң сәйкестікте жүргізуге;</w:t>
      </w:r>
    </w:p>
    <w:p>
      <w:pPr>
        <w:spacing w:after="0"/>
        <w:ind w:left="0"/>
        <w:jc w:val="both"/>
      </w:pPr>
      <w:r>
        <w:rPr>
          <w:rFonts w:ascii="Times New Roman"/>
          <w:b w:val="false"/>
          <w:i w:val="false"/>
          <w:color w:val="000000"/>
          <w:sz w:val="28"/>
        </w:rPr>
        <w:t>
      3) тексеру жүргізу кезеңінде тексерілетін мемлекеттік органның белгіленген жұмыс режиміне кедергі жасамауға;</w:t>
      </w:r>
    </w:p>
    <w:p>
      <w:pPr>
        <w:spacing w:after="0"/>
        <w:ind w:left="0"/>
        <w:jc w:val="both"/>
      </w:pPr>
      <w:r>
        <w:rPr>
          <w:rFonts w:ascii="Times New Roman"/>
          <w:b w:val="false"/>
          <w:i w:val="false"/>
          <w:color w:val="000000"/>
          <w:sz w:val="28"/>
        </w:rPr>
        <w:t>
      4) тексеру жүргізу кезінде тексерілетін мемлекеттік органның не оның уәкілетті өкілінің қатысуына кедергі жасамауға, тексерудің нысанасына жататын мәселелер бойынша түсіндірмелер беруге;</w:t>
      </w:r>
    </w:p>
    <w:p>
      <w:pPr>
        <w:spacing w:after="0"/>
        <w:ind w:left="0"/>
        <w:jc w:val="both"/>
      </w:pPr>
      <w:r>
        <w:rPr>
          <w:rFonts w:ascii="Times New Roman"/>
          <w:b w:val="false"/>
          <w:i w:val="false"/>
          <w:color w:val="000000"/>
          <w:sz w:val="28"/>
        </w:rPr>
        <w:t>
      5) тексерілетін мемлекеттік органдарға тексерудің нысанасына жататын қажетті ақпаратты беруге;</w:t>
      </w:r>
    </w:p>
    <w:p>
      <w:pPr>
        <w:spacing w:after="0"/>
        <w:ind w:left="0"/>
        <w:jc w:val="both"/>
      </w:pPr>
      <w:r>
        <w:rPr>
          <w:rFonts w:ascii="Times New Roman"/>
          <w:b w:val="false"/>
          <w:i w:val="false"/>
          <w:color w:val="000000"/>
          <w:sz w:val="28"/>
        </w:rPr>
        <w:t xml:space="preserve">
      6) тексеру нәтижелері туралы қорытындыны тексерілетін мемлекеттік органға тексеруді тағайындау туралы актіде (мерзімді ұзарту туралы қосымша акт болған кезде онда) көрсетілген тексеруді аяқтау мерзімінен кешіктірмей табыс етуге; </w:t>
      </w:r>
    </w:p>
    <w:p>
      <w:pPr>
        <w:spacing w:after="0"/>
        <w:ind w:left="0"/>
        <w:jc w:val="both"/>
      </w:pPr>
      <w:r>
        <w:rPr>
          <w:rFonts w:ascii="Times New Roman"/>
          <w:b w:val="false"/>
          <w:i w:val="false"/>
          <w:color w:val="000000"/>
          <w:sz w:val="28"/>
        </w:rPr>
        <w:t>
      7) тексеру жүргізу нәтижесінде алынған құжаттар мен мәліметтердің сақталуын қамтамасыз етуге;</w:t>
      </w:r>
    </w:p>
    <w:p>
      <w:pPr>
        <w:spacing w:after="0"/>
        <w:ind w:left="0"/>
        <w:jc w:val="both"/>
      </w:pPr>
      <w:r>
        <w:rPr>
          <w:rFonts w:ascii="Times New Roman"/>
          <w:b w:val="false"/>
          <w:i w:val="false"/>
          <w:color w:val="000000"/>
          <w:sz w:val="28"/>
        </w:rPr>
        <w:t xml:space="preserve">
      8) Қазақстан Республикасының заңдарына сәйкес берілген, Қазақстан Республикасының заңнамасында белгіленген талаптарды бұзушылықтардың алдын алу, анықтау және жолын кесу жөніндегі өкілеттіктерді уақтылы және толық көлемде орындауға міндетті. </w:t>
      </w:r>
    </w:p>
    <w:p>
      <w:pPr>
        <w:spacing w:after="0"/>
        <w:ind w:left="0"/>
        <w:jc w:val="both"/>
      </w:pPr>
      <w:r>
        <w:rPr>
          <w:rFonts w:ascii="Times New Roman"/>
          <w:b w:val="false"/>
          <w:i w:val="false"/>
          <w:color w:val="000000"/>
          <w:sz w:val="28"/>
        </w:rPr>
        <w:t>
      Уəкілетті органның ведомствосының немесе аумақтық органының тексеру жүргізу үшін келген лауазымды адамдары тексерілетін мемлекеттік органға:</w:t>
      </w:r>
    </w:p>
    <w:p>
      <w:pPr>
        <w:spacing w:after="0"/>
        <w:ind w:left="0"/>
        <w:jc w:val="both"/>
      </w:pPr>
      <w:r>
        <w:rPr>
          <w:rFonts w:ascii="Times New Roman"/>
          <w:b w:val="false"/>
          <w:i w:val="false"/>
          <w:color w:val="000000"/>
          <w:sz w:val="28"/>
        </w:rPr>
        <w:t>
      1) тексеруді тағайындау туралы актіні;</w:t>
      </w:r>
    </w:p>
    <w:p>
      <w:pPr>
        <w:spacing w:after="0"/>
        <w:ind w:left="0"/>
        <w:jc w:val="both"/>
      </w:pPr>
      <w:r>
        <w:rPr>
          <w:rFonts w:ascii="Times New Roman"/>
          <w:b w:val="false"/>
          <w:i w:val="false"/>
          <w:color w:val="000000"/>
          <w:sz w:val="28"/>
        </w:rPr>
        <w:t>
      2) қызметтік куәлігін (сәйкестендіру картасын) көрсетуге міндетті.</w:t>
      </w:r>
    </w:p>
    <w:p>
      <w:pPr>
        <w:spacing w:after="0"/>
        <w:ind w:left="0"/>
        <w:jc w:val="both"/>
      </w:pPr>
      <w:r>
        <w:rPr>
          <w:rFonts w:ascii="Times New Roman"/>
          <w:b w:val="false"/>
          <w:i w:val="false"/>
          <w:color w:val="000000"/>
          <w:sz w:val="28"/>
        </w:rPr>
        <w:t>
      Уәкілетті орган ведомствосының немесе аумақтық органының лауазымды адамдарына тексеру нысанасына жатпайтын талаптар қоюға және өтініштер жасауға тыйым салынады.</w:t>
      </w:r>
    </w:p>
    <w:bookmarkStart w:name="z812" w:id="442"/>
    <w:p>
      <w:pPr>
        <w:spacing w:after="0"/>
        <w:ind w:left="0"/>
        <w:jc w:val="both"/>
      </w:pPr>
      <w:r>
        <w:rPr>
          <w:rFonts w:ascii="Times New Roman"/>
          <w:b w:val="false"/>
          <w:i w:val="false"/>
          <w:color w:val="000000"/>
          <w:sz w:val="28"/>
        </w:rPr>
        <w:t>
      18. Тексерілетін мемлекеттік органдар не олардың уәкілетті өкілдері тексеру жүргізілген кезде:</w:t>
      </w:r>
    </w:p>
    <w:bookmarkEnd w:id="442"/>
    <w:p>
      <w:pPr>
        <w:spacing w:after="0"/>
        <w:ind w:left="0"/>
        <w:jc w:val="both"/>
      </w:pPr>
      <w:r>
        <w:rPr>
          <w:rFonts w:ascii="Times New Roman"/>
          <w:b w:val="false"/>
          <w:i w:val="false"/>
          <w:color w:val="000000"/>
          <w:sz w:val="28"/>
        </w:rPr>
        <w:t>
      1) егер құжаттар мен мәліметтер жүргізілетін тексерудің нысанасына жатпаса, оларды ұсынбауға;</w:t>
      </w:r>
    </w:p>
    <w:p>
      <w:pPr>
        <w:spacing w:after="0"/>
        <w:ind w:left="0"/>
        <w:jc w:val="both"/>
      </w:pPr>
      <w:r>
        <w:rPr>
          <w:rFonts w:ascii="Times New Roman"/>
          <w:b w:val="false"/>
          <w:i w:val="false"/>
          <w:color w:val="000000"/>
          <w:sz w:val="28"/>
        </w:rPr>
        <w:t>
      2) тексеру нәтижесінде анықталған бұзушылықтар бойынша қосымша уақытша және (немесе) қаржылық шығындар қажет болған жағдайда үш жұмыс күнінен кешіктірмей бұзушылықтарды жою мерзімдерін ұзарту туралы өтінішпен уәкілетті органның ведомствосына немесе аумақтық органына жүгінуге;</w:t>
      </w:r>
    </w:p>
    <w:p>
      <w:pPr>
        <w:spacing w:after="0"/>
        <w:ind w:left="0"/>
        <w:jc w:val="both"/>
      </w:pPr>
      <w:r>
        <w:rPr>
          <w:rFonts w:ascii="Times New Roman"/>
          <w:b w:val="false"/>
          <w:i w:val="false"/>
          <w:color w:val="000000"/>
          <w:sz w:val="28"/>
        </w:rPr>
        <w:t>
      3) тексеру нәтижелері туралы қорытындыға, сондай-ақ уәкілетті органның ведомствосы немесе аумақтық органы лауазымды адамдарының әрекеттеріне (әрекетсіздігі) Қазақстан Республикасының заңнамасында белгіленген тәртіппен шағым жасауға;</w:t>
      </w:r>
    </w:p>
    <w:p>
      <w:pPr>
        <w:spacing w:after="0"/>
        <w:ind w:left="0"/>
        <w:jc w:val="both"/>
      </w:pPr>
      <w:r>
        <w:rPr>
          <w:rFonts w:ascii="Times New Roman"/>
          <w:b w:val="false"/>
          <w:i w:val="false"/>
          <w:color w:val="000000"/>
          <w:sz w:val="28"/>
        </w:rPr>
        <w:t>
      4) уәкілетті органның ведомствосы немесе аумақтық органы лауазымды адамдарының тексерілетін мемлекеттік органның қызметін шектейтін, заңға негізделмеген тыйымдарын орындамауға;</w:t>
      </w:r>
    </w:p>
    <w:p>
      <w:pPr>
        <w:spacing w:after="0"/>
        <w:ind w:left="0"/>
        <w:jc w:val="both"/>
      </w:pPr>
      <w:r>
        <w:rPr>
          <w:rFonts w:ascii="Times New Roman"/>
          <w:b w:val="false"/>
          <w:i w:val="false"/>
          <w:color w:val="000000"/>
          <w:sz w:val="28"/>
        </w:rPr>
        <w:t>
      5) тексеруді жүзеге асыру процесін, сондай-ақ уәкілетті органның ведомствосы немесе аумақтық органы лауазымды адамының тексеру шеңберінде жүргізіп жатқан жекелеген әрекеттерін оның қызметіне кедергі жасамай, аудио- және бейнетехника құралдарының көмегімен тіркеп-белгілеуге құқылы.</w:t>
      </w:r>
    </w:p>
    <w:bookmarkStart w:name="z813" w:id="443"/>
    <w:p>
      <w:pPr>
        <w:spacing w:after="0"/>
        <w:ind w:left="0"/>
        <w:jc w:val="both"/>
      </w:pPr>
      <w:r>
        <w:rPr>
          <w:rFonts w:ascii="Times New Roman"/>
          <w:b w:val="false"/>
          <w:i w:val="false"/>
          <w:color w:val="000000"/>
          <w:sz w:val="28"/>
        </w:rPr>
        <w:t>
      19. Тексерілетін мемлекеттік органдар не олардың уәкілетті өкілдері тексеру жүргізілген кезде:</w:t>
      </w:r>
    </w:p>
    <w:bookmarkEnd w:id="443"/>
    <w:p>
      <w:pPr>
        <w:spacing w:after="0"/>
        <w:ind w:left="0"/>
        <w:jc w:val="both"/>
      </w:pPr>
      <w:r>
        <w:rPr>
          <w:rFonts w:ascii="Times New Roman"/>
          <w:b w:val="false"/>
          <w:i w:val="false"/>
          <w:color w:val="000000"/>
          <w:sz w:val="28"/>
        </w:rPr>
        <w:t>
      1) уәкілетті органның ведомствосы немесе аумақтық органы лауазымды адамдарының рұқсаттамалық режим мен объектішілік режимнің талаптарын сақтай отырып, тексерілетін мемлекеттік органның аумағына және үй-жайларына кедергісіз кіруін қамтамасыз етуге;</w:t>
      </w:r>
    </w:p>
    <w:p>
      <w:pPr>
        <w:spacing w:after="0"/>
        <w:ind w:left="0"/>
        <w:jc w:val="both"/>
      </w:pPr>
      <w:r>
        <w:rPr>
          <w:rFonts w:ascii="Times New Roman"/>
          <w:b w:val="false"/>
          <w:i w:val="false"/>
          <w:color w:val="000000"/>
          <w:sz w:val="28"/>
        </w:rPr>
        <w:t xml:space="preserve">
      2) уәкілетті органның ведомствосының немесе аумақтық органының лауазымды адамдарына тексеру нәтижелері туралы қорытындыға қоса тіркеу үшін қағаз және электрондық жеткізгіштердегі құжаттарды (мәліметтерді) не олардың көшірмелерін, сондай-ақ тексерудің нысанасына сәйкес автоматтандырылған дерекқорларға (цифрлық жүйелерге) қолжетімділікті беруге; </w:t>
      </w:r>
    </w:p>
    <w:p>
      <w:pPr>
        <w:spacing w:after="0"/>
        <w:ind w:left="0"/>
        <w:jc w:val="both"/>
      </w:pPr>
      <w:r>
        <w:rPr>
          <w:rFonts w:ascii="Times New Roman"/>
          <w:b w:val="false"/>
          <w:i w:val="false"/>
          <w:color w:val="000000"/>
          <w:sz w:val="28"/>
        </w:rPr>
        <w:t>
      3) тексеру басталған күні тексеруді тағайындау туралы актіні және аяқталған күні жүргізілген тексерудің нәтижелері туралы қорытындыны алғаны туралы белгі жасауға;</w:t>
      </w:r>
    </w:p>
    <w:p>
      <w:pPr>
        <w:spacing w:after="0"/>
        <w:ind w:left="0"/>
        <w:jc w:val="both"/>
      </w:pPr>
      <w:r>
        <w:rPr>
          <w:rFonts w:ascii="Times New Roman"/>
          <w:b w:val="false"/>
          <w:i w:val="false"/>
          <w:color w:val="000000"/>
          <w:sz w:val="28"/>
        </w:rPr>
        <w:t>
      4) егер осы Заңда не Қазақстан Республикасының өзге де заңдарында өзгеше көзделмесе, тексеру жүргізу кезеңінде тексерілетін құжаттарға өзгерістер мен толықтырулар енгізуге жол бермеуге;</w:t>
      </w:r>
    </w:p>
    <w:p>
      <w:pPr>
        <w:spacing w:after="0"/>
        <w:ind w:left="0"/>
        <w:jc w:val="both"/>
      </w:pPr>
      <w:r>
        <w:rPr>
          <w:rFonts w:ascii="Times New Roman"/>
          <w:b w:val="false"/>
          <w:i w:val="false"/>
          <w:color w:val="000000"/>
          <w:sz w:val="28"/>
        </w:rPr>
        <w:t>
      5) басшының не оның уәкілетті адамының тексерудің белгіленген мерзімдерінде тексерілетін мемлекеттік орган тұрған жерде болуын қамтамасыз етуге міндетті.</w:t>
      </w:r>
    </w:p>
    <w:bookmarkStart w:name="z814" w:id="444"/>
    <w:p>
      <w:pPr>
        <w:spacing w:after="0"/>
        <w:ind w:left="0"/>
        <w:jc w:val="both"/>
      </w:pPr>
      <w:r>
        <w:rPr>
          <w:rFonts w:ascii="Times New Roman"/>
          <w:b w:val="false"/>
          <w:i w:val="false"/>
          <w:color w:val="000000"/>
          <w:sz w:val="28"/>
        </w:rPr>
        <w:t>
      20. Егер жоспардан тыс тексеру жүргізу нәтижесінде тексерілетін мемлекеттік органның Қазақстан Республикасы заңнамасының талаптарын бұзу (орындамау) фактісі анықталса, әкімшілік құқық бұзушылық құрамының белгілерін көрсететін жеткілікті деректер болған кезде уәкілетті органның ведомствосының немесе аумақтық органының лауазымды адамдары өкілеттіктері шегінде бұзушылықтарға жол берген адамдарды Қазақстан Республикасының заңдарында белгіленген жауаптылыққа тарту жөнінде шаралар қабылдайды.</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Өрт қауіпсіздігі саласындағы мемлекеттік бақылау және қадағалау</w:t>
      </w:r>
    </w:p>
    <w:p>
      <w:pPr>
        <w:spacing w:after="0"/>
        <w:ind w:left="0"/>
        <w:jc w:val="both"/>
      </w:pPr>
      <w:r>
        <w:rPr>
          <w:rFonts w:ascii="Times New Roman"/>
          <w:b w:val="false"/>
          <w:i w:val="false"/>
          <w:color w:val="ff0000"/>
          <w:sz w:val="28"/>
        </w:rPr>
        <w:t xml:space="preserve">
      Ескерту. 38-баптың тақырыбына өзгеріс енгізілді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56" w:id="445"/>
    <w:p>
      <w:pPr>
        <w:spacing w:after="0"/>
        <w:ind w:left="0"/>
        <w:jc w:val="both"/>
      </w:pPr>
      <w:r>
        <w:rPr>
          <w:rFonts w:ascii="Times New Roman"/>
          <w:b w:val="false"/>
          <w:i w:val="false"/>
          <w:color w:val="000000"/>
          <w:sz w:val="28"/>
        </w:rPr>
        <w:t xml:space="preserve">
      1. Өрт қауіпсіздігі саласындағы мемлекеттік бақылау жеке, заңды тұлғалардың өрт қауіпсіздігі талаптарын сақтауын қамтамасыз етуге бағытталған және осы баптың </w:t>
      </w:r>
      <w:r>
        <w:rPr>
          <w:rFonts w:ascii="Times New Roman"/>
          <w:b w:val="false"/>
          <w:i w:val="false"/>
          <w:color w:val="000000"/>
          <w:sz w:val="28"/>
        </w:rPr>
        <w:t>2-тармағына</w:t>
      </w:r>
      <w:r>
        <w:rPr>
          <w:rFonts w:ascii="Times New Roman"/>
          <w:b w:val="false"/>
          <w:i w:val="false"/>
          <w:color w:val="000000"/>
          <w:sz w:val="28"/>
        </w:rPr>
        <w:t xml:space="preserve"> сәйкес жүзеге асырылатын бақылауды қоспағанда, оны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осы Заңға сәйкес мемлекеттік өртке қарсы қызмет органдары жүзеге асырады.</w:t>
      </w:r>
    </w:p>
    <w:bookmarkEnd w:id="445"/>
    <w:p>
      <w:pPr>
        <w:spacing w:after="0"/>
        <w:ind w:left="0"/>
        <w:jc w:val="both"/>
      </w:pPr>
      <w:r>
        <w:rPr>
          <w:rFonts w:ascii="Times New Roman"/>
          <w:b w:val="false"/>
          <w:i w:val="false"/>
          <w:color w:val="000000"/>
          <w:sz w:val="28"/>
        </w:rPr>
        <w:t>
      Мемлекеттік өртке қарсы қызмет органының осы Заңның 38-1-бабында көзделген жедел ден қою шараларын қолдану құқығымен жеке және заңды тұлғалардың өрт қауіпсіздігі саласындағы талаптарды сақтауын тексеру жөніндегі қызметі өрт қауіпсіздігі саласындағы мемлекеттік қадағалау болып табылады.</w:t>
      </w:r>
    </w:p>
    <w:bookmarkStart w:name="z257" w:id="446"/>
    <w:p>
      <w:pPr>
        <w:spacing w:after="0"/>
        <w:ind w:left="0"/>
        <w:jc w:val="both"/>
      </w:pPr>
      <w:r>
        <w:rPr>
          <w:rFonts w:ascii="Times New Roman"/>
          <w:b w:val="false"/>
          <w:i w:val="false"/>
          <w:color w:val="000000"/>
          <w:sz w:val="28"/>
        </w:rPr>
        <w:t>
      2. Мемлекеттік орман қоры аумағында өрт қауіпсіздігі саласындағы мемлекеттік бақылауды және қадағалауды – орман шаруашылығы саласындағы уәкілетті орган, әуе, ішкі су және теміржол көлігінде - көлік саласындағы уәкілетті орган, Қазақстан Республикасы Қарулы Күштерінің әскери бөлімдерінің, мекемелерінің аумағында – Қазақстан Республикасының Қорғаныс министрлігі жүзеге асырады.</w:t>
      </w:r>
    </w:p>
    <w:bookmarkEnd w:id="446"/>
    <w:p>
      <w:pPr>
        <w:spacing w:after="0"/>
        <w:ind w:left="0"/>
        <w:jc w:val="both"/>
      </w:pPr>
      <w:r>
        <w:rPr>
          <w:rFonts w:ascii="Times New Roman"/>
          <w:b w:val="false"/>
          <w:i w:val="false"/>
          <w:color w:val="000000"/>
          <w:sz w:val="28"/>
        </w:rPr>
        <w:t>
      Шахталар мен кеніштердің, ашық көмір разрездерінің жерасты құрылыстарындағы өрт қауіпсіздігінің жай-күйі өнеркәсіптік қауіпсіздік саласындағы мемлекеттік бақылау және қадағалау процесінде бақыланады.</w:t>
      </w:r>
    </w:p>
    <w:bookmarkStart w:name="z258" w:id="447"/>
    <w:p>
      <w:pPr>
        <w:spacing w:after="0"/>
        <w:ind w:left="0"/>
        <w:jc w:val="both"/>
      </w:pPr>
      <w:r>
        <w:rPr>
          <w:rFonts w:ascii="Times New Roman"/>
          <w:b w:val="false"/>
          <w:i w:val="false"/>
          <w:color w:val="000000"/>
          <w:sz w:val="28"/>
        </w:rPr>
        <w:t>
      3. Өрт қауіпсіздігі саласындағы мемлекеттік бақылауды және қадағалауды жүзеге асыратын лауазымды адамдарға:</w:t>
      </w:r>
    </w:p>
    <w:bookmarkEnd w:id="447"/>
    <w:bookmarkStart w:name="z719" w:id="448"/>
    <w:p>
      <w:pPr>
        <w:spacing w:after="0"/>
        <w:ind w:left="0"/>
        <w:jc w:val="both"/>
      </w:pPr>
      <w:r>
        <w:rPr>
          <w:rFonts w:ascii="Times New Roman"/>
          <w:b w:val="false"/>
          <w:i w:val="false"/>
          <w:color w:val="000000"/>
          <w:sz w:val="28"/>
        </w:rPr>
        <w:t>
      1) Қазақстан Республикасының өрт қауіпсіздігі саласындағы мемлекеттiк бақылау және қадағалау жөнiндегi бас мемлекеттiк инспекторы – уәкілетті органның ведомствосының басшысы;</w:t>
      </w:r>
    </w:p>
    <w:bookmarkEnd w:id="448"/>
    <w:bookmarkStart w:name="z720" w:id="449"/>
    <w:p>
      <w:pPr>
        <w:spacing w:after="0"/>
        <w:ind w:left="0"/>
        <w:jc w:val="both"/>
      </w:pPr>
      <w:r>
        <w:rPr>
          <w:rFonts w:ascii="Times New Roman"/>
          <w:b w:val="false"/>
          <w:i w:val="false"/>
          <w:color w:val="000000"/>
          <w:sz w:val="28"/>
        </w:rPr>
        <w:t>
      2) Қазақстан Республикасының өрт қауіпсіздігі саласындағы мемлекеттiк бақылау және қадағалау жөнiндегi бас мемлекеттiк инспекторының орынбасары – уәкілетті органның құрылымдық бөлімшесі басшысының орынбасары;</w:t>
      </w:r>
    </w:p>
    <w:bookmarkEnd w:id="449"/>
    <w:bookmarkStart w:name="z721" w:id="450"/>
    <w:p>
      <w:pPr>
        <w:spacing w:after="0"/>
        <w:ind w:left="0"/>
        <w:jc w:val="both"/>
      </w:pPr>
      <w:r>
        <w:rPr>
          <w:rFonts w:ascii="Times New Roman"/>
          <w:b w:val="false"/>
          <w:i w:val="false"/>
          <w:color w:val="000000"/>
          <w:sz w:val="28"/>
        </w:rPr>
        <w:t>
      3) Қазақстан Республикасының өрт қауіпсіздігі саласындағы мемлекеттiк бақылау және қадағалау жөнiндегi мемлекеттiк инспекторы – уәкілетті орган ведомствосының лауазымды адамы;</w:t>
      </w:r>
    </w:p>
    <w:bookmarkEnd w:id="450"/>
    <w:bookmarkStart w:name="z722" w:id="451"/>
    <w:p>
      <w:pPr>
        <w:spacing w:after="0"/>
        <w:ind w:left="0"/>
        <w:jc w:val="both"/>
      </w:pPr>
      <w:r>
        <w:rPr>
          <w:rFonts w:ascii="Times New Roman"/>
          <w:b w:val="false"/>
          <w:i w:val="false"/>
          <w:color w:val="000000"/>
          <w:sz w:val="28"/>
        </w:rPr>
        <w:t>
      4) облыстың, республикалық маңызы бар қаланың, астананың өрт қауіпсіздігі саласындағы мемлекеттік бақылау мен қадағалау жөніндегі бас мемлекеттік инспекторы – уәкілетті органның облыстағы, республикалық маңызы бар қаладағы, астанадағы аумақтық органының басшысы;</w:t>
      </w:r>
    </w:p>
    <w:bookmarkEnd w:id="451"/>
    <w:bookmarkStart w:name="z636" w:id="452"/>
    <w:p>
      <w:pPr>
        <w:spacing w:after="0"/>
        <w:ind w:left="0"/>
        <w:jc w:val="both"/>
      </w:pPr>
      <w:r>
        <w:rPr>
          <w:rFonts w:ascii="Times New Roman"/>
          <w:b w:val="false"/>
          <w:i w:val="false"/>
          <w:color w:val="000000"/>
          <w:sz w:val="28"/>
        </w:rPr>
        <w:t>
      5) облыстың, республикалық маңызы бар қаланың, астананың өрт қауіпсіздігі саласындағы мемлекеттік бақылау мен қадағалау жөніндегі бас мемлекеттік инспекторының орынбасары – уәкілетті органның облыстағы, республикалық маңызы бар қаладағы, астанадағы аумақтық органы басшысының орынбасары;</w:t>
      </w:r>
    </w:p>
    <w:bookmarkEnd w:id="452"/>
    <w:bookmarkStart w:name="z637" w:id="453"/>
    <w:p>
      <w:pPr>
        <w:spacing w:after="0"/>
        <w:ind w:left="0"/>
        <w:jc w:val="both"/>
      </w:pPr>
      <w:r>
        <w:rPr>
          <w:rFonts w:ascii="Times New Roman"/>
          <w:b w:val="false"/>
          <w:i w:val="false"/>
          <w:color w:val="000000"/>
          <w:sz w:val="28"/>
        </w:rPr>
        <w:t>
      6) облыстың, республикалық маңызы бар қаланың, астананың, ауданның, облыстық маңызы бар қаланың, қала ауданының өрт қауіпсіздігі саласындағы мемлекеттік бақылау мен қадағалау жөніндегі мемлекеттік инспекторы – уәкілетті органның облыстағы, республикалық маңызы бар қаладағы, астанадағы, аудандағы, облыстық маңызы бар қаладағы, қала ауданындағы аумақтық органының лауазымды адамы жатады.</w:t>
      </w:r>
    </w:p>
    <w:bookmarkEnd w:id="453"/>
    <w:bookmarkStart w:name="z259" w:id="454"/>
    <w:p>
      <w:pPr>
        <w:spacing w:after="0"/>
        <w:ind w:left="0"/>
        <w:jc w:val="both"/>
      </w:pPr>
      <w:r>
        <w:rPr>
          <w:rFonts w:ascii="Times New Roman"/>
          <w:b w:val="false"/>
          <w:i w:val="false"/>
          <w:color w:val="000000"/>
          <w:sz w:val="28"/>
        </w:rPr>
        <w:t>
      4. Өрт қауіпсіздігі саласындағы мемлекеттік бақылау және қадағалау Қазақстан Республикасының Кәсіпкерлік кодексіне сәйкес бақылау және қадағалау субъектісіне (объектісіне) бару арқылы профилактикалық бақылау және қадағалау және тексеру нысанында жүзеге асырылады.</w:t>
      </w:r>
    </w:p>
    <w:bookmarkEnd w:id="454"/>
    <w:p>
      <w:pPr>
        <w:spacing w:after="0"/>
        <w:ind w:left="0"/>
        <w:jc w:val="both"/>
      </w:pPr>
      <w:r>
        <w:rPr>
          <w:rFonts w:ascii="Times New Roman"/>
          <w:b w:val="false"/>
          <w:i w:val="false"/>
          <w:color w:val="000000"/>
          <w:sz w:val="28"/>
        </w:rPr>
        <w:t>
      Мемлекеттік өртке қарсы қызмет органдары өрт қауіпсіздігі талаптарының сақталуы тұрғысынан бақылау және қадағалау субъектісіне (объектісіне) бару арқылы профилактикалық бақылау, тексеру нәтижесінде бұзушылықтарды анықтаған жағдайда, бақылау және қадағалау субъектісіне анықталған бұзушылықтарды жою туралы нұсқама беріледі.</w:t>
      </w:r>
    </w:p>
    <w:p>
      <w:pPr>
        <w:spacing w:after="0"/>
        <w:ind w:left="0"/>
        <w:jc w:val="both"/>
      </w:pPr>
      <w:r>
        <w:rPr>
          <w:rFonts w:ascii="Times New Roman"/>
          <w:b w:val="false"/>
          <w:i w:val="false"/>
          <w:color w:val="000000"/>
          <w:sz w:val="28"/>
        </w:rPr>
        <w:t>
      Анықталған бұзушылықтарды жою туралы нұсқама бақылау және қадағалау субъектісіне (объектісіне) бару арқылы профилактикалық бақылау, тексеру аяқталған күні бақылау және қадағалау субъектісіне табыс етіледі.</w:t>
      </w:r>
    </w:p>
    <w:p>
      <w:pPr>
        <w:spacing w:after="0"/>
        <w:ind w:left="0"/>
        <w:jc w:val="both"/>
      </w:pPr>
      <w:r>
        <w:rPr>
          <w:rFonts w:ascii="Times New Roman"/>
          <w:b w:val="false"/>
          <w:i w:val="false"/>
          <w:color w:val="000000"/>
          <w:sz w:val="28"/>
        </w:rPr>
        <w:t>
      Анықталған бұзушылықтарды жою туралы нұсқама орындалмаған жағдайда бақылау және қадағалау субъектілері өрт қауiпсiздiгiнiң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Қазақстан Республикасының Әкімшілік құқық бұзушылық туралы кодексіне сәйкес жүргiзіледi.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63" w:id="455"/>
    <w:p>
      <w:pPr>
        <w:spacing w:after="0"/>
        <w:ind w:left="0"/>
        <w:jc w:val="both"/>
      </w:pPr>
      <w:r>
        <w:rPr>
          <w:rFonts w:ascii="Times New Roman"/>
          <w:b w:val="false"/>
          <w:i w:val="false"/>
          <w:color w:val="000000"/>
          <w:sz w:val="28"/>
        </w:rPr>
        <w:t>
      6. Тәуекел дәрежесі жоғары немесе орташа бақылау және қадағалау субъектісі сараптама ұйымының оң қорытындысын алған кезде осы объект, Қазақстан Республикасының Кәсіпкерлік кодексіне сәйкес жоспардан тыс тексерулерді қоспағанда, қорытынды қолданылатын кезеңге бақылау және қадағалау субъектісіне (объектісіне) бару арқылы профилактикалық бақылаудан босатылады.</w:t>
      </w:r>
    </w:p>
    <w:bookmarkEnd w:id="455"/>
    <w:p>
      <w:pPr>
        <w:spacing w:after="0"/>
        <w:ind w:left="0"/>
        <w:jc w:val="both"/>
      </w:pPr>
      <w:r>
        <w:rPr>
          <w:rFonts w:ascii="Times New Roman"/>
          <w:b w:val="false"/>
          <w:i w:val="false"/>
          <w:color w:val="000000"/>
          <w:sz w:val="28"/>
        </w:rPr>
        <w:t>
      Мемлекеттік заңды тұлғаларға тиесілі объектілерде, кәсіби өртке қарсы қызметте, сондай-ақ биіктігі 50 метр және одан жоғары объектілерде өрт қауіпсіздігі саласында аудит жүргізуге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38-1-бап. Өрт қауіпсіздігі саласындағы жедел ден қою шаралары және оларды қолдану тәртібі</w:t>
      </w:r>
    </w:p>
    <w:bookmarkStart w:name="z816" w:id="456"/>
    <w:p>
      <w:pPr>
        <w:spacing w:after="0"/>
        <w:ind w:left="0"/>
        <w:jc w:val="both"/>
      </w:pPr>
      <w:r>
        <w:rPr>
          <w:rFonts w:ascii="Times New Roman"/>
          <w:b w:val="false"/>
          <w:i w:val="false"/>
          <w:color w:val="000000"/>
          <w:sz w:val="28"/>
        </w:rPr>
        <w:t>
      1. Мемлекеттік бақылауды жүзеге асыру барысында және (немесе) оның нәтижелері бойынша, егер объектіні пайдалану (қызмет, жұмыс) жеке және (немесе) заңды тұлғалардың конституциялық құқықтарына, бостандықтары мен заңды мүдделеріне, адамдардың өмірі мен денсаулығына, қоршаған ортаға, Қазақстан Республикасының ұлттық қауіпсіздігіне тікелей қатер төндірсе, өрт қауіпсіздігі саласындағы мемлекеттік бақылау мен қадағалау жөніндегі мемлекеттік инспектор жедел ден қою шараларын қолданады.</w:t>
      </w:r>
    </w:p>
    <w:bookmarkEnd w:id="456"/>
    <w:bookmarkStart w:name="z817" w:id="457"/>
    <w:p>
      <w:pPr>
        <w:spacing w:after="0"/>
        <w:ind w:left="0"/>
        <w:jc w:val="both"/>
      </w:pPr>
      <w:r>
        <w:rPr>
          <w:rFonts w:ascii="Times New Roman"/>
          <w:b w:val="false"/>
          <w:i w:val="false"/>
          <w:color w:val="000000"/>
          <w:sz w:val="28"/>
        </w:rPr>
        <w:t xml:space="preserve">
      2. Тексеру жүргізуді, бақылау және қадағалау субъектісіне (объектісіне) бару арқылы профилактикалық бақылауды жүзеге асыру барысында және (немесе) оның нәтижелері бойынша бақылау және қадағалау субъектілеріне (объектілеріне) қолданылатын түрлері осы бапта көзделген әсер ету тәсілдері жедел ден қою шаралары болып табылады. "Рұқсаттар және хабарламалар туралы" Қазақстан Республикасының </w:t>
      </w:r>
      <w:r>
        <w:rPr>
          <w:rFonts w:ascii="Times New Roman"/>
          <w:b w:val="false"/>
          <w:i w:val="false"/>
          <w:color w:val="000000"/>
          <w:sz w:val="28"/>
          <w:u w:val="single"/>
        </w:rPr>
        <w:t>Заңына</w:t>
      </w:r>
      <w:r>
        <w:rPr>
          <w:rFonts w:ascii="Times New Roman"/>
          <w:b w:val="false"/>
          <w:i w:val="false"/>
          <w:color w:val="000000"/>
          <w:sz w:val="28"/>
        </w:rPr>
        <w:t xml:space="preserve"> сәйкес берілген рұқсаттар бойынша біліктілік немесе рұқсат беру талаптарына сәйкестігіне жүргізілетін тексерулерді жүргізу кезінде жедел ден қою шаралары қолданылмайды.</w:t>
      </w:r>
    </w:p>
    <w:bookmarkEnd w:id="457"/>
    <w:bookmarkStart w:name="z818" w:id="458"/>
    <w:p>
      <w:pPr>
        <w:spacing w:after="0"/>
        <w:ind w:left="0"/>
        <w:jc w:val="both"/>
      </w:pPr>
      <w:r>
        <w:rPr>
          <w:rFonts w:ascii="Times New Roman"/>
          <w:b w:val="false"/>
          <w:i w:val="false"/>
          <w:color w:val="000000"/>
          <w:sz w:val="28"/>
        </w:rPr>
        <w:t>
      3. Жедел ден қою шаралары бақылау және қадағалау субъектісінің (объектісінің) қызметін, жұмыстарды немесе қызметтің (жұмыстардың) жекелеген түрлерін орындауын тоқтата тұруды қамтиды.</w:t>
      </w:r>
    </w:p>
    <w:bookmarkEnd w:id="458"/>
    <w:bookmarkStart w:name="z819" w:id="459"/>
    <w:p>
      <w:pPr>
        <w:spacing w:after="0"/>
        <w:ind w:left="0"/>
        <w:jc w:val="both"/>
      </w:pPr>
      <w:r>
        <w:rPr>
          <w:rFonts w:ascii="Times New Roman"/>
          <w:b w:val="false"/>
          <w:i w:val="false"/>
          <w:color w:val="000000"/>
          <w:sz w:val="28"/>
        </w:rPr>
        <w:t xml:space="preserve">
      4. Қазақстан Республикасы Кәсіпкерлік кодексінің </w:t>
      </w:r>
      <w:r>
        <w:rPr>
          <w:rFonts w:ascii="Times New Roman"/>
          <w:b w:val="false"/>
          <w:i w:val="false"/>
          <w:color w:val="000000"/>
          <w:sz w:val="28"/>
          <w:u w:val="single"/>
        </w:rPr>
        <w:t>143-бабына</w:t>
      </w:r>
      <w:r>
        <w:rPr>
          <w:rFonts w:ascii="Times New Roman"/>
          <w:b w:val="false"/>
          <w:i w:val="false"/>
          <w:color w:val="000000"/>
          <w:sz w:val="28"/>
        </w:rPr>
        <w:t xml:space="preserve"> сәйкес мемлекеттік бақылау нысанасы болып табылатын Қазақстан Республикасының заңнамасында белгіленген талаптарды бұзу жедел ден қою шараларын қолдануға негіз болып табылады.</w:t>
      </w:r>
    </w:p>
    <w:bookmarkEnd w:id="459"/>
    <w:bookmarkStart w:name="z820" w:id="460"/>
    <w:p>
      <w:pPr>
        <w:spacing w:after="0"/>
        <w:ind w:left="0"/>
        <w:jc w:val="both"/>
      </w:pPr>
      <w:r>
        <w:rPr>
          <w:rFonts w:ascii="Times New Roman"/>
          <w:b w:val="false"/>
          <w:i w:val="false"/>
          <w:color w:val="000000"/>
          <w:sz w:val="28"/>
        </w:rPr>
        <w:t>
      5. Өрт қауіпсіздігі саласындағы мемлекеттік бақылау мен қадағалау жөніндегі мемлекеттік инспектор жедел ден қою шараларын қолдануға негіз болып табылатын, талаптарды бұзушылықтар анықталған кезде мемлекеттік бақылауды жүзеге асыру барысында және (немесе) оның нәтижелері бойынша уәкілетті орган бекіткен нысан бойынша өрт қауіпсіздігі саласындағы қызметті немесе жекелеген қызмет түрлерін тоқтата тұру туралы актіні ресімдейді.</w:t>
      </w:r>
    </w:p>
    <w:bookmarkEnd w:id="460"/>
    <w:p>
      <w:pPr>
        <w:spacing w:after="0"/>
        <w:ind w:left="0"/>
        <w:jc w:val="both"/>
      </w:pPr>
      <w:r>
        <w:rPr>
          <w:rFonts w:ascii="Times New Roman"/>
          <w:b w:val="false"/>
          <w:i w:val="false"/>
          <w:color w:val="000000"/>
          <w:sz w:val="28"/>
        </w:rPr>
        <w:t xml:space="preserve">
      Өрт қауіпсіздігі саласындағы қызметті немесе жекелеген қызмет түрлерін тоқтата тұру туралы акт Қазақстан Республикасы Кәсіпкерлік кодексінің </w:t>
      </w:r>
      <w:r>
        <w:rPr>
          <w:rFonts w:ascii="Times New Roman"/>
          <w:b w:val="false"/>
          <w:i w:val="false"/>
          <w:color w:val="000000"/>
          <w:sz w:val="28"/>
          <w:u w:val="single"/>
        </w:rPr>
        <w:t>153-бабына</w:t>
      </w:r>
      <w:r>
        <w:rPr>
          <w:rFonts w:ascii="Times New Roman"/>
          <w:b w:val="false"/>
          <w:i w:val="false"/>
          <w:color w:val="000000"/>
          <w:sz w:val="28"/>
        </w:rPr>
        <w:t xml:space="preserve"> сәйкес ресімделеді және бақылау және қадағалау субъектісіне табыс етіледі.</w:t>
      </w:r>
    </w:p>
    <w:bookmarkStart w:name="z821" w:id="461"/>
    <w:p>
      <w:pPr>
        <w:spacing w:after="0"/>
        <w:ind w:left="0"/>
        <w:jc w:val="both"/>
      </w:pPr>
      <w:r>
        <w:rPr>
          <w:rFonts w:ascii="Times New Roman"/>
          <w:b w:val="false"/>
          <w:i w:val="false"/>
          <w:color w:val="000000"/>
          <w:sz w:val="28"/>
        </w:rPr>
        <w:t>
      6. Өрт қауіпсіздігі саласындағы қызметті немесе жекелеген қызмет түрлерін тоқтата тұру туралы актіні қолма-қол табыс ету кезінде оны қабылдаудан бас тартылған жағдайда оған тиісті жазба енгізіледі және актіні қабылдаудан бас тарту фактісін тіркейтін бейнежазба жүзеге асырылады. Өрт қауіпсіздігі саласындағы қызметті немесе жекелеген қызмет түрлерін тоқтата тұру туралы акт оның табыс етілгені туралы хабарламасы бар хатпен бақылау және қадағалау субъектісінің заңды мекенжайына, тұрған жеріне немесе нақты мекенжайына жіберіледі.</w:t>
      </w:r>
    </w:p>
    <w:bookmarkEnd w:id="461"/>
    <w:bookmarkStart w:name="z822" w:id="462"/>
    <w:p>
      <w:pPr>
        <w:spacing w:after="0"/>
        <w:ind w:left="0"/>
        <w:jc w:val="both"/>
      </w:pPr>
      <w:r>
        <w:rPr>
          <w:rFonts w:ascii="Times New Roman"/>
          <w:b w:val="false"/>
          <w:i w:val="false"/>
          <w:color w:val="000000"/>
          <w:sz w:val="28"/>
        </w:rPr>
        <w:t>
      7. Өрт қауіпсіздігі саласындағы қызметті немесе жекелеген қызмет түрлерін тоқтата тұру туралы актіні алудан бас тарту оны орындамауға негіз болып табылмайды.</w:t>
      </w:r>
    </w:p>
    <w:bookmarkEnd w:id="462"/>
    <w:bookmarkStart w:name="z823" w:id="463"/>
    <w:p>
      <w:pPr>
        <w:spacing w:after="0"/>
        <w:ind w:left="0"/>
        <w:jc w:val="both"/>
      </w:pPr>
      <w:r>
        <w:rPr>
          <w:rFonts w:ascii="Times New Roman"/>
          <w:b w:val="false"/>
          <w:i w:val="false"/>
          <w:color w:val="000000"/>
          <w:sz w:val="28"/>
        </w:rPr>
        <w:t>
      8. Мемлекеттік бақылауды жүзеге асыру барысында және (немесе) оның нәтижелері бойынша анықталған, жедел ден қою шараларын қолдануға негіз болып табылатын, талаптарды бұзушылықтар бақылау және қадағалау субъектісіне (объектісіне) бару арқылы профилактикалық бақылау, тексеру нәтижелері туралы актіде, сондай-ақ анықталған бұзушылықтарды жою туралы нұсқамада көрсетіледі.</w:t>
      </w:r>
    </w:p>
    <w:bookmarkEnd w:id="463"/>
    <w:bookmarkStart w:name="z824" w:id="464"/>
    <w:p>
      <w:pPr>
        <w:spacing w:after="0"/>
        <w:ind w:left="0"/>
        <w:jc w:val="both"/>
      </w:pPr>
      <w:r>
        <w:rPr>
          <w:rFonts w:ascii="Times New Roman"/>
          <w:b w:val="false"/>
          <w:i w:val="false"/>
          <w:color w:val="000000"/>
          <w:sz w:val="28"/>
        </w:rPr>
        <w:t>
      9. Бақылау және қадағалау субъектісі жедел ден қою шараларын қолдануға негіз болып табылатын, талаптарды анықталған бұзушылықтарды анықталған бұзушылықтарды жою туралы нұсқамада көрсетілген мерзімдерде жоюға міндетті.</w:t>
      </w:r>
    </w:p>
    <w:bookmarkEnd w:id="464"/>
    <w:bookmarkStart w:name="z825" w:id="465"/>
    <w:p>
      <w:pPr>
        <w:spacing w:after="0"/>
        <w:ind w:left="0"/>
        <w:jc w:val="both"/>
      </w:pPr>
      <w:r>
        <w:rPr>
          <w:rFonts w:ascii="Times New Roman"/>
          <w:b w:val="false"/>
          <w:i w:val="false"/>
          <w:color w:val="000000"/>
          <w:sz w:val="28"/>
        </w:rPr>
        <w:t>
      10. Бақылау және қадағалау субъектісіне (объектісіне) бару арқылы профилактикалық бақылау, тексеру нәтижелері бойынша талаптарды анықталған бұзушылықтарды жою мерзімдері өткеннен кейін жедел ден қою шараларын қолдануға негіз болып табылатын анықталған бұзушылықтардың жойылғанын бақылау бойынша жоспардан тыс тексеру жүргізіледі.</w:t>
      </w:r>
    </w:p>
    <w:bookmarkEnd w:id="465"/>
    <w:p>
      <w:pPr>
        <w:spacing w:after="0"/>
        <w:ind w:left="0"/>
        <w:jc w:val="both"/>
      </w:pPr>
      <w:r>
        <w:rPr>
          <w:rFonts w:ascii="Times New Roman"/>
          <w:b w:val="false"/>
          <w:i w:val="false"/>
          <w:color w:val="000000"/>
          <w:sz w:val="28"/>
        </w:rPr>
        <w:t>
      Өрт қауіпсіздігі саласындағы қызметті немесе жекелеген қызмет түрлерін тоқтата тұру туралы актінің қолданысы өрт қауіпсіздігі саласындағы мемлекеттік бақылау мен қадағалау жөніндегі мемлекеттік инспектор Қазақстан Республикасы Кәсіпкерлік кодексінің 144-бабы 5-тармағының 2-1) тармақшасына сәйкес жоспардан тыс тексеру нәтижелері туралы актінің негізінде жедел ден қою шараларын қолдануға негіз болып табылатын анықталған бұзушылықтардың жойылғанын растаған жағдайда тоқтатылады.</w:t>
      </w:r>
    </w:p>
    <w:bookmarkStart w:name="z826" w:id="466"/>
    <w:p>
      <w:pPr>
        <w:spacing w:after="0"/>
        <w:ind w:left="0"/>
        <w:jc w:val="both"/>
      </w:pPr>
      <w:r>
        <w:rPr>
          <w:rFonts w:ascii="Times New Roman"/>
          <w:b w:val="false"/>
          <w:i w:val="false"/>
          <w:color w:val="000000"/>
          <w:sz w:val="28"/>
        </w:rPr>
        <w:t>
      11. Жедел ден қою шараларын қолдануға негіз болып табылатын, талаптарды анықталған бұзушылықтар жойылмаған жағдайда жоспардан тыс тексеру нәтижелері бойынша бұзушылықтарға жол берген адамдарды Қазақстан Республикасының заңдарында белгіленген тәртіппен жауаптылыққа тарту жөнінде шаралар қабылданады, сондай-ақ өрт қауіпсіздігі саласындағы мемлекеттік бақылау мен қадағалау жөніндегі мемлекеттік инспектор осы баптың 5 және 8-тармақтарына сәйкес актілер шығарады.</w:t>
      </w:r>
    </w:p>
    <w:bookmarkEnd w:id="466"/>
    <w:bookmarkStart w:name="z827" w:id="467"/>
    <w:p>
      <w:pPr>
        <w:spacing w:after="0"/>
        <w:ind w:left="0"/>
        <w:jc w:val="both"/>
      </w:pPr>
      <w:r>
        <w:rPr>
          <w:rFonts w:ascii="Times New Roman"/>
          <w:b w:val="false"/>
          <w:i w:val="false"/>
          <w:color w:val="000000"/>
          <w:sz w:val="28"/>
        </w:rPr>
        <w:t>
      12. Бақылау және қадағалау субъектісі анықталған бұзушылықтарды жою туралы нұсқамада көзделген мерзімдер өткенге дейін бұзушылықтардың жойылу фактісін дәлелдейтін материалдарды қоса бере отырып, талаптарды анықталған бұзушылықтардың жойылғаны туралы ақпарат беруге міндетті.</w:t>
      </w:r>
    </w:p>
    <w:bookmarkEnd w:id="467"/>
    <w:p>
      <w:pPr>
        <w:spacing w:after="0"/>
        <w:ind w:left="0"/>
        <w:jc w:val="both"/>
      </w:pPr>
      <w:r>
        <w:rPr>
          <w:rFonts w:ascii="Times New Roman"/>
          <w:b w:val="false"/>
          <w:i w:val="false"/>
          <w:color w:val="000000"/>
          <w:sz w:val="28"/>
        </w:rPr>
        <w:t>
      Осы тармақтың бірінші бөлігінде көзделген ақпарат берілген жағдайда осы баптың 10-тармағының екінші бөлігіне сәйкес жоспардан тыс тексеру жүргізіледі.</w:t>
      </w:r>
    </w:p>
    <w:bookmarkStart w:name="z828" w:id="468"/>
    <w:p>
      <w:pPr>
        <w:spacing w:after="0"/>
        <w:ind w:left="0"/>
        <w:jc w:val="both"/>
      </w:pPr>
      <w:r>
        <w:rPr>
          <w:rFonts w:ascii="Times New Roman"/>
          <w:b w:val="false"/>
          <w:i w:val="false"/>
          <w:color w:val="000000"/>
          <w:sz w:val="28"/>
        </w:rPr>
        <w:t>
      13. Бақылау және қадағалау субъектісі жедел ден қою шараларын қолдануға алып келген мемлекеттік бақылау нәтижелерімен келіспеген жағдайда өрт қауіпсіздігі саласындағы қызметті немесе жекелеген қызмет түрлерін тоқтата тұру туралы актіні жарамсыз деп тану және оның күшін жою туралы шағым бере алады.</w:t>
      </w:r>
    </w:p>
    <w:bookmarkEnd w:id="468"/>
    <w:p>
      <w:pPr>
        <w:spacing w:after="0"/>
        <w:ind w:left="0"/>
        <w:jc w:val="both"/>
      </w:pPr>
      <w:r>
        <w:rPr>
          <w:rFonts w:ascii="Times New Roman"/>
          <w:b w:val="false"/>
          <w:i w:val="false"/>
          <w:color w:val="000000"/>
          <w:sz w:val="28"/>
        </w:rPr>
        <w:t xml:space="preserve">
      Шағым Қазақстан Республикасы Кәсіпкерлік кодексінің </w:t>
      </w:r>
      <w:r>
        <w:rPr>
          <w:rFonts w:ascii="Times New Roman"/>
          <w:b w:val="false"/>
          <w:i w:val="false"/>
          <w:color w:val="000000"/>
          <w:sz w:val="28"/>
        </w:rPr>
        <w:t>29-тарауында</w:t>
      </w:r>
      <w:r>
        <w:rPr>
          <w:rFonts w:ascii="Times New Roman"/>
          <w:b w:val="false"/>
          <w:i w:val="false"/>
          <w:color w:val="000000"/>
          <w:sz w:val="28"/>
        </w:rPr>
        <w:t xml:space="preserve"> көзделген тәртіппен жоғары тұрған мемлекеттік органға не Қазақстан Республикасының заңнамасында белгіленген тәртіппен сотқа беріледі.</w:t>
      </w:r>
    </w:p>
    <w:p>
      <w:pPr>
        <w:spacing w:after="0"/>
        <w:ind w:left="0"/>
        <w:jc w:val="both"/>
      </w:pPr>
      <w:r>
        <w:rPr>
          <w:rFonts w:ascii="Times New Roman"/>
          <w:b w:val="false"/>
          <w:i w:val="false"/>
          <w:color w:val="000000"/>
          <w:sz w:val="28"/>
        </w:rPr>
        <w:t>
      Шағымды беру өрт қауіпсіздігі саласындағы қызметті немесе жекелеген қызмет түрлерін тоқтата тұру туралы актінің орындалуын тоқтата тұрмайды.</w:t>
      </w:r>
    </w:p>
    <w:bookmarkStart w:name="z829" w:id="469"/>
    <w:p>
      <w:pPr>
        <w:spacing w:after="0"/>
        <w:ind w:left="0"/>
        <w:jc w:val="both"/>
      </w:pPr>
      <w:r>
        <w:rPr>
          <w:rFonts w:ascii="Times New Roman"/>
          <w:b w:val="false"/>
          <w:i w:val="false"/>
          <w:color w:val="000000"/>
          <w:sz w:val="28"/>
        </w:rPr>
        <w:t>
      14. Өрт қауіпсіздігі саласындағы қызметті немесе жекелеген қызмет түрлерін тоқтата тұру туралы актіні жарамсыз деп тануға және оның күшін жоюға:</w:t>
      </w:r>
    </w:p>
    <w:bookmarkEnd w:id="469"/>
    <w:p>
      <w:pPr>
        <w:spacing w:after="0"/>
        <w:ind w:left="0"/>
        <w:jc w:val="both"/>
      </w:pPr>
      <w:r>
        <w:rPr>
          <w:rFonts w:ascii="Times New Roman"/>
          <w:b w:val="false"/>
          <w:i w:val="false"/>
          <w:color w:val="000000"/>
          <w:sz w:val="28"/>
        </w:rPr>
        <w:t>
      1) жедел ден қою шараларын қолдануға негіздің болмауы;</w:t>
      </w:r>
    </w:p>
    <w:p>
      <w:pPr>
        <w:spacing w:after="0"/>
        <w:ind w:left="0"/>
        <w:jc w:val="both"/>
      </w:pPr>
      <w:r>
        <w:rPr>
          <w:rFonts w:ascii="Times New Roman"/>
          <w:b w:val="false"/>
          <w:i w:val="false"/>
          <w:color w:val="000000"/>
          <w:sz w:val="28"/>
        </w:rPr>
        <w:t>
      2) жедел ден қою шараларының осы шараға сәйкес келмейтін негіз бойынша қолданылуы;</w:t>
      </w:r>
    </w:p>
    <w:p>
      <w:pPr>
        <w:spacing w:after="0"/>
        <w:ind w:left="0"/>
        <w:jc w:val="both"/>
      </w:pPr>
      <w:r>
        <w:rPr>
          <w:rFonts w:ascii="Times New Roman"/>
          <w:b w:val="false"/>
          <w:i w:val="false"/>
          <w:color w:val="000000"/>
          <w:sz w:val="28"/>
        </w:rPr>
        <w:t xml:space="preserve">
      3) өрт қауіпсіздігі саласындағы мемлекеттік бақылау мен қадағалау жөніндегі мемлекеттік инспекторлардың жедел ден қою шараларын өз құзыретіне кірмейтін мәселелер бойынша қолдануы негіз болып табылады. </w:t>
      </w:r>
    </w:p>
    <w:bookmarkStart w:name="z830" w:id="470"/>
    <w:p>
      <w:pPr>
        <w:spacing w:after="0"/>
        <w:ind w:left="0"/>
        <w:jc w:val="both"/>
      </w:pPr>
      <w:r>
        <w:rPr>
          <w:rFonts w:ascii="Times New Roman"/>
          <w:b w:val="false"/>
          <w:i w:val="false"/>
          <w:color w:val="000000"/>
          <w:sz w:val="28"/>
        </w:rPr>
        <w:t>
      15. Жедел ден қою шараларын қолдану туралы ақпарат өз құзыреті шегінде мемлекеттік құқықтық статистика және арнайы есепке алу саласындағы қызметті жүзеге асыратын мемлекеттік органға Қазақстан Республикасының Бас прокуратурасы айқындаған тәртіппен жіберіледі.</w:t>
      </w:r>
    </w:p>
    <w:bookmarkEnd w:id="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Өнеркәсіптік қауіпсіздік саласындағы мемлекеттік бақылау және қадағалау</w:t>
      </w:r>
    </w:p>
    <w:bookmarkStart w:name="z1123" w:id="471"/>
    <w:p>
      <w:pPr>
        <w:spacing w:after="0"/>
        <w:ind w:left="0"/>
        <w:jc w:val="both"/>
      </w:pPr>
      <w:r>
        <w:rPr>
          <w:rFonts w:ascii="Times New Roman"/>
          <w:b w:val="false"/>
          <w:i w:val="false"/>
          <w:color w:val="000000"/>
          <w:sz w:val="28"/>
        </w:rPr>
        <w:t>
      1. Өнеркәсіптік қауіпсіздік саласындағы мемлекеттік бақылау мен қадағалауды өнеркәсіптік қауіпсіздік саласындағы уәкілетті органның ведомствосы, оның аумақтық бөлімшелері және жергілікті атқарушы органдар (бұдан әрі – бақылау және қадағалау органы) өнеркәсіптік қауіпсіздік саласындағы мемлекеттік бақылау және қадағалау субъектілері (объектілері) қызметінің өнеркәсіптік қауіпсіздік талаптарына сәйкестігі тұрғысынан жүзеге асырады.</w:t>
      </w:r>
    </w:p>
    <w:bookmarkEnd w:id="471"/>
    <w:bookmarkStart w:name="z1124" w:id="472"/>
    <w:p>
      <w:pPr>
        <w:spacing w:after="0"/>
        <w:ind w:left="0"/>
        <w:jc w:val="both"/>
      </w:pPr>
      <w:r>
        <w:rPr>
          <w:rFonts w:ascii="Times New Roman"/>
          <w:b w:val="false"/>
          <w:i w:val="false"/>
          <w:color w:val="000000"/>
          <w:sz w:val="28"/>
        </w:rPr>
        <w:t>
      2. Өнеркәсіптік қауіпсіздік саласындағы мемлекеттік бақылау және қадағалау субъектілерін (объектілерін) өнеркәсіптік қауіпсіздік саласындағы мемлекеттік бақылау және қадағалау мемлекеттік бақылау және қадағалау нысандарының тәуелсіздігі, объективтілігі, бейтараптығы, анықтығы қағидаттары негізінде жүзеге асырылады.</w:t>
      </w:r>
    </w:p>
    <w:bookmarkEnd w:id="472"/>
    <w:p>
      <w:pPr>
        <w:spacing w:after="0"/>
        <w:ind w:left="0"/>
        <w:jc w:val="both"/>
      </w:pPr>
      <w:r>
        <w:rPr>
          <w:rFonts w:ascii="Times New Roman"/>
          <w:b w:val="false"/>
          <w:i w:val="false"/>
          <w:color w:val="000000"/>
          <w:sz w:val="28"/>
        </w:rPr>
        <w:t>
      Мемлекет бақылау және қадағалау органының есептілігі мен ашықтығына кепілдік береді.</w:t>
      </w:r>
    </w:p>
    <w:bookmarkStart w:name="z1125" w:id="473"/>
    <w:p>
      <w:pPr>
        <w:spacing w:after="0"/>
        <w:ind w:left="0"/>
        <w:jc w:val="both"/>
      </w:pPr>
      <w:r>
        <w:rPr>
          <w:rFonts w:ascii="Times New Roman"/>
          <w:b w:val="false"/>
          <w:i w:val="false"/>
          <w:color w:val="000000"/>
          <w:sz w:val="28"/>
        </w:rPr>
        <w:t>
      3. Өнеркәсіптік қауіпсіздік саласындағы мемлекеттік бақылау және қадағалау субъектілері мен бақылау және қадағалау органының өзара іс-қимылын жақсарту мақсатында бақылау және қадағалау органы жыл сайын қыркүйектің соңғы бейсенбісінде кәсіпкерлік жөніндегі уәкілетті орган айқындайтын тәртіппен бақылау және қадағалау органдарының бірыңғай есеп беру күніне қатысады.</w:t>
      </w:r>
    </w:p>
    <w:bookmarkEnd w:id="473"/>
    <w:bookmarkStart w:name="z1126" w:id="474"/>
    <w:p>
      <w:pPr>
        <w:spacing w:after="0"/>
        <w:ind w:left="0"/>
        <w:jc w:val="both"/>
      </w:pPr>
      <w:r>
        <w:rPr>
          <w:rFonts w:ascii="Times New Roman"/>
          <w:b w:val="false"/>
          <w:i w:val="false"/>
          <w:color w:val="000000"/>
          <w:sz w:val="28"/>
        </w:rPr>
        <w:t>
      4. Өнеркәсіптік қауіпсіздік саласындағы мемлекеттік бақылау және қадағалау қауіпті өндірістік объектілерде, қауіпті техникалық құрылғылар мен техникалық құрылғыларда, әлеуметтік инфрақұрылым объектілерінде авариялар, оқыс оқиғалар кезінде туындайтын қауіпті өндірістік факторлардың жұмыскерлер мен халыққа зиянды әсерінің алдын алуға бағытталған.</w:t>
      </w:r>
    </w:p>
    <w:bookmarkEnd w:id="474"/>
    <w:p>
      <w:pPr>
        <w:spacing w:after="0"/>
        <w:ind w:left="0"/>
        <w:jc w:val="both"/>
      </w:pPr>
      <w:r>
        <w:rPr>
          <w:rFonts w:ascii="Times New Roman"/>
          <w:b w:val="false"/>
          <w:i w:val="false"/>
          <w:color w:val="000000"/>
          <w:sz w:val="28"/>
        </w:rPr>
        <w:t>
      Қызметіне өнеркәсіптік қауіпсіздік саласындағы мемлекеттік бақылау мен қадағалау жүзеге асырылатын жеке тұлғалар, заңды тұлғалар, олардың филиалдары мен өкілдіктері өнеркәсіптік қауіпсіздік саласындағы мемлекеттік бақылау және қадағалау субъектілері (бұдан әрі – бақылау және қадағалау субъектісі) болып табылады.</w:t>
      </w:r>
    </w:p>
    <w:p>
      <w:pPr>
        <w:spacing w:after="0"/>
        <w:ind w:left="0"/>
        <w:jc w:val="both"/>
      </w:pPr>
      <w:r>
        <w:rPr>
          <w:rFonts w:ascii="Times New Roman"/>
          <w:b w:val="false"/>
          <w:i w:val="false"/>
          <w:color w:val="000000"/>
          <w:sz w:val="28"/>
        </w:rPr>
        <w:t>
      Бақылау және қадағалау субъектісінің меншік құқығындағы немесе өзге де заңды негізде болатын, өнеркәсіптік қауіпсіздік саласындағы мемлекеттік бақылауға және қадағалауға жататын мүлік өнеркәсіптік қауіпсіздік саласындағы мемлекеттік бақылау және қадағалау объектісі (бұдан әрі – бақылау және қадағалау объектісі) болып табылады.</w:t>
      </w:r>
    </w:p>
    <w:bookmarkStart w:name="z1127" w:id="475"/>
    <w:p>
      <w:pPr>
        <w:spacing w:after="0"/>
        <w:ind w:left="0"/>
        <w:jc w:val="both"/>
      </w:pPr>
      <w:r>
        <w:rPr>
          <w:rFonts w:ascii="Times New Roman"/>
          <w:b w:val="false"/>
          <w:i w:val="false"/>
          <w:color w:val="000000"/>
          <w:sz w:val="28"/>
        </w:rPr>
        <w:t>
      5. Өнеркәсіптік қауіпсіздік саласындағы мемлекеттік бақылау және қадағалау мыналарға:</w:t>
      </w:r>
    </w:p>
    <w:bookmarkEnd w:id="475"/>
    <w:bookmarkStart w:name="z1128" w:id="476"/>
    <w:p>
      <w:pPr>
        <w:spacing w:after="0"/>
        <w:ind w:left="0"/>
        <w:jc w:val="both"/>
      </w:pPr>
      <w:r>
        <w:rPr>
          <w:rFonts w:ascii="Times New Roman"/>
          <w:b w:val="false"/>
          <w:i w:val="false"/>
          <w:color w:val="000000"/>
          <w:sz w:val="28"/>
        </w:rPr>
        <w:t>
      1) қауіпті өндірістік объектілердің және қауіпті техникалық құрылғыларды пайдаланатын ұйымдардың өнеркәсіптік қауіпсіздік талаптарын сақтауына;</w:t>
      </w:r>
    </w:p>
    <w:bookmarkEnd w:id="476"/>
    <w:bookmarkStart w:name="z1129" w:id="477"/>
    <w:p>
      <w:pPr>
        <w:spacing w:after="0"/>
        <w:ind w:left="0"/>
        <w:jc w:val="both"/>
      </w:pPr>
      <w:r>
        <w:rPr>
          <w:rFonts w:ascii="Times New Roman"/>
          <w:b w:val="false"/>
          <w:i w:val="false"/>
          <w:color w:val="000000"/>
          <w:sz w:val="28"/>
        </w:rPr>
        <w:t>
      2) қауіпті өндірістік объектілердің өндірістік ғимараттарына, технологиялық құрылысжайларына зерттеп-қарау, диагностикалау, қауіпті техникалық құрылғыларға техникалық куәландыру жүргізудің уақтылығына;</w:t>
      </w:r>
    </w:p>
    <w:bookmarkEnd w:id="477"/>
    <w:bookmarkStart w:name="z1130" w:id="478"/>
    <w:p>
      <w:pPr>
        <w:spacing w:after="0"/>
        <w:ind w:left="0"/>
        <w:jc w:val="both"/>
      </w:pPr>
      <w:r>
        <w:rPr>
          <w:rFonts w:ascii="Times New Roman"/>
          <w:b w:val="false"/>
          <w:i w:val="false"/>
          <w:color w:val="000000"/>
          <w:sz w:val="28"/>
        </w:rPr>
        <w:t>
      3) қауіпті өндірістік объектілердің және қауіпті техникалық құрылғыларды пайдаланатын ұйымдардың авариялар мен олардың салдарларын жою және оқшаулау жөніндегі жұмыстарды жүргізуге әзірлігіне;</w:t>
      </w:r>
    </w:p>
    <w:bookmarkEnd w:id="478"/>
    <w:bookmarkStart w:name="z1131" w:id="479"/>
    <w:p>
      <w:pPr>
        <w:spacing w:after="0"/>
        <w:ind w:left="0"/>
        <w:jc w:val="both"/>
      </w:pPr>
      <w:r>
        <w:rPr>
          <w:rFonts w:ascii="Times New Roman"/>
          <w:b w:val="false"/>
          <w:i w:val="false"/>
          <w:color w:val="000000"/>
          <w:sz w:val="28"/>
        </w:rPr>
        <w:t>
      4) әлеуметтік инфрақұрылым объектілеріндегі қауіпті техникалық құрылғылардың қауіпсіз пайдаланылуына;</w:t>
      </w:r>
    </w:p>
    <w:bookmarkEnd w:id="479"/>
    <w:bookmarkStart w:name="z1132" w:id="480"/>
    <w:p>
      <w:pPr>
        <w:spacing w:after="0"/>
        <w:ind w:left="0"/>
        <w:jc w:val="both"/>
      </w:pPr>
      <w:r>
        <w:rPr>
          <w:rFonts w:ascii="Times New Roman"/>
          <w:b w:val="false"/>
          <w:i w:val="false"/>
          <w:color w:val="000000"/>
          <w:sz w:val="28"/>
        </w:rPr>
        <w:t xml:space="preserve">
      5) өнеркәсіптік қауіпсіздік саласындағы кәсіби авариялық-құтқару қызметтеріне; </w:t>
      </w:r>
    </w:p>
    <w:bookmarkEnd w:id="480"/>
    <w:bookmarkStart w:name="z1133" w:id="481"/>
    <w:p>
      <w:pPr>
        <w:spacing w:after="0"/>
        <w:ind w:left="0"/>
        <w:jc w:val="both"/>
      </w:pPr>
      <w:r>
        <w:rPr>
          <w:rFonts w:ascii="Times New Roman"/>
          <w:b w:val="false"/>
          <w:i w:val="false"/>
          <w:color w:val="000000"/>
          <w:sz w:val="28"/>
        </w:rPr>
        <w:t>
      6) өнеркәсіптік қауіпсіздік саласындағы жұмыстарды жүргізу құқығына аттестатталған заңды тұлғаларға;</w:t>
      </w:r>
    </w:p>
    <w:bookmarkEnd w:id="481"/>
    <w:bookmarkStart w:name="z1134" w:id="482"/>
    <w:p>
      <w:pPr>
        <w:spacing w:after="0"/>
        <w:ind w:left="0"/>
        <w:jc w:val="both"/>
      </w:pPr>
      <w:r>
        <w:rPr>
          <w:rFonts w:ascii="Times New Roman"/>
          <w:b w:val="false"/>
          <w:i w:val="false"/>
          <w:color w:val="000000"/>
          <w:sz w:val="28"/>
        </w:rPr>
        <w:t>
      7) жарылғыш және пиротехникалық (азаматтық заттар мен бұйымдарды қоспағанда) заттар мен оларды қолдана отырып жасалған бұйымдарды әзірлеу, өндіру, иелену, өткізу, сақтау жөніндегі қызметті жүзеге асыруға лицензия алған жеке және заңды тұлғаларға жүзеге асырылады.</w:t>
      </w:r>
    </w:p>
    <w:bookmarkEnd w:id="482"/>
    <w:bookmarkStart w:name="z1135" w:id="483"/>
    <w:p>
      <w:pPr>
        <w:spacing w:after="0"/>
        <w:ind w:left="0"/>
        <w:jc w:val="both"/>
      </w:pPr>
      <w:r>
        <w:rPr>
          <w:rFonts w:ascii="Times New Roman"/>
          <w:b w:val="false"/>
          <w:i w:val="false"/>
          <w:color w:val="000000"/>
          <w:sz w:val="28"/>
        </w:rPr>
        <w:t>
      6. Өнеркәсіптік қауіпсіздік саласындағы мемлекеттік бақылау мен қадағалауды жүзеге асыратын лауазымды адамдарға:</w:t>
      </w:r>
    </w:p>
    <w:bookmarkEnd w:id="483"/>
    <w:bookmarkStart w:name="z1136" w:id="484"/>
    <w:p>
      <w:pPr>
        <w:spacing w:after="0"/>
        <w:ind w:left="0"/>
        <w:jc w:val="both"/>
      </w:pPr>
      <w:r>
        <w:rPr>
          <w:rFonts w:ascii="Times New Roman"/>
          <w:b w:val="false"/>
          <w:i w:val="false"/>
          <w:color w:val="000000"/>
          <w:sz w:val="28"/>
        </w:rPr>
        <w:t>
      1) Қазақстан Республикасының өнеркәсіптік қауіпсіздік саласындағы мемлекеттік бақылау мен қадағалау жөнiндегi бас мемлекеттiк инспекторы – өнеркәсіптік қауіпсіздік саласындағы уәкілетті орган ведомствосының басшысы;</w:t>
      </w:r>
    </w:p>
    <w:bookmarkEnd w:id="484"/>
    <w:bookmarkStart w:name="z1137" w:id="485"/>
    <w:p>
      <w:pPr>
        <w:spacing w:after="0"/>
        <w:ind w:left="0"/>
        <w:jc w:val="both"/>
      </w:pPr>
      <w:r>
        <w:rPr>
          <w:rFonts w:ascii="Times New Roman"/>
          <w:b w:val="false"/>
          <w:i w:val="false"/>
          <w:color w:val="000000"/>
          <w:sz w:val="28"/>
        </w:rPr>
        <w:t>
      2) Қазақстан Республикасының өнеркәсіптік қауіпсіздік саласындағы мемлекеттік бақылау мен қадағалау жөнiндегi бас мемлекеттiк инспекторының орынбасары – өнеркәсіптік қауіпсіздік саласындағы уәкілетті органның ведомствосы басшысының орынбасары;</w:t>
      </w:r>
    </w:p>
    <w:bookmarkEnd w:id="485"/>
    <w:bookmarkStart w:name="z1138" w:id="486"/>
    <w:p>
      <w:pPr>
        <w:spacing w:after="0"/>
        <w:ind w:left="0"/>
        <w:jc w:val="both"/>
      </w:pPr>
      <w:r>
        <w:rPr>
          <w:rFonts w:ascii="Times New Roman"/>
          <w:b w:val="false"/>
          <w:i w:val="false"/>
          <w:color w:val="000000"/>
          <w:sz w:val="28"/>
        </w:rPr>
        <w:t>
      3) Қазақстан Республикасының өнеркәсіптік қауіпсіздік саласындағы мемлекеттік бақылау мен қадағалау жөнiндегi мемлекеттiк инспекторы – өнеркәсіптік қауіпсіздік саласындағы уәкілетті орган ведомствосының лауазымды адамы;</w:t>
      </w:r>
    </w:p>
    <w:bookmarkEnd w:id="486"/>
    <w:bookmarkStart w:name="z1139" w:id="487"/>
    <w:p>
      <w:pPr>
        <w:spacing w:after="0"/>
        <w:ind w:left="0"/>
        <w:jc w:val="both"/>
      </w:pPr>
      <w:r>
        <w:rPr>
          <w:rFonts w:ascii="Times New Roman"/>
          <w:b w:val="false"/>
          <w:i w:val="false"/>
          <w:color w:val="000000"/>
          <w:sz w:val="28"/>
        </w:rPr>
        <w:t>
      4) облыстың, республикалық маңызы бар қаланың, астананың өнеркәсіптік қауіпсіздік саласындағы мемлекеттік бақылау мен қадағалау жөніндегі бас мемлекеттік инспекторы – өнеркәсіптік қауіпсіздік саласындағы уәкілетті орган ведомствосының облыстағы, республикалық маңызы бар қаладағы, астанадағы аумақтық бөлімшесінің басшысы;</w:t>
      </w:r>
    </w:p>
    <w:bookmarkEnd w:id="487"/>
    <w:bookmarkStart w:name="z1140" w:id="488"/>
    <w:p>
      <w:pPr>
        <w:spacing w:after="0"/>
        <w:ind w:left="0"/>
        <w:jc w:val="both"/>
      </w:pPr>
      <w:r>
        <w:rPr>
          <w:rFonts w:ascii="Times New Roman"/>
          <w:b w:val="false"/>
          <w:i w:val="false"/>
          <w:color w:val="000000"/>
          <w:sz w:val="28"/>
        </w:rPr>
        <w:t>
      5) облыстың, республикалық маңызы бар қаланың, астананың өнеркәсіптік қауіпсіздік саласындағы мемлекеттік бақылау мен қадағалау жөніндегі бас мемлекеттік инспекторының орынбасары – өнеркәсіптік қауіпсіздік саласындағы уәкілетті орган ведомствосының облыстағы, республикалық маңызы бар қаладағы, астанадағы аумақтық бөлімшесі басшысының орынбасары;</w:t>
      </w:r>
    </w:p>
    <w:bookmarkEnd w:id="488"/>
    <w:bookmarkStart w:name="z1141" w:id="489"/>
    <w:p>
      <w:pPr>
        <w:spacing w:after="0"/>
        <w:ind w:left="0"/>
        <w:jc w:val="both"/>
      </w:pPr>
      <w:r>
        <w:rPr>
          <w:rFonts w:ascii="Times New Roman"/>
          <w:b w:val="false"/>
          <w:i w:val="false"/>
          <w:color w:val="000000"/>
          <w:sz w:val="28"/>
        </w:rPr>
        <w:t xml:space="preserve">
      6) облыстың, республикалық маңызы бар қаланың, астананың өнеркәсіптік қауіпсіздік саласындағы мемлекеттік бақылау мен қадағалау жөніндегі мемлекеттік инспекторы – өнеркәсіптік қауіпсіздік саласындағы уәкілетті орган ведомствосының облыстағы, республикалық маңызы бар қаладағы, астанадағы аумақтық бөлімшесінің лауазымды адамы; </w:t>
      </w:r>
    </w:p>
    <w:bookmarkEnd w:id="489"/>
    <w:bookmarkStart w:name="z1142" w:id="490"/>
    <w:p>
      <w:pPr>
        <w:spacing w:after="0"/>
        <w:ind w:left="0"/>
        <w:jc w:val="both"/>
      </w:pPr>
      <w:r>
        <w:rPr>
          <w:rFonts w:ascii="Times New Roman"/>
          <w:b w:val="false"/>
          <w:i w:val="false"/>
          <w:color w:val="000000"/>
          <w:sz w:val="28"/>
        </w:rPr>
        <w:t>
      7) облыстың, республикалық маңызы бар қаланың, астананың, ауданның (облыстық маңызы бар қаланың) әлеуметтік инфрақұрылым объектілеріндегі қауіпті техникалық құрылғылардың қауіпсіз пайдаланылуын мемлекеттік бақылау мен қадағалау жөніндегі және және әлеуметтік инфрақұрылым объектілеріндегі тұрмыстық, коммуналдық-тұрмыстық тұтынушылардың тұрмыстық баллондары мен газ тұтыну жүйелерін қауіпсіз пайдалануын мемлекеттік бақылау жөніндегі мемлекеттік инспекторы – облыстағы, республикалық маңызы бар қаладағы, астанадағы, аудандағы (облыстық маңызы бар қаладағы) жергілікті атқарушы органдардың лауазымды адамы жатады.</w:t>
      </w:r>
    </w:p>
    <w:bookmarkEnd w:id="490"/>
    <w:bookmarkStart w:name="z1143" w:id="491"/>
    <w:p>
      <w:pPr>
        <w:spacing w:after="0"/>
        <w:ind w:left="0"/>
        <w:jc w:val="both"/>
      </w:pPr>
      <w:r>
        <w:rPr>
          <w:rFonts w:ascii="Times New Roman"/>
          <w:b w:val="false"/>
          <w:i w:val="false"/>
          <w:color w:val="000000"/>
          <w:sz w:val="28"/>
        </w:rPr>
        <w:t>
      7. Өнеркәсіптік қауіпсіздік саласындағы мемлекеттік бақылау мен қадағалауды бақылау және қадағалау органы осы Заңға сәйкес тексеру және аварияларды тергеп-тексеру нысанында жүзеге асырады.</w:t>
      </w:r>
    </w:p>
    <w:bookmarkEnd w:id="491"/>
    <w:bookmarkStart w:name="z1144" w:id="492"/>
    <w:p>
      <w:pPr>
        <w:spacing w:after="0"/>
        <w:ind w:left="0"/>
        <w:jc w:val="both"/>
      </w:pPr>
      <w:r>
        <w:rPr>
          <w:rFonts w:ascii="Times New Roman"/>
          <w:b w:val="false"/>
          <w:i w:val="false"/>
          <w:color w:val="000000"/>
          <w:sz w:val="28"/>
        </w:rPr>
        <w:t>
      8. Өнеркәсіптік қауіпсіздік саласында берілген рұқсаттар бойынша біліктілік немесе рұқсат беру талаптарына сәйкестігі тұрғысынан жүргізілетін рұқсаттық бақылау осы Заңға сәйкес тексеру нысанында жүзеге асырылады.</w:t>
      </w:r>
    </w:p>
    <w:bookmarkEnd w:id="492"/>
    <w:p>
      <w:pPr>
        <w:spacing w:after="0"/>
        <w:ind w:left="0"/>
        <w:jc w:val="both"/>
      </w:pPr>
      <w:r>
        <w:rPr>
          <w:rFonts w:ascii="Times New Roman"/>
          <w:b w:val="false"/>
          <w:i w:val="false"/>
          <w:color w:val="000000"/>
          <w:sz w:val="28"/>
        </w:rPr>
        <w:t xml:space="preserve">
      Өнеркәсіптік қауіпсіздік саласындағы рұқсатты және (немесе) рұқсатқа қосымшаны бергенге дейін рұқсаттық бақылау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 жаңа редакцияда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39-1-бап. Өнеркәсіптік қауіпсіздік саласындағы жедел ықпал ету шаралары</w:t>
      </w:r>
    </w:p>
    <w:bookmarkStart w:name="z1145" w:id="493"/>
    <w:p>
      <w:pPr>
        <w:spacing w:after="0"/>
        <w:ind w:left="0"/>
        <w:jc w:val="both"/>
      </w:pPr>
      <w:r>
        <w:rPr>
          <w:rFonts w:ascii="Times New Roman"/>
          <w:b w:val="false"/>
          <w:i w:val="false"/>
          <w:color w:val="000000"/>
          <w:sz w:val="28"/>
        </w:rPr>
        <w:t xml:space="preserve">
      1. Өнеркәсіптік қауіпсіздік саласындағы мемлекеттік бақылау мен қадағалауды жүзеге асыру барысында және (немесе) олардың нәтижелері бойынша қолданылатын адамдардың өміріне және (немесе) денсаулығына қатерді болғызбау мақсатында бақылау және қадағалау субъектілеріне (объектілеріне) ықпал ету тәсілдері жедел ықпал ету шаралары болып табылады. </w:t>
      </w:r>
    </w:p>
    <w:bookmarkEnd w:id="493"/>
    <w:p>
      <w:pPr>
        <w:spacing w:after="0"/>
        <w:ind w:left="0"/>
        <w:jc w:val="both"/>
      </w:pPr>
      <w:r>
        <w:rPr>
          <w:rFonts w:ascii="Times New Roman"/>
          <w:b w:val="false"/>
          <w:i w:val="false"/>
          <w:color w:val="000000"/>
          <w:sz w:val="28"/>
        </w:rPr>
        <w:t>
      Жедел ықпал ету шараларын өнеркәсіптік қауіпсіздік саласындағы мемлекеттік бақылау және қадағалау жөніндегі мемлекеттік инспектор (бұдан әрі – бақылау және қадағалау органының лауазымды адамы) бақылау және қадағалау субъектісінің (объектісінің) қауіпті өндірістік объектілерді, қауіпті техникалық құрылғыларды немесе техникалық құрылғыларды пайдалануға байланысты өнеркәсіптік қауіпсіздік саласындағы қызметін немесе қызметінің жекелеген түрлерін осы бапта көзделген тәртіппен тоқтата тұру не оларға тыйым салу түрінде қолданады.</w:t>
      </w:r>
    </w:p>
    <w:bookmarkStart w:name="z1146" w:id="494"/>
    <w:p>
      <w:pPr>
        <w:spacing w:after="0"/>
        <w:ind w:left="0"/>
        <w:jc w:val="both"/>
      </w:pPr>
      <w:r>
        <w:rPr>
          <w:rFonts w:ascii="Times New Roman"/>
          <w:b w:val="false"/>
          <w:i w:val="false"/>
          <w:color w:val="000000"/>
          <w:sz w:val="28"/>
        </w:rPr>
        <w:t>
      2. Осы Заңның 12-2-бабының 2-1) тармақшасында көзделген тізбеде белгіленген өнеркәсіптік қауіпсіздік талаптарын (бұдан әрі – жедел ықпал ету шараларының талаптары) бұзу жедел ықпал ету шараларын қолдануға негіз болып табылады.</w:t>
      </w:r>
    </w:p>
    <w:bookmarkEnd w:id="494"/>
    <w:bookmarkStart w:name="z1147" w:id="495"/>
    <w:p>
      <w:pPr>
        <w:spacing w:after="0"/>
        <w:ind w:left="0"/>
        <w:jc w:val="both"/>
      </w:pPr>
      <w:r>
        <w:rPr>
          <w:rFonts w:ascii="Times New Roman"/>
          <w:b w:val="false"/>
          <w:i w:val="false"/>
          <w:color w:val="000000"/>
          <w:sz w:val="28"/>
        </w:rPr>
        <w:t>
      3. Бақылау және қадағалау органының лауазымды адамы жедел ықпал ету шараларының талаптарын бұзушылықтар анықталған кезде өнеркәсіптік қауіпсіздік саласындағы қызметті немесе қызметтің жекелеген түрлерін тоқтата тұру не оған тыйым салу туралы акт рәсімдейді, оны бақылау және қадағалау субъектісіне табыс етеді, сондай-ақ техникалық мүмкіндік болған кезде қауіпті өндірістік объектіні, қауіпті техникалық құрылғыны немесе техникалық құрылғыны пломбалауды жүргізеді.</w:t>
      </w:r>
    </w:p>
    <w:bookmarkEnd w:id="495"/>
    <w:p>
      <w:pPr>
        <w:spacing w:after="0"/>
        <w:ind w:left="0"/>
        <w:jc w:val="both"/>
      </w:pPr>
      <w:r>
        <w:rPr>
          <w:rFonts w:ascii="Times New Roman"/>
          <w:b w:val="false"/>
          <w:i w:val="false"/>
          <w:color w:val="000000"/>
          <w:sz w:val="28"/>
        </w:rPr>
        <w:t xml:space="preserve">
      Пломбаны бақылау және қадағалау органының лауазымды адамы бұзушылық жойылған не пломбаны алмай бұзушылықты жою мүмкін болмаған жағдайда алады. </w:t>
      </w:r>
    </w:p>
    <w:p>
      <w:pPr>
        <w:spacing w:after="0"/>
        <w:ind w:left="0"/>
        <w:jc w:val="both"/>
      </w:pPr>
      <w:r>
        <w:rPr>
          <w:rFonts w:ascii="Times New Roman"/>
          <w:b w:val="false"/>
          <w:i w:val="false"/>
          <w:color w:val="000000"/>
          <w:sz w:val="28"/>
        </w:rPr>
        <w:t>
      Пломбаны алуды бақылау және қадағалау органының лауазымды адамы өнеркәсіптік қауіпсіздік саласындағы қызметті немесе қызметтің жекелеген түрлерін тоқтата тұру не оған тыйым салу туралы актіде тіркеп-белгілейді.</w:t>
      </w:r>
    </w:p>
    <w:bookmarkStart w:name="z1148" w:id="496"/>
    <w:p>
      <w:pPr>
        <w:spacing w:after="0"/>
        <w:ind w:left="0"/>
        <w:jc w:val="both"/>
      </w:pPr>
      <w:r>
        <w:rPr>
          <w:rFonts w:ascii="Times New Roman"/>
          <w:b w:val="false"/>
          <w:i w:val="false"/>
          <w:color w:val="000000"/>
          <w:sz w:val="28"/>
        </w:rPr>
        <w:t>
      4. Өнеркәсіптік қауіпсіздік саласындағы қызметті немесе қызметтің жекелеген түрлерін тоқтата тұру не оған тыйым салу туралы актіде мыналар көрсетіледі:</w:t>
      </w:r>
    </w:p>
    <w:bookmarkEnd w:id="496"/>
    <w:bookmarkStart w:name="z1149" w:id="497"/>
    <w:p>
      <w:pPr>
        <w:spacing w:after="0"/>
        <w:ind w:left="0"/>
        <w:jc w:val="both"/>
      </w:pPr>
      <w:r>
        <w:rPr>
          <w:rFonts w:ascii="Times New Roman"/>
          <w:b w:val="false"/>
          <w:i w:val="false"/>
          <w:color w:val="000000"/>
          <w:sz w:val="28"/>
        </w:rPr>
        <w:t>
      1) жедел ықпал ету шарасының түрі;</w:t>
      </w:r>
    </w:p>
    <w:bookmarkEnd w:id="497"/>
    <w:bookmarkStart w:name="z1150" w:id="498"/>
    <w:p>
      <w:pPr>
        <w:spacing w:after="0"/>
        <w:ind w:left="0"/>
        <w:jc w:val="both"/>
      </w:pPr>
      <w:r>
        <w:rPr>
          <w:rFonts w:ascii="Times New Roman"/>
          <w:b w:val="false"/>
          <w:i w:val="false"/>
          <w:color w:val="000000"/>
          <w:sz w:val="28"/>
        </w:rPr>
        <w:t>
      2) актінің жасалған күні, уақыты және орны;</w:t>
      </w:r>
    </w:p>
    <w:bookmarkEnd w:id="498"/>
    <w:bookmarkStart w:name="z1151" w:id="499"/>
    <w:p>
      <w:pPr>
        <w:spacing w:after="0"/>
        <w:ind w:left="0"/>
        <w:jc w:val="both"/>
      </w:pPr>
      <w:r>
        <w:rPr>
          <w:rFonts w:ascii="Times New Roman"/>
          <w:b w:val="false"/>
          <w:i w:val="false"/>
          <w:color w:val="000000"/>
          <w:sz w:val="28"/>
        </w:rPr>
        <w:t>
      3) бақылау және қадағалау органының атауы;</w:t>
      </w:r>
    </w:p>
    <w:bookmarkEnd w:id="499"/>
    <w:bookmarkStart w:name="z1152" w:id="500"/>
    <w:p>
      <w:pPr>
        <w:spacing w:after="0"/>
        <w:ind w:left="0"/>
        <w:jc w:val="both"/>
      </w:pPr>
      <w:r>
        <w:rPr>
          <w:rFonts w:ascii="Times New Roman"/>
          <w:b w:val="false"/>
          <w:i w:val="false"/>
          <w:color w:val="000000"/>
          <w:sz w:val="28"/>
        </w:rPr>
        <w:t>
      4) актіні ресімдеген адамның тегі, аты, әкесінің аты (егер ол жеке басты куәландыратын құжатта көрсетілсе) және лауазымы;</w:t>
      </w:r>
    </w:p>
    <w:bookmarkEnd w:id="500"/>
    <w:bookmarkStart w:name="z1153" w:id="501"/>
    <w:p>
      <w:pPr>
        <w:spacing w:after="0"/>
        <w:ind w:left="0"/>
        <w:jc w:val="both"/>
      </w:pPr>
      <w:r>
        <w:rPr>
          <w:rFonts w:ascii="Times New Roman"/>
          <w:b w:val="false"/>
          <w:i w:val="false"/>
          <w:color w:val="000000"/>
          <w:sz w:val="28"/>
        </w:rPr>
        <w:t xml:space="preserve">
      5) бақылау және қадағалау субъектісінің атауы, оның басшысының, бақылау және қадағалау субъектісінің актіні рәсімдеу кезінде қатысқан өкілінің тегі, аты, әкесінің аты (егер ол жеке басты куәландыратын құжатта көрсетілсе), сондай-ақ оның лауазымы; </w:t>
      </w:r>
    </w:p>
    <w:bookmarkEnd w:id="501"/>
    <w:bookmarkStart w:name="z1154" w:id="502"/>
    <w:p>
      <w:pPr>
        <w:spacing w:after="0"/>
        <w:ind w:left="0"/>
        <w:jc w:val="both"/>
      </w:pPr>
      <w:r>
        <w:rPr>
          <w:rFonts w:ascii="Times New Roman"/>
          <w:b w:val="false"/>
          <w:i w:val="false"/>
          <w:color w:val="000000"/>
          <w:sz w:val="28"/>
        </w:rPr>
        <w:t>
      6) жедел ықпал ету шарасын қолданудың негізі;</w:t>
      </w:r>
    </w:p>
    <w:bookmarkEnd w:id="502"/>
    <w:bookmarkStart w:name="z1155" w:id="503"/>
    <w:p>
      <w:pPr>
        <w:spacing w:after="0"/>
        <w:ind w:left="0"/>
        <w:jc w:val="both"/>
      </w:pPr>
      <w:r>
        <w:rPr>
          <w:rFonts w:ascii="Times New Roman"/>
          <w:b w:val="false"/>
          <w:i w:val="false"/>
          <w:color w:val="000000"/>
          <w:sz w:val="28"/>
        </w:rPr>
        <w:t>
      7) жедел ықпал ету шарасының қолданылу мерзімі (қажет болған жағдайда);</w:t>
      </w:r>
    </w:p>
    <w:bookmarkEnd w:id="503"/>
    <w:bookmarkStart w:name="z1156" w:id="504"/>
    <w:p>
      <w:pPr>
        <w:spacing w:after="0"/>
        <w:ind w:left="0"/>
        <w:jc w:val="both"/>
      </w:pPr>
      <w:r>
        <w:rPr>
          <w:rFonts w:ascii="Times New Roman"/>
          <w:b w:val="false"/>
          <w:i w:val="false"/>
          <w:color w:val="000000"/>
          <w:sz w:val="28"/>
        </w:rPr>
        <w:t>
      8) пломбалау туралы мәліметтер (күні мен уақыты, қауіпті өндірістік объектінің, қауіпті техникалық құрылғының немесе техникалық құрылғының атауы);</w:t>
      </w:r>
    </w:p>
    <w:bookmarkEnd w:id="504"/>
    <w:bookmarkStart w:name="z1158" w:id="505"/>
    <w:p>
      <w:pPr>
        <w:spacing w:after="0"/>
        <w:ind w:left="0"/>
        <w:jc w:val="both"/>
      </w:pPr>
      <w:r>
        <w:rPr>
          <w:rFonts w:ascii="Times New Roman"/>
          <w:b w:val="false"/>
          <w:i w:val="false"/>
          <w:color w:val="000000"/>
          <w:sz w:val="28"/>
        </w:rPr>
        <w:t>
      9) бақылау және қадағалау органының актіні ресімдеген лауазымды адамының қолы;</w:t>
      </w:r>
    </w:p>
    <w:bookmarkEnd w:id="505"/>
    <w:bookmarkStart w:name="z1157" w:id="506"/>
    <w:p>
      <w:pPr>
        <w:spacing w:after="0"/>
        <w:ind w:left="0"/>
        <w:jc w:val="both"/>
      </w:pPr>
      <w:r>
        <w:rPr>
          <w:rFonts w:ascii="Times New Roman"/>
          <w:b w:val="false"/>
          <w:i w:val="false"/>
          <w:color w:val="000000"/>
          <w:sz w:val="28"/>
        </w:rPr>
        <w:t>
      10) актіні алғаны немесе алудан бас тартқаны туралы мәліметтер (бақылау және қадағалау субъектісі басшысының немесе оның уәкілетті адамының қолы және күні);</w:t>
      </w:r>
    </w:p>
    <w:bookmarkEnd w:id="506"/>
    <w:bookmarkStart w:name="z1159" w:id="507"/>
    <w:p>
      <w:pPr>
        <w:spacing w:after="0"/>
        <w:ind w:left="0"/>
        <w:jc w:val="both"/>
      </w:pPr>
      <w:r>
        <w:rPr>
          <w:rFonts w:ascii="Times New Roman"/>
          <w:b w:val="false"/>
          <w:i w:val="false"/>
          <w:color w:val="000000"/>
          <w:sz w:val="28"/>
        </w:rPr>
        <w:t xml:space="preserve">
      11) пломбаның алынғаны туралы мәліметтер (алынған күні мен уақыты, себептері, бақылау және қадағалау органының лауазымды адамы мен бақылау және қадағалау субъектісі басшысының немесе оның уәкілетті өкілінің лауазымы, тегі, аты, әкесінің аты (егер ол жеке басты куәландыратын құжатта көрсетілсе) және қолы). </w:t>
      </w:r>
    </w:p>
    <w:bookmarkEnd w:id="507"/>
    <w:p>
      <w:pPr>
        <w:spacing w:after="0"/>
        <w:ind w:left="0"/>
        <w:jc w:val="both"/>
      </w:pPr>
      <w:r>
        <w:rPr>
          <w:rFonts w:ascii="Times New Roman"/>
          <w:b w:val="false"/>
          <w:i w:val="false"/>
          <w:color w:val="000000"/>
          <w:sz w:val="28"/>
        </w:rPr>
        <w:t xml:space="preserve">
      Өнеркәсіптік қауіпсіздік саласындағы қызметті немесе қызметтің жекелеген түрлерін тоқтата тұру не оған тыйым салу туралы акт мынадай тәсілдердің бірімен табыс етіледі: </w:t>
      </w:r>
    </w:p>
    <w:bookmarkStart w:name="z1160" w:id="508"/>
    <w:p>
      <w:pPr>
        <w:spacing w:after="0"/>
        <w:ind w:left="0"/>
        <w:jc w:val="both"/>
      </w:pPr>
      <w:r>
        <w:rPr>
          <w:rFonts w:ascii="Times New Roman"/>
          <w:b w:val="false"/>
          <w:i w:val="false"/>
          <w:color w:val="000000"/>
          <w:sz w:val="28"/>
        </w:rPr>
        <w:t>
      1) қолма-қол – өнеркәсіптік қауіпсіздік саласындағы қызметті немесе қызметтің жекелеген түрлерін тоқтата тұру не оған тыйым салу туралы актіде оны алғаны туралы белгі қойылған күннен бастап;</w:t>
      </w:r>
    </w:p>
    <w:bookmarkEnd w:id="508"/>
    <w:bookmarkStart w:name="z1161" w:id="509"/>
    <w:p>
      <w:pPr>
        <w:spacing w:after="0"/>
        <w:ind w:left="0"/>
        <w:jc w:val="both"/>
      </w:pPr>
      <w:r>
        <w:rPr>
          <w:rFonts w:ascii="Times New Roman"/>
          <w:b w:val="false"/>
          <w:i w:val="false"/>
          <w:color w:val="000000"/>
          <w:sz w:val="28"/>
        </w:rPr>
        <w:t>
      2) табыс етілгені туралы хабарламасы бар тапсырысты хатпен;</w:t>
      </w:r>
    </w:p>
    <w:bookmarkEnd w:id="509"/>
    <w:bookmarkStart w:name="z1162" w:id="510"/>
    <w:p>
      <w:pPr>
        <w:spacing w:after="0"/>
        <w:ind w:left="0"/>
        <w:jc w:val="both"/>
      </w:pPr>
      <w:r>
        <w:rPr>
          <w:rFonts w:ascii="Times New Roman"/>
          <w:b w:val="false"/>
          <w:i w:val="false"/>
          <w:color w:val="000000"/>
          <w:sz w:val="28"/>
        </w:rPr>
        <w:t>
      3) электрондық тәсілмен – бақылау және қадағалау субъектісінің электрондық мекенжайына жіберу.</w:t>
      </w:r>
    </w:p>
    <w:bookmarkEnd w:id="510"/>
    <w:p>
      <w:pPr>
        <w:spacing w:after="0"/>
        <w:ind w:left="0"/>
        <w:jc w:val="both"/>
      </w:pPr>
      <w:r>
        <w:rPr>
          <w:rFonts w:ascii="Times New Roman"/>
          <w:b w:val="false"/>
          <w:i w:val="false"/>
          <w:color w:val="000000"/>
          <w:sz w:val="28"/>
        </w:rPr>
        <w:t>
      Өнеркәсіптік қауіпсіздік саласындағы қызметті немесе қызметтің жекелеген түрлерін тоқтата тұру не оған тыйым салу туралы актіге жедел ықпал ету шараларының нысанасына жататын техникалық бақылау құралдарының, байқау және тіркеп-білгілеу аспаптарының, фото- және бейнеаппаратураның жазбалары бар болған кезде қоса беріледі.</w:t>
      </w:r>
    </w:p>
    <w:bookmarkStart w:name="z1163" w:id="511"/>
    <w:p>
      <w:pPr>
        <w:spacing w:after="0"/>
        <w:ind w:left="0"/>
        <w:jc w:val="both"/>
      </w:pPr>
      <w:r>
        <w:rPr>
          <w:rFonts w:ascii="Times New Roman"/>
          <w:b w:val="false"/>
          <w:i w:val="false"/>
          <w:color w:val="000000"/>
          <w:sz w:val="28"/>
        </w:rPr>
        <w:t xml:space="preserve">
      5. Өнеркәсіптік қауіпсіздік саласындағы қызметті немесе қызметтің жекелеген түрлерін тоқтата тұру не оған тыйым салу туралы актіні қолма-қол табыс ету кезінде оны қабылдаудан бас тартқан жағдайда оған актіні алудан бас тартқаны туралы тиісті жазба енгізіледі. </w:t>
      </w:r>
    </w:p>
    <w:bookmarkEnd w:id="511"/>
    <w:bookmarkStart w:name="z1164" w:id="512"/>
    <w:p>
      <w:pPr>
        <w:spacing w:after="0"/>
        <w:ind w:left="0"/>
        <w:jc w:val="both"/>
      </w:pPr>
      <w:r>
        <w:rPr>
          <w:rFonts w:ascii="Times New Roman"/>
          <w:b w:val="false"/>
          <w:i w:val="false"/>
          <w:color w:val="000000"/>
          <w:sz w:val="28"/>
        </w:rPr>
        <w:t>
      6. Өнеркәсіптік қауіпсіздік саласындағы қызметті немесе қызметтің жекелеген түрлерін тоқтата тұру не оған тыйым салу туралы актіні алудан бас тарту оны орындамау үшін негіз болып табылмайды.</w:t>
      </w:r>
    </w:p>
    <w:bookmarkEnd w:id="512"/>
    <w:bookmarkStart w:name="z1165" w:id="513"/>
    <w:p>
      <w:pPr>
        <w:spacing w:after="0"/>
        <w:ind w:left="0"/>
        <w:jc w:val="both"/>
      </w:pPr>
      <w:r>
        <w:rPr>
          <w:rFonts w:ascii="Times New Roman"/>
          <w:b w:val="false"/>
          <w:i w:val="false"/>
          <w:color w:val="000000"/>
          <w:sz w:val="28"/>
        </w:rPr>
        <w:t xml:space="preserve">
      7. Тексеруді немесе аварияларды тергеп-тексеруді жүзеге асыру барысында және (немесе) оның нәтижелері бойынша анықталған жедел ықпал ету шараларының талаптарын бұзушылықтар өнеркәсіптік қауіпсіздік талаптарының анықталған бұзушылықтарын жою туралы нұсқамада немесе аварияларды тергеп-тексеру актісінде көрсетіледі. </w:t>
      </w:r>
    </w:p>
    <w:bookmarkEnd w:id="513"/>
    <w:bookmarkStart w:name="z1166" w:id="514"/>
    <w:p>
      <w:pPr>
        <w:spacing w:after="0"/>
        <w:ind w:left="0"/>
        <w:jc w:val="both"/>
      </w:pPr>
      <w:r>
        <w:rPr>
          <w:rFonts w:ascii="Times New Roman"/>
          <w:b w:val="false"/>
          <w:i w:val="false"/>
          <w:color w:val="000000"/>
          <w:sz w:val="28"/>
        </w:rPr>
        <w:t>
      8. Бақылау және қадағалау субъектілері жедел ықпал ету шаралары талаптарының анықталған бұзушылықтарын өнеркәсіптік қауіпсіздік талаптарының анықталған бұзушылықтарын жою туралы нұсқамада немесе аварияларды тергеп-тексеру актісінде көрсетілген мерзімдерде жоюға міндетті.</w:t>
      </w:r>
    </w:p>
    <w:bookmarkEnd w:id="514"/>
    <w:bookmarkStart w:name="z1167" w:id="515"/>
    <w:p>
      <w:pPr>
        <w:spacing w:after="0"/>
        <w:ind w:left="0"/>
        <w:jc w:val="both"/>
      </w:pPr>
      <w:r>
        <w:rPr>
          <w:rFonts w:ascii="Times New Roman"/>
          <w:b w:val="false"/>
          <w:i w:val="false"/>
          <w:color w:val="000000"/>
          <w:sz w:val="28"/>
        </w:rPr>
        <w:t xml:space="preserve">
      9. Тексеру немесе аварияларды тергеп-тексеру нәтижелері бойынша анықталған, жедел ықпал ету шаралары талаптарының бұзушылықтары мерзімі өткеннен кейін немесе олар мерзімінен бұрын жойылғанда осы Заңның 39-2-бабы 7-тармағының 2) тармақшасына сәйкес жоспардан тыс тексеру жүргізіледі. </w:t>
      </w:r>
    </w:p>
    <w:bookmarkEnd w:id="515"/>
    <w:p>
      <w:pPr>
        <w:spacing w:after="0"/>
        <w:ind w:left="0"/>
        <w:jc w:val="both"/>
      </w:pPr>
      <w:r>
        <w:rPr>
          <w:rFonts w:ascii="Times New Roman"/>
          <w:b w:val="false"/>
          <w:i w:val="false"/>
          <w:color w:val="000000"/>
          <w:sz w:val="28"/>
        </w:rPr>
        <w:t>
      Тексеру немесе аварияларды тергеп-тексеру нәтижелері бойынша анықталған, жедел ықпал ету шаралары талаптарының бұзушылықтары мерзімінен бұрын жойылған жағдайда, бақылау және қадағалау субъектісі бақылау және қадағалау органын жазбаша хабардар етеді.</w:t>
      </w:r>
    </w:p>
    <w:p>
      <w:pPr>
        <w:spacing w:after="0"/>
        <w:ind w:left="0"/>
        <w:jc w:val="both"/>
      </w:pPr>
      <w:r>
        <w:rPr>
          <w:rFonts w:ascii="Times New Roman"/>
          <w:b w:val="false"/>
          <w:i w:val="false"/>
          <w:color w:val="000000"/>
          <w:sz w:val="28"/>
        </w:rPr>
        <w:t>
      Өнеркәсіптік қауіпсіздік саласындағы қызметті немесе қызметтің жекелеген түрлерін тоқтата тұру не оған тыйым салу туралы актінің қолданылуы бақылау және қадағалау органының лауазымды адамы жоспардан тыс тексеру нәтижелері туралы актінің негізінде жедел ықпал ету шараларын қолдануға негіз болған анықталған бұзушылықтардың жойылғанын растағаннан кейін тоқтатылады.</w:t>
      </w:r>
    </w:p>
    <w:bookmarkStart w:name="z1168" w:id="516"/>
    <w:p>
      <w:pPr>
        <w:spacing w:after="0"/>
        <w:ind w:left="0"/>
        <w:jc w:val="both"/>
      </w:pPr>
      <w:r>
        <w:rPr>
          <w:rFonts w:ascii="Times New Roman"/>
          <w:b w:val="false"/>
          <w:i w:val="false"/>
          <w:color w:val="000000"/>
          <w:sz w:val="28"/>
        </w:rPr>
        <w:t>
      10. Жедел ықпал ету шаралары талаптарының анықталған бұзушылықтары жойылмаған кезде жоспардан тыс тексеру нәтижелері бойынша осы Заңның 39-3-бабының 12-тармағында көзделген шаралар қабылданады.</w:t>
      </w:r>
    </w:p>
    <w:bookmarkEnd w:id="516"/>
    <w:bookmarkStart w:name="z1169" w:id="517"/>
    <w:p>
      <w:pPr>
        <w:spacing w:after="0"/>
        <w:ind w:left="0"/>
        <w:jc w:val="both"/>
      </w:pPr>
      <w:r>
        <w:rPr>
          <w:rFonts w:ascii="Times New Roman"/>
          <w:b w:val="false"/>
          <w:i w:val="false"/>
          <w:color w:val="000000"/>
          <w:sz w:val="28"/>
        </w:rPr>
        <w:t>
      11. Жедел ықпал ету шараларын қолдануға алып келген өнеркәсіптік қауіпсіздік саласындағы мемлекеттік бақылау және қадағалау нәтижелерімен келіспеген жағдайда бақылау және қадағалау субъектілері өнеркәсіптік қауіпсіздік саласындағы қызметті немесе қызметтің жекелеген түрлерін тоқтата тұру не оған тыйым салу туралы актіні жарамсыз деп тану және оның күшін жою туралы Қазақстан Республикасы Әкімішілік-рәсімдік-процестік кодексінде көзделген тәртіппен шағым беруге құқылы.</w:t>
      </w:r>
    </w:p>
    <w:bookmarkEnd w:id="517"/>
    <w:p>
      <w:pPr>
        <w:spacing w:after="0"/>
        <w:ind w:left="0"/>
        <w:jc w:val="both"/>
      </w:pPr>
      <w:r>
        <w:rPr>
          <w:rFonts w:ascii="Times New Roman"/>
          <w:b w:val="false"/>
          <w:i w:val="false"/>
          <w:color w:val="000000"/>
          <w:sz w:val="28"/>
        </w:rPr>
        <w:t>
      Шағым беру өнеркәсіптік қауіпсіздік саласындағы қызметті немесе қызметтің жекелеген түрлерін тоқтата тұру не оған тыйым салу туралы актінің орындалуын тоқтата тұрмайды.</w:t>
      </w:r>
    </w:p>
    <w:bookmarkStart w:name="z1170" w:id="518"/>
    <w:p>
      <w:pPr>
        <w:spacing w:after="0"/>
        <w:ind w:left="0"/>
        <w:jc w:val="both"/>
      </w:pPr>
      <w:r>
        <w:rPr>
          <w:rFonts w:ascii="Times New Roman"/>
          <w:b w:val="false"/>
          <w:i w:val="false"/>
          <w:color w:val="000000"/>
          <w:sz w:val="28"/>
        </w:rPr>
        <w:t>
      12. Өнеркәсіптік қауіпсіздік саласындағы қызметті немесе қызметтің жекелеген түрлерін тоқтата тұру не оған тыйым салу туралы актіні жарамсыз деп тануға және оның күшін жоюға мыналар негіздер болып табылады:</w:t>
      </w:r>
    </w:p>
    <w:bookmarkEnd w:id="518"/>
    <w:bookmarkStart w:name="z1171" w:id="519"/>
    <w:p>
      <w:pPr>
        <w:spacing w:after="0"/>
        <w:ind w:left="0"/>
        <w:jc w:val="both"/>
      </w:pPr>
      <w:r>
        <w:rPr>
          <w:rFonts w:ascii="Times New Roman"/>
          <w:b w:val="false"/>
          <w:i w:val="false"/>
          <w:color w:val="000000"/>
          <w:sz w:val="28"/>
        </w:rPr>
        <w:t>
      1) жедел ықпал ету шараларын қолдану үшін негіздердің болмауы;</w:t>
      </w:r>
    </w:p>
    <w:bookmarkEnd w:id="519"/>
    <w:bookmarkStart w:name="z1172" w:id="520"/>
    <w:p>
      <w:pPr>
        <w:spacing w:after="0"/>
        <w:ind w:left="0"/>
        <w:jc w:val="both"/>
      </w:pPr>
      <w:r>
        <w:rPr>
          <w:rFonts w:ascii="Times New Roman"/>
          <w:b w:val="false"/>
          <w:i w:val="false"/>
          <w:color w:val="000000"/>
          <w:sz w:val="28"/>
        </w:rPr>
        <w:t xml:space="preserve">
      2) жедел ықпал ету шараларын осы шараға сәйкес келмейтін негіз бойынша қолдану; </w:t>
      </w:r>
    </w:p>
    <w:bookmarkEnd w:id="520"/>
    <w:bookmarkStart w:name="z1173" w:id="521"/>
    <w:p>
      <w:pPr>
        <w:spacing w:after="0"/>
        <w:ind w:left="0"/>
        <w:jc w:val="both"/>
      </w:pPr>
      <w:r>
        <w:rPr>
          <w:rFonts w:ascii="Times New Roman"/>
          <w:b w:val="false"/>
          <w:i w:val="false"/>
          <w:color w:val="000000"/>
          <w:sz w:val="28"/>
        </w:rPr>
        <w:t>
      3) бақылау және қадағалау органы лауазымды адамының өз құзыретіне кірмейтін мәселелер бойынша жедел ықпал ету шараларын қолдануы;</w:t>
      </w:r>
    </w:p>
    <w:bookmarkEnd w:id="521"/>
    <w:bookmarkStart w:name="z1174" w:id="522"/>
    <w:p>
      <w:pPr>
        <w:spacing w:after="0"/>
        <w:ind w:left="0"/>
        <w:jc w:val="both"/>
      </w:pPr>
      <w:r>
        <w:rPr>
          <w:rFonts w:ascii="Times New Roman"/>
          <w:b w:val="false"/>
          <w:i w:val="false"/>
          <w:color w:val="000000"/>
          <w:sz w:val="28"/>
        </w:rPr>
        <w:t>
      4) осы Заңның 39-4-бабының бірінші бөлігінің 1) тармақшасында және екінші бөлігінде белгіленген талаптардың сақталмауы.</w:t>
      </w:r>
    </w:p>
    <w:bookmarkEnd w:id="5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39-1-баппен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39-2-бап. Өнеркәсіптік қауіпсіздік саласындағы тексеру</w:t>
      </w:r>
    </w:p>
    <w:bookmarkStart w:name="z1041" w:id="523"/>
    <w:p>
      <w:pPr>
        <w:spacing w:after="0"/>
        <w:ind w:left="0"/>
        <w:jc w:val="both"/>
      </w:pPr>
      <w:r>
        <w:rPr>
          <w:rFonts w:ascii="Times New Roman"/>
          <w:b w:val="false"/>
          <w:i w:val="false"/>
          <w:color w:val="000000"/>
          <w:sz w:val="28"/>
        </w:rPr>
        <w:t>
      1. Өнеркәсіптік қауіпсіздік саласындағы тексеруді бақылау және қадағалау органы қауіп-қатер дәрежесіне қарай бақылау және қадағалау субъектілеріне (объектілеріне) қатысты жүргізеді.</w:t>
      </w:r>
    </w:p>
    <w:bookmarkEnd w:id="523"/>
    <w:bookmarkStart w:name="z1042" w:id="524"/>
    <w:p>
      <w:pPr>
        <w:spacing w:after="0"/>
        <w:ind w:left="0"/>
        <w:jc w:val="both"/>
      </w:pPr>
      <w:r>
        <w:rPr>
          <w:rFonts w:ascii="Times New Roman"/>
          <w:b w:val="false"/>
          <w:i w:val="false"/>
          <w:color w:val="000000"/>
          <w:sz w:val="28"/>
        </w:rPr>
        <w:t>
      2. Қауіп-қатер дәрежесі бойынша бақылау және қадағалау субъектілері (объектілері):</w:t>
      </w:r>
    </w:p>
    <w:bookmarkEnd w:id="524"/>
    <w:p>
      <w:pPr>
        <w:spacing w:after="0"/>
        <w:ind w:left="0"/>
        <w:jc w:val="both"/>
      </w:pPr>
      <w:r>
        <w:rPr>
          <w:rFonts w:ascii="Times New Roman"/>
          <w:b w:val="false"/>
          <w:i w:val="false"/>
          <w:color w:val="000000"/>
          <w:sz w:val="28"/>
        </w:rPr>
        <w:t>
      1) жоғары дәрежелі қауіп-қатер;</w:t>
      </w:r>
    </w:p>
    <w:p>
      <w:pPr>
        <w:spacing w:after="0"/>
        <w:ind w:left="0"/>
        <w:jc w:val="both"/>
      </w:pPr>
      <w:r>
        <w:rPr>
          <w:rFonts w:ascii="Times New Roman"/>
          <w:b w:val="false"/>
          <w:i w:val="false"/>
          <w:color w:val="000000"/>
          <w:sz w:val="28"/>
        </w:rPr>
        <w:t>
      2) жоғары дәрежелі қауіп-қатерге жатқызылмағандар болып бөлінеді.</w:t>
      </w:r>
    </w:p>
    <w:p>
      <w:pPr>
        <w:spacing w:after="0"/>
        <w:ind w:left="0"/>
        <w:jc w:val="both"/>
      </w:pPr>
      <w:r>
        <w:rPr>
          <w:rFonts w:ascii="Times New Roman"/>
          <w:b w:val="false"/>
          <w:i w:val="false"/>
          <w:color w:val="000000"/>
          <w:sz w:val="28"/>
        </w:rPr>
        <w:t>
      Жоғары дәрежелі қауіп-қатерге:</w:t>
      </w:r>
    </w:p>
    <w:p>
      <w:pPr>
        <w:spacing w:after="0"/>
        <w:ind w:left="0"/>
        <w:jc w:val="both"/>
      </w:pPr>
      <w:r>
        <w:rPr>
          <w:rFonts w:ascii="Times New Roman"/>
          <w:b w:val="false"/>
          <w:i w:val="false"/>
          <w:color w:val="000000"/>
          <w:sz w:val="28"/>
        </w:rPr>
        <w:t>
      1) қауіпті өндірістік объектілерді декларацияланатын объектілерге жатқызу өлшемшарттарына сәйкес келетін, өнеркәсіптік қауіпсіздігі міндетті декларациялауға жататын қауіпті өндірістік объектілерді пайдаланатын;</w:t>
      </w:r>
    </w:p>
    <w:p>
      <w:pPr>
        <w:spacing w:after="0"/>
        <w:ind w:left="0"/>
        <w:jc w:val="both"/>
      </w:pPr>
      <w:r>
        <w:rPr>
          <w:rFonts w:ascii="Times New Roman"/>
          <w:b w:val="false"/>
          <w:i w:val="false"/>
          <w:color w:val="000000"/>
          <w:sz w:val="28"/>
        </w:rPr>
        <w:t>
      2) дайындаушы зауыт белгілеген нормативтік қызмет ету мерзімін өтеген қауіпті техникалық құрылғыларды пайдаланатын бақылау және қадағалау субъектілері жатады.</w:t>
      </w:r>
    </w:p>
    <w:p>
      <w:pPr>
        <w:spacing w:after="0"/>
        <w:ind w:left="0"/>
        <w:jc w:val="both"/>
      </w:pPr>
      <w:r>
        <w:rPr>
          <w:rFonts w:ascii="Times New Roman"/>
          <w:b w:val="false"/>
          <w:i w:val="false"/>
          <w:color w:val="000000"/>
          <w:sz w:val="28"/>
        </w:rPr>
        <w:t xml:space="preserve">
      Жоғары дәрежелі қауіп-қатерге жатқызылмағандарға: </w:t>
      </w:r>
    </w:p>
    <w:p>
      <w:pPr>
        <w:spacing w:after="0"/>
        <w:ind w:left="0"/>
        <w:jc w:val="both"/>
      </w:pPr>
      <w:r>
        <w:rPr>
          <w:rFonts w:ascii="Times New Roman"/>
          <w:b w:val="false"/>
          <w:i w:val="false"/>
          <w:color w:val="000000"/>
          <w:sz w:val="28"/>
        </w:rPr>
        <w:t xml:space="preserve">
      1) өнеркәсіптік қауіпсіздігі міндетті декларациялауға жатпайтын қауіпті өндірістік объектілерді пайдаланатын; </w:t>
      </w:r>
    </w:p>
    <w:p>
      <w:pPr>
        <w:spacing w:after="0"/>
        <w:ind w:left="0"/>
        <w:jc w:val="both"/>
      </w:pPr>
      <w:r>
        <w:rPr>
          <w:rFonts w:ascii="Times New Roman"/>
          <w:b w:val="false"/>
          <w:i w:val="false"/>
          <w:color w:val="000000"/>
          <w:sz w:val="28"/>
        </w:rPr>
        <w:t>
      2) дайындаушы зауыт белгілеген нормативтік қызмет ету мерзімін өтемеген қауіпті техникалық құрылғыларды пайдаланатын;</w:t>
      </w:r>
    </w:p>
    <w:p>
      <w:pPr>
        <w:spacing w:after="0"/>
        <w:ind w:left="0"/>
        <w:jc w:val="both"/>
      </w:pPr>
      <w:r>
        <w:rPr>
          <w:rFonts w:ascii="Times New Roman"/>
          <w:b w:val="false"/>
          <w:i w:val="false"/>
          <w:color w:val="000000"/>
          <w:sz w:val="28"/>
        </w:rPr>
        <w:t>
      3) қауіпті өндірістік объектіде тау-кен құтқару, газдан құтқару, бұрқаққа қарсы жұмыстарды жүргізу құқығына аттестат негізінде қызметті жүзеге асыратын;</w:t>
      </w:r>
    </w:p>
    <w:p>
      <w:pPr>
        <w:spacing w:after="0"/>
        <w:ind w:left="0"/>
        <w:jc w:val="both"/>
      </w:pPr>
      <w:r>
        <w:rPr>
          <w:rFonts w:ascii="Times New Roman"/>
          <w:b w:val="false"/>
          <w:i w:val="false"/>
          <w:color w:val="000000"/>
          <w:sz w:val="28"/>
        </w:rPr>
        <w:t>
      4) өнеркәсіптік қауіпсіздік саласындағы жұмыстарды жүргізу құқығына аттестат негізінде қызметті жүзеге асыратын;</w:t>
      </w:r>
    </w:p>
    <w:p>
      <w:pPr>
        <w:spacing w:after="0"/>
        <w:ind w:left="0"/>
        <w:jc w:val="both"/>
      </w:pPr>
      <w:r>
        <w:rPr>
          <w:rFonts w:ascii="Times New Roman"/>
          <w:b w:val="false"/>
          <w:i w:val="false"/>
          <w:color w:val="000000"/>
          <w:sz w:val="28"/>
        </w:rPr>
        <w:t>
      5) жарылғыш және пиротехникалық (азаматтық заттар мен бұйымдарды қоспағанда) заттар мен оларды қолдана отырып жасалған бұйымдарды әзірлеу, өндіру, иелену, өткізу, сақтау жөніндегі қызметтің лицензияланатын түрлерін жүзеге асыратын бақылау және қадағалау субъектілері жатады.</w:t>
      </w:r>
    </w:p>
    <w:bookmarkStart w:name="z1043" w:id="525"/>
    <w:p>
      <w:pPr>
        <w:spacing w:after="0"/>
        <w:ind w:left="0"/>
        <w:jc w:val="both"/>
      </w:pPr>
      <w:r>
        <w:rPr>
          <w:rFonts w:ascii="Times New Roman"/>
          <w:b w:val="false"/>
          <w:i w:val="false"/>
          <w:color w:val="000000"/>
          <w:sz w:val="28"/>
        </w:rPr>
        <w:t>
      3. Тексерулер мынадай түрлерге бөлінеді:</w:t>
      </w:r>
    </w:p>
    <w:bookmarkEnd w:id="525"/>
    <w:p>
      <w:pPr>
        <w:spacing w:after="0"/>
        <w:ind w:left="0"/>
        <w:jc w:val="both"/>
      </w:pPr>
      <w:r>
        <w:rPr>
          <w:rFonts w:ascii="Times New Roman"/>
          <w:b w:val="false"/>
          <w:i w:val="false"/>
          <w:color w:val="000000"/>
          <w:sz w:val="28"/>
        </w:rPr>
        <w:t>
      1) жоспарлы;</w:t>
      </w:r>
    </w:p>
    <w:p>
      <w:pPr>
        <w:spacing w:after="0"/>
        <w:ind w:left="0"/>
        <w:jc w:val="both"/>
      </w:pPr>
      <w:r>
        <w:rPr>
          <w:rFonts w:ascii="Times New Roman"/>
          <w:b w:val="false"/>
          <w:i w:val="false"/>
          <w:color w:val="000000"/>
          <w:sz w:val="28"/>
        </w:rPr>
        <w:t>
      2) берілген рұқсаттар бойынша біліктілік немесе рұқсат беру талаптарына сәйкестігі тұрғысынан жүргізілетін тексерулер;</w:t>
      </w:r>
    </w:p>
    <w:p>
      <w:pPr>
        <w:spacing w:after="0"/>
        <w:ind w:left="0"/>
        <w:jc w:val="both"/>
      </w:pPr>
      <w:r>
        <w:rPr>
          <w:rFonts w:ascii="Times New Roman"/>
          <w:b w:val="false"/>
          <w:i w:val="false"/>
          <w:color w:val="000000"/>
          <w:sz w:val="28"/>
        </w:rPr>
        <w:t>
      3) жоспардан тыс.</w:t>
      </w:r>
    </w:p>
    <w:bookmarkStart w:name="z1044" w:id="526"/>
    <w:p>
      <w:pPr>
        <w:spacing w:after="0"/>
        <w:ind w:left="0"/>
        <w:jc w:val="both"/>
      </w:pPr>
      <w:r>
        <w:rPr>
          <w:rFonts w:ascii="Times New Roman"/>
          <w:b w:val="false"/>
          <w:i w:val="false"/>
          <w:color w:val="000000"/>
          <w:sz w:val="28"/>
        </w:rPr>
        <w:t>
      4. Жоспардан тыс тексерулерді қоспағанда, жоғары дәрежелі қауіп-қатерге жатқызылған бақылау және қадағалау субъектілерін (объектілерін) тексеру жылына бір реттен жиілетпей, біліктілік немесе рұқсат беру талаптарына сәйкестігі тұрғысынан берілген рұқсаттар бойынша жоғары дәрежелі қауіп-қатерге жатқызылмағандарды – үш жылда бір реттен жиілетпей жүргізіледі.</w:t>
      </w:r>
    </w:p>
    <w:bookmarkEnd w:id="526"/>
    <w:bookmarkStart w:name="z1045" w:id="527"/>
    <w:p>
      <w:pPr>
        <w:spacing w:after="0"/>
        <w:ind w:left="0"/>
        <w:jc w:val="both"/>
      </w:pPr>
      <w:r>
        <w:rPr>
          <w:rFonts w:ascii="Times New Roman"/>
          <w:b w:val="false"/>
          <w:i w:val="false"/>
          <w:color w:val="000000"/>
          <w:sz w:val="28"/>
        </w:rPr>
        <w:t>
      5. Бақылау және қадағалау субъектілеріне (объектілеріне) қатысты жоспарлы тексерулер:</w:t>
      </w:r>
    </w:p>
    <w:bookmarkEnd w:id="527"/>
    <w:p>
      <w:pPr>
        <w:spacing w:after="0"/>
        <w:ind w:left="0"/>
        <w:jc w:val="both"/>
      </w:pPr>
      <w:r>
        <w:rPr>
          <w:rFonts w:ascii="Times New Roman"/>
          <w:b w:val="false"/>
          <w:i w:val="false"/>
          <w:color w:val="000000"/>
          <w:sz w:val="28"/>
        </w:rPr>
        <w:t>
      жоғары дәрежелі қауіп-қатер үшін өнеркәсіптік қауіпсіздік саласындағы уәкілетті орган ведомствосының немесе жергілікті атқарушы органның басшысы бекіткен тексерулердің жылдық жоспарына сәйкес тексерулер жүргізілетін жылдың алдындағы жылдың 10 желтоқсанына дейінгі мерзімде;</w:t>
      </w:r>
    </w:p>
    <w:p>
      <w:pPr>
        <w:spacing w:after="0"/>
        <w:ind w:left="0"/>
        <w:jc w:val="both"/>
      </w:pPr>
      <w:r>
        <w:rPr>
          <w:rFonts w:ascii="Times New Roman"/>
          <w:b w:val="false"/>
          <w:i w:val="false"/>
          <w:color w:val="000000"/>
          <w:sz w:val="28"/>
        </w:rPr>
        <w:t>
      жоғары дәрежелі тәуекелге жатқызылмағандар үшін өнеркәсіптік қауіпсіздік саласындағы уәкілетті орган ведомствосының немесе жергілікті атқарушы органның басшысы бекіткен үш жылға арналған тексерулер жоспарына сәйкес үш жылда бір рет жоспарлы кезеңнің алдындағы жылдың 10 желтоқсанына дейінгі мерзімде тексеруді тағайындау туралы акт негізінде жүргізіледі.</w:t>
      </w:r>
    </w:p>
    <w:p>
      <w:pPr>
        <w:spacing w:after="0"/>
        <w:ind w:left="0"/>
        <w:jc w:val="both"/>
      </w:pPr>
      <w:r>
        <w:rPr>
          <w:rFonts w:ascii="Times New Roman"/>
          <w:b w:val="false"/>
          <w:i w:val="false"/>
          <w:color w:val="000000"/>
          <w:sz w:val="28"/>
        </w:rPr>
        <w:t xml:space="preserve">
      Берілген рұқсаттар бойынша біліктілік немесе рұқсат беру талаптарына сәйкестігі тұрғысынан жүргізілетін тексерулер өнеркәсіптік қауіпсіздік саласындағы уәкілетті орган ведомствосының басшысы бекіткен үш жылға арналған тексерулер кестесіне сәйкес үш жылда бір рет кезеңнің алдындағы жылдың 10 желтоқсанына дейінгі мерзімде тексеруді тағайындау туралы актінің негізінде жүргізіледі. </w:t>
      </w:r>
    </w:p>
    <w:p>
      <w:pPr>
        <w:spacing w:after="0"/>
        <w:ind w:left="0"/>
        <w:jc w:val="both"/>
      </w:pPr>
      <w:r>
        <w:rPr>
          <w:rFonts w:ascii="Times New Roman"/>
          <w:b w:val="false"/>
          <w:i w:val="false"/>
          <w:color w:val="000000"/>
          <w:sz w:val="28"/>
        </w:rPr>
        <w:t>
      Тексерулердің жоспарлары мен кестесі бақылау және қадағалау субъектілерінің (объектілерінің) қауіп-қатер дәрежесі ескеріле отырып қалыптастырылады және олар бекітілген кезден бастап күнтізбелік он күннен кешіктірілмей өнеркәсіптік қауіпсіздік саласындағы уәкілетті орган ведомствосының немесе жергілікті атқарушы органның интернет-ресурсында орналастырылады.</w:t>
      </w:r>
    </w:p>
    <w:p>
      <w:pPr>
        <w:spacing w:after="0"/>
        <w:ind w:left="0"/>
        <w:jc w:val="both"/>
      </w:pPr>
      <w:r>
        <w:rPr>
          <w:rFonts w:ascii="Times New Roman"/>
          <w:b w:val="false"/>
          <w:i w:val="false"/>
          <w:color w:val="000000"/>
          <w:sz w:val="28"/>
        </w:rPr>
        <w:t>
      Тексерулердің жоспарлары мен кестесіне өзгерістер мен толықтырулар енгізу тексерілетін бақылау және қадағалау субъектісі (объектісі) таратылған, қайта ұйымдастырылған, оның атауы өзгерген, сондай-ақ табиғи, техногендік және әлеуметтік сипаттағы төтенше жағдай туындаған, төтенше жағдай режимі енгізілген, эпидемияның, карантиндік объектілер мен аса қауіпті зиянды организмдер ошақтарының, инфекциялық, паразиттік аурулардың таралуы, уланулар, радиациялық авариялар және солармен байланысты шектеулер туындаған немесе олардың туындау қатері төнген жағдайларда, бірақ жылына екі реттен жиілетпей жүзеге асырылады.</w:t>
      </w:r>
    </w:p>
    <w:p>
      <w:pPr>
        <w:spacing w:after="0"/>
        <w:ind w:left="0"/>
        <w:jc w:val="both"/>
      </w:pPr>
      <w:r>
        <w:rPr>
          <w:rFonts w:ascii="Times New Roman"/>
          <w:b w:val="false"/>
          <w:i w:val="false"/>
          <w:color w:val="000000"/>
          <w:sz w:val="28"/>
        </w:rPr>
        <w:t xml:space="preserve">
      Осы тармақтың төртінші бөлігінде көрсетілген жағдайлар туындаған кезде тексеру ұзартылуы не тоқтатыла тұруы мүмкін. </w:t>
      </w:r>
    </w:p>
    <w:p>
      <w:pPr>
        <w:spacing w:after="0"/>
        <w:ind w:left="0"/>
        <w:jc w:val="both"/>
      </w:pPr>
      <w:r>
        <w:rPr>
          <w:rFonts w:ascii="Times New Roman"/>
          <w:b w:val="false"/>
          <w:i w:val="false"/>
          <w:color w:val="000000"/>
          <w:sz w:val="28"/>
        </w:rPr>
        <w:t>
      Тексеру жоспарлары мен кестесінде:</w:t>
      </w:r>
    </w:p>
    <w:p>
      <w:pPr>
        <w:spacing w:after="0"/>
        <w:ind w:left="0"/>
        <w:jc w:val="both"/>
      </w:pPr>
      <w:r>
        <w:rPr>
          <w:rFonts w:ascii="Times New Roman"/>
          <w:b w:val="false"/>
          <w:i w:val="false"/>
          <w:color w:val="000000"/>
          <w:sz w:val="28"/>
        </w:rPr>
        <w:t>
      1) жоспардың (кестенің) бекітілген күні мен нөмірі;</w:t>
      </w:r>
    </w:p>
    <w:p>
      <w:pPr>
        <w:spacing w:after="0"/>
        <w:ind w:left="0"/>
        <w:jc w:val="both"/>
      </w:pPr>
      <w:r>
        <w:rPr>
          <w:rFonts w:ascii="Times New Roman"/>
          <w:b w:val="false"/>
          <w:i w:val="false"/>
          <w:color w:val="000000"/>
          <w:sz w:val="28"/>
        </w:rPr>
        <w:t>
      2) бақылау және қадағалау органының атауы;</w:t>
      </w:r>
    </w:p>
    <w:p>
      <w:pPr>
        <w:spacing w:after="0"/>
        <w:ind w:left="0"/>
        <w:jc w:val="both"/>
      </w:pPr>
      <w:r>
        <w:rPr>
          <w:rFonts w:ascii="Times New Roman"/>
          <w:b w:val="false"/>
          <w:i w:val="false"/>
          <w:color w:val="000000"/>
          <w:sz w:val="28"/>
        </w:rPr>
        <w:t>
      3) тексерілетін бақылау және қадағалау субъектісінің атауы, оның сәйкестендіру нөмірі және заңды мекенжайы;</w:t>
      </w:r>
    </w:p>
    <w:p>
      <w:pPr>
        <w:spacing w:after="0"/>
        <w:ind w:left="0"/>
        <w:jc w:val="both"/>
      </w:pPr>
      <w:r>
        <w:rPr>
          <w:rFonts w:ascii="Times New Roman"/>
          <w:b w:val="false"/>
          <w:i w:val="false"/>
          <w:color w:val="000000"/>
          <w:sz w:val="28"/>
        </w:rPr>
        <w:t>
      4) тексерілетін бақылау және қадағалау объектісінің атауы және оның орналасқан жері;</w:t>
      </w:r>
    </w:p>
    <w:p>
      <w:pPr>
        <w:spacing w:after="0"/>
        <w:ind w:left="0"/>
        <w:jc w:val="both"/>
      </w:pPr>
      <w:r>
        <w:rPr>
          <w:rFonts w:ascii="Times New Roman"/>
          <w:b w:val="false"/>
          <w:i w:val="false"/>
          <w:color w:val="000000"/>
          <w:sz w:val="28"/>
        </w:rPr>
        <w:t>
      5) қауіп-қатер дәрежесі немесе рұқсат беру құжатының түрі;</w:t>
      </w:r>
    </w:p>
    <w:p>
      <w:pPr>
        <w:spacing w:after="0"/>
        <w:ind w:left="0"/>
        <w:jc w:val="both"/>
      </w:pPr>
      <w:r>
        <w:rPr>
          <w:rFonts w:ascii="Times New Roman"/>
          <w:b w:val="false"/>
          <w:i w:val="false"/>
          <w:color w:val="000000"/>
          <w:sz w:val="28"/>
        </w:rPr>
        <w:t>
      6) тексерілетін бақылау және қадағалау субъектісінің кәсіпкерлік санаты қамтылады.</w:t>
      </w:r>
    </w:p>
    <w:bookmarkStart w:name="z1175" w:id="528"/>
    <w:p>
      <w:pPr>
        <w:spacing w:after="0"/>
        <w:ind w:left="0"/>
        <w:jc w:val="both"/>
      </w:pPr>
      <w:r>
        <w:rPr>
          <w:rFonts w:ascii="Times New Roman"/>
          <w:b w:val="false"/>
          <w:i w:val="false"/>
          <w:color w:val="000000"/>
          <w:sz w:val="28"/>
        </w:rPr>
        <w:t>
      6. Адамның өмірі мен денсаулығына, қоршаған ортаға, жеке және заңды тұлғалардың, мемлекеттің заңды мүдделеріне төнетін тікелей қатердің алдын алу және (немесе) оны жою мақсатында нақты бақылау және қадағалау субъектісіне (объектісіне) қатысты жоспардан тыс тексеру тағайындауға негіз болған нақты фактілер мен мән-жайлар бойынша бақылау және қадағалау органы тағайындайтын тексеру жоспардан тыс тексеру болып табылады.</w:t>
      </w:r>
    </w:p>
    <w:bookmarkEnd w:id="528"/>
    <w:p>
      <w:pPr>
        <w:spacing w:after="0"/>
        <w:ind w:left="0"/>
        <w:jc w:val="both"/>
      </w:pPr>
      <w:r>
        <w:rPr>
          <w:rFonts w:ascii="Times New Roman"/>
          <w:b w:val="false"/>
          <w:i w:val="false"/>
          <w:color w:val="000000"/>
          <w:sz w:val="28"/>
        </w:rPr>
        <w:t>
      Жоспардан тыс тексеру бақылау және қадағалау субъектісі оның басталғаны туралы хабардар етілмей жүргізіледі.</w:t>
      </w:r>
    </w:p>
    <w:bookmarkStart w:name="z1176" w:id="529"/>
    <w:p>
      <w:pPr>
        <w:spacing w:after="0"/>
        <w:ind w:left="0"/>
        <w:jc w:val="both"/>
      </w:pPr>
      <w:r>
        <w:rPr>
          <w:rFonts w:ascii="Times New Roman"/>
          <w:b w:val="false"/>
          <w:i w:val="false"/>
          <w:color w:val="000000"/>
          <w:sz w:val="28"/>
        </w:rPr>
        <w:t>
      7. Бақылау және қадағалау субъектілеріне (объектілеріне) жоспардан тыс тексеру жүргізуге мыналар негіздер болып табылады:</w:t>
      </w:r>
    </w:p>
    <w:bookmarkEnd w:id="529"/>
    <w:p>
      <w:pPr>
        <w:spacing w:after="0"/>
        <w:ind w:left="0"/>
        <w:jc w:val="both"/>
      </w:pPr>
      <w:r>
        <w:rPr>
          <w:rFonts w:ascii="Times New Roman"/>
          <w:b w:val="false"/>
          <w:i w:val="false"/>
          <w:color w:val="000000"/>
          <w:sz w:val="28"/>
        </w:rPr>
        <w:t>
      1) аварияларды тергеп-тексеру актісінде көрсетілген бұзушылықтарды жоюдың орындалуын бақылау;</w:t>
      </w:r>
    </w:p>
    <w:p>
      <w:pPr>
        <w:spacing w:after="0"/>
        <w:ind w:left="0"/>
        <w:jc w:val="both"/>
      </w:pPr>
      <w:r>
        <w:rPr>
          <w:rFonts w:ascii="Times New Roman"/>
          <w:b w:val="false"/>
          <w:i w:val="false"/>
          <w:color w:val="000000"/>
          <w:sz w:val="28"/>
        </w:rPr>
        <w:t>
      2) жедел ықпал ету шараларын қолдануға негіздер болып табылатын бұзушылықтардың жойылғанын бақылау;</w:t>
      </w:r>
    </w:p>
    <w:p>
      <w:pPr>
        <w:spacing w:after="0"/>
        <w:ind w:left="0"/>
        <w:jc w:val="both"/>
      </w:pPr>
      <w:r>
        <w:rPr>
          <w:rFonts w:ascii="Times New Roman"/>
          <w:b w:val="false"/>
          <w:i w:val="false"/>
          <w:color w:val="000000"/>
          <w:sz w:val="28"/>
        </w:rPr>
        <w:t>
      3) тексеру нәтижесінде анықталған бұзушылықтарды жою туралы нұсқамалардың орындалуын бақылау;</w:t>
      </w:r>
    </w:p>
    <w:p>
      <w:pPr>
        <w:spacing w:after="0"/>
        <w:ind w:left="0"/>
        <w:jc w:val="both"/>
      </w:pPr>
      <w:r>
        <w:rPr>
          <w:rFonts w:ascii="Times New Roman"/>
          <w:b w:val="false"/>
          <w:i w:val="false"/>
          <w:color w:val="000000"/>
          <w:sz w:val="28"/>
        </w:rPr>
        <w:t>
      4) өнеркәсіптік қауіпсіздік саласындағы талаптарды бұзушылықтар бойынша негіздер мен растайтын дәлелдемелер болған кезде жеке және заңды тұлғалардың жолданымдары;</w:t>
      </w:r>
    </w:p>
    <w:p>
      <w:pPr>
        <w:spacing w:after="0"/>
        <w:ind w:left="0"/>
        <w:jc w:val="both"/>
      </w:pPr>
      <w:r>
        <w:rPr>
          <w:rFonts w:ascii="Times New Roman"/>
          <w:b w:val="false"/>
          <w:i w:val="false"/>
          <w:color w:val="000000"/>
          <w:sz w:val="28"/>
        </w:rPr>
        <w:t>
      5) адамның өміріне, денсаулығына, қоршаған ортаға, жеке және заңды тұлғалардың, мемлекеттің құқықтары мен заңды мүдделеріне нұқсан келтірудің не нұқсан келтіру қатері туралы нақты фактілер бойынша прокурордың талаптары;</w:t>
      </w:r>
    </w:p>
    <w:p>
      <w:pPr>
        <w:spacing w:after="0"/>
        <w:ind w:left="0"/>
        <w:jc w:val="both"/>
      </w:pPr>
      <w:r>
        <w:rPr>
          <w:rFonts w:ascii="Times New Roman"/>
          <w:b w:val="false"/>
          <w:i w:val="false"/>
          <w:color w:val="000000"/>
          <w:sz w:val="28"/>
        </w:rPr>
        <w:t>
      6) адамның өміріне, денсаулығына, қоршаған ортаға нұқсан келтірудің нақты фактілері, жеке және заңды тұлғалардың, мемлекеттің бұзылған құқықтары мен заңды мүдделері, сондай-ақ жойылмауы адамның өмірі мен денсаулығына, жеке және заңды тұлғалардың құқықтары мен заңды мүдделеріне нұқсан келтіруге алып келетін өнеркәсіптік қауіпсіздік талаптарын бұзушылықтар бойынша мемлекеттік органдардың жолданымдары;</w:t>
      </w:r>
    </w:p>
    <w:p>
      <w:pPr>
        <w:spacing w:after="0"/>
        <w:ind w:left="0"/>
        <w:jc w:val="both"/>
      </w:pPr>
      <w:r>
        <w:rPr>
          <w:rFonts w:ascii="Times New Roman"/>
          <w:b w:val="false"/>
          <w:i w:val="false"/>
          <w:color w:val="000000"/>
          <w:sz w:val="28"/>
        </w:rPr>
        <w:t>
      7) қылмыстық қудалау органының Қазақстан Республикасының Қылмыстық-процестік кодексінде көзделген негіздер бойынша тапсырмасы.</w:t>
      </w:r>
    </w:p>
    <w:bookmarkStart w:name="z1177" w:id="530"/>
    <w:p>
      <w:pPr>
        <w:spacing w:after="0"/>
        <w:ind w:left="0"/>
        <w:jc w:val="both"/>
      </w:pPr>
      <w:r>
        <w:rPr>
          <w:rFonts w:ascii="Times New Roman"/>
          <w:b w:val="false"/>
          <w:i w:val="false"/>
          <w:color w:val="000000"/>
          <w:sz w:val="28"/>
        </w:rPr>
        <w:t>
      8. Жоспардан тыс тексерулер анонимдік жолданымдар болған жағдайда жүргізілмейді.</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39-2-баппен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39-3-бап. Тексеру жүргізу тәртібі</w:t>
      </w:r>
    </w:p>
    <w:bookmarkStart w:name="z1178" w:id="531"/>
    <w:p>
      <w:pPr>
        <w:spacing w:after="0"/>
        <w:ind w:left="0"/>
        <w:jc w:val="both"/>
      </w:pPr>
      <w:r>
        <w:rPr>
          <w:rFonts w:ascii="Times New Roman"/>
          <w:b w:val="false"/>
          <w:i w:val="false"/>
          <w:color w:val="000000"/>
          <w:sz w:val="28"/>
        </w:rPr>
        <w:t>
      1. Жоспардан тыс тексеруді қоспағанда, тексеру жүргізу басталар алдында бақылау және қадағалау органы кемінде бір жұмыс күні бұрын бақылау және қадағалау субъектісін басталатын күнін көрсете отырып, тексеру жүргізілетіні туралы хабардар етуге міндетті.</w:t>
      </w:r>
    </w:p>
    <w:bookmarkEnd w:id="531"/>
    <w:p>
      <w:pPr>
        <w:spacing w:after="0"/>
        <w:ind w:left="0"/>
        <w:jc w:val="both"/>
      </w:pPr>
      <w:r>
        <w:rPr>
          <w:rFonts w:ascii="Times New Roman"/>
          <w:b w:val="false"/>
          <w:i w:val="false"/>
          <w:color w:val="000000"/>
          <w:sz w:val="28"/>
        </w:rPr>
        <w:t>
      Төменде санамаланған тәсілдердің бірімен жіберілген тексерудің басталатыны туралы хабарлама мынадай:</w:t>
      </w:r>
    </w:p>
    <w:p>
      <w:pPr>
        <w:spacing w:after="0"/>
        <w:ind w:left="0"/>
        <w:jc w:val="both"/>
      </w:pPr>
      <w:r>
        <w:rPr>
          <w:rFonts w:ascii="Times New Roman"/>
          <w:b w:val="false"/>
          <w:i w:val="false"/>
          <w:color w:val="000000"/>
          <w:sz w:val="28"/>
        </w:rPr>
        <w:t>
      1) қолма-қол – тексерудің басталатыны туралы хабарламада оны алғаны туралы белгі қойылған күннен бастап;</w:t>
      </w:r>
    </w:p>
    <w:p>
      <w:pPr>
        <w:spacing w:after="0"/>
        <w:ind w:left="0"/>
        <w:jc w:val="both"/>
      </w:pPr>
      <w:r>
        <w:rPr>
          <w:rFonts w:ascii="Times New Roman"/>
          <w:b w:val="false"/>
          <w:i w:val="false"/>
          <w:color w:val="000000"/>
          <w:sz w:val="28"/>
        </w:rPr>
        <w:t xml:space="preserve">
      2) табыс етілгені туралы хабарламасы бар тапсырысты хатпен; </w:t>
      </w:r>
    </w:p>
    <w:p>
      <w:pPr>
        <w:spacing w:after="0"/>
        <w:ind w:left="0"/>
        <w:jc w:val="both"/>
      </w:pPr>
      <w:r>
        <w:rPr>
          <w:rFonts w:ascii="Times New Roman"/>
          <w:b w:val="false"/>
          <w:i w:val="false"/>
          <w:color w:val="000000"/>
          <w:sz w:val="28"/>
        </w:rPr>
        <w:t>
      3) бақылау мен қадағалау субъектісінің электрондық мекенжайына электрондық тәсілмен жіберу жағдайларында тиісті түрде табыс етілді деп есептеледі.</w:t>
      </w:r>
    </w:p>
    <w:bookmarkStart w:name="z1179" w:id="532"/>
    <w:p>
      <w:pPr>
        <w:spacing w:after="0"/>
        <w:ind w:left="0"/>
        <w:jc w:val="both"/>
      </w:pPr>
      <w:r>
        <w:rPr>
          <w:rFonts w:ascii="Times New Roman"/>
          <w:b w:val="false"/>
          <w:i w:val="false"/>
          <w:color w:val="000000"/>
          <w:sz w:val="28"/>
        </w:rPr>
        <w:t>
      2. Бақылау және қадағалау органының тексеру жүргізу үшін келген лауазымды адамдары бақылау және қадағалау субъектісіне:</w:t>
      </w:r>
    </w:p>
    <w:bookmarkEnd w:id="532"/>
    <w:p>
      <w:pPr>
        <w:spacing w:after="0"/>
        <w:ind w:left="0"/>
        <w:jc w:val="both"/>
      </w:pPr>
      <w:r>
        <w:rPr>
          <w:rFonts w:ascii="Times New Roman"/>
          <w:b w:val="false"/>
          <w:i w:val="false"/>
          <w:color w:val="000000"/>
          <w:sz w:val="28"/>
        </w:rPr>
        <w:t>
      1) тексеруді тағайындау туралы актіні;</w:t>
      </w:r>
    </w:p>
    <w:p>
      <w:pPr>
        <w:spacing w:after="0"/>
        <w:ind w:left="0"/>
        <w:jc w:val="both"/>
      </w:pPr>
      <w:r>
        <w:rPr>
          <w:rFonts w:ascii="Times New Roman"/>
          <w:b w:val="false"/>
          <w:i w:val="false"/>
          <w:color w:val="000000"/>
          <w:sz w:val="28"/>
        </w:rPr>
        <w:t>
      2) қызметтік куәлігін не сәйкестендіру картасын;</w:t>
      </w:r>
    </w:p>
    <w:p>
      <w:pPr>
        <w:spacing w:after="0"/>
        <w:ind w:left="0"/>
        <w:jc w:val="both"/>
      </w:pPr>
      <w:r>
        <w:rPr>
          <w:rFonts w:ascii="Times New Roman"/>
          <w:b w:val="false"/>
          <w:i w:val="false"/>
          <w:color w:val="000000"/>
          <w:sz w:val="28"/>
        </w:rPr>
        <w:t>
      3) қажет болған жағдайда – құзыретті органның режимдік объектілерге баруға рұқсатын көрсетуге міндетті.</w:t>
      </w:r>
    </w:p>
    <w:bookmarkStart w:name="z1180" w:id="533"/>
    <w:p>
      <w:pPr>
        <w:spacing w:after="0"/>
        <w:ind w:left="0"/>
        <w:jc w:val="both"/>
      </w:pPr>
      <w:r>
        <w:rPr>
          <w:rFonts w:ascii="Times New Roman"/>
          <w:b w:val="false"/>
          <w:i w:val="false"/>
          <w:color w:val="000000"/>
          <w:sz w:val="28"/>
        </w:rPr>
        <w:t>
      3. Бақылау және қадағалау органы өз құзыреті шегінде мемлекеттік құқықтық статистика және арнайы есепке алу саласындағы қызметті жүзеге асыратын мемлекеттік органды тексеру басталғанға дейін кемінде бір жұмыс күні бұрын басталатын күнін көрсете отырып, тексеру жүргізудің басталатыны туралы жазбаша түрде немесе өзге де қолжетімді тәсілмен хабардар етуге міндетті.</w:t>
      </w:r>
    </w:p>
    <w:bookmarkEnd w:id="533"/>
    <w:bookmarkStart w:name="z1181" w:id="534"/>
    <w:p>
      <w:pPr>
        <w:spacing w:after="0"/>
        <w:ind w:left="0"/>
        <w:jc w:val="both"/>
      </w:pPr>
      <w:r>
        <w:rPr>
          <w:rFonts w:ascii="Times New Roman"/>
          <w:b w:val="false"/>
          <w:i w:val="false"/>
          <w:color w:val="000000"/>
          <w:sz w:val="28"/>
        </w:rPr>
        <w:t>
      4. Тексеруді тағайындау туралы актіде:</w:t>
      </w:r>
    </w:p>
    <w:bookmarkEnd w:id="534"/>
    <w:p>
      <w:pPr>
        <w:spacing w:after="0"/>
        <w:ind w:left="0"/>
        <w:jc w:val="both"/>
      </w:pPr>
      <w:r>
        <w:rPr>
          <w:rFonts w:ascii="Times New Roman"/>
          <w:b w:val="false"/>
          <w:i w:val="false"/>
          <w:color w:val="000000"/>
          <w:sz w:val="28"/>
        </w:rPr>
        <w:t>
      1) актінің күні мен нөмірі;</w:t>
      </w:r>
    </w:p>
    <w:p>
      <w:pPr>
        <w:spacing w:after="0"/>
        <w:ind w:left="0"/>
        <w:jc w:val="both"/>
      </w:pPr>
      <w:r>
        <w:rPr>
          <w:rFonts w:ascii="Times New Roman"/>
          <w:b w:val="false"/>
          <w:i w:val="false"/>
          <w:color w:val="000000"/>
          <w:sz w:val="28"/>
        </w:rPr>
        <w:t>
      2) бақылау және қадағалау органының атауы;</w:t>
      </w:r>
    </w:p>
    <w:p>
      <w:pPr>
        <w:spacing w:after="0"/>
        <w:ind w:left="0"/>
        <w:jc w:val="both"/>
      </w:pPr>
      <w:r>
        <w:rPr>
          <w:rFonts w:ascii="Times New Roman"/>
          <w:b w:val="false"/>
          <w:i w:val="false"/>
          <w:color w:val="000000"/>
          <w:sz w:val="28"/>
        </w:rPr>
        <w:t>
      3) бақылау және қадағалау органының тексеру жүргізуге уәкілеттік берілген адамының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4) тексеру жүргізу үшін тартылатын мемлекеттік органдардың және ведомстволық бағынысты ұйымдардың мамандары, консультанттары мен сарапшылары, сондай-ақ лауазымды адамдар туралы мәліметтер (қажет болған жағдайда);</w:t>
      </w:r>
    </w:p>
    <w:p>
      <w:pPr>
        <w:spacing w:after="0"/>
        <w:ind w:left="0"/>
        <w:jc w:val="both"/>
      </w:pPr>
      <w:r>
        <w:rPr>
          <w:rFonts w:ascii="Times New Roman"/>
          <w:b w:val="false"/>
          <w:i w:val="false"/>
          <w:color w:val="000000"/>
          <w:sz w:val="28"/>
        </w:rPr>
        <w:t>
      5) бақылау және қадағалау субъектісінің (объектісінің) атауы, оның орналасқан жері, сәйкестендіру нөмірі, объектілердің тізбесі және олардың орналасқан жері;</w:t>
      </w:r>
    </w:p>
    <w:p>
      <w:pPr>
        <w:spacing w:after="0"/>
        <w:ind w:left="0"/>
        <w:jc w:val="both"/>
      </w:pPr>
      <w:r>
        <w:rPr>
          <w:rFonts w:ascii="Times New Roman"/>
          <w:b w:val="false"/>
          <w:i w:val="false"/>
          <w:color w:val="000000"/>
          <w:sz w:val="28"/>
        </w:rPr>
        <w:t>
      6) тексеру түрі;</w:t>
      </w:r>
    </w:p>
    <w:p>
      <w:pPr>
        <w:spacing w:after="0"/>
        <w:ind w:left="0"/>
        <w:jc w:val="both"/>
      </w:pPr>
      <w:r>
        <w:rPr>
          <w:rFonts w:ascii="Times New Roman"/>
          <w:b w:val="false"/>
          <w:i w:val="false"/>
          <w:color w:val="000000"/>
          <w:sz w:val="28"/>
        </w:rPr>
        <w:t>
      7) тексеру нысанасы;</w:t>
      </w:r>
    </w:p>
    <w:p>
      <w:pPr>
        <w:spacing w:after="0"/>
        <w:ind w:left="0"/>
        <w:jc w:val="both"/>
      </w:pPr>
      <w:r>
        <w:rPr>
          <w:rFonts w:ascii="Times New Roman"/>
          <w:b w:val="false"/>
          <w:i w:val="false"/>
          <w:color w:val="000000"/>
          <w:sz w:val="28"/>
        </w:rPr>
        <w:t>
      8) тексеру жүргізу мерзімі;</w:t>
      </w:r>
    </w:p>
    <w:p>
      <w:pPr>
        <w:spacing w:after="0"/>
        <w:ind w:left="0"/>
        <w:jc w:val="both"/>
      </w:pPr>
      <w:r>
        <w:rPr>
          <w:rFonts w:ascii="Times New Roman"/>
          <w:b w:val="false"/>
          <w:i w:val="false"/>
          <w:color w:val="000000"/>
          <w:sz w:val="28"/>
        </w:rPr>
        <w:t>
      9) тексеру жүргізудің негіздері, оның ішінде міндетті талаптары тексерілуге жататын нормативтік құқықтық актілер;</w:t>
      </w:r>
    </w:p>
    <w:p>
      <w:pPr>
        <w:spacing w:after="0"/>
        <w:ind w:left="0"/>
        <w:jc w:val="both"/>
      </w:pPr>
      <w:r>
        <w:rPr>
          <w:rFonts w:ascii="Times New Roman"/>
          <w:b w:val="false"/>
          <w:i w:val="false"/>
          <w:color w:val="000000"/>
          <w:sz w:val="28"/>
        </w:rPr>
        <w:t>
      10) тексерілетін кезең;</w:t>
      </w:r>
    </w:p>
    <w:p>
      <w:pPr>
        <w:spacing w:after="0"/>
        <w:ind w:left="0"/>
        <w:jc w:val="both"/>
      </w:pPr>
      <w:r>
        <w:rPr>
          <w:rFonts w:ascii="Times New Roman"/>
          <w:b w:val="false"/>
          <w:i w:val="false"/>
          <w:color w:val="000000"/>
          <w:sz w:val="28"/>
        </w:rPr>
        <w:t>
      11) бақылау және қадағалау субъектісінің не оның уәкілетті өкілінің осы Заңның 39-6-бабында көзделген құқықтары мен міндеттері;</w:t>
      </w:r>
    </w:p>
    <w:p>
      <w:pPr>
        <w:spacing w:after="0"/>
        <w:ind w:left="0"/>
        <w:jc w:val="both"/>
      </w:pPr>
      <w:r>
        <w:rPr>
          <w:rFonts w:ascii="Times New Roman"/>
          <w:b w:val="false"/>
          <w:i w:val="false"/>
          <w:color w:val="000000"/>
          <w:sz w:val="28"/>
        </w:rPr>
        <w:t>
      12) бақылау және қадағалау органының актіге қол қоюға уәкілетті лауазымды адамының қолы және бақылау және қадағалау органының мөрі;</w:t>
      </w:r>
    </w:p>
    <w:p>
      <w:pPr>
        <w:spacing w:after="0"/>
        <w:ind w:left="0"/>
        <w:jc w:val="both"/>
      </w:pPr>
      <w:r>
        <w:rPr>
          <w:rFonts w:ascii="Times New Roman"/>
          <w:b w:val="false"/>
          <w:i w:val="false"/>
          <w:color w:val="000000"/>
          <w:sz w:val="28"/>
        </w:rPr>
        <w:t>
      13) бақылау және қадағалау субъектісі басшысының не оның уәкілетті өкілінің актіні алғаны немесе алудан бас тартқаны туралы қолы көрсетіледі.</w:t>
      </w:r>
    </w:p>
    <w:bookmarkStart w:name="z1182" w:id="535"/>
    <w:p>
      <w:pPr>
        <w:spacing w:after="0"/>
        <w:ind w:left="0"/>
        <w:jc w:val="both"/>
      </w:pPr>
      <w:r>
        <w:rPr>
          <w:rFonts w:ascii="Times New Roman"/>
          <w:b w:val="false"/>
          <w:i w:val="false"/>
          <w:color w:val="000000"/>
          <w:sz w:val="28"/>
        </w:rPr>
        <w:t>
      5. Бақылау және қадағалау субъектісіне не оның уәкілетті өкіліне тексеруді тағайындау туралы актінің табыс етілген күні тексеру жүргізудің басталғаны деп есептеледі.</w:t>
      </w:r>
    </w:p>
    <w:bookmarkEnd w:id="535"/>
    <w:p>
      <w:pPr>
        <w:spacing w:after="0"/>
        <w:ind w:left="0"/>
        <w:jc w:val="both"/>
      </w:pPr>
      <w:r>
        <w:rPr>
          <w:rFonts w:ascii="Times New Roman"/>
          <w:b w:val="false"/>
          <w:i w:val="false"/>
          <w:color w:val="000000"/>
          <w:sz w:val="28"/>
        </w:rPr>
        <w:t>
      Төменде санамаланған тәсілдердің бірімен жіберілген тексеруді тағайындау туралы акт мынадай жағдайларда:</w:t>
      </w:r>
    </w:p>
    <w:p>
      <w:pPr>
        <w:spacing w:after="0"/>
        <w:ind w:left="0"/>
        <w:jc w:val="both"/>
      </w:pPr>
      <w:r>
        <w:rPr>
          <w:rFonts w:ascii="Times New Roman"/>
          <w:b w:val="false"/>
          <w:i w:val="false"/>
          <w:color w:val="000000"/>
          <w:sz w:val="28"/>
        </w:rPr>
        <w:t>
      1) қолма-қол – тексеруді тағайындау туралы актіде оны алғаны туралы белгі қойылған күннен бастап;</w:t>
      </w:r>
    </w:p>
    <w:p>
      <w:pPr>
        <w:spacing w:after="0"/>
        <w:ind w:left="0"/>
        <w:jc w:val="both"/>
      </w:pPr>
      <w:r>
        <w:rPr>
          <w:rFonts w:ascii="Times New Roman"/>
          <w:b w:val="false"/>
          <w:i w:val="false"/>
          <w:color w:val="000000"/>
          <w:sz w:val="28"/>
        </w:rPr>
        <w:t>
      2) табыс етілгені туралы хабарламасы бар тапсырысты хатпен;</w:t>
      </w:r>
    </w:p>
    <w:p>
      <w:pPr>
        <w:spacing w:after="0"/>
        <w:ind w:left="0"/>
        <w:jc w:val="both"/>
      </w:pPr>
      <w:r>
        <w:rPr>
          <w:rFonts w:ascii="Times New Roman"/>
          <w:b w:val="false"/>
          <w:i w:val="false"/>
          <w:color w:val="000000"/>
          <w:sz w:val="28"/>
        </w:rPr>
        <w:t>
      3) бақылау мен қадағалау субъектісінің электрондық мекенжайына электрондық тәсілмен жіберілсе, тиісті түрде табыс етілді деп есептеледі.</w:t>
      </w:r>
    </w:p>
    <w:p>
      <w:pPr>
        <w:spacing w:after="0"/>
        <w:ind w:left="0"/>
        <w:jc w:val="both"/>
      </w:pPr>
      <w:r>
        <w:rPr>
          <w:rFonts w:ascii="Times New Roman"/>
          <w:b w:val="false"/>
          <w:i w:val="false"/>
          <w:color w:val="000000"/>
          <w:sz w:val="28"/>
        </w:rPr>
        <w:t xml:space="preserve">
      Тексеруді тағайындау туралы акт бақылау және қадағалау органының ақпараттық жүйесінде тіркеледі. </w:t>
      </w:r>
    </w:p>
    <w:p>
      <w:pPr>
        <w:spacing w:after="0"/>
        <w:ind w:left="0"/>
        <w:jc w:val="both"/>
      </w:pPr>
      <w:r>
        <w:rPr>
          <w:rFonts w:ascii="Times New Roman"/>
          <w:b w:val="false"/>
          <w:i w:val="false"/>
          <w:color w:val="000000"/>
          <w:sz w:val="28"/>
        </w:rPr>
        <w:t>
      Бақылау және қадағалау органының ақпараттық жүйесі болмаған кезде тексеруді тағайындау туралы акт тексеруді тағайындаған бақылау және қадағалау органының тексерулерді тіркеу журналында тіркеледі.</w:t>
      </w:r>
    </w:p>
    <w:bookmarkStart w:name="z1183" w:id="536"/>
    <w:p>
      <w:pPr>
        <w:spacing w:after="0"/>
        <w:ind w:left="0"/>
        <w:jc w:val="both"/>
      </w:pPr>
      <w:r>
        <w:rPr>
          <w:rFonts w:ascii="Times New Roman"/>
          <w:b w:val="false"/>
          <w:i w:val="false"/>
          <w:color w:val="000000"/>
          <w:sz w:val="28"/>
        </w:rPr>
        <w:t>
      6. Тексеруді тағайындау туралы акт қолма-қол табыс етілген кезде оны қабылдаудан бас тартқан жағдайда оған тиісті жазба енгізіледі.</w:t>
      </w:r>
    </w:p>
    <w:bookmarkEnd w:id="536"/>
    <w:p>
      <w:pPr>
        <w:spacing w:after="0"/>
        <w:ind w:left="0"/>
        <w:jc w:val="both"/>
      </w:pPr>
      <w:r>
        <w:rPr>
          <w:rFonts w:ascii="Times New Roman"/>
          <w:b w:val="false"/>
          <w:i w:val="false"/>
          <w:color w:val="000000"/>
          <w:sz w:val="28"/>
        </w:rPr>
        <w:t xml:space="preserve">
      Тексеруді тағайындау туралы актіні алудан бас тарту оны орындамауға және тексерудің күшін жоюға негіз болып табылмайды. </w:t>
      </w:r>
    </w:p>
    <w:bookmarkStart w:name="z1184" w:id="537"/>
    <w:p>
      <w:pPr>
        <w:spacing w:after="0"/>
        <w:ind w:left="0"/>
        <w:jc w:val="both"/>
      </w:pPr>
      <w:r>
        <w:rPr>
          <w:rFonts w:ascii="Times New Roman"/>
          <w:b w:val="false"/>
          <w:i w:val="false"/>
          <w:color w:val="000000"/>
          <w:sz w:val="28"/>
        </w:rPr>
        <w:t>
      7. Тексеру тағайындау туралы актіні алудан бас тартылған, сондай-ақ бақылау және қадағалау органының лауазымды адамдарының тексеру жүргізуге қажетті материалдарға, жабдықтарға қол жеткізуіне кедергі келтірілген жағдайларда, Қазақстан Республикасының Әкімшілік құқық бұзушылық туралы кодексінде белгіленген тәртіппен әкімшілік құқық бұзушылық туралы хаттама жасалады.</w:t>
      </w:r>
    </w:p>
    <w:bookmarkEnd w:id="537"/>
    <w:bookmarkStart w:name="z1185" w:id="538"/>
    <w:p>
      <w:pPr>
        <w:spacing w:after="0"/>
        <w:ind w:left="0"/>
        <w:jc w:val="both"/>
      </w:pPr>
      <w:r>
        <w:rPr>
          <w:rFonts w:ascii="Times New Roman"/>
          <w:b w:val="false"/>
          <w:i w:val="false"/>
          <w:color w:val="000000"/>
          <w:sz w:val="28"/>
        </w:rPr>
        <w:t>
      8. Тексеруді бақылау және қадағалау органының тексеруді тағайындау туралы актіде аталған лауазымды адамы ғана жүргізе алады.</w:t>
      </w:r>
    </w:p>
    <w:bookmarkEnd w:id="538"/>
    <w:p>
      <w:pPr>
        <w:spacing w:after="0"/>
        <w:ind w:left="0"/>
        <w:jc w:val="both"/>
      </w:pPr>
      <w:r>
        <w:rPr>
          <w:rFonts w:ascii="Times New Roman"/>
          <w:b w:val="false"/>
          <w:i w:val="false"/>
          <w:color w:val="000000"/>
          <w:sz w:val="28"/>
        </w:rPr>
        <w:t>
      Бұл ретте бақылау және қадағалау органының тексеру жүргізетін лауазымды адамдарының құрамы объективті себептер бойынша бақылау және қадағалау органының шешімі бойынша өзгертілуі мүмкін, кейіннен бақылау және қадағалау субъектісі тексеруді тағайындау туралы актіге енгізілетін адамдардың тексеруге қатысуы басталғанға дейін тексеруді тағайындау туралы өзгертілген актімен таныстырылады.</w:t>
      </w:r>
    </w:p>
    <w:bookmarkStart w:name="z1186" w:id="539"/>
    <w:p>
      <w:pPr>
        <w:spacing w:after="0"/>
        <w:ind w:left="0"/>
        <w:jc w:val="both"/>
      </w:pPr>
      <w:r>
        <w:rPr>
          <w:rFonts w:ascii="Times New Roman"/>
          <w:b w:val="false"/>
          <w:i w:val="false"/>
          <w:color w:val="000000"/>
          <w:sz w:val="28"/>
        </w:rPr>
        <w:t>
      9. Тексеру жүргізу мерзімдері алдағы жұмыстардың көлемі, сондай-ақ тексеру нысанасы ескеріле отырып белгіленеді және:</w:t>
      </w:r>
    </w:p>
    <w:bookmarkEnd w:id="539"/>
    <w:p>
      <w:pPr>
        <w:spacing w:after="0"/>
        <w:ind w:left="0"/>
        <w:jc w:val="both"/>
      </w:pPr>
      <w:r>
        <w:rPr>
          <w:rFonts w:ascii="Times New Roman"/>
          <w:b w:val="false"/>
          <w:i w:val="false"/>
          <w:color w:val="000000"/>
          <w:sz w:val="28"/>
        </w:rPr>
        <w:t>
      1) тексеру жүргізу кезінде – он бес жұмыс күнінен;</w:t>
      </w:r>
    </w:p>
    <w:p>
      <w:pPr>
        <w:spacing w:after="0"/>
        <w:ind w:left="0"/>
        <w:jc w:val="both"/>
      </w:pPr>
      <w:r>
        <w:rPr>
          <w:rFonts w:ascii="Times New Roman"/>
          <w:b w:val="false"/>
          <w:i w:val="false"/>
          <w:color w:val="000000"/>
          <w:sz w:val="28"/>
        </w:rPr>
        <w:t>
      2) жоспардан тыс тексерулер жүргізу кезінде – он жұмыс күнінен аспауға тиіс.</w:t>
      </w:r>
    </w:p>
    <w:bookmarkStart w:name="z1187" w:id="540"/>
    <w:p>
      <w:pPr>
        <w:spacing w:after="0"/>
        <w:ind w:left="0"/>
        <w:jc w:val="both"/>
      </w:pPr>
      <w:r>
        <w:rPr>
          <w:rFonts w:ascii="Times New Roman"/>
          <w:b w:val="false"/>
          <w:i w:val="false"/>
          <w:color w:val="000000"/>
          <w:sz w:val="28"/>
        </w:rPr>
        <w:t>
      10. Зерттеулер, сынақтар, сараптамалар жүргізу қажет болған кезде, сондай-ақ жұмыстың едәуір көлеміне байланысты тексеру жүргізу мерзімін бақылау және қадағалау органының басшысы (не оны алмастыратын адам) бір рет қана отыз жұмыс күнінен аспайтын мерзімге ұзартуы мүмкін.</w:t>
      </w:r>
    </w:p>
    <w:bookmarkEnd w:id="540"/>
    <w:p>
      <w:pPr>
        <w:spacing w:after="0"/>
        <w:ind w:left="0"/>
        <w:jc w:val="both"/>
      </w:pPr>
      <w:r>
        <w:rPr>
          <w:rFonts w:ascii="Times New Roman"/>
          <w:b w:val="false"/>
          <w:i w:val="false"/>
          <w:color w:val="000000"/>
          <w:sz w:val="28"/>
        </w:rPr>
        <w:t>
      Тексеру жүргізу мерзімдерін ұзарту тексеру мерзімі аяқталғанға дейін бақылау және қадағалау субъектісіне тиісті түрде хабарлама табыс ету арқылы тексеру мерзімдерін ұзарту туралы актімен ресімделеді, онда тексеруді тағайындау туралы актінің күні мен нөмірі және ұзарту себебі көрсетіледі.</w:t>
      </w:r>
    </w:p>
    <w:bookmarkStart w:name="z1188" w:id="541"/>
    <w:p>
      <w:pPr>
        <w:spacing w:after="0"/>
        <w:ind w:left="0"/>
        <w:jc w:val="both"/>
      </w:pPr>
      <w:r>
        <w:rPr>
          <w:rFonts w:ascii="Times New Roman"/>
          <w:b w:val="false"/>
          <w:i w:val="false"/>
          <w:color w:val="000000"/>
          <w:sz w:val="28"/>
        </w:rPr>
        <w:t>
      11. Бақылау және қадағалау органының басшысы (не оны алмастыратын адам):</w:t>
      </w:r>
    </w:p>
    <w:bookmarkEnd w:id="541"/>
    <w:p>
      <w:pPr>
        <w:spacing w:after="0"/>
        <w:ind w:left="0"/>
        <w:jc w:val="both"/>
      </w:pPr>
      <w:r>
        <w:rPr>
          <w:rFonts w:ascii="Times New Roman"/>
          <w:b w:val="false"/>
          <w:i w:val="false"/>
          <w:color w:val="000000"/>
          <w:sz w:val="28"/>
        </w:rPr>
        <w:t>
      1) отыз жұмыс күнінен асатын мерзіммен зерттеулер, сынақтар және сараптамалар жүргізілген жағдайда (қорытынды алынғанға дейін);</w:t>
      </w:r>
    </w:p>
    <w:p>
      <w:pPr>
        <w:spacing w:after="0"/>
        <w:ind w:left="0"/>
        <w:jc w:val="both"/>
      </w:pPr>
      <w:r>
        <w:rPr>
          <w:rFonts w:ascii="Times New Roman"/>
          <w:b w:val="false"/>
          <w:i w:val="false"/>
          <w:color w:val="000000"/>
          <w:sz w:val="28"/>
        </w:rPr>
        <w:t>
      2) отыз жұмыс күнінен асатын мерзіммен үшінші тұлғалардан мәліметтер мен құжаттарды алу қажет болған кезде (оларды алғанға дейін);</w:t>
      </w:r>
    </w:p>
    <w:p>
      <w:pPr>
        <w:spacing w:after="0"/>
        <w:ind w:left="0"/>
        <w:jc w:val="both"/>
      </w:pPr>
      <w:r>
        <w:rPr>
          <w:rFonts w:ascii="Times New Roman"/>
          <w:b w:val="false"/>
          <w:i w:val="false"/>
          <w:color w:val="000000"/>
          <w:sz w:val="28"/>
        </w:rPr>
        <w:t>
      3) тексеру жүргізуге кедергі келтіретін еңсерілмейтін күш жағдайлары туындаған кезде тексеруді бір рет қана тоқтата тұруы мүмкін.</w:t>
      </w:r>
    </w:p>
    <w:p>
      <w:pPr>
        <w:spacing w:after="0"/>
        <w:ind w:left="0"/>
        <w:jc w:val="both"/>
      </w:pPr>
      <w:r>
        <w:rPr>
          <w:rFonts w:ascii="Times New Roman"/>
          <w:b w:val="false"/>
          <w:i w:val="false"/>
          <w:color w:val="000000"/>
          <w:sz w:val="28"/>
        </w:rPr>
        <w:t>
      Тексеруді тоқтата тұру тексеру мерзімі аяқталғанға дейін бақылау және қадағалау субъектісіне хабарлама табыс ету арқылы тексеруді тоқтата тұру туралы актімен ресімделеді, онда тексеруді тағайындау туралы актінің күні мен нөмірі және тоқтата тұру себептері көрсетіледі.</w:t>
      </w:r>
    </w:p>
    <w:p>
      <w:pPr>
        <w:spacing w:after="0"/>
        <w:ind w:left="0"/>
        <w:jc w:val="both"/>
      </w:pPr>
      <w:r>
        <w:rPr>
          <w:rFonts w:ascii="Times New Roman"/>
          <w:b w:val="false"/>
          <w:i w:val="false"/>
          <w:color w:val="000000"/>
          <w:sz w:val="28"/>
        </w:rPr>
        <w:t xml:space="preserve">
      Осы тармақтың бірінші бөлігінде көзделген тексеруді тоқтата тұру негіздері тоқтатылғаннан кейін тексеру тоқтата тұру мерзімінен бастап қайта басталады. </w:t>
      </w:r>
    </w:p>
    <w:p>
      <w:pPr>
        <w:spacing w:after="0"/>
        <w:ind w:left="0"/>
        <w:jc w:val="both"/>
      </w:pPr>
      <w:r>
        <w:rPr>
          <w:rFonts w:ascii="Times New Roman"/>
          <w:b w:val="false"/>
          <w:i w:val="false"/>
          <w:color w:val="000000"/>
          <w:sz w:val="28"/>
        </w:rPr>
        <w:t>
      Тексеруді қайта бастау тексеруді тоқтата тұру мерзімі аяқталғанға дейін бақылау және қадағалау субъектісіне хабарламаны табыс ету арқылы тексеруді қайта бастау туралы актімен ресімделеді, онда тексеруді қайта бастау күні көрсетіледі.</w:t>
      </w:r>
    </w:p>
    <w:p>
      <w:pPr>
        <w:spacing w:after="0"/>
        <w:ind w:left="0"/>
        <w:jc w:val="both"/>
      </w:pPr>
      <w:r>
        <w:rPr>
          <w:rFonts w:ascii="Times New Roman"/>
          <w:b w:val="false"/>
          <w:i w:val="false"/>
          <w:color w:val="000000"/>
          <w:sz w:val="28"/>
        </w:rPr>
        <w:t>
      Төменде санамаланған тәсілдердің бірімен жіберілген тексеру мерзімін ұзарту, тоқтата тұру және қайта бастау туралы тексерулер актілері мынадай жағдайларда:</w:t>
      </w:r>
    </w:p>
    <w:p>
      <w:pPr>
        <w:spacing w:after="0"/>
        <w:ind w:left="0"/>
        <w:jc w:val="both"/>
      </w:pPr>
      <w:r>
        <w:rPr>
          <w:rFonts w:ascii="Times New Roman"/>
          <w:b w:val="false"/>
          <w:i w:val="false"/>
          <w:color w:val="000000"/>
          <w:sz w:val="28"/>
        </w:rPr>
        <w:t xml:space="preserve">
      1) қолма-қол – тексеру мерзімін ұзарту, тоқтата тұру және қайта бастау туралы актілерде оларды алғаны туралы белгі қойылған күннен бастап; </w:t>
      </w:r>
    </w:p>
    <w:p>
      <w:pPr>
        <w:spacing w:after="0"/>
        <w:ind w:left="0"/>
        <w:jc w:val="both"/>
      </w:pPr>
      <w:r>
        <w:rPr>
          <w:rFonts w:ascii="Times New Roman"/>
          <w:b w:val="false"/>
          <w:i w:val="false"/>
          <w:color w:val="000000"/>
          <w:sz w:val="28"/>
        </w:rPr>
        <w:t>
      2) табыс етілгені туралы хабарламасы бар тапсырысты хатпен;</w:t>
      </w:r>
    </w:p>
    <w:p>
      <w:pPr>
        <w:spacing w:after="0"/>
        <w:ind w:left="0"/>
        <w:jc w:val="both"/>
      </w:pPr>
      <w:r>
        <w:rPr>
          <w:rFonts w:ascii="Times New Roman"/>
          <w:b w:val="false"/>
          <w:i w:val="false"/>
          <w:color w:val="000000"/>
          <w:sz w:val="28"/>
        </w:rPr>
        <w:t xml:space="preserve">
      3) бақылау мен қадағалау субъектісінің электрондық мекенжайына электрондық тәсілмен жіберілсе, тиісті түрде табыс етілді деп есептеледі. </w:t>
      </w:r>
    </w:p>
    <w:p>
      <w:pPr>
        <w:spacing w:after="0"/>
        <w:ind w:left="0"/>
        <w:jc w:val="both"/>
      </w:pPr>
      <w:r>
        <w:rPr>
          <w:rFonts w:ascii="Times New Roman"/>
          <w:b w:val="false"/>
          <w:i w:val="false"/>
          <w:color w:val="000000"/>
          <w:sz w:val="28"/>
        </w:rPr>
        <w:t>
      Ұзарту, тоқтата тұру және қайта бастау туралы мәліметтер бақылау және қадағалау органының ақпараттық жүйесінде немесе бақылау және қадағалау органының тексерулерді тіркеу журналында тіркеледі.</w:t>
      </w:r>
    </w:p>
    <w:bookmarkStart w:name="z1189" w:id="542"/>
    <w:p>
      <w:pPr>
        <w:spacing w:after="0"/>
        <w:ind w:left="0"/>
        <w:jc w:val="both"/>
      </w:pPr>
      <w:r>
        <w:rPr>
          <w:rFonts w:ascii="Times New Roman"/>
          <w:b w:val="false"/>
          <w:i w:val="false"/>
          <w:color w:val="000000"/>
          <w:sz w:val="28"/>
        </w:rPr>
        <w:t xml:space="preserve">
      12. Бақылау және қадағалау органының лауазымды адамы тексеру нәтижелері бойынша тексеру нәтижелері туралы акт, өнеркәсіптік қауіпсіздік талаптарын бұзушылықтар анықталған жағдайда – анықталған бұзушылықтарды жою туралы нұсқама, жедел ықпал ету шараларының талаптарын бұзушылықтар болған кезде – өнеркәсіптік қауіпсіздік саласындағы қызметті немесе қызметтің жекелеген түрлерін тоқтата тұру не оған тыйым салу туралы акт шығарады. </w:t>
      </w:r>
    </w:p>
    <w:bookmarkEnd w:id="542"/>
    <w:p>
      <w:pPr>
        <w:spacing w:after="0"/>
        <w:ind w:left="0"/>
        <w:jc w:val="both"/>
      </w:pPr>
      <w:r>
        <w:rPr>
          <w:rFonts w:ascii="Times New Roman"/>
          <w:b w:val="false"/>
          <w:i w:val="false"/>
          <w:color w:val="000000"/>
          <w:sz w:val="28"/>
        </w:rPr>
        <w:t>
      Өнеркәсіптік қауіпсіздік талаптарын бұзғаны үшін бақылау және қадағалау субъектілері Қазақстан Республикасының әкімшілік құқық бұзушылық туралы заңнамасында көзделген жауаптылықта болады.</w:t>
      </w:r>
    </w:p>
    <w:bookmarkStart w:name="z1190" w:id="543"/>
    <w:p>
      <w:pPr>
        <w:spacing w:after="0"/>
        <w:ind w:left="0"/>
        <w:jc w:val="both"/>
      </w:pPr>
      <w:r>
        <w:rPr>
          <w:rFonts w:ascii="Times New Roman"/>
          <w:b w:val="false"/>
          <w:i w:val="false"/>
          <w:color w:val="000000"/>
          <w:sz w:val="28"/>
        </w:rPr>
        <w:t>
      13. Тексеру нәтижелері туралы актіде:</w:t>
      </w:r>
    </w:p>
    <w:bookmarkEnd w:id="543"/>
    <w:p>
      <w:pPr>
        <w:spacing w:after="0"/>
        <w:ind w:left="0"/>
        <w:jc w:val="both"/>
      </w:pPr>
      <w:r>
        <w:rPr>
          <w:rFonts w:ascii="Times New Roman"/>
          <w:b w:val="false"/>
          <w:i w:val="false"/>
          <w:color w:val="000000"/>
          <w:sz w:val="28"/>
        </w:rPr>
        <w:t>
      1) актінің жасалған күні мен орны;</w:t>
      </w:r>
    </w:p>
    <w:p>
      <w:pPr>
        <w:spacing w:after="0"/>
        <w:ind w:left="0"/>
        <w:jc w:val="both"/>
      </w:pPr>
      <w:r>
        <w:rPr>
          <w:rFonts w:ascii="Times New Roman"/>
          <w:b w:val="false"/>
          <w:i w:val="false"/>
          <w:color w:val="000000"/>
          <w:sz w:val="28"/>
        </w:rPr>
        <w:t>
      2) бақылау және қадағалау органының атауы;</w:t>
      </w:r>
    </w:p>
    <w:p>
      <w:pPr>
        <w:spacing w:after="0"/>
        <w:ind w:left="0"/>
        <w:jc w:val="both"/>
      </w:pPr>
      <w:r>
        <w:rPr>
          <w:rFonts w:ascii="Times New Roman"/>
          <w:b w:val="false"/>
          <w:i w:val="false"/>
          <w:color w:val="000000"/>
          <w:sz w:val="28"/>
        </w:rPr>
        <w:t>
      3) тексеруді тағайындау туралы актінің (болған кезде тексеру мерзімін ұзарту, тексеруді тоқтата тұру және тексеруді қайта бастау туралы актілердің) күні мен нөмірі;</w:t>
      </w:r>
    </w:p>
    <w:p>
      <w:pPr>
        <w:spacing w:after="0"/>
        <w:ind w:left="0"/>
        <w:jc w:val="both"/>
      </w:pPr>
      <w:r>
        <w:rPr>
          <w:rFonts w:ascii="Times New Roman"/>
          <w:b w:val="false"/>
          <w:i w:val="false"/>
          <w:color w:val="000000"/>
          <w:sz w:val="28"/>
        </w:rPr>
        <w:t>
      4) бақылау және қадағалау субъектісінің (объектісінің) атауы немесе тегі, аты, әкесінің аты (егер ол жеке басты куәландыратын құжатта көрсетілсе), оның орналасқан жері, бақылау және қадағалау субъектісінің тексеру жүргізу кезінде қатысқан өкілінің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xml:space="preserve">
      5) тексеру жүргізу кезеңі; </w:t>
      </w:r>
    </w:p>
    <w:p>
      <w:pPr>
        <w:spacing w:after="0"/>
        <w:ind w:left="0"/>
        <w:jc w:val="both"/>
      </w:pPr>
      <w:r>
        <w:rPr>
          <w:rFonts w:ascii="Times New Roman"/>
          <w:b w:val="false"/>
          <w:i w:val="false"/>
          <w:color w:val="000000"/>
          <w:sz w:val="28"/>
        </w:rPr>
        <w:t>
      6) тексерудің түрі;</w:t>
      </w:r>
    </w:p>
    <w:p>
      <w:pPr>
        <w:spacing w:after="0"/>
        <w:ind w:left="0"/>
        <w:jc w:val="both"/>
      </w:pPr>
      <w:r>
        <w:rPr>
          <w:rFonts w:ascii="Times New Roman"/>
          <w:b w:val="false"/>
          <w:i w:val="false"/>
          <w:color w:val="000000"/>
          <w:sz w:val="28"/>
        </w:rPr>
        <w:t xml:space="preserve">
      7) тексеру нәтижелері туралы, оның ішінде өнеркәсіптік қауіпсіздік талаптарының анықталған бұзушылықтары туралы мәліметтер; </w:t>
      </w:r>
    </w:p>
    <w:p>
      <w:pPr>
        <w:spacing w:after="0"/>
        <w:ind w:left="0"/>
        <w:jc w:val="both"/>
      </w:pPr>
      <w:r>
        <w:rPr>
          <w:rFonts w:ascii="Times New Roman"/>
          <w:b w:val="false"/>
          <w:i w:val="false"/>
          <w:color w:val="000000"/>
          <w:sz w:val="28"/>
        </w:rPr>
        <w:t>
      8) тексеру нәтижелері туралы актімен танысқаны немесе танысудан бас тартқаны, сондай-ақ тексеру жүргізу кезінде қатысқан адамдар туралы мәліметтер, олардың қолдары немесе қол қоюдан бас тартқаны туралы жазба;</w:t>
      </w:r>
    </w:p>
    <w:p>
      <w:pPr>
        <w:spacing w:after="0"/>
        <w:ind w:left="0"/>
        <w:jc w:val="both"/>
      </w:pPr>
      <w:r>
        <w:rPr>
          <w:rFonts w:ascii="Times New Roman"/>
          <w:b w:val="false"/>
          <w:i w:val="false"/>
          <w:color w:val="000000"/>
          <w:sz w:val="28"/>
        </w:rPr>
        <w:t>
      9) тексеру жүргізу үшін тартылатын мамандардың, консультанттардың және сарапшылардың тегі, аты, әкесінің аты (егер ол жеке басты куәландыратын құжатта көрсетілсе) және қолы (қажет болған жағдайда);</w:t>
      </w:r>
    </w:p>
    <w:p>
      <w:pPr>
        <w:spacing w:after="0"/>
        <w:ind w:left="0"/>
        <w:jc w:val="both"/>
      </w:pPr>
      <w:r>
        <w:rPr>
          <w:rFonts w:ascii="Times New Roman"/>
          <w:b w:val="false"/>
          <w:i w:val="false"/>
          <w:color w:val="000000"/>
          <w:sz w:val="28"/>
        </w:rPr>
        <w:t xml:space="preserve">
      10) бақылау және қадағалау органының тексеру жүргізген лауазымды адамының тегі, аты, әкесінің аты (егер ол жеке басты куәландыратын құжатта көрсетілсе) және қолы көрсетіледі. </w:t>
      </w:r>
    </w:p>
    <w:p>
      <w:pPr>
        <w:spacing w:after="0"/>
        <w:ind w:left="0"/>
        <w:jc w:val="both"/>
      </w:pPr>
      <w:r>
        <w:rPr>
          <w:rFonts w:ascii="Times New Roman"/>
          <w:b w:val="false"/>
          <w:i w:val="false"/>
          <w:color w:val="000000"/>
          <w:sz w:val="28"/>
        </w:rPr>
        <w:t>
      Өнеркәсіптік қауіпсіздік талаптарын бұзушылықтар болмаған жағдайда тексеру нәтижелері туралы актіде тиісті жазба жүргізіледі.</w:t>
      </w:r>
    </w:p>
    <w:bookmarkStart w:name="z1191" w:id="544"/>
    <w:p>
      <w:pPr>
        <w:spacing w:after="0"/>
        <w:ind w:left="0"/>
        <w:jc w:val="both"/>
      </w:pPr>
      <w:r>
        <w:rPr>
          <w:rFonts w:ascii="Times New Roman"/>
          <w:b w:val="false"/>
          <w:i w:val="false"/>
          <w:color w:val="000000"/>
          <w:sz w:val="28"/>
        </w:rPr>
        <w:t>
      14. Анықталған бұзушылықтарды жою туралы нұсқамада:</w:t>
      </w:r>
    </w:p>
    <w:bookmarkEnd w:id="544"/>
    <w:p>
      <w:pPr>
        <w:spacing w:after="0"/>
        <w:ind w:left="0"/>
        <w:jc w:val="both"/>
      </w:pPr>
      <w:r>
        <w:rPr>
          <w:rFonts w:ascii="Times New Roman"/>
          <w:b w:val="false"/>
          <w:i w:val="false"/>
          <w:color w:val="000000"/>
          <w:sz w:val="28"/>
        </w:rPr>
        <w:t>
      1) нұсқаманың жасалған күні мен орны;</w:t>
      </w:r>
    </w:p>
    <w:p>
      <w:pPr>
        <w:spacing w:after="0"/>
        <w:ind w:left="0"/>
        <w:jc w:val="both"/>
      </w:pPr>
      <w:r>
        <w:rPr>
          <w:rFonts w:ascii="Times New Roman"/>
          <w:b w:val="false"/>
          <w:i w:val="false"/>
          <w:color w:val="000000"/>
          <w:sz w:val="28"/>
        </w:rPr>
        <w:t>
      2) бақылау және қадағалау органының атауы;</w:t>
      </w:r>
    </w:p>
    <w:p>
      <w:pPr>
        <w:spacing w:after="0"/>
        <w:ind w:left="0"/>
        <w:jc w:val="both"/>
      </w:pPr>
      <w:r>
        <w:rPr>
          <w:rFonts w:ascii="Times New Roman"/>
          <w:b w:val="false"/>
          <w:i w:val="false"/>
          <w:color w:val="000000"/>
          <w:sz w:val="28"/>
        </w:rPr>
        <w:t>
      3) бақылау және қадағалау субъектісінің (объектісінің) атауы немесе тегі, аты, әкесінің аты (егер ол жеке басты куәландыратын құжатта көрсетілсе) және оның орналасқан жері, бақылау және қадағалау субъектісінің тексеру жүргізу кезінде қатысқан өкілінің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xml:space="preserve">
      4) тексеру жүргізу кезеңі; </w:t>
      </w:r>
    </w:p>
    <w:p>
      <w:pPr>
        <w:spacing w:after="0"/>
        <w:ind w:left="0"/>
        <w:jc w:val="both"/>
      </w:pPr>
      <w:r>
        <w:rPr>
          <w:rFonts w:ascii="Times New Roman"/>
          <w:b w:val="false"/>
          <w:i w:val="false"/>
          <w:color w:val="000000"/>
          <w:sz w:val="28"/>
        </w:rPr>
        <w:t>
      5) өнеркәсіптік қауіпсіздік талаптарын, оның ішінде жедел ықпал ету шараларының талаптарын бұзушылықтар;</w:t>
      </w:r>
    </w:p>
    <w:p>
      <w:pPr>
        <w:spacing w:after="0"/>
        <w:ind w:left="0"/>
        <w:jc w:val="both"/>
      </w:pPr>
      <w:r>
        <w:rPr>
          <w:rFonts w:ascii="Times New Roman"/>
          <w:b w:val="false"/>
          <w:i w:val="false"/>
          <w:color w:val="000000"/>
          <w:sz w:val="28"/>
        </w:rPr>
        <w:t>
      6) анықталған бұзушылықтарды жою жөніндегі ұсынымдар мен нұсқаулар және оларды жою мерзімдері;</w:t>
      </w:r>
    </w:p>
    <w:p>
      <w:pPr>
        <w:spacing w:after="0"/>
        <w:ind w:left="0"/>
        <w:jc w:val="both"/>
      </w:pPr>
      <w:r>
        <w:rPr>
          <w:rFonts w:ascii="Times New Roman"/>
          <w:b w:val="false"/>
          <w:i w:val="false"/>
          <w:color w:val="000000"/>
          <w:sz w:val="28"/>
        </w:rPr>
        <w:t>
      7) бақылау және қадағалау субъектісінің не оның уәкілетті өкілінің нұсқамамен танысқаны немесе танысудан бас тартқаны туралы мәліметтер, олардың қолдары немесе қол қоюдан бас тартқаны;</w:t>
      </w:r>
    </w:p>
    <w:p>
      <w:pPr>
        <w:spacing w:after="0"/>
        <w:ind w:left="0"/>
        <w:jc w:val="both"/>
      </w:pPr>
      <w:r>
        <w:rPr>
          <w:rFonts w:ascii="Times New Roman"/>
          <w:b w:val="false"/>
          <w:i w:val="false"/>
          <w:color w:val="000000"/>
          <w:sz w:val="28"/>
        </w:rPr>
        <w:t>
      8) бақылау және қадағалау органының тексеру жүргізген лауазымды адамының тегі, аты, әкесінің аты (егер ол жеке басты куәландыратын құжатта көрсетілсе) және қолы көрсетіледі.</w:t>
      </w:r>
    </w:p>
    <w:p>
      <w:pPr>
        <w:spacing w:after="0"/>
        <w:ind w:left="0"/>
        <w:jc w:val="both"/>
      </w:pPr>
      <w:r>
        <w:rPr>
          <w:rFonts w:ascii="Times New Roman"/>
          <w:b w:val="false"/>
          <w:i w:val="false"/>
          <w:color w:val="000000"/>
          <w:sz w:val="28"/>
        </w:rPr>
        <w:t>
      Тексеру нәтижелері туралы актіге, анықталған бұзушылықтарды жою туралы нұсқамалар болған кезде оларға жүргізілген зерттеулердің, сынақтардың, сараптамалардың қорытындылары және тексеру нәтижелеріне байланысты басқа да құжаттар немесе олардың көшірмелері (техникалық бақылау құралдарының, байқау және тіркеп-белгілеу аспаптарының, фото - және бейнеаппаратураның жазбалары) қоса беріледі.</w:t>
      </w:r>
    </w:p>
    <w:bookmarkStart w:name="z1192" w:id="545"/>
    <w:p>
      <w:pPr>
        <w:spacing w:after="0"/>
        <w:ind w:left="0"/>
        <w:jc w:val="both"/>
      </w:pPr>
      <w:r>
        <w:rPr>
          <w:rFonts w:ascii="Times New Roman"/>
          <w:b w:val="false"/>
          <w:i w:val="false"/>
          <w:color w:val="000000"/>
          <w:sz w:val="28"/>
        </w:rPr>
        <w:t>
      15. Тексеруді тағайындау, тексеру нәтижелері, тексеруді ұзарту, тоқтата тұру, қайта бастау туралы, өнеркәсіптік қауіпсіздік саласындағы қызметті немесе қызметтің жекелеген түрлерін тоқтата тұру не оған тыйым салу туралы актілердің, анықталған бұзушылықтарды жою туралы нұсқаманың нысандарын өнеркәсіптік қауіпсіздік саласындағы уәкілетті орган бекітеді.</w:t>
      </w:r>
    </w:p>
    <w:bookmarkEnd w:id="545"/>
    <w:bookmarkStart w:name="z1193" w:id="546"/>
    <w:p>
      <w:pPr>
        <w:spacing w:after="0"/>
        <w:ind w:left="0"/>
        <w:jc w:val="both"/>
      </w:pPr>
      <w:r>
        <w:rPr>
          <w:rFonts w:ascii="Times New Roman"/>
          <w:b w:val="false"/>
          <w:i w:val="false"/>
          <w:color w:val="000000"/>
          <w:sz w:val="28"/>
        </w:rPr>
        <w:t>
      16. Тексеру нәтижелері туралы акт, анықталған бұзушылықтарды жою туралы нұсқама үш данада жасалады.</w:t>
      </w:r>
    </w:p>
    <w:bookmarkEnd w:id="546"/>
    <w:p>
      <w:pPr>
        <w:spacing w:after="0"/>
        <w:ind w:left="0"/>
        <w:jc w:val="both"/>
      </w:pPr>
      <w:r>
        <w:rPr>
          <w:rFonts w:ascii="Times New Roman"/>
          <w:b w:val="false"/>
          <w:i w:val="false"/>
          <w:color w:val="000000"/>
          <w:sz w:val="28"/>
        </w:rPr>
        <w:t>
      Тексеру нәтижелері туралы актінің бір данасы, өнеркәсіптік қауіпсіздік талаптарын бұзушылықтар анықталған жағдайда анықталған бұзушылықтарды жою туралы нұсқама электрондық нысанда өз құзыреті шегінде мемлекеттік құқықтық статистика және арнайы есепке алу саласындағы қызметті жүзеге асыратын мемлекеттік органға тапсырылады, екінші данасы қағаз жеткізгіште қол қойғызып немесе электрондық нысанда тексерілетін бақылау және қадағалау субъектісіне танысу және анықталған бұзушылықтарды жою жөнінде шаралар қабылдау үшін тапсырылады, үшінші данасы бақылау және қадағалау органында қалады.</w:t>
      </w:r>
    </w:p>
    <w:p>
      <w:pPr>
        <w:spacing w:after="0"/>
        <w:ind w:left="0"/>
        <w:jc w:val="both"/>
      </w:pPr>
      <w:r>
        <w:rPr>
          <w:rFonts w:ascii="Times New Roman"/>
          <w:b w:val="false"/>
          <w:i w:val="false"/>
          <w:color w:val="000000"/>
          <w:sz w:val="28"/>
        </w:rPr>
        <w:t>
      Төменде санамаланған тәсілдердің бірімен жіберілген тексеру нәтижелері туралы акт, анықталған бұзушылықтарды жою туралы нұсқама бақылау және қадағалау субъектісіне мынадай жағдайларда:</w:t>
      </w:r>
    </w:p>
    <w:p>
      <w:pPr>
        <w:spacing w:after="0"/>
        <w:ind w:left="0"/>
        <w:jc w:val="both"/>
      </w:pPr>
      <w:r>
        <w:rPr>
          <w:rFonts w:ascii="Times New Roman"/>
          <w:b w:val="false"/>
          <w:i w:val="false"/>
          <w:color w:val="000000"/>
          <w:sz w:val="28"/>
        </w:rPr>
        <w:t>
      1) қолма-қол – тексеру нәтижелері туралы актіде, анықталған бұзушылықтарды жою туралы нұсқамада оларды алғаны туралы белгі қойылған күннен бастап;</w:t>
      </w:r>
    </w:p>
    <w:p>
      <w:pPr>
        <w:spacing w:after="0"/>
        <w:ind w:left="0"/>
        <w:jc w:val="both"/>
      </w:pPr>
      <w:r>
        <w:rPr>
          <w:rFonts w:ascii="Times New Roman"/>
          <w:b w:val="false"/>
          <w:i w:val="false"/>
          <w:color w:val="000000"/>
          <w:sz w:val="28"/>
        </w:rPr>
        <w:t>
      2) табыс етілгені туралы хабарламасы бар тапсырысты хатпен;</w:t>
      </w:r>
    </w:p>
    <w:p>
      <w:pPr>
        <w:spacing w:after="0"/>
        <w:ind w:left="0"/>
        <w:jc w:val="both"/>
      </w:pPr>
      <w:r>
        <w:rPr>
          <w:rFonts w:ascii="Times New Roman"/>
          <w:b w:val="false"/>
          <w:i w:val="false"/>
          <w:color w:val="000000"/>
          <w:sz w:val="28"/>
        </w:rPr>
        <w:t>
      3) бақылау мен қадағалау субъектісінің электрондық мекенжайына электрондық тәсілмен жіберілсе, тиісті түрде табыс етілді деп есептеледі.</w:t>
      </w:r>
    </w:p>
    <w:bookmarkStart w:name="z1194" w:id="547"/>
    <w:p>
      <w:pPr>
        <w:spacing w:after="0"/>
        <w:ind w:left="0"/>
        <w:jc w:val="both"/>
      </w:pPr>
      <w:r>
        <w:rPr>
          <w:rFonts w:ascii="Times New Roman"/>
          <w:b w:val="false"/>
          <w:i w:val="false"/>
          <w:color w:val="000000"/>
          <w:sz w:val="28"/>
        </w:rPr>
        <w:t xml:space="preserve">
      17. Бақылау және қадағалау субъектісіне тексеруді тағайындау туралы актіде (болған кезде мерзімді ұзарту және қайта бастау туралы тексеру актілерінде) көрсетілген тексеру аяқталатын мерзімнен кешіктірмей тексеру нәтижелері туралы актінің табыс етілген күні тексеру мерзімінің аяқталғаны деп есептеледі. </w:t>
      </w:r>
    </w:p>
    <w:bookmarkEnd w:id="547"/>
    <w:bookmarkStart w:name="z1195" w:id="548"/>
    <w:p>
      <w:pPr>
        <w:spacing w:after="0"/>
        <w:ind w:left="0"/>
        <w:jc w:val="both"/>
      </w:pPr>
      <w:r>
        <w:rPr>
          <w:rFonts w:ascii="Times New Roman"/>
          <w:b w:val="false"/>
          <w:i w:val="false"/>
          <w:color w:val="000000"/>
          <w:sz w:val="28"/>
        </w:rPr>
        <w:t>
      18. Тексеру нәтижелері бойынша ескертулер және (немесе) қарсылықтар болған жағдайда бақылау және қадағалау субъектісі не оның уәкілетті өкілі оларды жазбаша түрде баяндайды.</w:t>
      </w:r>
    </w:p>
    <w:bookmarkEnd w:id="548"/>
    <w:p>
      <w:pPr>
        <w:spacing w:after="0"/>
        <w:ind w:left="0"/>
        <w:jc w:val="both"/>
      </w:pPr>
      <w:r>
        <w:rPr>
          <w:rFonts w:ascii="Times New Roman"/>
          <w:b w:val="false"/>
          <w:i w:val="false"/>
          <w:color w:val="000000"/>
          <w:sz w:val="28"/>
        </w:rPr>
        <w:t>
      Ескертулер және (немесе) қарсылықтар тексеру нәтижелері туралы актіге қоса беріледі, бұл туралы тиісті белгі жасалады.</w:t>
      </w:r>
    </w:p>
    <w:bookmarkStart w:name="z1196" w:id="549"/>
    <w:p>
      <w:pPr>
        <w:spacing w:after="0"/>
        <w:ind w:left="0"/>
        <w:jc w:val="both"/>
      </w:pPr>
      <w:r>
        <w:rPr>
          <w:rFonts w:ascii="Times New Roman"/>
          <w:b w:val="false"/>
          <w:i w:val="false"/>
          <w:color w:val="000000"/>
          <w:sz w:val="28"/>
        </w:rPr>
        <w:t>
      19. Анықталған бұзушылықтарды жою туралы нұсқаманы орындау мерзімдері оны орындаудың нақты мүмкіндігіне әсер ететін мән-жайлар ескеріле отырып, бірақ анықталған бұзушылықтарды жою туралы нұсқама табыс етілген күннен бастап күнтізбелік он күннен кем емес мерзімге айқындалады.</w:t>
      </w:r>
    </w:p>
    <w:bookmarkEnd w:id="549"/>
    <w:p>
      <w:pPr>
        <w:spacing w:after="0"/>
        <w:ind w:left="0"/>
        <w:jc w:val="both"/>
      </w:pPr>
      <w:r>
        <w:rPr>
          <w:rFonts w:ascii="Times New Roman"/>
          <w:b w:val="false"/>
          <w:i w:val="false"/>
          <w:color w:val="000000"/>
          <w:sz w:val="28"/>
        </w:rPr>
        <w:t>
      Анықталған бұзушылықтарды жою туралы нұсқаманы орындау мерзімдерін айқындау кезінде:</w:t>
      </w:r>
    </w:p>
    <w:p>
      <w:pPr>
        <w:spacing w:after="0"/>
        <w:ind w:left="0"/>
        <w:jc w:val="both"/>
      </w:pPr>
      <w:r>
        <w:rPr>
          <w:rFonts w:ascii="Times New Roman"/>
          <w:b w:val="false"/>
          <w:i w:val="false"/>
          <w:color w:val="000000"/>
          <w:sz w:val="28"/>
        </w:rPr>
        <w:t>
      1) бақылау және қадағалау субъектісінің бұзушылықтарды жою бойынша ұйымдастырушылық, техникалық және қаржылық мүмкіндіктерінің бар-жоғы;</w:t>
      </w:r>
    </w:p>
    <w:p>
      <w:pPr>
        <w:spacing w:after="0"/>
        <w:ind w:left="0"/>
        <w:jc w:val="both"/>
      </w:pPr>
      <w:r>
        <w:rPr>
          <w:rFonts w:ascii="Times New Roman"/>
          <w:b w:val="false"/>
          <w:i w:val="false"/>
          <w:color w:val="000000"/>
          <w:sz w:val="28"/>
        </w:rPr>
        <w:t>
      2) пайдаланылатын бақылау және қадағалау объектілерінің техникалық жай-күйінің ерекшеліктері;</w:t>
      </w:r>
    </w:p>
    <w:p>
      <w:pPr>
        <w:spacing w:after="0"/>
        <w:ind w:left="0"/>
        <w:jc w:val="both"/>
      </w:pPr>
      <w:r>
        <w:rPr>
          <w:rFonts w:ascii="Times New Roman"/>
          <w:b w:val="false"/>
          <w:i w:val="false"/>
          <w:color w:val="000000"/>
          <w:sz w:val="28"/>
        </w:rPr>
        <w:t xml:space="preserve">
      3) мемлекеттік органдарда, жергілікті атқарушы органдарда тиісті рұқсат алу немесе "Рұқсаттар және хабарламалар туралы" Қазақстан Республикасы Заңына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3-қосымшаларда</w:t>
      </w:r>
      <w:r>
        <w:rPr>
          <w:rFonts w:ascii="Times New Roman"/>
          <w:b w:val="false"/>
          <w:i w:val="false"/>
          <w:color w:val="000000"/>
          <w:sz w:val="28"/>
        </w:rPr>
        <w:t xml:space="preserve"> көзделген хабарламаны, сондай-ақ Қазақстан Республикасының заңдарында белгіленген өзге де міндетті қорытындыларды, келісулерді, құжаттарды беру мерзімдері ескерілуі мүмкін.</w:t>
      </w:r>
    </w:p>
    <w:bookmarkStart w:name="z1197" w:id="550"/>
    <w:p>
      <w:pPr>
        <w:spacing w:after="0"/>
        <w:ind w:left="0"/>
        <w:jc w:val="both"/>
      </w:pPr>
      <w:r>
        <w:rPr>
          <w:rFonts w:ascii="Times New Roman"/>
          <w:b w:val="false"/>
          <w:i w:val="false"/>
          <w:color w:val="000000"/>
          <w:sz w:val="28"/>
        </w:rPr>
        <w:t>
      20. Қосымша уақыттық және (немесе) қаржылық шығындар қажет болған жағдайда бақылау және қадағалау субъектісі өзіне анықталған бұзушылықтарды жою туралы нұсқама табыс етілген күннен бастап үш жұмыс күнінен кешіктірмей тексеру жүргізген бақылау және қадағалау органына, жедел ықпал ету шараларының талаптарын бұзушылықтарды қоспағанда, анықталған бұзушылықтарды жоюдың нақты мерзімдері мен уақыттық және қаржылық шығындар бойынша негіздемесі көрсетілген оларды жою жөніндегі іс-шаралар жоспарын қоса беріп, анықталған бұзушылықтарды жою мерзімдерін ұзарту туралы өтінішпен (анықталған бұзушылықтарды жою туралы нұсқама табыс етілген күннен бастап бір жылдан аспайтын мерзім) жүгінуге құқылы.</w:t>
      </w:r>
    </w:p>
    <w:bookmarkEnd w:id="550"/>
    <w:p>
      <w:pPr>
        <w:spacing w:after="0"/>
        <w:ind w:left="0"/>
        <w:jc w:val="both"/>
      </w:pPr>
      <w:r>
        <w:rPr>
          <w:rFonts w:ascii="Times New Roman"/>
          <w:b w:val="false"/>
          <w:i w:val="false"/>
          <w:color w:val="000000"/>
          <w:sz w:val="28"/>
        </w:rPr>
        <w:t xml:space="preserve">
      Бақылау және қадағалау субъектісі анықталған бұзушылықтарды жою мерзімдерін ұзарту туралы өтініште анықталған бұзушылықтарды жою бойынша қабылданатын шараларды және оларды жою мерзімдерін ұзартудың объективті себептерін баяндауға міндетті. </w:t>
      </w:r>
    </w:p>
    <w:p>
      <w:pPr>
        <w:spacing w:after="0"/>
        <w:ind w:left="0"/>
        <w:jc w:val="both"/>
      </w:pPr>
      <w:r>
        <w:rPr>
          <w:rFonts w:ascii="Times New Roman"/>
          <w:b w:val="false"/>
          <w:i w:val="false"/>
          <w:color w:val="000000"/>
          <w:sz w:val="28"/>
        </w:rPr>
        <w:t>
      Тексеру жүргізген бақылау және қадағалау органы анықталған бұзушылықтарды жою мерзімдерін ұзарту туралы өтінішті алған күннен бастап он жұмыс күні ішінде баяндалған дәлелдерді ескере отырып, анықталған бұзушылықтарды жою мерзімдерін ұзарту туралы, өзге мерзімді белгілеу туралы немесе уәжді негіздемемен ұзартудан бас тарту туралы шешім қабылдайды.</w:t>
      </w:r>
    </w:p>
    <w:bookmarkStart w:name="z1198" w:id="551"/>
    <w:p>
      <w:pPr>
        <w:spacing w:after="0"/>
        <w:ind w:left="0"/>
        <w:jc w:val="both"/>
      </w:pPr>
      <w:r>
        <w:rPr>
          <w:rFonts w:ascii="Times New Roman"/>
          <w:b w:val="false"/>
          <w:i w:val="false"/>
          <w:color w:val="000000"/>
          <w:sz w:val="28"/>
        </w:rPr>
        <w:t xml:space="preserve">
      21. Бақылау және қадағалау субъектісі анықталған бұзушылықтарды жою туралы нұсқамада және анықталған бұзушылықтарды жою жөніндегі іс-шаралар жоспарында (болған кезде) белгіленген мерзім ішінде тексеру жүргізген бақылау және қадағалау органына анықталған бұзушылықтарды жою туралы түбегейлі ақпарат беруге міндетті. </w:t>
      </w:r>
    </w:p>
    <w:bookmarkEnd w:id="551"/>
    <w:p>
      <w:pPr>
        <w:spacing w:after="0"/>
        <w:ind w:left="0"/>
        <w:jc w:val="both"/>
      </w:pPr>
      <w:r>
        <w:rPr>
          <w:rFonts w:ascii="Times New Roman"/>
          <w:b w:val="false"/>
          <w:i w:val="false"/>
          <w:color w:val="000000"/>
          <w:sz w:val="28"/>
        </w:rPr>
        <w:t>
      Бақылау және қадағалау субъектісі анықталған бұзушылықтарды жою туралы берілген ақпаратқа бұзушылықты жою фактісін дәлелдейтін материалдарды, фото және бейнематериалдарды қоса береді.</w:t>
      </w:r>
    </w:p>
    <w:p>
      <w:pPr>
        <w:spacing w:after="0"/>
        <w:ind w:left="0"/>
        <w:jc w:val="both"/>
      </w:pPr>
      <w:r>
        <w:rPr>
          <w:rFonts w:ascii="Times New Roman"/>
          <w:b w:val="false"/>
          <w:i w:val="false"/>
          <w:color w:val="000000"/>
          <w:sz w:val="28"/>
        </w:rPr>
        <w:t>
      Бұл жағдайда осы Заңның 39-2-бабы 7-тармағының 3) тармақшасына сәйкес жоспардан тыс тексеру жүргізілмейді.</w:t>
      </w:r>
    </w:p>
    <w:bookmarkStart w:name="z1199" w:id="552"/>
    <w:p>
      <w:pPr>
        <w:spacing w:after="0"/>
        <w:ind w:left="0"/>
        <w:jc w:val="both"/>
      </w:pPr>
      <w:r>
        <w:rPr>
          <w:rFonts w:ascii="Times New Roman"/>
          <w:b w:val="false"/>
          <w:i w:val="false"/>
          <w:color w:val="000000"/>
          <w:sz w:val="28"/>
        </w:rPr>
        <w:t>
      22. Бақылау және қадағалау субъектісі тексеру қорытындысына Қазақстан Республикасының заңдарында белгіленген тәртіппен шағым жасай алады.</w:t>
      </w:r>
    </w:p>
    <w:bookmarkEnd w:id="552"/>
    <w:p>
      <w:pPr>
        <w:spacing w:after="0"/>
        <w:ind w:left="0"/>
        <w:jc w:val="both"/>
      </w:pPr>
      <w:r>
        <w:rPr>
          <w:rFonts w:ascii="Times New Roman"/>
          <w:b w:val="false"/>
          <w:i w:val="false"/>
          <w:color w:val="000000"/>
          <w:sz w:val="28"/>
        </w:rPr>
        <w:t xml:space="preserve">
      Тексеру нәтижелерінің жарамсыз деп танылуы олардың ішінара не толық көлемде күшінің жойылуына негіз болып табылады. </w:t>
      </w:r>
    </w:p>
    <w:bookmarkStart w:name="z1200" w:id="553"/>
    <w:p>
      <w:pPr>
        <w:spacing w:after="0"/>
        <w:ind w:left="0"/>
        <w:jc w:val="both"/>
      </w:pPr>
      <w:r>
        <w:rPr>
          <w:rFonts w:ascii="Times New Roman"/>
          <w:b w:val="false"/>
          <w:i w:val="false"/>
          <w:color w:val="000000"/>
          <w:sz w:val="28"/>
        </w:rPr>
        <w:t>
      23. Тексерулер бақылау және қадағалау субъектісі (объектісі) жұмыскерлерінің және халықтың өмірі мен денсаулығына қатер төндіретін, дереу жоюды талап ететін өнеркәсіптік қауіпсіздік талаптарын бұзушылықтардың жолын кесу қажеттілігіне байланысты жұмыстан тыс уақытта (тәуліктің түнгі уақыты, демалыс немесе мереке күндері) жүргізілуі мүмкін.</w:t>
      </w:r>
    </w:p>
    <w:bookmarkEnd w:id="553"/>
    <w:p>
      <w:pPr>
        <w:spacing w:after="0"/>
        <w:ind w:left="0"/>
        <w:jc w:val="both"/>
      </w:pPr>
      <w:r>
        <w:rPr>
          <w:rFonts w:ascii="Times New Roman"/>
          <w:b w:val="false"/>
          <w:i w:val="false"/>
          <w:color w:val="000000"/>
          <w:sz w:val="28"/>
        </w:rPr>
        <w:t>
      Жұмыстан тыс уақытта тексеру жүргізу жөніндегі шешім бақылау және қадағалау органы басшысының не оны алмастыратын адамның бұйрығымен рәсімделеді.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39-3-баппен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39-4. Тыйым салу-шектеу сипатындағы шараларды келісу</w:t>
      </w:r>
    </w:p>
    <w:p>
      <w:pPr>
        <w:spacing w:after="0"/>
        <w:ind w:left="0"/>
        <w:jc w:val="both"/>
      </w:pPr>
      <w:r>
        <w:rPr>
          <w:rFonts w:ascii="Times New Roman"/>
          <w:b w:val="false"/>
          <w:i w:val="false"/>
          <w:color w:val="000000"/>
          <w:sz w:val="28"/>
        </w:rPr>
        <w:t>
      Бақылау және қадағалау органының лауазымды адамы инвесторлар тізіліміне енгізілген инвесторларға қатысты қолданылатын тыйым салу-шектеу сипатындағы, оның ішінде жедел ықпал ету шараларын прокурормен мына мәселелер бойынша келіседі:</w:t>
      </w:r>
    </w:p>
    <w:p>
      <w:pPr>
        <w:spacing w:after="0"/>
        <w:ind w:left="0"/>
        <w:jc w:val="both"/>
      </w:pPr>
      <w:r>
        <w:rPr>
          <w:rFonts w:ascii="Times New Roman"/>
          <w:b w:val="false"/>
          <w:i w:val="false"/>
          <w:color w:val="000000"/>
          <w:sz w:val="28"/>
        </w:rPr>
        <w:t>
      1) өнеркәсіптік қауіпсіздік саласындағы қызметті немесе қызметтің жекелеген түрлерін тоқтата тұру не оған тыйым салу;</w:t>
      </w:r>
    </w:p>
    <w:p>
      <w:pPr>
        <w:spacing w:after="0"/>
        <w:ind w:left="0"/>
        <w:jc w:val="both"/>
      </w:pPr>
      <w:r>
        <w:rPr>
          <w:rFonts w:ascii="Times New Roman"/>
          <w:b w:val="false"/>
          <w:i w:val="false"/>
          <w:color w:val="000000"/>
          <w:sz w:val="28"/>
        </w:rPr>
        <w:t>
      2) рұқсаттың және (немесе) рұқсатқа қосымшаның қолданылуын тоқтата тұру, одан айыру (кері қайтарып алу);</w:t>
      </w:r>
    </w:p>
    <w:p>
      <w:pPr>
        <w:spacing w:after="0"/>
        <w:ind w:left="0"/>
        <w:jc w:val="both"/>
      </w:pPr>
      <w:r>
        <w:rPr>
          <w:rFonts w:ascii="Times New Roman"/>
          <w:b w:val="false"/>
          <w:i w:val="false"/>
          <w:color w:val="000000"/>
          <w:sz w:val="28"/>
        </w:rPr>
        <w:t>
      3) рұқсат беруден бас тарту не оның қолданылу мерзімін ұзарту;</w:t>
      </w:r>
    </w:p>
    <w:p>
      <w:pPr>
        <w:spacing w:after="0"/>
        <w:ind w:left="0"/>
        <w:jc w:val="both"/>
      </w:pPr>
      <w:r>
        <w:rPr>
          <w:rFonts w:ascii="Times New Roman"/>
          <w:b w:val="false"/>
          <w:i w:val="false"/>
          <w:color w:val="000000"/>
          <w:sz w:val="28"/>
        </w:rPr>
        <w:t>
      4) бақылау және қадағалау органының инвесторлар тізіліміне енгізілген инвестордың пайдасына бұрын шығарылған шешімінің күшін жою (кері қайтарып алу).</w:t>
      </w:r>
    </w:p>
    <w:p>
      <w:pPr>
        <w:spacing w:after="0"/>
        <w:ind w:left="0"/>
        <w:jc w:val="both"/>
      </w:pPr>
      <w:r>
        <w:rPr>
          <w:rFonts w:ascii="Times New Roman"/>
          <w:b w:val="false"/>
          <w:i w:val="false"/>
          <w:color w:val="000000"/>
          <w:sz w:val="28"/>
        </w:rPr>
        <w:t>
      Прокурормен келісудің қорытындысы бойынша қабылданған шешім туралы бақылау және қадағалау органы инвесторлар тізіліміне енгізілген инвесторды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39-4-баппен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39-5-бап. Бақылау және қадағалау органы лауазымды адамдарының құқықтары мен міндеттері</w:t>
      </w:r>
    </w:p>
    <w:bookmarkStart w:name="z1203" w:id="554"/>
    <w:p>
      <w:pPr>
        <w:spacing w:after="0"/>
        <w:ind w:left="0"/>
        <w:jc w:val="both"/>
      </w:pPr>
      <w:r>
        <w:rPr>
          <w:rFonts w:ascii="Times New Roman"/>
          <w:b w:val="false"/>
          <w:i w:val="false"/>
          <w:color w:val="000000"/>
          <w:sz w:val="28"/>
        </w:rPr>
        <w:t>
      1. Бақылау және қадағалау органының лауазымды адамдары тексеру жүргізу кезінде:</w:t>
      </w:r>
    </w:p>
    <w:bookmarkEnd w:id="554"/>
    <w:p>
      <w:pPr>
        <w:spacing w:after="0"/>
        <w:ind w:left="0"/>
        <w:jc w:val="both"/>
      </w:pPr>
      <w:r>
        <w:rPr>
          <w:rFonts w:ascii="Times New Roman"/>
          <w:b w:val="false"/>
          <w:i w:val="false"/>
          <w:color w:val="000000"/>
          <w:sz w:val="28"/>
        </w:rPr>
        <w:t xml:space="preserve">
      1) осы Заңның 39-3-бабының 2-тармағында көрсетілген құжаттарды ұсынған кезде бақылау және қадағалау субъектісінің (объектісінің) аумағы мен үй-жайларына кедергісіз кіруге; </w:t>
      </w:r>
    </w:p>
    <w:p>
      <w:pPr>
        <w:spacing w:after="0"/>
        <w:ind w:left="0"/>
        <w:jc w:val="both"/>
      </w:pPr>
      <w:r>
        <w:rPr>
          <w:rFonts w:ascii="Times New Roman"/>
          <w:b w:val="false"/>
          <w:i w:val="false"/>
          <w:color w:val="000000"/>
          <w:sz w:val="28"/>
        </w:rPr>
        <w:t>
      2) тексеру нәтижелері туралы актіге немесе тексеру қорытындысы бойынша анықталған бұзушылықтарды жою туралы нұсқамаға қоса тіркеу үшін қағаз және электрондық жеткізгіштердегі құжаттарды (мәліметтерді) не олардың көшірмелерін алуға, сондай-ақ тексеру нысанасына сәйкес автоматтандырылған дерекқорларға (ақпараттық жүйелерге) қол жеткізуге;</w:t>
      </w:r>
    </w:p>
    <w:p>
      <w:pPr>
        <w:spacing w:after="0"/>
        <w:ind w:left="0"/>
        <w:jc w:val="both"/>
      </w:pPr>
      <w:r>
        <w:rPr>
          <w:rFonts w:ascii="Times New Roman"/>
          <w:b w:val="false"/>
          <w:i w:val="false"/>
          <w:color w:val="000000"/>
          <w:sz w:val="28"/>
        </w:rPr>
        <w:t>
      3) аудио -, фото- және бейнетүсірілімді жүзеге асыруға;</w:t>
      </w:r>
    </w:p>
    <w:p>
      <w:pPr>
        <w:spacing w:after="0"/>
        <w:ind w:left="0"/>
        <w:jc w:val="both"/>
      </w:pPr>
      <w:r>
        <w:rPr>
          <w:rFonts w:ascii="Times New Roman"/>
          <w:b w:val="false"/>
          <w:i w:val="false"/>
          <w:color w:val="000000"/>
          <w:sz w:val="28"/>
        </w:rPr>
        <w:t>
      4) тексеру нысанасына жататын техникалық бақылау құралдарының, байқау және тіркеп-белгілеу аспаптарының, фото - және бейнеаппаратураның жазбаларын пайдалануға;</w:t>
      </w:r>
    </w:p>
    <w:p>
      <w:pPr>
        <w:spacing w:after="0"/>
        <w:ind w:left="0"/>
        <w:jc w:val="both"/>
      </w:pPr>
      <w:r>
        <w:rPr>
          <w:rFonts w:ascii="Times New Roman"/>
          <w:b w:val="false"/>
          <w:i w:val="false"/>
          <w:color w:val="000000"/>
          <w:sz w:val="28"/>
        </w:rPr>
        <w:t>
      5) мемлекеттік органдардың, ведомстволық бағынысты және өзге де ұйымдардың мамандарын, консультанттары мен сарапшыларын, сондай-ақ лауазымды адамдарын тартуға;</w:t>
      </w:r>
    </w:p>
    <w:p>
      <w:pPr>
        <w:spacing w:after="0"/>
        <w:ind w:left="0"/>
        <w:jc w:val="both"/>
      </w:pPr>
      <w:r>
        <w:rPr>
          <w:rFonts w:ascii="Times New Roman"/>
          <w:b w:val="false"/>
          <w:i w:val="false"/>
          <w:color w:val="000000"/>
          <w:sz w:val="28"/>
        </w:rPr>
        <w:t>
      6) өнеркәсіптік қауіпсіздік талаптарын бұзушылықтар бойынша сотқа жүгінуге және істерді сот қараған кезде қатысуға құқылы.</w:t>
      </w:r>
    </w:p>
    <w:bookmarkStart w:name="z1204" w:id="555"/>
    <w:p>
      <w:pPr>
        <w:spacing w:after="0"/>
        <w:ind w:left="0"/>
        <w:jc w:val="both"/>
      </w:pPr>
      <w:r>
        <w:rPr>
          <w:rFonts w:ascii="Times New Roman"/>
          <w:b w:val="false"/>
          <w:i w:val="false"/>
          <w:color w:val="000000"/>
          <w:sz w:val="28"/>
        </w:rPr>
        <w:t>
      2. Бақылау және қадағалау органының лауазымды адамдарының тексеру нысанасына жатпайтын талаптар қоюына және өтініштермен жүгінуіне тыйым салынады.</w:t>
      </w:r>
    </w:p>
    <w:bookmarkEnd w:id="555"/>
    <w:bookmarkStart w:name="z1205" w:id="556"/>
    <w:p>
      <w:pPr>
        <w:spacing w:after="0"/>
        <w:ind w:left="0"/>
        <w:jc w:val="both"/>
      </w:pPr>
      <w:r>
        <w:rPr>
          <w:rFonts w:ascii="Times New Roman"/>
          <w:b w:val="false"/>
          <w:i w:val="false"/>
          <w:color w:val="000000"/>
          <w:sz w:val="28"/>
        </w:rPr>
        <w:t>
      3. Тексеру жүргізу кезінде бақылау және қадағалау органының лауазымды адамдары:</w:t>
      </w:r>
    </w:p>
    <w:bookmarkEnd w:id="556"/>
    <w:p>
      <w:pPr>
        <w:spacing w:after="0"/>
        <w:ind w:left="0"/>
        <w:jc w:val="both"/>
      </w:pPr>
      <w:r>
        <w:rPr>
          <w:rFonts w:ascii="Times New Roman"/>
          <w:b w:val="false"/>
          <w:i w:val="false"/>
          <w:color w:val="000000"/>
          <w:sz w:val="28"/>
        </w:rPr>
        <w:t>
      1) Қазақстан Республикасының заңнамасын, бақылау және қадағалау субъектілерінің құқықтары мен заңды мүдделерін сақтауға;</w:t>
      </w:r>
    </w:p>
    <w:p>
      <w:pPr>
        <w:spacing w:after="0"/>
        <w:ind w:left="0"/>
        <w:jc w:val="both"/>
      </w:pPr>
      <w:r>
        <w:rPr>
          <w:rFonts w:ascii="Times New Roman"/>
          <w:b w:val="false"/>
          <w:i w:val="false"/>
          <w:color w:val="000000"/>
          <w:sz w:val="28"/>
        </w:rPr>
        <w:t>
      2) тексерулерді осы Заңда белгіленген тәртіп негізінде және қатаң түрде соған сәйкес жүргізуге;</w:t>
      </w:r>
    </w:p>
    <w:p>
      <w:pPr>
        <w:spacing w:after="0"/>
        <w:ind w:left="0"/>
        <w:jc w:val="both"/>
      </w:pPr>
      <w:r>
        <w:rPr>
          <w:rFonts w:ascii="Times New Roman"/>
          <w:b w:val="false"/>
          <w:i w:val="false"/>
          <w:color w:val="000000"/>
          <w:sz w:val="28"/>
        </w:rPr>
        <w:t>
      3) егер осы Заңда өзгеше көзделмесе, тексеру жүргізу кезеңінде бақылау және қадағалау субъектілерінің (объектілерінің) белгіленген жұмыс режиміне кедергі келтірмеуге;</w:t>
      </w:r>
    </w:p>
    <w:p>
      <w:pPr>
        <w:spacing w:after="0"/>
        <w:ind w:left="0"/>
        <w:jc w:val="both"/>
      </w:pPr>
      <w:r>
        <w:rPr>
          <w:rFonts w:ascii="Times New Roman"/>
          <w:b w:val="false"/>
          <w:i w:val="false"/>
          <w:color w:val="000000"/>
          <w:sz w:val="28"/>
        </w:rPr>
        <w:t>
      4) Қазақстан Республикасы заңнамасының талаптарын бұзушылықтардың алдын алу, анықтау және жолын кесу жөнінде Қазақстан Республикасының заңдарына сәйкес берілген өкілеттіктерді уақтылы және толық көлемде орындауға;</w:t>
      </w:r>
    </w:p>
    <w:p>
      <w:pPr>
        <w:spacing w:after="0"/>
        <w:ind w:left="0"/>
        <w:jc w:val="both"/>
      </w:pPr>
      <w:r>
        <w:rPr>
          <w:rFonts w:ascii="Times New Roman"/>
          <w:b w:val="false"/>
          <w:i w:val="false"/>
          <w:color w:val="000000"/>
          <w:sz w:val="28"/>
        </w:rPr>
        <w:t xml:space="preserve">
      5) бақылау және қадағалау субъектісінің не оның уәкілетті өкілінің тексеру жүргізу кезінде қатысуына кедергі жасамауға, тексеру нысанасына қатысты мәселелер бойынша түсініктемелер беруге; </w:t>
      </w:r>
    </w:p>
    <w:p>
      <w:pPr>
        <w:spacing w:after="0"/>
        <w:ind w:left="0"/>
        <w:jc w:val="both"/>
      </w:pPr>
      <w:r>
        <w:rPr>
          <w:rFonts w:ascii="Times New Roman"/>
          <w:b w:val="false"/>
          <w:i w:val="false"/>
          <w:color w:val="000000"/>
          <w:sz w:val="28"/>
        </w:rPr>
        <w:t>
      6) бақылау және қадағалау субъектісіне тексеру нысанасына қатысты қажетті ақпарат беруге;</w:t>
      </w:r>
    </w:p>
    <w:p>
      <w:pPr>
        <w:spacing w:after="0"/>
        <w:ind w:left="0"/>
        <w:jc w:val="both"/>
      </w:pPr>
      <w:r>
        <w:rPr>
          <w:rFonts w:ascii="Times New Roman"/>
          <w:b w:val="false"/>
          <w:i w:val="false"/>
          <w:color w:val="000000"/>
          <w:sz w:val="28"/>
        </w:rPr>
        <w:t xml:space="preserve">
      7) бақылау және қадағалау субъектісіне тексеру нәтижелері туралы актіні, өнеркәсіптік қауіпсіздік талаптарын бұзушылықтар анықталған жағдайларда – анықталған бұзушылықтарды жою туралы нұсқаманы, жедел ықпал ету шараларының талаптарын бұзушылықтар анықталған жағдайда өнеркәсіптік қауіпсіздік саласындағы қызметті немесе қызметтің жекелеген түрлерін тоқтата тұру не оған тыйым салу туралы актіні тиісті түрде табыс етуге; </w:t>
      </w:r>
    </w:p>
    <w:p>
      <w:pPr>
        <w:spacing w:after="0"/>
        <w:ind w:left="0"/>
        <w:jc w:val="both"/>
      </w:pPr>
      <w:r>
        <w:rPr>
          <w:rFonts w:ascii="Times New Roman"/>
          <w:b w:val="false"/>
          <w:i w:val="false"/>
          <w:color w:val="000000"/>
          <w:sz w:val="28"/>
        </w:rPr>
        <w:t>
      8) тексеру жүргізу нәтижесінде алынған құжаттар мен мәліметтердің сақталуын және құпиялылығын қамтамасыз 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39-5-баппен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39-6-бап. Бақылау және қадағалау субъектісінің не оның уәкілетті өкілінің құқықтары мен міндеттері </w:t>
      </w:r>
    </w:p>
    <w:bookmarkStart w:name="z1207" w:id="557"/>
    <w:p>
      <w:pPr>
        <w:spacing w:after="0"/>
        <w:ind w:left="0"/>
        <w:jc w:val="both"/>
      </w:pPr>
      <w:r>
        <w:rPr>
          <w:rFonts w:ascii="Times New Roman"/>
          <w:b w:val="false"/>
          <w:i w:val="false"/>
          <w:color w:val="000000"/>
          <w:sz w:val="28"/>
        </w:rPr>
        <w:t>
      1. Бақылау және қадағалау субъектісі не оның уәкілетті өкілі тексеру жүргізу кезінде:</w:t>
      </w:r>
    </w:p>
    <w:bookmarkEnd w:id="557"/>
    <w:p>
      <w:pPr>
        <w:spacing w:after="0"/>
        <w:ind w:left="0"/>
        <w:jc w:val="both"/>
      </w:pPr>
      <w:r>
        <w:rPr>
          <w:rFonts w:ascii="Times New Roman"/>
          <w:b w:val="false"/>
          <w:i w:val="false"/>
          <w:color w:val="000000"/>
          <w:sz w:val="28"/>
        </w:rPr>
        <w:t>
      1) бақылау және қадағалау органының тексеру жүргізу үшін келген лауазымды адамдарын:</w:t>
      </w:r>
    </w:p>
    <w:p>
      <w:pPr>
        <w:spacing w:after="0"/>
        <w:ind w:left="0"/>
        <w:jc w:val="both"/>
      </w:pPr>
      <w:r>
        <w:rPr>
          <w:rFonts w:ascii="Times New Roman"/>
          <w:b w:val="false"/>
          <w:i w:val="false"/>
          <w:color w:val="000000"/>
          <w:sz w:val="28"/>
        </w:rPr>
        <w:t>
      тексеру жүргізудің жиілігі сақталмаған;</w:t>
      </w:r>
    </w:p>
    <w:p>
      <w:pPr>
        <w:spacing w:after="0"/>
        <w:ind w:left="0"/>
        <w:jc w:val="both"/>
      </w:pPr>
      <w:r>
        <w:rPr>
          <w:rFonts w:ascii="Times New Roman"/>
          <w:b w:val="false"/>
          <w:i w:val="false"/>
          <w:color w:val="000000"/>
          <w:sz w:val="28"/>
        </w:rPr>
        <w:t>
      осы Заңда белгіленген мерзімдерге сәйкес келмейтін, тексеруді тағайындау туралы актіде (болған кезде мерзімін ұзарту, тоқтата тұру және қайта бастау туралы актілерінде) көрсетілген мерзімдер асып кеткен не өтіп кеткен;</w:t>
      </w:r>
    </w:p>
    <w:p>
      <w:pPr>
        <w:spacing w:after="0"/>
        <w:ind w:left="0"/>
        <w:jc w:val="both"/>
      </w:pPr>
      <w:r>
        <w:rPr>
          <w:rFonts w:ascii="Times New Roman"/>
          <w:b w:val="false"/>
          <w:i w:val="false"/>
          <w:color w:val="000000"/>
          <w:sz w:val="28"/>
        </w:rPr>
        <w:t xml:space="preserve">
      осы Заңның 39-2-бабы 7-тармағының 4), 5), 6) және 7) тармақшаларында көзделген жағдайларды қоспағанда, бақылау және қадағалау органы өзіне қатысты бұрын сол бір мәселе бойынша және сол бір кезеңде тексеру жүргізілген бақылау және қадағалау субъектісіне (объектісіне) тексеру тағайындаған; </w:t>
      </w:r>
    </w:p>
    <w:p>
      <w:pPr>
        <w:spacing w:after="0"/>
        <w:ind w:left="0"/>
        <w:jc w:val="both"/>
      </w:pPr>
      <w:r>
        <w:rPr>
          <w:rFonts w:ascii="Times New Roman"/>
          <w:b w:val="false"/>
          <w:i w:val="false"/>
          <w:color w:val="000000"/>
          <w:sz w:val="28"/>
        </w:rPr>
        <w:t>
      жасалған не дайындалып жатқан қылмыстық құқық бұзушылықтар туралы өтініште немесе хабарда, жеке және заңды тұлғалардың, мемлекеттің құқықтары мен заңды мүдделерін бұзушылықтар туралы өзге де жолданымдарда көрсетілген уақыт аралығы шеңберінен шығатын кезеңге тексеру тағайындаған;</w:t>
      </w:r>
    </w:p>
    <w:p>
      <w:pPr>
        <w:spacing w:after="0"/>
        <w:ind w:left="0"/>
        <w:jc w:val="both"/>
      </w:pPr>
      <w:r>
        <w:rPr>
          <w:rFonts w:ascii="Times New Roman"/>
          <w:b w:val="false"/>
          <w:i w:val="false"/>
          <w:color w:val="000000"/>
          <w:sz w:val="28"/>
        </w:rPr>
        <w:t>
      тиісті өкілеттіктері жоқ лауазымды адамдарға тексеру жүргізу тапсырылған;</w:t>
      </w:r>
    </w:p>
    <w:p>
      <w:pPr>
        <w:spacing w:after="0"/>
        <w:ind w:left="0"/>
        <w:jc w:val="both"/>
      </w:pPr>
      <w:r>
        <w:rPr>
          <w:rFonts w:ascii="Times New Roman"/>
          <w:b w:val="false"/>
          <w:i w:val="false"/>
          <w:color w:val="000000"/>
          <w:sz w:val="28"/>
        </w:rPr>
        <w:t>
      тексеруді тағайындау туралы бір актіде бірнеше бақылау және қадағалау субъектісі көрсетілген;</w:t>
      </w:r>
    </w:p>
    <w:p>
      <w:pPr>
        <w:spacing w:after="0"/>
        <w:ind w:left="0"/>
        <w:jc w:val="both"/>
      </w:pPr>
      <w:r>
        <w:rPr>
          <w:rFonts w:ascii="Times New Roman"/>
          <w:b w:val="false"/>
          <w:i w:val="false"/>
          <w:color w:val="000000"/>
          <w:sz w:val="28"/>
        </w:rPr>
        <w:t>
      осы Заңның 39-7-бабының 2-тармағында белгіленген өрескел бұзушылықтар болған жағдайда тексеруге жібермеуге;</w:t>
      </w:r>
    </w:p>
    <w:p>
      <w:pPr>
        <w:spacing w:after="0"/>
        <w:ind w:left="0"/>
        <w:jc w:val="both"/>
      </w:pPr>
      <w:r>
        <w:rPr>
          <w:rFonts w:ascii="Times New Roman"/>
          <w:b w:val="false"/>
          <w:i w:val="false"/>
          <w:color w:val="000000"/>
          <w:sz w:val="28"/>
        </w:rPr>
        <w:t>
      2) егер тексеру нысанасына, сондай-ақ тексеруді тағайындау туралы актіде көрсетілген кезеңге жатпаса, құжаттар мен мәліметтерді ұсынбауға;</w:t>
      </w:r>
    </w:p>
    <w:p>
      <w:pPr>
        <w:spacing w:after="0"/>
        <w:ind w:left="0"/>
        <w:jc w:val="both"/>
      </w:pPr>
      <w:r>
        <w:rPr>
          <w:rFonts w:ascii="Times New Roman"/>
          <w:b w:val="false"/>
          <w:i w:val="false"/>
          <w:color w:val="000000"/>
          <w:sz w:val="28"/>
        </w:rPr>
        <w:t>
      3) бақылау және қадағалау органдары лауазымды адамдарының әрекеттеріне (әрекетсіздігіне) Қазақстан Республикасының заңдарында белгіленген тәртіппен шағым жасауға;</w:t>
      </w:r>
    </w:p>
    <w:p>
      <w:pPr>
        <w:spacing w:after="0"/>
        <w:ind w:left="0"/>
        <w:jc w:val="both"/>
      </w:pPr>
      <w:r>
        <w:rPr>
          <w:rFonts w:ascii="Times New Roman"/>
          <w:b w:val="false"/>
          <w:i w:val="false"/>
          <w:color w:val="000000"/>
          <w:sz w:val="28"/>
        </w:rPr>
        <w:t>
      4) бақылау және қадағалау органының немесе бақылау және қадағалау органы лауазымды адамдарының бақылау және қадағалау субъектілерінің қызметін шектейтін, заңға негізделмеген тыйымдарын орындамауға;</w:t>
      </w:r>
    </w:p>
    <w:p>
      <w:pPr>
        <w:spacing w:after="0"/>
        <w:ind w:left="0"/>
        <w:jc w:val="both"/>
      </w:pPr>
      <w:r>
        <w:rPr>
          <w:rFonts w:ascii="Times New Roman"/>
          <w:b w:val="false"/>
          <w:i w:val="false"/>
          <w:color w:val="000000"/>
          <w:sz w:val="28"/>
        </w:rPr>
        <w:t>
      5) тексеруді жүзеге асыру процесін, сондай-ақ бақылау және қадағалау органы лауазымды адамдарының тексеру шеңберінде жүргізетін жекелеген әрекеттерін бақылау және қадағалау органы лауазымды адамдарының қызметіне кедергілер келтірмей, аудио -, фото- және бейнетехника көмегімен тіркеп-белгілеуге;</w:t>
      </w:r>
    </w:p>
    <w:p>
      <w:pPr>
        <w:spacing w:after="0"/>
        <w:ind w:left="0"/>
        <w:jc w:val="both"/>
      </w:pPr>
      <w:r>
        <w:rPr>
          <w:rFonts w:ascii="Times New Roman"/>
          <w:b w:val="false"/>
          <w:i w:val="false"/>
          <w:color w:val="000000"/>
          <w:sz w:val="28"/>
        </w:rPr>
        <w:t xml:space="preserve">
      6) өзінің құқықтары мен заңды мүдделерін білдіру, сондай-ақ үшінші тұлғалардың осы тармақтың 5) тармақшасында көзделген әрекеттерді жүзеге асыруы мақсатында тексеруге үшінші тұлғаларды қатысуға тартуға құқылы. </w:t>
      </w:r>
    </w:p>
    <w:bookmarkStart w:name="z1208" w:id="558"/>
    <w:p>
      <w:pPr>
        <w:spacing w:after="0"/>
        <w:ind w:left="0"/>
        <w:jc w:val="both"/>
      </w:pPr>
      <w:r>
        <w:rPr>
          <w:rFonts w:ascii="Times New Roman"/>
          <w:b w:val="false"/>
          <w:i w:val="false"/>
          <w:color w:val="000000"/>
          <w:sz w:val="28"/>
        </w:rPr>
        <w:t>
      2. Бақылау және қадағалау субъектілері не олардың уәкілетті өкілдері бақылау және қадағалау органы тексеру жүргізген кезде:</w:t>
      </w:r>
    </w:p>
    <w:bookmarkEnd w:id="558"/>
    <w:p>
      <w:pPr>
        <w:spacing w:after="0"/>
        <w:ind w:left="0"/>
        <w:jc w:val="both"/>
      </w:pPr>
      <w:r>
        <w:rPr>
          <w:rFonts w:ascii="Times New Roman"/>
          <w:b w:val="false"/>
          <w:i w:val="false"/>
          <w:color w:val="000000"/>
          <w:sz w:val="28"/>
        </w:rPr>
        <w:t>
      1) бақылау және қадағалау органы лауазымды адамдарының бақылау және қадағалау субъектісінің (объектісінің) аумағы мен үй-жайларына кедергісіз кіруін қамтамасыз етуге;</w:t>
      </w:r>
    </w:p>
    <w:p>
      <w:pPr>
        <w:spacing w:after="0"/>
        <w:ind w:left="0"/>
        <w:jc w:val="both"/>
      </w:pPr>
      <w:r>
        <w:rPr>
          <w:rFonts w:ascii="Times New Roman"/>
          <w:b w:val="false"/>
          <w:i w:val="false"/>
          <w:color w:val="000000"/>
          <w:sz w:val="28"/>
        </w:rPr>
        <w:t xml:space="preserve">
      2) коммерциялық, салықтық не Қазақстан Республикасының заңдарымен қорғалатын өзге де құпияларды қорғау жөніндегі талаптарды сақтай отырып, бақылау және қадағалау органының лауазымды адамдарына тексеру нәтижелері туралы актіге және анықталған бұзушылықтарды жою туралы нұсқамаға қоса тіркеу үшін құжаттардың (мәліметтердің) көшірмелерін қағаз және электрондық жеткізгіштерде ұсынуға, сондай-ақ тексеру нысанасына сәйкес автоматтандырылған дерекқорға (ақпараттық жүйелерге) қолжетімділік беруге; </w:t>
      </w:r>
    </w:p>
    <w:p>
      <w:pPr>
        <w:spacing w:after="0"/>
        <w:ind w:left="0"/>
        <w:jc w:val="both"/>
      </w:pPr>
      <w:r>
        <w:rPr>
          <w:rFonts w:ascii="Times New Roman"/>
          <w:b w:val="false"/>
          <w:i w:val="false"/>
          <w:color w:val="000000"/>
          <w:sz w:val="28"/>
        </w:rPr>
        <w:t>
      3) тексеруді тағайындау туралы актінің екінші данасына алғаны туралы белгі қоюға;</w:t>
      </w:r>
    </w:p>
    <w:p>
      <w:pPr>
        <w:spacing w:after="0"/>
        <w:ind w:left="0"/>
        <w:jc w:val="both"/>
      </w:pPr>
      <w:r>
        <w:rPr>
          <w:rFonts w:ascii="Times New Roman"/>
          <w:b w:val="false"/>
          <w:i w:val="false"/>
          <w:color w:val="000000"/>
          <w:sz w:val="28"/>
        </w:rPr>
        <w:t>
      4) тексеру аяқталған күні тексеру нәтижелері туралы актінің екінші данасына алғаны туралы белгі қоюға;</w:t>
      </w:r>
    </w:p>
    <w:p>
      <w:pPr>
        <w:spacing w:after="0"/>
        <w:ind w:left="0"/>
        <w:jc w:val="both"/>
      </w:pPr>
      <w:r>
        <w:rPr>
          <w:rFonts w:ascii="Times New Roman"/>
          <w:b w:val="false"/>
          <w:i w:val="false"/>
          <w:color w:val="000000"/>
          <w:sz w:val="28"/>
        </w:rPr>
        <w:t>
      5) анықталған бұзушылықтарды жою туралы нұсқаманың екінші данасына алғаны туралы белгі қоюға;</w:t>
      </w:r>
    </w:p>
    <w:p>
      <w:pPr>
        <w:spacing w:after="0"/>
        <w:ind w:left="0"/>
        <w:jc w:val="both"/>
      </w:pPr>
      <w:r>
        <w:rPr>
          <w:rFonts w:ascii="Times New Roman"/>
          <w:b w:val="false"/>
          <w:i w:val="false"/>
          <w:color w:val="000000"/>
          <w:sz w:val="28"/>
        </w:rPr>
        <w:t>
      6) егер Қазақстан Республикасының заңдарында өзгеше көзделмесе, тексеру жүргізу кезеңінде тексерілетін құжаттарға өзгерістер мен толықтырулар енгізуге жол бермеуге;</w:t>
      </w:r>
    </w:p>
    <w:p>
      <w:pPr>
        <w:spacing w:after="0"/>
        <w:ind w:left="0"/>
        <w:jc w:val="both"/>
      </w:pPr>
      <w:r>
        <w:rPr>
          <w:rFonts w:ascii="Times New Roman"/>
          <w:b w:val="false"/>
          <w:i w:val="false"/>
          <w:color w:val="000000"/>
          <w:sz w:val="28"/>
        </w:rPr>
        <w:t xml:space="preserve">
      7) бақылау және қадағалау объектісіне тексеру жүргізу үшін келген адамдардың осы объект үшін белгіленген нормативтерге сәйкес зиянды және қауіпті өндірістік ықпал ету факторларынан қауіпсіздігін қамтамасыз етуге; </w:t>
      </w:r>
    </w:p>
    <w:p>
      <w:pPr>
        <w:spacing w:after="0"/>
        <w:ind w:left="0"/>
        <w:jc w:val="both"/>
      </w:pPr>
      <w:r>
        <w:rPr>
          <w:rFonts w:ascii="Times New Roman"/>
          <w:b w:val="false"/>
          <w:i w:val="false"/>
          <w:color w:val="000000"/>
          <w:sz w:val="28"/>
        </w:rPr>
        <w:t xml:space="preserve">
      8) тексеруді тағайындау туралы актіні алған жағдайда бақылау және қадағалау субъектісінің басшысы не оның уәкілетті өкілі тексерудің белгіленген мерзімдерінде бақылау және қадағалау объектісі орналасқан жерде болуға міндетті.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39-6-баппен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39-7-бап. Өрескел бұзушылықпен жүргізілген тексерудің жарамсыздығы </w:t>
      </w:r>
    </w:p>
    <w:bookmarkStart w:name="z1210" w:id="559"/>
    <w:p>
      <w:pPr>
        <w:spacing w:after="0"/>
        <w:ind w:left="0"/>
        <w:jc w:val="both"/>
      </w:pPr>
      <w:r>
        <w:rPr>
          <w:rFonts w:ascii="Times New Roman"/>
          <w:b w:val="false"/>
          <w:i w:val="false"/>
          <w:color w:val="000000"/>
          <w:sz w:val="28"/>
        </w:rPr>
        <w:t xml:space="preserve">
      1. Егер бақылау және қадағалау органы тексеруді ұйымдастыру мен жүргізуді өрескел бұзушылықпен жүргізсе, тексерулер жарамсыз деп танылады. </w:t>
      </w:r>
    </w:p>
    <w:bookmarkEnd w:id="559"/>
    <w:bookmarkStart w:name="z1211" w:id="560"/>
    <w:p>
      <w:pPr>
        <w:spacing w:after="0"/>
        <w:ind w:left="0"/>
        <w:jc w:val="both"/>
      </w:pPr>
      <w:r>
        <w:rPr>
          <w:rFonts w:ascii="Times New Roman"/>
          <w:b w:val="false"/>
          <w:i w:val="false"/>
          <w:color w:val="000000"/>
          <w:sz w:val="28"/>
        </w:rPr>
        <w:t>
      2. Өрескел бұзушылықтарға мыналар жатады:</w:t>
      </w:r>
    </w:p>
    <w:bookmarkEnd w:id="560"/>
    <w:p>
      <w:pPr>
        <w:spacing w:after="0"/>
        <w:ind w:left="0"/>
        <w:jc w:val="both"/>
      </w:pPr>
      <w:r>
        <w:rPr>
          <w:rFonts w:ascii="Times New Roman"/>
          <w:b w:val="false"/>
          <w:i w:val="false"/>
          <w:color w:val="000000"/>
          <w:sz w:val="28"/>
        </w:rPr>
        <w:t>
      1) тексеру жүргізу негіздерінің болмауы;</w:t>
      </w:r>
    </w:p>
    <w:p>
      <w:pPr>
        <w:spacing w:after="0"/>
        <w:ind w:left="0"/>
        <w:jc w:val="both"/>
      </w:pPr>
      <w:r>
        <w:rPr>
          <w:rFonts w:ascii="Times New Roman"/>
          <w:b w:val="false"/>
          <w:i w:val="false"/>
          <w:color w:val="000000"/>
          <w:sz w:val="28"/>
        </w:rPr>
        <w:t xml:space="preserve">
      2) тексеруді тағайындау туралы актінің болмауы; </w:t>
      </w:r>
    </w:p>
    <w:p>
      <w:pPr>
        <w:spacing w:after="0"/>
        <w:ind w:left="0"/>
        <w:jc w:val="both"/>
      </w:pPr>
      <w:r>
        <w:rPr>
          <w:rFonts w:ascii="Times New Roman"/>
          <w:b w:val="false"/>
          <w:i w:val="false"/>
          <w:color w:val="000000"/>
          <w:sz w:val="28"/>
        </w:rPr>
        <w:t>
      3) тексеру мерзімдерінің сақталмауы;</w:t>
      </w:r>
    </w:p>
    <w:p>
      <w:pPr>
        <w:spacing w:after="0"/>
        <w:ind w:left="0"/>
        <w:jc w:val="both"/>
      </w:pPr>
      <w:r>
        <w:rPr>
          <w:rFonts w:ascii="Times New Roman"/>
          <w:b w:val="false"/>
          <w:i w:val="false"/>
          <w:color w:val="000000"/>
          <w:sz w:val="28"/>
        </w:rPr>
        <w:t>
      4) тексеру жүргізу кезеңділігінің бұзылуы;</w:t>
      </w:r>
    </w:p>
    <w:p>
      <w:pPr>
        <w:spacing w:after="0"/>
        <w:ind w:left="0"/>
        <w:jc w:val="both"/>
      </w:pPr>
      <w:r>
        <w:rPr>
          <w:rFonts w:ascii="Times New Roman"/>
          <w:b w:val="false"/>
          <w:i w:val="false"/>
          <w:color w:val="000000"/>
          <w:sz w:val="28"/>
        </w:rPr>
        <w:t>
      5) бақылау және қадағалау органының өз құзыретіне кірмейтін мәселелер бойынша тексеруді тағайындауы.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39-7-баппен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40-бап. Өнеркәсіптік қауіпсіздік саласындағы өндірістік бақылау</w:t>
      </w:r>
    </w:p>
    <w:bookmarkStart w:name="z729" w:id="561"/>
    <w:p>
      <w:pPr>
        <w:spacing w:after="0"/>
        <w:ind w:left="0"/>
        <w:jc w:val="both"/>
      </w:pPr>
      <w:r>
        <w:rPr>
          <w:rFonts w:ascii="Times New Roman"/>
          <w:b w:val="false"/>
          <w:i w:val="false"/>
          <w:color w:val="000000"/>
          <w:sz w:val="28"/>
        </w:rPr>
        <w:t>
      1. Өнеркәсіптік қауіпсіздік саласындағы өндірістік бақылауды қауіпті өндірістік объектілерді, қауіпті техникалық құрылғыларды пайдаланатын ұйымдарда өндірістік бақылау қызметінің лауазымды адамдары жұмыскерлерге, төтенше жағдай таралатын есепті аймаққа жататын халыққа, қоршаған ортаға қауіпті өндірістік факторлардың зиянды әсерінің тәуекелін бар мүмкіндігінше азайту мақсатында жүзеге асырады.</w:t>
      </w:r>
    </w:p>
    <w:bookmarkEnd w:id="561"/>
    <w:bookmarkStart w:name="z730" w:id="562"/>
    <w:p>
      <w:pPr>
        <w:spacing w:after="0"/>
        <w:ind w:left="0"/>
        <w:jc w:val="both"/>
      </w:pPr>
      <w:r>
        <w:rPr>
          <w:rFonts w:ascii="Times New Roman"/>
          <w:b w:val="false"/>
          <w:i w:val="false"/>
          <w:color w:val="000000"/>
          <w:sz w:val="28"/>
        </w:rPr>
        <w:t>
      2. Мыналар өнеркәсіптік қауіпсіздік саласындағы өндірістік бақылаудың міндеттері болып табылады:</w:t>
      </w:r>
    </w:p>
    <w:bookmarkEnd w:id="562"/>
    <w:bookmarkStart w:name="z263" w:id="563"/>
    <w:p>
      <w:pPr>
        <w:spacing w:after="0"/>
        <w:ind w:left="0"/>
        <w:jc w:val="both"/>
      </w:pPr>
      <w:r>
        <w:rPr>
          <w:rFonts w:ascii="Times New Roman"/>
          <w:b w:val="false"/>
          <w:i w:val="false"/>
          <w:color w:val="000000"/>
          <w:sz w:val="28"/>
        </w:rPr>
        <w:t>
      1) өнеркәсіптік қауіпсіздік талаптарының орындалуын қамтамасыз ету;</w:t>
      </w:r>
    </w:p>
    <w:bookmarkEnd w:id="563"/>
    <w:bookmarkStart w:name="z264" w:id="564"/>
    <w:p>
      <w:pPr>
        <w:spacing w:after="0"/>
        <w:ind w:left="0"/>
        <w:jc w:val="both"/>
      </w:pPr>
      <w:r>
        <w:rPr>
          <w:rFonts w:ascii="Times New Roman"/>
          <w:b w:val="false"/>
          <w:i w:val="false"/>
          <w:color w:val="000000"/>
          <w:sz w:val="28"/>
        </w:rPr>
        <w:t>
      2) өнеркәсіптік қауіпсіздікке мониторинг жүргізу;</w:t>
      </w:r>
    </w:p>
    <w:bookmarkEnd w:id="564"/>
    <w:bookmarkStart w:name="z265" w:id="565"/>
    <w:p>
      <w:pPr>
        <w:spacing w:after="0"/>
        <w:ind w:left="0"/>
        <w:jc w:val="both"/>
      </w:pPr>
      <w:r>
        <w:rPr>
          <w:rFonts w:ascii="Times New Roman"/>
          <w:b w:val="false"/>
          <w:i w:val="false"/>
          <w:color w:val="000000"/>
          <w:sz w:val="28"/>
        </w:rPr>
        <w:t>
      3) өнеркәсіптік қауіпсіздікті қамтамасыз етуге бағытталған шараларды талдау және әзірлеу;</w:t>
      </w:r>
    </w:p>
    <w:bookmarkEnd w:id="565"/>
    <w:bookmarkStart w:name="z266" w:id="566"/>
    <w:p>
      <w:pPr>
        <w:spacing w:after="0"/>
        <w:ind w:left="0"/>
        <w:jc w:val="both"/>
      </w:pPr>
      <w:r>
        <w:rPr>
          <w:rFonts w:ascii="Times New Roman"/>
          <w:b w:val="false"/>
          <w:i w:val="false"/>
          <w:color w:val="000000"/>
          <w:sz w:val="28"/>
        </w:rPr>
        <w:t>
      4) жұмыстарды жүргізу қауіпсіздігін қамтамасыз етуге әсер ететін мән-жайлар мен бұзушылықтардың себептерін анықтау;</w:t>
      </w:r>
    </w:p>
    <w:bookmarkEnd w:id="566"/>
    <w:bookmarkStart w:name="z267" w:id="567"/>
    <w:p>
      <w:pPr>
        <w:spacing w:after="0"/>
        <w:ind w:left="0"/>
        <w:jc w:val="both"/>
      </w:pPr>
      <w:r>
        <w:rPr>
          <w:rFonts w:ascii="Times New Roman"/>
          <w:b w:val="false"/>
          <w:i w:val="false"/>
          <w:color w:val="000000"/>
          <w:sz w:val="28"/>
        </w:rPr>
        <w:t>
      5) қауіпті өндірістік факторлардың объектілерге, адамдарға, қоршаған ортаға зақымдай отырып әсер етуінің алдын алуға бағытталған жұмыстарды үйлестіру;</w:t>
      </w:r>
    </w:p>
    <w:bookmarkEnd w:id="567"/>
    <w:p>
      <w:pPr>
        <w:spacing w:after="0"/>
        <w:ind w:left="0"/>
        <w:jc w:val="both"/>
      </w:pPr>
      <w:r>
        <w:rPr>
          <w:rFonts w:ascii="Times New Roman"/>
          <w:b w:val="false"/>
          <w:i w:val="false"/>
          <w:color w:val="000000"/>
          <w:sz w:val="28"/>
        </w:rPr>
        <w:t>
      6) қауіпті өндірістік объектілерді пайдаланудың штаттық режимін және қауіпті техникалық құрылғылардың техникалық жай-күйін сақтау;</w:t>
      </w:r>
    </w:p>
    <w:p>
      <w:pPr>
        <w:spacing w:after="0"/>
        <w:ind w:left="0"/>
        <w:jc w:val="both"/>
      </w:pPr>
      <w:r>
        <w:rPr>
          <w:rFonts w:ascii="Times New Roman"/>
          <w:b w:val="false"/>
          <w:i w:val="false"/>
          <w:color w:val="000000"/>
          <w:sz w:val="28"/>
        </w:rPr>
        <w:t>
      7) ғимараттарды, құрылысжайлар мен жабдықтарды пайдалануға дайын күйде күтіп-ұстау;</w:t>
      </w:r>
    </w:p>
    <w:p>
      <w:pPr>
        <w:spacing w:after="0"/>
        <w:ind w:left="0"/>
        <w:jc w:val="both"/>
      </w:pPr>
      <w:r>
        <w:rPr>
          <w:rFonts w:ascii="Times New Roman"/>
          <w:b w:val="false"/>
          <w:i w:val="false"/>
          <w:color w:val="000000"/>
          <w:sz w:val="28"/>
        </w:rPr>
        <w:t>
      8) негізгі және қосалқы жабдықтарды жөндеу графиктерін сақтау.</w:t>
      </w:r>
    </w:p>
    <w:bookmarkStart w:name="z268" w:id="568"/>
    <w:p>
      <w:pPr>
        <w:spacing w:after="0"/>
        <w:ind w:left="0"/>
        <w:jc w:val="both"/>
      </w:pPr>
      <w:r>
        <w:rPr>
          <w:rFonts w:ascii="Times New Roman"/>
          <w:b w:val="false"/>
          <w:i w:val="false"/>
          <w:color w:val="000000"/>
          <w:sz w:val="28"/>
        </w:rPr>
        <w:t>
      3. Өнеркәсіптік қауіпсіздік саласындағы өндірістік бақылау ұйым басшысының бұйрығымен бекітілетін, өнеркәсіптік қауіпсіздік саласындағы өндірістік бақылау туралы нормативтік акт негізінде жүзеге асырылады.</w:t>
      </w:r>
    </w:p>
    <w:bookmarkEnd w:id="568"/>
    <w:p>
      <w:pPr>
        <w:spacing w:after="0"/>
        <w:ind w:left="0"/>
        <w:jc w:val="both"/>
      </w:pPr>
      <w:r>
        <w:rPr>
          <w:rFonts w:ascii="Times New Roman"/>
          <w:b w:val="false"/>
          <w:i w:val="false"/>
          <w:color w:val="000000"/>
          <w:sz w:val="28"/>
        </w:rPr>
        <w:t>
      Ұйымның нормативтік актісінде өнеркәсіптік қауіпсіздік саласында өндірістік бақылауды жүзеге асыратын ұйымның лауазымды адамдарының құқықтары мен міндеттері қамтылуға тиіс.</w:t>
      </w:r>
    </w:p>
    <w:bookmarkStart w:name="z588" w:id="569"/>
    <w:p>
      <w:pPr>
        <w:spacing w:after="0"/>
        <w:ind w:left="0"/>
        <w:jc w:val="both"/>
      </w:pPr>
      <w:r>
        <w:rPr>
          <w:rFonts w:ascii="Times New Roman"/>
          <w:b w:val="false"/>
          <w:i w:val="false"/>
          <w:color w:val="000000"/>
          <w:sz w:val="28"/>
        </w:rPr>
        <w:t>
      4. Өнеркәсіптік қауіпсіздік саласындағы өндірістік бақылау қызметінің лауазымды адамдары:</w:t>
      </w:r>
    </w:p>
    <w:bookmarkEnd w:id="569"/>
    <w:bookmarkStart w:name="z731" w:id="570"/>
    <w:p>
      <w:pPr>
        <w:spacing w:after="0"/>
        <w:ind w:left="0"/>
        <w:jc w:val="both"/>
      </w:pPr>
      <w:r>
        <w:rPr>
          <w:rFonts w:ascii="Times New Roman"/>
          <w:b w:val="false"/>
          <w:i w:val="false"/>
          <w:color w:val="000000"/>
          <w:sz w:val="28"/>
        </w:rPr>
        <w:t>
      1) ұйымның бөлімшелерінде өндірістік бақылауды жүзеге асыру жөніндегі жұмыс жоспарын әзірлеуге;</w:t>
      </w:r>
    </w:p>
    <w:bookmarkEnd w:id="570"/>
    <w:bookmarkStart w:name="z732" w:id="571"/>
    <w:p>
      <w:pPr>
        <w:spacing w:after="0"/>
        <w:ind w:left="0"/>
        <w:jc w:val="both"/>
      </w:pPr>
      <w:r>
        <w:rPr>
          <w:rFonts w:ascii="Times New Roman"/>
          <w:b w:val="false"/>
          <w:i w:val="false"/>
          <w:color w:val="000000"/>
          <w:sz w:val="28"/>
        </w:rPr>
        <w:t>
      2) жұмыскерлердің өнеркәсіптік қауіпсіздік талаптарын сақтауына өндірістік бақылауды жүзеге асыруға;</w:t>
      </w:r>
    </w:p>
    <w:bookmarkEnd w:id="571"/>
    <w:bookmarkStart w:name="z733" w:id="572"/>
    <w:p>
      <w:pPr>
        <w:spacing w:after="0"/>
        <w:ind w:left="0"/>
        <w:jc w:val="both"/>
      </w:pPr>
      <w:r>
        <w:rPr>
          <w:rFonts w:ascii="Times New Roman"/>
          <w:b w:val="false"/>
          <w:i w:val="false"/>
          <w:color w:val="000000"/>
          <w:sz w:val="28"/>
        </w:rPr>
        <w:t>
      3) өнеркәсіптік қауіпсіздікті қамтамасыз етуге тексеруді ұйымдастыруға және жүргізуге;</w:t>
      </w:r>
    </w:p>
    <w:bookmarkEnd w:id="572"/>
    <w:bookmarkStart w:name="z734" w:id="573"/>
    <w:p>
      <w:pPr>
        <w:spacing w:after="0"/>
        <w:ind w:left="0"/>
        <w:jc w:val="both"/>
      </w:pPr>
      <w:r>
        <w:rPr>
          <w:rFonts w:ascii="Times New Roman"/>
          <w:b w:val="false"/>
          <w:i w:val="false"/>
          <w:color w:val="000000"/>
          <w:sz w:val="28"/>
        </w:rPr>
        <w:t>
      4) өнеркәсіптік қауіпсіздікті қамтамасыз ету және аварияларды жою жөніндегі іс-шаралар жоспарларын әзірлеуді ұйымдастыруға;</w:t>
      </w:r>
    </w:p>
    <w:bookmarkEnd w:id="573"/>
    <w:bookmarkStart w:name="z735" w:id="574"/>
    <w:p>
      <w:pPr>
        <w:spacing w:after="0"/>
        <w:ind w:left="0"/>
        <w:jc w:val="both"/>
      </w:pPr>
      <w:r>
        <w:rPr>
          <w:rFonts w:ascii="Times New Roman"/>
          <w:b w:val="false"/>
          <w:i w:val="false"/>
          <w:color w:val="000000"/>
          <w:sz w:val="28"/>
        </w:rPr>
        <w:t>
      5) өнеркәсіптік қауіпсіздік сараптамасын жүргізуге дайындық жөніндегі жұмысты ұйымдастыруға;</w:t>
      </w:r>
    </w:p>
    <w:bookmarkEnd w:id="574"/>
    <w:bookmarkStart w:name="z736" w:id="575"/>
    <w:p>
      <w:pPr>
        <w:spacing w:after="0"/>
        <w:ind w:left="0"/>
        <w:jc w:val="both"/>
      </w:pPr>
      <w:r>
        <w:rPr>
          <w:rFonts w:ascii="Times New Roman"/>
          <w:b w:val="false"/>
          <w:i w:val="false"/>
          <w:color w:val="000000"/>
          <w:sz w:val="28"/>
        </w:rPr>
        <w:t>
      6) өнеркәсіптік қауіпсіздік талаптарының өзгеруі туралы ақпаратты жұмыскерлердің назарына жеткізуге;</w:t>
      </w:r>
    </w:p>
    <w:bookmarkEnd w:id="575"/>
    <w:bookmarkStart w:name="z737" w:id="576"/>
    <w:p>
      <w:pPr>
        <w:spacing w:after="0"/>
        <w:ind w:left="0"/>
        <w:jc w:val="both"/>
      </w:pPr>
      <w:r>
        <w:rPr>
          <w:rFonts w:ascii="Times New Roman"/>
          <w:b w:val="false"/>
          <w:i w:val="false"/>
          <w:color w:val="000000"/>
          <w:sz w:val="28"/>
        </w:rPr>
        <w:t>
      7) ұйым басшысына:</w:t>
      </w:r>
    </w:p>
    <w:bookmarkEnd w:id="576"/>
    <w:p>
      <w:pPr>
        <w:spacing w:after="0"/>
        <w:ind w:left="0"/>
        <w:jc w:val="both"/>
      </w:pPr>
      <w:r>
        <w:rPr>
          <w:rFonts w:ascii="Times New Roman"/>
          <w:b w:val="false"/>
          <w:i w:val="false"/>
          <w:color w:val="000000"/>
          <w:sz w:val="28"/>
        </w:rPr>
        <w:t>
      өнеркәсіптік қауіпсіздікті қамтамасыз ету жөніндегі іс-шараларды жүргізу, өнеркәсіптік қауіпсіздік талаптарын бұзушылықтарды жою;</w:t>
      </w:r>
    </w:p>
    <w:p>
      <w:pPr>
        <w:spacing w:after="0"/>
        <w:ind w:left="0"/>
        <w:jc w:val="both"/>
      </w:pPr>
      <w:r>
        <w:rPr>
          <w:rFonts w:ascii="Times New Roman"/>
          <w:b w:val="false"/>
          <w:i w:val="false"/>
          <w:color w:val="000000"/>
          <w:sz w:val="28"/>
        </w:rPr>
        <w:t>
      өнеркәсіптік қауіпсіздік талаптары бұзылып жүзеге асырылатын, жұмыскерлердің өмірі мен денсаулығына қатер төндіретін немесе қауіпті өндірістік факторлардың объектілерге, адамдарға, қоршаған ортаға зақымдай отырып әсер етуіне алып келуі мүмкін жұмыстарды тоқтата тұру;</w:t>
      </w:r>
    </w:p>
    <w:p>
      <w:pPr>
        <w:spacing w:after="0"/>
        <w:ind w:left="0"/>
        <w:jc w:val="both"/>
      </w:pPr>
      <w:r>
        <w:rPr>
          <w:rFonts w:ascii="Times New Roman"/>
          <w:b w:val="false"/>
          <w:i w:val="false"/>
          <w:color w:val="000000"/>
          <w:sz w:val="28"/>
        </w:rPr>
        <w:t>
      өнеркәсіптік қауіпсіздік мәселелері бойынша даярлаудан, қайта даярлаудан уақтылы өтпеген адамдарды жұмыстан шеттету туралы ұсыныстар енгізуге;</w:t>
      </w:r>
    </w:p>
    <w:bookmarkStart w:name="z738" w:id="577"/>
    <w:p>
      <w:pPr>
        <w:spacing w:after="0"/>
        <w:ind w:left="0"/>
        <w:jc w:val="both"/>
      </w:pPr>
      <w:r>
        <w:rPr>
          <w:rFonts w:ascii="Times New Roman"/>
          <w:b w:val="false"/>
          <w:i w:val="false"/>
          <w:color w:val="000000"/>
          <w:sz w:val="28"/>
        </w:rPr>
        <w:t>
      8) Қазақстан Республикасының өнеркәсіптік қауіпсіздік саласындағы нормативтік құқықтық актілерінде көзделген өзге де өкілеттіктерді жүзеге асыруға міндетті.</w:t>
      </w:r>
    </w:p>
    <w:bookmarkEnd w:id="577"/>
    <w:bookmarkStart w:name="z648" w:id="578"/>
    <w:p>
      <w:pPr>
        <w:spacing w:after="0"/>
        <w:ind w:left="0"/>
        <w:jc w:val="both"/>
      </w:pPr>
      <w:r>
        <w:rPr>
          <w:rFonts w:ascii="Times New Roman"/>
          <w:b w:val="false"/>
          <w:i w:val="false"/>
          <w:color w:val="000000"/>
          <w:sz w:val="28"/>
        </w:rPr>
        <w:t xml:space="preserve">
      5. Өнеркәсіптік қауіпсіздік саласындағы өндірістік бақылау қызметінің лауазымды адамдарының: </w:t>
      </w:r>
    </w:p>
    <w:bookmarkEnd w:id="578"/>
    <w:bookmarkStart w:name="z739" w:id="579"/>
    <w:p>
      <w:pPr>
        <w:spacing w:after="0"/>
        <w:ind w:left="0"/>
        <w:jc w:val="both"/>
      </w:pPr>
      <w:r>
        <w:rPr>
          <w:rFonts w:ascii="Times New Roman"/>
          <w:b w:val="false"/>
          <w:i w:val="false"/>
          <w:color w:val="000000"/>
          <w:sz w:val="28"/>
        </w:rPr>
        <w:t>
      1) қауіпті өндірістік объектілері бар ұйымдарда және (немесе) қауіпті өндірістік объектілердегі жұмысқа тартылатын өзге де ұйымдарда өнеркәсіптік қауіпсіздіктің жай-күйін бағалау үшін қажетті құжаттар мен материалдарды алуға;</w:t>
      </w:r>
    </w:p>
    <w:bookmarkEnd w:id="579"/>
    <w:bookmarkStart w:name="z740" w:id="580"/>
    <w:p>
      <w:pPr>
        <w:spacing w:after="0"/>
        <w:ind w:left="0"/>
        <w:jc w:val="both"/>
      </w:pPr>
      <w:r>
        <w:rPr>
          <w:rFonts w:ascii="Times New Roman"/>
          <w:b w:val="false"/>
          <w:i w:val="false"/>
          <w:color w:val="000000"/>
          <w:sz w:val="28"/>
        </w:rPr>
        <w:t>
      2) тәуліктің кез келген уақытында қауіпті өндірістік объектіге еркін кіруге құқығы бар.</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Ескерту. 40-бапқа өзгеріс енгізілді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40-1, 40-2-баптармен толықтыру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9" w:id="581"/>
    <w:p>
      <w:pPr>
        <w:spacing w:after="0"/>
        <w:ind w:left="0"/>
        <w:jc w:val="left"/>
      </w:pPr>
      <w:r>
        <w:rPr>
          <w:rFonts w:ascii="Times New Roman"/>
          <w:b/>
          <w:i w:val="false"/>
          <w:color w:val="000000"/>
        </w:rPr>
        <w:t xml:space="preserve"> 8-тарау. ТӨТЕНШЕ ЖАҒДАЙЛАРДЫҢ АЛДЫН АЛУ ЖӨНІНДЕГІ АЗАМАТТЫҚ</w:t>
      </w:r>
      <w:r>
        <w:br/>
      </w:r>
      <w:r>
        <w:rPr>
          <w:rFonts w:ascii="Times New Roman"/>
          <w:b/>
          <w:i w:val="false"/>
          <w:color w:val="000000"/>
        </w:rPr>
        <w:t>ҚОРҒАУ ІС-ШАРАЛАРЫ</w:t>
      </w:r>
    </w:p>
    <w:bookmarkEnd w:id="581"/>
    <w:p>
      <w:pPr>
        <w:spacing w:after="0"/>
        <w:ind w:left="0"/>
        <w:jc w:val="both"/>
      </w:pPr>
      <w:r>
        <w:rPr>
          <w:rFonts w:ascii="Times New Roman"/>
          <w:b/>
          <w:i w:val="false"/>
          <w:color w:val="000000"/>
          <w:sz w:val="28"/>
        </w:rPr>
        <w:t>41-бап. Төтенше жағдайлардың алдын алу жөніндегі азаматтық қорғаудың жалпы іс-шаралары</w:t>
      </w:r>
    </w:p>
    <w:bookmarkStart w:name="z271" w:id="582"/>
    <w:p>
      <w:pPr>
        <w:spacing w:after="0"/>
        <w:ind w:left="0"/>
        <w:jc w:val="both"/>
      </w:pPr>
      <w:r>
        <w:rPr>
          <w:rFonts w:ascii="Times New Roman"/>
          <w:b w:val="false"/>
          <w:i w:val="false"/>
          <w:color w:val="000000"/>
          <w:sz w:val="28"/>
        </w:rPr>
        <w:t>
      1. Төтенше жағдайлардың алдын алу жөніндегі азаматтық қорғау іс-шаралары олардың туындау мүмкіндігі және олардан келтірілетін ықтимал нұқсан ескеріле отырып жүргізіледі.</w:t>
      </w:r>
    </w:p>
    <w:bookmarkEnd w:id="582"/>
    <w:bookmarkStart w:name="z272" w:id="583"/>
    <w:p>
      <w:pPr>
        <w:spacing w:after="0"/>
        <w:ind w:left="0"/>
        <w:jc w:val="both"/>
      </w:pPr>
      <w:r>
        <w:rPr>
          <w:rFonts w:ascii="Times New Roman"/>
          <w:b w:val="false"/>
          <w:i w:val="false"/>
          <w:color w:val="000000"/>
          <w:sz w:val="28"/>
        </w:rPr>
        <w:t>
      2. Төтенше жағдайлардың алдын алу жөніндегі азаматтық қорғаудың жалпы іс-шараларына:</w:t>
      </w:r>
    </w:p>
    <w:bookmarkEnd w:id="583"/>
    <w:bookmarkStart w:name="z741" w:id="584"/>
    <w:p>
      <w:pPr>
        <w:spacing w:after="0"/>
        <w:ind w:left="0"/>
        <w:jc w:val="both"/>
      </w:pPr>
      <w:r>
        <w:rPr>
          <w:rFonts w:ascii="Times New Roman"/>
          <w:b w:val="false"/>
          <w:i w:val="false"/>
          <w:color w:val="000000"/>
          <w:sz w:val="28"/>
        </w:rPr>
        <w:t>
      1) мониторинг, оның ішінде жерді қашықтықтан зондтау құралдарын пайдалана отырып мониторинг жүргізу, азаматтық қорғаудың құлақтандыру, аумақтар мен объектілерді төтенше жағдайлардан қорғау жүйелерін ұйымдастыру;</w:t>
      </w:r>
    </w:p>
    <w:bookmarkEnd w:id="584"/>
    <w:bookmarkStart w:name="z742" w:id="585"/>
    <w:p>
      <w:pPr>
        <w:spacing w:after="0"/>
        <w:ind w:left="0"/>
        <w:jc w:val="both"/>
      </w:pPr>
      <w:r>
        <w:rPr>
          <w:rFonts w:ascii="Times New Roman"/>
          <w:b w:val="false"/>
          <w:i w:val="false"/>
          <w:color w:val="000000"/>
          <w:sz w:val="28"/>
        </w:rPr>
        <w:t>
      2) облыстардың, республикалық маңызы бар қалалардың, астананың, аудандардың, қалалардың, қала аудандарының:</w:t>
      </w:r>
    </w:p>
    <w:bookmarkEnd w:id="585"/>
    <w:p>
      <w:pPr>
        <w:spacing w:after="0"/>
        <w:ind w:left="0"/>
        <w:jc w:val="both"/>
      </w:pPr>
      <w:r>
        <w:rPr>
          <w:rFonts w:ascii="Times New Roman"/>
          <w:b w:val="false"/>
          <w:i w:val="false"/>
          <w:color w:val="000000"/>
          <w:sz w:val="28"/>
        </w:rPr>
        <w:t>
      төтенше жағдайлардың алдын алу жөніндегі жоспарларын;</w:t>
      </w:r>
    </w:p>
    <w:p>
      <w:pPr>
        <w:spacing w:after="0"/>
        <w:ind w:left="0"/>
        <w:jc w:val="both"/>
      </w:pPr>
      <w:r>
        <w:rPr>
          <w:rFonts w:ascii="Times New Roman"/>
          <w:b w:val="false"/>
          <w:i w:val="false"/>
          <w:color w:val="000000"/>
          <w:sz w:val="28"/>
        </w:rPr>
        <w:t>
      қауіпсіздік паспорттарын;</w:t>
      </w:r>
    </w:p>
    <w:p>
      <w:pPr>
        <w:spacing w:after="0"/>
        <w:ind w:left="0"/>
        <w:jc w:val="both"/>
      </w:pPr>
      <w:r>
        <w:rPr>
          <w:rFonts w:ascii="Times New Roman"/>
          <w:b w:val="false"/>
          <w:i w:val="false"/>
          <w:color w:val="000000"/>
          <w:sz w:val="28"/>
        </w:rPr>
        <w:t>
      объектілердің жұмыс істеу орнықтылығын арттыру жөніндегі іс-шараларды;</w:t>
      </w:r>
    </w:p>
    <w:p>
      <w:pPr>
        <w:spacing w:after="0"/>
        <w:ind w:left="0"/>
        <w:jc w:val="both"/>
      </w:pPr>
      <w:r>
        <w:rPr>
          <w:rFonts w:ascii="Times New Roman"/>
          <w:b w:val="false"/>
          <w:i w:val="false"/>
          <w:color w:val="000000"/>
          <w:sz w:val="28"/>
        </w:rPr>
        <w:t>
      ықтимал төтенше жағдайлар кезінде халықтың тіршілігін қамтамасыз ету жөніндегі іс-шараларды әзірлеу;</w:t>
      </w:r>
    </w:p>
    <w:bookmarkStart w:name="z743" w:id="586"/>
    <w:p>
      <w:pPr>
        <w:spacing w:after="0"/>
        <w:ind w:left="0"/>
        <w:jc w:val="both"/>
      </w:pPr>
      <w:r>
        <w:rPr>
          <w:rFonts w:ascii="Times New Roman"/>
          <w:b w:val="false"/>
          <w:i w:val="false"/>
          <w:color w:val="000000"/>
          <w:sz w:val="28"/>
        </w:rPr>
        <w:t>
      3) су объектілері акваторияларының паспорттарын әзірлеу;</w:t>
      </w:r>
    </w:p>
    <w:bookmarkEnd w:id="586"/>
    <w:bookmarkStart w:name="z744" w:id="587"/>
    <w:p>
      <w:pPr>
        <w:spacing w:after="0"/>
        <w:ind w:left="0"/>
        <w:jc w:val="both"/>
      </w:pPr>
      <w:r>
        <w:rPr>
          <w:rFonts w:ascii="Times New Roman"/>
          <w:b w:val="false"/>
          <w:i w:val="false"/>
          <w:color w:val="000000"/>
          <w:sz w:val="28"/>
        </w:rPr>
        <w:t>
      4) төтенше резервтерді құру және пайдалану, тиісті мемлекеттік органдарға ұсыныстар енгізу;</w:t>
      </w:r>
    </w:p>
    <w:bookmarkEnd w:id="587"/>
    <w:bookmarkStart w:name="z745" w:id="588"/>
    <w:p>
      <w:pPr>
        <w:spacing w:after="0"/>
        <w:ind w:left="0"/>
        <w:jc w:val="both"/>
      </w:pPr>
      <w:r>
        <w:rPr>
          <w:rFonts w:ascii="Times New Roman"/>
          <w:b w:val="false"/>
          <w:i w:val="false"/>
          <w:color w:val="000000"/>
          <w:sz w:val="28"/>
        </w:rPr>
        <w:t>
      5) қаржы ресурстары резервін, азық-түліктің, дәрілік заттардың, материалдық-техникалық құралдардың запастарын және халық үшін уақытша тұрғын үй құру;</w:t>
      </w:r>
    </w:p>
    <w:bookmarkEnd w:id="588"/>
    <w:bookmarkStart w:name="z746" w:id="589"/>
    <w:p>
      <w:pPr>
        <w:spacing w:after="0"/>
        <w:ind w:left="0"/>
        <w:jc w:val="both"/>
      </w:pPr>
      <w:r>
        <w:rPr>
          <w:rFonts w:ascii="Times New Roman"/>
          <w:b w:val="false"/>
          <w:i w:val="false"/>
          <w:color w:val="000000"/>
          <w:sz w:val="28"/>
        </w:rPr>
        <w:t>
      6) азаматтық қорғау саласында хабар беру және білімді насихаттау;</w:t>
      </w:r>
    </w:p>
    <w:bookmarkEnd w:id="589"/>
    <w:bookmarkStart w:name="z747" w:id="590"/>
    <w:p>
      <w:pPr>
        <w:spacing w:after="0"/>
        <w:ind w:left="0"/>
        <w:jc w:val="both"/>
      </w:pPr>
      <w:r>
        <w:rPr>
          <w:rFonts w:ascii="Times New Roman"/>
          <w:b w:val="false"/>
          <w:i w:val="false"/>
          <w:color w:val="000000"/>
          <w:sz w:val="28"/>
        </w:rPr>
        <w:t>
      7) ықтимал төтенше жағдайларды ескере отырып, аумақтардағы құрылыс салуды жоспарлау;</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8-1) тармақшамен толықтыру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49" w:id="591"/>
    <w:p>
      <w:pPr>
        <w:spacing w:after="0"/>
        <w:ind w:left="0"/>
        <w:jc w:val="both"/>
      </w:pPr>
      <w:r>
        <w:rPr>
          <w:rFonts w:ascii="Times New Roman"/>
          <w:b w:val="false"/>
          <w:i w:val="false"/>
          <w:color w:val="000000"/>
          <w:sz w:val="28"/>
        </w:rPr>
        <w:t>
      9) төтенше жағдайлар мен олардың салдарларын жоюға азаматтық қорғаудың басқару органдарының, күштері мен құралдарының әзірлігін қамтамасыз ету;</w:t>
      </w:r>
    </w:p>
    <w:bookmarkEnd w:id="591"/>
    <w:bookmarkStart w:name="z750" w:id="592"/>
    <w:p>
      <w:pPr>
        <w:spacing w:after="0"/>
        <w:ind w:left="0"/>
        <w:jc w:val="both"/>
      </w:pPr>
      <w:r>
        <w:rPr>
          <w:rFonts w:ascii="Times New Roman"/>
          <w:b w:val="false"/>
          <w:i w:val="false"/>
          <w:color w:val="000000"/>
          <w:sz w:val="28"/>
        </w:rPr>
        <w:t>
      10) төтенше жағдайлар мен олардың салдарларын жоюға әзірлік жөнінде іс-қимылдар жоспарларын әзірлеу және оқу-жаттығулар, жаттығулар, сабақтар өткізу;</w:t>
      </w:r>
    </w:p>
    <w:bookmarkEnd w:id="592"/>
    <w:bookmarkStart w:name="z751" w:id="593"/>
    <w:p>
      <w:pPr>
        <w:spacing w:after="0"/>
        <w:ind w:left="0"/>
        <w:jc w:val="both"/>
      </w:pPr>
      <w:r>
        <w:rPr>
          <w:rFonts w:ascii="Times New Roman"/>
          <w:b w:val="false"/>
          <w:i w:val="false"/>
          <w:color w:val="000000"/>
          <w:sz w:val="28"/>
        </w:rPr>
        <w:t>
      11) азаматтық қорғау саласында азаматтарды кәсіптік оқыту, азаматтық қорғаудың басқару органдарының басшы құрамы мен мамандарын даярлау және азаматтық қорғау саласында халықты оқыту;</w:t>
      </w:r>
    </w:p>
    <w:bookmarkEnd w:id="593"/>
    <w:bookmarkStart w:name="z752" w:id="594"/>
    <w:p>
      <w:pPr>
        <w:spacing w:after="0"/>
        <w:ind w:left="0"/>
        <w:jc w:val="both"/>
      </w:pPr>
      <w:r>
        <w:rPr>
          <w:rFonts w:ascii="Times New Roman"/>
          <w:b w:val="false"/>
          <w:i w:val="false"/>
          <w:color w:val="000000"/>
          <w:sz w:val="28"/>
        </w:rPr>
        <w:t>
      12) ықтимал төтенше жағдайлардың, оның ішінде климаттың өзгеруінің әсер етуінен туындаған немесе ушыққан қауіптілігін, сондай-ақ олардың әлеуметтік-экономикалық салдарын ғылыми зерттеу, болжау және бағалау;</w:t>
      </w:r>
    </w:p>
    <w:bookmarkEnd w:id="594"/>
    <w:bookmarkStart w:name="z753" w:id="595"/>
    <w:p>
      <w:pPr>
        <w:spacing w:after="0"/>
        <w:ind w:left="0"/>
        <w:jc w:val="both"/>
      </w:pPr>
      <w:r>
        <w:rPr>
          <w:rFonts w:ascii="Times New Roman"/>
          <w:b w:val="false"/>
          <w:i w:val="false"/>
          <w:color w:val="000000"/>
          <w:sz w:val="28"/>
        </w:rPr>
        <w:t>
      13) жер сілкінісін болжаудың жаңа әдістерін әзірлеу және енгізу жөніндегі тәжiрибелiк-экспериментальды жұмыстар мен ғылыми-зерттеу жұмыстарын орындау;</w:t>
      </w:r>
    </w:p>
    <w:bookmarkEnd w:id="595"/>
    <w:bookmarkStart w:name="z754" w:id="596"/>
    <w:p>
      <w:pPr>
        <w:spacing w:after="0"/>
        <w:ind w:left="0"/>
        <w:jc w:val="both"/>
      </w:pPr>
      <w:r>
        <w:rPr>
          <w:rFonts w:ascii="Times New Roman"/>
          <w:b w:val="false"/>
          <w:i w:val="false"/>
          <w:color w:val="000000"/>
          <w:sz w:val="28"/>
        </w:rPr>
        <w:t>
      14) қауіпті өндірістік объектілердегі қауіпті өндірістік факторлардың зиянды әсері мен олардың салдарларының алдын алу жөнінде шараларды әзірлеу және іске асыру;</w:t>
      </w:r>
    </w:p>
    <w:bookmarkEnd w:id="596"/>
    <w:bookmarkStart w:name="z755" w:id="597"/>
    <w:p>
      <w:pPr>
        <w:spacing w:after="0"/>
        <w:ind w:left="0"/>
        <w:jc w:val="both"/>
      </w:pPr>
      <w:r>
        <w:rPr>
          <w:rFonts w:ascii="Times New Roman"/>
          <w:b w:val="false"/>
          <w:i w:val="false"/>
          <w:color w:val="000000"/>
          <w:sz w:val="28"/>
        </w:rPr>
        <w:t>
      15) осы Заңда айқындалған қауіпті өндірістік объектілердің өнеркәсіптік қауіпсіздігін міндетті декларациялау;</w:t>
      </w:r>
    </w:p>
    <w:bookmarkEnd w:id="597"/>
    <w:bookmarkStart w:name="z756" w:id="598"/>
    <w:p>
      <w:pPr>
        <w:spacing w:after="0"/>
        <w:ind w:left="0"/>
        <w:jc w:val="both"/>
      </w:pPr>
      <w:r>
        <w:rPr>
          <w:rFonts w:ascii="Times New Roman"/>
          <w:b w:val="false"/>
          <w:i w:val="false"/>
          <w:color w:val="000000"/>
          <w:sz w:val="28"/>
        </w:rPr>
        <w:t>
      16) осы Заңда көзделген, төтенше жағдайлардың алдын алу жөніндегі азаматтық қорғаудың өзге де іс-шаралары жатады.</w:t>
      </w:r>
    </w:p>
    <w:bookmarkEnd w:id="598"/>
    <w:bookmarkStart w:name="z716" w:id="599"/>
    <w:p>
      <w:pPr>
        <w:spacing w:after="0"/>
        <w:ind w:left="0"/>
        <w:jc w:val="both"/>
      </w:pPr>
      <w:r>
        <w:rPr>
          <w:rFonts w:ascii="Times New Roman"/>
          <w:b w:val="false"/>
          <w:i w:val="false"/>
          <w:color w:val="000000"/>
          <w:sz w:val="28"/>
        </w:rPr>
        <w:t>
      3. Уәкілетті орган Қазақстан Республикасының биологиялық қауіпсіздік саласындағы заңнамасына сәйкес биологиялық қауіпсіздік саласындағы уәкілетті органға азаматтық қорғаудың патогенді биологиялық агенттермен жұмыс істеуге және ықтимал қауіпті биологиялық объектілердің жұмыс істеуіне байланысты төтенше жағдайлардың алдын алу жөніндегі жалпы іс-шаралары туралы статистикалық ақпаратты және өзге де есепке алу мен есептілік құжаттамасын (ақпаратын) береді.</w:t>
      </w:r>
    </w:p>
    <w:bookmarkEnd w:id="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02.01.2021 </w:t>
      </w:r>
      <w:r>
        <w:rPr>
          <w:rFonts w:ascii="Times New Roman"/>
          <w:b w:val="false"/>
          <w:i w:val="false"/>
          <w:color w:val="ff0000"/>
          <w:sz w:val="28"/>
        </w:rPr>
        <w:t>№ 401-VI</w:t>
      </w:r>
      <w:r>
        <w:rPr>
          <w:rFonts w:ascii="Times New Roman"/>
          <w:b w:val="false"/>
          <w:i w:val="false"/>
          <w:color w:val="ff0000"/>
          <w:sz w:val="28"/>
        </w:rPr>
        <w:t xml:space="preserve"> (01.07.2021 бастап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Су басулардан, тасқын сулардан, су жайылудан, теңіздер мен ірі су айдындарының таяздануынан, сел тасқындарынан, қар көшкіндерінен, шөгулерден, құламалардан азаматтық қорғау іс-шаралары</w:t>
      </w:r>
    </w:p>
    <w:p>
      <w:pPr>
        <w:spacing w:after="0"/>
        <w:ind w:left="0"/>
        <w:jc w:val="both"/>
      </w:pPr>
      <w:r>
        <w:rPr>
          <w:rFonts w:ascii="Times New Roman"/>
          <w:b w:val="false"/>
          <w:i w:val="false"/>
          <w:color w:val="000000"/>
          <w:sz w:val="28"/>
        </w:rPr>
        <w:t>
      Су басулардан, тасқын сулардан, су жайылудан, теңіздер мен ірі су айдындарының таяздануынан, сел тасқындарынан, қар көшкіндерінен, шөгулерден, құламалардан азаматтық қорғау іс-шаралары халықтың, объектілердің, инфрақұрылымның қауіпсіздігін қамтамасыз етуге бағытталған және оған:</w:t>
      </w:r>
    </w:p>
    <w:bookmarkStart w:name="z757" w:id="600"/>
    <w:p>
      <w:pPr>
        <w:spacing w:after="0"/>
        <w:ind w:left="0"/>
        <w:jc w:val="both"/>
      </w:pPr>
      <w:r>
        <w:rPr>
          <w:rFonts w:ascii="Times New Roman"/>
          <w:b w:val="false"/>
          <w:i w:val="false"/>
          <w:color w:val="000000"/>
          <w:sz w:val="28"/>
        </w:rPr>
        <w:t>
      1) қорғайтын гидротехникалық және өзге де құрылыстарды жобалау, салу және пайдалану;</w:t>
      </w:r>
    </w:p>
    <w:bookmarkEnd w:id="600"/>
    <w:bookmarkStart w:name="z758" w:id="601"/>
    <w:p>
      <w:pPr>
        <w:spacing w:after="0"/>
        <w:ind w:left="0"/>
        <w:jc w:val="both"/>
      </w:pPr>
      <w:r>
        <w:rPr>
          <w:rFonts w:ascii="Times New Roman"/>
          <w:b w:val="false"/>
          <w:i w:val="false"/>
          <w:color w:val="000000"/>
          <w:sz w:val="28"/>
        </w:rPr>
        <w:t>
      2) теңiздер мен iрi су айдындары деңгейлерi өзгеруінің, қоршаған ортаның жай-күйінің мониторингін, халықты және ұйымдардың жұмыскерлерін жағалау аймағындағы су деңгейінің көтерілу құбылыстары туралы құлақтандыруды ұйымдастыру;</w:t>
      </w:r>
    </w:p>
    <w:bookmarkEnd w:id="601"/>
    <w:bookmarkStart w:name="z759" w:id="602"/>
    <w:p>
      <w:pPr>
        <w:spacing w:after="0"/>
        <w:ind w:left="0"/>
        <w:jc w:val="both"/>
      </w:pPr>
      <w:r>
        <w:rPr>
          <w:rFonts w:ascii="Times New Roman"/>
          <w:b w:val="false"/>
          <w:i w:val="false"/>
          <w:color w:val="000000"/>
          <w:sz w:val="28"/>
        </w:rPr>
        <w:t>
      3) сел және көшкін жағдайының мониторингін, халықты және ұйымдардың жұмыскерлерін сел қатері мен оның төнуі туралы тиісті құлақтандыруды ұйымдастыру;</w:t>
      </w:r>
    </w:p>
    <w:bookmarkEnd w:id="602"/>
    <w:bookmarkStart w:name="z760" w:id="603"/>
    <w:p>
      <w:pPr>
        <w:spacing w:after="0"/>
        <w:ind w:left="0"/>
        <w:jc w:val="both"/>
      </w:pPr>
      <w:r>
        <w:rPr>
          <w:rFonts w:ascii="Times New Roman"/>
          <w:b w:val="false"/>
          <w:i w:val="false"/>
          <w:color w:val="000000"/>
          <w:sz w:val="28"/>
        </w:rPr>
        <w:t>
      4) тау баурайлары, биік таулы, моренді және мұздық көлдер қаупін азайту жөніндегі алдын алу іс-шараларын әзірлеу және жүзеге асыру;</w:t>
      </w:r>
    </w:p>
    <w:bookmarkEnd w:id="603"/>
    <w:bookmarkStart w:name="z761" w:id="604"/>
    <w:p>
      <w:pPr>
        <w:spacing w:after="0"/>
        <w:ind w:left="0"/>
        <w:jc w:val="both"/>
      </w:pPr>
      <w:r>
        <w:rPr>
          <w:rFonts w:ascii="Times New Roman"/>
          <w:b w:val="false"/>
          <w:i w:val="false"/>
          <w:color w:val="000000"/>
          <w:sz w:val="28"/>
        </w:rPr>
        <w:t>
      5) тау арналарының, сел ошақтарының, көшкін қаупі бар аймақтардың фитомелиорациясын жүргізу;</w:t>
      </w:r>
    </w:p>
    <w:bookmarkEnd w:id="604"/>
    <w:bookmarkStart w:name="z762" w:id="605"/>
    <w:p>
      <w:pPr>
        <w:spacing w:after="0"/>
        <w:ind w:left="0"/>
        <w:jc w:val="both"/>
      </w:pPr>
      <w:r>
        <w:rPr>
          <w:rFonts w:ascii="Times New Roman"/>
          <w:b w:val="false"/>
          <w:i w:val="false"/>
          <w:color w:val="000000"/>
          <w:sz w:val="28"/>
        </w:rPr>
        <w:t>
      6) қар көшкіндерін күштеп түсіру жұмыстарын жүргізу кіреді.</w:t>
      </w:r>
    </w:p>
    <w:bookmarkEnd w:id="605"/>
    <w:p>
      <w:pPr>
        <w:spacing w:after="0"/>
        <w:ind w:left="0"/>
        <w:jc w:val="both"/>
      </w:pPr>
      <w:r>
        <w:rPr>
          <w:rFonts w:ascii="Times New Roman"/>
          <w:b/>
          <w:i w:val="false"/>
          <w:color w:val="000000"/>
          <w:sz w:val="28"/>
        </w:rPr>
        <w:t>42-1-бап. Сел, көшкін және қар көшкіні қауіптілігі  мен қауіп-қатерлерін бағалау</w:t>
      </w:r>
    </w:p>
    <w:bookmarkStart w:name="z1242" w:id="606"/>
    <w:p>
      <w:pPr>
        <w:spacing w:after="0"/>
        <w:ind w:left="0"/>
        <w:jc w:val="both"/>
      </w:pPr>
      <w:r>
        <w:rPr>
          <w:rFonts w:ascii="Times New Roman"/>
          <w:b w:val="false"/>
          <w:i w:val="false"/>
          <w:color w:val="000000"/>
          <w:sz w:val="28"/>
        </w:rPr>
        <w:t>
      1. Сел, көшкін және қар көшкіні қауіптілігі мен қауіп-қатерлерін бағалауды ғылыми ұйымдар жүргізеді.</w:t>
      </w:r>
    </w:p>
    <w:bookmarkEnd w:id="606"/>
    <w:bookmarkStart w:name="z1243" w:id="607"/>
    <w:p>
      <w:pPr>
        <w:spacing w:after="0"/>
        <w:ind w:left="0"/>
        <w:jc w:val="both"/>
      </w:pPr>
      <w:r>
        <w:rPr>
          <w:rFonts w:ascii="Times New Roman"/>
          <w:b w:val="false"/>
          <w:i w:val="false"/>
          <w:color w:val="000000"/>
          <w:sz w:val="28"/>
        </w:rPr>
        <w:t xml:space="preserve">
      2. Сел, көшкін және қар көшкіні қауіптілігін бағалау олардың ауқымдылығын, пайда болу жиілігі мен таралуын сипаттайтын қауіпті құбылыстардың сандық көрсеткіштерін білдіреді. </w:t>
      </w:r>
    </w:p>
    <w:bookmarkEnd w:id="607"/>
    <w:p>
      <w:pPr>
        <w:spacing w:after="0"/>
        <w:ind w:left="0"/>
        <w:jc w:val="both"/>
      </w:pPr>
      <w:r>
        <w:rPr>
          <w:rFonts w:ascii="Times New Roman"/>
          <w:b w:val="false"/>
          <w:i w:val="false"/>
          <w:color w:val="000000"/>
          <w:sz w:val="28"/>
        </w:rPr>
        <w:t>
      Сел, көшкін және қар көшкіні қауіптілігін бағалау нәтижелері негізінде сел, көшкін және қар көшкіні қауіптілігі мен қауіп-қатерлері карталары жасалады.</w:t>
      </w:r>
    </w:p>
    <w:bookmarkStart w:name="z1244" w:id="608"/>
    <w:p>
      <w:pPr>
        <w:spacing w:after="0"/>
        <w:ind w:left="0"/>
        <w:jc w:val="both"/>
      </w:pPr>
      <w:r>
        <w:rPr>
          <w:rFonts w:ascii="Times New Roman"/>
          <w:b w:val="false"/>
          <w:i w:val="false"/>
          <w:color w:val="000000"/>
          <w:sz w:val="28"/>
        </w:rPr>
        <w:t>
      3. Сел, көшкін және қар көшкіні қауіп-қатерлерін бағалау сел тасқындарының, қар көшкіндері мен көшкіндердің салдарынан туындауы мүмкін адам өлімі мен материалдық шығындарды ғылыми болжау арқылы жүзеге асырылады.</w:t>
      </w:r>
    </w:p>
    <w:bookmarkEnd w:id="608"/>
    <w:p>
      <w:pPr>
        <w:spacing w:after="0"/>
        <w:ind w:left="0"/>
        <w:jc w:val="both"/>
      </w:pPr>
      <w:r>
        <w:rPr>
          <w:rFonts w:ascii="Times New Roman"/>
          <w:b w:val="false"/>
          <w:i w:val="false"/>
          <w:color w:val="000000"/>
          <w:sz w:val="28"/>
        </w:rPr>
        <w:t>
      Сел, көшкін және қар көшкіні қауіп-қатерлерін бағалау нәтижелері бойынша сел, көшкін және қар көшкіні қауіптілігі мен қауіп-қатерлері карталары жасалады.</w:t>
      </w:r>
    </w:p>
    <w:bookmarkStart w:name="z1245" w:id="609"/>
    <w:p>
      <w:pPr>
        <w:spacing w:after="0"/>
        <w:ind w:left="0"/>
        <w:jc w:val="both"/>
      </w:pPr>
      <w:r>
        <w:rPr>
          <w:rFonts w:ascii="Times New Roman"/>
          <w:b w:val="false"/>
          <w:i w:val="false"/>
          <w:color w:val="000000"/>
          <w:sz w:val="28"/>
        </w:rPr>
        <w:t>
      4. Сел, көшкін және қар көшкіні қауіптілігі мен қауіп-қатерлері карталары жергілікті атқарушы органдардың жер пайдалануды реттеуі үшін, сондай-ақ нұқсанды болғызбау және қауіпсіздік пен инфрақұрылымды қамтамасыз ету үшін пайдаланылады.</w:t>
      </w:r>
    </w:p>
    <w:bookmarkEnd w:id="609"/>
    <w:bookmarkStart w:name="z1246" w:id="610"/>
    <w:p>
      <w:pPr>
        <w:spacing w:after="0"/>
        <w:ind w:left="0"/>
        <w:jc w:val="both"/>
      </w:pPr>
      <w:r>
        <w:rPr>
          <w:rFonts w:ascii="Times New Roman"/>
          <w:b w:val="false"/>
          <w:i w:val="false"/>
          <w:color w:val="000000"/>
          <w:sz w:val="28"/>
        </w:rPr>
        <w:t>
      5. Сел, көшкін және қар көшкіні қауіптілігі мен қауіп-қатерлерінің әртүрлі ауқымдағы карталарын әзірлеу және қолдану тәртібін уәкілетті органмен келісу бойынша ғылым саласындағы уәкілетті орган айқындайды.</w:t>
      </w:r>
    </w:p>
    <w:bookmarkEnd w:id="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42-1-баппен толықтырылды – ҚР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Пайдалы қазбалардың кен орындарын игерумен байланысты төтенше жағдайлардан азаматтық қорғау іс-шаралары</w:t>
      </w:r>
    </w:p>
    <w:p>
      <w:pPr>
        <w:spacing w:after="0"/>
        <w:ind w:left="0"/>
        <w:jc w:val="both"/>
      </w:pPr>
      <w:r>
        <w:rPr>
          <w:rFonts w:ascii="Times New Roman"/>
          <w:b w:val="false"/>
          <w:i w:val="false"/>
          <w:color w:val="000000"/>
          <w:sz w:val="28"/>
        </w:rPr>
        <w:t>
      Пайдалы қазбалардың кен орындарын игерумен байланысты төтенше жағдайлардан азаматтық қорғау іс-шараларына:</w:t>
      </w:r>
    </w:p>
    <w:bookmarkStart w:name="z763" w:id="611"/>
    <w:p>
      <w:pPr>
        <w:spacing w:after="0"/>
        <w:ind w:left="0"/>
        <w:jc w:val="both"/>
      </w:pPr>
      <w:r>
        <w:rPr>
          <w:rFonts w:ascii="Times New Roman"/>
          <w:b w:val="false"/>
          <w:i w:val="false"/>
          <w:color w:val="000000"/>
          <w:sz w:val="28"/>
        </w:rPr>
        <w:t>
      1) игеріліп жатқан кен орындары аудандарындағы бұрыннан бар ғимараттар мен құрылыстардың беріктігі мен орнықтылығын арттыру;</w:t>
      </w:r>
    </w:p>
    <w:bookmarkEnd w:id="611"/>
    <w:bookmarkStart w:name="z764" w:id="612"/>
    <w:p>
      <w:pPr>
        <w:spacing w:after="0"/>
        <w:ind w:left="0"/>
        <w:jc w:val="both"/>
      </w:pPr>
      <w:r>
        <w:rPr>
          <w:rFonts w:ascii="Times New Roman"/>
          <w:b w:val="false"/>
          <w:i w:val="false"/>
          <w:color w:val="000000"/>
          <w:sz w:val="28"/>
        </w:rPr>
        <w:t>
      2) кен орындарын игерумен байланысты төтенше жағдайлардан келтірілуі мүмкін нұқсанды азайту жөнiндегi іс-шараларды ұйымдастыру, ал оларды жүргiзу мүмкiн болмаған кезде - қорғау іс-шараларының қажеттi кешенiн орындай отырып, өндiрудi тоқтату және кен орындарын консервациялау кіреді.</w:t>
      </w:r>
    </w:p>
    <w:bookmarkEnd w:id="612"/>
    <w:p>
      <w:pPr>
        <w:spacing w:after="0"/>
        <w:ind w:left="0"/>
        <w:jc w:val="both"/>
      </w:pPr>
      <w:r>
        <w:rPr>
          <w:rFonts w:ascii="Times New Roman"/>
          <w:b/>
          <w:i w:val="false"/>
          <w:color w:val="000000"/>
          <w:sz w:val="28"/>
        </w:rPr>
        <w:t>44-бап. Төтенше жағдайлардың алдын алу жөніндегі азаматтық қорғау іс-шараларын орындау</w:t>
      </w:r>
    </w:p>
    <w:p>
      <w:pPr>
        <w:spacing w:after="0"/>
        <w:ind w:left="0"/>
        <w:jc w:val="both"/>
      </w:pPr>
      <w:r>
        <w:rPr>
          <w:rFonts w:ascii="Times New Roman"/>
          <w:b w:val="false"/>
          <w:i w:val="false"/>
          <w:color w:val="000000"/>
          <w:sz w:val="28"/>
        </w:rPr>
        <w:t>
      Төтенше жағдайлардың алдын алу жөніндегі азаматтық қорғау іс-шараларын орындау уәкілетті органның, орталық, жергілікті атқарушы органдардың, мемлекеттік мекемелердің, ұйымдардың басшыларына осы Заңда және Қазақстан Республикасының өзге де нормативтік құқықтық актілерінде белгіленген құзыреттері шегінде жүктеледі.</w:t>
      </w:r>
    </w:p>
    <w:p>
      <w:pPr>
        <w:spacing w:after="0"/>
        <w:ind w:left="0"/>
        <w:jc w:val="both"/>
      </w:pPr>
      <w:r>
        <w:rPr>
          <w:rFonts w:ascii="Times New Roman"/>
          <w:b w:val="false"/>
          <w:i w:val="false"/>
          <w:color w:val="000000"/>
          <w:sz w:val="28"/>
        </w:rPr>
        <w:t>
      Төтенше жағдайлардың алдын алу жөніндегі іс-шараларды уақтылы және толық жүргізу мақсатында орталық, жергілікті атқарушы органдардың, мемлекеттік мекемелердің, объектілердің және ұйымдардың басшылары Қазақстан Республикасының халқын, объектілерін және аумағын қорғау жөнінде қосымша шаралар қабылдауға тиіс.</w:t>
      </w:r>
    </w:p>
    <w:bookmarkStart w:name="z999" w:id="613"/>
    <w:p>
      <w:pPr>
        <w:spacing w:after="0"/>
        <w:ind w:left="0"/>
        <w:jc w:val="left"/>
      </w:pPr>
      <w:r>
        <w:rPr>
          <w:rFonts w:ascii="Times New Roman"/>
          <w:b/>
          <w:i w:val="false"/>
          <w:color w:val="000000"/>
        </w:rPr>
        <w:t xml:space="preserve"> 8-1-тарау. Сейсмикалық қауіпсіздік </w:t>
      </w:r>
    </w:p>
    <w:bookmarkEnd w:id="613"/>
    <w:p>
      <w:pPr>
        <w:spacing w:after="0"/>
        <w:ind w:left="0"/>
        <w:jc w:val="both"/>
      </w:pPr>
      <w:r>
        <w:rPr>
          <w:rFonts w:ascii="Times New Roman"/>
          <w:b w:val="false"/>
          <w:i w:val="false"/>
          <w:color w:val="ff0000"/>
          <w:sz w:val="28"/>
        </w:rPr>
        <w:t xml:space="preserve">
      Ескерту. 8-1-тараумен толықтырылды – ҚР 24.06.2025 </w:t>
      </w:r>
      <w:r>
        <w:rPr>
          <w:rFonts w:ascii="Times New Roman"/>
          <w:b w:val="false"/>
          <w:i w:val="false"/>
          <w:color w:val="ff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 xml:space="preserve">44-1-бап. Сейсмикалық қауіпсіздікті қамтамасыз ету </w:t>
      </w:r>
    </w:p>
    <w:p>
      <w:pPr>
        <w:spacing w:after="0"/>
        <w:ind w:left="0"/>
        <w:jc w:val="both"/>
      </w:pPr>
      <w:r>
        <w:rPr>
          <w:rFonts w:ascii="Times New Roman"/>
          <w:b w:val="false"/>
          <w:i w:val="false"/>
          <w:color w:val="000000"/>
          <w:sz w:val="28"/>
        </w:rPr>
        <w:t>
      Сейсмикалық қауіпсіздік сейсмикалық қауіпті және сейсмикалық қауіп-қатерге бағалауды жүзеге асыру мен сейсмологиялық мониторинг жүргізуді қоса алғанда, жер сілкінісінен қорғау жөніндегі іс-шараларды өткізу арқылы қамтамасыз етіледі.</w:t>
      </w:r>
    </w:p>
    <w:p>
      <w:pPr>
        <w:spacing w:after="0"/>
        <w:ind w:left="0"/>
        <w:jc w:val="both"/>
      </w:pPr>
      <w:r>
        <w:rPr>
          <w:rFonts w:ascii="Times New Roman"/>
          <w:b/>
          <w:i w:val="false"/>
          <w:color w:val="000000"/>
          <w:sz w:val="28"/>
        </w:rPr>
        <w:t>44-2-бап. Жер сілкінісінен қорғау жөніндегі іс-шаралар</w:t>
      </w:r>
    </w:p>
    <w:p>
      <w:pPr>
        <w:spacing w:after="0"/>
        <w:ind w:left="0"/>
        <w:jc w:val="both"/>
      </w:pPr>
      <w:r>
        <w:rPr>
          <w:rFonts w:ascii="Times New Roman"/>
          <w:b w:val="false"/>
          <w:i w:val="false"/>
          <w:color w:val="000000"/>
          <w:sz w:val="28"/>
        </w:rPr>
        <w:t>
      Адамдардың өмірі мен денсаулығын, инфрақұрылым объектілерін, ғимараттар мен құрылысжайларды жер сілкінісінен қорғау мақсатында мыналар жүргізіледі:</w:t>
      </w:r>
    </w:p>
    <w:p>
      <w:pPr>
        <w:spacing w:after="0"/>
        <w:ind w:left="0"/>
        <w:jc w:val="both"/>
      </w:pPr>
      <w:r>
        <w:rPr>
          <w:rFonts w:ascii="Times New Roman"/>
          <w:b w:val="false"/>
          <w:i w:val="false"/>
          <w:color w:val="000000"/>
          <w:sz w:val="28"/>
        </w:rPr>
        <w:t>
      1) сейсмологиялық станциялар желісін және ерте құлақтандырудың автоматтандырылған жүйесін кеңейту және жаңғырту;</w:t>
      </w:r>
    </w:p>
    <w:p>
      <w:pPr>
        <w:spacing w:after="0"/>
        <w:ind w:left="0"/>
        <w:jc w:val="both"/>
      </w:pPr>
      <w:r>
        <w:rPr>
          <w:rFonts w:ascii="Times New Roman"/>
          <w:b w:val="false"/>
          <w:i w:val="false"/>
          <w:color w:val="000000"/>
          <w:sz w:val="28"/>
        </w:rPr>
        <w:t>
      2) іргелі және қолданбалы ғылыми зерттеулер, ғылыми болжау жүргізу;</w:t>
      </w:r>
    </w:p>
    <w:p>
      <w:pPr>
        <w:spacing w:after="0"/>
        <w:ind w:left="0"/>
        <w:jc w:val="both"/>
      </w:pPr>
      <w:r>
        <w:rPr>
          <w:rFonts w:ascii="Times New Roman"/>
          <w:b w:val="false"/>
          <w:i w:val="false"/>
          <w:color w:val="000000"/>
          <w:sz w:val="28"/>
        </w:rPr>
        <w:t>
      3) сейсмикалық аймақтарға бөлудің (аудандастырудың) әртүрлі ауқымды карталарын ескере отырып, нормативтік құқықтық актілер мен нормативтік-техникалық құжаттарды әзірлеу;</w:t>
      </w:r>
    </w:p>
    <w:p>
      <w:pPr>
        <w:spacing w:after="0"/>
        <w:ind w:left="0"/>
        <w:jc w:val="both"/>
      </w:pPr>
      <w:r>
        <w:rPr>
          <w:rFonts w:ascii="Times New Roman"/>
          <w:b w:val="false"/>
          <w:i w:val="false"/>
          <w:color w:val="000000"/>
          <w:sz w:val="28"/>
        </w:rPr>
        <w:t>
      4) сейсмикалық қауіпті өңірлерде ғимараттар мен құрылысжайларға паспорттауды жүргізу;</w:t>
      </w:r>
    </w:p>
    <w:p>
      <w:pPr>
        <w:spacing w:after="0"/>
        <w:ind w:left="0"/>
        <w:jc w:val="both"/>
      </w:pPr>
      <w:r>
        <w:rPr>
          <w:rFonts w:ascii="Times New Roman"/>
          <w:b w:val="false"/>
          <w:i w:val="false"/>
          <w:color w:val="000000"/>
          <w:sz w:val="28"/>
        </w:rPr>
        <w:t>
      5) сейсмикалық қауіпті өңірлерде сейсмикалық берік құрылыс салуды және ғимараттар мен құрылысжайларды сейсмикалық жағынан күшейтуді жүргізу;</w:t>
      </w:r>
    </w:p>
    <w:p>
      <w:pPr>
        <w:spacing w:after="0"/>
        <w:ind w:left="0"/>
        <w:jc w:val="both"/>
      </w:pPr>
      <w:r>
        <w:rPr>
          <w:rFonts w:ascii="Times New Roman"/>
          <w:b w:val="false"/>
          <w:i w:val="false"/>
          <w:color w:val="000000"/>
          <w:sz w:val="28"/>
        </w:rPr>
        <w:t>
      6) сейсмикалық аймақтарға бөлу (аудандастыру);</w:t>
      </w:r>
    </w:p>
    <w:p>
      <w:pPr>
        <w:spacing w:after="0"/>
        <w:ind w:left="0"/>
        <w:jc w:val="both"/>
      </w:pPr>
      <w:r>
        <w:rPr>
          <w:rFonts w:ascii="Times New Roman"/>
          <w:b w:val="false"/>
          <w:i w:val="false"/>
          <w:color w:val="000000"/>
          <w:sz w:val="28"/>
        </w:rPr>
        <w:t xml:space="preserve">
      7) сейсмологиялық мониторинг. </w:t>
      </w:r>
    </w:p>
    <w:p>
      <w:pPr>
        <w:spacing w:after="0"/>
        <w:ind w:left="0"/>
        <w:jc w:val="both"/>
      </w:pPr>
      <w:r>
        <w:rPr>
          <w:rFonts w:ascii="Times New Roman"/>
          <w:b/>
          <w:i w:val="false"/>
          <w:color w:val="000000"/>
          <w:sz w:val="28"/>
        </w:rPr>
        <w:t>44-3-бап. Сейсмикалық қауіпті және сейсмикалық қауіп-қатерді бағалау</w:t>
      </w:r>
    </w:p>
    <w:bookmarkStart w:name="z1003" w:id="614"/>
    <w:p>
      <w:pPr>
        <w:spacing w:after="0"/>
        <w:ind w:left="0"/>
        <w:jc w:val="both"/>
      </w:pPr>
      <w:r>
        <w:rPr>
          <w:rFonts w:ascii="Times New Roman"/>
          <w:b w:val="false"/>
          <w:i w:val="false"/>
          <w:color w:val="000000"/>
          <w:sz w:val="28"/>
        </w:rPr>
        <w:t>
      1. Сейсмикалық қауіпті және сейсмикалық қауіп-қатерді бағалауды ғылыми ұйымдар жүргізеді.</w:t>
      </w:r>
    </w:p>
    <w:bookmarkEnd w:id="614"/>
    <w:bookmarkStart w:name="z1004" w:id="615"/>
    <w:p>
      <w:pPr>
        <w:spacing w:after="0"/>
        <w:ind w:left="0"/>
        <w:jc w:val="both"/>
      </w:pPr>
      <w:r>
        <w:rPr>
          <w:rFonts w:ascii="Times New Roman"/>
          <w:b w:val="false"/>
          <w:i w:val="false"/>
          <w:color w:val="000000"/>
          <w:sz w:val="28"/>
        </w:rPr>
        <w:t>
      2. Сейсмикалық қауіпті бағалау жер үстіндегі тербелістердің қарқындылығын есептеуді және олардың пайда болу ықтималдығын бағалауды қамтиды.</w:t>
      </w:r>
    </w:p>
    <w:bookmarkEnd w:id="615"/>
    <w:p>
      <w:pPr>
        <w:spacing w:after="0"/>
        <w:ind w:left="0"/>
        <w:jc w:val="both"/>
      </w:pPr>
      <w:r>
        <w:rPr>
          <w:rFonts w:ascii="Times New Roman"/>
          <w:b w:val="false"/>
          <w:i w:val="false"/>
          <w:color w:val="000000"/>
          <w:sz w:val="28"/>
        </w:rPr>
        <w:t>
      Сейсмикалық қауіпті бағалау нәтижелері негізінде сейсмикалық аймақтарға бөлудің (аудандастырудың) әртүрлі ауқымды карталары жасалады.</w:t>
      </w:r>
    </w:p>
    <w:bookmarkStart w:name="z1005" w:id="616"/>
    <w:p>
      <w:pPr>
        <w:spacing w:after="0"/>
        <w:ind w:left="0"/>
        <w:jc w:val="both"/>
      </w:pPr>
      <w:r>
        <w:rPr>
          <w:rFonts w:ascii="Times New Roman"/>
          <w:b w:val="false"/>
          <w:i w:val="false"/>
          <w:color w:val="000000"/>
          <w:sz w:val="28"/>
        </w:rPr>
        <w:t>
      3. Сейсмикалық қауіп-қатерді бағалау жер сілкінісінен туындауы мүмкін адам өлімі мен материалдық шығындардың ғылыми болжамын әзірлеу арқылы жүзеге асырылады.</w:t>
      </w:r>
    </w:p>
    <w:bookmarkEnd w:id="616"/>
    <w:p>
      <w:pPr>
        <w:spacing w:after="0"/>
        <w:ind w:left="0"/>
        <w:jc w:val="both"/>
      </w:pPr>
      <w:r>
        <w:rPr>
          <w:rFonts w:ascii="Times New Roman"/>
          <w:b w:val="false"/>
          <w:i w:val="false"/>
          <w:color w:val="000000"/>
          <w:sz w:val="28"/>
        </w:rPr>
        <w:t>
      Сейсмикалық қауіп-қатерді бағалау нәтижелері бойынша сейсмикалық қауіп-қатер карталарын әзірлеу жүзеге асырылады.</w:t>
      </w:r>
    </w:p>
    <w:p>
      <w:pPr>
        <w:spacing w:after="0"/>
        <w:ind w:left="0"/>
        <w:jc w:val="both"/>
      </w:pPr>
      <w:r>
        <w:rPr>
          <w:rFonts w:ascii="Times New Roman"/>
          <w:b w:val="false"/>
          <w:i w:val="false"/>
          <w:color w:val="000000"/>
          <w:sz w:val="28"/>
        </w:rPr>
        <w:t>
      Сейсмикалық қауіп-қатер карталары жер сілкінісінің салдарын жою үшін қолданылады.</w:t>
      </w:r>
    </w:p>
    <w:bookmarkStart w:name="z1006" w:id="617"/>
    <w:p>
      <w:pPr>
        <w:spacing w:after="0"/>
        <w:ind w:left="0"/>
        <w:jc w:val="both"/>
      </w:pPr>
      <w:r>
        <w:rPr>
          <w:rFonts w:ascii="Times New Roman"/>
          <w:b w:val="false"/>
          <w:i w:val="false"/>
          <w:color w:val="000000"/>
          <w:sz w:val="28"/>
        </w:rPr>
        <w:t>
      4. Сейсмикалық аймақтарға бөлудің (аудандастырудың) әртүрлі ауқымды карталарын және сейсмикалық қауіп-қатер карталарын әзірлеу және қолдану тәртібін уәкілетті орган айқындайды.</w:t>
      </w:r>
    </w:p>
    <w:bookmarkEnd w:id="617"/>
    <w:bookmarkStart w:name="z276" w:id="618"/>
    <w:p>
      <w:pPr>
        <w:spacing w:after="0"/>
        <w:ind w:left="0"/>
        <w:jc w:val="left"/>
      </w:pPr>
      <w:r>
        <w:rPr>
          <w:rFonts w:ascii="Times New Roman"/>
          <w:b/>
          <w:i w:val="false"/>
          <w:color w:val="000000"/>
        </w:rPr>
        <w:t xml:space="preserve"> 9-тарау. АЗАМАТТЫҚ ҚОРҒАУ САЛАСЫНДАҒЫ ҒЫЛЫМИ ЗЕРТТЕУЛЕР, ОҚЫТУ,</w:t>
      </w:r>
      <w:r>
        <w:br/>
      </w:r>
      <w:r>
        <w:rPr>
          <w:rFonts w:ascii="Times New Roman"/>
          <w:b/>
          <w:i w:val="false"/>
          <w:color w:val="000000"/>
        </w:rPr>
        <w:t>ХАБАР БЕРУ ЖӘНЕ БІЛІМДІ НАСИХАТТАУ</w:t>
      </w:r>
    </w:p>
    <w:bookmarkEnd w:id="618"/>
    <w:p>
      <w:pPr>
        <w:spacing w:after="0"/>
        <w:ind w:left="0"/>
        <w:jc w:val="both"/>
      </w:pPr>
      <w:r>
        <w:rPr>
          <w:rFonts w:ascii="Times New Roman"/>
          <w:b/>
          <w:i w:val="false"/>
          <w:color w:val="000000"/>
          <w:sz w:val="28"/>
        </w:rPr>
        <w:t>45-бап. Азаматтық қорғау саласындағы ғылыми зерттеулер</w:t>
      </w:r>
    </w:p>
    <w:p>
      <w:pPr>
        <w:spacing w:after="0"/>
        <w:ind w:left="0"/>
        <w:jc w:val="both"/>
      </w:pPr>
      <w:r>
        <w:rPr>
          <w:rFonts w:ascii="Times New Roman"/>
          <w:b w:val="false"/>
          <w:i w:val="false"/>
          <w:color w:val="000000"/>
          <w:sz w:val="28"/>
        </w:rPr>
        <w:t>
      Азаматтық қорғаудың кешенді ғылыми негізін қалыптастыру және дамыту мақсатында уәкілетті орган азаматтық қорғау саласындағы ғылыми зерттеулерді ұйымдастырады және үйлестіреді.</w:t>
      </w:r>
    </w:p>
    <w:p>
      <w:pPr>
        <w:spacing w:after="0"/>
        <w:ind w:left="0"/>
        <w:jc w:val="both"/>
      </w:pPr>
      <w:r>
        <w:rPr>
          <w:rFonts w:ascii="Times New Roman"/>
          <w:b w:val="false"/>
          <w:i w:val="false"/>
          <w:color w:val="000000"/>
          <w:sz w:val="28"/>
        </w:rPr>
        <w:t>
      Азаматтық қорғау саласындағы ғылыми зерттеулердің негізгі міндеттері табиғи және техногендік сипаттағы төтенше жағдайлардың теріс әсерін азайту, азаматтық қорғау саласында тәуекелдерді бағалауды және басқаруды нормативтік-әдістемелік қамтамасыз ету жөнінде ұсынымдар әзірлеу болып табылады.</w:t>
      </w:r>
    </w:p>
    <w:p>
      <w:pPr>
        <w:spacing w:after="0"/>
        <w:ind w:left="0"/>
        <w:jc w:val="both"/>
      </w:pPr>
      <w:r>
        <w:rPr>
          <w:rFonts w:ascii="Times New Roman"/>
          <w:b w:val="false"/>
          <w:i w:val="false"/>
          <w:color w:val="000000"/>
          <w:sz w:val="28"/>
        </w:rPr>
        <w:t>
      Азаматтық қорғау саласындағы ғылыми-техникалық қамтамасыз етуді Қазақстан Республикасының заңнамасына сәйкес аккредиттелген және аттестатталған ғылыми-зерттеу ұйымдары мен оқу орындары жүзеге асырады.</w:t>
      </w:r>
    </w:p>
    <w:p>
      <w:pPr>
        <w:spacing w:after="0"/>
        <w:ind w:left="0"/>
        <w:jc w:val="both"/>
      </w:pPr>
      <w:r>
        <w:rPr>
          <w:rFonts w:ascii="Times New Roman"/>
          <w:b w:val="false"/>
          <w:i w:val="false"/>
          <w:color w:val="000000"/>
          <w:sz w:val="28"/>
        </w:rPr>
        <w:t>
      Азаматтық қорғау саласындағы ғылыми зерттеулерді қаржыландыру бюджет қаражаты және Қазақстан Республикасының заңнамасымен тыйым салынбаған басқа да көздер есебінен жүзеге асырылады.</w:t>
      </w:r>
    </w:p>
    <w:p>
      <w:pPr>
        <w:spacing w:after="0"/>
        <w:ind w:left="0"/>
        <w:jc w:val="both"/>
      </w:pPr>
      <w:r>
        <w:rPr>
          <w:rFonts w:ascii="Times New Roman"/>
          <w:b/>
          <w:i w:val="false"/>
          <w:color w:val="000000"/>
          <w:sz w:val="28"/>
        </w:rPr>
        <w:t>46-бап. Азаматтық қорғау саласында оқыту</w:t>
      </w:r>
    </w:p>
    <w:bookmarkStart w:name="z279" w:id="619"/>
    <w:p>
      <w:pPr>
        <w:spacing w:after="0"/>
        <w:ind w:left="0"/>
        <w:jc w:val="both"/>
      </w:pPr>
      <w:r>
        <w:rPr>
          <w:rFonts w:ascii="Times New Roman"/>
          <w:b w:val="false"/>
          <w:i w:val="false"/>
          <w:color w:val="000000"/>
          <w:sz w:val="28"/>
        </w:rPr>
        <w:t>
      1. Азаматтық қорғау саласында азаматтарды кәсіптік оқыту уәкілетті органмен ынтымақтастық туралы келісім жасасқан Қазақстан Республикасының және шет мемлекеттердің оқу органдарында, Қазақстан Республикасының заңнамасында белгіленген тәртіппен бекітілген мамандықтар мен мемлекеттік жалпыға міндетті білім беру стандарттарына сәйкес жүргізіледі.</w:t>
      </w:r>
    </w:p>
    <w:bookmarkEnd w:id="619"/>
    <w:bookmarkStart w:name="z280" w:id="620"/>
    <w:p>
      <w:pPr>
        <w:spacing w:after="0"/>
        <w:ind w:left="0"/>
        <w:jc w:val="both"/>
      </w:pPr>
      <w:r>
        <w:rPr>
          <w:rFonts w:ascii="Times New Roman"/>
          <w:b w:val="false"/>
          <w:i w:val="false"/>
          <w:color w:val="000000"/>
          <w:sz w:val="28"/>
        </w:rPr>
        <w:t>
      2. Азаматтық қорғаудың басқару органдарының басшы құрамы мен мамандарын даярлау, азаматтық қорғау саласында халықты оқыту төтенше жағдайларда іс-қимыл жасау дағдыларын үйрету, авариялық-құтқару жұмыстары мен кезек күттірмейтін жұмыстарды жүргiзу, өзiн-өзі құтқарудың және өзара көмек көрсетудiң негiзгi тәсiлдерi мен әдiстерiн білу, халық арасындағы ықтимал шығындарды және материалдық нұқсанды барынша азайту мақсатында жүргiзiледi.</w:t>
      </w:r>
    </w:p>
    <w:bookmarkEnd w:id="620"/>
    <w:p>
      <w:pPr>
        <w:spacing w:after="0"/>
        <w:ind w:left="0"/>
        <w:jc w:val="both"/>
      </w:pPr>
      <w:r>
        <w:rPr>
          <w:rFonts w:ascii="Times New Roman"/>
          <w:b w:val="false"/>
          <w:i w:val="false"/>
          <w:color w:val="000000"/>
          <w:sz w:val="28"/>
        </w:rPr>
        <w:t>
      Уәкілетті орган айқындайтын тыңдаушылар санатына қатысты азаматтық қорғау саласында оқыту уәкілетті органның ұйымдарында, оқу орындарында және аумақтық органдарында жүргізіледі.</w:t>
      </w:r>
    </w:p>
    <w:p>
      <w:pPr>
        <w:spacing w:after="0"/>
        <w:ind w:left="0"/>
        <w:jc w:val="both"/>
      </w:pPr>
      <w:r>
        <w:rPr>
          <w:rFonts w:ascii="Times New Roman"/>
          <w:b w:val="false"/>
          <w:i w:val="false"/>
          <w:color w:val="000000"/>
          <w:sz w:val="28"/>
        </w:rPr>
        <w:t>
      Азаматтық қорғау саласында оқытудан өткен тыңдаушыларға уәкілетті орган белгілеген бірыңғай үлгідегі сертификаттар беріледі.</w:t>
      </w:r>
    </w:p>
    <w:bookmarkStart w:name="z281" w:id="621"/>
    <w:p>
      <w:pPr>
        <w:spacing w:after="0"/>
        <w:ind w:left="0"/>
        <w:jc w:val="both"/>
      </w:pPr>
      <w:r>
        <w:rPr>
          <w:rFonts w:ascii="Times New Roman"/>
          <w:b w:val="false"/>
          <w:i w:val="false"/>
          <w:color w:val="000000"/>
          <w:sz w:val="28"/>
        </w:rPr>
        <w:t>
      3. Азаматтық қорғау саласында балаларды оқыту мектепке дейінгі тәрбие беру және оқыту және жалпы орта білім беру ұйымдарында, азаматтарды оқыту – жұмыс, оқу орны және тұрғылықты жері бойынша ұйымдарда жүргізіледі.</w:t>
      </w:r>
    </w:p>
    <w:bookmarkEnd w:id="621"/>
    <w:p>
      <w:pPr>
        <w:spacing w:after="0"/>
        <w:ind w:left="0"/>
        <w:jc w:val="both"/>
      </w:pPr>
      <w:r>
        <w:rPr>
          <w:rFonts w:ascii="Times New Roman"/>
          <w:b w:val="false"/>
          <w:i w:val="false"/>
          <w:color w:val="000000"/>
          <w:sz w:val="28"/>
        </w:rPr>
        <w:t>
      Сейсмикалық қауiптi өңірлерде орналасқан ұйымдарда, мектепке дейінгі тәрбие беру және оқыту ұйымдарында және оқу орындарында сейсмикалық жаттығулар тоқсан сайын жүргiзіледі.</w:t>
      </w:r>
    </w:p>
    <w:p>
      <w:pPr>
        <w:spacing w:after="0"/>
        <w:ind w:left="0"/>
        <w:jc w:val="both"/>
      </w:pPr>
      <w:r>
        <w:rPr>
          <w:rFonts w:ascii="Times New Roman"/>
          <w:b w:val="false"/>
          <w:i w:val="false"/>
          <w:color w:val="000000"/>
          <w:sz w:val="28"/>
        </w:rPr>
        <w:t>
      Қауіпті өндірістік объектiлердің төтенше жағдайы таралатын есепті аймақта орналасқан ұйымдарда, мектепке дейінгі тәрбие беру мен оқыту ұйымдарында және оқу орындарында қатты әсер ететiн улы және радиоактивті заттардың шығарылуынан авариялар туындаған кезде персоналдың, балалардың, оқушылардың, студенттердiң әрекет етуі бойынша жаттығулар тоқсан сайын жүргiзіледі.</w:t>
      </w:r>
    </w:p>
    <w:p>
      <w:pPr>
        <w:spacing w:after="0"/>
        <w:ind w:left="0"/>
        <w:jc w:val="both"/>
      </w:pPr>
      <w:r>
        <w:rPr>
          <w:rFonts w:ascii="Times New Roman"/>
          <w:b w:val="false"/>
          <w:i w:val="false"/>
          <w:color w:val="000000"/>
          <w:sz w:val="28"/>
        </w:rPr>
        <w:t>
      Сел қауіпті, шөгу, көшкін қаупі бар аудандарда, сондай-ақ су жайылу, су басу, тасқындар болуы ықтимал аймақтарда орналасқан ұйымдарда, мектепке дейінгі тәрбие беру мен оқыту ұйымдарында және оқу орындарында қауіпті кезеңнің басталуы алдында жаттығулар жүргiзіледі.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Азаматтық қорғау саласында хабар беру және білімді насихаттау</w:t>
      </w:r>
    </w:p>
    <w:bookmarkStart w:name="z283" w:id="622"/>
    <w:p>
      <w:pPr>
        <w:spacing w:after="0"/>
        <w:ind w:left="0"/>
        <w:jc w:val="both"/>
      </w:pPr>
      <w:r>
        <w:rPr>
          <w:rFonts w:ascii="Times New Roman"/>
          <w:b w:val="false"/>
          <w:i w:val="false"/>
          <w:color w:val="000000"/>
          <w:sz w:val="28"/>
        </w:rPr>
        <w:t>
      1. Халыққа төтенше жағдайлар туралы хабар беру азаматтық қорғаудың құлақтандыру жүйесі және бұқаралық ақпарат құралдары арқылы беріледi.</w:t>
      </w:r>
    </w:p>
    <w:bookmarkEnd w:id="622"/>
    <w:bookmarkStart w:name="z284" w:id="623"/>
    <w:p>
      <w:pPr>
        <w:spacing w:after="0"/>
        <w:ind w:left="0"/>
        <w:jc w:val="both"/>
      </w:pPr>
      <w:r>
        <w:rPr>
          <w:rFonts w:ascii="Times New Roman"/>
          <w:b w:val="false"/>
          <w:i w:val="false"/>
          <w:color w:val="000000"/>
          <w:sz w:val="28"/>
        </w:rPr>
        <w:t>
      2. Азаматтық қорғау саласында хабар беруге және білімді насихаттауға:</w:t>
      </w:r>
    </w:p>
    <w:bookmarkEnd w:id="623"/>
    <w:bookmarkStart w:name="z765" w:id="624"/>
    <w:p>
      <w:pPr>
        <w:spacing w:after="0"/>
        <w:ind w:left="0"/>
        <w:jc w:val="both"/>
      </w:pPr>
      <w:r>
        <w:rPr>
          <w:rFonts w:ascii="Times New Roman"/>
          <w:b w:val="false"/>
          <w:i w:val="false"/>
          <w:color w:val="000000"/>
          <w:sz w:val="28"/>
        </w:rPr>
        <w:t>
      1) халыққа бұқаралық ақпарат құралдары арқылы, оның ішінде республикалық және облыстық (қалалық) телеарналарда арнайы бағдарламалар құру арқылы төтенше жағдайлар кезіндегі іс-қимылдар тәртібі туралы хабар беруді ұйымдастыру;</w:t>
      </w:r>
    </w:p>
    <w:bookmarkEnd w:id="624"/>
    <w:bookmarkStart w:name="z766" w:id="625"/>
    <w:p>
      <w:pPr>
        <w:spacing w:after="0"/>
        <w:ind w:left="0"/>
        <w:jc w:val="both"/>
      </w:pPr>
      <w:r>
        <w:rPr>
          <w:rFonts w:ascii="Times New Roman"/>
          <w:b w:val="false"/>
          <w:i w:val="false"/>
          <w:color w:val="000000"/>
          <w:sz w:val="28"/>
        </w:rPr>
        <w:t>
      2) басылымдарда, интернет-ресурстарда азаматтық қорғау саласындағы білімді, тұрмыстағы және өндірістегі қауіпсіздік қағидаларын насихаттайтын тұрақты жарияланымдарды, телерадио хабарларын тарату желілері бойынша хабарларды ұйымдастыру кіреді.</w:t>
      </w:r>
    </w:p>
    <w:bookmarkEnd w:id="625"/>
    <w:bookmarkStart w:name="z285" w:id="626"/>
    <w:p>
      <w:pPr>
        <w:spacing w:after="0"/>
        <w:ind w:left="0"/>
        <w:jc w:val="both"/>
      </w:pPr>
      <w:r>
        <w:rPr>
          <w:rFonts w:ascii="Times New Roman"/>
          <w:b w:val="false"/>
          <w:i w:val="false"/>
          <w:color w:val="000000"/>
          <w:sz w:val="28"/>
        </w:rPr>
        <w:t>
      3. Азаматтық қорғау саласындағы білімді насихаттауды уәкілетті орган, сондай-ақ мемлекеттік органдар, ұйымдар және қоғамдық бірлестіктер жүзеге асырады.</w:t>
      </w:r>
    </w:p>
    <w:bookmarkEnd w:id="626"/>
    <w:bookmarkStart w:name="z286" w:id="627"/>
    <w:p>
      <w:pPr>
        <w:spacing w:after="0"/>
        <w:ind w:left="0"/>
        <w:jc w:val="both"/>
      </w:pPr>
      <w:r>
        <w:rPr>
          <w:rFonts w:ascii="Times New Roman"/>
          <w:b w:val="false"/>
          <w:i w:val="false"/>
          <w:color w:val="000000"/>
          <w:sz w:val="28"/>
        </w:rPr>
        <w:t>
      4. Орталық және жергілікті атқарушы органдар халыққа азаматтық қорғау саласында өздері қабылдаған шаралар туралы хабар беруге және білімдерін таратуға жәрдемдесуге тиіс.</w:t>
      </w:r>
    </w:p>
    <w:bookmarkEnd w:id="627"/>
    <w:bookmarkStart w:name="z287" w:id="628"/>
    <w:p>
      <w:pPr>
        <w:spacing w:after="0"/>
        <w:ind w:left="0"/>
        <w:jc w:val="left"/>
      </w:pPr>
      <w:r>
        <w:rPr>
          <w:rFonts w:ascii="Times New Roman"/>
          <w:b/>
          <w:i w:val="false"/>
          <w:color w:val="000000"/>
        </w:rPr>
        <w:t xml:space="preserve"> 5-БӨЛІМ. ТАБИҒИ ЖӘНЕ ТЕХНОГЕНДІК СИПАТТАҒЫ ТӨТЕНШЕ ЖАҒДАЙЛАР</w:t>
      </w:r>
      <w:r>
        <w:br/>
      </w:r>
      <w:r>
        <w:rPr>
          <w:rFonts w:ascii="Times New Roman"/>
          <w:b/>
          <w:i w:val="false"/>
          <w:color w:val="000000"/>
        </w:rPr>
        <w:t>МЕН ОЛАРДЫҢ САЛДАРЛАРЫН ЖОЮ</w:t>
      </w:r>
      <w:r>
        <w:br/>
      </w:r>
      <w:r>
        <w:rPr>
          <w:rFonts w:ascii="Times New Roman"/>
          <w:b/>
          <w:i w:val="false"/>
          <w:color w:val="000000"/>
        </w:rPr>
        <w:t>10-тарау. ТАБИҒИ ЖӘНЕ ТЕХНОГЕНДІК СИПАТТАҒЫ ТӨТЕНШЕ ЖАҒДАЙЛАРДЫ ЖОЮ</w:t>
      </w:r>
    </w:p>
    <w:bookmarkEnd w:id="628"/>
    <w:p>
      <w:pPr>
        <w:spacing w:after="0"/>
        <w:ind w:left="0"/>
        <w:jc w:val="both"/>
      </w:pPr>
      <w:r>
        <w:rPr>
          <w:rFonts w:ascii="Times New Roman"/>
          <w:b/>
          <w:i w:val="false"/>
          <w:color w:val="000000"/>
          <w:sz w:val="28"/>
        </w:rPr>
        <w:t>48-бап. Табиғи және техногендік сипаттағы төтенше жағдайды жариялау</w:t>
      </w:r>
    </w:p>
    <w:p>
      <w:pPr>
        <w:spacing w:after="0"/>
        <w:ind w:left="0"/>
        <w:jc w:val="both"/>
      </w:pPr>
      <w:r>
        <w:rPr>
          <w:rFonts w:ascii="Times New Roman"/>
          <w:b w:val="false"/>
          <w:i w:val="false"/>
          <w:color w:val="000000"/>
          <w:sz w:val="28"/>
        </w:rPr>
        <w:t>
      Табиғи және техногендік сипаттағы төтенше жағдайды жариялауды:</w:t>
      </w:r>
    </w:p>
    <w:p>
      <w:pPr>
        <w:spacing w:after="0"/>
        <w:ind w:left="0"/>
        <w:jc w:val="both"/>
      </w:pPr>
      <w:r>
        <w:rPr>
          <w:rFonts w:ascii="Times New Roman"/>
          <w:b w:val="false"/>
          <w:i w:val="false"/>
          <w:color w:val="000000"/>
          <w:sz w:val="28"/>
        </w:rPr>
        <w:t>
      жаһандық немесе өңірлік ауқымдағы төтенше жағдай кезінде Қазақстан Республикасының Премьер-Министрі;</w:t>
      </w:r>
    </w:p>
    <w:p>
      <w:pPr>
        <w:spacing w:after="0"/>
        <w:ind w:left="0"/>
        <w:jc w:val="both"/>
      </w:pPr>
      <w:r>
        <w:rPr>
          <w:rFonts w:ascii="Times New Roman"/>
          <w:b w:val="false"/>
          <w:i w:val="false"/>
          <w:color w:val="000000"/>
          <w:sz w:val="28"/>
        </w:rPr>
        <w:t>
      жергілікті ауқымдағы немесе объектілік ауқымдағы төтенше жағдайлар кезінде әкімшілік-аумақтық бірліктердің әкімдері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Табиғи және техногендік сипаттағы төтенше жағдайларды жою кезінде жүргізілетін іс-шаралар</w:t>
      </w:r>
    </w:p>
    <w:p>
      <w:pPr>
        <w:spacing w:after="0"/>
        <w:ind w:left="0"/>
        <w:jc w:val="both"/>
      </w:pPr>
      <w:r>
        <w:rPr>
          <w:rFonts w:ascii="Times New Roman"/>
          <w:b w:val="false"/>
          <w:i w:val="false"/>
          <w:color w:val="000000"/>
          <w:sz w:val="28"/>
        </w:rPr>
        <w:t>
      Төтенше жағдайлар туындаған кезде оларға жедел ден қою мақсатында азаматтық қорғаудың басқару органдары өз құзыреті шегінде:</w:t>
      </w:r>
    </w:p>
    <w:bookmarkStart w:name="z767" w:id="629"/>
    <w:p>
      <w:pPr>
        <w:spacing w:after="0"/>
        <w:ind w:left="0"/>
        <w:jc w:val="both"/>
      </w:pPr>
      <w:r>
        <w:rPr>
          <w:rFonts w:ascii="Times New Roman"/>
          <w:b w:val="false"/>
          <w:i w:val="false"/>
          <w:color w:val="000000"/>
          <w:sz w:val="28"/>
        </w:rPr>
        <w:t>
      1) қалыптасқан жағдайды талдауды, төтенше жағдайдың таралу ауқымын анықтауды, адам шығыны мен материалдық нұқсанды алдын ала бағалауды;</w:t>
      </w:r>
    </w:p>
    <w:bookmarkEnd w:id="629"/>
    <w:bookmarkStart w:name="z768" w:id="630"/>
    <w:p>
      <w:pPr>
        <w:spacing w:after="0"/>
        <w:ind w:left="0"/>
        <w:jc w:val="both"/>
      </w:pPr>
      <w:r>
        <w:rPr>
          <w:rFonts w:ascii="Times New Roman"/>
          <w:b w:val="false"/>
          <w:i w:val="false"/>
          <w:color w:val="000000"/>
          <w:sz w:val="28"/>
        </w:rPr>
        <w:t>
      2) халықты құлақтандыруды;</w:t>
      </w:r>
    </w:p>
    <w:bookmarkEnd w:id="630"/>
    <w:bookmarkStart w:name="z769" w:id="631"/>
    <w:p>
      <w:pPr>
        <w:spacing w:after="0"/>
        <w:ind w:left="0"/>
        <w:jc w:val="both"/>
      </w:pPr>
      <w:r>
        <w:rPr>
          <w:rFonts w:ascii="Times New Roman"/>
          <w:b w:val="false"/>
          <w:i w:val="false"/>
          <w:color w:val="000000"/>
          <w:sz w:val="28"/>
        </w:rPr>
        <w:t>
      3) төтенше жағдайдың даму ықтималдығын бағалауды, жағдай туралы деректерді қорытуды және талдамалық материалдар дайындауды;</w:t>
      </w:r>
    </w:p>
    <w:bookmarkEnd w:id="631"/>
    <w:bookmarkStart w:name="z770" w:id="632"/>
    <w:p>
      <w:pPr>
        <w:spacing w:after="0"/>
        <w:ind w:left="0"/>
        <w:jc w:val="both"/>
      </w:pPr>
      <w:r>
        <w:rPr>
          <w:rFonts w:ascii="Times New Roman"/>
          <w:b w:val="false"/>
          <w:i w:val="false"/>
          <w:color w:val="000000"/>
          <w:sz w:val="28"/>
        </w:rPr>
        <w:t>
      4) төтенше жағдайларды жою жөніндегі іс-қимылдар жоспарына сәйкес азаматтық қорғау күштері мен құралдарын жедел жіберуді;</w:t>
      </w:r>
    </w:p>
    <w:bookmarkEnd w:id="632"/>
    <w:bookmarkStart w:name="z771" w:id="633"/>
    <w:p>
      <w:pPr>
        <w:spacing w:after="0"/>
        <w:ind w:left="0"/>
        <w:jc w:val="both"/>
      </w:pPr>
      <w:r>
        <w:rPr>
          <w:rFonts w:ascii="Times New Roman"/>
          <w:b w:val="false"/>
          <w:i w:val="false"/>
          <w:color w:val="000000"/>
          <w:sz w:val="28"/>
        </w:rPr>
        <w:t>
      5) авариялық-құтқару жұмыстары мен кезек күттірмейтін жұмыстарды жүргізу кезінде азаматтық қорғау күштері мен құралдарын басқаруды, төтенше жағдайды жою мәселелері бойынша қажетті шұғыл шаралар мен басқарушылық шешімдер қабылдауды;</w:t>
      </w:r>
    </w:p>
    <w:bookmarkEnd w:id="633"/>
    <w:bookmarkStart w:name="z772" w:id="634"/>
    <w:p>
      <w:pPr>
        <w:spacing w:after="0"/>
        <w:ind w:left="0"/>
        <w:jc w:val="both"/>
      </w:pPr>
      <w:r>
        <w:rPr>
          <w:rFonts w:ascii="Times New Roman"/>
          <w:b w:val="false"/>
          <w:i w:val="false"/>
          <w:color w:val="000000"/>
          <w:sz w:val="28"/>
        </w:rPr>
        <w:t>
      6) төтенше жағдайды жоюға тартылатын азаматтық қорғау күштері мен құралдарының іс-қимылдарын үйлестіруді және олардың өзара іс-қимыл жасауын ұйымдастыруды;</w:t>
      </w:r>
    </w:p>
    <w:bookmarkEnd w:id="634"/>
    <w:bookmarkStart w:name="z773" w:id="635"/>
    <w:p>
      <w:pPr>
        <w:spacing w:after="0"/>
        <w:ind w:left="0"/>
        <w:jc w:val="both"/>
      </w:pPr>
      <w:r>
        <w:rPr>
          <w:rFonts w:ascii="Times New Roman"/>
          <w:b w:val="false"/>
          <w:i w:val="false"/>
          <w:color w:val="000000"/>
          <w:sz w:val="28"/>
        </w:rPr>
        <w:t>
      7) төтенше жағдайларда халықтың тіршілігін қатамасыз ету жөніндегі іс-шараларды, оның ішінде таралу ауқымына қарай төтенше жағдайларды жою үшін материалдық-техникалық ресурстардың запастарын пайдалануды;</w:t>
      </w:r>
    </w:p>
    <w:bookmarkEnd w:id="635"/>
    <w:bookmarkStart w:name="z774" w:id="636"/>
    <w:p>
      <w:pPr>
        <w:spacing w:after="0"/>
        <w:ind w:left="0"/>
        <w:jc w:val="both"/>
      </w:pPr>
      <w:r>
        <w:rPr>
          <w:rFonts w:ascii="Times New Roman"/>
          <w:b w:val="false"/>
          <w:i w:val="false"/>
          <w:color w:val="000000"/>
          <w:sz w:val="28"/>
        </w:rPr>
        <w:t>
      8) төтенше жағдайды жою жөніндегі іс-қимылдар жоспарына сәйкес төтенше жағдайларды жоюға тартылатын азаматтық қорғау күштері мен құралдарының жай-күйін бақылауды жүргізеді.</w:t>
      </w:r>
    </w:p>
    <w:bookmarkEnd w:id="636"/>
    <w:p>
      <w:pPr>
        <w:spacing w:after="0"/>
        <w:ind w:left="0"/>
        <w:jc w:val="both"/>
      </w:pPr>
      <w:r>
        <w:rPr>
          <w:rFonts w:ascii="Times New Roman"/>
          <w:b/>
          <w:i w:val="false"/>
          <w:color w:val="000000"/>
          <w:sz w:val="28"/>
        </w:rPr>
        <w:t>49-1-бап. Жаһандық немесе өңірлік ауқымдағы төтенше жағдайларды жою кезіндегі басшылық</w:t>
      </w:r>
    </w:p>
    <w:bookmarkStart w:name="z1051" w:id="637"/>
    <w:p>
      <w:pPr>
        <w:spacing w:after="0"/>
        <w:ind w:left="0"/>
        <w:jc w:val="both"/>
      </w:pPr>
      <w:r>
        <w:rPr>
          <w:rFonts w:ascii="Times New Roman"/>
          <w:b w:val="false"/>
          <w:i w:val="false"/>
          <w:color w:val="000000"/>
          <w:sz w:val="28"/>
        </w:rPr>
        <w:t>
      1. Жаһандық немесе өңірлік ауқымдағы төтенше жағдайларды жою мақсатында Республикалық жедел штаб құрылады.</w:t>
      </w:r>
    </w:p>
    <w:bookmarkEnd w:id="637"/>
    <w:bookmarkStart w:name="z1052" w:id="638"/>
    <w:p>
      <w:pPr>
        <w:spacing w:after="0"/>
        <w:ind w:left="0"/>
        <w:jc w:val="both"/>
      </w:pPr>
      <w:r>
        <w:rPr>
          <w:rFonts w:ascii="Times New Roman"/>
          <w:b w:val="false"/>
          <w:i w:val="false"/>
          <w:color w:val="000000"/>
          <w:sz w:val="28"/>
        </w:rPr>
        <w:t>
      2. Республикалық жедел штаб Қазақстан Республикасының Үкіметі жанындағы жаһандық немесе өңірлік ауқымдағы төтенше жағдайларды жою кезінде жалпы басшылықты жүзеге асыратын жұмыс органы болып табылады.</w:t>
      </w:r>
    </w:p>
    <w:bookmarkEnd w:id="638"/>
    <w:p>
      <w:pPr>
        <w:spacing w:after="0"/>
        <w:ind w:left="0"/>
        <w:jc w:val="both"/>
      </w:pPr>
      <w:r>
        <w:rPr>
          <w:rFonts w:ascii="Times New Roman"/>
          <w:b w:val="false"/>
          <w:i w:val="false"/>
          <w:color w:val="000000"/>
          <w:sz w:val="28"/>
        </w:rPr>
        <w:t>
      Республикалық жедел штаб туралы ережені Қазақстан Республикасының Президенті бекітеді.</w:t>
      </w:r>
    </w:p>
    <w:bookmarkStart w:name="z1053" w:id="639"/>
    <w:p>
      <w:pPr>
        <w:spacing w:after="0"/>
        <w:ind w:left="0"/>
        <w:jc w:val="both"/>
      </w:pPr>
      <w:r>
        <w:rPr>
          <w:rFonts w:ascii="Times New Roman"/>
          <w:b w:val="false"/>
          <w:i w:val="false"/>
          <w:color w:val="000000"/>
          <w:sz w:val="28"/>
        </w:rPr>
        <w:t>
      3. Республикалық жедел штаб Республикалық жедел штабтың басшысынан, басшысының орынбасарларынан және мүшелерінен тұрады.</w:t>
      </w:r>
    </w:p>
    <w:bookmarkEnd w:id="639"/>
    <w:p>
      <w:pPr>
        <w:spacing w:after="0"/>
        <w:ind w:left="0"/>
        <w:jc w:val="both"/>
      </w:pPr>
      <w:r>
        <w:rPr>
          <w:rFonts w:ascii="Times New Roman"/>
          <w:b w:val="false"/>
          <w:i w:val="false"/>
          <w:color w:val="000000"/>
          <w:sz w:val="28"/>
        </w:rPr>
        <w:t>
      Республикалық жедел штабтың құрамына басшы ретінде Қазақстан Республикасының Премьер-Министрі, басшының орынбасарлары ретінде Қазақстан Республикасы Премьер-Министрінің орынбасары және уәкілетті органның басшысы, сондай-ақ мүшелері ретінде өзге де мүдделі мемлекеттік органдардың басшылары кіреді.</w:t>
      </w:r>
    </w:p>
    <w:bookmarkStart w:name="z1054" w:id="640"/>
    <w:p>
      <w:pPr>
        <w:spacing w:after="0"/>
        <w:ind w:left="0"/>
        <w:jc w:val="both"/>
      </w:pPr>
      <w:r>
        <w:rPr>
          <w:rFonts w:ascii="Times New Roman"/>
          <w:b w:val="false"/>
          <w:i w:val="false"/>
          <w:color w:val="000000"/>
          <w:sz w:val="28"/>
        </w:rPr>
        <w:t>
      4. Республикалық жедел штабтың міндеттері:</w:t>
      </w:r>
    </w:p>
    <w:bookmarkEnd w:id="640"/>
    <w:p>
      <w:pPr>
        <w:spacing w:after="0"/>
        <w:ind w:left="0"/>
        <w:jc w:val="both"/>
      </w:pPr>
      <w:r>
        <w:rPr>
          <w:rFonts w:ascii="Times New Roman"/>
          <w:b w:val="false"/>
          <w:i w:val="false"/>
          <w:color w:val="000000"/>
          <w:sz w:val="28"/>
        </w:rPr>
        <w:t>
      1) жаһандық немесе өңірлік ауқымдағы төтенше жағдайларды жою жөніндегі шараларды әзірлеу;</w:t>
      </w:r>
    </w:p>
    <w:p>
      <w:pPr>
        <w:spacing w:after="0"/>
        <w:ind w:left="0"/>
        <w:jc w:val="both"/>
      </w:pPr>
      <w:r>
        <w:rPr>
          <w:rFonts w:ascii="Times New Roman"/>
          <w:b w:val="false"/>
          <w:i w:val="false"/>
          <w:color w:val="000000"/>
          <w:sz w:val="28"/>
        </w:rPr>
        <w:t>
      2) жаһандық немесе өңірлік ауқымдағы төтенше жағдайларды жою жөніндегі іс-шараларды өткізуді ұйымдастыру;</w:t>
      </w:r>
    </w:p>
    <w:p>
      <w:pPr>
        <w:spacing w:after="0"/>
        <w:ind w:left="0"/>
        <w:jc w:val="both"/>
      </w:pPr>
      <w:r>
        <w:rPr>
          <w:rFonts w:ascii="Times New Roman"/>
          <w:b w:val="false"/>
          <w:i w:val="false"/>
          <w:color w:val="000000"/>
          <w:sz w:val="28"/>
        </w:rPr>
        <w:t>
      3) жаһандық немесе өңірлік ауқымдағы төтенше жағдайларды жою үшін орталық, жергілікті атқарушы органдар мен өзге де ұйымдардың қызметін үйлестіру;</w:t>
      </w:r>
    </w:p>
    <w:p>
      <w:pPr>
        <w:spacing w:after="0"/>
        <w:ind w:left="0"/>
        <w:jc w:val="both"/>
      </w:pPr>
      <w:r>
        <w:rPr>
          <w:rFonts w:ascii="Times New Roman"/>
          <w:b w:val="false"/>
          <w:i w:val="false"/>
          <w:color w:val="000000"/>
          <w:sz w:val="28"/>
        </w:rPr>
        <w:t>
      4) жаһандық немесе өңірлік ауқымдағы төтенше жағдайларды жою кезеңінде жүргізілетін іс-шаралардың орындалуын бақылау болып табылады.</w:t>
      </w:r>
    </w:p>
    <w:bookmarkStart w:name="z1055" w:id="641"/>
    <w:p>
      <w:pPr>
        <w:spacing w:after="0"/>
        <w:ind w:left="0"/>
        <w:jc w:val="both"/>
      </w:pPr>
      <w:r>
        <w:rPr>
          <w:rFonts w:ascii="Times New Roman"/>
          <w:b w:val="false"/>
          <w:i w:val="false"/>
          <w:color w:val="000000"/>
          <w:sz w:val="28"/>
        </w:rPr>
        <w:t>
      5. Республикалық жедел штабтың өкілеттіктері:</w:t>
      </w:r>
    </w:p>
    <w:bookmarkEnd w:id="641"/>
    <w:p>
      <w:pPr>
        <w:spacing w:after="0"/>
        <w:ind w:left="0"/>
        <w:jc w:val="both"/>
      </w:pPr>
      <w:r>
        <w:rPr>
          <w:rFonts w:ascii="Times New Roman"/>
          <w:b w:val="false"/>
          <w:i w:val="false"/>
          <w:color w:val="000000"/>
          <w:sz w:val="28"/>
        </w:rPr>
        <w:t>
      1) жаһандық немесе өңірлік ауқымдағы төтенше жағдайларды жою жөнінде, оның ішінде жаһандық немесе өңірлік ауқымдағы төтенше жағдай аймағынан тыс орналасқан азаматтық қорғаудың және өзге де ұйымдардың қосымша күштері мен құралдарын тарту жөнінде шешімдер қабылдау;</w:t>
      </w:r>
    </w:p>
    <w:p>
      <w:pPr>
        <w:spacing w:after="0"/>
        <w:ind w:left="0"/>
        <w:jc w:val="both"/>
      </w:pPr>
      <w:r>
        <w:rPr>
          <w:rFonts w:ascii="Times New Roman"/>
          <w:b w:val="false"/>
          <w:i w:val="false"/>
          <w:color w:val="000000"/>
          <w:sz w:val="28"/>
        </w:rPr>
        <w:t>
      2) жаһандық немесе өңірлік ауқымдағы төтенше жағдайларды жою үшін Қазақстан Республикасы Үкіметінің резервін пайдалануға ұсыныстар енгізу;</w:t>
      </w:r>
    </w:p>
    <w:p>
      <w:pPr>
        <w:spacing w:after="0"/>
        <w:ind w:left="0"/>
        <w:jc w:val="both"/>
      </w:pPr>
      <w:r>
        <w:rPr>
          <w:rFonts w:ascii="Times New Roman"/>
          <w:b w:val="false"/>
          <w:i w:val="false"/>
          <w:color w:val="000000"/>
          <w:sz w:val="28"/>
        </w:rPr>
        <w:t xml:space="preserve">
      3) Қазақстан Республикасының Президентіне жаһандық немесе өңірлік ауқымдағы төтенше жағдайларды жою үшін Қазақстан Республикасының Қарулы Күштерін қолдану және басқа да әскерлер мен әскери құралымдардың күштері мен құралдарын тарту туралы ұсыныстар енгізу болып табылады. </w:t>
      </w:r>
    </w:p>
    <w:bookmarkStart w:name="z1056" w:id="642"/>
    <w:p>
      <w:pPr>
        <w:spacing w:after="0"/>
        <w:ind w:left="0"/>
        <w:jc w:val="both"/>
      </w:pPr>
      <w:r>
        <w:rPr>
          <w:rFonts w:ascii="Times New Roman"/>
          <w:b w:val="false"/>
          <w:i w:val="false"/>
          <w:color w:val="000000"/>
          <w:sz w:val="28"/>
        </w:rPr>
        <w:t>
      6. Республикалық жедел штабтың шешімі хаттама түрінде ресімделеді, оған Республикалық жедел штабтың басшысы немесе басшысының орынбасарлары қол қояды және ол орталық және жергілікті атқарушы органдардың орындауы үшін міндетті болып табылады.</w:t>
      </w:r>
    </w:p>
    <w:bookmarkEnd w:id="642"/>
    <w:bookmarkStart w:name="z1057" w:id="643"/>
    <w:p>
      <w:pPr>
        <w:spacing w:after="0"/>
        <w:ind w:left="0"/>
        <w:jc w:val="both"/>
      </w:pPr>
      <w:r>
        <w:rPr>
          <w:rFonts w:ascii="Times New Roman"/>
          <w:b w:val="false"/>
          <w:i w:val="false"/>
          <w:color w:val="000000"/>
          <w:sz w:val="28"/>
        </w:rPr>
        <w:t>
      7. Республикалық жедел штаб өз қызметін Қазақстан Республикасының заңнамасына сәйкес жүзеге асырады.</w:t>
      </w:r>
    </w:p>
    <w:bookmarkEnd w:id="6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49-1-баппен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50-бап. Табиғи және техногендік сипаттағы төтенше жағдайларды жою кезінде авариялық-құтқару жұмыстары мен кезек күттірмейтін жұмыстарға басшылық</w:t>
      </w:r>
    </w:p>
    <w:bookmarkStart w:name="z292" w:id="644"/>
    <w:p>
      <w:pPr>
        <w:spacing w:after="0"/>
        <w:ind w:left="0"/>
        <w:jc w:val="both"/>
      </w:pPr>
      <w:r>
        <w:rPr>
          <w:rFonts w:ascii="Times New Roman"/>
          <w:b w:val="false"/>
          <w:i w:val="false"/>
          <w:color w:val="000000"/>
          <w:sz w:val="28"/>
        </w:rPr>
        <w:t>
      1. Авариялық-құтқару жұмыстары мен кезек күттірмейтін жұмыстарды ұйымдастыруды және оған басшылықты, табиғи және техногендік сипаттағы төтенше жағдайды жоюға тартылған күштер мен құралдарға басшылықты, олардың өзара іс-қимыл жасауын ұйымдастыруды төтенше жағдайды жою басшысы жүзеге асырады.</w:t>
      </w:r>
    </w:p>
    <w:bookmarkEnd w:id="644"/>
    <w:bookmarkStart w:name="z293" w:id="645"/>
    <w:p>
      <w:pPr>
        <w:spacing w:after="0"/>
        <w:ind w:left="0"/>
        <w:jc w:val="both"/>
      </w:pPr>
      <w:r>
        <w:rPr>
          <w:rFonts w:ascii="Times New Roman"/>
          <w:b w:val="false"/>
          <w:i w:val="false"/>
          <w:color w:val="000000"/>
          <w:sz w:val="28"/>
        </w:rPr>
        <w:t>
      2. Төтенше жағдайды жою басшысы болып:</w:t>
      </w:r>
    </w:p>
    <w:bookmarkEnd w:id="645"/>
    <w:bookmarkStart w:name="z775" w:id="646"/>
    <w:p>
      <w:pPr>
        <w:spacing w:after="0"/>
        <w:ind w:left="0"/>
        <w:jc w:val="both"/>
      </w:pPr>
      <w:r>
        <w:rPr>
          <w:rFonts w:ascii="Times New Roman"/>
          <w:b w:val="false"/>
          <w:i w:val="false"/>
          <w:color w:val="000000"/>
          <w:sz w:val="28"/>
        </w:rPr>
        <w:t>
      1) жаһандық немесе өңірлік ауқымдағы төтенше жағдай кезінде – Қазақстан Республикасы Премьер-Министрінің өкімімен уәкілетті органның лауазымды адамы;</w:t>
      </w:r>
    </w:p>
    <w:bookmarkEnd w:id="646"/>
    <w:bookmarkStart w:name="z776" w:id="647"/>
    <w:p>
      <w:pPr>
        <w:spacing w:after="0"/>
        <w:ind w:left="0"/>
        <w:jc w:val="both"/>
      </w:pPr>
      <w:r>
        <w:rPr>
          <w:rFonts w:ascii="Times New Roman"/>
          <w:b w:val="false"/>
          <w:i w:val="false"/>
          <w:color w:val="000000"/>
          <w:sz w:val="28"/>
        </w:rPr>
        <w:t>
      2) жергілікті ауқымдағы немесе объектілік ауқымдағы төтенше жағдай кезінде – тиісті әкімшілік-аумақтық бірлік әкімінің шешімімен жергілікті атқарушы органның лауазымды адамы тағайындалады.</w:t>
      </w:r>
    </w:p>
    <w:bookmarkEnd w:id="647"/>
    <w:bookmarkStart w:name="z294" w:id="648"/>
    <w:p>
      <w:pPr>
        <w:spacing w:after="0"/>
        <w:ind w:left="0"/>
        <w:jc w:val="both"/>
      </w:pPr>
      <w:r>
        <w:rPr>
          <w:rFonts w:ascii="Times New Roman"/>
          <w:b w:val="false"/>
          <w:i w:val="false"/>
          <w:color w:val="000000"/>
          <w:sz w:val="28"/>
        </w:rPr>
        <w:t>
      3. Төтенше жағдай аймағының шекарасын төтенше жағдайды жою басшысы айқындайды.</w:t>
      </w:r>
    </w:p>
    <w:bookmarkEnd w:id="648"/>
    <w:bookmarkStart w:name="z295" w:id="649"/>
    <w:p>
      <w:pPr>
        <w:spacing w:after="0"/>
        <w:ind w:left="0"/>
        <w:jc w:val="both"/>
      </w:pPr>
      <w:r>
        <w:rPr>
          <w:rFonts w:ascii="Times New Roman"/>
          <w:b w:val="false"/>
          <w:i w:val="false"/>
          <w:color w:val="000000"/>
          <w:sz w:val="28"/>
        </w:rPr>
        <w:t>
      4. Төтенше жағдайдың сипатын бағалауды, төтенше жағдайды жою басшысына оны оқшаулау және жою жөнінде ұсыныстар әзірлеуді жедел штаб жүзеге асырады. Жедел штаб авариялық-құтқару жұмыстары мен кезек күттірмейтін жұмыстарды жүргізуге қатысатын азаматтық қорғау қызметтері мен құралымдарының іс-қимылдарын үйлестіреді.</w:t>
      </w:r>
    </w:p>
    <w:bookmarkEnd w:id="649"/>
    <w:bookmarkStart w:name="z296" w:id="650"/>
    <w:p>
      <w:pPr>
        <w:spacing w:after="0"/>
        <w:ind w:left="0"/>
        <w:jc w:val="both"/>
      </w:pPr>
      <w:r>
        <w:rPr>
          <w:rFonts w:ascii="Times New Roman"/>
          <w:b w:val="false"/>
          <w:i w:val="false"/>
          <w:color w:val="000000"/>
          <w:sz w:val="28"/>
        </w:rPr>
        <w:t>
      5. Жедел штаб төтенше жағдайды жою басшысының шешімімен құрылады.</w:t>
      </w:r>
    </w:p>
    <w:bookmarkEnd w:id="650"/>
    <w:p>
      <w:pPr>
        <w:spacing w:after="0"/>
        <w:ind w:left="0"/>
        <w:jc w:val="both"/>
      </w:pPr>
      <w:r>
        <w:rPr>
          <w:rFonts w:ascii="Times New Roman"/>
          <w:b w:val="false"/>
          <w:i w:val="false"/>
          <w:color w:val="000000"/>
          <w:sz w:val="28"/>
        </w:rPr>
        <w:t>
      Жедел штаб бастығы болып төтенше жағдайды жою басшысының орынбасары болып табылатын, уәкілетті органның немесе оның аумақтық органының лауазымды адамы тағайындалады.</w:t>
      </w:r>
    </w:p>
    <w:p>
      <w:pPr>
        <w:spacing w:after="0"/>
        <w:ind w:left="0"/>
        <w:jc w:val="both"/>
      </w:pPr>
      <w:r>
        <w:rPr>
          <w:rFonts w:ascii="Times New Roman"/>
          <w:b w:val="false"/>
          <w:i w:val="false"/>
          <w:color w:val="000000"/>
          <w:sz w:val="28"/>
        </w:rPr>
        <w:t>
      Жедел штаб бастығы төтенше жағдайды жою басшысымен келісу бойынша және төтенше жағдай ауқымы мен аймағына қарай жедел топтардың қажетті санын құрады және төтенше жағдай аймағындағы олардың жұмысын бөліп береді.</w:t>
      </w:r>
    </w:p>
    <w:bookmarkStart w:name="z297" w:id="651"/>
    <w:p>
      <w:pPr>
        <w:spacing w:after="0"/>
        <w:ind w:left="0"/>
        <w:jc w:val="both"/>
      </w:pPr>
      <w:r>
        <w:rPr>
          <w:rFonts w:ascii="Times New Roman"/>
          <w:b w:val="false"/>
          <w:i w:val="false"/>
          <w:color w:val="000000"/>
          <w:sz w:val="28"/>
        </w:rPr>
        <w:t>
      6. Төтенше жағдайды жою басшысын Қазақстан Республикасының заңнамасында белгіленген тәртіппен мiндеттерiн атқарудан шеттетуден және басшылық етуді өзiне қабылдаудан немесе басқа лауазымды адамды тағайындаудан басқа кезде, оның қызметіне араласуға ешкiм де құқылы емес.</w:t>
      </w:r>
    </w:p>
    <w:bookmarkEnd w:id="651"/>
    <w:bookmarkStart w:name="z298" w:id="652"/>
    <w:p>
      <w:pPr>
        <w:spacing w:after="0"/>
        <w:ind w:left="0"/>
        <w:jc w:val="both"/>
      </w:pPr>
      <w:r>
        <w:rPr>
          <w:rFonts w:ascii="Times New Roman"/>
          <w:b w:val="false"/>
          <w:i w:val="false"/>
          <w:color w:val="000000"/>
          <w:sz w:val="28"/>
        </w:rPr>
        <w:t>
      7. Төтенше жағдайды жою басшысы мүдделі мемлекеттік органдар мен ұйымдарға өзі қабылдаған шешімдер туралы дереу хабар беру жөнінде шаралар қабылдауға міндетті.</w:t>
      </w:r>
    </w:p>
    <w:bookmarkEnd w:id="652"/>
    <w:bookmarkStart w:name="z299" w:id="653"/>
    <w:p>
      <w:pPr>
        <w:spacing w:after="0"/>
        <w:ind w:left="0"/>
        <w:jc w:val="both"/>
      </w:pPr>
      <w:r>
        <w:rPr>
          <w:rFonts w:ascii="Times New Roman"/>
          <w:b w:val="false"/>
          <w:i w:val="false"/>
          <w:color w:val="000000"/>
          <w:sz w:val="28"/>
        </w:rPr>
        <w:t>
      8. Авариялық-құтқару жұмыстары мен кезек күттірмейтін жұмыстарды жүргізу мүмкін болмаған жағдайда, төтенше жағдайды жою басшысының, бірінші кезектегі тәртіппен төтенше жағдай аймағындағы адамдарды құтқару жөнінде барлық мүмкін болатын шараларды қолдана отырып, көрсетілген жұмыстарды тұтастай немесе олардың бір бөлігін тоқтата тұру туралы шешім қабылдауға құқығы бар.</w:t>
      </w:r>
    </w:p>
    <w:bookmarkEnd w:id="653"/>
    <w:bookmarkStart w:name="z300" w:id="654"/>
    <w:p>
      <w:pPr>
        <w:spacing w:after="0"/>
        <w:ind w:left="0"/>
        <w:jc w:val="both"/>
      </w:pPr>
      <w:r>
        <w:rPr>
          <w:rFonts w:ascii="Times New Roman"/>
          <w:b w:val="false"/>
          <w:i w:val="false"/>
          <w:color w:val="000000"/>
          <w:sz w:val="28"/>
        </w:rPr>
        <w:t>
      9. Төтенше жағдайды жою басшысы:</w:t>
      </w:r>
    </w:p>
    <w:bookmarkEnd w:id="654"/>
    <w:bookmarkStart w:name="z777" w:id="655"/>
    <w:p>
      <w:pPr>
        <w:spacing w:after="0"/>
        <w:ind w:left="0"/>
        <w:jc w:val="both"/>
      </w:pPr>
      <w:r>
        <w:rPr>
          <w:rFonts w:ascii="Times New Roman"/>
          <w:b w:val="false"/>
          <w:i w:val="false"/>
          <w:color w:val="000000"/>
          <w:sz w:val="28"/>
        </w:rPr>
        <w:t>
      1) қолда бар күштер мен құралдарды пайдалана отырып, төтенше жағдай аймағында барлауды және жағдайды бағалауды, адамдарды құтқаруды ұйымдастырады;</w:t>
      </w:r>
    </w:p>
    <w:bookmarkEnd w:id="655"/>
    <w:bookmarkStart w:name="z778" w:id="656"/>
    <w:p>
      <w:pPr>
        <w:spacing w:after="0"/>
        <w:ind w:left="0"/>
        <w:jc w:val="both"/>
      </w:pPr>
      <w:r>
        <w:rPr>
          <w:rFonts w:ascii="Times New Roman"/>
          <w:b w:val="false"/>
          <w:i w:val="false"/>
          <w:color w:val="000000"/>
          <w:sz w:val="28"/>
        </w:rPr>
        <w:t>
      2) авариялық-құтқару жұмыстарын жүргiзу бойынша негізгі күш-жігерді жұмылдыру учаскелерін, күштер мен құралдардың қажетті санын, құтқару жұмыстарын жүргiзудiң әдiстерi мен тәсiлдерiн айқындайды;</w:t>
      </w:r>
    </w:p>
    <w:bookmarkEnd w:id="656"/>
    <w:bookmarkStart w:name="z779" w:id="657"/>
    <w:p>
      <w:pPr>
        <w:spacing w:after="0"/>
        <w:ind w:left="0"/>
        <w:jc w:val="both"/>
      </w:pPr>
      <w:r>
        <w:rPr>
          <w:rFonts w:ascii="Times New Roman"/>
          <w:b w:val="false"/>
          <w:i w:val="false"/>
          <w:color w:val="000000"/>
          <w:sz w:val="28"/>
        </w:rPr>
        <w:t>
      3) төтенше жағдай аймағындағы объектiлерде және ұйымдардың аумақтарында авариялық-құтқару жұмыстары мен кезек күттірмейтін жұмыстарды жүргiзу туралы шешiм қабылдайды;</w:t>
      </w:r>
    </w:p>
    <w:bookmarkEnd w:id="657"/>
    <w:bookmarkStart w:name="z780" w:id="658"/>
    <w:p>
      <w:pPr>
        <w:spacing w:after="0"/>
        <w:ind w:left="0"/>
        <w:jc w:val="both"/>
      </w:pPr>
      <w:r>
        <w:rPr>
          <w:rFonts w:ascii="Times New Roman"/>
          <w:b w:val="false"/>
          <w:i w:val="false"/>
          <w:color w:val="000000"/>
          <w:sz w:val="28"/>
        </w:rPr>
        <w:t>
      4) авариялық-құтқару қызметтерi мен құралымдарына мiндеттер қоюды жүзеге асырады, олардың өзара iс-қимыл жасауын ұйымдастырады, олардың қауiпсiздiгiн және алға қойылған мiндеттердiң орындалуын қамтамасыз етедi;</w:t>
      </w:r>
    </w:p>
    <w:bookmarkEnd w:id="658"/>
    <w:bookmarkStart w:name="z781" w:id="659"/>
    <w:p>
      <w:pPr>
        <w:spacing w:after="0"/>
        <w:ind w:left="0"/>
        <w:jc w:val="both"/>
      </w:pPr>
      <w:r>
        <w:rPr>
          <w:rFonts w:ascii="Times New Roman"/>
          <w:b w:val="false"/>
          <w:i w:val="false"/>
          <w:color w:val="000000"/>
          <w:sz w:val="28"/>
        </w:rPr>
        <w:t>
      5) төтенше жағдай аймағындағы мән-жайдың өзгеруiне бақылауды жүзеге асырады;</w:t>
      </w:r>
    </w:p>
    <w:bookmarkEnd w:id="659"/>
    <w:bookmarkStart w:name="z782" w:id="660"/>
    <w:p>
      <w:pPr>
        <w:spacing w:after="0"/>
        <w:ind w:left="0"/>
        <w:jc w:val="both"/>
      </w:pPr>
      <w:r>
        <w:rPr>
          <w:rFonts w:ascii="Times New Roman"/>
          <w:b w:val="false"/>
          <w:i w:val="false"/>
          <w:color w:val="000000"/>
          <w:sz w:val="28"/>
        </w:rPr>
        <w:t>
      6) қажет болуына қарай қосымша күштер мен құралдарды шақыртады, олардың кездесуін ұйымдастырады, олардың авариялық-құтқару жұмыстарын жүргiзу орнын (ауданын) айқындайды;</w:t>
      </w:r>
    </w:p>
    <w:bookmarkEnd w:id="660"/>
    <w:bookmarkStart w:name="z783" w:id="661"/>
    <w:p>
      <w:pPr>
        <w:spacing w:after="0"/>
        <w:ind w:left="0"/>
        <w:jc w:val="both"/>
      </w:pPr>
      <w:r>
        <w:rPr>
          <w:rFonts w:ascii="Times New Roman"/>
          <w:b w:val="false"/>
          <w:i w:val="false"/>
          <w:color w:val="000000"/>
          <w:sz w:val="28"/>
        </w:rPr>
        <w:t>
      7) күштер мен құралдардың резервiн құруды ұйымдастырады, ауысым бойынша жұмыс істеу тәртiбiн айқындайды;</w:t>
      </w:r>
    </w:p>
    <w:bookmarkEnd w:id="661"/>
    <w:bookmarkStart w:name="z784" w:id="662"/>
    <w:p>
      <w:pPr>
        <w:spacing w:after="0"/>
        <w:ind w:left="0"/>
        <w:jc w:val="both"/>
      </w:pPr>
      <w:r>
        <w:rPr>
          <w:rFonts w:ascii="Times New Roman"/>
          <w:b w:val="false"/>
          <w:i w:val="false"/>
          <w:color w:val="000000"/>
          <w:sz w:val="28"/>
        </w:rPr>
        <w:t>
      8) Қазақстан Республикасының Үкiметiне, Республикалық жедел штабқа, уәкілетті органға жаһандық немесе өңірлік ауқымдағы төтенше жағдай аймағында қалыптасқан жағдай және авариялық-құтқару жұмыстары мен кезек күттірмейтін жұмыстарды ұйымдастыру және жүргiзу жөнінде өзі қабылдаған шешiмдер туралы хабар береді;</w:t>
      </w:r>
    </w:p>
    <w:bookmarkEnd w:id="662"/>
    <w:bookmarkStart w:name="z785" w:id="663"/>
    <w:p>
      <w:pPr>
        <w:spacing w:after="0"/>
        <w:ind w:left="0"/>
        <w:jc w:val="both"/>
      </w:pPr>
      <w:r>
        <w:rPr>
          <w:rFonts w:ascii="Times New Roman"/>
          <w:b w:val="false"/>
          <w:i w:val="false"/>
          <w:color w:val="000000"/>
          <w:sz w:val="28"/>
        </w:rPr>
        <w:t>
      9) төтенше жағдай орнынан күштер мен құралдардың кету тәртiбiн айқындайды.</w:t>
      </w:r>
    </w:p>
    <w:bookmarkEnd w:id="663"/>
    <w:bookmarkStart w:name="z301" w:id="664"/>
    <w:p>
      <w:pPr>
        <w:spacing w:after="0"/>
        <w:ind w:left="0"/>
        <w:jc w:val="both"/>
      </w:pPr>
      <w:r>
        <w:rPr>
          <w:rFonts w:ascii="Times New Roman"/>
          <w:b w:val="false"/>
          <w:i w:val="false"/>
          <w:color w:val="000000"/>
          <w:sz w:val="28"/>
        </w:rPr>
        <w:t>
      10. Төтенше жағдайдың таралуы кезінде төтенше жағдайды жою басшысы аса қажет болған жағдайда (адамдардың өмiрi мен денсаулығына тiкелей қатер төнгенде):</w:t>
      </w:r>
    </w:p>
    <w:bookmarkEnd w:id="664"/>
    <w:p>
      <w:pPr>
        <w:spacing w:after="0"/>
        <w:ind w:left="0"/>
        <w:jc w:val="both"/>
      </w:pPr>
      <w:r>
        <w:rPr>
          <w:rFonts w:ascii="Times New Roman"/>
          <w:b w:val="false"/>
          <w:i w:val="false"/>
          <w:color w:val="000000"/>
          <w:sz w:val="28"/>
        </w:rPr>
        <w:t>
      төтенше жағдай аймағына адамдар мен көлiктiң кіруiн шектейдi;</w:t>
      </w:r>
    </w:p>
    <w:p>
      <w:pPr>
        <w:spacing w:after="0"/>
        <w:ind w:left="0"/>
        <w:jc w:val="both"/>
      </w:pPr>
      <w:r>
        <w:rPr>
          <w:rFonts w:ascii="Times New Roman"/>
          <w:b w:val="false"/>
          <w:i w:val="false"/>
          <w:color w:val="000000"/>
          <w:sz w:val="28"/>
        </w:rPr>
        <w:t>
      төтенше жағдай аймағындағы ұйымдардың қызметiн тоқтата тұрады;</w:t>
      </w:r>
    </w:p>
    <w:p>
      <w:pPr>
        <w:spacing w:after="0"/>
        <w:ind w:left="0"/>
        <w:jc w:val="both"/>
      </w:pPr>
      <w:r>
        <w:rPr>
          <w:rFonts w:ascii="Times New Roman"/>
          <w:b w:val="false"/>
          <w:i w:val="false"/>
          <w:color w:val="000000"/>
          <w:sz w:val="28"/>
        </w:rPr>
        <w:t>
      авариялық-құтқару жұмыстарын жүргiзуге азаматтық қорғаудың авариялық-құтқару қызметтері мен құралымдарының күштері мен құралдарын және көрсетілген құралымдардың құрамына кiрмейтiн құтқарушыларды тартады;</w:t>
      </w:r>
    </w:p>
    <w:p>
      <w:pPr>
        <w:spacing w:after="0"/>
        <w:ind w:left="0"/>
        <w:jc w:val="both"/>
      </w:pPr>
      <w:r>
        <w:rPr>
          <w:rFonts w:ascii="Times New Roman"/>
          <w:b w:val="false"/>
          <w:i w:val="false"/>
          <w:color w:val="000000"/>
          <w:sz w:val="28"/>
        </w:rPr>
        <w:t>
      кезек күттірмейтін жұмыстарды жүргiзуге ерiктi негiзде халықты, сондай-ақ құтқарушы болып табылмайтын жекелеген азаматтарды, олардың келiсiмімен авариялық-құтқару жұмыстарын жүргiзуге тартады;</w:t>
      </w:r>
    </w:p>
    <w:p>
      <w:pPr>
        <w:spacing w:after="0"/>
        <w:ind w:left="0"/>
        <w:jc w:val="both"/>
      </w:pPr>
      <w:r>
        <w:rPr>
          <w:rFonts w:ascii="Times New Roman"/>
          <w:b w:val="false"/>
          <w:i w:val="false"/>
          <w:color w:val="000000"/>
          <w:sz w:val="28"/>
        </w:rPr>
        <w:t>
      төтенше жағдай аймағында эвакуациялық iс-шаралар жүргiзудi ұйымдастырады;</w:t>
      </w:r>
    </w:p>
    <w:p>
      <w:pPr>
        <w:spacing w:after="0"/>
        <w:ind w:left="0"/>
        <w:jc w:val="both"/>
      </w:pPr>
      <w:r>
        <w:rPr>
          <w:rFonts w:ascii="Times New Roman"/>
          <w:b w:val="false"/>
          <w:i w:val="false"/>
          <w:color w:val="000000"/>
          <w:sz w:val="28"/>
        </w:rPr>
        <w:t>
      Қазақстан Республикасының заңнамасына сәйкес шығыстарды кейіннен өтей отырып, ұйымдардың материалдық-техникалық, азық-түлік, медициналық және басқа да ресурстарын тартады;</w:t>
      </w:r>
    </w:p>
    <w:p>
      <w:pPr>
        <w:spacing w:after="0"/>
        <w:ind w:left="0"/>
        <w:jc w:val="both"/>
      </w:pPr>
      <w:r>
        <w:rPr>
          <w:rFonts w:ascii="Times New Roman"/>
          <w:b w:val="false"/>
          <w:i w:val="false"/>
          <w:color w:val="000000"/>
          <w:sz w:val="28"/>
        </w:rPr>
        <w:t>
      төтенше жағдайлардың өршуіне және авариялық-құтқару жұмыстары мен кезек күттірмейтін жұмыстардың барысына байланысты басқа да қажеттi шараларды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Авариялық-құтқару қызметтері мен құралымдарын төтенше жағдайларды жоюға тарту</w:t>
      </w:r>
    </w:p>
    <w:bookmarkStart w:name="z303" w:id="665"/>
    <w:p>
      <w:pPr>
        <w:spacing w:after="0"/>
        <w:ind w:left="0"/>
        <w:jc w:val="both"/>
      </w:pPr>
      <w:r>
        <w:rPr>
          <w:rFonts w:ascii="Times New Roman"/>
          <w:b w:val="false"/>
          <w:i w:val="false"/>
          <w:color w:val="000000"/>
          <w:sz w:val="28"/>
        </w:rPr>
        <w:t>
      1. Авариялық-құтқару қызметтері мен құралымдарын төтенше жағдайларды жоюға тартуды азаматтық қорғаудың мемлекеттік жүйесінің басшылары немесе олар уәкілеттік берген лауазымды адамдар өз құзыреттері шегінде:</w:t>
      </w:r>
    </w:p>
    <w:bookmarkEnd w:id="665"/>
    <w:bookmarkStart w:name="z786" w:id="666"/>
    <w:p>
      <w:pPr>
        <w:spacing w:after="0"/>
        <w:ind w:left="0"/>
        <w:jc w:val="both"/>
      </w:pPr>
      <w:r>
        <w:rPr>
          <w:rFonts w:ascii="Times New Roman"/>
          <w:b w:val="false"/>
          <w:i w:val="false"/>
          <w:color w:val="000000"/>
          <w:sz w:val="28"/>
        </w:rPr>
        <w:t>
      1) төтенше жағдайлар туындаған және өршіген кезде;</w:t>
      </w:r>
    </w:p>
    <w:bookmarkEnd w:id="666"/>
    <w:bookmarkStart w:name="z787" w:id="667"/>
    <w:p>
      <w:pPr>
        <w:spacing w:after="0"/>
        <w:ind w:left="0"/>
        <w:jc w:val="both"/>
      </w:pPr>
      <w:r>
        <w:rPr>
          <w:rFonts w:ascii="Times New Roman"/>
          <w:b w:val="false"/>
          <w:i w:val="false"/>
          <w:color w:val="000000"/>
          <w:sz w:val="28"/>
        </w:rPr>
        <w:t>
      2) төтенше жағдайларды жою жөніндегі іс-қимылдар жоспарларына сәйкес;</w:t>
      </w:r>
    </w:p>
    <w:bookmarkEnd w:id="667"/>
    <w:bookmarkStart w:name="z788" w:id="668"/>
    <w:p>
      <w:pPr>
        <w:spacing w:after="0"/>
        <w:ind w:left="0"/>
        <w:jc w:val="both"/>
      </w:pPr>
      <w:r>
        <w:rPr>
          <w:rFonts w:ascii="Times New Roman"/>
          <w:b w:val="false"/>
          <w:i w:val="false"/>
          <w:color w:val="000000"/>
          <w:sz w:val="28"/>
        </w:rPr>
        <w:t>
      3) аумағында төтенше жағдай қалыптасқан мемлекеттік органның немесе ұйымның сұрау салуы бойынша жүзеге асырады.</w:t>
      </w:r>
    </w:p>
    <w:bookmarkEnd w:id="668"/>
    <w:bookmarkStart w:name="z304" w:id="669"/>
    <w:p>
      <w:pPr>
        <w:spacing w:after="0"/>
        <w:ind w:left="0"/>
        <w:jc w:val="both"/>
      </w:pPr>
      <w:r>
        <w:rPr>
          <w:rFonts w:ascii="Times New Roman"/>
          <w:b w:val="false"/>
          <w:i w:val="false"/>
          <w:color w:val="000000"/>
          <w:sz w:val="28"/>
        </w:rPr>
        <w:t>
      2. Қауіпті өндірістік объектілерге шарт негізінде қызмет көрсететін өнеркәсіптік қауіпсіздік саласындағы кәсіби авариялық-құтқару қызметтерін төтенше жағдайларды жоюға тарту қызмет көрсетілетін объектілердің қажетті қорғалу деңгейін қамтамасыз ететін күштер мен құралдардың жеткілікті саны міндетті түрде сақталған жағдайда жүзеге асырылады.</w:t>
      </w:r>
    </w:p>
    <w:bookmarkEnd w:id="669"/>
    <w:p>
      <w:pPr>
        <w:spacing w:after="0"/>
        <w:ind w:left="0"/>
        <w:jc w:val="left"/>
      </w:pPr>
      <w:r>
        <w:rPr>
          <w:rFonts w:ascii="Times New Roman"/>
          <w:b w:val="false"/>
          <w:i w:val="false"/>
          <w:color w:val="000000"/>
          <w:sz w:val="28"/>
        </w:rPr>
        <w:t>
</w:t>
      </w:r>
      <w:r>
        <w:rPr>
          <w:rFonts w:ascii="Times New Roman"/>
          <w:b w:val="false"/>
          <w:i w:val="false"/>
          <w:color w:val="ff0000"/>
          <w:sz w:val="28"/>
        </w:rPr>
        <w:t>      Ескерту. 51-бапқа өзгеріс енгізілді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Төтенше жағдайларды жою үшін ішкі істер органдарының, басқа да әскерлер мен әскери құралымдардың күштері мен құралдарын, қоғамдық бірлестіктер мен халықты тарту, Қазақстан Республикасының Қарулы Күштерін қолдану</w:t>
      </w:r>
    </w:p>
    <w:p>
      <w:pPr>
        <w:spacing w:after="0"/>
        <w:ind w:left="0"/>
        <w:jc w:val="both"/>
      </w:pPr>
      <w:r>
        <w:rPr>
          <w:rFonts w:ascii="Times New Roman"/>
          <w:b w:val="false"/>
          <w:i w:val="false"/>
          <w:color w:val="000000"/>
          <w:sz w:val="28"/>
        </w:rPr>
        <w:t>
      Төтенше жағдайларды жою үшін ішкі істер органдарының, басқа да әскерлер мен әскери құралымдардың күштері мен құралдарын, қоғамдық бірлестіктер мен халықты тарту, Қазақстан Республикасының Қарулы Күштерін қолдану Қазақстан Республикасының заңдарына және төтенше жағдайларды жою жөніндегі іс-қимылдар (өзара іс-қимылдар) жоспарларына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 жаңа редакцияда - ҚР 10.01.2015 </w:t>
      </w:r>
      <w:r>
        <w:rPr>
          <w:rFonts w:ascii="Times New Roman"/>
          <w:b w:val="false"/>
          <w:i w:val="false"/>
          <w:color w:val="ff0000"/>
          <w:sz w:val="28"/>
        </w:rPr>
        <w:t>№ 275-V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Авариялық-құтқару қызметтерi мен құралымдарына өз қызметін жүзеге асыруына жәрдемдесу</w:t>
      </w:r>
    </w:p>
    <w:bookmarkStart w:name="z307" w:id="670"/>
    <w:p>
      <w:pPr>
        <w:spacing w:after="0"/>
        <w:ind w:left="0"/>
        <w:jc w:val="both"/>
      </w:pPr>
      <w:r>
        <w:rPr>
          <w:rFonts w:ascii="Times New Roman"/>
          <w:b w:val="false"/>
          <w:i w:val="false"/>
          <w:color w:val="000000"/>
          <w:sz w:val="28"/>
        </w:rPr>
        <w:t>
      1. Орталық және жергiлiктi атқарушы органдар, ұйымдар төтенше жағдайлардың аймақтарына бара жатқан, төтенше жағдайларды жою жөніндегі жұмыстарды жүргізіп жатқан және орналасқан жеріне қайтып келе жатқан авариялық-құтқару қызметтерi мен құралымдарына барынша жәрдем көрсетуге мiндеттi.</w:t>
      </w:r>
    </w:p>
    <w:bookmarkEnd w:id="670"/>
    <w:bookmarkStart w:name="z308" w:id="671"/>
    <w:p>
      <w:pPr>
        <w:spacing w:after="0"/>
        <w:ind w:left="0"/>
        <w:jc w:val="both"/>
      </w:pPr>
      <w:r>
        <w:rPr>
          <w:rFonts w:ascii="Times New Roman"/>
          <w:b w:val="false"/>
          <w:i w:val="false"/>
          <w:color w:val="000000"/>
          <w:sz w:val="28"/>
        </w:rPr>
        <w:t>
      2. Авариялық-құтқару жұмыстары мен кезек күттірмейтін жұмыстарды жүргiзетін жерге бара жатқан кезде кәсiби авариялық-құтқару қызметтерi мен құралымдарының жедел көлiгi, оның iшiнде уақытша тартылған және жалға алынған жедел көлiгі кедергiсiз жүріп өту құқығын, әуеайлақтарда, автожанармайқұю станцияларында, теңiз және өзен порттарында жанар-жағармай материалдарымен бiрiншi кезекте қамтамасыз етiлу құқығын, сондай-ақ техникалық қызмет көрсету станцияларында, әуеайлақтарда, теңiз және өзен порттарында жөндеу жұмыстарын бiрiншi кезекте жүргiзу құқығын пайдаланады.</w:t>
      </w:r>
    </w:p>
    <w:bookmarkEnd w:id="671"/>
    <w:p>
      <w:pPr>
        <w:spacing w:after="0"/>
        <w:ind w:left="0"/>
        <w:jc w:val="both"/>
      </w:pPr>
      <w:r>
        <w:rPr>
          <w:rFonts w:ascii="Times New Roman"/>
          <w:b/>
          <w:i w:val="false"/>
          <w:color w:val="000000"/>
          <w:sz w:val="28"/>
        </w:rPr>
        <w:t>53-1-бап. Төтенше жағдайларды жою кезінде көлікті пайдалану</w:t>
      </w:r>
    </w:p>
    <w:bookmarkStart w:name="z1059" w:id="672"/>
    <w:p>
      <w:pPr>
        <w:spacing w:after="0"/>
        <w:ind w:left="0"/>
        <w:jc w:val="both"/>
      </w:pPr>
      <w:r>
        <w:rPr>
          <w:rFonts w:ascii="Times New Roman"/>
          <w:b w:val="false"/>
          <w:i w:val="false"/>
          <w:color w:val="000000"/>
          <w:sz w:val="28"/>
        </w:rPr>
        <w:t>
      1. Төтенше жағдайларды жою кезінде төтенше жағдайларды жою басшысының шешімі негізінде төтенше жағдайларды жоюға байланысты жұмыстарды орындау үшін жеке және заңды тұлғалардың көлігі (дипломатиялық иммунитеті бар шет мемлекеттер мен халықаралық ұйымдардың өкілдіктерін қоспағанда) пайдаланылуы мүмкін. Төтенше жағдайларды жоюға байланысты жұмыстарды орындау үшін жеке және заңды тұлғалардың көлігін пайдаланғаны үшін шығыстарды өтеу Қазақстан Республикасының Үкіметі айқындайтын тәртіппен жүзеге асырылады.</w:t>
      </w:r>
    </w:p>
    <w:bookmarkEnd w:id="672"/>
    <w:bookmarkStart w:name="z1060" w:id="673"/>
    <w:p>
      <w:pPr>
        <w:spacing w:after="0"/>
        <w:ind w:left="0"/>
        <w:jc w:val="both"/>
      </w:pPr>
      <w:r>
        <w:rPr>
          <w:rFonts w:ascii="Times New Roman"/>
          <w:b w:val="false"/>
          <w:i w:val="false"/>
          <w:color w:val="000000"/>
          <w:sz w:val="28"/>
        </w:rPr>
        <w:t>
      2. Төтенше жағдайларды жою кезінде уәкілетті мемлекеттік органдар төтенше жағдайларды жою басшысына көлік құралдарын мемлекеттік тіркеудің бірыңғай цифрлық жүйесіне және агроөнеркәсіптік кешеннің салаларын басқарудың бірыңғай автоматтандырылған жүйесіне шектеулі қолжетімділіктің берілуін қамтамасыз етеді.</w:t>
      </w:r>
    </w:p>
    <w:bookmarkEnd w:id="6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53-1-баппен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Уәкілетті органның жедел резерві</w:t>
      </w:r>
    </w:p>
    <w:p>
      <w:pPr>
        <w:spacing w:after="0"/>
        <w:ind w:left="0"/>
        <w:jc w:val="both"/>
      </w:pPr>
      <w:r>
        <w:rPr>
          <w:rFonts w:ascii="Times New Roman"/>
          <w:b w:val="false"/>
          <w:i w:val="false"/>
          <w:color w:val="000000"/>
          <w:sz w:val="28"/>
        </w:rPr>
        <w:t>
      Уәкілетті органның жедел резерві күні бұрын құрылады және төтенше жағдайлар аймағындағы халықтың бірінші кезектегі тіршілігін қамтамасыз етуге және шұғыл медициналық көмек көрсетуге, сондай-ақ Қазақстан Республикасының аумағында авариялық-құтқару жұмыстарын қамтамасыз етуге арналған.</w:t>
      </w:r>
    </w:p>
    <w:p>
      <w:pPr>
        <w:spacing w:after="0"/>
        <w:ind w:left="0"/>
        <w:jc w:val="both"/>
      </w:pPr>
      <w:r>
        <w:rPr>
          <w:rFonts w:ascii="Times New Roman"/>
          <w:b/>
          <w:i w:val="false"/>
          <w:color w:val="000000"/>
          <w:sz w:val="28"/>
        </w:rPr>
        <w:t>55-бап. Табиғи және техногендік сипаттағы төтенше жағдайлар кезінде мүлікті реквизициялау</w:t>
      </w:r>
    </w:p>
    <w:p>
      <w:pPr>
        <w:spacing w:after="0"/>
        <w:ind w:left="0"/>
        <w:jc w:val="both"/>
      </w:pPr>
      <w:r>
        <w:rPr>
          <w:rFonts w:ascii="Times New Roman"/>
          <w:b w:val="false"/>
          <w:i w:val="false"/>
          <w:color w:val="000000"/>
          <w:sz w:val="28"/>
        </w:rPr>
        <w:t>
      Табиғи және техногендік сипаттағы төтенше жағдайлар кезінде мүлікті реквизициялау мемлекеттік резерв болмаған немесе жеткіліксіз болған кездегі ерекше жағдайларда "Мемлекеттік мүлік туралы" Қазақстан Республикасының Заңында көзделген тәртіппен жүзеге асырылады.</w:t>
      </w:r>
    </w:p>
    <w:p>
      <w:pPr>
        <w:spacing w:after="0"/>
        <w:ind w:left="0"/>
        <w:jc w:val="both"/>
      </w:pPr>
      <w:r>
        <w:rPr>
          <w:rFonts w:ascii="Times New Roman"/>
          <w:b/>
          <w:i w:val="false"/>
          <w:color w:val="000000"/>
          <w:sz w:val="28"/>
        </w:rPr>
        <w:t>56-бап. Төтенше жағдайларды жою кезіндегі авариялық-құтқару жұмыстары мен кезек күттірмейтін жұмыстар</w:t>
      </w:r>
    </w:p>
    <w:p>
      <w:pPr>
        <w:spacing w:after="0"/>
        <w:ind w:left="0"/>
        <w:jc w:val="both"/>
      </w:pPr>
      <w:r>
        <w:rPr>
          <w:rFonts w:ascii="Times New Roman"/>
          <w:b w:val="false"/>
          <w:i w:val="false"/>
          <w:color w:val="000000"/>
          <w:sz w:val="28"/>
        </w:rPr>
        <w:t>
      Авариялық-құтқару жұмыстары кезінде: төтенше жағдай аймағы мен зақымдау ошағын барлау, өрттерді оқшаулау және сөндіру, үйінділерден, бұзылған, жанып жатқан ғимараттар мен құрылыстардан, газ тараған, су басқан және түтінге оранған үй-жайлардан зардап шеккендерді іздеу және алып шығу (қоршаудан шығару), зардап шеккендерге алғашқы медициналық көмек көрсету және өмірін сақтап қалуға жағдай жасап, қауіпсіз аудандарға оларды эвакуациялау, сондай-ақ материалдық және мәдени құндылықтарды құтқару және қоршаған ортаны қорғау бойынша іс-қимылдар жүргізіледі.</w:t>
      </w:r>
    </w:p>
    <w:bookmarkStart w:name="z708" w:id="674"/>
    <w:p>
      <w:pPr>
        <w:spacing w:after="0"/>
        <w:ind w:left="0"/>
        <w:jc w:val="both"/>
      </w:pPr>
      <w:r>
        <w:rPr>
          <w:rFonts w:ascii="Times New Roman"/>
          <w:b w:val="false"/>
          <w:i w:val="false"/>
          <w:color w:val="000000"/>
          <w:sz w:val="28"/>
        </w:rPr>
        <w:t>
      Авариялық-құтқару жұмыстарын жүргізу кезінде қауіпсіз жағдайлар жасау мақсаттарында төтенше жағдай аймағында сұйық отын, газ, электр энергиясы мен су беру көздерін авариялық сөндіру жүргізіледі.</w:t>
      </w:r>
    </w:p>
    <w:bookmarkEnd w:id="674"/>
    <w:p>
      <w:pPr>
        <w:spacing w:after="0"/>
        <w:ind w:left="0"/>
        <w:jc w:val="both"/>
      </w:pPr>
      <w:r>
        <w:rPr>
          <w:rFonts w:ascii="Times New Roman"/>
          <w:b w:val="false"/>
          <w:i w:val="false"/>
          <w:color w:val="000000"/>
          <w:sz w:val="28"/>
        </w:rPr>
        <w:t>
      Кезек күттірмейтін жұмыстар кезінде төтенше жағдай аймағына азаматтық қорғау күштері мен құралдарын кіргізу маршруттарын жабдықтау, құлау қатері бар немесе авариялық-құтқару жұмыстарын қауіпсіз жүргізуге кедергі келтіретін ғимараттар мен құрылыстардың конструкциясын бекіту немесе құлату, коммуналдық-энергетикалық желілердің жекелеген учаскелерін қалпына келтіру, халықтың бірінші кезектегі тіршілігін қамтамасыз ету үшін мүлікті жеткізу, аумақты санитариялық тазалау, сондай-ақ зардап шеккендерді уақытша орналастыру үшін және авариялық-құтқару жұмыстарын жүргізуге байланысты өзге де мақсаттар үшін зақымданған ғимараттар мен құрылыстарды ішінара қалпына келтіру жүргізіледі.</w:t>
      </w:r>
    </w:p>
    <w:p>
      <w:pPr>
        <w:spacing w:after="0"/>
        <w:ind w:left="0"/>
        <w:jc w:val="both"/>
      </w:pPr>
      <w:r>
        <w:rPr>
          <w:rFonts w:ascii="Times New Roman"/>
          <w:b w:val="false"/>
          <w:i w:val="false"/>
          <w:color w:val="000000"/>
          <w:sz w:val="28"/>
        </w:rPr>
        <w:t>
      Төтенше жағдайларды жою кезінде кезек күттірмейтін жұмыстар қысқа мерзімдерде орындалады және авариялық-құтқару жұмыстары толық аяқталғанға дейін жүргізіледі.</w:t>
      </w:r>
    </w:p>
    <w:bookmarkStart w:name="z312" w:id="675"/>
    <w:p>
      <w:pPr>
        <w:spacing w:after="0"/>
        <w:ind w:left="0"/>
        <w:jc w:val="left"/>
      </w:pPr>
      <w:r>
        <w:rPr>
          <w:rFonts w:ascii="Times New Roman"/>
          <w:b/>
          <w:i w:val="false"/>
          <w:color w:val="000000"/>
        </w:rPr>
        <w:t xml:space="preserve"> 11-тарау. ТӨТЕНШЕ ЖАҒДАЙЛАРДЫҢ САЛДАРЛАРЫН ЖОЮ</w:t>
      </w:r>
    </w:p>
    <w:bookmarkEnd w:id="675"/>
    <w:p>
      <w:pPr>
        <w:spacing w:after="0"/>
        <w:ind w:left="0"/>
        <w:jc w:val="both"/>
      </w:pPr>
      <w:r>
        <w:rPr>
          <w:rFonts w:ascii="Times New Roman"/>
          <w:b/>
          <w:i w:val="false"/>
          <w:color w:val="000000"/>
          <w:sz w:val="28"/>
        </w:rPr>
        <w:t>57-бап. Төтенше жағдайлардың салдарларын жою жөніндегі іс-шараларды жүргізу</w:t>
      </w:r>
    </w:p>
    <w:p>
      <w:pPr>
        <w:spacing w:after="0"/>
        <w:ind w:left="0"/>
        <w:jc w:val="both"/>
      </w:pPr>
      <w:r>
        <w:rPr>
          <w:rFonts w:ascii="Times New Roman"/>
          <w:b w:val="false"/>
          <w:i w:val="false"/>
          <w:color w:val="000000"/>
          <w:sz w:val="28"/>
        </w:rPr>
        <w:t>
      Инженерлік инфрақұрылымды, тұрғын үйді қалпына келтіру, қоршаған ортаны сауықтыру, халыққа әлеуметтік-оңалту көмегін көрсету жөніндегі іс-шаралар жүргізуді төтенше жағдайлардың сипаты мен ауқымына қарай орталық және жергілікті атқарушы органдар өз құзыреті шегінде жүзеге асырады.</w:t>
      </w:r>
    </w:p>
    <w:p>
      <w:pPr>
        <w:spacing w:after="0"/>
        <w:ind w:left="0"/>
        <w:jc w:val="both"/>
      </w:pPr>
      <w:r>
        <w:rPr>
          <w:rFonts w:ascii="Times New Roman"/>
          <w:b w:val="false"/>
          <w:i w:val="false"/>
          <w:color w:val="000000"/>
          <w:sz w:val="28"/>
        </w:rPr>
        <w:t>
      Қазақстан Республикасының Үкіметі және жергілікті атқарушы органдар Қазақстан Республикасының бюджет заңнамасына сәйкес төтенше жағдайлардың салдарларын жоюға бюджет қаражатын бөлу туралы шешім қабылдауға құқылы.</w:t>
      </w:r>
    </w:p>
    <w:p>
      <w:pPr>
        <w:spacing w:after="0"/>
        <w:ind w:left="0"/>
        <w:jc w:val="both"/>
      </w:pPr>
      <w:r>
        <w:rPr>
          <w:rFonts w:ascii="Times New Roman"/>
          <w:b w:val="false"/>
          <w:i w:val="false"/>
          <w:color w:val="000000"/>
          <w:sz w:val="28"/>
        </w:rPr>
        <w:t>
      Жаһандық немесе өңірлік ауқымдағы төтенше жағдайлардың салдарын жою кезінде басшылық осы Заңның 49-1-бабында белгіленген тәртіппен қамтамасыз етіледі.</w:t>
      </w:r>
    </w:p>
    <w:p>
      <w:pPr>
        <w:spacing w:after="0"/>
        <w:ind w:left="0"/>
        <w:jc w:val="both"/>
      </w:pPr>
      <w:r>
        <w:rPr>
          <w:rFonts w:ascii="Times New Roman"/>
          <w:b w:val="false"/>
          <w:i w:val="false"/>
          <w:color w:val="000000"/>
          <w:sz w:val="28"/>
        </w:rPr>
        <w:t>
      Жаһандық немесе өңірлік ауқымдағы төтенше жағдайлардың салдарын жою кезінде көлікті пайдалану Республикалық жедел штабтың шешімі негізінде жүзеге асырылады.</w:t>
      </w:r>
    </w:p>
    <w:p>
      <w:pPr>
        <w:spacing w:after="0"/>
        <w:ind w:left="0"/>
        <w:jc w:val="both"/>
      </w:pPr>
      <w:r>
        <w:rPr>
          <w:rFonts w:ascii="Times New Roman"/>
          <w:b w:val="false"/>
          <w:i w:val="false"/>
          <w:color w:val="000000"/>
          <w:sz w:val="28"/>
        </w:rPr>
        <w:t>
      Төтенше жағдайлардың салдарын жоюға байланысты жұмыстарды орындау үшін жеке және заңды тұлғалардың көлігін пайдаланғаны үшін шығыстарды өтеу Қазақстан Республикасының Үкіметі айқындайтын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Жеке және заңды тұлғаларға, қоршаған ортаға келтірілген зиянды (нұқсанды) өтеу</w:t>
      </w:r>
    </w:p>
    <w:p>
      <w:pPr>
        <w:spacing w:after="0"/>
        <w:ind w:left="0"/>
        <w:jc w:val="both"/>
      </w:pPr>
      <w:r>
        <w:rPr>
          <w:rFonts w:ascii="Times New Roman"/>
          <w:b w:val="false"/>
          <w:i w:val="false"/>
          <w:color w:val="000000"/>
          <w:sz w:val="28"/>
        </w:rPr>
        <w:t>
      Жеке тұлғалар денсаулығына зиян келтірілуіне не жақын туыстарының қайтыс болуына байланысты нұқсанның өтелуін талап етуге құқылы.</w:t>
      </w:r>
    </w:p>
    <w:p>
      <w:pPr>
        <w:spacing w:after="0"/>
        <w:ind w:left="0"/>
        <w:jc w:val="both"/>
      </w:pPr>
      <w:r>
        <w:rPr>
          <w:rFonts w:ascii="Times New Roman"/>
          <w:b w:val="false"/>
          <w:i w:val="false"/>
          <w:color w:val="000000"/>
          <w:sz w:val="28"/>
        </w:rPr>
        <w:t>
      Жеке және заңды тұлғалар өздерінің мүлкінің жеке немесе заңды тұлғалардың қызметінен туындаған техногендік сипаттағы төтенше жағдайлар салдарынан бүлінуіне немесе жойылуына байланысты нұқсанды өтеуді талап етуге құқылы.</w:t>
      </w:r>
    </w:p>
    <w:p>
      <w:pPr>
        <w:spacing w:after="0"/>
        <w:ind w:left="0"/>
        <w:jc w:val="both"/>
      </w:pPr>
      <w:r>
        <w:rPr>
          <w:rFonts w:ascii="Times New Roman"/>
          <w:b w:val="false"/>
          <w:i w:val="false"/>
          <w:color w:val="000000"/>
          <w:sz w:val="28"/>
        </w:rPr>
        <w:t>
      Техногендік сипаттағы төтенше жағдайлармен жеке және заңды тұлғаларға келтірілген зиянды (нұқсанды) өтеуді зиян (нұқсан) келтіруші ерікті түрде немесе сот шешімі бойынша жүргізеді.</w:t>
      </w:r>
    </w:p>
    <w:p>
      <w:pPr>
        <w:spacing w:after="0"/>
        <w:ind w:left="0"/>
        <w:jc w:val="both"/>
      </w:pPr>
      <w:r>
        <w:rPr>
          <w:rFonts w:ascii="Times New Roman"/>
          <w:b w:val="false"/>
          <w:i w:val="false"/>
          <w:color w:val="000000"/>
          <w:sz w:val="28"/>
        </w:rPr>
        <w:t>
      Жеке тұлғалардың өміріне немесе денсаулығына келтірілген зиян Қазақстан Республикасының заңнамасына сәйкес зиян (нұқсан) келтірушінің есебінен толық көлемде өтелуге жатады.</w:t>
      </w:r>
    </w:p>
    <w:p>
      <w:pPr>
        <w:spacing w:after="0"/>
        <w:ind w:left="0"/>
        <w:jc w:val="both"/>
      </w:pPr>
      <w:r>
        <w:rPr>
          <w:rFonts w:ascii="Times New Roman"/>
          <w:b w:val="false"/>
          <w:i w:val="false"/>
          <w:color w:val="000000"/>
          <w:sz w:val="28"/>
        </w:rPr>
        <w:t>
      Зиян (нұқсан) келтірушілер бүлінген жерді рекультивациялау мен топырақты қалпына келтіруге жұмсалатын шығындарды қоса алғанда, қоршаған ортаға келтірілген нұқсанды өтеуге міндетті.</w:t>
      </w:r>
    </w:p>
    <w:p>
      <w:pPr>
        <w:spacing w:after="0"/>
        <w:ind w:left="0"/>
        <w:jc w:val="both"/>
      </w:pPr>
      <w:r>
        <w:rPr>
          <w:rFonts w:ascii="Times New Roman"/>
          <w:b w:val="false"/>
          <w:i w:val="false"/>
          <w:color w:val="000000"/>
          <w:sz w:val="28"/>
        </w:rPr>
        <w:t>
      Табиғи сипаттағы төтенше жағдайлардың салдарынан зардап шеккендерге келтірілген зиян (нұқсан) уәкілетті орган айқындайтын тәртіппен өтеледі.</w:t>
      </w:r>
    </w:p>
    <w:p>
      <w:pPr>
        <w:spacing w:after="0"/>
        <w:ind w:left="0"/>
        <w:jc w:val="both"/>
      </w:pPr>
      <w:r>
        <w:rPr>
          <w:rFonts w:ascii="Times New Roman"/>
          <w:b w:val="false"/>
          <w:i w:val="false"/>
          <w:color w:val="000000"/>
          <w:sz w:val="28"/>
        </w:rPr>
        <w:t>
      Салынған тұрғын үй төтенше жағдай салдарынан тұрғын үйсіз қалған азаматтарға сәулет, қала құрылысы және құрылыс істері жөніндегі уәкілетті орган айқындайтын тәртіппен беріледі.</w:t>
      </w:r>
    </w:p>
    <w:p>
      <w:pPr>
        <w:spacing w:after="0"/>
        <w:ind w:left="0"/>
        <w:jc w:val="both"/>
      </w:pPr>
      <w:r>
        <w:rPr>
          <w:rFonts w:ascii="Times New Roman"/>
          <w:b w:val="false"/>
          <w:i w:val="false"/>
          <w:color w:val="000000"/>
          <w:sz w:val="28"/>
        </w:rPr>
        <w:t>
      Мемлекеттік тұрғын үй қорынан берілетін тұрғын үй Қазақстан Республикасының аумағындағы экологиялық зілзалалар, табиғи және техногендік сипаттағы төтенше жағдайлар салдарынан тұрғын үйі тұруға жарамсыз болған азаматтарға өтеусіз негізде беріледі.</w:t>
      </w:r>
    </w:p>
    <w:p>
      <w:pPr>
        <w:spacing w:after="0"/>
        <w:ind w:left="0"/>
        <w:jc w:val="both"/>
      </w:pPr>
      <w:r>
        <w:rPr>
          <w:rFonts w:ascii="Times New Roman"/>
          <w:b w:val="false"/>
          <w:i w:val="false"/>
          <w:color w:val="000000"/>
          <w:sz w:val="28"/>
        </w:rPr>
        <w:t>
      Мыналар:</w:t>
      </w:r>
    </w:p>
    <w:bookmarkStart w:name="z789" w:id="676"/>
    <w:p>
      <w:pPr>
        <w:spacing w:after="0"/>
        <w:ind w:left="0"/>
        <w:jc w:val="both"/>
      </w:pPr>
      <w:r>
        <w:rPr>
          <w:rFonts w:ascii="Times New Roman"/>
          <w:b w:val="false"/>
          <w:i w:val="false"/>
          <w:color w:val="000000"/>
          <w:sz w:val="28"/>
        </w:rPr>
        <w:t>
      1) Қазақстан Республикасының сәулет, қала құрылысы және құрылыс қызметі туралы заңнамасына сәйкес жылжымайтын мүлік объектілеріне жатпайтын, уақытша құрылыстар, шаруашылық-тұрмыстық және өзге де салынған құрылыстар, сондай-ақ заңсыз салынған объектілер;</w:t>
      </w:r>
    </w:p>
    <w:bookmarkEnd w:id="676"/>
    <w:bookmarkStart w:name="z790" w:id="677"/>
    <w:p>
      <w:pPr>
        <w:spacing w:after="0"/>
        <w:ind w:left="0"/>
        <w:jc w:val="both"/>
      </w:pPr>
      <w:r>
        <w:rPr>
          <w:rFonts w:ascii="Times New Roman"/>
          <w:b w:val="false"/>
          <w:i w:val="false"/>
          <w:color w:val="000000"/>
          <w:sz w:val="28"/>
        </w:rPr>
        <w:t>
      2) бағалы киім, сән-салтанат заттары не бағалы металдардан жасалған, көркемдік құндылығы бар заттар өтелуге жатпайды.</w:t>
      </w:r>
    </w:p>
    <w:bookmarkEnd w:id="677"/>
    <w:p>
      <w:pPr>
        <w:spacing w:after="0"/>
        <w:ind w:left="0"/>
        <w:jc w:val="both"/>
      </w:pPr>
      <w:r>
        <w:rPr>
          <w:rFonts w:ascii="Times New Roman"/>
          <w:b w:val="false"/>
          <w:i w:val="false"/>
          <w:color w:val="000000"/>
          <w:sz w:val="28"/>
        </w:rPr>
        <w:t>
      Жеке және заңды тұлғалардың төтенше жағдайлар туындаған кезде сақтандыру объектісі болып табылған мүлкіне келтірілген нұқсан Қазақстан Республикасының азаматтық заңнамасында айқындалған тәртіппен сақтандырушының қаражаты есебінен өтелуге жатады.</w:t>
      </w:r>
    </w:p>
    <w:p>
      <w:pPr>
        <w:spacing w:after="0"/>
        <w:ind w:left="0"/>
        <w:jc w:val="both"/>
      </w:pPr>
      <w:r>
        <w:rPr>
          <w:rFonts w:ascii="Times New Roman"/>
          <w:b w:val="false"/>
          <w:i w:val="false"/>
          <w:color w:val="000000"/>
          <w:sz w:val="28"/>
        </w:rPr>
        <w:t>
      Сақтандыру төлемін жүзеге асырған сақтандырушының нұқсан келтірушіден жүзеге асырылған сақтандыру төлемі шегінде сақтандыру төлемін өтеуді талап етуге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өзгерістер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5" w:id="678"/>
    <w:p>
      <w:pPr>
        <w:spacing w:after="0"/>
        <w:ind w:left="0"/>
        <w:jc w:val="left"/>
      </w:pPr>
      <w:r>
        <w:rPr>
          <w:rFonts w:ascii="Times New Roman"/>
          <w:b/>
          <w:i w:val="false"/>
          <w:color w:val="000000"/>
        </w:rPr>
        <w:t xml:space="preserve"> 6-БӨЛІМ. ӨРТ ҚАУІПСІЗДІГІ МЕН ӨНЕРКӘСІПТІК ҚАУІПСІЗДІКТІ ҚАМТАМАСЫЗ ЕТУ</w:t>
      </w:r>
      <w:r>
        <w:br/>
      </w:r>
      <w:r>
        <w:rPr>
          <w:rFonts w:ascii="Times New Roman"/>
          <w:b/>
          <w:i w:val="false"/>
          <w:color w:val="000000"/>
        </w:rPr>
        <w:t>12-тарау. ӨРТ ҚАУІПСІЗДІГІН ҚАМТАМАСЫЗ ЕТУ</w:t>
      </w:r>
    </w:p>
    <w:bookmarkEnd w:id="678"/>
    <w:p>
      <w:pPr>
        <w:spacing w:after="0"/>
        <w:ind w:left="0"/>
        <w:jc w:val="both"/>
      </w:pPr>
      <w:r>
        <w:rPr>
          <w:rFonts w:ascii="Times New Roman"/>
          <w:b/>
          <w:i w:val="false"/>
          <w:color w:val="000000"/>
          <w:sz w:val="28"/>
        </w:rPr>
        <w:t xml:space="preserve">59-бап. Мемлекеттік өртке қарсы қызмет органдары </w:t>
      </w:r>
    </w:p>
    <w:bookmarkStart w:name="z709" w:id="679"/>
    <w:p>
      <w:pPr>
        <w:spacing w:after="0"/>
        <w:ind w:left="0"/>
        <w:jc w:val="both"/>
      </w:pPr>
      <w:r>
        <w:rPr>
          <w:rFonts w:ascii="Times New Roman"/>
          <w:b w:val="false"/>
          <w:i w:val="false"/>
          <w:color w:val="000000"/>
          <w:sz w:val="28"/>
        </w:rPr>
        <w:t>
      1. Мемлекеттік өртке қарсы қызмет органдары өрттің алдын алуды және оны сөндіруді, авариялық-құтқару және кезек күттірмейтін жұмыстар жүргізуді, өрт қауіпсіздігі саласында мемлекеттік бақылау мен қадағалауды және өртке байланысты қылмыстық құқық бұзушылықтар туралы істер бойынша анықтау жүргізуді жүзеге асырады.</w:t>
      </w:r>
    </w:p>
    <w:bookmarkEnd w:id="679"/>
    <w:bookmarkStart w:name="z710" w:id="680"/>
    <w:p>
      <w:pPr>
        <w:spacing w:after="0"/>
        <w:ind w:left="0"/>
        <w:jc w:val="both"/>
      </w:pPr>
      <w:r>
        <w:rPr>
          <w:rFonts w:ascii="Times New Roman"/>
          <w:b w:val="false"/>
          <w:i w:val="false"/>
          <w:color w:val="000000"/>
          <w:sz w:val="28"/>
        </w:rPr>
        <w:t>
      2. Мемлекеттік өртке қарсы қызмет органдары уәкілетті органнан, оның ведомствосынан, аумақтық органдарынан және уәкілетті органның білім беру ұйымдарынан тұрады.</w:t>
      </w:r>
    </w:p>
    <w:bookmarkEnd w:id="6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 жаңа редакцияда – ҚР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60-бап. Қазақстан Республикасында өрт қауіпсіздігін қамтамасыз ету жүйесі</w:t>
      </w:r>
    </w:p>
    <w:bookmarkStart w:name="z323" w:id="681"/>
    <w:p>
      <w:pPr>
        <w:spacing w:after="0"/>
        <w:ind w:left="0"/>
        <w:jc w:val="both"/>
      </w:pPr>
      <w:r>
        <w:rPr>
          <w:rFonts w:ascii="Times New Roman"/>
          <w:b w:val="false"/>
          <w:i w:val="false"/>
          <w:color w:val="000000"/>
          <w:sz w:val="28"/>
        </w:rPr>
        <w:t>
      1. Қазақстан Республикасында өрт қауіпсіздігін қамтамасыз ету жүйесі – бұл өрт пен одан келтірілетін зиянды (нұқсанды) болғызбауға бағытталған, экономикалық, әлеуметтiк, ұйымдық, ғылыми-техникалық және құқықтық шаралардың, сондай-ақ өртке қарсы қызметтің күштері мен техникалық құралдарының жиынтығы.</w:t>
      </w:r>
    </w:p>
    <w:bookmarkEnd w:id="681"/>
    <w:bookmarkStart w:name="z324" w:id="682"/>
    <w:p>
      <w:pPr>
        <w:spacing w:after="0"/>
        <w:ind w:left="0"/>
        <w:jc w:val="both"/>
      </w:pPr>
      <w:r>
        <w:rPr>
          <w:rFonts w:ascii="Times New Roman"/>
          <w:b w:val="false"/>
          <w:i w:val="false"/>
          <w:color w:val="000000"/>
          <w:sz w:val="28"/>
        </w:rPr>
        <w:t>
      2. Қазақстан Республикасында өрт қауiпсiздiгiн қамтамасыз ету жүйесi өрт қауiпсiздiгiн қамтамасыз ететiн орталық және жергiлiктi атқарушы органдарды, мемлекеттік өртке қарсы қызмет органдарын, салалық өртке қарсы қызметтерді, кәсіби өртке қарсы қызметтерді, өртке қарсы ерікті құралымдарды, өрт сөндіру-техникалық ғылыми-зерттеу мекемелерiн, уәкілетті органның білім беру ұйымдарын, өрт сөндіру-техникалық өнiмдер шығаратын кәсiпорындарды қамтиды.</w:t>
      </w:r>
    </w:p>
    <w:bookmarkEnd w:id="682"/>
    <w:bookmarkStart w:name="z325" w:id="683"/>
    <w:p>
      <w:pPr>
        <w:spacing w:after="0"/>
        <w:ind w:left="0"/>
        <w:jc w:val="both"/>
      </w:pPr>
      <w:r>
        <w:rPr>
          <w:rFonts w:ascii="Times New Roman"/>
          <w:b w:val="false"/>
          <w:i w:val="false"/>
          <w:color w:val="000000"/>
          <w:sz w:val="28"/>
        </w:rPr>
        <w:t>
      3. Қазақстан Республикасында өрт қауіпсіздігін қамтамасыз етуге бағытталған мемлекеттік өртке қарсы қызмет органдарының ведомствоішілік қызметінің міндеттері мен функциялары уәкілетті органның басшысы бекітетін қағидаларда, нұсқаулықтарда регламенттеледі.</w:t>
      </w:r>
    </w:p>
    <w:bookmarkEnd w:id="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Өрт қауiпсiздiгi саласындағы құқықтық реттеу</w:t>
      </w:r>
    </w:p>
    <w:bookmarkStart w:name="z327" w:id="684"/>
    <w:p>
      <w:pPr>
        <w:spacing w:after="0"/>
        <w:ind w:left="0"/>
        <w:jc w:val="both"/>
      </w:pPr>
      <w:r>
        <w:rPr>
          <w:rFonts w:ascii="Times New Roman"/>
          <w:b w:val="false"/>
          <w:i w:val="false"/>
          <w:color w:val="000000"/>
          <w:sz w:val="28"/>
        </w:rPr>
        <w:t>
      1. Өрт қауiпсiздiгi саласындағы құқықтық реттеу – Қазақстан Республикасының нормативтік құқықтық актілерінде орындалуы мiндеттi өрт қауiпсiздiгi талаптарын белгiлеу.</w:t>
      </w:r>
    </w:p>
    <w:bookmarkEnd w:id="684"/>
    <w:bookmarkStart w:name="z328" w:id="685"/>
    <w:p>
      <w:pPr>
        <w:spacing w:after="0"/>
        <w:ind w:left="0"/>
        <w:jc w:val="both"/>
      </w:pPr>
      <w:r>
        <w:rPr>
          <w:rFonts w:ascii="Times New Roman"/>
          <w:b w:val="false"/>
          <w:i w:val="false"/>
          <w:color w:val="000000"/>
          <w:sz w:val="28"/>
        </w:rPr>
        <w:t>
      2. Қазақстан Республикасының өрт қауiпсiздiгi саласындағы нормативтік құқықтық актілеріне өрт қауiпсiздiгi талаптары қамтылатын техникалық регламенттер, өрт қауiпсiздiгiнің қағидалары, нұсқаулықтар және Қазақстан Республикасының өзге де нормативтiк құқықтық актiлері жатады.</w:t>
      </w:r>
    </w:p>
    <w:bookmarkEnd w:id="685"/>
    <w:bookmarkStart w:name="z329" w:id="686"/>
    <w:p>
      <w:pPr>
        <w:spacing w:after="0"/>
        <w:ind w:left="0"/>
        <w:jc w:val="both"/>
      </w:pPr>
      <w:r>
        <w:rPr>
          <w:rFonts w:ascii="Times New Roman"/>
          <w:b w:val="false"/>
          <w:i w:val="false"/>
          <w:color w:val="000000"/>
          <w:sz w:val="28"/>
        </w:rPr>
        <w:t>
      3. Өнімге және (немесе) оның өмірлік циклінің процестеріне қойылатын өрт қауіпсіздігі талаптары техникалық регламенттерде белгіленеді.</w:t>
      </w:r>
    </w:p>
    <w:bookmarkEnd w:id="686"/>
    <w:p>
      <w:pPr>
        <w:spacing w:after="0"/>
        <w:ind w:left="0"/>
        <w:jc w:val="both"/>
      </w:pPr>
      <w:r>
        <w:rPr>
          <w:rFonts w:ascii="Times New Roman"/>
          <w:b/>
          <w:i w:val="false"/>
          <w:color w:val="000000"/>
          <w:sz w:val="28"/>
        </w:rPr>
        <w:t>62-бап. Өрт қауiпсiздiгi шараларын әзiрлеу және iске асыру</w:t>
      </w:r>
    </w:p>
    <w:p>
      <w:pPr>
        <w:spacing w:after="0"/>
        <w:ind w:left="0"/>
        <w:jc w:val="both"/>
      </w:pPr>
      <w:r>
        <w:rPr>
          <w:rFonts w:ascii="Times New Roman"/>
          <w:b w:val="false"/>
          <w:i w:val="false"/>
          <w:color w:val="000000"/>
          <w:sz w:val="28"/>
        </w:rPr>
        <w:t>
      Өрт қауiпсiздiгi шаралары Қазақстан Республикасының заңнамасына сәйкес, сондай-ақ өрттердің шығу себептерін талдау және оларға қарсы күрес тәжiрибесi, заттардың, материалдардың, технологиялық процестердің, бұйымдардың, конструкциялардың, ғимараттар мен құрылыстардың өртену қаупін бағалау негiзiнде әзiрленедi.</w:t>
      </w:r>
    </w:p>
    <w:p>
      <w:pPr>
        <w:spacing w:after="0"/>
        <w:ind w:left="0"/>
        <w:jc w:val="both"/>
      </w:pPr>
      <w:r>
        <w:rPr>
          <w:rFonts w:ascii="Times New Roman"/>
          <w:b w:val="false"/>
          <w:i w:val="false"/>
          <w:color w:val="000000"/>
          <w:sz w:val="28"/>
        </w:rPr>
        <w:t>
      Кәсіпорындар, ғимараттар, құрылыстар және басқа да объектілер үшін, оның ішінде оларды жобалау кезінде өрт қауіпсіздігі шараларын әзірлеуде және іске асыруда өрттер кезінде адамдарды қауіпсіз эвакуациялауды қамтамасыз ететін шешімдер міндетті түрде көзделуге тиіс.</w:t>
      </w:r>
    </w:p>
    <w:p>
      <w:pPr>
        <w:spacing w:after="0"/>
        <w:ind w:left="0"/>
        <w:jc w:val="both"/>
      </w:pPr>
      <w:r>
        <w:rPr>
          <w:rFonts w:ascii="Times New Roman"/>
          <w:b w:val="false"/>
          <w:i w:val="false"/>
          <w:color w:val="000000"/>
          <w:sz w:val="28"/>
        </w:rPr>
        <w:t>
      Өндірістік объектілер үшін адамдардың қауіпсіздігін қамтамасыз ету жөніндегі шешімдерді көздейтін өрттерді жою жоспарлары міндетті түрде әзірленеді.</w:t>
      </w:r>
    </w:p>
    <w:p>
      <w:pPr>
        <w:spacing w:after="0"/>
        <w:ind w:left="0"/>
        <w:jc w:val="both"/>
      </w:pPr>
      <w:r>
        <w:rPr>
          <w:rFonts w:ascii="Times New Roman"/>
          <w:b/>
          <w:i w:val="false"/>
          <w:color w:val="000000"/>
          <w:sz w:val="28"/>
        </w:rPr>
        <w:t>62-1-бап. Өрт қауіпсіздігі саласындағы сақтандыру</w:t>
      </w:r>
    </w:p>
    <w:bookmarkStart w:name="z1062" w:id="687"/>
    <w:p>
      <w:pPr>
        <w:spacing w:after="0"/>
        <w:ind w:left="0"/>
        <w:jc w:val="both"/>
      </w:pPr>
      <w:r>
        <w:rPr>
          <w:rFonts w:ascii="Times New Roman"/>
          <w:b w:val="false"/>
          <w:i w:val="false"/>
          <w:color w:val="000000"/>
          <w:sz w:val="28"/>
        </w:rPr>
        <w:t>
      1. Өрт қауіпсіздігі саласында сақтандырылуға жататын, алаңы екі мың шаршы метрден асатын, адамдар жаппай болатын объектілер тізбесіне кіретін объектінің иесі үшінші тұлғалардың өміріне, денсаулығына және мүлкіне зиян келтіргені үшін адамдар жаппай болатын объектілер иелерінің азаматтық-құқықтық жауапкершілігін жүктелген сақтандыру шартын жасасуға міндетті.</w:t>
      </w:r>
    </w:p>
    <w:bookmarkEnd w:id="687"/>
    <w:p>
      <w:pPr>
        <w:spacing w:after="0"/>
        <w:ind w:left="0"/>
        <w:jc w:val="both"/>
      </w:pPr>
      <w:r>
        <w:rPr>
          <w:rFonts w:ascii="Times New Roman"/>
          <w:b w:val="false"/>
          <w:i w:val="false"/>
          <w:color w:val="000000"/>
          <w:sz w:val="28"/>
        </w:rPr>
        <w:t>
      Адамдар жаппай болатын объектілер иелерінің азаматтық-құқықтық жауапкершілігін жүктелген сақтандыру шарты болмаған кезде өрт қауіпсіздігі саласында сақтандырылуға жататын, алаңы екі мың шаршы метрден асатын, адамдар жаппай болатын объектілер тізбесіне кіретін объектілердің қызметіне жол берілмейді.</w:t>
      </w:r>
    </w:p>
    <w:bookmarkStart w:name="z1063" w:id="688"/>
    <w:p>
      <w:pPr>
        <w:spacing w:after="0"/>
        <w:ind w:left="0"/>
        <w:jc w:val="both"/>
      </w:pPr>
      <w:r>
        <w:rPr>
          <w:rFonts w:ascii="Times New Roman"/>
          <w:b w:val="false"/>
          <w:i w:val="false"/>
          <w:color w:val="000000"/>
          <w:sz w:val="28"/>
        </w:rPr>
        <w:t>
      2. Адамдар жаппай болатын объектілер иелерінің азаматтық-құқықтық жауапкершілігін жүктелген сақтандыру шарты сақтандырушы мен адамдар жаппай болатын объектінің иесі арасында осы Заңның талаптарына сәйкес және қаржы нарығы мен қаржы ұйымдарын реттеу, бақылау және қадағалау жөніндегі уәкілетті органмен келісу бойынша уәкілетті орган әзірлейтін және бекітетін, үшінші тұлғалардың өміріне, денсаулығына және мүлкіне зиян келтіргені үшін адамдар жаппай болатын объектілер иелерінің азаматтық-құқықтық жауапкершілігін жүктелген сақтандырудың үлгілік шарты негізінде жазбаша түрде жасалады.</w:t>
      </w:r>
    </w:p>
    <w:bookmarkEnd w:id="688"/>
    <w:bookmarkStart w:name="z1064" w:id="689"/>
    <w:p>
      <w:pPr>
        <w:spacing w:after="0"/>
        <w:ind w:left="0"/>
        <w:jc w:val="both"/>
      </w:pPr>
      <w:r>
        <w:rPr>
          <w:rFonts w:ascii="Times New Roman"/>
          <w:b w:val="false"/>
          <w:i w:val="false"/>
          <w:color w:val="000000"/>
          <w:sz w:val="28"/>
        </w:rPr>
        <w:t>
      3. Сақтанушының сақтандыру жағдайының басталуы нәтижесінде үшінші тұлғалардың өміріне, денсаулығына және мүлкіне келтірілген зиянды өтеу міндетіне байланысты мүліктік мүдделері адамдар жаппай болатын объектілер иелерінің азаматтық-құқықтық жауапкершілігін жүктелген сақтандыру объектісі болып табылады.</w:t>
      </w:r>
    </w:p>
    <w:bookmarkEnd w:id="689"/>
    <w:p>
      <w:pPr>
        <w:spacing w:after="0"/>
        <w:ind w:left="0"/>
        <w:jc w:val="both"/>
      </w:pPr>
      <w:r>
        <w:rPr>
          <w:rFonts w:ascii="Times New Roman"/>
          <w:b w:val="false"/>
          <w:i w:val="false"/>
          <w:color w:val="000000"/>
          <w:sz w:val="28"/>
        </w:rPr>
        <w:t>
      Адамдар жаппай болатын объектілер иелерінің азаматтық-құқықтық жауапкершілігін жүктелген сақтандыру шарты күшіне енген күнінен бастап он екі ай мерзімге жасалады.</w:t>
      </w:r>
    </w:p>
    <w:bookmarkStart w:name="z1065" w:id="690"/>
    <w:p>
      <w:pPr>
        <w:spacing w:after="0"/>
        <w:ind w:left="0"/>
        <w:jc w:val="both"/>
      </w:pPr>
      <w:r>
        <w:rPr>
          <w:rFonts w:ascii="Times New Roman"/>
          <w:b w:val="false"/>
          <w:i w:val="false"/>
          <w:color w:val="000000"/>
          <w:sz w:val="28"/>
        </w:rPr>
        <w:t>
      4. Адамдар жаппай болатын объектілер иелерінің азаматтық-құқықтық жауапкершілігін жүктелген сақтандыру кезінде үшінші тұлғалардың өміріне, денсаулығына және мүлкіне зиян келтіруге алып келген адамдар жаппай болатын объектіде өрт шығу ықтималдығы сақтандыру тәуекелі деп танылады.</w:t>
      </w:r>
    </w:p>
    <w:bookmarkEnd w:id="690"/>
    <w:bookmarkStart w:name="z1066" w:id="691"/>
    <w:p>
      <w:pPr>
        <w:spacing w:after="0"/>
        <w:ind w:left="0"/>
        <w:jc w:val="both"/>
      </w:pPr>
      <w:r>
        <w:rPr>
          <w:rFonts w:ascii="Times New Roman"/>
          <w:b w:val="false"/>
          <w:i w:val="false"/>
          <w:color w:val="000000"/>
          <w:sz w:val="28"/>
        </w:rPr>
        <w:t>
      5. Сақтандыру сыйлықақысының мөлшері, оны төлеу тәртібі мен мерзімдері адамдар жаппай болатын объектілер иелерінің азаматтық-құқықтық жауапкершілігін жүктелген сақтандыру шартында айқындалады.</w:t>
      </w:r>
    </w:p>
    <w:bookmarkEnd w:id="691"/>
    <w:bookmarkStart w:name="z1067" w:id="692"/>
    <w:p>
      <w:pPr>
        <w:spacing w:after="0"/>
        <w:ind w:left="0"/>
        <w:jc w:val="both"/>
      </w:pPr>
      <w:r>
        <w:rPr>
          <w:rFonts w:ascii="Times New Roman"/>
          <w:b w:val="false"/>
          <w:i w:val="false"/>
          <w:color w:val="000000"/>
          <w:sz w:val="28"/>
        </w:rPr>
        <w:t>
      6. Адамдар жаппай болатын объектідегі өрт салдарынан үшінші тұлғалардың өміріне, денсаулығына және мүлкіне келтірілген зиянды өтеу бойынша сақтанушының азаматтық-құқықтық жауапкершілігінің басталу фактісі адамдар жаппай болатын объектілер иелерінің азаматтық-құқықтық жауапкершілігін жүктелген сақтандыру шарты бойынша сақтандыру жағдайы болып табылады.</w:t>
      </w:r>
    </w:p>
    <w:bookmarkEnd w:id="692"/>
    <w:p>
      <w:pPr>
        <w:spacing w:after="0"/>
        <w:ind w:left="0"/>
        <w:jc w:val="both"/>
      </w:pPr>
      <w:r>
        <w:rPr>
          <w:rFonts w:ascii="Times New Roman"/>
          <w:b w:val="false"/>
          <w:i w:val="false"/>
          <w:color w:val="000000"/>
          <w:sz w:val="28"/>
        </w:rPr>
        <w:t>
      Сақтандыру жағдайының басталу фактісі тараптардың келісімімен немесе соттың шешімімен үшінші тұлғалардың өміріне, денсаулығына және мүлкіне зиян келтіргені үшін адамдар жаппай болатын объектілер иелерінің азаматтық-құқықтық жауапкершілігін жүктелген сақтандырудың үлгілік шартының талаптарына сәйкес белгіленеді.</w:t>
      </w:r>
    </w:p>
    <w:bookmarkStart w:name="z1068" w:id="693"/>
    <w:p>
      <w:pPr>
        <w:spacing w:after="0"/>
        <w:ind w:left="0"/>
        <w:jc w:val="both"/>
      </w:pPr>
      <w:r>
        <w:rPr>
          <w:rFonts w:ascii="Times New Roman"/>
          <w:b w:val="false"/>
          <w:i w:val="false"/>
          <w:color w:val="000000"/>
          <w:sz w:val="28"/>
        </w:rPr>
        <w:t xml:space="preserve">
      7. Адамдар жаппай болатын объектілер иелерінің азаматтық-құқықтық жауапкершілігін жүктелген сақтандыру шарты бойынша сақтандыру сомасының мөлшері тараптардың келісімімен айқындалады және адамдар жаппай болатын объектілер иелерінің азаматтық-құқықтық жауапкершілігін жүктелген сақтандыру шарты жасалған күнге тиісті қаржы жылына арналған республикалық бюджет туралы заңда белгіленген айлық есептік көрсеткіштің кемінде жетпіс бес мың еселенген сомасын құрауға тиіс. </w:t>
      </w:r>
    </w:p>
    <w:bookmarkEnd w:id="693"/>
    <w:bookmarkStart w:name="z1069" w:id="694"/>
    <w:p>
      <w:pPr>
        <w:spacing w:after="0"/>
        <w:ind w:left="0"/>
        <w:jc w:val="both"/>
      </w:pPr>
      <w:r>
        <w:rPr>
          <w:rFonts w:ascii="Times New Roman"/>
          <w:b w:val="false"/>
          <w:i w:val="false"/>
          <w:color w:val="000000"/>
          <w:sz w:val="28"/>
        </w:rPr>
        <w:t>
      8. Әрбір үшінші тұлғаның өміріне, денсаулығына, мүлкіне келтірілген зиян үшін сақтандыру төлемінің мөлшері (сақтандырушының бір сақтандыру жағдайы бойынша жауапкершілігінің шекті көлемі) тиісті қаржы жылына арналған республикалық бюджет туралы заңда белгіленген айлық есептік көрсеткіш мөлшерінде белгіленеді және кемінде мыналарды құрайды:</w:t>
      </w:r>
    </w:p>
    <w:bookmarkEnd w:id="694"/>
    <w:p>
      <w:pPr>
        <w:spacing w:after="0"/>
        <w:ind w:left="0"/>
        <w:jc w:val="both"/>
      </w:pPr>
      <w:r>
        <w:rPr>
          <w:rFonts w:ascii="Times New Roman"/>
          <w:b w:val="false"/>
          <w:i w:val="false"/>
          <w:color w:val="000000"/>
          <w:sz w:val="28"/>
        </w:rPr>
        <w:t>
      1) әрбір жәбірленушінің өмірі мен денсаулығына келтірілген және мыналарға алып келген зиян үшін:</w:t>
      </w:r>
    </w:p>
    <w:p>
      <w:pPr>
        <w:spacing w:after="0"/>
        <w:ind w:left="0"/>
        <w:jc w:val="both"/>
      </w:pPr>
      <w:r>
        <w:rPr>
          <w:rFonts w:ascii="Times New Roman"/>
          <w:b w:val="false"/>
          <w:i w:val="false"/>
          <w:color w:val="000000"/>
          <w:sz w:val="28"/>
        </w:rPr>
        <w:t>
      өлім – бес мың;</w:t>
      </w:r>
    </w:p>
    <w:p>
      <w:pPr>
        <w:spacing w:after="0"/>
        <w:ind w:left="0"/>
        <w:jc w:val="both"/>
      </w:pPr>
      <w:r>
        <w:rPr>
          <w:rFonts w:ascii="Times New Roman"/>
          <w:b w:val="false"/>
          <w:i w:val="false"/>
          <w:color w:val="000000"/>
          <w:sz w:val="28"/>
        </w:rPr>
        <w:t>
      мүгедектікті белгілеу:</w:t>
      </w:r>
    </w:p>
    <w:p>
      <w:pPr>
        <w:spacing w:after="0"/>
        <w:ind w:left="0"/>
        <w:jc w:val="both"/>
      </w:pPr>
      <w:r>
        <w:rPr>
          <w:rFonts w:ascii="Times New Roman"/>
          <w:b w:val="false"/>
          <w:i w:val="false"/>
          <w:color w:val="000000"/>
          <w:sz w:val="28"/>
        </w:rPr>
        <w:t>
      бірінші топ – төрт мың;</w:t>
      </w:r>
    </w:p>
    <w:p>
      <w:pPr>
        <w:spacing w:after="0"/>
        <w:ind w:left="0"/>
        <w:jc w:val="both"/>
      </w:pPr>
      <w:r>
        <w:rPr>
          <w:rFonts w:ascii="Times New Roman"/>
          <w:b w:val="false"/>
          <w:i w:val="false"/>
          <w:color w:val="000000"/>
          <w:sz w:val="28"/>
        </w:rPr>
        <w:t>
      екінші топ – үш мың;</w:t>
      </w:r>
    </w:p>
    <w:p>
      <w:pPr>
        <w:spacing w:after="0"/>
        <w:ind w:left="0"/>
        <w:jc w:val="both"/>
      </w:pPr>
      <w:r>
        <w:rPr>
          <w:rFonts w:ascii="Times New Roman"/>
          <w:b w:val="false"/>
          <w:i w:val="false"/>
          <w:color w:val="000000"/>
          <w:sz w:val="28"/>
        </w:rPr>
        <w:t>
      үшінші топ – бір мың бес жүз;</w:t>
      </w:r>
    </w:p>
    <w:p>
      <w:pPr>
        <w:spacing w:after="0"/>
        <w:ind w:left="0"/>
        <w:jc w:val="both"/>
      </w:pPr>
      <w:r>
        <w:rPr>
          <w:rFonts w:ascii="Times New Roman"/>
          <w:b w:val="false"/>
          <w:i w:val="false"/>
          <w:color w:val="000000"/>
          <w:sz w:val="28"/>
        </w:rPr>
        <w:t xml:space="preserve">
      бала – үш мың; </w:t>
      </w:r>
    </w:p>
    <w:p>
      <w:pPr>
        <w:spacing w:after="0"/>
        <w:ind w:left="0"/>
        <w:jc w:val="both"/>
      </w:pPr>
      <w:r>
        <w:rPr>
          <w:rFonts w:ascii="Times New Roman"/>
          <w:b w:val="false"/>
          <w:i w:val="false"/>
          <w:color w:val="000000"/>
          <w:sz w:val="28"/>
        </w:rPr>
        <w:t>
      мүгедектік белгіленбей мертігу, жарақат алу немесе денсаулықтың өзге де зақымдануы – амбулаториялық және (немесе) стационарлық емдеуге арналған нақты шығыстар мөлшерінде, бірақ жеті жүз елуден көп емес;</w:t>
      </w:r>
    </w:p>
    <w:p>
      <w:pPr>
        <w:spacing w:after="0"/>
        <w:ind w:left="0"/>
        <w:jc w:val="both"/>
      </w:pPr>
      <w:r>
        <w:rPr>
          <w:rFonts w:ascii="Times New Roman"/>
          <w:b w:val="false"/>
          <w:i w:val="false"/>
          <w:color w:val="000000"/>
          <w:sz w:val="28"/>
        </w:rPr>
        <w:t>
      2) бір жәбірленушінің мүлкіне келтірілген зиян үшін – келтірілген зиян мөлшерінде, бірақ бір мың бес жүзден көп емес;</w:t>
      </w:r>
    </w:p>
    <w:p>
      <w:pPr>
        <w:spacing w:after="0"/>
        <w:ind w:left="0"/>
        <w:jc w:val="both"/>
      </w:pPr>
      <w:r>
        <w:rPr>
          <w:rFonts w:ascii="Times New Roman"/>
          <w:b w:val="false"/>
          <w:i w:val="false"/>
          <w:color w:val="000000"/>
          <w:sz w:val="28"/>
        </w:rPr>
        <w:t>
      3) бір мезгілде екі және одан көп жәбірленушінің мүлкіне келтірілген зиян үшін – келтірілген зиян мөлшерінде, бірақ әрбір жәбірленушіге бір мың бес жүзден көп емес. Барлық жәбірленуші бойынша мүлік жөнінде сақтандыру төлемдерінің жалпы мөлшері он мың айлық есептік көрсеткіштен аспауға тиіс. Жәбірленушілердің мүлкіне келтірілген зиян мөлшері сақтандырушы жауапкершілігінің шекті көлемінен асып кеткен жағдайда әрбір жәбірленушіге сақтандыру төлемі оның мүлкіне келтірілген зиян дәрежесіне мөлшерлес жүзеге асырылады.</w:t>
      </w:r>
    </w:p>
    <w:p>
      <w:pPr>
        <w:spacing w:after="0"/>
        <w:ind w:left="0"/>
        <w:jc w:val="both"/>
      </w:pPr>
      <w:r>
        <w:rPr>
          <w:rFonts w:ascii="Times New Roman"/>
          <w:b w:val="false"/>
          <w:i w:val="false"/>
          <w:color w:val="000000"/>
          <w:sz w:val="28"/>
        </w:rPr>
        <w:t>
      Сақтандыру төлемінің мөлшерін есептеу үшін сақтандыру төлемі жүзеге асырылған күнге тиісті қаржы жылына арналған республикалық бюджет туралы заңда белгіленген айлық есептік көрсеткіш пайдаланылады.</w:t>
      </w:r>
    </w:p>
    <w:p>
      <w:pPr>
        <w:spacing w:after="0"/>
        <w:ind w:left="0"/>
        <w:jc w:val="both"/>
      </w:pPr>
      <w:r>
        <w:rPr>
          <w:rFonts w:ascii="Times New Roman"/>
          <w:b w:val="false"/>
          <w:i w:val="false"/>
          <w:color w:val="000000"/>
          <w:sz w:val="28"/>
        </w:rPr>
        <w:t>
      Сақтандыру төлемін жүзеге асыру тәртібі мен мерзімдері үшінші тұлғалардың өміріне, денсаулығына және мүлкіне зиян келтіргені үшін адамдар жаппай болатын объектілер иелерінің азаматтық-құқықтық жауапкершілігін жүктелген сақтандырудың үлгілік шартында белгіленеді.</w:t>
      </w:r>
    </w:p>
    <w:bookmarkStart w:name="z1070" w:id="695"/>
    <w:p>
      <w:pPr>
        <w:spacing w:after="0"/>
        <w:ind w:left="0"/>
        <w:jc w:val="both"/>
      </w:pPr>
      <w:r>
        <w:rPr>
          <w:rFonts w:ascii="Times New Roman"/>
          <w:b w:val="false"/>
          <w:i w:val="false"/>
          <w:color w:val="000000"/>
          <w:sz w:val="28"/>
        </w:rPr>
        <w:t>
      9. Адамдар жаппай болатын объектілер иелерінің азаматтық-құқықтық жауапкершілігін жүктелген сақтандырудың өзге де шарттары үшінші тұлғалардың өміріне, денсаулығына және мүлкіне зиян келтіргені үшін адамдар жаппай болатын объектілер иелерінің азаматтық-құқықтық жауапкершілігін жүктелген сақтандырудың үлгілік шарты негізінде тараптардың келісімімен айқындалады.</w:t>
      </w:r>
    </w:p>
    <w:bookmarkEnd w:id="6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62-1-баппен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62-2-бап. Өрт қауіпсіздігі саласындағы аудит</w:t>
      </w:r>
    </w:p>
    <w:bookmarkStart w:name="z1072" w:id="696"/>
    <w:p>
      <w:pPr>
        <w:spacing w:after="0"/>
        <w:ind w:left="0"/>
        <w:jc w:val="both"/>
      </w:pPr>
      <w:r>
        <w:rPr>
          <w:rFonts w:ascii="Times New Roman"/>
          <w:b w:val="false"/>
          <w:i w:val="false"/>
          <w:color w:val="000000"/>
          <w:sz w:val="28"/>
        </w:rPr>
        <w:t>
      1. Өрт қауіпсіздігі саласындағы аудит объектілердің өрт қауіпсіздігі талаптарына сәйкестігін немесе сәйкес еместігін белгілеу мақсатында жүзеге асырылады.</w:t>
      </w:r>
    </w:p>
    <w:bookmarkEnd w:id="696"/>
    <w:bookmarkStart w:name="z1073" w:id="697"/>
    <w:p>
      <w:pPr>
        <w:spacing w:after="0"/>
        <w:ind w:left="0"/>
        <w:jc w:val="both"/>
      </w:pPr>
      <w:r>
        <w:rPr>
          <w:rFonts w:ascii="Times New Roman"/>
          <w:b w:val="false"/>
          <w:i w:val="false"/>
          <w:color w:val="000000"/>
          <w:sz w:val="28"/>
        </w:rPr>
        <w:t xml:space="preserve">
      2. Өрт қауіпсіздігі саласындағы аудитті сараптама ұйымы жүзеге асырады. </w:t>
      </w:r>
    </w:p>
    <w:bookmarkEnd w:id="697"/>
    <w:p>
      <w:pPr>
        <w:spacing w:after="0"/>
        <w:ind w:left="0"/>
        <w:jc w:val="both"/>
      </w:pPr>
      <w:r>
        <w:rPr>
          <w:rFonts w:ascii="Times New Roman"/>
          <w:b w:val="false"/>
          <w:i w:val="false"/>
          <w:color w:val="000000"/>
          <w:sz w:val="28"/>
        </w:rPr>
        <w:t>
      Өз қызметін жүзеге асыру үшін сараптама ұйымында "Рұқсаттар және хабарламалар туралы" Қазақстан Республикасының Заңында белгіленген тәртіппен уәкілетті органның ведомствосы берген аккредиттеу аттестаты болуға тиіс.</w:t>
      </w:r>
    </w:p>
    <w:bookmarkStart w:name="z1074" w:id="698"/>
    <w:p>
      <w:pPr>
        <w:spacing w:after="0"/>
        <w:ind w:left="0"/>
        <w:jc w:val="both"/>
      </w:pPr>
      <w:r>
        <w:rPr>
          <w:rFonts w:ascii="Times New Roman"/>
          <w:b w:val="false"/>
          <w:i w:val="false"/>
          <w:color w:val="000000"/>
          <w:sz w:val="28"/>
        </w:rPr>
        <w:t>
      3. Өрт қауіпсіздігі саласындағы аудит дара кәсіпкер немесе заңды тұлға мен сараптама ұйымы арасында жасалған өрт қауіпсіздігі саласында аудит жүргізуге арналған шарт негізінде жүргізіледі.</w:t>
      </w:r>
    </w:p>
    <w:bookmarkEnd w:id="698"/>
    <w:bookmarkStart w:name="z1075" w:id="699"/>
    <w:p>
      <w:pPr>
        <w:spacing w:after="0"/>
        <w:ind w:left="0"/>
        <w:jc w:val="both"/>
      </w:pPr>
      <w:r>
        <w:rPr>
          <w:rFonts w:ascii="Times New Roman"/>
          <w:b w:val="false"/>
          <w:i w:val="false"/>
          <w:color w:val="000000"/>
          <w:sz w:val="28"/>
        </w:rPr>
        <w:t>
      4. Өрт қауіпсіздігі саласында аудит жүргізу мерзімі үш айдан аспайды.</w:t>
      </w:r>
    </w:p>
    <w:bookmarkEnd w:id="699"/>
    <w:bookmarkStart w:name="z1076" w:id="700"/>
    <w:p>
      <w:pPr>
        <w:spacing w:after="0"/>
        <w:ind w:left="0"/>
        <w:jc w:val="both"/>
      </w:pPr>
      <w:r>
        <w:rPr>
          <w:rFonts w:ascii="Times New Roman"/>
          <w:b w:val="false"/>
          <w:i w:val="false"/>
          <w:color w:val="000000"/>
          <w:sz w:val="28"/>
        </w:rPr>
        <w:t>
      5. Сараптама ұйымы өрт қауіпсіздігі саласындағы аудиттің нәтижелері бойынша уәкілетті орган бекіткен нысан бойынша қорытынды жасайды. Өрт қауіпсіздігі саласындағы аудит қорытындысының көшірмесі берілген күнінен бастап бес жұмыс күні ішінде уәкілетті органның аумақтық органына ұсынылады.</w:t>
      </w:r>
    </w:p>
    <w:bookmarkEnd w:id="700"/>
    <w:p>
      <w:pPr>
        <w:spacing w:after="0"/>
        <w:ind w:left="0"/>
        <w:jc w:val="both"/>
      </w:pPr>
      <w:r>
        <w:rPr>
          <w:rFonts w:ascii="Times New Roman"/>
          <w:b w:val="false"/>
          <w:i w:val="false"/>
          <w:color w:val="000000"/>
          <w:sz w:val="28"/>
        </w:rPr>
        <w:t>
      Өрт қауіпсіздігі саласындағы аудит қорытындысының көшірмесін ұсынбау, уақтылы ұсынбау, анық емес ақпаратты қамтитын өрт қауіпсіздігі саласындағы аудит қорытындысының көшірмесін ұсыну, сондай-ақ өрт қауіпсіздігі саласындағы аудиттің көрінеу жалған қорытындысын ұсыну Қазақстан Республикасының әкімшілік құқық бұзушылық туралы заңнамасына сәйкес әкімшілік жауаптылыққа алып келеді.</w:t>
      </w:r>
    </w:p>
    <w:bookmarkStart w:name="z1077" w:id="701"/>
    <w:p>
      <w:pPr>
        <w:spacing w:after="0"/>
        <w:ind w:left="0"/>
        <w:jc w:val="both"/>
      </w:pPr>
      <w:r>
        <w:rPr>
          <w:rFonts w:ascii="Times New Roman"/>
          <w:b w:val="false"/>
          <w:i w:val="false"/>
          <w:color w:val="000000"/>
          <w:sz w:val="28"/>
        </w:rPr>
        <w:t>
      6. Аккредиттеу аттестатынан айыру Қазақстан Республикасының әкімшілік құқық бұзушылық туралы заңнамасына сәйкес жүзеге асырылады.</w:t>
      </w:r>
    </w:p>
    <w:bookmarkEnd w:id="701"/>
    <w:bookmarkStart w:name="z1078" w:id="702"/>
    <w:p>
      <w:pPr>
        <w:spacing w:after="0"/>
        <w:ind w:left="0"/>
        <w:jc w:val="both"/>
      </w:pPr>
      <w:r>
        <w:rPr>
          <w:rFonts w:ascii="Times New Roman"/>
          <w:b w:val="false"/>
          <w:i w:val="false"/>
          <w:color w:val="000000"/>
          <w:sz w:val="28"/>
        </w:rPr>
        <w:t>
      7. Аккредиттеу аттестаты мынадай жағдайларда қолданысын тоқтатады:</w:t>
      </w:r>
    </w:p>
    <w:bookmarkEnd w:id="702"/>
    <w:p>
      <w:pPr>
        <w:spacing w:after="0"/>
        <w:ind w:left="0"/>
        <w:jc w:val="both"/>
      </w:pPr>
      <w:r>
        <w:rPr>
          <w:rFonts w:ascii="Times New Roman"/>
          <w:b w:val="false"/>
          <w:i w:val="false"/>
          <w:color w:val="000000"/>
          <w:sz w:val="28"/>
        </w:rPr>
        <w:t>
      1) уәкілетті органның ведомствосына аттестаттың қолданысын тоқтату туралы ерікті түрде жүгіну;</w:t>
      </w:r>
    </w:p>
    <w:p>
      <w:pPr>
        <w:spacing w:after="0"/>
        <w:ind w:left="0"/>
        <w:jc w:val="both"/>
      </w:pPr>
      <w:r>
        <w:rPr>
          <w:rFonts w:ascii="Times New Roman"/>
          <w:b w:val="false"/>
          <w:i w:val="false"/>
          <w:color w:val="000000"/>
          <w:sz w:val="28"/>
        </w:rPr>
        <w:t>
      2) заңды тұлғаның таратылуы;</w:t>
      </w:r>
    </w:p>
    <w:p>
      <w:pPr>
        <w:spacing w:after="0"/>
        <w:ind w:left="0"/>
        <w:jc w:val="both"/>
      </w:pPr>
      <w:r>
        <w:rPr>
          <w:rFonts w:ascii="Times New Roman"/>
          <w:b w:val="false"/>
          <w:i w:val="false"/>
          <w:color w:val="000000"/>
          <w:sz w:val="28"/>
        </w:rPr>
        <w:t>
      3) дара кәсіпкер қызметінің тоқтатылуы;</w:t>
      </w:r>
    </w:p>
    <w:p>
      <w:pPr>
        <w:spacing w:after="0"/>
        <w:ind w:left="0"/>
        <w:jc w:val="both"/>
      </w:pPr>
      <w:r>
        <w:rPr>
          <w:rFonts w:ascii="Times New Roman"/>
          <w:b w:val="false"/>
          <w:i w:val="false"/>
          <w:color w:val="000000"/>
          <w:sz w:val="28"/>
        </w:rPr>
        <w:t>
      4) аккредиттеу аттестатынан айыру.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62-2-баппен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Өрттерді сөндіру</w:t>
      </w:r>
    </w:p>
    <w:bookmarkStart w:name="z332" w:id="703"/>
    <w:p>
      <w:pPr>
        <w:spacing w:after="0"/>
        <w:ind w:left="0"/>
        <w:jc w:val="both"/>
      </w:pPr>
      <w:r>
        <w:rPr>
          <w:rFonts w:ascii="Times New Roman"/>
          <w:b w:val="false"/>
          <w:i w:val="false"/>
          <w:color w:val="000000"/>
          <w:sz w:val="28"/>
        </w:rPr>
        <w:t>
      1. Өрттерді сөндіру өрттерді жоюға, адамдар мен жеке және заңды тұлғалардың мүлкін құтқаруға бағытталған іс-қимылдарды білдіреді.</w:t>
      </w:r>
    </w:p>
    <w:bookmarkEnd w:id="703"/>
    <w:p>
      <w:pPr>
        <w:spacing w:after="0"/>
        <w:ind w:left="0"/>
        <w:jc w:val="both"/>
      </w:pPr>
      <w:r>
        <w:rPr>
          <w:rFonts w:ascii="Times New Roman"/>
          <w:b w:val="false"/>
          <w:i w:val="false"/>
          <w:color w:val="000000"/>
          <w:sz w:val="28"/>
        </w:rPr>
        <w:t>
      Елді мекендердің аумақтарындағы, стратегиялық, аса маңызды мемлекеттік объектілер мен мемлекеттік меншіктің тіршілікті қамтамасыз ету объектілеріндегі өрттерді сөндіруді мемлекеттік өртке қарсы қызмет жүзеге асырады.</w:t>
      </w:r>
    </w:p>
    <w:p>
      <w:pPr>
        <w:spacing w:after="0"/>
        <w:ind w:left="0"/>
        <w:jc w:val="both"/>
      </w:pPr>
      <w:r>
        <w:rPr>
          <w:rFonts w:ascii="Times New Roman"/>
          <w:b w:val="false"/>
          <w:i w:val="false"/>
          <w:color w:val="000000"/>
          <w:sz w:val="28"/>
        </w:rPr>
        <w:t>
      Қазақстан Республикасының ұлттық қауіпсіздік органы және қорғаныс, әуе, ішкі су және теміржол көлігі объектілеріндегі өрттерді сөндіру үшін мемлекеттік өртке қарсы қызметті тарту және салалық өртке қарсы қызметтермен өзара іс-қимыл жасау тәртібі уәкілетті орган мен тиісті мемлекеттік органдар арасындағы келісімдермен регламенттеледі.</w:t>
      </w:r>
    </w:p>
    <w:p>
      <w:pPr>
        <w:spacing w:after="0"/>
        <w:ind w:left="0"/>
        <w:jc w:val="both"/>
      </w:pPr>
      <w:r>
        <w:rPr>
          <w:rFonts w:ascii="Times New Roman"/>
          <w:b w:val="false"/>
          <w:i w:val="false"/>
          <w:color w:val="000000"/>
          <w:sz w:val="28"/>
        </w:rPr>
        <w:t>
      Орман өрттерін сөндіру үшін мемлекеттік өртке қарсы қызметті тарту тәртібі Қазақстан Республикасы Орман кодексінің 65-1-бабына сәйкес жүзеге асырылады.</w:t>
      </w:r>
    </w:p>
    <w:p>
      <w:pPr>
        <w:spacing w:after="0"/>
        <w:ind w:left="0"/>
        <w:jc w:val="both"/>
      </w:pPr>
      <w:r>
        <w:rPr>
          <w:rFonts w:ascii="Times New Roman"/>
          <w:b w:val="false"/>
          <w:i w:val="false"/>
          <w:color w:val="000000"/>
          <w:sz w:val="28"/>
        </w:rPr>
        <w:t>
      Дала өрттерін, сондай-ақ мемлекеттік өртке қарсы қызмет бөлімшелері жоқ елді мекендердегі өрттерді сөндіруді тиісті аумақтағы жергілікті атқарушы органдар жүзеге асырады.</w:t>
      </w:r>
    </w:p>
    <w:bookmarkStart w:name="z333" w:id="704"/>
    <w:p>
      <w:pPr>
        <w:spacing w:after="0"/>
        <w:ind w:left="0"/>
        <w:jc w:val="both"/>
      </w:pPr>
      <w:r>
        <w:rPr>
          <w:rFonts w:ascii="Times New Roman"/>
          <w:b w:val="false"/>
          <w:i w:val="false"/>
          <w:color w:val="000000"/>
          <w:sz w:val="28"/>
        </w:rPr>
        <w:t>
      2. Уәкілетті органның басшысы өртке қарсы қызметтердің барлығына қатысты аға жедел бастық болып табылады.</w:t>
      </w:r>
    </w:p>
    <w:bookmarkEnd w:id="704"/>
    <w:p>
      <w:pPr>
        <w:spacing w:after="0"/>
        <w:ind w:left="0"/>
        <w:jc w:val="both"/>
      </w:pPr>
      <w:r>
        <w:rPr>
          <w:rFonts w:ascii="Times New Roman"/>
          <w:b w:val="false"/>
          <w:i w:val="false"/>
          <w:color w:val="000000"/>
          <w:sz w:val="28"/>
        </w:rPr>
        <w:t>
      Облыстардағы, республикалық маңызы бар қалалардағы, астанадағы, аудандардағы, облыстық маңызы бар қалалардағы мемлекеттік өртке қарсы қызмет органдарының басшылары тиісті аумақтарда орналасқан өртке қарсы қызметтерге қатысты аға жедел бастық болып табылады.</w:t>
      </w:r>
    </w:p>
    <w:bookmarkStart w:name="z334" w:id="705"/>
    <w:p>
      <w:pPr>
        <w:spacing w:after="0"/>
        <w:ind w:left="0"/>
        <w:jc w:val="both"/>
      </w:pPr>
      <w:r>
        <w:rPr>
          <w:rFonts w:ascii="Times New Roman"/>
          <w:b w:val="false"/>
          <w:i w:val="false"/>
          <w:color w:val="000000"/>
          <w:sz w:val="28"/>
        </w:rPr>
        <w:t>
      3. Өртке қарсы қызмет гарнизонына кіретін күштер мен құралдарды пайдалану тәртібі өртке қарсы қызмет гарнизоны бөлімшелерінің бару кестесімен айқындалады, ал ауылдық жерлердегі аудандарда - өрттерді сөндіруге күштер мен құралдарды тарту жоспарымен айқындалады.</w:t>
      </w:r>
    </w:p>
    <w:bookmarkEnd w:id="705"/>
    <w:p>
      <w:pPr>
        <w:spacing w:after="0"/>
        <w:ind w:left="0"/>
        <w:jc w:val="both"/>
      </w:pPr>
      <w:r>
        <w:rPr>
          <w:rFonts w:ascii="Times New Roman"/>
          <w:b w:val="false"/>
          <w:i w:val="false"/>
          <w:color w:val="000000"/>
          <w:sz w:val="28"/>
        </w:rPr>
        <w:t>
      Өртке қарсы қызмет бөлімшелерін шақыру үшін елді мекендердің телефон желілерінде "101" және "112" бірыңғай нөмірлері орнатылады.</w:t>
      </w:r>
    </w:p>
    <w:bookmarkStart w:name="z335" w:id="706"/>
    <w:p>
      <w:pPr>
        <w:spacing w:after="0"/>
        <w:ind w:left="0"/>
        <w:jc w:val="both"/>
      </w:pPr>
      <w:r>
        <w:rPr>
          <w:rFonts w:ascii="Times New Roman"/>
          <w:b w:val="false"/>
          <w:i w:val="false"/>
          <w:color w:val="000000"/>
          <w:sz w:val="28"/>
        </w:rPr>
        <w:t>
      4. Өртке қарсы қызмет бөлімшелерінің өрттерді сөндіруге баруы сөзсіз тәртіппен жүзеге асырылады.</w:t>
      </w:r>
    </w:p>
    <w:bookmarkEnd w:id="706"/>
    <w:bookmarkStart w:name="z336" w:id="707"/>
    <w:p>
      <w:pPr>
        <w:spacing w:after="0"/>
        <w:ind w:left="0"/>
        <w:jc w:val="both"/>
      </w:pPr>
      <w:r>
        <w:rPr>
          <w:rFonts w:ascii="Times New Roman"/>
          <w:b w:val="false"/>
          <w:i w:val="false"/>
          <w:color w:val="000000"/>
          <w:sz w:val="28"/>
        </w:rPr>
        <w:t>
      5. Өрт сөндіруге басшылықты өртке келген өртке қарсы қызмет гарнизонының аға лауазымды адамы жүзеге асырады.</w:t>
      </w:r>
    </w:p>
    <w:bookmarkEnd w:id="707"/>
    <w:p>
      <w:pPr>
        <w:spacing w:after="0"/>
        <w:ind w:left="0"/>
        <w:jc w:val="both"/>
      </w:pPr>
      <w:r>
        <w:rPr>
          <w:rFonts w:ascii="Times New Roman"/>
          <w:b w:val="false"/>
          <w:i w:val="false"/>
          <w:color w:val="000000"/>
          <w:sz w:val="28"/>
        </w:rPr>
        <w:t>
      Өрт сөндіру басшысы дара басшылық қағидаттарымен өрт сөндіру міндеттерін орындауға қатысатын жеке құрамды, сондай-ақ өрт сөндіруге тартылған күштерді басқарады.</w:t>
      </w:r>
    </w:p>
    <w:p>
      <w:pPr>
        <w:spacing w:after="0"/>
        <w:ind w:left="0"/>
        <w:jc w:val="both"/>
      </w:pPr>
      <w:r>
        <w:rPr>
          <w:rFonts w:ascii="Times New Roman"/>
          <w:b w:val="false"/>
          <w:i w:val="false"/>
          <w:color w:val="000000"/>
          <w:sz w:val="28"/>
        </w:rPr>
        <w:t>
      Өрт сөндіру басшысын Қазақстан Республикасының заңнамасында белгіленген тәртіппен міндеттерін орындаудан шеттетуден және басшылықты өзіне қабылдаудан немесе басқа лауазымды адам тағайындаудан басқа кезде оның қызметіне араласуға ешкім құқылы емес.</w:t>
      </w:r>
    </w:p>
    <w:bookmarkStart w:name="z337" w:id="708"/>
    <w:p>
      <w:pPr>
        <w:spacing w:after="0"/>
        <w:ind w:left="0"/>
        <w:jc w:val="both"/>
      </w:pPr>
      <w:r>
        <w:rPr>
          <w:rFonts w:ascii="Times New Roman"/>
          <w:b w:val="false"/>
          <w:i w:val="false"/>
          <w:color w:val="000000"/>
          <w:sz w:val="28"/>
        </w:rPr>
        <w:t>
      6. Өрттерді сөндірумен байланысты емес төтенше жағдайларды жою кезінде мемлекеттік, кәсіби және салалық өртке қарсы қызметтің, ақшасын қоспағанда, күштері мен құралдары төтенше жағдайды жою басшысының билігіне көшеді.</w:t>
      </w:r>
    </w:p>
    <w:bookmarkEnd w:id="708"/>
    <w:bookmarkStart w:name="z338" w:id="709"/>
    <w:p>
      <w:pPr>
        <w:spacing w:after="0"/>
        <w:ind w:left="0"/>
        <w:jc w:val="both"/>
      </w:pPr>
      <w:r>
        <w:rPr>
          <w:rFonts w:ascii="Times New Roman"/>
          <w:b w:val="false"/>
          <w:i w:val="false"/>
          <w:color w:val="000000"/>
          <w:sz w:val="28"/>
        </w:rPr>
        <w:t>
      7. Өрт сөндіру басшысының:</w:t>
      </w:r>
    </w:p>
    <w:bookmarkEnd w:id="709"/>
    <w:p>
      <w:pPr>
        <w:spacing w:after="0"/>
        <w:ind w:left="0"/>
        <w:jc w:val="both"/>
      </w:pPr>
      <w:r>
        <w:rPr>
          <w:rFonts w:ascii="Times New Roman"/>
          <w:b w:val="false"/>
          <w:i w:val="false"/>
          <w:color w:val="000000"/>
          <w:sz w:val="28"/>
        </w:rPr>
        <w:t>
      1) өрт сөндіру үшін, көлік құралдары мен басқа да материалдық-техникалық құралдарды қоса алғанда, кәсіби, салалық өртке қарсы қызметтердің және өртке қарсы ерікті құралымдардың күштері мен құралдарын тартуға;</w:t>
      </w:r>
    </w:p>
    <w:p>
      <w:pPr>
        <w:spacing w:after="0"/>
        <w:ind w:left="0"/>
        <w:jc w:val="both"/>
      </w:pPr>
      <w:r>
        <w:rPr>
          <w:rFonts w:ascii="Times New Roman"/>
          <w:b w:val="false"/>
          <w:i w:val="false"/>
          <w:color w:val="000000"/>
          <w:sz w:val="28"/>
        </w:rPr>
        <w:t>
      2) өрттерді сөндіру жұмыстарын жүргізу кезеңінде цехтар мен объектілердің жұмысын тоқтата тұруға, адамдарды, материалдық құндылықтарды қауіпті аймақтан эвакуациялауға өкім беруге құқығы бар.</w:t>
      </w:r>
    </w:p>
    <w:bookmarkStart w:name="z339" w:id="710"/>
    <w:p>
      <w:pPr>
        <w:spacing w:after="0"/>
        <w:ind w:left="0"/>
        <w:jc w:val="both"/>
      </w:pPr>
      <w:r>
        <w:rPr>
          <w:rFonts w:ascii="Times New Roman"/>
          <w:b w:val="false"/>
          <w:i w:val="false"/>
          <w:color w:val="000000"/>
          <w:sz w:val="28"/>
        </w:rPr>
        <w:t>
      8. Өрттерді сөндіру кезінде мемлекеттік өртке қарсы қызмет қызметкерлерінің:</w:t>
      </w:r>
    </w:p>
    <w:bookmarkEnd w:id="710"/>
    <w:p>
      <w:pPr>
        <w:spacing w:after="0"/>
        <w:ind w:left="0"/>
        <w:jc w:val="both"/>
      </w:pPr>
      <w:r>
        <w:rPr>
          <w:rFonts w:ascii="Times New Roman"/>
          <w:b w:val="false"/>
          <w:i w:val="false"/>
          <w:color w:val="000000"/>
          <w:sz w:val="28"/>
        </w:rPr>
        <w:t>
      1) өрттер кезінде азаматтардың жеке қауіпсіздігін қамтамасыз ету мақсатында, оларды құтқаруға, оттың таралуын болғызбауға және өртті жоюға бағытталған шаралар қабылдау үшін, шет мемлекеттердің дипломатиялық өкілдіктері, консулдық мекемелері, сондай-ақ халықаралық ұйымдар өкілдіктері орналасқан үй-жайларды, жер учаскелерін қоспағанда, адамдарды құтқаруға, авариялық-құтқару жұмыстарын жүргізуге бағытталған шараларды қабылдау үшін жеке және заңды тұлғаларға тиесілі аумаққа, тұрғынжайға және өзге де үй-жайға, жер учаскелеріне кедергісіз кіруге;</w:t>
      </w:r>
    </w:p>
    <w:p>
      <w:pPr>
        <w:spacing w:after="0"/>
        <w:ind w:left="0"/>
        <w:jc w:val="both"/>
      </w:pPr>
      <w:r>
        <w:rPr>
          <w:rFonts w:ascii="Times New Roman"/>
          <w:b w:val="false"/>
          <w:i w:val="false"/>
          <w:color w:val="000000"/>
          <w:sz w:val="28"/>
        </w:rPr>
        <w:t>
      2) қажет болған жағдайларда, оттың таралуын болғызбауға және өртті жоюға бағытталған шаралар қабылдау үшін жабық есіктерді, терезелерді, шатырларды, сондай-ақ қоршау конструкцияларды ашуға;</w:t>
      </w:r>
    </w:p>
    <w:p>
      <w:pPr>
        <w:spacing w:after="0"/>
        <w:ind w:left="0"/>
        <w:jc w:val="both"/>
      </w:pPr>
      <w:r>
        <w:rPr>
          <w:rFonts w:ascii="Times New Roman"/>
          <w:b w:val="false"/>
          <w:i w:val="false"/>
          <w:color w:val="000000"/>
          <w:sz w:val="28"/>
        </w:rPr>
        <w:t xml:space="preserve">
      3) осы Заңның 33-бабы </w:t>
      </w:r>
      <w:r>
        <w:rPr>
          <w:rFonts w:ascii="Times New Roman"/>
          <w:b w:val="false"/>
          <w:i w:val="false"/>
          <w:color w:val="000000"/>
          <w:sz w:val="28"/>
        </w:rPr>
        <w:t>3-тармағының</w:t>
      </w:r>
      <w:r>
        <w:rPr>
          <w:rFonts w:ascii="Times New Roman"/>
          <w:b w:val="false"/>
          <w:i w:val="false"/>
          <w:color w:val="000000"/>
          <w:sz w:val="28"/>
        </w:rPr>
        <w:t xml:space="preserve"> 5) және 7) тармақшаларында көзделген іс-қимылдарға құқығы бар.</w:t>
      </w:r>
    </w:p>
    <w:bookmarkStart w:name="z340" w:id="711"/>
    <w:p>
      <w:pPr>
        <w:spacing w:after="0"/>
        <w:ind w:left="0"/>
        <w:jc w:val="both"/>
      </w:pPr>
      <w:r>
        <w:rPr>
          <w:rFonts w:ascii="Times New Roman"/>
          <w:b w:val="false"/>
          <w:i w:val="false"/>
          <w:color w:val="000000"/>
          <w:sz w:val="28"/>
        </w:rPr>
        <w:t>
      9. Өрттерді сөндіру кезінде келтірілген материалдық нұқсан Қазақстан Республикасының заңнамасында белгіленген тәртіппен өтелуге жатады.</w:t>
      </w:r>
    </w:p>
    <w:bookmarkEnd w:id="711"/>
    <w:p>
      <w:pPr>
        <w:spacing w:after="0"/>
        <w:ind w:left="0"/>
        <w:jc w:val="both"/>
      </w:pPr>
      <w:r>
        <w:rPr>
          <w:rFonts w:ascii="Times New Roman"/>
          <w:b w:val="false"/>
          <w:i w:val="false"/>
          <w:color w:val="000000"/>
          <w:sz w:val="28"/>
        </w:rPr>
        <w:t>
      Өрт сөндіру кезінде құқыққа сыйымды әрекет еткен өртке қарсы қызметтердің қызметкерлері мен ерікті өрт сөндірушілер келтірілген нұқсанды өтеуден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Өрт қауіпсіздігі саласындағы техникалық реттеу объектілері және сәйкестікті растау</w:t>
      </w:r>
    </w:p>
    <w:p>
      <w:pPr>
        <w:spacing w:after="0"/>
        <w:ind w:left="0"/>
        <w:jc w:val="both"/>
      </w:pPr>
      <w:r>
        <w:rPr>
          <w:rFonts w:ascii="Times New Roman"/>
          <w:b w:val="false"/>
          <w:i w:val="false"/>
          <w:color w:val="000000"/>
          <w:sz w:val="28"/>
        </w:rPr>
        <w:t>
      Өрт қауіпсіздігі саласындағы техникалық реттеу объектілері өнім және (немесе) оның өмірлік циклінің процестері болып табылады.</w:t>
      </w:r>
    </w:p>
    <w:p>
      <w:pPr>
        <w:spacing w:after="0"/>
        <w:ind w:left="0"/>
        <w:jc w:val="both"/>
      </w:pPr>
      <w:r>
        <w:rPr>
          <w:rFonts w:ascii="Times New Roman"/>
          <w:b w:val="false"/>
          <w:i w:val="false"/>
          <w:color w:val="000000"/>
          <w:sz w:val="28"/>
        </w:rPr>
        <w:t>
      Өрт қауіпсіздігі саласындағы техникалық реттеу объектілерінің сәйкестігін растау Қазақстан Республикасының техникалық реттеу саласындағы заңнамасында белгіленген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 енгізілді - ҚР 29.10.2015 </w:t>
      </w:r>
      <w:r>
        <w:rPr>
          <w:rFonts w:ascii="Times New Roman"/>
          <w:b w:val="false"/>
          <w:i w:val="false"/>
          <w:color w:val="ff0000"/>
          <w:sz w:val="28"/>
        </w:rPr>
        <w:t>№ 376-V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65-бап. Өрт қауіпсіздігі саласындағы техникалық реттеу және стандарттау объектілерін жобалау, салу, реконструкциялау және шығару кезіндегі өрт қауіпсіздігі талаптары</w:t>
      </w:r>
    </w:p>
    <w:p>
      <w:pPr>
        <w:spacing w:after="0"/>
        <w:ind w:left="0"/>
        <w:jc w:val="both"/>
      </w:pPr>
      <w:r>
        <w:rPr>
          <w:rFonts w:ascii="Times New Roman"/>
          <w:b w:val="false"/>
          <w:i w:val="false"/>
          <w:color w:val="000000"/>
          <w:sz w:val="28"/>
        </w:rPr>
        <w:t>
      Өрт қауіпсіздігі саласындағы техникалық реттеу және стандарттау объектілерін жобалау, салу, реконструкциялау және шығару кезінде:</w:t>
      </w:r>
    </w:p>
    <w:p>
      <w:pPr>
        <w:spacing w:after="0"/>
        <w:ind w:left="0"/>
        <w:jc w:val="both"/>
      </w:pPr>
      <w:r>
        <w:rPr>
          <w:rFonts w:ascii="Times New Roman"/>
          <w:b w:val="false"/>
          <w:i w:val="false"/>
          <w:color w:val="000000"/>
          <w:sz w:val="28"/>
        </w:rPr>
        <w:t>
      1) өрт қауіпсіздігі саласындағы техникалық реттеу және стандарттау объектілерін орналастыру;</w:t>
      </w:r>
    </w:p>
    <w:p>
      <w:pPr>
        <w:spacing w:after="0"/>
        <w:ind w:left="0"/>
        <w:jc w:val="both"/>
      </w:pPr>
      <w:r>
        <w:rPr>
          <w:rFonts w:ascii="Times New Roman"/>
          <w:b w:val="false"/>
          <w:i w:val="false"/>
          <w:color w:val="000000"/>
          <w:sz w:val="28"/>
        </w:rPr>
        <w:t>
      2) өрт қауіпсіздігі саласындағы техникалық реттеу және стандарттау объектілерін қолдану;</w:t>
      </w:r>
    </w:p>
    <w:p>
      <w:pPr>
        <w:spacing w:after="0"/>
        <w:ind w:left="0"/>
        <w:jc w:val="both"/>
      </w:pPr>
      <w:r>
        <w:rPr>
          <w:rFonts w:ascii="Times New Roman"/>
          <w:b w:val="false"/>
          <w:i w:val="false"/>
          <w:color w:val="000000"/>
          <w:sz w:val="28"/>
        </w:rPr>
        <w:t>
      3) өрт қауіпсіздігі саласындағы техникалық реттеу және стандарттау объектілерін өрт сөндіру-техникалық тұрғыдан сыныптау;</w:t>
      </w:r>
    </w:p>
    <w:p>
      <w:pPr>
        <w:spacing w:after="0"/>
        <w:ind w:left="0"/>
        <w:jc w:val="both"/>
      </w:pPr>
      <w:r>
        <w:rPr>
          <w:rFonts w:ascii="Times New Roman"/>
          <w:b w:val="false"/>
          <w:i w:val="false"/>
          <w:color w:val="000000"/>
          <w:sz w:val="28"/>
        </w:rPr>
        <w:t>
      4) өрт қауіпсіздігі саласындағы техникалық реттеу және стандарттау объектілерін өрт сөндіру деполары ғимараттарымен және құрылысжайлармен қамтамасыз ету;</w:t>
      </w:r>
    </w:p>
    <w:p>
      <w:pPr>
        <w:spacing w:after="0"/>
        <w:ind w:left="0"/>
        <w:jc w:val="both"/>
      </w:pPr>
      <w:r>
        <w:rPr>
          <w:rFonts w:ascii="Times New Roman"/>
          <w:b w:val="false"/>
          <w:i w:val="false"/>
          <w:color w:val="000000"/>
          <w:sz w:val="28"/>
        </w:rPr>
        <w:t>
      5) адамдардың қауіпсіздігін қамтамасыз ету;</w:t>
      </w:r>
    </w:p>
    <w:p>
      <w:pPr>
        <w:spacing w:after="0"/>
        <w:ind w:left="0"/>
        <w:jc w:val="both"/>
      </w:pPr>
      <w:r>
        <w:rPr>
          <w:rFonts w:ascii="Times New Roman"/>
          <w:b w:val="false"/>
          <w:i w:val="false"/>
          <w:color w:val="000000"/>
          <w:sz w:val="28"/>
        </w:rPr>
        <w:t>
      6) өрттің таралуын болғызбау;</w:t>
      </w:r>
    </w:p>
    <w:p>
      <w:pPr>
        <w:spacing w:after="0"/>
        <w:ind w:left="0"/>
        <w:jc w:val="both"/>
      </w:pPr>
      <w:r>
        <w:rPr>
          <w:rFonts w:ascii="Times New Roman"/>
          <w:b w:val="false"/>
          <w:i w:val="false"/>
          <w:color w:val="000000"/>
          <w:sz w:val="28"/>
        </w:rPr>
        <w:t>
      7) өрт сөндіру мүмкіндігін қамтамасыз ету;</w:t>
      </w:r>
    </w:p>
    <w:p>
      <w:pPr>
        <w:spacing w:after="0"/>
        <w:ind w:left="0"/>
        <w:jc w:val="both"/>
      </w:pPr>
      <w:r>
        <w:rPr>
          <w:rFonts w:ascii="Times New Roman"/>
          <w:b w:val="false"/>
          <w:i w:val="false"/>
          <w:color w:val="000000"/>
          <w:sz w:val="28"/>
        </w:rPr>
        <w:t>
      8) өрт сөндіру кезінде құтқару жұмыстарын жүргізу жөніндегі талаптар сақталуға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Өрт қауіпсіздігі саласындағы техникалық реттеу және стандарттау объектілерін пайдалану, сақтау, тасымалдау, қолдану және іске асыру кезіндегі өрт қауіпсіздігі талаптары</w:t>
      </w:r>
    </w:p>
    <w:p>
      <w:pPr>
        <w:spacing w:after="0"/>
        <w:ind w:left="0"/>
        <w:jc w:val="both"/>
      </w:pPr>
      <w:r>
        <w:rPr>
          <w:rFonts w:ascii="Times New Roman"/>
          <w:b w:val="false"/>
          <w:i w:val="false"/>
          <w:color w:val="ff0000"/>
          <w:sz w:val="28"/>
        </w:rPr>
        <w:t xml:space="preserve">
      Ескерту. 66-баптың тақырыбы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val="false"/>
          <w:i w:val="false"/>
          <w:color w:val="000000"/>
          <w:sz w:val="28"/>
        </w:rPr>
        <w:t>
      Өрт қауіпсіздігі саласындағы техникалық реттеу және стандарттау объектілерін пайдалану, сақтау, тасымалдау, қолдану және іске асыру кезінде:</w:t>
      </w:r>
    </w:p>
    <w:p>
      <w:pPr>
        <w:spacing w:after="0"/>
        <w:ind w:left="0"/>
        <w:jc w:val="both"/>
      </w:pPr>
      <w:r>
        <w:rPr>
          <w:rFonts w:ascii="Times New Roman"/>
          <w:b w:val="false"/>
          <w:i w:val="false"/>
          <w:color w:val="000000"/>
          <w:sz w:val="28"/>
        </w:rPr>
        <w:t>
      1) өрт қауіпсіздігін қамтамасыз ету жөніндегі ұйымдастырушылық және техникалық іс-шаралар;</w:t>
      </w:r>
    </w:p>
    <w:p>
      <w:pPr>
        <w:spacing w:after="0"/>
        <w:ind w:left="0"/>
        <w:jc w:val="both"/>
      </w:pPr>
      <w:r>
        <w:rPr>
          <w:rFonts w:ascii="Times New Roman"/>
          <w:b w:val="false"/>
          <w:i w:val="false"/>
          <w:color w:val="000000"/>
          <w:sz w:val="28"/>
        </w:rPr>
        <w:t>
      2) адамдарды эвакуациялау жолдары;</w:t>
      </w:r>
    </w:p>
    <w:p>
      <w:pPr>
        <w:spacing w:after="0"/>
        <w:ind w:left="0"/>
        <w:jc w:val="both"/>
      </w:pPr>
      <w:r>
        <w:rPr>
          <w:rFonts w:ascii="Times New Roman"/>
          <w:b w:val="false"/>
          <w:i w:val="false"/>
          <w:color w:val="000000"/>
          <w:sz w:val="28"/>
        </w:rPr>
        <w:t>
      3) өрт шыққан кезде адамдардың қауіпсіздігін қамтамасыз ету және іс-қимыл тәртібі;</w:t>
      </w:r>
    </w:p>
    <w:p>
      <w:pPr>
        <w:spacing w:after="0"/>
        <w:ind w:left="0"/>
        <w:jc w:val="both"/>
      </w:pPr>
      <w:r>
        <w:rPr>
          <w:rFonts w:ascii="Times New Roman"/>
          <w:b w:val="false"/>
          <w:i w:val="false"/>
          <w:color w:val="000000"/>
          <w:sz w:val="28"/>
        </w:rPr>
        <w:t>
      4) инженерлік жүйелердің жарақтандырылуы және жұмыс істеу жай-күйі;</w:t>
      </w:r>
    </w:p>
    <w:p>
      <w:pPr>
        <w:spacing w:after="0"/>
        <w:ind w:left="0"/>
        <w:jc w:val="both"/>
      </w:pPr>
      <w:r>
        <w:rPr>
          <w:rFonts w:ascii="Times New Roman"/>
          <w:b w:val="false"/>
          <w:i w:val="false"/>
          <w:color w:val="000000"/>
          <w:sz w:val="28"/>
        </w:rPr>
        <w:t>
      5) өрт сөндіру автоматикасы жүйелерінің жарақтандырылуы және жұмыс істеу жай-күйі, оларға қызмет көрсету және қызмет көрсету персоналы үнемі болатын орындарға шығару;</w:t>
      </w:r>
    </w:p>
    <w:p>
      <w:pPr>
        <w:spacing w:after="0"/>
        <w:ind w:left="0"/>
        <w:jc w:val="both"/>
      </w:pPr>
      <w:r>
        <w:rPr>
          <w:rFonts w:ascii="Times New Roman"/>
          <w:b w:val="false"/>
          <w:i w:val="false"/>
          <w:color w:val="000000"/>
          <w:sz w:val="28"/>
        </w:rPr>
        <w:t>
      6) өрт сөндіру техникасының жарақтандырылуы және жұмыс істеу жай-күйі;</w:t>
      </w:r>
    </w:p>
    <w:p>
      <w:pPr>
        <w:spacing w:after="0"/>
        <w:ind w:left="0"/>
        <w:jc w:val="both"/>
      </w:pPr>
      <w:r>
        <w:rPr>
          <w:rFonts w:ascii="Times New Roman"/>
          <w:b w:val="false"/>
          <w:i w:val="false"/>
          <w:color w:val="000000"/>
          <w:sz w:val="28"/>
        </w:rPr>
        <w:t>
      7) өрттің таралуын болғызбау;</w:t>
      </w:r>
    </w:p>
    <w:p>
      <w:pPr>
        <w:spacing w:after="0"/>
        <w:ind w:left="0"/>
        <w:jc w:val="both"/>
      </w:pPr>
      <w:r>
        <w:rPr>
          <w:rFonts w:ascii="Times New Roman"/>
          <w:b w:val="false"/>
          <w:i w:val="false"/>
          <w:color w:val="000000"/>
          <w:sz w:val="28"/>
        </w:rPr>
        <w:t>
      8) өрт сөндіру мүмкіндігін қамтамасыз ету;</w:t>
      </w:r>
    </w:p>
    <w:p>
      <w:pPr>
        <w:spacing w:after="0"/>
        <w:ind w:left="0"/>
        <w:jc w:val="both"/>
      </w:pPr>
      <w:r>
        <w:rPr>
          <w:rFonts w:ascii="Times New Roman"/>
          <w:b w:val="false"/>
          <w:i w:val="false"/>
          <w:color w:val="000000"/>
          <w:sz w:val="28"/>
        </w:rPr>
        <w:t>
      9) аумақтарды, ғимараттар мен құрылыстарды, үй-жайларды күтіп-ұстау;</w:t>
      </w:r>
    </w:p>
    <w:p>
      <w:pPr>
        <w:spacing w:after="0"/>
        <w:ind w:left="0"/>
        <w:jc w:val="both"/>
      </w:pPr>
      <w:r>
        <w:rPr>
          <w:rFonts w:ascii="Times New Roman"/>
          <w:b w:val="false"/>
          <w:i w:val="false"/>
          <w:color w:val="000000"/>
          <w:sz w:val="28"/>
        </w:rPr>
        <w:t>
      10) өрт сөндіру кезінде авариялық-құтқару жұмыстарын жүргізуді қамтамасыз ету жөніндегі талаптар сақталуға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66-1-бап. Арнаулы техникалық шарттарды келісу</w:t>
      </w:r>
    </w:p>
    <w:bookmarkStart w:name="z1080" w:id="712"/>
    <w:p>
      <w:pPr>
        <w:spacing w:after="0"/>
        <w:ind w:left="0"/>
        <w:jc w:val="both"/>
      </w:pPr>
      <w:r>
        <w:rPr>
          <w:rFonts w:ascii="Times New Roman"/>
          <w:b w:val="false"/>
          <w:i w:val="false"/>
          <w:color w:val="000000"/>
          <w:sz w:val="28"/>
        </w:rPr>
        <w:t>
      1. Белгіленген нормалары мен қағидалары жоқ объектілерді өртке қарсы қорғау ерекшелігін көрсететін арнаулы техникалық шарттар уәкілетті органның ведомствосымен келісіледі.</w:t>
      </w:r>
    </w:p>
    <w:bookmarkEnd w:id="712"/>
    <w:bookmarkStart w:name="z1081" w:id="713"/>
    <w:p>
      <w:pPr>
        <w:spacing w:after="0"/>
        <w:ind w:left="0"/>
        <w:jc w:val="both"/>
      </w:pPr>
      <w:r>
        <w:rPr>
          <w:rFonts w:ascii="Times New Roman"/>
          <w:b w:val="false"/>
          <w:i w:val="false"/>
          <w:color w:val="000000"/>
          <w:sz w:val="28"/>
        </w:rPr>
        <w:t>
      2. Белгіленген нормалар мен қағидалары жоқ объектілерді өртке қарсы қорғау ерекшелігін көрсететін арнаулы техникалық шарттарды келісу тәртібі сәулет, қала құрылысы және құрылыс саласындағы мемлекеттік нормативтік құжаттарда, сондай-ақ белгіленген нормалары мен қағидалары жоқ объектілерді өртке қарсы қорғау ерекшелігін көрсететін арнаулы техникалық шарттарды келісу қағидаларында реттеледі.</w:t>
      </w:r>
    </w:p>
    <w:bookmarkEnd w:id="7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66-1-баппен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66-2-бап. Объектінің өрт қауіпсіздігі талаптарына сәйкестігі туралы қорытынды беру</w:t>
      </w:r>
    </w:p>
    <w:bookmarkStart w:name="z1083" w:id="714"/>
    <w:p>
      <w:pPr>
        <w:spacing w:after="0"/>
        <w:ind w:left="0"/>
        <w:jc w:val="both"/>
      </w:pPr>
      <w:r>
        <w:rPr>
          <w:rFonts w:ascii="Times New Roman"/>
          <w:b w:val="false"/>
          <w:i w:val="false"/>
          <w:color w:val="000000"/>
          <w:sz w:val="28"/>
        </w:rPr>
        <w:t>
      1. Адамдар жаппай болатын және биіктігі жиырма сегіз метрден асатын салынған объектіні қабылдау және пайдалануға беру алдында тапсырыс беруші "Рұқсаттар және хабарламалар туралы" Қазақстан Республикасының Заңында белгіленген тәртіппен объектінің өрт қауіпсіздігі талаптарына сәйкестігі туралы қорытынды алуға міндетті.</w:t>
      </w:r>
    </w:p>
    <w:bookmarkEnd w:id="714"/>
    <w:bookmarkStart w:name="z1084" w:id="715"/>
    <w:p>
      <w:pPr>
        <w:spacing w:after="0"/>
        <w:ind w:left="0"/>
        <w:jc w:val="both"/>
      </w:pPr>
      <w:r>
        <w:rPr>
          <w:rFonts w:ascii="Times New Roman"/>
          <w:b w:val="false"/>
          <w:i w:val="false"/>
          <w:color w:val="000000"/>
          <w:sz w:val="28"/>
        </w:rPr>
        <w:t>
      2. Объектінің өрт қауіпсіздігі талаптарына сәйкестігі туралы қорытынды беруді уәкілетті органның аумақтық органы жүзеге асырады.</w:t>
      </w:r>
    </w:p>
    <w:bookmarkEnd w:id="715"/>
    <w:bookmarkStart w:name="z1085" w:id="716"/>
    <w:p>
      <w:pPr>
        <w:spacing w:after="0"/>
        <w:ind w:left="0"/>
        <w:jc w:val="both"/>
      </w:pPr>
      <w:r>
        <w:rPr>
          <w:rFonts w:ascii="Times New Roman"/>
          <w:b w:val="false"/>
          <w:i w:val="false"/>
          <w:color w:val="000000"/>
          <w:sz w:val="28"/>
        </w:rPr>
        <w:t>
      3. Уәкілетті органның аумақтық органы тапсырыс беруші ұсынған өтініш негізінде адамдар жаппай болатын және биіктігі жиырма сегіз метрден асатын салынған объектіге Қазақстан Республикасының заңнамасында белгіленген мерзімдерде өрт-техникалық зерттеп-қарауды жүзеге асырады.</w:t>
      </w:r>
    </w:p>
    <w:bookmarkEnd w:id="716"/>
    <w:bookmarkStart w:name="z1086" w:id="717"/>
    <w:p>
      <w:pPr>
        <w:spacing w:after="0"/>
        <w:ind w:left="0"/>
        <w:jc w:val="both"/>
      </w:pPr>
      <w:r>
        <w:rPr>
          <w:rFonts w:ascii="Times New Roman"/>
          <w:b w:val="false"/>
          <w:i w:val="false"/>
          <w:color w:val="000000"/>
          <w:sz w:val="28"/>
        </w:rPr>
        <w:t>
      4. Уәкілетті органның аумақтық органы адамдар жаппай болатын және биіктігі жиырма сегіз метрден асатын салынған объектіге өрт-техникалық зерттеп-қарауды жүзеге асырып, уәкілетті орган бекіткен нысан бойынша объектінің өрт қауіпсіздігі талаптарына сәйкестігі туралы қорытынды береді.</w:t>
      </w:r>
    </w:p>
    <w:bookmarkEnd w:id="717"/>
    <w:p>
      <w:pPr>
        <w:spacing w:after="0"/>
        <w:ind w:left="0"/>
        <w:jc w:val="both"/>
      </w:pPr>
      <w:r>
        <w:rPr>
          <w:rFonts w:ascii="Times New Roman"/>
          <w:b w:val="false"/>
          <w:i w:val="false"/>
          <w:color w:val="000000"/>
          <w:sz w:val="28"/>
        </w:rPr>
        <w:t xml:space="preserve">
      Тиісті қорытындының көшірмесі мемлекеттік сәулет-құрылыс бақылауы және қадағалауы органдарына жіберіледі. </w:t>
      </w:r>
    </w:p>
    <w:bookmarkStart w:name="z1087" w:id="718"/>
    <w:p>
      <w:pPr>
        <w:spacing w:after="0"/>
        <w:ind w:left="0"/>
        <w:jc w:val="both"/>
      </w:pPr>
      <w:r>
        <w:rPr>
          <w:rFonts w:ascii="Times New Roman"/>
          <w:b w:val="false"/>
          <w:i w:val="false"/>
          <w:color w:val="000000"/>
          <w:sz w:val="28"/>
        </w:rPr>
        <w:t>
      5. Объектінің өрт қауіпсіздігі талаптарына сәйкестігі туралы қорытындымен келіспеген жағдайда, тапсырыс беруші оған Қазақстан Республикасының заңдарында белгіленген тәртіппен және мерзімдерде шағым жасауға құқылы.</w:t>
      </w:r>
    </w:p>
    <w:bookmarkEnd w:id="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66-2-баппен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66-3-бап. Өрт автоматикасы жүйелерін монтаждау, баптау және оларға техникалық қызмет көрсету жөніндегі қызмет</w:t>
      </w:r>
    </w:p>
    <w:bookmarkStart w:name="z1089" w:id="719"/>
    <w:p>
      <w:pPr>
        <w:spacing w:after="0"/>
        <w:ind w:left="0"/>
        <w:jc w:val="both"/>
      </w:pPr>
      <w:r>
        <w:rPr>
          <w:rFonts w:ascii="Times New Roman"/>
          <w:b w:val="false"/>
          <w:i w:val="false"/>
          <w:color w:val="000000"/>
          <w:sz w:val="28"/>
        </w:rPr>
        <w:t>
      1. Өрт автоматикасы жүйелерін монтаждау, баптау және оларға техникалық қызмет көрсету жөніндегі қызмет уәкілетті органның ведомствосы "Рұқсаттар және хабарламалар туралы" Қазақстан Республикасының Заңында белгіленген тәртіппен берген өрт автоматикасы жүйелерін монтаждау, баптау және оларға техникалық қызмет көрсету жөніндегі қызметті жүзеге асыруға рұқсат болған кезде жүзеге асырылады.</w:t>
      </w:r>
    </w:p>
    <w:bookmarkEnd w:id="719"/>
    <w:p>
      <w:pPr>
        <w:spacing w:after="0"/>
        <w:ind w:left="0"/>
        <w:jc w:val="both"/>
      </w:pPr>
      <w:r>
        <w:rPr>
          <w:rFonts w:ascii="Times New Roman"/>
          <w:b w:val="false"/>
          <w:i w:val="false"/>
          <w:color w:val="000000"/>
          <w:sz w:val="28"/>
        </w:rPr>
        <w:t>
      Өрт автоматикасы жүйелерін монтаждау, баптау және оларға техникалық қызмет көрсету жөніндегі қызметті жүзеге асыруға рұқсат дара кәсіпкер немесе заңды тұлға уәкілетті орган белгілеген рұқсат беру талаптарына сәйкес келген жағдайда беріледі.</w:t>
      </w:r>
    </w:p>
    <w:bookmarkStart w:name="z1090" w:id="720"/>
    <w:p>
      <w:pPr>
        <w:spacing w:after="0"/>
        <w:ind w:left="0"/>
        <w:jc w:val="both"/>
      </w:pPr>
      <w:r>
        <w:rPr>
          <w:rFonts w:ascii="Times New Roman"/>
          <w:b w:val="false"/>
          <w:i w:val="false"/>
          <w:color w:val="000000"/>
          <w:sz w:val="28"/>
        </w:rPr>
        <w:t>
      2. Өрт автоматикасы жүйелерін монтаждау, баптау және оларға техникалық қызмет көрсету жөніндегі қызметті жүзеге асыратын дара кәсіпкер немесе заңды тұлға Қазақстан Республикасы азаматтық заңнамасына сәйкес шарт негізінде қызмет көрсетілетін объектіде өрт автоматикасы жүйелерінің жұмыс істеп тұрған жағдайын және олардың жобалау құжаттамасына сәйкестігін қамтамасыз етеді.</w:t>
      </w:r>
    </w:p>
    <w:bookmarkEnd w:id="720"/>
    <w:p>
      <w:pPr>
        <w:spacing w:after="0"/>
        <w:ind w:left="0"/>
        <w:jc w:val="both"/>
      </w:pPr>
      <w:r>
        <w:rPr>
          <w:rFonts w:ascii="Times New Roman"/>
          <w:b w:val="false"/>
          <w:i w:val="false"/>
          <w:color w:val="000000"/>
          <w:sz w:val="28"/>
        </w:rPr>
        <w:t>
      Объектіде өрт автоматикасы жүйелерінің жобалау құжаттамасына сәйкес келмейтіні және (немесе) олардың жұмыс істемейтін жағдайда екендігі анықталған кезде уәкілетті органның аумақтық органы өрт автоматикасы жүйелерін монтаждау, баптау және оларға техникалық қызмет көрсету жөніндегі қызметті жүзеге асыратын дара кәсіпкерге немесе заңды тұлғаға өрт қауіпсіздігі талаптарының анықталған бұзушылықтары туралы хабар береді.</w:t>
      </w:r>
    </w:p>
    <w:p>
      <w:pPr>
        <w:spacing w:after="0"/>
        <w:ind w:left="0"/>
        <w:jc w:val="both"/>
      </w:pPr>
      <w:r>
        <w:rPr>
          <w:rFonts w:ascii="Times New Roman"/>
          <w:b w:val="false"/>
          <w:i w:val="false"/>
          <w:color w:val="000000"/>
          <w:sz w:val="28"/>
        </w:rPr>
        <w:t>
      Өрт автоматикасы жүйелерін монтаждау, баптау және оларға техникалық қызмет көрсету жөніндегі қызметті жүзеге асыратын дара кәсіпкер немесе заңды тұлға осы тармақтың екінші бөлігінде көзделген ақпаратты алғаннан кейін шарттық міндеттемелер шегінде оларды жою жөнінде шаралар қабылдайды.</w:t>
      </w:r>
    </w:p>
    <w:bookmarkStart w:name="z1091" w:id="721"/>
    <w:p>
      <w:pPr>
        <w:spacing w:after="0"/>
        <w:ind w:left="0"/>
        <w:jc w:val="both"/>
      </w:pPr>
      <w:r>
        <w:rPr>
          <w:rFonts w:ascii="Times New Roman"/>
          <w:b w:val="false"/>
          <w:i w:val="false"/>
          <w:color w:val="000000"/>
          <w:sz w:val="28"/>
        </w:rPr>
        <w:t>
      3. Өрт автоматикасы жүйелерін монтаждау, баптау және оларға техникалық қызмет көрсету жөніндегі қызметті жүзеге асыратын дара кәсіпкердің немесе заңды тұлғаның кінәсінен болған өрттің фактісі бойынша анықталған өрт автоматикасы жүйелерінің жұмыс істемейтін жағдайы және (немесе) олардың жобалау құжаттамасына сәйкес келмеуі Қазақстан Республикасының заңдарында белгіленген жауаптылыққа алып келеді.</w:t>
      </w:r>
    </w:p>
    <w:bookmarkEnd w:id="721"/>
    <w:bookmarkStart w:name="z1092" w:id="722"/>
    <w:p>
      <w:pPr>
        <w:spacing w:after="0"/>
        <w:ind w:left="0"/>
        <w:jc w:val="both"/>
      </w:pPr>
      <w:r>
        <w:rPr>
          <w:rFonts w:ascii="Times New Roman"/>
          <w:b w:val="false"/>
          <w:i w:val="false"/>
          <w:color w:val="000000"/>
          <w:sz w:val="28"/>
        </w:rPr>
        <w:t>
      4. Дара кәсіпкердің немесе заңды тұлғаның рұқсат беру талаптарына сәйкес келмеуі Қазақстан Республикасының әкімшілік құқық бұзушылық туралы заңнамасына сәйкес әкімшілік жауаптылыққа алып келеді.</w:t>
      </w:r>
    </w:p>
    <w:bookmarkEnd w:id="722"/>
    <w:bookmarkStart w:name="z1093" w:id="723"/>
    <w:p>
      <w:pPr>
        <w:spacing w:after="0"/>
        <w:ind w:left="0"/>
        <w:jc w:val="both"/>
      </w:pPr>
      <w:r>
        <w:rPr>
          <w:rFonts w:ascii="Times New Roman"/>
          <w:b w:val="false"/>
          <w:i w:val="false"/>
          <w:color w:val="000000"/>
          <w:sz w:val="28"/>
        </w:rPr>
        <w:t>
      5. Өрт автоматикасы жүйелерін монтаждау, баптау және оларға техникалық қызмет көрсету жөніндегі қызметті жүзеге асыруға рұқсаттан айыру Қазақстан Республикасының әкімшілік құқық бұзушылық туралы заңнамасына сәйкес жүзеге асырылады.</w:t>
      </w:r>
    </w:p>
    <w:bookmarkEnd w:id="723"/>
    <w:bookmarkStart w:name="z1094" w:id="724"/>
    <w:p>
      <w:pPr>
        <w:spacing w:after="0"/>
        <w:ind w:left="0"/>
        <w:jc w:val="both"/>
      </w:pPr>
      <w:r>
        <w:rPr>
          <w:rFonts w:ascii="Times New Roman"/>
          <w:b w:val="false"/>
          <w:i w:val="false"/>
          <w:color w:val="000000"/>
          <w:sz w:val="28"/>
        </w:rPr>
        <w:t>
      6. Өрт автоматикасы жүйелерін монтаждау, баптау және оларға техникалық қызмет көрсету жөніндегі қызметті жүзеге асыруға рұқсат мынадай жағдайларда қолданысын тоқтатады:</w:t>
      </w:r>
    </w:p>
    <w:bookmarkEnd w:id="724"/>
    <w:p>
      <w:pPr>
        <w:spacing w:after="0"/>
        <w:ind w:left="0"/>
        <w:jc w:val="both"/>
      </w:pPr>
      <w:r>
        <w:rPr>
          <w:rFonts w:ascii="Times New Roman"/>
          <w:b w:val="false"/>
          <w:i w:val="false"/>
          <w:color w:val="000000"/>
          <w:sz w:val="28"/>
        </w:rPr>
        <w:t xml:space="preserve">
      1) уәкілетті органның ведомствосына рұқсаттың қолданысын тоқтату туралы ерікті түрде жүгіну; </w:t>
      </w:r>
    </w:p>
    <w:p>
      <w:pPr>
        <w:spacing w:after="0"/>
        <w:ind w:left="0"/>
        <w:jc w:val="both"/>
      </w:pPr>
      <w:r>
        <w:rPr>
          <w:rFonts w:ascii="Times New Roman"/>
          <w:b w:val="false"/>
          <w:i w:val="false"/>
          <w:color w:val="000000"/>
          <w:sz w:val="28"/>
        </w:rPr>
        <w:t>
      2) заңды тұлғаның таратылуы;</w:t>
      </w:r>
    </w:p>
    <w:p>
      <w:pPr>
        <w:spacing w:after="0"/>
        <w:ind w:left="0"/>
        <w:jc w:val="both"/>
      </w:pPr>
      <w:r>
        <w:rPr>
          <w:rFonts w:ascii="Times New Roman"/>
          <w:b w:val="false"/>
          <w:i w:val="false"/>
          <w:color w:val="000000"/>
          <w:sz w:val="28"/>
        </w:rPr>
        <w:t>
      3) дара кәсіпкер қызметінің тоқтатылуы;</w:t>
      </w:r>
    </w:p>
    <w:p>
      <w:pPr>
        <w:spacing w:after="0"/>
        <w:ind w:left="0"/>
        <w:jc w:val="both"/>
      </w:pPr>
      <w:r>
        <w:rPr>
          <w:rFonts w:ascii="Times New Roman"/>
          <w:b w:val="false"/>
          <w:i w:val="false"/>
          <w:color w:val="000000"/>
          <w:sz w:val="28"/>
        </w:rPr>
        <w:t>
      4) рұқсаттан айыру.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66-3-баппен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4" w:id="725"/>
    <w:p>
      <w:pPr>
        <w:spacing w:after="0"/>
        <w:ind w:left="0"/>
        <w:jc w:val="left"/>
      </w:pPr>
      <w:r>
        <w:rPr>
          <w:rFonts w:ascii="Times New Roman"/>
          <w:b/>
          <w:i w:val="false"/>
          <w:color w:val="000000"/>
        </w:rPr>
        <w:t xml:space="preserve"> 13-тарау. КӘСІБИ ӨРТКЕ ҚАРСЫ ҚЫЗМЕТ ЖӘНЕ ӨРТКЕ ҚАРСЫ ЕРІКТІ ҚҰРАЛЫМДАР</w:t>
      </w:r>
    </w:p>
    <w:bookmarkEnd w:id="725"/>
    <w:p>
      <w:pPr>
        <w:spacing w:after="0"/>
        <w:ind w:left="0"/>
        <w:jc w:val="both"/>
      </w:pPr>
      <w:r>
        <w:rPr>
          <w:rFonts w:ascii="Times New Roman"/>
          <w:b/>
          <w:i w:val="false"/>
          <w:color w:val="000000"/>
          <w:sz w:val="28"/>
        </w:rPr>
        <w:t>67-бап. Кәсіби өртке қарсы қызмет</w:t>
      </w:r>
    </w:p>
    <w:bookmarkStart w:name="z346" w:id="726"/>
    <w:p>
      <w:pPr>
        <w:spacing w:after="0"/>
        <w:ind w:left="0"/>
        <w:jc w:val="both"/>
      </w:pPr>
      <w:r>
        <w:rPr>
          <w:rFonts w:ascii="Times New Roman"/>
          <w:b w:val="false"/>
          <w:i w:val="false"/>
          <w:color w:val="000000"/>
          <w:sz w:val="28"/>
        </w:rPr>
        <w:t>
      1. Кәсіби өртке қарсы қызметтің жұмысы 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"Рұқсаттар және хабарламалар туралы" Қазақстан Республикасының Заңында белгіленген тәртіппен уәкілетті органның ведомствосы берген аттестат негізінде жүзеге асырылады.</w:t>
      </w:r>
    </w:p>
    <w:bookmarkEnd w:id="726"/>
    <w:p>
      <w:pPr>
        <w:spacing w:after="0"/>
        <w:ind w:left="0"/>
        <w:jc w:val="both"/>
      </w:pPr>
      <w:r>
        <w:rPr>
          <w:rFonts w:ascii="Times New Roman"/>
          <w:b w:val="false"/>
          <w:i w:val="false"/>
          <w:color w:val="000000"/>
          <w:sz w:val="28"/>
        </w:rPr>
        <w:t>
      Осы Заңға және Қазақстан Республикасының өртке қарсы қызметтің жұмысын реттейтін өзге де нормативтік құқықтық актілеріне сәйкес жүзеге асырылатын, 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кәсіби өртке қарсы қызметтің міндеттері болып табылады.</w:t>
      </w:r>
    </w:p>
    <w:bookmarkStart w:name="z1095" w:id="727"/>
    <w:p>
      <w:pPr>
        <w:spacing w:after="0"/>
        <w:ind w:left="0"/>
        <w:jc w:val="both"/>
      </w:pPr>
      <w:r>
        <w:rPr>
          <w:rFonts w:ascii="Times New Roman"/>
          <w:b w:val="false"/>
          <w:i w:val="false"/>
          <w:color w:val="000000"/>
          <w:sz w:val="28"/>
        </w:rPr>
        <w:t>
      2. Міндетті түрде кәсіби өртке қарсы қызмет құрылатын елді мекендердің, сондай-ақ ұйымдар мен объектілердің өрт қауіпсіздігі кәсіби өртке қарсы қызмет құру немесе кәсіби өртке қарсы қызметтердің қызмет көрсетуіне арналған шарттар жасасу жолымен қамтамасыз етіледі.</w:t>
      </w:r>
    </w:p>
    <w:bookmarkEnd w:id="727"/>
    <w:p>
      <w:pPr>
        <w:spacing w:after="0"/>
        <w:ind w:left="0"/>
        <w:jc w:val="both"/>
      </w:pPr>
      <w:r>
        <w:rPr>
          <w:rFonts w:ascii="Times New Roman"/>
          <w:b w:val="false"/>
          <w:i w:val="false"/>
          <w:color w:val="000000"/>
          <w:sz w:val="28"/>
        </w:rPr>
        <w:t>
      Кәсіби өртке қарсы қызметтің қызмет көрсетілетін ұйымдар мен объектілерде өрттерді сөндіруге жұмсалған шығындарын өтеу орындалған жұмыстар актісі бойынша жүзеге асырылады.</w:t>
      </w:r>
    </w:p>
    <w:bookmarkStart w:name="z1096" w:id="728"/>
    <w:p>
      <w:pPr>
        <w:spacing w:after="0"/>
        <w:ind w:left="0"/>
        <w:jc w:val="both"/>
      </w:pPr>
      <w:r>
        <w:rPr>
          <w:rFonts w:ascii="Times New Roman"/>
          <w:b w:val="false"/>
          <w:i w:val="false"/>
          <w:color w:val="000000"/>
          <w:sz w:val="28"/>
        </w:rPr>
        <w:t xml:space="preserve">
      3. Кәсіби өртке қарсы қызмет өрттерді сөндіру жөніндегі міндеттерді орындауда мемлекеттік өртке қарсы қызмет органдарына жәрдем көрсетуге міндетті. </w:t>
      </w:r>
    </w:p>
    <w:bookmarkEnd w:id="728"/>
    <w:bookmarkStart w:name="z1097" w:id="729"/>
    <w:p>
      <w:pPr>
        <w:spacing w:after="0"/>
        <w:ind w:left="0"/>
        <w:jc w:val="both"/>
      </w:pPr>
      <w:r>
        <w:rPr>
          <w:rFonts w:ascii="Times New Roman"/>
          <w:b w:val="false"/>
          <w:i w:val="false"/>
          <w:color w:val="000000"/>
          <w:sz w:val="28"/>
        </w:rPr>
        <w:t>
      4. Кәсіби өртке қарсы қызметке жұмысқа он сегіз жасқа толған және арнайы даярлық пен оқыту курсынан өткен Қазақстан Республикасының азаматтары қабылдана алады.</w:t>
      </w:r>
    </w:p>
    <w:bookmarkEnd w:id="729"/>
    <w:p>
      <w:pPr>
        <w:spacing w:after="0"/>
        <w:ind w:left="0"/>
        <w:jc w:val="both"/>
      </w:pPr>
      <w:r>
        <w:rPr>
          <w:rFonts w:ascii="Times New Roman"/>
          <w:b w:val="false"/>
          <w:i w:val="false"/>
          <w:color w:val="000000"/>
          <w:sz w:val="28"/>
        </w:rPr>
        <w:t>
      Психикаға белсенді әсер ететін заттарды тұтынуға байланысты психикалық, мінез-құлықтық бұзылушылықтары (аурулары) бар, психикалық, мінез-құлықтық, оның ішінде психикаға белсенді әсер ететін заттарды тұтынуға байланысты бұзылушылықтарының (ауруларының) себебі бойынша психикалық денсаулық саласында медициналық көмек көрсететін ұйымдарда есепте тұрған, психикасының бұзылуы салдарынан жарамсыз деп танылған адамдар Қазақстан Республикасының заңдарында белгіленген тәртіппен кәсіби өртке қарсы қызметке жұмысқа қабылдана алмайды.</w:t>
      </w:r>
    </w:p>
    <w:bookmarkStart w:name="z1098" w:id="730"/>
    <w:p>
      <w:pPr>
        <w:spacing w:after="0"/>
        <w:ind w:left="0"/>
        <w:jc w:val="both"/>
      </w:pPr>
      <w:r>
        <w:rPr>
          <w:rFonts w:ascii="Times New Roman"/>
          <w:b w:val="false"/>
          <w:i w:val="false"/>
          <w:color w:val="000000"/>
          <w:sz w:val="28"/>
        </w:rPr>
        <w:t>
      5. Кәсіби өртке қарсы қызмет өрт техникасымен, жабдықтармен, өртке қарсы жарақтармен, өрт сөндірушінің арнаулы қорғаныш киімімен жарақтандырылуға және мемлекеттік өртке қарсы қызмет органдары үшін белгіленген талаптарға сәйкес келуге тиіс. Кәсіби өртке қарсы қызметті материалдық-техникалық жарақтандыру кезінде қызмет көрсетілетін ұйымдар мен объектілер қызметінің ерекшелігі ескеріледі.</w:t>
      </w:r>
    </w:p>
    <w:bookmarkEnd w:id="730"/>
    <w:bookmarkStart w:name="z1099" w:id="731"/>
    <w:p>
      <w:pPr>
        <w:spacing w:after="0"/>
        <w:ind w:left="0"/>
        <w:jc w:val="both"/>
      </w:pPr>
      <w:r>
        <w:rPr>
          <w:rFonts w:ascii="Times New Roman"/>
          <w:b w:val="false"/>
          <w:i w:val="false"/>
          <w:color w:val="000000"/>
          <w:sz w:val="28"/>
        </w:rPr>
        <w:t xml:space="preserve">
      6. Кәсіби өртке қарсы қызмет Қазақстан Республикасының азаматтық қорғау туралы заңнамасының талаптарын бұза отырып қызметті жүзеге асырған, оның ішінде кәсіби өртке қарсы қызметтерге қойылатын рұқсат беру талаптарына сәйкес келмеген жағдайда, кәсіби өртке қарсы қызмет Қазақстан Республикасының заңдарында белгіленген жауаптылықта болады. </w:t>
      </w:r>
    </w:p>
    <w:bookmarkEnd w:id="731"/>
    <w:bookmarkStart w:name="z1100" w:id="732"/>
    <w:p>
      <w:pPr>
        <w:spacing w:after="0"/>
        <w:ind w:left="0"/>
        <w:jc w:val="both"/>
      </w:pPr>
      <w:r>
        <w:rPr>
          <w:rFonts w:ascii="Times New Roman"/>
          <w:b w:val="false"/>
          <w:i w:val="false"/>
          <w:color w:val="000000"/>
          <w:sz w:val="28"/>
        </w:rPr>
        <w:t>
      7. 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аттестаттың қолданысын тоқтата тұру мынадай жағдайларда жүзеге асырылады:</w:t>
      </w:r>
    </w:p>
    <w:bookmarkEnd w:id="732"/>
    <w:p>
      <w:pPr>
        <w:spacing w:after="0"/>
        <w:ind w:left="0"/>
        <w:jc w:val="both"/>
      </w:pPr>
      <w:r>
        <w:rPr>
          <w:rFonts w:ascii="Times New Roman"/>
          <w:b w:val="false"/>
          <w:i w:val="false"/>
          <w:color w:val="000000"/>
          <w:sz w:val="28"/>
        </w:rPr>
        <w:t>
      1) кәсіби өртке қарсы қызметтерге қойылатын рұқсат беру талаптарының сақталмауы;</w:t>
      </w:r>
    </w:p>
    <w:p>
      <w:pPr>
        <w:spacing w:after="0"/>
        <w:ind w:left="0"/>
        <w:jc w:val="both"/>
      </w:pPr>
      <w:r>
        <w:rPr>
          <w:rFonts w:ascii="Times New Roman"/>
          <w:b w:val="false"/>
          <w:i w:val="false"/>
          <w:color w:val="000000"/>
          <w:sz w:val="28"/>
        </w:rPr>
        <w:t>
      2) уәкілетті органға ерікті түрде жүгіну;</w:t>
      </w:r>
    </w:p>
    <w:p>
      <w:pPr>
        <w:spacing w:after="0"/>
        <w:ind w:left="0"/>
        <w:jc w:val="both"/>
      </w:pPr>
      <w:r>
        <w:rPr>
          <w:rFonts w:ascii="Times New Roman"/>
          <w:b w:val="false"/>
          <w:i w:val="false"/>
          <w:color w:val="000000"/>
          <w:sz w:val="28"/>
        </w:rPr>
        <w:t>
      3) Қазақстан Республикасының заңдарында көзделген өзге де жағдайлар.</w:t>
      </w:r>
    </w:p>
    <w:p>
      <w:pPr>
        <w:spacing w:after="0"/>
        <w:ind w:left="0"/>
        <w:jc w:val="both"/>
      </w:pPr>
      <w:r>
        <w:rPr>
          <w:rFonts w:ascii="Times New Roman"/>
          <w:b w:val="false"/>
          <w:i w:val="false"/>
          <w:color w:val="000000"/>
          <w:sz w:val="28"/>
        </w:rPr>
        <w:t>
      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аттестаттың қолданысын тоқтата тұру кезеңінде кәсіби өртке қарсы қызмет ұйымдарда, елді мекендерде және объектілерде өрттердің алдын алу мен сөндіруден, өрт қауіпсіздігін қамтамасыз етуден және өрттерді сөндіруге байланысты авариялық-құтқару жұмыстарын жүргізуден босатылмайды.</w:t>
      </w:r>
    </w:p>
    <w:bookmarkStart w:name="z1101" w:id="733"/>
    <w:p>
      <w:pPr>
        <w:spacing w:after="0"/>
        <w:ind w:left="0"/>
        <w:jc w:val="both"/>
      </w:pPr>
      <w:r>
        <w:rPr>
          <w:rFonts w:ascii="Times New Roman"/>
          <w:b w:val="false"/>
          <w:i w:val="false"/>
          <w:color w:val="000000"/>
          <w:sz w:val="28"/>
        </w:rPr>
        <w:t>
      8. Кәсіби өртке қарсы қызмет анықталған бұзушылықтарды жою туралы ұйғарымды орындамаған жағдайда, 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аттестаттан айыру Қазақстан Республикасының әкімшілік құқық бұзушылық туралы заңнамасына сәйкес жүргізіледі.</w:t>
      </w:r>
    </w:p>
    <w:bookmarkEnd w:id="733"/>
    <w:bookmarkStart w:name="z1102" w:id="734"/>
    <w:p>
      <w:pPr>
        <w:spacing w:after="0"/>
        <w:ind w:left="0"/>
        <w:jc w:val="both"/>
      </w:pPr>
      <w:r>
        <w:rPr>
          <w:rFonts w:ascii="Times New Roman"/>
          <w:b w:val="false"/>
          <w:i w:val="false"/>
          <w:color w:val="000000"/>
          <w:sz w:val="28"/>
        </w:rPr>
        <w:t>
      9. 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аттестат мына жағдайларда қолданысын тоқтатады:</w:t>
      </w:r>
    </w:p>
    <w:bookmarkEnd w:id="734"/>
    <w:p>
      <w:pPr>
        <w:spacing w:after="0"/>
        <w:ind w:left="0"/>
        <w:jc w:val="both"/>
      </w:pPr>
      <w:r>
        <w:rPr>
          <w:rFonts w:ascii="Times New Roman"/>
          <w:b w:val="false"/>
          <w:i w:val="false"/>
          <w:color w:val="000000"/>
          <w:sz w:val="28"/>
        </w:rPr>
        <w:t>
      1) уәкілетті органның ведомствосына аттестаттың қолданысын тоқтату туралы ерікті түрде жүгіну;</w:t>
      </w:r>
    </w:p>
    <w:p>
      <w:pPr>
        <w:spacing w:after="0"/>
        <w:ind w:left="0"/>
        <w:jc w:val="both"/>
      </w:pPr>
      <w:r>
        <w:rPr>
          <w:rFonts w:ascii="Times New Roman"/>
          <w:b w:val="false"/>
          <w:i w:val="false"/>
          <w:color w:val="000000"/>
          <w:sz w:val="28"/>
        </w:rPr>
        <w:t>
      2) заңды тұлғаның таратылуы;</w:t>
      </w:r>
    </w:p>
    <w:p>
      <w:pPr>
        <w:spacing w:after="0"/>
        <w:ind w:left="0"/>
        <w:jc w:val="both"/>
      </w:pPr>
      <w:r>
        <w:rPr>
          <w:rFonts w:ascii="Times New Roman"/>
          <w:b w:val="false"/>
          <w:i w:val="false"/>
          <w:color w:val="000000"/>
          <w:sz w:val="28"/>
        </w:rPr>
        <w:t>
      3) аттестаттан айыру.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 жаңа редакцияда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68-бап. Өртке қарсы ерікті құралымдар</w:t>
      </w:r>
    </w:p>
    <w:bookmarkStart w:name="z352" w:id="735"/>
    <w:p>
      <w:pPr>
        <w:spacing w:after="0"/>
        <w:ind w:left="0"/>
        <w:jc w:val="both"/>
      </w:pPr>
      <w:r>
        <w:rPr>
          <w:rFonts w:ascii="Times New Roman"/>
          <w:b w:val="false"/>
          <w:i w:val="false"/>
          <w:color w:val="000000"/>
          <w:sz w:val="28"/>
        </w:rPr>
        <w:t>
      1. Дала өрттерінің, сондай-ақ ұйымдар мен елді мекендердегі өрттердің алдын алу және оларды сөндіру жөніндегі іс-шараларды жүзеге асыру мақсатында өртке қарсы ерікті құралымдар құрылуы мүмкін.</w:t>
      </w:r>
    </w:p>
    <w:bookmarkEnd w:id="735"/>
    <w:bookmarkStart w:name="z353" w:id="736"/>
    <w:p>
      <w:pPr>
        <w:spacing w:after="0"/>
        <w:ind w:left="0"/>
        <w:jc w:val="both"/>
      </w:pPr>
      <w:r>
        <w:rPr>
          <w:rFonts w:ascii="Times New Roman"/>
          <w:b w:val="false"/>
          <w:i w:val="false"/>
          <w:color w:val="000000"/>
          <w:sz w:val="28"/>
        </w:rPr>
        <w:t>
      2. Өртке қарсы ерікті құралымдардың негізгі міндеттеріне:</w:t>
      </w:r>
    </w:p>
    <w:bookmarkEnd w:id="736"/>
    <w:p>
      <w:pPr>
        <w:spacing w:after="0"/>
        <w:ind w:left="0"/>
        <w:jc w:val="both"/>
      </w:pPr>
      <w:r>
        <w:rPr>
          <w:rFonts w:ascii="Times New Roman"/>
          <w:b w:val="false"/>
          <w:i w:val="false"/>
          <w:color w:val="000000"/>
          <w:sz w:val="28"/>
        </w:rPr>
        <w:t>
      1) дала өрттерінің, сондай-ақ ұйымдар мен елді мекендердегі өрттердің алдын алу және оларды сөндіру;</w:t>
      </w:r>
    </w:p>
    <w:p>
      <w:pPr>
        <w:spacing w:after="0"/>
        <w:ind w:left="0"/>
        <w:jc w:val="both"/>
      </w:pPr>
      <w:r>
        <w:rPr>
          <w:rFonts w:ascii="Times New Roman"/>
          <w:b w:val="false"/>
          <w:i w:val="false"/>
          <w:color w:val="000000"/>
          <w:sz w:val="28"/>
        </w:rPr>
        <w:t>
      2) дала өрттерін, сондай-ақ ұйымдар мен елді мекендердегі өрттерді сөндіруге байланысты авариялық-құтқару жұмыстарын жүргізу;</w:t>
      </w:r>
    </w:p>
    <w:p>
      <w:pPr>
        <w:spacing w:after="0"/>
        <w:ind w:left="0"/>
        <w:jc w:val="both"/>
      </w:pPr>
      <w:r>
        <w:rPr>
          <w:rFonts w:ascii="Times New Roman"/>
          <w:b w:val="false"/>
          <w:i w:val="false"/>
          <w:color w:val="000000"/>
          <w:sz w:val="28"/>
        </w:rPr>
        <w:t>
      3) өрт қауіпсіздігі саласындағы жұмыстарды орындау және қызметтер көрсету;</w:t>
      </w:r>
    </w:p>
    <w:p>
      <w:pPr>
        <w:spacing w:after="0"/>
        <w:ind w:left="0"/>
        <w:jc w:val="both"/>
      </w:pPr>
      <w:r>
        <w:rPr>
          <w:rFonts w:ascii="Times New Roman"/>
          <w:b w:val="false"/>
          <w:i w:val="false"/>
          <w:color w:val="000000"/>
          <w:sz w:val="28"/>
        </w:rPr>
        <w:t>
      4) халықты өрт қауіпсіздігі шараларына және өрт шыққан кездегі іс-қимылдарға оқыту жатады.</w:t>
      </w:r>
    </w:p>
    <w:bookmarkStart w:name="z354" w:id="737"/>
    <w:p>
      <w:pPr>
        <w:spacing w:after="0"/>
        <w:ind w:left="0"/>
        <w:jc w:val="both"/>
      </w:pPr>
      <w:r>
        <w:rPr>
          <w:rFonts w:ascii="Times New Roman"/>
          <w:b w:val="false"/>
          <w:i w:val="false"/>
          <w:color w:val="000000"/>
          <w:sz w:val="28"/>
        </w:rPr>
        <w:t>
      3. Өртке қарсы ерікті құралымдар ерікті өрт сөндірушілерден жасақталады.</w:t>
      </w:r>
    </w:p>
    <w:bookmarkEnd w:id="737"/>
    <w:p>
      <w:pPr>
        <w:spacing w:after="0"/>
        <w:ind w:left="0"/>
        <w:jc w:val="both"/>
      </w:pPr>
      <w:r>
        <w:rPr>
          <w:rFonts w:ascii="Times New Roman"/>
          <w:b w:val="false"/>
          <w:i w:val="false"/>
          <w:color w:val="000000"/>
          <w:sz w:val="28"/>
        </w:rPr>
        <w:t>
      Ерікті өрт сөндірушілерге ерікті өрт сөндірушілерді бастапқы даярлаудың оқу бағдарламасына сәйкес он сегіз жасқа толған және ерікті өрт сөндірушілерді бастапқы даярлаудан өткен Қазақстан Республикасының азаматтары ерікті негізде қабылданады.</w:t>
      </w:r>
    </w:p>
    <w:p>
      <w:pPr>
        <w:spacing w:after="0"/>
        <w:ind w:left="0"/>
        <w:jc w:val="both"/>
      </w:pPr>
      <w:r>
        <w:rPr>
          <w:rFonts w:ascii="Times New Roman"/>
          <w:b w:val="false"/>
          <w:i w:val="false"/>
          <w:color w:val="000000"/>
          <w:sz w:val="28"/>
        </w:rPr>
        <w:t>
      Психикаға белсенді әсер ететін заттарды тұтынуға байланысты психикалық, мінез-құлықтық бұзылушылықтары (аурулары) бар, психикалық, мінез-құлықтық, оның ішінде психикаға белсенді әсер ететін заттарды тұтынуға байланысты бұзылушылықтарының (ауруларының) себебі бойынша психикалық денсаулық саласында медициналық көмек көрсететін ұйымдарда есепте тұрған, психикасының бұзылуы салдарынан жарамсыз деп танылған адамдар Қазақстан Республикасының заңдарында белгіленген тәртіппен ерікті өрт сөндірушілер бола алмайды.</w:t>
      </w:r>
    </w:p>
    <w:p>
      <w:pPr>
        <w:spacing w:after="0"/>
        <w:ind w:left="0"/>
        <w:jc w:val="both"/>
      </w:pPr>
      <w:r>
        <w:rPr>
          <w:rFonts w:ascii="Times New Roman"/>
          <w:b w:val="false"/>
          <w:i w:val="false"/>
          <w:color w:val="000000"/>
          <w:sz w:val="28"/>
        </w:rPr>
        <w:t>
      Ерікті өрт сөндірушілерге қабылданған азаматтар ерікті өрт сөндірушілер тізілімінде тіркеледі, оларды жүргізуді уәкілетті органның аумақтық органы жүзеге асырады.</w:t>
      </w:r>
    </w:p>
    <w:p>
      <w:pPr>
        <w:spacing w:after="0"/>
        <w:ind w:left="0"/>
        <w:jc w:val="both"/>
      </w:pPr>
      <w:r>
        <w:rPr>
          <w:rFonts w:ascii="Times New Roman"/>
          <w:b w:val="false"/>
          <w:i w:val="false"/>
          <w:color w:val="000000"/>
          <w:sz w:val="28"/>
        </w:rPr>
        <w:t>
      Ерікті өрт сөндірушілерді кейіннен даярлау өрт сөндіру пункттерінде жүзеге асырылады.</w:t>
      </w:r>
    </w:p>
    <w:p>
      <w:pPr>
        <w:spacing w:after="0"/>
        <w:ind w:left="0"/>
        <w:jc w:val="both"/>
      </w:pPr>
      <w:r>
        <w:rPr>
          <w:rFonts w:ascii="Times New Roman"/>
          <w:b w:val="false"/>
          <w:i w:val="false"/>
          <w:color w:val="000000"/>
          <w:sz w:val="28"/>
        </w:rPr>
        <w:t>
      Ерікті өрт сөндірушілердің кейінгі даярлық бағдарламасын өртке қарсы ерікті құралымның басшысы әзірлейді және оны уәкілетті органның аумақтық органының басшысы бекітеді.</w:t>
      </w:r>
    </w:p>
    <w:bookmarkStart w:name="z355" w:id="738"/>
    <w:p>
      <w:pPr>
        <w:spacing w:after="0"/>
        <w:ind w:left="0"/>
        <w:jc w:val="both"/>
      </w:pPr>
      <w:r>
        <w:rPr>
          <w:rFonts w:ascii="Times New Roman"/>
          <w:b w:val="false"/>
          <w:i w:val="false"/>
          <w:color w:val="000000"/>
          <w:sz w:val="28"/>
        </w:rPr>
        <w:t>
      4. Өртке уақтылы ден қою үшін уәкілетті органның аумақтық органымен келісу бойынша өртке қарсы ерікті құралымның басшысы ерікті өрт сөндірушілерді өрт сөндіру пункттерінде жинау тәртібі мен оларды өрт шыққан жерге жеткізу тәсілін айқындайды.</w:t>
      </w:r>
    </w:p>
    <w:bookmarkEnd w:id="738"/>
    <w:bookmarkStart w:name="z1103" w:id="739"/>
    <w:p>
      <w:pPr>
        <w:spacing w:after="0"/>
        <w:ind w:left="0"/>
        <w:jc w:val="both"/>
      </w:pPr>
      <w:r>
        <w:rPr>
          <w:rFonts w:ascii="Times New Roman"/>
          <w:b w:val="false"/>
          <w:i w:val="false"/>
          <w:color w:val="000000"/>
          <w:sz w:val="28"/>
        </w:rPr>
        <w:t>
      4-1. Ерікті өрт сөндіруші жұмыс уақытында жұмыс орнын (лауазымын) және орташа жалақысын сақтай отырып, оны дала өрттерінің, сондай-ақ ұйымдар мен елді мекендердегі өрттердің алдын алу және сөндіру жөніндегі іс-шараларға тартылған кезеңіне еңбек міндеттерін орындаудан босатылады.</w:t>
      </w:r>
    </w:p>
    <w:bookmarkEnd w:id="739"/>
    <w:bookmarkStart w:name="z356" w:id="740"/>
    <w:p>
      <w:pPr>
        <w:spacing w:after="0"/>
        <w:ind w:left="0"/>
        <w:jc w:val="both"/>
      </w:pPr>
      <w:r>
        <w:rPr>
          <w:rFonts w:ascii="Times New Roman"/>
          <w:b w:val="false"/>
          <w:i w:val="false"/>
          <w:color w:val="000000"/>
          <w:sz w:val="28"/>
        </w:rPr>
        <w:t>
      5. Ерікті өрт сөндіруші өрттердің алдын алу және сөндіру және дала өрттерін, сондай-ақ ұйымдар мен елді мекендердегі өрттерді сөндіруге байланысты авариялық-құтқару жұмыстарын жүргізу жөніндегі жұмыстарды орындау кезеңінде қаза тапқан (қайтыс болған) жағдайда, оның отбасы мүшелеріне соңғы атқарған лауазымы бойынша жалақысының он еселенген жылдық мөлшерінен кем емес мөлшерде біржолғы жәрдемақы төленеді.</w:t>
      </w:r>
    </w:p>
    <w:bookmarkEnd w:id="740"/>
    <w:bookmarkStart w:name="z357" w:id="741"/>
    <w:p>
      <w:pPr>
        <w:spacing w:after="0"/>
        <w:ind w:left="0"/>
        <w:jc w:val="both"/>
      </w:pPr>
      <w:r>
        <w:rPr>
          <w:rFonts w:ascii="Times New Roman"/>
          <w:b w:val="false"/>
          <w:i w:val="false"/>
          <w:color w:val="000000"/>
          <w:sz w:val="28"/>
        </w:rPr>
        <w:t>
      6. Ерікті өрт сөндірушіге қызметтік міндеттерін атқару кезінде мертігуі, жарақаттануы, жаралануы, контузия алуы, ауыруы салдарынан мүгедектік белгіленген кезде оған мынадай мөлшерлерде:</w:t>
      </w:r>
    </w:p>
    <w:bookmarkEnd w:id="741"/>
    <w:p>
      <w:pPr>
        <w:spacing w:after="0"/>
        <w:ind w:left="0"/>
        <w:jc w:val="both"/>
      </w:pPr>
      <w:r>
        <w:rPr>
          <w:rFonts w:ascii="Times New Roman"/>
          <w:b w:val="false"/>
          <w:i w:val="false"/>
          <w:color w:val="000000"/>
          <w:sz w:val="28"/>
        </w:rPr>
        <w:t>
      1) бірінші немесе екінші топтағы мүгедектігі бар адамға – жалақысының бес еселенген жылдық мөлшерінде;</w:t>
      </w:r>
    </w:p>
    <w:p>
      <w:pPr>
        <w:spacing w:after="0"/>
        <w:ind w:left="0"/>
        <w:jc w:val="both"/>
      </w:pPr>
      <w:r>
        <w:rPr>
          <w:rFonts w:ascii="Times New Roman"/>
          <w:b w:val="false"/>
          <w:i w:val="false"/>
          <w:color w:val="000000"/>
          <w:sz w:val="28"/>
        </w:rPr>
        <w:t>
      2) үшінші топтағы мүгедектігі бар адамға жалақысының екі еселенген жылдық мөлшерінде біржолғы жәрдемақы төленеді.</w:t>
      </w:r>
    </w:p>
    <w:bookmarkStart w:name="z358" w:id="742"/>
    <w:p>
      <w:pPr>
        <w:spacing w:after="0"/>
        <w:ind w:left="0"/>
        <w:jc w:val="both"/>
      </w:pPr>
      <w:r>
        <w:rPr>
          <w:rFonts w:ascii="Times New Roman"/>
          <w:b w:val="false"/>
          <w:i w:val="false"/>
          <w:color w:val="000000"/>
          <w:sz w:val="28"/>
        </w:rPr>
        <w:t>
      7. Ерікті өрт сөндіруші қызметтік міндеттерін атқару кезінде еңбекке қабілеттілігінен тұрақты айырылып ауыр мертіккен, жарақаттанған, жараланған, контузия алған, ауырған жағдайда, оған мүгедектік белгіленбей, жалақысының жылдық мөлшерінен кем емес мөлшерде біржолғы жәрдемақы төленеді.</w:t>
      </w:r>
    </w:p>
    <w:bookmarkEnd w:id="742"/>
    <w:bookmarkStart w:name="z1104" w:id="743"/>
    <w:p>
      <w:pPr>
        <w:spacing w:after="0"/>
        <w:ind w:left="0"/>
        <w:jc w:val="both"/>
      </w:pPr>
      <w:r>
        <w:rPr>
          <w:rFonts w:ascii="Times New Roman"/>
          <w:b w:val="false"/>
          <w:i w:val="false"/>
          <w:color w:val="000000"/>
          <w:sz w:val="28"/>
        </w:rPr>
        <w:t>
      7-1. Егер ерікті өрт сөндіруші еңбек қатынастарында болмаған жағдайда, 5, 6 және 7-тармақтарда көзделген төлемдер тиісті қаржы жылына белгіленген ең төменгі жалақы ескеріле отырып жүргізіледі.</w:t>
      </w:r>
    </w:p>
    <w:bookmarkEnd w:id="743"/>
    <w:bookmarkStart w:name="z359" w:id="744"/>
    <w:p>
      <w:pPr>
        <w:spacing w:after="0"/>
        <w:ind w:left="0"/>
        <w:jc w:val="both"/>
      </w:pPr>
      <w:r>
        <w:rPr>
          <w:rFonts w:ascii="Times New Roman"/>
          <w:b w:val="false"/>
          <w:i w:val="false"/>
          <w:color w:val="000000"/>
          <w:sz w:val="28"/>
        </w:rPr>
        <w:t xml:space="preserve">
      8. Осы баптың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7-тармақтарында</w:t>
      </w:r>
      <w:r>
        <w:rPr>
          <w:rFonts w:ascii="Times New Roman"/>
          <w:b w:val="false"/>
          <w:i w:val="false"/>
          <w:color w:val="000000"/>
          <w:sz w:val="28"/>
        </w:rPr>
        <w:t xml:space="preserve"> көзделген біржолғы жәрдемақылар бюджет қаражаты есебінен төленеді.</w:t>
      </w:r>
    </w:p>
    <w:bookmarkEnd w:id="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68-бапқа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1" w:id="745"/>
    <w:p>
      <w:pPr>
        <w:spacing w:after="0"/>
        <w:ind w:left="0"/>
        <w:jc w:val="left"/>
      </w:pPr>
      <w:r>
        <w:rPr>
          <w:rFonts w:ascii="Times New Roman"/>
          <w:b/>
          <w:i w:val="false"/>
          <w:color w:val="000000"/>
        </w:rPr>
        <w:t xml:space="preserve"> 14-тарау. ӨНЕРКӘСІПТІК ҚАУІПСІЗДІКТІ ҚАМТАМАСЫЗ ЕТУ</w:t>
      </w:r>
    </w:p>
    <w:bookmarkEnd w:id="745"/>
    <w:p>
      <w:pPr>
        <w:spacing w:after="0"/>
        <w:ind w:left="0"/>
        <w:jc w:val="both"/>
      </w:pPr>
      <w:r>
        <w:rPr>
          <w:rFonts w:ascii="Times New Roman"/>
          <w:b/>
          <w:i w:val="false"/>
          <w:color w:val="000000"/>
          <w:sz w:val="28"/>
        </w:rPr>
        <w:t>69-бап. Өнеркәсіптік қауіпсіздікті қамтамасыз ету</w:t>
      </w:r>
    </w:p>
    <w:bookmarkStart w:name="z363" w:id="746"/>
    <w:p>
      <w:pPr>
        <w:spacing w:after="0"/>
        <w:ind w:left="0"/>
        <w:jc w:val="both"/>
      </w:pPr>
      <w:r>
        <w:rPr>
          <w:rFonts w:ascii="Times New Roman"/>
          <w:b w:val="false"/>
          <w:i w:val="false"/>
          <w:color w:val="000000"/>
          <w:sz w:val="28"/>
        </w:rPr>
        <w:t>
      1. Өнеркәсіптік қауіпсіздік техникалық регламенттерде, өнеркәсіптік қауіпсіздікті қамтамасыз ету қағидаларында, нұсқаулықтарда және Қазақстан Республикасының өзге де нормативтік құқықтық актілерінде белгіленген өнеркәсіптік қауіпсіздік талаптарын сақтауға бағытталған.</w:t>
      </w:r>
    </w:p>
    <w:bookmarkEnd w:id="746"/>
    <w:bookmarkStart w:name="z364" w:id="747"/>
    <w:p>
      <w:pPr>
        <w:spacing w:after="0"/>
        <w:ind w:left="0"/>
        <w:jc w:val="both"/>
      </w:pPr>
      <w:r>
        <w:rPr>
          <w:rFonts w:ascii="Times New Roman"/>
          <w:b w:val="false"/>
          <w:i w:val="false"/>
          <w:color w:val="000000"/>
          <w:sz w:val="28"/>
        </w:rPr>
        <w:t>
      2. Өнеркәсiптiк қауiпсiздiк:</w:t>
      </w:r>
    </w:p>
    <w:bookmarkEnd w:id="747"/>
    <w:p>
      <w:pPr>
        <w:spacing w:after="0"/>
        <w:ind w:left="0"/>
        <w:jc w:val="both"/>
      </w:pPr>
      <w:r>
        <w:rPr>
          <w:rFonts w:ascii="Times New Roman"/>
          <w:b w:val="false"/>
          <w:i w:val="false"/>
          <w:color w:val="000000"/>
          <w:sz w:val="28"/>
        </w:rPr>
        <w:t>
      1) Қазақстан Республикасының заңнамасында белгіленген жағдайларды қоспағанда, міндетті болып табылатын өнеркәсiптiк қауiпсiздiк талаптарын белгiлеу және орындау;</w:t>
      </w:r>
    </w:p>
    <w:p>
      <w:pPr>
        <w:spacing w:after="0"/>
        <w:ind w:left="0"/>
        <w:jc w:val="both"/>
      </w:pPr>
      <w:r>
        <w:rPr>
          <w:rFonts w:ascii="Times New Roman"/>
          <w:b w:val="false"/>
          <w:i w:val="false"/>
          <w:color w:val="000000"/>
          <w:sz w:val="28"/>
        </w:rPr>
        <w:t>
      2) қауіпті өндірістік объектілерде өнеркәсіптік қауіпсіздік талаптарына сәйкес келетін технологияларды, жарылғыш заттар мен олардың негізінде жасалған бұйымдарды қолдануға жол беру;</w:t>
      </w:r>
    </w:p>
    <w:p>
      <w:pPr>
        <w:spacing w:after="0"/>
        <w:ind w:left="0"/>
        <w:jc w:val="both"/>
      </w:pPr>
      <w:r>
        <w:rPr>
          <w:rFonts w:ascii="Times New Roman"/>
          <w:b w:val="false"/>
          <w:i w:val="false"/>
          <w:color w:val="000000"/>
          <w:sz w:val="28"/>
        </w:rPr>
        <w:t>
      3) өнеркәсіптік қауіпсіздік талаптарына сәйкес келетін қауіпті техникалық құрылғыларды Қазақстан Республикасының аумағында қолдануға жол беру;</w:t>
      </w:r>
    </w:p>
    <w:p>
      <w:pPr>
        <w:spacing w:after="0"/>
        <w:ind w:left="0"/>
        <w:jc w:val="both"/>
      </w:pPr>
      <w:r>
        <w:rPr>
          <w:rFonts w:ascii="Times New Roman"/>
          <w:b w:val="false"/>
          <w:i w:val="false"/>
          <w:color w:val="000000"/>
          <w:sz w:val="28"/>
        </w:rPr>
        <w:t>
      4) осы Заңда айқындалған қауіпті өндiрiстiк объектiнiң өнеркәсіптік қауiпсiздiгiн декларациялау;</w:t>
      </w:r>
    </w:p>
    <w:p>
      <w:pPr>
        <w:spacing w:after="0"/>
        <w:ind w:left="0"/>
        <w:jc w:val="both"/>
      </w:pPr>
      <w:r>
        <w:rPr>
          <w:rFonts w:ascii="Times New Roman"/>
          <w:b w:val="false"/>
          <w:i w:val="false"/>
          <w:color w:val="000000"/>
          <w:sz w:val="28"/>
        </w:rPr>
        <w:t>
      5) өнеркәсiптiк қауiпсiздiк саласындағы мемлекеттік бақылау мен қадағалау, сондай-ақ өндiрiстiк бақылау;</w:t>
      </w:r>
    </w:p>
    <w:p>
      <w:pPr>
        <w:spacing w:after="0"/>
        <w:ind w:left="0"/>
        <w:jc w:val="both"/>
      </w:pPr>
      <w:r>
        <w:rPr>
          <w:rFonts w:ascii="Times New Roman"/>
          <w:b w:val="false"/>
          <w:i w:val="false"/>
          <w:color w:val="000000"/>
          <w:sz w:val="28"/>
        </w:rPr>
        <w:t>
      6) өнеркәсiптiк қауiпсiздiк сараптамасы;</w:t>
      </w:r>
    </w:p>
    <w:p>
      <w:pPr>
        <w:spacing w:after="0"/>
        <w:ind w:left="0"/>
        <w:jc w:val="both"/>
      </w:pPr>
      <w:r>
        <w:rPr>
          <w:rFonts w:ascii="Times New Roman"/>
          <w:b w:val="false"/>
          <w:i w:val="false"/>
          <w:color w:val="000000"/>
          <w:sz w:val="28"/>
        </w:rPr>
        <w:t>
      7) өнеркәсiптiк қауiпсiздiк саласындағы жұмыстарды жүргізу құқығына заңды тұлғаларды аттестаттау;</w:t>
      </w:r>
    </w:p>
    <w:p>
      <w:pPr>
        <w:spacing w:after="0"/>
        <w:ind w:left="0"/>
        <w:jc w:val="both"/>
      </w:pPr>
      <w:r>
        <w:rPr>
          <w:rFonts w:ascii="Times New Roman"/>
          <w:b w:val="false"/>
          <w:i w:val="false"/>
          <w:color w:val="000000"/>
          <w:sz w:val="28"/>
        </w:rPr>
        <w:t>
      8) өнеркәсiптiк қауiпсiздiк мониторингі;</w:t>
      </w:r>
    </w:p>
    <w:p>
      <w:pPr>
        <w:spacing w:after="0"/>
        <w:ind w:left="0"/>
        <w:jc w:val="both"/>
      </w:pPr>
      <w:r>
        <w:rPr>
          <w:rFonts w:ascii="Times New Roman"/>
          <w:b w:val="false"/>
          <w:i w:val="false"/>
          <w:color w:val="000000"/>
          <w:sz w:val="28"/>
        </w:rPr>
        <w:t>
      9) өнеркәсіптік қауіпсіздік саласындағы кәсіби авариялық-құтқару қызметтерінің қауіпті өндірістік объектілерде профилактикалық жұмыстарды тұрақты жүргізе отырып, тау-кен құтқару, газдан құтқару жұмыстарын және бұрқаққа қарсы жұмыстарды жүргізуі;</w:t>
      </w:r>
    </w:p>
    <w:p>
      <w:pPr>
        <w:spacing w:after="0"/>
        <w:ind w:left="0"/>
        <w:jc w:val="both"/>
      </w:pPr>
      <w:r>
        <w:rPr>
          <w:rFonts w:ascii="Times New Roman"/>
          <w:b w:val="false"/>
          <w:i w:val="false"/>
          <w:color w:val="000000"/>
          <w:sz w:val="28"/>
        </w:rPr>
        <w:t>
      10) ұлттық стандарттарға сәйкес лифтілерді, эскалаторларды, траволаторларды, сондай-ақ мүгедектігі бар адамдарға арналған көтергіштерді монтаждауды, техникалық қызмет көрсетуді, техникалық куәландыруды жүргізу;</w:t>
      </w:r>
    </w:p>
    <w:p>
      <w:pPr>
        <w:spacing w:after="0"/>
        <w:ind w:left="0"/>
        <w:jc w:val="both"/>
      </w:pPr>
      <w:r>
        <w:rPr>
          <w:rFonts w:ascii="Times New Roman"/>
          <w:b w:val="false"/>
          <w:i w:val="false"/>
          <w:color w:val="000000"/>
          <w:sz w:val="28"/>
        </w:rPr>
        <w:t>
      11) қауіпті өндірістік объектілерді уақтылы жаңарту және техникалық қайта жарақтандыру арқылы қамтамасыз етiледi.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өзгерістер енгізілді - ҚР 07.04.2016 </w:t>
      </w:r>
      <w:r>
        <w:rPr>
          <w:rFonts w:ascii="Times New Roman"/>
          <w:b w:val="false"/>
          <w:i w:val="false"/>
          <w:color w:val="ff0000"/>
          <w:sz w:val="28"/>
        </w:rPr>
        <w:t>№ 487-V</w:t>
      </w:r>
      <w:r>
        <w:rPr>
          <w:rFonts w:ascii="Times New Roman"/>
          <w:b w:val="false"/>
          <w:i w:val="false"/>
          <w:color w:val="ff0000"/>
          <w:sz w:val="28"/>
        </w:rPr>
        <w:t xml:space="preserve"> (қол қойылған күннен бастап қолданысқа енгізіледі); 26.12.2019 </w:t>
      </w:r>
      <w:r>
        <w:rPr>
          <w:rFonts w:ascii="Times New Roman"/>
          <w:b w:val="false"/>
          <w:i w:val="false"/>
          <w:color w:val="ff0000"/>
          <w:sz w:val="28"/>
        </w:rPr>
        <w:t>№ 284-VI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01.04.2021</w:t>
      </w:r>
      <w:r>
        <w:rPr>
          <w:rFonts w:ascii="Times New Roman"/>
          <w:b w:val="false"/>
          <w:i w:val="false"/>
          <w:color w:val="ff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70-бап. Қауіпті өндірістік объектілердің белгілері</w:t>
      </w:r>
    </w:p>
    <w:p>
      <w:pPr>
        <w:spacing w:after="0"/>
        <w:ind w:left="0"/>
        <w:jc w:val="both"/>
      </w:pPr>
      <w:r>
        <w:rPr>
          <w:rFonts w:ascii="Times New Roman"/>
          <w:b w:val="false"/>
          <w:i w:val="false"/>
          <w:color w:val="000000"/>
          <w:sz w:val="28"/>
        </w:rPr>
        <w:t>
      Қауіпті өндірістік объектілердің белгілері:</w:t>
      </w:r>
    </w:p>
    <w:p>
      <w:pPr>
        <w:spacing w:after="0"/>
        <w:ind w:left="0"/>
        <w:jc w:val="both"/>
      </w:pPr>
      <w:r>
        <w:rPr>
          <w:rFonts w:ascii="Times New Roman"/>
          <w:b w:val="false"/>
          <w:i w:val="false"/>
          <w:color w:val="000000"/>
          <w:sz w:val="28"/>
        </w:rPr>
        <w:t>
      1) мынадай қауіпті заттардың ең болмағанда біреуін:</w:t>
      </w:r>
    </w:p>
    <w:p>
      <w:pPr>
        <w:spacing w:after="0"/>
        <w:ind w:left="0"/>
        <w:jc w:val="both"/>
      </w:pPr>
      <w:r>
        <w:rPr>
          <w:rFonts w:ascii="Times New Roman"/>
          <w:b w:val="false"/>
          <w:i w:val="false"/>
          <w:color w:val="000000"/>
          <w:sz w:val="28"/>
        </w:rPr>
        <w:t>
      иондаушы сәулелену көзін;</w:t>
      </w:r>
    </w:p>
    <w:p>
      <w:pPr>
        <w:spacing w:after="0"/>
        <w:ind w:left="0"/>
        <w:jc w:val="both"/>
      </w:pPr>
      <w:r>
        <w:rPr>
          <w:rFonts w:ascii="Times New Roman"/>
          <w:b w:val="false"/>
          <w:i w:val="false"/>
          <w:color w:val="000000"/>
          <w:sz w:val="28"/>
        </w:rPr>
        <w:t>
      тұтанғыш затты – қалыпты қысымда және ауамен араласқан кезде тұтанғыш болатын және қалыпты қысым кезінде қайнау температурасы 20 немесе одан төмен Цельсий градусы болатын газды;</w:t>
      </w:r>
    </w:p>
    <w:p>
      <w:pPr>
        <w:spacing w:after="0"/>
        <w:ind w:left="0"/>
        <w:jc w:val="both"/>
      </w:pPr>
      <w:r>
        <w:rPr>
          <w:rFonts w:ascii="Times New Roman"/>
          <w:b w:val="false"/>
          <w:i w:val="false"/>
          <w:color w:val="000000"/>
          <w:sz w:val="28"/>
        </w:rPr>
        <w:t>
      жарылғыш затты – сыртқы әсердің белгілі бір түрлері кезінде жылу бөліп және газ құрап, өздігінен жылдам тарайтын химиялық өзгеріске ұшырай алатын затты;</w:t>
      </w:r>
    </w:p>
    <w:p>
      <w:pPr>
        <w:spacing w:after="0"/>
        <w:ind w:left="0"/>
        <w:jc w:val="both"/>
      </w:pPr>
      <w:r>
        <w:rPr>
          <w:rFonts w:ascii="Times New Roman"/>
          <w:b w:val="false"/>
          <w:i w:val="false"/>
          <w:color w:val="000000"/>
          <w:sz w:val="28"/>
        </w:rPr>
        <w:t>
      жанғыш затты – өздігінен тұтанып, сондай-ақ от алдыру көзінен жана алатын және оны алып тастағаннан кейін де өздігінен жанатын сұйықтықты, газды;</w:t>
      </w:r>
    </w:p>
    <w:p>
      <w:pPr>
        <w:spacing w:after="0"/>
        <w:ind w:left="0"/>
        <w:jc w:val="both"/>
      </w:pPr>
      <w:r>
        <w:rPr>
          <w:rFonts w:ascii="Times New Roman"/>
          <w:b w:val="false"/>
          <w:i w:val="false"/>
          <w:color w:val="000000"/>
          <w:sz w:val="28"/>
        </w:rPr>
        <w:t>
      тотықтандырғыш затты – жануға көмектесетін, тұтануды тудыратын және (немесе) тотықтандыру-қалпына келтірудің экзотермиялық реакциясы нәтижесінде басқа заттардың тұтануына себеп болатын затты;</w:t>
      </w:r>
    </w:p>
    <w:p>
      <w:pPr>
        <w:spacing w:after="0"/>
        <w:ind w:left="0"/>
        <w:jc w:val="both"/>
      </w:pPr>
      <w:r>
        <w:rPr>
          <w:rFonts w:ascii="Times New Roman"/>
          <w:b w:val="false"/>
          <w:i w:val="false"/>
          <w:color w:val="000000"/>
          <w:sz w:val="28"/>
        </w:rPr>
        <w:t>
      уытты затты – тірі организмдерге әсер еткен кезде олардың өліміне әкеп соқтыра алатын және мынадай сипаттамалары бар:</w:t>
      </w:r>
    </w:p>
    <w:p>
      <w:pPr>
        <w:spacing w:after="0"/>
        <w:ind w:left="0"/>
        <w:jc w:val="both"/>
      </w:pPr>
      <w:r>
        <w:rPr>
          <w:rFonts w:ascii="Times New Roman"/>
          <w:b w:val="false"/>
          <w:i w:val="false"/>
          <w:color w:val="000000"/>
          <w:sz w:val="28"/>
        </w:rPr>
        <w:t>
      асқазанға енгізген кезде өлтіретін орташа дозасы - бір килограмм салмаққа қоса алғанда 15-тен 200 миллиграмға дейінгі;</w:t>
      </w:r>
    </w:p>
    <w:p>
      <w:pPr>
        <w:spacing w:after="0"/>
        <w:ind w:left="0"/>
        <w:jc w:val="both"/>
      </w:pPr>
      <w:r>
        <w:rPr>
          <w:rFonts w:ascii="Times New Roman"/>
          <w:b w:val="false"/>
          <w:i w:val="false"/>
          <w:color w:val="000000"/>
          <w:sz w:val="28"/>
        </w:rPr>
        <w:t>
      теріге жаққан кезде өлтіретін орташа дозасы – бір килограмм салмаққа қоса алғанда 50-ден 400 миллиграмға дейінгі;</w:t>
      </w:r>
    </w:p>
    <w:p>
      <w:pPr>
        <w:spacing w:after="0"/>
        <w:ind w:left="0"/>
        <w:jc w:val="both"/>
      </w:pPr>
      <w:r>
        <w:rPr>
          <w:rFonts w:ascii="Times New Roman"/>
          <w:b w:val="false"/>
          <w:i w:val="false"/>
          <w:color w:val="000000"/>
          <w:sz w:val="28"/>
        </w:rPr>
        <w:t>
      ауадағы өлтіретін орташа концентрациясы – бір литрге қоса алғанда 0,5-тен 2 миллиграмға дейінгі затты;</w:t>
      </w:r>
    </w:p>
    <w:p>
      <w:pPr>
        <w:spacing w:after="0"/>
        <w:ind w:left="0"/>
        <w:jc w:val="both"/>
      </w:pPr>
      <w:r>
        <w:rPr>
          <w:rFonts w:ascii="Times New Roman"/>
          <w:b w:val="false"/>
          <w:i w:val="false"/>
          <w:color w:val="000000"/>
          <w:sz w:val="28"/>
        </w:rPr>
        <w:t>
      жоғары уытты затты – тірі организмдерге әсер еткен кезде олардың өліміне әкеп соқтыра алатын және мынадай сипаттамалары бар:</w:t>
      </w:r>
    </w:p>
    <w:p>
      <w:pPr>
        <w:spacing w:after="0"/>
        <w:ind w:left="0"/>
        <w:jc w:val="both"/>
      </w:pPr>
      <w:r>
        <w:rPr>
          <w:rFonts w:ascii="Times New Roman"/>
          <w:b w:val="false"/>
          <w:i w:val="false"/>
          <w:color w:val="000000"/>
          <w:sz w:val="28"/>
        </w:rPr>
        <w:t>
      асқазанға енгізген кезде өлтіретін орташа дозасы – бір килограмм салмаққа 15 миллиграмнан аспайтын;</w:t>
      </w:r>
    </w:p>
    <w:p>
      <w:pPr>
        <w:spacing w:after="0"/>
        <w:ind w:left="0"/>
        <w:jc w:val="both"/>
      </w:pPr>
      <w:r>
        <w:rPr>
          <w:rFonts w:ascii="Times New Roman"/>
          <w:b w:val="false"/>
          <w:i w:val="false"/>
          <w:color w:val="000000"/>
          <w:sz w:val="28"/>
        </w:rPr>
        <w:t>
      теріге жаққан кезде өлтіретін орташа дозасы – бір килограмм салмаққа 50 миллиграмнан аспайтын;</w:t>
      </w:r>
    </w:p>
    <w:p>
      <w:pPr>
        <w:spacing w:after="0"/>
        <w:ind w:left="0"/>
        <w:jc w:val="both"/>
      </w:pPr>
      <w:r>
        <w:rPr>
          <w:rFonts w:ascii="Times New Roman"/>
          <w:b w:val="false"/>
          <w:i w:val="false"/>
          <w:color w:val="000000"/>
          <w:sz w:val="28"/>
        </w:rPr>
        <w:t>
      ауадағы өлтіретін орташа концентрациясы – бір литрге 0,5 миллиграмнан аспайтын затты;</w:t>
      </w:r>
    </w:p>
    <w:p>
      <w:pPr>
        <w:spacing w:after="0"/>
        <w:ind w:left="0"/>
        <w:jc w:val="both"/>
      </w:pPr>
      <w:r>
        <w:rPr>
          <w:rFonts w:ascii="Times New Roman"/>
          <w:b w:val="false"/>
          <w:i w:val="false"/>
          <w:color w:val="000000"/>
          <w:sz w:val="28"/>
        </w:rPr>
        <w:t>
      қоршаған ортаға қауіп төндіретін, оның ішінде судағы ортада мынадай өте уытты көрсеткіштермен сипатталатын:</w:t>
      </w:r>
    </w:p>
    <w:p>
      <w:pPr>
        <w:spacing w:after="0"/>
        <w:ind w:left="0"/>
        <w:jc w:val="both"/>
      </w:pPr>
      <w:r>
        <w:rPr>
          <w:rFonts w:ascii="Times New Roman"/>
          <w:b w:val="false"/>
          <w:i w:val="false"/>
          <w:color w:val="000000"/>
          <w:sz w:val="28"/>
        </w:rPr>
        <w:t>
      балыққа тоқсан алты сағат бойы ингаляциялық әсер еткен кезде өлтіретін орташа дозасы – бір литрге 10 миллиграмнан аспайтын;</w:t>
      </w:r>
    </w:p>
    <w:p>
      <w:pPr>
        <w:spacing w:after="0"/>
        <w:ind w:left="0"/>
        <w:jc w:val="both"/>
      </w:pPr>
      <w:r>
        <w:rPr>
          <w:rFonts w:ascii="Times New Roman"/>
          <w:b w:val="false"/>
          <w:i w:val="false"/>
          <w:color w:val="000000"/>
          <w:sz w:val="28"/>
        </w:rPr>
        <w:t>
      дафнияға қырық сегіз сағат бойы әсер еткен кезде белгілі әсер тудыратын удың орташа концентрациясы – бір литрге 10 миллиграмнан аспайтын;</w:t>
      </w:r>
    </w:p>
    <w:p>
      <w:pPr>
        <w:spacing w:after="0"/>
        <w:ind w:left="0"/>
        <w:jc w:val="both"/>
      </w:pPr>
      <w:r>
        <w:rPr>
          <w:rFonts w:ascii="Times New Roman"/>
          <w:b w:val="false"/>
          <w:i w:val="false"/>
          <w:color w:val="000000"/>
          <w:sz w:val="28"/>
        </w:rPr>
        <w:t>
      балдырларға жетпіс екі сағат бойы әсер еткен кезде баяулататын орташа концентрациясы – бір литрге 10 миллиграмнан аспайтын затты өндіру, пайдалану, қайта өңдеу, түзу, сақтау, тасымалдау (құбыржолдық), жою;</w:t>
      </w:r>
    </w:p>
    <w:p>
      <w:pPr>
        <w:spacing w:after="0"/>
        <w:ind w:left="0"/>
        <w:jc w:val="both"/>
      </w:pPr>
      <w:r>
        <w:rPr>
          <w:rFonts w:ascii="Times New Roman"/>
          <w:b w:val="false"/>
          <w:i w:val="false"/>
          <w:color w:val="000000"/>
          <w:sz w:val="28"/>
        </w:rPr>
        <w:t>
      2) қара, түсті, бағалы металдардың балқымаларын және осы металдардың негізінде алынатын қорытпаларын өндіру;</w:t>
      </w:r>
    </w:p>
    <w:p>
      <w:pPr>
        <w:spacing w:after="0"/>
        <w:ind w:left="0"/>
        <w:jc w:val="both"/>
      </w:pPr>
      <w:r>
        <w:rPr>
          <w:rFonts w:ascii="Times New Roman"/>
          <w:b w:val="false"/>
          <w:i w:val="false"/>
          <w:color w:val="000000"/>
          <w:sz w:val="28"/>
        </w:rPr>
        <w:t>
      3) техникалық құрылғылар пайдаланылмайтын геологиялық барлау объектілерін қоспағанда, тау-кен, геологиялық барлау, бұрғылау, жарылыс жұмыстарын, пайдалы қазбаларды өндіру және қайта өңдеу жөніндегі жұмыстарды, жерасты жағдайларындағы жұмыстарды жүргізу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70-бапқа өзгеріс енгізілді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Қауіпті өндірістік объектілер</w:t>
      </w:r>
    </w:p>
    <w:bookmarkStart w:name="z367" w:id="748"/>
    <w:p>
      <w:pPr>
        <w:spacing w:after="0"/>
        <w:ind w:left="0"/>
        <w:jc w:val="both"/>
      </w:pPr>
      <w:r>
        <w:rPr>
          <w:rFonts w:ascii="Times New Roman"/>
          <w:b w:val="false"/>
          <w:i w:val="false"/>
          <w:color w:val="000000"/>
          <w:sz w:val="28"/>
        </w:rPr>
        <w:t>
      1. Қауіпті өндірістік объектілерге осы Заңның 70-бабында белгіленген белгілері бар және өнеркәсіптік қауіпсіздік саласындағы уәкілетті орган бекіткен қауіпті өндірістік объектілерді сәйкестендіру қағидаларына сәйкес солай деп сәйкестендірілетін кәсіпорындар, өндірістік бөлімшелер және осы кәсіпорындардың басқа да объектілері жатады.</w:t>
      </w:r>
    </w:p>
    <w:bookmarkEnd w:id="748"/>
    <w:bookmarkStart w:name="z368" w:id="749"/>
    <w:p>
      <w:pPr>
        <w:spacing w:after="0"/>
        <w:ind w:left="0"/>
        <w:jc w:val="both"/>
      </w:pPr>
      <w:r>
        <w:rPr>
          <w:rFonts w:ascii="Times New Roman"/>
          <w:b w:val="false"/>
          <w:i w:val="false"/>
          <w:color w:val="000000"/>
          <w:sz w:val="28"/>
        </w:rPr>
        <w:t>
      2. Қауіпті өндірістік объектілерге, жылжымалы жүк көтергіш крандарды және көтергіштерді (мұнараларды), мүгедектігі бар адамдарға арналған көтергіштерді қоспағанда, қауіпті техникалық құрылғылар да жатады.</w:t>
      </w:r>
    </w:p>
    <w:bookmarkEnd w:id="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71-бапқа өзгеріс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01.04.2021</w:t>
      </w:r>
      <w:r>
        <w:rPr>
          <w:rFonts w:ascii="Times New Roman"/>
          <w:b w:val="false"/>
          <w:i w:val="false"/>
          <w:color w:val="ff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72-бап. Өнеркәсіптік қауіпсіздік саласындағы жұмыстарды жүргізу құқығына заңды тұлғаларды аттестаттау </w:t>
      </w:r>
    </w:p>
    <w:bookmarkStart w:name="z1212" w:id="750"/>
    <w:p>
      <w:pPr>
        <w:spacing w:after="0"/>
        <w:ind w:left="0"/>
        <w:jc w:val="both"/>
      </w:pPr>
      <w:r>
        <w:rPr>
          <w:rFonts w:ascii="Times New Roman"/>
          <w:b w:val="false"/>
          <w:i w:val="false"/>
          <w:color w:val="000000"/>
          <w:sz w:val="28"/>
        </w:rPr>
        <w:t>
      1. Заңды тұлғалар:</w:t>
      </w:r>
    </w:p>
    <w:bookmarkEnd w:id="750"/>
    <w:bookmarkStart w:name="z1213" w:id="751"/>
    <w:p>
      <w:pPr>
        <w:spacing w:after="0"/>
        <w:ind w:left="0"/>
        <w:jc w:val="both"/>
      </w:pPr>
      <w:r>
        <w:rPr>
          <w:rFonts w:ascii="Times New Roman"/>
          <w:b w:val="false"/>
          <w:i w:val="false"/>
          <w:color w:val="000000"/>
          <w:sz w:val="28"/>
        </w:rPr>
        <w:t>
      1) өнеркәсiптiк қауiпсiздiк сараптамасын жүргiзу;</w:t>
      </w:r>
    </w:p>
    <w:bookmarkEnd w:id="751"/>
    <w:bookmarkStart w:name="z1214" w:id="752"/>
    <w:p>
      <w:pPr>
        <w:spacing w:after="0"/>
        <w:ind w:left="0"/>
        <w:jc w:val="both"/>
      </w:pPr>
      <w:r>
        <w:rPr>
          <w:rFonts w:ascii="Times New Roman"/>
          <w:b w:val="false"/>
          <w:i w:val="false"/>
          <w:color w:val="000000"/>
          <w:sz w:val="28"/>
        </w:rPr>
        <w:t>
      2) өнеркәсіптік қауіпсіздік саласындағы басшыларды, мамандарды және жұмыскерлерді даярлау, қайта даярлау;</w:t>
      </w:r>
    </w:p>
    <w:bookmarkEnd w:id="752"/>
    <w:bookmarkStart w:name="z1215" w:id="753"/>
    <w:p>
      <w:pPr>
        <w:spacing w:after="0"/>
        <w:ind w:left="0"/>
        <w:jc w:val="both"/>
      </w:pPr>
      <w:r>
        <w:rPr>
          <w:rFonts w:ascii="Times New Roman"/>
          <w:b w:val="false"/>
          <w:i w:val="false"/>
          <w:color w:val="000000"/>
          <w:sz w:val="28"/>
        </w:rPr>
        <w:t>
      3) жарылыс жұмыстары саласында сараптама жүргізу;</w:t>
      </w:r>
    </w:p>
    <w:bookmarkEnd w:id="753"/>
    <w:bookmarkStart w:name="z1216" w:id="754"/>
    <w:p>
      <w:pPr>
        <w:spacing w:after="0"/>
        <w:ind w:left="0"/>
        <w:jc w:val="both"/>
      </w:pPr>
      <w:r>
        <w:rPr>
          <w:rFonts w:ascii="Times New Roman"/>
          <w:b w:val="false"/>
          <w:i w:val="false"/>
          <w:color w:val="000000"/>
          <w:sz w:val="28"/>
        </w:rPr>
        <w:t>
      4) газ тұтыну жүйелеріне техникалық қызмет көрсетуді жүргізу;</w:t>
      </w:r>
    </w:p>
    <w:bookmarkEnd w:id="754"/>
    <w:bookmarkStart w:name="z1217" w:id="755"/>
    <w:p>
      <w:pPr>
        <w:spacing w:after="0"/>
        <w:ind w:left="0"/>
        <w:jc w:val="both"/>
      </w:pPr>
      <w:r>
        <w:rPr>
          <w:rFonts w:ascii="Times New Roman"/>
          <w:b w:val="false"/>
          <w:i w:val="false"/>
          <w:color w:val="000000"/>
          <w:sz w:val="28"/>
        </w:rPr>
        <w:t>
      5) газ тарату жүйелеріне техникалық қызмет көрсетуді жүргізу;</w:t>
      </w:r>
    </w:p>
    <w:bookmarkEnd w:id="755"/>
    <w:bookmarkStart w:name="z1218" w:id="756"/>
    <w:p>
      <w:pPr>
        <w:spacing w:after="0"/>
        <w:ind w:left="0"/>
        <w:jc w:val="both"/>
      </w:pPr>
      <w:r>
        <w:rPr>
          <w:rFonts w:ascii="Times New Roman"/>
          <w:b w:val="false"/>
          <w:i w:val="false"/>
          <w:color w:val="000000"/>
          <w:sz w:val="28"/>
        </w:rPr>
        <w:t>
      6) сұйытылған мұнай газымен жабдықтау жүйелерінің объектілеріне техникалық қызмет көрсетуді жүргізу;</w:t>
      </w:r>
    </w:p>
    <w:bookmarkEnd w:id="756"/>
    <w:bookmarkStart w:name="z1219" w:id="757"/>
    <w:p>
      <w:pPr>
        <w:spacing w:after="0"/>
        <w:ind w:left="0"/>
        <w:jc w:val="both"/>
      </w:pPr>
      <w:r>
        <w:rPr>
          <w:rFonts w:ascii="Times New Roman"/>
          <w:b w:val="false"/>
          <w:i w:val="false"/>
          <w:color w:val="000000"/>
          <w:sz w:val="28"/>
        </w:rPr>
        <w:t>
      7) лифтілерді, эскалаторларды, траволаторларды, сондай-ақ мүгедектігі бар адамдарға арналған көтергіштерді монтаждауды, оларға техникалық қызмет көрсетуді, техникалық диагностикалауды, техникалық куәландыруды және жөндеуді жүргізу құқығына аттестатталуға жатады.</w:t>
      </w:r>
    </w:p>
    <w:bookmarkEnd w:id="757"/>
    <w:bookmarkStart w:name="z1220" w:id="758"/>
    <w:p>
      <w:pPr>
        <w:spacing w:after="0"/>
        <w:ind w:left="0"/>
        <w:jc w:val="both"/>
      </w:pPr>
      <w:r>
        <w:rPr>
          <w:rFonts w:ascii="Times New Roman"/>
          <w:b w:val="false"/>
          <w:i w:val="false"/>
          <w:color w:val="000000"/>
          <w:sz w:val="28"/>
        </w:rPr>
        <w:t>
      2. Заңды тұлғаларды өнеркәсіптік қауіпсіздік саласындағы жұмыстарды жүргізу құқығына аттестаттау өнеркәсіптік қауіпсіздік саласындағы уәкілетті орган айқындайтын тәртіппен жүргізіледі.</w:t>
      </w:r>
    </w:p>
    <w:bookmarkEnd w:id="758"/>
    <w:p>
      <w:pPr>
        <w:spacing w:after="0"/>
        <w:ind w:left="0"/>
        <w:jc w:val="both"/>
      </w:pPr>
      <w:r>
        <w:rPr>
          <w:rFonts w:ascii="Times New Roman"/>
          <w:b w:val="false"/>
          <w:i w:val="false"/>
          <w:color w:val="000000"/>
          <w:sz w:val="28"/>
        </w:rPr>
        <w:t>
      Өнеркәсіптік қауіпсіздік саласындағы уәкілетті орган өнеркәсіптік қауіпсіздік саласындағы жұмыстарды жүргізу құқығына аттестатталған заңды тұлғаларға (бұдан әрі – аттестатталған ұйым) өнеркәсіптік қауіпсіздік саласындағы жұмыстарды жүргізу құқығына аттестат беріледі.</w:t>
      </w:r>
    </w:p>
    <w:p>
      <w:pPr>
        <w:spacing w:after="0"/>
        <w:ind w:left="0"/>
        <w:jc w:val="both"/>
      </w:pPr>
      <w:r>
        <w:rPr>
          <w:rFonts w:ascii="Times New Roman"/>
          <w:b w:val="false"/>
          <w:i w:val="false"/>
          <w:color w:val="000000"/>
          <w:sz w:val="28"/>
        </w:rPr>
        <w:t xml:space="preserve">
      Өнеркәсіптік қауіпсіздік саласындағы жұмыстарды жүргізу құқығына аттестаттың қолданылу мерзімі бес жылды құрайды. </w:t>
      </w:r>
    </w:p>
    <w:bookmarkStart w:name="z1221" w:id="759"/>
    <w:p>
      <w:pPr>
        <w:spacing w:after="0"/>
        <w:ind w:left="0"/>
        <w:jc w:val="both"/>
      </w:pPr>
      <w:r>
        <w:rPr>
          <w:rFonts w:ascii="Times New Roman"/>
          <w:b w:val="false"/>
          <w:i w:val="false"/>
          <w:color w:val="000000"/>
          <w:sz w:val="28"/>
        </w:rPr>
        <w:t xml:space="preserve">
      3. Аттестатталған ұйым өнеркәсіптік қауіпсіздік талаптарын бұза отырып қызметті жүзеге асырған, оның ішінде біліктілік немесе рұқсат беру талаптарына сәйкес келмеген жағдайда, аттестатталған ұйымдар Қазақстан Республикасының әкімшілік құқық бұзушылық туралы заңнамасында белгіленген жауаптылықта болады. </w:t>
      </w:r>
    </w:p>
    <w:bookmarkEnd w:id="759"/>
    <w:bookmarkStart w:name="z1222" w:id="760"/>
    <w:p>
      <w:pPr>
        <w:spacing w:after="0"/>
        <w:ind w:left="0"/>
        <w:jc w:val="both"/>
      </w:pPr>
      <w:r>
        <w:rPr>
          <w:rFonts w:ascii="Times New Roman"/>
          <w:b w:val="false"/>
          <w:i w:val="false"/>
          <w:color w:val="000000"/>
          <w:sz w:val="28"/>
        </w:rPr>
        <w:t>
      4. Өнеркәсіптік қауіпсіздік саласындағы жұмыстарды жүргізу құқығына аттестаттың қолданысын тоқтата тұру мынадай жағдайларда жүзеге асырылады:</w:t>
      </w:r>
    </w:p>
    <w:bookmarkEnd w:id="760"/>
    <w:bookmarkStart w:name="z1223" w:id="761"/>
    <w:p>
      <w:pPr>
        <w:spacing w:after="0"/>
        <w:ind w:left="0"/>
        <w:jc w:val="both"/>
      </w:pPr>
      <w:r>
        <w:rPr>
          <w:rFonts w:ascii="Times New Roman"/>
          <w:b w:val="false"/>
          <w:i w:val="false"/>
          <w:color w:val="000000"/>
          <w:sz w:val="28"/>
        </w:rPr>
        <w:t>
      1) өнеркәсіптік қауіпсіздік талаптарының сақталмауы;</w:t>
      </w:r>
    </w:p>
    <w:bookmarkEnd w:id="761"/>
    <w:bookmarkStart w:name="z1224" w:id="762"/>
    <w:p>
      <w:pPr>
        <w:spacing w:after="0"/>
        <w:ind w:left="0"/>
        <w:jc w:val="both"/>
      </w:pPr>
      <w:r>
        <w:rPr>
          <w:rFonts w:ascii="Times New Roman"/>
          <w:b w:val="false"/>
          <w:i w:val="false"/>
          <w:color w:val="000000"/>
          <w:sz w:val="28"/>
        </w:rPr>
        <w:t>
      2) өнеркәсіптік қауіпсіздік саласындағы уәкілетті органға ерікті түрде жүгіну;</w:t>
      </w:r>
    </w:p>
    <w:bookmarkEnd w:id="762"/>
    <w:bookmarkStart w:name="z1225" w:id="763"/>
    <w:p>
      <w:pPr>
        <w:spacing w:after="0"/>
        <w:ind w:left="0"/>
        <w:jc w:val="both"/>
      </w:pPr>
      <w:r>
        <w:rPr>
          <w:rFonts w:ascii="Times New Roman"/>
          <w:b w:val="false"/>
          <w:i w:val="false"/>
          <w:color w:val="000000"/>
          <w:sz w:val="28"/>
        </w:rPr>
        <w:t>
      3) Қазақстан Республикасының заңдарында көзделген өзге де жағдайлар.</w:t>
      </w:r>
    </w:p>
    <w:bookmarkEnd w:id="763"/>
    <w:bookmarkStart w:name="z1226" w:id="764"/>
    <w:p>
      <w:pPr>
        <w:spacing w:after="0"/>
        <w:ind w:left="0"/>
        <w:jc w:val="both"/>
      </w:pPr>
      <w:r>
        <w:rPr>
          <w:rFonts w:ascii="Times New Roman"/>
          <w:b w:val="false"/>
          <w:i w:val="false"/>
          <w:color w:val="000000"/>
          <w:sz w:val="28"/>
        </w:rPr>
        <w:t>
      5. Өнеркәсіптік қауіпсіздік саласындағы жұмыстарды жүргізу құқығына аттестаттың қолданысын тоқтата тұру өнеркәсіптік қауіпсіздік саласындағы жұмыстарды жүргізуге тоқтата тұру кезеңіне тыйым салуға алып келеді.</w:t>
      </w:r>
    </w:p>
    <w:bookmarkEnd w:id="764"/>
    <w:bookmarkStart w:name="z1227" w:id="765"/>
    <w:p>
      <w:pPr>
        <w:spacing w:after="0"/>
        <w:ind w:left="0"/>
        <w:jc w:val="both"/>
      </w:pPr>
      <w:r>
        <w:rPr>
          <w:rFonts w:ascii="Times New Roman"/>
          <w:b w:val="false"/>
          <w:i w:val="false"/>
          <w:color w:val="000000"/>
          <w:sz w:val="28"/>
        </w:rPr>
        <w:t xml:space="preserve">
      6. Өнеркәсіптік қауіпсіздік саласындағы жұмыстарды жүргізу құқығына аттестаттың қолданысын қайта бастау "Рұқсаттар және хабарламалар туралы" Қазақстан Республикасының Заңында белгіленген тәртіппен аттестатталған ұйымның жолданымы бойынша жүзеге асырылады. </w:t>
      </w:r>
    </w:p>
    <w:bookmarkEnd w:id="765"/>
    <w:bookmarkStart w:name="z1228" w:id="766"/>
    <w:p>
      <w:pPr>
        <w:spacing w:after="0"/>
        <w:ind w:left="0"/>
        <w:jc w:val="both"/>
      </w:pPr>
      <w:r>
        <w:rPr>
          <w:rFonts w:ascii="Times New Roman"/>
          <w:b w:val="false"/>
          <w:i w:val="false"/>
          <w:color w:val="000000"/>
          <w:sz w:val="28"/>
        </w:rPr>
        <w:t xml:space="preserve">
      7. Өнеркәсіптік қауіпсіздік саласында аттестатталатын жұмыс түрлерін жүргізу құқығына аттестаттан айыру Қазақстан Республикасының әкімшілік құқық бұзушылық туралы заңнамасына сәйкес жүргізіледі. </w:t>
      </w:r>
    </w:p>
    <w:bookmarkEnd w:id="766"/>
    <w:bookmarkStart w:name="z1229" w:id="767"/>
    <w:p>
      <w:pPr>
        <w:spacing w:after="0"/>
        <w:ind w:left="0"/>
        <w:jc w:val="both"/>
      </w:pPr>
      <w:r>
        <w:rPr>
          <w:rFonts w:ascii="Times New Roman"/>
          <w:b w:val="false"/>
          <w:i w:val="false"/>
          <w:color w:val="000000"/>
          <w:sz w:val="28"/>
        </w:rPr>
        <w:t>
      8. Өнеркәсіптік қауіпсіздік саласындағы жұмыстарды жүргізу құқығына аттестат мынадай жағдайларда қолданысын тоқтатады:</w:t>
      </w:r>
    </w:p>
    <w:bookmarkEnd w:id="767"/>
    <w:bookmarkStart w:name="z1230" w:id="768"/>
    <w:p>
      <w:pPr>
        <w:spacing w:after="0"/>
        <w:ind w:left="0"/>
        <w:jc w:val="both"/>
      </w:pPr>
      <w:r>
        <w:rPr>
          <w:rFonts w:ascii="Times New Roman"/>
          <w:b w:val="false"/>
          <w:i w:val="false"/>
          <w:color w:val="000000"/>
          <w:sz w:val="28"/>
        </w:rPr>
        <w:t>
      1) өнеркәсіптік қауіпсіздік саласындағы уәкілетті органға аттестаттың қолданысын тоқтату туралы ерікті түрде жүгіну;</w:t>
      </w:r>
    </w:p>
    <w:bookmarkEnd w:id="768"/>
    <w:bookmarkStart w:name="z1231" w:id="769"/>
    <w:p>
      <w:pPr>
        <w:spacing w:after="0"/>
        <w:ind w:left="0"/>
        <w:jc w:val="both"/>
      </w:pPr>
      <w:r>
        <w:rPr>
          <w:rFonts w:ascii="Times New Roman"/>
          <w:b w:val="false"/>
          <w:i w:val="false"/>
          <w:color w:val="000000"/>
          <w:sz w:val="28"/>
        </w:rPr>
        <w:t>
      2) аттестаттың қолданылу мерзімінің аяқталуы;</w:t>
      </w:r>
    </w:p>
    <w:bookmarkEnd w:id="769"/>
    <w:bookmarkStart w:name="z1232" w:id="770"/>
    <w:p>
      <w:pPr>
        <w:spacing w:after="0"/>
        <w:ind w:left="0"/>
        <w:jc w:val="both"/>
      </w:pPr>
      <w:r>
        <w:rPr>
          <w:rFonts w:ascii="Times New Roman"/>
          <w:b w:val="false"/>
          <w:i w:val="false"/>
          <w:color w:val="000000"/>
          <w:sz w:val="28"/>
        </w:rPr>
        <w:t>
      3) заңды тұлғаның таратылуы;</w:t>
      </w:r>
    </w:p>
    <w:bookmarkEnd w:id="770"/>
    <w:bookmarkStart w:name="z1233" w:id="771"/>
    <w:p>
      <w:pPr>
        <w:spacing w:after="0"/>
        <w:ind w:left="0"/>
        <w:jc w:val="both"/>
      </w:pPr>
      <w:r>
        <w:rPr>
          <w:rFonts w:ascii="Times New Roman"/>
          <w:b w:val="false"/>
          <w:i w:val="false"/>
          <w:color w:val="000000"/>
          <w:sz w:val="28"/>
        </w:rPr>
        <w:t>
      4) аттестаттан айыру.</w:t>
      </w:r>
    </w:p>
    <w:bookmarkEnd w:id="771"/>
    <w:bookmarkStart w:name="z1234" w:id="772"/>
    <w:p>
      <w:pPr>
        <w:spacing w:after="0"/>
        <w:ind w:left="0"/>
        <w:jc w:val="both"/>
      </w:pPr>
      <w:r>
        <w:rPr>
          <w:rFonts w:ascii="Times New Roman"/>
          <w:b w:val="false"/>
          <w:i w:val="false"/>
          <w:color w:val="000000"/>
          <w:sz w:val="28"/>
        </w:rPr>
        <w:t>
      9. Өнеркәсіптік қауіпсіздік саласындағы уәкілетті орган аттестатталған ұйымдар мен аттестаттарының қолданысы тоқтатылған ұйымдар туралы ақпаратты өзінің интернет-ресурсында орналастырады.</w:t>
      </w:r>
    </w:p>
    <w:bookmarkEnd w:id="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 жаңа редакцияда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73-бап. Өнеркәсiптiк қауiпсiздiк сараптамасы</w:t>
      </w:r>
    </w:p>
    <w:bookmarkStart w:name="z379" w:id="773"/>
    <w:p>
      <w:pPr>
        <w:spacing w:after="0"/>
        <w:ind w:left="0"/>
        <w:jc w:val="both"/>
      </w:pPr>
      <w:r>
        <w:rPr>
          <w:rFonts w:ascii="Times New Roman"/>
          <w:b w:val="false"/>
          <w:i w:val="false"/>
          <w:color w:val="000000"/>
          <w:sz w:val="28"/>
        </w:rPr>
        <w:t>
      1. Өнеркәсіптік қауіпсіздік сараптамасына:</w:t>
      </w:r>
    </w:p>
    <w:bookmarkEnd w:id="773"/>
    <w:p>
      <w:pPr>
        <w:spacing w:after="0"/>
        <w:ind w:left="0"/>
        <w:jc w:val="both"/>
      </w:pPr>
      <w:r>
        <w:rPr>
          <w:rFonts w:ascii="Times New Roman"/>
          <w:b w:val="false"/>
          <w:i w:val="false"/>
          <w:color w:val="000000"/>
          <w:sz w:val="28"/>
        </w:rPr>
        <w:t>
      1) қауіпті техникалық құрылғылар;</w:t>
      </w:r>
    </w:p>
    <w:p>
      <w:pPr>
        <w:spacing w:after="0"/>
        <w:ind w:left="0"/>
        <w:jc w:val="both"/>
      </w:pPr>
      <w:r>
        <w:rPr>
          <w:rFonts w:ascii="Times New Roman"/>
          <w:b w:val="false"/>
          <w:i w:val="false"/>
          <w:color w:val="000000"/>
          <w:sz w:val="28"/>
        </w:rPr>
        <w:t>
      2) қауіпті өндірістік объектілерде қолданылатын құрылыс материалдарын қоспағанда, қауіпті өндірістік объектілерде қолданылатын технологиялар, техникалық құрылғылар, материалдар;</w:t>
      </w:r>
    </w:p>
    <w:p>
      <w:pPr>
        <w:spacing w:after="0"/>
        <w:ind w:left="0"/>
        <w:jc w:val="left"/>
      </w:pPr>
      <w:r>
        <w:rPr>
          <w:rFonts w:ascii="Times New Roman"/>
          <w:b w:val="false"/>
          <w:i w:val="false"/>
          <w:color w:val="000000"/>
          <w:sz w:val="28"/>
        </w:rPr>
        <w:t>
</w:t>
      </w:r>
      <w:r>
        <w:rPr>
          <w:rFonts w:ascii="Times New Roman"/>
          <w:b w:val="false"/>
          <w:i w:val="false"/>
          <w:color w:val="ff0000"/>
          <w:sz w:val="28"/>
        </w:rPr>
        <w:t>      3) алып тасталды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4) алып тасталды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6) алып тасталды - ҚР 28.10.2015 </w:t>
      </w:r>
      <w:r>
        <w:rPr>
          <w:rFonts w:ascii="Times New Roman"/>
          <w:b w:val="false"/>
          <w:i w:val="false"/>
          <w:color w:val="ff0000"/>
          <w:sz w:val="28"/>
        </w:rPr>
        <w:t>№ 366-V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"Жер қойнауы және жер қойнауын пайдалану туралы" Қазақстан Республикасының Кодексіне сәйкес өнеркәсіптік қауіпсіздік саласындағы сараптамаға жататын жобалау құжаттары жатады.</w:t>
      </w:r>
    </w:p>
    <w:bookmarkStart w:name="z380" w:id="774"/>
    <w:p>
      <w:pPr>
        <w:spacing w:after="0"/>
        <w:ind w:left="0"/>
        <w:jc w:val="both"/>
      </w:pPr>
      <w:r>
        <w:rPr>
          <w:rFonts w:ascii="Times New Roman"/>
          <w:b w:val="false"/>
          <w:i w:val="false"/>
          <w:color w:val="000000"/>
          <w:sz w:val="28"/>
        </w:rPr>
        <w:t>
      2. Өнеркәсiптiк қауiпсiздiк сараптамасын өтініш беруші ұйымға тәуелді емес аттестатталған ұйымдар өтініш беруші ұйымның қаражаты есебiнен жүргiзедi.</w:t>
      </w:r>
    </w:p>
    <w:bookmarkEnd w:id="774"/>
    <w:bookmarkStart w:name="z381" w:id="775"/>
    <w:p>
      <w:pPr>
        <w:spacing w:after="0"/>
        <w:ind w:left="0"/>
        <w:jc w:val="both"/>
      </w:pPr>
      <w:r>
        <w:rPr>
          <w:rFonts w:ascii="Times New Roman"/>
          <w:b w:val="false"/>
          <w:i w:val="false"/>
          <w:color w:val="000000"/>
          <w:sz w:val="28"/>
        </w:rPr>
        <w:t>
      3. Өнеркәсіптік қауіпсіздік сараптамасын жүргізудің нәтижесі сараптама қорытындысы болып табылады.</w:t>
      </w:r>
    </w:p>
    <w:bookmarkEnd w:id="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28.10.2015 </w:t>
      </w:r>
      <w:r>
        <w:rPr>
          <w:rFonts w:ascii="Times New Roman"/>
          <w:b w:val="false"/>
          <w:i w:val="false"/>
          <w:color w:val="ff0000"/>
          <w:sz w:val="28"/>
        </w:rPr>
        <w:t>№ 366-V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27.12.2017 </w:t>
      </w:r>
      <w:r>
        <w:rPr>
          <w:rFonts w:ascii="Times New Roman"/>
          <w:b w:val="false"/>
          <w:i w:val="false"/>
          <w:color w:val="ff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01.04.2021</w:t>
      </w:r>
      <w:r>
        <w:rPr>
          <w:rFonts w:ascii="Times New Roman"/>
          <w:b w:val="false"/>
          <w:i w:val="false"/>
          <w:color w:val="ff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74-бап. Қауіпті өндірістік объектілерде қолданылатын технологияларды, қауіпті техникалық құрылғыларды қолдануға рұқсаттар беру</w:t>
      </w:r>
    </w:p>
    <w:bookmarkStart w:name="z383" w:id="776"/>
    <w:p>
      <w:pPr>
        <w:spacing w:after="0"/>
        <w:ind w:left="0"/>
        <w:jc w:val="both"/>
      </w:pPr>
      <w:r>
        <w:rPr>
          <w:rFonts w:ascii="Times New Roman"/>
          <w:b w:val="false"/>
          <w:i w:val="false"/>
          <w:color w:val="000000"/>
          <w:sz w:val="28"/>
        </w:rPr>
        <w:t>
      1. Қауіпті өндірістік объектілерде қолданылатын технологияларды, қауіпті техникалық құрылғыларды қолдануға рұқсат алуға арналған құжаттарды қарауды өнеркәсіптік қауіпсіздік саласындағы уәкілетті орган жүзеге асырады.</w:t>
      </w:r>
    </w:p>
    <w:bookmarkEnd w:id="776"/>
    <w:bookmarkStart w:name="z384" w:id="777"/>
    <w:p>
      <w:pPr>
        <w:spacing w:after="0"/>
        <w:ind w:left="0"/>
        <w:jc w:val="both"/>
      </w:pPr>
      <w:r>
        <w:rPr>
          <w:rFonts w:ascii="Times New Roman"/>
          <w:b w:val="false"/>
          <w:i w:val="false"/>
          <w:color w:val="000000"/>
          <w:sz w:val="28"/>
        </w:rPr>
        <w:t>
      2. Өнеркәсіптік қауіпсіздік саласындағы уәкілетті орган ұсынылған құжаттарды қарап шығып, кауіпті өндірістік объектілерде қолданылатын технологияларды, қауіпті техникалық құрылғыларды қолдануға рұқсатты беру туралы шешім қабылдайды не уәжді бас тартуды ұсынады.</w:t>
      </w:r>
    </w:p>
    <w:bookmarkEnd w:id="777"/>
    <w:bookmarkStart w:name="z385" w:id="778"/>
    <w:p>
      <w:pPr>
        <w:spacing w:after="0"/>
        <w:ind w:left="0"/>
        <w:jc w:val="both"/>
      </w:pPr>
      <w:r>
        <w:rPr>
          <w:rFonts w:ascii="Times New Roman"/>
          <w:b w:val="false"/>
          <w:i w:val="false"/>
          <w:color w:val="000000"/>
          <w:sz w:val="28"/>
        </w:rPr>
        <w:t>
      3. Пайдалану процесінде қауіпті өндірістік объектілерде қолданылатын технологиялардың, қауіпті техникалық құрылғылардың өнеркәсіптік қауіпсіздік талаптарына сәйкес келмейтіндігі анықталған кезде өнеркәсіптік қауіпсіздік саласындағы уәкілетті орган оларды қолдануға арналған рұқсатты кері қайтарып алады.</w:t>
      </w:r>
    </w:p>
    <w:bookmarkEnd w:id="778"/>
    <w:bookmarkStart w:name="z386" w:id="779"/>
    <w:p>
      <w:pPr>
        <w:spacing w:after="0"/>
        <w:ind w:left="0"/>
        <w:jc w:val="both"/>
      </w:pPr>
      <w:r>
        <w:rPr>
          <w:rFonts w:ascii="Times New Roman"/>
          <w:b w:val="false"/>
          <w:i w:val="false"/>
          <w:color w:val="000000"/>
          <w:sz w:val="28"/>
        </w:rPr>
        <w:t>
      4. Қауіпті өндірістік объектілерде қолданылатын технологияларды, қауіпті техникалық құрылғыларды қолдануға берілген, кері қайтарып алынған рұқсаттарды есепке алуды өнеркәсіптік қауіпсіздік саласындағы уәкілетті орган жүзеге асырады.</w:t>
      </w:r>
    </w:p>
    <w:bookmarkEnd w:id="779"/>
    <w:bookmarkStart w:name="z387" w:id="780"/>
    <w:p>
      <w:pPr>
        <w:spacing w:after="0"/>
        <w:ind w:left="0"/>
        <w:jc w:val="both"/>
      </w:pPr>
      <w:r>
        <w:rPr>
          <w:rFonts w:ascii="Times New Roman"/>
          <w:b w:val="false"/>
          <w:i w:val="false"/>
          <w:color w:val="000000"/>
          <w:sz w:val="28"/>
        </w:rPr>
        <w:t>
      5. Қазақстан Республикасының аумағында қолдануға жол берілген, қауіпті өндірістік объектілерде қолданылатын технологиялар, қауіпті техникалық құрылғылар туралы ақпарат өнеркәсіптік қауіпсіздік саласындағы уәкілетті органның интернет-ресурсында орналастырылады.</w:t>
      </w:r>
    </w:p>
    <w:bookmarkEnd w:id="780"/>
    <w:bookmarkStart w:name="z388" w:id="781"/>
    <w:p>
      <w:pPr>
        <w:spacing w:after="0"/>
        <w:ind w:left="0"/>
        <w:jc w:val="both"/>
      </w:pPr>
      <w:r>
        <w:rPr>
          <w:rFonts w:ascii="Times New Roman"/>
          <w:b w:val="false"/>
          <w:i w:val="false"/>
          <w:color w:val="000000"/>
          <w:sz w:val="28"/>
        </w:rPr>
        <w:t xml:space="preserve">
      6. Қауіпті өндірістік объектілерде қолданылатын технологияларды, қауіпті техникалық құрылғыларды қолдануға арналған рұқсаттар Қазақстан Республикасының аумағында барлық нарық субъектiлерi үшiн қолданылады және оларды қайта алу талап етілмейді. </w:t>
      </w:r>
    </w:p>
    <w:bookmarkEnd w:id="781"/>
    <w:p>
      <w:pPr>
        <w:spacing w:after="0"/>
        <w:ind w:left="0"/>
        <w:jc w:val="both"/>
      </w:pPr>
      <w:r>
        <w:rPr>
          <w:rFonts w:ascii="Times New Roman"/>
          <w:b w:val="false"/>
          <w:i w:val="false"/>
          <w:color w:val="000000"/>
          <w:sz w:val="28"/>
        </w:rPr>
        <w:t>
      Қауіпті техникалық құрылғылардың құрамына кіретін тораптарды, детальдарды, аспаптарды, жинақтаушы бұйымдарды, қосалқы бөлшектерді қолдануға, сондай-ақ сәйкестікті растау рәсімінен (сертификаттаудан) өткен қауіпті техникалық құрылғыларға рұқсаттар беру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74-бап жаңа редакцияда-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75-бап. Жарылғыш заттар мен олардың негiзiнде жасалған бұйымдарды ұдайы қолдануға, жарылыс жұмыстарын жүргiзуге рұқсат беру</w:t>
      </w:r>
    </w:p>
    <w:bookmarkStart w:name="z651" w:id="782"/>
    <w:p>
      <w:pPr>
        <w:spacing w:after="0"/>
        <w:ind w:left="0"/>
        <w:jc w:val="both"/>
      </w:pPr>
      <w:r>
        <w:rPr>
          <w:rFonts w:ascii="Times New Roman"/>
          <w:b w:val="false"/>
          <w:i w:val="false"/>
          <w:color w:val="000000"/>
          <w:sz w:val="28"/>
        </w:rPr>
        <w:t>
      1. Жарылғыш заттар мен олардың негізінде жасалған бұйымдарды, оның ішінде шетелде шығарылғандарын ұдайы қолдануға рұқсат алуға арналған құжаттарды қарауды өнеркәсіптік қауіпсіздік саласындағы уәкілетті орган жүзеге асырады.</w:t>
      </w:r>
    </w:p>
    <w:bookmarkEnd w:id="782"/>
    <w:bookmarkStart w:name="z652" w:id="783"/>
    <w:p>
      <w:pPr>
        <w:spacing w:after="0"/>
        <w:ind w:left="0"/>
        <w:jc w:val="both"/>
      </w:pPr>
      <w:r>
        <w:rPr>
          <w:rFonts w:ascii="Times New Roman"/>
          <w:b w:val="false"/>
          <w:i w:val="false"/>
          <w:color w:val="000000"/>
          <w:sz w:val="28"/>
        </w:rPr>
        <w:t>
      2. Сынақтар жүргiзу жөнiндегi комиссияның құрамына өтініш берушінің, аттестатталған ұйымның және өнеркәсіптік қауіпсіздік саласындағы уәкiлеттi органның өкiлдерi енгізілуге тиiс.</w:t>
      </w:r>
    </w:p>
    <w:bookmarkEnd w:id="783"/>
    <w:bookmarkStart w:name="z653" w:id="784"/>
    <w:p>
      <w:pPr>
        <w:spacing w:after="0"/>
        <w:ind w:left="0"/>
        <w:jc w:val="both"/>
      </w:pPr>
      <w:r>
        <w:rPr>
          <w:rFonts w:ascii="Times New Roman"/>
          <w:b w:val="false"/>
          <w:i w:val="false"/>
          <w:color w:val="000000"/>
          <w:sz w:val="28"/>
        </w:rPr>
        <w:t>
      3. Жарылғыш заттар мен олардың негiзiнде жасалған бұйымдарды ұдайы қолдануға рұқсатты өнеркәсіптік қауіпсіздік саласындағы уәкiлеттi орган мыналарды:</w:t>
      </w:r>
    </w:p>
    <w:bookmarkEnd w:id="784"/>
    <w:bookmarkStart w:name="z654" w:id="785"/>
    <w:p>
      <w:pPr>
        <w:spacing w:after="0"/>
        <w:ind w:left="0"/>
        <w:jc w:val="both"/>
      </w:pPr>
      <w:r>
        <w:rPr>
          <w:rFonts w:ascii="Times New Roman"/>
          <w:b w:val="false"/>
          <w:i w:val="false"/>
          <w:color w:val="000000"/>
          <w:sz w:val="28"/>
        </w:rPr>
        <w:t>
      1) жарылғыш заттар мен олардың негiзiнде жасалған бұйымдардың оларды дайындауға және қолдануға арналған техникалық құжаттамада белгiленген талаптарға, оның iшiнде өнеркәсiптiк қауiпсiздiк талаптарына сәйкестiгiне бақылау сынақтарын;</w:t>
      </w:r>
    </w:p>
    <w:bookmarkEnd w:id="785"/>
    <w:bookmarkStart w:name="z655" w:id="786"/>
    <w:p>
      <w:pPr>
        <w:spacing w:after="0"/>
        <w:ind w:left="0"/>
        <w:jc w:val="both"/>
      </w:pPr>
      <w:r>
        <w:rPr>
          <w:rFonts w:ascii="Times New Roman"/>
          <w:b w:val="false"/>
          <w:i w:val="false"/>
          <w:color w:val="000000"/>
          <w:sz w:val="28"/>
        </w:rPr>
        <w:t>
      2) өндiрiстiк жағдайларда қабылдау сынақтарын қамтитын сынақтар кешенiн жүргiзгеннен кейiн бередi.</w:t>
      </w:r>
    </w:p>
    <w:bookmarkEnd w:id="786"/>
    <w:bookmarkStart w:name="z656" w:id="787"/>
    <w:p>
      <w:pPr>
        <w:spacing w:after="0"/>
        <w:ind w:left="0"/>
        <w:jc w:val="both"/>
      </w:pPr>
      <w:r>
        <w:rPr>
          <w:rFonts w:ascii="Times New Roman"/>
          <w:b w:val="false"/>
          <w:i w:val="false"/>
          <w:color w:val="000000"/>
          <w:sz w:val="28"/>
        </w:rPr>
        <w:t>
      4. Жарылыс жұмыстарын жүргізуге рұқсатты өнеркәсіптік қауіпсіздік саласындағы уәкілетті орган ведомствосының аумақтық бөлімшесі береді. Жарылыс жұмыстарын жүргізуге рұқсат беру тәртібін өнеркәсіптік қауіпсіздік саласындағы уәкілетті орган айқындайды.</w:t>
      </w:r>
    </w:p>
    <w:bookmarkEnd w:id="7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 жаңа редакцияда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76-бап. Қауіпті өндірістік объектінің өнеркәсіптік қауіпсіздігін міндетті декларациялау</w:t>
      </w:r>
    </w:p>
    <w:bookmarkStart w:name="z395" w:id="788"/>
    <w:p>
      <w:pPr>
        <w:spacing w:after="0"/>
        <w:ind w:left="0"/>
        <w:jc w:val="both"/>
      </w:pPr>
      <w:r>
        <w:rPr>
          <w:rFonts w:ascii="Times New Roman"/>
          <w:b w:val="false"/>
          <w:i w:val="false"/>
          <w:color w:val="000000"/>
          <w:sz w:val="28"/>
        </w:rPr>
        <w:t>
      1. Өнеркәсіптік қауіпсіздікті міндетті декларациялауға қауіпті өндірістік объектілерді өнеркәсіптік қауіпсіздік саласындағы уәкілетті орган бекіткен декларацияланатын объектілерге жатқызу критерийлеріне сәйкес келетін қауіпті өндірістік объектілер жатады.</w:t>
      </w:r>
    </w:p>
    <w:bookmarkEnd w:id="788"/>
    <w:bookmarkStart w:name="z396" w:id="789"/>
    <w:p>
      <w:pPr>
        <w:spacing w:after="0"/>
        <w:ind w:left="0"/>
        <w:jc w:val="both"/>
      </w:pPr>
      <w:r>
        <w:rPr>
          <w:rFonts w:ascii="Times New Roman"/>
          <w:b w:val="false"/>
          <w:i w:val="false"/>
          <w:color w:val="000000"/>
          <w:sz w:val="28"/>
        </w:rPr>
        <w:t>
      2. Қауіпті өндірістік объектінің өнеркәсiптiк қауiпсiздiк декларациясы (бұдан әрi – декларация) жобаланатын және жұмыс істеп тұрған қауіпті өндірістік объектілер үшін әзірленеді.</w:t>
      </w:r>
    </w:p>
    <w:bookmarkEnd w:id="789"/>
    <w:bookmarkStart w:name="z397" w:id="790"/>
    <w:p>
      <w:pPr>
        <w:spacing w:after="0"/>
        <w:ind w:left="0"/>
        <w:jc w:val="both"/>
      </w:pPr>
      <w:r>
        <w:rPr>
          <w:rFonts w:ascii="Times New Roman"/>
          <w:b w:val="false"/>
          <w:i w:val="false"/>
          <w:color w:val="000000"/>
          <w:sz w:val="28"/>
        </w:rPr>
        <w:t>
      3. Декларация әзiрлеудi қауiптi өндiрiстiк объектiнi пайдаланатын ұйым дербес жүзеге асырады.</w:t>
      </w:r>
    </w:p>
    <w:bookmarkEnd w:id="790"/>
    <w:bookmarkStart w:name="z398" w:id="791"/>
    <w:p>
      <w:pPr>
        <w:spacing w:after="0"/>
        <w:ind w:left="0"/>
        <w:jc w:val="both"/>
      </w:pPr>
      <w:r>
        <w:rPr>
          <w:rFonts w:ascii="Times New Roman"/>
          <w:b w:val="false"/>
          <w:i w:val="false"/>
          <w:color w:val="000000"/>
          <w:sz w:val="28"/>
        </w:rPr>
        <w:t>
      4. Декларацияны қауiптi өндiрiстiк объектiнi пайдаланатын ұйымның басшысы бекiтедi.</w:t>
      </w:r>
    </w:p>
    <w:bookmarkEnd w:id="791"/>
    <w:p>
      <w:pPr>
        <w:spacing w:after="0"/>
        <w:ind w:left="0"/>
        <w:jc w:val="both"/>
      </w:pPr>
      <w:r>
        <w:rPr>
          <w:rFonts w:ascii="Times New Roman"/>
          <w:b w:val="false"/>
          <w:i w:val="false"/>
          <w:color w:val="000000"/>
          <w:sz w:val="28"/>
        </w:rPr>
        <w:t>
      Қауiптi өндiрiстiк объектiнi пайдаланатын ұйымның басшысы декларацияның уақтылы ұсынылуына, онда қамтылған мәлiметтердiң толықтығына және анықтығына Қазақстан Республикасының заңдарында белгіленген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Алып тасталды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00" w:id="792"/>
    <w:p>
      <w:pPr>
        <w:spacing w:after="0"/>
        <w:ind w:left="0"/>
        <w:jc w:val="both"/>
      </w:pPr>
      <w:r>
        <w:rPr>
          <w:rFonts w:ascii="Times New Roman"/>
          <w:b w:val="false"/>
          <w:i w:val="false"/>
          <w:color w:val="000000"/>
          <w:sz w:val="28"/>
        </w:rPr>
        <w:t>
      6. Декларацияға тіркеу шифрын беруге арналған құжаттарды қарауды өнеркәсіптік қауіпсіздік саласындағы уәкілетті орган жүзеге асырады.</w:t>
      </w:r>
    </w:p>
    <w:bookmarkEnd w:id="792"/>
    <w:bookmarkStart w:name="z390" w:id="793"/>
    <w:p>
      <w:pPr>
        <w:spacing w:after="0"/>
        <w:ind w:left="0"/>
        <w:jc w:val="both"/>
      </w:pPr>
      <w:r>
        <w:rPr>
          <w:rFonts w:ascii="Times New Roman"/>
          <w:b w:val="false"/>
          <w:i w:val="false"/>
          <w:color w:val="000000"/>
          <w:sz w:val="28"/>
        </w:rPr>
        <w:t>
      Өнеркәсіптік қауіпсіздік саласындағы уәкілетті орган ұсынылған құжаттарды қарап шығып, декларацияны тіркеу туралы шешім қабылдайды не уәжді бас тартуды ұсынады.</w:t>
      </w:r>
    </w:p>
    <w:bookmarkEnd w:id="793"/>
    <w:bookmarkStart w:name="z391" w:id="794"/>
    <w:p>
      <w:pPr>
        <w:spacing w:after="0"/>
        <w:ind w:left="0"/>
        <w:jc w:val="both"/>
      </w:pPr>
      <w:r>
        <w:rPr>
          <w:rFonts w:ascii="Times New Roman"/>
          <w:b w:val="false"/>
          <w:i w:val="false"/>
          <w:color w:val="000000"/>
          <w:sz w:val="28"/>
        </w:rPr>
        <w:t>
      Өнеркәсіптік қауіпсіздік саласындағы уәкілетті орган тіркеген декларация өнеркәсіптік қауіпсіздік саласындағы уәкілетті органда электрондық құжат нысанында сақталады.</w:t>
      </w:r>
    </w:p>
    <w:bookmarkEnd w:id="794"/>
    <w:bookmarkStart w:name="z401" w:id="795"/>
    <w:p>
      <w:pPr>
        <w:spacing w:after="0"/>
        <w:ind w:left="0"/>
        <w:jc w:val="both"/>
      </w:pPr>
      <w:r>
        <w:rPr>
          <w:rFonts w:ascii="Times New Roman"/>
          <w:b w:val="false"/>
          <w:i w:val="false"/>
          <w:color w:val="000000"/>
          <w:sz w:val="28"/>
        </w:rPr>
        <w:t>
      7. Қауiптi өндірістік объектiнi өнеркәсіптік қауіпсіздік саласындағы уәкілетті орган тіркеген декларациясыз пайдалануға тыйым салынады.</w:t>
      </w:r>
    </w:p>
    <w:bookmarkEnd w:id="795"/>
    <w:bookmarkStart w:name="z402" w:id="796"/>
    <w:p>
      <w:pPr>
        <w:spacing w:after="0"/>
        <w:ind w:left="0"/>
        <w:jc w:val="both"/>
      </w:pPr>
      <w:r>
        <w:rPr>
          <w:rFonts w:ascii="Times New Roman"/>
          <w:b w:val="false"/>
          <w:i w:val="false"/>
          <w:color w:val="000000"/>
          <w:sz w:val="28"/>
        </w:rPr>
        <w:t>
      8. Өнеркәсіптік қауіпсіздік декларациялары тіркелген қауіпті өндірістік объектілер туралы мәліметтер өнеркәсіптік қауіпсіздік саласындағы уәкілетті органның интернет-ресурсында орналастырылады.</w:t>
      </w:r>
    </w:p>
    <w:bookmarkEnd w:id="796"/>
    <w:bookmarkStart w:name="z403" w:id="797"/>
    <w:p>
      <w:pPr>
        <w:spacing w:after="0"/>
        <w:ind w:left="0"/>
        <w:jc w:val="both"/>
      </w:pPr>
      <w:r>
        <w:rPr>
          <w:rFonts w:ascii="Times New Roman"/>
          <w:b w:val="false"/>
          <w:i w:val="false"/>
          <w:color w:val="000000"/>
          <w:sz w:val="28"/>
        </w:rPr>
        <w:t>
      9. Қауіпті өндірістік объектіні жаңғырту немесе қайта бейіндеу жағдайларын қоса алғанда, өнеркәсіптік қауіпсіздікті қамтамасыз етуге әсер ететін шарттар өзгерген жағдайда, декларация өзгертілуге немесе тіркеуден шығарылуға жатады.</w:t>
      </w:r>
    </w:p>
    <w:bookmarkEnd w:id="797"/>
    <w:p>
      <w:pPr>
        <w:spacing w:after="0"/>
        <w:ind w:left="0"/>
        <w:jc w:val="both"/>
      </w:pPr>
      <w:r>
        <w:rPr>
          <w:rFonts w:ascii="Times New Roman"/>
          <w:b w:val="false"/>
          <w:i w:val="false"/>
          <w:color w:val="000000"/>
          <w:sz w:val="28"/>
        </w:rPr>
        <w:t>
      Декларацияға өзгерістер енгізілген кезде ол өзгерістер енгізілгеннен кейін үш айдан кешіктірілмейтін мерзімде қайта тіркелуге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01.04.2021</w:t>
      </w:r>
      <w:r>
        <w:rPr>
          <w:rFonts w:ascii="Times New Roman"/>
          <w:b w:val="false"/>
          <w:i w:val="false"/>
          <w:color w:val="ff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77-бап. Қауіпті техникалық құрылғыларды және қауіпті өндірістік объектілерді есепке қою және есептен шығару</w:t>
      </w:r>
    </w:p>
    <w:p>
      <w:pPr>
        <w:spacing w:after="0"/>
        <w:ind w:left="0"/>
        <w:jc w:val="both"/>
      </w:pPr>
      <w:r>
        <w:rPr>
          <w:rFonts w:ascii="Times New Roman"/>
          <w:b w:val="false"/>
          <w:i w:val="false"/>
          <w:color w:val="ff0000"/>
          <w:sz w:val="28"/>
        </w:rPr>
        <w:t>
      Ескерту. 77-баптың тақырыбына өзгеріс енгізілді - ҚР 01.04.2021</w:t>
      </w:r>
      <w:r>
        <w:rPr>
          <w:rFonts w:ascii="Times New Roman"/>
          <w:b w:val="false"/>
          <w:i w:val="false"/>
          <w:color w:val="ff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405" w:id="798"/>
    <w:p>
      <w:pPr>
        <w:spacing w:after="0"/>
        <w:ind w:left="0"/>
        <w:jc w:val="both"/>
      </w:pPr>
      <w:r>
        <w:rPr>
          <w:rFonts w:ascii="Times New Roman"/>
          <w:b w:val="false"/>
          <w:i w:val="false"/>
          <w:color w:val="000000"/>
          <w:sz w:val="28"/>
        </w:rPr>
        <w:t>
      1. Қауіпті өндірістік объектілерді есепке қою, есептен шығару үшін қауіпті өндірістік объектілерді пайдаланатын ұйым басшысы өнеркәсіптік қауіпсіздік саласындағы уәкілетті орган ведомствосының аумақтық бөлімшесіне қауіпті өндірістік объектілерді сәйкестендіру жөніндегі ақпаратты қоса бере отырып өтініш береді.</w:t>
      </w:r>
    </w:p>
    <w:bookmarkEnd w:id="798"/>
    <w:p>
      <w:pPr>
        <w:spacing w:after="0"/>
        <w:ind w:left="0"/>
        <w:jc w:val="both"/>
      </w:pPr>
      <w:r>
        <w:rPr>
          <w:rFonts w:ascii="Times New Roman"/>
          <w:b w:val="false"/>
          <w:i w:val="false"/>
          <w:color w:val="000000"/>
          <w:sz w:val="28"/>
        </w:rPr>
        <w:t>
      Қауіпті техникалық құрылғыны есепке қою, есептен шығару үшін қауіпті техникалық құрылғыны пайдаланатын ұйым басшысы:</w:t>
      </w:r>
    </w:p>
    <w:p>
      <w:pPr>
        <w:spacing w:after="0"/>
        <w:ind w:left="0"/>
        <w:jc w:val="both"/>
      </w:pPr>
      <w:r>
        <w:rPr>
          <w:rFonts w:ascii="Times New Roman"/>
          <w:b w:val="false"/>
          <w:i w:val="false"/>
          <w:color w:val="000000"/>
          <w:sz w:val="28"/>
        </w:rPr>
        <w:t>
      өнеркәсіптік объектілерде – өнеркәсіптік қауіпсіздік саласындағы уәкілетті орган ведомствосының аумақтың бөлімшесіне өтініш береді;</w:t>
      </w:r>
    </w:p>
    <w:p>
      <w:pPr>
        <w:spacing w:after="0"/>
        <w:ind w:left="0"/>
        <w:jc w:val="both"/>
      </w:pPr>
      <w:r>
        <w:rPr>
          <w:rFonts w:ascii="Times New Roman"/>
          <w:b w:val="false"/>
          <w:i w:val="false"/>
          <w:color w:val="000000"/>
          <w:sz w:val="28"/>
        </w:rPr>
        <w:t>
      әлеуметтік инфрақұрылым объектілерінде – өнеркәсіптік қауіпсіздік саласындағы мемлекеттік бақылау мен қадағалауды жүзеге асыратын жергілікті атқарушы органға өтініш береді.</w:t>
      </w:r>
    </w:p>
    <w:bookmarkStart w:name="z406" w:id="799"/>
    <w:p>
      <w:pPr>
        <w:spacing w:after="0"/>
        <w:ind w:left="0"/>
        <w:jc w:val="both"/>
      </w:pPr>
      <w:r>
        <w:rPr>
          <w:rFonts w:ascii="Times New Roman"/>
          <w:b w:val="false"/>
          <w:i w:val="false"/>
          <w:color w:val="000000"/>
          <w:sz w:val="28"/>
        </w:rPr>
        <w:t>
      2. Өтініште есепке қою немесе есептен шығару үшін қауіпті техникалық құрылғыны сәйкестендіру негіздері көрсетіледі.</w:t>
      </w:r>
    </w:p>
    <w:bookmarkEnd w:id="799"/>
    <w:bookmarkStart w:name="z407" w:id="800"/>
    <w:p>
      <w:pPr>
        <w:spacing w:after="0"/>
        <w:ind w:left="0"/>
        <w:jc w:val="both"/>
      </w:pPr>
      <w:r>
        <w:rPr>
          <w:rFonts w:ascii="Times New Roman"/>
          <w:b w:val="false"/>
          <w:i w:val="false"/>
          <w:color w:val="000000"/>
          <w:sz w:val="28"/>
        </w:rPr>
        <w:t>
      3. Қауіпті өндірістік объектіні және қауіпті техникалық құрылғыны есепке қою, есептен шығару кезінде өнеркәсіптік қауіпсіздік саласындағы уәкілетті органның ведомствосы аумақтық бөлімшесінің немесе әлеуметтік инфрақұрылым объектілерінде қауіпті техникалық құрылғылардың қауіпсіз пайдаланылуын бақылау мен қадағалауды жүзеге асыратын жергілікті атқарушы органның қауіпті өндірістік объектілерді және қауіпті техникалық құрылғыларды есепке алу журналдарына тиісті жазба жүргізіледі.</w:t>
      </w:r>
    </w:p>
    <w:bookmarkEnd w:id="800"/>
    <w:bookmarkStart w:name="z674" w:id="801"/>
    <w:p>
      <w:pPr>
        <w:spacing w:after="0"/>
        <w:ind w:left="0"/>
        <w:jc w:val="both"/>
      </w:pPr>
      <w:r>
        <w:rPr>
          <w:rFonts w:ascii="Times New Roman"/>
          <w:b w:val="false"/>
          <w:i w:val="false"/>
          <w:color w:val="000000"/>
          <w:sz w:val="28"/>
        </w:rPr>
        <w:t>
      4. Әлеуметтік инфрақұрылым объектілеріндегі қауіпті техникалық құрылғыларды есепке қою және есептен шығару тәртібін өнеркәсіптік қауіпсіздік саласындағы уәкілетті орган айқындайды.</w:t>
      </w:r>
    </w:p>
    <w:bookmarkEnd w:id="8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26.12.2019 </w:t>
      </w:r>
      <w:r>
        <w:rPr>
          <w:rFonts w:ascii="Times New Roman"/>
          <w:b w:val="false"/>
          <w:i w:val="false"/>
          <w:color w:val="ff0000"/>
          <w:sz w:val="28"/>
        </w:rPr>
        <w:t>№ 284-VI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01.04.2021</w:t>
      </w:r>
      <w:r>
        <w:rPr>
          <w:rFonts w:ascii="Times New Roman"/>
          <w:b w:val="false"/>
          <w:i w:val="false"/>
          <w:color w:val="ff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78-бап. Қауiптi өндiрiстiк объектiлердi салуға, кеңейтуге, реконструкциялауға, жаңғыртуға, консервациялауға және жоюға арналған жобалау құжаттамасын келiсу</w:t>
      </w:r>
    </w:p>
    <w:bookmarkStart w:name="z409" w:id="802"/>
    <w:p>
      <w:pPr>
        <w:spacing w:after="0"/>
        <w:ind w:left="0"/>
        <w:jc w:val="both"/>
      </w:pPr>
      <w:r>
        <w:rPr>
          <w:rFonts w:ascii="Times New Roman"/>
          <w:b w:val="false"/>
          <w:i w:val="false"/>
          <w:color w:val="000000"/>
          <w:sz w:val="28"/>
        </w:rPr>
        <w:t>
      1. Екi және одан да көп облыстың шегiнде орналастырылатын қауiптi өндiрiстiк объектiнi салуға, кеңейтуге, реконструкциялауға, жаңғыртуға, консервациялауға және жоюға арналған жобалау құжаттамасы Қазақстан Республикасының Өнеркәсiптiк қауiпсiздiк саласындағы мемлекеттік бақылау мен қадағалау жөнiндегi бас мемлекеттiк инспекторымен немесе оның орынбасарларымен келiсiледi.</w:t>
      </w:r>
    </w:p>
    <w:bookmarkEnd w:id="802"/>
    <w:p>
      <w:pPr>
        <w:spacing w:after="0"/>
        <w:ind w:left="0"/>
        <w:jc w:val="both"/>
      </w:pPr>
      <w:r>
        <w:rPr>
          <w:rFonts w:ascii="Times New Roman"/>
          <w:b w:val="false"/>
          <w:i w:val="false"/>
          <w:color w:val="000000"/>
          <w:sz w:val="28"/>
        </w:rPr>
        <w:t>
      Стратегиялық объектілерді және өзге де қауiптi өндiрiстiк объектiлердi салуға, кеңейтуге, реконструкциялауға, жаңғыртуға, консервациялауға және жоюға арналған жобалау құжаттамасы облыстың, республикалық маңызы бар қаланың, астананың өнеркәсiптiк қауiпсiздiк саласындағы мемлекеттік бақылау мен қадағалау жөнiндегi бас мемлекеттiк инспекторымен немесе оның орынбасарларымен келiсiледi.</w:t>
      </w:r>
    </w:p>
    <w:p>
      <w:pPr>
        <w:spacing w:after="0"/>
        <w:ind w:left="0"/>
        <w:jc w:val="both"/>
      </w:pPr>
      <w:r>
        <w:rPr>
          <w:rFonts w:ascii="Times New Roman"/>
          <w:b w:val="false"/>
          <w:i w:val="false"/>
          <w:color w:val="000000"/>
          <w:sz w:val="28"/>
        </w:rPr>
        <w:t>
      Әлеуметтік инфрақұрылым объектілеріндегі қауiптi өндiрiстiк объектiлердi салуға, кеңейтуге, реконструкциялауға, жаңғыртуға, консервациялауға және жоюға арналған жобалау құжаттамасы республикалық маңызы бар қалалардың, астананың, аудандардың (облыстық маңызы бар қалалардың) әлеуметтік инфрақұрылым объектілеріндегі қауіпті техникалық құрылғылардың қауіпсіз пайдаланылуына мемлекеттік бақылау мен қадағалау жөніндегі мемлекеттiк инспекторымен келiсiледi.</w:t>
      </w:r>
    </w:p>
    <w:bookmarkStart w:name="z410" w:id="803"/>
    <w:p>
      <w:pPr>
        <w:spacing w:after="0"/>
        <w:ind w:left="0"/>
        <w:jc w:val="both"/>
      </w:pPr>
      <w:r>
        <w:rPr>
          <w:rFonts w:ascii="Times New Roman"/>
          <w:b w:val="false"/>
          <w:i w:val="false"/>
          <w:color w:val="000000"/>
          <w:sz w:val="28"/>
        </w:rPr>
        <w:t>
      2. Қауіпті өндірістік объектілерді салуға, кеңейтуге, реконструкциялауға, жаңғыртуға, консервациялауға және жоюға арналған жобалау құжаттамасын қарау және келісу тәртібі қауіпті өндірістік объектіні пайдаланатын ұйымдардың қауіпті өндірістік объектіні салуға, кеңейтуге, реконструкциялауға, жаңғыртуға, консервациялауға және жоюға арналған жобалау құжаттамасын келісу қағидаларымен реттеледі.</w:t>
      </w:r>
    </w:p>
    <w:bookmarkEnd w:id="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 Алып тасталды - ҚР 01.04.2021</w:t>
      </w:r>
      <w:r>
        <w:rPr>
          <w:rFonts w:ascii="Times New Roman"/>
          <w:b w:val="false"/>
          <w:i w:val="false"/>
          <w:color w:val="ff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12" w:id="804"/>
    <w:p>
      <w:pPr>
        <w:spacing w:after="0"/>
        <w:ind w:left="0"/>
        <w:jc w:val="both"/>
      </w:pPr>
      <w:r>
        <w:rPr>
          <w:rFonts w:ascii="Times New Roman"/>
          <w:b w:val="false"/>
          <w:i w:val="false"/>
          <w:color w:val="000000"/>
          <w:sz w:val="28"/>
        </w:rPr>
        <w:t>
      4. Жобалау құжаттамасына өзгерiстер енгiзiлген кезде қайтадан келiсу жүргiзу мiндеттi.</w:t>
      </w:r>
    </w:p>
    <w:bookmarkEnd w:id="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 жаңа редакцияда - ҚР 28.10.2015 </w:t>
      </w:r>
      <w:r>
        <w:rPr>
          <w:rFonts w:ascii="Times New Roman"/>
          <w:b w:val="false"/>
          <w:i w:val="false"/>
          <w:color w:val="ff0000"/>
          <w:sz w:val="28"/>
        </w:rPr>
        <w:t>№ 366-V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01.04.2021</w:t>
      </w:r>
      <w:r>
        <w:rPr>
          <w:rFonts w:ascii="Times New Roman"/>
          <w:b w:val="false"/>
          <w:i w:val="false"/>
          <w:color w:val="ff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Қауiптi өндiрiстiк объектiлердің және өнеркәсіптік қауіпсіздік мәселелері жөніндегі өзге де ұйымдардың басшыларын, мамандарын және жұмыскерлерін даярлау, қайта даярлау</w:t>
      </w:r>
    </w:p>
    <w:p>
      <w:pPr>
        <w:spacing w:after="0"/>
        <w:ind w:left="0"/>
        <w:jc w:val="both"/>
      </w:pPr>
      <w:r>
        <w:rPr>
          <w:rFonts w:ascii="Times New Roman"/>
          <w:b w:val="false"/>
          <w:i w:val="false"/>
          <w:color w:val="ff0000"/>
          <w:sz w:val="28"/>
        </w:rPr>
        <w:t xml:space="preserve">
      Ескерту. 79-баптың тақырыбына өзгеріс енгізілді – ҚР 24.06.2025 </w:t>
      </w:r>
      <w:r>
        <w:rPr>
          <w:rFonts w:ascii="Times New Roman"/>
          <w:b w:val="false"/>
          <w:i w:val="false"/>
          <w:color w:val="ff0000"/>
          <w:sz w:val="28"/>
        </w:rPr>
        <w:t>№ 196-VIII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14" w:id="805"/>
    <w:p>
      <w:pPr>
        <w:spacing w:after="0"/>
        <w:ind w:left="0"/>
        <w:jc w:val="both"/>
      </w:pPr>
      <w:r>
        <w:rPr>
          <w:rFonts w:ascii="Times New Roman"/>
          <w:b w:val="false"/>
          <w:i w:val="false"/>
          <w:color w:val="000000"/>
          <w:sz w:val="28"/>
        </w:rPr>
        <w:t>
      1. Қауiптi өндiрiстiк объектiлердің басшыларын, мамандарын және жұмыскерлерін өнеркәсіптік қауіпсіздік мәселелері бойынша даярлауды, қайта даярлауды қамтамасыз ету қауіпті өндірістік объектілерді пайдаланатын ұйымдардың басшыларына жүктеледі.</w:t>
      </w:r>
    </w:p>
    <w:bookmarkEnd w:id="805"/>
    <w:p>
      <w:pPr>
        <w:spacing w:after="0"/>
        <w:ind w:left="0"/>
        <w:jc w:val="both"/>
      </w:pPr>
      <w:r>
        <w:rPr>
          <w:rFonts w:ascii="Times New Roman"/>
          <w:b w:val="false"/>
          <w:i w:val="false"/>
          <w:color w:val="000000"/>
          <w:sz w:val="28"/>
        </w:rPr>
        <w:t>
      Қауіпті өндірістік объектілердегі жұмыстарға тартылатын аттестатталған ұйымдардың, жобалау ұйымдары мен өзге де ұйымдардың басшыларын, мамандарын және жұмыскерлерін өнеркәсіптік қауіпсіздік мәселелері бойынша даярлауды, қайта даярлауды қамтамасыз ету осы ұйымдардың басшыларына жүктеледі.</w:t>
      </w:r>
    </w:p>
    <w:p>
      <w:pPr>
        <w:spacing w:after="0"/>
        <w:ind w:left="0"/>
        <w:jc w:val="both"/>
      </w:pPr>
      <w:r>
        <w:rPr>
          <w:rFonts w:ascii="Times New Roman"/>
          <w:b w:val="false"/>
          <w:i w:val="false"/>
          <w:color w:val="000000"/>
          <w:sz w:val="28"/>
        </w:rPr>
        <w:t>
      Даярлау, қайта даярлау оқытуды жүргізу және білімін кейіннен тексеру (емтихандар) арқылы жүзеге асырылады.</w:t>
      </w:r>
    </w:p>
    <w:bookmarkStart w:name="z415" w:id="806"/>
    <w:p>
      <w:pPr>
        <w:spacing w:after="0"/>
        <w:ind w:left="0"/>
        <w:jc w:val="both"/>
      </w:pPr>
      <w:r>
        <w:rPr>
          <w:rFonts w:ascii="Times New Roman"/>
          <w:b w:val="false"/>
          <w:i w:val="false"/>
          <w:color w:val="000000"/>
          <w:sz w:val="28"/>
        </w:rPr>
        <w:t>
      2. Қауiптi өндiрiстiк объектiлердiң, сондай-ақ қауіпті өндірістік объектілердегі жұмысқа тартылатын аттестатталған ұйымдардың, жобалау ұйымдары мен өзге де ұйымдардың басшыларын, мамандарын және жұмыскерлерін оқыту және білімін тексеру (емтихандар) өнеркәсіптік қауіпсіздік саласында басшыларды, мамандарды және жұмыскерлерді даярлау, қайта даярлау құқығын беретін аттестаты болған кезде қауіпті өндірістік объектінің немесе оқу ұйымының оқу орталығында жүргізіледі.</w:t>
      </w:r>
    </w:p>
    <w:bookmarkEnd w:id="806"/>
    <w:bookmarkStart w:name="z416" w:id="807"/>
    <w:p>
      <w:pPr>
        <w:spacing w:after="0"/>
        <w:ind w:left="0"/>
        <w:jc w:val="both"/>
      </w:pPr>
      <w:r>
        <w:rPr>
          <w:rFonts w:ascii="Times New Roman"/>
          <w:b w:val="false"/>
          <w:i w:val="false"/>
          <w:color w:val="000000"/>
          <w:sz w:val="28"/>
        </w:rPr>
        <w:t>
      3. Өнеркәсіптік қауіпсіздік саласында басшыларды, мамандарды және жұмыскерлерді даярлау, қайта даярлау құқығына аттестатталған ұйымдар оқытуды жүргізу үшін оқу жоспарын және жұмыскерлерді өнеркәсіптік қауіпсіздік талаптарына оқыту бағдарламасын әзірлейді, бұларды өздерінің басшысы бекітеді.</w:t>
      </w:r>
    </w:p>
    <w:bookmarkEnd w:id="807"/>
    <w:p>
      <w:pPr>
        <w:spacing w:after="0"/>
        <w:ind w:left="0"/>
        <w:jc w:val="both"/>
      </w:pPr>
      <w:r>
        <w:rPr>
          <w:rFonts w:ascii="Times New Roman"/>
          <w:b w:val="false"/>
          <w:i w:val="false"/>
          <w:color w:val="000000"/>
          <w:sz w:val="28"/>
        </w:rPr>
        <w:t>
      4. Қауіпті өндірістік объектінің технологиялық процесіне қатысатын, қауiптi өндiрiстiк объектiлерді пайдаланатын, техникалық қызмет көрсетуді, техникалық куәландыруды, монтаждауды және жөндеуді орындайтын, қауіпті өндірістік объектілерге жұмысқа кіретін, сондай-ақ қауіпті өндірістік объектілердегі жұмысқа тартылатын аттестатталған ұйымдардағы, жобалау ұйымдары мен өзге де ұйымдардағы басшылар, мамандар және жұмыскерлер:</w:t>
      </w:r>
    </w:p>
    <w:p>
      <w:pPr>
        <w:spacing w:after="0"/>
        <w:ind w:left="0"/>
        <w:jc w:val="both"/>
      </w:pPr>
      <w:r>
        <w:rPr>
          <w:rFonts w:ascii="Times New Roman"/>
          <w:b w:val="false"/>
          <w:i w:val="false"/>
          <w:color w:val="000000"/>
          <w:sz w:val="28"/>
        </w:rPr>
        <w:t>
      1) қауіпті өндірістік объектілердегі жұмыстарды орындайтын жұмыскерлер – ұзақтығы кемінде он сағаттық бағдарлама бойынша алдын ала оқытыла отырып, жыл сайын;</w:t>
      </w:r>
    </w:p>
    <w:p>
      <w:pPr>
        <w:spacing w:after="0"/>
        <w:ind w:left="0"/>
        <w:jc w:val="both"/>
      </w:pPr>
      <w:r>
        <w:rPr>
          <w:rFonts w:ascii="Times New Roman"/>
          <w:b w:val="false"/>
          <w:i w:val="false"/>
          <w:color w:val="000000"/>
          <w:sz w:val="28"/>
        </w:rPr>
        <w:t>
      2) басшылар, мамандар мен инженерлік-техникалық жұмыскерлер – ұзақтығы кемінде қырық сағаттық бағдарлама бойынша алдын ала оқытыла отырып, үш жылда бір рет даярлауға жатады.</w:t>
      </w:r>
    </w:p>
    <w:p>
      <w:pPr>
        <w:spacing w:after="0"/>
        <w:ind w:left="0"/>
        <w:jc w:val="both"/>
      </w:pPr>
      <w:r>
        <w:rPr>
          <w:rFonts w:ascii="Times New Roman"/>
          <w:b w:val="false"/>
          <w:i w:val="false"/>
          <w:color w:val="000000"/>
          <w:sz w:val="28"/>
        </w:rPr>
        <w:t>
      Осы тармақтың бірінші бөлігінің 2) тармақшасында аталған адамдар өнеркәсіптік қауіпсіздік саласындағы уәкілетті орган бекітетін үлгілік бағдарлама бойынша оқытуды дербес жүзеге асыра алады.</w:t>
      </w:r>
    </w:p>
    <w:bookmarkStart w:name="z418" w:id="808"/>
    <w:p>
      <w:pPr>
        <w:spacing w:after="0"/>
        <w:ind w:left="0"/>
        <w:jc w:val="both"/>
      </w:pPr>
      <w:r>
        <w:rPr>
          <w:rFonts w:ascii="Times New Roman"/>
          <w:b w:val="false"/>
          <w:i w:val="false"/>
          <w:color w:val="000000"/>
          <w:sz w:val="28"/>
        </w:rPr>
        <w:t>
      5. Қауіпті өндірістік объектінің технологиялық процесіне қатысатын, қауiптi өндiрiстiк объектiлерді пайдаланатын, техникалық қызмет көрсетуді, техникалық куәландыруды, монтаждауды және жөндеуді орындайтын, сондай-ақ қауіпті өндірістік объектілердегі жұмысқа тартылатын аттестатталған ұйымдардағы, жобалау ұйымдары мен өзге де ұйымдардағы басшылар, мамандар және жұмыскерлер он сағаттық бағдарлама бойынша алдын ала оқытылып, мынадай жағдайларда:</w:t>
      </w:r>
    </w:p>
    <w:bookmarkEnd w:id="808"/>
    <w:p>
      <w:pPr>
        <w:spacing w:after="0"/>
        <w:ind w:left="0"/>
        <w:jc w:val="both"/>
      </w:pPr>
      <w:r>
        <w:rPr>
          <w:rFonts w:ascii="Times New Roman"/>
          <w:b w:val="false"/>
          <w:i w:val="false"/>
          <w:color w:val="000000"/>
          <w:sz w:val="28"/>
        </w:rPr>
        <w:t>
      1) өнеркәсіптік қауіпсіздік талаптарын белгілейтін Қазақстан Республикасының азаматтық қорғау саласындағы нормативтік құқықтық актілері қолданысқа енгізілген кезде немесе өнеркәсіптік қауіпсіздік талаптарын белгілейтін Қазақстан Республикасының азаматтық қорғау саласындағы нормативтік құқықтық актілеріне өзгерістер және (немесе) толықтырулар енгізілген кезде;</w:t>
      </w:r>
    </w:p>
    <w:p>
      <w:pPr>
        <w:spacing w:after="0"/>
        <w:ind w:left="0"/>
        <w:jc w:val="both"/>
      </w:pPr>
      <w:r>
        <w:rPr>
          <w:rFonts w:ascii="Times New Roman"/>
          <w:b w:val="false"/>
          <w:i w:val="false"/>
          <w:color w:val="000000"/>
          <w:sz w:val="28"/>
        </w:rPr>
        <w:t>
      2) егер жаңа міндеттер басшыдан, маманнан және жұмыскерден өнеркәсіптік қауіпсіздік талаптарын қосымша білуді талап ететін болса, лауазымға тағайындалған кезде немесе басқа жұмысқа ауысқан кезде;</w:t>
      </w:r>
    </w:p>
    <w:p>
      <w:pPr>
        <w:spacing w:after="0"/>
        <w:ind w:left="0"/>
        <w:jc w:val="both"/>
      </w:pPr>
      <w:r>
        <w:rPr>
          <w:rFonts w:ascii="Times New Roman"/>
          <w:b w:val="false"/>
          <w:i w:val="false"/>
          <w:color w:val="000000"/>
          <w:sz w:val="28"/>
        </w:rPr>
        <w:t>
      3) өнеркәсіптік қауіпсіздік талаптары бұзылған кезде;</w:t>
      </w:r>
    </w:p>
    <w:p>
      <w:pPr>
        <w:spacing w:after="0"/>
        <w:ind w:left="0"/>
        <w:jc w:val="both"/>
      </w:pPr>
      <w:r>
        <w:rPr>
          <w:rFonts w:ascii="Times New Roman"/>
          <w:b w:val="false"/>
          <w:i w:val="false"/>
          <w:color w:val="000000"/>
          <w:sz w:val="28"/>
        </w:rPr>
        <w:t>
      4) жаңа жабдықты пайдалануға берген немесе жаңа технологиялық процестерді енгізген кезде;</w:t>
      </w:r>
    </w:p>
    <w:p>
      <w:pPr>
        <w:spacing w:after="0"/>
        <w:ind w:left="0"/>
        <w:jc w:val="both"/>
      </w:pPr>
      <w:r>
        <w:rPr>
          <w:rFonts w:ascii="Times New Roman"/>
          <w:b w:val="false"/>
          <w:i w:val="false"/>
          <w:color w:val="000000"/>
          <w:sz w:val="28"/>
        </w:rPr>
        <w:t>
      5) өнеркәсіптік қауіпсіздік саласындағы уәкілетті органның ведомствосы немесе оның аумақтық бөлімшелері өнеркәсіптік қауіпсіздік талаптарын жеткілікті түрде білмейтінін анықтаған кезде олардың талабы бойынша қайта даярлануға жатады.</w:t>
      </w:r>
    </w:p>
    <w:bookmarkStart w:name="z419" w:id="809"/>
    <w:p>
      <w:pPr>
        <w:spacing w:after="0"/>
        <w:ind w:left="0"/>
        <w:jc w:val="both"/>
      </w:pPr>
      <w:r>
        <w:rPr>
          <w:rFonts w:ascii="Times New Roman"/>
          <w:b w:val="false"/>
          <w:i w:val="false"/>
          <w:color w:val="000000"/>
          <w:sz w:val="28"/>
        </w:rPr>
        <w:t>
      6. Қауiптi өндiрiстiк объектiлердiң, сондай-ақ қауіпті өндірістік объектілердегі жұмысқа тартылатын аттестатталған ұйымдардың, жобалау ұйымдары мен өзге де ұйымдардың басшыларының, мамандарының және жұмыскерлерiнің білімін тексеруді (емтихандарды) ұйымдастыруды және өткізуді өздерінің басшылары бекітілген графиктерге сәйкес қамтамасыз етеді. Білімі тексерілуге (емтихандарға) жататын адамдар графикпен танысуға тиіс.</w:t>
      </w:r>
    </w:p>
    <w:bookmarkEnd w:id="809"/>
    <w:bookmarkStart w:name="z420" w:id="810"/>
    <w:p>
      <w:pPr>
        <w:spacing w:after="0"/>
        <w:ind w:left="0"/>
        <w:jc w:val="both"/>
      </w:pPr>
      <w:r>
        <w:rPr>
          <w:rFonts w:ascii="Times New Roman"/>
          <w:b w:val="false"/>
          <w:i w:val="false"/>
          <w:color w:val="000000"/>
          <w:sz w:val="28"/>
        </w:rPr>
        <w:t>
      7. Қауiптi өндiрiстiк объектiлердi пайдаланатын ұйымдардың, сондай-ақ қауіпті өндірістік объектілердегі жұмысқа тартылатын аттестатталған ұйымдардың, жобалау ұйымдары мен өзге де ұйымдардың басшыларының, мамандарының және жұмыскерлерiнің білімін тексеруді (емтихандарды) жүргізу үшін қауіпті өндірістік объектілерді пайдаланатын ұйым немесе оқу ұйымы басшысының бұйрығымен (өкімімен) тұрақты жұмыс істейтін емтихан комиссиялары құрылады, оларды қауіпті өндірістік объектілерді пайдаланатын ұйымның оқу орталығының немесе оқу ұйымының басшысы немесе басшының орынбасары басқарады.</w:t>
      </w:r>
    </w:p>
    <w:bookmarkEnd w:id="810"/>
    <w:bookmarkStart w:name="z421" w:id="811"/>
    <w:p>
      <w:pPr>
        <w:spacing w:after="0"/>
        <w:ind w:left="0"/>
        <w:jc w:val="both"/>
      </w:pPr>
      <w:r>
        <w:rPr>
          <w:rFonts w:ascii="Times New Roman"/>
          <w:b w:val="false"/>
          <w:i w:val="false"/>
          <w:color w:val="000000"/>
          <w:sz w:val="28"/>
        </w:rPr>
        <w:t>
      8. Өнеркәсіптік қауіпсіздікті декларациялайтын заңды тұлғалардың басшылары, сондай-ақ аталған заңды тұлғалардың тұрақты жұмыс істейтін емтихан комиссияларының мүшелері өнеркәсіптік қауіпсіздік саласындағы уәкілетті орган белгілеген тәртіппен үш жылда бір рет емтихан тапсырады.</w:t>
      </w:r>
    </w:p>
    <w:bookmarkEnd w:id="811"/>
    <w:bookmarkStart w:name="z645" w:id="812"/>
    <w:p>
      <w:pPr>
        <w:spacing w:after="0"/>
        <w:ind w:left="0"/>
        <w:jc w:val="both"/>
      </w:pPr>
      <w:r>
        <w:rPr>
          <w:rFonts w:ascii="Times New Roman"/>
          <w:b w:val="false"/>
          <w:i w:val="false"/>
          <w:color w:val="000000"/>
          <w:sz w:val="28"/>
        </w:rPr>
        <w:t>
      8-1. Өзге заңды тұлғалардың тұрақты жұмыс істейтін емтихан комиссияларының басшылары мен мүшелері оқу ұйымының немесе қауіпті өндірістік объектінің оқу орталығының комиссиясына оқу курсы аяқталғаннан кейін тәуелсіздік қағидатын сақтай отырып, үш жылда бір рет емтихан тапсырады.</w:t>
      </w:r>
    </w:p>
    <w:bookmarkEnd w:id="812"/>
    <w:bookmarkStart w:name="z422" w:id="813"/>
    <w:p>
      <w:pPr>
        <w:spacing w:after="0"/>
        <w:ind w:left="0"/>
        <w:jc w:val="both"/>
      </w:pPr>
      <w:r>
        <w:rPr>
          <w:rFonts w:ascii="Times New Roman"/>
          <w:b w:val="false"/>
          <w:i w:val="false"/>
          <w:color w:val="000000"/>
          <w:sz w:val="28"/>
        </w:rPr>
        <w:t>
      9. Құрамы үш адамнан кем емтихан комиссиясының білімді тексеруіне (емтихандар өткізуіне) жол берілмейді.</w:t>
      </w:r>
    </w:p>
    <w:bookmarkEnd w:id="813"/>
    <w:bookmarkStart w:name="z423" w:id="814"/>
    <w:p>
      <w:pPr>
        <w:spacing w:after="0"/>
        <w:ind w:left="0"/>
        <w:jc w:val="both"/>
      </w:pPr>
      <w:r>
        <w:rPr>
          <w:rFonts w:ascii="Times New Roman"/>
          <w:b w:val="false"/>
          <w:i w:val="false"/>
          <w:color w:val="000000"/>
          <w:sz w:val="28"/>
        </w:rPr>
        <w:t>
      10. Емтихан билеттерін және (немесе) тестілеудің электрондық бағдарламаларын оқу ұйымдары әзірлейді және оны өздерінің басшылары бекітеді.</w:t>
      </w:r>
    </w:p>
    <w:bookmarkEnd w:id="814"/>
    <w:bookmarkStart w:name="z424" w:id="815"/>
    <w:p>
      <w:pPr>
        <w:spacing w:after="0"/>
        <w:ind w:left="0"/>
        <w:jc w:val="both"/>
      </w:pPr>
      <w:r>
        <w:rPr>
          <w:rFonts w:ascii="Times New Roman"/>
          <w:b w:val="false"/>
          <w:i w:val="false"/>
          <w:color w:val="000000"/>
          <w:sz w:val="28"/>
        </w:rPr>
        <w:t>
      11. Бiлiмдi тексеру (емтихандар) нәтижелерi хаттамалармен ресiмделедi. Бiлiмдi тексеру (емтихандар) хаттамалары білімді кезекті тексергенге дейін сақталады.</w:t>
      </w:r>
    </w:p>
    <w:bookmarkEnd w:id="815"/>
    <w:bookmarkStart w:name="z425" w:id="816"/>
    <w:p>
      <w:pPr>
        <w:spacing w:after="0"/>
        <w:ind w:left="0"/>
        <w:jc w:val="both"/>
      </w:pPr>
      <w:r>
        <w:rPr>
          <w:rFonts w:ascii="Times New Roman"/>
          <w:b w:val="false"/>
          <w:i w:val="false"/>
          <w:color w:val="000000"/>
          <w:sz w:val="28"/>
        </w:rPr>
        <w:t>
      12. Емтихан тапсырған адамдарға емтихан комиссиясының төрағасы қолын қойған, өнеркәсіптік қауіпсіздік саласындағы уәкілетті орган белгілеген бірыңғай үлгідегі куәлiк беріледi.</w:t>
      </w:r>
    </w:p>
    <w:bookmarkEnd w:id="816"/>
    <w:p>
      <w:pPr>
        <w:spacing w:after="0"/>
        <w:ind w:left="0"/>
        <w:jc w:val="both"/>
      </w:pPr>
      <w:r>
        <w:rPr>
          <w:rFonts w:ascii="Times New Roman"/>
          <w:b w:val="false"/>
          <w:i w:val="false"/>
          <w:color w:val="000000"/>
          <w:sz w:val="28"/>
        </w:rPr>
        <w:t>
      Өнеркәсіптік қауіпсіздікті декларациялайтын заңды тұлғалардың басшыларына, сондай-ақ аталған заңды тұлғалардың тұрақты жұмыс істейтін емтихан комиссиясының мүшелеріне сертификаттар беріледі.</w:t>
      </w:r>
    </w:p>
    <w:bookmarkStart w:name="z426" w:id="817"/>
    <w:p>
      <w:pPr>
        <w:spacing w:after="0"/>
        <w:ind w:left="0"/>
        <w:jc w:val="both"/>
      </w:pPr>
      <w:r>
        <w:rPr>
          <w:rFonts w:ascii="Times New Roman"/>
          <w:b w:val="false"/>
          <w:i w:val="false"/>
          <w:color w:val="000000"/>
          <w:sz w:val="28"/>
        </w:rPr>
        <w:t>
      13. Куәлiк (сертификат) онда көрсетiлген мерзiмдер кезеңінде Қазақстан Республикасының аумағында жарамды.</w:t>
      </w:r>
    </w:p>
    <w:bookmarkEnd w:id="817"/>
    <w:bookmarkStart w:name="z427" w:id="818"/>
    <w:p>
      <w:pPr>
        <w:spacing w:after="0"/>
        <w:ind w:left="0"/>
        <w:jc w:val="both"/>
      </w:pPr>
      <w:r>
        <w:rPr>
          <w:rFonts w:ascii="Times New Roman"/>
          <w:b w:val="false"/>
          <w:i w:val="false"/>
          <w:color w:val="000000"/>
          <w:sz w:val="28"/>
        </w:rPr>
        <w:t>
      14. Емтихан тапсырмаған адамдар бір айдан кешіктірілмейтін мерзімде білімін қайта тексеруден өтеді.</w:t>
      </w:r>
    </w:p>
    <w:bookmarkEnd w:id="818"/>
    <w:bookmarkStart w:name="z428" w:id="819"/>
    <w:p>
      <w:pPr>
        <w:spacing w:after="0"/>
        <w:ind w:left="0"/>
        <w:jc w:val="both"/>
      </w:pPr>
      <w:r>
        <w:rPr>
          <w:rFonts w:ascii="Times New Roman"/>
          <w:b w:val="false"/>
          <w:i w:val="false"/>
          <w:color w:val="000000"/>
          <w:sz w:val="28"/>
        </w:rPr>
        <w:t>
      15. Емтиханды тапсырмаған адамдар жұмысқа жiберiлмейдi.</w:t>
      </w:r>
    </w:p>
    <w:bookmarkEnd w:id="819"/>
    <w:bookmarkStart w:name="z429" w:id="820"/>
    <w:p>
      <w:pPr>
        <w:spacing w:after="0"/>
        <w:ind w:left="0"/>
        <w:jc w:val="both"/>
      </w:pPr>
      <w:r>
        <w:rPr>
          <w:rFonts w:ascii="Times New Roman"/>
          <w:b w:val="false"/>
          <w:i w:val="false"/>
          <w:color w:val="000000"/>
          <w:sz w:val="28"/>
        </w:rPr>
        <w:t>
      16. Мерзiмi өткен куәліктері (сертификаттары) бар адамдар жұмысқа жiберiлгеннен кейiн бiр ай iшiнде емтихан тапсыруға тиiс.</w:t>
      </w:r>
    </w:p>
    <w:bookmarkEnd w:id="820"/>
    <w:bookmarkStart w:name="z430" w:id="821"/>
    <w:p>
      <w:pPr>
        <w:spacing w:after="0"/>
        <w:ind w:left="0"/>
        <w:jc w:val="both"/>
      </w:pPr>
      <w:r>
        <w:rPr>
          <w:rFonts w:ascii="Times New Roman"/>
          <w:b w:val="false"/>
          <w:i w:val="false"/>
          <w:color w:val="000000"/>
          <w:sz w:val="28"/>
        </w:rPr>
        <w:t>
      17. Оқытуды ұйымдастыру жөніндегі, оның ішінде емтихан комиссиясы мүшелерінің еңбегіне ақы төлеу жөніндегі шығыстар қауіпті өндірістік объектілерді пайдаланатын ұйымдарға, қауіпті өндірістік объектілердегі жұмысқа тартылатын аттестатталған ұйымдарға, жобалау ұйымдары мен өзге де ұйымдарға жүктеледі.</w:t>
      </w:r>
    </w:p>
    <w:bookmarkEnd w:id="8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01.04.2021</w:t>
      </w:r>
      <w:r>
        <w:rPr>
          <w:rFonts w:ascii="Times New Roman"/>
          <w:b w:val="false"/>
          <w:i w:val="false"/>
          <w:color w:val="ff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80-бап. Аварияларды жою жоспары</w:t>
      </w:r>
    </w:p>
    <w:bookmarkStart w:name="z432" w:id="822"/>
    <w:p>
      <w:pPr>
        <w:spacing w:after="0"/>
        <w:ind w:left="0"/>
        <w:jc w:val="both"/>
      </w:pPr>
      <w:r>
        <w:rPr>
          <w:rFonts w:ascii="Times New Roman"/>
          <w:b w:val="false"/>
          <w:i w:val="false"/>
          <w:color w:val="000000"/>
          <w:sz w:val="28"/>
        </w:rPr>
        <w:t>
      1. Қауіпті өндірістік объектіде аварияларды жою жоспары әзірленеді.</w:t>
      </w:r>
    </w:p>
    <w:bookmarkEnd w:id="822"/>
    <w:bookmarkStart w:name="z433" w:id="823"/>
    <w:p>
      <w:pPr>
        <w:spacing w:after="0"/>
        <w:ind w:left="0"/>
        <w:jc w:val="both"/>
      </w:pPr>
      <w:r>
        <w:rPr>
          <w:rFonts w:ascii="Times New Roman"/>
          <w:b w:val="false"/>
          <w:i w:val="false"/>
          <w:color w:val="000000"/>
          <w:sz w:val="28"/>
        </w:rPr>
        <w:t>
      2. Аварияларды жою жоспарында адамдарды құтқару жөніндегі іс-шаралар, қауіпті өндірістік объекті басшылары мен жұмыскерлерінің, өнеркәсіптік қауіпсіздік саласындағы кәсіби авариялық-құтқару қызметтерінің іс-қимылдары көзделеді.</w:t>
      </w:r>
    </w:p>
    <w:bookmarkEnd w:id="823"/>
    <w:bookmarkStart w:name="z434" w:id="824"/>
    <w:p>
      <w:pPr>
        <w:spacing w:after="0"/>
        <w:ind w:left="0"/>
        <w:jc w:val="both"/>
      </w:pPr>
      <w:r>
        <w:rPr>
          <w:rFonts w:ascii="Times New Roman"/>
          <w:b w:val="false"/>
          <w:i w:val="false"/>
          <w:color w:val="000000"/>
          <w:sz w:val="28"/>
        </w:rPr>
        <w:t>
      3. Аварияларды жою жоспарында:</w:t>
      </w:r>
    </w:p>
    <w:bookmarkEnd w:id="824"/>
    <w:p>
      <w:pPr>
        <w:spacing w:after="0"/>
        <w:ind w:left="0"/>
        <w:jc w:val="both"/>
      </w:pPr>
      <w:r>
        <w:rPr>
          <w:rFonts w:ascii="Times New Roman"/>
          <w:b w:val="false"/>
          <w:i w:val="false"/>
          <w:color w:val="000000"/>
          <w:sz w:val="28"/>
        </w:rPr>
        <w:t>
      1) жедел бөлім;</w:t>
      </w:r>
    </w:p>
    <w:p>
      <w:pPr>
        <w:spacing w:after="0"/>
        <w:ind w:left="0"/>
        <w:jc w:val="both"/>
      </w:pPr>
      <w:r>
        <w:rPr>
          <w:rFonts w:ascii="Times New Roman"/>
          <w:b w:val="false"/>
          <w:i w:val="false"/>
          <w:color w:val="000000"/>
          <w:sz w:val="28"/>
        </w:rPr>
        <w:t>
      2) аварияларды жоюға қатысатын жұмыскерлер арасында міндеттерді бөлу, іс-қимылдардың дәйектілігі;</w:t>
      </w:r>
    </w:p>
    <w:p>
      <w:pPr>
        <w:spacing w:after="0"/>
        <w:ind w:left="0"/>
        <w:jc w:val="both"/>
      </w:pPr>
      <w:r>
        <w:rPr>
          <w:rFonts w:ascii="Times New Roman"/>
          <w:b w:val="false"/>
          <w:i w:val="false"/>
          <w:color w:val="000000"/>
          <w:sz w:val="28"/>
        </w:rPr>
        <w:t>
      3) авария болған жағдайда құлақтандырылатын және оны жоюға қатысатын лауазымды адамдар мен мекемелердің тізімі қамтылады.</w:t>
      </w:r>
    </w:p>
    <w:bookmarkStart w:name="z435" w:id="825"/>
    <w:p>
      <w:pPr>
        <w:spacing w:after="0"/>
        <w:ind w:left="0"/>
        <w:jc w:val="both"/>
      </w:pPr>
      <w:r>
        <w:rPr>
          <w:rFonts w:ascii="Times New Roman"/>
          <w:b w:val="false"/>
          <w:i w:val="false"/>
          <w:color w:val="000000"/>
          <w:sz w:val="28"/>
        </w:rPr>
        <w:t>
      4. Аварияларды жою жоспарын қауіпті өндірістік объектіні пайдаланатын ұйым басшысы бекітеді және өнеркәсіптік қауіпсіздік саласындағы кәсіби авариялық-құтқару қызметімен келісіледі.</w:t>
      </w:r>
    </w:p>
    <w:bookmarkEnd w:id="825"/>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80-бапқа өзгеріс енгізілді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Оқу дабылдары және аварияларға қарсы жаттығулар</w:t>
      </w:r>
    </w:p>
    <w:bookmarkStart w:name="z437" w:id="826"/>
    <w:p>
      <w:pPr>
        <w:spacing w:after="0"/>
        <w:ind w:left="0"/>
        <w:jc w:val="both"/>
      </w:pPr>
      <w:r>
        <w:rPr>
          <w:rFonts w:ascii="Times New Roman"/>
          <w:b w:val="false"/>
          <w:i w:val="false"/>
          <w:color w:val="000000"/>
          <w:sz w:val="28"/>
        </w:rPr>
        <w:t>
      1. Қауіпті өндірістік объектіде ұйым басшысы бекіткен жоспар бойынша оқу дабылдары және аварияларға қарсы жаттығулар жүргізіледі.</w:t>
      </w:r>
    </w:p>
    <w:bookmarkEnd w:id="826"/>
    <w:p>
      <w:pPr>
        <w:spacing w:after="0"/>
        <w:ind w:left="0"/>
        <w:jc w:val="both"/>
      </w:pPr>
      <w:r>
        <w:rPr>
          <w:rFonts w:ascii="Times New Roman"/>
          <w:b w:val="false"/>
          <w:i w:val="false"/>
          <w:color w:val="000000"/>
          <w:sz w:val="28"/>
        </w:rPr>
        <w:t>
      Қауiптi өндiрiстiк объектiнi пайдаланатын ұйым оқу дабылдарын өткізу туралы өнеркәсіптік қауіпсіздік саласындағы уәкілетті орган ведомствосының аумақтық бөлімшесіне олар өткізілетін күнге дейін он жұмыс күнінен кешіктірмей жазбаша хабарлайды.</w:t>
      </w:r>
    </w:p>
    <w:bookmarkStart w:name="z438" w:id="827"/>
    <w:p>
      <w:pPr>
        <w:spacing w:after="0"/>
        <w:ind w:left="0"/>
        <w:jc w:val="both"/>
      </w:pPr>
      <w:r>
        <w:rPr>
          <w:rFonts w:ascii="Times New Roman"/>
          <w:b w:val="false"/>
          <w:i w:val="false"/>
          <w:color w:val="000000"/>
          <w:sz w:val="28"/>
        </w:rPr>
        <w:t>
      2. Оқу дабылын қауiптi өндiрiстiк объектiнi пайдаланатын ұйымның техникалық басшысы өнеркәсіптік қауіпсіздік саласындағы уәкілетті органның ведомствосы аумақтық бөлімшесінің және өнеркәсіптік қауіпсіздік саласындағы кәсіби авариялық-құтқару қызметтерінің өкілдерімен бірлесіп өткізеді.</w:t>
      </w:r>
    </w:p>
    <w:bookmarkEnd w:id="827"/>
    <w:p>
      <w:pPr>
        <w:spacing w:after="0"/>
        <w:ind w:left="0"/>
        <w:jc w:val="both"/>
      </w:pPr>
      <w:r>
        <w:rPr>
          <w:rFonts w:ascii="Times New Roman"/>
          <w:b w:val="false"/>
          <w:i w:val="false"/>
          <w:color w:val="000000"/>
          <w:sz w:val="28"/>
        </w:rPr>
        <w:t>
      Аварияға қарсы жаттығу жұмыскерлермен аварияны жою жоспарының әрбір позициясы бойынша өткізіледі.</w:t>
      </w:r>
    </w:p>
    <w:bookmarkStart w:name="z439" w:id="828"/>
    <w:p>
      <w:pPr>
        <w:spacing w:after="0"/>
        <w:ind w:left="0"/>
        <w:jc w:val="both"/>
      </w:pPr>
      <w:r>
        <w:rPr>
          <w:rFonts w:ascii="Times New Roman"/>
          <w:b w:val="false"/>
          <w:i w:val="false"/>
          <w:color w:val="000000"/>
          <w:sz w:val="28"/>
        </w:rPr>
        <w:t>
      3. Оқу дабылының, аварияға қарсы жаттығудың қорытындылары актімен ресімделеді. Актіде жазылған ұсыныстардың орындалуын бақылау қауіпті өндірістік объектіні пайдаланатын ұйым басшысына жүктеледі.</w:t>
      </w:r>
    </w:p>
    <w:bookmarkEnd w:id="8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81-бапқа өзгеріс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01.04.2021</w:t>
      </w:r>
      <w:r>
        <w:rPr>
          <w:rFonts w:ascii="Times New Roman"/>
          <w:b w:val="false"/>
          <w:i w:val="false"/>
          <w:color w:val="00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40" w:id="829"/>
    <w:p>
      <w:pPr>
        <w:spacing w:after="0"/>
        <w:ind w:left="0"/>
        <w:jc w:val="left"/>
      </w:pPr>
      <w:r>
        <w:rPr>
          <w:rFonts w:ascii="Times New Roman"/>
          <w:b/>
          <w:i w:val="false"/>
          <w:color w:val="000000"/>
        </w:rPr>
        <w:t xml:space="preserve"> 15-тарау. ҚАУІПТІ ӨНДІРІСТІК ОБЪЕКТІЛЕРДЕГІ, ҚАУІПТІ ТЕХНИКАЛЫҚ ҚҰРЫЛҒЫЛАРДАҒЫ ОҚЫС ОҚИҒАЛАРДЫ, АВАРИЯЛАРДЫ ТЕРГЕП-ТЕКСЕРУ ЖӘНЕ ЕСЕПКЕ АЛУ</w:t>
      </w:r>
    </w:p>
    <w:bookmarkEnd w:id="829"/>
    <w:p>
      <w:pPr>
        <w:spacing w:after="0"/>
        <w:ind w:left="0"/>
        <w:jc w:val="both"/>
      </w:pPr>
      <w:r>
        <w:rPr>
          <w:rFonts w:ascii="Times New Roman"/>
          <w:b w:val="false"/>
          <w:i w:val="false"/>
          <w:color w:val="ff0000"/>
          <w:sz w:val="28"/>
        </w:rPr>
        <w:t xml:space="preserve">
      Ескерту. 15-тараудың тақырыбына өзгеріс енгізілді – ҚР 24.06.2025 </w:t>
      </w:r>
      <w:r>
        <w:rPr>
          <w:rFonts w:ascii="Times New Roman"/>
          <w:b w:val="false"/>
          <w:i w:val="false"/>
          <w:color w:val="ff0000"/>
          <w:sz w:val="28"/>
        </w:rPr>
        <w:t>№ 196-VIII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82-бап. Қауіпті өндірістік объектіні пайдалануды жүзеге асыратын ұйымның оқыс оқиға, авария кезіндегі іс-қимылы</w:t>
      </w:r>
    </w:p>
    <w:bookmarkStart w:name="z442" w:id="830"/>
    <w:p>
      <w:pPr>
        <w:spacing w:after="0"/>
        <w:ind w:left="0"/>
        <w:jc w:val="both"/>
      </w:pPr>
      <w:r>
        <w:rPr>
          <w:rFonts w:ascii="Times New Roman"/>
          <w:b w:val="false"/>
          <w:i w:val="false"/>
          <w:color w:val="000000"/>
          <w:sz w:val="28"/>
        </w:rPr>
        <w:t>
      1. Қауiптi өндiрiстiк объектiнi пайдалануды жүзеге асыратын ұйым оқыс оқиға кезінде:</w:t>
      </w:r>
    </w:p>
    <w:bookmarkEnd w:id="830"/>
    <w:p>
      <w:pPr>
        <w:spacing w:after="0"/>
        <w:ind w:left="0"/>
        <w:jc w:val="both"/>
      </w:pPr>
      <w:r>
        <w:rPr>
          <w:rFonts w:ascii="Times New Roman"/>
          <w:b w:val="false"/>
          <w:i w:val="false"/>
          <w:color w:val="000000"/>
          <w:sz w:val="28"/>
        </w:rPr>
        <w:t>
      1) қауіпті өндірістік факторлардың туындағаны және болған оқыс оқиға туралы жұмыскерлерге, төтенше жағдайдың есепті аймағына жататын халыққа, өнеркәсіптік қауіпсіздік саласындағы уәкілетті орган ведомствосының аумақтық бөлімшесіне, жергілікті атқарушы органдарға дереу хабар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оқыс оқиғаны тергеп-тексеруді жүргiзедi;</w:t>
      </w:r>
    </w:p>
    <w:p>
      <w:pPr>
        <w:spacing w:after="0"/>
        <w:ind w:left="0"/>
        <w:jc w:val="both"/>
      </w:pPr>
      <w:r>
        <w:rPr>
          <w:rFonts w:ascii="Times New Roman"/>
          <w:b w:val="false"/>
          <w:i w:val="false"/>
          <w:color w:val="000000"/>
          <w:sz w:val="28"/>
        </w:rPr>
        <w:t>
      4) оқыс оқиғаларды болғызбау жөнiндегi iс-шараларды әзiрлейдi және жүзеге асырады;</w:t>
      </w:r>
    </w:p>
    <w:p>
      <w:pPr>
        <w:spacing w:after="0"/>
        <w:ind w:left="0"/>
        <w:jc w:val="both"/>
      </w:pPr>
      <w:r>
        <w:rPr>
          <w:rFonts w:ascii="Times New Roman"/>
          <w:b w:val="false"/>
          <w:i w:val="false"/>
          <w:color w:val="000000"/>
          <w:sz w:val="28"/>
        </w:rPr>
        <w:t>
      5) болған оқыс оқиғаларды есепке алуды жүргiзедi.</w:t>
      </w:r>
    </w:p>
    <w:bookmarkStart w:name="z443" w:id="831"/>
    <w:p>
      <w:pPr>
        <w:spacing w:after="0"/>
        <w:ind w:left="0"/>
        <w:jc w:val="both"/>
      </w:pPr>
      <w:r>
        <w:rPr>
          <w:rFonts w:ascii="Times New Roman"/>
          <w:b w:val="false"/>
          <w:i w:val="false"/>
          <w:color w:val="000000"/>
          <w:sz w:val="28"/>
        </w:rPr>
        <w:t>
      2. Қауіпті өндірістік объектіні пайдалануды жүзеге асыратын ұйым авария кезінде:</w:t>
      </w:r>
    </w:p>
    <w:bookmarkEnd w:id="831"/>
    <w:p>
      <w:pPr>
        <w:spacing w:after="0"/>
        <w:ind w:left="0"/>
        <w:jc w:val="both"/>
      </w:pPr>
      <w:r>
        <w:rPr>
          <w:rFonts w:ascii="Times New Roman"/>
          <w:b w:val="false"/>
          <w:i w:val="false"/>
          <w:color w:val="000000"/>
          <w:sz w:val="28"/>
        </w:rPr>
        <w:t>
      1) орын алған авария туралы жұмыскерлерге, өнеркәсіптік қауіпсіздік саласындағы кәсіби авариялық-құтқару қызметіне, уәкілетті органның аумақтық органына және өнеркәсіптік қауіпсіздік саласындағы уәкілетті орган ведомствосының аумақтық бөлімшесіне, жергілікті атқарушы органдарға, ал қауіпті өндірістік факторлар туындаған кезде төтенше жағдайдың есепті аймағына жататын халыққа дереу хабарлайды;</w:t>
      </w:r>
    </w:p>
    <w:p>
      <w:pPr>
        <w:spacing w:after="0"/>
        <w:ind w:left="0"/>
        <w:jc w:val="both"/>
      </w:pPr>
      <w:r>
        <w:rPr>
          <w:rFonts w:ascii="Times New Roman"/>
          <w:b w:val="false"/>
          <w:i w:val="false"/>
          <w:color w:val="000000"/>
          <w:sz w:val="28"/>
        </w:rPr>
        <w:t>
      2) аварияны тергеп-тексеру жөнiндегi комиссияға өз өкiлеттiктерiн жүзеге асыру үшін қажеттi барлық ақпаратты береді;</w:t>
      </w:r>
    </w:p>
    <w:p>
      <w:pPr>
        <w:spacing w:after="0"/>
        <w:ind w:left="0"/>
        <w:jc w:val="both"/>
      </w:pPr>
      <w:r>
        <w:rPr>
          <w:rFonts w:ascii="Times New Roman"/>
          <w:b w:val="false"/>
          <w:i w:val="false"/>
          <w:color w:val="000000"/>
          <w:sz w:val="28"/>
        </w:rPr>
        <w:t>
      3) комиссия жұмысының қауiпсiздiгiн қамтамасыз ететiн iс-шараларды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82-бапқа өзгеріс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01.04.2021</w:t>
      </w:r>
      <w:r>
        <w:rPr>
          <w:rFonts w:ascii="Times New Roman"/>
          <w:b w:val="false"/>
          <w:i w:val="false"/>
          <w:color w:val="ff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83-бап. Аварияны немесе оқыс оқиғаны тергеп-тексеру міндеттері мен негізі</w:t>
      </w:r>
    </w:p>
    <w:p>
      <w:pPr>
        <w:spacing w:after="0"/>
        <w:ind w:left="0"/>
        <w:jc w:val="both"/>
      </w:pPr>
      <w:r>
        <w:rPr>
          <w:rFonts w:ascii="Times New Roman"/>
          <w:b w:val="false"/>
          <w:i w:val="false"/>
          <w:color w:val="ff0000"/>
          <w:sz w:val="28"/>
        </w:rPr>
        <w:t xml:space="preserve">
      Ескерту. 83-баптың тақырыбына өзгеріс енгізілді – ҚР 24.06.2025 </w:t>
      </w:r>
      <w:r>
        <w:rPr>
          <w:rFonts w:ascii="Times New Roman"/>
          <w:b w:val="false"/>
          <w:i w:val="false"/>
          <w:color w:val="ff0000"/>
          <w:sz w:val="28"/>
        </w:rPr>
        <w:t>№ 196-VIII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46" w:id="832"/>
    <w:p>
      <w:pPr>
        <w:spacing w:after="0"/>
        <w:ind w:left="0"/>
        <w:jc w:val="both"/>
      </w:pPr>
      <w:r>
        <w:rPr>
          <w:rFonts w:ascii="Times New Roman"/>
          <w:b w:val="false"/>
          <w:i w:val="false"/>
          <w:color w:val="000000"/>
          <w:sz w:val="28"/>
        </w:rPr>
        <w:t>
      1. Аварияны немесе оқыс оқиғаны тергеп-тексерудің міндеттері оларға алып келген мән-жайларды анықтау, олардың себептерін, техникалық құрылғыларды, технологиялық процестерді пайдалану шарттарының бұзылу, өнеркәсіптік қауіпсіздік талаптарының бұзылу сипатын анықтау, осындай авариялардың немесе оқыс оқиғалардың салдарын жою және оларды болғызбау жөніндегі іс-шараларды, авариядан немесе оқыс оқиғадан келтірілген материалдық залалды айқындау болып табылады.</w:t>
      </w:r>
    </w:p>
    <w:bookmarkEnd w:id="832"/>
    <w:bookmarkStart w:name="z445" w:id="833"/>
    <w:p>
      <w:pPr>
        <w:spacing w:after="0"/>
        <w:ind w:left="0"/>
        <w:jc w:val="both"/>
      </w:pPr>
      <w:r>
        <w:rPr>
          <w:rFonts w:ascii="Times New Roman"/>
          <w:b w:val="false"/>
          <w:i w:val="false"/>
          <w:color w:val="000000"/>
          <w:sz w:val="28"/>
        </w:rPr>
        <w:t>
      2. Қауіпті өндірістік объектілердегі, қауіпті техникалық құрылғылардағы авария немесе оқыс оқиға тиісті комиссия жүргізетін тергеп-тексеруге негіз болып табылады.</w:t>
      </w:r>
    </w:p>
    <w:bookmarkEnd w:id="833"/>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83-бап жаңа редакцияда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84-бап. Аварияны немесе оқыс оқиғаны тергеп-тексеру жөніндегі комиссияны құру</w:t>
      </w:r>
    </w:p>
    <w:bookmarkStart w:name="z448" w:id="834"/>
    <w:p>
      <w:pPr>
        <w:spacing w:after="0"/>
        <w:ind w:left="0"/>
        <w:jc w:val="both"/>
      </w:pPr>
      <w:r>
        <w:rPr>
          <w:rFonts w:ascii="Times New Roman"/>
          <w:b w:val="false"/>
          <w:i w:val="false"/>
          <w:color w:val="000000"/>
          <w:sz w:val="28"/>
        </w:rPr>
        <w:t>
      1. Аварияны тергеп-тексеру үшін өнеркәсіптік қауіпсіздік саласындағы уәкілетті орган немесе оның ведомствосының аумақтық бөлімшесі өзінің өкілі басшысы болатын комиссияны құрады.</w:t>
      </w:r>
    </w:p>
    <w:bookmarkEnd w:id="834"/>
    <w:p>
      <w:pPr>
        <w:spacing w:after="0"/>
        <w:ind w:left="0"/>
        <w:jc w:val="both"/>
      </w:pPr>
      <w:r>
        <w:rPr>
          <w:rFonts w:ascii="Times New Roman"/>
          <w:b w:val="false"/>
          <w:i w:val="false"/>
          <w:color w:val="000000"/>
          <w:sz w:val="28"/>
        </w:rPr>
        <w:t>
      Аварияға тергеп-тексеру жүргізетін комиссияның құрамына:</w:t>
      </w:r>
    </w:p>
    <w:p>
      <w:pPr>
        <w:spacing w:after="0"/>
        <w:ind w:left="0"/>
        <w:jc w:val="both"/>
      </w:pPr>
      <w:r>
        <w:rPr>
          <w:rFonts w:ascii="Times New Roman"/>
          <w:b w:val="false"/>
          <w:i w:val="false"/>
          <w:color w:val="000000"/>
          <w:sz w:val="28"/>
        </w:rPr>
        <w:t>
      жергілікті атқарушы органның;</w:t>
      </w:r>
    </w:p>
    <w:p>
      <w:pPr>
        <w:spacing w:after="0"/>
        <w:ind w:left="0"/>
        <w:jc w:val="both"/>
      </w:pPr>
      <w:r>
        <w:rPr>
          <w:rFonts w:ascii="Times New Roman"/>
          <w:b w:val="false"/>
          <w:i w:val="false"/>
          <w:color w:val="000000"/>
          <w:sz w:val="28"/>
        </w:rPr>
        <w:t>
      қауіпті өндірістік объектіні пайдаланатын ұйымның;</w:t>
      </w:r>
    </w:p>
    <w:p>
      <w:pPr>
        <w:spacing w:after="0"/>
        <w:ind w:left="0"/>
        <w:jc w:val="both"/>
      </w:pPr>
      <w:r>
        <w:rPr>
          <w:rFonts w:ascii="Times New Roman"/>
          <w:b w:val="false"/>
          <w:i w:val="false"/>
          <w:color w:val="000000"/>
          <w:sz w:val="28"/>
        </w:rPr>
        <w:t>
      өнеркәсіптік қауіпсіздік саласындағы кәсіби авариялық-құтқару қызметінің өкілдері кіреді.</w:t>
      </w:r>
    </w:p>
    <w:p>
      <w:pPr>
        <w:spacing w:after="0"/>
        <w:ind w:left="0"/>
        <w:jc w:val="both"/>
      </w:pPr>
      <w:r>
        <w:rPr>
          <w:rFonts w:ascii="Times New Roman"/>
          <w:b w:val="false"/>
          <w:i w:val="false"/>
          <w:color w:val="000000"/>
          <w:sz w:val="28"/>
        </w:rPr>
        <w:t>
      Комиссияның құрамына енгізу үшін кандидатуралар өнеркәсіптік қауіпсіздік саласындағы уәкілетті орган ведомствосының аумақтық бөлімшесіне аварияның туындағаны туралы ақпарат алынған кезден бастап жиырма төрт сағаттан кешіктірілмейтін мерзімде ұсынылады.</w:t>
      </w:r>
    </w:p>
    <w:bookmarkStart w:name="z844" w:id="835"/>
    <w:p>
      <w:pPr>
        <w:spacing w:after="0"/>
        <w:ind w:left="0"/>
        <w:jc w:val="both"/>
      </w:pPr>
      <w:r>
        <w:rPr>
          <w:rFonts w:ascii="Times New Roman"/>
          <w:b w:val="false"/>
          <w:i w:val="false"/>
          <w:color w:val="000000"/>
          <w:sz w:val="28"/>
        </w:rPr>
        <w:t>
      1-1. Өнеркәсіптік қауіпсіздік саласындағы уәкілетті орган немесе оның ведомствосының аумақтық бөлімшесі комиссия жұмысы басталғаннан кейінгі келесі жұмыс күні ішінде бақылау және қадағалау субъектісінің (объектісінің) тұрған жері бойынша өз құзыреті шегінде мемлекеттік құқықтық статистика және арнайы есепке алу саласындағы қызметті жүзеге асыратын мемлекеттік органды аварияның тергеп-тексерілгені туралы хабардар етеді.</w:t>
      </w:r>
    </w:p>
    <w:bookmarkEnd w:id="835"/>
    <w:bookmarkStart w:name="z449" w:id="836"/>
    <w:p>
      <w:pPr>
        <w:spacing w:after="0"/>
        <w:ind w:left="0"/>
        <w:jc w:val="both"/>
      </w:pPr>
      <w:r>
        <w:rPr>
          <w:rFonts w:ascii="Times New Roman"/>
          <w:b w:val="false"/>
          <w:i w:val="false"/>
          <w:color w:val="000000"/>
          <w:sz w:val="28"/>
        </w:rPr>
        <w:t>
      2. Қауіпті өндірістік объектідегі бестен көп адам қаза тапқан топтық жазатайым оқиға орын алған аварияны тергеп-тексеруді Қазақстан Республикасының Үкіметі құратын мемлекеттік комиссия жүргізеді.</w:t>
      </w:r>
    </w:p>
    <w:bookmarkEnd w:id="836"/>
    <w:p>
      <w:pPr>
        <w:spacing w:after="0"/>
        <w:ind w:left="0"/>
        <w:jc w:val="both"/>
      </w:pPr>
      <w:r>
        <w:rPr>
          <w:rFonts w:ascii="Times New Roman"/>
          <w:b w:val="false"/>
          <w:i w:val="false"/>
          <w:color w:val="000000"/>
          <w:sz w:val="28"/>
        </w:rPr>
        <w:t>
      Қазақстан Республикасының Үкіметі қауіпті өндірістік объектідегі аварияны тергеп-тексеру жөніндегі мемлекеттік комиссияны өзге негіздер бойынша да құруға құқылы.</w:t>
      </w:r>
    </w:p>
    <w:bookmarkStart w:name="z450" w:id="837"/>
    <w:p>
      <w:pPr>
        <w:spacing w:after="0"/>
        <w:ind w:left="0"/>
        <w:jc w:val="both"/>
      </w:pPr>
      <w:r>
        <w:rPr>
          <w:rFonts w:ascii="Times New Roman"/>
          <w:b w:val="false"/>
          <w:i w:val="false"/>
          <w:color w:val="000000"/>
          <w:sz w:val="28"/>
        </w:rPr>
        <w:t>
      3. Оқыс оқиғаларды тергеп-тексеруді қауіпті өндірістік объектіні пайдаланатын ұйымның комиссиясы жүргізеді, оны өзінің техникалық басшысы басқарады.</w:t>
      </w:r>
    </w:p>
    <w:bookmarkEnd w:id="837"/>
    <w:p>
      <w:pPr>
        <w:spacing w:after="0"/>
        <w:ind w:left="0"/>
        <w:jc w:val="both"/>
      </w:pPr>
      <w:r>
        <w:rPr>
          <w:rFonts w:ascii="Times New Roman"/>
          <w:b w:val="false"/>
          <w:i w:val="false"/>
          <w:color w:val="000000"/>
          <w:sz w:val="28"/>
        </w:rPr>
        <w:t>
      Оқыс оқиғаларды тергеп-тексеру жөніндегі комиссияның құрамына қауіпті өндірістік объектіні пайдаланатын ұйымның өкілдері, сондай-ақ оның басшысының шешімімен өзге де адамдар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84-бап жаңа редакцияда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85-бап. Аварияны немесе оқыс оқиғаны тергеп-тексеру жөніндегі комиссия, оның өкілеттігі</w:t>
      </w:r>
    </w:p>
    <w:bookmarkStart w:name="z453" w:id="838"/>
    <w:p>
      <w:pPr>
        <w:spacing w:after="0"/>
        <w:ind w:left="0"/>
        <w:jc w:val="both"/>
      </w:pPr>
      <w:r>
        <w:rPr>
          <w:rFonts w:ascii="Times New Roman"/>
          <w:b w:val="false"/>
          <w:i w:val="false"/>
          <w:color w:val="000000"/>
          <w:sz w:val="28"/>
        </w:rPr>
        <w:t>
      1. Аварияны немесе оқыс оқиғаны тергеп-тексеру жөніндегі комиссияның жұмысы төраға бекіткен бұйрыққа (өкімге) сәйкес жүргізіледі, ол ұйымдастырушылық іс-шараларын орындайды және аварияны немесе оқыс оқиғаны уақтылы, сапалы тергеп-тексеруді және оның нәтижелерін ресімдеуді қамтамасыз етеді.</w:t>
      </w:r>
    </w:p>
    <w:bookmarkEnd w:id="838"/>
    <w:bookmarkStart w:name="z454" w:id="839"/>
    <w:p>
      <w:pPr>
        <w:spacing w:after="0"/>
        <w:ind w:left="0"/>
        <w:jc w:val="both"/>
      </w:pPr>
      <w:r>
        <w:rPr>
          <w:rFonts w:ascii="Times New Roman"/>
          <w:b w:val="false"/>
          <w:i w:val="false"/>
          <w:color w:val="000000"/>
          <w:sz w:val="28"/>
        </w:rPr>
        <w:t>
      2. Аварияны немесе оқыс оқиғаны тергеп-тексеру жөніндегі комиссия мүшелерінің:</w:t>
      </w:r>
    </w:p>
    <w:bookmarkEnd w:id="839"/>
    <w:p>
      <w:pPr>
        <w:spacing w:after="0"/>
        <w:ind w:left="0"/>
        <w:jc w:val="both"/>
      </w:pPr>
      <w:r>
        <w:rPr>
          <w:rFonts w:ascii="Times New Roman"/>
          <w:b w:val="false"/>
          <w:i w:val="false"/>
          <w:color w:val="000000"/>
          <w:sz w:val="28"/>
        </w:rPr>
        <w:t>
      1) авария немесе оқыс оқиға орнына, қауіпті өндірістік объектіні пайдалануға және ондағы жұмыстарға тартылған жұмыскерлерге қатысты құжаттар мен материалдарға кедергісіз қол жеткізуге;</w:t>
      </w:r>
    </w:p>
    <w:p>
      <w:pPr>
        <w:spacing w:after="0"/>
        <w:ind w:left="0"/>
        <w:jc w:val="both"/>
      </w:pPr>
      <w:r>
        <w:rPr>
          <w:rFonts w:ascii="Times New Roman"/>
          <w:b w:val="false"/>
          <w:i w:val="false"/>
          <w:color w:val="000000"/>
          <w:sz w:val="28"/>
        </w:rPr>
        <w:t>
      2) авария немесе оқыс оқиға орнын қарап-тексеруді және одан әрі зерттеп-қарауды жүргізуге;</w:t>
      </w:r>
    </w:p>
    <w:p>
      <w:pPr>
        <w:spacing w:after="0"/>
        <w:ind w:left="0"/>
        <w:jc w:val="both"/>
      </w:pPr>
      <w:r>
        <w:rPr>
          <w:rFonts w:ascii="Times New Roman"/>
          <w:b w:val="false"/>
          <w:i w:val="false"/>
          <w:color w:val="000000"/>
          <w:sz w:val="28"/>
        </w:rPr>
        <w:t>
      3) көзімен көргендерден, жұмыскерлерден және аварияға немесе оқыс оқиғаға қатысы бар өзге де адамдардан сұрауға;</w:t>
      </w:r>
    </w:p>
    <w:p>
      <w:pPr>
        <w:spacing w:after="0"/>
        <w:ind w:left="0"/>
        <w:jc w:val="both"/>
      </w:pPr>
      <w:r>
        <w:rPr>
          <w:rFonts w:ascii="Times New Roman"/>
          <w:b w:val="false"/>
          <w:i w:val="false"/>
          <w:color w:val="000000"/>
          <w:sz w:val="28"/>
        </w:rPr>
        <w:t>
      4) қауіпті өндірістік объектіні пайдалануға, өнеркәсіптік қауіпсіздік талаптарын орындауға және қамтамасыз етуге қатысты құжаттар мен материалдарды зерделеуге;</w:t>
      </w:r>
    </w:p>
    <w:p>
      <w:pPr>
        <w:spacing w:after="0"/>
        <w:ind w:left="0"/>
        <w:jc w:val="both"/>
      </w:pPr>
      <w:r>
        <w:rPr>
          <w:rFonts w:ascii="Times New Roman"/>
          <w:b w:val="false"/>
          <w:i w:val="false"/>
          <w:color w:val="000000"/>
          <w:sz w:val="28"/>
        </w:rPr>
        <w:t>
      5) тиісті мемлекеттік органдардан, сондай-ақ жеке және заңды тұлғалардан авария немесе оқыс оқиға бойынша құжаттар мен материалдарды сұратуға;</w:t>
      </w:r>
    </w:p>
    <w:p>
      <w:pPr>
        <w:spacing w:after="0"/>
        <w:ind w:left="0"/>
        <w:jc w:val="both"/>
      </w:pPr>
      <w:r>
        <w:rPr>
          <w:rFonts w:ascii="Times New Roman"/>
          <w:b w:val="false"/>
          <w:i w:val="false"/>
          <w:color w:val="000000"/>
          <w:sz w:val="28"/>
        </w:rPr>
        <w:t>
      6) аварияларды немесе оқыс оқиғаларды болғызбау, олардың салдарын азайту мақсатында ұсынымдар беруге;</w:t>
      </w:r>
    </w:p>
    <w:p>
      <w:pPr>
        <w:spacing w:after="0"/>
        <w:ind w:left="0"/>
        <w:jc w:val="both"/>
      </w:pPr>
      <w:r>
        <w:rPr>
          <w:rFonts w:ascii="Times New Roman"/>
          <w:b w:val="false"/>
          <w:i w:val="false"/>
          <w:color w:val="000000"/>
          <w:sz w:val="28"/>
        </w:rPr>
        <w:t>
      7) Қазақстан Республикасының өнеркәсіптік қауіпсіздік саласындағы нормативтік құқықтық актілерінде көзделген өзге де өкілеттіктерді жүзеге асыруға құқығы бар.</w:t>
      </w:r>
    </w:p>
    <w:bookmarkStart w:name="z456" w:id="840"/>
    <w:p>
      <w:pPr>
        <w:spacing w:after="0"/>
        <w:ind w:left="0"/>
        <w:jc w:val="both"/>
      </w:pPr>
      <w:r>
        <w:rPr>
          <w:rFonts w:ascii="Times New Roman"/>
          <w:b w:val="false"/>
          <w:i w:val="false"/>
          <w:color w:val="000000"/>
          <w:sz w:val="28"/>
        </w:rPr>
        <w:t>
      3. Қауіпті өндірістік объектіні пайдаланатын ұйымның жұмыскерлері аварияны немесе оқыс оқиғаны тергеп-тексеру жөніндегі комиссияға сұратылатын ақпаратты беруге міндетті.</w:t>
      </w:r>
    </w:p>
    <w:bookmarkEnd w:id="840"/>
    <w:bookmarkStart w:name="z457" w:id="841"/>
    <w:p>
      <w:pPr>
        <w:spacing w:after="0"/>
        <w:ind w:left="0"/>
        <w:jc w:val="both"/>
      </w:pPr>
      <w:r>
        <w:rPr>
          <w:rFonts w:ascii="Times New Roman"/>
          <w:b w:val="false"/>
          <w:i w:val="false"/>
          <w:color w:val="000000"/>
          <w:sz w:val="28"/>
        </w:rPr>
        <w:t>
      4. Комиссия төрағасының шешімі бойынша аварияны немесе оқыс оқиғаны тергеп-тексеруге техникалық есептеулер, зертханалық зерттеулер, сынақтар, сараптамалар және өзге де іс-шаралар жүргізу үшін мамандар тартылуы мүмкін.</w:t>
      </w:r>
    </w:p>
    <w:bookmarkEnd w:id="841"/>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85-бап жаңа редакцияда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86-бап. Аварияны немесе оқыс оқиғаны тергеп-тексеру нәтижелерін ресімдеу</w:t>
      </w:r>
    </w:p>
    <w:bookmarkStart w:name="z458" w:id="842"/>
    <w:p>
      <w:pPr>
        <w:spacing w:after="0"/>
        <w:ind w:left="0"/>
        <w:jc w:val="both"/>
      </w:pPr>
      <w:r>
        <w:rPr>
          <w:rFonts w:ascii="Times New Roman"/>
          <w:b w:val="false"/>
          <w:i w:val="false"/>
          <w:color w:val="000000"/>
          <w:sz w:val="28"/>
        </w:rPr>
        <w:t>
      1. Аварияға тергеп-тексеруді жүргізу қорытындысы бойынша комиссия ол тағайындалған күннен бастап күнтізбелік отыз күннен кешіктірілмейтін мерзімде аварияны тергеп-тексеру актісін жасайды және аварияны тергеп-тексерудің өзге де материалдарын дайындайды.</w:t>
      </w:r>
    </w:p>
    <w:bookmarkEnd w:id="842"/>
    <w:p>
      <w:pPr>
        <w:spacing w:after="0"/>
        <w:ind w:left="0"/>
        <w:jc w:val="both"/>
      </w:pPr>
      <w:r>
        <w:rPr>
          <w:rFonts w:ascii="Times New Roman"/>
          <w:b w:val="false"/>
          <w:i w:val="false"/>
          <w:color w:val="000000"/>
          <w:sz w:val="28"/>
        </w:rPr>
        <w:t>
      Аварияға тергеп-тексеруді жүргізу мерзімін комиссияны тағайындаған орган басшысы комиссия төрағасының қызметтік жазбасы негізінде ұзарту себептерін көрсете отырып, бұйрықпен (өкіммен) бір рет қана, бірақ күнтізбелік отыз күннен аспайтын мерзімге ұзартуы мүмкін.</w:t>
      </w:r>
    </w:p>
    <w:bookmarkStart w:name="z646" w:id="843"/>
    <w:p>
      <w:pPr>
        <w:spacing w:after="0"/>
        <w:ind w:left="0"/>
        <w:jc w:val="both"/>
      </w:pPr>
      <w:r>
        <w:rPr>
          <w:rFonts w:ascii="Times New Roman"/>
          <w:b w:val="false"/>
          <w:i w:val="false"/>
          <w:color w:val="000000"/>
          <w:sz w:val="28"/>
        </w:rPr>
        <w:t>
      2. Аварияны тергеп-тексеру актісіне комиссия мүшелері қол қояды.</w:t>
      </w:r>
    </w:p>
    <w:bookmarkEnd w:id="843"/>
    <w:p>
      <w:pPr>
        <w:spacing w:after="0"/>
        <w:ind w:left="0"/>
        <w:jc w:val="both"/>
      </w:pPr>
      <w:r>
        <w:rPr>
          <w:rFonts w:ascii="Times New Roman"/>
          <w:b w:val="false"/>
          <w:i w:val="false"/>
          <w:color w:val="000000"/>
          <w:sz w:val="28"/>
        </w:rPr>
        <w:t>
      Комиссия мүшесі аварияны тергеп-тексеру актісіне қол қоюдан бас тартқан жағдайда комиссия төрағасы аварияны тергеп-тексеру актісіне комиссия мүшелерінің қатысуымен тиісті жазба жүргізеді. Комиссия мүшесінің өзінің ерекше пікірін жазбаша баяндауға құқығы бар, бұл комиссия төрағасы актіге қол қойғанға дейін аварияны тергеп-тексеру актісіне қоса беріледі.</w:t>
      </w:r>
    </w:p>
    <w:bookmarkStart w:name="z647" w:id="844"/>
    <w:p>
      <w:pPr>
        <w:spacing w:after="0"/>
        <w:ind w:left="0"/>
        <w:jc w:val="both"/>
      </w:pPr>
      <w:r>
        <w:rPr>
          <w:rFonts w:ascii="Times New Roman"/>
          <w:b w:val="false"/>
          <w:i w:val="false"/>
          <w:color w:val="000000"/>
          <w:sz w:val="28"/>
        </w:rPr>
        <w:t>
      3. Аварияны тергеп-тексеру актісі және өзге де материалдар комиссияның шешімімен қауіпті өндірістік объектіні пайдаланатын ұйымға қол қою және осы Заңның 87-бабының 4-тармағына сәйкес, сондай-ақ комиссияның барлық мүшелеріне жіберу үшін ұсынылады.</w:t>
      </w:r>
    </w:p>
    <w:bookmarkEnd w:id="844"/>
    <w:bookmarkStart w:name="z650" w:id="845"/>
    <w:p>
      <w:pPr>
        <w:spacing w:after="0"/>
        <w:ind w:left="0"/>
        <w:jc w:val="both"/>
      </w:pPr>
      <w:r>
        <w:rPr>
          <w:rFonts w:ascii="Times New Roman"/>
          <w:b w:val="false"/>
          <w:i w:val="false"/>
          <w:color w:val="000000"/>
          <w:sz w:val="28"/>
        </w:rPr>
        <w:t xml:space="preserve">
      4. Қазақстан Республикасының өнеркәсіптік қауіпсіздік саласындағы мемлекеттік бақылау мен қадағалау жөніндегі бас мемлекеттік инспекторы тергеп-тексеру нәтижелеріне әсер еткен, тергеп-тексеру тәртібін бұзу фактілері немесе комиссияның тұжырымдары мен қорытындысын қате деп есептеуге негіздер анықталған жағдайда, аварияны тергеп-тексеру актісін қайта қарау туралы шешім қабылдауға құқылы. </w:t>
      </w:r>
    </w:p>
    <w:bookmarkEnd w:id="845"/>
    <w:bookmarkStart w:name="z700" w:id="846"/>
    <w:p>
      <w:pPr>
        <w:spacing w:after="0"/>
        <w:ind w:left="0"/>
        <w:jc w:val="both"/>
      </w:pPr>
      <w:r>
        <w:rPr>
          <w:rFonts w:ascii="Times New Roman"/>
          <w:b w:val="false"/>
          <w:i w:val="false"/>
          <w:color w:val="000000"/>
          <w:sz w:val="28"/>
        </w:rPr>
        <w:t>
      5. Оқыс оқиғаға тергеп-тексеру жүргізу қорытындысы бойынша комиссия оқыс оқиғаны тергеп-тексеру актісін жасайды.</w:t>
      </w:r>
    </w:p>
    <w:bookmarkEnd w:id="846"/>
    <w:bookmarkStart w:name="z701" w:id="847"/>
    <w:p>
      <w:pPr>
        <w:spacing w:after="0"/>
        <w:ind w:left="0"/>
        <w:jc w:val="both"/>
      </w:pPr>
      <w:r>
        <w:rPr>
          <w:rFonts w:ascii="Times New Roman"/>
          <w:b w:val="false"/>
          <w:i w:val="false"/>
          <w:color w:val="000000"/>
          <w:sz w:val="28"/>
        </w:rPr>
        <w:t>
      6. Оқыс оқиғаны тергеп-тексеру актісіне комиссия мүшелері қол қояды.</w:t>
      </w:r>
    </w:p>
    <w:bookmarkEnd w:id="847"/>
    <w:p>
      <w:pPr>
        <w:spacing w:after="0"/>
        <w:ind w:left="0"/>
        <w:jc w:val="both"/>
      </w:pPr>
      <w:r>
        <w:rPr>
          <w:rFonts w:ascii="Times New Roman"/>
          <w:b w:val="false"/>
          <w:i w:val="false"/>
          <w:color w:val="000000"/>
          <w:sz w:val="28"/>
        </w:rPr>
        <w:t xml:space="preserve">
      Комиссия мүшесі оқыс оқиғаны тергеп-тексеру актісіне қол қоюдан бас тартқан жағдайда, комиссия төрағасы оқыс оқиғаны тергеп-тексеру актісіне комиссия мүшелерінің қатысуымен тиісті жазба жүргізеді. Комиссия мүшесінің өзінің ерекше пікірін жазбаша баяндауға құқығы бар, бұл комиссия төрағасы актіге қол қойғанға дейін оқыс оқиғаны тергеп-тексеру актісіне қоса беріледі. </w:t>
      </w:r>
    </w:p>
    <w:bookmarkStart w:name="z702" w:id="848"/>
    <w:p>
      <w:pPr>
        <w:spacing w:after="0"/>
        <w:ind w:left="0"/>
        <w:jc w:val="both"/>
      </w:pPr>
      <w:r>
        <w:rPr>
          <w:rFonts w:ascii="Times New Roman"/>
          <w:b w:val="false"/>
          <w:i w:val="false"/>
          <w:color w:val="000000"/>
          <w:sz w:val="28"/>
        </w:rPr>
        <w:t>
      7. Оқыс оқиғаны тергеп-тексеру актісін және өзге де материалдарды комиссияның шешімімен қауіпті өндірістік объектіні пайдаланатын ұйым осы Заңның 87-бабының 4-тармағына сәйкес, сондай-ақ комиссияның барлық мүшелеріне жібереді.</w:t>
      </w:r>
    </w:p>
    <w:bookmarkEnd w:id="848"/>
    <w:bookmarkStart w:name="z703" w:id="849"/>
    <w:p>
      <w:pPr>
        <w:spacing w:after="0"/>
        <w:ind w:left="0"/>
        <w:jc w:val="both"/>
      </w:pPr>
      <w:r>
        <w:rPr>
          <w:rFonts w:ascii="Times New Roman"/>
          <w:b w:val="false"/>
          <w:i w:val="false"/>
          <w:color w:val="000000"/>
          <w:sz w:val="28"/>
        </w:rPr>
        <w:t>
      8. Аварияны немесе оқыс оқиғаны тергеп-тексеру актісінде мыналар көрсетіледі:</w:t>
      </w:r>
    </w:p>
    <w:bookmarkEnd w:id="849"/>
    <w:p>
      <w:pPr>
        <w:spacing w:after="0"/>
        <w:ind w:left="0"/>
        <w:jc w:val="both"/>
      </w:pPr>
      <w:r>
        <w:rPr>
          <w:rFonts w:ascii="Times New Roman"/>
          <w:b w:val="false"/>
          <w:i w:val="false"/>
          <w:color w:val="000000"/>
          <w:sz w:val="28"/>
        </w:rPr>
        <w:t>
      қауіпті өндірістік объектіні пайдаланатын ұйым туралы мәліметтер (заңды тұлғаның атауы және орналасқан жері, дара кәсіпкердің тегі, аты, әкесінің аты (егер ол жеке басын куәландыратын құжатта көрсетілсе), тұрғылықты жері бойынша тіркелген мекенжайы);</w:t>
      </w:r>
    </w:p>
    <w:p>
      <w:pPr>
        <w:spacing w:after="0"/>
        <w:ind w:left="0"/>
        <w:jc w:val="both"/>
      </w:pPr>
      <w:r>
        <w:rPr>
          <w:rFonts w:ascii="Times New Roman"/>
          <w:b w:val="false"/>
          <w:i w:val="false"/>
          <w:color w:val="000000"/>
          <w:sz w:val="28"/>
        </w:rPr>
        <w:t>
      қауіпті өндірістік объектінің атауы, оның орналасқан жері;</w:t>
      </w:r>
    </w:p>
    <w:p>
      <w:pPr>
        <w:spacing w:after="0"/>
        <w:ind w:left="0"/>
        <w:jc w:val="both"/>
      </w:pPr>
      <w:r>
        <w:rPr>
          <w:rFonts w:ascii="Times New Roman"/>
          <w:b w:val="false"/>
          <w:i w:val="false"/>
          <w:color w:val="000000"/>
          <w:sz w:val="28"/>
        </w:rPr>
        <w:t>
      аварияның немесе оқыс оқиғаның себептері мен мән-жайлары;</w:t>
      </w:r>
    </w:p>
    <w:p>
      <w:pPr>
        <w:spacing w:after="0"/>
        <w:ind w:left="0"/>
        <w:jc w:val="both"/>
      </w:pPr>
      <w:r>
        <w:rPr>
          <w:rFonts w:ascii="Times New Roman"/>
          <w:b w:val="false"/>
          <w:i w:val="false"/>
          <w:color w:val="000000"/>
          <w:sz w:val="28"/>
        </w:rPr>
        <w:t>
      келтірілген зиянның (залалдың) мөлшері;</w:t>
      </w:r>
    </w:p>
    <w:p>
      <w:pPr>
        <w:spacing w:after="0"/>
        <w:ind w:left="0"/>
        <w:jc w:val="both"/>
      </w:pPr>
      <w:r>
        <w:rPr>
          <w:rFonts w:ascii="Times New Roman"/>
          <w:b w:val="false"/>
          <w:i w:val="false"/>
          <w:color w:val="000000"/>
          <w:sz w:val="28"/>
        </w:rPr>
        <w:t>
      өнеркәсіптік қауіпсіздік талаптарының жол берілген бұзушылықтары;</w:t>
      </w:r>
    </w:p>
    <w:p>
      <w:pPr>
        <w:spacing w:after="0"/>
        <w:ind w:left="0"/>
        <w:jc w:val="both"/>
      </w:pPr>
      <w:r>
        <w:rPr>
          <w:rFonts w:ascii="Times New Roman"/>
          <w:b w:val="false"/>
          <w:i w:val="false"/>
          <w:color w:val="000000"/>
          <w:sz w:val="28"/>
        </w:rPr>
        <w:t>
      аварияны немесе оқыс оқиғаны және оның салдарын оқшаулау мен жою бойынша қабылданған шаралар;</w:t>
      </w:r>
    </w:p>
    <w:p>
      <w:pPr>
        <w:spacing w:after="0"/>
        <w:ind w:left="0"/>
        <w:jc w:val="both"/>
      </w:pPr>
      <w:r>
        <w:rPr>
          <w:rFonts w:ascii="Times New Roman"/>
          <w:b w:val="false"/>
          <w:i w:val="false"/>
          <w:color w:val="000000"/>
          <w:sz w:val="28"/>
        </w:rPr>
        <w:t>
      аварияны немесе оқыс оқиғаны тергеп-тексеру нәтижелері бойынша жүргізілуге тиіс іс-шаралар;</w:t>
      </w:r>
    </w:p>
    <w:p>
      <w:pPr>
        <w:spacing w:after="0"/>
        <w:ind w:left="0"/>
        <w:jc w:val="both"/>
      </w:pPr>
      <w:r>
        <w:rPr>
          <w:rFonts w:ascii="Times New Roman"/>
          <w:b w:val="false"/>
          <w:i w:val="false"/>
          <w:color w:val="000000"/>
          <w:sz w:val="28"/>
        </w:rPr>
        <w:t>
      қауіпті өндірістік объектіні пайдалану кезінде осындай аварияларды немесе оқыс оқиғаларды болғызбау жөніндегі ұсыныстар;</w:t>
      </w:r>
    </w:p>
    <w:p>
      <w:pPr>
        <w:spacing w:after="0"/>
        <w:ind w:left="0"/>
        <w:jc w:val="both"/>
      </w:pPr>
      <w:r>
        <w:rPr>
          <w:rFonts w:ascii="Times New Roman"/>
          <w:b w:val="false"/>
          <w:i w:val="false"/>
          <w:color w:val="000000"/>
          <w:sz w:val="28"/>
        </w:rPr>
        <w:t>
      комиссияның шешімі бойынша авария немесе оқыс оқиға туралы өзге де мәліметтер.</w:t>
      </w:r>
    </w:p>
    <w:p>
      <w:pPr>
        <w:spacing w:after="0"/>
        <w:ind w:left="0"/>
        <w:jc w:val="both"/>
      </w:pPr>
      <w:r>
        <w:rPr>
          <w:rFonts w:ascii="Times New Roman"/>
          <w:b w:val="false"/>
          <w:i w:val="false"/>
          <w:color w:val="000000"/>
          <w:sz w:val="28"/>
        </w:rPr>
        <w:t>
      Аварияларды тергеп-тексеру қорытындысы бойынша анықталған бұзушылықтарды жою мерзімдері оларды орындаудың нақты мүмкіндігіне әсер ететін мән-жайлар ескеріле отырып айқындалады.</w:t>
      </w:r>
    </w:p>
    <w:p>
      <w:pPr>
        <w:spacing w:after="0"/>
        <w:ind w:left="0"/>
        <w:jc w:val="both"/>
      </w:pPr>
      <w:r>
        <w:rPr>
          <w:rFonts w:ascii="Times New Roman"/>
          <w:b w:val="false"/>
          <w:i w:val="false"/>
          <w:color w:val="000000"/>
          <w:sz w:val="28"/>
        </w:rPr>
        <w:t>
      Аварияларды тергеп-тексеру актісінде көзделген мерзімдер өткенге дейін қауіпті өндірістік объектілерді пайдаланатын ұйым өнеркәсіптік қауіпсіздік саласындағы уәкілетті орган ведомствосының аумақтық бөлімшесіне бұзушылықтарды жою фактісін растайтын материалдарды қоса бере отырып, анықталған бұзушылықтардың жойылғаны туралы ақпаратты ұсынады.</w:t>
      </w:r>
    </w:p>
    <w:p>
      <w:pPr>
        <w:spacing w:after="0"/>
        <w:ind w:left="0"/>
        <w:jc w:val="both"/>
      </w:pPr>
      <w:r>
        <w:rPr>
          <w:rFonts w:ascii="Times New Roman"/>
          <w:b w:val="false"/>
          <w:i w:val="false"/>
          <w:color w:val="000000"/>
          <w:sz w:val="28"/>
        </w:rPr>
        <w:t>
      Белгіленген мерзімде ақпаратты ұсынбау немесе анықталған бұзушылықтарды толық көлемде жоймау осы Заңның 39-2-бабы 7-тармағының 1) тармақшасына сәйкес жоспардан тыс тексеру жүргізуге негіз болып табылады.</w:t>
      </w:r>
    </w:p>
    <w:bookmarkStart w:name="z1235" w:id="850"/>
    <w:p>
      <w:pPr>
        <w:spacing w:after="0"/>
        <w:ind w:left="0"/>
        <w:jc w:val="both"/>
      </w:pPr>
      <w:r>
        <w:rPr>
          <w:rFonts w:ascii="Times New Roman"/>
          <w:b w:val="false"/>
          <w:i w:val="false"/>
          <w:color w:val="000000"/>
          <w:sz w:val="28"/>
        </w:rPr>
        <w:t>
      9. Қауіпті өндірістік объектілерді пайдаланатын, бұзушылықтарға жол берген ұйымдарға қатысты аварияларға тергеп-тексеру жүргізу қорытындысы бойынша Қазақстан Республикасының әкімшілік құқық бұзушылық туралы заңнамасында көзделген шаралар қабылданады.</w:t>
      </w:r>
    </w:p>
    <w:bookmarkEnd w:id="850"/>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86-бап жаңа редакцияда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87-бап. Қауіпті өндірістік объектіні пайдаланатын ұйымның аварияға тергеп-тексеру жүргізілгеннен кейінгі іс-қимылы</w:t>
      </w:r>
    </w:p>
    <w:bookmarkStart w:name="z704" w:id="851"/>
    <w:p>
      <w:pPr>
        <w:spacing w:after="0"/>
        <w:ind w:left="0"/>
        <w:jc w:val="both"/>
      </w:pPr>
      <w:r>
        <w:rPr>
          <w:rFonts w:ascii="Times New Roman"/>
          <w:b w:val="false"/>
          <w:i w:val="false"/>
          <w:color w:val="000000"/>
          <w:sz w:val="28"/>
        </w:rPr>
        <w:t>
      1. Аварияны тергеп-тексеру нәтижелері бойынша қауіпті өндірістік объектіні пайдаланатын ұйым күнтізбелік он күн ішінде аварияның салдарын жою және мұндай аварияларды болғызбау жөніндегі іс-шаралар жоспарын әзірлейді және бекітеді.</w:t>
      </w:r>
    </w:p>
    <w:bookmarkEnd w:id="851"/>
    <w:bookmarkStart w:name="z705" w:id="852"/>
    <w:p>
      <w:pPr>
        <w:spacing w:after="0"/>
        <w:ind w:left="0"/>
        <w:jc w:val="both"/>
      </w:pPr>
      <w:r>
        <w:rPr>
          <w:rFonts w:ascii="Times New Roman"/>
          <w:b w:val="false"/>
          <w:i w:val="false"/>
          <w:color w:val="000000"/>
          <w:sz w:val="28"/>
        </w:rPr>
        <w:t>
      2. Қауіпті өндірістік объектіні пайдаланатын ұйым бес жұмыс күні ішінде аварияның салдарын жою және мұндай аварияларды болғызбау жөніндегі бекітілген іс-шаралар жоспарын өнеркәсіптік қауіпсіздік саласындағы уәкілетті орган ведомствосының аумақтық бөлімшесіне жібереді.</w:t>
      </w:r>
    </w:p>
    <w:bookmarkEnd w:id="852"/>
    <w:bookmarkStart w:name="z706" w:id="853"/>
    <w:p>
      <w:pPr>
        <w:spacing w:after="0"/>
        <w:ind w:left="0"/>
        <w:jc w:val="both"/>
      </w:pPr>
      <w:r>
        <w:rPr>
          <w:rFonts w:ascii="Times New Roman"/>
          <w:b w:val="false"/>
          <w:i w:val="false"/>
          <w:color w:val="000000"/>
          <w:sz w:val="28"/>
        </w:rPr>
        <w:t>
      3. Авария техникалық құрылғылардың конструкциялық кемшіліктерінен туындаған жағдайда, қауіпті өндірістік объектіні пайдаланатын ұйым дайындаушыға – рекламацияны, ал оның көшірмесін өнеркәсіптік қауіпсіздік саласындағы уәкілетті орган ведомствосының аумақтық бөлімшесіне жібереді.</w:t>
      </w:r>
    </w:p>
    <w:bookmarkEnd w:id="853"/>
    <w:bookmarkStart w:name="z707" w:id="854"/>
    <w:p>
      <w:pPr>
        <w:spacing w:after="0"/>
        <w:ind w:left="0"/>
        <w:jc w:val="both"/>
      </w:pPr>
      <w:r>
        <w:rPr>
          <w:rFonts w:ascii="Times New Roman"/>
          <w:b w:val="false"/>
          <w:i w:val="false"/>
          <w:color w:val="000000"/>
          <w:sz w:val="28"/>
        </w:rPr>
        <w:t>
      4. Қауіпті өндірістік объектіні пайдаланатын ұйым комиссияның шешімі бойынша аварияны тергеп-тексеру актісін және өзге де материалдарды өнеркәсіптік қауіпсіздік саласындағы уәкілетті органға және оның ведомствосының аумақтық бөлімшесіне, сондай-ақ заңды негіздер болған кезде құқық қорғау органдары мен мүдделі мемлекеттік органдарға жібереді.</w:t>
      </w:r>
    </w:p>
    <w:bookmarkEnd w:id="854"/>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87-бап жаңа редакцияда - ҚР 01.04.2021</w:t>
      </w:r>
      <w:r>
        <w:rPr>
          <w:rFonts w:ascii="Times New Roman"/>
          <w:b w:val="false"/>
          <w:i w:val="false"/>
          <w:color w:val="000000"/>
          <w:sz w:val="28"/>
        </w:rPr>
        <w:t xml:space="preserve"> </w:t>
      </w:r>
      <w:r>
        <w:rPr>
          <w:rFonts w:ascii="Times New Roman"/>
          <w:b w:val="false"/>
          <w:i w:val="false"/>
          <w:color w:val="000000"/>
          <w:sz w:val="28"/>
        </w:rPr>
        <w:t>№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88-бап. Аварияны тергеп-тексеру бойынша шығыстар</w:t>
      </w:r>
    </w:p>
    <w:p>
      <w:pPr>
        <w:spacing w:after="0"/>
        <w:ind w:left="0"/>
        <w:jc w:val="both"/>
      </w:pPr>
      <w:r>
        <w:rPr>
          <w:rFonts w:ascii="Times New Roman"/>
          <w:b w:val="false"/>
          <w:i w:val="false"/>
          <w:color w:val="000000"/>
          <w:sz w:val="28"/>
        </w:rPr>
        <w:t>
      Аварияны тергеп-тексеруге байланысты барлық шығыстарды қауiптi өндiрiстiк объектiнi пайдаланатын ұйым көтереді.</w:t>
      </w:r>
    </w:p>
    <w:p>
      <w:pPr>
        <w:spacing w:after="0"/>
        <w:ind w:left="0"/>
        <w:jc w:val="both"/>
      </w:pPr>
      <w:r>
        <w:rPr>
          <w:rFonts w:ascii="Times New Roman"/>
          <w:b/>
          <w:i w:val="false"/>
          <w:color w:val="000000"/>
          <w:sz w:val="28"/>
        </w:rPr>
        <w:t>88-1-бап. Қауіпті техникалық құрылғылардың авариясын немесе оқыс оқиғасын тергеп-тексеру</w:t>
      </w:r>
    </w:p>
    <w:p>
      <w:pPr>
        <w:spacing w:after="0"/>
        <w:ind w:left="0"/>
        <w:jc w:val="both"/>
      </w:pPr>
      <w:r>
        <w:rPr>
          <w:rFonts w:ascii="Times New Roman"/>
          <w:b w:val="false"/>
          <w:i w:val="false"/>
          <w:color w:val="000000"/>
          <w:sz w:val="28"/>
        </w:rPr>
        <w:t>
      Қауіпті техникалық құрылғылардың авариясын немесе оқыс оқиғаларын тергеп-тексеру осы тарауға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88-1-баппен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0" w:id="855"/>
    <w:p>
      <w:pPr>
        <w:spacing w:after="0"/>
        <w:ind w:left="0"/>
        <w:jc w:val="left"/>
      </w:pPr>
      <w:r>
        <w:rPr>
          <w:rFonts w:ascii="Times New Roman"/>
          <w:b/>
          <w:i w:val="false"/>
          <w:color w:val="000000"/>
        </w:rPr>
        <w:t xml:space="preserve"> 7-БӨЛІМ. МЕМЛЕКЕТТІК РЕЗЕРВ</w:t>
      </w:r>
      <w:r>
        <w:br/>
      </w:r>
      <w:r>
        <w:rPr>
          <w:rFonts w:ascii="Times New Roman"/>
          <w:b/>
          <w:i w:val="false"/>
          <w:color w:val="000000"/>
        </w:rPr>
        <w:t>16-тарау. МЕМЛЕКЕТТІК РЕЗЕРВ ЖҮЙЕСІН ҚАЛЫПТАСТЫРУ</w:t>
      </w:r>
    </w:p>
    <w:bookmarkEnd w:id="855"/>
    <w:p>
      <w:pPr>
        <w:spacing w:after="0"/>
        <w:ind w:left="0"/>
        <w:jc w:val="both"/>
      </w:pPr>
      <w:r>
        <w:rPr>
          <w:rFonts w:ascii="Times New Roman"/>
          <w:b/>
          <w:i w:val="false"/>
          <w:color w:val="000000"/>
          <w:sz w:val="28"/>
        </w:rPr>
        <w:t>89-бап. Мемлекеттiк резерв жүйесi</w:t>
      </w:r>
    </w:p>
    <w:bookmarkStart w:name="z657" w:id="856"/>
    <w:p>
      <w:pPr>
        <w:spacing w:after="0"/>
        <w:ind w:left="0"/>
        <w:jc w:val="both"/>
      </w:pPr>
      <w:r>
        <w:rPr>
          <w:rFonts w:ascii="Times New Roman"/>
          <w:b w:val="false"/>
          <w:i w:val="false"/>
          <w:color w:val="000000"/>
          <w:sz w:val="28"/>
        </w:rPr>
        <w:t>
      Мемлекеттiк резерв жүйесiн мемлекеттік материалдық резерв саласындағы уәкілетті орган, мемлекеттік резерв саласындағы құрылымдық бөлімше және оның ведомстволық бағынысты ұйымдары құрайды.</w:t>
      </w:r>
    </w:p>
    <w:bookmarkEnd w:id="8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89-бап жаңа редакцияда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 өзгеріс енгізілді – ҚР 25.05.2020 </w:t>
      </w:r>
      <w:r>
        <w:rPr>
          <w:rFonts w:ascii="Times New Roman"/>
          <w:b w:val="false"/>
          <w:i w:val="false"/>
          <w:color w:val="ff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90-бап. Мемлекеттiк резервтiң мақсаты</w:t>
      </w:r>
    </w:p>
    <w:p>
      <w:pPr>
        <w:spacing w:after="0"/>
        <w:ind w:left="0"/>
        <w:jc w:val="both"/>
      </w:pPr>
      <w:r>
        <w:rPr>
          <w:rFonts w:ascii="Times New Roman"/>
          <w:b w:val="false"/>
          <w:i w:val="false"/>
          <w:color w:val="000000"/>
          <w:sz w:val="28"/>
        </w:rPr>
        <w:t>
      Мемлекеттiк резерв:</w:t>
      </w:r>
    </w:p>
    <w:p>
      <w:pPr>
        <w:spacing w:after="0"/>
        <w:ind w:left="0"/>
        <w:jc w:val="both"/>
      </w:pPr>
      <w:r>
        <w:rPr>
          <w:rFonts w:ascii="Times New Roman"/>
          <w:b w:val="false"/>
          <w:i w:val="false"/>
          <w:color w:val="000000"/>
          <w:sz w:val="28"/>
        </w:rPr>
        <w:t>
      1) жұмылдыру мұқтаждарын қамтамасыз ету;</w:t>
      </w:r>
    </w:p>
    <w:p>
      <w:pPr>
        <w:spacing w:after="0"/>
        <w:ind w:left="0"/>
        <w:jc w:val="both"/>
      </w:pPr>
      <w:r>
        <w:rPr>
          <w:rFonts w:ascii="Times New Roman"/>
          <w:b w:val="false"/>
          <w:i w:val="false"/>
          <w:color w:val="000000"/>
          <w:sz w:val="28"/>
        </w:rPr>
        <w:t>
      2) төтенше жағдайлар мен олардың салдарларының алдын алу және оларды жою жөнiнде шаралар қабылдау;</w:t>
      </w:r>
    </w:p>
    <w:p>
      <w:pPr>
        <w:spacing w:after="0"/>
        <w:ind w:left="0"/>
        <w:jc w:val="both"/>
      </w:pPr>
      <w:r>
        <w:rPr>
          <w:rFonts w:ascii="Times New Roman"/>
          <w:b w:val="false"/>
          <w:i w:val="false"/>
          <w:color w:val="000000"/>
          <w:sz w:val="28"/>
        </w:rPr>
        <w:t>
      3) нарыққа реттеушiлiк ықпал ету;</w:t>
      </w:r>
    </w:p>
    <w:p>
      <w:pPr>
        <w:spacing w:after="0"/>
        <w:ind w:left="0"/>
        <w:jc w:val="both"/>
      </w:pPr>
      <w:r>
        <w:rPr>
          <w:rFonts w:ascii="Times New Roman"/>
          <w:b w:val="false"/>
          <w:i w:val="false"/>
          <w:color w:val="000000"/>
          <w:sz w:val="28"/>
        </w:rPr>
        <w:t>
      4) босқындарға көмек көрсету;</w:t>
      </w:r>
    </w:p>
    <w:p>
      <w:pPr>
        <w:spacing w:after="0"/>
        <w:ind w:left="0"/>
        <w:jc w:val="both"/>
      </w:pPr>
      <w:r>
        <w:rPr>
          <w:rFonts w:ascii="Times New Roman"/>
          <w:b w:val="false"/>
          <w:i w:val="false"/>
          <w:color w:val="000000"/>
          <w:sz w:val="28"/>
        </w:rPr>
        <w:t>
      5) гуманитарлық көмек көрсету мақсатында құрылады және пайдаланылады.</w:t>
      </w:r>
    </w:p>
    <w:p>
      <w:pPr>
        <w:spacing w:after="0"/>
        <w:ind w:left="0"/>
        <w:jc w:val="both"/>
      </w:pPr>
      <w:r>
        <w:rPr>
          <w:rFonts w:ascii="Times New Roman"/>
          <w:b/>
          <w:i w:val="false"/>
          <w:color w:val="000000"/>
          <w:sz w:val="28"/>
        </w:rPr>
        <w:t>91-бап. Мемлекеттiк резервтiң материалдық құндылықтарының құқықтық мәртебесi</w:t>
      </w:r>
    </w:p>
    <w:bookmarkStart w:name="z465" w:id="857"/>
    <w:p>
      <w:pPr>
        <w:spacing w:after="0"/>
        <w:ind w:left="0"/>
        <w:jc w:val="both"/>
      </w:pPr>
      <w:r>
        <w:rPr>
          <w:rFonts w:ascii="Times New Roman"/>
          <w:b w:val="false"/>
          <w:i w:val="false"/>
          <w:color w:val="000000"/>
          <w:sz w:val="28"/>
        </w:rPr>
        <w:t>
      1. Мемлекеттiк резервтiң материалдық құндылықтарының запастары, олардың сақталу орнына қарамастан, республикалық меншiк болып табылады.</w:t>
      </w:r>
    </w:p>
    <w:bookmarkEnd w:id="857"/>
    <w:bookmarkStart w:name="z466" w:id="858"/>
    <w:p>
      <w:pPr>
        <w:spacing w:after="0"/>
        <w:ind w:left="0"/>
        <w:jc w:val="both"/>
      </w:pPr>
      <w:r>
        <w:rPr>
          <w:rFonts w:ascii="Times New Roman"/>
          <w:b w:val="false"/>
          <w:i w:val="false"/>
          <w:color w:val="000000"/>
          <w:sz w:val="28"/>
        </w:rPr>
        <w:t>
      2. Мемлекеттік резервтің материалдық құндылықтары орналастырылған мемлекеттік резервтің материалдық құндылықтарын сақтау пункттеріне және (немесе) объектілеріне шетел қатысатын ұйымдардың құқықтарымен болжамды ауыртпалық түскен жағдайда, материалдық құндылықтар Қазақстан Республикасы Үкіметінің шешімімен құпиялылық режимі сақтала отырып, басқа мемлекеттік резервтің материалдық құндылықтарын сақтау пункттеріне орналастырылады.</w:t>
      </w:r>
    </w:p>
    <w:bookmarkEnd w:id="8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91-1-бап. Мемлекеттік резервтің материалдық құндылықтарының номенклатурасы және оларды сақтау көлемдері</w:t>
      </w:r>
    </w:p>
    <w:p>
      <w:pPr>
        <w:spacing w:after="0"/>
        <w:ind w:left="0"/>
        <w:jc w:val="both"/>
      </w:pPr>
      <w:r>
        <w:rPr>
          <w:rFonts w:ascii="Times New Roman"/>
          <w:b w:val="false"/>
          <w:i w:val="false"/>
          <w:color w:val="000000"/>
          <w:sz w:val="28"/>
        </w:rPr>
        <w:t>
      Мемлекеттік резервтің материалдық құндылықтарының номенклатурасы және оларды сақтау көлемдері:</w:t>
      </w:r>
    </w:p>
    <w:p>
      <w:pPr>
        <w:spacing w:after="0"/>
        <w:ind w:left="0"/>
        <w:jc w:val="both"/>
      </w:pPr>
      <w:r>
        <w:rPr>
          <w:rFonts w:ascii="Times New Roman"/>
          <w:b w:val="false"/>
          <w:i w:val="false"/>
          <w:color w:val="000000"/>
          <w:sz w:val="28"/>
        </w:rPr>
        <w:t xml:space="preserve">
      1)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төтенше жағдайлар мен олардың салдарының алдын алу және жою бойынша шараларды қабылдау үшін уәкілетті органның;</w:t>
      </w:r>
    </w:p>
    <w:p>
      <w:pPr>
        <w:spacing w:after="0"/>
        <w:ind w:left="0"/>
        <w:jc w:val="both"/>
      </w:pPr>
      <w:r>
        <w:rPr>
          <w:rFonts w:ascii="Times New Roman"/>
          <w:b w:val="false"/>
          <w:i w:val="false"/>
          <w:color w:val="000000"/>
          <w:sz w:val="28"/>
        </w:rPr>
        <w:t>
      3) нарыққа реттеушілік ықпал ету, гуманитарлық көмек және босқындарға көмек көрсету үшін мүдделі мемлекеттік органдардың ұсыныстары негізінде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91-1-баппен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92-бап. Мемлекеттiк резервке материалдық құндылықтарды қоюға тапсырыстарды орналастыру</w:t>
      </w:r>
    </w:p>
    <w:bookmarkStart w:name="z468" w:id="859"/>
    <w:p>
      <w:pPr>
        <w:spacing w:after="0"/>
        <w:ind w:left="0"/>
        <w:jc w:val="both"/>
      </w:pPr>
      <w:r>
        <w:rPr>
          <w:rFonts w:ascii="Times New Roman"/>
          <w:b w:val="false"/>
          <w:i w:val="false"/>
          <w:color w:val="000000"/>
          <w:sz w:val="28"/>
        </w:rPr>
        <w:t>
      1. Мемлекеттiк резервке материалдық құндылықтарды қоюға тапсырыстар Қазақстан Республикасының заңнамасында белгiленген тәртiппен бюджет қаражаты есебiнен өнім берушілер арасында орналастырылады.</w:t>
      </w:r>
    </w:p>
    <w:bookmarkEnd w:id="859"/>
    <w:bookmarkStart w:name="z683" w:id="860"/>
    <w:p>
      <w:pPr>
        <w:spacing w:after="0"/>
        <w:ind w:left="0"/>
        <w:jc w:val="both"/>
      </w:pPr>
      <w:r>
        <w:rPr>
          <w:rFonts w:ascii="Times New Roman"/>
          <w:b w:val="false"/>
          <w:i w:val="false"/>
          <w:color w:val="000000"/>
          <w:sz w:val="28"/>
        </w:rPr>
        <w:t>
      1-1. Мемлекеттік қорғаныстық тапсырыс құрамына кіретін мемлекеттік резервтің материалдық құндылықтарын беру Қазақстан Республикасының қорғаныс өнеркәсібі және мемлекеттік қорғаныстық тапсырыс туралы заңнамасында белгіленген тәртіппен жүзеге асырылады.</w:t>
      </w:r>
    </w:p>
    <w:bookmarkEnd w:id="86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Заңның 96-1-бабының 2-тармағында көзделген ережені қоспағанда, мемлекеттік материалдық резерв саласындағы уәкiлеттi орган мемлекеттiк резервке материалдық құндылықтарды беруге тапсырыс берушi ретінде әрекет етеді.</w:t>
      </w:r>
    </w:p>
    <w:bookmarkStart w:name="z470" w:id="861"/>
    <w:p>
      <w:pPr>
        <w:spacing w:after="0"/>
        <w:ind w:left="0"/>
        <w:jc w:val="both"/>
      </w:pPr>
      <w:r>
        <w:rPr>
          <w:rFonts w:ascii="Times New Roman"/>
          <w:b w:val="false"/>
          <w:i w:val="false"/>
          <w:color w:val="000000"/>
          <w:sz w:val="28"/>
        </w:rPr>
        <w:t>
      3. Мемлекеттiк резервке қойылатын материалдық құндылықтар бүкiл сақталу мерзiмiнде Қазақстан Республикасының техникалық реттеу саласындағы заңнамасының талаптарына сәйкес келуге тиiс.</w:t>
      </w:r>
    </w:p>
    <w:bookmarkEnd w:id="861"/>
    <w:bookmarkStart w:name="z686" w:id="862"/>
    <w:p>
      <w:pPr>
        <w:spacing w:after="0"/>
        <w:ind w:left="0"/>
        <w:jc w:val="both"/>
      </w:pPr>
      <w:r>
        <w:rPr>
          <w:rFonts w:ascii="Times New Roman"/>
          <w:b w:val="false"/>
          <w:i w:val="false"/>
          <w:color w:val="000000"/>
          <w:sz w:val="28"/>
        </w:rPr>
        <w:t>
      3-1. Мемлекеттік материалдық резерв саласындағы уәкілетті орган мемлекеттік резервке берілетін және онда сақтауда тұрған материалдық құндылықтарға Қазақстан Республикасы заңнамасының талаптарына сәйкестігіне зерттеулер (сынақтар) жүргізуді ұйымдастырады.</w:t>
      </w:r>
    </w:p>
    <w:bookmarkEnd w:id="86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3-1-тармақты екінші бөлікпен толықтыру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Тамақ өнімдеріне зерттеулер (сынақтар) жүргізуді халықтың санитариялық-эпидемиологиялық саламаттылығы және (немесе) ветеринария саласындағы қызметті жүзеге асыратын мемлекеттік ұйымдар жүзеге асырады.</w:t>
      </w:r>
    </w:p>
    <w:p>
      <w:pPr>
        <w:spacing w:after="0"/>
        <w:ind w:left="0"/>
        <w:jc w:val="both"/>
      </w:pPr>
      <w:r>
        <w:rPr>
          <w:rFonts w:ascii="Times New Roman"/>
          <w:b w:val="false"/>
          <w:i w:val="false"/>
          <w:color w:val="000000"/>
          <w:sz w:val="28"/>
        </w:rPr>
        <w:t>
      Мемлекеттік резервтің өзге материалдық құндылықтарына зерттеулер (сынақтар) жүргізуді аккредиттелген сынақ зертханалары жүзеге асырады.</w:t>
      </w:r>
    </w:p>
    <w:p>
      <w:pPr>
        <w:spacing w:after="0"/>
        <w:ind w:left="0"/>
        <w:jc w:val="both"/>
      </w:pPr>
      <w:r>
        <w:rPr>
          <w:rFonts w:ascii="Times New Roman"/>
          <w:b w:val="false"/>
          <w:i w:val="false"/>
          <w:color w:val="000000"/>
          <w:sz w:val="28"/>
        </w:rPr>
        <w:t>
      Мемлекеттік резервтің материалдық құндылықтарын зерттеулерді (сынақтарды) қаржыландыру бюджет қаражаты есебінен жүзеге асырылады.</w:t>
      </w:r>
    </w:p>
    <w:bookmarkStart w:name="z471" w:id="863"/>
    <w:p>
      <w:pPr>
        <w:spacing w:after="0"/>
        <w:ind w:left="0"/>
        <w:jc w:val="both"/>
      </w:pPr>
      <w:r>
        <w:rPr>
          <w:rFonts w:ascii="Times New Roman"/>
          <w:b w:val="false"/>
          <w:i w:val="false"/>
          <w:color w:val="000000"/>
          <w:sz w:val="28"/>
        </w:rPr>
        <w:t>
      4. Мемлекеттік резервтің материалдық құндылықтарын сақтау нормативтерін мемлекеттік резерв жүйесінің ведомстволық бағынысты ұйымы әзірлейді және мемлекеттік материалдық резерв саласындағы уәкілетті орган бекітеді.</w:t>
      </w:r>
    </w:p>
    <w:bookmarkEnd w:id="86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екінші бөлігі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r>
        <w:rPr>
          <w:rFonts w:ascii="Times New Roman"/>
          <w:b w:val="false"/>
          <w:i w:val="false"/>
          <w:color w:val="ff0000"/>
          <w:sz w:val="28"/>
        </w:rPr>
        <w:t xml:space="preserve">      Ескерту. 92-бапқа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25.05.2020 </w:t>
      </w:r>
      <w:r>
        <w:rPr>
          <w:rFonts w:ascii="Times New Roman"/>
          <w:b w:val="false"/>
          <w:i w:val="false"/>
          <w:color w:val="ff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93-бап. Мемлекеттiк резервтiң материалдық құндылықтарын орналастыру</w:t>
      </w:r>
    </w:p>
    <w:bookmarkStart w:name="z473" w:id="864"/>
    <w:p>
      <w:pPr>
        <w:spacing w:after="0"/>
        <w:ind w:left="0"/>
        <w:jc w:val="both"/>
      </w:pPr>
      <w:r>
        <w:rPr>
          <w:rFonts w:ascii="Times New Roman"/>
          <w:b w:val="false"/>
          <w:i w:val="false"/>
          <w:color w:val="000000"/>
          <w:sz w:val="28"/>
        </w:rPr>
        <w:t>
      1. Мемлекеттiк резервтiң материалдық құндылықтары мемлекеттiк резервтiң материалдық құндылықтарын сақтау пункттерiнде, мемлекеттік резерв жүйесінің ведомстволық бағынысты ұйымдарында және шарт негізінде жұмылдыру тапсырыстары белгіленген ұйымдарда сақталады.</w:t>
      </w:r>
    </w:p>
    <w:bookmarkEnd w:id="864"/>
    <w:bookmarkStart w:name="z474" w:id="865"/>
    <w:p>
      <w:pPr>
        <w:spacing w:after="0"/>
        <w:ind w:left="0"/>
        <w:jc w:val="both"/>
      </w:pPr>
      <w:r>
        <w:rPr>
          <w:rFonts w:ascii="Times New Roman"/>
          <w:b w:val="false"/>
          <w:i w:val="false"/>
          <w:color w:val="000000"/>
          <w:sz w:val="28"/>
        </w:rPr>
        <w:t>
      2. Мемлекеттік резервтің материалдық құндылықтарын сақтау пункттері, мемлекеттік резерв жүйесінің ведомстволық бағынысты ұйымдары және жұмылдыру тапсырыстары белгіленген ұйымдар мемлекеттiк резервтiң сақтауға берiлген материалдық құндылықтарының сапасы мен саны жағынан сақталуына жауапты болады.</w:t>
      </w:r>
    </w:p>
    <w:bookmarkEnd w:id="865"/>
    <w:bookmarkStart w:name="z687" w:id="866"/>
    <w:p>
      <w:pPr>
        <w:spacing w:after="0"/>
        <w:ind w:left="0"/>
        <w:jc w:val="both"/>
      </w:pPr>
      <w:r>
        <w:rPr>
          <w:rFonts w:ascii="Times New Roman"/>
          <w:b w:val="false"/>
          <w:i w:val="false"/>
          <w:color w:val="000000"/>
          <w:sz w:val="28"/>
        </w:rPr>
        <w:t>
      2-1. Мемлекеттік резервтің материалдық құндылықтарын беру және сақтау тәртібі, сондай-ақ мемлекеттік резервтің материалдық құндылықтарын сақтау пункттеріне қойылатын өлшемшарттар мемлекеттік материалдық резервтің материалдық құндылықтарымен операциялар жүргізу қағидаларында белгіленеді.</w:t>
      </w:r>
    </w:p>
    <w:bookmarkEnd w:id="866"/>
    <w:bookmarkStart w:name="z475" w:id="867"/>
    <w:p>
      <w:pPr>
        <w:spacing w:after="0"/>
        <w:ind w:left="0"/>
        <w:jc w:val="both"/>
      </w:pPr>
      <w:r>
        <w:rPr>
          <w:rFonts w:ascii="Times New Roman"/>
          <w:b w:val="false"/>
          <w:i w:val="false"/>
          <w:color w:val="000000"/>
          <w:sz w:val="28"/>
        </w:rPr>
        <w:t>
      3. Жұмылдыру тапсырыстары орналастырылған ұйымдар мемлекеттік резервтің материалдық құндылықтарының номенклатурасында және сақтау көлемдерінде көрсетіледі.</w:t>
      </w:r>
    </w:p>
    <w:bookmarkEnd w:id="867"/>
    <w:bookmarkStart w:name="z476" w:id="868"/>
    <w:p>
      <w:pPr>
        <w:spacing w:after="0"/>
        <w:ind w:left="0"/>
        <w:jc w:val="both"/>
      </w:pPr>
      <w:r>
        <w:rPr>
          <w:rFonts w:ascii="Times New Roman"/>
          <w:b w:val="false"/>
          <w:i w:val="false"/>
          <w:color w:val="000000"/>
          <w:sz w:val="28"/>
        </w:rPr>
        <w:t>
      4. Жұмылдыру тапсырыстары белгіленген ұйымдар жұмылдыру резервінің материалдық құндылықтарын жұмылдыру тапсырыстарына сәйкес сақтауды, олардың орнын ауыстыруды, уақтылы жаңартылуын, сондай-ақ оларды өткізу кезінде босатуды қамтамасыз етуге міндетті.</w:t>
      </w:r>
    </w:p>
    <w:bookmarkEnd w:id="868"/>
    <w:p>
      <w:pPr>
        <w:spacing w:after="0"/>
        <w:ind w:left="0"/>
        <w:jc w:val="both"/>
      </w:pPr>
      <w:r>
        <w:rPr>
          <w:rFonts w:ascii="Times New Roman"/>
          <w:b w:val="false"/>
          <w:i w:val="false"/>
          <w:color w:val="000000"/>
          <w:sz w:val="28"/>
        </w:rPr>
        <w:t>
      Жұмылдыру тапсырыстары белгіленген ұйымдар мемлекеттік резервтің материалдық құндылықтарының номенклатурасы мен оларды сақтау көлемдеріне сәйкес материалдық құндылықтарды кейіннен жұмылдыру резервіне сала отырып, жұмылдыру резервінің материалдық құндылықтарын жаңартуды шарт негізінде жүзеге асырады.</w:t>
      </w:r>
    </w:p>
    <w:p>
      <w:pPr>
        <w:spacing w:after="0"/>
        <w:ind w:left="0"/>
        <w:jc w:val="both"/>
      </w:pPr>
      <w:r>
        <w:rPr>
          <w:rFonts w:ascii="Times New Roman"/>
          <w:b w:val="false"/>
          <w:i w:val="false"/>
          <w:color w:val="000000"/>
          <w:sz w:val="28"/>
        </w:rPr>
        <w:t>
      Кейіннен өздерінен жұмылдыру тапсырыстары алынған және жұмылдыру резервінің материалдық құндылықтары броньнан шығарылған жағдайда, оларды сақтау мемелекеттік резервтен толық шығарылғанға дейін жүзеге асырылады.</w:t>
      </w:r>
    </w:p>
    <w:bookmarkStart w:name="z477" w:id="869"/>
    <w:p>
      <w:pPr>
        <w:spacing w:after="0"/>
        <w:ind w:left="0"/>
        <w:jc w:val="both"/>
      </w:pPr>
      <w:r>
        <w:rPr>
          <w:rFonts w:ascii="Times New Roman"/>
          <w:b w:val="false"/>
          <w:i w:val="false"/>
          <w:color w:val="000000"/>
          <w:sz w:val="28"/>
        </w:rPr>
        <w:t>
      5. Мемлекеттік резервтің материалдық құндылықтарын сақтау пункттері, мемлекеттік резерв жүйесінің ведомстволық бағынысты ұйымдары және жұмылдыру тапсырыстары белгіленген ұйымдар мемлекеттің резервтің материалдық құндылықтарының бар-жоғы және олардың қозғалысы туралы есептер береді.</w:t>
      </w:r>
    </w:p>
    <w:bookmarkEnd w:id="86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екінші бөлігі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478" w:id="870"/>
    <w:p>
      <w:pPr>
        <w:spacing w:after="0"/>
        <w:ind w:left="0"/>
        <w:jc w:val="both"/>
      </w:pPr>
      <w:r>
        <w:rPr>
          <w:rFonts w:ascii="Times New Roman"/>
          <w:b w:val="false"/>
          <w:i w:val="false"/>
          <w:color w:val="000000"/>
          <w:sz w:val="28"/>
        </w:rPr>
        <w:t>
      6. Мемлекеттік резервтің материалдық құндылықтарын сақтау пункттері және жұмылдыру тапсырыстары белгіленген ұйымдар өздерінің бейіні өзгерген, қайта ұйымдастырылған, жекешелендірілген не таратылған жағдайларда, көрсетілген рәсімдерді жүргізу туралы шешім қабылданғаннан кейін бес жұмыс күні ішінде мемлекеттік материалдық резерв саласындағы уәкілетті орган мен тиісті орталық атқарушы органдарды хабардар етеді.</w:t>
      </w:r>
    </w:p>
    <w:bookmarkEnd w:id="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25.05.2020 </w:t>
      </w:r>
      <w:r>
        <w:rPr>
          <w:rFonts w:ascii="Times New Roman"/>
          <w:b w:val="false"/>
          <w:i w:val="false"/>
          <w:color w:val="ff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79" w:id="871"/>
    <w:p>
      <w:pPr>
        <w:spacing w:after="0"/>
        <w:ind w:left="0"/>
        <w:jc w:val="left"/>
      </w:pPr>
      <w:r>
        <w:rPr>
          <w:rFonts w:ascii="Times New Roman"/>
          <w:b/>
          <w:i w:val="false"/>
          <w:color w:val="000000"/>
        </w:rPr>
        <w:t xml:space="preserve"> 17-тарау. МЕМЛЕКЕТТІК РЕЗЕРВТІ ПАЙДАЛАНУ</w:t>
      </w:r>
    </w:p>
    <w:bookmarkEnd w:id="871"/>
    <w:p>
      <w:pPr>
        <w:spacing w:after="0"/>
        <w:ind w:left="0"/>
        <w:jc w:val="both"/>
      </w:pPr>
      <w:r>
        <w:rPr>
          <w:rFonts w:ascii="Times New Roman"/>
          <w:b/>
          <w:i w:val="false"/>
          <w:color w:val="000000"/>
          <w:sz w:val="28"/>
        </w:rPr>
        <w:t>94-бап. Мемлекеттік резервтің материалдық құндылықтарын пайдалану негіздері</w:t>
      </w:r>
    </w:p>
    <w:bookmarkStart w:name="z1008" w:id="872"/>
    <w:p>
      <w:pPr>
        <w:spacing w:after="0"/>
        <w:ind w:left="0"/>
        <w:jc w:val="both"/>
      </w:pPr>
      <w:r>
        <w:rPr>
          <w:rFonts w:ascii="Times New Roman"/>
          <w:b w:val="false"/>
          <w:i w:val="false"/>
          <w:color w:val="000000"/>
          <w:sz w:val="28"/>
        </w:rPr>
        <w:t>
      1. Мемлекеттік резервтің материалдық құндылықтарын жұмылдыру мұқтажы үшін пайдалану Қазақстан Республикасының, мемлекеттік органдардың, әкімшілік-аумақтық бірліктердің және ұйымдардың жұмылдыру жоспарлары негізінде жүзеге асырылады.</w:t>
      </w:r>
    </w:p>
    <w:bookmarkEnd w:id="872"/>
    <w:bookmarkStart w:name="z1009" w:id="873"/>
    <w:p>
      <w:pPr>
        <w:spacing w:after="0"/>
        <w:ind w:left="0"/>
        <w:jc w:val="both"/>
      </w:pPr>
      <w:r>
        <w:rPr>
          <w:rFonts w:ascii="Times New Roman"/>
          <w:b w:val="false"/>
          <w:i w:val="false"/>
          <w:color w:val="000000"/>
          <w:sz w:val="28"/>
        </w:rPr>
        <w:t>
      2. Мемлекеттік резервтің материалдық құндылықтарын нарыққа реттеушілік ықпал ету, босқындарға көмек көрсету және гуманитарлық көмек көрсету үшін пайдалану Қазақстан Республикасы Үкіметінің шешімі бойынша жүзеге асырылады.</w:t>
      </w:r>
    </w:p>
    <w:bookmarkEnd w:id="873"/>
    <w:bookmarkStart w:name="z1010" w:id="874"/>
    <w:p>
      <w:pPr>
        <w:spacing w:after="0"/>
        <w:ind w:left="0"/>
        <w:jc w:val="both"/>
      </w:pPr>
      <w:r>
        <w:rPr>
          <w:rFonts w:ascii="Times New Roman"/>
          <w:b w:val="false"/>
          <w:i w:val="false"/>
          <w:color w:val="000000"/>
          <w:sz w:val="28"/>
        </w:rPr>
        <w:t xml:space="preserve">
      3. </w:t>
      </w:r>
    </w:p>
    <w:bookmarkEnd w:id="87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r>
        <w:rPr>
          <w:rFonts w:ascii="Times New Roman"/>
          <w:b w:val="false"/>
          <w:i w:val="false"/>
          <w:color w:val="ff0000"/>
          <w:sz w:val="28"/>
        </w:rPr>
        <w:t xml:space="preserve">      Ескерту. 94-бап жаңа редакцияда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94-1-бап. Мемлекеттiк резервтен материалдық құндылықтарды шығару тәртiбі</w:t>
      </w:r>
    </w:p>
    <w:bookmarkStart w:name="z1011" w:id="875"/>
    <w:p>
      <w:pPr>
        <w:spacing w:after="0"/>
        <w:ind w:left="0"/>
        <w:jc w:val="both"/>
      </w:pPr>
      <w:r>
        <w:rPr>
          <w:rFonts w:ascii="Times New Roman"/>
          <w:b w:val="false"/>
          <w:i w:val="false"/>
          <w:color w:val="000000"/>
          <w:sz w:val="28"/>
        </w:rPr>
        <w:t>
      1. Мемлекеттiк резервтен материалдық құндылықтарды шығару:</w:t>
      </w:r>
    </w:p>
    <w:bookmarkEnd w:id="875"/>
    <w:bookmarkStart w:name="z1012" w:id="876"/>
    <w:p>
      <w:pPr>
        <w:spacing w:after="0"/>
        <w:ind w:left="0"/>
        <w:jc w:val="both"/>
      </w:pPr>
      <w:r>
        <w:rPr>
          <w:rFonts w:ascii="Times New Roman"/>
          <w:b w:val="false"/>
          <w:i w:val="false"/>
          <w:color w:val="000000"/>
          <w:sz w:val="28"/>
        </w:rPr>
        <w:t>
      1) жаңарту;</w:t>
      </w:r>
    </w:p>
    <w:bookmarkEnd w:id="876"/>
    <w:bookmarkStart w:name="z1013" w:id="877"/>
    <w:p>
      <w:pPr>
        <w:spacing w:after="0"/>
        <w:ind w:left="0"/>
        <w:jc w:val="both"/>
      </w:pPr>
      <w:r>
        <w:rPr>
          <w:rFonts w:ascii="Times New Roman"/>
          <w:b w:val="false"/>
          <w:i w:val="false"/>
          <w:color w:val="000000"/>
          <w:sz w:val="28"/>
        </w:rPr>
        <w:t>
      2) қарызға беру;</w:t>
      </w:r>
    </w:p>
    <w:bookmarkEnd w:id="877"/>
    <w:bookmarkStart w:name="z1014" w:id="878"/>
    <w:p>
      <w:pPr>
        <w:spacing w:after="0"/>
        <w:ind w:left="0"/>
        <w:jc w:val="both"/>
      </w:pPr>
      <w:r>
        <w:rPr>
          <w:rFonts w:ascii="Times New Roman"/>
          <w:b w:val="false"/>
          <w:i w:val="false"/>
          <w:color w:val="000000"/>
          <w:sz w:val="28"/>
        </w:rPr>
        <w:t>
      3) броньнан шығару тәртiбiмен жүзеге асырылады.</w:t>
      </w:r>
    </w:p>
    <w:bookmarkEnd w:id="878"/>
    <w:bookmarkStart w:name="z1015" w:id="879"/>
    <w:p>
      <w:pPr>
        <w:spacing w:after="0"/>
        <w:ind w:left="0"/>
        <w:jc w:val="both"/>
      </w:pPr>
      <w:r>
        <w:rPr>
          <w:rFonts w:ascii="Times New Roman"/>
          <w:b w:val="false"/>
          <w:i w:val="false"/>
          <w:color w:val="000000"/>
          <w:sz w:val="28"/>
        </w:rPr>
        <w:t>
      2. Мемлекеттік резервтен материалдық құндылықтарды шығару тәртібі номенклатура өзгерген кезде, жаңарту және броньнан шығару тәртібімен мемлекеттік материалдық резервтен материалдық құндылықтарды шығару қағидаларымен реттелетін жаңарту және броньнан шығару тәртібімен шығаруды қоспағанда, мемлекеттік материалдық резервтің материалдық құндылықтарымен операциялар жүргізу қағидаларында белгіленеді.</w:t>
      </w:r>
    </w:p>
    <w:bookmarkEnd w:id="879"/>
    <w:bookmarkStart w:name="z1016" w:id="880"/>
    <w:p>
      <w:pPr>
        <w:spacing w:after="0"/>
        <w:ind w:left="0"/>
        <w:jc w:val="both"/>
      </w:pPr>
      <w:r>
        <w:rPr>
          <w:rFonts w:ascii="Times New Roman"/>
          <w:b w:val="false"/>
          <w:i w:val="false"/>
          <w:color w:val="000000"/>
          <w:sz w:val="28"/>
        </w:rPr>
        <w:t>
      3. Мемлекеттік резервтің материалдық құндылықтарын сақтау пункттері мемлекеттік резервтің материалдық құндылықтарының номенклатурасына және оларды сақтау көлемдеріне сәйкес материалдық құндылықтарды мемлекеттік резервке кейіннен сала отырып, шарт негiзінде мемлекеттiк резервтiң материалдық құндылықтарын жаңартуды жүзеге асырады.</w:t>
      </w:r>
    </w:p>
    <w:bookmarkEnd w:id="880"/>
    <w:bookmarkStart w:name="z1017" w:id="881"/>
    <w:p>
      <w:pPr>
        <w:spacing w:after="0"/>
        <w:ind w:left="0"/>
        <w:jc w:val="both"/>
      </w:pPr>
      <w:r>
        <w:rPr>
          <w:rFonts w:ascii="Times New Roman"/>
          <w:b w:val="false"/>
          <w:i w:val="false"/>
          <w:color w:val="000000"/>
          <w:sz w:val="28"/>
        </w:rPr>
        <w:t>
      4. Қарызға беру тәртiбiмен мемлекеттік резервтен материалдық құндылықтар шығарылған кезде алушы қаржы нарығы мен қаржы ұйымдарын бақылау және қадағалау жөнiндегi уәкiлеттi орган айқындайтын тәртiппен екiншi деңгейдегi банктерден кепiлдiктер береді.</w:t>
      </w:r>
    </w:p>
    <w:bookmarkEnd w:id="881"/>
    <w:bookmarkStart w:name="z1018" w:id="882"/>
    <w:p>
      <w:pPr>
        <w:spacing w:after="0"/>
        <w:ind w:left="0"/>
        <w:jc w:val="both"/>
      </w:pPr>
      <w:r>
        <w:rPr>
          <w:rFonts w:ascii="Times New Roman"/>
          <w:b w:val="false"/>
          <w:i w:val="false"/>
          <w:color w:val="000000"/>
          <w:sz w:val="28"/>
        </w:rPr>
        <w:t>
      5. Номенклатура өзгерген кезде броньнан шығару тәртібімен мемлекеттік резервтен материалдық құндылықтарды шығаруды Қазақстан Республикасы Үкіметінің броньнан шығару тәртібімен мемлекеттік резервтен материалдық құндылықтарды шығару туралы шешімі негізінде мемлекеттік материалдық резерв саласындағы уәкілетті орган жүзеге асырады.</w:t>
      </w:r>
    </w:p>
    <w:bookmarkEnd w:id="88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екінші бөлігі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Броньнан шығару тәртібімен мемлекеттік резервтен материалдық құндылықтарды шығару, номенклатура өзгерген және кәдеге жаратылған немесе жойылған кезде броньнан шығаруды қоспағанда, кейіннен сала отырып жүзеге асырылады.</w:t>
      </w:r>
    </w:p>
    <w:bookmarkStart w:name="z1019" w:id="883"/>
    <w:p>
      <w:pPr>
        <w:spacing w:after="0"/>
        <w:ind w:left="0"/>
        <w:jc w:val="both"/>
      </w:pPr>
      <w:r>
        <w:rPr>
          <w:rFonts w:ascii="Times New Roman"/>
          <w:b w:val="false"/>
          <w:i w:val="false"/>
          <w:color w:val="000000"/>
          <w:sz w:val="28"/>
        </w:rPr>
        <w:t>
      6. Жаңарту тәртібімен басқа мемлекеттік органдардың балансына өтеусіз негізде берілген мемлекеттік резервтің материалдық құндылықтары, сондай-ақ номенклатура өзгерген және кәдеге жаратылған немесе жойылған кезде броньнан шығарылғандарды қоспағанда, броньнан шығарылған материалдық құндылықтар бюджет қаражаты есебінен өтелуге жатады.</w:t>
      </w:r>
    </w:p>
    <w:bookmarkEnd w:id="883"/>
    <w:bookmarkStart w:name="z1020" w:id="884"/>
    <w:p>
      <w:pPr>
        <w:spacing w:after="0"/>
        <w:ind w:left="0"/>
        <w:jc w:val="both"/>
      </w:pPr>
      <w:r>
        <w:rPr>
          <w:rFonts w:ascii="Times New Roman"/>
          <w:b w:val="false"/>
          <w:i w:val="false"/>
          <w:color w:val="000000"/>
          <w:sz w:val="28"/>
        </w:rPr>
        <w:t>
      7. Гуманитарлық көмекті жеткізу және беру жөніндегі шығындарды өтеу Қазақстан Республикасы Үкіметінің шешімі негізінде Қазақстан Республикасы Үкіметінің резервінен жүзеге асырылады.</w:t>
      </w:r>
    </w:p>
    <w:bookmarkEnd w:id="884"/>
    <w:bookmarkStart w:name="z1021" w:id="885"/>
    <w:p>
      <w:pPr>
        <w:spacing w:after="0"/>
        <w:ind w:left="0"/>
        <w:jc w:val="both"/>
      </w:pPr>
      <w:r>
        <w:rPr>
          <w:rFonts w:ascii="Times New Roman"/>
          <w:b w:val="false"/>
          <w:i w:val="false"/>
          <w:color w:val="000000"/>
          <w:sz w:val="28"/>
        </w:rPr>
        <w:t>
      8. Мемлекеттік материалдық резервтің жаңартылуға жататын материалдық құндылықтарын және номенклатура өзгерген кезде броньнан шығарылған материалдық құндылықтарды басқа мемлекеттік органдардың, мемлекеттік резерв жүйесінің ведомстволық бағынысты ұйымдарының балансына беру тәртібі мемлекеттік материалдық резервтің материалдық құндылықтарымен операциялар жүргізу қағидаларында айқындалады.</w:t>
      </w:r>
    </w:p>
    <w:bookmarkEnd w:id="885"/>
    <w:bookmarkStart w:name="z1022" w:id="886"/>
    <w:p>
      <w:pPr>
        <w:spacing w:after="0"/>
        <w:ind w:left="0"/>
        <w:jc w:val="both"/>
      </w:pPr>
      <w:r>
        <w:rPr>
          <w:rFonts w:ascii="Times New Roman"/>
          <w:b w:val="false"/>
          <w:i w:val="false"/>
          <w:color w:val="000000"/>
          <w:sz w:val="28"/>
        </w:rPr>
        <w:t xml:space="preserve">
      9. </w:t>
      </w:r>
    </w:p>
    <w:bookmarkEnd w:id="88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r>
        <w:rPr>
          <w:rFonts w:ascii="Times New Roman"/>
          <w:b w:val="false"/>
          <w:i w:val="false"/>
          <w:color w:val="ff0000"/>
          <w:sz w:val="28"/>
        </w:rPr>
        <w:t xml:space="preserve">      Ескерту. 17-тарау 94-1-баппен толықтырылды – ҚР 25.05.2020 </w:t>
      </w:r>
      <w:r>
        <w:rPr>
          <w:rFonts w:ascii="Times New Roman"/>
          <w:b w:val="false"/>
          <w:i w:val="false"/>
          <w:color w:val="ff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94-2-бап. Мемлекеттік резервтің материалдық құндылықтарын кәдеге жарату немесе жою </w:t>
      </w:r>
    </w:p>
    <w:bookmarkStart w:name="z1024" w:id="887"/>
    <w:p>
      <w:pPr>
        <w:spacing w:after="0"/>
        <w:ind w:left="0"/>
        <w:jc w:val="both"/>
      </w:pPr>
      <w:r>
        <w:rPr>
          <w:rFonts w:ascii="Times New Roman"/>
          <w:b w:val="false"/>
          <w:i w:val="false"/>
          <w:color w:val="000000"/>
          <w:sz w:val="28"/>
        </w:rPr>
        <w:t>
      1. Мемлекеттік резервтің материалдық құндылықтарын кәдеге жарату немесе жою туралы шешімді мемлекеттік мүлікті басқару жөніндегі уәкілетті органмен келісу бойынша мемлекеттік материалдық резерв саласындағы уәкілетті орган қабылдайды.</w:t>
      </w:r>
    </w:p>
    <w:bookmarkEnd w:id="88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екінші бөлігі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1025" w:id="888"/>
    <w:p>
      <w:pPr>
        <w:spacing w:after="0"/>
        <w:ind w:left="0"/>
        <w:jc w:val="both"/>
      </w:pPr>
      <w:r>
        <w:rPr>
          <w:rFonts w:ascii="Times New Roman"/>
          <w:b w:val="false"/>
          <w:i w:val="false"/>
          <w:color w:val="000000"/>
          <w:sz w:val="28"/>
        </w:rPr>
        <w:t>
      2. Мемлекеттік резервтің материалдық құндылықтарын кәдеге жарату немесе жою Қазақстан Республикасының заңнамасында белгіленген тәртіппен бюджет қаражаты есебінен жүзеге асырылады.</w:t>
      </w:r>
    </w:p>
    <w:bookmarkEnd w:id="888"/>
    <w:bookmarkStart w:name="z1026" w:id="889"/>
    <w:p>
      <w:pPr>
        <w:spacing w:after="0"/>
        <w:ind w:left="0"/>
        <w:jc w:val="both"/>
      </w:pPr>
      <w:r>
        <w:rPr>
          <w:rFonts w:ascii="Times New Roman"/>
          <w:b w:val="false"/>
          <w:i w:val="false"/>
          <w:color w:val="000000"/>
          <w:sz w:val="28"/>
        </w:rPr>
        <w:t>
      3. Кәдеге жаратылған тауарлар мемлекеттік материалдық резервтің материалдық құндылықтарын есептен шығару, жою, кәдеге жарату және кәдеге жаратылған тауарларды өткізу қағидаларына сәйкес мемлекеттік материалдық резерв саласындағы уәкілетті органның өткізуіне жатады.</w:t>
      </w:r>
    </w:p>
    <w:bookmarkEnd w:id="88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екінші бөлігі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r>
        <w:rPr>
          <w:rFonts w:ascii="Times New Roman"/>
          <w:b w:val="false"/>
          <w:i w:val="false"/>
          <w:color w:val="ff0000"/>
          <w:sz w:val="28"/>
        </w:rPr>
        <w:t xml:space="preserve">      Ескерту. 94-2-баппен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95-бап. Нарыққа реттеушiлiк ықпал ету үшiн мемлекеттiк резервті пайдалану</w:t>
      </w:r>
    </w:p>
    <w:p>
      <w:pPr>
        <w:spacing w:after="0"/>
        <w:ind w:left="0"/>
        <w:jc w:val="both"/>
      </w:pPr>
      <w:r>
        <w:rPr>
          <w:rFonts w:ascii="Times New Roman"/>
          <w:b w:val="false"/>
          <w:i w:val="false"/>
          <w:color w:val="000000"/>
          <w:sz w:val="28"/>
        </w:rPr>
        <w:t>
      Ішкі нарықта сұраныс пен ұсыныстың арасында дағдарыс құбылыстары мен қатер төндіретін диспропорциялар туындаған жағдайда, мемлекеттік резервтiң материалдық құндылықтары нарыққа реттеушілiк ықпал ету үшiн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96-бап. Мемлекеттiк резервтен материалдық құндылықтарды нарыққа реттеушiлiк ықпал ету үшін шығару тәртiбi</w:t>
      </w:r>
    </w:p>
    <w:bookmarkStart w:name="z496" w:id="890"/>
    <w:p>
      <w:pPr>
        <w:spacing w:after="0"/>
        <w:ind w:left="0"/>
        <w:jc w:val="both"/>
      </w:pPr>
      <w:r>
        <w:rPr>
          <w:rFonts w:ascii="Times New Roman"/>
          <w:b w:val="false"/>
          <w:i w:val="false"/>
          <w:color w:val="000000"/>
          <w:sz w:val="28"/>
        </w:rPr>
        <w:t>
      1. Сауда қызметін реттеу саласындағы уәкілетті орган және агроөнеркәсіптік кешенді дамыту саласындағы уәкілетті орган тауарлардың бағаларына мониторинг жүргізеді және нарыққа реттеушілік ықпал ету орынды болатын бағалар деңгейіне жеткен жағдайда, мемлекеттік материалдық резерв саласындағы уәкілетті органмен келісу бойынша Қазақстан Республикасының Үкіметіне сауда қызметінің субъектілері – шығарылатын материалдық құндылықтарды алушыларды, олардың көлемін, бағасын және сауда үстемеақысының мөлшерін көрсете отырып, нарыққа реттеушілік ықпал ету үшін мемлекеттік резервтен материалдық құндылықтарды шығарудың қажеттілігі туралы ұсыныс енгізеді.</w:t>
      </w:r>
    </w:p>
    <w:bookmarkEnd w:id="890"/>
    <w:bookmarkStart w:name="z497" w:id="891"/>
    <w:p>
      <w:pPr>
        <w:spacing w:after="0"/>
        <w:ind w:left="0"/>
        <w:jc w:val="both"/>
      </w:pPr>
      <w:r>
        <w:rPr>
          <w:rFonts w:ascii="Times New Roman"/>
          <w:b w:val="false"/>
          <w:i w:val="false"/>
          <w:color w:val="000000"/>
          <w:sz w:val="28"/>
        </w:rPr>
        <w:t>
      2. Мемлекеттік резервті нарыққа реттеушілік ықпал ету үшін пайдаланған жағдайда, сауда қызметінің субъектілерін іріктеу мынадай критерийлер негізінде жүзеге асырылады:</w:t>
      </w:r>
    </w:p>
    <w:bookmarkEnd w:id="891"/>
    <w:p>
      <w:pPr>
        <w:spacing w:after="0"/>
        <w:ind w:left="0"/>
        <w:jc w:val="both"/>
      </w:pPr>
      <w:r>
        <w:rPr>
          <w:rFonts w:ascii="Times New Roman"/>
          <w:b w:val="false"/>
          <w:i w:val="false"/>
          <w:color w:val="000000"/>
          <w:sz w:val="28"/>
        </w:rPr>
        <w:t>
      1) Қазақстан Республикасының заңнамасына сәйкес жеке басты куәландыратын құжаттармен немесе заңды тұлғаны мемлекеттік тіркеу (қайта тіркеу) туралы куәлікпен расталған құқық қабілеттілігі және әрекетке қабілеттілігі;</w:t>
      </w:r>
    </w:p>
    <w:p>
      <w:pPr>
        <w:spacing w:after="0"/>
        <w:ind w:left="0"/>
        <w:jc w:val="both"/>
      </w:pPr>
      <w:r>
        <w:rPr>
          <w:rFonts w:ascii="Times New Roman"/>
          <w:b w:val="false"/>
          <w:i w:val="false"/>
          <w:color w:val="000000"/>
          <w:sz w:val="28"/>
        </w:rPr>
        <w:t>
      2) банктен немесе оның филиалынан алынған анықтаманың болуымен расталған, сауда қызметінің субъектісіне қызмет көрсететін банк алдында берешегінің жоқ екендігі көрсетілген төлем қабілеттілігі;</w:t>
      </w:r>
    </w:p>
    <w:p>
      <w:pPr>
        <w:spacing w:after="0"/>
        <w:ind w:left="0"/>
        <w:jc w:val="both"/>
      </w:pPr>
      <w:r>
        <w:rPr>
          <w:rFonts w:ascii="Times New Roman"/>
          <w:b w:val="false"/>
          <w:i w:val="false"/>
          <w:color w:val="000000"/>
          <w:sz w:val="28"/>
        </w:rPr>
        <w:t>
      3) Қазақстан Республикасының заңнамасына сәйкес, құқық белгілейтін құжаттармен немесе бөлшек сауда желісі объектілерін жалға алу шартымен расталған, бөлшек сауда желілерінде сатып алынатын тауарды өткізу мүмкіндігі;</w:t>
      </w:r>
    </w:p>
    <w:p>
      <w:pPr>
        <w:spacing w:after="0"/>
        <w:ind w:left="0"/>
        <w:jc w:val="both"/>
      </w:pPr>
      <w:r>
        <w:rPr>
          <w:rFonts w:ascii="Times New Roman"/>
          <w:b w:val="false"/>
          <w:i w:val="false"/>
          <w:color w:val="000000"/>
          <w:sz w:val="28"/>
        </w:rPr>
        <w:t>
      4) Қазақстан Республикасының заңнамасына сәйкес, құқық белгілейтін құжаттармен немесе қойма үй-жайларын жалға алу шартымен, денсаулық сақтау саласындағы және азаматтық қорғау саласындағы уәкілетті органдардың құжаттарымен расталған, сатып алынатын тауардың тиісінше сақталуын қамтамасыз ете алатын қойма үй-жайларының болуы.</w:t>
      </w:r>
    </w:p>
    <w:bookmarkStart w:name="z498" w:id="892"/>
    <w:p>
      <w:pPr>
        <w:spacing w:after="0"/>
        <w:ind w:left="0"/>
        <w:jc w:val="both"/>
      </w:pPr>
      <w:r>
        <w:rPr>
          <w:rFonts w:ascii="Times New Roman"/>
          <w:b w:val="false"/>
          <w:i w:val="false"/>
          <w:color w:val="000000"/>
          <w:sz w:val="28"/>
        </w:rPr>
        <w:t>
      3. Мемлекеттік материалдық резерв саласындағы уәкілетті орган сауда қызметі субъектілерімен шарттар жасасу арқылы Қазақстан Республикасының Үкіметі шешімінің негізінде мемлекеттік резервтен материалдық құндылықтарды шығаруды жүзеге асырады. Нарыққа реттеушілік ықпал ету үшін мемлекеттік резервтен материалдық құндылықтарды шығарудан алынған ақша бюджет кірісіне аударылады.</w:t>
      </w:r>
    </w:p>
    <w:bookmarkEnd w:id="892"/>
    <w:p>
      <w:pPr>
        <w:spacing w:after="0"/>
        <w:ind w:left="0"/>
        <w:jc w:val="both"/>
      </w:pPr>
      <w:r>
        <w:rPr>
          <w:rFonts w:ascii="Times New Roman"/>
          <w:b w:val="false"/>
          <w:i w:val="false"/>
          <w:color w:val="000000"/>
          <w:sz w:val="28"/>
        </w:rPr>
        <w:t>
      Нарыққа реттеушілік ықпал ету үшін мемлекеттік резервтен шығарылған материалдық құндылықтарды өткізуді бөлшек сауда арқылы сауда қызметі субъектілері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03.12.2015 </w:t>
      </w:r>
      <w:r>
        <w:rPr>
          <w:rFonts w:ascii="Times New Roman"/>
          <w:b w:val="false"/>
          <w:i w:val="false"/>
          <w:color w:val="ff0000"/>
          <w:sz w:val="28"/>
        </w:rPr>
        <w:t>№ 432-V</w:t>
      </w:r>
      <w:r>
        <w:rPr>
          <w:rFonts w:ascii="Times New Roman"/>
          <w:b w:val="false"/>
          <w:i w:val="false"/>
          <w:color w:val="ff0000"/>
          <w:sz w:val="28"/>
        </w:rPr>
        <w:t xml:space="preserve"> (01.01.2017 бастап қолданысқа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96-1-бапты алып тастау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96-1-бап. Жұмылдыру резервінің дәрілік заттары мен медициналық бұйымдарын беру, сақтау және шығару ерекшеліктері</w:t>
      </w:r>
    </w:p>
    <w:bookmarkStart w:name="z695" w:id="893"/>
    <w:p>
      <w:pPr>
        <w:spacing w:after="0"/>
        <w:ind w:left="0"/>
        <w:jc w:val="both"/>
      </w:pPr>
      <w:r>
        <w:rPr>
          <w:rFonts w:ascii="Times New Roman"/>
          <w:b w:val="false"/>
          <w:i w:val="false"/>
          <w:color w:val="000000"/>
          <w:sz w:val="28"/>
        </w:rPr>
        <w:t>
      1. Жұмылдыру резервінің дәрілік заттары мен медициналық бұйымдарын беруге, сақтауға және шығаруға осы бапта белгіленген ерекшеліктермен бірге осы Заңның ережелері қолданылады.</w:t>
      </w:r>
    </w:p>
    <w:bookmarkEnd w:id="893"/>
    <w:bookmarkStart w:name="z696" w:id="894"/>
    <w:p>
      <w:pPr>
        <w:spacing w:after="0"/>
        <w:ind w:left="0"/>
        <w:jc w:val="both"/>
      </w:pPr>
      <w:r>
        <w:rPr>
          <w:rFonts w:ascii="Times New Roman"/>
          <w:b w:val="false"/>
          <w:i w:val="false"/>
          <w:color w:val="000000"/>
          <w:sz w:val="28"/>
        </w:rPr>
        <w:t>
      2. Денсаулық сақтау саласындағы уәкілетті орган жұмылдыру резервінің дәрілік заттары мен медициналық бұйымдарын беру, сақтау және жаңарту мен номенклатура өзгерген жағдайларда броньнан шығару тәртiбiмен оларды шығару бойынша көрсетілетін қызметтерді сатып алуға тапсырыс беруші ретінде әрекет етеді.</w:t>
      </w:r>
    </w:p>
    <w:bookmarkEnd w:id="894"/>
    <w:bookmarkStart w:name="z697" w:id="895"/>
    <w:p>
      <w:pPr>
        <w:spacing w:after="0"/>
        <w:ind w:left="0"/>
        <w:jc w:val="both"/>
      </w:pPr>
      <w:r>
        <w:rPr>
          <w:rFonts w:ascii="Times New Roman"/>
          <w:b w:val="false"/>
          <w:i w:val="false"/>
          <w:color w:val="000000"/>
          <w:sz w:val="28"/>
        </w:rPr>
        <w:t>
      3. Жұмылдыру резервінің дәрілік заттары мен медициналық бұйымдарын беруді, сақтауды және жаңарту мен номенклатура өзгерген жағдайларда броньнан шығару тәртiбiмен оларды шығаруды Қазақстан Республикасының Үкіметі айқындайтын бірыңғай дистрибьютор жүзеге асырады.</w:t>
      </w:r>
    </w:p>
    <w:bookmarkEnd w:id="895"/>
    <w:bookmarkStart w:name="z698" w:id="896"/>
    <w:p>
      <w:pPr>
        <w:spacing w:after="0"/>
        <w:ind w:left="0"/>
        <w:jc w:val="both"/>
      </w:pPr>
      <w:r>
        <w:rPr>
          <w:rFonts w:ascii="Times New Roman"/>
          <w:b w:val="false"/>
          <w:i w:val="false"/>
          <w:color w:val="000000"/>
          <w:sz w:val="28"/>
        </w:rPr>
        <w:t>
      4. Жұмылдыру резервінің дәрілік заттары мен медициналық бұйымдарын беру, сақтау және шығару тәртібі мемлекеттік резервтің материалдық құндылықтарымен операциялар жүргізу қағидаларында айқындалады.</w:t>
      </w:r>
    </w:p>
    <w:bookmarkEnd w:id="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17-тарау 96-1-баппен толықтырылды – ҚР 25.05.2020 </w:t>
      </w:r>
      <w:r>
        <w:rPr>
          <w:rFonts w:ascii="Times New Roman"/>
          <w:b w:val="false"/>
          <w:i w:val="false"/>
          <w:color w:val="ff0000"/>
          <w:sz w:val="28"/>
        </w:rPr>
        <w:t>№ 332-VI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97-бап. Мемлекеттiк резервтiң материалдық құндылықтарын тасымалдауды қамтамасыз ету</w:t>
      </w:r>
    </w:p>
    <w:bookmarkStart w:name="z500" w:id="897"/>
    <w:p>
      <w:pPr>
        <w:spacing w:after="0"/>
        <w:ind w:left="0"/>
        <w:jc w:val="both"/>
      </w:pPr>
      <w:r>
        <w:rPr>
          <w:rFonts w:ascii="Times New Roman"/>
          <w:b w:val="false"/>
          <w:i w:val="false"/>
          <w:color w:val="000000"/>
          <w:sz w:val="28"/>
        </w:rPr>
        <w:t>
      1. Төтенше жағдайлар туындаған немесе төтенше жағдай енгiзiлген жағдайларда мемлекеттiк резервтiң материалдық құндылықтарын тасымалдауды көлiк ұйымдары бiрiншi кезектегі тәртіппен жүзеге асырады.</w:t>
      </w:r>
    </w:p>
    <w:bookmarkEnd w:id="897"/>
    <w:bookmarkStart w:name="z501" w:id="898"/>
    <w:p>
      <w:pPr>
        <w:spacing w:after="0"/>
        <w:ind w:left="0"/>
        <w:jc w:val="both"/>
      </w:pPr>
      <w:r>
        <w:rPr>
          <w:rFonts w:ascii="Times New Roman"/>
          <w:b w:val="false"/>
          <w:i w:val="false"/>
          <w:color w:val="000000"/>
          <w:sz w:val="28"/>
        </w:rPr>
        <w:t>
      2. Төтенше жағдайлар мен олардың салдарларының алдын алу және оларды жою жөнінде шаралар қабылдау, босқындарға көмек көрсету және гуманитарлық көмек көрсету үшін мемлекеттік резервтен шығарылатын материалдық құндылықтарды көлік ұйымдары жүкті тасымалдауға ұсыну бойынша алдын ала төлемсіз қабылдайды.</w:t>
      </w:r>
    </w:p>
    <w:bookmarkEnd w:id="898"/>
    <w:p>
      <w:pPr>
        <w:spacing w:after="0"/>
        <w:ind w:left="0"/>
        <w:jc w:val="both"/>
      </w:pPr>
      <w:r>
        <w:rPr>
          <w:rFonts w:ascii="Times New Roman"/>
          <w:b w:val="false"/>
          <w:i w:val="false"/>
          <w:color w:val="000000"/>
          <w:sz w:val="28"/>
        </w:rPr>
        <w:t>
      Жүкті тасымалдау шығындарын өтеу Қазақстан Республикасы Үкіметінің төтенше резервінен жүзеге асырылады.</w:t>
      </w:r>
    </w:p>
    <w:p>
      <w:pPr>
        <w:spacing w:after="0"/>
        <w:ind w:left="0"/>
        <w:jc w:val="both"/>
      </w:pPr>
      <w:r>
        <w:rPr>
          <w:rFonts w:ascii="Times New Roman"/>
          <w:b/>
          <w:i w:val="false"/>
          <w:color w:val="000000"/>
          <w:sz w:val="28"/>
        </w:rPr>
        <w:t>98-бап. Мемлекеттiк резервтiң материалдық құндылықтарының бар-жоғы және қозғалысы туралы есептілік</w:t>
      </w:r>
    </w:p>
    <w:p>
      <w:pPr>
        <w:spacing w:after="0"/>
        <w:ind w:left="0"/>
        <w:jc w:val="both"/>
      </w:pPr>
      <w:r>
        <w:rPr>
          <w:rFonts w:ascii="Times New Roman"/>
          <w:b w:val="false"/>
          <w:i w:val="false"/>
          <w:color w:val="000000"/>
          <w:sz w:val="28"/>
        </w:rPr>
        <w:t>
      Мемлекеттiк резервтiң материалдық құндылықтарының бар-жоғы және қозғалысы туралы есептілік Қазақстан Республикасының заңнамасында белгiленген тәртiппен жүзеге асырылады. Бұл ретте мемлекеттік резервтің материалдық құндылықтарын сақтау пункттерінде, мемлекеттік резерв жүйесінің ведомстволық бағынысты ұйымдарында және жұмылдыру тапсырыстары белгіленген ұйымдарда мемлекеттiк резервтiң материалдық құндылықтарының қозғалысы және оларды сақтау бойынша есепке алу мен есептілік олар жүзеге асыратын өзге қызмет бойынша есепке алу мен есептіліктен бөлек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99-бап. Мемлекеттік резервтің материалдық құндылықтарын есепке алу</w:t>
      </w:r>
    </w:p>
    <w:p>
      <w:pPr>
        <w:spacing w:after="0"/>
        <w:ind w:left="0"/>
        <w:jc w:val="both"/>
      </w:pPr>
      <w:r>
        <w:rPr>
          <w:rFonts w:ascii="Times New Roman"/>
          <w:b w:val="false"/>
          <w:i w:val="false"/>
          <w:color w:val="000000"/>
          <w:sz w:val="28"/>
        </w:rPr>
        <w:t xml:space="preserve">
      Мемлекеттік резервтің материалдық құндылықтарын есепке алуды мемлекеттік материалдық резерв саласындағы уәкілетті орган Қазақстан Республикасының Үкіметі айқындайтын тәртіппен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99-баптың екінші бөлігі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24.06.2025 </w:t>
      </w:r>
      <w:r>
        <w:rPr>
          <w:rFonts w:ascii="Times New Roman"/>
          <w:b w:val="false"/>
          <w:i w:val="false"/>
          <w:color w:val="ff0000"/>
          <w:sz w:val="28"/>
        </w:rPr>
        <w:t>№ 196-VIII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r>
        <w:rPr>
          <w:rFonts w:ascii="Times New Roman"/>
          <w:b w:val="false"/>
          <w:i w:val="false"/>
          <w:color w:val="ff0000"/>
          <w:sz w:val="28"/>
        </w:rPr>
        <w:t xml:space="preserve">      Ескерту. 99-бап жаңа редакцияда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04" w:id="899"/>
    <w:p>
      <w:pPr>
        <w:spacing w:after="0"/>
        <w:ind w:left="0"/>
        <w:jc w:val="left"/>
      </w:pPr>
      <w:r>
        <w:rPr>
          <w:rFonts w:ascii="Times New Roman"/>
          <w:b/>
          <w:i w:val="false"/>
          <w:color w:val="000000"/>
        </w:rPr>
        <w:t xml:space="preserve"> 8-бөлім. Азаматтық қорғау органдары қызметкерлерінің, әскери қызметшілерінің, жұмыскерлерінің мәртебесі, оларды және олардың отбасы мүшелерін әлеуметтік қорғау</w:t>
      </w:r>
    </w:p>
    <w:bookmarkEnd w:id="899"/>
    <w:p>
      <w:pPr>
        <w:spacing w:after="0"/>
        <w:ind w:left="0"/>
        <w:jc w:val="both"/>
      </w:pPr>
      <w:r>
        <w:rPr>
          <w:rFonts w:ascii="Times New Roman"/>
          <w:b w:val="false"/>
          <w:i w:val="false"/>
          <w:color w:val="ff0000"/>
          <w:sz w:val="28"/>
        </w:rPr>
        <w:t xml:space="preserve">
      Ескерту. 8-бөлімнің тақырыбы жаңа редакцияда – ҚР 24.06.2025 </w:t>
      </w:r>
      <w:r>
        <w:rPr>
          <w:rFonts w:ascii="Times New Roman"/>
          <w:b w:val="false"/>
          <w:i w:val="false"/>
          <w:color w:val="ff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05" w:id="900"/>
    <w:p>
      <w:pPr>
        <w:spacing w:after="0"/>
        <w:ind w:left="0"/>
        <w:jc w:val="left"/>
      </w:pPr>
      <w:r>
        <w:rPr>
          <w:rFonts w:ascii="Times New Roman"/>
          <w:b/>
          <w:i w:val="false"/>
          <w:color w:val="000000"/>
        </w:rPr>
        <w:t xml:space="preserve"> 18-тарау. Азаматтық қорғау органдары қызметкерлерінің, әскери қызметшілерінің, жұмыскерлерінің мәртебесі, оларды және олардың отбасы мүшелерін әлеуметтік қорғау</w:t>
      </w:r>
    </w:p>
    <w:bookmarkEnd w:id="900"/>
    <w:p>
      <w:pPr>
        <w:spacing w:after="0"/>
        <w:ind w:left="0"/>
        <w:jc w:val="both"/>
      </w:pPr>
      <w:r>
        <w:rPr>
          <w:rFonts w:ascii="Times New Roman"/>
          <w:b w:val="false"/>
          <w:i w:val="false"/>
          <w:color w:val="ff0000"/>
          <w:sz w:val="28"/>
        </w:rPr>
        <w:t xml:space="preserve">
      Ескерту. 18-тараудың тақырыбы жаңа редакцияда – ҚР 24.06.2025 </w:t>
      </w:r>
      <w:r>
        <w:rPr>
          <w:rFonts w:ascii="Times New Roman"/>
          <w:b w:val="false"/>
          <w:i w:val="false"/>
          <w:color w:val="ff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100-бап. Азаматтық қорғау органдары қызметкерлерінің, әскери қызметшілері мен жұмыскерлерінің мәртебесі</w:t>
      </w:r>
    </w:p>
    <w:p>
      <w:pPr>
        <w:spacing w:after="0"/>
        <w:ind w:left="0"/>
        <w:jc w:val="both"/>
      </w:pPr>
      <w:r>
        <w:rPr>
          <w:rFonts w:ascii="Times New Roman"/>
          <w:b w:val="false"/>
          <w:i w:val="false"/>
          <w:color w:val="ff0000"/>
          <w:sz w:val="28"/>
        </w:rPr>
        <w:t xml:space="preserve">
      Ескерту. 100-баптың тақырыбы жаңа редакцияда – ҚР 24.06.2025 </w:t>
      </w:r>
      <w:r>
        <w:rPr>
          <w:rFonts w:ascii="Times New Roman"/>
          <w:b w:val="false"/>
          <w:i w:val="false"/>
          <w:color w:val="ff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07" w:id="901"/>
    <w:p>
      <w:pPr>
        <w:spacing w:after="0"/>
        <w:ind w:left="0"/>
        <w:jc w:val="both"/>
      </w:pPr>
      <w:r>
        <w:rPr>
          <w:rFonts w:ascii="Times New Roman"/>
          <w:b w:val="false"/>
          <w:i w:val="false"/>
          <w:color w:val="000000"/>
          <w:sz w:val="28"/>
        </w:rPr>
        <w:t>
      1. Азаматтық қорғау органдары қызметкерлерден, әскери қызметшілер мен жұмыскерлерден жасақталады.</w:t>
      </w:r>
    </w:p>
    <w:bookmarkEnd w:id="9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09" w:id="902"/>
    <w:p>
      <w:pPr>
        <w:spacing w:after="0"/>
        <w:ind w:left="0"/>
        <w:jc w:val="both"/>
      </w:pPr>
      <w:r>
        <w:rPr>
          <w:rFonts w:ascii="Times New Roman"/>
          <w:b w:val="false"/>
          <w:i w:val="false"/>
          <w:color w:val="000000"/>
          <w:sz w:val="28"/>
        </w:rPr>
        <w:t xml:space="preserve">
      3. Азаматтық қорғау органдарының әскери қызметшілері Қазақстан Республикасының заңнамасында Қазақстан Республикасы Қарулы Күштерінің әскери қызметшілері үшін белгіленген мәртебеге ие болады және құқықтар мен жеңілдіктерді пайдаланады. </w:t>
      </w:r>
    </w:p>
    <w:bookmarkEnd w:id="902"/>
    <w:p>
      <w:pPr>
        <w:spacing w:after="0"/>
        <w:ind w:left="0"/>
        <w:jc w:val="both"/>
      </w:pPr>
      <w:r>
        <w:rPr>
          <w:rFonts w:ascii="Times New Roman"/>
          <w:b w:val="false"/>
          <w:i w:val="false"/>
          <w:color w:val="000000"/>
          <w:sz w:val="28"/>
        </w:rPr>
        <w:t>
      Азаматтық қорғау органдарындағы әскери лауазымдар мен оларға сәйкес әскери атақтар тізбесін Қазақстан Республикасының Президенті бекітеді.</w:t>
      </w:r>
    </w:p>
    <w:p>
      <w:pPr>
        <w:spacing w:after="0"/>
        <w:ind w:left="0"/>
        <w:jc w:val="both"/>
      </w:pPr>
      <w:r>
        <w:rPr>
          <w:rFonts w:ascii="Times New Roman"/>
          <w:b w:val="false"/>
          <w:i w:val="false"/>
          <w:color w:val="000000"/>
          <w:sz w:val="28"/>
        </w:rPr>
        <w:t>
      Азаматтық қорғау органдарының әскери қызметшілері Қазақстан Республикасының заңнамасына сәйкес азаматтық қорғау органдарында әскери қызмет өткереді.</w:t>
      </w:r>
    </w:p>
    <w:bookmarkStart w:name="z510" w:id="903"/>
    <w:p>
      <w:pPr>
        <w:spacing w:after="0"/>
        <w:ind w:left="0"/>
        <w:jc w:val="both"/>
      </w:pPr>
      <w:r>
        <w:rPr>
          <w:rFonts w:ascii="Times New Roman"/>
          <w:b w:val="false"/>
          <w:i w:val="false"/>
          <w:color w:val="000000"/>
          <w:sz w:val="28"/>
        </w:rPr>
        <w:t xml:space="preserve">
      4. Азаматтық қорғау органдарының қызметкерлері Қазақстан Республикасының заңнамасында құқық қорғау органдарының қызметкерлері үшін белгіленген мәртебеге ие болады және құқықтар мен жеңілдіктерді пайдаланады. </w:t>
      </w:r>
    </w:p>
    <w:bookmarkEnd w:id="903"/>
    <w:p>
      <w:pPr>
        <w:spacing w:after="0"/>
        <w:ind w:left="0"/>
        <w:jc w:val="both"/>
      </w:pPr>
      <w:r>
        <w:rPr>
          <w:rFonts w:ascii="Times New Roman"/>
          <w:b w:val="false"/>
          <w:i w:val="false"/>
          <w:color w:val="000000"/>
          <w:sz w:val="28"/>
        </w:rPr>
        <w:t>
      Азаматтық қорғау органдарының қызметкерлері мемлекеттік қызметтің ерекше түріне жататын азаматтық қорғау органдарында қызмет өткереді, оған түсу, өткеру және тоқтату тәртібі Қазақстан Республикасының заңнамасына сәйкес айқындалады.</w:t>
      </w:r>
    </w:p>
    <w:p>
      <w:pPr>
        <w:spacing w:after="0"/>
        <w:ind w:left="0"/>
        <w:jc w:val="both"/>
      </w:pPr>
      <w:r>
        <w:rPr>
          <w:rFonts w:ascii="Times New Roman"/>
          <w:b w:val="false"/>
          <w:i w:val="false"/>
          <w:color w:val="000000"/>
          <w:sz w:val="28"/>
        </w:rPr>
        <w:t>
      Лауазымға орналасуы азаматтық қорғау органдарының негізгі міндеттері мен функцияларын тікелей орындайтын лауазымды адамдарға арнаулы атақтар беру құқығын беретін азаматтық қорғау органдары лауазымдарының тізбесін Қазақстан Республикасының Үкіметі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27" w:id="904"/>
    <w:p>
      <w:pPr>
        <w:spacing w:after="0"/>
        <w:ind w:left="0"/>
        <w:jc w:val="both"/>
      </w:pPr>
      <w:r>
        <w:rPr>
          <w:rFonts w:ascii="Times New Roman"/>
          <w:b w:val="false"/>
          <w:i w:val="false"/>
          <w:color w:val="000000"/>
          <w:sz w:val="28"/>
        </w:rPr>
        <w:t>
      5-1. Азаматтық қорғау органдарының жұмыскерлеріне мемлекеттік әкімшілік қызметшілер және азаматтық қызметшілер жатады.</w:t>
      </w:r>
    </w:p>
    <w:bookmarkEnd w:id="904"/>
    <w:p>
      <w:pPr>
        <w:spacing w:after="0"/>
        <w:ind w:left="0"/>
        <w:jc w:val="both"/>
      </w:pPr>
      <w:r>
        <w:rPr>
          <w:rFonts w:ascii="Times New Roman"/>
          <w:b w:val="false"/>
          <w:i w:val="false"/>
          <w:color w:val="000000"/>
          <w:sz w:val="28"/>
        </w:rPr>
        <w:t>
      Мемлекеттік әкімшілік қызметшілерінің еңбек қатынастары Қазақстан Республикасының Еңбек кодексімен және Қазақстан Республикасының мемлекеттік қызмет туралы заңнамасымен реттеледі.</w:t>
      </w:r>
    </w:p>
    <w:p>
      <w:pPr>
        <w:spacing w:after="0"/>
        <w:ind w:left="0"/>
        <w:jc w:val="both"/>
      </w:pPr>
      <w:r>
        <w:rPr>
          <w:rFonts w:ascii="Times New Roman"/>
          <w:b w:val="false"/>
          <w:i w:val="false"/>
          <w:color w:val="000000"/>
          <w:sz w:val="28"/>
        </w:rPr>
        <w:t>
      Азаматтық қызметшілердің еңбек қатынастары Қазақстан Республикасының еңбек заңнамасымен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13" w:id="905"/>
    <w:p>
      <w:pPr>
        <w:spacing w:after="0"/>
        <w:ind w:left="0"/>
        <w:jc w:val="both"/>
      </w:pPr>
      <w:r>
        <w:rPr>
          <w:rFonts w:ascii="Times New Roman"/>
          <w:b w:val="false"/>
          <w:i w:val="false"/>
          <w:color w:val="000000"/>
          <w:sz w:val="28"/>
        </w:rPr>
        <w:t>
      7. Азаматтық қорғау органдарының қызметкерлері мен әскери қызметшілері әскери және арнаулы атақтарға сәйкес айырым белгілері бар белгіленген үлгідегі нысанды киім мен арнаулы киім-кешек киеді.</w:t>
      </w:r>
    </w:p>
    <w:bookmarkEnd w:id="905"/>
    <w:bookmarkStart w:name="z514" w:id="906"/>
    <w:p>
      <w:pPr>
        <w:spacing w:after="0"/>
        <w:ind w:left="0"/>
        <w:jc w:val="both"/>
      </w:pPr>
      <w:r>
        <w:rPr>
          <w:rFonts w:ascii="Times New Roman"/>
          <w:b w:val="false"/>
          <w:i w:val="false"/>
          <w:color w:val="000000"/>
          <w:sz w:val="28"/>
        </w:rPr>
        <w:t>
      8. Азаматтық қорғау органдарының қызметкерлері мен жұмыскерлері төтенше жағдайларды жою жөніндегі іс-шараларды жүргізген кезде, оқу-жаттығуларда, жауынгерлік және жедел кезекшіліктерде, оқу орталықтарындағы сабақтарда, жауынгерлік техника сабақтарында, арнайы міндеттерді орындаған кезде арнаулы киім киіп жүреді.</w:t>
      </w:r>
    </w:p>
    <w:bookmarkEnd w:id="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100-бапқа өзгерістер енгізілді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29.10.2015 </w:t>
      </w:r>
      <w:r>
        <w:rPr>
          <w:rFonts w:ascii="Times New Roman"/>
          <w:b w:val="false"/>
          <w:i w:val="false"/>
          <w:color w:val="ff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Азаматтық қорғау органдары қызметкерлерiнің, әскери қызметшілері мен жұмыскерлерінің еңбегіне ақы төлеу, оларды зейнетақымен және өзге де қамсыздандыру</w:t>
      </w:r>
    </w:p>
    <w:p>
      <w:pPr>
        <w:spacing w:after="0"/>
        <w:ind w:left="0"/>
        <w:jc w:val="both"/>
      </w:pPr>
      <w:r>
        <w:rPr>
          <w:rFonts w:ascii="Times New Roman"/>
          <w:b w:val="false"/>
          <w:i w:val="false"/>
          <w:color w:val="ff0000"/>
          <w:sz w:val="28"/>
        </w:rPr>
        <w:t xml:space="preserve">
      Ескерту. 101-баптың тақырыбы жаңа редакцияда – ҚР 24.06.2025 </w:t>
      </w:r>
      <w:r>
        <w:rPr>
          <w:rFonts w:ascii="Times New Roman"/>
          <w:b w:val="false"/>
          <w:i w:val="false"/>
          <w:color w:val="ff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17" w:id="907"/>
    <w:p>
      <w:pPr>
        <w:spacing w:after="0"/>
        <w:ind w:left="0"/>
        <w:jc w:val="both"/>
      </w:pPr>
      <w:r>
        <w:rPr>
          <w:rFonts w:ascii="Times New Roman"/>
          <w:b w:val="false"/>
          <w:i w:val="false"/>
          <w:color w:val="000000"/>
          <w:sz w:val="28"/>
        </w:rPr>
        <w:t>
      1. Азаматтық қорғау органдарының қызметкерлерiнің, әскери қызметшілері мен жұмыскерлерінің еңбегіне ақы төлеу, оларды зейнетақымен және өзге де қамсыздандыру Қазақстан Республикасының заңнамасына сәйкес жүзеге асырылады.</w:t>
      </w:r>
    </w:p>
    <w:bookmarkEnd w:id="907"/>
    <w:bookmarkStart w:name="z518" w:id="908"/>
    <w:p>
      <w:pPr>
        <w:spacing w:after="0"/>
        <w:ind w:left="0"/>
        <w:jc w:val="both"/>
      </w:pPr>
      <w:r>
        <w:rPr>
          <w:rFonts w:ascii="Times New Roman"/>
          <w:b w:val="false"/>
          <w:i w:val="false"/>
          <w:color w:val="000000"/>
          <w:sz w:val="28"/>
        </w:rPr>
        <w:t>
      2. Кәсіби авариялық-құтқару қызметтері мен құралымдарының құтқарушыларына еңбек сіңірген жылдары үшін жұмыс өтіліне қарай ай сайын лауазымдық жалақысына пайызбен мынадай мөлшерлерде еңбек сіңірген жылдары:</w:t>
      </w:r>
    </w:p>
    <w:bookmarkEnd w:id="908"/>
    <w:p>
      <w:pPr>
        <w:spacing w:after="0"/>
        <w:ind w:left="0"/>
        <w:jc w:val="both"/>
      </w:pPr>
      <w:r>
        <w:rPr>
          <w:rFonts w:ascii="Times New Roman"/>
          <w:b w:val="false"/>
          <w:i w:val="false"/>
          <w:color w:val="000000"/>
          <w:sz w:val="28"/>
        </w:rPr>
        <w:t>
      1) үш жылдан асқанда – он бес пайыз;</w:t>
      </w:r>
    </w:p>
    <w:p>
      <w:pPr>
        <w:spacing w:after="0"/>
        <w:ind w:left="0"/>
        <w:jc w:val="both"/>
      </w:pPr>
      <w:r>
        <w:rPr>
          <w:rFonts w:ascii="Times New Roman"/>
          <w:b w:val="false"/>
          <w:i w:val="false"/>
          <w:color w:val="000000"/>
          <w:sz w:val="28"/>
        </w:rPr>
        <w:t>
      2) бес жылдан асқанда – жиырма пайыз;</w:t>
      </w:r>
    </w:p>
    <w:p>
      <w:pPr>
        <w:spacing w:after="0"/>
        <w:ind w:left="0"/>
        <w:jc w:val="both"/>
      </w:pPr>
      <w:r>
        <w:rPr>
          <w:rFonts w:ascii="Times New Roman"/>
          <w:b w:val="false"/>
          <w:i w:val="false"/>
          <w:color w:val="000000"/>
          <w:sz w:val="28"/>
        </w:rPr>
        <w:t>
      3) он жылдан асқанда – отыз пайыз;</w:t>
      </w:r>
    </w:p>
    <w:p>
      <w:pPr>
        <w:spacing w:after="0"/>
        <w:ind w:left="0"/>
        <w:jc w:val="both"/>
      </w:pPr>
      <w:r>
        <w:rPr>
          <w:rFonts w:ascii="Times New Roman"/>
          <w:b w:val="false"/>
          <w:i w:val="false"/>
          <w:color w:val="000000"/>
          <w:sz w:val="28"/>
        </w:rPr>
        <w:t>
      4) он бес жылдан асқанда – қырық пайыз;</w:t>
      </w:r>
    </w:p>
    <w:p>
      <w:pPr>
        <w:spacing w:after="0"/>
        <w:ind w:left="0"/>
        <w:jc w:val="both"/>
      </w:pPr>
      <w:r>
        <w:rPr>
          <w:rFonts w:ascii="Times New Roman"/>
          <w:b w:val="false"/>
          <w:i w:val="false"/>
          <w:color w:val="000000"/>
          <w:sz w:val="28"/>
        </w:rPr>
        <w:t>
      5) жиырма жылдан асқанда – елу пайыз үстемеақы төленеді.</w:t>
      </w:r>
    </w:p>
    <w:p>
      <w:pPr>
        <w:spacing w:after="0"/>
        <w:ind w:left="0"/>
        <w:jc w:val="both"/>
      </w:pPr>
      <w:r>
        <w:rPr>
          <w:rFonts w:ascii="Times New Roman"/>
          <w:b w:val="false"/>
          <w:i w:val="false"/>
          <w:color w:val="000000"/>
          <w:sz w:val="28"/>
        </w:rPr>
        <w:t>
      Кәсіби авариялық-құтқару қызметтері мен құралымдарының құтқарушыларына еңбек сіңірген жылдары үшін пайыздық үстемеақы төлеу үшін өтіл уәкілетті орган айқындаған тәртіппен есептеледі.</w:t>
      </w:r>
    </w:p>
    <w:bookmarkStart w:name="z519" w:id="909"/>
    <w:p>
      <w:pPr>
        <w:spacing w:after="0"/>
        <w:ind w:left="0"/>
        <w:jc w:val="both"/>
      </w:pPr>
      <w:r>
        <w:rPr>
          <w:rFonts w:ascii="Times New Roman"/>
          <w:b w:val="false"/>
          <w:i w:val="false"/>
          <w:color w:val="000000"/>
          <w:sz w:val="28"/>
        </w:rPr>
        <w:t>
      3. Азаматтық қорғау органдарының қызметкерлері, әскери қызметшілері мен жұмыскерлері тегін нысанды киіммен және арнаулы киім-кешекпен қамтамасыз етіледі.</w:t>
      </w:r>
    </w:p>
    <w:bookmarkEnd w:id="909"/>
    <w:bookmarkStart w:name="z1028" w:id="910"/>
    <w:p>
      <w:pPr>
        <w:spacing w:after="0"/>
        <w:ind w:left="0"/>
        <w:jc w:val="both"/>
      </w:pPr>
      <w:r>
        <w:rPr>
          <w:rFonts w:ascii="Times New Roman"/>
          <w:b w:val="false"/>
          <w:i w:val="false"/>
          <w:color w:val="000000"/>
          <w:sz w:val="28"/>
        </w:rPr>
        <w:t>
      4. Азаматтық қорғау органдарының қызметкері мен әскери қызметшілерінің әскери немесе төтенше жағдайдың қолданылуы немесе терроризмге қарсы операция жүргізу кезеңінде немесе қарулы қақтығыс жағдайларында не табиғи және техногендік сипаттағы төтенше жағдай жарияланған жерде төтенше жағдайларды жою немесе өрттерді сөндіру жөніндегі міндеттерді орындауы кезінде қызмет мерзімінің бір күні үш күн болып есептеледі және үш есе мөлшерде ақшалай қаражат төленедi.</w:t>
      </w:r>
    </w:p>
    <w:bookmarkEnd w:id="910"/>
    <w:p>
      <w:pPr>
        <w:spacing w:after="0"/>
        <w:ind w:left="0"/>
        <w:jc w:val="both"/>
      </w:pPr>
      <w:r>
        <w:rPr>
          <w:rFonts w:ascii="Times New Roman"/>
          <w:b w:val="false"/>
          <w:i w:val="false"/>
          <w:color w:val="000000"/>
          <w:sz w:val="28"/>
        </w:rPr>
        <w:t>
      Әскери немесе төтенше жағдайдың қолданылуы немесе терроризмге қарсы операция жүргізу кезеңінде немесе қарулы қақтығыс жағдайларында не табиғи және техногендік сипаттағы төтенше жағдай жарияланған жерде төтенше жағдайларды жою немесе өрттерді сөндіру жөніндегі міндеттерді орындау кезінде азаматтық қорғау органдарының қызметкерлері мен әскери қызметшілерінің қызмет мерзімін есептеу және оларға ақшалай қамтылым төлеу тәртібін уәкілетті орган айқындайды.</w:t>
      </w:r>
    </w:p>
    <w:bookmarkStart w:name="z1029" w:id="911"/>
    <w:p>
      <w:pPr>
        <w:spacing w:after="0"/>
        <w:ind w:left="0"/>
        <w:jc w:val="both"/>
      </w:pPr>
      <w:r>
        <w:rPr>
          <w:rFonts w:ascii="Times New Roman"/>
          <w:b w:val="false"/>
          <w:i w:val="false"/>
          <w:color w:val="000000"/>
          <w:sz w:val="28"/>
        </w:rPr>
        <w:t>
      5. Азаматтық қорғау органдарының қызметкерлері мен әскери қызметшілері казармалық жағдайда болған кезде және (немесе) карантиндік іс-шараларға қатысқан кезде бюджеттік жоспарлау жөніндегі орталық уәкілетті органмен келісу бойынша уәкілетті орган айқындайтын тәртіппен тамақпен қамтамасыз етіледі.</w:t>
      </w:r>
    </w:p>
    <w:bookmarkEnd w:id="9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29.10.2015 </w:t>
      </w:r>
      <w:r>
        <w:rPr>
          <w:rFonts w:ascii="Times New Roman"/>
          <w:b w:val="false"/>
          <w:i w:val="false"/>
          <w:color w:val="ff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102-бап. Азаматтық қорғау органдары қызметкерлерінің, әскери қызметшілері мен жұмыскерлерінің, сондай-ақ олардың отбасы мүшелерінің өмірі мен денсаулығын қорғау, оларды медициналық қамтамасыз ету</w:t>
      </w:r>
    </w:p>
    <w:p>
      <w:pPr>
        <w:spacing w:after="0"/>
        <w:ind w:left="0"/>
        <w:jc w:val="both"/>
      </w:pPr>
      <w:r>
        <w:rPr>
          <w:rFonts w:ascii="Times New Roman"/>
          <w:b w:val="false"/>
          <w:i w:val="false"/>
          <w:color w:val="ff0000"/>
          <w:sz w:val="28"/>
        </w:rPr>
        <w:t xml:space="preserve">
      Ескерту. 102-баптың тақырыбы жаңа редакцияда – ҚР 24.06.2025 </w:t>
      </w:r>
      <w:r>
        <w:rPr>
          <w:rFonts w:ascii="Times New Roman"/>
          <w:b w:val="false"/>
          <w:i w:val="false"/>
          <w:color w:val="ff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21" w:id="912"/>
    <w:p>
      <w:pPr>
        <w:spacing w:after="0"/>
        <w:ind w:left="0"/>
        <w:jc w:val="both"/>
      </w:pPr>
      <w:r>
        <w:rPr>
          <w:rFonts w:ascii="Times New Roman"/>
          <w:b w:val="false"/>
          <w:i w:val="false"/>
          <w:color w:val="000000"/>
          <w:sz w:val="28"/>
        </w:rPr>
        <w:t>
      1. Азаматтық қорғау органдарының қызметкерлері мен жұмыскерлерінің Қазақстан Республикасының заңнамасына сәйкес медициналық қамтамасыз етілуге құқығы бар. Азаматтық қорғау органдары қызметкерлерінің қызмет (жұмыс) орны немесе тұрғылықты жері бойынша тиісті бөлімшелері бар медициналық ұйымдар, мамандар не арнайы жабдық болмаған кезде медициналық көрсетілімдер бойынша медициналық көмекті денсаулық сақтау субъектілері:</w:t>
      </w:r>
    </w:p>
    <w:bookmarkEnd w:id="912"/>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шеңберінде;</w:t>
      </w:r>
    </w:p>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 көрсетеді.</w:t>
      </w:r>
    </w:p>
    <w:p>
      <w:pPr>
        <w:spacing w:after="0"/>
        <w:ind w:left="0"/>
        <w:jc w:val="both"/>
      </w:pPr>
      <w:r>
        <w:rPr>
          <w:rFonts w:ascii="Times New Roman"/>
          <w:b w:val="false"/>
          <w:i w:val="false"/>
          <w:color w:val="000000"/>
          <w:sz w:val="28"/>
        </w:rPr>
        <w:t xml:space="preserve">
      Азаматтық қорғау органдарының қызметкерлеріне медициналық көмек көрсету бойынша денсаулық сақтау субъектілері көрсететін қызметтерге ақы төлеуді әлеуметтік медициналық сақтандыру қоры жүзеге асырады. </w:t>
      </w:r>
    </w:p>
    <w:p>
      <w:pPr>
        <w:spacing w:after="0"/>
        <w:ind w:left="0"/>
        <w:jc w:val="both"/>
      </w:pPr>
      <w:r>
        <w:rPr>
          <w:rFonts w:ascii="Times New Roman"/>
          <w:b w:val="false"/>
          <w:i w:val="false"/>
          <w:color w:val="000000"/>
          <w:sz w:val="28"/>
        </w:rPr>
        <w:t>
      Азаматтық қорғау органдары қызметкерлеріне тегін медициналық көмектің кепілдік берілген көлемі шеңберінде және міндетті әлеуметтік медициналық сақтандыру жүйесінде медициналық көмек көрсету бойынша денсаулық сақтау субъектілері көрсететін қызметтерге ақы төлеуге әлеуметтік медициналық сақтандыру қорының шығындарын өтеу денсаулық сақтау саласындағы уәкілетті органға көзделген бюджет қаражаты есебінен жүзеге асырылады.</w:t>
      </w:r>
    </w:p>
    <w:p>
      <w:pPr>
        <w:spacing w:after="0"/>
        <w:ind w:left="0"/>
        <w:jc w:val="both"/>
      </w:pPr>
      <w:r>
        <w:rPr>
          <w:rFonts w:ascii="Times New Roman"/>
          <w:b w:val="false"/>
          <w:i w:val="false"/>
          <w:color w:val="000000"/>
          <w:sz w:val="28"/>
        </w:rPr>
        <w:t>
      Азаматтық қорғау органдары қызметкерлерінің өздерімен бірге тұратын отбасы мүшелерінің, сондай-ақ азаматтық қорғау органдарының жұмыскерлерінің Қазақстан Республикасының заңнамасына сәйкес медициналық ұйымдарда медициналық көмекке құқығы бар.</w:t>
      </w:r>
    </w:p>
    <w:p>
      <w:pPr>
        <w:spacing w:after="0"/>
        <w:ind w:left="0"/>
        <w:jc w:val="both"/>
      </w:pPr>
      <w:r>
        <w:rPr>
          <w:rFonts w:ascii="Times New Roman"/>
          <w:b w:val="false"/>
          <w:i w:val="false"/>
          <w:color w:val="000000"/>
          <w:sz w:val="28"/>
        </w:rPr>
        <w:t>
      Осы тармақтың төртінші бөлігінде аталған адамдарға медициналық көмек көрсету бойынша медициналық ұйымдар көрсететін қызметтерге ақы төлеуді әлеуметтік медициналық сақтандыру қоры:</w:t>
      </w:r>
    </w:p>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шеңберінде;</w:t>
      </w:r>
    </w:p>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 жүзеге асырады.</w:t>
      </w:r>
    </w:p>
    <w:p>
      <w:pPr>
        <w:spacing w:after="0"/>
        <w:ind w:left="0"/>
        <w:jc w:val="both"/>
      </w:pPr>
      <w:r>
        <w:rPr>
          <w:rFonts w:ascii="Times New Roman"/>
          <w:b w:val="false"/>
          <w:i w:val="false"/>
          <w:color w:val="000000"/>
          <w:sz w:val="28"/>
        </w:rPr>
        <w:t>
      Азаматтық қорғау органдарының қызметкерлері, әскери қызметшілері мен жұмыскерлері медициналық көрсетілімдері болған кезде бюджет қаражаты есебінен санаторийлік-курорттық емделуге жіберіледі.</w:t>
      </w:r>
    </w:p>
    <w:p>
      <w:pPr>
        <w:spacing w:after="0"/>
        <w:ind w:left="0"/>
        <w:jc w:val="both"/>
      </w:pPr>
      <w:r>
        <w:rPr>
          <w:rFonts w:ascii="Times New Roman"/>
          <w:b w:val="false"/>
          <w:i w:val="false"/>
          <w:color w:val="000000"/>
          <w:sz w:val="28"/>
        </w:rPr>
        <w:t>
      Азаматтық қорғау органдарының қызметкерлері, әскери қызметшілері мен қызметкерлері Қазақстан Республикасының мемлекеттік сатып алу туралы заңнамасына сәйкес санаторийлік-курорттық емдеумен қамтамасыз етіледі.</w:t>
      </w:r>
    </w:p>
    <w:p>
      <w:pPr>
        <w:spacing w:after="0"/>
        <w:ind w:left="0"/>
        <w:jc w:val="both"/>
      </w:pPr>
      <w:r>
        <w:rPr>
          <w:rFonts w:ascii="Times New Roman"/>
          <w:b w:val="false"/>
          <w:i w:val="false"/>
          <w:color w:val="000000"/>
          <w:sz w:val="28"/>
        </w:rPr>
        <w:t>
      Азаматтық қорғау органдарының қызметкерлері мен әскери қызметшілерінің осы бапта көрсетілген құқықтары мен жеңілдіктері қызметтен шекті жасқа толуына, денсаулық жағдайына немесе штаттардың қысқартылуына байланысты шығарылған, қызметінің жалпы ұзақтығы жиырма және одан көп жылды құрайтын азаматтық қорғау органдарының қызметкерлеріне, әскери қызметшілеріне қолданылады.</w:t>
      </w:r>
    </w:p>
    <w:p>
      <w:pPr>
        <w:spacing w:after="0"/>
        <w:ind w:left="0"/>
        <w:jc w:val="both"/>
      </w:pPr>
      <w:r>
        <w:rPr>
          <w:rFonts w:ascii="Times New Roman"/>
          <w:b w:val="false"/>
          <w:i w:val="false"/>
          <w:color w:val="000000"/>
          <w:sz w:val="28"/>
        </w:rPr>
        <w:t>
      Азаматтық қорғау органдары жұмыскерлерінің осы тармақта көрсетілген құқықтары мен жеңілдіктері, егер Қазақстан Республикасының заңдарында өзгеше көзделмесе, жасына, денсаулық жағдайына немесе штаттардың қысқартылуына байланысты жұмыстан шығарылған, азаматтық қорғау органдарындағы жалпы жұмыс ұзақтығы жиырма және одан көп жылды құрайтын азаматтық қорғау органдарының жұмыскерлеріне қолданылады.</w:t>
      </w:r>
    </w:p>
    <w:p>
      <w:pPr>
        <w:spacing w:after="0"/>
        <w:ind w:left="0"/>
        <w:jc w:val="both"/>
      </w:pPr>
      <w:r>
        <w:rPr>
          <w:rFonts w:ascii="Times New Roman"/>
          <w:b w:val="false"/>
          <w:i w:val="false"/>
          <w:color w:val="000000"/>
          <w:sz w:val="28"/>
        </w:rPr>
        <w:t>
      Азаматтық қорғаныстың шақыруы бойынша әскери қызметшілердің, уәкілетті органның білім беру ұйымдары курсанттарының медициналық көрсетілімдері болған кезде Қазақстан Республикасының заңнамасына сәйкес медициналық ұйымдарда тегін медициналық қамтамасыз етілуге құқығы бар.</w:t>
      </w:r>
    </w:p>
    <w:p>
      <w:pPr>
        <w:spacing w:after="0"/>
        <w:ind w:left="0"/>
        <w:jc w:val="both"/>
      </w:pPr>
      <w:r>
        <w:rPr>
          <w:rFonts w:ascii="Times New Roman"/>
          <w:b w:val="false"/>
          <w:i w:val="false"/>
          <w:color w:val="000000"/>
          <w:sz w:val="28"/>
        </w:rPr>
        <w:t>
      Қызметтік міндеттерін атқару кезінде қаза тапқан азаматтық қорғау органдарының қызметкерлері мен жұмыскерлерінің балалары кәмелеттік жасқа толғанға дейін олардың Қазақстан Республикасының Үкіметі айқындаған тәртіппен медициналық және санаторий-курорттық қызмет көрсетілу құқығы сақталады.</w:t>
      </w:r>
    </w:p>
    <w:bookmarkStart w:name="z522" w:id="913"/>
    <w:p>
      <w:pPr>
        <w:spacing w:after="0"/>
        <w:ind w:left="0"/>
        <w:jc w:val="both"/>
      </w:pPr>
      <w:r>
        <w:rPr>
          <w:rFonts w:ascii="Times New Roman"/>
          <w:b w:val="false"/>
          <w:i w:val="false"/>
          <w:color w:val="000000"/>
          <w:sz w:val="28"/>
        </w:rPr>
        <w:t>
      2. Азаматтық қорғау органдарына қызметке (жұмысқа) тұратын азаматтар міндетті түрде медициналық куәландырудан, дене шынықтыру даярлығы деңгейін тексеруден, кәсіби қасиетін тестілеуден, психологиялық тестілеуден өтеді, солардың нәтижелері бойынша олардың қызметке (жұмысқа) жарамдылығы айқындалады.</w:t>
      </w:r>
    </w:p>
    <w:bookmarkEnd w:id="913"/>
    <w:p>
      <w:pPr>
        <w:spacing w:after="0"/>
        <w:ind w:left="0"/>
        <w:jc w:val="both"/>
      </w:pPr>
      <w:r>
        <w:rPr>
          <w:rFonts w:ascii="Times New Roman"/>
          <w:b w:val="false"/>
          <w:i w:val="false"/>
          <w:color w:val="000000"/>
          <w:sz w:val="28"/>
        </w:rPr>
        <w:t>
      Азаматтық қорғау органдары қызметкерлерінің емделуде үзіліссіз болып, еңбекке уақытша жарамсыздық кезеңі, Қазақстан Республикасының заңнамасында жекелеген аурулар бойынша емделуде болудың бұдан да ұзақ мерзімдері көзделген жағдайларды қоспағанда, төрт айдан аспауға тиіс. Қызметкердің емделуде үзіліссіз болуының белгіленген мерзімі өткеннен кейін ол одан әрі қызметке (жұмысқа) жарамдылығы туралы мәселені шешу үшін медициналық куәландыруға жатады.</w:t>
      </w:r>
    </w:p>
    <w:p>
      <w:pPr>
        <w:spacing w:after="0"/>
        <w:ind w:left="0"/>
        <w:jc w:val="both"/>
      </w:pPr>
      <w:r>
        <w:rPr>
          <w:rFonts w:ascii="Times New Roman"/>
          <w:b w:val="false"/>
          <w:i w:val="false"/>
          <w:color w:val="000000"/>
          <w:sz w:val="28"/>
        </w:rPr>
        <w:t>
      Азаматтық қорғау органдары қызметкерлерінің қызметтік міндеттерін атқару кезінде жаралануына, контузия алуына немесе мертігуіне байланысты емделуде болу уақыты мерзіммен шектелмейді. Аталған адамдар медициналық куәландыруға ем аяқталғаннан кейін немесе аурудың нәтижесі белгілі болған кезде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28.12.2018 </w:t>
      </w:r>
      <w:r>
        <w:rPr>
          <w:rFonts w:ascii="Times New Roman"/>
          <w:b w:val="false"/>
          <w:i w:val="false"/>
          <w:color w:val="ff0000"/>
          <w:sz w:val="28"/>
        </w:rPr>
        <w:t>№ 208-VI</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103-бап. Құтқарушылар мен олардың отбасы мүшелерiнiң әлеуметтiк кепiлдiктерi</w:t>
      </w:r>
    </w:p>
    <w:bookmarkStart w:name="z524" w:id="914"/>
    <w:p>
      <w:pPr>
        <w:spacing w:after="0"/>
        <w:ind w:left="0"/>
        <w:jc w:val="both"/>
      </w:pPr>
      <w:r>
        <w:rPr>
          <w:rFonts w:ascii="Times New Roman"/>
          <w:b w:val="false"/>
          <w:i w:val="false"/>
          <w:color w:val="000000"/>
          <w:sz w:val="28"/>
        </w:rPr>
        <w:t>
      1. Құтқарушыларды міндетті әлеуметтік сақтандыру Қазақстан Республикасының заңдарына сәйкес жүзеге асырылады.</w:t>
      </w:r>
    </w:p>
    <w:bookmarkEnd w:id="914"/>
    <w:bookmarkStart w:name="z525" w:id="915"/>
    <w:p>
      <w:pPr>
        <w:spacing w:after="0"/>
        <w:ind w:left="0"/>
        <w:jc w:val="both"/>
      </w:pPr>
      <w:r>
        <w:rPr>
          <w:rFonts w:ascii="Times New Roman"/>
          <w:b w:val="false"/>
          <w:i w:val="false"/>
          <w:color w:val="000000"/>
          <w:sz w:val="28"/>
        </w:rPr>
        <w:t>
      2. Құтқарушылар мемлекеттiк органдардан және ұйымдардан шарттар негізінде түскен қаражат есебiнен де сақтандырылуы мүмкiн.</w:t>
      </w:r>
    </w:p>
    <w:bookmarkEnd w:id="915"/>
    <w:bookmarkStart w:name="z526" w:id="916"/>
    <w:p>
      <w:pPr>
        <w:spacing w:after="0"/>
        <w:ind w:left="0"/>
        <w:jc w:val="both"/>
      </w:pPr>
      <w:r>
        <w:rPr>
          <w:rFonts w:ascii="Times New Roman"/>
          <w:b w:val="false"/>
          <w:i w:val="false"/>
          <w:color w:val="000000"/>
          <w:sz w:val="28"/>
        </w:rPr>
        <w:t>
      3. Құтқарушы қызметтiк мiндеттерiн атқару кезiнде қаза тапқан (қайтыс болған) не ол қызметтiк мiндеттерiн атқару кезiнде алған жарақаттың салдарынан бiр жыл iшiнде қайтыс болған жағдайда, асырауындағыларға оның соңғы атқарған лауазымы бойынша жалақысының он еселенген жылдық мөлшерінен кем емес мөлшерде бiржолғы жәрдемақы төленедi.</w:t>
      </w:r>
    </w:p>
    <w:bookmarkEnd w:id="916"/>
    <w:bookmarkStart w:name="z527" w:id="917"/>
    <w:p>
      <w:pPr>
        <w:spacing w:after="0"/>
        <w:ind w:left="0"/>
        <w:jc w:val="both"/>
      </w:pPr>
      <w:r>
        <w:rPr>
          <w:rFonts w:ascii="Times New Roman"/>
          <w:b w:val="false"/>
          <w:i w:val="false"/>
          <w:color w:val="000000"/>
          <w:sz w:val="28"/>
        </w:rPr>
        <w:t>
      4. Құтқарушыға қызметтiк мiндетiн атқару кезiнде мертігуінің, жарақаттануының, жаралануының, контузия алуының, ауыруының салдарынан мүгедектiк белгiленген кезде оған мынадай мөлшерлерде:</w:t>
      </w:r>
    </w:p>
    <w:bookmarkEnd w:id="917"/>
    <w:p>
      <w:pPr>
        <w:spacing w:after="0"/>
        <w:ind w:left="0"/>
        <w:jc w:val="both"/>
      </w:pPr>
      <w:r>
        <w:rPr>
          <w:rFonts w:ascii="Times New Roman"/>
          <w:b w:val="false"/>
          <w:i w:val="false"/>
          <w:color w:val="000000"/>
          <w:sz w:val="28"/>
        </w:rPr>
        <w:t>
      1) бірінші немесе екінші топтағы мүгедектігі бар адамға – жалақысының бес еселенген жылдық мөлшерінде;</w:t>
      </w:r>
    </w:p>
    <w:p>
      <w:pPr>
        <w:spacing w:after="0"/>
        <w:ind w:left="0"/>
        <w:jc w:val="both"/>
      </w:pPr>
      <w:r>
        <w:rPr>
          <w:rFonts w:ascii="Times New Roman"/>
          <w:b w:val="false"/>
          <w:i w:val="false"/>
          <w:color w:val="000000"/>
          <w:sz w:val="28"/>
        </w:rPr>
        <w:t>
      2) үшінші топтағы мүгедектігі бар адамға жалақысының екі еселенген жылдық мөлшерінде біржолғы жәрдемақы төленеді.</w:t>
      </w:r>
    </w:p>
    <w:bookmarkStart w:name="z528" w:id="918"/>
    <w:p>
      <w:pPr>
        <w:spacing w:after="0"/>
        <w:ind w:left="0"/>
        <w:jc w:val="both"/>
      </w:pPr>
      <w:r>
        <w:rPr>
          <w:rFonts w:ascii="Times New Roman"/>
          <w:b w:val="false"/>
          <w:i w:val="false"/>
          <w:color w:val="000000"/>
          <w:sz w:val="28"/>
        </w:rPr>
        <w:t>
      5. Құтқарушы қызметтiк мiндеттерiн атқару кезiнде еңбекке қабiлеттілігінен тұрақты айырылып мертіккен, жарақаттанған, жараланған, контузия алған, ауырған жағдайда, оған мүгедектiк белгiленбей, жалақысының жылдық мөлшерінен кем емес мөлшерде бiржолғы жәрдемақы төленедi.</w:t>
      </w:r>
    </w:p>
    <w:bookmarkEnd w:id="918"/>
    <w:bookmarkStart w:name="z529" w:id="919"/>
    <w:p>
      <w:pPr>
        <w:spacing w:after="0"/>
        <w:ind w:left="0"/>
        <w:jc w:val="both"/>
      </w:pPr>
      <w:r>
        <w:rPr>
          <w:rFonts w:ascii="Times New Roman"/>
          <w:b w:val="false"/>
          <w:i w:val="false"/>
          <w:color w:val="000000"/>
          <w:sz w:val="28"/>
        </w:rPr>
        <w:t xml:space="preserve">
      6. Егер құтқарушының қаза табуы (қайтыс болуы), мертігуі, жарақаттануы, жаралануы, контузия алуы, ауыруы қызметтiк мiндеттерiн атқаруға байланысты емес мән-жайларға қатысты болғаны Қазақстан Республикасының заңнамасында белгіленген тәртіппен дәлелденсе, осы баптың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айқындалған бiржолғы жәрдемақы төленбейдi.</w:t>
      </w:r>
    </w:p>
    <w:bookmarkEnd w:id="919"/>
    <w:bookmarkStart w:name="z530" w:id="920"/>
    <w:p>
      <w:pPr>
        <w:spacing w:after="0"/>
        <w:ind w:left="0"/>
        <w:jc w:val="both"/>
      </w:pPr>
      <w:r>
        <w:rPr>
          <w:rFonts w:ascii="Times New Roman"/>
          <w:b w:val="false"/>
          <w:i w:val="false"/>
          <w:color w:val="000000"/>
          <w:sz w:val="28"/>
        </w:rPr>
        <w:t>
      7. Авариялық-құтқару қызметтері мен құралымдарының қайтыс болған немесе қаза тапқан құтқарушысын жерлеуге арналған жәрдемақы тиісті қаржы жылына арналған республикалық бюджет туралы заңда белгіленетін мөлшерде беріледі.</w:t>
      </w:r>
    </w:p>
    <w:bookmarkEnd w:id="920"/>
    <w:bookmarkStart w:name="z531" w:id="921"/>
    <w:p>
      <w:pPr>
        <w:spacing w:after="0"/>
        <w:ind w:left="0"/>
        <w:jc w:val="both"/>
      </w:pPr>
      <w:r>
        <w:rPr>
          <w:rFonts w:ascii="Times New Roman"/>
          <w:b w:val="false"/>
          <w:i w:val="false"/>
          <w:color w:val="000000"/>
          <w:sz w:val="28"/>
        </w:rPr>
        <w:t xml:space="preserve">
      8. Осы баптың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7-тармақтарына</w:t>
      </w:r>
      <w:r>
        <w:rPr>
          <w:rFonts w:ascii="Times New Roman"/>
          <w:b w:val="false"/>
          <w:i w:val="false"/>
          <w:color w:val="000000"/>
          <w:sz w:val="28"/>
        </w:rPr>
        <w:t xml:space="preserve"> сәйкес жәрдемақылар авариялық-құтқару қызметтері мен құралымдарын ұстайтын ұйымдардың қаражаты есебінен төленеді. Техногендік сипаттағы төтенше жағдайлар кезінде авариялық-құтқару қызметтері мен құралымдарын ұстайтын ұйымдардың шығындары зиян (нұқсан) келтірушінің есебінен толық көлемде өтеледі.</w:t>
      </w:r>
    </w:p>
    <w:bookmarkEnd w:id="921"/>
    <w:bookmarkStart w:name="z532" w:id="922"/>
    <w:p>
      <w:pPr>
        <w:spacing w:after="0"/>
        <w:ind w:left="0"/>
        <w:jc w:val="both"/>
      </w:pPr>
      <w:r>
        <w:rPr>
          <w:rFonts w:ascii="Times New Roman"/>
          <w:b w:val="false"/>
          <w:i w:val="false"/>
          <w:color w:val="000000"/>
          <w:sz w:val="28"/>
        </w:rPr>
        <w:t>
      9. Құтқарушылардың отбасы мүшелерін мүгедектігі бойынша, асыраушысынан айырылу жағдайы бойынша әлеуметтік қамсыздандыру - әлеуметтік қорғау туралы Қазақстан Республикасының заңнамасына сәйкес жүзеге асырылады.</w:t>
      </w:r>
    </w:p>
    <w:bookmarkEnd w:id="922"/>
    <w:bookmarkStart w:name="z533" w:id="923"/>
    <w:p>
      <w:pPr>
        <w:spacing w:after="0"/>
        <w:ind w:left="0"/>
        <w:jc w:val="both"/>
      </w:pPr>
      <w:r>
        <w:rPr>
          <w:rFonts w:ascii="Times New Roman"/>
          <w:b w:val="false"/>
          <w:i w:val="false"/>
          <w:color w:val="000000"/>
          <w:sz w:val="28"/>
        </w:rPr>
        <w:t>
      10. Еңбек жағдайы зиянды әрi қауiптi ұйымдарға қызмет көрсететiн кәсiби авариялық-құтқару қызметтері мен құралымдарының құтқарушыларына Қазақстан Республикасының заңнамасында осы ұйымдардың жұмыскелері үшiн белгiленген құқықтық және әлеуметтiк қорғау кепiлдiктерi мен жеңiлдiктерi қолданылады. Олардың жалақысының мөлшері өздері қызмет көрсететін қауіпті өндірістік объектілердегі тиісті санаттардағы жұмыскерлердің жалақысының мөлшерінен төмен болмауға тиіс.</w:t>
      </w:r>
    </w:p>
    <w:bookmarkEnd w:id="923"/>
    <w:bookmarkStart w:name="z534" w:id="924"/>
    <w:p>
      <w:pPr>
        <w:spacing w:after="0"/>
        <w:ind w:left="0"/>
        <w:jc w:val="both"/>
      </w:pPr>
      <w:r>
        <w:rPr>
          <w:rFonts w:ascii="Times New Roman"/>
          <w:b w:val="false"/>
          <w:i w:val="false"/>
          <w:color w:val="000000"/>
          <w:sz w:val="28"/>
        </w:rPr>
        <w:t>
      11. Осы бапта көзделген құқықтық және әлеуметтік кепілдіктер ерікті авариялық-құтқару құралымдарының құтқарушыларына, сондай-ақ құтқарушылар болып табылмайтын азаматтарға оларды авариялық-құтқару жұмыстарын жүргізуге тартқан кезде қолданылады.</w:t>
      </w:r>
    </w:p>
    <w:bookmarkEnd w:id="9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103-бапқа өзгеріс енгізілді - ҚР 02.08.2015 </w:t>
      </w:r>
      <w:r>
        <w:rPr>
          <w:rFonts w:ascii="Times New Roman"/>
          <w:b w:val="false"/>
          <w:i w:val="false"/>
          <w:color w:val="ff0000"/>
          <w:sz w:val="28"/>
        </w:rPr>
        <w:t>№ 342-V</w:t>
      </w:r>
      <w:r>
        <w:rPr>
          <w:rFonts w:ascii="Times New Roman"/>
          <w:b w:val="false"/>
          <w:i w:val="false"/>
          <w:color w:val="ff0000"/>
          <w:sz w:val="28"/>
        </w:rPr>
        <w:t xml:space="preserve"> (01.07.2018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103-1-бап. Азаматтық қорғау органдары қызметкерлерінің және олардың отбасы мүшелерінің әлеуметтік кепілдіктері</w:t>
      </w:r>
    </w:p>
    <w:bookmarkStart w:name="z1031" w:id="925"/>
    <w:p>
      <w:pPr>
        <w:spacing w:after="0"/>
        <w:ind w:left="0"/>
        <w:jc w:val="both"/>
      </w:pPr>
      <w:r>
        <w:rPr>
          <w:rFonts w:ascii="Times New Roman"/>
          <w:b w:val="false"/>
          <w:i w:val="false"/>
          <w:color w:val="000000"/>
          <w:sz w:val="28"/>
        </w:rPr>
        <w:t xml:space="preserve">
      1. Азаматтық қорғау органдарының қызметкері бір елді мекеннен елу километрден асатын екінші елді мекенге көшуіне байланысты қызметі бойынша ауысқан кезде оған бюджет қаражаты есебінен қызметкердің өзіне екі айлық ақшалай қаражат және онымен бірге көшкен отбасының әрбір мүшесіне оның айлық ақшалай қаражатының жартысы мөлшерінде көтерме жәрдемақы төленеді. </w:t>
      </w:r>
    </w:p>
    <w:bookmarkEnd w:id="925"/>
    <w:p>
      <w:pPr>
        <w:spacing w:after="0"/>
        <w:ind w:left="0"/>
        <w:jc w:val="both"/>
      </w:pPr>
      <w:r>
        <w:rPr>
          <w:rFonts w:ascii="Times New Roman"/>
          <w:b w:val="false"/>
          <w:i w:val="false"/>
          <w:color w:val="000000"/>
          <w:sz w:val="28"/>
        </w:rPr>
        <w:t>
      Азаматтық қорғау органдарының қызметкері қызметі бойынша ауысқан кезде оған бюджет қаражаты есебінен өз мүлкін он тоннаға дейін тасымалдауға, сондай-ақ онымен бірге көшкен отбасы мүшелерінің жол жүруін қоса алғанда, теміржол, су, автомобиль көлігімен жол жүруге жұмсалған шығындары өтеледі.</w:t>
      </w:r>
    </w:p>
    <w:p>
      <w:pPr>
        <w:spacing w:after="0"/>
        <w:ind w:left="0"/>
        <w:jc w:val="both"/>
      </w:pPr>
      <w:r>
        <w:rPr>
          <w:rFonts w:ascii="Times New Roman"/>
          <w:b w:val="false"/>
          <w:i w:val="false"/>
          <w:color w:val="000000"/>
          <w:sz w:val="28"/>
        </w:rPr>
        <w:t>
      Азаматтық қорғау органдарының қызметі бойынша ауысқан кезде көтерме жәрдемақыға, көлікте жол жүргені және өз мүлкін тасымалдағаны үшін жұмсалған шығындарының өтелуіне құқығы бар қызметкерлері лауазымдарының тізбесін Қазақстан Республикасының Үкіметі айқындайды.</w:t>
      </w:r>
    </w:p>
    <w:bookmarkStart w:name="z1032" w:id="926"/>
    <w:p>
      <w:pPr>
        <w:spacing w:after="0"/>
        <w:ind w:left="0"/>
        <w:jc w:val="both"/>
      </w:pPr>
      <w:r>
        <w:rPr>
          <w:rFonts w:ascii="Times New Roman"/>
          <w:b w:val="false"/>
          <w:i w:val="false"/>
          <w:color w:val="000000"/>
          <w:sz w:val="28"/>
        </w:rPr>
        <w:t xml:space="preserve">
      2. Азаматтық қорғау органдарындағы қызметтен еңбек сіңірген жылдары үшін зейнетақы төлемдерін алу құқығымен шығарылған азаматтық қорғау органдары қызметкерлерінің, сондай-ақ қызметтік міндеттерін атқару кезінде мертіккен (жараланған, жарақат алған, контузия алған) және қызметке жарамсыз деп танылған қызметкерлердің салтанатқа және салтанатқа шығуға арналған нысанды киім киіп жүруге құқығы бар. </w:t>
      </w:r>
    </w:p>
    <w:bookmarkEnd w:id="926"/>
    <w:bookmarkStart w:name="z1033" w:id="927"/>
    <w:p>
      <w:pPr>
        <w:spacing w:after="0"/>
        <w:ind w:left="0"/>
        <w:jc w:val="both"/>
      </w:pPr>
      <w:r>
        <w:rPr>
          <w:rFonts w:ascii="Times New Roman"/>
          <w:b w:val="false"/>
          <w:i w:val="false"/>
          <w:color w:val="000000"/>
          <w:sz w:val="28"/>
        </w:rPr>
        <w:t>
      3. "Тұрғын үй қатынастары туралы" Қазақстан Республикасы Заңының 13-1-тарауына сәйкес азаматтық қорғау органдарының тұрғынжайға мұқтаж қызметкерлері және олардың отбасы мүшелері қызметін өткеру кезеңінде мемлекет есебінен тұрғынжаймен қамтамасыз етіледі. Азаматтық қорғау органдарының қызметкерлеріне қызметтік тұрғынжай берудің орнына бюджет қаражаты есебінен тұрғын үй төлемдері төленеді.</w:t>
      </w:r>
    </w:p>
    <w:bookmarkEnd w:id="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8-бөлім 103-1-баппен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535" w:id="928"/>
    <w:p>
      <w:pPr>
        <w:spacing w:after="0"/>
        <w:ind w:left="0"/>
        <w:jc w:val="left"/>
      </w:pPr>
      <w:r>
        <w:rPr>
          <w:rFonts w:ascii="Times New Roman"/>
          <w:b/>
          <w:i w:val="false"/>
          <w:color w:val="000000"/>
        </w:rPr>
        <w:t xml:space="preserve"> 9-БӨЛІМ. ҚОРЫТЫНДЫ ЖӘНЕ ӨТПЕЛІ ЕРЕЖЕЛЕР</w:t>
      </w:r>
      <w:r>
        <w:br/>
      </w:r>
      <w:r>
        <w:rPr>
          <w:rFonts w:ascii="Times New Roman"/>
          <w:b/>
          <w:i w:val="false"/>
          <w:color w:val="000000"/>
        </w:rPr>
        <w:t>19-тарау. ҚОРЫТЫНДЫ ЕРЕЖЕЛЕР</w:t>
      </w:r>
    </w:p>
    <w:bookmarkEnd w:id="928"/>
    <w:p>
      <w:pPr>
        <w:spacing w:after="0"/>
        <w:ind w:left="0"/>
        <w:jc w:val="both"/>
      </w:pPr>
      <w:r>
        <w:rPr>
          <w:rFonts w:ascii="Times New Roman"/>
          <w:b/>
          <w:i w:val="false"/>
          <w:color w:val="000000"/>
          <w:sz w:val="28"/>
        </w:rPr>
        <w:t>104-бап. Азаматтық қорғау іс-шараларын қаржыландыру</w:t>
      </w:r>
    </w:p>
    <w:bookmarkStart w:name="z538" w:id="929"/>
    <w:p>
      <w:pPr>
        <w:spacing w:after="0"/>
        <w:ind w:left="0"/>
        <w:jc w:val="both"/>
      </w:pPr>
      <w:r>
        <w:rPr>
          <w:rFonts w:ascii="Times New Roman"/>
          <w:b w:val="false"/>
          <w:i w:val="false"/>
          <w:color w:val="000000"/>
          <w:sz w:val="28"/>
        </w:rPr>
        <w:t>
      1. Азаматтық қорғау іс-шараларын қаржыландыру Қазақстан Республикасының заңнамасында белгіленген тәртіппен жүзеге асырылады.</w:t>
      </w:r>
    </w:p>
    <w:bookmarkEnd w:id="929"/>
    <w:bookmarkStart w:name="z539" w:id="930"/>
    <w:p>
      <w:pPr>
        <w:spacing w:after="0"/>
        <w:ind w:left="0"/>
        <w:jc w:val="both"/>
      </w:pPr>
      <w:r>
        <w:rPr>
          <w:rFonts w:ascii="Times New Roman"/>
          <w:b w:val="false"/>
          <w:i w:val="false"/>
          <w:color w:val="000000"/>
          <w:sz w:val="28"/>
        </w:rPr>
        <w:t>
      2. Азаматтық қорғау іс-шараларын қаржыландыру:</w:t>
      </w:r>
    </w:p>
    <w:bookmarkEnd w:id="930"/>
    <w:p>
      <w:pPr>
        <w:spacing w:after="0"/>
        <w:ind w:left="0"/>
        <w:jc w:val="both"/>
      </w:pPr>
      <w:r>
        <w:rPr>
          <w:rFonts w:ascii="Times New Roman"/>
          <w:b w:val="false"/>
          <w:i w:val="false"/>
          <w:color w:val="000000"/>
          <w:sz w:val="28"/>
        </w:rPr>
        <w:t>
      1) бюджет қаражаты;</w:t>
      </w:r>
    </w:p>
    <w:p>
      <w:pPr>
        <w:spacing w:after="0"/>
        <w:ind w:left="0"/>
        <w:jc w:val="both"/>
      </w:pPr>
      <w:r>
        <w:rPr>
          <w:rFonts w:ascii="Times New Roman"/>
          <w:b w:val="false"/>
          <w:i w:val="false"/>
          <w:color w:val="000000"/>
          <w:sz w:val="28"/>
        </w:rPr>
        <w:t>
      2) ұйымдардың қаражаты;</w:t>
      </w:r>
    </w:p>
    <w:p>
      <w:pPr>
        <w:spacing w:after="0"/>
        <w:ind w:left="0"/>
        <w:jc w:val="both"/>
      </w:pPr>
      <w:r>
        <w:rPr>
          <w:rFonts w:ascii="Times New Roman"/>
          <w:b w:val="false"/>
          <w:i w:val="false"/>
          <w:color w:val="000000"/>
          <w:sz w:val="28"/>
        </w:rPr>
        <w:t>
      3) азаматтардың, қорлардың және қоғамдық бірлестіктердің ерікті жарналары;</w:t>
      </w:r>
    </w:p>
    <w:p>
      <w:pPr>
        <w:spacing w:after="0"/>
        <w:ind w:left="0"/>
        <w:jc w:val="both"/>
      </w:pPr>
      <w:r>
        <w:rPr>
          <w:rFonts w:ascii="Times New Roman"/>
          <w:b w:val="false"/>
          <w:i w:val="false"/>
          <w:color w:val="000000"/>
          <w:sz w:val="28"/>
        </w:rPr>
        <w:t>
      4) Қазақстан Республикасының заңнамасына қайшы келмейтін өзге де қаражат көздері есебінен жүзеге асырылады.</w:t>
      </w:r>
    </w:p>
    <w:p>
      <w:pPr>
        <w:spacing w:after="0"/>
        <w:ind w:left="0"/>
        <w:jc w:val="both"/>
      </w:pPr>
      <w:r>
        <w:rPr>
          <w:rFonts w:ascii="Times New Roman"/>
          <w:b/>
          <w:i w:val="false"/>
          <w:color w:val="000000"/>
          <w:sz w:val="28"/>
        </w:rPr>
        <w:t>105-бап. Қазақстан Республикасының азаматтық қорғау туралы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азаматтық қорғау туралы заңнамасын бұзу Қазақстан Республикасының заңдарында белгіленген жауаптылыққа әкеп соғады.</w:t>
      </w:r>
    </w:p>
    <w:p>
      <w:pPr>
        <w:spacing w:after="0"/>
        <w:ind w:left="0"/>
        <w:jc w:val="both"/>
      </w:pPr>
      <w:r>
        <w:rPr>
          <w:rFonts w:ascii="Times New Roman"/>
          <w:b/>
          <w:i w:val="false"/>
          <w:color w:val="000000"/>
          <w:sz w:val="28"/>
        </w:rPr>
        <w:t>106-бап. Азаматтық қорғау саласындағы дауларды шешу</w:t>
      </w:r>
    </w:p>
    <w:p>
      <w:pPr>
        <w:spacing w:after="0"/>
        <w:ind w:left="0"/>
        <w:jc w:val="both"/>
      </w:pPr>
      <w:r>
        <w:rPr>
          <w:rFonts w:ascii="Times New Roman"/>
          <w:b w:val="false"/>
          <w:i w:val="false"/>
          <w:color w:val="000000"/>
          <w:sz w:val="28"/>
        </w:rPr>
        <w:t>
      Азаматтық қорғау саласындағы даулар Қазақстан Республикасының заңдарында белгіленген тәртіппен шешіледі.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 жаңа редакцияда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107-бап. Азаматтық қорғау саласындағы халықаралық ынтымақтастық</w:t>
      </w:r>
    </w:p>
    <w:p>
      <w:pPr>
        <w:spacing w:after="0"/>
        <w:ind w:left="0"/>
        <w:jc w:val="both"/>
      </w:pPr>
      <w:r>
        <w:rPr>
          <w:rFonts w:ascii="Times New Roman"/>
          <w:b w:val="false"/>
          <w:i w:val="false"/>
          <w:color w:val="000000"/>
          <w:sz w:val="28"/>
        </w:rPr>
        <w:t>
      Уәкілетті орган азаматтық қорғау саласындағы халықаралық ынтымақтастықтың мынадай бағыттарына:</w:t>
      </w:r>
    </w:p>
    <w:p>
      <w:pPr>
        <w:spacing w:after="0"/>
        <w:ind w:left="0"/>
        <w:jc w:val="both"/>
      </w:pPr>
      <w:r>
        <w:rPr>
          <w:rFonts w:ascii="Times New Roman"/>
          <w:b w:val="false"/>
          <w:i w:val="false"/>
          <w:color w:val="000000"/>
          <w:sz w:val="28"/>
        </w:rPr>
        <w:t>
      1) шет елдердің ұйымдарымен, халықаралық ұйымдармен бірлесіп, тұрақты негізде төтенше жағдайлар мониторингін және болжамын жүргізуге;</w:t>
      </w:r>
    </w:p>
    <w:p>
      <w:pPr>
        <w:spacing w:after="0"/>
        <w:ind w:left="0"/>
        <w:jc w:val="both"/>
      </w:pPr>
      <w:r>
        <w:rPr>
          <w:rFonts w:ascii="Times New Roman"/>
          <w:b w:val="false"/>
          <w:i w:val="false"/>
          <w:color w:val="000000"/>
          <w:sz w:val="28"/>
        </w:rPr>
        <w:t>
      2) төтенше жағдайларға қарсы іс-қимыл жасау және азаматтық қорғауды қамтамасыз ету жөніндегі халықаралық ұйымдарды құруға және олардың қызметін қамтамасыз етуге;</w:t>
      </w:r>
    </w:p>
    <w:p>
      <w:pPr>
        <w:spacing w:after="0"/>
        <w:ind w:left="0"/>
        <w:jc w:val="both"/>
      </w:pPr>
      <w:r>
        <w:rPr>
          <w:rFonts w:ascii="Times New Roman"/>
          <w:b w:val="false"/>
          <w:i w:val="false"/>
          <w:color w:val="000000"/>
          <w:sz w:val="28"/>
        </w:rPr>
        <w:t>
      3) шет елдерге гуманитарлық көмек көрсетуге;</w:t>
      </w:r>
    </w:p>
    <w:p>
      <w:pPr>
        <w:spacing w:after="0"/>
        <w:ind w:left="0"/>
        <w:jc w:val="both"/>
      </w:pPr>
      <w:r>
        <w:rPr>
          <w:rFonts w:ascii="Times New Roman"/>
          <w:b w:val="false"/>
          <w:i w:val="false"/>
          <w:color w:val="000000"/>
          <w:sz w:val="28"/>
        </w:rPr>
        <w:t>
      4) қазақстандық мамандарды шет елдерде оқытуға;</w:t>
      </w:r>
    </w:p>
    <w:p>
      <w:pPr>
        <w:spacing w:after="0"/>
        <w:ind w:left="0"/>
        <w:jc w:val="both"/>
      </w:pPr>
      <w:r>
        <w:rPr>
          <w:rFonts w:ascii="Times New Roman"/>
          <w:b w:val="false"/>
          <w:i w:val="false"/>
          <w:color w:val="000000"/>
          <w:sz w:val="28"/>
        </w:rPr>
        <w:t>
      5) шетелдік мамандарды Қазақстан Республикасында оқытуға;</w:t>
      </w:r>
    </w:p>
    <w:p>
      <w:pPr>
        <w:spacing w:after="0"/>
        <w:ind w:left="0"/>
        <w:jc w:val="both"/>
      </w:pPr>
      <w:r>
        <w:rPr>
          <w:rFonts w:ascii="Times New Roman"/>
          <w:b w:val="false"/>
          <w:i w:val="false"/>
          <w:color w:val="000000"/>
          <w:sz w:val="28"/>
        </w:rPr>
        <w:t>
      6) Қазақстан Республикасында және шет елдерде семинарлар, конференциялар, оқу-жаттығулар мен тренингтер өткізуге;</w:t>
      </w:r>
    </w:p>
    <w:p>
      <w:pPr>
        <w:spacing w:after="0"/>
        <w:ind w:left="0"/>
        <w:jc w:val="both"/>
      </w:pPr>
      <w:r>
        <w:rPr>
          <w:rFonts w:ascii="Times New Roman"/>
          <w:b w:val="false"/>
          <w:i w:val="false"/>
          <w:color w:val="000000"/>
          <w:sz w:val="28"/>
        </w:rPr>
        <w:t>
      7) төтенше жағдайлар мен азаматтық қорғаудың әртүрлі аспектілері бойынша ғылыми зерттеулерді бірлесіп жүзеге асыруға қатысады.</w:t>
      </w:r>
    </w:p>
    <w:p>
      <w:pPr>
        <w:spacing w:after="0"/>
        <w:ind w:left="0"/>
        <w:jc w:val="both"/>
      </w:pPr>
      <w:r>
        <w:rPr>
          <w:rFonts w:ascii="Times New Roman"/>
          <w:b/>
          <w:i w:val="false"/>
          <w:color w:val="000000"/>
          <w:sz w:val="28"/>
        </w:rPr>
        <w:t>108-бап. Шетелдіктердің, шетелдік және халықаралық ұйымдардың Қазақстан Республикасының аумағындағы халықты азаматтық қорғауды қамтамасыз ету жөніндегі қызметі</w:t>
      </w:r>
    </w:p>
    <w:p>
      <w:pPr>
        <w:spacing w:after="0"/>
        <w:ind w:left="0"/>
        <w:jc w:val="both"/>
      </w:pPr>
      <w:r>
        <w:rPr>
          <w:rFonts w:ascii="Times New Roman"/>
          <w:b w:val="false"/>
          <w:i w:val="false"/>
          <w:color w:val="000000"/>
          <w:sz w:val="28"/>
        </w:rPr>
        <w:t>
      Шетелдіктердің, шетелдік және халықаралық ұйымдардың Қазақстан Республикасының аумағындағы төтенше жағдайлар мен олардың салдарларының алдын алу, жою жөніндегі қызметі, егер ол Қазақстан Республикасының заңнамасына қайшы келмесе немесе халықаралық шарттарда регламенттелетін болса, жүзеге асырылады.</w:t>
      </w:r>
    </w:p>
    <w:bookmarkStart w:name="z544" w:id="931"/>
    <w:p>
      <w:pPr>
        <w:spacing w:after="0"/>
        <w:ind w:left="0"/>
        <w:jc w:val="left"/>
      </w:pPr>
      <w:r>
        <w:rPr>
          <w:rFonts w:ascii="Times New Roman"/>
          <w:b/>
          <w:i w:val="false"/>
          <w:color w:val="000000"/>
        </w:rPr>
        <w:t xml:space="preserve"> 20-тарау. ӨТПЕЛІ ЕРЕЖЕЛЕР</w:t>
      </w:r>
    </w:p>
    <w:bookmarkEnd w:id="931"/>
    <w:p>
      <w:pPr>
        <w:spacing w:after="0"/>
        <w:ind w:left="0"/>
        <w:jc w:val="both"/>
      </w:pPr>
      <w:r>
        <w:rPr>
          <w:rFonts w:ascii="Times New Roman"/>
          <w:b/>
          <w:i w:val="false"/>
          <w:color w:val="000000"/>
          <w:sz w:val="28"/>
        </w:rPr>
        <w:t>109-бап. Осы Заңды қолданысқа енгізу тәртібі</w:t>
      </w:r>
    </w:p>
    <w:bookmarkStart w:name="z546" w:id="932"/>
    <w:p>
      <w:pPr>
        <w:spacing w:after="0"/>
        <w:ind w:left="0"/>
        <w:jc w:val="both"/>
      </w:pPr>
      <w:r>
        <w:rPr>
          <w:rFonts w:ascii="Times New Roman"/>
          <w:b w:val="false"/>
          <w:i w:val="false"/>
          <w:color w:val="000000"/>
          <w:sz w:val="28"/>
        </w:rPr>
        <w:t>
      1. Осы Заң алғашқы ресми жарияланған күнінен кейін күнтізбелік он күн өткен соң қолданысқа енгізіледі.</w:t>
      </w:r>
    </w:p>
    <w:bookmarkEnd w:id="932"/>
    <w:bookmarkStart w:name="z547" w:id="933"/>
    <w:p>
      <w:pPr>
        <w:spacing w:after="0"/>
        <w:ind w:left="0"/>
        <w:jc w:val="both"/>
      </w:pPr>
      <w:r>
        <w:rPr>
          <w:rFonts w:ascii="Times New Roman"/>
          <w:b w:val="false"/>
          <w:i w:val="false"/>
          <w:color w:val="000000"/>
          <w:sz w:val="28"/>
        </w:rPr>
        <w:t>
      2. Қазақстан Республикасының мына заңдарының күші жойылды деп танылсын:</w:t>
      </w:r>
    </w:p>
    <w:bookmarkEnd w:id="933"/>
    <w:bookmarkStart w:name="z548" w:id="934"/>
    <w:p>
      <w:pPr>
        <w:spacing w:after="0"/>
        <w:ind w:left="0"/>
        <w:jc w:val="both"/>
      </w:pPr>
      <w:r>
        <w:rPr>
          <w:rFonts w:ascii="Times New Roman"/>
          <w:b w:val="false"/>
          <w:i w:val="false"/>
          <w:color w:val="000000"/>
          <w:sz w:val="28"/>
        </w:rPr>
        <w:t xml:space="preserve">
      1) "Табиғи және техногендік сипаттағы төтенше жағдайлар туралы" 1996 жылғы 5 шілдедегі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1996 ж., № 11-12, 263-құжат; </w:t>
      </w:r>
    </w:p>
    <w:bookmarkEnd w:id="934"/>
    <w:p>
      <w:pPr>
        <w:spacing w:after="0"/>
        <w:ind w:left="0"/>
        <w:jc w:val="both"/>
      </w:pPr>
      <w:r>
        <w:rPr>
          <w:rFonts w:ascii="Times New Roman"/>
          <w:b w:val="false"/>
          <w:i w:val="false"/>
          <w:color w:val="000000"/>
          <w:sz w:val="28"/>
        </w:rPr>
        <w:t xml:space="preserve">
      1998 ж., № 23, 416-құжат; 1999 ж., № 4, 101-құжат; 2000 ж., № 6, </w:t>
      </w:r>
    </w:p>
    <w:p>
      <w:pPr>
        <w:spacing w:after="0"/>
        <w:ind w:left="0"/>
        <w:jc w:val="both"/>
      </w:pPr>
      <w:r>
        <w:rPr>
          <w:rFonts w:ascii="Times New Roman"/>
          <w:b w:val="false"/>
          <w:i w:val="false"/>
          <w:color w:val="000000"/>
          <w:sz w:val="28"/>
        </w:rPr>
        <w:t xml:space="preserve">
      145-құжат; 2003 ж., № 14, 112-құжат; 2004 ж., № 11-12, 67-құжат; № 23, 142-құжат; 2006 ж., № 1, 5-құжат; № 24, 148-құжат; 2007 ж., № 2, </w:t>
      </w:r>
    </w:p>
    <w:p>
      <w:pPr>
        <w:spacing w:after="0"/>
        <w:ind w:left="0"/>
        <w:jc w:val="both"/>
      </w:pPr>
      <w:r>
        <w:rPr>
          <w:rFonts w:ascii="Times New Roman"/>
          <w:b w:val="false"/>
          <w:i w:val="false"/>
          <w:color w:val="000000"/>
          <w:sz w:val="28"/>
        </w:rPr>
        <w:t>
      18-құжат; № 8, 52-құжат; № 20, 152-құжат; 2008 ж., № 6-7, 27-құжат; № 21, 97-құжат; 2009 ж., № 2-3, 9-құжат; № 18, 84-құжат; 2010 ж., № 5, 23-құжат; 2011 ж., № 1, 2-құжат; № 5, 43-құжат; № 11, 102-құжат; 2012 ж., № 15, 97-құжат; 2013 ж., № 9, 51-құжат; № 14, 75-құжат; 2014 ж., № 1, 4-құжат);</w:t>
      </w:r>
    </w:p>
    <w:bookmarkStart w:name="z549" w:id="935"/>
    <w:p>
      <w:pPr>
        <w:spacing w:after="0"/>
        <w:ind w:left="0"/>
        <w:jc w:val="both"/>
      </w:pPr>
      <w:r>
        <w:rPr>
          <w:rFonts w:ascii="Times New Roman"/>
          <w:b w:val="false"/>
          <w:i w:val="false"/>
          <w:color w:val="000000"/>
          <w:sz w:val="28"/>
        </w:rPr>
        <w:t xml:space="preserve">
      2) "Өрт қауіпсіздігі туралы" 1996 жылғы 22 қарашадағы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1996 ж., № 18, 368-құжат; 1998 ж., № 23, 416-құжат; 1999 ж., </w:t>
      </w:r>
    </w:p>
    <w:bookmarkEnd w:id="935"/>
    <w:p>
      <w:pPr>
        <w:spacing w:after="0"/>
        <w:ind w:left="0"/>
        <w:jc w:val="both"/>
      </w:pPr>
      <w:r>
        <w:rPr>
          <w:rFonts w:ascii="Times New Roman"/>
          <w:b w:val="false"/>
          <w:i w:val="false"/>
          <w:color w:val="000000"/>
          <w:sz w:val="28"/>
        </w:rPr>
        <w:t>
      № 20, 728-құжат; № 23, 931-құжат; 2000 ж., № 6, 142-құжат; 2002 ж., № 17, 155-құжат; 2003 ж., № 14, 112-құжат; № 24, 177-құжат; 2004 ж., № 23, 142-құжат; 2006 ж., № 3, 22-құжат; № 24, 148-құжат; 2007 ж., № 2, 18-құжат; № 9, 67-құжат; № 10, 69-құжат; № 20, 152-құжат; 2008 ж., № 6-7, 27-құжат; 2009 ж., № 18, 84-құжат; 2010 ж., № 5, 23-құжат; № 13, 67-құжат; 2011 ж., № 1, 2, 3-құжаттар; № 11, 102-құжат; 2012 ж., № 4, 32-құжат; № 8, 64-құжат; № 15, 97-құжат; 2013 ж., № 9, 51-құжат; № 14, 75-құжат; 2014 ж., № 1, 4-құжат);</w:t>
      </w:r>
    </w:p>
    <w:bookmarkStart w:name="z550" w:id="936"/>
    <w:p>
      <w:pPr>
        <w:spacing w:after="0"/>
        <w:ind w:left="0"/>
        <w:jc w:val="both"/>
      </w:pPr>
      <w:r>
        <w:rPr>
          <w:rFonts w:ascii="Times New Roman"/>
          <w:b w:val="false"/>
          <w:i w:val="false"/>
          <w:color w:val="000000"/>
          <w:sz w:val="28"/>
        </w:rPr>
        <w:t xml:space="preserve">
      3) "Авариялық-құтқару қызметі және құтқарушылардың мәртебесі туралы" 1997 жылғы 27 наурыздағы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1997 ж., № 6, </w:t>
      </w:r>
    </w:p>
    <w:bookmarkEnd w:id="936"/>
    <w:p>
      <w:pPr>
        <w:spacing w:after="0"/>
        <w:ind w:left="0"/>
        <w:jc w:val="both"/>
      </w:pPr>
      <w:r>
        <w:rPr>
          <w:rFonts w:ascii="Times New Roman"/>
          <w:b w:val="false"/>
          <w:i w:val="false"/>
          <w:color w:val="000000"/>
          <w:sz w:val="28"/>
        </w:rPr>
        <w:t>
      69-құжат; 1998 ж., № 24, 436-құжат; 2000 ж., № 8, 187-құжат; 2004 ж., № 11-12, 67-құжат; № 23, 142-құжат; 2006 ж., № 1, 5-құжат; 2007 ж., № 2, 18-құжат; № 8, 52-құжат; № 9, 67-құжат; № 20, 152-құжат; 2008 ж., № 6-7, 27-құжат; № 21, 97-құжат; 2011 ж., № 1, 7-құжат);</w:t>
      </w:r>
    </w:p>
    <w:bookmarkStart w:name="z551" w:id="937"/>
    <w:p>
      <w:pPr>
        <w:spacing w:after="0"/>
        <w:ind w:left="0"/>
        <w:jc w:val="both"/>
      </w:pPr>
      <w:r>
        <w:rPr>
          <w:rFonts w:ascii="Times New Roman"/>
          <w:b w:val="false"/>
          <w:i w:val="false"/>
          <w:color w:val="000000"/>
          <w:sz w:val="28"/>
        </w:rPr>
        <w:t xml:space="preserve">
      4) "Азаматтық қорғаныс туралы" 1997 жылғы 7 мамырдағы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1997 ж., № 9, 93-құжат; 1998 ж., № 23, 416-құжат; 1999 ж., № 4, 101-құжат; 2000 ж., № 6, 142-құжат; 2004 ж.,№ 23, 142-құжат; 2006 ж., № 1, 5-құжат; № 16, 104-құжат; 2007 ж., № 10, 69-құжат; 2008 ж., № 6-7, 27-құжат; № 21, 97-құжат; 2009 ж., № 18, 84-құжат; 2010 ж., № 5, 23-құжат; 2011 ж., № 1, 2, 7-құжаттар; № 5, 43-құжат; № 11, 102-құжат; 2012 ж., № 4, 32-құжат; № 15, 97-құжат; 2013 ж., № 9, 51-құжат; № 14, 75-құжат; 2014 ж., № 1, 4-құжат);</w:t>
      </w:r>
    </w:p>
    <w:bookmarkEnd w:id="937"/>
    <w:bookmarkStart w:name="z552" w:id="938"/>
    <w:p>
      <w:pPr>
        <w:spacing w:after="0"/>
        <w:ind w:left="0"/>
        <w:jc w:val="both"/>
      </w:pPr>
      <w:r>
        <w:rPr>
          <w:rFonts w:ascii="Times New Roman"/>
          <w:b w:val="false"/>
          <w:i w:val="false"/>
          <w:color w:val="000000"/>
          <w:sz w:val="28"/>
        </w:rPr>
        <w:t xml:space="preserve">
      5) "Мемлекеттік материалдық резерв туралы" 2000 жылғы </w:t>
      </w:r>
    </w:p>
    <w:bookmarkEnd w:id="938"/>
    <w:p>
      <w:pPr>
        <w:spacing w:after="0"/>
        <w:ind w:left="0"/>
        <w:jc w:val="both"/>
      </w:pPr>
      <w:r>
        <w:rPr>
          <w:rFonts w:ascii="Times New Roman"/>
          <w:b w:val="false"/>
          <w:i w:val="false"/>
          <w:color w:val="000000"/>
          <w:sz w:val="28"/>
        </w:rPr>
        <w:t xml:space="preserve">
      27 қарашадағы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2000 ж., № 20, 378-құжат; 2003 ж., № 15, 139-құжат; 2006 ж., № 16, 104-құжат; 2010 ж., № 3-4, 11-құжат; № 17-18, 108-құжат; 2011 ж., № 5, 43-құжат; 2012 ж., № 13, 91-құжат; 2014 ж., № 1, 4-құжат);</w:t>
      </w:r>
    </w:p>
    <w:bookmarkStart w:name="z553" w:id="939"/>
    <w:p>
      <w:pPr>
        <w:spacing w:after="0"/>
        <w:ind w:left="0"/>
        <w:jc w:val="both"/>
      </w:pPr>
      <w:r>
        <w:rPr>
          <w:rFonts w:ascii="Times New Roman"/>
          <w:b w:val="false"/>
          <w:i w:val="false"/>
          <w:color w:val="000000"/>
          <w:sz w:val="28"/>
        </w:rPr>
        <w:t xml:space="preserve">
      6) "Қауіпті өндірістік объектілердегі өнеркәсіптік қауіпсіздік туралы" 2002 жылғы 3 сәуірдегі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2002 ж., № 7-8, 77-құжат; 2004 ж., № 23, 142-құжат; 2006 ж., № 3, 22-құжат; № 24, 148-құжат; 2007 ж., № 20, 152-құжат; 2008 ж., № 6-7, 27-құжат; № 21, 97-құжат; 2009 ж., № 18, 84-құжат; 2010 ж., № 5, 23-құжат; № 9, 44-құжат; 2011 ж., № 1, 2, 7-құжаттар; № 11, 102-құжат; № 12, 111-құжат; 2012 ж., № 1, 5-құжат; № 15, 97-құжат; 2013 ж., № 14, 75-құжат; 2014 ж., № 1, 4-құжат).</w:t>
      </w:r>
    </w:p>
    <w:bookmarkEnd w:id="93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