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ce85a" w14:textId="56ce8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жемқорлыққа қарсы іс-қимыл туралы</w:t>
      </w:r>
    </w:p>
    <w:p>
      <w:pPr>
        <w:spacing w:after="0"/>
        <w:ind w:left="0"/>
        <w:jc w:val="both"/>
      </w:pPr>
      <w:r>
        <w:rPr>
          <w:rFonts w:ascii="Times New Roman"/>
          <w:b w:val="false"/>
          <w:i w:val="false"/>
          <w:color w:val="000000"/>
          <w:sz w:val="28"/>
        </w:rPr>
        <w:t>Қазақстан Республикасының Заңы 2015 жылғы 18 қарашадағы № 410-V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bookmarkStart w:name="z1" w:id="0"/>
    <w:p>
      <w:pPr>
        <w:spacing w:after="0"/>
        <w:ind w:left="0"/>
        <w:jc w:val="both"/>
      </w:pPr>
      <w:r>
        <w:rPr>
          <w:rFonts w:ascii="Times New Roman"/>
          <w:b w:val="false"/>
          <w:i w:val="false"/>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bookmarkEnd w:id="0"/>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қамтылатын кейбір ұғымдарды түсіндіру</w:t>
      </w:r>
    </w:p>
    <w:bookmarkEnd w:id="2"/>
    <w:bookmarkStart w:name="z4" w:id="3"/>
    <w:p>
      <w:pPr>
        <w:spacing w:after="0"/>
        <w:ind w:left="0"/>
        <w:jc w:val="both"/>
      </w:pPr>
      <w:r>
        <w:rPr>
          <w:rFonts w:ascii="Times New Roman"/>
          <w:b w:val="false"/>
          <w:i w:val="false"/>
          <w:color w:val="000000"/>
          <w:sz w:val="28"/>
        </w:rPr>
        <w:t>
      Осы Заңда қамтылатын ұғымдар мынадай мағынада қолданылады:</w:t>
      </w:r>
    </w:p>
    <w:bookmarkEnd w:id="3"/>
    <w:bookmarkStart w:name="z5" w:id="4"/>
    <w:p>
      <w:pPr>
        <w:spacing w:after="0"/>
        <w:ind w:left="0"/>
        <w:jc w:val="both"/>
      </w:pPr>
      <w:r>
        <w:rPr>
          <w:rFonts w:ascii="Times New Roman"/>
          <w:b w:val="false"/>
          <w:i w:val="false"/>
          <w:color w:val="000000"/>
          <w:sz w:val="28"/>
        </w:rPr>
        <w:t>
      1) әкімшілік-шаруашылық функциялар – ұйымның балансындағы мүлікті басқаруға және оған билік етуге Қазақстан Республикасының заңында белгіленген тәртіппен берілген құқық;</w:t>
      </w:r>
    </w:p>
    <w:bookmarkEnd w:id="4"/>
    <w:bookmarkStart w:name="z288" w:id="5"/>
    <w:p>
      <w:pPr>
        <w:spacing w:after="0"/>
        <w:ind w:left="0"/>
        <w:jc w:val="both"/>
      </w:pPr>
      <w:r>
        <w:rPr>
          <w:rFonts w:ascii="Times New Roman"/>
          <w:b w:val="false"/>
          <w:i w:val="false"/>
          <w:color w:val="000000"/>
          <w:sz w:val="28"/>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2) лауазымды адам – тұрақты, уақытша немесе арнаулы өкiлеттiк бойынша билік өкілінің функцияларын жүзеге асыратын не мемлекеттік органдарда, жергiлiктi өзiн-өзi басқару органдарында, сондай-ақ Қазақстан Республикасының Қарулы Күштерінде, басқа да әскерлері мен әскери құралымдарында ұйымдастырушылық-өкімдік немесе әкiмшiлiк-шаруашылық функцияларды орындайтын адам;</w:t>
      </w:r>
    </w:p>
    <w:bookmarkEnd w:id="6"/>
    <w:bookmarkStart w:name="z289" w:id="7"/>
    <w:p>
      <w:pPr>
        <w:spacing w:after="0"/>
        <w:ind w:left="0"/>
        <w:jc w:val="both"/>
      </w:pPr>
      <w:r>
        <w:rPr>
          <w:rFonts w:ascii="Times New Roman"/>
          <w:b w:val="false"/>
          <w:i w:val="false"/>
          <w:color w:val="000000"/>
          <w:sz w:val="28"/>
        </w:rPr>
        <w:t>
      2-1) мемлекеттік ұйымда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bookmarkEnd w:id="7"/>
    <w:bookmarkStart w:name="z7" w:id="8"/>
    <w:p>
      <w:pPr>
        <w:spacing w:after="0"/>
        <w:ind w:left="0"/>
        <w:jc w:val="both"/>
      </w:pPr>
      <w:r>
        <w:rPr>
          <w:rFonts w:ascii="Times New Roman"/>
          <w:b w:val="false"/>
          <w:i w:val="false"/>
          <w:color w:val="000000"/>
          <w:sz w:val="28"/>
        </w:rPr>
        <w:t>
      3)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bookmarkEnd w:id="8"/>
    <w:bookmarkStart w:name="z8" w:id="9"/>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 – жергiлiктi өзiн-өзi басқару органдарына сайланған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және азаматтық авиация саласындағы уәкілетті ұйымның қызметшілері, қаржы нарығы мен қаржы ұйымдарын реттеу, бақылау және қадағалау жөніндегі уәкілетті органның қызметшілері; "Азаматтарға 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bookmarkStart w:name="z10" w:id="10"/>
    <w:p>
      <w:pPr>
        <w:spacing w:after="0"/>
        <w:ind w:left="0"/>
        <w:jc w:val="both"/>
      </w:pPr>
      <w:r>
        <w:rPr>
          <w:rFonts w:ascii="Times New Roman"/>
          <w:b w:val="false"/>
          <w:i w:val="false"/>
          <w:color w:val="000000"/>
          <w:sz w:val="28"/>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bookmarkEnd w:id="10"/>
    <w:bookmarkStart w:name="z346" w:id="11"/>
    <w:p>
      <w:pPr>
        <w:spacing w:after="0"/>
        <w:ind w:left="0"/>
        <w:jc w:val="both"/>
      </w:pPr>
      <w:r>
        <w:rPr>
          <w:rFonts w:ascii="Times New Roman"/>
          <w:b w:val="false"/>
          <w:i w:val="false"/>
          <w:color w:val="000000"/>
          <w:sz w:val="28"/>
        </w:rPr>
        <w:t>
      6-1) сыбайлас жемқорлыққа қарсы күрес – сыбайлас жемқорлық құқық бұзушылықтарды анықтау, олардың жолын кесу, ашу және тергеп-тексеру жөніндегі қызмет;</w:t>
      </w:r>
    </w:p>
    <w:bookmarkEnd w:id="11"/>
    <w:bookmarkStart w:name="z347" w:id="12"/>
    <w:p>
      <w:pPr>
        <w:spacing w:after="0"/>
        <w:ind w:left="0"/>
        <w:jc w:val="both"/>
      </w:pPr>
      <w:r>
        <w:rPr>
          <w:rFonts w:ascii="Times New Roman"/>
          <w:b w:val="false"/>
          <w:i w:val="false"/>
          <w:color w:val="000000"/>
          <w:sz w:val="28"/>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bookmarkEnd w:id="12"/>
    <w:bookmarkStart w:name="z11" w:id="13"/>
    <w:p>
      <w:pPr>
        <w:spacing w:after="0"/>
        <w:ind w:left="0"/>
        <w:jc w:val="both"/>
      </w:pPr>
      <w:r>
        <w:rPr>
          <w:rFonts w:ascii="Times New Roman"/>
          <w:b w:val="false"/>
          <w:i w:val="false"/>
          <w:color w:val="000000"/>
          <w:sz w:val="28"/>
        </w:rPr>
        <w:t>
      7) сыбайлас жемқорлыққа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bookmarkEnd w:id="13"/>
    <w:bookmarkStart w:name="z12" w:id="14"/>
    <w:p>
      <w:pPr>
        <w:spacing w:after="0"/>
        <w:ind w:left="0"/>
        <w:jc w:val="both"/>
      </w:pPr>
      <w:r>
        <w:rPr>
          <w:rFonts w:ascii="Times New Roman"/>
          <w:b w:val="false"/>
          <w:i w:val="false"/>
          <w:color w:val="000000"/>
          <w:sz w:val="28"/>
        </w:rPr>
        <w:t>
      8)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14"/>
    <w:bookmarkStart w:name="z13" w:id="15"/>
    <w:p>
      <w:pPr>
        <w:spacing w:after="0"/>
        <w:ind w:left="0"/>
        <w:jc w:val="both"/>
      </w:pPr>
      <w:r>
        <w:rPr>
          <w:rFonts w:ascii="Times New Roman"/>
          <w:b w:val="false"/>
          <w:i w:val="false"/>
          <w:color w:val="000000"/>
          <w:sz w:val="28"/>
        </w:rPr>
        <w:t>
      9) сыбайлас жемқорлыққа қарсы шектеулер – осы Заңда және Қазақстан Республикасының өзге де заңдарында белгіленген, сыбайлас жемқорлық құқық бұзушылықтардың алдын алуға бағытталған шектеулер;</w:t>
      </w:r>
    </w:p>
    <w:bookmarkEnd w:id="15"/>
    <w:bookmarkStart w:name="z14" w:id="16"/>
    <w:p>
      <w:pPr>
        <w:spacing w:after="0"/>
        <w:ind w:left="0"/>
        <w:jc w:val="both"/>
      </w:pPr>
      <w:r>
        <w:rPr>
          <w:rFonts w:ascii="Times New Roman"/>
          <w:b w:val="false"/>
          <w:i w:val="false"/>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тергеп-тексеру және олардың салдарын жою жөніндегі қызметі;</w:t>
      </w:r>
    </w:p>
    <w:bookmarkEnd w:id="16"/>
    <w:bookmarkStart w:name="z15" w:id="17"/>
    <w:p>
      <w:pPr>
        <w:spacing w:after="0"/>
        <w:ind w:left="0"/>
        <w:jc w:val="both"/>
      </w:pPr>
      <w:r>
        <w:rPr>
          <w:rFonts w:ascii="Times New Roman"/>
          <w:b w:val="false"/>
          <w:i w:val="false"/>
          <w:color w:val="000000"/>
          <w:sz w:val="28"/>
        </w:rPr>
        <w:t>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әрекетсіздік);</w:t>
      </w:r>
    </w:p>
    <w:bookmarkEnd w:id="17"/>
    <w:bookmarkStart w:name="z16" w:id="18"/>
    <w:p>
      <w:pPr>
        <w:spacing w:after="0"/>
        <w:ind w:left="0"/>
        <w:jc w:val="both"/>
      </w:pPr>
      <w:r>
        <w:rPr>
          <w:rFonts w:ascii="Times New Roman"/>
          <w:b w:val="false"/>
          <w:i w:val="false"/>
          <w:color w:val="000000"/>
          <w:sz w:val="28"/>
        </w:rPr>
        <w:t>
      12) сыбайлас жемқорлық тәуекелі – сыбайлас жемқорлық құқық бұзушылықтарды жасауға ықпал ететін себептер мен жағдайлардың туындау мүмкіндігі;</w:t>
      </w:r>
    </w:p>
    <w:bookmarkEnd w:id="18"/>
    <w:bookmarkStart w:name="z17" w:id="19"/>
    <w:p>
      <w:pPr>
        <w:spacing w:after="0"/>
        <w:ind w:left="0"/>
        <w:jc w:val="both"/>
      </w:pPr>
      <w:r>
        <w:rPr>
          <w:rFonts w:ascii="Times New Roman"/>
          <w:b w:val="false"/>
          <w:i w:val="false"/>
          <w:color w:val="000000"/>
          <w:sz w:val="28"/>
        </w:rPr>
        <w:t>
      13) сыбайлас жемқорлықтың алдын алу – сыбайлас жемқорлыққа қарсы іс-қимыл субъектілерінің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bookmarkEnd w:id="19"/>
    <w:bookmarkStart w:name="z290" w:id="20"/>
    <w:p>
      <w:pPr>
        <w:spacing w:after="0"/>
        <w:ind w:left="0"/>
        <w:jc w:val="both"/>
      </w:pPr>
      <w:r>
        <w:rPr>
          <w:rFonts w:ascii="Times New Roman"/>
          <w:b w:val="false"/>
          <w:i w:val="false"/>
          <w:color w:val="000000"/>
          <w:sz w:val="28"/>
        </w:rPr>
        <w:t>
      14) ұйымдастырушылық-өкімдік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белгіленген тәртіппен берілген құқық;</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(01.08.2019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8" w:id="21"/>
    <w:p>
      <w:pPr>
        <w:spacing w:after="0"/>
        <w:ind w:left="0"/>
        <w:jc w:val="left"/>
      </w:pPr>
      <w:r>
        <w:rPr>
          <w:rFonts w:ascii="Times New Roman"/>
          <w:b/>
          <w:i w:val="false"/>
          <w:color w:val="000000"/>
        </w:rPr>
        <w:t xml:space="preserve"> 2-бап. Осы Заңның қолданылу аясы</w:t>
      </w:r>
    </w:p>
    <w:bookmarkEnd w:id="21"/>
    <w:bookmarkStart w:name="z19" w:id="22"/>
    <w:p>
      <w:pPr>
        <w:spacing w:after="0"/>
        <w:ind w:left="0"/>
        <w:jc w:val="both"/>
      </w:pPr>
      <w:r>
        <w:rPr>
          <w:rFonts w:ascii="Times New Roman"/>
          <w:b w:val="false"/>
          <w:i w:val="false"/>
          <w:color w:val="000000"/>
          <w:sz w:val="28"/>
        </w:rPr>
        <w:t>
      1. Осы Заң Қазақстан Республикасының аумағында жеке және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 тұлғаларға қатысты қолданылады.</w:t>
      </w:r>
    </w:p>
    <w:bookmarkEnd w:id="22"/>
    <w:bookmarkStart w:name="z20" w:id="23"/>
    <w:p>
      <w:pPr>
        <w:spacing w:after="0"/>
        <w:ind w:left="0"/>
        <w:jc w:val="both"/>
      </w:pPr>
      <w:r>
        <w:rPr>
          <w:rFonts w:ascii="Times New Roman"/>
          <w:b w:val="false"/>
          <w:i w:val="false"/>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Республикасының Әкімшілік құқық бұзушылық туралы кодексінде көзделген.</w:t>
      </w:r>
    </w:p>
    <w:bookmarkEnd w:id="23"/>
    <w:bookmarkStart w:name="z21" w:id="24"/>
    <w:p>
      <w:pPr>
        <w:spacing w:after="0"/>
        <w:ind w:left="0"/>
        <w:jc w:val="left"/>
      </w:pPr>
      <w:r>
        <w:rPr>
          <w:rFonts w:ascii="Times New Roman"/>
          <w:b/>
          <w:i w:val="false"/>
          <w:color w:val="000000"/>
        </w:rPr>
        <w:t xml:space="preserve"> 3-бап. Қазақстан Республикасының сыбайлас жемқорлыққа қарсы іс-қимыл туралы заңнамасы</w:t>
      </w:r>
    </w:p>
    <w:bookmarkEnd w:id="24"/>
    <w:bookmarkStart w:name="z22" w:id="25"/>
    <w:p>
      <w:pPr>
        <w:spacing w:after="0"/>
        <w:ind w:left="0"/>
        <w:jc w:val="both"/>
      </w:pPr>
      <w:r>
        <w:rPr>
          <w:rFonts w:ascii="Times New Roman"/>
          <w:b w:val="false"/>
          <w:i w:val="false"/>
          <w:color w:val="000000"/>
          <w:sz w:val="28"/>
        </w:rPr>
        <w:t>
      1. Қазақстан Республикасының сыбайлас жемқорлыққа қарсы іс-қимыл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25"/>
    <w:bookmarkStart w:name="z23" w:id="2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 де қағидалар белгіленген болса, онда халықаралық шарттың қағидалары қолданылады.</w:t>
      </w:r>
    </w:p>
    <w:bookmarkEnd w:id="26"/>
    <w:bookmarkStart w:name="z24" w:id="27"/>
    <w:p>
      <w:pPr>
        <w:spacing w:after="0"/>
        <w:ind w:left="0"/>
        <w:jc w:val="left"/>
      </w:pPr>
      <w:r>
        <w:rPr>
          <w:rFonts w:ascii="Times New Roman"/>
          <w:b/>
          <w:i w:val="false"/>
          <w:color w:val="000000"/>
        </w:rPr>
        <w:t xml:space="preserve"> 4-бап. Сыбайлас жемқорлыққа қарсы іс-қимылдың негізгі қағидаттары</w:t>
      </w:r>
    </w:p>
    <w:bookmarkEnd w:id="27"/>
    <w:bookmarkStart w:name="z25" w:id="28"/>
    <w:p>
      <w:pPr>
        <w:spacing w:after="0"/>
        <w:ind w:left="0"/>
        <w:jc w:val="both"/>
      </w:pPr>
      <w:r>
        <w:rPr>
          <w:rFonts w:ascii="Times New Roman"/>
          <w:b w:val="false"/>
          <w:i w:val="false"/>
          <w:color w:val="000000"/>
          <w:sz w:val="28"/>
        </w:rPr>
        <w:t>
      Сыбайлас жемқорлыққа қарсы іс-қимыл:</w:t>
      </w:r>
    </w:p>
    <w:bookmarkEnd w:id="28"/>
    <w:bookmarkStart w:name="z26" w:id="29"/>
    <w:p>
      <w:pPr>
        <w:spacing w:after="0"/>
        <w:ind w:left="0"/>
        <w:jc w:val="both"/>
      </w:pPr>
      <w:r>
        <w:rPr>
          <w:rFonts w:ascii="Times New Roman"/>
          <w:b w:val="false"/>
          <w:i w:val="false"/>
          <w:color w:val="000000"/>
          <w:sz w:val="28"/>
        </w:rPr>
        <w:t>
      1) заңдылық;</w:t>
      </w:r>
    </w:p>
    <w:bookmarkEnd w:id="29"/>
    <w:bookmarkStart w:name="z27" w:id="30"/>
    <w:p>
      <w:pPr>
        <w:spacing w:after="0"/>
        <w:ind w:left="0"/>
        <w:jc w:val="both"/>
      </w:pPr>
      <w:r>
        <w:rPr>
          <w:rFonts w:ascii="Times New Roman"/>
          <w:b w:val="false"/>
          <w:i w:val="false"/>
          <w:color w:val="000000"/>
          <w:sz w:val="28"/>
        </w:rPr>
        <w:t>
      2) адам мен азаматтың құқықтарын, бостандықтары мен заңды мүдделерін қорғау басымдығы;</w:t>
      </w:r>
    </w:p>
    <w:bookmarkEnd w:id="30"/>
    <w:bookmarkStart w:name="z28" w:id="31"/>
    <w:p>
      <w:pPr>
        <w:spacing w:after="0"/>
        <w:ind w:left="0"/>
        <w:jc w:val="both"/>
      </w:pPr>
      <w:r>
        <w:rPr>
          <w:rFonts w:ascii="Times New Roman"/>
          <w:b w:val="false"/>
          <w:i w:val="false"/>
          <w:color w:val="000000"/>
          <w:sz w:val="28"/>
        </w:rPr>
        <w:t>
      3) жариялылық пен ашықтық;</w:t>
      </w:r>
    </w:p>
    <w:bookmarkEnd w:id="31"/>
    <w:bookmarkStart w:name="z29" w:id="32"/>
    <w:p>
      <w:pPr>
        <w:spacing w:after="0"/>
        <w:ind w:left="0"/>
        <w:jc w:val="both"/>
      </w:pPr>
      <w:r>
        <w:rPr>
          <w:rFonts w:ascii="Times New Roman"/>
          <w:b w:val="false"/>
          <w:i w:val="false"/>
          <w:color w:val="000000"/>
          <w:sz w:val="28"/>
        </w:rPr>
        <w:t>
      4) мемлекет пен азаматтық қоғамның өзара іс-қимыл жасауы;</w:t>
      </w:r>
    </w:p>
    <w:bookmarkEnd w:id="32"/>
    <w:bookmarkStart w:name="z30" w:id="33"/>
    <w:p>
      <w:pPr>
        <w:spacing w:after="0"/>
        <w:ind w:left="0"/>
        <w:jc w:val="both"/>
      </w:pPr>
      <w:r>
        <w:rPr>
          <w:rFonts w:ascii="Times New Roman"/>
          <w:b w:val="false"/>
          <w:i w:val="false"/>
          <w:color w:val="000000"/>
          <w:sz w:val="28"/>
        </w:rPr>
        <w:t>
      5) сыбайлас жемқорлыққа қарсы іс-қимыл шараларын жүйелі және кешенді пайдалану;</w:t>
      </w:r>
    </w:p>
    <w:bookmarkEnd w:id="33"/>
    <w:bookmarkStart w:name="z31" w:id="34"/>
    <w:p>
      <w:pPr>
        <w:spacing w:after="0"/>
        <w:ind w:left="0"/>
        <w:jc w:val="both"/>
      </w:pPr>
      <w:r>
        <w:rPr>
          <w:rFonts w:ascii="Times New Roman"/>
          <w:b w:val="false"/>
          <w:i w:val="false"/>
          <w:color w:val="000000"/>
          <w:sz w:val="28"/>
        </w:rPr>
        <w:t>
      6) сыбайлас жемқорлықтың алдын алу шараларын басым қолдану;</w:t>
      </w:r>
    </w:p>
    <w:bookmarkEnd w:id="34"/>
    <w:bookmarkStart w:name="z32" w:id="35"/>
    <w:p>
      <w:pPr>
        <w:spacing w:after="0"/>
        <w:ind w:left="0"/>
        <w:jc w:val="both"/>
      </w:pPr>
      <w:r>
        <w:rPr>
          <w:rFonts w:ascii="Times New Roman"/>
          <w:b w:val="false"/>
          <w:i w:val="false"/>
          <w:color w:val="000000"/>
          <w:sz w:val="28"/>
        </w:rPr>
        <w:t>
      7) сыбайлас жемқорлыққа қарсы іс-қимылға жәрдем көрсететін адамдарды қорғау және көтермелеу;</w:t>
      </w:r>
    </w:p>
    <w:bookmarkEnd w:id="35"/>
    <w:bookmarkStart w:name="z33" w:id="36"/>
    <w:p>
      <w:pPr>
        <w:spacing w:after="0"/>
        <w:ind w:left="0"/>
        <w:jc w:val="both"/>
      </w:pPr>
      <w:r>
        <w:rPr>
          <w:rFonts w:ascii="Times New Roman"/>
          <w:b w:val="false"/>
          <w:i w:val="false"/>
          <w:color w:val="000000"/>
          <w:sz w:val="28"/>
        </w:rPr>
        <w:t>
      8) сыбайлас жемқорлық құқық бұзушылықтарды жасағаны үшін жазаның бұлтартпастығы қағидаттары негізінде жүзеге асырылады.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37"/>
    <w:p>
      <w:pPr>
        <w:spacing w:after="0"/>
        <w:ind w:left="0"/>
        <w:jc w:val="left"/>
      </w:pPr>
      <w:r>
        <w:rPr>
          <w:rFonts w:ascii="Times New Roman"/>
          <w:b/>
          <w:i w:val="false"/>
          <w:color w:val="000000"/>
        </w:rPr>
        <w:t xml:space="preserve"> 5-бап. Сыбайлас жемқорлыққа қарсы іс-қимылдың мақсаты мен міндеттері</w:t>
      </w:r>
    </w:p>
    <w:bookmarkEnd w:id="37"/>
    <w:bookmarkStart w:name="z35" w:id="38"/>
    <w:p>
      <w:pPr>
        <w:spacing w:after="0"/>
        <w:ind w:left="0"/>
        <w:jc w:val="both"/>
      </w:pPr>
      <w:r>
        <w:rPr>
          <w:rFonts w:ascii="Times New Roman"/>
          <w:b w:val="false"/>
          <w:i w:val="false"/>
          <w:color w:val="000000"/>
          <w:sz w:val="28"/>
        </w:rPr>
        <w:t>
      1. Сыбайлас жемқорлыққа қарсы іс-қимылдың мақсаты қоғамда сыбайлас жемқорлықты жою болып табылады.</w:t>
      </w:r>
    </w:p>
    <w:bookmarkEnd w:id="38"/>
    <w:bookmarkStart w:name="z36" w:id="39"/>
    <w:p>
      <w:pPr>
        <w:spacing w:after="0"/>
        <w:ind w:left="0"/>
        <w:jc w:val="both"/>
      </w:pPr>
      <w:r>
        <w:rPr>
          <w:rFonts w:ascii="Times New Roman"/>
          <w:b w:val="false"/>
          <w:i w:val="false"/>
          <w:color w:val="000000"/>
          <w:sz w:val="28"/>
        </w:rPr>
        <w:t>
      2. Сыбайлас жемқорлыққа қарсы іс-қимыл мақсатына қол жеткізу мынадай:</w:t>
      </w:r>
    </w:p>
    <w:bookmarkEnd w:id="39"/>
    <w:bookmarkStart w:name="z37" w:id="40"/>
    <w:p>
      <w:pPr>
        <w:spacing w:after="0"/>
        <w:ind w:left="0"/>
        <w:jc w:val="both"/>
      </w:pPr>
      <w:r>
        <w:rPr>
          <w:rFonts w:ascii="Times New Roman"/>
          <w:b w:val="false"/>
          <w:i w:val="false"/>
          <w:color w:val="000000"/>
          <w:sz w:val="28"/>
        </w:rPr>
        <w:t>
      1) қоғамда сыбайлас жемқорлыққа төзбестік ахуалын қалыптастыру;</w:t>
      </w:r>
    </w:p>
    <w:bookmarkEnd w:id="40"/>
    <w:bookmarkStart w:name="z38" w:id="41"/>
    <w:p>
      <w:pPr>
        <w:spacing w:after="0"/>
        <w:ind w:left="0"/>
        <w:jc w:val="both"/>
      </w:pPr>
      <w:r>
        <w:rPr>
          <w:rFonts w:ascii="Times New Roman"/>
          <w:b w:val="false"/>
          <w:i w:val="false"/>
          <w:color w:val="000000"/>
          <w:sz w:val="28"/>
        </w:rPr>
        <w:t>
      2) сыбайлас жемқорлық құқық бұзушылықтар жасауға ықпал ететін жағдайлар мен себептерді анықтау және олардың салдарларын жою;</w:t>
      </w:r>
    </w:p>
    <w:bookmarkEnd w:id="41"/>
    <w:bookmarkStart w:name="z39" w:id="42"/>
    <w:p>
      <w:pPr>
        <w:spacing w:after="0"/>
        <w:ind w:left="0"/>
        <w:jc w:val="both"/>
      </w:pPr>
      <w:r>
        <w:rPr>
          <w:rFonts w:ascii="Times New Roman"/>
          <w:b w:val="false"/>
          <w:i w:val="false"/>
          <w:color w:val="000000"/>
          <w:sz w:val="28"/>
        </w:rPr>
        <w:t>
      3) сыбайлас жемқорлыққа қарсы іс-қимыл субъектілерінің өзара іс-қимылын нығайту;</w:t>
      </w:r>
    </w:p>
    <w:bookmarkEnd w:id="42"/>
    <w:bookmarkStart w:name="z40" w:id="43"/>
    <w:p>
      <w:pPr>
        <w:spacing w:after="0"/>
        <w:ind w:left="0"/>
        <w:jc w:val="both"/>
      </w:pPr>
      <w:r>
        <w:rPr>
          <w:rFonts w:ascii="Times New Roman"/>
          <w:b w:val="false"/>
          <w:i w:val="false"/>
          <w:color w:val="000000"/>
          <w:sz w:val="28"/>
        </w:rPr>
        <w:t>
      4) сыбайлас жемқорлыққа қарсы іс-қимыл жөніндегі халықаралық ынтымақтастықты дамыту;</w:t>
      </w:r>
    </w:p>
    <w:bookmarkEnd w:id="43"/>
    <w:bookmarkStart w:name="z41" w:id="44"/>
    <w:p>
      <w:pPr>
        <w:spacing w:after="0"/>
        <w:ind w:left="0"/>
        <w:jc w:val="both"/>
      </w:pPr>
      <w:r>
        <w:rPr>
          <w:rFonts w:ascii="Times New Roman"/>
          <w:b w:val="false"/>
          <w:i w:val="false"/>
          <w:color w:val="000000"/>
          <w:sz w:val="28"/>
        </w:rPr>
        <w:t>
      5) сыбайлас жемқорлық құқық бұзушылықтарды анықтау, жолын кесу, ашу және тергеп-тексеру міндеттерін шешу арқылы іске асырылады.</w:t>
      </w:r>
    </w:p>
    <w:bookmarkEnd w:id="44"/>
    <w:bookmarkStart w:name="z42" w:id="45"/>
    <w:p>
      <w:pPr>
        <w:spacing w:after="0"/>
        <w:ind w:left="0"/>
        <w:jc w:val="left"/>
      </w:pPr>
      <w:r>
        <w:rPr>
          <w:rFonts w:ascii="Times New Roman"/>
          <w:b/>
          <w:i w:val="false"/>
          <w:color w:val="000000"/>
        </w:rPr>
        <w:t xml:space="preserve"> 2-тарау. СЫБАЙЛАС ЖЕМҚОРЛЫҚҚА ҚАРСЫ ІС-ҚИМЫЛ ШАРАЛАРЫ</w:t>
      </w:r>
    </w:p>
    <w:bookmarkEnd w:id="45"/>
    <w:bookmarkStart w:name="z44" w:id="46"/>
    <w:p>
      <w:pPr>
        <w:spacing w:after="0"/>
        <w:ind w:left="0"/>
        <w:jc w:val="left"/>
      </w:pPr>
      <w:r>
        <w:rPr>
          <w:rFonts w:ascii="Times New Roman"/>
          <w:b/>
          <w:i w:val="false"/>
          <w:color w:val="000000"/>
        </w:rPr>
        <w:t xml:space="preserve"> 6-бап. Сыбайлас жемқорлыққа қарсы іс-қимыл шараларының жүйесі</w:t>
      </w:r>
    </w:p>
    <w:bookmarkEnd w:id="46"/>
    <w:bookmarkStart w:name="z45" w:id="47"/>
    <w:p>
      <w:pPr>
        <w:spacing w:after="0"/>
        <w:ind w:left="0"/>
        <w:jc w:val="both"/>
      </w:pPr>
      <w:r>
        <w:rPr>
          <w:rFonts w:ascii="Times New Roman"/>
          <w:b w:val="false"/>
          <w:i w:val="false"/>
          <w:color w:val="000000"/>
          <w:sz w:val="28"/>
        </w:rPr>
        <w:t>
      Сыбайлас жемқорлыққа қарсы іс-қимыл шараларының жүйесі:</w:t>
      </w:r>
    </w:p>
    <w:bookmarkEnd w:id="47"/>
    <w:bookmarkStart w:name="z46" w:id="48"/>
    <w:p>
      <w:pPr>
        <w:spacing w:after="0"/>
        <w:ind w:left="0"/>
        <w:jc w:val="both"/>
      </w:pPr>
      <w:r>
        <w:rPr>
          <w:rFonts w:ascii="Times New Roman"/>
          <w:b w:val="false"/>
          <w:i w:val="false"/>
          <w:color w:val="000000"/>
          <w:sz w:val="28"/>
        </w:rPr>
        <w:t>
      1) сыбайлас жемқорлыққа қарсы мониторингті;</w:t>
      </w:r>
    </w:p>
    <w:bookmarkEnd w:id="48"/>
    <w:bookmarkStart w:name="z47" w:id="49"/>
    <w:p>
      <w:pPr>
        <w:spacing w:after="0"/>
        <w:ind w:left="0"/>
        <w:jc w:val="both"/>
      </w:pPr>
      <w:r>
        <w:rPr>
          <w:rFonts w:ascii="Times New Roman"/>
          <w:b w:val="false"/>
          <w:i w:val="false"/>
          <w:color w:val="000000"/>
          <w:sz w:val="28"/>
        </w:rPr>
        <w:t>
      2) сыбайлас жемқорлық тәуекелдерін талдауды;</w:t>
      </w:r>
    </w:p>
    <w:bookmarkEnd w:id="49"/>
    <w:bookmarkStart w:name="z48" w:id="50"/>
    <w:p>
      <w:pPr>
        <w:spacing w:after="0"/>
        <w:ind w:left="0"/>
        <w:jc w:val="both"/>
      </w:pPr>
      <w:r>
        <w:rPr>
          <w:rFonts w:ascii="Times New Roman"/>
          <w:b w:val="false"/>
          <w:i w:val="false"/>
          <w:color w:val="000000"/>
          <w:sz w:val="28"/>
        </w:rPr>
        <w:t>
      3) сыбайлас жемқорлыққа қарсы мәдениетті қалыптастыруды;</w:t>
      </w:r>
    </w:p>
    <w:bookmarkEnd w:id="50"/>
    <w:bookmarkStart w:name="z291" w:id="51"/>
    <w:p>
      <w:pPr>
        <w:spacing w:after="0"/>
        <w:ind w:left="0"/>
        <w:jc w:val="both"/>
      </w:pPr>
      <w:r>
        <w:rPr>
          <w:rFonts w:ascii="Times New Roman"/>
          <w:b w:val="false"/>
          <w:i w:val="false"/>
          <w:color w:val="000000"/>
          <w:sz w:val="28"/>
        </w:rPr>
        <w:t>
      3-1)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bookmarkEnd w:id="51"/>
    <w:bookmarkStart w:name="z49" w:id="52"/>
    <w:p>
      <w:pPr>
        <w:spacing w:after="0"/>
        <w:ind w:left="0"/>
        <w:jc w:val="both"/>
      </w:pPr>
      <w:r>
        <w:rPr>
          <w:rFonts w:ascii="Times New Roman"/>
          <w:b w:val="false"/>
          <w:i w:val="false"/>
          <w:color w:val="000000"/>
          <w:sz w:val="28"/>
        </w:rPr>
        <w:t>
      4) Қазақстан Республикасының заңнамасына сәйкес заңдық сараптама жүргізу кезінде сыбайлас жемқорлық сипаты бар нормаларды анықтауды;</w:t>
      </w:r>
    </w:p>
    <w:bookmarkEnd w:id="52"/>
    <w:bookmarkStart w:name="z50" w:id="53"/>
    <w:p>
      <w:pPr>
        <w:spacing w:after="0"/>
        <w:ind w:left="0"/>
        <w:jc w:val="both"/>
      </w:pPr>
      <w:r>
        <w:rPr>
          <w:rFonts w:ascii="Times New Roman"/>
          <w:b w:val="false"/>
          <w:i w:val="false"/>
          <w:color w:val="000000"/>
          <w:sz w:val="28"/>
        </w:rPr>
        <w:t>
      5) сыбайлас жемқорлыққа қарсы стандарттарды қалыптастыруды және сақтауды;</w:t>
      </w:r>
    </w:p>
    <w:bookmarkEnd w:id="53"/>
    <w:bookmarkStart w:name="z51" w:id="54"/>
    <w:p>
      <w:pPr>
        <w:spacing w:after="0"/>
        <w:ind w:left="0"/>
        <w:jc w:val="both"/>
      </w:pPr>
      <w:r>
        <w:rPr>
          <w:rFonts w:ascii="Times New Roman"/>
          <w:b w:val="false"/>
          <w:i w:val="false"/>
          <w:color w:val="000000"/>
          <w:sz w:val="28"/>
        </w:rPr>
        <w:t>
      6) қаржылық бақылауды;</w:t>
      </w:r>
    </w:p>
    <w:bookmarkEnd w:id="54"/>
    <w:bookmarkStart w:name="z52" w:id="55"/>
    <w:p>
      <w:pPr>
        <w:spacing w:after="0"/>
        <w:ind w:left="0"/>
        <w:jc w:val="both"/>
      </w:pPr>
      <w:r>
        <w:rPr>
          <w:rFonts w:ascii="Times New Roman"/>
          <w:b w:val="false"/>
          <w:i w:val="false"/>
          <w:color w:val="000000"/>
          <w:sz w:val="28"/>
        </w:rPr>
        <w:t>
      7) сыбайлас жемқорлыққа қарсы шектеулерді;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мүдделер қақтығысын болғызбауды және шешуді;</w:t>
      </w:r>
    </w:p>
    <w:bookmarkStart w:name="z54" w:id="56"/>
    <w:p>
      <w:pPr>
        <w:spacing w:after="0"/>
        <w:ind w:left="0"/>
        <w:jc w:val="both"/>
      </w:pPr>
      <w:r>
        <w:rPr>
          <w:rFonts w:ascii="Times New Roman"/>
          <w:b w:val="false"/>
          <w:i w:val="false"/>
          <w:color w:val="000000"/>
          <w:sz w:val="28"/>
        </w:rPr>
        <w:t>
      9) кәсіпкерлік саласында сыбайлас жемқорлыққа қарсы іс-қимыл шараларын;</w:t>
      </w:r>
    </w:p>
    <w:bookmarkEnd w:id="56"/>
    <w:bookmarkStart w:name="z55" w:id="57"/>
    <w:p>
      <w:pPr>
        <w:spacing w:after="0"/>
        <w:ind w:left="0"/>
        <w:jc w:val="both"/>
      </w:pPr>
      <w:r>
        <w:rPr>
          <w:rFonts w:ascii="Times New Roman"/>
          <w:b w:val="false"/>
          <w:i w:val="false"/>
          <w:color w:val="000000"/>
          <w:sz w:val="28"/>
        </w:rPr>
        <w:t>
      10) сыбайлас жемқорлық құқық бұзушылықтарды анықтауды, жолын кесуді, ашуды және тергеп-тексеруді;</w:t>
      </w:r>
    </w:p>
    <w:bookmarkEnd w:id="57"/>
    <w:bookmarkStart w:name="z56" w:id="58"/>
    <w:p>
      <w:pPr>
        <w:spacing w:after="0"/>
        <w:ind w:left="0"/>
        <w:jc w:val="both"/>
      </w:pPr>
      <w:r>
        <w:rPr>
          <w:rFonts w:ascii="Times New Roman"/>
          <w:b w:val="false"/>
          <w:i w:val="false"/>
          <w:color w:val="000000"/>
          <w:sz w:val="28"/>
        </w:rPr>
        <w:t>
      11) сыбайлас жемқорлық құқық бұзушылықтар туралы хабарлауды;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сыбайлас жемқорлық құқық бұзушылықтардың салдарларын жоюды;</w:t>
      </w:r>
    </w:p>
    <w:bookmarkStart w:name="z58" w:id="59"/>
    <w:p>
      <w:pPr>
        <w:spacing w:after="0"/>
        <w:ind w:left="0"/>
        <w:jc w:val="both"/>
      </w:pPr>
      <w:r>
        <w:rPr>
          <w:rFonts w:ascii="Times New Roman"/>
          <w:b w:val="false"/>
          <w:i w:val="false"/>
          <w:color w:val="000000"/>
          <w:sz w:val="28"/>
        </w:rPr>
        <w:t>
      13) Сыбайлас жемқорлыққа қарсы іс-қимыл туралы ұлттық баяндаманы қалыптастыруды және жариялауды қамтиды.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26.11.2019 </w:t>
      </w:r>
      <w:r>
        <w:rPr>
          <w:rFonts w:ascii="Times New Roman"/>
          <w:b w:val="false"/>
          <w:i w:val="false"/>
          <w:color w:val="ff0000"/>
          <w:sz w:val="28"/>
        </w:rPr>
        <w:t>№ 273-VI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59" w:id="60"/>
    <w:p>
      <w:pPr>
        <w:spacing w:after="0"/>
        <w:ind w:left="0"/>
        <w:jc w:val="left"/>
      </w:pPr>
      <w:r>
        <w:rPr>
          <w:rFonts w:ascii="Times New Roman"/>
          <w:b/>
          <w:i w:val="false"/>
          <w:color w:val="000000"/>
        </w:rPr>
        <w:t xml:space="preserve"> 7-бап. Сыбайлас жемқорлыққа қарсы мониторинг</w:t>
      </w:r>
    </w:p>
    <w:bookmarkEnd w:id="60"/>
    <w:bookmarkStart w:name="z60" w:id="61"/>
    <w:p>
      <w:pPr>
        <w:spacing w:after="0"/>
        <w:ind w:left="0"/>
        <w:jc w:val="both"/>
      </w:pPr>
      <w:r>
        <w:rPr>
          <w:rFonts w:ascii="Times New Roman"/>
          <w:b w:val="false"/>
          <w:i w:val="false"/>
          <w:color w:val="000000"/>
          <w:sz w:val="28"/>
        </w:rPr>
        <w:t>
      1. Сыбайлас жемқорлыққа қарсы мониторинг – сыбайлас жемқорлыққа қарсы іс-қимыл субъектілерінің сыбайлас жемқорлыққа қарсы саясаттың тиімділігіне,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bookmarkEnd w:id="61"/>
    <w:bookmarkStart w:name="z61" w:id="62"/>
    <w:p>
      <w:pPr>
        <w:spacing w:after="0"/>
        <w:ind w:left="0"/>
        <w:jc w:val="both"/>
      </w:pPr>
      <w:r>
        <w:rPr>
          <w:rFonts w:ascii="Times New Roman"/>
          <w:b w:val="false"/>
          <w:i w:val="false"/>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bookmarkEnd w:id="62"/>
    <w:bookmarkStart w:name="z62" w:id="63"/>
    <w:p>
      <w:pPr>
        <w:spacing w:after="0"/>
        <w:ind w:left="0"/>
        <w:jc w:val="both"/>
      </w:pPr>
      <w:r>
        <w:rPr>
          <w:rFonts w:ascii="Times New Roman"/>
          <w:b w:val="false"/>
          <w:i w:val="false"/>
          <w:color w:val="000000"/>
          <w:sz w:val="28"/>
        </w:rPr>
        <w:t>
      3. Сыбайлас жемқорлыққа қарсы мониторингтің дереккөздері – құқықтық статистика мен жеке және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bookmarkEnd w:id="63"/>
    <w:bookmarkStart w:name="z63" w:id="64"/>
    <w:p>
      <w:pPr>
        <w:spacing w:after="0"/>
        <w:ind w:left="0"/>
        <w:jc w:val="both"/>
      </w:pPr>
      <w:r>
        <w:rPr>
          <w:rFonts w:ascii="Times New Roman"/>
          <w:b w:val="false"/>
          <w:i w:val="false"/>
          <w:color w:val="000000"/>
          <w:sz w:val="28"/>
        </w:rPr>
        <w:t>
      4.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bookmarkEnd w:id="64"/>
    <w:bookmarkStart w:name="z348" w:id="65"/>
    <w:p>
      <w:pPr>
        <w:spacing w:after="0"/>
        <w:ind w:left="0"/>
        <w:jc w:val="both"/>
      </w:pPr>
      <w:r>
        <w:rPr>
          <w:rFonts w:ascii="Times New Roman"/>
          <w:b w:val="false"/>
          <w:i w:val="false"/>
          <w:color w:val="000000"/>
          <w:sz w:val="28"/>
        </w:rPr>
        <w:t>
      4-1. Сыбайлас жемқорлыққа қарсы мониторинг жүргізу тәртібін сыбайлас жемқорлыққа қарсы саясат жөніндегі уәкілетті орган айқындайды.</w:t>
      </w:r>
    </w:p>
    <w:bookmarkEnd w:id="65"/>
    <w:bookmarkStart w:name="z64" w:id="66"/>
    <w:p>
      <w:pPr>
        <w:spacing w:after="0"/>
        <w:ind w:left="0"/>
        <w:jc w:val="both"/>
      </w:pPr>
      <w:r>
        <w:rPr>
          <w:rFonts w:ascii="Times New Roman"/>
          <w:b w:val="false"/>
          <w:i w:val="false"/>
          <w:color w:val="000000"/>
          <w:sz w:val="28"/>
        </w:rPr>
        <w:t>
      5. Осы баптың ережелері арнаулы мемлекеттік органдардың қызметіне қолданылмайды.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 w:id="67"/>
    <w:p>
      <w:pPr>
        <w:spacing w:after="0"/>
        <w:ind w:left="0"/>
        <w:jc w:val="left"/>
      </w:pPr>
      <w:r>
        <w:rPr>
          <w:rFonts w:ascii="Times New Roman"/>
          <w:b/>
          <w:i w:val="false"/>
          <w:color w:val="000000"/>
        </w:rPr>
        <w:t xml:space="preserve"> 8-бап. Сыбайлас жемқорлық тәуекелдерін талдау</w:t>
      </w:r>
    </w:p>
    <w:bookmarkEnd w:id="67"/>
    <w:bookmarkStart w:name="z66" w:id="68"/>
    <w:p>
      <w:pPr>
        <w:spacing w:after="0"/>
        <w:ind w:left="0"/>
        <w:jc w:val="both"/>
      </w:pPr>
      <w:r>
        <w:rPr>
          <w:rFonts w:ascii="Times New Roman"/>
          <w:b w:val="false"/>
          <w:i w:val="false"/>
          <w:color w:val="000000"/>
          <w:sz w:val="28"/>
        </w:rPr>
        <w:t>
      1. Сыбайлас жемқорлық тәуекелдерін талдау (ішкі және сыртқы) – сыбайлас жемқорлық құқық бұзушылықтар жасауға ықпал ететін себептер мен жағдайларды анықтау және зерделеу.</w:t>
      </w:r>
    </w:p>
    <w:bookmarkEnd w:id="68"/>
    <w:bookmarkStart w:name="z67" w:id="69"/>
    <w:p>
      <w:pPr>
        <w:spacing w:after="0"/>
        <w:ind w:left="0"/>
        <w:jc w:val="both"/>
      </w:pPr>
      <w:r>
        <w:rPr>
          <w:rFonts w:ascii="Times New Roman"/>
          <w:b w:val="false"/>
          <w:i w:val="false"/>
          <w:color w:val="000000"/>
          <w:sz w:val="28"/>
        </w:rPr>
        <w:t>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бойынша айқындайтын тәртіппен сыбайлас жемқорлыққа қарсы іс-қимыл жөніндегі уәкілетті орган мынадай бағыттар:</w:t>
      </w:r>
    </w:p>
    <w:bookmarkEnd w:id="69"/>
    <w:bookmarkStart w:name="z68" w:id="70"/>
    <w:p>
      <w:pPr>
        <w:spacing w:after="0"/>
        <w:ind w:left="0"/>
        <w:jc w:val="both"/>
      </w:pPr>
      <w:r>
        <w:rPr>
          <w:rFonts w:ascii="Times New Roman"/>
          <w:b w:val="false"/>
          <w:i w:val="false"/>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сыбайлас жемқорлық тәуекелдерін анықтау;</w:t>
      </w:r>
    </w:p>
    <w:bookmarkEnd w:id="70"/>
    <w:bookmarkStart w:name="z69" w:id="71"/>
    <w:p>
      <w:pPr>
        <w:spacing w:after="0"/>
        <w:ind w:left="0"/>
        <w:jc w:val="both"/>
      </w:pPr>
      <w:r>
        <w:rPr>
          <w:rFonts w:ascii="Times New Roman"/>
          <w:b w:val="false"/>
          <w:i w:val="false"/>
          <w:color w:val="000000"/>
          <w:sz w:val="28"/>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bookmarkEnd w:id="71"/>
    <w:bookmarkStart w:name="z70" w:id="72"/>
    <w:p>
      <w:pPr>
        <w:spacing w:after="0"/>
        <w:ind w:left="0"/>
        <w:jc w:val="both"/>
      </w:pPr>
      <w:r>
        <w:rPr>
          <w:rFonts w:ascii="Times New Roman"/>
          <w:b w:val="false"/>
          <w:i w:val="false"/>
          <w:color w:val="000000"/>
          <w:sz w:val="28"/>
        </w:rPr>
        <w:t>
      Сыбайлас жемқорлыққа қарсы саясат 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bookmarkEnd w:id="72"/>
    <w:bookmarkStart w:name="z71" w:id="73"/>
    <w:p>
      <w:pPr>
        <w:spacing w:after="0"/>
        <w:ind w:left="0"/>
        <w:jc w:val="both"/>
      </w:pPr>
      <w:r>
        <w:rPr>
          <w:rFonts w:ascii="Times New Roman"/>
          <w:b w:val="false"/>
          <w:i w:val="false"/>
          <w:color w:val="000000"/>
          <w:sz w:val="28"/>
        </w:rPr>
        <w:t>
      Сыбайлас жемқорлық тәуекелдерін сыртқы талдау нәтижелері бойынша мемлекеттік органдар, ұйымдар және квазимемлекеттік сектор субъектілері сыбайлас жемқорлық құқық бұзушылықтар жасауға ықпал ететін себептер мен жағдайларды жою жөнінде шаралар қабылдайды.</w:t>
      </w:r>
    </w:p>
    <w:bookmarkEnd w:id="73"/>
    <w:p>
      <w:pPr>
        <w:spacing w:after="0"/>
        <w:ind w:left="0"/>
        <w:jc w:val="both"/>
      </w:pPr>
      <w:r>
        <w:rPr>
          <w:rFonts w:ascii="Times New Roman"/>
          <w:b w:val="false"/>
          <w:i w:val="false"/>
          <w:color w:val="000000"/>
          <w:sz w:val="28"/>
        </w:rPr>
        <w:t>
      Мемлекеттік органдардың, ұйымдардың және квазимемлекеттік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bookmarkStart w:name="z72" w:id="7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күші мына салалардағы қатынастарға:</w:t>
      </w:r>
    </w:p>
    <w:bookmarkEnd w:id="74"/>
    <w:bookmarkStart w:name="z73" w:id="75"/>
    <w:p>
      <w:pPr>
        <w:spacing w:after="0"/>
        <w:ind w:left="0"/>
        <w:jc w:val="both"/>
      </w:pPr>
      <w:r>
        <w:rPr>
          <w:rFonts w:ascii="Times New Roman"/>
          <w:b w:val="false"/>
          <w:i w:val="false"/>
          <w:color w:val="000000"/>
          <w:sz w:val="28"/>
        </w:rPr>
        <w:t>
      1) прокуратура жүзеге асыратын жоғары қадағалауға;</w:t>
      </w:r>
    </w:p>
    <w:bookmarkEnd w:id="75"/>
    <w:bookmarkStart w:name="z74" w:id="76"/>
    <w:p>
      <w:pPr>
        <w:spacing w:after="0"/>
        <w:ind w:left="0"/>
        <w:jc w:val="both"/>
      </w:pPr>
      <w:r>
        <w:rPr>
          <w:rFonts w:ascii="Times New Roman"/>
          <w:b w:val="false"/>
          <w:i w:val="false"/>
          <w:color w:val="000000"/>
          <w:sz w:val="28"/>
        </w:rPr>
        <w:t>
      2) қылмыстық істер бойынша сотқа дейінгі іс жүргізуге;</w:t>
      </w:r>
    </w:p>
    <w:bookmarkEnd w:id="76"/>
    <w:bookmarkStart w:name="z75" w:id="77"/>
    <w:p>
      <w:pPr>
        <w:spacing w:after="0"/>
        <w:ind w:left="0"/>
        <w:jc w:val="both"/>
      </w:pPr>
      <w:r>
        <w:rPr>
          <w:rFonts w:ascii="Times New Roman"/>
          <w:b w:val="false"/>
          <w:i w:val="false"/>
          <w:color w:val="000000"/>
          <w:sz w:val="28"/>
        </w:rPr>
        <w:t>
      3) әкімшілік құқық бұзушылықтар туралы істер бойынша іс жүргізуге;</w:t>
      </w:r>
    </w:p>
    <w:bookmarkEnd w:id="77"/>
    <w:bookmarkStart w:name="z76" w:id="78"/>
    <w:p>
      <w:pPr>
        <w:spacing w:after="0"/>
        <w:ind w:left="0"/>
        <w:jc w:val="both"/>
      </w:pPr>
      <w:r>
        <w:rPr>
          <w:rFonts w:ascii="Times New Roman"/>
          <w:b w:val="false"/>
          <w:i w:val="false"/>
          <w:color w:val="000000"/>
          <w:sz w:val="28"/>
        </w:rPr>
        <w:t>
      4) сот төрелігіне;</w:t>
      </w:r>
    </w:p>
    <w:bookmarkEnd w:id="78"/>
    <w:bookmarkStart w:name="z77" w:id="79"/>
    <w:p>
      <w:pPr>
        <w:spacing w:after="0"/>
        <w:ind w:left="0"/>
        <w:jc w:val="both"/>
      </w:pPr>
      <w:r>
        <w:rPr>
          <w:rFonts w:ascii="Times New Roman"/>
          <w:b w:val="false"/>
          <w:i w:val="false"/>
          <w:color w:val="000000"/>
          <w:sz w:val="28"/>
        </w:rPr>
        <w:t>
      5) жедел-іздестіру қызметіне;</w:t>
      </w:r>
    </w:p>
    <w:bookmarkEnd w:id="79"/>
    <w:bookmarkStart w:name="z78" w:id="80"/>
    <w:p>
      <w:pPr>
        <w:spacing w:after="0"/>
        <w:ind w:left="0"/>
        <w:jc w:val="both"/>
      </w:pPr>
      <w:r>
        <w:rPr>
          <w:rFonts w:ascii="Times New Roman"/>
          <w:b w:val="false"/>
          <w:i w:val="false"/>
          <w:color w:val="000000"/>
          <w:sz w:val="28"/>
        </w:rPr>
        <w:t>
      6) қылмыстық-атқару қызметіне;</w:t>
      </w:r>
    </w:p>
    <w:bookmarkEnd w:id="80"/>
    <w:bookmarkStart w:name="z79" w:id="81"/>
    <w:p>
      <w:pPr>
        <w:spacing w:after="0"/>
        <w:ind w:left="0"/>
        <w:jc w:val="both"/>
      </w:pPr>
      <w:r>
        <w:rPr>
          <w:rFonts w:ascii="Times New Roman"/>
          <w:b w:val="false"/>
          <w:i w:val="false"/>
          <w:color w:val="000000"/>
          <w:sz w:val="28"/>
        </w:rPr>
        <w:t>
      7) Қазақстан Республикасының мемлекеттік құпиялар туралы заңнамасының талаптарының сақталуын бақылауға қолданылмайды.</w:t>
      </w:r>
    </w:p>
    <w:bookmarkEnd w:id="81"/>
    <w:bookmarkStart w:name="z80" w:id="82"/>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2-тармағының</w:t>
      </w:r>
      <w:r>
        <w:rPr>
          <w:rFonts w:ascii="Times New Roman"/>
          <w:b w:val="false"/>
          <w:i w:val="false"/>
          <w:color w:val="000000"/>
          <w:sz w:val="28"/>
        </w:rPr>
        <w:t xml:space="preserve"> ережелері арнаулы мемлекеттік органдардың қызметіне қолданылмайды.</w:t>
      </w:r>
    </w:p>
    <w:bookmarkEnd w:id="82"/>
    <w:bookmarkStart w:name="z81" w:id="83"/>
    <w:p>
      <w:pPr>
        <w:spacing w:after="0"/>
        <w:ind w:left="0"/>
        <w:jc w:val="both"/>
      </w:pPr>
      <w:r>
        <w:rPr>
          <w:rFonts w:ascii="Times New Roman"/>
          <w:b w:val="false"/>
          <w:i w:val="false"/>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bookmarkEnd w:id="83"/>
    <w:bookmarkStart w:name="z82" w:id="84"/>
    <w:p>
      <w:pPr>
        <w:spacing w:after="0"/>
        <w:ind w:left="0"/>
        <w:jc w:val="both"/>
      </w:pPr>
      <w:r>
        <w:rPr>
          <w:rFonts w:ascii="Times New Roman"/>
          <w:b w:val="false"/>
          <w:i w:val="false"/>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03.07.2017 </w:t>
      </w:r>
      <w:r>
        <w:rPr>
          <w:rFonts w:ascii="Times New Roman"/>
          <w:b w:val="false"/>
          <w:i w:val="false"/>
          <w:color w:val="ff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83" w:id="85"/>
    <w:p>
      <w:pPr>
        <w:spacing w:after="0"/>
        <w:ind w:left="0"/>
        <w:jc w:val="left"/>
      </w:pPr>
      <w:r>
        <w:rPr>
          <w:rFonts w:ascii="Times New Roman"/>
          <w:b/>
          <w:i w:val="false"/>
          <w:color w:val="000000"/>
        </w:rPr>
        <w:t xml:space="preserve"> 9-бап. Сыбайлас жемқорлыққа қарсы мәдениетті қалыптастыру</w:t>
      </w:r>
    </w:p>
    <w:bookmarkEnd w:id="85"/>
    <w:bookmarkStart w:name="z84" w:id="86"/>
    <w:p>
      <w:pPr>
        <w:spacing w:after="0"/>
        <w:ind w:left="0"/>
        <w:jc w:val="both"/>
      </w:pPr>
      <w:r>
        <w:rPr>
          <w:rFonts w:ascii="Times New Roman"/>
          <w:b w:val="false"/>
          <w:i w:val="false"/>
          <w:color w:val="000000"/>
          <w:sz w:val="28"/>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асыратын қызметі.</w:t>
      </w:r>
    </w:p>
    <w:bookmarkEnd w:id="86"/>
    <w:bookmarkStart w:name="z85" w:id="87"/>
    <w:p>
      <w:pPr>
        <w:spacing w:after="0"/>
        <w:ind w:left="0"/>
        <w:jc w:val="both"/>
      </w:pPr>
      <w:r>
        <w:rPr>
          <w:rFonts w:ascii="Times New Roman"/>
          <w:b w:val="false"/>
          <w:i w:val="false"/>
          <w:color w:val="000000"/>
          <w:sz w:val="28"/>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bookmarkEnd w:id="87"/>
    <w:bookmarkStart w:name="z86" w:id="88"/>
    <w:p>
      <w:pPr>
        <w:spacing w:after="0"/>
        <w:ind w:left="0"/>
        <w:jc w:val="both"/>
      </w:pPr>
      <w:r>
        <w:rPr>
          <w:rFonts w:ascii="Times New Roman"/>
          <w:b w:val="false"/>
          <w:i w:val="false"/>
          <w:color w:val="000000"/>
          <w:sz w:val="28"/>
        </w:rPr>
        <w:t>
      3. Сыбайлас жемқорлыққа қарсы білім беру – тұлғаның адамгершілік, зияткерлік, 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bookmarkEnd w:id="88"/>
    <w:bookmarkStart w:name="z87" w:id="89"/>
    <w:p>
      <w:pPr>
        <w:spacing w:after="0"/>
        <w:ind w:left="0"/>
        <w:jc w:val="both"/>
      </w:pPr>
      <w:r>
        <w:rPr>
          <w:rFonts w:ascii="Times New Roman"/>
          <w:b w:val="false"/>
          <w:i w:val="false"/>
          <w:color w:val="000000"/>
          <w:sz w:val="28"/>
        </w:rPr>
        <w:t>
      4. Ақпараттық және ұйымдастырушылық қызмет бұқаралық ақпарат құралдарында 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bookmarkEnd w:id="89"/>
    <w:bookmarkStart w:name="z88" w:id="90"/>
    <w:p>
      <w:pPr>
        <w:spacing w:after="0"/>
        <w:ind w:left="0"/>
        <w:jc w:val="left"/>
      </w:pPr>
      <w:r>
        <w:rPr>
          <w:rFonts w:ascii="Times New Roman"/>
          <w:b/>
          <w:i w:val="false"/>
          <w:color w:val="000000"/>
        </w:rPr>
        <w:t xml:space="preserve"> 10-бап. Сыбайлас жемқорлыққа қарсы стандарттар</w:t>
      </w:r>
    </w:p>
    <w:bookmarkEnd w:id="90"/>
    <w:bookmarkStart w:name="z89" w:id="91"/>
    <w:p>
      <w:pPr>
        <w:spacing w:after="0"/>
        <w:ind w:left="0"/>
        <w:jc w:val="both"/>
      </w:pPr>
      <w:r>
        <w:rPr>
          <w:rFonts w:ascii="Times New Roman"/>
          <w:b w:val="false"/>
          <w:i w:val="false"/>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bookmarkEnd w:id="91"/>
    <w:bookmarkStart w:name="z90" w:id="92"/>
    <w:p>
      <w:pPr>
        <w:spacing w:after="0"/>
        <w:ind w:left="0"/>
        <w:jc w:val="both"/>
      </w:pPr>
      <w:r>
        <w:rPr>
          <w:rFonts w:ascii="Times New Roman"/>
          <w:b w:val="false"/>
          <w:i w:val="false"/>
          <w:color w:val="000000"/>
          <w:sz w:val="28"/>
        </w:rPr>
        <w:t>
      2. Мемлекеттік органдар, ұйымдар 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жұртшылықтың қатысуымен әзірленеді.</w:t>
      </w:r>
    </w:p>
    <w:bookmarkEnd w:id="92"/>
    <w:p>
      <w:pPr>
        <w:spacing w:after="0"/>
        <w:ind w:left="0"/>
        <w:jc w:val="both"/>
      </w:pPr>
      <w:r>
        <w:rPr>
          <w:rFonts w:ascii="Times New Roman"/>
          <w:b w:val="false"/>
          <w:i w:val="false"/>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1" w:id="93"/>
    <w:p>
      <w:pPr>
        <w:spacing w:after="0"/>
        <w:ind w:left="0"/>
        <w:jc w:val="left"/>
      </w:pPr>
      <w:r>
        <w:rPr>
          <w:rFonts w:ascii="Times New Roman"/>
          <w:b/>
          <w:i w:val="false"/>
          <w:color w:val="000000"/>
        </w:rPr>
        <w:t xml:space="preserve"> 11-бап. Қаржылық бақылау шаралары</w:t>
      </w:r>
    </w:p>
    <w:bookmarkEnd w:id="93"/>
    <w:bookmarkStart w:name="z92" w:id="94"/>
    <w:p>
      <w:pPr>
        <w:spacing w:after="0"/>
        <w:ind w:left="0"/>
        <w:jc w:val="both"/>
      </w:pPr>
      <w:r>
        <w:rPr>
          <w:rFonts w:ascii="Times New Roman"/>
          <w:b w:val="false"/>
          <w:i w:val="false"/>
          <w:color w:val="000000"/>
          <w:sz w:val="28"/>
        </w:rPr>
        <w:t>
      1. Қаржылық бақылау шараларын жүзеге асыру мақсатында осы бапта айқындалған адамдар жеке тұлғалардың мынадай декларацияларын:</w:t>
      </w:r>
    </w:p>
    <w:bookmarkEnd w:id="94"/>
    <w:bookmarkStart w:name="z93" w:id="95"/>
    <w:p>
      <w:pPr>
        <w:spacing w:after="0"/>
        <w:ind w:left="0"/>
        <w:jc w:val="both"/>
      </w:pPr>
      <w:r>
        <w:rPr>
          <w:rFonts w:ascii="Times New Roman"/>
          <w:b w:val="false"/>
          <w:i w:val="false"/>
          <w:color w:val="000000"/>
          <w:sz w:val="28"/>
        </w:rPr>
        <w:t>
      1) активтері мен міндеттемелері туралы декларацияны;</w:t>
      </w:r>
    </w:p>
    <w:bookmarkEnd w:id="95"/>
    <w:bookmarkStart w:name="z94" w:id="96"/>
    <w:p>
      <w:pPr>
        <w:spacing w:after="0"/>
        <w:ind w:left="0"/>
        <w:jc w:val="both"/>
      </w:pPr>
      <w:r>
        <w:rPr>
          <w:rFonts w:ascii="Times New Roman"/>
          <w:b w:val="false"/>
          <w:i w:val="false"/>
          <w:color w:val="000000"/>
          <w:sz w:val="28"/>
        </w:rPr>
        <w:t xml:space="preserve">
      2) кірістері мен мүлкі туралы декларацияны ұсынады. </w:t>
      </w:r>
    </w:p>
    <w:bookmarkEnd w:id="96"/>
    <w:bookmarkStart w:name="z95" w:id="97"/>
    <w:p>
      <w:pPr>
        <w:spacing w:after="0"/>
        <w:ind w:left="0"/>
        <w:jc w:val="both"/>
      </w:pPr>
      <w:r>
        <w:rPr>
          <w:rFonts w:ascii="Times New Roman"/>
          <w:b w:val="false"/>
          <w:i w:val="false"/>
          <w:color w:val="000000"/>
          <w:sz w:val="28"/>
        </w:rPr>
        <w:t>
      2. Активтері мен міндеттемелері туралы декларацияны:</w:t>
      </w:r>
    </w:p>
    <w:bookmarkEnd w:id="97"/>
    <w:p>
      <w:pPr>
        <w:spacing w:after="0"/>
        <w:ind w:left="0"/>
        <w:jc w:val="both"/>
      </w:pPr>
      <w:r>
        <w:rPr>
          <w:rFonts w:ascii="Times New Roman"/>
          <w:b w:val="false"/>
          <w:i w:val="false"/>
          <w:color w:val="000000"/>
          <w:sz w:val="28"/>
        </w:rPr>
        <w:t>
      1) Қазақстан Республикасының Президенттігіне,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олардың жұбайлары (зайыптары) – кандидат ретінде тіркелгенге дейін;</w:t>
      </w:r>
    </w:p>
    <w:p>
      <w:pPr>
        <w:spacing w:after="0"/>
        <w:ind w:left="0"/>
        <w:jc w:val="both"/>
      </w:pPr>
      <w:r>
        <w:rPr>
          <w:rFonts w:ascii="Times New Roman"/>
          <w:b w:val="false"/>
          <w:i w:val="false"/>
          <w:color w:val="000000"/>
          <w:sz w:val="28"/>
        </w:rPr>
        <w:t>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bookmarkStart w:name="z96" w:id="98"/>
    <w:p>
      <w:pPr>
        <w:spacing w:after="0"/>
        <w:ind w:left="0"/>
        <w:jc w:val="both"/>
      </w:pPr>
      <w:r>
        <w:rPr>
          <w:rFonts w:ascii="Times New Roman"/>
          <w:b w:val="false"/>
          <w:i w:val="false"/>
          <w:color w:val="000000"/>
          <w:sz w:val="28"/>
        </w:rPr>
        <w:t>
      3. Кірістері мен мүлкі туралы декларацияны:</w:t>
      </w:r>
    </w:p>
    <w:bookmarkEnd w:id="98"/>
    <w:bookmarkStart w:name="z97" w:id="99"/>
    <w:p>
      <w:pPr>
        <w:spacing w:after="0"/>
        <w:ind w:left="0"/>
        <w:jc w:val="both"/>
      </w:pPr>
      <w:r>
        <w:rPr>
          <w:rFonts w:ascii="Times New Roman"/>
          <w:b w:val="false"/>
          <w:i w:val="false"/>
          <w:color w:val="000000"/>
          <w:sz w:val="28"/>
        </w:rPr>
        <w:t>
      1) жауапты мемлекеттік лауазымды атқаратын адамдар мен олардың жұбайлары (зайыптары);</w:t>
      </w:r>
    </w:p>
    <w:bookmarkEnd w:id="99"/>
    <w:bookmarkStart w:name="z98" w:id="100"/>
    <w:p>
      <w:pPr>
        <w:spacing w:after="0"/>
        <w:ind w:left="0"/>
        <w:jc w:val="both"/>
      </w:pPr>
      <w:r>
        <w:rPr>
          <w:rFonts w:ascii="Times New Roman"/>
          <w:b w:val="false"/>
          <w:i w:val="false"/>
          <w:color w:val="000000"/>
          <w:sz w:val="28"/>
        </w:rPr>
        <w:t>
      2) мемлекеттік функцияларды орындауға уәкілеттік берілген адамдар мен олардың жұбайлары (зайыптары);</w:t>
      </w:r>
    </w:p>
    <w:bookmarkEnd w:id="100"/>
    <w:bookmarkStart w:name="z99" w:id="101"/>
    <w:p>
      <w:pPr>
        <w:spacing w:after="0"/>
        <w:ind w:left="0"/>
        <w:jc w:val="both"/>
      </w:pPr>
      <w:r>
        <w:rPr>
          <w:rFonts w:ascii="Times New Roman"/>
          <w:b w:val="false"/>
          <w:i w:val="false"/>
          <w:color w:val="000000"/>
          <w:sz w:val="28"/>
        </w:rPr>
        <w:t>
      3) лауазымды адамдар мен олардың жұбайлары (зайыптары);</w:t>
      </w:r>
    </w:p>
    <w:bookmarkEnd w:id="101"/>
    <w:bookmarkStart w:name="z100" w:id="102"/>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адамдар мен олардың жұбайлары (зайыптары) ұсынады.</w:t>
      </w:r>
    </w:p>
    <w:bookmarkEnd w:id="102"/>
    <w:bookmarkStart w:name="z101" w:id="103"/>
    <w:p>
      <w:pPr>
        <w:spacing w:after="0"/>
        <w:ind w:left="0"/>
        <w:jc w:val="both"/>
      </w:pPr>
      <w:r>
        <w:rPr>
          <w:rFonts w:ascii="Times New Roman"/>
          <w:b w:val="false"/>
          <w:i w:val="false"/>
          <w:color w:val="000000"/>
          <w:sz w:val="28"/>
        </w:rPr>
        <w:t>
      4. Есепті күнтізбелік жыл ішінде Қазақстан Республикасының салық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екінші, үшінші, төртінші, бесінші, алтыншы, жетінші бөліктермен және ескертпемен толықтыру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 w:id="104"/>
    <w:p>
      <w:pPr>
        <w:spacing w:after="0"/>
        <w:ind w:left="0"/>
        <w:jc w:val="both"/>
      </w:pPr>
      <w:r>
        <w:rPr>
          <w:rFonts w:ascii="Times New Roman"/>
          <w:b w:val="false"/>
          <w:i w:val="false"/>
          <w:color w:val="000000"/>
          <w:sz w:val="28"/>
        </w:rPr>
        <w:t>
      5. Активтері мен міндеттемелері туралы декларация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bookmarkEnd w:id="104"/>
    <w:bookmarkStart w:name="z103" w:id="105"/>
    <w:p>
      <w:pPr>
        <w:spacing w:after="0"/>
        <w:ind w:left="0"/>
        <w:jc w:val="both"/>
      </w:pPr>
      <w:r>
        <w:rPr>
          <w:rFonts w:ascii="Times New Roman"/>
          <w:b w:val="false"/>
          <w:i w:val="false"/>
          <w:color w:val="000000"/>
          <w:sz w:val="28"/>
        </w:rPr>
        <w:t>
      6. Кірістері мен мүлкі туралы декларация Қазақстан Республикасының салық заңнамасына сәйкес жасалады және Қазақстан Республикасының салық заңнамасында айқындалған нысан бойынша, тәртіппен және мерзімдерде ұсынылады.</w:t>
      </w:r>
    </w:p>
    <w:bookmarkEnd w:id="105"/>
    <w:bookmarkStart w:name="z104" w:id="106"/>
    <w:p>
      <w:pPr>
        <w:spacing w:after="0"/>
        <w:ind w:left="0"/>
        <w:jc w:val="both"/>
      </w:pPr>
      <w:r>
        <w:rPr>
          <w:rFonts w:ascii="Times New Roman"/>
          <w:b w:val="false"/>
          <w:i w:val="false"/>
          <w:color w:val="000000"/>
          <w:sz w:val="28"/>
        </w:rPr>
        <w:t>
      7. Осы баптың 2 және 3-тармақтарында аталған жеке тұлғалардың активтері мен міндеттемелері туралы декларацияны немесе кірістері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Республикасының салық заңнамасында белгіленген тәртіппен орналастырылады.</w:t>
      </w:r>
    </w:p>
    <w:bookmarkEnd w:id="106"/>
    <w:bookmarkStart w:name="z105" w:id="107"/>
    <w:p>
      <w:pPr>
        <w:spacing w:after="0"/>
        <w:ind w:left="0"/>
        <w:jc w:val="both"/>
      </w:pPr>
      <w:r>
        <w:rPr>
          <w:rFonts w:ascii="Times New Roman"/>
          <w:b w:val="false"/>
          <w:i w:val="false"/>
          <w:color w:val="000000"/>
          <w:sz w:val="28"/>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7"/>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осы баптың 2-тармағының 2) тармақшасында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өкілеттіктер беруден бас тартуға негіз болып табылады.</w:t>
      </w:r>
    </w:p>
    <w:p>
      <w:pPr>
        <w:spacing w:after="0"/>
        <w:ind w:left="0"/>
        <w:jc w:val="both"/>
      </w:pPr>
      <w:r>
        <w:rPr>
          <w:rFonts w:ascii="Times New Roman"/>
          <w:b w:val="false"/>
          <w:i w:val="false"/>
          <w:color w:val="000000"/>
          <w:sz w:val="28"/>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6" w:id="108"/>
    <w:p>
      <w:pPr>
        <w:spacing w:after="0"/>
        <w:ind w:left="0"/>
        <w:jc w:val="both"/>
      </w:pPr>
      <w:r>
        <w:rPr>
          <w:rFonts w:ascii="Times New Roman"/>
          <w:b w:val="false"/>
          <w:i w:val="false"/>
          <w:color w:val="000000"/>
          <w:sz w:val="28"/>
        </w:rPr>
        <w:t xml:space="preserve">
      10. Осы баптың </w:t>
      </w:r>
      <w:r>
        <w:rPr>
          <w:rFonts w:ascii="Times New Roman"/>
          <w:b w:val="false"/>
          <w:i w:val="false"/>
          <w:color w:val="000000"/>
          <w:sz w:val="28"/>
        </w:rPr>
        <w:t>7-тармағының</w:t>
      </w:r>
      <w:r>
        <w:rPr>
          <w:rFonts w:ascii="Times New Roman"/>
          <w:b w:val="false"/>
          <w:i w:val="false"/>
          <w:color w:val="000000"/>
          <w:sz w:val="28"/>
        </w:rPr>
        <w:t xml:space="preserve"> талаптары мемлекеттік құпияларды құрайтын мәліметтерге қолданылмайды.</w:t>
      </w:r>
    </w:p>
    <w:bookmarkEnd w:id="108"/>
    <w:bookmarkStart w:name="z118" w:id="109"/>
    <w:p>
      <w:pPr>
        <w:spacing w:after="0"/>
        <w:ind w:left="0"/>
        <w:jc w:val="both"/>
      </w:pPr>
      <w:r>
        <w:rPr>
          <w:rFonts w:ascii="Times New Roman"/>
          <w:b w:val="false"/>
          <w:i w:val="false"/>
          <w:color w:val="000000"/>
          <w:sz w:val="28"/>
        </w:rPr>
        <w:t>
      11. Мемлекеттік мүлікті басқару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органға мемлекеттік мүлікті басқару жөніндегі уәкілетті орган белгілеген тәртіппен және мерзімдерде ұсынады.</w:t>
      </w:r>
    </w:p>
    <w:bookmarkEnd w:id="109"/>
    <w:bookmarkStart w:name="z119" w:id="110"/>
    <w:p>
      <w:pPr>
        <w:spacing w:after="0"/>
        <w:ind w:left="0"/>
        <w:jc w:val="both"/>
      </w:pPr>
      <w:r>
        <w:rPr>
          <w:rFonts w:ascii="Times New Roman"/>
          <w:b w:val="false"/>
          <w:i w:val="false"/>
          <w:color w:val="000000"/>
          <w:sz w:val="28"/>
        </w:rPr>
        <w:t>
      12. Мемлекеттік кіріс органдарына келіп түсетін, осы бапта көзделген мәліметтер Қазақстан Республикасының заңнамасына сәйкес заңмен қорғалатын құпия болып табылады. Оларды жария ету Қазақстан Республикасының заңдарына сәйкес жауаптылыққа әкеп соғады.</w:t>
      </w:r>
    </w:p>
    <w:bookmarkEnd w:id="110"/>
    <w:bookmarkStart w:name="z120" w:id="111"/>
    <w:p>
      <w:pPr>
        <w:spacing w:after="0"/>
        <w:ind w:left="0"/>
        <w:jc w:val="both"/>
      </w:pPr>
      <w:r>
        <w:rPr>
          <w:rFonts w:ascii="Times New Roman"/>
          <w:b w:val="false"/>
          <w:i w:val="false"/>
          <w:color w:val="000000"/>
          <w:sz w:val="28"/>
        </w:rPr>
        <w:t>
      13. Қызметтік және салықтық құпияны құрайтын мәліметтер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bookmarkEnd w:id="111"/>
    <w:bookmarkStart w:name="z366" w:id="112"/>
    <w:p>
      <w:pPr>
        <w:spacing w:after="0"/>
        <w:ind w:left="0"/>
        <w:jc w:val="both"/>
      </w:pPr>
      <w:r>
        <w:rPr>
          <w:rFonts w:ascii="Times New Roman"/>
          <w:b w:val="false"/>
          <w:i w:val="false"/>
          <w:color w:val="000000"/>
          <w:sz w:val="28"/>
        </w:rPr>
        <w:t>
      14. Осы баптың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5" w:id="113"/>
    <w:p>
      <w:pPr>
        <w:spacing w:after="0"/>
        <w:ind w:left="0"/>
        <w:jc w:val="left"/>
      </w:pPr>
      <w:r>
        <w:rPr>
          <w:rFonts w:ascii="Times New Roman"/>
          <w:b/>
          <w:i w:val="false"/>
          <w:color w:val="000000"/>
        </w:rPr>
        <w:t xml:space="preserve"> 12-бап. Сыбайлас жемқорлыққа қарсы шектеулер</w:t>
      </w:r>
    </w:p>
    <w:bookmarkEnd w:id="11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абзацы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bookmarkStart w:name="z127" w:id="114"/>
    <w:p>
      <w:pPr>
        <w:spacing w:after="0"/>
        <w:ind w:left="0"/>
        <w:jc w:val="both"/>
      </w:pPr>
      <w:r>
        <w:rPr>
          <w:rFonts w:ascii="Times New Roman"/>
          <w:b w:val="false"/>
          <w:i w:val="false"/>
          <w:color w:val="000000"/>
          <w:sz w:val="28"/>
        </w:rPr>
        <w:t>
      1) мемлекеттік функцияларды орындаумен сыйыспайтын қызметті жүзеге асыру;</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жақын туыстарының, жұбайлары (зайыптары) мен жекжаттарының бірге қызмет (жұмыс) істеуіне жол бермеу;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bookmarkStart w:name="z130" w:id="115"/>
    <w:p>
      <w:pPr>
        <w:spacing w:after="0"/>
        <w:ind w:left="0"/>
        <w:jc w:val="both"/>
      </w:pPr>
      <w:r>
        <w:rPr>
          <w:rFonts w:ascii="Times New Roman"/>
          <w:b w:val="false"/>
          <w:i w:val="false"/>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bookmarkEnd w:id="115"/>
    <w:bookmarkStart w:name="z304" w:id="116"/>
    <w:p>
      <w:pPr>
        <w:spacing w:after="0"/>
        <w:ind w:left="0"/>
        <w:jc w:val="both"/>
      </w:pPr>
      <w:r>
        <w:rPr>
          <w:rFonts w:ascii="Times New Roman"/>
          <w:b w:val="false"/>
          <w:i w:val="false"/>
          <w:color w:val="000000"/>
          <w:sz w:val="28"/>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"Ойын бизнесі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қарсы шектеулерді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1" w:id="117"/>
    <w:p>
      <w:pPr>
        <w:spacing w:after="0"/>
        <w:ind w:left="0"/>
        <w:jc w:val="both"/>
      </w:pPr>
      <w:r>
        <w:rPr>
          <w:rFonts w:ascii="Times New Roman"/>
          <w:b w:val="false"/>
          <w:i w:val="false"/>
          <w:color w:val="000000"/>
          <w:sz w:val="28"/>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bookmarkEnd w:id="117"/>
    <w:bookmarkStart w:name="z132" w:id="118"/>
    <w:p>
      <w:pPr>
        <w:spacing w:after="0"/>
        <w:ind w:left="0"/>
        <w:jc w:val="both"/>
      </w:pPr>
      <w:r>
        <w:rPr>
          <w:rFonts w:ascii="Times New Roman"/>
          <w:b w:val="false"/>
          <w:i w:val="false"/>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шығаруға (атқарып жүрген лауазымынан босатуға, өкілеттіктерін тоқтатуға) негіз болып табылады.</w:t>
      </w:r>
    </w:p>
    <w:bookmarkStart w:name="z300" w:id="119"/>
    <w:p>
      <w:pPr>
        <w:spacing w:after="0"/>
        <w:ind w:left="0"/>
        <w:jc w:val="both"/>
      </w:pPr>
      <w:r>
        <w:rPr>
          <w:rFonts w:ascii="Times New Roman"/>
          <w:b w:val="false"/>
          <w:i w:val="false"/>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(әрекетсіздікке) ықпал етуі мүмкін болса, оларды алуға құқылы емес.</w:t>
      </w:r>
    </w:p>
    <w:bookmarkEnd w:id="119"/>
    <w:bookmarkStart w:name="z301" w:id="120"/>
    <w:p>
      <w:pPr>
        <w:spacing w:after="0"/>
        <w:ind w:left="0"/>
        <w:jc w:val="both"/>
      </w:pPr>
      <w:r>
        <w:rPr>
          <w:rFonts w:ascii="Times New Roman"/>
          <w:b w:val="false"/>
          <w:i w:val="false"/>
          <w:color w:val="000000"/>
          <w:sz w:val="28"/>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0"/>
    <w:p>
      <w:pPr>
        <w:spacing w:after="0"/>
        <w:ind w:left="0"/>
        <w:jc w:val="both"/>
      </w:pPr>
      <w:r>
        <w:rPr>
          <w:rFonts w:ascii="Times New Roman"/>
          <w:b w:val="false"/>
          <w:i w:val="false"/>
          <w:color w:val="000000"/>
          <w:sz w:val="28"/>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ішінде республикалық бюджетке ақша аудару арқылы ақы төленуге тиіс.</w:t>
      </w:r>
    </w:p>
    <w:p>
      <w:pPr>
        <w:spacing w:after="0"/>
        <w:ind w:left="0"/>
        <w:jc w:val="both"/>
      </w:pPr>
      <w:r>
        <w:rPr>
          <w:rFonts w:ascii="Times New Roman"/>
          <w:b w:val="false"/>
          <w:i w:val="false"/>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bookmarkStart w:name="z367" w:id="121"/>
    <w:p>
      <w:pPr>
        <w:spacing w:after="0"/>
        <w:ind w:left="0"/>
        <w:jc w:val="both"/>
      </w:pPr>
      <w:r>
        <w:rPr>
          <w:rFonts w:ascii="Times New Roman"/>
          <w:b w:val="false"/>
          <w:i w:val="false"/>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екінші бөлігі 01.01.2027 бастап қолданысқа енгізіледі – ҚР 12.06.2026 </w:t>
      </w:r>
      <w:r>
        <w:rPr>
          <w:rFonts w:ascii="Times New Roman"/>
          <w:b w:val="false"/>
          <w:i w:val="false"/>
          <w:color w:val="ff0000"/>
          <w:sz w:val="28"/>
        </w:rPr>
        <w:t>№ 311-VIIІ</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функцияларға теңестірілген функцияларды орындау кезінде осы тармақтың бірінші бөлігінде аталған адамдарға және олардың отбасы мүшелеріне осы баптың 5 және 6-тармақтарының ережелері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4" w:id="122"/>
    <w:p>
      <w:pPr>
        <w:spacing w:after="0"/>
        <w:ind w:left="0"/>
        <w:jc w:val="left"/>
      </w:pPr>
      <w:r>
        <w:rPr>
          <w:rFonts w:ascii="Times New Roman"/>
          <w:b/>
          <w:i w:val="false"/>
          <w:color w:val="000000"/>
        </w:rPr>
        <w:t xml:space="preserve"> 13-бап. Мемлекеттiк функцияларды орындаумен сыйыспайтын қызмет</w:t>
      </w:r>
    </w:p>
    <w:bookmarkEnd w:id="122"/>
    <w:bookmarkStart w:name="z135" w:id="123"/>
    <w:p>
      <w:pPr>
        <w:spacing w:after="0"/>
        <w:ind w:left="0"/>
        <w:jc w:val="both"/>
      </w:pPr>
      <w:r>
        <w:rPr>
          <w:rFonts w:ascii="Times New Roman"/>
          <w:b w:val="false"/>
          <w:i w:val="false"/>
          <w:color w:val="000000"/>
          <w:sz w:val="28"/>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3"/>
    <w:p>
      <w:pPr>
        <w:spacing w:after="0"/>
        <w:ind w:left="0"/>
        <w:jc w:val="both"/>
      </w:pPr>
      <w:r>
        <w:rPr>
          <w:rFonts w:ascii="Times New Roman"/>
          <w:b w:val="false"/>
          <w:i w:val="false"/>
          <w:color w:val="000000"/>
          <w:sz w:val="28"/>
        </w:rPr>
        <w:t>
      1) Қазақстан Республикасының заңнамасына сәйкес лауазымдық міндеттері болып табылатын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p>
      <w:pPr>
        <w:spacing w:after="0"/>
        <w:ind w:left="0"/>
        <w:jc w:val="both"/>
      </w:pPr>
      <w:r>
        <w:rPr>
          <w:rFonts w:ascii="Times New Roman"/>
          <w:b w:val="false"/>
          <w:i w:val="false"/>
          <w:color w:val="000000"/>
          <w:sz w:val="28"/>
        </w:rPr>
        <w:t>
      2) кәсіпкерлік қызметпен айналысуға;</w:t>
      </w:r>
    </w:p>
    <w:bookmarkStart w:name="z138" w:id="124"/>
    <w:p>
      <w:pPr>
        <w:spacing w:after="0"/>
        <w:ind w:left="0"/>
        <w:jc w:val="both"/>
      </w:pPr>
      <w:r>
        <w:rPr>
          <w:rFonts w:ascii="Times New Roman"/>
          <w:b w:val="false"/>
          <w:i w:val="false"/>
          <w:color w:val="000000"/>
          <w:sz w:val="28"/>
        </w:rPr>
        <w:t>
      3) оқытушылық, ғылыми, шығармашылық қызметті, резервтегі әскери қызмет өткеруді қоспағанда, ақы төленетін басқа да қызметпен айналысуға;</w:t>
      </w:r>
    </w:p>
    <w:bookmarkEnd w:id="124"/>
    <w:p>
      <w:pPr>
        <w:spacing w:after="0"/>
        <w:ind w:left="0"/>
        <w:jc w:val="both"/>
      </w:pPr>
      <w:r>
        <w:rPr>
          <w:rFonts w:ascii="Times New Roman"/>
          <w:b w:val="false"/>
          <w:i w:val="false"/>
          <w:color w:val="000000"/>
          <w:sz w:val="28"/>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 тыйым салынады.</w:t>
      </w:r>
    </w:p>
    <w:p>
      <w:pPr>
        <w:spacing w:after="0"/>
        <w:ind w:left="0"/>
        <w:jc w:val="both"/>
      </w:pPr>
      <w:r>
        <w:rPr>
          <w:rFonts w:ascii="Times New Roman"/>
          <w:b w:val="false"/>
          <w:i w:val="false"/>
          <w:color w:val="000000"/>
          <w:sz w:val="28"/>
        </w:rPr>
        <w:t>
      Медициналық әскери-есептік мамандыққа сәйкес келетін лауазымдарда келісімшарт бойынша әскери қызмет өткеретін әскери қызметшілер әскери қызмет міндеттерін атқаруға кедергі келтірмейтін ақылы медициналық қызметпен айналысуға құқылы.</w:t>
      </w:r>
    </w:p>
    <w:bookmarkStart w:name="z343" w:id="125"/>
    <w:p>
      <w:pPr>
        <w:spacing w:after="0"/>
        <w:ind w:left="0"/>
        <w:jc w:val="both"/>
      </w:pPr>
      <w:r>
        <w:rPr>
          <w:rFonts w:ascii="Times New Roman"/>
          <w:b w:val="false"/>
          <w:i w:val="false"/>
          <w:color w:val="000000"/>
          <w:sz w:val="28"/>
        </w:rPr>
        <w:t>
      1-1. Осы баптың 1-тармағының талаптары қолданылмайтын,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5"/>
    <w:p>
      <w:pPr>
        <w:spacing w:after="0"/>
        <w:ind w:left="0"/>
        <w:jc w:val="both"/>
      </w:pPr>
      <w:r>
        <w:rPr>
          <w:rFonts w:ascii="Times New Roman"/>
          <w:b w:val="false"/>
          <w:i w:val="false"/>
          <w:color w:val="000000"/>
          <w:sz w:val="28"/>
        </w:rPr>
        <w:t>
      1) егер тиісті қызмет лауазымдық міндеттерін орындауға кедергі келтірсе;</w:t>
      </w:r>
    </w:p>
    <w:p>
      <w:pPr>
        <w:spacing w:after="0"/>
        <w:ind w:left="0"/>
        <w:jc w:val="both"/>
      </w:pPr>
      <w:r>
        <w:rPr>
          <w:rFonts w:ascii="Times New Roman"/>
          <w:b w:val="false"/>
          <w:i w:val="false"/>
          <w:color w:val="000000"/>
          <w:sz w:val="28"/>
        </w:rPr>
        <w:t>
      2) егер тиісті қызмет қызметтік мүлікті пайдалануға алып келсе;</w:t>
      </w:r>
    </w:p>
    <w:p>
      <w:pPr>
        <w:spacing w:after="0"/>
        <w:ind w:left="0"/>
        <w:jc w:val="both"/>
      </w:pPr>
      <w:r>
        <w:rPr>
          <w:rFonts w:ascii="Times New Roman"/>
          <w:b w:val="false"/>
          <w:i w:val="false"/>
          <w:color w:val="000000"/>
          <w:sz w:val="28"/>
        </w:rPr>
        <w:t>
      3) мүдделер қақтығысы болған кезде құқылы емес.</w:t>
      </w:r>
    </w:p>
    <w:bookmarkStart w:name="z344" w:id="126"/>
    <w:p>
      <w:pPr>
        <w:spacing w:after="0"/>
        <w:ind w:left="0"/>
        <w:jc w:val="both"/>
      </w:pPr>
      <w:r>
        <w:rPr>
          <w:rFonts w:ascii="Times New Roman"/>
          <w:b w:val="false"/>
          <w:i w:val="false"/>
          <w:color w:val="000000"/>
          <w:sz w:val="28"/>
        </w:rPr>
        <w:t>
      1-2. Осы баптың 1-тармағында аталған адамдардың мемлекеттік функцияларды орындаумен сыйыспайтын қызметті жүзеге асыруы бойынша шектеулер осы Заңда және Қазақстан Республикасының өзге де заңдарында белгіленеді.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26.11.2019 </w:t>
      </w:r>
      <w:r>
        <w:rPr>
          <w:rFonts w:ascii="Times New Roman"/>
          <w:b w:val="false"/>
          <w:i w:val="false"/>
          <w:color w:val="ff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9" w:id="127"/>
    <w:p>
      <w:pPr>
        <w:spacing w:after="0"/>
        <w:ind w:left="0"/>
        <w:jc w:val="both"/>
      </w:pPr>
      <w:r>
        <w:rPr>
          <w:rFonts w:ascii="Times New Roman"/>
          <w:b w:val="false"/>
          <w:i w:val="false"/>
          <w:color w:val="000000"/>
          <w:sz w:val="28"/>
        </w:rPr>
        <w:t>
      2-1.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еншілес, тәуелді және өзге де заңды тұлғалардың басқару органдарында, байқау кеңестерінде, атқарушы органдарында ақы төленетін лауазымдарды атқаруға құқылы.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 w:id="128"/>
    <w:p>
      <w:pPr>
        <w:spacing w:after="0"/>
        <w:ind w:left="0"/>
        <w:jc w:val="both"/>
      </w:pPr>
      <w:r>
        <w:rPr>
          <w:rFonts w:ascii="Times New Roman"/>
          <w:b w:val="false"/>
          <w:i w:val="false"/>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алуға құқылы емес.</w:t>
      </w:r>
    </w:p>
    <w:bookmarkEnd w:id="128"/>
    <w:p>
      <w:pPr>
        <w:spacing w:after="0"/>
        <w:ind w:left="0"/>
        <w:jc w:val="both"/>
      </w:pPr>
      <w:r>
        <w:rPr>
          <w:rFonts w:ascii="Times New Roman"/>
          <w:b w:val="false"/>
          <w:i w:val="false"/>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сенімгерлік басқару шартының нотариат куәландырған көшірмесін ұсынуға міндетті.</w:t>
      </w:r>
    </w:p>
    <w:bookmarkStart w:name="z143" w:id="129"/>
    <w:p>
      <w:pPr>
        <w:spacing w:after="0"/>
        <w:ind w:left="0"/>
        <w:jc w:val="both"/>
      </w:pPr>
      <w:r>
        <w:rPr>
          <w:rFonts w:ascii="Times New Roman"/>
          <w:b w:val="false"/>
          <w:i w:val="false"/>
          <w:color w:val="000000"/>
          <w:sz w:val="28"/>
        </w:rPr>
        <w:t>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5" w:id="130"/>
    <w:p>
      <w:pPr>
        <w:spacing w:after="0"/>
        <w:ind w:left="0"/>
        <w:jc w:val="both"/>
      </w:pPr>
      <w:r>
        <w:rPr>
          <w:rFonts w:ascii="Times New Roman"/>
          <w:b w:val="false"/>
          <w:i w:val="false"/>
          <w:color w:val="000000"/>
          <w:sz w:val="28"/>
        </w:rPr>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pPr>
        <w:spacing w:after="0"/>
        <w:ind w:left="0"/>
        <w:jc w:val="both"/>
      </w:pPr>
      <w:r>
        <w:rPr>
          <w:rFonts w:ascii="Times New Roman"/>
          <w:b w:val="false"/>
          <w:i w:val="false"/>
          <w:color w:val="000000"/>
          <w:sz w:val="28"/>
        </w:rPr>
        <w:t>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Start w:name="z345" w:id="131"/>
    <w:p>
      <w:pPr>
        <w:spacing w:after="0"/>
        <w:ind w:left="0"/>
        <w:jc w:val="both"/>
      </w:pPr>
      <w:r>
        <w:rPr>
          <w:rFonts w:ascii="Times New Roman"/>
          <w:b w:val="false"/>
          <w:i w:val="false"/>
          <w:color w:val="000000"/>
          <w:sz w:val="28"/>
        </w:rPr>
        <w:t>
      7-1. Осы баптың 1-тармағында аталған адамдар өздеріне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өзге де заңды көздерден кіріс алуға құқылы.</w:t>
      </w:r>
    </w:p>
    <w:bookmarkEnd w:id="131"/>
    <w:bookmarkStart w:name="z146" w:id="132"/>
    <w:p>
      <w:pPr>
        <w:spacing w:after="0"/>
        <w:ind w:left="0"/>
        <w:jc w:val="both"/>
      </w:pPr>
      <w:r>
        <w:rPr>
          <w:rFonts w:ascii="Times New Roman"/>
          <w:b w:val="false"/>
          <w:i w:val="false"/>
          <w:color w:val="000000"/>
          <w:sz w:val="28"/>
        </w:rPr>
        <w:t>
      8. Осы баптың 1-тармағында аталған адамдардың осы баптың 4, 5 және 7-тармақтарында көзделген міндеттемелерді орындамауы олардың мемлекеттік қызметті немесе өзге де тиісті қызметті тоқтатуы үшін негіз болып табылады.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13.06.2023 </w:t>
      </w:r>
      <w:r>
        <w:rPr>
          <w:rFonts w:ascii="Times New Roman"/>
          <w:b w:val="false"/>
          <w:i w:val="false"/>
          <w:color w:val="ff0000"/>
          <w:sz w:val="28"/>
        </w:rPr>
        <w:t>№ 19</w:t>
      </w:r>
      <w:r>
        <w:rPr>
          <w:rFonts w:ascii="Times New Roman"/>
          <w:b w:val="false"/>
          <w:i w:val="false"/>
          <w:color w:val="ff0000"/>
          <w:sz w:val="28"/>
        </w:rPr>
        <w:t xml:space="preserve"> нормативтік қаулысымен Мемлекеттік функцияларды орындауға уәкілеттік берілген адамдарға теңестірілген адамдардың кәсіпкерлік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"Сыбайлас жемқорлыққа қарсы іс-қимыл туралы" Қазақстан Республикасы Заңының </w:t>
      </w:r>
      <w:r>
        <w:rPr>
          <w:rFonts w:ascii="Times New Roman"/>
          <w:b w:val="false"/>
          <w:i w:val="false"/>
          <w:color w:val="ff0000"/>
          <w:sz w:val="28"/>
        </w:rPr>
        <w:t>13-бабы</w:t>
      </w:r>
      <w:r>
        <w:rPr>
          <w:rFonts w:ascii="Times New Roman"/>
          <w:b w:val="false"/>
          <w:i w:val="false"/>
          <w:color w:val="ff0000"/>
          <w:sz w:val="28"/>
        </w:rPr>
        <w:t xml:space="preserve"> Қазақстан Республикасы Конституциясының 26-бабының </w:t>
      </w:r>
      <w:r>
        <w:rPr>
          <w:rFonts w:ascii="Times New Roman"/>
          <w:b w:val="false"/>
          <w:i w:val="false"/>
          <w:color w:val="ff0000"/>
          <w:sz w:val="28"/>
        </w:rPr>
        <w:t>4-тармағына</w:t>
      </w:r>
      <w:r>
        <w:rPr>
          <w:rFonts w:ascii="Times New Roman"/>
          <w:b w:val="false"/>
          <w:i w:val="false"/>
          <w:color w:val="ff0000"/>
          <w:sz w:val="28"/>
        </w:rPr>
        <w:t xml:space="preserve"> және 39-бабының </w:t>
      </w:r>
      <w:r>
        <w:rPr>
          <w:rFonts w:ascii="Times New Roman"/>
          <w:b w:val="false"/>
          <w:i w:val="false"/>
          <w:color w:val="ff0000"/>
          <w:sz w:val="28"/>
        </w:rPr>
        <w:t>1-тармағына</w:t>
      </w:r>
      <w:r>
        <w:rPr>
          <w:rFonts w:ascii="Times New Roman"/>
          <w:b w:val="false"/>
          <w:i w:val="false"/>
          <w:color w:val="ff0000"/>
          <w:sz w:val="28"/>
        </w:rPr>
        <w:t xml:space="preserve"> сәйкес келмейді деп танылсын..</w:t>
      </w:r>
      <w:r>
        <w:br/>
      </w: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22.01.2016 </w:t>
      </w:r>
      <w:r>
        <w:rPr>
          <w:rFonts w:ascii="Times New Roman"/>
          <w:b w:val="false"/>
          <w:i w:val="false"/>
          <w:color w:val="ff0000"/>
          <w:sz w:val="28"/>
        </w:rPr>
        <w:t>№ 446-V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14-бап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14-бап. Жақын туыстардың, ерлі-зайыптылардың немесе жекжаттардың бiрге қызмет (жұмыс) iстеуiне жол бермеу</w:t>
      </w:r>
    </w:p>
    <w:bookmarkStart w:name="z148" w:id="133"/>
    <w:p>
      <w:pPr>
        <w:spacing w:after="0"/>
        <w:ind w:left="0"/>
        <w:jc w:val="both"/>
      </w:pPr>
      <w:r>
        <w:rPr>
          <w:rFonts w:ascii="Times New Roman"/>
          <w:b w:val="false"/>
          <w:i w:val="false"/>
          <w:color w:val="000000"/>
          <w:sz w:val="28"/>
        </w:rPr>
        <w:t>
      1. Жауапты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bookmarkEnd w:id="133"/>
    <w:bookmarkStart w:name="z302" w:id="134"/>
    <w:p>
      <w:pPr>
        <w:spacing w:after="0"/>
        <w:ind w:left="0"/>
        <w:jc w:val="both"/>
      </w:pPr>
      <w:r>
        <w:rPr>
          <w:rFonts w:ascii="Times New Roman"/>
          <w:b w:val="false"/>
          <w:i w:val="false"/>
          <w:color w:val="000000"/>
          <w:sz w:val="28"/>
        </w:rPr>
        <w:t>
      1-1. 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(немесе) жекжаттары туралы жазбаша нысанда хабардар етуге міндетті.</w:t>
      </w:r>
    </w:p>
    <w:bookmarkEnd w:id="134"/>
    <w:bookmarkStart w:name="z149" w:id="135"/>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bookmarkEnd w:id="135"/>
    <w:bookmarkStart w:name="z315" w:id="136"/>
    <w:p>
      <w:pPr>
        <w:spacing w:after="0"/>
        <w:ind w:left="0"/>
        <w:jc w:val="both"/>
      </w:pPr>
      <w:r>
        <w:rPr>
          <w:rFonts w:ascii="Times New Roman"/>
          <w:b w:val="false"/>
          <w:i w:val="false"/>
          <w:color w:val="000000"/>
          <w:sz w:val="28"/>
        </w:rPr>
        <w:t>
      3. Осы баптың 1-тармағында аталған адамдардың квазимемлекеттік сектор субъектісінің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6"/>
    <w:p>
      <w:pPr>
        <w:spacing w:after="0"/>
        <w:ind w:left="0"/>
        <w:jc w:val="both"/>
      </w:pPr>
      <w:r>
        <w:rPr>
          <w:rFonts w:ascii="Times New Roman"/>
          <w:b w:val="false"/>
          <w:i w:val="false"/>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bookmarkStart w:name="z150" w:id="137"/>
    <w:p>
      <w:pPr>
        <w:spacing w:after="0"/>
        <w:ind w:left="0"/>
        <w:jc w:val="both"/>
      </w:pPr>
      <w:r>
        <w:rPr>
          <w:rFonts w:ascii="Times New Roman"/>
          <w:b w:val="false"/>
          <w:i w:val="false"/>
          <w:color w:val="000000"/>
          <w:sz w:val="28"/>
        </w:rPr>
        <w:t>
      Ескертпе. Осы Заңда жақын туыстар деп ата-аналары (ата-анасы), балалары, асырап алушылар, асырып алынған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балалары түсініледі.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bookmarkStart w:name="z306" w:id="138"/>
    <w:p>
      <w:pPr>
        <w:spacing w:after="0"/>
        <w:ind w:left="0"/>
        <w:jc w:val="both"/>
      </w:pPr>
      <w:r>
        <w:rPr>
          <w:rFonts w:ascii="Times New Roman"/>
          <w:b w:val="false"/>
          <w:i w:val="false"/>
          <w:color w:val="000000"/>
          <w:sz w:val="28"/>
        </w:rPr>
        <w:t>
      1. Жауапты мемлекеттік лауазым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иеленуге, Қазақстан Республикасының шегінен тыс жерде орналасқан шетелдік банктерде қолма-қол ақша мен құндылықтарды сақтауға тыйым салынады.</w:t>
      </w:r>
    </w:p>
    <w:bookmarkEnd w:id="138"/>
    <w:p>
      <w:pPr>
        <w:spacing w:after="0"/>
        <w:ind w:left="0"/>
        <w:jc w:val="both"/>
      </w:pPr>
      <w:r>
        <w:rPr>
          <w:rFonts w:ascii="Times New Roman"/>
          <w:b w:val="false"/>
          <w:i w:val="false"/>
          <w:color w:val="000000"/>
          <w:sz w:val="28"/>
        </w:rPr>
        <w:t>
      Ескертпе. Осы тармақта көзделген шектеу Қазақстан Республикасының аумағында орналасқан Қазақстан Республикасы бейрезидент банктерінің филиалдарына қолданылмайды.</w:t>
      </w:r>
    </w:p>
    <w:bookmarkStart w:name="z307" w:id="139"/>
    <w:p>
      <w:pPr>
        <w:spacing w:after="0"/>
        <w:ind w:left="0"/>
        <w:jc w:val="both"/>
      </w:pPr>
      <w:r>
        <w:rPr>
          <w:rFonts w:ascii="Times New Roman"/>
          <w:b w:val="false"/>
          <w:i w:val="false"/>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39"/>
    <w:p>
      <w:pPr>
        <w:spacing w:after="0"/>
        <w:ind w:left="0"/>
        <w:jc w:val="both"/>
      </w:pPr>
      <w:r>
        <w:rPr>
          <w:rFonts w:ascii="Times New Roman"/>
          <w:b w:val="false"/>
          <w:i w:val="false"/>
          <w:color w:val="000000"/>
          <w:sz w:val="28"/>
        </w:rPr>
        <w:t>
      Егер осы баптың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bookmarkStart w:name="z308" w:id="140"/>
    <w:p>
      <w:pPr>
        <w:spacing w:after="0"/>
        <w:ind w:left="0"/>
        <w:jc w:val="both"/>
      </w:pPr>
      <w:r>
        <w:rPr>
          <w:rFonts w:ascii="Times New Roman"/>
          <w:b w:val="false"/>
          <w:i w:val="false"/>
          <w:color w:val="000000"/>
          <w:sz w:val="28"/>
        </w:rPr>
        <w:t>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bookmarkEnd w:id="140"/>
    <w:bookmarkStart w:name="z309" w:id="141"/>
    <w:p>
      <w:pPr>
        <w:spacing w:after="0"/>
        <w:ind w:left="0"/>
        <w:jc w:val="both"/>
      </w:pPr>
      <w:r>
        <w:rPr>
          <w:rFonts w:ascii="Times New Roman"/>
          <w:b w:val="false"/>
          <w:i w:val="false"/>
          <w:color w:val="000000"/>
          <w:sz w:val="28"/>
        </w:rPr>
        <w:t>
      4. Осы баптың 1, 2 және 3-тармақтарының ережелері осы баптың 1-тармағында аталған, Қазақстан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тиісті адамның шетелде оқуы не емделуі кезеңінде шетелде болатын адамдарға қолданылмайды.</w:t>
      </w:r>
    </w:p>
    <w:bookmarkEnd w:id="141"/>
    <w:p>
      <w:pPr>
        <w:spacing w:after="0"/>
        <w:ind w:left="0"/>
        <w:jc w:val="both"/>
      </w:pPr>
      <w:r>
        <w:rPr>
          <w:rFonts w:ascii="Times New Roman"/>
          <w:b w:val="false"/>
          <w:i w:val="false"/>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14-1-баппен толықтырылды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15-бап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15-бап. Мүдделер қақтығысы</w:t>
      </w:r>
    </w:p>
    <w:bookmarkStart w:name="z152" w:id="142"/>
    <w:p>
      <w:pPr>
        <w:spacing w:after="0"/>
        <w:ind w:left="0"/>
        <w:jc w:val="both"/>
      </w:pPr>
      <w:r>
        <w:rPr>
          <w:rFonts w:ascii="Times New Roman"/>
          <w:b w:val="false"/>
          <w:i w:val="false"/>
          <w:color w:val="000000"/>
          <w:sz w:val="28"/>
        </w:rPr>
        <w:t>
      1.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bookmarkEnd w:id="142"/>
    <w:bookmarkStart w:name="z153" w:id="14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 мүдделер қақтығысын болғызбау және шешу бойынша шаралар қабылдауға тиіс.</w:t>
      </w:r>
    </w:p>
    <w:bookmarkEnd w:id="143"/>
    <w:bookmarkStart w:name="z154" w:id="14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өздеріне бұл жөнінде мәлім болысымен жазбаша нысанда хабарлауға міндетті.</w:t>
      </w:r>
    </w:p>
    <w:bookmarkEnd w:id="144"/>
    <w:bookmarkStart w:name="z155" w:id="145"/>
    <w:p>
      <w:pPr>
        <w:spacing w:after="0"/>
        <w:ind w:left="0"/>
        <w:jc w:val="both"/>
      </w:pPr>
      <w:r>
        <w:rPr>
          <w:rFonts w:ascii="Times New Roman"/>
          <w:b w:val="false"/>
          <w:i w:val="false"/>
          <w:color w:val="000000"/>
          <w:sz w:val="28"/>
        </w:rPr>
        <w:t xml:space="preserve">
      Тікелей басшысы не ұйымның басшылығы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адамдардың өтініштері бойынша немесе басқа да көздерден ақпарат алған кезде мүдделер қақтығысын болғызбау және реттеу бойынша мынадай шараларды уақтылы қабылдауға:</w:t>
      </w:r>
    </w:p>
    <w:bookmarkEnd w:id="145"/>
    <w:bookmarkStart w:name="z157" w:id="14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басқа адамға тапсыруға;</w:t>
      </w:r>
    </w:p>
    <w:bookmarkEnd w:id="146"/>
    <w:bookmarkStart w:name="z158" w:id="147"/>
    <w:p>
      <w:pPr>
        <w:spacing w:after="0"/>
        <w:ind w:left="0"/>
        <w:jc w:val="both"/>
      </w:pPr>
      <w:r>
        <w:rPr>
          <w:rFonts w:ascii="Times New Roman"/>
          <w:b w:val="false"/>
          <w:i w:val="false"/>
          <w:color w:val="000000"/>
          <w:sz w:val="28"/>
        </w:rPr>
        <w:t>
      2) лауазымдық міндеттерін өзгертуге;</w:t>
      </w:r>
    </w:p>
    <w:bookmarkEnd w:id="147"/>
    <w:bookmarkStart w:name="z159" w:id="148"/>
    <w:p>
      <w:pPr>
        <w:spacing w:after="0"/>
        <w:ind w:left="0"/>
        <w:jc w:val="both"/>
      </w:pPr>
      <w:r>
        <w:rPr>
          <w:rFonts w:ascii="Times New Roman"/>
          <w:b w:val="false"/>
          <w:i w:val="false"/>
          <w:color w:val="000000"/>
          <w:sz w:val="28"/>
        </w:rPr>
        <w:t>
      3) мүдделер қақтығысын жою бойынша өзге де шаралар қабылдауға міндетті.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15-1, 15-2, 15-3, 15-4, 15-5-баптармен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 w:id="149"/>
    <w:p>
      <w:pPr>
        <w:spacing w:after="0"/>
        <w:ind w:left="0"/>
        <w:jc w:val="left"/>
      </w:pPr>
      <w:r>
        <w:rPr>
          <w:rFonts w:ascii="Times New Roman"/>
          <w:b/>
          <w:i w:val="false"/>
          <w:color w:val="000000"/>
        </w:rPr>
        <w:t xml:space="preserve"> 16-бап. Кәсіпкерлік саласындағы сыбайлас жемқорлыққа қарсы іс-қимыл шаралары</w:t>
      </w:r>
    </w:p>
    <w:bookmarkEnd w:id="149"/>
    <w:bookmarkStart w:name="z161" w:id="150"/>
    <w:p>
      <w:pPr>
        <w:spacing w:after="0"/>
        <w:ind w:left="0"/>
        <w:jc w:val="both"/>
      </w:pPr>
      <w:r>
        <w:rPr>
          <w:rFonts w:ascii="Times New Roman"/>
          <w:b w:val="false"/>
          <w:i w:val="false"/>
          <w:color w:val="000000"/>
          <w:sz w:val="28"/>
        </w:rPr>
        <w:t>
      1. Кәсіпкерлік субъектілері өз қызметін жүзеге асыру кезінде сыбайлас жемқорлықтың алдын алу жөнінде, оның ішінде сыбайлас жемқорлық құқық бұзушылықтар жасауға ықпал ететін себептер мен жағдайларды барынша азайту бойынша:</w:t>
      </w:r>
    </w:p>
    <w:bookmarkEnd w:id="150"/>
    <w:bookmarkStart w:name="z162" w:id="151"/>
    <w:p>
      <w:pPr>
        <w:spacing w:after="0"/>
        <w:ind w:left="0"/>
        <w:jc w:val="both"/>
      </w:pPr>
      <w:r>
        <w:rPr>
          <w:rFonts w:ascii="Times New Roman"/>
          <w:b w:val="false"/>
          <w:i w:val="false"/>
          <w:color w:val="000000"/>
          <w:sz w:val="28"/>
        </w:rPr>
        <w:t>
      1) шешімдер қабылдау рәсімдерінің есептілігін, бақылауда болуын және ашықтығын қамтамасыз ететін ұйымдық-құқықтық тетіктерді белгілеу;</w:t>
      </w:r>
    </w:p>
    <w:bookmarkEnd w:id="151"/>
    <w:bookmarkStart w:name="z163" w:id="152"/>
    <w:p>
      <w:pPr>
        <w:spacing w:after="0"/>
        <w:ind w:left="0"/>
        <w:jc w:val="both"/>
      </w:pPr>
      <w:r>
        <w:rPr>
          <w:rFonts w:ascii="Times New Roman"/>
          <w:b w:val="false"/>
          <w:i w:val="false"/>
          <w:color w:val="000000"/>
          <w:sz w:val="28"/>
        </w:rPr>
        <w:t>
      2) адал бәсекелестік қағидаттарын сақтау;</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мүдделер қақтығыстарын болғызбау;</w:t>
      </w:r>
    </w:p>
    <w:bookmarkStart w:name="z165" w:id="153"/>
    <w:p>
      <w:pPr>
        <w:spacing w:after="0"/>
        <w:ind w:left="0"/>
        <w:jc w:val="both"/>
      </w:pPr>
      <w:r>
        <w:rPr>
          <w:rFonts w:ascii="Times New Roman"/>
          <w:b w:val="false"/>
          <w:i w:val="false"/>
          <w:color w:val="000000"/>
          <w:sz w:val="28"/>
        </w:rPr>
        <w:t>
      4) іскерлік әдеп нормаларын қабылдау және сақтау;</w:t>
      </w:r>
    </w:p>
    <w:bookmarkEnd w:id="153"/>
    <w:bookmarkStart w:name="z166" w:id="154"/>
    <w:p>
      <w:pPr>
        <w:spacing w:after="0"/>
        <w:ind w:left="0"/>
        <w:jc w:val="both"/>
      </w:pPr>
      <w:r>
        <w:rPr>
          <w:rFonts w:ascii="Times New Roman"/>
          <w:b w:val="false"/>
          <w:i w:val="false"/>
          <w:color w:val="000000"/>
          <w:sz w:val="28"/>
        </w:rPr>
        <w:t>
      5) сыбайлас жемқорлыққа қарсы мәдениетті қалыптастыру жөніндегі шараларды қабылдау;</w:t>
      </w:r>
    </w:p>
    <w:bookmarkEnd w:id="154"/>
    <w:bookmarkStart w:name="z167" w:id="155"/>
    <w:p>
      <w:pPr>
        <w:spacing w:after="0"/>
        <w:ind w:left="0"/>
        <w:jc w:val="both"/>
      </w:pPr>
      <w:r>
        <w:rPr>
          <w:rFonts w:ascii="Times New Roman"/>
          <w:b w:val="false"/>
          <w:i w:val="false"/>
          <w:color w:val="000000"/>
          <w:sz w:val="28"/>
        </w:rPr>
        <w:t>
      6) сыбайлас жемқорлықтың алдын алу мәселелері бойынша мемлекеттік органдармен және өзге де ұйымдармен өзара іс-қимыл жасау арқылы шаралар қабылдайды.</w:t>
      </w:r>
    </w:p>
    <w:bookmarkEnd w:id="155"/>
    <w:bookmarkStart w:name="z168" w:id="156"/>
    <w:p>
      <w:pPr>
        <w:spacing w:after="0"/>
        <w:ind w:left="0"/>
        <w:jc w:val="both"/>
      </w:pPr>
      <w:r>
        <w:rPr>
          <w:rFonts w:ascii="Times New Roman"/>
          <w:b w:val="false"/>
          <w:i w:val="false"/>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bookmarkEnd w:id="156"/>
    <w:bookmarkStart w:name="z303" w:id="157"/>
    <w:p>
      <w:pPr>
        <w:spacing w:after="0"/>
        <w:ind w:left="0"/>
        <w:jc w:val="both"/>
      </w:pPr>
      <w:r>
        <w:rPr>
          <w:rFonts w:ascii="Times New Roman"/>
          <w:b w:val="false"/>
          <w:i w:val="false"/>
          <w:color w:val="000000"/>
          <w:sz w:val="28"/>
        </w:rPr>
        <w:t>
      3. Квазимемлекеттік сектор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7"/>
    <w:p>
      <w:pPr>
        <w:spacing w:after="0"/>
        <w:ind w:left="0"/>
        <w:jc w:val="both"/>
      </w:pPr>
      <w:r>
        <w:rPr>
          <w:rFonts w:ascii="Times New Roman"/>
          <w:b w:val="false"/>
          <w:i w:val="false"/>
          <w:color w:val="000000"/>
          <w:sz w:val="28"/>
        </w:rPr>
        <w:t>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комплаенс-қызметтер туралы үлгілік ереже негізінде квазимемлекеттік сектор субъектісінің ішкі актісінде айқындалады.</w:t>
      </w:r>
    </w:p>
    <w:p>
      <w:pPr>
        <w:spacing w:after="0"/>
        <w:ind w:left="0"/>
        <w:jc w:val="both"/>
      </w:pPr>
      <w:r>
        <w:rPr>
          <w:rFonts w:ascii="Times New Roman"/>
          <w:b w:val="false"/>
          <w:i w:val="false"/>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әзірлейді және бекітеді.</w:t>
      </w:r>
    </w:p>
    <w:p>
      <w:pPr>
        <w:spacing w:after="0"/>
        <w:ind w:left="0"/>
        <w:jc w:val="both"/>
      </w:pPr>
      <w:r>
        <w:rPr>
          <w:rFonts w:ascii="Times New Roman"/>
          <w:b w:val="false"/>
          <w:i w:val="false"/>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құқылы.</w:t>
      </w:r>
    </w:p>
    <w:p>
      <w:pPr>
        <w:spacing w:after="0"/>
        <w:ind w:left="0"/>
        <w:jc w:val="both"/>
      </w:pPr>
      <w:r>
        <w:rPr>
          <w:rFonts w:ascii="Times New Roman"/>
          <w:b w:val="false"/>
          <w:i w:val="false"/>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ережеде көзделген тәртіппен сыбайлас жемқорлыққа қарсы саясат жөніндегі уәкілетті органмен өзара іс-қимыл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69" w:id="158"/>
    <w:p>
      <w:pPr>
        <w:spacing w:after="0"/>
        <w:ind w:left="0"/>
        <w:jc w:val="left"/>
      </w:pPr>
      <w:r>
        <w:rPr>
          <w:rFonts w:ascii="Times New Roman"/>
          <w:b/>
          <w:i w:val="false"/>
          <w:color w:val="000000"/>
        </w:rPr>
        <w:t xml:space="preserve"> 17-бап. Сыбайлас жемқорлыққа қарсы іс-қимыл туралы ұлттық баяндама</w:t>
      </w:r>
    </w:p>
    <w:bookmarkEnd w:id="158"/>
    <w:bookmarkStart w:name="z170" w:id="159"/>
    <w:p>
      <w:pPr>
        <w:spacing w:after="0"/>
        <w:ind w:left="0"/>
        <w:jc w:val="both"/>
      </w:pPr>
      <w:r>
        <w:rPr>
          <w:rFonts w:ascii="Times New Roman"/>
          <w:b w:val="false"/>
          <w:i w:val="false"/>
          <w:color w:val="000000"/>
          <w:sz w:val="28"/>
        </w:rPr>
        <w:t>
      1. Сыбайлас жемқорлыққа қарсы іс-қимыл туралы ұлттық баяндама – сыбайлас жемқорлықтың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bookmarkEnd w:id="159"/>
    <w:bookmarkStart w:name="z171" w:id="160"/>
    <w:p>
      <w:pPr>
        <w:spacing w:after="0"/>
        <w:ind w:left="0"/>
        <w:jc w:val="both"/>
      </w:pPr>
      <w:r>
        <w:rPr>
          <w:rFonts w:ascii="Times New Roman"/>
          <w:b w:val="false"/>
          <w:i w:val="false"/>
          <w:color w:val="000000"/>
          <w:sz w:val="28"/>
        </w:rPr>
        <w:t>
      2. Сыбайлас жемқорлыққа қарсы саясат жөніндегі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bookmarkEnd w:id="160"/>
    <w:bookmarkStart w:name="z172" w:id="161"/>
    <w:p>
      <w:pPr>
        <w:spacing w:after="0"/>
        <w:ind w:left="0"/>
        <w:jc w:val="both"/>
      </w:pPr>
      <w:r>
        <w:rPr>
          <w:rFonts w:ascii="Times New Roman"/>
          <w:b w:val="false"/>
          <w:i w:val="false"/>
          <w:color w:val="000000"/>
          <w:sz w:val="28"/>
        </w:rPr>
        <w:t>
      3. Сыбайлас жемқорлыққа қарсы іс-қимыл туралы ұлттық баяндама сыбайлас жемқорлыққа қарсы іс-қимыл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p>
    <w:bookmarkEnd w:id="161"/>
    <w:bookmarkStart w:name="z173" w:id="162"/>
    <w:p>
      <w:pPr>
        <w:spacing w:after="0"/>
        <w:ind w:left="0"/>
        <w:jc w:val="both"/>
      </w:pPr>
      <w:r>
        <w:rPr>
          <w:rFonts w:ascii="Times New Roman"/>
          <w:b w:val="false"/>
          <w:i w:val="false"/>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4" w:id="163"/>
    <w:p>
      <w:pPr>
        <w:spacing w:after="0"/>
        <w:ind w:left="0"/>
        <w:jc w:val="left"/>
      </w:pPr>
      <w:r>
        <w:rPr>
          <w:rFonts w:ascii="Times New Roman"/>
          <w:b/>
          <w:i w:val="false"/>
          <w:color w:val="000000"/>
        </w:rPr>
        <w:t xml:space="preserve"> 3-тарау. СЫБАЙЛАС ЖЕМҚОРЛЫҚҚА ҚАРСЫ ІС-ҚИМЫЛ СУБЪЕКТІЛЕРІ</w:t>
      </w:r>
      <w:r>
        <w:br/>
      </w:r>
      <w:r>
        <w:rPr>
          <w:rFonts w:ascii="Times New Roman"/>
          <w:b/>
          <w:i w:val="false"/>
          <w:color w:val="000000"/>
        </w:rPr>
        <w:t>ЖӘНЕ ОЛАРДЫҢ ӨКІЛЕТТІКТЕРІ</w:t>
      </w:r>
    </w:p>
    <w:bookmarkEnd w:id="163"/>
    <w:p>
      <w:pPr>
        <w:spacing w:after="0"/>
        <w:ind w:left="0"/>
        <w:jc w:val="both"/>
      </w:pPr>
      <w:r>
        <w:rPr>
          <w:rFonts w:ascii="Times New Roman"/>
          <w:b/>
          <w:i w:val="false"/>
          <w:color w:val="000000"/>
          <w:sz w:val="28"/>
        </w:rPr>
        <w:t>18-бап. Сыбайлас жемқорлыққа қарсы іс-қимыл субъектілері</w:t>
      </w:r>
    </w:p>
    <w:p>
      <w:pPr>
        <w:spacing w:after="0"/>
        <w:ind w:left="0"/>
        <w:jc w:val="both"/>
      </w:pPr>
      <w:r>
        <w:rPr>
          <w:rFonts w:ascii="Times New Roman"/>
          <w:b w:val="false"/>
          <w:i w:val="false"/>
          <w:color w:val="000000"/>
          <w:sz w:val="28"/>
        </w:rPr>
        <w:t>
      Сыбайлас жемқорлыққа қарсы іс-қимыл субъектілеріне мыналар жатады:</w:t>
      </w:r>
    </w:p>
    <w:p>
      <w:pPr>
        <w:spacing w:after="0"/>
        <w:ind w:left="0"/>
        <w:jc w:val="both"/>
      </w:pPr>
      <w:r>
        <w:rPr>
          <w:rFonts w:ascii="Times New Roman"/>
          <w:b w:val="false"/>
          <w:i w:val="false"/>
          <w:color w:val="000000"/>
          <w:sz w:val="28"/>
        </w:rPr>
        <w:t>
      1) сыбайлас жемқорлыққа қарсы саясат жөніндегі уәкілетті орган;</w:t>
      </w:r>
    </w:p>
    <w:p>
      <w:pPr>
        <w:spacing w:after="0"/>
        <w:ind w:left="0"/>
        <w:jc w:val="both"/>
      </w:pPr>
      <w:r>
        <w:rPr>
          <w:rFonts w:ascii="Times New Roman"/>
          <w:b w:val="false"/>
          <w:i w:val="false"/>
          <w:color w:val="000000"/>
          <w:sz w:val="28"/>
        </w:rPr>
        <w:t>
      2) сыбайлас жемқорлыққа қарсы күрес жөніндегі уәкілетті орган мен оның ведомствосы;</w:t>
      </w:r>
    </w:p>
    <w:p>
      <w:pPr>
        <w:spacing w:after="0"/>
        <w:ind w:left="0"/>
        <w:jc w:val="both"/>
      </w:pPr>
      <w:r>
        <w:rPr>
          <w:rFonts w:ascii="Times New Roman"/>
          <w:b w:val="false"/>
          <w:i w:val="false"/>
          <w:color w:val="000000"/>
          <w:sz w:val="28"/>
        </w:rPr>
        <w:t>
      3) сыбайлас жемқорлыққа қарсы іс-қимылдың 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Сыбайлас жемқорлыққа қарсы күрес жөніндегі уәкілетті органның қызметкерлері</w:t>
      </w:r>
    </w:p>
    <w:p>
      <w:pPr>
        <w:spacing w:after="0"/>
        <w:ind w:left="0"/>
        <w:jc w:val="both"/>
      </w:pPr>
      <w:r>
        <w:rPr>
          <w:rFonts w:ascii="Times New Roman"/>
          <w:b w:val="false"/>
          <w:i w:val="false"/>
          <w:color w:val="000000"/>
          <w:sz w:val="28"/>
        </w:rPr>
        <w:t>
      Сыбайлас жемқорлыққа қарсы күрес жөніндегі уәкілетті органның қызметкерлері қызметтік міндеттерін атқару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3" w:id="164"/>
    <w:p>
      <w:pPr>
        <w:spacing w:after="0"/>
        <w:ind w:left="0"/>
        <w:jc w:val="left"/>
      </w:pPr>
      <w:r>
        <w:rPr>
          <w:rFonts w:ascii="Times New Roman"/>
          <w:b/>
          <w:i w:val="false"/>
          <w:color w:val="000000"/>
        </w:rPr>
        <w:t xml:space="preserve"> 20-бап. Сыбайлас жемқорлыққа қарсы саясат жөніндегі уәкілетті органның құзыреті</w:t>
      </w:r>
    </w:p>
    <w:bookmarkEnd w:id="164"/>
    <w:p>
      <w:pPr>
        <w:spacing w:after="0"/>
        <w:ind w:left="0"/>
        <w:jc w:val="both"/>
      </w:pPr>
      <w:r>
        <w:rPr>
          <w:rFonts w:ascii="Times New Roman"/>
          <w:b w:val="false"/>
          <w:i w:val="false"/>
          <w:color w:val="ff0000"/>
          <w:sz w:val="28"/>
        </w:rPr>
        <w:t xml:space="preserve">
      Ескерту. 20-баптың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84" w:id="165"/>
    <w:p>
      <w:pPr>
        <w:spacing w:after="0"/>
        <w:ind w:left="0"/>
        <w:jc w:val="both"/>
      </w:pPr>
      <w:r>
        <w:rPr>
          <w:rFonts w:ascii="Times New Roman"/>
          <w:b w:val="false"/>
          <w:i w:val="false"/>
          <w:color w:val="000000"/>
          <w:sz w:val="28"/>
        </w:rPr>
        <w:t>
      Сыбайлас жемқорлыққа қарсы саясат жөніндегі уәкілетті орган мынадай функцияларды:</w:t>
      </w:r>
    </w:p>
    <w:bookmarkEnd w:id="165"/>
    <w:bookmarkStart w:name="z185" w:id="166"/>
    <w:p>
      <w:pPr>
        <w:spacing w:after="0"/>
        <w:ind w:left="0"/>
        <w:jc w:val="both"/>
      </w:pPr>
      <w:r>
        <w:rPr>
          <w:rFonts w:ascii="Times New Roman"/>
          <w:b w:val="false"/>
          <w:i w:val="false"/>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bookmarkEnd w:id="166"/>
    <w:bookmarkStart w:name="z186" w:id="167"/>
    <w:p>
      <w:pPr>
        <w:spacing w:after="0"/>
        <w:ind w:left="0"/>
        <w:jc w:val="both"/>
      </w:pPr>
      <w:r>
        <w:rPr>
          <w:rFonts w:ascii="Times New Roman"/>
          <w:b w:val="false"/>
          <w:i w:val="false"/>
          <w:color w:val="000000"/>
          <w:sz w:val="28"/>
        </w:rPr>
        <w:t>
      2) осы Заңға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bookmarkEnd w:id="167"/>
    <w:bookmarkStart w:name="z349" w:id="168"/>
    <w:p>
      <w:pPr>
        <w:spacing w:after="0"/>
        <w:ind w:left="0"/>
        <w:jc w:val="both"/>
      </w:pPr>
      <w:r>
        <w:rPr>
          <w:rFonts w:ascii="Times New Roman"/>
          <w:b w:val="false"/>
          <w:i w:val="false"/>
          <w:color w:val="000000"/>
          <w:sz w:val="28"/>
        </w:rPr>
        <w:t>
      2-1) әкімшілік сыбайлас жемқорлық құқық бұзушылықтарды анықтауды және олардың жолын кесуді, әкімшілік сыбайлас жемқорлық құқық бұзушылықтар туралы хаттамалар жасауды;</w:t>
      </w:r>
    </w:p>
    <w:bookmarkEnd w:id="168"/>
    <w:bookmarkStart w:name="z350" w:id="169"/>
    <w:p>
      <w:pPr>
        <w:spacing w:after="0"/>
        <w:ind w:left="0"/>
        <w:jc w:val="both"/>
      </w:pPr>
      <w:r>
        <w:rPr>
          <w:rFonts w:ascii="Times New Roman"/>
          <w:b w:val="false"/>
          <w:i w:val="false"/>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саласында үйлестіруді;</w:t>
      </w:r>
    </w:p>
    <w:bookmarkEnd w:id="169"/>
    <w:bookmarkStart w:name="z187" w:id="170"/>
    <w:p>
      <w:pPr>
        <w:spacing w:after="0"/>
        <w:ind w:left="0"/>
        <w:jc w:val="both"/>
      </w:pPr>
      <w:r>
        <w:rPr>
          <w:rFonts w:ascii="Times New Roman"/>
          <w:b w:val="false"/>
          <w:i w:val="false"/>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енгізуді;</w:t>
      </w:r>
    </w:p>
    <w:bookmarkEnd w:id="170"/>
    <w:bookmarkStart w:name="z188" w:id="171"/>
    <w:p>
      <w:pPr>
        <w:spacing w:after="0"/>
        <w:ind w:left="0"/>
        <w:jc w:val="both"/>
      </w:pPr>
      <w:r>
        <w:rPr>
          <w:rFonts w:ascii="Times New Roman"/>
          <w:b w:val="false"/>
          <w:i w:val="false"/>
          <w:color w:val="000000"/>
          <w:sz w:val="28"/>
        </w:rPr>
        <w:t>
      4) Сыбайлас жемқорлыққа қарсы іс-қимыл туралы ұлттық баяндаманы Қазақстан Республикасының Президентіне ұсынуды;</w:t>
      </w:r>
    </w:p>
    <w:bookmarkEnd w:id="171"/>
    <w:bookmarkStart w:name="z292" w:id="172"/>
    <w:p>
      <w:pPr>
        <w:spacing w:after="0"/>
        <w:ind w:left="0"/>
        <w:jc w:val="both"/>
      </w:pPr>
      <w:r>
        <w:rPr>
          <w:rFonts w:ascii="Times New Roman"/>
          <w:b w:val="false"/>
          <w:i w:val="false"/>
          <w:color w:val="000000"/>
          <w:sz w:val="28"/>
        </w:rPr>
        <w:t>
      4-1) сыбайлас жемқорлықтың алдын алу, сыбайлас жемқорлық құқық бұзушылықтар жасауға ықпал ететін себептер мен жағдайларды 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bookmarkEnd w:id="172"/>
    <w:bookmarkStart w:name="z293" w:id="173"/>
    <w:p>
      <w:pPr>
        <w:spacing w:after="0"/>
        <w:ind w:left="0"/>
        <w:jc w:val="both"/>
      </w:pPr>
      <w:r>
        <w:rPr>
          <w:rFonts w:ascii="Times New Roman"/>
          <w:b w:val="false"/>
          <w:i w:val="false"/>
          <w:color w:val="000000"/>
          <w:sz w:val="28"/>
        </w:rPr>
        <w:t>
      4-2) сыбайлас жемқорлық деңгейін бағалауды және мемлекеттік және жеке секторлардағы сыбайлас жемқорлық деңгейін айқындау үшін қажетті әлеуметтік зерттеулер жүргізуді;</w:t>
      </w:r>
    </w:p>
    <w:bookmarkEnd w:id="173"/>
    <w:bookmarkStart w:name="z320" w:id="174"/>
    <w:p>
      <w:pPr>
        <w:spacing w:after="0"/>
        <w:ind w:left="0"/>
        <w:jc w:val="both"/>
      </w:pPr>
      <w:r>
        <w:rPr>
          <w:rFonts w:ascii="Times New Roman"/>
          <w:b w:val="false"/>
          <w:i w:val="false"/>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bookmarkEnd w:id="174"/>
    <w:bookmarkStart w:name="z189" w:id="175"/>
    <w:p>
      <w:pPr>
        <w:spacing w:after="0"/>
        <w:ind w:left="0"/>
        <w:jc w:val="both"/>
      </w:pPr>
      <w:r>
        <w:rPr>
          <w:rFonts w:ascii="Times New Roman"/>
          <w:b w:val="false"/>
          <w:i w:val="false"/>
          <w:color w:val="000000"/>
          <w:sz w:val="28"/>
        </w:rPr>
        <w:t>
      5) сыбайлас жемқорлық тәуекелдерін сыртқы талдау нәтижелері бойынша шығарылған, сыбайлас жемқорлық құқық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1" w:id="176"/>
    <w:p>
      <w:pPr>
        <w:spacing w:after="0"/>
        <w:ind w:left="0"/>
        <w:jc w:val="both"/>
      </w:pPr>
      <w:r>
        <w:rPr>
          <w:rFonts w:ascii="Times New Roman"/>
          <w:b w:val="false"/>
          <w:i w:val="false"/>
          <w:color w:val="000000"/>
          <w:sz w:val="28"/>
        </w:rPr>
        <w:t>
      7) сыбайлас жемқорлыққа қарсы іс-қимылдың оң тәжірибесін зерделеуді және таратуды;</w:t>
      </w:r>
    </w:p>
    <w:bookmarkEnd w:id="176"/>
    <w:bookmarkStart w:name="z192" w:id="177"/>
    <w:p>
      <w:pPr>
        <w:spacing w:after="0"/>
        <w:ind w:left="0"/>
        <w:jc w:val="both"/>
      </w:pPr>
      <w:r>
        <w:rPr>
          <w:rFonts w:ascii="Times New Roman"/>
          <w:b w:val="false"/>
          <w:i w:val="false"/>
          <w:color w:val="000000"/>
          <w:sz w:val="28"/>
        </w:rPr>
        <w:t>
      8) сыбайлас жемқорлыққа қарсы мәдениетті қалыптастыру саласында білім беру бағдарламаларын жетілдіру жөнінде ұсыныстар тұжырымдауды;</w:t>
      </w:r>
    </w:p>
    <w:bookmarkEnd w:id="177"/>
    <w:bookmarkStart w:name="z193" w:id="178"/>
    <w:p>
      <w:pPr>
        <w:spacing w:after="0"/>
        <w:ind w:left="0"/>
        <w:jc w:val="both"/>
      </w:pPr>
      <w:r>
        <w:rPr>
          <w:rFonts w:ascii="Times New Roman"/>
          <w:b w:val="false"/>
          <w:i w:val="false"/>
          <w:color w:val="000000"/>
          <w:sz w:val="28"/>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bookmarkEnd w:id="178"/>
    <w:bookmarkStart w:name="z194" w:id="179"/>
    <w:p>
      <w:pPr>
        <w:spacing w:after="0"/>
        <w:ind w:left="0"/>
        <w:jc w:val="both"/>
      </w:pPr>
      <w:r>
        <w:rPr>
          <w:rFonts w:ascii="Times New Roman"/>
          <w:b w:val="false"/>
          <w:i w:val="false"/>
          <w:color w:val="000000"/>
          <w:sz w:val="28"/>
        </w:rPr>
        <w:t>
      10) сыбайлас жемқорлыққа қарсы саясат жөніндегі уәкілетті орган қызметінің негізгі бағыттары бойынша басқа да мемлекеттік органдармен, жеке және заңды тұлғалармен өзара іс-қимыл жасауды;</w:t>
      </w:r>
    </w:p>
    <w:bookmarkEnd w:id="179"/>
    <w:bookmarkStart w:name="z195" w:id="180"/>
    <w:p>
      <w:pPr>
        <w:spacing w:after="0"/>
        <w:ind w:left="0"/>
        <w:jc w:val="both"/>
      </w:pPr>
      <w:r>
        <w:rPr>
          <w:rFonts w:ascii="Times New Roman"/>
          <w:b w:val="false"/>
          <w:i w:val="false"/>
          <w:color w:val="000000"/>
          <w:sz w:val="28"/>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мәселелері бойынша шет мемлекеттердің тиісті органдарымен өзара іс-қимыл жасауды, өз өкілеттіктері шегінде халықаралық ұйымдардың қызметіне қатысуды;</w:t>
      </w:r>
    </w:p>
    <w:bookmarkEnd w:id="180"/>
    <w:bookmarkStart w:name="z196" w:id="181"/>
    <w:p>
      <w:pPr>
        <w:spacing w:after="0"/>
        <w:ind w:left="0"/>
        <w:jc w:val="both"/>
      </w:pPr>
      <w:r>
        <w:rPr>
          <w:rFonts w:ascii="Times New Roman"/>
          <w:b w:val="false"/>
          <w:i w:val="false"/>
          <w:color w:val="000000"/>
          <w:sz w:val="28"/>
        </w:rPr>
        <w:t>
      12) Қазақстан Республикасының заңдарымен, сондай-ақ Қазақстан Республикасы Президентінің актілерімен жүктелген өзге де функцияларды жүзеге асырады.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Сыбайлас жемқорлыққа қарсы күрес жөніндегі уәкілетті органның құзыреті</w:t>
      </w:r>
    </w:p>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мынадай функцияларды жүзеге асырады: </w:t>
      </w:r>
    </w:p>
    <w:bookmarkStart w:name="z352" w:id="182"/>
    <w:p>
      <w:pPr>
        <w:spacing w:after="0"/>
        <w:ind w:left="0"/>
        <w:jc w:val="both"/>
      </w:pPr>
      <w:r>
        <w:rPr>
          <w:rFonts w:ascii="Times New Roman"/>
          <w:b w:val="false"/>
          <w:i w:val="false"/>
          <w:color w:val="000000"/>
          <w:sz w:val="28"/>
        </w:rPr>
        <w:t>
      1) Қазақстан Республикасының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bookmarkEnd w:id="182"/>
    <w:bookmarkStart w:name="z353" w:id="183"/>
    <w:p>
      <w:pPr>
        <w:spacing w:after="0"/>
        <w:ind w:left="0"/>
        <w:jc w:val="both"/>
      </w:pPr>
      <w:r>
        <w:rPr>
          <w:rFonts w:ascii="Times New Roman"/>
          <w:b w:val="false"/>
          <w:i w:val="false"/>
          <w:color w:val="000000"/>
          <w:sz w:val="28"/>
        </w:rPr>
        <w:t>
      2) сыбайлас жемқорлық қылмыстарды анықтау, олардың жолын кесу, ашу және тергеп-тексеру;</w:t>
      </w:r>
    </w:p>
    <w:bookmarkEnd w:id="183"/>
    <w:bookmarkStart w:name="z354" w:id="184"/>
    <w:p>
      <w:pPr>
        <w:spacing w:after="0"/>
        <w:ind w:left="0"/>
        <w:jc w:val="both"/>
      </w:pPr>
      <w:r>
        <w:rPr>
          <w:rFonts w:ascii="Times New Roman"/>
          <w:b w:val="false"/>
          <w:i w:val="false"/>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184"/>
    <w:bookmarkStart w:name="z355" w:id="185"/>
    <w:p>
      <w:pPr>
        <w:spacing w:after="0"/>
        <w:ind w:left="0"/>
        <w:jc w:val="both"/>
      </w:pPr>
      <w:r>
        <w:rPr>
          <w:rFonts w:ascii="Times New Roman"/>
          <w:b w:val="false"/>
          <w:i w:val="false"/>
          <w:color w:val="000000"/>
          <w:sz w:val="28"/>
        </w:rPr>
        <w:t>
      4) сыбайлас жемқорлыққа қарсы күрес жөніндегі уәкілетті органның негізгі қызмет бағыттары бойынша басқа да мемлекеттік органдармен, жеке және заңды тұлғалармен өзара іс-қимыл жасау;</w:t>
      </w:r>
    </w:p>
    <w:bookmarkEnd w:id="185"/>
    <w:bookmarkStart w:name="z356" w:id="186"/>
    <w:p>
      <w:pPr>
        <w:spacing w:after="0"/>
        <w:ind w:left="0"/>
        <w:jc w:val="both"/>
      </w:pPr>
      <w:r>
        <w:rPr>
          <w:rFonts w:ascii="Times New Roman"/>
          <w:b w:val="false"/>
          <w:i w:val="false"/>
          <w:color w:val="000000"/>
          <w:sz w:val="28"/>
        </w:rPr>
        <w:t>
      5)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bookmarkEnd w:id="186"/>
    <w:bookmarkStart w:name="z357" w:id="187"/>
    <w:p>
      <w:pPr>
        <w:spacing w:after="0"/>
        <w:ind w:left="0"/>
        <w:jc w:val="both"/>
      </w:pPr>
      <w:r>
        <w:rPr>
          <w:rFonts w:ascii="Times New Roman"/>
          <w:b w:val="false"/>
          <w:i w:val="false"/>
          <w:color w:val="000000"/>
          <w:sz w:val="28"/>
        </w:rPr>
        <w:t>
      6) Қазақстан Республикасының заңдарымен, сондай-ақ Қазақстан Республикасы Президентінің актілерімен жүктелген өзге де функциялар.</w:t>
      </w:r>
    </w:p>
    <w:bookmarkEnd w:id="187"/>
    <w:p>
      <w:pPr>
        <w:spacing w:after="0"/>
        <w:ind w:left="0"/>
        <w:jc w:val="both"/>
      </w:pPr>
      <w:r>
        <w:rPr>
          <w:rFonts w:ascii="Times New Roman"/>
          <w:b w:val="false"/>
          <w:i w:val="false"/>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Сыбайлас жемқорлыққа қарсы саясат жөніндегі уәкілетті органның өкілеттіктері</w:t>
      </w:r>
    </w:p>
    <w:bookmarkStart w:name="z358" w:id="188"/>
    <w:p>
      <w:pPr>
        <w:spacing w:after="0"/>
        <w:ind w:left="0"/>
        <w:jc w:val="both"/>
      </w:pPr>
      <w:r>
        <w:rPr>
          <w:rFonts w:ascii="Times New Roman"/>
          <w:b w:val="false"/>
          <w:i w:val="false"/>
          <w:color w:val="000000"/>
          <w:sz w:val="28"/>
        </w:rPr>
        <w:t>
      1. Сыбайлас жемқорлыққа қарсы саясат жөніндегі уәкілетті орган өзіне жүктелген функцияларды орындау кезінде:</w:t>
      </w:r>
    </w:p>
    <w:bookmarkEnd w:id="188"/>
    <w:bookmarkStart w:name="z359" w:id="189"/>
    <w:p>
      <w:pPr>
        <w:spacing w:after="0"/>
        <w:ind w:left="0"/>
        <w:jc w:val="both"/>
      </w:pPr>
      <w:r>
        <w:rPr>
          <w:rFonts w:ascii="Times New Roman"/>
          <w:b w:val="false"/>
          <w:i w:val="false"/>
          <w:color w:val="000000"/>
          <w:sz w:val="28"/>
        </w:rPr>
        <w:t>
      1) мыналарға:</w:t>
      </w:r>
    </w:p>
    <w:bookmarkEnd w:id="189"/>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белгіленген тәртіппен сұратуға;</w:t>
      </w:r>
    </w:p>
    <w:p>
      <w:pPr>
        <w:spacing w:after="0"/>
        <w:ind w:left="0"/>
        <w:jc w:val="both"/>
      </w:pPr>
      <w:r>
        <w:rPr>
          <w:rFonts w:ascii="Times New Roman"/>
          <w:b w:val="false"/>
          <w:i w:val="false"/>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bookmarkStart w:name="z360" w:id="190"/>
    <w:p>
      <w:pPr>
        <w:spacing w:after="0"/>
        <w:ind w:left="0"/>
        <w:jc w:val="both"/>
      </w:pPr>
      <w:r>
        <w:rPr>
          <w:rFonts w:ascii="Times New Roman"/>
          <w:b w:val="false"/>
          <w:i w:val="false"/>
          <w:color w:val="000000"/>
          <w:sz w:val="28"/>
        </w:rPr>
        <w:t>
      2) мыналарға:</w:t>
      </w:r>
    </w:p>
    <w:bookmarkEnd w:id="190"/>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заңнамасының бұзылуы анықталған жағдайда заңнамада белгіленген тәртіппен оларды жою жөнінде шаралар қабылдауға;</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Start w:name="z361" w:id="191"/>
    <w:p>
      <w:pPr>
        <w:spacing w:after="0"/>
        <w:ind w:left="0"/>
        <w:jc w:val="both"/>
      </w:pPr>
      <w:r>
        <w:rPr>
          <w:rFonts w:ascii="Times New Roman"/>
          <w:b w:val="false"/>
          <w:i w:val="false"/>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Сыбайлас жемқорлыққа қарсы күрес жөніндегі уәкілетті органның өкілеттіктері</w:t>
      </w:r>
    </w:p>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өзіне жүктелген функцияларды орындау кезінде: </w:t>
      </w:r>
    </w:p>
    <w:bookmarkStart w:name="z363" w:id="192"/>
    <w:p>
      <w:pPr>
        <w:spacing w:after="0"/>
        <w:ind w:left="0"/>
        <w:jc w:val="both"/>
      </w:pPr>
      <w:r>
        <w:rPr>
          <w:rFonts w:ascii="Times New Roman"/>
          <w:b w:val="false"/>
          <w:i w:val="false"/>
          <w:color w:val="000000"/>
          <w:sz w:val="28"/>
        </w:rPr>
        <w:t>
      1) мыналарға:</w:t>
      </w:r>
    </w:p>
    <w:bookmarkEnd w:id="192"/>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сұратуға;</w:t>
      </w:r>
    </w:p>
    <w:p>
      <w:pPr>
        <w:spacing w:after="0"/>
        <w:ind w:left="0"/>
        <w:jc w:val="both"/>
      </w:pPr>
      <w:r>
        <w:rPr>
          <w:rFonts w:ascii="Times New Roman"/>
          <w:b w:val="false"/>
          <w:i w:val="false"/>
          <w:color w:val="000000"/>
          <w:sz w:val="28"/>
        </w:rPr>
        <w:t>
      іс жүргізудегі қылмыстық істер бойынша шақыртуға келуден жалтарған адамдарды күштеп әкелуге;</w:t>
      </w:r>
    </w:p>
    <w:p>
      <w:pPr>
        <w:spacing w:after="0"/>
        <w:ind w:left="0"/>
        <w:jc w:val="both"/>
      </w:pPr>
      <w:r>
        <w:rPr>
          <w:rFonts w:ascii="Times New Roman"/>
          <w:b w:val="false"/>
          <w:i w:val="false"/>
          <w:color w:val="000000"/>
          <w:sz w:val="28"/>
        </w:rPr>
        <w:t>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p>
      <w:pPr>
        <w:spacing w:after="0"/>
        <w:ind w:left="0"/>
        <w:jc w:val="both"/>
      </w:pPr>
      <w:r>
        <w:rPr>
          <w:rFonts w:ascii="Times New Roman"/>
          <w:b w:val="false"/>
          <w:i w:val="false"/>
          <w:color w:val="000000"/>
          <w:sz w:val="28"/>
        </w:rPr>
        <w:t>
      Қазақстан Республикасының заңнамасында көзделген тәртіппен уақытша ұстау изоляторларын, тергеу изоляторларын пайдалануға;</w:t>
      </w:r>
    </w:p>
    <w:p>
      <w:pPr>
        <w:spacing w:after="0"/>
        <w:ind w:left="0"/>
        <w:jc w:val="both"/>
      </w:pPr>
      <w:r>
        <w:rPr>
          <w:rFonts w:ascii="Times New Roman"/>
          <w:b w:val="false"/>
          <w:i w:val="false"/>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 жүруге;</w:t>
      </w:r>
    </w:p>
    <w:p>
      <w:pPr>
        <w:spacing w:after="0"/>
        <w:ind w:left="0"/>
        <w:jc w:val="both"/>
      </w:pPr>
      <w:r>
        <w:rPr>
          <w:rFonts w:ascii="Times New Roman"/>
          <w:b w:val="false"/>
          <w:i w:val="false"/>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bookmarkStart w:name="z364" w:id="193"/>
    <w:p>
      <w:pPr>
        <w:spacing w:after="0"/>
        <w:ind w:left="0"/>
        <w:jc w:val="both"/>
      </w:pPr>
      <w:r>
        <w:rPr>
          <w:rFonts w:ascii="Times New Roman"/>
          <w:b w:val="false"/>
          <w:i w:val="false"/>
          <w:color w:val="000000"/>
          <w:sz w:val="28"/>
        </w:rPr>
        <w:t>
      2) мыналарға:</w:t>
      </w:r>
    </w:p>
    <w:bookmarkEnd w:id="193"/>
    <w:p>
      <w:pPr>
        <w:spacing w:after="0"/>
        <w:ind w:left="0"/>
        <w:jc w:val="both"/>
      </w:pPr>
      <w:r>
        <w:rPr>
          <w:rFonts w:ascii="Times New Roman"/>
          <w:b w:val="false"/>
          <w:i w:val="false"/>
          <w:color w:val="000000"/>
          <w:sz w:val="28"/>
        </w:rPr>
        <w:t>
      сыбайлас жемқорлық қылмыстарды анықтауға, олардың жолын кесуге, ашуға және тергеп-тексеруге;</w:t>
      </w:r>
    </w:p>
    <w:p>
      <w:pPr>
        <w:spacing w:after="0"/>
        <w:ind w:left="0"/>
        <w:jc w:val="both"/>
      </w:pPr>
      <w:r>
        <w:rPr>
          <w:rFonts w:ascii="Times New Roman"/>
          <w:b w:val="false"/>
          <w:i w:val="false"/>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тиімділігін арттыру жөніндегі шараларды әзірлеуге және іске асыруға;</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Start w:name="z365" w:id="194"/>
    <w:p>
      <w:pPr>
        <w:spacing w:after="0"/>
        <w:ind w:left="0"/>
        <w:jc w:val="both"/>
      </w:pPr>
      <w:r>
        <w:rPr>
          <w:rFonts w:ascii="Times New Roman"/>
          <w:b w:val="false"/>
          <w:i w:val="false"/>
          <w:color w:val="000000"/>
          <w:sz w:val="28"/>
        </w:rPr>
        <w:t>
      2. 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 w:id="195"/>
    <w:p>
      <w:pPr>
        <w:spacing w:after="0"/>
        <w:ind w:left="0"/>
        <w:jc w:val="left"/>
      </w:pPr>
      <w:r>
        <w:rPr>
          <w:rFonts w:ascii="Times New Roman"/>
          <w:b/>
          <w:i w:val="false"/>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адамдардың өкілеттіктері</w:t>
      </w:r>
    </w:p>
    <w:bookmarkEnd w:id="195"/>
    <w:bookmarkStart w:name="z216" w:id="196"/>
    <w:p>
      <w:pPr>
        <w:spacing w:after="0"/>
        <w:ind w:left="0"/>
        <w:jc w:val="both"/>
      </w:pPr>
      <w:r>
        <w:rPr>
          <w:rFonts w:ascii="Times New Roman"/>
          <w:b w:val="false"/>
          <w:i w:val="false"/>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bookmarkEnd w:id="196"/>
    <w:bookmarkStart w:name="z294" w:id="197"/>
    <w:p>
      <w:pPr>
        <w:spacing w:after="0"/>
        <w:ind w:left="0"/>
        <w:jc w:val="both"/>
      </w:pPr>
      <w:r>
        <w:rPr>
          <w:rFonts w:ascii="Times New Roman"/>
          <w:b w:val="false"/>
          <w:i w:val="false"/>
          <w:color w:val="000000"/>
          <w:sz w:val="28"/>
        </w:rPr>
        <w:t>
      1-1. Мемлекеттік органдардың, ұйымдардың,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жауаптылықта болады.</w:t>
      </w:r>
    </w:p>
    <w:bookmarkEnd w:id="197"/>
    <w:bookmarkStart w:name="z217" w:id="198"/>
    <w:p>
      <w:pPr>
        <w:spacing w:after="0"/>
        <w:ind w:left="0"/>
        <w:jc w:val="both"/>
      </w:pPr>
      <w:r>
        <w:rPr>
          <w:rFonts w:ascii="Times New Roman"/>
          <w:b w:val="false"/>
          <w:i w:val="false"/>
          <w:color w:val="000000"/>
          <w:sz w:val="28"/>
        </w:rPr>
        <w:t>
      2. Сыбайлас жемқорлық құқық бұзушылықтарды анықтауды, жолын кесуді, ашуды, тергеп-тексеруді және алдын алуды өз құзыреті шегінде прокуратура, ұлттық қауіпсіздік, ішкі істер, әскери полиция органдары, экономикалық тергеп-тексеру қызметі жүзеге асырады.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18" w:id="199"/>
    <w:p>
      <w:pPr>
        <w:spacing w:after="0"/>
        <w:ind w:left="0"/>
        <w:jc w:val="left"/>
      </w:pPr>
      <w:r>
        <w:rPr>
          <w:rFonts w:ascii="Times New Roman"/>
          <w:b/>
          <w:i w:val="false"/>
          <w:color w:val="000000"/>
        </w:rPr>
        <w:t xml:space="preserve"> 23-бап. Жұртшылықтың сыбайлас жемқорлыққа қарсы іс-қимылға қатысуы</w:t>
      </w:r>
    </w:p>
    <w:bookmarkEnd w:id="199"/>
    <w:bookmarkStart w:name="z219" w:id="200"/>
    <w:p>
      <w:pPr>
        <w:spacing w:after="0"/>
        <w:ind w:left="0"/>
        <w:jc w:val="both"/>
      </w:pPr>
      <w:r>
        <w:rPr>
          <w:rFonts w:ascii="Times New Roman"/>
          <w:b w:val="false"/>
          <w:i w:val="false"/>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bookmarkEnd w:id="200"/>
    <w:bookmarkStart w:name="z220" w:id="201"/>
    <w:p>
      <w:pPr>
        <w:spacing w:after="0"/>
        <w:ind w:left="0"/>
        <w:jc w:val="both"/>
      </w:pPr>
      <w:r>
        <w:rPr>
          <w:rFonts w:ascii="Times New Roman"/>
          <w:b w:val="false"/>
          <w:i w:val="false"/>
          <w:color w:val="000000"/>
          <w:sz w:val="28"/>
        </w:rPr>
        <w:t>
      1) өздеріне мәлім болған сыбайлас жемқорлық құқық бұзушылық жасау фактілері туралы Қазақстан Республикасының заңнамасында белгіленген тәртіппен хабарлайды;</w:t>
      </w:r>
    </w:p>
    <w:bookmarkEnd w:id="201"/>
    <w:bookmarkStart w:name="z221" w:id="202"/>
    <w:p>
      <w:pPr>
        <w:spacing w:after="0"/>
        <w:ind w:left="0"/>
        <w:jc w:val="both"/>
      </w:pPr>
      <w:r>
        <w:rPr>
          <w:rFonts w:ascii="Times New Roman"/>
          <w:b w:val="false"/>
          <w:i w:val="false"/>
          <w:color w:val="000000"/>
          <w:sz w:val="28"/>
        </w:rPr>
        <w:t>
      2) сыбайлас жемқорлыққа қарсы іс-қимыл мәселелері бойынша заңнама мен құқық қолдану практикасын жетілдіру жөнінде ұсыныстар енгізеді;</w:t>
      </w:r>
    </w:p>
    <w:bookmarkEnd w:id="202"/>
    <w:bookmarkStart w:name="z222" w:id="203"/>
    <w:p>
      <w:pPr>
        <w:spacing w:after="0"/>
        <w:ind w:left="0"/>
        <w:jc w:val="both"/>
      </w:pPr>
      <w:r>
        <w:rPr>
          <w:rFonts w:ascii="Times New Roman"/>
          <w:b w:val="false"/>
          <w:i w:val="false"/>
          <w:color w:val="000000"/>
          <w:sz w:val="28"/>
        </w:rPr>
        <w:t>
      3) сыбайлас жемқорлыққа қарсы мәдениетті қалыптастыруға қатысады;</w:t>
      </w:r>
    </w:p>
    <w:bookmarkEnd w:id="203"/>
    <w:bookmarkStart w:name="z223" w:id="204"/>
    <w:p>
      <w:pPr>
        <w:spacing w:after="0"/>
        <w:ind w:left="0"/>
        <w:jc w:val="both"/>
      </w:pPr>
      <w:r>
        <w:rPr>
          <w:rFonts w:ascii="Times New Roman"/>
          <w:b w:val="false"/>
          <w:i w:val="false"/>
          <w:color w:val="000000"/>
          <w:sz w:val="28"/>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bookmarkEnd w:id="204"/>
    <w:bookmarkStart w:name="z224" w:id="205"/>
    <w:p>
      <w:pPr>
        <w:spacing w:after="0"/>
        <w:ind w:left="0"/>
        <w:jc w:val="both"/>
      </w:pPr>
      <w:r>
        <w:rPr>
          <w:rFonts w:ascii="Times New Roman"/>
          <w:b w:val="false"/>
          <w:i w:val="false"/>
          <w:color w:val="000000"/>
          <w:sz w:val="28"/>
        </w:rPr>
        <w:t>
      5) мемлекеттік органдардан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bookmarkEnd w:id="205"/>
    <w:bookmarkStart w:name="z225" w:id="206"/>
    <w:p>
      <w:pPr>
        <w:spacing w:after="0"/>
        <w:ind w:left="0"/>
        <w:jc w:val="both"/>
      </w:pPr>
      <w:r>
        <w:rPr>
          <w:rFonts w:ascii="Times New Roman"/>
          <w:b w:val="false"/>
          <w:i w:val="false"/>
          <w:color w:val="000000"/>
          <w:sz w:val="28"/>
        </w:rPr>
        <w:t>
      6) сыбайлас жемқорлыққа қарсы іс-қимыл мәселелері бойынша зерттеулер, оның ішінде ғылыми және әлеуметтік зерттеулер жүргізеді;</w:t>
      </w:r>
    </w:p>
    <w:bookmarkEnd w:id="206"/>
    <w:bookmarkStart w:name="z226" w:id="207"/>
    <w:p>
      <w:pPr>
        <w:spacing w:after="0"/>
        <w:ind w:left="0"/>
        <w:jc w:val="both"/>
      </w:pPr>
      <w:r>
        <w:rPr>
          <w:rFonts w:ascii="Times New Roman"/>
          <w:b w:val="false"/>
          <w:i w:val="false"/>
          <w:color w:val="000000"/>
          <w:sz w:val="28"/>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 w:id="208"/>
    <w:p>
      <w:pPr>
        <w:spacing w:after="0"/>
        <w:ind w:left="0"/>
        <w:jc w:val="left"/>
      </w:pPr>
      <w:r>
        <w:rPr>
          <w:rFonts w:ascii="Times New Roman"/>
          <w:b/>
          <w:i w:val="false"/>
          <w:color w:val="000000"/>
        </w:rPr>
        <w:t xml:space="preserve"> 24-бап. Сыбайлас жемқорлық құқық бұзушылықтар туралы хабарлау</w:t>
      </w:r>
    </w:p>
    <w:bookmarkEnd w:id="208"/>
    <w:bookmarkStart w:name="z228" w:id="209"/>
    <w:p>
      <w:pPr>
        <w:spacing w:after="0"/>
        <w:ind w:left="0"/>
        <w:jc w:val="both"/>
      </w:pPr>
      <w:r>
        <w:rPr>
          <w:rFonts w:ascii="Times New Roman"/>
          <w:b w:val="false"/>
          <w:i w:val="false"/>
          <w:color w:val="000000"/>
          <w:sz w:val="28"/>
        </w:rPr>
        <w:t>
      1. Дайындалып жатқан, жасалып жатқан немесе жасалған сыбайлас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09"/>
    <w:p>
      <w:pPr>
        <w:spacing w:after="0"/>
        <w:ind w:left="0"/>
        <w:jc w:val="both"/>
      </w:pPr>
      <w:r>
        <w:rPr>
          <w:rFonts w:ascii="Times New Roman"/>
          <w:b w:val="false"/>
          <w:i w:val="false"/>
          <w:color w:val="000000"/>
          <w:sz w:val="28"/>
        </w:rPr>
        <w:t>
      Өзге 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bookmarkStart w:name="z229" w:id="210"/>
    <w:p>
      <w:pPr>
        <w:spacing w:after="0"/>
        <w:ind w:left="0"/>
        <w:jc w:val="both"/>
      </w:pPr>
      <w:r>
        <w:rPr>
          <w:rFonts w:ascii="Times New Roman"/>
          <w:b w:val="false"/>
          <w:i w:val="false"/>
          <w:color w:val="000000"/>
          <w:sz w:val="28"/>
        </w:rPr>
        <w:t>
      2. Осы баптың 1-тармағында аталған адамның жоғары тұрған басшысы,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p>
    <w:bookmarkEnd w:id="210"/>
    <w:bookmarkStart w:name="z230" w:id="211"/>
    <w:p>
      <w:pPr>
        <w:spacing w:after="0"/>
        <w:ind w:left="0"/>
        <w:jc w:val="both"/>
      </w:pPr>
      <w:r>
        <w:rPr>
          <w:rFonts w:ascii="Times New Roman"/>
          <w:b w:val="false"/>
          <w:i w:val="false"/>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көтермеленеді.</w:t>
      </w:r>
    </w:p>
    <w:bookmarkEnd w:id="211"/>
    <w:p>
      <w:pPr>
        <w:spacing w:after="0"/>
        <w:ind w:left="0"/>
        <w:jc w:val="both"/>
      </w:pPr>
      <w:r>
        <w:rPr>
          <w:rFonts w:ascii="Times New Roman"/>
          <w:b w:val="false"/>
          <w:i w:val="false"/>
          <w:color w:val="000000"/>
          <w:sz w:val="28"/>
        </w:rPr>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pPr>
        <w:spacing w:after="0"/>
        <w:ind w:left="0"/>
        <w:jc w:val="both"/>
      </w:pPr>
      <w:r>
        <w:rPr>
          <w:rFonts w:ascii="Times New Roman"/>
          <w:b w:val="false"/>
          <w:i w:val="false"/>
          <w:color w:val="000000"/>
          <w:sz w:val="28"/>
        </w:rPr>
        <w:t>
      Осы тармақтың бірінші бөлігінің көтермелеу бөлігіндегі ережелері:</w:t>
      </w:r>
    </w:p>
    <w:p>
      <w:pPr>
        <w:spacing w:after="0"/>
        <w:ind w:left="0"/>
        <w:jc w:val="both"/>
      </w:pPr>
      <w:r>
        <w:rPr>
          <w:rFonts w:ascii="Times New Roman"/>
          <w:b w:val="false"/>
          <w:i w:val="false"/>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pPr>
        <w:spacing w:after="0"/>
        <w:ind w:left="0"/>
        <w:jc w:val="both"/>
      </w:pPr>
      <w:r>
        <w:rPr>
          <w:rFonts w:ascii="Times New Roman"/>
          <w:b w:val="false"/>
          <w:i w:val="false"/>
          <w:color w:val="000000"/>
          <w:sz w:val="28"/>
        </w:rPr>
        <w:t>
      2) сыбайлас жемқорлық құқық бұзушылық фактісі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bookmarkStart w:name="z316" w:id="212"/>
    <w:p>
      <w:pPr>
        <w:spacing w:after="0"/>
        <w:ind w:left="0"/>
        <w:jc w:val="both"/>
      </w:pPr>
      <w:r>
        <w:rPr>
          <w:rFonts w:ascii="Times New Roman"/>
          <w:b w:val="false"/>
          <w:i w:val="false"/>
          <w:color w:val="000000"/>
          <w:sz w:val="28"/>
        </w:rPr>
        <w:t>
      3-1. Сыбайлас жемқорлыққа қарсы іс-қимылға жәрдемдесу:</w:t>
      </w:r>
    </w:p>
    <w:bookmarkEnd w:id="212"/>
    <w:p>
      <w:pPr>
        <w:spacing w:after="0"/>
        <w:ind w:left="0"/>
        <w:jc w:val="both"/>
      </w:pPr>
      <w:r>
        <w:rPr>
          <w:rFonts w:ascii="Times New Roman"/>
          <w:b w:val="false"/>
          <w:i w:val="false"/>
          <w:color w:val="000000"/>
          <w:sz w:val="28"/>
        </w:rPr>
        <w:t>
      1) сыбайлас жемқорлық құқық бұзушылық жасау фактісі туралы хабарлауды;</w:t>
      </w:r>
    </w:p>
    <w:p>
      <w:pPr>
        <w:spacing w:after="0"/>
        <w:ind w:left="0"/>
        <w:jc w:val="both"/>
      </w:pPr>
      <w:r>
        <w:rPr>
          <w:rFonts w:ascii="Times New Roman"/>
          <w:b w:val="false"/>
          <w:i w:val="false"/>
          <w:color w:val="000000"/>
          <w:sz w:val="28"/>
        </w:rPr>
        <w:t>
      2) сыбайлас жемқорлық құқық бұзушылық жасаған іздеудегі адамның тұрған жері туралы ақпарат беруді;</w:t>
      </w:r>
    </w:p>
    <w:p>
      <w:pPr>
        <w:spacing w:after="0"/>
        <w:ind w:left="0"/>
        <w:jc w:val="both"/>
      </w:pPr>
      <w:r>
        <w:rPr>
          <w:rFonts w:ascii="Times New Roman"/>
          <w:b w:val="false"/>
          <w:i w:val="false"/>
          <w:color w:val="000000"/>
          <w:sz w:val="28"/>
        </w:rPr>
        <w:t>
      3) сыбайлас жемқорлық құқық бұзушылықты анықтау, оның жолын кесу, ашу және тергеп-тексеру үшін маңызы бар (кейіннен болған) өзге де жәрдемдесуді қамтиды.</w:t>
      </w:r>
    </w:p>
    <w:bookmarkStart w:name="z232" w:id="213"/>
    <w:p>
      <w:pPr>
        <w:spacing w:after="0"/>
        <w:ind w:left="0"/>
        <w:jc w:val="both"/>
      </w:pPr>
      <w:r>
        <w:rPr>
          <w:rFonts w:ascii="Times New Roman"/>
          <w:b w:val="false"/>
          <w:i w:val="false"/>
          <w:color w:val="000000"/>
          <w:sz w:val="28"/>
        </w:rPr>
        <w:t>
      4.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Республикасының заңнамасында белгіленген тәртіппен беріледі.</w:t>
      </w:r>
    </w:p>
    <w:bookmarkEnd w:id="213"/>
    <w:p>
      <w:pPr>
        <w:spacing w:after="0"/>
        <w:ind w:left="0"/>
        <w:jc w:val="both"/>
      </w:pPr>
      <w:r>
        <w:rPr>
          <w:rFonts w:ascii="Times New Roman"/>
          <w:b w:val="false"/>
          <w:i w:val="false"/>
          <w:color w:val="000000"/>
          <w:sz w:val="28"/>
        </w:rPr>
        <w:t>
      Көрсетілген ақпаратты жария ету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Сыбайлас жемқорлыққа қарсы іс-қимылға жәрдем көрсететін (көрсеткен) адамдарды қорғаудың мемлекет кепілдік берген шаралары</w:t>
      </w:r>
    </w:p>
    <w:p>
      <w:pPr>
        <w:spacing w:after="0"/>
        <w:ind w:left="0"/>
        <w:jc w:val="both"/>
      </w:pPr>
      <w:r>
        <w:rPr>
          <w:rFonts w:ascii="Times New Roman"/>
          <w:b w:val="false"/>
          <w:i w:val="false"/>
          <w:color w:val="000000"/>
          <w:sz w:val="28"/>
        </w:rPr>
        <w:t>
      Сыбайлас жемқорлыққа қарсы іс-қимылға жәрдем көрсететін (көрсеткен) адамдарды қорғаудың мемлекет кепілдік берген шаралары:</w:t>
      </w:r>
    </w:p>
    <w:p>
      <w:pPr>
        <w:spacing w:after="0"/>
        <w:ind w:left="0"/>
        <w:jc w:val="both"/>
      </w:pPr>
      <w:r>
        <w:rPr>
          <w:rFonts w:ascii="Times New Roman"/>
          <w:b w:val="false"/>
          <w:i w:val="false"/>
          <w:color w:val="000000"/>
          <w:sz w:val="28"/>
        </w:rPr>
        <w:t>
      1)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қорғауды;</w:t>
      </w:r>
    </w:p>
    <w:p>
      <w:pPr>
        <w:spacing w:after="0"/>
        <w:ind w:left="0"/>
        <w:jc w:val="both"/>
      </w:pPr>
      <w:r>
        <w:rPr>
          <w:rFonts w:ascii="Times New Roman"/>
          <w:b w:val="false"/>
          <w:i w:val="false"/>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24-1-баппен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w:t>
      </w:r>
    </w:p>
    <w:bookmarkStart w:name="z322" w:id="214"/>
    <w:p>
      <w:pPr>
        <w:spacing w:after="0"/>
        <w:ind w:left="0"/>
        <w:jc w:val="both"/>
      </w:pPr>
      <w:r>
        <w:rPr>
          <w:rFonts w:ascii="Times New Roman"/>
          <w:b w:val="false"/>
          <w:i w:val="false"/>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4"/>
    <w:p>
      <w:pPr>
        <w:spacing w:after="0"/>
        <w:ind w:left="0"/>
        <w:jc w:val="both"/>
      </w:pPr>
      <w:r>
        <w:rPr>
          <w:rFonts w:ascii="Times New Roman"/>
          <w:b w:val="false"/>
          <w:i w:val="false"/>
          <w:color w:val="000000"/>
          <w:sz w:val="28"/>
        </w:rPr>
        <w:t>
      Арнаулы мемлекеттік органдарды қоспағанда, мемлекеттік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жүрген лауазымынан босатылмайды) немесе басқа лауазымға ауыстырылмайды.</w:t>
      </w:r>
    </w:p>
    <w:p>
      <w:pPr>
        <w:spacing w:after="0"/>
        <w:ind w:left="0"/>
        <w:jc w:val="both"/>
      </w:pPr>
      <w:r>
        <w:rPr>
          <w:rFonts w:ascii="Times New Roman"/>
          <w:b w:val="false"/>
          <w:i w:val="false"/>
          <w:color w:val="000000"/>
          <w:sz w:val="28"/>
        </w:rPr>
        <w:t>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шақырылады.</w:t>
      </w:r>
    </w:p>
    <w:bookmarkStart w:name="z323" w:id="215"/>
    <w:p>
      <w:pPr>
        <w:spacing w:after="0"/>
        <w:ind w:left="0"/>
        <w:jc w:val="both"/>
      </w:pPr>
      <w:r>
        <w:rPr>
          <w:rFonts w:ascii="Times New Roman"/>
          <w:b w:val="false"/>
          <w:i w:val="false"/>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алқалы органның отырысы өткізілетін күнге дейін кемінде үш жұмыс күні бұрын жібереді.</w:t>
      </w:r>
    </w:p>
    <w:bookmarkEnd w:id="215"/>
    <w:p>
      <w:pPr>
        <w:spacing w:after="0"/>
        <w:ind w:left="0"/>
        <w:jc w:val="both"/>
      </w:pPr>
      <w:r>
        <w:rPr>
          <w:rFonts w:ascii="Times New Roman"/>
          <w:b w:val="false"/>
          <w:i w:val="false"/>
          <w:color w:val="000000"/>
          <w:sz w:val="28"/>
        </w:rPr>
        <w:t>
      Көрсетілген отырысқа сыбайлас жемқорлыққа қарсы саясат жөніндегі уәкілетті органның өкілі қатыса алады.</w:t>
      </w:r>
    </w:p>
    <w:p>
      <w:pPr>
        <w:spacing w:after="0"/>
        <w:ind w:left="0"/>
        <w:jc w:val="both"/>
      </w:pPr>
      <w:r>
        <w:rPr>
          <w:rFonts w:ascii="Times New Roman"/>
          <w:b w:val="false"/>
          <w:i w:val="false"/>
          <w:color w:val="000000"/>
          <w:sz w:val="28"/>
        </w:rPr>
        <w:t xml:space="preserve">
      Бұл ретте, егер мемлекеттік органның немесе осы баптың 1-тармағында көрсетілген басқа ұйым мен уәкілетті мемлекеттік органның арасында осы Заңның 24-3-бабының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сыбайлас жемқорлыққа қарсы іс-қимылға жәрдем көрсету туралы ақпаратты жария етпеу туралы келісім жасалса, онда келісу комиссиясының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белгіленген тәртіппен қарау үшін сыбайлас жемқорлыққа қарсы саясат жөніндегі уәкілетті органға жіберіледі.</w:t>
      </w:r>
    </w:p>
    <w:bookmarkStart w:name="z324" w:id="216"/>
    <w:p>
      <w:pPr>
        <w:spacing w:after="0"/>
        <w:ind w:left="0"/>
        <w:jc w:val="both"/>
      </w:pPr>
      <w:r>
        <w:rPr>
          <w:rFonts w:ascii="Times New Roman"/>
          <w:b w:val="false"/>
          <w:i w:val="false"/>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6"/>
    <w:p>
      <w:pPr>
        <w:spacing w:after="0"/>
        <w:ind w:left="0"/>
        <w:jc w:val="both"/>
      </w:pPr>
      <w:r>
        <w:rPr>
          <w:rFonts w:ascii="Times New Roman"/>
          <w:b w:val="false"/>
          <w:i w:val="false"/>
          <w:color w:val="000000"/>
          <w:sz w:val="28"/>
        </w:rPr>
        <w:t>
      Келісу комиссиясы шешімінің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bookmarkStart w:name="z325" w:id="217"/>
    <w:p>
      <w:pPr>
        <w:spacing w:after="0"/>
        <w:ind w:left="0"/>
        <w:jc w:val="both"/>
      </w:pPr>
      <w:r>
        <w:rPr>
          <w:rFonts w:ascii="Times New Roman"/>
          <w:b w:val="false"/>
          <w:i w:val="false"/>
          <w:color w:val="000000"/>
          <w:sz w:val="28"/>
        </w:rPr>
        <w:t>
      4. Сыбайлас жемқорлыққа қарсы саясат жөніндегі уәкілетті орган келісу комиссиясы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орган отырысы хаттамасының көшірмесін алған күннен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7"/>
    <w:p>
      <w:pPr>
        <w:spacing w:after="0"/>
        <w:ind w:left="0"/>
        <w:jc w:val="both"/>
      </w:pPr>
      <w:r>
        <w:rPr>
          <w:rFonts w:ascii="Times New Roman"/>
          <w:b w:val="false"/>
          <w:i w:val="false"/>
          <w:color w:val="000000"/>
          <w:sz w:val="28"/>
        </w:rPr>
        <w:t>
      Бұл ретте көрсетілген хабарламаны жіберу сыбайлас жемқорлыққа қарсы іс-қимылға жәрдем көрсететін (көрсеткен) адамның сотқа жүгінуіне кедергі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24-2-баппен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Сыбайлас жемқорлыққа қарсы іс-қимылға жәрдем көрсету туралы ақпараттың құпиялылығын қамтамасыз ету</w:t>
      </w:r>
    </w:p>
    <w:bookmarkStart w:name="z327" w:id="218"/>
    <w:p>
      <w:pPr>
        <w:spacing w:after="0"/>
        <w:ind w:left="0"/>
        <w:jc w:val="both"/>
      </w:pPr>
      <w:r>
        <w:rPr>
          <w:rFonts w:ascii="Times New Roman"/>
          <w:b w:val="false"/>
          <w:i w:val="false"/>
          <w:color w:val="000000"/>
          <w:sz w:val="28"/>
        </w:rPr>
        <w:t>
      1.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bookmarkEnd w:id="218"/>
    <w:bookmarkStart w:name="z328" w:id="219"/>
    <w:p>
      <w:pPr>
        <w:spacing w:after="0"/>
        <w:ind w:left="0"/>
        <w:jc w:val="both"/>
      </w:pPr>
      <w:r>
        <w:rPr>
          <w:rFonts w:ascii="Times New Roman"/>
          <w:b w:val="false"/>
          <w:i w:val="false"/>
          <w:color w:val="000000"/>
          <w:sz w:val="28"/>
        </w:rPr>
        <w:t>
      2. Өзі жұмыскері болып табылатын мемлекеттік органда немесе ұйымда сыбайлас жемқорлық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 кезде мемлекеттік органның не ұйымның жоғары тұрған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
    <w:bookmarkEnd w:id="219"/>
    <w:p>
      <w:pPr>
        <w:spacing w:after="0"/>
        <w:ind w:left="0"/>
        <w:jc w:val="both"/>
      </w:pPr>
      <w:r>
        <w:rPr>
          <w:rFonts w:ascii="Times New Roman"/>
          <w:b w:val="false"/>
          <w:i w:val="false"/>
          <w:color w:val="000000"/>
          <w:sz w:val="28"/>
        </w:rPr>
        <w:t>
      Адам сыбайлас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жемқорлыққа қарсы іс қимылға жәрдем көрсету туралы ақпаратты жария етпеу туралы келісім жасасуға міндетті.</w:t>
      </w:r>
    </w:p>
    <w:bookmarkStart w:name="z329" w:id="220"/>
    <w:p>
      <w:pPr>
        <w:spacing w:after="0"/>
        <w:ind w:left="0"/>
        <w:jc w:val="both"/>
      </w:pPr>
      <w:r>
        <w:rPr>
          <w:rFonts w:ascii="Times New Roman"/>
          <w:b w:val="false"/>
          <w:i w:val="false"/>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іс-қимылға жәрдем көрсету туралы ақпаратты жария етпеу туралы келісім жасалады.</w:t>
      </w:r>
    </w:p>
    <w:bookmarkEnd w:id="220"/>
    <w:bookmarkStart w:name="z330" w:id="221"/>
    <w:p>
      <w:pPr>
        <w:spacing w:after="0"/>
        <w:ind w:left="0"/>
        <w:jc w:val="both"/>
      </w:pPr>
      <w:r>
        <w:rPr>
          <w:rFonts w:ascii="Times New Roman"/>
          <w:b w:val="false"/>
          <w:i w:val="false"/>
          <w:color w:val="000000"/>
          <w:sz w:val="28"/>
        </w:rPr>
        <w:t>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жария етпеу туралы келісім жасасуға міндетті.</w:t>
      </w:r>
    </w:p>
    <w:bookmarkEnd w:id="221"/>
    <w:p>
      <w:pPr>
        <w:spacing w:after="0"/>
        <w:ind w:left="0"/>
        <w:jc w:val="both"/>
      </w:pPr>
      <w:r>
        <w:rPr>
          <w:rFonts w:ascii="Times New Roman"/>
          <w:b w:val="false"/>
          <w:i w:val="false"/>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bookmarkStart w:name="z331" w:id="222"/>
    <w:p>
      <w:pPr>
        <w:spacing w:after="0"/>
        <w:ind w:left="0"/>
        <w:jc w:val="both"/>
      </w:pPr>
      <w:r>
        <w:rPr>
          <w:rFonts w:ascii="Times New Roman"/>
          <w:b w:val="false"/>
          <w:i w:val="false"/>
          <w:color w:val="000000"/>
          <w:sz w:val="28"/>
        </w:rPr>
        <w:t>
      5. 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24-3-баппен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Сыбайлас жемқорлыққа қарсы іс-қимылға жәрдем көрсететін (көрсеткен) адамдардың құқықтары</w:t>
      </w:r>
    </w:p>
    <w:bookmarkStart w:name="z333" w:id="223"/>
    <w:p>
      <w:pPr>
        <w:spacing w:after="0"/>
        <w:ind w:left="0"/>
        <w:jc w:val="both"/>
      </w:pPr>
      <w:r>
        <w:rPr>
          <w:rFonts w:ascii="Times New Roman"/>
          <w:b w:val="false"/>
          <w:i w:val="false"/>
          <w:color w:val="000000"/>
          <w:sz w:val="28"/>
        </w:rPr>
        <w:t>
      1. Сыбайлас жемқорлыққа қарсы іс-қимылға жәрдем көрсететін (көрсеткен) адам:</w:t>
      </w:r>
    </w:p>
    <w:bookmarkEnd w:id="223"/>
    <w:bookmarkStart w:name="z334" w:id="224"/>
    <w:p>
      <w:pPr>
        <w:spacing w:after="0"/>
        <w:ind w:left="0"/>
        <w:jc w:val="both"/>
      </w:pPr>
      <w:r>
        <w:rPr>
          <w:rFonts w:ascii="Times New Roman"/>
          <w:b w:val="false"/>
          <w:i w:val="false"/>
          <w:color w:val="000000"/>
          <w:sz w:val="28"/>
        </w:rPr>
        <w:t>
      1) сыбайлас жемқорлық құқық бұзушылық туралы хабарды қарау қорытындылары бойынша қабылданған шешім туралы ақпаратты алуға;</w:t>
      </w:r>
    </w:p>
    <w:bookmarkEnd w:id="224"/>
    <w:bookmarkStart w:name="z335" w:id="225"/>
    <w:p>
      <w:pPr>
        <w:spacing w:after="0"/>
        <w:ind w:left="0"/>
        <w:jc w:val="both"/>
      </w:pPr>
      <w:r>
        <w:rPr>
          <w:rFonts w:ascii="Times New Roman"/>
          <w:b w:val="false"/>
          <w:i w:val="false"/>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бұзушылық туралы заңнамасына немесе Қазақстан Республикасының қылмыстық-процестік заңнамасына сәйкес шағым жасауға;</w:t>
      </w:r>
    </w:p>
    <w:bookmarkEnd w:id="225"/>
    <w:p>
      <w:pPr>
        <w:spacing w:after="0"/>
        <w:ind w:left="0"/>
        <w:jc w:val="both"/>
      </w:pPr>
      <w:r>
        <w:rPr>
          <w:rFonts w:ascii="Times New Roman"/>
          <w:b w:val="false"/>
          <w:i w:val="false"/>
          <w:color w:val="000000"/>
          <w:sz w:val="28"/>
        </w:rPr>
        <w:t>
      3) осы тармақтың 4) тармақшасында көзделген құқықты іске асыру үшін құпия ақпаратты беруге жазбаша келісім алу үшін бұрын сыбайлас жемқорлыққа қарсы іс-қимылға жәрдем көрсету туралы ақпаратты жария етпеу туралы келісім жасалған уәкілетті мемлекеттік органға жүгінуге;</w:t>
      </w:r>
    </w:p>
    <w:bookmarkStart w:name="z336" w:id="226"/>
    <w:p>
      <w:pPr>
        <w:spacing w:after="0"/>
        <w:ind w:left="0"/>
        <w:jc w:val="both"/>
      </w:pPr>
      <w:r>
        <w:rPr>
          <w:rFonts w:ascii="Times New Roman"/>
          <w:b w:val="false"/>
          <w:i w:val="false"/>
          <w:color w:val="000000"/>
          <w:sz w:val="28"/>
        </w:rPr>
        <w:t xml:space="preserve">
      4)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жемқорлыққа қарсы саясат жөніндегі уәкілетті органға жүгінуге құқылы. </w:t>
      </w:r>
    </w:p>
    <w:bookmarkEnd w:id="226"/>
    <w:bookmarkStart w:name="z337" w:id="227"/>
    <w:p>
      <w:pPr>
        <w:spacing w:after="0"/>
        <w:ind w:left="0"/>
        <w:jc w:val="both"/>
      </w:pPr>
      <w:r>
        <w:rPr>
          <w:rFonts w:ascii="Times New Roman"/>
          <w:b w:val="false"/>
          <w:i w:val="false"/>
          <w:color w:val="000000"/>
          <w:sz w:val="28"/>
        </w:rPr>
        <w:t>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осы баптың 1-тармағының 4) тармақшасында көрсетілген мәселелерді қайтадан қарау қажеттігі туралы хабарлама жібереді.</w:t>
      </w:r>
    </w:p>
    <w:bookmarkEnd w:id="227"/>
    <w:p>
      <w:pPr>
        <w:spacing w:after="0"/>
        <w:ind w:left="0"/>
        <w:jc w:val="both"/>
      </w:pPr>
      <w:r>
        <w:rPr>
          <w:rFonts w:ascii="Times New Roman"/>
          <w:b w:val="false"/>
          <w:i w:val="false"/>
          <w:color w:val="000000"/>
          <w:sz w:val="28"/>
        </w:rPr>
        <w:t>
      Хабарламада мыналар қамтылуға тиіс:</w:t>
      </w:r>
    </w:p>
    <w:bookmarkStart w:name="z338" w:id="228"/>
    <w:p>
      <w:pPr>
        <w:spacing w:after="0"/>
        <w:ind w:left="0"/>
        <w:jc w:val="both"/>
      </w:pPr>
      <w:r>
        <w:rPr>
          <w:rFonts w:ascii="Times New Roman"/>
          <w:b w:val="false"/>
          <w:i w:val="false"/>
          <w:color w:val="000000"/>
          <w:sz w:val="28"/>
        </w:rPr>
        <w:t>
      1) хабарлама жіберілетін мемлекеттік орган не ұйым басшысының тегі мен аты-жөні;</w:t>
      </w:r>
    </w:p>
    <w:bookmarkEnd w:id="228"/>
    <w:bookmarkStart w:name="z339" w:id="229"/>
    <w:p>
      <w:pPr>
        <w:spacing w:after="0"/>
        <w:ind w:left="0"/>
        <w:jc w:val="both"/>
      </w:pPr>
      <w:r>
        <w:rPr>
          <w:rFonts w:ascii="Times New Roman"/>
          <w:b w:val="false"/>
          <w:i w:val="false"/>
          <w:color w:val="000000"/>
          <w:sz w:val="28"/>
        </w:rPr>
        <w:t>
      2) сыбайлас жемқорлыққа қарсы іс-қимылға жәрдем көрсеткен адамның тегі, аты және әкесінің аты (егер ол жеке басты куәландыратын құжатта көрсетілген болса);</w:t>
      </w:r>
    </w:p>
    <w:bookmarkEnd w:id="229"/>
    <w:bookmarkStart w:name="z340" w:id="230"/>
    <w:p>
      <w:pPr>
        <w:spacing w:after="0"/>
        <w:ind w:left="0"/>
        <w:jc w:val="both"/>
      </w:pPr>
      <w:r>
        <w:rPr>
          <w:rFonts w:ascii="Times New Roman"/>
          <w:b w:val="false"/>
          <w:i w:val="false"/>
          <w:color w:val="000000"/>
          <w:sz w:val="28"/>
        </w:rPr>
        <w:t>
      3) сыбайлас жемқорлық құқық бұзушылықтың қысқаша фабуласы;</w:t>
      </w:r>
    </w:p>
    <w:bookmarkEnd w:id="230"/>
    <w:bookmarkStart w:name="z341" w:id="231"/>
    <w:p>
      <w:pPr>
        <w:spacing w:after="0"/>
        <w:ind w:left="0"/>
        <w:jc w:val="both"/>
      </w:pPr>
      <w:r>
        <w:rPr>
          <w:rFonts w:ascii="Times New Roman"/>
          <w:b w:val="false"/>
          <w:i w:val="false"/>
          <w:color w:val="000000"/>
          <w:sz w:val="28"/>
        </w:rPr>
        <w:t>
      4) мемлекеттік орган не ұйым басшысының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жауаптылығы туралы ескерту.</w:t>
      </w:r>
    </w:p>
    <w:bookmarkEnd w:id="231"/>
    <w:p>
      <w:pPr>
        <w:spacing w:after="0"/>
        <w:ind w:left="0"/>
        <w:jc w:val="both"/>
      </w:pPr>
      <w:r>
        <w:rPr>
          <w:rFonts w:ascii="Times New Roman"/>
          <w:b w:val="false"/>
          <w:i w:val="false"/>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күннен аспайтын мерзімде келісу комиссиясының немесе алқалы органның отырысын өткізуге және қаралатын мәселе бойынша шешім қабылдауға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24-4-баппен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4-тараудың тақырыбына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4-тарау. СЫБАЙЛАС ЖЕМҚОРЛЫҚ ҚҰҚЫҚ БҰЗУШЫЛЫҚТАРДЫҢ САЛДАРЛАРЫН ЖОЮ</w:t>
      </w:r>
    </w:p>
    <w:bookmarkStart w:name="z234" w:id="232"/>
    <w:p>
      <w:pPr>
        <w:spacing w:after="0"/>
        <w:ind w:left="0"/>
        <w:jc w:val="left"/>
      </w:pPr>
      <w:r>
        <w:rPr>
          <w:rFonts w:ascii="Times New Roman"/>
          <w:b/>
          <w:i w:val="false"/>
          <w:color w:val="000000"/>
        </w:rPr>
        <w:t xml:space="preserve"> 25-бап. Заңсыз алынған мүлікті немесе заңсыз ұсынылған жеңілдіктердің, көрсетілетін қызметтердің құнын өндіріп алу (қайтару)</w:t>
      </w:r>
    </w:p>
    <w:bookmarkEnd w:id="232"/>
    <w:p>
      <w:pPr>
        <w:spacing w:after="0"/>
        <w:ind w:left="0"/>
        <w:jc w:val="both"/>
      </w:pPr>
      <w:r>
        <w:rPr>
          <w:rFonts w:ascii="Times New Roman"/>
          <w:b w:val="false"/>
          <w:i w:val="false"/>
          <w:color w:val="ff0000"/>
          <w:sz w:val="28"/>
        </w:rPr>
        <w:t xml:space="preserve">
      Ескерту. 25-баптың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5" w:id="233"/>
    <w:p>
      <w:pPr>
        <w:spacing w:after="0"/>
        <w:ind w:left="0"/>
        <w:jc w:val="both"/>
      </w:pPr>
      <w:r>
        <w:rPr>
          <w:rFonts w:ascii="Times New Roman"/>
          <w:b w:val="false"/>
          <w:i w:val="false"/>
          <w:color w:val="000000"/>
          <w:sz w:val="28"/>
        </w:rPr>
        <w:t>
      1. Сыбайлас 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мемлекеттік кіріс 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шығарғанға дейiн құқық бұзушыға тиесiлi мүлiкті сақтау жөнінде шаралар қабылдайды.</w:t>
      </w:r>
    </w:p>
    <w:bookmarkEnd w:id="233"/>
    <w:bookmarkStart w:name="z236" w:id="23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жағдайларда прокурор, мемлекеттік кіріс органдары не осыған заңмен уәкілеттік берілген басқа да мемлекеттік органдар мен лауазымды адамдар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bookmarkEnd w:id="234"/>
    <w:bookmarkStart w:name="z237" w:id="235"/>
    <w:p>
      <w:pPr>
        <w:spacing w:after="0"/>
        <w:ind w:left="0"/>
        <w:jc w:val="both"/>
      </w:pPr>
      <w:r>
        <w:rPr>
          <w:rFonts w:ascii="Times New Roman"/>
          <w:b w:val="false"/>
          <w:i w:val="false"/>
          <w:color w:val="000000"/>
          <w:sz w:val="28"/>
        </w:rPr>
        <w:t>
      3. Егер жауапты мемлекеттік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кіріс органдарына құқыққа қайшы алынған кірістер туралы хабарлама жібереді.</w:t>
      </w:r>
    </w:p>
    <w:bookmarkEnd w:id="235"/>
    <w:bookmarkStart w:name="z238" w:id="236"/>
    <w:p>
      <w:pPr>
        <w:spacing w:after="0"/>
        <w:ind w:left="0"/>
        <w:jc w:val="both"/>
      </w:pPr>
      <w:r>
        <w:rPr>
          <w:rFonts w:ascii="Times New Roman"/>
          <w:b w:val="false"/>
          <w:i w:val="false"/>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26-баптың тақырыбына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26-бап. Сыбайлас жемқорлық құқық бұзушылықтар нәтижесінде жасалған мәмілелердің, шарттардың, актілердің және әрекеттердің жарамсыздығы</w:t>
      </w:r>
    </w:p>
    <w:bookmarkStart w:name="z240" w:id="237"/>
    <w:p>
      <w:pPr>
        <w:spacing w:after="0"/>
        <w:ind w:left="0"/>
        <w:jc w:val="both"/>
      </w:pPr>
      <w:r>
        <w:rPr>
          <w:rFonts w:ascii="Times New Roman"/>
          <w:b w:val="false"/>
          <w:i w:val="false"/>
          <w:color w:val="000000"/>
          <w:sz w:val="28"/>
        </w:rPr>
        <w:t>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заңында белгіленген тәртіппен сот жарамсыз деп таниды.</w:t>
      </w:r>
    </w:p>
    <w:bookmarkEnd w:id="237"/>
    <w:bookmarkStart w:name="z241" w:id="238"/>
    <w:p>
      <w:pPr>
        <w:spacing w:after="0"/>
        <w:ind w:left="0"/>
        <w:jc w:val="both"/>
      </w:pPr>
      <w:r>
        <w:rPr>
          <w:rFonts w:ascii="Times New Roman"/>
          <w:b w:val="false"/>
          <w:i w:val="false"/>
          <w:color w:val="000000"/>
          <w:sz w:val="28"/>
        </w:rPr>
        <w:t>
      2. Сыбайлас жемқорлық құқық бұзушылықтар нәтижесінде актілерді қабылдау және әрекеттерді жасау тиісті актілердің күшін жоюға (қолданысын тоқтатуға) уәкілеттік берілген адамдардың не мүдделі тұлғалардың немесе прокурордың талап қоюы бойынша сот тәртібімен олардың күшін жою (жарамсыз деп тану) үшін негіз болып табылады.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2" w:id="239"/>
    <w:p>
      <w:pPr>
        <w:spacing w:after="0"/>
        <w:ind w:left="0"/>
        <w:jc w:val="left"/>
      </w:pPr>
      <w:r>
        <w:rPr>
          <w:rFonts w:ascii="Times New Roman"/>
          <w:b/>
          <w:i w:val="false"/>
          <w:color w:val="000000"/>
        </w:rPr>
        <w:t xml:space="preserve"> 5-тарау. Қорытынды және өтпелі ережелер</w:t>
      </w:r>
    </w:p>
    <w:bookmarkEnd w:id="239"/>
    <w:p>
      <w:pPr>
        <w:spacing w:after="0"/>
        <w:ind w:left="0"/>
        <w:jc w:val="both"/>
      </w:pPr>
      <w:r>
        <w:rPr>
          <w:rFonts w:ascii="Times New Roman"/>
          <w:b w:val="false"/>
          <w:i w:val="false"/>
          <w:color w:val="ff0000"/>
          <w:sz w:val="28"/>
        </w:rPr>
        <w:t xml:space="preserve">
      Ескерту. 5-тараудың тақырыбы жаңа редакцияда - ҚР 19.12.2020 </w:t>
      </w:r>
      <w:r>
        <w:rPr>
          <w:rFonts w:ascii="Times New Roman"/>
          <w:b w:val="false"/>
          <w:i w:val="false"/>
          <w:color w:val="ff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26-1-бап. Өтпелі ережелер</w:t>
      </w:r>
    </w:p>
    <w:bookmarkStart w:name="z311" w:id="24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12-бабы</w:t>
      </w:r>
      <w:r>
        <w:rPr>
          <w:rFonts w:ascii="Times New Roman"/>
          <w:b w:val="false"/>
          <w:i w:val="false"/>
          <w:color w:val="000000"/>
          <w:sz w:val="28"/>
        </w:rPr>
        <w:t xml:space="preserve">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bookmarkEnd w:id="240"/>
    <w:bookmarkStart w:name="z312" w:id="24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bookmarkEnd w:id="241"/>
    <w:bookmarkStart w:name="z313" w:id="242"/>
    <w:p>
      <w:pPr>
        <w:spacing w:after="0"/>
        <w:ind w:left="0"/>
        <w:jc w:val="both"/>
      </w:pPr>
      <w:r>
        <w:rPr>
          <w:rFonts w:ascii="Times New Roman"/>
          <w:b w:val="false"/>
          <w:i w:val="false"/>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тоқтатуы үшін негіз болып табылады.</w:t>
      </w:r>
    </w:p>
    <w:bookmarkEnd w:id="242"/>
    <w:p>
      <w:pPr>
        <w:spacing w:after="0"/>
        <w:ind w:left="0"/>
        <w:jc w:val="both"/>
      </w:pPr>
      <w:r>
        <w:rPr>
          <w:rFonts w:ascii="Times New Roman"/>
          <w:b w:val="false"/>
          <w:i w:val="false"/>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26-1-баппен толықтырылды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Осы Заңды қолданысқа енгізу тәртібі</w:t>
      </w:r>
    </w:p>
    <w:bookmarkStart w:name="z244" w:id="243"/>
    <w:p>
      <w:pPr>
        <w:spacing w:after="0"/>
        <w:ind w:left="0"/>
        <w:jc w:val="both"/>
      </w:pPr>
      <w:r>
        <w:rPr>
          <w:rFonts w:ascii="Times New Roman"/>
          <w:b w:val="false"/>
          <w:i w:val="false"/>
          <w:color w:val="000000"/>
          <w:sz w:val="28"/>
        </w:rPr>
        <w:t>
      1. Осы Заң:</w:t>
      </w:r>
    </w:p>
    <w:bookmarkEnd w:id="243"/>
    <w:bookmarkStart w:name="z245" w:id="244"/>
    <w:p>
      <w:pPr>
        <w:spacing w:after="0"/>
        <w:ind w:left="0"/>
        <w:jc w:val="both"/>
      </w:pPr>
      <w:r>
        <w:rPr>
          <w:rFonts w:ascii="Times New Roman"/>
          <w:b w:val="false"/>
          <w:i w:val="false"/>
          <w:color w:val="000000"/>
          <w:sz w:val="28"/>
        </w:rPr>
        <w:t xml:space="preserve">
      1) 2021 жылғы 1 қаңтардан бастап қолданысқа енгізілетін </w:t>
      </w:r>
      <w:r>
        <w:rPr>
          <w:rFonts w:ascii="Times New Roman"/>
          <w:b w:val="false"/>
          <w:i w:val="false"/>
          <w:color w:val="000000"/>
          <w:sz w:val="28"/>
        </w:rPr>
        <w:t>11-бапты</w:t>
      </w:r>
      <w:r>
        <w:rPr>
          <w:rFonts w:ascii="Times New Roman"/>
          <w:b w:val="false"/>
          <w:i w:val="false"/>
          <w:color w:val="000000"/>
          <w:sz w:val="28"/>
        </w:rPr>
        <w:t xml:space="preserve"> қоспағанда, 2016 жылғы 1 қаңтардан бастап қолданысқа енгізіледі.</w:t>
      </w:r>
    </w:p>
    <w:bookmarkEnd w:id="244"/>
    <w:bookmarkStart w:name="z246"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245"/>
    <w:bookmarkStart w:name="z247"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246"/>
    <w:bookmarkStart w:name="z256" w:id="247"/>
    <w:p>
      <w:pPr>
        <w:spacing w:after="0"/>
        <w:ind w:left="0"/>
        <w:jc w:val="both"/>
      </w:pPr>
      <w:r>
        <w:rPr>
          <w:rFonts w:ascii="Times New Roman"/>
          <w:b w:val="false"/>
          <w:i w:val="false"/>
          <w:color w:val="000000"/>
          <w:sz w:val="28"/>
        </w:rPr>
        <w:t xml:space="preserve">
      3. Осы Заң қолданысқа енгізілген күннен бастап 2021 жылғы 1 қаңтарға дейін </w:t>
      </w:r>
      <w:r>
        <w:rPr>
          <w:rFonts w:ascii="Times New Roman"/>
          <w:b w:val="false"/>
          <w:i w:val="false"/>
          <w:color w:val="000000"/>
          <w:sz w:val="28"/>
        </w:rPr>
        <w:t>11-бап</w:t>
      </w:r>
      <w:r>
        <w:rPr>
          <w:rFonts w:ascii="Times New Roman"/>
          <w:b w:val="false"/>
          <w:i w:val="false"/>
          <w:color w:val="000000"/>
          <w:sz w:val="28"/>
        </w:rPr>
        <w:t xml:space="preserve"> мынадай редакцияда қолданылады деп белгіленсін:</w:t>
      </w:r>
    </w:p>
    <w:bookmarkEnd w:id="247"/>
    <w:bookmarkStart w:name="z257" w:id="248"/>
    <w:p>
      <w:pPr>
        <w:spacing w:after="0"/>
        <w:ind w:left="0"/>
        <w:jc w:val="left"/>
      </w:pPr>
      <w:r>
        <w:rPr>
          <w:rFonts w:ascii="Times New Roman"/>
          <w:b/>
          <w:i w:val="false"/>
          <w:color w:val="000000"/>
        </w:rPr>
        <w:t xml:space="preserve"> "11-бап. Қаржылық бақылау шаралары</w:t>
      </w:r>
    </w:p>
    <w:bookmarkEnd w:id="248"/>
    <w:bookmarkStart w:name="z43" w:id="249"/>
    <w:p>
      <w:pPr>
        <w:spacing w:after="0"/>
        <w:ind w:left="0"/>
        <w:jc w:val="both"/>
      </w:pPr>
      <w:r>
        <w:rPr>
          <w:rFonts w:ascii="Times New Roman"/>
          <w:b w:val="false"/>
          <w:i w:val="false"/>
          <w:color w:val="000000"/>
          <w:sz w:val="28"/>
        </w:rPr>
        <w:t>
      1. Мемлекеттiк лауазымға не мемлекеттiк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bookmarkEnd w:id="249"/>
    <w:bookmarkStart w:name="z259" w:id="250"/>
    <w:p>
      <w:pPr>
        <w:spacing w:after="0"/>
        <w:ind w:left="0"/>
        <w:jc w:val="both"/>
      </w:pPr>
      <w:r>
        <w:rPr>
          <w:rFonts w:ascii="Times New Roman"/>
          <w:b w:val="false"/>
          <w:i w:val="false"/>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bookmarkEnd w:id="250"/>
    <w:bookmarkStart w:name="z260" w:id="251"/>
    <w:p>
      <w:pPr>
        <w:spacing w:after="0"/>
        <w:ind w:left="0"/>
        <w:jc w:val="both"/>
      </w:pPr>
      <w:r>
        <w:rPr>
          <w:rFonts w:ascii="Times New Roman"/>
          <w:b w:val="false"/>
          <w:i w:val="false"/>
          <w:color w:val="000000"/>
          <w:sz w:val="28"/>
        </w:rPr>
        <w:t>
      мыналар:</w:t>
      </w:r>
    </w:p>
    <w:bookmarkEnd w:id="251"/>
    <w:bookmarkStart w:name="z261" w:id="252"/>
    <w:p>
      <w:pPr>
        <w:spacing w:after="0"/>
        <w:ind w:left="0"/>
        <w:jc w:val="both"/>
      </w:pPr>
      <w:r>
        <w:rPr>
          <w:rFonts w:ascii="Times New Roman"/>
          <w:b w:val="false"/>
          <w:i w:val="false"/>
          <w:color w:val="000000"/>
          <w:sz w:val="28"/>
        </w:rPr>
        <w:t>
      банк мекемесiн көрсете отырып, банк мекемелерiндегi, оның iшiнде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bookmarkEnd w:id="252"/>
    <w:bookmarkStart w:name="z117" w:id="253"/>
    <w:p>
      <w:pPr>
        <w:spacing w:after="0"/>
        <w:ind w:left="0"/>
        <w:jc w:val="both"/>
      </w:pPr>
      <w:r>
        <w:rPr>
          <w:rFonts w:ascii="Times New Roman"/>
          <w:b w:val="false"/>
          <w:i w:val="false"/>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bookmarkEnd w:id="253"/>
    <w:bookmarkStart w:name="z263" w:id="254"/>
    <w:p>
      <w:pPr>
        <w:spacing w:after="0"/>
        <w:ind w:left="0"/>
        <w:jc w:val="both"/>
      </w:pPr>
      <w:r>
        <w:rPr>
          <w:rFonts w:ascii="Times New Roman"/>
          <w:b w:val="false"/>
          <w:i w:val="false"/>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bookmarkEnd w:id="254"/>
    <w:bookmarkStart w:name="z264" w:id="255"/>
    <w:p>
      <w:pPr>
        <w:spacing w:after="0"/>
        <w:ind w:left="0"/>
        <w:jc w:val="both"/>
      </w:pPr>
      <w:r>
        <w:rPr>
          <w:rFonts w:ascii="Times New Roman"/>
          <w:b w:val="false"/>
          <w:i w:val="false"/>
          <w:color w:val="000000"/>
          <w:sz w:val="28"/>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 (оның iшiнде ауызша да) бар басқа ұйымдардың атаулары мен деректемелері туралы мәлiметтердi ұсынады.</w:t>
      </w:r>
    </w:p>
    <w:bookmarkEnd w:id="255"/>
    <w:bookmarkStart w:name="z265" w:id="256"/>
    <w:p>
      <w:pPr>
        <w:spacing w:after="0"/>
        <w:ind w:left="0"/>
        <w:jc w:val="both"/>
      </w:pPr>
      <w:r>
        <w:rPr>
          <w:rFonts w:ascii="Times New Roman"/>
          <w:b w:val="false"/>
          <w:i w:val="false"/>
          <w:color w:val="000000"/>
          <w:sz w:val="28"/>
        </w:rPr>
        <w:t>
      2. Мемлекеттiк лауазымдағы адамдар өз өкiлеттiктерiн орындау кезеңiнде жыл сайын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bookmarkEnd w:id="256"/>
    <w:bookmarkStart w:name="z266" w:id="257"/>
    <w:p>
      <w:pPr>
        <w:spacing w:after="0"/>
        <w:ind w:left="0"/>
        <w:jc w:val="both"/>
      </w:pPr>
      <w:r>
        <w:rPr>
          <w:rFonts w:ascii="Times New Roman"/>
          <w:b w:val="false"/>
          <w:i w:val="false"/>
          <w:color w:val="000000"/>
          <w:sz w:val="28"/>
        </w:rPr>
        <w:t>
      3. Мемлекеттiк қызметтен терiс себептер бойынша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bookmarkEnd w:id="257"/>
    <w:bookmarkStart w:name="z267" w:id="258"/>
    <w:p>
      <w:pPr>
        <w:spacing w:after="0"/>
        <w:ind w:left="0"/>
        <w:jc w:val="both"/>
      </w:pPr>
      <w:r>
        <w:rPr>
          <w:rFonts w:ascii="Times New Roman"/>
          <w:b w:val="false"/>
          <w:i w:val="false"/>
          <w:color w:val="000000"/>
          <w:sz w:val="28"/>
        </w:rPr>
        <w:t>
      4. Осы баптың 1-тармағында көрсетiлген адамның жұбайы (зайыбы) тұрғылықты жерi бойынша мемлекеттiк кiрiс органына:</w:t>
      </w:r>
    </w:p>
    <w:bookmarkEnd w:id="258"/>
    <w:bookmarkStart w:name="z268" w:id="259"/>
    <w:p>
      <w:pPr>
        <w:spacing w:after="0"/>
        <w:ind w:left="0"/>
        <w:jc w:val="both"/>
      </w:pPr>
      <w:r>
        <w:rPr>
          <w:rFonts w:ascii="Times New Roman"/>
          <w:b w:val="false"/>
          <w:i w:val="false"/>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bookmarkEnd w:id="259"/>
    <w:bookmarkStart w:name="z269" w:id="260"/>
    <w:p>
      <w:pPr>
        <w:spacing w:after="0"/>
        <w:ind w:left="0"/>
        <w:jc w:val="both"/>
      </w:pPr>
      <w:r>
        <w:rPr>
          <w:rFonts w:ascii="Times New Roman"/>
          <w:b w:val="false"/>
          <w:i w:val="false"/>
          <w:color w:val="000000"/>
          <w:sz w:val="28"/>
        </w:rPr>
        <w:t>
      мыналар:</w:t>
      </w:r>
    </w:p>
    <w:bookmarkEnd w:id="260"/>
    <w:bookmarkStart w:name="z270" w:id="261"/>
    <w:p>
      <w:pPr>
        <w:spacing w:after="0"/>
        <w:ind w:left="0"/>
        <w:jc w:val="both"/>
      </w:pPr>
      <w:r>
        <w:rPr>
          <w:rFonts w:ascii="Times New Roman"/>
          <w:b w:val="false"/>
          <w:i w:val="false"/>
          <w:color w:val="000000"/>
          <w:sz w:val="28"/>
        </w:rPr>
        <w:t>
      банк мекемесiн көрсете отырып, банк мекемелерiндегi, оның ішінде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bookmarkEnd w:id="261"/>
    <w:bookmarkStart w:name="z271" w:id="262"/>
    <w:p>
      <w:pPr>
        <w:spacing w:after="0"/>
        <w:ind w:left="0"/>
        <w:jc w:val="both"/>
      </w:pPr>
      <w:r>
        <w:rPr>
          <w:rFonts w:ascii="Times New Roman"/>
          <w:b w:val="false"/>
          <w:i w:val="false"/>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bookmarkEnd w:id="262"/>
    <w:bookmarkStart w:name="z272" w:id="263"/>
    <w:p>
      <w:pPr>
        <w:spacing w:after="0"/>
        <w:ind w:left="0"/>
        <w:jc w:val="both"/>
      </w:pPr>
      <w:r>
        <w:rPr>
          <w:rFonts w:ascii="Times New Roman"/>
          <w:b w:val="false"/>
          <w:i w:val="false"/>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bookmarkEnd w:id="263"/>
    <w:bookmarkStart w:name="z273" w:id="264"/>
    <w:p>
      <w:pPr>
        <w:spacing w:after="0"/>
        <w:ind w:left="0"/>
        <w:jc w:val="both"/>
      </w:pPr>
      <w:r>
        <w:rPr>
          <w:rFonts w:ascii="Times New Roman"/>
          <w:b w:val="false"/>
          <w:i w:val="false"/>
          <w:color w:val="000000"/>
          <w:sz w:val="28"/>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 келiсiмдерi және мiндеттемелерi (оның iшiнде ауызша да) бар басқа ұйымдардың атаулары мен деректемелерi туралы мәлiметтердi ұсынады.</w:t>
      </w:r>
    </w:p>
    <w:bookmarkEnd w:id="264"/>
    <w:bookmarkStart w:name="z274" w:id="265"/>
    <w:p>
      <w:pPr>
        <w:spacing w:after="0"/>
        <w:ind w:left="0"/>
        <w:jc w:val="both"/>
      </w:pPr>
      <w:r>
        <w:rPr>
          <w:rFonts w:ascii="Times New Roman"/>
          <w:b w:val="false"/>
          <w:i w:val="false"/>
          <w:color w:val="000000"/>
          <w:sz w:val="28"/>
        </w:rPr>
        <w:t>
      5. Осы баптың 2 және 3-тармақтарында аталған адамның жұбайы (зайыбы) тұрғылықты жерi бойынша мемлекеттiк кiрiс органына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bookmarkEnd w:id="265"/>
    <w:bookmarkStart w:name="z275" w:id="266"/>
    <w:p>
      <w:pPr>
        <w:spacing w:after="0"/>
        <w:ind w:left="0"/>
        <w:jc w:val="both"/>
      </w:pPr>
      <w:r>
        <w:rPr>
          <w:rFonts w:ascii="Times New Roman"/>
          <w:b w:val="false"/>
          <w:i w:val="false"/>
          <w:color w:val="000000"/>
          <w:sz w:val="28"/>
        </w:rPr>
        <w:t>
      6. Арнаулы мемлекеттiк органдағы қызметке кандидат болып табылатын адамның отбасы мүшелерi тұрғылықты жерi бойынша мемлекеттiк кiрiс органына осы баптың 4-тармағында көрсетiлген декларация мен мәлiметтердi ұсынады.</w:t>
      </w:r>
    </w:p>
    <w:bookmarkEnd w:id="266"/>
    <w:bookmarkStart w:name="z276" w:id="267"/>
    <w:p>
      <w:pPr>
        <w:spacing w:after="0"/>
        <w:ind w:left="0"/>
        <w:jc w:val="both"/>
      </w:pPr>
      <w:r>
        <w:rPr>
          <w:rFonts w:ascii="Times New Roman"/>
          <w:b w:val="false"/>
          <w:i w:val="false"/>
          <w:color w:val="000000"/>
          <w:sz w:val="28"/>
        </w:rPr>
        <w:t>
      Ескертпе. Осы тармақта арнаулы мемлекеттiк органдағы қызметке кандидат болып табылатын адамның отбасы мүшелерi деп жұбайы (зайыбы), кәмелетке толған балалары мен оның асырауындағы және онымен тұрақты түрде бiрге тұратын адамдар танылады.</w:t>
      </w:r>
    </w:p>
    <w:bookmarkEnd w:id="267"/>
    <w:bookmarkStart w:name="z277" w:id="268"/>
    <w:p>
      <w:pPr>
        <w:spacing w:after="0"/>
        <w:ind w:left="0"/>
        <w:jc w:val="both"/>
      </w:pPr>
      <w:r>
        <w:rPr>
          <w:rFonts w:ascii="Times New Roman"/>
          <w:b w:val="false"/>
          <w:i w:val="false"/>
          <w:color w:val="000000"/>
          <w:sz w:val="28"/>
        </w:rPr>
        <w:t>
      7. Осы баптың 1 және 2-тармақтарында аталған адамдар – тиiсiнше өздерi лауазымға орналасуға үмiткер болатын органға не жұмыс орны бойынша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bookmarkEnd w:id="268"/>
    <w:bookmarkStart w:name="z278" w:id="269"/>
    <w:p>
      <w:pPr>
        <w:spacing w:after="0"/>
        <w:ind w:left="0"/>
        <w:jc w:val="both"/>
      </w:pPr>
      <w:r>
        <w:rPr>
          <w:rFonts w:ascii="Times New Roman"/>
          <w:b w:val="false"/>
          <w:i w:val="false"/>
          <w:color w:val="000000"/>
          <w:sz w:val="28"/>
        </w:rPr>
        <w:t>
      8. Осы баптың 1 және 2-тармақтарында аталған адамдардың (мемлекеттiк қызметтен терiс себептер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тиiстi өкiлеттiктер беруден бас тарту үшiн негiз болып табылады не заңда көзделген тәртiппен тәртiптiк жауаптылыққа әкеп соғады.</w:t>
      </w:r>
    </w:p>
    <w:bookmarkEnd w:id="269"/>
    <w:bookmarkStart w:name="z279" w:id="270"/>
    <w:p>
      <w:pPr>
        <w:spacing w:after="0"/>
        <w:ind w:left="0"/>
        <w:jc w:val="both"/>
      </w:pPr>
      <w:r>
        <w:rPr>
          <w:rFonts w:ascii="Times New Roman"/>
          <w:b w:val="false"/>
          <w:i w:val="false"/>
          <w:color w:val="000000"/>
          <w:sz w:val="28"/>
        </w:rPr>
        <w:t>
      9. Осы баптың 8-тармағында көрсетiлген, қасақана жасалған, сондай-ақ бiрнеше рет жасалған іс-әрекеттер заңда белгiленген тәртiппен қолданылатын әкiмшiлiк жауаптылыққа әкеп соғады.</w:t>
      </w:r>
    </w:p>
    <w:bookmarkEnd w:id="270"/>
    <w:bookmarkStart w:name="z280" w:id="271"/>
    <w:p>
      <w:pPr>
        <w:spacing w:after="0"/>
        <w:ind w:left="0"/>
        <w:jc w:val="both"/>
      </w:pPr>
      <w:r>
        <w:rPr>
          <w:rFonts w:ascii="Times New Roman"/>
          <w:b w:val="false"/>
          <w:i w:val="false"/>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мұндай әрекеттердi қайталап жасау заңда белгiленген әкiмшiлiк жауаптылыққа әкеп соғады.</w:t>
      </w:r>
    </w:p>
    <w:bookmarkEnd w:id="271"/>
    <w:bookmarkStart w:name="z281" w:id="272"/>
    <w:p>
      <w:pPr>
        <w:spacing w:after="0"/>
        <w:ind w:left="0"/>
        <w:jc w:val="both"/>
      </w:pPr>
      <w:r>
        <w:rPr>
          <w:rFonts w:ascii="Times New Roman"/>
          <w:b w:val="false"/>
          <w:i w:val="false"/>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ұсынылған кезiнде кандидаттардың кірістері туралы мәлiметтер заңнамада белгiленген тәртiппен жариялануы мүмкiн.</w:t>
      </w:r>
    </w:p>
    <w:bookmarkEnd w:id="272"/>
    <w:bookmarkStart w:name="z282" w:id="273"/>
    <w:p>
      <w:pPr>
        <w:spacing w:after="0"/>
        <w:ind w:left="0"/>
        <w:jc w:val="both"/>
      </w:pPr>
      <w:r>
        <w:rPr>
          <w:rFonts w:ascii="Times New Roman"/>
          <w:b w:val="false"/>
          <w:i w:val="false"/>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bookmarkEnd w:id="273"/>
    <w:bookmarkStart w:name="z283" w:id="274"/>
    <w:p>
      <w:pPr>
        <w:spacing w:after="0"/>
        <w:ind w:left="0"/>
        <w:jc w:val="both"/>
      </w:pPr>
      <w:r>
        <w:rPr>
          <w:rFonts w:ascii="Times New Roman"/>
          <w:b w:val="false"/>
          <w:i w:val="false"/>
          <w:color w:val="000000"/>
          <w:sz w:val="28"/>
        </w:rPr>
        <w:t>
      13. Мемлекеттiк мүлiктi басқару жөнiндегi функцияларды орындауға қатысатын жеке және заңды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 органға ұсынады.</w:t>
      </w:r>
    </w:p>
    <w:bookmarkEnd w:id="274"/>
    <w:bookmarkStart w:name="z284" w:id="275"/>
    <w:p>
      <w:pPr>
        <w:spacing w:after="0"/>
        <w:ind w:left="0"/>
        <w:jc w:val="both"/>
      </w:pPr>
      <w:r>
        <w:rPr>
          <w:rFonts w:ascii="Times New Roman"/>
          <w:b w:val="false"/>
          <w:i w:val="false"/>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Республикасы Ұлттық қауіпсіздік комитетінің Шекара қызметінің сұрау салуы бойынша, сондай-ақ заңда белгіленген сот тәртібімен ғана ұсынылады.</w:t>
      </w:r>
    </w:p>
    <w:bookmarkEnd w:id="275"/>
    <w:bookmarkStart w:name="z285" w:id="276"/>
    <w:p>
      <w:pPr>
        <w:spacing w:after="0"/>
        <w:ind w:left="0"/>
        <w:jc w:val="both"/>
      </w:pPr>
      <w:r>
        <w:rPr>
          <w:rFonts w:ascii="Times New Roman"/>
          <w:b w:val="false"/>
          <w:i w:val="false"/>
          <w:color w:val="000000"/>
          <w:sz w:val="28"/>
        </w:rPr>
        <w:t>
      Қаржы мониторингi жөнiндегi уәкiлеттi органға Қазақстан Республикасының қылмыстық жолмен алынған кiрiстердi заңдастыруға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bookmarkEnd w:id="276"/>
    <w:bookmarkStart w:name="z286" w:id="277"/>
    <w:p>
      <w:pPr>
        <w:spacing w:after="0"/>
        <w:ind w:left="0"/>
        <w:jc w:val="both"/>
      </w:pPr>
      <w:r>
        <w:rPr>
          <w:rFonts w:ascii="Times New Roman"/>
          <w:b w:val="false"/>
          <w:i w:val="false"/>
          <w:color w:val="000000"/>
          <w:sz w:val="28"/>
        </w:rPr>
        <w:t>
      15. Осы бапта көзделген қаржылық бақылау шаралары Қазақстан Республикасында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заңнамасына сәйкес жүзеге асырылады.".</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7" w:id="278"/>
    <w:p>
      <w:pPr>
        <w:spacing w:after="0"/>
        <w:ind w:left="0"/>
        <w:jc w:val="both"/>
      </w:pPr>
      <w:r>
        <w:rPr>
          <w:rFonts w:ascii="Times New Roman"/>
          <w:b w:val="false"/>
          <w:i w:val="false"/>
          <w:color w:val="000000"/>
          <w:sz w:val="28"/>
        </w:rPr>
        <w:t xml:space="preserve">
      4. "Сыбайлас жемқорлыққа қарсы күрес туралы" 1998 жылғы 2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Парламентiнiң Жаршысы, 1998 ж., № 15, 209-құжат; 1999 ж., № 21, 774-құжат; 2000 ж., № 5, 116-құжат; 2001 ж., № 13-14, 172-құжат; № 17-18, 241-құжат; 2002 ж., № 17, 155-құжат; 2003 ж., № 18, 142-құжат; 2004 ж., № 10, 56-құжат; 2007 ж., № 17, 140-құжат; № 19, 147-құжат; 2008 ж., № 23, 114-құжат; 2009 ж., № 19, 88-құжат; № 24, 122, 126-құжаттар; 2010 ж., № 24, 148-құжат; 2011 ж., № 1, 2-құжат; № 7, 54-құжат; 2012 ж., № 4, 30, 32-құжаттар; № 8, 64-құжат; № 13, 91-құжат; № 23-24, 125-құжат; 2013 ж., № 2, 10-құжат; № 14, 72-құжат; 2014 ж., № 11, 61-құжат; № 14, 84-құжат; № 16, 90-құжат; № 21, 122-құжат; № 22, 131-құжат; № 23, 143-құжат) күші жойылды деп танылсын.</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30.11.2016 </w:t>
      </w:r>
      <w:r>
        <w:rPr>
          <w:rFonts w:ascii="Times New Roman"/>
          <w:b w:val="false"/>
          <w:i w:val="false"/>
          <w:color w:val="ff0000"/>
          <w:sz w:val="28"/>
        </w:rPr>
        <w:t>№ 26-VI</w:t>
      </w:r>
      <w:r>
        <w:rPr>
          <w:rFonts w:ascii="Times New Roman"/>
          <w:b w:val="false"/>
          <w:i w:val="false"/>
          <w:color w:val="ff0000"/>
          <w:sz w:val="28"/>
        </w:rPr>
        <w:t xml:space="preserve"> (01.01.2017 бастап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